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58ad08" w14:textId="c58ad0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Дене шынықтыру және спорт саласында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Мәдениет және спорт министрінің 2015 жылғы 14 мамырдағы № 176 бұйрығы. Қазақстан Республикасының Әділет министрлігінде 2015 жылы 26 маусымда № 11445 болып тіркелді. Күші жойылды - Қазақстан Республикасы Мәдениет және спорт министрінің 2020 жылғы 29 мамырдағы № 158 бұйрығымен</w:t>
      </w:r>
    </w:p>
    <w:p>
      <w:pPr>
        <w:spacing w:after="0"/>
        <w:ind w:left="0"/>
        <w:jc w:val="both"/>
      </w:pPr>
      <w:r>
        <w:rPr>
          <w:rFonts w:ascii="Times New Roman"/>
          <w:b w:val="false"/>
          <w:i w:val="false"/>
          <w:color w:val="ff0000"/>
          <w:sz w:val="28"/>
        </w:rPr>
        <w:t xml:space="preserve">
      Ескерту. Күші жойылды – ҚР Мәдениет және спорт министрінің 29.05.2020 </w:t>
      </w:r>
      <w:r>
        <w:rPr>
          <w:rFonts w:ascii="Times New Roman"/>
          <w:b w:val="false"/>
          <w:i w:val="false"/>
          <w:color w:val="ff0000"/>
          <w:sz w:val="28"/>
        </w:rPr>
        <w:t>№ 158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"Республикалық және өңірлік спорт федерацияларын аккредиттеу" мемлекеттік көрсетілетін қызмет регламенті;</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"Спортшылар мен жаттықтырушыларға өмiр бойы ай сайынғы материалдық қамсыздандыруды төлеу" мемлекеттік көрсетілетін қызмет регламенті;</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"Қазақстан Республикасының еңбек сiңiрген спорт шеберi", "Қазақстан Республикасының халықаралық дәрежедегi спорт шеберi", "Қазақстан Республикасының спорт шеберi", "Қазақстан Республикасының еңбек сiңiрген жаттықтырушысы" спорттық атақтарын және біліктiлiгi жоғары деңгейдегi жоғары санатты жаттықтырушы, біліктiлiгi орта деңгейдегi жоғары санатты жаттықтырушы, біліктiлiгi жоғары деңгейдегi жоғары санатты әдiскер, біліктiлiгi орта деңгейдегi жоғары санатты әдiскер, біліктiлiгi жоғары деңгейдегi жоғары санатты нұсқаушы-спортшы, жоғары санатты ұлттық спорт төрешiсi, ұлттық спорт төрешiсi біліктілік санаттарын беру" мемлекеттік көрсетілетін қызмет регламенті;</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"Спорт түрлері бойынша Қазақстан Республикасы құрама командаларының (спорт түрлері бойынша ұлттық құрама командалардың) мүшелеріне олардың халықаралық спорттық жарыстарда жарақаттар алуы және мертігуі кезінде өтемақы төлемдерін төлеу" мемлекеттік көрсетілетін қызмет регламенті;</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"Спорт түрлерін, спорт салаларын тану" мемлекетік көрсетілетін қызмет регламенті бекітілсін;</w:t>
      </w:r>
    </w:p>
    <w:p>
      <w:pPr>
        <w:spacing w:after="0"/>
        <w:ind w:left="0"/>
        <w:jc w:val="both"/>
      </w:pPr>
      <w:r>
        <w:rPr>
          <w:rFonts w:ascii="Times New Roman"/>
          <w:b w:val="false"/>
          <w:i w:val="false"/>
          <w:color w:val="000000"/>
          <w:sz w:val="28"/>
        </w:rPr>
        <w:t>
      6) осы бұйрыққа 6-қосымшаға сәйкес "Олимпиадалық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 мемлекетік көрсетілетін қызмет регламенті;</w:t>
      </w:r>
    </w:p>
    <w:p>
      <w:pPr>
        <w:spacing w:after="0"/>
        <w:ind w:left="0"/>
        <w:jc w:val="both"/>
      </w:pPr>
      <w:r>
        <w:rPr>
          <w:rFonts w:ascii="Times New Roman"/>
          <w:b w:val="false"/>
          <w:i w:val="false"/>
          <w:color w:val="000000"/>
          <w:sz w:val="28"/>
        </w:rPr>
        <w:t>
      7) осы бұйрыққа 7-қосымшаға сәйкес "Дене шынықтыру және спорт саласында кадрларды даярлауға, қайта даярлауға және біліктілігін арттыруға құжаттарды қабылдау" мемлекетік көрсетілетін қызмет регламенті.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Мәдениет және спорт министрінің 05.07.2019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 w:id="2"/>
    <w:p>
      <w:pPr>
        <w:spacing w:after="0"/>
        <w:ind w:left="0"/>
        <w:jc w:val="both"/>
      </w:pPr>
      <w:r>
        <w:rPr>
          <w:rFonts w:ascii="Times New Roman"/>
          <w:b w:val="false"/>
          <w:i w:val="false"/>
          <w:color w:val="000000"/>
          <w:sz w:val="28"/>
        </w:rPr>
        <w:t xml:space="preserve">
       2. "Қазақстан Республикасы Спорт және дене шынықтыру істері агенттігі көрсететін мемлекеттік қызметтер регламенттерін бекіту туралы" Қазақстан Республикасы Спорт және дене шынықтыру істері агенттігі төрағасының 2014 жылы 4 наурыздағы № 72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9230 тіркелген, 2014 жылы 25 қыркүйекте № 187 (28410) "Егемен Қазақстан" газетінде; 2014 жылы 25 қыркүйекте № 187 (27808) "Казахстанская правда" газетінде жарияланған) күші жойылды деп танылсын.</w:t>
      </w:r>
    </w:p>
    <w:bookmarkEnd w:id="2"/>
    <w:bookmarkStart w:name="z7" w:id="3"/>
    <w:p>
      <w:pPr>
        <w:spacing w:after="0"/>
        <w:ind w:left="0"/>
        <w:jc w:val="both"/>
      </w:pPr>
      <w:r>
        <w:rPr>
          <w:rFonts w:ascii="Times New Roman"/>
          <w:b w:val="false"/>
          <w:i w:val="false"/>
          <w:color w:val="000000"/>
          <w:sz w:val="28"/>
        </w:rPr>
        <w:t>
      3. Қазақстан Республикасы Мәдениет және спорт министрлігі Спорт және дене шынықтыру істері комитеті (Е.Б. Қанағатов) заңнамада белгіленген тәртіппен:</w:t>
      </w:r>
    </w:p>
    <w:bookmarkEnd w:id="3"/>
    <w:bookmarkStart w:name="z8" w:id="4"/>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4"/>
    <w:bookmarkStart w:name="z9" w:id="5"/>
    <w:p>
      <w:pPr>
        <w:spacing w:after="0"/>
        <w:ind w:left="0"/>
        <w:jc w:val="both"/>
      </w:pPr>
      <w:r>
        <w:rPr>
          <w:rFonts w:ascii="Times New Roman"/>
          <w:b w:val="false"/>
          <w:i w:val="false"/>
          <w:color w:val="000000"/>
          <w:sz w:val="28"/>
        </w:rPr>
        <w:t>
      2) осы бұйрық мемлекеттік тіркеуден өткеннен кейін күнтізбелік он күн ішінде мерзімді баспа басылымдарында және "Әділет" ақпараттық-құқықтық жүйесінде ресми жариялануын;</w:t>
      </w:r>
    </w:p>
    <w:bookmarkEnd w:id="5"/>
    <w:bookmarkStart w:name="z10" w:id="6"/>
    <w:p>
      <w:pPr>
        <w:spacing w:after="0"/>
        <w:ind w:left="0"/>
        <w:jc w:val="both"/>
      </w:pPr>
      <w:r>
        <w:rPr>
          <w:rFonts w:ascii="Times New Roman"/>
          <w:b w:val="false"/>
          <w:i w:val="false"/>
          <w:color w:val="000000"/>
          <w:sz w:val="28"/>
        </w:rPr>
        <w:t>
      3) осы бұйрық ресми жарияланғаннан кейін Қазақстан Республикасы Мәдениет және спорт министрлігінің интернет-ресурсына орналастыруды;</w:t>
      </w:r>
    </w:p>
    <w:bookmarkEnd w:id="6"/>
    <w:bookmarkStart w:name="z11" w:id="7"/>
    <w:p>
      <w:pPr>
        <w:spacing w:after="0"/>
        <w:ind w:left="0"/>
        <w:jc w:val="both"/>
      </w:pPr>
      <w:r>
        <w:rPr>
          <w:rFonts w:ascii="Times New Roman"/>
          <w:b w:val="false"/>
          <w:i w:val="false"/>
          <w:color w:val="000000"/>
          <w:sz w:val="28"/>
        </w:rPr>
        <w:t>
      4) осы тармақпен көзделген іс-шаралардың орындалуы туралы мәліметтерді іс-шараларды орындағаннан кейін он жұмыс күні ішінде Қазақстан Республикасы Мәдениет және спорт министрлігінің Заң қызметі департаментіне ұсынуды қамтамасыз етсін.</w:t>
      </w:r>
    </w:p>
    <w:bookmarkEnd w:id="7"/>
    <w:bookmarkStart w:name="z12" w:id="8"/>
    <w:p>
      <w:pPr>
        <w:spacing w:after="0"/>
        <w:ind w:left="0"/>
        <w:jc w:val="both"/>
      </w:pPr>
      <w:r>
        <w:rPr>
          <w:rFonts w:ascii="Times New Roman"/>
          <w:b w:val="false"/>
          <w:i w:val="false"/>
          <w:color w:val="000000"/>
          <w:sz w:val="28"/>
        </w:rPr>
        <w:t>
      4. Осы бұйрықтың орындалуын бақылау Қазақстан Республикасының Мәдениет және спорт вице-министрі С.Ж. Мұсайбековке жүктелсін.</w:t>
      </w:r>
    </w:p>
    <w:bookmarkEnd w:id="8"/>
    <w:bookmarkStart w:name="z13" w:id="9"/>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r>
              <w:br/>
            </w:r>
            <w:r>
              <w:rPr>
                <w:rFonts w:ascii="Times New Roman"/>
                <w:b w:val="false"/>
                <w:i/>
                <w:color w:val="000000"/>
                <w:sz w:val="20"/>
              </w:rPr>
              <w:t>Мәдениет және спорт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Мұхамедиұлы</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Мәдениет және спорт министрінің</w:t>
            </w:r>
            <w:r>
              <w:br/>
            </w:r>
            <w:r>
              <w:rPr>
                <w:rFonts w:ascii="Times New Roman"/>
                <w:b w:val="false"/>
                <w:i w:val="false"/>
                <w:color w:val="000000"/>
                <w:sz w:val="20"/>
              </w:rPr>
              <w:t>2015 жылғы 14 мамырдағы</w:t>
            </w:r>
            <w:r>
              <w:br/>
            </w:r>
            <w:r>
              <w:rPr>
                <w:rFonts w:ascii="Times New Roman"/>
                <w:b w:val="false"/>
                <w:i w:val="false"/>
                <w:color w:val="000000"/>
                <w:sz w:val="20"/>
              </w:rPr>
              <w:t>№ 176 бұйрығына 1-қосымша</w:t>
            </w:r>
          </w:p>
        </w:tc>
      </w:tr>
    </w:tbl>
    <w:bookmarkStart w:name="z15" w:id="10"/>
    <w:p>
      <w:pPr>
        <w:spacing w:after="0"/>
        <w:ind w:left="0"/>
        <w:jc w:val="left"/>
      </w:pPr>
      <w:r>
        <w:rPr>
          <w:rFonts w:ascii="Times New Roman"/>
          <w:b/>
          <w:i w:val="false"/>
          <w:color w:val="000000"/>
        </w:rPr>
        <w:t xml:space="preserve"> "Республикалық және өңірлік спорт федерацияларын аккредиттеу" мемлекеттік көрсетілетін қызмет регламенті</w:t>
      </w:r>
    </w:p>
    <w:bookmarkEnd w:id="10"/>
    <w:p>
      <w:pPr>
        <w:spacing w:after="0"/>
        <w:ind w:left="0"/>
        <w:jc w:val="both"/>
      </w:pPr>
      <w:r>
        <w:rPr>
          <w:rFonts w:ascii="Times New Roman"/>
          <w:b w:val="false"/>
          <w:i w:val="false"/>
          <w:color w:val="ff0000"/>
          <w:sz w:val="28"/>
        </w:rPr>
        <w:t xml:space="preserve">
      Ескерту. Регламент жаңа редакцияда - ҚР Мәдениет және спорт министрінің 26.02.2016 </w:t>
      </w:r>
      <w:r>
        <w:rPr>
          <w:rFonts w:ascii="Times New Roman"/>
          <w:b w:val="false"/>
          <w:i w:val="false"/>
          <w:color w:val="ff0000"/>
          <w:sz w:val="28"/>
        </w:rPr>
        <w:t>№ 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 w:id="11"/>
    <w:p>
      <w:pPr>
        <w:spacing w:after="0"/>
        <w:ind w:left="0"/>
        <w:jc w:val="left"/>
      </w:pPr>
      <w:r>
        <w:rPr>
          <w:rFonts w:ascii="Times New Roman"/>
          <w:b/>
          <w:i w:val="false"/>
          <w:color w:val="000000"/>
        </w:rPr>
        <w:t xml:space="preserve"> 1-тарау. Жалпы ережелер</w:t>
      </w:r>
    </w:p>
    <w:bookmarkEnd w:id="11"/>
    <w:p>
      <w:pPr>
        <w:spacing w:after="0"/>
        <w:ind w:left="0"/>
        <w:jc w:val="both"/>
      </w:pPr>
      <w:r>
        <w:rPr>
          <w:rFonts w:ascii="Times New Roman"/>
          <w:b w:val="false"/>
          <w:i w:val="false"/>
          <w:color w:val="ff0000"/>
          <w:sz w:val="28"/>
        </w:rPr>
        <w:t xml:space="preserve">
      Ескерту. 1-тараудың тақырыбы жаңа редакцияда – ҚР Мәдениет және спорт министрінің 11.10.17 </w:t>
      </w:r>
      <w:r>
        <w:rPr>
          <w:rFonts w:ascii="Times New Roman"/>
          <w:b w:val="false"/>
          <w:i w:val="false"/>
          <w:color w:val="ff0000"/>
          <w:sz w:val="28"/>
        </w:rPr>
        <w:t>№ 273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 w:id="12"/>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Мәдениет және спорт министрінің 2015 жылғы 17 сәуірдегі № 139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11276 болып тіркелген "Республикалық және өңірлік спорт федерацияларын аккредиттеу" мемлекеттік көрсетілетін қызмет стандартына сәйкес (бұдан әрі – стандарт) Қазақстан Республикасы Мәдениет және спорт министрлігі Спорт және дене шынықтыру істері комитеті (бұдан әрі – көрсетілетін қызметті беруші) көрсетеді.</w:t>
      </w:r>
    </w:p>
    <w:bookmarkEnd w:id="12"/>
    <w:bookmarkStart w:name="z18" w:id="13"/>
    <w:p>
      <w:pPr>
        <w:spacing w:after="0"/>
        <w:ind w:left="0"/>
        <w:jc w:val="both"/>
      </w:pPr>
      <w:r>
        <w:rPr>
          <w:rFonts w:ascii="Times New Roman"/>
          <w:b w:val="false"/>
          <w:i w:val="false"/>
          <w:color w:val="000000"/>
          <w:sz w:val="28"/>
        </w:rPr>
        <w:t>
      Мемлекеттік қызметті көрсетуге өтініш қабылдау және олардың нәтижелерін беру:</w:t>
      </w:r>
    </w:p>
    <w:bookmarkEnd w:id="13"/>
    <w:bookmarkStart w:name="z19" w:id="14"/>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w:t>
      </w:r>
    </w:p>
    <w:bookmarkEnd w:id="14"/>
    <w:bookmarkStart w:name="z20" w:id="15"/>
    <w:p>
      <w:pPr>
        <w:spacing w:after="0"/>
        <w:ind w:left="0"/>
        <w:jc w:val="both"/>
      </w:pPr>
      <w:r>
        <w:rPr>
          <w:rFonts w:ascii="Times New Roman"/>
          <w:b w:val="false"/>
          <w:i w:val="false"/>
          <w:color w:val="000000"/>
          <w:sz w:val="28"/>
        </w:rPr>
        <w:t>
      "электрондық үкіметтің" www.egov.kz веб-порталы (бұдан әрі – портал) арқылы жүзеге асырылады.</w:t>
      </w:r>
    </w:p>
    <w:bookmarkEnd w:id="15"/>
    <w:bookmarkStart w:name="z21" w:id="16"/>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6"/>
    <w:bookmarkStart w:name="z22" w:id="17"/>
    <w:p>
      <w:pPr>
        <w:spacing w:after="0"/>
        <w:ind w:left="0"/>
        <w:jc w:val="both"/>
      </w:pPr>
      <w:r>
        <w:rPr>
          <w:rFonts w:ascii="Times New Roman"/>
          <w:b w:val="false"/>
          <w:i w:val="false"/>
          <w:color w:val="000000"/>
          <w:sz w:val="28"/>
        </w:rPr>
        <w:t xml:space="preserve">
      3. Нормативтік құқықтық актілерді мемлекеттік тіркеу тізілімінде № 10095 болып тіркелген "Спорт федерацияларын аккредиттеу қағидаларын бекіту туралы" Қазақстан Республикасы Мәдениет және спорт министрінің 2014 жылғы 27 қарашадағы № 121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нысандар бойынша мемлекеттік көрсетілетін қызмет нәтижесі спорт федерациясын аккредиттеу туралы куәлік, спорт федерациясын аккредиттеу туралы қайта ресімделген куәлік, спорт федерациясын аккредиттеу туралы куәліктің телнұсқасы (бұдан әрі – аккредиттеу туралы куәлік) не осы Нормативтік құқықтық актілерді мемлекеттік тіркеу тізілімінде № 11276 болып тіркелген Қазақстан Республикасы Мәдениет және спорт министрінің 2015 жылғы 17 сәуірдегі № 139 </w:t>
      </w:r>
      <w:r>
        <w:rPr>
          <w:rFonts w:ascii="Times New Roman"/>
          <w:b w:val="false"/>
          <w:i w:val="false"/>
          <w:color w:val="000000"/>
          <w:sz w:val="28"/>
        </w:rPr>
        <w:t>бұйрығымен</w:t>
      </w:r>
      <w:r>
        <w:rPr>
          <w:rFonts w:ascii="Times New Roman"/>
          <w:b w:val="false"/>
          <w:i w:val="false"/>
          <w:color w:val="000000"/>
          <w:sz w:val="28"/>
        </w:rPr>
        <w:t xml:space="preserve"> бекітілген "Республикалық және өңірлік спорт федерацияларын аккредиттеу" мемлекеттік көрсетілетін қызмет стандартының 9-1-тармағымен (бұдан әрі – Стандарт) көзделген жағдайларда және негіздемелер бойынша мемлекеттік қызметті көрсетуден бас тарту туралы дәлелді жауап (бұдан әрі - дәлелді бас тарту) болып табылады.</w:t>
      </w:r>
    </w:p>
    <w:bookmarkEnd w:id="17"/>
    <w:bookmarkStart w:name="z211" w:id="18"/>
    <w:p>
      <w:pPr>
        <w:spacing w:after="0"/>
        <w:ind w:left="0"/>
        <w:jc w:val="both"/>
      </w:pPr>
      <w:r>
        <w:rPr>
          <w:rFonts w:ascii="Times New Roman"/>
          <w:b w:val="false"/>
          <w:i w:val="false"/>
          <w:color w:val="000000"/>
          <w:sz w:val="28"/>
        </w:rPr>
        <w:t>
      Порталда мемлекеттік көрсетілетін қызмет нәтижесін Мемлекеттік корпорацияда алу үшін уәкілетті лауазымды адамның электрондық цифрлық қолтаңбасымен (бұдан әрі – ЭЦҚ) куәландырған мемлекеттік көрсетілетін қызмет нәтижесінің әзірлігі туралы хабарлама алады.</w:t>
      </w:r>
    </w:p>
    <w:bookmarkEnd w:id="18"/>
    <w:bookmarkStart w:name="z212" w:id="19"/>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p>
    <w:bookmarkEnd w:id="19"/>
    <w:bookmarkStart w:name="z213" w:id="20"/>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Мәдениет және спорт министрінің 19.08.2016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 w:id="21"/>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1"/>
    <w:p>
      <w:pPr>
        <w:spacing w:after="0"/>
        <w:ind w:left="0"/>
        <w:jc w:val="both"/>
      </w:pPr>
      <w:r>
        <w:rPr>
          <w:rFonts w:ascii="Times New Roman"/>
          <w:b w:val="false"/>
          <w:i w:val="false"/>
          <w:color w:val="ff0000"/>
          <w:sz w:val="28"/>
        </w:rPr>
        <w:t xml:space="preserve">
      Ескерту. 2-тараудың тақырыбы жаңа редакцияда – ҚР Мәдениет және спорт министрінің 11.10.17 </w:t>
      </w:r>
      <w:r>
        <w:rPr>
          <w:rFonts w:ascii="Times New Roman"/>
          <w:b w:val="false"/>
          <w:i w:val="false"/>
          <w:color w:val="ff0000"/>
          <w:sz w:val="28"/>
        </w:rPr>
        <w:t>№ 273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 w:id="22"/>
    <w:p>
      <w:pPr>
        <w:spacing w:after="0"/>
        <w:ind w:left="0"/>
        <w:jc w:val="both"/>
      </w:pPr>
      <w:r>
        <w:rPr>
          <w:rFonts w:ascii="Times New Roman"/>
          <w:b w:val="false"/>
          <w:i w:val="false"/>
          <w:color w:val="000000"/>
          <w:sz w:val="28"/>
        </w:rPr>
        <w:t>
      4. Мемлекеттік қызметті көрсету жөніндегі рәсімді (іс-қимылды) бастау үшін негіздеме заңды тұлғадан (бұдан әрі – көрсетілетін қызметті алушы) стандарттың 9-тармағында көзделген Мемлекеттік корпорация немесе портал арқылы қабылданған құжаттар болып табылады.</w:t>
      </w:r>
    </w:p>
    <w:bookmarkEnd w:id="22"/>
    <w:bookmarkStart w:name="z27" w:id="23"/>
    <w:p>
      <w:pPr>
        <w:spacing w:after="0"/>
        <w:ind w:left="0"/>
        <w:jc w:val="both"/>
      </w:pPr>
      <w:r>
        <w:rPr>
          <w:rFonts w:ascii="Times New Roman"/>
          <w:b w:val="false"/>
          <w:i w:val="false"/>
          <w:color w:val="000000"/>
          <w:sz w:val="28"/>
        </w:rPr>
        <w:t>
      5. Орындау ұзақтығын көрсете отырып, мемлекеттік қызмет көрсету процесінің құрамына кіретін әрбір рәсімнің (іс-қимылдың) мазмұны:</w:t>
      </w:r>
    </w:p>
    <w:bookmarkEnd w:id="23"/>
    <w:bookmarkStart w:name="z23" w:id="24"/>
    <w:p>
      <w:pPr>
        <w:spacing w:after="0"/>
        <w:ind w:left="0"/>
        <w:jc w:val="both"/>
      </w:pPr>
      <w:r>
        <w:rPr>
          <w:rFonts w:ascii="Times New Roman"/>
          <w:b w:val="false"/>
          <w:i w:val="false"/>
          <w:color w:val="000000"/>
          <w:sz w:val="28"/>
        </w:rPr>
        <w:t>
      1) құжаттар түскен күні мемлекеттік қызметтерді көрсетудің мониторингтің ақпараттық жүйесі (бұдан әрі – МҚКМ АЖ) арқылы Стандарттың 9-тармағына сәйкес келетін құжаттардың электрондық көшірмелерін қабылдауды және тіркеуді жүзеге асыру (егер құжаттар сағат 18:00-ден кейін келіп түскен жағдайда құжаттарды қабылдау келесі жұмыс күні тіркеледі);</w:t>
      </w:r>
    </w:p>
    <w:bookmarkEnd w:id="24"/>
    <w:bookmarkStart w:name="z24" w:id="25"/>
    <w:p>
      <w:pPr>
        <w:spacing w:after="0"/>
        <w:ind w:left="0"/>
        <w:jc w:val="both"/>
      </w:pPr>
      <w:r>
        <w:rPr>
          <w:rFonts w:ascii="Times New Roman"/>
          <w:b w:val="false"/>
          <w:i w:val="false"/>
          <w:color w:val="000000"/>
          <w:sz w:val="28"/>
        </w:rPr>
        <w:t>
      2) өтінішті тіркелгеннен кейін төрт күнтізбелік күн ішінде жауапты қызметкердің көрсетілетін қызметті алушының құжаттарды спорт федерацияларын аккредиттеу жөніндегі комиссияның (бұдан әрі – комиссия) отырысына қарау үшін дайындауды жүзеге асыруы;</w:t>
      </w:r>
    </w:p>
    <w:bookmarkEnd w:id="25"/>
    <w:bookmarkStart w:name="z28" w:id="26"/>
    <w:p>
      <w:pPr>
        <w:spacing w:after="0"/>
        <w:ind w:left="0"/>
        <w:jc w:val="both"/>
      </w:pPr>
      <w:r>
        <w:rPr>
          <w:rFonts w:ascii="Times New Roman"/>
          <w:b w:val="false"/>
          <w:i w:val="false"/>
          <w:color w:val="000000"/>
          <w:sz w:val="28"/>
        </w:rPr>
        <w:t>
      3) құжаттар комиссия қарауына келіп түскен кезде құжаттарды қарау және комиссия отырысының хаттамасына қол қою, не комиссияның теріс шешімі кезінде дәлелді бас тартуын дайындау және оған қол қоюы бір күнтізбелік күн ішінде;</w:t>
      </w:r>
    </w:p>
    <w:bookmarkEnd w:id="26"/>
    <w:bookmarkStart w:name="z29" w:id="27"/>
    <w:p>
      <w:pPr>
        <w:spacing w:after="0"/>
        <w:ind w:left="0"/>
        <w:jc w:val="both"/>
      </w:pPr>
      <w:r>
        <w:rPr>
          <w:rFonts w:ascii="Times New Roman"/>
          <w:b w:val="false"/>
          <w:i w:val="false"/>
          <w:color w:val="000000"/>
          <w:sz w:val="28"/>
        </w:rPr>
        <w:t>
      4) комиссияның оң шешімі кезінде үш күнтізбелік күн ішінде комиссия отырысы хаттамасының негізінде көрсетілетін қызметті берушінің спорт федерациясын аккредиттеу туралы бұйрықты (бұдан әрі – бұйрық) дайындау, қол қою және тіркеу;</w:t>
      </w:r>
    </w:p>
    <w:bookmarkEnd w:id="27"/>
    <w:bookmarkStart w:name="z30" w:id="28"/>
    <w:p>
      <w:pPr>
        <w:spacing w:after="0"/>
        <w:ind w:left="0"/>
        <w:jc w:val="both"/>
      </w:pPr>
      <w:r>
        <w:rPr>
          <w:rFonts w:ascii="Times New Roman"/>
          <w:b w:val="false"/>
          <w:i w:val="false"/>
          <w:color w:val="000000"/>
          <w:sz w:val="28"/>
        </w:rPr>
        <w:t>
      5) бекітілген бұйрық негізінде бір күнтізбелік күн ішінде аккредиттeу туралы куәлікті даярлау және қол қою.</w:t>
      </w:r>
    </w:p>
    <w:bookmarkEnd w:id="28"/>
    <w:bookmarkStart w:name="z31" w:id="29"/>
    <w:p>
      <w:pPr>
        <w:spacing w:after="0"/>
        <w:ind w:left="0"/>
        <w:jc w:val="both"/>
      </w:pPr>
      <w:r>
        <w:rPr>
          <w:rFonts w:ascii="Times New Roman"/>
          <w:b w:val="false"/>
          <w:i w:val="false"/>
          <w:color w:val="000000"/>
          <w:sz w:val="28"/>
        </w:rPr>
        <w:t>
      6) аккредиттeу туралы куәлікке, не дәлелді бас тартуына қол қойылғаннан кейін оны кейіннен Мемлекеттік корпорацияға жолдау үшін көрсетілетін қызмет берушінің кеңсесіне және бір күнтізбелік күн ішінде МҚКМ АЖ-не сұрату жіберуді жүзеге асыру.</w:t>
      </w:r>
    </w:p>
    <w:bookmarkEnd w:id="29"/>
    <w:bookmarkStart w:name="z32" w:id="30"/>
    <w:p>
      <w:pPr>
        <w:spacing w:after="0"/>
        <w:ind w:left="0"/>
        <w:jc w:val="both"/>
      </w:pPr>
      <w:r>
        <w:rPr>
          <w:rFonts w:ascii="Times New Roman"/>
          <w:b w:val="false"/>
          <w:i w:val="false"/>
          <w:color w:val="000000"/>
          <w:sz w:val="28"/>
        </w:rPr>
        <w:t>
      Өтініш дұрыс рәсімделген және өтініштің жинақталған жағдайында, мемлекеттік қызметті көрсету мерзімі құжаттар топтамасын Мемлекеттік корпорацияға тапсырған сәттен бастап, сондай-ақ порталға жүгінген кезден есептеледі: спорт федерациясын аккредиттеу туралы куәлікті қайта ресімдеу және (немесе) телнұсқасы беру – 5 (бес) күнтізбелік күн.</w:t>
      </w:r>
    </w:p>
    <w:bookmarkEnd w:id="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Мәдениет және спорт министрінің 19.08.2016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6" w:id="31"/>
    <w:p>
      <w:pPr>
        <w:spacing w:after="0"/>
        <w:ind w:left="0"/>
        <w:jc w:val="both"/>
      </w:pPr>
      <w:r>
        <w:rPr>
          <w:rFonts w:ascii="Times New Roman"/>
          <w:b w:val="false"/>
          <w:i w:val="false"/>
          <w:color w:val="000000"/>
          <w:sz w:val="28"/>
        </w:rPr>
        <w:t>
       6. Мынадай рәсімдерді (іс-қимылды) орындауды бастауға негіздеме болатын мемлекеттік қызмет көрсету рәсімдерінің (іс-қимылдың) нәтижелері:</w:t>
      </w:r>
    </w:p>
    <w:bookmarkEnd w:id="31"/>
    <w:bookmarkStart w:name="z37" w:id="32"/>
    <w:p>
      <w:pPr>
        <w:spacing w:after="0"/>
        <w:ind w:left="0"/>
        <w:jc w:val="both"/>
      </w:pPr>
      <w:r>
        <w:rPr>
          <w:rFonts w:ascii="Times New Roman"/>
          <w:b w:val="false"/>
          <w:i w:val="false"/>
          <w:color w:val="000000"/>
          <w:sz w:val="28"/>
        </w:rPr>
        <w:t>
      1) тіркелген өтініш;</w:t>
      </w:r>
    </w:p>
    <w:bookmarkEnd w:id="32"/>
    <w:bookmarkStart w:name="z38" w:id="33"/>
    <w:p>
      <w:pPr>
        <w:spacing w:after="0"/>
        <w:ind w:left="0"/>
        <w:jc w:val="both"/>
      </w:pPr>
      <w:r>
        <w:rPr>
          <w:rFonts w:ascii="Times New Roman"/>
          <w:b w:val="false"/>
          <w:i w:val="false"/>
          <w:color w:val="000000"/>
          <w:sz w:val="28"/>
        </w:rPr>
        <w:t>
      2) стандарттың 9-тармағына сәйкес құжаттар;</w:t>
      </w:r>
    </w:p>
    <w:bookmarkEnd w:id="33"/>
    <w:bookmarkStart w:name="z39" w:id="34"/>
    <w:p>
      <w:pPr>
        <w:spacing w:after="0"/>
        <w:ind w:left="0"/>
        <w:jc w:val="both"/>
      </w:pPr>
      <w:r>
        <w:rPr>
          <w:rFonts w:ascii="Times New Roman"/>
          <w:b w:val="false"/>
          <w:i w:val="false"/>
          <w:color w:val="000000"/>
          <w:sz w:val="28"/>
        </w:rPr>
        <w:t>
      3) комиссия отырысының қол қойылған хаттамасы;</w:t>
      </w:r>
    </w:p>
    <w:bookmarkEnd w:id="34"/>
    <w:bookmarkStart w:name="z40" w:id="35"/>
    <w:p>
      <w:pPr>
        <w:spacing w:after="0"/>
        <w:ind w:left="0"/>
        <w:jc w:val="both"/>
      </w:pPr>
      <w:r>
        <w:rPr>
          <w:rFonts w:ascii="Times New Roman"/>
          <w:b w:val="false"/>
          <w:i w:val="false"/>
          <w:color w:val="000000"/>
          <w:sz w:val="28"/>
        </w:rPr>
        <w:t>
      4) бекітілген бұйрық;</w:t>
      </w:r>
    </w:p>
    <w:bookmarkEnd w:id="35"/>
    <w:bookmarkStart w:name="z41" w:id="36"/>
    <w:p>
      <w:pPr>
        <w:spacing w:after="0"/>
        <w:ind w:left="0"/>
        <w:jc w:val="both"/>
      </w:pPr>
      <w:r>
        <w:rPr>
          <w:rFonts w:ascii="Times New Roman"/>
          <w:b w:val="false"/>
          <w:i w:val="false"/>
          <w:color w:val="000000"/>
          <w:sz w:val="28"/>
        </w:rPr>
        <w:t>
      5) қол қойылған аккредиттеу туралы куәлік не дәлелді бас тарту;</w:t>
      </w:r>
    </w:p>
    <w:bookmarkEnd w:id="36"/>
    <w:bookmarkStart w:name="z42" w:id="37"/>
    <w:p>
      <w:pPr>
        <w:spacing w:after="0"/>
        <w:ind w:left="0"/>
        <w:jc w:val="both"/>
      </w:pPr>
      <w:r>
        <w:rPr>
          <w:rFonts w:ascii="Times New Roman"/>
          <w:b w:val="false"/>
          <w:i w:val="false"/>
          <w:color w:val="000000"/>
          <w:sz w:val="28"/>
        </w:rPr>
        <w:t>
      6) өтініштің шығыс нөмірі.</w:t>
      </w:r>
    </w:p>
    <w:bookmarkEnd w:id="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Мәдениет және спорт министрінің 19.08.2016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3" w:id="38"/>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38"/>
    <w:p>
      <w:pPr>
        <w:spacing w:after="0"/>
        <w:ind w:left="0"/>
        <w:jc w:val="both"/>
      </w:pPr>
      <w:r>
        <w:rPr>
          <w:rFonts w:ascii="Times New Roman"/>
          <w:b w:val="false"/>
          <w:i w:val="false"/>
          <w:color w:val="ff0000"/>
          <w:sz w:val="28"/>
        </w:rPr>
        <w:t xml:space="preserve">
      Ескерту. 3-тараудың тақырыбы жаңа редакцияда – ҚР Мәдениет және спорт министрінің 11.10.17 </w:t>
      </w:r>
      <w:r>
        <w:rPr>
          <w:rFonts w:ascii="Times New Roman"/>
          <w:b w:val="false"/>
          <w:i w:val="false"/>
          <w:color w:val="ff0000"/>
          <w:sz w:val="28"/>
        </w:rPr>
        <w:t>№ 273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 w:id="3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9"/>
    <w:bookmarkStart w:name="z45" w:id="40"/>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40"/>
    <w:bookmarkStart w:name="z46" w:id="41"/>
    <w:p>
      <w:pPr>
        <w:spacing w:after="0"/>
        <w:ind w:left="0"/>
        <w:jc w:val="both"/>
      </w:pPr>
      <w:r>
        <w:rPr>
          <w:rFonts w:ascii="Times New Roman"/>
          <w:b w:val="false"/>
          <w:i w:val="false"/>
          <w:color w:val="000000"/>
          <w:sz w:val="28"/>
        </w:rPr>
        <w:t>
      2) комиссия мүшелері;</w:t>
      </w:r>
    </w:p>
    <w:bookmarkEnd w:id="41"/>
    <w:bookmarkStart w:name="z47" w:id="42"/>
    <w:p>
      <w:pPr>
        <w:spacing w:after="0"/>
        <w:ind w:left="0"/>
        <w:jc w:val="both"/>
      </w:pPr>
      <w:r>
        <w:rPr>
          <w:rFonts w:ascii="Times New Roman"/>
          <w:b w:val="false"/>
          <w:i w:val="false"/>
          <w:color w:val="000000"/>
          <w:sz w:val="28"/>
        </w:rPr>
        <w:t>
      3) басқарма басшысы, көрсетілетін қызметті берушінің басшылығы;</w:t>
      </w:r>
    </w:p>
    <w:bookmarkEnd w:id="42"/>
    <w:bookmarkStart w:name="z48" w:id="43"/>
    <w:p>
      <w:pPr>
        <w:spacing w:after="0"/>
        <w:ind w:left="0"/>
        <w:jc w:val="both"/>
      </w:pPr>
      <w:r>
        <w:rPr>
          <w:rFonts w:ascii="Times New Roman"/>
          <w:b w:val="false"/>
          <w:i w:val="false"/>
          <w:color w:val="000000"/>
          <w:sz w:val="28"/>
        </w:rPr>
        <w:t>
      4) көрсетілетін қызметті берушінің кеңсесі.</w:t>
      </w:r>
    </w:p>
    <w:bookmarkEnd w:id="43"/>
    <w:bookmarkStart w:name="z49" w:id="44"/>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қызметкерлері арасындағы рәсімдердің (іс-қимылдың) реттілігін сипаттау:</w:t>
      </w:r>
    </w:p>
    <w:bookmarkEnd w:id="44"/>
    <w:bookmarkStart w:name="z33" w:id="45"/>
    <w:p>
      <w:pPr>
        <w:spacing w:after="0"/>
        <w:ind w:left="0"/>
        <w:jc w:val="both"/>
      </w:pPr>
      <w:r>
        <w:rPr>
          <w:rFonts w:ascii="Times New Roman"/>
          <w:b w:val="false"/>
          <w:i w:val="false"/>
          <w:color w:val="000000"/>
          <w:sz w:val="28"/>
        </w:rPr>
        <w:t>
      1) көрсетілетін қызметті берушінің жауапты қызметкерінің МҚКМ АЖ арқылы құжаттардың электрондық көшірмелерін құжаттарды тапсырған күні қабылдауы және тіркеуі (егер құжаттар сағат 18:00-ден кейін келіп түскен жағдайда құжаттарды қабылдау келесі жұмыс күні тіркеледі);</w:t>
      </w:r>
    </w:p>
    <w:bookmarkEnd w:id="45"/>
    <w:bookmarkStart w:name="z34" w:id="46"/>
    <w:p>
      <w:pPr>
        <w:spacing w:after="0"/>
        <w:ind w:left="0"/>
        <w:jc w:val="both"/>
      </w:pPr>
      <w:r>
        <w:rPr>
          <w:rFonts w:ascii="Times New Roman"/>
          <w:b w:val="false"/>
          <w:i w:val="false"/>
          <w:color w:val="000000"/>
          <w:sz w:val="28"/>
        </w:rPr>
        <w:t>
      2) төрт күнтізбелік күн ішінде жауапты қызметкердің көрсетілетін қызметті алушының құжаттар топтамасын комиссия мүшелерінің қарауы үшін дайындауды жүзеге асыруы;</w:t>
      </w:r>
    </w:p>
    <w:bookmarkEnd w:id="46"/>
    <w:bookmarkStart w:name="z35" w:id="47"/>
    <w:p>
      <w:pPr>
        <w:spacing w:after="0"/>
        <w:ind w:left="0"/>
        <w:jc w:val="both"/>
      </w:pPr>
      <w:r>
        <w:rPr>
          <w:rFonts w:ascii="Times New Roman"/>
          <w:b w:val="false"/>
          <w:i w:val="false"/>
          <w:color w:val="000000"/>
          <w:sz w:val="28"/>
        </w:rPr>
        <w:t>
      3) бір күнтізбелік күн ішінде комиссия мүшелері көрсетілетін қызметті алушының құжаттарын қарау және комиссия отырысының хаттамасына қол қою, не комиссияның теріс шешімі кезінде дәлелді бас тартуын дайындау және оған қол қоюы;</w:t>
      </w:r>
    </w:p>
    <w:bookmarkEnd w:id="47"/>
    <w:bookmarkStart w:name="z50" w:id="48"/>
    <w:p>
      <w:pPr>
        <w:spacing w:after="0"/>
        <w:ind w:left="0"/>
        <w:jc w:val="both"/>
      </w:pPr>
      <w:r>
        <w:rPr>
          <w:rFonts w:ascii="Times New Roman"/>
          <w:b w:val="false"/>
          <w:i w:val="false"/>
          <w:color w:val="000000"/>
          <w:sz w:val="28"/>
        </w:rPr>
        <w:t>
      4) комиссияның оң шешім кезінде екі күнтізбелік күн ішінде көрсетілетін қызметті берушінің жауапты қызметкері бұйрық жобасын дайындап, басқарма басшысына және көрсетілетін қызметті берушінің басшылығына қол қоюға беріледі;</w:t>
      </w:r>
    </w:p>
    <w:bookmarkEnd w:id="48"/>
    <w:bookmarkStart w:name="z51" w:id="49"/>
    <w:p>
      <w:pPr>
        <w:spacing w:after="0"/>
        <w:ind w:left="0"/>
        <w:jc w:val="both"/>
      </w:pPr>
      <w:r>
        <w:rPr>
          <w:rFonts w:ascii="Times New Roman"/>
          <w:b w:val="false"/>
          <w:i w:val="false"/>
          <w:color w:val="000000"/>
          <w:sz w:val="28"/>
        </w:rPr>
        <w:t>
      5) бір күнтізбелік күн ішінде көрсетілетін қызметті берушінің жауапты қызметкері бұйрықты тіркейді;</w:t>
      </w:r>
    </w:p>
    <w:bookmarkEnd w:id="49"/>
    <w:bookmarkStart w:name="z52" w:id="50"/>
    <w:p>
      <w:pPr>
        <w:spacing w:after="0"/>
        <w:ind w:left="0"/>
        <w:jc w:val="both"/>
      </w:pPr>
      <w:r>
        <w:rPr>
          <w:rFonts w:ascii="Times New Roman"/>
          <w:b w:val="false"/>
          <w:i w:val="false"/>
          <w:color w:val="000000"/>
          <w:sz w:val="28"/>
        </w:rPr>
        <w:t>
      6) бір күнтізбелік күн ішінде көрсетілетін қызметті берушінің жауапты қызметкері аккредиттеу туралы куәлікті толтырып, көрсетілетін қызметті берушінің басшылығына қол қойдыруға жолдайды;</w:t>
      </w:r>
    </w:p>
    <w:bookmarkEnd w:id="50"/>
    <w:bookmarkStart w:name="z53" w:id="51"/>
    <w:p>
      <w:pPr>
        <w:spacing w:after="0"/>
        <w:ind w:left="0"/>
        <w:jc w:val="both"/>
      </w:pPr>
      <w:r>
        <w:rPr>
          <w:rFonts w:ascii="Times New Roman"/>
          <w:b w:val="false"/>
          <w:i w:val="false"/>
          <w:color w:val="000000"/>
          <w:sz w:val="28"/>
        </w:rPr>
        <w:t>
      7) бір күнтізбелік күн ішінде көрсетілетін қызметті берушінің жауапты орындаушысы қол қойылған аккредиттeу туралы куәлікті, немесе дәлелді бас тартуы көрсетілетін қызметті берушінің кеңсесі арқылы кейіннен сұратуды Мемлекеттік корпорацияға жіберу үшін жолдауы және МҚКМ АЖ-не сұратуды жолдайды.</w:t>
      </w:r>
    </w:p>
    <w:bookmarkEnd w:id="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Мәдениет және спорт министрінің 19.08.2016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7" w:id="52"/>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2"/>
    <w:p>
      <w:pPr>
        <w:spacing w:after="0"/>
        <w:ind w:left="0"/>
        <w:jc w:val="both"/>
      </w:pPr>
      <w:r>
        <w:rPr>
          <w:rFonts w:ascii="Times New Roman"/>
          <w:b w:val="false"/>
          <w:i w:val="false"/>
          <w:color w:val="ff0000"/>
          <w:sz w:val="28"/>
        </w:rPr>
        <w:t xml:space="preserve">
      Ескерту. 4-тараудың тақырыбы жаңа редакцияда – ҚР Мәдениет және спорт министрінің 11.10.17 </w:t>
      </w:r>
      <w:r>
        <w:rPr>
          <w:rFonts w:ascii="Times New Roman"/>
          <w:b w:val="false"/>
          <w:i w:val="false"/>
          <w:color w:val="ff0000"/>
          <w:sz w:val="28"/>
        </w:rPr>
        <w:t>№ 273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 w:id="53"/>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сұратуын өңдеу ұзақтығы:</w:t>
      </w:r>
    </w:p>
    <w:bookmarkEnd w:id="53"/>
    <w:bookmarkStart w:name="z59" w:id="54"/>
    <w:p>
      <w:pPr>
        <w:spacing w:after="0"/>
        <w:ind w:left="0"/>
        <w:jc w:val="both"/>
      </w:pPr>
      <w:r>
        <w:rPr>
          <w:rFonts w:ascii="Times New Roman"/>
          <w:b w:val="false"/>
          <w:i w:val="false"/>
          <w:color w:val="000000"/>
          <w:sz w:val="28"/>
        </w:rPr>
        <w:t>
      1) мемлекеттік көрсетілетін қызметті алу үшін көрсетілетін қызметті алушы "электрондық кезек" тәртібімен жеделдетілген қызмет көрсетусіз Мемлекеттік корпорацияға жүгінеді. Қажеттілігіне байланысты мемлекеттік көрсетілетін қызметті алушының портал арқылы электрондық кезекті "броньдауына" болады;</w:t>
      </w:r>
    </w:p>
    <w:bookmarkEnd w:id="54"/>
    <w:bookmarkStart w:name="z60" w:id="55"/>
    <w:p>
      <w:pPr>
        <w:spacing w:after="0"/>
        <w:ind w:left="0"/>
        <w:jc w:val="both"/>
      </w:pPr>
      <w:r>
        <w:rPr>
          <w:rFonts w:ascii="Times New Roman"/>
          <w:b w:val="false"/>
          <w:i w:val="false"/>
          <w:color w:val="000000"/>
          <w:sz w:val="28"/>
        </w:rPr>
        <w:t>
      2) Мемлекеттік корпорацияның қызметкері 15 минут ішінде көрсетілетін қызметті алушының өтініштерін қабылдауды және тіркеуді жүргізеді және құжаттардың электрондық көшірмелері түрінде көрсетілетін қызметті берушіге Мемлекеттік корпорация қызметкерінің ЭЦҚ куәландырылған МҚКМ АЖ арқылы жолдайды.</w:t>
      </w:r>
    </w:p>
    <w:bookmarkEnd w:id="55"/>
    <w:bookmarkStart w:name="z61" w:id="56"/>
    <w:p>
      <w:pPr>
        <w:spacing w:after="0"/>
        <w:ind w:left="0"/>
        <w:jc w:val="both"/>
      </w:pPr>
      <w:r>
        <w:rPr>
          <w:rFonts w:ascii="Times New Roman"/>
          <w:b w:val="false"/>
          <w:i w:val="false"/>
          <w:color w:val="000000"/>
          <w:sz w:val="28"/>
        </w:rPr>
        <w:t>
      Көрсетілген органның құжатты қабылдаған күні және жоспарланған нәтижені беру күні туралы белгі қоя отырып, көрсетілетін қызметті алушыға берілетін қолхат өтініштің қабылданғандығын растау болып табылады.</w:t>
      </w:r>
    </w:p>
    <w:bookmarkEnd w:id="56"/>
    <w:bookmarkStart w:name="z62" w:id="57"/>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жағдайда, Мемлекеттік корпорацияның қызметкері өтініш қабылдаудан бас тартады.</w:t>
      </w:r>
    </w:p>
    <w:bookmarkEnd w:id="57"/>
    <w:bookmarkStart w:name="z63" w:id="58"/>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процесінің сипаттамасы, оның ұзақтығы:</w:t>
      </w:r>
    </w:p>
    <w:bookmarkEnd w:id="58"/>
    <w:bookmarkStart w:name="z64" w:id="59"/>
    <w:p>
      <w:pPr>
        <w:spacing w:after="0"/>
        <w:ind w:left="0"/>
        <w:jc w:val="both"/>
      </w:pPr>
      <w:r>
        <w:rPr>
          <w:rFonts w:ascii="Times New Roman"/>
          <w:b w:val="false"/>
          <w:i w:val="false"/>
          <w:color w:val="000000"/>
          <w:sz w:val="28"/>
        </w:rPr>
        <w:t>
      1) мемлекеттік қызмет көрсетудің нәтижесін алу үшін көрсетілетін қызметті алушы өтініш берген кезде өзіне берілген қолхатпен Мемлекеттік корпорацияға жүгінеді;</w:t>
      </w:r>
    </w:p>
    <w:bookmarkEnd w:id="59"/>
    <w:bookmarkStart w:name="z65" w:id="60"/>
    <w:p>
      <w:pPr>
        <w:spacing w:after="0"/>
        <w:ind w:left="0"/>
        <w:jc w:val="both"/>
      </w:pPr>
      <w:r>
        <w:rPr>
          <w:rFonts w:ascii="Times New Roman"/>
          <w:b w:val="false"/>
          <w:i w:val="false"/>
          <w:color w:val="000000"/>
          <w:sz w:val="28"/>
        </w:rPr>
        <w:t>
      2) Мемлекеттік корпорацияның қызметкері көрсетілетін қызметті алушыға аккредиттеу туралы куәлікті немесе дәлелді бас тартуы береді, мемлекеттік қызмет көрсетудің нәтижесін беру – 15 минут.</w:t>
      </w:r>
    </w:p>
    <w:bookmarkEnd w:id="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Мәдениет және спорт министрінің 19.08.2016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6" w:id="61"/>
    <w:p>
      <w:pPr>
        <w:spacing w:after="0"/>
        <w:ind w:left="0"/>
        <w:jc w:val="both"/>
      </w:pPr>
      <w:r>
        <w:rPr>
          <w:rFonts w:ascii="Times New Roman"/>
          <w:b w:val="false"/>
          <w:i w:val="false"/>
          <w:color w:val="000000"/>
          <w:sz w:val="28"/>
        </w:rPr>
        <w:t xml:space="preserve">
       11.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диаграмма:</w:t>
      </w:r>
    </w:p>
    <w:bookmarkEnd w:id="61"/>
    <w:bookmarkStart w:name="z67" w:id="6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жүзеге асырылады) көмегімен порталға тіркеледі;</w:t>
      </w:r>
    </w:p>
    <w:bookmarkEnd w:id="62"/>
    <w:bookmarkStart w:name="z68" w:id="63"/>
    <w:p>
      <w:pPr>
        <w:spacing w:after="0"/>
        <w:ind w:left="0"/>
        <w:jc w:val="both"/>
      </w:pP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(авторизациялау процесі) енгізу процесі;</w:t>
      </w:r>
    </w:p>
    <w:bookmarkEnd w:id="63"/>
    <w:bookmarkStart w:name="z69" w:id="64"/>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түпнұсқалығын тексеру;</w:t>
      </w:r>
    </w:p>
    <w:bookmarkEnd w:id="64"/>
    <w:bookmarkStart w:name="z70" w:id="65"/>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авторизациялаудан дәлелді бас тарту туралы порталда хабарламаның қалыптасуы;</w:t>
      </w:r>
    </w:p>
    <w:bookmarkEnd w:id="65"/>
    <w:bookmarkStart w:name="z71" w:id="66"/>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қызметті таңдауы, мемлекеттік қызметті көрсету үшін экранға сұрату нысанын шығару және нысанды (деректерді енгізу) және олардың құрылымы мен пішінді талаптарын есепке ала отырып, көрсетілетін қызметті алушының нысанды (деректерді енгізу) толтыруы, қажетті құжаттардың көшірмелерін электрондық түрде сұрату нысанына бекіту, сондай-ақ сұратуды куәландыру (қол қою) үшін көрсетілетін қызметті алушының ЭЦҚ тіркеу куәлігін таңдауы;</w:t>
      </w:r>
    </w:p>
    <w:bookmarkEnd w:id="66"/>
    <w:bookmarkStart w:name="z72" w:id="67"/>
    <w:p>
      <w:pPr>
        <w:spacing w:after="0"/>
        <w:ind w:left="0"/>
        <w:jc w:val="both"/>
      </w:pP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болмауын, сондай-ақ сәйкестендіру деректерінің (сұратуда көрсетілген ЖСН және ЭЦҚ тіркеу куәлігінде көрсетілген ЖСН арасындағы) сәйкестігін тексеру;</w:t>
      </w:r>
    </w:p>
    <w:bookmarkEnd w:id="67"/>
    <w:bookmarkStart w:name="z75" w:id="68"/>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дәлелді бас тарту туралы хабарламаның қалыптасуы;</w:t>
      </w:r>
    </w:p>
    <w:bookmarkEnd w:id="68"/>
    <w:bookmarkStart w:name="z76" w:id="69"/>
    <w:p>
      <w:pPr>
        <w:spacing w:after="0"/>
        <w:ind w:left="0"/>
        <w:jc w:val="both"/>
      </w:pPr>
      <w:r>
        <w:rPr>
          <w:rFonts w:ascii="Times New Roman"/>
          <w:b w:val="false"/>
          <w:i w:val="false"/>
          <w:color w:val="000000"/>
          <w:sz w:val="28"/>
        </w:rPr>
        <w:t>
      8) 5-процесс – көрсетілетін қызметті берушінің сұратуын өңдеу үшін "электрондық үкіметтің" шлюзі (бұдан әрі – ЭҮШ) арқылы көрсетілетін қызметті алушы ЭЦҚ куәландырылған (қол қойылған) электрондық құжаттар топтамасын (көрсетілетін қызметті алушының сұратуын) МҚКМ АЖ-не жолдауы;</w:t>
      </w:r>
    </w:p>
    <w:bookmarkEnd w:id="69"/>
    <w:bookmarkStart w:name="z77" w:id="70"/>
    <w:p>
      <w:pPr>
        <w:spacing w:after="0"/>
        <w:ind w:left="0"/>
        <w:jc w:val="both"/>
      </w:pPr>
      <w:r>
        <w:rPr>
          <w:rFonts w:ascii="Times New Roman"/>
          <w:b w:val="false"/>
          <w:i w:val="false"/>
          <w:color w:val="000000"/>
          <w:sz w:val="28"/>
        </w:rPr>
        <w:t>
      9) 6-процесс – осы регламенттің 5-тармағының 2)-5) тармақшаларымен көзделген рәсімдерді (іс-қимылдарды) жүзеге асыру;</w:t>
      </w:r>
    </w:p>
    <w:bookmarkEnd w:id="70"/>
    <w:bookmarkStart w:name="z78" w:id="71"/>
    <w:p>
      <w:pPr>
        <w:spacing w:after="0"/>
        <w:ind w:left="0"/>
        <w:jc w:val="both"/>
      </w:pPr>
      <w:r>
        <w:rPr>
          <w:rFonts w:ascii="Times New Roman"/>
          <w:b w:val="false"/>
          <w:i w:val="false"/>
          <w:color w:val="000000"/>
          <w:sz w:val="28"/>
        </w:rPr>
        <w:t>
      10) 7-процесс – күнін, уақытын және Мемлекеттік корпорацияда қызмет нәтижені алу орнын көрсете отырып, порталда қалыптастырылған хабарламаны алу.</w:t>
      </w:r>
    </w:p>
    <w:bookmarkEnd w:id="71"/>
    <w:bookmarkStart w:name="z79" w:id="72"/>
    <w:p>
      <w:pPr>
        <w:spacing w:after="0"/>
        <w:ind w:left="0"/>
        <w:jc w:val="both"/>
      </w:pPr>
      <w:r>
        <w:rPr>
          <w:rFonts w:ascii="Times New Roman"/>
          <w:b w:val="false"/>
          <w:i w:val="false"/>
          <w:color w:val="000000"/>
          <w:sz w:val="28"/>
        </w:rPr>
        <w:t xml:space="preserve">
      12. Мемлекеттік қызмет көрсету процесінде көрсетілетін қызметті берушінің құрылымдық бөлімшелерінің (қызметкерлерінің) өзара </w:t>
      </w:r>
    </w:p>
    <w:bookmarkEnd w:id="72"/>
    <w:bookmarkStart w:name="z80" w:id="73"/>
    <w:p>
      <w:pPr>
        <w:spacing w:after="0"/>
        <w:ind w:left="0"/>
        <w:jc w:val="both"/>
      </w:pPr>
      <w:r>
        <w:rPr>
          <w:rFonts w:ascii="Times New Roman"/>
          <w:b w:val="false"/>
          <w:i w:val="false"/>
          <w:color w:val="000000"/>
          <w:sz w:val="28"/>
        </w:rPr>
        <w:t xml:space="preserve">
      іс-қимылдары рәсімдері (іс-қимылдарының) ретіттілігінің толық сипаттамасы, сондай-ақ өзге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 Мемлекеттік қызмет көрсету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"Республикалық және өңірлік спорт</w:t>
            </w:r>
            <w:r>
              <w:br/>
            </w:r>
            <w:r>
              <w:rPr>
                <w:rFonts w:ascii="Times New Roman"/>
                <w:b w:val="false"/>
                <w:i w:val="false"/>
                <w:color w:val="000000"/>
                <w:sz w:val="20"/>
              </w:rPr>
              <w:t>федерацияларын аккредиттеу"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82" w:id="74"/>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74"/>
    <w:p>
      <w:pPr>
        <w:spacing w:after="0"/>
        <w:ind w:left="0"/>
        <w:jc w:val="left"/>
      </w:pPr>
      <w:r>
        <w:br/>
      </w:r>
    </w:p>
    <w:p>
      <w:pPr>
        <w:spacing w:after="0"/>
        <w:ind w:left="0"/>
        <w:jc w:val="both"/>
      </w:pPr>
      <w:r>
        <w:drawing>
          <wp:inline distT="0" distB="0" distL="0" distR="0">
            <wp:extent cx="68199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199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9394"/>
        <w:gridCol w:w="2906"/>
      </w:tblGrid>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31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хабарлама</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175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хабарлама</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31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9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69900" cy="34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жүйе</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33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44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46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ағыны</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80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08000" cy="139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ағыны</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953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пайдаланушыға берілетін құжат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"Республикалық және өңірлік</w:t>
            </w:r>
            <w:r>
              <w:br/>
            </w:r>
            <w:r>
              <w:rPr>
                <w:rFonts w:ascii="Times New Roman"/>
                <w:b w:val="false"/>
                <w:i w:val="false"/>
                <w:color w:val="000000"/>
                <w:sz w:val="20"/>
              </w:rPr>
              <w:t>спорт федерацияларын</w:t>
            </w:r>
            <w:r>
              <w:br/>
            </w:r>
            <w:r>
              <w:rPr>
                <w:rFonts w:ascii="Times New Roman"/>
                <w:b w:val="false"/>
                <w:i w:val="false"/>
                <w:color w:val="000000"/>
                <w:sz w:val="20"/>
              </w:rPr>
              <w:t>аккредиттеу"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84" w:id="75"/>
    <w:p>
      <w:pPr>
        <w:spacing w:after="0"/>
        <w:ind w:left="0"/>
        <w:jc w:val="left"/>
      </w:pPr>
      <w:r>
        <w:rPr>
          <w:rFonts w:ascii="Times New Roman"/>
          <w:b/>
          <w:i w:val="false"/>
          <w:color w:val="000000"/>
        </w:rPr>
        <w:t xml:space="preserve"> "Республикалық және өңірлік спорт федерацияларын аккредиттеу" мемлекеттік қызмет көрсетудің бизнес-процестерінің анықтамалығы</w:t>
      </w:r>
    </w:p>
    <w:bookmarkEnd w:id="75"/>
    <w:p>
      <w:pPr>
        <w:spacing w:after="0"/>
        <w:ind w:left="0"/>
        <w:jc w:val="both"/>
      </w:pPr>
      <w:r>
        <w:rPr>
          <w:rFonts w:ascii="Times New Roman"/>
          <w:b w:val="false"/>
          <w:i w:val="false"/>
          <w:color w:val="ff0000"/>
          <w:sz w:val="28"/>
        </w:rPr>
        <w:t xml:space="preserve">
      Ескерту. 2-қосымша жаңа редакцияда - ҚР Мәдениет және спорт министрінің 19.08.2016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77"/>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bookmarkEnd w:id="77"/>
    <w:bookmarkStart w:name="z56"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Мәдениет және спорт министрінің</w:t>
            </w:r>
            <w:r>
              <w:br/>
            </w:r>
            <w:r>
              <w:rPr>
                <w:rFonts w:ascii="Times New Roman"/>
                <w:b w:val="false"/>
                <w:i w:val="false"/>
                <w:color w:val="000000"/>
                <w:sz w:val="20"/>
              </w:rPr>
              <w:t>2015 жылғы 14 мамырдағы</w:t>
            </w:r>
            <w:r>
              <w:br/>
            </w:r>
            <w:r>
              <w:rPr>
                <w:rFonts w:ascii="Times New Roman"/>
                <w:b w:val="false"/>
                <w:i w:val="false"/>
                <w:color w:val="000000"/>
                <w:sz w:val="20"/>
              </w:rPr>
              <w:t>№ 176 бұйрығына 2-қосымша</w:t>
            </w:r>
          </w:p>
        </w:tc>
      </w:tr>
    </w:tbl>
    <w:bookmarkStart w:name="z74" w:id="79"/>
    <w:p>
      <w:pPr>
        <w:spacing w:after="0"/>
        <w:ind w:left="0"/>
        <w:jc w:val="left"/>
      </w:pPr>
      <w:r>
        <w:rPr>
          <w:rFonts w:ascii="Times New Roman"/>
          <w:b/>
          <w:i w:val="false"/>
          <w:color w:val="000000"/>
        </w:rPr>
        <w:t xml:space="preserve"> "Спортшылар мен жаттықтырушыларға өмiр бойы ай сайынғы</w:t>
      </w:r>
      <w:r>
        <w:br/>
      </w:r>
      <w:r>
        <w:rPr>
          <w:rFonts w:ascii="Times New Roman"/>
          <w:b/>
          <w:i w:val="false"/>
          <w:color w:val="000000"/>
        </w:rPr>
        <w:t>материалдық қамсыздандыруды төлеу" мемлекеттік көрсетілетін</w:t>
      </w:r>
      <w:r>
        <w:br/>
      </w:r>
      <w:r>
        <w:rPr>
          <w:rFonts w:ascii="Times New Roman"/>
          <w:b/>
          <w:i w:val="false"/>
          <w:color w:val="000000"/>
        </w:rPr>
        <w:t>қызмет регламенті</w:t>
      </w:r>
    </w:p>
    <w:bookmarkEnd w:id="79"/>
    <w:p>
      <w:pPr>
        <w:spacing w:after="0"/>
        <w:ind w:left="0"/>
        <w:jc w:val="both"/>
      </w:pPr>
      <w:r>
        <w:rPr>
          <w:rFonts w:ascii="Times New Roman"/>
          <w:b w:val="false"/>
          <w:i w:val="false"/>
          <w:color w:val="ff0000"/>
          <w:sz w:val="28"/>
        </w:rPr>
        <w:t xml:space="preserve">
      Ескерту. Регламент жаңа редакцияда - ҚР Мәдениет және спорт министрінің 26.02.2016 </w:t>
      </w:r>
      <w:r>
        <w:rPr>
          <w:rFonts w:ascii="Times New Roman"/>
          <w:b w:val="false"/>
          <w:i w:val="false"/>
          <w:color w:val="ff0000"/>
          <w:sz w:val="28"/>
        </w:rPr>
        <w:t>№ 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ff0000"/>
          <w:sz w:val="28"/>
        </w:rPr>
        <w:t xml:space="preserve">
      Ескерту. 1-тараудың тақырыбы жаңа редакцияда – ҚР Мәдениет және спорт министрінің 11.10.17 </w:t>
      </w:r>
      <w:r>
        <w:rPr>
          <w:rFonts w:ascii="Times New Roman"/>
          <w:b w:val="false"/>
          <w:i w:val="false"/>
          <w:color w:val="ff0000"/>
          <w:sz w:val="28"/>
        </w:rPr>
        <w:t>№ 273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6" w:id="80"/>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Мәдениет және спорт министрінің 2015 жылғы 17 сәуірдегі № 139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11276 болып тіркелген "Спортшылар мен жаттықтырушыларға өмiр бойы ай сайынғы материалдық қамсыздандыруды төлеу" мемлекеттік көрсетілетін қызмет стандартына сәйкес (бұдан әрі – стандарт) Қазақстан Республикасы Мәдениет және спорт министрлігі Спорт және дене шынықтыру істері комитеті (бұдан әрі – көрсетілетін қызметті беруші) көрсетеді.</w:t>
      </w:r>
    </w:p>
    <w:bookmarkEnd w:id="80"/>
    <w:bookmarkStart w:name="z87" w:id="81"/>
    <w:p>
      <w:pPr>
        <w:spacing w:after="0"/>
        <w:ind w:left="0"/>
        <w:jc w:val="both"/>
      </w:pPr>
      <w:r>
        <w:rPr>
          <w:rFonts w:ascii="Times New Roman"/>
          <w:b w:val="false"/>
          <w:i w:val="false"/>
          <w:color w:val="000000"/>
          <w:sz w:val="28"/>
        </w:rPr>
        <w:t>
      Мемлекеттік қызметті көрсетуге өтініш қабылдау және олардың нәтижелерін беру:</w:t>
      </w:r>
    </w:p>
    <w:bookmarkEnd w:id="81"/>
    <w:bookmarkStart w:name="z88" w:id="82"/>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w:t>
      </w:r>
    </w:p>
    <w:bookmarkEnd w:id="82"/>
    <w:bookmarkStart w:name="z89" w:id="83"/>
    <w:p>
      <w:pPr>
        <w:spacing w:after="0"/>
        <w:ind w:left="0"/>
        <w:jc w:val="both"/>
      </w:pPr>
      <w:r>
        <w:rPr>
          <w:rFonts w:ascii="Times New Roman"/>
          <w:b w:val="false"/>
          <w:i w:val="false"/>
          <w:color w:val="000000"/>
          <w:sz w:val="28"/>
        </w:rPr>
        <w:t>
      "электрондық үкіметтің" www.egov.kz веб-порталы (бұдан әрі – портал) арқылы жүзеге асырылады.</w:t>
      </w:r>
    </w:p>
    <w:bookmarkEnd w:id="83"/>
    <w:bookmarkStart w:name="z90" w:id="8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84"/>
    <w:bookmarkStart w:name="z91" w:id="85"/>
    <w:p>
      <w:pPr>
        <w:spacing w:after="0"/>
        <w:ind w:left="0"/>
        <w:jc w:val="both"/>
      </w:pPr>
      <w:r>
        <w:rPr>
          <w:rFonts w:ascii="Times New Roman"/>
          <w:b w:val="false"/>
          <w:i w:val="false"/>
          <w:color w:val="000000"/>
          <w:sz w:val="28"/>
        </w:rPr>
        <w:t xml:space="preserve">
      3. Мемлекеттік көрсетілетін қызмет нәтижесі еркін нысанда өмір бойы ай сайынғы материалдық қамсыздандыруды төлеу туралы хабарлама (бұдан әрі – хабарлама) не осы Нормативтік құқықтық актілерді мемлекеттік тіркеу тізілімінде № 11276 болып тіркелген Қазақстан Республикасы Мәдениет және спорт министрінің 2015 жылғы 17 сәуірдегі № 139 </w:t>
      </w:r>
      <w:r>
        <w:rPr>
          <w:rFonts w:ascii="Times New Roman"/>
          <w:b w:val="false"/>
          <w:i w:val="false"/>
          <w:color w:val="000000"/>
          <w:sz w:val="28"/>
        </w:rPr>
        <w:t>бұйрығымен</w:t>
      </w:r>
      <w:r>
        <w:rPr>
          <w:rFonts w:ascii="Times New Roman"/>
          <w:b w:val="false"/>
          <w:i w:val="false"/>
          <w:color w:val="000000"/>
          <w:sz w:val="28"/>
        </w:rPr>
        <w:t xml:space="preserve"> бекітілген "Спортшылар мен жаттықтырушыларға өмiр бойы ай сайынғы материалдық қамсыздандыруды төлеу" мемлекеттік көрсетілетін қызмет стандартының 9-1-тармағымен (бұдан әрі – Стандарт) көзделген жағдайларда және негіздемелер бойынша мемлекеттік қызметті көрсетуден бас тарту туралы дәлелді жауап (бұдан әрі - дәлелді бас тарту) болып табылады.</w:t>
      </w:r>
    </w:p>
    <w:bookmarkEnd w:id="85"/>
    <w:bookmarkStart w:name="z214" w:id="86"/>
    <w:p>
      <w:pPr>
        <w:spacing w:after="0"/>
        <w:ind w:left="0"/>
        <w:jc w:val="both"/>
      </w:pPr>
      <w:r>
        <w:rPr>
          <w:rFonts w:ascii="Times New Roman"/>
          <w:b w:val="false"/>
          <w:i w:val="false"/>
          <w:color w:val="000000"/>
          <w:sz w:val="28"/>
        </w:rPr>
        <w:t>
      Порталда мемлекеттік көрсетілетін қызмет нәтижесін Мемлекеттік корпорацияда алу үшін уәкілетті лауазымды адамның электрондық цифрлық қолтаңбасымен (бұдан әрі – ЭЦҚ) куәландырған мемлекеттік көрсетілетін қызмет нәтижесінің әзірлігі туралы хабарлама алады.</w:t>
      </w:r>
    </w:p>
    <w:bookmarkEnd w:id="86"/>
    <w:bookmarkStart w:name="z215" w:id="87"/>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p>
    <w:bookmarkEnd w:id="87"/>
    <w:bookmarkStart w:name="z216" w:id="88"/>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Мәдениет және спорт министрінің 19.08.2016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4" w:id="89"/>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89"/>
    <w:p>
      <w:pPr>
        <w:spacing w:after="0"/>
        <w:ind w:left="0"/>
        <w:jc w:val="both"/>
      </w:pPr>
      <w:r>
        <w:rPr>
          <w:rFonts w:ascii="Times New Roman"/>
          <w:b w:val="false"/>
          <w:i w:val="false"/>
          <w:color w:val="ff0000"/>
          <w:sz w:val="28"/>
        </w:rPr>
        <w:t xml:space="preserve">
      Ескерту. 2-тараудың тақырыбы жаңа редакцияда – ҚР Мәдениет және спорт министрінің 11.10.17 </w:t>
      </w:r>
      <w:r>
        <w:rPr>
          <w:rFonts w:ascii="Times New Roman"/>
          <w:b w:val="false"/>
          <w:i w:val="false"/>
          <w:color w:val="ff0000"/>
          <w:sz w:val="28"/>
        </w:rPr>
        <w:t>№ 273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5" w:id="90"/>
    <w:p>
      <w:pPr>
        <w:spacing w:after="0"/>
        <w:ind w:left="0"/>
        <w:jc w:val="both"/>
      </w:pPr>
      <w:r>
        <w:rPr>
          <w:rFonts w:ascii="Times New Roman"/>
          <w:b w:val="false"/>
          <w:i w:val="false"/>
          <w:color w:val="000000"/>
          <w:sz w:val="28"/>
        </w:rPr>
        <w:t>
      4. Мемлекеттік қызметті көрсету жөніндегі рәсімді (іс-қимылды) бастау үшін негіздеме заңды тұлғадан (бұдан әрі – көрсетілетін қызметті алушы) стандарттың 9-тармағында көзделген Мемлекеттік корпорация немесе портал арқылы қабылданған құжаттар болып табылады.</w:t>
      </w:r>
    </w:p>
    <w:bookmarkEnd w:id="90"/>
    <w:bookmarkStart w:name="z96" w:id="91"/>
    <w:p>
      <w:pPr>
        <w:spacing w:after="0"/>
        <w:ind w:left="0"/>
        <w:jc w:val="both"/>
      </w:pPr>
      <w:r>
        <w:rPr>
          <w:rFonts w:ascii="Times New Roman"/>
          <w:b w:val="false"/>
          <w:i w:val="false"/>
          <w:color w:val="000000"/>
          <w:sz w:val="28"/>
        </w:rPr>
        <w:t>
      5. Орындау ұзақтығын көрсете отырып, мемлекеттік қызмет көрсету процесінің құрамына кіретін әрбір рәсімнің (іс-қимылдың) мазмұны:</w:t>
      </w:r>
    </w:p>
    <w:bookmarkEnd w:id="91"/>
    <w:bookmarkStart w:name="z92" w:id="92"/>
    <w:p>
      <w:pPr>
        <w:spacing w:after="0"/>
        <w:ind w:left="0"/>
        <w:jc w:val="both"/>
      </w:pPr>
      <w:r>
        <w:rPr>
          <w:rFonts w:ascii="Times New Roman"/>
          <w:b w:val="false"/>
          <w:i w:val="false"/>
          <w:color w:val="000000"/>
          <w:sz w:val="28"/>
        </w:rPr>
        <w:t>
      1) құжаттар түскен күні көрсетілетін қызметтерді көрсетудің мониторингтің ақпараттық жүйесі (бұдан әрі – МҚКМ АЖ) арқылы Стандарттың 9-тармағына сәйкес келетін құжаттардың электрондық көшірмелерін қабылдауды және тіркеуді жүзеге асыру (егер құжаттар сағат 18:00-ден кейін келіп түскен жағдайда құжаттарды қабылдау келесі жұмыс күні тіркеледі);</w:t>
      </w:r>
    </w:p>
    <w:bookmarkEnd w:id="92"/>
    <w:bookmarkStart w:name="z93" w:id="93"/>
    <w:p>
      <w:pPr>
        <w:spacing w:after="0"/>
        <w:ind w:left="0"/>
        <w:jc w:val="both"/>
      </w:pPr>
      <w:r>
        <w:rPr>
          <w:rFonts w:ascii="Times New Roman"/>
          <w:b w:val="false"/>
          <w:i w:val="false"/>
          <w:color w:val="000000"/>
          <w:sz w:val="28"/>
        </w:rPr>
        <w:t>
      2) жауапты қызметкердің көрсетілетін қызметті алушының құжаттар топтамасын қарауды, хабарламаны немесе дәлелді бас тартуын дауындауды және басқарма басшысының, көрсетілетін қызметті беруші басшылығына қарауына енгізуді он бір күнтізбелік күн ішінде жүзеге асырылады;</w:t>
      </w:r>
    </w:p>
    <w:bookmarkEnd w:id="93"/>
    <w:bookmarkStart w:name="z217" w:id="94"/>
    <w:p>
      <w:pPr>
        <w:spacing w:after="0"/>
        <w:ind w:left="0"/>
        <w:jc w:val="both"/>
      </w:pPr>
      <w:r>
        <w:rPr>
          <w:rFonts w:ascii="Times New Roman"/>
          <w:b w:val="false"/>
          <w:i w:val="false"/>
          <w:color w:val="000000"/>
          <w:sz w:val="28"/>
        </w:rPr>
        <w:t>
      3) басқарма басшысының, көрсетілетін қызметті беруші басшылығының хабарламаға немесе дәлелді бас тартуға үш жұмыс күн ішінде қолы қойылады;</w:t>
      </w:r>
    </w:p>
    <w:bookmarkEnd w:id="94"/>
    <w:bookmarkStart w:name="z218" w:id="95"/>
    <w:p>
      <w:pPr>
        <w:spacing w:after="0"/>
        <w:ind w:left="0"/>
        <w:jc w:val="both"/>
      </w:pPr>
      <w:r>
        <w:rPr>
          <w:rFonts w:ascii="Times New Roman"/>
          <w:b w:val="false"/>
          <w:i w:val="false"/>
          <w:color w:val="000000"/>
          <w:sz w:val="28"/>
        </w:rPr>
        <w:t>
      4) көрсетілетін қызметті берушінің жауапты орындаушысының хабарламаны немесе дәлелді бас тартуын көрсетілетін қызметті берушінің кеңсесі арқылы кейіннен сұратуды Мемлекеттік корпорацияға жіберу үшін жолдауы және МҚКМ АЖ-не сұратуды жолдауы бір жұмыс күн ішінде жүзеге асырылады.</w:t>
      </w:r>
    </w:p>
    <w:bookmarkEnd w:id="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Мәдениет және спорт министрінің 19.08.2016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1" w:id="96"/>
    <w:p>
      <w:pPr>
        <w:spacing w:after="0"/>
        <w:ind w:left="0"/>
        <w:jc w:val="both"/>
      </w:pPr>
      <w:r>
        <w:rPr>
          <w:rFonts w:ascii="Times New Roman"/>
          <w:b w:val="false"/>
          <w:i w:val="false"/>
          <w:color w:val="000000"/>
          <w:sz w:val="28"/>
        </w:rPr>
        <w:t>
       6. Мынадай рәсімдерді (іс-қимылды) орындауды бастауға негіздеме болатын мемлекеттік қызмет көрсету рәсіміндерінің (іс-қимылдың) нәтижесі:</w:t>
      </w:r>
    </w:p>
    <w:bookmarkEnd w:id="96"/>
    <w:bookmarkStart w:name="z102" w:id="97"/>
    <w:p>
      <w:pPr>
        <w:spacing w:after="0"/>
        <w:ind w:left="0"/>
        <w:jc w:val="both"/>
      </w:pPr>
      <w:r>
        <w:rPr>
          <w:rFonts w:ascii="Times New Roman"/>
          <w:b w:val="false"/>
          <w:i w:val="false"/>
          <w:color w:val="000000"/>
          <w:sz w:val="28"/>
        </w:rPr>
        <w:t>
      1) тіркелген өтініш;</w:t>
      </w:r>
    </w:p>
    <w:bookmarkEnd w:id="97"/>
    <w:bookmarkStart w:name="z103" w:id="98"/>
    <w:p>
      <w:pPr>
        <w:spacing w:after="0"/>
        <w:ind w:left="0"/>
        <w:jc w:val="both"/>
      </w:pPr>
      <w:r>
        <w:rPr>
          <w:rFonts w:ascii="Times New Roman"/>
          <w:b w:val="false"/>
          <w:i w:val="false"/>
          <w:color w:val="000000"/>
          <w:sz w:val="28"/>
        </w:rPr>
        <w:t>
      2) стандарттың 9-тармағына сәйкес құжаттар;</w:t>
      </w:r>
    </w:p>
    <w:bookmarkEnd w:id="98"/>
    <w:bookmarkStart w:name="z104" w:id="99"/>
    <w:p>
      <w:pPr>
        <w:spacing w:after="0"/>
        <w:ind w:left="0"/>
        <w:jc w:val="both"/>
      </w:pPr>
      <w:r>
        <w:rPr>
          <w:rFonts w:ascii="Times New Roman"/>
          <w:b w:val="false"/>
          <w:i w:val="false"/>
          <w:color w:val="000000"/>
          <w:sz w:val="28"/>
        </w:rPr>
        <w:t>
      3) хабарлама немесе дәлелді бас тарту;</w:t>
      </w:r>
    </w:p>
    <w:bookmarkEnd w:id="99"/>
    <w:bookmarkStart w:name="z105" w:id="100"/>
    <w:p>
      <w:pPr>
        <w:spacing w:after="0"/>
        <w:ind w:left="0"/>
        <w:jc w:val="both"/>
      </w:pPr>
      <w:r>
        <w:rPr>
          <w:rFonts w:ascii="Times New Roman"/>
          <w:b w:val="false"/>
          <w:i w:val="false"/>
          <w:color w:val="000000"/>
          <w:sz w:val="28"/>
        </w:rPr>
        <w:t>
      4) өтініштің шығыс нөмірі.</w:t>
      </w:r>
    </w:p>
    <w:bookmarkEnd w:id="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Мәдениет және спорт министрінің 19.08.2016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6" w:id="101"/>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01"/>
    <w:p>
      <w:pPr>
        <w:spacing w:after="0"/>
        <w:ind w:left="0"/>
        <w:jc w:val="both"/>
      </w:pPr>
      <w:r>
        <w:rPr>
          <w:rFonts w:ascii="Times New Roman"/>
          <w:b w:val="false"/>
          <w:i w:val="false"/>
          <w:color w:val="ff0000"/>
          <w:sz w:val="28"/>
        </w:rPr>
        <w:t xml:space="preserve">
      Ескерту. 3-тараудың тақырыбы жаңа редакцияда – ҚР Мәдениет және спорт министрінің 11.10.17 </w:t>
      </w:r>
      <w:r>
        <w:rPr>
          <w:rFonts w:ascii="Times New Roman"/>
          <w:b w:val="false"/>
          <w:i w:val="false"/>
          <w:color w:val="ff0000"/>
          <w:sz w:val="28"/>
        </w:rPr>
        <w:t>№ 273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7" w:id="10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02"/>
    <w:bookmarkStart w:name="z108" w:id="103"/>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103"/>
    <w:bookmarkStart w:name="z109" w:id="104"/>
    <w:p>
      <w:pPr>
        <w:spacing w:after="0"/>
        <w:ind w:left="0"/>
        <w:jc w:val="both"/>
      </w:pPr>
      <w:r>
        <w:rPr>
          <w:rFonts w:ascii="Times New Roman"/>
          <w:b w:val="false"/>
          <w:i w:val="false"/>
          <w:color w:val="000000"/>
          <w:sz w:val="28"/>
        </w:rPr>
        <w:t>
      2) басқарма басшысы, көрсетілетін қызметті берушінің басшылығы;</w:t>
      </w:r>
    </w:p>
    <w:bookmarkEnd w:id="104"/>
    <w:bookmarkStart w:name="z110" w:id="105"/>
    <w:p>
      <w:pPr>
        <w:spacing w:after="0"/>
        <w:ind w:left="0"/>
        <w:jc w:val="both"/>
      </w:pPr>
      <w:r>
        <w:rPr>
          <w:rFonts w:ascii="Times New Roman"/>
          <w:b w:val="false"/>
          <w:i w:val="false"/>
          <w:color w:val="000000"/>
          <w:sz w:val="28"/>
        </w:rPr>
        <w:t>
      4) көрсетілетін қызметті берушінің кеңсесі.</w:t>
      </w:r>
    </w:p>
    <w:bookmarkEnd w:id="105"/>
    <w:bookmarkStart w:name="z111" w:id="10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қызметкерлері арасындағы рәсімдердің іс-қимылдың) реттілігін сипаттау:</w:t>
      </w:r>
    </w:p>
    <w:bookmarkEnd w:id="106"/>
    <w:bookmarkStart w:name="z97" w:id="107"/>
    <w:p>
      <w:pPr>
        <w:spacing w:after="0"/>
        <w:ind w:left="0"/>
        <w:jc w:val="both"/>
      </w:pPr>
      <w:r>
        <w:rPr>
          <w:rFonts w:ascii="Times New Roman"/>
          <w:b w:val="false"/>
          <w:i w:val="false"/>
          <w:color w:val="000000"/>
          <w:sz w:val="28"/>
        </w:rPr>
        <w:t>
      1) көрсетілетін қызметті берушінің жауапты қызметкерінің МҚКМ АЖ арқылы құжаттардың электрондық көшірмелерін құжаттарды тапсырған күні қабылдауы және тіркеуі (егер құжаттар сағат 18:00-ден кейін келіп түскен жағдайда құжаттарды қабылдау келесі жұмыс күні тіркеледі);</w:t>
      </w:r>
    </w:p>
    <w:bookmarkEnd w:id="107"/>
    <w:bookmarkStart w:name="z98" w:id="108"/>
    <w:p>
      <w:pPr>
        <w:spacing w:after="0"/>
        <w:ind w:left="0"/>
        <w:jc w:val="both"/>
      </w:pPr>
      <w:r>
        <w:rPr>
          <w:rFonts w:ascii="Times New Roman"/>
          <w:b w:val="false"/>
          <w:i w:val="false"/>
          <w:color w:val="000000"/>
          <w:sz w:val="28"/>
        </w:rPr>
        <w:t xml:space="preserve">
      2) көрсетілетін қызметті берушінің жауапты қызметкері он күнтізбелік күн ішінде құжаттарды қарауы; </w:t>
      </w:r>
    </w:p>
    <w:bookmarkEnd w:id="108"/>
    <w:bookmarkStart w:name="z99" w:id="109"/>
    <w:p>
      <w:pPr>
        <w:spacing w:after="0"/>
        <w:ind w:left="0"/>
        <w:jc w:val="both"/>
      </w:pPr>
      <w:r>
        <w:rPr>
          <w:rFonts w:ascii="Times New Roman"/>
          <w:b w:val="false"/>
          <w:i w:val="false"/>
          <w:color w:val="000000"/>
          <w:sz w:val="28"/>
        </w:rPr>
        <w:t>
      3) көрсетілетін қызметті берушінің жауапты орындаушысы бір күнтізбелік күн ішінде хабарламаны немесе дәлелді бас тартуды дайындау және басқарма басшысына және көрсетілетін қызметті берушінің басшылығына қарауға жолдайды;</w:t>
      </w:r>
    </w:p>
    <w:bookmarkEnd w:id="109"/>
    <w:bookmarkStart w:name="z100" w:id="110"/>
    <w:p>
      <w:pPr>
        <w:spacing w:after="0"/>
        <w:ind w:left="0"/>
        <w:jc w:val="both"/>
      </w:pPr>
      <w:r>
        <w:rPr>
          <w:rFonts w:ascii="Times New Roman"/>
          <w:b w:val="false"/>
          <w:i w:val="false"/>
          <w:color w:val="000000"/>
          <w:sz w:val="28"/>
        </w:rPr>
        <w:t>
      4) көрсетілетін қызметті берушінің басшылығының оң шешімі кезінде үш жұмыс күн ішінде хабарламаға немесе дәлелді бас тартуға қол қойылады;</w:t>
      </w:r>
    </w:p>
    <w:bookmarkEnd w:id="110"/>
    <w:bookmarkStart w:name="z112" w:id="111"/>
    <w:p>
      <w:pPr>
        <w:spacing w:after="0"/>
        <w:ind w:left="0"/>
        <w:jc w:val="both"/>
      </w:pPr>
      <w:r>
        <w:rPr>
          <w:rFonts w:ascii="Times New Roman"/>
          <w:b w:val="false"/>
          <w:i w:val="false"/>
          <w:color w:val="000000"/>
          <w:sz w:val="28"/>
        </w:rPr>
        <w:t>
      5) бір жұмыс күн ішінде көрсетілетін қызметті берушінің жауапты орындаушысының хабарламаны немесе дәлелді бас тартуды көрсетілетін қызметті берушінің кеңсесі арқылы кейіннен сұратуды Мемлекеттік корпорацияға жіберу үшін жолдауы және МҚКМ АЖ-не сұратуды жолдауы.</w:t>
      </w:r>
    </w:p>
    <w:bookmarkEnd w:id="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Мәдениет және спорт министрінің 19.08.2016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8" w:id="112"/>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2"/>
    <w:p>
      <w:pPr>
        <w:spacing w:after="0"/>
        <w:ind w:left="0"/>
        <w:jc w:val="both"/>
      </w:pPr>
      <w:r>
        <w:rPr>
          <w:rFonts w:ascii="Times New Roman"/>
          <w:b w:val="false"/>
          <w:i w:val="false"/>
          <w:color w:val="ff0000"/>
          <w:sz w:val="28"/>
        </w:rPr>
        <w:t xml:space="preserve">
      Ескерту. 4-тараудың тақырыбы жаңа редакцияда – ҚР Мәдениет және спорт министрінің 11.10.17 </w:t>
      </w:r>
      <w:r>
        <w:rPr>
          <w:rFonts w:ascii="Times New Roman"/>
          <w:b w:val="false"/>
          <w:i w:val="false"/>
          <w:color w:val="ff0000"/>
          <w:sz w:val="28"/>
        </w:rPr>
        <w:t>№ 273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9" w:id="113"/>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сұратуын өңдеу ұзақтығы:</w:t>
      </w:r>
    </w:p>
    <w:bookmarkEnd w:id="113"/>
    <w:bookmarkStart w:name="z120" w:id="114"/>
    <w:p>
      <w:pPr>
        <w:spacing w:after="0"/>
        <w:ind w:left="0"/>
        <w:jc w:val="both"/>
      </w:pPr>
      <w:r>
        <w:rPr>
          <w:rFonts w:ascii="Times New Roman"/>
          <w:b w:val="false"/>
          <w:i w:val="false"/>
          <w:color w:val="000000"/>
          <w:sz w:val="28"/>
        </w:rPr>
        <w:t>
      1) мемлекеттік көрсетілетін қызметті алу үшін көрсетілетін қызметті алушы "электрондық кезек" тәртібімен жеделдетілген қызмет көрсетусіз Мемлекеттік корпорацияға жүгінеді. Қажеттілігіне байланысты мемлекеттік көрсетілетін қызметті алушының портал арқылы электрондық кезекті "броньдауына" болады;</w:t>
      </w:r>
    </w:p>
    <w:bookmarkEnd w:id="114"/>
    <w:bookmarkStart w:name="z121" w:id="115"/>
    <w:p>
      <w:pPr>
        <w:spacing w:after="0"/>
        <w:ind w:left="0"/>
        <w:jc w:val="both"/>
      </w:pPr>
      <w:r>
        <w:rPr>
          <w:rFonts w:ascii="Times New Roman"/>
          <w:b w:val="false"/>
          <w:i w:val="false"/>
          <w:color w:val="000000"/>
          <w:sz w:val="28"/>
        </w:rPr>
        <w:t>
      2) Мемлекеттік корпорацияның қызметкері 15 минут ішінде көрсетілетін қызметті алушының өтініштерін қабылдауды және тіркеуді жүргізеді және құжаттардың электрондық көшірмелері түрінде көрсетілетін қызметті берушіге Мемлекеттік корпорация қызметкерінің ЭЦҚ куәландырылған МҚКМ АЖ арқылы жолдайды.</w:t>
      </w:r>
    </w:p>
    <w:bookmarkEnd w:id="115"/>
    <w:bookmarkStart w:name="z122" w:id="116"/>
    <w:p>
      <w:pPr>
        <w:spacing w:after="0"/>
        <w:ind w:left="0"/>
        <w:jc w:val="both"/>
      </w:pPr>
      <w:r>
        <w:rPr>
          <w:rFonts w:ascii="Times New Roman"/>
          <w:b w:val="false"/>
          <w:i w:val="false"/>
          <w:color w:val="000000"/>
          <w:sz w:val="28"/>
        </w:rPr>
        <w:t>
      Көрсетілген органның құжатты қабылдаған күні және жоспарланған нәтижені беру күні туралы белгі қоя отырып, көрсетілетін қызметті алушыға берілетін қолхат өтініштің қабылданғандығын растау болып табылады.</w:t>
      </w:r>
    </w:p>
    <w:bookmarkEnd w:id="116"/>
    <w:bookmarkStart w:name="z123" w:id="117"/>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жағдайда, Мемлекеттік корпорацияның қызметкері өтініш қабылдаудан бас тартады.</w:t>
      </w:r>
    </w:p>
    <w:bookmarkEnd w:id="117"/>
    <w:bookmarkStart w:name="z124" w:id="118"/>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процесінің сипаттамасы, оның ұзақтығы:</w:t>
      </w:r>
    </w:p>
    <w:bookmarkEnd w:id="118"/>
    <w:bookmarkStart w:name="z127" w:id="119"/>
    <w:p>
      <w:pPr>
        <w:spacing w:after="0"/>
        <w:ind w:left="0"/>
        <w:jc w:val="both"/>
      </w:pPr>
      <w:r>
        <w:rPr>
          <w:rFonts w:ascii="Times New Roman"/>
          <w:b w:val="false"/>
          <w:i w:val="false"/>
          <w:color w:val="000000"/>
          <w:sz w:val="28"/>
        </w:rPr>
        <w:t>
      1) мемлекеттік қызмет көрсетудің нәтижесін алу үшін көрсетілетін қызметті алушы өтініш берген кезде өзіне берілген қолхатпен Мемлекеттік корпорацияға жүгінеді;</w:t>
      </w:r>
    </w:p>
    <w:bookmarkEnd w:id="119"/>
    <w:bookmarkStart w:name="z128" w:id="120"/>
    <w:p>
      <w:pPr>
        <w:spacing w:after="0"/>
        <w:ind w:left="0"/>
        <w:jc w:val="both"/>
      </w:pPr>
      <w:r>
        <w:rPr>
          <w:rFonts w:ascii="Times New Roman"/>
          <w:b w:val="false"/>
          <w:i w:val="false"/>
          <w:color w:val="000000"/>
          <w:sz w:val="28"/>
        </w:rPr>
        <w:t>
      2) Мемлекеттік корпорацияның қызметкері көрсетілетін қызметті алушыға хабарламаны немесе дәлелді бас тартуды береді, мемлекеттік қызмет көрсетудің нәтижесін берудің ұзақтығы – 15 минут.</w:t>
      </w:r>
    </w:p>
    <w:bookmarkEnd w:id="1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Мәдениет және спорт министрінің 19.08.2016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9" w:id="121"/>
    <w:p>
      <w:pPr>
        <w:spacing w:after="0"/>
        <w:ind w:left="0"/>
        <w:jc w:val="both"/>
      </w:pPr>
      <w:r>
        <w:rPr>
          <w:rFonts w:ascii="Times New Roman"/>
          <w:b w:val="false"/>
          <w:i w:val="false"/>
          <w:color w:val="000000"/>
          <w:sz w:val="28"/>
        </w:rPr>
        <w:t xml:space="preserve">
       11.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диаграмма:</w:t>
      </w:r>
    </w:p>
    <w:bookmarkEnd w:id="121"/>
    <w:bookmarkStart w:name="z130" w:id="12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жүзеге асырылады) көмегімен порталға тіркеледі;</w:t>
      </w:r>
    </w:p>
    <w:bookmarkEnd w:id="122"/>
    <w:bookmarkStart w:name="z131" w:id="123"/>
    <w:p>
      <w:pPr>
        <w:spacing w:after="0"/>
        <w:ind w:left="0"/>
        <w:jc w:val="both"/>
      </w:pP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(авторизациялау процесін) енгізу процесі;</w:t>
      </w:r>
    </w:p>
    <w:bookmarkEnd w:id="123"/>
    <w:bookmarkStart w:name="z132" w:id="124"/>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түпнұсқалығын тексеру;</w:t>
      </w:r>
    </w:p>
    <w:bookmarkEnd w:id="124"/>
    <w:bookmarkStart w:name="z133" w:id="125"/>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авторизациялаудан дәлелді бас тарту туралы порталда хабарламаның қалыптасуы;</w:t>
      </w:r>
    </w:p>
    <w:bookmarkEnd w:id="125"/>
    <w:bookmarkStart w:name="z134" w:id="126"/>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қызметті таңдауы, мемлекеттік қызметті көрсету үшін экранға сұрату нысанын шығару және нысанды (деректерді) және олардың құрылымы мен пішінді талаптарын есепке ала отырып, көрсетілетін қызметті алушының нысанды (деректерді енгізу) толтыруы, қажетті құжаттардың көшірмелерін электрондық түрде сұрату нысанына бекіту, сондай-ақ сұратуды куәландыру (қол қою) үшін көрсетілетін қызметті алушының ЭЦҚ тіркеу куәлігін таңдауы;</w:t>
      </w:r>
    </w:p>
    <w:bookmarkEnd w:id="126"/>
    <w:bookmarkStart w:name="z135" w:id="127"/>
    <w:p>
      <w:pPr>
        <w:spacing w:after="0"/>
        <w:ind w:left="0"/>
        <w:jc w:val="both"/>
      </w:pP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болмауын, сондай-ақ сәйкестендіру деректерінің (сұратуда көрсетілген ЖСН және ЭЦҚ тіркеу куәлігінде көрсетілген ЖСН арасындағы) сәйкестігін тексеру;</w:t>
      </w:r>
    </w:p>
    <w:bookmarkEnd w:id="127"/>
    <w:bookmarkStart w:name="z136" w:id="128"/>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дәлелді бас тарту туралы хабарламаның қалыптасуы;</w:t>
      </w:r>
    </w:p>
    <w:bookmarkEnd w:id="128"/>
    <w:bookmarkStart w:name="z137" w:id="129"/>
    <w:p>
      <w:pPr>
        <w:spacing w:after="0"/>
        <w:ind w:left="0"/>
        <w:jc w:val="both"/>
      </w:pPr>
      <w:r>
        <w:rPr>
          <w:rFonts w:ascii="Times New Roman"/>
          <w:b w:val="false"/>
          <w:i w:val="false"/>
          <w:color w:val="000000"/>
          <w:sz w:val="28"/>
        </w:rPr>
        <w:t>
      8) 5-процесс – көрсетілетін қызметті берушінің сұратуын өңдеу үшін "электрондық үкіметтің" шлюзі (бұдан әрі – ЭҮШ) арқылы көрсетілетін қызметті алушы ЭЦҚ куәландырылған (қол қойылған) электрондық құжаттар топтамасын (көрсетілетін қызметті алушының сұратуын) МҚКМ АЖ-не жолдауы;</w:t>
      </w:r>
    </w:p>
    <w:bookmarkEnd w:id="129"/>
    <w:bookmarkStart w:name="z138" w:id="130"/>
    <w:p>
      <w:pPr>
        <w:spacing w:after="0"/>
        <w:ind w:left="0"/>
        <w:jc w:val="both"/>
      </w:pPr>
      <w:r>
        <w:rPr>
          <w:rFonts w:ascii="Times New Roman"/>
          <w:b w:val="false"/>
          <w:i w:val="false"/>
          <w:color w:val="000000"/>
          <w:sz w:val="28"/>
        </w:rPr>
        <w:t>
      9) 6-процесс – осы регламенттің 5-тармағының 2)-4) тармақшаларымен көзделген рәсімдерді (іс-қимылдарды) жүзеге асыру;</w:t>
      </w:r>
    </w:p>
    <w:bookmarkEnd w:id="130"/>
    <w:bookmarkStart w:name="z139" w:id="131"/>
    <w:p>
      <w:pPr>
        <w:spacing w:after="0"/>
        <w:ind w:left="0"/>
        <w:jc w:val="both"/>
      </w:pPr>
      <w:r>
        <w:rPr>
          <w:rFonts w:ascii="Times New Roman"/>
          <w:b w:val="false"/>
          <w:i w:val="false"/>
          <w:color w:val="000000"/>
          <w:sz w:val="28"/>
        </w:rPr>
        <w:t>
      10) 7-процесс – күнін, уақытын және Мемлекеттік корпорацияда қызмет нәтижені алу орнын көрсете отырып, порталда қалыптастырылған хабарламаны алу.</w:t>
      </w:r>
    </w:p>
    <w:bookmarkEnd w:id="131"/>
    <w:bookmarkStart w:name="z140" w:id="132"/>
    <w:p>
      <w:pPr>
        <w:spacing w:after="0"/>
        <w:ind w:left="0"/>
        <w:jc w:val="both"/>
      </w:pPr>
      <w:r>
        <w:rPr>
          <w:rFonts w:ascii="Times New Roman"/>
          <w:b w:val="false"/>
          <w:i w:val="false"/>
          <w:color w:val="000000"/>
          <w:sz w:val="28"/>
        </w:rPr>
        <w:t xml:space="preserve">
      12. Мемлекеттік қызмет көрсету процесінде көрсетілетін қызметті берушінің құрылымдық бөлімшелерінің (қызметкерлерінің) өзара </w:t>
      </w:r>
    </w:p>
    <w:bookmarkEnd w:id="132"/>
    <w:bookmarkStart w:name="z141" w:id="133"/>
    <w:p>
      <w:pPr>
        <w:spacing w:after="0"/>
        <w:ind w:left="0"/>
        <w:jc w:val="both"/>
      </w:pPr>
      <w:r>
        <w:rPr>
          <w:rFonts w:ascii="Times New Roman"/>
          <w:b w:val="false"/>
          <w:i w:val="false"/>
          <w:color w:val="000000"/>
          <w:sz w:val="28"/>
        </w:rPr>
        <w:t xml:space="preserve">
      іс-қимылдарының рәсімдері (іс-қимылдар) реттілігінің толық сипаттамасы, сондай-ақ өзге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 Мемлекеттік қызмет көрсету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"Спортшылар мен жаттықтырушыларға</w:t>
            </w:r>
            <w:r>
              <w:br/>
            </w:r>
            <w:r>
              <w:rPr>
                <w:rFonts w:ascii="Times New Roman"/>
                <w:b w:val="false"/>
                <w:i w:val="false"/>
                <w:color w:val="000000"/>
                <w:sz w:val="20"/>
              </w:rPr>
              <w:t>өмiр бойы ай сайынғы материалдық</w:t>
            </w:r>
            <w:r>
              <w:br/>
            </w:r>
            <w:r>
              <w:rPr>
                <w:rFonts w:ascii="Times New Roman"/>
                <w:b w:val="false"/>
                <w:i w:val="false"/>
                <w:color w:val="000000"/>
                <w:sz w:val="20"/>
              </w:rPr>
              <w:t>қамсыздандыруды төлеу"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143" w:id="134"/>
    <w:p>
      <w:pPr>
        <w:spacing w:after="0"/>
        <w:ind w:left="0"/>
        <w:jc w:val="left"/>
      </w:pPr>
      <w:r>
        <w:rPr>
          <w:rFonts w:ascii="Times New Roman"/>
          <w:b/>
          <w:i w:val="false"/>
          <w:color w:val="000000"/>
        </w:rPr>
        <w:t xml:space="preserve"> Портал арқылы мемлекеттік қызмет көрсетуге тартылған ақпараттық</w:t>
      </w:r>
      <w:r>
        <w:br/>
      </w:r>
      <w:r>
        <w:rPr>
          <w:rFonts w:ascii="Times New Roman"/>
          <w:b/>
          <w:i w:val="false"/>
          <w:color w:val="000000"/>
        </w:rPr>
        <w:t>жүйелердің функционалдық өзара іс-қимыл диаграммасы</w:t>
      </w:r>
    </w:p>
    <w:bookmarkEnd w:id="134"/>
    <w:p>
      <w:pPr>
        <w:spacing w:after="0"/>
        <w:ind w:left="0"/>
        <w:jc w:val="left"/>
      </w:pPr>
      <w:r>
        <w:br/>
      </w:r>
    </w:p>
    <w:p>
      <w:pPr>
        <w:spacing w:after="0"/>
        <w:ind w:left="0"/>
        <w:jc w:val="both"/>
      </w:pPr>
      <w:r>
        <w:drawing>
          <wp:inline distT="0" distB="0" distL="0" distR="0">
            <wp:extent cx="5651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651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9394"/>
        <w:gridCol w:w="2906"/>
      </w:tblGrid>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31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хабарлама</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175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хабарлама</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31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9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69900" cy="34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жүйе</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3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44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46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ағыны</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80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8000" cy="139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ағыны</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953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пайдаланушыға берілетін құжат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"Спортшылар мен жаттықтырушыларға</w:t>
            </w:r>
            <w:r>
              <w:br/>
            </w:r>
            <w:r>
              <w:rPr>
                <w:rFonts w:ascii="Times New Roman"/>
                <w:b w:val="false"/>
                <w:i w:val="false"/>
                <w:color w:val="000000"/>
                <w:sz w:val="20"/>
              </w:rPr>
              <w:t>өмiр бойы ай сайынғы материалдық</w:t>
            </w:r>
            <w:r>
              <w:br/>
            </w:r>
            <w:r>
              <w:rPr>
                <w:rFonts w:ascii="Times New Roman"/>
                <w:b w:val="false"/>
                <w:i w:val="false"/>
                <w:color w:val="000000"/>
                <w:sz w:val="20"/>
              </w:rPr>
              <w:t>қамсыздандыруды төлеу"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145" w:id="135"/>
    <w:p>
      <w:pPr>
        <w:spacing w:after="0"/>
        <w:ind w:left="0"/>
        <w:jc w:val="left"/>
      </w:pPr>
      <w:r>
        <w:rPr>
          <w:rFonts w:ascii="Times New Roman"/>
          <w:b/>
          <w:i w:val="false"/>
          <w:color w:val="000000"/>
        </w:rPr>
        <w:t xml:space="preserve"> "Спортшылар мен жаттықтырушыларға өмiр бойы ай сайынғы материалдық қамсыздандыруды төлеу" мемлекеттік қызмет көрсетудің бизнес-процестерінің анықтамалығы</w:t>
      </w:r>
    </w:p>
    <w:bookmarkEnd w:id="135"/>
    <w:bookmarkStart w:name="z113" w:id="136"/>
    <w:p>
      <w:pPr>
        <w:spacing w:after="0"/>
        <w:ind w:left="0"/>
        <w:jc w:val="both"/>
      </w:pPr>
      <w:r>
        <w:rPr>
          <w:rFonts w:ascii="Times New Roman"/>
          <w:b w:val="false"/>
          <w:i w:val="false"/>
          <w:color w:val="ff0000"/>
          <w:sz w:val="28"/>
        </w:rPr>
        <w:t xml:space="preserve">
      Ескерту. 2-қосымша жаңа редакцияда - ҚР Мәдениет және спорт министрінің 19.08.2016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ff0000"/>
          <w:sz w:val="28"/>
        </w:rPr>
        <w:t xml:space="preserve">
       </w:t>
      </w:r>
    </w:p>
    <w:bookmarkEnd w:id="136"/>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137"/>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bookmarkEnd w:id="137"/>
    <w:bookmarkStart w:name="z116"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Мәдениет және спорт министрінің</w:t>
            </w:r>
            <w:r>
              <w:br/>
            </w:r>
            <w:r>
              <w:rPr>
                <w:rFonts w:ascii="Times New Roman"/>
                <w:b w:val="false"/>
                <w:i w:val="false"/>
                <w:color w:val="000000"/>
                <w:sz w:val="20"/>
              </w:rPr>
              <w:t>2015 жылғы 14 мамырдағы</w:t>
            </w:r>
            <w:r>
              <w:br/>
            </w:r>
            <w:r>
              <w:rPr>
                <w:rFonts w:ascii="Times New Roman"/>
                <w:b w:val="false"/>
                <w:i w:val="false"/>
                <w:color w:val="000000"/>
                <w:sz w:val="20"/>
              </w:rPr>
              <w:t>№ 176 бұйрығына 3-қосымша</w:t>
            </w:r>
          </w:p>
        </w:tc>
      </w:tr>
    </w:tbl>
    <w:bookmarkStart w:name="z126" w:id="139"/>
    <w:p>
      <w:pPr>
        <w:spacing w:after="0"/>
        <w:ind w:left="0"/>
        <w:jc w:val="left"/>
      </w:pPr>
      <w:r>
        <w:rPr>
          <w:rFonts w:ascii="Times New Roman"/>
          <w:b/>
          <w:i w:val="false"/>
          <w:color w:val="000000"/>
        </w:rPr>
        <w:t xml:space="preserve"> "Қазақстан Республикасының еңбек сiңiрген спорт шеберi", "Қазақстан Республикасының халықаралық дәрежедегi спорт шеберi", "Қазақстан Республикасының спорт шеберi", "Қазақстан Республикасының еңбек сiңiрген жаттықтырушысы" спорттық атақтарын және біліктiлiгi жоғары деңгейдегi жоғары санатты жаттықтырушы, біліктiлiгi орта деңгейдегi жоғары санатты жаттықтырушы, біліктiлiгi жоғары деңгейдегi жоғары санатты әдiскер, біліктiлiгi орта деңгейдегi жоғары санатты әдiскер, біліктiлiгi жоғары деңгейдегi жоғары санатты нұсқаушы-спортшы, жоғары санатты ұлттық спорт төрешiсi, ұлттық спорт төрешiсi біліктілік санаттарын беру" мемлекеттік көрсетілетін қызмет регламенті</w:t>
      </w:r>
    </w:p>
    <w:bookmarkEnd w:id="139"/>
    <w:p>
      <w:pPr>
        <w:spacing w:after="0"/>
        <w:ind w:left="0"/>
        <w:jc w:val="both"/>
      </w:pPr>
      <w:r>
        <w:rPr>
          <w:rFonts w:ascii="Times New Roman"/>
          <w:b w:val="false"/>
          <w:i w:val="false"/>
          <w:color w:val="ff0000"/>
          <w:sz w:val="28"/>
        </w:rPr>
        <w:t xml:space="preserve">
      Ескерту. Регламент жаңа редакцияда - ҚР Мәдениет және спорт министрінің 26.02.2016 </w:t>
      </w:r>
      <w:r>
        <w:rPr>
          <w:rFonts w:ascii="Times New Roman"/>
          <w:b w:val="false"/>
          <w:i w:val="false"/>
          <w:color w:val="ff0000"/>
          <w:sz w:val="28"/>
        </w:rPr>
        <w:t>№ 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ff0000"/>
          <w:sz w:val="28"/>
        </w:rPr>
        <w:t xml:space="preserve">
      Ескерту. 1-тараудың тақырыбы жаңа редакцияда – ҚР Мәдениет және спорт министрінің 11.10.17 </w:t>
      </w:r>
      <w:r>
        <w:rPr>
          <w:rFonts w:ascii="Times New Roman"/>
          <w:b w:val="false"/>
          <w:i w:val="false"/>
          <w:color w:val="ff0000"/>
          <w:sz w:val="28"/>
        </w:rPr>
        <w:t>№ 273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7" w:id="140"/>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Мәдениет және спорт министрінің 2015 жылғы 17 сәуірдегі № 139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11276 болып тіркелген "Қазақстан Республикасының еңбек сiңiрген спорт шеберi", "Қазақстан Республикасының халықаралық дәрежедегi спорт шеберi", "Қазақстан Республикасының спорт шеберi", "Қазақстан Республикасының еңбек сiңiрген жаттықтырушысы" спорттық атақтарын және біліктiлiгi жоғары деңгейдегi жоғары санатты жаттықтырушы, біліктiлiгi орта деңгейдегi жоғары санатты жаттықтырушы, біліктiлiгi жоғары деңгейдегi жоғары санатты әдiскер, біліктiлiгi орта деңгейдегi жоғары санатты әдiскер, біліктiлiгi жоғары деңгейдегi жоғары санатты нұсқаушы-спортшы, жоғары санатты ұлттық спорт төрешiсi, ұлттық спорт төрешiсi біліктілік санаттарын беру" мемлекеттік көрсетілетін қызмет стандартына сәйкес (бұдан әрі – стандарт) Қазақстан Республикасы Мәдениет және спорт министрлігі Спорт және дене шынықтыру істері комитеті (бұдан әрі – көрсетілетін қызметті беруші) көрсетеді.</w:t>
      </w:r>
    </w:p>
    <w:bookmarkEnd w:id="140"/>
    <w:bookmarkStart w:name="z148" w:id="141"/>
    <w:p>
      <w:pPr>
        <w:spacing w:after="0"/>
        <w:ind w:left="0"/>
        <w:jc w:val="both"/>
      </w:pPr>
      <w:r>
        <w:rPr>
          <w:rFonts w:ascii="Times New Roman"/>
          <w:b w:val="false"/>
          <w:i w:val="false"/>
          <w:color w:val="000000"/>
          <w:sz w:val="28"/>
        </w:rPr>
        <w:t>
      Мемлекеттік қызметті көрсетуге өтініш қабылдау және олардың нәтижелерін беру:</w:t>
      </w:r>
    </w:p>
    <w:bookmarkEnd w:id="141"/>
    <w:bookmarkStart w:name="z149" w:id="142"/>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w:t>
      </w:r>
    </w:p>
    <w:bookmarkEnd w:id="142"/>
    <w:bookmarkStart w:name="z150" w:id="143"/>
    <w:p>
      <w:pPr>
        <w:spacing w:after="0"/>
        <w:ind w:left="0"/>
        <w:jc w:val="both"/>
      </w:pPr>
      <w:r>
        <w:rPr>
          <w:rFonts w:ascii="Times New Roman"/>
          <w:b w:val="false"/>
          <w:i w:val="false"/>
          <w:color w:val="000000"/>
          <w:sz w:val="28"/>
        </w:rPr>
        <w:t>
      "электрондық үкіметтің" www.egov.kz веб-порталы (бұдан әрі – портал) арқылы жүзеге асырылады.</w:t>
      </w:r>
    </w:p>
    <w:bookmarkEnd w:id="143"/>
    <w:bookmarkStart w:name="z151" w:id="14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44"/>
    <w:bookmarkStart w:name="z152" w:id="145"/>
    <w:p>
      <w:pPr>
        <w:spacing w:after="0"/>
        <w:ind w:left="0"/>
        <w:jc w:val="both"/>
      </w:pPr>
      <w:r>
        <w:rPr>
          <w:rFonts w:ascii="Times New Roman"/>
          <w:b w:val="false"/>
          <w:i w:val="false"/>
          <w:color w:val="000000"/>
          <w:sz w:val="28"/>
        </w:rPr>
        <w:t xml:space="preserve">
      3. Нормативтік құқықтық актілерді мемлекеттік тіркеу тізілімінде № 9675 болып тіркелген "Спорттық атақтар, разрядтар және біліктілік санаттарын беру қағидаларын бекіту туралы" Қазақстан Республикасы Спорт және дене шынықтыру істері агенттігі төрағасының 2014 жылғы 29 шілдедегі № 300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нысандар бойынша мемлекеттік көрсетілетін қызмет нәтижесі спорттық атақты беру туралы куәлік, біліктілік санатын беру туралы куәлік немесе спорттық атақты, біліктілік санатын беру туралы бұйрықтың көшірмесі (бұдан әрі – куәлік (және) немесе бұйрықтың көшірмесі) не осы Нормативтік құқықтық актілерді мемлекеттік тіркеу тізілімінде № 11276 болып тіркелген Қазақстан Республикасы Мәдениет және спорт министрінің 2015 жылғы 17 сәуірдегі № 139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Республикасының еңбек сiңiрген спорт шеберi", "Қазақстан Республикасының халықаралық дәрежедегi спорт шеберi", "Қазақстан Республикасының спорт шеберi", "Қазақстан Республикасының еңбек сiңiрген жаттықтырушысы" спорттық атақтарын және біліктiлiгi жоғары деңгейдегi жоғары санатты жаттықтырушы, біліктiлiгi орта деңгейдегi жоғары санатты жаттықтырушы, біліктiлiгi жоғары деңгейдегi жоғары санатты әдiскер, біліктiлiгi орта деңгейдегi жоғары санатты әдiскер, біліктiлiгi жоғары деңгейдегi жоғары санатты нұсқаушы-спортшы, жоғары санатты ұлттық спорт төрешiсi, ұлттық спорт төрешiсi біліктілік санаттарын беру" мемлекеттік көрсетілетін қызмет стандартының 9-1-тармағымен (бұдан әрі – Стандарт) көзделген жағдайларда және негіздемелер бойынша мемлекеттік қызметті көрсетуден бас тарту туралы дәлелді жауап (бұдан әрі – дәлелді бас тарту) болып табылады.</w:t>
      </w:r>
    </w:p>
    <w:bookmarkEnd w:id="145"/>
    <w:bookmarkStart w:name="z117" w:id="146"/>
    <w:p>
      <w:pPr>
        <w:spacing w:after="0"/>
        <w:ind w:left="0"/>
        <w:jc w:val="both"/>
      </w:pPr>
      <w:r>
        <w:rPr>
          <w:rFonts w:ascii="Times New Roman"/>
          <w:b w:val="false"/>
          <w:i w:val="false"/>
          <w:color w:val="000000"/>
          <w:sz w:val="28"/>
        </w:rPr>
        <w:t>
      Порталда мемлекеттік көрсетілетін қызмет нәтижесін Мемлекеттік корпорацияда алу үшін уәкілетті лауазымды адамның электрондық цифрлық қолтаңбасымен (бұдан әрі – ЭЦҚ) куәландырған мемлекеттік көрсетілетін қызмет нәтижесінің әзірлігі туралы хабарлама алады.</w:t>
      </w:r>
    </w:p>
    <w:bookmarkEnd w:id="146"/>
    <w:bookmarkStart w:name="z153" w:id="147"/>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p>
    <w:bookmarkEnd w:id="147"/>
    <w:bookmarkStart w:name="z154" w:id="148"/>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Мәдениет және спорт министрінің 19.08.2016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5" w:id="149"/>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49"/>
    <w:p>
      <w:pPr>
        <w:spacing w:after="0"/>
        <w:ind w:left="0"/>
        <w:jc w:val="both"/>
      </w:pPr>
      <w:r>
        <w:rPr>
          <w:rFonts w:ascii="Times New Roman"/>
          <w:b w:val="false"/>
          <w:i w:val="false"/>
          <w:color w:val="ff0000"/>
          <w:sz w:val="28"/>
        </w:rPr>
        <w:t xml:space="preserve">
      Ескерту. 2-тараудың тақырыбы жаңа редакцияда – ҚР Мәдениет және спорт министрінің 11.10.17 </w:t>
      </w:r>
      <w:r>
        <w:rPr>
          <w:rFonts w:ascii="Times New Roman"/>
          <w:b w:val="false"/>
          <w:i w:val="false"/>
          <w:color w:val="ff0000"/>
          <w:sz w:val="28"/>
        </w:rPr>
        <w:t>№ 273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6" w:id="150"/>
    <w:p>
      <w:pPr>
        <w:spacing w:after="0"/>
        <w:ind w:left="0"/>
        <w:jc w:val="both"/>
      </w:pPr>
      <w:r>
        <w:rPr>
          <w:rFonts w:ascii="Times New Roman"/>
          <w:b w:val="false"/>
          <w:i w:val="false"/>
          <w:color w:val="000000"/>
          <w:sz w:val="28"/>
        </w:rPr>
        <w:t>
      4. Мемлекеттік қызметті көрсету жөніндегі рәсімді (іс-қимылды) бастау үшін негіздеме жеке тұлғадан (бұдан әрі – көрсетілетін қызметті алушы) стандарттың 9-тармағында көзделген, Мемлекеттік корпорация немесе портал арқылы қабылданған құжаттар болып табылады.</w:t>
      </w:r>
    </w:p>
    <w:bookmarkEnd w:id="150"/>
    <w:bookmarkStart w:name="z157" w:id="151"/>
    <w:p>
      <w:pPr>
        <w:spacing w:after="0"/>
        <w:ind w:left="0"/>
        <w:jc w:val="both"/>
      </w:pPr>
      <w:r>
        <w:rPr>
          <w:rFonts w:ascii="Times New Roman"/>
          <w:b w:val="false"/>
          <w:i w:val="false"/>
          <w:color w:val="000000"/>
          <w:sz w:val="28"/>
        </w:rPr>
        <w:t>
      5. Орындау ұзақтығын көрсете отырып, мемлекеттік қызмет көрсету процесінің құрамына кіретін әрбір рәсімнің (іс-қимылдың) мазмұны:</w:t>
      </w:r>
    </w:p>
    <w:bookmarkEnd w:id="151"/>
    <w:bookmarkStart w:name="z158" w:id="152"/>
    <w:p>
      <w:pPr>
        <w:spacing w:after="0"/>
        <w:ind w:left="0"/>
        <w:jc w:val="both"/>
      </w:pPr>
      <w:r>
        <w:rPr>
          <w:rFonts w:ascii="Times New Roman"/>
          <w:b w:val="false"/>
          <w:i w:val="false"/>
          <w:color w:val="000000"/>
          <w:sz w:val="28"/>
        </w:rPr>
        <w:t>
      1) құжаттар түскен күні көрсетілетін қызметтерді көрсетудің мониторингтің ақпараттық жүйесі (бұдан әрі – МҚКМ АЖ) арқылы Стандарттың 9-тармағына сәйкес келетін құжаттардың электрондық көшірмелерін қабылдауды және тіркеуді жүзеге асыру (егер құжаттар сағат 18:00-ден кейін келіп түскен жағдайда құжаттарды қабылдау келесі жұмыс күні тіркеледі);</w:t>
      </w:r>
    </w:p>
    <w:bookmarkEnd w:id="152"/>
    <w:bookmarkStart w:name="z159" w:id="153"/>
    <w:p>
      <w:pPr>
        <w:spacing w:after="0"/>
        <w:ind w:left="0"/>
        <w:jc w:val="both"/>
      </w:pPr>
      <w:r>
        <w:rPr>
          <w:rFonts w:ascii="Times New Roman"/>
          <w:b w:val="false"/>
          <w:i w:val="false"/>
          <w:color w:val="000000"/>
          <w:sz w:val="28"/>
        </w:rPr>
        <w:t>
      2) құжаттарды тіркеген соң он төрт күнтізбелік күн ішінде жауапты қызметкер көрсетілетін қызметті алушының құжаттарын спорттық атақтарды және біліктілік санаттарды беру жөніндегі комиссияның (бұдан әрі – комиссия) отырысына қарау үшін дайындауды жүзеге асыруы;</w:t>
      </w:r>
    </w:p>
    <w:bookmarkEnd w:id="153"/>
    <w:bookmarkStart w:name="z160" w:id="154"/>
    <w:p>
      <w:pPr>
        <w:spacing w:after="0"/>
        <w:ind w:left="0"/>
        <w:jc w:val="both"/>
      </w:pPr>
      <w:r>
        <w:rPr>
          <w:rFonts w:ascii="Times New Roman"/>
          <w:b w:val="false"/>
          <w:i w:val="false"/>
          <w:color w:val="000000"/>
          <w:sz w:val="28"/>
        </w:rPr>
        <w:t>
      3) құжаттар комиссия отырысына келіп түскен кезде, бір жұмыс күні ішінде құжаттарды қарау және комиссия отырысының хаттамасына қол қою, не комиссияның теріс шешімі кезінде дәлелді бас тартуды дайындау және қол қою;</w:t>
      </w:r>
    </w:p>
    <w:bookmarkEnd w:id="154"/>
    <w:bookmarkStart w:name="z161" w:id="155"/>
    <w:p>
      <w:pPr>
        <w:spacing w:after="0"/>
        <w:ind w:left="0"/>
        <w:jc w:val="both"/>
      </w:pPr>
      <w:r>
        <w:rPr>
          <w:rFonts w:ascii="Times New Roman"/>
          <w:b w:val="false"/>
          <w:i w:val="false"/>
          <w:color w:val="000000"/>
          <w:sz w:val="28"/>
        </w:rPr>
        <w:t>
      4) комиссияның оң шешімі кезінде көрсетілетін қызметті берушінің спорттық атақтарды және біліктілік санаттарды беру жөніндегі бұйрығын (бұдан әрі – бұйрық) үш жұмыс күні ішінде дайындау, оған қол қою және тіркеу;</w:t>
      </w:r>
    </w:p>
    <w:bookmarkEnd w:id="155"/>
    <w:bookmarkStart w:name="z162" w:id="156"/>
    <w:p>
      <w:pPr>
        <w:spacing w:after="0"/>
        <w:ind w:left="0"/>
        <w:jc w:val="both"/>
      </w:pPr>
      <w:r>
        <w:rPr>
          <w:rFonts w:ascii="Times New Roman"/>
          <w:b w:val="false"/>
          <w:i w:val="false"/>
          <w:color w:val="000000"/>
          <w:sz w:val="28"/>
        </w:rPr>
        <w:t>
      5) бекітілген бұйрық негізінде көрсетілетін қызметті берушінің жауапты орындаушысы күнтізбелік бес күн ішінде баспахана арқылы куәлікті дайындауы;</w:t>
      </w:r>
    </w:p>
    <w:bookmarkEnd w:id="156"/>
    <w:bookmarkStart w:name="z163" w:id="157"/>
    <w:p>
      <w:pPr>
        <w:spacing w:after="0"/>
        <w:ind w:left="0"/>
        <w:jc w:val="both"/>
      </w:pPr>
      <w:r>
        <w:rPr>
          <w:rFonts w:ascii="Times New Roman"/>
          <w:b w:val="false"/>
          <w:i w:val="false"/>
          <w:color w:val="000000"/>
          <w:sz w:val="28"/>
        </w:rPr>
        <w:t>
      6) бір жұмыс күн ішінде көрсетілетін қызметті берушінің жауапты орындаушысы куәлікті және (немесе) бұйрықтың көшірмесін немесе дәлелді бас тартуды көрсетілетін қызметті берушінің кеңсесі арқылы кейіннен сұратуды Мемлекеттік корпорацияға жіберу үшін жолдауы және МҚКМ АЖ-не сұратуды жолдауы.</w:t>
      </w:r>
    </w:p>
    <w:bookmarkEnd w:id="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Мәдениет және спорт министрінің 19.08.2016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4" w:id="158"/>
    <w:p>
      <w:pPr>
        <w:spacing w:after="0"/>
        <w:ind w:left="0"/>
        <w:jc w:val="both"/>
      </w:pPr>
      <w:r>
        <w:rPr>
          <w:rFonts w:ascii="Times New Roman"/>
          <w:b w:val="false"/>
          <w:i w:val="false"/>
          <w:color w:val="000000"/>
          <w:sz w:val="28"/>
        </w:rPr>
        <w:t>
       6. Мынадай рәсімдерді (іс-қимылды) орындауды бастауға негіздеме болатын мемлекеттік қызмет көрсету рәсіміндерінің (іс-қимылдың) нәтижелері:</w:t>
      </w:r>
    </w:p>
    <w:bookmarkEnd w:id="158"/>
    <w:bookmarkStart w:name="z165" w:id="159"/>
    <w:p>
      <w:pPr>
        <w:spacing w:after="0"/>
        <w:ind w:left="0"/>
        <w:jc w:val="both"/>
      </w:pPr>
      <w:r>
        <w:rPr>
          <w:rFonts w:ascii="Times New Roman"/>
          <w:b w:val="false"/>
          <w:i w:val="false"/>
          <w:color w:val="000000"/>
          <w:sz w:val="28"/>
        </w:rPr>
        <w:t>
      1) тіркелген өтініш;</w:t>
      </w:r>
    </w:p>
    <w:bookmarkEnd w:id="159"/>
    <w:bookmarkStart w:name="z166" w:id="160"/>
    <w:p>
      <w:pPr>
        <w:spacing w:after="0"/>
        <w:ind w:left="0"/>
        <w:jc w:val="both"/>
      </w:pPr>
      <w:r>
        <w:rPr>
          <w:rFonts w:ascii="Times New Roman"/>
          <w:b w:val="false"/>
          <w:i w:val="false"/>
          <w:color w:val="000000"/>
          <w:sz w:val="28"/>
        </w:rPr>
        <w:t>
      2) стандарттың 9-тармағына сәйкес құжаттар;</w:t>
      </w:r>
    </w:p>
    <w:bookmarkEnd w:id="160"/>
    <w:bookmarkStart w:name="z167" w:id="161"/>
    <w:p>
      <w:pPr>
        <w:spacing w:after="0"/>
        <w:ind w:left="0"/>
        <w:jc w:val="both"/>
      </w:pPr>
      <w:r>
        <w:rPr>
          <w:rFonts w:ascii="Times New Roman"/>
          <w:b w:val="false"/>
          <w:i w:val="false"/>
          <w:color w:val="000000"/>
          <w:sz w:val="28"/>
        </w:rPr>
        <w:t>
      3) комиссия отырысының қол қойылған хаттамасы;</w:t>
      </w:r>
    </w:p>
    <w:bookmarkEnd w:id="161"/>
    <w:bookmarkStart w:name="z168" w:id="162"/>
    <w:p>
      <w:pPr>
        <w:spacing w:after="0"/>
        <w:ind w:left="0"/>
        <w:jc w:val="both"/>
      </w:pPr>
      <w:r>
        <w:rPr>
          <w:rFonts w:ascii="Times New Roman"/>
          <w:b w:val="false"/>
          <w:i w:val="false"/>
          <w:color w:val="000000"/>
          <w:sz w:val="28"/>
        </w:rPr>
        <w:t>
      4) бекітілген бұйрық;</w:t>
      </w:r>
    </w:p>
    <w:bookmarkEnd w:id="162"/>
    <w:bookmarkStart w:name="z169" w:id="163"/>
    <w:p>
      <w:pPr>
        <w:spacing w:after="0"/>
        <w:ind w:left="0"/>
        <w:jc w:val="both"/>
      </w:pPr>
      <w:r>
        <w:rPr>
          <w:rFonts w:ascii="Times New Roman"/>
          <w:b w:val="false"/>
          <w:i w:val="false"/>
          <w:color w:val="000000"/>
          <w:sz w:val="28"/>
        </w:rPr>
        <w:t>
      5) дайын куәлік және (немесе) бұйрықтың көшірмесі немесе дәлелді бас тарту;</w:t>
      </w:r>
    </w:p>
    <w:bookmarkEnd w:id="163"/>
    <w:bookmarkStart w:name="z170" w:id="164"/>
    <w:p>
      <w:pPr>
        <w:spacing w:after="0"/>
        <w:ind w:left="0"/>
        <w:jc w:val="both"/>
      </w:pPr>
      <w:r>
        <w:rPr>
          <w:rFonts w:ascii="Times New Roman"/>
          <w:b w:val="false"/>
          <w:i w:val="false"/>
          <w:color w:val="000000"/>
          <w:sz w:val="28"/>
        </w:rPr>
        <w:t>
      6) сұратудың шығыс нөмірі.</w:t>
      </w:r>
    </w:p>
    <w:bookmarkEnd w:id="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Мәдениет және спорт министрінің 19.08.2016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1" w:id="165"/>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65"/>
    <w:p>
      <w:pPr>
        <w:spacing w:after="0"/>
        <w:ind w:left="0"/>
        <w:jc w:val="both"/>
      </w:pPr>
      <w:r>
        <w:rPr>
          <w:rFonts w:ascii="Times New Roman"/>
          <w:b w:val="false"/>
          <w:i w:val="false"/>
          <w:color w:val="ff0000"/>
          <w:sz w:val="28"/>
        </w:rPr>
        <w:t xml:space="preserve">
      Ескерту. 3-тараудың тақырыбы жаңа редакцияда – ҚР Мәдениет және спорт министрінің 11.10.17 </w:t>
      </w:r>
      <w:r>
        <w:rPr>
          <w:rFonts w:ascii="Times New Roman"/>
          <w:b w:val="false"/>
          <w:i w:val="false"/>
          <w:color w:val="ff0000"/>
          <w:sz w:val="28"/>
        </w:rPr>
        <w:t>№ 273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2" w:id="16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66"/>
    <w:bookmarkStart w:name="z173" w:id="167"/>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167"/>
    <w:bookmarkStart w:name="z174" w:id="168"/>
    <w:p>
      <w:pPr>
        <w:spacing w:after="0"/>
        <w:ind w:left="0"/>
        <w:jc w:val="both"/>
      </w:pPr>
      <w:r>
        <w:rPr>
          <w:rFonts w:ascii="Times New Roman"/>
          <w:b w:val="false"/>
          <w:i w:val="false"/>
          <w:color w:val="000000"/>
          <w:sz w:val="28"/>
        </w:rPr>
        <w:t>
      2) комиссия мүшелері;</w:t>
      </w:r>
    </w:p>
    <w:bookmarkEnd w:id="168"/>
    <w:bookmarkStart w:name="z175" w:id="169"/>
    <w:p>
      <w:pPr>
        <w:spacing w:after="0"/>
        <w:ind w:left="0"/>
        <w:jc w:val="both"/>
      </w:pPr>
      <w:r>
        <w:rPr>
          <w:rFonts w:ascii="Times New Roman"/>
          <w:b w:val="false"/>
          <w:i w:val="false"/>
          <w:color w:val="000000"/>
          <w:sz w:val="28"/>
        </w:rPr>
        <w:t>
      3) басқарма басшысы, көрсетілетін қызметті берушінің басшылығы;</w:t>
      </w:r>
    </w:p>
    <w:bookmarkEnd w:id="169"/>
    <w:bookmarkStart w:name="z176" w:id="170"/>
    <w:p>
      <w:pPr>
        <w:spacing w:after="0"/>
        <w:ind w:left="0"/>
        <w:jc w:val="both"/>
      </w:pPr>
      <w:r>
        <w:rPr>
          <w:rFonts w:ascii="Times New Roman"/>
          <w:b w:val="false"/>
          <w:i w:val="false"/>
          <w:color w:val="000000"/>
          <w:sz w:val="28"/>
        </w:rPr>
        <w:t>
      4) көрсетілетін қызметті берушінің кеңсесі.</w:t>
      </w:r>
    </w:p>
    <w:bookmarkEnd w:id="170"/>
    <w:bookmarkStart w:name="z177" w:id="17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қызметкерлері арасындағы рәсімдердің (іс-қимылдың) реттілігін сипаттау:</w:t>
      </w:r>
    </w:p>
    <w:bookmarkEnd w:id="171"/>
    <w:bookmarkStart w:name="z178" w:id="172"/>
    <w:p>
      <w:pPr>
        <w:spacing w:after="0"/>
        <w:ind w:left="0"/>
        <w:jc w:val="both"/>
      </w:pPr>
      <w:r>
        <w:rPr>
          <w:rFonts w:ascii="Times New Roman"/>
          <w:b w:val="false"/>
          <w:i w:val="false"/>
          <w:color w:val="000000"/>
          <w:sz w:val="28"/>
        </w:rPr>
        <w:t>
      1) көрсетілетін қызметті берушінің жауапты қызметкерінің МҚКМ АЖ-не құжаттардың электрондық көшірмелерін құжаттарды тапсырған күні қабылдауы және тіркеуі (егер құжаттар сағат 18:00-ден кейін келіп түскен жағдайда құжаттарды қабылдау келесі жұмыс күні тіркеледі);</w:t>
      </w:r>
    </w:p>
    <w:bookmarkEnd w:id="172"/>
    <w:bookmarkStart w:name="z179" w:id="173"/>
    <w:p>
      <w:pPr>
        <w:spacing w:after="0"/>
        <w:ind w:left="0"/>
        <w:jc w:val="both"/>
      </w:pPr>
      <w:r>
        <w:rPr>
          <w:rFonts w:ascii="Times New Roman"/>
          <w:b w:val="false"/>
          <w:i w:val="false"/>
          <w:color w:val="000000"/>
          <w:sz w:val="28"/>
        </w:rPr>
        <w:t>
      2) он төрт күнтізбелік күн ішінде жауапты қызметкер көрсетілетін қызметті алушының құжаттар топтамасын комиссия мүшелеріне қарау үшін дайындауды жүзеге асыруы;</w:t>
      </w:r>
    </w:p>
    <w:bookmarkEnd w:id="173"/>
    <w:bookmarkStart w:name="z180" w:id="174"/>
    <w:p>
      <w:pPr>
        <w:spacing w:after="0"/>
        <w:ind w:left="0"/>
        <w:jc w:val="both"/>
      </w:pPr>
      <w:r>
        <w:rPr>
          <w:rFonts w:ascii="Times New Roman"/>
          <w:b w:val="false"/>
          <w:i w:val="false"/>
          <w:color w:val="000000"/>
          <w:sz w:val="28"/>
        </w:rPr>
        <w:t>
      3) бір жұмыс күн ішінде комиссия мүшелері көрсетілетін қызметті алушының құжаттарын қарауы және комиссия отырысының хаттамасына қол қоюы, не комиссияның теріс шешімі кезінде дәлелді бас тартуды дайындау және қол қоюы;</w:t>
      </w:r>
    </w:p>
    <w:bookmarkEnd w:id="174"/>
    <w:bookmarkStart w:name="z181" w:id="175"/>
    <w:p>
      <w:pPr>
        <w:spacing w:after="0"/>
        <w:ind w:left="0"/>
        <w:jc w:val="both"/>
      </w:pPr>
      <w:r>
        <w:rPr>
          <w:rFonts w:ascii="Times New Roman"/>
          <w:b w:val="false"/>
          <w:i w:val="false"/>
          <w:color w:val="000000"/>
          <w:sz w:val="28"/>
        </w:rPr>
        <w:t>
      4) комиссияның оң шешімі кезінде екі жұмыс күн ішінде көрсетілетін қызметті берушінің жауапты қызметкері бұйрық жобасын дайындап, басқарма басшысына және көрсетілетін қызметті берушінің басшылығына қол қоюға беруі;</w:t>
      </w:r>
    </w:p>
    <w:bookmarkEnd w:id="175"/>
    <w:bookmarkStart w:name="z182" w:id="176"/>
    <w:p>
      <w:pPr>
        <w:spacing w:after="0"/>
        <w:ind w:left="0"/>
        <w:jc w:val="both"/>
      </w:pPr>
      <w:r>
        <w:rPr>
          <w:rFonts w:ascii="Times New Roman"/>
          <w:b w:val="false"/>
          <w:i w:val="false"/>
          <w:color w:val="000000"/>
          <w:sz w:val="28"/>
        </w:rPr>
        <w:t>
      5) бір жұмыс күн ішінде көрсетілетін қызметті берушінің жауапты қызметкері бұйрықты тіркейді;</w:t>
      </w:r>
    </w:p>
    <w:bookmarkEnd w:id="176"/>
    <w:bookmarkStart w:name="z183" w:id="177"/>
    <w:p>
      <w:pPr>
        <w:spacing w:after="0"/>
        <w:ind w:left="0"/>
        <w:jc w:val="both"/>
      </w:pPr>
      <w:r>
        <w:rPr>
          <w:rFonts w:ascii="Times New Roman"/>
          <w:b w:val="false"/>
          <w:i w:val="false"/>
          <w:color w:val="000000"/>
          <w:sz w:val="28"/>
        </w:rPr>
        <w:t>
      6) бекітілген бұйрық негізінде көрсетілетін қызметті берушінің жауапты орындаушысы күнтізбелік бес күн ішінде баспахана арқылы спорттық атақтар және біліктілік санаттарына куәліктерді дайындауы;</w:t>
      </w:r>
    </w:p>
    <w:bookmarkEnd w:id="177"/>
    <w:bookmarkStart w:name="z184" w:id="178"/>
    <w:p>
      <w:pPr>
        <w:spacing w:after="0"/>
        <w:ind w:left="0"/>
        <w:jc w:val="both"/>
      </w:pPr>
      <w:r>
        <w:rPr>
          <w:rFonts w:ascii="Times New Roman"/>
          <w:b w:val="false"/>
          <w:i w:val="false"/>
          <w:color w:val="000000"/>
          <w:sz w:val="28"/>
        </w:rPr>
        <w:t>
      7) бір жұмыс күн ішінде көрсетілетін қызметті берушінің жауапты орындаушысы куәлікті және (немесе) бұйрықтың көшірмесін немесе дәлелді бас тарту көрсетілетін қызметті берушінің кеңсесі арқылы кейіннен сұратуды Мемлекеттік корпорацияға жіберу үшін жолдауы және МҚКМ АЖ-не сұратуды жолдауы тиіс.</w:t>
      </w:r>
    </w:p>
    <w:bookmarkEnd w:id="1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Мәдениет және спорт министрінің 19.08.2016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5" w:id="179"/>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79"/>
    <w:p>
      <w:pPr>
        <w:spacing w:after="0"/>
        <w:ind w:left="0"/>
        <w:jc w:val="both"/>
      </w:pPr>
      <w:r>
        <w:rPr>
          <w:rFonts w:ascii="Times New Roman"/>
          <w:b w:val="false"/>
          <w:i w:val="false"/>
          <w:color w:val="ff0000"/>
          <w:sz w:val="28"/>
        </w:rPr>
        <w:t xml:space="preserve">
      Ескерту. 4-тараудың тақырыбы жаңа редакцияда – ҚР Мәдениет және спорт министрінің 11.10.17 </w:t>
      </w:r>
      <w:r>
        <w:rPr>
          <w:rFonts w:ascii="Times New Roman"/>
          <w:b w:val="false"/>
          <w:i w:val="false"/>
          <w:color w:val="ff0000"/>
          <w:sz w:val="28"/>
        </w:rPr>
        <w:t>№ 273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6" w:id="180"/>
    <w:p>
      <w:pPr>
        <w:spacing w:after="0"/>
        <w:ind w:left="0"/>
        <w:jc w:val="both"/>
      </w:pPr>
      <w:r>
        <w:rPr>
          <w:rFonts w:ascii="Times New Roman"/>
          <w:b w:val="false"/>
          <w:i w:val="false"/>
          <w:color w:val="000000"/>
          <w:sz w:val="28"/>
        </w:rPr>
        <w:t>
      9. Мемлекеттік корпорацияна жүгіну тәртібінің сипаттамасы, көрсетілетін қызметті алушының сұратуын өңдеу ұзақтығы:</w:t>
      </w:r>
    </w:p>
    <w:bookmarkEnd w:id="180"/>
    <w:bookmarkStart w:name="z187" w:id="181"/>
    <w:p>
      <w:pPr>
        <w:spacing w:after="0"/>
        <w:ind w:left="0"/>
        <w:jc w:val="both"/>
      </w:pPr>
      <w:r>
        <w:rPr>
          <w:rFonts w:ascii="Times New Roman"/>
          <w:b w:val="false"/>
          <w:i w:val="false"/>
          <w:color w:val="000000"/>
          <w:sz w:val="28"/>
        </w:rPr>
        <w:t>
      1) мемлекеттік көрсетілетін қызметті алу үшін көрсетілетін қызметті алушы "электрондық кезек" тәртібімен жеделдетілген қызмет көрсетусіз Мемлекеттік корпорацияға жүгінеді. Қажеттілігіне байланысты мемлекеттік көрсетілетін қызметті алушының портал арқылы электрондық кезекті "броньдауына" болады;</w:t>
      </w:r>
    </w:p>
    <w:bookmarkEnd w:id="181"/>
    <w:bookmarkStart w:name="z188" w:id="182"/>
    <w:p>
      <w:pPr>
        <w:spacing w:after="0"/>
        <w:ind w:left="0"/>
        <w:jc w:val="both"/>
      </w:pPr>
      <w:r>
        <w:rPr>
          <w:rFonts w:ascii="Times New Roman"/>
          <w:b w:val="false"/>
          <w:i w:val="false"/>
          <w:color w:val="000000"/>
          <w:sz w:val="28"/>
        </w:rPr>
        <w:t>
      2) Мемлекеттік корпорацияның қызметкері 15 минут ішінде көрсетілетін қызметті алушының өтініштерін қабылдауды және тіркеуді жүргізеді және құжаттардың электрондық көшірмелері түрінде көрсетілетін қызметті берушіге Мемлекеттік корпорация қызметкерінің ЭЦҚ куәландырылған МҚКМ АЖ арқылы жолдайды.</w:t>
      </w:r>
    </w:p>
    <w:bookmarkEnd w:id="182"/>
    <w:bookmarkStart w:name="z189" w:id="183"/>
    <w:p>
      <w:pPr>
        <w:spacing w:after="0"/>
        <w:ind w:left="0"/>
        <w:jc w:val="both"/>
      </w:pPr>
      <w:r>
        <w:rPr>
          <w:rFonts w:ascii="Times New Roman"/>
          <w:b w:val="false"/>
          <w:i w:val="false"/>
          <w:color w:val="000000"/>
          <w:sz w:val="28"/>
        </w:rPr>
        <w:t>
      Көрсетілген органның құжатты қабылдаған күні және жоспарланған нәтижені беру күні туралы белгі қоя отырып, көрсетілетін қызметті алушыға берілетін қолхат өтініштің қабылданғандығын растау болып табылады.</w:t>
      </w:r>
    </w:p>
    <w:bookmarkEnd w:id="183"/>
    <w:bookmarkStart w:name="z190" w:id="184"/>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жағдайда, Мемлекеттік корпорацияның қызметкері өтініш қабылдаудан бас тартады.</w:t>
      </w:r>
    </w:p>
    <w:bookmarkEnd w:id="184"/>
    <w:bookmarkStart w:name="z191" w:id="185"/>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процесінің сипаттамасы, оның ұзақтығы:</w:t>
      </w:r>
    </w:p>
    <w:bookmarkEnd w:id="185"/>
    <w:bookmarkStart w:name="z192" w:id="186"/>
    <w:p>
      <w:pPr>
        <w:spacing w:after="0"/>
        <w:ind w:left="0"/>
        <w:jc w:val="both"/>
      </w:pPr>
      <w:r>
        <w:rPr>
          <w:rFonts w:ascii="Times New Roman"/>
          <w:b w:val="false"/>
          <w:i w:val="false"/>
          <w:color w:val="000000"/>
          <w:sz w:val="28"/>
        </w:rPr>
        <w:t>
      1) мемлекеттік қызмет көрсетудің нәтижесін алу үшін көрсетілетін қызметті алушы өтініш берген кезде өзіне берілген қолхатпен Мемлекеттік корпорацияға жүгінеді;</w:t>
      </w:r>
    </w:p>
    <w:bookmarkEnd w:id="186"/>
    <w:bookmarkStart w:name="z193" w:id="187"/>
    <w:p>
      <w:pPr>
        <w:spacing w:after="0"/>
        <w:ind w:left="0"/>
        <w:jc w:val="both"/>
      </w:pPr>
      <w:r>
        <w:rPr>
          <w:rFonts w:ascii="Times New Roman"/>
          <w:b w:val="false"/>
          <w:i w:val="false"/>
          <w:color w:val="000000"/>
          <w:sz w:val="28"/>
        </w:rPr>
        <w:t>
      2) Мемлекеттік корпорацияның қызметкері көрсетілетін қызметті алушыға куәлікті және (немесе) бұйрықтың көшірмесін немесе дәлелді бас тартуды береді, мемлекеттік қызмет көрсетудің нәтижесін берудің ұзақтығы – 15 минут.</w:t>
      </w:r>
    </w:p>
    <w:bookmarkEnd w:id="1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Мәдениет және спорт министрінің 19.08.2016 </w:t>
      </w:r>
      <w:r>
        <w:rPr>
          <w:rFonts w:ascii="Times New Roman"/>
          <w:b w:val="false"/>
          <w:i w:val="false"/>
          <w:color w:val="00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4" w:id="188"/>
    <w:p>
      <w:pPr>
        <w:spacing w:after="0"/>
        <w:ind w:left="0"/>
        <w:jc w:val="both"/>
      </w:pPr>
      <w:r>
        <w:rPr>
          <w:rFonts w:ascii="Times New Roman"/>
          <w:b w:val="false"/>
          <w:i w:val="false"/>
          <w:color w:val="000000"/>
          <w:sz w:val="28"/>
        </w:rPr>
        <w:t xml:space="preserve">
       11.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диаграмма:</w:t>
      </w:r>
    </w:p>
    <w:bookmarkEnd w:id="188"/>
    <w:bookmarkStart w:name="z195" w:id="189"/>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жүзеге асырылады) көмегімен порталға тіркеледі;</w:t>
      </w:r>
    </w:p>
    <w:bookmarkEnd w:id="189"/>
    <w:bookmarkStart w:name="z196" w:id="190"/>
    <w:p>
      <w:pPr>
        <w:spacing w:after="0"/>
        <w:ind w:left="0"/>
        <w:jc w:val="both"/>
      </w:pP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(авторизациялау процесі) енгізу процесі;</w:t>
      </w:r>
    </w:p>
    <w:bookmarkEnd w:id="190"/>
    <w:bookmarkStart w:name="z197" w:id="191"/>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түпнұсқалығын тексеру;</w:t>
      </w:r>
    </w:p>
    <w:bookmarkEnd w:id="191"/>
    <w:bookmarkStart w:name="z198" w:id="192"/>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авторизациялаудан дәлелді бас тарту туралы порталда хабарламаның қалыптасуы;</w:t>
      </w:r>
    </w:p>
    <w:bookmarkEnd w:id="192"/>
    <w:bookmarkStart w:name="z199" w:id="193"/>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қызметті таңдауы, мемлекеттік қызметті көрсету үшін экранға сұрату нысанын шығару және нысанды (деректерді) және олардың құрылымы мен пішінді талаптарын есепке ала отырып, көрсетілетін қызметті алушының нысанды (деректерді енгізу) толтыруы, қажетті құжаттардың көшірмелерін электрондық түрде сұрату нысанына бекіту, сондай-ақ сұратуды куәландыру (қол қою) үшін көрсетілетін қызметті алушының ЭЦҚ тіркеу куәлігін таңдауы;</w:t>
      </w:r>
    </w:p>
    <w:bookmarkEnd w:id="193"/>
    <w:bookmarkStart w:name="z200" w:id="194"/>
    <w:p>
      <w:pPr>
        <w:spacing w:after="0"/>
        <w:ind w:left="0"/>
        <w:jc w:val="both"/>
      </w:pP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болмауын, сондай-ақ сәйкестендіру деректерінің (сұратуда көрсетілген ЖСН және ЭЦҚ тіркеу куәлігінде көрсетілген ЖСН арасындағы) сәйкестігін тексеру;</w:t>
      </w:r>
    </w:p>
    <w:bookmarkEnd w:id="194"/>
    <w:bookmarkStart w:name="z201" w:id="195"/>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дәлелді бас тарту туралы хабарламаның қалыптасуы;</w:t>
      </w:r>
    </w:p>
    <w:bookmarkEnd w:id="195"/>
    <w:bookmarkStart w:name="z202" w:id="196"/>
    <w:p>
      <w:pPr>
        <w:spacing w:after="0"/>
        <w:ind w:left="0"/>
        <w:jc w:val="both"/>
      </w:pPr>
      <w:r>
        <w:rPr>
          <w:rFonts w:ascii="Times New Roman"/>
          <w:b w:val="false"/>
          <w:i w:val="false"/>
          <w:color w:val="000000"/>
          <w:sz w:val="28"/>
        </w:rPr>
        <w:t>
      8) 5-процесс – көрсетілетін қызметті берушінің сұратуын өңдеу үшін "электрондық үкіметтің" шлюзі (бұдан әрі – ЭҮШ) арқылы көрсетілетін қызметті алушы ЭЦҚ куәландырылған (қол қойылған) электрондық құжаттар топтамасын (көрсетілетін қызметті алушының сұратуын) МҚКМ АЖ-не жолдауы;</w:t>
      </w:r>
    </w:p>
    <w:bookmarkEnd w:id="196"/>
    <w:bookmarkStart w:name="z203" w:id="197"/>
    <w:p>
      <w:pPr>
        <w:spacing w:after="0"/>
        <w:ind w:left="0"/>
        <w:jc w:val="both"/>
      </w:pPr>
      <w:r>
        <w:rPr>
          <w:rFonts w:ascii="Times New Roman"/>
          <w:b w:val="false"/>
          <w:i w:val="false"/>
          <w:color w:val="000000"/>
          <w:sz w:val="28"/>
        </w:rPr>
        <w:t>
      9) 6-процесс – осы регламенттің 5-тармағының 2)-6) тармақшалармен көзделген рәсімдерін (іс-қимылдарын) жүзеге асыру;</w:t>
      </w:r>
    </w:p>
    <w:bookmarkEnd w:id="197"/>
    <w:bookmarkStart w:name="z204" w:id="198"/>
    <w:p>
      <w:pPr>
        <w:spacing w:after="0"/>
        <w:ind w:left="0"/>
        <w:jc w:val="both"/>
      </w:pPr>
      <w:r>
        <w:rPr>
          <w:rFonts w:ascii="Times New Roman"/>
          <w:b w:val="false"/>
          <w:i w:val="false"/>
          <w:color w:val="000000"/>
          <w:sz w:val="28"/>
        </w:rPr>
        <w:t>
      10) 7-процесс – күнін, уақытын және Мемлекеттік корпорацияда қызмет нәтижені алу орнын көрсете отырып, порталда қалыптастырылған хабарламаны алу.</w:t>
      </w:r>
    </w:p>
    <w:bookmarkEnd w:id="198"/>
    <w:bookmarkStart w:name="z205" w:id="199"/>
    <w:p>
      <w:pPr>
        <w:spacing w:after="0"/>
        <w:ind w:left="0"/>
        <w:jc w:val="both"/>
      </w:pPr>
      <w:r>
        <w:rPr>
          <w:rFonts w:ascii="Times New Roman"/>
          <w:b w:val="false"/>
          <w:i w:val="false"/>
          <w:color w:val="000000"/>
          <w:sz w:val="28"/>
        </w:rPr>
        <w:t xml:space="preserve">
      12. Мемлекеттік қызмет көрсету процесінде көрсетілетін қызметті берушінің құрылымдық бөлімшелерінің (қызметкерлерінің) өзара </w:t>
      </w:r>
    </w:p>
    <w:bookmarkEnd w:id="199"/>
    <w:bookmarkStart w:name="z206" w:id="200"/>
    <w:p>
      <w:pPr>
        <w:spacing w:after="0"/>
        <w:ind w:left="0"/>
        <w:jc w:val="both"/>
      </w:pPr>
      <w:r>
        <w:rPr>
          <w:rFonts w:ascii="Times New Roman"/>
          <w:b w:val="false"/>
          <w:i w:val="false"/>
          <w:color w:val="000000"/>
          <w:sz w:val="28"/>
        </w:rPr>
        <w:t xml:space="preserve">
      іс-қимылдарының рәсімдері (іс-қимылдары) реттілігінің толық сипаттамасы, сондай-ақ өзге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 Мемлекеттік қызмет көрсету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еңбек сiңiрген</w:t>
            </w:r>
            <w:r>
              <w:br/>
            </w:r>
            <w:r>
              <w:rPr>
                <w:rFonts w:ascii="Times New Roman"/>
                <w:b w:val="false"/>
                <w:i w:val="false"/>
                <w:color w:val="000000"/>
                <w:sz w:val="20"/>
              </w:rPr>
              <w:t>спорт шеберi", "Қазақстан Республикасының</w:t>
            </w:r>
            <w:r>
              <w:br/>
            </w:r>
            <w:r>
              <w:rPr>
                <w:rFonts w:ascii="Times New Roman"/>
                <w:b w:val="false"/>
                <w:i w:val="false"/>
                <w:color w:val="000000"/>
                <w:sz w:val="20"/>
              </w:rPr>
              <w:t>халықаралық дәрежедегi спорт шеберi",</w:t>
            </w:r>
            <w:r>
              <w:br/>
            </w:r>
            <w:r>
              <w:rPr>
                <w:rFonts w:ascii="Times New Roman"/>
                <w:b w:val="false"/>
                <w:i w:val="false"/>
                <w:color w:val="000000"/>
                <w:sz w:val="20"/>
              </w:rPr>
              <w:t>"Қазақстан Республикасының спорт шеберi",</w:t>
            </w:r>
            <w:r>
              <w:br/>
            </w:r>
            <w:r>
              <w:rPr>
                <w:rFonts w:ascii="Times New Roman"/>
                <w:b w:val="false"/>
                <w:i w:val="false"/>
                <w:color w:val="000000"/>
                <w:sz w:val="20"/>
              </w:rPr>
              <w:t>"Қазақстан Республикасының еңбек сiңiрген</w:t>
            </w:r>
            <w:r>
              <w:br/>
            </w:r>
            <w:r>
              <w:rPr>
                <w:rFonts w:ascii="Times New Roman"/>
                <w:b w:val="false"/>
                <w:i w:val="false"/>
                <w:color w:val="000000"/>
                <w:sz w:val="20"/>
              </w:rPr>
              <w:t>жаттықтырушысы" спорттық атақтарын және</w:t>
            </w:r>
            <w:r>
              <w:br/>
            </w:r>
            <w:r>
              <w:rPr>
                <w:rFonts w:ascii="Times New Roman"/>
                <w:b w:val="false"/>
                <w:i w:val="false"/>
                <w:color w:val="000000"/>
                <w:sz w:val="20"/>
              </w:rPr>
              <w:t>біліктiлiгi жоғары деңгейдегi жоғары санатты</w:t>
            </w:r>
            <w:r>
              <w:br/>
            </w:r>
            <w:r>
              <w:rPr>
                <w:rFonts w:ascii="Times New Roman"/>
                <w:b w:val="false"/>
                <w:i w:val="false"/>
                <w:color w:val="000000"/>
                <w:sz w:val="20"/>
              </w:rPr>
              <w:t xml:space="preserve">жаттықтырушы, біліктiлiгi орта деңгейдегi </w:t>
            </w:r>
            <w:r>
              <w:br/>
            </w:r>
            <w:r>
              <w:rPr>
                <w:rFonts w:ascii="Times New Roman"/>
                <w:b w:val="false"/>
                <w:i w:val="false"/>
                <w:color w:val="000000"/>
                <w:sz w:val="20"/>
              </w:rPr>
              <w:t xml:space="preserve">жоғары санатты жаттықтырушы, біліктiлiгi </w:t>
            </w:r>
            <w:r>
              <w:br/>
            </w:r>
            <w:r>
              <w:rPr>
                <w:rFonts w:ascii="Times New Roman"/>
                <w:b w:val="false"/>
                <w:i w:val="false"/>
                <w:color w:val="000000"/>
                <w:sz w:val="20"/>
              </w:rPr>
              <w:t>жоғары деңгейдегi жоғары санатты әдiскер,</w:t>
            </w:r>
            <w:r>
              <w:br/>
            </w:r>
            <w:r>
              <w:rPr>
                <w:rFonts w:ascii="Times New Roman"/>
                <w:b w:val="false"/>
                <w:i w:val="false"/>
                <w:color w:val="000000"/>
                <w:sz w:val="20"/>
              </w:rPr>
              <w:t>біліктiлiгi орта деңгейдегi жоғары санатты</w:t>
            </w:r>
            <w:r>
              <w:br/>
            </w:r>
            <w:r>
              <w:rPr>
                <w:rFonts w:ascii="Times New Roman"/>
                <w:b w:val="false"/>
                <w:i w:val="false"/>
                <w:color w:val="000000"/>
                <w:sz w:val="20"/>
              </w:rPr>
              <w:t>әдiскер, біліктiлiгi жоғары деңгейдегi</w:t>
            </w:r>
            <w:r>
              <w:br/>
            </w:r>
            <w:r>
              <w:rPr>
                <w:rFonts w:ascii="Times New Roman"/>
                <w:b w:val="false"/>
                <w:i w:val="false"/>
                <w:color w:val="000000"/>
                <w:sz w:val="20"/>
              </w:rPr>
              <w:t>жоғары санатты нұсқаушы-спортшы,</w:t>
            </w:r>
            <w:r>
              <w:br/>
            </w:r>
            <w:r>
              <w:rPr>
                <w:rFonts w:ascii="Times New Roman"/>
                <w:b w:val="false"/>
                <w:i w:val="false"/>
                <w:color w:val="000000"/>
                <w:sz w:val="20"/>
              </w:rPr>
              <w:t>жоғары санатты ұлттық спорт төрешiсi,</w:t>
            </w:r>
            <w:r>
              <w:br/>
            </w:r>
            <w:r>
              <w:rPr>
                <w:rFonts w:ascii="Times New Roman"/>
                <w:b w:val="false"/>
                <w:i w:val="false"/>
                <w:color w:val="000000"/>
                <w:sz w:val="20"/>
              </w:rPr>
              <w:t>ұлттық спорт төрешiсi біліктілік</w:t>
            </w:r>
            <w:r>
              <w:br/>
            </w:r>
            <w:r>
              <w:rPr>
                <w:rFonts w:ascii="Times New Roman"/>
                <w:b w:val="false"/>
                <w:i w:val="false"/>
                <w:color w:val="000000"/>
                <w:sz w:val="20"/>
              </w:rPr>
              <w:t>санаттарын беру" мемлекеттік көрсетілетін</w:t>
            </w:r>
            <w:r>
              <w:br/>
            </w:r>
            <w:r>
              <w:rPr>
                <w:rFonts w:ascii="Times New Roman"/>
                <w:b w:val="false"/>
                <w:i w:val="false"/>
                <w:color w:val="000000"/>
                <w:sz w:val="20"/>
              </w:rPr>
              <w:t>қызмет регламентіне 1-қосымша</w:t>
            </w:r>
          </w:p>
        </w:tc>
      </w:tr>
    </w:tbl>
    <w:bookmarkStart w:name="z208" w:id="201"/>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201"/>
    <w:p>
      <w:pPr>
        <w:spacing w:after="0"/>
        <w:ind w:left="0"/>
        <w:jc w:val="left"/>
      </w:pPr>
      <w:r>
        <w:br/>
      </w:r>
    </w:p>
    <w:p>
      <w:pPr>
        <w:spacing w:after="0"/>
        <w:ind w:left="0"/>
        <w:jc w:val="both"/>
      </w:pPr>
      <w:r>
        <w:drawing>
          <wp:inline distT="0" distB="0" distL="0" distR="0">
            <wp:extent cx="55753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5753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9394"/>
        <w:gridCol w:w="2906"/>
      </w:tblGrid>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31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хабарлама</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175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хабарлама</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31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9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69900" cy="34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жүйе</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33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44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46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ағыны</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80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08000" cy="139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ағыны</w:t>
            </w:r>
          </w:p>
        </w:tc>
      </w:tr>
      <w:tr>
        <w:trPr>
          <w:trHeight w:val="30" w:hRule="atLeast"/>
        </w:trPr>
        <w:tc>
          <w:tcPr>
            <w:tcW w:w="9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953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пайдаланушыға берілетін құжат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еңбек сiңiрген</w:t>
            </w:r>
            <w:r>
              <w:br/>
            </w:r>
            <w:r>
              <w:rPr>
                <w:rFonts w:ascii="Times New Roman"/>
                <w:b w:val="false"/>
                <w:i w:val="false"/>
                <w:color w:val="000000"/>
                <w:sz w:val="20"/>
              </w:rPr>
              <w:t>спорт шеберi", "Қазақстан Республикасының</w:t>
            </w:r>
            <w:r>
              <w:br/>
            </w:r>
            <w:r>
              <w:rPr>
                <w:rFonts w:ascii="Times New Roman"/>
                <w:b w:val="false"/>
                <w:i w:val="false"/>
                <w:color w:val="000000"/>
                <w:sz w:val="20"/>
              </w:rPr>
              <w:t>халықаралық дәрежедегi спорт шеберi",</w:t>
            </w:r>
            <w:r>
              <w:br/>
            </w:r>
            <w:r>
              <w:rPr>
                <w:rFonts w:ascii="Times New Roman"/>
                <w:b w:val="false"/>
                <w:i w:val="false"/>
                <w:color w:val="000000"/>
                <w:sz w:val="20"/>
              </w:rPr>
              <w:t>"Қазақстан Республикасының спорт шеберi",</w:t>
            </w:r>
            <w:r>
              <w:br/>
            </w:r>
            <w:r>
              <w:rPr>
                <w:rFonts w:ascii="Times New Roman"/>
                <w:b w:val="false"/>
                <w:i w:val="false"/>
                <w:color w:val="000000"/>
                <w:sz w:val="20"/>
              </w:rPr>
              <w:t>"Қазақстан Республикасының еңбек сiңiрген</w:t>
            </w:r>
            <w:r>
              <w:br/>
            </w:r>
            <w:r>
              <w:rPr>
                <w:rFonts w:ascii="Times New Roman"/>
                <w:b w:val="false"/>
                <w:i w:val="false"/>
                <w:color w:val="000000"/>
                <w:sz w:val="20"/>
              </w:rPr>
              <w:t>жаттықтырушысы" спорттық атақтарын және</w:t>
            </w:r>
            <w:r>
              <w:br/>
            </w:r>
            <w:r>
              <w:rPr>
                <w:rFonts w:ascii="Times New Roman"/>
                <w:b w:val="false"/>
                <w:i w:val="false"/>
                <w:color w:val="000000"/>
                <w:sz w:val="20"/>
              </w:rPr>
              <w:t>біліктiлiгi жоғары деңгейдегi жоғары</w:t>
            </w:r>
            <w:r>
              <w:br/>
            </w:r>
            <w:r>
              <w:rPr>
                <w:rFonts w:ascii="Times New Roman"/>
                <w:b w:val="false"/>
                <w:i w:val="false"/>
                <w:color w:val="000000"/>
                <w:sz w:val="20"/>
              </w:rPr>
              <w:t>санатты жаттықтырушы, біліктiлiгi орта</w:t>
            </w:r>
            <w:r>
              <w:br/>
            </w:r>
            <w:r>
              <w:rPr>
                <w:rFonts w:ascii="Times New Roman"/>
                <w:b w:val="false"/>
                <w:i w:val="false"/>
                <w:color w:val="000000"/>
                <w:sz w:val="20"/>
              </w:rPr>
              <w:t>деңгейдегi жоғары санатты жаттықтырушы,</w:t>
            </w:r>
            <w:r>
              <w:br/>
            </w:r>
            <w:r>
              <w:rPr>
                <w:rFonts w:ascii="Times New Roman"/>
                <w:b w:val="false"/>
                <w:i w:val="false"/>
                <w:color w:val="000000"/>
                <w:sz w:val="20"/>
              </w:rPr>
              <w:t>біліктiлiгi жоғары деңгейдегi жоғары санатты</w:t>
            </w:r>
            <w:r>
              <w:br/>
            </w:r>
            <w:r>
              <w:rPr>
                <w:rFonts w:ascii="Times New Roman"/>
                <w:b w:val="false"/>
                <w:i w:val="false"/>
                <w:color w:val="000000"/>
                <w:sz w:val="20"/>
              </w:rPr>
              <w:t>әдiскер, біліктiлiгi орта деңгейдегi</w:t>
            </w:r>
            <w:r>
              <w:br/>
            </w:r>
            <w:r>
              <w:rPr>
                <w:rFonts w:ascii="Times New Roman"/>
                <w:b w:val="false"/>
                <w:i w:val="false"/>
                <w:color w:val="000000"/>
                <w:sz w:val="20"/>
              </w:rPr>
              <w:t>жоғары санатты әдiскер, біліктiлiгi жоғары</w:t>
            </w:r>
            <w:r>
              <w:br/>
            </w:r>
            <w:r>
              <w:rPr>
                <w:rFonts w:ascii="Times New Roman"/>
                <w:b w:val="false"/>
                <w:i w:val="false"/>
                <w:color w:val="000000"/>
                <w:sz w:val="20"/>
              </w:rPr>
              <w:t xml:space="preserve">деңгейдегi жоғары санатты нұсқаушы-спортшы, </w:t>
            </w:r>
            <w:r>
              <w:br/>
            </w:r>
            <w:r>
              <w:rPr>
                <w:rFonts w:ascii="Times New Roman"/>
                <w:b w:val="false"/>
                <w:i w:val="false"/>
                <w:color w:val="000000"/>
                <w:sz w:val="20"/>
              </w:rPr>
              <w:t>жоғары санатты ұлттық спорт төрешiсi, ұлттық</w:t>
            </w:r>
            <w:r>
              <w:br/>
            </w:r>
            <w:r>
              <w:rPr>
                <w:rFonts w:ascii="Times New Roman"/>
                <w:b w:val="false"/>
                <w:i w:val="false"/>
                <w:color w:val="000000"/>
                <w:sz w:val="20"/>
              </w:rPr>
              <w:t xml:space="preserve">спорт төрешiсi біліктілік санаттарын беру" </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10" w:id="202"/>
    <w:p>
      <w:pPr>
        <w:spacing w:after="0"/>
        <w:ind w:left="0"/>
        <w:jc w:val="left"/>
      </w:pPr>
      <w:r>
        <w:rPr>
          <w:rFonts w:ascii="Times New Roman"/>
          <w:b/>
          <w:i w:val="false"/>
          <w:color w:val="000000"/>
        </w:rPr>
        <w:t xml:space="preserve"> "Қазақстан Республикасының еңбек сiңiрген спорт шеберi", "Қазақстан Республикасының халықаралық дәрежедегi спорт шеберi", "Қазақстан Республикасының спорт шеберi", "Қазақстан Республикасының еңбек сiңiрген жаттықтырушысы" спорттық атақтарын және біліктiлiгi жоғары деңгейдегi жоғары санатты жаттықтырушы, біліктiлiгi орта деңгейдегi жоғары санатты жаттықтырушы, біліктiлiгi жоғары деңгейдегi жоғары санатты әдiскер, біліктiлiгi орта деңгейдегi жоғары санатты әдiскер, біліктiлiгi жоғары деңгейдегi жоғары санатты нұсқаушы-спортшы, жоғары санатты ұлттық спорт төрешiсi, ұлттық спорт төрешiсi біліктілік санаттарын беру" мемлекеттік қызмет көрсетудің бизнес-процестерінің анықтамалығы</w:t>
      </w:r>
    </w:p>
    <w:bookmarkEnd w:id="202"/>
    <w:p>
      <w:pPr>
        <w:spacing w:after="0"/>
        <w:ind w:left="0"/>
        <w:jc w:val="both"/>
      </w:pPr>
      <w:r>
        <w:rPr>
          <w:rFonts w:ascii="Times New Roman"/>
          <w:b w:val="false"/>
          <w:i w:val="false"/>
          <w:color w:val="ff0000"/>
          <w:sz w:val="28"/>
        </w:rPr>
        <w:t xml:space="preserve">
      Ескерту. 2-қосымша жаңа редакцияда - ҚР Мәдениет және спорт министрінің 19.08.2016 </w:t>
      </w:r>
      <w:r>
        <w:rPr>
          <w:rFonts w:ascii="Times New Roman"/>
          <w:b w:val="false"/>
          <w:i w:val="false"/>
          <w:color w:val="ff0000"/>
          <w:sz w:val="28"/>
        </w:rPr>
        <w:t>№ 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9"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 w:id="204"/>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іс-қимылдары;</w:t>
      </w:r>
    </w:p>
    <w:bookmarkEnd w:id="204"/>
    <w:bookmarkStart w:name="z221"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Мәдениет және спорт</w:t>
            </w:r>
            <w:r>
              <w:br/>
            </w:r>
            <w:r>
              <w:rPr>
                <w:rFonts w:ascii="Times New Roman"/>
                <w:b w:val="false"/>
                <w:i w:val="false"/>
                <w:color w:val="000000"/>
                <w:sz w:val="20"/>
              </w:rPr>
              <w:t>министрінің</w:t>
            </w:r>
            <w:r>
              <w:br/>
            </w:r>
            <w:r>
              <w:rPr>
                <w:rFonts w:ascii="Times New Roman"/>
                <w:b w:val="false"/>
                <w:i w:val="false"/>
                <w:color w:val="000000"/>
                <w:sz w:val="20"/>
              </w:rPr>
              <w:t>2015 жылғы 14 мамырдағы</w:t>
            </w:r>
            <w:r>
              <w:br/>
            </w:r>
            <w:r>
              <w:rPr>
                <w:rFonts w:ascii="Times New Roman"/>
                <w:b w:val="false"/>
                <w:i w:val="false"/>
                <w:color w:val="000000"/>
                <w:sz w:val="20"/>
              </w:rPr>
              <w:t>№ 176 бұйрығына</w:t>
            </w:r>
            <w:r>
              <w:br/>
            </w:r>
            <w:r>
              <w:rPr>
                <w:rFonts w:ascii="Times New Roman"/>
                <w:b w:val="false"/>
                <w:i w:val="false"/>
                <w:color w:val="000000"/>
                <w:sz w:val="20"/>
              </w:rPr>
              <w:t>4-қосымша</w:t>
            </w:r>
          </w:p>
        </w:tc>
      </w:tr>
    </w:tbl>
    <w:bookmarkStart w:name="z223" w:id="206"/>
    <w:p>
      <w:pPr>
        <w:spacing w:after="0"/>
        <w:ind w:left="0"/>
        <w:jc w:val="left"/>
      </w:pPr>
      <w:r>
        <w:rPr>
          <w:rFonts w:ascii="Times New Roman"/>
          <w:b/>
          <w:i w:val="false"/>
          <w:color w:val="000000"/>
        </w:rPr>
        <w:t xml:space="preserve"> "Спорт түрлері бойынша Қазақстан Республикасы құрама командаларының</w:t>
      </w:r>
      <w:r>
        <w:br/>
      </w:r>
      <w:r>
        <w:rPr>
          <w:rFonts w:ascii="Times New Roman"/>
          <w:b/>
          <w:i w:val="false"/>
          <w:color w:val="000000"/>
        </w:rPr>
        <w:t>(спорт түрлері бойынша ұлттық құрама командалардың) мүшелеріне олардың</w:t>
      </w:r>
      <w:r>
        <w:br/>
      </w:r>
      <w:r>
        <w:rPr>
          <w:rFonts w:ascii="Times New Roman"/>
          <w:b/>
          <w:i w:val="false"/>
          <w:color w:val="000000"/>
        </w:rPr>
        <w:t>халықаралық спорттық жарыстарда жарақаттар алуы және мертігуі кезінде өтемақы</w:t>
      </w:r>
      <w:r>
        <w:br/>
      </w:r>
      <w:r>
        <w:rPr>
          <w:rFonts w:ascii="Times New Roman"/>
          <w:b/>
          <w:i w:val="false"/>
          <w:color w:val="000000"/>
        </w:rPr>
        <w:t>төлемдерін төлеу" мемлекеттік көрсетілетін қызмет регламенті</w:t>
      </w:r>
    </w:p>
    <w:bookmarkEnd w:id="206"/>
    <w:p>
      <w:pPr>
        <w:spacing w:after="0"/>
        <w:ind w:left="0"/>
        <w:jc w:val="both"/>
      </w:pPr>
      <w:r>
        <w:rPr>
          <w:rFonts w:ascii="Times New Roman"/>
          <w:b w:val="false"/>
          <w:i w:val="false"/>
          <w:color w:val="ff0000"/>
          <w:sz w:val="28"/>
        </w:rPr>
        <w:t xml:space="preserve">
      Ескерту. Бұйрық 4-қосымшамен толықтырылды – ҚР Мәдениет және спорт министрінің 11.10.17 </w:t>
      </w:r>
      <w:r>
        <w:rPr>
          <w:rFonts w:ascii="Times New Roman"/>
          <w:b w:val="false"/>
          <w:i w:val="false"/>
          <w:color w:val="ff0000"/>
          <w:sz w:val="28"/>
        </w:rPr>
        <w:t>№ 273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24" w:id="207"/>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Мәдениет және спорт министрінің 2015 жылғы 17 сәуірдегі № 139 бұйрығымен бекітілген, Нормативтік құқықтық актілерді мемлекеттік тіркеу тізілімінде № 11276 болып тіркелген "Спорт түрлері бойынша Қазақстан Республикасы құрама командаларының (спорт түрлері бойынша ұлттық құрама командалардың) мүшелеріне олардың халықаралық спорттық жарыстарда жарақаттар алуы және мертігуі кезінде өтемақы төлемдерін төлеу"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Қазақстан Республикасы Мәдениет және спорт министрлігінің Спорт және дене шынықтыру істері комитеті (бұдан әрі – көрсетілетін қызметті беруші) көрсетеді.</w:t>
      </w:r>
    </w:p>
    <w:bookmarkEnd w:id="207"/>
    <w:bookmarkStart w:name="z225" w:id="208"/>
    <w:p>
      <w:pPr>
        <w:spacing w:after="0"/>
        <w:ind w:left="0"/>
        <w:jc w:val="both"/>
      </w:pPr>
      <w:r>
        <w:rPr>
          <w:rFonts w:ascii="Times New Roman"/>
          <w:b w:val="false"/>
          <w:i w:val="false"/>
          <w:color w:val="000000"/>
          <w:sz w:val="28"/>
        </w:rPr>
        <w:t>
      Мемлекеттік қызмет көрсетуге өтінішті қабылдау және оның нәтижесін беру көрсететін қызмет берушінің кеңсесі арқылы жүзеге асырылады.</w:t>
      </w:r>
    </w:p>
    <w:bookmarkEnd w:id="208"/>
    <w:bookmarkStart w:name="z226" w:id="209"/>
    <w:p>
      <w:pPr>
        <w:spacing w:after="0"/>
        <w:ind w:left="0"/>
        <w:jc w:val="both"/>
      </w:pPr>
      <w:r>
        <w:rPr>
          <w:rFonts w:ascii="Times New Roman"/>
          <w:b w:val="false"/>
          <w:i w:val="false"/>
          <w:color w:val="000000"/>
          <w:sz w:val="28"/>
        </w:rPr>
        <w:t>
      2. Мемлекеттік қызмет көрсету нысаны: қағаз түрінде.</w:t>
      </w:r>
    </w:p>
    <w:bookmarkEnd w:id="209"/>
    <w:bookmarkStart w:name="z227" w:id="210"/>
    <w:p>
      <w:pPr>
        <w:spacing w:after="0"/>
        <w:ind w:left="0"/>
        <w:jc w:val="both"/>
      </w:pPr>
      <w:r>
        <w:rPr>
          <w:rFonts w:ascii="Times New Roman"/>
          <w:b w:val="false"/>
          <w:i w:val="false"/>
          <w:color w:val="000000"/>
          <w:sz w:val="28"/>
        </w:rPr>
        <w:t>
      3. Мемлекеттік қызмет көрсету нәтижесі Спорт түрлері бойынша Қазақстан Республикасы құрама командаларының (спорт түрлері бойынша ұлттық құрама командалардың) мүшелеріне олардың халықаралық спорттық жарыстарда жарақаттар алуы және мертігуі кезінде өтемақы төлемдерін төлеу туралы хабардар ету (бұдан әрі – төлеу туралы хабардар ету) не осы стандартының 10-тармағымен көзделген жағдайларда және негіздемелер бойынша мемлекеттік қызметті көрсетуден бас тарту туралы дәлелді жауап (бұдан әрі – дәлелді бас тарту) болып табылады.</w:t>
      </w:r>
    </w:p>
    <w:bookmarkEnd w:id="210"/>
    <w:bookmarkStart w:name="z228" w:id="211"/>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p>
    <w:bookmarkEnd w:id="211"/>
    <w:bookmarkStart w:name="z229" w:id="212"/>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212"/>
    <w:bookmarkStart w:name="z230" w:id="213"/>
    <w:p>
      <w:pPr>
        <w:spacing w:after="0"/>
        <w:ind w:left="0"/>
        <w:jc w:val="left"/>
      </w:pPr>
      <w:r>
        <w:rPr>
          <w:rFonts w:ascii="Times New Roman"/>
          <w:b/>
          <w:i w:val="false"/>
          <w:color w:val="000000"/>
        </w:rPr>
        <w:t xml:space="preserve"> 2-тарау. Мемлекеттік қызмет көрсету процесінде көрсетілетін қызмет беруші</w:t>
      </w:r>
      <w:r>
        <w:br/>
      </w:r>
      <w:r>
        <w:rPr>
          <w:rFonts w:ascii="Times New Roman"/>
          <w:b/>
          <w:i w:val="false"/>
          <w:color w:val="000000"/>
        </w:rPr>
        <w:t>құрылымдық бөлімшелерінің (жұмыскерлерінің) іс-қимылы тәртібін сипаттау</w:t>
      </w:r>
    </w:p>
    <w:bookmarkEnd w:id="213"/>
    <w:bookmarkStart w:name="z231" w:id="214"/>
    <w:p>
      <w:pPr>
        <w:spacing w:after="0"/>
        <w:ind w:left="0"/>
        <w:jc w:val="both"/>
      </w:pPr>
      <w:r>
        <w:rPr>
          <w:rFonts w:ascii="Times New Roman"/>
          <w:b w:val="false"/>
          <w:i w:val="false"/>
          <w:color w:val="000000"/>
          <w:sz w:val="28"/>
        </w:rPr>
        <w:t xml:space="preserve">
      4. Мемлекеттік қызмет көрсету жөніндегі рәсімді (іс-қимылды) бастау үшін негіздеме жеке тұлғадан (бұдан әрі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болып табылады.</w:t>
      </w:r>
    </w:p>
    <w:bookmarkEnd w:id="214"/>
    <w:bookmarkStart w:name="z232" w:id="21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215"/>
    <w:bookmarkStart w:name="z233" w:id="216"/>
    <w:p>
      <w:pPr>
        <w:spacing w:after="0"/>
        <w:ind w:left="0"/>
        <w:jc w:val="both"/>
      </w:pPr>
      <w:r>
        <w:rPr>
          <w:rFonts w:ascii="Times New Roman"/>
          <w:b w:val="false"/>
          <w:i w:val="false"/>
          <w:color w:val="000000"/>
          <w:sz w:val="28"/>
        </w:rPr>
        <w:t>
      1) құжаттар түскен күні кеңсе жұмыскері электрондық құжат айналымының бірыңғай жүйесінде (бұдан әрі – ЭҚАБЖ) көрсетілетін қызметті алуға өтінішті қабылдау және тіркеу, құжаттар қабылданған күнін және уақытын көрсете отырып, тіркеу туралы белгімен өтініштің көшірмесін беру;</w:t>
      </w:r>
    </w:p>
    <w:bookmarkEnd w:id="216"/>
    <w:bookmarkStart w:name="z234" w:id="217"/>
    <w:p>
      <w:pPr>
        <w:spacing w:after="0"/>
        <w:ind w:left="0"/>
        <w:jc w:val="both"/>
      </w:pPr>
      <w:r>
        <w:rPr>
          <w:rFonts w:ascii="Times New Roman"/>
          <w:b w:val="false"/>
          <w:i w:val="false"/>
          <w:color w:val="000000"/>
          <w:sz w:val="28"/>
        </w:rPr>
        <w:t xml:space="preserve">
      2) алты күнтізбелік күн ішінде жауапты орындаушының құжаттар топтамасын қарауы, қорытынды дайындауы және көрсетілетін қызметті берушінің басшылығына қарауға енгізуі; </w:t>
      </w:r>
    </w:p>
    <w:bookmarkEnd w:id="217"/>
    <w:bookmarkStart w:name="z235" w:id="218"/>
    <w:p>
      <w:pPr>
        <w:spacing w:after="0"/>
        <w:ind w:left="0"/>
        <w:jc w:val="both"/>
      </w:pPr>
      <w:r>
        <w:rPr>
          <w:rFonts w:ascii="Times New Roman"/>
          <w:b w:val="false"/>
          <w:i w:val="false"/>
          <w:color w:val="000000"/>
          <w:sz w:val="28"/>
        </w:rPr>
        <w:t>
      3) қорытындының негізінде төрт күнтізбелік күн ішінде бұйрықты дайындау, көрсетілетін қызметті берушінің басшылығына қол қою үшін енгізу және бұйрықты тіркеуді жүзеге асыру;</w:t>
      </w:r>
    </w:p>
    <w:bookmarkEnd w:id="218"/>
    <w:bookmarkStart w:name="z236" w:id="219"/>
    <w:p>
      <w:pPr>
        <w:spacing w:after="0"/>
        <w:ind w:left="0"/>
        <w:jc w:val="both"/>
      </w:pPr>
      <w:r>
        <w:rPr>
          <w:rFonts w:ascii="Times New Roman"/>
          <w:b w:val="false"/>
          <w:i w:val="false"/>
          <w:color w:val="000000"/>
          <w:sz w:val="28"/>
        </w:rPr>
        <w:t>
      4) бекітілген бұйрықтың негізінде төрт күнтізбелік күн ішінде төлеу туралы хабардар етуді не дәлелді бас тартуды дайындау және ЭҚАБЖ арқылы жіберу, сондай-ақ қағаз тасығышта көрсетілетін қызметті берушінің басшылығына қол қою үшін енгізу;</w:t>
      </w:r>
    </w:p>
    <w:bookmarkEnd w:id="219"/>
    <w:bookmarkStart w:name="z237" w:id="220"/>
    <w:p>
      <w:pPr>
        <w:spacing w:after="0"/>
        <w:ind w:left="0"/>
        <w:jc w:val="both"/>
      </w:pPr>
      <w:r>
        <w:rPr>
          <w:rFonts w:ascii="Times New Roman"/>
          <w:b w:val="false"/>
          <w:i w:val="false"/>
          <w:color w:val="000000"/>
          <w:sz w:val="28"/>
        </w:rPr>
        <w:t>
      5) көрсетілетін қызметті берушінің басшылығы қол қойғаннан кейін бір күнтізбелік күн ішінде кеңсе жұмыскерінің төлеу туралы хабардар етуді не дәлелді бас тартуды тіркеуді жүзеге асыруы;</w:t>
      </w:r>
    </w:p>
    <w:bookmarkEnd w:id="220"/>
    <w:bookmarkStart w:name="z238" w:id="221"/>
    <w:p>
      <w:pPr>
        <w:spacing w:after="0"/>
        <w:ind w:left="0"/>
        <w:jc w:val="both"/>
      </w:pPr>
      <w:r>
        <w:rPr>
          <w:rFonts w:ascii="Times New Roman"/>
          <w:b w:val="false"/>
          <w:i w:val="false"/>
          <w:color w:val="000000"/>
          <w:sz w:val="28"/>
        </w:rPr>
        <w:t>
      6) кеңсе жұмыскерінің тоғыз күнтізбелік күн ішінде көрсетілетін қызметті алушыға мемлекеттік қызметті көрсету нәтижесін қағаз тасығышта беру.</w:t>
      </w:r>
    </w:p>
    <w:bookmarkEnd w:id="221"/>
    <w:bookmarkStart w:name="z239" w:id="222"/>
    <w:p>
      <w:pPr>
        <w:spacing w:after="0"/>
        <w:ind w:left="0"/>
        <w:jc w:val="both"/>
      </w:pPr>
      <w:r>
        <w:rPr>
          <w:rFonts w:ascii="Times New Roman"/>
          <w:b w:val="false"/>
          <w:i w:val="false"/>
          <w:color w:val="000000"/>
          <w:sz w:val="28"/>
        </w:rPr>
        <w:t>
      6. Мынадай рәсімдерді (іс-қимылдарды) орындауды бастауға негіздеме болатын мемлекеттік қызмет көрсету рәсімдерінің (іс-қимылдарының) нәтижесі:</w:t>
      </w:r>
    </w:p>
    <w:bookmarkEnd w:id="222"/>
    <w:bookmarkStart w:name="z240" w:id="223"/>
    <w:p>
      <w:pPr>
        <w:spacing w:after="0"/>
        <w:ind w:left="0"/>
        <w:jc w:val="both"/>
      </w:pPr>
      <w:r>
        <w:rPr>
          <w:rFonts w:ascii="Times New Roman"/>
          <w:b w:val="false"/>
          <w:i w:val="false"/>
          <w:color w:val="000000"/>
          <w:sz w:val="28"/>
        </w:rPr>
        <w:t>
      1) тіркелген өтініш;</w:t>
      </w:r>
    </w:p>
    <w:bookmarkEnd w:id="223"/>
    <w:bookmarkStart w:name="z241" w:id="224"/>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келетін құжаттар;</w:t>
      </w:r>
    </w:p>
    <w:bookmarkEnd w:id="224"/>
    <w:bookmarkStart w:name="z242" w:id="225"/>
    <w:p>
      <w:pPr>
        <w:spacing w:after="0"/>
        <w:ind w:left="0"/>
        <w:jc w:val="both"/>
      </w:pPr>
      <w:r>
        <w:rPr>
          <w:rFonts w:ascii="Times New Roman"/>
          <w:b w:val="false"/>
          <w:i w:val="false"/>
          <w:color w:val="000000"/>
          <w:sz w:val="28"/>
        </w:rPr>
        <w:t>
      3) қорытынды;</w:t>
      </w:r>
    </w:p>
    <w:bookmarkEnd w:id="225"/>
    <w:bookmarkStart w:name="z243" w:id="226"/>
    <w:p>
      <w:pPr>
        <w:spacing w:after="0"/>
        <w:ind w:left="0"/>
        <w:jc w:val="both"/>
      </w:pPr>
      <w:r>
        <w:rPr>
          <w:rFonts w:ascii="Times New Roman"/>
          <w:b w:val="false"/>
          <w:i w:val="false"/>
          <w:color w:val="000000"/>
          <w:sz w:val="28"/>
        </w:rPr>
        <w:t>
      4) бекітілген бұйрық;</w:t>
      </w:r>
    </w:p>
    <w:bookmarkEnd w:id="226"/>
    <w:bookmarkStart w:name="z244" w:id="227"/>
    <w:p>
      <w:pPr>
        <w:spacing w:after="0"/>
        <w:ind w:left="0"/>
        <w:jc w:val="both"/>
      </w:pPr>
      <w:r>
        <w:rPr>
          <w:rFonts w:ascii="Times New Roman"/>
          <w:b w:val="false"/>
          <w:i w:val="false"/>
          <w:color w:val="000000"/>
          <w:sz w:val="28"/>
        </w:rPr>
        <w:t>
      5) төлеу туралы хабардар ету не дәлелді бас тарту;</w:t>
      </w:r>
    </w:p>
    <w:bookmarkEnd w:id="227"/>
    <w:bookmarkStart w:name="z245" w:id="228"/>
    <w:p>
      <w:pPr>
        <w:spacing w:after="0"/>
        <w:ind w:left="0"/>
        <w:jc w:val="both"/>
      </w:pPr>
      <w:r>
        <w:rPr>
          <w:rFonts w:ascii="Times New Roman"/>
          <w:b w:val="false"/>
          <w:i w:val="false"/>
          <w:color w:val="000000"/>
          <w:sz w:val="28"/>
        </w:rPr>
        <w:t>
      6) мемлекеттік қызметті көрсету нәтижесінің шығыс нөмірі.</w:t>
      </w:r>
    </w:p>
    <w:bookmarkEnd w:id="228"/>
    <w:bookmarkStart w:name="z246" w:id="229"/>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w:t>
      </w:r>
      <w:r>
        <w:br/>
      </w:r>
      <w:r>
        <w:rPr>
          <w:rFonts w:ascii="Times New Roman"/>
          <w:b/>
          <w:i w:val="false"/>
          <w:color w:val="000000"/>
        </w:rPr>
        <w:t>іс-қимыл тәртібінің сипаттамасы</w:t>
      </w:r>
    </w:p>
    <w:bookmarkEnd w:id="229"/>
    <w:bookmarkStart w:name="z247" w:id="23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30"/>
    <w:bookmarkStart w:name="z248" w:id="231"/>
    <w:p>
      <w:pPr>
        <w:spacing w:after="0"/>
        <w:ind w:left="0"/>
        <w:jc w:val="both"/>
      </w:pPr>
      <w:r>
        <w:rPr>
          <w:rFonts w:ascii="Times New Roman"/>
          <w:b w:val="false"/>
          <w:i w:val="false"/>
          <w:color w:val="000000"/>
          <w:sz w:val="28"/>
        </w:rPr>
        <w:t>
      1) жауапты орындаушы;</w:t>
      </w:r>
    </w:p>
    <w:bookmarkEnd w:id="231"/>
    <w:bookmarkStart w:name="z249" w:id="232"/>
    <w:p>
      <w:pPr>
        <w:spacing w:after="0"/>
        <w:ind w:left="0"/>
        <w:jc w:val="both"/>
      </w:pPr>
      <w:r>
        <w:rPr>
          <w:rFonts w:ascii="Times New Roman"/>
          <w:b w:val="false"/>
          <w:i w:val="false"/>
          <w:color w:val="000000"/>
          <w:sz w:val="28"/>
        </w:rPr>
        <w:t>
      2) көрсетілетін қызметті берушінің басшылығы;</w:t>
      </w:r>
    </w:p>
    <w:bookmarkEnd w:id="232"/>
    <w:bookmarkStart w:name="z250" w:id="233"/>
    <w:p>
      <w:pPr>
        <w:spacing w:after="0"/>
        <w:ind w:left="0"/>
        <w:jc w:val="both"/>
      </w:pPr>
      <w:r>
        <w:rPr>
          <w:rFonts w:ascii="Times New Roman"/>
          <w:b w:val="false"/>
          <w:i w:val="false"/>
          <w:color w:val="000000"/>
          <w:sz w:val="28"/>
        </w:rPr>
        <w:t>
      3) кеңсе.</w:t>
      </w:r>
    </w:p>
    <w:bookmarkEnd w:id="233"/>
    <w:bookmarkStart w:name="z251" w:id="234"/>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қызметкерлері арасындағы рәсімдердің (іс-қимылдың) реттілігін сипаттау:</w:t>
      </w:r>
    </w:p>
    <w:bookmarkEnd w:id="234"/>
    <w:bookmarkStart w:name="z252" w:id="235"/>
    <w:p>
      <w:pPr>
        <w:spacing w:after="0"/>
        <w:ind w:left="0"/>
        <w:jc w:val="both"/>
      </w:pPr>
      <w:r>
        <w:rPr>
          <w:rFonts w:ascii="Times New Roman"/>
          <w:b w:val="false"/>
          <w:i w:val="false"/>
          <w:color w:val="000000"/>
          <w:sz w:val="28"/>
        </w:rPr>
        <w:t>
      1) құжаттар түскен күні кеңсе жұмыскері электрондық құжат айналымының бірыңғай жүйесінде (бұдан әрі – ЭҚАБЖ) көрсетілетін қызметті алуға өтінішті қабылдау және тіркеу, құжаттар қабылданған күнін және уақытын көрсете отырып, тіркеу туралы белгімен өтініштің көшірмесін беру;</w:t>
      </w:r>
    </w:p>
    <w:bookmarkEnd w:id="235"/>
    <w:bookmarkStart w:name="z253" w:id="236"/>
    <w:p>
      <w:pPr>
        <w:spacing w:after="0"/>
        <w:ind w:left="0"/>
        <w:jc w:val="both"/>
      </w:pPr>
      <w:r>
        <w:rPr>
          <w:rFonts w:ascii="Times New Roman"/>
          <w:b w:val="false"/>
          <w:i w:val="false"/>
          <w:color w:val="000000"/>
          <w:sz w:val="28"/>
        </w:rPr>
        <w:t>
      2) кеңсе жұмыскері күн ішінде (құжаттар түскен күні) құжаттар топтамасын жауапты орындаушыға қарау үшін жіберу;</w:t>
      </w:r>
    </w:p>
    <w:bookmarkEnd w:id="236"/>
    <w:bookmarkStart w:name="z254" w:id="237"/>
    <w:p>
      <w:pPr>
        <w:spacing w:after="0"/>
        <w:ind w:left="0"/>
        <w:jc w:val="both"/>
      </w:pPr>
      <w:r>
        <w:rPr>
          <w:rFonts w:ascii="Times New Roman"/>
          <w:b w:val="false"/>
          <w:i w:val="false"/>
          <w:color w:val="000000"/>
          <w:sz w:val="28"/>
        </w:rPr>
        <w:t>
      3) алты күнтізбелік күн ішінде жауапты орындаушының құжат топтамасын қарауы, қорытындысын дайындауы және көрсетілетін қызметті берушінің басшылығына қарау үшін енгізуі;</w:t>
      </w:r>
    </w:p>
    <w:bookmarkEnd w:id="237"/>
    <w:bookmarkStart w:name="z255" w:id="238"/>
    <w:p>
      <w:pPr>
        <w:spacing w:after="0"/>
        <w:ind w:left="0"/>
        <w:jc w:val="both"/>
      </w:pPr>
      <w:r>
        <w:rPr>
          <w:rFonts w:ascii="Times New Roman"/>
          <w:b w:val="false"/>
          <w:i w:val="false"/>
          <w:color w:val="000000"/>
          <w:sz w:val="28"/>
        </w:rPr>
        <w:t>
      4) қорытындының негізінде үш күнтізбелік күн ішінде бұйрықты дайындау, көрсетілетін қызметті берушінің басшылығына қол қою үшін енгізу;</w:t>
      </w:r>
    </w:p>
    <w:bookmarkEnd w:id="238"/>
    <w:bookmarkStart w:name="z256" w:id="239"/>
    <w:p>
      <w:pPr>
        <w:spacing w:after="0"/>
        <w:ind w:left="0"/>
        <w:jc w:val="both"/>
      </w:pPr>
      <w:r>
        <w:rPr>
          <w:rFonts w:ascii="Times New Roman"/>
          <w:b w:val="false"/>
          <w:i w:val="false"/>
          <w:color w:val="000000"/>
          <w:sz w:val="28"/>
        </w:rPr>
        <w:t>
      5) көрсетілетін қызметті берушінің басшылығы қол қойғаннан кейін жауапты орындаушысымен бір күнтізбелік күн ішінде бұйрықты тіркеуді жүзеге асыру;</w:t>
      </w:r>
    </w:p>
    <w:bookmarkEnd w:id="239"/>
    <w:bookmarkStart w:name="z257" w:id="240"/>
    <w:p>
      <w:pPr>
        <w:spacing w:after="0"/>
        <w:ind w:left="0"/>
        <w:jc w:val="both"/>
      </w:pPr>
      <w:r>
        <w:rPr>
          <w:rFonts w:ascii="Times New Roman"/>
          <w:b w:val="false"/>
          <w:i w:val="false"/>
          <w:color w:val="000000"/>
          <w:sz w:val="28"/>
        </w:rPr>
        <w:t>
      6) бекітілген бұйрықтың негізінде үш күнтізбелік күн ішінде төлеу туралы хабардар етуді не дәлелді бас тартуды дайындау және ЭҚАБЖ арқылы жіберу, сондай-ақ қағаз тасығышта көрсетілетін қызметті берушінің басшылығына қол қою үшін енгізу;</w:t>
      </w:r>
    </w:p>
    <w:bookmarkEnd w:id="240"/>
    <w:bookmarkStart w:name="z258" w:id="241"/>
    <w:p>
      <w:pPr>
        <w:spacing w:after="0"/>
        <w:ind w:left="0"/>
        <w:jc w:val="both"/>
      </w:pPr>
      <w:r>
        <w:rPr>
          <w:rFonts w:ascii="Times New Roman"/>
          <w:b w:val="false"/>
          <w:i w:val="false"/>
          <w:color w:val="000000"/>
          <w:sz w:val="28"/>
        </w:rPr>
        <w:t>
      7) көрсетілетін қызметті берушінің басшылығының бір күнтізбелік күн ішінде төлеу туралы хабардар етуге не дәлелді бас тартуға қол қою;</w:t>
      </w:r>
    </w:p>
    <w:bookmarkEnd w:id="241"/>
    <w:bookmarkStart w:name="z259" w:id="242"/>
    <w:p>
      <w:pPr>
        <w:spacing w:after="0"/>
        <w:ind w:left="0"/>
        <w:jc w:val="both"/>
      </w:pPr>
      <w:r>
        <w:rPr>
          <w:rFonts w:ascii="Times New Roman"/>
          <w:b w:val="false"/>
          <w:i w:val="false"/>
          <w:color w:val="000000"/>
          <w:sz w:val="28"/>
        </w:rPr>
        <w:t>
      8) көрсетілетін қызметті берушінің басшылығы қол қойғаннан кейін бір күнтізбелік күн ішінде жауапты орындаушының төлеу туралы хабардар етуді не дәлелді бас тарту қағаз тасығышта кеңсеге шығыс нөмірін тіркеуді жүзеге асыру үшін көрсетілген қызметті берушінің кеңсесіне жіберу;</w:t>
      </w:r>
    </w:p>
    <w:bookmarkEnd w:id="242"/>
    <w:bookmarkStart w:name="z260" w:id="243"/>
    <w:p>
      <w:pPr>
        <w:spacing w:after="0"/>
        <w:ind w:left="0"/>
        <w:jc w:val="both"/>
      </w:pPr>
      <w:r>
        <w:rPr>
          <w:rFonts w:ascii="Times New Roman"/>
          <w:b w:val="false"/>
          <w:i w:val="false"/>
          <w:color w:val="000000"/>
          <w:sz w:val="28"/>
        </w:rPr>
        <w:t>
      9) кеңсе жұмыскерінің тоғыз күнтізбелік күн ішінде көрсетілетін қызметті алушыға мемлекеттік қызметті көрсету нәтижесін қағаз тасығышта беруі.</w:t>
      </w:r>
    </w:p>
    <w:bookmarkEnd w:id="243"/>
    <w:bookmarkStart w:name="z261" w:id="244"/>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өзара іс-қимылдары рәсімдері (іс-қимылдарының) ретіттілігінің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"Спорт түрлері бойынша Қазақстан Республикасы құрама</w:t>
            </w:r>
            <w:r>
              <w:br/>
            </w:r>
            <w:r>
              <w:rPr>
                <w:rFonts w:ascii="Times New Roman"/>
                <w:b w:val="false"/>
                <w:i w:val="false"/>
                <w:color w:val="000000"/>
                <w:sz w:val="20"/>
              </w:rPr>
              <w:t>командаларының (спорт түрлері бойынша</w:t>
            </w:r>
            <w:r>
              <w:br/>
            </w:r>
            <w:r>
              <w:rPr>
                <w:rFonts w:ascii="Times New Roman"/>
                <w:b w:val="false"/>
                <w:i w:val="false"/>
                <w:color w:val="000000"/>
                <w:sz w:val="20"/>
              </w:rPr>
              <w:t>ұлттық құрама командалардың) мүшелеріне</w:t>
            </w:r>
            <w:r>
              <w:br/>
            </w:r>
            <w:r>
              <w:rPr>
                <w:rFonts w:ascii="Times New Roman"/>
                <w:b w:val="false"/>
                <w:i w:val="false"/>
                <w:color w:val="000000"/>
                <w:sz w:val="20"/>
              </w:rPr>
              <w:t>олардың халықаралық спорттық жарыстарда жарақаттар</w:t>
            </w:r>
            <w:r>
              <w:br/>
            </w:r>
            <w:r>
              <w:rPr>
                <w:rFonts w:ascii="Times New Roman"/>
                <w:b w:val="false"/>
                <w:i w:val="false"/>
                <w:color w:val="000000"/>
                <w:sz w:val="20"/>
              </w:rPr>
              <w:t>алуы және мертігуі кезінде өтемақы</w:t>
            </w:r>
            <w:r>
              <w:br/>
            </w:r>
            <w:r>
              <w:rPr>
                <w:rFonts w:ascii="Times New Roman"/>
                <w:b w:val="false"/>
                <w:i w:val="false"/>
                <w:color w:val="000000"/>
                <w:sz w:val="20"/>
              </w:rPr>
              <w:t>төлемдерін төлеу" мемлекеттік көрсетілетін</w:t>
            </w:r>
            <w:r>
              <w:br/>
            </w:r>
            <w:r>
              <w:rPr>
                <w:rFonts w:ascii="Times New Roman"/>
                <w:b w:val="false"/>
                <w:i w:val="false"/>
                <w:color w:val="000000"/>
                <w:sz w:val="20"/>
              </w:rPr>
              <w:t>қызмет регламентіне қосымша</w:t>
            </w:r>
          </w:p>
        </w:tc>
      </w:tr>
    </w:tbl>
    <w:bookmarkStart w:name="z263" w:id="245"/>
    <w:p>
      <w:pPr>
        <w:spacing w:after="0"/>
        <w:ind w:left="0"/>
        <w:jc w:val="left"/>
      </w:pPr>
      <w:r>
        <w:rPr>
          <w:rFonts w:ascii="Times New Roman"/>
          <w:b/>
          <w:i w:val="false"/>
          <w:color w:val="000000"/>
        </w:rPr>
        <w:t xml:space="preserve"> "Спорт түрлері бойынша Қазақстан Республикасы құрама командаларының</w:t>
      </w:r>
      <w:r>
        <w:br/>
      </w:r>
      <w:r>
        <w:rPr>
          <w:rFonts w:ascii="Times New Roman"/>
          <w:b/>
          <w:i w:val="false"/>
          <w:color w:val="000000"/>
        </w:rPr>
        <w:t>(спорт түрлері бойынша ұлттық құрама командалардың)</w:t>
      </w:r>
      <w:r>
        <w:br/>
      </w:r>
      <w:r>
        <w:rPr>
          <w:rFonts w:ascii="Times New Roman"/>
          <w:b/>
          <w:i w:val="false"/>
          <w:color w:val="000000"/>
        </w:rPr>
        <w:t>мүшелеріне олардың халықаралық спорттық жарыстарда жарақаттар</w:t>
      </w:r>
      <w:r>
        <w:br/>
      </w:r>
      <w:r>
        <w:rPr>
          <w:rFonts w:ascii="Times New Roman"/>
          <w:b/>
          <w:i w:val="false"/>
          <w:color w:val="000000"/>
        </w:rPr>
        <w:t>алуы және мертігуі кезінде өтемақы төлемдерін төлеу"</w:t>
      </w:r>
      <w:r>
        <w:br/>
      </w:r>
      <w:r>
        <w:rPr>
          <w:rFonts w:ascii="Times New Roman"/>
          <w:b/>
          <w:i w:val="false"/>
          <w:color w:val="000000"/>
        </w:rPr>
        <w:t xml:space="preserve">мемлекеттік қызмет көрсетудің бизнес-процестерінің анықтамалығы </w:t>
      </w:r>
    </w:p>
    <w:bookmarkEnd w:id="245"/>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165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(жұмыскерлерінің)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63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63600" cy="78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мемлекеттік қызмет көрсетудің басталуы немесе аяқталуы;</w:t>
      </w:r>
      <w:r>
        <w:br/>
      </w:r>
      <w:r>
        <w:rPr>
          <w:rFonts w:ascii="Times New Roman"/>
          <w:b w:val="false"/>
          <w:i w:val="false"/>
          <w:color w:val="000000"/>
          <w:sz w:val="28"/>
        </w:rPr>
        <w:t>
</w:t>
      </w:r>
      <w:r>
        <w:br/>
      </w:r>
    </w:p>
    <w:p>
      <w:pPr>
        <w:spacing w:after="0"/>
        <w:ind w:left="0"/>
        <w:jc w:val="both"/>
      </w:pPr>
      <w:r>
        <w:drawing>
          <wp:inline distT="0" distB="0" distL="0" distR="0">
            <wp:extent cx="660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60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көрсетілетін қызметті алушы рәсімдерінің (іс-қимылының) және (немесе) ҚФБ атауы;</w:t>
      </w:r>
      <w:r>
        <w:br/>
      </w:r>
      <w:r>
        <w:rPr>
          <w:rFonts w:ascii="Times New Roman"/>
          <w:b w:val="false"/>
          <w:i w:val="false"/>
          <w:color w:val="000000"/>
          <w:sz w:val="28"/>
        </w:rPr>
        <w:t>
</w:t>
      </w:r>
      <w:r>
        <w:br/>
      </w:r>
    </w:p>
    <w:p>
      <w:pPr>
        <w:spacing w:after="0"/>
        <w:ind w:left="0"/>
        <w:jc w:val="both"/>
      </w:pPr>
      <w:r>
        <w:drawing>
          <wp:inline distT="0" distB="0" distL="0" distR="0">
            <wp:extent cx="774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747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таңдау нұсқасы;</w:t>
      </w:r>
      <w:r>
        <w:br/>
      </w:r>
      <w:r>
        <w:rPr>
          <w:rFonts w:ascii="Times New Roman"/>
          <w:b w:val="false"/>
          <w:i w:val="false"/>
          <w:color w:val="000000"/>
          <w:sz w:val="28"/>
        </w:rPr>
        <w:t>
</w:t>
      </w:r>
      <w:r>
        <w:br/>
      </w:r>
    </w:p>
    <w:p>
      <w:pPr>
        <w:spacing w:after="0"/>
        <w:ind w:left="0"/>
        <w:jc w:val="both"/>
      </w:pPr>
      <w:r>
        <w:drawing>
          <wp:inline distT="0" distB="0" distL="0" distR="0">
            <wp:extent cx="520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207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келесі рәсімге (іс-қимылға) өту.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Мәдениет және спорт министрінің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14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176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272" w:id="246"/>
    <w:p>
      <w:pPr>
        <w:spacing w:after="0"/>
        <w:ind w:left="0"/>
        <w:jc w:val="left"/>
      </w:pPr>
      <w:r>
        <w:rPr>
          <w:rFonts w:ascii="Times New Roman"/>
          <w:b/>
          <w:i w:val="false"/>
          <w:color w:val="000000"/>
        </w:rPr>
        <w:t xml:space="preserve"> "Спорт түрлерін, спорт салаларын тану" мемлекеттік көрсетілетін қызмет регламенті</w:t>
      </w:r>
    </w:p>
    <w:bookmarkEnd w:id="246"/>
    <w:p>
      <w:pPr>
        <w:spacing w:after="0"/>
        <w:ind w:left="0"/>
        <w:jc w:val="both"/>
      </w:pPr>
      <w:r>
        <w:rPr>
          <w:rFonts w:ascii="Times New Roman"/>
          <w:b w:val="false"/>
          <w:i w:val="false"/>
          <w:color w:val="ff0000"/>
          <w:sz w:val="28"/>
        </w:rPr>
        <w:t xml:space="preserve">
      Ескерту. Бұйрық регламентпен толықтырылды – ҚР Мәдениет және спорт министрінің 14.02.2019 </w:t>
      </w:r>
      <w:r>
        <w:rPr>
          <w:rFonts w:ascii="Times New Roman"/>
          <w:b w:val="false"/>
          <w:i w:val="false"/>
          <w:color w:val="ff0000"/>
          <w:sz w:val="28"/>
        </w:rPr>
        <w:t>№ 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73" w:id="247"/>
    <w:p>
      <w:pPr>
        <w:spacing w:after="0"/>
        <w:ind w:left="0"/>
        <w:jc w:val="both"/>
      </w:pPr>
      <w:r>
        <w:rPr>
          <w:rFonts w:ascii="Times New Roman"/>
          <w:b w:val="false"/>
          <w:i w:val="false"/>
          <w:color w:val="000000"/>
          <w:sz w:val="28"/>
        </w:rPr>
        <w:t xml:space="preserve">
      1. Мемлекеттік көрсетілетін қызметті Нормативтік құқықтық актілерді мемлекеттік тіркеу тізілімінде № 11276 болып тіркелген, "Дене шынықтыру және спорт саласында мемлекеттік көрсетілетін қызметтер стандарттарын бекіту туралы" Қазақстан Республикасы Мәдениет және спорт министрінің 2015 жылғы 17 сәуірдегі № 139 </w:t>
      </w:r>
      <w:r>
        <w:rPr>
          <w:rFonts w:ascii="Times New Roman"/>
          <w:b w:val="false"/>
          <w:i w:val="false"/>
          <w:color w:val="000000"/>
          <w:sz w:val="28"/>
        </w:rPr>
        <w:t>бұйрығымен</w:t>
      </w:r>
      <w:r>
        <w:rPr>
          <w:rFonts w:ascii="Times New Roman"/>
          <w:b w:val="false"/>
          <w:i w:val="false"/>
          <w:color w:val="000000"/>
          <w:sz w:val="28"/>
        </w:rPr>
        <w:t xml:space="preserve"> бекітілген "Спорт түрлерін, спорт салаларын тану" мемлекеттік көрсетілетін қызмет стандартына сәйкес (бұдан әрі – стандарт) Қазақстан Республикасы Мәдениет және спорт министрлігінің Спорт және дене шынықтыру істері комитеті (бұдан әрі – көрсетілетін қызметті беруші) көрсетеді.</w:t>
      </w:r>
    </w:p>
    <w:bookmarkEnd w:id="247"/>
    <w:p>
      <w:pPr>
        <w:spacing w:after="0"/>
        <w:ind w:left="0"/>
        <w:jc w:val="both"/>
      </w:pPr>
      <w:r>
        <w:rPr>
          <w:rFonts w:ascii="Times New Roman"/>
          <w:b w:val="false"/>
          <w:i w:val="false"/>
          <w:color w:val="000000"/>
          <w:sz w:val="28"/>
        </w:rPr>
        <w:t>
      Мемлекеттік қызмет көрсетуге өтінішті қабылдау және оның нәтижесін беру көрсететін қызмет берушінің кеңсесі арқылы жүзеге асырылады.</w:t>
      </w:r>
    </w:p>
    <w:bookmarkStart w:name="z274" w:id="248"/>
    <w:p>
      <w:pPr>
        <w:spacing w:after="0"/>
        <w:ind w:left="0"/>
        <w:jc w:val="both"/>
      </w:pPr>
      <w:r>
        <w:rPr>
          <w:rFonts w:ascii="Times New Roman"/>
          <w:b w:val="false"/>
          <w:i w:val="false"/>
          <w:color w:val="000000"/>
          <w:sz w:val="28"/>
        </w:rPr>
        <w:t>
      2. Мемлекеттік қызмет көрсету нысаны: қағаз түрінде.</w:t>
      </w:r>
    </w:p>
    <w:bookmarkEnd w:id="248"/>
    <w:bookmarkStart w:name="z275" w:id="249"/>
    <w:p>
      <w:pPr>
        <w:spacing w:after="0"/>
        <w:ind w:left="0"/>
        <w:jc w:val="both"/>
      </w:pPr>
      <w:r>
        <w:rPr>
          <w:rFonts w:ascii="Times New Roman"/>
          <w:b w:val="false"/>
          <w:i w:val="false"/>
          <w:color w:val="000000"/>
          <w:sz w:val="28"/>
        </w:rPr>
        <w:t>
      3. Мемлекеттік қызмет көрсету нәтижесі Спорт түрлерін, спорт салаларын тану туралы бұйрықтың көшірмесі не стандарттың 10-тармағымен көзделген жағдайларда және негіздемелер бойынша мемлекеттік қызметті көрсетуден бас тарту туралы дәлелді жауап (бұдан әрі – дәлелді бас тарту) болып табылады.</w:t>
      </w:r>
    </w:p>
    <w:bookmarkEnd w:id="249"/>
    <w:p>
      <w:pPr>
        <w:spacing w:after="0"/>
        <w:ind w:left="0"/>
        <w:jc w:val="both"/>
      </w:pPr>
      <w:r>
        <w:rPr>
          <w:rFonts w:ascii="Times New Roman"/>
          <w:b w:val="false"/>
          <w:i w:val="false"/>
          <w:color w:val="000000"/>
          <w:sz w:val="28"/>
        </w:rPr>
        <w:t>
      Стандарттың 9-тармағында көзделген тізбеге сәйкес құжаттардың топтамасы толық ұсынылмаған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276" w:id="250"/>
    <w:p>
      <w:pPr>
        <w:spacing w:after="0"/>
        <w:ind w:left="0"/>
        <w:jc w:val="left"/>
      </w:pPr>
      <w:r>
        <w:rPr>
          <w:rFonts w:ascii="Times New Roman"/>
          <w:b/>
          <w:i w:val="false"/>
          <w:color w:val="000000"/>
        </w:rPr>
        <w:t xml:space="preserve"> 2-тарау. Мемлекеттік қызмет көрсету процесінде көрсетілетін қызмет беруші құрылымдық бөлімшелерінің (жұмыскерлерінің) іс-қимылы тәртібін сипаттау</w:t>
      </w:r>
    </w:p>
    <w:bookmarkEnd w:id="250"/>
    <w:bookmarkStart w:name="z277" w:id="251"/>
    <w:p>
      <w:pPr>
        <w:spacing w:after="0"/>
        <w:ind w:left="0"/>
        <w:jc w:val="both"/>
      </w:pPr>
      <w:r>
        <w:rPr>
          <w:rFonts w:ascii="Times New Roman"/>
          <w:b w:val="false"/>
          <w:i w:val="false"/>
          <w:color w:val="000000"/>
          <w:sz w:val="28"/>
        </w:rPr>
        <w:t>
      4. Мемлекеттік қызмет көрсету жөніндегі рәсімді (іс-қимылды) бастау үшін негіздеме жеке тұлғадан (бұдан әрі – көрсетілетін қызметті алушы) стандарттың 9-тармағында көзделген құжаттар болып табылады.</w:t>
      </w:r>
    </w:p>
    <w:bookmarkEnd w:id="251"/>
    <w:bookmarkStart w:name="z278" w:id="25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252"/>
    <w:bookmarkStart w:name="z279" w:id="253"/>
    <w:p>
      <w:pPr>
        <w:spacing w:after="0"/>
        <w:ind w:left="0"/>
        <w:jc w:val="both"/>
      </w:pPr>
      <w:r>
        <w:rPr>
          <w:rFonts w:ascii="Times New Roman"/>
          <w:b w:val="false"/>
          <w:i w:val="false"/>
          <w:color w:val="000000"/>
          <w:sz w:val="28"/>
        </w:rPr>
        <w:t>
      1) құжаттар түскен күні көрсетілетін қызметті берушінің кеңсесінің мемлекеттік көрсетілетін қызметті алуға құжаттарды қабылдауы және оларды стандарттың 9-тармағында көзделген тізбеге сәйкес толықтығы мәніне қарауы;</w:t>
      </w:r>
    </w:p>
    <w:bookmarkEnd w:id="253"/>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ұсынбаған жағдайда, көрсетілетін қызметті берушінің кеңсесі өтінішті қабылдаудан бас тартады;</w:t>
      </w:r>
    </w:p>
    <w:p>
      <w:pPr>
        <w:spacing w:after="0"/>
        <w:ind w:left="0"/>
        <w:jc w:val="both"/>
      </w:pPr>
      <w:r>
        <w:rPr>
          <w:rFonts w:ascii="Times New Roman"/>
          <w:b w:val="false"/>
          <w:i w:val="false"/>
          <w:color w:val="000000"/>
          <w:sz w:val="28"/>
        </w:rPr>
        <w:t xml:space="preserve">
      көрсетілетін қызметті алушы стандарттың 9-тармағында көзделген тізбеге сәйкес құжаттар топтамасын толық ұсынған жағдайда, көрсетілетін қызметті берушінің кеңсесі көрсетілетін қызметті алуға өтінішті қоса берілген құжаттармен бірге Электрондық құжат айналымының бірыңғай жүйесінде (бұдан әрі – ЭҚАБЖ) тіркейді және құжаттарды жауапты орындаушыға береді; </w:t>
      </w:r>
    </w:p>
    <w:bookmarkStart w:name="z280" w:id="254"/>
    <w:p>
      <w:pPr>
        <w:spacing w:after="0"/>
        <w:ind w:left="0"/>
        <w:jc w:val="both"/>
      </w:pPr>
      <w:r>
        <w:rPr>
          <w:rFonts w:ascii="Times New Roman"/>
          <w:b w:val="false"/>
          <w:i w:val="false"/>
          <w:color w:val="000000"/>
          <w:sz w:val="28"/>
        </w:rPr>
        <w:t xml:space="preserve">
      2) екі жұмыс күні ішінде жауапты қызметкердің көрсетілетін қызметті алушының құжаттарын Нормативтік құқықтық актілерді мемлекеттік тіркеу тізілімінде № 9912 болып тіркелген, "Спорт түрлерін, спорт салаларын тану және спорт түрлерінің тізілімін қалыптастыру қағидаларын бекіту туралы" Қазақстан Республикасы Мәдениет және спорт министрінің міндетін атқарушының 2014 жылғы 28 қазандағы № 55 </w:t>
      </w:r>
      <w:r>
        <w:rPr>
          <w:rFonts w:ascii="Times New Roman"/>
          <w:b w:val="false"/>
          <w:i w:val="false"/>
          <w:color w:val="000000"/>
          <w:sz w:val="28"/>
        </w:rPr>
        <w:t>бұйрығына</w:t>
      </w:r>
      <w:r>
        <w:rPr>
          <w:rFonts w:ascii="Times New Roman"/>
          <w:b w:val="false"/>
          <w:i w:val="false"/>
          <w:color w:val="000000"/>
          <w:sz w:val="28"/>
        </w:rPr>
        <w:t xml:space="preserve"> сәйкес көрсетілетін қызметті беруші құратын комиссияның (бұдан әрі – комиссия) отырысына қарау үшін дайындауды жүзеге асыруы;</w:t>
      </w:r>
    </w:p>
    <w:bookmarkEnd w:id="254"/>
    <w:bookmarkStart w:name="z281" w:id="255"/>
    <w:p>
      <w:pPr>
        <w:spacing w:after="0"/>
        <w:ind w:left="0"/>
        <w:jc w:val="both"/>
      </w:pPr>
      <w:r>
        <w:rPr>
          <w:rFonts w:ascii="Times New Roman"/>
          <w:b w:val="false"/>
          <w:i w:val="false"/>
          <w:color w:val="000000"/>
          <w:sz w:val="28"/>
        </w:rPr>
        <w:t>
      3) төрт жұмыс күні ішінде комиссияның көрсетілетін қызметті алушының құжаттарын қарауы және комиссия отырысының хаттамасына қол қоюы;</w:t>
      </w:r>
    </w:p>
    <w:bookmarkEnd w:id="255"/>
    <w:bookmarkStart w:name="z282" w:id="256"/>
    <w:p>
      <w:pPr>
        <w:spacing w:after="0"/>
        <w:ind w:left="0"/>
        <w:jc w:val="both"/>
      </w:pPr>
      <w:r>
        <w:rPr>
          <w:rFonts w:ascii="Times New Roman"/>
          <w:b w:val="false"/>
          <w:i w:val="false"/>
          <w:color w:val="000000"/>
          <w:sz w:val="28"/>
        </w:rPr>
        <w:t>
      4) комиссия отырысының хаттамасы негізінде:</w:t>
      </w:r>
    </w:p>
    <w:bookmarkEnd w:id="256"/>
    <w:p>
      <w:pPr>
        <w:spacing w:after="0"/>
        <w:ind w:left="0"/>
        <w:jc w:val="both"/>
      </w:pPr>
      <w:r>
        <w:rPr>
          <w:rFonts w:ascii="Times New Roman"/>
          <w:b w:val="false"/>
          <w:i w:val="false"/>
          <w:color w:val="000000"/>
          <w:sz w:val="28"/>
        </w:rPr>
        <w:t>
      комиссия оң шешім шығарған жағдайда – бір жұмыс күні ішінде спорт түрлерін, спорт салаларын тану туралы бұйрықты (бұдан әрі – бұйрық), ілеспе хатты дайындау және қол қою;</w:t>
      </w:r>
    </w:p>
    <w:p>
      <w:pPr>
        <w:spacing w:after="0"/>
        <w:ind w:left="0"/>
        <w:jc w:val="both"/>
      </w:pPr>
      <w:r>
        <w:rPr>
          <w:rFonts w:ascii="Times New Roman"/>
          <w:b w:val="false"/>
          <w:i w:val="false"/>
          <w:color w:val="000000"/>
          <w:sz w:val="28"/>
        </w:rPr>
        <w:t>
      комиссия теріс шешім шығарған жағдайда – бір жұмыс күні ішінде дәлелді бас тартуды дайындау және қол қою;</w:t>
      </w:r>
    </w:p>
    <w:bookmarkStart w:name="z283" w:id="257"/>
    <w:p>
      <w:pPr>
        <w:spacing w:after="0"/>
        <w:ind w:left="0"/>
        <w:jc w:val="both"/>
      </w:pPr>
      <w:r>
        <w:rPr>
          <w:rFonts w:ascii="Times New Roman"/>
          <w:b w:val="false"/>
          <w:i w:val="false"/>
          <w:color w:val="000000"/>
          <w:sz w:val="28"/>
        </w:rPr>
        <w:t>
      5) бір жұмыс күні ішінде жауапты орындаушының бұйрықтың көшірмесін ілеспе хатпен не дәлелді бас тартуды көрсетілетін қызметті берушінің кеңсесіне беруі;</w:t>
      </w:r>
    </w:p>
    <w:bookmarkEnd w:id="257"/>
    <w:bookmarkStart w:name="z284" w:id="258"/>
    <w:p>
      <w:pPr>
        <w:spacing w:after="0"/>
        <w:ind w:left="0"/>
        <w:jc w:val="both"/>
      </w:pPr>
      <w:r>
        <w:rPr>
          <w:rFonts w:ascii="Times New Roman"/>
          <w:b w:val="false"/>
          <w:i w:val="false"/>
          <w:color w:val="000000"/>
          <w:sz w:val="28"/>
        </w:rPr>
        <w:t>
      6) көрсетілетін қызметті берушінің кеңсесі көрсетілетін қызметті алушыға бір жұмыс күні ішінде пошта байланысы арқылы бұйрықтың көшірмесін ілеспе хатпен не дәлелді бас тартуды жөнелтеді.</w:t>
      </w:r>
    </w:p>
    <w:bookmarkEnd w:id="258"/>
    <w:bookmarkStart w:name="z285" w:id="259"/>
    <w:p>
      <w:pPr>
        <w:spacing w:after="0"/>
        <w:ind w:left="0"/>
        <w:jc w:val="both"/>
      </w:pPr>
      <w:r>
        <w:rPr>
          <w:rFonts w:ascii="Times New Roman"/>
          <w:b w:val="false"/>
          <w:i w:val="false"/>
          <w:color w:val="000000"/>
          <w:sz w:val="28"/>
        </w:rPr>
        <w:t>
      6. Келесі рәсімдерді (іс-қимылдарды) орындауды бастауға негіздеме болатын мемлекеттік қызмет көрсету рәсімдерінің (іс-қимылдарының) нәтижесі:</w:t>
      </w:r>
    </w:p>
    <w:bookmarkEnd w:id="259"/>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стандарттың 9-тармағында көзделген тізбеге сәйкес келетін құжаттар;</w:t>
      </w:r>
    </w:p>
    <w:p>
      <w:pPr>
        <w:spacing w:after="0"/>
        <w:ind w:left="0"/>
        <w:jc w:val="both"/>
      </w:pPr>
      <w:r>
        <w:rPr>
          <w:rFonts w:ascii="Times New Roman"/>
          <w:b w:val="false"/>
          <w:i w:val="false"/>
          <w:color w:val="000000"/>
          <w:sz w:val="28"/>
        </w:rPr>
        <w:t>
      3) комиссия отырысының қол қойылған хаттамасы;</w:t>
      </w:r>
    </w:p>
    <w:p>
      <w:pPr>
        <w:spacing w:after="0"/>
        <w:ind w:left="0"/>
        <w:jc w:val="both"/>
      </w:pPr>
      <w:r>
        <w:rPr>
          <w:rFonts w:ascii="Times New Roman"/>
          <w:b w:val="false"/>
          <w:i w:val="false"/>
          <w:color w:val="000000"/>
          <w:sz w:val="28"/>
        </w:rPr>
        <w:t>
      4) қол қойылған және тіркелген бұйрық, қол қойылған ілеспе хат не қол қойылған дәлелді бас тарту;</w:t>
      </w:r>
    </w:p>
    <w:p>
      <w:pPr>
        <w:spacing w:after="0"/>
        <w:ind w:left="0"/>
        <w:jc w:val="both"/>
      </w:pPr>
      <w:r>
        <w:rPr>
          <w:rFonts w:ascii="Times New Roman"/>
          <w:b w:val="false"/>
          <w:i w:val="false"/>
          <w:color w:val="000000"/>
          <w:sz w:val="28"/>
        </w:rPr>
        <w:t>
      5) тіркелген ілеспе хат немесе дәлелді бас тарту.</w:t>
      </w:r>
    </w:p>
    <w:bookmarkStart w:name="z286" w:id="260"/>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60"/>
    <w:bookmarkStart w:name="z287" w:id="26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61"/>
    <w:bookmarkStart w:name="z288" w:id="262"/>
    <w:p>
      <w:pPr>
        <w:spacing w:after="0"/>
        <w:ind w:left="0"/>
        <w:jc w:val="both"/>
      </w:pPr>
      <w:r>
        <w:rPr>
          <w:rFonts w:ascii="Times New Roman"/>
          <w:b w:val="false"/>
          <w:i w:val="false"/>
          <w:color w:val="000000"/>
          <w:sz w:val="28"/>
        </w:rPr>
        <w:t>
      1) жауапты орындаушы;</w:t>
      </w:r>
    </w:p>
    <w:bookmarkEnd w:id="262"/>
    <w:bookmarkStart w:name="z289" w:id="263"/>
    <w:p>
      <w:pPr>
        <w:spacing w:after="0"/>
        <w:ind w:left="0"/>
        <w:jc w:val="both"/>
      </w:pPr>
      <w:r>
        <w:rPr>
          <w:rFonts w:ascii="Times New Roman"/>
          <w:b w:val="false"/>
          <w:i w:val="false"/>
          <w:color w:val="000000"/>
          <w:sz w:val="28"/>
        </w:rPr>
        <w:t>
      2) комиссия мүшелері;</w:t>
      </w:r>
    </w:p>
    <w:bookmarkEnd w:id="263"/>
    <w:bookmarkStart w:name="z290" w:id="264"/>
    <w:p>
      <w:pPr>
        <w:spacing w:after="0"/>
        <w:ind w:left="0"/>
        <w:jc w:val="both"/>
      </w:pPr>
      <w:r>
        <w:rPr>
          <w:rFonts w:ascii="Times New Roman"/>
          <w:b w:val="false"/>
          <w:i w:val="false"/>
          <w:color w:val="000000"/>
          <w:sz w:val="28"/>
        </w:rPr>
        <w:t>
      3) басқарма басшысы, көрсетілетін қызметті берушінің басшылығы;</w:t>
      </w:r>
    </w:p>
    <w:bookmarkEnd w:id="264"/>
    <w:bookmarkStart w:name="z291" w:id="265"/>
    <w:p>
      <w:pPr>
        <w:spacing w:after="0"/>
        <w:ind w:left="0"/>
        <w:jc w:val="both"/>
      </w:pPr>
      <w:r>
        <w:rPr>
          <w:rFonts w:ascii="Times New Roman"/>
          <w:b w:val="false"/>
          <w:i w:val="false"/>
          <w:color w:val="000000"/>
          <w:sz w:val="28"/>
        </w:rPr>
        <w:t>
      4) кеңсе.</w:t>
      </w:r>
    </w:p>
    <w:bookmarkEnd w:id="265"/>
    <w:bookmarkStart w:name="z292" w:id="26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қызметкерлері арасындағы рәсімдердің (іс-қимылдың) реттілігін сипаттау:</w:t>
      </w:r>
    </w:p>
    <w:bookmarkEnd w:id="266"/>
    <w:bookmarkStart w:name="z293" w:id="267"/>
    <w:p>
      <w:pPr>
        <w:spacing w:after="0"/>
        <w:ind w:left="0"/>
        <w:jc w:val="both"/>
      </w:pPr>
      <w:r>
        <w:rPr>
          <w:rFonts w:ascii="Times New Roman"/>
          <w:b w:val="false"/>
          <w:i w:val="false"/>
          <w:color w:val="000000"/>
          <w:sz w:val="28"/>
        </w:rPr>
        <w:t>
      1) құжаттар түскен күні көрсетілетін қызметті берушінің кеңсе қызметкерінің көрсетілетін қызметті алуға құжаттарды қабылдауы және оларды стандарттың 9-тармағында көзделген тізбеге сәйкес толықтығы мәніне қарауы.</w:t>
      </w:r>
    </w:p>
    <w:bookmarkEnd w:id="267"/>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ұсынбаған жағдайда, көрсетілетін қызметті берушінің кеңсе қызметкері өтінішті қабылдаудан бас тартады.</w:t>
      </w:r>
    </w:p>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ұсынған жағдайда, көрсетілетін қызметті берушінің кеңсе қызметкері көрсетілетін қызметті алуға өтінішті қоса берілген құжаттармен бірге ЭҚАБЖ-да тіркейді;</w:t>
      </w:r>
    </w:p>
    <w:bookmarkStart w:name="z294" w:id="268"/>
    <w:p>
      <w:pPr>
        <w:spacing w:after="0"/>
        <w:ind w:left="0"/>
        <w:jc w:val="both"/>
      </w:pPr>
      <w:r>
        <w:rPr>
          <w:rFonts w:ascii="Times New Roman"/>
          <w:b w:val="false"/>
          <w:i w:val="false"/>
          <w:color w:val="000000"/>
          <w:sz w:val="28"/>
        </w:rPr>
        <w:t>
      2) кеңсе қызметкерінің күн ішінде (құжаттар түскен күні) құжаттарды жауапты орындаушыға қарау үшін жіберуі;</w:t>
      </w:r>
    </w:p>
    <w:bookmarkEnd w:id="268"/>
    <w:bookmarkStart w:name="z295" w:id="269"/>
    <w:p>
      <w:pPr>
        <w:spacing w:after="0"/>
        <w:ind w:left="0"/>
        <w:jc w:val="both"/>
      </w:pPr>
      <w:r>
        <w:rPr>
          <w:rFonts w:ascii="Times New Roman"/>
          <w:b w:val="false"/>
          <w:i w:val="false"/>
          <w:color w:val="000000"/>
          <w:sz w:val="28"/>
        </w:rPr>
        <w:t xml:space="preserve">
      3) екі жұмыс күні ішінде жауапты орындаушының көрсетілетін қызметті алушының құжаттарын комиссия мүшелерінің қарауы үшін дайындауы; </w:t>
      </w:r>
    </w:p>
    <w:bookmarkEnd w:id="269"/>
    <w:bookmarkStart w:name="z296" w:id="270"/>
    <w:p>
      <w:pPr>
        <w:spacing w:after="0"/>
        <w:ind w:left="0"/>
        <w:jc w:val="both"/>
      </w:pPr>
      <w:r>
        <w:rPr>
          <w:rFonts w:ascii="Times New Roman"/>
          <w:b w:val="false"/>
          <w:i w:val="false"/>
          <w:color w:val="000000"/>
          <w:sz w:val="28"/>
        </w:rPr>
        <w:t>
      4) төрт жұмыс күні ішінде комиссия мүшелерінің көрсетілетін қызметті алушының құжаттарын қарауы және комиссия отырысының хаттамасына қол қоюы;</w:t>
      </w:r>
    </w:p>
    <w:bookmarkEnd w:id="270"/>
    <w:bookmarkStart w:name="z297" w:id="271"/>
    <w:p>
      <w:pPr>
        <w:spacing w:after="0"/>
        <w:ind w:left="0"/>
        <w:jc w:val="both"/>
      </w:pPr>
      <w:r>
        <w:rPr>
          <w:rFonts w:ascii="Times New Roman"/>
          <w:b w:val="false"/>
          <w:i w:val="false"/>
          <w:color w:val="000000"/>
          <w:sz w:val="28"/>
        </w:rPr>
        <w:t>
      5) комиссия шешімінің негізінде:</w:t>
      </w:r>
    </w:p>
    <w:bookmarkEnd w:id="271"/>
    <w:p>
      <w:pPr>
        <w:spacing w:after="0"/>
        <w:ind w:left="0"/>
        <w:jc w:val="both"/>
      </w:pPr>
      <w:r>
        <w:rPr>
          <w:rFonts w:ascii="Times New Roman"/>
          <w:b w:val="false"/>
          <w:i w:val="false"/>
          <w:color w:val="000000"/>
          <w:sz w:val="28"/>
        </w:rPr>
        <w:t>
      оң шешім болған кезде бір жұмыс күні ішінде көрсетілетін қызметті берушінің жауапты орындаушысы бұйрық жобасын ілеспе хатпен дайындап, басқарма басшысына және көрсетілетін қызметті берушінің басшылығына қол қоюға береді;</w:t>
      </w:r>
    </w:p>
    <w:p>
      <w:pPr>
        <w:spacing w:after="0"/>
        <w:ind w:left="0"/>
        <w:jc w:val="both"/>
      </w:pPr>
      <w:r>
        <w:rPr>
          <w:rFonts w:ascii="Times New Roman"/>
          <w:b w:val="false"/>
          <w:i w:val="false"/>
          <w:color w:val="000000"/>
          <w:sz w:val="28"/>
        </w:rPr>
        <w:t>
      теріс шешім болған кезде бір жұмыс күні ішінде көрсетілетін қызметті берушінің жауапты орындаушысы дәлелді бас тартуды дайындап, басқарма басшысына және көрсетілетін қызметті берушінің басшылығына қол қоюға береді;</w:t>
      </w:r>
    </w:p>
    <w:bookmarkStart w:name="z298" w:id="272"/>
    <w:p>
      <w:pPr>
        <w:spacing w:after="0"/>
        <w:ind w:left="0"/>
        <w:jc w:val="both"/>
      </w:pPr>
      <w:r>
        <w:rPr>
          <w:rFonts w:ascii="Times New Roman"/>
          <w:b w:val="false"/>
          <w:i w:val="false"/>
          <w:color w:val="000000"/>
          <w:sz w:val="28"/>
        </w:rPr>
        <w:t>
      6) бір жұмыс күні ішінде көрсетілетін қызметті берушінің жауапты орындаушысы бұйрықтың көшірмесін ілеспе хатпен не дәлелді бас тартуды көрсетілетін қызметті берушінің кеңсе қызметкеріне береді;</w:t>
      </w:r>
    </w:p>
    <w:bookmarkEnd w:id="272"/>
    <w:bookmarkStart w:name="z299" w:id="273"/>
    <w:p>
      <w:pPr>
        <w:spacing w:after="0"/>
        <w:ind w:left="0"/>
        <w:jc w:val="both"/>
      </w:pPr>
      <w:r>
        <w:rPr>
          <w:rFonts w:ascii="Times New Roman"/>
          <w:b w:val="false"/>
          <w:i w:val="false"/>
          <w:color w:val="000000"/>
          <w:sz w:val="28"/>
        </w:rPr>
        <w:t>
      7) кеңсе қызметкерінің бір жұмыс күні ішінде ілеспе хатпен бұйрықтың көшірмесін не дәлелді бас тартуды тіркеуі және пошта байланысы арқылы жөнелтуі.</w:t>
      </w:r>
    </w:p>
    <w:bookmarkEnd w:id="273"/>
    <w:bookmarkStart w:name="z300" w:id="274"/>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өзара іс-қимылдары рәсімдері (іс-қимылдарының) реттілігінің толық сипаттамасы осы регламентке қосымшаға сәйкес мемлекеттік қызмет көрсету бизнес-процестерінің анықтамалығында көрсетіледі.</w:t>
      </w:r>
    </w:p>
    <w:bookmarkEnd w:id="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"Спорт түрлерін, спорт</w:t>
            </w:r>
            <w:r>
              <w:br/>
            </w:r>
            <w:r>
              <w:rPr>
                <w:rFonts w:ascii="Times New Roman"/>
                <w:b w:val="false"/>
                <w:i w:val="false"/>
                <w:color w:val="000000"/>
                <w:sz w:val="20"/>
              </w:rPr>
              <w:t>салаларын тану"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"Спорт түрлерін, спорт салаларын тану"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(жұмыскерлерінің)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Мәдениет және спорт</w:t>
            </w:r>
            <w:r>
              <w:br/>
            </w:r>
            <w:r>
              <w:rPr>
                <w:rFonts w:ascii="Times New Roman"/>
                <w:b w:val="false"/>
                <w:i w:val="false"/>
                <w:color w:val="000000"/>
                <w:sz w:val="20"/>
              </w:rPr>
              <w:t>министрінің</w:t>
            </w:r>
            <w:r>
              <w:br/>
            </w:r>
            <w:r>
              <w:rPr>
                <w:rFonts w:ascii="Times New Roman"/>
                <w:b w:val="false"/>
                <w:i w:val="false"/>
                <w:color w:val="000000"/>
                <w:sz w:val="20"/>
              </w:rPr>
              <w:t>2015 жылғы 14 мамырдағы</w:t>
            </w:r>
            <w:r>
              <w:br/>
            </w:r>
            <w:r>
              <w:rPr>
                <w:rFonts w:ascii="Times New Roman"/>
                <w:b w:val="false"/>
                <w:i w:val="false"/>
                <w:color w:val="000000"/>
                <w:sz w:val="20"/>
              </w:rPr>
              <w:t>№ 176 бұйрығына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ff0000"/>
          <w:sz w:val="28"/>
        </w:rPr>
        <w:t xml:space="preserve">
      Ескерту. Бұйрық регламентпен толықтырылды – ҚР Мәдениет және спорт министрінің 05.07.2019 </w:t>
      </w:r>
      <w:r>
        <w:rPr>
          <w:rFonts w:ascii="Times New Roman"/>
          <w:b w:val="false"/>
          <w:i w:val="false"/>
          <w:color w:val="ff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1" w:id="275"/>
    <w:p>
      <w:pPr>
        <w:spacing w:after="0"/>
        <w:ind w:left="0"/>
        <w:jc w:val="left"/>
      </w:pPr>
      <w:r>
        <w:rPr>
          <w:rFonts w:ascii="Times New Roman"/>
          <w:b/>
          <w:i w:val="false"/>
          <w:color w:val="000000"/>
        </w:rPr>
        <w:t xml:space="preserve"> "Олимпиадалық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 мемлекеттік көрсетілетін қызмет регламенті 1-тарау. Жалпы ережелер</w:t>
      </w:r>
    </w:p>
    <w:bookmarkEnd w:id="275"/>
    <w:bookmarkStart w:name="z302" w:id="276"/>
    <w:p>
      <w:pPr>
        <w:spacing w:after="0"/>
        <w:ind w:left="0"/>
        <w:jc w:val="both"/>
      </w:pPr>
      <w:r>
        <w:rPr>
          <w:rFonts w:ascii="Times New Roman"/>
          <w:b w:val="false"/>
          <w:i w:val="false"/>
          <w:color w:val="000000"/>
          <w:sz w:val="28"/>
        </w:rPr>
        <w:t xml:space="preserve">
      1. Мемлекеттік көрсетілетін қызметті Нормативтік құқықтық актілерді мемлекеттік тіркеу тізілімінде № 11276 болып тіркелген, "Дене шынықтыру және спорт саласында мемлекеттік көрсетілетін қызметтер стандарттарын бекіту туралы" Қазақстан Республикасы Мәдениет және спорт министрінің 2015 жылғы 17 сәуірдегі № 139 </w:t>
      </w:r>
      <w:r>
        <w:rPr>
          <w:rFonts w:ascii="Times New Roman"/>
          <w:b w:val="false"/>
          <w:i w:val="false"/>
          <w:color w:val="000000"/>
          <w:sz w:val="28"/>
        </w:rPr>
        <w:t>бұйрығымен</w:t>
      </w:r>
      <w:r>
        <w:rPr>
          <w:rFonts w:ascii="Times New Roman"/>
          <w:b w:val="false"/>
          <w:i w:val="false"/>
          <w:color w:val="000000"/>
          <w:sz w:val="28"/>
        </w:rPr>
        <w:t xml:space="preserve"> бекітілген "Олимпиадалық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 мемлекеттік көрсетілетін қызмет стандартына сәйкес (бұдан әрі – стандарт) "Олимпиадалық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 мемлекеттік көрсетілетін </w:t>
      </w:r>
      <w:r>
        <w:rPr>
          <w:rFonts w:ascii="Times New Roman"/>
          <w:b w:val="false"/>
          <w:i w:val="false"/>
          <w:color w:val="000000"/>
          <w:sz w:val="28"/>
        </w:rPr>
        <w:t>қызметі</w:t>
      </w:r>
      <w:r>
        <w:rPr>
          <w:rFonts w:ascii="Times New Roman"/>
          <w:b w:val="false"/>
          <w:i w:val="false"/>
          <w:color w:val="000000"/>
          <w:sz w:val="28"/>
        </w:rPr>
        <w:t xml:space="preserve"> (бұдан әрі – мемлекеттік көрсетілетін қызмет) олимпиада резервінің республикалық мамандандырылған мектеп-интернат-колледждері мен спорттағы дарынды балаларға арналған облыстық мектеп-интернаттарымен (бұдан әрі – көрсетілетін қызметті беруші) көрсетіледі.</w:t>
      </w:r>
    </w:p>
    <w:bookmarkEnd w:id="276"/>
    <w:p>
      <w:pPr>
        <w:spacing w:after="0"/>
        <w:ind w:left="0"/>
        <w:jc w:val="both"/>
      </w:pPr>
      <w:r>
        <w:rPr>
          <w:rFonts w:ascii="Times New Roman"/>
          <w:b w:val="false"/>
          <w:i w:val="false"/>
          <w:color w:val="000000"/>
          <w:sz w:val="28"/>
        </w:rPr>
        <w:t>
      Мемлекеттік қызмет көрсетуге өтінішті қабылдау және оның нәтижесін беру көрсететін қызмет берушінің кеңсесі арқылы жүзеге асырылады.</w:t>
      </w:r>
    </w:p>
    <w:bookmarkStart w:name="z303" w:id="277"/>
    <w:p>
      <w:pPr>
        <w:spacing w:after="0"/>
        <w:ind w:left="0"/>
        <w:jc w:val="both"/>
      </w:pPr>
      <w:r>
        <w:rPr>
          <w:rFonts w:ascii="Times New Roman"/>
          <w:b w:val="false"/>
          <w:i w:val="false"/>
          <w:color w:val="000000"/>
          <w:sz w:val="28"/>
        </w:rPr>
        <w:t>
      2. Мемлекеттік қызмет көрсету нысаны: қағаз түрінде.</w:t>
      </w:r>
    </w:p>
    <w:bookmarkEnd w:id="277"/>
    <w:bookmarkStart w:name="z304" w:id="278"/>
    <w:p>
      <w:pPr>
        <w:spacing w:after="0"/>
        <w:ind w:left="0"/>
        <w:jc w:val="both"/>
      </w:pPr>
      <w:r>
        <w:rPr>
          <w:rFonts w:ascii="Times New Roman"/>
          <w:b w:val="false"/>
          <w:i w:val="false"/>
          <w:color w:val="000000"/>
          <w:sz w:val="28"/>
        </w:rPr>
        <w:t xml:space="preserve">
      3. Мемлекеттік қызмет көрсету нәтижесі: құжаттарды қабылдау туралы түбіртек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қызметтерді ұсынудан бас тарту туралы негізделген жауап.</w:t>
      </w:r>
    </w:p>
    <w:bookmarkEnd w:id="278"/>
    <w:bookmarkStart w:name="z305" w:id="279"/>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p>
    <w:bookmarkEnd w:id="27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306" w:id="280"/>
    <w:p>
      <w:pPr>
        <w:spacing w:after="0"/>
        <w:ind w:left="0"/>
        <w:jc w:val="left"/>
      </w:pPr>
      <w:r>
        <w:rPr>
          <w:rFonts w:ascii="Times New Roman"/>
          <w:b/>
          <w:i w:val="false"/>
          <w:color w:val="000000"/>
        </w:rPr>
        <w:t xml:space="preserve"> 2-тарау. Мемлекеттік қызмет көрсету процесінде көрсетілетін қызмет беруші құрылымдық бөлімшелерінің (жұмыскерлерінің) іс-қимылы тәртібін сипаттау</w:t>
      </w:r>
    </w:p>
    <w:bookmarkEnd w:id="280"/>
    <w:bookmarkStart w:name="z307" w:id="281"/>
    <w:p>
      <w:pPr>
        <w:spacing w:after="0"/>
        <w:ind w:left="0"/>
        <w:jc w:val="both"/>
      </w:pPr>
      <w:r>
        <w:rPr>
          <w:rFonts w:ascii="Times New Roman"/>
          <w:b w:val="false"/>
          <w:i w:val="false"/>
          <w:color w:val="000000"/>
          <w:sz w:val="28"/>
        </w:rPr>
        <w:t>
      4. Мемлекеттік қызмет көрсету жөніндегі рәсімді (іс-қимылды) бастау үшін негіздеме жеке тұлғадан (бұдан әрі – көрсетілетін қызметті алушы) стандарттың 9-тармағында көзделген құжаттар болып табылады.</w:t>
      </w:r>
    </w:p>
    <w:bookmarkEnd w:id="281"/>
    <w:bookmarkStart w:name="z308" w:id="28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282"/>
    <w:bookmarkStart w:name="z309" w:id="283"/>
    <w:p>
      <w:pPr>
        <w:spacing w:after="0"/>
        <w:ind w:left="0"/>
        <w:jc w:val="both"/>
      </w:pPr>
      <w:r>
        <w:rPr>
          <w:rFonts w:ascii="Times New Roman"/>
          <w:b w:val="false"/>
          <w:i w:val="false"/>
          <w:color w:val="000000"/>
          <w:sz w:val="28"/>
        </w:rPr>
        <w:t>
      1) көрсетілетін қызметті берушінің кеңсесінің қызметкері мемлекеттік көрсетілетін қызметті алуға өтінішті ұсынылған құжаттармен қоса қабылдау және оларды стандарттың 9-тармағында көзделген тізбеге сәйкестігіне 5 (бес) минут ішінде қарастыруы.</w:t>
      </w:r>
    </w:p>
    <w:bookmarkEnd w:id="283"/>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ұсынған жағдайда, көрсетілетін қызметті берушінің кеңсе қызметкері көрсетілетін қызметті алуға өтінішті қоса берілген құжаттармен бірге түскен күні тіркейді. Өтінішті тіркегеннен кейін кеңсе қызметкері құжаттарды комиссия мүшесіне оны қарастыру үшін 5 (бес) минут ішінде жібереді.</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кеңсесінің қызметкері көрсетілетін қызметті алушыдан өтінішті қабылдаудан 4 (төрт) минут ішінде бас тартады;</w:t>
      </w:r>
    </w:p>
    <w:bookmarkStart w:name="z310" w:id="284"/>
    <w:p>
      <w:pPr>
        <w:spacing w:after="0"/>
        <w:ind w:left="0"/>
        <w:jc w:val="both"/>
      </w:pPr>
      <w:r>
        <w:rPr>
          <w:rFonts w:ascii="Times New Roman"/>
          <w:b w:val="false"/>
          <w:i w:val="false"/>
          <w:color w:val="000000"/>
          <w:sz w:val="28"/>
        </w:rPr>
        <w:t>
      2) қабылдау комиссиясы мүшесімен өтінішті ұсынылған құжаттармен қоса 7 (жеті) минут ішінде қарастыруы;</w:t>
      </w:r>
    </w:p>
    <w:bookmarkEnd w:id="284"/>
    <w:bookmarkStart w:name="z311" w:id="285"/>
    <w:p>
      <w:pPr>
        <w:spacing w:after="0"/>
        <w:ind w:left="0"/>
        <w:jc w:val="both"/>
      </w:pPr>
      <w:r>
        <w:rPr>
          <w:rFonts w:ascii="Times New Roman"/>
          <w:b w:val="false"/>
          <w:i w:val="false"/>
          <w:color w:val="000000"/>
          <w:sz w:val="28"/>
        </w:rPr>
        <w:t>
      3) қабылдау комиссиясы мүшесімен тиісті құжаттардың қабылданғаны туралы түбіртекке немесе мемлекеттік қызметті көрсетуден бас тарту туралы дәлелді жауапқа қол қою және көрсетілетін қызметті берушінің кеңсе қызметкеріне 7 (жеті) минут ішінде жіберуі;</w:t>
      </w:r>
    </w:p>
    <w:bookmarkEnd w:id="285"/>
    <w:bookmarkStart w:name="z312" w:id="286"/>
    <w:p>
      <w:pPr>
        <w:spacing w:after="0"/>
        <w:ind w:left="0"/>
        <w:jc w:val="both"/>
      </w:pPr>
      <w:r>
        <w:rPr>
          <w:rFonts w:ascii="Times New Roman"/>
          <w:b w:val="false"/>
          <w:i w:val="false"/>
          <w:color w:val="000000"/>
          <w:sz w:val="28"/>
        </w:rPr>
        <w:t>
      4) құжаттарды қабылдау туралы түбіртекті немесе мемлекеттік қызметті ұсынудан бас тарту туралы негізделген жауапты 2 (екі) минут ішінде беру.</w:t>
      </w:r>
    </w:p>
    <w:bookmarkEnd w:id="286"/>
    <w:bookmarkStart w:name="z313" w:id="287"/>
    <w:p>
      <w:pPr>
        <w:spacing w:after="0"/>
        <w:ind w:left="0"/>
        <w:jc w:val="both"/>
      </w:pPr>
      <w:r>
        <w:rPr>
          <w:rFonts w:ascii="Times New Roman"/>
          <w:b w:val="false"/>
          <w:i w:val="false"/>
          <w:color w:val="000000"/>
          <w:sz w:val="28"/>
        </w:rPr>
        <w:t>
      6. Келесі рәсімдерді (іс-қимылдарды) орындауды бастауға негіздеме болатын мемлекеттік қызмет көрсету рәсімдерінің (іс-қимылдарының) нәтижесі:</w:t>
      </w:r>
    </w:p>
    <w:bookmarkEnd w:id="287"/>
    <w:bookmarkStart w:name="z314" w:id="288"/>
    <w:p>
      <w:pPr>
        <w:spacing w:after="0"/>
        <w:ind w:left="0"/>
        <w:jc w:val="both"/>
      </w:pPr>
      <w:r>
        <w:rPr>
          <w:rFonts w:ascii="Times New Roman"/>
          <w:b w:val="false"/>
          <w:i w:val="false"/>
          <w:color w:val="000000"/>
          <w:sz w:val="28"/>
        </w:rPr>
        <w:t>
      1) кеңсе қызметкерімен тіркелген өтініш;</w:t>
      </w:r>
    </w:p>
    <w:bookmarkEnd w:id="288"/>
    <w:bookmarkStart w:name="z315" w:id="289"/>
    <w:p>
      <w:pPr>
        <w:spacing w:after="0"/>
        <w:ind w:left="0"/>
        <w:jc w:val="both"/>
      </w:pPr>
      <w:r>
        <w:rPr>
          <w:rFonts w:ascii="Times New Roman"/>
          <w:b w:val="false"/>
          <w:i w:val="false"/>
          <w:color w:val="000000"/>
          <w:sz w:val="28"/>
        </w:rPr>
        <w:t>
      2) құжаттардың қабылданғаны туралы түбіртектің немесе мемлекеттік қызметті көрсетуден бас тарту туралы дәлелді жауаптың жобасы;</w:t>
      </w:r>
    </w:p>
    <w:bookmarkEnd w:id="289"/>
    <w:bookmarkStart w:name="z316" w:id="290"/>
    <w:p>
      <w:pPr>
        <w:spacing w:after="0"/>
        <w:ind w:left="0"/>
        <w:jc w:val="both"/>
      </w:pPr>
      <w:r>
        <w:rPr>
          <w:rFonts w:ascii="Times New Roman"/>
          <w:b w:val="false"/>
          <w:i w:val="false"/>
          <w:color w:val="000000"/>
          <w:sz w:val="28"/>
        </w:rPr>
        <w:t>
      3) құжаттардың қабылданғаны туралы қол қойылған түбіртек немесе мемлекеттік қызметті көрсетуден бас тарту туралы қол қойылған дәлелді жауап.</w:t>
      </w:r>
    </w:p>
    <w:bookmarkEnd w:id="290"/>
    <w:bookmarkStart w:name="z317" w:id="291"/>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91"/>
    <w:bookmarkStart w:name="z318" w:id="29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92"/>
    <w:bookmarkStart w:name="z319" w:id="293"/>
    <w:p>
      <w:pPr>
        <w:spacing w:after="0"/>
        <w:ind w:left="0"/>
        <w:jc w:val="both"/>
      </w:pPr>
      <w:r>
        <w:rPr>
          <w:rFonts w:ascii="Times New Roman"/>
          <w:b w:val="false"/>
          <w:i w:val="false"/>
          <w:color w:val="000000"/>
          <w:sz w:val="28"/>
        </w:rPr>
        <w:t>
      1) көрсетілетін қызметті берушінің кеңсе қызметкері;</w:t>
      </w:r>
    </w:p>
    <w:bookmarkEnd w:id="293"/>
    <w:bookmarkStart w:name="z320" w:id="294"/>
    <w:p>
      <w:pPr>
        <w:spacing w:after="0"/>
        <w:ind w:left="0"/>
        <w:jc w:val="both"/>
      </w:pPr>
      <w:r>
        <w:rPr>
          <w:rFonts w:ascii="Times New Roman"/>
          <w:b w:val="false"/>
          <w:i w:val="false"/>
          <w:color w:val="000000"/>
          <w:sz w:val="28"/>
        </w:rPr>
        <w:t>
      2) қабылдау комиссиясының мүшесі.</w:t>
      </w:r>
    </w:p>
    <w:bookmarkEnd w:id="294"/>
    <w:bookmarkStart w:name="z321" w:id="295"/>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(қызметкерлері) арасындағы рәсімдердің (іс-қимылдың) реттілігін сипаттау:</w:t>
      </w:r>
    </w:p>
    <w:bookmarkEnd w:id="295"/>
    <w:bookmarkStart w:name="z322" w:id="296"/>
    <w:p>
      <w:pPr>
        <w:spacing w:after="0"/>
        <w:ind w:left="0"/>
        <w:jc w:val="both"/>
      </w:pPr>
      <w:r>
        <w:rPr>
          <w:rFonts w:ascii="Times New Roman"/>
          <w:b w:val="false"/>
          <w:i w:val="false"/>
          <w:color w:val="000000"/>
          <w:sz w:val="28"/>
        </w:rPr>
        <w:t>
      1) көрсетілетін қызметті берушінің кеңсесінің қызметкері мемлекеттік көрсетілетін қызметті алуға көрсетілетін қызметті алушыдан өтінішті ұсынылған құжаттармен қоса қабылдау және оларды стандарттың 9-тармағында көзделген тізбеге сәйкестігіне 5 (бес) минут ішінде қарастыруы.</w:t>
      </w:r>
    </w:p>
    <w:bookmarkEnd w:id="296"/>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ұсынған жағдайда, көрсетілетін қызметті берушінің кеңсе қызметкері көрсетілетін қызметті алуға өтінішті қоса берілген құжаттармен бірге түскен күні тіркейді. Өтінішті тіркегеннен кейін кеңсе қызметкері құжаттарды комиссия мүшесіне оны қарастыру үшін 5 (бес) минут ішінде жібереді.</w:t>
      </w:r>
    </w:p>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ұсынбаған жағдайда, көрсетілетін қызметті берушінің кеңсесінің қызметкері көрсетілетін қызметті алушыдан өтінішті қабылдаудан бас тартады және өтінішті қоса берілген құжаттармен бірге көрсетілетін қызметті алушыға 4 (минут) ішінде қайтарады;</w:t>
      </w:r>
    </w:p>
    <w:bookmarkStart w:name="z323" w:id="297"/>
    <w:p>
      <w:pPr>
        <w:spacing w:after="0"/>
        <w:ind w:left="0"/>
        <w:jc w:val="both"/>
      </w:pPr>
      <w:r>
        <w:rPr>
          <w:rFonts w:ascii="Times New Roman"/>
          <w:b w:val="false"/>
          <w:i w:val="false"/>
          <w:color w:val="000000"/>
          <w:sz w:val="28"/>
        </w:rPr>
        <w:t>
      2) қабылдау комиссиясы мүшесімен өтінішті ұсынылған құжаттармен қоса қарастыруы және мемлекеттік көрсетілетін қызметтің нәтижесін 7 (жеті) минут ішінде әзірлеуі;</w:t>
      </w:r>
    </w:p>
    <w:bookmarkEnd w:id="297"/>
    <w:bookmarkStart w:name="z324" w:id="298"/>
    <w:p>
      <w:pPr>
        <w:spacing w:after="0"/>
        <w:ind w:left="0"/>
        <w:jc w:val="both"/>
      </w:pPr>
      <w:r>
        <w:rPr>
          <w:rFonts w:ascii="Times New Roman"/>
          <w:b w:val="false"/>
          <w:i w:val="false"/>
          <w:color w:val="000000"/>
          <w:sz w:val="28"/>
        </w:rPr>
        <w:t>
      3) қабылдау комиссиясы мүшесімен тиісті құжаттардың қабылданғаны туралы түбіртекке немесе мемлекеттік қызметті көрсетуден бас тарту туралы дәлелді жауапқа қол қою және көрсетілетін қызметті берушінің кеңсе қызметкеріне көрсетілетін қызметті алушыға беру үшін 7 (жеті) минут ішінде жіберуі;</w:t>
      </w:r>
    </w:p>
    <w:bookmarkEnd w:id="298"/>
    <w:bookmarkStart w:name="z325" w:id="299"/>
    <w:p>
      <w:pPr>
        <w:spacing w:after="0"/>
        <w:ind w:left="0"/>
        <w:jc w:val="both"/>
      </w:pPr>
      <w:r>
        <w:rPr>
          <w:rFonts w:ascii="Times New Roman"/>
          <w:b w:val="false"/>
          <w:i w:val="false"/>
          <w:color w:val="000000"/>
          <w:sz w:val="28"/>
        </w:rPr>
        <w:t>
      4) көрсетілетін қызметті берушінің кеңсесінің қызметкері құжаттардың қабылданғаны туралы түбіртекті немесе мемлекеттік қызметті көрсетуден бас тарту туралы дәлелді жауапты көрсетілетін қызметті алушыға 2 (екі) минут ішінде беру.</w:t>
      </w:r>
    </w:p>
    <w:bookmarkEnd w:id="299"/>
    <w:bookmarkStart w:name="z326" w:id="300"/>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өзара іс-қимылдары рәсімдері (іс-қимылдарының) реттілігінің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3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"Олимпиадалық резервтің</w:t>
            </w:r>
            <w:r>
              <w:br/>
            </w:r>
            <w:r>
              <w:rPr>
                <w:rFonts w:ascii="Times New Roman"/>
                <w:b w:val="false"/>
                <w:i w:val="false"/>
                <w:color w:val="000000"/>
                <w:sz w:val="20"/>
              </w:rPr>
              <w:t>республикалық</w:t>
            </w:r>
            <w:r>
              <w:br/>
            </w:r>
            <w:r>
              <w:rPr>
                <w:rFonts w:ascii="Times New Roman"/>
                <w:b w:val="false"/>
                <w:i w:val="false"/>
                <w:color w:val="000000"/>
                <w:sz w:val="20"/>
              </w:rPr>
              <w:t>мамандандырылған мектеп-</w:t>
            </w:r>
            <w:r>
              <w:br/>
            </w:r>
            <w:r>
              <w:rPr>
                <w:rFonts w:ascii="Times New Roman"/>
                <w:b w:val="false"/>
                <w:i w:val="false"/>
                <w:color w:val="000000"/>
                <w:sz w:val="20"/>
              </w:rPr>
              <w:t>интернаттары-колледждеріне</w:t>
            </w:r>
            <w:r>
              <w:br/>
            </w:r>
            <w:r>
              <w:rPr>
                <w:rFonts w:ascii="Times New Roman"/>
                <w:b w:val="false"/>
                <w:i w:val="false"/>
                <w:color w:val="000000"/>
                <w:sz w:val="20"/>
              </w:rPr>
              <w:t>және спорттағы дарынды</w:t>
            </w:r>
            <w:r>
              <w:br/>
            </w:r>
            <w:r>
              <w:rPr>
                <w:rFonts w:ascii="Times New Roman"/>
                <w:b w:val="false"/>
                <w:i w:val="false"/>
                <w:color w:val="000000"/>
                <w:sz w:val="20"/>
              </w:rPr>
              <w:t>балаларға арналған облыстық</w:t>
            </w:r>
            <w:r>
              <w:br/>
            </w:r>
            <w:r>
              <w:rPr>
                <w:rFonts w:ascii="Times New Roman"/>
                <w:b w:val="false"/>
                <w:i w:val="false"/>
                <w:color w:val="000000"/>
                <w:sz w:val="20"/>
              </w:rPr>
              <w:t>мектеп-интернаттарына</w:t>
            </w:r>
            <w:r>
              <w:br/>
            </w:r>
            <w:r>
              <w:rPr>
                <w:rFonts w:ascii="Times New Roman"/>
                <w:b w:val="false"/>
                <w:i w:val="false"/>
                <w:color w:val="000000"/>
                <w:sz w:val="20"/>
              </w:rPr>
              <w:t>құжаттарды қабылдау"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"Олимпиадалық резервтің республикалық мамандандырылған мектеп-интернаттары-колледждеріне және спорттағы дарынды балаларға арналған облыстық мектеп-интернаттарына құжаттарды қабылдау"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(жұмыскерлерінің)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Мәдениет және спорт</w:t>
            </w:r>
            <w:r>
              <w:br/>
            </w:r>
            <w:r>
              <w:rPr>
                <w:rFonts w:ascii="Times New Roman"/>
                <w:b w:val="false"/>
                <w:i w:val="false"/>
                <w:color w:val="000000"/>
                <w:sz w:val="20"/>
              </w:rPr>
              <w:t>министрінің</w:t>
            </w:r>
            <w:r>
              <w:br/>
            </w:r>
            <w:r>
              <w:rPr>
                <w:rFonts w:ascii="Times New Roman"/>
                <w:b w:val="false"/>
                <w:i w:val="false"/>
                <w:color w:val="000000"/>
                <w:sz w:val="20"/>
              </w:rPr>
              <w:t>2015 жылғы 14 мамырдағы</w:t>
            </w:r>
            <w:r>
              <w:br/>
            </w:r>
            <w:r>
              <w:rPr>
                <w:rFonts w:ascii="Times New Roman"/>
                <w:b w:val="false"/>
                <w:i w:val="false"/>
                <w:color w:val="000000"/>
                <w:sz w:val="20"/>
              </w:rPr>
              <w:t>№ 176 бұйрығына</w:t>
            </w:r>
            <w:r>
              <w:br/>
            </w:r>
            <w:r>
              <w:rPr>
                <w:rFonts w:ascii="Times New Roman"/>
                <w:b w:val="false"/>
                <w:i w:val="false"/>
                <w:color w:val="000000"/>
                <w:sz w:val="20"/>
              </w:rPr>
              <w:t>7-қосымша</w:t>
            </w:r>
          </w:p>
        </w:tc>
      </w:tr>
    </w:tbl>
    <w:bookmarkStart w:name="z329" w:id="301"/>
    <w:p>
      <w:pPr>
        <w:spacing w:after="0"/>
        <w:ind w:left="0"/>
        <w:jc w:val="left"/>
      </w:pPr>
      <w:r>
        <w:rPr>
          <w:rFonts w:ascii="Times New Roman"/>
          <w:b/>
          <w:i w:val="false"/>
          <w:color w:val="000000"/>
        </w:rPr>
        <w:t xml:space="preserve"> "Дене шынықтыру және спорт саласында кадрларды даярлауға, қайта даярлауға және біліктілігін арттыруға құжаттарды қабылдау" мемлекеттік көрсетілетін қызмет регламенті</w:t>
      </w:r>
    </w:p>
    <w:bookmarkEnd w:id="301"/>
    <w:p>
      <w:pPr>
        <w:spacing w:after="0"/>
        <w:ind w:left="0"/>
        <w:jc w:val="both"/>
      </w:pPr>
      <w:r>
        <w:rPr>
          <w:rFonts w:ascii="Times New Roman"/>
          <w:b w:val="false"/>
          <w:i w:val="false"/>
          <w:color w:val="ff0000"/>
          <w:sz w:val="28"/>
        </w:rPr>
        <w:t xml:space="preserve">
      Ескерту. Бұйрық регламентпен толықтырылды – ҚР Мәдениет және спорт министрінің 05.07.2019 </w:t>
      </w:r>
      <w:r>
        <w:rPr>
          <w:rFonts w:ascii="Times New Roman"/>
          <w:b w:val="false"/>
          <w:i w:val="false"/>
          <w:color w:val="ff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30" w:id="302"/>
    <w:p>
      <w:pPr>
        <w:spacing w:after="0"/>
        <w:ind w:left="0"/>
        <w:jc w:val="left"/>
      </w:pPr>
      <w:r>
        <w:rPr>
          <w:rFonts w:ascii="Times New Roman"/>
          <w:b/>
          <w:i w:val="false"/>
          <w:color w:val="000000"/>
        </w:rPr>
        <w:t xml:space="preserve"> 1-тарау. Жалпы ережелер</w:t>
      </w:r>
    </w:p>
    <w:bookmarkEnd w:id="302"/>
    <w:bookmarkStart w:name="z331" w:id="303"/>
    <w:p>
      <w:pPr>
        <w:spacing w:after="0"/>
        <w:ind w:left="0"/>
        <w:jc w:val="both"/>
      </w:pPr>
      <w:r>
        <w:rPr>
          <w:rFonts w:ascii="Times New Roman"/>
          <w:b w:val="false"/>
          <w:i w:val="false"/>
          <w:color w:val="000000"/>
          <w:sz w:val="28"/>
        </w:rPr>
        <w:t xml:space="preserve">
      1. Мемлекеттік көрсетілетін қызметті Нормативтік құқықтық актілерді мемлекеттік тіркеу тізілімінде № 11276 болып тіркелген, "Дене шынықтыру және спорт саласында мемлекеттік көрсетілетін қызметтер стандарттарын бекіту туралы" Қазақстан Республикасы Мәдениет және спорт министрінің 2015 жылғы 17 сәуірдегі № 139 бұйрығымен бекітілген "Дене шынықтыру және спорт саласында кадрларды даярлауға, қайта даярлауға және біліктілігін арттыруға құжаттарды қабылдау" мемлекеттік көрсетілетін қызмет стандартына сәйкес (бұдан әрі – стандарт) "Дене шынықтыру және спорт саласында мемлекеттік көрсетілетін қызметтер стандарттарын бекіту туралы" мемлекеттік көрсетілетін </w:t>
      </w:r>
      <w:r>
        <w:rPr>
          <w:rFonts w:ascii="Times New Roman"/>
          <w:b w:val="false"/>
          <w:i w:val="false"/>
          <w:color w:val="000000"/>
          <w:sz w:val="28"/>
        </w:rPr>
        <w:t>қызметі</w:t>
      </w:r>
      <w:r>
        <w:rPr>
          <w:rFonts w:ascii="Times New Roman"/>
          <w:b w:val="false"/>
          <w:i w:val="false"/>
          <w:color w:val="000000"/>
          <w:sz w:val="28"/>
        </w:rPr>
        <w:t xml:space="preserve"> (бұдан әрі – мемлекеттік көрсетілетін қызмет) дене шынықтыру және спорт саласында кадрларды даярлауға, қайта даярлауға және біліктілігін арттыратын ұйымдармен (бұдан әрі – көрсетілетін қызметті беруші) көрсетіледі.</w:t>
      </w:r>
    </w:p>
    <w:bookmarkEnd w:id="303"/>
    <w:p>
      <w:pPr>
        <w:spacing w:after="0"/>
        <w:ind w:left="0"/>
        <w:jc w:val="both"/>
      </w:pPr>
      <w:r>
        <w:rPr>
          <w:rFonts w:ascii="Times New Roman"/>
          <w:b w:val="false"/>
          <w:i w:val="false"/>
          <w:color w:val="000000"/>
          <w:sz w:val="28"/>
        </w:rPr>
        <w:t>
      Мемлекеттік қызмет көрсетуге өтінішті қабылдау және оның нәтижесін беру көрсететін қызмет берушінің кеңсесі арқылы жүзеге асырылады.</w:t>
      </w:r>
    </w:p>
    <w:bookmarkStart w:name="z332" w:id="304"/>
    <w:p>
      <w:pPr>
        <w:spacing w:after="0"/>
        <w:ind w:left="0"/>
        <w:jc w:val="both"/>
      </w:pPr>
      <w:r>
        <w:rPr>
          <w:rFonts w:ascii="Times New Roman"/>
          <w:b w:val="false"/>
          <w:i w:val="false"/>
          <w:color w:val="000000"/>
          <w:sz w:val="28"/>
        </w:rPr>
        <w:t>
      2. Мемлекеттік қызмет көрсету нысаны: қағаз түрінде.</w:t>
      </w:r>
    </w:p>
    <w:bookmarkEnd w:id="304"/>
    <w:bookmarkStart w:name="z333" w:id="305"/>
    <w:p>
      <w:pPr>
        <w:spacing w:after="0"/>
        <w:ind w:left="0"/>
        <w:jc w:val="both"/>
      </w:pPr>
      <w:r>
        <w:rPr>
          <w:rFonts w:ascii="Times New Roman"/>
          <w:b w:val="false"/>
          <w:i w:val="false"/>
          <w:color w:val="000000"/>
          <w:sz w:val="28"/>
        </w:rPr>
        <w:t xml:space="preserve">
      3. Мемлекеттік қызмет көрсету нәтижесі: құжаттарды қабылдау туралы түбіртек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қызметтерді ұсынудан бас тарту туралы негізделген жауап.</w:t>
      </w:r>
    </w:p>
    <w:bookmarkEnd w:id="305"/>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334" w:id="306"/>
    <w:p>
      <w:pPr>
        <w:spacing w:after="0"/>
        <w:ind w:left="0"/>
        <w:jc w:val="left"/>
      </w:pPr>
      <w:r>
        <w:rPr>
          <w:rFonts w:ascii="Times New Roman"/>
          <w:b/>
          <w:i w:val="false"/>
          <w:color w:val="000000"/>
        </w:rPr>
        <w:t xml:space="preserve"> 2-тарау. Мемлекеттік қызмет көрсету процесінде көрсетілетін қызмет беруші құрылымдық бөлімшелерінің (жұмыскерлерінің) іс-қимылы тәртібін сипаттау</w:t>
      </w:r>
    </w:p>
    <w:bookmarkEnd w:id="306"/>
    <w:bookmarkStart w:name="z335" w:id="307"/>
    <w:p>
      <w:pPr>
        <w:spacing w:after="0"/>
        <w:ind w:left="0"/>
        <w:jc w:val="both"/>
      </w:pPr>
      <w:r>
        <w:rPr>
          <w:rFonts w:ascii="Times New Roman"/>
          <w:b w:val="false"/>
          <w:i w:val="false"/>
          <w:color w:val="000000"/>
          <w:sz w:val="28"/>
        </w:rPr>
        <w:t>
      4. Мемлекеттік қызмет көрсету жөніндегі рәсімді (іс-қимылды) бастау үшін негіздеме жеке тұлғадан (бұдан әрі – көрсетілетін қызметті алушы) стандарттың 9-тармағында көзделген құжаттар болып табылады.</w:t>
      </w:r>
    </w:p>
    <w:bookmarkEnd w:id="307"/>
    <w:bookmarkStart w:name="z336" w:id="30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308"/>
    <w:bookmarkStart w:name="z337" w:id="309"/>
    <w:p>
      <w:pPr>
        <w:spacing w:after="0"/>
        <w:ind w:left="0"/>
        <w:jc w:val="both"/>
      </w:pPr>
      <w:r>
        <w:rPr>
          <w:rFonts w:ascii="Times New Roman"/>
          <w:b w:val="false"/>
          <w:i w:val="false"/>
          <w:color w:val="000000"/>
          <w:sz w:val="28"/>
        </w:rPr>
        <w:t>
      1) көрсетілетін қызметті берушінің кеңсесінің қызметкері өтінішті қабылдау және оларды стандарттың 9-тармағында көзделген тізбеге сәйкестігіне 15 (он бес) минут ішінде қарастыруы.</w:t>
      </w:r>
    </w:p>
    <w:bookmarkEnd w:id="309"/>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ұсынған жағдайда, көрсетілетін қызметті берушінің кеңсе қызметкері көрсетілетін қызметті алуға өтінімді қоса берілген құжаттармен бірге 15 (он бес) минут ішінде тіркейді.</w:t>
      </w:r>
    </w:p>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ұсынбаған жағдайда, көрсетілетін қызметті берушінің кеңсесінің қызметкері көрсетілетін қызметті алушыдан өтінішті қабылдаудан 15 (он бес) минут ішінде бас тартады;</w:t>
      </w:r>
    </w:p>
    <w:bookmarkStart w:name="z338" w:id="310"/>
    <w:p>
      <w:pPr>
        <w:spacing w:after="0"/>
        <w:ind w:left="0"/>
        <w:jc w:val="both"/>
      </w:pPr>
      <w:r>
        <w:rPr>
          <w:rFonts w:ascii="Times New Roman"/>
          <w:b w:val="false"/>
          <w:i w:val="false"/>
          <w:color w:val="000000"/>
          <w:sz w:val="28"/>
        </w:rPr>
        <w:t>
      2) құжаттардың қабылданғаны туралы түбіртекке немесе мемлекеттік қызметті көрсетуден бас тарту туралы дәлелді жауапқа қол қою және оны көрсетілетін қызметті алушыға құжаттар келіп түскен күні қайтару.</w:t>
      </w:r>
    </w:p>
    <w:bookmarkEnd w:id="310"/>
    <w:bookmarkStart w:name="z339" w:id="311"/>
    <w:p>
      <w:pPr>
        <w:spacing w:after="0"/>
        <w:ind w:left="0"/>
        <w:jc w:val="both"/>
      </w:pPr>
      <w:r>
        <w:rPr>
          <w:rFonts w:ascii="Times New Roman"/>
          <w:b w:val="false"/>
          <w:i w:val="false"/>
          <w:color w:val="000000"/>
          <w:sz w:val="28"/>
        </w:rPr>
        <w:t>
      6. Келесі рәсімдерді (іс-қимылдарды) орындауды бастауға негіздеме болатын мемлекеттік қызмет көрсету рәсімдерінің (іс-қимылдарының) нәтижесі:</w:t>
      </w:r>
    </w:p>
    <w:bookmarkEnd w:id="311"/>
    <w:bookmarkStart w:name="z340" w:id="312"/>
    <w:p>
      <w:pPr>
        <w:spacing w:after="0"/>
        <w:ind w:left="0"/>
        <w:jc w:val="both"/>
      </w:pPr>
      <w:r>
        <w:rPr>
          <w:rFonts w:ascii="Times New Roman"/>
          <w:b w:val="false"/>
          <w:i w:val="false"/>
          <w:color w:val="000000"/>
          <w:sz w:val="28"/>
        </w:rPr>
        <w:t>
      1) кеңсе қызметкерімен тіркелген өтінім;</w:t>
      </w:r>
    </w:p>
    <w:bookmarkEnd w:id="312"/>
    <w:bookmarkStart w:name="z341" w:id="313"/>
    <w:p>
      <w:pPr>
        <w:spacing w:after="0"/>
        <w:ind w:left="0"/>
        <w:jc w:val="both"/>
      </w:pPr>
      <w:r>
        <w:rPr>
          <w:rFonts w:ascii="Times New Roman"/>
          <w:b w:val="false"/>
          <w:i w:val="false"/>
          <w:color w:val="000000"/>
          <w:sz w:val="28"/>
        </w:rPr>
        <w:t>
      2) құжаттардың қабылданғаны туралы түбіртектің немесе мемлекеттік қызметті көрсетуден бас тарту туралы дәлелді жауаптың жобасы;</w:t>
      </w:r>
    </w:p>
    <w:bookmarkEnd w:id="313"/>
    <w:bookmarkStart w:name="z342" w:id="314"/>
    <w:p>
      <w:pPr>
        <w:spacing w:after="0"/>
        <w:ind w:left="0"/>
        <w:jc w:val="both"/>
      </w:pPr>
      <w:r>
        <w:rPr>
          <w:rFonts w:ascii="Times New Roman"/>
          <w:b w:val="false"/>
          <w:i w:val="false"/>
          <w:color w:val="000000"/>
          <w:sz w:val="28"/>
        </w:rPr>
        <w:t>
      3) құжаттардың қабылданғаны туралы қол қойылған түбіртек немесе мемлекеттік қызметті көрсетуден бас тарту туралы қол қойылған дәлелді жауап.</w:t>
      </w:r>
    </w:p>
    <w:bookmarkEnd w:id="314"/>
    <w:bookmarkStart w:name="z343" w:id="315"/>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15"/>
    <w:bookmarkStart w:name="z344" w:id="31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бөлімшесі (қызметкер) – көрсетілетін қызметті берушінің кеңсесі.</w:t>
      </w:r>
    </w:p>
    <w:bookmarkEnd w:id="316"/>
    <w:bookmarkStart w:name="z345" w:id="31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(қызметкерлері) арасындағы рәсімдердің (іс-қимылдың) реттілігін сипаттау:</w:t>
      </w:r>
    </w:p>
    <w:bookmarkEnd w:id="317"/>
    <w:bookmarkStart w:name="z346" w:id="318"/>
    <w:p>
      <w:pPr>
        <w:spacing w:after="0"/>
        <w:ind w:left="0"/>
        <w:jc w:val="both"/>
      </w:pPr>
      <w:r>
        <w:rPr>
          <w:rFonts w:ascii="Times New Roman"/>
          <w:b w:val="false"/>
          <w:i w:val="false"/>
          <w:color w:val="000000"/>
          <w:sz w:val="28"/>
        </w:rPr>
        <w:t>
      1) көрсетілетін қызметті берушінің кеңсесінің қызметкері мемлекеттік көрсетілетін қызметті алуға өтінішті қабылдау және оларды стандарттың 9-тармағында көзделген тізбеге сәйкестігіне 15 (он бес) минут ішінде қарастыруы.</w:t>
      </w:r>
    </w:p>
    <w:bookmarkEnd w:id="318"/>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ұсынған жағдайда, көрсетілетін қызметті берушінің кеңсе қызметкері көрсетілетін қызметті алуға өтінімді қоса берілген құжаттармен бірге тіркейді және мемлекеттік көрсетілетін қызметтің нәтижесінің жобасын 15 (он бес) минут ішінде әзірлейді.</w:t>
      </w:r>
    </w:p>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 топтамасын толық ұсынбаған жағдайда, көрсетілетін қызметті берушінің кеңсесінің қызметкері көрсетілетін қызметті алушыдан өтінішті қабылдаудан бас тартады және құжаттарды көрсетілетін қызметті алушыға 15 (он бес) минут ішінде қайтарады;</w:t>
      </w:r>
    </w:p>
    <w:bookmarkStart w:name="z347" w:id="319"/>
    <w:p>
      <w:pPr>
        <w:spacing w:after="0"/>
        <w:ind w:left="0"/>
        <w:jc w:val="both"/>
      </w:pPr>
      <w:r>
        <w:rPr>
          <w:rFonts w:ascii="Times New Roman"/>
          <w:b w:val="false"/>
          <w:i w:val="false"/>
          <w:color w:val="000000"/>
          <w:sz w:val="28"/>
        </w:rPr>
        <w:t>
      2) құжаттардың қабылданғаны туралы түбіртекке немесе мемлекеттік қызметті көрсетуден бас тарту туралы дәлелді жауапқа қол қою және оны көрсетілетін қызметті алушыға құжаттар келіп түскен күні қайтару.</w:t>
      </w:r>
    </w:p>
    <w:bookmarkEnd w:id="319"/>
    <w:bookmarkStart w:name="z348" w:id="320"/>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өзара іс-қимылдары рәсімдері (іс-қимылдарының) реттілігінің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 кадрларды даярлауға,</w:t>
            </w:r>
            <w:r>
              <w:br/>
            </w:r>
            <w:r>
              <w:rPr>
                <w:rFonts w:ascii="Times New Roman"/>
                <w:b w:val="false"/>
                <w:i w:val="false"/>
                <w:color w:val="000000"/>
                <w:sz w:val="20"/>
              </w:rPr>
              <w:t>қайта даярлауға және</w:t>
            </w:r>
            <w:r>
              <w:br/>
            </w:r>
            <w:r>
              <w:rPr>
                <w:rFonts w:ascii="Times New Roman"/>
                <w:b w:val="false"/>
                <w:i w:val="false"/>
                <w:color w:val="000000"/>
                <w:sz w:val="20"/>
              </w:rPr>
              <w:t>біліктілігін арттыруға</w:t>
            </w:r>
            <w:r>
              <w:br/>
            </w:r>
            <w:r>
              <w:rPr>
                <w:rFonts w:ascii="Times New Roman"/>
                <w:b w:val="false"/>
                <w:i w:val="false"/>
                <w:color w:val="000000"/>
                <w:sz w:val="20"/>
              </w:rPr>
              <w:t>құжаттарды қабылдау"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"Дене шынықтыру және спорт саласында кадрларды даярлауға, қайта даярлауға және біліктілігін арттыруға құжаттарды қабылдау"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55880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5880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(жұмыскерлерінің) өзара іс-қимылдары;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header.xml" Type="http://schemas.openxmlformats.org/officeDocument/2006/relationships/header" Id="rId5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