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5fed5" w14:textId="dd5fe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Фармацевтикалық қызмет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және әлеуметтік даму министрінің 2015 жылғы 29 мамырдағы № 416 бұйрығы. Қазақстан Республикасының Әділет министрлігінде 2015 жылы 30 маусымда № 11484 болып тіркелді. Күші жойылды - Қазақстан Республикасы Денсаулық сақтау министрінің м.а. 2020 жылғы 15 маусымдағы № ҚР ДСМ-65/2020 бұйрығымен.</w:t>
      </w:r>
    </w:p>
    <w:p>
      <w:pPr>
        <w:spacing w:after="0"/>
        <w:ind w:left="0"/>
        <w:jc w:val="both"/>
      </w:pPr>
      <w:r>
        <w:rPr>
          <w:rFonts w:ascii="Times New Roman"/>
          <w:b w:val="false"/>
          <w:i w:val="false"/>
          <w:color w:val="ff0000"/>
          <w:sz w:val="28"/>
        </w:rPr>
        <w:t xml:space="preserve">
      Ескерту. Бұйрықтың күші жойылды – ҚР Денсаулық сақтау министрінің м.а. 15.06.2020 </w:t>
      </w:r>
      <w:r>
        <w:rPr>
          <w:rFonts w:ascii="Times New Roman"/>
          <w:b w:val="false"/>
          <w:i w:val="false"/>
          <w:color w:val="ff0000"/>
          <w:sz w:val="28"/>
        </w:rPr>
        <w:t>№ ҚР ДСМ-65/2020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"Дәрілік заттар мен медициналық бұйымдардың қауіпсіздігі, сапасы мен тиімділігі туралы қорытынды беру";</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"Фармакологиялық және дәрілік заттарды, медициналық бұйымдарды клиникалық зерттеуді және (немесе) сынауды жүргізуге рұқсат беру";</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"Дәрілік затты немесе медициналық бұйымды мемлекеттік тіркеу, қайта тіркеу және олардың тіркеу дерекнамасына өзгерістер енгізу";</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"Бірегей дәрілік заттардың атауларын бекіту (бекітпеу) туралы шешімді беру";</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"Фармацевтикалық білімі бар мамандарға біліктілік санатын беру туралы куәлік беру";</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"Фармацевтикалық өнімге сертификат беру";</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"Фармацевтикалық қызметке лицензия беру";</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қызметтер регламенттері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министрінің 20.05.2019 </w:t>
      </w:r>
      <w:r>
        <w:rPr>
          <w:rFonts w:ascii="Times New Roman"/>
          <w:b w:val="false"/>
          <w:i w:val="false"/>
          <w:color w:val="00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 w:id="2"/>
    <w:p>
      <w:pPr>
        <w:spacing w:after="0"/>
        <w:ind w:left="0"/>
        <w:jc w:val="both"/>
      </w:pPr>
      <w:r>
        <w:rPr>
          <w:rFonts w:ascii="Times New Roman"/>
          <w:b w:val="false"/>
          <w:i w:val="false"/>
          <w:color w:val="000000"/>
          <w:sz w:val="28"/>
        </w:rPr>
        <w:t>
       2. Қазақстан Республикасы Денсаулық сақтау және әлеуметтік даму министрлігінің Медициналық және фармацевтикалық қызметті бақылау комитеті:</w:t>
      </w:r>
    </w:p>
    <w:bookmarkEnd w:id="2"/>
    <w:bookmarkStart w:name="z9"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10" w:id="4"/>
    <w:p>
      <w:pPr>
        <w:spacing w:after="0"/>
        <w:ind w:left="0"/>
        <w:jc w:val="both"/>
      </w:pPr>
      <w:r>
        <w:rPr>
          <w:rFonts w:ascii="Times New Roman"/>
          <w:b w:val="false"/>
          <w:i w:val="false"/>
          <w:color w:val="000000"/>
          <w:sz w:val="28"/>
        </w:rPr>
        <w:t>
      2) осы бұйрықты Қазақстан Республикасы Әділет министрлігінде мемлекеттік тіркегеннен кейін күнтізбелік он күн ішінде мерзімдік баспа басылымдарына және "Әділет" Қазақстан Республикасы нормативтік құқықтық актілерінің ақпараттық-құқықтық жүйесінде ресми жариялауға жіберуді;</w:t>
      </w:r>
    </w:p>
    <w:bookmarkEnd w:id="4"/>
    <w:bookmarkStart w:name="z11" w:id="5"/>
    <w:p>
      <w:pPr>
        <w:spacing w:after="0"/>
        <w:ind w:left="0"/>
        <w:jc w:val="both"/>
      </w:pPr>
      <w:r>
        <w:rPr>
          <w:rFonts w:ascii="Times New Roman"/>
          <w:b w:val="false"/>
          <w:i w:val="false"/>
          <w:color w:val="000000"/>
          <w:sz w:val="28"/>
        </w:rPr>
        <w:t>
      3) осы бұйрықты Қазақстан Республикасы Денсаулық сақтау және әлеуметтік даму министрлігінің интернет-ресурсына орналастыруды;</w:t>
      </w:r>
    </w:p>
    <w:bookmarkEnd w:id="5"/>
    <w:p>
      <w:pPr>
        <w:spacing w:after="0"/>
        <w:ind w:left="0"/>
        <w:jc w:val="both"/>
      </w:pP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және әлеуметтік даму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мәліметті ұсынуды қамтамасыз етсін.</w:t>
      </w:r>
    </w:p>
    <w:bookmarkStart w:name="z12" w:id="6"/>
    <w:p>
      <w:pPr>
        <w:spacing w:after="0"/>
        <w:ind w:left="0"/>
        <w:jc w:val="both"/>
      </w:pPr>
      <w:r>
        <w:rPr>
          <w:rFonts w:ascii="Times New Roman"/>
          <w:b w:val="false"/>
          <w:i w:val="false"/>
          <w:color w:val="000000"/>
          <w:sz w:val="28"/>
        </w:rPr>
        <w:t xml:space="preserve">
      3. "Фармацевтикалық қызмет саласындағы мемлекеттік көрсетілетін қызмет регламенттерін бекіту туралы" Қазақстан Республикасы Денсаулық сақтау министрінің 2014 жылғы 26 мамырдағы № 282 (Қазақстан Республикасының нормативтік құқықтық актілерін мемлекеттік тіркеу тізілімінде № 9537 тіркелген, 2015 жылғы 21 шілдеде "Әділет" Қазақстан Республикасы нормативтік құқықтық актілерінің ақпараттық-құқықтық жүйесінде ресми жарияланған)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w:t>
      </w:r>
    </w:p>
    <w:bookmarkEnd w:id="6"/>
    <w:bookmarkStart w:name="z13" w:id="7"/>
    <w:p>
      <w:pPr>
        <w:spacing w:after="0"/>
        <w:ind w:left="0"/>
        <w:jc w:val="both"/>
      </w:pPr>
      <w:r>
        <w:rPr>
          <w:rFonts w:ascii="Times New Roman"/>
          <w:b w:val="false"/>
          <w:i w:val="false"/>
          <w:color w:val="000000"/>
          <w:sz w:val="28"/>
        </w:rPr>
        <w:t>
      4. Осы бұйрықтың орындалуын бақылау Қазақстан Республикасының Денсаулық сақтау және әлеуметтік даму вице-министрі А.В. Цойға жүктелсін.</w:t>
      </w:r>
    </w:p>
    <w:bookmarkEnd w:id="7"/>
    <w:bookmarkStart w:name="z14" w:id="8"/>
    <w:p>
      <w:pPr>
        <w:spacing w:after="0"/>
        <w:ind w:left="0"/>
        <w:jc w:val="both"/>
      </w:pPr>
      <w:r>
        <w:rPr>
          <w:rFonts w:ascii="Times New Roman"/>
          <w:b w:val="false"/>
          <w:i w:val="false"/>
          <w:color w:val="000000"/>
          <w:sz w:val="28"/>
        </w:rPr>
        <w:t>
      5. Осы бұйрық алғаш ресми жарияланған күнінен бастап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Денсаулық сақтау және</w:t>
            </w:r>
            <w:r>
              <w:br/>
            </w:r>
            <w:r>
              <w:rPr>
                <w:rFonts w:ascii="Times New Roman"/>
                <w:b w:val="false"/>
                <w:i/>
                <w:color w:val="000000"/>
                <w:sz w:val="20"/>
              </w:rPr>
              <w:t>әлеуметтік даму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Дүйсенова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маусымдағы</w:t>
            </w:r>
            <w:r>
              <w:br/>
            </w:r>
            <w:r>
              <w:rPr>
                <w:rFonts w:ascii="Times New Roman"/>
                <w:b w:val="false"/>
                <w:i w:val="false"/>
                <w:color w:val="000000"/>
                <w:sz w:val="20"/>
              </w:rPr>
              <w:t>№ 416 бұйрығына</w:t>
            </w:r>
            <w:r>
              <w:br/>
            </w:r>
            <w:r>
              <w:rPr>
                <w:rFonts w:ascii="Times New Roman"/>
                <w:b w:val="false"/>
                <w:i w:val="false"/>
                <w:color w:val="000000"/>
                <w:sz w:val="20"/>
              </w:rPr>
              <w:t>1-қосымша</w:t>
            </w:r>
          </w:p>
        </w:tc>
      </w:tr>
    </w:tbl>
    <w:bookmarkStart w:name="z16" w:id="9"/>
    <w:p>
      <w:pPr>
        <w:spacing w:after="0"/>
        <w:ind w:left="0"/>
        <w:jc w:val="left"/>
      </w:pPr>
      <w:r>
        <w:rPr>
          <w:rFonts w:ascii="Times New Roman"/>
          <w:b/>
          <w:i w:val="false"/>
          <w:color w:val="000000"/>
        </w:rPr>
        <w:t xml:space="preserve">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 регламенті</w:t>
      </w:r>
    </w:p>
    <w:bookmarkEnd w:id="9"/>
    <w:p>
      <w:pPr>
        <w:spacing w:after="0"/>
        <w:ind w:left="0"/>
        <w:jc w:val="both"/>
      </w:pPr>
      <w:r>
        <w:rPr>
          <w:rFonts w:ascii="Times New Roman"/>
          <w:b w:val="false"/>
          <w:i w:val="false"/>
          <w:color w:val="ff0000"/>
          <w:sz w:val="28"/>
        </w:rPr>
        <w:t xml:space="preserve">
      Ескерту. Регламент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4" w:id="10"/>
    <w:p>
      <w:pPr>
        <w:spacing w:after="0"/>
        <w:ind w:left="0"/>
        <w:jc w:val="left"/>
      </w:pPr>
      <w:r>
        <w:rPr>
          <w:rFonts w:ascii="Times New Roman"/>
          <w:b/>
          <w:i w:val="false"/>
          <w:color w:val="000000"/>
        </w:rPr>
        <w:t xml:space="preserve"> 1-тарау. Жалпы ережелер</w:t>
      </w:r>
    </w:p>
    <w:bookmarkEnd w:id="10"/>
    <w:bookmarkStart w:name="z373" w:id="11"/>
    <w:p>
      <w:pPr>
        <w:spacing w:after="0"/>
        <w:ind w:left="0"/>
        <w:jc w:val="both"/>
      </w:pPr>
      <w:r>
        <w:rPr>
          <w:rFonts w:ascii="Times New Roman"/>
          <w:b w:val="false"/>
          <w:i w:val="false"/>
          <w:color w:val="000000"/>
          <w:sz w:val="28"/>
        </w:rPr>
        <w:t>
      1.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қызметін (бұдан әрі – мемлекеттік көрсетілетін қызмет) Қазақстан Республикасы Денсаулық сақтау министрлігінің Фармация комитеті (бұдан әрі – Комитет) немесе оның аумақтық бөлімшелері (бұдан әрі – көрсетілетін қызметті беруші), "электрондық үкімет" веб-порталы: www.egov.kz немесе "Е-лицензиялау" веб-порталы: www.elіcense.kz арқылы көрсетеді.</w:t>
      </w:r>
    </w:p>
    <w:bookmarkEnd w:id="11"/>
    <w:bookmarkStart w:name="z372" w:id="12"/>
    <w:p>
      <w:pPr>
        <w:spacing w:after="0"/>
        <w:ind w:left="0"/>
        <w:jc w:val="both"/>
      </w:pPr>
      <w:r>
        <w:rPr>
          <w:rFonts w:ascii="Times New Roman"/>
          <w:b w:val="false"/>
          <w:i w:val="false"/>
          <w:color w:val="000000"/>
          <w:sz w:val="28"/>
        </w:rPr>
        <w:t>
      2. Мемлекеттік қызмет көрсетудің нысаны: электрондық.</w:t>
      </w:r>
    </w:p>
    <w:bookmarkEnd w:id="12"/>
    <w:bookmarkStart w:name="z371" w:id="13"/>
    <w:p>
      <w:pPr>
        <w:spacing w:after="0"/>
        <w:ind w:left="0"/>
        <w:jc w:val="both"/>
      </w:pPr>
      <w:r>
        <w:rPr>
          <w:rFonts w:ascii="Times New Roman"/>
          <w:b w:val="false"/>
          <w:i w:val="false"/>
          <w:color w:val="000000"/>
          <w:sz w:val="28"/>
        </w:rPr>
        <w:t xml:space="preserve">
      3. Мемлекеттік қызметті көрсету нәтижесі рұқсат құжатын (Қазақстан Республикасында тіркелген және тіркелмеген дәрілік заттар мен медициналық бұйымдарды әкелуді/әкетуді келісу туралы хаттар/қорытынды) беру немесе Қазақстан Республикасының нормативтік құқықтық актілерін мемлекеттік тіркеу тізілімінде № 11338 болып тіркелген Қазақстан Республикасы Денсаулық сақтау және әлеуметтік даму министрінің 2015 жылғы 28 сәуірдегі № 293 бұйрығымен бекітілген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 </w:t>
      </w:r>
    </w:p>
    <w:bookmarkEnd w:id="13"/>
    <w:bookmarkStart w:name="z370" w:id="14"/>
    <w:p>
      <w:pPr>
        <w:spacing w:after="0"/>
        <w:ind w:left="0"/>
        <w:jc w:val="left"/>
      </w:pPr>
      <w:r>
        <w:rPr>
          <w:rFonts w:ascii="Times New Roman"/>
          <w:b/>
          <w:i w:val="false"/>
          <w:color w:val="000000"/>
        </w:rPr>
        <w:t xml:space="preserve"> 2-тарау. Мемлекеттік қызметті көрсету процесінде көрсетілетін қызмет берушінің құрылымдық бөлімшелерінің (қызметкерлерінің) іс-қимыл тәртібінің сипаттамасы</w:t>
      </w:r>
    </w:p>
    <w:bookmarkEnd w:id="14"/>
    <w:bookmarkStart w:name="z369" w:id="15"/>
    <w:p>
      <w:pPr>
        <w:spacing w:after="0"/>
        <w:ind w:left="0"/>
        <w:jc w:val="both"/>
      </w:pPr>
      <w:r>
        <w:rPr>
          <w:rFonts w:ascii="Times New Roman"/>
          <w:b w:val="false"/>
          <w:i w:val="false"/>
          <w:color w:val="000000"/>
          <w:sz w:val="28"/>
        </w:rPr>
        <w:t xml:space="preserve">
      4. Мемлекеттік қызмет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 отырып, көрсетілетін қызметті алушының электрондық цифрлық қолтаңбасымен (бұдан әрі – ЭЦҚ) куәландырылған электрондық құжат нысанындағы сұраным негізінде көрсетіледі.</w:t>
      </w:r>
    </w:p>
    <w:bookmarkEnd w:id="15"/>
    <w:bookmarkStart w:name="z368" w:id="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6"/>
    <w:p>
      <w:pPr>
        <w:spacing w:after="0"/>
        <w:ind w:left="0"/>
        <w:jc w:val="both"/>
      </w:pPr>
      <w:r>
        <w:rPr>
          <w:rFonts w:ascii="Times New Roman"/>
          <w:b w:val="false"/>
          <w:i w:val="false"/>
          <w:color w:val="000000"/>
          <w:sz w:val="28"/>
        </w:rPr>
        <w:t>
      1) кеңсе қызметкері портал арқылы келіп түскен мемлекеттік қызмет көрсетуге арналған электрондық сұрауды тіркеуді жүзеге асырады. Жауапты орындаушы құжаттарда қорытынды беруден бас тарту туралы дәлелдіді жауап үшін негіздердің болуына (болмауына) тексереді. Жауапты орындаушы құжаттарды қараудың нәтижелері бойынша мемлекеттік қызмет көрсету нәтижелері туралы жобаны дайындайды және басшылыққа қол қоюға ұсынады, орындау мерзімі – 2 (екі) жұмыс күні;</w:t>
      </w:r>
    </w:p>
    <w:p>
      <w:pPr>
        <w:spacing w:after="0"/>
        <w:ind w:left="0"/>
        <w:jc w:val="both"/>
      </w:pPr>
      <w:r>
        <w:rPr>
          <w:rFonts w:ascii="Times New Roman"/>
          <w:b w:val="false"/>
          <w:i w:val="false"/>
          <w:color w:val="000000"/>
          <w:sz w:val="28"/>
        </w:rPr>
        <w:t>
      2) жауапты орындаушы қорытындыны немесе қорытынды беруден бас тарту туралы дәлелді жауап электрондық құжат нысанында ресімдейді және басшыға қол қою үшін жібереді, орындау мерзімі – 0,5 (4 сағат) жұмыс күні;</w:t>
      </w:r>
    </w:p>
    <w:p>
      <w:pPr>
        <w:spacing w:after="0"/>
        <w:ind w:left="0"/>
        <w:jc w:val="both"/>
      </w:pPr>
      <w:r>
        <w:rPr>
          <w:rFonts w:ascii="Times New Roman"/>
          <w:b w:val="false"/>
          <w:i w:val="false"/>
          <w:color w:val="000000"/>
          <w:sz w:val="28"/>
        </w:rPr>
        <w:t>
      3) басшы қорытындыға немесе қорытынды беруден бас тарту туралы дәлелді жауапқа қол қояды, орындау мерзімі – 0,5 (4 сағат) жұмыс күні.</w:t>
      </w:r>
    </w:p>
    <w:p>
      <w:pPr>
        <w:spacing w:after="0"/>
        <w:ind w:left="0"/>
        <w:jc w:val="both"/>
      </w:pPr>
      <w:r>
        <w:rPr>
          <w:rFonts w:ascii="Times New Roman"/>
          <w:b w:val="false"/>
          <w:i w:val="false"/>
          <w:color w:val="000000"/>
          <w:sz w:val="28"/>
        </w:rPr>
        <w:t>
      Көрсетілетін қызметті алушы барлық қажетті құжаттарды берген кезде:</w:t>
      </w:r>
    </w:p>
    <w:p>
      <w:pPr>
        <w:spacing w:after="0"/>
        <w:ind w:left="0"/>
        <w:jc w:val="both"/>
      </w:pPr>
      <w:r>
        <w:rPr>
          <w:rFonts w:ascii="Times New Roman"/>
          <w:b w:val="false"/>
          <w:i w:val="false"/>
          <w:color w:val="000000"/>
          <w:sz w:val="28"/>
        </w:rPr>
        <w:t>
      Электрондық сұранымды жіберу көрсетілетін қызметті алушының "жеке кабинетінен" жүзеге асырылады. Сұрау салу автоматты түрде қызметті алушыға жіберіледі. Портал арқылы – көрсетілетін қызметті алушының "жеке кабинетінде" мемлекеттік көрсетілетін қызметтің нәтижесін алатын күнін көрсете отырып, мемлекеттік қызметті көрсетуге арналған сұранымның қабылдау мәртебесі көрсетіледі.</w:t>
      </w:r>
    </w:p>
    <w:p>
      <w:pPr>
        <w:spacing w:after="0"/>
        <w:ind w:left="0"/>
        <w:jc w:val="both"/>
      </w:pPr>
      <w:r>
        <w:rPr>
          <w:rFonts w:ascii="Times New Roman"/>
          <w:b w:val="false"/>
          <w:i w:val="false"/>
          <w:color w:val="000000"/>
          <w:sz w:val="28"/>
        </w:rPr>
        <w:t>
      Көрсетілетін қызметті алушының жеке басын куәландыратын (жеке тұлға үшін), заңды тұлғаны мемлекеттік тіркеу туралы, көрсетілетін қызметті алушыны жеке кәсіпкер ретінде тіркеу туралы құжаттардың мәліметтерін көрсетілетін қызметті беруші портал арқылы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p>
    <w:bookmarkStart w:name="z367" w:id="17"/>
    <w:p>
      <w:pPr>
        <w:spacing w:after="0"/>
        <w:ind w:left="0"/>
        <w:jc w:val="both"/>
      </w:pPr>
      <w:r>
        <w:rPr>
          <w:rFonts w:ascii="Times New Roman"/>
          <w:b w:val="false"/>
          <w:i w:val="false"/>
          <w:color w:val="000000"/>
          <w:sz w:val="28"/>
        </w:rPr>
        <w:t>
      6. Мынадай рәсімді (іс-қимылды) орындауды бастауға негіз болатын мемлекеттік қызмет көрсету рәсімінің (іс-қимылдың) нәтижесі:</w:t>
      </w:r>
    </w:p>
    <w:bookmarkEnd w:id="17"/>
    <w:p>
      <w:pPr>
        <w:spacing w:after="0"/>
        <w:ind w:left="0"/>
        <w:jc w:val="both"/>
      </w:pPr>
      <w:r>
        <w:rPr>
          <w:rFonts w:ascii="Times New Roman"/>
          <w:b w:val="false"/>
          <w:i w:val="false"/>
          <w:color w:val="000000"/>
          <w:sz w:val="28"/>
        </w:rPr>
        <w:t>
      1) кіріс нөмірі бар электрондық сұрау салу;</w:t>
      </w:r>
    </w:p>
    <w:p>
      <w:pPr>
        <w:spacing w:after="0"/>
        <w:ind w:left="0"/>
        <w:jc w:val="both"/>
      </w:pPr>
      <w:r>
        <w:rPr>
          <w:rFonts w:ascii="Times New Roman"/>
          <w:b w:val="false"/>
          <w:i w:val="false"/>
          <w:color w:val="000000"/>
          <w:sz w:val="28"/>
        </w:rPr>
        <w:t>
      2) жауапты орындаушыны белгілеу;</w:t>
      </w:r>
    </w:p>
    <w:p>
      <w:pPr>
        <w:spacing w:after="0"/>
        <w:ind w:left="0"/>
        <w:jc w:val="both"/>
      </w:pPr>
      <w:r>
        <w:rPr>
          <w:rFonts w:ascii="Times New Roman"/>
          <w:b w:val="false"/>
          <w:i w:val="false"/>
          <w:color w:val="000000"/>
          <w:sz w:val="28"/>
        </w:rPr>
        <w:t>
      3) ұсынылған құжаттардың толықтығын анықтау. Құжаттар пакеті толық ұсынылмаған жағдайда өтінішті қараудан бас тарту туралы дәлелді жауап жіберу;</w:t>
      </w:r>
    </w:p>
    <w:p>
      <w:pPr>
        <w:spacing w:after="0"/>
        <w:ind w:left="0"/>
        <w:jc w:val="both"/>
      </w:pPr>
      <w:r>
        <w:rPr>
          <w:rFonts w:ascii="Times New Roman"/>
          <w:b w:val="false"/>
          <w:i w:val="false"/>
          <w:color w:val="000000"/>
          <w:sz w:val="28"/>
        </w:rPr>
        <w:t>
      4) қорытынды беру туралы рұқсат құжатының жобасы;</w:t>
      </w:r>
    </w:p>
    <w:p>
      <w:pPr>
        <w:spacing w:after="0"/>
        <w:ind w:left="0"/>
        <w:jc w:val="both"/>
      </w:pPr>
      <w:r>
        <w:rPr>
          <w:rFonts w:ascii="Times New Roman"/>
          <w:b w:val="false"/>
          <w:i w:val="false"/>
          <w:color w:val="000000"/>
          <w:sz w:val="28"/>
        </w:rPr>
        <w:t>
      5) қорытынды беру туралы қол қойылған бұйрық;</w:t>
      </w:r>
    </w:p>
    <w:p>
      <w:pPr>
        <w:spacing w:after="0"/>
        <w:ind w:left="0"/>
        <w:jc w:val="both"/>
      </w:pPr>
      <w:r>
        <w:rPr>
          <w:rFonts w:ascii="Times New Roman"/>
          <w:b w:val="false"/>
          <w:i w:val="false"/>
          <w:color w:val="000000"/>
          <w:sz w:val="28"/>
        </w:rPr>
        <w:t>
      6) электрондық нысанындағы қорытынды жобасы;</w:t>
      </w:r>
    </w:p>
    <w:p>
      <w:pPr>
        <w:spacing w:after="0"/>
        <w:ind w:left="0"/>
        <w:jc w:val="both"/>
      </w:pPr>
      <w:r>
        <w:rPr>
          <w:rFonts w:ascii="Times New Roman"/>
          <w:b w:val="false"/>
          <w:i w:val="false"/>
          <w:color w:val="000000"/>
          <w:sz w:val="28"/>
        </w:rPr>
        <w:t>
      7) көрсетілетін қызметті берушінің уәкілетті тұлғасының ЭЦҚ қойылған электронды құжаты (қорытынды).</w:t>
      </w:r>
    </w:p>
    <w:bookmarkStart w:name="z366" w:id="18"/>
    <w:p>
      <w:pPr>
        <w:spacing w:after="0"/>
        <w:ind w:left="0"/>
        <w:jc w:val="left"/>
      </w:pPr>
      <w:r>
        <w:rPr>
          <w:rFonts w:ascii="Times New Roman"/>
          <w:b/>
          <w:i w:val="false"/>
          <w:color w:val="000000"/>
        </w:rPr>
        <w:t xml:space="preserve"> 3-тарау. Көрсетілетін қызметті берушінің мемлекеттік қызмет көрсету процесінде құрылымдық бөлімшелерінің (қызметкерлерінің) өзара іс-қимылы тәртібінің сипаттамасы</w:t>
      </w:r>
    </w:p>
    <w:bookmarkEnd w:id="18"/>
    <w:bookmarkStart w:name="z365" w:id="1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
    <w:p>
      <w:pPr>
        <w:spacing w:after="0"/>
        <w:ind w:left="0"/>
        <w:jc w:val="both"/>
      </w:pPr>
      <w:r>
        <w:rPr>
          <w:rFonts w:ascii="Times New Roman"/>
          <w:b w:val="false"/>
          <w:i w:val="false"/>
          <w:color w:val="000000"/>
          <w:sz w:val="28"/>
        </w:rPr>
        <w:t>
      Мемлекеттік қызмет көрсету процесіне көрсетілетін қызметті берушінің мынадай құрылымдық бөлімшелері қатысады:</w:t>
      </w:r>
    </w:p>
    <w:p>
      <w:pPr>
        <w:spacing w:after="0"/>
        <w:ind w:left="0"/>
        <w:jc w:val="both"/>
      </w:pPr>
      <w:r>
        <w:rPr>
          <w:rFonts w:ascii="Times New Roman"/>
          <w:b w:val="false"/>
          <w:i w:val="false"/>
          <w:color w:val="000000"/>
          <w:sz w:val="28"/>
        </w:rPr>
        <w:t>
      1) көрсетілетін қызметті берушінің кеңсесінің қызметкері;</w:t>
      </w:r>
    </w:p>
    <w:p>
      <w:pPr>
        <w:spacing w:after="0"/>
        <w:ind w:left="0"/>
        <w:jc w:val="both"/>
      </w:pPr>
      <w:r>
        <w:rPr>
          <w:rFonts w:ascii="Times New Roman"/>
          <w:b w:val="false"/>
          <w:i w:val="false"/>
          <w:color w:val="000000"/>
          <w:sz w:val="28"/>
        </w:rPr>
        <w:t>
      2) көрсетілетін қызметті берушінің бастығы;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64" w:id="2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20"/>
    <w:p>
      <w:pPr>
        <w:spacing w:after="0"/>
        <w:ind w:left="0"/>
        <w:jc w:val="both"/>
      </w:pPr>
      <w:r>
        <w:rPr>
          <w:rFonts w:ascii="Times New Roman"/>
          <w:b w:val="false"/>
          <w:i w:val="false"/>
          <w:color w:val="000000"/>
          <w:sz w:val="28"/>
        </w:rPr>
        <w:t>
      1) кеңсе қызметкері: сұрауды тіркеу - 0,5 (4 сағат) жұмыс күні.</w:t>
      </w:r>
    </w:p>
    <w:p>
      <w:pPr>
        <w:spacing w:after="0"/>
        <w:ind w:left="0"/>
        <w:jc w:val="both"/>
      </w:pPr>
      <w:r>
        <w:rPr>
          <w:rFonts w:ascii="Times New Roman"/>
          <w:b w:val="false"/>
          <w:i w:val="false"/>
          <w:color w:val="000000"/>
          <w:sz w:val="28"/>
        </w:rPr>
        <w:t>
      2) басшы: жауапты орындаушыны белгілеу - 0,5 (4 сағат) жұмыс күні;</w:t>
      </w:r>
    </w:p>
    <w:p>
      <w:pPr>
        <w:spacing w:after="0"/>
        <w:ind w:left="0"/>
        <w:jc w:val="both"/>
      </w:pPr>
      <w:r>
        <w:rPr>
          <w:rFonts w:ascii="Times New Roman"/>
          <w:b w:val="false"/>
          <w:i w:val="false"/>
          <w:color w:val="000000"/>
          <w:sz w:val="28"/>
        </w:rPr>
        <w:t>
      3) жауапты орындаушы: рұқсат құжатын беруден бас тарту үшін негіздемелердің болуын (жоқтығын) тексеру. Құжаттарды қараудың нәтижелері бойынша рұқсат құжатын беру немесе беруден бас тарту туралы жобаны басшылыққа қол қою үшін дайындау және ұсыну. Рұқсат құжатына қол қою және оны орындауға жіберу, орындау мерзімі - 1 (бір) жұмыс күні;</w:t>
      </w:r>
    </w:p>
    <w:p>
      <w:pPr>
        <w:spacing w:after="0"/>
        <w:ind w:left="0"/>
        <w:jc w:val="both"/>
      </w:pPr>
      <w:r>
        <w:rPr>
          <w:rFonts w:ascii="Times New Roman"/>
          <w:b w:val="false"/>
          <w:i w:val="false"/>
          <w:color w:val="000000"/>
          <w:sz w:val="28"/>
        </w:rPr>
        <w:t>
      4) электрондық құжат нысанындағы рұқсат құжатын немесе рұқсат құжатын беруден бас тарту туралы дәлелдіді жауапты ресімдеу және басшыға қол қою үшін жіберу. Мемлекеттік қызмет көрсету нәтижесіне қол қою, орындау мерзімі - 1 (бір) жұмыс күні.</w:t>
      </w:r>
    </w:p>
    <w:p>
      <w:pPr>
        <w:spacing w:after="0"/>
        <w:ind w:left="0"/>
        <w:jc w:val="both"/>
      </w:pPr>
      <w:r>
        <w:rPr>
          <w:rFonts w:ascii="Times New Roman"/>
          <w:b w:val="false"/>
          <w:i w:val="false"/>
          <w:color w:val="000000"/>
          <w:sz w:val="28"/>
        </w:rPr>
        <w:t xml:space="preserve">
      Порталда электрондық сұрау салуды жіберу көрсетілетін қызметті алушының "жеке кабинетінен" жүзеге асырылады. Сұрау салу автоматты түрде таңдалған қызметке сәйкес мемлекеттік органға – адресатқа жіберіледі. </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кабинетінде" мемлекеттік көрсетілетін қызметтің нәтижесін алатын күні мен уақытын көрсете отырып, мемлекеттік қызметті көрсетуге арналған сұрау салуды қабылдану мәртебесі көрсетіледі.</w:t>
      </w:r>
    </w:p>
    <w:p>
      <w:pPr>
        <w:spacing w:after="0"/>
        <w:ind w:left="0"/>
        <w:jc w:val="both"/>
      </w:pPr>
      <w:r>
        <w:rPr>
          <w:rFonts w:ascii="Times New Roman"/>
          <w:b w:val="false"/>
          <w:i w:val="false"/>
          <w:color w:val="000000"/>
          <w:sz w:val="28"/>
        </w:rPr>
        <w:t xml:space="preserve">
      Орындау мерзімі көрсетілген мемлекеттік қызмет көрсету бизнес-процесінің сызбасы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bookmarkStart w:name="z363" w:id="21"/>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21"/>
    <w:bookmarkStart w:name="z362" w:id="22"/>
    <w:p>
      <w:pPr>
        <w:spacing w:after="0"/>
        <w:ind w:left="0"/>
        <w:jc w:val="both"/>
      </w:pPr>
      <w:r>
        <w:rPr>
          <w:rFonts w:ascii="Times New Roman"/>
          <w:b w:val="false"/>
          <w:i w:val="false"/>
          <w:color w:val="000000"/>
          <w:sz w:val="28"/>
        </w:rPr>
        <w:t>
      9. Жүгіну тәртібін және Портал арқылы мемлекеттік қызмет көрсету кезінде көрсетілетін қызметті беруші мен көрсетілетін қызметті алушы рәсімдерінің (іс-қимылдарының) бірізділігін сипаттау.</w:t>
      </w:r>
    </w:p>
    <w:bookmarkEnd w:id="22"/>
    <w:p>
      <w:pPr>
        <w:spacing w:after="0"/>
        <w:ind w:left="0"/>
        <w:jc w:val="both"/>
      </w:pPr>
      <w:r>
        <w:rPr>
          <w:rFonts w:ascii="Times New Roman"/>
          <w:b w:val="false"/>
          <w:i w:val="false"/>
          <w:color w:val="000000"/>
          <w:sz w:val="28"/>
        </w:rPr>
        <w:t>
      Көрсетілетін қызмет алушының қадамдық іс-қимылдары:</w:t>
      </w:r>
    </w:p>
    <w:p>
      <w:pPr>
        <w:spacing w:after="0"/>
        <w:ind w:left="0"/>
        <w:jc w:val="both"/>
      </w:pPr>
      <w:r>
        <w:rPr>
          <w:rFonts w:ascii="Times New Roman"/>
          <w:b w:val="false"/>
          <w:i w:val="false"/>
          <w:color w:val="000000"/>
          <w:sz w:val="28"/>
        </w:rPr>
        <w:t>
      1) 1-процесс: компьютердің интернет-браузерінде ЭЦҚ тіркеу куәлігін тіркеу, электрондық мемлекеттік қызметті алу үшін порталға парольді енгізу (іске қосу процесі). 1-шарт Порталда деректердің түпнұсқалығын логин (БСН/ЖСН) және пароль арқылы тексеру;</w:t>
      </w:r>
    </w:p>
    <w:p>
      <w:pPr>
        <w:spacing w:after="0"/>
        <w:ind w:left="0"/>
        <w:jc w:val="both"/>
      </w:pPr>
      <w:r>
        <w:rPr>
          <w:rFonts w:ascii="Times New Roman"/>
          <w:b w:val="false"/>
          <w:i w:val="false"/>
          <w:color w:val="000000"/>
          <w:sz w:val="28"/>
        </w:rPr>
        <w:t>
      2) 2-процесс: көрсетілетін қызметті алушының деректерінде бұзушылықтардың болуына байланысты Порталда іске қосудан бас тарту туралы хабарламаны қалыптастыру;</w:t>
      </w:r>
    </w:p>
    <w:p>
      <w:pPr>
        <w:spacing w:after="0"/>
        <w:ind w:left="0"/>
        <w:jc w:val="both"/>
      </w:pPr>
      <w:r>
        <w:rPr>
          <w:rFonts w:ascii="Times New Roman"/>
          <w:b w:val="false"/>
          <w:i w:val="false"/>
          <w:color w:val="000000"/>
          <w:sz w:val="28"/>
        </w:rPr>
        <w:t>
      3) 3-процесс: қызметті көрсету үшін сұрау салу нысанын экранға шығару қызметін таңдау және құрылымы мен үлгілік талаптарды ескере отырып, нысанды толтыру (деректерді енгізу);</w:t>
      </w:r>
    </w:p>
    <w:p>
      <w:pPr>
        <w:spacing w:after="0"/>
        <w:ind w:left="0"/>
        <w:jc w:val="both"/>
      </w:pPr>
      <w:r>
        <w:rPr>
          <w:rFonts w:ascii="Times New Roman"/>
          <w:b w:val="false"/>
          <w:i w:val="false"/>
          <w:color w:val="000000"/>
          <w:sz w:val="28"/>
        </w:rPr>
        <w:t>
      4) 4-процесс: көрсетілетін қызметті алушының деректері туралы ЭҮШ арқылы ЗТ МДҚ немесе ЖТ МДҚ және БСАЖ-ға сұрау салуды жіберу. 2-шарт көрсетілетін қызметті алушының деректерінің ЗТ МДҚ немесе ЖТ МДҚ және БСАЖ-да болуын тексеру;</w:t>
      </w:r>
    </w:p>
    <w:p>
      <w:pPr>
        <w:spacing w:after="0"/>
        <w:ind w:left="0"/>
        <w:jc w:val="both"/>
      </w:pPr>
      <w:r>
        <w:rPr>
          <w:rFonts w:ascii="Times New Roman"/>
          <w:b w:val="false"/>
          <w:i w:val="false"/>
          <w:color w:val="000000"/>
          <w:sz w:val="28"/>
        </w:rPr>
        <w:t>
      5) 5-процесс: ЗТ МДҚ немесе ЖТ МДҚ және БСАЖ-да көрсетілетін қызметті алушы деректерінің жоқтығына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6-процесс: көрсетілетін қызметті алушының сұрау салуды куәландыру (қол қою) үшін ЭЦҚ тіркеу куәлігін таңдау. 3-шарт Порталда ЭЦҚ тіркеу куәлігінің қолданылу мерзімін және тізімде кері қайтарылған (жойылған) тіркеу куәліктері тізілімінде жоқтығын, сондай-ақ сұрауда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7) 7-процесс: көрсетілетін қызметті алушының ЭЦҚ түпнұсқалығының расталмауына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8-процесс: электрондық мемлекеттік қызметті көрсетуге арналған сұрау салудың толтырылған нысанын (енгізілген деректерді) қызмет алушының ЭЦҚ арқылы куәландыру (қол қою);</w:t>
      </w:r>
    </w:p>
    <w:p>
      <w:pPr>
        <w:spacing w:after="0"/>
        <w:ind w:left="0"/>
        <w:jc w:val="both"/>
      </w:pPr>
      <w:r>
        <w:rPr>
          <w:rFonts w:ascii="Times New Roman"/>
          <w:b w:val="false"/>
          <w:i w:val="false"/>
          <w:color w:val="000000"/>
          <w:sz w:val="28"/>
        </w:rPr>
        <w:t>
      9) 9-процесс: электрондық құжатты (көрсетілетін қызметті алушының сұрауын) тіркеу және Порталда сұрауды өңдеу. 4-шарт мемлекеттік қызметті берушінің мемлекеттік қызметті алушының мемлекеттік қызметті алу негіздеріне сәйкестігін тексеру;</w:t>
      </w:r>
    </w:p>
    <w:p>
      <w:pPr>
        <w:spacing w:after="0"/>
        <w:ind w:left="0"/>
        <w:jc w:val="both"/>
      </w:pPr>
      <w:r>
        <w:rPr>
          <w:rFonts w:ascii="Times New Roman"/>
          <w:b w:val="false"/>
          <w:i w:val="false"/>
          <w:color w:val="000000"/>
          <w:sz w:val="28"/>
        </w:rPr>
        <w:t>
      10) 10-процесс: көрсетілетін қызметті берушінің Порталда көрсетілетін қызметті алушының деректерінде бұзушылықтардың бар болуына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11-процесс: көрсетілетін қызметті алушының Порталда қалыптасқан электрондық мемлекеттік қызмет көрсету нәтижесін алуы.</w:t>
      </w:r>
    </w:p>
    <w:p>
      <w:pPr>
        <w:spacing w:after="0"/>
        <w:ind w:left="0"/>
        <w:jc w:val="both"/>
      </w:pPr>
      <w:r>
        <w:rPr>
          <w:rFonts w:ascii="Times New Roman"/>
          <w:b w:val="false"/>
          <w:i w:val="false"/>
          <w:color w:val="000000"/>
          <w:sz w:val="28"/>
        </w:rPr>
        <w:t>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1-процесс: жауапты орындаушының электрондық мемлекеттік қызметті көрсету үшін Порталға логин мен пароль енгізуі; 1-шарт Порталда жауапты орындаушы туралы деректердің түпнұсқалығын логин және пароль арқылы тексеру;</w:t>
      </w:r>
    </w:p>
    <w:p>
      <w:pPr>
        <w:spacing w:after="0"/>
        <w:ind w:left="0"/>
        <w:jc w:val="both"/>
      </w:pPr>
      <w:r>
        <w:rPr>
          <w:rFonts w:ascii="Times New Roman"/>
          <w:b w:val="false"/>
          <w:i w:val="false"/>
          <w:color w:val="000000"/>
          <w:sz w:val="28"/>
        </w:rPr>
        <w:t>
      2) 2-процесс: көрсетілетін қызметті беруші қызметкерінің деректерінде бұзушылықтардың бар болуына байланысты Порталда іске қосудан бас тарту туралы хабарламаны қалыптастыру;</w:t>
      </w:r>
    </w:p>
    <w:p>
      <w:pPr>
        <w:spacing w:after="0"/>
        <w:ind w:left="0"/>
        <w:jc w:val="both"/>
      </w:pPr>
      <w:r>
        <w:rPr>
          <w:rFonts w:ascii="Times New Roman"/>
          <w:b w:val="false"/>
          <w:i w:val="false"/>
          <w:color w:val="000000"/>
          <w:sz w:val="28"/>
        </w:rPr>
        <w:t>
      3) 3-процесс: жауапты орындаушының Регламентте көрсетілген электрондық мемлекеттік көрсетілетін қызметті таңдауы, электрондық құжатты қарауға, электрондық мемлекеттік қызмет көрсетуге арналған сұрау салу нысанын экранға шығаруы және көрсетілетін қызметті алушының деректерін енгізу;</w:t>
      </w:r>
    </w:p>
    <w:p>
      <w:pPr>
        <w:spacing w:after="0"/>
        <w:ind w:left="0"/>
        <w:jc w:val="both"/>
      </w:pPr>
      <w:r>
        <w:rPr>
          <w:rFonts w:ascii="Times New Roman"/>
          <w:b w:val="false"/>
          <w:i w:val="false"/>
          <w:color w:val="000000"/>
          <w:sz w:val="28"/>
        </w:rPr>
        <w:t>
      4) 4-процесс: көрсетілетін қызметті алушының деректері туралы сұрауды ЭҮШ арқылы ЗТ МДҚ немесе ЖТ МДҚ және БСАЖ-ке жіберу. 2-шарт ЗТ МДҚ немесе ЖТ МДҚ және БСАЖ-да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5) 5-процесс: ЗТ МДҚ немесе ЖТ МДҚ немесе БСАЖ-да көрсетілетін қызметті алушы деректерінің болмауына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6-процесс: сұрау салуды тіркеу және қызметті Порталда өңдеу. 3-шарт көрсетілетін қызметті берушінің әкелуді/әкетуді келісуге арналған негіздерге көрсетілетін қызметті алушының сәйкестігін тексеру;</w:t>
      </w:r>
    </w:p>
    <w:p>
      <w:pPr>
        <w:spacing w:after="0"/>
        <w:ind w:left="0"/>
        <w:jc w:val="both"/>
      </w:pPr>
      <w:r>
        <w:rPr>
          <w:rFonts w:ascii="Times New Roman"/>
          <w:b w:val="false"/>
          <w:i w:val="false"/>
          <w:color w:val="000000"/>
          <w:sz w:val="28"/>
        </w:rPr>
        <w:t>
      7) 7-процесс: Порталда көрсетілетін қызметті алушының деректерінде бұзушылықтардың болуына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8-процесс: көрсетілетін қызметті алушының Порталда қалыптасқан электрондық мемлекеттік көрсетілетін қызметтің рұқсат құжатын алуы.</w:t>
      </w:r>
    </w:p>
    <w:p>
      <w:pPr>
        <w:spacing w:after="0"/>
        <w:ind w:left="0"/>
        <w:jc w:val="both"/>
      </w:pPr>
      <w:r>
        <w:rPr>
          <w:rFonts w:ascii="Times New Roman"/>
          <w:b w:val="false"/>
          <w:i w:val="false"/>
          <w:color w:val="000000"/>
          <w:sz w:val="28"/>
        </w:rPr>
        <w:t xml:space="preserve">
      Көрсетілетін қызметті алушының қадамдық іс-қимылдары және көрсетілетін қызметті берушінің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w:t>
            </w:r>
            <w:r>
              <w:br/>
            </w:r>
            <w:r>
              <w:rPr>
                <w:rFonts w:ascii="Times New Roman"/>
                <w:b w:val="false"/>
                <w:i w:val="false"/>
                <w:color w:val="000000"/>
                <w:sz w:val="20"/>
              </w:rPr>
              <w:t>тіркелген және тіркелмеген</w:t>
            </w:r>
            <w:r>
              <w:br/>
            </w:r>
            <w:r>
              <w:rPr>
                <w:rFonts w:ascii="Times New Roman"/>
                <w:b w:val="false"/>
                <w:i w:val="false"/>
                <w:color w:val="000000"/>
                <w:sz w:val="20"/>
              </w:rPr>
              <w:t>дәрілік заттар мен медициналық</w:t>
            </w:r>
            <w:r>
              <w:br/>
            </w:r>
            <w:r>
              <w:rPr>
                <w:rFonts w:ascii="Times New Roman"/>
                <w:b w:val="false"/>
                <w:i w:val="false"/>
                <w:color w:val="000000"/>
                <w:sz w:val="20"/>
              </w:rPr>
              <w:t>бұйымдарды әкелуге (әкетуге)</w:t>
            </w:r>
            <w:r>
              <w:br/>
            </w:r>
            <w:r>
              <w:rPr>
                <w:rFonts w:ascii="Times New Roman"/>
                <w:b w:val="false"/>
                <w:i w:val="false"/>
                <w:color w:val="000000"/>
                <w:sz w:val="20"/>
              </w:rPr>
              <w:t xml:space="preserve">келісім және (немесе) </w:t>
            </w:r>
            <w:r>
              <w:br/>
            </w:r>
            <w:r>
              <w:rPr>
                <w:rFonts w:ascii="Times New Roman"/>
                <w:b w:val="false"/>
                <w:i w:val="false"/>
                <w:color w:val="000000"/>
                <w:sz w:val="20"/>
              </w:rPr>
              <w:t xml:space="preserve">қорытынды (рұқсат беру </w:t>
            </w:r>
            <w:r>
              <w:br/>
            </w:r>
            <w:r>
              <w:rPr>
                <w:rFonts w:ascii="Times New Roman"/>
                <w:b w:val="false"/>
                <w:i w:val="false"/>
                <w:color w:val="000000"/>
                <w:sz w:val="20"/>
              </w:rPr>
              <w:t xml:space="preserve">құжатын)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қызмет көрсету бизнес-процесінің сызбасы</w:t>
      </w:r>
    </w:p>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w:t>
            </w:r>
            <w:r>
              <w:br/>
            </w:r>
            <w:r>
              <w:rPr>
                <w:rFonts w:ascii="Times New Roman"/>
                <w:b w:val="false"/>
                <w:i w:val="false"/>
                <w:color w:val="000000"/>
                <w:sz w:val="20"/>
              </w:rPr>
              <w:t>тіркелген және тіркелмеген</w:t>
            </w:r>
            <w:r>
              <w:br/>
            </w:r>
            <w:r>
              <w:rPr>
                <w:rFonts w:ascii="Times New Roman"/>
                <w:b w:val="false"/>
                <w:i w:val="false"/>
                <w:color w:val="000000"/>
                <w:sz w:val="20"/>
              </w:rPr>
              <w:t>дәрілік заттар мен медициналық</w:t>
            </w:r>
            <w:r>
              <w:br/>
            </w:r>
            <w:r>
              <w:rPr>
                <w:rFonts w:ascii="Times New Roman"/>
                <w:b w:val="false"/>
                <w:i w:val="false"/>
                <w:color w:val="000000"/>
                <w:sz w:val="20"/>
              </w:rPr>
              <w:t>бұйымдарды әкелуге (әкетуге)</w:t>
            </w:r>
            <w:r>
              <w:br/>
            </w:r>
            <w:r>
              <w:rPr>
                <w:rFonts w:ascii="Times New Roman"/>
                <w:b w:val="false"/>
                <w:i w:val="false"/>
                <w:color w:val="000000"/>
                <w:sz w:val="20"/>
              </w:rPr>
              <w:t xml:space="preserve">келісім және (немесе) </w:t>
            </w:r>
            <w:r>
              <w:br/>
            </w:r>
            <w:r>
              <w:rPr>
                <w:rFonts w:ascii="Times New Roman"/>
                <w:b w:val="false"/>
                <w:i w:val="false"/>
                <w:color w:val="000000"/>
                <w:sz w:val="20"/>
              </w:rPr>
              <w:t>қорытынды</w:t>
            </w:r>
            <w:r>
              <w:br/>
            </w:r>
            <w:r>
              <w:rPr>
                <w:rFonts w:ascii="Times New Roman"/>
                <w:b w:val="false"/>
                <w:i w:val="false"/>
                <w:color w:val="000000"/>
                <w:sz w:val="20"/>
              </w:rPr>
              <w:t>(рұқсат беру құжатын)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 алушының қадамдық іс-қимылы</w:t>
      </w:r>
    </w:p>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қадамдық іс-қимылдары және шешімдері</w:t>
      </w:r>
    </w:p>
    <w:p>
      <w:pPr>
        <w:spacing w:after="0"/>
        <w:ind w:left="0"/>
        <w:jc w:val="left"/>
      </w:pPr>
      <w:r>
        <w:br/>
      </w:r>
    </w:p>
    <w:p>
      <w:pPr>
        <w:spacing w:after="0"/>
        <w:ind w:left="0"/>
        <w:jc w:val="both"/>
      </w:pPr>
      <w:r>
        <w:drawing>
          <wp:inline distT="0" distB="0" distL="0" distR="0">
            <wp:extent cx="74549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549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416 бұйрығына</w:t>
            </w:r>
            <w:r>
              <w:br/>
            </w:r>
            <w:r>
              <w:rPr>
                <w:rFonts w:ascii="Times New Roman"/>
                <w:b w:val="false"/>
                <w:i w:val="false"/>
                <w:color w:val="000000"/>
                <w:sz w:val="20"/>
              </w:rPr>
              <w:t>2-қосымша</w:t>
            </w:r>
          </w:p>
        </w:tc>
      </w:tr>
    </w:tbl>
    <w:bookmarkStart w:name="z75" w:id="23"/>
    <w:p>
      <w:pPr>
        <w:spacing w:after="0"/>
        <w:ind w:left="0"/>
        <w:jc w:val="left"/>
      </w:pPr>
      <w:r>
        <w:rPr>
          <w:rFonts w:ascii="Times New Roman"/>
          <w:b/>
          <w:i w:val="false"/>
          <w:color w:val="000000"/>
        </w:rPr>
        <w:t xml:space="preserve"> "Дәрілік заттар мен медициналық бұйымдардың қауіпсіздігі, сапасы мен тиімділігі туралы қорытынды беру" мемлекеттік көрсетілетін қызмет регламенті</w:t>
      </w:r>
    </w:p>
    <w:bookmarkEnd w:id="23"/>
    <w:p>
      <w:pPr>
        <w:spacing w:after="0"/>
        <w:ind w:left="0"/>
        <w:jc w:val="both"/>
      </w:pPr>
      <w:r>
        <w:rPr>
          <w:rFonts w:ascii="Times New Roman"/>
          <w:b w:val="false"/>
          <w:i w:val="false"/>
          <w:color w:val="ff0000"/>
          <w:sz w:val="28"/>
        </w:rPr>
        <w:t xml:space="preserve">
      Ескерту. Регламент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9" w:id="24"/>
    <w:p>
      <w:pPr>
        <w:spacing w:after="0"/>
        <w:ind w:left="0"/>
        <w:jc w:val="left"/>
      </w:pPr>
      <w:r>
        <w:rPr>
          <w:rFonts w:ascii="Times New Roman"/>
          <w:b/>
          <w:i w:val="false"/>
          <w:color w:val="000000"/>
        </w:rPr>
        <w:t xml:space="preserve"> 1-тарау. Жалпы ережелер</w:t>
      </w:r>
    </w:p>
    <w:bookmarkEnd w:id="24"/>
    <w:bookmarkStart w:name="z358" w:id="25"/>
    <w:p>
      <w:pPr>
        <w:spacing w:after="0"/>
        <w:ind w:left="0"/>
        <w:jc w:val="both"/>
      </w:pPr>
      <w:r>
        <w:rPr>
          <w:rFonts w:ascii="Times New Roman"/>
          <w:b w:val="false"/>
          <w:i w:val="false"/>
          <w:color w:val="000000"/>
          <w:sz w:val="28"/>
        </w:rPr>
        <w:t>
      1. "Дәрілік заттар мен медициналық бұйымдардың қауіпсіздігі, сапасы мен тиімділігі туралы қорытынды беру" мемлекеттік көрсетілетін қызметін (бұдан әрі – мемлекеттік көрсетілетін қызмет) Қазақстан Республикасы Денсаулық сақтау министрлігінің "Дәрілік заттарды, медициналық бұйымдарды сараптау ұлттық орталығы" шаруашылық жүргізу құқығындағы республикалық мемлекеттік кәсіпорны (бұдан әрі – көрсетілетін қызметті беруші), оның ішінде "электрондық үкімет" веб-порталы: www.egov.kz немесе "Е-лицензиялау" веб-порталы: www.elіcense.kz арқылы көрсетеді.</w:t>
      </w:r>
    </w:p>
    <w:bookmarkEnd w:id="25"/>
    <w:p>
      <w:pPr>
        <w:spacing w:after="0"/>
        <w:ind w:left="0"/>
        <w:jc w:val="both"/>
      </w:pPr>
      <w:r>
        <w:rPr>
          <w:rFonts w:ascii="Times New Roman"/>
          <w:b w:val="false"/>
          <w:i w:val="false"/>
          <w:color w:val="000000"/>
          <w:sz w:val="28"/>
        </w:rPr>
        <w:t>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стандартының негізінде көрсетіледі (бұдан әрі – Стандарт) (Нормативтік құқықтық актілердің мемлекеттік тіркеу тізілімінде №11338 болып тіркелген).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www.elіcense.kz "электрондық үкімет" веб-порталы (бұдан әрі – портал) арқылы жүзеге асырылады.</w:t>
      </w:r>
    </w:p>
    <w:bookmarkStart w:name="z357" w:id="26"/>
    <w:p>
      <w:pPr>
        <w:spacing w:after="0"/>
        <w:ind w:left="0"/>
        <w:jc w:val="both"/>
      </w:pPr>
      <w:r>
        <w:rPr>
          <w:rFonts w:ascii="Times New Roman"/>
          <w:b w:val="false"/>
          <w:i w:val="false"/>
          <w:color w:val="000000"/>
          <w:sz w:val="28"/>
        </w:rPr>
        <w:t>
      2. Мемлекеттік қызмет көрсету нысаны - электрондық / қағаз.</w:t>
      </w:r>
    </w:p>
    <w:bookmarkEnd w:id="26"/>
    <w:p>
      <w:pPr>
        <w:spacing w:after="0"/>
        <w:ind w:left="0"/>
        <w:jc w:val="both"/>
      </w:pPr>
      <w:r>
        <w:rPr>
          <w:rFonts w:ascii="Times New Roman"/>
          <w:b w:val="false"/>
          <w:i w:val="false"/>
          <w:color w:val="000000"/>
          <w:sz w:val="28"/>
        </w:rPr>
        <w:t>
      Егер көрсетілетін қызметті алушы құжаттар мен материалдарды (дәрілік заттар және медициналық бұйымдар үлгілерін қоспағанда) көрсетілетін қызметті берушінің ақпараттық жүйесі (бұдан әрі – ақпараттық жүйе) арқылы ұсынған жағдайда, өзара іс-қимыл нысаны – электрондық (ішінара автоматтандырылған).</w:t>
      </w:r>
    </w:p>
    <w:p>
      <w:pPr>
        <w:spacing w:after="0"/>
        <w:ind w:left="0"/>
        <w:jc w:val="both"/>
      </w:pPr>
      <w:r>
        <w:rPr>
          <w:rFonts w:ascii="Times New Roman"/>
          <w:b w:val="false"/>
          <w:i w:val="false"/>
          <w:color w:val="000000"/>
          <w:sz w:val="28"/>
        </w:rPr>
        <w:t>
      Көрсетілетін қызметті алушының көрсетілетін қызметті берушінің www.darі.kz ресми сайтында "жеке кабинет" арқылы қашықтықтан қол жеткізу режимінде мемлекеттік қызмет көрсету тәртібі және мәртебесі туралы ақпарат алу мүмкіндігі бар.</w:t>
      </w:r>
    </w:p>
    <w:bookmarkStart w:name="z356" w:id="27"/>
    <w:p>
      <w:pPr>
        <w:spacing w:after="0"/>
        <w:ind w:left="0"/>
        <w:jc w:val="both"/>
      </w:pPr>
      <w:r>
        <w:rPr>
          <w:rFonts w:ascii="Times New Roman"/>
          <w:b w:val="false"/>
          <w:i w:val="false"/>
          <w:color w:val="000000"/>
          <w:sz w:val="28"/>
        </w:rPr>
        <w:t>
      3. Мемлекеттік қызмет көрсету нәтижесі мемлекеттік тіркеу, қайта тіркеу, тіркеу дерекнамасына өзгерістер енгізу мүмкіндігі немесе мүмкін еместігі туралы ұсыныммен дәрілік заттардың, медициналық бұйымдардың қауіпсіздігі, тиімділігі және сапасы туралы қорытынды (бұдан әрі – қорытынды) немесе Стандарттың 10-тармағында көзделген негіздемелер бойынша мемлекеттік қызметті көрсетуден бас тарту туралы дәлелді жауап болып табылады.</w:t>
      </w:r>
    </w:p>
    <w:bookmarkEnd w:id="2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355" w:id="28"/>
    <w:p>
      <w:pPr>
        <w:spacing w:after="0"/>
        <w:ind w:left="0"/>
        <w:jc w:val="left"/>
      </w:pPr>
      <w:r>
        <w:rPr>
          <w:rFonts w:ascii="Times New Roman"/>
          <w:b/>
          <w:i w:val="false"/>
          <w:color w:val="000000"/>
        </w:rPr>
        <w:t xml:space="preserve"> 2-тарау. Мемлекеттік қызмет көрсету процесінде қызметті берушінің құрылымдық бөлімшелерінің (қызметкерлерінің) іс-қимыл тәртібінің сипаттамасы</w:t>
      </w:r>
    </w:p>
    <w:bookmarkEnd w:id="28"/>
    <w:bookmarkStart w:name="z354" w:id="29"/>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Стандарттың 9-тармағында көзделген өтінішті, құжаттар мен материалдарды беру және көрсетілетін қызмет берушінің қабылдауы негіздеме болып табылады.</w:t>
      </w:r>
    </w:p>
    <w:bookmarkEnd w:id="29"/>
    <w:p>
      <w:pPr>
        <w:spacing w:after="0"/>
        <w:ind w:left="0"/>
        <w:jc w:val="both"/>
      </w:pPr>
      <w:r>
        <w:rPr>
          <w:rFonts w:ascii="Times New Roman"/>
          <w:b w:val="false"/>
          <w:i w:val="false"/>
          <w:color w:val="000000"/>
          <w:sz w:val="28"/>
        </w:rPr>
        <w:t>
      Өтініштің қағаз жеткізгішінде қабылдануды растау оның көшірмесіне құжаттар пакетін және материалдарды қабылдау күні мен уақыты көрсетілген Өтініш берушілерге қызмет көрсету орталығында (бұдан әрі – ӨҚО) тіркелгені туралы қойылған белгі болып табылады.</w:t>
      </w:r>
    </w:p>
    <w:bookmarkStart w:name="z353" w:id="3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0"/>
    <w:p>
      <w:pPr>
        <w:spacing w:after="0"/>
        <w:ind w:left="0"/>
        <w:jc w:val="both"/>
      </w:pPr>
      <w:r>
        <w:rPr>
          <w:rFonts w:ascii="Times New Roman"/>
          <w:b w:val="false"/>
          <w:i w:val="false"/>
          <w:color w:val="000000"/>
          <w:sz w:val="28"/>
        </w:rPr>
        <w:t>
      1) қабылдау-беру актісі бойынша көрсетілетін қызметті алушы (немесе сенімхаты бойынша оның өкілі) ұсынған өтінішті, құжаттарды және дәрілік заттар немесе медициналық бұйымдар үлгілерін (бұдан әрі – материалдар) қабылдау, сондай-ақ Стандартта көзделген тізбе бойынша толық құжаттар пакетінің, Сараптама қағидаларына сәйкес тіркеу дерекнамасы материалдарының бар-жоғын тексеру және көрсетілетін қызметті берушінің ақпараттық жүйесіне (бұдан әрі – ақпараттық жүйе) сараптамаға ұсынылған материалдар бойынша ақпарат енгізуді 30 минут ішінде ӨҚО жауапты қызметкері жүзеге асырады;</w:t>
      </w:r>
    </w:p>
    <w:p>
      <w:pPr>
        <w:spacing w:after="0"/>
        <w:ind w:left="0"/>
        <w:jc w:val="both"/>
      </w:pPr>
      <w:r>
        <w:rPr>
          <w:rFonts w:ascii="Times New Roman"/>
          <w:b w:val="false"/>
          <w:i w:val="false"/>
          <w:color w:val="000000"/>
          <w:sz w:val="28"/>
        </w:rPr>
        <w:t>
      Көрсетілетін қызметті алушы толық емес құжаттар пакетін және (немесе) қолдану мерзімі өткен құжаттарын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2) ақпараттық жүйе арқылы түскен материалдарды қарауды, жауапты қызметкерді белгілеуді және орындауға беруді стандарттың 4-тармағында белгіленген мерзімді ескере отырып, күнтізбелік 1 (бір) күннің ішінде сараптама жұмыстарын жүргізуге жауапты көрсетілетін қызмет берушінің құрылымдық бөлімшелерінің басшылары жүзеге асырады;</w:t>
      </w:r>
    </w:p>
    <w:p>
      <w:pPr>
        <w:spacing w:after="0"/>
        <w:ind w:left="0"/>
        <w:jc w:val="both"/>
      </w:pPr>
      <w:r>
        <w:rPr>
          <w:rFonts w:ascii="Times New Roman"/>
          <w:b w:val="false"/>
          <w:i w:val="false"/>
          <w:color w:val="000000"/>
          <w:sz w:val="28"/>
        </w:rPr>
        <w:t>
      3) келіп түскен материалдарға сараптама жүргізуді, сараптама нәтижелерін енгізуді және сараптама кезендерінің нәтижелері бойынша қорытындылар дайындауды, сондай-ақ мемлекеттік қызмет көрсету нәтижелері бойынша қорытынды және көрсетілетін қызметті алушыға ілеспе хат дайындауды стандарттың 4-тармағында белгіленген мерзімнің ішінде ақпараттық жүйеде көрсетілетін қызметті берушінің құрылымдық бөлімшелерінің сараптама жұмыстарын жүргізуге жауапты қызметкерлері жүзеге асырады.</w:t>
      </w:r>
    </w:p>
    <w:p>
      <w:pPr>
        <w:spacing w:after="0"/>
        <w:ind w:left="0"/>
        <w:jc w:val="both"/>
      </w:pPr>
      <w:r>
        <w:rPr>
          <w:rFonts w:ascii="Times New Roman"/>
          <w:b w:val="false"/>
          <w:i w:val="false"/>
          <w:color w:val="000000"/>
          <w:sz w:val="28"/>
        </w:rPr>
        <w:t>
      Мемлекеттік қызмет көрсету кезінде сараптама сатыларының кез-келгенінде қажет болғанда көрсетілетін қызметті беруші көрсетілетін қызметті алушыдан ұсынылған құжаттардағы ережелерді түсіндіру немесе нақтылауды сұратады. Хат алмасу ақпараттық жүйе арқылы электрондық құжат қалыптастыру жолымен немесе қағаз жеткізгіштерде ӨҚО арқылы жүзеге асырылады.</w:t>
      </w:r>
    </w:p>
    <w:p>
      <w:pPr>
        <w:spacing w:after="0"/>
        <w:ind w:left="0"/>
        <w:jc w:val="both"/>
      </w:pPr>
      <w:r>
        <w:rPr>
          <w:rFonts w:ascii="Times New Roman"/>
          <w:b w:val="false"/>
          <w:i w:val="false"/>
          <w:color w:val="000000"/>
          <w:sz w:val="28"/>
        </w:rPr>
        <w:t>
      4) Стандарттың 1, 2, 3, 4-қосымшаларына сәйкес мемлекеттік қызмет көрсету нәтижесін қалыптастыруды Стандарттың 4-тармағында көзделген мерзімдерде көрсетілетін қызметті берушінің құрылымдық бөлімшелерінің жауапты қызметкерлері жүзеге асырады және:</w:t>
      </w:r>
    </w:p>
    <w:p>
      <w:pPr>
        <w:spacing w:after="0"/>
        <w:ind w:left="0"/>
        <w:jc w:val="both"/>
      </w:pPr>
      <w:r>
        <w:rPr>
          <w:rFonts w:ascii="Times New Roman"/>
          <w:b w:val="false"/>
          <w:i w:val="false"/>
          <w:color w:val="000000"/>
          <w:sz w:val="28"/>
        </w:rPr>
        <w:t>
      - қазақ және орыс тілдерінде ілеспе хат пен қорытынды жобаларын қалыптастыруды;</w:t>
      </w:r>
    </w:p>
    <w:p>
      <w:pPr>
        <w:spacing w:after="0"/>
        <w:ind w:left="0"/>
        <w:jc w:val="both"/>
      </w:pPr>
      <w:r>
        <w:rPr>
          <w:rFonts w:ascii="Times New Roman"/>
          <w:b w:val="false"/>
          <w:i w:val="false"/>
          <w:color w:val="000000"/>
          <w:sz w:val="28"/>
        </w:rPr>
        <w:t>
      - мемлекеттік қызмет көрсетудің нәтижелері бойынша қорытындының және көрсетілетін қызметті берушінің жауапты құрылымдық бөлімше басшысының ілеспе хат жобасын келісуді;</w:t>
      </w:r>
    </w:p>
    <w:p>
      <w:pPr>
        <w:spacing w:after="0"/>
        <w:ind w:left="0"/>
        <w:jc w:val="both"/>
      </w:pPr>
      <w:r>
        <w:rPr>
          <w:rFonts w:ascii="Times New Roman"/>
          <w:b w:val="false"/>
          <w:i w:val="false"/>
          <w:color w:val="000000"/>
          <w:sz w:val="28"/>
        </w:rPr>
        <w:t>
      - ақпараттық жүйеден ілеспе хат пен қорытындының келісілген жобаларын басып шығаруды қамтиды;</w:t>
      </w:r>
    </w:p>
    <w:p>
      <w:pPr>
        <w:spacing w:after="0"/>
        <w:ind w:left="0"/>
        <w:jc w:val="both"/>
      </w:pPr>
      <w:r>
        <w:rPr>
          <w:rFonts w:ascii="Times New Roman"/>
          <w:b w:val="false"/>
          <w:i w:val="false"/>
          <w:color w:val="000000"/>
          <w:sz w:val="28"/>
        </w:rPr>
        <w:t>
      5) ілеспе хат пен мемлекеттік қызмет көрсету нәтижесінің қорытындысына қол қоюды осы регламенттің 4-тармағында белгіленген мерзімдерді ескере отырып, күнтізбелік 1 (бір) күн ішінде қағаз жеткізгіште көрсетілетін қызметті берушінің басшылығы жүзеге асырады;</w:t>
      </w:r>
    </w:p>
    <w:p>
      <w:pPr>
        <w:spacing w:after="0"/>
        <w:ind w:left="0"/>
        <w:jc w:val="both"/>
      </w:pPr>
      <w:r>
        <w:rPr>
          <w:rFonts w:ascii="Times New Roman"/>
          <w:b w:val="false"/>
          <w:i w:val="false"/>
          <w:color w:val="000000"/>
          <w:sz w:val="28"/>
        </w:rPr>
        <w:t>
      6) ілеспе хаты бар мемлекеттік қызмет көрсету нәтижесін тіркеуді осы регламенттің 4-тармағында белгіленген мерзімдерді ескере отырып, күнтізбелік 1 (бір) күн ішінде ӨҚО жүзеге асырады;</w:t>
      </w:r>
    </w:p>
    <w:p>
      <w:pPr>
        <w:spacing w:after="0"/>
        <w:ind w:left="0"/>
        <w:jc w:val="both"/>
      </w:pPr>
      <w:r>
        <w:rPr>
          <w:rFonts w:ascii="Times New Roman"/>
          <w:b w:val="false"/>
          <w:i w:val="false"/>
          <w:color w:val="000000"/>
          <w:sz w:val="28"/>
        </w:rPr>
        <w:t>
      7) ілеспе хаты бар мемлекеттік қызмет көрсету нәтижесін беруді көрсетілетін қызметті алушы жүгінген сәттен бастап 30 минут ішінде ӨҚО арқылы жүзеге асырады.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қызметтің нәтижесін алу күнін көрсете отырып, мемлекеттік қызметті көрсетуге арналған сұрау салуды қабылдау мәртебесі көрсетіледі.</w:t>
      </w:r>
    </w:p>
    <w:p>
      <w:pPr>
        <w:spacing w:after="0"/>
        <w:ind w:left="0"/>
        <w:jc w:val="both"/>
      </w:pPr>
      <w:r>
        <w:rPr>
          <w:rFonts w:ascii="Times New Roman"/>
          <w:b w:val="false"/>
          <w:i w:val="false"/>
          <w:color w:val="000000"/>
          <w:sz w:val="28"/>
        </w:rPr>
        <w:t>
      Портал арқылы жүгінген кезде электрондық сұрау салуды жіберу көрсетілетін қызметті алушының "жеке кабинетінен" жүзеге асырылады. Сұрау салу автоматты түрде көрсетілетін қызметті берушіге жіберіледі.</w:t>
      </w:r>
    </w:p>
    <w:bookmarkStart w:name="z352" w:id="31"/>
    <w:p>
      <w:pPr>
        <w:spacing w:after="0"/>
        <w:ind w:left="0"/>
        <w:jc w:val="both"/>
      </w:pPr>
      <w:r>
        <w:rPr>
          <w:rFonts w:ascii="Times New Roman"/>
          <w:b w:val="false"/>
          <w:i w:val="false"/>
          <w:color w:val="000000"/>
          <w:sz w:val="28"/>
        </w:rPr>
        <w:t>
      6. Егер көрсетілетін қызметті алушы мемлекеттік қызмет көрсету нәтижесін алу үшін жүгінбесе, онда көрсетілетін қызметті беруші мемлекеттік қызмет көрсету нәтижесінің ол ақпараттық жүйеде тіркелген сәттен бастап 180 күннен аспайтын мерзімде сақталуды қамтамасыз етеді.</w:t>
      </w:r>
    </w:p>
    <w:bookmarkEnd w:id="31"/>
    <w:bookmarkStart w:name="z351" w:id="32"/>
    <w:p>
      <w:pPr>
        <w:spacing w:after="0"/>
        <w:ind w:left="0"/>
        <w:jc w:val="left"/>
      </w:pPr>
      <w:r>
        <w:rPr>
          <w:rFonts w:ascii="Times New Roman"/>
          <w:b/>
          <w:i w:val="false"/>
          <w:color w:val="000000"/>
        </w:rPr>
        <w:t xml:space="preserve"> 3- тарау.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32"/>
    <w:bookmarkStart w:name="z350" w:id="33"/>
    <w:p>
      <w:pPr>
        <w:spacing w:after="0"/>
        <w:ind w:left="0"/>
        <w:jc w:val="both"/>
      </w:pPr>
      <w:r>
        <w:rPr>
          <w:rFonts w:ascii="Times New Roman"/>
          <w:b w:val="false"/>
          <w:i w:val="false"/>
          <w:color w:val="000000"/>
          <w:sz w:val="28"/>
        </w:rPr>
        <w:t xml:space="preserve">
      7. Әрбір рәсімнің (әрекет) ұзақтығын көрсете отырып, рәсімдер (әрекеттер) бірізділігінің сипаттамасы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жазылған. </w:t>
      </w:r>
    </w:p>
    <w:bookmarkEnd w:id="33"/>
    <w:bookmarkStart w:name="z349" w:id="34"/>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34"/>
    <w:p>
      <w:pPr>
        <w:spacing w:after="0"/>
        <w:ind w:left="0"/>
        <w:jc w:val="both"/>
      </w:pPr>
      <w:r>
        <w:rPr>
          <w:rFonts w:ascii="Times New Roman"/>
          <w:b w:val="false"/>
          <w:i w:val="false"/>
          <w:color w:val="000000"/>
          <w:sz w:val="28"/>
        </w:rPr>
        <w:t>
      1) ӨҚО;</w:t>
      </w:r>
    </w:p>
    <w:p>
      <w:pPr>
        <w:spacing w:after="0"/>
        <w:ind w:left="0"/>
        <w:jc w:val="both"/>
      </w:pPr>
      <w:r>
        <w:rPr>
          <w:rFonts w:ascii="Times New Roman"/>
          <w:b w:val="false"/>
          <w:i w:val="false"/>
          <w:color w:val="000000"/>
          <w:sz w:val="28"/>
        </w:rPr>
        <w:t>
      2) көрсетілетін қызметті берушінің сараптаманы жүзеге асыратын құрылымдық бөлімшелері;</w:t>
      </w:r>
    </w:p>
    <w:p>
      <w:pPr>
        <w:spacing w:after="0"/>
        <w:ind w:left="0"/>
        <w:jc w:val="both"/>
      </w:pPr>
      <w:r>
        <w:rPr>
          <w:rFonts w:ascii="Times New Roman"/>
          <w:b w:val="false"/>
          <w:i w:val="false"/>
          <w:color w:val="000000"/>
          <w:sz w:val="28"/>
        </w:rPr>
        <w:t>
      3) көрсетілетін қызметті берушінің басшылығы.</w:t>
      </w:r>
    </w:p>
    <w:bookmarkStart w:name="z348" w:id="35"/>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w:t>
      </w:r>
    </w:p>
    <w:bookmarkEnd w:id="35"/>
    <w:p>
      <w:pPr>
        <w:spacing w:after="0"/>
        <w:ind w:left="0"/>
        <w:jc w:val="both"/>
      </w:pPr>
      <w:r>
        <w:rPr>
          <w:rFonts w:ascii="Times New Roman"/>
          <w:b w:val="false"/>
          <w:i w:val="false"/>
          <w:color w:val="000000"/>
          <w:sz w:val="28"/>
        </w:rPr>
        <w:t>
      ӨҚО мемлекеттік қызмет көрсету үшін қажетті материалдарды қабылдауды жүзеге асырады:</w:t>
      </w:r>
    </w:p>
    <w:p>
      <w:pPr>
        <w:spacing w:after="0"/>
        <w:ind w:left="0"/>
        <w:jc w:val="both"/>
      </w:pPr>
      <w:r>
        <w:rPr>
          <w:rFonts w:ascii="Times New Roman"/>
          <w:b w:val="false"/>
          <w:i w:val="false"/>
          <w:color w:val="000000"/>
          <w:sz w:val="28"/>
        </w:rPr>
        <w:t>
      ӨҚО жауапты қызметкері дәрілік заттарды немесе медициналық бұйымды мемлекеттік тіркеу, қайта тіркеу және олардың тіркеу дерекнамасына өзгерістер енгізу кезінде сараптама жүргізу мақсатында көрсетілетін қызметті берушінің құрылымдық бөлімшелерінің материалдарына рұқсат алу үшін ақпараттық жүйеге қоса берілетін құжаттармен бірге өтінішті енгізеді;</w:t>
      </w:r>
    </w:p>
    <w:p>
      <w:pPr>
        <w:spacing w:after="0"/>
        <w:ind w:left="0"/>
        <w:jc w:val="both"/>
      </w:pPr>
      <w:r>
        <w:rPr>
          <w:rFonts w:ascii="Times New Roman"/>
          <w:b w:val="false"/>
          <w:i w:val="false"/>
          <w:color w:val="000000"/>
          <w:sz w:val="28"/>
        </w:rPr>
        <w:t>
      Көрсетілетін қызметті берушінің құрылымдық бөлімшелері Сараптама қағидаларына сәйкес Стандарттың 4-тармағында белгіленген мерзімдерде материалдарға сараптама жүргізеді.</w:t>
      </w:r>
    </w:p>
    <w:p>
      <w:pPr>
        <w:spacing w:after="0"/>
        <w:ind w:left="0"/>
        <w:jc w:val="both"/>
      </w:pPr>
      <w:r>
        <w:rPr>
          <w:rFonts w:ascii="Times New Roman"/>
          <w:b w:val="false"/>
          <w:i w:val="false"/>
          <w:color w:val="000000"/>
          <w:sz w:val="28"/>
        </w:rPr>
        <w:t>
      Құрылымдық бөлімшенің жауапты қызметкері мемлекеттік қызмет көрсетудің нәтижелері бойынша ілеспе хат пен қорытынды дайындайды және құрылымдық бөлімшенің басшысымен келіседі.</w:t>
      </w:r>
    </w:p>
    <w:p>
      <w:pPr>
        <w:spacing w:after="0"/>
        <w:ind w:left="0"/>
        <w:jc w:val="both"/>
      </w:pPr>
      <w:r>
        <w:rPr>
          <w:rFonts w:ascii="Times New Roman"/>
          <w:b w:val="false"/>
          <w:i w:val="false"/>
          <w:color w:val="000000"/>
          <w:sz w:val="28"/>
        </w:rPr>
        <w:t>
      Мемлекеттік қызмет көрсету нәтижелері бойынша ілеспе хаттың және қорытындының келісілген жобаларын құрылымдық бөлімшенің жауапты қызметкері көрсетілетін қызметті берушінің басшылығына қол қою үшін тапсырады.</w:t>
      </w:r>
    </w:p>
    <w:p>
      <w:pPr>
        <w:spacing w:after="0"/>
        <w:ind w:left="0"/>
        <w:jc w:val="both"/>
      </w:pPr>
      <w:r>
        <w:rPr>
          <w:rFonts w:ascii="Times New Roman"/>
          <w:b w:val="false"/>
          <w:i w:val="false"/>
          <w:color w:val="000000"/>
          <w:sz w:val="28"/>
        </w:rPr>
        <w:t>
      Көрсетілетін қызметті берушінің басшылығы сараптама аяқталғанда мемлекеттік қызмет көрсетудің нәтижелері бойынша ілеспе хатқа және қорытындыға қол қояды.</w:t>
      </w:r>
    </w:p>
    <w:bookmarkStart w:name="z347" w:id="36"/>
    <w:p>
      <w:pPr>
        <w:spacing w:after="0"/>
        <w:ind w:left="0"/>
        <w:jc w:val="both"/>
      </w:pPr>
      <w:r>
        <w:rPr>
          <w:rFonts w:ascii="Times New Roman"/>
          <w:b w:val="false"/>
          <w:i w:val="false"/>
          <w:color w:val="000000"/>
          <w:sz w:val="28"/>
        </w:rPr>
        <w:t xml:space="preserve">
      10. Көрсетілетін қызметті берушінің құрылымдық бөлімшелерінің (қызметкерлерінің) өзара іс-қимылы рәсімдерінің (әрекеттерінің) бірізділігі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6"/>
    <w:bookmarkStart w:name="z346" w:id="37"/>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37"/>
    <w:bookmarkStart w:name="z345" w:id="38"/>
    <w:p>
      <w:pPr>
        <w:spacing w:after="0"/>
        <w:ind w:left="0"/>
        <w:jc w:val="both"/>
      </w:pPr>
      <w:r>
        <w:rPr>
          <w:rFonts w:ascii="Times New Roman"/>
          <w:b w:val="false"/>
          <w:i w:val="false"/>
          <w:color w:val="000000"/>
          <w:sz w:val="28"/>
        </w:rPr>
        <w:t>
      11 . Жүгіну тәртібі және көрсетілетін қызметті берушінің мемлекеттік қызмет Портал арқылы көрсету кезінде рәсімдерінің (іс-қимылдар) бірізділігі:</w:t>
      </w:r>
    </w:p>
    <w:bookmarkEnd w:id="38"/>
    <w:p>
      <w:pPr>
        <w:spacing w:after="0"/>
        <w:ind w:left="0"/>
        <w:jc w:val="both"/>
      </w:pPr>
      <w:r>
        <w:rPr>
          <w:rFonts w:ascii="Times New Roman"/>
          <w:b w:val="false"/>
          <w:i w:val="false"/>
          <w:color w:val="000000"/>
          <w:sz w:val="28"/>
        </w:rPr>
        <w:t>
      Порталда тіркелген көрсетілетін қызметті алушы туралы деректердің түпнұсқалығын электрондық цифрлық қолтаңба (бұдан әрі – ЭЦҚ) арқылы тексеру;</w:t>
      </w:r>
    </w:p>
    <w:p>
      <w:pPr>
        <w:spacing w:after="0"/>
        <w:ind w:left="0"/>
        <w:jc w:val="both"/>
      </w:pPr>
      <w:r>
        <w:rPr>
          <w:rFonts w:ascii="Times New Roman"/>
          <w:b w:val="false"/>
          <w:i w:val="false"/>
          <w:color w:val="000000"/>
          <w:sz w:val="28"/>
        </w:rPr>
        <w:t>
      пайдаланушының мемлекеттік қызметті таңдау, оның құрылымы мен форматтық талаптарын ескере отырып, сұрау нысанына электрондық түрдегі қажетті құжаттарды бекіту нысанды экранға шығару (деректер енгізу);</w:t>
      </w:r>
    </w:p>
    <w:p>
      <w:pPr>
        <w:spacing w:after="0"/>
        <w:ind w:left="0"/>
        <w:jc w:val="both"/>
      </w:pPr>
      <w:r>
        <w:rPr>
          <w:rFonts w:ascii="Times New Roman"/>
          <w:b w:val="false"/>
          <w:i w:val="false"/>
          <w:color w:val="000000"/>
          <w:sz w:val="28"/>
        </w:rPr>
        <w:t>
      сұрау салуды мемлекеттік қызмет көрсетуге сұрау салудың толтырылған нысанымен (енгізілген деректерін)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қызметті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қызметтің нәтижесі Порталда қалыптастырылған рұқсат беру құжатын (Қазақстан Республикасында тіркелген және тіркелмеген дәрілік заттар мен медициналық бұйымдарды әкелуді/әкетуді келісу/қортынды туралы хаттар). Электрондық құжат көрсетілетін қызметті беруші басшысының ЭЦҚ-ын пайдалану арқылы қалыптастырады.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заттар мен </w:t>
            </w:r>
            <w:r>
              <w:br/>
            </w:r>
            <w:r>
              <w:rPr>
                <w:rFonts w:ascii="Times New Roman"/>
                <w:b w:val="false"/>
                <w:i w:val="false"/>
                <w:color w:val="000000"/>
                <w:sz w:val="20"/>
              </w:rPr>
              <w:t xml:space="preserve">медициналық бұйымдардың </w:t>
            </w:r>
            <w:r>
              <w:br/>
            </w:r>
            <w:r>
              <w:rPr>
                <w:rFonts w:ascii="Times New Roman"/>
                <w:b w:val="false"/>
                <w:i w:val="false"/>
                <w:color w:val="000000"/>
                <w:sz w:val="20"/>
              </w:rPr>
              <w:t xml:space="preserve">қауіпсіздігі, сапасы мен </w:t>
            </w:r>
            <w:r>
              <w:br/>
            </w:r>
            <w:r>
              <w:rPr>
                <w:rFonts w:ascii="Times New Roman"/>
                <w:b w:val="false"/>
                <w:i w:val="false"/>
                <w:color w:val="000000"/>
                <w:sz w:val="20"/>
              </w:rPr>
              <w:t>тиімділігі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(әрекет) ұзақтығын көрсете отырып, рәсімдер (әрекеттер) бірізділігінің сипаттамасы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заттар мен </w:t>
            </w:r>
            <w:r>
              <w:br/>
            </w:r>
            <w:r>
              <w:rPr>
                <w:rFonts w:ascii="Times New Roman"/>
                <w:b w:val="false"/>
                <w:i w:val="false"/>
                <w:color w:val="000000"/>
                <w:sz w:val="20"/>
              </w:rPr>
              <w:t xml:space="preserve">медициналық бұйымдардың </w:t>
            </w:r>
            <w:r>
              <w:br/>
            </w:r>
            <w:r>
              <w:rPr>
                <w:rFonts w:ascii="Times New Roman"/>
                <w:b w:val="false"/>
                <w:i w:val="false"/>
                <w:color w:val="000000"/>
                <w:sz w:val="20"/>
              </w:rPr>
              <w:t xml:space="preserve">қауіпсіздігі, сапасы мен </w:t>
            </w:r>
            <w:r>
              <w:br/>
            </w:r>
            <w:r>
              <w:rPr>
                <w:rFonts w:ascii="Times New Roman"/>
                <w:b w:val="false"/>
                <w:i w:val="false"/>
                <w:color w:val="000000"/>
                <w:sz w:val="20"/>
              </w:rPr>
              <w:t>тиімділігі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маусымдағы</w:t>
            </w:r>
            <w:r>
              <w:br/>
            </w:r>
            <w:r>
              <w:rPr>
                <w:rFonts w:ascii="Times New Roman"/>
                <w:b w:val="false"/>
                <w:i w:val="false"/>
                <w:color w:val="000000"/>
                <w:sz w:val="20"/>
              </w:rPr>
              <w:t>№ 416 бұйрығына</w:t>
            </w:r>
            <w:r>
              <w:br/>
            </w:r>
            <w:r>
              <w:rPr>
                <w:rFonts w:ascii="Times New Roman"/>
                <w:b w:val="false"/>
                <w:i w:val="false"/>
                <w:color w:val="000000"/>
                <w:sz w:val="20"/>
              </w:rPr>
              <w:t>3-қосымша</w:t>
            </w:r>
          </w:p>
        </w:tc>
      </w:tr>
    </w:tbl>
    <w:bookmarkStart w:name="z110" w:id="39"/>
    <w:p>
      <w:pPr>
        <w:spacing w:after="0"/>
        <w:ind w:left="0"/>
        <w:jc w:val="left"/>
      </w:pPr>
      <w:r>
        <w:rPr>
          <w:rFonts w:ascii="Times New Roman"/>
          <w:b/>
          <w:i w:val="false"/>
          <w:color w:val="000000"/>
        </w:rPr>
        <w:t xml:space="preserve">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 регламенті</w:t>
      </w:r>
    </w:p>
    <w:bookmarkEnd w:id="39"/>
    <w:p>
      <w:pPr>
        <w:spacing w:after="0"/>
        <w:ind w:left="0"/>
        <w:jc w:val="both"/>
      </w:pPr>
      <w:r>
        <w:rPr>
          <w:rFonts w:ascii="Times New Roman"/>
          <w:b w:val="false"/>
          <w:i w:val="false"/>
          <w:color w:val="ff0000"/>
          <w:sz w:val="28"/>
        </w:rPr>
        <w:t xml:space="preserve">
      Ескерту. Регламент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2" w:id="40"/>
    <w:p>
      <w:pPr>
        <w:spacing w:after="0"/>
        <w:ind w:left="0"/>
        <w:jc w:val="left"/>
      </w:pPr>
      <w:r>
        <w:rPr>
          <w:rFonts w:ascii="Times New Roman"/>
          <w:b/>
          <w:i w:val="false"/>
          <w:color w:val="000000"/>
        </w:rPr>
        <w:t xml:space="preserve"> 1-тарау. Жалпы ережелер</w:t>
      </w:r>
    </w:p>
    <w:bookmarkEnd w:id="40"/>
    <w:bookmarkStart w:name="z341" w:id="41"/>
    <w:p>
      <w:pPr>
        <w:spacing w:after="0"/>
        <w:ind w:left="0"/>
        <w:jc w:val="both"/>
      </w:pPr>
      <w:r>
        <w:rPr>
          <w:rFonts w:ascii="Times New Roman"/>
          <w:b w:val="false"/>
          <w:i w:val="false"/>
          <w:color w:val="000000"/>
          <w:sz w:val="28"/>
        </w:rPr>
        <w:t xml:space="preserve">
      1.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қызметін (бұдан әрі – мемлекеттік қызмет) 2009 жылғы 18 қыркүйектегі "Халық денсаулығы және денсаулық сақтау жүйесі туралы" Қазақстан Республикасы Кодексінің </w:t>
      </w:r>
      <w:r>
        <w:rPr>
          <w:rFonts w:ascii="Times New Roman"/>
          <w:b w:val="false"/>
          <w:i w:val="false"/>
          <w:color w:val="000000"/>
          <w:sz w:val="28"/>
        </w:rPr>
        <w:t>74-бабының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көрсетеді (бұдан әрі – көрсетілетін қызметті беруші) (Нормативтік құқықтық актілерді мемлекеттік тіркеу тізілімінде № 11338 болып тіркелген).</w:t>
      </w:r>
    </w:p>
    <w:bookmarkEnd w:id="41"/>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қызметті көрсету нәтижелерін беру "электрондық үкіметтің" веб-порталы арқылы жүзеге асырылады.</w:t>
      </w:r>
    </w:p>
    <w:bookmarkStart w:name="z340" w:id="42"/>
    <w:p>
      <w:pPr>
        <w:spacing w:after="0"/>
        <w:ind w:left="0"/>
        <w:jc w:val="both"/>
      </w:pPr>
      <w:r>
        <w:rPr>
          <w:rFonts w:ascii="Times New Roman"/>
          <w:b w:val="false"/>
          <w:i w:val="false"/>
          <w:color w:val="000000"/>
          <w:sz w:val="28"/>
        </w:rPr>
        <w:t>
      2. Мемлекеттік қызметті көрсету нысаны: электрондық.</w:t>
      </w:r>
    </w:p>
    <w:bookmarkEnd w:id="42"/>
    <w:bookmarkStart w:name="z339" w:id="43"/>
    <w:p>
      <w:pPr>
        <w:spacing w:after="0"/>
        <w:ind w:left="0"/>
        <w:jc w:val="both"/>
      </w:pPr>
      <w:r>
        <w:rPr>
          <w:rFonts w:ascii="Times New Roman"/>
          <w:b w:val="false"/>
          <w:i w:val="false"/>
          <w:color w:val="000000"/>
          <w:sz w:val="28"/>
        </w:rPr>
        <w:t xml:space="preserve">
      3. Мемлекеттік қызметті көрсету нәтижесі көрсетілген қызметті берушінің бұйрығымен бекітілген фармакологиялық және дәрілік заттарға, медициналық бұйымдарға клиникалық зерттеу және (немесе) сынақ өткізуге рұқсат беру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w:t>
      </w:r>
    </w:p>
    <w:bookmarkEnd w:id="43"/>
    <w:bookmarkStart w:name="z338" w:id="4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іс-әрекеттерінің тәртібінің сипаттамасы</w:t>
      </w:r>
    </w:p>
    <w:bookmarkEnd w:id="44"/>
    <w:bookmarkStart w:name="z337" w:id="45"/>
    <w:p>
      <w:pPr>
        <w:spacing w:after="0"/>
        <w:ind w:left="0"/>
        <w:jc w:val="both"/>
      </w:pPr>
      <w:r>
        <w:rPr>
          <w:rFonts w:ascii="Times New Roman"/>
          <w:b w:val="false"/>
          <w:i w:val="false"/>
          <w:color w:val="000000"/>
          <w:sz w:val="28"/>
        </w:rPr>
        <w:t xml:space="preserve">
      4. Мемлекеттік қызметті көрсету бойынша рәсімді (әрекетті) бастау үшін негіз көрсетілетін қызметті алушының мемлекеттік қызметті көрсету үшін қажетті құжаттарды тіркей отырып, электрондық сұрауды алу болып табылады. Мемлекеттік қызметті алушы жүгінген кезде мемлекеттік қызметті көрсетуге қажетті құжаттар тізбесі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ұсынылады.</w:t>
      </w:r>
    </w:p>
    <w:bookmarkEnd w:id="45"/>
    <w:bookmarkStart w:name="z336" w:id="4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 ұзақтығы:</w:t>
      </w:r>
    </w:p>
    <w:bookmarkEnd w:id="46"/>
    <w:p>
      <w:pPr>
        <w:spacing w:after="0"/>
        <w:ind w:left="0"/>
        <w:jc w:val="both"/>
      </w:pPr>
      <w:r>
        <w:rPr>
          <w:rFonts w:ascii="Times New Roman"/>
          <w:b w:val="false"/>
          <w:i w:val="false"/>
          <w:color w:val="000000"/>
          <w:sz w:val="28"/>
        </w:rPr>
        <w:t>
      1-процесс - көрсетілетін қызметті беруші кеңсесінің қызметкері электрондық өтініш келіп түскен сәттен бастап 0,25 жұмыс күні (2 сағат) ішінде тіркеуді жүргізеді;</w:t>
      </w:r>
    </w:p>
    <w:p>
      <w:pPr>
        <w:spacing w:after="0"/>
        <w:ind w:left="0"/>
        <w:jc w:val="both"/>
      </w:pPr>
      <w:r>
        <w:rPr>
          <w:rFonts w:ascii="Times New Roman"/>
          <w:b w:val="false"/>
          <w:i w:val="false"/>
          <w:color w:val="000000"/>
          <w:sz w:val="28"/>
        </w:rPr>
        <w:t>
      2-процесс - көрсетілетін қызмет берушінің басшысы электрондық өтініш келіп түскен сәттен бастап 0,25 жұмыс күні (2 сағат) ішінде көрсетілетін қызметті алушының құжаттарын қарайды және көрсетілетін қызметті беруші басшысының орынбасарына береді;</w:t>
      </w:r>
    </w:p>
    <w:p>
      <w:pPr>
        <w:spacing w:after="0"/>
        <w:ind w:left="0"/>
        <w:jc w:val="both"/>
      </w:pPr>
      <w:r>
        <w:rPr>
          <w:rFonts w:ascii="Times New Roman"/>
          <w:b w:val="false"/>
          <w:i w:val="false"/>
          <w:color w:val="000000"/>
          <w:sz w:val="28"/>
        </w:rPr>
        <w:t>
      3-процесс - көрсетілетін қызмет беруші басшысының орынбасары электрондық өтініш келіп түскен сәттен бастап 0,5 жұмыс күні (4 сағат) ішінде көрсетілетін қызметті алушының құжаттарын қарайды және Басқарма басшысына жолдайды;</w:t>
      </w:r>
    </w:p>
    <w:p>
      <w:pPr>
        <w:spacing w:after="0"/>
        <w:ind w:left="0"/>
        <w:jc w:val="both"/>
      </w:pPr>
      <w:r>
        <w:rPr>
          <w:rFonts w:ascii="Times New Roman"/>
          <w:b w:val="false"/>
          <w:i w:val="false"/>
          <w:color w:val="000000"/>
          <w:sz w:val="28"/>
        </w:rPr>
        <w:t xml:space="preserve">
      4-процесс - Басқарма басшысы электрондық өтініш келіп түскен сәттен бастап 0,25 жұмыс күні (2 сағат) ішінде көрсетілетін қызметті алушы құжаттарының қойылатын талаптарға сәйкестігін қарайды және Басқарманың бас сарапшысына (сарапшысын) жолдайды; </w:t>
      </w:r>
    </w:p>
    <w:p>
      <w:pPr>
        <w:spacing w:after="0"/>
        <w:ind w:left="0"/>
        <w:jc w:val="both"/>
      </w:pPr>
      <w:r>
        <w:rPr>
          <w:rFonts w:ascii="Times New Roman"/>
          <w:b w:val="false"/>
          <w:i w:val="false"/>
          <w:color w:val="000000"/>
          <w:sz w:val="28"/>
        </w:rPr>
        <w:t>
      5-процесс - Басқарманың бас сарапшысы (сарапшысы) электрондық өтінішті алған күннен бастап 2 (екі) жұмыс күні ішінде көрсетілетін қызметті алушының құжаттарын қарауды жүзеге асырады және бұйрық жобасын дайындайды, көрсетілетін қызметті берушінің уәкілетті тұлғаларына қол қойдырады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6-процесс - басқарма басшысы 0,25 жұмыс күні (2 сағат) ішінде қарайды және көрсетілетін қызметті берушінің басшысына тапсырады;</w:t>
      </w:r>
    </w:p>
    <w:p>
      <w:pPr>
        <w:spacing w:after="0"/>
        <w:ind w:left="0"/>
        <w:jc w:val="both"/>
      </w:pPr>
      <w:r>
        <w:rPr>
          <w:rFonts w:ascii="Times New Roman"/>
          <w:b w:val="false"/>
          <w:i w:val="false"/>
          <w:color w:val="000000"/>
          <w:sz w:val="28"/>
        </w:rPr>
        <w:t xml:space="preserve">
      7-процесс – Комитет басшысы бұйрық жобасын 0,5 жұмыс күні (4 сағат) ішінде қарайды, қол қояды және Басқарманың бас сарапшысына (сарапшысына) жолдайды; </w:t>
      </w:r>
    </w:p>
    <w:p>
      <w:pPr>
        <w:spacing w:after="0"/>
        <w:ind w:left="0"/>
        <w:jc w:val="both"/>
      </w:pPr>
      <w:r>
        <w:rPr>
          <w:rFonts w:ascii="Times New Roman"/>
          <w:b w:val="false"/>
          <w:i w:val="false"/>
          <w:color w:val="000000"/>
          <w:sz w:val="28"/>
        </w:rPr>
        <w:t xml:space="preserve">
      8-процесс - Басқарманың бас сарапшысы (сарапшысы) 1 (бір) жұмыс күні ішінде қол қойылған бұйрықты көрсетілетін қызметті берушінің негізгі қызметі бойынша бұйрықтарды тіркеу журналына тіркейді және оған нөмір береді. </w:t>
      </w:r>
    </w:p>
    <w:bookmarkStart w:name="z335" w:id="47"/>
    <w:p>
      <w:pPr>
        <w:spacing w:after="0"/>
        <w:ind w:left="0"/>
        <w:jc w:val="both"/>
      </w:pPr>
      <w:r>
        <w:rPr>
          <w:rFonts w:ascii="Times New Roman"/>
          <w:b w:val="false"/>
          <w:i w:val="false"/>
          <w:color w:val="000000"/>
          <w:sz w:val="28"/>
        </w:rPr>
        <w:t>
      6. Мынадай рәсімді орындауды бастауға негіз болатын мемлекеттік қызмет көрсету рәсімінің (іс-әрекет) нәтижесі:</w:t>
      </w:r>
    </w:p>
    <w:bookmarkEnd w:id="47"/>
    <w:p>
      <w:pPr>
        <w:spacing w:after="0"/>
        <w:ind w:left="0"/>
        <w:jc w:val="both"/>
      </w:pPr>
      <w:r>
        <w:rPr>
          <w:rFonts w:ascii="Times New Roman"/>
          <w:b w:val="false"/>
          <w:i w:val="false"/>
          <w:color w:val="000000"/>
          <w:sz w:val="28"/>
        </w:rPr>
        <w:t>
      1) кіріс нөмірі бар электрондық сұрау;</w:t>
      </w:r>
    </w:p>
    <w:p>
      <w:pPr>
        <w:spacing w:after="0"/>
        <w:ind w:left="0"/>
        <w:jc w:val="both"/>
      </w:pPr>
      <w:r>
        <w:rPr>
          <w:rFonts w:ascii="Times New Roman"/>
          <w:b w:val="false"/>
          <w:i w:val="false"/>
          <w:color w:val="000000"/>
          <w:sz w:val="28"/>
        </w:rPr>
        <w:t>
      2) көрсетілетін қызметті беруші басшысының және оның орынбасарын Басқарма басшысының қарауы үшін бұрыштамасы;</w:t>
      </w:r>
    </w:p>
    <w:p>
      <w:pPr>
        <w:spacing w:after="0"/>
        <w:ind w:left="0"/>
        <w:jc w:val="both"/>
      </w:pPr>
      <w:r>
        <w:rPr>
          <w:rFonts w:ascii="Times New Roman"/>
          <w:b w:val="false"/>
          <w:i w:val="false"/>
          <w:color w:val="000000"/>
          <w:sz w:val="28"/>
        </w:rPr>
        <w:t>
      3) Басқарма басшысының Басқарманың бас сарапшысының (сарапшысын) қарауына арналған бұрыштамасы;</w:t>
      </w:r>
    </w:p>
    <w:p>
      <w:pPr>
        <w:spacing w:after="0"/>
        <w:ind w:left="0"/>
        <w:jc w:val="both"/>
      </w:pPr>
      <w:r>
        <w:rPr>
          <w:rFonts w:ascii="Times New Roman"/>
          <w:b w:val="false"/>
          <w:i w:val="false"/>
          <w:color w:val="000000"/>
          <w:sz w:val="28"/>
        </w:rPr>
        <w:t>
      4) Басқарманың бас сарапшысымен (сарапшысы) бұйрық жобасын дайындау;</w:t>
      </w:r>
    </w:p>
    <w:p>
      <w:pPr>
        <w:spacing w:after="0"/>
        <w:ind w:left="0"/>
        <w:jc w:val="both"/>
      </w:pPr>
      <w:r>
        <w:rPr>
          <w:rFonts w:ascii="Times New Roman"/>
          <w:b w:val="false"/>
          <w:i w:val="false"/>
          <w:color w:val="000000"/>
          <w:sz w:val="28"/>
        </w:rPr>
        <w:t>
      5) көрсетілетін қызметті берушімен уәкілетті тұлғаларының бұйрық жобасына қол қою;</w:t>
      </w:r>
    </w:p>
    <w:p>
      <w:pPr>
        <w:spacing w:after="0"/>
        <w:ind w:left="0"/>
        <w:jc w:val="both"/>
      </w:pPr>
      <w:r>
        <w:rPr>
          <w:rFonts w:ascii="Times New Roman"/>
          <w:b w:val="false"/>
          <w:i w:val="false"/>
          <w:color w:val="000000"/>
          <w:sz w:val="28"/>
        </w:rPr>
        <w:t>
      6) көрсетілетін қызметті беруші басшысымен бұйрық жобасына қол қою;</w:t>
      </w:r>
    </w:p>
    <w:p>
      <w:pPr>
        <w:spacing w:after="0"/>
        <w:ind w:left="0"/>
        <w:jc w:val="both"/>
      </w:pPr>
      <w:r>
        <w:rPr>
          <w:rFonts w:ascii="Times New Roman"/>
          <w:b w:val="false"/>
          <w:i w:val="false"/>
          <w:color w:val="000000"/>
          <w:sz w:val="28"/>
        </w:rPr>
        <w:t>
      7) бұйрықты Басқарманың бас сарапшысының (сарапшысы) тіркеуі және оған нөмір беруі;</w:t>
      </w:r>
    </w:p>
    <w:p>
      <w:pPr>
        <w:spacing w:after="0"/>
        <w:ind w:left="0"/>
        <w:jc w:val="both"/>
      </w:pPr>
      <w:r>
        <w:rPr>
          <w:rFonts w:ascii="Times New Roman"/>
          <w:b w:val="false"/>
          <w:i w:val="false"/>
          <w:color w:val="000000"/>
          <w:sz w:val="28"/>
        </w:rPr>
        <w:t>
      8) бұйрықты электрондық нысанда беру.</w:t>
      </w:r>
    </w:p>
    <w:bookmarkStart w:name="z334" w:id="4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8"/>
    <w:bookmarkStart w:name="z333" w:id="49"/>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мынадай құрылымдық бөлімшелері (қызметкерлері) қатысады:</w:t>
      </w:r>
    </w:p>
    <w:bookmarkEnd w:id="49"/>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Басқарма басшысы;</w:t>
      </w:r>
    </w:p>
    <w:p>
      <w:pPr>
        <w:spacing w:after="0"/>
        <w:ind w:left="0"/>
        <w:jc w:val="both"/>
      </w:pPr>
      <w:r>
        <w:rPr>
          <w:rFonts w:ascii="Times New Roman"/>
          <w:b w:val="false"/>
          <w:i w:val="false"/>
          <w:color w:val="000000"/>
          <w:sz w:val="28"/>
        </w:rPr>
        <w:t>
      көрсетілетін қызметті берушінің бас сарапшысы (сарапшы).</w:t>
      </w:r>
    </w:p>
    <w:bookmarkStart w:name="z332" w:id="5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 (іс-қимыл) бірізділігінің сипаттамасы.</w:t>
      </w:r>
    </w:p>
    <w:bookmarkEnd w:id="50"/>
    <w:p>
      <w:pPr>
        <w:spacing w:after="0"/>
        <w:ind w:left="0"/>
        <w:jc w:val="both"/>
      </w:pPr>
      <w:r>
        <w:rPr>
          <w:rFonts w:ascii="Times New Roman"/>
          <w:b w:val="false"/>
          <w:i w:val="false"/>
          <w:color w:val="000000"/>
          <w:sz w:val="28"/>
        </w:rPr>
        <w:t>
      1) Кеңсе қызметкері: сұрау салу тіркеу - 0,25 (2 сағат) жұмыс күні.</w:t>
      </w:r>
    </w:p>
    <w:p>
      <w:pPr>
        <w:spacing w:after="0"/>
        <w:ind w:left="0"/>
        <w:jc w:val="both"/>
      </w:pPr>
      <w:r>
        <w:rPr>
          <w:rFonts w:ascii="Times New Roman"/>
          <w:b w:val="false"/>
          <w:i w:val="false"/>
          <w:color w:val="000000"/>
          <w:sz w:val="28"/>
        </w:rPr>
        <w:t>
      2) Көрсетілетін қызметті берушінің басшысы және оның орынбасары электрондық өтінішті тіркеген күннен бастап (6 сағат) ішінде келіп түскен құжаттарды бөледі, бұрыштама қояды және Басқарма басшысына береді;</w:t>
      </w:r>
    </w:p>
    <w:p>
      <w:pPr>
        <w:spacing w:after="0"/>
        <w:ind w:left="0"/>
        <w:jc w:val="both"/>
      </w:pPr>
      <w:r>
        <w:rPr>
          <w:rFonts w:ascii="Times New Roman"/>
          <w:b w:val="false"/>
          <w:i w:val="false"/>
          <w:color w:val="000000"/>
          <w:sz w:val="28"/>
        </w:rPr>
        <w:t>
      3 ) Басқарма басшысы 0,25 (2 сағат) жұмыс күні ішінде келіп түскен құжаттарды бөледі, бұрыштама қояды және Басқарманың бас сарапшысына (сарапшысына) тапсырады;</w:t>
      </w:r>
    </w:p>
    <w:p>
      <w:pPr>
        <w:spacing w:after="0"/>
        <w:ind w:left="0"/>
        <w:jc w:val="both"/>
      </w:pPr>
      <w:r>
        <w:rPr>
          <w:rFonts w:ascii="Times New Roman"/>
          <w:b w:val="false"/>
          <w:i w:val="false"/>
          <w:color w:val="000000"/>
          <w:sz w:val="28"/>
        </w:rPr>
        <w:t>
      4) Басқарманың бас сарапшысы (сарапшы):</w:t>
      </w:r>
    </w:p>
    <w:p>
      <w:pPr>
        <w:spacing w:after="0"/>
        <w:ind w:left="0"/>
        <w:jc w:val="both"/>
      </w:pPr>
      <w:r>
        <w:rPr>
          <w:rFonts w:ascii="Times New Roman"/>
          <w:b w:val="false"/>
          <w:i w:val="false"/>
          <w:color w:val="000000"/>
          <w:sz w:val="28"/>
        </w:rPr>
        <w:t>
      1) құжаттар тіркелген күннен бастап екі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ұсынылған құжаттар толық болмаған және (немесе) сәйкес келмеген жағдайда бас тарту туралы дәлелдіді жауап әзірлейді;</w:t>
      </w:r>
    </w:p>
    <w:p>
      <w:pPr>
        <w:spacing w:after="0"/>
        <w:ind w:left="0"/>
        <w:jc w:val="both"/>
      </w:pPr>
      <w:r>
        <w:rPr>
          <w:rFonts w:ascii="Times New Roman"/>
          <w:b w:val="false"/>
          <w:i w:val="false"/>
          <w:color w:val="000000"/>
          <w:sz w:val="28"/>
        </w:rPr>
        <w:t>
      3) оң шешім болған жағдайда:</w:t>
      </w:r>
    </w:p>
    <w:p>
      <w:pPr>
        <w:spacing w:after="0"/>
        <w:ind w:left="0"/>
        <w:jc w:val="both"/>
      </w:pPr>
      <w:r>
        <w:rPr>
          <w:rFonts w:ascii="Times New Roman"/>
          <w:b w:val="false"/>
          <w:i w:val="false"/>
          <w:color w:val="000000"/>
          <w:sz w:val="28"/>
        </w:rPr>
        <w:t>
      екі жұмыс күні ішінде фармакологиялық және дәрілік заттарға, медициналық бұйымдарға клиникалық зерттеулер жүргізу шешімінің жобасын қалыптастырады және көрсетілетін қызметті берушінің басшысына келісу және бекіту үшін жолдайды;</w:t>
      </w:r>
    </w:p>
    <w:p>
      <w:pPr>
        <w:spacing w:after="0"/>
        <w:ind w:left="0"/>
        <w:jc w:val="both"/>
      </w:pPr>
      <w:r>
        <w:rPr>
          <w:rFonts w:ascii="Times New Roman"/>
          <w:b w:val="false"/>
          <w:i w:val="false"/>
          <w:color w:val="000000"/>
          <w:sz w:val="28"/>
        </w:rPr>
        <w:t>
      4) теріс шешім болған жағдайда:</w:t>
      </w:r>
    </w:p>
    <w:p>
      <w:pPr>
        <w:spacing w:after="0"/>
        <w:ind w:left="0"/>
        <w:jc w:val="both"/>
      </w:pPr>
      <w:r>
        <w:rPr>
          <w:rFonts w:ascii="Times New Roman"/>
          <w:b w:val="false"/>
          <w:i w:val="false"/>
          <w:color w:val="000000"/>
          <w:sz w:val="28"/>
        </w:rPr>
        <w:t>
      екі жұмыс күні ішінде фармакологиялық және дәрілік заттарға, медициналық бұйымдарға клиникалық зерттеулер жүргізуден бас тарту туралы шешімінің жобасын қалыптастырады және көрсетілетін қызметті берушінің басшылығына келісу және бекіту үшін жолдайды;</w:t>
      </w:r>
    </w:p>
    <w:p>
      <w:pPr>
        <w:spacing w:after="0"/>
        <w:ind w:left="0"/>
        <w:jc w:val="both"/>
      </w:pPr>
      <w:r>
        <w:rPr>
          <w:rFonts w:ascii="Times New Roman"/>
          <w:b w:val="false"/>
          <w:i w:val="false"/>
          <w:color w:val="000000"/>
          <w:sz w:val="28"/>
        </w:rPr>
        <w:t>
      Көрсетілетін қызметті беруші көрсетілетін қызметті алушыны мемлекеттік қызмет көрсетуді тоқтатудың себебі туралы (күнтізбелік бес күннен аспайтын мерзімде) жазбаша хабарландырады.</w:t>
      </w:r>
    </w:p>
    <w:bookmarkStart w:name="z331" w:id="51"/>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51"/>
    <w:bookmarkStart w:name="z330" w:id="52"/>
    <w:p>
      <w:pPr>
        <w:spacing w:after="0"/>
        <w:ind w:left="0"/>
        <w:jc w:val="both"/>
      </w:pPr>
      <w:r>
        <w:rPr>
          <w:rFonts w:ascii="Times New Roman"/>
          <w:b w:val="false"/>
          <w:i w:val="false"/>
          <w:color w:val="000000"/>
          <w:sz w:val="28"/>
        </w:rPr>
        <w:t>
      9. Жүгіну тәртібі және көрсетілетін қызметті алушының мемлекеттік көрсетілетін қызметті Портал арқылы көрсету кезіндегі рәсімдердің (іс-қимыл) бірізділігі:</w:t>
      </w:r>
    </w:p>
    <w:bookmarkEnd w:id="52"/>
    <w:p>
      <w:pPr>
        <w:spacing w:after="0"/>
        <w:ind w:left="0"/>
        <w:jc w:val="both"/>
      </w:pPr>
      <w:r>
        <w:rPr>
          <w:rFonts w:ascii="Times New Roman"/>
          <w:b w:val="false"/>
          <w:i w:val="false"/>
          <w:color w:val="000000"/>
          <w:sz w:val="28"/>
        </w:rPr>
        <w:t>
      Порталда электрондық цифрлық қолтаңба (бұдан әрі – ЭЦҚ)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пайдаланушының көрсетілетін мемлекеттік қызметті таңдауы, оның құрылымы мен форматтық талаптарын ескеріп сұрау нысанына электрондық түрдегі қажетті құжаттарды бекіте отырып нысанды экранға шығару (деректер енгізу);</w:t>
      </w:r>
    </w:p>
    <w:p>
      <w:pPr>
        <w:spacing w:after="0"/>
        <w:ind w:left="0"/>
        <w:jc w:val="both"/>
      </w:pPr>
      <w:r>
        <w:rPr>
          <w:rFonts w:ascii="Times New Roman"/>
          <w:b w:val="false"/>
          <w:i w:val="false"/>
          <w:color w:val="000000"/>
          <w:sz w:val="28"/>
        </w:rPr>
        <w:t>
      мемлекеттік қызмет көрсетуге сұрау салудың толтырылған нысаны (енгізілген деректер) көрсетілетін қызметті алушының ЭЦҚ арқылы сұрауды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қызметті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алушының Порталда қалыптасқан көрсетілген қызмет берушінің бұйрығымен бекітілген фармакологиялық және дәрілік заттарға, медициналық бұйымдарға клиникалық зерттеулер және (немесе) сынаулар жүргізуге рұқсат алу, мемлекеттік көрсетілетін қызметтің нәтижесін алу. Электрондық құжат көрсетілетін қызметті беруші басшысының ЭЦҚ пайдалануымен қалыптасады.</w:t>
      </w:r>
    </w:p>
    <w:p>
      <w:pPr>
        <w:spacing w:after="0"/>
        <w:ind w:left="0"/>
        <w:jc w:val="both"/>
      </w:pPr>
      <w:r>
        <w:rPr>
          <w:rFonts w:ascii="Times New Roman"/>
          <w:b w:val="false"/>
          <w:i w:val="false"/>
          <w:color w:val="000000"/>
          <w:sz w:val="28"/>
        </w:rPr>
        <w:t>
      Көрсетілетін қызметті алушы жүгінген кезде мемлекеттік қызмет көрсету нәтижесі мемлекеттік қызметті көрсету үшін мемлекеттік қызмет алушының қажетті құжаттардын Порталда тіркеген күннен бастап 5 жұмыс күнінен аспайтын мерзімде ЭЦҚ-мен куәландырылған электрондық құжат нысанында жеке кабинетке жіберіледі.</w:t>
      </w:r>
    </w:p>
    <w:bookmarkStart w:name="z329" w:id="53"/>
    <w:p>
      <w:pPr>
        <w:spacing w:after="0"/>
        <w:ind w:left="0"/>
        <w:jc w:val="both"/>
      </w:pPr>
      <w:r>
        <w:rPr>
          <w:rFonts w:ascii="Times New Roman"/>
          <w:b w:val="false"/>
          <w:i w:val="false"/>
          <w:color w:val="000000"/>
          <w:sz w:val="28"/>
        </w:rPr>
        <w:t xml:space="preserve">
      10. Көрсетілетін қызметті алушының қадамдық іс-қимылдары және көрсетілетін қызметті берушінің шешімідері Портал арқылы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"Фармакологиялық және</w:t>
            </w:r>
            <w:r>
              <w:br/>
            </w:r>
            <w:r>
              <w:rPr>
                <w:rFonts w:ascii="Times New Roman"/>
                <w:b w:val="false"/>
                <w:i w:val="false"/>
                <w:color w:val="000000"/>
                <w:sz w:val="20"/>
              </w:rPr>
              <w:t>дәрілік заттарды, медициналық</w:t>
            </w:r>
            <w:r>
              <w:br/>
            </w:r>
            <w:r>
              <w:rPr>
                <w:rFonts w:ascii="Times New Roman"/>
                <w:b w:val="false"/>
                <w:i w:val="false"/>
                <w:color w:val="000000"/>
                <w:sz w:val="20"/>
              </w:rPr>
              <w:t>бұйымдарды клиникалық</w:t>
            </w:r>
            <w:r>
              <w:br/>
            </w:r>
            <w:r>
              <w:rPr>
                <w:rFonts w:ascii="Times New Roman"/>
                <w:b w:val="false"/>
                <w:i w:val="false"/>
                <w:color w:val="000000"/>
                <w:sz w:val="20"/>
              </w:rPr>
              <w:t>зерттеуді және (немесе)</w:t>
            </w:r>
            <w:r>
              <w:br/>
            </w:r>
            <w:r>
              <w:rPr>
                <w:rFonts w:ascii="Times New Roman"/>
                <w:b w:val="false"/>
                <w:i w:val="false"/>
                <w:color w:val="000000"/>
                <w:sz w:val="20"/>
              </w:rPr>
              <w:t>сынауды жүргізуге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"Фармакологиялық және дәрілік заттарды, медициналық бұйымдарды клиникалық зерттеуді және (немесе) сынауды жүргізуге рұқсат беру" мемлекеттік қызмет көрсету бизнес-процесінің сызбасы</w:t>
      </w:r>
    </w:p>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"Фармакологиялық және дәрілік</w:t>
            </w:r>
            <w:r>
              <w:br/>
            </w:r>
            <w:r>
              <w:rPr>
                <w:rFonts w:ascii="Times New Roman"/>
                <w:b w:val="false"/>
                <w:i w:val="false"/>
                <w:color w:val="000000"/>
                <w:sz w:val="20"/>
              </w:rPr>
              <w:t xml:space="preserve">заттарды, медициналық </w:t>
            </w:r>
            <w:r>
              <w:br/>
            </w:r>
            <w:r>
              <w:rPr>
                <w:rFonts w:ascii="Times New Roman"/>
                <w:b w:val="false"/>
                <w:i w:val="false"/>
                <w:color w:val="000000"/>
                <w:sz w:val="20"/>
              </w:rPr>
              <w:t xml:space="preserve">бұйымдарды клиникалық </w:t>
            </w:r>
            <w:r>
              <w:br/>
            </w:r>
            <w:r>
              <w:rPr>
                <w:rFonts w:ascii="Times New Roman"/>
                <w:b w:val="false"/>
                <w:i w:val="false"/>
                <w:color w:val="000000"/>
                <w:sz w:val="20"/>
              </w:rPr>
              <w:t>зерттеуді және (немесе)</w:t>
            </w:r>
            <w:r>
              <w:br/>
            </w:r>
            <w:r>
              <w:rPr>
                <w:rFonts w:ascii="Times New Roman"/>
                <w:b w:val="false"/>
                <w:i w:val="false"/>
                <w:color w:val="000000"/>
                <w:sz w:val="20"/>
              </w:rPr>
              <w:t>сынауды жүргізуге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Көрсетілетін қызмет алушының қадамдық іс-әрекеттері</w:t>
      </w:r>
    </w:p>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қадамдық іс-әрекеттері және шешімдері</w:t>
      </w:r>
    </w:p>
    <w:p>
      <w:pPr>
        <w:spacing w:after="0"/>
        <w:ind w:left="0"/>
        <w:jc w:val="left"/>
      </w:pPr>
      <w:r>
        <w:br/>
      </w:r>
    </w:p>
    <w:p>
      <w:pPr>
        <w:spacing w:after="0"/>
        <w:ind w:left="0"/>
        <w:jc w:val="both"/>
      </w:pPr>
      <w:r>
        <w:drawing>
          <wp:inline distT="0" distB="0" distL="0" distR="0">
            <wp:extent cx="7531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31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45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маусымдағы</w:t>
            </w:r>
            <w:r>
              <w:br/>
            </w:r>
            <w:r>
              <w:rPr>
                <w:rFonts w:ascii="Times New Roman"/>
                <w:b w:val="false"/>
                <w:i w:val="false"/>
                <w:color w:val="000000"/>
                <w:sz w:val="20"/>
              </w:rPr>
              <w:t>№ 416 бұйрығына</w:t>
            </w:r>
            <w:r>
              <w:br/>
            </w:r>
            <w:r>
              <w:rPr>
                <w:rFonts w:ascii="Times New Roman"/>
                <w:b w:val="false"/>
                <w:i w:val="false"/>
                <w:color w:val="000000"/>
                <w:sz w:val="20"/>
              </w:rPr>
              <w:t>4-қосымша</w:t>
            </w:r>
          </w:p>
        </w:tc>
      </w:tr>
    </w:tbl>
    <w:bookmarkStart w:name="z148" w:id="54"/>
    <w:p>
      <w:pPr>
        <w:spacing w:after="0"/>
        <w:ind w:left="0"/>
        <w:jc w:val="left"/>
      </w:pPr>
      <w:r>
        <w:rPr>
          <w:rFonts w:ascii="Times New Roman"/>
          <w:b/>
          <w:i w:val="false"/>
          <w:color w:val="000000"/>
        </w:rPr>
        <w:t xml:space="preserve"> "Дәрілік затты немесе медициналық бұйымды мемлекеттік тіркеу, қайта тіркеу және оның тіркеу дерекнамасына өзгерістер енгізу" мемлекеттік көрсетілетін қызмет регламенті</w:t>
      </w:r>
    </w:p>
    <w:bookmarkEnd w:id="54"/>
    <w:p>
      <w:pPr>
        <w:spacing w:after="0"/>
        <w:ind w:left="0"/>
        <w:jc w:val="both"/>
      </w:pPr>
      <w:r>
        <w:rPr>
          <w:rFonts w:ascii="Times New Roman"/>
          <w:b w:val="false"/>
          <w:i w:val="false"/>
          <w:color w:val="ff0000"/>
          <w:sz w:val="28"/>
        </w:rPr>
        <w:t xml:space="preserve">
      Ескерту. Регламент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6" w:id="55"/>
    <w:p>
      <w:pPr>
        <w:spacing w:after="0"/>
        <w:ind w:left="0"/>
        <w:jc w:val="left"/>
      </w:pPr>
      <w:r>
        <w:rPr>
          <w:rFonts w:ascii="Times New Roman"/>
          <w:b/>
          <w:i w:val="false"/>
          <w:color w:val="000000"/>
        </w:rPr>
        <w:t xml:space="preserve"> 1-тарау. Жалпы ережелер</w:t>
      </w:r>
    </w:p>
    <w:bookmarkEnd w:id="55"/>
    <w:bookmarkStart w:name="z325" w:id="56"/>
    <w:p>
      <w:pPr>
        <w:spacing w:after="0"/>
        <w:ind w:left="0"/>
        <w:jc w:val="both"/>
      </w:pPr>
      <w:r>
        <w:rPr>
          <w:rFonts w:ascii="Times New Roman"/>
          <w:b w:val="false"/>
          <w:i w:val="false"/>
          <w:color w:val="000000"/>
          <w:sz w:val="28"/>
        </w:rPr>
        <w:t xml:space="preserve">
      1. "Дәрілік затты немесе медициналық бұйымды мемлекеттік тіркеу, қайта тіркеу және оның тіркеу дерекнамасына өзгерістер енгізу" мемлекеттік көрсетілетін қызметін (бұдан әрі – мемлекеттік көрсетілетін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71-бабының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"Дәрілік затты немесе медициналық бұйымды мемлекеттік тіркеу, қайта тіркеу және олардың тіркеу деркенамасына өзгерістер енгізу"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(бұдан әрі – көрсетілетін қызметті беруші) көрсетеді (Нормативтік құқықтық актілерді мемлекеттік тіркеу тізілімінде № 11338 болып тіркелген).</w:t>
      </w:r>
    </w:p>
    <w:bookmarkEnd w:id="56"/>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қызметті көрсету нәтижелерін беру "электрондық үкіметтің" веб-порталы арқылы жүзеге асырылады.</w:t>
      </w:r>
    </w:p>
    <w:bookmarkStart w:name="z324" w:id="57"/>
    <w:p>
      <w:pPr>
        <w:spacing w:after="0"/>
        <w:ind w:left="0"/>
        <w:jc w:val="both"/>
      </w:pPr>
      <w:r>
        <w:rPr>
          <w:rFonts w:ascii="Times New Roman"/>
          <w:b w:val="false"/>
          <w:i w:val="false"/>
          <w:color w:val="000000"/>
          <w:sz w:val="28"/>
        </w:rPr>
        <w:t>
      2. Мемлекеттік қызметті көрсету нысаны: электрондық.</w:t>
      </w:r>
    </w:p>
    <w:bookmarkEnd w:id="57"/>
    <w:bookmarkStart w:name="z323" w:id="58"/>
    <w:p>
      <w:pPr>
        <w:spacing w:after="0"/>
        <w:ind w:left="0"/>
        <w:jc w:val="both"/>
      </w:pPr>
      <w:r>
        <w:rPr>
          <w:rFonts w:ascii="Times New Roman"/>
          <w:b w:val="false"/>
          <w:i w:val="false"/>
          <w:color w:val="000000"/>
          <w:sz w:val="28"/>
        </w:rPr>
        <w:t xml:space="preserve">
      3. Мемлекеттік қызмет көрсету нәтижесі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нысандар бойынша электрондық түрде дәрілік затты немесе медициналық бұйымды мемлекеттік тіркеу, қайта тіркеу және оның тіркеу дерекнамасына өзгерістер енгізуді растайтын мемлекеттік тіркеу куәлігін (бұдан әрі – тіркеу куәлігі)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w:t>
      </w:r>
    </w:p>
    <w:bookmarkEnd w:id="58"/>
    <w:bookmarkStart w:name="z322" w:id="59"/>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берушіқұрылымдық бөлімшелерінің (қызметкерлері) іс-қимыл тәртібінің сипаттамасы</w:t>
      </w:r>
    </w:p>
    <w:bookmarkEnd w:id="59"/>
    <w:bookmarkStart w:name="z321" w:id="60"/>
    <w:p>
      <w:pPr>
        <w:spacing w:after="0"/>
        <w:ind w:left="0"/>
        <w:jc w:val="both"/>
      </w:pPr>
      <w:r>
        <w:rPr>
          <w:rFonts w:ascii="Times New Roman"/>
          <w:b w:val="false"/>
          <w:i w:val="false"/>
          <w:color w:val="000000"/>
          <w:sz w:val="28"/>
        </w:rPr>
        <w:t xml:space="preserve">
      4. Мемлекеттік қызметті көрсету бойынша рәсімді (әрекетті) бастау үшін негіз көрсетілетін қызметті алушының мемлекеттік қызметті көрсету үшін қажетті электрондық өтінішін көрсетілетін қызметті берушімен алғаны болып табылады. Көрсетілетін қызметті алушы жүгінген кезде мемлекеттік қызметті көрсету үшін қажетті құжаттар тізбесі Стандартқа </w:t>
      </w:r>
      <w:r>
        <w:rPr>
          <w:rFonts w:ascii="Times New Roman"/>
          <w:b w:val="false"/>
          <w:i w:val="false"/>
          <w:color w:val="000000"/>
          <w:sz w:val="28"/>
        </w:rPr>
        <w:t>9-тармаққа</w:t>
      </w:r>
      <w:r>
        <w:rPr>
          <w:rFonts w:ascii="Times New Roman"/>
          <w:b w:val="false"/>
          <w:i w:val="false"/>
          <w:color w:val="000000"/>
          <w:sz w:val="28"/>
        </w:rPr>
        <w:t xml:space="preserve"> сәйкес ұсынылады.</w:t>
      </w:r>
    </w:p>
    <w:bookmarkEnd w:id="60"/>
    <w:bookmarkStart w:name="z320" w:id="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61"/>
    <w:p>
      <w:pPr>
        <w:spacing w:after="0"/>
        <w:ind w:left="0"/>
        <w:jc w:val="both"/>
      </w:pPr>
      <w:r>
        <w:rPr>
          <w:rFonts w:ascii="Times New Roman"/>
          <w:b w:val="false"/>
          <w:i w:val="false"/>
          <w:color w:val="000000"/>
          <w:sz w:val="28"/>
        </w:rPr>
        <w:t>
      1-процесс – Басқарма басшысы электрондық өтінішті 1 (бір) жұмыс күні ішінде жұмысқа қабылдайды және орындаушыны тағайындайды;</w:t>
      </w:r>
    </w:p>
    <w:p>
      <w:pPr>
        <w:spacing w:after="0"/>
        <w:ind w:left="0"/>
        <w:jc w:val="both"/>
      </w:pPr>
      <w:r>
        <w:rPr>
          <w:rFonts w:ascii="Times New Roman"/>
          <w:b w:val="false"/>
          <w:i w:val="false"/>
          <w:color w:val="000000"/>
          <w:sz w:val="28"/>
        </w:rPr>
        <w:t>
      2-процесс – Басқарманың бас сарапшысы (сарапшысы) құжаттарды алған күннен бастап 3 (үш) жұмыс күні ішінде көрсетілетін қызметті алушы құжаттарының қойылатын талаптарға сәйкестігін қарауды жүзеге асырады және рұқсат беру құжатының жобасын немесе бас тарту туралы дәлелді жауапты әзірлейді және көрсетілетін қызметті берушінің басшысына келісу үшін жолдайды;</w:t>
      </w:r>
    </w:p>
    <w:p>
      <w:pPr>
        <w:spacing w:after="0"/>
        <w:ind w:left="0"/>
        <w:jc w:val="both"/>
      </w:pPr>
      <w:r>
        <w:rPr>
          <w:rFonts w:ascii="Times New Roman"/>
          <w:b w:val="false"/>
          <w:i w:val="false"/>
          <w:color w:val="000000"/>
          <w:sz w:val="28"/>
        </w:rPr>
        <w:t>
      3-процесс – Комитет басшысы жобаны 1 (бір) жұмыс күні ішінде қарайды және қол қояды;</w:t>
      </w:r>
    </w:p>
    <w:bookmarkStart w:name="z319" w:id="62"/>
    <w:p>
      <w:pPr>
        <w:spacing w:after="0"/>
        <w:ind w:left="0"/>
        <w:jc w:val="both"/>
      </w:pPr>
      <w:r>
        <w:rPr>
          <w:rFonts w:ascii="Times New Roman"/>
          <w:b w:val="false"/>
          <w:i w:val="false"/>
          <w:color w:val="000000"/>
          <w:sz w:val="28"/>
        </w:rPr>
        <w:t>
      6. Мынадай рәсімді орындауды бастауға негіз болатын мемлекеттік қызмет көрсету рәсімінің (іс-әрекет) нәтижесі:</w:t>
      </w:r>
    </w:p>
    <w:bookmarkEnd w:id="62"/>
    <w:p>
      <w:pPr>
        <w:spacing w:after="0"/>
        <w:ind w:left="0"/>
        <w:jc w:val="both"/>
      </w:pPr>
      <w:r>
        <w:rPr>
          <w:rFonts w:ascii="Times New Roman"/>
          <w:b w:val="false"/>
          <w:i w:val="false"/>
          <w:color w:val="000000"/>
          <w:sz w:val="28"/>
        </w:rPr>
        <w:t>
      1) көрсетілетін қызметті алушының мемлекеттік қызмет көрсету үшін қажетті электрондық өтінішін тіркеу;</w:t>
      </w:r>
    </w:p>
    <w:p>
      <w:pPr>
        <w:spacing w:after="0"/>
        <w:ind w:left="0"/>
        <w:jc w:val="both"/>
      </w:pPr>
      <w:r>
        <w:rPr>
          <w:rFonts w:ascii="Times New Roman"/>
          <w:b w:val="false"/>
          <w:i w:val="false"/>
          <w:color w:val="000000"/>
          <w:sz w:val="28"/>
        </w:rPr>
        <w:t>
      2) өтінішті жұмысқа қабылдау және орындаушыны тағайындау;</w:t>
      </w:r>
    </w:p>
    <w:p>
      <w:pPr>
        <w:spacing w:after="0"/>
        <w:ind w:left="0"/>
        <w:jc w:val="both"/>
      </w:pPr>
      <w:r>
        <w:rPr>
          <w:rFonts w:ascii="Times New Roman"/>
          <w:b w:val="false"/>
          <w:i w:val="false"/>
          <w:color w:val="000000"/>
          <w:sz w:val="28"/>
        </w:rPr>
        <w:t>
      3) Басқарманың бас сарапшысымен (сарапшысы) жобаны дайындау;</w:t>
      </w:r>
    </w:p>
    <w:p>
      <w:pPr>
        <w:spacing w:after="0"/>
        <w:ind w:left="0"/>
        <w:jc w:val="both"/>
      </w:pPr>
      <w:r>
        <w:rPr>
          <w:rFonts w:ascii="Times New Roman"/>
          <w:b w:val="false"/>
          <w:i w:val="false"/>
          <w:color w:val="000000"/>
          <w:sz w:val="28"/>
        </w:rPr>
        <w:t>
      4) көрсетілетін қызметті беруші басшысының жобаға қол қоюы.</w:t>
      </w:r>
    </w:p>
    <w:bookmarkStart w:name="z318" w:id="63"/>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3"/>
    <w:bookmarkStart w:name="z317" w:id="64"/>
    <w:p>
      <w:pPr>
        <w:spacing w:after="0"/>
        <w:ind w:left="0"/>
        <w:jc w:val="both"/>
      </w:pPr>
      <w:r>
        <w:rPr>
          <w:rFonts w:ascii="Times New Roman"/>
          <w:b w:val="false"/>
          <w:i w:val="false"/>
          <w:color w:val="000000"/>
          <w:sz w:val="28"/>
        </w:rPr>
        <w:t xml:space="preserve">
      7. Мемлекеттік қызмет көрсету процесіне көрсетілетін қызметті берушінің мынадай құрылымдық бөлімшелері (қызметкерлер) қатысады: </w:t>
      </w:r>
    </w:p>
    <w:bookmarkEnd w:id="64"/>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Басқарма басшысы;</w:t>
      </w:r>
    </w:p>
    <w:p>
      <w:pPr>
        <w:spacing w:after="0"/>
        <w:ind w:left="0"/>
        <w:jc w:val="both"/>
      </w:pPr>
      <w:r>
        <w:rPr>
          <w:rFonts w:ascii="Times New Roman"/>
          <w:b w:val="false"/>
          <w:i w:val="false"/>
          <w:color w:val="000000"/>
          <w:sz w:val="28"/>
        </w:rPr>
        <w:t>
      көрсетілетін қызметті берушінің бас сарапшысы (сарапшысы).</w:t>
      </w:r>
    </w:p>
    <w:bookmarkStart w:name="z316" w:id="65"/>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бөлімшелерінің (қызметкерлері) арасындағы рәсімдер (іс-әрекеттер) бірізділігінің сипаттамасы. </w:t>
      </w:r>
    </w:p>
    <w:bookmarkEnd w:id="65"/>
    <w:p>
      <w:pPr>
        <w:spacing w:after="0"/>
        <w:ind w:left="0"/>
        <w:jc w:val="both"/>
      </w:pPr>
      <w:r>
        <w:rPr>
          <w:rFonts w:ascii="Times New Roman"/>
          <w:b w:val="false"/>
          <w:i w:val="false"/>
          <w:color w:val="000000"/>
          <w:sz w:val="28"/>
        </w:rPr>
        <w:t>
      Басқарма басшысы электрондық өтінішті 1 (бір) жұмыс күні ішінде жұмысқа қабылдайды және орындаушыны тағайындайды, Басқарманың бас сарапшысына (сарапшысы) жолдайды;</w:t>
      </w:r>
    </w:p>
    <w:p>
      <w:pPr>
        <w:spacing w:after="0"/>
        <w:ind w:left="0"/>
        <w:jc w:val="both"/>
      </w:pPr>
      <w:r>
        <w:rPr>
          <w:rFonts w:ascii="Times New Roman"/>
          <w:b w:val="false"/>
          <w:i w:val="false"/>
          <w:color w:val="000000"/>
          <w:sz w:val="28"/>
        </w:rPr>
        <w:t>
      Басқарманың бас сарапшысы (сарапшы):</w:t>
      </w:r>
    </w:p>
    <w:p>
      <w:pPr>
        <w:spacing w:after="0"/>
        <w:ind w:left="0"/>
        <w:jc w:val="both"/>
      </w:pPr>
      <w:r>
        <w:rPr>
          <w:rFonts w:ascii="Times New Roman"/>
          <w:b w:val="false"/>
          <w:i w:val="false"/>
          <w:color w:val="000000"/>
          <w:sz w:val="28"/>
        </w:rPr>
        <w:t>
      1) үш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ұсынылған құжаттар толық болмаған және (немесе) сәйкес келмеген жағдайда бас тарту туралы дәлелдіді жауап дайындайды;</w:t>
      </w:r>
    </w:p>
    <w:p>
      <w:pPr>
        <w:spacing w:after="0"/>
        <w:ind w:left="0"/>
        <w:jc w:val="both"/>
      </w:pPr>
      <w:r>
        <w:rPr>
          <w:rFonts w:ascii="Times New Roman"/>
          <w:b w:val="false"/>
          <w:i w:val="false"/>
          <w:color w:val="000000"/>
          <w:sz w:val="28"/>
        </w:rPr>
        <w:t>
      3) оң шешім болған жағдайда:</w:t>
      </w:r>
    </w:p>
    <w:p>
      <w:pPr>
        <w:spacing w:after="0"/>
        <w:ind w:left="0"/>
        <w:jc w:val="both"/>
      </w:pPr>
      <w:r>
        <w:rPr>
          <w:rFonts w:ascii="Times New Roman"/>
          <w:b w:val="false"/>
          <w:i w:val="false"/>
          <w:color w:val="000000"/>
          <w:sz w:val="28"/>
        </w:rPr>
        <w:t>
      үш жұмыс күнінің ішінде дәрілік затты немесе медициналық бұйымды мемлекеттік тіркеу, қайта тіркеу және олардың тіркеу дерекнамасына өзгерістер енгізу шешімінің жобасын жасайды және көрсетілетін қызметті берушінің басшысына келісуге және бекітуге жолдайды;</w:t>
      </w:r>
    </w:p>
    <w:p>
      <w:pPr>
        <w:spacing w:after="0"/>
        <w:ind w:left="0"/>
        <w:jc w:val="both"/>
      </w:pPr>
      <w:r>
        <w:rPr>
          <w:rFonts w:ascii="Times New Roman"/>
          <w:b w:val="false"/>
          <w:i w:val="false"/>
          <w:color w:val="000000"/>
          <w:sz w:val="28"/>
        </w:rPr>
        <w:t>
      4) теріс шешім болған жағдайда:</w:t>
      </w:r>
    </w:p>
    <w:p>
      <w:pPr>
        <w:spacing w:after="0"/>
        <w:ind w:left="0"/>
        <w:jc w:val="both"/>
      </w:pPr>
      <w:r>
        <w:rPr>
          <w:rFonts w:ascii="Times New Roman"/>
          <w:b w:val="false"/>
          <w:i w:val="false"/>
          <w:color w:val="000000"/>
          <w:sz w:val="28"/>
        </w:rPr>
        <w:t>
      үш жұмыс күні ішінде дәрілік затты немесе медициналық бұйымды мемлекеттік тіркеуден, қайта тіркеуден және олардың тіркеу дерекнамасына өзгерістер енгізуден бас тарту туралы шешімнің жобасын қалыптастырады және көрсетілетін қызметті берушінің басшысына келісуге және бекітуге жолдайды.</w:t>
      </w:r>
    </w:p>
    <w:bookmarkStart w:name="z315" w:id="66"/>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66"/>
    <w:bookmarkStart w:name="z314" w:id="67"/>
    <w:p>
      <w:pPr>
        <w:spacing w:after="0"/>
        <w:ind w:left="0"/>
        <w:jc w:val="both"/>
      </w:pPr>
      <w:r>
        <w:rPr>
          <w:rFonts w:ascii="Times New Roman"/>
          <w:b w:val="false"/>
          <w:i w:val="false"/>
          <w:color w:val="000000"/>
          <w:sz w:val="28"/>
        </w:rPr>
        <w:t>
      9. Жүгіну тәртібі және көрсетілетін қызметті берушінің мемлекеттік көрсетілетін қызметті Портал арқылы көрсету кезінде рәсімдерінің (іс-қимыл) бірізділігі:</w:t>
      </w:r>
    </w:p>
    <w:bookmarkEnd w:id="67"/>
    <w:p>
      <w:pPr>
        <w:spacing w:after="0"/>
        <w:ind w:left="0"/>
        <w:jc w:val="both"/>
      </w:pPr>
      <w:r>
        <w:rPr>
          <w:rFonts w:ascii="Times New Roman"/>
          <w:b w:val="false"/>
          <w:i w:val="false"/>
          <w:color w:val="000000"/>
          <w:sz w:val="28"/>
        </w:rPr>
        <w:t>
      Порталда электрондық цифрлық қолтаңба (бұдан әрі – ЭЦҚ)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пайдаланушының көрсетілетін мемлекеттік қызметті таңдауы, оның құрылымы мен форматтық талаптарын сұрау нысанына электрондық түрдегі қажетті құжаттарды тіркеп, ескеріп, нысанды экранға шығару (деректер енгізу);</w:t>
      </w:r>
    </w:p>
    <w:p>
      <w:pPr>
        <w:spacing w:after="0"/>
        <w:ind w:left="0"/>
        <w:jc w:val="both"/>
      </w:pPr>
      <w:r>
        <w:rPr>
          <w:rFonts w:ascii="Times New Roman"/>
          <w:b w:val="false"/>
          <w:i w:val="false"/>
          <w:color w:val="000000"/>
          <w:sz w:val="28"/>
        </w:rPr>
        <w:t>
      мемлекеттік қызмет көрсетуге сұрау салудың толтырылған нысанын (енгізілген деректер) көрсетілетін қызметті алушының ЭЦҚ арқылы сұрауды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 – Порталда қалыптасқан тіркеу куәлігін алу. Электрондық құжат көрсетілетін қызметті беруші басшысының ЭЦҚ пайдалана отырып жасалады.</w:t>
      </w:r>
    </w:p>
    <w:p>
      <w:pPr>
        <w:spacing w:after="0"/>
        <w:ind w:left="0"/>
        <w:jc w:val="both"/>
      </w:pPr>
      <w:r>
        <w:rPr>
          <w:rFonts w:ascii="Times New Roman"/>
          <w:b w:val="false"/>
          <w:i w:val="false"/>
          <w:color w:val="000000"/>
          <w:sz w:val="28"/>
        </w:rPr>
        <w:t>
      Көрсетілетін қызметті алушы жүгінген кезде мемлекеттік көрсетілетін қызметтің нәтижесі көрсетілетін қызметті алушы ұсынған мемлекеттік қызметті көрсету үшін қажетті құжаттар Порталда тіркелген күннен бастап 5 жұмыс күнінен аспайтын мерзімде ЭЦҚ-мен куәландырылған электрондық құжат нысанында жеке кабинетке жіберіледі.</w:t>
      </w:r>
    </w:p>
    <w:bookmarkStart w:name="z313" w:id="68"/>
    <w:p>
      <w:pPr>
        <w:spacing w:after="0"/>
        <w:ind w:left="0"/>
        <w:jc w:val="both"/>
      </w:pPr>
      <w:r>
        <w:rPr>
          <w:rFonts w:ascii="Times New Roman"/>
          <w:b w:val="false"/>
          <w:i w:val="false"/>
          <w:color w:val="000000"/>
          <w:sz w:val="28"/>
        </w:rPr>
        <w:t xml:space="preserve">
      10. Көрсетілетін қызметті алушының Портал арқылы қадамдық іс-қимылдары және көрсетілетін қызметті берушінің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затты немесе </w:t>
            </w:r>
            <w:r>
              <w:br/>
            </w:r>
            <w:r>
              <w:rPr>
                <w:rFonts w:ascii="Times New Roman"/>
                <w:b w:val="false"/>
                <w:i w:val="false"/>
                <w:color w:val="000000"/>
                <w:sz w:val="20"/>
              </w:rPr>
              <w:t xml:space="preserve">медициналық бұйымды </w:t>
            </w:r>
            <w:r>
              <w:br/>
            </w:r>
            <w:r>
              <w:rPr>
                <w:rFonts w:ascii="Times New Roman"/>
                <w:b w:val="false"/>
                <w:i w:val="false"/>
                <w:color w:val="000000"/>
                <w:sz w:val="20"/>
              </w:rPr>
              <w:t>мемлекеттік тіркеу, қайта</w:t>
            </w:r>
            <w:r>
              <w:br/>
            </w:r>
            <w:r>
              <w:rPr>
                <w:rFonts w:ascii="Times New Roman"/>
                <w:b w:val="false"/>
                <w:i w:val="false"/>
                <w:color w:val="000000"/>
                <w:sz w:val="20"/>
              </w:rPr>
              <w:t>тіркеу және оның тіркеу</w:t>
            </w:r>
            <w:r>
              <w:br/>
            </w:r>
            <w:r>
              <w:rPr>
                <w:rFonts w:ascii="Times New Roman"/>
                <w:b w:val="false"/>
                <w:i w:val="false"/>
                <w:color w:val="000000"/>
                <w:sz w:val="20"/>
              </w:rPr>
              <w:t xml:space="preserve">дерекнамасына өзгерістер </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"Дәрілік затты немесе медициналық бұйымды мемлекеттік тіркеу, қайта тіркеу және оның тіркеу дерекнамасына өзгерістер енгізу" мемлекеттік қызмет көрсету бизнес-процесінің сызбасы</w:t>
      </w: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затты немесе </w:t>
            </w:r>
            <w:r>
              <w:br/>
            </w:r>
            <w:r>
              <w:rPr>
                <w:rFonts w:ascii="Times New Roman"/>
                <w:b w:val="false"/>
                <w:i w:val="false"/>
                <w:color w:val="000000"/>
                <w:sz w:val="20"/>
              </w:rPr>
              <w:t xml:space="preserve">медициналық бұйымды </w:t>
            </w:r>
            <w:r>
              <w:br/>
            </w:r>
            <w:r>
              <w:rPr>
                <w:rFonts w:ascii="Times New Roman"/>
                <w:b w:val="false"/>
                <w:i w:val="false"/>
                <w:color w:val="000000"/>
                <w:sz w:val="20"/>
              </w:rPr>
              <w:t>мемлекеттік тіркеу, қайта</w:t>
            </w:r>
            <w:r>
              <w:br/>
            </w:r>
            <w:r>
              <w:rPr>
                <w:rFonts w:ascii="Times New Roman"/>
                <w:b w:val="false"/>
                <w:i w:val="false"/>
                <w:color w:val="000000"/>
                <w:sz w:val="20"/>
              </w:rPr>
              <w:t xml:space="preserve">тіркеу және оның тіркеу дерекнамасына өзгерістер </w:t>
            </w:r>
            <w:r>
              <w:br/>
            </w:r>
            <w:r>
              <w:rPr>
                <w:rFonts w:ascii="Times New Roman"/>
                <w:b w:val="false"/>
                <w:i w:val="false"/>
                <w:color w:val="000000"/>
                <w:sz w:val="20"/>
              </w:rPr>
              <w:t>енгізу"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Көрсетілетін қызмет алушының қадамдық іс-әрекеттері</w:t>
      </w:r>
    </w:p>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қадамдық іс-әрекеттері және шешімдері</w:t>
      </w:r>
    </w:p>
    <w:p>
      <w:pPr>
        <w:spacing w:after="0"/>
        <w:ind w:left="0"/>
        <w:jc w:val="left"/>
      </w:pPr>
      <w:r>
        <w:br/>
      </w:r>
    </w:p>
    <w:p>
      <w:pPr>
        <w:spacing w:after="0"/>
        <w:ind w:left="0"/>
        <w:jc w:val="both"/>
      </w:pPr>
      <w:r>
        <w:drawing>
          <wp:inline distT="0" distB="0" distL="0" distR="0">
            <wp:extent cx="74549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549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04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маусымдағы</w:t>
            </w:r>
            <w:r>
              <w:br/>
            </w:r>
            <w:r>
              <w:rPr>
                <w:rFonts w:ascii="Times New Roman"/>
                <w:b w:val="false"/>
                <w:i w:val="false"/>
                <w:color w:val="000000"/>
                <w:sz w:val="20"/>
              </w:rPr>
              <w:t>№ 416 бұйрығына</w:t>
            </w:r>
            <w:r>
              <w:br/>
            </w:r>
            <w:r>
              <w:rPr>
                <w:rFonts w:ascii="Times New Roman"/>
                <w:b w:val="false"/>
                <w:i w:val="false"/>
                <w:color w:val="000000"/>
                <w:sz w:val="20"/>
              </w:rPr>
              <w:t>5-қосымша</w:t>
            </w:r>
          </w:p>
        </w:tc>
      </w:tr>
    </w:tbl>
    <w:bookmarkStart w:name="z187" w:id="69"/>
    <w:p>
      <w:pPr>
        <w:spacing w:after="0"/>
        <w:ind w:left="0"/>
        <w:jc w:val="left"/>
      </w:pPr>
      <w:r>
        <w:rPr>
          <w:rFonts w:ascii="Times New Roman"/>
          <w:b/>
          <w:i w:val="false"/>
          <w:color w:val="000000"/>
        </w:rPr>
        <w:t xml:space="preserve"> "Бірегей дәрілік заттардың атауларын бекіту (бекітпеу) туралы</w:t>
      </w:r>
      <w:r>
        <w:br/>
      </w:r>
      <w:r>
        <w:rPr>
          <w:rFonts w:ascii="Times New Roman"/>
          <w:b/>
          <w:i w:val="false"/>
          <w:color w:val="000000"/>
        </w:rPr>
        <w:t>шешімді беру" мемлекеттік көрсетілетін қызмет мемлекеттік</w:t>
      </w:r>
      <w:r>
        <w:br/>
      </w:r>
      <w:r>
        <w:rPr>
          <w:rFonts w:ascii="Times New Roman"/>
          <w:b/>
          <w:i w:val="false"/>
          <w:color w:val="000000"/>
        </w:rPr>
        <w:t>көрсетілетін қызмет регламенті</w:t>
      </w:r>
    </w:p>
    <w:bookmarkEnd w:id="69"/>
    <w:bookmarkStart w:name="z188" w:id="70"/>
    <w:p>
      <w:pPr>
        <w:spacing w:after="0"/>
        <w:ind w:left="0"/>
        <w:jc w:val="left"/>
      </w:pPr>
      <w:r>
        <w:rPr>
          <w:rFonts w:ascii="Times New Roman"/>
          <w:b/>
          <w:i w:val="false"/>
          <w:color w:val="000000"/>
        </w:rPr>
        <w:t xml:space="preserve"> 1-тарау. Жалпы ережелер</w:t>
      </w:r>
    </w:p>
    <w:bookmarkEnd w:id="70"/>
    <w:p>
      <w:pPr>
        <w:spacing w:after="0"/>
        <w:ind w:left="0"/>
        <w:jc w:val="both"/>
      </w:pPr>
      <w:r>
        <w:rPr>
          <w:rFonts w:ascii="Times New Roman"/>
          <w:b w:val="false"/>
          <w:i w:val="false"/>
          <w:color w:val="ff0000"/>
          <w:sz w:val="28"/>
        </w:rPr>
        <w:t xml:space="preserve">
      Ескерту. 1-тараудың тақырыбы жаңа редакцияда – ҚР Денсаулық сақтау министрінің 05.12.2018 </w:t>
      </w:r>
      <w:r>
        <w:rPr>
          <w:rFonts w:ascii="Times New Roman"/>
          <w:b w:val="false"/>
          <w:i w:val="false"/>
          <w:color w:val="ff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9" w:id="71"/>
    <w:p>
      <w:pPr>
        <w:spacing w:after="0"/>
        <w:ind w:left="0"/>
        <w:jc w:val="both"/>
      </w:pPr>
      <w:r>
        <w:rPr>
          <w:rFonts w:ascii="Times New Roman"/>
          <w:b w:val="false"/>
          <w:i w:val="false"/>
          <w:color w:val="000000"/>
          <w:sz w:val="28"/>
        </w:rPr>
        <w:t xml:space="preserve">
      1. "Бірегей дәрілік заттардың атауларын бекіту (бекітпеу) туралы шешімді беру" мемлекеттік көрсетілетін қызметті (бұдан әрі – мемлекеттік көрсетілетін қызмет) 2009 жылғы 18 қыркүйектегі "Халық денсаулығы және денсаулық сақтау жүйесі туралы" Қазақстан Республикасы Кодексінің </w:t>
      </w:r>
      <w:r>
        <w:rPr>
          <w:rFonts w:ascii="Times New Roman"/>
          <w:b w:val="false"/>
          <w:i w:val="false"/>
          <w:color w:val="000000"/>
          <w:sz w:val="28"/>
        </w:rPr>
        <w:t>70-бабының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"Бірегей дәрілік заттардың атауларын бекіту (бекітпеу) туралы шешімді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Республикасының Денсаулық сақтау министрлігінің Фармация комитеті көрсетеді (бұдан әрі – көрсетілетін қызметті беруші) (Нормативтік құқықтық актілерді мемлекеттік тіркеу тізілімінде № 11338 болып тіркелген).</w:t>
      </w:r>
    </w:p>
    <w:bookmarkEnd w:id="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министрінің 05.12.2018 </w:t>
      </w:r>
      <w:r>
        <w:rPr>
          <w:rFonts w:ascii="Times New Roman"/>
          <w:b w:val="false"/>
          <w:i w:val="false"/>
          <w:color w:val="00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0" w:id="72"/>
    <w:p>
      <w:pPr>
        <w:spacing w:after="0"/>
        <w:ind w:left="0"/>
        <w:jc w:val="both"/>
      </w:pPr>
      <w:r>
        <w:rPr>
          <w:rFonts w:ascii="Times New Roman"/>
          <w:b w:val="false"/>
          <w:i w:val="false"/>
          <w:color w:val="000000"/>
          <w:sz w:val="28"/>
        </w:rPr>
        <w:t>
      2. Мемлекеттік қызметті көрсету үшін құжаттарды қабылдау және мемлекеттік қызметті көрсету нәтижелерін беру көрсетілетін қызметті берушінің кеңесі арқылы жүзеге асырылады.</w:t>
      </w:r>
    </w:p>
    <w:bookmarkEnd w:id="72"/>
    <w:bookmarkStart w:name="z191" w:id="73"/>
    <w:p>
      <w:pPr>
        <w:spacing w:after="0"/>
        <w:ind w:left="0"/>
        <w:jc w:val="both"/>
      </w:pPr>
      <w:r>
        <w:rPr>
          <w:rFonts w:ascii="Times New Roman"/>
          <w:b w:val="false"/>
          <w:i w:val="false"/>
          <w:color w:val="000000"/>
          <w:sz w:val="28"/>
        </w:rPr>
        <w:t>
      3. Мемлекеттік қызметті көрсету нысаны: қағаз түрінде.</w:t>
      </w:r>
    </w:p>
    <w:bookmarkEnd w:id="73"/>
    <w:bookmarkStart w:name="z192" w:id="74"/>
    <w:p>
      <w:pPr>
        <w:spacing w:after="0"/>
        <w:ind w:left="0"/>
        <w:jc w:val="both"/>
      </w:pPr>
      <w:r>
        <w:rPr>
          <w:rFonts w:ascii="Times New Roman"/>
          <w:b w:val="false"/>
          <w:i w:val="false"/>
          <w:color w:val="000000"/>
          <w:sz w:val="28"/>
        </w:rPr>
        <w:t>
      4. Мемлекеттік қызметті көрсету нәтижесі көрсетілген қызметті берушінің бұйрығымен бекітілген бірегей дәрілік заттардың атауларын бекіту (бекітпеу) туралы шешімді беру болып табылады.</w:t>
      </w:r>
    </w:p>
    <w:bookmarkEnd w:id="74"/>
    <w:bookmarkStart w:name="z193" w:id="7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әрекеттері тәртібінің сипаттамасы</w:t>
      </w:r>
    </w:p>
    <w:bookmarkEnd w:id="75"/>
    <w:p>
      <w:pPr>
        <w:spacing w:after="0"/>
        <w:ind w:left="0"/>
        <w:jc w:val="both"/>
      </w:pPr>
      <w:r>
        <w:rPr>
          <w:rFonts w:ascii="Times New Roman"/>
          <w:b w:val="false"/>
          <w:i w:val="false"/>
          <w:color w:val="ff0000"/>
          <w:sz w:val="28"/>
        </w:rPr>
        <w:t xml:space="preserve">
      Ескерту. 2-тараудың тақырыбы жаңа редакцияда – ҚР Денсаулық сақтау министрінің 05.12.2018 </w:t>
      </w:r>
      <w:r>
        <w:rPr>
          <w:rFonts w:ascii="Times New Roman"/>
          <w:b w:val="false"/>
          <w:i w:val="false"/>
          <w:color w:val="ff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4" w:id="76"/>
    <w:p>
      <w:pPr>
        <w:spacing w:after="0"/>
        <w:ind w:left="0"/>
        <w:jc w:val="both"/>
      </w:pPr>
      <w:r>
        <w:rPr>
          <w:rFonts w:ascii="Times New Roman"/>
          <w:b w:val="false"/>
          <w:i w:val="false"/>
          <w:color w:val="000000"/>
          <w:sz w:val="28"/>
        </w:rPr>
        <w:t xml:space="preserve">
      5. Мемлекеттік қызметті көрсету бойынша рәсімді (әрекетті) бастау үшін негіз көрсетілетін қызметті алушының мемлекеттік қызметті көрсету үшін қажетті ұсынған құжаттарын көрсетілетін қызметті берушінің алуы болып табылады. Көрсетілетін қызметті алушы жүгінген кезде мемлекеттік қызметті көрсету үшін қажетті құжаттарының тізбесі Стандартқа </w:t>
      </w:r>
      <w:r>
        <w:rPr>
          <w:rFonts w:ascii="Times New Roman"/>
          <w:b w:val="false"/>
          <w:i w:val="false"/>
          <w:color w:val="000000"/>
          <w:sz w:val="28"/>
        </w:rPr>
        <w:t>9-тармаққа</w:t>
      </w:r>
      <w:r>
        <w:rPr>
          <w:rFonts w:ascii="Times New Roman"/>
          <w:b w:val="false"/>
          <w:i w:val="false"/>
          <w:color w:val="000000"/>
          <w:sz w:val="28"/>
        </w:rPr>
        <w:t xml:space="preserve"> сәйкес ұсынылады.</w:t>
      </w:r>
    </w:p>
    <w:bookmarkEnd w:id="76"/>
    <w:bookmarkStart w:name="z195" w:id="77"/>
    <w:p>
      <w:pPr>
        <w:spacing w:after="0"/>
        <w:ind w:left="0"/>
        <w:jc w:val="both"/>
      </w:pPr>
      <w:r>
        <w:rPr>
          <w:rFonts w:ascii="Times New Roman"/>
          <w:b w:val="false"/>
          <w:i w:val="false"/>
          <w:color w:val="000000"/>
          <w:sz w:val="28"/>
        </w:rPr>
        <w:t>
      6. Мемлекеттік қызметті көрсету процесінің рәсімдері (әрекеті):</w:t>
      </w:r>
    </w:p>
    <w:bookmarkEnd w:id="77"/>
    <w:p>
      <w:pPr>
        <w:spacing w:after="0"/>
        <w:ind w:left="0"/>
        <w:jc w:val="both"/>
      </w:pPr>
      <w:r>
        <w:rPr>
          <w:rFonts w:ascii="Times New Roman"/>
          <w:b w:val="false"/>
          <w:i w:val="false"/>
          <w:color w:val="000000"/>
          <w:sz w:val="28"/>
        </w:rPr>
        <w:t>
      1-процесс – көрсетілетін қызметті беруші кеңсесінің қызметкері құжат келіп түскен сәттен бастап күнтізбелік 1 (бір) күні ішінде алынған құжаттарға тіркеу жүргізеді және көрсетілетін қызметті берушінің басшысына қарауға береді, бұл ретте өтінішті төменгі бұрышына келіп түскен күні мен кіріс нөмірін көрсете отырып, мемлекеттік тілдегі тіркеу мөртабанын қояды;</w:t>
      </w:r>
    </w:p>
    <w:p>
      <w:pPr>
        <w:spacing w:after="0"/>
        <w:ind w:left="0"/>
        <w:jc w:val="both"/>
      </w:pPr>
      <w:r>
        <w:rPr>
          <w:rFonts w:ascii="Times New Roman"/>
          <w:b w:val="false"/>
          <w:i w:val="false"/>
          <w:color w:val="000000"/>
          <w:sz w:val="28"/>
        </w:rPr>
        <w:t>
      2-процесс – көрсетілетін қызметті берушінің басшысы құжат келіп түскен сәттен бастап 0,5 жұмыс күні (4 сағат) ішінде көрсетілетін қызметті алушының құжатын қарайды және көрсетілетін қызметті беруші басшысының орынбасарына жазып тапсырады;</w:t>
      </w:r>
    </w:p>
    <w:p>
      <w:pPr>
        <w:spacing w:after="0"/>
        <w:ind w:left="0"/>
        <w:jc w:val="both"/>
      </w:pPr>
      <w:r>
        <w:rPr>
          <w:rFonts w:ascii="Times New Roman"/>
          <w:b w:val="false"/>
          <w:i w:val="false"/>
          <w:color w:val="000000"/>
          <w:sz w:val="28"/>
        </w:rPr>
        <w:t>
      3-процесс – көрсетілетін қызметті беруші басшысының орынбасары құжат келіп түскен сәттен бастап 0,5 жұмыс күні (4 сағат) ішінде көрсетілетін қызметті алушының құжатын қарайды және Фармацевтикалық қызметтерді көрсету басқармасының (бұдан әрі – Басқарма) басшысына жазып тапсырады;</w:t>
      </w:r>
    </w:p>
    <w:p>
      <w:pPr>
        <w:spacing w:after="0"/>
        <w:ind w:left="0"/>
        <w:jc w:val="both"/>
      </w:pPr>
      <w:r>
        <w:rPr>
          <w:rFonts w:ascii="Times New Roman"/>
          <w:b w:val="false"/>
          <w:i w:val="false"/>
          <w:color w:val="000000"/>
          <w:sz w:val="28"/>
        </w:rPr>
        <w:t>
      4-процесс – Басқарма басшысы құжат келіп түскен сәттен бастап күнтізбелік 1 (бір) күні ішінде көрсетілетін қызметті алушының құжатын қойылатын талаптарға сәйкестігіне қарайды және Басқарманың бас сарапшысына (сарапшысына) жазып тапсырады;</w:t>
      </w:r>
    </w:p>
    <w:p>
      <w:pPr>
        <w:spacing w:after="0"/>
        <w:ind w:left="0"/>
        <w:jc w:val="both"/>
      </w:pPr>
      <w:r>
        <w:rPr>
          <w:rFonts w:ascii="Times New Roman"/>
          <w:b w:val="false"/>
          <w:i w:val="false"/>
          <w:color w:val="000000"/>
          <w:sz w:val="28"/>
        </w:rPr>
        <w:t>
      5-процесс – Басқарманың бас сарапшысы (сарапшысы) күнтізбелік 25 (жиырма бес) күннің ішінде құжатты алған күннен бастап көрсетілетін қызметті алушының құжатын қарауды жүзеге асырады және бұйрық жобасын әзірлейді, көрсетілетін қызметті берушінің уәкілетті адамдарына қол қойдырады және көрсетілетін қызметті берушінің басшысына қол қою үшін ұсынады;</w:t>
      </w:r>
    </w:p>
    <w:p>
      <w:pPr>
        <w:spacing w:after="0"/>
        <w:ind w:left="0"/>
        <w:jc w:val="both"/>
      </w:pPr>
      <w:r>
        <w:rPr>
          <w:rFonts w:ascii="Times New Roman"/>
          <w:b w:val="false"/>
          <w:i w:val="false"/>
          <w:color w:val="000000"/>
          <w:sz w:val="28"/>
        </w:rPr>
        <w:t>
      6-процесс – көрсетілетін қызметті берушінің басшысы күнтізбелік 1 (бір) күні ішінде бұйрық жобасын қарайды, қол қояды және Басқарманың бас сарапшысына (сарапшысына) береді;</w:t>
      </w:r>
    </w:p>
    <w:p>
      <w:pPr>
        <w:spacing w:after="0"/>
        <w:ind w:left="0"/>
        <w:jc w:val="both"/>
      </w:pPr>
      <w:r>
        <w:rPr>
          <w:rFonts w:ascii="Times New Roman"/>
          <w:b w:val="false"/>
          <w:i w:val="false"/>
          <w:color w:val="000000"/>
          <w:sz w:val="28"/>
        </w:rPr>
        <w:t>
      7-процесс – Басқарманың бас сарапшысы (сарапшысы) күнтізбелік 1 (бір) күні ішінде қол қойылған бұйрықты көрсетілетін қызметті берушінің негізгі қызметтер бойынша бұйрықтарды тіркеу журналына тіркейді және оған нөмір береді.</w:t>
      </w:r>
    </w:p>
    <w:bookmarkStart w:name="z196" w:id="78"/>
    <w:p>
      <w:pPr>
        <w:spacing w:after="0"/>
        <w:ind w:left="0"/>
        <w:jc w:val="both"/>
      </w:pPr>
      <w:r>
        <w:rPr>
          <w:rFonts w:ascii="Times New Roman"/>
          <w:b w:val="false"/>
          <w:i w:val="false"/>
          <w:color w:val="000000"/>
          <w:sz w:val="28"/>
        </w:rPr>
        <w:t>
      7. Мынадай рәсімдерді орындауды бастау үшін негіз болатын мемлекеттік қызметті көрсету бойынша рәсімнің (әрекеттің) нәтижесі:</w:t>
      </w:r>
    </w:p>
    <w:bookmarkEnd w:id="78"/>
    <w:bookmarkStart w:name="z197" w:id="79"/>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қажетті ұсынған құжаттарын көрсетілетін қызметті берушінің кеңсесінде тіркеу және оларды көрсетілетін қызметті берушінің басшысына беру;</w:t>
      </w:r>
    </w:p>
    <w:bookmarkEnd w:id="79"/>
    <w:bookmarkStart w:name="z198" w:id="80"/>
    <w:p>
      <w:pPr>
        <w:spacing w:after="0"/>
        <w:ind w:left="0"/>
        <w:jc w:val="both"/>
      </w:pPr>
      <w:r>
        <w:rPr>
          <w:rFonts w:ascii="Times New Roman"/>
          <w:b w:val="false"/>
          <w:i w:val="false"/>
          <w:color w:val="000000"/>
          <w:sz w:val="28"/>
        </w:rPr>
        <w:t>
      2) көрсетілетін қызметті беруші басшысының және оның орынбасарының Басқарма басшысының қарауы үшін бұрыштамасы;</w:t>
      </w:r>
    </w:p>
    <w:bookmarkEnd w:id="80"/>
    <w:bookmarkStart w:name="z199" w:id="81"/>
    <w:p>
      <w:pPr>
        <w:spacing w:after="0"/>
        <w:ind w:left="0"/>
        <w:jc w:val="both"/>
      </w:pPr>
      <w:r>
        <w:rPr>
          <w:rFonts w:ascii="Times New Roman"/>
          <w:b w:val="false"/>
          <w:i w:val="false"/>
          <w:color w:val="000000"/>
          <w:sz w:val="28"/>
        </w:rPr>
        <w:t>
      3) Басқарма басшысының Басқарма бас сарапшысының (сарапшысының) қарауы үшін бұрыштамасы;</w:t>
      </w:r>
    </w:p>
    <w:bookmarkEnd w:id="81"/>
    <w:bookmarkStart w:name="z200" w:id="82"/>
    <w:p>
      <w:pPr>
        <w:spacing w:after="0"/>
        <w:ind w:left="0"/>
        <w:jc w:val="both"/>
      </w:pPr>
      <w:r>
        <w:rPr>
          <w:rFonts w:ascii="Times New Roman"/>
          <w:b w:val="false"/>
          <w:i w:val="false"/>
          <w:color w:val="000000"/>
          <w:sz w:val="28"/>
        </w:rPr>
        <w:t>
      4) Басқарма бас сарапшысының (сарапшысының) бұйрық жобасын дайындауы;</w:t>
      </w:r>
    </w:p>
    <w:bookmarkEnd w:id="82"/>
    <w:bookmarkStart w:name="z201" w:id="83"/>
    <w:p>
      <w:pPr>
        <w:spacing w:after="0"/>
        <w:ind w:left="0"/>
        <w:jc w:val="both"/>
      </w:pPr>
      <w:r>
        <w:rPr>
          <w:rFonts w:ascii="Times New Roman"/>
          <w:b w:val="false"/>
          <w:i w:val="false"/>
          <w:color w:val="000000"/>
          <w:sz w:val="28"/>
        </w:rPr>
        <w:t>
      5) көрсетілетін қызметті берушінің уәкілетті адамдарының бұйрық жобасына қол қоюлары;</w:t>
      </w:r>
    </w:p>
    <w:bookmarkEnd w:id="83"/>
    <w:bookmarkStart w:name="z202" w:id="84"/>
    <w:p>
      <w:pPr>
        <w:spacing w:after="0"/>
        <w:ind w:left="0"/>
        <w:jc w:val="both"/>
      </w:pPr>
      <w:r>
        <w:rPr>
          <w:rFonts w:ascii="Times New Roman"/>
          <w:b w:val="false"/>
          <w:i w:val="false"/>
          <w:color w:val="000000"/>
          <w:sz w:val="28"/>
        </w:rPr>
        <w:t>
      6) көрсетілетін қызметті беруші басшысының бұйрық жобасына қол қоюы;</w:t>
      </w:r>
    </w:p>
    <w:bookmarkEnd w:id="84"/>
    <w:bookmarkStart w:name="z203" w:id="85"/>
    <w:p>
      <w:pPr>
        <w:spacing w:after="0"/>
        <w:ind w:left="0"/>
        <w:jc w:val="both"/>
      </w:pPr>
      <w:r>
        <w:rPr>
          <w:rFonts w:ascii="Times New Roman"/>
          <w:b w:val="false"/>
          <w:i w:val="false"/>
          <w:color w:val="000000"/>
          <w:sz w:val="28"/>
        </w:rPr>
        <w:t>
      7) Басқарма бас сарапшысының (сарапшысының) бұйрық жобасын тіркеуі және нөмір беруі;</w:t>
      </w:r>
    </w:p>
    <w:bookmarkEnd w:id="85"/>
    <w:bookmarkStart w:name="z204" w:id="86"/>
    <w:p>
      <w:pPr>
        <w:spacing w:after="0"/>
        <w:ind w:left="0"/>
        <w:jc w:val="both"/>
      </w:pPr>
      <w:r>
        <w:rPr>
          <w:rFonts w:ascii="Times New Roman"/>
          <w:b w:val="false"/>
          <w:i w:val="false"/>
          <w:color w:val="000000"/>
          <w:sz w:val="28"/>
        </w:rPr>
        <w:t>
      8) бұйрықтың көшірмесін беру.</w:t>
      </w:r>
    </w:p>
    <w:bookmarkEnd w:id="86"/>
    <w:bookmarkStart w:name="z205" w:id="8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7"/>
    <w:p>
      <w:pPr>
        <w:spacing w:after="0"/>
        <w:ind w:left="0"/>
        <w:jc w:val="both"/>
      </w:pPr>
      <w:r>
        <w:rPr>
          <w:rFonts w:ascii="Times New Roman"/>
          <w:b w:val="false"/>
          <w:i w:val="false"/>
          <w:color w:val="ff0000"/>
          <w:sz w:val="28"/>
        </w:rPr>
        <w:t xml:space="preserve">
      Ескерту. 3-тараудың тақырыбы жаңа редакцияда – ҚР Денсаулық сақтау министрінің 05.12.2018 </w:t>
      </w:r>
      <w:r>
        <w:rPr>
          <w:rFonts w:ascii="Times New Roman"/>
          <w:b w:val="false"/>
          <w:i w:val="false"/>
          <w:color w:val="ff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6" w:id="88"/>
    <w:p>
      <w:pPr>
        <w:spacing w:after="0"/>
        <w:ind w:left="0"/>
        <w:jc w:val="both"/>
      </w:pPr>
      <w:r>
        <w:rPr>
          <w:rFonts w:ascii="Times New Roman"/>
          <w:b w:val="false"/>
          <w:i w:val="false"/>
          <w:color w:val="000000"/>
          <w:sz w:val="28"/>
        </w:rPr>
        <w:t>
      8. Мемлекеттік қызмет көрсету процесіне көрсетілетін қызметті берушінің мынадай құрылымдық бөлімшелері қатысады:</w:t>
      </w:r>
    </w:p>
    <w:bookmarkEnd w:id="88"/>
    <w:p>
      <w:pPr>
        <w:spacing w:after="0"/>
        <w:ind w:left="0"/>
        <w:jc w:val="both"/>
      </w:pPr>
      <w:r>
        <w:rPr>
          <w:rFonts w:ascii="Times New Roman"/>
          <w:b w:val="false"/>
          <w:i w:val="false"/>
          <w:color w:val="000000"/>
          <w:sz w:val="28"/>
        </w:rPr>
        <w:t>
      көрсетілетін қызметті беруші кеңсесі;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Басқарма басшысы;</w:t>
      </w:r>
    </w:p>
    <w:p>
      <w:pPr>
        <w:spacing w:after="0"/>
        <w:ind w:left="0"/>
        <w:jc w:val="both"/>
      </w:pPr>
      <w:r>
        <w:rPr>
          <w:rFonts w:ascii="Times New Roman"/>
          <w:b w:val="false"/>
          <w:i w:val="false"/>
          <w:color w:val="000000"/>
          <w:sz w:val="28"/>
        </w:rPr>
        <w:t>
      көрсетілетін қызметті берушінің бас сарапшысы (сарапшысы).</w:t>
      </w:r>
    </w:p>
    <w:bookmarkStart w:name="z207" w:id="89"/>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арасындағы рәсімдердің (әрекеттердің) кезеңділігін сипаттау:</w:t>
      </w:r>
    </w:p>
    <w:bookmarkEnd w:id="89"/>
    <w:p>
      <w:pPr>
        <w:spacing w:after="0"/>
        <w:ind w:left="0"/>
        <w:jc w:val="both"/>
      </w:pPr>
      <w:r>
        <w:rPr>
          <w:rFonts w:ascii="Times New Roman"/>
          <w:b w:val="false"/>
          <w:i w:val="false"/>
          <w:color w:val="000000"/>
          <w:sz w:val="28"/>
        </w:rPr>
        <w:t>
      Кеңесе қызметкері көрсетілетін қызметті алушы жүгінген күннен бастап:</w:t>
      </w:r>
    </w:p>
    <w:bookmarkStart w:name="z208" w:id="90"/>
    <w:p>
      <w:pPr>
        <w:spacing w:after="0"/>
        <w:ind w:left="0"/>
        <w:jc w:val="both"/>
      </w:pPr>
      <w:r>
        <w:rPr>
          <w:rFonts w:ascii="Times New Roman"/>
          <w:b w:val="false"/>
          <w:i w:val="false"/>
          <w:color w:val="000000"/>
          <w:sz w:val="28"/>
        </w:rPr>
        <w:t>
      9) барлық ұсынылған құжаттардың болуын тексереді;</w:t>
      </w:r>
    </w:p>
    <w:bookmarkEnd w:id="90"/>
    <w:bookmarkStart w:name="z209" w:id="91"/>
    <w:p>
      <w:pPr>
        <w:spacing w:after="0"/>
        <w:ind w:left="0"/>
        <w:jc w:val="both"/>
      </w:pPr>
      <w:r>
        <w:rPr>
          <w:rFonts w:ascii="Times New Roman"/>
          <w:b w:val="false"/>
          <w:i w:val="false"/>
          <w:color w:val="000000"/>
          <w:sz w:val="28"/>
        </w:rPr>
        <w:t>
      10) өтініштерді тіркеу журналына тіркейді;</w:t>
      </w:r>
    </w:p>
    <w:bookmarkEnd w:id="91"/>
    <w:bookmarkStart w:name="z210" w:id="92"/>
    <w:p>
      <w:pPr>
        <w:spacing w:after="0"/>
        <w:ind w:left="0"/>
        <w:jc w:val="both"/>
      </w:pPr>
      <w:r>
        <w:rPr>
          <w:rFonts w:ascii="Times New Roman"/>
          <w:b w:val="false"/>
          <w:i w:val="false"/>
          <w:color w:val="000000"/>
          <w:sz w:val="28"/>
        </w:rPr>
        <w:t>
      11) құжаттарды көрсетілетін қызметті берушінің басшысына береді.</w:t>
      </w:r>
    </w:p>
    <w:bookmarkEnd w:id="92"/>
    <w:p>
      <w:pPr>
        <w:spacing w:after="0"/>
        <w:ind w:left="0"/>
        <w:jc w:val="both"/>
      </w:pPr>
      <w:r>
        <w:rPr>
          <w:rFonts w:ascii="Times New Roman"/>
          <w:b w:val="false"/>
          <w:i w:val="false"/>
          <w:color w:val="000000"/>
          <w:sz w:val="28"/>
        </w:rPr>
        <w:t>
      Көрсетілетін қызметті берушінің басшысы және оның орынбасары құжаттарды тіркеген күннен бастап күнтізбелік 1 (бір) күні ішінде келіп түскен құжаттарды бөледі, бұрыштама қояды және Басқарма басшысына береді.</w:t>
      </w:r>
    </w:p>
    <w:p>
      <w:pPr>
        <w:spacing w:after="0"/>
        <w:ind w:left="0"/>
        <w:jc w:val="both"/>
      </w:pPr>
      <w:r>
        <w:rPr>
          <w:rFonts w:ascii="Times New Roman"/>
          <w:b w:val="false"/>
          <w:i w:val="false"/>
          <w:color w:val="000000"/>
          <w:sz w:val="28"/>
        </w:rPr>
        <w:t>
      Көрсетілетін қызметті берушінің Басқарма басшысы құжаттарды тіркеген күннен бастап күнтізбелік 1 (бір) күні ішінде келіп түскен құжаттарды бөледі, бұрыштама қояды және Басқарманың бас сарапшысына (сарапшысына) береді.</w:t>
      </w:r>
    </w:p>
    <w:p>
      <w:pPr>
        <w:spacing w:after="0"/>
        <w:ind w:left="0"/>
        <w:jc w:val="both"/>
      </w:pPr>
      <w:r>
        <w:rPr>
          <w:rFonts w:ascii="Times New Roman"/>
          <w:b w:val="false"/>
          <w:i w:val="false"/>
          <w:color w:val="000000"/>
          <w:sz w:val="28"/>
        </w:rPr>
        <w:t>
      Басқарманың бас сарапшысы (сарапшысы):</w:t>
      </w:r>
    </w:p>
    <w:bookmarkStart w:name="z211" w:id="93"/>
    <w:p>
      <w:pPr>
        <w:spacing w:after="0"/>
        <w:ind w:left="0"/>
        <w:jc w:val="both"/>
      </w:pPr>
      <w:r>
        <w:rPr>
          <w:rFonts w:ascii="Times New Roman"/>
          <w:b w:val="false"/>
          <w:i w:val="false"/>
          <w:color w:val="000000"/>
          <w:sz w:val="28"/>
        </w:rPr>
        <w:t>
      1) құжаттар тіркелген күннен бастап күнтізбелік 3 (үш) күні ішінде ұсынылған құжаттардың толықтығын және сәйкестігін тексереді;</w:t>
      </w:r>
    </w:p>
    <w:bookmarkEnd w:id="93"/>
    <w:bookmarkStart w:name="z212" w:id="94"/>
    <w:p>
      <w:pPr>
        <w:spacing w:after="0"/>
        <w:ind w:left="0"/>
        <w:jc w:val="both"/>
      </w:pPr>
      <w:r>
        <w:rPr>
          <w:rFonts w:ascii="Times New Roman"/>
          <w:b w:val="false"/>
          <w:i w:val="false"/>
          <w:color w:val="000000"/>
          <w:sz w:val="28"/>
        </w:rPr>
        <w:t>
      2) ұсынылған құжаттар толық болмаған және (немесе) сәйкес келмеген жағдайда бас тарту туралы уәжделген жауап әзірлейді;</w:t>
      </w:r>
    </w:p>
    <w:bookmarkEnd w:id="94"/>
    <w:bookmarkStart w:name="z213" w:id="95"/>
    <w:p>
      <w:pPr>
        <w:spacing w:after="0"/>
        <w:ind w:left="0"/>
        <w:jc w:val="both"/>
      </w:pPr>
      <w:r>
        <w:rPr>
          <w:rFonts w:ascii="Times New Roman"/>
          <w:b w:val="false"/>
          <w:i w:val="false"/>
          <w:color w:val="000000"/>
          <w:sz w:val="28"/>
        </w:rPr>
        <w:t>
      3) оң шешім болған жағдайда:</w:t>
      </w:r>
    </w:p>
    <w:bookmarkEnd w:id="95"/>
    <w:p>
      <w:pPr>
        <w:spacing w:after="0"/>
        <w:ind w:left="0"/>
        <w:jc w:val="both"/>
      </w:pPr>
      <w:r>
        <w:rPr>
          <w:rFonts w:ascii="Times New Roman"/>
          <w:b w:val="false"/>
          <w:i w:val="false"/>
          <w:color w:val="000000"/>
          <w:sz w:val="28"/>
        </w:rPr>
        <w:t>
      күнтізбелік 25 (жиырма бес) күні ішінде бірегей дәрілік заттардың атауларын бекіту (бекітпеу) туралы шешімді беру шешімінің жобасын қалыптастырады және көрсетілетін қызметті берушінің басшысына келісуге және бекітуге береді;</w:t>
      </w:r>
    </w:p>
    <w:bookmarkStart w:name="z214" w:id="96"/>
    <w:p>
      <w:pPr>
        <w:spacing w:after="0"/>
        <w:ind w:left="0"/>
        <w:jc w:val="both"/>
      </w:pPr>
      <w:r>
        <w:rPr>
          <w:rFonts w:ascii="Times New Roman"/>
          <w:b w:val="false"/>
          <w:i w:val="false"/>
          <w:color w:val="000000"/>
          <w:sz w:val="28"/>
        </w:rPr>
        <w:t>
      12) теріс шешім болған жағдайда:</w:t>
      </w:r>
    </w:p>
    <w:bookmarkEnd w:id="96"/>
    <w:p>
      <w:pPr>
        <w:spacing w:after="0"/>
        <w:ind w:left="0"/>
        <w:jc w:val="both"/>
      </w:pPr>
      <w:r>
        <w:rPr>
          <w:rFonts w:ascii="Times New Roman"/>
          <w:b w:val="false"/>
          <w:i w:val="false"/>
          <w:color w:val="000000"/>
          <w:sz w:val="28"/>
        </w:rPr>
        <w:t>
      күнтізбелік 5 (бес) күні ішінде бірегей дәрілік заттардың атауларын бекіту (бекітпеу) туралы шешімді беруден бас тарту туралы шешімінің жобасын қалыптастырады және көрсетілетін қызметті берушінің басшысына келісуге және бекітуге береді;</w:t>
      </w:r>
    </w:p>
    <w:p>
      <w:pPr>
        <w:spacing w:after="0"/>
        <w:ind w:left="0"/>
        <w:jc w:val="both"/>
      </w:pPr>
      <w:r>
        <w:rPr>
          <w:rFonts w:ascii="Times New Roman"/>
          <w:b w:val="false"/>
          <w:i w:val="false"/>
          <w:color w:val="000000"/>
          <w:sz w:val="28"/>
        </w:rPr>
        <w:t>
      Көрсетілетін қызметті беруші көрсетілетін қызметті алушыны мемлекеттік қызметті көрсетуді тоқтатудың себебі туралы (күнтізбелік он күннен аспайтын мерзімде) жазбаша хабардар етеді.</w:t>
      </w:r>
    </w:p>
    <w:p>
      <w:pPr>
        <w:spacing w:after="0"/>
        <w:ind w:left="0"/>
        <w:jc w:val="both"/>
      </w:pPr>
      <w:r>
        <w:rPr>
          <w:rFonts w:ascii="Times New Roman"/>
          <w:b w:val="false"/>
          <w:i w:val="false"/>
          <w:color w:val="000000"/>
          <w:sz w:val="28"/>
        </w:rPr>
        <w:t xml:space="preserve">
      Орындау мерзімі көрсетілген мемлекеттік қызмет көрсету бизнес-процесінің сызбасы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дәрілік заттардың</w:t>
            </w:r>
            <w:r>
              <w:br/>
            </w:r>
            <w:r>
              <w:rPr>
                <w:rFonts w:ascii="Times New Roman"/>
                <w:b w:val="false"/>
                <w:i w:val="false"/>
                <w:color w:val="000000"/>
                <w:sz w:val="20"/>
              </w:rPr>
              <w:t>атауларын бекіту (бекітпеу)</w:t>
            </w:r>
            <w:r>
              <w:br/>
            </w:r>
            <w:r>
              <w:rPr>
                <w:rFonts w:ascii="Times New Roman"/>
                <w:b w:val="false"/>
                <w:i w:val="false"/>
                <w:color w:val="000000"/>
                <w:sz w:val="20"/>
              </w:rPr>
              <w:t>туралы шешімді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16" w:id="97"/>
    <w:p>
      <w:pPr>
        <w:spacing w:after="0"/>
        <w:ind w:left="0"/>
        <w:jc w:val="left"/>
      </w:pPr>
      <w:r>
        <w:rPr>
          <w:rFonts w:ascii="Times New Roman"/>
          <w:b/>
          <w:i w:val="false"/>
          <w:color w:val="000000"/>
        </w:rPr>
        <w:t xml:space="preserve"> Мемлекеттік қызмет көрсету бизнес-процесінің сызбасы</w:t>
      </w:r>
      <w:r>
        <w:br/>
      </w:r>
      <w:r>
        <w:rPr>
          <w:rFonts w:ascii="Times New Roman"/>
          <w:b/>
          <w:i w:val="false"/>
          <w:color w:val="000000"/>
        </w:rPr>
        <w:t>"Бірегей дәрілік заттардың атауларын бекіту (бекітпеу) туралы</w:t>
      </w:r>
      <w:r>
        <w:br/>
      </w:r>
      <w:r>
        <w:rPr>
          <w:rFonts w:ascii="Times New Roman"/>
          <w:b/>
          <w:i w:val="false"/>
          <w:color w:val="000000"/>
        </w:rPr>
        <w:t>шешімді беру"</w:t>
      </w:r>
    </w:p>
    <w:bookmarkEnd w:id="97"/>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маусымдағы</w:t>
            </w:r>
            <w:r>
              <w:br/>
            </w:r>
            <w:r>
              <w:rPr>
                <w:rFonts w:ascii="Times New Roman"/>
                <w:b w:val="false"/>
                <w:i w:val="false"/>
                <w:color w:val="000000"/>
                <w:sz w:val="20"/>
              </w:rPr>
              <w:t>№ 416 бұйрығына</w:t>
            </w:r>
            <w:r>
              <w:br/>
            </w:r>
            <w:r>
              <w:rPr>
                <w:rFonts w:ascii="Times New Roman"/>
                <w:b w:val="false"/>
                <w:i w:val="false"/>
                <w:color w:val="000000"/>
                <w:sz w:val="20"/>
              </w:rPr>
              <w:t>6-қосымша</w:t>
            </w:r>
          </w:p>
        </w:tc>
      </w:tr>
    </w:tbl>
    <w:bookmarkStart w:name="z3" w:id="98"/>
    <w:p>
      <w:pPr>
        <w:spacing w:after="0"/>
        <w:ind w:left="0"/>
        <w:jc w:val="left"/>
      </w:pPr>
      <w:r>
        <w:rPr>
          <w:rFonts w:ascii="Times New Roman"/>
          <w:b/>
          <w:i w:val="false"/>
          <w:color w:val="000000"/>
        </w:rPr>
        <w:t xml:space="preserve"> "Фармацевтикалық білімі бар мамандарға біліктілік санатын беру туралы куәлік беру" мемлекеттік көрсетілетін қызметтің регламенті</w:t>
      </w:r>
    </w:p>
    <w:bookmarkEnd w:id="98"/>
    <w:p>
      <w:pPr>
        <w:spacing w:after="0"/>
        <w:ind w:left="0"/>
        <w:jc w:val="both"/>
      </w:pPr>
      <w:r>
        <w:rPr>
          <w:rFonts w:ascii="Times New Roman"/>
          <w:b w:val="false"/>
          <w:i w:val="false"/>
          <w:color w:val="ff0000"/>
          <w:sz w:val="28"/>
        </w:rPr>
        <w:t xml:space="preserve">
      Ескерту. Бұйрық 6-қосымшамен толықтырылды - ҚР Денсаулық сақтау және әлеуметтік даму министрінің 03.10.2016 </w:t>
      </w:r>
      <w:r>
        <w:rPr>
          <w:rFonts w:ascii="Times New Roman"/>
          <w:b w:val="false"/>
          <w:i w:val="false"/>
          <w:color w:val="ff0000"/>
          <w:sz w:val="28"/>
        </w:rPr>
        <w:t>№ 835</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5" w:id="99"/>
    <w:p>
      <w:pPr>
        <w:spacing w:after="0"/>
        <w:ind w:left="0"/>
        <w:jc w:val="left"/>
      </w:pPr>
      <w:r>
        <w:rPr>
          <w:rFonts w:ascii="Times New Roman"/>
          <w:b/>
          <w:i w:val="false"/>
          <w:color w:val="000000"/>
        </w:rPr>
        <w:t xml:space="preserve">  1-тарау. Жалпы ережелер</w:t>
      </w:r>
    </w:p>
    <w:bookmarkEnd w:id="99"/>
    <w:bookmarkStart w:name="z6" w:id="100"/>
    <w:p>
      <w:pPr>
        <w:spacing w:after="0"/>
        <w:ind w:left="0"/>
        <w:jc w:val="both"/>
      </w:pPr>
      <w:r>
        <w:rPr>
          <w:rFonts w:ascii="Times New Roman"/>
          <w:b w:val="false"/>
          <w:i w:val="false"/>
          <w:color w:val="000000"/>
          <w:sz w:val="28"/>
        </w:rPr>
        <w:t xml:space="preserve">
      1. "Фармацевтикалық білімі бар мамандарға біліктілік санатын беру туралы куәлік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білімі бар мамандарға біліктілік санатын беру туралы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Республикасының Денсаулық сақтау министрлігі Фармация комитетінің аумақтық департаменттері көрсетеді (бұдан әрі – көрсетілетін қызметті беруші) (Нормативтік құқықтық актілерді мемлекеттік тіркеу тізілімінде № 11338 болып тіркелген).</w:t>
      </w:r>
    </w:p>
    <w:bookmarkEnd w:id="100"/>
    <w:p>
      <w:pPr>
        <w:spacing w:after="0"/>
        <w:ind w:left="0"/>
        <w:jc w:val="both"/>
      </w:pPr>
      <w:r>
        <w:rPr>
          <w:rFonts w:ascii="Times New Roman"/>
          <w:b w:val="false"/>
          <w:i w:val="false"/>
          <w:color w:val="000000"/>
          <w:sz w:val="28"/>
        </w:rPr>
        <w:t>
      Мемлекеттік көрсетілетін қызметті алуға өтінішті қабылдау "электрондық үкімет" www.egov.kz, www.elicense.kz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қызмет көрсету нәтижесін беру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министрінің 05.12.2018 </w:t>
      </w:r>
      <w:r>
        <w:rPr>
          <w:rFonts w:ascii="Times New Roman"/>
          <w:b w:val="false"/>
          <w:i w:val="false"/>
          <w:color w:val="00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3" w:id="10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101"/>
    <w:bookmarkStart w:name="z224" w:id="102"/>
    <w:p>
      <w:pPr>
        <w:spacing w:after="0"/>
        <w:ind w:left="0"/>
        <w:jc w:val="both"/>
      </w:pPr>
      <w:r>
        <w:rPr>
          <w:rFonts w:ascii="Times New Roman"/>
          <w:b w:val="false"/>
          <w:i w:val="false"/>
          <w:color w:val="000000"/>
          <w:sz w:val="28"/>
        </w:rPr>
        <w:t xml:space="preserve">
      3. Мемлекеттік қызметті көрсетудің нәтижесі – тиісті біліктілік санатын беру туралы куәлік (бұдан әрі – куәлік) Қазақстан Республикасы Денсаулық сақтау және әлеуметтік даму министрінің 2015 жылғы 28 сәуірдегі № 293 бұйрығымен бекітілген "Фармацевтикалық білімі бар мамандарға біліктілік санатын беру туралы куәлік беру" мемлекеттік көрсетілетін қызмет стандартының </w:t>
      </w:r>
      <w:r>
        <w:rPr>
          <w:rFonts w:ascii="Times New Roman"/>
          <w:b w:val="false"/>
          <w:i w:val="false"/>
          <w:color w:val="000000"/>
          <w:sz w:val="28"/>
        </w:rPr>
        <w:t>1-қосымшасымен</w:t>
      </w:r>
      <w:r>
        <w:rPr>
          <w:rFonts w:ascii="Times New Roman"/>
          <w:b w:val="false"/>
          <w:i w:val="false"/>
          <w:color w:val="000000"/>
          <w:sz w:val="28"/>
        </w:rPr>
        <w:t xml:space="preserve"> бекітілген нысанға сәйкес 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куәлікті беруден бас тарту туралы дәлелді жауап.</w:t>
      </w:r>
    </w:p>
    <w:bookmarkEnd w:id="102"/>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Денсаулық сақтау министрінің 20.05.2019 </w:t>
      </w:r>
      <w:r>
        <w:rPr>
          <w:rFonts w:ascii="Times New Roman"/>
          <w:b w:val="false"/>
          <w:i w:val="false"/>
          <w:color w:val="00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5" w:id="103"/>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103"/>
    <w:bookmarkStart w:name="z226" w:id="104"/>
    <w:p>
      <w:pPr>
        <w:spacing w:after="0"/>
        <w:ind w:left="0"/>
        <w:jc w:val="both"/>
      </w:pPr>
      <w:r>
        <w:rPr>
          <w:rFonts w:ascii="Times New Roman"/>
          <w:b w:val="false"/>
          <w:i w:val="false"/>
          <w:color w:val="000000"/>
          <w:sz w:val="28"/>
        </w:rPr>
        <w:t>
      4. Көрсетілетін қызметті алушының өтініші немесе электрондық сұрау салуы, сондай-ақ Стандарттың 9-тармағында көрсетілген құжаттарды ұсыну мемлекеттік қызмет көрсету бойынша рәсімді (іс-қимылды) бастауға негіз болып табылады.</w:t>
      </w:r>
    </w:p>
    <w:bookmarkEnd w:id="104"/>
    <w:bookmarkStart w:name="z227" w:id="10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05"/>
    <w:p>
      <w:pPr>
        <w:spacing w:after="0"/>
        <w:ind w:left="0"/>
        <w:jc w:val="both"/>
      </w:pPr>
      <w:r>
        <w:rPr>
          <w:rFonts w:ascii="Times New Roman"/>
          <w:b w:val="false"/>
          <w:i w:val="false"/>
          <w:color w:val="000000"/>
          <w:sz w:val="28"/>
        </w:rPr>
        <w:t>
      1) көрсетілетін қызметті беруші кеңсесінің қызметкері өтініш түскен күні құжаттарды қабылдауды, оларды порталға тіркеуді жүзеге асырады;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стандартының 9-тармағында көрсетілген құжаттар топтамасын толық ұсынбаған жағдайда көрсетілетін қызметті беруші кеңсесінің қызметкері өтінішті қабылдаудан бас тартады;</w:t>
      </w:r>
    </w:p>
    <w:bookmarkStart w:name="z228" w:id="106"/>
    <w:p>
      <w:pPr>
        <w:spacing w:after="0"/>
        <w:ind w:left="0"/>
        <w:jc w:val="both"/>
      </w:pPr>
      <w:r>
        <w:rPr>
          <w:rFonts w:ascii="Times New Roman"/>
          <w:b w:val="false"/>
          <w:i w:val="false"/>
          <w:color w:val="000000"/>
          <w:sz w:val="28"/>
        </w:rPr>
        <w:t>
      2) басшы өтініш түскен күні орындаушыны айқындайды;</w:t>
      </w:r>
    </w:p>
    <w:bookmarkEnd w:id="106"/>
    <w:bookmarkStart w:name="z229" w:id="107"/>
    <w:p>
      <w:pPr>
        <w:spacing w:after="0"/>
        <w:ind w:left="0"/>
        <w:jc w:val="both"/>
      </w:pPr>
      <w:r>
        <w:rPr>
          <w:rFonts w:ascii="Times New Roman"/>
          <w:b w:val="false"/>
          <w:i w:val="false"/>
          <w:color w:val="000000"/>
          <w:sz w:val="28"/>
        </w:rPr>
        <w:t>
      3) жауапты орындаушы ұсынылған құжаттардың сәйкестігін тексереді;</w:t>
      </w:r>
    </w:p>
    <w:bookmarkEnd w:id="107"/>
    <w:bookmarkStart w:name="z230" w:id="108"/>
    <w:p>
      <w:pPr>
        <w:spacing w:after="0"/>
        <w:ind w:left="0"/>
        <w:jc w:val="both"/>
      </w:pPr>
      <w:r>
        <w:rPr>
          <w:rFonts w:ascii="Times New Roman"/>
          <w:b w:val="false"/>
          <w:i w:val="false"/>
          <w:color w:val="000000"/>
          <w:sz w:val="28"/>
        </w:rPr>
        <w:t>
      4) тестілеу нәтижесі бойынша басшы куәлік беру не куәлік беруден бас тарту туралы шешім қабылдайды. Шешім бұйрық түрінде ресімделеді. Орындаушы шешім негізінде бұйрық жобасын дайындайды. Басшы бұйрыққа қол қояды және орындау үшін жауапты адамға береді – орындау мерзімі 1 (бір) жұмыс күні;</w:t>
      </w:r>
    </w:p>
    <w:bookmarkEnd w:id="108"/>
    <w:bookmarkStart w:name="z231" w:id="109"/>
    <w:p>
      <w:pPr>
        <w:spacing w:after="0"/>
        <w:ind w:left="0"/>
        <w:jc w:val="both"/>
      </w:pPr>
      <w:r>
        <w:rPr>
          <w:rFonts w:ascii="Times New Roman"/>
          <w:b w:val="false"/>
          <w:i w:val="false"/>
          <w:color w:val="000000"/>
          <w:sz w:val="28"/>
        </w:rPr>
        <w:t>
      5) басшы куәлікке қол қояды.</w:t>
      </w:r>
    </w:p>
    <w:bookmarkEnd w:id="109"/>
    <w:p>
      <w:pPr>
        <w:spacing w:after="0"/>
        <w:ind w:left="0"/>
        <w:jc w:val="both"/>
      </w:pPr>
      <w:r>
        <w:rPr>
          <w:rFonts w:ascii="Times New Roman"/>
          <w:b w:val="false"/>
          <w:i w:val="false"/>
          <w:color w:val="000000"/>
          <w:sz w:val="28"/>
        </w:rPr>
        <w:t>
      Мемлекеттің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Денсаулық сақтау министрінің 20.05.2019 </w:t>
      </w:r>
      <w:r>
        <w:rPr>
          <w:rFonts w:ascii="Times New Roman"/>
          <w:b w:val="false"/>
          <w:i w:val="false"/>
          <w:color w:val="00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2" w:id="110"/>
    <w:p>
      <w:pPr>
        <w:spacing w:after="0"/>
        <w:ind w:left="0"/>
        <w:jc w:val="both"/>
      </w:pPr>
      <w:r>
        <w:rPr>
          <w:rFonts w:ascii="Times New Roman"/>
          <w:b w:val="false"/>
          <w:i w:val="false"/>
          <w:color w:val="000000"/>
          <w:sz w:val="28"/>
        </w:rPr>
        <w:t>
      6. Мемлекеттік қызмет көрсету бойынша рәсімнің (іс-қимыл) нәтижесі мынадай рәсімді (іс-қимылды) орындауды бастау үшін негіз болады:</w:t>
      </w:r>
    </w:p>
    <w:bookmarkEnd w:id="110"/>
    <w:bookmarkStart w:name="z233" w:id="111"/>
    <w:p>
      <w:pPr>
        <w:spacing w:after="0"/>
        <w:ind w:left="0"/>
        <w:jc w:val="both"/>
      </w:pPr>
      <w:r>
        <w:rPr>
          <w:rFonts w:ascii="Times New Roman"/>
          <w:b w:val="false"/>
          <w:i w:val="false"/>
          <w:color w:val="000000"/>
          <w:sz w:val="28"/>
        </w:rPr>
        <w:t>
      1) кіріс нөмірін бере отырып өтінішті тіркеу;</w:t>
      </w:r>
    </w:p>
    <w:bookmarkEnd w:id="111"/>
    <w:bookmarkStart w:name="z234" w:id="112"/>
    <w:p>
      <w:pPr>
        <w:spacing w:after="0"/>
        <w:ind w:left="0"/>
        <w:jc w:val="both"/>
      </w:pPr>
      <w:r>
        <w:rPr>
          <w:rFonts w:ascii="Times New Roman"/>
          <w:b w:val="false"/>
          <w:i w:val="false"/>
          <w:color w:val="000000"/>
          <w:sz w:val="28"/>
        </w:rPr>
        <w:t>
      2) жауапты орындаушыны айқындау;</w:t>
      </w:r>
    </w:p>
    <w:bookmarkEnd w:id="112"/>
    <w:bookmarkStart w:name="z235" w:id="113"/>
    <w:p>
      <w:pPr>
        <w:spacing w:after="0"/>
        <w:ind w:left="0"/>
        <w:jc w:val="both"/>
      </w:pPr>
      <w:r>
        <w:rPr>
          <w:rFonts w:ascii="Times New Roman"/>
          <w:b w:val="false"/>
          <w:i w:val="false"/>
          <w:color w:val="000000"/>
          <w:sz w:val="28"/>
        </w:rPr>
        <w:t>
      3) ұсынылған құжаттардың толықтығы мен сәйкестігін айқындау;</w:t>
      </w:r>
    </w:p>
    <w:bookmarkEnd w:id="113"/>
    <w:bookmarkStart w:name="z236" w:id="114"/>
    <w:p>
      <w:pPr>
        <w:spacing w:after="0"/>
        <w:ind w:left="0"/>
        <w:jc w:val="both"/>
      </w:pPr>
      <w:r>
        <w:rPr>
          <w:rFonts w:ascii="Times New Roman"/>
          <w:b w:val="false"/>
          <w:i w:val="false"/>
          <w:color w:val="000000"/>
          <w:sz w:val="28"/>
        </w:rPr>
        <w:t>
      4) бұйрыққа қол қою;</w:t>
      </w:r>
    </w:p>
    <w:bookmarkEnd w:id="114"/>
    <w:bookmarkStart w:name="z237" w:id="115"/>
    <w:p>
      <w:pPr>
        <w:spacing w:after="0"/>
        <w:ind w:left="0"/>
        <w:jc w:val="both"/>
      </w:pPr>
      <w:r>
        <w:rPr>
          <w:rFonts w:ascii="Times New Roman"/>
          <w:b w:val="false"/>
          <w:i w:val="false"/>
          <w:color w:val="000000"/>
          <w:sz w:val="28"/>
        </w:rPr>
        <w:t>
      5) тестілеудің, сұхбаттасудың және бағалаудың нәтижесін порталға енгізу;</w:t>
      </w:r>
    </w:p>
    <w:bookmarkEnd w:id="115"/>
    <w:bookmarkStart w:name="z238" w:id="116"/>
    <w:p>
      <w:pPr>
        <w:spacing w:after="0"/>
        <w:ind w:left="0"/>
        <w:jc w:val="both"/>
      </w:pPr>
      <w:r>
        <w:rPr>
          <w:rFonts w:ascii="Times New Roman"/>
          <w:b w:val="false"/>
          <w:i w:val="false"/>
          <w:color w:val="000000"/>
          <w:sz w:val="28"/>
        </w:rPr>
        <w:t>
      6) электронды көрсетілетін қызметті берушінің уәкілетті адамының ЭЦҚ қойылған электрондық құжат (куәлік) беру.</w:t>
      </w:r>
    </w:p>
    <w:bookmarkEnd w:id="116"/>
    <w:bookmarkStart w:name="z239" w:id="117"/>
    <w:p>
      <w:pPr>
        <w:spacing w:after="0"/>
        <w:ind w:left="0"/>
        <w:jc w:val="left"/>
      </w:pPr>
      <w:r>
        <w:rPr>
          <w:rFonts w:ascii="Times New Roman"/>
          <w:b/>
          <w:i w:val="false"/>
          <w:color w:val="000000"/>
        </w:rPr>
        <w:t xml:space="preserve"> 3-тарау. Көрсетілетін қызметті берушінің құрылымдық бөлімшелерінің (қызметкерлерінің) мемлекеттік қызмет көрсету процесі кезіндегі өзара іс-қимылы тәртібінің сипаттамасы</w:t>
      </w:r>
    </w:p>
    <w:bookmarkEnd w:id="117"/>
    <w:bookmarkStart w:name="z240" w:id="11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қызметкерлерінің тізбесі:</w:t>
      </w:r>
    </w:p>
    <w:bookmarkEnd w:id="118"/>
    <w:bookmarkStart w:name="z241" w:id="11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19"/>
    <w:bookmarkStart w:name="z242" w:id="120"/>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20"/>
    <w:bookmarkStart w:name="z243" w:id="121"/>
    <w:p>
      <w:pPr>
        <w:spacing w:after="0"/>
        <w:ind w:left="0"/>
        <w:jc w:val="both"/>
      </w:pPr>
      <w:r>
        <w:rPr>
          <w:rFonts w:ascii="Times New Roman"/>
          <w:b w:val="false"/>
          <w:i w:val="false"/>
          <w:color w:val="000000"/>
          <w:sz w:val="28"/>
        </w:rPr>
        <w:t>
      3) көрсетілетін қызмет берушінің басшысы.</w:t>
      </w:r>
    </w:p>
    <w:bookmarkEnd w:id="121"/>
    <w:bookmarkStart w:name="z244" w:id="122"/>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бөлімшелердің (қызметкерлердің) арасындағы рәсімдердің (іс-қимыл) реттілігінің сипаттамасы: </w:t>
      </w:r>
    </w:p>
    <w:bookmarkEnd w:id="122"/>
    <w:bookmarkStart w:name="z245" w:id="123"/>
    <w:p>
      <w:pPr>
        <w:spacing w:after="0"/>
        <w:ind w:left="0"/>
        <w:jc w:val="both"/>
      </w:pPr>
      <w:r>
        <w:rPr>
          <w:rFonts w:ascii="Times New Roman"/>
          <w:b w:val="false"/>
          <w:i w:val="false"/>
          <w:color w:val="000000"/>
          <w:sz w:val="28"/>
        </w:rPr>
        <w:t>
      1) мемлекеттік қызмет көрсетуге өтініш түскен күні тіркеу;</w:t>
      </w:r>
    </w:p>
    <w:bookmarkEnd w:id="123"/>
    <w:bookmarkStart w:name="z246" w:id="124"/>
    <w:p>
      <w:pPr>
        <w:spacing w:after="0"/>
        <w:ind w:left="0"/>
        <w:jc w:val="both"/>
      </w:pPr>
      <w:r>
        <w:rPr>
          <w:rFonts w:ascii="Times New Roman"/>
          <w:b w:val="false"/>
          <w:i w:val="false"/>
          <w:color w:val="000000"/>
          <w:sz w:val="28"/>
        </w:rPr>
        <w:t>
      2) орындаушыны айқындау;</w:t>
      </w:r>
    </w:p>
    <w:bookmarkEnd w:id="124"/>
    <w:bookmarkStart w:name="z247" w:id="125"/>
    <w:p>
      <w:pPr>
        <w:spacing w:after="0"/>
        <w:ind w:left="0"/>
        <w:jc w:val="both"/>
      </w:pPr>
      <w:r>
        <w:rPr>
          <w:rFonts w:ascii="Times New Roman"/>
          <w:b w:val="false"/>
          <w:i w:val="false"/>
          <w:color w:val="000000"/>
          <w:sz w:val="28"/>
        </w:rPr>
        <w:t>
      3) ұсынылған құжаттардың толықтығы мен сәйкестігін тексеру;</w:t>
      </w:r>
    </w:p>
    <w:bookmarkEnd w:id="125"/>
    <w:bookmarkStart w:name="z248" w:id="126"/>
    <w:p>
      <w:pPr>
        <w:spacing w:after="0"/>
        <w:ind w:left="0"/>
        <w:jc w:val="both"/>
      </w:pPr>
      <w:r>
        <w:rPr>
          <w:rFonts w:ascii="Times New Roman"/>
          <w:b w:val="false"/>
          <w:i w:val="false"/>
          <w:color w:val="000000"/>
          <w:sz w:val="28"/>
        </w:rPr>
        <w:t>
      4) бұйрыққа қол қою 4) бұйрыққа қол қою және орындауға жіберу – орындау мерзімі 1 (бір) жұмыс күні;</w:t>
      </w:r>
    </w:p>
    <w:bookmarkEnd w:id="126"/>
    <w:bookmarkStart w:name="z249" w:id="127"/>
    <w:p>
      <w:pPr>
        <w:spacing w:after="0"/>
        <w:ind w:left="0"/>
        <w:jc w:val="both"/>
      </w:pPr>
      <w:r>
        <w:rPr>
          <w:rFonts w:ascii="Times New Roman"/>
          <w:b w:val="false"/>
          <w:i w:val="false"/>
          <w:color w:val="000000"/>
          <w:sz w:val="28"/>
        </w:rPr>
        <w:t>
      5) куәлікке қол қою.</w:t>
      </w:r>
    </w:p>
    <w:bookmarkEnd w:id="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Денсаулық сақтау министрінің 20.05.2019 </w:t>
      </w:r>
      <w:r>
        <w:rPr>
          <w:rFonts w:ascii="Times New Roman"/>
          <w:b w:val="false"/>
          <w:i w:val="false"/>
          <w:color w:val="000000"/>
          <w:sz w:val="28"/>
        </w:rPr>
        <w:t>№ ҚР ДСМ-83</w:t>
      </w:r>
      <w:r>
        <w:rPr>
          <w:rFonts w:ascii="Times New Roman"/>
          <w:b w:val="false"/>
          <w:i w:val="false"/>
          <w:color w:val="00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0" w:id="128"/>
    <w:p>
      <w:pPr>
        <w:spacing w:after="0"/>
        <w:ind w:left="0"/>
        <w:jc w:val="left"/>
      </w:pPr>
      <w:r>
        <w:rPr>
          <w:rFonts w:ascii="Times New Roman"/>
          <w:b/>
          <w:i w:val="false"/>
          <w:color w:val="000000"/>
        </w:rPr>
        <w:t xml:space="preserve"> 4-тарау. Мемлекеттік қызмет көрсету процесінде ақпараттық жүйелерді қолдану тәртібінің сипаттамасы</w:t>
      </w:r>
    </w:p>
    <w:bookmarkEnd w:id="128"/>
    <w:bookmarkStart w:name="z251" w:id="129"/>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сұрау салуды өңдеу ұзақтығы:</w:t>
      </w:r>
    </w:p>
    <w:bookmarkEnd w:id="129"/>
    <w:p>
      <w:pPr>
        <w:spacing w:after="0"/>
        <w:ind w:left="0"/>
        <w:jc w:val="both"/>
      </w:pPr>
      <w:r>
        <w:rPr>
          <w:rFonts w:ascii="Times New Roman"/>
          <w:b w:val="false"/>
          <w:i w:val="false"/>
          <w:color w:val="000000"/>
          <w:sz w:val="28"/>
        </w:rPr>
        <w:t>
      1) мемлекеттік қызмет көрсету үшін көрсетілетін қызметті алушы порталға жүгінеді.</w:t>
      </w:r>
    </w:p>
    <w:p>
      <w:pPr>
        <w:spacing w:after="0"/>
        <w:ind w:left="0"/>
        <w:jc w:val="both"/>
      </w:pPr>
      <w:r>
        <w:rPr>
          <w:rFonts w:ascii="Times New Roman"/>
          <w:b w:val="false"/>
          <w:i w:val="false"/>
          <w:color w:val="000000"/>
          <w:sz w:val="28"/>
        </w:rPr>
        <w:t>
      Мемлекеттік көрсетілетін қызмет жедел қызмет көрсетусіз кезек тәртібінде жүзеге асырылады.</w:t>
      </w:r>
    </w:p>
    <w:p>
      <w:pPr>
        <w:spacing w:after="0"/>
        <w:ind w:left="0"/>
        <w:jc w:val="both"/>
      </w:pPr>
      <w:r>
        <w:rPr>
          <w:rFonts w:ascii="Times New Roman"/>
          <w:b w:val="false"/>
          <w:i w:val="false"/>
          <w:color w:val="000000"/>
          <w:sz w:val="28"/>
        </w:rPr>
        <w:t>
      Мемлекеттік қызмет көрсетуге қажетті құжаттар тізбесін көрсетілетін қызметті алушы Стандарттың 9-тармағына сәйкес ұсынады.</w:t>
      </w:r>
    </w:p>
    <w:p>
      <w:pPr>
        <w:spacing w:after="0"/>
        <w:ind w:left="0"/>
        <w:jc w:val="both"/>
      </w:pPr>
      <w:r>
        <w:rPr>
          <w:rFonts w:ascii="Times New Roman"/>
          <w:b w:val="false"/>
          <w:i w:val="false"/>
          <w:color w:val="000000"/>
          <w:sz w:val="28"/>
        </w:rPr>
        <w:t>
      Көрсетілетін қызметті алушының жеке басын куәландыратын, білім туралы құжаттарды алғаннан кейін тегін, атын немесе әкесінің атын (бар болса) өзгерткен адамдар үшін атын, әкесінің атын, тегін ауыстыру туралы немесе некеге отырғаны немесе некені бұзу туралы куәлік құжатын мәліметтерін қызметті беруші "электрондық үкімет" шлюзі арқылы тиісті мемлекеттік ақпараттық жүйелерден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министрінің 20.05.2019 </w:t>
      </w:r>
      <w:r>
        <w:rPr>
          <w:rFonts w:ascii="Times New Roman"/>
          <w:b w:val="false"/>
          <w:i w:val="false"/>
          <w:color w:val="00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3" w:id="130"/>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 мен рәсімдерінің (іс-қимылдары) реттілігінің сипаттамасы:</w:t>
      </w:r>
    </w:p>
    <w:bookmarkEnd w:id="130"/>
    <w:bookmarkStart w:name="z254" w:id="131"/>
    <w:p>
      <w:pPr>
        <w:spacing w:after="0"/>
        <w:ind w:left="0"/>
        <w:jc w:val="both"/>
      </w:pPr>
      <w:r>
        <w:rPr>
          <w:rFonts w:ascii="Times New Roman"/>
          <w:b w:val="false"/>
          <w:i w:val="false"/>
          <w:color w:val="000000"/>
          <w:sz w:val="28"/>
        </w:rPr>
        <w:t>
      1) көрсетілетін қызметті алушы көрсетілетін қызметті алушының компьютерінің интернет-браузерінде сақталатын өзінің ЭЦҚ тіркеу куәлігінің көмегімен Е-лицензиялау мемлекеттік деректер қоры (бұдан әрі – "Е-лицензиялау" МДҚ АЖ) ақпараттық жүйесінде тіркеуді жүзеге асырады, бұл ретте көрсетілетін қызметті алушы туралы мәліметтер жеке тұлғалардың мемлекеттік деректер қорынан (бұдан әрі – ЖТ МДҚ) автоматты түрде ұсынылады және сақталады ("Е-лицензиялау" МДҚ-да тіркелмеген көрсетілетін қызметті алушылар үшін жүзеге асырылады);</w:t>
      </w:r>
    </w:p>
    <w:bookmarkEnd w:id="131"/>
    <w:bookmarkStart w:name="z255" w:id="132"/>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тіркеу, көрсетілген қызметті алушының мемлекеттік қызметті алу үшін "Е-лицензиялау" МДҚ АЖ-ға парольді енгізу процесі (авторизациялау процесі);</w:t>
      </w:r>
    </w:p>
    <w:bookmarkEnd w:id="132"/>
    <w:bookmarkStart w:name="z256" w:id="133"/>
    <w:p>
      <w:pPr>
        <w:spacing w:after="0"/>
        <w:ind w:left="0"/>
        <w:jc w:val="both"/>
      </w:pPr>
      <w:r>
        <w:rPr>
          <w:rFonts w:ascii="Times New Roman"/>
          <w:b w:val="false"/>
          <w:i w:val="false"/>
          <w:color w:val="000000"/>
          <w:sz w:val="28"/>
        </w:rPr>
        <w:t>
      3) 1-шарт – "Е-лицензиялау" МДҚ АЖ-да тіркелген көрсетілген қызметті алушы туралы деректердің түпнұсқалығын логин (жеке сәйкестендіру нөмірі (бұдан әрі – ЖСН) және пароль арқылы тексеру;</w:t>
      </w:r>
    </w:p>
    <w:bookmarkEnd w:id="133"/>
    <w:bookmarkStart w:name="z257" w:id="13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"Е-лицензиялау" МДҚ АЖ-да авторизациялаудан бас тарту туралы хабарламаны қалыптастыру;</w:t>
      </w:r>
    </w:p>
    <w:bookmarkEnd w:id="134"/>
    <w:bookmarkStart w:name="z258" w:id="13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 үшін сұрау салу нысанын экранға шығару және қызметті алушының құрылымы мен форматтың талаптарын ескере отырып нысанды толтыруы (деректерді енгізуі), сондай-ақ көрсетілетін қызметті алушының ЖТ МДҚ деректері туралы "электрондық үкімет" шлюзі (бұдан әрі – ЭҮШ) арқылы сұрау салуы; </w:t>
      </w:r>
    </w:p>
    <w:bookmarkEnd w:id="135"/>
    <w:bookmarkStart w:name="z259" w:id="136"/>
    <w:p>
      <w:pPr>
        <w:spacing w:after="0"/>
        <w:ind w:left="0"/>
        <w:jc w:val="both"/>
      </w:pPr>
      <w:r>
        <w:rPr>
          <w:rFonts w:ascii="Times New Roman"/>
          <w:b w:val="false"/>
          <w:i w:val="false"/>
          <w:color w:val="000000"/>
          <w:sz w:val="28"/>
        </w:rPr>
        <w:t>
      6) 2-шарт – ЖТ МДҚ көрсетілетін қызметті алушының деректерін тексеру;</w:t>
      </w:r>
    </w:p>
    <w:bookmarkEnd w:id="136"/>
    <w:bookmarkStart w:name="z260" w:id="137"/>
    <w:p>
      <w:pPr>
        <w:spacing w:after="0"/>
        <w:ind w:left="0"/>
        <w:jc w:val="both"/>
      </w:pPr>
      <w:r>
        <w:rPr>
          <w:rFonts w:ascii="Times New Roman"/>
          <w:b w:val="false"/>
          <w:i w:val="false"/>
          <w:color w:val="000000"/>
          <w:sz w:val="28"/>
        </w:rPr>
        <w:t>
      7) 4-процесс – ЖТ МДҚ-да көрсетілетін қызметті алушы деректерінің расталмауына байланысты сұрау салынып отырған қызметтен бас тарту туралы хабарлама қалыптастыру;</w:t>
      </w:r>
    </w:p>
    <w:bookmarkEnd w:id="137"/>
    <w:bookmarkStart w:name="z261" w:id="138"/>
    <w:p>
      <w:pPr>
        <w:spacing w:after="0"/>
        <w:ind w:left="0"/>
        <w:jc w:val="both"/>
      </w:pPr>
      <w:r>
        <w:rPr>
          <w:rFonts w:ascii="Times New Roman"/>
          <w:b w:val="false"/>
          <w:i w:val="false"/>
          <w:color w:val="000000"/>
          <w:sz w:val="28"/>
        </w:rPr>
        <w:t>
      8) 5-процесс – көрсетілетін қызметті алушының сұрау салуды куәландыру (қол қою) үшін ЭЦҚ тіркеу куәлігін таңдауы;</w:t>
      </w:r>
    </w:p>
    <w:bookmarkEnd w:id="138"/>
    <w:bookmarkStart w:name="z262" w:id="139"/>
    <w:p>
      <w:pPr>
        <w:spacing w:after="0"/>
        <w:ind w:left="0"/>
        <w:jc w:val="both"/>
      </w:pPr>
      <w:r>
        <w:rPr>
          <w:rFonts w:ascii="Times New Roman"/>
          <w:b w:val="false"/>
          <w:i w:val="false"/>
          <w:color w:val="000000"/>
          <w:sz w:val="28"/>
        </w:rPr>
        <w:t>
      9) 3-шарт – "Е-лицензиялау" МДҚ АЖ-да ЭЦҚ тіркеу куәлігінің жарамдылық мерзімін және кері қайтарылған (жойылған) тіркеу куәліктерінің тізімінде болмауын, сондай-ақ сұрау салуда көрсетілген ЖСН мен ЭЦҚ тіркеу куәлігінде көрсетілген ЖСН сәйкестендіру деректерінің сәйкес келуін тексеру;</w:t>
      </w:r>
    </w:p>
    <w:bookmarkEnd w:id="139"/>
    <w:bookmarkStart w:name="z263" w:id="140"/>
    <w:p>
      <w:pPr>
        <w:spacing w:after="0"/>
        <w:ind w:left="0"/>
        <w:jc w:val="both"/>
      </w:pPr>
      <w:r>
        <w:rPr>
          <w:rFonts w:ascii="Times New Roman"/>
          <w:b w:val="false"/>
          <w:i w:val="false"/>
          <w:color w:val="000000"/>
          <w:sz w:val="28"/>
        </w:rPr>
        <w:t>
      10) 6-процесс – көрсетілетін қызметті алушының ЭЦҚ түпнұсқалығының расталмауына байланысты сұрау салып отырған қызметтен бас тарту туралы хабарлама қалыптастыру;</w:t>
      </w:r>
    </w:p>
    <w:bookmarkEnd w:id="140"/>
    <w:bookmarkStart w:name="z264" w:id="141"/>
    <w:p>
      <w:pPr>
        <w:spacing w:after="0"/>
        <w:ind w:left="0"/>
        <w:jc w:val="both"/>
      </w:pPr>
      <w:r>
        <w:rPr>
          <w:rFonts w:ascii="Times New Roman"/>
          <w:b w:val="false"/>
          <w:i w:val="false"/>
          <w:color w:val="000000"/>
          <w:sz w:val="28"/>
        </w:rPr>
        <w:t xml:space="preserve">
      11) 7-процесс – қызмет көрсетуге сұрау салудың толтырылған нысанын (енгізілген деректерді) ЭЦҚ арқылы куәландыру (қол қою); </w:t>
      </w:r>
    </w:p>
    <w:bookmarkEnd w:id="141"/>
    <w:bookmarkStart w:name="z265" w:id="142"/>
    <w:p>
      <w:pPr>
        <w:spacing w:after="0"/>
        <w:ind w:left="0"/>
        <w:jc w:val="both"/>
      </w:pPr>
      <w:r>
        <w:rPr>
          <w:rFonts w:ascii="Times New Roman"/>
          <w:b w:val="false"/>
          <w:i w:val="false"/>
          <w:color w:val="000000"/>
          <w:sz w:val="28"/>
        </w:rPr>
        <w:t>
      12) 8-процесс – "Е-лицензиялау" МДҚ АЖ-да электрондық құжатты (қызметті алушының сұрау салуын) тіркеу және "Е-лицензиялау" МДҚ АЖ-да сұрау салуды өңдеу;</w:t>
      </w:r>
    </w:p>
    <w:bookmarkEnd w:id="142"/>
    <w:bookmarkStart w:name="z266" w:id="143"/>
    <w:p>
      <w:pPr>
        <w:spacing w:after="0"/>
        <w:ind w:left="0"/>
        <w:jc w:val="both"/>
      </w:pPr>
      <w:r>
        <w:rPr>
          <w:rFonts w:ascii="Times New Roman"/>
          <w:b w:val="false"/>
          <w:i w:val="false"/>
          <w:color w:val="000000"/>
          <w:sz w:val="28"/>
        </w:rPr>
        <w:t>
      13) 4-шарт – өтініш бойынша деректерді тексеру;</w:t>
      </w:r>
    </w:p>
    <w:bookmarkEnd w:id="143"/>
    <w:bookmarkStart w:name="z267" w:id="144"/>
    <w:p>
      <w:pPr>
        <w:spacing w:after="0"/>
        <w:ind w:left="0"/>
        <w:jc w:val="both"/>
      </w:pPr>
      <w:r>
        <w:rPr>
          <w:rFonts w:ascii="Times New Roman"/>
          <w:b w:val="false"/>
          <w:i w:val="false"/>
          <w:color w:val="000000"/>
          <w:sz w:val="28"/>
        </w:rPr>
        <w:t>
      14) 9-процесс – "Е-лицензиялау" МДҚ АЖ-дағы өтініште көрсетілген қызметті алушының деректерінде бұзушылықтар болуына байланысты сұрау салынып отырған қызметтен бас тарту туралы хабарлама қалыптастыру;</w:t>
      </w:r>
    </w:p>
    <w:bookmarkEnd w:id="144"/>
    <w:bookmarkStart w:name="z268" w:id="145"/>
    <w:p>
      <w:pPr>
        <w:spacing w:after="0"/>
        <w:ind w:left="0"/>
        <w:jc w:val="both"/>
      </w:pPr>
      <w:r>
        <w:rPr>
          <w:rFonts w:ascii="Times New Roman"/>
          <w:b w:val="false"/>
          <w:i w:val="false"/>
          <w:color w:val="000000"/>
          <w:sz w:val="28"/>
        </w:rPr>
        <w:t>
      15) 10-процесс – көрсетілетін қызметті алушының "Е-лицензиялау" МДҚ АЖ-да қалыптасқан қызметтің нәтижесін (электрондық құжат нысанында біліктілік санатын беру туралы куәлік) алуы. Электрондық құжат көрсетілетін қызметті берушінің уәкілетті адамының ЭЦҚ-сын қолдану арқылы қалыптастырылады.</w:t>
      </w:r>
    </w:p>
    <w:bookmarkEnd w:id="145"/>
    <w:p>
      <w:pPr>
        <w:spacing w:after="0"/>
        <w:ind w:left="0"/>
        <w:jc w:val="both"/>
      </w:pPr>
      <w:r>
        <w:rPr>
          <w:rFonts w:ascii="Times New Roman"/>
          <w:b w:val="false"/>
          <w:i w:val="false"/>
          <w:color w:val="000000"/>
          <w:sz w:val="28"/>
        </w:rPr>
        <w:t>
      Мемлекеттік қызмет көрсету процесінде көрсетілетін қызметті беруші қызметкерлерінің рәсімдерінің (іс-қимылдары) толық сипаттамасы, сондай-ақ мемлекеттік қызмет көрсету процесінде ақпараттық жүйелерді қолдану тәртібінің сипаттамасы осы Регламентке қосымшаға сәйкес мемлекеттік қызмет көрсету бизнес-процесінің анықтамалығында көрініс табады.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білімі</w:t>
            </w:r>
            <w:r>
              <w:br/>
            </w:r>
            <w:r>
              <w:rPr>
                <w:rFonts w:ascii="Times New Roman"/>
                <w:b w:val="false"/>
                <w:i w:val="false"/>
                <w:color w:val="000000"/>
                <w:sz w:val="20"/>
              </w:rPr>
              <w:t xml:space="preserve">бар мамандарға біліктілік </w:t>
            </w:r>
            <w:r>
              <w:br/>
            </w:r>
            <w:r>
              <w:rPr>
                <w:rFonts w:ascii="Times New Roman"/>
                <w:b w:val="false"/>
                <w:i w:val="false"/>
                <w:color w:val="000000"/>
                <w:sz w:val="20"/>
              </w:rPr>
              <w:t xml:space="preserve">санатын беру туралы куәлік </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қосымша</w:t>
            </w:r>
          </w:p>
        </w:tc>
      </w:tr>
    </w:tbl>
    <w:bookmarkStart w:name="z270" w:id="146"/>
    <w:p>
      <w:pPr>
        <w:spacing w:after="0"/>
        <w:ind w:left="0"/>
        <w:jc w:val="left"/>
      </w:pPr>
      <w:r>
        <w:rPr>
          <w:rFonts w:ascii="Times New Roman"/>
          <w:b/>
          <w:i w:val="false"/>
          <w:color w:val="000000"/>
        </w:rPr>
        <w:t xml:space="preserve"> "Фармацевтикалық білімі бар мамандарға біліктілік санатты беруі туралы куәлікті беру" мемлекеттік қызмет көрсету бизнес-процестерінің анықтамалығы</w:t>
      </w:r>
    </w:p>
    <w:bookmarkEnd w:id="146"/>
    <w:p>
      <w:pPr>
        <w:spacing w:after="0"/>
        <w:ind w:left="0"/>
        <w:jc w:val="both"/>
      </w:pPr>
      <w:r>
        <w:rPr>
          <w:rFonts w:ascii="Times New Roman"/>
          <w:b w:val="false"/>
          <w:i w:val="false"/>
          <w:color w:val="ff0000"/>
          <w:sz w:val="28"/>
        </w:rPr>
        <w:t xml:space="preserve">
      Ескерту. Қосымша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416 бұйрығына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"Фармацевтикалық өнімге сертификат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Бұйрық регламетпен толықтырылды – ҚР Денсаулық сақтау министрінің 05.12.2018 </w:t>
      </w:r>
      <w:r>
        <w:rPr>
          <w:rFonts w:ascii="Times New Roman"/>
          <w:b w:val="false"/>
          <w:i w:val="false"/>
          <w:color w:val="ff0000"/>
          <w:sz w:val="28"/>
        </w:rPr>
        <w:t>№ ҚР ДСМ-34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left"/>
      </w:pPr>
      <w:r>
        <w:rPr>
          <w:rFonts w:ascii="Times New Roman"/>
          <w:b/>
          <w:i w:val="false"/>
          <w:color w:val="000000"/>
        </w:rPr>
        <w:t xml:space="preserve"> 1-тарау. Жалпы ережелер</w:t>
      </w:r>
    </w:p>
    <w:bookmarkStart w:name="z389" w:id="147"/>
    <w:p>
      <w:pPr>
        <w:spacing w:after="0"/>
        <w:ind w:left="0"/>
        <w:jc w:val="both"/>
      </w:pPr>
      <w:r>
        <w:rPr>
          <w:rFonts w:ascii="Times New Roman"/>
          <w:b w:val="false"/>
          <w:i w:val="false"/>
          <w:color w:val="000000"/>
          <w:sz w:val="28"/>
        </w:rPr>
        <w:t xml:space="preserve">
      1. "Фармацевтикалық өнімге сертификат беру" мемлекеттік көрсетілетін қызметін (бұдан әрі – мемлекеттік көрсетілетін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71-бабының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"Фармацевтикалық өнімге сертификат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көрсетеді (бұдан әрі – көрсетілетін қызметті беруші) (Нормативтік құқықтық актілерді мемлекеттік тіркеу тізілімінде № 11338 болып тіркелген).</w:t>
      </w:r>
    </w:p>
    <w:bookmarkEnd w:id="147"/>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 көрсету нәтижелерін беру "электрондық үкімет" веб-порталы арқылы не "Азаматтарға арналған үкімет" мемлекеттік корпорациясы" КЕАҚ арқылы жүзеге асырылады.</w:t>
      </w:r>
    </w:p>
    <w:bookmarkStart w:name="z388" w:id="148"/>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148"/>
    <w:bookmarkStart w:name="z387" w:id="149"/>
    <w:p>
      <w:pPr>
        <w:spacing w:after="0"/>
        <w:ind w:left="0"/>
        <w:jc w:val="both"/>
      </w:pPr>
      <w:r>
        <w:rPr>
          <w:rFonts w:ascii="Times New Roman"/>
          <w:b w:val="false"/>
          <w:i w:val="false"/>
          <w:color w:val="000000"/>
          <w:sz w:val="28"/>
        </w:rPr>
        <w:t xml:space="preserve">
      3. Мемлекеттік қызмет көрсету нәтижесі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электрондық түрде фармацевтикалық өнімге сертификат беру (бұдан әрі – сертификат)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мемлекеттік қызмет көрсетуден бас тарту туралы дәлелдіді жауап болып табылады.</w:t>
      </w:r>
    </w:p>
    <w:bookmarkEnd w:id="149"/>
    <w:bookmarkStart w:name="z386" w:id="15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0"/>
    <w:bookmarkStart w:name="z384" w:id="151"/>
    <w:p>
      <w:pPr>
        <w:spacing w:after="0"/>
        <w:ind w:left="0"/>
        <w:jc w:val="both"/>
      </w:pPr>
      <w:r>
        <w:rPr>
          <w:rFonts w:ascii="Times New Roman"/>
          <w:b w:val="false"/>
          <w:i w:val="false"/>
          <w:color w:val="000000"/>
          <w:sz w:val="28"/>
        </w:rPr>
        <w:t xml:space="preserve">
      4. Мемлекеттік қызмет көрсету рәсімдерін (әрекеттерін) бастау үшін көрсетілетін қызметті алушының мемлекеттік қызмет көрсетуге қажетті ұсынған құжаттарын көрсетілетін қызметті берушімен алғаны негіздеме болып табылады. Көрсетілетін қызметті алушы жүгінген кезде мемлекеттік қызмет көрсетуге қажетті құжаттардың тізбесі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ұсынылады.</w:t>
      </w:r>
    </w:p>
    <w:bookmarkEnd w:id="151"/>
    <w:bookmarkStart w:name="z385" w:id="152"/>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52"/>
    <w:p>
      <w:pPr>
        <w:spacing w:after="0"/>
        <w:ind w:left="0"/>
        <w:jc w:val="both"/>
      </w:pPr>
      <w:r>
        <w:rPr>
          <w:rFonts w:ascii="Times New Roman"/>
          <w:b w:val="false"/>
          <w:i w:val="false"/>
          <w:color w:val="000000"/>
          <w:sz w:val="28"/>
        </w:rPr>
        <w:t>
      1-процесс – көрсетілетін қызметті беруші кеңсесінің қызметкері электрондық өтініш келіп түскен күннен бастап 15 минут ішінде алынған құжаттарға тіркеу жүргізеді және көрсетілетін қызметті берушінің басшысына қарауға тапсырады;</w:t>
      </w:r>
    </w:p>
    <w:p>
      <w:pPr>
        <w:spacing w:after="0"/>
        <w:ind w:left="0"/>
        <w:jc w:val="both"/>
      </w:pPr>
      <w:r>
        <w:rPr>
          <w:rFonts w:ascii="Times New Roman"/>
          <w:b w:val="false"/>
          <w:i w:val="false"/>
          <w:color w:val="000000"/>
          <w:sz w:val="28"/>
        </w:rPr>
        <w:t>
      2-процесс – көрсетілетін қызметті берушінің басшысы құжаттар түскен күннен бастап 0,25 жұмыс күні (2 сағат) ішінде көрсетілетін қызметті алушының құжаттарын қарайды және көрсетілетін қызметті беруші басшысының орынбасарына жолдайды;</w:t>
      </w:r>
    </w:p>
    <w:p>
      <w:pPr>
        <w:spacing w:after="0"/>
        <w:ind w:left="0"/>
        <w:jc w:val="both"/>
      </w:pPr>
      <w:r>
        <w:rPr>
          <w:rFonts w:ascii="Times New Roman"/>
          <w:b w:val="false"/>
          <w:i w:val="false"/>
          <w:color w:val="000000"/>
          <w:sz w:val="28"/>
        </w:rPr>
        <w:t>
      3-процесс – көрсетілетін қызметті беруші басшысының орынбасары құжаттар келіп түскен күннен бастап 0,25 жұмыс күні (2 сағат) ішінде көрсетілетін қызметті алушының құжаттарын қарайды және Фармацевтикалық қызмет және интеграция саласындағы мемлекеттік қызметтер көрсету басқармасының (бұдан әрі – Басқарма) басшысына жолдайды;</w:t>
      </w:r>
    </w:p>
    <w:p>
      <w:pPr>
        <w:spacing w:after="0"/>
        <w:ind w:left="0"/>
        <w:jc w:val="both"/>
      </w:pPr>
      <w:r>
        <w:rPr>
          <w:rFonts w:ascii="Times New Roman"/>
          <w:b w:val="false"/>
          <w:i w:val="false"/>
          <w:color w:val="000000"/>
          <w:sz w:val="28"/>
        </w:rPr>
        <w:t>
      4-процесс – Басқарма басшысы құжаттарды алған күннен бастап 0,5 (4 сағат) жұмыс күні ішінде көрсетілетін қызметті алушы құжаттарының қойылатын талаптарға сәйкестігін қарайды және Басқарманың бас сарапшысына (сарапшысы) жолдайды;</w:t>
      </w:r>
    </w:p>
    <w:p>
      <w:pPr>
        <w:spacing w:after="0"/>
        <w:ind w:left="0"/>
        <w:jc w:val="both"/>
      </w:pPr>
      <w:r>
        <w:rPr>
          <w:rFonts w:ascii="Times New Roman"/>
          <w:b w:val="false"/>
          <w:i w:val="false"/>
          <w:color w:val="000000"/>
          <w:sz w:val="28"/>
        </w:rPr>
        <w:t>
      5-процесс – Басқарманың бас сарапшысы (сарапшы) құжаттарды алған күннен бастап 2 (екі) жұмыс күні ішінде көрсетілетін қызметті алушының құжаттарын қарауды жүзеге асырады және оларды фармацевтикалық өнімге сертификат жобасын дайындау үшін өндірістің соңғы инспекциясының актісі көшірмесінің қосымшасымен бірге (немесе соңғы үш жылда өндірістік алаңды инспекциялау жөніндегі есеп) ілеспе хатпен сараптама ұйымына жібереді;</w:t>
      </w:r>
    </w:p>
    <w:p>
      <w:pPr>
        <w:spacing w:after="0"/>
        <w:ind w:left="0"/>
        <w:jc w:val="both"/>
      </w:pPr>
      <w:r>
        <w:rPr>
          <w:rFonts w:ascii="Times New Roman"/>
          <w:b w:val="false"/>
          <w:i w:val="false"/>
          <w:color w:val="000000"/>
          <w:sz w:val="28"/>
        </w:rPr>
        <w:t>
      6-процесс – сараптама ұйымының қызметкері Комитеттен өтініш алған күннен бастап 6 (алты) жұмыс күні ішінде фармацевтикалық препарат мәртебесінің және ұйым мәртебесінің дәрілік препаратты мемлекеттік тіркеу, қайта тіркеу және олардың тіркеу дерекнамасына өзгерістер енгізу кезінде сараптамаға ұсынылған тіркеу дерекнамасының деректерімен сәйкестігін тексереді. Тексеру нәтижелері бойынша сараптама ұйымының қызметкері фармацевтикалық өнімге сертификат жобасын ресімдейді және оны сараптама ұйымының басшысы немесе уәкілетті тұлғасы қол қойған ілеспе хатпен Комитетке жібереді;</w:t>
      </w:r>
    </w:p>
    <w:p>
      <w:pPr>
        <w:spacing w:after="0"/>
        <w:ind w:left="0"/>
        <w:jc w:val="both"/>
      </w:pPr>
      <w:r>
        <w:rPr>
          <w:rFonts w:ascii="Times New Roman"/>
          <w:b w:val="false"/>
          <w:i w:val="false"/>
          <w:color w:val="000000"/>
          <w:sz w:val="28"/>
        </w:rPr>
        <w:t>
      7-процесс – Басқарманың бас сарапшысы (сарапшы) сараптама ұйымынан фармацевтикалық өнімге сертификат жобасын алған күннен бастап 1 (бір) жұмыс күні ішінде сертификатты дайындайды, көрсетілетін қызметті берушінің уәкілетті тұлғалары куәландырады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8-процесс – Басқарма басшысы 0,5 жұмыс күні (4 сағат) ішінде сертификатқа қол қояды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9-процесс – Комитет басшысы 0,5 жұмыс күні (4 сағат) ішінде сертификатты қарайды, қол қояды және Басқарманың бас сарапшысына (сарапшысына) береді;</w:t>
      </w:r>
    </w:p>
    <w:p>
      <w:pPr>
        <w:spacing w:after="0"/>
        <w:ind w:left="0"/>
        <w:jc w:val="both"/>
      </w:pPr>
      <w:r>
        <w:rPr>
          <w:rFonts w:ascii="Times New Roman"/>
          <w:b w:val="false"/>
          <w:i w:val="false"/>
          <w:color w:val="000000"/>
          <w:sz w:val="28"/>
        </w:rPr>
        <w:t>
      10-процесс – Басқарманың бас сарапшысы (сарапшы) 1 (бір) жұмыс күні ішінде қол қойылған сертификатты тіркейді және оған нөмір береді.</w:t>
      </w:r>
    </w:p>
    <w:bookmarkStart w:name="z383" w:id="153"/>
    <w:p>
      <w:pPr>
        <w:spacing w:after="0"/>
        <w:ind w:left="0"/>
        <w:jc w:val="both"/>
      </w:pPr>
      <w:r>
        <w:rPr>
          <w:rFonts w:ascii="Times New Roman"/>
          <w:b w:val="false"/>
          <w:i w:val="false"/>
          <w:color w:val="000000"/>
          <w:sz w:val="28"/>
        </w:rPr>
        <w:t>
      6. Мемлекеттік қызмет көрсету рәсімінің (іс-қимыл) нәтижесі келесі рәсімді (іс-қимыл) орындауды бастауға негіз болады:</w:t>
      </w:r>
    </w:p>
    <w:bookmarkEnd w:id="153"/>
    <w:p>
      <w:pPr>
        <w:spacing w:after="0"/>
        <w:ind w:left="0"/>
        <w:jc w:val="both"/>
      </w:pPr>
      <w:r>
        <w:rPr>
          <w:rFonts w:ascii="Times New Roman"/>
          <w:b w:val="false"/>
          <w:i w:val="false"/>
          <w:color w:val="000000"/>
          <w:sz w:val="28"/>
        </w:rPr>
        <w:t>
      1) мемлекеттік қызмет көрсету үшін қажетті көрсетілетін қызметті алушының электрондық өтінішін тіркеу және оларды қызмет берушінің басшысына беру;</w:t>
      </w:r>
    </w:p>
    <w:p>
      <w:pPr>
        <w:spacing w:after="0"/>
        <w:ind w:left="0"/>
        <w:jc w:val="both"/>
      </w:pPr>
      <w:r>
        <w:rPr>
          <w:rFonts w:ascii="Times New Roman"/>
          <w:b w:val="false"/>
          <w:i w:val="false"/>
          <w:color w:val="000000"/>
          <w:sz w:val="28"/>
        </w:rPr>
        <w:t>
      2) көрсетілетін қызметті берушінің басшысы және оның орынбасарының Басқарма басшысына қарау үшін ұсынатын ұйғарымы;</w:t>
      </w:r>
    </w:p>
    <w:p>
      <w:pPr>
        <w:spacing w:after="0"/>
        <w:ind w:left="0"/>
        <w:jc w:val="both"/>
      </w:pPr>
      <w:r>
        <w:rPr>
          <w:rFonts w:ascii="Times New Roman"/>
          <w:b w:val="false"/>
          <w:i w:val="false"/>
          <w:color w:val="000000"/>
          <w:sz w:val="28"/>
        </w:rPr>
        <w:t>
      3) Басқарма басшысының Басқарманың бас сарапшысының (сарапшы) қарауына ұсынатын ұйғарымы;</w:t>
      </w:r>
    </w:p>
    <w:p>
      <w:pPr>
        <w:spacing w:after="0"/>
        <w:ind w:left="0"/>
        <w:jc w:val="both"/>
      </w:pPr>
      <w:r>
        <w:rPr>
          <w:rFonts w:ascii="Times New Roman"/>
          <w:b w:val="false"/>
          <w:i w:val="false"/>
          <w:color w:val="000000"/>
          <w:sz w:val="28"/>
        </w:rPr>
        <w:t>
      4) Басқарманың бас сарапшысының (сарапшы) құжаттарды сараптама ұйымына жіберуі;</w:t>
      </w:r>
    </w:p>
    <w:p>
      <w:pPr>
        <w:spacing w:after="0"/>
        <w:ind w:left="0"/>
        <w:jc w:val="both"/>
      </w:pPr>
      <w:r>
        <w:rPr>
          <w:rFonts w:ascii="Times New Roman"/>
          <w:b w:val="false"/>
          <w:i w:val="false"/>
          <w:color w:val="000000"/>
          <w:sz w:val="28"/>
        </w:rPr>
        <w:t>
      5) Басқарманың бас сарапшысымен (сарапшы) сертификат жобасын дайындау;</w:t>
      </w:r>
    </w:p>
    <w:p>
      <w:pPr>
        <w:spacing w:after="0"/>
        <w:ind w:left="0"/>
        <w:jc w:val="both"/>
      </w:pPr>
      <w:r>
        <w:rPr>
          <w:rFonts w:ascii="Times New Roman"/>
          <w:b w:val="false"/>
          <w:i w:val="false"/>
          <w:color w:val="000000"/>
          <w:sz w:val="28"/>
        </w:rPr>
        <w:t>
      6) көрсетілетін қызметті берушінің уәкілетті тұлғаларының сертификат жобасын куәландыру;</w:t>
      </w:r>
    </w:p>
    <w:p>
      <w:pPr>
        <w:spacing w:after="0"/>
        <w:ind w:left="0"/>
        <w:jc w:val="both"/>
      </w:pPr>
      <w:r>
        <w:rPr>
          <w:rFonts w:ascii="Times New Roman"/>
          <w:b w:val="false"/>
          <w:i w:val="false"/>
          <w:color w:val="000000"/>
          <w:sz w:val="28"/>
        </w:rPr>
        <w:t>
      7) көрсетілетін қызметті беруші басшысымен сертификатқа қол қою;</w:t>
      </w:r>
    </w:p>
    <w:p>
      <w:pPr>
        <w:spacing w:after="0"/>
        <w:ind w:left="0"/>
        <w:jc w:val="both"/>
      </w:pPr>
      <w:r>
        <w:rPr>
          <w:rFonts w:ascii="Times New Roman"/>
          <w:b w:val="false"/>
          <w:i w:val="false"/>
          <w:color w:val="000000"/>
          <w:sz w:val="28"/>
        </w:rPr>
        <w:t>
      8) сертификатты Басқарманың бас сарапшысының (сарапшы) тіркеуі және нөмір беру;</w:t>
      </w:r>
    </w:p>
    <w:p>
      <w:pPr>
        <w:spacing w:after="0"/>
        <w:ind w:left="0"/>
        <w:jc w:val="both"/>
      </w:pPr>
      <w:r>
        <w:rPr>
          <w:rFonts w:ascii="Times New Roman"/>
          <w:b w:val="false"/>
          <w:i w:val="false"/>
          <w:color w:val="000000"/>
          <w:sz w:val="28"/>
        </w:rPr>
        <w:t>
      9) сертификат беру.</w:t>
      </w:r>
    </w:p>
    <w:bookmarkStart w:name="z382" w:id="15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 өзара іс-қимыл тәртібінің сипаттамасы</w:t>
      </w:r>
    </w:p>
    <w:bookmarkEnd w:id="154"/>
    <w:bookmarkStart w:name="z381" w:id="155"/>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мынадай құрылымдық бөлімшелері (қызметкерлер) қатысады:</w:t>
      </w:r>
    </w:p>
    <w:bookmarkEnd w:id="155"/>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Басқарманың бас сарапшысы (сарапшы).</w:t>
      </w:r>
    </w:p>
    <w:bookmarkStart w:name="z380" w:id="156"/>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бірізділігінің сипаттамасы.</w:t>
      </w:r>
    </w:p>
    <w:bookmarkEnd w:id="156"/>
    <w:p>
      <w:pPr>
        <w:spacing w:after="0"/>
        <w:ind w:left="0"/>
        <w:jc w:val="both"/>
      </w:pPr>
      <w:r>
        <w:rPr>
          <w:rFonts w:ascii="Times New Roman"/>
          <w:b w:val="false"/>
          <w:i w:val="false"/>
          <w:color w:val="000000"/>
          <w:sz w:val="28"/>
        </w:rPr>
        <w:t>
      Көрсетілетін қызметті алушы жүгінген күннен бастап кеңсе қызметкері:</w:t>
      </w:r>
    </w:p>
    <w:p>
      <w:pPr>
        <w:spacing w:after="0"/>
        <w:ind w:left="0"/>
        <w:jc w:val="both"/>
      </w:pPr>
      <w:r>
        <w:rPr>
          <w:rFonts w:ascii="Times New Roman"/>
          <w:b w:val="false"/>
          <w:i w:val="false"/>
          <w:color w:val="000000"/>
          <w:sz w:val="28"/>
        </w:rPr>
        <w:t>
      1) құжаттарды тіркейді және қызметті берушінің басшысына жолдайды (15 минут).</w:t>
      </w:r>
    </w:p>
    <w:p>
      <w:pPr>
        <w:spacing w:after="0"/>
        <w:ind w:left="0"/>
        <w:jc w:val="both"/>
      </w:pPr>
      <w:r>
        <w:rPr>
          <w:rFonts w:ascii="Times New Roman"/>
          <w:b w:val="false"/>
          <w:i w:val="false"/>
          <w:color w:val="000000"/>
          <w:sz w:val="28"/>
        </w:rPr>
        <w:t>
      Көрсетілетін қызметті берушінің басшысы және оның орынбасары құжатты тіркеу күннен бастап жұмыс күні ішінде, келіп түскен құжаттарды бөледі, бұрыштама қояды және Басқарманың басшысына береді (4 сағат).</w:t>
      </w:r>
    </w:p>
    <w:p>
      <w:pPr>
        <w:spacing w:after="0"/>
        <w:ind w:left="0"/>
        <w:jc w:val="both"/>
      </w:pPr>
      <w:r>
        <w:rPr>
          <w:rFonts w:ascii="Times New Roman"/>
          <w:b w:val="false"/>
          <w:i w:val="false"/>
          <w:color w:val="000000"/>
          <w:sz w:val="28"/>
        </w:rPr>
        <w:t>
      Басқарманың басшысы құжат тіркелген күннен бастап жұмыс күні ішінде келіп түскен құжаттарды бөледі, бұрыштама қояды және Басқарманың бас сарапшысына (сарапшы) береді (4 сағат).</w:t>
      </w:r>
    </w:p>
    <w:p>
      <w:pPr>
        <w:spacing w:after="0"/>
        <w:ind w:left="0"/>
        <w:jc w:val="both"/>
      </w:pPr>
      <w:r>
        <w:rPr>
          <w:rFonts w:ascii="Times New Roman"/>
          <w:b w:val="false"/>
          <w:i w:val="false"/>
          <w:color w:val="000000"/>
          <w:sz w:val="28"/>
        </w:rPr>
        <w:t>
      Басқарманың бас сарапшысы (сарапшы):</w:t>
      </w:r>
    </w:p>
    <w:p>
      <w:pPr>
        <w:spacing w:after="0"/>
        <w:ind w:left="0"/>
        <w:jc w:val="both"/>
      </w:pPr>
      <w:r>
        <w:rPr>
          <w:rFonts w:ascii="Times New Roman"/>
          <w:b w:val="false"/>
          <w:i w:val="false"/>
          <w:color w:val="000000"/>
          <w:sz w:val="28"/>
        </w:rPr>
        <w:t>
      1) құжаттар тіркелген күннен бастап 2 (екі)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ілеспе хат дайындайды және құжаттарды сараптама ұйымына жолдайды (сараптау ұйымынан жауап күту уақыты 6 (алты) жұмыс күні);</w:t>
      </w:r>
    </w:p>
    <w:p>
      <w:pPr>
        <w:spacing w:after="0"/>
        <w:ind w:left="0"/>
        <w:jc w:val="both"/>
      </w:pPr>
      <w:r>
        <w:rPr>
          <w:rFonts w:ascii="Times New Roman"/>
          <w:b w:val="false"/>
          <w:i w:val="false"/>
          <w:color w:val="000000"/>
          <w:sz w:val="28"/>
        </w:rPr>
        <w:t>
      3) сараптама ұйымы дайындаған сертификат жобасын 1 (бір) жұмыс күні ішінде қалыптастырады, бұрыштама қояды және сертификатты келісуге жолдайды.</w:t>
      </w:r>
    </w:p>
    <w:p>
      <w:pPr>
        <w:spacing w:after="0"/>
        <w:ind w:left="0"/>
        <w:jc w:val="both"/>
      </w:pPr>
      <w:r>
        <w:rPr>
          <w:rFonts w:ascii="Times New Roman"/>
          <w:b w:val="false"/>
          <w:i w:val="false"/>
          <w:color w:val="000000"/>
          <w:sz w:val="28"/>
        </w:rPr>
        <w:t>
      Басқарма басшысы 0,5 жұмыс күні (4 сағат) ішінде сертификат жобасын тексереді, бұрыштама қояды.</w:t>
      </w:r>
    </w:p>
    <w:p>
      <w:pPr>
        <w:spacing w:after="0"/>
        <w:ind w:left="0"/>
        <w:jc w:val="both"/>
      </w:pPr>
      <w:r>
        <w:rPr>
          <w:rFonts w:ascii="Times New Roman"/>
          <w:b w:val="false"/>
          <w:i w:val="false"/>
          <w:color w:val="000000"/>
          <w:sz w:val="28"/>
        </w:rPr>
        <w:t>
      Көрсетілетін қызметті берушінің басшылығы 0,5 жұмыс күні (4 сағат) ішінде сертификатқа қол қояды.</w:t>
      </w:r>
    </w:p>
    <w:p>
      <w:pPr>
        <w:spacing w:after="0"/>
        <w:ind w:left="0"/>
        <w:jc w:val="both"/>
      </w:pPr>
      <w:r>
        <w:rPr>
          <w:rFonts w:ascii="Times New Roman"/>
          <w:b w:val="false"/>
          <w:i w:val="false"/>
          <w:color w:val="000000"/>
          <w:sz w:val="28"/>
        </w:rPr>
        <w:t>
      Басқарманың бас сарапшысы (сарапшы) 1 (бір) жұмыс күні ішінде сертификатты журналда тіркейді және береді, көрсетілетін қызметті алушыны сертификатты беру туралы хабарландырады.</w:t>
      </w:r>
    </w:p>
    <w:p>
      <w:pPr>
        <w:spacing w:after="0"/>
        <w:ind w:left="0"/>
        <w:jc w:val="both"/>
      </w:pPr>
      <w:r>
        <w:rPr>
          <w:rFonts w:ascii="Times New Roman"/>
          <w:b w:val="false"/>
          <w:i w:val="false"/>
          <w:color w:val="000000"/>
          <w:sz w:val="28"/>
        </w:rPr>
        <w:t xml:space="preserve">
      Көрсетілетін қызметті берушінің құрылымдық бөлімшелерінің (қызметкерлерінің) өзара іс-қимылы рәсімдерінің (іс-әрекеттерінің)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Start w:name="z379" w:id="157"/>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тәртібіннің, сондай-ақ мемлекеттік қызмет көрсету процесінде ақпараттық жүйелерді пайдалану тәртібінің сипаттамасы</w:t>
      </w:r>
    </w:p>
    <w:bookmarkEnd w:id="157"/>
    <w:bookmarkStart w:name="z378" w:id="158"/>
    <w:p>
      <w:pPr>
        <w:spacing w:after="0"/>
        <w:ind w:left="0"/>
        <w:jc w:val="both"/>
      </w:pPr>
      <w:r>
        <w:rPr>
          <w:rFonts w:ascii="Times New Roman"/>
          <w:b w:val="false"/>
          <w:i w:val="false"/>
          <w:color w:val="000000"/>
          <w:sz w:val="28"/>
        </w:rPr>
        <w:t>
      9. "Азаматтарға арналған үкімет" мемлекеттік корпорациясына жүгіну тәртібінің сипаттамасы және көрсетілетін қызметті алушының сұрауын өңдеу ұзақтығы.</w:t>
      </w:r>
    </w:p>
    <w:bookmarkEnd w:id="158"/>
    <w:p>
      <w:pPr>
        <w:spacing w:after="0"/>
        <w:ind w:left="0"/>
        <w:jc w:val="both"/>
      </w:pPr>
      <w:r>
        <w:rPr>
          <w:rFonts w:ascii="Times New Roman"/>
          <w:b w:val="false"/>
          <w:i w:val="false"/>
          <w:color w:val="000000"/>
          <w:sz w:val="28"/>
        </w:rPr>
        <w:t xml:space="preserve">
      Көрсетілетін қызметті алушылар мемлекеттік көрсетілетін қызметті алу үшін Мемлекеттік корпорацияға жүгінеді және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көзделген тізбеге сәйкес құжаттарды ұсынады.</w:t>
      </w:r>
    </w:p>
    <w:p>
      <w:pPr>
        <w:spacing w:after="0"/>
        <w:ind w:left="0"/>
        <w:jc w:val="both"/>
      </w:pPr>
      <w:r>
        <w:rPr>
          <w:rFonts w:ascii="Times New Roman"/>
          <w:b w:val="false"/>
          <w:i w:val="false"/>
          <w:color w:val="000000"/>
          <w:sz w:val="28"/>
        </w:rPr>
        <w:t>
      Көрсетілетін қызметті алушының сұрауын өңдеу ұзақтығы – жүгінген күні қызмет көрсетуге рұқсат етілетін ең ұзақ уақыт – 15 (он бес) минут.</w:t>
      </w:r>
    </w:p>
    <w:bookmarkStart w:name="z377" w:id="159"/>
    <w:p>
      <w:pPr>
        <w:spacing w:after="0"/>
        <w:ind w:left="0"/>
        <w:jc w:val="both"/>
      </w:pPr>
      <w:r>
        <w:rPr>
          <w:rFonts w:ascii="Times New Roman"/>
          <w:b w:val="false"/>
          <w:i w:val="false"/>
          <w:color w:val="000000"/>
          <w:sz w:val="28"/>
        </w:rPr>
        <w:t>
      10. Мемлекеттік қызмет көрсетудің нәтижесін "Азаматтарға арналған үкімет" мемлекеттік корпорациясы арқылы алу процесінің сипаттамасы, оның ұзақтығы.</w:t>
      </w:r>
    </w:p>
    <w:bookmarkEnd w:id="159"/>
    <w:p>
      <w:pPr>
        <w:spacing w:after="0"/>
        <w:ind w:left="0"/>
        <w:jc w:val="both"/>
      </w:pPr>
      <w:r>
        <w:rPr>
          <w:rFonts w:ascii="Times New Roman"/>
          <w:b w:val="false"/>
          <w:i w:val="false"/>
          <w:color w:val="000000"/>
          <w:sz w:val="28"/>
        </w:rPr>
        <w:t>
      1) 1-процесс – Мемлекеттік корпорация операторын қызмет көрсету үшін логин мен парольді (авторландыру процесі) "Е-лицензиялау" мемлекеттік деректер қорының ақпараттық жүйесіне (бұдан әрі – "E-лицензиялау" МДҚ АЖ) енгізу;</w:t>
      </w:r>
    </w:p>
    <w:p>
      <w:pPr>
        <w:spacing w:after="0"/>
        <w:ind w:left="0"/>
        <w:jc w:val="both"/>
      </w:pPr>
      <w:r>
        <w:rPr>
          <w:rFonts w:ascii="Times New Roman"/>
          <w:b w:val="false"/>
          <w:i w:val="false"/>
          <w:color w:val="000000"/>
          <w:sz w:val="28"/>
        </w:rPr>
        <w:t>
      2) 2-процесс – Мемлекеттік корпорация операторының қызметті таңдау, қызметті көрсету үшін сұрау нысанын экранға шығару және Мемлекеттік корпорация операторының мемлекеттік көрсетілетін қызметті алушының деректерін енгізу;</w:t>
      </w:r>
    </w:p>
    <w:p>
      <w:pPr>
        <w:spacing w:after="0"/>
        <w:ind w:left="0"/>
        <w:jc w:val="both"/>
      </w:pPr>
      <w:r>
        <w:rPr>
          <w:rFonts w:ascii="Times New Roman"/>
          <w:b w:val="false"/>
          <w:i w:val="false"/>
          <w:color w:val="000000"/>
          <w:sz w:val="28"/>
        </w:rPr>
        <w:t>
      3) 3-процесс – "электрондық үкімет" шлюзі арқылы (бұдан әрі – ЭҮШ) мемлекеттік көрсетілетін қызметті алушының деректері туралы "Заңды тұлғалар" мемлекеттік деректер қорына (бұдан әрі – ЗТ МДҚ) сұрау жолдау;</w:t>
      </w:r>
    </w:p>
    <w:p>
      <w:pPr>
        <w:spacing w:after="0"/>
        <w:ind w:left="0"/>
        <w:jc w:val="both"/>
      </w:pPr>
      <w:r>
        <w:rPr>
          <w:rFonts w:ascii="Times New Roman"/>
          <w:b w:val="false"/>
          <w:i w:val="false"/>
          <w:color w:val="000000"/>
          <w:sz w:val="28"/>
        </w:rPr>
        <w:t>
      4) 1-шарт – мемлекеттік көрсетілетін қызметті алушының деректерін ЖТ МДҚ/ЗТ МДҚ-да болуын тексеру;</w:t>
      </w:r>
    </w:p>
    <w:p>
      <w:pPr>
        <w:spacing w:after="0"/>
        <w:ind w:left="0"/>
        <w:jc w:val="both"/>
      </w:pPr>
      <w:r>
        <w:rPr>
          <w:rFonts w:ascii="Times New Roman"/>
          <w:b w:val="false"/>
          <w:i w:val="false"/>
          <w:color w:val="000000"/>
          <w:sz w:val="28"/>
        </w:rPr>
        <w:t>
      5) 4-процесс – мемлекеттік көрсетілетін қызметті алушы деректерінің ЗТ МДҚ-да болмауына байланысты деректер алуға мүмкіндігінің еместігі жоқтығы туралы хабарлама қалыптастыру;</w:t>
      </w:r>
    </w:p>
    <w:p>
      <w:pPr>
        <w:spacing w:after="0"/>
        <w:ind w:left="0"/>
        <w:jc w:val="both"/>
      </w:pPr>
      <w:r>
        <w:rPr>
          <w:rFonts w:ascii="Times New Roman"/>
          <w:b w:val="false"/>
          <w:i w:val="false"/>
          <w:color w:val="000000"/>
          <w:sz w:val="28"/>
        </w:rPr>
        <w:t>
      6) 5-процесс – Мемлекеттік корпорация операторының сұрау нысанын құжаттардың қағаз түрінде болуы туралы белгі қою бөлігінде толтыру және мемлекеттік көрсетілетін қызметті алушы ұсынған құжаттарды сканерден өткізу, оларды сұрау нысанына бекіту және қызметті көрсетуге толтырылған сұрау нысанын (енгізілген деректерді) ЭЦҚ арқылы куәландыру;</w:t>
      </w:r>
    </w:p>
    <w:p>
      <w:pPr>
        <w:spacing w:after="0"/>
        <w:ind w:left="0"/>
        <w:jc w:val="both"/>
      </w:pPr>
      <w:r>
        <w:rPr>
          <w:rFonts w:ascii="Times New Roman"/>
          <w:b w:val="false"/>
          <w:i w:val="false"/>
          <w:color w:val="000000"/>
          <w:sz w:val="28"/>
        </w:rPr>
        <w:t>
      7) 6-процесс – Мемлекеттік корпорация операторының ЭЦҚ куәландырылған (қол қойылған) электрондық құжатты (мемлекеттік көрсетілетін қызметті алушының сұрауын) ЭҮШ арқылы "Е-лицензиялау" МДҚ АЖ-ға жіберу;</w:t>
      </w:r>
    </w:p>
    <w:p>
      <w:pPr>
        <w:spacing w:after="0"/>
        <w:ind w:left="0"/>
        <w:jc w:val="both"/>
      </w:pPr>
      <w:r>
        <w:rPr>
          <w:rFonts w:ascii="Times New Roman"/>
          <w:b w:val="false"/>
          <w:i w:val="false"/>
          <w:color w:val="000000"/>
          <w:sz w:val="28"/>
        </w:rPr>
        <w:t>
      8) 7-процесс – электрондық құжатты "Е-лицензиялау" МДҚ АЖ-да тіркеу;</w:t>
      </w:r>
    </w:p>
    <w:p>
      <w:pPr>
        <w:spacing w:after="0"/>
        <w:ind w:left="0"/>
        <w:jc w:val="both"/>
      </w:pPr>
      <w:r>
        <w:rPr>
          <w:rFonts w:ascii="Times New Roman"/>
          <w:b w:val="false"/>
          <w:i w:val="false"/>
          <w:color w:val="000000"/>
          <w:sz w:val="28"/>
        </w:rPr>
        <w:t xml:space="preserve">
      9) 2-шарт – көрсетілетін қызметті берушінің мемлекеттік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негіздеріне сәйкестігін тексеру (өңдеу);</w:t>
      </w:r>
    </w:p>
    <w:p>
      <w:pPr>
        <w:spacing w:after="0"/>
        <w:ind w:left="0"/>
        <w:jc w:val="both"/>
      </w:pPr>
      <w:r>
        <w:rPr>
          <w:rFonts w:ascii="Times New Roman"/>
          <w:b w:val="false"/>
          <w:i w:val="false"/>
          <w:color w:val="000000"/>
          <w:sz w:val="28"/>
        </w:rPr>
        <w:t>
      10) 8-процесс – "Е-лицензиялау" МДҚ АЖ-да мемлекеттік көрсетілетін қызметті алушының құжаттарында бұзушылықтар болуына байланысты сұратылған қызметтен бас тарту туралы хабарлама қалыптастыру;</w:t>
      </w:r>
    </w:p>
    <w:p>
      <w:pPr>
        <w:spacing w:after="0"/>
        <w:ind w:left="0"/>
        <w:jc w:val="both"/>
      </w:pPr>
      <w:r>
        <w:rPr>
          <w:rFonts w:ascii="Times New Roman"/>
          <w:b w:val="false"/>
          <w:i w:val="false"/>
          <w:color w:val="000000"/>
          <w:sz w:val="28"/>
        </w:rPr>
        <w:t>
      11) 9-процесс – көрсетілетін қызметті алушының мемлекеттік көрсетілетін қызмет нәтижесін Мемлекеттік корпорация операторы арқылы алу.</w:t>
      </w:r>
    </w:p>
    <w:p>
      <w:pPr>
        <w:spacing w:after="0"/>
        <w:ind w:left="0"/>
        <w:jc w:val="both"/>
      </w:pPr>
      <w:r>
        <w:rPr>
          <w:rFonts w:ascii="Times New Roman"/>
          <w:b w:val="false"/>
          <w:i w:val="false"/>
          <w:color w:val="000000"/>
          <w:sz w:val="28"/>
        </w:rPr>
        <w:t>
      Құжаттарды Мемлекеттік корпорацияға тапсырған, сондай-ақ порталға жүгінген сәттен бастап мемлекеттік қызмет көрсетудің ұзақтығы:</w:t>
      </w:r>
    </w:p>
    <w:p>
      <w:pPr>
        <w:spacing w:after="0"/>
        <w:ind w:left="0"/>
        <w:jc w:val="both"/>
      </w:pPr>
      <w:r>
        <w:rPr>
          <w:rFonts w:ascii="Times New Roman"/>
          <w:b w:val="false"/>
          <w:i w:val="false"/>
          <w:color w:val="000000"/>
          <w:sz w:val="28"/>
        </w:rPr>
        <w:t>
      Фармацевтикалық өнімге сертификат беру - 12 (он екі) жұмыс күні.</w:t>
      </w:r>
    </w:p>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Портал арқылы мемлекеттік көрсетілетін қызметті алу кезіндегі іс-қимылдардың реті: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алушының компьютерінің интернет-браузерінде сақталатын өзінің ЭЦҚ тіркеу куәлігі арқылы порталда тіркеуді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xml:space="preserve">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 </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 қызмет көрсету үшін сұраным нысанын экранға шығару және көрсетілетін қызметті алушы қажетті құжаттарды электрондық түрде сұраным нысанына бекіте отырып, нысанды оның құрылымдық және пішіндік талаптарын ескеріп толтыру (деректерді енгізу);</w:t>
      </w:r>
    </w:p>
    <w:p>
      <w:pPr>
        <w:spacing w:after="0"/>
        <w:ind w:left="0"/>
        <w:jc w:val="both"/>
      </w:pPr>
      <w:r>
        <w:rPr>
          <w:rFonts w:ascii="Times New Roman"/>
          <w:b w:val="false"/>
          <w:i w:val="false"/>
          <w:color w:val="000000"/>
          <w:sz w:val="28"/>
        </w:rPr>
        <w:t>
      6) 6-процесс – сұранымды куәландыру (қол қою) үшін мемлекеттік көрсетілетін қызметті алушының ЭЦҚ тіркеу куәлігін таңдау;</w:t>
      </w:r>
    </w:p>
    <w:p>
      <w:pPr>
        <w:spacing w:after="0"/>
        <w:ind w:left="0"/>
        <w:jc w:val="both"/>
      </w:pPr>
      <w:r>
        <w:rPr>
          <w:rFonts w:ascii="Times New Roman"/>
          <w:b w:val="false"/>
          <w:i w:val="false"/>
          <w:color w:val="000000"/>
          <w:sz w:val="28"/>
        </w:rPr>
        <w:t xml:space="preserve">
      7) 3-шарт – ЭЦҚ тіркеу куәлігінің әрекет ету мерзімін және қайтарылған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 </w:t>
      </w:r>
    </w:p>
    <w:p>
      <w:pPr>
        <w:spacing w:after="0"/>
        <w:ind w:left="0"/>
        <w:jc w:val="both"/>
      </w:pPr>
      <w:r>
        <w:rPr>
          <w:rFonts w:ascii="Times New Roman"/>
          <w:b w:val="false"/>
          <w:i w:val="false"/>
          <w:color w:val="000000"/>
          <w:sz w:val="28"/>
        </w:rPr>
        <w:t>
      8) 7-процесс – көретілетін қызмет алушы ЭЦҚ-ның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8-процесс – қызметті көрсетуге толтырылған сұранымның нысанын (деректер енгізумен)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10)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xml:space="preserve">
      11) 10-процесс – порталдағы көрсетілетін қызметті алушы деректерінде бұзушылықтардың бар болуына байланысты сұратылған қызметті ұсынудан бас тарту туралы хабарлама қалыптастыру; </w:t>
      </w:r>
    </w:p>
    <w:p>
      <w:pPr>
        <w:spacing w:after="0"/>
        <w:ind w:left="0"/>
        <w:jc w:val="both"/>
      </w:pPr>
      <w:r>
        <w:rPr>
          <w:rFonts w:ascii="Times New Roman"/>
          <w:b w:val="false"/>
          <w:i w:val="false"/>
          <w:color w:val="000000"/>
          <w:sz w:val="28"/>
        </w:rPr>
        <w:t>
      12) 11-процесс – көрсетілетін қызметті алушының порталда қалыптастырылған қызмет нәтижесін алуы. Электрондық құжат көрсетілетін қызметті беруші басшысының немесе орынбасарының ЭЦҚ пайдалана отырып, қалыптасады.</w:t>
      </w:r>
    </w:p>
    <w:p>
      <w:pPr>
        <w:spacing w:after="0"/>
        <w:ind w:left="0"/>
        <w:jc w:val="both"/>
      </w:pPr>
      <w:r>
        <w:rPr>
          <w:rFonts w:ascii="Times New Roman"/>
          <w:b w:val="false"/>
          <w:i w:val="false"/>
          <w:color w:val="000000"/>
          <w:sz w:val="28"/>
        </w:rPr>
        <w:t xml:space="preserve">
      Көрсетілетін қызметті портал арқылы көрсету процесінде ақпараттық жүйелерді пайдаланудың толық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мемлекеттік қызмет көрсетуге тартылған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өнімге</w:t>
            </w:r>
            <w:r>
              <w:br/>
            </w:r>
            <w:r>
              <w:rPr>
                <w:rFonts w:ascii="Times New Roman"/>
                <w:b w:val="false"/>
                <w:i w:val="false"/>
                <w:color w:val="000000"/>
                <w:sz w:val="20"/>
              </w:rPr>
              <w:t>сертификат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"Фармацевтикалық өнімге сертификат беру"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өнімге</w:t>
            </w:r>
            <w:r>
              <w:br/>
            </w:r>
            <w:r>
              <w:rPr>
                <w:rFonts w:ascii="Times New Roman"/>
                <w:b w:val="false"/>
                <w:i w:val="false"/>
                <w:color w:val="000000"/>
                <w:sz w:val="20"/>
              </w:rPr>
              <w:t>сертификат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 көрсетуге тартылған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"Фармацевтикалық қызметке лицензия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Бұйрық регламентпен толықтырылды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9" w:id="160"/>
    <w:p>
      <w:pPr>
        <w:spacing w:after="0"/>
        <w:ind w:left="0"/>
        <w:jc w:val="left"/>
      </w:pPr>
      <w:r>
        <w:rPr>
          <w:rFonts w:ascii="Times New Roman"/>
          <w:b/>
          <w:i w:val="false"/>
          <w:color w:val="000000"/>
        </w:rPr>
        <w:t xml:space="preserve"> 1-тарау. Жалпы ережелер</w:t>
      </w:r>
    </w:p>
    <w:bookmarkEnd w:id="160"/>
    <w:bookmarkStart w:name="z418" w:id="161"/>
    <w:p>
      <w:pPr>
        <w:spacing w:after="0"/>
        <w:ind w:left="0"/>
        <w:jc w:val="both"/>
      </w:pPr>
      <w:r>
        <w:rPr>
          <w:rFonts w:ascii="Times New Roman"/>
          <w:b w:val="false"/>
          <w:i w:val="false"/>
          <w:color w:val="000000"/>
          <w:sz w:val="28"/>
        </w:rPr>
        <w:t>
      1. "Фармацевтикалық қызметке лицензия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стандартына сәйкес (бұдан әрі – Стандарт) (Нормативтік құқықтық актілердің мемлекеттік тіркеу тізілімінде №11338 болып тіркелген) Қазақстан Республикасы Денсаулық сақтау министрлігінің Фармация комитетінің аумақтық департаменттері (бұдан әрі – көрсетілетін қызметті беруші) "электрондық үкімет" веб-порталы: www.egov.kz немесе "Е-лицензиялау" веб-порталы: www.elіcense.kz арқылы көрсетеді.</w:t>
      </w:r>
    </w:p>
    <w:bookmarkEnd w:id="16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www.egov.kz, www.elіcense.kz "электрондық үкімет" веб-порталы (бұдан әрі – портал) арқылы жүзеге асырылады.</w:t>
      </w:r>
    </w:p>
    <w:bookmarkStart w:name="z417" w:id="162"/>
    <w:p>
      <w:pPr>
        <w:spacing w:after="0"/>
        <w:ind w:left="0"/>
        <w:jc w:val="both"/>
      </w:pPr>
      <w:r>
        <w:rPr>
          <w:rFonts w:ascii="Times New Roman"/>
          <w:b w:val="false"/>
          <w:i w:val="false"/>
          <w:color w:val="000000"/>
          <w:sz w:val="28"/>
        </w:rPr>
        <w:t>
      2. Мемлекеттік қызметті көрсету нысаны: электрондық.</w:t>
      </w:r>
    </w:p>
    <w:bookmarkEnd w:id="162"/>
    <w:bookmarkStart w:name="z416" w:id="163"/>
    <w:p>
      <w:pPr>
        <w:spacing w:after="0"/>
        <w:ind w:left="0"/>
        <w:jc w:val="both"/>
      </w:pPr>
      <w:r>
        <w:rPr>
          <w:rFonts w:ascii="Times New Roman"/>
          <w:b w:val="false"/>
          <w:i w:val="false"/>
          <w:color w:val="000000"/>
          <w:sz w:val="28"/>
        </w:rPr>
        <w:t xml:space="preserve">
      3. Мемлекеттік қызмет көрсетудің нәтижесі – лицензия, қайта ресімделген лицензия, фармацевтикалық қызметке лицензияның телнұсқасы немесе Стандарттың 10-тармағында көзделген негіздемелер бойынша мемлекеттік қызметті көрсетуден бас тарту туралы дәлелді жауап болып табылады. </w:t>
      </w:r>
    </w:p>
    <w:bookmarkEnd w:id="163"/>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415" w:id="16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 іс-қимыл тәртібінің сипаттамасы</w:t>
      </w:r>
    </w:p>
    <w:bookmarkEnd w:id="164"/>
    <w:bookmarkStart w:name="z414" w:id="165"/>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бұйрығымен (Нормативтік құқықтық актілерді мемлекеттік тіркеу тізілімінде 11338 болып тіркелген) бекітілген "Фармацевтикалық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электрондық сұрау салу мен құжаттардың болуы негіз болып табылады. </w:t>
      </w:r>
    </w:p>
    <w:bookmarkEnd w:id="165"/>
    <w:bookmarkStart w:name="z413" w:id="166"/>
    <w:p>
      <w:pPr>
        <w:spacing w:after="0"/>
        <w:ind w:left="0"/>
        <w:jc w:val="both"/>
      </w:pPr>
      <w:r>
        <w:rPr>
          <w:rFonts w:ascii="Times New Roman"/>
          <w:b w:val="false"/>
          <w:i w:val="false"/>
          <w:color w:val="000000"/>
          <w:sz w:val="28"/>
        </w:rPr>
        <w:t>
      5. Мемлекеттік қызмет көрсету процесінің құрамына кіретін әр рәсімнің (іс-қимылдың) мазмұны, оны орындаудың ұзақтығы:</w:t>
      </w:r>
    </w:p>
    <w:bookmarkEnd w:id="166"/>
    <w:p>
      <w:pPr>
        <w:spacing w:after="0"/>
        <w:ind w:left="0"/>
        <w:jc w:val="both"/>
      </w:pPr>
      <w:r>
        <w:rPr>
          <w:rFonts w:ascii="Times New Roman"/>
          <w:b w:val="false"/>
          <w:i w:val="false"/>
          <w:color w:val="000000"/>
          <w:sz w:val="28"/>
        </w:rPr>
        <w:t>
      1)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анықтауы – 4 (төрт) сағат ішінде;</w:t>
      </w:r>
    </w:p>
    <w:p>
      <w:pPr>
        <w:spacing w:after="0"/>
        <w:ind w:left="0"/>
        <w:jc w:val="both"/>
      </w:pPr>
      <w:r>
        <w:rPr>
          <w:rFonts w:ascii="Times New Roman"/>
          <w:b w:val="false"/>
          <w:i w:val="false"/>
          <w:color w:val="000000"/>
          <w:sz w:val="28"/>
        </w:rPr>
        <w:t>
      3-іс-қимыл –құжаттардың толықтығын қарау – 1 (бір) жұмыс күні;</w:t>
      </w:r>
    </w:p>
    <w:p>
      <w:pPr>
        <w:spacing w:after="0"/>
        <w:ind w:left="0"/>
        <w:jc w:val="both"/>
      </w:pPr>
      <w:r>
        <w:rPr>
          <w:rFonts w:ascii="Times New Roman"/>
          <w:b w:val="false"/>
          <w:i w:val="false"/>
          <w:color w:val="000000"/>
          <w:sz w:val="28"/>
        </w:rPr>
        <w:t xml:space="preserve">
      1-шарт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 толық емес ұсыну факті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өтініш берушінің біліктілік немесе рұқсат беру талаптарына сәйкестігі туралы рұқсаттық бақылау нәтижелері бойынша өтініш берушінің біліктілік немесе рұқсат беру талаптарына сәйкестігі немесе сәйкес келмегені туралы шешім қабылданатын (қорытынды жасалады) бақылау субъектісіне (объектісіне) бара отырып тексеру 12 (он екі) жұмыс күні ішінде;</w:t>
      </w:r>
    </w:p>
    <w:p>
      <w:pPr>
        <w:spacing w:after="0"/>
        <w:ind w:left="0"/>
        <w:jc w:val="both"/>
      </w:pPr>
      <w:r>
        <w:rPr>
          <w:rFonts w:ascii="Times New Roman"/>
          <w:b w:val="false"/>
          <w:i w:val="false"/>
          <w:color w:val="000000"/>
          <w:sz w:val="28"/>
        </w:rPr>
        <w:t xml:space="preserve">
      5-іс-қимыл – мемлекеттік көрсетілетін қызметтің нәтижесін өңдеу және порталда дайындау – 4 (төрт) сағат ішінде; </w:t>
      </w:r>
    </w:p>
    <w:p>
      <w:pPr>
        <w:spacing w:after="0"/>
        <w:ind w:left="0"/>
        <w:jc w:val="both"/>
      </w:pPr>
      <w:r>
        <w:rPr>
          <w:rFonts w:ascii="Times New Roman"/>
          <w:b w:val="false"/>
          <w:i w:val="false"/>
          <w:color w:val="000000"/>
          <w:sz w:val="28"/>
        </w:rPr>
        <w:t>
      6-іс-қимыл – мемлекеттік көрсетілетін қызмет нәтижесін - фармацевтикалық қызметке лицензияны және (немесе) лицензияға қосымшаны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xml:space="preserve">
      2)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лицензия алушының біліктілік талаптарына толық сәйкестігіне қарау – 1 (бір) жұмыс күні;</w:t>
      </w:r>
    </w:p>
    <w:p>
      <w:pPr>
        <w:spacing w:after="0"/>
        <w:ind w:left="0"/>
        <w:jc w:val="both"/>
      </w:pPr>
      <w:r>
        <w:rPr>
          <w:rFonts w:ascii="Times New Roman"/>
          <w:b w:val="false"/>
          <w:i w:val="false"/>
          <w:color w:val="000000"/>
          <w:sz w:val="28"/>
        </w:rPr>
        <w:t xml:space="preserve">
      4-іс-қимыл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3)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сұрауын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лицензияның және (немесе) лицензияға қосымшаның телнұсқасын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Мемлекеттік қызметті көрсету мерзімі:</w:t>
      </w:r>
    </w:p>
    <w:p>
      <w:pPr>
        <w:spacing w:after="0"/>
        <w:ind w:left="0"/>
        <w:jc w:val="both"/>
      </w:pPr>
      <w:r>
        <w:rPr>
          <w:rFonts w:ascii="Times New Roman"/>
          <w:b w:val="false"/>
          <w:i w:val="false"/>
          <w:color w:val="000000"/>
          <w:sz w:val="28"/>
        </w:rPr>
        <w:t>
      1) порталға жүгінген кезде:</w:t>
      </w:r>
    </w:p>
    <w:p>
      <w:pPr>
        <w:spacing w:after="0"/>
        <w:ind w:left="0"/>
        <w:jc w:val="both"/>
      </w:pPr>
      <w:r>
        <w:rPr>
          <w:rFonts w:ascii="Times New Roman"/>
          <w:b w:val="false"/>
          <w:i w:val="false"/>
          <w:color w:val="000000"/>
          <w:sz w:val="28"/>
        </w:rPr>
        <w:t xml:space="preserve">
      лицензияны және (немесе) лицензияға қосымшаны беру кезінде – 15 (он бес) жұмыс күні; </w:t>
      </w:r>
    </w:p>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 3 (үш) жұмыс күні; </w:t>
      </w:r>
    </w:p>
    <w:p>
      <w:pPr>
        <w:spacing w:after="0"/>
        <w:ind w:left="0"/>
        <w:jc w:val="both"/>
      </w:pPr>
      <w:r>
        <w:rPr>
          <w:rFonts w:ascii="Times New Roman"/>
          <w:b w:val="false"/>
          <w:i w:val="false"/>
          <w:color w:val="000000"/>
          <w:sz w:val="28"/>
        </w:rPr>
        <w:t>
      лицензияның және (немесе) лицензияға қосымшаның телнұсқаларын беру кезінде – 2 (екі) жұмыс күні.</w:t>
      </w:r>
    </w:p>
    <w:bookmarkStart w:name="z412" w:id="167"/>
    <w:p>
      <w:pPr>
        <w:spacing w:after="0"/>
        <w:ind w:left="0"/>
        <w:jc w:val="both"/>
      </w:pPr>
      <w:r>
        <w:rPr>
          <w:rFonts w:ascii="Times New Roman"/>
          <w:b w:val="false"/>
          <w:i w:val="false"/>
          <w:color w:val="000000"/>
          <w:sz w:val="28"/>
        </w:rPr>
        <w:t>
      6. Мынадай рәсімді (іс-қимыл) орындауды бастауға негіз болатын мемлекеттік қызмет көрсету рәсімінің (іс-қимыл) нәтижесі.</w:t>
      </w:r>
    </w:p>
    <w:bookmarkEnd w:id="167"/>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xml:space="preserve">
      1) көрсетілетін қызметті алушының электрондық өтінішінің тіркелуі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 </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анықтауы 2-іс-қимылдың нәтижесіболып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көрсетілетін қызмет алушының құжаттарының толықтығын тексеру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өтініш берушінің біліктілік немесе рұқсат беру талаптарына сәйкес немесе сәйкес келмеуі туралы шеші (қорытынды) 4-іс-қимылдың нәтижесі болып табылады,бұл 5-іс-қимылды орындауды бастау үшін негіз болады;</w:t>
      </w:r>
    </w:p>
    <w:p>
      <w:pPr>
        <w:spacing w:after="0"/>
        <w:ind w:left="0"/>
        <w:jc w:val="both"/>
      </w:pPr>
      <w:r>
        <w:rPr>
          <w:rFonts w:ascii="Times New Roman"/>
          <w:b w:val="false"/>
          <w:i w:val="false"/>
          <w:color w:val="000000"/>
          <w:sz w:val="28"/>
        </w:rPr>
        <w:t>
      5) мемлекеттік көрсетілетін қызметтің нәтижесін порталда дайындау 5-іс-қимылдың нәтижесі болып табылады, бұл 6-іс-қимылды орындауды бастау үшін негіз болады;</w:t>
      </w:r>
    </w:p>
    <w:p>
      <w:pPr>
        <w:spacing w:after="0"/>
        <w:ind w:left="0"/>
        <w:jc w:val="both"/>
      </w:pPr>
      <w:r>
        <w:rPr>
          <w:rFonts w:ascii="Times New Roman"/>
          <w:b w:val="false"/>
          <w:i w:val="false"/>
          <w:color w:val="000000"/>
          <w:sz w:val="28"/>
        </w:rPr>
        <w:t>
      6) көрсетілетін мемлекеттік қызметтің нәтижесін көрсетілетін қызмет алушыға беру 6-іс-қимылдың нәтижесі болып табылады.</w:t>
      </w:r>
    </w:p>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 көрсетілетін қызметті алушының электрондық өтінішін тіркеу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анықтауы 2-іс-қимылдың нәтижесі 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көрсетілетін қызмет алушы құжаттары толықтығын тексеру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мемлекеттік көрсетілетін қызметтің нәтижесін порталда дайындау 4-іс-қимылдың нәтижесі болып табылады, бұл 5-іс-қимылды орындауды бастау үшін негіз болады;</w:t>
      </w:r>
    </w:p>
    <w:p>
      <w:pPr>
        <w:spacing w:after="0"/>
        <w:ind w:left="0"/>
        <w:jc w:val="both"/>
      </w:pPr>
      <w:r>
        <w:rPr>
          <w:rFonts w:ascii="Times New Roman"/>
          <w:b w:val="false"/>
          <w:i w:val="false"/>
          <w:color w:val="000000"/>
          <w:sz w:val="28"/>
        </w:rPr>
        <w:t>
      5) мемлекеттік көрсетілетін қызметтің нәтижесін беру 5-іс-қимылдың нәтижесі болып табылады.</w:t>
      </w:r>
    </w:p>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 көрсетілетін қызметті алушының электрондық өтінішін тіркеу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 2-іс-қимылдың нәтижесі 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мемлекеттік көрсетілетін қызметтің нәтижесін порталда дайындау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мемлекеттік көрсетілетін қызметтің нәтижесін беру 4-іс-қимылдың нәтижесі болып табылады.</w:t>
      </w:r>
    </w:p>
    <w:bookmarkStart w:name="z411" w:id="168"/>
    <w:p>
      <w:pPr>
        <w:spacing w:after="0"/>
        <w:ind w:left="0"/>
        <w:jc w:val="left"/>
      </w:pPr>
      <w:r>
        <w:rPr>
          <w:rFonts w:ascii="Times New Roman"/>
          <w:b/>
          <w:i w:val="false"/>
          <w:color w:val="000000"/>
        </w:rPr>
        <w:t xml:space="preserve"> 3-тарау.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168"/>
    <w:bookmarkStart w:name="z410" w:id="1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9"/>
    <w:p>
      <w:pPr>
        <w:spacing w:after="0"/>
        <w:ind w:left="0"/>
        <w:jc w:val="both"/>
      </w:pPr>
      <w:r>
        <w:rPr>
          <w:rFonts w:ascii="Times New Roman"/>
          <w:b w:val="false"/>
          <w:i w:val="false"/>
          <w:color w:val="000000"/>
          <w:sz w:val="28"/>
        </w:rPr>
        <w:t>
      1) көрсетілетін қызмет берушінің басшысы немесе оның орнынбасары;</w:t>
      </w:r>
    </w:p>
    <w:p>
      <w:pPr>
        <w:spacing w:after="0"/>
        <w:ind w:left="0"/>
        <w:jc w:val="both"/>
      </w:pPr>
      <w:r>
        <w:rPr>
          <w:rFonts w:ascii="Times New Roman"/>
          <w:b w:val="false"/>
          <w:i w:val="false"/>
          <w:color w:val="000000"/>
          <w:sz w:val="28"/>
        </w:rPr>
        <w:t>
      2) көрсетілетін қызмет берушінің бөлім маманы;</w:t>
      </w:r>
    </w:p>
    <w:p>
      <w:pPr>
        <w:spacing w:after="0"/>
        <w:ind w:left="0"/>
        <w:jc w:val="both"/>
      </w:pPr>
      <w:r>
        <w:rPr>
          <w:rFonts w:ascii="Times New Roman"/>
          <w:b w:val="false"/>
          <w:i w:val="false"/>
          <w:color w:val="000000"/>
          <w:sz w:val="28"/>
        </w:rPr>
        <w:t>
      3) көрсетілетін қызмет беруші кеңсесінің маманы.</w:t>
      </w:r>
    </w:p>
    <w:bookmarkStart w:name="z409" w:id="170"/>
    <w:p>
      <w:pPr>
        <w:spacing w:after="0"/>
        <w:ind w:left="0"/>
        <w:jc w:val="both"/>
      </w:pPr>
      <w:r>
        <w:rPr>
          <w:rFonts w:ascii="Times New Roman"/>
          <w:b w:val="false"/>
          <w:i w:val="false"/>
          <w:color w:val="000000"/>
          <w:sz w:val="28"/>
        </w:rPr>
        <w:t>
      8. Әр рәсімнің (іс-қимыл) ұзақтығын көрсете отырып, құрылымдық бөлімшелердің (қызметкерлер) арасындағы рәсімдердің (іс-қимыл) ретінің сипаттамасы.</w:t>
      </w:r>
    </w:p>
    <w:bookmarkEnd w:id="170"/>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көрсетілетін қызмет беруші кеңсесінің маманың оның көрсетілетін қызмет берушінің басшысына немесе оның орынбасарына қарауға беру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xml:space="preserve">
      3-іс-қимыл – көрсетілетін қызмет алушы құжаттарының лицензиаттың біліктілік талаптарына толық сәйкестігін қарауды көрсетілетін қызмет беруші бөлімінің маманы жүргізеді – 1 (бір) жұмыс күні; </w:t>
      </w:r>
    </w:p>
    <w:p>
      <w:pPr>
        <w:spacing w:after="0"/>
        <w:ind w:left="0"/>
        <w:jc w:val="both"/>
      </w:pPr>
      <w:r>
        <w:rPr>
          <w:rFonts w:ascii="Times New Roman"/>
          <w:b w:val="false"/>
          <w:i w:val="false"/>
          <w:color w:val="000000"/>
          <w:sz w:val="28"/>
        </w:rPr>
        <w:t>
      1-шарт - ұсынылған құжаттардың толық емес болу фактісі анықталған жағдайда көрсетілетін қызметті беруші көрсетілетін қызметті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өтініш берушінің біліктілік немесе рұқсат беру талаптарына сәйкестігі туралы рұқсаттық бақылау нәтижелері бойынша өтініш берушінің біліктілік немесе рұқсат беру талаптарына сәйкестігі немесе сәйкес келмегені туралы шешім қабылданатын (қорытынды жасалады) бақылау субъектісіне (объектісіне) бара отырып тексеру 12 (он екі) жұмыс күні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жауапты порталда өңдеу және дайындауды, көрсетілетін қызметті беруші бөлімінің маманы жүргізеді – 4 (төрт) сағат ішінде;</w:t>
      </w:r>
    </w:p>
    <w:p>
      <w:pPr>
        <w:spacing w:after="0"/>
        <w:ind w:left="0"/>
        <w:jc w:val="both"/>
      </w:pPr>
      <w:r>
        <w:rPr>
          <w:rFonts w:ascii="Times New Roman"/>
          <w:b w:val="false"/>
          <w:i w:val="false"/>
          <w:color w:val="000000"/>
          <w:sz w:val="28"/>
        </w:rPr>
        <w:t>
      6-іс-қимыл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өтінеш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лицензиаттың біліктілік талаптарына толық сәйкестігін қарауды көрсетілетін қызмет беруші бөлімінің маманы жүзеге асырады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 және (немесе) лицензияға қосымшаны қайта ресімдеу немесе мемлекеттік қызмет көрсетуден бас тарту туралы дәлелді жауапты порталда өңдеу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Лицензияның және (немесе) лицензияға қосымшаның телнұсқасын беру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мемлекеттік көрсетілетін қызметтің нәтижесін - фармацевтикалық қызметке лицензияның және (немесе) лицензияға қосымшаның телнұсқасын немесе мемлекеттік қызмет көрсетуден бас тарту туралы дәлелді жауапты порталда өңдеу және дайындауды, көрсетілетін қызмет беруші бөлімінің маманы жүргізеді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Орындау мерзімі көрсетілген мемлекеттік қызмет көрсету бизнес-процесінің сыызбасы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Start w:name="z408" w:id="171"/>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171"/>
    <w:bookmarkStart w:name="z407" w:id="172"/>
    <w:p>
      <w:pPr>
        <w:spacing w:after="0"/>
        <w:ind w:left="0"/>
        <w:jc w:val="both"/>
      </w:pPr>
      <w:r>
        <w:rPr>
          <w:rFonts w:ascii="Times New Roman"/>
          <w:b w:val="false"/>
          <w:i w:val="false"/>
          <w:color w:val="000000"/>
          <w:sz w:val="28"/>
        </w:rPr>
        <w:t>
      9. Мемлекеттік көрсетілетін қызметті "электрондық үкімет" веб-порталы арқылы көрсету кезінде көрсетілетін қызметті беруші мен көрсетілетін қызметті алушының рәсімдерінің (іс-қимыл) тәртібі мен ретінің сипаттамасы.</w:t>
      </w:r>
    </w:p>
    <w:bookmarkEnd w:id="172"/>
    <w:p>
      <w:pPr>
        <w:spacing w:after="0"/>
        <w:ind w:left="0"/>
        <w:jc w:val="both"/>
      </w:pPr>
      <w:r>
        <w:rPr>
          <w:rFonts w:ascii="Times New Roman"/>
          <w:b w:val="false"/>
          <w:i w:val="false"/>
          <w:color w:val="000000"/>
          <w:sz w:val="28"/>
        </w:rPr>
        <w:t>
      Мемлекеттік көрсетілетін қызметті Портал арқылы алу кезіндегі іс-қимылдардың реттілігі: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 компьютерінің интернет-браузерінде сақталатын өзі ЭЦҚ тіркеу куәлігі арқылы порталда тіркеуді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бекіте отырып, нысанды оның құрылымдық және пішіндік талаптарын ескере отырып толтыру (деректерді енгізу);</w:t>
      </w:r>
    </w:p>
    <w:p>
      <w:pPr>
        <w:spacing w:after="0"/>
        <w:ind w:left="0"/>
        <w:jc w:val="both"/>
      </w:pPr>
      <w:r>
        <w:rPr>
          <w:rFonts w:ascii="Times New Roman"/>
          <w:b w:val="false"/>
          <w:i w:val="false"/>
          <w:color w:val="000000"/>
          <w:sz w:val="28"/>
        </w:rPr>
        <w:t>
      6) 4-процесс – "электрондық үкіметтің" төлем шлюзінде (бұдан әрі –ЭҮТШ) қызмет үшін ақы төлеу одан кейін осы ақпарат порталға түседі;</w:t>
      </w:r>
    </w:p>
    <w:p>
      <w:pPr>
        <w:spacing w:after="0"/>
        <w:ind w:left="0"/>
        <w:jc w:val="both"/>
      </w:pPr>
      <w:r>
        <w:rPr>
          <w:rFonts w:ascii="Times New Roman"/>
          <w:b w:val="false"/>
          <w:i w:val="false"/>
          <w:color w:val="000000"/>
          <w:sz w:val="28"/>
        </w:rPr>
        <w:t>
      7) 2-шарт – қызмет көрсеткені үшін ақы төлеу фактісін порталда тексеру;</w:t>
      </w:r>
    </w:p>
    <w:p>
      <w:pPr>
        <w:spacing w:after="0"/>
        <w:ind w:left="0"/>
        <w:jc w:val="both"/>
      </w:pPr>
      <w:r>
        <w:rPr>
          <w:rFonts w:ascii="Times New Roman"/>
          <w:b w:val="false"/>
          <w:i w:val="false"/>
          <w:color w:val="000000"/>
          <w:sz w:val="28"/>
        </w:rPr>
        <w:t>
      8) 5-процесс – порталда қызмет көрсеткені үшін төлемнің болмауына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сұранымды куәландыру (қол қою) үшін мемлекеттік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10) 3-шарт – порталда ЭЦҚ тіркеу куәлігінің әрекет ету мерзімін және қайтарылған (жойылған) тіркеу куәліктер тізімінде жоқтығын, сондай-ақ сұранымда көрсетілген ЖСН/БСН арасындағы және ЭЦҚ тіркеу куәлігінде көрсетілген ЖСН/БСН сәйкестендіру деректерінің сәйкестігін тексеру; </w:t>
      </w:r>
    </w:p>
    <w:p>
      <w:pPr>
        <w:spacing w:after="0"/>
        <w:ind w:left="0"/>
        <w:jc w:val="both"/>
      </w:pPr>
      <w:r>
        <w:rPr>
          <w:rFonts w:ascii="Times New Roman"/>
          <w:b w:val="false"/>
          <w:i w:val="false"/>
          <w:color w:val="000000"/>
          <w:sz w:val="28"/>
        </w:rPr>
        <w:t>
      11) 7-процесс – көретілетін қызмет алушының ЭЦҚ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толтырылған сұранымның нысанын (деректер енгізумен)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13)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14) 4-шарт – көрсетілетін қызметті беруші мемлекеттік қызмет көрсету үшін көрсетілетін қызметті алушының біліктілік талаптарға сәйкестігін тексереді;</w:t>
      </w:r>
    </w:p>
    <w:p>
      <w:pPr>
        <w:spacing w:after="0"/>
        <w:ind w:left="0"/>
        <w:jc w:val="both"/>
      </w:pPr>
      <w:r>
        <w:rPr>
          <w:rFonts w:ascii="Times New Roman"/>
          <w:b w:val="false"/>
          <w:i w:val="false"/>
          <w:color w:val="000000"/>
          <w:sz w:val="28"/>
        </w:rPr>
        <w:t>
      15) 10-процесс – көрсетілетін қызметті алушының порталдағы деректеріндегі бұзушылықтарға байланысты сұратылған қызметті ұсынудан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порталда қалыптастырылған қызмет нәтижесін алуы. Электрондық құжат көрсетілетін қызметті беруші басшысының ЭЦҚ пайдаланумен қалыптасады.</w:t>
      </w:r>
    </w:p>
    <w:p>
      <w:pPr>
        <w:spacing w:after="0"/>
        <w:ind w:left="0"/>
        <w:jc w:val="both"/>
      </w:pPr>
      <w:r>
        <w:rPr>
          <w:rFonts w:ascii="Times New Roman"/>
          <w:b w:val="false"/>
          <w:i w:val="false"/>
          <w:color w:val="000000"/>
          <w:sz w:val="28"/>
        </w:rPr>
        <w:t xml:space="preserve">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көрсетуге тартылға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Бұйрық регламентпен толықтырылды – ҚР Денсаулық сақтау министрінің 20.05.2019 </w:t>
      </w:r>
      <w:r>
        <w:rPr>
          <w:rFonts w:ascii="Times New Roman"/>
          <w:b w:val="false"/>
          <w:i w:val="false"/>
          <w:color w:val="ff0000"/>
          <w:sz w:val="28"/>
        </w:rPr>
        <w:t>№ ҚР ДСМ-83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4" w:id="173"/>
    <w:p>
      <w:pPr>
        <w:spacing w:after="0"/>
        <w:ind w:left="0"/>
        <w:jc w:val="left"/>
      </w:pPr>
      <w:r>
        <w:rPr>
          <w:rFonts w:ascii="Times New Roman"/>
          <w:b/>
          <w:i w:val="false"/>
          <w:color w:val="000000"/>
        </w:rPr>
        <w:t xml:space="preserve"> 1-тарау. Жалпы ережелер</w:t>
      </w:r>
    </w:p>
    <w:bookmarkEnd w:id="173"/>
    <w:bookmarkStart w:name="z403" w:id="174"/>
    <w:p>
      <w:pPr>
        <w:spacing w:after="0"/>
        <w:ind w:left="0"/>
        <w:jc w:val="both"/>
      </w:pPr>
      <w:r>
        <w:rPr>
          <w:rFonts w:ascii="Times New Roman"/>
          <w:b w:val="false"/>
          <w:i w:val="false"/>
          <w:color w:val="000000"/>
          <w:sz w:val="28"/>
        </w:rPr>
        <w:t xml:space="preserve">
      1.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стандартына сәйкес (бұдан әрі – Стандарт) (Нормативтік құқықтық актілердің мемлекеттік тіркеу тізілімінде №11338 болып тіркелген) Қазақстан Республикасы Денсаулық сақтау министрлігі Фармация комитетінің аумақтық департаменттері (бұдан әрі – көрсетілетін қызметті беруші) "электрондық үкімет" веб-порталы: www.egov.kz немесе "Е-лицензиялау" веб-порталы: www.elіcense.kz арқылы көрсетеді. </w:t>
      </w:r>
    </w:p>
    <w:bookmarkEnd w:id="174"/>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"электрондық үкімет" веб-порталы (бұдан әрі – портал) www.egov.kz, www.elіcense.kz арқылы жүзеге асырылады.</w:t>
      </w:r>
    </w:p>
    <w:bookmarkStart w:name="z402" w:id="175"/>
    <w:p>
      <w:pPr>
        <w:spacing w:after="0"/>
        <w:ind w:left="0"/>
        <w:jc w:val="both"/>
      </w:pPr>
      <w:r>
        <w:rPr>
          <w:rFonts w:ascii="Times New Roman"/>
          <w:b w:val="false"/>
          <w:i w:val="false"/>
          <w:color w:val="000000"/>
          <w:sz w:val="28"/>
        </w:rPr>
        <w:t>
      2. Мемлекеттік қызметті көрсету нысаны: электрондық.</w:t>
      </w:r>
    </w:p>
    <w:bookmarkEnd w:id="175"/>
    <w:bookmarkStart w:name="z401" w:id="176"/>
    <w:p>
      <w:pPr>
        <w:spacing w:after="0"/>
        <w:ind w:left="0"/>
        <w:jc w:val="both"/>
      </w:pPr>
      <w:r>
        <w:rPr>
          <w:rFonts w:ascii="Times New Roman"/>
          <w:b w:val="false"/>
          <w:i w:val="false"/>
          <w:color w:val="000000"/>
          <w:sz w:val="28"/>
        </w:rPr>
        <w:t xml:space="preserve">
      3. Мемлекеттік қызмет көрсетудің нәтижесі денсаулық сақтау саласындағы есірткі құралдарының, психотроптық заттар мен прекурсорлардың айналымына байланысты қызметке лицензия, қайта ресімделген лицензия, лицензияның телнұсқасы не Стандарттың 10-тармағында көзделген негіздемелер бойынша мемлекеттік қызметті көрсетуден бас тарту туралы дәлелді жауап болып табылады. </w:t>
      </w:r>
    </w:p>
    <w:bookmarkEnd w:id="176"/>
    <w:p>
      <w:pPr>
        <w:spacing w:after="0"/>
        <w:ind w:left="0"/>
        <w:jc w:val="both"/>
      </w:pPr>
      <w:r>
        <w:rPr>
          <w:rFonts w:ascii="Times New Roman"/>
          <w:b w:val="false"/>
          <w:i w:val="false"/>
          <w:color w:val="000000"/>
          <w:sz w:val="28"/>
        </w:rPr>
        <w:t>
      Мемлекеттік қызметтер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400" w:id="17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 іс-қимыл тәртібінің сипаттамасы</w:t>
      </w:r>
    </w:p>
    <w:bookmarkEnd w:id="177"/>
    <w:bookmarkStart w:name="z399" w:id="178"/>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бұйрығымен (Нормативтік құқықтық актілерді мемлекеттік тіркеу тізілімінде 11338 болып тіркелген) бекітілген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стандартының (бұдан әрі – стандарт) </w:t>
      </w:r>
      <w:r>
        <w:rPr>
          <w:rFonts w:ascii="Times New Roman"/>
          <w:b w:val="false"/>
          <w:i w:val="false"/>
          <w:color w:val="000000"/>
          <w:sz w:val="28"/>
        </w:rPr>
        <w:t>9 - тармағында</w:t>
      </w:r>
      <w:r>
        <w:rPr>
          <w:rFonts w:ascii="Times New Roman"/>
          <w:b w:val="false"/>
          <w:i w:val="false"/>
          <w:color w:val="000000"/>
          <w:sz w:val="28"/>
        </w:rPr>
        <w:t xml:space="preserve"> көзделген электрондық өтініші мен құжаттарының болуы негіз болып табылады.</w:t>
      </w:r>
    </w:p>
    <w:bookmarkEnd w:id="178"/>
    <w:bookmarkStart w:name="z398" w:id="1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 мазмұны, оны орындаудың ұзақтығы:</w:t>
      </w:r>
    </w:p>
    <w:bookmarkEnd w:id="179"/>
    <w:p>
      <w:pPr>
        <w:spacing w:after="0"/>
        <w:ind w:left="0"/>
        <w:jc w:val="both"/>
      </w:pPr>
      <w:r>
        <w:rPr>
          <w:rFonts w:ascii="Times New Roman"/>
          <w:b w:val="false"/>
          <w:i w:val="false"/>
          <w:color w:val="000000"/>
          <w:sz w:val="28"/>
        </w:rPr>
        <w:t>
      1)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лицензиаттың біліктілік талаптарына толық сәйкестігіне қарау – 1 (бір) жұмыс күні;</w:t>
      </w:r>
    </w:p>
    <w:p>
      <w:pPr>
        <w:spacing w:after="0"/>
        <w:ind w:left="0"/>
        <w:jc w:val="both"/>
      </w:pPr>
      <w:r>
        <w:rPr>
          <w:rFonts w:ascii="Times New Roman"/>
          <w:b w:val="false"/>
          <w:i w:val="false"/>
          <w:color w:val="000000"/>
          <w:sz w:val="28"/>
        </w:rPr>
        <w:t>
      1-шарт – ұсынылған құжаттардың толық емес болу фактісі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көрсетілетін қызметті алушының біліктілік талаптарға сәйкестігіне тексеру жүргізеді, лицензияны және (немесе) лицензияның қосымшасын дайындайды 7 (жеті) жұмыс күні ішінде;</w:t>
      </w:r>
    </w:p>
    <w:p>
      <w:pPr>
        <w:spacing w:after="0"/>
        <w:ind w:left="0"/>
        <w:jc w:val="both"/>
      </w:pPr>
      <w:r>
        <w:rPr>
          <w:rFonts w:ascii="Times New Roman"/>
          <w:b w:val="false"/>
          <w:i w:val="false"/>
          <w:color w:val="000000"/>
          <w:sz w:val="28"/>
        </w:rPr>
        <w:t xml:space="preserve">
      5-іс-қимыл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6-іс-қимыл – мемлекеттік көрсетілетін қызмет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жауапты беру – 4 (төрт) сағат ішінде;</w:t>
      </w:r>
    </w:p>
    <w:p>
      <w:pPr>
        <w:spacing w:after="0"/>
        <w:ind w:left="0"/>
        <w:jc w:val="both"/>
      </w:pPr>
      <w:r>
        <w:rPr>
          <w:rFonts w:ascii="Times New Roman"/>
          <w:b w:val="false"/>
          <w:i w:val="false"/>
          <w:color w:val="000000"/>
          <w:sz w:val="28"/>
        </w:rPr>
        <w:t xml:space="preserve">
      2)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 біліктілік талаптарына толық сәйкестігін қарау – 1 (бір) жұмыс күні;</w:t>
      </w:r>
    </w:p>
    <w:p>
      <w:pPr>
        <w:spacing w:after="0"/>
        <w:ind w:left="0"/>
        <w:jc w:val="both"/>
      </w:pPr>
      <w:r>
        <w:rPr>
          <w:rFonts w:ascii="Times New Roman"/>
          <w:b w:val="false"/>
          <w:i w:val="false"/>
          <w:color w:val="000000"/>
          <w:sz w:val="28"/>
        </w:rPr>
        <w:t xml:space="preserve">
      4-іс-қимыл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 беру – 4 (төрт) сағат ішінде.</w:t>
      </w:r>
    </w:p>
    <w:p>
      <w:pPr>
        <w:spacing w:after="0"/>
        <w:ind w:left="0"/>
        <w:jc w:val="both"/>
      </w:pPr>
      <w:r>
        <w:rPr>
          <w:rFonts w:ascii="Times New Roman"/>
          <w:b w:val="false"/>
          <w:i w:val="false"/>
          <w:color w:val="000000"/>
          <w:sz w:val="28"/>
        </w:rPr>
        <w:t>
      3)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орынбасарға қарауға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лицензияның және (немесе) лицензияға қосымшаның телнұсқасын немесе болмаса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xml:space="preserve">
      Мемлекеттік қызметті көрсету мерзімі порталға жүгінген сәтінен бастап: </w:t>
      </w:r>
    </w:p>
    <w:p>
      <w:pPr>
        <w:spacing w:after="0"/>
        <w:ind w:left="0"/>
        <w:jc w:val="both"/>
      </w:pPr>
      <w:r>
        <w:rPr>
          <w:rFonts w:ascii="Times New Roman"/>
          <w:b w:val="false"/>
          <w:i w:val="false"/>
          <w:color w:val="000000"/>
          <w:sz w:val="28"/>
        </w:rPr>
        <w:t>
      лицензияны және (немесе) лицензияға қосымшаны беру кезінде – 10 (он)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3 (үш) жұмыс күні;</w:t>
      </w:r>
    </w:p>
    <w:p>
      <w:pPr>
        <w:spacing w:after="0"/>
        <w:ind w:left="0"/>
        <w:jc w:val="both"/>
      </w:pPr>
      <w:r>
        <w:rPr>
          <w:rFonts w:ascii="Times New Roman"/>
          <w:b w:val="false"/>
          <w:i w:val="false"/>
          <w:color w:val="000000"/>
          <w:sz w:val="28"/>
        </w:rPr>
        <w:t>
      лицензияның және (немесе) лицензияға қосымшаның телнұсқаларын беру кезінде – 2 (екі) жұмыс күні.</w:t>
      </w:r>
    </w:p>
    <w:bookmarkStart w:name="z397" w:id="180"/>
    <w:p>
      <w:pPr>
        <w:spacing w:after="0"/>
        <w:ind w:left="0"/>
        <w:jc w:val="both"/>
      </w:pPr>
      <w:r>
        <w:rPr>
          <w:rFonts w:ascii="Times New Roman"/>
          <w:b w:val="false"/>
          <w:i w:val="false"/>
          <w:color w:val="000000"/>
          <w:sz w:val="28"/>
        </w:rPr>
        <w:t>
      6. Мынадай рәсімді (іс-қимыл) орындауды бастауға негіз болатын мемлекеттік қызмет көрсету рәсімінің (іс-қимыл) нәтижесі.</w:t>
      </w:r>
    </w:p>
    <w:bookmarkEnd w:id="180"/>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бойынша мемлекеттік көрсетілетін қызметтің нәтижесі көрсетілетін қызметті алушының электрондық сұрауын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 болып табылады,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көрсетілетін қызмет алушының құжаттарының толықтығын тексеру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xml:space="preserve">
      4-іс-қимылдың нәтижесі өтініш берушінің біліктілік немесе рұқсат беру талаптарына сәйкестігін немесе сәйкес келмегені туралы шешім қабылданады (қорытынды), бұл 5-іс-қимылды орындауды бастау үшін негіз болады. </w:t>
      </w:r>
    </w:p>
    <w:p>
      <w:pPr>
        <w:spacing w:after="0"/>
        <w:ind w:left="0"/>
        <w:jc w:val="both"/>
      </w:pPr>
      <w:r>
        <w:rPr>
          <w:rFonts w:ascii="Times New Roman"/>
          <w:b w:val="false"/>
          <w:i w:val="false"/>
          <w:color w:val="000000"/>
          <w:sz w:val="28"/>
        </w:rPr>
        <w:t xml:space="preserve">
      5-іс-қимылдың нәтижесі мемлекеттік көрсетілетін қызметтің нәтижесін порталда дайындау болып табылады, бұл 6-іс-қимылды орындауды бастау үшін негіз болады. </w:t>
      </w:r>
    </w:p>
    <w:p>
      <w:pPr>
        <w:spacing w:after="0"/>
        <w:ind w:left="0"/>
        <w:jc w:val="both"/>
      </w:pPr>
      <w:r>
        <w:rPr>
          <w:rFonts w:ascii="Times New Roman"/>
          <w:b w:val="false"/>
          <w:i w:val="false"/>
          <w:color w:val="000000"/>
          <w:sz w:val="28"/>
        </w:rPr>
        <w:t>
      6-іс-қимылдың нәтижесі көрсетілетін мемлекеттік қызметтің нәтижесін көрсетілетін қызмет алушыға беру болып табылады.</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xml:space="preserve">
      1-іс-қимыл бойынша мемлекеттік көрсетілетін қызметтің нәтижесі көрсетілетін қызметті алушының электрондық өтінішін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 </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көрсетілетін қызмет алушының құжаттарының толықтығын тексеру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xml:space="preserve">
      4-іс-қимылдың нәтижесі мемлекеттік көрсетілетін қызметтің нәтижесін порталда дайындау болып табылады, бұл 5-іс-қимылды орындауды бастау үшін негіз болады. </w:t>
      </w:r>
    </w:p>
    <w:p>
      <w:pPr>
        <w:spacing w:after="0"/>
        <w:ind w:left="0"/>
        <w:jc w:val="both"/>
      </w:pPr>
      <w:r>
        <w:rPr>
          <w:rFonts w:ascii="Times New Roman"/>
          <w:b w:val="false"/>
          <w:i w:val="false"/>
          <w:color w:val="000000"/>
          <w:sz w:val="28"/>
        </w:rPr>
        <w:t>
      5-іс-қимылдың нәтижесі мемлекеттік көрсетілетін қызметтің нәтижесін беру болып табылады.</w:t>
      </w:r>
    </w:p>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1-іс-қимылдың бойынша нәтижесі көрсетілетін қызметті алушының электрондық сұрауын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анықтауы,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мемлекеттік көрсетілетін қызметтің нәтижесін порталда дайындау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4-іс-қимылдың нәтижесі мемлекеттік көрсетілетін қызметтің нәтижесін беру болып табылады.</w:t>
      </w:r>
    </w:p>
    <w:bookmarkStart w:name="z396" w:id="181"/>
    <w:p>
      <w:pPr>
        <w:spacing w:after="0"/>
        <w:ind w:left="0"/>
        <w:jc w:val="left"/>
      </w:pPr>
      <w:r>
        <w:rPr>
          <w:rFonts w:ascii="Times New Roman"/>
          <w:b/>
          <w:i w:val="false"/>
          <w:color w:val="000000"/>
        </w:rPr>
        <w:t xml:space="preserve"> 3-тарау. Мемлекеттік қызмет көрсету процесінде құрылымдық бөлімшелер (қызметкерлер) мен көрсетілетін қызметті берушінің өзара іс-қимыл тәртібін сипаттамасы</w:t>
      </w:r>
    </w:p>
    <w:bookmarkEnd w:id="181"/>
    <w:bookmarkStart w:name="z394" w:id="1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 тізбесі:</w:t>
      </w:r>
    </w:p>
    <w:bookmarkEnd w:id="182"/>
    <w:p>
      <w:pPr>
        <w:spacing w:after="0"/>
        <w:ind w:left="0"/>
        <w:jc w:val="both"/>
      </w:pPr>
      <w:r>
        <w:rPr>
          <w:rFonts w:ascii="Times New Roman"/>
          <w:b w:val="false"/>
          <w:i w:val="false"/>
          <w:color w:val="000000"/>
          <w:sz w:val="28"/>
        </w:rPr>
        <w:t>
      1) көрсетілетін қызмет берушінің басшысы немесе оның орнынбасары;</w:t>
      </w:r>
    </w:p>
    <w:p>
      <w:pPr>
        <w:spacing w:after="0"/>
        <w:ind w:left="0"/>
        <w:jc w:val="both"/>
      </w:pPr>
      <w:r>
        <w:rPr>
          <w:rFonts w:ascii="Times New Roman"/>
          <w:b w:val="false"/>
          <w:i w:val="false"/>
          <w:color w:val="000000"/>
          <w:sz w:val="28"/>
        </w:rPr>
        <w:t>
      2) көрсетілетін қызмет берушінің бөлім маманы;</w:t>
      </w:r>
    </w:p>
    <w:p>
      <w:pPr>
        <w:spacing w:after="0"/>
        <w:ind w:left="0"/>
        <w:jc w:val="both"/>
      </w:pPr>
      <w:r>
        <w:rPr>
          <w:rFonts w:ascii="Times New Roman"/>
          <w:b w:val="false"/>
          <w:i w:val="false"/>
          <w:color w:val="000000"/>
          <w:sz w:val="28"/>
        </w:rPr>
        <w:t>
      3) көрсетілетін қызмет беруші кеңсесінің маманы.</w:t>
      </w:r>
    </w:p>
    <w:bookmarkStart w:name="z395" w:id="183"/>
    <w:p>
      <w:pPr>
        <w:spacing w:after="0"/>
        <w:ind w:left="0"/>
        <w:jc w:val="both"/>
      </w:pPr>
      <w:r>
        <w:rPr>
          <w:rFonts w:ascii="Times New Roman"/>
          <w:b w:val="false"/>
          <w:i w:val="false"/>
          <w:color w:val="000000"/>
          <w:sz w:val="28"/>
        </w:rPr>
        <w:t>
      8. Әр рәсімнің (іс-қимыл) ұзақтығын көрсете отырып, құрылымдық бөлімшелердің (қызметкерлер) арасындағы рәсімдер (іс-қимыл) бірізділігінің сипаттамасы.</w:t>
      </w:r>
    </w:p>
    <w:bookmarkEnd w:id="183"/>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xml:space="preserve">
      3-іс-қимыл – көрсетілетін қызмет алушы құжаттарының лицензиат біліктілік талаптарына толық сәйкестігін қарауды көрсетілетін қызмет беруші бөлімінің маманы жүргізеді – 1 (бір) жұмыс күні; </w:t>
      </w:r>
    </w:p>
    <w:p>
      <w:pPr>
        <w:spacing w:after="0"/>
        <w:ind w:left="0"/>
        <w:jc w:val="both"/>
      </w:pPr>
      <w:r>
        <w:rPr>
          <w:rFonts w:ascii="Times New Roman"/>
          <w:b w:val="false"/>
          <w:i w:val="false"/>
          <w:color w:val="000000"/>
          <w:sz w:val="28"/>
        </w:rPr>
        <w:t>
      1-шарт - ұсынылған құжаттардың толық емес фактісі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xml:space="preserve">
      4-іс-қимыл – көрсетілетін қызметті алушының біліктілік талаптарға сәйкестігіне тексеру жүргізеді, лицензияны және (немесе) лицензияның қосымшасын дайындайды 7 (жеті) жұмыс күні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өңдеуді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6-іс-қимыл – мемлекеттік көрсетілетін қызметтің нәтижесін беруді көрсетілетін қызмет беруші бөлімінің маманы жүргізеді– 4 (төрт) сағат ішінде;</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Лицензияның және (немесе) лицензияға қосымшаның телнұсқасын беру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жүзргізеді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 және дайындауды,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беруді көрсетілетін қызмет беруші бөлімінің маманы жүргізеді – 4 (төрт) сағат ішінде.</w:t>
      </w:r>
    </w:p>
    <w:bookmarkStart w:name="z393" w:id="184"/>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184"/>
    <w:bookmarkStart w:name="z392" w:id="185"/>
    <w:p>
      <w:pPr>
        <w:spacing w:after="0"/>
        <w:ind w:left="0"/>
        <w:jc w:val="both"/>
      </w:pPr>
      <w:r>
        <w:rPr>
          <w:rFonts w:ascii="Times New Roman"/>
          <w:b w:val="false"/>
          <w:i w:val="false"/>
          <w:color w:val="000000"/>
          <w:sz w:val="28"/>
        </w:rPr>
        <w:t>
      9. Жүгіну тәртібін және мемлекеттік көрсетілетін қызметті "электрондық үкімет" веб-порталы арқылы көрсету кезінде көрсетілетін қызметті беруші мен көрсетілетін қызметті алушының рәсімдерінің (іс-қимылдар) жүгіну тәртібі мен реттілігін сипаттамасы.</w:t>
      </w:r>
    </w:p>
    <w:bookmarkEnd w:id="185"/>
    <w:p>
      <w:pPr>
        <w:spacing w:after="0"/>
        <w:ind w:left="0"/>
        <w:jc w:val="both"/>
      </w:pPr>
      <w:r>
        <w:rPr>
          <w:rFonts w:ascii="Times New Roman"/>
          <w:b w:val="false"/>
          <w:i w:val="false"/>
          <w:color w:val="000000"/>
          <w:sz w:val="28"/>
        </w:rPr>
        <w:t>
      Мемлекеттік көрсетілетін қызметті Портал арқылы алу кезіндегі іс-қимылдардың реттілігі: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алушының компьютерінің интернет-браузерінде сақталатын өзі ЭЦҚ тіркеу куәлігі арқылы порталда тіркелуді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 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бекіте отырып, нысанды оның құрылымдық және пішіндік талаптарын ескере отырып толтыру (деректерді енгізу);</w:t>
      </w:r>
    </w:p>
    <w:p>
      <w:pPr>
        <w:spacing w:after="0"/>
        <w:ind w:left="0"/>
        <w:jc w:val="both"/>
      </w:pPr>
      <w:r>
        <w:rPr>
          <w:rFonts w:ascii="Times New Roman"/>
          <w:b w:val="false"/>
          <w:i w:val="false"/>
          <w:color w:val="000000"/>
          <w:sz w:val="28"/>
        </w:rPr>
        <w:t>
      6) 4-процесс – "электрондық үкіметтің" төлем шлюзінде (бұдан әрі –ЭҮТШ) қызметі үшін төлеу, одан кейін осы ақпарат порталға түседі;</w:t>
      </w:r>
    </w:p>
    <w:p>
      <w:pPr>
        <w:spacing w:after="0"/>
        <w:ind w:left="0"/>
        <w:jc w:val="both"/>
      </w:pPr>
      <w:r>
        <w:rPr>
          <w:rFonts w:ascii="Times New Roman"/>
          <w:b w:val="false"/>
          <w:i w:val="false"/>
          <w:color w:val="000000"/>
          <w:sz w:val="28"/>
        </w:rPr>
        <w:t>
      7) 2-шарт – қызмет көрсеткені үшін ақы төлеу фактісін порталда тексеру;</w:t>
      </w:r>
    </w:p>
    <w:p>
      <w:pPr>
        <w:spacing w:after="0"/>
        <w:ind w:left="0"/>
        <w:jc w:val="both"/>
      </w:pPr>
      <w:r>
        <w:rPr>
          <w:rFonts w:ascii="Times New Roman"/>
          <w:b w:val="false"/>
          <w:i w:val="false"/>
          <w:color w:val="000000"/>
          <w:sz w:val="28"/>
        </w:rPr>
        <w:t>
      8) 5-процесс – порталда қызмет көрсеткені үшін төлемнің болуына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қызметту алушымен сұранымды куәландыру (қол қою) үшін мемлекеттік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10) 3-шарт – порталда ЭЦҚ тіркеу куәлігінің әрекет ету мерзімін және қайтарылған (жойылған) тіркеу куәліктер тізімінде жоқтығын, сондай-ақ сұранымда көрсетілген ЖСН/БСН арасындағы және ЭЦҚ тіркеу куәлігінде көрсетілген ЖСН/БСН сәйкестендіру деректерінің сәйкестігін тексеру; </w:t>
      </w:r>
    </w:p>
    <w:p>
      <w:pPr>
        <w:spacing w:after="0"/>
        <w:ind w:left="0"/>
        <w:jc w:val="both"/>
      </w:pPr>
      <w:r>
        <w:rPr>
          <w:rFonts w:ascii="Times New Roman"/>
          <w:b w:val="false"/>
          <w:i w:val="false"/>
          <w:color w:val="000000"/>
          <w:sz w:val="28"/>
        </w:rPr>
        <w:t>
      11) 7-процесс – көретілетін қызмет алушының ЭЦҚ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толтырылған сұранымның нысанын (деректер енгізу)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13)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14) 4-шарт – көрсетілетін қызметті беруші мемлекеттік қызмет көрсету үшін көрсетілетін қызметті алушының біліктілік талаптарға сәйкестігін тексеру;</w:t>
      </w:r>
    </w:p>
    <w:p>
      <w:pPr>
        <w:spacing w:after="0"/>
        <w:ind w:left="0"/>
        <w:jc w:val="both"/>
      </w:pPr>
      <w:r>
        <w:rPr>
          <w:rFonts w:ascii="Times New Roman"/>
          <w:b w:val="false"/>
          <w:i w:val="false"/>
          <w:color w:val="000000"/>
          <w:sz w:val="28"/>
        </w:rPr>
        <w:t>
      15) 10-процесс – көрсетілетін қызметті алушының порталдағы деректеріндегі бұзушылықтарға байланысты сұратылған қызметті ұсынудан бас тарту туралы хабарлама қалыптастыру;</w:t>
      </w:r>
    </w:p>
    <w:p>
      <w:pPr>
        <w:spacing w:after="0"/>
        <w:ind w:left="0"/>
        <w:jc w:val="both"/>
      </w:pPr>
      <w:r>
        <w:rPr>
          <w:rFonts w:ascii="Times New Roman"/>
          <w:b w:val="false"/>
          <w:i w:val="false"/>
          <w:color w:val="000000"/>
          <w:sz w:val="28"/>
        </w:rPr>
        <w:t>
      16) 11-процесс – көрсетілетін қызметті алушының порталда қалыптастырылған қызмет нәтижесін алуы. Электрондық құжат көрсетілетін қызметті беруші басшысының ЭЦҚ пайдалану арқылы қалыптасады.</w:t>
      </w:r>
    </w:p>
    <w:p>
      <w:pPr>
        <w:spacing w:after="0"/>
        <w:ind w:left="0"/>
        <w:jc w:val="both"/>
      </w:pPr>
      <w:r>
        <w:rPr>
          <w:rFonts w:ascii="Times New Roman"/>
          <w:b w:val="false"/>
          <w:i w:val="false"/>
          <w:color w:val="000000"/>
          <w:sz w:val="28"/>
        </w:rPr>
        <w:t xml:space="preserve">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мемлекеттік қызмет көрсетуге тартылған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 xml:space="preserve">есірткі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прекурсорлардың</w:t>
            </w:r>
            <w:r>
              <w:br/>
            </w:r>
            <w:r>
              <w:rPr>
                <w:rFonts w:ascii="Times New Roman"/>
                <w:b w:val="false"/>
                <w:i w:val="false"/>
                <w:color w:val="000000"/>
                <w:sz w:val="20"/>
              </w:rPr>
              <w:t>айналымына байланысты</w:t>
            </w:r>
            <w:r>
              <w:br/>
            </w:r>
            <w:r>
              <w:rPr>
                <w:rFonts w:ascii="Times New Roman"/>
                <w:b w:val="false"/>
                <w:i w:val="false"/>
                <w:color w:val="000000"/>
                <w:sz w:val="20"/>
              </w:rPr>
              <w:t>қызметтерге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электрондық мемлекеттік қызмет көрсетуге тартылған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 xml:space="preserve">есірткі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прекурсорлардың</w:t>
            </w:r>
            <w:r>
              <w:br/>
            </w:r>
            <w:r>
              <w:rPr>
                <w:rFonts w:ascii="Times New Roman"/>
                <w:b w:val="false"/>
                <w:i w:val="false"/>
                <w:color w:val="000000"/>
                <w:sz w:val="20"/>
              </w:rPr>
              <w:t>айналымына байланысты</w:t>
            </w:r>
            <w:r>
              <w:br/>
            </w:r>
            <w:r>
              <w:rPr>
                <w:rFonts w:ascii="Times New Roman"/>
                <w:b w:val="false"/>
                <w:i w:val="false"/>
                <w:color w:val="000000"/>
                <w:sz w:val="20"/>
              </w:rPr>
              <w:t>қызметтерге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