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026693" w14:textId="802669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әуе кемелерін ұшуға жарамдылықта ұстау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Инвестициялар және даму министрінің м.а. 2015 жылғы 28 мамырдағы № 622 бұйрығы. Қазақстан Республикасының Әділет министрлігінде 2015 жылы 9 шілдеде № 11615 болып тіркелді. Күші жойылды - Қазақстан Республикасы Индустрия және инфрақұрылымдық даму министрінің 2020 жылғы 13 қазандағы № 527 бұйрығымен</w:t>
      </w:r>
    </w:p>
    <w:p>
      <w:pPr>
        <w:spacing w:after="0"/>
        <w:ind w:left="0"/>
        <w:jc w:val="both"/>
      </w:pPr>
      <w:r>
        <w:rPr>
          <w:rFonts w:ascii="Times New Roman"/>
          <w:b w:val="false"/>
          <w:i w:val="false"/>
          <w:color w:val="ff0000"/>
          <w:sz w:val="28"/>
        </w:rPr>
        <w:t xml:space="preserve">
      Ескерту. Күші жойылды - ҚР Индустрия және инфрақұрылымдық даму министрінің 13.10.2020 </w:t>
      </w:r>
      <w:r>
        <w:rPr>
          <w:rFonts w:ascii="Times New Roman"/>
          <w:b w:val="false"/>
          <w:i w:val="false"/>
          <w:color w:val="ff0000"/>
          <w:sz w:val="28"/>
        </w:rPr>
        <w:t>№ 527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Республикасының азаматтық әуе кемелерін мемлекеттік тіркеу туралы куәліктер беру" мемлекеттік көрсетілетін қызмет регламенті;</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"Азаматтық әуе кемелерінің шет мемлекет берген ұшуға жарамдылығы сертификатын тану туралы шешім беру" мемлекеттік көрсетілетін қызмет регламенті;</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"Шуыл бойынша әуе кемесінің сертификатын беру" мемлекеттік көрсетілетін қызмет регламенті;</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"Радиомен хабарлау аппаратурасын пайдалануға рұқсат беру" мемлекеттік көрсетілетін қызмет регламенті;</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"Арнайы ұшуды орындауға рұқсат беру" мемлекеттік көрсетілетін қызмет регламенті;</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"Ұшу жарамдылығының экспорттық сертификатын беру" мемлекеттік көрсетілетін қызмет регламенті;</w:t>
      </w:r>
    </w:p>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"Аса жеңіл авиация әуе кемесiнiң ұшуға жарамдылығы сертификатын беру" мемлекеттік көрсетілетін қызмет регламенті;</w:t>
      </w:r>
    </w:p>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"Азаматтық әуе кемесі данасының ұшуға жарамдылық нормаларына сәйкестігі куәлігін беру" мемлекеттік көрсетілетін қызмет регламенті;</w:t>
      </w:r>
    </w:p>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"Азаматтық әуе кемесінің ұшуға жарамдылығы сертификатын беру" мемлекеттік көрсетілетін қызмет регламенті;</w:t>
      </w:r>
    </w:p>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"Азаматтық әуе кемесі үлгісінің сертификатын беру" мемлекеттік көрсетілетін қызмет регламенті;</w:t>
      </w:r>
    </w:p>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"Азаматтық авиацияның авиациялық техникасына техникалық қызмет көрсету және оны жөндеу ұйымына сертификат беру" мемлекеттік көрсетілетін қызмет регламенті бекітілсін.</w:t>
      </w:r>
    </w:p>
    <w:bookmarkStart w:name="z3" w:id="2"/>
    <w:p>
      <w:pPr>
        <w:spacing w:after="0"/>
        <w:ind w:left="0"/>
        <w:jc w:val="both"/>
      </w:pPr>
      <w:r>
        <w:rPr>
          <w:rFonts w:ascii="Times New Roman"/>
          <w:b w:val="false"/>
          <w:i w:val="false"/>
          <w:color w:val="000000"/>
          <w:sz w:val="28"/>
        </w:rPr>
        <w:t xml:space="preserve">
      2. "Азаматтық авиация саласындағы мемлекеттік қызметтер регламенттерін бекіту туралы" Қазақстан Республикасы Көлік және коммуникация министрінің 2014 жылғы 19 мамырдағы № 311 бұйрығының ( Нормативтiк құқықтық актiлердi мемлекеттiк тiркеу тiзiлiмiнде № 9520 болып тiркелген, "Егемен Қазақстан" 2015 жылғы 5 наурызда № 43 (28521) жарияланған) </w:t>
      </w:r>
      <w:r>
        <w:rPr>
          <w:rFonts w:ascii="Times New Roman"/>
          <w:b w:val="false"/>
          <w:i w:val="false"/>
          <w:color w:val="000000"/>
          <w:sz w:val="28"/>
        </w:rPr>
        <w:t>1–тармағының</w:t>
      </w:r>
      <w:r>
        <w:rPr>
          <w:rFonts w:ascii="Times New Roman"/>
          <w:b w:val="false"/>
          <w:i w:val="false"/>
          <w:color w:val="000000"/>
          <w:sz w:val="28"/>
        </w:rPr>
        <w:t xml:space="preserve"> 1), 2), 4), 5), 6), 7), 9), 10), 11), 13), 14) тармақшаларының күші жойылды деп танылсын.</w:t>
      </w:r>
    </w:p>
    <w:bookmarkEnd w:id="2"/>
    <w:bookmarkStart w:name="z4" w:id="3"/>
    <w:p>
      <w:pPr>
        <w:spacing w:after="0"/>
        <w:ind w:left="0"/>
        <w:jc w:val="both"/>
      </w:pPr>
      <w:r>
        <w:rPr>
          <w:rFonts w:ascii="Times New Roman"/>
          <w:b w:val="false"/>
          <w:i w:val="false"/>
          <w:color w:val="000000"/>
          <w:sz w:val="28"/>
        </w:rPr>
        <w:t>
      3. Қазақстан Республикасы Инвестициялар және даму министрлігінің Азаматтық авиация комитеті (Б.К. Сейдахметов):</w:t>
      </w:r>
    </w:p>
    <w:bookmarkEnd w:id="3"/>
    <w:bookmarkStart w:name="z230" w:id="4"/>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4"/>
    <w:bookmarkStart w:name="z231" w:id="5"/>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көшірмесін мерзімді баспа басылымдарында және "Әділет" ақпараттық-құқықтық жүйесінде ресми жариялауға жіберуді;</w:t>
      </w:r>
    </w:p>
    <w:bookmarkEnd w:id="5"/>
    <w:bookmarkStart w:name="z232" w:id="6"/>
    <w:p>
      <w:pPr>
        <w:spacing w:after="0"/>
        <w:ind w:left="0"/>
        <w:jc w:val="both"/>
      </w:pPr>
      <w:r>
        <w:rPr>
          <w:rFonts w:ascii="Times New Roman"/>
          <w:b w:val="false"/>
          <w:i w:val="false"/>
          <w:color w:val="000000"/>
          <w:sz w:val="28"/>
        </w:rPr>
        <w:t>
      3) осы бұйрықты Қазақстан Республикасы Инвестициялар және даму министрлігінің интернет-ресурсында және мемлекеттік органдардың интранет-порталында орналастыруды;</w:t>
      </w:r>
    </w:p>
    <w:bookmarkEnd w:id="6"/>
    <w:bookmarkStart w:name="z233" w:id="7"/>
    <w:p>
      <w:pPr>
        <w:spacing w:after="0"/>
        <w:ind w:left="0"/>
        <w:jc w:val="both"/>
      </w:pPr>
      <w:r>
        <w:rPr>
          <w:rFonts w:ascii="Times New Roman"/>
          <w:b w:val="false"/>
          <w:i w:val="false"/>
          <w:color w:val="000000"/>
          <w:sz w:val="28"/>
        </w:rPr>
        <w:t xml:space="preserve">
      4) осы бұйрық Қазақстан Республикасының Әділет министрлігінде мемлекеттік тіркелгеннен кейін он жұмыс күні ішінде Қазақстан Республикасы Инвестициялар және даму министрлігінің Заң департаментіне осы бұйрықтың 3-тармағының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көзделген іс-шаралардың орындалуы туралы мәліметтерді ұсынуды қамтамасыз етсін.</w:t>
      </w:r>
    </w:p>
    <w:bookmarkEnd w:id="7"/>
    <w:bookmarkStart w:name="z5" w:id="8"/>
    <w:p>
      <w:pPr>
        <w:spacing w:after="0"/>
        <w:ind w:left="0"/>
        <w:jc w:val="both"/>
      </w:pPr>
      <w:r>
        <w:rPr>
          <w:rFonts w:ascii="Times New Roman"/>
          <w:b w:val="false"/>
          <w:i w:val="false"/>
          <w:color w:val="000000"/>
          <w:sz w:val="28"/>
        </w:rPr>
        <w:t>
      4. Осы бұйрықтың орындалуын бақылау жетекшілік ететін Қазақстан Республикасының Инвестициялар және даму вице-министріне жүктелсін.</w:t>
      </w:r>
    </w:p>
    <w:bookmarkEnd w:id="8"/>
    <w:bookmarkStart w:name="z6" w:id="9"/>
    <w:p>
      <w:pPr>
        <w:spacing w:after="0"/>
        <w:ind w:left="0"/>
        <w:jc w:val="both"/>
      </w:pPr>
      <w:r>
        <w:rPr>
          <w:rFonts w:ascii="Times New Roman"/>
          <w:b w:val="false"/>
          <w:i w:val="false"/>
          <w:color w:val="000000"/>
          <w:sz w:val="28"/>
        </w:rPr>
        <w:t>
      5. Осы бұйрық оның алғашқы ресми жарияланған күнінен кейін күнтізбелік жиырма бір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7209"/>
        <w:gridCol w:w="5091"/>
      </w:tblGrid>
      <w:tr>
        <w:trPr>
          <w:trHeight w:val="30" w:hRule="atLeast"/>
        </w:trPr>
        <w:tc>
          <w:tcPr>
            <w:tcW w:w="72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509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және даму</w:t>
            </w:r>
          </w:p>
        </w:tc>
        <w:tc>
          <w:tcPr>
            <w:tcW w:w="509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министрінің міндетін атқарушы</w:t>
            </w:r>
          </w:p>
        </w:tc>
        <w:tc>
          <w:tcPr>
            <w:tcW w:w="50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А.Рау</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министрiнiң 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622 бұйрығына 1-қосымша</w:t>
            </w:r>
          </w:p>
        </w:tc>
      </w:tr>
    </w:tbl>
    <w:bookmarkStart w:name="z8" w:id="10"/>
    <w:p>
      <w:pPr>
        <w:spacing w:after="0"/>
        <w:ind w:left="0"/>
        <w:jc w:val="left"/>
      </w:pPr>
      <w:r>
        <w:rPr>
          <w:rFonts w:ascii="Times New Roman"/>
          <w:b/>
          <w:i w:val="false"/>
          <w:color w:val="000000"/>
        </w:rPr>
        <w:t xml:space="preserve"> "Қазақстан Республикасының азаматтық әуе кемелерін мемлекеттік</w:t>
      </w:r>
      <w:r>
        <w:br/>
      </w:r>
      <w:r>
        <w:rPr>
          <w:rFonts w:ascii="Times New Roman"/>
          <w:b/>
          <w:i w:val="false"/>
          <w:color w:val="000000"/>
        </w:rPr>
        <w:t>тіркеу туралы куәліктер беру" мемлекеттік қызмет регламенті</w:t>
      </w:r>
      <w:r>
        <w:br/>
      </w:r>
      <w:r>
        <w:rPr>
          <w:rFonts w:ascii="Times New Roman"/>
          <w:b/>
          <w:i w:val="false"/>
          <w:color w:val="000000"/>
        </w:rPr>
        <w:t>1. Жалпы ережелері</w:t>
      </w:r>
    </w:p>
    <w:bookmarkEnd w:id="10"/>
    <w:bookmarkStart w:name="z10" w:id="11"/>
    <w:p>
      <w:pPr>
        <w:spacing w:after="0"/>
        <w:ind w:left="0"/>
        <w:jc w:val="both"/>
      </w:pPr>
      <w:r>
        <w:rPr>
          <w:rFonts w:ascii="Times New Roman"/>
          <w:b w:val="false"/>
          <w:i w:val="false"/>
          <w:color w:val="000000"/>
          <w:sz w:val="28"/>
        </w:rPr>
        <w:t>
      1. "Қазақстан Республикасының азаматтық әуе кемелерін мемлекеттік тіркеу туралы куәліктер беру" мемлекеттік қызметті (бұдан әрі – мемлекеттік қызмет) Қазақстан Республикасы Инвестициялар және даму министрлігінің Азаматтық авиация комитеті (бұдан әрі - көрсетілетін қызметті беруші) көрсетеді.</w:t>
      </w:r>
    </w:p>
    <w:bookmarkEnd w:id="11"/>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 берушінің кеңсесі немесе www.egov.kz "электрондық үкімет" веб-порталы (бұдан әрі – Портал) арқылы жүзеге асырылады.</w:t>
      </w:r>
    </w:p>
    <w:bookmarkStart w:name="z11" w:id="12"/>
    <w:p>
      <w:pPr>
        <w:spacing w:after="0"/>
        <w:ind w:left="0"/>
        <w:jc w:val="both"/>
      </w:pPr>
      <w:r>
        <w:rPr>
          <w:rFonts w:ascii="Times New Roman"/>
          <w:b w:val="false"/>
          <w:i w:val="false"/>
          <w:color w:val="000000"/>
          <w:sz w:val="28"/>
        </w:rPr>
        <w:t>
      2. Мемлекеттік көрсетілетін қызметтің нысаны: қағаз және (немесе) электронды (жартылай автоматтандырылған) түрде.</w:t>
      </w:r>
    </w:p>
    <w:bookmarkEnd w:id="12"/>
    <w:p>
      <w:pPr>
        <w:spacing w:after="0"/>
        <w:ind w:left="0"/>
        <w:jc w:val="both"/>
      </w:pPr>
      <w:r>
        <w:rPr>
          <w:rFonts w:ascii="Times New Roman"/>
          <w:b w:val="false"/>
          <w:i w:val="false"/>
          <w:color w:val="000000"/>
          <w:sz w:val="28"/>
        </w:rPr>
        <w:t>
      Мемлекеттік көрсетілетін қызметтің нәтижесі - Қазақстан Республикасының азаматтық әуе кемелерін мемлекеттік тіркеу туралы куәлікті (куәліктің телнұсқасын) беру болып есептеледі.</w:t>
      </w:r>
    </w:p>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bookmarkStart w:name="z12" w:id="13"/>
    <w:p>
      <w:pPr>
        <w:spacing w:after="0"/>
        <w:ind w:left="0"/>
        <w:jc w:val="left"/>
      </w:pPr>
      <w:r>
        <w:rPr>
          <w:rFonts w:ascii="Times New Roman"/>
          <w:b/>
          <w:i w:val="false"/>
          <w:color w:val="000000"/>
        </w:rPr>
        <w:t xml:space="preserve"> 2. Мемлекеттік көрсетілетін қызметтің процесінде қызмет</w:t>
      </w:r>
      <w:r>
        <w:br/>
      </w:r>
      <w:r>
        <w:rPr>
          <w:rFonts w:ascii="Times New Roman"/>
          <w:b/>
          <w:i w:val="false"/>
          <w:color w:val="000000"/>
        </w:rPr>
        <w:t>берушінің құрылымдық бөлімшелерінің (жұмысшыларының) іс-әрекеті</w:t>
      </w:r>
      <w:r>
        <w:br/>
      </w:r>
      <w:r>
        <w:rPr>
          <w:rFonts w:ascii="Times New Roman"/>
          <w:b/>
          <w:i w:val="false"/>
          <w:color w:val="000000"/>
        </w:rPr>
        <w:t>тәртібінің сипаттамасы</w:t>
      </w:r>
    </w:p>
    <w:bookmarkEnd w:id="13"/>
    <w:bookmarkStart w:name="z13" w:id="14"/>
    <w:p>
      <w:pPr>
        <w:spacing w:after="0"/>
        <w:ind w:left="0"/>
        <w:jc w:val="both"/>
      </w:pPr>
      <w:r>
        <w:rPr>
          <w:rFonts w:ascii="Times New Roman"/>
          <w:b w:val="false"/>
          <w:i w:val="false"/>
          <w:color w:val="000000"/>
          <w:sz w:val="28"/>
        </w:rPr>
        <w:t xml:space="preserve">
      3. 2015 жылғы 28 сәуірдегі Қазақстан Республикасы Инвестициялар және даму министрі </w:t>
      </w:r>
      <w:r>
        <w:rPr>
          <w:rFonts w:ascii="Times New Roman"/>
          <w:b w:val="false"/>
          <w:i w:val="false"/>
          <w:color w:val="000000"/>
          <w:sz w:val="28"/>
        </w:rPr>
        <w:t>бұйрығымен</w:t>
      </w:r>
      <w:r>
        <w:rPr>
          <w:rFonts w:ascii="Times New Roman"/>
          <w:b w:val="false"/>
          <w:i w:val="false"/>
          <w:color w:val="000000"/>
          <w:sz w:val="28"/>
        </w:rPr>
        <w:t xml:space="preserve"> бекітілген № 499 (Нормативтiк құқықтық актiлердi мемлекеттiк тiркеу тiзiлiмiнде № 11349 болып тiркелген) "Қазақстан Республикасының азаматтық әуе кемелерін мемлекеттік тіркеу туралы куәлікті (куәліктің телнұсқасын) беру"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Қызмет берушінің мемлекеттік көрсетілетін қызметке қажетті қызметті алушының ұсынылған құжаттарын алуы мемлекеттік көрсетілетін қызмет ресімді (әрекетті) бастауға негіздеме болып есептеледі.</w:t>
      </w:r>
    </w:p>
    <w:bookmarkEnd w:id="14"/>
    <w:bookmarkStart w:name="z14" w:id="15"/>
    <w:p>
      <w:pPr>
        <w:spacing w:after="0"/>
        <w:ind w:left="0"/>
        <w:jc w:val="both"/>
      </w:pPr>
      <w:r>
        <w:rPr>
          <w:rFonts w:ascii="Times New Roman"/>
          <w:b w:val="false"/>
          <w:i w:val="false"/>
          <w:color w:val="000000"/>
          <w:sz w:val="28"/>
        </w:rPr>
        <w:t>
      4. Мемлекеттік көрсетілетін қызмет процесінің ресімдері (әрекеттері):</w:t>
      </w:r>
    </w:p>
    <w:bookmarkEnd w:id="15"/>
    <w:p>
      <w:pPr>
        <w:spacing w:after="0"/>
        <w:ind w:left="0"/>
        <w:jc w:val="both"/>
      </w:pPr>
      <w:r>
        <w:rPr>
          <w:rFonts w:ascii="Times New Roman"/>
          <w:b w:val="false"/>
          <w:i w:val="false"/>
          <w:color w:val="000000"/>
          <w:sz w:val="28"/>
        </w:rPr>
        <w:t>
      1) 30 минут ішінде қызмет берушінің кеңсе қызметкерімен өтінімді қабылдау күнін мен тіркеу нөмрін берілу;</w:t>
      </w:r>
    </w:p>
    <w:p>
      <w:pPr>
        <w:spacing w:after="0"/>
        <w:ind w:left="0"/>
        <w:jc w:val="both"/>
      </w:pPr>
      <w:r>
        <w:rPr>
          <w:rFonts w:ascii="Times New Roman"/>
          <w:b w:val="false"/>
          <w:i w:val="false"/>
          <w:color w:val="000000"/>
          <w:sz w:val="28"/>
        </w:rPr>
        <w:t>
      2) 2 жұмыс күн ішінде өтінімді қарастыратын құрылымдық бөлімшені және жауапты орындаушыны қызмет берушінің басшысы немесе басшысының орынбарасары тағайындайды;</w:t>
      </w:r>
    </w:p>
    <w:p>
      <w:pPr>
        <w:spacing w:after="0"/>
        <w:ind w:left="0"/>
        <w:jc w:val="both"/>
      </w:pPr>
      <w:r>
        <w:rPr>
          <w:rFonts w:ascii="Times New Roman"/>
          <w:b w:val="false"/>
          <w:i w:val="false"/>
          <w:color w:val="000000"/>
          <w:sz w:val="28"/>
        </w:rPr>
        <w:t>
      3) 16 жұмыс күн ішінде жауапты орындаушы мәлеметтің дұрыстығына және толықтығына тексеру жүргізеді;</w:t>
      </w:r>
    </w:p>
    <w:p>
      <w:pPr>
        <w:spacing w:after="0"/>
        <w:ind w:left="0"/>
        <w:jc w:val="both"/>
      </w:pPr>
      <w:r>
        <w:rPr>
          <w:rFonts w:ascii="Times New Roman"/>
          <w:b w:val="false"/>
          <w:i w:val="false"/>
          <w:color w:val="000000"/>
          <w:sz w:val="28"/>
        </w:rPr>
        <w:t>
      4) 1 жұмыс күн ішінде қызмет берушінің құрылымдық бөлімше қызметшісі (орындаушы) азаматтық әуе кемелері туралы Мемлекеттік тізіліміне және тану белгілері мәлеметерін енгізеді.</w:t>
      </w:r>
    </w:p>
    <w:p>
      <w:pPr>
        <w:spacing w:after="0"/>
        <w:ind w:left="0"/>
        <w:jc w:val="both"/>
      </w:pPr>
      <w:r>
        <w:rPr>
          <w:rFonts w:ascii="Times New Roman"/>
          <w:b w:val="false"/>
          <w:i w:val="false"/>
          <w:color w:val="000000"/>
          <w:sz w:val="28"/>
        </w:rPr>
        <w:t>
      5) 1 жұмыс күн ішінде қызмет берушінің құрылымдық бөлімше қызметшісі (орындаушы) тіркиді және 30 минут ішінде азаматтық әуе кемелері туралы Мемлекеттік тәркеу туралы куәлікті (куәліктің телнұсқасын) береді.</w:t>
      </w:r>
    </w:p>
    <w:bookmarkStart w:name="z15" w:id="16"/>
    <w:p>
      <w:pPr>
        <w:spacing w:after="0"/>
        <w:ind w:left="0"/>
        <w:jc w:val="both"/>
      </w:pPr>
      <w:r>
        <w:rPr>
          <w:rFonts w:ascii="Times New Roman"/>
          <w:b w:val="false"/>
          <w:i w:val="false"/>
          <w:color w:val="000000"/>
          <w:sz w:val="28"/>
        </w:rPr>
        <w:t>
      5. Келесі ресімді (әрекетті) орындауды бастауға негіздеме болатын мемлекеттік көрсетілетін қызмет ресімнің (әрекеттің) нәтижесі:</w:t>
      </w:r>
    </w:p>
    <w:bookmarkEnd w:id="16"/>
    <w:p>
      <w:pPr>
        <w:spacing w:after="0"/>
        <w:ind w:left="0"/>
        <w:jc w:val="both"/>
      </w:pPr>
      <w:r>
        <w:rPr>
          <w:rFonts w:ascii="Times New Roman"/>
          <w:b w:val="false"/>
          <w:i w:val="false"/>
          <w:color w:val="000000"/>
          <w:sz w:val="28"/>
        </w:rPr>
        <w:t>
      1) қызмет берушінің кеңсесінде өтінімінді тіркеу (егер өтінімінді қағаз жұзіндегі берсе электронды өтінімінді көшіру)</w:t>
      </w:r>
    </w:p>
    <w:p>
      <w:pPr>
        <w:spacing w:after="0"/>
        <w:ind w:left="0"/>
        <w:jc w:val="both"/>
      </w:pPr>
      <w:r>
        <w:rPr>
          <w:rFonts w:ascii="Times New Roman"/>
          <w:b w:val="false"/>
          <w:i w:val="false"/>
          <w:color w:val="000000"/>
          <w:sz w:val="28"/>
        </w:rPr>
        <w:t>
      2) қызмет берушінің басқарма басшысының қарауына берілетін қызмет беруші басшысының қарары;</w:t>
      </w:r>
    </w:p>
    <w:p>
      <w:pPr>
        <w:spacing w:after="0"/>
        <w:ind w:left="0"/>
        <w:jc w:val="both"/>
      </w:pPr>
      <w:r>
        <w:rPr>
          <w:rFonts w:ascii="Times New Roman"/>
          <w:b w:val="false"/>
          <w:i w:val="false"/>
          <w:color w:val="000000"/>
          <w:sz w:val="28"/>
        </w:rPr>
        <w:t>
      3) ұсынылған құжатар бойынша әуе кемені тіркеу кезіндегі тізім бойынша құжатар толтырылады;</w:t>
      </w:r>
    </w:p>
    <w:p>
      <w:pPr>
        <w:spacing w:after="0"/>
        <w:ind w:left="0"/>
        <w:jc w:val="both"/>
      </w:pPr>
      <w:r>
        <w:rPr>
          <w:rFonts w:ascii="Times New Roman"/>
          <w:b w:val="false"/>
          <w:i w:val="false"/>
          <w:color w:val="000000"/>
          <w:sz w:val="28"/>
        </w:rPr>
        <w:t>
      4) қызмет берушінің құрылымдық бөлімше қызметшісі (орындаушы) куәлікті (куәліктің телнұсқасын) ресімдеуі және оған қол қою үшін қызмет берушінің басшысына беруі;</w:t>
      </w:r>
    </w:p>
    <w:p>
      <w:pPr>
        <w:spacing w:after="0"/>
        <w:ind w:left="0"/>
        <w:jc w:val="both"/>
      </w:pPr>
      <w:r>
        <w:rPr>
          <w:rFonts w:ascii="Times New Roman"/>
          <w:b w:val="false"/>
          <w:i w:val="false"/>
          <w:color w:val="000000"/>
          <w:sz w:val="28"/>
        </w:rPr>
        <w:t>
      5) азаматтық әуе кемелері туралы Мемлекеттік тәркеу туралы куәліктіті (куәліктің телнұсқасын) қызмет алушыға беруі.</w:t>
      </w:r>
    </w:p>
    <w:bookmarkStart w:name="z16" w:id="17"/>
    <w:p>
      <w:pPr>
        <w:spacing w:after="0"/>
        <w:ind w:left="0"/>
        <w:jc w:val="left"/>
      </w:pPr>
      <w:r>
        <w:rPr>
          <w:rFonts w:ascii="Times New Roman"/>
          <w:b/>
          <w:i w:val="false"/>
          <w:color w:val="000000"/>
        </w:rPr>
        <w:t xml:space="preserve"> 3. Мемлекеттік көрсетілетін қызмет көрсету процесінде қызмет</w:t>
      </w:r>
      <w:r>
        <w:br/>
      </w:r>
      <w:r>
        <w:rPr>
          <w:rFonts w:ascii="Times New Roman"/>
          <w:b/>
          <w:i w:val="false"/>
          <w:color w:val="000000"/>
        </w:rPr>
        <w:t>берушінің құрылымдық бөлімшелерінің (жұмысшыларының) өзара</w:t>
      </w:r>
      <w:r>
        <w:br/>
      </w:r>
      <w:r>
        <w:rPr>
          <w:rFonts w:ascii="Times New Roman"/>
          <w:b/>
          <w:i w:val="false"/>
          <w:color w:val="000000"/>
        </w:rPr>
        <w:t>іс-қимыл тәртібінің сипаттамасы</w:t>
      </w:r>
    </w:p>
    <w:bookmarkEnd w:id="17"/>
    <w:bookmarkStart w:name="z17" w:id="18"/>
    <w:p>
      <w:pPr>
        <w:spacing w:after="0"/>
        <w:ind w:left="0"/>
        <w:jc w:val="both"/>
      </w:pPr>
      <w:r>
        <w:rPr>
          <w:rFonts w:ascii="Times New Roman"/>
          <w:b w:val="false"/>
          <w:i w:val="false"/>
          <w:color w:val="000000"/>
          <w:sz w:val="28"/>
        </w:rPr>
        <w:t>
      6. Мемлекеттік көрсетілетін қызмет процесіне қызмет берушінің мынадай құрылымдық бөлімшелері (қызметкерлері) қатысады:</w:t>
      </w:r>
    </w:p>
    <w:bookmarkEnd w:id="18"/>
    <w:p>
      <w:pPr>
        <w:spacing w:after="0"/>
        <w:ind w:left="0"/>
        <w:jc w:val="both"/>
      </w:pPr>
      <w:r>
        <w:rPr>
          <w:rFonts w:ascii="Times New Roman"/>
          <w:b w:val="false"/>
          <w:i w:val="false"/>
          <w:color w:val="000000"/>
          <w:sz w:val="28"/>
        </w:rPr>
        <w:t>
      1) қызмет берушінің басшысы немесе басшысының орынбасары;</w:t>
      </w:r>
    </w:p>
    <w:p>
      <w:pPr>
        <w:spacing w:after="0"/>
        <w:ind w:left="0"/>
        <w:jc w:val="both"/>
      </w:pPr>
      <w:r>
        <w:rPr>
          <w:rFonts w:ascii="Times New Roman"/>
          <w:b w:val="false"/>
          <w:i w:val="false"/>
          <w:color w:val="000000"/>
          <w:sz w:val="28"/>
        </w:rPr>
        <w:t>
      2) атқаратын қызметіне сәйкес қызмет берушінің құрылымдық бөлімше басшысы;</w:t>
      </w:r>
    </w:p>
    <w:p>
      <w:pPr>
        <w:spacing w:after="0"/>
        <w:ind w:left="0"/>
        <w:jc w:val="both"/>
      </w:pPr>
      <w:r>
        <w:rPr>
          <w:rFonts w:ascii="Times New Roman"/>
          <w:b w:val="false"/>
          <w:i w:val="false"/>
          <w:color w:val="000000"/>
          <w:sz w:val="28"/>
        </w:rPr>
        <w:t>
      3) атқаратын қызметіне сәйкес қызмет берушінің құрылымдық бөлімше қызметшісі (орындаушы);</w:t>
      </w:r>
    </w:p>
    <w:p>
      <w:pPr>
        <w:spacing w:after="0"/>
        <w:ind w:left="0"/>
        <w:jc w:val="both"/>
      </w:pPr>
      <w:r>
        <w:rPr>
          <w:rFonts w:ascii="Times New Roman"/>
          <w:b w:val="false"/>
          <w:i w:val="false"/>
          <w:color w:val="000000"/>
          <w:sz w:val="28"/>
        </w:rPr>
        <w:t>
      4) қызмет берушінің кеңсе қызметкері.</w:t>
      </w:r>
    </w:p>
    <w:bookmarkStart w:name="z18" w:id="19"/>
    <w:p>
      <w:pPr>
        <w:spacing w:after="0"/>
        <w:ind w:left="0"/>
        <w:jc w:val="both"/>
      </w:pPr>
      <w:r>
        <w:rPr>
          <w:rFonts w:ascii="Times New Roman"/>
          <w:b w:val="false"/>
          <w:i w:val="false"/>
          <w:color w:val="000000"/>
          <w:sz w:val="28"/>
        </w:rPr>
        <w:t>
      7. Қызмет берушінің құрылымдық бөлімшелері (қызметкерлері) арасындағы ресімдер (әрекеттер) жүйелілігінің сипаттамасы:</w:t>
      </w:r>
    </w:p>
    <w:bookmarkEnd w:id="19"/>
    <w:p>
      <w:pPr>
        <w:spacing w:after="0"/>
        <w:ind w:left="0"/>
        <w:jc w:val="both"/>
      </w:pPr>
      <w:r>
        <w:rPr>
          <w:rFonts w:ascii="Times New Roman"/>
          <w:b w:val="false"/>
          <w:i w:val="false"/>
          <w:color w:val="000000"/>
          <w:sz w:val="28"/>
        </w:rPr>
        <w:t>
      1) қызмет берушінің кеңсе қызметкері 30 минут ішінде қызмет алушыдан келген өтінішті, қабылдауды жұзеге ассырады, ашуды және Бiрыңғай электрондық құжат айналымы жүйесiнде өтінішті тіркеу, оны электронды жұзіне көшіру және қызмет берушінің басшысына жібереді,</w:t>
      </w:r>
    </w:p>
    <w:p>
      <w:pPr>
        <w:spacing w:after="0"/>
        <w:ind w:left="0"/>
        <w:jc w:val="both"/>
      </w:pPr>
      <w:r>
        <w:rPr>
          <w:rFonts w:ascii="Times New Roman"/>
          <w:b w:val="false"/>
          <w:i w:val="false"/>
          <w:color w:val="000000"/>
          <w:sz w:val="28"/>
        </w:rPr>
        <w:t>
      2) қызмет берушінің басшысы немесе басшысының орынбасары 1 жұмыс күні ішінде мемлекеттік көрсетілетін қызметке қажетті қызметті алушының ұсынылған құжаттарын қарайды және оларды құрылымдық бөлімшеге жібереді;</w:t>
      </w:r>
    </w:p>
    <w:p>
      <w:pPr>
        <w:spacing w:after="0"/>
        <w:ind w:left="0"/>
        <w:jc w:val="both"/>
      </w:pPr>
      <w:r>
        <w:rPr>
          <w:rFonts w:ascii="Times New Roman"/>
          <w:b w:val="false"/>
          <w:i w:val="false"/>
          <w:color w:val="000000"/>
          <w:sz w:val="28"/>
        </w:rPr>
        <w:t>
      3) қызмет берушінің құрылымдық бөлімше басшысы 1 жұмыс күн ішінде мемлекеттік көрсетілетін қызметке қажетті қызметті алушының ұсынылған құжаттарын қарайды және оларды құрылымдық бөлімше қызметшісіне (орындаушына) жібереді;</w:t>
      </w:r>
    </w:p>
    <w:p>
      <w:pPr>
        <w:spacing w:after="0"/>
        <w:ind w:left="0"/>
        <w:jc w:val="both"/>
      </w:pPr>
      <w:r>
        <w:rPr>
          <w:rFonts w:ascii="Times New Roman"/>
          <w:b w:val="false"/>
          <w:i w:val="false"/>
          <w:color w:val="000000"/>
          <w:sz w:val="28"/>
        </w:rPr>
        <w:t>
      4) қызмет берушінің құрылымдық бөлімше қызметшісіне (орындаушына) мемлекеттік қызметті көрсетуге қажетті қызметті алушының ұсынылған құжаттарын алған күнінен бастап 16 жұмыс күннен аспайтын мерзімде қызметті алушының ұсынылған құжаттарын қарастырады;</w:t>
      </w:r>
    </w:p>
    <w:p>
      <w:pPr>
        <w:spacing w:after="0"/>
        <w:ind w:left="0"/>
        <w:jc w:val="both"/>
      </w:pPr>
      <w:r>
        <w:rPr>
          <w:rFonts w:ascii="Times New Roman"/>
          <w:b w:val="false"/>
          <w:i w:val="false"/>
          <w:color w:val="000000"/>
          <w:sz w:val="28"/>
        </w:rPr>
        <w:t>
      5) қызмет берушінің құрылымдық бөлімше қызметшісі (орындаушы) 1 жұмыс күн ішінде азаматтық әуе кемені Мемлекеттік тізіліміне және тану белгілері мәлеметерін енгізеді;</w:t>
      </w:r>
    </w:p>
    <w:p>
      <w:pPr>
        <w:spacing w:after="0"/>
        <w:ind w:left="0"/>
        <w:jc w:val="both"/>
      </w:pPr>
      <w:r>
        <w:rPr>
          <w:rFonts w:ascii="Times New Roman"/>
          <w:b w:val="false"/>
          <w:i w:val="false"/>
          <w:color w:val="000000"/>
          <w:sz w:val="28"/>
        </w:rPr>
        <w:t>
      6) қызмет берушінің құрылымдық бөлімше қызметшісі (орындаушы) 1 жұмыс күн ішінде азаматтық әуе кемелері туралы мемлекеттік тәркеу туралы куәліктіті (куәліктің телнұсқасын) рәсімдейді және құрылымдық бөлімше басшысына қол қою үшін жібереді;</w:t>
      </w:r>
    </w:p>
    <w:p>
      <w:pPr>
        <w:spacing w:after="0"/>
        <w:ind w:left="0"/>
        <w:jc w:val="both"/>
      </w:pPr>
      <w:r>
        <w:rPr>
          <w:rFonts w:ascii="Times New Roman"/>
          <w:b w:val="false"/>
          <w:i w:val="false"/>
          <w:color w:val="000000"/>
          <w:sz w:val="28"/>
        </w:rPr>
        <w:t>
      7) қызмет берушінің құрылымдық бөлімше басшысы куәлікке (куәліктің телнұсқаны) қол қойганан кейін құрылымдық бөлімше қызметшісі (орындаушы) береді.</w:t>
      </w:r>
    </w:p>
    <w:p>
      <w:pPr>
        <w:spacing w:after="0"/>
        <w:ind w:left="0"/>
        <w:jc w:val="both"/>
      </w:pPr>
      <w:r>
        <w:rPr>
          <w:rFonts w:ascii="Times New Roman"/>
          <w:b w:val="false"/>
          <w:i w:val="false"/>
          <w:color w:val="000000"/>
          <w:sz w:val="28"/>
        </w:rPr>
        <w:t>
      8) қызмет берушінің құрылымдық бөлімше қызметшісі (орындаушы) 15 минут ішінде азаматтық әуе кемелері туралы Мемлекеттік тәркеу туралы куәлікті (куәліктің телнұсқасын) қызметті алушы өзі келген жағдайда берілген куәліктерді (куәліктердің телнұсқаларын) есепке алу және тіркеу журналына қызметті алушының қолын қойғызып береді.</w:t>
      </w:r>
    </w:p>
    <w:p>
      <w:pPr>
        <w:spacing w:after="0"/>
        <w:ind w:left="0"/>
        <w:jc w:val="both"/>
      </w:pPr>
      <w:r>
        <w:rPr>
          <w:rFonts w:ascii="Times New Roman"/>
          <w:b w:val="false"/>
          <w:i w:val="false"/>
          <w:color w:val="000000"/>
          <w:sz w:val="28"/>
        </w:rPr>
        <w:t>
      Куәліктің телнұсқасы мемлекеттік көрсетілетін қызметке қажетті қызметті алушының ұсынылған құжаттарын тіркеген күнінен бастап 2 жұмыс күні ішінде беріледі.</w:t>
      </w:r>
    </w:p>
    <w:bookmarkStart w:name="z19" w:id="20"/>
    <w:p>
      <w:pPr>
        <w:spacing w:after="0"/>
        <w:ind w:left="0"/>
        <w:jc w:val="left"/>
      </w:pPr>
      <w:r>
        <w:rPr>
          <w:rFonts w:ascii="Times New Roman"/>
          <w:b/>
          <w:i w:val="false"/>
          <w:color w:val="000000"/>
        </w:rPr>
        <w:t xml:space="preserve"> 4. Мемлекеттік қызмет көрсету процесінде ақпараттық жүйелерді</w:t>
      </w:r>
      <w:r>
        <w:br/>
      </w:r>
      <w:r>
        <w:rPr>
          <w:rFonts w:ascii="Times New Roman"/>
          <w:b/>
          <w:i w:val="false"/>
          <w:color w:val="000000"/>
        </w:rPr>
        <w:t>пайдалану тәртібін сипаттау</w:t>
      </w:r>
    </w:p>
    <w:bookmarkEnd w:id="20"/>
    <w:bookmarkStart w:name="z20" w:id="21"/>
    <w:p>
      <w:pPr>
        <w:spacing w:after="0"/>
        <w:ind w:left="0"/>
        <w:jc w:val="both"/>
      </w:pPr>
      <w:r>
        <w:rPr>
          <w:rFonts w:ascii="Times New Roman"/>
          <w:b w:val="false"/>
          <w:i w:val="false"/>
          <w:color w:val="000000"/>
          <w:sz w:val="28"/>
        </w:rPr>
        <w:t xml:space="preserve">
      8. Портал арқылы электрондық мемлекеттік көрсетілетін қызмет кезіндегі мемлекеттік қызмет көрсетуге тартылған ақпараттық жүйелердің функционалдық өзара іс-қимылы және көрсетілетін қызметті беруші арқылы электрондық мемлекеттік қызмет көрсету кезіндегі функционалдық өзара іс-қимылдың функционалдық өзара іс-қимыл диаграммасы (1, 2 - диаграмма)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21"/>
    <w:p>
      <w:pPr>
        <w:spacing w:after="0"/>
        <w:ind w:left="0"/>
        <w:jc w:val="both"/>
      </w:pPr>
      <w:r>
        <w:rPr>
          <w:rFonts w:ascii="Times New Roman"/>
          <w:b w:val="false"/>
          <w:i w:val="false"/>
          <w:color w:val="000000"/>
          <w:sz w:val="28"/>
        </w:rPr>
        <w:t>
      Портал арқылы өтініш беру және мемлекеттік көрсетілетін қызмет кезінде қызмет беруші ресімдерінің (әрекеттерінің) жүйелілік тәртібі:</w:t>
      </w:r>
    </w:p>
    <w:p>
      <w:pPr>
        <w:spacing w:after="0"/>
        <w:ind w:left="0"/>
        <w:jc w:val="both"/>
      </w:pPr>
      <w:r>
        <w:rPr>
          <w:rFonts w:ascii="Times New Roman"/>
          <w:b w:val="false"/>
          <w:i w:val="false"/>
          <w:color w:val="000000"/>
          <w:sz w:val="28"/>
        </w:rPr>
        <w:t>
      көрсетілетін қызметті алушы арқылы қадамды іс-қимылдар:</w:t>
      </w:r>
    </w:p>
    <w:p>
      <w:pPr>
        <w:spacing w:after="0"/>
        <w:ind w:left="0"/>
        <w:jc w:val="both"/>
      </w:pPr>
      <w:r>
        <w:rPr>
          <w:rFonts w:ascii="Times New Roman"/>
          <w:b w:val="false"/>
          <w:i w:val="false"/>
          <w:color w:val="000000"/>
          <w:sz w:val="28"/>
        </w:rPr>
        <w:t>
      1) көрсетілетін қызметті алушы өзінің электрондық-цифрлық қолы тіркеу куәлігінің көмегімен (бұдан әрі – ЭЦҚ) порталда тіркеуді жүзеге асырады, ол көрсетілетін қызметті алушының компьютерінің интернет-браузерінде сақталады (порталда тіркелмеген көрсетілетін қызметті алушы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интернет-браузерінде ЭЦҚ тіркеу куәлігін бекіту, мемлекеттік қызметті алу үшін порталда пайдаланушының пароль енгізу процесі (авторландыру процесі);</w:t>
      </w:r>
    </w:p>
    <w:p>
      <w:pPr>
        <w:spacing w:after="0"/>
        <w:ind w:left="0"/>
        <w:jc w:val="both"/>
      </w:pPr>
      <w:r>
        <w:rPr>
          <w:rFonts w:ascii="Times New Roman"/>
          <w:b w:val="false"/>
          <w:i w:val="false"/>
          <w:color w:val="000000"/>
          <w:sz w:val="28"/>
        </w:rPr>
        <w:t>
      3) 1-шарт – логин (бизнес сәйкестендіру нөмірі (бұдан әрі – БСН) және пароль арқылы тіркелген пайдаланушы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пайдаланушының деректерінде бұзушылықтардың болуы жағдайында авторландырудан бас тарту туралы хабарламаны порталды қалыптастыру;</w:t>
      </w:r>
    </w:p>
    <w:p>
      <w:pPr>
        <w:spacing w:after="0"/>
        <w:ind w:left="0"/>
        <w:jc w:val="both"/>
      </w:pPr>
      <w:r>
        <w:rPr>
          <w:rFonts w:ascii="Times New Roman"/>
          <w:b w:val="false"/>
          <w:i w:val="false"/>
          <w:color w:val="000000"/>
          <w:sz w:val="28"/>
        </w:rPr>
        <w:t>
      5) 3-процесс – пайдаланушының осы Регламентте көрсетілген қызметтерді таңдауы, қызмет көрсету үшін сұрау салу нысанын экранға шығару және сұрау салу нысанына қажетті құжаттарды электрондық түрде бекітумен, оның құрылымы мен форматтық талаптарын ескере отырып, пайдаланушының нысанды толтыруы (деректер енгізуі);</w:t>
      </w:r>
    </w:p>
    <w:p>
      <w:pPr>
        <w:spacing w:after="0"/>
        <w:ind w:left="0"/>
        <w:jc w:val="both"/>
      </w:pPr>
      <w:r>
        <w:rPr>
          <w:rFonts w:ascii="Times New Roman"/>
          <w:b w:val="false"/>
          <w:i w:val="false"/>
          <w:color w:val="000000"/>
          <w:sz w:val="28"/>
        </w:rPr>
        <w:t>
      6) 4-процесс – "электрондық үкіметтің" төлем шлюзында ұызметтке төлеу, одан кейін бұл ақпарат "Е-лицензиялау" МДҚ АЖ мемлекеттік дерекқордың ақпараттық жүйесіне (бұдан әрі - МДҚ АЖ) түседі;</w:t>
      </w:r>
    </w:p>
    <w:p>
      <w:pPr>
        <w:spacing w:after="0"/>
        <w:ind w:left="0"/>
        <w:jc w:val="both"/>
      </w:pPr>
      <w:r>
        <w:rPr>
          <w:rFonts w:ascii="Times New Roman"/>
          <w:b w:val="false"/>
          <w:i w:val="false"/>
          <w:color w:val="000000"/>
          <w:sz w:val="28"/>
        </w:rPr>
        <w:t>
      7) 2-шарт "Е-лицензиялау" МДҚ АЖ көрсетілген қызметке төлеу фактісін тексеру;</w:t>
      </w:r>
    </w:p>
    <w:p>
      <w:pPr>
        <w:spacing w:after="0"/>
        <w:ind w:left="0"/>
        <w:jc w:val="both"/>
      </w:pPr>
      <w:r>
        <w:rPr>
          <w:rFonts w:ascii="Times New Roman"/>
          <w:b w:val="false"/>
          <w:i w:val="false"/>
          <w:color w:val="000000"/>
          <w:sz w:val="28"/>
        </w:rPr>
        <w:t>
      8) 5-процесс – "Е-лицензиялау" МДҚ АЖ көрсетілген қызметке төлеу болмаған жағдайда сұратылған қызметен бас тарту туралы хабарлама қалыптастыру;</w:t>
      </w:r>
    </w:p>
    <w:p>
      <w:pPr>
        <w:spacing w:after="0"/>
        <w:ind w:left="0"/>
        <w:jc w:val="both"/>
      </w:pPr>
      <w:r>
        <w:rPr>
          <w:rFonts w:ascii="Times New Roman"/>
          <w:b w:val="false"/>
          <w:i w:val="false"/>
          <w:color w:val="000000"/>
          <w:sz w:val="28"/>
        </w:rPr>
        <w:t>
      9) 6-процесс - сұрау салуды куәландыру (қол қою) үшін пайдаланушының ЭЦҚ тіркеу куәлігін таңдауы;</w:t>
      </w:r>
    </w:p>
    <w:p>
      <w:pPr>
        <w:spacing w:after="0"/>
        <w:ind w:left="0"/>
        <w:jc w:val="both"/>
      </w:pPr>
      <w:r>
        <w:rPr>
          <w:rFonts w:ascii="Times New Roman"/>
          <w:b w:val="false"/>
          <w:i w:val="false"/>
          <w:color w:val="000000"/>
          <w:sz w:val="28"/>
        </w:rPr>
        <w:t>
      10) 3-шарт – порталда ЭЦҚ тіркеу куәлігінің қолданылу мерзімін және кері шақыртып алынған (жойылған) тіркеу куәліктерінің тізімде болмауын, сондай-ақ сұрау салуда көрсетілген БСН мен ЭЦҚ тіркеу куәлігінде көрсетілген 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11) 7-процесс – пайдаланушының ЭЦҚ түпнұсқалығы расталмаған жағдайда сұратылатын қызметтерден бас тарту туралы хабарлама қалыптастыру.</w:t>
      </w:r>
    </w:p>
    <w:p>
      <w:pPr>
        <w:spacing w:after="0"/>
        <w:ind w:left="0"/>
        <w:jc w:val="both"/>
      </w:pPr>
      <w:r>
        <w:rPr>
          <w:rFonts w:ascii="Times New Roman"/>
          <w:b w:val="false"/>
          <w:i w:val="false"/>
          <w:color w:val="000000"/>
          <w:sz w:val="28"/>
        </w:rPr>
        <w:t>
      12) 8-процесс – қызметтер көрсетуге сұрау салудың толтырылған нысанын көрсетілетін қызметті алушының ЭЦҚ арқылы сұрау салуды куәландыру (қол қою);</w:t>
      </w:r>
    </w:p>
    <w:p>
      <w:pPr>
        <w:spacing w:after="0"/>
        <w:ind w:left="0"/>
        <w:jc w:val="both"/>
      </w:pPr>
      <w:r>
        <w:rPr>
          <w:rFonts w:ascii="Times New Roman"/>
          <w:b w:val="false"/>
          <w:i w:val="false"/>
          <w:color w:val="000000"/>
          <w:sz w:val="28"/>
        </w:rPr>
        <w:t>
      13) 9-процесс – электрондық құжатты (көрсетілетін қызметті алушының сұрау салуын) мемлекеттік дерекқордың ақпараттық жүйесінде (бұдан әрі – МДҚ АЖ) тіркеу және "Е-лицензиялау" МДҚ АЖ сұрау салуды өңдеу;</w:t>
      </w:r>
    </w:p>
    <w:p>
      <w:pPr>
        <w:spacing w:after="0"/>
        <w:ind w:left="0"/>
        <w:jc w:val="both"/>
      </w:pPr>
      <w:r>
        <w:rPr>
          <w:rFonts w:ascii="Times New Roman"/>
          <w:b w:val="false"/>
          <w:i w:val="false"/>
          <w:color w:val="000000"/>
          <w:sz w:val="28"/>
        </w:rPr>
        <w:t>
      14) 10-процесс – көрсетілетін қызметті алушының порталмен қалыптастырылған қызмет нәтижесін (электрондық лицензия) алуы. Электрондық құжат көрсетілетін қызметті берушінің уәкілетті тұлғасының ЭЦҚ пайдалану арқылы қалыптастырылады.</w:t>
      </w:r>
    </w:p>
    <w:p>
      <w:pPr>
        <w:spacing w:after="0"/>
        <w:ind w:left="0"/>
        <w:jc w:val="both"/>
      </w:pPr>
      <w:r>
        <w:rPr>
          <w:rFonts w:ascii="Times New Roman"/>
          <w:b w:val="false"/>
          <w:i w:val="false"/>
          <w:color w:val="000000"/>
          <w:sz w:val="28"/>
        </w:rPr>
        <w:t>
      Көрсетілетін қызметті беруші арқылы қадамды іс-қимылдар мынадай түрде жүзеге асырылады:</w:t>
      </w:r>
    </w:p>
    <w:p>
      <w:pPr>
        <w:spacing w:after="0"/>
        <w:ind w:left="0"/>
        <w:jc w:val="both"/>
      </w:pPr>
      <w:r>
        <w:rPr>
          <w:rFonts w:ascii="Times New Roman"/>
          <w:b w:val="false"/>
          <w:i w:val="false"/>
          <w:color w:val="000000"/>
          <w:sz w:val="28"/>
        </w:rPr>
        <w:t>
      15) процесс 1 – көрсетілетін қызметті берушінің жауапты орындаушысының мемлекеттік қызметті көрсету үшін "Е-лицензиялау" МДҚ АЖ логин мен пароль енгізуі (авторландыру процесі);</w:t>
      </w:r>
    </w:p>
    <w:p>
      <w:pPr>
        <w:spacing w:after="0"/>
        <w:ind w:left="0"/>
        <w:jc w:val="both"/>
      </w:pPr>
      <w:r>
        <w:rPr>
          <w:rFonts w:ascii="Times New Roman"/>
          <w:b w:val="false"/>
          <w:i w:val="false"/>
          <w:color w:val="000000"/>
          <w:sz w:val="28"/>
        </w:rPr>
        <w:t>
      16) 1-шарт – "Е-лицензиялау" МДҚ Логин мен пароль арқылы көрсетілетін қызметті берушінің тіркелген жауапты орындаушысы туралы деректердің түпнұсқалығын тексеру;</w:t>
      </w:r>
    </w:p>
    <w:p>
      <w:pPr>
        <w:spacing w:after="0"/>
        <w:ind w:left="0"/>
        <w:jc w:val="both"/>
      </w:pPr>
      <w:r>
        <w:rPr>
          <w:rFonts w:ascii="Times New Roman"/>
          <w:b w:val="false"/>
          <w:i w:val="false"/>
          <w:color w:val="000000"/>
          <w:sz w:val="28"/>
        </w:rPr>
        <w:t>
      17) 2-процесс – "Е-лицензиялау" МДҚ көрсетілетін қызметті берушінің жауапты орындаушысының деректерінде бұзушылықтардың болуы жағдайында авторландырудан бас тарту туралы хабарламасын қалыптастыру;</w:t>
      </w:r>
    </w:p>
    <w:p>
      <w:pPr>
        <w:spacing w:after="0"/>
        <w:ind w:left="0"/>
        <w:jc w:val="both"/>
      </w:pPr>
      <w:r>
        <w:rPr>
          <w:rFonts w:ascii="Times New Roman"/>
          <w:b w:val="false"/>
          <w:i w:val="false"/>
          <w:color w:val="000000"/>
          <w:sz w:val="28"/>
        </w:rPr>
        <w:t>
      18) 3-процесс – көрсетілетін қызметті берушінің жауапты орындаушысының осы регламентте көрсетілген қызметтерді таңдауы, қызмет көрсету үшін сұрау салу нысанын экранға шығару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19) 4-процесс – сұрау салуды электрондық үкімет шлюзы (бұдан әрі – ЭҮШ) арқылы көрсетілетін қызметті алушының деректері туралы "Заңды тұлға" (бұдан әрі – ЗД МДҚ) мемлекеттік дерекқордың ақпараттық жүйесіне жіберу;</w:t>
      </w:r>
    </w:p>
    <w:p>
      <w:pPr>
        <w:spacing w:after="0"/>
        <w:ind w:left="0"/>
        <w:jc w:val="both"/>
      </w:pPr>
      <w:r>
        <w:rPr>
          <w:rFonts w:ascii="Times New Roman"/>
          <w:b w:val="false"/>
          <w:i w:val="false"/>
          <w:color w:val="000000"/>
          <w:sz w:val="28"/>
        </w:rPr>
        <w:t>
      20) 2-шарт – ЗД МДҚ көрсетілетін қызметті алушының деректерінің болуын тексеру;</w:t>
      </w:r>
    </w:p>
    <w:p>
      <w:pPr>
        <w:spacing w:after="0"/>
        <w:ind w:left="0"/>
        <w:jc w:val="both"/>
      </w:pPr>
      <w:r>
        <w:rPr>
          <w:rFonts w:ascii="Times New Roman"/>
          <w:b w:val="false"/>
          <w:i w:val="false"/>
          <w:color w:val="000000"/>
          <w:sz w:val="28"/>
        </w:rPr>
        <w:t>
      21) 5-процесс – ЗД МДҚ көрсетілетін қызметті алушының деректерінің болмауы жағдайында деректерді алу мүмкін еместігі туралы хабарлама қалыптастыру;</w:t>
      </w:r>
    </w:p>
    <w:p>
      <w:pPr>
        <w:spacing w:after="0"/>
        <w:ind w:left="0"/>
        <w:jc w:val="both"/>
      </w:pPr>
      <w:r>
        <w:rPr>
          <w:rFonts w:ascii="Times New Roman"/>
          <w:b w:val="false"/>
          <w:i w:val="false"/>
          <w:color w:val="000000"/>
          <w:sz w:val="28"/>
        </w:rPr>
        <w:t>
      22) 6-процесс – сұрау салу нысанын қағаз нысанда құжаттардың болуы туралы белгі бөлігінде толтыру және көрсетілетін қызметті берушінің жауапты орындаушысының көрсетілетін қызметті алушы ұсынған қажетті құжаттарды сканерлеу және оларды сұрау салу нысанына бекіту;</w:t>
      </w:r>
    </w:p>
    <w:p>
      <w:pPr>
        <w:spacing w:after="0"/>
        <w:ind w:left="0"/>
        <w:jc w:val="both"/>
      </w:pPr>
      <w:r>
        <w:rPr>
          <w:rFonts w:ascii="Times New Roman"/>
          <w:b w:val="false"/>
          <w:i w:val="false"/>
          <w:color w:val="000000"/>
          <w:sz w:val="28"/>
        </w:rPr>
        <w:t>
      23) 7-процесс – "Е-лицензиялау" ЗД МДҚ сұрау салуды тіркеу және "Е-лицензиялау" ЗД МДҚ қызметті өңдеу;</w:t>
      </w:r>
    </w:p>
    <w:p>
      <w:pPr>
        <w:spacing w:after="0"/>
        <w:ind w:left="0"/>
        <w:jc w:val="both"/>
      </w:pPr>
      <w:r>
        <w:rPr>
          <w:rFonts w:ascii="Times New Roman"/>
          <w:b w:val="false"/>
          <w:i w:val="false"/>
          <w:color w:val="000000"/>
          <w:sz w:val="28"/>
        </w:rPr>
        <w:t>
      24) 9-процесс – көрсетілетін қызметті алушының "Е-лицензиялау" ЗД МДҚ қалыптастырылған қызметтің (электрондық лицензия) нәтижесін алу. Электрондық құжат көрсетілетін қызметті берушінің уәкілетті тұлғасының ЭЦҚ пайдалану арқылы қалыптастырылады.</w:t>
      </w:r>
    </w:p>
    <w:bookmarkStart w:name="z21" w:id="22"/>
    <w:p>
      <w:pPr>
        <w:spacing w:after="0"/>
        <w:ind w:left="0"/>
        <w:jc w:val="both"/>
      </w:pPr>
      <w:r>
        <w:rPr>
          <w:rFonts w:ascii="Times New Roman"/>
          <w:b w:val="false"/>
          <w:i w:val="false"/>
          <w:color w:val="000000"/>
          <w:sz w:val="28"/>
        </w:rPr>
        <w:t xml:space="preserve">
      9. "Қазақстан Республикасының азаматтық әуе кемелерін мемлекеттік тіркеу туралы куәлікті (куәліктің телнұсқасын) беру" мемлекеттік қызметті көрсетудегі процессінің, қызмет берушінің құрылымдық бөлімшелерінің (қызметкерлерінің) арасындағы рәсімдер (іс-қимыл) жүйелілігінің толық сипаттамасы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бизнес - процесс анықтамасында көрсетілген.</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азаматтық</w:t>
            </w:r>
            <w:r>
              <w:br/>
            </w:r>
            <w:r>
              <w:rPr>
                <w:rFonts w:ascii="Times New Roman"/>
                <w:b w:val="false"/>
                <w:i w:val="false"/>
                <w:color w:val="000000"/>
                <w:sz w:val="20"/>
              </w:rPr>
              <w:t>әуе кемелерін мемлекеттік тіркеу</w:t>
            </w:r>
            <w:r>
              <w:br/>
            </w:r>
            <w:r>
              <w:rPr>
                <w:rFonts w:ascii="Times New Roman"/>
                <w:b w:val="false"/>
                <w:i w:val="false"/>
                <w:color w:val="000000"/>
                <w:sz w:val="20"/>
              </w:rPr>
              <w:t>туралы куәлік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23" w:id="23"/>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№1</w:t>
      </w:r>
    </w:p>
    <w:bookmarkEnd w:id="23"/>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24"/>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№2</w:t>
      </w:r>
    </w:p>
    <w:bookmarkEnd w:id="24"/>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25"/>
    <w:p>
      <w:pPr>
        <w:spacing w:after="0"/>
        <w:ind w:left="0"/>
        <w:jc w:val="left"/>
      </w:pPr>
      <w:r>
        <w:rPr>
          <w:rFonts w:ascii="Times New Roman"/>
          <w:b/>
          <w:i w:val="false"/>
          <w:color w:val="000000"/>
        </w:rPr>
        <w:t xml:space="preserve"> Шартты белгілер:</w:t>
      </w:r>
    </w:p>
    <w:bookmarkEnd w:id="25"/>
    <w:p>
      <w:pPr>
        <w:spacing w:after="0"/>
        <w:ind w:left="0"/>
        <w:jc w:val="left"/>
      </w:pPr>
      <w:r>
        <w:br/>
      </w:r>
    </w:p>
    <w:p>
      <w:pPr>
        <w:spacing w:after="0"/>
        <w:ind w:left="0"/>
        <w:jc w:val="both"/>
      </w:pPr>
      <w:r>
        <w:drawing>
          <wp:inline distT="0" distB="0" distL="0" distR="0">
            <wp:extent cx="69088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088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азаматтық</w:t>
            </w:r>
            <w:r>
              <w:br/>
            </w:r>
            <w:r>
              <w:rPr>
                <w:rFonts w:ascii="Times New Roman"/>
                <w:b w:val="false"/>
                <w:i w:val="false"/>
                <w:color w:val="000000"/>
                <w:sz w:val="20"/>
              </w:rPr>
              <w:t>әуе кемелерін мемлекеттік тіркеу</w:t>
            </w:r>
            <w:r>
              <w:br/>
            </w:r>
            <w:r>
              <w:rPr>
                <w:rFonts w:ascii="Times New Roman"/>
                <w:b w:val="false"/>
                <w:i w:val="false"/>
                <w:color w:val="000000"/>
                <w:sz w:val="20"/>
              </w:rPr>
              <w:t>туралы куәлік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27" w:id="26"/>
    <w:p>
      <w:pPr>
        <w:spacing w:after="0"/>
        <w:ind w:left="0"/>
        <w:jc w:val="left"/>
      </w:pPr>
      <w:r>
        <w:rPr>
          <w:rFonts w:ascii="Times New Roman"/>
          <w:b/>
          <w:i w:val="false"/>
          <w:color w:val="000000"/>
        </w:rPr>
        <w:t xml:space="preserve"> Мемлекеттік қызметті көрсету бизнес-процесс</w:t>
      </w:r>
      <w:r>
        <w:br/>
      </w:r>
      <w:r>
        <w:rPr>
          <w:rFonts w:ascii="Times New Roman"/>
          <w:b/>
          <w:i w:val="false"/>
          <w:color w:val="000000"/>
        </w:rPr>
        <w:t>Анықтамасы</w:t>
      </w:r>
      <w:r>
        <w:br/>
      </w:r>
      <w:r>
        <w:rPr>
          <w:rFonts w:ascii="Times New Roman"/>
          <w:b/>
          <w:i w:val="false"/>
          <w:color w:val="000000"/>
        </w:rPr>
        <w:t>"Қазақстан Республикасының азаматтық әуе кемелерін мемлекеттік</w:t>
      </w:r>
      <w:r>
        <w:br/>
      </w:r>
      <w:r>
        <w:rPr>
          <w:rFonts w:ascii="Times New Roman"/>
          <w:b/>
          <w:i w:val="false"/>
          <w:color w:val="000000"/>
        </w:rPr>
        <w:t>тіркеу туралы куәлік беру"</w:t>
      </w:r>
    </w:p>
    <w:bookmarkEnd w:id="26"/>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5946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946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министрiнiң 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622 бұйрығына 2-қосымша</w:t>
            </w:r>
          </w:p>
        </w:tc>
      </w:tr>
    </w:tbl>
    <w:bookmarkStart w:name="z29" w:id="27"/>
    <w:p>
      <w:pPr>
        <w:spacing w:after="0"/>
        <w:ind w:left="0"/>
        <w:jc w:val="left"/>
      </w:pPr>
      <w:r>
        <w:rPr>
          <w:rFonts w:ascii="Times New Roman"/>
          <w:b/>
          <w:i w:val="false"/>
          <w:color w:val="000000"/>
        </w:rPr>
        <w:t xml:space="preserve"> "Азаматтық әуе кемелерінің шет мемлекет берген ұшуға</w:t>
      </w:r>
      <w:r>
        <w:br/>
      </w:r>
      <w:r>
        <w:rPr>
          <w:rFonts w:ascii="Times New Roman"/>
          <w:b/>
          <w:i w:val="false"/>
          <w:color w:val="000000"/>
        </w:rPr>
        <w:t>жарамдылығы сертификатын тану туралы шешім беру" мемлекеттік</w:t>
      </w:r>
      <w:r>
        <w:br/>
      </w:r>
      <w:r>
        <w:rPr>
          <w:rFonts w:ascii="Times New Roman"/>
          <w:b/>
          <w:i w:val="false"/>
          <w:color w:val="000000"/>
        </w:rPr>
        <w:t>қызмет регламенті</w:t>
      </w:r>
      <w:r>
        <w:br/>
      </w:r>
      <w:r>
        <w:rPr>
          <w:rFonts w:ascii="Times New Roman"/>
          <w:b/>
          <w:i w:val="false"/>
          <w:color w:val="000000"/>
        </w:rPr>
        <w:t>1. Жалпы ережелері</w:t>
      </w:r>
    </w:p>
    <w:bookmarkEnd w:id="27"/>
    <w:bookmarkStart w:name="z31" w:id="28"/>
    <w:p>
      <w:pPr>
        <w:spacing w:after="0"/>
        <w:ind w:left="0"/>
        <w:jc w:val="both"/>
      </w:pPr>
      <w:r>
        <w:rPr>
          <w:rFonts w:ascii="Times New Roman"/>
          <w:b w:val="false"/>
          <w:i w:val="false"/>
          <w:color w:val="000000"/>
          <w:sz w:val="28"/>
        </w:rPr>
        <w:t>
      1. "Азаматтық әуе кемелерінің шет мемлекет берген ұшуға жарамдылығы сертификатын тану туралы шешім беру" мемлекеттік қызметті (бұдан әрі – мемлекеттік қызмет) Қазақстан Республикасы Инвестициялар және даму министрлігінің Азаматтық авиация комитеті (бұдан әрі - көрсетілетін қызметті беруші) көрсетеді.</w:t>
      </w:r>
    </w:p>
    <w:bookmarkEnd w:id="28"/>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 берушінің кеңсесі немесе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Мемлекеттік көрсетілетін қызметтің нысаны: қағаз және (немесе) электронды (жартылай автоматтандырылған) түрде.</w:t>
      </w:r>
    </w:p>
    <w:bookmarkStart w:name="z32" w:id="29"/>
    <w:p>
      <w:pPr>
        <w:spacing w:after="0"/>
        <w:ind w:left="0"/>
        <w:jc w:val="both"/>
      </w:pPr>
      <w:r>
        <w:rPr>
          <w:rFonts w:ascii="Times New Roman"/>
          <w:b w:val="false"/>
          <w:i w:val="false"/>
          <w:color w:val="000000"/>
          <w:sz w:val="28"/>
        </w:rPr>
        <w:t>
      2. Мемлекеттік көрсетілетін қызметтің нәтижесі – Азаматтық әуе кемелерінің шет мемлекет берген ұшуға жарамдылығы сертификатын тану туралы шешім (шешімнің телнұсқасын) беру болып есептеледі.</w:t>
      </w:r>
    </w:p>
    <w:bookmarkEnd w:id="29"/>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33" w:id="30"/>
    <w:p>
      <w:pPr>
        <w:spacing w:after="0"/>
        <w:ind w:left="0"/>
        <w:jc w:val="left"/>
      </w:pPr>
      <w:r>
        <w:rPr>
          <w:rFonts w:ascii="Times New Roman"/>
          <w:b/>
          <w:i w:val="false"/>
          <w:color w:val="000000"/>
        </w:rPr>
        <w:t xml:space="preserve"> 2. Мемлекеттік көрсетілетін қызметтің процесінде қызмет</w:t>
      </w:r>
      <w:r>
        <w:br/>
      </w:r>
      <w:r>
        <w:rPr>
          <w:rFonts w:ascii="Times New Roman"/>
          <w:b/>
          <w:i w:val="false"/>
          <w:color w:val="000000"/>
        </w:rPr>
        <w:t>берушінің құрылымдық бөлімшелерінің (жұмысшыларының) іс-әрекеті</w:t>
      </w:r>
      <w:r>
        <w:br/>
      </w:r>
      <w:r>
        <w:rPr>
          <w:rFonts w:ascii="Times New Roman"/>
          <w:b/>
          <w:i w:val="false"/>
          <w:color w:val="000000"/>
        </w:rPr>
        <w:t>тәртібінің сипаттамасы</w:t>
      </w:r>
    </w:p>
    <w:bookmarkEnd w:id="30"/>
    <w:bookmarkStart w:name="z34" w:id="31"/>
    <w:p>
      <w:pPr>
        <w:spacing w:after="0"/>
        <w:ind w:left="0"/>
        <w:jc w:val="both"/>
      </w:pPr>
      <w:r>
        <w:rPr>
          <w:rFonts w:ascii="Times New Roman"/>
          <w:b w:val="false"/>
          <w:i w:val="false"/>
          <w:color w:val="000000"/>
          <w:sz w:val="28"/>
        </w:rPr>
        <w:t xml:space="preserve">
      3. 2015 жылғы 28 сәуірдегі Қазақстан Республикасы Инвестициялар және даму министрі </w:t>
      </w:r>
      <w:r>
        <w:rPr>
          <w:rFonts w:ascii="Times New Roman"/>
          <w:b w:val="false"/>
          <w:i w:val="false"/>
          <w:color w:val="000000"/>
          <w:sz w:val="28"/>
        </w:rPr>
        <w:t>бұйрығымен</w:t>
      </w:r>
      <w:r>
        <w:rPr>
          <w:rFonts w:ascii="Times New Roman"/>
          <w:b w:val="false"/>
          <w:i w:val="false"/>
          <w:color w:val="000000"/>
          <w:sz w:val="28"/>
        </w:rPr>
        <w:t xml:space="preserve"> бекітілген № 499 (Нормативтiк құқықтық актiлердi мемлекеттiк тiркеу тiзiлiмiнде № 11349 болып тiркелген) "Азаматтық әуе кемелерінің шет мемлекет берген ұшуға жарамдылығы сертификатын тану туралы шешім (шешімнің телнұсқасын) беру"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Қызмет берушінің мемлекеттік көрсетілетін қызметке қажетті қызметті алушының ұсынылған құжаттарын алуы мемлекеттік көрсетілетін қызмет ресімді (әрекетті) бастауға негіздеме болып есептеледі.</w:t>
      </w:r>
    </w:p>
    <w:bookmarkEnd w:id="31"/>
    <w:bookmarkStart w:name="z35" w:id="32"/>
    <w:p>
      <w:pPr>
        <w:spacing w:after="0"/>
        <w:ind w:left="0"/>
        <w:jc w:val="both"/>
      </w:pPr>
      <w:r>
        <w:rPr>
          <w:rFonts w:ascii="Times New Roman"/>
          <w:b w:val="false"/>
          <w:i w:val="false"/>
          <w:color w:val="000000"/>
          <w:sz w:val="28"/>
        </w:rPr>
        <w:t>
      4. Мемлекеттік көрсетілетін қызмет процесінің ресімдері (әрекеттері):</w:t>
      </w:r>
    </w:p>
    <w:bookmarkEnd w:id="32"/>
    <w:p>
      <w:pPr>
        <w:spacing w:after="0"/>
        <w:ind w:left="0"/>
        <w:jc w:val="both"/>
      </w:pPr>
      <w:r>
        <w:rPr>
          <w:rFonts w:ascii="Times New Roman"/>
          <w:b w:val="false"/>
          <w:i w:val="false"/>
          <w:color w:val="000000"/>
          <w:sz w:val="28"/>
        </w:rPr>
        <w:t>
      1) 30 минут ішінде қызмет берушінің кеңсе қызметкерімен өтінімінді қабылдау күнін мне тіркеу нөмрін берілу;</w:t>
      </w:r>
    </w:p>
    <w:p>
      <w:pPr>
        <w:spacing w:after="0"/>
        <w:ind w:left="0"/>
        <w:jc w:val="both"/>
      </w:pPr>
      <w:r>
        <w:rPr>
          <w:rFonts w:ascii="Times New Roman"/>
          <w:b w:val="false"/>
          <w:i w:val="false"/>
          <w:color w:val="000000"/>
          <w:sz w:val="28"/>
        </w:rPr>
        <w:t>
      2) 2 күнтізбелік күн ішінде өтінімді қарастыратын құрылымдық бөлімшені және жауапты орындаушыны қызмет берушінің басшысы немесе басшысының орынбасары тағайындайды;</w:t>
      </w:r>
    </w:p>
    <w:p>
      <w:pPr>
        <w:spacing w:after="0"/>
        <w:ind w:left="0"/>
        <w:jc w:val="both"/>
      </w:pPr>
      <w:r>
        <w:rPr>
          <w:rFonts w:ascii="Times New Roman"/>
          <w:b w:val="false"/>
          <w:i w:val="false"/>
          <w:color w:val="000000"/>
          <w:sz w:val="28"/>
        </w:rPr>
        <w:t>
      3) 7 күнтізбелік күн ішінде жауапты орындаушы мәлеметтің дұрыстығына және толықтығына тексеру жүргізеді;</w:t>
      </w:r>
    </w:p>
    <w:p>
      <w:pPr>
        <w:spacing w:after="0"/>
        <w:ind w:left="0"/>
        <w:jc w:val="both"/>
      </w:pPr>
      <w:r>
        <w:rPr>
          <w:rFonts w:ascii="Times New Roman"/>
          <w:b w:val="false"/>
          <w:i w:val="false"/>
          <w:color w:val="000000"/>
          <w:sz w:val="28"/>
        </w:rPr>
        <w:t>
      4) 1 күнтізбелік күн ішінде қызмет берушінің құрылымдық бөлімше қызметшісі (орындаушы) тіркиді және 15 минут ішінде Азаматтық әуе кемелерінің ұшуға жарамдылығы сертификатын тану туралы шешім беру (шешім телнұсқасын) береді.</w:t>
      </w:r>
    </w:p>
    <w:bookmarkStart w:name="z36" w:id="33"/>
    <w:p>
      <w:pPr>
        <w:spacing w:after="0"/>
        <w:ind w:left="0"/>
        <w:jc w:val="both"/>
      </w:pPr>
      <w:r>
        <w:rPr>
          <w:rFonts w:ascii="Times New Roman"/>
          <w:b w:val="false"/>
          <w:i w:val="false"/>
          <w:color w:val="000000"/>
          <w:sz w:val="28"/>
        </w:rPr>
        <w:t>
      5. Келесі ресімді (әрекетті) орындауды бастауға негіздеме болатын мемлекеттік көрсетілетін қызмет жөніндегі ресімнің (әрекеттің) нәтижесі:</w:t>
      </w:r>
    </w:p>
    <w:bookmarkEnd w:id="33"/>
    <w:p>
      <w:pPr>
        <w:spacing w:after="0"/>
        <w:ind w:left="0"/>
        <w:jc w:val="both"/>
      </w:pPr>
      <w:r>
        <w:rPr>
          <w:rFonts w:ascii="Times New Roman"/>
          <w:b w:val="false"/>
          <w:i w:val="false"/>
          <w:color w:val="000000"/>
          <w:sz w:val="28"/>
        </w:rPr>
        <w:t>
      1) қызмет берушінің кеңсесінде өтінімінді тіркеу (егер өтінімінді қағаз жұзіндегі берсе электронды өтінімінді көшіру);</w:t>
      </w:r>
    </w:p>
    <w:p>
      <w:pPr>
        <w:spacing w:after="0"/>
        <w:ind w:left="0"/>
        <w:jc w:val="both"/>
      </w:pPr>
      <w:r>
        <w:rPr>
          <w:rFonts w:ascii="Times New Roman"/>
          <w:b w:val="false"/>
          <w:i w:val="false"/>
          <w:color w:val="000000"/>
          <w:sz w:val="28"/>
        </w:rPr>
        <w:t>
      2) қызмет берушінің басқарма басшысының қарауына берілетін қызмет беруші басшысының қарары;</w:t>
      </w:r>
    </w:p>
    <w:p>
      <w:pPr>
        <w:spacing w:after="0"/>
        <w:ind w:left="0"/>
        <w:jc w:val="both"/>
      </w:pPr>
      <w:r>
        <w:rPr>
          <w:rFonts w:ascii="Times New Roman"/>
          <w:b w:val="false"/>
          <w:i w:val="false"/>
          <w:color w:val="000000"/>
          <w:sz w:val="28"/>
        </w:rPr>
        <w:t>
      3) қызмет берушінің құрылымдық бөлімше қызметшісі (орындаушы) шешімді (шешімнің телнұсқасын) ресімдеуі және оған қол қою үшін қызмет берушінің басшысына беруі;</w:t>
      </w:r>
    </w:p>
    <w:p>
      <w:pPr>
        <w:spacing w:after="0"/>
        <w:ind w:left="0"/>
        <w:jc w:val="both"/>
      </w:pPr>
      <w:r>
        <w:rPr>
          <w:rFonts w:ascii="Times New Roman"/>
          <w:b w:val="false"/>
          <w:i w:val="false"/>
          <w:color w:val="000000"/>
          <w:sz w:val="28"/>
        </w:rPr>
        <w:t>
      4) шешімді (шешімнің телнұсқасын) қызмет алушыға беруі.</w:t>
      </w:r>
    </w:p>
    <w:bookmarkStart w:name="z37" w:id="34"/>
    <w:p>
      <w:pPr>
        <w:spacing w:after="0"/>
        <w:ind w:left="0"/>
        <w:jc w:val="left"/>
      </w:pPr>
      <w:r>
        <w:rPr>
          <w:rFonts w:ascii="Times New Roman"/>
          <w:b/>
          <w:i w:val="false"/>
          <w:color w:val="000000"/>
        </w:rPr>
        <w:t xml:space="preserve"> 3. Мемлекеттік көрсетілетін қызмет процесінде қызмет берушінің</w:t>
      </w:r>
      <w:r>
        <w:br/>
      </w:r>
      <w:r>
        <w:rPr>
          <w:rFonts w:ascii="Times New Roman"/>
          <w:b/>
          <w:i w:val="false"/>
          <w:color w:val="000000"/>
        </w:rPr>
        <w:t>құрылымдық бөлімшелерінің (жұмысшыларының) өзара іс-қимыл</w:t>
      </w:r>
      <w:r>
        <w:br/>
      </w:r>
      <w:r>
        <w:rPr>
          <w:rFonts w:ascii="Times New Roman"/>
          <w:b/>
          <w:i w:val="false"/>
          <w:color w:val="000000"/>
        </w:rPr>
        <w:t>тәртібінің сипаттамасы</w:t>
      </w:r>
    </w:p>
    <w:bookmarkEnd w:id="34"/>
    <w:bookmarkStart w:name="z38" w:id="35"/>
    <w:p>
      <w:pPr>
        <w:spacing w:after="0"/>
        <w:ind w:left="0"/>
        <w:jc w:val="both"/>
      </w:pPr>
      <w:r>
        <w:rPr>
          <w:rFonts w:ascii="Times New Roman"/>
          <w:b w:val="false"/>
          <w:i w:val="false"/>
          <w:color w:val="000000"/>
          <w:sz w:val="28"/>
        </w:rPr>
        <w:t>
      6. Мемлекеттік көрсетілетін қызмет процесіне қызмет берушінің мынадай құрылымдық бөлімшелері (жұмысшылары) қатысады:</w:t>
      </w:r>
    </w:p>
    <w:bookmarkEnd w:id="35"/>
    <w:p>
      <w:pPr>
        <w:spacing w:after="0"/>
        <w:ind w:left="0"/>
        <w:jc w:val="both"/>
      </w:pPr>
      <w:r>
        <w:rPr>
          <w:rFonts w:ascii="Times New Roman"/>
          <w:b w:val="false"/>
          <w:i w:val="false"/>
          <w:color w:val="000000"/>
          <w:sz w:val="28"/>
        </w:rPr>
        <w:t>
      1) қызмет берушінің басшысы немесе басшысының орынбасары;</w:t>
      </w:r>
    </w:p>
    <w:p>
      <w:pPr>
        <w:spacing w:after="0"/>
        <w:ind w:left="0"/>
        <w:jc w:val="both"/>
      </w:pPr>
      <w:r>
        <w:rPr>
          <w:rFonts w:ascii="Times New Roman"/>
          <w:b w:val="false"/>
          <w:i w:val="false"/>
          <w:color w:val="000000"/>
          <w:sz w:val="28"/>
        </w:rPr>
        <w:t>
      2) атқаратын қызметіне сәйкес қызмет берушінің құрылымдық бөлімше басшысы;</w:t>
      </w:r>
    </w:p>
    <w:p>
      <w:pPr>
        <w:spacing w:after="0"/>
        <w:ind w:left="0"/>
        <w:jc w:val="both"/>
      </w:pPr>
      <w:r>
        <w:rPr>
          <w:rFonts w:ascii="Times New Roman"/>
          <w:b w:val="false"/>
          <w:i w:val="false"/>
          <w:color w:val="000000"/>
          <w:sz w:val="28"/>
        </w:rPr>
        <w:t>
      3) атқаратын қызметіне сәйкес қызмет берушінің құрылымдық бөлімше қызметшісі (орындаушы);</w:t>
      </w:r>
    </w:p>
    <w:p>
      <w:pPr>
        <w:spacing w:after="0"/>
        <w:ind w:left="0"/>
        <w:jc w:val="both"/>
      </w:pPr>
      <w:r>
        <w:rPr>
          <w:rFonts w:ascii="Times New Roman"/>
          <w:b w:val="false"/>
          <w:i w:val="false"/>
          <w:color w:val="000000"/>
          <w:sz w:val="28"/>
        </w:rPr>
        <w:t>
      4) қызмет берушінің кеңсе қызметкері.</w:t>
      </w:r>
    </w:p>
    <w:bookmarkStart w:name="z39" w:id="36"/>
    <w:p>
      <w:pPr>
        <w:spacing w:after="0"/>
        <w:ind w:left="0"/>
        <w:jc w:val="both"/>
      </w:pPr>
      <w:r>
        <w:rPr>
          <w:rFonts w:ascii="Times New Roman"/>
          <w:b w:val="false"/>
          <w:i w:val="false"/>
          <w:color w:val="000000"/>
          <w:sz w:val="28"/>
        </w:rPr>
        <w:t>
      7. Қызмет берушінің құрылымдық бөлімшелері (қызметкерлері) арасындағы ресімдер (әрекеттер) жүйелілігінің сипаттамасы:</w:t>
      </w:r>
    </w:p>
    <w:bookmarkEnd w:id="36"/>
    <w:p>
      <w:pPr>
        <w:spacing w:after="0"/>
        <w:ind w:left="0"/>
        <w:jc w:val="both"/>
      </w:pPr>
      <w:r>
        <w:rPr>
          <w:rFonts w:ascii="Times New Roman"/>
          <w:b w:val="false"/>
          <w:i w:val="false"/>
          <w:color w:val="000000"/>
          <w:sz w:val="28"/>
        </w:rPr>
        <w:t>
      1) қызмет берушінің кеңсе қызметкері 30 минут ішінде қызмет алушыдан келген өтінішті, қабылдауды жұзеге ассырады, ашуды және Бiрыңғай электрондық құжат айналымы жүйесiнде өтінішті тіркеу, оны электронды жұзіне көшіру және қызмет берушінің басшысына жібереді,</w:t>
      </w:r>
    </w:p>
    <w:p>
      <w:pPr>
        <w:spacing w:after="0"/>
        <w:ind w:left="0"/>
        <w:jc w:val="both"/>
      </w:pPr>
      <w:r>
        <w:rPr>
          <w:rFonts w:ascii="Times New Roman"/>
          <w:b w:val="false"/>
          <w:i w:val="false"/>
          <w:color w:val="000000"/>
          <w:sz w:val="28"/>
        </w:rPr>
        <w:t>
      2) қызмет берушінің басшысы немесе басшысының орынбасары 1 күнтізбелік күні ішінде мемлекеттік көрсетілетін қызметке қажетті қызметті алушының ұсынылған құжаттарын қарайды және оларды құрылымдық бөлімшеге жібереді;</w:t>
      </w:r>
    </w:p>
    <w:p>
      <w:pPr>
        <w:spacing w:after="0"/>
        <w:ind w:left="0"/>
        <w:jc w:val="both"/>
      </w:pPr>
      <w:r>
        <w:rPr>
          <w:rFonts w:ascii="Times New Roman"/>
          <w:b w:val="false"/>
          <w:i w:val="false"/>
          <w:color w:val="000000"/>
          <w:sz w:val="28"/>
        </w:rPr>
        <w:t>
      3) қызмет берушінің құрылымдық бөлімше басшысы 1 күнтізбелік күн ішінде мемлекеттік көрсетілетін қызметке қажетті қызметті алушының ұсынылған құжаттарын қарайды және оларды қызмет берушінің құрылымдық бөлімше қызметшісіне (орындаушына) жібереді;</w:t>
      </w:r>
    </w:p>
    <w:p>
      <w:pPr>
        <w:spacing w:after="0"/>
        <w:ind w:left="0"/>
        <w:jc w:val="both"/>
      </w:pPr>
      <w:r>
        <w:rPr>
          <w:rFonts w:ascii="Times New Roman"/>
          <w:b w:val="false"/>
          <w:i w:val="false"/>
          <w:color w:val="000000"/>
          <w:sz w:val="28"/>
        </w:rPr>
        <w:t>
      4) қызмет берушінің құрылымдық бөлімше қызметшісіне (орындаушына) мемлекеттік қызметті көрсетуге қажетті қызметті алушының ұсынылған құжаттарын алған күнінен бастап 7 күнтізбелік күннен аспайтын мерзімде қызметті алушының ұсынылған құжаттарын қарастырады;</w:t>
      </w:r>
    </w:p>
    <w:p>
      <w:pPr>
        <w:spacing w:after="0"/>
        <w:ind w:left="0"/>
        <w:jc w:val="both"/>
      </w:pPr>
      <w:r>
        <w:rPr>
          <w:rFonts w:ascii="Times New Roman"/>
          <w:b w:val="false"/>
          <w:i w:val="false"/>
          <w:color w:val="000000"/>
          <w:sz w:val="28"/>
        </w:rPr>
        <w:t>
      5) қызмет берушінің құрылымдық бөлімше қызметшісі (орындаушы) 1 күнтізбелік күн ішінде азаматтық әуе кемелерінің ұшуға жарамдылығы сертификатын тану туралы шешім беруін рәсімдейді және қызмет берушінің құрылымдық бөлімше басшысына қол қою үшін жібереді;</w:t>
      </w:r>
    </w:p>
    <w:p>
      <w:pPr>
        <w:spacing w:after="0"/>
        <w:ind w:left="0"/>
        <w:jc w:val="both"/>
      </w:pPr>
      <w:r>
        <w:rPr>
          <w:rFonts w:ascii="Times New Roman"/>
          <w:b w:val="false"/>
          <w:i w:val="false"/>
          <w:color w:val="000000"/>
          <w:sz w:val="28"/>
        </w:rPr>
        <w:t>
      6) қызмет берушінің құрылымдық бөлімше басшысы азаматтық әуе кемелерінің шет мемлекет берген ұшуға жарамдылығы сертификатын тану туралы шешім беруіне қол қойганан кейін қызмет берушінің құрылымдық бөлімше қызметшісі (орындаушы) береді.</w:t>
      </w:r>
    </w:p>
    <w:p>
      <w:pPr>
        <w:spacing w:after="0"/>
        <w:ind w:left="0"/>
        <w:jc w:val="both"/>
      </w:pPr>
      <w:r>
        <w:rPr>
          <w:rFonts w:ascii="Times New Roman"/>
          <w:b w:val="false"/>
          <w:i w:val="false"/>
          <w:color w:val="000000"/>
          <w:sz w:val="28"/>
        </w:rPr>
        <w:t>
      7) қызмет берушінің құрылымдық бөлімше қызметшісі (орындаушы) 15 минут ішінде азаматтық әуе кемелерінің шет мемлекет берген ұшуға жарамдылығы сертификатын тану туралы шешімді қызметті алушы өзі келген жағдайда берілген сертификатарды тану туралы шешімдерді есепке алу және тіркеу журналына қызметті алушының қолын қойғызып береді.</w:t>
      </w:r>
    </w:p>
    <w:p>
      <w:pPr>
        <w:spacing w:after="0"/>
        <w:ind w:left="0"/>
        <w:jc w:val="both"/>
      </w:pPr>
      <w:r>
        <w:rPr>
          <w:rFonts w:ascii="Times New Roman"/>
          <w:b w:val="false"/>
          <w:i w:val="false"/>
          <w:color w:val="000000"/>
          <w:sz w:val="28"/>
        </w:rPr>
        <w:t>
      Шешімдіның телнұсқасы мемлекеттік көрсетілетін қызметке қажетті қызметті алушының ұсынылған құжаттарын тіркеген күнінен бастап 2 жұмыс күні ішінде беріледі.</w:t>
      </w:r>
    </w:p>
    <w:bookmarkStart w:name="z40" w:id="37"/>
    <w:p>
      <w:pPr>
        <w:spacing w:after="0"/>
        <w:ind w:left="0"/>
        <w:jc w:val="left"/>
      </w:pPr>
      <w:r>
        <w:rPr>
          <w:rFonts w:ascii="Times New Roman"/>
          <w:b/>
          <w:i w:val="false"/>
          <w:color w:val="000000"/>
        </w:rPr>
        <w:t xml:space="preserve"> 4. Мемлекеттік қызмет көрсету процесінде ақпараттық жүйелерді</w:t>
      </w:r>
      <w:r>
        <w:br/>
      </w:r>
      <w:r>
        <w:rPr>
          <w:rFonts w:ascii="Times New Roman"/>
          <w:b/>
          <w:i w:val="false"/>
          <w:color w:val="000000"/>
        </w:rPr>
        <w:t>пайдалану тәртібін сипаттау</w:t>
      </w:r>
    </w:p>
    <w:bookmarkEnd w:id="37"/>
    <w:bookmarkStart w:name="z41" w:id="38"/>
    <w:p>
      <w:pPr>
        <w:spacing w:after="0"/>
        <w:ind w:left="0"/>
        <w:jc w:val="both"/>
      </w:pPr>
      <w:r>
        <w:rPr>
          <w:rFonts w:ascii="Times New Roman"/>
          <w:b w:val="false"/>
          <w:i w:val="false"/>
          <w:color w:val="000000"/>
          <w:sz w:val="28"/>
        </w:rPr>
        <w:t xml:space="preserve">
      8. Портал арқылы электрондық мемлекеттік көрсетілетін қызмет кезіндегі мемлекеттік қызмет көрсетуге тартылған ақпараттық жүйелердің функционалдық өзара іс-қимылы және көрсетілетін қызметті беруші арқылы электрондық мемлекеттік қызмет көрсету кезіндегі функционалдық өзара іс-қимылдың функционалдық өзара іс-қимыл диаграммасы (1, 2 - диаграмма)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38"/>
    <w:p>
      <w:pPr>
        <w:spacing w:after="0"/>
        <w:ind w:left="0"/>
        <w:jc w:val="both"/>
      </w:pPr>
      <w:r>
        <w:rPr>
          <w:rFonts w:ascii="Times New Roman"/>
          <w:b w:val="false"/>
          <w:i w:val="false"/>
          <w:color w:val="000000"/>
          <w:sz w:val="28"/>
        </w:rPr>
        <w:t>
      Портал арқылы өтініш беру және мемлекеттік көрсетілетін қызмет кезінде қызмет беруші ресімдерінің (әрекеттерінің) жүйелілік тәртібі:</w:t>
      </w:r>
    </w:p>
    <w:p>
      <w:pPr>
        <w:spacing w:after="0"/>
        <w:ind w:left="0"/>
        <w:jc w:val="both"/>
      </w:pPr>
      <w:r>
        <w:rPr>
          <w:rFonts w:ascii="Times New Roman"/>
          <w:b w:val="false"/>
          <w:i w:val="false"/>
          <w:color w:val="000000"/>
          <w:sz w:val="28"/>
        </w:rPr>
        <w:t>
      көрсетілетін қызметті алушы арқылы қадамды іс-қимылдар:</w:t>
      </w:r>
    </w:p>
    <w:p>
      <w:pPr>
        <w:spacing w:after="0"/>
        <w:ind w:left="0"/>
        <w:jc w:val="both"/>
      </w:pPr>
      <w:r>
        <w:rPr>
          <w:rFonts w:ascii="Times New Roman"/>
          <w:b w:val="false"/>
          <w:i w:val="false"/>
          <w:color w:val="000000"/>
          <w:sz w:val="28"/>
        </w:rPr>
        <w:t>
      1) көрсетілетін қызметті алушы өзінің электрондық-цифрлық қолы тіркеу куәлігінің көмегімен (бұдан әрі – ЭЦҚ) порталда тіркеуді жүзеге асырады, ол көрсетілетін қызметті алушының компьютерінің интернет-браузерінде сақталады (порталда тіркелмеген көрсетілетін қызметті алушы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интернет-браузерінде ЭЦҚ тіркеу куәлігін бекіту, мемлекеттік қызметті алу үшін порталда пайдаланушының пароль енгізу процесі (авторландыру процесі);</w:t>
      </w:r>
    </w:p>
    <w:p>
      <w:pPr>
        <w:spacing w:after="0"/>
        <w:ind w:left="0"/>
        <w:jc w:val="both"/>
      </w:pPr>
      <w:r>
        <w:rPr>
          <w:rFonts w:ascii="Times New Roman"/>
          <w:b w:val="false"/>
          <w:i w:val="false"/>
          <w:color w:val="000000"/>
          <w:sz w:val="28"/>
        </w:rPr>
        <w:t>
      3) 1-шарт – логин (бизнес сәйкестендіру нөмірі (бұдан әрі – БСН) және пароль арқылы тіркелген пайдаланушы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пайдаланушының деректерінде бқзушылықтардың болуы жағдайында авторландырудан бас тарту туралы хабарламаны порталды қалыптастыру;</w:t>
      </w:r>
    </w:p>
    <w:p>
      <w:pPr>
        <w:spacing w:after="0"/>
        <w:ind w:left="0"/>
        <w:jc w:val="both"/>
      </w:pPr>
      <w:r>
        <w:rPr>
          <w:rFonts w:ascii="Times New Roman"/>
          <w:b w:val="false"/>
          <w:i w:val="false"/>
          <w:color w:val="000000"/>
          <w:sz w:val="28"/>
        </w:rPr>
        <w:t>
      5) 3-процесс – пайдаланушының осы Регламентте көрсетілген қызметтерді таңдауы, қызмет көрсету үшін сұрау салу нысанын экранға шығару және сұрау салу нысанына қажетті құжаттарды электрондық түрде бекітумен, оның құрылымы мен форматтық талаптарын ескере отырып, пайдаланушының нысанды толтыруы (деректер енгізуі);</w:t>
      </w:r>
    </w:p>
    <w:p>
      <w:pPr>
        <w:spacing w:after="0"/>
        <w:ind w:left="0"/>
        <w:jc w:val="both"/>
      </w:pPr>
      <w:r>
        <w:rPr>
          <w:rFonts w:ascii="Times New Roman"/>
          <w:b w:val="false"/>
          <w:i w:val="false"/>
          <w:color w:val="000000"/>
          <w:sz w:val="28"/>
        </w:rPr>
        <w:t>
      6) 4-процесс - сұрау салуды куәландыру (қол қою) үшін пайдаланушының ЭЦҚ тіркеу куәлігін таңдауы;</w:t>
      </w:r>
    </w:p>
    <w:p>
      <w:pPr>
        <w:spacing w:after="0"/>
        <w:ind w:left="0"/>
        <w:jc w:val="both"/>
      </w:pPr>
      <w:r>
        <w:rPr>
          <w:rFonts w:ascii="Times New Roman"/>
          <w:b w:val="false"/>
          <w:i w:val="false"/>
          <w:color w:val="000000"/>
          <w:sz w:val="28"/>
        </w:rPr>
        <w:t>
      7) 3-шарт – порталда ЭЦҚ тіркеу куәлігінің қолданылу мерзімін және кері қайтарылып алынған (жойылған) тіркеу куәліктерінің тізімде болмауын, сондай-ақ сұрау салуда көрсетілген БСН мен ЭЦҚ тіркеу куәлігінде көрсетілген 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5-процесс – пайдаланушының ЭЦҚ түпнұсқалығы расталмаған жағдайда сұратылатын қызметтерден бас тарту туралы хабарлама қалыптастыру;</w:t>
      </w:r>
    </w:p>
    <w:p>
      <w:pPr>
        <w:spacing w:after="0"/>
        <w:ind w:left="0"/>
        <w:jc w:val="both"/>
      </w:pPr>
      <w:r>
        <w:rPr>
          <w:rFonts w:ascii="Times New Roman"/>
          <w:b w:val="false"/>
          <w:i w:val="false"/>
          <w:color w:val="000000"/>
          <w:sz w:val="28"/>
        </w:rPr>
        <w:t>
      9) 6-процесс – қызметтер көрсетуге сұрау салудың толтырылған нысанын (деректер енгізу) көрсетілетін қызметті алушының ЭЦҚ арқылы сұрау салуды куәландыру (қол қою);</w:t>
      </w:r>
    </w:p>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мемлекеттік дерекқордың ақпараттық жүйесінде (бұдан әрі – МДҚ АЖ) тіркеу және "Е-лицензиялау" МДҚ АЖ сұрау салуды өңдеу;</w:t>
      </w:r>
    </w:p>
    <w:p>
      <w:pPr>
        <w:spacing w:after="0"/>
        <w:ind w:left="0"/>
        <w:jc w:val="both"/>
      </w:pPr>
      <w:r>
        <w:rPr>
          <w:rFonts w:ascii="Times New Roman"/>
          <w:b w:val="false"/>
          <w:i w:val="false"/>
          <w:color w:val="000000"/>
          <w:sz w:val="28"/>
        </w:rPr>
        <w:t>
      11) 8-процесс – көрсетілетін қызметті алушының порталмен қалыптастырылған қызмет нәтижесін (электрондық лицензия) алуы. Электрондық құжат көрсетілетін қызметті берушінің уәкілетті тұлғасының ЭЦҚ пайдалану арқылы қалыптастырылады.</w:t>
      </w:r>
    </w:p>
    <w:p>
      <w:pPr>
        <w:spacing w:after="0"/>
        <w:ind w:left="0"/>
        <w:jc w:val="both"/>
      </w:pPr>
      <w:r>
        <w:rPr>
          <w:rFonts w:ascii="Times New Roman"/>
          <w:b w:val="false"/>
          <w:i w:val="false"/>
          <w:color w:val="000000"/>
          <w:sz w:val="28"/>
        </w:rPr>
        <w:t>
      Көрсетілетін қызметті беруші арқылы қадамды іс-қимылдар мынадай түрде жүзеге асырылады:</w:t>
      </w:r>
    </w:p>
    <w:p>
      <w:pPr>
        <w:spacing w:after="0"/>
        <w:ind w:left="0"/>
        <w:jc w:val="both"/>
      </w:pPr>
      <w:r>
        <w:rPr>
          <w:rFonts w:ascii="Times New Roman"/>
          <w:b w:val="false"/>
          <w:i w:val="false"/>
          <w:color w:val="000000"/>
          <w:sz w:val="28"/>
        </w:rPr>
        <w:t>
      12) процесс 1 – көрсетілетін қызметті берушінің жауапты орындаушысының мемлекеттік қызметті көрсету үшін "Е-лицензиялау" МДҚ АЖ логин мен пароль енгізуі (авторландыру процесі);</w:t>
      </w:r>
    </w:p>
    <w:p>
      <w:pPr>
        <w:spacing w:after="0"/>
        <w:ind w:left="0"/>
        <w:jc w:val="both"/>
      </w:pPr>
      <w:r>
        <w:rPr>
          <w:rFonts w:ascii="Times New Roman"/>
          <w:b w:val="false"/>
          <w:i w:val="false"/>
          <w:color w:val="000000"/>
          <w:sz w:val="28"/>
        </w:rPr>
        <w:t>
      13) 1-шарт – "Е-лицензиялау" МДҚ Логин мен пароль арқылы көрсетілетін қызметті берушінің тіркелген жауапты орындаушысы туралы деректердің түпнұсқалығын тексеру;</w:t>
      </w:r>
    </w:p>
    <w:p>
      <w:pPr>
        <w:spacing w:after="0"/>
        <w:ind w:left="0"/>
        <w:jc w:val="both"/>
      </w:pPr>
      <w:r>
        <w:rPr>
          <w:rFonts w:ascii="Times New Roman"/>
          <w:b w:val="false"/>
          <w:i w:val="false"/>
          <w:color w:val="000000"/>
          <w:sz w:val="28"/>
        </w:rPr>
        <w:t>
      14) 2-процесс – "Е-лицензиялау" МДҚ көрсетілетін қызметті берушінің жауапты орындаушысының деректерінде бұзушылықтардың болуы жағдайында авторландырудан бас тарту туралы хабарламасын қалыптастыру;</w:t>
      </w:r>
    </w:p>
    <w:p>
      <w:pPr>
        <w:spacing w:after="0"/>
        <w:ind w:left="0"/>
        <w:jc w:val="both"/>
      </w:pPr>
      <w:r>
        <w:rPr>
          <w:rFonts w:ascii="Times New Roman"/>
          <w:b w:val="false"/>
          <w:i w:val="false"/>
          <w:color w:val="000000"/>
          <w:sz w:val="28"/>
        </w:rPr>
        <w:t>
      15) 3-процесс – көрсетілетін қызметті берушінің жауапты орындаушысының осы регламентте көрсетілген қызметтерді таңдауы, қызмет көрсету үшін сұрау салу нысанын экранға шығару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16) 4-процесс – сұрау салуды электрондық үкімет шлюзы (бұдан әрі – ЭҮШ) арқылы көрсетілетін қызметті алушының деректері туралы "Заңды тұлға" (бұдан әрі – ЗД МДҚ) мемлекеттік дерекқордың ақпараттық жүйесіне жіберу;</w:t>
      </w:r>
    </w:p>
    <w:p>
      <w:pPr>
        <w:spacing w:after="0"/>
        <w:ind w:left="0"/>
        <w:jc w:val="both"/>
      </w:pPr>
      <w:r>
        <w:rPr>
          <w:rFonts w:ascii="Times New Roman"/>
          <w:b w:val="false"/>
          <w:i w:val="false"/>
          <w:color w:val="000000"/>
          <w:sz w:val="28"/>
        </w:rPr>
        <w:t>
      17) 2-шарт – ЗД МДҚ көрсетілетін қызметті алушының деректерінің болуын тексеру;</w:t>
      </w:r>
    </w:p>
    <w:p>
      <w:pPr>
        <w:spacing w:after="0"/>
        <w:ind w:left="0"/>
        <w:jc w:val="both"/>
      </w:pPr>
      <w:r>
        <w:rPr>
          <w:rFonts w:ascii="Times New Roman"/>
          <w:b w:val="false"/>
          <w:i w:val="false"/>
          <w:color w:val="000000"/>
          <w:sz w:val="28"/>
        </w:rPr>
        <w:t>
      18) 5-процесс – ЗД МДҚ көрсетілетін қызметті алушының деректерінің болмауы жағдайында деректерді алу мүмкін еместігі туралы хабарлама қалыптастыру;</w:t>
      </w:r>
    </w:p>
    <w:p>
      <w:pPr>
        <w:spacing w:after="0"/>
        <w:ind w:left="0"/>
        <w:jc w:val="both"/>
      </w:pPr>
      <w:r>
        <w:rPr>
          <w:rFonts w:ascii="Times New Roman"/>
          <w:b w:val="false"/>
          <w:i w:val="false"/>
          <w:color w:val="000000"/>
          <w:sz w:val="28"/>
        </w:rPr>
        <w:t>
      19) 6-процесс – сұрау салу нысанын қағаз нысанда құжаттардың болуы туралы белгі бөлігінде толтыру және көрсетілетін қызметті берушінің жауапты орындаушысының көрсетілетін қызметті алушы ұсынған қажетті құжаттарды сканерлеу және оларды сұрау салу нысанына бекіту;</w:t>
      </w:r>
    </w:p>
    <w:p>
      <w:pPr>
        <w:spacing w:after="0"/>
        <w:ind w:left="0"/>
        <w:jc w:val="both"/>
      </w:pPr>
      <w:r>
        <w:rPr>
          <w:rFonts w:ascii="Times New Roman"/>
          <w:b w:val="false"/>
          <w:i w:val="false"/>
          <w:color w:val="000000"/>
          <w:sz w:val="28"/>
        </w:rPr>
        <w:t>
      20) 7-процесс – "Е-лицензиялау" ЗД МДҚ сұрау салуды тіркеу және "Е-лицензиялау" ЗД МДҚ қызметті өңдеу;</w:t>
      </w:r>
    </w:p>
    <w:p>
      <w:pPr>
        <w:spacing w:after="0"/>
        <w:ind w:left="0"/>
        <w:jc w:val="both"/>
      </w:pPr>
      <w:r>
        <w:rPr>
          <w:rFonts w:ascii="Times New Roman"/>
          <w:b w:val="false"/>
          <w:i w:val="false"/>
          <w:color w:val="000000"/>
          <w:sz w:val="28"/>
        </w:rPr>
        <w:t>
      21) 9-процесс – көрсетілетін қызметті алушының "Е-лицензиялау" ЗД МДҚ қалыптастырылған қызметтің (электрондық лицензия) нәтижесін алу. Электрондық құжат көрсетілетін қызметті берушінің уәкілетті тұлғасының ЭЦҚ пайдалану арқылы қалыптастырылады.</w:t>
      </w:r>
    </w:p>
    <w:bookmarkStart w:name="z42" w:id="39"/>
    <w:p>
      <w:pPr>
        <w:spacing w:after="0"/>
        <w:ind w:left="0"/>
        <w:jc w:val="both"/>
      </w:pPr>
      <w:r>
        <w:rPr>
          <w:rFonts w:ascii="Times New Roman"/>
          <w:b w:val="false"/>
          <w:i w:val="false"/>
          <w:color w:val="000000"/>
          <w:sz w:val="28"/>
        </w:rPr>
        <w:t xml:space="preserve">
      9. "Азаматтық әуе кемелерінің шет мемлекет берген ұшуға жарамдылығы сертификатын тану туралы шешім (шешімнің телнұсқасын) беру" мемлекеттік қызметті көрсетудегі процессінің, қызмет берушінің құрылымдық бөлімшелерінің (қызметкерлерінің) арасындағы рәсімдер (іс-қимыл) жүйелілігінің толық сипаттамасы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бизнес - процесс анықтамасында көрсетілген.</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әуе кемелерінің шет</w:t>
            </w:r>
            <w:r>
              <w:br/>
            </w:r>
            <w:r>
              <w:rPr>
                <w:rFonts w:ascii="Times New Roman"/>
                <w:b w:val="false"/>
                <w:i w:val="false"/>
                <w:color w:val="000000"/>
                <w:sz w:val="20"/>
              </w:rPr>
              <w:t>мемлекет берген ұшуға жарамдылығы</w:t>
            </w:r>
            <w:r>
              <w:br/>
            </w:r>
            <w:r>
              <w:rPr>
                <w:rFonts w:ascii="Times New Roman"/>
                <w:b w:val="false"/>
                <w:i w:val="false"/>
                <w:color w:val="000000"/>
                <w:sz w:val="20"/>
              </w:rPr>
              <w:t>сертификатын тану туралы шешім беру"</w:t>
            </w:r>
            <w:r>
              <w:br/>
            </w:r>
            <w:r>
              <w:rPr>
                <w:rFonts w:ascii="Times New Roman"/>
                <w:b w:val="false"/>
                <w:i w:val="false"/>
                <w:color w:val="000000"/>
                <w:sz w:val="20"/>
              </w:rPr>
              <w:t>мемлекеттік қызметінің регламентіне</w:t>
            </w:r>
            <w:r>
              <w:br/>
            </w:r>
            <w:r>
              <w:rPr>
                <w:rFonts w:ascii="Times New Roman"/>
                <w:b w:val="false"/>
                <w:i w:val="false"/>
                <w:color w:val="000000"/>
                <w:sz w:val="20"/>
              </w:rPr>
              <w:t>1-қосымша</w:t>
            </w:r>
          </w:p>
        </w:tc>
      </w:tr>
    </w:tbl>
    <w:bookmarkStart w:name="z44" w:id="40"/>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№1</w:t>
      </w:r>
    </w:p>
    <w:bookmarkEnd w:id="40"/>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41"/>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 xml:space="preserve">функционалдық өзара іс-қимылының диаграммасы №2  </w:t>
      </w:r>
    </w:p>
    <w:bookmarkEnd w:id="41"/>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216400"/>
                    </a:xfrm>
                    <a:prstGeom prst="rect">
                      <a:avLst/>
                    </a:prstGeom>
                  </pic:spPr>
                </pic:pic>
              </a:graphicData>
            </a:graphic>
          </wp:inline>
        </w:drawing>
      </w:r>
    </w:p>
    <w:p>
      <w:pPr>
        <w:spacing w:after="0"/>
        <w:ind w:left="0"/>
        <w:jc w:val="left"/>
      </w:pPr>
      <w:r>
        <w:br/>
      </w:r>
    </w:p>
    <w:bookmarkStart w:name="z46" w:id="42"/>
    <w:p>
      <w:pPr>
        <w:spacing w:after="0"/>
        <w:ind w:left="0"/>
        <w:jc w:val="left"/>
      </w:pPr>
      <w:r>
        <w:rPr>
          <w:rFonts w:ascii="Times New Roman"/>
          <w:b/>
          <w:i w:val="false"/>
          <w:color w:val="000000"/>
        </w:rPr>
        <w:t xml:space="preserve"> Шартты белгілер:</w:t>
      </w:r>
    </w:p>
    <w:bookmarkEnd w:id="42"/>
    <w:p>
      <w:pPr>
        <w:spacing w:after="0"/>
        <w:ind w:left="0"/>
        <w:jc w:val="left"/>
      </w:pPr>
      <w:r>
        <w:br/>
      </w:r>
    </w:p>
    <w:p>
      <w:pPr>
        <w:spacing w:after="0"/>
        <w:ind w:left="0"/>
        <w:jc w:val="both"/>
      </w:pPr>
      <w:r>
        <w:drawing>
          <wp:inline distT="0" distB="0" distL="0" distR="0">
            <wp:extent cx="69088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088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әуе кемелерінің шет</w:t>
            </w:r>
            <w:r>
              <w:br/>
            </w:r>
            <w:r>
              <w:rPr>
                <w:rFonts w:ascii="Times New Roman"/>
                <w:b w:val="false"/>
                <w:i w:val="false"/>
                <w:color w:val="000000"/>
                <w:sz w:val="20"/>
              </w:rPr>
              <w:t>мемлекет берген ұшуға жарамдылығы</w:t>
            </w:r>
            <w:r>
              <w:br/>
            </w:r>
            <w:r>
              <w:rPr>
                <w:rFonts w:ascii="Times New Roman"/>
                <w:b w:val="false"/>
                <w:i w:val="false"/>
                <w:color w:val="000000"/>
                <w:sz w:val="20"/>
              </w:rPr>
              <w:t>сертификатын тану туралы шешім беру"</w:t>
            </w:r>
            <w:r>
              <w:br/>
            </w:r>
            <w:r>
              <w:rPr>
                <w:rFonts w:ascii="Times New Roman"/>
                <w:b w:val="false"/>
                <w:i w:val="false"/>
                <w:color w:val="000000"/>
                <w:sz w:val="20"/>
              </w:rPr>
              <w:t>мемлекеттік қызметінің регламентіне</w:t>
            </w:r>
            <w:r>
              <w:br/>
            </w:r>
            <w:r>
              <w:rPr>
                <w:rFonts w:ascii="Times New Roman"/>
                <w:b w:val="false"/>
                <w:i w:val="false"/>
                <w:color w:val="000000"/>
                <w:sz w:val="20"/>
              </w:rPr>
              <w:t>2-қосымша</w:t>
            </w:r>
          </w:p>
        </w:tc>
      </w:tr>
    </w:tbl>
    <w:bookmarkStart w:name="z48" w:id="43"/>
    <w:p>
      <w:pPr>
        <w:spacing w:after="0"/>
        <w:ind w:left="0"/>
        <w:jc w:val="left"/>
      </w:pPr>
      <w:r>
        <w:rPr>
          <w:rFonts w:ascii="Times New Roman"/>
          <w:b/>
          <w:i w:val="false"/>
          <w:color w:val="000000"/>
        </w:rPr>
        <w:t xml:space="preserve"> Мемлекеттік қызметті көрсету бизнес-процесс</w:t>
      </w:r>
      <w:r>
        <w:br/>
      </w:r>
      <w:r>
        <w:rPr>
          <w:rFonts w:ascii="Times New Roman"/>
          <w:b/>
          <w:i w:val="false"/>
          <w:color w:val="000000"/>
        </w:rPr>
        <w:t>Анықтамасы</w:t>
      </w:r>
      <w:r>
        <w:br/>
      </w:r>
      <w:r>
        <w:rPr>
          <w:rFonts w:ascii="Times New Roman"/>
          <w:b/>
          <w:i w:val="false"/>
          <w:color w:val="000000"/>
        </w:rPr>
        <w:t>"Азаматтық әуе кемелерінің шет мемлекет берген ұшуға</w:t>
      </w:r>
      <w:r>
        <w:br/>
      </w:r>
      <w:r>
        <w:rPr>
          <w:rFonts w:ascii="Times New Roman"/>
          <w:b/>
          <w:i w:val="false"/>
          <w:color w:val="000000"/>
        </w:rPr>
        <w:t>жарамдылығы сертификатын тану туралы шешім (шешімнің</w:t>
      </w:r>
      <w:r>
        <w:br/>
      </w:r>
      <w:r>
        <w:rPr>
          <w:rFonts w:ascii="Times New Roman"/>
          <w:b/>
          <w:i w:val="false"/>
          <w:color w:val="000000"/>
        </w:rPr>
        <w:t>телнұсқасын) беру"</w:t>
      </w:r>
    </w:p>
    <w:bookmarkEnd w:id="43"/>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5057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057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министрiнiң 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622 бұйрығына 3-қосымша</w:t>
            </w:r>
          </w:p>
        </w:tc>
      </w:tr>
    </w:tbl>
    <w:bookmarkStart w:name="z50" w:id="44"/>
    <w:p>
      <w:pPr>
        <w:spacing w:after="0"/>
        <w:ind w:left="0"/>
        <w:jc w:val="left"/>
      </w:pPr>
      <w:r>
        <w:rPr>
          <w:rFonts w:ascii="Times New Roman"/>
          <w:b/>
          <w:i w:val="false"/>
          <w:color w:val="000000"/>
        </w:rPr>
        <w:t xml:space="preserve"> "Шуыл бойынша әуе кемесінің сертификатын беру"</w:t>
      </w:r>
      <w:r>
        <w:br/>
      </w:r>
      <w:r>
        <w:rPr>
          <w:rFonts w:ascii="Times New Roman"/>
          <w:b/>
          <w:i w:val="false"/>
          <w:color w:val="000000"/>
        </w:rPr>
        <w:t>мемлекеттік қызмет регламенті</w:t>
      </w:r>
      <w:r>
        <w:br/>
      </w:r>
      <w:r>
        <w:rPr>
          <w:rFonts w:ascii="Times New Roman"/>
          <w:b/>
          <w:i w:val="false"/>
          <w:color w:val="000000"/>
        </w:rPr>
        <w:t>1. Жалпы ережелері</w:t>
      </w:r>
    </w:p>
    <w:bookmarkEnd w:id="44"/>
    <w:bookmarkStart w:name="z52" w:id="45"/>
    <w:p>
      <w:pPr>
        <w:spacing w:after="0"/>
        <w:ind w:left="0"/>
        <w:jc w:val="both"/>
      </w:pPr>
      <w:r>
        <w:rPr>
          <w:rFonts w:ascii="Times New Roman"/>
          <w:b w:val="false"/>
          <w:i w:val="false"/>
          <w:color w:val="000000"/>
          <w:sz w:val="28"/>
        </w:rPr>
        <w:t>
      1. "Шуыл бойынша әуе кемесінің сертификатын беру" мемлекеттік қызметті (бұдан әрі – мемлекеттік қызмет) Қазақстан Республикасы Инвестициялар және даму министрлігінің Азаматтық авиация комитеті (бұдан әрі - көрсетілетін қызметті беруші) көрсетеді.</w:t>
      </w:r>
    </w:p>
    <w:bookmarkEnd w:id="45"/>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 берушінің кеңсесі немесе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Мемлекеттік көрсетілетін қызметтің нысаны: қағаз және (немесе) электронды (жартылай автоматтандырылған) түрде.</w:t>
      </w:r>
    </w:p>
    <w:bookmarkStart w:name="z53" w:id="46"/>
    <w:p>
      <w:pPr>
        <w:spacing w:after="0"/>
        <w:ind w:left="0"/>
        <w:jc w:val="both"/>
      </w:pPr>
      <w:r>
        <w:rPr>
          <w:rFonts w:ascii="Times New Roman"/>
          <w:b w:val="false"/>
          <w:i w:val="false"/>
          <w:color w:val="000000"/>
          <w:sz w:val="28"/>
        </w:rPr>
        <w:t>
      2. Мемлекеттік көрсетілетін қызметтің нәтижесі - әуе кемесіне шуыл бойынша сертификат беру болып есептеледі.</w:t>
      </w:r>
    </w:p>
    <w:bookmarkEnd w:id="46"/>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54" w:id="47"/>
    <w:p>
      <w:pPr>
        <w:spacing w:after="0"/>
        <w:ind w:left="0"/>
        <w:jc w:val="left"/>
      </w:pPr>
      <w:r>
        <w:rPr>
          <w:rFonts w:ascii="Times New Roman"/>
          <w:b/>
          <w:i w:val="false"/>
          <w:color w:val="000000"/>
        </w:rPr>
        <w:t xml:space="preserve"> 2. Мемлекеттік көрсетілетін қызмет процесінде қызмет берушінің</w:t>
      </w:r>
      <w:r>
        <w:br/>
      </w:r>
      <w:r>
        <w:rPr>
          <w:rFonts w:ascii="Times New Roman"/>
          <w:b/>
          <w:i w:val="false"/>
          <w:color w:val="000000"/>
        </w:rPr>
        <w:t>құрылымдық бөлімшелерінің (қызметкерлерінің) іс-әрекеті</w:t>
      </w:r>
      <w:r>
        <w:br/>
      </w:r>
      <w:r>
        <w:rPr>
          <w:rFonts w:ascii="Times New Roman"/>
          <w:b/>
          <w:i w:val="false"/>
          <w:color w:val="000000"/>
        </w:rPr>
        <w:t>тәртібінің сипаттамасы</w:t>
      </w:r>
    </w:p>
    <w:bookmarkEnd w:id="47"/>
    <w:bookmarkStart w:name="z55" w:id="48"/>
    <w:p>
      <w:pPr>
        <w:spacing w:after="0"/>
        <w:ind w:left="0"/>
        <w:jc w:val="both"/>
      </w:pPr>
      <w:r>
        <w:rPr>
          <w:rFonts w:ascii="Times New Roman"/>
          <w:b w:val="false"/>
          <w:i w:val="false"/>
          <w:color w:val="000000"/>
          <w:sz w:val="28"/>
        </w:rPr>
        <w:t xml:space="preserve">
      3. 2015 жылғы 28 сәуірдегі Қазақстан Республикасы Инвестициялар және даму министрі </w:t>
      </w:r>
      <w:r>
        <w:rPr>
          <w:rFonts w:ascii="Times New Roman"/>
          <w:b w:val="false"/>
          <w:i w:val="false"/>
          <w:color w:val="000000"/>
          <w:sz w:val="28"/>
        </w:rPr>
        <w:t>бұйрығымен</w:t>
      </w:r>
      <w:r>
        <w:rPr>
          <w:rFonts w:ascii="Times New Roman"/>
          <w:b w:val="false"/>
          <w:i w:val="false"/>
          <w:color w:val="000000"/>
          <w:sz w:val="28"/>
        </w:rPr>
        <w:t xml:space="preserve"> бекітілген № 499 (Нормативтiк құқықтық актiлердi мемлекеттiк тiркеу тiзiлiмiнде № 11349 болып тiркелген) "Шуыл бойынша әуе кемесінің сертификатын беру"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Қызмет берушінің мемлекеттік көрсетілетін қызметке қажетті қызметті алушының ұсынылған құжаттарын алуы мемлекеттік көрсетілетін қызмет ресімді (әрекетті) бастауға негіздеме болып есептеледі.</w:t>
      </w:r>
    </w:p>
    <w:bookmarkEnd w:id="48"/>
    <w:bookmarkStart w:name="z56" w:id="49"/>
    <w:p>
      <w:pPr>
        <w:spacing w:after="0"/>
        <w:ind w:left="0"/>
        <w:jc w:val="both"/>
      </w:pPr>
      <w:r>
        <w:rPr>
          <w:rFonts w:ascii="Times New Roman"/>
          <w:b w:val="false"/>
          <w:i w:val="false"/>
          <w:color w:val="000000"/>
          <w:sz w:val="28"/>
        </w:rPr>
        <w:t>
      4. Мемлекеттік көрсетілетін қызмет процесінің ресімдері (әрекеттері):</w:t>
      </w:r>
    </w:p>
    <w:bookmarkEnd w:id="49"/>
    <w:p>
      <w:pPr>
        <w:spacing w:after="0"/>
        <w:ind w:left="0"/>
        <w:jc w:val="both"/>
      </w:pPr>
      <w:r>
        <w:rPr>
          <w:rFonts w:ascii="Times New Roman"/>
          <w:b w:val="false"/>
          <w:i w:val="false"/>
          <w:color w:val="000000"/>
          <w:sz w:val="28"/>
        </w:rPr>
        <w:t>
      1) 30 минут ішінде қызмет берушінің кеңсе қызметкерімен өтінімінді қабылдау күнін мне тіркеу нөмрін берілу;</w:t>
      </w:r>
    </w:p>
    <w:p>
      <w:pPr>
        <w:spacing w:after="0"/>
        <w:ind w:left="0"/>
        <w:jc w:val="both"/>
      </w:pPr>
      <w:r>
        <w:rPr>
          <w:rFonts w:ascii="Times New Roman"/>
          <w:b w:val="false"/>
          <w:i w:val="false"/>
          <w:color w:val="000000"/>
          <w:sz w:val="28"/>
        </w:rPr>
        <w:t>
      2) 1 күнтізбелік күн ішінде өтінімді қарастыратын құрылымдық бөлімшені және жауапты орындаушыны қызмет берушінің басшысы немесе басшысының орынбасары тағайындайды;</w:t>
      </w:r>
    </w:p>
    <w:p>
      <w:pPr>
        <w:spacing w:after="0"/>
        <w:ind w:left="0"/>
        <w:jc w:val="both"/>
      </w:pPr>
      <w:r>
        <w:rPr>
          <w:rFonts w:ascii="Times New Roman"/>
          <w:b w:val="false"/>
          <w:i w:val="false"/>
          <w:color w:val="000000"/>
          <w:sz w:val="28"/>
        </w:rPr>
        <w:t>
      3) 28 күнтізбелік күн ішінде қызмет берушінің жауапты орындаушысы мәлеметтің дұрыстығына және толықтығына тексеру жүргізеді;</w:t>
      </w:r>
    </w:p>
    <w:p>
      <w:pPr>
        <w:spacing w:after="0"/>
        <w:ind w:left="0"/>
        <w:jc w:val="both"/>
      </w:pPr>
      <w:r>
        <w:rPr>
          <w:rFonts w:ascii="Times New Roman"/>
          <w:b w:val="false"/>
          <w:i w:val="false"/>
          <w:color w:val="000000"/>
          <w:sz w:val="28"/>
        </w:rPr>
        <w:t>
      4) 1 күнтізбелік күн ішінде қызмет берушінің құрылымдық бөлімше қызметшісі (орындаушы) тіркиді және 15 минут ішінде шуыл бойынша әуе кемесінің сертификатын ресімдейді.</w:t>
      </w:r>
    </w:p>
    <w:bookmarkStart w:name="z57" w:id="50"/>
    <w:p>
      <w:pPr>
        <w:spacing w:after="0"/>
        <w:ind w:left="0"/>
        <w:jc w:val="both"/>
      </w:pPr>
      <w:r>
        <w:rPr>
          <w:rFonts w:ascii="Times New Roman"/>
          <w:b w:val="false"/>
          <w:i w:val="false"/>
          <w:color w:val="000000"/>
          <w:sz w:val="28"/>
        </w:rPr>
        <w:t>
      5. Келесі ресімді (әрекетті) орындауды бастауға негіздеме болатын мемлекеттік көрсетілетін қызмет жөніндегі ресімнің (әрекеттің) нәтижесі:</w:t>
      </w:r>
    </w:p>
    <w:bookmarkEnd w:id="50"/>
    <w:p>
      <w:pPr>
        <w:spacing w:after="0"/>
        <w:ind w:left="0"/>
        <w:jc w:val="both"/>
      </w:pPr>
      <w:r>
        <w:rPr>
          <w:rFonts w:ascii="Times New Roman"/>
          <w:b w:val="false"/>
          <w:i w:val="false"/>
          <w:color w:val="000000"/>
          <w:sz w:val="28"/>
        </w:rPr>
        <w:t>
      1) қызмет берушінің кеңсесінде өтінімінді тіркеу (егер өтінімінді қағаз жұзіндегі берсе электронды өтінімінді көшіру);</w:t>
      </w:r>
    </w:p>
    <w:p>
      <w:pPr>
        <w:spacing w:after="0"/>
        <w:ind w:left="0"/>
        <w:jc w:val="both"/>
      </w:pPr>
      <w:r>
        <w:rPr>
          <w:rFonts w:ascii="Times New Roman"/>
          <w:b w:val="false"/>
          <w:i w:val="false"/>
          <w:color w:val="000000"/>
          <w:sz w:val="28"/>
        </w:rPr>
        <w:t>
      2) қызмет берушінің құрылымдық бөлімше басқарма басшысының қарауына берілетін қызмет беруші басшысының қарары;</w:t>
      </w:r>
    </w:p>
    <w:p>
      <w:pPr>
        <w:spacing w:after="0"/>
        <w:ind w:left="0"/>
        <w:jc w:val="both"/>
      </w:pPr>
      <w:r>
        <w:rPr>
          <w:rFonts w:ascii="Times New Roman"/>
          <w:b w:val="false"/>
          <w:i w:val="false"/>
          <w:color w:val="000000"/>
          <w:sz w:val="28"/>
        </w:rPr>
        <w:t>
      3) қызмет берушінің құрылымдық бөлімше қызметшісі (орындаушы) әуе кемесіне шуыл бойынша сертификаты ресімдеуі және оған қол қою үшін қызмет берушінің басшысына беруі;</w:t>
      </w:r>
    </w:p>
    <w:p>
      <w:pPr>
        <w:spacing w:after="0"/>
        <w:ind w:left="0"/>
        <w:jc w:val="both"/>
      </w:pPr>
      <w:r>
        <w:rPr>
          <w:rFonts w:ascii="Times New Roman"/>
          <w:b w:val="false"/>
          <w:i w:val="false"/>
          <w:color w:val="000000"/>
          <w:sz w:val="28"/>
        </w:rPr>
        <w:t>
      4) шуыл бойынша әуе кемесінің сертификатын қызмет алушыға беруі.</w:t>
      </w:r>
    </w:p>
    <w:bookmarkStart w:name="z58" w:id="51"/>
    <w:p>
      <w:pPr>
        <w:spacing w:after="0"/>
        <w:ind w:left="0"/>
        <w:jc w:val="left"/>
      </w:pPr>
      <w:r>
        <w:rPr>
          <w:rFonts w:ascii="Times New Roman"/>
          <w:b/>
          <w:i w:val="false"/>
          <w:color w:val="000000"/>
        </w:rPr>
        <w:t xml:space="preserve"> 3. Мемлекеттік көрсетілетін қызмет процесінде қызмет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тәртібінің сипаттамасы</w:t>
      </w:r>
    </w:p>
    <w:bookmarkEnd w:id="51"/>
    <w:bookmarkStart w:name="z59" w:id="52"/>
    <w:p>
      <w:pPr>
        <w:spacing w:after="0"/>
        <w:ind w:left="0"/>
        <w:jc w:val="both"/>
      </w:pPr>
      <w:r>
        <w:rPr>
          <w:rFonts w:ascii="Times New Roman"/>
          <w:b w:val="false"/>
          <w:i w:val="false"/>
          <w:color w:val="000000"/>
          <w:sz w:val="28"/>
        </w:rPr>
        <w:t>
      6. Мемлекеттік көрсетілетін қызмет процесіне қызмет берушінің мынадай құрылымдық бөлімшелері (жұмысшылары) қатысады:</w:t>
      </w:r>
    </w:p>
    <w:bookmarkEnd w:id="52"/>
    <w:p>
      <w:pPr>
        <w:spacing w:after="0"/>
        <w:ind w:left="0"/>
        <w:jc w:val="both"/>
      </w:pPr>
      <w:r>
        <w:rPr>
          <w:rFonts w:ascii="Times New Roman"/>
          <w:b w:val="false"/>
          <w:i w:val="false"/>
          <w:color w:val="000000"/>
          <w:sz w:val="28"/>
        </w:rPr>
        <w:t>
      1) қызмет берушінің басшысы немесе басшысының орынбасары;</w:t>
      </w:r>
    </w:p>
    <w:p>
      <w:pPr>
        <w:spacing w:after="0"/>
        <w:ind w:left="0"/>
        <w:jc w:val="both"/>
      </w:pPr>
      <w:r>
        <w:rPr>
          <w:rFonts w:ascii="Times New Roman"/>
          <w:b w:val="false"/>
          <w:i w:val="false"/>
          <w:color w:val="000000"/>
          <w:sz w:val="28"/>
        </w:rPr>
        <w:t>
      2) атқаратын қызметіне сәйкес қызмет берушінің құрылымдық бөлімше басшысы;</w:t>
      </w:r>
    </w:p>
    <w:p>
      <w:pPr>
        <w:spacing w:after="0"/>
        <w:ind w:left="0"/>
        <w:jc w:val="both"/>
      </w:pPr>
      <w:r>
        <w:rPr>
          <w:rFonts w:ascii="Times New Roman"/>
          <w:b w:val="false"/>
          <w:i w:val="false"/>
          <w:color w:val="000000"/>
          <w:sz w:val="28"/>
        </w:rPr>
        <w:t>
      3) атқаратын қызметіне сәйкес қызмет берушінің құрылымдық бөлімше қызметшісі (орындаушы);</w:t>
      </w:r>
    </w:p>
    <w:p>
      <w:pPr>
        <w:spacing w:after="0"/>
        <w:ind w:left="0"/>
        <w:jc w:val="both"/>
      </w:pPr>
      <w:r>
        <w:rPr>
          <w:rFonts w:ascii="Times New Roman"/>
          <w:b w:val="false"/>
          <w:i w:val="false"/>
          <w:color w:val="000000"/>
          <w:sz w:val="28"/>
        </w:rPr>
        <w:t>
      4) қызмет берушінің кеңсе қызметкері.</w:t>
      </w:r>
    </w:p>
    <w:bookmarkStart w:name="z60" w:id="53"/>
    <w:p>
      <w:pPr>
        <w:spacing w:after="0"/>
        <w:ind w:left="0"/>
        <w:jc w:val="both"/>
      </w:pPr>
      <w:r>
        <w:rPr>
          <w:rFonts w:ascii="Times New Roman"/>
          <w:b w:val="false"/>
          <w:i w:val="false"/>
          <w:color w:val="000000"/>
          <w:sz w:val="28"/>
        </w:rPr>
        <w:t>
      7. Қызмет берушінің құрылымдық бөлімшелері (қызметкерлері) арасындағы ресімдер (әрекеттер) жүйелілігінің сипаттамасы:</w:t>
      </w:r>
    </w:p>
    <w:bookmarkEnd w:id="53"/>
    <w:p>
      <w:pPr>
        <w:spacing w:after="0"/>
        <w:ind w:left="0"/>
        <w:jc w:val="both"/>
      </w:pPr>
      <w:r>
        <w:rPr>
          <w:rFonts w:ascii="Times New Roman"/>
          <w:b w:val="false"/>
          <w:i w:val="false"/>
          <w:color w:val="000000"/>
          <w:sz w:val="28"/>
        </w:rPr>
        <w:t>
      1) қызмет берушінің кеңсе қызметкері 30 минут ішінде қызмет алушыдан келген өтінішті, қабылдауды жұзеге ассырады, ашуды және Бiрыңғай электрондық құжат айналымы жүйесiнде өтінішті тіркеу, оны электронды жұзіне көшіру және қызмет берушінің басшысына жібереді;</w:t>
      </w:r>
    </w:p>
    <w:p>
      <w:pPr>
        <w:spacing w:after="0"/>
        <w:ind w:left="0"/>
        <w:jc w:val="both"/>
      </w:pPr>
      <w:r>
        <w:rPr>
          <w:rFonts w:ascii="Times New Roman"/>
          <w:b w:val="false"/>
          <w:i w:val="false"/>
          <w:color w:val="000000"/>
          <w:sz w:val="28"/>
        </w:rPr>
        <w:t>
      2) қызмет берушінің басшысы немесе басшысының орынбасары 1 күнтізбелік күні ішінде мемлекеттік көрсетілетін қызметке қажетті қызметті алушының ұсынылған құжаттарын қарайды және оларды қызмет берушінің құрылымдық бөлімшеге жібереді;</w:t>
      </w:r>
    </w:p>
    <w:p>
      <w:pPr>
        <w:spacing w:after="0"/>
        <w:ind w:left="0"/>
        <w:jc w:val="both"/>
      </w:pPr>
      <w:r>
        <w:rPr>
          <w:rFonts w:ascii="Times New Roman"/>
          <w:b w:val="false"/>
          <w:i w:val="false"/>
          <w:color w:val="000000"/>
          <w:sz w:val="28"/>
        </w:rPr>
        <w:t>
      3) қызмет берушінің құрылымдық бөлімше басшысы 1 күнтізбелік күн ішінде мемлекеттік көрсетілетін қызметке қажетті қызметті алушының ұсынылған құжаттарын қарайды және оларды қызмет берушінің құрылымдық бөлімше қызметшісіне (орындаушына) жібереді;</w:t>
      </w:r>
    </w:p>
    <w:p>
      <w:pPr>
        <w:spacing w:after="0"/>
        <w:ind w:left="0"/>
        <w:jc w:val="both"/>
      </w:pPr>
      <w:r>
        <w:rPr>
          <w:rFonts w:ascii="Times New Roman"/>
          <w:b w:val="false"/>
          <w:i w:val="false"/>
          <w:color w:val="000000"/>
          <w:sz w:val="28"/>
        </w:rPr>
        <w:t>
      4) қызмет берушінің құрылымдық бөлімше қызметшісіне (орындаушына) мемлекеттік қызметті көрсетуге қажетті қызметті алушының ұсынылған құжаттарын алған күнінен бастап 27 күнтізбелік күннен аспайтын мерзімде қызметті алушының ұсынылған құжаттарын қарастырады;</w:t>
      </w:r>
    </w:p>
    <w:p>
      <w:pPr>
        <w:spacing w:after="0"/>
        <w:ind w:left="0"/>
        <w:jc w:val="both"/>
      </w:pPr>
      <w:r>
        <w:rPr>
          <w:rFonts w:ascii="Times New Roman"/>
          <w:b w:val="false"/>
          <w:i w:val="false"/>
          <w:color w:val="000000"/>
          <w:sz w:val="28"/>
        </w:rPr>
        <w:t>
      5) қызмет берушінің құрылымдық бөлімше қызметшісі (орындаушы) 1 күнтізбелік күн ішінде әуе кемесіне шуыл бойынша сертификатын рәсімдейді және қызмет берушінің құрылымдық бөлімше басшысына қол қою үшін жібереді;</w:t>
      </w:r>
    </w:p>
    <w:p>
      <w:pPr>
        <w:spacing w:after="0"/>
        <w:ind w:left="0"/>
        <w:jc w:val="both"/>
      </w:pPr>
      <w:r>
        <w:rPr>
          <w:rFonts w:ascii="Times New Roman"/>
          <w:b w:val="false"/>
          <w:i w:val="false"/>
          <w:color w:val="000000"/>
          <w:sz w:val="28"/>
        </w:rPr>
        <w:t>
      6) қызмет берушінің құрылымдық бөлімше әуе кемесіне шуыл бойынша сертификатына қол қойганан кейін қызмет берушінің құрылымдық бөлімше қызметшісі (орындаушы) береді.</w:t>
      </w:r>
    </w:p>
    <w:p>
      <w:pPr>
        <w:spacing w:after="0"/>
        <w:ind w:left="0"/>
        <w:jc w:val="both"/>
      </w:pPr>
      <w:r>
        <w:rPr>
          <w:rFonts w:ascii="Times New Roman"/>
          <w:b w:val="false"/>
          <w:i w:val="false"/>
          <w:color w:val="000000"/>
          <w:sz w:val="28"/>
        </w:rPr>
        <w:t>
      7) қызмет берушінің құрылымдық бөлімше қызметшісі (орындаушы) 15 минут ішінде әуе кемесіне шуыл бойынша сертификаты қызметті алушы өзі келген жағдайда берілген сертификатарды есепке алу және тіркеу журналына қызметті алушының қолын қойғызып береді.</w:t>
      </w:r>
    </w:p>
    <w:bookmarkStart w:name="z61" w:id="54"/>
    <w:p>
      <w:pPr>
        <w:spacing w:after="0"/>
        <w:ind w:left="0"/>
        <w:jc w:val="left"/>
      </w:pPr>
      <w:r>
        <w:rPr>
          <w:rFonts w:ascii="Times New Roman"/>
          <w:b/>
          <w:i w:val="false"/>
          <w:color w:val="000000"/>
        </w:rPr>
        <w:t xml:space="preserve"> 4. Мемлекеттік көрсетілетін қызмет процесінде ақпараттық</w:t>
      </w:r>
      <w:r>
        <w:br/>
      </w:r>
      <w:r>
        <w:rPr>
          <w:rFonts w:ascii="Times New Roman"/>
          <w:b/>
          <w:i w:val="false"/>
          <w:color w:val="000000"/>
        </w:rPr>
        <w:t>жүйелерді пайдалану тәртібінің сипаттамасы</w:t>
      </w:r>
    </w:p>
    <w:bookmarkEnd w:id="54"/>
    <w:bookmarkStart w:name="z62" w:id="55"/>
    <w:p>
      <w:pPr>
        <w:spacing w:after="0"/>
        <w:ind w:left="0"/>
        <w:jc w:val="both"/>
      </w:pPr>
      <w:r>
        <w:rPr>
          <w:rFonts w:ascii="Times New Roman"/>
          <w:b w:val="false"/>
          <w:i w:val="false"/>
          <w:color w:val="000000"/>
          <w:sz w:val="28"/>
        </w:rPr>
        <w:t xml:space="preserve">
      8. Портал арқылы электрондық мемлекеттік көрсетілетін қызмет кезіндегі мемлекеттік қызмет көрсетуге тартылған ақпараттық жүйелердің функционалдық өзара іс-қимылы және көрсетілетін қызметті беруші арқылы электрондық мемлекеттік қызмет көрсету кезіндегі функционалдық өзара іс-қимылдың функционалдық өзара іс-қимыл диаграммасы (1, 2 - диаграмма)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55"/>
    <w:p>
      <w:pPr>
        <w:spacing w:after="0"/>
        <w:ind w:left="0"/>
        <w:jc w:val="both"/>
      </w:pPr>
      <w:r>
        <w:rPr>
          <w:rFonts w:ascii="Times New Roman"/>
          <w:b w:val="false"/>
          <w:i w:val="false"/>
          <w:color w:val="000000"/>
          <w:sz w:val="28"/>
        </w:rPr>
        <w:t>
      Портал арқылы өтініш беру және мемлекеттік көрсетілетін қызмет кезінде қызмет беруші ресімдерінің (әрекеттерінің) жүйелілік тәртібі:</w:t>
      </w:r>
    </w:p>
    <w:p>
      <w:pPr>
        <w:spacing w:after="0"/>
        <w:ind w:left="0"/>
        <w:jc w:val="both"/>
      </w:pPr>
      <w:r>
        <w:rPr>
          <w:rFonts w:ascii="Times New Roman"/>
          <w:b w:val="false"/>
          <w:i w:val="false"/>
          <w:color w:val="000000"/>
          <w:sz w:val="28"/>
        </w:rPr>
        <w:t>
      көрсетілетін қызметті алушы арқылы қадамды іс-қимылдар:</w:t>
      </w:r>
    </w:p>
    <w:p>
      <w:pPr>
        <w:spacing w:after="0"/>
        <w:ind w:left="0"/>
        <w:jc w:val="both"/>
      </w:pPr>
      <w:r>
        <w:rPr>
          <w:rFonts w:ascii="Times New Roman"/>
          <w:b w:val="false"/>
          <w:i w:val="false"/>
          <w:color w:val="000000"/>
          <w:sz w:val="28"/>
        </w:rPr>
        <w:t>
      1) көрсетілетін қызметті алушы өзінің электрондық-цифрлық қолы тіркеу куәлігінің көмегімен (бұдан әрі – ЭЦҚ) порталда тіркеуді жүзеге асырады, ол көрсетілетін қызметті алушының компьютерінің интернет-браузерінде сақталады (порталда тіркелмеген көрсетілетін қызметті алушы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интернет-браузерінде ЭЦҚ тіркеу куәлігін бекіту, мемлекеттік қызметті алу үшін порталда пайдаланушының пароль енгізу процесі (авторландыру процесі);</w:t>
      </w:r>
    </w:p>
    <w:p>
      <w:pPr>
        <w:spacing w:after="0"/>
        <w:ind w:left="0"/>
        <w:jc w:val="both"/>
      </w:pPr>
      <w:r>
        <w:rPr>
          <w:rFonts w:ascii="Times New Roman"/>
          <w:b w:val="false"/>
          <w:i w:val="false"/>
          <w:color w:val="000000"/>
          <w:sz w:val="28"/>
        </w:rPr>
        <w:t>
      3) 1-шарт – логин (бизнес сәйкестендіру нөмірі (бұдан әрі – БСН) және пароль арқылы тіркелген пайдаланушы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пайдаланушының деректерінде бқзушылықтардың болуы жағдайында авторландырудан бас тарту туралы хабарламаны порталды қалыптастыру;</w:t>
      </w:r>
    </w:p>
    <w:p>
      <w:pPr>
        <w:spacing w:after="0"/>
        <w:ind w:left="0"/>
        <w:jc w:val="both"/>
      </w:pPr>
      <w:r>
        <w:rPr>
          <w:rFonts w:ascii="Times New Roman"/>
          <w:b w:val="false"/>
          <w:i w:val="false"/>
          <w:color w:val="000000"/>
          <w:sz w:val="28"/>
        </w:rPr>
        <w:t>
      5) 3-процесс – пайдаланушының осы Регламентте көрсетілген қызметтерді таңдауы, қызмет көрсету үшін сұрау салу нысанын экранға шығару және сұрау салу нысанына қажетті құжаттарды электрондық түрде бекітумен, оның құрылымы мен форматтық талаптарын ескере отырып, пайдаланушының нысанды толтыруы (деректер енгізуі);</w:t>
      </w:r>
    </w:p>
    <w:p>
      <w:pPr>
        <w:spacing w:after="0"/>
        <w:ind w:left="0"/>
        <w:jc w:val="both"/>
      </w:pPr>
      <w:r>
        <w:rPr>
          <w:rFonts w:ascii="Times New Roman"/>
          <w:b w:val="false"/>
          <w:i w:val="false"/>
          <w:color w:val="000000"/>
          <w:sz w:val="28"/>
        </w:rPr>
        <w:t>
      6) 4-процесс -сұрау салуды куәландыру (қол қою) үшін пайдаланушының ЭЦҚ тіркеу куәлігін таңдауы;</w:t>
      </w:r>
    </w:p>
    <w:p>
      <w:pPr>
        <w:spacing w:after="0"/>
        <w:ind w:left="0"/>
        <w:jc w:val="both"/>
      </w:pPr>
      <w:r>
        <w:rPr>
          <w:rFonts w:ascii="Times New Roman"/>
          <w:b w:val="false"/>
          <w:i w:val="false"/>
          <w:color w:val="000000"/>
          <w:sz w:val="28"/>
        </w:rPr>
        <w:t>
      7) 3-шарт – порталда ЭЦҚ тіркеу куәлігінің қолданылу мерзімін және кері қайтарылып алынған (жойылған) тіркеу куәліктерінің тізімде болмауын, сондай-ақ сұрау салуда көрсетілген БСН мен ЭЦҚ тіркеу куәлігінде көрсетілген 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5-процесс – пайдаланушының ЭЦҚ түпнұсқалығы расталмаған жағдайда сұратылатын қызметтерден бас тарту туралы хабарлама қалыптастыру;</w:t>
      </w:r>
    </w:p>
    <w:p>
      <w:pPr>
        <w:spacing w:after="0"/>
        <w:ind w:left="0"/>
        <w:jc w:val="both"/>
      </w:pPr>
      <w:r>
        <w:rPr>
          <w:rFonts w:ascii="Times New Roman"/>
          <w:b w:val="false"/>
          <w:i w:val="false"/>
          <w:color w:val="000000"/>
          <w:sz w:val="28"/>
        </w:rPr>
        <w:t>
      9) 6-процесс – қызметтер көрсетуге сұрау салудың толтырылған нысанын (деректер енгізу) көрсетілетін қызметті алушының ЭЦҚ арқылы сұрау салуды куәландыру (қол қою);</w:t>
      </w:r>
    </w:p>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мемлекеттік дерекқордың ақпараттық жүйесінде (бұдан әрі – МДҚ АЖ) тіркеу және "Е-лицензиялау" МДҚ АЖ сұрау салуды өңдеу;</w:t>
      </w:r>
    </w:p>
    <w:p>
      <w:pPr>
        <w:spacing w:after="0"/>
        <w:ind w:left="0"/>
        <w:jc w:val="both"/>
      </w:pPr>
      <w:r>
        <w:rPr>
          <w:rFonts w:ascii="Times New Roman"/>
          <w:b w:val="false"/>
          <w:i w:val="false"/>
          <w:color w:val="000000"/>
          <w:sz w:val="28"/>
        </w:rPr>
        <w:t>
      11) 8-процесс – көрсетілетін қызметті алушының порталмен қалыптастырылған қызмет нәтижесін (электрондық лицензия) алуы. Электрондық құжат көрсетілетін қызметті берушінің уәкілетті тұлғасының ЭЦҚ пайдалану арқылы қалыптастырылады.</w:t>
      </w:r>
    </w:p>
    <w:p>
      <w:pPr>
        <w:spacing w:after="0"/>
        <w:ind w:left="0"/>
        <w:jc w:val="both"/>
      </w:pPr>
      <w:r>
        <w:rPr>
          <w:rFonts w:ascii="Times New Roman"/>
          <w:b w:val="false"/>
          <w:i w:val="false"/>
          <w:color w:val="000000"/>
          <w:sz w:val="28"/>
        </w:rPr>
        <w:t>
      Көрсетілетін қызметті беруші арқылы қадамды іс-қимылдар мынадай түрде жүзеге асырылады:</w:t>
      </w:r>
    </w:p>
    <w:p>
      <w:pPr>
        <w:spacing w:after="0"/>
        <w:ind w:left="0"/>
        <w:jc w:val="both"/>
      </w:pPr>
      <w:r>
        <w:rPr>
          <w:rFonts w:ascii="Times New Roman"/>
          <w:b w:val="false"/>
          <w:i w:val="false"/>
          <w:color w:val="000000"/>
          <w:sz w:val="28"/>
        </w:rPr>
        <w:t>
      12) процесс 1 – көрсетілетін қызметті берушінің жауапты орындаушысының мемлекеттік қызметті көрсету үшін "Е-лицензиялау" МДҚ АЖ логин мен пароль енгізуі (авторландыру процесі);</w:t>
      </w:r>
    </w:p>
    <w:p>
      <w:pPr>
        <w:spacing w:after="0"/>
        <w:ind w:left="0"/>
        <w:jc w:val="both"/>
      </w:pPr>
      <w:r>
        <w:rPr>
          <w:rFonts w:ascii="Times New Roman"/>
          <w:b w:val="false"/>
          <w:i w:val="false"/>
          <w:color w:val="000000"/>
          <w:sz w:val="28"/>
        </w:rPr>
        <w:t>
      13) 1-шарт – "Е-лицензиялау" МДҚ Логин мен пароль арқылы көрсетілетін қызметті берушінің тіркелген жауапты орындаушысы туралы деректердің түпнұсқалығын тексеру;</w:t>
      </w:r>
    </w:p>
    <w:p>
      <w:pPr>
        <w:spacing w:after="0"/>
        <w:ind w:left="0"/>
        <w:jc w:val="both"/>
      </w:pPr>
      <w:r>
        <w:rPr>
          <w:rFonts w:ascii="Times New Roman"/>
          <w:b w:val="false"/>
          <w:i w:val="false"/>
          <w:color w:val="000000"/>
          <w:sz w:val="28"/>
        </w:rPr>
        <w:t>
      14) 2-процесс – "Е-лицензиялау" МДҚ көрсетілетін қызметті берушінің жауапты орындаушысының деректерінде бұзушылықтардың болуы жағдайында авторландырудан бас тарту туралы хабарламасын қалыптастыру;</w:t>
      </w:r>
    </w:p>
    <w:p>
      <w:pPr>
        <w:spacing w:after="0"/>
        <w:ind w:left="0"/>
        <w:jc w:val="both"/>
      </w:pPr>
      <w:r>
        <w:rPr>
          <w:rFonts w:ascii="Times New Roman"/>
          <w:b w:val="false"/>
          <w:i w:val="false"/>
          <w:color w:val="000000"/>
          <w:sz w:val="28"/>
        </w:rPr>
        <w:t>
      15) 3-процесс – көрсетілетін қызметті берушінің жауапты орындаушысының осы регламентте көрсетілген қызметтерді таңдауы, қызмет көрсету үшін сұрау салу нысанын экранға шығару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16) 4-процесс – сұрау салуды электрондық үкімет шлюзы (бұдан әрі – ЭҮШ) арқылы көрсетілетін қызметті алушының деректері туралы "Заңды тұлға" (бұдан әрі – ЗД МДҚ) мемлекеттік дерекқордың ақпараттық жүйесіне жіберу;</w:t>
      </w:r>
    </w:p>
    <w:p>
      <w:pPr>
        <w:spacing w:after="0"/>
        <w:ind w:left="0"/>
        <w:jc w:val="both"/>
      </w:pPr>
      <w:r>
        <w:rPr>
          <w:rFonts w:ascii="Times New Roman"/>
          <w:b w:val="false"/>
          <w:i w:val="false"/>
          <w:color w:val="000000"/>
          <w:sz w:val="28"/>
        </w:rPr>
        <w:t>
      17) 2-шарт – ЗД МДҚ көрсетілетін қызметті алушының деректерінің болуын тексеру;</w:t>
      </w:r>
    </w:p>
    <w:p>
      <w:pPr>
        <w:spacing w:after="0"/>
        <w:ind w:left="0"/>
        <w:jc w:val="both"/>
      </w:pPr>
      <w:r>
        <w:rPr>
          <w:rFonts w:ascii="Times New Roman"/>
          <w:b w:val="false"/>
          <w:i w:val="false"/>
          <w:color w:val="000000"/>
          <w:sz w:val="28"/>
        </w:rPr>
        <w:t>
      18) 5-процесс – ЗД МДҚ көрсетілетін қызметті алушының деректерінің болмауы жағдайында деректерді алу мүмкін еместігі туралы хабарлама қалыптастыру;</w:t>
      </w:r>
    </w:p>
    <w:p>
      <w:pPr>
        <w:spacing w:after="0"/>
        <w:ind w:left="0"/>
        <w:jc w:val="both"/>
      </w:pPr>
      <w:r>
        <w:rPr>
          <w:rFonts w:ascii="Times New Roman"/>
          <w:b w:val="false"/>
          <w:i w:val="false"/>
          <w:color w:val="000000"/>
          <w:sz w:val="28"/>
        </w:rPr>
        <w:t>
      19) 6-процесс – сұрау салу нысанын қағаз нысанда құжаттардың болуы туралы белгі бөлігінде толтыру және көрсетілетін қызметті берушінің жауапты орындаушысының көрсетілетін қызметті алушы ұсынған қажетті құжаттарды сканерлеу және оларды сұрау салу нысанына бекіту;</w:t>
      </w:r>
    </w:p>
    <w:p>
      <w:pPr>
        <w:spacing w:after="0"/>
        <w:ind w:left="0"/>
        <w:jc w:val="both"/>
      </w:pPr>
      <w:r>
        <w:rPr>
          <w:rFonts w:ascii="Times New Roman"/>
          <w:b w:val="false"/>
          <w:i w:val="false"/>
          <w:color w:val="000000"/>
          <w:sz w:val="28"/>
        </w:rPr>
        <w:t>
      20) 7-процесс – "Е-лицензиялау" ЗД МДҚ сұрау салуды тіркеу және "Е-лицензиялау" ЗД МДҚ қызметті өңдеу;</w:t>
      </w:r>
    </w:p>
    <w:p>
      <w:pPr>
        <w:spacing w:after="0"/>
        <w:ind w:left="0"/>
        <w:jc w:val="both"/>
      </w:pPr>
      <w:r>
        <w:rPr>
          <w:rFonts w:ascii="Times New Roman"/>
          <w:b w:val="false"/>
          <w:i w:val="false"/>
          <w:color w:val="000000"/>
          <w:sz w:val="28"/>
        </w:rPr>
        <w:t>
      21) 9-процесс – көрсетілетін қызметті алушының "Е-лицензиялау" ЗД МДҚ қалыптастырылған қызметтің (электрондық лицензия) нәтижесін алу. Электрондық құжат көрсетілетін қызметті берушінің уәкілетті тұлғасының ЭЦҚ пайдалану арқылы қалыптастырылады.</w:t>
      </w:r>
    </w:p>
    <w:bookmarkStart w:name="z63" w:id="56"/>
    <w:p>
      <w:pPr>
        <w:spacing w:after="0"/>
        <w:ind w:left="0"/>
        <w:jc w:val="both"/>
      </w:pPr>
      <w:r>
        <w:rPr>
          <w:rFonts w:ascii="Times New Roman"/>
          <w:b w:val="false"/>
          <w:i w:val="false"/>
          <w:color w:val="000000"/>
          <w:sz w:val="28"/>
        </w:rPr>
        <w:t xml:space="preserve">
      9. "Әуе кемесіне шуыл бойынша сертификатына (шешімнің сертификатары) беру" мемлекеттік қызметті көрсетудегі процессінің, қызмет берушінің құрылымдық бөлімшелерінің (қызметкерлерінің) арасындағы рәсімдер (іс-қимыл) жүйелілігінің толық сипаттамасы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бизнес - процесс анықтамасында көрсетілген.</w:t>
      </w:r>
    </w:p>
    <w:bookmarkEnd w:id="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"Шуыл бойынша әуе кемесінің</w:t>
            </w:r>
            <w:r>
              <w:br/>
            </w:r>
            <w:r>
              <w:rPr>
                <w:rFonts w:ascii="Times New Roman"/>
                <w:b w:val="false"/>
                <w:i w:val="false"/>
                <w:color w:val="000000"/>
                <w:sz w:val="20"/>
              </w:rPr>
              <w:t>сертификатын беру" мемлекеттік</w:t>
            </w:r>
            <w:r>
              <w:br/>
            </w:r>
            <w:r>
              <w:rPr>
                <w:rFonts w:ascii="Times New Roman"/>
                <w:b w:val="false"/>
                <w:i w:val="false"/>
                <w:color w:val="000000"/>
                <w:sz w:val="20"/>
              </w:rPr>
              <w:t>қызметінің регламентіне</w:t>
            </w:r>
            <w:r>
              <w:br/>
            </w:r>
            <w:r>
              <w:rPr>
                <w:rFonts w:ascii="Times New Roman"/>
                <w:b w:val="false"/>
                <w:i w:val="false"/>
                <w:color w:val="000000"/>
                <w:sz w:val="20"/>
              </w:rPr>
              <w:t>1-қосымша</w:t>
            </w:r>
          </w:p>
        </w:tc>
      </w:tr>
    </w:tbl>
    <w:bookmarkStart w:name="z65" w:id="57"/>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№1</w:t>
      </w:r>
    </w:p>
    <w:bookmarkEnd w:id="57"/>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58"/>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 xml:space="preserve">функционалдық өзара іс-қимылының диаграммасы №2  </w:t>
      </w:r>
    </w:p>
    <w:bookmarkEnd w:id="58"/>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16400"/>
                    </a:xfrm>
                    <a:prstGeom prst="rect">
                      <a:avLst/>
                    </a:prstGeom>
                  </pic:spPr>
                </pic:pic>
              </a:graphicData>
            </a:graphic>
          </wp:inline>
        </w:drawing>
      </w:r>
    </w:p>
    <w:p>
      <w:pPr>
        <w:spacing w:after="0"/>
        <w:ind w:left="0"/>
        <w:jc w:val="left"/>
      </w:pPr>
      <w:r>
        <w:br/>
      </w:r>
    </w:p>
    <w:bookmarkStart w:name="z67" w:id="59"/>
    <w:p>
      <w:pPr>
        <w:spacing w:after="0"/>
        <w:ind w:left="0"/>
        <w:jc w:val="left"/>
      </w:pPr>
      <w:r>
        <w:rPr>
          <w:rFonts w:ascii="Times New Roman"/>
          <w:b/>
          <w:i w:val="false"/>
          <w:color w:val="000000"/>
        </w:rPr>
        <w:t xml:space="preserve"> Шартты белгілер:</w:t>
      </w:r>
    </w:p>
    <w:bookmarkEnd w:id="59"/>
    <w:p>
      <w:pPr>
        <w:spacing w:after="0"/>
        <w:ind w:left="0"/>
        <w:jc w:val="left"/>
      </w:pPr>
      <w:r>
        <w:br/>
      </w:r>
    </w:p>
    <w:p>
      <w:pPr>
        <w:spacing w:after="0"/>
        <w:ind w:left="0"/>
        <w:jc w:val="both"/>
      </w:pPr>
      <w:r>
        <w:drawing>
          <wp:inline distT="0" distB="0" distL="0" distR="0">
            <wp:extent cx="69088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088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"Шуыл бойынша әуе кемесінің</w:t>
            </w:r>
            <w:r>
              <w:br/>
            </w:r>
            <w:r>
              <w:rPr>
                <w:rFonts w:ascii="Times New Roman"/>
                <w:b w:val="false"/>
                <w:i w:val="false"/>
                <w:color w:val="000000"/>
                <w:sz w:val="20"/>
              </w:rPr>
              <w:t>сертификатын беру" мемлекеттік</w:t>
            </w:r>
            <w:r>
              <w:br/>
            </w:r>
            <w:r>
              <w:rPr>
                <w:rFonts w:ascii="Times New Roman"/>
                <w:b w:val="false"/>
                <w:i w:val="false"/>
                <w:color w:val="000000"/>
                <w:sz w:val="20"/>
              </w:rPr>
              <w:t>қызметінің регламентіне</w:t>
            </w:r>
            <w:r>
              <w:br/>
            </w:r>
            <w:r>
              <w:rPr>
                <w:rFonts w:ascii="Times New Roman"/>
                <w:b w:val="false"/>
                <w:i w:val="false"/>
                <w:color w:val="000000"/>
                <w:sz w:val="20"/>
              </w:rPr>
              <w:t>2-қосымша</w:t>
            </w:r>
          </w:p>
        </w:tc>
      </w:tr>
    </w:tbl>
    <w:bookmarkStart w:name="z69" w:id="60"/>
    <w:p>
      <w:pPr>
        <w:spacing w:after="0"/>
        <w:ind w:left="0"/>
        <w:jc w:val="left"/>
      </w:pPr>
      <w:r>
        <w:rPr>
          <w:rFonts w:ascii="Times New Roman"/>
          <w:b/>
          <w:i w:val="false"/>
          <w:color w:val="000000"/>
        </w:rPr>
        <w:t xml:space="preserve"> Мемлекеттік қызметті көрсету бизнес-процесс</w:t>
      </w:r>
      <w:r>
        <w:br/>
      </w:r>
      <w:r>
        <w:rPr>
          <w:rFonts w:ascii="Times New Roman"/>
          <w:b/>
          <w:i w:val="false"/>
          <w:color w:val="000000"/>
        </w:rPr>
        <w:t>Анықтамасы</w:t>
      </w:r>
      <w:r>
        <w:br/>
      </w:r>
      <w:r>
        <w:rPr>
          <w:rFonts w:ascii="Times New Roman"/>
          <w:b/>
          <w:i w:val="false"/>
          <w:color w:val="000000"/>
        </w:rPr>
        <w:t>"Шуыл бойынша әуе кемесінің сертификатын беру"</w:t>
      </w:r>
    </w:p>
    <w:bookmarkEnd w:id="60"/>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5057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057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министрiнiң 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622 бұйрығына 4-қосымша</w:t>
            </w:r>
          </w:p>
        </w:tc>
      </w:tr>
    </w:tbl>
    <w:bookmarkStart w:name="z71" w:id="61"/>
    <w:p>
      <w:pPr>
        <w:spacing w:after="0"/>
        <w:ind w:left="0"/>
        <w:jc w:val="left"/>
      </w:pPr>
      <w:r>
        <w:rPr>
          <w:rFonts w:ascii="Times New Roman"/>
          <w:b/>
          <w:i w:val="false"/>
          <w:color w:val="000000"/>
        </w:rPr>
        <w:t xml:space="preserve"> "Радиомен хабарлау аппаратурасын пайдалануға рұқсат беру"</w:t>
      </w:r>
      <w:r>
        <w:br/>
      </w:r>
      <w:r>
        <w:rPr>
          <w:rFonts w:ascii="Times New Roman"/>
          <w:b/>
          <w:i w:val="false"/>
          <w:color w:val="000000"/>
        </w:rPr>
        <w:t>мемлекеттік қызмет регламенті</w:t>
      </w:r>
      <w:r>
        <w:br/>
      </w:r>
      <w:r>
        <w:rPr>
          <w:rFonts w:ascii="Times New Roman"/>
          <w:b/>
          <w:i w:val="false"/>
          <w:color w:val="000000"/>
        </w:rPr>
        <w:t>1. Жалпы ережелері</w:t>
      </w:r>
    </w:p>
    <w:bookmarkEnd w:id="61"/>
    <w:bookmarkStart w:name="z73" w:id="62"/>
    <w:p>
      <w:pPr>
        <w:spacing w:after="0"/>
        <w:ind w:left="0"/>
        <w:jc w:val="both"/>
      </w:pPr>
      <w:r>
        <w:rPr>
          <w:rFonts w:ascii="Times New Roman"/>
          <w:b w:val="false"/>
          <w:i w:val="false"/>
          <w:color w:val="000000"/>
          <w:sz w:val="28"/>
        </w:rPr>
        <w:t>
      1. "Радиомен хабарлау аппаратурасын пайдалануға рұқсат беру" мемлекеттік қызметті (бұдан әрі – мемлекеттік қызмет) Қазақстан Республикасы Инвестициялар және даму министрлігінің Азаматтық авиация комитеті (бұдан әрі - қызметті беруші) көрсетеді.</w:t>
      </w:r>
    </w:p>
    <w:bookmarkEnd w:id="62"/>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 берушінің кеңсесі немесе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Мемлекеттік көрсетілетін қызметтің үлгісі: қағаз және (немесе) электронды (жартылай автоматтандырылған) түрде.</w:t>
      </w:r>
    </w:p>
    <w:bookmarkStart w:name="z74" w:id="63"/>
    <w:p>
      <w:pPr>
        <w:spacing w:after="0"/>
        <w:ind w:left="0"/>
        <w:jc w:val="both"/>
      </w:pPr>
      <w:r>
        <w:rPr>
          <w:rFonts w:ascii="Times New Roman"/>
          <w:b w:val="false"/>
          <w:i w:val="false"/>
          <w:color w:val="000000"/>
          <w:sz w:val="28"/>
        </w:rPr>
        <w:t>
      2. Мемлекеттік көрсетілетін қызметтің нәтижесі Радиомен хабарлау аппаратурасын пайдалануға рұқсат беру болып есептеледі.</w:t>
      </w:r>
    </w:p>
    <w:bookmarkEnd w:id="63"/>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75" w:id="64"/>
    <w:p>
      <w:pPr>
        <w:spacing w:after="0"/>
        <w:ind w:left="0"/>
        <w:jc w:val="left"/>
      </w:pPr>
      <w:r>
        <w:rPr>
          <w:rFonts w:ascii="Times New Roman"/>
          <w:b/>
          <w:i w:val="false"/>
          <w:color w:val="000000"/>
        </w:rPr>
        <w:t xml:space="preserve"> 2. Мемлекеттік көрсетілетін қызметтің процесінде қызмет</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іс-әрекеті тәртібінің сипаттамасы</w:t>
      </w:r>
    </w:p>
    <w:bookmarkEnd w:id="64"/>
    <w:bookmarkStart w:name="z76" w:id="65"/>
    <w:p>
      <w:pPr>
        <w:spacing w:after="0"/>
        <w:ind w:left="0"/>
        <w:jc w:val="both"/>
      </w:pPr>
      <w:r>
        <w:rPr>
          <w:rFonts w:ascii="Times New Roman"/>
          <w:b w:val="false"/>
          <w:i w:val="false"/>
          <w:color w:val="000000"/>
          <w:sz w:val="28"/>
        </w:rPr>
        <w:t xml:space="preserve">
      3. 2015 жылғы 28 сәуірдегі Қазақстан Республикасы Инвестициялар және даму министрі </w:t>
      </w:r>
      <w:r>
        <w:rPr>
          <w:rFonts w:ascii="Times New Roman"/>
          <w:b w:val="false"/>
          <w:i w:val="false"/>
          <w:color w:val="000000"/>
          <w:sz w:val="28"/>
        </w:rPr>
        <w:t>бұйрығымен</w:t>
      </w:r>
      <w:r>
        <w:rPr>
          <w:rFonts w:ascii="Times New Roman"/>
          <w:b w:val="false"/>
          <w:i w:val="false"/>
          <w:color w:val="000000"/>
          <w:sz w:val="28"/>
        </w:rPr>
        <w:t xml:space="preserve"> бекітілген № 499 (Нормативтiк құқықтық актiлердi мемлекеттiк тiркеу тiзiлiмiнде № 11349 болып тiркелген) "Радиомен хабарлау аппаратурасын пайдалануға рұқсат беру"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Қызмет берушінің мемлекеттік көрсетілетін қызметке қажетті қызметті алушының ұсынылған құжаттарын алуы мемлекеттік көрсетілетін қызмет ресімді (әрекетті) бастауға негіздеме болып есептеледі.</w:t>
      </w:r>
    </w:p>
    <w:bookmarkEnd w:id="65"/>
    <w:bookmarkStart w:name="z77" w:id="66"/>
    <w:p>
      <w:pPr>
        <w:spacing w:after="0"/>
        <w:ind w:left="0"/>
        <w:jc w:val="both"/>
      </w:pPr>
      <w:r>
        <w:rPr>
          <w:rFonts w:ascii="Times New Roman"/>
          <w:b w:val="false"/>
          <w:i w:val="false"/>
          <w:color w:val="000000"/>
          <w:sz w:val="28"/>
        </w:rPr>
        <w:t>
      4. Мемлекеттік көрсетілетін қызмет процесінің ресімдері (әрекеттері):</w:t>
      </w:r>
    </w:p>
    <w:bookmarkEnd w:id="66"/>
    <w:p>
      <w:pPr>
        <w:spacing w:after="0"/>
        <w:ind w:left="0"/>
        <w:jc w:val="both"/>
      </w:pPr>
      <w:r>
        <w:rPr>
          <w:rFonts w:ascii="Times New Roman"/>
          <w:b w:val="false"/>
          <w:i w:val="false"/>
          <w:color w:val="000000"/>
          <w:sz w:val="28"/>
        </w:rPr>
        <w:t>
      1) 30 минут ішінде қызмет берушінің кеңсе қызметкерімен өтінімінді қабылдау күнін мне тіркеу нөмрін берілу;</w:t>
      </w:r>
    </w:p>
    <w:p>
      <w:pPr>
        <w:spacing w:after="0"/>
        <w:ind w:left="0"/>
        <w:jc w:val="both"/>
      </w:pPr>
      <w:r>
        <w:rPr>
          <w:rFonts w:ascii="Times New Roman"/>
          <w:b w:val="false"/>
          <w:i w:val="false"/>
          <w:color w:val="000000"/>
          <w:sz w:val="28"/>
        </w:rPr>
        <w:t>
      2) 1 күнтізбелік күн ішінде өтінімді қарастыратын қызмет берушінің құрылымдық бөлімшені және жауапты орындаушыны қызмет берушінің басшысы немесе басшысының орынбасары тағайындайды;</w:t>
      </w:r>
    </w:p>
    <w:p>
      <w:pPr>
        <w:spacing w:after="0"/>
        <w:ind w:left="0"/>
        <w:jc w:val="both"/>
      </w:pPr>
      <w:r>
        <w:rPr>
          <w:rFonts w:ascii="Times New Roman"/>
          <w:b w:val="false"/>
          <w:i w:val="false"/>
          <w:color w:val="000000"/>
          <w:sz w:val="28"/>
        </w:rPr>
        <w:t>
      3) 8 күнтізбелік күн ішінде қызмет берушінің құрылымдық бөлімше қызметшісі (орындаушы) мәлеметтің дұрыстығына және толықтығына тексеру жүргізеді;</w:t>
      </w:r>
    </w:p>
    <w:p>
      <w:pPr>
        <w:spacing w:after="0"/>
        <w:ind w:left="0"/>
        <w:jc w:val="both"/>
      </w:pPr>
      <w:r>
        <w:rPr>
          <w:rFonts w:ascii="Times New Roman"/>
          <w:b w:val="false"/>
          <w:i w:val="false"/>
          <w:color w:val="000000"/>
          <w:sz w:val="28"/>
        </w:rPr>
        <w:t>
      4) 1 күнтізбелік күн ішінде қызмет берушінің құрылымдық бөлімше қызметшісі (орындаушы) тіркейді және 15 минут ішінде радиоберуші аппаратураны пайдалануға рұқсатаманы ресімдейді;</w:t>
      </w:r>
    </w:p>
    <w:bookmarkStart w:name="z78" w:id="67"/>
    <w:p>
      <w:pPr>
        <w:spacing w:after="0"/>
        <w:ind w:left="0"/>
        <w:jc w:val="both"/>
      </w:pPr>
      <w:r>
        <w:rPr>
          <w:rFonts w:ascii="Times New Roman"/>
          <w:b w:val="false"/>
          <w:i w:val="false"/>
          <w:color w:val="000000"/>
          <w:sz w:val="28"/>
        </w:rPr>
        <w:t>
      5. Келесі ресімді (әрекетті) орындауды бастауға негіздеме болатын мемлекеттік көрсетілетін қызмет у жөніндегі ресімнің (әрекеттің) нәтижесі:</w:t>
      </w:r>
    </w:p>
    <w:bookmarkEnd w:id="67"/>
    <w:p>
      <w:pPr>
        <w:spacing w:after="0"/>
        <w:ind w:left="0"/>
        <w:jc w:val="both"/>
      </w:pPr>
      <w:r>
        <w:rPr>
          <w:rFonts w:ascii="Times New Roman"/>
          <w:b w:val="false"/>
          <w:i w:val="false"/>
          <w:color w:val="000000"/>
          <w:sz w:val="28"/>
        </w:rPr>
        <w:t>
      1) қызмет берушінің кеңсесінде өтінімінді тіркеу (егер өтінімінді қағаз жұзіндегі берсе электронды өтінімінді көшіру);</w:t>
      </w:r>
    </w:p>
    <w:p>
      <w:pPr>
        <w:spacing w:after="0"/>
        <w:ind w:left="0"/>
        <w:jc w:val="both"/>
      </w:pPr>
      <w:r>
        <w:rPr>
          <w:rFonts w:ascii="Times New Roman"/>
          <w:b w:val="false"/>
          <w:i w:val="false"/>
          <w:color w:val="000000"/>
          <w:sz w:val="28"/>
        </w:rPr>
        <w:t>
      2) қызмет берушінің құрылымдық бөлімше басқарма басшысының қарауына берілетін қызмет беруші басшысының қарары;</w:t>
      </w:r>
    </w:p>
    <w:p>
      <w:pPr>
        <w:spacing w:after="0"/>
        <w:ind w:left="0"/>
        <w:jc w:val="both"/>
      </w:pPr>
      <w:r>
        <w:rPr>
          <w:rFonts w:ascii="Times New Roman"/>
          <w:b w:val="false"/>
          <w:i w:val="false"/>
          <w:color w:val="000000"/>
          <w:sz w:val="28"/>
        </w:rPr>
        <w:t>
      3) құрылымдық бөлімше қызметшісі (орындаушы) радиоберуші аппаратураны пайдалануға рұқсаты ресімдеуі және оған қол қою үшін қызмет берушінің басшысына беруі;</w:t>
      </w:r>
    </w:p>
    <w:p>
      <w:pPr>
        <w:spacing w:after="0"/>
        <w:ind w:left="0"/>
        <w:jc w:val="both"/>
      </w:pPr>
      <w:r>
        <w:rPr>
          <w:rFonts w:ascii="Times New Roman"/>
          <w:b w:val="false"/>
          <w:i w:val="false"/>
          <w:color w:val="000000"/>
          <w:sz w:val="28"/>
        </w:rPr>
        <w:t>
      4) радиоберуші аппаратураны пайдалануға рұқсаты (рұқсат телнұсқасын) қызмет алушыға беруі;</w:t>
      </w:r>
    </w:p>
    <w:bookmarkStart w:name="z79" w:id="68"/>
    <w:p>
      <w:pPr>
        <w:spacing w:after="0"/>
        <w:ind w:left="0"/>
        <w:jc w:val="left"/>
      </w:pPr>
      <w:r>
        <w:rPr>
          <w:rFonts w:ascii="Times New Roman"/>
          <w:b/>
          <w:i w:val="false"/>
          <w:color w:val="000000"/>
        </w:rPr>
        <w:t xml:space="preserve"> 3. Мемлекеттік көрсетілетін қызмет у процесінде қызмет</w:t>
      </w:r>
      <w:r>
        <w:br/>
      </w:r>
      <w:r>
        <w:rPr>
          <w:rFonts w:ascii="Times New Roman"/>
          <w:b/>
          <w:i w:val="false"/>
          <w:color w:val="000000"/>
        </w:rPr>
        <w:t>берушінің құрылымдық бөлімшелерінің (жұмысшыларының) өзара</w:t>
      </w:r>
      <w:r>
        <w:br/>
      </w:r>
      <w:r>
        <w:rPr>
          <w:rFonts w:ascii="Times New Roman"/>
          <w:b/>
          <w:i w:val="false"/>
          <w:color w:val="000000"/>
        </w:rPr>
        <w:t>іс-қимыл тәртібінің сипаттамасы</w:t>
      </w:r>
    </w:p>
    <w:bookmarkEnd w:id="68"/>
    <w:bookmarkStart w:name="z80" w:id="69"/>
    <w:p>
      <w:pPr>
        <w:spacing w:after="0"/>
        <w:ind w:left="0"/>
        <w:jc w:val="both"/>
      </w:pPr>
      <w:r>
        <w:rPr>
          <w:rFonts w:ascii="Times New Roman"/>
          <w:b w:val="false"/>
          <w:i w:val="false"/>
          <w:color w:val="000000"/>
          <w:sz w:val="28"/>
        </w:rPr>
        <w:t>
      6. Мемлекеттік көрсетілетін қызмет процесіне қызмет берушінің мынадай құрылымдық бөлімшелері (жұмысшылары) қатысады:</w:t>
      </w:r>
    </w:p>
    <w:bookmarkEnd w:id="69"/>
    <w:p>
      <w:pPr>
        <w:spacing w:after="0"/>
        <w:ind w:left="0"/>
        <w:jc w:val="both"/>
      </w:pPr>
      <w:r>
        <w:rPr>
          <w:rFonts w:ascii="Times New Roman"/>
          <w:b w:val="false"/>
          <w:i w:val="false"/>
          <w:color w:val="000000"/>
          <w:sz w:val="28"/>
        </w:rPr>
        <w:t>
      1) қызмет берушінің басшысы немесе басшысының орынбасары;</w:t>
      </w:r>
    </w:p>
    <w:p>
      <w:pPr>
        <w:spacing w:after="0"/>
        <w:ind w:left="0"/>
        <w:jc w:val="both"/>
      </w:pPr>
      <w:r>
        <w:rPr>
          <w:rFonts w:ascii="Times New Roman"/>
          <w:b w:val="false"/>
          <w:i w:val="false"/>
          <w:color w:val="000000"/>
          <w:sz w:val="28"/>
        </w:rPr>
        <w:t>
      2) атқаратын қызметіне сәйкес қызмет берушінің құрылымдық бөлімше басшысы;</w:t>
      </w:r>
    </w:p>
    <w:p>
      <w:pPr>
        <w:spacing w:after="0"/>
        <w:ind w:left="0"/>
        <w:jc w:val="both"/>
      </w:pPr>
      <w:r>
        <w:rPr>
          <w:rFonts w:ascii="Times New Roman"/>
          <w:b w:val="false"/>
          <w:i w:val="false"/>
          <w:color w:val="000000"/>
          <w:sz w:val="28"/>
        </w:rPr>
        <w:t>
      3) атқаратын қызметіне сәйкес қызмет берушінің құрылымдық бөлімше қызметшісі (орындаушы);</w:t>
      </w:r>
    </w:p>
    <w:p>
      <w:pPr>
        <w:spacing w:after="0"/>
        <w:ind w:left="0"/>
        <w:jc w:val="both"/>
      </w:pPr>
      <w:r>
        <w:rPr>
          <w:rFonts w:ascii="Times New Roman"/>
          <w:b w:val="false"/>
          <w:i w:val="false"/>
          <w:color w:val="000000"/>
          <w:sz w:val="28"/>
        </w:rPr>
        <w:t>
      4) қызмет берушінің кеңсе қызметкері.</w:t>
      </w:r>
    </w:p>
    <w:bookmarkStart w:name="z81" w:id="70"/>
    <w:p>
      <w:pPr>
        <w:spacing w:after="0"/>
        <w:ind w:left="0"/>
        <w:jc w:val="both"/>
      </w:pPr>
      <w:r>
        <w:rPr>
          <w:rFonts w:ascii="Times New Roman"/>
          <w:b w:val="false"/>
          <w:i w:val="false"/>
          <w:color w:val="000000"/>
          <w:sz w:val="28"/>
        </w:rPr>
        <w:t>
      7. Қызмет берушінің құрылымдық бөлімшелері (қызметкерлері) арасындағы ресімдер (әрекеттер) жүйелілігінің сипаттамасы:</w:t>
      </w:r>
    </w:p>
    <w:bookmarkEnd w:id="70"/>
    <w:p>
      <w:pPr>
        <w:spacing w:after="0"/>
        <w:ind w:left="0"/>
        <w:jc w:val="both"/>
      </w:pPr>
      <w:r>
        <w:rPr>
          <w:rFonts w:ascii="Times New Roman"/>
          <w:b w:val="false"/>
          <w:i w:val="false"/>
          <w:color w:val="000000"/>
          <w:sz w:val="28"/>
        </w:rPr>
        <w:t>
      1) қызмет берушінің кеңсе қызметкері 30 минут ішінде қызмет алушыдан келген өтінішті, қабылдауды жұзеге ассырады, ашуды және Бiрыңғай электрондық құжат айналымы жүйесiнде өтінішті тіркеу, оны электронды жұзіне көшіру және қызмет берушінің басшысына жібереді;</w:t>
      </w:r>
    </w:p>
    <w:p>
      <w:pPr>
        <w:spacing w:after="0"/>
        <w:ind w:left="0"/>
        <w:jc w:val="both"/>
      </w:pPr>
      <w:r>
        <w:rPr>
          <w:rFonts w:ascii="Times New Roman"/>
          <w:b w:val="false"/>
          <w:i w:val="false"/>
          <w:color w:val="000000"/>
          <w:sz w:val="28"/>
        </w:rPr>
        <w:t>
      2) қызмет берушінің басшысы немесе басшысының орынбасары 1 күнтізбелік күні ішінде мемлекеттік көрсетілетін қызметке қажетті қызметті алушының ұсынылған құжаттарын қарайды және оларды қызмет берушінің құрылымдық бөлімшеге жібереді;</w:t>
      </w:r>
    </w:p>
    <w:p>
      <w:pPr>
        <w:spacing w:after="0"/>
        <w:ind w:left="0"/>
        <w:jc w:val="both"/>
      </w:pPr>
      <w:r>
        <w:rPr>
          <w:rFonts w:ascii="Times New Roman"/>
          <w:b w:val="false"/>
          <w:i w:val="false"/>
          <w:color w:val="000000"/>
          <w:sz w:val="28"/>
        </w:rPr>
        <w:t>
      3) қызмет берушінің құрылымдық бөлімше басшысы 1 күнтізбелік күн ішінде мемлекеттік көрсетілетін қызметке қажетті қызметті алушының ұсынылған құжаттарын қарайды және оларды қызмет берушінің құрылымдық бөлімше қызметшісіне (орындаушына) жібереді;</w:t>
      </w:r>
    </w:p>
    <w:p>
      <w:pPr>
        <w:spacing w:after="0"/>
        <w:ind w:left="0"/>
        <w:jc w:val="both"/>
      </w:pPr>
      <w:r>
        <w:rPr>
          <w:rFonts w:ascii="Times New Roman"/>
          <w:b w:val="false"/>
          <w:i w:val="false"/>
          <w:color w:val="000000"/>
          <w:sz w:val="28"/>
        </w:rPr>
        <w:t>
      4) қызмет берушінің құрылымдық бөлімше қызметшісіне (орындаушына) мемлекеттік қызметті көрсетуге қажетті қызметті алушының ұсынылған құжаттарын алған күнінен бастап 7 күнтізбелік күннен аспайтын мерзімде қызметті алушының ұсынылған құжаттарын қарастырады;</w:t>
      </w:r>
    </w:p>
    <w:p>
      <w:pPr>
        <w:spacing w:after="0"/>
        <w:ind w:left="0"/>
        <w:jc w:val="both"/>
      </w:pPr>
      <w:r>
        <w:rPr>
          <w:rFonts w:ascii="Times New Roman"/>
          <w:b w:val="false"/>
          <w:i w:val="false"/>
          <w:color w:val="000000"/>
          <w:sz w:val="28"/>
        </w:rPr>
        <w:t>
      5) қызмет берушінің құрылымдық бөлімше қызметшісі (орындаушы) 1 күнтізбелік күн ішінде радиоберуші аппаратураны пайдалануға рұқсатаманы рәсімдейді және қызмет берушінің құрылымдық бөлімше басшысына қол қою үшін жібереді;</w:t>
      </w:r>
    </w:p>
    <w:p>
      <w:pPr>
        <w:spacing w:after="0"/>
        <w:ind w:left="0"/>
        <w:jc w:val="both"/>
      </w:pPr>
      <w:r>
        <w:rPr>
          <w:rFonts w:ascii="Times New Roman"/>
          <w:b w:val="false"/>
          <w:i w:val="false"/>
          <w:color w:val="000000"/>
          <w:sz w:val="28"/>
        </w:rPr>
        <w:t>
      6) қызмет берушінің құрылымдық бөлімше радиоберуші аппаратураны пайдалануға рұқсатамаға қол қойганан кейін қызмет берушінің құрылымдық бөлімше қызметшісі (орындаушы) береді.</w:t>
      </w:r>
    </w:p>
    <w:p>
      <w:pPr>
        <w:spacing w:after="0"/>
        <w:ind w:left="0"/>
        <w:jc w:val="both"/>
      </w:pPr>
      <w:r>
        <w:rPr>
          <w:rFonts w:ascii="Times New Roman"/>
          <w:b w:val="false"/>
          <w:i w:val="false"/>
          <w:color w:val="000000"/>
          <w:sz w:val="28"/>
        </w:rPr>
        <w:t>
      7) қызмет берушінің құрылымдық бөлімше қызметшісі (орындаушы) 15 минут ішінде радиоберуші аппаратураны пайдалануға рұқсатаманы қызметті алушы өзі келген жағдайда берілген рұқсатаманы есепке алу және тіркеу журналына қызметті алушының қолын қойғызып береді.</w:t>
      </w:r>
    </w:p>
    <w:bookmarkStart w:name="z82" w:id="71"/>
    <w:p>
      <w:pPr>
        <w:spacing w:after="0"/>
        <w:ind w:left="0"/>
        <w:jc w:val="left"/>
      </w:pPr>
      <w:r>
        <w:rPr>
          <w:rFonts w:ascii="Times New Roman"/>
          <w:b/>
          <w:i w:val="false"/>
          <w:color w:val="000000"/>
        </w:rPr>
        <w:t xml:space="preserve"> 4. Мемлекеттік көрсетілетін қызмет процесінде ақпараттық</w:t>
      </w:r>
      <w:r>
        <w:br/>
      </w:r>
      <w:r>
        <w:rPr>
          <w:rFonts w:ascii="Times New Roman"/>
          <w:b/>
          <w:i w:val="false"/>
          <w:color w:val="000000"/>
        </w:rPr>
        <w:t>жүйелерді пайдалану тәртібінің сипаттамасы</w:t>
      </w:r>
    </w:p>
    <w:bookmarkEnd w:id="71"/>
    <w:bookmarkStart w:name="z83" w:id="72"/>
    <w:p>
      <w:pPr>
        <w:spacing w:after="0"/>
        <w:ind w:left="0"/>
        <w:jc w:val="both"/>
      </w:pPr>
      <w:r>
        <w:rPr>
          <w:rFonts w:ascii="Times New Roman"/>
          <w:b w:val="false"/>
          <w:i w:val="false"/>
          <w:color w:val="000000"/>
          <w:sz w:val="28"/>
        </w:rPr>
        <w:t xml:space="preserve">
      8. Портал арқылы электрондық мемлекеттік көрсетілетін қызмет кезіндегі мемлекеттік қызмет көрсетуге тартылған ақпараттық жүйелердің функционалдық өзара іс-қимылы және көрсетілетін қызметті беруші арқылы электрондық мемлекеттік қызмет көрсету кезіндегі функционалдық өзара іс-қимылдың функционалдық өзара іс-қимыл диаграммасы (1, 2 - диаграмма)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72"/>
    <w:p>
      <w:pPr>
        <w:spacing w:after="0"/>
        <w:ind w:left="0"/>
        <w:jc w:val="both"/>
      </w:pPr>
      <w:r>
        <w:rPr>
          <w:rFonts w:ascii="Times New Roman"/>
          <w:b w:val="false"/>
          <w:i w:val="false"/>
          <w:color w:val="000000"/>
          <w:sz w:val="28"/>
        </w:rPr>
        <w:t>
      Портал арқылы өтініш беру және мемлекеттік көрсетілетін қызмет кезінде қызмет беруші ресімдерінің (әрекеттерінің) жүйелілік тәртібі:</w:t>
      </w:r>
    </w:p>
    <w:p>
      <w:pPr>
        <w:spacing w:after="0"/>
        <w:ind w:left="0"/>
        <w:jc w:val="both"/>
      </w:pPr>
      <w:r>
        <w:rPr>
          <w:rFonts w:ascii="Times New Roman"/>
          <w:b w:val="false"/>
          <w:i w:val="false"/>
          <w:color w:val="000000"/>
          <w:sz w:val="28"/>
        </w:rPr>
        <w:t>
      көрсетілетін қызметті алушы арқылы қадамды іс-қимылдар:</w:t>
      </w:r>
    </w:p>
    <w:p>
      <w:pPr>
        <w:spacing w:after="0"/>
        <w:ind w:left="0"/>
        <w:jc w:val="both"/>
      </w:pPr>
      <w:r>
        <w:rPr>
          <w:rFonts w:ascii="Times New Roman"/>
          <w:b w:val="false"/>
          <w:i w:val="false"/>
          <w:color w:val="000000"/>
          <w:sz w:val="28"/>
        </w:rPr>
        <w:t>
      1) көрсетілетін қызметті алушы өзінің электрондық-цифрлық қолы тіркеу куәлігінің көмегімен (бұдан әрі – ЭЦҚ) порталда тіркеуді жүзеге асырады, ол көрсетілетін қызметті алушының компьютерінің интернет-браузерінде сақталады (порталда тіркелмеген көрсетілетін қызметті алушы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интернет-браузерінде ЭЦҚ тіркеу куәлігін бекіту, мемлекеттік қызметті алу үшін порталда пайдаланушының пароль енгізу процесі (авторландыру процесі);</w:t>
      </w:r>
    </w:p>
    <w:p>
      <w:pPr>
        <w:spacing w:after="0"/>
        <w:ind w:left="0"/>
        <w:jc w:val="both"/>
      </w:pPr>
      <w:r>
        <w:rPr>
          <w:rFonts w:ascii="Times New Roman"/>
          <w:b w:val="false"/>
          <w:i w:val="false"/>
          <w:color w:val="000000"/>
          <w:sz w:val="28"/>
        </w:rPr>
        <w:t>
      3) 1-шарт – логин (бизнес сәйкестендіру нөмірі (бұдан әрі – БСН) және пароль арқылы тіркелген пайдаланушы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пайдаланушының деректерінде бқзушылықтардың болуы жағдайында авторландырудан бас тарту туралы хабарламаны порталды қалыптастыру;</w:t>
      </w:r>
    </w:p>
    <w:p>
      <w:pPr>
        <w:spacing w:after="0"/>
        <w:ind w:left="0"/>
        <w:jc w:val="both"/>
      </w:pPr>
      <w:r>
        <w:rPr>
          <w:rFonts w:ascii="Times New Roman"/>
          <w:b w:val="false"/>
          <w:i w:val="false"/>
          <w:color w:val="000000"/>
          <w:sz w:val="28"/>
        </w:rPr>
        <w:t>
      5) 3-процесс – пайдаланушының осы Регламентте көрсетілген қызметтерді таңдауы, қызмет көрсету үшін сұрау салу нысанын экранға шығару және сұрау салу нысанына қажетті құжаттарды электрондық түрде бекітумен, оның құрылымы мен форматтық талаптарын ескере отырып, пайдаланушының нысанды толтыруы (деректер енгізуі);</w:t>
      </w:r>
    </w:p>
    <w:p>
      <w:pPr>
        <w:spacing w:after="0"/>
        <w:ind w:left="0"/>
        <w:jc w:val="both"/>
      </w:pPr>
      <w:r>
        <w:rPr>
          <w:rFonts w:ascii="Times New Roman"/>
          <w:b w:val="false"/>
          <w:i w:val="false"/>
          <w:color w:val="000000"/>
          <w:sz w:val="28"/>
        </w:rPr>
        <w:t>
      6) 4-процесс -сұрау салуды куәландыру (қол қою) үшін пайдаланушының ЭЦҚ тіркеу куәлігін таңдауы;</w:t>
      </w:r>
    </w:p>
    <w:p>
      <w:pPr>
        <w:spacing w:after="0"/>
        <w:ind w:left="0"/>
        <w:jc w:val="both"/>
      </w:pPr>
      <w:r>
        <w:rPr>
          <w:rFonts w:ascii="Times New Roman"/>
          <w:b w:val="false"/>
          <w:i w:val="false"/>
          <w:color w:val="000000"/>
          <w:sz w:val="28"/>
        </w:rPr>
        <w:t>
      7) 3-шарт – порталда ЭЦҚ тіркеу куәлігінің қолданылу мерзімін және кері қайтарылып алынған (жойылған) тіркеу куәліктерінің тізімде болмауын, сондай-ақ сұрау салуда көрсетілген БСН мен ЭЦҚ тіркеу куәлігінде көрсетілген 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5-процесс – пайдаланушының ЭЦҚ түпнұсқалығы расталмаған жағдайда сұратылатын қызметтерден бас тарту туралы хабарлама қалыптастыру;</w:t>
      </w:r>
    </w:p>
    <w:p>
      <w:pPr>
        <w:spacing w:after="0"/>
        <w:ind w:left="0"/>
        <w:jc w:val="both"/>
      </w:pPr>
      <w:r>
        <w:rPr>
          <w:rFonts w:ascii="Times New Roman"/>
          <w:b w:val="false"/>
          <w:i w:val="false"/>
          <w:color w:val="000000"/>
          <w:sz w:val="28"/>
        </w:rPr>
        <w:t>
      9) 6-процесс – қызметтер көрсетуге сұрау салудың толтырылған нысанын (деректер енгізу) көрсетілетін қызметті алушының ЭЦҚ арқылы сұрау салуды куәландыру (қол қою);</w:t>
      </w:r>
    </w:p>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мемлекеттік дерекқордың ақпараттық жүйесінде (бұдан әрі – МДҚ АЖ) тіркеу және "Е-лицензиялау" МДҚ АЖ сұрау салуды өңдеу;</w:t>
      </w:r>
    </w:p>
    <w:p>
      <w:pPr>
        <w:spacing w:after="0"/>
        <w:ind w:left="0"/>
        <w:jc w:val="both"/>
      </w:pPr>
      <w:r>
        <w:rPr>
          <w:rFonts w:ascii="Times New Roman"/>
          <w:b w:val="false"/>
          <w:i w:val="false"/>
          <w:color w:val="000000"/>
          <w:sz w:val="28"/>
        </w:rPr>
        <w:t>
      11) 8-процесс – көрсетілетін қызметті алушының порталмен қалыптастырылған қызмет нәтижесін (электрондық лицензия) алуы. Электрондық құжат көрсетілетін қызметті берушінің уәкілетті тұлғасының ЭЦҚ пайдалану арқылы қалыптастырылады.</w:t>
      </w:r>
    </w:p>
    <w:p>
      <w:pPr>
        <w:spacing w:after="0"/>
        <w:ind w:left="0"/>
        <w:jc w:val="both"/>
      </w:pPr>
      <w:r>
        <w:rPr>
          <w:rFonts w:ascii="Times New Roman"/>
          <w:b w:val="false"/>
          <w:i w:val="false"/>
          <w:color w:val="000000"/>
          <w:sz w:val="28"/>
        </w:rPr>
        <w:t>
      Көрсетілетін қызметті беруші арқылы қадамды іс-қимылдар мынадай түрде жүзеге асырылады:</w:t>
      </w:r>
    </w:p>
    <w:p>
      <w:pPr>
        <w:spacing w:after="0"/>
        <w:ind w:left="0"/>
        <w:jc w:val="both"/>
      </w:pPr>
      <w:r>
        <w:rPr>
          <w:rFonts w:ascii="Times New Roman"/>
          <w:b w:val="false"/>
          <w:i w:val="false"/>
          <w:color w:val="000000"/>
          <w:sz w:val="28"/>
        </w:rPr>
        <w:t>
      12) процесс 1 – көрсетілетін қызметті берушінің жауапты орындаушысының мемлекеттік қызметті көрсету үшін "Е-лицензиялау" МДҚ АЖ логин мен пароль енгізуі (авторландыру процесі);</w:t>
      </w:r>
    </w:p>
    <w:p>
      <w:pPr>
        <w:spacing w:after="0"/>
        <w:ind w:left="0"/>
        <w:jc w:val="both"/>
      </w:pPr>
      <w:r>
        <w:rPr>
          <w:rFonts w:ascii="Times New Roman"/>
          <w:b w:val="false"/>
          <w:i w:val="false"/>
          <w:color w:val="000000"/>
          <w:sz w:val="28"/>
        </w:rPr>
        <w:t>
      13) 1-шарт – "Е-лицензиялау" МДҚ Логин мен пароль арқылы көрсетілетін қызметті берушінің тіркелген жауапты орындаушысы туралы деректердің түпнұсқалығын тексеру;</w:t>
      </w:r>
    </w:p>
    <w:p>
      <w:pPr>
        <w:spacing w:after="0"/>
        <w:ind w:left="0"/>
        <w:jc w:val="both"/>
      </w:pPr>
      <w:r>
        <w:rPr>
          <w:rFonts w:ascii="Times New Roman"/>
          <w:b w:val="false"/>
          <w:i w:val="false"/>
          <w:color w:val="000000"/>
          <w:sz w:val="28"/>
        </w:rPr>
        <w:t>
      14) 2-процесс – "Е-лицензиялау" МДҚ көрсетілетін қызметті берушінің жауапты орындаушысының деректерінде бұзушылықтардың болуы жағдайында авторландырудан бас тарту туралы хабарламасын қалыптастыру;</w:t>
      </w:r>
    </w:p>
    <w:p>
      <w:pPr>
        <w:spacing w:after="0"/>
        <w:ind w:left="0"/>
        <w:jc w:val="both"/>
      </w:pPr>
      <w:r>
        <w:rPr>
          <w:rFonts w:ascii="Times New Roman"/>
          <w:b w:val="false"/>
          <w:i w:val="false"/>
          <w:color w:val="000000"/>
          <w:sz w:val="28"/>
        </w:rPr>
        <w:t>
      3-процесс – көрсетілетін қызметті берушінің жауапты орындаушысының осы регламентте көрсетілген қызметтерді таңдауы, қызмет көрсету үшін сұрау салу нысанын экранға шығару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16) 4-процесс – сұрау салуды электрондық үкімет шлюзы (бұдан әрі – ЭҮШ) арқылы көрсетілетін қызметті алушының деректері туралы "Заңды тұлға" (бұдан әрі – ЗД МДҚ) мемлекеттік дерекқордың ақпараттық жүйесіне жіберу;</w:t>
      </w:r>
    </w:p>
    <w:p>
      <w:pPr>
        <w:spacing w:after="0"/>
        <w:ind w:left="0"/>
        <w:jc w:val="both"/>
      </w:pPr>
      <w:r>
        <w:rPr>
          <w:rFonts w:ascii="Times New Roman"/>
          <w:b w:val="false"/>
          <w:i w:val="false"/>
          <w:color w:val="000000"/>
          <w:sz w:val="28"/>
        </w:rPr>
        <w:t>
      17) 2-шарт – ЗД МДҚ көрсетілетін қызметті алушының деректерінің болуын тексеру;</w:t>
      </w:r>
    </w:p>
    <w:p>
      <w:pPr>
        <w:spacing w:after="0"/>
        <w:ind w:left="0"/>
        <w:jc w:val="both"/>
      </w:pPr>
      <w:r>
        <w:rPr>
          <w:rFonts w:ascii="Times New Roman"/>
          <w:b w:val="false"/>
          <w:i w:val="false"/>
          <w:color w:val="000000"/>
          <w:sz w:val="28"/>
        </w:rPr>
        <w:t>
      18) 5-процесс – ЗД МДҚ көрсетілетін қызметті алушының деректерінің болмауы жағдайында деректерді алу мүмкін еместігі туралы хабарлама қалыптастыру;</w:t>
      </w:r>
    </w:p>
    <w:p>
      <w:pPr>
        <w:spacing w:after="0"/>
        <w:ind w:left="0"/>
        <w:jc w:val="both"/>
      </w:pPr>
      <w:r>
        <w:rPr>
          <w:rFonts w:ascii="Times New Roman"/>
          <w:b w:val="false"/>
          <w:i w:val="false"/>
          <w:color w:val="000000"/>
          <w:sz w:val="28"/>
        </w:rPr>
        <w:t>
      19) 6-процесс – сұрау салу нысанын қағаз нысанда құжаттардың болуы туралы белгі бөлігінде толтыру және көрсетілетін қызметті берушінің жауапты орындаушысының көрсетілетін қызметті алушы ұсынған қажетті құжаттарды сканерлеу және оларды сұрау салу нысанына бекіту;</w:t>
      </w:r>
    </w:p>
    <w:p>
      <w:pPr>
        <w:spacing w:after="0"/>
        <w:ind w:left="0"/>
        <w:jc w:val="both"/>
      </w:pPr>
      <w:r>
        <w:rPr>
          <w:rFonts w:ascii="Times New Roman"/>
          <w:b w:val="false"/>
          <w:i w:val="false"/>
          <w:color w:val="000000"/>
          <w:sz w:val="28"/>
        </w:rPr>
        <w:t>
      20) 7-процесс – "Е-лицензиялау" ЗД МДҚ сұрау салуды тіркеу және "Е-лицензиялау" ЗД МДҚ қызметті өңдеу;</w:t>
      </w:r>
    </w:p>
    <w:p>
      <w:pPr>
        <w:spacing w:after="0"/>
        <w:ind w:left="0"/>
        <w:jc w:val="both"/>
      </w:pPr>
      <w:r>
        <w:rPr>
          <w:rFonts w:ascii="Times New Roman"/>
          <w:b w:val="false"/>
          <w:i w:val="false"/>
          <w:color w:val="000000"/>
          <w:sz w:val="28"/>
        </w:rPr>
        <w:t>
      21) 9-процесс – көрсетілетін қызметті алушының "Е-лицензиялау" ЗД МДҚ қалыптастырылған қызметтің (электрондық лицензия) нәтижесін алу. Электрондық құжат көрсетілетін қызметті берушінің уәкілетті тұлғасының ЭЦҚ пайдалану арқылы қалыптастырылады.</w:t>
      </w:r>
    </w:p>
    <w:bookmarkStart w:name="z84" w:id="73"/>
    <w:p>
      <w:pPr>
        <w:spacing w:after="0"/>
        <w:ind w:left="0"/>
        <w:jc w:val="both"/>
      </w:pPr>
      <w:r>
        <w:rPr>
          <w:rFonts w:ascii="Times New Roman"/>
          <w:b w:val="false"/>
          <w:i w:val="false"/>
          <w:color w:val="000000"/>
          <w:sz w:val="28"/>
        </w:rPr>
        <w:t xml:space="preserve">
      9. "Радиомен хабарлау аппаратурасын пайдалануға рұқсат беру" мемлекеттік қызметті көрсетудегі процессінің, қызмет берушінің құрылымдық бөлімшелерінің (қызметкерлерінің) арасындағы рәсімдер (іс-қимыл) жүйелілігінің толық сипаттамасы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бизнес - процесс анықтамасында көрсетілген.</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"Радиомен хабарлау аппаратурасын</w:t>
            </w:r>
            <w:r>
              <w:br/>
            </w:r>
            <w:r>
              <w:rPr>
                <w:rFonts w:ascii="Times New Roman"/>
                <w:b w:val="false"/>
                <w:i w:val="false"/>
                <w:color w:val="000000"/>
                <w:sz w:val="20"/>
              </w:rPr>
              <w:t>пайдалануға рұқсат беру" мемлекеттік қызметінің</w:t>
            </w:r>
            <w:r>
              <w:br/>
            </w:r>
            <w:r>
              <w:rPr>
                <w:rFonts w:ascii="Times New Roman"/>
                <w:b w:val="false"/>
                <w:i w:val="false"/>
                <w:color w:val="000000"/>
                <w:sz w:val="20"/>
              </w:rPr>
              <w:t>регламентіне 1-қосымша</w:t>
            </w:r>
          </w:p>
        </w:tc>
      </w:tr>
    </w:tbl>
    <w:bookmarkStart w:name="z86" w:id="74"/>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№1</w:t>
      </w:r>
    </w:p>
    <w:bookmarkEnd w:id="74"/>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5"/>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№2</w:t>
      </w:r>
    </w:p>
    <w:bookmarkEnd w:id="75"/>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76"/>
    <w:p>
      <w:pPr>
        <w:spacing w:after="0"/>
        <w:ind w:left="0"/>
        <w:jc w:val="left"/>
      </w:pPr>
      <w:r>
        <w:rPr>
          <w:rFonts w:ascii="Times New Roman"/>
          <w:b/>
          <w:i w:val="false"/>
          <w:color w:val="000000"/>
        </w:rPr>
        <w:t xml:space="preserve"> Шартты белгілер:</w:t>
      </w:r>
    </w:p>
    <w:bookmarkEnd w:id="76"/>
    <w:p>
      <w:pPr>
        <w:spacing w:after="0"/>
        <w:ind w:left="0"/>
        <w:jc w:val="left"/>
      </w:pPr>
      <w:r>
        <w:br/>
      </w:r>
    </w:p>
    <w:p>
      <w:pPr>
        <w:spacing w:after="0"/>
        <w:ind w:left="0"/>
        <w:jc w:val="both"/>
      </w:pPr>
      <w:r>
        <w:drawing>
          <wp:inline distT="0" distB="0" distL="0" distR="0">
            <wp:extent cx="69088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088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"Радиомен хабарлау аппаратурасын</w:t>
            </w:r>
            <w:r>
              <w:br/>
            </w:r>
            <w:r>
              <w:rPr>
                <w:rFonts w:ascii="Times New Roman"/>
                <w:b w:val="false"/>
                <w:i w:val="false"/>
                <w:color w:val="000000"/>
                <w:sz w:val="20"/>
              </w:rPr>
              <w:t>пайдалануға рұқсат беру" мемлекеттік қызметінің</w:t>
            </w:r>
            <w:r>
              <w:br/>
            </w:r>
            <w:r>
              <w:rPr>
                <w:rFonts w:ascii="Times New Roman"/>
                <w:b w:val="false"/>
                <w:i w:val="false"/>
                <w:color w:val="000000"/>
                <w:sz w:val="20"/>
              </w:rPr>
              <w:t>регламентіне 2-қосымша</w:t>
            </w:r>
          </w:p>
        </w:tc>
      </w:tr>
    </w:tbl>
    <w:bookmarkStart w:name="z90" w:id="77"/>
    <w:p>
      <w:pPr>
        <w:spacing w:after="0"/>
        <w:ind w:left="0"/>
        <w:jc w:val="left"/>
      </w:pPr>
      <w:r>
        <w:rPr>
          <w:rFonts w:ascii="Times New Roman"/>
          <w:b/>
          <w:i w:val="false"/>
          <w:color w:val="000000"/>
        </w:rPr>
        <w:t xml:space="preserve"> Мемлекеттік қызметті көрсету бизнес-процесс</w:t>
      </w:r>
      <w:r>
        <w:br/>
      </w:r>
      <w:r>
        <w:rPr>
          <w:rFonts w:ascii="Times New Roman"/>
          <w:b/>
          <w:i w:val="false"/>
          <w:color w:val="000000"/>
        </w:rPr>
        <w:t>Анықтамасы</w:t>
      </w:r>
      <w:r>
        <w:br/>
      </w:r>
      <w:r>
        <w:rPr>
          <w:rFonts w:ascii="Times New Roman"/>
          <w:b/>
          <w:i w:val="false"/>
          <w:color w:val="000000"/>
        </w:rPr>
        <w:t>"Радиоберуші аппаратураны пайдалануға рұқсат беру"</w:t>
      </w:r>
    </w:p>
    <w:bookmarkEnd w:id="77"/>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5311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311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министрiнiң 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622 бұйрығына 5-қосымша</w:t>
            </w:r>
          </w:p>
        </w:tc>
      </w:tr>
    </w:tbl>
    <w:bookmarkStart w:name="z92" w:id="78"/>
    <w:p>
      <w:pPr>
        <w:spacing w:after="0"/>
        <w:ind w:left="0"/>
        <w:jc w:val="left"/>
      </w:pPr>
      <w:r>
        <w:rPr>
          <w:rFonts w:ascii="Times New Roman"/>
          <w:b/>
          <w:i w:val="false"/>
          <w:color w:val="000000"/>
        </w:rPr>
        <w:t xml:space="preserve"> "Арнайы ұшуды орындауға рұқсат беру"</w:t>
      </w:r>
      <w:r>
        <w:br/>
      </w:r>
      <w:r>
        <w:rPr>
          <w:rFonts w:ascii="Times New Roman"/>
          <w:b/>
          <w:i w:val="false"/>
          <w:color w:val="000000"/>
        </w:rPr>
        <w:t>мемлекеттік қызмет регламенті</w:t>
      </w:r>
      <w:r>
        <w:br/>
      </w:r>
      <w:r>
        <w:rPr>
          <w:rFonts w:ascii="Times New Roman"/>
          <w:b/>
          <w:i w:val="false"/>
          <w:color w:val="000000"/>
        </w:rPr>
        <w:t>1. Жалпы ережелері</w:t>
      </w:r>
    </w:p>
    <w:bookmarkEnd w:id="78"/>
    <w:bookmarkStart w:name="z94" w:id="79"/>
    <w:p>
      <w:pPr>
        <w:spacing w:after="0"/>
        <w:ind w:left="0"/>
        <w:jc w:val="both"/>
      </w:pPr>
      <w:r>
        <w:rPr>
          <w:rFonts w:ascii="Times New Roman"/>
          <w:b w:val="false"/>
          <w:i w:val="false"/>
          <w:color w:val="000000"/>
          <w:sz w:val="28"/>
        </w:rPr>
        <w:t>
      1. "Арнайы ұшуды орындауға рұқсат беру" мемлекеттік қызметті (бұдан әрі – мемлекеттік қызмет) Қазақстан Республикасы Инвестициялар және даму министрлігінің Азаматтық авиация комитеті (бұдан әрі - көрсетілетін қызметті беруші) көрсетеді.</w:t>
      </w:r>
    </w:p>
    <w:bookmarkEnd w:id="79"/>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 берушінің кеңсесі немесе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Мемлекеттік көрсетілетін қызметтің үлгісі: қағаз және (немесе) электронды (жартылай автоматтандырылған) түрде.</w:t>
      </w:r>
    </w:p>
    <w:bookmarkStart w:name="z95" w:id="80"/>
    <w:p>
      <w:pPr>
        <w:spacing w:after="0"/>
        <w:ind w:left="0"/>
        <w:jc w:val="both"/>
      </w:pPr>
      <w:r>
        <w:rPr>
          <w:rFonts w:ascii="Times New Roman"/>
          <w:b w:val="false"/>
          <w:i w:val="false"/>
          <w:color w:val="000000"/>
          <w:sz w:val="28"/>
        </w:rPr>
        <w:t>
      2. Мемлекеттік көрсетілетін қызметтің нәтижесі арнайы ұшуды орындауға сертификат болып есептеледі.</w:t>
      </w:r>
    </w:p>
    <w:bookmarkEnd w:id="80"/>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96" w:id="81"/>
    <w:p>
      <w:pPr>
        <w:spacing w:after="0"/>
        <w:ind w:left="0"/>
        <w:jc w:val="left"/>
      </w:pPr>
      <w:r>
        <w:rPr>
          <w:rFonts w:ascii="Times New Roman"/>
          <w:b/>
          <w:i w:val="false"/>
          <w:color w:val="000000"/>
        </w:rPr>
        <w:t xml:space="preserve"> 2. Мемлекеттік көрсетілетін қызметтің процесінде қызмет</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іс-әрекеті тәртібінің сипаттамасы</w:t>
      </w:r>
    </w:p>
    <w:bookmarkEnd w:id="81"/>
    <w:bookmarkStart w:name="z97" w:id="82"/>
    <w:p>
      <w:pPr>
        <w:spacing w:after="0"/>
        <w:ind w:left="0"/>
        <w:jc w:val="both"/>
      </w:pPr>
      <w:r>
        <w:rPr>
          <w:rFonts w:ascii="Times New Roman"/>
          <w:b w:val="false"/>
          <w:i w:val="false"/>
          <w:color w:val="000000"/>
          <w:sz w:val="28"/>
        </w:rPr>
        <w:t xml:space="preserve">
      3. 2015 жылғы 28 сәуірдегі Қазақстан Республикасы Инвестициялар және даму министрі </w:t>
      </w:r>
      <w:r>
        <w:rPr>
          <w:rFonts w:ascii="Times New Roman"/>
          <w:b w:val="false"/>
          <w:i w:val="false"/>
          <w:color w:val="000000"/>
          <w:sz w:val="28"/>
        </w:rPr>
        <w:t>бұйрығымен</w:t>
      </w:r>
      <w:r>
        <w:rPr>
          <w:rFonts w:ascii="Times New Roman"/>
          <w:b w:val="false"/>
          <w:i w:val="false"/>
          <w:color w:val="000000"/>
          <w:sz w:val="28"/>
        </w:rPr>
        <w:t xml:space="preserve"> бекітілген № 499 (Нормативтiк құқықтық актiлердi мемлекеттiк тiркеу тiзiлiмiнде № 11349 болып тiркелген) "Арнайы ұшуды орындауға рұқсат беру"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Қызмет берушінің мемлекеттік көрсетілетін қызметке қажетті қызметті алушының ұсынылған құжаттарын алуы мемлекеттік көрсетілетін қызмет ресімді (әрекетті) бастауға негіздеме болып есептеледі.</w:t>
      </w:r>
    </w:p>
    <w:bookmarkEnd w:id="82"/>
    <w:bookmarkStart w:name="z98" w:id="83"/>
    <w:p>
      <w:pPr>
        <w:spacing w:after="0"/>
        <w:ind w:left="0"/>
        <w:jc w:val="both"/>
      </w:pPr>
      <w:r>
        <w:rPr>
          <w:rFonts w:ascii="Times New Roman"/>
          <w:b w:val="false"/>
          <w:i w:val="false"/>
          <w:color w:val="000000"/>
          <w:sz w:val="28"/>
        </w:rPr>
        <w:t>
      4. Мемлекеттік көрсетілетін қызмет процесінің ресімдері (әрекеттері):</w:t>
      </w:r>
    </w:p>
    <w:bookmarkEnd w:id="83"/>
    <w:p>
      <w:pPr>
        <w:spacing w:after="0"/>
        <w:ind w:left="0"/>
        <w:jc w:val="both"/>
      </w:pPr>
      <w:r>
        <w:rPr>
          <w:rFonts w:ascii="Times New Roman"/>
          <w:b w:val="false"/>
          <w:i w:val="false"/>
          <w:color w:val="000000"/>
          <w:sz w:val="28"/>
        </w:rPr>
        <w:t>
      1) 30 минут ішінде қызмет берушінің кеңсе қызметкерімен өтінімінді қабылдау күнін мне тіркеу нөмрін берілу;</w:t>
      </w:r>
    </w:p>
    <w:p>
      <w:pPr>
        <w:spacing w:after="0"/>
        <w:ind w:left="0"/>
        <w:jc w:val="both"/>
      </w:pPr>
      <w:r>
        <w:rPr>
          <w:rFonts w:ascii="Times New Roman"/>
          <w:b w:val="false"/>
          <w:i w:val="false"/>
          <w:color w:val="000000"/>
          <w:sz w:val="28"/>
        </w:rPr>
        <w:t>
      2) 1 күнтізбелік күн ішінде өтінімді қарастыратын қызмет берушінің құрылымдық бөлімшені және берушінің құрылымдық бөлімше қызметшісін (орындаушы) қызмет берушінің басшысы немесе басшысының орынбасары тағайындайды;</w:t>
      </w:r>
    </w:p>
    <w:p>
      <w:pPr>
        <w:spacing w:after="0"/>
        <w:ind w:left="0"/>
        <w:jc w:val="both"/>
      </w:pPr>
      <w:r>
        <w:rPr>
          <w:rFonts w:ascii="Times New Roman"/>
          <w:b w:val="false"/>
          <w:i w:val="false"/>
          <w:color w:val="000000"/>
          <w:sz w:val="28"/>
        </w:rPr>
        <w:t>
      3) 8 күнтізбелік күн ішінде жауапты орындаушы мәлеметтің дұрыстығына және толықтығына тексеру жүргізеді;</w:t>
      </w:r>
    </w:p>
    <w:p>
      <w:pPr>
        <w:spacing w:after="0"/>
        <w:ind w:left="0"/>
        <w:jc w:val="both"/>
      </w:pPr>
      <w:r>
        <w:rPr>
          <w:rFonts w:ascii="Times New Roman"/>
          <w:b w:val="false"/>
          <w:i w:val="false"/>
          <w:color w:val="000000"/>
          <w:sz w:val="28"/>
        </w:rPr>
        <w:t>
      4) 1 күнтізбелік күн ішінде қызмет берушінің құрылымдық бөлімше қызметшісі (орындаушы) тіркейді және 15 минут ішінде арнайы ұшуды орындауға рұқсаты ресімдейді;</w:t>
      </w:r>
    </w:p>
    <w:bookmarkStart w:name="z99" w:id="84"/>
    <w:p>
      <w:pPr>
        <w:spacing w:after="0"/>
        <w:ind w:left="0"/>
        <w:jc w:val="both"/>
      </w:pPr>
      <w:r>
        <w:rPr>
          <w:rFonts w:ascii="Times New Roman"/>
          <w:b w:val="false"/>
          <w:i w:val="false"/>
          <w:color w:val="000000"/>
          <w:sz w:val="28"/>
        </w:rPr>
        <w:t>
      5. Келесі ресімді (әрекетті) орындауды бастауға негіздеме болатын мемлекеттік көрсетілетін қызмет жөніндегі ресімнің (әрекеттің) нәтижесі:</w:t>
      </w:r>
    </w:p>
    <w:bookmarkEnd w:id="84"/>
    <w:p>
      <w:pPr>
        <w:spacing w:after="0"/>
        <w:ind w:left="0"/>
        <w:jc w:val="both"/>
      </w:pPr>
      <w:r>
        <w:rPr>
          <w:rFonts w:ascii="Times New Roman"/>
          <w:b w:val="false"/>
          <w:i w:val="false"/>
          <w:color w:val="000000"/>
          <w:sz w:val="28"/>
        </w:rPr>
        <w:t>
      1) қызмет берушінің кеңсесінде өтінімінді тіркеу (егер өтінімінді қағаз жұзіндегі берсе электронды өтінімінді көшіру);</w:t>
      </w:r>
    </w:p>
    <w:p>
      <w:pPr>
        <w:spacing w:after="0"/>
        <w:ind w:left="0"/>
        <w:jc w:val="both"/>
      </w:pPr>
      <w:r>
        <w:rPr>
          <w:rFonts w:ascii="Times New Roman"/>
          <w:b w:val="false"/>
          <w:i w:val="false"/>
          <w:color w:val="000000"/>
          <w:sz w:val="28"/>
        </w:rPr>
        <w:t>
      2) қызмет берушінің құрылымдық бөлімше басқарма басшысының қарауына берілетін қызмет беруші басшысының қарары;</w:t>
      </w:r>
    </w:p>
    <w:p>
      <w:pPr>
        <w:spacing w:after="0"/>
        <w:ind w:left="0"/>
        <w:jc w:val="both"/>
      </w:pPr>
      <w:r>
        <w:rPr>
          <w:rFonts w:ascii="Times New Roman"/>
          <w:b w:val="false"/>
          <w:i w:val="false"/>
          <w:color w:val="000000"/>
          <w:sz w:val="28"/>
        </w:rPr>
        <w:t>
      3) қызмет берушінің құрылымдық бөлімше қызметшісі (орындаушы) арнайы ұшуды орындауға рұқсаты ресімдеуі және оған қол қою үшін қызмет берушінің басшысына беруі;</w:t>
      </w:r>
    </w:p>
    <w:p>
      <w:pPr>
        <w:spacing w:after="0"/>
        <w:ind w:left="0"/>
        <w:jc w:val="both"/>
      </w:pPr>
      <w:r>
        <w:rPr>
          <w:rFonts w:ascii="Times New Roman"/>
          <w:b w:val="false"/>
          <w:i w:val="false"/>
          <w:color w:val="000000"/>
          <w:sz w:val="28"/>
        </w:rPr>
        <w:t>
      4) арнайы ұшуды орындауға сертификатты қызмет алушыға беру.</w:t>
      </w:r>
    </w:p>
    <w:bookmarkStart w:name="z100" w:id="85"/>
    <w:p>
      <w:pPr>
        <w:spacing w:after="0"/>
        <w:ind w:left="0"/>
        <w:jc w:val="left"/>
      </w:pPr>
      <w:r>
        <w:rPr>
          <w:rFonts w:ascii="Times New Roman"/>
          <w:b/>
          <w:i w:val="false"/>
          <w:color w:val="000000"/>
        </w:rPr>
        <w:t xml:space="preserve"> 3. Мемлекеттік көрсетілетін қызметке процесінде қызмет</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тәртібінің сипаттамасы</w:t>
      </w:r>
    </w:p>
    <w:bookmarkEnd w:id="85"/>
    <w:bookmarkStart w:name="z101" w:id="86"/>
    <w:p>
      <w:pPr>
        <w:spacing w:after="0"/>
        <w:ind w:left="0"/>
        <w:jc w:val="both"/>
      </w:pPr>
      <w:r>
        <w:rPr>
          <w:rFonts w:ascii="Times New Roman"/>
          <w:b w:val="false"/>
          <w:i w:val="false"/>
          <w:color w:val="000000"/>
          <w:sz w:val="28"/>
        </w:rPr>
        <w:t>
      6. Мемлекеттік көрсетілетін қызмет процесіне қызмет берушінің мынадай құрылымдық бөлімшелері (жұмысшылары) қатысады:</w:t>
      </w:r>
    </w:p>
    <w:bookmarkEnd w:id="86"/>
    <w:p>
      <w:pPr>
        <w:spacing w:after="0"/>
        <w:ind w:left="0"/>
        <w:jc w:val="both"/>
      </w:pPr>
      <w:r>
        <w:rPr>
          <w:rFonts w:ascii="Times New Roman"/>
          <w:b w:val="false"/>
          <w:i w:val="false"/>
          <w:color w:val="000000"/>
          <w:sz w:val="28"/>
        </w:rPr>
        <w:t>
      1) қызмет берушінің басшысы немесе басшысының орынбасары;</w:t>
      </w:r>
    </w:p>
    <w:p>
      <w:pPr>
        <w:spacing w:after="0"/>
        <w:ind w:left="0"/>
        <w:jc w:val="both"/>
      </w:pPr>
      <w:r>
        <w:rPr>
          <w:rFonts w:ascii="Times New Roman"/>
          <w:b w:val="false"/>
          <w:i w:val="false"/>
          <w:color w:val="000000"/>
          <w:sz w:val="28"/>
        </w:rPr>
        <w:t>
      2) атқаратын қызметіне сәйкес қызмет берушінің құрылымдық бөлімше басшысы;</w:t>
      </w:r>
    </w:p>
    <w:p>
      <w:pPr>
        <w:spacing w:after="0"/>
        <w:ind w:left="0"/>
        <w:jc w:val="both"/>
      </w:pPr>
      <w:r>
        <w:rPr>
          <w:rFonts w:ascii="Times New Roman"/>
          <w:b w:val="false"/>
          <w:i w:val="false"/>
          <w:color w:val="000000"/>
          <w:sz w:val="28"/>
        </w:rPr>
        <w:t>
      3) атқаратын қызметіне сәйкес қызмет берушінің құрылымдық бөлімше қызметшісі (орындаушы);</w:t>
      </w:r>
    </w:p>
    <w:p>
      <w:pPr>
        <w:spacing w:after="0"/>
        <w:ind w:left="0"/>
        <w:jc w:val="both"/>
      </w:pPr>
      <w:r>
        <w:rPr>
          <w:rFonts w:ascii="Times New Roman"/>
          <w:b w:val="false"/>
          <w:i w:val="false"/>
          <w:color w:val="000000"/>
          <w:sz w:val="28"/>
        </w:rPr>
        <w:t>
      4) қызмет берушінің кеңсе қызметкері.</w:t>
      </w:r>
    </w:p>
    <w:bookmarkStart w:name="z102" w:id="87"/>
    <w:p>
      <w:pPr>
        <w:spacing w:after="0"/>
        <w:ind w:left="0"/>
        <w:jc w:val="both"/>
      </w:pPr>
      <w:r>
        <w:rPr>
          <w:rFonts w:ascii="Times New Roman"/>
          <w:b w:val="false"/>
          <w:i w:val="false"/>
          <w:color w:val="000000"/>
          <w:sz w:val="28"/>
        </w:rPr>
        <w:t>
      7. Қызмет берушінің құрылымдық бөлімшелері (қызметкерлері) арасындағы ресімдер (әрекеттер) жүйелілігінің сипаттамасы:</w:t>
      </w:r>
    </w:p>
    <w:bookmarkEnd w:id="87"/>
    <w:p>
      <w:pPr>
        <w:spacing w:after="0"/>
        <w:ind w:left="0"/>
        <w:jc w:val="both"/>
      </w:pPr>
      <w:r>
        <w:rPr>
          <w:rFonts w:ascii="Times New Roman"/>
          <w:b w:val="false"/>
          <w:i w:val="false"/>
          <w:color w:val="000000"/>
          <w:sz w:val="28"/>
        </w:rPr>
        <w:t>
      1) қызмет берушінің кеңсе қызметкері 30 минут ішінде қызмет алушыдан келген өтінішті, қабылдауды жұзеге ассырады, ашуды және Бiрыңғай электрондық құжат айналымы жүйесiнде өтінішті тіркеу, оны электронды жұзіне көшіру және қызмет берушінің басшысына жібереді;</w:t>
      </w:r>
    </w:p>
    <w:p>
      <w:pPr>
        <w:spacing w:after="0"/>
        <w:ind w:left="0"/>
        <w:jc w:val="both"/>
      </w:pPr>
      <w:r>
        <w:rPr>
          <w:rFonts w:ascii="Times New Roman"/>
          <w:b w:val="false"/>
          <w:i w:val="false"/>
          <w:color w:val="000000"/>
          <w:sz w:val="28"/>
        </w:rPr>
        <w:t>
      2) қызмет берушінің басшысы немесе басшысының орынбасары 1 күнтізбелік күні ішінде мемлекеттік көрсетілетін қызметке қажетті қызметті алушының ұсынылған құжаттарын қарайды және оларды қызмет берушінің құрылымдық бөлімшеге жібереді;</w:t>
      </w:r>
    </w:p>
    <w:p>
      <w:pPr>
        <w:spacing w:after="0"/>
        <w:ind w:left="0"/>
        <w:jc w:val="both"/>
      </w:pPr>
      <w:r>
        <w:rPr>
          <w:rFonts w:ascii="Times New Roman"/>
          <w:b w:val="false"/>
          <w:i w:val="false"/>
          <w:color w:val="000000"/>
          <w:sz w:val="28"/>
        </w:rPr>
        <w:t>
      3) қызмет берушінің құрылымдық бөлімше басшысы 1 күнтізбелік күн ішінде мемлекеттік көрсетілетін қызметке қажетті қызметті алушының ұсынылған құжаттарын қарайды және оларды қызмет берушінің құрылымдық бөлімше қызметшісіне (орындаушына) жібереді;</w:t>
      </w:r>
    </w:p>
    <w:p>
      <w:pPr>
        <w:spacing w:after="0"/>
        <w:ind w:left="0"/>
        <w:jc w:val="both"/>
      </w:pPr>
      <w:r>
        <w:rPr>
          <w:rFonts w:ascii="Times New Roman"/>
          <w:b w:val="false"/>
          <w:i w:val="false"/>
          <w:color w:val="000000"/>
          <w:sz w:val="28"/>
        </w:rPr>
        <w:t>
      4) қызмет берушінің құрылымдық бөлімше қызметшісіне (орындаушына) мемлекеттік қызметті көрсетуге қажетті қызметті алушының ұсынылған құжаттарын алған күнінен бастап 7 күнтізбелік күннен аспайтын мерзімде қызметті алушының ұсынылған құжаттарын қарастырады;</w:t>
      </w:r>
    </w:p>
    <w:p>
      <w:pPr>
        <w:spacing w:after="0"/>
        <w:ind w:left="0"/>
        <w:jc w:val="both"/>
      </w:pPr>
      <w:r>
        <w:rPr>
          <w:rFonts w:ascii="Times New Roman"/>
          <w:b w:val="false"/>
          <w:i w:val="false"/>
          <w:color w:val="000000"/>
          <w:sz w:val="28"/>
        </w:rPr>
        <w:t>
      5) қызмет берушінің құрылымдық бөлімше қызметшісі (орындаушы) 1 күнтізбелік күн ішінде арнайы ұшуды орындауға рұқсаты рәсімдейді және қызмет берушінің құрылымдық бөлімше басшысына қол қою үшін жібереді;</w:t>
      </w:r>
    </w:p>
    <w:p>
      <w:pPr>
        <w:spacing w:after="0"/>
        <w:ind w:left="0"/>
        <w:jc w:val="both"/>
      </w:pPr>
      <w:r>
        <w:rPr>
          <w:rFonts w:ascii="Times New Roman"/>
          <w:b w:val="false"/>
          <w:i w:val="false"/>
          <w:color w:val="000000"/>
          <w:sz w:val="28"/>
        </w:rPr>
        <w:t>
      6) қызмет берушінің құрылымдық бөлімше басшысы арнайы ұшуды орындауға рұқсаты қол қойганан кейін қызмет берушінің құрылымдық бөлімше қызметшісі (орындаушы) береді.</w:t>
      </w:r>
    </w:p>
    <w:p>
      <w:pPr>
        <w:spacing w:after="0"/>
        <w:ind w:left="0"/>
        <w:jc w:val="both"/>
      </w:pPr>
      <w:r>
        <w:rPr>
          <w:rFonts w:ascii="Times New Roman"/>
          <w:b w:val="false"/>
          <w:i w:val="false"/>
          <w:color w:val="000000"/>
          <w:sz w:val="28"/>
        </w:rPr>
        <w:t>
      7) қызмет берушінің құрылымдық бөлімше қызметшісі (орындаушы) 15 минут ішінде арнайы ұшуды орындауға рұқсаты қызметті алушы өзі келген жағдайда берілген рұқсатаманы есепке алу және тіркеу журналына қызметті алушының қолын қойғызып береді.</w:t>
      </w:r>
    </w:p>
    <w:bookmarkStart w:name="z103" w:id="88"/>
    <w:p>
      <w:pPr>
        <w:spacing w:after="0"/>
        <w:ind w:left="0"/>
        <w:jc w:val="left"/>
      </w:pPr>
      <w:r>
        <w:rPr>
          <w:rFonts w:ascii="Times New Roman"/>
          <w:b/>
          <w:i w:val="false"/>
          <w:color w:val="000000"/>
        </w:rPr>
        <w:t xml:space="preserve"> 4. Мемлекеттік көрсетілетін қызмет процесінде ақпараттық</w:t>
      </w:r>
      <w:r>
        <w:br/>
      </w:r>
      <w:r>
        <w:rPr>
          <w:rFonts w:ascii="Times New Roman"/>
          <w:b/>
          <w:i w:val="false"/>
          <w:color w:val="000000"/>
        </w:rPr>
        <w:t>жүйелерді пайдалану тәртібінің сипаттамасы</w:t>
      </w:r>
    </w:p>
    <w:bookmarkEnd w:id="88"/>
    <w:bookmarkStart w:name="z104" w:id="89"/>
    <w:p>
      <w:pPr>
        <w:spacing w:after="0"/>
        <w:ind w:left="0"/>
        <w:jc w:val="both"/>
      </w:pPr>
      <w:r>
        <w:rPr>
          <w:rFonts w:ascii="Times New Roman"/>
          <w:b w:val="false"/>
          <w:i w:val="false"/>
          <w:color w:val="000000"/>
          <w:sz w:val="28"/>
        </w:rPr>
        <w:t xml:space="preserve">
      8. Портал арқылы электрондық мемлекеттік көрсетілетін қызмет кезіндегі мемлекеттік қызмет көрсетуге тартылған ақпараттық жүйелердің функционалдық өзара іс-қимылы және көрсетілетін қызметті беруші арқылы электрондық мемлекеттік қызмет көрсету кезіндегі функционалдық өзара іс-қимылдың функционалдық өзара іс-қимыл диаграммасы (1, 2 - диаграмма)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89"/>
    <w:p>
      <w:pPr>
        <w:spacing w:after="0"/>
        <w:ind w:left="0"/>
        <w:jc w:val="both"/>
      </w:pPr>
      <w:r>
        <w:rPr>
          <w:rFonts w:ascii="Times New Roman"/>
          <w:b w:val="false"/>
          <w:i w:val="false"/>
          <w:color w:val="000000"/>
          <w:sz w:val="28"/>
        </w:rPr>
        <w:t>
      Портал арқылы өтініш беру және мемлекеттік көрсетілетін қызмет кезінде қызмет беруші ресімдерінің (әрекеттерінің) жүйелілік тәртібі:</w:t>
      </w:r>
    </w:p>
    <w:p>
      <w:pPr>
        <w:spacing w:after="0"/>
        <w:ind w:left="0"/>
        <w:jc w:val="both"/>
      </w:pPr>
      <w:r>
        <w:rPr>
          <w:rFonts w:ascii="Times New Roman"/>
          <w:b w:val="false"/>
          <w:i w:val="false"/>
          <w:color w:val="000000"/>
          <w:sz w:val="28"/>
        </w:rPr>
        <w:t>
      көрсетілетін қызметті алушы арқылы қадамды іс-қимылдар:</w:t>
      </w:r>
    </w:p>
    <w:p>
      <w:pPr>
        <w:spacing w:after="0"/>
        <w:ind w:left="0"/>
        <w:jc w:val="both"/>
      </w:pPr>
      <w:r>
        <w:rPr>
          <w:rFonts w:ascii="Times New Roman"/>
          <w:b w:val="false"/>
          <w:i w:val="false"/>
          <w:color w:val="000000"/>
          <w:sz w:val="28"/>
        </w:rPr>
        <w:t>
      1) көрсетілетін қызметті алушы өзінің электрондық-цифрлық қолы тіркеу куәлігінің көмегімен (бұдан әрі – ЭЦҚ) порталда тіркеуді жүзеге асырады, ол көрсетілетін қызметті алушының компьютерінің интернет-браузерінде сақталады (порталда тіркелмеген көрсетілетін қызметті алушы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интернет-браузерінде ЭЦҚ тіркеу куәлігін бекіту, мемлекеттік қызметті алу үшін порталда пайдаланушының пароль енгізу процесі (авторландыру процесі);</w:t>
      </w:r>
    </w:p>
    <w:p>
      <w:pPr>
        <w:spacing w:after="0"/>
        <w:ind w:left="0"/>
        <w:jc w:val="both"/>
      </w:pPr>
      <w:r>
        <w:rPr>
          <w:rFonts w:ascii="Times New Roman"/>
          <w:b w:val="false"/>
          <w:i w:val="false"/>
          <w:color w:val="000000"/>
          <w:sz w:val="28"/>
        </w:rPr>
        <w:t>
      3) 1-шарт – логин (бизнес сәйкестендіру нөмірі (бұдан әрі – БСН) және пароль арқылы тіркелген пайдаланушы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пайдаланушының деректерінде бқзушылықтардың болуы жағдайында авторландырудан бас тарту туралы хабарламаны порталды қалыптастыру;</w:t>
      </w:r>
    </w:p>
    <w:p>
      <w:pPr>
        <w:spacing w:after="0"/>
        <w:ind w:left="0"/>
        <w:jc w:val="both"/>
      </w:pPr>
      <w:r>
        <w:rPr>
          <w:rFonts w:ascii="Times New Roman"/>
          <w:b w:val="false"/>
          <w:i w:val="false"/>
          <w:color w:val="000000"/>
          <w:sz w:val="28"/>
        </w:rPr>
        <w:t>
      5) 3-процесс – пайдаланушының осы Регламентте көрсетілген қызметтерді таңдауы, қызмет көрсету үшін сұрау салу нысанын экранға шығару және сұрау салу нысанына қажетті құжаттарды электрондық түрде бекітумен, оның құрылымы мен форматтық талаптарын ескере отырып, пайдаланушының нысанды толтыруы (деректер енгізуі);</w:t>
      </w:r>
    </w:p>
    <w:p>
      <w:pPr>
        <w:spacing w:after="0"/>
        <w:ind w:left="0"/>
        <w:jc w:val="both"/>
      </w:pPr>
      <w:r>
        <w:rPr>
          <w:rFonts w:ascii="Times New Roman"/>
          <w:b w:val="false"/>
          <w:i w:val="false"/>
          <w:color w:val="000000"/>
          <w:sz w:val="28"/>
        </w:rPr>
        <w:t>
      6) 4-процесс -сұрау салуды куәландыру (қол қою) үшін пайдаланушының ЭЦҚ тіркеу куәлігін таңдауы;</w:t>
      </w:r>
    </w:p>
    <w:p>
      <w:pPr>
        <w:spacing w:after="0"/>
        <w:ind w:left="0"/>
        <w:jc w:val="both"/>
      </w:pPr>
      <w:r>
        <w:rPr>
          <w:rFonts w:ascii="Times New Roman"/>
          <w:b w:val="false"/>
          <w:i w:val="false"/>
          <w:color w:val="000000"/>
          <w:sz w:val="28"/>
        </w:rPr>
        <w:t>
      7) 3-шарт – порталда ЭЦҚ тіркеу куәлігінің қолданылу мерзімін және кері қайтарылып алынған (жойылған) тіркеу куәліктерінің тізімде болмауын, сондай-ақ сұрау салуда көрсетілген БСН мен ЭЦҚ тіркеу куәлігінде көрсетілген 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5-процесс – пайдаланушының ЭЦҚ түпнұсқалығы расталмаған жағдайда сұратылатын қызметтерден бас тарту туралы хабарлама қалыптастыру;</w:t>
      </w:r>
    </w:p>
    <w:p>
      <w:pPr>
        <w:spacing w:after="0"/>
        <w:ind w:left="0"/>
        <w:jc w:val="both"/>
      </w:pPr>
      <w:r>
        <w:rPr>
          <w:rFonts w:ascii="Times New Roman"/>
          <w:b w:val="false"/>
          <w:i w:val="false"/>
          <w:color w:val="000000"/>
          <w:sz w:val="28"/>
        </w:rPr>
        <w:t>
      9) 6-процесс – қызметтер көрсетуге сұрау салудың толтырылған нысанын (деректер енгізу) көрсетілетін қызметті алушының ЭЦҚ арқылы сұрау салуды куәландыру (қол қою);</w:t>
      </w:r>
    </w:p>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мемлекеттік дерекқордың ақпараттық жүйесінде (бұдан әрі – МДҚ АЖ) тіркеу және "Е-лицензиялау" МДҚ АЖ сұрау салуды өңдеу;</w:t>
      </w:r>
    </w:p>
    <w:p>
      <w:pPr>
        <w:spacing w:after="0"/>
        <w:ind w:left="0"/>
        <w:jc w:val="both"/>
      </w:pPr>
      <w:r>
        <w:rPr>
          <w:rFonts w:ascii="Times New Roman"/>
          <w:b w:val="false"/>
          <w:i w:val="false"/>
          <w:color w:val="000000"/>
          <w:sz w:val="28"/>
        </w:rPr>
        <w:t>
      11) 8-процесс – көрсетілетін қызметті алушының порталмен қалыптастырылған қызмет нәтижесін (электрондық лицензия) алуы. Электрондық құжат көрсетілетін қызметті берушінің уәкілетті тұлғасының ЭЦҚ пайдалану арқылы қалыптастырылады.</w:t>
      </w:r>
    </w:p>
    <w:p>
      <w:pPr>
        <w:spacing w:after="0"/>
        <w:ind w:left="0"/>
        <w:jc w:val="both"/>
      </w:pPr>
      <w:r>
        <w:rPr>
          <w:rFonts w:ascii="Times New Roman"/>
          <w:b w:val="false"/>
          <w:i w:val="false"/>
          <w:color w:val="000000"/>
          <w:sz w:val="28"/>
        </w:rPr>
        <w:t>
      Көрсетілетін қызметті беруші арқылы қадамды іс-қимылдар мынадай түрде жүзеге асырылады:</w:t>
      </w:r>
    </w:p>
    <w:p>
      <w:pPr>
        <w:spacing w:after="0"/>
        <w:ind w:left="0"/>
        <w:jc w:val="both"/>
      </w:pPr>
      <w:r>
        <w:rPr>
          <w:rFonts w:ascii="Times New Roman"/>
          <w:b w:val="false"/>
          <w:i w:val="false"/>
          <w:color w:val="000000"/>
          <w:sz w:val="28"/>
        </w:rPr>
        <w:t>
      12) процесс 1 – көрсетілетін қызметті берушінің жауапты орындаушысының мемлекеттік қызметті көрсету үшін "Е-лицензиялау" МДҚ АЖ логин мен пароль енгізуі (авторландыру процесі);</w:t>
      </w:r>
    </w:p>
    <w:p>
      <w:pPr>
        <w:spacing w:after="0"/>
        <w:ind w:left="0"/>
        <w:jc w:val="both"/>
      </w:pPr>
      <w:r>
        <w:rPr>
          <w:rFonts w:ascii="Times New Roman"/>
          <w:b w:val="false"/>
          <w:i w:val="false"/>
          <w:color w:val="000000"/>
          <w:sz w:val="28"/>
        </w:rPr>
        <w:t>
      13) 1-шарт – "Е-лицензиялау" МДҚ Логин мен пароль арқылы көрсетілетін қызметті берушінің тіркелген жауапты орындаушысы туралы деректердің түпнұсқалығын тексеру;</w:t>
      </w:r>
    </w:p>
    <w:p>
      <w:pPr>
        <w:spacing w:after="0"/>
        <w:ind w:left="0"/>
        <w:jc w:val="both"/>
      </w:pPr>
      <w:r>
        <w:rPr>
          <w:rFonts w:ascii="Times New Roman"/>
          <w:b w:val="false"/>
          <w:i w:val="false"/>
          <w:color w:val="000000"/>
          <w:sz w:val="28"/>
        </w:rPr>
        <w:t>
      14) 2-процесс – "Е-лицензиялау" МДҚ көрсетілетін қызметті берушінің жауапты орындаушысының деректерінде бұзушылықтардың болуы жағдайында авторландырудан бас тарту туралы хабарламасын қалыптастыру;</w:t>
      </w:r>
    </w:p>
    <w:p>
      <w:pPr>
        <w:spacing w:after="0"/>
        <w:ind w:left="0"/>
        <w:jc w:val="both"/>
      </w:pPr>
      <w:r>
        <w:rPr>
          <w:rFonts w:ascii="Times New Roman"/>
          <w:b w:val="false"/>
          <w:i w:val="false"/>
          <w:color w:val="000000"/>
          <w:sz w:val="28"/>
        </w:rPr>
        <w:t>
      15) 3-процесс – көрсетілетін қызметті берушінің жауапты орындаушысының осы регламентте көрсетілген қызметтерді таңдауы, қызмет көрсету үшін сұрау салу нысанын экранға шығару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16) 4-процесс – сұрау салуды электрондық үкімет шлюзы (бұдан әрі – ЭҮШ) арқылы көрсетілетін қызметті алушының деректері туралы "Заңды тұлға" (бұдан әрі – ЗД МДҚ) мемлекеттік дерекқордың ақпараттық жүйесіне жіберу;</w:t>
      </w:r>
    </w:p>
    <w:p>
      <w:pPr>
        <w:spacing w:after="0"/>
        <w:ind w:left="0"/>
        <w:jc w:val="both"/>
      </w:pPr>
      <w:r>
        <w:rPr>
          <w:rFonts w:ascii="Times New Roman"/>
          <w:b w:val="false"/>
          <w:i w:val="false"/>
          <w:color w:val="000000"/>
          <w:sz w:val="28"/>
        </w:rPr>
        <w:t>
      17) 2-шарт – ЗД МДҚ көрсетілетін қызметті алушының деректерінің болуын тексеру;</w:t>
      </w:r>
    </w:p>
    <w:p>
      <w:pPr>
        <w:spacing w:after="0"/>
        <w:ind w:left="0"/>
        <w:jc w:val="both"/>
      </w:pPr>
      <w:r>
        <w:rPr>
          <w:rFonts w:ascii="Times New Roman"/>
          <w:b w:val="false"/>
          <w:i w:val="false"/>
          <w:color w:val="000000"/>
          <w:sz w:val="28"/>
        </w:rPr>
        <w:t>
      18) 5-процесс – ЗД МДҚ көрсетілетін қызметті алушының деректерінің болмауы жағдайында деректерді алу мүмкін еместігі туралы хабарлама қалыптастыру;</w:t>
      </w:r>
    </w:p>
    <w:p>
      <w:pPr>
        <w:spacing w:after="0"/>
        <w:ind w:left="0"/>
        <w:jc w:val="both"/>
      </w:pPr>
      <w:r>
        <w:rPr>
          <w:rFonts w:ascii="Times New Roman"/>
          <w:b w:val="false"/>
          <w:i w:val="false"/>
          <w:color w:val="000000"/>
          <w:sz w:val="28"/>
        </w:rPr>
        <w:t>
      19) 6-процесс – сұрау салу нысанын қағаз нысанда құжаттардың болуы туралы белгі бөлігінде толтыру және көрсетілетін қызметті берушінің жауапты орындаушысының көрсетілетін қызметті алушы ұсынған қажетті құжаттарды сканерлеу және оларды сұрау салу нысанына бекіту;</w:t>
      </w:r>
    </w:p>
    <w:p>
      <w:pPr>
        <w:spacing w:after="0"/>
        <w:ind w:left="0"/>
        <w:jc w:val="both"/>
      </w:pPr>
      <w:r>
        <w:rPr>
          <w:rFonts w:ascii="Times New Roman"/>
          <w:b w:val="false"/>
          <w:i w:val="false"/>
          <w:color w:val="000000"/>
          <w:sz w:val="28"/>
        </w:rPr>
        <w:t>
      20) 7-процесс – "Е-лицензиялау" ЗД МДҚ сұрау салуды тіркеу және "Е-лицензиялау" ЗД МДҚ қызметті өңдеу;</w:t>
      </w:r>
    </w:p>
    <w:p>
      <w:pPr>
        <w:spacing w:after="0"/>
        <w:ind w:left="0"/>
        <w:jc w:val="both"/>
      </w:pPr>
      <w:r>
        <w:rPr>
          <w:rFonts w:ascii="Times New Roman"/>
          <w:b w:val="false"/>
          <w:i w:val="false"/>
          <w:color w:val="000000"/>
          <w:sz w:val="28"/>
        </w:rPr>
        <w:t>
      21) 9-процесс – көрсетілетін қызметті алушының "Е-лицензиялау" ЗД МДҚ қалыптастырылған қызметтің (электрондық лицензия) нәтижесін алу. Электрондық құжат көрсетілетін қызметті берушінің уәкілетті тұлғасының ЭЦҚ пайдалану арқылы қалыптастырылады.</w:t>
      </w:r>
    </w:p>
    <w:bookmarkStart w:name="z105" w:id="90"/>
    <w:p>
      <w:pPr>
        <w:spacing w:after="0"/>
        <w:ind w:left="0"/>
        <w:jc w:val="both"/>
      </w:pPr>
      <w:r>
        <w:rPr>
          <w:rFonts w:ascii="Times New Roman"/>
          <w:b w:val="false"/>
          <w:i w:val="false"/>
          <w:color w:val="000000"/>
          <w:sz w:val="28"/>
        </w:rPr>
        <w:t xml:space="preserve">
      9. "Арнайы ұшуды орындауға рұқсат беру" мемлекеттік қызметті көрсетудегі процессінің, қызмет берушінің құрылымдық бөлімшелерінің (қызметкерлерінің) арасындағы рәсімдер (іс-қимыл) жүйелілігінің толық сипаттамасы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бизнес - процесс анықтамасында көрсетілген.</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"Арнайы ұшуды орындауға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қызметінің регламентіне</w:t>
            </w:r>
            <w:r>
              <w:br/>
            </w:r>
            <w:r>
              <w:rPr>
                <w:rFonts w:ascii="Times New Roman"/>
                <w:b w:val="false"/>
                <w:i w:val="false"/>
                <w:color w:val="000000"/>
                <w:sz w:val="20"/>
              </w:rPr>
              <w:t>1-қосымша</w:t>
            </w:r>
          </w:p>
        </w:tc>
      </w:tr>
    </w:tbl>
    <w:bookmarkStart w:name="z107" w:id="91"/>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№1</w:t>
      </w:r>
    </w:p>
    <w:bookmarkEnd w:id="91"/>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92"/>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 xml:space="preserve">функционалдық өзара іс-қимылының диаграммасы №2  </w:t>
      </w:r>
    </w:p>
    <w:bookmarkEnd w:id="92"/>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16400"/>
                    </a:xfrm>
                    <a:prstGeom prst="rect">
                      <a:avLst/>
                    </a:prstGeom>
                  </pic:spPr>
                </pic:pic>
              </a:graphicData>
            </a:graphic>
          </wp:inline>
        </w:drawing>
      </w:r>
    </w:p>
    <w:p>
      <w:pPr>
        <w:spacing w:after="0"/>
        <w:ind w:left="0"/>
        <w:jc w:val="left"/>
      </w:pPr>
      <w:r>
        <w:br/>
      </w:r>
    </w:p>
    <w:bookmarkStart w:name="z109" w:id="93"/>
    <w:p>
      <w:pPr>
        <w:spacing w:after="0"/>
        <w:ind w:left="0"/>
        <w:jc w:val="left"/>
      </w:pPr>
      <w:r>
        <w:rPr>
          <w:rFonts w:ascii="Times New Roman"/>
          <w:b/>
          <w:i w:val="false"/>
          <w:color w:val="000000"/>
        </w:rPr>
        <w:t xml:space="preserve"> Шартты белгілер:</w:t>
      </w:r>
    </w:p>
    <w:bookmarkEnd w:id="93"/>
    <w:p>
      <w:pPr>
        <w:spacing w:after="0"/>
        <w:ind w:left="0"/>
        <w:jc w:val="left"/>
      </w:pPr>
      <w:r>
        <w:br/>
      </w:r>
    </w:p>
    <w:p>
      <w:pPr>
        <w:spacing w:after="0"/>
        <w:ind w:left="0"/>
        <w:jc w:val="both"/>
      </w:pPr>
      <w:r>
        <w:drawing>
          <wp:inline distT="0" distB="0" distL="0" distR="0">
            <wp:extent cx="69088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088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"Арнайы ұшуды орындауға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қызметінің регламентіне</w:t>
            </w:r>
            <w:r>
              <w:br/>
            </w:r>
            <w:r>
              <w:rPr>
                <w:rFonts w:ascii="Times New Roman"/>
                <w:b w:val="false"/>
                <w:i w:val="false"/>
                <w:color w:val="000000"/>
                <w:sz w:val="20"/>
              </w:rPr>
              <w:t>2-қосымша</w:t>
            </w:r>
          </w:p>
        </w:tc>
      </w:tr>
    </w:tbl>
    <w:bookmarkStart w:name="z111" w:id="94"/>
    <w:p>
      <w:pPr>
        <w:spacing w:after="0"/>
        <w:ind w:left="0"/>
        <w:jc w:val="left"/>
      </w:pPr>
      <w:r>
        <w:rPr>
          <w:rFonts w:ascii="Times New Roman"/>
          <w:b/>
          <w:i w:val="false"/>
          <w:color w:val="000000"/>
        </w:rPr>
        <w:t xml:space="preserve"> Мемлекеттік қызметті көрсету бизнес-процесс</w:t>
      </w:r>
      <w:r>
        <w:br/>
      </w:r>
      <w:r>
        <w:rPr>
          <w:rFonts w:ascii="Times New Roman"/>
          <w:b/>
          <w:i w:val="false"/>
          <w:color w:val="000000"/>
        </w:rPr>
        <w:t>Анықтамасы</w:t>
      </w:r>
      <w:r>
        <w:br/>
      </w:r>
      <w:r>
        <w:rPr>
          <w:rFonts w:ascii="Times New Roman"/>
          <w:b/>
          <w:i w:val="false"/>
          <w:color w:val="000000"/>
        </w:rPr>
        <w:t>"Арнайы ұшуды орындауға рұқсат беру"</w:t>
      </w:r>
    </w:p>
    <w:bookmarkEnd w:id="94"/>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5184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184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министрiнiң 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622 бұйрығына 6-қосымша</w:t>
            </w:r>
          </w:p>
        </w:tc>
      </w:tr>
    </w:tbl>
    <w:bookmarkStart w:name="z113" w:id="95"/>
    <w:p>
      <w:pPr>
        <w:spacing w:after="0"/>
        <w:ind w:left="0"/>
        <w:jc w:val="left"/>
      </w:pPr>
      <w:r>
        <w:rPr>
          <w:rFonts w:ascii="Times New Roman"/>
          <w:b/>
          <w:i w:val="false"/>
          <w:color w:val="000000"/>
        </w:rPr>
        <w:t xml:space="preserve"> "Ұшу жарамдылығының экспорттық сертификатын беру"</w:t>
      </w:r>
      <w:r>
        <w:br/>
      </w:r>
      <w:r>
        <w:rPr>
          <w:rFonts w:ascii="Times New Roman"/>
          <w:b/>
          <w:i w:val="false"/>
          <w:color w:val="000000"/>
        </w:rPr>
        <w:t>мемлекеттік қызмет регламенті</w:t>
      </w:r>
      <w:r>
        <w:br/>
      </w:r>
      <w:r>
        <w:rPr>
          <w:rFonts w:ascii="Times New Roman"/>
          <w:b/>
          <w:i w:val="false"/>
          <w:color w:val="000000"/>
        </w:rPr>
        <w:t>1. Жалпы ережелері</w:t>
      </w:r>
    </w:p>
    <w:bookmarkEnd w:id="95"/>
    <w:bookmarkStart w:name="z115" w:id="96"/>
    <w:p>
      <w:pPr>
        <w:spacing w:after="0"/>
        <w:ind w:left="0"/>
        <w:jc w:val="both"/>
      </w:pPr>
      <w:r>
        <w:rPr>
          <w:rFonts w:ascii="Times New Roman"/>
          <w:b w:val="false"/>
          <w:i w:val="false"/>
          <w:color w:val="000000"/>
          <w:sz w:val="28"/>
        </w:rPr>
        <w:t>
      1. "Ұшу жарамдылығының экспорттық сертификатын беру" мемлекеттік қызметі (бұдан әрі – мемлекеттік қызмет) Қазақстан Республикасы Инвестициялар және даму министрлігінің Азаматтық авиация комитеті (бұдан әрі - қызметті беруші) көрсетеді.</w:t>
      </w:r>
    </w:p>
    <w:bookmarkEnd w:id="96"/>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 берушінің кеңсесі немесе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Мемлекеттік көрсетілетін үлгісі: қағаз және (немесе) электронды (жартылай автоматтандырылған) түрде.</w:t>
      </w:r>
    </w:p>
    <w:bookmarkStart w:name="z116" w:id="97"/>
    <w:p>
      <w:pPr>
        <w:spacing w:after="0"/>
        <w:ind w:left="0"/>
        <w:jc w:val="both"/>
      </w:pPr>
      <w:r>
        <w:rPr>
          <w:rFonts w:ascii="Times New Roman"/>
          <w:b w:val="false"/>
          <w:i w:val="false"/>
          <w:color w:val="000000"/>
          <w:sz w:val="28"/>
        </w:rPr>
        <w:t>
      2. Мемлекеттік көрсетілетін қызмет нәтижесі ұшу жарамдылығының экспорттық сертификатын беру болып есептеледі.</w:t>
      </w:r>
    </w:p>
    <w:bookmarkEnd w:id="97"/>
    <w:p>
      <w:pPr>
        <w:spacing w:after="0"/>
        <w:ind w:left="0"/>
        <w:jc w:val="both"/>
      </w:pPr>
      <w:r>
        <w:rPr>
          <w:rFonts w:ascii="Times New Roman"/>
          <w:b w:val="false"/>
          <w:i w:val="false"/>
          <w:color w:val="000000"/>
          <w:sz w:val="28"/>
        </w:rPr>
        <w:t>
      Мемлекеттік қызмет көрсету нәтижесін ұсыну нысаны: электрондық түрде.</w:t>
      </w:r>
    </w:p>
    <w:bookmarkStart w:name="z117" w:id="98"/>
    <w:p>
      <w:pPr>
        <w:spacing w:after="0"/>
        <w:ind w:left="0"/>
        <w:jc w:val="left"/>
      </w:pPr>
      <w:r>
        <w:rPr>
          <w:rFonts w:ascii="Times New Roman"/>
          <w:b/>
          <w:i w:val="false"/>
          <w:color w:val="000000"/>
        </w:rPr>
        <w:t xml:space="preserve"> 2. Мемлекеттік көрсетілетін қызмет процесінде қызмет берушінің</w:t>
      </w:r>
      <w:r>
        <w:br/>
      </w:r>
      <w:r>
        <w:rPr>
          <w:rFonts w:ascii="Times New Roman"/>
          <w:b/>
          <w:i w:val="false"/>
          <w:color w:val="000000"/>
        </w:rPr>
        <w:t>құрылымдық бөлімшелерінің (қызметкерлердің) іс-әрекеті</w:t>
      </w:r>
      <w:r>
        <w:br/>
      </w:r>
      <w:r>
        <w:rPr>
          <w:rFonts w:ascii="Times New Roman"/>
          <w:b/>
          <w:i w:val="false"/>
          <w:color w:val="000000"/>
        </w:rPr>
        <w:t>тәртібінің сипаттамасы</w:t>
      </w:r>
    </w:p>
    <w:bookmarkEnd w:id="98"/>
    <w:bookmarkStart w:name="z118" w:id="99"/>
    <w:p>
      <w:pPr>
        <w:spacing w:after="0"/>
        <w:ind w:left="0"/>
        <w:jc w:val="both"/>
      </w:pPr>
      <w:r>
        <w:rPr>
          <w:rFonts w:ascii="Times New Roman"/>
          <w:b w:val="false"/>
          <w:i w:val="false"/>
          <w:color w:val="000000"/>
          <w:sz w:val="28"/>
        </w:rPr>
        <w:t xml:space="preserve">
      3. 2015 жылғы 28 сәуірдегі Қазақстан Республикасы Инвестициялар және даму министрі </w:t>
      </w:r>
      <w:r>
        <w:rPr>
          <w:rFonts w:ascii="Times New Roman"/>
          <w:b w:val="false"/>
          <w:i w:val="false"/>
          <w:color w:val="000000"/>
          <w:sz w:val="28"/>
        </w:rPr>
        <w:t>бұйрығымен</w:t>
      </w:r>
      <w:r>
        <w:rPr>
          <w:rFonts w:ascii="Times New Roman"/>
          <w:b w:val="false"/>
          <w:i w:val="false"/>
          <w:color w:val="000000"/>
          <w:sz w:val="28"/>
        </w:rPr>
        <w:t xml:space="preserve"> бекітілген № 499 (Нормативтiк құқықтық актiлердi мемлекеттiк тiркеу тiзiлiмiнде № 11349 болып тiркелген) "Ұшу жарамдылығының экспорттық сертификатын беру"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Қызмет берушінің мемлекеттік көрсетілетін қызметке қажетті қызметті алушының ұсынылған құжаттарын алуы мемлекеттік көрсетілетін қызмет ресімді (әрекетті) бастауға негіздеме болып есептеледі.</w:t>
      </w:r>
    </w:p>
    <w:bookmarkEnd w:id="99"/>
    <w:bookmarkStart w:name="z119" w:id="100"/>
    <w:p>
      <w:pPr>
        <w:spacing w:after="0"/>
        <w:ind w:left="0"/>
        <w:jc w:val="both"/>
      </w:pPr>
      <w:r>
        <w:rPr>
          <w:rFonts w:ascii="Times New Roman"/>
          <w:b w:val="false"/>
          <w:i w:val="false"/>
          <w:color w:val="000000"/>
          <w:sz w:val="28"/>
        </w:rPr>
        <w:t>
      4. Мемлекеттік көрсетілетін қызмет процесінің ресімдері (әрекеттері):</w:t>
      </w:r>
    </w:p>
    <w:bookmarkEnd w:id="100"/>
    <w:p>
      <w:pPr>
        <w:spacing w:after="0"/>
        <w:ind w:left="0"/>
        <w:jc w:val="both"/>
      </w:pPr>
      <w:r>
        <w:rPr>
          <w:rFonts w:ascii="Times New Roman"/>
          <w:b w:val="false"/>
          <w:i w:val="false"/>
          <w:color w:val="000000"/>
          <w:sz w:val="28"/>
        </w:rPr>
        <w:t>
      1) 30 минут ішінде қызмет берушінің кеңсе қызметкерімен өтінімінді қабылдау күнін мне тіркеу нөмрін берілу;</w:t>
      </w:r>
    </w:p>
    <w:p>
      <w:pPr>
        <w:spacing w:after="0"/>
        <w:ind w:left="0"/>
        <w:jc w:val="both"/>
      </w:pPr>
      <w:r>
        <w:rPr>
          <w:rFonts w:ascii="Times New Roman"/>
          <w:b w:val="false"/>
          <w:i w:val="false"/>
          <w:color w:val="000000"/>
          <w:sz w:val="28"/>
        </w:rPr>
        <w:t>
      2) 1 күнтізбелік күн ішінде өтінімді қарастыратын қызмет берушінің құрылымдық бөлімшені және қызмет берушінің құрылымдық бөлімше қызметшісі (орындаушы)қызмет берушінің басшысы немесе басшысының орынбасары тағайындайды;</w:t>
      </w:r>
    </w:p>
    <w:p>
      <w:pPr>
        <w:spacing w:after="0"/>
        <w:ind w:left="0"/>
        <w:jc w:val="both"/>
      </w:pPr>
      <w:r>
        <w:rPr>
          <w:rFonts w:ascii="Times New Roman"/>
          <w:b w:val="false"/>
          <w:i w:val="false"/>
          <w:color w:val="000000"/>
          <w:sz w:val="28"/>
        </w:rPr>
        <w:t>
      3) 7 күнтізбелік күн ішінде жауапты орындаушы мәлеметтің дұрыстығына және толықтығына тексеру жұргізеді;</w:t>
      </w:r>
    </w:p>
    <w:p>
      <w:pPr>
        <w:spacing w:after="0"/>
        <w:ind w:left="0"/>
        <w:jc w:val="both"/>
      </w:pPr>
      <w:r>
        <w:rPr>
          <w:rFonts w:ascii="Times New Roman"/>
          <w:b w:val="false"/>
          <w:i w:val="false"/>
          <w:color w:val="000000"/>
          <w:sz w:val="28"/>
        </w:rPr>
        <w:t>
      4) 1 күнтізбелік күн ішінде қызмет берушінің құрылымдық бөлімше қызметшісі (орындаушы) тіркейді және 15 минут ішінде ұшу жарамдылығының экспорттық сертификатын ресімдейді;</w:t>
      </w:r>
    </w:p>
    <w:bookmarkStart w:name="z120" w:id="101"/>
    <w:p>
      <w:pPr>
        <w:spacing w:after="0"/>
        <w:ind w:left="0"/>
        <w:jc w:val="both"/>
      </w:pPr>
      <w:r>
        <w:rPr>
          <w:rFonts w:ascii="Times New Roman"/>
          <w:b w:val="false"/>
          <w:i w:val="false"/>
          <w:color w:val="000000"/>
          <w:sz w:val="28"/>
        </w:rPr>
        <w:t>
      5. Келесі ресімді (әрекетті) орындауды бастауға негіз болатын мемлекеттік көрсетілетін қызмет жөніндегі ресімнің (әрекеттің) нәтижесі:</w:t>
      </w:r>
    </w:p>
    <w:bookmarkEnd w:id="101"/>
    <w:p>
      <w:pPr>
        <w:spacing w:after="0"/>
        <w:ind w:left="0"/>
        <w:jc w:val="both"/>
      </w:pPr>
      <w:r>
        <w:rPr>
          <w:rFonts w:ascii="Times New Roman"/>
          <w:b w:val="false"/>
          <w:i w:val="false"/>
          <w:color w:val="000000"/>
          <w:sz w:val="28"/>
        </w:rPr>
        <w:t>
      1) қызмет берушінің кеңсесінде өтінімінді тіркеу (егер өтінімінді қағаз жұзіндегі берсе электронды өтінімінді көшіру);</w:t>
      </w:r>
    </w:p>
    <w:p>
      <w:pPr>
        <w:spacing w:after="0"/>
        <w:ind w:left="0"/>
        <w:jc w:val="both"/>
      </w:pPr>
      <w:r>
        <w:rPr>
          <w:rFonts w:ascii="Times New Roman"/>
          <w:b w:val="false"/>
          <w:i w:val="false"/>
          <w:color w:val="000000"/>
          <w:sz w:val="28"/>
        </w:rPr>
        <w:t>
      2) қызмет берушінің құрылымдық бөлімше басқарма басшысының қарауына берілетін қызмет беруші басшысының қарары;</w:t>
      </w:r>
    </w:p>
    <w:p>
      <w:pPr>
        <w:spacing w:after="0"/>
        <w:ind w:left="0"/>
        <w:jc w:val="both"/>
      </w:pPr>
      <w:r>
        <w:rPr>
          <w:rFonts w:ascii="Times New Roman"/>
          <w:b w:val="false"/>
          <w:i w:val="false"/>
          <w:color w:val="000000"/>
          <w:sz w:val="28"/>
        </w:rPr>
        <w:t>
      3) қызмет берушінің құрылымдық бөлімше қызметшісі (орындаушы) ұшу жарамдылығының экспорттық сертификатын ресімдеуі және оған қол қою үшін қызмет берушінің басшысына беруі;</w:t>
      </w:r>
    </w:p>
    <w:p>
      <w:pPr>
        <w:spacing w:after="0"/>
        <w:ind w:left="0"/>
        <w:jc w:val="both"/>
      </w:pPr>
      <w:r>
        <w:rPr>
          <w:rFonts w:ascii="Times New Roman"/>
          <w:b w:val="false"/>
          <w:i w:val="false"/>
          <w:color w:val="000000"/>
          <w:sz w:val="28"/>
        </w:rPr>
        <w:t>
      4) ұшу жарамдылығының экспорттық сертификатын (сертификатын телнұсқасын) қызмет алушыға беруі;</w:t>
      </w:r>
    </w:p>
    <w:bookmarkStart w:name="z121" w:id="102"/>
    <w:p>
      <w:pPr>
        <w:spacing w:after="0"/>
        <w:ind w:left="0"/>
        <w:jc w:val="left"/>
      </w:pPr>
      <w:r>
        <w:rPr>
          <w:rFonts w:ascii="Times New Roman"/>
          <w:b/>
          <w:i w:val="false"/>
          <w:color w:val="000000"/>
        </w:rPr>
        <w:t xml:space="preserve"> 3. Мемлекеттік көрсетілетін қызмет процесінде қызмет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тәртібінің сипаттамасы</w:t>
      </w:r>
    </w:p>
    <w:bookmarkEnd w:id="102"/>
    <w:bookmarkStart w:name="z122" w:id="103"/>
    <w:p>
      <w:pPr>
        <w:spacing w:after="0"/>
        <w:ind w:left="0"/>
        <w:jc w:val="both"/>
      </w:pPr>
      <w:r>
        <w:rPr>
          <w:rFonts w:ascii="Times New Roman"/>
          <w:b w:val="false"/>
          <w:i w:val="false"/>
          <w:color w:val="000000"/>
          <w:sz w:val="28"/>
        </w:rPr>
        <w:t>
      6. Мемлекеттік көрсетілетін қызмет процесіне қызмет берушінің мынадай құрылымдық бөлімшелері (жұмысшылары) қатысады:</w:t>
      </w:r>
    </w:p>
    <w:bookmarkEnd w:id="103"/>
    <w:p>
      <w:pPr>
        <w:spacing w:after="0"/>
        <w:ind w:left="0"/>
        <w:jc w:val="both"/>
      </w:pPr>
      <w:r>
        <w:rPr>
          <w:rFonts w:ascii="Times New Roman"/>
          <w:b w:val="false"/>
          <w:i w:val="false"/>
          <w:color w:val="000000"/>
          <w:sz w:val="28"/>
        </w:rPr>
        <w:t>
      1) қызмет берушінің басшысы немесе басшысының орынбасары;</w:t>
      </w:r>
    </w:p>
    <w:p>
      <w:pPr>
        <w:spacing w:after="0"/>
        <w:ind w:left="0"/>
        <w:jc w:val="both"/>
      </w:pPr>
      <w:r>
        <w:rPr>
          <w:rFonts w:ascii="Times New Roman"/>
          <w:b w:val="false"/>
          <w:i w:val="false"/>
          <w:color w:val="000000"/>
          <w:sz w:val="28"/>
        </w:rPr>
        <w:t>
      2) атқаратын қызметіне сәйкес қызмет берушінің құрылымдық бөлімше басшысы;</w:t>
      </w:r>
    </w:p>
    <w:p>
      <w:pPr>
        <w:spacing w:after="0"/>
        <w:ind w:left="0"/>
        <w:jc w:val="both"/>
      </w:pPr>
      <w:r>
        <w:rPr>
          <w:rFonts w:ascii="Times New Roman"/>
          <w:b w:val="false"/>
          <w:i w:val="false"/>
          <w:color w:val="000000"/>
          <w:sz w:val="28"/>
        </w:rPr>
        <w:t>
      3) атқаратын қызметіне сәйкес қызмет берушінің құрылымдық бөлімше қызметшісі (орындаушы);</w:t>
      </w:r>
    </w:p>
    <w:p>
      <w:pPr>
        <w:spacing w:after="0"/>
        <w:ind w:left="0"/>
        <w:jc w:val="both"/>
      </w:pPr>
      <w:r>
        <w:rPr>
          <w:rFonts w:ascii="Times New Roman"/>
          <w:b w:val="false"/>
          <w:i w:val="false"/>
          <w:color w:val="000000"/>
          <w:sz w:val="28"/>
        </w:rPr>
        <w:t>
      4) қызмет берушінің кеңсе қызметкері.</w:t>
      </w:r>
    </w:p>
    <w:bookmarkStart w:name="z123" w:id="104"/>
    <w:p>
      <w:pPr>
        <w:spacing w:after="0"/>
        <w:ind w:left="0"/>
        <w:jc w:val="both"/>
      </w:pPr>
      <w:r>
        <w:rPr>
          <w:rFonts w:ascii="Times New Roman"/>
          <w:b w:val="false"/>
          <w:i w:val="false"/>
          <w:color w:val="000000"/>
          <w:sz w:val="28"/>
        </w:rPr>
        <w:t>
      7. Қызмет берушінің құрылымдық бөлімшелері (қызметкерлері) арасындағы ресімдер (әрекеттер) жүйелілігінің сипаттамасы:</w:t>
      </w:r>
    </w:p>
    <w:bookmarkEnd w:id="104"/>
    <w:p>
      <w:pPr>
        <w:spacing w:after="0"/>
        <w:ind w:left="0"/>
        <w:jc w:val="both"/>
      </w:pPr>
      <w:r>
        <w:rPr>
          <w:rFonts w:ascii="Times New Roman"/>
          <w:b w:val="false"/>
          <w:i w:val="false"/>
          <w:color w:val="000000"/>
          <w:sz w:val="28"/>
        </w:rPr>
        <w:t>
      1) қызмет берушінің кеңсе қызметкері 30 минут ішінде қызмет алушыдан келген өтінішті, қабылдауды жұзеге ассырады, ашуды және Бiрыңғай электрондық құжат айналымы жүйесiнде өтінішті тіркеу, оны электронды жұзіне көшіру және қызмет берушінің басшысына жібереді;</w:t>
      </w:r>
    </w:p>
    <w:p>
      <w:pPr>
        <w:spacing w:after="0"/>
        <w:ind w:left="0"/>
        <w:jc w:val="both"/>
      </w:pPr>
      <w:r>
        <w:rPr>
          <w:rFonts w:ascii="Times New Roman"/>
          <w:b w:val="false"/>
          <w:i w:val="false"/>
          <w:color w:val="000000"/>
          <w:sz w:val="28"/>
        </w:rPr>
        <w:t>
      2) қызмет берушінің басшысы немесе басшысының орынбасары 1 күнтізбелік күні ішінде мемлекеттік көрсетілетін қызметке қажетті қызметті алушының ұсынылған құжаттарын қарайды және оларды қызмет берушінің құрылымдық бөлімшеге жібереді;</w:t>
      </w:r>
    </w:p>
    <w:p>
      <w:pPr>
        <w:spacing w:after="0"/>
        <w:ind w:left="0"/>
        <w:jc w:val="both"/>
      </w:pPr>
      <w:r>
        <w:rPr>
          <w:rFonts w:ascii="Times New Roman"/>
          <w:b w:val="false"/>
          <w:i w:val="false"/>
          <w:color w:val="000000"/>
          <w:sz w:val="28"/>
        </w:rPr>
        <w:t>
      3) қызмет берушінің құрылымдық бөлімше басшысы 1 күнтізбелік күн ішінде мемлекеттік көрсетілетін қызметке қажетті қызметті алушының ұсынылған құжаттарын қарайды және оларды қызмет берушінің құрылымдық бөлімше қызметшісіне (орындаушына) жібереді;</w:t>
      </w:r>
    </w:p>
    <w:p>
      <w:pPr>
        <w:spacing w:after="0"/>
        <w:ind w:left="0"/>
        <w:jc w:val="both"/>
      </w:pPr>
      <w:r>
        <w:rPr>
          <w:rFonts w:ascii="Times New Roman"/>
          <w:b w:val="false"/>
          <w:i w:val="false"/>
          <w:color w:val="000000"/>
          <w:sz w:val="28"/>
        </w:rPr>
        <w:t>
      4) қызмет берушінің құрылымдық бөлімше қызметшісіне (орындаушына) мемлекеттік қызметті көрсетуге қажетті қызметті алушының ұсынылған құжаттарын алған күнінен бастап 7 күнтізбелік күннен аспайтын мерзімде қызметті алушының ұсынылған құжаттарын қарастырады;</w:t>
      </w:r>
    </w:p>
    <w:p>
      <w:pPr>
        <w:spacing w:after="0"/>
        <w:ind w:left="0"/>
        <w:jc w:val="both"/>
      </w:pPr>
      <w:r>
        <w:rPr>
          <w:rFonts w:ascii="Times New Roman"/>
          <w:b w:val="false"/>
          <w:i w:val="false"/>
          <w:color w:val="000000"/>
          <w:sz w:val="28"/>
        </w:rPr>
        <w:t>
      5) қызмет берушінің құрылымдық бөлімше қызметшісі (орындаушы) 1 күнтізбелік күн ішінде ұшу жарамдылығының экспорттық сертификатын рәсімдейді және қызмет берушінің құрылымдық бөлімше басшысына қол қою үшін жібереді;</w:t>
      </w:r>
    </w:p>
    <w:p>
      <w:pPr>
        <w:spacing w:after="0"/>
        <w:ind w:left="0"/>
        <w:jc w:val="both"/>
      </w:pPr>
      <w:r>
        <w:rPr>
          <w:rFonts w:ascii="Times New Roman"/>
          <w:b w:val="false"/>
          <w:i w:val="false"/>
          <w:color w:val="000000"/>
          <w:sz w:val="28"/>
        </w:rPr>
        <w:t>
      6) қызмет берушінің құрылымдық бөлімше ұшу жарамдылығының экспорттық сертификатына қол қойганан кейін қызмет берушінің құрылымдық бөлімше қызметшісі (орындаушы) береді.</w:t>
      </w:r>
    </w:p>
    <w:p>
      <w:pPr>
        <w:spacing w:after="0"/>
        <w:ind w:left="0"/>
        <w:jc w:val="both"/>
      </w:pPr>
      <w:r>
        <w:rPr>
          <w:rFonts w:ascii="Times New Roman"/>
          <w:b w:val="false"/>
          <w:i w:val="false"/>
          <w:color w:val="000000"/>
          <w:sz w:val="28"/>
        </w:rPr>
        <w:t>
      7) қызмет берушінің құрылымдық бөлімше қызметшісі (орындаушы) 15 минут ішінде ұшу жарамдылығының экспорттық сертификатын қызметті алушы өзі келген жағдайда берілген рұқсатаманы есепке алу және тіркеу журналына қызметті алушының қолын қойғызып береді.</w:t>
      </w:r>
    </w:p>
    <w:bookmarkStart w:name="z124" w:id="105"/>
    <w:p>
      <w:pPr>
        <w:spacing w:after="0"/>
        <w:ind w:left="0"/>
        <w:jc w:val="left"/>
      </w:pPr>
      <w:r>
        <w:rPr>
          <w:rFonts w:ascii="Times New Roman"/>
          <w:b/>
          <w:i w:val="false"/>
          <w:color w:val="000000"/>
        </w:rPr>
        <w:t xml:space="preserve"> 4. Мемлекеттік көрсетілетін қызмет процесінде ақпараттық</w:t>
      </w:r>
      <w:r>
        <w:br/>
      </w:r>
      <w:r>
        <w:rPr>
          <w:rFonts w:ascii="Times New Roman"/>
          <w:b/>
          <w:i w:val="false"/>
          <w:color w:val="000000"/>
        </w:rPr>
        <w:t>жүйелерді пайдалану тәртібінің сипаттамасы</w:t>
      </w:r>
    </w:p>
    <w:bookmarkEnd w:id="105"/>
    <w:bookmarkStart w:name="z125" w:id="106"/>
    <w:p>
      <w:pPr>
        <w:spacing w:after="0"/>
        <w:ind w:left="0"/>
        <w:jc w:val="both"/>
      </w:pPr>
      <w:r>
        <w:rPr>
          <w:rFonts w:ascii="Times New Roman"/>
          <w:b w:val="false"/>
          <w:i w:val="false"/>
          <w:color w:val="000000"/>
          <w:sz w:val="28"/>
        </w:rPr>
        <w:t xml:space="preserve">
      8. Портал арқылы электрондық мемлекеттік көрсетілетін қызмет кезіндегі мемлекеттік қызмет көрсетуге тартылған ақпараттық жүйелердің функционалдық өзара іс-қимылы және көрсетілетін қызметті беруші арқылы электрондық мемлекеттік қызмет көрсету кезіндегі функционалдық өзара іс-қимылдың функционалдық өзара іс-қимыл диаграммасы (1, 2 - диаграмма)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106"/>
    <w:p>
      <w:pPr>
        <w:spacing w:after="0"/>
        <w:ind w:left="0"/>
        <w:jc w:val="both"/>
      </w:pPr>
      <w:r>
        <w:rPr>
          <w:rFonts w:ascii="Times New Roman"/>
          <w:b w:val="false"/>
          <w:i w:val="false"/>
          <w:color w:val="000000"/>
          <w:sz w:val="28"/>
        </w:rPr>
        <w:t>
      Портал арқылы өтініш беру және мемлекеттік көрсетілетін қызмет кезінде қызмет беруші ресімдерінің (әрекеттерінің) жүйелілік тәртібі:</w:t>
      </w:r>
    </w:p>
    <w:p>
      <w:pPr>
        <w:spacing w:after="0"/>
        <w:ind w:left="0"/>
        <w:jc w:val="both"/>
      </w:pPr>
      <w:r>
        <w:rPr>
          <w:rFonts w:ascii="Times New Roman"/>
          <w:b w:val="false"/>
          <w:i w:val="false"/>
          <w:color w:val="000000"/>
          <w:sz w:val="28"/>
        </w:rPr>
        <w:t>
      көрсетілетін қызметті алушы арқылы қадамды іс-қимылдар:</w:t>
      </w:r>
    </w:p>
    <w:p>
      <w:pPr>
        <w:spacing w:after="0"/>
        <w:ind w:left="0"/>
        <w:jc w:val="both"/>
      </w:pPr>
      <w:r>
        <w:rPr>
          <w:rFonts w:ascii="Times New Roman"/>
          <w:b w:val="false"/>
          <w:i w:val="false"/>
          <w:color w:val="000000"/>
          <w:sz w:val="28"/>
        </w:rPr>
        <w:t>
      1) көрсетілетін қызметті алушы өзінің электрондық-цифрлық қолы тіркеу куәлігінің көмегімен (бұдан әрі – ЭЦҚ) порталда тіркеуді жүзеге асырады, ол көрсетілетін қызметті алушының компьютерінің интернет-браузерінде сақталады (порталда тіркелмеген көрсетілетін қызметті алушы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интернет-браузерінде ЭЦҚ тіркеу куәлігін бекіту, мемлекеттік қызметті алу үшін порталда пайдаланушының пароль енгізу процесі (авторландыру процесі);</w:t>
      </w:r>
    </w:p>
    <w:p>
      <w:pPr>
        <w:spacing w:after="0"/>
        <w:ind w:left="0"/>
        <w:jc w:val="both"/>
      </w:pPr>
      <w:r>
        <w:rPr>
          <w:rFonts w:ascii="Times New Roman"/>
          <w:b w:val="false"/>
          <w:i w:val="false"/>
          <w:color w:val="000000"/>
          <w:sz w:val="28"/>
        </w:rPr>
        <w:t>
      3) 1-шарт – логин (бизнес сәйкестендіру нөмірі (бұдан әрі – БСН) және пароль арқылы тіркелген пайдаланушы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пайдаланушының деректерінде бқзушылықтардың болуы жағдайында авторландырудан бас тарту туралы хабарламаны порталды қалыптастыру;</w:t>
      </w:r>
    </w:p>
    <w:p>
      <w:pPr>
        <w:spacing w:after="0"/>
        <w:ind w:left="0"/>
        <w:jc w:val="both"/>
      </w:pPr>
      <w:r>
        <w:rPr>
          <w:rFonts w:ascii="Times New Roman"/>
          <w:b w:val="false"/>
          <w:i w:val="false"/>
          <w:color w:val="000000"/>
          <w:sz w:val="28"/>
        </w:rPr>
        <w:t>
      5) 3-процесс – пайдаланушының осы Регламентте көрсетілген қызметтерді таңдауы, қызмет көрсету үшін сұрау салу нысанын экранға шығару және сұрау салу нысанына қажетті құжаттарды электрондық түрде бекітумен, оның құрылымы мен форматтық талаптарын ескере отырып, пайдаланушының нысанды толтыруы (деректер енгізуі);</w:t>
      </w:r>
    </w:p>
    <w:p>
      <w:pPr>
        <w:spacing w:after="0"/>
        <w:ind w:left="0"/>
        <w:jc w:val="both"/>
      </w:pPr>
      <w:r>
        <w:rPr>
          <w:rFonts w:ascii="Times New Roman"/>
          <w:b w:val="false"/>
          <w:i w:val="false"/>
          <w:color w:val="000000"/>
          <w:sz w:val="28"/>
        </w:rPr>
        <w:t>
      6) 4-процесс -сұрау салуды куәландыру (қол қою) үшін пайдаланушының ЭЦҚ тіркеу куәлігін таңдауы;</w:t>
      </w:r>
    </w:p>
    <w:p>
      <w:pPr>
        <w:spacing w:after="0"/>
        <w:ind w:left="0"/>
        <w:jc w:val="both"/>
      </w:pPr>
      <w:r>
        <w:rPr>
          <w:rFonts w:ascii="Times New Roman"/>
          <w:b w:val="false"/>
          <w:i w:val="false"/>
          <w:color w:val="000000"/>
          <w:sz w:val="28"/>
        </w:rPr>
        <w:t>
      7) 3-шарт – порталда ЭЦҚ тіркеу куәлігінің қолданылу мерзімін және кері қайтарылып алынған (жойылған) тіркеу куәліктерінің тізімде болмауын, сондай-ақ сұрау салуда көрсетілген БСН мен ЭЦҚ тіркеу куәлігінде көрсетілген 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5-процесс – пайдаланушының ЭЦҚ түпнұсқалығы расталмаған жағдайда сұратылатын қызметтерден бас тарту туралы хабарлама қалыптастыру;</w:t>
      </w:r>
    </w:p>
    <w:p>
      <w:pPr>
        <w:spacing w:after="0"/>
        <w:ind w:left="0"/>
        <w:jc w:val="both"/>
      </w:pPr>
      <w:r>
        <w:rPr>
          <w:rFonts w:ascii="Times New Roman"/>
          <w:b w:val="false"/>
          <w:i w:val="false"/>
          <w:color w:val="000000"/>
          <w:sz w:val="28"/>
        </w:rPr>
        <w:t>
      9) 6-процесс – қызметтер көрсетуге сұрау салудың толтырылған нысанын (деректер енгізу) көрсетілетін қызметті алушының ЭЦҚ арқылы сұрау салуды куәландыру (қол қою);</w:t>
      </w:r>
    </w:p>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мемлекеттік дерекқордың ақпараттық жүйесінде (бұдан әрі – МДҚ АЖ) тіркеу және "Е-лицензиялау" МДҚ АЖ сұрау салуды өңдеу;</w:t>
      </w:r>
    </w:p>
    <w:p>
      <w:pPr>
        <w:spacing w:after="0"/>
        <w:ind w:left="0"/>
        <w:jc w:val="both"/>
      </w:pPr>
      <w:r>
        <w:rPr>
          <w:rFonts w:ascii="Times New Roman"/>
          <w:b w:val="false"/>
          <w:i w:val="false"/>
          <w:color w:val="000000"/>
          <w:sz w:val="28"/>
        </w:rPr>
        <w:t>
      11) 8-процесс – көрсетілетін қызметті алушының порталмен қалыптастырылған қызмет нәтижесін (электрондық лицензия) алуы. Электрондық құжат көрсетілетін қызметті берушінің уәкілетті тұлғасының ЭЦҚ пайдалану арқылы қалыптастырылады.</w:t>
      </w:r>
    </w:p>
    <w:p>
      <w:pPr>
        <w:spacing w:after="0"/>
        <w:ind w:left="0"/>
        <w:jc w:val="both"/>
      </w:pPr>
      <w:r>
        <w:rPr>
          <w:rFonts w:ascii="Times New Roman"/>
          <w:b w:val="false"/>
          <w:i w:val="false"/>
          <w:color w:val="000000"/>
          <w:sz w:val="28"/>
        </w:rPr>
        <w:t>
      Көрсетілетін қызметті беруші арқылы қадамды іс-қимылдар мынадай түрде жүзеге асырылады:</w:t>
      </w:r>
    </w:p>
    <w:p>
      <w:pPr>
        <w:spacing w:after="0"/>
        <w:ind w:left="0"/>
        <w:jc w:val="both"/>
      </w:pPr>
      <w:r>
        <w:rPr>
          <w:rFonts w:ascii="Times New Roman"/>
          <w:b w:val="false"/>
          <w:i w:val="false"/>
          <w:color w:val="000000"/>
          <w:sz w:val="28"/>
        </w:rPr>
        <w:t>
      12) процесс 1 – көрсетілетін қызметті берушінің жауапты орындаушысының мемлекеттік қызметті көрсету үшін "Е-лицензиялау" МДҚ АЖ логин мен пароль енгізуі (авторландыру процесі);</w:t>
      </w:r>
    </w:p>
    <w:p>
      <w:pPr>
        <w:spacing w:after="0"/>
        <w:ind w:left="0"/>
        <w:jc w:val="both"/>
      </w:pPr>
      <w:r>
        <w:rPr>
          <w:rFonts w:ascii="Times New Roman"/>
          <w:b w:val="false"/>
          <w:i w:val="false"/>
          <w:color w:val="000000"/>
          <w:sz w:val="28"/>
        </w:rPr>
        <w:t>
      13) 1-шарт – "Е-лицензиялау" МДҚ Логин мен пароль арқылы көрсетілетін қызметті берушінің тіркелген жауапты орындаушысы туралы деректердің түпнұсқалығын тексеру;</w:t>
      </w:r>
    </w:p>
    <w:p>
      <w:pPr>
        <w:spacing w:after="0"/>
        <w:ind w:left="0"/>
        <w:jc w:val="both"/>
      </w:pPr>
      <w:r>
        <w:rPr>
          <w:rFonts w:ascii="Times New Roman"/>
          <w:b w:val="false"/>
          <w:i w:val="false"/>
          <w:color w:val="000000"/>
          <w:sz w:val="28"/>
        </w:rPr>
        <w:t>
      14) 2-процесс – "Е-лицензиялау" МДҚ көрсетілетін қызметті берушінің жауапты орындаушысының деректерінде бұзушылықтардың болуы жағдайында авторландырудан бас тарту туралы хабарламасын қалыптастыру;</w:t>
      </w:r>
    </w:p>
    <w:p>
      <w:pPr>
        <w:spacing w:after="0"/>
        <w:ind w:left="0"/>
        <w:jc w:val="both"/>
      </w:pPr>
      <w:r>
        <w:rPr>
          <w:rFonts w:ascii="Times New Roman"/>
          <w:b w:val="false"/>
          <w:i w:val="false"/>
          <w:color w:val="000000"/>
          <w:sz w:val="28"/>
        </w:rPr>
        <w:t>
      3-процесс – көрсетілетін қызметті берушінің жауапты орындаушысының осы регламентте көрсетілген қызметтерді таңдауы, қызмет көрсету үшін сұрау салу нысанын экранға шығару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16) 4-процесс – сұрау салуды электрондық үкімет шлюзы (бұдан әрі – ЭҮШ) арқылы көрсетілетін қызметті алушының деректері туралы "Заңды тұлға" (бұдан әрі – ЗД МДҚ) мемлекеттік дерекқордың ақпараттық жүйесіне жіберу;</w:t>
      </w:r>
    </w:p>
    <w:p>
      <w:pPr>
        <w:spacing w:after="0"/>
        <w:ind w:left="0"/>
        <w:jc w:val="both"/>
      </w:pPr>
      <w:r>
        <w:rPr>
          <w:rFonts w:ascii="Times New Roman"/>
          <w:b w:val="false"/>
          <w:i w:val="false"/>
          <w:color w:val="000000"/>
          <w:sz w:val="28"/>
        </w:rPr>
        <w:t>
      17) 2-шарт – ЗД МДҚ көрсетілетін қызметті алушының деректерінің болуын тексеру;</w:t>
      </w:r>
    </w:p>
    <w:p>
      <w:pPr>
        <w:spacing w:after="0"/>
        <w:ind w:left="0"/>
        <w:jc w:val="both"/>
      </w:pPr>
      <w:r>
        <w:rPr>
          <w:rFonts w:ascii="Times New Roman"/>
          <w:b w:val="false"/>
          <w:i w:val="false"/>
          <w:color w:val="000000"/>
          <w:sz w:val="28"/>
        </w:rPr>
        <w:t>
      18) 5-процесс – ЗД МДҚ көрсетілетін қызметті алушының деректерінің болмауы жағдайында деректерді алу мүмкін еместігі туралы хабарлама қалыптастыру;</w:t>
      </w:r>
    </w:p>
    <w:p>
      <w:pPr>
        <w:spacing w:after="0"/>
        <w:ind w:left="0"/>
        <w:jc w:val="both"/>
      </w:pPr>
      <w:r>
        <w:rPr>
          <w:rFonts w:ascii="Times New Roman"/>
          <w:b w:val="false"/>
          <w:i w:val="false"/>
          <w:color w:val="000000"/>
          <w:sz w:val="28"/>
        </w:rPr>
        <w:t>
      19) 6-процесс – сұрау салу нысанын қағаз нысанда құжаттардың болуы туралы белгі бөлігінде толтыру және көрсетілетін қызметті берушінің жауапты орындаушысының көрсетілетін қызметті алушы ұсынған қажетті құжаттарды сканерлеу және оларды сұрау салу нысанына бекіту;</w:t>
      </w:r>
    </w:p>
    <w:p>
      <w:pPr>
        <w:spacing w:after="0"/>
        <w:ind w:left="0"/>
        <w:jc w:val="both"/>
      </w:pPr>
      <w:r>
        <w:rPr>
          <w:rFonts w:ascii="Times New Roman"/>
          <w:b w:val="false"/>
          <w:i w:val="false"/>
          <w:color w:val="000000"/>
          <w:sz w:val="28"/>
        </w:rPr>
        <w:t>
      20) 7-процесс – "Е-лицензиялау" ЗД МДҚ сұрау салуды тіркеу және "Е-лицензиялау" ЗД МДҚ қызметті өңдеу;</w:t>
      </w:r>
    </w:p>
    <w:p>
      <w:pPr>
        <w:spacing w:after="0"/>
        <w:ind w:left="0"/>
        <w:jc w:val="both"/>
      </w:pPr>
      <w:r>
        <w:rPr>
          <w:rFonts w:ascii="Times New Roman"/>
          <w:b w:val="false"/>
          <w:i w:val="false"/>
          <w:color w:val="000000"/>
          <w:sz w:val="28"/>
        </w:rPr>
        <w:t>
      21) 9-процесс – көрсетілетін қызметті алушының "Е-лицензиялау" ЗД МДҚ қалыптастырылған қызметтің (электрондық лицензия) нәтижесін алу. Электрондық құжат көрсетілетін қызметті берушінің уәкілетті тұлғасының ЭЦҚ пайдалану арқылы қалыптастырылады.</w:t>
      </w:r>
    </w:p>
    <w:bookmarkStart w:name="z126" w:id="107"/>
    <w:p>
      <w:pPr>
        <w:spacing w:after="0"/>
        <w:ind w:left="0"/>
        <w:jc w:val="both"/>
      </w:pPr>
      <w:r>
        <w:rPr>
          <w:rFonts w:ascii="Times New Roman"/>
          <w:b w:val="false"/>
          <w:i w:val="false"/>
          <w:color w:val="000000"/>
          <w:sz w:val="28"/>
        </w:rPr>
        <w:t xml:space="preserve">
      9. "Ұшу жарамдылығының экспорттық сертификатын беру" мемлекеттік қызметті көрсетудегі процессінің, қызмет берушінің құрылымдық бөлімшелерінің (қызметкерлерінің) арасындағы рәсімдер (іс-қимыл) жүйелілігінің толық сипаттамасы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бизнес - процесс анықтамасында көрсетілген.</w:t>
      </w:r>
    </w:p>
    <w:bookmarkEnd w:id="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 жарамдылығының экспорттық</w:t>
            </w:r>
            <w:r>
              <w:br/>
            </w:r>
            <w:r>
              <w:rPr>
                <w:rFonts w:ascii="Times New Roman"/>
                <w:b w:val="false"/>
                <w:i w:val="false"/>
                <w:color w:val="000000"/>
                <w:sz w:val="20"/>
              </w:rPr>
              <w:t>сертификатын беру" мемлекеттік</w:t>
            </w:r>
            <w:r>
              <w:br/>
            </w:r>
            <w:r>
              <w:rPr>
                <w:rFonts w:ascii="Times New Roman"/>
                <w:b w:val="false"/>
                <w:i w:val="false"/>
                <w:color w:val="000000"/>
                <w:sz w:val="20"/>
              </w:rPr>
              <w:t>қызметінің регламентіне</w:t>
            </w:r>
            <w:r>
              <w:br/>
            </w:r>
            <w:r>
              <w:rPr>
                <w:rFonts w:ascii="Times New Roman"/>
                <w:b w:val="false"/>
                <w:i w:val="false"/>
                <w:color w:val="000000"/>
                <w:sz w:val="20"/>
              </w:rPr>
              <w:t>1-қосымша</w:t>
            </w:r>
          </w:p>
        </w:tc>
      </w:tr>
    </w:tbl>
    <w:bookmarkStart w:name="z128" w:id="108"/>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№1</w:t>
      </w:r>
    </w:p>
    <w:bookmarkEnd w:id="108"/>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09"/>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№2</w:t>
      </w:r>
    </w:p>
    <w:bookmarkEnd w:id="109"/>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110"/>
    <w:p>
      <w:pPr>
        <w:spacing w:after="0"/>
        <w:ind w:left="0"/>
        <w:jc w:val="left"/>
      </w:pPr>
      <w:r>
        <w:rPr>
          <w:rFonts w:ascii="Times New Roman"/>
          <w:b/>
          <w:i w:val="false"/>
          <w:color w:val="000000"/>
        </w:rPr>
        <w:t xml:space="preserve"> Шартты белгілер:</w:t>
      </w:r>
    </w:p>
    <w:bookmarkEnd w:id="110"/>
    <w:p>
      <w:pPr>
        <w:spacing w:after="0"/>
        <w:ind w:left="0"/>
        <w:jc w:val="left"/>
      </w:pPr>
      <w:r>
        <w:br/>
      </w:r>
    </w:p>
    <w:p>
      <w:pPr>
        <w:spacing w:after="0"/>
        <w:ind w:left="0"/>
        <w:jc w:val="both"/>
      </w:pPr>
      <w:r>
        <w:drawing>
          <wp:inline distT="0" distB="0" distL="0" distR="0">
            <wp:extent cx="69088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088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 жарамдылығының экспорттық</w:t>
            </w:r>
            <w:r>
              <w:br/>
            </w:r>
            <w:r>
              <w:rPr>
                <w:rFonts w:ascii="Times New Roman"/>
                <w:b w:val="false"/>
                <w:i w:val="false"/>
                <w:color w:val="000000"/>
                <w:sz w:val="20"/>
              </w:rPr>
              <w:t>сертификатын беру" мемлекеттік</w:t>
            </w:r>
            <w:r>
              <w:br/>
            </w:r>
            <w:r>
              <w:rPr>
                <w:rFonts w:ascii="Times New Roman"/>
                <w:b w:val="false"/>
                <w:i w:val="false"/>
                <w:color w:val="000000"/>
                <w:sz w:val="20"/>
              </w:rPr>
              <w:t>қызметінің регламентіне</w:t>
            </w:r>
            <w:r>
              <w:br/>
            </w:r>
            <w:r>
              <w:rPr>
                <w:rFonts w:ascii="Times New Roman"/>
                <w:b w:val="false"/>
                <w:i w:val="false"/>
                <w:color w:val="000000"/>
                <w:sz w:val="20"/>
              </w:rPr>
              <w:t>2-қосымша</w:t>
            </w:r>
          </w:p>
        </w:tc>
      </w:tr>
    </w:tbl>
    <w:bookmarkStart w:name="z132" w:id="111"/>
    <w:p>
      <w:pPr>
        <w:spacing w:after="0"/>
        <w:ind w:left="0"/>
        <w:jc w:val="left"/>
      </w:pPr>
      <w:r>
        <w:rPr>
          <w:rFonts w:ascii="Times New Roman"/>
          <w:b/>
          <w:i w:val="false"/>
          <w:color w:val="000000"/>
        </w:rPr>
        <w:t xml:space="preserve"> Мемлекеттік қызметті көрсету бизнес-процесс</w:t>
      </w:r>
      <w:r>
        <w:br/>
      </w:r>
      <w:r>
        <w:rPr>
          <w:rFonts w:ascii="Times New Roman"/>
          <w:b/>
          <w:i w:val="false"/>
          <w:color w:val="000000"/>
        </w:rPr>
        <w:t>Анықтамасы</w:t>
      </w:r>
      <w:r>
        <w:br/>
      </w:r>
      <w:r>
        <w:rPr>
          <w:rFonts w:ascii="Times New Roman"/>
          <w:b/>
          <w:i w:val="false"/>
          <w:color w:val="000000"/>
        </w:rPr>
        <w:t>"Ұшу жарамдылығының экспорттық сертификат беру"</w:t>
      </w:r>
    </w:p>
    <w:bookmarkEnd w:id="111"/>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5184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184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министрiнiң 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622 бұйрығына 7-қосымша</w:t>
            </w:r>
          </w:p>
        </w:tc>
      </w:tr>
    </w:tbl>
    <w:bookmarkStart w:name="z134" w:id="112"/>
    <w:p>
      <w:pPr>
        <w:spacing w:after="0"/>
        <w:ind w:left="0"/>
        <w:jc w:val="left"/>
      </w:pPr>
      <w:r>
        <w:rPr>
          <w:rFonts w:ascii="Times New Roman"/>
          <w:b/>
          <w:i w:val="false"/>
          <w:color w:val="000000"/>
        </w:rPr>
        <w:t xml:space="preserve"> "Аса жеңіл авиация әуе кемесінің ұшуға жарамдылығы сертификатын</w:t>
      </w:r>
      <w:r>
        <w:br/>
      </w:r>
      <w:r>
        <w:rPr>
          <w:rFonts w:ascii="Times New Roman"/>
          <w:b/>
          <w:i w:val="false"/>
          <w:color w:val="000000"/>
        </w:rPr>
        <w:t>беру" мемлекеттік қызметінің регламенті</w:t>
      </w:r>
      <w:r>
        <w:br/>
      </w:r>
      <w:r>
        <w:rPr>
          <w:rFonts w:ascii="Times New Roman"/>
          <w:b/>
          <w:i w:val="false"/>
          <w:color w:val="000000"/>
        </w:rPr>
        <w:t>1. Жалпы ережелері</w:t>
      </w:r>
    </w:p>
    <w:bookmarkEnd w:id="112"/>
    <w:bookmarkStart w:name="z136" w:id="113"/>
    <w:p>
      <w:pPr>
        <w:spacing w:after="0"/>
        <w:ind w:left="0"/>
        <w:jc w:val="both"/>
      </w:pPr>
      <w:r>
        <w:rPr>
          <w:rFonts w:ascii="Times New Roman"/>
          <w:b w:val="false"/>
          <w:i w:val="false"/>
          <w:color w:val="000000"/>
          <w:sz w:val="28"/>
        </w:rPr>
        <w:t>
      1. "Аса жеңіл авиация әуе кемесінің ұшуға жарамдылығы сертификатын беру" мемлекеттік қызметті (бұдан әрі – мемлекеттік қызмет) Қазақстан Республикасы Инвестициялар және даму министрлігінің Азаматтық авиация комитеті (бұдан әрі - қызметті беруші) көрсетеді.</w:t>
      </w:r>
    </w:p>
    <w:bookmarkEnd w:id="113"/>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 берушінің кеңсесі немесе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Мемлекеттік көрсетілетін қызметтің үлгісі: қағаз және (немесе) электронды (жартылай автоматтандырылған) түрде.</w:t>
      </w:r>
    </w:p>
    <w:bookmarkStart w:name="z137" w:id="114"/>
    <w:p>
      <w:pPr>
        <w:spacing w:after="0"/>
        <w:ind w:left="0"/>
        <w:jc w:val="both"/>
      </w:pPr>
      <w:r>
        <w:rPr>
          <w:rFonts w:ascii="Times New Roman"/>
          <w:b w:val="false"/>
          <w:i w:val="false"/>
          <w:color w:val="000000"/>
          <w:sz w:val="28"/>
        </w:rPr>
        <w:t>
      2. Мемлекеттік көрсетілетін қызметтің нәтижесі аса жеңіл авиация әуе кемесінің ұшуға жарамдылығы сертификатын (сертификаттың телнұсқасын) беру болып есептеледі.</w:t>
      </w:r>
    </w:p>
    <w:bookmarkEnd w:id="114"/>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138" w:id="115"/>
    <w:p>
      <w:pPr>
        <w:spacing w:after="0"/>
        <w:ind w:left="0"/>
        <w:jc w:val="left"/>
      </w:pPr>
      <w:r>
        <w:rPr>
          <w:rFonts w:ascii="Times New Roman"/>
          <w:b/>
          <w:i w:val="false"/>
          <w:color w:val="000000"/>
        </w:rPr>
        <w:t xml:space="preserve"> 2. Мемлекеттік көрсетілетін қызметтің процесінде құрылымдық</w:t>
      </w:r>
      <w:r>
        <w:br/>
      </w:r>
      <w:r>
        <w:rPr>
          <w:rFonts w:ascii="Times New Roman"/>
          <w:b/>
          <w:i w:val="false"/>
          <w:color w:val="000000"/>
        </w:rPr>
        <w:t>бөлімшелердің (қызметкерлердің) іс-әрекеті тәртібінің</w:t>
      </w:r>
      <w:r>
        <w:br/>
      </w:r>
      <w:r>
        <w:rPr>
          <w:rFonts w:ascii="Times New Roman"/>
          <w:b/>
          <w:i w:val="false"/>
          <w:color w:val="000000"/>
        </w:rPr>
        <w:t>сипаттамасы</w:t>
      </w:r>
    </w:p>
    <w:bookmarkEnd w:id="115"/>
    <w:bookmarkStart w:name="z139" w:id="116"/>
    <w:p>
      <w:pPr>
        <w:spacing w:after="0"/>
        <w:ind w:left="0"/>
        <w:jc w:val="both"/>
      </w:pPr>
      <w:r>
        <w:rPr>
          <w:rFonts w:ascii="Times New Roman"/>
          <w:b w:val="false"/>
          <w:i w:val="false"/>
          <w:color w:val="000000"/>
          <w:sz w:val="28"/>
        </w:rPr>
        <w:t xml:space="preserve">
      3. 2015 жылғы 28 сәуірдегі Қазақстан Республикасы Инвестициялар және даму министрі </w:t>
      </w:r>
      <w:r>
        <w:rPr>
          <w:rFonts w:ascii="Times New Roman"/>
          <w:b w:val="false"/>
          <w:i w:val="false"/>
          <w:color w:val="000000"/>
          <w:sz w:val="28"/>
        </w:rPr>
        <w:t>бұйрығымен</w:t>
      </w:r>
      <w:r>
        <w:rPr>
          <w:rFonts w:ascii="Times New Roman"/>
          <w:b w:val="false"/>
          <w:i w:val="false"/>
          <w:color w:val="000000"/>
          <w:sz w:val="28"/>
        </w:rPr>
        <w:t xml:space="preserve"> бекітілген № 499 (Нормативтiк құқықтық актiлердi мемлекеттiк тiркеу тiзiлiмiнде № 11349 болып тiркелген) "Аса жеңіл авиация әуе кемесінің ұшуға жарамдылығы сертификатын беру"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Қызмет берушінің мемлекеттік көрсетілетін қызметке қажетті қызметті алушының ұсынылған құжаттарын алуы мемлекеттік көрсетілетін қызмет ресімді (әрекетті) бастауға негіздеме болып есептеледі.</w:t>
      </w:r>
    </w:p>
    <w:bookmarkEnd w:id="116"/>
    <w:bookmarkStart w:name="z140" w:id="117"/>
    <w:p>
      <w:pPr>
        <w:spacing w:after="0"/>
        <w:ind w:left="0"/>
        <w:jc w:val="both"/>
      </w:pPr>
      <w:r>
        <w:rPr>
          <w:rFonts w:ascii="Times New Roman"/>
          <w:b w:val="false"/>
          <w:i w:val="false"/>
          <w:color w:val="000000"/>
          <w:sz w:val="28"/>
        </w:rPr>
        <w:t>
      4. Мемлекеттік көрсетілетін қызмет процесінің ресімдері (әрекеттері):</w:t>
      </w:r>
    </w:p>
    <w:bookmarkEnd w:id="117"/>
    <w:p>
      <w:pPr>
        <w:spacing w:after="0"/>
        <w:ind w:left="0"/>
        <w:jc w:val="both"/>
      </w:pPr>
      <w:r>
        <w:rPr>
          <w:rFonts w:ascii="Times New Roman"/>
          <w:b w:val="false"/>
          <w:i w:val="false"/>
          <w:color w:val="000000"/>
          <w:sz w:val="28"/>
        </w:rPr>
        <w:t>
      1) 30 минут ішінде қызмет берушінің кеңсе қызметкерімен өтінімінді қабылдау күнін мне тіркеу нөмрін берілу;</w:t>
      </w:r>
    </w:p>
    <w:p>
      <w:pPr>
        <w:spacing w:after="0"/>
        <w:ind w:left="0"/>
        <w:jc w:val="both"/>
      </w:pPr>
      <w:r>
        <w:rPr>
          <w:rFonts w:ascii="Times New Roman"/>
          <w:b w:val="false"/>
          <w:i w:val="false"/>
          <w:color w:val="000000"/>
          <w:sz w:val="28"/>
        </w:rPr>
        <w:t>
      2) 1 күнтізбелік күн ішінде өтінімді қарастыратын қызмет берушінің құрылымдық бөлімшені және құрылымдық бөлімше қызметшісі (орындаушы) қызмет берушінің басшысы немесе басшысының орынбасары тағайындайды;</w:t>
      </w:r>
    </w:p>
    <w:p>
      <w:pPr>
        <w:spacing w:after="0"/>
        <w:ind w:left="0"/>
        <w:jc w:val="both"/>
      </w:pPr>
      <w:r>
        <w:rPr>
          <w:rFonts w:ascii="Times New Roman"/>
          <w:b w:val="false"/>
          <w:i w:val="false"/>
          <w:color w:val="000000"/>
          <w:sz w:val="28"/>
        </w:rPr>
        <w:t>
      3) 7 күнтізбелік күн ішінде жауапты орындаушы мәлеметтің дұрыстығына және толықтығына тексеру жүргізеді;</w:t>
      </w:r>
    </w:p>
    <w:p>
      <w:pPr>
        <w:spacing w:after="0"/>
        <w:ind w:left="0"/>
        <w:jc w:val="both"/>
      </w:pPr>
      <w:r>
        <w:rPr>
          <w:rFonts w:ascii="Times New Roman"/>
          <w:b w:val="false"/>
          <w:i w:val="false"/>
          <w:color w:val="000000"/>
          <w:sz w:val="28"/>
        </w:rPr>
        <w:t>
      4) 1 күнтізбелік күн ішінде қызмет берушінің қызмет берушінің құрылымдық бөлімше қызметшісі (орындаушы) тіркейді және 15 минут ішінде аса жеңіл авиация әуе кемесінің ұшуға жарамдылығы сертификатын ресімдейді;</w:t>
      </w:r>
    </w:p>
    <w:bookmarkStart w:name="z141" w:id="118"/>
    <w:p>
      <w:pPr>
        <w:spacing w:after="0"/>
        <w:ind w:left="0"/>
        <w:jc w:val="both"/>
      </w:pPr>
      <w:r>
        <w:rPr>
          <w:rFonts w:ascii="Times New Roman"/>
          <w:b w:val="false"/>
          <w:i w:val="false"/>
          <w:color w:val="000000"/>
          <w:sz w:val="28"/>
        </w:rPr>
        <w:t>
      5. Келесі ресімді (әрекетті) орындауды бастауға негіз болатын мемлекеттік көрсетілетін қызмет жөніндегі ресімнің (әрекеттің) нәтижесі:</w:t>
      </w:r>
    </w:p>
    <w:bookmarkEnd w:id="118"/>
    <w:p>
      <w:pPr>
        <w:spacing w:after="0"/>
        <w:ind w:left="0"/>
        <w:jc w:val="both"/>
      </w:pPr>
      <w:r>
        <w:rPr>
          <w:rFonts w:ascii="Times New Roman"/>
          <w:b w:val="false"/>
          <w:i w:val="false"/>
          <w:color w:val="000000"/>
          <w:sz w:val="28"/>
        </w:rPr>
        <w:t>
      1) қызмет берушінің кеңсесінде өтінімінді тіркеу (егер өтінімінді қағаз жұзіндегі берсе электронды өтінімінді көшіру);</w:t>
      </w:r>
    </w:p>
    <w:p>
      <w:pPr>
        <w:spacing w:after="0"/>
        <w:ind w:left="0"/>
        <w:jc w:val="both"/>
      </w:pPr>
      <w:r>
        <w:rPr>
          <w:rFonts w:ascii="Times New Roman"/>
          <w:b w:val="false"/>
          <w:i w:val="false"/>
          <w:color w:val="000000"/>
          <w:sz w:val="28"/>
        </w:rPr>
        <w:t>
      2) басқарма басшысының қарауына берілетін қызмет беруші басшысының қарары;</w:t>
      </w:r>
    </w:p>
    <w:p>
      <w:pPr>
        <w:spacing w:after="0"/>
        <w:ind w:left="0"/>
        <w:jc w:val="both"/>
      </w:pPr>
      <w:r>
        <w:rPr>
          <w:rFonts w:ascii="Times New Roman"/>
          <w:b w:val="false"/>
          <w:i w:val="false"/>
          <w:color w:val="000000"/>
          <w:sz w:val="28"/>
        </w:rPr>
        <w:t>
      3) құрылымдық бөлімше қызметшісі (орындаушы) Аса жеңіл авиация әуе кемесінің ұшуға жарамдылығы сертификатын ресімдеуі және оған қол қою үшін қызмет берушінің басшысына беруі;</w:t>
      </w:r>
    </w:p>
    <w:p>
      <w:pPr>
        <w:spacing w:after="0"/>
        <w:ind w:left="0"/>
        <w:jc w:val="both"/>
      </w:pPr>
      <w:r>
        <w:rPr>
          <w:rFonts w:ascii="Times New Roman"/>
          <w:b w:val="false"/>
          <w:i w:val="false"/>
          <w:color w:val="000000"/>
          <w:sz w:val="28"/>
        </w:rPr>
        <w:t>
      4) Аса жеңіл авиация әуе кемесінің ұшуға жарамдылығы сертификатын (сертификаттың телнұсқасын) қызмет алушыға беру.</w:t>
      </w:r>
    </w:p>
    <w:bookmarkStart w:name="z142" w:id="119"/>
    <w:p>
      <w:pPr>
        <w:spacing w:after="0"/>
        <w:ind w:left="0"/>
        <w:jc w:val="left"/>
      </w:pPr>
      <w:r>
        <w:rPr>
          <w:rFonts w:ascii="Times New Roman"/>
          <w:b/>
          <w:i w:val="false"/>
          <w:color w:val="000000"/>
        </w:rPr>
        <w:t xml:space="preserve"> 3. Мемлекеттік көрсетілетін қызмет процесінде құрылымдық</w:t>
      </w:r>
      <w:r>
        <w:br/>
      </w:r>
      <w:r>
        <w:rPr>
          <w:rFonts w:ascii="Times New Roman"/>
          <w:b/>
          <w:i w:val="false"/>
          <w:color w:val="000000"/>
        </w:rPr>
        <w:t>бөлімшелердің (қызметкерлердің) өзара іс-қимыл тәртібінің</w:t>
      </w:r>
      <w:r>
        <w:br/>
      </w:r>
      <w:r>
        <w:rPr>
          <w:rFonts w:ascii="Times New Roman"/>
          <w:b/>
          <w:i w:val="false"/>
          <w:color w:val="000000"/>
        </w:rPr>
        <w:t>сипаттамасы</w:t>
      </w:r>
    </w:p>
    <w:bookmarkEnd w:id="119"/>
    <w:bookmarkStart w:name="z143" w:id="120"/>
    <w:p>
      <w:pPr>
        <w:spacing w:after="0"/>
        <w:ind w:left="0"/>
        <w:jc w:val="both"/>
      </w:pPr>
      <w:r>
        <w:rPr>
          <w:rFonts w:ascii="Times New Roman"/>
          <w:b w:val="false"/>
          <w:i w:val="false"/>
          <w:color w:val="000000"/>
          <w:sz w:val="28"/>
        </w:rPr>
        <w:t>
      6. Мемлекеттік көрсетілетін қызмет процесіне қызмет берушінің мынадай құрылымдық бөлімшелері (жұмысшылары) қатысады:</w:t>
      </w:r>
    </w:p>
    <w:bookmarkEnd w:id="120"/>
    <w:p>
      <w:pPr>
        <w:spacing w:after="0"/>
        <w:ind w:left="0"/>
        <w:jc w:val="both"/>
      </w:pPr>
      <w:r>
        <w:rPr>
          <w:rFonts w:ascii="Times New Roman"/>
          <w:b w:val="false"/>
          <w:i w:val="false"/>
          <w:color w:val="000000"/>
          <w:sz w:val="28"/>
        </w:rPr>
        <w:t>
      1) қызмет берушінің басшысы немесе басшысының орынбасары;</w:t>
      </w:r>
    </w:p>
    <w:p>
      <w:pPr>
        <w:spacing w:after="0"/>
        <w:ind w:left="0"/>
        <w:jc w:val="both"/>
      </w:pPr>
      <w:r>
        <w:rPr>
          <w:rFonts w:ascii="Times New Roman"/>
          <w:b w:val="false"/>
          <w:i w:val="false"/>
          <w:color w:val="000000"/>
          <w:sz w:val="28"/>
        </w:rPr>
        <w:t>
      2) атқаратын қызметіне сәйкес қызмет берушінің құрылымдық бөлімше басшысы;</w:t>
      </w:r>
    </w:p>
    <w:p>
      <w:pPr>
        <w:spacing w:after="0"/>
        <w:ind w:left="0"/>
        <w:jc w:val="both"/>
      </w:pPr>
      <w:r>
        <w:rPr>
          <w:rFonts w:ascii="Times New Roman"/>
          <w:b w:val="false"/>
          <w:i w:val="false"/>
          <w:color w:val="000000"/>
          <w:sz w:val="28"/>
        </w:rPr>
        <w:t>
      3) атқаратын қызметіне сәйкес қызмет берушінің құрылымдық бөлімше қызметшісі (орындаушы);</w:t>
      </w:r>
    </w:p>
    <w:p>
      <w:pPr>
        <w:spacing w:after="0"/>
        <w:ind w:left="0"/>
        <w:jc w:val="both"/>
      </w:pPr>
      <w:r>
        <w:rPr>
          <w:rFonts w:ascii="Times New Roman"/>
          <w:b w:val="false"/>
          <w:i w:val="false"/>
          <w:color w:val="000000"/>
          <w:sz w:val="28"/>
        </w:rPr>
        <w:t>
      4) қызмет берушінің кеңсе қызметкері.</w:t>
      </w:r>
    </w:p>
    <w:bookmarkStart w:name="z144" w:id="121"/>
    <w:p>
      <w:pPr>
        <w:spacing w:after="0"/>
        <w:ind w:left="0"/>
        <w:jc w:val="both"/>
      </w:pPr>
      <w:r>
        <w:rPr>
          <w:rFonts w:ascii="Times New Roman"/>
          <w:b w:val="false"/>
          <w:i w:val="false"/>
          <w:color w:val="000000"/>
          <w:sz w:val="28"/>
        </w:rPr>
        <w:t>
      7. Қызмет берушінің құрылымдық бөлімшелері (қызметкерлері) арасындағы ресімдер (әрекеттер) жүйелілігінің сипаттамасы:</w:t>
      </w:r>
    </w:p>
    <w:bookmarkEnd w:id="121"/>
    <w:p>
      <w:pPr>
        <w:spacing w:after="0"/>
        <w:ind w:left="0"/>
        <w:jc w:val="both"/>
      </w:pPr>
      <w:r>
        <w:rPr>
          <w:rFonts w:ascii="Times New Roman"/>
          <w:b w:val="false"/>
          <w:i w:val="false"/>
          <w:color w:val="000000"/>
          <w:sz w:val="28"/>
        </w:rPr>
        <w:t>
      1) қызмет берушінің кеңсе қызметкері 30 минут ішінде қызмет алушыдан келген өтінішті, қабылдауды жұзеге ассырады, ашуды және Бiрыңғай электрондық құжат айналымы жүйесiнде өтінішті тіркеу, оны электронды жұзіне көшіру және қызмет берушінің басшысына жібереді;</w:t>
      </w:r>
    </w:p>
    <w:p>
      <w:pPr>
        <w:spacing w:after="0"/>
        <w:ind w:left="0"/>
        <w:jc w:val="both"/>
      </w:pPr>
      <w:r>
        <w:rPr>
          <w:rFonts w:ascii="Times New Roman"/>
          <w:b w:val="false"/>
          <w:i w:val="false"/>
          <w:color w:val="000000"/>
          <w:sz w:val="28"/>
        </w:rPr>
        <w:t>
      2) қызмет берушінің басшысы немесе басшысының орынбасары 1 күнтізбелік күні ішінде мемлекеттік көрсетілетін қызметке қажетті қызметті алушының ұсынылған құжаттарын қарайды және оларды қызмет берушінің құрылымдық бөлімшеге жібереді;</w:t>
      </w:r>
    </w:p>
    <w:p>
      <w:pPr>
        <w:spacing w:after="0"/>
        <w:ind w:left="0"/>
        <w:jc w:val="both"/>
      </w:pPr>
      <w:r>
        <w:rPr>
          <w:rFonts w:ascii="Times New Roman"/>
          <w:b w:val="false"/>
          <w:i w:val="false"/>
          <w:color w:val="000000"/>
          <w:sz w:val="28"/>
        </w:rPr>
        <w:t>
      3) қызмет берушінің құрылымдық бөлімше басшысы 1 күнтізбелік күн ішінде мемлекеттік көрсетілетін қызметке қажетті қызметті алушының ұсынылған құжаттарын қарайды және оларды қызмет берушінің құрылымдық бөлімше қызметшісіне (орындаушына) жібереді;</w:t>
      </w:r>
    </w:p>
    <w:p>
      <w:pPr>
        <w:spacing w:after="0"/>
        <w:ind w:left="0"/>
        <w:jc w:val="both"/>
      </w:pPr>
      <w:r>
        <w:rPr>
          <w:rFonts w:ascii="Times New Roman"/>
          <w:b w:val="false"/>
          <w:i w:val="false"/>
          <w:color w:val="000000"/>
          <w:sz w:val="28"/>
        </w:rPr>
        <w:t>
      4) қызмет берушінің құрылымдық бөлімше қызметшісіне (орындаушына) мемлекеттік көрсетілетін қызметке қажетті қызметті алушының ұсынылған көшірмесін құжаттарын тіркеген сәттен бастап күнтізбелік 5 күнтізбелік ішінде аса жеңіл авиация әуе кемесінің ұшуға жарамдылығының нормаларға сәйкестігін бағалау және пайдалану құжаттамасын сараптау бойынша жұмыстарды жүргізу үшін аса жеңіл авиация әуе кемелерін тексеру бойынша тұрақты түрде жұмыс істейтін техникалық комиссияға (бұдан әрі – техникалық комиссия) жібереді;</w:t>
      </w:r>
    </w:p>
    <w:p>
      <w:pPr>
        <w:spacing w:after="0"/>
        <w:ind w:left="0"/>
        <w:jc w:val="both"/>
      </w:pPr>
      <w:r>
        <w:rPr>
          <w:rFonts w:ascii="Times New Roman"/>
          <w:b w:val="false"/>
          <w:i w:val="false"/>
          <w:color w:val="000000"/>
          <w:sz w:val="28"/>
        </w:rPr>
        <w:t>
      Техникалық комиссия 20 күнтізбелік күн ішінде аса жеңіл авиация әуе кемелерінің ұшу жарамдылығының нормаларына сәйкестігін бағалау және пайдалану құжаттамасын сараптау бойынша жұмыстарды жүргізгеннен кейін, оның нәтижесі бойынша аса жеңіл авиация әуе кемелерінің пайдалануға жарамдылығы туралы бағалау актісі (бұдан әрі – Акт) түзіліп, қызмет берушінің құрылымдық бөлімше қызметшісіне (орындаушына) жібереді</w:t>
      </w:r>
    </w:p>
    <w:p>
      <w:pPr>
        <w:spacing w:after="0"/>
        <w:ind w:left="0"/>
        <w:jc w:val="both"/>
      </w:pPr>
      <w:r>
        <w:rPr>
          <w:rFonts w:ascii="Times New Roman"/>
          <w:b w:val="false"/>
          <w:i w:val="false"/>
          <w:color w:val="000000"/>
          <w:sz w:val="28"/>
        </w:rPr>
        <w:t>
      5) қызмет берушінің құрылымдық бөлімше қызметшісі (орындаушы) 3 күнтізбелік күн ішінде аса жеңіл авиация әуе кемесінің ұшуға жарамдылығы сертификатын рәсімдейді және қызмет берушінің құрылымдық бөлімше басшысына қол қою үшін жібереді</w:t>
      </w:r>
    </w:p>
    <w:p>
      <w:pPr>
        <w:spacing w:after="0"/>
        <w:ind w:left="0"/>
        <w:jc w:val="both"/>
      </w:pPr>
      <w:r>
        <w:rPr>
          <w:rFonts w:ascii="Times New Roman"/>
          <w:b w:val="false"/>
          <w:i w:val="false"/>
          <w:color w:val="000000"/>
          <w:sz w:val="28"/>
        </w:rPr>
        <w:t>
      6) қызмет берушінің құрылымдық бөлімше аса жеңіл авиация әуе кемесінің ұшуға жарамдылығы сертификатына қол қойганан кейін қызмет берушінің құрылымдық бөлімше қызметшісі (орындаушы) береді;</w:t>
      </w:r>
    </w:p>
    <w:p>
      <w:pPr>
        <w:spacing w:after="0"/>
        <w:ind w:left="0"/>
        <w:jc w:val="both"/>
      </w:pPr>
      <w:r>
        <w:rPr>
          <w:rFonts w:ascii="Times New Roman"/>
          <w:b w:val="false"/>
          <w:i w:val="false"/>
          <w:color w:val="000000"/>
          <w:sz w:val="28"/>
        </w:rPr>
        <w:t>
      7) қызмет берушінің құрылымдық бөлімше қызметшісі (орындаушы) 15 минут ішінде аса жеңіл авиация әуе кемесінің ұшуға жарамдылығы сертификатына қызметті алушы өзі келген жағдайда берілген рұқсатаманы есепке алу және тіркеу журналына қызметті алушының қолын қойғызып береді.</w:t>
      </w:r>
    </w:p>
    <w:p>
      <w:pPr>
        <w:spacing w:after="0"/>
        <w:ind w:left="0"/>
        <w:jc w:val="both"/>
      </w:pPr>
      <w:r>
        <w:rPr>
          <w:rFonts w:ascii="Times New Roman"/>
          <w:b w:val="false"/>
          <w:i w:val="false"/>
          <w:color w:val="000000"/>
          <w:sz w:val="28"/>
        </w:rPr>
        <w:t>
      Сертификат телнұсқасы мемлекеттік көрсетілетін қызметке қажетті қызметті алушының ұсынылған құжаттарын тіркеген күнінен бастап 2 жұмыс күні ішінде беріледі.</w:t>
      </w:r>
    </w:p>
    <w:bookmarkStart w:name="z145" w:id="122"/>
    <w:p>
      <w:pPr>
        <w:spacing w:after="0"/>
        <w:ind w:left="0"/>
        <w:jc w:val="left"/>
      </w:pPr>
      <w:r>
        <w:rPr>
          <w:rFonts w:ascii="Times New Roman"/>
          <w:b/>
          <w:i w:val="false"/>
          <w:color w:val="000000"/>
        </w:rPr>
        <w:t xml:space="preserve"> 4. Мемлекеттік көрсетілетін қызмет процесінде ақпараттық</w:t>
      </w:r>
      <w:r>
        <w:br/>
      </w:r>
      <w:r>
        <w:rPr>
          <w:rFonts w:ascii="Times New Roman"/>
          <w:b/>
          <w:i w:val="false"/>
          <w:color w:val="000000"/>
        </w:rPr>
        <w:t>жүйелерді пайдалану тәртібінің сипаттамасы</w:t>
      </w:r>
    </w:p>
    <w:bookmarkEnd w:id="122"/>
    <w:bookmarkStart w:name="z146" w:id="123"/>
    <w:p>
      <w:pPr>
        <w:spacing w:after="0"/>
        <w:ind w:left="0"/>
        <w:jc w:val="both"/>
      </w:pPr>
      <w:r>
        <w:rPr>
          <w:rFonts w:ascii="Times New Roman"/>
          <w:b w:val="false"/>
          <w:i w:val="false"/>
          <w:color w:val="000000"/>
          <w:sz w:val="28"/>
        </w:rPr>
        <w:t xml:space="preserve">
      8. Портал арқылы электрондық мемлекеттік көрсетілетін қызмет кезіндегі мемлекеттік қызмет көрсетуге тартылған ақпараттық жүйелердің функционалдық өзара іс-қимылы және көрсетілетін қызметті беруші арқылы электрондық мемлекеттік қызмет көрсету кезіндегі функционалдық өзара іс-қимылдың функционалдық өзара іс-қимыл диаграммасы (1, 2 - диаграмма)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123"/>
    <w:p>
      <w:pPr>
        <w:spacing w:after="0"/>
        <w:ind w:left="0"/>
        <w:jc w:val="both"/>
      </w:pPr>
      <w:r>
        <w:rPr>
          <w:rFonts w:ascii="Times New Roman"/>
          <w:b w:val="false"/>
          <w:i w:val="false"/>
          <w:color w:val="000000"/>
          <w:sz w:val="28"/>
        </w:rPr>
        <w:t>
      Портал арқылы өтініш беру және мемлекеттік көрсетілетін қызмет кезінде қызмет беруші ресімдерінің (әрекеттерінің) жүйелілік тәртібі:</w:t>
      </w:r>
    </w:p>
    <w:p>
      <w:pPr>
        <w:spacing w:after="0"/>
        <w:ind w:left="0"/>
        <w:jc w:val="both"/>
      </w:pPr>
      <w:r>
        <w:rPr>
          <w:rFonts w:ascii="Times New Roman"/>
          <w:b w:val="false"/>
          <w:i w:val="false"/>
          <w:color w:val="000000"/>
          <w:sz w:val="28"/>
        </w:rPr>
        <w:t>
      көрсетілетін қызметті алушы арқылы қадамды іс-қимылдар:</w:t>
      </w:r>
    </w:p>
    <w:p>
      <w:pPr>
        <w:spacing w:after="0"/>
        <w:ind w:left="0"/>
        <w:jc w:val="both"/>
      </w:pPr>
      <w:r>
        <w:rPr>
          <w:rFonts w:ascii="Times New Roman"/>
          <w:b w:val="false"/>
          <w:i w:val="false"/>
          <w:color w:val="000000"/>
          <w:sz w:val="28"/>
        </w:rPr>
        <w:t>
      1) көрсетілетін қызметті алушы өзінің электрондық-цифрлық қолы тіркеу куәлігінің көмегімен (бұдан әрі – ЭЦҚ) порталда тіркеуді жүзеге асырады, ол көрсетілетін қызметті алушының компьютерінің интернет-браузерінде сақталады (порталда тіркелмеген көрсетілетін қызметті алушы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интернет-браузерінде ЭЦҚ тіркеу куәлігін бекіту, мемлекеттік қызметті алу үшін порталда пайдаланушының пароль енгізу процесі (авторландыру процесі);</w:t>
      </w:r>
    </w:p>
    <w:p>
      <w:pPr>
        <w:spacing w:after="0"/>
        <w:ind w:left="0"/>
        <w:jc w:val="both"/>
      </w:pPr>
      <w:r>
        <w:rPr>
          <w:rFonts w:ascii="Times New Roman"/>
          <w:b w:val="false"/>
          <w:i w:val="false"/>
          <w:color w:val="000000"/>
          <w:sz w:val="28"/>
        </w:rPr>
        <w:t>
      3) 1-шарт – логин (бизнес сәйкестендіру нөмірі (бұдан әрі – БСН) және пароль арқылы тіркелген пайдаланушы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пайдаланушының деректерінде бұзушылықтардың болуы жағдайында авторландырудан бас тарту туралы хабарламаны порталды қалыптастыру;</w:t>
      </w:r>
    </w:p>
    <w:p>
      <w:pPr>
        <w:spacing w:after="0"/>
        <w:ind w:left="0"/>
        <w:jc w:val="both"/>
      </w:pPr>
      <w:r>
        <w:rPr>
          <w:rFonts w:ascii="Times New Roman"/>
          <w:b w:val="false"/>
          <w:i w:val="false"/>
          <w:color w:val="000000"/>
          <w:sz w:val="28"/>
        </w:rPr>
        <w:t>
      5) 3-процесс – пайдаланушының осы Регламентте көрсетілген қызметтерді таңдауы, қызмет көрсету үшін сұрау салу нысанын экранға шығару және сұрау салу нысанына қажетті құжаттарды электрондық түрде бекітумен, оның құрылымы мен форматтық талаптарын ескере отырып, пайдаланушының нысанды толтыруы (деректер енгізуі);</w:t>
      </w:r>
    </w:p>
    <w:p>
      <w:pPr>
        <w:spacing w:after="0"/>
        <w:ind w:left="0"/>
        <w:jc w:val="both"/>
      </w:pPr>
      <w:r>
        <w:rPr>
          <w:rFonts w:ascii="Times New Roman"/>
          <w:b w:val="false"/>
          <w:i w:val="false"/>
          <w:color w:val="000000"/>
          <w:sz w:val="28"/>
        </w:rPr>
        <w:t>
      6) 4-процесс – "электрондық үкіметтің" төлем шлюзында ұызметтке төлеу, одан кейін бұл ақпарат "Е-лицензиялау" МДҚ АЖ мемлекеттік дерекқордың ақпараттық жүйесіне (бұдан әрі - МДҚ АЖ) түседі;</w:t>
      </w:r>
    </w:p>
    <w:p>
      <w:pPr>
        <w:spacing w:after="0"/>
        <w:ind w:left="0"/>
        <w:jc w:val="both"/>
      </w:pPr>
      <w:r>
        <w:rPr>
          <w:rFonts w:ascii="Times New Roman"/>
          <w:b w:val="false"/>
          <w:i w:val="false"/>
          <w:color w:val="000000"/>
          <w:sz w:val="28"/>
        </w:rPr>
        <w:t>
      7) 2-шарт "Е-лицензиялау" МДҚ АЖ көрсетілген қызметке төлеу фактісін тексеру;</w:t>
      </w:r>
    </w:p>
    <w:p>
      <w:pPr>
        <w:spacing w:after="0"/>
        <w:ind w:left="0"/>
        <w:jc w:val="both"/>
      </w:pPr>
      <w:r>
        <w:rPr>
          <w:rFonts w:ascii="Times New Roman"/>
          <w:b w:val="false"/>
          <w:i w:val="false"/>
          <w:color w:val="000000"/>
          <w:sz w:val="28"/>
        </w:rPr>
        <w:t>
      8) 5-процесс – "Е-лицензиялау" МДҚ АЖ көрсетілген қызметке төлеу болмаған жағдайда сұратылған қызметен бас тарту туралы хабарлама қалыптастыру;</w:t>
      </w:r>
    </w:p>
    <w:p>
      <w:pPr>
        <w:spacing w:after="0"/>
        <w:ind w:left="0"/>
        <w:jc w:val="both"/>
      </w:pPr>
      <w:r>
        <w:rPr>
          <w:rFonts w:ascii="Times New Roman"/>
          <w:b w:val="false"/>
          <w:i w:val="false"/>
          <w:color w:val="000000"/>
          <w:sz w:val="28"/>
        </w:rPr>
        <w:t>
      9) 6-процесс -сұрау салуды куәландыру (қол қою) үшін пайдаланушының ЭЦҚ тіркеу куәлігін таңдауы;</w:t>
      </w:r>
    </w:p>
    <w:p>
      <w:pPr>
        <w:spacing w:after="0"/>
        <w:ind w:left="0"/>
        <w:jc w:val="both"/>
      </w:pPr>
      <w:r>
        <w:rPr>
          <w:rFonts w:ascii="Times New Roman"/>
          <w:b w:val="false"/>
          <w:i w:val="false"/>
          <w:color w:val="000000"/>
          <w:sz w:val="28"/>
        </w:rPr>
        <w:t>
      10) 3-шарт – порталда ЭЦҚ тіркеу куәлігінің қолданылу мерзімін және кері шақыртып алынған (жойылған) тіркеу куәліктерінің тізімде болмауын, сондай-ақ сұрау салуда көрсетілген БСН мен ЭЦҚ тіркеу куәлігінде көрсетілген 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11) 7-процесс – пайдаланушының ЭЦҚ түпнұсқалығы расталмаған жағдайда сұратылатын қызметтерден бас тарту туралы хабарлама қалыптастыру.</w:t>
      </w:r>
    </w:p>
    <w:p>
      <w:pPr>
        <w:spacing w:after="0"/>
        <w:ind w:left="0"/>
        <w:jc w:val="both"/>
      </w:pPr>
      <w:r>
        <w:rPr>
          <w:rFonts w:ascii="Times New Roman"/>
          <w:b w:val="false"/>
          <w:i w:val="false"/>
          <w:color w:val="000000"/>
          <w:sz w:val="28"/>
        </w:rPr>
        <w:t>
      12) 8-процесс – қызметтер көрсетуге сұрау салудың толтырылған нысанын көрсетілетін қызметті алушының ЭЦҚ арқылы сұрау салуды куәландыру (қол қою);</w:t>
      </w:r>
    </w:p>
    <w:p>
      <w:pPr>
        <w:spacing w:after="0"/>
        <w:ind w:left="0"/>
        <w:jc w:val="both"/>
      </w:pPr>
      <w:r>
        <w:rPr>
          <w:rFonts w:ascii="Times New Roman"/>
          <w:b w:val="false"/>
          <w:i w:val="false"/>
          <w:color w:val="000000"/>
          <w:sz w:val="28"/>
        </w:rPr>
        <w:t>
      13) 9-процесс – электрондық құжатты (көрсетілетін қызметті алушының сұрау салуын) мемлекеттік дерекқордың ақпараттық жүйесінде (бұдан әрі – МДҚ АЖ) тіркеу және "Е-лицензиялау" МДҚ АЖ сұрау салуды өңдеу;</w:t>
      </w:r>
    </w:p>
    <w:p>
      <w:pPr>
        <w:spacing w:after="0"/>
        <w:ind w:left="0"/>
        <w:jc w:val="both"/>
      </w:pPr>
      <w:r>
        <w:rPr>
          <w:rFonts w:ascii="Times New Roman"/>
          <w:b w:val="false"/>
          <w:i w:val="false"/>
          <w:color w:val="000000"/>
          <w:sz w:val="28"/>
        </w:rPr>
        <w:t>
      14) 10-процесс – көрсетілетін қызметті алушының порталмен қалыптастырылған қызмет нәтижесін (электрондық лицензия) алуы. Электрондық құжат көрсетілетін қызметті берушінің уәкілетті тұлғасының ЭЦҚ пайдалану арқылы қалыптастырылады.</w:t>
      </w:r>
    </w:p>
    <w:p>
      <w:pPr>
        <w:spacing w:after="0"/>
        <w:ind w:left="0"/>
        <w:jc w:val="both"/>
      </w:pPr>
      <w:r>
        <w:rPr>
          <w:rFonts w:ascii="Times New Roman"/>
          <w:b w:val="false"/>
          <w:i w:val="false"/>
          <w:color w:val="000000"/>
          <w:sz w:val="28"/>
        </w:rPr>
        <w:t>
      Көрсетілетін қызметті беруші арқылы қадамды іс-қимылдар мынадай түрде жүзеге асырылады:</w:t>
      </w:r>
    </w:p>
    <w:p>
      <w:pPr>
        <w:spacing w:after="0"/>
        <w:ind w:left="0"/>
        <w:jc w:val="both"/>
      </w:pPr>
      <w:r>
        <w:rPr>
          <w:rFonts w:ascii="Times New Roman"/>
          <w:b w:val="false"/>
          <w:i w:val="false"/>
          <w:color w:val="000000"/>
          <w:sz w:val="28"/>
        </w:rPr>
        <w:t>
      15) процесс 1 – көрсетілетін қызметті берушінің жауапты орындаушысының мемлекеттік қызметті көрсету үшін "Е-лицензиялау" МДҚ АЖ логин мен пароль енгізуі (авторландыру процесі);</w:t>
      </w:r>
    </w:p>
    <w:p>
      <w:pPr>
        <w:spacing w:after="0"/>
        <w:ind w:left="0"/>
        <w:jc w:val="both"/>
      </w:pPr>
      <w:r>
        <w:rPr>
          <w:rFonts w:ascii="Times New Roman"/>
          <w:b w:val="false"/>
          <w:i w:val="false"/>
          <w:color w:val="000000"/>
          <w:sz w:val="28"/>
        </w:rPr>
        <w:t>
      16) 1-шарт – "Е-лицензиялау" МДҚ Логин мен пароль арқылы көрсетілетін қызметті берушінің тіркелген жауапты орындаушысы туралы деректердің түпнұсқалығын тексеру;</w:t>
      </w:r>
    </w:p>
    <w:p>
      <w:pPr>
        <w:spacing w:after="0"/>
        <w:ind w:left="0"/>
        <w:jc w:val="both"/>
      </w:pPr>
      <w:r>
        <w:rPr>
          <w:rFonts w:ascii="Times New Roman"/>
          <w:b w:val="false"/>
          <w:i w:val="false"/>
          <w:color w:val="000000"/>
          <w:sz w:val="28"/>
        </w:rPr>
        <w:t>
      17) 2-процесс – "Е-лицензиялау" МДҚ көрсетілетін қызметті берушінің жауапты орындаушысының деректерінде бұзушылықтардың болуы жағдайында авторландырудан бас тарту туралы хабарламасын қалыптастыру;</w:t>
      </w:r>
    </w:p>
    <w:p>
      <w:pPr>
        <w:spacing w:after="0"/>
        <w:ind w:left="0"/>
        <w:jc w:val="both"/>
      </w:pPr>
      <w:r>
        <w:rPr>
          <w:rFonts w:ascii="Times New Roman"/>
          <w:b w:val="false"/>
          <w:i w:val="false"/>
          <w:color w:val="000000"/>
          <w:sz w:val="28"/>
        </w:rPr>
        <w:t>
      18) 3-процесс – көрсетілетін қызметті берушінің жауапты орындаушысының осы регламентте көрсетілген қызметтерді таңдауы, қызмет көрсету үшін сұрау салу нысанын экранға шығару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19) 4-процесс – сұрау салуды электрондық үкімет шлюзы (бұдан әрі – ЭҮШ) арқылы көрсетілетін қызметті алушының деректері туралы "Заңды тұлға" (бұдан әрі – ЗД МДҚ) мемлекеттік дерекқордың ақпараттық жүйесіне жіберу;</w:t>
      </w:r>
    </w:p>
    <w:p>
      <w:pPr>
        <w:spacing w:after="0"/>
        <w:ind w:left="0"/>
        <w:jc w:val="both"/>
      </w:pPr>
      <w:r>
        <w:rPr>
          <w:rFonts w:ascii="Times New Roman"/>
          <w:b w:val="false"/>
          <w:i w:val="false"/>
          <w:color w:val="000000"/>
          <w:sz w:val="28"/>
        </w:rPr>
        <w:t>
      20) 2-шарт – ЗД МДҚ көрсетілетін қызметті алушының деректерінің болуын тексеру;</w:t>
      </w:r>
    </w:p>
    <w:p>
      <w:pPr>
        <w:spacing w:after="0"/>
        <w:ind w:left="0"/>
        <w:jc w:val="both"/>
      </w:pPr>
      <w:r>
        <w:rPr>
          <w:rFonts w:ascii="Times New Roman"/>
          <w:b w:val="false"/>
          <w:i w:val="false"/>
          <w:color w:val="000000"/>
          <w:sz w:val="28"/>
        </w:rPr>
        <w:t>
      21) 5-процесс – ЗД МДҚ көрсетілетін қызметті алушының деректерінің болмауы жағдайында деректерді алу мүмкін еместігі туралы хабарлама қалыптастыру;</w:t>
      </w:r>
    </w:p>
    <w:p>
      <w:pPr>
        <w:spacing w:after="0"/>
        <w:ind w:left="0"/>
        <w:jc w:val="both"/>
      </w:pPr>
      <w:r>
        <w:rPr>
          <w:rFonts w:ascii="Times New Roman"/>
          <w:b w:val="false"/>
          <w:i w:val="false"/>
          <w:color w:val="000000"/>
          <w:sz w:val="28"/>
        </w:rPr>
        <w:t>
      22) 6-процесс – сұрау салу нысанын қағаз нысанда құжаттардың болуы туралы белгі бөлігінде толтыру және көрсетілетін қызметті берушінің жауапты орындаушысының көрсетілетін қызметті алушы ұсынған қажетті құжаттарды сканерлеу және оларды сұрау салу нысанына бекіту;</w:t>
      </w:r>
    </w:p>
    <w:p>
      <w:pPr>
        <w:spacing w:after="0"/>
        <w:ind w:left="0"/>
        <w:jc w:val="both"/>
      </w:pPr>
      <w:r>
        <w:rPr>
          <w:rFonts w:ascii="Times New Roman"/>
          <w:b w:val="false"/>
          <w:i w:val="false"/>
          <w:color w:val="000000"/>
          <w:sz w:val="28"/>
        </w:rPr>
        <w:t>
      23) 7-процесс – "Е-лицензиялау" ЗД МДҚ сұрау салуды тіркеу және "Е-лицензиялау" ЗД МДҚ қызметті өңдеу;</w:t>
      </w:r>
    </w:p>
    <w:p>
      <w:pPr>
        <w:spacing w:after="0"/>
        <w:ind w:left="0"/>
        <w:jc w:val="both"/>
      </w:pPr>
      <w:r>
        <w:rPr>
          <w:rFonts w:ascii="Times New Roman"/>
          <w:b w:val="false"/>
          <w:i w:val="false"/>
          <w:color w:val="000000"/>
          <w:sz w:val="28"/>
        </w:rPr>
        <w:t>
      24) 9-процесс – көрсетілетін қызметті алушының "Е-лицензиялау" ЗД МДҚ қалыптастырылған қызметтің (электрондық лицензия) нәтижесін алу. Электрондық құжат көрсетілетін қызметті берушінің уәкілетті тұлғасының ЭЦҚ пайдалану арқылы қалыптастырылады.</w:t>
      </w:r>
    </w:p>
    <w:bookmarkStart w:name="z147" w:id="124"/>
    <w:p>
      <w:pPr>
        <w:spacing w:after="0"/>
        <w:ind w:left="0"/>
        <w:jc w:val="both"/>
      </w:pPr>
      <w:r>
        <w:rPr>
          <w:rFonts w:ascii="Times New Roman"/>
          <w:b w:val="false"/>
          <w:i w:val="false"/>
          <w:color w:val="000000"/>
          <w:sz w:val="28"/>
        </w:rPr>
        <w:t xml:space="preserve">
      9. "Аса жеңіл авиация әуе кемесінің ұшуға жарамдылығы сертификатын беру" мемлекеттік қызметті көрсетудегі процессінің, қызмет берушінің құрылымдық бөлімшелерінің (қызметкерлерінің) арасындағы рәсімдер (іс-қимыл) жүйелілігінің толық сипаттамасы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бизнес - процесс анықтамасында көрсетілген.</w:t>
      </w:r>
    </w:p>
    <w:bookmarkEnd w:id="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"Аса жеңіл авиация әуе</w:t>
            </w:r>
            <w:r>
              <w:br/>
            </w:r>
            <w:r>
              <w:rPr>
                <w:rFonts w:ascii="Times New Roman"/>
                <w:b w:val="false"/>
                <w:i w:val="false"/>
                <w:color w:val="000000"/>
                <w:sz w:val="20"/>
              </w:rPr>
              <w:t>кемесінің ұшуға жарамдылығы</w:t>
            </w:r>
            <w:r>
              <w:br/>
            </w:r>
            <w:r>
              <w:rPr>
                <w:rFonts w:ascii="Times New Roman"/>
                <w:b w:val="false"/>
                <w:i w:val="false"/>
                <w:color w:val="000000"/>
                <w:sz w:val="20"/>
              </w:rPr>
              <w:t>сертификатын беру" мемлекеттік</w:t>
            </w:r>
            <w:r>
              <w:br/>
            </w:r>
            <w:r>
              <w:rPr>
                <w:rFonts w:ascii="Times New Roman"/>
                <w:b w:val="false"/>
                <w:i w:val="false"/>
                <w:color w:val="000000"/>
                <w:sz w:val="20"/>
              </w:rPr>
              <w:t>қызметінің регламентіне 1-қосымша</w:t>
            </w:r>
          </w:p>
        </w:tc>
      </w:tr>
    </w:tbl>
    <w:bookmarkStart w:name="z149" w:id="125"/>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№1</w:t>
      </w:r>
    </w:p>
    <w:bookmarkEnd w:id="125"/>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26"/>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№2</w:t>
      </w:r>
    </w:p>
    <w:bookmarkEnd w:id="126"/>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27"/>
    <w:p>
      <w:pPr>
        <w:spacing w:after="0"/>
        <w:ind w:left="0"/>
        <w:jc w:val="left"/>
      </w:pPr>
      <w:r>
        <w:rPr>
          <w:rFonts w:ascii="Times New Roman"/>
          <w:b/>
          <w:i w:val="false"/>
          <w:color w:val="000000"/>
        </w:rPr>
        <w:t xml:space="preserve"> Шартты белгілер:</w:t>
      </w:r>
    </w:p>
    <w:bookmarkEnd w:id="127"/>
    <w:p>
      <w:pPr>
        <w:spacing w:after="0"/>
        <w:ind w:left="0"/>
        <w:jc w:val="left"/>
      </w:pPr>
      <w:r>
        <w:br/>
      </w:r>
    </w:p>
    <w:p>
      <w:pPr>
        <w:spacing w:after="0"/>
        <w:ind w:left="0"/>
        <w:jc w:val="both"/>
      </w:pPr>
      <w:r>
        <w:drawing>
          <wp:inline distT="0" distB="0" distL="0" distR="0">
            <wp:extent cx="69088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088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"Аса жеңіл авиация әуе кемесінің</w:t>
            </w:r>
            <w:r>
              <w:br/>
            </w:r>
            <w:r>
              <w:rPr>
                <w:rFonts w:ascii="Times New Roman"/>
                <w:b w:val="false"/>
                <w:i w:val="false"/>
                <w:color w:val="000000"/>
                <w:sz w:val="20"/>
              </w:rPr>
              <w:t>ұшуға жарамдылығы сертификатын беру"</w:t>
            </w:r>
            <w:r>
              <w:br/>
            </w:r>
            <w:r>
              <w:rPr>
                <w:rFonts w:ascii="Times New Roman"/>
                <w:b w:val="false"/>
                <w:i w:val="false"/>
                <w:color w:val="000000"/>
                <w:sz w:val="20"/>
              </w:rPr>
              <w:t>мемлекеттік қызметінің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қызметті көрсету бизнес-процесс</w:t>
      </w:r>
      <w:r>
        <w:br/>
      </w:r>
      <w:r>
        <w:rPr>
          <w:rFonts w:ascii="Times New Roman"/>
          <w:b/>
          <w:i w:val="false"/>
          <w:color w:val="000000"/>
        </w:rPr>
        <w:t>Анықтамасы</w:t>
      </w:r>
      <w:r>
        <w:br/>
      </w:r>
      <w:r>
        <w:rPr>
          <w:rFonts w:ascii="Times New Roman"/>
          <w:b/>
          <w:i w:val="false"/>
          <w:color w:val="000000"/>
        </w:rPr>
        <w:t>"Аса жеңіл авиация әуе кемесінің ұшуға жарамдылығы сертификат беру"</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министрiнiң 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бұйрығына 8-қосымша</w:t>
            </w:r>
          </w:p>
        </w:tc>
      </w:tr>
    </w:tbl>
    <w:bookmarkStart w:name="z154" w:id="128"/>
    <w:p>
      <w:pPr>
        <w:spacing w:after="0"/>
        <w:ind w:left="0"/>
        <w:jc w:val="left"/>
      </w:pPr>
      <w:r>
        <w:rPr>
          <w:rFonts w:ascii="Times New Roman"/>
          <w:b/>
          <w:i w:val="false"/>
          <w:color w:val="000000"/>
        </w:rPr>
        <w:t xml:space="preserve"> "Азаматтық әуе кемесі данасының ұшуға жарамдылық нормаларына</w:t>
      </w:r>
      <w:r>
        <w:br/>
      </w:r>
      <w:r>
        <w:rPr>
          <w:rFonts w:ascii="Times New Roman"/>
          <w:b/>
          <w:i w:val="false"/>
          <w:color w:val="000000"/>
        </w:rPr>
        <w:t>сәйкестігі куәлігін беру" мемлекеттік қызмет регламенті</w:t>
      </w:r>
      <w:r>
        <w:br/>
      </w:r>
      <w:r>
        <w:rPr>
          <w:rFonts w:ascii="Times New Roman"/>
          <w:b/>
          <w:i w:val="false"/>
          <w:color w:val="000000"/>
        </w:rPr>
        <w:t>1. Жалпы ережелері</w:t>
      </w:r>
    </w:p>
    <w:bookmarkEnd w:id="128"/>
    <w:bookmarkStart w:name="z156" w:id="129"/>
    <w:p>
      <w:pPr>
        <w:spacing w:after="0"/>
        <w:ind w:left="0"/>
        <w:jc w:val="both"/>
      </w:pPr>
      <w:r>
        <w:rPr>
          <w:rFonts w:ascii="Times New Roman"/>
          <w:b w:val="false"/>
          <w:i w:val="false"/>
          <w:color w:val="000000"/>
          <w:sz w:val="28"/>
        </w:rPr>
        <w:t>
      1. "Азаматтық әуе кемесі данасының ұшуға жарамдылық нормаларына сәйкестігі куәлігін беру" мемлекеттік қызметі (бұдан әрі – мемлекеттік қызмет) Қазақстан Республикасы Инвестициялар және даму министрлігінің Азаматтық авиация комитеті (бұдан әрі - көрсетілетін қызметті беруші) көрсетеді.</w:t>
      </w:r>
    </w:p>
    <w:bookmarkEnd w:id="129"/>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 берушінің кеңсесі немесе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Мемлекеттік көрсетілетін үлгісі: қағаз және (немесе) электронды (жартылай автоматтандырылған) түрде.</w:t>
      </w:r>
    </w:p>
    <w:bookmarkStart w:name="z157" w:id="130"/>
    <w:p>
      <w:pPr>
        <w:spacing w:after="0"/>
        <w:ind w:left="0"/>
        <w:jc w:val="both"/>
      </w:pPr>
      <w:r>
        <w:rPr>
          <w:rFonts w:ascii="Times New Roman"/>
          <w:b w:val="false"/>
          <w:i w:val="false"/>
          <w:color w:val="000000"/>
          <w:sz w:val="28"/>
        </w:rPr>
        <w:t>
      2. Мемлекеттік көрсетілетін қызметтің нәтижесі азаматтық әуе кемесі данасының ұшуға жарамдылық нормаларына сәйкестігі куәлігін (куәліктің телнұсқасын) беру болып есептеледі.</w:t>
      </w:r>
    </w:p>
    <w:bookmarkEnd w:id="130"/>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түрінде.</w:t>
      </w:r>
    </w:p>
    <w:bookmarkStart w:name="z158" w:id="131"/>
    <w:p>
      <w:pPr>
        <w:spacing w:after="0"/>
        <w:ind w:left="0"/>
        <w:jc w:val="left"/>
      </w:pPr>
      <w:r>
        <w:rPr>
          <w:rFonts w:ascii="Times New Roman"/>
          <w:b/>
          <w:i w:val="false"/>
          <w:color w:val="000000"/>
        </w:rPr>
        <w:t xml:space="preserve"> 2. Мемлекеттік көрсетілетін қызмет процесінде қызмет берушінің</w:t>
      </w:r>
      <w:r>
        <w:br/>
      </w:r>
      <w:r>
        <w:rPr>
          <w:rFonts w:ascii="Times New Roman"/>
          <w:b/>
          <w:i w:val="false"/>
          <w:color w:val="000000"/>
        </w:rPr>
        <w:t>құрылымдық бөлімшелерінің (қызметкерлерінің) іс-әрекеті</w:t>
      </w:r>
      <w:r>
        <w:br/>
      </w:r>
      <w:r>
        <w:rPr>
          <w:rFonts w:ascii="Times New Roman"/>
          <w:b/>
          <w:i w:val="false"/>
          <w:color w:val="000000"/>
        </w:rPr>
        <w:t>тәртібінің сипаттамасы</w:t>
      </w:r>
    </w:p>
    <w:bookmarkEnd w:id="131"/>
    <w:bookmarkStart w:name="z159" w:id="132"/>
    <w:p>
      <w:pPr>
        <w:spacing w:after="0"/>
        <w:ind w:left="0"/>
        <w:jc w:val="both"/>
      </w:pPr>
      <w:r>
        <w:rPr>
          <w:rFonts w:ascii="Times New Roman"/>
          <w:b w:val="false"/>
          <w:i w:val="false"/>
          <w:color w:val="000000"/>
          <w:sz w:val="28"/>
        </w:rPr>
        <w:t xml:space="preserve">
      3. 2015 жылғы 28 сәуірдегі Қазақстан Республикасы Инвестициялар және даму министрі </w:t>
      </w:r>
      <w:r>
        <w:rPr>
          <w:rFonts w:ascii="Times New Roman"/>
          <w:b w:val="false"/>
          <w:i w:val="false"/>
          <w:color w:val="000000"/>
          <w:sz w:val="28"/>
        </w:rPr>
        <w:t>бұйрығымен</w:t>
      </w:r>
      <w:r>
        <w:rPr>
          <w:rFonts w:ascii="Times New Roman"/>
          <w:b w:val="false"/>
          <w:i w:val="false"/>
          <w:color w:val="000000"/>
          <w:sz w:val="28"/>
        </w:rPr>
        <w:t xml:space="preserve"> бекітілген № 499 (Нормативтiк құқықтық актiлердi мемлекеттiк тiркеу тiзiлiмiнде № 11349 болып тiркелген) "Азаматтық әуе кемесі данасының ұшуға жарамдылық нормаларына сәйкестігі куәлігін беру"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Қызмет берушінің мемлекеттік көрсетілетін қызметке қажетті қызметті алушының ұсынылған құжаттарын алуы мемлекеттік көрсетілетін қызмет ресімді (әрекетті) бастауға негіздеме болып есептеледі.</w:t>
      </w:r>
    </w:p>
    <w:bookmarkEnd w:id="132"/>
    <w:bookmarkStart w:name="z160" w:id="133"/>
    <w:p>
      <w:pPr>
        <w:spacing w:after="0"/>
        <w:ind w:left="0"/>
        <w:jc w:val="both"/>
      </w:pPr>
      <w:r>
        <w:rPr>
          <w:rFonts w:ascii="Times New Roman"/>
          <w:b w:val="false"/>
          <w:i w:val="false"/>
          <w:color w:val="000000"/>
          <w:sz w:val="28"/>
        </w:rPr>
        <w:t>
      4. Мемлекеттік көрсетілетін қызмет процесінің ресімдері (әрекеттері):</w:t>
      </w:r>
    </w:p>
    <w:bookmarkEnd w:id="133"/>
    <w:p>
      <w:pPr>
        <w:spacing w:after="0"/>
        <w:ind w:left="0"/>
        <w:jc w:val="both"/>
      </w:pPr>
      <w:r>
        <w:rPr>
          <w:rFonts w:ascii="Times New Roman"/>
          <w:b w:val="false"/>
          <w:i w:val="false"/>
          <w:color w:val="000000"/>
          <w:sz w:val="28"/>
        </w:rPr>
        <w:t>
      1) 30 минут ішінде қызмет берушінің кеңсе қызметкерімен өтінімінді қабылдау күнін мне тіркеу нөмрін берілу;</w:t>
      </w:r>
    </w:p>
    <w:p>
      <w:pPr>
        <w:spacing w:after="0"/>
        <w:ind w:left="0"/>
        <w:jc w:val="both"/>
      </w:pPr>
      <w:r>
        <w:rPr>
          <w:rFonts w:ascii="Times New Roman"/>
          <w:b w:val="false"/>
          <w:i w:val="false"/>
          <w:color w:val="000000"/>
          <w:sz w:val="28"/>
        </w:rPr>
        <w:t>
      2) 2 күнтізбелік күн ішінде өтінімді қарастыратын қызмет берушінің құрылымдық бөлімшені және құрылымдық бөлімше қызметшісі (орындаушы) қызмет берушінің басшысы немесе басшысының орынбасары тағайындайды;</w:t>
      </w:r>
    </w:p>
    <w:p>
      <w:pPr>
        <w:spacing w:after="0"/>
        <w:ind w:left="0"/>
        <w:jc w:val="both"/>
      </w:pPr>
      <w:r>
        <w:rPr>
          <w:rFonts w:ascii="Times New Roman"/>
          <w:b w:val="false"/>
          <w:i w:val="false"/>
          <w:color w:val="000000"/>
          <w:sz w:val="28"/>
        </w:rPr>
        <w:t>
      3) 10 күнтізбелік күн ішінде қызмет берушінің құрылымдық бөлімше қызметшісі (орындаушы) мәлеметтің дұрыстығына және толықтығына тексеру жүргізеді;</w:t>
      </w:r>
    </w:p>
    <w:p>
      <w:pPr>
        <w:spacing w:after="0"/>
        <w:ind w:left="0"/>
        <w:jc w:val="both"/>
      </w:pPr>
      <w:r>
        <w:rPr>
          <w:rFonts w:ascii="Times New Roman"/>
          <w:b w:val="false"/>
          <w:i w:val="false"/>
          <w:color w:val="000000"/>
          <w:sz w:val="28"/>
        </w:rPr>
        <w:t>
      4) 10 күнтізбелік күнінен аспайтын мерзімге қызмет берушінің құрылымдық бөлімше қызметшісі (орындаушы) сертификаттық тексеру бойынша жұмыстар жүргізу үшін сараптама ұйымын тартады, ол аяқталған соң акт жасайды;</w:t>
      </w:r>
    </w:p>
    <w:p>
      <w:pPr>
        <w:spacing w:after="0"/>
        <w:ind w:left="0"/>
        <w:jc w:val="both"/>
      </w:pPr>
      <w:r>
        <w:rPr>
          <w:rFonts w:ascii="Times New Roman"/>
          <w:b w:val="false"/>
          <w:i w:val="false"/>
          <w:color w:val="000000"/>
          <w:sz w:val="28"/>
        </w:rPr>
        <w:t>
      5) сараптама ұйымы 12 күнтізбелік күн ішінде сертификаттық тексеру өткізеді;</w:t>
      </w:r>
    </w:p>
    <w:p>
      <w:pPr>
        <w:spacing w:after="0"/>
        <w:ind w:left="0"/>
        <w:jc w:val="both"/>
      </w:pPr>
      <w:r>
        <w:rPr>
          <w:rFonts w:ascii="Times New Roman"/>
          <w:b w:val="false"/>
          <w:i w:val="false"/>
          <w:color w:val="000000"/>
          <w:sz w:val="28"/>
        </w:rPr>
        <w:t>
      6) 5 күнтізбелік күн ішінде қызмет берушінің құрылымдық бөлімше қызметшісі (орындаушы) азаматтық әуе кемесі данасының ұшуға жарамдылық нормаларына сәйкестігіне куәлікті (куәліктітің телнұсқасы) ресімдейді;</w:t>
      </w:r>
    </w:p>
    <w:p>
      <w:pPr>
        <w:spacing w:after="0"/>
        <w:ind w:left="0"/>
        <w:jc w:val="both"/>
      </w:pPr>
      <w:r>
        <w:rPr>
          <w:rFonts w:ascii="Times New Roman"/>
          <w:b w:val="false"/>
          <w:i w:val="false"/>
          <w:color w:val="000000"/>
          <w:sz w:val="28"/>
        </w:rPr>
        <w:t>
      7) 1 күнтізбелік күн ішінде қызмет берушінің құрылымдық бөлімше қызметшісі (орындаушы) куәлікті ресімдейді;</w:t>
      </w:r>
    </w:p>
    <w:bookmarkStart w:name="z161" w:id="134"/>
    <w:p>
      <w:pPr>
        <w:spacing w:after="0"/>
        <w:ind w:left="0"/>
        <w:jc w:val="both"/>
      </w:pPr>
      <w:r>
        <w:rPr>
          <w:rFonts w:ascii="Times New Roman"/>
          <w:b w:val="false"/>
          <w:i w:val="false"/>
          <w:color w:val="000000"/>
          <w:sz w:val="28"/>
        </w:rPr>
        <w:t>
      5. Келесі ресімді (әрекетті) орындауды бастауға негіздеме болатын мемлекеттік көрсетілетін қызмет жөніндегі ресімнің (әрекеттің) нәтижесі:</w:t>
      </w:r>
    </w:p>
    <w:bookmarkEnd w:id="134"/>
    <w:p>
      <w:pPr>
        <w:spacing w:after="0"/>
        <w:ind w:left="0"/>
        <w:jc w:val="both"/>
      </w:pPr>
      <w:r>
        <w:rPr>
          <w:rFonts w:ascii="Times New Roman"/>
          <w:b w:val="false"/>
          <w:i w:val="false"/>
          <w:color w:val="000000"/>
          <w:sz w:val="28"/>
        </w:rPr>
        <w:t>
      1) қызмет берушінің кеңсесінде өтінімінді тіркеу (егер өтінімінді қағаз түрінде берсе электронды өтінімінді көшіру);</w:t>
      </w:r>
    </w:p>
    <w:p>
      <w:pPr>
        <w:spacing w:after="0"/>
        <w:ind w:left="0"/>
        <w:jc w:val="both"/>
      </w:pPr>
      <w:r>
        <w:rPr>
          <w:rFonts w:ascii="Times New Roman"/>
          <w:b w:val="false"/>
          <w:i w:val="false"/>
          <w:color w:val="000000"/>
          <w:sz w:val="28"/>
        </w:rPr>
        <w:t>
      2) басқарма басшысының қарауына берілетін қызмет беруші басшысының қарары;</w:t>
      </w:r>
    </w:p>
    <w:p>
      <w:pPr>
        <w:spacing w:after="0"/>
        <w:ind w:left="0"/>
        <w:jc w:val="both"/>
      </w:pPr>
      <w:r>
        <w:rPr>
          <w:rFonts w:ascii="Times New Roman"/>
          <w:b w:val="false"/>
          <w:i w:val="false"/>
          <w:color w:val="000000"/>
          <w:sz w:val="28"/>
        </w:rPr>
        <w:t>
      3) қызмет берушінің құрылымдық бөлімше қызметшісі (орындаушы) әуе кемесі данасының ұшуға жарамдылық нормаларына сәйкестігіне куәлікті (куәліктітің телнұсқасы) берер алдында құжаттарды тізімге сәйкес толтықруды ресімдейді;</w:t>
      </w:r>
    </w:p>
    <w:p>
      <w:pPr>
        <w:spacing w:after="0"/>
        <w:ind w:left="0"/>
        <w:jc w:val="both"/>
      </w:pPr>
      <w:r>
        <w:rPr>
          <w:rFonts w:ascii="Times New Roman"/>
          <w:b w:val="false"/>
          <w:i w:val="false"/>
          <w:color w:val="000000"/>
          <w:sz w:val="28"/>
        </w:rPr>
        <w:t>
      4) қызмет берушінің құрылымдық бөлімше қызметшісі (орындаушы) сараптама ұйымына ұсынылған көшірме құжаттарды береді;</w:t>
      </w:r>
    </w:p>
    <w:p>
      <w:pPr>
        <w:spacing w:after="0"/>
        <w:ind w:left="0"/>
        <w:jc w:val="both"/>
      </w:pPr>
      <w:r>
        <w:rPr>
          <w:rFonts w:ascii="Times New Roman"/>
          <w:b w:val="false"/>
          <w:i w:val="false"/>
          <w:color w:val="000000"/>
          <w:sz w:val="28"/>
        </w:rPr>
        <w:t>
      5) сараптама ұйымына сертификация аяқталғанан кейін атктіні әзірлейді (бұжан әрі – акт);</w:t>
      </w:r>
    </w:p>
    <w:p>
      <w:pPr>
        <w:spacing w:after="0"/>
        <w:ind w:left="0"/>
        <w:jc w:val="both"/>
      </w:pPr>
      <w:r>
        <w:rPr>
          <w:rFonts w:ascii="Times New Roman"/>
          <w:b w:val="false"/>
          <w:i w:val="false"/>
          <w:color w:val="000000"/>
          <w:sz w:val="28"/>
        </w:rPr>
        <w:t>
      6) қызмет берушінің құрылымдық бөлімше қызметшісі (орындаушы) ұшуға жарамдылық нормаларына сәйкестігіне куәлікті (куәліктітің телнұсқасын) қол қою үшін қызмет берушінің құрылымдық бөлімше басшысына береді;</w:t>
      </w:r>
    </w:p>
    <w:p>
      <w:pPr>
        <w:spacing w:after="0"/>
        <w:ind w:left="0"/>
        <w:jc w:val="both"/>
      </w:pPr>
      <w:r>
        <w:rPr>
          <w:rFonts w:ascii="Times New Roman"/>
          <w:b w:val="false"/>
          <w:i w:val="false"/>
          <w:color w:val="000000"/>
          <w:sz w:val="28"/>
        </w:rPr>
        <w:t>
      7) куәлікті (куәліктің телнұсқасын) қызмет алушыға беру.</w:t>
      </w:r>
    </w:p>
    <w:bookmarkStart w:name="z162" w:id="135"/>
    <w:p>
      <w:pPr>
        <w:spacing w:after="0"/>
        <w:ind w:left="0"/>
        <w:jc w:val="left"/>
      </w:pPr>
      <w:r>
        <w:rPr>
          <w:rFonts w:ascii="Times New Roman"/>
          <w:b/>
          <w:i w:val="false"/>
          <w:color w:val="000000"/>
        </w:rPr>
        <w:t xml:space="preserve"> 3. Мемлекеттік көрсетілетін қызмет процесінде қызмет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тәртібінің сипаттамасы</w:t>
      </w:r>
    </w:p>
    <w:bookmarkEnd w:id="135"/>
    <w:bookmarkStart w:name="z163" w:id="136"/>
    <w:p>
      <w:pPr>
        <w:spacing w:after="0"/>
        <w:ind w:left="0"/>
        <w:jc w:val="both"/>
      </w:pPr>
      <w:r>
        <w:rPr>
          <w:rFonts w:ascii="Times New Roman"/>
          <w:b w:val="false"/>
          <w:i w:val="false"/>
          <w:color w:val="000000"/>
          <w:sz w:val="28"/>
        </w:rPr>
        <w:t>
      6. Мемлекеттік көрсетілетін қызмет процесіне қызмет берушінің мынадай құрылымдық бөлімшелері (жұмысшылары) қатысады:</w:t>
      </w:r>
    </w:p>
    <w:bookmarkEnd w:id="136"/>
    <w:p>
      <w:pPr>
        <w:spacing w:after="0"/>
        <w:ind w:left="0"/>
        <w:jc w:val="both"/>
      </w:pPr>
      <w:r>
        <w:rPr>
          <w:rFonts w:ascii="Times New Roman"/>
          <w:b w:val="false"/>
          <w:i w:val="false"/>
          <w:color w:val="000000"/>
          <w:sz w:val="28"/>
        </w:rPr>
        <w:t>
      1) қызмет берушінің басшысы немесе басшысының орынбасары;</w:t>
      </w:r>
    </w:p>
    <w:p>
      <w:pPr>
        <w:spacing w:after="0"/>
        <w:ind w:left="0"/>
        <w:jc w:val="both"/>
      </w:pPr>
      <w:r>
        <w:rPr>
          <w:rFonts w:ascii="Times New Roman"/>
          <w:b w:val="false"/>
          <w:i w:val="false"/>
          <w:color w:val="000000"/>
          <w:sz w:val="28"/>
        </w:rPr>
        <w:t>
      2) атқаратын қызметіне сәйкес қызмет берушінің құрылымдық бөлімше басшысы;</w:t>
      </w:r>
    </w:p>
    <w:p>
      <w:pPr>
        <w:spacing w:after="0"/>
        <w:ind w:left="0"/>
        <w:jc w:val="both"/>
      </w:pPr>
      <w:r>
        <w:rPr>
          <w:rFonts w:ascii="Times New Roman"/>
          <w:b w:val="false"/>
          <w:i w:val="false"/>
          <w:color w:val="000000"/>
          <w:sz w:val="28"/>
        </w:rPr>
        <w:t>
      3) атқаратын қызметіне сәйкес қызмет берушінің құрылымдық бөлімше қызметшісі (орындаушы);</w:t>
      </w:r>
    </w:p>
    <w:p>
      <w:pPr>
        <w:spacing w:after="0"/>
        <w:ind w:left="0"/>
        <w:jc w:val="both"/>
      </w:pPr>
      <w:r>
        <w:rPr>
          <w:rFonts w:ascii="Times New Roman"/>
          <w:b w:val="false"/>
          <w:i w:val="false"/>
          <w:color w:val="000000"/>
          <w:sz w:val="28"/>
        </w:rPr>
        <w:t>
      4) қызмет берушінің кеңсе қызметкері.</w:t>
      </w:r>
    </w:p>
    <w:bookmarkStart w:name="z164" w:id="137"/>
    <w:p>
      <w:pPr>
        <w:spacing w:after="0"/>
        <w:ind w:left="0"/>
        <w:jc w:val="both"/>
      </w:pPr>
      <w:r>
        <w:rPr>
          <w:rFonts w:ascii="Times New Roman"/>
          <w:b w:val="false"/>
          <w:i w:val="false"/>
          <w:color w:val="000000"/>
          <w:sz w:val="28"/>
        </w:rPr>
        <w:t>
      7. Қызмет берушінің құрылымдық бөлімшелері (жұмысшылары) арасындағы ресімдер (әрекеттер) жүйелілігінің сипаттамасы:</w:t>
      </w:r>
    </w:p>
    <w:bookmarkEnd w:id="137"/>
    <w:p>
      <w:pPr>
        <w:spacing w:after="0"/>
        <w:ind w:left="0"/>
        <w:jc w:val="both"/>
      </w:pPr>
      <w:r>
        <w:rPr>
          <w:rFonts w:ascii="Times New Roman"/>
          <w:b w:val="false"/>
          <w:i w:val="false"/>
          <w:color w:val="000000"/>
          <w:sz w:val="28"/>
        </w:rPr>
        <w:t>
      1) қызмет берушінің кеңсе қызметкері 30 минут ішінде қызмет алушыдан келген өтінішті, қабылдауды жұзеге ассырады, ашуды және Бiрыңғай электрондық құжат айналымы жүйесiнде өтінішті тіркеу, оны электронды жұзіне көшіру және қызмет берушінің басшысына жібереді;</w:t>
      </w:r>
    </w:p>
    <w:p>
      <w:pPr>
        <w:spacing w:after="0"/>
        <w:ind w:left="0"/>
        <w:jc w:val="both"/>
      </w:pPr>
      <w:r>
        <w:rPr>
          <w:rFonts w:ascii="Times New Roman"/>
          <w:b w:val="false"/>
          <w:i w:val="false"/>
          <w:color w:val="000000"/>
          <w:sz w:val="28"/>
        </w:rPr>
        <w:t>
      2) қызмет берушінің басшысы немесе басшысының орынбасары 1 күнтізбелік күні ішінде мемлекеттік көрсетілетін қызметке қажетті қызметті алушының ұсынылған құжаттарын қарайды және оларды қызмет берушінің құрылымдық бөлімшеге жібереді;</w:t>
      </w:r>
    </w:p>
    <w:p>
      <w:pPr>
        <w:spacing w:after="0"/>
        <w:ind w:left="0"/>
        <w:jc w:val="both"/>
      </w:pPr>
      <w:r>
        <w:rPr>
          <w:rFonts w:ascii="Times New Roman"/>
          <w:b w:val="false"/>
          <w:i w:val="false"/>
          <w:color w:val="000000"/>
          <w:sz w:val="28"/>
        </w:rPr>
        <w:t>
      3) қызмет берушінің құрылымдық бөлімше басшысы 1 күнтізбелік күн ішінде мемлекеттік көрсетілетін қызметке қажетті қызметті алушының ұсынылған құжаттарын қарайды және оларды қызмет берушінің құрылымдық бөлімше қызметшісіне (орындаушына) жібереді;</w:t>
      </w:r>
    </w:p>
    <w:p>
      <w:pPr>
        <w:spacing w:after="0"/>
        <w:ind w:left="0"/>
        <w:jc w:val="both"/>
      </w:pPr>
      <w:r>
        <w:rPr>
          <w:rFonts w:ascii="Times New Roman"/>
          <w:b w:val="false"/>
          <w:i w:val="false"/>
          <w:color w:val="000000"/>
          <w:sz w:val="28"/>
        </w:rPr>
        <w:t>
      4) қызмет берушінің құрылымдық бөлімше қызметшісіне (орындаушына) мемлекеттік қызметті көрсетуге қажетті қызметті алушының ұсынылған құжаттарын алған күнінен бастап 10 күнтізбелік күннен аспайтын мерзімде қызметті алушының ұсынылған құжаттарын қарастырады;</w:t>
      </w:r>
    </w:p>
    <w:p>
      <w:pPr>
        <w:spacing w:after="0"/>
        <w:ind w:left="0"/>
        <w:jc w:val="both"/>
      </w:pPr>
      <w:r>
        <w:rPr>
          <w:rFonts w:ascii="Times New Roman"/>
          <w:b w:val="false"/>
          <w:i w:val="false"/>
          <w:color w:val="000000"/>
          <w:sz w:val="28"/>
        </w:rPr>
        <w:t>
      5) 10 күнтізбелік күнінен аспайтын мерзімге қызмет берушінің құрылымдық бөлімше қызметшісі (орындаушы) сертификаттық тексеру бойынша жұмыстар жүргізу үшін сараптама ұйымын тартады, ол аяқталған соң акт жасайды;</w:t>
      </w:r>
    </w:p>
    <w:p>
      <w:pPr>
        <w:spacing w:after="0"/>
        <w:ind w:left="0"/>
        <w:jc w:val="both"/>
      </w:pPr>
      <w:r>
        <w:rPr>
          <w:rFonts w:ascii="Times New Roman"/>
          <w:b w:val="false"/>
          <w:i w:val="false"/>
          <w:color w:val="000000"/>
          <w:sz w:val="28"/>
        </w:rPr>
        <w:t>
      12 күнтізбелік күн ішінде сараптама ұйымы сертификаттық тексеруді өткізеді сертификация аяқталғанан кейін атктіні әзірлейді және қызмет берушінің құрылымдық бөлімше қызметшісіне (орындаушына) жібереді;</w:t>
      </w:r>
    </w:p>
    <w:p>
      <w:pPr>
        <w:spacing w:after="0"/>
        <w:ind w:left="0"/>
        <w:jc w:val="both"/>
      </w:pPr>
      <w:r>
        <w:rPr>
          <w:rFonts w:ascii="Times New Roman"/>
          <w:b w:val="false"/>
          <w:i w:val="false"/>
          <w:color w:val="000000"/>
          <w:sz w:val="28"/>
        </w:rPr>
        <w:t>
      6) 5 күнтізбелік күн ішінде қызмет берушінің құрылымдық бөлімше қызметшісі (орындаушы) ұшуға жарамдылық нормаларына сәйкестігіне куәлікті (куәліктітің телнұсқасы) және қол қою үшін қызмет берушінің құрылымдық бөлімше басшысына береді;</w:t>
      </w:r>
    </w:p>
    <w:p>
      <w:pPr>
        <w:spacing w:after="0"/>
        <w:ind w:left="0"/>
        <w:jc w:val="both"/>
      </w:pPr>
      <w:r>
        <w:rPr>
          <w:rFonts w:ascii="Times New Roman"/>
          <w:b w:val="false"/>
          <w:i w:val="false"/>
          <w:color w:val="000000"/>
          <w:sz w:val="28"/>
        </w:rPr>
        <w:t>
      7) 1 күнтізбелік күн ішінде қызмет берушінің құрылымдық бөлімше басшысы ұшуға жарамдылық нормаларына сәйкестігіне куәлікті (куәліктітің телнұсқасы) қол қойяды кейін қызмет берушінің құрылымдық бөлімше қызметшісі (орындаушы) береді</w:t>
      </w:r>
    </w:p>
    <w:p>
      <w:pPr>
        <w:spacing w:after="0"/>
        <w:ind w:left="0"/>
        <w:jc w:val="both"/>
      </w:pPr>
      <w:r>
        <w:rPr>
          <w:rFonts w:ascii="Times New Roman"/>
          <w:b w:val="false"/>
          <w:i w:val="false"/>
          <w:color w:val="000000"/>
          <w:sz w:val="28"/>
        </w:rPr>
        <w:t>
      8) қызмет берушінің құрылымдық бөлімше қызметшісі (орындаушы) 15 минут ішінде ұшуға жарамдылық нормаларына сәйкестігі куәлігін (куәліктітің телнұсқасын) қызметті алушы өзі келген жағдайда берілген рұқсатаманы есепке алу және тіркеу журналына қызметті алушының қолын қойғызып береді.</w:t>
      </w:r>
    </w:p>
    <w:p>
      <w:pPr>
        <w:spacing w:after="0"/>
        <w:ind w:left="0"/>
        <w:jc w:val="both"/>
      </w:pPr>
      <w:r>
        <w:rPr>
          <w:rFonts w:ascii="Times New Roman"/>
          <w:b w:val="false"/>
          <w:i w:val="false"/>
          <w:color w:val="000000"/>
          <w:sz w:val="28"/>
        </w:rPr>
        <w:t>
      Рұқсатама телнұсқасы мемлекеттік көрсетілетін қызметке қажетті қызметті алушының ұсынылған құжаттарын тіркеген күнінен бастап 2 жұмыс күні ішінде беріледі</w:t>
      </w:r>
    </w:p>
    <w:bookmarkStart w:name="z165" w:id="138"/>
    <w:p>
      <w:pPr>
        <w:spacing w:after="0"/>
        <w:ind w:left="0"/>
        <w:jc w:val="left"/>
      </w:pPr>
      <w:r>
        <w:rPr>
          <w:rFonts w:ascii="Times New Roman"/>
          <w:b/>
          <w:i w:val="false"/>
          <w:color w:val="000000"/>
        </w:rPr>
        <w:t xml:space="preserve"> 4. Мемлекеттік көрсетілетін қызмет процесінде ақпараттық</w:t>
      </w:r>
      <w:r>
        <w:br/>
      </w:r>
      <w:r>
        <w:rPr>
          <w:rFonts w:ascii="Times New Roman"/>
          <w:b/>
          <w:i w:val="false"/>
          <w:color w:val="000000"/>
        </w:rPr>
        <w:t>жүйелерді пайдалану тәртібінің сипаттамасы</w:t>
      </w:r>
    </w:p>
    <w:bookmarkEnd w:id="138"/>
    <w:bookmarkStart w:name="z166" w:id="139"/>
    <w:p>
      <w:pPr>
        <w:spacing w:after="0"/>
        <w:ind w:left="0"/>
        <w:jc w:val="both"/>
      </w:pPr>
      <w:r>
        <w:rPr>
          <w:rFonts w:ascii="Times New Roman"/>
          <w:b w:val="false"/>
          <w:i w:val="false"/>
          <w:color w:val="000000"/>
          <w:sz w:val="28"/>
        </w:rPr>
        <w:t xml:space="preserve">
      8. Портал арқылы электрондық мемлекеттік көрсетілетін қызмет кезіндегі мемлекеттік қызмет көрсетуге тартылған ақпараттық жүйелердің функционалдық өзара іс-қимылы және көрсетілетін қызметті беруші арқылы электрондық мемлекеттік қызмет көрсету кезіндегі функционалдық өзара іс-қимылдың функционалдық өзара іс-қимыл диаграммасы (1, 2 - диаграмма)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139"/>
    <w:p>
      <w:pPr>
        <w:spacing w:after="0"/>
        <w:ind w:left="0"/>
        <w:jc w:val="both"/>
      </w:pPr>
      <w:r>
        <w:rPr>
          <w:rFonts w:ascii="Times New Roman"/>
          <w:b w:val="false"/>
          <w:i w:val="false"/>
          <w:color w:val="000000"/>
          <w:sz w:val="28"/>
        </w:rPr>
        <w:t>
      Портал арқылы өтініш беру және мемлекеттік көрсетілетін қызмет кезінде қызмет беруші ресімдерінің (әрекеттерінің) жүйелілік тәртібі:</w:t>
      </w:r>
    </w:p>
    <w:p>
      <w:pPr>
        <w:spacing w:after="0"/>
        <w:ind w:left="0"/>
        <w:jc w:val="both"/>
      </w:pPr>
      <w:r>
        <w:rPr>
          <w:rFonts w:ascii="Times New Roman"/>
          <w:b w:val="false"/>
          <w:i w:val="false"/>
          <w:color w:val="000000"/>
          <w:sz w:val="28"/>
        </w:rPr>
        <w:t>
      көрсетілетін қызметті алушы арқылы қадамды іс-қимылдар:</w:t>
      </w:r>
    </w:p>
    <w:p>
      <w:pPr>
        <w:spacing w:after="0"/>
        <w:ind w:left="0"/>
        <w:jc w:val="both"/>
      </w:pPr>
      <w:r>
        <w:rPr>
          <w:rFonts w:ascii="Times New Roman"/>
          <w:b w:val="false"/>
          <w:i w:val="false"/>
          <w:color w:val="000000"/>
          <w:sz w:val="28"/>
        </w:rPr>
        <w:t>
      1) көрсетілетін қызметті алушы өзінің электрондық-цифрлық қолы тіркеу куәлігінің көмегімен (бұдан әрі – ЭЦҚ) порталда тіркеуді жүзеге асырады, ол көрсетілетін қызметті алушының компьютерінің интернет-браузерінде сақталады (порталда тіркелмеген көрсетілетін қызметті алушы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интернет-браузерінде ЭЦҚ тіркеу куәлігін бекіту, мемлекеттік қызметті алу үшін порталда пайдаланушының пароль енгізу процесі (авторландыру процесі);</w:t>
      </w:r>
    </w:p>
    <w:p>
      <w:pPr>
        <w:spacing w:after="0"/>
        <w:ind w:left="0"/>
        <w:jc w:val="both"/>
      </w:pPr>
      <w:r>
        <w:rPr>
          <w:rFonts w:ascii="Times New Roman"/>
          <w:b w:val="false"/>
          <w:i w:val="false"/>
          <w:color w:val="000000"/>
          <w:sz w:val="28"/>
        </w:rPr>
        <w:t>
      3) 1-шарт – логин (бизнес сәйкестендіру нөмірі (бұдан әрі – БСН) және пароль арқылы тіркелген пайдаланушы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пайдаланушының деректерінде бұзушылықтардың болуы жағдайында авторландырудан бас тарту туралы хабарламаны порталды қалыптастыру;</w:t>
      </w:r>
    </w:p>
    <w:p>
      <w:pPr>
        <w:spacing w:after="0"/>
        <w:ind w:left="0"/>
        <w:jc w:val="both"/>
      </w:pPr>
      <w:r>
        <w:rPr>
          <w:rFonts w:ascii="Times New Roman"/>
          <w:b w:val="false"/>
          <w:i w:val="false"/>
          <w:color w:val="000000"/>
          <w:sz w:val="28"/>
        </w:rPr>
        <w:t>
      5) 3-процесс – пайдаланушының осы Регламентте көрсетілген қызметтерді таңдауы, қызмет көрсету үшін сұрау салу нысанын экранға шығару және сұрау салу нысанына қажетті құжаттарды электрондық түрде бекітумен, оның құрылымы мен форматтық талаптарын ескере отырып, пайдаланушының нысанды толтыруы (деректер енгізуі);</w:t>
      </w:r>
    </w:p>
    <w:p>
      <w:pPr>
        <w:spacing w:after="0"/>
        <w:ind w:left="0"/>
        <w:jc w:val="both"/>
      </w:pPr>
      <w:r>
        <w:rPr>
          <w:rFonts w:ascii="Times New Roman"/>
          <w:b w:val="false"/>
          <w:i w:val="false"/>
          <w:color w:val="000000"/>
          <w:sz w:val="28"/>
        </w:rPr>
        <w:t>
      6) 4-процесс – "электрондық үкіметтің" төлем шлюзында ұызметтке төлеу, одан кейін бұл ақпарат "Е-лицензиялау" МДҚ АЖ мемлекеттік дерекқордың ақпараттық жүйесіне (бұдан әрі - МДҚ АЖ) түседі;</w:t>
      </w:r>
    </w:p>
    <w:p>
      <w:pPr>
        <w:spacing w:after="0"/>
        <w:ind w:left="0"/>
        <w:jc w:val="both"/>
      </w:pPr>
      <w:r>
        <w:rPr>
          <w:rFonts w:ascii="Times New Roman"/>
          <w:b w:val="false"/>
          <w:i w:val="false"/>
          <w:color w:val="000000"/>
          <w:sz w:val="28"/>
        </w:rPr>
        <w:t>
      7) 2-шарт "Е-лицензиялау" МДҚ АЖ көрсетілген қызметке төлеу фактісін тексеру;</w:t>
      </w:r>
    </w:p>
    <w:p>
      <w:pPr>
        <w:spacing w:after="0"/>
        <w:ind w:left="0"/>
        <w:jc w:val="both"/>
      </w:pPr>
      <w:r>
        <w:rPr>
          <w:rFonts w:ascii="Times New Roman"/>
          <w:b w:val="false"/>
          <w:i w:val="false"/>
          <w:color w:val="000000"/>
          <w:sz w:val="28"/>
        </w:rPr>
        <w:t>
      8) 5-процесс – "Е-лицензиялау" МДҚ АЖ көрсетілген қызметке төлеу болмаған жағдайда сұратылған қызметен бас тарту туралы хабарлама қалыптастыру;</w:t>
      </w:r>
    </w:p>
    <w:p>
      <w:pPr>
        <w:spacing w:after="0"/>
        <w:ind w:left="0"/>
        <w:jc w:val="both"/>
      </w:pPr>
      <w:r>
        <w:rPr>
          <w:rFonts w:ascii="Times New Roman"/>
          <w:b w:val="false"/>
          <w:i w:val="false"/>
          <w:color w:val="000000"/>
          <w:sz w:val="28"/>
        </w:rPr>
        <w:t>
      9) 6-процесс -сұрау салуды куәландыру (қол қою) үшін пайдаланушының ЭЦҚ тіркеу куәлігін таңдауы;</w:t>
      </w:r>
    </w:p>
    <w:p>
      <w:pPr>
        <w:spacing w:after="0"/>
        <w:ind w:left="0"/>
        <w:jc w:val="both"/>
      </w:pPr>
      <w:r>
        <w:rPr>
          <w:rFonts w:ascii="Times New Roman"/>
          <w:b w:val="false"/>
          <w:i w:val="false"/>
          <w:color w:val="000000"/>
          <w:sz w:val="28"/>
        </w:rPr>
        <w:t>
      10) 3-шарт – порталда ЭЦҚ тіркеу куәлігінің қолданылу мерзімін және кері шақыртып алынған (жойылған) тіркеу куәліктерінің тізімде болмауын, сондай-ақ сұрау салуда көрсетілген БСН мен ЭЦҚ тіркеу куәлігінде көрсетілген 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11) 7-процесс – пайдаланушының ЭЦҚ түпнұсқалығы расталмаған жағдайда сұратылатын қызметтерден бас тарту туралы хабарлама қалыптастыру.</w:t>
      </w:r>
    </w:p>
    <w:p>
      <w:pPr>
        <w:spacing w:after="0"/>
        <w:ind w:left="0"/>
        <w:jc w:val="both"/>
      </w:pPr>
      <w:r>
        <w:rPr>
          <w:rFonts w:ascii="Times New Roman"/>
          <w:b w:val="false"/>
          <w:i w:val="false"/>
          <w:color w:val="000000"/>
          <w:sz w:val="28"/>
        </w:rPr>
        <w:t>
      12) 8-процесс – қызметтер көрсетуге сұрау салудың толтырылған нысанын көрсетілетін қызметті алушының ЭЦҚ арқылы сұрау салуды куәландыру (қол қою);</w:t>
      </w:r>
    </w:p>
    <w:p>
      <w:pPr>
        <w:spacing w:after="0"/>
        <w:ind w:left="0"/>
        <w:jc w:val="both"/>
      </w:pPr>
      <w:r>
        <w:rPr>
          <w:rFonts w:ascii="Times New Roman"/>
          <w:b w:val="false"/>
          <w:i w:val="false"/>
          <w:color w:val="000000"/>
          <w:sz w:val="28"/>
        </w:rPr>
        <w:t>
      13) 9-процесс – электрондық құжатты (көрсетілетін қызметті алушының сұрау салуын) мемлекеттік дерекқордың ақпараттық жүйесінде (бұдан әрі – МДҚ АЖ) тіркеу және "Е-лицензиялау" МДҚ АЖ сұрау салуды өңдеу;</w:t>
      </w:r>
    </w:p>
    <w:p>
      <w:pPr>
        <w:spacing w:after="0"/>
        <w:ind w:left="0"/>
        <w:jc w:val="both"/>
      </w:pPr>
      <w:r>
        <w:rPr>
          <w:rFonts w:ascii="Times New Roman"/>
          <w:b w:val="false"/>
          <w:i w:val="false"/>
          <w:color w:val="000000"/>
          <w:sz w:val="28"/>
        </w:rPr>
        <w:t>
      14) 10-процесс – көрсетілетін қызметті алушының порталмен қалыптастырылған қызмет нәтижесін (электрондық лицензия) алуы. Электрондық құжат көрсетілетін қызметті берушінің уәкілетті тұлғасының ЭЦҚ пайдалану арқылы қалыптастырылады.</w:t>
      </w:r>
    </w:p>
    <w:p>
      <w:pPr>
        <w:spacing w:after="0"/>
        <w:ind w:left="0"/>
        <w:jc w:val="both"/>
      </w:pPr>
      <w:r>
        <w:rPr>
          <w:rFonts w:ascii="Times New Roman"/>
          <w:b w:val="false"/>
          <w:i w:val="false"/>
          <w:color w:val="000000"/>
          <w:sz w:val="28"/>
        </w:rPr>
        <w:t>
      Көрсетілетін қызметті беруші арқылы қадамды іс-қимылдар мынадай түрде жүзеге асырылады:</w:t>
      </w:r>
    </w:p>
    <w:p>
      <w:pPr>
        <w:spacing w:after="0"/>
        <w:ind w:left="0"/>
        <w:jc w:val="both"/>
      </w:pPr>
      <w:r>
        <w:rPr>
          <w:rFonts w:ascii="Times New Roman"/>
          <w:b w:val="false"/>
          <w:i w:val="false"/>
          <w:color w:val="000000"/>
          <w:sz w:val="28"/>
        </w:rPr>
        <w:t>
      15) процесс 1 – көрсетілетін қызметті берушінің жауапты орындаушысының мемлекеттік қызметті көрсету үшін "Е-лицензиялау" МДҚ АЖ логин мен пароль енгізуі (авторландыру процесі);</w:t>
      </w:r>
    </w:p>
    <w:p>
      <w:pPr>
        <w:spacing w:after="0"/>
        <w:ind w:left="0"/>
        <w:jc w:val="both"/>
      </w:pPr>
      <w:r>
        <w:rPr>
          <w:rFonts w:ascii="Times New Roman"/>
          <w:b w:val="false"/>
          <w:i w:val="false"/>
          <w:color w:val="000000"/>
          <w:sz w:val="28"/>
        </w:rPr>
        <w:t>
      16) 1-шарт – "Е-лицензиялау" МДҚ Логин мен пароль арқылы көрсетілетін қызметті берушінің тіркелген жауапты орындаушысы туралы деректердің түпнұсқалығын тексеру;</w:t>
      </w:r>
    </w:p>
    <w:p>
      <w:pPr>
        <w:spacing w:after="0"/>
        <w:ind w:left="0"/>
        <w:jc w:val="both"/>
      </w:pPr>
      <w:r>
        <w:rPr>
          <w:rFonts w:ascii="Times New Roman"/>
          <w:b w:val="false"/>
          <w:i w:val="false"/>
          <w:color w:val="000000"/>
          <w:sz w:val="28"/>
        </w:rPr>
        <w:t>
      17) 2-процесс – "Е-лицензиялау" МДҚ көрсетілетін қызметті берушінің жауапты орындаушысының деректерінде бұзушылықтардың болуы жағдайында авторландырудан бас тарту туралы хабарламасын қалыптастыру;</w:t>
      </w:r>
    </w:p>
    <w:p>
      <w:pPr>
        <w:spacing w:after="0"/>
        <w:ind w:left="0"/>
        <w:jc w:val="both"/>
      </w:pPr>
      <w:r>
        <w:rPr>
          <w:rFonts w:ascii="Times New Roman"/>
          <w:b w:val="false"/>
          <w:i w:val="false"/>
          <w:color w:val="000000"/>
          <w:sz w:val="28"/>
        </w:rPr>
        <w:t>
      18) 3-процесс – көрсетілетін қызметті берушінің жауапты орындаушысының осы регламентте көрсетілген қызметтерді таңдауы, қызмет көрсету үшін сұрау салу нысанын экранға шығару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19) 4-процесс – сұрау салуды электрондық үкімет шлюзы (бұдан әрі – ЭҮШ) арқылы көрсетілетін қызметті алушының деректері туралы "Заңды тұлға" (бұдан әрі – ЗД МДҚ) мемлекеттік дерекқордың ақпараттық жүйесіне жіберу;</w:t>
      </w:r>
    </w:p>
    <w:p>
      <w:pPr>
        <w:spacing w:after="0"/>
        <w:ind w:left="0"/>
        <w:jc w:val="both"/>
      </w:pPr>
      <w:r>
        <w:rPr>
          <w:rFonts w:ascii="Times New Roman"/>
          <w:b w:val="false"/>
          <w:i w:val="false"/>
          <w:color w:val="000000"/>
          <w:sz w:val="28"/>
        </w:rPr>
        <w:t>
      20) 2-шарт – ЗД МДҚ көрсетілетін қызметті алушының деректерінің болуын тексеру;</w:t>
      </w:r>
    </w:p>
    <w:p>
      <w:pPr>
        <w:spacing w:after="0"/>
        <w:ind w:left="0"/>
        <w:jc w:val="both"/>
      </w:pPr>
      <w:r>
        <w:rPr>
          <w:rFonts w:ascii="Times New Roman"/>
          <w:b w:val="false"/>
          <w:i w:val="false"/>
          <w:color w:val="000000"/>
          <w:sz w:val="28"/>
        </w:rPr>
        <w:t>
      21) 5-процесс – ЗД МДҚ көрсетілетін қызметті алушының деректерінің болмауы жағдайында деректерді алу мүмкін еместігі туралы хабарлама қалыптастыру;</w:t>
      </w:r>
    </w:p>
    <w:p>
      <w:pPr>
        <w:spacing w:after="0"/>
        <w:ind w:left="0"/>
        <w:jc w:val="both"/>
      </w:pPr>
      <w:r>
        <w:rPr>
          <w:rFonts w:ascii="Times New Roman"/>
          <w:b w:val="false"/>
          <w:i w:val="false"/>
          <w:color w:val="000000"/>
          <w:sz w:val="28"/>
        </w:rPr>
        <w:t>
      22) 6-процесс – сұрау салу нысанын қағаз нысанда құжаттардың болуы туралы белгі бөлігінде толтыру және көрсетілетін қызметті берушінің жауапты орындаушысының көрсетілетін қызметті алушы ұсынған қажетті құжаттарды сканерлеу және оларды сұрау салу нысанына бекіту;</w:t>
      </w:r>
    </w:p>
    <w:p>
      <w:pPr>
        <w:spacing w:after="0"/>
        <w:ind w:left="0"/>
        <w:jc w:val="both"/>
      </w:pPr>
      <w:r>
        <w:rPr>
          <w:rFonts w:ascii="Times New Roman"/>
          <w:b w:val="false"/>
          <w:i w:val="false"/>
          <w:color w:val="000000"/>
          <w:sz w:val="28"/>
        </w:rPr>
        <w:t>
      23) 7-процесс – "Е-лицензиялау" ЗД МДҚ сұрау салуды тіркеу және "Е-лицензиялау" ЗД МДҚ қызметті өңдеу;</w:t>
      </w:r>
    </w:p>
    <w:p>
      <w:pPr>
        <w:spacing w:after="0"/>
        <w:ind w:left="0"/>
        <w:jc w:val="both"/>
      </w:pPr>
      <w:r>
        <w:rPr>
          <w:rFonts w:ascii="Times New Roman"/>
          <w:b w:val="false"/>
          <w:i w:val="false"/>
          <w:color w:val="000000"/>
          <w:sz w:val="28"/>
        </w:rPr>
        <w:t>
      24) 9-процесс – көрсетілетін қызметті алушының "Е-лицензиялау" ЗД МДҚ қалыптастырылған қызметтің (электрондық лицензия) нәтижесін алу. Электрондық құжат көрсетілетін қызметті берушінің уәкілетті тұлғасының ЭЦҚ пайдалану арқылы қалыптастырылады.</w:t>
      </w:r>
    </w:p>
    <w:bookmarkStart w:name="z167" w:id="140"/>
    <w:p>
      <w:pPr>
        <w:spacing w:after="0"/>
        <w:ind w:left="0"/>
        <w:jc w:val="both"/>
      </w:pPr>
      <w:r>
        <w:rPr>
          <w:rFonts w:ascii="Times New Roman"/>
          <w:b w:val="false"/>
          <w:i w:val="false"/>
          <w:color w:val="000000"/>
          <w:sz w:val="28"/>
        </w:rPr>
        <w:t>
      9. "Азаматтық әуе кемесі данасының ұшуға жарамдылық нормаларына сәйкестігі куәлігін беру" мемлекеттік қызметті көрсетудегі процессінің, қызмет берушінің құрылымдық бөлімшелерінің (қызметкерлерінің) арасындағы рәсімдер (іс-қимыл) жүйелілігінің толық сипаттамасы осы мемлекеттік көрсетілетін қызмет Регламентіне 1-қосымшаға сәйкес бизнес - процесс анықтамасында көрсетілген.</w:t>
      </w:r>
    </w:p>
    <w:bookmarkEnd w:id="1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әуе кемесі данасының ұшуға</w:t>
            </w:r>
            <w:r>
              <w:br/>
            </w:r>
            <w:r>
              <w:rPr>
                <w:rFonts w:ascii="Times New Roman"/>
                <w:b w:val="false"/>
                <w:i w:val="false"/>
                <w:color w:val="000000"/>
                <w:sz w:val="20"/>
              </w:rPr>
              <w:t>жарамдылық нормаларына сәйкестігі куәлігін беру"</w:t>
            </w:r>
            <w:r>
              <w:br/>
            </w:r>
            <w:r>
              <w:rPr>
                <w:rFonts w:ascii="Times New Roman"/>
                <w:b w:val="false"/>
                <w:i w:val="false"/>
                <w:color w:val="000000"/>
                <w:sz w:val="20"/>
              </w:rPr>
              <w:t>мемлекеттік қызметінің регламентіне</w:t>
            </w:r>
            <w:r>
              <w:br/>
            </w:r>
            <w:r>
              <w:rPr>
                <w:rFonts w:ascii="Times New Roman"/>
                <w:b w:val="false"/>
                <w:i w:val="false"/>
                <w:color w:val="000000"/>
                <w:sz w:val="20"/>
              </w:rPr>
              <w:t>1-қосымша</w:t>
            </w:r>
          </w:p>
        </w:tc>
      </w:tr>
    </w:tbl>
    <w:bookmarkStart w:name="z169" w:id="141"/>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№1</w:t>
      </w:r>
    </w:p>
    <w:bookmarkEnd w:id="141"/>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42"/>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№2</w:t>
      </w:r>
    </w:p>
    <w:bookmarkEnd w:id="142"/>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 w:id="143"/>
    <w:p>
      <w:pPr>
        <w:spacing w:after="0"/>
        <w:ind w:left="0"/>
        <w:jc w:val="left"/>
      </w:pPr>
      <w:r>
        <w:rPr>
          <w:rFonts w:ascii="Times New Roman"/>
          <w:b/>
          <w:i w:val="false"/>
          <w:color w:val="000000"/>
        </w:rPr>
        <w:t xml:space="preserve"> Шартты белгілер:</w:t>
      </w:r>
    </w:p>
    <w:bookmarkEnd w:id="143"/>
    <w:p>
      <w:pPr>
        <w:spacing w:after="0"/>
        <w:ind w:left="0"/>
        <w:jc w:val="left"/>
      </w:pPr>
      <w:r>
        <w:br/>
      </w:r>
    </w:p>
    <w:p>
      <w:pPr>
        <w:spacing w:after="0"/>
        <w:ind w:left="0"/>
        <w:jc w:val="both"/>
      </w:pPr>
      <w:r>
        <w:drawing>
          <wp:inline distT="0" distB="0" distL="0" distR="0">
            <wp:extent cx="69088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9088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әуе кемесі данасының ұшуға</w:t>
            </w:r>
            <w:r>
              <w:br/>
            </w:r>
            <w:r>
              <w:rPr>
                <w:rFonts w:ascii="Times New Roman"/>
                <w:b w:val="false"/>
                <w:i w:val="false"/>
                <w:color w:val="000000"/>
                <w:sz w:val="20"/>
              </w:rPr>
              <w:t>жарамдылық нормаларына сәйкестігі куәлігін беру"</w:t>
            </w:r>
            <w:r>
              <w:br/>
            </w:r>
            <w:r>
              <w:rPr>
                <w:rFonts w:ascii="Times New Roman"/>
                <w:b w:val="false"/>
                <w:i w:val="false"/>
                <w:color w:val="000000"/>
                <w:sz w:val="20"/>
              </w:rPr>
              <w:t>мемлекеттік қызметінің регламентіне</w:t>
            </w:r>
            <w:r>
              <w:br/>
            </w:r>
            <w:r>
              <w:rPr>
                <w:rFonts w:ascii="Times New Roman"/>
                <w:b w:val="false"/>
                <w:i w:val="false"/>
                <w:color w:val="000000"/>
                <w:sz w:val="20"/>
              </w:rPr>
              <w:t>2-қосымша</w:t>
            </w:r>
          </w:p>
        </w:tc>
      </w:tr>
    </w:tbl>
    <w:bookmarkStart w:name="z173" w:id="144"/>
    <w:p>
      <w:pPr>
        <w:spacing w:after="0"/>
        <w:ind w:left="0"/>
        <w:jc w:val="left"/>
      </w:pPr>
      <w:r>
        <w:rPr>
          <w:rFonts w:ascii="Times New Roman"/>
          <w:b/>
          <w:i w:val="false"/>
          <w:color w:val="000000"/>
        </w:rPr>
        <w:t xml:space="preserve"> Мемлекеттік қызметті көрсету бизнес-процесс</w:t>
      </w:r>
      <w:r>
        <w:br/>
      </w:r>
      <w:r>
        <w:rPr>
          <w:rFonts w:ascii="Times New Roman"/>
          <w:b/>
          <w:i w:val="false"/>
          <w:color w:val="000000"/>
        </w:rPr>
        <w:t>Анықтамасы</w:t>
      </w:r>
      <w:r>
        <w:br/>
      </w:r>
      <w:r>
        <w:rPr>
          <w:rFonts w:ascii="Times New Roman"/>
          <w:b/>
          <w:i w:val="false"/>
          <w:color w:val="000000"/>
        </w:rPr>
        <w:t>"Азаматтық әуе кемесі данасының ұшуға жарамдылық нормаларына</w:t>
      </w:r>
      <w:r>
        <w:br/>
      </w:r>
      <w:r>
        <w:rPr>
          <w:rFonts w:ascii="Times New Roman"/>
          <w:b/>
          <w:i w:val="false"/>
          <w:color w:val="000000"/>
        </w:rPr>
        <w:t>сәйкестігі куәлігін беру"</w:t>
      </w:r>
    </w:p>
    <w:bookmarkEnd w:id="144"/>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министрiнiң 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622 бұйрығына 9-қосымша</w:t>
            </w:r>
          </w:p>
        </w:tc>
      </w:tr>
    </w:tbl>
    <w:bookmarkStart w:name="z175" w:id="145"/>
    <w:p>
      <w:pPr>
        <w:spacing w:after="0"/>
        <w:ind w:left="0"/>
        <w:jc w:val="left"/>
      </w:pPr>
      <w:r>
        <w:rPr>
          <w:rFonts w:ascii="Times New Roman"/>
          <w:b/>
          <w:i w:val="false"/>
          <w:color w:val="000000"/>
        </w:rPr>
        <w:t xml:space="preserve"> "Азаматтық әуе кемесінің ұшуға жарамдылығы сертификатын беру"</w:t>
      </w:r>
      <w:r>
        <w:br/>
      </w:r>
      <w:r>
        <w:rPr>
          <w:rFonts w:ascii="Times New Roman"/>
          <w:b/>
          <w:i w:val="false"/>
          <w:color w:val="000000"/>
        </w:rPr>
        <w:t>мемлекеттік қызмет регламенті</w:t>
      </w:r>
      <w:r>
        <w:br/>
      </w:r>
      <w:r>
        <w:rPr>
          <w:rFonts w:ascii="Times New Roman"/>
          <w:b/>
          <w:i w:val="false"/>
          <w:color w:val="000000"/>
        </w:rPr>
        <w:t>1. Жалпы ережелері</w:t>
      </w:r>
    </w:p>
    <w:bookmarkEnd w:id="145"/>
    <w:bookmarkStart w:name="z177" w:id="146"/>
    <w:p>
      <w:pPr>
        <w:spacing w:after="0"/>
        <w:ind w:left="0"/>
        <w:jc w:val="both"/>
      </w:pPr>
      <w:r>
        <w:rPr>
          <w:rFonts w:ascii="Times New Roman"/>
          <w:b w:val="false"/>
          <w:i w:val="false"/>
          <w:color w:val="000000"/>
          <w:sz w:val="28"/>
        </w:rPr>
        <w:t>
      1. "Азаматтық әуе кемесінің ұшуға жарамдылығы сертификатын беру" мемлекеттік қызметі (бұдан әрі – мемлекеттік қызмет) Қазақстан Республикасы Инвестициялар және даму министрлігінің Азаматтық авиация комитеті (бұдан әрі - көрсетілетін қызметті беруші) көрсетеді.</w:t>
      </w:r>
    </w:p>
    <w:bookmarkEnd w:id="146"/>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қызмет көрсетушінің кеңсесі немесе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Мемлекеттік көрсетілетін қызмет үлгісі: қағазбен және (немесе) электронды (жартылай автоматтандырылған).</w:t>
      </w:r>
    </w:p>
    <w:bookmarkStart w:name="z178" w:id="147"/>
    <w:p>
      <w:pPr>
        <w:spacing w:after="0"/>
        <w:ind w:left="0"/>
        <w:jc w:val="both"/>
      </w:pPr>
      <w:r>
        <w:rPr>
          <w:rFonts w:ascii="Times New Roman"/>
          <w:b w:val="false"/>
          <w:i w:val="false"/>
          <w:color w:val="000000"/>
          <w:sz w:val="28"/>
        </w:rPr>
        <w:t>
      2. Мемлекеттік көрсетілетін қызметтің нәтижесі азаматтық әуе кемесінің ұшуға жарамдылығына сертификат (сертификаттың телнұсқасын) беру болып есептеледі.</w:t>
      </w:r>
    </w:p>
    <w:bookmarkEnd w:id="147"/>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79" w:id="148"/>
    <w:p>
      <w:pPr>
        <w:spacing w:after="0"/>
        <w:ind w:left="0"/>
        <w:jc w:val="left"/>
      </w:pPr>
      <w:r>
        <w:rPr>
          <w:rFonts w:ascii="Times New Roman"/>
          <w:b/>
          <w:i w:val="false"/>
          <w:color w:val="000000"/>
        </w:rPr>
        <w:t xml:space="preserve"> 2. Мемлекеттік көрсетілетін қызмет процесінде қызмет берушінің</w:t>
      </w:r>
      <w:r>
        <w:br/>
      </w:r>
      <w:r>
        <w:rPr>
          <w:rFonts w:ascii="Times New Roman"/>
          <w:b/>
          <w:i w:val="false"/>
          <w:color w:val="000000"/>
        </w:rPr>
        <w:t>құрылымдық бөлімшелерінің (қызметкерлерінің) іс-әрекеті</w:t>
      </w:r>
      <w:r>
        <w:br/>
      </w:r>
      <w:r>
        <w:rPr>
          <w:rFonts w:ascii="Times New Roman"/>
          <w:b/>
          <w:i w:val="false"/>
          <w:color w:val="000000"/>
        </w:rPr>
        <w:t>тәртібінің сипаттамасы</w:t>
      </w:r>
    </w:p>
    <w:bookmarkEnd w:id="148"/>
    <w:bookmarkStart w:name="z180" w:id="149"/>
    <w:p>
      <w:pPr>
        <w:spacing w:after="0"/>
        <w:ind w:left="0"/>
        <w:jc w:val="both"/>
      </w:pPr>
      <w:r>
        <w:rPr>
          <w:rFonts w:ascii="Times New Roman"/>
          <w:b w:val="false"/>
          <w:i w:val="false"/>
          <w:color w:val="000000"/>
          <w:sz w:val="28"/>
        </w:rPr>
        <w:t xml:space="preserve">
      3. 2015 жылғы 28 сәуірдегі Қазақстан Республикасы Инвестициялар және даму министрі </w:t>
      </w:r>
      <w:r>
        <w:rPr>
          <w:rFonts w:ascii="Times New Roman"/>
          <w:b w:val="false"/>
          <w:i w:val="false"/>
          <w:color w:val="000000"/>
          <w:sz w:val="28"/>
        </w:rPr>
        <w:t>бұйрығымен</w:t>
      </w:r>
      <w:r>
        <w:rPr>
          <w:rFonts w:ascii="Times New Roman"/>
          <w:b w:val="false"/>
          <w:i w:val="false"/>
          <w:color w:val="000000"/>
          <w:sz w:val="28"/>
        </w:rPr>
        <w:t xml:space="preserve"> бекітілген № 499 (Нормативтiк құқықтық актiлердi мемлекеттiк тiркеу тiзiлiмiнде № 11349 болып тiркелген) "Азаматтық әуе кемесінің ұшуға жарамдылығы сертификатын беру"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Қызмет берушінің мемлекеттік көрсетілетін қызметке қажетті қызметті алушының ұсынылған құжаттарын алуы мемлекеттік көрсетілетін қызмет ресімді (әрекетті) бастауға негіздеме болып есептеледі.</w:t>
      </w:r>
    </w:p>
    <w:bookmarkEnd w:id="149"/>
    <w:bookmarkStart w:name="z181" w:id="150"/>
    <w:p>
      <w:pPr>
        <w:spacing w:after="0"/>
        <w:ind w:left="0"/>
        <w:jc w:val="both"/>
      </w:pPr>
      <w:r>
        <w:rPr>
          <w:rFonts w:ascii="Times New Roman"/>
          <w:b w:val="false"/>
          <w:i w:val="false"/>
          <w:color w:val="000000"/>
          <w:sz w:val="28"/>
        </w:rPr>
        <w:t>
      4. Мемлекеттік көрсетілетін қызмет процесінің ресімдері (әрекеттері)</w:t>
      </w:r>
    </w:p>
    <w:bookmarkEnd w:id="150"/>
    <w:p>
      <w:pPr>
        <w:spacing w:after="0"/>
        <w:ind w:left="0"/>
        <w:jc w:val="both"/>
      </w:pPr>
      <w:r>
        <w:rPr>
          <w:rFonts w:ascii="Times New Roman"/>
          <w:b w:val="false"/>
          <w:i w:val="false"/>
          <w:color w:val="000000"/>
          <w:sz w:val="28"/>
        </w:rPr>
        <w:t>
      1) 30 минут ішінде қызмет берушінің кеңсе қызметкерімен өтінімді қабылдау күні мен тіркеу нөмрін беру;</w:t>
      </w:r>
    </w:p>
    <w:p>
      <w:pPr>
        <w:spacing w:after="0"/>
        <w:ind w:left="0"/>
        <w:jc w:val="both"/>
      </w:pPr>
      <w:r>
        <w:rPr>
          <w:rFonts w:ascii="Times New Roman"/>
          <w:b w:val="false"/>
          <w:i w:val="false"/>
          <w:color w:val="000000"/>
          <w:sz w:val="28"/>
        </w:rPr>
        <w:t>
      2) 2 күнтізбелік күн ішінде өтінімді қарастыратын қызмет берушінің құрылымдық бөлімшені және құрылымдық бөлімше қызметшісі (орындаушы) қызмет берушінің басшысы немесе басшысының орынбасары тағайындайды;</w:t>
      </w:r>
    </w:p>
    <w:p>
      <w:pPr>
        <w:spacing w:after="0"/>
        <w:ind w:left="0"/>
        <w:jc w:val="both"/>
      </w:pPr>
      <w:r>
        <w:rPr>
          <w:rFonts w:ascii="Times New Roman"/>
          <w:b w:val="false"/>
          <w:i w:val="false"/>
          <w:color w:val="000000"/>
          <w:sz w:val="28"/>
        </w:rPr>
        <w:t>
      3) қызмет берушінің құрылымдық бөлімше қызметшісі (орындаушы) 27 күнтізбелік күн ішінде мәлеметтің дұрыстығына және толықтығына тексеру жүргізеді;</w:t>
      </w:r>
    </w:p>
    <w:p>
      <w:pPr>
        <w:spacing w:after="0"/>
        <w:ind w:left="0"/>
        <w:jc w:val="both"/>
      </w:pPr>
      <w:r>
        <w:rPr>
          <w:rFonts w:ascii="Times New Roman"/>
          <w:b w:val="false"/>
          <w:i w:val="false"/>
          <w:color w:val="000000"/>
          <w:sz w:val="28"/>
        </w:rPr>
        <w:t>
      4) 1 күнтізбелік күн ішінде қызмет берушінің құрылымдық бөлімше қызметшісі (орындаушы) тіркейді және 15 минут ішінде азаматтық әуе кемесінің ұшуға жарамдылығына сертификат (сертификаттың телнұсқасын) ресімдейді.</w:t>
      </w:r>
    </w:p>
    <w:bookmarkStart w:name="z182" w:id="151"/>
    <w:p>
      <w:pPr>
        <w:spacing w:after="0"/>
        <w:ind w:left="0"/>
        <w:jc w:val="both"/>
      </w:pPr>
      <w:r>
        <w:rPr>
          <w:rFonts w:ascii="Times New Roman"/>
          <w:b w:val="false"/>
          <w:i w:val="false"/>
          <w:color w:val="000000"/>
          <w:sz w:val="28"/>
        </w:rPr>
        <w:t>
      5. Келесі ресімді (әрекетті) орындауды бастауға негіздеме болатын мемлекеттік көрсетілетін қызмет жөніндегі ресімнің (әрекеттің) нәтижесі:</w:t>
      </w:r>
    </w:p>
    <w:bookmarkEnd w:id="151"/>
    <w:p>
      <w:pPr>
        <w:spacing w:after="0"/>
        <w:ind w:left="0"/>
        <w:jc w:val="both"/>
      </w:pPr>
      <w:r>
        <w:rPr>
          <w:rFonts w:ascii="Times New Roman"/>
          <w:b w:val="false"/>
          <w:i w:val="false"/>
          <w:color w:val="000000"/>
          <w:sz w:val="28"/>
        </w:rPr>
        <w:t>
      1) қызмет берушінің кеңсесінде өтінімінді тіркеу (егер өтінімінді қағаз жүзіндегі берсе электронды өтінімінді көшіру);</w:t>
      </w:r>
    </w:p>
    <w:p>
      <w:pPr>
        <w:spacing w:after="0"/>
        <w:ind w:left="0"/>
        <w:jc w:val="both"/>
      </w:pPr>
      <w:r>
        <w:rPr>
          <w:rFonts w:ascii="Times New Roman"/>
          <w:b w:val="false"/>
          <w:i w:val="false"/>
          <w:color w:val="000000"/>
          <w:sz w:val="28"/>
        </w:rPr>
        <w:t>
      2) қызмет берушінің құрылымдық бөлімше басқарма басшысының қарауына берілетін қызмет беруші басшысының қарары;</w:t>
      </w:r>
    </w:p>
    <w:p>
      <w:pPr>
        <w:spacing w:after="0"/>
        <w:ind w:left="0"/>
        <w:jc w:val="both"/>
      </w:pPr>
      <w:r>
        <w:rPr>
          <w:rFonts w:ascii="Times New Roman"/>
          <w:b w:val="false"/>
          <w:i w:val="false"/>
          <w:color w:val="000000"/>
          <w:sz w:val="28"/>
        </w:rPr>
        <w:t>
      3) қызмет берушінің құрылымдық бөлімше қызметшісі (орындаушы) ұсынылған құжатар бойынша азаматтық әуе кемесінің ұшуға жарамдылығына сертификат (сертификаттың телнұсқасын) берер кезде тізім бойынша құжатар толтырылады;</w:t>
      </w:r>
    </w:p>
    <w:p>
      <w:pPr>
        <w:spacing w:after="0"/>
        <w:ind w:left="0"/>
        <w:jc w:val="both"/>
      </w:pPr>
      <w:r>
        <w:rPr>
          <w:rFonts w:ascii="Times New Roman"/>
          <w:b w:val="false"/>
          <w:i w:val="false"/>
          <w:color w:val="000000"/>
          <w:sz w:val="28"/>
        </w:rPr>
        <w:t>
      4) қызмет берушінің құрылымдық бөлімше қызметшісі (орындаушы) азаматтық әуе кемесінің ұшуға жарамдылығына сертификат (сертификаттың телнұсқасын) ресімдеуі және оған қол қою үшін қызмет берушінің құрылымдық бөлімше басшысына беруі;</w:t>
      </w:r>
    </w:p>
    <w:p>
      <w:pPr>
        <w:spacing w:after="0"/>
        <w:ind w:left="0"/>
        <w:jc w:val="both"/>
      </w:pPr>
      <w:r>
        <w:rPr>
          <w:rFonts w:ascii="Times New Roman"/>
          <w:b w:val="false"/>
          <w:i w:val="false"/>
          <w:color w:val="000000"/>
          <w:sz w:val="28"/>
        </w:rPr>
        <w:t>
      5) азаматтық әуе кемесінің ұшуға жарамдылығына сертификатын (сертификаттың телнұсқасын) қызмет алушыға беру.Мемлекеттік көрсетілетін қызмет процесінде құрылымдық бөлімшелердің (қызметкерлерінің) өзара іс-қимыл тәртібінің сипаттамасы</w:t>
      </w:r>
    </w:p>
    <w:bookmarkStart w:name="z183" w:id="152"/>
    <w:p>
      <w:pPr>
        <w:spacing w:after="0"/>
        <w:ind w:left="0"/>
        <w:jc w:val="both"/>
      </w:pPr>
      <w:r>
        <w:rPr>
          <w:rFonts w:ascii="Times New Roman"/>
          <w:b w:val="false"/>
          <w:i w:val="false"/>
          <w:color w:val="000000"/>
          <w:sz w:val="28"/>
        </w:rPr>
        <w:t>
      6. Мемлекеттік көрсетілетін қызмет процесіне қызмет берушінің мынадай құрылымдық бөлімшелері (жұмысшылары) қатысады:</w:t>
      </w:r>
    </w:p>
    <w:bookmarkEnd w:id="152"/>
    <w:p>
      <w:pPr>
        <w:spacing w:after="0"/>
        <w:ind w:left="0"/>
        <w:jc w:val="both"/>
      </w:pPr>
      <w:r>
        <w:rPr>
          <w:rFonts w:ascii="Times New Roman"/>
          <w:b w:val="false"/>
          <w:i w:val="false"/>
          <w:color w:val="000000"/>
          <w:sz w:val="28"/>
        </w:rPr>
        <w:t>
      1) қызмет берушінің басшысы немесе басшысының орынбасары;</w:t>
      </w:r>
    </w:p>
    <w:p>
      <w:pPr>
        <w:spacing w:after="0"/>
        <w:ind w:left="0"/>
        <w:jc w:val="both"/>
      </w:pPr>
      <w:r>
        <w:rPr>
          <w:rFonts w:ascii="Times New Roman"/>
          <w:b w:val="false"/>
          <w:i w:val="false"/>
          <w:color w:val="000000"/>
          <w:sz w:val="28"/>
        </w:rPr>
        <w:t>
      2) атқаратын қызметіне сәйкес қызмет берушінің құрылымдық бөлімше басшысы;</w:t>
      </w:r>
    </w:p>
    <w:p>
      <w:pPr>
        <w:spacing w:after="0"/>
        <w:ind w:left="0"/>
        <w:jc w:val="both"/>
      </w:pPr>
      <w:r>
        <w:rPr>
          <w:rFonts w:ascii="Times New Roman"/>
          <w:b w:val="false"/>
          <w:i w:val="false"/>
          <w:color w:val="000000"/>
          <w:sz w:val="28"/>
        </w:rPr>
        <w:t>
      3) атқаратын қызметіне сәйкес қызмет берушінің құрылымдық бөлімше қызметшісі (орындаушы);</w:t>
      </w:r>
    </w:p>
    <w:p>
      <w:pPr>
        <w:spacing w:after="0"/>
        <w:ind w:left="0"/>
        <w:jc w:val="both"/>
      </w:pPr>
      <w:r>
        <w:rPr>
          <w:rFonts w:ascii="Times New Roman"/>
          <w:b w:val="false"/>
          <w:i w:val="false"/>
          <w:color w:val="000000"/>
          <w:sz w:val="28"/>
        </w:rPr>
        <w:t>
      4) қызмет берушінің кеңсе қызметкері.</w:t>
      </w:r>
    </w:p>
    <w:bookmarkStart w:name="z184" w:id="153"/>
    <w:p>
      <w:pPr>
        <w:spacing w:after="0"/>
        <w:ind w:left="0"/>
        <w:jc w:val="both"/>
      </w:pPr>
      <w:r>
        <w:rPr>
          <w:rFonts w:ascii="Times New Roman"/>
          <w:b w:val="false"/>
          <w:i w:val="false"/>
          <w:color w:val="000000"/>
          <w:sz w:val="28"/>
        </w:rPr>
        <w:t>
      7. Қызмет көрсетушінің құрылымдық бөлімшелері (қызметкерлері) арасындағы ресімдер (әрекеттер) жүйелілігінің сипаттамасы:</w:t>
      </w:r>
    </w:p>
    <w:bookmarkEnd w:id="153"/>
    <w:p>
      <w:pPr>
        <w:spacing w:after="0"/>
        <w:ind w:left="0"/>
        <w:jc w:val="both"/>
      </w:pPr>
      <w:r>
        <w:rPr>
          <w:rFonts w:ascii="Times New Roman"/>
          <w:b w:val="false"/>
          <w:i w:val="false"/>
          <w:color w:val="000000"/>
          <w:sz w:val="28"/>
        </w:rPr>
        <w:t>
      1) қызмет берушінің кеңсе қызметкері 30 минут ішінде қызмет алушыдан келген өтінішті, қабылдауды жұзеге ассырады, ашуды және бiрыңғай электрондық құжат айналымы жүйесiнде өтінішті тіркеу, оны электронды жұзіне көшіру және қызмет берушінің басшысына жібереді;</w:t>
      </w:r>
    </w:p>
    <w:p>
      <w:pPr>
        <w:spacing w:after="0"/>
        <w:ind w:left="0"/>
        <w:jc w:val="both"/>
      </w:pPr>
      <w:r>
        <w:rPr>
          <w:rFonts w:ascii="Times New Roman"/>
          <w:b w:val="false"/>
          <w:i w:val="false"/>
          <w:color w:val="000000"/>
          <w:sz w:val="28"/>
        </w:rPr>
        <w:t>
      2) қызмет берушінің басшысы немесе басшысының орынбасары 1 күнтізбелік күні ішінде мемлекеттік көрсетілетін қызметке қажетті қызметті алушының ұсынылған құжаттарын қарайды және оларды қызмет берушінің құрылымдық бөлімшеге жібереді;</w:t>
      </w:r>
    </w:p>
    <w:p>
      <w:pPr>
        <w:spacing w:after="0"/>
        <w:ind w:left="0"/>
        <w:jc w:val="both"/>
      </w:pPr>
      <w:r>
        <w:rPr>
          <w:rFonts w:ascii="Times New Roman"/>
          <w:b w:val="false"/>
          <w:i w:val="false"/>
          <w:color w:val="000000"/>
          <w:sz w:val="28"/>
        </w:rPr>
        <w:t>
      3) қызмет берушінің құрылымдық бөлімше басшысы 1 күнтізбелік күн ішінде мемлекеттік көрсетілетін қызметке қажетті қызметті алушының ұсынылған құжаттарын қарайды және оларды қызмет берушінің құрылымдық бөлімше қызметшісіне (орындаушына) жібереді;</w:t>
      </w:r>
    </w:p>
    <w:p>
      <w:pPr>
        <w:spacing w:after="0"/>
        <w:ind w:left="0"/>
        <w:jc w:val="both"/>
      </w:pPr>
      <w:r>
        <w:rPr>
          <w:rFonts w:ascii="Times New Roman"/>
          <w:b w:val="false"/>
          <w:i w:val="false"/>
          <w:color w:val="000000"/>
          <w:sz w:val="28"/>
        </w:rPr>
        <w:t>
      4) қызмет берушінің құрылымдық бөлімше қызметшісіне (орындаушына) мемлекеттік қызметті көрсетуге қажетті қызметті алушының ұсынылған құжаттарын алған күнінен бастап 27 күнтізбелік күннен аспайтын мерзімде қызметті алушының ұсынылған құжаттарын қарастырады;</w:t>
      </w:r>
    </w:p>
    <w:p>
      <w:pPr>
        <w:spacing w:after="0"/>
        <w:ind w:left="0"/>
        <w:jc w:val="both"/>
      </w:pPr>
      <w:r>
        <w:rPr>
          <w:rFonts w:ascii="Times New Roman"/>
          <w:b w:val="false"/>
          <w:i w:val="false"/>
          <w:color w:val="000000"/>
          <w:sz w:val="28"/>
        </w:rPr>
        <w:t>
      5) қызмет берушінің құрылымдық бөлімше қызметшісі (орындаушы) 1 күнтізбелік күн ішінде азаматтық әуе кемесінің ұшуға жарамдылығына сертификат (сертификаттың телнұсқасын) рәсімдейді және қызмет берушінің құрылымдық бөлімше басшысына қол қою үшін жібереді;</w:t>
      </w:r>
    </w:p>
    <w:p>
      <w:pPr>
        <w:spacing w:after="0"/>
        <w:ind w:left="0"/>
        <w:jc w:val="both"/>
      </w:pPr>
      <w:r>
        <w:rPr>
          <w:rFonts w:ascii="Times New Roman"/>
          <w:b w:val="false"/>
          <w:i w:val="false"/>
          <w:color w:val="000000"/>
          <w:sz w:val="28"/>
        </w:rPr>
        <w:t>
      6) қызмет берушінің құрылымдық бөлімше басшысы сертификатқа (сертификаттың телнұсқасын) қол қойганан кейін қызмет берушінің құрылымдық бөлімше қызметшісіне (орындаушы) береді;</w:t>
      </w:r>
    </w:p>
    <w:p>
      <w:pPr>
        <w:spacing w:after="0"/>
        <w:ind w:left="0"/>
        <w:jc w:val="both"/>
      </w:pPr>
      <w:r>
        <w:rPr>
          <w:rFonts w:ascii="Times New Roman"/>
          <w:b w:val="false"/>
          <w:i w:val="false"/>
          <w:color w:val="000000"/>
          <w:sz w:val="28"/>
        </w:rPr>
        <w:t>
      7) қызмет берушінің құрылымдық бөлімше қызметшісі (орындаушы) 15 минут ішінде әуе кемесінің ұшуға жарамдылығына сертификат (сертификаттың телнұсқасын) қызметті алушы өзі келген жағдайда берілген сертификат (сертификаттың телнұсқасын) есепке алу және тіркеу журналына қызметті алушының қолын қойғызып береді.</w:t>
      </w:r>
    </w:p>
    <w:p>
      <w:pPr>
        <w:spacing w:after="0"/>
        <w:ind w:left="0"/>
        <w:jc w:val="both"/>
      </w:pPr>
      <w:r>
        <w:rPr>
          <w:rFonts w:ascii="Times New Roman"/>
          <w:b w:val="false"/>
          <w:i w:val="false"/>
          <w:color w:val="000000"/>
          <w:sz w:val="28"/>
        </w:rPr>
        <w:t>
      Қосымша зерттеу жүргізу немесе қарау қажет болған жағдайда тексеру мерзімі 30 күнтізбелік күнге дейін ұзартылады.</w:t>
      </w:r>
    </w:p>
    <w:p>
      <w:pPr>
        <w:spacing w:after="0"/>
        <w:ind w:left="0"/>
        <w:jc w:val="both"/>
      </w:pPr>
      <w:r>
        <w:rPr>
          <w:rFonts w:ascii="Times New Roman"/>
          <w:b w:val="false"/>
          <w:i w:val="false"/>
          <w:color w:val="000000"/>
          <w:sz w:val="28"/>
        </w:rPr>
        <w:t>
      Сертификаттың телнұсқасын мемлекеттік көрсетілетін қызметке қажетті қызметті алушының ұсынылған құжаттарын тіркеген күнінен бастап 2 жұмыс күні ішінде беріледі.</w:t>
      </w:r>
    </w:p>
    <w:bookmarkStart w:name="z185" w:id="154"/>
    <w:p>
      <w:pPr>
        <w:spacing w:after="0"/>
        <w:ind w:left="0"/>
        <w:jc w:val="left"/>
      </w:pPr>
      <w:r>
        <w:rPr>
          <w:rFonts w:ascii="Times New Roman"/>
          <w:b/>
          <w:i w:val="false"/>
          <w:color w:val="000000"/>
        </w:rPr>
        <w:t xml:space="preserve"> 4. Мемлекеттік көрсетілген қызмет процесінде ақпараттық</w:t>
      </w:r>
      <w:r>
        <w:br/>
      </w:r>
      <w:r>
        <w:rPr>
          <w:rFonts w:ascii="Times New Roman"/>
          <w:b/>
          <w:i w:val="false"/>
          <w:color w:val="000000"/>
        </w:rPr>
        <w:t>жүйелерді пайдалану тәртібінің сипаттамасы</w:t>
      </w:r>
    </w:p>
    <w:bookmarkEnd w:id="154"/>
    <w:bookmarkStart w:name="z186" w:id="155"/>
    <w:p>
      <w:pPr>
        <w:spacing w:after="0"/>
        <w:ind w:left="0"/>
        <w:jc w:val="both"/>
      </w:pPr>
      <w:r>
        <w:rPr>
          <w:rFonts w:ascii="Times New Roman"/>
          <w:b w:val="false"/>
          <w:i w:val="false"/>
          <w:color w:val="000000"/>
          <w:sz w:val="28"/>
        </w:rPr>
        <w:t xml:space="preserve">
      8. Портал арқылы электрондық мемлекеттік көрсетілетін қызмет кезіндегі мемлекеттік қызмет көрсетуге тартылған ақпараттық жүйелердің функционалдық өзара іс-қимылы және көрсетілетін қызметті беруші арқылы электрондық мемлекеттік қызмет көрсету кезіндегі функционалдық өзара іс-қимылдың функционалдық өзара іс-қимыл диаграммасы (1, 2 - диаграмма)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155"/>
    <w:p>
      <w:pPr>
        <w:spacing w:after="0"/>
        <w:ind w:left="0"/>
        <w:jc w:val="both"/>
      </w:pPr>
      <w:r>
        <w:rPr>
          <w:rFonts w:ascii="Times New Roman"/>
          <w:b w:val="false"/>
          <w:i w:val="false"/>
          <w:color w:val="000000"/>
          <w:sz w:val="28"/>
        </w:rPr>
        <w:t>
      Портал арқылы өтініш беру және мемлекеттік көрсетілетін қызмет кезінде қызмет беруші ресімдерінің (әрекеттерінің) жүйелілік тәртібі:</w:t>
      </w:r>
    </w:p>
    <w:p>
      <w:pPr>
        <w:spacing w:after="0"/>
        <w:ind w:left="0"/>
        <w:jc w:val="both"/>
      </w:pPr>
      <w:r>
        <w:rPr>
          <w:rFonts w:ascii="Times New Roman"/>
          <w:b w:val="false"/>
          <w:i w:val="false"/>
          <w:color w:val="000000"/>
          <w:sz w:val="28"/>
        </w:rPr>
        <w:t>
      көрсетілетін қызметті алушы арқылы қадамды іс-қимылдар:</w:t>
      </w:r>
    </w:p>
    <w:p>
      <w:pPr>
        <w:spacing w:after="0"/>
        <w:ind w:left="0"/>
        <w:jc w:val="both"/>
      </w:pPr>
      <w:r>
        <w:rPr>
          <w:rFonts w:ascii="Times New Roman"/>
          <w:b w:val="false"/>
          <w:i w:val="false"/>
          <w:color w:val="000000"/>
          <w:sz w:val="28"/>
        </w:rPr>
        <w:t>
      1) көрсетілетін қызметті алушы өзінің электрондық-цифрлық қолы тіркеу куәлігінің көмегімен (бұдан әрі – ЭЦҚ) порталда тіркеуді жүзеге асырады, ол көрсетілетін қызметті алушының компьютерінің интернет-браузерінде сақталады (порталда тіркелмеген көрсетілетін қызметті алушы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интернет-браузерінде ЭЦҚ тіркеу куәлігін бекіту, мемлекеттік қызметті алу үшін порталда пайдаланушының пароль енгізу процесі (авторландыру процесі);</w:t>
      </w:r>
    </w:p>
    <w:p>
      <w:pPr>
        <w:spacing w:after="0"/>
        <w:ind w:left="0"/>
        <w:jc w:val="both"/>
      </w:pPr>
      <w:r>
        <w:rPr>
          <w:rFonts w:ascii="Times New Roman"/>
          <w:b w:val="false"/>
          <w:i w:val="false"/>
          <w:color w:val="000000"/>
          <w:sz w:val="28"/>
        </w:rPr>
        <w:t>
      3) 1-шарт – логин (бизнес сәйкестендіру нөмірі (бұдан әрі – БСН) және пароль арқылы тіркелген пайдаланушы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пайдаланушының деректерінде бұзушылықтардың болуы жағдайында авторландырудан бас тарту туралы хабарламаны порталды қалыптастыру;</w:t>
      </w:r>
    </w:p>
    <w:p>
      <w:pPr>
        <w:spacing w:after="0"/>
        <w:ind w:left="0"/>
        <w:jc w:val="both"/>
      </w:pPr>
      <w:r>
        <w:rPr>
          <w:rFonts w:ascii="Times New Roman"/>
          <w:b w:val="false"/>
          <w:i w:val="false"/>
          <w:color w:val="000000"/>
          <w:sz w:val="28"/>
        </w:rPr>
        <w:t>
      5) 3-процесс – пайдаланушының осы Регламентте көрсетілген қызметтерді таңдауы, қызмет көрсету үшін сұрау салу нысанын экранға шығару және сұрау салу нысанына қажетті құжаттарды электрондық түрде бекітумен, оның құрылымы мен форматтық талаптарын ескере отырып, пайдаланушының нысанды толтыруы (деректер енгізуі);</w:t>
      </w:r>
    </w:p>
    <w:p>
      <w:pPr>
        <w:spacing w:after="0"/>
        <w:ind w:left="0"/>
        <w:jc w:val="both"/>
      </w:pPr>
      <w:r>
        <w:rPr>
          <w:rFonts w:ascii="Times New Roman"/>
          <w:b w:val="false"/>
          <w:i w:val="false"/>
          <w:color w:val="000000"/>
          <w:sz w:val="28"/>
        </w:rPr>
        <w:t>
      6) 4-процесс – "электрондық үкіметтің" төлем шлюзында ұызметтке төлеу, одан кейін бұл ақпарат "Е-лицензиялау" МДҚ АЖ мемлекеттік дерекқордың ақпараттық жүйесіне (бұдан әрі - МДҚ АЖ ) түседі;</w:t>
      </w:r>
    </w:p>
    <w:p>
      <w:pPr>
        <w:spacing w:after="0"/>
        <w:ind w:left="0"/>
        <w:jc w:val="both"/>
      </w:pPr>
      <w:r>
        <w:rPr>
          <w:rFonts w:ascii="Times New Roman"/>
          <w:b w:val="false"/>
          <w:i w:val="false"/>
          <w:color w:val="000000"/>
          <w:sz w:val="28"/>
        </w:rPr>
        <w:t>
      7) 2-шарт "Е-лицензиялау" МДҚ АЖ көрсетілген қызметке төлеу фактісін тексеру;</w:t>
      </w:r>
    </w:p>
    <w:p>
      <w:pPr>
        <w:spacing w:after="0"/>
        <w:ind w:left="0"/>
        <w:jc w:val="both"/>
      </w:pPr>
      <w:r>
        <w:rPr>
          <w:rFonts w:ascii="Times New Roman"/>
          <w:b w:val="false"/>
          <w:i w:val="false"/>
          <w:color w:val="000000"/>
          <w:sz w:val="28"/>
        </w:rPr>
        <w:t>
      8) 5-процесс – "Е-лицензиялау" МДҚ АЖ көрсетілген қызметке төлеу болмаған жағдайда сұратылған қызметен бас тарту туралы хабарлама қалыптастыру;</w:t>
      </w:r>
    </w:p>
    <w:p>
      <w:pPr>
        <w:spacing w:after="0"/>
        <w:ind w:left="0"/>
        <w:jc w:val="both"/>
      </w:pPr>
      <w:r>
        <w:rPr>
          <w:rFonts w:ascii="Times New Roman"/>
          <w:b w:val="false"/>
          <w:i w:val="false"/>
          <w:color w:val="000000"/>
          <w:sz w:val="28"/>
        </w:rPr>
        <w:t>
      9) 6-процесс - сұрау салуды куәландыру (қол қою) үшін пайдаланушының ЭЦҚ тіркеу куәлігін таңдауы;</w:t>
      </w:r>
    </w:p>
    <w:p>
      <w:pPr>
        <w:spacing w:after="0"/>
        <w:ind w:left="0"/>
        <w:jc w:val="both"/>
      </w:pPr>
      <w:r>
        <w:rPr>
          <w:rFonts w:ascii="Times New Roman"/>
          <w:b w:val="false"/>
          <w:i w:val="false"/>
          <w:color w:val="000000"/>
          <w:sz w:val="28"/>
        </w:rPr>
        <w:t>
      10) 3-шарт – порталда ЭЦҚ тіркеу куәлігінің қолданылу мерзімін және кері шақыртып алынған (жойылған) тіркеу куәліктерінің тізімде болмауын, сондай-ақ сұрау салуда көрсетілген БСН мен ЭЦҚ тіркеу куәлігінде көрсетілген 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11) 7-процесс – пайдаланушының ЭЦҚ түпнұсқалығы расталмаған жағдайда сұратылатын қызметтерден бас тарту туралы хабарлама қалыптастыру.</w:t>
      </w:r>
    </w:p>
    <w:p>
      <w:pPr>
        <w:spacing w:after="0"/>
        <w:ind w:left="0"/>
        <w:jc w:val="both"/>
      </w:pPr>
      <w:r>
        <w:rPr>
          <w:rFonts w:ascii="Times New Roman"/>
          <w:b w:val="false"/>
          <w:i w:val="false"/>
          <w:color w:val="000000"/>
          <w:sz w:val="28"/>
        </w:rPr>
        <w:t>
      12) 8-процесс – қызметтер көрсетуге сұрау салудың толтырылған нысанын көрсетілетін қызметті алушының ЭЦҚ арқылы сұрау салуды куәландыру (қол қою);</w:t>
      </w:r>
    </w:p>
    <w:p>
      <w:pPr>
        <w:spacing w:after="0"/>
        <w:ind w:left="0"/>
        <w:jc w:val="both"/>
      </w:pPr>
      <w:r>
        <w:rPr>
          <w:rFonts w:ascii="Times New Roman"/>
          <w:b w:val="false"/>
          <w:i w:val="false"/>
          <w:color w:val="000000"/>
          <w:sz w:val="28"/>
        </w:rPr>
        <w:t>
      13) 9-процесс – электрондық құжатты (көрсетілетін қызметті алушының сұрау салуын) мемлекеттік дерекқордың ақпараттық жүйесінде (бұдан әрі – МДҚ АЖ) тіркеу және "Е-лицензиялау" МДҚ АЖ сұрау салуды өңдеу;</w:t>
      </w:r>
    </w:p>
    <w:p>
      <w:pPr>
        <w:spacing w:after="0"/>
        <w:ind w:left="0"/>
        <w:jc w:val="both"/>
      </w:pPr>
      <w:r>
        <w:rPr>
          <w:rFonts w:ascii="Times New Roman"/>
          <w:b w:val="false"/>
          <w:i w:val="false"/>
          <w:color w:val="000000"/>
          <w:sz w:val="28"/>
        </w:rPr>
        <w:t>
      14) 10-процесс – көрсетілетін қызметті алушының порталмен қалыптастырылған қызмет нәтижесін (электрондық лицензия) алуы. Электрондық құжат көрсетілетін қызметті берушінің уәкілетті тұлғасының ЭЦҚ пайдалану арқылы қалыптастырылады.</w:t>
      </w:r>
    </w:p>
    <w:p>
      <w:pPr>
        <w:spacing w:after="0"/>
        <w:ind w:left="0"/>
        <w:jc w:val="both"/>
      </w:pPr>
      <w:r>
        <w:rPr>
          <w:rFonts w:ascii="Times New Roman"/>
          <w:b w:val="false"/>
          <w:i w:val="false"/>
          <w:color w:val="000000"/>
          <w:sz w:val="28"/>
        </w:rPr>
        <w:t>
      Көрсетілетін қызметті беруші арқылы қадамды іс-қимылдар мынадай түрде жүзеге асырылады:</w:t>
      </w:r>
    </w:p>
    <w:p>
      <w:pPr>
        <w:spacing w:after="0"/>
        <w:ind w:left="0"/>
        <w:jc w:val="both"/>
      </w:pPr>
      <w:r>
        <w:rPr>
          <w:rFonts w:ascii="Times New Roman"/>
          <w:b w:val="false"/>
          <w:i w:val="false"/>
          <w:color w:val="000000"/>
          <w:sz w:val="28"/>
        </w:rPr>
        <w:t>
      15) процесс 1 – көрсетілетін қызметті берушінің жауапты орындаушысының мемлекеттік қызметті көрсету үшін "Е-лицензиялау" МДҚ АЖ логин мен пароль енгізуі (авторландыру процесі);</w:t>
      </w:r>
    </w:p>
    <w:p>
      <w:pPr>
        <w:spacing w:after="0"/>
        <w:ind w:left="0"/>
        <w:jc w:val="both"/>
      </w:pPr>
      <w:r>
        <w:rPr>
          <w:rFonts w:ascii="Times New Roman"/>
          <w:b w:val="false"/>
          <w:i w:val="false"/>
          <w:color w:val="000000"/>
          <w:sz w:val="28"/>
        </w:rPr>
        <w:t>
      16) 1-шарт – "Е-лицензиялау" МДҚ Логин мен пароль арқылы көрсетілетін қызметті берушінің тіркелген жауапты орындаушысы туралы деректердің түпнұсқалығын тексеру;</w:t>
      </w:r>
    </w:p>
    <w:p>
      <w:pPr>
        <w:spacing w:after="0"/>
        <w:ind w:left="0"/>
        <w:jc w:val="both"/>
      </w:pPr>
      <w:r>
        <w:rPr>
          <w:rFonts w:ascii="Times New Roman"/>
          <w:b w:val="false"/>
          <w:i w:val="false"/>
          <w:color w:val="000000"/>
          <w:sz w:val="28"/>
        </w:rPr>
        <w:t>
      17) 2-процесс – "Е-лицензиялау" МДҚ көрсетілетін қызметті берушінің жауапты орындаушысының деректерінде бұзушылықтардың болуы жағдайында авторландырудан бас тарту туралы хабарламасын қалыптастыру;</w:t>
      </w:r>
    </w:p>
    <w:p>
      <w:pPr>
        <w:spacing w:after="0"/>
        <w:ind w:left="0"/>
        <w:jc w:val="both"/>
      </w:pPr>
      <w:r>
        <w:rPr>
          <w:rFonts w:ascii="Times New Roman"/>
          <w:b w:val="false"/>
          <w:i w:val="false"/>
          <w:color w:val="000000"/>
          <w:sz w:val="28"/>
        </w:rPr>
        <w:t>
      18) 3-процесс – көрсетілетін қызметті берушінің жауапты орындаушысының осы регламентте көрсетілген қызметтерді таңдауы, қызмет көрсету үшін сұрау салу нысанын экранға шығару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19) 4-процесс – сұрау салуды электрондық үкімет шлюзы (бұдан әрі – ЭҮШ) арқылы көрсетілетін қызметті алушының деректері туралы "Заңды тұлға" (бұдан әрі – ЗД МДҚ) мемлекеттік дерекқордың ақпараттық жүйесіне жіберу;</w:t>
      </w:r>
    </w:p>
    <w:p>
      <w:pPr>
        <w:spacing w:after="0"/>
        <w:ind w:left="0"/>
        <w:jc w:val="both"/>
      </w:pPr>
      <w:r>
        <w:rPr>
          <w:rFonts w:ascii="Times New Roman"/>
          <w:b w:val="false"/>
          <w:i w:val="false"/>
          <w:color w:val="000000"/>
          <w:sz w:val="28"/>
        </w:rPr>
        <w:t>
      20) 2-шарт – ЗД МДҚ көрсетілетін қызметті алушының деректерінің болуын тексеру;</w:t>
      </w:r>
    </w:p>
    <w:p>
      <w:pPr>
        <w:spacing w:after="0"/>
        <w:ind w:left="0"/>
        <w:jc w:val="both"/>
      </w:pPr>
      <w:r>
        <w:rPr>
          <w:rFonts w:ascii="Times New Roman"/>
          <w:b w:val="false"/>
          <w:i w:val="false"/>
          <w:color w:val="000000"/>
          <w:sz w:val="28"/>
        </w:rPr>
        <w:t>
      21) 5-процесс – ЗД МДҚ көрсетілетін қызметті алушының деректерінің болмауы жағдайында деректерді алу мүмкін еместігі туралы хабарлама қалыптастыру;</w:t>
      </w:r>
    </w:p>
    <w:p>
      <w:pPr>
        <w:spacing w:after="0"/>
        <w:ind w:left="0"/>
        <w:jc w:val="both"/>
      </w:pPr>
      <w:r>
        <w:rPr>
          <w:rFonts w:ascii="Times New Roman"/>
          <w:b w:val="false"/>
          <w:i w:val="false"/>
          <w:color w:val="000000"/>
          <w:sz w:val="28"/>
        </w:rPr>
        <w:t>
      22) 6-процесс – сұрау салу нысанын қағаз нысанда құжаттардың болуы туралы белгі бөлігінде толтыру және көрсетілетін қызметті берушінің жауапты орындаушысының көрсетілетін қызметті алушы ұсынған қажетті құжаттарды сканерлеу және оларды сұрау салу нысанына бекіту;</w:t>
      </w:r>
    </w:p>
    <w:p>
      <w:pPr>
        <w:spacing w:after="0"/>
        <w:ind w:left="0"/>
        <w:jc w:val="both"/>
      </w:pPr>
      <w:r>
        <w:rPr>
          <w:rFonts w:ascii="Times New Roman"/>
          <w:b w:val="false"/>
          <w:i w:val="false"/>
          <w:color w:val="000000"/>
          <w:sz w:val="28"/>
        </w:rPr>
        <w:t>
      23) 7-процесс – "Е-лицензиялау" ЗД МДҚ сұрау салуды тіркеу және "Е-лицензиялау" ЗД МДҚ қызметті өңдеу;</w:t>
      </w:r>
    </w:p>
    <w:p>
      <w:pPr>
        <w:spacing w:after="0"/>
        <w:ind w:left="0"/>
        <w:jc w:val="both"/>
      </w:pPr>
      <w:r>
        <w:rPr>
          <w:rFonts w:ascii="Times New Roman"/>
          <w:b w:val="false"/>
          <w:i w:val="false"/>
          <w:color w:val="000000"/>
          <w:sz w:val="28"/>
        </w:rPr>
        <w:t>
      24) 9-процесс – көрсетілетін қызметті алушының "Е-лицензиялау" ЗД МДҚ қалыптастырылған қызметтің (электрондық лицензия) нәтижесін алу. Электрондық құжат көрсетілетін қызметті берушінің уәкілетті тұлғасының ЭЦҚ пайдалану арқылы қалыптастырылады.</w:t>
      </w:r>
    </w:p>
    <w:bookmarkStart w:name="z187" w:id="156"/>
    <w:p>
      <w:pPr>
        <w:spacing w:after="0"/>
        <w:ind w:left="0"/>
        <w:jc w:val="both"/>
      </w:pPr>
      <w:r>
        <w:rPr>
          <w:rFonts w:ascii="Times New Roman"/>
          <w:b w:val="false"/>
          <w:i w:val="false"/>
          <w:color w:val="000000"/>
          <w:sz w:val="28"/>
        </w:rPr>
        <w:t xml:space="preserve">
      9. "Азаматтық әуе кемесінің ұшуға жарамдылығы сертификатын беру" мемлекеттік қызметті көрсетудегі процессінің, қызмет берушінің құрылымдық бөлімшелерінің (қызметкерлерінің) арасындағы рәсімдер (іс-қимыл) жүйелілігінің толық сипаттамасы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бизнес - процесс анықтамасында көрсетілген.</w:t>
      </w:r>
    </w:p>
    <w:bookmarkEnd w:id="1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әуе кемесінің ұшуға</w:t>
            </w:r>
            <w:r>
              <w:br/>
            </w:r>
            <w:r>
              <w:rPr>
                <w:rFonts w:ascii="Times New Roman"/>
                <w:b w:val="false"/>
                <w:i w:val="false"/>
                <w:color w:val="000000"/>
                <w:sz w:val="20"/>
              </w:rPr>
              <w:t>жарамдылығы сертификатын беру"</w:t>
            </w:r>
            <w:r>
              <w:br/>
            </w:r>
            <w:r>
              <w:rPr>
                <w:rFonts w:ascii="Times New Roman"/>
                <w:b w:val="false"/>
                <w:i w:val="false"/>
                <w:color w:val="000000"/>
                <w:sz w:val="20"/>
              </w:rPr>
              <w:t>мемлекеттік қызметінің регламентіне</w:t>
            </w:r>
            <w:r>
              <w:br/>
            </w:r>
            <w:r>
              <w:rPr>
                <w:rFonts w:ascii="Times New Roman"/>
                <w:b w:val="false"/>
                <w:i w:val="false"/>
                <w:color w:val="000000"/>
                <w:sz w:val="20"/>
              </w:rPr>
              <w:t>1-қосымша</w:t>
            </w:r>
          </w:p>
        </w:tc>
      </w:tr>
    </w:tbl>
    <w:bookmarkStart w:name="z189" w:id="157"/>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№1</w:t>
      </w:r>
    </w:p>
    <w:bookmarkEnd w:id="157"/>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58"/>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№2</w:t>
      </w:r>
    </w:p>
    <w:bookmarkEnd w:id="158"/>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59"/>
    <w:p>
      <w:pPr>
        <w:spacing w:after="0"/>
        <w:ind w:left="0"/>
        <w:jc w:val="left"/>
      </w:pPr>
      <w:r>
        <w:rPr>
          <w:rFonts w:ascii="Times New Roman"/>
          <w:b/>
          <w:i w:val="false"/>
          <w:color w:val="000000"/>
        </w:rPr>
        <w:t xml:space="preserve"> Шартты белгілер:</w:t>
      </w:r>
    </w:p>
    <w:bookmarkEnd w:id="159"/>
    <w:p>
      <w:pPr>
        <w:spacing w:after="0"/>
        <w:ind w:left="0"/>
        <w:jc w:val="left"/>
      </w:pPr>
      <w:r>
        <w:br/>
      </w:r>
    </w:p>
    <w:p>
      <w:pPr>
        <w:spacing w:after="0"/>
        <w:ind w:left="0"/>
        <w:jc w:val="both"/>
      </w:pPr>
      <w:r>
        <w:drawing>
          <wp:inline distT="0" distB="0" distL="0" distR="0">
            <wp:extent cx="69088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9088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әуе кемесінің ұшуға</w:t>
            </w:r>
            <w:r>
              <w:br/>
            </w:r>
            <w:r>
              <w:rPr>
                <w:rFonts w:ascii="Times New Roman"/>
                <w:b w:val="false"/>
                <w:i w:val="false"/>
                <w:color w:val="000000"/>
                <w:sz w:val="20"/>
              </w:rPr>
              <w:t>жарамдылығы сертификатын беру"</w:t>
            </w:r>
            <w:r>
              <w:br/>
            </w:r>
            <w:r>
              <w:rPr>
                <w:rFonts w:ascii="Times New Roman"/>
                <w:b w:val="false"/>
                <w:i w:val="false"/>
                <w:color w:val="000000"/>
                <w:sz w:val="20"/>
              </w:rPr>
              <w:t>мемлекеттік қызметінің регламентіне</w:t>
            </w:r>
            <w:r>
              <w:br/>
            </w:r>
            <w:r>
              <w:rPr>
                <w:rFonts w:ascii="Times New Roman"/>
                <w:b w:val="false"/>
                <w:i w:val="false"/>
                <w:color w:val="000000"/>
                <w:sz w:val="20"/>
              </w:rPr>
              <w:t>2-қосымша</w:t>
            </w:r>
          </w:p>
        </w:tc>
      </w:tr>
    </w:tbl>
    <w:bookmarkStart w:name="z193" w:id="160"/>
    <w:p>
      <w:pPr>
        <w:spacing w:after="0"/>
        <w:ind w:left="0"/>
        <w:jc w:val="left"/>
      </w:pPr>
      <w:r>
        <w:rPr>
          <w:rFonts w:ascii="Times New Roman"/>
          <w:b/>
          <w:i w:val="false"/>
          <w:color w:val="000000"/>
        </w:rPr>
        <w:t xml:space="preserve"> Мемлекеттік қызметті көрсету бизнес-процесс</w:t>
      </w:r>
      <w:r>
        <w:br/>
      </w:r>
      <w:r>
        <w:rPr>
          <w:rFonts w:ascii="Times New Roman"/>
          <w:b/>
          <w:i w:val="false"/>
          <w:color w:val="000000"/>
        </w:rPr>
        <w:t xml:space="preserve">Анықтамасы "Азаматтық әуе кемесінің ұшуға жарамдылығы сертификатын беру"  </w:t>
      </w:r>
    </w:p>
    <w:bookmarkEnd w:id="160"/>
    <w:p>
      <w:pPr>
        <w:spacing w:after="0"/>
        <w:ind w:left="0"/>
        <w:jc w:val="both"/>
      </w:pPr>
      <w:r>
        <w:drawing>
          <wp:inline distT="0" distB="0" distL="0" distR="0">
            <wp:extent cx="75438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543800" cy="802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министрiнiң 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622 бұйрығына 10-қосымша</w:t>
            </w:r>
          </w:p>
        </w:tc>
      </w:tr>
    </w:tbl>
    <w:bookmarkStart w:name="z195" w:id="161"/>
    <w:p>
      <w:pPr>
        <w:spacing w:after="0"/>
        <w:ind w:left="0"/>
        <w:jc w:val="left"/>
      </w:pPr>
      <w:r>
        <w:rPr>
          <w:rFonts w:ascii="Times New Roman"/>
          <w:b/>
          <w:i w:val="false"/>
          <w:color w:val="000000"/>
        </w:rPr>
        <w:t xml:space="preserve"> "Азаматтық әуе кемесі үлгісінің сертификатын беру"</w:t>
      </w:r>
      <w:r>
        <w:br/>
      </w:r>
      <w:r>
        <w:rPr>
          <w:rFonts w:ascii="Times New Roman"/>
          <w:b/>
          <w:i w:val="false"/>
          <w:color w:val="000000"/>
        </w:rPr>
        <w:t>мемлекеттік қызмет регламенті</w:t>
      </w:r>
      <w:r>
        <w:br/>
      </w:r>
      <w:r>
        <w:rPr>
          <w:rFonts w:ascii="Times New Roman"/>
          <w:b/>
          <w:i w:val="false"/>
          <w:color w:val="000000"/>
        </w:rPr>
        <w:t>1. Жалпы ережелері</w:t>
      </w:r>
    </w:p>
    <w:bookmarkEnd w:id="161"/>
    <w:bookmarkStart w:name="z197" w:id="162"/>
    <w:p>
      <w:pPr>
        <w:spacing w:after="0"/>
        <w:ind w:left="0"/>
        <w:jc w:val="both"/>
      </w:pPr>
      <w:r>
        <w:rPr>
          <w:rFonts w:ascii="Times New Roman"/>
          <w:b w:val="false"/>
          <w:i w:val="false"/>
          <w:color w:val="000000"/>
          <w:sz w:val="28"/>
        </w:rPr>
        <w:t>
      1. "Азаматтық әуе кемесі үлгісінің сертификатын беру" мемлекеттік қызметті (бұдан әрі – мемлекеттік қызмет) Қазақстан Республикасы Инвестициялар және даму министрлігінің Азаматтық авиация комитеті (бұдан әрі - көрсетілетін қызметті беруші) көрсетеді.</w:t>
      </w:r>
    </w:p>
    <w:bookmarkEnd w:id="162"/>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 берушінің кеңсесі арқылы жүзеге асырылады.</w:t>
      </w:r>
    </w:p>
    <w:p>
      <w:pPr>
        <w:spacing w:after="0"/>
        <w:ind w:left="0"/>
        <w:jc w:val="both"/>
      </w:pPr>
      <w:r>
        <w:rPr>
          <w:rFonts w:ascii="Times New Roman"/>
          <w:b w:val="false"/>
          <w:i w:val="false"/>
          <w:color w:val="000000"/>
          <w:sz w:val="28"/>
        </w:rPr>
        <w:t>
      Мемлекеттік көрсетілетін үлгісі: қағаз және (немесе) электронды (жартылай автоматтандырылған) түрде.</w:t>
      </w:r>
    </w:p>
    <w:bookmarkStart w:name="z198" w:id="163"/>
    <w:p>
      <w:pPr>
        <w:spacing w:after="0"/>
        <w:ind w:left="0"/>
        <w:jc w:val="both"/>
      </w:pPr>
      <w:r>
        <w:rPr>
          <w:rFonts w:ascii="Times New Roman"/>
          <w:b w:val="false"/>
          <w:i w:val="false"/>
          <w:color w:val="000000"/>
          <w:sz w:val="28"/>
        </w:rPr>
        <w:t>
      2. Мемлекеттік көрсетілетін қызметтің нәтижесі Қазақстан Республикасы азаматтық әуе кемесінің үлгі сертификатын беру болып есептеледі.</w:t>
      </w:r>
    </w:p>
    <w:bookmarkEnd w:id="163"/>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99" w:id="164"/>
    <w:p>
      <w:pPr>
        <w:spacing w:after="0"/>
        <w:ind w:left="0"/>
        <w:jc w:val="left"/>
      </w:pPr>
      <w:r>
        <w:rPr>
          <w:rFonts w:ascii="Times New Roman"/>
          <w:b/>
          <w:i w:val="false"/>
          <w:color w:val="000000"/>
        </w:rPr>
        <w:t xml:space="preserve"> 2. Мемлекеттік көрсетілетін қызмет процесінде қызмет берушінің</w:t>
      </w:r>
      <w:r>
        <w:br/>
      </w:r>
      <w:r>
        <w:rPr>
          <w:rFonts w:ascii="Times New Roman"/>
          <w:b/>
          <w:i w:val="false"/>
          <w:color w:val="000000"/>
        </w:rPr>
        <w:t>құрылымдық бөлімшелерінің (қызметкерлерінің) іс-әрекеті</w:t>
      </w:r>
      <w:r>
        <w:br/>
      </w:r>
      <w:r>
        <w:rPr>
          <w:rFonts w:ascii="Times New Roman"/>
          <w:b/>
          <w:i w:val="false"/>
          <w:color w:val="000000"/>
        </w:rPr>
        <w:t>тәртібінің сипаттамасы</w:t>
      </w:r>
    </w:p>
    <w:bookmarkEnd w:id="164"/>
    <w:bookmarkStart w:name="z200" w:id="165"/>
    <w:p>
      <w:pPr>
        <w:spacing w:after="0"/>
        <w:ind w:left="0"/>
        <w:jc w:val="both"/>
      </w:pPr>
      <w:r>
        <w:rPr>
          <w:rFonts w:ascii="Times New Roman"/>
          <w:b w:val="false"/>
          <w:i w:val="false"/>
          <w:color w:val="000000"/>
          <w:sz w:val="28"/>
        </w:rPr>
        <w:t xml:space="preserve">
      4. 2015 жылғы 28 сәуірдегі Қазақстан Республикасы Инвестициялар және даму министрі </w:t>
      </w:r>
      <w:r>
        <w:rPr>
          <w:rFonts w:ascii="Times New Roman"/>
          <w:b w:val="false"/>
          <w:i w:val="false"/>
          <w:color w:val="000000"/>
          <w:sz w:val="28"/>
        </w:rPr>
        <w:t>бұйрығымен</w:t>
      </w:r>
      <w:r>
        <w:rPr>
          <w:rFonts w:ascii="Times New Roman"/>
          <w:b w:val="false"/>
          <w:i w:val="false"/>
          <w:color w:val="000000"/>
          <w:sz w:val="28"/>
        </w:rPr>
        <w:t xml:space="preserve"> бекітілген № 499 (Нормативтiк құқықтық актiлердi мемлекеттiк тiркеу тiзiлiмiнде № 11349 болып тiркелген) "Азаматтық әуе кемесі үлгісінің сертификатын беру"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Қызмет берушінің мемлекеттік көрсетілетін қызметке қажетті қызметті алушының ұсынылған құжаттарын алуы мемлекеттік көрсетілетін қызмет ресімді (әрекетті) бастауға негіздеме болып есептеледі.</w:t>
      </w:r>
    </w:p>
    <w:bookmarkEnd w:id="165"/>
    <w:bookmarkStart w:name="z201" w:id="166"/>
    <w:p>
      <w:pPr>
        <w:spacing w:after="0"/>
        <w:ind w:left="0"/>
        <w:jc w:val="both"/>
      </w:pPr>
      <w:r>
        <w:rPr>
          <w:rFonts w:ascii="Times New Roman"/>
          <w:b w:val="false"/>
          <w:i w:val="false"/>
          <w:color w:val="000000"/>
          <w:sz w:val="28"/>
        </w:rPr>
        <w:t>
      5. Мемлекеттік көрсетілетін қызмет процесінің ресімдері (әрекеттері):</w:t>
      </w:r>
    </w:p>
    <w:bookmarkEnd w:id="166"/>
    <w:p>
      <w:pPr>
        <w:spacing w:after="0"/>
        <w:ind w:left="0"/>
        <w:jc w:val="both"/>
      </w:pPr>
      <w:r>
        <w:rPr>
          <w:rFonts w:ascii="Times New Roman"/>
          <w:b w:val="false"/>
          <w:i w:val="false"/>
          <w:color w:val="000000"/>
          <w:sz w:val="28"/>
        </w:rPr>
        <w:t>
      1) 30 минут ішінде қызмет берушінің кеңсе қызметкерімен өтінімінді қабылдау күнін мне тіркеу нөмрін берілу;</w:t>
      </w:r>
    </w:p>
    <w:p>
      <w:pPr>
        <w:spacing w:after="0"/>
        <w:ind w:left="0"/>
        <w:jc w:val="both"/>
      </w:pPr>
      <w:r>
        <w:rPr>
          <w:rFonts w:ascii="Times New Roman"/>
          <w:b w:val="false"/>
          <w:i w:val="false"/>
          <w:color w:val="000000"/>
          <w:sz w:val="28"/>
        </w:rPr>
        <w:t>
      2) 2 күнтізбелік күн ішінде өтінімді қарастыратын қызмет берушінің құрылымдық бөлімшені және қызмет берушінің құрылымдық бөлімше қызметшісі (орындаушы) қызмет берушінің басшысы немесе басшысының орынбасары тағайындайды;</w:t>
      </w:r>
    </w:p>
    <w:p>
      <w:pPr>
        <w:spacing w:after="0"/>
        <w:ind w:left="0"/>
        <w:jc w:val="both"/>
      </w:pPr>
      <w:r>
        <w:rPr>
          <w:rFonts w:ascii="Times New Roman"/>
          <w:b w:val="false"/>
          <w:i w:val="false"/>
          <w:color w:val="000000"/>
          <w:sz w:val="28"/>
        </w:rPr>
        <w:t>
      3) 12 күнтізбелік күн ішінде қызмет берушінің құрылымдық бөлімше қызметшісі (орындаушы) мәлеметтің дұрыстығына және толықтығына тексеру жүргізеді;</w:t>
      </w:r>
    </w:p>
    <w:p>
      <w:pPr>
        <w:spacing w:after="0"/>
        <w:ind w:left="0"/>
        <w:jc w:val="both"/>
      </w:pPr>
      <w:r>
        <w:rPr>
          <w:rFonts w:ascii="Times New Roman"/>
          <w:b w:val="false"/>
          <w:i w:val="false"/>
          <w:color w:val="000000"/>
          <w:sz w:val="28"/>
        </w:rPr>
        <w:t>
      4) 1 күнтізбелік күн ішінде қызмет берушінің құрылымдық бөлімше қызметшісі (орындаушы) тіркейді және 15 минут ішінде азаматтық әуе кемесінің үлгі сертификатын ресімдейді.</w:t>
      </w:r>
    </w:p>
    <w:bookmarkStart w:name="z202" w:id="167"/>
    <w:p>
      <w:pPr>
        <w:spacing w:after="0"/>
        <w:ind w:left="0"/>
        <w:jc w:val="both"/>
      </w:pPr>
      <w:r>
        <w:rPr>
          <w:rFonts w:ascii="Times New Roman"/>
          <w:b w:val="false"/>
          <w:i w:val="false"/>
          <w:color w:val="000000"/>
          <w:sz w:val="28"/>
        </w:rPr>
        <w:t>
      5. Келесі ресімді (әрекетті) орындауды бастауға негіздеме болатын мемлекеттік көрсетілетін қызмет жөніндегі ресімнің (әрекеттің) нәтижесі:</w:t>
      </w:r>
    </w:p>
    <w:bookmarkEnd w:id="167"/>
    <w:p>
      <w:pPr>
        <w:spacing w:after="0"/>
        <w:ind w:left="0"/>
        <w:jc w:val="both"/>
      </w:pPr>
      <w:r>
        <w:rPr>
          <w:rFonts w:ascii="Times New Roman"/>
          <w:b w:val="false"/>
          <w:i w:val="false"/>
          <w:color w:val="000000"/>
          <w:sz w:val="28"/>
        </w:rPr>
        <w:t>
      1) қызмет берушінің кеңсесінде өтінімінді тіркеу (егер өтінімінді қағаз жұзіндегі берсе электронды өтінімінді көшіру);</w:t>
      </w:r>
    </w:p>
    <w:p>
      <w:pPr>
        <w:spacing w:after="0"/>
        <w:ind w:left="0"/>
        <w:jc w:val="both"/>
      </w:pPr>
      <w:r>
        <w:rPr>
          <w:rFonts w:ascii="Times New Roman"/>
          <w:b w:val="false"/>
          <w:i w:val="false"/>
          <w:color w:val="000000"/>
          <w:sz w:val="28"/>
        </w:rPr>
        <w:t>
      2) қызмет берушінің басшысы қызмет берушінің басқарма басшысына қарауына берілетін қызмет беруші басшысының қарары;</w:t>
      </w:r>
    </w:p>
    <w:p>
      <w:pPr>
        <w:spacing w:after="0"/>
        <w:ind w:left="0"/>
        <w:jc w:val="both"/>
      </w:pPr>
      <w:r>
        <w:rPr>
          <w:rFonts w:ascii="Times New Roman"/>
          <w:b w:val="false"/>
          <w:i w:val="false"/>
          <w:color w:val="000000"/>
          <w:sz w:val="28"/>
        </w:rPr>
        <w:t>
      3) қызмет берушінің қызметшісі (орындаушы) қарауына берілетін қызмет берушінің құрылымдық бөлімше басқарма басшысының қарары;</w:t>
      </w:r>
    </w:p>
    <w:p>
      <w:pPr>
        <w:spacing w:after="0"/>
        <w:ind w:left="0"/>
        <w:jc w:val="both"/>
      </w:pPr>
      <w:r>
        <w:rPr>
          <w:rFonts w:ascii="Times New Roman"/>
          <w:b w:val="false"/>
          <w:i w:val="false"/>
          <w:color w:val="000000"/>
          <w:sz w:val="28"/>
        </w:rPr>
        <w:t>
      4) қызмет берушінің құрылымдық бөлімше қызметшісі (орындаушы) азаматтық әуе кемесі үлгісінің сертификатын ресімдеуі және оған қол қою үшін қызмет берушінің басқарма басшысына беруі;</w:t>
      </w:r>
    </w:p>
    <w:p>
      <w:pPr>
        <w:spacing w:after="0"/>
        <w:ind w:left="0"/>
        <w:jc w:val="both"/>
      </w:pPr>
      <w:r>
        <w:rPr>
          <w:rFonts w:ascii="Times New Roman"/>
          <w:b w:val="false"/>
          <w:i w:val="false"/>
          <w:color w:val="000000"/>
          <w:sz w:val="28"/>
        </w:rPr>
        <w:t>
      5) азаматтық әуе кемесі үлгісінің сертификатын қызмет алушыға беру.</w:t>
      </w:r>
    </w:p>
    <w:bookmarkStart w:name="z203" w:id="168"/>
    <w:p>
      <w:pPr>
        <w:spacing w:after="0"/>
        <w:ind w:left="0"/>
        <w:jc w:val="left"/>
      </w:pPr>
      <w:r>
        <w:rPr>
          <w:rFonts w:ascii="Times New Roman"/>
          <w:b/>
          <w:i w:val="false"/>
          <w:color w:val="000000"/>
        </w:rPr>
        <w:t xml:space="preserve"> 3. Мемлекеттік көрсетілетін қызмет процесінде қызмет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тәртібінің сипаттамасы</w:t>
      </w:r>
    </w:p>
    <w:bookmarkEnd w:id="168"/>
    <w:bookmarkStart w:name="z204" w:id="169"/>
    <w:p>
      <w:pPr>
        <w:spacing w:after="0"/>
        <w:ind w:left="0"/>
        <w:jc w:val="both"/>
      </w:pPr>
      <w:r>
        <w:rPr>
          <w:rFonts w:ascii="Times New Roman"/>
          <w:b w:val="false"/>
          <w:i w:val="false"/>
          <w:color w:val="000000"/>
          <w:sz w:val="28"/>
        </w:rPr>
        <w:t>
      6. Мемлекеттік көрсетілетін қызмет процесіне қызмет берушінің мынадай құрылымдық бөлімшелері (жұмысшылары) қатысады:</w:t>
      </w:r>
    </w:p>
    <w:bookmarkEnd w:id="169"/>
    <w:p>
      <w:pPr>
        <w:spacing w:after="0"/>
        <w:ind w:left="0"/>
        <w:jc w:val="both"/>
      </w:pPr>
      <w:r>
        <w:rPr>
          <w:rFonts w:ascii="Times New Roman"/>
          <w:b w:val="false"/>
          <w:i w:val="false"/>
          <w:color w:val="000000"/>
          <w:sz w:val="28"/>
        </w:rPr>
        <w:t>
      1) қызмет берушінің басшысы немесе басшысының орынбасары;</w:t>
      </w:r>
    </w:p>
    <w:p>
      <w:pPr>
        <w:spacing w:after="0"/>
        <w:ind w:left="0"/>
        <w:jc w:val="both"/>
      </w:pPr>
      <w:r>
        <w:rPr>
          <w:rFonts w:ascii="Times New Roman"/>
          <w:b w:val="false"/>
          <w:i w:val="false"/>
          <w:color w:val="000000"/>
          <w:sz w:val="28"/>
        </w:rPr>
        <w:t>
      2) атқаратын қызметіне сәйкес қызмет берушінің құрылымдық бөлімше басшысы;</w:t>
      </w:r>
    </w:p>
    <w:p>
      <w:pPr>
        <w:spacing w:after="0"/>
        <w:ind w:left="0"/>
        <w:jc w:val="both"/>
      </w:pPr>
      <w:r>
        <w:rPr>
          <w:rFonts w:ascii="Times New Roman"/>
          <w:b w:val="false"/>
          <w:i w:val="false"/>
          <w:color w:val="000000"/>
          <w:sz w:val="28"/>
        </w:rPr>
        <w:t>
      3) атқаратын қызметіне сәйкес қызмет берушінің құрылымдық бөлімше қызметшісі (орындаушы);</w:t>
      </w:r>
    </w:p>
    <w:p>
      <w:pPr>
        <w:spacing w:after="0"/>
        <w:ind w:left="0"/>
        <w:jc w:val="both"/>
      </w:pPr>
      <w:r>
        <w:rPr>
          <w:rFonts w:ascii="Times New Roman"/>
          <w:b w:val="false"/>
          <w:i w:val="false"/>
          <w:color w:val="000000"/>
          <w:sz w:val="28"/>
        </w:rPr>
        <w:t>
      4) қызмет берушінің кеңсе қызметкері.</w:t>
      </w:r>
    </w:p>
    <w:bookmarkStart w:name="z205" w:id="170"/>
    <w:p>
      <w:pPr>
        <w:spacing w:after="0"/>
        <w:ind w:left="0"/>
        <w:jc w:val="both"/>
      </w:pPr>
      <w:r>
        <w:rPr>
          <w:rFonts w:ascii="Times New Roman"/>
          <w:b w:val="false"/>
          <w:i w:val="false"/>
          <w:color w:val="000000"/>
          <w:sz w:val="28"/>
        </w:rPr>
        <w:t>
      7. Қызмет берушінің құрылымдық бөлімшелері (қызметкерлері) арасындағы ресімдер (әрекеттер) жүйелілігінің сипаттамасы:</w:t>
      </w:r>
    </w:p>
    <w:bookmarkEnd w:id="170"/>
    <w:p>
      <w:pPr>
        <w:spacing w:after="0"/>
        <w:ind w:left="0"/>
        <w:jc w:val="both"/>
      </w:pPr>
      <w:r>
        <w:rPr>
          <w:rFonts w:ascii="Times New Roman"/>
          <w:b w:val="false"/>
          <w:i w:val="false"/>
          <w:color w:val="000000"/>
          <w:sz w:val="28"/>
        </w:rPr>
        <w:t>
      1) қызмет берушінің кеңсе қызметкері 30 минут ішінде мемлекеттік көрсетілетін қызметке қажетті қызметті алушының ұсынылған құжаттарын кіріс хат-хабарларды тіркеу журналына тіркейді және оларды қызмет берушінің басшысына жібереді;</w:t>
      </w:r>
    </w:p>
    <w:p>
      <w:pPr>
        <w:spacing w:after="0"/>
        <w:ind w:left="0"/>
        <w:jc w:val="both"/>
      </w:pPr>
      <w:r>
        <w:rPr>
          <w:rFonts w:ascii="Times New Roman"/>
          <w:b w:val="false"/>
          <w:i w:val="false"/>
          <w:color w:val="000000"/>
          <w:sz w:val="28"/>
        </w:rPr>
        <w:t>
      2) қызмет берушінің басшысы немесе басшысының орынбасары 1 күнтізбелік күні ішінде мемлекеттік көрсетілетін қызметке қажетті қызметті алушының ұсынылған құжаттарын қарайды және оларды қызмет берушінің құрылымдық бөлімшеге жібереді;</w:t>
      </w:r>
    </w:p>
    <w:p>
      <w:pPr>
        <w:spacing w:after="0"/>
        <w:ind w:left="0"/>
        <w:jc w:val="both"/>
      </w:pPr>
      <w:r>
        <w:rPr>
          <w:rFonts w:ascii="Times New Roman"/>
          <w:b w:val="false"/>
          <w:i w:val="false"/>
          <w:color w:val="000000"/>
          <w:sz w:val="28"/>
        </w:rPr>
        <w:t>
      3) қызмет берушінің құрылымдық бөлімше басшысы 1 күнтізбелік күн ішінде мемлекеттік көрсетілетін қызметке қажетті қызметті алушының ұсынылған құжаттарын қарайды және оларды қызмет берушінің құрылымдық бөлімше қызметшісіне (орындаушына) жібереді;</w:t>
      </w:r>
    </w:p>
    <w:p>
      <w:pPr>
        <w:spacing w:after="0"/>
        <w:ind w:left="0"/>
        <w:jc w:val="both"/>
      </w:pPr>
      <w:r>
        <w:rPr>
          <w:rFonts w:ascii="Times New Roman"/>
          <w:b w:val="false"/>
          <w:i w:val="false"/>
          <w:color w:val="000000"/>
          <w:sz w:val="28"/>
        </w:rPr>
        <w:t>
      4) қызмет берушінің құрылымдық бөлімше қызметшісі (орындаушы) мемлекеттік қызметті көрсетуге қажетті қызметті алушының ұсынылған құжаттарын алған күнінен бастап 12 күнтізбелік күннен аспайтын мерзімде қызметті алушының ұсынылған құжаттарын қарастырады;</w:t>
      </w:r>
    </w:p>
    <w:p>
      <w:pPr>
        <w:spacing w:after="0"/>
        <w:ind w:left="0"/>
        <w:jc w:val="both"/>
      </w:pPr>
      <w:r>
        <w:rPr>
          <w:rFonts w:ascii="Times New Roman"/>
          <w:b w:val="false"/>
          <w:i w:val="false"/>
          <w:color w:val="000000"/>
          <w:sz w:val="28"/>
        </w:rPr>
        <w:t>
      5) қызмет берушінің құрылымдық бөлімше қызметшісі (орындаушы) әуе кемесі үлгісінің ұшу жарамдылығы нормаларына сәйкестігі (сәйкессіздігі) туралы актіні алған сәттен бастап 1 күнтізбелік күн ішінде үлгі сертификатының ресімделуін қамтамасыз етеді және қызмет берушінің құрылымдық бөлімше басшысына жібереді;</w:t>
      </w:r>
    </w:p>
    <w:p>
      <w:pPr>
        <w:spacing w:after="0"/>
        <w:ind w:left="0"/>
        <w:jc w:val="both"/>
      </w:pPr>
      <w:r>
        <w:rPr>
          <w:rFonts w:ascii="Times New Roman"/>
          <w:b w:val="false"/>
          <w:i w:val="false"/>
          <w:color w:val="000000"/>
          <w:sz w:val="28"/>
        </w:rPr>
        <w:t>
      6) қызмет берушінің құрылымдық бөлімше басшысы үлгі сертификатына қол қояды және қызмет берушінің құрылымдық бөлімше қызметшісіне (орындаушына) жібереді;</w:t>
      </w:r>
    </w:p>
    <w:p>
      <w:pPr>
        <w:spacing w:after="0"/>
        <w:ind w:left="0"/>
        <w:jc w:val="both"/>
      </w:pPr>
      <w:r>
        <w:rPr>
          <w:rFonts w:ascii="Times New Roman"/>
          <w:b w:val="false"/>
          <w:i w:val="false"/>
          <w:color w:val="000000"/>
          <w:sz w:val="28"/>
        </w:rPr>
        <w:t>
      7) қызмет берушінің құрылымдық бөлімше қызметшісі (орындаушы) 15 минут ішінде азаматтық әуе кемесі үлгісінің сертификатын қызметті алушы өзі келген жағдайда берілген сертификат (сертификаттың телнұсқасын) есепке алу және тіркеу журналына қызметті алушының қолын қойғызып береді.</w:t>
      </w:r>
    </w:p>
    <w:bookmarkStart w:name="z206" w:id="171"/>
    <w:p>
      <w:pPr>
        <w:spacing w:after="0"/>
        <w:ind w:left="0"/>
        <w:jc w:val="both"/>
      </w:pPr>
      <w:r>
        <w:rPr>
          <w:rFonts w:ascii="Times New Roman"/>
          <w:b w:val="false"/>
          <w:i w:val="false"/>
          <w:color w:val="000000"/>
          <w:sz w:val="28"/>
        </w:rPr>
        <w:t xml:space="preserve">
      8. "Азаматтық әуе кемесі үлгісінің сертификатын беру" мемлекеттік қызметті көрсетудегі процессінің, қызмет берушінің құрылымдық бөлімшелерінің (қызметкерлерінің) арасындағы рәсімдер (іс-қимыл) жүйелілігінің толық сипаттамасы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бизнес – процесс анықтамасында көрсетілген.</w:t>
      </w:r>
    </w:p>
    <w:bookmarkEnd w:id="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әуе кемесі</w:t>
            </w:r>
            <w:r>
              <w:br/>
            </w:r>
            <w:r>
              <w:rPr>
                <w:rFonts w:ascii="Times New Roman"/>
                <w:b w:val="false"/>
                <w:i w:val="false"/>
                <w:color w:val="000000"/>
                <w:sz w:val="20"/>
              </w:rPr>
              <w:t>үлгісінің сертификатын беру"</w:t>
            </w:r>
            <w:r>
              <w:br/>
            </w:r>
            <w:r>
              <w:rPr>
                <w:rFonts w:ascii="Times New Roman"/>
                <w:b w:val="false"/>
                <w:i w:val="false"/>
                <w:color w:val="000000"/>
                <w:sz w:val="20"/>
              </w:rPr>
              <w:t>мемлекеттік қызметінің регламентіне</w:t>
            </w:r>
            <w:r>
              <w:br/>
            </w:r>
            <w:r>
              <w:rPr>
                <w:rFonts w:ascii="Times New Roman"/>
                <w:b w:val="false"/>
                <w:i w:val="false"/>
                <w:color w:val="000000"/>
                <w:sz w:val="20"/>
              </w:rPr>
              <w:t>1-қосымша</w:t>
            </w:r>
          </w:p>
        </w:tc>
      </w:tr>
    </w:tbl>
    <w:bookmarkStart w:name="z208" w:id="172"/>
    <w:p>
      <w:pPr>
        <w:spacing w:after="0"/>
        <w:ind w:left="0"/>
        <w:jc w:val="left"/>
      </w:pPr>
      <w:r>
        <w:rPr>
          <w:rFonts w:ascii="Times New Roman"/>
          <w:b/>
          <w:i w:val="false"/>
          <w:color w:val="000000"/>
        </w:rPr>
        <w:t xml:space="preserve"> Мемлекеттік қызметті көрсету бизнес-процесс</w:t>
      </w:r>
      <w:r>
        <w:br/>
      </w:r>
      <w:r>
        <w:rPr>
          <w:rFonts w:ascii="Times New Roman"/>
          <w:b/>
          <w:i w:val="false"/>
          <w:color w:val="000000"/>
        </w:rPr>
        <w:t>Анықтамасы</w:t>
      </w:r>
      <w:r>
        <w:br/>
      </w:r>
      <w:r>
        <w:rPr>
          <w:rFonts w:ascii="Times New Roman"/>
          <w:b/>
          <w:i w:val="false"/>
          <w:color w:val="000000"/>
        </w:rPr>
        <w:t>"Азаматтық әуе кемесі үлгісінің сертификатын беру"</w:t>
      </w:r>
    </w:p>
    <w:bookmarkEnd w:id="172"/>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6073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6073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министрiнiң міндетін атқарушының</w:t>
            </w:r>
            <w:r>
              <w:br/>
            </w:r>
            <w:r>
              <w:rPr>
                <w:rFonts w:ascii="Times New Roman"/>
                <w:b w:val="false"/>
                <w:i w:val="false"/>
                <w:color w:val="000000"/>
                <w:sz w:val="20"/>
              </w:rPr>
              <w:t>2015 жылғы 28 мамырдағы</w:t>
            </w:r>
            <w:r>
              <w:br/>
            </w:r>
            <w:r>
              <w:rPr>
                <w:rFonts w:ascii="Times New Roman"/>
                <w:b w:val="false"/>
                <w:i w:val="false"/>
                <w:color w:val="000000"/>
                <w:sz w:val="20"/>
              </w:rPr>
              <w:t>№ 622 бұйрығына 11-қосымша</w:t>
            </w:r>
          </w:p>
        </w:tc>
      </w:tr>
    </w:tbl>
    <w:bookmarkStart w:name="z210" w:id="173"/>
    <w:p>
      <w:pPr>
        <w:spacing w:after="0"/>
        <w:ind w:left="0"/>
        <w:jc w:val="left"/>
      </w:pPr>
      <w:r>
        <w:rPr>
          <w:rFonts w:ascii="Times New Roman"/>
          <w:b/>
          <w:i w:val="false"/>
          <w:color w:val="000000"/>
        </w:rPr>
        <w:t xml:space="preserve"> "Азаматтық авиацияның авиациялық техникасына техникалық қызмет</w:t>
      </w:r>
      <w:r>
        <w:br/>
      </w:r>
      <w:r>
        <w:rPr>
          <w:rFonts w:ascii="Times New Roman"/>
          <w:b/>
          <w:i w:val="false"/>
          <w:color w:val="000000"/>
        </w:rPr>
        <w:t>көрсету және оны жөндеу ұйымына сертификат беру"</w:t>
      </w:r>
      <w:r>
        <w:br/>
      </w:r>
      <w:r>
        <w:rPr>
          <w:rFonts w:ascii="Times New Roman"/>
          <w:b/>
          <w:i w:val="false"/>
          <w:color w:val="000000"/>
        </w:rPr>
        <w:t>мемлекеттік қызмет регламенті</w:t>
      </w:r>
      <w:r>
        <w:br/>
      </w:r>
      <w:r>
        <w:rPr>
          <w:rFonts w:ascii="Times New Roman"/>
          <w:b/>
          <w:i w:val="false"/>
          <w:color w:val="000000"/>
        </w:rPr>
        <w:t>1. Жалпы ережелері</w:t>
      </w:r>
    </w:p>
    <w:bookmarkEnd w:id="173"/>
    <w:bookmarkStart w:name="z212" w:id="174"/>
    <w:p>
      <w:pPr>
        <w:spacing w:after="0"/>
        <w:ind w:left="0"/>
        <w:jc w:val="both"/>
      </w:pPr>
      <w:r>
        <w:rPr>
          <w:rFonts w:ascii="Times New Roman"/>
          <w:b w:val="false"/>
          <w:i w:val="false"/>
          <w:color w:val="000000"/>
          <w:sz w:val="28"/>
        </w:rPr>
        <w:t>
      1. "Азаматтық авиацияның авиациялық техникасына техникалық қызмет көрсету және оны жөндеу ұйымына сертификат беру" мемлекеттік қызметті (бұдан әрі – мемлекеттік қызмет) Қазақстан Республикасы Инвестициялар және даму министрлігінің Азаматтық авиация комитеті (бұдан әрі - қызметті беруші) көрсетеді.</w:t>
      </w:r>
    </w:p>
    <w:bookmarkEnd w:id="174"/>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 берушінің кеңсесі немесе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Мемлекеттік көрсетілетін қызметтің үлгісі: қағаз және (немесе) электронды (жартылай автоматтандырылған) түрде.</w:t>
      </w:r>
    </w:p>
    <w:bookmarkStart w:name="z213" w:id="175"/>
    <w:p>
      <w:pPr>
        <w:spacing w:after="0"/>
        <w:ind w:left="0"/>
        <w:jc w:val="both"/>
      </w:pPr>
      <w:r>
        <w:rPr>
          <w:rFonts w:ascii="Times New Roman"/>
          <w:b w:val="false"/>
          <w:i w:val="false"/>
          <w:color w:val="000000"/>
          <w:sz w:val="28"/>
        </w:rPr>
        <w:t>
      2. Мемлекеттік көрсетілетін қызметтің нәтижесі азаматтық авиацияның авиациялық техникасына техникалық қызмет көрсету және оны жөндеу ұйымына сертификат беру (сертификаттың телнұсқасын) беру болып есептеледі.</w:t>
      </w:r>
    </w:p>
    <w:bookmarkEnd w:id="17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214" w:id="176"/>
    <w:p>
      <w:pPr>
        <w:spacing w:after="0"/>
        <w:ind w:left="0"/>
        <w:jc w:val="left"/>
      </w:pPr>
      <w:r>
        <w:rPr>
          <w:rFonts w:ascii="Times New Roman"/>
          <w:b/>
          <w:i w:val="false"/>
          <w:color w:val="000000"/>
        </w:rPr>
        <w:t xml:space="preserve"> 2. Мемлекеттік көрсетілетін қызметтің процесінде қызмет</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іс-әрекеті тәртібінің сипаттамасы</w:t>
      </w:r>
    </w:p>
    <w:bookmarkEnd w:id="176"/>
    <w:bookmarkStart w:name="z215" w:id="177"/>
    <w:p>
      <w:pPr>
        <w:spacing w:after="0"/>
        <w:ind w:left="0"/>
        <w:jc w:val="both"/>
      </w:pPr>
      <w:r>
        <w:rPr>
          <w:rFonts w:ascii="Times New Roman"/>
          <w:b w:val="false"/>
          <w:i w:val="false"/>
          <w:color w:val="000000"/>
          <w:sz w:val="28"/>
        </w:rPr>
        <w:t xml:space="preserve">
      3. 2015 жылғы 28 сәуірдегі Қазақстан Республикасы Инвестициялар және даму министрі </w:t>
      </w:r>
      <w:r>
        <w:rPr>
          <w:rFonts w:ascii="Times New Roman"/>
          <w:b w:val="false"/>
          <w:i w:val="false"/>
          <w:color w:val="000000"/>
          <w:sz w:val="28"/>
        </w:rPr>
        <w:t>бұйрығымен</w:t>
      </w:r>
      <w:r>
        <w:rPr>
          <w:rFonts w:ascii="Times New Roman"/>
          <w:b w:val="false"/>
          <w:i w:val="false"/>
          <w:color w:val="000000"/>
          <w:sz w:val="28"/>
        </w:rPr>
        <w:t xml:space="preserve"> бекітілген № 499 (Нормативтiк құқықтық актiлердi мемлекеттiк тiркеу тiзiлiмiнде № 11349 болып тiркелген) "Азаматтық авиацияның авиациялық техникасына техникалық қызмет көрсету және оны жөндеу ұйымына сертификат беру"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Қызмет берушінің мемлекеттік көрсетілетін қызметке қажетті қызметті алушының ұсынылған құжаттарын алуы мемлекеттік көрсетілетін қызмет ресімді (әрекетті) бастауға негіздеме болып есептеледі.</w:t>
      </w:r>
    </w:p>
    <w:bookmarkEnd w:id="177"/>
    <w:bookmarkStart w:name="z216" w:id="178"/>
    <w:p>
      <w:pPr>
        <w:spacing w:after="0"/>
        <w:ind w:left="0"/>
        <w:jc w:val="both"/>
      </w:pPr>
      <w:r>
        <w:rPr>
          <w:rFonts w:ascii="Times New Roman"/>
          <w:b w:val="false"/>
          <w:i w:val="false"/>
          <w:color w:val="000000"/>
          <w:sz w:val="28"/>
        </w:rPr>
        <w:t>
      4. Мемлекеттік көрсетілетін қызмет процесінің ресімдері (әрекеттері):</w:t>
      </w:r>
    </w:p>
    <w:bookmarkEnd w:id="178"/>
    <w:p>
      <w:pPr>
        <w:spacing w:after="0"/>
        <w:ind w:left="0"/>
        <w:jc w:val="both"/>
      </w:pPr>
      <w:r>
        <w:rPr>
          <w:rFonts w:ascii="Times New Roman"/>
          <w:b w:val="false"/>
          <w:i w:val="false"/>
          <w:color w:val="000000"/>
          <w:sz w:val="28"/>
        </w:rPr>
        <w:t>
      1) 30 минут ішінде қызмет берушінің кеңсе қызметкерімен өтінімді қабылдау күнін мен тіркеу нөмрін берілу;</w:t>
      </w:r>
    </w:p>
    <w:p>
      <w:pPr>
        <w:spacing w:after="0"/>
        <w:ind w:left="0"/>
        <w:jc w:val="both"/>
      </w:pPr>
      <w:r>
        <w:rPr>
          <w:rFonts w:ascii="Times New Roman"/>
          <w:b w:val="false"/>
          <w:i w:val="false"/>
          <w:color w:val="000000"/>
          <w:sz w:val="28"/>
        </w:rPr>
        <w:t>
      2) күнтізбелік 2 күн ішінде өтінімді қарастыратын құрылымдық бөлімшені және жауапты орындаушыны қызмет берушінің басшысы немесе басшысының орынбасары тағайындайды;</w:t>
      </w:r>
    </w:p>
    <w:p>
      <w:pPr>
        <w:spacing w:after="0"/>
        <w:ind w:left="0"/>
        <w:jc w:val="both"/>
      </w:pPr>
      <w:r>
        <w:rPr>
          <w:rFonts w:ascii="Times New Roman"/>
          <w:b w:val="false"/>
          <w:i w:val="false"/>
          <w:color w:val="000000"/>
          <w:sz w:val="28"/>
        </w:rPr>
        <w:t>
      3) қызмет берушінің құрылымдық бөлімше қызметшісі (орындаушы) 36 күнтізбелік күн ішінде мәлеметтің дұрыстығына және толықтығына тексеру, сондай-ақ азаматтық авиацияның авиациялық техникасына техникалық қызмет көрсету және оны жөндеу ұйымына сертификаттық тексеру жүргізеді;</w:t>
      </w:r>
    </w:p>
    <w:p>
      <w:pPr>
        <w:spacing w:after="0"/>
        <w:ind w:left="0"/>
        <w:jc w:val="both"/>
      </w:pPr>
      <w:r>
        <w:rPr>
          <w:rFonts w:ascii="Times New Roman"/>
          <w:b w:val="false"/>
          <w:i w:val="false"/>
          <w:color w:val="000000"/>
          <w:sz w:val="28"/>
        </w:rPr>
        <w:t>
      4) 1 күнтізбелік күн ішінде қызмет берушінің құрылымдық бөлімше қызметшісі (орындаушы) тіркейді және 15 минут ішінде азаматтық авиацияның авиациялық техникасына техникалық қызмет көрсету және оны жөндеу ұйымына сертификатын ресімдейді;</w:t>
      </w:r>
    </w:p>
    <w:p>
      <w:pPr>
        <w:spacing w:after="0"/>
        <w:ind w:left="0"/>
        <w:jc w:val="both"/>
      </w:pPr>
      <w:r>
        <w:rPr>
          <w:rFonts w:ascii="Times New Roman"/>
          <w:b w:val="false"/>
          <w:i w:val="false"/>
          <w:color w:val="000000"/>
          <w:sz w:val="28"/>
        </w:rPr>
        <w:t>
      5) азаматтық авиацияның авиациялық техникасына техникалық қызмет көрсету және оны жөндеу ұйымына сертификатын беру.</w:t>
      </w:r>
    </w:p>
    <w:bookmarkStart w:name="z217" w:id="179"/>
    <w:p>
      <w:pPr>
        <w:spacing w:after="0"/>
        <w:ind w:left="0"/>
        <w:jc w:val="both"/>
      </w:pPr>
      <w:r>
        <w:rPr>
          <w:rFonts w:ascii="Times New Roman"/>
          <w:b w:val="false"/>
          <w:i w:val="false"/>
          <w:color w:val="000000"/>
          <w:sz w:val="28"/>
        </w:rPr>
        <w:t>
      5. Келесі ресімді (әрекетті) орындауды бастауға негіздеме болатын мемлекеттік көрсетілетін қызмет жөніндегі ресімнің (әрекеттің) нәтижесі:</w:t>
      </w:r>
    </w:p>
    <w:bookmarkEnd w:id="179"/>
    <w:p>
      <w:pPr>
        <w:spacing w:after="0"/>
        <w:ind w:left="0"/>
        <w:jc w:val="both"/>
      </w:pPr>
      <w:r>
        <w:rPr>
          <w:rFonts w:ascii="Times New Roman"/>
          <w:b w:val="false"/>
          <w:i w:val="false"/>
          <w:color w:val="000000"/>
          <w:sz w:val="28"/>
        </w:rPr>
        <w:t>
      1) қызмет берушінің кеңсесінде өтінімінді тіркеу (егер өтінімінді қағаз жүзіндегі берсе электронды өтінімінді көшіру);</w:t>
      </w:r>
    </w:p>
    <w:p>
      <w:pPr>
        <w:spacing w:after="0"/>
        <w:ind w:left="0"/>
        <w:jc w:val="both"/>
      </w:pPr>
      <w:r>
        <w:rPr>
          <w:rFonts w:ascii="Times New Roman"/>
          <w:b w:val="false"/>
          <w:i w:val="false"/>
          <w:color w:val="000000"/>
          <w:sz w:val="28"/>
        </w:rPr>
        <w:t>
      2) қызмет берушінің құрылымдық бөлімше басқарма басшысының қарауына берілетін қызмет беруші басшысының қарары;</w:t>
      </w:r>
    </w:p>
    <w:p>
      <w:pPr>
        <w:spacing w:after="0"/>
        <w:ind w:left="0"/>
        <w:jc w:val="both"/>
      </w:pPr>
      <w:r>
        <w:rPr>
          <w:rFonts w:ascii="Times New Roman"/>
          <w:b w:val="false"/>
          <w:i w:val="false"/>
          <w:color w:val="000000"/>
          <w:sz w:val="28"/>
        </w:rPr>
        <w:t>
      3) қызмет берушінің құрылымдық бөлімше қызметшісі (орындаушы) ұсынылған құжатар бойынша авиацияның авиациялық техникасына техникалық қызмет көрсету және оны жөндеу ұйымына сертификатын берер кезде тізім бойынша құжатар толтырылады;</w:t>
      </w:r>
    </w:p>
    <w:p>
      <w:pPr>
        <w:spacing w:after="0"/>
        <w:ind w:left="0"/>
        <w:jc w:val="both"/>
      </w:pPr>
      <w:r>
        <w:rPr>
          <w:rFonts w:ascii="Times New Roman"/>
          <w:b w:val="false"/>
          <w:i w:val="false"/>
          <w:color w:val="000000"/>
          <w:sz w:val="28"/>
        </w:rPr>
        <w:t>
      4) қызмет берушінің құрылымдық бөлімше қызметшісі (орындаушы) авиацияның авиациялық техникасына техникалық қызмет көрсету және оны жөндеу ұйымына сертификатын ресімдеуі және оған қол қою үшін қызмет берушінің құрылымдық бөлімше басшысына беруі;</w:t>
      </w:r>
    </w:p>
    <w:p>
      <w:pPr>
        <w:spacing w:after="0"/>
        <w:ind w:left="0"/>
        <w:jc w:val="both"/>
      </w:pPr>
      <w:r>
        <w:rPr>
          <w:rFonts w:ascii="Times New Roman"/>
          <w:b w:val="false"/>
          <w:i w:val="false"/>
          <w:color w:val="000000"/>
          <w:sz w:val="28"/>
        </w:rPr>
        <w:t>
      5) авиацияның авиациялық техникасына техникалық қызмет көрсету және оны жөндеу ұйымына сертификатын (сертификаттың телнұсқасын) қызметті алушыға беру.</w:t>
      </w:r>
    </w:p>
    <w:bookmarkStart w:name="z218" w:id="180"/>
    <w:p>
      <w:pPr>
        <w:spacing w:after="0"/>
        <w:ind w:left="0"/>
        <w:jc w:val="left"/>
      </w:pPr>
      <w:r>
        <w:rPr>
          <w:rFonts w:ascii="Times New Roman"/>
          <w:b/>
          <w:i w:val="false"/>
          <w:color w:val="000000"/>
        </w:rPr>
        <w:t xml:space="preserve"> 3. Мемлекеттік көрсетілетін қызмет процесінде қызмет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тәртібінің сипаттамасы</w:t>
      </w:r>
    </w:p>
    <w:bookmarkEnd w:id="180"/>
    <w:bookmarkStart w:name="z219" w:id="181"/>
    <w:p>
      <w:pPr>
        <w:spacing w:after="0"/>
        <w:ind w:left="0"/>
        <w:jc w:val="both"/>
      </w:pPr>
      <w:r>
        <w:rPr>
          <w:rFonts w:ascii="Times New Roman"/>
          <w:b w:val="false"/>
          <w:i w:val="false"/>
          <w:color w:val="000000"/>
          <w:sz w:val="28"/>
        </w:rPr>
        <w:t>
      6. Мемлекеттік көрсетілетін қызмет процесіне қызмет берушінің мынадай құрылымдық бөлімшелері (жұмысшылары) қатысады:</w:t>
      </w:r>
    </w:p>
    <w:bookmarkEnd w:id="181"/>
    <w:p>
      <w:pPr>
        <w:spacing w:after="0"/>
        <w:ind w:left="0"/>
        <w:jc w:val="both"/>
      </w:pPr>
      <w:r>
        <w:rPr>
          <w:rFonts w:ascii="Times New Roman"/>
          <w:b w:val="false"/>
          <w:i w:val="false"/>
          <w:color w:val="000000"/>
          <w:sz w:val="28"/>
        </w:rPr>
        <w:t>
      1) қызмет берушінің басшысы немесе басшысының орынбасары;</w:t>
      </w:r>
    </w:p>
    <w:p>
      <w:pPr>
        <w:spacing w:after="0"/>
        <w:ind w:left="0"/>
        <w:jc w:val="both"/>
      </w:pPr>
      <w:r>
        <w:rPr>
          <w:rFonts w:ascii="Times New Roman"/>
          <w:b w:val="false"/>
          <w:i w:val="false"/>
          <w:color w:val="000000"/>
          <w:sz w:val="28"/>
        </w:rPr>
        <w:t>
      2) атқаратын қызметіне сәйкес қызмет берушінің құрылымдық бөлімше басшысы;</w:t>
      </w:r>
    </w:p>
    <w:p>
      <w:pPr>
        <w:spacing w:after="0"/>
        <w:ind w:left="0"/>
        <w:jc w:val="both"/>
      </w:pPr>
      <w:r>
        <w:rPr>
          <w:rFonts w:ascii="Times New Roman"/>
          <w:b w:val="false"/>
          <w:i w:val="false"/>
          <w:color w:val="000000"/>
          <w:sz w:val="28"/>
        </w:rPr>
        <w:t>
      3) атқаратын қызметіне сәйкес қызмет берушінің құрылымдық бөлімше қызметшісі (орындаушы);</w:t>
      </w:r>
    </w:p>
    <w:p>
      <w:pPr>
        <w:spacing w:after="0"/>
        <w:ind w:left="0"/>
        <w:jc w:val="both"/>
      </w:pPr>
      <w:r>
        <w:rPr>
          <w:rFonts w:ascii="Times New Roman"/>
          <w:b w:val="false"/>
          <w:i w:val="false"/>
          <w:color w:val="000000"/>
          <w:sz w:val="28"/>
        </w:rPr>
        <w:t>
      4) қызмет берушінің кеңсе қызметкері.</w:t>
      </w:r>
    </w:p>
    <w:bookmarkStart w:name="z220" w:id="182"/>
    <w:p>
      <w:pPr>
        <w:spacing w:after="0"/>
        <w:ind w:left="0"/>
        <w:jc w:val="both"/>
      </w:pPr>
      <w:r>
        <w:rPr>
          <w:rFonts w:ascii="Times New Roman"/>
          <w:b w:val="false"/>
          <w:i w:val="false"/>
          <w:color w:val="000000"/>
          <w:sz w:val="28"/>
        </w:rPr>
        <w:t>
      7. Қызмет берушінің құрылымдық бөлімшелері (қызметкерлері) арасындағы ресімдер (әрекеттер) жүйелілігінің сипаттамасы:</w:t>
      </w:r>
    </w:p>
    <w:bookmarkEnd w:id="182"/>
    <w:p>
      <w:pPr>
        <w:spacing w:after="0"/>
        <w:ind w:left="0"/>
        <w:jc w:val="both"/>
      </w:pPr>
      <w:r>
        <w:rPr>
          <w:rFonts w:ascii="Times New Roman"/>
          <w:b w:val="false"/>
          <w:i w:val="false"/>
          <w:color w:val="000000"/>
          <w:sz w:val="28"/>
        </w:rPr>
        <w:t>
      1) қызмет берушінің кеңсе қызметкері 30 минут ішінде қызмет алушыдан келген өтінішті, қабылдауды жұзеге ассырады, ашуды және бiрыңғай электрондық құжат айналымы жүйесiнде өтінішті тіркеу, оны электронды жұзіне көшіру және қызмет берушінің басшысына жібереді;</w:t>
      </w:r>
    </w:p>
    <w:p>
      <w:pPr>
        <w:spacing w:after="0"/>
        <w:ind w:left="0"/>
        <w:jc w:val="both"/>
      </w:pPr>
      <w:r>
        <w:rPr>
          <w:rFonts w:ascii="Times New Roman"/>
          <w:b w:val="false"/>
          <w:i w:val="false"/>
          <w:color w:val="000000"/>
          <w:sz w:val="28"/>
        </w:rPr>
        <w:t>
      2) қызмет берушінің басшысы немесе басшысының орынбасары 1 күнтізбелік күні ішінде мемлекеттік көрсетілетін қызметке қажетті қызметті алушының ұсынылған құжаттарын қарайды және оларды қызмет берушінің құрылымдық бөлімшеге жібереді;</w:t>
      </w:r>
    </w:p>
    <w:p>
      <w:pPr>
        <w:spacing w:after="0"/>
        <w:ind w:left="0"/>
        <w:jc w:val="both"/>
      </w:pPr>
      <w:r>
        <w:rPr>
          <w:rFonts w:ascii="Times New Roman"/>
          <w:b w:val="false"/>
          <w:i w:val="false"/>
          <w:color w:val="000000"/>
          <w:sz w:val="28"/>
        </w:rPr>
        <w:t>
      3) қызмет берушінің құрылымдық бөлімше басшысы 1 күнтізбелік күн ішінде мемлекеттік көрсетілетін қызметке қажетті қызметті алушының ұсынылған құжаттарын қарайды және оларды қызмет берушінің құрылымдық бөлімше қызметшісіне (орындаушына) жібереді;</w:t>
      </w:r>
    </w:p>
    <w:p>
      <w:pPr>
        <w:spacing w:after="0"/>
        <w:ind w:left="0"/>
        <w:jc w:val="both"/>
      </w:pPr>
      <w:r>
        <w:rPr>
          <w:rFonts w:ascii="Times New Roman"/>
          <w:b w:val="false"/>
          <w:i w:val="false"/>
          <w:color w:val="000000"/>
          <w:sz w:val="28"/>
        </w:rPr>
        <w:t>
      4) қызмет берушінің құрылымдық бөлімше қызметшісі (орындаушы) 36 күнтізбелік күн ішінде мәлеметтің дұрыстығына және толықтығына тексеру, сондай-ақ азаматтық авиацияның авиациялық техникасына техникалық қызмет көрсету және оны жөндеу ұйымына сертификаттық тексеру жүргізеді;</w:t>
      </w:r>
    </w:p>
    <w:p>
      <w:pPr>
        <w:spacing w:after="0"/>
        <w:ind w:left="0"/>
        <w:jc w:val="both"/>
      </w:pPr>
      <w:r>
        <w:rPr>
          <w:rFonts w:ascii="Times New Roman"/>
          <w:b w:val="false"/>
          <w:i w:val="false"/>
          <w:color w:val="000000"/>
          <w:sz w:val="28"/>
        </w:rPr>
        <w:t>
      5) қызмет берушінің құрылымдық бөлімше қызметшісі (орындаушы) 1 күнтізбелік күн ішінде азаматтық авиацияның авиациялық техникасына техникалық қызмет көрсету және оны жөндеу ұйымына сертификатын (сертификаттың телнұсқасын) рәсімдейді және қызмет берушінің құрылымдық бөлімше басшысына қол қою үшін жібереді;</w:t>
      </w:r>
    </w:p>
    <w:p>
      <w:pPr>
        <w:spacing w:after="0"/>
        <w:ind w:left="0"/>
        <w:jc w:val="both"/>
      </w:pPr>
      <w:r>
        <w:rPr>
          <w:rFonts w:ascii="Times New Roman"/>
          <w:b w:val="false"/>
          <w:i w:val="false"/>
          <w:color w:val="000000"/>
          <w:sz w:val="28"/>
        </w:rPr>
        <w:t>
      6) қызмет берушінің құрылымдық бөлімше басшысы сертификатқа (сертификаттың телнұсқасын) қол қойғанан кейін қызмет берушінің құрылымдық бөлімше қызметшісіне (орындаушы) береді;</w:t>
      </w:r>
    </w:p>
    <w:p>
      <w:pPr>
        <w:spacing w:after="0"/>
        <w:ind w:left="0"/>
        <w:jc w:val="both"/>
      </w:pPr>
      <w:r>
        <w:rPr>
          <w:rFonts w:ascii="Times New Roman"/>
          <w:b w:val="false"/>
          <w:i w:val="false"/>
          <w:color w:val="000000"/>
          <w:sz w:val="28"/>
        </w:rPr>
        <w:t>
      7) қызмет берушінің құрылымдық бөлімше қызметшісі (орындаушы) 15 минут ішінде азаматтық авиацияның авиациялық техникасына техникалық қызмет көрсету және оны жөндеу ұйымына сертификатын (сертификаттың телнұсқасын) қызметті алушы өзі келген жағдайда берілген сертификат (сертификаттың телнұсқасын) есепке алу және тіркеу журналына қызметті алушының қолын қойғызып береді.</w:t>
      </w:r>
    </w:p>
    <w:bookmarkStart w:name="z221" w:id="183"/>
    <w:p>
      <w:pPr>
        <w:spacing w:after="0"/>
        <w:ind w:left="0"/>
        <w:jc w:val="left"/>
      </w:pPr>
      <w:r>
        <w:rPr>
          <w:rFonts w:ascii="Times New Roman"/>
          <w:b/>
          <w:i w:val="false"/>
          <w:color w:val="000000"/>
        </w:rPr>
        <w:t xml:space="preserve"> 4. Мемлекеттік көрсетілетін қызмет көрсету процесінде</w:t>
      </w:r>
      <w:r>
        <w:br/>
      </w:r>
      <w:r>
        <w:rPr>
          <w:rFonts w:ascii="Times New Roman"/>
          <w:b/>
          <w:i w:val="false"/>
          <w:color w:val="000000"/>
        </w:rPr>
        <w:t>ақпараттық жүйелерді пайдалану тәртібінің сипаттамасы</w:t>
      </w:r>
    </w:p>
    <w:bookmarkEnd w:id="183"/>
    <w:bookmarkStart w:name="z222" w:id="184"/>
    <w:p>
      <w:pPr>
        <w:spacing w:after="0"/>
        <w:ind w:left="0"/>
        <w:jc w:val="both"/>
      </w:pPr>
      <w:r>
        <w:rPr>
          <w:rFonts w:ascii="Times New Roman"/>
          <w:b w:val="false"/>
          <w:i w:val="false"/>
          <w:color w:val="000000"/>
          <w:sz w:val="28"/>
        </w:rPr>
        <w:t xml:space="preserve">
      8. Портал арқылы электрондық мемлекеттік көрсетілетін қызмет кезіндегі мемлекеттік қызмет көрсетуге тартылған ақпараттық жүйелердің функционалдық өзара іс-қимылы және көрсетілетін қызметті беруші арқылы электрондық мемлекеттік қызмет көрсету кезіндегі функционалдық өзара іс-қимылдың функционалдық өзара іс-қимыл диаграммасы (1, 2 - диаграмма)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184"/>
    <w:p>
      <w:pPr>
        <w:spacing w:after="0"/>
        <w:ind w:left="0"/>
        <w:jc w:val="both"/>
      </w:pPr>
      <w:r>
        <w:rPr>
          <w:rFonts w:ascii="Times New Roman"/>
          <w:b w:val="false"/>
          <w:i w:val="false"/>
          <w:color w:val="000000"/>
          <w:sz w:val="28"/>
        </w:rPr>
        <w:t>
      Портал арқылы өтініш беру және мемлекеттік көрсетілетін қызмет кезінде қызмет беруші ресімдерінің (әрекеттерінің) жүйелілік тәртібі:</w:t>
      </w:r>
    </w:p>
    <w:p>
      <w:pPr>
        <w:spacing w:after="0"/>
        <w:ind w:left="0"/>
        <w:jc w:val="both"/>
      </w:pPr>
      <w:r>
        <w:rPr>
          <w:rFonts w:ascii="Times New Roman"/>
          <w:b w:val="false"/>
          <w:i w:val="false"/>
          <w:color w:val="000000"/>
          <w:sz w:val="28"/>
        </w:rPr>
        <w:t>
      көрсетілетін қызметті алушы арқылы қадамды іс-қимылдар:</w:t>
      </w:r>
    </w:p>
    <w:p>
      <w:pPr>
        <w:spacing w:after="0"/>
        <w:ind w:left="0"/>
        <w:jc w:val="both"/>
      </w:pPr>
      <w:r>
        <w:rPr>
          <w:rFonts w:ascii="Times New Roman"/>
          <w:b w:val="false"/>
          <w:i w:val="false"/>
          <w:color w:val="000000"/>
          <w:sz w:val="28"/>
        </w:rPr>
        <w:t>
      1) көрсетілетін қызметті алушы өзінің электрондық-цифрлық қолы тіркеу куәлігінің көмегімен (бұдан әрі – ЭЦҚ) порталда тіркеуді жүзеге асырады, ол көрсетілетін қызметті алушының компьютерінің интернет-браузерінде сақталады (порталда тіркелмеген көрсетілетін қызметті алушы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интернет-браузерінде ЭЦҚ тіркеу куәлігін бекіту, мемлекеттік қызметті алу үшін порталда пайдаланушының пароль енгізу процесі (авторландыру процесі);</w:t>
      </w:r>
    </w:p>
    <w:p>
      <w:pPr>
        <w:spacing w:after="0"/>
        <w:ind w:left="0"/>
        <w:jc w:val="both"/>
      </w:pPr>
      <w:r>
        <w:rPr>
          <w:rFonts w:ascii="Times New Roman"/>
          <w:b w:val="false"/>
          <w:i w:val="false"/>
          <w:color w:val="000000"/>
          <w:sz w:val="28"/>
        </w:rPr>
        <w:t>
      3) 1-шарт – логин (бизнес сәйкестендіру нөмірі (бұдан әрі – БСН) және пароль арқылы тіркелген пайдаланушы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пайдаланушының деректерінде бұзушылықтардың болуы жағдайында авторландырудан бас тарту туралы хабарламаны порталды қалыптастыру;</w:t>
      </w:r>
    </w:p>
    <w:p>
      <w:pPr>
        <w:spacing w:after="0"/>
        <w:ind w:left="0"/>
        <w:jc w:val="both"/>
      </w:pPr>
      <w:r>
        <w:rPr>
          <w:rFonts w:ascii="Times New Roman"/>
          <w:b w:val="false"/>
          <w:i w:val="false"/>
          <w:color w:val="000000"/>
          <w:sz w:val="28"/>
        </w:rPr>
        <w:t>
      5) 3-процесс – пайдаланушының осы Регламентте көрсетілген қызметтерді таңдауы, қызмет көрсету үшін сұрау салу нысанын экранға шығару және сұрау салу нысанына қажетті құжаттарды электрондық түрде бекітумен, оның құрылымы мен форматтық талаптарын ескере отырып, пайдаланушының нысанды толтыруы (деректер енгізуі);</w:t>
      </w:r>
    </w:p>
    <w:p>
      <w:pPr>
        <w:spacing w:after="0"/>
        <w:ind w:left="0"/>
        <w:jc w:val="both"/>
      </w:pPr>
      <w:r>
        <w:rPr>
          <w:rFonts w:ascii="Times New Roman"/>
          <w:b w:val="false"/>
          <w:i w:val="false"/>
          <w:color w:val="000000"/>
          <w:sz w:val="28"/>
        </w:rPr>
        <w:t>
      6) 4-процесс – "электрондық үкіметтің" төлем шлюзында ұызметтке төлеу, одан кейін бұл ақпарат "Е-лицензиялау" МДҚ АЖ мемлекеттік дерекқордың ақпараттық жүйесіне (бұдан әрі - МДҚ АЖ) түседі;</w:t>
      </w:r>
    </w:p>
    <w:p>
      <w:pPr>
        <w:spacing w:after="0"/>
        <w:ind w:left="0"/>
        <w:jc w:val="both"/>
      </w:pPr>
      <w:r>
        <w:rPr>
          <w:rFonts w:ascii="Times New Roman"/>
          <w:b w:val="false"/>
          <w:i w:val="false"/>
          <w:color w:val="000000"/>
          <w:sz w:val="28"/>
        </w:rPr>
        <w:t>
      7) 2-шарт "Е-лицензиялау" МДҚ АЖ көрсетілген қызметке төлеу фактісін тексеру;</w:t>
      </w:r>
    </w:p>
    <w:p>
      <w:pPr>
        <w:spacing w:after="0"/>
        <w:ind w:left="0"/>
        <w:jc w:val="both"/>
      </w:pPr>
      <w:r>
        <w:rPr>
          <w:rFonts w:ascii="Times New Roman"/>
          <w:b w:val="false"/>
          <w:i w:val="false"/>
          <w:color w:val="000000"/>
          <w:sz w:val="28"/>
        </w:rPr>
        <w:t>
      8) 5-процесс – "Е-лицензиялау" МДҚ АЖ көрсетілген қызметке төлеу болмаған жағдайда сұратылған қызметен бас тарту туралы хабарлама қалыптастыру;</w:t>
      </w:r>
    </w:p>
    <w:p>
      <w:pPr>
        <w:spacing w:after="0"/>
        <w:ind w:left="0"/>
        <w:jc w:val="both"/>
      </w:pPr>
      <w:r>
        <w:rPr>
          <w:rFonts w:ascii="Times New Roman"/>
          <w:b w:val="false"/>
          <w:i w:val="false"/>
          <w:color w:val="000000"/>
          <w:sz w:val="28"/>
        </w:rPr>
        <w:t>
      9) 6-процесс -сұрау салуды куәландыру (қол қою) үшін пайдаланушының ЭЦҚ тіркеу куәлігін таңдауы;</w:t>
      </w:r>
    </w:p>
    <w:p>
      <w:pPr>
        <w:spacing w:after="0"/>
        <w:ind w:left="0"/>
        <w:jc w:val="both"/>
      </w:pPr>
      <w:r>
        <w:rPr>
          <w:rFonts w:ascii="Times New Roman"/>
          <w:b w:val="false"/>
          <w:i w:val="false"/>
          <w:color w:val="000000"/>
          <w:sz w:val="28"/>
        </w:rPr>
        <w:t>
      10) 3-шарт – порталда ЭЦҚ тіркеу куәлігінің қолданылу мерзімін және кері шақыртып алынған (жойылған) тіркеу куәліктерінің тізімде болмауын, сондай-ақ сұрау салуда көрсетілген БСН мен ЭЦҚ тіркеу куәлігінде көрсетілген 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11) 7-процесс – пайдаланушының ЭЦҚ түпнұсқалығы расталмаған жағдайда сұратылатын қызметтерден бас тарту туралы хабарлама қалыптастыру.</w:t>
      </w:r>
    </w:p>
    <w:p>
      <w:pPr>
        <w:spacing w:after="0"/>
        <w:ind w:left="0"/>
        <w:jc w:val="both"/>
      </w:pPr>
      <w:r>
        <w:rPr>
          <w:rFonts w:ascii="Times New Roman"/>
          <w:b w:val="false"/>
          <w:i w:val="false"/>
          <w:color w:val="000000"/>
          <w:sz w:val="28"/>
        </w:rPr>
        <w:t>
      12) 8-процесс – қызметтер көрсетуге сұрау салудың толтырылған нысанын көрсетілетін қызметті алушының ЭЦҚ арқылы сұрау салуды куәландыру (қол қою);</w:t>
      </w:r>
    </w:p>
    <w:p>
      <w:pPr>
        <w:spacing w:after="0"/>
        <w:ind w:left="0"/>
        <w:jc w:val="both"/>
      </w:pPr>
      <w:r>
        <w:rPr>
          <w:rFonts w:ascii="Times New Roman"/>
          <w:b w:val="false"/>
          <w:i w:val="false"/>
          <w:color w:val="000000"/>
          <w:sz w:val="28"/>
        </w:rPr>
        <w:t>
      13) 9-процесс – электрондық құжатты (көрсетілетін қызметті алушының сұрау салуын) мемлекеттік дерекқордың ақпараттық жүйесінде (бұдан әрі – МДҚ АЖ) тіркеу және "Е-лицензиялау" МДҚ АЖ сұрау салуды өңдеу;</w:t>
      </w:r>
    </w:p>
    <w:p>
      <w:pPr>
        <w:spacing w:after="0"/>
        <w:ind w:left="0"/>
        <w:jc w:val="both"/>
      </w:pPr>
      <w:r>
        <w:rPr>
          <w:rFonts w:ascii="Times New Roman"/>
          <w:b w:val="false"/>
          <w:i w:val="false"/>
          <w:color w:val="000000"/>
          <w:sz w:val="28"/>
        </w:rPr>
        <w:t>
      14) 10-процесс – көрсетілетін қызметті алушының порталмен қалыптастырылған қызмет нәтижесін (электрондық лицензия) алуы. Электрондық құжат көрсетілетін қызметті берушінің уәкілетті тұлғасының ЭЦҚ пайдалану арқылы қалыптастырылады.</w:t>
      </w:r>
    </w:p>
    <w:p>
      <w:pPr>
        <w:spacing w:after="0"/>
        <w:ind w:left="0"/>
        <w:jc w:val="both"/>
      </w:pPr>
      <w:r>
        <w:rPr>
          <w:rFonts w:ascii="Times New Roman"/>
          <w:b w:val="false"/>
          <w:i w:val="false"/>
          <w:color w:val="000000"/>
          <w:sz w:val="28"/>
        </w:rPr>
        <w:t>
      Көрсетілетін қызметті беруші арқылы қадамды іс-қимылдар мынадай түрде жүзеге асырылады:</w:t>
      </w:r>
    </w:p>
    <w:p>
      <w:pPr>
        <w:spacing w:after="0"/>
        <w:ind w:left="0"/>
        <w:jc w:val="both"/>
      </w:pPr>
      <w:r>
        <w:rPr>
          <w:rFonts w:ascii="Times New Roman"/>
          <w:b w:val="false"/>
          <w:i w:val="false"/>
          <w:color w:val="000000"/>
          <w:sz w:val="28"/>
        </w:rPr>
        <w:t>
      15) процесс 1 – көрсетілетін қызметті берушінің жауапты орындаушысының мемлекеттік қызметті көрсету үшін "Е-лицензиялау" МДҚ АЖ логин мен пароль енгізуі (авторландыру процесі);</w:t>
      </w:r>
    </w:p>
    <w:p>
      <w:pPr>
        <w:spacing w:after="0"/>
        <w:ind w:left="0"/>
        <w:jc w:val="both"/>
      </w:pPr>
      <w:r>
        <w:rPr>
          <w:rFonts w:ascii="Times New Roman"/>
          <w:b w:val="false"/>
          <w:i w:val="false"/>
          <w:color w:val="000000"/>
          <w:sz w:val="28"/>
        </w:rPr>
        <w:t>
      16) 1-шарт – "Е-лицензиялау" МДҚ Логин мен пароль арқылы көрсетілетін қызметті берушінің тіркелген жауапты орындаушысы туралы деректердің түпнұсқалығын тексеру;</w:t>
      </w:r>
    </w:p>
    <w:p>
      <w:pPr>
        <w:spacing w:after="0"/>
        <w:ind w:left="0"/>
        <w:jc w:val="both"/>
      </w:pPr>
      <w:r>
        <w:rPr>
          <w:rFonts w:ascii="Times New Roman"/>
          <w:b w:val="false"/>
          <w:i w:val="false"/>
          <w:color w:val="000000"/>
          <w:sz w:val="28"/>
        </w:rPr>
        <w:t>
      17) 2-процесс – "Е-лицензиялау" МДҚ көрсетілетін қызметті берушінің жауапты орындаушысының деректерінде бұзушылықтардың болуы жағдайында авторландырудан бас тарту туралы хабарламасын қалыптастыру;</w:t>
      </w:r>
    </w:p>
    <w:p>
      <w:pPr>
        <w:spacing w:after="0"/>
        <w:ind w:left="0"/>
        <w:jc w:val="both"/>
      </w:pPr>
      <w:r>
        <w:rPr>
          <w:rFonts w:ascii="Times New Roman"/>
          <w:b w:val="false"/>
          <w:i w:val="false"/>
          <w:color w:val="000000"/>
          <w:sz w:val="28"/>
        </w:rPr>
        <w:t>
      3-процесс – көрсетілетін қызметті берушінің жауапты орындаушысының осы регламентте көрсетілген қызметтерді таңдауы, қызмет көрсету үшін сұрау салу нысанын экранға шығару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19) 4-процесс – сұрау салуды электрондық үкімет шлюзы (бұдан әрі – ЭҮШ) арқылы көрсетілетін қызметті алушының деректері туралы "Заңды тұлға" (бұдан әрі – ЗД МДҚ) мемлекеттік дерекқордың ақпараттық жүйесіне жіберу;</w:t>
      </w:r>
    </w:p>
    <w:p>
      <w:pPr>
        <w:spacing w:after="0"/>
        <w:ind w:left="0"/>
        <w:jc w:val="both"/>
      </w:pPr>
      <w:r>
        <w:rPr>
          <w:rFonts w:ascii="Times New Roman"/>
          <w:b w:val="false"/>
          <w:i w:val="false"/>
          <w:color w:val="000000"/>
          <w:sz w:val="28"/>
        </w:rPr>
        <w:t>
      20) 2-шарт – ЗД МДҚ көрсетілетін қызметті алушының деректерінің болуын тексеру;</w:t>
      </w:r>
    </w:p>
    <w:p>
      <w:pPr>
        <w:spacing w:after="0"/>
        <w:ind w:left="0"/>
        <w:jc w:val="both"/>
      </w:pPr>
      <w:r>
        <w:rPr>
          <w:rFonts w:ascii="Times New Roman"/>
          <w:b w:val="false"/>
          <w:i w:val="false"/>
          <w:color w:val="000000"/>
          <w:sz w:val="28"/>
        </w:rPr>
        <w:t>
      21) 5-процесс – ЗД МДҚ көрсетілетін қызметті алушының деректерінің болмауы жағдайында деректерді алу мүмкін еместігі туралы хабарлама қалыптастыру;</w:t>
      </w:r>
    </w:p>
    <w:p>
      <w:pPr>
        <w:spacing w:after="0"/>
        <w:ind w:left="0"/>
        <w:jc w:val="both"/>
      </w:pPr>
      <w:r>
        <w:rPr>
          <w:rFonts w:ascii="Times New Roman"/>
          <w:b w:val="false"/>
          <w:i w:val="false"/>
          <w:color w:val="000000"/>
          <w:sz w:val="28"/>
        </w:rPr>
        <w:t>
      22) 6-процесс – сұрау салу нысанын қағаз нысанда құжаттардың болуы туралы белгі бөлігінде толтыру және көрсетілетін қызметті берушінің жауапты орындаушысының көрсетілетін қызметті алушы ұсынған қажетті құжаттарды сканерлеу және оларды сұрау салу нысанына бекіту;</w:t>
      </w:r>
    </w:p>
    <w:p>
      <w:pPr>
        <w:spacing w:after="0"/>
        <w:ind w:left="0"/>
        <w:jc w:val="both"/>
      </w:pPr>
      <w:r>
        <w:rPr>
          <w:rFonts w:ascii="Times New Roman"/>
          <w:b w:val="false"/>
          <w:i w:val="false"/>
          <w:color w:val="000000"/>
          <w:sz w:val="28"/>
        </w:rPr>
        <w:t>
      23) 7-процесс – "Е-лицензиялау" ЗД МДҚ сұрау салуды тіркеу және "Е-лицензиялау" ЗД МДҚ қызметті өңдеу;</w:t>
      </w:r>
    </w:p>
    <w:p>
      <w:pPr>
        <w:spacing w:after="0"/>
        <w:ind w:left="0"/>
        <w:jc w:val="both"/>
      </w:pPr>
      <w:r>
        <w:rPr>
          <w:rFonts w:ascii="Times New Roman"/>
          <w:b w:val="false"/>
          <w:i w:val="false"/>
          <w:color w:val="000000"/>
          <w:sz w:val="28"/>
        </w:rPr>
        <w:t>
      24) 9-процесс – көрсетілетін қызметті алушының "Е-лицензиялау" ЗД МДҚ қалыптастырылған қызметтің (электрондық лицензия) нәтижесін алу. Электрондық құжат көрсетілетін қызметті берушінің уәкілетті тұлғасының ЭЦҚ пайдалану арқылы қалыптастырылады.</w:t>
      </w:r>
    </w:p>
    <w:bookmarkStart w:name="z223" w:id="185"/>
    <w:p>
      <w:pPr>
        <w:spacing w:after="0"/>
        <w:ind w:left="0"/>
        <w:jc w:val="both"/>
      </w:pPr>
      <w:r>
        <w:rPr>
          <w:rFonts w:ascii="Times New Roman"/>
          <w:b w:val="false"/>
          <w:i w:val="false"/>
          <w:color w:val="000000"/>
          <w:sz w:val="28"/>
        </w:rPr>
        <w:t xml:space="preserve">
      9. "Азаматтық авиацияның авиациялық техникасына техникалық қызмет көрсету және оны жөндеу ұйымына сертификат беру" мемлекеттік қызметті көрсетудегі процессінің, қызмет берушінің құрылымдық бөлімшелерінің (қызметкерлерінің) арасындағы рәсімдер (іс-қимыл) жүйелілігінің толық сипаттамасы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бизнес - процесс анықтамасында көрсетілген.</w:t>
      </w:r>
    </w:p>
    <w:bookmarkEnd w:id="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авиацияның авиациялық</w:t>
            </w:r>
            <w:r>
              <w:br/>
            </w:r>
            <w:r>
              <w:rPr>
                <w:rFonts w:ascii="Times New Roman"/>
                <w:b w:val="false"/>
                <w:i w:val="false"/>
                <w:color w:val="000000"/>
                <w:sz w:val="20"/>
              </w:rPr>
              <w:t>техникасына техникалық қызмет</w:t>
            </w:r>
            <w:r>
              <w:br/>
            </w:r>
            <w:r>
              <w:rPr>
                <w:rFonts w:ascii="Times New Roman"/>
                <w:b w:val="false"/>
                <w:i w:val="false"/>
                <w:color w:val="000000"/>
                <w:sz w:val="20"/>
              </w:rPr>
              <w:t>көрсету және оны жөндеу ұйымына</w:t>
            </w:r>
            <w:r>
              <w:br/>
            </w:r>
            <w:r>
              <w:rPr>
                <w:rFonts w:ascii="Times New Roman"/>
                <w:b w:val="false"/>
                <w:i w:val="false"/>
                <w:color w:val="000000"/>
                <w:sz w:val="20"/>
              </w:rPr>
              <w:t>сертификат беру" мемлекеттік</w:t>
            </w:r>
            <w:r>
              <w:br/>
            </w:r>
            <w:r>
              <w:rPr>
                <w:rFonts w:ascii="Times New Roman"/>
                <w:b w:val="false"/>
                <w:i w:val="false"/>
                <w:color w:val="000000"/>
                <w:sz w:val="20"/>
              </w:rPr>
              <w:t>қызметінің регламентіне</w:t>
            </w:r>
            <w:r>
              <w:br/>
            </w:r>
            <w:r>
              <w:rPr>
                <w:rFonts w:ascii="Times New Roman"/>
                <w:b w:val="false"/>
                <w:i w:val="false"/>
                <w:color w:val="000000"/>
                <w:sz w:val="20"/>
              </w:rPr>
              <w:t>1-қосымша</w:t>
            </w:r>
          </w:p>
        </w:tc>
      </w:tr>
    </w:tbl>
    <w:bookmarkStart w:name="z225" w:id="186"/>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№1</w:t>
      </w:r>
    </w:p>
    <w:bookmarkEnd w:id="186"/>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 w:id="187"/>
    <w:p>
      <w:pPr>
        <w:spacing w:after="0"/>
        <w:ind w:left="0"/>
        <w:jc w:val="left"/>
      </w:pPr>
      <w:r>
        <w:rPr>
          <w:rFonts w:ascii="Times New Roman"/>
          <w:b/>
          <w:i w:val="false"/>
          <w:color w:val="000000"/>
        </w:rPr>
        <w:t xml:space="preserve"> Мемлекеттік қызмет көрсетуге тартылған ақпараттық жүйелердің</w:t>
      </w:r>
      <w:r>
        <w:br/>
      </w:r>
      <w:r>
        <w:rPr>
          <w:rFonts w:ascii="Times New Roman"/>
          <w:b/>
          <w:i w:val="false"/>
          <w:color w:val="000000"/>
        </w:rPr>
        <w:t>функционалдық өзара іс-қимылының диаграммасы №2</w:t>
      </w:r>
    </w:p>
    <w:bookmarkEnd w:id="187"/>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 w:id="188"/>
    <w:p>
      <w:pPr>
        <w:spacing w:after="0"/>
        <w:ind w:left="0"/>
        <w:jc w:val="left"/>
      </w:pPr>
      <w:r>
        <w:rPr>
          <w:rFonts w:ascii="Times New Roman"/>
          <w:b/>
          <w:i w:val="false"/>
          <w:color w:val="000000"/>
        </w:rPr>
        <w:t xml:space="preserve"> Шартты белгілер:</w:t>
      </w:r>
    </w:p>
    <w:bookmarkEnd w:id="188"/>
    <w:p>
      <w:pPr>
        <w:spacing w:after="0"/>
        <w:ind w:left="0"/>
        <w:jc w:val="left"/>
      </w:pPr>
      <w:r>
        <w:br/>
      </w:r>
    </w:p>
    <w:p>
      <w:pPr>
        <w:spacing w:after="0"/>
        <w:ind w:left="0"/>
        <w:jc w:val="both"/>
      </w:pPr>
      <w:r>
        <w:drawing>
          <wp:inline distT="0" distB="0" distL="0" distR="0">
            <wp:extent cx="69088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9088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авиацияның авиациялық</w:t>
            </w:r>
            <w:r>
              <w:br/>
            </w:r>
            <w:r>
              <w:rPr>
                <w:rFonts w:ascii="Times New Roman"/>
                <w:b w:val="false"/>
                <w:i w:val="false"/>
                <w:color w:val="000000"/>
                <w:sz w:val="20"/>
              </w:rPr>
              <w:t>техникасына техникалық қызмет көрсету</w:t>
            </w:r>
            <w:r>
              <w:br/>
            </w:r>
            <w:r>
              <w:rPr>
                <w:rFonts w:ascii="Times New Roman"/>
                <w:b w:val="false"/>
                <w:i w:val="false"/>
                <w:color w:val="000000"/>
                <w:sz w:val="20"/>
              </w:rPr>
              <w:t>және оны жөндеу ұйымына</w:t>
            </w:r>
            <w:r>
              <w:br/>
            </w:r>
            <w:r>
              <w:rPr>
                <w:rFonts w:ascii="Times New Roman"/>
                <w:b w:val="false"/>
                <w:i w:val="false"/>
                <w:color w:val="000000"/>
                <w:sz w:val="20"/>
              </w:rPr>
              <w:t>сертификат беру" мемлекеттік</w:t>
            </w:r>
            <w:r>
              <w:br/>
            </w:r>
            <w:r>
              <w:rPr>
                <w:rFonts w:ascii="Times New Roman"/>
                <w:b w:val="false"/>
                <w:i w:val="false"/>
                <w:color w:val="000000"/>
                <w:sz w:val="20"/>
              </w:rPr>
              <w:t>қызметінің регламентіне</w:t>
            </w:r>
            <w:r>
              <w:br/>
            </w:r>
            <w:r>
              <w:rPr>
                <w:rFonts w:ascii="Times New Roman"/>
                <w:b w:val="false"/>
                <w:i w:val="false"/>
                <w:color w:val="000000"/>
                <w:sz w:val="20"/>
              </w:rPr>
              <w:t>2-қосымша</w:t>
            </w:r>
          </w:p>
        </w:tc>
      </w:tr>
    </w:tbl>
    <w:bookmarkStart w:name="z229" w:id="189"/>
    <w:p>
      <w:pPr>
        <w:spacing w:after="0"/>
        <w:ind w:left="0"/>
        <w:jc w:val="left"/>
      </w:pPr>
      <w:r>
        <w:rPr>
          <w:rFonts w:ascii="Times New Roman"/>
          <w:b/>
          <w:i w:val="false"/>
          <w:color w:val="000000"/>
        </w:rPr>
        <w:t xml:space="preserve"> Мемлекеттік қызметті көрсету бизнес-процесс</w:t>
      </w:r>
      <w:r>
        <w:br/>
      </w:r>
      <w:r>
        <w:rPr>
          <w:rFonts w:ascii="Times New Roman"/>
          <w:b/>
          <w:i w:val="false"/>
          <w:color w:val="000000"/>
        </w:rPr>
        <w:t>Анықтамасы</w:t>
      </w:r>
      <w:r>
        <w:br/>
      </w:r>
      <w:r>
        <w:rPr>
          <w:rFonts w:ascii="Times New Roman"/>
          <w:b/>
          <w:i w:val="false"/>
          <w:color w:val="000000"/>
        </w:rPr>
        <w:t>"Азаматтық авиацияның авиациялық техникасына техникалық қызмет</w:t>
      </w:r>
      <w:r>
        <w:br/>
      </w:r>
      <w:r>
        <w:rPr>
          <w:rFonts w:ascii="Times New Roman"/>
          <w:b/>
          <w:i w:val="false"/>
          <w:color w:val="000000"/>
        </w:rPr>
        <w:t>көрсету және оны жөндеу ұйымына сертификат беру"</w:t>
      </w:r>
    </w:p>
    <w:bookmarkEnd w:id="189"/>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5946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5946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header.xml" Type="http://schemas.openxmlformats.org/officeDocument/2006/relationships/header" Id="rId4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