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67c5b8" w14:textId="f67c5b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2015 жылғы 28 мамырдағы № 300 бұйрығы. Қазақстан Республикасының Әділет министрлігінде 2015 жылы 29 шілдеде № 11785 болып тіркелді. Күші жойылды - Қазақстан Республикасы Әділет министрінің м.а. 2020 жылғы 29 мамырдағы № 67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м.а.29.05.2020 </w:t>
      </w:r>
      <w:r>
        <w:rPr>
          <w:rFonts w:ascii="Times New Roman"/>
          <w:b w:val="false"/>
          <w:i w:val="false"/>
          <w:color w:val="ff0000"/>
          <w:sz w:val="28"/>
        </w:rPr>
        <w:t>№ 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Заңының 10-бабы </w:t>
      </w:r>
      <w:r>
        <w:rPr>
          <w:rFonts w:ascii="Times New Roman"/>
          <w:b w:val="false"/>
          <w:i w:val="false"/>
          <w:color w:val="000000"/>
          <w:sz w:val="28"/>
        </w:rPr>
        <w:t>2) тармақшасының</w:t>
      </w:r>
      <w:r>
        <w:rPr>
          <w:rFonts w:ascii="Times New Roman"/>
          <w:b w:val="false"/>
          <w:i w:val="false"/>
          <w:color w:val="000000"/>
          <w:sz w:val="28"/>
        </w:rPr>
        <w:t xml:space="preserve"> іске асыру мақсатында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1. Қоса беріліп отырған:</w:t>
      </w:r>
    </w:p>
    <w:bookmarkEnd w:id="1"/>
    <w:bookmarkStart w:name="z588"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"Жылжымайтын мүлiкке құқықтарды (ауыртпалықтарды) мемлекеттiк тiркеу" мемлекеттік көрсетілетін қызмет регламенті;</w:t>
      </w:r>
    </w:p>
    <w:bookmarkEnd w:id="2"/>
    <w:bookmarkStart w:name="z589"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"Мiндеттi мемлекеттiк тiркеуге жатпайтын жылжымалы мүлiк кепiлін тiркеу" мемлекеттік көрсетілетін қызмет регламенті;</w:t>
      </w:r>
    </w:p>
    <w:bookmarkEnd w:id="3"/>
    <w:bookmarkStart w:name="z590"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"Жылжымайтын мүлікке тіркелген құқықтар (ауыртпалықтар) және оның техникалық сипаттамалары туралы анықтама беру" мемлекеттік көрсетілетін қызмет регламенті;</w:t>
      </w:r>
    </w:p>
    <w:bookmarkEnd w:id="4"/>
    <w:bookmarkStart w:name="z591" w:id="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"Жылжымайтын мүлiк объектiлерi жоспарын (схемасын) қоса алғанда, тiркеу органы куәландырған тiркеу iсi құжаттарының көшiрмелерiн беру" мемлекеттік көрсетілетін қызмет регламенті;</w:t>
      </w:r>
    </w:p>
    <w:bookmarkEnd w:id="5"/>
    <w:bookmarkStart w:name="z593"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"Жылжымайтын мүлiктiң болмауы (болуы) туралы анықтама беру" мемлекеттік көрсетілетін қызмет регламенті;</w:t>
      </w:r>
    </w:p>
    <w:bookmarkEnd w:id="6"/>
    <w:bookmarkStart w:name="z594"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"Жылжымалы мүлік кепілінің тізілімінен үзінді көшірме беру" мемлекеттік көрсетілетін қызмет регламенті;</w:t>
      </w:r>
    </w:p>
    <w:bookmarkEnd w:id="7"/>
    <w:bookmarkStart w:name="z595"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"Жылжымайтын мүлiкке тiркелген құқықтар және тоқтатылған құқықтар туралы анықтамалар беру" мемлекеттік көрсетілетін қызмет регламенті;</w:t>
      </w:r>
    </w:p>
    <w:bookmarkEnd w:id="8"/>
    <w:bookmarkStart w:name="z596"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"Жылжымайтын мүлікке құқық белгілейтін құжаттың телнұсқасын беру" мемлекеттік көрсетілетін қызмет регламенті;</w:t>
      </w:r>
    </w:p>
    <w:bookmarkEnd w:id="9"/>
    <w:bookmarkStart w:name="z597"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 мемлекеттік көрсетілетін қызмет регламенті;</w:t>
      </w:r>
    </w:p>
    <w:bookmarkEnd w:id="10"/>
    <w:bookmarkStart w:name="z598"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"Жылжымайтын мүлік объектілерінің техникалық паспортының телнұсқасын беру" мемлекеттік көрсетілетін қызмет регламенті;</w:t>
      </w:r>
    </w:p>
    <w:bookmarkEnd w:id="11"/>
    <w:bookmarkStart w:name="z599"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"Жылжымайтын мүлік иесі (құқық иеленушісі) туралы мәліметті қамтитын техникалық паспортқа қосымшаны беру" мемлекеттік көрсетілетін қызмет регламенті;</w:t>
      </w:r>
    </w:p>
    <w:bookmarkEnd w:id="12"/>
    <w:bookmarkStart w:name="z600"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"Кондоминиум объектiсiн мемлекеттік тiркеу" мемлекеттік көрсетілетін қызмет регламенті бекітілсін.</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Әділет министрінің 07.03.2018 </w:t>
      </w:r>
      <w:r>
        <w:rPr>
          <w:rFonts w:ascii="Times New Roman"/>
          <w:b w:val="false"/>
          <w:i w:val="false"/>
          <w:color w:val="000000"/>
          <w:sz w:val="28"/>
        </w:rPr>
        <w:t>№ 364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 w:id="14"/>
    <w:p>
      <w:pPr>
        <w:spacing w:after="0"/>
        <w:ind w:left="0"/>
        <w:jc w:val="both"/>
      </w:pPr>
      <w:r>
        <w:rPr>
          <w:rFonts w:ascii="Times New Roman"/>
          <w:b w:val="false"/>
          <w:i w:val="false"/>
          <w:color w:val="000000"/>
          <w:sz w:val="28"/>
        </w:rPr>
        <w:t>
      2. Мыналардың:</w:t>
      </w:r>
    </w:p>
    <w:bookmarkEnd w:id="14"/>
    <w:bookmarkStart w:name="z15" w:id="15"/>
    <w:p>
      <w:pPr>
        <w:spacing w:after="0"/>
        <w:ind w:left="0"/>
        <w:jc w:val="both"/>
      </w:pPr>
      <w:r>
        <w:rPr>
          <w:rFonts w:ascii="Times New Roman"/>
          <w:b w:val="false"/>
          <w:i w:val="false"/>
          <w:color w:val="000000"/>
          <w:sz w:val="28"/>
        </w:rPr>
        <w:t xml:space="preserve">
      1)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регламенттерін бекіту туралы" Қазақстан Республикасы Әділет министрінің 2014 жылғы 30 қаңтардағы № 34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актілердің мемлекеттік тізілімінде № 9113 тіркелді, 2014 жылғы 7 наурыздағы "Әділет" ақпараттық-құқықтық жүйесінде жарияланған);</w:t>
      </w:r>
    </w:p>
    <w:bookmarkEnd w:id="15"/>
    <w:bookmarkStart w:name="z16" w:id="16"/>
    <w:p>
      <w:pPr>
        <w:spacing w:after="0"/>
        <w:ind w:left="0"/>
        <w:jc w:val="both"/>
      </w:pPr>
      <w:r>
        <w:rPr>
          <w:rFonts w:ascii="Times New Roman"/>
          <w:b w:val="false"/>
          <w:i w:val="false"/>
          <w:color w:val="000000"/>
          <w:sz w:val="28"/>
        </w:rPr>
        <w:t xml:space="preserve">
      2) "Жылжымайтын мүлікке құқықтарды тіркеу және міндетті мемлекеттік тіркеуге жатпайтын жылжымалы мүлік кепілін тіркеу мәселелері бойынша мемлекеттік көрсетілетін қызметтердің регламенттерін бекіту туралы" Қазақстан Республикасы Әділет министрінің 2014 жылғы 30 қаңтардағы № 34 бұйрығына толықтырулар енгізу туралы" Қазақстан Республикасы Әділет министрінің 2014 жылғы 19 маусымдағы № 213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9576 тіркелді, 2014 жылғы 21 шілдедегі "Әділет" ақпараттық-құқықтық жүйесінде жарияланған) күші жойылды деп танылсын.</w:t>
      </w:r>
    </w:p>
    <w:bookmarkEnd w:id="16"/>
    <w:bookmarkStart w:name="z17" w:id="17"/>
    <w:p>
      <w:pPr>
        <w:spacing w:after="0"/>
        <w:ind w:left="0"/>
        <w:jc w:val="both"/>
      </w:pPr>
      <w:r>
        <w:rPr>
          <w:rFonts w:ascii="Times New Roman"/>
          <w:b w:val="false"/>
          <w:i w:val="false"/>
          <w:color w:val="000000"/>
          <w:sz w:val="28"/>
        </w:rPr>
        <w:t>
      3. Қазақстан Республикасы Әділет министрлігінің Тіркеу қызметі және заң қызметін ұйымдастыру депаратменті осы бұйрықты мемлекеттік тіркеуді және оны заңнамада белгіленген тәртіппен ресми жариялауды қамтамасыз етсін.</w:t>
      </w:r>
    </w:p>
    <w:bookmarkEnd w:id="17"/>
    <w:bookmarkStart w:name="z18" w:id="18"/>
    <w:p>
      <w:pPr>
        <w:spacing w:after="0"/>
        <w:ind w:left="0"/>
        <w:jc w:val="both"/>
      </w:pPr>
      <w:r>
        <w:rPr>
          <w:rFonts w:ascii="Times New Roman"/>
          <w:b w:val="false"/>
          <w:i w:val="false"/>
          <w:color w:val="000000"/>
          <w:sz w:val="28"/>
        </w:rPr>
        <w:t>
      4. Осы бұйрықтың орындалуын бақылау Қазақстан Республикасы Әділет министрінің орынбасары Б.Ж. Әбдірайымға жүктелсін.</w:t>
      </w:r>
    </w:p>
    <w:bookmarkEnd w:id="18"/>
    <w:bookmarkStart w:name="z19" w:id="19"/>
    <w:p>
      <w:pPr>
        <w:spacing w:after="0"/>
        <w:ind w:left="0"/>
        <w:jc w:val="both"/>
      </w:pPr>
      <w:r>
        <w:rPr>
          <w:rFonts w:ascii="Times New Roman"/>
          <w:b w:val="false"/>
          <w:i w:val="false"/>
          <w:color w:val="000000"/>
          <w:sz w:val="28"/>
        </w:rPr>
        <w:t>
      5. Осы бұйрық оның бастапқы ресми жарияланған күнінен бастап күнтізбелік он күн өткен соң қолданысқа енгізіледі.</w:t>
      </w:r>
    </w:p>
    <w:bookmarkEnd w:id="1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br/>
            </w:r>
            <w:r>
              <w:rPr>
                <w:rFonts w:ascii="Times New Roman"/>
                <w:b w:val="false"/>
                <w:i/>
                <w:color w:val="000000"/>
                <w:sz w:val="20"/>
              </w:rPr>
              <w:t>Әділет министрінің міндет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З. Баймолдина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1-қосымша</w:t>
            </w:r>
          </w:p>
        </w:tc>
      </w:tr>
    </w:tbl>
    <w:bookmarkStart w:name="z21" w:id="20"/>
    <w:p>
      <w:pPr>
        <w:spacing w:after="0"/>
        <w:ind w:left="0"/>
        <w:jc w:val="left"/>
      </w:pPr>
      <w:r>
        <w:rPr>
          <w:rFonts w:ascii="Times New Roman"/>
          <w:b/>
          <w:i w:val="false"/>
          <w:color w:val="000000"/>
        </w:rPr>
        <w:t xml:space="preserve"> "Жылжымайтын мүлікке құқықтарды (ауыртпалықтарды) мемлекеттік тіркеу" мемлекеттік көрсетілетін қызмет регламенті</w:t>
      </w:r>
    </w:p>
    <w:bookmarkEnd w:id="20"/>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тарау. Жалпы ережелер</w:t>
      </w:r>
    </w:p>
    <w:bookmarkStart w:name="z22" w:id="2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Мемлекеттік көрсетілетін қызметті Қазақстан Республикасы Әділет министрінің 2015 жылғы 28 сәуірдегі № 246 бұйрығымен бекітілген (Нормативтік құқықтық актілерді мемлекеттік тіркеу тізілімінде № 11408 болып тіркелген) "Жылжымайтын мүлiкке құқықтарды (ауыртпалықтарды) мемлекеттiк тiркеу"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21"/>
    <w:bookmarkStart w:name="z633" w:id="22"/>
    <w:p>
      <w:pPr>
        <w:spacing w:after="0"/>
        <w:ind w:left="0"/>
        <w:jc w:val="both"/>
      </w:pPr>
      <w:r>
        <w:rPr>
          <w:rFonts w:ascii="Times New Roman"/>
          <w:b w:val="false"/>
          <w:i w:val="false"/>
          <w:color w:val="000000"/>
          <w:sz w:val="28"/>
        </w:rPr>
        <w:t>
      2. Өтініштерді қабылдау және мемлекеттік қызметті көрсету нәтижелерін беру:</w:t>
      </w:r>
    </w:p>
    <w:bookmarkEnd w:id="22"/>
    <w:bookmarkStart w:name="z634" w:id="23"/>
    <w:p>
      <w:pPr>
        <w:spacing w:after="0"/>
        <w:ind w:left="0"/>
        <w:jc w:val="both"/>
      </w:pPr>
      <w:r>
        <w:rPr>
          <w:rFonts w:ascii="Times New Roman"/>
          <w:b w:val="false"/>
          <w:i w:val="false"/>
          <w:color w:val="000000"/>
          <w:sz w:val="28"/>
        </w:rPr>
        <w:t>
      1) көрсетілетін қызметті беруші арқылы, көрсетілетін қызметті алушының жылжымайтын мүлкі объектісінің тіркелген жері бойынша;</w:t>
      </w:r>
    </w:p>
    <w:bookmarkEnd w:id="23"/>
    <w:bookmarkStart w:name="z635" w:id="24"/>
    <w:p>
      <w:pPr>
        <w:spacing w:after="0"/>
        <w:ind w:left="0"/>
        <w:jc w:val="both"/>
      </w:pPr>
      <w:r>
        <w:rPr>
          <w:rFonts w:ascii="Times New Roman"/>
          <w:b w:val="false"/>
          <w:i w:val="false"/>
          <w:color w:val="000000"/>
          <w:sz w:val="28"/>
        </w:rPr>
        <w:t>
      2) "электрондық үкіметтің" www.е.gov.kz веб-порталы (бұдан әрі - портал) арқылы жүзеге асырады.</w:t>
      </w:r>
    </w:p>
    <w:bookmarkEnd w:id="24"/>
    <w:bookmarkStart w:name="z636" w:id="25"/>
    <w:p>
      <w:pPr>
        <w:spacing w:after="0"/>
        <w:ind w:left="0"/>
        <w:jc w:val="both"/>
      </w:pPr>
      <w:r>
        <w:rPr>
          <w:rFonts w:ascii="Times New Roman"/>
          <w:b w:val="false"/>
          <w:i w:val="false"/>
          <w:color w:val="000000"/>
          <w:sz w:val="28"/>
        </w:rPr>
        <w:t>
      3. Көрсетілетін қызмет нысаны - электрондық (ішінара автоматтандырылған) және (немесе) қағаз жүзінде.</w:t>
      </w:r>
    </w:p>
    <w:bookmarkEnd w:id="25"/>
    <w:bookmarkStart w:name="z637" w:id="26"/>
    <w:p>
      <w:pPr>
        <w:spacing w:after="0"/>
        <w:ind w:left="0"/>
        <w:jc w:val="both"/>
      </w:pPr>
      <w:r>
        <w:rPr>
          <w:rFonts w:ascii="Times New Roman"/>
          <w:b w:val="false"/>
          <w:i w:val="false"/>
          <w:color w:val="000000"/>
          <w:sz w:val="28"/>
        </w:rPr>
        <w:t>
      4. Көрсетілген мемлекеттік қызметтің нәтижесi:</w:t>
      </w:r>
    </w:p>
    <w:bookmarkEnd w:id="26"/>
    <w:p>
      <w:pPr>
        <w:spacing w:after="0"/>
        <w:ind w:left="0"/>
        <w:jc w:val="both"/>
      </w:pPr>
      <w:r>
        <w:rPr>
          <w:rFonts w:ascii="Times New Roman"/>
          <w:b w:val="false"/>
          <w:i w:val="false"/>
          <w:color w:val="000000"/>
          <w:sz w:val="28"/>
        </w:rPr>
        <w:t xml:space="preserve">
      көрсетілетін қызметті берушіге жүгінген кезде жүргізілген жылжымайтын мүлiкке құқықтарды (ауыртпалықтарды) мемлекеттiк тiркеу туралы белгісі бар құқық белгілеуші құжат, не тіркеуді тоқтата тұру немесе осы мемлекеттік қызмет көрсету стандарының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жағдайларда және негіздер бойынша бас тарту, сондай-ақ Қазақстан Республикасының заңнамалық актiлерiнде көзделген жағдайларда мемлекеттiк тiркеу туралы куәлiк (қағаз жеткізгіште) беру болып табылады.</w:t>
      </w:r>
    </w:p>
    <w:p>
      <w:pPr>
        <w:spacing w:after="0"/>
        <w:ind w:left="0"/>
        <w:jc w:val="both"/>
      </w:pPr>
      <w:r>
        <w:rPr>
          <w:rFonts w:ascii="Times New Roman"/>
          <w:b w:val="false"/>
          <w:i w:val="false"/>
          <w:color w:val="000000"/>
          <w:sz w:val="28"/>
        </w:rPr>
        <w:t xml:space="preserve">
      Бірыңғай нотариалдық ақпараттық жүйе (бұдан әрі - БНАЖ) арқылы электрондық тіркеу үшін жүргізілген тіркеу туралы немесе осы мемлекеттік көрсетілетін қызмет стандартының </w:t>
      </w:r>
      <w:r>
        <w:rPr>
          <w:rFonts w:ascii="Times New Roman"/>
          <w:b w:val="false"/>
          <w:i w:val="false"/>
          <w:color w:val="000000"/>
          <w:sz w:val="28"/>
        </w:rPr>
        <w:t>4-тармағында</w:t>
      </w:r>
      <w:r>
        <w:rPr>
          <w:rFonts w:ascii="Times New Roman"/>
          <w:b w:val="false"/>
          <w:i w:val="false"/>
          <w:color w:val="000000"/>
          <w:sz w:val="28"/>
        </w:rPr>
        <w:t xml:space="preserve"> көзделген жағдайларда және негіздер бойынша мемлекеттік тіркеуді тоқтата тұру туралы немесе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БНАЖ - ға уәкілетті қызметкердің электрондық цифрлық қолтаңбасымен (бұдан әрі - ЭЦҚ) куәландырылған электрондық құжаттар нысанында бас тарту туралы хабарламаны, сондай-ақ мәмілеге қатысушылардың электрондық мекенжайларына олар болған.</w:t>
      </w:r>
    </w:p>
    <w:p>
      <w:pPr>
        <w:spacing w:after="0"/>
        <w:ind w:left="0"/>
        <w:jc w:val="both"/>
      </w:pPr>
      <w:r>
        <w:rPr>
          <w:rFonts w:ascii="Times New Roman"/>
          <w:b w:val="false"/>
          <w:i w:val="false"/>
          <w:color w:val="000000"/>
          <w:sz w:val="28"/>
        </w:rPr>
        <w:t>
      Мемлекеттік қызмет көрсетуден бас тарту туралы дәлелді жауап ұсынылған кезде тіркеу үшін төлем туралы құжатты көрсетілетін қызметті алушы құжаттарды тіркеуге қайта берген кезде ұсынады.</w:t>
      </w:r>
    </w:p>
    <w:bookmarkStart w:name="z638" w:id="27"/>
    <w:p>
      <w:pPr>
        <w:spacing w:after="0"/>
        <w:ind w:left="0"/>
        <w:jc w:val="left"/>
      </w:pPr>
      <w:r>
        <w:rPr>
          <w:rFonts w:ascii="Times New Roman"/>
          <w:b/>
          <w:i w:val="false"/>
          <w:color w:val="000000"/>
        </w:rPr>
        <w:t xml:space="preserve"> 2 тарау . Мемлекеттік қызмет көрсету процесіндегі көрсетілетін қызметті берушінің құрылымдық бөлімшелерінің (қызметкерлерінің) әрекеттері тәртібінің сипаттамасы</w:t>
      </w:r>
    </w:p>
    <w:bookmarkEnd w:id="27"/>
    <w:bookmarkStart w:name="z639" w:id="2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құжаттар топтамасымен жүгінуі болып табылады.</w:t>
      </w:r>
    </w:p>
    <w:bookmarkEnd w:id="28"/>
    <w:bookmarkStart w:name="z640" w:id="29"/>
    <w:p>
      <w:pPr>
        <w:spacing w:after="0"/>
        <w:ind w:left="0"/>
        <w:jc w:val="both"/>
      </w:pPr>
      <w:r>
        <w:rPr>
          <w:rFonts w:ascii="Times New Roman"/>
          <w:b w:val="false"/>
          <w:i w:val="false"/>
          <w:color w:val="000000"/>
          <w:sz w:val="28"/>
        </w:rPr>
        <w:t>
      6. Көрсетілетін қызметті берушінің қызметкері өзінің функционалдық міндеттеріне сәйкес құжаттарды есепке алу кітабы бойынша Мемлекеттік корпорациядан құжаттарды қабылдауды жүзеге асырады, кейіннен жұмыс күні ішінде қабылданған құжаттар топтамасын көрсетілетін қызметті берушінің жауапты орындаушысының мұрағатына тапсырады, ол бір жұмыс күні ішінде тіркеу істерін іздестіруді және оларды жылжымайтын мүлікке құқықтарды тіркеу бөліміне тапсыруды жүзеге асырады, орындалған құжаттарды есепке алу кітабы бойынша Мемлекеттік корпорацияға тапсырады; көрсетілетін қызметті берушінің жылжымайтын мүлікке құқықтарды тіркеу бөлімінің қызметкері - өтінішті қарауды және орындауды жүзеге асырады.</w:t>
      </w:r>
    </w:p>
    <w:bookmarkEnd w:id="29"/>
    <w:p>
      <w:pPr>
        <w:spacing w:after="0"/>
        <w:ind w:left="0"/>
        <w:jc w:val="both"/>
      </w:pPr>
      <w:r>
        <w:rPr>
          <w:rFonts w:ascii="Times New Roman"/>
          <w:b w:val="false"/>
          <w:i w:val="false"/>
          <w:color w:val="000000"/>
          <w:sz w:val="28"/>
        </w:rPr>
        <w:t>
      Мемлекеттік қызмет көрсету процесінің құрамына кіретін әрбір рәсімнің (іс-қимылдың) мазмұны:</w:t>
      </w:r>
    </w:p>
    <w:bookmarkStart w:name="z641" w:id="30"/>
    <w:p>
      <w:pPr>
        <w:spacing w:after="0"/>
        <w:ind w:left="0"/>
        <w:jc w:val="both"/>
      </w:pPr>
      <w:r>
        <w:rPr>
          <w:rFonts w:ascii="Times New Roman"/>
          <w:b w:val="false"/>
          <w:i w:val="false"/>
          <w:color w:val="000000"/>
          <w:sz w:val="28"/>
        </w:rPr>
        <w:t>
      1) қызмет берушінің жұмыскері өзінің функционалдық міндеттеріне сәйкес құжаттарды есепке алу кітабы бойынша қызмет берушінің құжаттарды қабылдау және беру бөлімінен құжаттарды қабылдауды жүзеге асырады, әрі қарай қабылданған құжаттар топтамасын қызмет берушінің жауапты орындаушысына мұрағатқа тапсырады (үш сағаттан аспайды).</w:t>
      </w:r>
    </w:p>
    <w:bookmarkEnd w:id="30"/>
    <w:bookmarkStart w:name="z642" w:id="31"/>
    <w:p>
      <w:pPr>
        <w:spacing w:after="0"/>
        <w:ind w:left="0"/>
        <w:jc w:val="both"/>
      </w:pPr>
      <w:r>
        <w:rPr>
          <w:rFonts w:ascii="Times New Roman"/>
          <w:b w:val="false"/>
          <w:i w:val="false"/>
          <w:color w:val="000000"/>
          <w:sz w:val="28"/>
        </w:rPr>
        <w:t>
      2) қызмет берушінің мұрағат бөлімі жұмыскері (бір жұмыс күні ішінде) тіркеу істерін іздестіруді және оларды жылжымайтын мүлікке құқықтарды тіркеу бөліміне тапсыруды жүзеге асырады.</w:t>
      </w:r>
    </w:p>
    <w:bookmarkEnd w:id="31"/>
    <w:bookmarkStart w:name="z643" w:id="32"/>
    <w:p>
      <w:pPr>
        <w:spacing w:after="0"/>
        <w:ind w:left="0"/>
        <w:jc w:val="both"/>
      </w:pPr>
      <w:r>
        <w:rPr>
          <w:rFonts w:ascii="Times New Roman"/>
          <w:b w:val="false"/>
          <w:i w:val="false"/>
          <w:color w:val="000000"/>
          <w:sz w:val="28"/>
        </w:rPr>
        <w:t>
      3) қызмет берушінің жылжымайтын мүлікке құқықтарды тіркеу бөлімінің жұмыскері - өтінішті қарау және орындауын жүзеге асырады (бір жұмыс күні ішінде).</w:t>
      </w:r>
    </w:p>
    <w:bookmarkEnd w:id="32"/>
    <w:bookmarkStart w:name="z644" w:id="33"/>
    <w:p>
      <w:pPr>
        <w:spacing w:after="0"/>
        <w:ind w:left="0"/>
        <w:jc w:val="both"/>
      </w:pPr>
      <w:r>
        <w:rPr>
          <w:rFonts w:ascii="Times New Roman"/>
          <w:b w:val="false"/>
          <w:i w:val="false"/>
          <w:color w:val="000000"/>
          <w:sz w:val="28"/>
        </w:rPr>
        <w:t>
      4) қызмет берушінің басшысы немесе оның орынбасары құжаттарға немесе дәлелді бас тартуға қол қояды (екі сағаттан аспайды).</w:t>
      </w:r>
    </w:p>
    <w:bookmarkEnd w:id="33"/>
    <w:p>
      <w:pPr>
        <w:spacing w:after="0"/>
        <w:ind w:left="0"/>
        <w:jc w:val="both"/>
      </w:pPr>
      <w:r>
        <w:rPr>
          <w:rFonts w:ascii="Times New Roman"/>
          <w:b w:val="false"/>
          <w:i w:val="false"/>
          <w:color w:val="000000"/>
          <w:sz w:val="28"/>
        </w:rPr>
        <w:t>
      Рәсімнің (іс-қимылдың) нәтижесі: құжаттарды көрсетілетін қызметті берушінің жұмыскеріне жолдау.</w:t>
      </w:r>
    </w:p>
    <w:bookmarkStart w:name="z645" w:id="34"/>
    <w:p>
      <w:pPr>
        <w:spacing w:after="0"/>
        <w:ind w:left="0"/>
        <w:jc w:val="both"/>
      </w:pPr>
      <w:r>
        <w:rPr>
          <w:rFonts w:ascii="Times New Roman"/>
          <w:b w:val="false"/>
          <w:i w:val="false"/>
          <w:color w:val="000000"/>
          <w:sz w:val="28"/>
        </w:rPr>
        <w:t>
      5) қызмет берушінің жұмыскері мемлекеттік көрсетілетін қызмет нәтижесін тіркейді (отыз минуттан аспайды).</w:t>
      </w:r>
    </w:p>
    <w:bookmarkEnd w:id="34"/>
    <w:p>
      <w:pPr>
        <w:spacing w:after="0"/>
        <w:ind w:left="0"/>
        <w:jc w:val="both"/>
      </w:pPr>
      <w:r>
        <w:rPr>
          <w:rFonts w:ascii="Times New Roman"/>
          <w:b w:val="false"/>
          <w:i w:val="false"/>
          <w:color w:val="000000"/>
          <w:sz w:val="28"/>
        </w:rPr>
        <w:t>
      Рәсімнің (іс-қимылдың) нәтижесі: мемлекеттік көрсетілетін қызмет нәтижесін қызмет берушінің құжаттарды қабылдау және беру бөліміне құжаттарды есепке алу кітабы бойынша жолдау.</w:t>
      </w:r>
    </w:p>
    <w:p>
      <w:pPr>
        <w:spacing w:after="0"/>
        <w:ind w:left="0"/>
        <w:jc w:val="both"/>
      </w:pPr>
      <w:r>
        <w:rPr>
          <w:rFonts w:ascii="Times New Roman"/>
          <w:b w:val="false"/>
          <w:i w:val="false"/>
          <w:color w:val="000000"/>
          <w:sz w:val="28"/>
        </w:rPr>
        <w:t>
      Мемлекеттiк органдар және өзге де уәкiлеттi адамдар салатын ауыртпалықтарды (ауыртпалықтардың тоқтатылуын), сондай-ақ заңдық талаптарды тiркеу бойынша - көрсетілетін қызмет алушының өтiнiші келіп түскен кезден бастап дереу орындалады (орындалған құжаттар көрсетілетін қызметті берушіге өтініш келіп түскен кезден бастап бір жұмыс күнiнен кешiктiрiлмей мемлекеттік көрсетілетін қызметті алушыға берiледi).</w:t>
      </w:r>
    </w:p>
    <w:p>
      <w:pPr>
        <w:spacing w:after="0"/>
        <w:ind w:left="0"/>
        <w:jc w:val="both"/>
      </w:pPr>
      <w:r>
        <w:rPr>
          <w:rFonts w:ascii="Times New Roman"/>
          <w:b w:val="false"/>
          <w:i w:val="false"/>
          <w:color w:val="000000"/>
          <w:sz w:val="28"/>
        </w:rPr>
        <w:t>
      Нотариаттық куәландырылмаған мәміле бойынша мемлекеттік тіркеу бойынша - көрсетілетін қызметті берушігеөтініш келіп түскен кезден бастап бір жұмыс күні ішінде.</w:t>
      </w:r>
    </w:p>
    <w:bookmarkStart w:name="z646" w:id="35"/>
    <w:p>
      <w:pPr>
        <w:spacing w:after="0"/>
        <w:ind w:left="0"/>
        <w:jc w:val="left"/>
      </w:pPr>
      <w:r>
        <w:rPr>
          <w:rFonts w:ascii="Times New Roman"/>
          <w:b/>
          <w:i w:val="false"/>
          <w:color w:val="000000"/>
        </w:rPr>
        <w:t xml:space="preserve"> 3 тарау. Мемлекеттік қызмет көрсету процесіндегі құрылымдық бөлімшелердің (қызметкерлердің) іс-қимылы тәртібінің сипаттамасы</w:t>
      </w:r>
    </w:p>
    <w:bookmarkEnd w:id="35"/>
    <w:bookmarkStart w:name="z647" w:id="3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6"/>
    <w:bookmarkStart w:name="z648" w:id="37"/>
    <w:p>
      <w:pPr>
        <w:spacing w:after="0"/>
        <w:ind w:left="0"/>
        <w:jc w:val="both"/>
      </w:pPr>
      <w:r>
        <w:rPr>
          <w:rFonts w:ascii="Times New Roman"/>
          <w:b w:val="false"/>
          <w:i w:val="false"/>
          <w:color w:val="000000"/>
          <w:sz w:val="28"/>
        </w:rPr>
        <w:t>
      1) қызмет берушінің құжаттарды қабылдау және беру бөлімінің жұмыскері;</w:t>
      </w:r>
    </w:p>
    <w:bookmarkEnd w:id="37"/>
    <w:bookmarkStart w:name="z649" w:id="38"/>
    <w:p>
      <w:pPr>
        <w:spacing w:after="0"/>
        <w:ind w:left="0"/>
        <w:jc w:val="both"/>
      </w:pPr>
      <w:r>
        <w:rPr>
          <w:rFonts w:ascii="Times New Roman"/>
          <w:b w:val="false"/>
          <w:i w:val="false"/>
          <w:color w:val="000000"/>
          <w:sz w:val="28"/>
        </w:rPr>
        <w:t>
      2) қызмет берушінің жұмыскері;</w:t>
      </w:r>
    </w:p>
    <w:bookmarkEnd w:id="38"/>
    <w:bookmarkStart w:name="z650" w:id="39"/>
    <w:p>
      <w:pPr>
        <w:spacing w:after="0"/>
        <w:ind w:left="0"/>
        <w:jc w:val="both"/>
      </w:pPr>
      <w:r>
        <w:rPr>
          <w:rFonts w:ascii="Times New Roman"/>
          <w:b w:val="false"/>
          <w:i w:val="false"/>
          <w:color w:val="000000"/>
          <w:sz w:val="28"/>
        </w:rPr>
        <w:t>
      3) қызмет берушінің мұрағат бөлімі жұмыскері;</w:t>
      </w:r>
    </w:p>
    <w:bookmarkEnd w:id="39"/>
    <w:bookmarkStart w:name="z651" w:id="40"/>
    <w:p>
      <w:pPr>
        <w:spacing w:after="0"/>
        <w:ind w:left="0"/>
        <w:jc w:val="both"/>
      </w:pPr>
      <w:r>
        <w:rPr>
          <w:rFonts w:ascii="Times New Roman"/>
          <w:b w:val="false"/>
          <w:i w:val="false"/>
          <w:color w:val="000000"/>
          <w:sz w:val="28"/>
        </w:rPr>
        <w:t>
      4) қызмет берушінің жылжымайтын мүлікке құқықтарды тіркеу бөлімінің жұмыскері;</w:t>
      </w:r>
    </w:p>
    <w:bookmarkEnd w:id="40"/>
    <w:bookmarkStart w:name="z652" w:id="41"/>
    <w:p>
      <w:pPr>
        <w:spacing w:after="0"/>
        <w:ind w:left="0"/>
        <w:jc w:val="both"/>
      </w:pPr>
      <w:r>
        <w:rPr>
          <w:rFonts w:ascii="Times New Roman"/>
          <w:b w:val="false"/>
          <w:i w:val="false"/>
          <w:color w:val="000000"/>
          <w:sz w:val="28"/>
        </w:rPr>
        <w:t>
      5) қызмет берушінің басшысы немесе оның орынбасары;</w:t>
      </w:r>
    </w:p>
    <w:bookmarkEnd w:id="41"/>
    <w:bookmarkStart w:name="z653" w:id="42"/>
    <w:p>
      <w:pPr>
        <w:spacing w:after="0"/>
        <w:ind w:left="0"/>
        <w:jc w:val="both"/>
      </w:pPr>
      <w:r>
        <w:rPr>
          <w:rFonts w:ascii="Times New Roman"/>
          <w:b w:val="false"/>
          <w:i w:val="false"/>
          <w:color w:val="000000"/>
          <w:sz w:val="28"/>
        </w:rPr>
        <w:t xml:space="preserve">
      8. Құрылымдық бөлімшелердің (әрбір рәсімдердің (әрекеттердің) ұзақтығын көрсете отырып, қызметкерлердің) арасындағы рәсімдер (әрекеттер)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көрсетуге қатысатын тараптардың әрекеттерінің сипаттамасына және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4-қосымшасына</w:t>
      </w:r>
      <w:r>
        <w:rPr>
          <w:rFonts w:ascii="Times New Roman"/>
          <w:b w:val="false"/>
          <w:i w:val="false"/>
          <w:color w:val="000000"/>
          <w:sz w:val="28"/>
        </w:rPr>
        <w:t xml:space="preserve"> сәйкес функционалдық өзара іс-қимыл схемасында (бұдан әрі - бизнес-процесстердің анықтамасы) көрсетілген.</w:t>
      </w:r>
    </w:p>
    <w:bookmarkEnd w:id="42"/>
    <w:bookmarkStart w:name="z654" w:id="43"/>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процесіндегі ақпараттық жүйелерді пайдалану тәртібінің сипаттамасы</w:t>
      </w:r>
    </w:p>
    <w:bookmarkEnd w:id="43"/>
    <w:bookmarkStart w:name="z655" w:id="44"/>
    <w:p>
      <w:pPr>
        <w:spacing w:after="0"/>
        <w:ind w:left="0"/>
        <w:jc w:val="both"/>
      </w:pPr>
      <w:r>
        <w:rPr>
          <w:rFonts w:ascii="Times New Roman"/>
          <w:b w:val="false"/>
          <w:i w:val="false"/>
          <w:color w:val="000000"/>
          <w:sz w:val="28"/>
        </w:rPr>
        <w:t>
      9. Мемлекеттік корпорацияда құжаттарды қабылдау "кедергісіз қызмет көрсету" арқылы операциялық залда жүзеге асырылады, онда қызмет берушінің жұмыскерінің тегі, аты, әкесінің аты (бар болса) және лауазымы көрсетіледі.</w:t>
      </w:r>
    </w:p>
    <w:bookmarkEnd w:id="44"/>
    <w:p>
      <w:pPr>
        <w:spacing w:after="0"/>
        <w:ind w:left="0"/>
        <w:jc w:val="both"/>
      </w:pPr>
      <w:r>
        <w:rPr>
          <w:rFonts w:ascii="Times New Roman"/>
          <w:b w:val="false"/>
          <w:i w:val="false"/>
          <w:color w:val="000000"/>
          <w:sz w:val="28"/>
        </w:rPr>
        <w:t>
      Көрсетілетін қызметті алушының құжаттарды тапсыруы үшін рұқсат берілетін ең ұзақ күту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көрсетуге рұқсат берілетін ең ұзақ уақыт - 20 минуттан аспайды;</w:t>
      </w:r>
    </w:p>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құжаттарды ұсынады.</w:t>
      </w:r>
    </w:p>
    <w:bookmarkStart w:name="z656" w:id="45"/>
    <w:p>
      <w:pPr>
        <w:spacing w:after="0"/>
        <w:ind w:left="0"/>
        <w:jc w:val="both"/>
      </w:pPr>
      <w:r>
        <w:rPr>
          <w:rFonts w:ascii="Times New Roman"/>
          <w:b w:val="false"/>
          <w:i w:val="false"/>
          <w:color w:val="000000"/>
          <w:sz w:val="28"/>
        </w:rPr>
        <w:t xml:space="preserve">
      10. Көрсетілетін қызметті беруші дайын құжаттарды көрсетілетін қызметті алушыға беру Стандарттың </w:t>
      </w:r>
      <w:r>
        <w:rPr>
          <w:rFonts w:ascii="Times New Roman"/>
          <w:b w:val="false"/>
          <w:i w:val="false"/>
          <w:color w:val="000000"/>
          <w:sz w:val="28"/>
        </w:rPr>
        <w:t>7-тармағына</w:t>
      </w:r>
      <w:r>
        <w:rPr>
          <w:rFonts w:ascii="Times New Roman"/>
          <w:b w:val="false"/>
          <w:i w:val="false"/>
          <w:color w:val="000000"/>
          <w:sz w:val="28"/>
        </w:rPr>
        <w:t xml:space="preserve"> сәйкес дүйсенбіден бастап сенбіні қоса алғанда, қолхат негізінде онда көрсетілген мерзімде "терезелер" арқылы жүзеге асырылады.</w:t>
      </w:r>
    </w:p>
    <w:bookmarkEnd w:id="45"/>
    <w:p>
      <w:pPr>
        <w:spacing w:after="0"/>
        <w:ind w:left="0"/>
        <w:jc w:val="both"/>
      </w:pPr>
      <w:r>
        <w:rPr>
          <w:rFonts w:ascii="Times New Roman"/>
          <w:b w:val="false"/>
          <w:i w:val="false"/>
          <w:color w:val="000000"/>
          <w:sz w:val="28"/>
        </w:rPr>
        <w:t>
      Көрсетілетін қызметті алушының құжаттарды алу үшін рұқсат берілетін ең ұзақ күту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көрсетуге рұқсат берілетін ең ұзақ уақыт - 20 минуттан аспайды.</w:t>
      </w:r>
    </w:p>
    <w:bookmarkStart w:name="z657" w:id="46"/>
    <w:p>
      <w:pPr>
        <w:spacing w:after="0"/>
        <w:ind w:left="0"/>
        <w:jc w:val="both"/>
      </w:pPr>
      <w:r>
        <w:rPr>
          <w:rFonts w:ascii="Times New Roman"/>
          <w:b w:val="false"/>
          <w:i w:val="false"/>
          <w:color w:val="000000"/>
          <w:sz w:val="28"/>
        </w:rPr>
        <w:t xml:space="preserve">
      11. Жылжымайтын мүлікке құқықтарды БНАЖ арқылы электрондық тіркеу кезінде көрсетілетін қызметті берушінің және көрсетілетін қызметті алушының өтініш беру тәртібі мен рәсімдердің (әрекеттердің) реттілігі тәртібінің сипаттамасы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мемлекеттік қызмет көрсету кезіндегі бизнес-процестердің өзара іс-қимылының анықтамалығында көрсетілген:</w:t>
      </w:r>
    </w:p>
    <w:bookmarkEnd w:id="46"/>
    <w:bookmarkStart w:name="z658" w:id="47"/>
    <w:p>
      <w:pPr>
        <w:spacing w:after="0"/>
        <w:ind w:left="0"/>
        <w:jc w:val="both"/>
      </w:pPr>
      <w:r>
        <w:rPr>
          <w:rFonts w:ascii="Times New Roman"/>
          <w:b w:val="false"/>
          <w:i w:val="false"/>
          <w:color w:val="000000"/>
          <w:sz w:val="28"/>
        </w:rPr>
        <w:t>
      1) жылжымайтын мүлік объектісінің мәмілесі мен осы әрекеттің БНАЖ-да тіркелгенін нотариус куәландырғаннан кейін нотариус өтінімді электрондық тіркеуді ресімдейді;</w:t>
      </w:r>
    </w:p>
    <w:bookmarkEnd w:id="47"/>
    <w:bookmarkStart w:name="z659" w:id="48"/>
    <w:p>
      <w:pPr>
        <w:spacing w:after="0"/>
        <w:ind w:left="0"/>
        <w:jc w:val="both"/>
      </w:pPr>
      <w:r>
        <w:rPr>
          <w:rFonts w:ascii="Times New Roman"/>
          <w:b w:val="false"/>
          <w:i w:val="false"/>
          <w:color w:val="000000"/>
          <w:sz w:val="28"/>
        </w:rPr>
        <w:t>
      2) нотариус құқықты тіркеуге өтінімді ашу үшін БНАЖ-да жылжымайтын мүлік объектісін табады және таңдайды;</w:t>
      </w:r>
    </w:p>
    <w:bookmarkEnd w:id="48"/>
    <w:bookmarkStart w:name="z660" w:id="49"/>
    <w:p>
      <w:pPr>
        <w:spacing w:after="0"/>
        <w:ind w:left="0"/>
        <w:jc w:val="both"/>
      </w:pPr>
      <w:r>
        <w:rPr>
          <w:rFonts w:ascii="Times New Roman"/>
          <w:b w:val="false"/>
          <w:i w:val="false"/>
          <w:color w:val="000000"/>
          <w:sz w:val="28"/>
        </w:rPr>
        <w:t>
      3) құқықты тіркеуге өтінімді толтыру кезінде нотариус өтінімнің бірегей кодына назар аударарып көрсетілетін қызметті алушының жеке сәйкестендіру нөмірін (бұдан әрі - ЖСН) немесе бизнес-сәйкестендіру нөмірін (бұдан әрі - БСН) және азаматтық жағдайын көрсетеді, электрондық поштасы бар болған және хабарламаны пошта арқылы алуға ниеті болған кезде - көрсетілетін қызметті алушының электрондық поштасының мекенжайын, осы нотариустың БНАЖ тіркелімінде тіркелген жылжымайтын мүлік объектісі мәмілесінің нөмірін, осы нотариустың БНАЖ тіркелімінде жылжымайтын мүлік объектісі мәмілесінің тіркелген күнін, құқық белгілеуші құжатты қоса береді; көрсетілетін қызметті алушы мемлекеттік бажды төлеуден босатылған адамдардың санатына тиесілігі кезінде - адамның қандай жеңілдікті санатқа жататынын көрсетеді;</w:t>
      </w:r>
    </w:p>
    <w:bookmarkEnd w:id="49"/>
    <w:bookmarkStart w:name="z661" w:id="50"/>
    <w:p>
      <w:pPr>
        <w:spacing w:after="0"/>
        <w:ind w:left="0"/>
        <w:jc w:val="both"/>
      </w:pPr>
      <w:r>
        <w:rPr>
          <w:rFonts w:ascii="Times New Roman"/>
          <w:b w:val="false"/>
          <w:i w:val="false"/>
          <w:color w:val="000000"/>
          <w:sz w:val="28"/>
        </w:rPr>
        <w:t>
      4) нотариус толтырылған өтінімге ЭЦҚ қояды;</w:t>
      </w:r>
    </w:p>
    <w:bookmarkEnd w:id="50"/>
    <w:bookmarkStart w:name="z662" w:id="51"/>
    <w:p>
      <w:pPr>
        <w:spacing w:after="0"/>
        <w:ind w:left="0"/>
        <w:jc w:val="both"/>
      </w:pPr>
      <w:r>
        <w:rPr>
          <w:rFonts w:ascii="Times New Roman"/>
          <w:b w:val="false"/>
          <w:i w:val="false"/>
          <w:color w:val="000000"/>
          <w:sz w:val="28"/>
        </w:rPr>
        <w:t>
      5) нотариус құқықты (ауыртпалықты) тіркеуге өтінімді сәтті жібергені туралы хабарламаны басып шығарады және көрсетілетін қызметті алушыға береді;</w:t>
      </w:r>
    </w:p>
    <w:bookmarkEnd w:id="51"/>
    <w:bookmarkStart w:name="z663" w:id="52"/>
    <w:p>
      <w:pPr>
        <w:spacing w:after="0"/>
        <w:ind w:left="0"/>
        <w:jc w:val="both"/>
      </w:pPr>
      <w:r>
        <w:rPr>
          <w:rFonts w:ascii="Times New Roman"/>
          <w:b w:val="false"/>
          <w:i w:val="false"/>
          <w:color w:val="000000"/>
          <w:sz w:val="28"/>
        </w:rPr>
        <w:t>
      6) көрсетілетін қызметті алушы электрондық үкімет порталында авторландырылады және құқықты тіркеуге өтінімнің бірегей кодын енгізеді;</w:t>
      </w:r>
    </w:p>
    <w:bookmarkEnd w:id="52"/>
    <w:bookmarkStart w:name="z664" w:id="53"/>
    <w:p>
      <w:pPr>
        <w:spacing w:after="0"/>
        <w:ind w:left="0"/>
        <w:jc w:val="both"/>
      </w:pPr>
      <w:r>
        <w:rPr>
          <w:rFonts w:ascii="Times New Roman"/>
          <w:b w:val="false"/>
          <w:i w:val="false"/>
          <w:color w:val="000000"/>
          <w:sz w:val="28"/>
        </w:rPr>
        <w:t>
      7) көрсетілетін қызметті алушы мемлекеттік тіркеу үшін төлемді жүргізеді және қалыптастырылған электрондық чекті алады;</w:t>
      </w:r>
    </w:p>
    <w:bookmarkEnd w:id="53"/>
    <w:bookmarkStart w:name="z665" w:id="54"/>
    <w:p>
      <w:pPr>
        <w:spacing w:after="0"/>
        <w:ind w:left="0"/>
        <w:jc w:val="both"/>
      </w:pPr>
      <w:r>
        <w:rPr>
          <w:rFonts w:ascii="Times New Roman"/>
          <w:b w:val="false"/>
          <w:i w:val="false"/>
          <w:color w:val="000000"/>
          <w:sz w:val="28"/>
        </w:rPr>
        <w:t>
      8) көрсетілетін қызметті алушы БНАЖ-дан құқықты тіркеуге өтінімді және мемлекеттік тіркеу үшін ақы төлеу туралы растауды алады және жылжымайтын мүлік объектісіне құқықты тіркеу туралы немесе тоқтата тұру немесе бас тарту себептерін көрсете отырып, жылжымайтын мүлік объектісіне құқықты тіркеуді жүргізуді тоқтата тұру немесе бас тарту туралы шешім қабылдайды;</w:t>
      </w:r>
    </w:p>
    <w:bookmarkEnd w:id="54"/>
    <w:bookmarkStart w:name="z666" w:id="55"/>
    <w:p>
      <w:pPr>
        <w:spacing w:after="0"/>
        <w:ind w:left="0"/>
        <w:jc w:val="both"/>
      </w:pPr>
      <w:r>
        <w:rPr>
          <w:rFonts w:ascii="Times New Roman"/>
          <w:b w:val="false"/>
          <w:i w:val="false"/>
          <w:color w:val="000000"/>
          <w:sz w:val="28"/>
        </w:rPr>
        <w:t>
      9) құқықты сәтті тіркеу туралы хабарлама БНАЖ-ға және көрсетілетін қызметті алушының құқықты тіркеуге өтінімінде электрондық поштаның мекенжайы көрсетілген жағдайда көрсетілетін қызметті алушының жеке поштасына жіберіледі.</w:t>
      </w:r>
    </w:p>
    <w:bookmarkEnd w:id="55"/>
    <w:bookmarkStart w:name="z667" w:id="56"/>
    <w:p>
      <w:pPr>
        <w:spacing w:after="0"/>
        <w:ind w:left="0"/>
        <w:jc w:val="both"/>
      </w:pPr>
      <w:r>
        <w:rPr>
          <w:rFonts w:ascii="Times New Roman"/>
          <w:b w:val="false"/>
          <w:i w:val="false"/>
          <w:color w:val="000000"/>
          <w:sz w:val="28"/>
        </w:rPr>
        <w:t xml:space="preserve">
      11. Объектіні пайдалануға қабылдаудың бекітілген актісі негізінде жылжымайтын мүлікке құқықтарды қабылдау және тіркеу кезінде көрсетілетін қызметті берушінің жүгіну және рәсімдердің (іс-қимылдардың) реттілігі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кезіндегі бизнес-үдерістердің өзара іс-қимылдарының анықтамалығында көрсетілген.</w:t>
      </w:r>
    </w:p>
    <w:bookmarkEnd w:id="56"/>
    <w:bookmarkStart w:name="z1185" w:id="57"/>
    <w:p>
      <w:pPr>
        <w:spacing w:after="0"/>
        <w:ind w:left="0"/>
        <w:jc w:val="both"/>
      </w:pPr>
      <w:r>
        <w:rPr>
          <w:rFonts w:ascii="Times New Roman"/>
          <w:b w:val="false"/>
          <w:i w:val="false"/>
          <w:color w:val="000000"/>
          <w:sz w:val="28"/>
        </w:rPr>
        <w:t xml:space="preserve">
      12. Нотариат куәландырмаған мәміленің негізінде жылжымайтын мүлікке құқықтарды қабылдау және тіркеу кезінде мемлекеттік қызмет көрсетуге қатысатын тараптар әрекеттерінің сипаттамасы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мемлекеттік қызмет көрсету кезіндегі бизнес-процестердің өзара іс-қимыл анықтамалығында және осы регламентке </w:t>
      </w:r>
      <w:r>
        <w:rPr>
          <w:rFonts w:ascii="Times New Roman"/>
          <w:b w:val="false"/>
          <w:i w:val="false"/>
          <w:color w:val="000000"/>
          <w:sz w:val="28"/>
        </w:rPr>
        <w:t>6-қосымшаға</w:t>
      </w:r>
      <w:r>
        <w:rPr>
          <w:rFonts w:ascii="Times New Roman"/>
          <w:b w:val="false"/>
          <w:i w:val="false"/>
          <w:color w:val="000000"/>
          <w:sz w:val="28"/>
        </w:rPr>
        <w:t xml:space="preserve"> сәйкес мемлекеттік қызмет көрсету кезіндегі бизнес-процестердің анықтамалығында көрсетілген.</w:t>
      </w:r>
    </w:p>
    <w:bookmarkEnd w:id="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4-тарау 12-тармақпен толықтырылды – ҚР Әділет министрінің 28.03.2019 </w:t>
      </w:r>
      <w:r>
        <w:rPr>
          <w:rFonts w:ascii="Times New Roman"/>
          <w:b w:val="false"/>
          <w:i w:val="false"/>
          <w:color w:val="000000"/>
          <w:sz w:val="28"/>
        </w:rPr>
        <w:t>№ 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мүлікке </w:t>
            </w:r>
            <w:r>
              <w:br/>
            </w:r>
            <w:r>
              <w:rPr>
                <w:rFonts w:ascii="Times New Roman"/>
                <w:b w:val="false"/>
                <w:i w:val="false"/>
                <w:color w:val="000000"/>
                <w:sz w:val="20"/>
              </w:rPr>
              <w:t xml:space="preserve">құқықтарды (ауыртпалықтарды) </w:t>
            </w:r>
            <w:r>
              <w:br/>
            </w:r>
            <w:r>
              <w:rPr>
                <w:rFonts w:ascii="Times New Roman"/>
                <w:b w:val="false"/>
                <w:i w:val="false"/>
                <w:color w:val="000000"/>
                <w:sz w:val="20"/>
              </w:rPr>
              <w:t xml:space="preserve">мемлекеттік тіркеу"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Мемлекеттік қызмет көрсетуге қатысатын тараптар әрекеттерінің сипаттамасы</w:t>
      </w:r>
    </w:p>
    <w:p>
      <w:pPr>
        <w:spacing w:after="0"/>
        <w:ind w:left="0"/>
        <w:jc w:val="both"/>
      </w:pPr>
      <w:r>
        <w:rPr>
          <w:rFonts w:ascii="Times New Roman"/>
          <w:b w:val="false"/>
          <w:i w:val="false"/>
          <w:color w:val="ff0000"/>
          <w:sz w:val="28"/>
        </w:rPr>
        <w:t xml:space="preserve">
      Ескерту. 1-қосымша жаңа редакцияда – ҚР Әділет министрінің 28.03.2019 </w:t>
      </w:r>
      <w:r>
        <w:rPr>
          <w:rFonts w:ascii="Times New Roman"/>
          <w:b w:val="false"/>
          <w:i w:val="false"/>
          <w:color w:val="ff0000"/>
          <w:sz w:val="28"/>
        </w:rPr>
        <w:t>№ 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9"/>
        <w:gridCol w:w="1068"/>
        <w:gridCol w:w="1579"/>
        <w:gridCol w:w="1508"/>
        <w:gridCol w:w="1829"/>
        <w:gridCol w:w="2038"/>
        <w:gridCol w:w="1454"/>
        <w:gridCol w:w="1599"/>
        <w:gridCol w:w="936"/>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ағымы) әрекеттері</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Қатысатын тараптың атауы</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құжаттарын қабылдау және беру бөлімінің қызметкері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жинақтау бөлімінің қызметкері</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құқықтарды тіркеу бөлімінің қызметкері</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БНАЖ</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үкіметтің компоненттері ЭҮП және ЭҮПШ, ӨДАҚ</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құжаттарын қабылдау және беру бөлімінің қызметкері</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тексеру, құжаттарды есепке алу кітабына қабылдау туралы жазбаларды енгізу және көрсетілетін қызметті алушыға қолхат беру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оларды жылжымайтын мүлікке құқықтарды тіркеу бөліміне жіберу; Көрсетілетін қызметті берушіден орындалған құжаттарды қабылдау.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қабылдау; Құжаттарды ЖМТ МДҚ-дан тіркеуге қабылдау.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Мәмілені куәландыру; Өтінімді толтыру және тіркеуге жіберу; ЖМТ МДҚ АЖ-ға құқық белгілейтін құжаттың электрондық нұсқасын жіберу; Кызмет көрсету нәтижесін алу</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және БНАЖ-дан тіркеуге түскен өтінімдер туралы мәліметтерді алу; өтінім мәртебесінің өзгеруі туралы мәліметтерді жіберу</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берушінің жеке кабинетінде көрсетілетін қызметті алу фактісін тіркеу; Төлемді алу; Көрсетілетін қызметті алу туралы ақпаратты көрсету</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берушіге беру үшін орындалған құжаттарды қабылдау</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ұйымдық-өкімгерлік шешімі)</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берушінің жинақтау бөліміне беру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құжаттарды көрсетілген қызметті берушінің құжаттарын қабылдау және беруі бөлімінің қызметкеріне беру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 іздеу және орындау үшін беру;</w:t>
            </w:r>
            <w:r>
              <w:br/>
            </w:r>
            <w:r>
              <w:rPr>
                <w:rFonts w:ascii="Times New Roman"/>
                <w:b w:val="false"/>
                <w:i w:val="false"/>
                <w:color w:val="000000"/>
                <w:sz w:val="20"/>
              </w:rPr>
              <w:t>
тіркеу, бас тарту немесе тоқтата тұру жөніндегі іс-шараларды жүзеге асыру; ЖМТ МДҚ АЖ-ға тиісті өзгерістер енгізу</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сәтті жіберу туралы хабарлама</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бойынша жұмыстардың аяқталғаны туралы хабарлама</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чек; өтінім берушінің жеке кабинетінде көрсетілетін қызметтерді алу тарихындағы мемлекеттік көрсетілетін қызмет</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өтінім берушіге қолхат және құжаттарды есепке алу кітабы бойынша беру</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тіркеу ісін іздеуге және беруге 30 минут; құжаттарды орындауға қабылдағаннан кейін тіркеуге 1 тәулік</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толтыруға және жіберуге 30-40 минут</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нұсқасы</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баламалы процесс</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баламалы процесс</w:t>
            </w:r>
          </w:p>
        </w:tc>
        <w:tc>
          <w:tcPr>
            <w:tcW w:w="1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2"/>
        <w:gridCol w:w="3494"/>
        <w:gridCol w:w="2776"/>
        <w:gridCol w:w="20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ағымы)</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(архив)</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(тіркеу бөлімі)</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ісін іздеу және орындау үшін беру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Өтінішті қарау және тіркеу</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Құжаттарды есепке алу кітабы бойынша орындалған құжаттарды беру бөліміне тапсыру</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Орындалған құжаттарды қолхат және құжаттарды есепке алу кітабы бойынша өтінім берушіге беру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4"/>
        <w:gridCol w:w="2831"/>
        <w:gridCol w:w="2625"/>
        <w:gridCol w:w="281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 (жұмыс барысы, ағымы) немесе кеңейтулер</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БНАЖ</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үкіметтің компоненттері ЭҮП және ЭҮПШ, ӨДАҚ,</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қызметкері (тіркеуші)</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Нотариус мәмілені куәландырады;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Өтінім беруші ЭҮП/ӨДАҚ-та тіркеу қызметін алуға өтінімді табады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Өтінім және тіркеу төлемақысы қабылданады</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Тіркеуші өтінімді тіркеуге қабылдайды және қажетті іс-шараларды жүзеге асырады</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Нотариус жылжымайтын мүлікке құқықтарды (ауыртпалықтарды) тіркеуге өтінімді толтырады және ЖМТ МДҚ АЖ-ға жібереді</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ЭҮПШ тіркеу үшін төлемақыны қабылдайды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БНАЖ-ға мемлекеттік көрсетілетін қызметтің нәтижесі туралы ақпарат жіберіледі</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Тіркеуші тиісті мәліметтерді ЖМТ МДҚ АЖ-ға енгізеді</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БНАЖ қызмет көрсету нәтижесін нотариустың жеке кабинетінде көрсетеді</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Мемлекеттік қызмет көрсетуге қатысатын тараптар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
        <w:gridCol w:w="1135"/>
        <w:gridCol w:w="1678"/>
        <w:gridCol w:w="832"/>
        <w:gridCol w:w="1944"/>
        <w:gridCol w:w="2165"/>
        <w:gridCol w:w="1545"/>
        <w:gridCol w:w="1699"/>
        <w:gridCol w:w="994"/>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ағымы) әрекеттері</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Қатысатын тараптың атауы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құжаттарын қабылдау бөлімінің қызметкері</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жинақтау бөлімінің қызметкері</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құқықтарды тіркеу бөлімінің қызметкері</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БНАЖ</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үкіметтің компоненттері ЭҮП және ЭҮПШ, ӨДАҚ</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құжаттарын беру бөлімінің қызметкері</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тексеру, құжаттарды есепке алу кітабына қабылдау туралы жазбаларды енгізу және көрсетілетін қызметті алушыға қолхат беру</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әділет органдарына оларды тіркеушіге жіберу;</w:t>
            </w:r>
            <w:r>
              <w:br/>
            </w:r>
            <w:r>
              <w:rPr>
                <w:rFonts w:ascii="Times New Roman"/>
                <w:b w:val="false"/>
                <w:i w:val="false"/>
                <w:color w:val="000000"/>
                <w:sz w:val="20"/>
              </w:rPr>
              <w:t>
Көрсетілетін қызметті берушіден орындалған құжаттарды қабылдау.</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қабылдау; Құжаттарды ЖМТ МДҚ-дан тіркеуге қабылдау.</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Мәмілені куәландыру; Өтінімді толтыру және тіркеуге жіберу; ЖМТ МДҚ АЖ-ға құқық белгілейтін құжаттың электрондық нұсқасын жіберу; Кызмет көрсету нәтижесін алу</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және БНАЖ-дан тіркеуге түскен өтінімдер туралы мәліметтерді алу; өтінім мәртебесінің өзгеруі туралы мәліметтерді жіберу</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берушінің жеке кабинетінде көрсетілетін қызметті алу фактісін тіркеу; Төлемді алу; Көрсетілетін қызметті алу туралы ақпаратты көрсету</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берушіге беру үшін орындалған құжаттарды қабылдау</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ұйымдық-өкімгерлік шешімі)</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Орталықтың жинақтау бөліміне беру</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құжаттарды Мемлекеттік корпорацияның беру бөлімінің инспекторына беру</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 іздеу және орындау үшін беру;</w:t>
            </w:r>
            <w:r>
              <w:br/>
            </w:r>
            <w:r>
              <w:rPr>
                <w:rFonts w:ascii="Times New Roman"/>
                <w:b w:val="false"/>
                <w:i w:val="false"/>
                <w:color w:val="000000"/>
                <w:sz w:val="20"/>
              </w:rPr>
              <w:t>
тіркеу, бас тарту немесе тоқтата тұру жөніндегі іс-шараларды жүзеге асыру; ЖМТ МДҚ АЖ-ға тиісті өзгерістер енгізу.</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сәтті жіберу туралы хабарлама</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бойынша жұмыстардың аяқталғаны туралы хабарлама</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чек; өтінім берушінің жеке кабинетінде көрсетілетін қызметтерді алу тарихындағы мемлекеттік көрсетілетін қызмет</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өтінім берушіге қолхат және құжаттарды есепке алу кітабы бойынша беру</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тіркеу ісін іздеуге және беруге 30 минут; құжаттарды орындауға қабылдағаннан кейін тіркеуге 1 тәулік</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толтыруға және жіберуге 30-40 минут</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нұсқасы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баламалы процесс</w:t>
            </w:r>
          </w:p>
        </w:tc>
        <w:tc>
          <w:tcPr>
            <w:tcW w:w="2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w:t>
            </w:r>
          </w:p>
        </w:tc>
        <w:tc>
          <w:tcPr>
            <w:tcW w:w="1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баламалы процесс</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2"/>
        <w:gridCol w:w="3494"/>
        <w:gridCol w:w="2776"/>
        <w:gridCol w:w="205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 (жұмыс барысы, ағымы)</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(архив)</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(тіркеу бөлімі)</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ісін іздеу және орындау үшін беру</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Өтінішті қарау және тіркеу</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Құжаттарды есепке алу кітабы бойынша орындалған құжаттарды беру бөліміне тапсыру</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Орындалған құжаттарды қолхат және құжаттарды есепке алу кітабы бойынша өтінім берушіге беру</w:t>
            </w:r>
          </w:p>
        </w:tc>
        <w:tc>
          <w:tcPr>
            <w:tcW w:w="3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4"/>
        <w:gridCol w:w="2831"/>
        <w:gridCol w:w="2625"/>
        <w:gridCol w:w="281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Баламалы процесс (жұмыс барысы, ағымы) немесе кеңейтулер</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БНАЖ</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үкіметтің компоненттері ЭҮП және ЭҮПШ, ӨДАҚ,</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органының қызметкері (тіркеуші)</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Нотариус мәмілені куәландырады;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Өтінім беруші ЭҮП/ӨДАҚ-та тіркеу қызметін алуға өтінімді табады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Өтінім және тіркеу мемлекеттік баж төлемі қабылданады;</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Тіркеуші өтінімді тіркеуге қабылдайды және қажетті іс-шараларды жүзеге асырады</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Нотариус жылжымайтын мүлікке құқықтарды (ауыртпалықтарды) тіркеуге өтінімді толтырады және ЖМТ МДҚ АЖ-ға жібереді</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ЭҮПШ тіркеу үшін мемлекеттік баж төлемін қабылдайды;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БНАЖ-ға мемлекеттік көрсетілетін қызметтің нәтижесі туралы ақпарат жіберіледі</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Тіркеуші тиісті мәліметтерді ЖМТ МДҚ АЖ-ға енгізеді</w:t>
            </w:r>
          </w:p>
        </w:tc>
      </w:tr>
      <w:tr>
        <w:trPr>
          <w:trHeight w:val="30" w:hRule="atLeast"/>
        </w:trPr>
        <w:tc>
          <w:tcPr>
            <w:tcW w:w="4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БНАЖ қызмет көрсету нәтижесін нотариустың жеке кабинетінде көрсетеді</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"Жылжымайтын мүлікке</w:t>
            </w:r>
            <w:r>
              <w:br/>
            </w:r>
            <w:r>
              <w:rPr>
                <w:rFonts w:ascii="Times New Roman"/>
                <w:b w:val="false"/>
                <w:i w:val="false"/>
                <w:color w:val="000000"/>
                <w:sz w:val="20"/>
              </w:rPr>
              <w:t>құқықтарды (ауыртпалықтарды)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қызметті көрсету кезіндегі бизнес-процестердің іс-қимылының анықтамасы</w:t>
      </w:r>
    </w:p>
    <w:p>
      <w:pPr>
        <w:spacing w:after="0"/>
        <w:ind w:left="0"/>
        <w:jc w:val="both"/>
      </w:pPr>
      <w:r>
        <w:rPr>
          <w:rFonts w:ascii="Times New Roman"/>
          <w:b w:val="false"/>
          <w:i w:val="false"/>
          <w:color w:val="000000"/>
          <w:sz w:val="28"/>
        </w:rPr>
        <w:t>
      Мемлекеттік корпорацияның құжаттарды қабылдау және жіберу арқылы мемлекеттік қызмет көрсетуі: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құқықтарды (ауыртпалықтарды)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анықтамасы "Жылжымайтын мүлікке құқықтарды (ауыртпалықтарды) мемлекеттік тіркеу"</w:t>
      </w:r>
    </w:p>
    <w:p>
      <w:pPr>
        <w:spacing w:after="0"/>
        <w:ind w:left="0"/>
        <w:jc w:val="both"/>
      </w:pPr>
      <w:r>
        <w:rPr>
          <w:rFonts w:ascii="Times New Roman"/>
          <w:b w:val="false"/>
          <w:i w:val="false"/>
          <w:color w:val="000000"/>
          <w:sz w:val="28"/>
        </w:rPr>
        <w:t>
      *Мемлекеттік корпорация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БНАЖ ақпараттық жүйесі арқылы электрондық форматта көрсетілетін қызметті беру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құқықтарды (ауыртпалықтарды)</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39878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9878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"Жылжымайтын мүлікке </w:t>
            </w:r>
            <w:r>
              <w:br/>
            </w:r>
            <w:r>
              <w:rPr>
                <w:rFonts w:ascii="Times New Roman"/>
                <w:b w:val="false"/>
                <w:i w:val="false"/>
                <w:color w:val="000000"/>
                <w:sz w:val="20"/>
              </w:rPr>
              <w:t xml:space="preserve">құқықтарды (ауыртпалықтарды) </w:t>
            </w:r>
            <w:r>
              <w:br/>
            </w:r>
            <w:r>
              <w:rPr>
                <w:rFonts w:ascii="Times New Roman"/>
                <w:b w:val="false"/>
                <w:i w:val="false"/>
                <w:color w:val="000000"/>
                <w:sz w:val="20"/>
              </w:rPr>
              <w:t xml:space="preserve">мемлекеттік тіркеу"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5-қосымша</w:t>
            </w:r>
          </w:p>
        </w:tc>
      </w:tr>
    </w:tbl>
    <w:p>
      <w:pPr>
        <w:spacing w:after="0"/>
        <w:ind w:left="0"/>
        <w:jc w:val="left"/>
      </w:pPr>
      <w:r>
        <w:rPr>
          <w:rFonts w:ascii="Times New Roman"/>
          <w:b/>
          <w:i w:val="false"/>
          <w:color w:val="000000"/>
        </w:rPr>
        <w:t xml:space="preserve"> Мемлекеттік қызмет көрсетуге қатысатын тараптар әрекеттерінің сипаттамасы </w:t>
      </w:r>
    </w:p>
    <w:p>
      <w:pPr>
        <w:spacing w:after="0"/>
        <w:ind w:left="0"/>
        <w:jc w:val="both"/>
      </w:pPr>
      <w:r>
        <w:rPr>
          <w:rFonts w:ascii="Times New Roman"/>
          <w:b w:val="false"/>
          <w:i w:val="false"/>
          <w:color w:val="ff0000"/>
          <w:sz w:val="28"/>
        </w:rPr>
        <w:t xml:space="preserve">
      Ескерту. Регламент 5-қосымшамен толықтырылды – ҚР Әділет министрінің 28.03.2019 </w:t>
      </w:r>
      <w:r>
        <w:rPr>
          <w:rFonts w:ascii="Times New Roman"/>
          <w:b w:val="false"/>
          <w:i w:val="false"/>
          <w:color w:val="ff0000"/>
          <w:sz w:val="28"/>
        </w:rPr>
        <w:t>№ 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ff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
        <w:gridCol w:w="1392"/>
        <w:gridCol w:w="2268"/>
        <w:gridCol w:w="1848"/>
        <w:gridCol w:w="2468"/>
        <w:gridCol w:w="1757"/>
        <w:gridCol w:w="219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ағымы) әрекеттері</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Қатысатын тараптың атауы</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құжаттарын қабылдау және беру бөлімінің қызметкері</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жинақтаушы бөлімінің қызметкері</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мүлікке құқықтарды тіркеу бөлімінің қызметкері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үкімет компоненттері ЭҮП және ЭҮТШ, ӨДАҚ</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(процесс, рәсім, операция) атауы, олардың сипаттамасы</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тексеру, мәмілеге қатысушыларды фотоға түсіру, қолтаңбалардың төлнұсқалығын тексеру рәсімін өткізу, көрсетілетін қызметті алушыға қолхат беру</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беру және олардың түпнұсқасы мен сканерленген нұсқасында ХҚКО ИАЖ арқылы жылжымайтын мүлікке құқықтарды тіркеу бөліміне жіберу</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МДҚ-дан құжаттарды тіркеуге қабылдау.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тіркеуге келіп түскен өтінімдер туралы мәліметтер алу; өтінім мәртебесінің өзгергені туралы мәліметтерді жіберу.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 фактісін өтінім берушінің жеке кабинетінде тіркеу; төлемақыны алу; көрсетілетін қызметті алу туралы ақпаратты көрсету.</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ұйымдық-өкімгерлік шешім)</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 іздеу және орындау үшін беру; тіркеу жөніндегі іс-шараларды жүзеге асыру; ЖМТ МДҚ АЖ-ға тиісті өзгерістер енгізу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бойынша жұмыстардың аяқталғаны туралы хабардар ету</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орындау нәтижесі "электрондық үкімет" порталының өтінім берушісінің жеке кабинетіне жіберіледі</w:t>
            </w:r>
          </w:p>
        </w:tc>
      </w:tr>
      <w:tr>
        <w:trPr>
          <w:trHeight w:val="30" w:hRule="atLeast"/>
        </w:trPr>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минут</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Қолтаңбалардың төлнұсқалығын тексеру рәсімі өткізілгеннен кейін</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тіркеу ісін іздеуге және беруге 30 минут;</w:t>
            </w:r>
            <w:r>
              <w:br/>
            </w:r>
            <w:r>
              <w:rPr>
                <w:rFonts w:ascii="Times New Roman"/>
                <w:b w:val="false"/>
                <w:i w:val="false"/>
                <w:color w:val="000000"/>
                <w:sz w:val="20"/>
              </w:rPr>
              <w:t>
құжаттар орындауға қабылданғаннан кейін тіркеуге 1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Ескерту. Регламент 6-қосымшамен толықтырылды – ҚР Әділет министрінің 28.03.2019 </w:t>
      </w:r>
      <w:r>
        <w:rPr>
          <w:rFonts w:ascii="Times New Roman"/>
          <w:b w:val="false"/>
          <w:i w:val="false"/>
          <w:color w:val="000000"/>
          <w:sz w:val="28"/>
        </w:rPr>
        <w:t>№ 147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r>
        <w:br/>
      </w:r>
    </w:p>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2-қосымша</w:t>
            </w:r>
          </w:p>
        </w:tc>
      </w:tr>
    </w:tbl>
    <w:bookmarkStart w:name="z41" w:id="58"/>
    <w:p>
      <w:pPr>
        <w:spacing w:after="0"/>
        <w:ind w:left="0"/>
        <w:jc w:val="left"/>
      </w:pPr>
      <w:r>
        <w:rPr>
          <w:rFonts w:ascii="Times New Roman"/>
          <w:b/>
          <w:i w:val="false"/>
          <w:color w:val="000000"/>
        </w:rPr>
        <w:t xml:space="preserve"> "Міндетті мемлекеттік тіркеуге жатпайтын жылжымалы мүлік кепілдігін тіркеу" мемлекеттік көрсетілетін қызмет регламенті</w:t>
      </w:r>
    </w:p>
    <w:bookmarkEnd w:id="58"/>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6" w:id="59"/>
    <w:p>
      <w:pPr>
        <w:spacing w:after="0"/>
        <w:ind w:left="0"/>
        <w:jc w:val="left"/>
      </w:pPr>
      <w:r>
        <w:rPr>
          <w:rFonts w:ascii="Times New Roman"/>
          <w:b/>
          <w:i w:val="false"/>
          <w:color w:val="000000"/>
        </w:rPr>
        <w:t xml:space="preserve"> 1 тарау. Жалпы ережелер</w:t>
      </w:r>
    </w:p>
    <w:bookmarkEnd w:id="59"/>
    <w:bookmarkStart w:name="z47" w:id="60"/>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"Міндетті мемлекеттік тіркеуге жатпайтын жылжымалы мүлік кепілін тіркеу"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қоғамымен (бұдан әрі - көрсетілетін қызметті беруші) көрсетіледі.</w:t>
      </w:r>
    </w:p>
    <w:bookmarkEnd w:id="60"/>
    <w:bookmarkStart w:name="z672" w:id="61"/>
    <w:p>
      <w:pPr>
        <w:spacing w:after="0"/>
        <w:ind w:left="0"/>
        <w:jc w:val="both"/>
      </w:pPr>
      <w:r>
        <w:rPr>
          <w:rFonts w:ascii="Times New Roman"/>
          <w:b w:val="false"/>
          <w:i w:val="false"/>
          <w:color w:val="000000"/>
          <w:sz w:val="28"/>
        </w:rPr>
        <w:t>
      2. Өтініштерді қабылдау және мемлекеттік қызметті көрсету нәтижелерін беру:</w:t>
      </w:r>
    </w:p>
    <w:bookmarkEnd w:id="61"/>
    <w:bookmarkStart w:name="z673" w:id="62"/>
    <w:p>
      <w:pPr>
        <w:spacing w:after="0"/>
        <w:ind w:left="0"/>
        <w:jc w:val="both"/>
      </w:pPr>
      <w:r>
        <w:rPr>
          <w:rFonts w:ascii="Times New Roman"/>
          <w:b w:val="false"/>
          <w:i w:val="false"/>
          <w:color w:val="000000"/>
          <w:sz w:val="28"/>
        </w:rPr>
        <w:t>
      1) көрсетілетін қызметті алушының өтініш берген жері бойынша көрсетілетін қызметті беруші;</w:t>
      </w:r>
    </w:p>
    <w:bookmarkEnd w:id="62"/>
    <w:bookmarkStart w:name="z674" w:id="63"/>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63"/>
    <w:bookmarkStart w:name="z675" w:id="64"/>
    <w:p>
      <w:pPr>
        <w:spacing w:after="0"/>
        <w:ind w:left="0"/>
        <w:jc w:val="both"/>
      </w:pPr>
      <w:r>
        <w:rPr>
          <w:rFonts w:ascii="Times New Roman"/>
          <w:b w:val="false"/>
          <w:i w:val="false"/>
          <w:color w:val="000000"/>
          <w:sz w:val="28"/>
        </w:rPr>
        <w:t>
      3. Көрсетілетін қызмет нысаны - электрондық (ішінара автоматтандырылған) және (немесе) қағаз түрінде.</w:t>
      </w:r>
    </w:p>
    <w:bookmarkEnd w:id="64"/>
    <w:bookmarkStart w:name="z676" w:id="65"/>
    <w:p>
      <w:pPr>
        <w:spacing w:after="0"/>
        <w:ind w:left="0"/>
        <w:jc w:val="both"/>
      </w:pPr>
      <w:r>
        <w:rPr>
          <w:rFonts w:ascii="Times New Roman"/>
          <w:b w:val="false"/>
          <w:i w:val="false"/>
          <w:color w:val="000000"/>
          <w:sz w:val="28"/>
        </w:rPr>
        <w:t>
      4. Мемлекеттік қызметті көрсету нәтижесі:</w:t>
      </w:r>
    </w:p>
    <w:bookmarkEnd w:id="65"/>
    <w:bookmarkStart w:name="z677" w:id="66"/>
    <w:p>
      <w:pPr>
        <w:spacing w:after="0"/>
        <w:ind w:left="0"/>
        <w:jc w:val="both"/>
      </w:pPr>
      <w:r>
        <w:rPr>
          <w:rFonts w:ascii="Times New Roman"/>
          <w:b w:val="false"/>
          <w:i w:val="false"/>
          <w:color w:val="000000"/>
          <w:sz w:val="28"/>
        </w:rPr>
        <w:t>
      1) көрсетілетін қызметті беруші арқылы қағаз жеткізгіште:</w:t>
      </w:r>
    </w:p>
    <w:bookmarkEnd w:id="66"/>
    <w:p>
      <w:pPr>
        <w:spacing w:after="0"/>
        <w:ind w:left="0"/>
        <w:jc w:val="both"/>
      </w:pPr>
      <w:r>
        <w:rPr>
          <w:rFonts w:ascii="Times New Roman"/>
          <w:b w:val="false"/>
          <w:i w:val="false"/>
          <w:color w:val="000000"/>
          <w:sz w:val="28"/>
        </w:rPr>
        <w:t xml:space="preserve">
      міндетті мемлекеттік тіркеуге жатпайтын жылжымалы мүлік кепілін тіркеу туралы куәлік немесе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жазбаша дәлелді жауап;</w:t>
      </w:r>
    </w:p>
    <w:p>
      <w:pPr>
        <w:spacing w:after="0"/>
        <w:ind w:left="0"/>
        <w:jc w:val="both"/>
      </w:pPr>
      <w:r>
        <w:rPr>
          <w:rFonts w:ascii="Times New Roman"/>
          <w:b w:val="false"/>
          <w:i w:val="false"/>
          <w:color w:val="000000"/>
          <w:sz w:val="28"/>
        </w:rPr>
        <w:t>
      берілген куәліктерге қатысты жоғалған куәліктердің орнына жылжымалы мүлік кепілін тіркеу туралы куәліктің телнұсқасы;</w:t>
      </w:r>
    </w:p>
    <w:bookmarkStart w:name="z678" w:id="67"/>
    <w:p>
      <w:pPr>
        <w:spacing w:after="0"/>
        <w:ind w:left="0"/>
        <w:jc w:val="both"/>
      </w:pPr>
      <w:r>
        <w:rPr>
          <w:rFonts w:ascii="Times New Roman"/>
          <w:b w:val="false"/>
          <w:i w:val="false"/>
          <w:color w:val="000000"/>
          <w:sz w:val="28"/>
        </w:rPr>
        <w:t>
      2) портал арқылы "екінші деңгейдегі банктер" ақпараттық жүйесі (бұдан әрі - ЕДБ АЖ) және электрондық нысандағы жылжымалы мүлік кепілінің бірыңғай тізілімі арқылы:</w:t>
      </w:r>
    </w:p>
    <w:bookmarkEnd w:id="67"/>
    <w:p>
      <w:pPr>
        <w:spacing w:after="0"/>
        <w:ind w:left="0"/>
        <w:jc w:val="both"/>
      </w:pPr>
      <w:r>
        <w:rPr>
          <w:rFonts w:ascii="Times New Roman"/>
          <w:b w:val="false"/>
          <w:i w:val="false"/>
          <w:color w:val="000000"/>
          <w:sz w:val="28"/>
        </w:rPr>
        <w:t xml:space="preserve">
      міндетті мемлекеттік тіркеуге жатпайтын жылжымалы мүлік кепілін тіркеу туралы куәлік немесе көрсетілетін қызметті берушінің электрондық - цифрлық қолтаңбасымен (бұдан әрі - ЭЦҚ) куәландырылған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жазбаша дәлелді жауап.</w:t>
      </w:r>
    </w:p>
    <w:p>
      <w:pPr>
        <w:spacing w:after="0"/>
        <w:ind w:left="0"/>
        <w:jc w:val="both"/>
      </w:pPr>
      <w:r>
        <w:rPr>
          <w:rFonts w:ascii="Times New Roman"/>
          <w:b w:val="false"/>
          <w:i w:val="false"/>
          <w:color w:val="000000"/>
          <w:sz w:val="28"/>
        </w:rPr>
        <w:t>
      Мемлекеттік қызметті көрсету нәтижесін ұсыну нысаны-электрондық (ішінара автоматтандырылған) және (немесе) қағаз түрінде.</w:t>
      </w:r>
    </w:p>
    <w:bookmarkStart w:name="z679" w:id="68"/>
    <w:p>
      <w:pPr>
        <w:spacing w:after="0"/>
        <w:ind w:left="0"/>
        <w:jc w:val="left"/>
      </w:pPr>
      <w:r>
        <w:rPr>
          <w:rFonts w:ascii="Times New Roman"/>
          <w:b/>
          <w:i w:val="false"/>
          <w:color w:val="000000"/>
        </w:rPr>
        <w:t xml:space="preserve"> 2 тарау. Мемлекеттік қызмет көрсету процесінде көрсетілетін қызметті берушінің құрылымдық бөлімшелерінің (қызметкерлерінің) әрекет ету тәртібінің сипаттамасы</w:t>
      </w:r>
    </w:p>
    <w:bookmarkEnd w:id="68"/>
    <w:bookmarkStart w:name="z680" w:id="69"/>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69"/>
    <w:bookmarkStart w:name="z681" w:id="70"/>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70"/>
    <w:bookmarkStart w:name="z682" w:id="71"/>
    <w:p>
      <w:pPr>
        <w:spacing w:after="0"/>
        <w:ind w:left="0"/>
        <w:jc w:val="both"/>
      </w:pPr>
      <w:r>
        <w:rPr>
          <w:rFonts w:ascii="Times New Roman"/>
          <w:b w:val="false"/>
          <w:i w:val="false"/>
          <w:color w:val="000000"/>
          <w:sz w:val="28"/>
        </w:rPr>
        <w:t>
      1) құжаттарды қабылдау және беру бойынша көрсетілетін қызметті берушінің қызметкері - құжаттарды қабылдау және беру-20 минут;</w:t>
      </w:r>
    </w:p>
    <w:bookmarkEnd w:id="71"/>
    <w:bookmarkStart w:name="z683" w:id="72"/>
    <w:p>
      <w:pPr>
        <w:spacing w:after="0"/>
        <w:ind w:left="0"/>
        <w:jc w:val="both"/>
      </w:pPr>
      <w:r>
        <w:rPr>
          <w:rFonts w:ascii="Times New Roman"/>
          <w:b w:val="false"/>
          <w:i w:val="false"/>
          <w:color w:val="000000"/>
          <w:sz w:val="28"/>
        </w:rPr>
        <w:t>
      2) құжаттарды қабылдау және беру бойынша көрсетілетін қызметті берушінің жинақтау бөлімінің қызметкері - міндетті тіркеуге жатпайтын жылжымалы мүлік кепілін тіркеу бойынша немесе міндетті мемлекеттік тіркеуге жатпайтын жылжымалы мүлік кепілін тіркеу туралы куәліктің телнұсқасын беру бойынша құжаттарды қалыптастыру және көрсетілетін қызметті берушіге куръер арқылы беру - 1 сағат ішінде;</w:t>
      </w:r>
    </w:p>
    <w:bookmarkEnd w:id="72"/>
    <w:bookmarkStart w:name="z684" w:id="73"/>
    <w:p>
      <w:pPr>
        <w:spacing w:after="0"/>
        <w:ind w:left="0"/>
        <w:jc w:val="both"/>
      </w:pPr>
      <w:r>
        <w:rPr>
          <w:rFonts w:ascii="Times New Roman"/>
          <w:b w:val="false"/>
          <w:i w:val="false"/>
          <w:color w:val="000000"/>
          <w:sz w:val="28"/>
        </w:rPr>
        <w:t xml:space="preserve">
      3) міндетті тіркеуге жатпайтын жылжымалы мүлік кепілін тіркеу бойынша немесе міндетті мемлекеттік тіркеуге жатпайтын жылжымалы мүлік кепілін тіркеу туралы куәліктің телнұсқасын беру бойынша көрсетілетін қызметті берушінің қызметкері - өтінішті қарайды, қарау нәтижелері бойынша тіркеуді жүргізеді немесе тіркеуді тоқтата тұрады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бас тарту туралы дәлелді жауап дайындайды, содан кейін Мемлекеттік қызмет көрсету нәтижесін көрсетілетін қызметті берушінің құжаттарды қабылдау және беру бөліміне куръер арқылы кейіннен көрсетілетін қызметті алушыға беру үшін береді-құжаттар түскен күннен кейінгі бір жұмыс күні ішінде;</w:t>
      </w:r>
    </w:p>
    <w:bookmarkEnd w:id="73"/>
    <w:bookmarkStart w:name="z685" w:id="74"/>
    <w:p>
      <w:pPr>
        <w:spacing w:after="0"/>
        <w:ind w:left="0"/>
        <w:jc w:val="both"/>
      </w:pPr>
      <w:r>
        <w:rPr>
          <w:rFonts w:ascii="Times New Roman"/>
          <w:b w:val="false"/>
          <w:i w:val="false"/>
          <w:color w:val="000000"/>
          <w:sz w:val="28"/>
        </w:rPr>
        <w:t>
      4) құжаттарды қабылдау және беру бойынша көрсетілетін қызметті берушінің қызметкері - орындалған құжаттарды көрсетілетін қызметті алушыға беру-20 минут;</w:t>
      </w:r>
    </w:p>
    <w:bookmarkEnd w:id="74"/>
    <w:bookmarkStart w:name="z686" w:id="75"/>
    <w:p>
      <w:pPr>
        <w:spacing w:after="0"/>
        <w:ind w:left="0"/>
        <w:jc w:val="left"/>
      </w:pPr>
      <w:r>
        <w:rPr>
          <w:rFonts w:ascii="Times New Roman"/>
          <w:b/>
          <w:i w:val="false"/>
          <w:color w:val="000000"/>
        </w:rPr>
        <w:t xml:space="preserve"> 3 тарау. Мемлекеттік қызмет көрсету процесіндегі көрсетілетін қызметті берушінің құрылымдық бөлімшелерінің (қызметкерлерінің) өзара іс-қимыл жасау тәртібінің сипаттамасы</w:t>
      </w:r>
    </w:p>
    <w:bookmarkEnd w:id="75"/>
    <w:bookmarkStart w:name="z687" w:id="7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6"/>
    <w:bookmarkStart w:name="z688" w:id="77"/>
    <w:p>
      <w:pPr>
        <w:spacing w:after="0"/>
        <w:ind w:left="0"/>
        <w:jc w:val="both"/>
      </w:pPr>
      <w:r>
        <w:rPr>
          <w:rFonts w:ascii="Times New Roman"/>
          <w:b w:val="false"/>
          <w:i w:val="false"/>
          <w:color w:val="000000"/>
          <w:sz w:val="28"/>
        </w:rPr>
        <w:t>
      1) құжаттарды қабылдау және беру бойынша көрсетілетін қызметті берушінің қызметкері;</w:t>
      </w:r>
    </w:p>
    <w:bookmarkEnd w:id="77"/>
    <w:bookmarkStart w:name="z689" w:id="78"/>
    <w:p>
      <w:pPr>
        <w:spacing w:after="0"/>
        <w:ind w:left="0"/>
        <w:jc w:val="both"/>
      </w:pPr>
      <w:r>
        <w:rPr>
          <w:rFonts w:ascii="Times New Roman"/>
          <w:b w:val="false"/>
          <w:i w:val="false"/>
          <w:color w:val="000000"/>
          <w:sz w:val="28"/>
        </w:rPr>
        <w:t>
      2) көрсетілетін қызметті берушінің жинақтау бөлімінің қызметкері;</w:t>
      </w:r>
    </w:p>
    <w:bookmarkEnd w:id="78"/>
    <w:bookmarkStart w:name="z690" w:id="79"/>
    <w:p>
      <w:pPr>
        <w:spacing w:after="0"/>
        <w:ind w:left="0"/>
        <w:jc w:val="both"/>
      </w:pPr>
      <w:r>
        <w:rPr>
          <w:rFonts w:ascii="Times New Roman"/>
          <w:b w:val="false"/>
          <w:i w:val="false"/>
          <w:color w:val="000000"/>
          <w:sz w:val="28"/>
        </w:rPr>
        <w:t>
      3) міндетті тіркеуге жатпайтын жылжымалы мүлік кепілін тіркеу бойынша немесе міндетті мемлекеттік тіркеуге жатпайтын жылжымалы мүлік кепілін тіркеу туралы куәліктің телнұсқасын беру бойынша көрсетілетін қызметті берушінің қызметкері;</w:t>
      </w:r>
    </w:p>
    <w:bookmarkEnd w:id="79"/>
    <w:bookmarkStart w:name="z691" w:id="80"/>
    <w:p>
      <w:pPr>
        <w:spacing w:after="0"/>
        <w:ind w:left="0"/>
        <w:jc w:val="both"/>
      </w:pPr>
      <w:r>
        <w:rPr>
          <w:rFonts w:ascii="Times New Roman"/>
          <w:b w:val="false"/>
          <w:i w:val="false"/>
          <w:color w:val="000000"/>
          <w:sz w:val="28"/>
        </w:rPr>
        <w:t>
      4) құжаттарды қабылдау және беру бойынша көрсетілетін қызметті берушінің қызметкері;</w:t>
      </w:r>
    </w:p>
    <w:bookmarkEnd w:id="80"/>
    <w:bookmarkStart w:name="z692" w:id="81"/>
    <w:p>
      <w:pPr>
        <w:spacing w:after="0"/>
        <w:ind w:left="0"/>
        <w:jc w:val="both"/>
      </w:pPr>
      <w:r>
        <w:rPr>
          <w:rFonts w:ascii="Times New Roman"/>
          <w:b w:val="false"/>
          <w:i w:val="false"/>
          <w:color w:val="000000"/>
          <w:sz w:val="28"/>
        </w:rPr>
        <w:t>
      5) ЕДБ АЖ операторы.</w:t>
      </w:r>
    </w:p>
    <w:bookmarkEnd w:id="81"/>
    <w:p>
      <w:pPr>
        <w:spacing w:after="0"/>
        <w:ind w:left="0"/>
        <w:jc w:val="both"/>
      </w:pPr>
      <w:r>
        <w:rPr>
          <w:rFonts w:ascii="Times New Roman"/>
          <w:b w:val="false"/>
          <w:i w:val="false"/>
          <w:color w:val="000000"/>
          <w:sz w:val="28"/>
        </w:rPr>
        <w:t>
      Ақпараттық өзара iс-қимылға қатысушылар - жүйелері:</w:t>
      </w:r>
    </w:p>
    <w:bookmarkStart w:name="z693" w:id="82"/>
    <w:p>
      <w:pPr>
        <w:spacing w:after="0"/>
        <w:ind w:left="0"/>
        <w:jc w:val="both"/>
      </w:pPr>
      <w:r>
        <w:rPr>
          <w:rFonts w:ascii="Times New Roman"/>
          <w:b w:val="false"/>
          <w:i w:val="false"/>
          <w:color w:val="000000"/>
          <w:sz w:val="28"/>
        </w:rPr>
        <w:t>
      1) ЕДБ АЖ;</w:t>
      </w:r>
    </w:p>
    <w:bookmarkEnd w:id="82"/>
    <w:bookmarkStart w:name="z694" w:id="83"/>
    <w:p>
      <w:pPr>
        <w:spacing w:after="0"/>
        <w:ind w:left="0"/>
        <w:jc w:val="both"/>
      </w:pPr>
      <w:r>
        <w:rPr>
          <w:rFonts w:ascii="Times New Roman"/>
          <w:b w:val="false"/>
          <w:i w:val="false"/>
          <w:color w:val="000000"/>
          <w:sz w:val="28"/>
        </w:rPr>
        <w:t>
      2) "Жылжымалы мүлiк тiзiлiмi" АЖ (бұдан әрi - ЖМТ АЖ);</w:t>
      </w:r>
    </w:p>
    <w:bookmarkEnd w:id="83"/>
    <w:bookmarkStart w:name="z695" w:id="84"/>
    <w:p>
      <w:pPr>
        <w:spacing w:after="0"/>
        <w:ind w:left="0"/>
        <w:jc w:val="both"/>
      </w:pPr>
      <w:r>
        <w:rPr>
          <w:rFonts w:ascii="Times New Roman"/>
          <w:b w:val="false"/>
          <w:i w:val="false"/>
          <w:color w:val="000000"/>
          <w:sz w:val="28"/>
        </w:rPr>
        <w:t>
      3) интеграцияланған салық ақпараттық жүйесi (бұдан әрi - ИСАЖ);</w:t>
      </w:r>
    </w:p>
    <w:bookmarkEnd w:id="84"/>
    <w:bookmarkStart w:name="z696" w:id="85"/>
    <w:p>
      <w:pPr>
        <w:spacing w:after="0"/>
        <w:ind w:left="0"/>
        <w:jc w:val="both"/>
      </w:pPr>
      <w:r>
        <w:rPr>
          <w:rFonts w:ascii="Times New Roman"/>
          <w:b w:val="false"/>
          <w:i w:val="false"/>
          <w:color w:val="000000"/>
          <w:sz w:val="28"/>
        </w:rPr>
        <w:t>
      4) Денсаулық сақтау және әлеуметтiк даму министрлiгiнің ақпараттық жүйесі (бұдан әрi - ДСӘДМ АЖ);</w:t>
      </w:r>
    </w:p>
    <w:bookmarkEnd w:id="85"/>
    <w:bookmarkStart w:name="z697" w:id="86"/>
    <w:p>
      <w:pPr>
        <w:spacing w:after="0"/>
        <w:ind w:left="0"/>
        <w:jc w:val="both"/>
      </w:pPr>
      <w:r>
        <w:rPr>
          <w:rFonts w:ascii="Times New Roman"/>
          <w:b w:val="false"/>
          <w:i w:val="false"/>
          <w:color w:val="000000"/>
          <w:sz w:val="28"/>
        </w:rPr>
        <w:t>
      5) электрондық үкiметтiң төлем шлюзi (бұдан әрi - ЭҮТШ);</w:t>
      </w:r>
    </w:p>
    <w:bookmarkEnd w:id="86"/>
    <w:bookmarkStart w:name="z698" w:id="87"/>
    <w:p>
      <w:pPr>
        <w:spacing w:after="0"/>
        <w:ind w:left="0"/>
        <w:jc w:val="both"/>
      </w:pPr>
      <w:r>
        <w:rPr>
          <w:rFonts w:ascii="Times New Roman"/>
          <w:b w:val="false"/>
          <w:i w:val="false"/>
          <w:color w:val="000000"/>
          <w:sz w:val="28"/>
        </w:rPr>
        <w:t>
      6) электрондық үкiметтің шлюзі (бұдан әрi - ЭҮШ);</w:t>
      </w:r>
    </w:p>
    <w:bookmarkEnd w:id="87"/>
    <w:bookmarkStart w:name="z699" w:id="88"/>
    <w:p>
      <w:pPr>
        <w:spacing w:after="0"/>
        <w:ind w:left="0"/>
        <w:jc w:val="both"/>
      </w:pPr>
      <w:r>
        <w:rPr>
          <w:rFonts w:ascii="Times New Roman"/>
          <w:b w:val="false"/>
          <w:i w:val="false"/>
          <w:color w:val="000000"/>
          <w:sz w:val="28"/>
        </w:rPr>
        <w:t>
      7) портал.</w:t>
      </w:r>
    </w:p>
    <w:bookmarkEnd w:id="88"/>
    <w:bookmarkStart w:name="z700" w:id="89"/>
    <w:p>
      <w:pPr>
        <w:spacing w:after="0"/>
        <w:ind w:left="0"/>
        <w:jc w:val="both"/>
      </w:pPr>
      <w:r>
        <w:rPr>
          <w:rFonts w:ascii="Times New Roman"/>
          <w:b w:val="false"/>
          <w:i w:val="false"/>
          <w:color w:val="000000"/>
          <w:sz w:val="28"/>
        </w:rPr>
        <w:t xml:space="preserve">
      8. Құрылымдық бөлімшелердің (әрбір рәсімнің (әрекеттердің) ұзақтығын көрсете отырып қызметкерлерінің) арасындағы рәсімдердің сипаттамасы (әрекеттердің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бірліктер-әрекетінің сипаттамасында және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функционалдық өзара іс-қимыл схемасында көрсетілген.</w:t>
      </w:r>
    </w:p>
    <w:bookmarkEnd w:id="89"/>
    <w:bookmarkStart w:name="z701" w:id="90"/>
    <w:p>
      <w:pPr>
        <w:spacing w:after="0"/>
        <w:ind w:left="0"/>
        <w:jc w:val="left"/>
      </w:pPr>
      <w:r>
        <w:rPr>
          <w:rFonts w:ascii="Times New Roman"/>
          <w:b/>
          <w:i w:val="false"/>
          <w:color w:val="000000"/>
        </w:rPr>
        <w:t xml:space="preserve"> 4 тарау. Мемлекеттiк қызмет көрсету процесiнде көрсетілетін қызметті берушілермен өзара іс-қимыл жасау тәртібінің, сондай-ақ ақпараттық жүйелердi пайдалану тәртібінің сипаттамасы</w:t>
      </w:r>
    </w:p>
    <w:bookmarkEnd w:id="90"/>
    <w:bookmarkStart w:name="z702" w:id="91"/>
    <w:p>
      <w:pPr>
        <w:spacing w:after="0"/>
        <w:ind w:left="0"/>
        <w:jc w:val="both"/>
      </w:pPr>
      <w:r>
        <w:rPr>
          <w:rFonts w:ascii="Times New Roman"/>
          <w:b w:val="false"/>
          <w:i w:val="false"/>
          <w:color w:val="000000"/>
          <w:sz w:val="28"/>
        </w:rPr>
        <w:t>
      9. Көрсетілетін қызметті беруші құжаттар қабылдауды "кедергісіз қызмет көрсету" арқылы операциялық залда жүзеге асырады, онда орталық қызметкерінің тегі, аты, әкесінің аты (бар болған жағдайда) және лауазымы көрсетіледі.</w:t>
      </w:r>
    </w:p>
    <w:bookmarkEnd w:id="91"/>
    <w:p>
      <w:pPr>
        <w:spacing w:after="0"/>
        <w:ind w:left="0"/>
        <w:jc w:val="both"/>
      </w:pPr>
      <w:r>
        <w:rPr>
          <w:rFonts w:ascii="Times New Roman"/>
          <w:b w:val="false"/>
          <w:i w:val="false"/>
          <w:color w:val="000000"/>
          <w:sz w:val="28"/>
        </w:rPr>
        <w:t>
      Көрсетілетін қызметті алушының құжаттарды тапсыру үшін рұқсат етілген ең ұзақ уақыт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көрсетуге рұқсат етілген ең ұзақ уақыт - 20 минуттан аспайды.</w:t>
      </w:r>
    </w:p>
    <w:bookmarkStart w:name="z703" w:id="92"/>
    <w:p>
      <w:pPr>
        <w:spacing w:after="0"/>
        <w:ind w:left="0"/>
        <w:jc w:val="both"/>
      </w:pPr>
      <w:r>
        <w:rPr>
          <w:rFonts w:ascii="Times New Roman"/>
          <w:b w:val="false"/>
          <w:i w:val="false"/>
          <w:color w:val="000000"/>
          <w:sz w:val="28"/>
        </w:rPr>
        <w:t>
      10. ЕДБ АЖ-мен өзара іс-қимыл жолымен "электрондық үкімет" веб-порталы арқылы мемлекеттік қызмет көрсету кезінде көрсетілетін қызметті беруші мен көрсетілетін қызметті алушының жүгіну тәртібін және рәсімдерінің (әрекеттерінің) реттілігін сипаттау:</w:t>
      </w:r>
    </w:p>
    <w:bookmarkEnd w:id="92"/>
    <w:bookmarkStart w:name="z704" w:id="93"/>
    <w:p>
      <w:pPr>
        <w:spacing w:after="0"/>
        <w:ind w:left="0"/>
        <w:jc w:val="both"/>
      </w:pPr>
      <w:r>
        <w:rPr>
          <w:rFonts w:ascii="Times New Roman"/>
          <w:b w:val="false"/>
          <w:i w:val="false"/>
          <w:color w:val="000000"/>
          <w:sz w:val="28"/>
        </w:rPr>
        <w:t xml:space="preserve">
      1) өтініш беруші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қажетті құжаттарды ЕДБ-ге тапсырады;</w:t>
      </w:r>
    </w:p>
    <w:bookmarkEnd w:id="93"/>
    <w:bookmarkStart w:name="z705" w:id="94"/>
    <w:p>
      <w:pPr>
        <w:spacing w:after="0"/>
        <w:ind w:left="0"/>
        <w:jc w:val="both"/>
      </w:pPr>
      <w:r>
        <w:rPr>
          <w:rFonts w:ascii="Times New Roman"/>
          <w:b w:val="false"/>
          <w:i w:val="false"/>
          <w:color w:val="000000"/>
          <w:sz w:val="28"/>
        </w:rPr>
        <w:t>
      2) өтінішке, Салық комитетінің ақпараттық жүйесінен және Мемлекеттік зейнетақы төлеу орталығының ақпараттық жүйесінен ақпаратқа сұрау салуға келісімге қол қояды;</w:t>
      </w:r>
    </w:p>
    <w:bookmarkEnd w:id="94"/>
    <w:bookmarkStart w:name="z706" w:id="95"/>
    <w:p>
      <w:pPr>
        <w:spacing w:after="0"/>
        <w:ind w:left="0"/>
        <w:jc w:val="both"/>
      </w:pPr>
      <w:r>
        <w:rPr>
          <w:rFonts w:ascii="Times New Roman"/>
          <w:b w:val="false"/>
          <w:i w:val="false"/>
          <w:color w:val="000000"/>
          <w:sz w:val="28"/>
        </w:rPr>
        <w:t>
      3) ЕДБ қызметкерлері көрсетілетін қызметті алушының электрондық өтінішін ресімдейді;</w:t>
      </w:r>
    </w:p>
    <w:bookmarkEnd w:id="95"/>
    <w:bookmarkStart w:name="z707" w:id="96"/>
    <w:p>
      <w:pPr>
        <w:spacing w:after="0"/>
        <w:ind w:left="0"/>
        <w:jc w:val="both"/>
      </w:pPr>
      <w:r>
        <w:rPr>
          <w:rFonts w:ascii="Times New Roman"/>
          <w:b w:val="false"/>
          <w:i w:val="false"/>
          <w:color w:val="000000"/>
          <w:sz w:val="28"/>
        </w:rPr>
        <w:t>
      4) көрсетілетін қызметті алушының электрондық өтінішіне электрондық шарт және төлегені туралы сканерленген түбіртек қоса беріледі;</w:t>
      </w:r>
    </w:p>
    <w:bookmarkEnd w:id="96"/>
    <w:bookmarkStart w:name="z708" w:id="97"/>
    <w:p>
      <w:pPr>
        <w:spacing w:after="0"/>
        <w:ind w:left="0"/>
        <w:jc w:val="both"/>
      </w:pPr>
      <w:r>
        <w:rPr>
          <w:rFonts w:ascii="Times New Roman"/>
          <w:b w:val="false"/>
          <w:i w:val="false"/>
          <w:color w:val="000000"/>
          <w:sz w:val="28"/>
        </w:rPr>
        <w:t>
      5) электрондық өтінішке ЕДБ-нің ЭЦҚ-ы және көрсетілетін қызметті алушының ЭЦҚ-ы қойылады;</w:t>
      </w:r>
    </w:p>
    <w:bookmarkEnd w:id="97"/>
    <w:bookmarkStart w:name="z709" w:id="98"/>
    <w:p>
      <w:pPr>
        <w:spacing w:after="0"/>
        <w:ind w:left="0"/>
        <w:jc w:val="both"/>
      </w:pPr>
      <w:r>
        <w:rPr>
          <w:rFonts w:ascii="Times New Roman"/>
          <w:b w:val="false"/>
          <w:i w:val="false"/>
          <w:color w:val="000000"/>
          <w:sz w:val="28"/>
        </w:rPr>
        <w:t>
      6) электрондық өтініш ЖМКТ АЖ-ға келіп түседі;</w:t>
      </w:r>
    </w:p>
    <w:bookmarkEnd w:id="98"/>
    <w:bookmarkStart w:name="z710" w:id="99"/>
    <w:p>
      <w:pPr>
        <w:spacing w:after="0"/>
        <w:ind w:left="0"/>
        <w:jc w:val="both"/>
      </w:pPr>
      <w:r>
        <w:rPr>
          <w:rFonts w:ascii="Times New Roman"/>
          <w:b w:val="false"/>
          <w:i w:val="false"/>
          <w:color w:val="000000"/>
          <w:sz w:val="28"/>
        </w:rPr>
        <w:t>
      7) көрсетілетін қызметті берушінің қызметкерлері өтінішті қарайды және кепілді тіркеу туралы шешім қабылдайды;</w:t>
      </w:r>
    </w:p>
    <w:bookmarkEnd w:id="99"/>
    <w:bookmarkStart w:name="z711" w:id="100"/>
    <w:p>
      <w:pPr>
        <w:spacing w:after="0"/>
        <w:ind w:left="0"/>
        <w:jc w:val="both"/>
      </w:pPr>
      <w:r>
        <w:rPr>
          <w:rFonts w:ascii="Times New Roman"/>
          <w:b w:val="false"/>
          <w:i w:val="false"/>
          <w:color w:val="000000"/>
          <w:sz w:val="28"/>
        </w:rPr>
        <w:t>
      8) қызмет көрсету нәтижесі порталдың жеке кабинетінде және ЕДБ АЖ-де қолжетімді.</w:t>
      </w:r>
    </w:p>
    <w:bookmarkEnd w:id="100"/>
    <w:bookmarkStart w:name="z712" w:id="101"/>
    <w:p>
      <w:pPr>
        <w:spacing w:after="0"/>
        <w:ind w:left="0"/>
        <w:jc w:val="both"/>
      </w:pPr>
      <w:r>
        <w:rPr>
          <w:rFonts w:ascii="Times New Roman"/>
          <w:b w:val="false"/>
          <w:i w:val="false"/>
          <w:color w:val="000000"/>
          <w:sz w:val="28"/>
        </w:rPr>
        <w:t xml:space="preserve">
      11. Мемлекеттік қызмет көрсетуге жұмылдырылған ақпараттық жүйелердің функционалдық өзара іс-қимылының диаграммасы графикалық нысанда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ЕДБ арқылы "Міндетті мемлекеттік тіркеуге жатпайтын жылжымалы мүлік кепілін тіркеу" бизнес-процесі диаграммасында және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бизнес-процестердің анықтамасында көрсетілген.</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мемлекеттік тіркеуге жатпайтын жылжымалы мүлік кепілін тіркеу"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Құрылымдық-функционалдық - бірліктер іс-қимылдарының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2"/>
        <w:gridCol w:w="4995"/>
        <w:gridCol w:w="3076"/>
        <w:gridCol w:w="307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әрекеті (жүріс, жұмыстың ағымы)</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 (жұмыстың барысы, ағымы)</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 бірлік атауы (бұдан әрі - ҚФБ)</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қимыл (процесс, рәсім, операция барысы) және олардың сипаттамасы</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 құжаттардың толықтығын тексеру, қабылдау</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кезінде құжаттардың толықтығын тексеру</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 басқару шешімі)</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кітабында тіркеу және қолхат беру</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өтінішті қоса берілген құжаттармен тіркеу бөліміне жібереді</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өтінішті өңдеуге 20 минут</w:t>
            </w:r>
            <w:r>
              <w:br/>
            </w:r>
            <w:r>
              <w:rPr>
                <w:rFonts w:ascii="Times New Roman"/>
                <w:b w:val="false"/>
                <w:i w:val="false"/>
                <w:color w:val="000000"/>
                <w:sz w:val="20"/>
              </w:rPr>
              <w:t>
Құжаттарды тапсыру күніне 2 рет</w:t>
            </w:r>
          </w:p>
        </w:tc>
      </w:tr>
      <w:tr>
        <w:trPr>
          <w:trHeight w:val="30" w:hRule="atLeast"/>
        </w:trPr>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 нөмірі</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99"/>
        <w:gridCol w:w="4362"/>
        <w:gridCol w:w="3239"/>
      </w:tblGrid>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жылжымайтын мүлікке құқықтарды тіркеу бөлімінің қызметкері</w:t>
            </w:r>
          </w:p>
        </w:tc>
      </w:tr>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өңдеу, талдау, тіркеу телнұсқаны өңдеу және дайындау</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жылжымайтын мүлікке құқықтарды тіркеу бөлімге беру үшін құжаттарды жинау</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кітабындағы көрсетілетін қызметті алушының қолтаңбасы</w:t>
            </w:r>
          </w:p>
        </w:tc>
      </w:tr>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қабылдау - тапсыру бөліміне орындалған құжаттарды және ЖМКТК телнұсқасын тапсыру</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Орталыққа есепке алу кітабы бойынша ЖМКТК-ның тіркелген құжаттарын және телнұсқасын тапсыру</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Қолхат бойынша құжаттарды беру</w:t>
            </w:r>
          </w:p>
        </w:tc>
      </w:tr>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өңдеуге және орындауға 1 күн</w:t>
            </w:r>
            <w:r>
              <w:br/>
            </w:r>
            <w:r>
              <w:rPr>
                <w:rFonts w:ascii="Times New Roman"/>
                <w:b w:val="false"/>
                <w:i w:val="false"/>
                <w:color w:val="000000"/>
                <w:sz w:val="20"/>
              </w:rPr>
              <w:t>
Бір өтінішті өңдеуге және орындауға 6 күн</w:t>
            </w:r>
            <w:r>
              <w:br/>
            </w:r>
            <w:r>
              <w:rPr>
                <w:rFonts w:ascii="Times New Roman"/>
                <w:b w:val="false"/>
                <w:i w:val="false"/>
                <w:color w:val="000000"/>
                <w:sz w:val="20"/>
              </w:rPr>
              <w:t>
Құжаттарды тапсыру күніне 2 рет</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минут</w:t>
            </w:r>
          </w:p>
        </w:tc>
      </w:tr>
      <w:tr>
        <w:trPr>
          <w:trHeight w:val="30" w:hRule="atLeast"/>
        </w:trPr>
        <w:tc>
          <w:tcPr>
            <w:tcW w:w="4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6"/>
        <w:gridCol w:w="732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(жұмыстың барысы, ағымы)</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жылжымайтын мүлікке құқықтарды тіркеу бөлімінің қызметкері</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Өтінішті қабылдау, құжатардың толықтығын тексеру</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Құжатардың толықтығын тексеру</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және орындау</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Қолхат бойынша құжаттарды беру</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көрсетілетін қызметті берушінің жылжымайтын мүлікке құқықтарды тіркеу бөлімінің қызметкеріне жібереді</w:t>
            </w:r>
          </w:p>
        </w:tc>
      </w:tr>
    </w:tbl>
    <w:p>
      <w:pPr>
        <w:spacing w:after="0"/>
        <w:ind w:left="0"/>
        <w:jc w:val="left"/>
      </w:pPr>
      <w:r>
        <w:rPr>
          <w:rFonts w:ascii="Times New Roman"/>
          <w:b/>
          <w:i w:val="false"/>
          <w:color w:val="000000"/>
        </w:rPr>
        <w:t xml:space="preserve"> Пайдалану нұсқалары. Баламалы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76"/>
        <w:gridCol w:w="7324"/>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(жұмыстың барысы, ағымы)</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Өтінішті қабылдау, құжатардың толықтығын тексеру</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Құжатардың толықтығын тексеру</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және дәлелді кері қайтару</w:t>
            </w:r>
          </w:p>
        </w:tc>
      </w:tr>
      <w:tr>
        <w:trPr>
          <w:trHeight w:val="30" w:hRule="atLeast"/>
        </w:trPr>
        <w:tc>
          <w:tcPr>
            <w:tcW w:w="4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Дәлелді бас тартуды беру</w:t>
            </w:r>
          </w:p>
        </w:tc>
        <w:tc>
          <w:tcPr>
            <w:tcW w:w="7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Көрсетілетін қызметті берушінің жылжымайтын мүлікке құқықтарды тіркеу бөлімінің қызметкеріне жібереді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Функционалдық өзара іс-қимыл сызбасы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жылжымайтын мүлікке құқықтарды тіркеу бөлімі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Құжаттарды қабылдау, есепке алу кiтабына қабылдау туралы жазбаны енгізу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Орындалған құжаттарды қолхат бойынша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А-8. Бас тартудың себебі көрсетілген хабарламаны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О-4.Құжаттарды есепке алу кiтабы бойынша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Өтінішті қарау және тіркеу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Орталыққа есепке алу кітапшасы бойынша ЖМКТК-ның тіркелген құжаттарын және телнұсқасын тапсыру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 Өтінішті қарау және бас тартудың себебі көрсетілген хабарламаны дайындау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 Бас тартудың себебі көрсетілген хабарламаны Мемлекеттік корпорацияға тапсыру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1-Сурет. ЕДБ арқылы "Міндетті мемлекеттік тіркеуге жатпайтын жылжымалы мүлік кепілін тіркеу" бизнес-процесі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ЕДБ арқылы Өтініш беруші туралы деректер жинау реттілігінің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Тізілімнен жылжымалы мүлік кепілінің ауырпалық туралы үзінді көшірмені беру және мемлекеттік қызмет көрсетуге төлемдерді жинау реттілігінің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**ЖМКТ ақпараттық жүйесі арқылы электрондық формата қызмет көрсету негізінде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"Міндетті мемлекеттік тіркеуге</w:t>
            </w:r>
            <w:r>
              <w:br/>
            </w:r>
            <w:r>
              <w:rPr>
                <w:rFonts w:ascii="Times New Roman"/>
                <w:b w:val="false"/>
                <w:i w:val="false"/>
                <w:color w:val="000000"/>
                <w:sz w:val="20"/>
              </w:rPr>
              <w:t>жатпайтын жылжымалы мүлік</w:t>
            </w:r>
            <w:r>
              <w:br/>
            </w:r>
            <w:r>
              <w:rPr>
                <w:rFonts w:ascii="Times New Roman"/>
                <w:b w:val="false"/>
                <w:i w:val="false"/>
                <w:color w:val="000000"/>
                <w:sz w:val="20"/>
              </w:rPr>
              <w:t>кепілін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xml:space="preserve">
      1-Сурет. ЕДБ және жылжымалы мүлік кепілінің бірыңғай тізілімі арқылы "Міндетті мемлекеттік тіркеуге жатпайтын жылжымалы мүлік кепілін тіркеу" бизнес-процесі диаграммасы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3-қосымша</w:t>
            </w:r>
          </w:p>
        </w:tc>
      </w:tr>
    </w:tbl>
    <w:bookmarkStart w:name="z63" w:id="102"/>
    <w:p>
      <w:pPr>
        <w:spacing w:after="0"/>
        <w:ind w:left="0"/>
        <w:jc w:val="left"/>
      </w:pPr>
      <w:r>
        <w:rPr>
          <w:rFonts w:ascii="Times New Roman"/>
          <w:b/>
          <w:i w:val="false"/>
          <w:color w:val="000000"/>
        </w:rPr>
        <w:t xml:space="preserve"> "Жылжымайтын мүлікке тіркелген құқықтар (ауыртпалықтар) және оның техникалық сипаттамалары туралы анықтама беру" мемлекеттік көрсетілетін қызмет регламенті</w:t>
      </w:r>
    </w:p>
    <w:bookmarkEnd w:id="102"/>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9" w:id="103"/>
    <w:p>
      <w:pPr>
        <w:spacing w:after="0"/>
        <w:ind w:left="0"/>
        <w:jc w:val="left"/>
      </w:pPr>
      <w:r>
        <w:rPr>
          <w:rFonts w:ascii="Times New Roman"/>
          <w:b/>
          <w:i w:val="false"/>
          <w:color w:val="000000"/>
        </w:rPr>
        <w:t xml:space="preserve"> 1 тарау. Жалпы ережелер</w:t>
      </w:r>
    </w:p>
    <w:bookmarkEnd w:id="103"/>
    <w:bookmarkStart w:name="z110" w:id="104"/>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"Жылжымайтын мүлікке тіркелген құқықтар (ауыртпалықтар) және оның техникалық сипаттамалары туралы анықтама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қоғамымен (бұдан әрі - көрсетілетін қызметті беруші) көрсетіледі.</w:t>
      </w:r>
    </w:p>
    <w:bookmarkEnd w:id="104"/>
    <w:bookmarkStart w:name="z717" w:id="105"/>
    <w:p>
      <w:pPr>
        <w:spacing w:after="0"/>
        <w:ind w:left="0"/>
        <w:jc w:val="both"/>
      </w:pPr>
      <w:r>
        <w:rPr>
          <w:rFonts w:ascii="Times New Roman"/>
          <w:b w:val="false"/>
          <w:i w:val="false"/>
          <w:color w:val="000000"/>
          <w:sz w:val="28"/>
        </w:rPr>
        <w:t>
      2. Көрсетілетін қызмет нысаны-электрондық (толық автоматтандырылған).</w:t>
      </w:r>
    </w:p>
    <w:bookmarkEnd w:id="105"/>
    <w:bookmarkStart w:name="z718" w:id="106"/>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w:t>
      </w:r>
    </w:p>
    <w:bookmarkEnd w:id="106"/>
    <w:bookmarkStart w:name="z719" w:id="107"/>
    <w:p>
      <w:pPr>
        <w:spacing w:after="0"/>
        <w:ind w:left="0"/>
        <w:jc w:val="both"/>
      </w:pPr>
      <w:r>
        <w:rPr>
          <w:rFonts w:ascii="Times New Roman"/>
          <w:b w:val="false"/>
          <w:i w:val="false"/>
          <w:color w:val="000000"/>
          <w:sz w:val="28"/>
        </w:rPr>
        <w:t>
      1) көрсетілетін қызметті беруші;;</w:t>
      </w:r>
    </w:p>
    <w:bookmarkEnd w:id="107"/>
    <w:bookmarkStart w:name="z720" w:id="108"/>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108"/>
    <w:bookmarkStart w:name="z721" w:id="109"/>
    <w:p>
      <w:pPr>
        <w:spacing w:after="0"/>
        <w:ind w:left="0"/>
        <w:jc w:val="both"/>
      </w:pPr>
      <w:r>
        <w:rPr>
          <w:rFonts w:ascii="Times New Roman"/>
          <w:b w:val="false"/>
          <w:i w:val="false"/>
          <w:color w:val="000000"/>
          <w:sz w:val="28"/>
        </w:rPr>
        <w:t>
      4. Мемлекеттік қызметті көрсету нәтижесі - жылжымайтын мүлікке тіркелген құқықтар (ауыртпалықтар) және оның техникалық сипаттамалары туралы анықтама.</w:t>
      </w:r>
    </w:p>
    <w:bookmarkEnd w:id="109"/>
    <w:bookmarkStart w:name="z722" w:id="110"/>
    <w:p>
      <w:pPr>
        <w:spacing w:after="0"/>
        <w:ind w:left="0"/>
        <w:jc w:val="left"/>
      </w:pPr>
      <w:r>
        <w:rPr>
          <w:rFonts w:ascii="Times New Roman"/>
          <w:b/>
          <w:i w:val="false"/>
          <w:color w:val="000000"/>
        </w:rPr>
        <w:t xml:space="preserve"> 2 тарау. Мемлекеттік қызмет көрсету процесіндегі көрсетілетін қызметті берушінің құрылымдық бөлімшелерінің (қызметкерлерінің) әрекеттері тәртібінің сипаттамасы</w:t>
      </w:r>
    </w:p>
    <w:bookmarkEnd w:id="110"/>
    <w:bookmarkStart w:name="z723" w:id="111"/>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111"/>
    <w:bookmarkStart w:name="z724" w:id="112"/>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112"/>
    <w:bookmarkStart w:name="z725" w:id="113"/>
    <w:p>
      <w:pPr>
        <w:spacing w:after="0"/>
        <w:ind w:left="0"/>
        <w:jc w:val="both"/>
      </w:pPr>
      <w:r>
        <w:rPr>
          <w:rFonts w:ascii="Times New Roman"/>
          <w:b w:val="false"/>
          <w:i w:val="false"/>
          <w:color w:val="000000"/>
          <w:sz w:val="28"/>
        </w:rPr>
        <w:t xml:space="preserve">
      1) көрсетілетін қызметті берушінің құжаттарды қабылдау және беру бөлімінің қызметкері мемлекеттік ақпараттық жүйеде мәліметтер болған кезде 20 (жиырма) минут ішінде ЭҮП арқылы мемлекеттік қызмет көрсету нәтижесін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тартады;</w:t>
      </w:r>
    </w:p>
    <w:bookmarkEnd w:id="113"/>
    <w:bookmarkStart w:name="z726" w:id="114"/>
    <w:p>
      <w:pPr>
        <w:spacing w:after="0"/>
        <w:ind w:left="0"/>
        <w:jc w:val="both"/>
      </w:pPr>
      <w:r>
        <w:rPr>
          <w:rFonts w:ascii="Times New Roman"/>
          <w:b w:val="false"/>
          <w:i w:val="false"/>
          <w:color w:val="000000"/>
          <w:sz w:val="28"/>
        </w:rPr>
        <w:t>
      2) мемлекеттік ақпараттық жүйеде деректер болмаған жағдайда құжаттарды қабылдау және беру бөлімінің қызметкері көрсетілетін қызметті берушінің жылжымайтын мүлікке құқықтарды тіркеу бөліміне сұрау салуды жолдайды.</w:t>
      </w:r>
    </w:p>
    <w:bookmarkEnd w:id="114"/>
    <w:p>
      <w:pPr>
        <w:spacing w:after="0"/>
        <w:ind w:left="0"/>
        <w:jc w:val="both"/>
      </w:pPr>
      <w:r>
        <w:rPr>
          <w:rFonts w:ascii="Times New Roman"/>
          <w:b w:val="false"/>
          <w:i w:val="false"/>
          <w:color w:val="000000"/>
          <w:sz w:val="28"/>
        </w:rPr>
        <w:t>
      Кейіннен көрсетілетін қызметті берушінің жылжымайтын мүлікке құқықтарды тіркеу бөлімінің қызметкері өзінің функционалдық міндеттеріне сәйкес көрсетілетін қызметті берушінің құжаттарды қабылдау және беру бөлімінің қызметкерінен құжаттарды есепке алу кітабы бойынша құжаттарды қабылдауды жүзеге асырады.</w:t>
      </w:r>
    </w:p>
    <w:p>
      <w:pPr>
        <w:spacing w:after="0"/>
        <w:ind w:left="0"/>
        <w:jc w:val="both"/>
      </w:pPr>
      <w:r>
        <w:rPr>
          <w:rFonts w:ascii="Times New Roman"/>
          <w:b w:val="false"/>
          <w:i w:val="false"/>
          <w:color w:val="000000"/>
          <w:sz w:val="28"/>
        </w:rPr>
        <w:t>
      Мемлекеттік ақпараттық жүйеде деректер болмаған жағдайда көрсетілетін қызметті берушінің мемлекеттік қызметті көрсету мерзімі бір жұмыс күніне дейін ұзартылады (қабылдау күні мемлекеттік қызметті көрсету мерзіміне кірмейді, бұл ретте көрсетілетін қызметті беруші мемлекеттік қызметті көрсету нәтижесін көрсету мерзімі аяқталғанға дейін бір күн бұрын ұсынады).</w:t>
      </w:r>
    </w:p>
    <w:p>
      <w:pPr>
        <w:spacing w:after="0"/>
        <w:ind w:left="0"/>
        <w:jc w:val="both"/>
      </w:pPr>
      <w:r>
        <w:rPr>
          <w:rFonts w:ascii="Times New Roman"/>
          <w:b w:val="false"/>
          <w:i w:val="false"/>
          <w:color w:val="000000"/>
          <w:sz w:val="28"/>
        </w:rPr>
        <w:t>
      Қызмет берушінің жылжымайтын мүлікке құқықтарды тіркеу бөлімінің орындалған құжаттарды қабылдау және беру бөліміне беруі құжаттарды есепке алу кітабы бойынша жүргізіледі.</w:t>
      </w:r>
    </w:p>
    <w:bookmarkStart w:name="z727" w:id="115"/>
    <w:p>
      <w:pPr>
        <w:spacing w:after="0"/>
        <w:ind w:left="0"/>
        <w:jc w:val="left"/>
      </w:pPr>
      <w:r>
        <w:rPr>
          <w:rFonts w:ascii="Times New Roman"/>
          <w:b/>
          <w:i w:val="false"/>
          <w:color w:val="000000"/>
        </w:rPr>
        <w:t xml:space="preserve"> 3 тарау. Мемлекеттік қызмет көрсету процесіндегі құрылымдық бөлімшелердің (қызметкерлердің) өзара іс-қимылы тәртібінің сипаттамасы</w:t>
      </w:r>
    </w:p>
    <w:bookmarkEnd w:id="115"/>
    <w:bookmarkStart w:name="z728" w:id="11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16"/>
    <w:bookmarkStart w:name="z729" w:id="117"/>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қызметкері-құжаттарды қабылдау және беру;</w:t>
      </w:r>
    </w:p>
    <w:bookmarkEnd w:id="117"/>
    <w:bookmarkStart w:name="z730" w:id="118"/>
    <w:p>
      <w:pPr>
        <w:spacing w:after="0"/>
        <w:ind w:left="0"/>
        <w:jc w:val="both"/>
      </w:pPr>
      <w:r>
        <w:rPr>
          <w:rFonts w:ascii="Times New Roman"/>
          <w:b w:val="false"/>
          <w:i w:val="false"/>
          <w:color w:val="000000"/>
          <w:sz w:val="28"/>
        </w:rPr>
        <w:t>
      2) көрсетілетін қызметті берушінің жинақтаушы бөлімінің қызметкері - көрсетілетін қызметті берушінің жылжымайтын мүлікке құқықтарды тіркеу бөлімінен құжаттарды жолдау және алу;</w:t>
      </w:r>
    </w:p>
    <w:bookmarkEnd w:id="118"/>
    <w:bookmarkStart w:name="z731" w:id="119"/>
    <w:p>
      <w:pPr>
        <w:spacing w:after="0"/>
        <w:ind w:left="0"/>
        <w:jc w:val="both"/>
      </w:pPr>
      <w:r>
        <w:rPr>
          <w:rFonts w:ascii="Times New Roman"/>
          <w:b w:val="false"/>
          <w:i w:val="false"/>
          <w:color w:val="000000"/>
          <w:sz w:val="28"/>
        </w:rPr>
        <w:t>
      3) қызмет берушінің қызметкері - құжаттарды есепке алу кітабы бойынша қызмет берушінің қабылдау және беру бөлімінен құжаттарды қабылдау, жылжымайтын мүлікке құқықтарды тіркеу бөліміне сұрау салуды беру, құжаттарды есепке алу кітабы бойынша қызмет берушінің қабылдау және беру бөліміне орындалған құжаттарды беру;</w:t>
      </w:r>
    </w:p>
    <w:bookmarkEnd w:id="119"/>
    <w:bookmarkStart w:name="z732" w:id="120"/>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 - сұрауды қарау және анықтаманы дайындау;</w:t>
      </w:r>
    </w:p>
    <w:bookmarkEnd w:id="120"/>
    <w:p>
      <w:pPr>
        <w:spacing w:after="0"/>
        <w:ind w:left="0"/>
        <w:jc w:val="both"/>
      </w:pPr>
      <w:r>
        <w:rPr>
          <w:rFonts w:ascii="Times New Roman"/>
          <w:b w:val="false"/>
          <w:i w:val="false"/>
          <w:color w:val="000000"/>
          <w:sz w:val="28"/>
        </w:rPr>
        <w:t>
      Мемлекеттік қызмет көрсетуге қатыстырылған ақпараттық жүйелер:</w:t>
      </w:r>
    </w:p>
    <w:bookmarkStart w:name="z733" w:id="121"/>
    <w:p>
      <w:pPr>
        <w:spacing w:after="0"/>
        <w:ind w:left="0"/>
        <w:jc w:val="both"/>
      </w:pPr>
      <w:r>
        <w:rPr>
          <w:rFonts w:ascii="Times New Roman"/>
          <w:b w:val="false"/>
          <w:i w:val="false"/>
          <w:color w:val="000000"/>
          <w:sz w:val="28"/>
        </w:rPr>
        <w:t>
      1) ЭҮП;</w:t>
      </w:r>
    </w:p>
    <w:bookmarkEnd w:id="121"/>
    <w:bookmarkStart w:name="z734" w:id="122"/>
    <w:p>
      <w:pPr>
        <w:spacing w:after="0"/>
        <w:ind w:left="0"/>
        <w:jc w:val="both"/>
      </w:pPr>
      <w:r>
        <w:rPr>
          <w:rFonts w:ascii="Times New Roman"/>
          <w:b w:val="false"/>
          <w:i w:val="false"/>
          <w:color w:val="000000"/>
          <w:sz w:val="28"/>
        </w:rPr>
        <w:t>
      2) Қазақстан Республикасы Мобильдік үкіметінің ақпараттық жүйесі (бұдан әрі - М-GOV);</w:t>
      </w:r>
    </w:p>
    <w:bookmarkEnd w:id="122"/>
    <w:bookmarkStart w:name="z735" w:id="123"/>
    <w:p>
      <w:pPr>
        <w:spacing w:after="0"/>
        <w:ind w:left="0"/>
        <w:jc w:val="both"/>
      </w:pPr>
      <w:r>
        <w:rPr>
          <w:rFonts w:ascii="Times New Roman"/>
          <w:b w:val="false"/>
          <w:i w:val="false"/>
          <w:color w:val="000000"/>
          <w:sz w:val="28"/>
        </w:rPr>
        <w:t>
      3) электрондық үкімет шлюзі (бұдан әрі - ЭҮШ);</w:t>
      </w:r>
    </w:p>
    <w:bookmarkEnd w:id="123"/>
    <w:bookmarkStart w:name="z736" w:id="124"/>
    <w:p>
      <w:pPr>
        <w:spacing w:after="0"/>
        <w:ind w:left="0"/>
        <w:jc w:val="both"/>
      </w:pPr>
      <w:r>
        <w:rPr>
          <w:rFonts w:ascii="Times New Roman"/>
          <w:b w:val="false"/>
          <w:i w:val="false"/>
          <w:color w:val="000000"/>
          <w:sz w:val="28"/>
        </w:rPr>
        <w:t>
      4) "Жылжымайтын мүлік тіркелімі" мемлекеттік дерекқорының ақпараттық жүйесі (бұдан әрі - ЖМТ МД АЖ);</w:t>
      </w:r>
    </w:p>
    <w:bookmarkEnd w:id="124"/>
    <w:bookmarkStart w:name="z737" w:id="125"/>
    <w:p>
      <w:pPr>
        <w:spacing w:after="0"/>
        <w:ind w:left="0"/>
        <w:jc w:val="both"/>
      </w:pPr>
      <w:r>
        <w:rPr>
          <w:rFonts w:ascii="Times New Roman"/>
          <w:b w:val="false"/>
          <w:i w:val="false"/>
          <w:color w:val="000000"/>
          <w:sz w:val="28"/>
        </w:rPr>
        <w:t>
      5) Мемлекеттік корпорация ақпараттық жүйесінің автоматтандырылған жұмыс орны (бұдан әрі - МК АЖ АЖО);</w:t>
      </w:r>
    </w:p>
    <w:bookmarkEnd w:id="125"/>
    <w:bookmarkStart w:name="z738" w:id="126"/>
    <w:p>
      <w:pPr>
        <w:spacing w:after="0"/>
        <w:ind w:left="0"/>
        <w:jc w:val="both"/>
      </w:pPr>
      <w:r>
        <w:rPr>
          <w:rFonts w:ascii="Times New Roman"/>
          <w:b w:val="false"/>
          <w:i w:val="false"/>
          <w:color w:val="000000"/>
          <w:sz w:val="28"/>
        </w:rPr>
        <w:t>
      6) "Жеке тұлғалар" мемлекеттік дерекқоры (бұдан әрі - ЖТ МД);</w:t>
      </w:r>
    </w:p>
    <w:bookmarkEnd w:id="126"/>
    <w:bookmarkStart w:name="z739" w:id="127"/>
    <w:p>
      <w:pPr>
        <w:spacing w:after="0"/>
        <w:ind w:left="0"/>
        <w:jc w:val="both"/>
      </w:pPr>
      <w:r>
        <w:rPr>
          <w:rFonts w:ascii="Times New Roman"/>
          <w:b w:val="false"/>
          <w:i w:val="false"/>
          <w:color w:val="000000"/>
          <w:sz w:val="28"/>
        </w:rPr>
        <w:t>
      7) "Заңды тұлғалар" мемлекеттік дерекқоры (бұдан әрі - ЗТ МД);</w:t>
      </w:r>
    </w:p>
    <w:bookmarkEnd w:id="127"/>
    <w:bookmarkStart w:name="z740" w:id="128"/>
    <w:p>
      <w:pPr>
        <w:spacing w:after="0"/>
        <w:ind w:left="0"/>
        <w:jc w:val="both"/>
      </w:pPr>
      <w:r>
        <w:rPr>
          <w:rFonts w:ascii="Times New Roman"/>
          <w:b w:val="false"/>
          <w:i w:val="false"/>
          <w:color w:val="000000"/>
          <w:sz w:val="28"/>
        </w:rPr>
        <w:t>
      8) Бірыңғай нотариаттық ақпараттық жүйе (бұдан әрі - БНАЖ).</w:t>
      </w:r>
    </w:p>
    <w:bookmarkEnd w:id="128"/>
    <w:bookmarkStart w:name="z741" w:id="129"/>
    <w:p>
      <w:pPr>
        <w:spacing w:after="0"/>
        <w:ind w:left="0"/>
        <w:jc w:val="both"/>
      </w:pPr>
      <w:r>
        <w:rPr>
          <w:rFonts w:ascii="Times New Roman"/>
          <w:b w:val="false"/>
          <w:i w:val="false"/>
          <w:color w:val="000000"/>
          <w:sz w:val="28"/>
        </w:rPr>
        <w:t xml:space="preserve">
      8. Құрылымдық бөлімшелердің (қызметкерлердің) арасындағы рәсімдер (әрекеттер)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 әрекеттерінің сипаттамасында көрсетілген.</w:t>
      </w:r>
    </w:p>
    <w:bookmarkEnd w:id="129"/>
    <w:bookmarkStart w:name="z742" w:id="130"/>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процесіндегі ақпараттық жүйелерді пайдалану тәртібінің сипаттамасы</w:t>
      </w:r>
    </w:p>
    <w:bookmarkEnd w:id="130"/>
    <w:bookmarkStart w:name="z743" w:id="131"/>
    <w:p>
      <w:pPr>
        <w:spacing w:after="0"/>
        <w:ind w:left="0"/>
        <w:jc w:val="both"/>
      </w:pPr>
      <w:r>
        <w:rPr>
          <w:rFonts w:ascii="Times New Roman"/>
          <w:b w:val="false"/>
          <w:i w:val="false"/>
          <w:color w:val="000000"/>
          <w:sz w:val="28"/>
        </w:rPr>
        <w:t>
      9. Көрсетілетін қызметті беруші құжаттарды қабылдауды операциялық залда "кедергісіз қызмет көрсету" арқылы жүзеге асырады, онда көрсетілетін қызметті беруші қызметкерінің тегі, аты, әкесінің аты (ол болған кезде) және лауазымы көрсетіледі.</w:t>
      </w:r>
    </w:p>
    <w:bookmarkEnd w:id="131"/>
    <w:p>
      <w:pPr>
        <w:spacing w:after="0"/>
        <w:ind w:left="0"/>
        <w:jc w:val="both"/>
      </w:pPr>
      <w:r>
        <w:rPr>
          <w:rFonts w:ascii="Times New Roman"/>
          <w:b w:val="false"/>
          <w:i w:val="false"/>
          <w:color w:val="000000"/>
          <w:sz w:val="28"/>
        </w:rPr>
        <w:t>
      Көрсетілетін қызметті берушіге және порталға жүгінген кезде құжаттар топтамасын тапсырған сәттен бастап - мемлекеттік ақпараттық жүйеде мәліметтер болған кезде 20 (жиырма) минут ішінде.</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744" w:id="132"/>
    <w:p>
      <w:pPr>
        <w:spacing w:after="0"/>
        <w:ind w:left="0"/>
        <w:jc w:val="both"/>
      </w:pPr>
      <w:r>
        <w:rPr>
          <w:rFonts w:ascii="Times New Roman"/>
          <w:b w:val="false"/>
          <w:i w:val="false"/>
          <w:color w:val="000000"/>
          <w:sz w:val="28"/>
        </w:rPr>
        <w:t>
      10. Көрсетілетін қызметті берушінің және көрсетілетін қызметті алушының ЭҮП арқылы мемлекеттік қызметті көрсету кезіндегі өтініш беру тәртібі мен рәсімдерінің (әрекеттерінің) реттілігін сипаттау:</w:t>
      </w:r>
    </w:p>
    <w:bookmarkEnd w:id="132"/>
    <w:bookmarkStart w:name="z745" w:id="133"/>
    <w:p>
      <w:pPr>
        <w:spacing w:after="0"/>
        <w:ind w:left="0"/>
        <w:jc w:val="both"/>
      </w:pPr>
      <w:r>
        <w:rPr>
          <w:rFonts w:ascii="Times New Roman"/>
          <w:b w:val="false"/>
          <w:i w:val="false"/>
          <w:color w:val="000000"/>
          <w:sz w:val="28"/>
        </w:rPr>
        <w:t>
      1) көрсетілетін қызметті алушы тіркеу туралы куәлігі арқылы көрсетілетін қызметті алушы компьютерінің интернет-браузерінде сақталатын электрондық-цифрлық қолтаңбасымен (бұдан әрі - ЭЦҚ) немесе ұялы байланыс операторы ұсынған көрсетілетін қызметті алушының абоненттік нөмірін тіркеу және қосу жағдайында бір реттік парольды пайдалану арқылы ЭҮП порталдың есеп жазбасына тіркеу жасайды (ЭҮП тіркелмеген қызметті алушылар үшін жасалады)";</w:t>
      </w:r>
    </w:p>
    <w:bookmarkEnd w:id="133"/>
    <w:bookmarkStart w:name="z746" w:id="134"/>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бекіту, көрсетілетін қызметті алушының мемлекеттік көрсетілетін қызметті алу үшін ЭҮП-ға пароль енгізу процесі (авторландыру процесі);</w:t>
      </w:r>
    </w:p>
    <w:bookmarkEnd w:id="134"/>
    <w:bookmarkStart w:name="z747" w:id="135"/>
    <w:p>
      <w:pPr>
        <w:spacing w:after="0"/>
        <w:ind w:left="0"/>
        <w:jc w:val="both"/>
      </w:pPr>
      <w:r>
        <w:rPr>
          <w:rFonts w:ascii="Times New Roman"/>
          <w:b w:val="false"/>
          <w:i w:val="false"/>
          <w:color w:val="000000"/>
          <w:sz w:val="28"/>
        </w:rPr>
        <w:t>
      3) 1-шарт - ЭҮП-да жеке сәйкестендіру нөмірінің (бұдан әрі - ЖСН) немесе бизнес сәйкестендіру нөмірінің (бұдан әрі - БСН) логині және пароль арқылы тіркелген көрсетілетін қызметті алушы туралы деректердің дұрыстығын тексеру;</w:t>
      </w:r>
    </w:p>
    <w:bookmarkEnd w:id="135"/>
    <w:bookmarkStart w:name="z748" w:id="136"/>
    <w:p>
      <w:pPr>
        <w:spacing w:after="0"/>
        <w:ind w:left="0"/>
        <w:jc w:val="both"/>
      </w:pPr>
      <w:r>
        <w:rPr>
          <w:rFonts w:ascii="Times New Roman"/>
          <w:b w:val="false"/>
          <w:i w:val="false"/>
          <w:color w:val="000000"/>
          <w:sz w:val="28"/>
        </w:rPr>
        <w:t>
      4) 2-процесс - көрсетілетін қызметті алушының деректерінде болған бұзушылықтарға байланысты авторландырудан бас тарту туралы хабарламаны ЭҮП-да қалыптастыру;</w:t>
      </w:r>
    </w:p>
    <w:bookmarkEnd w:id="136"/>
    <w:bookmarkStart w:name="z749" w:id="137"/>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электрондық түрдегі қажетті құжаттарды қоса тіркей отырып, оның құрылымы мен форматтық талаптарын ескере отырып, нысандарды толтыру (деректер енгізу);</w:t>
      </w:r>
    </w:p>
    <w:bookmarkEnd w:id="137"/>
    <w:bookmarkStart w:name="z750" w:id="138"/>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138"/>
    <w:bookmarkStart w:name="z751" w:id="139"/>
    <w:p>
      <w:pPr>
        <w:spacing w:after="0"/>
        <w:ind w:left="0"/>
        <w:jc w:val="both"/>
      </w:pPr>
      <w:r>
        <w:rPr>
          <w:rFonts w:ascii="Times New Roman"/>
          <w:b w:val="false"/>
          <w:i w:val="false"/>
          <w:color w:val="000000"/>
          <w:sz w:val="28"/>
        </w:rPr>
        <w:t>
      7) 2-шарт - ЭЦҚ тіркеу куәлігінің қолданылу мерзімін ЭҮП-да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139"/>
    <w:bookmarkStart w:name="z752" w:id="140"/>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көрсетілетін қызметтен бас тарту туралы хабарламаны қалыптастыру;</w:t>
      </w:r>
    </w:p>
    <w:bookmarkEnd w:id="140"/>
    <w:bookmarkStart w:name="z753" w:id="141"/>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ЭЦҚ арқылы куәландыруы (қол қоюы);</w:t>
      </w:r>
    </w:p>
    <w:bookmarkEnd w:id="141"/>
    <w:bookmarkStart w:name="z754" w:id="142"/>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ЖМТ МД АЖ-да тіркеу және ЖМТ МД АЖ-да сұрау салуды өңдеу;</w:t>
      </w:r>
    </w:p>
    <w:bookmarkEnd w:id="142"/>
    <w:bookmarkStart w:name="z755" w:id="143"/>
    <w:p>
      <w:pPr>
        <w:spacing w:after="0"/>
        <w:ind w:left="0"/>
        <w:jc w:val="both"/>
      </w:pPr>
      <w:r>
        <w:rPr>
          <w:rFonts w:ascii="Times New Roman"/>
          <w:b w:val="false"/>
          <w:i w:val="false"/>
          <w:color w:val="000000"/>
          <w:sz w:val="28"/>
        </w:rPr>
        <w:t xml:space="preserve">
      11) 3-шарт - көрсетілетін қызметті берушінің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қоса берілген құжаттардың қызмет көрсету негіздемелеріне сәйкестігін тексеруі (өңдеуі);</w:t>
      </w:r>
    </w:p>
    <w:bookmarkEnd w:id="143"/>
    <w:bookmarkStart w:name="z756" w:id="144"/>
    <w:p>
      <w:pPr>
        <w:spacing w:after="0"/>
        <w:ind w:left="0"/>
        <w:jc w:val="both"/>
      </w:pPr>
      <w:r>
        <w:rPr>
          <w:rFonts w:ascii="Times New Roman"/>
          <w:b w:val="false"/>
          <w:i w:val="false"/>
          <w:color w:val="000000"/>
          <w:sz w:val="28"/>
        </w:rPr>
        <w:t>
      12) 8-процесс - "Жылжымайтын мүлік тіркелімі" МД АЖ-да көрсетілетін қызметті алушының деректерінде бұзушылықтардың болуына байланысты сұрау салынатын қызмет көрсетуден бас тарту туралы хабарламаны қалыптастыру;</w:t>
      </w:r>
    </w:p>
    <w:bookmarkEnd w:id="144"/>
    <w:bookmarkStart w:name="z757" w:id="145"/>
    <w:p>
      <w:pPr>
        <w:spacing w:after="0"/>
        <w:ind w:left="0"/>
        <w:jc w:val="both"/>
      </w:pPr>
      <w:r>
        <w:rPr>
          <w:rFonts w:ascii="Times New Roman"/>
          <w:b w:val="false"/>
          <w:i w:val="false"/>
          <w:color w:val="000000"/>
          <w:sz w:val="28"/>
        </w:rPr>
        <w:t>
      13) 9-процесс - көрсетілетін қызметті алушының көрсетілетін қызметтің нәтижесін (көрсетілетін қызметті берушінің уәкілетті адамының ЭЦҚ қойылған, электрондық құжат нысанындағы жылжымайтын мүлікке тіркелген құқықтар (ауыртпалықтар) және оның техникалық сипаттамалары туралы анықтама не электрондық құжат нысанында мемлекеттік қызметті беруден бас тарту туралы дәлелді жауап беруі) алуы. Электрондық құжат көрсетілетін қызметті берушінің уәкілетті адамының ЭЦҚ-сы пайдаланыла отырып, қалыптастырылады.</w:t>
      </w:r>
    </w:p>
    <w:bookmarkEnd w:id="145"/>
    <w:bookmarkStart w:name="z758" w:id="146"/>
    <w:p>
      <w:pPr>
        <w:spacing w:after="0"/>
        <w:ind w:left="0"/>
        <w:jc w:val="both"/>
      </w:pPr>
      <w:r>
        <w:rPr>
          <w:rFonts w:ascii="Times New Roman"/>
          <w:b w:val="false"/>
          <w:i w:val="false"/>
          <w:color w:val="000000"/>
          <w:sz w:val="28"/>
        </w:rPr>
        <w:t xml:space="preserve">
      11. Көрсетілетін қызметті берушінің МК арқылы қадам сайынғы әрекеттері және шешімдері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 бизнес-процесінің анықтамалығында.</w:t>
      </w:r>
    </w:p>
    <w:bookmarkEnd w:id="146"/>
    <w:bookmarkStart w:name="z759" w:id="147"/>
    <w:p>
      <w:pPr>
        <w:spacing w:after="0"/>
        <w:ind w:left="0"/>
        <w:jc w:val="both"/>
      </w:pPr>
      <w:r>
        <w:rPr>
          <w:rFonts w:ascii="Times New Roman"/>
          <w:b w:val="false"/>
          <w:i w:val="false"/>
          <w:color w:val="000000"/>
          <w:sz w:val="28"/>
        </w:rPr>
        <w:t>
      1) 1-процесс - көрсетілетін қызметті берушінің қызмет көрсету үшін МК АЖ АЖО-да логин мен парольді енгізуі (авторландыру процесі);</w:t>
      </w:r>
    </w:p>
    <w:bookmarkEnd w:id="147"/>
    <w:bookmarkStart w:name="z760" w:id="148"/>
    <w:p>
      <w:pPr>
        <w:spacing w:after="0"/>
        <w:ind w:left="0"/>
        <w:jc w:val="both"/>
      </w:pPr>
      <w:r>
        <w:rPr>
          <w:rFonts w:ascii="Times New Roman"/>
          <w:b w:val="false"/>
          <w:i w:val="false"/>
          <w:color w:val="000000"/>
          <w:sz w:val="28"/>
        </w:rPr>
        <w:t>
      2) 2-процесс - көрсетілетін қызметті берушінің осы Регламентте көрсетілген көрсетілетін қызметті таңдауы, қызмет көрсету үшін сұрау салу нысанын экранға шығару және көрсетілетін қызметті берушінің көрсетілетін қызметті алушының деректерін, сондай-ақ көрсетілетін қызметті алушы өкілінің сенімхаты бойынша деректерді енгізуі (нотариат куәландырған сенімхат болған кезде, сенімхат өзгеше куәландырылған кезде - сенімхат деректері толтырылмайды);</w:t>
      </w:r>
    </w:p>
    <w:bookmarkEnd w:id="148"/>
    <w:bookmarkStart w:name="z761" w:id="149"/>
    <w:p>
      <w:pPr>
        <w:spacing w:after="0"/>
        <w:ind w:left="0"/>
        <w:jc w:val="both"/>
      </w:pPr>
      <w:r>
        <w:rPr>
          <w:rFonts w:ascii="Times New Roman"/>
          <w:b w:val="false"/>
          <w:i w:val="false"/>
          <w:color w:val="000000"/>
          <w:sz w:val="28"/>
        </w:rPr>
        <w:t>
      3) 3-процесс - ЭҮШ арқылы ЖТ МД-ға/ЗТ МД-ға көрсетілетін қызметті алушының деректері туралы, сондай-ақ БНАЖ-ға - көрсетілетін қызметті алушы өкілінің сенімхаты деректері туралы сұрау салуды жіберу;</w:t>
      </w:r>
    </w:p>
    <w:bookmarkEnd w:id="149"/>
    <w:bookmarkStart w:name="z762" w:id="150"/>
    <w:p>
      <w:pPr>
        <w:spacing w:after="0"/>
        <w:ind w:left="0"/>
        <w:jc w:val="both"/>
      </w:pPr>
      <w:r>
        <w:rPr>
          <w:rFonts w:ascii="Times New Roman"/>
          <w:b w:val="false"/>
          <w:i w:val="false"/>
          <w:color w:val="000000"/>
          <w:sz w:val="28"/>
        </w:rPr>
        <w:t>
      4) 1-шарт - ЖТ МД-да/ЗТ МД-да көрсетілетін қызметті алушы деректерінің, БНАЖ-да сенімхат деректерінің болуын тексеру;</w:t>
      </w:r>
    </w:p>
    <w:bookmarkEnd w:id="150"/>
    <w:bookmarkStart w:name="z763" w:id="151"/>
    <w:p>
      <w:pPr>
        <w:spacing w:after="0"/>
        <w:ind w:left="0"/>
        <w:jc w:val="both"/>
      </w:pPr>
      <w:r>
        <w:rPr>
          <w:rFonts w:ascii="Times New Roman"/>
          <w:b w:val="false"/>
          <w:i w:val="false"/>
          <w:color w:val="000000"/>
          <w:sz w:val="28"/>
        </w:rPr>
        <w:t>
      5) 4-процесс - ЖТ МД-да/ЗТ МД-да көрсетілетін қызметті алушы деректерінің, БНАЖ-да сенімхат деректерінің болмауына байланысты деректерді алудың мүмкін еместігі туралы хабарламаны қалыптастыру;</w:t>
      </w:r>
    </w:p>
    <w:bookmarkEnd w:id="151"/>
    <w:bookmarkStart w:name="z764" w:id="152"/>
    <w:p>
      <w:pPr>
        <w:spacing w:after="0"/>
        <w:ind w:left="0"/>
        <w:jc w:val="both"/>
      </w:pPr>
      <w:r>
        <w:rPr>
          <w:rFonts w:ascii="Times New Roman"/>
          <w:b w:val="false"/>
          <w:i w:val="false"/>
          <w:color w:val="000000"/>
          <w:sz w:val="28"/>
        </w:rPr>
        <w:t>
      6) 1-шарт - ЖТ МД-да/ЗТ МД-да көрсетілетін қызметті алушы деректерінің, БНАЖ-да сенімхат деректерінің болуын тексеру;</w:t>
      </w:r>
    </w:p>
    <w:bookmarkEnd w:id="152"/>
    <w:bookmarkStart w:name="z765" w:id="153"/>
    <w:p>
      <w:pPr>
        <w:spacing w:after="0"/>
        <w:ind w:left="0"/>
        <w:jc w:val="both"/>
      </w:pPr>
      <w:r>
        <w:rPr>
          <w:rFonts w:ascii="Times New Roman"/>
          <w:b w:val="false"/>
          <w:i w:val="false"/>
          <w:color w:val="000000"/>
          <w:sz w:val="28"/>
        </w:rPr>
        <w:t>
      7) 4-процесс - ЖТ МД-да/ЗТ МД-да көрсетілетін қызметті алушы деректерінің, БНАЖ-да сенімхат деректерінің болмауына байланысты деректерді алудың мүмкін еместігі туралы хабарламаны қалыптастыру;</w:t>
      </w:r>
    </w:p>
    <w:bookmarkEnd w:id="153"/>
    <w:bookmarkStart w:name="z766" w:id="154"/>
    <w:p>
      <w:pPr>
        <w:spacing w:after="0"/>
        <w:ind w:left="0"/>
        <w:jc w:val="both"/>
      </w:pPr>
      <w:r>
        <w:rPr>
          <w:rFonts w:ascii="Times New Roman"/>
          <w:b w:val="false"/>
          <w:i w:val="false"/>
          <w:color w:val="000000"/>
          <w:sz w:val="28"/>
        </w:rPr>
        <w:t>
      8) 5-процесс - көрсетілетін қызметті берушінің қағаз нысанында құжаттардың болуы туралы белгі қою бөлігінде сұрау салу нысанын толтыруы және көрсетілетін қызметті алушы ұсынған құжаттарды сканерлеу, оларды сұрау салу нысанына тіркеу және ЭЦҚ арқылы қызмет көрсетуге сұрау салудың толтырылған нысанын (енгізілген деректерді) куәландыру;</w:t>
      </w:r>
    </w:p>
    <w:bookmarkEnd w:id="154"/>
    <w:bookmarkStart w:name="z767" w:id="155"/>
    <w:p>
      <w:pPr>
        <w:spacing w:after="0"/>
        <w:ind w:left="0"/>
        <w:jc w:val="both"/>
      </w:pPr>
      <w:r>
        <w:rPr>
          <w:rFonts w:ascii="Times New Roman"/>
          <w:b w:val="false"/>
          <w:i w:val="false"/>
          <w:color w:val="000000"/>
          <w:sz w:val="28"/>
        </w:rPr>
        <w:t>
      9) 6-процесс - ЭҮШ арқылы көрсетілетін қызметті берушінің ЭЦҚ-мен куәландырылған (қол қойылған) электрондық құжатты (көрсетілетін қызметті алушының сұрау салуын) ЖМТ МД АЖ-ға жіберуі;</w:t>
      </w:r>
    </w:p>
    <w:bookmarkEnd w:id="155"/>
    <w:bookmarkStart w:name="z768" w:id="156"/>
    <w:p>
      <w:pPr>
        <w:spacing w:after="0"/>
        <w:ind w:left="0"/>
        <w:jc w:val="both"/>
      </w:pPr>
      <w:r>
        <w:rPr>
          <w:rFonts w:ascii="Times New Roman"/>
          <w:b w:val="false"/>
          <w:i w:val="false"/>
          <w:color w:val="000000"/>
          <w:sz w:val="28"/>
        </w:rPr>
        <w:t>
      10) 7-процесс - электрондық құжатты ЖМТ МДҚ АЖ-да тіркеу;</w:t>
      </w:r>
    </w:p>
    <w:bookmarkEnd w:id="156"/>
    <w:bookmarkStart w:name="z769" w:id="157"/>
    <w:p>
      <w:pPr>
        <w:spacing w:after="0"/>
        <w:ind w:left="0"/>
        <w:jc w:val="both"/>
      </w:pPr>
      <w:r>
        <w:rPr>
          <w:rFonts w:ascii="Times New Roman"/>
          <w:b w:val="false"/>
          <w:i w:val="false"/>
          <w:color w:val="000000"/>
          <w:sz w:val="28"/>
        </w:rPr>
        <w:t>
      11) 2-шарт - стандартта көрсетілген және қызмет көрсету негіздеріне көрсетілетін қызметті алушы қоса берген құжаттардың сәйкестігін көрсетілетін қызметті берушінің тексеруі (өңдеуі);</w:t>
      </w:r>
    </w:p>
    <w:bookmarkEnd w:id="157"/>
    <w:bookmarkStart w:name="z770" w:id="158"/>
    <w:p>
      <w:pPr>
        <w:spacing w:after="0"/>
        <w:ind w:left="0"/>
        <w:jc w:val="both"/>
      </w:pPr>
      <w:r>
        <w:rPr>
          <w:rFonts w:ascii="Times New Roman"/>
          <w:b w:val="false"/>
          <w:i w:val="false"/>
          <w:color w:val="000000"/>
          <w:sz w:val="28"/>
        </w:rPr>
        <w:t>
      12) 8-процесс - көрсетілетін қызметті алушының құжаттарында бұзушылықтардың болуына байланысты сұрау салынатын қызмет көрсетуден бас тарту туралы хабарламаны қалыптастыру;</w:t>
      </w:r>
    </w:p>
    <w:bookmarkEnd w:id="158"/>
    <w:bookmarkStart w:name="z771" w:id="159"/>
    <w:p>
      <w:pPr>
        <w:spacing w:after="0"/>
        <w:ind w:left="0"/>
        <w:jc w:val="both"/>
      </w:pPr>
      <w:r>
        <w:rPr>
          <w:rFonts w:ascii="Times New Roman"/>
          <w:b w:val="false"/>
          <w:i w:val="false"/>
          <w:color w:val="000000"/>
          <w:sz w:val="28"/>
        </w:rPr>
        <w:t>
      13) 9-процесс - көрсетілетін қызметті алушының көрсетілетін қызметті беруші арқылы ЖМТ МД АЖ-да қалыптастырылған көрсетілетін қызмет нәтижесін (жылжымайтын мүліктің жоғы (бары) туралы анықтама (электрондық және қағаз жеткізгіште) не қызмет көрсетуден бас тарту туралы жазбаша дәлелді (жауап) алуы;</w:t>
      </w:r>
    </w:p>
    <w:bookmarkEnd w:id="159"/>
    <w:bookmarkStart w:name="z772" w:id="160"/>
    <w:p>
      <w:pPr>
        <w:spacing w:after="0"/>
        <w:ind w:left="0"/>
        <w:jc w:val="both"/>
      </w:pPr>
      <w:r>
        <w:rPr>
          <w:rFonts w:ascii="Times New Roman"/>
          <w:b w:val="false"/>
          <w:i w:val="false"/>
          <w:color w:val="000000"/>
          <w:sz w:val="28"/>
        </w:rPr>
        <w:t>
      12. Сұрау салу өңделгеннен кейін көрсетілетін қызметті алушыға сұрау салуды өңдеу нәтижелерін мынадай түрде қарап шығу мүмкіндігі беріледі:</w:t>
      </w:r>
    </w:p>
    <w:bookmarkEnd w:id="160"/>
    <w:p>
      <w:pPr>
        <w:spacing w:after="0"/>
        <w:ind w:left="0"/>
        <w:jc w:val="both"/>
      </w:pPr>
      <w:r>
        <w:rPr>
          <w:rFonts w:ascii="Times New Roman"/>
          <w:b w:val="false"/>
          <w:i w:val="false"/>
          <w:color w:val="000000"/>
          <w:sz w:val="28"/>
        </w:rPr>
        <w:t>
      "ашу" түймешесін басқаннан кейін - сұрау салу нәтижесі дисплей экранына шығарылады;</w:t>
      </w:r>
    </w:p>
    <w:p>
      <w:pPr>
        <w:spacing w:after="0"/>
        <w:ind w:left="0"/>
        <w:jc w:val="both"/>
      </w:pPr>
      <w:r>
        <w:rPr>
          <w:rFonts w:ascii="Times New Roman"/>
          <w:b w:val="false"/>
          <w:i w:val="false"/>
          <w:color w:val="000000"/>
          <w:sz w:val="28"/>
        </w:rPr>
        <w:t>
      "сақтау" түймешесін басқаннан кейін - сұрау салу нәтижесі көрсетілетін қызметті алушы белгілеген магниттік жеткізгіште Adobe Acrobat форматында сақталады.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құқықтар</w:t>
            </w:r>
            <w:r>
              <w:br/>
            </w:r>
            <w:r>
              <w:rPr>
                <w:rFonts w:ascii="Times New Roman"/>
                <w:b w:val="false"/>
                <w:i w:val="false"/>
                <w:color w:val="000000"/>
                <w:sz w:val="20"/>
              </w:rPr>
              <w:t>(ауыртпалықтар) және оның</w:t>
            </w:r>
            <w:r>
              <w:br/>
            </w:r>
            <w:r>
              <w:rPr>
                <w:rFonts w:ascii="Times New Roman"/>
                <w:b w:val="false"/>
                <w:i w:val="false"/>
                <w:color w:val="000000"/>
                <w:sz w:val="20"/>
              </w:rPr>
              <w:t>техникалық сипаттамалары</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Негізгі процесс. Құрылымдық-функционалдық бірліктердің іс-қимылдарының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8"/>
        <w:gridCol w:w="3277"/>
        <w:gridCol w:w="4005"/>
        <w:gridCol w:w="2316"/>
        <w:gridCol w:w="1834"/>
      </w:tblGrid>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 (жұмыс барысының, ағынының)</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бірліктің (бұдан әрі - ҚФБ) атауы</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қызметкері</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 құжаттарды есепке алу кітабына қабылдағаны туралы жазба енгізу және қолхат беру</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беру үшін құжаттарды жинау</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құжаттарды қабылдау</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бөліміне беру</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құжаттарды жіберу</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үшін құжаттарды беру</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r>
      <w:tr>
        <w:trPr>
          <w:trHeight w:val="30" w:hRule="atLeast"/>
        </w:trPr>
        <w:tc>
          <w:tcPr>
            <w:tcW w:w="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4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9"/>
        <w:gridCol w:w="2750"/>
        <w:gridCol w:w="3270"/>
        <w:gridCol w:w="2751"/>
      </w:tblGrid>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бөлімінің қызметкері</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қызметкері</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r>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қарау және орындау</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беру үшін құжаттарды жинау</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орындалған құжаттарды қабылдау</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беру үшін орындалған құжаттарды қабылдау</w:t>
            </w:r>
          </w:p>
        </w:tc>
      </w:tr>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бөліміне беру үшін орындалған құжаттарды беру</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бөліміне құжаттарды беру</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қызметкеріне орындалған құжаттарды беру</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құжаттарды есепке алу кітабы бойынша құжаттарды беру</w:t>
            </w:r>
          </w:p>
        </w:tc>
      </w:tr>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анықтаманы орындауға 2 күн</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r>
        <w:trPr>
          <w:trHeight w:val="30" w:hRule="atLeast"/>
        </w:trPr>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5"/>
        <w:gridCol w:w="3075"/>
        <w:gridCol w:w="2545"/>
        <w:gridCol w:w="254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Құжаттарды орындаушыға орындау үшін беру</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Сұрау салуды қарау және орындау</w:t>
            </w:r>
          </w:p>
        </w:tc>
      </w:tr>
      <w:tr>
        <w:trPr>
          <w:trHeight w:val="30" w:hRule="atLeast"/>
        </w:trPr>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қабылдағаны туралы жазба енгізу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Құжаттарды есепке алу кітабы бойынша</w:t>
            </w:r>
            <w:r>
              <w:br/>
            </w:r>
            <w:r>
              <w:rPr>
                <w:rFonts w:ascii="Times New Roman"/>
                <w:b w:val="false"/>
                <w:i w:val="false"/>
                <w:color w:val="000000"/>
                <w:sz w:val="20"/>
              </w:rPr>
              <w:t>
Көрсетілетін қызметті берушінің құжаттарды қабылдау және беруі бөлімге орындалған құжаттарды беру</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Орындалған құжаттарды көрсетілетін қызметті алушыға құжаттарды есепке алу кітабы бойынша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құқықтар</w:t>
            </w:r>
            <w:r>
              <w:br/>
            </w:r>
            <w:r>
              <w:rPr>
                <w:rFonts w:ascii="Times New Roman"/>
                <w:b w:val="false"/>
                <w:i w:val="false"/>
                <w:color w:val="000000"/>
                <w:sz w:val="20"/>
              </w:rPr>
              <w:t>(ауыртпалықтар) және оның</w:t>
            </w:r>
            <w:r>
              <w:br/>
            </w:r>
            <w:r>
              <w:rPr>
                <w:rFonts w:ascii="Times New Roman"/>
                <w:b w:val="false"/>
                <w:i w:val="false"/>
                <w:color w:val="000000"/>
                <w:sz w:val="20"/>
              </w:rPr>
              <w:t>техникалық сипаттамалары</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 бизнес-процесінің анықтамасы "Жылжымайтын мүлікке тіркелген құқықтар (ауыртпалықтар) және оның техникалық сипаттамалары туралы анықтама беру"</w:t>
      </w:r>
    </w:p>
    <w:p>
      <w:pPr>
        <w:spacing w:after="0"/>
        <w:ind w:left="0"/>
        <w:jc w:val="both"/>
      </w:pPr>
      <w:r>
        <w:rPr>
          <w:rFonts w:ascii="Times New Roman"/>
          <w:b w:val="false"/>
          <w:i w:val="false"/>
          <w:color w:val="000000"/>
          <w:sz w:val="28"/>
        </w:rPr>
        <w:t>
      * "Электрондық үкімет" порталы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корпорацияарқылы электрондық форматта көрсетілетін қызметті беру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құқықтар</w:t>
            </w:r>
            <w:r>
              <w:br/>
            </w:r>
            <w:r>
              <w:rPr>
                <w:rFonts w:ascii="Times New Roman"/>
                <w:b w:val="false"/>
                <w:i w:val="false"/>
                <w:color w:val="000000"/>
                <w:sz w:val="20"/>
              </w:rPr>
              <w:t>(ауыртпалықтар) және оның</w:t>
            </w:r>
            <w:r>
              <w:br/>
            </w:r>
            <w:r>
              <w:rPr>
                <w:rFonts w:ascii="Times New Roman"/>
                <w:b w:val="false"/>
                <w:i w:val="false"/>
                <w:color w:val="000000"/>
                <w:sz w:val="20"/>
              </w:rPr>
              <w:t>техникалық сипаттамалары</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 бизнес-процесінің анықтамасы "Жылжымайтын мүлікке тіркелген құқықтар (ауыртпалықтар) және оның техникалық сипаттамалары туралы анықтама беру"</w:t>
      </w:r>
    </w:p>
    <w:p>
      <w:pPr>
        <w:spacing w:after="0"/>
        <w:ind w:left="0"/>
        <w:jc w:val="both"/>
      </w:pPr>
      <w:r>
        <w:rPr>
          <w:rFonts w:ascii="Times New Roman"/>
          <w:b w:val="false"/>
          <w:i w:val="false"/>
          <w:color w:val="000000"/>
          <w:sz w:val="28"/>
        </w:rPr>
        <w:t>
      * "Электрондық үкімет" порталы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4-қосымша</w:t>
            </w:r>
          </w:p>
        </w:tc>
      </w:tr>
    </w:tbl>
    <w:bookmarkStart w:name="z83" w:id="161"/>
    <w:p>
      <w:pPr>
        <w:spacing w:after="0"/>
        <w:ind w:left="0"/>
        <w:jc w:val="left"/>
      </w:pPr>
      <w:r>
        <w:rPr>
          <w:rFonts w:ascii="Times New Roman"/>
          <w:b/>
          <w:i w:val="false"/>
          <w:color w:val="000000"/>
        </w:rPr>
        <w:t xml:space="preserve"> "Жылжымайтын мүлік объектілері жоспарын (схемасын) қоса алғанда, тіркеу органы куәландырған тіркеу ісі құжаттарының көшірмелерін беру" мемлекеттік көрсетілетін қызмет регламенті</w:t>
      </w:r>
    </w:p>
    <w:bookmarkEnd w:id="161"/>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1" w:id="162"/>
    <w:p>
      <w:pPr>
        <w:spacing w:after="0"/>
        <w:ind w:left="0"/>
        <w:jc w:val="left"/>
      </w:pPr>
      <w:r>
        <w:rPr>
          <w:rFonts w:ascii="Times New Roman"/>
          <w:b/>
          <w:i w:val="false"/>
          <w:color w:val="000000"/>
        </w:rPr>
        <w:t xml:space="preserve"> 1 тарау. Жалпы ережелер</w:t>
      </w:r>
    </w:p>
    <w:bookmarkEnd w:id="162"/>
    <w:bookmarkStart w:name="z182" w:id="163"/>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"Жылжымайтын мүлік объектілерінің жоспарын (схемасын) қоса алғанда, тіркеу органы куәландырған тіркеу ісі құжаттарының көшірмелерін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163"/>
    <w:bookmarkStart w:name="z776" w:id="164"/>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164"/>
    <w:bookmarkStart w:name="z777" w:id="165"/>
    <w:p>
      <w:pPr>
        <w:spacing w:after="0"/>
        <w:ind w:left="0"/>
        <w:jc w:val="both"/>
      </w:pPr>
      <w:r>
        <w:rPr>
          <w:rFonts w:ascii="Times New Roman"/>
          <w:b w:val="false"/>
          <w:i w:val="false"/>
          <w:color w:val="000000"/>
          <w:sz w:val="28"/>
        </w:rPr>
        <w:t>
      1) көрсетілетін қызметті алушының жылжымайтын мүлік объектісінің орналасқан жері бойынша көрсетілетін қызметті беруші;</w:t>
      </w:r>
    </w:p>
    <w:bookmarkEnd w:id="165"/>
    <w:bookmarkStart w:name="z778" w:id="166"/>
    <w:p>
      <w:pPr>
        <w:spacing w:after="0"/>
        <w:ind w:left="0"/>
        <w:jc w:val="both"/>
      </w:pPr>
      <w:r>
        <w:rPr>
          <w:rFonts w:ascii="Times New Roman"/>
          <w:b w:val="false"/>
          <w:i w:val="false"/>
          <w:color w:val="000000"/>
          <w:sz w:val="28"/>
        </w:rPr>
        <w:t>
      2) "электрондық үкіметтің" веб-порталы: www.egov.kz (бұдан әрі-портал) арқылы жүзеге асырылады.</w:t>
      </w:r>
    </w:p>
    <w:bookmarkEnd w:id="166"/>
    <w:bookmarkStart w:name="z779" w:id="167"/>
    <w:p>
      <w:pPr>
        <w:spacing w:after="0"/>
        <w:ind w:left="0"/>
        <w:jc w:val="both"/>
      </w:pPr>
      <w:r>
        <w:rPr>
          <w:rFonts w:ascii="Times New Roman"/>
          <w:b w:val="false"/>
          <w:i w:val="false"/>
          <w:color w:val="000000"/>
          <w:sz w:val="28"/>
        </w:rPr>
        <w:t>
      3. Мемлекеттік қызметті көрсету нысаны-электрондық (ішінара автоматтандырылған) және (немесе) қағаз түрінде.</w:t>
      </w:r>
    </w:p>
    <w:bookmarkEnd w:id="167"/>
    <w:bookmarkStart w:name="z780" w:id="168"/>
    <w:p>
      <w:pPr>
        <w:spacing w:after="0"/>
        <w:ind w:left="0"/>
        <w:jc w:val="both"/>
      </w:pPr>
      <w:r>
        <w:rPr>
          <w:rFonts w:ascii="Times New Roman"/>
          <w:b w:val="false"/>
          <w:i w:val="false"/>
          <w:color w:val="000000"/>
          <w:sz w:val="28"/>
        </w:rPr>
        <w:t>
      4. Мемлекеттік қызметті көрсету нәтижесі - жылжымайтын мүлік объектілерінің жоспарын (схемасын) қоса алғанда, тіркеу органы куәландырған тіркеу ісі құжаттарының көшірмелерін беру.</w:t>
      </w:r>
    </w:p>
    <w:bookmarkEnd w:id="168"/>
    <w:bookmarkStart w:name="z781" w:id="169"/>
    <w:p>
      <w:pPr>
        <w:spacing w:after="0"/>
        <w:ind w:left="0"/>
        <w:jc w:val="left"/>
      </w:pPr>
      <w:r>
        <w:rPr>
          <w:rFonts w:ascii="Times New Roman"/>
          <w:b/>
          <w:i w:val="false"/>
          <w:color w:val="000000"/>
        </w:rPr>
        <w:t xml:space="preserve"> 2 тарау. Көрсетілетін қызметті берушінің құрылымдық бөлімшелерінің мемлекеттік көрсетілетін қызмет процесіндегі (қызметкерлерінің) әрекеттері тәртібінің сипаттамасы</w:t>
      </w:r>
    </w:p>
    <w:bookmarkEnd w:id="169"/>
    <w:bookmarkStart w:name="z782" w:id="170"/>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170"/>
    <w:bookmarkStart w:name="z783" w:id="171"/>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171"/>
    <w:bookmarkStart w:name="z784" w:id="172"/>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 - құжаттарды қабылдау және беру-20 минут;</w:t>
      </w:r>
    </w:p>
    <w:bookmarkEnd w:id="172"/>
    <w:bookmarkStart w:name="z785" w:id="173"/>
    <w:p>
      <w:pPr>
        <w:spacing w:after="0"/>
        <w:ind w:left="0"/>
        <w:jc w:val="both"/>
      </w:pPr>
      <w:r>
        <w:rPr>
          <w:rFonts w:ascii="Times New Roman"/>
          <w:b w:val="false"/>
          <w:i w:val="false"/>
          <w:color w:val="000000"/>
          <w:sz w:val="28"/>
        </w:rPr>
        <w:t>
      2) жинақтаушы бөлімнің қызметкері - көрсетілетін қызметті берушінің жылжымайтын мүлікке құқықтарды тіркеу бөлімінен құжаттарды жолдау және алу;</w:t>
      </w:r>
    </w:p>
    <w:bookmarkEnd w:id="173"/>
    <w:bookmarkStart w:name="z786" w:id="174"/>
    <w:p>
      <w:pPr>
        <w:spacing w:after="0"/>
        <w:ind w:left="0"/>
        <w:jc w:val="both"/>
      </w:pPr>
      <w:r>
        <w:rPr>
          <w:rFonts w:ascii="Times New Roman"/>
          <w:b w:val="false"/>
          <w:i w:val="false"/>
          <w:color w:val="000000"/>
          <w:sz w:val="28"/>
        </w:rPr>
        <w:t>
      3) көрсетілетін қызметті берушінің қызметкері - көрсетілетін қызметті берушінің құжаттарды қабылдау және беру бөлімінен құжаттарды есепке алу кітабы бойынша құжаттарды қабылдау, тіркеу ісін іздеу және жылжымайтын мүлікке құқықтарды тіркеу бөліміне беру, орындалған құжаттарды көрсетілетін қызметті берушінің құжаттарды қабылдау және беру бөліміне беру - бір жұмыс күні ішінде;</w:t>
      </w:r>
    </w:p>
    <w:bookmarkEnd w:id="174"/>
    <w:bookmarkStart w:name="z787" w:id="175"/>
    <w:p>
      <w:pPr>
        <w:spacing w:after="0"/>
        <w:ind w:left="0"/>
        <w:jc w:val="both"/>
      </w:pPr>
      <w:r>
        <w:rPr>
          <w:rFonts w:ascii="Times New Roman"/>
          <w:b w:val="false"/>
          <w:i w:val="false"/>
          <w:color w:val="000000"/>
          <w:sz w:val="28"/>
        </w:rPr>
        <w:t xml:space="preserve">
      4) көрсетілетін қызметті берушінің жылжымайтын мүлікке құқықтарды тіркеу бөлімінің қызметкері - өтінішті қарайды, қарау нәтижелері бойынша тіркеуді жүргізеді немесе тоқтата тұрады 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дайындайды, содан кейін Мемлекеттік қызмет көрсету нәтижесін көрсетілетін қызметті берушінің құжаттарды қабылдау және беру бөліміне куръер арқылы кейіннен көрсетілетін қызметті алушыға беру үшін береді-бір жұмыс күні ішінде.</w:t>
      </w:r>
    </w:p>
    <w:bookmarkEnd w:id="175"/>
    <w:bookmarkStart w:name="z788" w:id="176"/>
    <w:p>
      <w:pPr>
        <w:spacing w:after="0"/>
        <w:ind w:left="0"/>
        <w:jc w:val="both"/>
      </w:pPr>
      <w:r>
        <w:rPr>
          <w:rFonts w:ascii="Times New Roman"/>
          <w:b w:val="false"/>
          <w:i w:val="false"/>
          <w:color w:val="000000"/>
          <w:sz w:val="28"/>
        </w:rPr>
        <w:t>
      5) құжаттарды қабылдау және беру бойынша көрсетілетін қызметті берушінің қызметкері - орындалған құжаттарды көрсетілетін қызметті алушыға беру-20 минут;</w:t>
      </w:r>
    </w:p>
    <w:bookmarkEnd w:id="176"/>
    <w:bookmarkStart w:name="z789" w:id="177"/>
    <w:p>
      <w:pPr>
        <w:spacing w:after="0"/>
        <w:ind w:left="0"/>
        <w:jc w:val="left"/>
      </w:pPr>
      <w:r>
        <w:rPr>
          <w:rFonts w:ascii="Times New Roman"/>
          <w:b/>
          <w:i w:val="false"/>
          <w:color w:val="000000"/>
        </w:rPr>
        <w:t xml:space="preserve"> 3 тарау. Құрылымдық бөлімшелердің мемлекеттік көрсетілетін қызмет процесіндегі (қызметкерлердің) өзара әрекет ету тәртібінің сипаттамасы</w:t>
      </w:r>
    </w:p>
    <w:bookmarkEnd w:id="177"/>
    <w:bookmarkStart w:name="z790" w:id="178"/>
    <w:p>
      <w:pPr>
        <w:spacing w:after="0"/>
        <w:ind w:left="0"/>
        <w:jc w:val="both"/>
      </w:pPr>
      <w:r>
        <w:rPr>
          <w:rFonts w:ascii="Times New Roman"/>
          <w:b w:val="false"/>
          <w:i w:val="false"/>
          <w:color w:val="000000"/>
          <w:sz w:val="28"/>
        </w:rPr>
        <w:t>
      7. Мемлекеттік көрсетілетін қызмет процесінде қатысатын көрсетілетін қызметті берушінің құрылымдық бөлімшелерінің (жұмыскерлерінің) тізбесі:</w:t>
      </w:r>
    </w:p>
    <w:bookmarkEnd w:id="178"/>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w:t>
      </w:r>
    </w:p>
    <w:p>
      <w:pPr>
        <w:spacing w:after="0"/>
        <w:ind w:left="0"/>
        <w:jc w:val="both"/>
      </w:pPr>
      <w:r>
        <w:rPr>
          <w:rFonts w:ascii="Times New Roman"/>
          <w:b w:val="false"/>
          <w:i w:val="false"/>
          <w:color w:val="000000"/>
          <w:sz w:val="28"/>
        </w:rPr>
        <w:t>
      2) көрсетілетін қызметті берушінің жинақтау бөлімінің қызметкері;</w:t>
      </w:r>
    </w:p>
    <w:p>
      <w:pPr>
        <w:spacing w:after="0"/>
        <w:ind w:left="0"/>
        <w:jc w:val="both"/>
      </w:pPr>
      <w:r>
        <w:rPr>
          <w:rFonts w:ascii="Times New Roman"/>
          <w:b w:val="false"/>
          <w:i w:val="false"/>
          <w:color w:val="000000"/>
          <w:sz w:val="28"/>
        </w:rPr>
        <w:t>
      3) көрсетілетін қызметті берушінің қызметкері;</w:t>
      </w:r>
    </w:p>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w:t>
      </w:r>
    </w:p>
    <w:p>
      <w:pPr>
        <w:spacing w:after="0"/>
        <w:ind w:left="0"/>
        <w:jc w:val="both"/>
      </w:pPr>
      <w:r>
        <w:rPr>
          <w:rFonts w:ascii="Times New Roman"/>
          <w:b w:val="false"/>
          <w:i w:val="false"/>
          <w:color w:val="000000"/>
          <w:sz w:val="28"/>
        </w:rPr>
        <w:t xml:space="preserve">
      8. Құрылымдық бөлімшелер арасындағы (әрбір рәсімнің (әрекеттің) ұзақтығын көрсете отырып қызметкерлер)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бірліктердің іс-қимыл әрекеттерінің сипаттамаларында және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функционалдық өзара әрекет ету сызбанұсқасында,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көрсетілетін қызмет барысындағы бизнес-процестер анықтамалығында көрсетілген.</w:t>
      </w:r>
    </w:p>
    <w:bookmarkStart w:name="z791" w:id="179"/>
    <w:p>
      <w:pPr>
        <w:spacing w:after="0"/>
        <w:ind w:left="0"/>
        <w:jc w:val="left"/>
      </w:pPr>
      <w:r>
        <w:rPr>
          <w:rFonts w:ascii="Times New Roman"/>
          <w:b/>
          <w:i w:val="false"/>
          <w:color w:val="000000"/>
        </w:rPr>
        <w:t xml:space="preserve"> 4 тарау. Мемлекеттік корпорация және (немесе) өзге де көрсетілетін қызметті берушілермен өзара әрекет ету тәртібінің, сондай-ақ мемлекеттік қызметтерді көрсету процесіндегі ақпараттық жүйелерді пайдалану тәртібінің сипаттамасы</w:t>
      </w:r>
    </w:p>
    <w:bookmarkEnd w:id="179"/>
    <w:bookmarkStart w:name="z792" w:id="180"/>
    <w:p>
      <w:pPr>
        <w:spacing w:after="0"/>
        <w:ind w:left="0"/>
        <w:jc w:val="both"/>
      </w:pPr>
      <w:r>
        <w:rPr>
          <w:rFonts w:ascii="Times New Roman"/>
          <w:b w:val="false"/>
          <w:i w:val="false"/>
          <w:color w:val="000000"/>
          <w:sz w:val="28"/>
        </w:rPr>
        <w:t>
      9. Көрсетілетін қызметті берушінің құжаттарды қабылдау және беру бөлімінде құжаттарды қабылдау операциялық залда "кедергісіз қызмет көрсету" арқылы жүзеге асырылады, онда көрсетілетін қызметті беруші қызметкерінің тегі, аты, әкесінің аты (ол болған жағдайда) және лауазымы көрсетіледі.</w:t>
      </w:r>
    </w:p>
    <w:bookmarkEnd w:id="180"/>
    <w:p>
      <w:pPr>
        <w:spacing w:after="0"/>
        <w:ind w:left="0"/>
        <w:jc w:val="both"/>
      </w:pPr>
      <w:r>
        <w:rPr>
          <w:rFonts w:ascii="Times New Roman"/>
          <w:b w:val="false"/>
          <w:i w:val="false"/>
          <w:color w:val="000000"/>
          <w:sz w:val="28"/>
        </w:rPr>
        <w:t>
      Көрсетілетін қызметті алушының құжаттарды тапсыру үшін күтудің рұқсат етілген ең ұзақ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- 20 минуттан аспайды.</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2-қосымшасына сәйкес нысан бойынша құжаттарды қабылдаудан бас тарту туралы қолхат береді.</w:t>
      </w:r>
    </w:p>
    <w:bookmarkStart w:name="z793" w:id="181"/>
    <w:p>
      <w:pPr>
        <w:spacing w:after="0"/>
        <w:ind w:left="0"/>
        <w:jc w:val="both"/>
      </w:pPr>
      <w:r>
        <w:rPr>
          <w:rFonts w:ascii="Times New Roman"/>
          <w:b w:val="false"/>
          <w:i w:val="false"/>
          <w:color w:val="000000"/>
          <w:sz w:val="28"/>
        </w:rPr>
        <w:t>
      10. Портал арқылы мемлекеттік қызмет көрсету үдерісіндегі жүгіну тәртібін және рәсімдердің (іс-қимылдардың) реттілігін сипаттау:</w:t>
      </w:r>
    </w:p>
    <w:bookmarkEnd w:id="181"/>
    <w:bookmarkStart w:name="z794" w:id="182"/>
    <w:p>
      <w:pPr>
        <w:spacing w:after="0"/>
        <w:ind w:left="0"/>
        <w:jc w:val="both"/>
      </w:pPr>
      <w:r>
        <w:rPr>
          <w:rFonts w:ascii="Times New Roman"/>
          <w:b w:val="false"/>
          <w:i w:val="false"/>
          <w:color w:val="000000"/>
          <w:sz w:val="28"/>
        </w:rPr>
        <w:t>
      1) сканерленген құжаттар қоса берілген электрондық өтінішті қабылдау көрсетілетін қызметті алушының "жеке кабинетінен" жүзеге асырылады;</w:t>
      </w:r>
    </w:p>
    <w:bookmarkEnd w:id="182"/>
    <w:bookmarkStart w:name="z795" w:id="183"/>
    <w:p>
      <w:pPr>
        <w:spacing w:after="0"/>
        <w:ind w:left="0"/>
        <w:jc w:val="both"/>
      </w:pPr>
      <w:r>
        <w:rPr>
          <w:rFonts w:ascii="Times New Roman"/>
          <w:b w:val="false"/>
          <w:i w:val="false"/>
          <w:color w:val="000000"/>
          <w:sz w:val="28"/>
        </w:rPr>
        <w:t>
      2) порталға жүгінген кезде электрондық сұрау салуды жіберу көрсетілетін қызметті алушының "жеке кабинетінен" жүзеге асырылады. Сұрау салу таңдалған қызметке сәйкес көрсетілетін қызметті берушінің мекенжайына автоматты түрде жіберіледі;</w:t>
      </w:r>
    </w:p>
    <w:bookmarkEnd w:id="183"/>
    <w:bookmarkStart w:name="z796" w:id="184"/>
    <w:p>
      <w:pPr>
        <w:spacing w:after="0"/>
        <w:ind w:left="0"/>
        <w:jc w:val="both"/>
      </w:pPr>
      <w:r>
        <w:rPr>
          <w:rFonts w:ascii="Times New Roman"/>
          <w:b w:val="false"/>
          <w:i w:val="false"/>
          <w:color w:val="000000"/>
          <w:sz w:val="28"/>
        </w:rPr>
        <w:t>
      3) көрсетілетін қызметті алушының "жеке кабинетіне" мемлекеттік көрсетілетін қызмет нәтижесін алу күнін көрсете отырып, сұрау салудың қабылданғаны туралы хабарлама - есеп жіберіледі;</w:t>
      </w:r>
    </w:p>
    <w:bookmarkEnd w:id="184"/>
    <w:p>
      <w:pPr>
        <w:spacing w:after="0"/>
        <w:ind w:left="0"/>
        <w:jc w:val="both"/>
      </w:pPr>
      <w:r>
        <w:rPr>
          <w:rFonts w:ascii="Times New Roman"/>
          <w:b w:val="false"/>
          <w:i w:val="false"/>
          <w:color w:val="000000"/>
          <w:sz w:val="28"/>
        </w:rPr>
        <w:t xml:space="preserve">
      Портал арқылы мемлекеттік қызмет көрсету үдерісіндегі жүгіну тәртібінің және рәсімдердің (іс-қимылдардың) реттілігінің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 жоспарын</w:t>
            </w:r>
            <w:r>
              <w:br/>
            </w:r>
            <w:r>
              <w:rPr>
                <w:rFonts w:ascii="Times New Roman"/>
                <w:b w:val="false"/>
                <w:i w:val="false"/>
                <w:color w:val="000000"/>
                <w:sz w:val="20"/>
              </w:rPr>
              <w:t>(схемасын) қоса алғанда, тіркеу</w:t>
            </w:r>
            <w:r>
              <w:br/>
            </w:r>
            <w:r>
              <w:rPr>
                <w:rFonts w:ascii="Times New Roman"/>
                <w:b w:val="false"/>
                <w:i w:val="false"/>
                <w:color w:val="000000"/>
                <w:sz w:val="20"/>
              </w:rPr>
              <w:t>органы куәландырған тіркеу ісі</w:t>
            </w:r>
            <w:r>
              <w:br/>
            </w:r>
            <w:r>
              <w:rPr>
                <w:rFonts w:ascii="Times New Roman"/>
                <w:b w:val="false"/>
                <w:i w:val="false"/>
                <w:color w:val="000000"/>
                <w:sz w:val="20"/>
              </w:rPr>
              <w:t>құжаттарының көшірмелерін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регламеттеріне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Құрылымдық-функционалдық бірліктері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7"/>
        <w:gridCol w:w="2991"/>
        <w:gridCol w:w="3405"/>
        <w:gridCol w:w="2379"/>
        <w:gridCol w:w="278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іс-қимылдары (жұмыс барысы, ағыны)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 (жұмыс барысы, ағыны)</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бірліктің (бұдан әрі - ҚФБ атауы</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бөлімінің қызметкері</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 жинақтау бөлімінің қызметтері</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қызметкері</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Іс-қимылдарының (процес, рәсім, операция) атауы және олардың сипаттамасы</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 құжаттарды есепке алу кітабына қабылдау туралы жазбаны енгізу және қолхатты беру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тапсыру үшін құжаттарды жинау</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құжаттарды қабылдау</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ұйымдастыру-өкімі шешім)</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 жинақтау бөліміне табыстау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берушіге құжаттарды жіберу</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 іздестіру және орындау үшін табыстау</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тіркеу ісін іздестіруге және беру үшін 30 минут</w:t>
            </w:r>
          </w:p>
        </w:tc>
      </w:tr>
      <w:tr>
        <w:trPr>
          <w:trHeight w:val="30" w:hRule="atLeast"/>
        </w:trPr>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3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9"/>
        <w:gridCol w:w="3340"/>
        <w:gridCol w:w="3870"/>
        <w:gridCol w:w="2811"/>
      </w:tblGrid>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бөлімінің қызметкері</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 қызметкері</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 жинақтау бөлімінің қызметкері</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беруі бөлімітапсыру бөлімінің қызметкері</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Сұранысты қарау және орындау</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буі бөлімге тапсыру үшін құжаттарды жинау</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көрсетілетін қызмет берушіден орындалған құжаттарды қабылдау</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алушыға тапсыру үшін орындалған құжаттарды қабылдау</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корпорацияға жіберу үшін орындалған құжаттарды тапсыру</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буі бөлімнің жинақтау бөліміне құжаттарды тапсыру</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буі бөлімнің тапсыру бөлімінің қызметкеріне орындалған құжаттарды тапсыру</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алушыға құжаттарды есепке алу кітабы бойынша құжаттарды тапсыру</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сұранысты орындау үшін 2 күн</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r>
        <w:trPr>
          <w:trHeight w:val="30" w:hRule="atLeast"/>
        </w:trPr>
        <w:tc>
          <w:tcPr>
            <w:tcW w:w="2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02"/>
        <w:gridCol w:w="4274"/>
        <w:gridCol w:w="2748"/>
        <w:gridCol w:w="187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 (жұмыс барысы, ағыны)</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және буі бөлімі</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w:t>
            </w:r>
            <w:r>
              <w:br/>
            </w:r>
            <w:r>
              <w:rPr>
                <w:rFonts w:ascii="Times New Roman"/>
                <w:b w:val="false"/>
                <w:i w:val="false"/>
                <w:color w:val="000000"/>
                <w:sz w:val="20"/>
              </w:rPr>
              <w:t>
Көрсетілетін қызметті берушінің құжаттарды қабылдау және буі бөлімнен құжаттарды қабылдау</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ісін іздестіру және орындау үшін орындаушыға тапсыру</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Сұранысты қарау және орындау</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Орындалған құжаттардыКөрсетілетін қызметті берушінің құжаттарды қабылдау және буі бөлімге құжаттарды есепке алу кітабы бойынша беру</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Орындалған құжаттарды көрсетілетін қызметті алушыға құжаттарды есепке алу кітабы бойынша беру</w:t>
            </w:r>
          </w:p>
        </w:tc>
        <w:tc>
          <w:tcPr>
            <w:tcW w:w="4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 жоспарын</w:t>
            </w:r>
            <w:r>
              <w:br/>
            </w:r>
            <w:r>
              <w:rPr>
                <w:rFonts w:ascii="Times New Roman"/>
                <w:b w:val="false"/>
                <w:i w:val="false"/>
                <w:color w:val="000000"/>
                <w:sz w:val="20"/>
              </w:rPr>
              <w:t>(схемасын) қоса алғанда, тіркеу</w:t>
            </w:r>
            <w:r>
              <w:br/>
            </w:r>
            <w:r>
              <w:rPr>
                <w:rFonts w:ascii="Times New Roman"/>
                <w:b w:val="false"/>
                <w:i w:val="false"/>
                <w:color w:val="000000"/>
                <w:sz w:val="20"/>
              </w:rPr>
              <w:t>органы куәландырған тіркеу ісі</w:t>
            </w:r>
            <w:r>
              <w:br/>
            </w:r>
            <w:r>
              <w:rPr>
                <w:rFonts w:ascii="Times New Roman"/>
                <w:b w:val="false"/>
                <w:i w:val="false"/>
                <w:color w:val="000000"/>
                <w:sz w:val="20"/>
              </w:rPr>
              <w:t>құжаттарының көшірмелерін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регламеттеріне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Функционалдық өзара іс-қимыл сызбанұсқасы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құжаттарды қабылдау бөлімі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пакеті</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Құжаттарды есепке алу кітабына қабылдау туралы жазбаны енгізу және қабылдау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Қолхат бойынша орындалған құжаттарды тапсыру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Есепке алу кітабы бойынша құжаттарды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Тіркеу ісін іздестіру және орындау үшін орындаушыға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Сұранысты қарау және орындау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Көрсетілетін қызметті берушінің құжаттарды қабылдау және буі бөлімге тапсыру үшін құжаттарды жинау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Есепке алу кітабы бойынша орындалған құжаттарды Көрсетілетін қызметті берушінің құжаттарды қабылдау және буі бөлімге тапсыру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 жоспарын</w:t>
            </w:r>
            <w:r>
              <w:br/>
            </w:r>
            <w:r>
              <w:rPr>
                <w:rFonts w:ascii="Times New Roman"/>
                <w:b w:val="false"/>
                <w:i w:val="false"/>
                <w:color w:val="000000"/>
                <w:sz w:val="20"/>
              </w:rPr>
              <w:t>(схемасын) қоса алғанда, тіркеу</w:t>
            </w:r>
            <w:r>
              <w:br/>
            </w:r>
            <w:r>
              <w:rPr>
                <w:rFonts w:ascii="Times New Roman"/>
                <w:b w:val="false"/>
                <w:i w:val="false"/>
                <w:color w:val="000000"/>
                <w:sz w:val="20"/>
              </w:rPr>
              <w:t>органы куәландырған тіркеу ісі</w:t>
            </w:r>
            <w:r>
              <w:br/>
            </w:r>
            <w:r>
              <w:rPr>
                <w:rFonts w:ascii="Times New Roman"/>
                <w:b w:val="false"/>
                <w:i w:val="false"/>
                <w:color w:val="000000"/>
                <w:sz w:val="20"/>
              </w:rPr>
              <w:t>құжаттарының көшірмелерін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регламеттеріне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"Жылжымайтын мүлiк объектiлерi жоспарын (схемасын) қоса алғанда, тіркеу органы куәландырған тiркеу iсi құжаттарынын көшiрмелерiн беру" мемлекеттік көрсетілетін қызмет бизнес-процесінің анықтамасы</w:t>
      </w:r>
    </w:p>
    <w:p>
      <w:pPr>
        <w:spacing w:after="0"/>
        <w:ind w:left="0"/>
        <w:jc w:val="both"/>
      </w:pPr>
      <w:r>
        <w:rPr>
          <w:rFonts w:ascii="Times New Roman"/>
          <w:b w:val="false"/>
          <w:i w:val="false"/>
          <w:color w:val="000000"/>
          <w:sz w:val="28"/>
        </w:rPr>
        <w:t>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 жоспарын</w:t>
            </w:r>
            <w:r>
              <w:br/>
            </w:r>
            <w:r>
              <w:rPr>
                <w:rFonts w:ascii="Times New Roman"/>
                <w:b w:val="false"/>
                <w:i w:val="false"/>
                <w:color w:val="000000"/>
                <w:sz w:val="20"/>
              </w:rPr>
              <w:t>(схемасын) қоса алғанда, тіркеу</w:t>
            </w:r>
            <w:r>
              <w:br/>
            </w:r>
            <w:r>
              <w:rPr>
                <w:rFonts w:ascii="Times New Roman"/>
                <w:b w:val="false"/>
                <w:i w:val="false"/>
                <w:color w:val="000000"/>
                <w:sz w:val="20"/>
              </w:rPr>
              <w:t>органы куәландырған тіркеу ісі</w:t>
            </w:r>
            <w:r>
              <w:br/>
            </w:r>
            <w:r>
              <w:rPr>
                <w:rFonts w:ascii="Times New Roman"/>
                <w:b w:val="false"/>
                <w:i w:val="false"/>
                <w:color w:val="000000"/>
                <w:sz w:val="20"/>
              </w:rPr>
              <w:t>құжаттарының көшірмелерін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регламеттеріне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"Жылжымайтын мүлiк объектiлерi жоспарын (схемасын) қоса алғанда, тiркеу органы куәландырған тiркеу iсi құжаттарының көшiрмелерiн беру" мемлекеттік көрсетілетін қызмет бизнес-процесінің анықтамасы</w:t>
      </w:r>
    </w:p>
    <w:p>
      <w:pPr>
        <w:spacing w:after="0"/>
        <w:ind w:left="0"/>
        <w:jc w:val="both"/>
      </w:pPr>
      <w:r>
        <w:rPr>
          <w:rFonts w:ascii="Times New Roman"/>
          <w:b w:val="false"/>
          <w:i w:val="false"/>
          <w:color w:val="000000"/>
          <w:sz w:val="28"/>
        </w:rPr>
        <w:t>
      ** "Электрондық үкімет" веб-порталы арқылы электрондық форматта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5-қосымша</w:t>
            </w:r>
          </w:p>
        </w:tc>
      </w:tr>
    </w:tbl>
    <w:bookmarkStart w:name="z100" w:id="185"/>
    <w:p>
      <w:pPr>
        <w:spacing w:after="0"/>
        <w:ind w:left="0"/>
        <w:jc w:val="left"/>
      </w:pPr>
      <w:r>
        <w:rPr>
          <w:rFonts w:ascii="Times New Roman"/>
          <w:b/>
          <w:i w:val="false"/>
          <w:color w:val="000000"/>
        </w:rPr>
        <w:t xml:space="preserve"> "Жылжымайтын мүліктің болмауы (болуы) туралы анықтама беру" мемлекеттік көрсетілетін қызмет регламенті</w:t>
      </w:r>
    </w:p>
    <w:bookmarkEnd w:id="185"/>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07" w:id="186"/>
    <w:p>
      <w:pPr>
        <w:spacing w:after="0"/>
        <w:ind w:left="0"/>
        <w:jc w:val="left"/>
      </w:pPr>
      <w:r>
        <w:rPr>
          <w:rFonts w:ascii="Times New Roman"/>
          <w:b/>
          <w:i w:val="false"/>
          <w:color w:val="000000"/>
        </w:rPr>
        <w:t xml:space="preserve"> 1 тарау. Жалпы ережелер</w:t>
      </w:r>
    </w:p>
    <w:bookmarkEnd w:id="186"/>
    <w:bookmarkStart w:name="z208" w:id="187"/>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"Жылжымайтын мүліктің болмауы (болуы) туралы анықтама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қоғамымен (бұдан әрі - көрсетілетін қызметті беруші) көрсетіледі.</w:t>
      </w:r>
    </w:p>
    <w:bookmarkEnd w:id="187"/>
    <w:bookmarkStart w:name="z801" w:id="188"/>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188"/>
    <w:bookmarkStart w:name="z802" w:id="189"/>
    <w:p>
      <w:pPr>
        <w:spacing w:after="0"/>
        <w:ind w:left="0"/>
        <w:jc w:val="both"/>
      </w:pPr>
      <w:r>
        <w:rPr>
          <w:rFonts w:ascii="Times New Roman"/>
          <w:b w:val="false"/>
          <w:i w:val="false"/>
          <w:color w:val="000000"/>
          <w:sz w:val="28"/>
        </w:rPr>
        <w:t>
      1) көрсетілетін қызметті беруші;</w:t>
      </w:r>
    </w:p>
    <w:bookmarkEnd w:id="189"/>
    <w:bookmarkStart w:name="z803" w:id="190"/>
    <w:p>
      <w:pPr>
        <w:spacing w:after="0"/>
        <w:ind w:left="0"/>
        <w:jc w:val="both"/>
      </w:pPr>
      <w:r>
        <w:rPr>
          <w:rFonts w:ascii="Times New Roman"/>
          <w:b w:val="false"/>
          <w:i w:val="false"/>
          <w:color w:val="000000"/>
          <w:sz w:val="28"/>
        </w:rPr>
        <w:t>
      2) "электрондық үкіметтің" веб-порталы: www.egov.kz (бұдан әрі-портал) арқылы жүзеге асырылады.</w:t>
      </w:r>
    </w:p>
    <w:bookmarkEnd w:id="190"/>
    <w:bookmarkStart w:name="z804" w:id="191"/>
    <w:p>
      <w:pPr>
        <w:spacing w:after="0"/>
        <w:ind w:left="0"/>
        <w:jc w:val="both"/>
      </w:pPr>
      <w:r>
        <w:rPr>
          <w:rFonts w:ascii="Times New Roman"/>
          <w:b w:val="false"/>
          <w:i w:val="false"/>
          <w:color w:val="000000"/>
          <w:sz w:val="28"/>
        </w:rPr>
        <w:t>
      3. Мемлекеттік қызметті көрсету нысаны: электрондық (толық автоматтандырылған).</w:t>
      </w:r>
    </w:p>
    <w:bookmarkEnd w:id="191"/>
    <w:bookmarkStart w:name="z805" w:id="192"/>
    <w:p>
      <w:pPr>
        <w:spacing w:after="0"/>
        <w:ind w:left="0"/>
        <w:jc w:val="both"/>
      </w:pPr>
      <w:r>
        <w:rPr>
          <w:rFonts w:ascii="Times New Roman"/>
          <w:b w:val="false"/>
          <w:i w:val="false"/>
          <w:color w:val="000000"/>
          <w:sz w:val="28"/>
        </w:rPr>
        <w:t>
      4. Мемлекеттік қызметті көрсету нәтижесі - жылжымайтын мүліктің жоқ (бар) екендігі туралы анықтама.</w:t>
      </w:r>
    </w:p>
    <w:bookmarkEnd w:id="192"/>
    <w:bookmarkStart w:name="z806" w:id="193"/>
    <w:p>
      <w:pPr>
        <w:spacing w:after="0"/>
        <w:ind w:left="0"/>
        <w:jc w:val="left"/>
      </w:pPr>
      <w:r>
        <w:rPr>
          <w:rFonts w:ascii="Times New Roman"/>
          <w:b/>
          <w:i w:val="false"/>
          <w:color w:val="000000"/>
        </w:rPr>
        <w:t xml:space="preserve"> 2 тарау. Мемлекеттік қызметті көрсету процесінде көрсетілетін қызметті берушінің құрылымдық бөлімшелерінің (жұмыскерлерінің) іс-әрекеттері тәртібінің сипаттамасы</w:t>
      </w:r>
    </w:p>
    <w:bookmarkEnd w:id="193"/>
    <w:bookmarkStart w:name="z807" w:id="194"/>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194"/>
    <w:bookmarkStart w:name="z808" w:id="195"/>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195"/>
    <w:bookmarkStart w:name="z809" w:id="196"/>
    <w:p>
      <w:pPr>
        <w:spacing w:after="0"/>
        <w:ind w:left="0"/>
        <w:jc w:val="both"/>
      </w:pPr>
      <w:r>
        <w:rPr>
          <w:rFonts w:ascii="Times New Roman"/>
          <w:b w:val="false"/>
          <w:i w:val="false"/>
          <w:color w:val="000000"/>
          <w:sz w:val="28"/>
        </w:rPr>
        <w:t xml:space="preserve">
      1) көрсетілетін қызметті берушінің құжаттарды қабылдау және беру бөлімінің қызметкері мемлекеттік ақпараттық жүйеде мәліметтер болған кезде 20 (жиырма) минут ішінде ЭҮП арқылы мемлекеттік қызмет көрсету нәтижесін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тартады.;</w:t>
      </w:r>
    </w:p>
    <w:bookmarkEnd w:id="196"/>
    <w:bookmarkStart w:name="z810" w:id="197"/>
    <w:p>
      <w:pPr>
        <w:spacing w:after="0"/>
        <w:ind w:left="0"/>
        <w:jc w:val="both"/>
      </w:pPr>
      <w:r>
        <w:rPr>
          <w:rFonts w:ascii="Times New Roman"/>
          <w:b w:val="false"/>
          <w:i w:val="false"/>
          <w:color w:val="000000"/>
          <w:sz w:val="28"/>
        </w:rPr>
        <w:t>
      2) көрсетілетін қызметті берушінің құжаттарды қабылдау және беру бөлімінің қызметкері мемлекеттік ақпараттық жүйеде деректер болмаған жағдайда көрсетілетін қызметті берушінің жылжымайтын мүлікке құқықтарды тіркеу бөліміне сұрау жолдайды.</w:t>
      </w:r>
    </w:p>
    <w:bookmarkEnd w:id="197"/>
    <w:p>
      <w:pPr>
        <w:spacing w:after="0"/>
        <w:ind w:left="0"/>
        <w:jc w:val="both"/>
      </w:pPr>
      <w:r>
        <w:rPr>
          <w:rFonts w:ascii="Times New Roman"/>
          <w:b w:val="false"/>
          <w:i w:val="false"/>
          <w:color w:val="000000"/>
          <w:sz w:val="28"/>
        </w:rPr>
        <w:t>
      Ары қарай жылжымайтын мүлікке құқықтарды тіркеу бөлімінің қызметкері өзінің функционалдық міндеттеріне сәйкес құжаттарды есепке алу кітабы бойынша қызмет берушінің құжаттарды қабылдау және беру бөлімінен құжаттарды қабылдауды жүзеге асырады.</w:t>
      </w:r>
    </w:p>
    <w:p>
      <w:pPr>
        <w:spacing w:after="0"/>
        <w:ind w:left="0"/>
        <w:jc w:val="both"/>
      </w:pPr>
      <w:r>
        <w:rPr>
          <w:rFonts w:ascii="Times New Roman"/>
          <w:b w:val="false"/>
          <w:i w:val="false"/>
          <w:color w:val="000000"/>
          <w:sz w:val="28"/>
        </w:rPr>
        <w:t>
      Мемлекеттік ақпараттық жүйеде деректер болмаған жағдайда құжаттарды қабылдау және беру бөлімінде мемлекеттік қызметті көрсету мерзімі Көрсетілетін қызметті беруші бір жұмыс күніне дейін жалғасады (қабылдау күні мемлекеттік қызметті көрсету мерзіміне кірмейді, бұл ретте көрсету нәтижесін көрсетілетін қызметті беруші мемлекеттік қызметті көрсету мерзімі аяқталғанға дейін бір күн бұрын ұсынады).</w:t>
      </w:r>
    </w:p>
    <w:p>
      <w:pPr>
        <w:spacing w:after="0"/>
        <w:ind w:left="0"/>
        <w:jc w:val="both"/>
      </w:pPr>
      <w:r>
        <w:rPr>
          <w:rFonts w:ascii="Times New Roman"/>
          <w:b w:val="false"/>
          <w:i w:val="false"/>
          <w:color w:val="000000"/>
          <w:sz w:val="28"/>
        </w:rPr>
        <w:t>
      Қызмет берушінің жылжымайтын мүлікке құқықтарды тіркеу бөлімінің орындалған құжаттарды қабылдау және беру бөліміне беруі құжаттарды есепке алу кітабы бойынша жүргізіледі.</w:t>
      </w:r>
    </w:p>
    <w:bookmarkStart w:name="z811" w:id="198"/>
    <w:p>
      <w:pPr>
        <w:spacing w:after="0"/>
        <w:ind w:left="0"/>
        <w:jc w:val="left"/>
      </w:pPr>
      <w:r>
        <w:rPr>
          <w:rFonts w:ascii="Times New Roman"/>
          <w:b/>
          <w:i w:val="false"/>
          <w:color w:val="000000"/>
        </w:rPr>
        <w:t xml:space="preserve"> 3 тарау. Мемлекеттік қызметті көрсету процесіндегі көрсетілетін қызметті берушінің құрылымдық бөлімшелерінің (жұмыскерлерінің) өзара іс-қимылы тәртібінің сипаттамасы</w:t>
      </w:r>
    </w:p>
    <w:bookmarkEnd w:id="198"/>
    <w:bookmarkStart w:name="z812" w:id="19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199"/>
    <w:bookmarkStart w:name="z813" w:id="200"/>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қызметкері-құжаттарды қабылдау және беру;</w:t>
      </w:r>
    </w:p>
    <w:bookmarkEnd w:id="200"/>
    <w:bookmarkStart w:name="z814" w:id="201"/>
    <w:p>
      <w:pPr>
        <w:spacing w:after="0"/>
        <w:ind w:left="0"/>
        <w:jc w:val="both"/>
      </w:pPr>
      <w:r>
        <w:rPr>
          <w:rFonts w:ascii="Times New Roman"/>
          <w:b w:val="false"/>
          <w:i w:val="false"/>
          <w:color w:val="000000"/>
          <w:sz w:val="28"/>
        </w:rPr>
        <w:t>
      2) көрсетілетін қызметті берушінің жинақтаушы бөлімінің қызметкері - көрсетілетін қызметті берушінің жылжымайтын мүлікке құқықтарды тіркеу бөлімінен құжаттарды жолдау және алу;</w:t>
      </w:r>
    </w:p>
    <w:bookmarkEnd w:id="201"/>
    <w:bookmarkStart w:name="z815" w:id="202"/>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көрсетілетін қызметті берушінің құжаттарды қабылдау және беру бөлімінен құжаттарды қабылдау, жылжымайтын мүлікке құқықтарды тіркеу бөліміне сұрау салуды беру, орындалған құжаттарды құжаттарды есепке алу кітабы бойынша көрсетілетін қызметті алушының құжаттарды қабылдау және беру бөліміне беру;</w:t>
      </w:r>
    </w:p>
    <w:bookmarkEnd w:id="202"/>
    <w:bookmarkStart w:name="z816" w:id="203"/>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 - сұрауды қарау және анықтаманы дайындау. Мемлекеттік қызметті көрсетуге іске қосылған ақпараттық жүйелер:</w:t>
      </w:r>
    </w:p>
    <w:bookmarkEnd w:id="203"/>
    <w:bookmarkStart w:name="z817" w:id="204"/>
    <w:p>
      <w:pPr>
        <w:spacing w:after="0"/>
        <w:ind w:left="0"/>
        <w:jc w:val="both"/>
      </w:pPr>
      <w:r>
        <w:rPr>
          <w:rFonts w:ascii="Times New Roman"/>
          <w:b w:val="false"/>
          <w:i w:val="false"/>
          <w:color w:val="000000"/>
          <w:sz w:val="28"/>
        </w:rPr>
        <w:t>
      1) ЭҮП;</w:t>
      </w:r>
    </w:p>
    <w:bookmarkEnd w:id="204"/>
    <w:bookmarkStart w:name="z818" w:id="205"/>
    <w:p>
      <w:pPr>
        <w:spacing w:after="0"/>
        <w:ind w:left="0"/>
        <w:jc w:val="both"/>
      </w:pPr>
      <w:r>
        <w:rPr>
          <w:rFonts w:ascii="Times New Roman"/>
          <w:b w:val="false"/>
          <w:i w:val="false"/>
          <w:color w:val="000000"/>
          <w:sz w:val="28"/>
        </w:rPr>
        <w:t>
      2) Қазақстан Республикасы Үкіметінің мобильдік ақпараттық жүйесі (бұдан әрі - М-GOV);</w:t>
      </w:r>
    </w:p>
    <w:bookmarkEnd w:id="205"/>
    <w:bookmarkStart w:name="z819" w:id="206"/>
    <w:p>
      <w:pPr>
        <w:spacing w:after="0"/>
        <w:ind w:left="0"/>
        <w:jc w:val="both"/>
      </w:pPr>
      <w:r>
        <w:rPr>
          <w:rFonts w:ascii="Times New Roman"/>
          <w:b w:val="false"/>
          <w:i w:val="false"/>
          <w:color w:val="000000"/>
          <w:sz w:val="28"/>
        </w:rPr>
        <w:t>
      3) электрондық үкімет шлюзі (бұдан әрі - ЭҮШ);</w:t>
      </w:r>
    </w:p>
    <w:bookmarkEnd w:id="206"/>
    <w:bookmarkStart w:name="z820" w:id="207"/>
    <w:p>
      <w:pPr>
        <w:spacing w:after="0"/>
        <w:ind w:left="0"/>
        <w:jc w:val="both"/>
      </w:pPr>
      <w:r>
        <w:rPr>
          <w:rFonts w:ascii="Times New Roman"/>
          <w:b w:val="false"/>
          <w:i w:val="false"/>
          <w:color w:val="000000"/>
          <w:sz w:val="28"/>
        </w:rPr>
        <w:t>
      4) "Жылжымайтын мүлік тіркелімі" мемлекеттік деректер қорының ақпараттық жүйесі (бұдан әрі - ЖМТ МДҚ АЖ);</w:t>
      </w:r>
    </w:p>
    <w:bookmarkEnd w:id="207"/>
    <w:bookmarkStart w:name="z821" w:id="208"/>
    <w:p>
      <w:pPr>
        <w:spacing w:after="0"/>
        <w:ind w:left="0"/>
        <w:jc w:val="both"/>
      </w:pPr>
      <w:r>
        <w:rPr>
          <w:rFonts w:ascii="Times New Roman"/>
          <w:b w:val="false"/>
          <w:i w:val="false"/>
          <w:color w:val="000000"/>
          <w:sz w:val="28"/>
        </w:rPr>
        <w:t>
      5) Мемлекеттік корпорацияның ақпараттық жүйесінің автоматтандырылған жұмыс орны (бұдан әрі - МК АЖ АЖО);</w:t>
      </w:r>
    </w:p>
    <w:bookmarkEnd w:id="208"/>
    <w:bookmarkStart w:name="z822" w:id="209"/>
    <w:p>
      <w:pPr>
        <w:spacing w:after="0"/>
        <w:ind w:left="0"/>
        <w:jc w:val="both"/>
      </w:pPr>
      <w:r>
        <w:rPr>
          <w:rFonts w:ascii="Times New Roman"/>
          <w:b w:val="false"/>
          <w:i w:val="false"/>
          <w:color w:val="000000"/>
          <w:sz w:val="28"/>
        </w:rPr>
        <w:t>
      6) "Жеке тұлғалар" мемлекеттік деректер қоры (бұдан әрі - ЖТ МДҚ);</w:t>
      </w:r>
    </w:p>
    <w:bookmarkEnd w:id="209"/>
    <w:bookmarkStart w:name="z823" w:id="210"/>
    <w:p>
      <w:pPr>
        <w:spacing w:after="0"/>
        <w:ind w:left="0"/>
        <w:jc w:val="both"/>
      </w:pPr>
      <w:r>
        <w:rPr>
          <w:rFonts w:ascii="Times New Roman"/>
          <w:b w:val="false"/>
          <w:i w:val="false"/>
          <w:color w:val="000000"/>
          <w:sz w:val="28"/>
        </w:rPr>
        <w:t>
      7) "Заңды тұлғалар" мемлекеттік деректер қоры (бұдан әрі - ЗТ МДҚ);</w:t>
      </w:r>
    </w:p>
    <w:bookmarkEnd w:id="210"/>
    <w:bookmarkStart w:name="z824" w:id="211"/>
    <w:p>
      <w:pPr>
        <w:spacing w:after="0"/>
        <w:ind w:left="0"/>
        <w:jc w:val="both"/>
      </w:pPr>
      <w:r>
        <w:rPr>
          <w:rFonts w:ascii="Times New Roman"/>
          <w:b w:val="false"/>
          <w:i w:val="false"/>
          <w:color w:val="000000"/>
          <w:sz w:val="28"/>
        </w:rPr>
        <w:t>
      8) Бірыңғай нотариалдық ақпараттық жүйе (бұдан әрі - БНАЖ).</w:t>
      </w:r>
    </w:p>
    <w:bookmarkEnd w:id="211"/>
    <w:bookmarkStart w:name="z825" w:id="212"/>
    <w:p>
      <w:pPr>
        <w:spacing w:after="0"/>
        <w:ind w:left="0"/>
        <w:jc w:val="both"/>
      </w:pPr>
      <w:r>
        <w:rPr>
          <w:rFonts w:ascii="Times New Roman"/>
          <w:b w:val="false"/>
          <w:i w:val="false"/>
          <w:color w:val="000000"/>
          <w:sz w:val="28"/>
        </w:rPr>
        <w:t xml:space="preserve">
      8. Құрылымдық бөлімшелер арасындағы рәсім (іс-әрекет) (әрбір рәсімнің (іс-әрекеттің) ұзақтығын көрсете отырып жұмыскерлер)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бірліктердің сипаттамаларында көрсетілген.</w:t>
      </w:r>
    </w:p>
    <w:bookmarkEnd w:id="212"/>
    <w:bookmarkStart w:name="z826" w:id="213"/>
    <w:p>
      <w:pPr>
        <w:spacing w:after="0"/>
        <w:ind w:left="0"/>
        <w:jc w:val="left"/>
      </w:pPr>
      <w:r>
        <w:rPr>
          <w:rFonts w:ascii="Times New Roman"/>
          <w:b/>
          <w:i w:val="false"/>
          <w:color w:val="000000"/>
        </w:rPr>
        <w:t xml:space="preserve"> 4 тарау. Мемлекеттік корпорация және (немесе) өзге де көрсетілетін қызметті берушілермен өзара іс-қимыл тәртібінің, сондай-ақ мемлекеттік көрсетілетін қызмет көрсету процесінде ақпараттық жүйелерді пайдалану тәртібінің сипаттамасы</w:t>
      </w:r>
    </w:p>
    <w:bookmarkEnd w:id="213"/>
    <w:bookmarkStart w:name="z827" w:id="214"/>
    <w:p>
      <w:pPr>
        <w:spacing w:after="0"/>
        <w:ind w:left="0"/>
        <w:jc w:val="both"/>
      </w:pPr>
      <w:r>
        <w:rPr>
          <w:rFonts w:ascii="Times New Roman"/>
          <w:b w:val="false"/>
          <w:i w:val="false"/>
          <w:color w:val="000000"/>
          <w:sz w:val="28"/>
        </w:rPr>
        <w:t>
      9. Көрсетілетін қызметті берушінің құжаттарды қабылдау және беру бөлімінде құжаттарды қабылдау операциялық залда "кедергісіз қызмет көрсету" арқылы жүзеге асырылады, онда көрсетілетін қызметті беруші қызметкерінің тегі, аты, әкесінің аты (ол болған жағдайда) және лауазымы көрсетіледі.</w:t>
      </w:r>
    </w:p>
    <w:bookmarkEnd w:id="214"/>
    <w:p>
      <w:pPr>
        <w:spacing w:after="0"/>
        <w:ind w:left="0"/>
        <w:jc w:val="both"/>
      </w:pPr>
      <w:r>
        <w:rPr>
          <w:rFonts w:ascii="Times New Roman"/>
          <w:b w:val="false"/>
          <w:i w:val="false"/>
          <w:color w:val="000000"/>
          <w:sz w:val="28"/>
        </w:rPr>
        <w:t>
      Көрсетілетін қызметті берушіге және порталға жүгінген кезде құжаттар топтамасын тапсырған сәттен бастап - мемлекеттік ақпараттық жүйеде мәліметтер болған кезде 20 (жиырма) минут ішінде.</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2-қосымшасына сәйкес нысан бойынша құжаттарды қабылдаудан бас тарту туралы қолхат береді.</w:t>
      </w:r>
    </w:p>
    <w:bookmarkStart w:name="z828" w:id="215"/>
    <w:p>
      <w:pPr>
        <w:spacing w:after="0"/>
        <w:ind w:left="0"/>
        <w:jc w:val="both"/>
      </w:pPr>
      <w:r>
        <w:rPr>
          <w:rFonts w:ascii="Times New Roman"/>
          <w:b w:val="false"/>
          <w:i w:val="false"/>
          <w:color w:val="000000"/>
          <w:sz w:val="28"/>
        </w:rPr>
        <w:t>
      10. Өтініш беру тәртібі және ЭҮП арқылы мемлекеттік көрсетілетін қызметтерді көрсету кезінде көрсетілетін қызметті беруші мен көрсетілетін қызметті алушының рәсімдері (іс-әрекеттері) кезектілігінің сипаттамасы осы Регламентке 2-қосымшаға сәйкес мемлекеттік көрсетілетін қызметті көрсету кезіндегі функционалдық іс-қимыл диаграммасында көрсетілген:</w:t>
      </w:r>
    </w:p>
    <w:bookmarkEnd w:id="215"/>
    <w:bookmarkStart w:name="z829" w:id="216"/>
    <w:p>
      <w:pPr>
        <w:spacing w:after="0"/>
        <w:ind w:left="0"/>
        <w:jc w:val="both"/>
      </w:pPr>
      <w:r>
        <w:rPr>
          <w:rFonts w:ascii="Times New Roman"/>
          <w:b w:val="false"/>
          <w:i w:val="false"/>
          <w:color w:val="000000"/>
          <w:sz w:val="28"/>
        </w:rPr>
        <w:t>
      1) көрсетілетін қызметті алушы тіркеу туралы куәлігі арқылы көрсетілетін қызметті алушы компьютерінің интернет-браузерінде сақталатын электрондық-цифрлық қолтаңбасымен (бұдан әрі - ЭЦҚ) немесе ұялы байланыс операторы ұсынған көрсетілетін қызметті алушының абоненттік нөмірін тіркеу және қосу жағдайында бір реттік парольды пайдалану арқылы ЭҮП порталдың есеп жазбасына тіркеу жасайды (ЭҮП тіркелмеген қызметті алушылар үшін жасалады);</w:t>
      </w:r>
    </w:p>
    <w:bookmarkEnd w:id="216"/>
    <w:bookmarkStart w:name="z830" w:id="217"/>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тіркеу, мемлекеттік көрсетілетін қызметті алу үшін ЭҮП көрсетілетін қызметті алушының құпия сөзін енгізу процесі (авторизациялау процесі);</w:t>
      </w:r>
    </w:p>
    <w:bookmarkEnd w:id="217"/>
    <w:bookmarkStart w:name="z831" w:id="218"/>
    <w:p>
      <w:pPr>
        <w:spacing w:after="0"/>
        <w:ind w:left="0"/>
        <w:jc w:val="both"/>
      </w:pPr>
      <w:r>
        <w:rPr>
          <w:rFonts w:ascii="Times New Roman"/>
          <w:b w:val="false"/>
          <w:i w:val="false"/>
          <w:color w:val="000000"/>
          <w:sz w:val="28"/>
        </w:rPr>
        <w:t>
      3) 1-шарт - ЭҮП-де жеке сәйкестендіру нөмірінің (бұдан әрі - ЖСН) немесе бизнес сәйкестендіру нөмірінің (бұдан әрі - БСН) логині мен құпиясөз арқылы тіркелген көрсетілетін қызметті алушы туралы деректердің түпнұсқалығын тексеру;</w:t>
      </w:r>
    </w:p>
    <w:bookmarkEnd w:id="218"/>
    <w:bookmarkStart w:name="z832" w:id="219"/>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ЭҮП-да авторизациядан бас тарту туралы хабарлама қалыптастыруы;</w:t>
      </w:r>
    </w:p>
    <w:bookmarkEnd w:id="219"/>
    <w:bookmarkStart w:name="z833" w:id="220"/>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көрсетілетін қызметті таңдауы, қызмет көрсетуге арналған сұрау салу нысанын экранға шығару және сұрау салу нысанына көрсетілетін қызметті алушының осы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қажетті құжаттарды электрондық түрде тіркей отырып, оның құралымы мен форматтық талаптарын ескере отырып сұрау салу нысанын (деректерді енгізу) толтыруы;</w:t>
      </w:r>
    </w:p>
    <w:bookmarkEnd w:id="220"/>
    <w:bookmarkStart w:name="z834" w:id="221"/>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221"/>
    <w:p>
      <w:pPr>
        <w:spacing w:after="0"/>
        <w:ind w:left="0"/>
        <w:jc w:val="both"/>
      </w:pPr>
      <w:r>
        <w:rPr>
          <w:rFonts w:ascii="Times New Roman"/>
          <w:b w:val="false"/>
          <w:i w:val="false"/>
          <w:color w:val="000000"/>
          <w:sz w:val="28"/>
        </w:rPr>
        <w:t>
      7) 2-шарт - ЭҮП-да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ЖСН-нің және ЭЦҚ тіркеу куәлігінде көрсетілген ЖСН-ге сәйкес келуін тексеру;</w:t>
      </w:r>
    </w:p>
    <w:bookmarkStart w:name="z835" w:id="222"/>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қызметтен бас тарту туралы хабарламаны қалыптастыру;</w:t>
      </w:r>
    </w:p>
    <w:bookmarkEnd w:id="222"/>
    <w:bookmarkStart w:name="z836" w:id="223"/>
    <w:p>
      <w:pPr>
        <w:spacing w:after="0"/>
        <w:ind w:left="0"/>
        <w:jc w:val="both"/>
      </w:pPr>
      <w:r>
        <w:rPr>
          <w:rFonts w:ascii="Times New Roman"/>
          <w:b w:val="false"/>
          <w:i w:val="false"/>
          <w:color w:val="000000"/>
          <w:sz w:val="28"/>
        </w:rPr>
        <w:t>
      9) 6-процесс - қызмет көрсету үшін толтырылған сұрау салу нысанын (енгізілген деректерді) көрсетілетін қызметті алушының ЭЦҚ-сы арқылы куәландыру (қол қою);</w:t>
      </w:r>
    </w:p>
    <w:bookmarkEnd w:id="223"/>
    <w:bookmarkStart w:name="z837" w:id="224"/>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сұранысын) ЖМТ МДҚ АЖ-да) тіркеу және ЖМТ МДҚ АЖ-да сұранысты өңдеу;</w:t>
      </w:r>
    </w:p>
    <w:bookmarkEnd w:id="224"/>
    <w:bookmarkStart w:name="z838" w:id="225"/>
    <w:p>
      <w:pPr>
        <w:spacing w:after="0"/>
        <w:ind w:left="0"/>
        <w:jc w:val="both"/>
      </w:pPr>
      <w:r>
        <w:rPr>
          <w:rFonts w:ascii="Times New Roman"/>
          <w:b w:val="false"/>
          <w:i w:val="false"/>
          <w:color w:val="000000"/>
          <w:sz w:val="28"/>
        </w:rPr>
        <w:t>
      11) 3-шарт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225"/>
    <w:bookmarkStart w:name="z839" w:id="226"/>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бұзушылықтардың болуына байланысты сұрау салынған көрсетілетін қызметтен бас тарту туралы хабарлама қалыптастыру;</w:t>
      </w:r>
    </w:p>
    <w:bookmarkEnd w:id="226"/>
    <w:bookmarkStart w:name="z840" w:id="227"/>
    <w:p>
      <w:pPr>
        <w:spacing w:after="0"/>
        <w:ind w:left="0"/>
        <w:jc w:val="both"/>
      </w:pPr>
      <w:r>
        <w:rPr>
          <w:rFonts w:ascii="Times New Roman"/>
          <w:b w:val="false"/>
          <w:i w:val="false"/>
          <w:color w:val="000000"/>
          <w:sz w:val="28"/>
        </w:rPr>
        <w:t>
      13) 9-процесс - көрсетілетін қызметті алушының ЖМТ МДҚ АЖ-да қалыптастырылған көрсетілетін қызмет нәтижесін (көрсетілетін қызметті берушінің уәкілетті тұлғасының ЭЦҚ қойылған электрондық құжат нысанындағы жылжымайтын мүліктің болмауы (болуы) туралы анықтама не бас тарту туралы дәлелді жауап) бас тарту туралы дәлелді жазбаша хабарлама) алуы. Электрондық құжат көрсетілетін қызметті берушінің уәкілетті тұлғасының ЭЦҚ-сын пайдалана отырып қалыптастырылады.</w:t>
      </w:r>
    </w:p>
    <w:bookmarkEnd w:id="227"/>
    <w:bookmarkStart w:name="z841" w:id="228"/>
    <w:p>
      <w:pPr>
        <w:spacing w:after="0"/>
        <w:ind w:left="0"/>
        <w:jc w:val="both"/>
      </w:pPr>
      <w:r>
        <w:rPr>
          <w:rFonts w:ascii="Times New Roman"/>
          <w:b w:val="false"/>
          <w:i w:val="false"/>
          <w:color w:val="000000"/>
          <w:sz w:val="28"/>
        </w:rPr>
        <w:t>
      12. БАЖҚ арқылы мемлекеттік қызметтерді көрсету кезінде өтініш беру тәртібі және көрсетілетін қызметті беруші мен көрсетілетін қызметті алушының рәсімдері (іс-әрекеттері) кезектілігінің сипаттамасы.</w:t>
      </w:r>
    </w:p>
    <w:bookmarkEnd w:id="228"/>
    <w:bookmarkStart w:name="z842" w:id="229"/>
    <w:p>
      <w:pPr>
        <w:spacing w:after="0"/>
        <w:ind w:left="0"/>
        <w:jc w:val="both"/>
      </w:pPr>
      <w:r>
        <w:rPr>
          <w:rFonts w:ascii="Times New Roman"/>
          <w:b w:val="false"/>
          <w:i w:val="false"/>
          <w:color w:val="000000"/>
          <w:sz w:val="28"/>
        </w:rPr>
        <w:t>
      1) 1-процесс - көрсетілген қызметті алушы жеке сәйкестендіру нөмірінің (одан әрі - ЖСН) логині және құпиясөз арқылы БАЖҚ-ны авторизациялауды жүзеге асырады;</w:t>
      </w:r>
    </w:p>
    <w:bookmarkEnd w:id="229"/>
    <w:bookmarkStart w:name="z843" w:id="230"/>
    <w:p>
      <w:pPr>
        <w:spacing w:after="0"/>
        <w:ind w:left="0"/>
        <w:jc w:val="both"/>
      </w:pPr>
      <w:r>
        <w:rPr>
          <w:rFonts w:ascii="Times New Roman"/>
          <w:b w:val="false"/>
          <w:i w:val="false"/>
          <w:color w:val="000000"/>
          <w:sz w:val="28"/>
        </w:rPr>
        <w:t>
      2) 1-шарт - тіркелген көрсетілетін қызметті алушы туралы деректердің түпнұсқалығын БАЖҚ-да ЖСН логині мен құпиясөз арқылы тексеру.</w:t>
      </w:r>
    </w:p>
    <w:bookmarkEnd w:id="230"/>
    <w:bookmarkStart w:name="z844" w:id="231"/>
    <w:p>
      <w:pPr>
        <w:spacing w:after="0"/>
        <w:ind w:left="0"/>
        <w:jc w:val="both"/>
      </w:pPr>
      <w:r>
        <w:rPr>
          <w:rFonts w:ascii="Times New Roman"/>
          <w:b w:val="false"/>
          <w:i w:val="false"/>
          <w:color w:val="000000"/>
          <w:sz w:val="28"/>
        </w:rPr>
        <w:t>
      3) 2-процесс - көрсетілетін қызметті алушының деректерінде бұзушылықтардың болуына байланысты авторизациядан бас тарту туралы хабарламаны БЖҚ-да қалыптастыру;</w:t>
      </w:r>
    </w:p>
    <w:bookmarkEnd w:id="231"/>
    <w:bookmarkStart w:name="z845" w:id="232"/>
    <w:p>
      <w:pPr>
        <w:spacing w:after="0"/>
        <w:ind w:left="0"/>
        <w:jc w:val="both"/>
      </w:pPr>
      <w:r>
        <w:rPr>
          <w:rFonts w:ascii="Times New Roman"/>
          <w:b w:val="false"/>
          <w:i w:val="false"/>
          <w:color w:val="000000"/>
          <w:sz w:val="28"/>
        </w:rPr>
        <w:t xml:space="preserve">
      4) 3-процесс - көрсетілетін қызметті алушының осы Регламентте көрсетілген көрсетілетін қызметті таңдауы, қызмет көрсетуге арналған сұрау салу нысанын экранға шығару және сұрау салу нысанына көрсетілетін қызметті алушының осы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қажетті құжаттарды электрондық түрде тіркей отырып, оның құралымы мен форматтық талаптарын ескере отырып сұрау салу нысанын (деректерді енгізу) толтыруы;</w:t>
      </w:r>
    </w:p>
    <w:bookmarkEnd w:id="232"/>
    <w:bookmarkStart w:name="z846" w:id="233"/>
    <w:p>
      <w:pPr>
        <w:spacing w:after="0"/>
        <w:ind w:left="0"/>
        <w:jc w:val="both"/>
      </w:pPr>
      <w:r>
        <w:rPr>
          <w:rFonts w:ascii="Times New Roman"/>
          <w:b w:val="false"/>
          <w:i w:val="false"/>
          <w:color w:val="000000"/>
          <w:sz w:val="28"/>
        </w:rPr>
        <w:t>
      5) 4-процесс - көрсетілетін қызметті алушының сұрау салуды куәландыру (қол қою) үшін ЭЦҚ тіркеу куәлігін таңдауы;</w:t>
      </w:r>
    </w:p>
    <w:bookmarkEnd w:id="233"/>
    <w:bookmarkStart w:name="z847" w:id="234"/>
    <w:p>
      <w:pPr>
        <w:spacing w:after="0"/>
        <w:ind w:left="0"/>
        <w:jc w:val="both"/>
      </w:pPr>
      <w:r>
        <w:rPr>
          <w:rFonts w:ascii="Times New Roman"/>
          <w:b w:val="false"/>
          <w:i w:val="false"/>
          <w:color w:val="000000"/>
          <w:sz w:val="28"/>
        </w:rPr>
        <w:t>
      6) 2-шарт - БАЖҚ-да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ЖСН-ға және ЭЦҚ тіркеу куәлігінде көрсетілген ЖСН-ге сәйкес келуін тексеру;</w:t>
      </w:r>
    </w:p>
    <w:bookmarkEnd w:id="234"/>
    <w:bookmarkStart w:name="z848" w:id="235"/>
    <w:p>
      <w:pPr>
        <w:spacing w:after="0"/>
        <w:ind w:left="0"/>
        <w:jc w:val="both"/>
      </w:pPr>
      <w:r>
        <w:rPr>
          <w:rFonts w:ascii="Times New Roman"/>
          <w:b w:val="false"/>
          <w:i w:val="false"/>
          <w:color w:val="000000"/>
          <w:sz w:val="28"/>
        </w:rPr>
        <w:t>
      7) 5-процесс - көрсетілетін қызметті алушының ЭЦҚ түпнұсқалығының расталмауына байланысты сұрау салынатын көрсетілетін қызметтен бас тарту туралы хабарлама қалыптастыру;</w:t>
      </w:r>
    </w:p>
    <w:bookmarkEnd w:id="235"/>
    <w:bookmarkStart w:name="z849" w:id="236"/>
    <w:p>
      <w:pPr>
        <w:spacing w:after="0"/>
        <w:ind w:left="0"/>
        <w:jc w:val="both"/>
      </w:pPr>
      <w:r>
        <w:rPr>
          <w:rFonts w:ascii="Times New Roman"/>
          <w:b w:val="false"/>
          <w:i w:val="false"/>
          <w:color w:val="000000"/>
          <w:sz w:val="28"/>
        </w:rPr>
        <w:t>
      8) 6-процесс - қызмет көрсету үшін толтырылған сұрау салу нысанын (енгізілген деректерді) көрсетілетін қызметті алушының ЭЦҚ-сы арқылы куәландыру (қол қою);</w:t>
      </w:r>
    </w:p>
    <w:bookmarkEnd w:id="236"/>
    <w:bookmarkStart w:name="z850" w:id="237"/>
    <w:p>
      <w:pPr>
        <w:spacing w:after="0"/>
        <w:ind w:left="0"/>
        <w:jc w:val="both"/>
      </w:pPr>
      <w:r>
        <w:rPr>
          <w:rFonts w:ascii="Times New Roman"/>
          <w:b w:val="false"/>
          <w:i w:val="false"/>
          <w:color w:val="000000"/>
          <w:sz w:val="28"/>
        </w:rPr>
        <w:t>
      9) 7-процесс - электрондық құжатты тіркеу (көрсетілетін қызметті алушының сұрау салуы) ЖМТ МДҚ АЖ-де) және ЖМТ МДҚ АЖ-де сұрау салуды өңдеу;</w:t>
      </w:r>
    </w:p>
    <w:bookmarkEnd w:id="237"/>
    <w:bookmarkStart w:name="z851" w:id="238"/>
    <w:p>
      <w:pPr>
        <w:spacing w:after="0"/>
        <w:ind w:left="0"/>
        <w:jc w:val="both"/>
      </w:pPr>
      <w:r>
        <w:rPr>
          <w:rFonts w:ascii="Times New Roman"/>
          <w:b w:val="false"/>
          <w:i w:val="false"/>
          <w:color w:val="000000"/>
          <w:sz w:val="28"/>
        </w:rPr>
        <w:t>
      10) 3-шарт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238"/>
    <w:bookmarkStart w:name="z852" w:id="239"/>
    <w:p>
      <w:pPr>
        <w:spacing w:after="0"/>
        <w:ind w:left="0"/>
        <w:jc w:val="both"/>
      </w:pPr>
      <w:r>
        <w:rPr>
          <w:rFonts w:ascii="Times New Roman"/>
          <w:b w:val="false"/>
          <w:i w:val="false"/>
          <w:color w:val="000000"/>
          <w:sz w:val="28"/>
        </w:rPr>
        <w:t>
      11) 8-процесс - ЖМТ МДҚ АЖ-да көрсетілетін қызметті алушының деректерінде бұзушылықтардың болуына байланысты сұрау салынған көрсетілетін қызметтен бас тарту туралы хабарлама қалыптастыру;</w:t>
      </w:r>
    </w:p>
    <w:bookmarkEnd w:id="239"/>
    <w:bookmarkStart w:name="z853" w:id="240"/>
    <w:p>
      <w:pPr>
        <w:spacing w:after="0"/>
        <w:ind w:left="0"/>
        <w:jc w:val="both"/>
      </w:pPr>
      <w:r>
        <w:rPr>
          <w:rFonts w:ascii="Times New Roman"/>
          <w:b w:val="false"/>
          <w:i w:val="false"/>
          <w:color w:val="000000"/>
          <w:sz w:val="28"/>
        </w:rPr>
        <w:t>
      12) 9-процесс - көрсетілетін қызметті алушының ЖМТ МДҚ АЖ қалыптастырылған көрсетілетін қызметтің нәтижесін (көрсетілетін қызметті алушы көрсетілетін қызметті берушінің уәкілетті тұлғасы ЭЦҚ-сы қойылған электрондық құжат нысанында жылжымайтын мүліктің болмауы (болуы) туралы анықтама) не бас тарту туралы дәлелді жазбаша хабарлама) не дәлелді жазбаша бас тарту) алуы. Электрондық құжат көрсетілетін қызметті берушінің уәкілетті тұлғасының ЭЦҚ-сы пайдаланыла отырып қалыптастырылады.</w:t>
      </w:r>
    </w:p>
    <w:bookmarkEnd w:id="240"/>
    <w:bookmarkStart w:name="z854" w:id="241"/>
    <w:p>
      <w:pPr>
        <w:spacing w:after="0"/>
        <w:ind w:left="0"/>
        <w:jc w:val="both"/>
      </w:pPr>
      <w:r>
        <w:rPr>
          <w:rFonts w:ascii="Times New Roman"/>
          <w:b w:val="false"/>
          <w:i w:val="false"/>
          <w:color w:val="000000"/>
          <w:sz w:val="28"/>
        </w:rPr>
        <w:t xml:space="preserve">
      13. Көрсетілетін қызметті берушінің ЭҮП арқылы мемлекеттік қызмет көрсету кезінде кезекті іс-әрекеттері және шешімдері функционалдық өзара іс-қимылдары № 1 диаграммада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241"/>
    <w:bookmarkStart w:name="z855" w:id="242"/>
    <w:p>
      <w:pPr>
        <w:spacing w:after="0"/>
        <w:ind w:left="0"/>
        <w:jc w:val="both"/>
      </w:pPr>
      <w:r>
        <w:rPr>
          <w:rFonts w:ascii="Times New Roman"/>
          <w:b w:val="false"/>
          <w:i w:val="false"/>
          <w:color w:val="000000"/>
          <w:sz w:val="28"/>
        </w:rPr>
        <w:t>
      1) 1-процесс - орталық операторының қызмет көрсету үшін МК АЖ АЖО-ға логинді және құпиясөзді енгізуі (авторизациялау процесі);</w:t>
      </w:r>
    </w:p>
    <w:bookmarkEnd w:id="242"/>
    <w:bookmarkStart w:name="z856" w:id="243"/>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қызметті таңдауы, қызметті көрсету үшін сұрау салу нысанын экранға шығару және Мемлекеттік корпорация операторының көрсетілетін қызметті алушының деректерін, сондай-ақ көрсетілетін қызметті алушы өкілінің сенімхаты бойынша көрсетілетін қызмет (сенімхат нотариалдық куәландырылған кезде, сенімхат басқаша куәландырған кезде - сенімхаттың деректері толтырылмайды) деректерін енгізуі;</w:t>
      </w:r>
    </w:p>
    <w:bookmarkEnd w:id="243"/>
    <w:bookmarkStart w:name="z857" w:id="244"/>
    <w:p>
      <w:pPr>
        <w:spacing w:after="0"/>
        <w:ind w:left="0"/>
        <w:jc w:val="both"/>
      </w:pPr>
      <w:r>
        <w:rPr>
          <w:rFonts w:ascii="Times New Roman"/>
          <w:b w:val="false"/>
          <w:i w:val="false"/>
          <w:color w:val="000000"/>
          <w:sz w:val="28"/>
        </w:rPr>
        <w:t>
      3) 3-процесс - ЭҮШ арқылы көрсетілетін қызметті алушының деректері туралы ЖТ МДҚ/ ЗТ МДҚ-ға, сондай-ақ БНАЖ-ға көрсетілетін қызметті алушы өкілі сенімхатының деректері туралы сұрау салуды жіберу;</w:t>
      </w:r>
    </w:p>
    <w:bookmarkEnd w:id="244"/>
    <w:bookmarkStart w:name="z858" w:id="245"/>
    <w:p>
      <w:pPr>
        <w:spacing w:after="0"/>
        <w:ind w:left="0"/>
        <w:jc w:val="both"/>
      </w:pPr>
      <w:r>
        <w:rPr>
          <w:rFonts w:ascii="Times New Roman"/>
          <w:b w:val="false"/>
          <w:i w:val="false"/>
          <w:color w:val="000000"/>
          <w:sz w:val="28"/>
        </w:rPr>
        <w:t>
      4) 1-шарт - көрсетілетін қызметті алушы деректерінің ЖТ МДҚ/ЗТ МДҚ-да болуын, сенімхат деректерін БНАЖ-да тексеру;</w:t>
      </w:r>
    </w:p>
    <w:bookmarkEnd w:id="245"/>
    <w:bookmarkStart w:name="z859" w:id="246"/>
    <w:p>
      <w:pPr>
        <w:spacing w:after="0"/>
        <w:ind w:left="0"/>
        <w:jc w:val="both"/>
      </w:pPr>
      <w:r>
        <w:rPr>
          <w:rFonts w:ascii="Times New Roman"/>
          <w:b w:val="false"/>
          <w:i w:val="false"/>
          <w:color w:val="000000"/>
          <w:sz w:val="28"/>
        </w:rPr>
        <w:t>
      5) 4-процесс - көрсетілетін қызметті алушы деректерінің ЖТ МДҚ/ЗТ МДҚ-да, сенімхат деректерінің БНАЖ-да болмауына байланысты деректерді алудың мүмкін еместігі туралы хабарлама қалыптастыру;</w:t>
      </w:r>
    </w:p>
    <w:bookmarkEnd w:id="246"/>
    <w:bookmarkStart w:name="z860" w:id="247"/>
    <w:p>
      <w:pPr>
        <w:spacing w:after="0"/>
        <w:ind w:left="0"/>
        <w:jc w:val="both"/>
      </w:pPr>
      <w:r>
        <w:rPr>
          <w:rFonts w:ascii="Times New Roman"/>
          <w:b w:val="false"/>
          <w:i w:val="false"/>
          <w:color w:val="000000"/>
          <w:sz w:val="28"/>
        </w:rPr>
        <w:t>
      6) 5-процесс - Мемлекеттік корпорация операторының қағаз нысанында құжаттардың болуы жөнінде сұрау салуды белгілеу бөлігінде және көрсетілетін қызметті алушы ұсынған құжаттарды сканерден өткізуі, оларды сұрау салу нысанына қоса тіркеу және қызмет көрсетуге толтырылған сұрау салу нысанын (енгізілген деректерді) ЭЦҚ арқылы куәландыруы;</w:t>
      </w:r>
    </w:p>
    <w:bookmarkEnd w:id="247"/>
    <w:bookmarkStart w:name="z861" w:id="248"/>
    <w:p>
      <w:pPr>
        <w:spacing w:after="0"/>
        <w:ind w:left="0"/>
        <w:jc w:val="both"/>
      </w:pPr>
      <w:r>
        <w:rPr>
          <w:rFonts w:ascii="Times New Roman"/>
          <w:b w:val="false"/>
          <w:i w:val="false"/>
          <w:color w:val="000000"/>
          <w:sz w:val="28"/>
        </w:rPr>
        <w:t>
      7) 6-процесс - Мемлекеттік корпорация операторының ЭЦҚ куәландырылған (қол қойылған) электрондық құжатты (көрсетілетін қызметті алушының сұрау салуын) ЭҮШ арқылы ЖМТ МДҚ АЖ-ға жіберу;</w:t>
      </w:r>
    </w:p>
    <w:bookmarkEnd w:id="248"/>
    <w:bookmarkStart w:name="z862" w:id="249"/>
    <w:p>
      <w:pPr>
        <w:spacing w:after="0"/>
        <w:ind w:left="0"/>
        <w:jc w:val="both"/>
      </w:pPr>
      <w:r>
        <w:rPr>
          <w:rFonts w:ascii="Times New Roman"/>
          <w:b w:val="false"/>
          <w:i w:val="false"/>
          <w:color w:val="000000"/>
          <w:sz w:val="28"/>
        </w:rPr>
        <w:t>
      8) 7-процесс - электрондық құжатты ЖМТ МДҚ АЖ-ға тіркеу;</w:t>
      </w:r>
    </w:p>
    <w:bookmarkEnd w:id="249"/>
    <w:bookmarkStart w:name="z863" w:id="250"/>
    <w:p>
      <w:pPr>
        <w:spacing w:after="0"/>
        <w:ind w:left="0"/>
        <w:jc w:val="both"/>
      </w:pPr>
      <w:r>
        <w:rPr>
          <w:rFonts w:ascii="Times New Roman"/>
          <w:b w:val="false"/>
          <w:i w:val="false"/>
          <w:color w:val="000000"/>
          <w:sz w:val="28"/>
        </w:rPr>
        <w:t>
      9) 2-шарт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250"/>
    <w:bookmarkStart w:name="z864" w:id="251"/>
    <w:p>
      <w:pPr>
        <w:spacing w:after="0"/>
        <w:ind w:left="0"/>
        <w:jc w:val="both"/>
      </w:pPr>
      <w:r>
        <w:rPr>
          <w:rFonts w:ascii="Times New Roman"/>
          <w:b w:val="false"/>
          <w:i w:val="false"/>
          <w:color w:val="000000"/>
          <w:sz w:val="28"/>
        </w:rPr>
        <w:t>
      10) 8-процесс - көрсетілетін қызметті алушының құжаттарында бұзушылықтардың болуына байланысты сұрау салып отырған көрсетілетін қызметтен бас тарту туралы хабарлама қалыптастыру;</w:t>
      </w:r>
    </w:p>
    <w:bookmarkEnd w:id="251"/>
    <w:bookmarkStart w:name="z865" w:id="252"/>
    <w:p>
      <w:pPr>
        <w:spacing w:after="0"/>
        <w:ind w:left="0"/>
        <w:jc w:val="both"/>
      </w:pPr>
      <w:r>
        <w:rPr>
          <w:rFonts w:ascii="Times New Roman"/>
          <w:b w:val="false"/>
          <w:i w:val="false"/>
          <w:color w:val="000000"/>
          <w:sz w:val="28"/>
        </w:rPr>
        <w:t>
      11) 9-процесс - көрсетілетін қызметті алушының Мемлекеттік корпорация операторы арқылы ЖМТ МДҚ АЖ-де қалыптастырылған қызмет нәтижесін (жылжымайтын мүліктің болмауы (болуы) туралы анықтаманы (электрондық және қағаз жеткізгіште) не қызмет көрсетуден бас тарту туралы дәлелді жауапты) алуы;</w:t>
      </w:r>
    </w:p>
    <w:bookmarkEnd w:id="252"/>
    <w:bookmarkStart w:name="z866" w:id="253"/>
    <w:p>
      <w:pPr>
        <w:spacing w:after="0"/>
        <w:ind w:left="0"/>
        <w:jc w:val="both"/>
      </w:pPr>
      <w:r>
        <w:rPr>
          <w:rFonts w:ascii="Times New Roman"/>
          <w:b w:val="false"/>
          <w:i w:val="false"/>
          <w:color w:val="000000"/>
          <w:sz w:val="28"/>
        </w:rPr>
        <w:t>
      14. Сұрау салу өңделгеннен кейін көрсетілетін қызметті алушыға сұрау салуды өңдеудің нәтижелерін көру мүмкіндігі мынадай түрде беріледі:</w:t>
      </w:r>
    </w:p>
    <w:bookmarkEnd w:id="253"/>
    <w:p>
      <w:pPr>
        <w:spacing w:after="0"/>
        <w:ind w:left="0"/>
        <w:jc w:val="both"/>
      </w:pPr>
      <w:r>
        <w:rPr>
          <w:rFonts w:ascii="Times New Roman"/>
          <w:b w:val="false"/>
          <w:i w:val="false"/>
          <w:color w:val="000000"/>
          <w:sz w:val="28"/>
        </w:rPr>
        <w:t>
      "ашу" батырмасын басқаннан кейін - сұрау салу нәтижесі дисплей экранына шығарылады;</w:t>
      </w:r>
    </w:p>
    <w:p>
      <w:pPr>
        <w:spacing w:after="0"/>
        <w:ind w:left="0"/>
        <w:jc w:val="both"/>
      </w:pPr>
      <w:r>
        <w:rPr>
          <w:rFonts w:ascii="Times New Roman"/>
          <w:b w:val="false"/>
          <w:i w:val="false"/>
          <w:color w:val="000000"/>
          <w:sz w:val="28"/>
        </w:rPr>
        <w:t>
      "сақтау" батырмасын басқаннан кейін - сұрау салу нәтижесі көрсетілетін қызметті алушы белгілеген магниттік жеткізгіште Adobe Acrobat форматында сақталады.</w:t>
      </w:r>
    </w:p>
    <w:bookmarkStart w:name="z867" w:id="254"/>
    <w:p>
      <w:pPr>
        <w:spacing w:after="0"/>
        <w:ind w:left="0"/>
        <w:jc w:val="both"/>
      </w:pPr>
      <w:r>
        <w:rPr>
          <w:rFonts w:ascii="Times New Roman"/>
          <w:b w:val="false"/>
          <w:i w:val="false"/>
          <w:color w:val="000000"/>
          <w:sz w:val="28"/>
        </w:rPr>
        <w:t xml:space="preserve">
      15. Іс-әрекеттер (рәсімдер, функциялар, операциялар) кезектілігінің мәтіндік кестелік сипаттамасы әрбір іс-әрекеттің орындалу мерзімі көрсетіле отырып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ЭҮП арқылы құрылымдық-функционалдық бірліктер іс-әрекеттерінің сипаттамаларында, сондай-ақ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берілген.</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w:t>
            </w:r>
            <w:r>
              <w:br/>
            </w:r>
            <w:r>
              <w:rPr>
                <w:rFonts w:ascii="Times New Roman"/>
                <w:b w:val="false"/>
                <w:i w:val="false"/>
                <w:color w:val="000000"/>
                <w:sz w:val="20"/>
              </w:rPr>
              <w:t>болмауы (болуы) туралы</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Құрылымдық-функционалдық бірліктердің Мемлекеттік корпорация арқылы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02"/>
        <w:gridCol w:w="1423"/>
        <w:gridCol w:w="1121"/>
        <w:gridCol w:w="1702"/>
        <w:gridCol w:w="1513"/>
        <w:gridCol w:w="1947"/>
        <w:gridCol w:w="1511"/>
        <w:gridCol w:w="1181"/>
      </w:tblGrid>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(жұмыстар барысы, ағыны) №</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бірліктердің (бұдан әрі - ҚФБ) атауы</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 АЖ АЖО</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операторы логин және құпиясөз арқылы авторизациядан өтеді</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таңдайды және сұрау салу деректерін қалыптастырады</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ЖТ МДҚ-ға жібереді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 деректерінің болмауына байланысты деректерді алудың мүмкін еместігі туралы хабарлама қалыптастырады</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нысанына қажетті құжаттарды қоса тіркеумен сұрау салуды толтыру және ЭЦҚ-ны куәландыру</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арқылы куәландырылған (қол қойылған) құжатты ЭҮШАЖО-ғажіберу</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w:t>
            </w:r>
          </w:p>
        </w:tc>
      </w:tr>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құжат,ұйымдастыру-өкімдік шешім)</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беру арқылы сұрау салуды жүйеге тіркеу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салудыңсәтті қалыптастырылғаны туралы хабарламаны көрсету</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бағыттау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салудын сәтті қалыптастырылуы туралы хабарламаны көрсету</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бағыттау</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тіркеу</w:t>
            </w:r>
          </w:p>
        </w:tc>
      </w:tr>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сек-1 мин</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-1 мин</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минут</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егер тұтынушының деректерінде бұзушылықтар бар болса;</w:t>
            </w:r>
            <w:r>
              <w:br/>
            </w:r>
            <w:r>
              <w:rPr>
                <w:rFonts w:ascii="Times New Roman"/>
                <w:b w:val="false"/>
                <w:i w:val="false"/>
                <w:color w:val="000000"/>
                <w:sz w:val="20"/>
              </w:rPr>
              <w:t>
5 - егер бұзушылықтар жоқ болса</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 бар болса;</w:t>
            </w:r>
            <w:r>
              <w:br/>
            </w:r>
            <w:r>
              <w:rPr>
                <w:rFonts w:ascii="Times New Roman"/>
                <w:b w:val="false"/>
                <w:i w:val="false"/>
                <w:color w:val="000000"/>
                <w:sz w:val="20"/>
              </w:rPr>
              <w:t>
9 егер бұзушылық жоқ болса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w:t>
            </w:r>
            <w:r>
              <w:br/>
            </w:r>
            <w:r>
              <w:rPr>
                <w:rFonts w:ascii="Times New Roman"/>
                <w:b w:val="false"/>
                <w:i w:val="false"/>
                <w:color w:val="000000"/>
                <w:sz w:val="20"/>
              </w:rPr>
              <w:t>болмауы (болуы) туралы</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ЭҮП арқылы мемлекеттік қызмет көрсету кезіндегі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корпорация арқылы мемлекеттік қызмет көрсету кезінде функционалдық өзара іс-қимылдың № 2 диаграммасы</w:t>
      </w:r>
    </w:p>
    <w:p>
      <w:pPr>
        <w:spacing w:after="0"/>
        <w:ind w:left="0"/>
        <w:jc w:val="left"/>
      </w:pP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563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9563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w:t>
            </w:r>
            <w:r>
              <w:br/>
            </w:r>
            <w:r>
              <w:rPr>
                <w:rFonts w:ascii="Times New Roman"/>
                <w:b w:val="false"/>
                <w:i w:val="false"/>
                <w:color w:val="000000"/>
                <w:sz w:val="20"/>
              </w:rPr>
              <w:t>болмауы (болуы) туралы</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Құрылымдық-функционалдық бірліктердің ЭҮП арқылы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9"/>
        <w:gridCol w:w="1813"/>
        <w:gridCol w:w="1186"/>
        <w:gridCol w:w="998"/>
        <w:gridCol w:w="1531"/>
        <w:gridCol w:w="1186"/>
        <w:gridCol w:w="966"/>
        <w:gridCol w:w="1626"/>
        <w:gridCol w:w="1187"/>
        <w:gridCol w:w="528"/>
      </w:tblGrid>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(жұмыстар барысы, ағыны)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алушы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атауыжәне олардың сипаттамасы</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компьютердегі интернет-браузеріне ЭЦҚ тіркеу куәлігін тіркеу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деректеріндегі бұзушылықтардың болуына байланысты бас тарту туралы хабарлама қалыптастырады</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туралы хабарлама қалыптастырады</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куәландыру (қол қою) үшін ЭЦҚ таңдау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түпнұсқалығының расталмауына байланысты бас тарту туралы хабарлама қалыптастырады</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ЭЦҚ арқылы куәландыру (қол қою)</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электрондық құжатын, өтінішін (сұрау салуын) тіркеу және сұрау салуды өндеу</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деректеріндегі бұзушылықтардың болуына байланысты бас тарту туралы хабарлама қалыптастырады</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w:t>
            </w:r>
          </w:p>
        </w:tc>
      </w:tr>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 өкімдік шешімі)</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сәтті қалыптастырылғаны туралы хабарламаны көрсету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мемлекеттік көрсетілетін қызметтен бас тарту туралы хабарлама қалыптастыру</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көрсетілетін мемлекеттік қызметтен бас тарту туралы хабарлама қалыптастыру</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бағыттау</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көрсетілетін мемлекеттік қызметтен бас тарту туралы хабарламаны қалыптастыру</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бағыттау</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тіркеу</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салынған көрсетілетін мемлекеттік қызметтен бас тарту туралы хабарлама қалыптастыру</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10-15сек</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r>
        <w:trPr>
          <w:trHeight w:val="30" w:hRule="atLeast"/>
        </w:trPr>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2-егер алушының деректерінде бұзушылықтар бар болса, 3-егер авторизациялау сәтті өткен болса</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5-егер ЭЦҚ қате болса, 6-егер ЭСҚ қатесіз болса</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бұзушылықтар бар болса;</w:t>
            </w:r>
            <w:r>
              <w:br/>
            </w:r>
            <w:r>
              <w:rPr>
                <w:rFonts w:ascii="Times New Roman"/>
                <w:b w:val="false"/>
                <w:i w:val="false"/>
                <w:color w:val="000000"/>
                <w:sz w:val="20"/>
              </w:rPr>
              <w:t>
9-егер бұзушылық жоқ болса</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мүліктің</w:t>
            </w:r>
            <w:r>
              <w:br/>
            </w:r>
            <w:r>
              <w:rPr>
                <w:rFonts w:ascii="Times New Roman"/>
                <w:b w:val="false"/>
                <w:i w:val="false"/>
                <w:color w:val="000000"/>
                <w:sz w:val="20"/>
              </w:rPr>
              <w:t>болмауы (болуы) туралы</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"Жылжымайтын мүлiктiң болмауы (болуы) туралы анықтама беру" мемлекеттік қызмет көрсету бизнес-процестерінің анықтамалығы (мемлекеттік көрсетілетін қызметтің атауы)</w:t>
      </w:r>
    </w:p>
    <w:p>
      <w:pPr>
        <w:spacing w:after="0"/>
        <w:ind w:left="0"/>
        <w:jc w:val="both"/>
      </w:pPr>
      <w:r>
        <w:rPr>
          <w:rFonts w:ascii="Times New Roman"/>
          <w:b w:val="false"/>
          <w:i w:val="false"/>
          <w:color w:val="000000"/>
          <w:sz w:val="28"/>
        </w:rPr>
        <w:t>
      * Электрондық үкімет порталы арқылы қызмет көрсету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6-қосымша</w:t>
            </w:r>
          </w:p>
        </w:tc>
      </w:tr>
    </w:tbl>
    <w:bookmarkStart w:name="z125" w:id="255"/>
    <w:p>
      <w:pPr>
        <w:spacing w:after="0"/>
        <w:ind w:left="0"/>
        <w:jc w:val="left"/>
      </w:pPr>
      <w:r>
        <w:rPr>
          <w:rFonts w:ascii="Times New Roman"/>
          <w:b/>
          <w:i w:val="false"/>
          <w:color w:val="000000"/>
        </w:rPr>
        <w:t xml:space="preserve"> "Жылжымалы мүлік кепілінің тізілімінен үзінді беру" мемлекеттік көрсетілетін қызмет регламенті</w:t>
      </w:r>
    </w:p>
    <w:bookmarkEnd w:id="255"/>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88" w:id="256"/>
    <w:p>
      <w:pPr>
        <w:spacing w:after="0"/>
        <w:ind w:left="0"/>
        <w:jc w:val="left"/>
      </w:pPr>
      <w:r>
        <w:rPr>
          <w:rFonts w:ascii="Times New Roman"/>
          <w:b/>
          <w:i w:val="false"/>
          <w:color w:val="000000"/>
        </w:rPr>
        <w:t xml:space="preserve"> 1 тарау. Жалпы ережелер</w:t>
      </w:r>
    </w:p>
    <w:bookmarkEnd w:id="256"/>
    <w:bookmarkStart w:name="z289" w:id="257"/>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"Жылжымалы мүлік кепілін тіркеу тізілімінен үзінді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257"/>
    <w:bookmarkStart w:name="z872" w:id="258"/>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258"/>
    <w:bookmarkStart w:name="z873" w:id="259"/>
    <w:p>
      <w:pPr>
        <w:spacing w:after="0"/>
        <w:ind w:left="0"/>
        <w:jc w:val="both"/>
      </w:pPr>
      <w:r>
        <w:rPr>
          <w:rFonts w:ascii="Times New Roman"/>
          <w:b w:val="false"/>
          <w:i w:val="false"/>
          <w:color w:val="000000"/>
          <w:sz w:val="28"/>
        </w:rPr>
        <w:t>
      1) көрсетілетін қызметті беруші;</w:t>
      </w:r>
    </w:p>
    <w:bookmarkEnd w:id="259"/>
    <w:bookmarkStart w:name="z874" w:id="260"/>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260"/>
    <w:bookmarkStart w:name="z875" w:id="261"/>
    <w:p>
      <w:pPr>
        <w:spacing w:after="0"/>
        <w:ind w:left="0"/>
        <w:jc w:val="both"/>
      </w:pPr>
      <w:r>
        <w:rPr>
          <w:rFonts w:ascii="Times New Roman"/>
          <w:b w:val="false"/>
          <w:i w:val="false"/>
          <w:color w:val="000000"/>
          <w:sz w:val="28"/>
        </w:rPr>
        <w:t>
      3. Мемлекеттік қызметті көрсету нысаны: электрондық (толық автоматтандырылған).</w:t>
      </w:r>
    </w:p>
    <w:bookmarkEnd w:id="261"/>
    <w:bookmarkStart w:name="z876" w:id="262"/>
    <w:p>
      <w:pPr>
        <w:spacing w:after="0"/>
        <w:ind w:left="0"/>
        <w:jc w:val="both"/>
      </w:pPr>
      <w:r>
        <w:rPr>
          <w:rFonts w:ascii="Times New Roman"/>
          <w:b w:val="false"/>
          <w:i w:val="false"/>
          <w:color w:val="000000"/>
          <w:sz w:val="28"/>
        </w:rPr>
        <w:t>
      4. Мемлекеттік қызметті көрсету нәтижесі - жылжымалы мүлік кепілін тіркеу тізілімінен үзінді.</w:t>
      </w:r>
    </w:p>
    <w:bookmarkEnd w:id="262"/>
    <w:bookmarkStart w:name="z877" w:id="263"/>
    <w:p>
      <w:pPr>
        <w:spacing w:after="0"/>
        <w:ind w:left="0"/>
        <w:jc w:val="left"/>
      </w:pPr>
      <w:r>
        <w:rPr>
          <w:rFonts w:ascii="Times New Roman"/>
          <w:b/>
          <w:i w:val="false"/>
          <w:color w:val="000000"/>
        </w:rPr>
        <w:t xml:space="preserve"> 2 тарау. Мемлекеттiк қызмет көрсету процесінде көрсетілетін қызметті берушінің құрылымдық бөлiмшелерiнің (қызметкерлерінің) әрекет ету тәртібінің сипаттамасы</w:t>
      </w:r>
    </w:p>
    <w:bookmarkEnd w:id="263"/>
    <w:bookmarkStart w:name="z878" w:id="264"/>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264"/>
    <w:bookmarkStart w:name="z879" w:id="265"/>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265"/>
    <w:bookmarkStart w:name="z880" w:id="266"/>
    <w:p>
      <w:pPr>
        <w:spacing w:after="0"/>
        <w:ind w:left="0"/>
        <w:jc w:val="both"/>
      </w:pPr>
      <w:r>
        <w:rPr>
          <w:rFonts w:ascii="Times New Roman"/>
          <w:b w:val="false"/>
          <w:i w:val="false"/>
          <w:color w:val="000000"/>
          <w:sz w:val="28"/>
        </w:rPr>
        <w:t xml:space="preserve">
      1) көрсетілетін қызметті берушінің құжаттарды қабылдау және беру бөлімінің қызметкері мемлекеттік ақпараттық жүйеде мәліметтер болған кезде 20 (жиырма) минут ішінде ЭҮП арқылы мемлекеттік қызмет көрсету нәтижесін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тартады;</w:t>
      </w:r>
    </w:p>
    <w:bookmarkEnd w:id="266"/>
    <w:bookmarkStart w:name="z881" w:id="267"/>
    <w:p>
      <w:pPr>
        <w:spacing w:after="0"/>
        <w:ind w:left="0"/>
        <w:jc w:val="both"/>
      </w:pPr>
      <w:r>
        <w:rPr>
          <w:rFonts w:ascii="Times New Roman"/>
          <w:b w:val="false"/>
          <w:i w:val="false"/>
          <w:color w:val="000000"/>
          <w:sz w:val="28"/>
        </w:rPr>
        <w:t>
      2) көрсетілетін қызметті берушінің құжаттарды қабылдау және беру бөлімінің қызметкері мемлекеттік ақпараттық жүйеде деректер болмаған жағдайда көрсетілетін қызметті берушінің жылжымайтын мүлікке құқықтарды тіркеу бөліміне сұрау жолдайды.</w:t>
      </w:r>
    </w:p>
    <w:bookmarkEnd w:id="267"/>
    <w:p>
      <w:pPr>
        <w:spacing w:after="0"/>
        <w:ind w:left="0"/>
        <w:jc w:val="both"/>
      </w:pPr>
      <w:r>
        <w:rPr>
          <w:rFonts w:ascii="Times New Roman"/>
          <w:b w:val="false"/>
          <w:i w:val="false"/>
          <w:color w:val="000000"/>
          <w:sz w:val="28"/>
        </w:rPr>
        <w:t>
      Ары қарай жылжымайтын мүлікке құқықтарды тіркеу бөлімінің қызметкері өзінің функционалдық міндеттеріне сәйкес құжаттарды есепке алу кітабы бойынша қызмет берушінің құжаттарды қабылдау және беру бөлімінен құжаттарды қабылдауды жүзеге асырады.</w:t>
      </w:r>
    </w:p>
    <w:p>
      <w:pPr>
        <w:spacing w:after="0"/>
        <w:ind w:left="0"/>
        <w:jc w:val="both"/>
      </w:pPr>
      <w:r>
        <w:rPr>
          <w:rFonts w:ascii="Times New Roman"/>
          <w:b w:val="false"/>
          <w:i w:val="false"/>
          <w:color w:val="000000"/>
          <w:sz w:val="28"/>
        </w:rPr>
        <w:t>
      Мемлекеттік ақпараттық жүйеде деректер болмаған жағдайда құжаттарды қабылдау және беру бөлімінде мемлекеттік қызметті көрсету мерзімі көрсетілетін қызметті беруші бір жұмыс күніне дейін жалғасады (қабылдау күні мемлекеттік қызметті көрсету мерзіміне кірмейді, бұл ретте көрсету нәтижесін көрсетілетін қызметті беруші мемлекеттік қызметті көрсету мерзімі аяқталғанға дейін бір күн бұрын ұсынады).</w:t>
      </w:r>
    </w:p>
    <w:p>
      <w:pPr>
        <w:spacing w:after="0"/>
        <w:ind w:left="0"/>
        <w:jc w:val="both"/>
      </w:pPr>
      <w:r>
        <w:rPr>
          <w:rFonts w:ascii="Times New Roman"/>
          <w:b w:val="false"/>
          <w:i w:val="false"/>
          <w:color w:val="000000"/>
          <w:sz w:val="28"/>
        </w:rPr>
        <w:t>
      Қызмет берушінің жылжымайтын мүлікке құқықтарды тіркеу бөлімінің орындалған құжаттарды қабылдау және беру бөліміне беруі құжаттарды есепке алу кітабы бойынша жүргізіледі.</w:t>
      </w:r>
    </w:p>
    <w:bookmarkStart w:name="z882" w:id="268"/>
    <w:p>
      <w:pPr>
        <w:spacing w:after="0"/>
        <w:ind w:left="0"/>
        <w:jc w:val="left"/>
      </w:pPr>
      <w:r>
        <w:rPr>
          <w:rFonts w:ascii="Times New Roman"/>
          <w:b/>
          <w:i w:val="false"/>
          <w:color w:val="000000"/>
        </w:rPr>
        <w:t xml:space="preserve"> 3 тарау. Мемлекеттiк қызмет көрсету процесінде құрылымдық бөлiмшелердің (қызметкерлердің) өзара іс-қимыл жасау тәртiбінің сипаттамасы</w:t>
      </w:r>
    </w:p>
    <w:bookmarkEnd w:id="268"/>
    <w:bookmarkStart w:name="z883" w:id="26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69"/>
    <w:bookmarkStart w:name="z884" w:id="270"/>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қызметкері-құжаттарды қабылдау және беру;</w:t>
      </w:r>
    </w:p>
    <w:bookmarkEnd w:id="270"/>
    <w:bookmarkStart w:name="z885" w:id="271"/>
    <w:p>
      <w:pPr>
        <w:spacing w:after="0"/>
        <w:ind w:left="0"/>
        <w:jc w:val="both"/>
      </w:pPr>
      <w:r>
        <w:rPr>
          <w:rFonts w:ascii="Times New Roman"/>
          <w:b w:val="false"/>
          <w:i w:val="false"/>
          <w:color w:val="000000"/>
          <w:sz w:val="28"/>
        </w:rPr>
        <w:t>
      2) көрсетілетін қызметті берушінің жинақтаушы бөлімінің қызметкері - көрсетілетін қызметті берушінің жылжымайтын мүлікке құқықтарды тіркеу бөлімінен құжаттарды жолдау және алу;</w:t>
      </w:r>
    </w:p>
    <w:bookmarkEnd w:id="271"/>
    <w:bookmarkStart w:name="z886" w:id="272"/>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көрсетілетін қызметті берушінің қабылдау және беру бөлімінен құжаттарды қабылдау, жылжымалы мүлік кепілін тіркеу бөліміне сұрау салуды беру, орындалған құжаттарды есепке алу кітабы бойынша көрсетілетін қызметті берушінің қабылдау және беру бөліміне беру;</w:t>
      </w:r>
    </w:p>
    <w:bookmarkEnd w:id="272"/>
    <w:bookmarkStart w:name="z887" w:id="273"/>
    <w:p>
      <w:pPr>
        <w:spacing w:after="0"/>
        <w:ind w:left="0"/>
        <w:jc w:val="both"/>
      </w:pPr>
      <w:r>
        <w:rPr>
          <w:rFonts w:ascii="Times New Roman"/>
          <w:b w:val="false"/>
          <w:i w:val="false"/>
          <w:color w:val="000000"/>
          <w:sz w:val="28"/>
        </w:rPr>
        <w:t>
      4) көрсетілетін қызметті берушінің міндетті тіркеуге жатпайтын жылжымалы мүлік кепілін тіркеу бөлімінің қызметкері - сұрау салуды қарау және орындау. Мемлекеттік қызмет көрсетуге қатыстырылған ақпараттық жүйелер:</w:t>
      </w:r>
    </w:p>
    <w:bookmarkEnd w:id="273"/>
    <w:bookmarkStart w:name="z888" w:id="274"/>
    <w:p>
      <w:pPr>
        <w:spacing w:after="0"/>
        <w:ind w:left="0"/>
        <w:jc w:val="both"/>
      </w:pPr>
      <w:r>
        <w:rPr>
          <w:rFonts w:ascii="Times New Roman"/>
          <w:b w:val="false"/>
          <w:i w:val="false"/>
          <w:color w:val="000000"/>
          <w:sz w:val="28"/>
        </w:rPr>
        <w:t>
      1) ЭҮП;</w:t>
      </w:r>
    </w:p>
    <w:bookmarkEnd w:id="274"/>
    <w:bookmarkStart w:name="z889" w:id="275"/>
    <w:p>
      <w:pPr>
        <w:spacing w:after="0"/>
        <w:ind w:left="0"/>
        <w:jc w:val="both"/>
      </w:pPr>
      <w:r>
        <w:rPr>
          <w:rFonts w:ascii="Times New Roman"/>
          <w:b w:val="false"/>
          <w:i w:val="false"/>
          <w:color w:val="000000"/>
          <w:sz w:val="28"/>
        </w:rPr>
        <w:t>
      2) Қазақстан Республикасының Мобильдік үкіметінің ақпараттық жүйесі (бұдан әрі - М-GOV);</w:t>
      </w:r>
    </w:p>
    <w:bookmarkEnd w:id="275"/>
    <w:bookmarkStart w:name="z890" w:id="276"/>
    <w:p>
      <w:pPr>
        <w:spacing w:after="0"/>
        <w:ind w:left="0"/>
        <w:jc w:val="both"/>
      </w:pPr>
      <w:r>
        <w:rPr>
          <w:rFonts w:ascii="Times New Roman"/>
          <w:b w:val="false"/>
          <w:i w:val="false"/>
          <w:color w:val="000000"/>
          <w:sz w:val="28"/>
        </w:rPr>
        <w:t>
      3) электрондық үкімет шлюзі (бұдан әрі - ЭҮШ);</w:t>
      </w:r>
    </w:p>
    <w:bookmarkEnd w:id="276"/>
    <w:bookmarkStart w:name="z891" w:id="277"/>
    <w:p>
      <w:pPr>
        <w:spacing w:after="0"/>
        <w:ind w:left="0"/>
        <w:jc w:val="both"/>
      </w:pPr>
      <w:r>
        <w:rPr>
          <w:rFonts w:ascii="Times New Roman"/>
          <w:b w:val="false"/>
          <w:i w:val="false"/>
          <w:color w:val="000000"/>
          <w:sz w:val="28"/>
        </w:rPr>
        <w:t>
      4) "Жылжымалы мүлік тіркелімі" Мемлекеттік деректер қорының ақпараттық жүйесі (бұдан әрі - ЖМТ МДҚ АЖ);</w:t>
      </w:r>
    </w:p>
    <w:bookmarkEnd w:id="277"/>
    <w:bookmarkStart w:name="z892" w:id="278"/>
    <w:p>
      <w:pPr>
        <w:spacing w:after="0"/>
        <w:ind w:left="0"/>
        <w:jc w:val="both"/>
      </w:pPr>
      <w:r>
        <w:rPr>
          <w:rFonts w:ascii="Times New Roman"/>
          <w:b w:val="false"/>
          <w:i w:val="false"/>
          <w:color w:val="000000"/>
          <w:sz w:val="28"/>
        </w:rPr>
        <w:t>
      5) Мемлекеттік корпорация ақпараттық жүйесінің атвоматтандырылған жұмыс орны (бұдан әрі - ХҚКО АЖ АЖО);</w:t>
      </w:r>
    </w:p>
    <w:bookmarkEnd w:id="278"/>
    <w:bookmarkStart w:name="z893" w:id="279"/>
    <w:p>
      <w:pPr>
        <w:spacing w:after="0"/>
        <w:ind w:left="0"/>
        <w:jc w:val="both"/>
      </w:pPr>
      <w:r>
        <w:rPr>
          <w:rFonts w:ascii="Times New Roman"/>
          <w:b w:val="false"/>
          <w:i w:val="false"/>
          <w:color w:val="000000"/>
          <w:sz w:val="28"/>
        </w:rPr>
        <w:t>
      6) "Жеке тұлғалар" Мемлекеттік деректер қоры (бұдан әрі - ЖТ МДҚ);</w:t>
      </w:r>
    </w:p>
    <w:bookmarkEnd w:id="279"/>
    <w:bookmarkStart w:name="z894" w:id="280"/>
    <w:p>
      <w:pPr>
        <w:spacing w:after="0"/>
        <w:ind w:left="0"/>
        <w:jc w:val="both"/>
      </w:pPr>
      <w:r>
        <w:rPr>
          <w:rFonts w:ascii="Times New Roman"/>
          <w:b w:val="false"/>
          <w:i w:val="false"/>
          <w:color w:val="000000"/>
          <w:sz w:val="28"/>
        </w:rPr>
        <w:t>
      7) "Заңды тұлғалар" Мемлекеттік деректер қоры (бұдан әрі - ЗТ МДҚ);</w:t>
      </w:r>
    </w:p>
    <w:bookmarkEnd w:id="280"/>
    <w:bookmarkStart w:name="z895" w:id="281"/>
    <w:p>
      <w:pPr>
        <w:spacing w:after="0"/>
        <w:ind w:left="0"/>
        <w:jc w:val="both"/>
      </w:pPr>
      <w:r>
        <w:rPr>
          <w:rFonts w:ascii="Times New Roman"/>
          <w:b w:val="false"/>
          <w:i w:val="false"/>
          <w:color w:val="000000"/>
          <w:sz w:val="28"/>
        </w:rPr>
        <w:t xml:space="preserve">
      8. Құрылымдық бөлімшелердің (қызметкерлерінің) (әрбір рәсімнің (әрекеттің) ұзақтығы көрсетіле отырып) арасындағы рәсімдердің сипаттамасы (әрекеттердің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бірліктердің мемлекеттік қызмет көрсету кезіндегі әрекетінің сипаттамасында және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функционалдық өзара іс-қимыл схемасында және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 бизнес-процесінің анықтамалығында көрсетілген.</w:t>
      </w:r>
    </w:p>
    <w:bookmarkEnd w:id="281"/>
    <w:bookmarkStart w:name="z896" w:id="282"/>
    <w:p>
      <w:pPr>
        <w:spacing w:after="0"/>
        <w:ind w:left="0"/>
        <w:jc w:val="left"/>
      </w:pPr>
      <w:r>
        <w:rPr>
          <w:rFonts w:ascii="Times New Roman"/>
          <w:b/>
          <w:i w:val="false"/>
          <w:color w:val="000000"/>
        </w:rPr>
        <w:t xml:space="preserve"> 4 тарау. Мемлекеттік корпорация және (немесе) өзге де көрсетілетін қызметті берушілермен өзара іс-қимыл жасау тәртібінің, сондай-ақ мемлекеттiк қызмет көрсету процесiнде ақпараттық жүйелердi пайдалану тәртібінің сипаттамасы</w:t>
      </w:r>
    </w:p>
    <w:bookmarkEnd w:id="282"/>
    <w:bookmarkStart w:name="z897" w:id="283"/>
    <w:p>
      <w:pPr>
        <w:spacing w:after="0"/>
        <w:ind w:left="0"/>
        <w:jc w:val="both"/>
      </w:pPr>
      <w:r>
        <w:rPr>
          <w:rFonts w:ascii="Times New Roman"/>
          <w:b w:val="false"/>
          <w:i w:val="false"/>
          <w:color w:val="000000"/>
          <w:sz w:val="28"/>
        </w:rPr>
        <w:t>
      9. Мемлекеттік корпорацияда құжаттарды қабылдау операциялық залда "кедергісіз қызмет көрсету" арқылы жүзеге асырылады, онда көрсетілетін қызметті беруші қызметкерінің тегі, аты, әкесінің аты (ол болған кезде) және лауазымы көрсетіледі.</w:t>
      </w:r>
    </w:p>
    <w:bookmarkEnd w:id="283"/>
    <w:p>
      <w:pPr>
        <w:spacing w:after="0"/>
        <w:ind w:left="0"/>
        <w:jc w:val="both"/>
      </w:pPr>
      <w:r>
        <w:rPr>
          <w:rFonts w:ascii="Times New Roman"/>
          <w:b w:val="false"/>
          <w:i w:val="false"/>
          <w:color w:val="000000"/>
          <w:sz w:val="28"/>
        </w:rPr>
        <w:t>
      Көрсетілетін қызметті алушы көрсетілетін қызметті берушіге және порталға жүгінген кезде құжаттар топтамасын тапсырған сәттен бастап - мемлекеттік ақпараттық жүйеде мәліметтер болған кезде 20 (жиырма) минут ішінде.</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2-қосымшасына сәйкес нысан бойынша құжаттарды қабылдаудан бас тарту туралы қолхат береді.</w:t>
      </w:r>
    </w:p>
    <w:bookmarkStart w:name="z898" w:id="284"/>
    <w:p>
      <w:pPr>
        <w:spacing w:after="0"/>
        <w:ind w:left="0"/>
        <w:jc w:val="both"/>
      </w:pPr>
      <w:r>
        <w:rPr>
          <w:rFonts w:ascii="Times New Roman"/>
          <w:b w:val="false"/>
          <w:i w:val="false"/>
          <w:color w:val="000000"/>
          <w:sz w:val="28"/>
        </w:rPr>
        <w:t>
      10. ЖЖАҚ арқылы мемлекеттік қызмет көрсету кезінде көрсетілетін қызметті беруші мен көрсетілетін қызметті алушының жүгіну тәртібін және рәсімдерінің (әрекеттерінің) реттілігін сипаттау:</w:t>
      </w:r>
    </w:p>
    <w:bookmarkEnd w:id="284"/>
    <w:bookmarkStart w:name="z899" w:id="285"/>
    <w:p>
      <w:pPr>
        <w:spacing w:after="0"/>
        <w:ind w:left="0"/>
        <w:jc w:val="both"/>
      </w:pPr>
      <w:r>
        <w:rPr>
          <w:rFonts w:ascii="Times New Roman"/>
          <w:b w:val="false"/>
          <w:i w:val="false"/>
          <w:color w:val="000000"/>
          <w:sz w:val="28"/>
        </w:rPr>
        <w:t>
      1) 1-процесс - көрсетілетін қызметті алушы ЖЖАҚ-да авторизациялауды жеке сәйкестендіру нөмірінің (бұдан әрі - ЖСН) логині мен құпиясөзі арқылы жүзеге асырады.</w:t>
      </w:r>
    </w:p>
    <w:bookmarkEnd w:id="285"/>
    <w:bookmarkStart w:name="z900" w:id="286"/>
    <w:p>
      <w:pPr>
        <w:spacing w:after="0"/>
        <w:ind w:left="0"/>
        <w:jc w:val="both"/>
      </w:pPr>
      <w:r>
        <w:rPr>
          <w:rFonts w:ascii="Times New Roman"/>
          <w:b w:val="false"/>
          <w:i w:val="false"/>
          <w:color w:val="000000"/>
          <w:sz w:val="28"/>
        </w:rPr>
        <w:t>
      2) 1-шарт - тіркелген көрсетілетін қызметті алушы туралы деректердің төлнұсқалылығын ЖСН логині мен құпиясөзі арқылы ЖЖАҚ-да тексеру.</w:t>
      </w:r>
    </w:p>
    <w:bookmarkEnd w:id="286"/>
    <w:bookmarkStart w:name="z901" w:id="287"/>
    <w:p>
      <w:pPr>
        <w:spacing w:after="0"/>
        <w:ind w:left="0"/>
        <w:jc w:val="both"/>
      </w:pPr>
      <w:r>
        <w:rPr>
          <w:rFonts w:ascii="Times New Roman"/>
          <w:b w:val="false"/>
          <w:i w:val="false"/>
          <w:color w:val="000000"/>
          <w:sz w:val="28"/>
        </w:rPr>
        <w:t>
      3) 2-процесс - көрсетілетін қызметті алушының деректерінде бар бұзушылықтарға байланысты авторизациялаудан бас тарту туралы хабарламаны ЖЖАҚ-да қалыптастыру;</w:t>
      </w:r>
    </w:p>
    <w:bookmarkEnd w:id="287"/>
    <w:bookmarkStart w:name="z902" w:id="288"/>
    <w:p>
      <w:pPr>
        <w:spacing w:after="0"/>
        <w:ind w:left="0"/>
        <w:jc w:val="both"/>
      </w:pPr>
      <w:r>
        <w:rPr>
          <w:rFonts w:ascii="Times New Roman"/>
          <w:b w:val="false"/>
          <w:i w:val="false"/>
          <w:color w:val="000000"/>
          <w:sz w:val="28"/>
        </w:rPr>
        <w:t xml:space="preserve">
      4)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түрдегі қажетті құжаттарды қоса тіркей отырып, оның құрылымы мен форматтық талаптарын ескере отырып, нысандарды толтыру (деректер енгізу);</w:t>
      </w:r>
    </w:p>
    <w:bookmarkEnd w:id="288"/>
    <w:bookmarkStart w:name="z903" w:id="289"/>
    <w:p>
      <w:pPr>
        <w:spacing w:after="0"/>
        <w:ind w:left="0"/>
        <w:jc w:val="both"/>
      </w:pPr>
      <w:r>
        <w:rPr>
          <w:rFonts w:ascii="Times New Roman"/>
          <w:b w:val="false"/>
          <w:i w:val="false"/>
          <w:color w:val="000000"/>
          <w:sz w:val="28"/>
        </w:rPr>
        <w:t>
      5) 4-процесс - көрсетілетін қызметті алушының сұрау салуды куәландыру (қол қою) үшін ЭЦҚ тіркеу куәлігін таңдауы;</w:t>
      </w:r>
    </w:p>
    <w:bookmarkEnd w:id="289"/>
    <w:bookmarkStart w:name="z904" w:id="290"/>
    <w:p>
      <w:pPr>
        <w:spacing w:after="0"/>
        <w:ind w:left="0"/>
        <w:jc w:val="both"/>
      </w:pPr>
      <w:r>
        <w:rPr>
          <w:rFonts w:ascii="Times New Roman"/>
          <w:b w:val="false"/>
          <w:i w:val="false"/>
          <w:color w:val="000000"/>
          <w:sz w:val="28"/>
        </w:rPr>
        <w:t>
      6) 2-шарт - ЖЖАҚ-да ЭЦҚ тіркеу куәлігінің қолданылу мерзімін және кері қайтарылған (жойылған) тіркеу куәліктерінің тізімінде болмауын,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290"/>
    <w:bookmarkStart w:name="z905" w:id="291"/>
    <w:p>
      <w:pPr>
        <w:spacing w:after="0"/>
        <w:ind w:left="0"/>
        <w:jc w:val="both"/>
      </w:pPr>
      <w:r>
        <w:rPr>
          <w:rFonts w:ascii="Times New Roman"/>
          <w:b w:val="false"/>
          <w:i w:val="false"/>
          <w:color w:val="000000"/>
          <w:sz w:val="28"/>
        </w:rPr>
        <w:t>
      7) 5-процесс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w:t>
      </w:r>
    </w:p>
    <w:bookmarkEnd w:id="291"/>
    <w:bookmarkStart w:name="z906" w:id="292"/>
    <w:p>
      <w:pPr>
        <w:spacing w:after="0"/>
        <w:ind w:left="0"/>
        <w:jc w:val="both"/>
      </w:pPr>
      <w:r>
        <w:rPr>
          <w:rFonts w:ascii="Times New Roman"/>
          <w:b w:val="false"/>
          <w:i w:val="false"/>
          <w:color w:val="000000"/>
          <w:sz w:val="28"/>
        </w:rPr>
        <w:t>
      8) 6-процесс - қызмет көрсетуге арналған сұрау салудың толтырылған нысанын (енгізілген деректерді) көрсетілетін қызметті алушының ЭЦҚ-сы арқылы куәландыру (қол қою);</w:t>
      </w:r>
    </w:p>
    <w:bookmarkEnd w:id="292"/>
    <w:bookmarkStart w:name="z907" w:id="293"/>
    <w:p>
      <w:pPr>
        <w:spacing w:after="0"/>
        <w:ind w:left="0"/>
        <w:jc w:val="both"/>
      </w:pPr>
      <w:r>
        <w:rPr>
          <w:rFonts w:ascii="Times New Roman"/>
          <w:b w:val="false"/>
          <w:i w:val="false"/>
          <w:color w:val="000000"/>
          <w:sz w:val="28"/>
        </w:rPr>
        <w:t>
      9) 7-процесс - электрондық құжатты (көрсетілетін қызметті алушының сұрау салуын) ЖМТ МДҚ АЖ-да тіркеу және ЖМТ МДҚ АЖ-да сұрау салуды өңдеу;</w:t>
      </w:r>
    </w:p>
    <w:bookmarkEnd w:id="293"/>
    <w:bookmarkStart w:name="z908" w:id="294"/>
    <w:p>
      <w:pPr>
        <w:spacing w:after="0"/>
        <w:ind w:left="0"/>
        <w:jc w:val="both"/>
      </w:pPr>
      <w:r>
        <w:rPr>
          <w:rFonts w:ascii="Times New Roman"/>
          <w:b w:val="false"/>
          <w:i w:val="false"/>
          <w:color w:val="000000"/>
          <w:sz w:val="28"/>
        </w:rPr>
        <w:t>
      10) 3-шарт - көрсетілетін қызметті берушінің Стандартта көрсетілген қоса берілген құжаттардың қызмет көрсету негіздемелеріне сәйкестігін тексеруі (өңдеуі);</w:t>
      </w:r>
    </w:p>
    <w:bookmarkEnd w:id="294"/>
    <w:bookmarkStart w:name="z909" w:id="295"/>
    <w:p>
      <w:pPr>
        <w:spacing w:after="0"/>
        <w:ind w:left="0"/>
        <w:jc w:val="both"/>
      </w:pPr>
      <w:r>
        <w:rPr>
          <w:rFonts w:ascii="Times New Roman"/>
          <w:b w:val="false"/>
          <w:i w:val="false"/>
          <w:color w:val="000000"/>
          <w:sz w:val="28"/>
        </w:rPr>
        <w:t>
      11) 8-процесс - ЖМТ МДҚ АЖ-да көрсетілетін қызметті алушының деректерінде бұзушылықтар болуына байланысты сұрау салынатын қызмет көрсетуден бас тарту туралы хабарламаны қалыптастыру;</w:t>
      </w:r>
    </w:p>
    <w:bookmarkEnd w:id="295"/>
    <w:bookmarkStart w:name="z910" w:id="296"/>
    <w:p>
      <w:pPr>
        <w:spacing w:after="0"/>
        <w:ind w:left="0"/>
        <w:jc w:val="both"/>
      </w:pPr>
      <w:r>
        <w:rPr>
          <w:rFonts w:ascii="Times New Roman"/>
          <w:b w:val="false"/>
          <w:i w:val="false"/>
          <w:color w:val="000000"/>
          <w:sz w:val="28"/>
        </w:rPr>
        <w:t>
      12) 9-процесс - көрсетілетін қызметті алушының ЖМТ МДҚ АЖ-да қалыптастырылған қызмет көрсету нәтижесін (көрсетілетін қызметті берушінің уәкілетті адамының ЭЦҚ-ы қойылған жылжымалы мүлiктің болмауы (бар болуы) туралы электрондық құжат нысанындағы анықтама не бас тарту туралы жазбаша дәлелді хабарлама) алуы. Электрондық құжат көрсетілетін қызметті берушінің уәкілетті адамының ЭЦК-ы пайдаланыла отырып қалыптастырылады</w:t>
      </w:r>
    </w:p>
    <w:bookmarkEnd w:id="296"/>
    <w:bookmarkStart w:name="z911" w:id="297"/>
    <w:p>
      <w:pPr>
        <w:spacing w:after="0"/>
        <w:ind w:left="0"/>
        <w:jc w:val="both"/>
      </w:pPr>
      <w:r>
        <w:rPr>
          <w:rFonts w:ascii="Times New Roman"/>
          <w:b w:val="false"/>
          <w:i w:val="false"/>
          <w:color w:val="000000"/>
          <w:sz w:val="28"/>
        </w:rPr>
        <w:t>
      9. Сұрау салу өңделгеннен кейін көрсетілетін қызметті алушыға сұрау салуды өңдеу нәтижелерін мынадай түрде қарап шығу мүмкіндігі беріледі:</w:t>
      </w:r>
    </w:p>
    <w:bookmarkEnd w:id="297"/>
    <w:p>
      <w:pPr>
        <w:spacing w:after="0"/>
        <w:ind w:left="0"/>
        <w:jc w:val="both"/>
      </w:pPr>
      <w:r>
        <w:rPr>
          <w:rFonts w:ascii="Times New Roman"/>
          <w:b w:val="false"/>
          <w:i w:val="false"/>
          <w:color w:val="000000"/>
          <w:sz w:val="28"/>
        </w:rPr>
        <w:t>
      "ашу" түймешесін басқаннан кейін - сұрау салу нәтижесі дисплей экранына шығарылады;</w:t>
      </w:r>
    </w:p>
    <w:p>
      <w:pPr>
        <w:spacing w:after="0"/>
        <w:ind w:left="0"/>
        <w:jc w:val="both"/>
      </w:pPr>
      <w:r>
        <w:rPr>
          <w:rFonts w:ascii="Times New Roman"/>
          <w:b w:val="false"/>
          <w:i w:val="false"/>
          <w:color w:val="000000"/>
          <w:sz w:val="28"/>
        </w:rPr>
        <w:t>
      "сақтау" түймешесін басқаннан кейін - сұрау салу нәтижесі көрсетілетін қызметті алушы белгілеген магнит жеткізгіште Adobe Acrobat форматында сақталады.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"Жылжымалы мүлік кепілін</w:t>
            </w:r>
            <w:r>
              <w:br/>
            </w:r>
            <w:r>
              <w:rPr>
                <w:rFonts w:ascii="Times New Roman"/>
                <w:b w:val="false"/>
                <w:i w:val="false"/>
                <w:color w:val="000000"/>
                <w:sz w:val="20"/>
              </w:rPr>
              <w:t>тіркеу тізілімінен үзінді көшірме</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көсету кезіндегі құрылымдық-функционалдық-бірліктер әрекеттерінің қимылдарының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7"/>
        <w:gridCol w:w="5202"/>
        <w:gridCol w:w="2594"/>
        <w:gridCol w:w="327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әрекеті (жүріс, жұмыстың ағымы)</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 (жұмыстың барысы, ағымы)</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Құрылымдық-функционалдық - бірлік атауы (бұдан әрі - ҚФБ)</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атауы процесс атауы, рәсім, операция және олардың сипаттамасы</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қабылдау, құжаттардың толықтығын тексеру</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берушіден құжаттарды қабылдау және олардың толықтығын тексеру</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 басқару шешімі)</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кітабына тіркеу және қолхат беру</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өтінішті қоса берілген құжаттармен тіркеу бөліміне жібереді</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өтінішті өңдеуге 15 минут</w:t>
            </w:r>
            <w:r>
              <w:br/>
            </w:r>
            <w:r>
              <w:rPr>
                <w:rFonts w:ascii="Times New Roman"/>
                <w:b w:val="false"/>
                <w:i w:val="false"/>
                <w:color w:val="000000"/>
                <w:sz w:val="20"/>
              </w:rPr>
              <w:t>
Құжаттарды беру күніне 2 рет</w:t>
            </w:r>
          </w:p>
        </w:tc>
      </w:tr>
      <w:tr>
        <w:trPr>
          <w:trHeight w:val="30" w:hRule="atLeast"/>
        </w:trPr>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 нөмірі</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28"/>
        <w:gridCol w:w="2448"/>
        <w:gridCol w:w="3324"/>
      </w:tblGrid>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r>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және орындау</w:t>
            </w:r>
            <w:r>
              <w:br/>
            </w:r>
            <w:r>
              <w:rPr>
                <w:rFonts w:ascii="Times New Roman"/>
                <w:b w:val="false"/>
                <w:i w:val="false"/>
                <w:color w:val="000000"/>
                <w:sz w:val="20"/>
              </w:rPr>
              <w:t>
Кепіл тізілімінен үзінді көшірме беру</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жұмыскеріне</w:t>
            </w:r>
            <w:r>
              <w:br/>
            </w:r>
            <w:r>
              <w:rPr>
                <w:rFonts w:ascii="Times New Roman"/>
                <w:b w:val="false"/>
                <w:i w:val="false"/>
                <w:color w:val="000000"/>
                <w:sz w:val="20"/>
              </w:rPr>
              <w:t>
беру үшін құжаттарды жинау</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кітабындағы көрсетілетін қызметті алушының қолтаңбасы</w:t>
            </w:r>
          </w:p>
        </w:tc>
      </w:tr>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 органның қабылдау - тапсыру бөліміне жылжымалы мүлік кепілі тізілімінен үзінді көшірме беру</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 тізілімінен үзінді көшірме тапсыру</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Қолхат бойынша құжаттарды беру</w:t>
            </w:r>
          </w:p>
        </w:tc>
      </w:tr>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өңдеуге және орындауға 1 күн</w:t>
            </w:r>
            <w:r>
              <w:br/>
            </w:r>
            <w:r>
              <w:rPr>
                <w:rFonts w:ascii="Times New Roman"/>
                <w:b w:val="false"/>
                <w:i w:val="false"/>
                <w:color w:val="000000"/>
                <w:sz w:val="20"/>
              </w:rPr>
              <w:t>
Құжаттарды беру күніне 2 рет</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минут</w:t>
            </w:r>
          </w:p>
        </w:tc>
      </w:tr>
      <w:tr>
        <w:trPr>
          <w:trHeight w:val="30" w:hRule="atLeast"/>
        </w:trPr>
        <w:tc>
          <w:tcPr>
            <w:tcW w:w="6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2"/>
        <w:gridCol w:w="642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ағымы)</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6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Өтініштерді қабылдау және құжаттардың толықтығын тексеру</w:t>
            </w:r>
          </w:p>
        </w:tc>
        <w:tc>
          <w:tcPr>
            <w:tcW w:w="6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Құжаттардың толықтығын тексеру.</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Өндеу, тізілімнен үзінді көшірмені дайындау</w:t>
            </w:r>
          </w:p>
        </w:tc>
      </w:tr>
      <w:tr>
        <w:trPr>
          <w:trHeight w:val="30" w:hRule="atLeast"/>
        </w:trPr>
        <w:tc>
          <w:tcPr>
            <w:tcW w:w="5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Қолхат бойынша құжаттар беру</w:t>
            </w:r>
          </w:p>
        </w:tc>
        <w:tc>
          <w:tcPr>
            <w:tcW w:w="6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Көрсетілетін қызметті берушінің жұмыскеріне құжаттарды жібереді.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Жылжымалы мүлік кепілін</w:t>
            </w:r>
            <w:r>
              <w:br/>
            </w:r>
            <w:r>
              <w:rPr>
                <w:rFonts w:ascii="Times New Roman"/>
                <w:b w:val="false"/>
                <w:i w:val="false"/>
                <w:color w:val="000000"/>
                <w:sz w:val="20"/>
              </w:rPr>
              <w:t>тіркеу тізілімінен үзінді көшірме</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Функционалдық өзара іс-қимыл сызбасы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Қабылдау, құжаттарды есепке алу кітабына қабылдау туралы жазу енгізу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Қолхат бойынша орындалған құжаттарды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Есепке алу кітабы бойынша құжаттарды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Өңдеу және кепіл тізілімінен үзінді көшірмені орындау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Көрсетілетін қызметті берушінің жұмыскеріне тапсыру үшін құжаттарды жинау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Орындалған құжаттарды есепке алу кітабы бойынша Көрсетілетін қызметті берушінің жұмыскеріне тапсыру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Жылжымалы мүлік кепілін</w:t>
            </w:r>
            <w:r>
              <w:br/>
            </w:r>
            <w:r>
              <w:rPr>
                <w:rFonts w:ascii="Times New Roman"/>
                <w:b w:val="false"/>
                <w:i w:val="false"/>
                <w:color w:val="000000"/>
                <w:sz w:val="20"/>
              </w:rPr>
              <w:t>тіркеу тізілімінен үзінді көшірме</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"Жылжымалы мүлік кепілін тіркеу тізілімінен үзінді көшірме беру" мемлекеттік қызмет көрсету бизнес-процестерінің анықтамасы</w:t>
      </w:r>
    </w:p>
    <w:p>
      <w:pPr>
        <w:spacing w:after="0"/>
        <w:ind w:left="0"/>
        <w:jc w:val="both"/>
      </w:pPr>
      <w:r>
        <w:rPr>
          <w:rFonts w:ascii="Times New Roman"/>
          <w:b w:val="false"/>
          <w:i w:val="false"/>
          <w:color w:val="000000"/>
          <w:sz w:val="28"/>
        </w:rPr>
        <w:t>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7-қосымша</w:t>
            </w:r>
          </w:p>
        </w:tc>
      </w:tr>
    </w:tbl>
    <w:bookmarkStart w:name="z144" w:id="298"/>
    <w:p>
      <w:pPr>
        <w:spacing w:after="0"/>
        <w:ind w:left="0"/>
        <w:jc w:val="left"/>
      </w:pPr>
      <w:r>
        <w:rPr>
          <w:rFonts w:ascii="Times New Roman"/>
          <w:b/>
          <w:i w:val="false"/>
          <w:color w:val="000000"/>
        </w:rPr>
        <w:t xml:space="preserve"> "Жылжымайтын мүлікке тіркелген құқықтар және тоқтатылған құқықтар туралы анықтамалар беру" мемлекеттік көрсетілетін қызмет регламенті</w:t>
      </w:r>
    </w:p>
    <w:bookmarkEnd w:id="298"/>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36" w:id="299"/>
    <w:p>
      <w:pPr>
        <w:spacing w:after="0"/>
        <w:ind w:left="0"/>
        <w:jc w:val="left"/>
      </w:pPr>
      <w:r>
        <w:rPr>
          <w:rFonts w:ascii="Times New Roman"/>
          <w:b/>
          <w:i w:val="false"/>
          <w:color w:val="000000"/>
        </w:rPr>
        <w:t xml:space="preserve"> 1 тарау. Жалпы ережелер</w:t>
      </w:r>
    </w:p>
    <w:bookmarkEnd w:id="299"/>
    <w:bookmarkStart w:name="z337" w:id="300"/>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"жылжымайтын мүлікке тіркелген және тоқтатылған құқықтар туралы анықтамалар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қоғамымен (бұдан әрі - көрсетілетін қызметті беруші) көрсетіледі.</w:t>
      </w:r>
    </w:p>
    <w:bookmarkEnd w:id="300"/>
    <w:bookmarkStart w:name="z915" w:id="301"/>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301"/>
    <w:bookmarkStart w:name="z916" w:id="302"/>
    <w:p>
      <w:pPr>
        <w:spacing w:after="0"/>
        <w:ind w:left="0"/>
        <w:jc w:val="both"/>
      </w:pPr>
      <w:r>
        <w:rPr>
          <w:rFonts w:ascii="Times New Roman"/>
          <w:b w:val="false"/>
          <w:i w:val="false"/>
          <w:color w:val="000000"/>
          <w:sz w:val="28"/>
        </w:rPr>
        <w:t>
      1) көрсетілетін қызметті беруші;;</w:t>
      </w:r>
    </w:p>
    <w:bookmarkEnd w:id="302"/>
    <w:bookmarkStart w:name="z917" w:id="303"/>
    <w:p>
      <w:pPr>
        <w:spacing w:after="0"/>
        <w:ind w:left="0"/>
        <w:jc w:val="both"/>
      </w:pPr>
      <w:r>
        <w:rPr>
          <w:rFonts w:ascii="Times New Roman"/>
          <w:b w:val="false"/>
          <w:i w:val="false"/>
          <w:color w:val="000000"/>
          <w:sz w:val="28"/>
        </w:rPr>
        <w:t>
      2) "электрондық үкіметтің" веб-порталы: www.egov.kz (бұдан әрі-портал) арқылы жүзеге асырылады.</w:t>
      </w:r>
    </w:p>
    <w:bookmarkEnd w:id="303"/>
    <w:bookmarkStart w:name="z918" w:id="304"/>
    <w:p>
      <w:pPr>
        <w:spacing w:after="0"/>
        <w:ind w:left="0"/>
        <w:jc w:val="both"/>
      </w:pPr>
      <w:r>
        <w:rPr>
          <w:rFonts w:ascii="Times New Roman"/>
          <w:b w:val="false"/>
          <w:i w:val="false"/>
          <w:color w:val="000000"/>
          <w:sz w:val="28"/>
        </w:rPr>
        <w:t>
      3. Мемлекеттік қызметті көрсету нысаны-электрондық (толық автоматтандырылған).</w:t>
      </w:r>
    </w:p>
    <w:bookmarkEnd w:id="304"/>
    <w:bookmarkStart w:name="z919" w:id="305"/>
    <w:p>
      <w:pPr>
        <w:spacing w:after="0"/>
        <w:ind w:left="0"/>
        <w:jc w:val="both"/>
      </w:pPr>
      <w:r>
        <w:rPr>
          <w:rFonts w:ascii="Times New Roman"/>
          <w:b w:val="false"/>
          <w:i w:val="false"/>
          <w:color w:val="000000"/>
          <w:sz w:val="28"/>
        </w:rPr>
        <w:t>
      4. Мемлекеттік қызметті көрсету нәтижесі-жылжымайтын мүлікке тіркелген және тоқтатылған құқықтар туралы анықтама.</w:t>
      </w:r>
    </w:p>
    <w:bookmarkEnd w:id="305"/>
    <w:bookmarkStart w:name="z920" w:id="306"/>
    <w:p>
      <w:pPr>
        <w:spacing w:after="0"/>
        <w:ind w:left="0"/>
        <w:jc w:val="left"/>
      </w:pPr>
      <w:r>
        <w:rPr>
          <w:rFonts w:ascii="Times New Roman"/>
          <w:b/>
          <w:i w:val="false"/>
          <w:color w:val="000000"/>
        </w:rPr>
        <w:t xml:space="preserve"> 2 тарау. Көрсетілетін қызметті берушінің құрылымдық бөлімшелерінің (қызметкерлерінің) мемлекеттік қызметті көрсету барысындағы әрекеттері тәртібінің сипаттамасы</w:t>
      </w:r>
    </w:p>
    <w:bookmarkEnd w:id="306"/>
    <w:bookmarkStart w:name="z921" w:id="307"/>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307"/>
    <w:bookmarkStart w:name="z922" w:id="308"/>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308"/>
    <w:bookmarkStart w:name="z923" w:id="309"/>
    <w:p>
      <w:pPr>
        <w:spacing w:after="0"/>
        <w:ind w:left="0"/>
        <w:jc w:val="both"/>
      </w:pPr>
      <w:r>
        <w:rPr>
          <w:rFonts w:ascii="Times New Roman"/>
          <w:b w:val="false"/>
          <w:i w:val="false"/>
          <w:color w:val="000000"/>
          <w:sz w:val="28"/>
        </w:rPr>
        <w:t xml:space="preserve">
      1) көрсетілетін қызметті берушінің құжаттарды қабылдау және беру бөлімінің қызметкері мемлекеттік ақпараттық жүйеде мәліметтер болған кезде 20 (жиырма) минут ішінде ЭҮП арқылы мемлекеттік қызмет көрсету нәтижесін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тартады;</w:t>
      </w:r>
    </w:p>
    <w:bookmarkEnd w:id="309"/>
    <w:bookmarkStart w:name="z924" w:id="310"/>
    <w:p>
      <w:pPr>
        <w:spacing w:after="0"/>
        <w:ind w:left="0"/>
        <w:jc w:val="both"/>
      </w:pPr>
      <w:r>
        <w:rPr>
          <w:rFonts w:ascii="Times New Roman"/>
          <w:b w:val="false"/>
          <w:i w:val="false"/>
          <w:color w:val="000000"/>
          <w:sz w:val="28"/>
        </w:rPr>
        <w:t>
      2) мемлекеттік ақпараттық жүйеде деректер болмаған жағдайда құжаттарды қабылдау және беру бөлімінің қызметкері көрсетілетін қызметті берушінің жылжымайтын мүлікке құқықтарды тіркеу бөліміне сұрау салуды жолдайды.</w:t>
      </w:r>
    </w:p>
    <w:bookmarkEnd w:id="310"/>
    <w:p>
      <w:pPr>
        <w:spacing w:after="0"/>
        <w:ind w:left="0"/>
        <w:jc w:val="both"/>
      </w:pPr>
      <w:r>
        <w:rPr>
          <w:rFonts w:ascii="Times New Roman"/>
          <w:b w:val="false"/>
          <w:i w:val="false"/>
          <w:color w:val="000000"/>
          <w:sz w:val="28"/>
        </w:rPr>
        <w:t>
      Кейіннен көрсетілетін қызметті берушінің жылжымайтын мүлікке құқықтарды тіркеу бөлімінің қызметкері өзінің функционалдық міндеттеріне сәйкес көрсетілетін қызметті берушінің құжаттарды қабылдау және беру бөлімінің қызметкерінен құжаттарды есепке алу кітабы бойынша құжаттарды қабылдауды жүзеге асырады.</w:t>
      </w:r>
    </w:p>
    <w:p>
      <w:pPr>
        <w:spacing w:after="0"/>
        <w:ind w:left="0"/>
        <w:jc w:val="both"/>
      </w:pPr>
      <w:r>
        <w:rPr>
          <w:rFonts w:ascii="Times New Roman"/>
          <w:b w:val="false"/>
          <w:i w:val="false"/>
          <w:color w:val="000000"/>
          <w:sz w:val="28"/>
        </w:rPr>
        <w:t>
      Мемлекеттік ақпараттық жүйеде деректер болмаған жағдайда көрсетілетін қызметті берушінің мемлекеттік қызметті көрсету мерзімі бір жұмыс күніне дейін ұзартылады (қабылдау күні мемлекеттік қызметті көрсету мерзіміне кірмейді, бұл ретте көрсетілетін қызметті беруші мемлекеттік қызметті көрсету нәтижесін көрсету мерзімі аяқталғанға дейін бір күн бұрын ұсынады).</w:t>
      </w:r>
    </w:p>
    <w:p>
      <w:pPr>
        <w:spacing w:after="0"/>
        <w:ind w:left="0"/>
        <w:jc w:val="both"/>
      </w:pPr>
      <w:r>
        <w:rPr>
          <w:rFonts w:ascii="Times New Roman"/>
          <w:b w:val="false"/>
          <w:i w:val="false"/>
          <w:color w:val="000000"/>
          <w:sz w:val="28"/>
        </w:rPr>
        <w:t>
      Қызмет берушінің жылжымайтын мүлікке құқықтарды тіркеу бөлімінің орындалған құжаттарды қабылдау және беру бөліміне беруі құжаттарды есепке алу кітабы бойынша жүргізіледі.</w:t>
      </w:r>
    </w:p>
    <w:bookmarkStart w:name="z925" w:id="311"/>
    <w:p>
      <w:pPr>
        <w:spacing w:after="0"/>
        <w:ind w:left="0"/>
        <w:jc w:val="left"/>
      </w:pPr>
      <w:r>
        <w:rPr>
          <w:rFonts w:ascii="Times New Roman"/>
          <w:b/>
          <w:i w:val="false"/>
          <w:color w:val="000000"/>
        </w:rPr>
        <w:t xml:space="preserve"> 3 тарау. Мемлекеттік қызметті көрсету барысында құрылымдық бөлімшелердің (қызметкерлердің) өзара әрекеттесу тәртібінің сипаттамасы</w:t>
      </w:r>
    </w:p>
    <w:bookmarkEnd w:id="311"/>
    <w:bookmarkStart w:name="z926" w:id="312"/>
    <w:p>
      <w:pPr>
        <w:spacing w:after="0"/>
        <w:ind w:left="0"/>
        <w:jc w:val="both"/>
      </w:pPr>
      <w:r>
        <w:rPr>
          <w:rFonts w:ascii="Times New Roman"/>
          <w:b w:val="false"/>
          <w:i w:val="false"/>
          <w:color w:val="000000"/>
          <w:sz w:val="28"/>
        </w:rPr>
        <w:t>
      7. Мемлекеттік қызметті көрсету барысына қатысатын көрсетілетін қызметті берушінің құрылымдық бөлімшелерінің (жұмыскерлерінің) тізбесі:</w:t>
      </w:r>
    </w:p>
    <w:bookmarkEnd w:id="312"/>
    <w:bookmarkStart w:name="z927" w:id="313"/>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қызметкері-құжаттарды қабылдау және беру;</w:t>
      </w:r>
    </w:p>
    <w:bookmarkEnd w:id="313"/>
    <w:bookmarkStart w:name="z928" w:id="314"/>
    <w:p>
      <w:pPr>
        <w:spacing w:after="0"/>
        <w:ind w:left="0"/>
        <w:jc w:val="both"/>
      </w:pPr>
      <w:r>
        <w:rPr>
          <w:rFonts w:ascii="Times New Roman"/>
          <w:b w:val="false"/>
          <w:i w:val="false"/>
          <w:color w:val="000000"/>
          <w:sz w:val="28"/>
        </w:rPr>
        <w:t>
      2) көрсетілетін қызметті берушінің жинақтаушы бөлімінің қызметкері - көрсетілетін қызметті берушінің жылжымайтын мүлікке құқықтарды тіркеу бөлімінен құжаттарды жолдау және алу;</w:t>
      </w:r>
    </w:p>
    <w:bookmarkEnd w:id="314"/>
    <w:bookmarkStart w:name="z929" w:id="315"/>
    <w:p>
      <w:pPr>
        <w:spacing w:after="0"/>
        <w:ind w:left="0"/>
        <w:jc w:val="both"/>
      </w:pPr>
      <w:r>
        <w:rPr>
          <w:rFonts w:ascii="Times New Roman"/>
          <w:b w:val="false"/>
          <w:i w:val="false"/>
          <w:color w:val="000000"/>
          <w:sz w:val="28"/>
        </w:rPr>
        <w:t>
      3) қызмет берушінің қызметкері - құжаттарды есепке алу кітабы бойынша қызмет берушінің қабылдау және беру бөлімінен құжаттарды қабылдау, жылжымайтын мүлікке құқықтарды тіркеу бөліміне сұрау салуды беру, құжаттарды есепке алу кітабы бойынша қызмет берушінің қабылдау және беру бөліміне орындалған құжаттарды беру;</w:t>
      </w:r>
    </w:p>
    <w:bookmarkEnd w:id="315"/>
    <w:bookmarkStart w:name="z930" w:id="316"/>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 - сұрауды қарау және анықтаманы дайындау.</w:t>
      </w:r>
    </w:p>
    <w:bookmarkEnd w:id="316"/>
    <w:p>
      <w:pPr>
        <w:spacing w:after="0"/>
        <w:ind w:left="0"/>
        <w:jc w:val="both"/>
      </w:pPr>
      <w:r>
        <w:rPr>
          <w:rFonts w:ascii="Times New Roman"/>
          <w:b w:val="false"/>
          <w:i w:val="false"/>
          <w:color w:val="000000"/>
          <w:sz w:val="28"/>
        </w:rPr>
        <w:t>
      Мемлекеттік қызмет көрсетуге қатыстырылған ақпараттық жүйелер:</w:t>
      </w:r>
    </w:p>
    <w:bookmarkStart w:name="z931" w:id="317"/>
    <w:p>
      <w:pPr>
        <w:spacing w:after="0"/>
        <w:ind w:left="0"/>
        <w:jc w:val="both"/>
      </w:pPr>
      <w:r>
        <w:rPr>
          <w:rFonts w:ascii="Times New Roman"/>
          <w:b w:val="false"/>
          <w:i w:val="false"/>
          <w:color w:val="000000"/>
          <w:sz w:val="28"/>
        </w:rPr>
        <w:t>
      1) ЭҮП;</w:t>
      </w:r>
    </w:p>
    <w:bookmarkEnd w:id="317"/>
    <w:bookmarkStart w:name="z932" w:id="318"/>
    <w:p>
      <w:pPr>
        <w:spacing w:after="0"/>
        <w:ind w:left="0"/>
        <w:jc w:val="both"/>
      </w:pPr>
      <w:r>
        <w:rPr>
          <w:rFonts w:ascii="Times New Roman"/>
          <w:b w:val="false"/>
          <w:i w:val="false"/>
          <w:color w:val="000000"/>
          <w:sz w:val="28"/>
        </w:rPr>
        <w:t>
      2) Қазақстан Республикасы Мобильдік үкіметінің ақпараттық жүйесі (бұдан әрі - М-GOV);</w:t>
      </w:r>
    </w:p>
    <w:bookmarkEnd w:id="318"/>
    <w:bookmarkStart w:name="z933" w:id="319"/>
    <w:p>
      <w:pPr>
        <w:spacing w:after="0"/>
        <w:ind w:left="0"/>
        <w:jc w:val="both"/>
      </w:pPr>
      <w:r>
        <w:rPr>
          <w:rFonts w:ascii="Times New Roman"/>
          <w:b w:val="false"/>
          <w:i w:val="false"/>
          <w:color w:val="000000"/>
          <w:sz w:val="28"/>
        </w:rPr>
        <w:t>
      3) электрондық үкімет шлюзі (бұдан әрі - ЭҮШ);</w:t>
      </w:r>
    </w:p>
    <w:bookmarkEnd w:id="319"/>
    <w:bookmarkStart w:name="z934" w:id="320"/>
    <w:p>
      <w:pPr>
        <w:spacing w:after="0"/>
        <w:ind w:left="0"/>
        <w:jc w:val="both"/>
      </w:pPr>
      <w:r>
        <w:rPr>
          <w:rFonts w:ascii="Times New Roman"/>
          <w:b w:val="false"/>
          <w:i w:val="false"/>
          <w:color w:val="000000"/>
          <w:sz w:val="28"/>
        </w:rPr>
        <w:t>
      4) "Жылжымайтын мүлік тіркелімі" мемлекеттік деректер қорының ақпараттық жүйесі (бұдан әрі - ЖМТ МДҚ АЖ);</w:t>
      </w:r>
    </w:p>
    <w:bookmarkEnd w:id="320"/>
    <w:bookmarkStart w:name="z935" w:id="321"/>
    <w:p>
      <w:pPr>
        <w:spacing w:after="0"/>
        <w:ind w:left="0"/>
        <w:jc w:val="both"/>
      </w:pPr>
      <w:r>
        <w:rPr>
          <w:rFonts w:ascii="Times New Roman"/>
          <w:b w:val="false"/>
          <w:i w:val="false"/>
          <w:color w:val="000000"/>
          <w:sz w:val="28"/>
        </w:rPr>
        <w:t>
      5) Мемлекеттік корпорация ақпараттық жүйесінің атвоматтандырылған жұмыс орны (бұдан әрі - МК АЖ АЖО);</w:t>
      </w:r>
    </w:p>
    <w:bookmarkEnd w:id="321"/>
    <w:bookmarkStart w:name="z936" w:id="322"/>
    <w:p>
      <w:pPr>
        <w:spacing w:after="0"/>
        <w:ind w:left="0"/>
        <w:jc w:val="both"/>
      </w:pPr>
      <w:r>
        <w:rPr>
          <w:rFonts w:ascii="Times New Roman"/>
          <w:b w:val="false"/>
          <w:i w:val="false"/>
          <w:color w:val="000000"/>
          <w:sz w:val="28"/>
        </w:rPr>
        <w:t>
      6) "Жеке тұлғалар" мемлекеттік деректер қоры (бұдан әрі - ЖТ МДҚ);</w:t>
      </w:r>
    </w:p>
    <w:bookmarkEnd w:id="322"/>
    <w:bookmarkStart w:name="z937" w:id="323"/>
    <w:p>
      <w:pPr>
        <w:spacing w:after="0"/>
        <w:ind w:left="0"/>
        <w:jc w:val="both"/>
      </w:pPr>
      <w:r>
        <w:rPr>
          <w:rFonts w:ascii="Times New Roman"/>
          <w:b w:val="false"/>
          <w:i w:val="false"/>
          <w:color w:val="000000"/>
          <w:sz w:val="28"/>
        </w:rPr>
        <w:t>
      7) "Заңды тұлғалар" мемлекеттік деректер қоры (бұдан әрі - ЗТ МДҚ);</w:t>
      </w:r>
    </w:p>
    <w:bookmarkEnd w:id="323"/>
    <w:bookmarkStart w:name="z938" w:id="324"/>
    <w:p>
      <w:pPr>
        <w:spacing w:after="0"/>
        <w:ind w:left="0"/>
        <w:jc w:val="both"/>
      </w:pPr>
      <w:r>
        <w:rPr>
          <w:rFonts w:ascii="Times New Roman"/>
          <w:b w:val="false"/>
          <w:i w:val="false"/>
          <w:color w:val="000000"/>
          <w:sz w:val="28"/>
        </w:rPr>
        <w:t>
      8) Бірыңғай нотариалдық ақпараттық жүйе (бұдан әрі - БНАЖ).</w:t>
      </w:r>
    </w:p>
    <w:bookmarkEnd w:id="324"/>
    <w:bookmarkStart w:name="z939" w:id="325"/>
    <w:p>
      <w:pPr>
        <w:spacing w:after="0"/>
        <w:ind w:left="0"/>
        <w:jc w:val="both"/>
      </w:pPr>
      <w:r>
        <w:rPr>
          <w:rFonts w:ascii="Times New Roman"/>
          <w:b w:val="false"/>
          <w:i w:val="false"/>
          <w:color w:val="000000"/>
          <w:sz w:val="28"/>
        </w:rPr>
        <w:t xml:space="preserve">
      8. Әрбір рәсімнің (әрекеттің) ұзақтығы көрсетіле отырып, құрылымдық бөлімшелердің (қызметкерлердің) арасындағы рәсімдер (әрекеттер)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корпорация арқылы құрылымдық-функционалдық бірліктердің әрекеттерінің сипаттамасында көрсетілген.</w:t>
      </w:r>
    </w:p>
    <w:bookmarkEnd w:id="325"/>
    <w:bookmarkStart w:name="z940" w:id="326"/>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әрекеттесу тәртібінің, сондай-ақ мемлекеттік қызмет көрсету процесіндегі ақпараттық жүйелерді пайдалану тәртібінің сипаттамасы</w:t>
      </w:r>
    </w:p>
    <w:bookmarkEnd w:id="326"/>
    <w:bookmarkStart w:name="z941" w:id="327"/>
    <w:p>
      <w:pPr>
        <w:spacing w:after="0"/>
        <w:ind w:left="0"/>
        <w:jc w:val="both"/>
      </w:pPr>
      <w:r>
        <w:rPr>
          <w:rFonts w:ascii="Times New Roman"/>
          <w:b w:val="false"/>
          <w:i w:val="false"/>
          <w:color w:val="000000"/>
          <w:sz w:val="28"/>
        </w:rPr>
        <w:t>
      9. Көрсетілетін қызметті беруші құжаттарды қабылдауды операциялық залда "кедергісіз қызмет көрсету" арқылы жүзеге асырады, онда көрсетілетін қызметті беруші қызметкерінің тегі, аты, әкесінің аты (ол болған кезде) және лауазымы көрсетіледі.</w:t>
      </w:r>
    </w:p>
    <w:bookmarkEnd w:id="327"/>
    <w:p>
      <w:pPr>
        <w:spacing w:after="0"/>
        <w:ind w:left="0"/>
        <w:jc w:val="both"/>
      </w:pPr>
      <w:r>
        <w:rPr>
          <w:rFonts w:ascii="Times New Roman"/>
          <w:b w:val="false"/>
          <w:i w:val="false"/>
          <w:color w:val="000000"/>
          <w:sz w:val="28"/>
        </w:rPr>
        <w:t>
      Көрсетілетін қызметті берушіге және порталға жүгінген кезде құжаттар топтамасын тапсырған сәттен бастап - мемлекеттік ақпараттық жүйеде мәліметтер болған кезде 20 (жиырма) минут ішінде.</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Start w:name="z942" w:id="328"/>
    <w:p>
      <w:pPr>
        <w:spacing w:after="0"/>
        <w:ind w:left="0"/>
        <w:jc w:val="both"/>
      </w:pPr>
      <w:r>
        <w:rPr>
          <w:rFonts w:ascii="Times New Roman"/>
          <w:b w:val="false"/>
          <w:i w:val="false"/>
          <w:color w:val="000000"/>
          <w:sz w:val="28"/>
        </w:rPr>
        <w:t>
      10. Көрсетілетін қызметті берушінің және көрсетілетін қызметті алушының ЭҮП арқылы мемлекеттік қызметті көрсету кезіндегі өтініш беру тәртібі мен рәсімдерінің (әрекеттерінің) кезектілігін сипаттау осы регламенттің 2-қосымшасына сәйкес қызмет көрсету кезіндегі функционалдық өзара іс-әрекеттің № 1 и № 2 диаграммасында көрсетілген:</w:t>
      </w:r>
    </w:p>
    <w:bookmarkEnd w:id="328"/>
    <w:bookmarkStart w:name="z943" w:id="329"/>
    <w:p>
      <w:pPr>
        <w:spacing w:after="0"/>
        <w:ind w:left="0"/>
        <w:jc w:val="both"/>
      </w:pPr>
      <w:r>
        <w:rPr>
          <w:rFonts w:ascii="Times New Roman"/>
          <w:b w:val="false"/>
          <w:i w:val="false"/>
          <w:color w:val="000000"/>
          <w:sz w:val="28"/>
        </w:rPr>
        <w:t>
      1) көрсетілетін қызметті алушы тіркеу туралы куәлігі арқылы көрсетілетін қызметті алушы компьютерінің интернет-браузерінде сақталатын электрондық-цифрлық қолтаңбасымен (бұдан әрі - ЭЦҚ) немесе ұялы байланыс операторы ұсынған көрсетілетін қызметті алушының абоненттік нөмірін тіркеу және қосу жағдайында бір реттік парольды пайдалану арқылы ЭҮП порталдың есеп жазбасына тіркеу жасайды (ЭҮП тіркелмеген қызметті алушылар үшін жасалады);</w:t>
      </w:r>
    </w:p>
    <w:bookmarkEnd w:id="329"/>
    <w:bookmarkStart w:name="z944" w:id="330"/>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бекіту, мемлекеттік көрсетілетін қызметті алу үшін ЭҮП-ға құпиясөзді көрсетілетін қызметті алушының енгізу процесі (авторизациялау процесі);</w:t>
      </w:r>
    </w:p>
    <w:bookmarkEnd w:id="330"/>
    <w:bookmarkStart w:name="z945" w:id="331"/>
    <w:p>
      <w:pPr>
        <w:spacing w:after="0"/>
        <w:ind w:left="0"/>
        <w:jc w:val="both"/>
      </w:pPr>
      <w:r>
        <w:rPr>
          <w:rFonts w:ascii="Times New Roman"/>
          <w:b w:val="false"/>
          <w:i w:val="false"/>
          <w:color w:val="000000"/>
          <w:sz w:val="28"/>
        </w:rPr>
        <w:t>
      3) 1-шарт - ЭҮП-да жеке сәйкестендіру нөмірінің (бұдан әрі - ЖСН) немесе бизнес сәйкестендіру нөмірінің (бұдан әрі - БСН) логині және құпиясөз арқылы тіркелген көрсетілетін қызметті алушы туралы деректердің төлнұсқалығын тексеру;</w:t>
      </w:r>
    </w:p>
    <w:bookmarkEnd w:id="331"/>
    <w:bookmarkStart w:name="z946" w:id="332"/>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авторизациядан бас тарту туралы хабарламаны ЭҮП-да қалыптастыру;</w:t>
      </w:r>
    </w:p>
    <w:bookmarkEnd w:id="332"/>
    <w:bookmarkStart w:name="z947" w:id="333"/>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электрондық түрдегі қажетті құжаттарды қоса тіркей отырып, оның құрылымы мен форматтық талаптарын ескере отырып, нысандарды толтыру (деректер енгізу);</w:t>
      </w:r>
    </w:p>
    <w:bookmarkEnd w:id="333"/>
    <w:bookmarkStart w:name="z948" w:id="334"/>
    <w:p>
      <w:pPr>
        <w:spacing w:after="0"/>
        <w:ind w:left="0"/>
        <w:jc w:val="both"/>
      </w:pPr>
      <w:r>
        <w:rPr>
          <w:rFonts w:ascii="Times New Roman"/>
          <w:b w:val="false"/>
          <w:i w:val="false"/>
          <w:color w:val="000000"/>
          <w:sz w:val="28"/>
        </w:rPr>
        <w:t>
      6) 4-процесс - алушының сұрау салуды куәландыру (қол қою) үшін ЭЦҚ тіркеу куәлігін таңдауы;</w:t>
      </w:r>
    </w:p>
    <w:bookmarkEnd w:id="334"/>
    <w:bookmarkStart w:name="z949" w:id="335"/>
    <w:p>
      <w:pPr>
        <w:spacing w:after="0"/>
        <w:ind w:left="0"/>
        <w:jc w:val="both"/>
      </w:pPr>
      <w:r>
        <w:rPr>
          <w:rFonts w:ascii="Times New Roman"/>
          <w:b w:val="false"/>
          <w:i w:val="false"/>
          <w:color w:val="000000"/>
          <w:sz w:val="28"/>
        </w:rPr>
        <w:t>
      7) 2-шарт - ЭЦҚ тіркеу куәлігінің қолданылу мерзімін ЭҮП-да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идентификаттау деректерінің сәйкестігін тексеру;</w:t>
      </w:r>
    </w:p>
    <w:bookmarkEnd w:id="335"/>
    <w:bookmarkStart w:name="z950" w:id="336"/>
    <w:p>
      <w:pPr>
        <w:spacing w:after="0"/>
        <w:ind w:left="0"/>
        <w:jc w:val="both"/>
      </w:pPr>
      <w:r>
        <w:rPr>
          <w:rFonts w:ascii="Times New Roman"/>
          <w:b w:val="false"/>
          <w:i w:val="false"/>
          <w:color w:val="000000"/>
          <w:sz w:val="28"/>
        </w:rPr>
        <w:t>
      8) 5-процесс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w:t>
      </w:r>
    </w:p>
    <w:bookmarkEnd w:id="336"/>
    <w:bookmarkStart w:name="z951" w:id="337"/>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ЭЦҚ арқылы куәландыру (қол қою);</w:t>
      </w:r>
    </w:p>
    <w:bookmarkEnd w:id="337"/>
    <w:bookmarkStart w:name="z952" w:id="338"/>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бұдан әрі - ЖМТ МДҚ АЖ-да тіркеу және ЖМТ МДҚ АЖ-да сұрау салуды өңдеу;</w:t>
      </w:r>
    </w:p>
    <w:bookmarkEnd w:id="338"/>
    <w:bookmarkStart w:name="z953" w:id="339"/>
    <w:p>
      <w:pPr>
        <w:spacing w:after="0"/>
        <w:ind w:left="0"/>
        <w:jc w:val="both"/>
      </w:pPr>
      <w:r>
        <w:rPr>
          <w:rFonts w:ascii="Times New Roman"/>
          <w:b w:val="false"/>
          <w:i w:val="false"/>
          <w:color w:val="000000"/>
          <w:sz w:val="28"/>
        </w:rPr>
        <w:t>
      11) 3-шарт - көрсетілетін қызметті берушінің стандартта көрсетілген қоса берілген құжаттардың қызмет көрсету негіздемелеріне сәйкестігін тексеруі (өңдеуі);</w:t>
      </w:r>
    </w:p>
    <w:bookmarkEnd w:id="339"/>
    <w:bookmarkStart w:name="z954" w:id="340"/>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 бар болуына байланысты сұрау салынатын қызмет көрсетуден бас тарту туралы хабарламаны қалыптастыру;</w:t>
      </w:r>
    </w:p>
    <w:bookmarkEnd w:id="340"/>
    <w:bookmarkStart w:name="z955" w:id="341"/>
    <w:p>
      <w:pPr>
        <w:spacing w:after="0"/>
        <w:ind w:left="0"/>
        <w:jc w:val="both"/>
      </w:pPr>
      <w:r>
        <w:rPr>
          <w:rFonts w:ascii="Times New Roman"/>
          <w:b w:val="false"/>
          <w:i w:val="false"/>
          <w:color w:val="000000"/>
          <w:sz w:val="28"/>
        </w:rPr>
        <w:t>
      13) 9-процесс - көрсетілетін қызметті алушының ЖМТ МДҚ АЖ-да қалыптастырылған қызмет көрсету нәтижесін (жылжымайтын мүлiкке тiркелген және тоқтатылған құқықтар туралы анықтама не көрсетілетін қызметті беруден бас тарту туралы жазбаша дәлелді хабарлама) алуы. Электрондық құжат көрсетілетін қызметті берушінің уәкілетті адамының ЭЦҚ-сын пайдалана отырып қалыптастырылады.</w:t>
      </w:r>
    </w:p>
    <w:bookmarkEnd w:id="341"/>
    <w:bookmarkStart w:name="z956" w:id="342"/>
    <w:p>
      <w:pPr>
        <w:spacing w:after="0"/>
        <w:ind w:left="0"/>
        <w:jc w:val="both"/>
      </w:pPr>
      <w:r>
        <w:rPr>
          <w:rFonts w:ascii="Times New Roman"/>
          <w:b w:val="false"/>
          <w:i w:val="false"/>
          <w:color w:val="000000"/>
          <w:sz w:val="28"/>
        </w:rPr>
        <w:t>
      11. БАЖҚ арқылы мемлекеттік қызметті көрсету кезінде көрсетілетін қызметті беруші мен көрсетілетін қызметті алушының жүгіну тәртібін және рәсімдерінің (әрекеттерінің) реттілігін сипаттау:</w:t>
      </w:r>
    </w:p>
    <w:bookmarkEnd w:id="342"/>
    <w:bookmarkStart w:name="z957" w:id="343"/>
    <w:p>
      <w:pPr>
        <w:spacing w:after="0"/>
        <w:ind w:left="0"/>
        <w:jc w:val="both"/>
      </w:pPr>
      <w:r>
        <w:rPr>
          <w:rFonts w:ascii="Times New Roman"/>
          <w:b w:val="false"/>
          <w:i w:val="false"/>
          <w:color w:val="000000"/>
          <w:sz w:val="28"/>
        </w:rPr>
        <w:t>
      1) 1-процесс - көрсетілетін қызметті алушы БАЖҚ-да жеке сәйкестендіру нөмірінің (бұдан әрі - ЖСН) логині және пароль арқылы авторизациялауды жүзеге асырады.</w:t>
      </w:r>
    </w:p>
    <w:bookmarkEnd w:id="343"/>
    <w:bookmarkStart w:name="z958" w:id="344"/>
    <w:p>
      <w:pPr>
        <w:spacing w:after="0"/>
        <w:ind w:left="0"/>
        <w:jc w:val="both"/>
      </w:pPr>
      <w:r>
        <w:rPr>
          <w:rFonts w:ascii="Times New Roman"/>
          <w:b w:val="false"/>
          <w:i w:val="false"/>
          <w:color w:val="000000"/>
          <w:sz w:val="28"/>
        </w:rPr>
        <w:t>
      2) 1-шарт - ЖСН логині және пароль арқылы тіркелген көрсетілетін қызметті алушы туралы деректердің төлнұсқалығын БАЖҚ-да тексеру;</w:t>
      </w:r>
    </w:p>
    <w:bookmarkEnd w:id="344"/>
    <w:bookmarkStart w:name="z959" w:id="345"/>
    <w:p>
      <w:pPr>
        <w:spacing w:after="0"/>
        <w:ind w:left="0"/>
        <w:jc w:val="both"/>
      </w:pPr>
      <w:r>
        <w:rPr>
          <w:rFonts w:ascii="Times New Roman"/>
          <w:b w:val="false"/>
          <w:i w:val="false"/>
          <w:color w:val="000000"/>
          <w:sz w:val="28"/>
        </w:rPr>
        <w:t>
      3) 2-процесс - көрсетілетін қызметті алушының деректерінде бұзушылықтар бар болуына байланысты авторизациядан бас тарту туралы хабарламаны БАЖҚ-да қалыптастыру;</w:t>
      </w:r>
    </w:p>
    <w:bookmarkEnd w:id="345"/>
    <w:bookmarkStart w:name="z960" w:id="346"/>
    <w:p>
      <w:pPr>
        <w:spacing w:after="0"/>
        <w:ind w:left="0"/>
        <w:jc w:val="both"/>
      </w:pPr>
      <w:r>
        <w:rPr>
          <w:rFonts w:ascii="Times New Roman"/>
          <w:b w:val="false"/>
          <w:i w:val="false"/>
          <w:color w:val="000000"/>
          <w:sz w:val="28"/>
        </w:rPr>
        <w:t xml:space="preserve">
      4) 3-процесс - осы Регламенттегі қызмет көрсетуді көрсетілетін қызметті алушының таңдауы, қызмет көрсету үшін сұрау салу нысанын экранға шығару және құрылымы мен форматтық талаптарын ескере отырып, сұрау салу нысанына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қажетті құжаттарды тіркей отырып, көрсетілетін қызметті алушының нысанды толтыруы (деректер енгізуі);</w:t>
      </w:r>
    </w:p>
    <w:bookmarkEnd w:id="346"/>
    <w:bookmarkStart w:name="z961" w:id="347"/>
    <w:p>
      <w:pPr>
        <w:spacing w:after="0"/>
        <w:ind w:left="0"/>
        <w:jc w:val="both"/>
      </w:pPr>
      <w:r>
        <w:rPr>
          <w:rFonts w:ascii="Times New Roman"/>
          <w:b w:val="false"/>
          <w:i w:val="false"/>
          <w:color w:val="000000"/>
          <w:sz w:val="28"/>
        </w:rPr>
        <w:t>
      5) 4-процесс - алушының сұрау салуды куәландыру (қол қою) үшін ЭЦҚ тіркеу куәлігін таңдауы;</w:t>
      </w:r>
    </w:p>
    <w:bookmarkEnd w:id="347"/>
    <w:bookmarkStart w:name="z962" w:id="348"/>
    <w:p>
      <w:pPr>
        <w:spacing w:after="0"/>
        <w:ind w:left="0"/>
        <w:jc w:val="both"/>
      </w:pPr>
      <w:r>
        <w:rPr>
          <w:rFonts w:ascii="Times New Roman"/>
          <w:b w:val="false"/>
          <w:i w:val="false"/>
          <w:color w:val="000000"/>
          <w:sz w:val="28"/>
        </w:rPr>
        <w:t>
      6) 2-шарт - БАЖҚ-да ЭЦҚ тіркеу куәлігінің қолданылу мерзімін және кері қайтарылған (жойылған) тіркеу куәліктерінің тізімде жоқтығын, сондай-ақ сұрау салуда көрсетілген ЖСН мен ЭЦҚ тіркеу куәлігінде көрсетілген ЖСН арасындағы идентификаттау деректерінің сәйкестігін тексеру;</w:t>
      </w:r>
    </w:p>
    <w:bookmarkEnd w:id="348"/>
    <w:bookmarkStart w:name="z963" w:id="349"/>
    <w:p>
      <w:pPr>
        <w:spacing w:after="0"/>
        <w:ind w:left="0"/>
        <w:jc w:val="both"/>
      </w:pPr>
      <w:r>
        <w:rPr>
          <w:rFonts w:ascii="Times New Roman"/>
          <w:b w:val="false"/>
          <w:i w:val="false"/>
          <w:color w:val="000000"/>
          <w:sz w:val="28"/>
        </w:rPr>
        <w:t>
      7) 5-процесс - көрсетілетін қызметті алушының ЭЦҚ төлнұсқалығының расталмауына байланысты сұрау салынатын қызмет көрсетуден бас тарту туралы хабарламаны қалыптастыруы;</w:t>
      </w:r>
    </w:p>
    <w:bookmarkEnd w:id="349"/>
    <w:bookmarkStart w:name="z964" w:id="350"/>
    <w:p>
      <w:pPr>
        <w:spacing w:after="0"/>
        <w:ind w:left="0"/>
        <w:jc w:val="both"/>
      </w:pPr>
      <w:r>
        <w:rPr>
          <w:rFonts w:ascii="Times New Roman"/>
          <w:b w:val="false"/>
          <w:i w:val="false"/>
          <w:color w:val="000000"/>
          <w:sz w:val="28"/>
        </w:rPr>
        <w:t>
      8) 6-процесс - қызмет көрсетуге сұрау салудың толтырылған нысанын (енгізілген деректерді) көрсетілетін қызметті алушының ЭЦҚ арқылы куәландыруы (қол қоюы);</w:t>
      </w:r>
    </w:p>
    <w:bookmarkEnd w:id="350"/>
    <w:bookmarkStart w:name="z965" w:id="351"/>
    <w:p>
      <w:pPr>
        <w:spacing w:after="0"/>
        <w:ind w:left="0"/>
        <w:jc w:val="both"/>
      </w:pPr>
      <w:r>
        <w:rPr>
          <w:rFonts w:ascii="Times New Roman"/>
          <w:b w:val="false"/>
          <w:i w:val="false"/>
          <w:color w:val="000000"/>
          <w:sz w:val="28"/>
        </w:rPr>
        <w:t>
      9) 7-процесс - электрондық құжатты (көрсетілетін қызметті алушының сұрау салуын) ЖМТ МДҚ АЖ-да тіркеу және сұрау салуды ЖМТ МДҚ АЖ-да өңдеу;</w:t>
      </w:r>
    </w:p>
    <w:bookmarkEnd w:id="351"/>
    <w:bookmarkStart w:name="z966" w:id="352"/>
    <w:p>
      <w:pPr>
        <w:spacing w:after="0"/>
        <w:ind w:left="0"/>
        <w:jc w:val="both"/>
      </w:pPr>
      <w:r>
        <w:rPr>
          <w:rFonts w:ascii="Times New Roman"/>
          <w:b w:val="false"/>
          <w:i w:val="false"/>
          <w:color w:val="000000"/>
          <w:sz w:val="28"/>
        </w:rPr>
        <w:t>
      10) 3-шарт - стандартта көрсетілген қоса берілген құжаттардың қызмет көрсету үшін негіздерге сәйкестігін көрсетілетін қызметті берушінің тексеруі (өңдеуі);</w:t>
      </w:r>
    </w:p>
    <w:bookmarkEnd w:id="352"/>
    <w:bookmarkStart w:name="z967" w:id="353"/>
    <w:p>
      <w:pPr>
        <w:spacing w:after="0"/>
        <w:ind w:left="0"/>
        <w:jc w:val="both"/>
      </w:pPr>
      <w:r>
        <w:rPr>
          <w:rFonts w:ascii="Times New Roman"/>
          <w:b w:val="false"/>
          <w:i w:val="false"/>
          <w:color w:val="000000"/>
          <w:sz w:val="28"/>
        </w:rPr>
        <w:t>
      11) 8-процесс - ЖМТ МД АЖ-дағы көрсетілетін қызметті алушының деректерінде бұзушылықтардың бар болуына байланысты сұрау салынатын қызмет көрсетуден бас тарту туралы хабарламаны қалыптастыру;</w:t>
      </w:r>
    </w:p>
    <w:bookmarkEnd w:id="353"/>
    <w:bookmarkStart w:name="z968" w:id="354"/>
    <w:p>
      <w:pPr>
        <w:spacing w:after="0"/>
        <w:ind w:left="0"/>
        <w:jc w:val="both"/>
      </w:pPr>
      <w:r>
        <w:rPr>
          <w:rFonts w:ascii="Times New Roman"/>
          <w:b w:val="false"/>
          <w:i w:val="false"/>
          <w:color w:val="000000"/>
          <w:sz w:val="28"/>
        </w:rPr>
        <w:t>
      12) 9-процесс - көрсетілетін қызметті алушының ЖМТ МДҚ АЖ-да қалыптастырылған қызмет көрсету нәтижесін (жылжымайтын мүлiкке тiркелген және тоқтатылған құқықтар туралы анықтама не қызмет көрсетуден бас тарту туралы жазбаша дәлелді хабарлама) алуы. Электрондық құжат көрсетілетін қызметті берушінің уәкілетті адамының ЭЦК-сын пайдалана отырып қалыптастырылады.</w:t>
      </w:r>
    </w:p>
    <w:bookmarkEnd w:id="354"/>
    <w:bookmarkStart w:name="z969" w:id="355"/>
    <w:p>
      <w:pPr>
        <w:spacing w:after="0"/>
        <w:ind w:left="0"/>
        <w:jc w:val="both"/>
      </w:pPr>
      <w:r>
        <w:rPr>
          <w:rFonts w:ascii="Times New Roman"/>
          <w:b w:val="false"/>
          <w:i w:val="false"/>
          <w:color w:val="000000"/>
          <w:sz w:val="28"/>
        </w:rPr>
        <w:t xml:space="preserve">
      12. Қызмет көрсету кезінде функционалдық өзара іс-әрекеттің Мемлекеттік корпорация арқылы көрсетілетін қызметті алушы әрекеттерінің кезектілігі мен шешімдері (№ 2 диаграмма)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сондай-ақ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355"/>
    <w:bookmarkStart w:name="z970" w:id="356"/>
    <w:p>
      <w:pPr>
        <w:spacing w:after="0"/>
        <w:ind w:left="0"/>
        <w:jc w:val="both"/>
      </w:pPr>
      <w:r>
        <w:rPr>
          <w:rFonts w:ascii="Times New Roman"/>
          <w:b w:val="false"/>
          <w:i w:val="false"/>
          <w:color w:val="000000"/>
          <w:sz w:val="28"/>
        </w:rPr>
        <w:t>
      1) 1-процесс - орталық операторының қызмет көрсету үшін МК АЖ АЖО-да логин мен құпиясөз енгізуі (авторизациялау процесі);</w:t>
      </w:r>
    </w:p>
    <w:bookmarkEnd w:id="356"/>
    <w:bookmarkStart w:name="z971" w:id="357"/>
    <w:p>
      <w:pPr>
        <w:spacing w:after="0"/>
        <w:ind w:left="0"/>
        <w:jc w:val="both"/>
      </w:pPr>
      <w:r>
        <w:rPr>
          <w:rFonts w:ascii="Times New Roman"/>
          <w:b w:val="false"/>
          <w:i w:val="false"/>
          <w:color w:val="000000"/>
          <w:sz w:val="28"/>
        </w:rPr>
        <w:t>
      2) 2-процесс - орталық операторының осы Регламентте көрсетілген көрсетілетін қызметті таңдауы, қызмет көрсету үшін сұрау салу нысанын экранға шығару және орталық операторының көрсетілетін қызметті алушының деректерін, сондай-ақ көрсетілетін қызметті алушы өкілінің сенімхаты бойынша деректерді енгізуі (нотариат куәландырған сенімхат болған кезде, сенімхат өзгеше куәландырылған кезде - сенімхат деректері толтырылмайды);</w:t>
      </w:r>
    </w:p>
    <w:bookmarkEnd w:id="357"/>
    <w:bookmarkStart w:name="z972" w:id="358"/>
    <w:p>
      <w:pPr>
        <w:spacing w:after="0"/>
        <w:ind w:left="0"/>
        <w:jc w:val="both"/>
      </w:pPr>
      <w:r>
        <w:rPr>
          <w:rFonts w:ascii="Times New Roman"/>
          <w:b w:val="false"/>
          <w:i w:val="false"/>
          <w:color w:val="000000"/>
          <w:sz w:val="28"/>
        </w:rPr>
        <w:t>
      3) 3-процесс - ЭҮШ арқылы ЖТ МДҚ-ға/ЗТ МДҚ-ға көрсетілетін қызметті алушының деректері туралы, сондай-ақ БНАЖ-ға - көрсетілетін қызметті алушы өкілінің сенімхат деректері туралы сұрау салуды жіберу;</w:t>
      </w:r>
    </w:p>
    <w:bookmarkEnd w:id="358"/>
    <w:bookmarkStart w:name="z973" w:id="359"/>
    <w:p>
      <w:pPr>
        <w:spacing w:after="0"/>
        <w:ind w:left="0"/>
        <w:jc w:val="both"/>
      </w:pPr>
      <w:r>
        <w:rPr>
          <w:rFonts w:ascii="Times New Roman"/>
          <w:b w:val="false"/>
          <w:i w:val="false"/>
          <w:color w:val="000000"/>
          <w:sz w:val="28"/>
        </w:rPr>
        <w:t>
      4) 1-шарт - ЖТ МДҚ-да/ЗТ МДҚ-да көрсетілетін қызметті алушы деректерінің, БНАЖ-да сенімхат деректерінің болуын тексеру;</w:t>
      </w:r>
    </w:p>
    <w:bookmarkEnd w:id="359"/>
    <w:bookmarkStart w:name="z974" w:id="360"/>
    <w:p>
      <w:pPr>
        <w:spacing w:after="0"/>
        <w:ind w:left="0"/>
        <w:jc w:val="both"/>
      </w:pPr>
      <w:r>
        <w:rPr>
          <w:rFonts w:ascii="Times New Roman"/>
          <w:b w:val="false"/>
          <w:i w:val="false"/>
          <w:color w:val="000000"/>
          <w:sz w:val="28"/>
        </w:rPr>
        <w:t>
      5) 4-процесс - ЖТ МДҚ-да/ЗТ МДҚ-да көрсетілетін қызметті алушы деректерінің, БНАЖ-да сенімхат деректерінің болмауына байланысты деректерді алудың мүмкін еместігі туралы хабарламаны қалыптастыру;</w:t>
      </w:r>
    </w:p>
    <w:bookmarkEnd w:id="360"/>
    <w:bookmarkStart w:name="z975" w:id="361"/>
    <w:p>
      <w:pPr>
        <w:spacing w:after="0"/>
        <w:ind w:left="0"/>
        <w:jc w:val="both"/>
      </w:pPr>
      <w:r>
        <w:rPr>
          <w:rFonts w:ascii="Times New Roman"/>
          <w:b w:val="false"/>
          <w:i w:val="false"/>
          <w:color w:val="000000"/>
          <w:sz w:val="28"/>
        </w:rPr>
        <w:t>
      6) 5-процесс - орталық операторының қағаз нысанында құжаттардың болуы туралы белгі жасау бөлігінде сұрау салу нысанын толтыруы және көрсетілетін қызметті алушы ұсынған құжаттарды сканерлеу, оларды сұрау салу нысанына тіркеу және ЭЦҚ арқылы қызмет көрсетуге сұрау салудың толтырылған нысанын (енгізілген деректерді) куәландыру;</w:t>
      </w:r>
    </w:p>
    <w:bookmarkEnd w:id="361"/>
    <w:bookmarkStart w:name="z976" w:id="362"/>
    <w:p>
      <w:pPr>
        <w:spacing w:after="0"/>
        <w:ind w:left="0"/>
        <w:jc w:val="both"/>
      </w:pPr>
      <w:r>
        <w:rPr>
          <w:rFonts w:ascii="Times New Roman"/>
          <w:b w:val="false"/>
          <w:i w:val="false"/>
          <w:color w:val="000000"/>
          <w:sz w:val="28"/>
        </w:rPr>
        <w:t>
      7) 6-процесс - ЭҮШ арқылы көрсетілетін қызметті берушінің ЭЦҚ куәландырылған (қол қойылған) электрондық құжатты (көрсетілетін қызметті алушының сұрау салуын) ЖМТ МДҚ АЖ-ға жіберу;</w:t>
      </w:r>
    </w:p>
    <w:bookmarkEnd w:id="362"/>
    <w:bookmarkStart w:name="z977" w:id="363"/>
    <w:p>
      <w:pPr>
        <w:spacing w:after="0"/>
        <w:ind w:left="0"/>
        <w:jc w:val="both"/>
      </w:pPr>
      <w:r>
        <w:rPr>
          <w:rFonts w:ascii="Times New Roman"/>
          <w:b w:val="false"/>
          <w:i w:val="false"/>
          <w:color w:val="000000"/>
          <w:sz w:val="28"/>
        </w:rPr>
        <w:t>
      8) 7-процесс - электрондық құжатты ЖМТ МДҚ АЖ-да тіркеу;</w:t>
      </w:r>
    </w:p>
    <w:bookmarkEnd w:id="363"/>
    <w:bookmarkStart w:name="z978" w:id="364"/>
    <w:p>
      <w:pPr>
        <w:spacing w:after="0"/>
        <w:ind w:left="0"/>
        <w:jc w:val="both"/>
      </w:pPr>
      <w:r>
        <w:rPr>
          <w:rFonts w:ascii="Times New Roman"/>
          <w:b w:val="false"/>
          <w:i w:val="false"/>
          <w:color w:val="000000"/>
          <w:sz w:val="28"/>
        </w:rPr>
        <w:t>
      9) 2-шарт - көрсетілетін қызметті алушы қоса берген құжаттардың стандартта көрсетілген және қызмет көрсету негіздеріне сәйкестігін көрсетілетін қызметті берушінің тексеруі (өңдеуі);</w:t>
      </w:r>
    </w:p>
    <w:bookmarkEnd w:id="364"/>
    <w:bookmarkStart w:name="z979" w:id="365"/>
    <w:p>
      <w:pPr>
        <w:spacing w:after="0"/>
        <w:ind w:left="0"/>
        <w:jc w:val="both"/>
      </w:pPr>
      <w:r>
        <w:rPr>
          <w:rFonts w:ascii="Times New Roman"/>
          <w:b w:val="false"/>
          <w:i w:val="false"/>
          <w:color w:val="000000"/>
          <w:sz w:val="28"/>
        </w:rPr>
        <w:t>
      10) 8-процесс - алушының құжаттарында бұзушылықтардың бар болуына байланысты сұрау салынатын қызмет көрсетуден бас тарту туралы хабарламаны қалыптастыру;</w:t>
      </w:r>
    </w:p>
    <w:bookmarkEnd w:id="365"/>
    <w:bookmarkStart w:name="z980" w:id="366"/>
    <w:p>
      <w:pPr>
        <w:spacing w:after="0"/>
        <w:ind w:left="0"/>
        <w:jc w:val="both"/>
      </w:pPr>
      <w:r>
        <w:rPr>
          <w:rFonts w:ascii="Times New Roman"/>
          <w:b w:val="false"/>
          <w:i w:val="false"/>
          <w:color w:val="000000"/>
          <w:sz w:val="28"/>
        </w:rPr>
        <w:t>
      11) 9-процесс - көрсетілетін қызметті алушының орталықтың операторы арқылы ЖМТ МДҚ АЖ-да қалыптастырылған көрсетілетін қызмет нәтижесін (жылжымайтын мүлікке тіркелген және тоқтатылған құқықтар туралы анықтама (электрондық және қағаз тасығышта) не қызмет көрсетуден бас тарту туралы жазбаша дәлелді хабарлама) алуы;</w:t>
      </w:r>
    </w:p>
    <w:bookmarkEnd w:id="366"/>
    <w:bookmarkStart w:name="z981" w:id="367"/>
    <w:p>
      <w:pPr>
        <w:spacing w:after="0"/>
        <w:ind w:left="0"/>
        <w:jc w:val="both"/>
      </w:pPr>
      <w:r>
        <w:rPr>
          <w:rFonts w:ascii="Times New Roman"/>
          <w:b w:val="false"/>
          <w:i w:val="false"/>
          <w:color w:val="000000"/>
          <w:sz w:val="28"/>
        </w:rPr>
        <w:t>
      13. Қызмет көрсету үшін сұрау салу нысандарын толтыру бойынша әрекеттерді сипаттау:</w:t>
      </w:r>
    </w:p>
    <w:bookmarkEnd w:id="367"/>
    <w:bookmarkStart w:name="z982" w:id="368"/>
    <w:p>
      <w:pPr>
        <w:spacing w:after="0"/>
        <w:ind w:left="0"/>
        <w:jc w:val="both"/>
      </w:pPr>
      <w:r>
        <w:rPr>
          <w:rFonts w:ascii="Times New Roman"/>
          <w:b w:val="false"/>
          <w:i w:val="false"/>
          <w:color w:val="000000"/>
          <w:sz w:val="28"/>
        </w:rPr>
        <w:t>
      1) ЭҮП-ге кіру үшін ЖСН логинді және құпиясөзді пайдаланушының енгізуі;</w:t>
      </w:r>
    </w:p>
    <w:bookmarkEnd w:id="368"/>
    <w:bookmarkStart w:name="z983" w:id="369"/>
    <w:p>
      <w:pPr>
        <w:spacing w:after="0"/>
        <w:ind w:left="0"/>
        <w:jc w:val="both"/>
      </w:pPr>
      <w:r>
        <w:rPr>
          <w:rFonts w:ascii="Times New Roman"/>
          <w:b w:val="false"/>
          <w:i w:val="false"/>
          <w:color w:val="000000"/>
          <w:sz w:val="28"/>
        </w:rPr>
        <w:t>
      2) осы Регламентте көрсетілген көрсетілетін қызметті таңдау;</w:t>
      </w:r>
    </w:p>
    <w:bookmarkEnd w:id="369"/>
    <w:bookmarkStart w:name="z984" w:id="370"/>
    <w:p>
      <w:pPr>
        <w:spacing w:after="0"/>
        <w:ind w:left="0"/>
        <w:jc w:val="both"/>
      </w:pPr>
      <w:r>
        <w:rPr>
          <w:rFonts w:ascii="Times New Roman"/>
          <w:b w:val="false"/>
          <w:i w:val="false"/>
          <w:color w:val="000000"/>
          <w:sz w:val="28"/>
        </w:rPr>
        <w:t>
      3) "online қызметіне тапсырыс беру" түймешесі арқылы көрсетілетін қызметке тапсырыс беру;</w:t>
      </w:r>
    </w:p>
    <w:bookmarkEnd w:id="370"/>
    <w:bookmarkStart w:name="z985" w:id="371"/>
    <w:p>
      <w:pPr>
        <w:spacing w:after="0"/>
        <w:ind w:left="0"/>
        <w:jc w:val="both"/>
      </w:pPr>
      <w:r>
        <w:rPr>
          <w:rFonts w:ascii="Times New Roman"/>
          <w:b w:val="false"/>
          <w:i w:val="false"/>
          <w:color w:val="000000"/>
          <w:sz w:val="28"/>
        </w:rPr>
        <w:t>
      4) сұрау салуды толтыру:</w:t>
      </w:r>
    </w:p>
    <w:bookmarkEnd w:id="371"/>
    <w:p>
      <w:pPr>
        <w:spacing w:after="0"/>
        <w:ind w:left="0"/>
        <w:jc w:val="both"/>
      </w:pPr>
      <w:r>
        <w:rPr>
          <w:rFonts w:ascii="Times New Roman"/>
          <w:b w:val="false"/>
          <w:i w:val="false"/>
          <w:color w:val="000000"/>
          <w:sz w:val="28"/>
        </w:rPr>
        <w:t>
      ЖСН автоматты түрде, ЭҮП-да пайдаланушыны тіркеу нәтижелері бойынша таңдалады;</w:t>
      </w:r>
    </w:p>
    <w:p>
      <w:pPr>
        <w:spacing w:after="0"/>
        <w:ind w:left="0"/>
        <w:jc w:val="both"/>
      </w:pPr>
      <w:r>
        <w:rPr>
          <w:rFonts w:ascii="Times New Roman"/>
          <w:b w:val="false"/>
          <w:i w:val="false"/>
          <w:color w:val="000000"/>
          <w:sz w:val="28"/>
        </w:rPr>
        <w:t>
      пайдаланушы "сұрау салуды жіберу" түймешесі арқылы сұрау салуды куәландыруға (оған қол қоюға) көшуді жүзеге асырады;</w:t>
      </w:r>
    </w:p>
    <w:bookmarkStart w:name="z986" w:id="372"/>
    <w:p>
      <w:pPr>
        <w:spacing w:after="0"/>
        <w:ind w:left="0"/>
        <w:jc w:val="both"/>
      </w:pPr>
      <w:r>
        <w:rPr>
          <w:rFonts w:ascii="Times New Roman"/>
          <w:b w:val="false"/>
          <w:i w:val="false"/>
          <w:color w:val="000000"/>
          <w:sz w:val="28"/>
        </w:rPr>
        <w:t>
      5) пайдаланушының ЭЦҚ тіркеу куәлігін таңдауы;</w:t>
      </w:r>
    </w:p>
    <w:bookmarkEnd w:id="372"/>
    <w:bookmarkStart w:name="z987" w:id="373"/>
    <w:p>
      <w:pPr>
        <w:spacing w:after="0"/>
        <w:ind w:left="0"/>
        <w:jc w:val="both"/>
      </w:pPr>
      <w:r>
        <w:rPr>
          <w:rFonts w:ascii="Times New Roman"/>
          <w:b w:val="false"/>
          <w:i w:val="false"/>
          <w:color w:val="000000"/>
          <w:sz w:val="28"/>
        </w:rPr>
        <w:t>
      6) сұрау салуды куәландыру (оған қол қою) - пайдаланушы "қол қою" түймешесі арқылы ЭЦП сұрау салудың куәландырылуын (оған қол қоюды) жүзеге асырады, одан кейін сұрау салу ЖМТ МДҚ АЖ-ға өңдеуге беріледі;</w:t>
      </w:r>
    </w:p>
    <w:bookmarkEnd w:id="373"/>
    <w:bookmarkStart w:name="z988" w:id="374"/>
    <w:p>
      <w:pPr>
        <w:spacing w:after="0"/>
        <w:ind w:left="0"/>
        <w:jc w:val="both"/>
      </w:pPr>
      <w:r>
        <w:rPr>
          <w:rFonts w:ascii="Times New Roman"/>
          <w:b w:val="false"/>
          <w:i w:val="false"/>
          <w:color w:val="000000"/>
          <w:sz w:val="28"/>
        </w:rPr>
        <w:t>
      7) сұрау салуды ЖМТ МДҚ АЖ-да өңдеу;</w:t>
      </w:r>
    </w:p>
    <w:bookmarkEnd w:id="374"/>
    <w:bookmarkStart w:name="z989" w:id="375"/>
    <w:p>
      <w:pPr>
        <w:spacing w:after="0"/>
        <w:ind w:left="0"/>
        <w:jc w:val="both"/>
      </w:pPr>
      <w:r>
        <w:rPr>
          <w:rFonts w:ascii="Times New Roman"/>
          <w:b w:val="false"/>
          <w:i w:val="false"/>
          <w:color w:val="000000"/>
          <w:sz w:val="28"/>
        </w:rPr>
        <w:t>
      8) пайдаланушының дисплей экранында мынадай ақпарат: ЖСН; сұрау салу нөмірі; көрсетілетін қызмет түрі; сұрау салу мәртебесі; қызмет көрсету мерзімі шығарылады;</w:t>
      </w:r>
    </w:p>
    <w:bookmarkEnd w:id="375"/>
    <w:p>
      <w:pPr>
        <w:spacing w:after="0"/>
        <w:ind w:left="0"/>
        <w:jc w:val="both"/>
      </w:pPr>
      <w:r>
        <w:rPr>
          <w:rFonts w:ascii="Times New Roman"/>
          <w:b w:val="false"/>
          <w:i w:val="false"/>
          <w:color w:val="000000"/>
          <w:sz w:val="28"/>
        </w:rPr>
        <w:t>
      "мәртебені жаңарту" түймешесі арқылы пайдаланушыға сұрау салуды өңдеу нәтижелерін қарап шығу мүмкіндігі беріледі;</w:t>
      </w:r>
    </w:p>
    <w:p>
      <w:pPr>
        <w:spacing w:after="0"/>
        <w:ind w:left="0"/>
        <w:jc w:val="both"/>
      </w:pPr>
      <w:r>
        <w:rPr>
          <w:rFonts w:ascii="Times New Roman"/>
          <w:b w:val="false"/>
          <w:i w:val="false"/>
          <w:color w:val="000000"/>
          <w:sz w:val="28"/>
        </w:rPr>
        <w:t>
      ЭҮП-да жауап алу кезінде "нәтижені қарап шығу" түймешесі шығады.</w:t>
      </w:r>
    </w:p>
    <w:bookmarkStart w:name="z990" w:id="376"/>
    <w:p>
      <w:pPr>
        <w:spacing w:after="0"/>
        <w:ind w:left="0"/>
        <w:jc w:val="both"/>
      </w:pPr>
      <w:r>
        <w:rPr>
          <w:rFonts w:ascii="Times New Roman"/>
          <w:b w:val="false"/>
          <w:i w:val="false"/>
          <w:color w:val="000000"/>
          <w:sz w:val="28"/>
        </w:rPr>
        <w:t>
      14. Сұрау салу өңделгеннен кейін көрсетілетін қызметті алушыға сұрау салуды өңдеу нәтижелерін мынадай түрде қарап шығу мүмкіндігі беріледі:</w:t>
      </w:r>
    </w:p>
    <w:bookmarkEnd w:id="376"/>
    <w:p>
      <w:pPr>
        <w:spacing w:after="0"/>
        <w:ind w:left="0"/>
        <w:jc w:val="both"/>
      </w:pPr>
      <w:r>
        <w:rPr>
          <w:rFonts w:ascii="Times New Roman"/>
          <w:b w:val="false"/>
          <w:i w:val="false"/>
          <w:color w:val="000000"/>
          <w:sz w:val="28"/>
        </w:rPr>
        <w:t>
      "ашу" түймешесін басқаннан кейін - сұрау салу нәтижесі дисплей экранына шығарылады;</w:t>
      </w:r>
    </w:p>
    <w:p>
      <w:pPr>
        <w:spacing w:after="0"/>
        <w:ind w:left="0"/>
        <w:jc w:val="both"/>
      </w:pPr>
      <w:r>
        <w:rPr>
          <w:rFonts w:ascii="Times New Roman"/>
          <w:b w:val="false"/>
          <w:i w:val="false"/>
          <w:color w:val="000000"/>
          <w:sz w:val="28"/>
        </w:rPr>
        <w:t>
      "сақтау" түймешесін басқаннан кейін - сұрау салу нәтижесі көрсетілетін қызметті алушы белгілеген магниттік тасығышта Adobe Acrobat форматында сақталады.</w:t>
      </w:r>
    </w:p>
    <w:bookmarkStart w:name="z991" w:id="377"/>
    <w:p>
      <w:pPr>
        <w:spacing w:after="0"/>
        <w:ind w:left="0"/>
        <w:jc w:val="both"/>
      </w:pPr>
      <w:r>
        <w:rPr>
          <w:rFonts w:ascii="Times New Roman"/>
          <w:b w:val="false"/>
          <w:i w:val="false"/>
          <w:color w:val="000000"/>
          <w:sz w:val="28"/>
        </w:rPr>
        <w:t xml:space="preserve">
      15. Әрбір әрекеттің орындалу мерзімі көрсетілген әрекеттер кезектілігінің (рәсімдердің, функциялардың, операциялардың) мәтіндік кестелік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ЭҮП арқылы құрылымдық-функционалдық бірліктер әрекеттер сипаттамасының қосымшасында келтірілген.</w:t>
      </w:r>
    </w:p>
    <w:bookmarkEnd w:id="3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w:t>
            </w:r>
            <w:r>
              <w:br/>
            </w:r>
            <w:r>
              <w:rPr>
                <w:rFonts w:ascii="Times New Roman"/>
                <w:b w:val="false"/>
                <w:i w:val="false"/>
                <w:color w:val="000000"/>
                <w:sz w:val="20"/>
              </w:rPr>
              <w:t>тіркелген және тоқтатылған</w:t>
            </w:r>
            <w:r>
              <w:br/>
            </w:r>
            <w:r>
              <w:rPr>
                <w:rFonts w:ascii="Times New Roman"/>
                <w:b w:val="false"/>
                <w:i w:val="false"/>
                <w:color w:val="000000"/>
                <w:sz w:val="20"/>
              </w:rPr>
              <w:t>құқықтар туралы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корпорация арқылы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7"/>
        <w:gridCol w:w="1283"/>
        <w:gridCol w:w="755"/>
        <w:gridCol w:w="1496"/>
        <w:gridCol w:w="1352"/>
        <w:gridCol w:w="1551"/>
        <w:gridCol w:w="1383"/>
        <w:gridCol w:w="1153"/>
        <w:gridCol w:w="1452"/>
        <w:gridCol w:w="558"/>
      </w:tblGrid>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ағынының) №</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КҚБЖ АЖ АЖО</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берушінің жұмыскері</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 бөлімінің жұмыскері</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берушінің жұмыскері</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 бөлімінің жұмыскері</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ЖМТ МДҚ АЖ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КҚБЖ операторы логин және пароль арқылы авторизациядан өтеді</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тандайды және сұрау салу деректерін қалыптастырады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 МДҚ-ға сұрау салуды жолдау</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деректерінің болмауына байланысты деректерді алу мүмкіндігінің болмауы туралы хабарламаны қалыптастырады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құжаттарды сұрау салу нысанына қоса тіркей отырып, сұрау салуды толтыру және ЭЦҚ куәландыру</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ЭЦҚ-мен куәландырылған (қол қойылған) құжатты ЭҮӨШ АЖО-ға жолдау</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құжаттарындағы бұзушылықтардың бар болуына байланысты қызметтен бас тарту туралы хабарламаны қалыптастыру</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w:t>
            </w:r>
          </w:p>
        </w:tc>
      </w:tr>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жүйеде тіркеу</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сәтті қалыптастыру туралы хабарламаны көрсету</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Сұру салуды сәтті қалыптастыру туралы хабарламаны көрсету</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жүйеде тіркеу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Дәлелді бас тартуды қалыптастыру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r>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- 1 минут</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сек - 1 минут</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минут</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r>
        <w:trPr>
          <w:trHeight w:val="30" w:hRule="atLeast"/>
        </w:trPr>
        <w:tc>
          <w:tcPr>
            <w:tcW w:w="1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егер көрсетілетін қызметті алушының деректерінде бұзушылықтар бар болса;</w:t>
            </w:r>
            <w:r>
              <w:br/>
            </w:r>
            <w:r>
              <w:rPr>
                <w:rFonts w:ascii="Times New Roman"/>
                <w:b w:val="false"/>
                <w:i w:val="false"/>
                <w:color w:val="000000"/>
                <w:sz w:val="20"/>
              </w:rPr>
              <w:t>
5-бұзушылықтар болмаса</w:t>
            </w:r>
          </w:p>
        </w:tc>
        <w:tc>
          <w:tcPr>
            <w:tcW w:w="1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егер бұзушылықтар бар болса;</w:t>
            </w:r>
            <w:r>
              <w:br/>
            </w:r>
            <w:r>
              <w:rPr>
                <w:rFonts w:ascii="Times New Roman"/>
                <w:b w:val="false"/>
                <w:i w:val="false"/>
                <w:color w:val="000000"/>
                <w:sz w:val="20"/>
              </w:rPr>
              <w:t>
9 - егер бұзушылықтар болмаса</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және тоқтатылған</w:t>
            </w:r>
            <w:r>
              <w:br/>
            </w:r>
            <w:r>
              <w:rPr>
                <w:rFonts w:ascii="Times New Roman"/>
                <w:b w:val="false"/>
                <w:i w:val="false"/>
                <w:color w:val="000000"/>
                <w:sz w:val="20"/>
              </w:rPr>
              <w:t>құқықтар туралы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ЭҮП арқылы мемлекеттік қызмет көрсету кезінде функционалдық өзара әрекеттің № 1 диаграммасы</w:t>
      </w:r>
    </w:p>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корпорация арқылы мемлекеттік қызмет көрсету кезінде функционалдық өзара әрекеттің № 2 диаграммасы</w:t>
      </w:r>
    </w:p>
    <w:p>
      <w:pPr>
        <w:spacing w:after="0"/>
        <w:ind w:left="0"/>
        <w:jc w:val="left"/>
      </w:pP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436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9436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және тоқтатылған</w:t>
            </w:r>
            <w:r>
              <w:br/>
            </w:r>
            <w:r>
              <w:rPr>
                <w:rFonts w:ascii="Times New Roman"/>
                <w:b w:val="false"/>
                <w:i w:val="false"/>
                <w:color w:val="000000"/>
                <w:sz w:val="20"/>
              </w:rPr>
              <w:t>құқықтар туралы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ЭҮП арқылы құрылымдық-функционалдық бірліктер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4"/>
        <w:gridCol w:w="1956"/>
        <w:gridCol w:w="1251"/>
        <w:gridCol w:w="975"/>
        <w:gridCol w:w="1496"/>
        <w:gridCol w:w="1159"/>
        <w:gridCol w:w="1036"/>
        <w:gridCol w:w="1711"/>
        <w:gridCol w:w="1252"/>
      </w:tblGrid>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(жұмыстар барысының ағынының) №</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компьютерінің интернет - браузеріне ЭЦҚ тіркеу куәлігін тіркеу</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 бұзушылықтардың бар болуына байланысты бас тарту туралы хабарламаны қалыптастырады</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Төлемнің болмауына байланысты бас тарту туралы хабарламаны қалыптастырады</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куәландыру (оған қол қою) үшін ЭЦҚ таңдау</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төлнұсқалығының расталмағанына байланысты бас тарту туралы хабарламаны қалыптастырады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ЭЦҚ арқылы куәландыру (оған қол қою)</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 өтінішті (көрсетілетін қызметті алушының сұрау салуын) тіркеу және сұрау салуды өңдеу</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 бұзушылықтардың бар болуына байланысты бас тарту туралы хабарламаны қалыптастыру</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 дастырушылық- өкімдік шешім)</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сәтті қалыптастыру туралы хабарламаны көрсету</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тіркеу</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r>
      <w:tr>
        <w:trPr>
          <w:trHeight w:val="30" w:hRule="atLeast"/>
        </w:trPr>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2-егер көрсетілетін қызметті алушының деректерінде бұзушылықтар бар болса, 3- егер авторизациялау сәтті өтсе</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5-егер ЭЦҚ қате болса, 6-егер ЭЦҚ қатесіз болса</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бұзушылықтар бар болса;</w:t>
            </w:r>
            <w:r>
              <w:br/>
            </w:r>
            <w:r>
              <w:rPr>
                <w:rFonts w:ascii="Times New Roman"/>
                <w:b w:val="false"/>
                <w:i w:val="false"/>
                <w:color w:val="000000"/>
                <w:sz w:val="20"/>
              </w:rPr>
              <w:t>
9-егер бұзушылықтар болмаса</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w:t>
            </w:r>
            <w:r>
              <w:br/>
            </w:r>
            <w:r>
              <w:rPr>
                <w:rFonts w:ascii="Times New Roman"/>
                <w:b w:val="false"/>
                <w:i w:val="false"/>
                <w:color w:val="000000"/>
                <w:sz w:val="20"/>
              </w:rPr>
              <w:t>тіркелген және тоқтатылған</w:t>
            </w:r>
            <w:r>
              <w:br/>
            </w:r>
            <w:r>
              <w:rPr>
                <w:rFonts w:ascii="Times New Roman"/>
                <w:b w:val="false"/>
                <w:i w:val="false"/>
                <w:color w:val="000000"/>
                <w:sz w:val="20"/>
              </w:rPr>
              <w:t>құқықтар туралы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"Жылжымайтын мүлiкке тiркелген құқықтар және тоқтатылған құқықтар туралы анықтамалар беру" мемлекеттік қызмет көрсету бизнес-процесстерінің анықтамасы</w:t>
      </w:r>
    </w:p>
    <w:p>
      <w:pPr>
        <w:spacing w:after="0"/>
        <w:ind w:left="0"/>
        <w:jc w:val="both"/>
      </w:pPr>
      <w:r>
        <w:rPr>
          <w:rFonts w:ascii="Times New Roman"/>
          <w:b w:val="false"/>
          <w:i w:val="false"/>
          <w:color w:val="000000"/>
          <w:sz w:val="28"/>
        </w:rPr>
        <w:t>
      * Электрондық үкімет порталы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8-қосымша</w:t>
            </w:r>
          </w:p>
        </w:tc>
      </w:tr>
    </w:tbl>
    <w:bookmarkStart w:name="z169" w:id="378"/>
    <w:p>
      <w:pPr>
        <w:spacing w:after="0"/>
        <w:ind w:left="0"/>
        <w:jc w:val="left"/>
      </w:pPr>
      <w:r>
        <w:rPr>
          <w:rFonts w:ascii="Times New Roman"/>
          <w:b/>
          <w:i w:val="false"/>
          <w:color w:val="000000"/>
        </w:rPr>
        <w:t xml:space="preserve"> "Жылжымайтын мүлікке құқық белгілейтін құжаттың телнұсқасын беру" мемлекеттік көрсетілетін қызмет регламенті</w:t>
      </w:r>
    </w:p>
    <w:bookmarkEnd w:id="378"/>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8" w:id="379"/>
    <w:p>
      <w:pPr>
        <w:spacing w:after="0"/>
        <w:ind w:left="0"/>
        <w:jc w:val="left"/>
      </w:pPr>
      <w:r>
        <w:rPr>
          <w:rFonts w:ascii="Times New Roman"/>
          <w:b/>
          <w:i w:val="false"/>
          <w:color w:val="000000"/>
        </w:rPr>
        <w:t xml:space="preserve"> 1 тарау. Жалпы ережелер</w:t>
      </w:r>
    </w:p>
    <w:bookmarkEnd w:id="379"/>
    <w:bookmarkStart w:name="z429" w:id="380"/>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министрінің 2015 жылғы 28 сәуірдегі № 246 бұйрығымен бекітілген "Жылжымайтын мүлікке құқық белгілейтін құжаттың телнұсқасын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380"/>
    <w:bookmarkStart w:name="z996" w:id="381"/>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381"/>
    <w:bookmarkStart w:name="z997" w:id="382"/>
    <w:p>
      <w:pPr>
        <w:spacing w:after="0"/>
        <w:ind w:left="0"/>
        <w:jc w:val="both"/>
      </w:pPr>
      <w:r>
        <w:rPr>
          <w:rFonts w:ascii="Times New Roman"/>
          <w:b w:val="false"/>
          <w:i w:val="false"/>
          <w:color w:val="000000"/>
          <w:sz w:val="28"/>
        </w:rPr>
        <w:t>
      1) көрсетілетін қызметті алушының жылжымайтын мүлік объектісінің орналасқан жері бойынша көрсетілетін қызметті беруші;</w:t>
      </w:r>
    </w:p>
    <w:bookmarkEnd w:id="382"/>
    <w:bookmarkStart w:name="z998" w:id="383"/>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383"/>
    <w:bookmarkStart w:name="z999" w:id="384"/>
    <w:p>
      <w:pPr>
        <w:spacing w:after="0"/>
        <w:ind w:left="0"/>
        <w:jc w:val="both"/>
      </w:pPr>
      <w:r>
        <w:rPr>
          <w:rFonts w:ascii="Times New Roman"/>
          <w:b w:val="false"/>
          <w:i w:val="false"/>
          <w:color w:val="000000"/>
          <w:sz w:val="28"/>
        </w:rPr>
        <w:t>
      3. Мемлекеттік қызметті көрсету нысаны-электрондық (ішінара автоматтандырылған) және (немесе) қағаз түрінде.</w:t>
      </w:r>
    </w:p>
    <w:bookmarkEnd w:id="384"/>
    <w:bookmarkStart w:name="z1000" w:id="385"/>
    <w:p>
      <w:pPr>
        <w:spacing w:after="0"/>
        <w:ind w:left="0"/>
        <w:jc w:val="both"/>
      </w:pPr>
      <w:r>
        <w:rPr>
          <w:rFonts w:ascii="Times New Roman"/>
          <w:b w:val="false"/>
          <w:i w:val="false"/>
          <w:color w:val="000000"/>
          <w:sz w:val="28"/>
        </w:rPr>
        <w:t>
      4. Мемлекеттік қызметті көрсету нәтижесі - жылжымайтын мүлікке құқық белгілейтін құжаттың телнұсқасы.</w:t>
      </w:r>
    </w:p>
    <w:bookmarkEnd w:id="385"/>
    <w:bookmarkStart w:name="z1001" w:id="386"/>
    <w:p>
      <w:pPr>
        <w:spacing w:after="0"/>
        <w:ind w:left="0"/>
        <w:jc w:val="left"/>
      </w:pPr>
      <w:r>
        <w:rPr>
          <w:rFonts w:ascii="Times New Roman"/>
          <w:b/>
          <w:i w:val="false"/>
          <w:color w:val="000000"/>
        </w:rPr>
        <w:t xml:space="preserve"> 2 тарау. Көрсетілетін қызметті берушінің құрылымдық бөлімшелерінің (қызметкерлерінің) мемлекеттік көрсетілетін қызметті процесіндегі іс-қимыл тәртібінің сипаттамасы</w:t>
      </w:r>
    </w:p>
    <w:bookmarkEnd w:id="386"/>
    <w:bookmarkStart w:name="z1002" w:id="387"/>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387"/>
    <w:bookmarkStart w:name="z1003" w:id="388"/>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388"/>
    <w:bookmarkStart w:name="z1004" w:id="389"/>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 - құжаттарды қабылдау және беру-20 минут;</w:t>
      </w:r>
    </w:p>
    <w:bookmarkEnd w:id="389"/>
    <w:bookmarkStart w:name="z1005" w:id="390"/>
    <w:p>
      <w:pPr>
        <w:spacing w:after="0"/>
        <w:ind w:left="0"/>
        <w:jc w:val="both"/>
      </w:pPr>
      <w:r>
        <w:rPr>
          <w:rFonts w:ascii="Times New Roman"/>
          <w:b w:val="false"/>
          <w:i w:val="false"/>
          <w:color w:val="000000"/>
          <w:sz w:val="28"/>
        </w:rPr>
        <w:t>
      2) жинақтаушы бөлімнің қызметкері - көрсетілетін қызметті берушінің жылжымайтын мүлікке құқықтарды тіркеу бөлімінен құжаттарды жолдау және алу;</w:t>
      </w:r>
    </w:p>
    <w:bookmarkEnd w:id="390"/>
    <w:bookmarkStart w:name="z1006" w:id="391"/>
    <w:p>
      <w:pPr>
        <w:spacing w:after="0"/>
        <w:ind w:left="0"/>
        <w:jc w:val="both"/>
      </w:pPr>
      <w:r>
        <w:rPr>
          <w:rFonts w:ascii="Times New Roman"/>
          <w:b w:val="false"/>
          <w:i w:val="false"/>
          <w:color w:val="000000"/>
          <w:sz w:val="28"/>
        </w:rPr>
        <w:t>
      3) көрсетілетін қызметті берушінің қызметкері - көрсетілетін қызметті берушінің құжаттарды қабылдау және беру бөлімінен құжаттарды есепке алу кітабы бойынша құжаттарды қабылдау, тіркеу ісін іздеу және жылжымайтын мүлікке құқықтарды тіркеу бөліміне беру, орындалған құжаттарды көрсетілетін қызметті берушінің құжаттарды қабылдау және беру бөліміне беру - бір жұмыс күні ішінде;</w:t>
      </w:r>
    </w:p>
    <w:bookmarkEnd w:id="391"/>
    <w:bookmarkStart w:name="z1007" w:id="392"/>
    <w:p>
      <w:pPr>
        <w:spacing w:after="0"/>
        <w:ind w:left="0"/>
        <w:jc w:val="both"/>
      </w:pPr>
      <w:r>
        <w:rPr>
          <w:rFonts w:ascii="Times New Roman"/>
          <w:b w:val="false"/>
          <w:i w:val="false"/>
          <w:color w:val="000000"/>
          <w:sz w:val="28"/>
        </w:rPr>
        <w:t xml:space="preserve">
      4) көрсетілетін қызметті берушінің жылжымайтын мүлікке құқықтарды тіркеу бөлімінің қызметкері - өтінішті қарайды, қарау нәтижелері бойынша тіркеуді жүргізеді немесе тоқтата тұрады 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дайындайды, содан кейін Мемлекеттік қызмет көрсету нәтижесін көрсетілетін қызметті берушінің құжаттарды қабылдау және беру бөліміне куръер арқылы кейіннен көрсетілетін қызметті алушыға беру үшін береді-бір жұмыс күні ішінде.</w:t>
      </w:r>
    </w:p>
    <w:bookmarkEnd w:id="392"/>
    <w:bookmarkStart w:name="z1008" w:id="393"/>
    <w:p>
      <w:pPr>
        <w:spacing w:after="0"/>
        <w:ind w:left="0"/>
        <w:jc w:val="both"/>
      </w:pPr>
      <w:r>
        <w:rPr>
          <w:rFonts w:ascii="Times New Roman"/>
          <w:b w:val="false"/>
          <w:i w:val="false"/>
          <w:color w:val="000000"/>
          <w:sz w:val="28"/>
        </w:rPr>
        <w:t>
      4) құжаттарды қабылдау және беру бойынша көрсетілетін қызметті берушінің қызметкері - орындалған құжаттарды көрсетілетін қызметті алушыға беру-20 минут;</w:t>
      </w:r>
    </w:p>
    <w:bookmarkEnd w:id="393"/>
    <w:bookmarkStart w:name="z1009" w:id="394"/>
    <w:p>
      <w:pPr>
        <w:spacing w:after="0"/>
        <w:ind w:left="0"/>
        <w:jc w:val="left"/>
      </w:pPr>
      <w:r>
        <w:rPr>
          <w:rFonts w:ascii="Times New Roman"/>
          <w:b/>
          <w:i w:val="false"/>
          <w:color w:val="000000"/>
        </w:rPr>
        <w:t xml:space="preserve"> 3 тарау. Құрылымдық бөлімшелердің (қызметкерлерін) мемлекеттік қызметті көрсету барысындағы өзара іс-қимыл тәртібінің сипаттамасы</w:t>
      </w:r>
    </w:p>
    <w:bookmarkEnd w:id="394"/>
    <w:bookmarkStart w:name="z1010" w:id="395"/>
    <w:p>
      <w:pPr>
        <w:spacing w:after="0"/>
        <w:ind w:left="0"/>
        <w:jc w:val="both"/>
      </w:pPr>
      <w:r>
        <w:rPr>
          <w:rFonts w:ascii="Times New Roman"/>
          <w:b w:val="false"/>
          <w:i w:val="false"/>
          <w:color w:val="000000"/>
          <w:sz w:val="28"/>
        </w:rPr>
        <w:t>
      7. Мемлекеттік көрсетілетін қызмет барысына қатысатын мемлекеттік көрсетілетін қызметті берушінің құрылымдық бөлімшелерінің (жұмыскерлерінің) тізбесі:</w:t>
      </w:r>
    </w:p>
    <w:bookmarkEnd w:id="395"/>
    <w:bookmarkStart w:name="z1011" w:id="396"/>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w:t>
      </w:r>
    </w:p>
    <w:bookmarkEnd w:id="396"/>
    <w:bookmarkStart w:name="z1012" w:id="397"/>
    <w:p>
      <w:pPr>
        <w:spacing w:after="0"/>
        <w:ind w:left="0"/>
        <w:jc w:val="both"/>
      </w:pPr>
      <w:r>
        <w:rPr>
          <w:rFonts w:ascii="Times New Roman"/>
          <w:b w:val="false"/>
          <w:i w:val="false"/>
          <w:color w:val="000000"/>
          <w:sz w:val="28"/>
        </w:rPr>
        <w:t>
      2) көрсетілетін қызметті берушінің жинақтау бөлімінің қызметкері;</w:t>
      </w:r>
    </w:p>
    <w:bookmarkEnd w:id="397"/>
    <w:bookmarkStart w:name="z1013" w:id="398"/>
    <w:p>
      <w:pPr>
        <w:spacing w:after="0"/>
        <w:ind w:left="0"/>
        <w:jc w:val="both"/>
      </w:pPr>
      <w:r>
        <w:rPr>
          <w:rFonts w:ascii="Times New Roman"/>
          <w:b w:val="false"/>
          <w:i w:val="false"/>
          <w:color w:val="000000"/>
          <w:sz w:val="28"/>
        </w:rPr>
        <w:t>
      3) көрсетілетін қызметті берушінің қызметкері;</w:t>
      </w:r>
    </w:p>
    <w:bookmarkEnd w:id="398"/>
    <w:bookmarkStart w:name="z1014" w:id="399"/>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w:t>
      </w:r>
    </w:p>
    <w:bookmarkEnd w:id="399"/>
    <w:bookmarkStart w:name="z1015" w:id="400"/>
    <w:p>
      <w:pPr>
        <w:spacing w:after="0"/>
        <w:ind w:left="0"/>
        <w:jc w:val="both"/>
      </w:pPr>
      <w:r>
        <w:rPr>
          <w:rFonts w:ascii="Times New Roman"/>
          <w:b w:val="false"/>
          <w:i w:val="false"/>
          <w:color w:val="000000"/>
          <w:sz w:val="28"/>
        </w:rPr>
        <w:t xml:space="preserve">
      8. Құрылымдық бөлімшелердің (әрбір рәсімнің (әрекеттердің) ұзақтығын көрсете отырып қызметкерлерінің) арасындағы рәсімдердің сипаттамасы (әрекеттердің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бірліктердің көрсетілетін іс-қимылының сипаттамасында және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функционалдық өзара іс-қимыл сызбасында, сондай-ақ осы регламенттік және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көрсетілетін қызметтің бизнес-процесінің анықтамалығында көрсетілген.</w:t>
      </w:r>
    </w:p>
    <w:bookmarkEnd w:id="400"/>
    <w:bookmarkStart w:name="z1016" w:id="401"/>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тәртібінің, сондай-ақ мемлекеттік көрсетілетін қызмет процесіндегі ақпараттық жүйелерді пайдалану тәртібінің сипаттамасы</w:t>
      </w:r>
    </w:p>
    <w:bookmarkEnd w:id="401"/>
    <w:bookmarkStart w:name="z1017" w:id="402"/>
    <w:p>
      <w:pPr>
        <w:spacing w:after="0"/>
        <w:ind w:left="0"/>
        <w:jc w:val="both"/>
      </w:pPr>
      <w:r>
        <w:rPr>
          <w:rFonts w:ascii="Times New Roman"/>
          <w:b w:val="false"/>
          <w:i w:val="false"/>
          <w:color w:val="000000"/>
          <w:sz w:val="28"/>
        </w:rPr>
        <w:t>
      9. Көрсетілетін қызметті беруші құжаттарды қабылдауды операциялық залда "кедергісіз қызмет көрсету" арқылы жүзеге асырады, онда көрсетілетін қызметті беруші қызметкерінің тегі, аты, әкесінің аты (ол болған кезде) және лауазымы көрсетіледі.</w:t>
      </w:r>
    </w:p>
    <w:bookmarkEnd w:id="402"/>
    <w:p>
      <w:pPr>
        <w:spacing w:after="0"/>
        <w:ind w:left="0"/>
        <w:jc w:val="both"/>
      </w:pPr>
      <w:r>
        <w:rPr>
          <w:rFonts w:ascii="Times New Roman"/>
          <w:b w:val="false"/>
          <w:i w:val="false"/>
          <w:color w:val="000000"/>
          <w:sz w:val="28"/>
        </w:rPr>
        <w:t>
      Көрсетілетін қызметті алушының құжаттарды тапсыру үшін күтудің рұқсат етілген ең ұзақ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- 20 минуттан аспайды.</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2-қосымшасына сәйкес нысан бойынша құжаттарды қабылдаудан бас тарту туралы қолхат береді.</w:t>
      </w:r>
    </w:p>
    <w:bookmarkStart w:name="z1018" w:id="403"/>
    <w:p>
      <w:pPr>
        <w:spacing w:after="0"/>
        <w:ind w:left="0"/>
        <w:jc w:val="both"/>
      </w:pPr>
      <w:r>
        <w:rPr>
          <w:rFonts w:ascii="Times New Roman"/>
          <w:b w:val="false"/>
          <w:i w:val="false"/>
          <w:color w:val="000000"/>
          <w:sz w:val="28"/>
        </w:rPr>
        <w:t>
      10. Портал арқылы мемлекеттік қызмет көрсету үдерісіндегі жүгіну тәртібін және рәсімдердің (іс-қимылдардың) реттілігін сипаттау:</w:t>
      </w:r>
    </w:p>
    <w:bookmarkEnd w:id="403"/>
    <w:bookmarkStart w:name="z1019" w:id="404"/>
    <w:p>
      <w:pPr>
        <w:spacing w:after="0"/>
        <w:ind w:left="0"/>
        <w:jc w:val="both"/>
      </w:pPr>
      <w:r>
        <w:rPr>
          <w:rFonts w:ascii="Times New Roman"/>
          <w:b w:val="false"/>
          <w:i w:val="false"/>
          <w:color w:val="000000"/>
          <w:sz w:val="28"/>
        </w:rPr>
        <w:t>
      1) сканерленген құжаттар қоса берілген электрондық өтінішті қабылдау көрсетілетін қызметті алушының "жеке кабинетінен" жүзеге асырылады;</w:t>
      </w:r>
    </w:p>
    <w:bookmarkEnd w:id="404"/>
    <w:bookmarkStart w:name="z1020" w:id="405"/>
    <w:p>
      <w:pPr>
        <w:spacing w:after="0"/>
        <w:ind w:left="0"/>
        <w:jc w:val="both"/>
      </w:pPr>
      <w:r>
        <w:rPr>
          <w:rFonts w:ascii="Times New Roman"/>
          <w:b w:val="false"/>
          <w:i w:val="false"/>
          <w:color w:val="000000"/>
          <w:sz w:val="28"/>
        </w:rPr>
        <w:t>
      2) порталға жүгінген кезде электрондық сұрау салуды жіберу көрсетілетін қызметті алушының "жеке кабинетінен" жүзеге асырылады. Сұрау салу таңдалған қызметке сәйкес көрсетілетін қызметті берушінің мекенжайына автоматты түрде жіберіледі;</w:t>
      </w:r>
    </w:p>
    <w:bookmarkEnd w:id="405"/>
    <w:bookmarkStart w:name="z1021" w:id="406"/>
    <w:p>
      <w:pPr>
        <w:spacing w:after="0"/>
        <w:ind w:left="0"/>
        <w:jc w:val="both"/>
      </w:pPr>
      <w:r>
        <w:rPr>
          <w:rFonts w:ascii="Times New Roman"/>
          <w:b w:val="false"/>
          <w:i w:val="false"/>
          <w:color w:val="000000"/>
          <w:sz w:val="28"/>
        </w:rPr>
        <w:t>
      3) көрсетілетін қызметті алушының "жеке кабинетіне" мемлекеттік көрсетілетін қызмет нәтижесін алу күнін көрсете отырып, сұрау салудың қабылданғаны туралы хабарлама - есеп жіберіледі;</w:t>
      </w:r>
    </w:p>
    <w:bookmarkEnd w:id="406"/>
    <w:p>
      <w:pPr>
        <w:spacing w:after="0"/>
        <w:ind w:left="0"/>
        <w:jc w:val="both"/>
      </w:pPr>
      <w:r>
        <w:rPr>
          <w:rFonts w:ascii="Times New Roman"/>
          <w:b w:val="false"/>
          <w:i w:val="false"/>
          <w:color w:val="000000"/>
          <w:sz w:val="28"/>
        </w:rPr>
        <w:t>
      Портал арқылы мемлекеттік қызмет көрсету үдерісіндегі жүгіну тәртібінің және рәсімдердің (іс-қимылдардың) реттілігінің сипаттамасы осы Регламенттің 4-қосымшасында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w:t>
            </w:r>
            <w:r>
              <w:br/>
            </w:r>
            <w:r>
              <w:rPr>
                <w:rFonts w:ascii="Times New Roman"/>
                <w:b w:val="false"/>
                <w:i w:val="false"/>
                <w:color w:val="000000"/>
                <w:sz w:val="20"/>
              </w:rPr>
              <w:t>белгілейтін құжаттың</w:t>
            </w:r>
            <w:r>
              <w:br/>
            </w:r>
            <w:r>
              <w:rPr>
                <w:rFonts w:ascii="Times New Roman"/>
                <w:b w:val="false"/>
                <w:i w:val="false"/>
                <w:color w:val="000000"/>
                <w:sz w:val="20"/>
              </w:rPr>
              <w:t>телнұсқасын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ҚҚБ іс-қимылының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1963"/>
        <w:gridCol w:w="2100"/>
        <w:gridCol w:w="888"/>
        <w:gridCol w:w="1829"/>
        <w:gridCol w:w="1292"/>
        <w:gridCol w:w="1427"/>
        <w:gridCol w:w="888"/>
        <w:gridCol w:w="1429"/>
      </w:tblGrid>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ағынының) №</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ҚҚБ атауы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жинақтаушы бөлімінің жұмыскері</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жұмыскері</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бөлімінің жұмыскері</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жұмыскері</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Жинақтаушы бөлімінің инспекторы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беру бөлімнің жұмыскері</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олардың сипаттамасыс-</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 құжаттарды есепке алу кітабына қабылдау туралы жазбаныенгізу және қолхаттарды беру</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органдаға беру үшін құжаттарды жинау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құжаттарды қабылдау</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Өтініштіқарау және орындау</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жұмыскеріне беру үшін құжаттардыжинау</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құжаттарды қабылдау</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алушыға беру үшін орындалған құжаттарды қабылдау</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ұйымдастыру-өкімдік шешім)</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КҚБЖ жинақтаушы бөліміне беру</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берушге құжаттарды жіберу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Іздеу және орындау үшін тіркеу ісін беру</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жұмыскеріне беру үшін орындалған құжаттарды беру</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жұмыскеріне орталықтың жинақтаушы бөліміне орындалған құжаттарды беру</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Көрсетілетін қызметті берушінің жұмыскерінің құжаттарды</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құжатты алушығы құжаттарды есепке алу кітабы бойынша беру</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Іздеуге және бір тіркеу ісін беру үшін 30 минут</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сауалды орындауға 3 күн</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3"/>
        <w:gridCol w:w="3753"/>
        <w:gridCol w:w="2849"/>
        <w:gridCol w:w="194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 (жұмыс барысы, ағыны)</w:t>
            </w:r>
          </w:p>
        </w:tc>
      </w:tr>
      <w:tr>
        <w:trPr>
          <w:trHeight w:val="30" w:hRule="atLeast"/>
        </w:trPr>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қызметкері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(тіркеу бөлімі)</w:t>
            </w:r>
          </w:p>
        </w:tc>
      </w:tr>
      <w:tr>
        <w:trPr>
          <w:trHeight w:val="30" w:hRule="atLeast"/>
        </w:trPr>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Орындау үшін тіркеу істерін іздеу және орындауға беру</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Өтінішті және тіркеуді қарау</w:t>
            </w:r>
          </w:p>
        </w:tc>
      </w:tr>
      <w:tr>
        <w:trPr>
          <w:trHeight w:val="30" w:hRule="atLeast"/>
        </w:trPr>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Көрсетілетін қызметті берушінің жұмыскеріне орындалған құжаттарды құжаттарды есепке алу кітабы бойынша беру</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Қолхаттарды беру</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Орындалған құжаттарды көрсетілетін қызметті алушыға беру құжаттарды есепке алу кітабы бойынша беру</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w:t>
            </w:r>
            <w:r>
              <w:br/>
            </w:r>
            <w:r>
              <w:rPr>
                <w:rFonts w:ascii="Times New Roman"/>
                <w:b w:val="false"/>
                <w:i w:val="false"/>
                <w:color w:val="000000"/>
                <w:sz w:val="20"/>
              </w:rPr>
              <w:t>белгілейтін құжаттың</w:t>
            </w:r>
            <w:r>
              <w:br/>
            </w:r>
            <w:r>
              <w:rPr>
                <w:rFonts w:ascii="Times New Roman"/>
                <w:b w:val="false"/>
                <w:i w:val="false"/>
                <w:color w:val="000000"/>
                <w:sz w:val="20"/>
              </w:rPr>
              <w:t>телнұсқасын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Функционалдық іс-қимыл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жұмыскері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құжаттар</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Қабылдау, құжат есеп кітабына қабылдау туралы жазу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Қолхатты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Қолхат бойынша орындалған құжаттарды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 кітабы бойынша құжат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Орындау шыға орындау үшін тіркеу ісін іздеу және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Сұрау салуды қарастыру және орындау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КҚБЖ тапсыру үшін құжаттарды жинау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Орындалған құжаттарды есеп кітабы бойынша КҚБЖ-ға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мүлікке құқық</w:t>
            </w:r>
            <w:r>
              <w:br/>
            </w:r>
            <w:r>
              <w:rPr>
                <w:rFonts w:ascii="Times New Roman"/>
                <w:b w:val="false"/>
                <w:i w:val="false"/>
                <w:color w:val="000000"/>
                <w:sz w:val="20"/>
              </w:rPr>
              <w:t>белгілейтін құжаттың</w:t>
            </w:r>
            <w:r>
              <w:br/>
            </w:r>
            <w:r>
              <w:rPr>
                <w:rFonts w:ascii="Times New Roman"/>
                <w:b w:val="false"/>
                <w:i w:val="false"/>
                <w:color w:val="000000"/>
                <w:sz w:val="20"/>
              </w:rPr>
              <w:t>телнұсқасын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"Жылжымайтын мүлікке құқық белгілейтін құжаттың телнұсқасын беру" мемлекеттік көрсетілетін қызмет бизнес-процесстерінің анықтамасы</w:t>
      </w:r>
    </w:p>
    <w:p>
      <w:pPr>
        <w:spacing w:after="0"/>
        <w:ind w:left="0"/>
        <w:jc w:val="both"/>
      </w:pPr>
      <w:r>
        <w:rPr>
          <w:rFonts w:ascii="Times New Roman"/>
          <w:b w:val="false"/>
          <w:i w:val="false"/>
          <w:color w:val="000000"/>
          <w:sz w:val="28"/>
        </w:rPr>
        <w:t>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549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549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9-қосымша</w:t>
            </w:r>
          </w:p>
        </w:tc>
      </w:tr>
    </w:tbl>
    <w:bookmarkStart w:name="z185" w:id="407"/>
    <w:p>
      <w:pPr>
        <w:spacing w:after="0"/>
        <w:ind w:left="0"/>
        <w:jc w:val="left"/>
      </w:pPr>
      <w:r>
        <w:rPr>
          <w:rFonts w:ascii="Times New Roman"/>
          <w:b/>
          <w:i w:val="false"/>
          <w:color w:val="000000"/>
        </w:rPr>
        <w:t xml:space="preserve">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w:t>
      </w:r>
    </w:p>
    <w:bookmarkEnd w:id="407"/>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50" w:id="408"/>
    <w:p>
      <w:pPr>
        <w:spacing w:after="0"/>
        <w:ind w:left="0"/>
        <w:jc w:val="left"/>
      </w:pPr>
      <w:r>
        <w:rPr>
          <w:rFonts w:ascii="Times New Roman"/>
          <w:b/>
          <w:i w:val="false"/>
          <w:color w:val="000000"/>
        </w:rPr>
        <w:t xml:space="preserve"> 1 тарау. Жалпы ережелер</w:t>
      </w:r>
    </w:p>
    <w:bookmarkEnd w:id="408"/>
    <w:bookmarkStart w:name="z451" w:id="409"/>
    <w:p>
      <w:pPr>
        <w:spacing w:after="0"/>
        <w:ind w:left="0"/>
        <w:jc w:val="both"/>
      </w:pPr>
      <w:r>
        <w:rPr>
          <w:rFonts w:ascii="Times New Roman"/>
          <w:b w:val="false"/>
          <w:i w:val="false"/>
          <w:color w:val="000000"/>
          <w:sz w:val="28"/>
        </w:rPr>
        <w:t xml:space="preserve">
      1. Мемлекеттік көрсетілетін қызметті Қазақстан Республикасы Әділет министрінің 2015 жылғы 28 сәуірдегі № 246 бұйрығымен бекітілген (Нормативтік құқықтық актілерді мемлекеттік тіркеу тізілімінде № 11408 болып тіркелген)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жәнетехникалық мәліметтердің алшақтығын белгілеу туралы қорытынды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"Азаматтарға арналған үкімет" Мемлекеттік корпорациясының" коммерциялық емес акционерлік қоғамы (бұдан әрі - көрсетілетін қызметті беруші) көрсетеді.</w:t>
      </w:r>
    </w:p>
    <w:bookmarkEnd w:id="409"/>
    <w:bookmarkStart w:name="z1025" w:id="410"/>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410"/>
    <w:bookmarkStart w:name="z1026" w:id="411"/>
    <w:p>
      <w:pPr>
        <w:spacing w:after="0"/>
        <w:ind w:left="0"/>
        <w:jc w:val="both"/>
      </w:pPr>
      <w:r>
        <w:rPr>
          <w:rFonts w:ascii="Times New Roman"/>
          <w:b w:val="false"/>
          <w:i w:val="false"/>
          <w:color w:val="000000"/>
          <w:sz w:val="28"/>
        </w:rPr>
        <w:t>
      1) көрсетілетін қызметті алушының жылжымайтын мүлік объектісінің орналасқан жері бойынша көрсетілетін қызметті беруші;</w:t>
      </w:r>
    </w:p>
    <w:bookmarkEnd w:id="411"/>
    <w:bookmarkStart w:name="z1027" w:id="412"/>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412"/>
    <w:bookmarkStart w:name="z1028" w:id="413"/>
    <w:p>
      <w:pPr>
        <w:spacing w:after="0"/>
        <w:ind w:left="0"/>
        <w:jc w:val="both"/>
      </w:pPr>
      <w:r>
        <w:rPr>
          <w:rFonts w:ascii="Times New Roman"/>
          <w:b w:val="false"/>
          <w:i w:val="false"/>
          <w:color w:val="000000"/>
          <w:sz w:val="28"/>
        </w:rPr>
        <w:t>
      3. Мемлекеттік қызметті көрсету нысаны-электрондық (ішінара автоматтандырылған) және (немесе) қағаз түрінде.</w:t>
      </w:r>
    </w:p>
    <w:bookmarkEnd w:id="413"/>
    <w:bookmarkStart w:name="z1029" w:id="414"/>
    <w:p>
      <w:pPr>
        <w:spacing w:after="0"/>
        <w:ind w:left="0"/>
        <w:jc w:val="both"/>
      </w:pPr>
      <w:r>
        <w:rPr>
          <w:rFonts w:ascii="Times New Roman"/>
          <w:b w:val="false"/>
          <w:i w:val="false"/>
          <w:color w:val="000000"/>
          <w:sz w:val="28"/>
        </w:rPr>
        <w:t>
      4. Мемлекеттік қызметті көрсету нәтижесі:</w:t>
      </w:r>
    </w:p>
    <w:bookmarkEnd w:id="414"/>
    <w:bookmarkStart w:name="z1030" w:id="415"/>
    <w:p>
      <w:pPr>
        <w:spacing w:after="0"/>
        <w:ind w:left="0"/>
        <w:jc w:val="both"/>
      </w:pPr>
      <w:r>
        <w:rPr>
          <w:rFonts w:ascii="Times New Roman"/>
          <w:b w:val="false"/>
          <w:i w:val="false"/>
          <w:color w:val="000000"/>
          <w:sz w:val="28"/>
        </w:rPr>
        <w:t xml:space="preserve">
      1) көрсетілетін қызметті берушіге құқықтық кадастрдың ақпараттық жүйесіне жаңадан құрылған жылжымайтын мүлікке ғимараттардың, құрылыстардың және (немесе) олардың құрамдас бөліктерінің сәйкестендіру және техникалық мәліметтерін енгізу туралы белгісі бар жылжымайтын мүлік объектісін пайдалануға қабылдау актісі немесе жылжымайтын мүлік объектісінің техникалық паспортын немесе техникалық паспортын қоса бере отырып, жаңадан құрылған жылжымайтын мүлік объектісіне жүргізілген техникалық тексеру қорытындылары бойынша сәйкестендіру және техникалық мәліметтердің алшақтығын белгілеу туралы қорытынды немесе,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w:t>
      </w:r>
    </w:p>
    <w:bookmarkEnd w:id="415"/>
    <w:bookmarkStart w:name="z1031" w:id="416"/>
    <w:p>
      <w:pPr>
        <w:spacing w:after="0"/>
        <w:ind w:left="0"/>
        <w:jc w:val="both"/>
      </w:pPr>
      <w:r>
        <w:rPr>
          <w:rFonts w:ascii="Times New Roman"/>
          <w:b w:val="false"/>
          <w:i w:val="false"/>
          <w:color w:val="000000"/>
          <w:sz w:val="28"/>
        </w:rPr>
        <w:t>
      2) порталға көрсетілетін қызметті алушының жеке кабинетіне мемлекеттік көрсетілетін қызмет нәтижесінің дайын екендігі туралы хабарлама жіберіледі.</w:t>
      </w:r>
    </w:p>
    <w:bookmarkEnd w:id="416"/>
    <w:p>
      <w:pPr>
        <w:spacing w:after="0"/>
        <w:ind w:left="0"/>
        <w:jc w:val="both"/>
      </w:pPr>
      <w:r>
        <w:rPr>
          <w:rFonts w:ascii="Times New Roman"/>
          <w:b w:val="false"/>
          <w:i w:val="false"/>
          <w:color w:val="000000"/>
          <w:sz w:val="28"/>
        </w:rPr>
        <w:t>
      Бұл ретте, мемлекеттік қызметті көрсету нәтижесін көрсетілетін қызметті беруші көрсетілетін қызметті алушы техникалық паспорт бергені үшін қосымша төлемді растайтын құжатты ұсынған кезде береді, ал қызметтер көрсетуге шарт жасасқан кезде көрсетілетін қызметті алушы қол қойған орындалған жұмыстар актісін қосымша ұсынады.</w:t>
      </w:r>
    </w:p>
    <w:bookmarkStart w:name="z1032" w:id="417"/>
    <w:p>
      <w:pPr>
        <w:spacing w:after="0"/>
        <w:ind w:left="0"/>
        <w:jc w:val="left"/>
      </w:pPr>
      <w:r>
        <w:rPr>
          <w:rFonts w:ascii="Times New Roman"/>
          <w:b/>
          <w:i w:val="false"/>
          <w:color w:val="000000"/>
        </w:rPr>
        <w:t xml:space="preserve"> 2 тарау. Көрсетілетін қызметті берушінің құрылымдық бөлімшелерінің (жұмыскерлерінің) мемлекеттік қызметті көрсету процесіндегі әрекеттері тәртібінің сипаттамасы</w:t>
      </w:r>
    </w:p>
    <w:bookmarkEnd w:id="417"/>
    <w:bookmarkStart w:name="z1033" w:id="418"/>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418"/>
    <w:bookmarkStart w:name="z1034" w:id="419"/>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419"/>
    <w:bookmarkStart w:name="z1035" w:id="420"/>
    <w:p>
      <w:pPr>
        <w:spacing w:after="0"/>
        <w:ind w:left="0"/>
        <w:jc w:val="both"/>
      </w:pPr>
      <w:r>
        <w:rPr>
          <w:rFonts w:ascii="Times New Roman"/>
          <w:b w:val="false"/>
          <w:i w:val="false"/>
          <w:color w:val="000000"/>
          <w:sz w:val="28"/>
        </w:rPr>
        <w:t>
      1) көрсетілетін қызметті берушінің қызметкері өзінің функционалдық міндеттеріне сәйкес құжаттарды қабылдауды көрсетілетін қызметті берушінің құжаттарды беруді қабылдау бөлімінен жүзеге асырады, содан кейін қабылданған құжаттар топтамасын көрсетілетін қызметті берушінің жауапты орындаушысына мұрағатқа береді.</w:t>
      </w:r>
    </w:p>
    <w:bookmarkEnd w:id="420"/>
    <w:bookmarkStart w:name="z1036" w:id="421"/>
    <w:p>
      <w:pPr>
        <w:spacing w:after="0"/>
        <w:ind w:left="0"/>
        <w:jc w:val="both"/>
      </w:pPr>
      <w:r>
        <w:rPr>
          <w:rFonts w:ascii="Times New Roman"/>
          <w:b w:val="false"/>
          <w:i w:val="false"/>
          <w:color w:val="000000"/>
          <w:sz w:val="28"/>
        </w:rPr>
        <w:t>
      2) қызмет берушінің мұрағат бөлімінің қызметкері жылжымайтын мүлік объектілерін техникалық тексеру бөліміне түгендеу істерін іздестіруді және беруді жүзеге асырады.</w:t>
      </w:r>
    </w:p>
    <w:bookmarkEnd w:id="421"/>
    <w:bookmarkStart w:name="z1037" w:id="422"/>
    <w:p>
      <w:pPr>
        <w:spacing w:after="0"/>
        <w:ind w:left="0"/>
        <w:jc w:val="both"/>
      </w:pPr>
      <w:r>
        <w:rPr>
          <w:rFonts w:ascii="Times New Roman"/>
          <w:b w:val="false"/>
          <w:i w:val="false"/>
          <w:color w:val="000000"/>
          <w:sz w:val="28"/>
        </w:rPr>
        <w:t>
      3) жылжымайтын мүлік объектілерін техникалық тексеру бөлімінің қызметкері-құжаттар топтамасын қарайды, әрекет жасайды:</w:t>
      </w:r>
    </w:p>
    <w:bookmarkEnd w:id="422"/>
    <w:p>
      <w:pPr>
        <w:spacing w:after="0"/>
        <w:ind w:left="0"/>
        <w:jc w:val="both"/>
      </w:pPr>
      <w:r>
        <w:rPr>
          <w:rFonts w:ascii="Times New Roman"/>
          <w:b w:val="false"/>
          <w:i w:val="false"/>
          <w:color w:val="000000"/>
          <w:sz w:val="28"/>
        </w:rPr>
        <w:t>
      жаңадан құрылған жылжымайтын мүлікке ғимараттардың, құрылыстардың және (немесе) олардың құрамдастарының сәйкестендіру және техникалық мәліметтерін дерекқорға енгізу бойынша</w:t>
      </w:r>
    </w:p>
    <w:p>
      <w:pPr>
        <w:spacing w:after="0"/>
        <w:ind w:left="0"/>
        <w:jc w:val="both"/>
      </w:pPr>
      <w:r>
        <w:rPr>
          <w:rFonts w:ascii="Times New Roman"/>
          <w:b w:val="false"/>
          <w:i w:val="false"/>
          <w:color w:val="000000"/>
          <w:sz w:val="28"/>
        </w:rPr>
        <w:t>
      жылжымайтын мүлік объектісіне техникалық тексеру жүргізу және техникалық паспортты дайындау, қорытынды беру бойынша</w:t>
      </w:r>
    </w:p>
    <w:p>
      <w:pPr>
        <w:spacing w:after="0"/>
        <w:ind w:left="0"/>
        <w:jc w:val="both"/>
      </w:pPr>
      <w:r>
        <w:rPr>
          <w:rFonts w:ascii="Times New Roman"/>
          <w:b w:val="false"/>
          <w:i w:val="false"/>
          <w:color w:val="000000"/>
          <w:sz w:val="28"/>
        </w:rPr>
        <w:t>
      содан кейін мемлекеттік көрсетілетін қызмет нәтижесін көрсетілетін қызметті берушінің басшысына қол қоюға ұсынады;</w:t>
      </w:r>
    </w:p>
    <w:bookmarkStart w:name="z1038" w:id="423"/>
    <w:p>
      <w:pPr>
        <w:spacing w:after="0"/>
        <w:ind w:left="0"/>
        <w:jc w:val="both"/>
      </w:pPr>
      <w:r>
        <w:rPr>
          <w:rFonts w:ascii="Times New Roman"/>
          <w:b w:val="false"/>
          <w:i w:val="false"/>
          <w:color w:val="000000"/>
          <w:sz w:val="28"/>
        </w:rPr>
        <w:t>
      4) көрсетілетін қызметті берушінің басшысы немесе оның орынбасары мемлекеттік көрсетілетін қызмет нәтижесіне қол қояды.</w:t>
      </w:r>
    </w:p>
    <w:bookmarkEnd w:id="423"/>
    <w:p>
      <w:pPr>
        <w:spacing w:after="0"/>
        <w:ind w:left="0"/>
        <w:jc w:val="both"/>
      </w:pPr>
      <w:r>
        <w:rPr>
          <w:rFonts w:ascii="Times New Roman"/>
          <w:b w:val="false"/>
          <w:i w:val="false"/>
          <w:color w:val="000000"/>
          <w:sz w:val="28"/>
        </w:rPr>
        <w:t>
      Рәсімнің (іс-қимылдың) нәтижесі: қол қойылған мемлекеттік қызмет көрсету нәтижесін көрсетілетін қызметті берушінің қызметкеріне жолдау.</w:t>
      </w:r>
    </w:p>
    <w:bookmarkStart w:name="z1039" w:id="424"/>
    <w:p>
      <w:pPr>
        <w:spacing w:after="0"/>
        <w:ind w:left="0"/>
        <w:jc w:val="both"/>
      </w:pPr>
      <w:r>
        <w:rPr>
          <w:rFonts w:ascii="Times New Roman"/>
          <w:b w:val="false"/>
          <w:i w:val="false"/>
          <w:color w:val="000000"/>
          <w:sz w:val="28"/>
        </w:rPr>
        <w:t>
      5) көрсетілетін қызметті берушінің қызметкері мемлекеттік қызмет көрсету нәтижесін тіркейді.</w:t>
      </w:r>
    </w:p>
    <w:bookmarkEnd w:id="424"/>
    <w:p>
      <w:pPr>
        <w:spacing w:after="0"/>
        <w:ind w:left="0"/>
        <w:jc w:val="both"/>
      </w:pPr>
      <w:r>
        <w:rPr>
          <w:rFonts w:ascii="Times New Roman"/>
          <w:b w:val="false"/>
          <w:i w:val="false"/>
          <w:color w:val="000000"/>
          <w:sz w:val="28"/>
        </w:rPr>
        <w:t>
      Рәсімнің (іс-қимылдың) нәтижесі: мемлекеттік қызмет көрсету нәтижесін көрсетілетін қызметті берушінің құжаттарды қабылдау және беру бөліміне тізілім бойынша жолдау.</w:t>
      </w:r>
    </w:p>
    <w:bookmarkStart w:name="z1040" w:id="425"/>
    <w:p>
      <w:pPr>
        <w:spacing w:after="0"/>
        <w:ind w:left="0"/>
        <w:jc w:val="left"/>
      </w:pPr>
      <w:r>
        <w:rPr>
          <w:rFonts w:ascii="Times New Roman"/>
          <w:b/>
          <w:i w:val="false"/>
          <w:color w:val="000000"/>
        </w:rPr>
        <w:t xml:space="preserve"> 3 тарау. Құрылымдық бөлімшелердің (жұмыскерлердің) мемлекеттік қызметті көрсету процесіндегі өзара іс-қимылы тәртібінің сипаттамасы</w:t>
      </w:r>
    </w:p>
    <w:bookmarkEnd w:id="425"/>
    <w:bookmarkStart w:name="z1041" w:id="42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(жұмыскерлерінің) тізбесі:</w:t>
      </w:r>
    </w:p>
    <w:bookmarkEnd w:id="426"/>
    <w:bookmarkStart w:name="z1042" w:id="427"/>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 - құжаттарды қабылдау және беру-20 минут;</w:t>
      </w:r>
    </w:p>
    <w:bookmarkEnd w:id="427"/>
    <w:bookmarkStart w:name="z1043" w:id="428"/>
    <w:p>
      <w:pPr>
        <w:spacing w:after="0"/>
        <w:ind w:left="0"/>
        <w:jc w:val="both"/>
      </w:pPr>
      <w:r>
        <w:rPr>
          <w:rFonts w:ascii="Times New Roman"/>
          <w:b w:val="false"/>
          <w:i w:val="false"/>
          <w:color w:val="000000"/>
          <w:sz w:val="28"/>
        </w:rPr>
        <w:t>
      2) көрсетілетін қызметті берушінің жинақтау бөлімінің қызметкері-құжаттарды көрсетілетін қызметті берушіден жолдау және алу-20 минут;</w:t>
      </w:r>
    </w:p>
    <w:bookmarkEnd w:id="428"/>
    <w:bookmarkStart w:name="z1044" w:id="429"/>
    <w:p>
      <w:pPr>
        <w:spacing w:after="0"/>
        <w:ind w:left="0"/>
        <w:jc w:val="both"/>
      </w:pPr>
      <w:r>
        <w:rPr>
          <w:rFonts w:ascii="Times New Roman"/>
          <w:b w:val="false"/>
          <w:i w:val="false"/>
          <w:color w:val="000000"/>
          <w:sz w:val="28"/>
        </w:rPr>
        <w:t>
      3) көрсетілетін қызметті беруші (мұрағат) - мұрағаттық құжаттарды өтінім бойынша іздеу-15 минут;</w:t>
      </w:r>
    </w:p>
    <w:bookmarkEnd w:id="429"/>
    <w:bookmarkStart w:name="z1045" w:id="430"/>
    <w:p>
      <w:pPr>
        <w:spacing w:after="0"/>
        <w:ind w:left="0"/>
        <w:jc w:val="both"/>
      </w:pPr>
      <w:r>
        <w:rPr>
          <w:rFonts w:ascii="Times New Roman"/>
          <w:b w:val="false"/>
          <w:i w:val="false"/>
          <w:color w:val="000000"/>
          <w:sz w:val="28"/>
        </w:rPr>
        <w:t xml:space="preserve">
      4) көрсетілетін қызметті беруші (техник-түгендеуші) - өтінімдер бойынша жылжымайтын мүлік объектісіне шығу, далалық және камералдық жұмыстарды жүргізу, техникалық паспорт дайындау немесе Мемлекеттік қызмет көрсетуді тоқтата тұрады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бас тарту туралы дәлелді жауап дайындайды-Стандарттың </w:t>
      </w:r>
      <w:r>
        <w:rPr>
          <w:rFonts w:ascii="Times New Roman"/>
          <w:b w:val="false"/>
          <w:i w:val="false"/>
          <w:color w:val="000000"/>
          <w:sz w:val="28"/>
        </w:rPr>
        <w:t>3-тармағында</w:t>
      </w:r>
      <w:r>
        <w:rPr>
          <w:rFonts w:ascii="Times New Roman"/>
          <w:b w:val="false"/>
          <w:i w:val="false"/>
          <w:color w:val="000000"/>
          <w:sz w:val="28"/>
        </w:rPr>
        <w:t xml:space="preserve"> көзделген мерзімде. Мемлекеттік қызмет көрсетуге қатыстырылған ақпараттық жүйелер:</w:t>
      </w:r>
    </w:p>
    <w:bookmarkEnd w:id="430"/>
    <w:bookmarkStart w:name="z1046" w:id="431"/>
    <w:p>
      <w:pPr>
        <w:spacing w:after="0"/>
        <w:ind w:left="0"/>
        <w:jc w:val="both"/>
      </w:pPr>
      <w:r>
        <w:rPr>
          <w:rFonts w:ascii="Times New Roman"/>
          <w:b w:val="false"/>
          <w:i w:val="false"/>
          <w:color w:val="000000"/>
          <w:sz w:val="28"/>
        </w:rPr>
        <w:t>
      1) ЭҮП;</w:t>
      </w:r>
    </w:p>
    <w:bookmarkEnd w:id="431"/>
    <w:bookmarkStart w:name="z1047" w:id="432"/>
    <w:p>
      <w:pPr>
        <w:spacing w:after="0"/>
        <w:ind w:left="0"/>
        <w:jc w:val="both"/>
      </w:pPr>
      <w:r>
        <w:rPr>
          <w:rFonts w:ascii="Times New Roman"/>
          <w:b w:val="false"/>
          <w:i w:val="false"/>
          <w:color w:val="000000"/>
          <w:sz w:val="28"/>
        </w:rPr>
        <w:t>
      2) "Жылжымайтын мүлік тіркелімі" мемлекеттік деректер қорының ақпараттық жүйесі (бұдан әрі - ЖМТ МДҚ АЖ);</w:t>
      </w:r>
    </w:p>
    <w:bookmarkEnd w:id="432"/>
    <w:bookmarkStart w:name="z1048" w:id="433"/>
    <w:p>
      <w:pPr>
        <w:spacing w:after="0"/>
        <w:ind w:left="0"/>
        <w:jc w:val="both"/>
      </w:pPr>
      <w:r>
        <w:rPr>
          <w:rFonts w:ascii="Times New Roman"/>
          <w:b w:val="false"/>
          <w:i w:val="false"/>
          <w:color w:val="000000"/>
          <w:sz w:val="28"/>
        </w:rPr>
        <w:t>
      8. Құрылымдық бөлімшелер (әрбір рәсімнің (іс-қимылдың) ұзақтығын көрсете отырып, қызметкерлер) арасындағы рәсімдер (іс-қимылдар) реттілігінің сипаттамасы іс-қимылда (процесте, рәсімде, операцияда) және осы регламенттің 1-қосымшасына сәйкес жылжымайтын мүлік объектілерінің түрлеріне қарай мемлекеттік қызмет көрсету кезінде олардың сипаттамасында және осы регламенттің 2-қосымшасына сәйкес функционалдық өзара іс-қимыл схемасында, сондай-ақ осы регламенттің 3-қосымшасына сәйкес мемлекеттік қызмет көрсету бизнес-процестерінің анықтамалығында көрсетілген.</w:t>
      </w:r>
    </w:p>
    <w:bookmarkEnd w:id="433"/>
    <w:bookmarkStart w:name="z1049" w:id="434"/>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434"/>
    <w:bookmarkStart w:name="z1050" w:id="435"/>
    <w:p>
      <w:pPr>
        <w:spacing w:after="0"/>
        <w:ind w:left="0"/>
        <w:jc w:val="both"/>
      </w:pPr>
      <w:r>
        <w:rPr>
          <w:rFonts w:ascii="Times New Roman"/>
          <w:b w:val="false"/>
          <w:i w:val="false"/>
          <w:color w:val="000000"/>
          <w:sz w:val="28"/>
        </w:rPr>
        <w:t>
      9. Көрсетілетін қызметті беруші құжаттарды қабылдауды операциялық залда "кедергісіз қызмет көрсету" арқылы жүзеге асырады, онда көрсетілетін қызметті беруші қызметкерінің тегі, аты, әкесінің аты (ол болған кезде) және лауазымы көрсетіледі.</w:t>
      </w:r>
    </w:p>
    <w:bookmarkEnd w:id="435"/>
    <w:p>
      <w:pPr>
        <w:spacing w:after="0"/>
        <w:ind w:left="0"/>
        <w:jc w:val="both"/>
      </w:pPr>
      <w:r>
        <w:rPr>
          <w:rFonts w:ascii="Times New Roman"/>
          <w:b w:val="false"/>
          <w:i w:val="false"/>
          <w:color w:val="000000"/>
          <w:sz w:val="28"/>
        </w:rPr>
        <w:t>
      Көрсетілетін қызметті алушының құжаттарды тапсыру үшін күтудің рұқсат етілген ең ұзақ уақыты - 20 минуттан аспайды.</w:t>
      </w:r>
    </w:p>
    <w:p>
      <w:pPr>
        <w:spacing w:after="0"/>
        <w:ind w:left="0"/>
        <w:jc w:val="both"/>
      </w:pPr>
      <w:r>
        <w:rPr>
          <w:rFonts w:ascii="Times New Roman"/>
          <w:b w:val="false"/>
          <w:i w:val="false"/>
          <w:color w:val="000000"/>
          <w:sz w:val="28"/>
        </w:rPr>
        <w:t>
      Көрсетілетін қызметті алушыға қызмет көрсетудің рұқсат етілген ең ұзақ уақыты - 20 минуттан аспайды.</w:t>
      </w:r>
    </w:p>
    <w:p>
      <w:pPr>
        <w:spacing w:after="0"/>
        <w:ind w:left="0"/>
        <w:jc w:val="both"/>
      </w:pPr>
      <w:r>
        <w:rPr>
          <w:rFonts w:ascii="Times New Roman"/>
          <w:b w:val="false"/>
          <w:i w:val="false"/>
          <w:color w:val="000000"/>
          <w:sz w:val="28"/>
        </w:rPr>
        <w:t xml:space="preserve">
      Мемлекеттік қызметті алу үшін көрсетілетін қызметті алушы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xml:space="preserve">
      Құжаттарды қабылдау кезінде көрсетілетін қызметті алушыға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тиісті құжаттардың қабылданғаны туралы қолхат беріледі.</w:t>
      </w:r>
    </w:p>
    <w:bookmarkStart w:name="z1051" w:id="436"/>
    <w:p>
      <w:pPr>
        <w:spacing w:after="0"/>
        <w:ind w:left="0"/>
        <w:jc w:val="both"/>
      </w:pPr>
      <w:r>
        <w:rPr>
          <w:rFonts w:ascii="Times New Roman"/>
          <w:b w:val="false"/>
          <w:i w:val="false"/>
          <w:color w:val="000000"/>
          <w:sz w:val="28"/>
        </w:rPr>
        <w:t>
      10. Дайын құжаттарды көрсетілетін қызметті алушыға беруді көрсетілетін қызметті берушінің құжаттарды қабылдау және беру бөлімінің қызметкері қолхат негізінде онда көрсетілген мерзімде "терезелер" арқылы жүзеге асырады.</w:t>
      </w:r>
    </w:p>
    <w:bookmarkEnd w:id="436"/>
    <w:p>
      <w:pPr>
        <w:spacing w:after="0"/>
        <w:ind w:left="0"/>
        <w:jc w:val="both"/>
      </w:pPr>
      <w:r>
        <w:rPr>
          <w:rFonts w:ascii="Times New Roman"/>
          <w:b w:val="false"/>
          <w:i w:val="false"/>
          <w:color w:val="000000"/>
          <w:sz w:val="28"/>
        </w:rPr>
        <w:t>
      Көрсетілетін қызметті алушы электрондық кезек тәртібінде көрсетілетін қызметті берушінің қызметкеріне құжаттарды тапсыру үшін операциялық залдан өтеді, көрсетілетін қызметті берушінің қызметкері құжаттар тізбесінің толықтығын тексереді, бұдан әрі журналда тіркейді және алғаны туралы қолхат береді.</w:t>
      </w:r>
    </w:p>
    <w:bookmarkStart w:name="z1052" w:id="437"/>
    <w:p>
      <w:pPr>
        <w:spacing w:after="0"/>
        <w:ind w:left="0"/>
        <w:jc w:val="both"/>
      </w:pPr>
      <w:r>
        <w:rPr>
          <w:rFonts w:ascii="Times New Roman"/>
          <w:b w:val="false"/>
          <w:i w:val="false"/>
          <w:color w:val="000000"/>
          <w:sz w:val="28"/>
        </w:rPr>
        <w:t>
      11. ЭҮП арқылы мемлекеттік қызмет көрсету үшін электрондық өтінішті беру кезінде көрсетілетін қызметті беруші мен көрсетілетін қызметті алушының жүгіну тәртібінің және рәсімдері (іс-қимылдары) реттілігінің сипаттамасы:</w:t>
      </w:r>
    </w:p>
    <w:bookmarkEnd w:id="437"/>
    <w:bookmarkStart w:name="z1053" w:id="438"/>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электрондық-цифрлық қолтаңбасымен (бұдан әрі - ЭЦҚ) көрсетілетін қызметті алушы өзінің тіркеу куәлігінің көмегімен ЭҮП-да тіркеуді жүзеге асырады (ЭҮП-да тіркелмеген көрсетілетін қызметті алушылар үшін жүзеге асырылады);</w:t>
      </w:r>
    </w:p>
    <w:bookmarkEnd w:id="438"/>
    <w:bookmarkStart w:name="z1054" w:id="439"/>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бекіту, мемлекеттік көрсетілетін қызметті алу үшін көрсетілетін қызметті алушының ЭҮП-ға пароль енгізу процесі (авторландыру процесі);</w:t>
      </w:r>
    </w:p>
    <w:bookmarkEnd w:id="439"/>
    <w:bookmarkStart w:name="z1055" w:id="440"/>
    <w:p>
      <w:pPr>
        <w:spacing w:after="0"/>
        <w:ind w:left="0"/>
        <w:jc w:val="both"/>
      </w:pPr>
      <w:r>
        <w:rPr>
          <w:rFonts w:ascii="Times New Roman"/>
          <w:b w:val="false"/>
          <w:i w:val="false"/>
          <w:color w:val="000000"/>
          <w:sz w:val="28"/>
        </w:rPr>
        <w:t>
      3) 1-шарт - жеке сәйкестендіру нөмірінің (бұдан әрі - ЖСН) немесе бизнес сәйкестендіру нөмірінің (бұдан әрі - БСН) логині және паролі арқылы тіркелген көрсетілетін қызметті алушы туралы деректердің төлнұсқалығын ЭҮП-да тексеру;</w:t>
      </w:r>
    </w:p>
    <w:bookmarkEnd w:id="440"/>
    <w:bookmarkStart w:name="z1056" w:id="441"/>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ЭҮП-да авторландырудан бас тарту туралы хабарламаны қалыптастыру;</w:t>
      </w:r>
    </w:p>
    <w:bookmarkEnd w:id="441"/>
    <w:bookmarkStart w:name="z1057" w:id="442"/>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электрондық түрдегі қажетті құжаттарды қоса тіркеу арқылы оның құрылымы мен форматтық талаптарын ескере отырып, нысандарды толтыру (деректерді енгізу);</w:t>
      </w:r>
    </w:p>
    <w:bookmarkEnd w:id="442"/>
    <w:bookmarkStart w:name="z1058" w:id="443"/>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443"/>
    <w:bookmarkStart w:name="z1059" w:id="444"/>
    <w:p>
      <w:pPr>
        <w:spacing w:after="0"/>
        <w:ind w:left="0"/>
        <w:jc w:val="both"/>
      </w:pPr>
      <w:r>
        <w:rPr>
          <w:rFonts w:ascii="Times New Roman"/>
          <w:b w:val="false"/>
          <w:i w:val="false"/>
          <w:color w:val="000000"/>
          <w:sz w:val="28"/>
        </w:rPr>
        <w:t>
      7) 2-шарт - ЭҮП-да ЭЦҚ тіркеу куәлігінің қолданылу мерзімін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444"/>
    <w:bookmarkStart w:name="z1060" w:id="445"/>
    <w:p>
      <w:pPr>
        <w:spacing w:after="0"/>
        <w:ind w:left="0"/>
        <w:jc w:val="both"/>
      </w:pPr>
      <w:r>
        <w:rPr>
          <w:rFonts w:ascii="Times New Roman"/>
          <w:b w:val="false"/>
          <w:i w:val="false"/>
          <w:color w:val="000000"/>
          <w:sz w:val="28"/>
        </w:rPr>
        <w:t>
      8) 5-процесс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w:t>
      </w:r>
    </w:p>
    <w:bookmarkEnd w:id="445"/>
    <w:bookmarkStart w:name="z1061" w:id="446"/>
    <w:p>
      <w:pPr>
        <w:spacing w:after="0"/>
        <w:ind w:left="0"/>
        <w:jc w:val="both"/>
      </w:pPr>
      <w:r>
        <w:rPr>
          <w:rFonts w:ascii="Times New Roman"/>
          <w:b w:val="false"/>
          <w:i w:val="false"/>
          <w:color w:val="000000"/>
          <w:sz w:val="28"/>
        </w:rPr>
        <w:t>
      9) 6-процесс - қызмет көрсетуге сұрау салудың толтырылған нысанын (енгізілген деректерді) көрсетілетін қызметті алушының ЭЦҚ арқылы куәландыру (қол қою);</w:t>
      </w:r>
    </w:p>
    <w:bookmarkEnd w:id="446"/>
    <w:bookmarkStart w:name="z1062" w:id="447"/>
    <w:p>
      <w:pPr>
        <w:spacing w:after="0"/>
        <w:ind w:left="0"/>
        <w:jc w:val="both"/>
      </w:pPr>
      <w:r>
        <w:rPr>
          <w:rFonts w:ascii="Times New Roman"/>
          <w:b w:val="false"/>
          <w:i w:val="false"/>
          <w:color w:val="000000"/>
          <w:sz w:val="28"/>
        </w:rPr>
        <w:t>
      10) 7-процесс - электрондық құжатты (көрсетілетін қызметті алушының сұрау салуын) ЖМТ МДҚ АЖ-да тіркеу және ЖМТ МДҚ АЖ-да сұрау салуды өңдеу;</w:t>
      </w:r>
    </w:p>
    <w:bookmarkEnd w:id="447"/>
    <w:bookmarkStart w:name="z1063" w:id="448"/>
    <w:p>
      <w:pPr>
        <w:spacing w:after="0"/>
        <w:ind w:left="0"/>
        <w:jc w:val="both"/>
      </w:pPr>
      <w:r>
        <w:rPr>
          <w:rFonts w:ascii="Times New Roman"/>
          <w:b w:val="false"/>
          <w:i w:val="false"/>
          <w:color w:val="000000"/>
          <w:sz w:val="28"/>
        </w:rPr>
        <w:t>
      11) 3-шарт - көрсетілетін қызметті берушінің Стандартта көрсетілген қоса берілген құжаттардың қызмет көрсету негіздемелеріне сәйкестігін тексеруі (өңдеуі);</w:t>
      </w:r>
    </w:p>
    <w:bookmarkEnd w:id="448"/>
    <w:bookmarkStart w:name="z1064" w:id="449"/>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 болуына байланысты сұрау салынған қызмет көрсетуден бас тарту туралы хабарламаны қалыптастыру;</w:t>
      </w:r>
    </w:p>
    <w:bookmarkEnd w:id="449"/>
    <w:bookmarkStart w:name="z1065" w:id="450"/>
    <w:p>
      <w:pPr>
        <w:spacing w:after="0"/>
        <w:ind w:left="0"/>
        <w:jc w:val="both"/>
      </w:pPr>
      <w:r>
        <w:rPr>
          <w:rFonts w:ascii="Times New Roman"/>
          <w:b w:val="false"/>
          <w:i w:val="false"/>
          <w:color w:val="000000"/>
          <w:sz w:val="28"/>
        </w:rPr>
        <w:t>
      13) 9-процесс - көрсетілетін қызметті алушының қызмет көрсету нәтижесі туралы хабарламаны алуы.</w:t>
      </w:r>
    </w:p>
    <w:bookmarkEnd w:id="450"/>
    <w:bookmarkStart w:name="z1066" w:id="451"/>
    <w:p>
      <w:pPr>
        <w:spacing w:after="0"/>
        <w:ind w:left="0"/>
        <w:jc w:val="both"/>
      </w:pPr>
      <w:r>
        <w:rPr>
          <w:rFonts w:ascii="Times New Roman"/>
          <w:b w:val="false"/>
          <w:i w:val="false"/>
          <w:color w:val="000000"/>
          <w:sz w:val="28"/>
        </w:rPr>
        <w:t>
      12. Көрсетілетін қызметті алушының порталдың "жеке кабинеті" арқылы алыстан қолжетімділік режимінде мемлекеттік қызметті көрсету тәртібі мен мәртебесі туралы, сондай-ақ мемлекеттік қызметті көрсету мәселелері бойынша бірыңғай байланыс-орталығы туралы ақпаратты алуға мүмкіндігі бар.</w:t>
      </w:r>
    </w:p>
    <w:bookmarkEnd w:id="4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"Ғимараттардың,</w:t>
            </w:r>
            <w:r>
              <w:br/>
            </w:r>
            <w:r>
              <w:rPr>
                <w:rFonts w:ascii="Times New Roman"/>
                <w:b w:val="false"/>
                <w:i w:val="false"/>
                <w:color w:val="000000"/>
                <w:sz w:val="20"/>
              </w:rPr>
              <w:t>құрылыстардың және (немесе)</w:t>
            </w:r>
            <w:r>
              <w:br/>
            </w:r>
            <w:r>
              <w:rPr>
                <w:rFonts w:ascii="Times New Roman"/>
                <w:b w:val="false"/>
                <w:i w:val="false"/>
                <w:color w:val="000000"/>
                <w:sz w:val="20"/>
              </w:rPr>
              <w:t>олардың құрамдастарының</w:t>
            </w:r>
            <w:r>
              <w:br/>
            </w: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кадастрға енгізу,</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 және жаңадан</w:t>
            </w:r>
            <w:r>
              <w:br/>
            </w:r>
            <w:r>
              <w:rPr>
                <w:rFonts w:ascii="Times New Roman"/>
                <w:b w:val="false"/>
                <w:i w:val="false"/>
                <w:color w:val="000000"/>
                <w:sz w:val="20"/>
              </w:rPr>
              <w:t>құрылған жылжымайтын мүлік</w:t>
            </w:r>
            <w:r>
              <w:br/>
            </w:r>
            <w:r>
              <w:rPr>
                <w:rFonts w:ascii="Times New Roman"/>
                <w:b w:val="false"/>
                <w:i w:val="false"/>
                <w:color w:val="000000"/>
                <w:sz w:val="20"/>
              </w:rPr>
              <w:t>объектісіне жүргізілген</w:t>
            </w:r>
            <w:r>
              <w:br/>
            </w:r>
            <w:r>
              <w:rPr>
                <w:rFonts w:ascii="Times New Roman"/>
                <w:b w:val="false"/>
                <w:i w:val="false"/>
                <w:color w:val="000000"/>
                <w:sz w:val="20"/>
              </w:rPr>
              <w:t>мемлекеттік техникалық</w:t>
            </w:r>
            <w:r>
              <w:br/>
            </w:r>
            <w:r>
              <w:rPr>
                <w:rFonts w:ascii="Times New Roman"/>
                <w:b w:val="false"/>
                <w:i w:val="false"/>
                <w:color w:val="000000"/>
                <w:sz w:val="20"/>
              </w:rPr>
              <w:t>тексеру қорытындысы бойынша</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алшақтығын белгілеу туралы</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көрсетілген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Іс-әрекет (процестер, рәсімдер, операциялар) және оларды жылжымайтын мүлік объектілерінің түріне қарай мемлекеттік қызмет көрсету кезінде сипаттау</w:t>
      </w:r>
    </w:p>
    <w:p>
      <w:pPr>
        <w:spacing w:after="0"/>
        <w:ind w:left="0"/>
        <w:jc w:val="both"/>
      </w:pPr>
      <w:r>
        <w:rPr>
          <w:rFonts w:ascii="Times New Roman"/>
          <w:b w:val="false"/>
          <w:i w:val="false"/>
          <w:color w:val="000000"/>
          <w:sz w:val="28"/>
        </w:rPr>
        <w:t>
      Пәтерлерге, жатақханалардағы бөлмелерге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3"/>
        <w:gridCol w:w="4799"/>
        <w:gridCol w:w="2829"/>
        <w:gridCol w:w="348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іс-әрекеті</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(жұмыс барысының, ағынының) №</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тізілім бойынша құжаттарды алу кезінде толықтығын тексеру</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жасау</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мұрағатқа тізілім бойынша тапсыру</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6"/>
        <w:gridCol w:w="2500"/>
        <w:gridCol w:w="2208"/>
        <w:gridCol w:w="5726"/>
      </w:tblGrid>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және журнал бойынша бөлiм бастығына құжаттарды беру</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журналына қол қояды</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паспорты дайындалу</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2053"/>
        <w:gridCol w:w="7498"/>
        <w:gridCol w:w="224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 ағыны) іс-әрекеттері</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ісін қалыптастыру немесе қолданыстағы түгендеу ісіне өзгерістер енгізу</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деректерді тізілімге енгізеді</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техникалық паспортты мұрағат бөліміне және құжаттарды беру бөліміне жібереді</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7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44"/>
        <w:gridCol w:w="3174"/>
        <w:gridCol w:w="3773"/>
        <w:gridCol w:w="3309"/>
      </w:tblGrid>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жолдау үшін журнал бойынша техникалық паспорттың 2-ші данасын қабылдайды</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тізілім бойынша техникалық паспорттың 2-ші данасын көрсетілетін қызметті алушыға беру үшін жолдайды</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иеленушіге немесе оның атынан әрекет ететін сенім білдірілген өкілге береді</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 алғаны туралы журналға қол қояды</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2477"/>
        <w:gridCol w:w="1882"/>
        <w:gridCol w:w="5696"/>
      </w:tblGrid>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тізілімді жасау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Көрсетілетін қызметті берушіден құжаттарды алу кезінде толықтығын тізілім бойынша тексеру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ісін қалыптастыру немесе қолданыстағы түгендеу ісіне өзгерістер енгізу</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беру үшін журнал бойынша техникалық паспорттың 2-ші данасын қабылдайды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Журнал бойынша паспорттың 1-ші данасын сақтауға қабылдайды, тізілімге деректерді енгізеді</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Дайын болған техникалық паспортты қолхат бойынша иеленушісі немесе оның атынан әрекет ететін сенім білдірілген өкілге береді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2-ші данасын көрсетілетін қызметті алушыға беру үшін жолдайды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Жеке тұрғын үйлерге, жеке гараждарға, саяжай құрылыстарына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 сондай-ақ және жылжымайтын мүлік объектісінің бірінші күрделілік санатына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3931"/>
        <w:gridCol w:w="2856"/>
        <w:gridCol w:w="2587"/>
        <w:gridCol w:w="195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іс-әрекет (жұмыс барысы, ағыны)</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оның сипаттамасы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алу кезінде құжаттарды тізілім бойынша тексеру</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 өкімдік шешім)</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алғаны туралы қолхат беру, тізілімді жасау</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6"/>
        <w:gridCol w:w="1054"/>
        <w:gridCol w:w="2733"/>
        <w:gridCol w:w="7197"/>
      </w:tblGrid>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суретке түсіріп, абрис жасау, далалық жұмыстардың нәтижелерін өңдеу, жер учаскесінің схемалық жоспарын және құрылыстың қабаттары бойынша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және тізілім бойынша бөлiм бастығына құжаттарды беру</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журналына қол қояды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мұрағат бөліміне және құжаттарды беру бөліміне жібереді</w:t>
            </w:r>
          </w:p>
        </w:tc>
      </w:tr>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r>
      <w:tr>
        <w:trPr>
          <w:trHeight w:val="30" w:hRule="atLeast"/>
        </w:trPr>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2-1-кестенің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4043"/>
        <w:gridCol w:w="4416"/>
        <w:gridCol w:w="28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(жұмыс барысының, ағынының) №</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тізілімге деректерді енгізеді</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іс-қимылдың нөмірі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9"/>
        <w:gridCol w:w="4436"/>
        <w:gridCol w:w="4185"/>
      </w:tblGrid>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2 данасын Көрсетілетін қызметті берушіге беру үшін журнал бойынша қабылдайды</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Көрсетілетін қызметті берушіге техникалық паспорттың 2 данасын көрсетілетін қызметті алушыға беру үшін жолдайды</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иеленушіге немесе оның атынан әрекет ететін сенім білдірілген өкіліге береді</w:t>
            </w:r>
          </w:p>
        </w:tc>
      </w:tr>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 алғаны туралы журналға қол қояды</w:t>
            </w:r>
          </w:p>
        </w:tc>
      </w:tr>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2477"/>
        <w:gridCol w:w="1882"/>
        <w:gridCol w:w="56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жасау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Көрсетілетін қызметті берушіден құжаттарды алу кезінде тізілім бойынша толықтығын тексеру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4.Өтінімдер бойынша мұрағат істерін іздеу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беру үшін журнал бойынша техникалық паспорттың 2-ші данасын қабылдайды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Журнал бойынша паспорттың 1-ші данасын сақтауға қабылдайды, тізілімге деректерді енгізеді</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Дайын болған техникалық паспортты қолхат бойынша иесіне немесе оның атынан әрекет етуші сенім білдірілген өкілге береді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2-ші данасын көрсетілетін қызметті алушыға беру үшін жолдайды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Ауданы 1000 шаршы метрге дейінгі қалған жылжымайтын мүлік объектілеріне ғимараттардың, құрылыстардың және (немесе)олардың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9"/>
        <w:gridCol w:w="3931"/>
        <w:gridCol w:w="2856"/>
        <w:gridCol w:w="2587"/>
        <w:gridCol w:w="195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іс-әрекеті (жұмыс барысы, ағыны)</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(іс-әрекеттің)</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алу кезінде құжаттарды тізілім бойынша тексеру</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алғаны туралы қолхат беру, тізілімді жасау</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9"/>
        <w:gridCol w:w="1064"/>
        <w:gridCol w:w="2636"/>
        <w:gridCol w:w="7271"/>
      </w:tblGrid>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иесіне немесе өзге құқық иеленушіге не сенім білдірілген өкілге (сенімхат бойынша) жылжымайтын мүлік объектісіне шығу уақытын белгілейді</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суретке түсіріп, абрис жасау, далалық жұмыстардың нәтижелерін өңдеу, жер учаскесінің схемалық жоспарын және құрылыстың қабаттары бойынша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және тізілім бойынша бөлiм бастығына құжаттарды беру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журналына қол қою</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мұрағат бөліміне және құжаттарды беру бөліміне жіберу</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3-1-кестенің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4043"/>
        <w:gridCol w:w="4416"/>
        <w:gridCol w:w="28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іс-әрекеті</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тізілімге деректерді енгізеді</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мекенжайлар бойынша орналастырылады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7"/>
        <w:gridCol w:w="4524"/>
        <w:gridCol w:w="3969"/>
      </w:tblGrid>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жумыскері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2-ші данасын Көрсетілетін қызметті берушіге беру үшін журнал бойынша қабылдайды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тізілім бойынша техникалық паспорттың 2-ші данасын көрсетілетін қызметті алушыға беру үшін жолдайды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иесіне немесе оның атынан әрекет етуші сенім білдірілген өкілге береді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 алғаны туралы журналға қол қояды</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4"/>
        <w:gridCol w:w="2397"/>
        <w:gridCol w:w="1897"/>
        <w:gridCol w:w="574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(тугендеуші-техник)</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құрастыру</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Көрсетілетін қызметті берушіден құжаттарды алу кезінде тізілім бойынша толықтығын тексеру</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Тұрғын үй-жайларды өлшеп, абрис жасау, далалық жұмыстардың нәтижелерін өңдеу, үй-жайлардың жоспарын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беру үшін журнал бойынша техникалық паспорттың 2-ші данасын қабылдайды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Журнал бойынша паспорттың 1-ші данасын сақтауға қабылдайды, тізілімге деректерді енгізеді</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Дайын болған техникалық паспортты қолхат бойынша иесіне немесе оның атынан әрекет етуші сенім білдірілген өкілге береді</w:t>
            </w:r>
          </w:p>
        </w:tc>
        <w:tc>
          <w:tcPr>
            <w:tcW w:w="2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2-ші данасын көрсетілетін қызметті алушыға беру үшін жолдайды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Ауданы 1000 шаршы метр және одан асатын қалған жылжымайтын мүлік объектілеріне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4"/>
        <w:gridCol w:w="4111"/>
        <w:gridCol w:w="2141"/>
        <w:gridCol w:w="2988"/>
        <w:gridCol w:w="204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іc-әрекеті (жұмыс барысы, ағыны)</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алу кезінде құжаттардың толықтығын тізілім бойынша тексеру</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алғаны туралы қолхат беру</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0"/>
        <w:gridCol w:w="1033"/>
        <w:gridCol w:w="2679"/>
        <w:gridCol w:w="7298"/>
      </w:tblGrid>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r>
              <w:br/>
            </w:r>
            <w:r>
              <w:rPr>
                <w:rFonts w:ascii="Times New Roman"/>
                <w:b w:val="false"/>
                <w:i w:val="false"/>
                <w:color w:val="000000"/>
                <w:sz w:val="20"/>
              </w:rPr>
              <w:t>
(түгендеуші-техник)</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r>
              <w:br/>
            </w:r>
            <w:r>
              <w:rPr>
                <w:rFonts w:ascii="Times New Roman"/>
                <w:b w:val="false"/>
                <w:i w:val="false"/>
                <w:color w:val="000000"/>
                <w:sz w:val="20"/>
              </w:rPr>
              <w:t>
(түгендеуші-техник)</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суретке түсіріп, абрис жасау, далалық жұмыстардың нәтижелерін өңдеу, жер учаскесінің схемалық және құрылыстық жоспарын және құрылыстың қабаттары бойынша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және тізілім бойынша бөлiм бастығына құжаттарды беру</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журналына қол қояды</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мұрағат бөліміне және құжаттарды беру бөліміне жібереді</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4-1-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4043"/>
        <w:gridCol w:w="4416"/>
        <w:gridCol w:w="28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тізілімге деректер енгізеді</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мекенжайлар бойынша орналастырылады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7"/>
        <w:gridCol w:w="4524"/>
        <w:gridCol w:w="3969"/>
      </w:tblGrid>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2-ші данасын Көрсетілетін қызметті берушіге беру үшін журнал бойынша қабылдайды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тізілім бойынша техникалық паспорттың 2-ші данасын көрсетілетін қызметті алушыға беру үшін жолдайды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иеленушіге немесе оның атынан әрекет ететін сенім білдірілген өкілге береді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 алғаны туралы журналға қол қояды</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2477"/>
        <w:gridCol w:w="1882"/>
        <w:gridCol w:w="56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жасау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Көрсетілетін қызметті берушіден құжаттарды алу кезінде тізілім бойынша толықтығын тексеру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Тұрғын үй-жайларды өлшеп, абрис жасайды, далалық жұмыстардың нәтижелерін өңдеу, үй-жайлардың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жолдау үшін журнал бойынша техникалық паспорттың 2-ші данасын қабылдайды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Журнал бойынша паспорттың 1-ші данасын сақтауға қабылдайды, тізілімге деректерді енгізеді</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Дайын болған техникалық паспортты қолхат бойынша иеленушіге немесе оның атынан әрекет ететін сенім білдірілген өкілге береді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2-ші данасын көрсетілетін қызметті алушыға беру үшін жолдайды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Мерзiмдi одан әрi ұзарту кезінде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4"/>
        <w:gridCol w:w="4111"/>
        <w:gridCol w:w="2141"/>
        <w:gridCol w:w="2988"/>
        <w:gridCol w:w="204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іc-әрекеті (жұмыс барысы, ағыны)</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алу кезінде құжаттардың толықтығын тізілім бойынша тексеру</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алғаны туралы қолхат беру</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0"/>
        <w:gridCol w:w="1033"/>
        <w:gridCol w:w="2679"/>
        <w:gridCol w:w="7298"/>
      </w:tblGrid>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 журналына деректерді енгізеді</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суретке түсіріп, абрис жасау, далалық жұмыстардың нәтижелерін өңдеу, жер учаскесінің схемалық және құрылыстық жоспарын және құрылыстың қабаттары бойынша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және тізілім бойынша бөлiм бастығына құжаттарды беру</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журналына қол қояды</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мұрағат бөліміне және құжаттарды беру бөліміне жібереді</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күнтізбелік күні</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күнтізбелік күні</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4-1-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7"/>
        <w:gridCol w:w="4043"/>
        <w:gridCol w:w="4416"/>
        <w:gridCol w:w="28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іс-әрекеті (жұмыс барысы, ағыны)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 барысының, ағынының) №</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1-ші данасын журнал бойынша сақтауға қабылдайды, тізілімге деректер енгізеді</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мекенжайлар бойынша орналастырылады</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4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7"/>
        <w:gridCol w:w="4524"/>
        <w:gridCol w:w="3969"/>
      </w:tblGrid>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2-ші данасын Көрсетілетін қызметті берушіге беру үшін журнал бойынша қабылдайды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тізілім бойынша техникалық паспорттың 2-ші данасын көрсетілетін қызметті алушыға беру үшін жолдайды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 қолхат бойынша иесіне немесе оның атынан әрекет етуші сенім білдірілген өкілге береді</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 алғаны туралы журналға қол қояды</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38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2477"/>
        <w:gridCol w:w="1882"/>
        <w:gridCol w:w="569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процесс (жұмыс барысы, ағыны)</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жасау</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Көрсетілетін қызметті берушіден құжаттарды алу кезінде тізілім бойынша толықтығын тексеру</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Меншік иесіне немесе өзге де құқық иеленушіге не сенім білдірілген өкілге (сенімхат бойынша) жылжымайтын мүлік объектісіне шығу уақытын белгілейді</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Тұрғын үй-жайларды өлшеп, абрис жасайды, далалық жұмыстардың нәтижелерін өңдеу, үй-жайлардың жоспарларын сызу, техникалық паспорттың белгіленген нысандарын толтыру, қажет болған жағдайда жылжымайтын мүлік объектілерінің жалпы ауданын өзгерту туралы қорытынды шығару, деректер базасына техникалық сипаттамаларды енгізу, түгендеу істерін қалыптастыру немесе қолданыстағы түгендеу ісіне өзгерістер енгізу</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жолдау үшін журнал бойынша техникалық паспорттың 2-ші данасын қабылдайды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Журнал бойынша паспорттың 1-ші данасын сақтауға қабылдайды, тізілімге деректерді енгізеді</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Дайын болған техникалық паспортты қолхат бойынша иеленушіге немесе оның атынан әрекет ететін сенім білдірілген өкілге береді</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2-ші данасын көрсетілетін қызметті алушыға беру үшін жолдайды</w:t>
            </w:r>
          </w:p>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(техникалық паспорттар) мекенжайлар бойынша орналастырылады</w:t>
            </w:r>
          </w:p>
        </w:tc>
        <w:tc>
          <w:tcPr>
            <w:tcW w:w="5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"Ғимараттардың,</w:t>
            </w:r>
            <w:r>
              <w:br/>
            </w:r>
            <w:r>
              <w:rPr>
                <w:rFonts w:ascii="Times New Roman"/>
                <w:b w:val="false"/>
                <w:i w:val="false"/>
                <w:color w:val="000000"/>
                <w:sz w:val="20"/>
              </w:rPr>
              <w:t>құрылыстардың және (немесе)</w:t>
            </w:r>
            <w:r>
              <w:br/>
            </w:r>
            <w:r>
              <w:rPr>
                <w:rFonts w:ascii="Times New Roman"/>
                <w:b w:val="false"/>
                <w:i w:val="false"/>
                <w:color w:val="000000"/>
                <w:sz w:val="20"/>
              </w:rPr>
              <w:t>олардың құрамдастарының</w:t>
            </w:r>
            <w:r>
              <w:br/>
            </w: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кадастрға енгізу,</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 және жаңадан</w:t>
            </w:r>
            <w:r>
              <w:br/>
            </w:r>
            <w:r>
              <w:rPr>
                <w:rFonts w:ascii="Times New Roman"/>
                <w:b w:val="false"/>
                <w:i w:val="false"/>
                <w:color w:val="000000"/>
                <w:sz w:val="20"/>
              </w:rPr>
              <w:t>құрылған жылжымайтын мүлік</w:t>
            </w:r>
            <w:r>
              <w:br/>
            </w:r>
            <w:r>
              <w:rPr>
                <w:rFonts w:ascii="Times New Roman"/>
                <w:b w:val="false"/>
                <w:i w:val="false"/>
                <w:color w:val="000000"/>
                <w:sz w:val="20"/>
              </w:rPr>
              <w:t>объектісіне жүргізілген</w:t>
            </w:r>
            <w:r>
              <w:br/>
            </w:r>
            <w:r>
              <w:rPr>
                <w:rFonts w:ascii="Times New Roman"/>
                <w:b w:val="false"/>
                <w:i w:val="false"/>
                <w:color w:val="000000"/>
                <w:sz w:val="20"/>
              </w:rPr>
              <w:t>мемлекеттік техникалық</w:t>
            </w:r>
            <w:r>
              <w:br/>
            </w:r>
            <w:r>
              <w:rPr>
                <w:rFonts w:ascii="Times New Roman"/>
                <w:b w:val="false"/>
                <w:i w:val="false"/>
                <w:color w:val="000000"/>
                <w:sz w:val="20"/>
              </w:rPr>
              <w:t>тексеру қорытындысы бойынша</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алшақтығын белгілеу туралы</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көрсетілген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Функционалдық өзара іс-қимыл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 (мұрағат)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 (түгендеуші-техник)</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толық топтамасы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Құжаттарды есепке алу кітабын қабылдау, оған қабылдау туралы жазбаны енгізу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Колхатты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О-10. Орындалған құжаттарды қолхат арқылы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Құжаттарды есепке алу кітабы арқылы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Есепке алу кітабы бойынша күніне 2 рет құжаттарды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Тiзiлiм бойынша қабылдау, түгендеу iсiн іздестіру және орындаушыға беру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Түгендеу iсiн мекенжайлар бойынша қайтару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Өтініштерді қарастыру және жылжымайтын мүлiк объектiсiне шығу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Техникалық іс-қимылдарды жүргізу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орпорация</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 (мұрағат)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беруші (түгендеуші-техник)</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толық топтамасы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Құжаттарды есепке алу кітабын қабылдау, оған қабылдау туралы жазбаны енгізу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Колхатты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О-10. Орындалған құжаттарды қолхат арқылы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Құжаттарды есепке алу кітабы арқылы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Есепке алу кітабы бойынша күніне 2 рет құжаттарды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Тiзiлiм бойынша қабылдау, түгендеу iсiн іздестіру және орындаушыға беру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Түгендеу iсiн мекенжайлар бойынша қайтару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Өтініштерді қарастыру және жылжымайтын мүлiк объектiсiне шығу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Техникалық іс-қимылдарды жүргізу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"Ғимараттардың,</w:t>
            </w:r>
            <w:r>
              <w:br/>
            </w:r>
            <w:r>
              <w:rPr>
                <w:rFonts w:ascii="Times New Roman"/>
                <w:b w:val="false"/>
                <w:i w:val="false"/>
                <w:color w:val="000000"/>
                <w:sz w:val="20"/>
              </w:rPr>
              <w:t>құрылыстардың және (немесе)</w:t>
            </w:r>
            <w:r>
              <w:br/>
            </w:r>
            <w:r>
              <w:rPr>
                <w:rFonts w:ascii="Times New Roman"/>
                <w:b w:val="false"/>
                <w:i w:val="false"/>
                <w:color w:val="000000"/>
                <w:sz w:val="20"/>
              </w:rPr>
              <w:t>олардың құрамдастарының</w:t>
            </w:r>
            <w:r>
              <w:br/>
            </w: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кадастрға енгізу,</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 және жаңадан</w:t>
            </w:r>
            <w:r>
              <w:br/>
            </w:r>
            <w:r>
              <w:rPr>
                <w:rFonts w:ascii="Times New Roman"/>
                <w:b w:val="false"/>
                <w:i w:val="false"/>
                <w:color w:val="000000"/>
                <w:sz w:val="20"/>
              </w:rPr>
              <w:t>құрылған жылжымайтын мүлік</w:t>
            </w:r>
            <w:r>
              <w:br/>
            </w:r>
            <w:r>
              <w:rPr>
                <w:rFonts w:ascii="Times New Roman"/>
                <w:b w:val="false"/>
                <w:i w:val="false"/>
                <w:color w:val="000000"/>
                <w:sz w:val="20"/>
              </w:rPr>
              <w:t>объектісіне жүргізілген</w:t>
            </w:r>
            <w:r>
              <w:br/>
            </w:r>
            <w:r>
              <w:rPr>
                <w:rFonts w:ascii="Times New Roman"/>
                <w:b w:val="false"/>
                <w:i w:val="false"/>
                <w:color w:val="000000"/>
                <w:sz w:val="20"/>
              </w:rPr>
              <w:t>мемлекеттік техникалық</w:t>
            </w:r>
            <w:r>
              <w:br/>
            </w:r>
            <w:r>
              <w:rPr>
                <w:rFonts w:ascii="Times New Roman"/>
                <w:b w:val="false"/>
                <w:i w:val="false"/>
                <w:color w:val="000000"/>
                <w:sz w:val="20"/>
              </w:rPr>
              <w:t>тексеру қорытындысы бойынша</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алшақтығын белгілеу туралы</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көрсетілген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"Ғимараттардың,</w:t>
            </w:r>
            <w:r>
              <w:br/>
            </w:r>
            <w:r>
              <w:rPr>
                <w:rFonts w:ascii="Times New Roman"/>
                <w:b w:val="false"/>
                <w:i w:val="false"/>
                <w:color w:val="000000"/>
                <w:sz w:val="20"/>
              </w:rPr>
              <w:t>құрылыстардың және (немесе)</w:t>
            </w:r>
            <w:r>
              <w:br/>
            </w:r>
            <w:r>
              <w:rPr>
                <w:rFonts w:ascii="Times New Roman"/>
                <w:b w:val="false"/>
                <w:i w:val="false"/>
                <w:color w:val="000000"/>
                <w:sz w:val="20"/>
              </w:rPr>
              <w:t>олардың құрамдастарының</w:t>
            </w:r>
            <w:r>
              <w:br/>
            </w:r>
            <w:r>
              <w:rPr>
                <w:rFonts w:ascii="Times New Roman"/>
                <w:b w:val="false"/>
                <w:i w:val="false"/>
                <w:color w:val="000000"/>
                <w:sz w:val="20"/>
              </w:rPr>
              <w:t>жаңадан құрылған</w:t>
            </w:r>
            <w:r>
              <w:br/>
            </w:r>
            <w:r>
              <w:rPr>
                <w:rFonts w:ascii="Times New Roman"/>
                <w:b w:val="false"/>
                <w:i w:val="false"/>
                <w:color w:val="000000"/>
                <w:sz w:val="20"/>
              </w:rPr>
              <w:t>жылжымайтын мүлікке</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мәліметтерін құқықтық</w:t>
            </w:r>
            <w:r>
              <w:br/>
            </w:r>
            <w:r>
              <w:rPr>
                <w:rFonts w:ascii="Times New Roman"/>
                <w:b w:val="false"/>
                <w:i w:val="false"/>
                <w:color w:val="000000"/>
                <w:sz w:val="20"/>
              </w:rPr>
              <w:t>кадастрға енгізу,</w:t>
            </w:r>
            <w:r>
              <w:br/>
            </w: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 және жаңадан</w:t>
            </w:r>
            <w:r>
              <w:br/>
            </w:r>
            <w:r>
              <w:rPr>
                <w:rFonts w:ascii="Times New Roman"/>
                <w:b w:val="false"/>
                <w:i w:val="false"/>
                <w:color w:val="000000"/>
                <w:sz w:val="20"/>
              </w:rPr>
              <w:t>құрылған жылжымайтын мүлік</w:t>
            </w:r>
            <w:r>
              <w:br/>
            </w:r>
            <w:r>
              <w:rPr>
                <w:rFonts w:ascii="Times New Roman"/>
                <w:b w:val="false"/>
                <w:i w:val="false"/>
                <w:color w:val="000000"/>
                <w:sz w:val="20"/>
              </w:rPr>
              <w:t>объектісіне жүргізілген</w:t>
            </w:r>
            <w:r>
              <w:br/>
            </w:r>
            <w:r>
              <w:rPr>
                <w:rFonts w:ascii="Times New Roman"/>
                <w:b w:val="false"/>
                <w:i w:val="false"/>
                <w:color w:val="000000"/>
                <w:sz w:val="20"/>
              </w:rPr>
              <w:t>мемлекеттік техникалық</w:t>
            </w:r>
            <w:r>
              <w:br/>
            </w:r>
            <w:r>
              <w:rPr>
                <w:rFonts w:ascii="Times New Roman"/>
                <w:b w:val="false"/>
                <w:i w:val="false"/>
                <w:color w:val="000000"/>
                <w:sz w:val="20"/>
              </w:rPr>
              <w:t>тексеру қорытындысы бойынша</w:t>
            </w:r>
            <w:r>
              <w:br/>
            </w:r>
            <w:r>
              <w:rPr>
                <w:rFonts w:ascii="Times New Roman"/>
                <w:b w:val="false"/>
                <w:i w:val="false"/>
                <w:color w:val="000000"/>
                <w:sz w:val="20"/>
              </w:rPr>
              <w:t>сәйкестендіру және техникалық</w:t>
            </w:r>
            <w:r>
              <w:br/>
            </w:r>
            <w:r>
              <w:rPr>
                <w:rFonts w:ascii="Times New Roman"/>
                <w:b w:val="false"/>
                <w:i w:val="false"/>
                <w:color w:val="000000"/>
                <w:sz w:val="20"/>
              </w:rPr>
              <w:t>алшақтығын белгілеу туралы</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көрсетілген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1-Сурет. "Ғимараттардың, құрылыстардың және (немесе) олардың құрамдастарының жаңадан құрылған жылжымайтын мүлікке сәйкестендіру және техникалық мәліметтерін құқықтық кадастрға енгізу, жылжымайтын мүлік объектілерінің техникалық паспортын және жаңадан құрылған жылжымайтын мүлік объектісіне жүргізілген мемлекеттік техникалық тексеру қорытындысы бойынша сәйкестендіру және техникалық мәліметтердің алшақтығын белгілеу туралы қорытынды беру" бизнес-процесі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10-қосымша</w:t>
            </w:r>
          </w:p>
        </w:tc>
      </w:tr>
    </w:tbl>
    <w:bookmarkStart w:name="z206" w:id="452"/>
    <w:p>
      <w:pPr>
        <w:spacing w:after="0"/>
        <w:ind w:left="0"/>
        <w:jc w:val="left"/>
      </w:pPr>
      <w:r>
        <w:rPr>
          <w:rFonts w:ascii="Times New Roman"/>
          <w:b/>
          <w:i w:val="false"/>
          <w:color w:val="000000"/>
        </w:rPr>
        <w:t xml:space="preserve"> "Жылжымайтын мүлік объектілерінің техникалық паспортының телнұсқасын беру" мемлекеттік көрсетілетін қызмет регламенті</w:t>
      </w:r>
    </w:p>
    <w:bookmarkEnd w:id="452"/>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97" w:id="453"/>
    <w:p>
      <w:pPr>
        <w:spacing w:after="0"/>
        <w:ind w:left="0"/>
        <w:jc w:val="left"/>
      </w:pPr>
      <w:r>
        <w:rPr>
          <w:rFonts w:ascii="Times New Roman"/>
          <w:b/>
          <w:i w:val="false"/>
          <w:color w:val="000000"/>
        </w:rPr>
        <w:t xml:space="preserve"> 1 тарау. Жалпы ережелер</w:t>
      </w:r>
    </w:p>
    <w:bookmarkEnd w:id="453"/>
    <w:bookmarkStart w:name="z498" w:id="454"/>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"Жылжымайтын мүлік объектілерінің техникалық паспортының телнұсқасын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454"/>
    <w:bookmarkStart w:name="z1071" w:id="455"/>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455"/>
    <w:bookmarkStart w:name="z1072" w:id="456"/>
    <w:p>
      <w:pPr>
        <w:spacing w:after="0"/>
        <w:ind w:left="0"/>
        <w:jc w:val="both"/>
      </w:pPr>
      <w:r>
        <w:rPr>
          <w:rFonts w:ascii="Times New Roman"/>
          <w:b w:val="false"/>
          <w:i w:val="false"/>
          <w:color w:val="000000"/>
          <w:sz w:val="28"/>
        </w:rPr>
        <w:t>
      1) көрсетілетін қызметті алушының жылжымайтын мүлік объектісінің орналасқан жері бойынша көрсетілетін қызметті беруші;</w:t>
      </w:r>
    </w:p>
    <w:bookmarkEnd w:id="456"/>
    <w:bookmarkStart w:name="z1073" w:id="457"/>
    <w:p>
      <w:pPr>
        <w:spacing w:after="0"/>
        <w:ind w:left="0"/>
        <w:jc w:val="both"/>
      </w:pPr>
      <w:r>
        <w:rPr>
          <w:rFonts w:ascii="Times New Roman"/>
          <w:b w:val="false"/>
          <w:i w:val="false"/>
          <w:color w:val="000000"/>
          <w:sz w:val="28"/>
        </w:rPr>
        <w:t>
      2) "электрондық үкіметтің" веб-порталы: www.egov.kz (бұдан әрі - портал) арқылы жүзеге асырылады.</w:t>
      </w:r>
    </w:p>
    <w:bookmarkEnd w:id="457"/>
    <w:bookmarkStart w:name="z1074" w:id="458"/>
    <w:p>
      <w:pPr>
        <w:spacing w:after="0"/>
        <w:ind w:left="0"/>
        <w:jc w:val="both"/>
      </w:pPr>
      <w:r>
        <w:rPr>
          <w:rFonts w:ascii="Times New Roman"/>
          <w:b w:val="false"/>
          <w:i w:val="false"/>
          <w:color w:val="000000"/>
          <w:sz w:val="28"/>
        </w:rPr>
        <w:t>
      3. Мемлекеттік қызметті көрсету нысаны-электрондық (ішінара автоматтандырылған) және (немесе) қағаз түрінде.</w:t>
      </w:r>
    </w:p>
    <w:bookmarkEnd w:id="458"/>
    <w:bookmarkStart w:name="z1075" w:id="459"/>
    <w:p>
      <w:pPr>
        <w:spacing w:after="0"/>
        <w:ind w:left="0"/>
        <w:jc w:val="both"/>
      </w:pPr>
      <w:r>
        <w:rPr>
          <w:rFonts w:ascii="Times New Roman"/>
          <w:b w:val="false"/>
          <w:i w:val="false"/>
          <w:color w:val="000000"/>
          <w:sz w:val="28"/>
        </w:rPr>
        <w:t>
      4. Мемлекеттік қызметті көрсету нәтижесі - жылжымайтын мүлік объектісінің техникалық паспортының телнұсқасы.</w:t>
      </w:r>
    </w:p>
    <w:bookmarkEnd w:id="459"/>
    <w:p>
      <w:pPr>
        <w:spacing w:after="0"/>
        <w:ind w:left="0"/>
        <w:jc w:val="both"/>
      </w:pPr>
      <w:r>
        <w:rPr>
          <w:rFonts w:ascii="Times New Roman"/>
          <w:b w:val="false"/>
          <w:i w:val="false"/>
          <w:color w:val="000000"/>
          <w:sz w:val="28"/>
        </w:rPr>
        <w:t>
      Порталға жүгінген кезде көрсетілетін қызметті алушының жеке кабинетіне алу орны мен күнін көрсете отырып, мемлекеттік көрсетілетін қызмет нәтижесінің дайындығы туралы хабарлама жіберіледі.</w:t>
      </w:r>
    </w:p>
    <w:bookmarkStart w:name="z1076" w:id="460"/>
    <w:p>
      <w:pPr>
        <w:spacing w:after="0"/>
        <w:ind w:left="0"/>
        <w:jc w:val="left"/>
      </w:pPr>
      <w:r>
        <w:rPr>
          <w:rFonts w:ascii="Times New Roman"/>
          <w:b/>
          <w:i w:val="false"/>
          <w:color w:val="000000"/>
        </w:rPr>
        <w:t xml:space="preserve"> 2 тарау. Көрсетілетін қызметті берушінің құрылымдық бөлімшелерінің (қызметкерлерінің) мемлекеттік қызметті көрсету барысындағы әрекеттері тәртібінің сипаттамасы</w:t>
      </w:r>
    </w:p>
    <w:bookmarkEnd w:id="460"/>
    <w:bookmarkStart w:name="z1077" w:id="461"/>
    <w:p>
      <w:pPr>
        <w:spacing w:after="0"/>
        <w:ind w:left="0"/>
        <w:jc w:val="both"/>
      </w:pPr>
      <w:r>
        <w:rPr>
          <w:rFonts w:ascii="Times New Roman"/>
          <w:b w:val="false"/>
          <w:i w:val="false"/>
          <w:color w:val="000000"/>
          <w:sz w:val="28"/>
        </w:rPr>
        <w:t>
      5. Көрсетілетін қызметті алушының Стандарттың 8-тармағында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461"/>
    <w:bookmarkStart w:name="z1078" w:id="462"/>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462"/>
    <w:bookmarkStart w:name="z1079" w:id="463"/>
    <w:p>
      <w:pPr>
        <w:spacing w:after="0"/>
        <w:ind w:left="0"/>
        <w:jc w:val="both"/>
      </w:pPr>
      <w:r>
        <w:rPr>
          <w:rFonts w:ascii="Times New Roman"/>
          <w:b w:val="false"/>
          <w:i w:val="false"/>
          <w:color w:val="000000"/>
          <w:sz w:val="28"/>
        </w:rPr>
        <w:t>
      1) құжаттарды қабылдау және беру бөлімінің қызметкері-құжаттарды қабылдау және беру-20 минут;</w:t>
      </w:r>
    </w:p>
    <w:bookmarkEnd w:id="463"/>
    <w:bookmarkStart w:name="z1080" w:id="464"/>
    <w:p>
      <w:pPr>
        <w:spacing w:after="0"/>
        <w:ind w:left="0"/>
        <w:jc w:val="both"/>
      </w:pPr>
      <w:r>
        <w:rPr>
          <w:rFonts w:ascii="Times New Roman"/>
          <w:b w:val="false"/>
          <w:i w:val="false"/>
          <w:color w:val="000000"/>
          <w:sz w:val="28"/>
        </w:rPr>
        <w:t>
      2) көрсетілетін қызметті берушінің жинақтау бөлімінің қызметкері-құжаттарды көрсетілетін қызметті берушіден жолдау және алу-20 минут;</w:t>
      </w:r>
    </w:p>
    <w:bookmarkEnd w:id="464"/>
    <w:bookmarkStart w:name="z1081" w:id="465"/>
    <w:p>
      <w:pPr>
        <w:spacing w:after="0"/>
        <w:ind w:left="0"/>
        <w:jc w:val="both"/>
      </w:pPr>
      <w:r>
        <w:rPr>
          <w:rFonts w:ascii="Times New Roman"/>
          <w:b w:val="false"/>
          <w:i w:val="false"/>
          <w:color w:val="000000"/>
          <w:sz w:val="28"/>
        </w:rPr>
        <w:t>
      3) қызметкер (Мұрағат) - өтінім бойынша мұрағаттық құжаттарды іздеу-15 минут;</w:t>
      </w:r>
    </w:p>
    <w:bookmarkEnd w:id="465"/>
    <w:bookmarkStart w:name="z1082" w:id="466"/>
    <w:p>
      <w:pPr>
        <w:spacing w:after="0"/>
        <w:ind w:left="0"/>
        <w:jc w:val="both"/>
      </w:pPr>
      <w:r>
        <w:rPr>
          <w:rFonts w:ascii="Times New Roman"/>
          <w:b w:val="false"/>
          <w:i w:val="false"/>
          <w:color w:val="000000"/>
          <w:sz w:val="28"/>
        </w:rPr>
        <w:t xml:space="preserve">
      4) қызметкер (техник-түгендеуші) - жылжымайтын мүлік объектісінің техникалық паспортының телнұсқасын дайындайды немесе Мемлекеттік қызмет көрсетуді тоқтата тұрады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бас тарту туралы дәлелді жауап дайындайды-Стандарттың </w:t>
      </w:r>
      <w:r>
        <w:rPr>
          <w:rFonts w:ascii="Times New Roman"/>
          <w:b w:val="false"/>
          <w:i w:val="false"/>
          <w:color w:val="000000"/>
          <w:sz w:val="28"/>
        </w:rPr>
        <w:t>3-тармағында</w:t>
      </w:r>
      <w:r>
        <w:rPr>
          <w:rFonts w:ascii="Times New Roman"/>
          <w:b w:val="false"/>
          <w:i w:val="false"/>
          <w:color w:val="000000"/>
          <w:sz w:val="28"/>
        </w:rPr>
        <w:t xml:space="preserve"> көзделген мерзімде.</w:t>
      </w:r>
    </w:p>
    <w:bookmarkEnd w:id="466"/>
    <w:bookmarkStart w:name="z1083" w:id="467"/>
    <w:p>
      <w:pPr>
        <w:spacing w:after="0"/>
        <w:ind w:left="0"/>
        <w:jc w:val="left"/>
      </w:pPr>
      <w:r>
        <w:rPr>
          <w:rFonts w:ascii="Times New Roman"/>
          <w:b/>
          <w:i w:val="false"/>
          <w:color w:val="000000"/>
        </w:rPr>
        <w:t xml:space="preserve"> 3 тарау. Құрылымдық бөлімшелердің (қызметкерлердің) мемлекеттік қызметті көрсету барысындағы өзара әрекеттесу тәртібінің сипаттамасы</w:t>
      </w:r>
    </w:p>
    <w:bookmarkEnd w:id="467"/>
    <w:bookmarkStart w:name="z1084" w:id="46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68"/>
    <w:bookmarkStart w:name="z1085" w:id="469"/>
    <w:p>
      <w:pPr>
        <w:spacing w:after="0"/>
        <w:ind w:left="0"/>
        <w:jc w:val="both"/>
      </w:pPr>
      <w:r>
        <w:rPr>
          <w:rFonts w:ascii="Times New Roman"/>
          <w:b w:val="false"/>
          <w:i w:val="false"/>
          <w:color w:val="000000"/>
          <w:sz w:val="28"/>
        </w:rPr>
        <w:t>
      1) құжаттарды қабылдау және беру бөлімінің қызметкері;</w:t>
      </w:r>
    </w:p>
    <w:bookmarkEnd w:id="469"/>
    <w:bookmarkStart w:name="z1086" w:id="470"/>
    <w:p>
      <w:pPr>
        <w:spacing w:after="0"/>
        <w:ind w:left="0"/>
        <w:jc w:val="both"/>
      </w:pPr>
      <w:r>
        <w:rPr>
          <w:rFonts w:ascii="Times New Roman"/>
          <w:b w:val="false"/>
          <w:i w:val="false"/>
          <w:color w:val="000000"/>
          <w:sz w:val="28"/>
        </w:rPr>
        <w:t>
      2) көрсетілетін қызметті берушінің жинақтау бөлімінің қызметкері;</w:t>
      </w:r>
    </w:p>
    <w:bookmarkEnd w:id="470"/>
    <w:bookmarkStart w:name="z1087" w:id="471"/>
    <w:p>
      <w:pPr>
        <w:spacing w:after="0"/>
        <w:ind w:left="0"/>
        <w:jc w:val="both"/>
      </w:pPr>
      <w:r>
        <w:rPr>
          <w:rFonts w:ascii="Times New Roman"/>
          <w:b w:val="false"/>
          <w:i w:val="false"/>
          <w:color w:val="000000"/>
          <w:sz w:val="28"/>
        </w:rPr>
        <w:t>
      3) көрсетілетін қызметті беруші мұрағатының қызметкері;</w:t>
      </w:r>
    </w:p>
    <w:bookmarkEnd w:id="471"/>
    <w:bookmarkStart w:name="z1088" w:id="472"/>
    <w:p>
      <w:pPr>
        <w:spacing w:after="0"/>
        <w:ind w:left="0"/>
        <w:jc w:val="both"/>
      </w:pPr>
      <w:r>
        <w:rPr>
          <w:rFonts w:ascii="Times New Roman"/>
          <w:b w:val="false"/>
          <w:i w:val="false"/>
          <w:color w:val="000000"/>
          <w:sz w:val="28"/>
        </w:rPr>
        <w:t>
      4) инспектор (техник-түгендеуші).</w:t>
      </w:r>
    </w:p>
    <w:bookmarkEnd w:id="472"/>
    <w:p>
      <w:pPr>
        <w:spacing w:after="0"/>
        <w:ind w:left="0"/>
        <w:jc w:val="both"/>
      </w:pPr>
      <w:r>
        <w:rPr>
          <w:rFonts w:ascii="Times New Roman"/>
          <w:b w:val="false"/>
          <w:i w:val="false"/>
          <w:color w:val="000000"/>
          <w:sz w:val="28"/>
        </w:rPr>
        <w:t>
      Мемлекеттік қызмет көрсетуге қатыстырылған ақпараттық жүйелер:</w:t>
      </w:r>
    </w:p>
    <w:bookmarkStart w:name="z1089" w:id="473"/>
    <w:p>
      <w:pPr>
        <w:spacing w:after="0"/>
        <w:ind w:left="0"/>
        <w:jc w:val="both"/>
      </w:pPr>
      <w:r>
        <w:rPr>
          <w:rFonts w:ascii="Times New Roman"/>
          <w:b w:val="false"/>
          <w:i w:val="false"/>
          <w:color w:val="000000"/>
          <w:sz w:val="28"/>
        </w:rPr>
        <w:t>
      1) ЭҮП;</w:t>
      </w:r>
    </w:p>
    <w:bookmarkEnd w:id="473"/>
    <w:bookmarkStart w:name="z1090" w:id="474"/>
    <w:p>
      <w:pPr>
        <w:spacing w:after="0"/>
        <w:ind w:left="0"/>
        <w:jc w:val="both"/>
      </w:pPr>
      <w:r>
        <w:rPr>
          <w:rFonts w:ascii="Times New Roman"/>
          <w:b w:val="false"/>
          <w:i w:val="false"/>
          <w:color w:val="000000"/>
          <w:sz w:val="28"/>
        </w:rPr>
        <w:t>
      2) "Жылжымайтын мүлік тіркелімі" мемлекеттік деректер қорының ақпараттық жүйесі (бұдан әрі - ЖМТ МДҚ АЖ);</w:t>
      </w:r>
    </w:p>
    <w:bookmarkEnd w:id="474"/>
    <w:bookmarkStart w:name="z1091" w:id="475"/>
    <w:p>
      <w:pPr>
        <w:spacing w:after="0"/>
        <w:ind w:left="0"/>
        <w:jc w:val="both"/>
      </w:pPr>
      <w:r>
        <w:rPr>
          <w:rFonts w:ascii="Times New Roman"/>
          <w:b w:val="false"/>
          <w:i w:val="false"/>
          <w:color w:val="000000"/>
          <w:sz w:val="28"/>
        </w:rPr>
        <w:t xml:space="preserve">
      8. Құрылымдық бөлімшелердің (әрбір рәсімнің (әрекеттің) ұзақтығын көрсете отырып қызметкерлердің) арасындағы рәсімдер (әрекеттер)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құрылымдық-функционалдық бірліктердің мемлекеттік қызмет көрсету кезіндегі әрекетінің сипаттамасында және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функционалдық өзара іс-қимыл схемасында, сондай-ақ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бизнес-процесінің анықтамалығында көрсетілген.</w:t>
      </w:r>
    </w:p>
    <w:bookmarkEnd w:id="475"/>
    <w:bookmarkStart w:name="z1092" w:id="476"/>
    <w:p>
      <w:pPr>
        <w:spacing w:after="0"/>
        <w:ind w:left="0"/>
        <w:jc w:val="left"/>
      </w:pPr>
      <w:r>
        <w:rPr>
          <w:rFonts w:ascii="Times New Roman"/>
          <w:b/>
          <w:i w:val="false"/>
          <w:color w:val="000000"/>
        </w:rPr>
        <w:t xml:space="preserve"> 4 тарау. Мемлекеттік корпорациямен және (немесе) өзге де көрсетілетін қызметті берушілермен өзара әрекеттесу тәртібінің, сондай-ақ мемлекеттік қызмет көрсету барысындағы ақпараттық жүйелерді пайдалану тәртібінің сипаттамасы</w:t>
      </w:r>
    </w:p>
    <w:bookmarkEnd w:id="476"/>
    <w:bookmarkStart w:name="z1093" w:id="477"/>
    <w:p>
      <w:pPr>
        <w:spacing w:after="0"/>
        <w:ind w:left="0"/>
        <w:jc w:val="both"/>
      </w:pPr>
      <w:r>
        <w:rPr>
          <w:rFonts w:ascii="Times New Roman"/>
          <w:b w:val="false"/>
          <w:i w:val="false"/>
          <w:color w:val="000000"/>
          <w:sz w:val="28"/>
        </w:rPr>
        <w:t>
      9. Көрсетілетін қызметті беруші құжаттарды қабылдауды операциялық залда "кедергісіз қызмет көрсету" арқылы жүзеге асырады, онда көрсетілетін қызметті берушінің құжаттарды қабылдау және беру бөлімі қызметкерінің тегі, аты, әкесінің аты (ол болған жағдайда) және лауазымы көрсетіледі. Көрсетілетін қызметті алушының құжаттарды тапсыру үшін рұқсат етілген ең ұзақ күту уақыты - 20 минуттан аспайды.</w:t>
      </w:r>
    </w:p>
    <w:bookmarkEnd w:id="477"/>
    <w:p>
      <w:pPr>
        <w:spacing w:after="0"/>
        <w:ind w:left="0"/>
        <w:jc w:val="both"/>
      </w:pPr>
      <w:r>
        <w:rPr>
          <w:rFonts w:ascii="Times New Roman"/>
          <w:b w:val="false"/>
          <w:i w:val="false"/>
          <w:color w:val="000000"/>
          <w:sz w:val="28"/>
        </w:rPr>
        <w:t>
      Көрсетілетін қызметті алушыға қызмет көрсетуге рұқсат етілген ең ұзақ уақыт - 20 минуттан аспайды.</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Құжаттарды қабылдау кезінде көрсетілетін қызметті алушыға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тиісті құжаттардың қабылданғаны туралы қолхат беріледі.</w:t>
      </w:r>
    </w:p>
    <w:bookmarkStart w:name="z1094" w:id="478"/>
    <w:p>
      <w:pPr>
        <w:spacing w:after="0"/>
        <w:ind w:left="0"/>
        <w:jc w:val="both"/>
      </w:pPr>
      <w:r>
        <w:rPr>
          <w:rFonts w:ascii="Times New Roman"/>
          <w:b w:val="false"/>
          <w:i w:val="false"/>
          <w:color w:val="000000"/>
          <w:sz w:val="28"/>
        </w:rPr>
        <w:t>
      10. Көрсетілетін қызметті алушыға дайын құжаттарды беруді көрсетілетін қызметті берушінің қызметкері қолхат негізінде онда көрсетілген мерзімде "терезе" арқылы жүзеге асырады.</w:t>
      </w:r>
    </w:p>
    <w:bookmarkEnd w:id="478"/>
    <w:p>
      <w:pPr>
        <w:spacing w:after="0"/>
        <w:ind w:left="0"/>
        <w:jc w:val="both"/>
      </w:pPr>
      <w:r>
        <w:rPr>
          <w:rFonts w:ascii="Times New Roman"/>
          <w:b w:val="false"/>
          <w:i w:val="false"/>
          <w:color w:val="000000"/>
          <w:sz w:val="28"/>
        </w:rPr>
        <w:t>
      Көрсетілетін қызметті алушы электрондық кезек тәртібімен көрсетілетін қызметті берушінің қызметкеріне құжаттарды тапсыру үшін операциялық залға барады, қызметкер құжаттар тізбесінің толықтығын тексереді, одан кейін журналда тіркейді және алғаны туралы қолхат береді.</w:t>
      </w:r>
    </w:p>
    <w:bookmarkStart w:name="z1095" w:id="479"/>
    <w:p>
      <w:pPr>
        <w:spacing w:after="0"/>
        <w:ind w:left="0"/>
        <w:jc w:val="both"/>
      </w:pPr>
      <w:r>
        <w:rPr>
          <w:rFonts w:ascii="Times New Roman"/>
          <w:b w:val="false"/>
          <w:i w:val="false"/>
          <w:color w:val="000000"/>
          <w:sz w:val="28"/>
        </w:rPr>
        <w:t>
      11. Қызметті беруші мен көрсетілетін қызметті алушының ЭҮП арқылы мемлекеттік қызметті көрсету үшін электрондық өтінішті берген кезде жүгіну тәртібін және рәсімдердің (әрекеттердің) реттілігін сипаттау:</w:t>
      </w:r>
    </w:p>
    <w:bookmarkEnd w:id="479"/>
    <w:bookmarkStart w:name="z1096" w:id="480"/>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электрондық-цифрлық қолтаңбасымен (бұдан әрі - ЭЦҚ) өзінің тіркеу куәлігінің көмегімен ЭҮП-да тіркеуді жүзеге асырады (ЭҮП-да тіркелмеген көрсетілетін қызметті алушылар үшін жүзеге асырылады);</w:t>
      </w:r>
    </w:p>
    <w:bookmarkEnd w:id="480"/>
    <w:bookmarkStart w:name="z1097" w:id="481"/>
    <w:p>
      <w:pPr>
        <w:spacing w:after="0"/>
        <w:ind w:left="0"/>
        <w:jc w:val="both"/>
      </w:pPr>
      <w:r>
        <w:rPr>
          <w:rFonts w:ascii="Times New Roman"/>
          <w:b w:val="false"/>
          <w:i w:val="false"/>
          <w:color w:val="000000"/>
          <w:sz w:val="28"/>
        </w:rPr>
        <w:t>
      2) 1 процесс - көрсетілетін қызметті алушы компьютерінің интернет-браузеріне ЭЦҚ тіркеу куәлігін бекіту, мемлекеттік көрсетілетін қызметті алу үшін ЭҮП-ға парольді көрсетілетін қызметті алушының енгізуі процесі (авторлану процесі);</w:t>
      </w:r>
    </w:p>
    <w:bookmarkEnd w:id="481"/>
    <w:bookmarkStart w:name="z1098" w:id="482"/>
    <w:p>
      <w:pPr>
        <w:spacing w:after="0"/>
        <w:ind w:left="0"/>
        <w:jc w:val="both"/>
      </w:pPr>
      <w:r>
        <w:rPr>
          <w:rFonts w:ascii="Times New Roman"/>
          <w:b w:val="false"/>
          <w:i w:val="false"/>
          <w:color w:val="000000"/>
          <w:sz w:val="28"/>
        </w:rPr>
        <w:t>
      3) 1 шарт - ЭҮП-да жеке сәйкестендіру нөмірінің (бұдан әрі - ЖСН) немесе бизнес сәйкестендіру нөмірінің (бұдан әрі - БСН) логині және паролі арқылы тіркелген көрсетілетін қызметті алушы туралы деректердің дұрыстығын тексеру;</w:t>
      </w:r>
    </w:p>
    <w:bookmarkEnd w:id="482"/>
    <w:bookmarkStart w:name="z1099" w:id="483"/>
    <w:p>
      <w:pPr>
        <w:spacing w:after="0"/>
        <w:ind w:left="0"/>
        <w:jc w:val="both"/>
      </w:pPr>
      <w:r>
        <w:rPr>
          <w:rFonts w:ascii="Times New Roman"/>
          <w:b w:val="false"/>
          <w:i w:val="false"/>
          <w:color w:val="000000"/>
          <w:sz w:val="28"/>
        </w:rPr>
        <w:t>
      4) 2 процесс - көрсетілетін қызметті алушының деректеріндегі бұзушылықтарға байланысты авторланудан бас тарту туралы хабарламаны ЭҮП-да қалыптастыру;</w:t>
      </w:r>
    </w:p>
    <w:bookmarkEnd w:id="483"/>
    <w:bookmarkStart w:name="z1100" w:id="484"/>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 көрсету үшін сұрау салу нысанын экранға шығару және көрсетілетін қызметті алушының сұрау салу нысанына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электрондық түрдегі қажетті құжаттарды қоса тіркей отырып, оның құрылымы мен форматтық талаптарын ескере отырып, нысанды толтыру (деректер енгізу);</w:t>
      </w:r>
    </w:p>
    <w:bookmarkEnd w:id="484"/>
    <w:bookmarkStart w:name="z1101" w:id="485"/>
    <w:p>
      <w:pPr>
        <w:spacing w:after="0"/>
        <w:ind w:left="0"/>
        <w:jc w:val="both"/>
      </w:pPr>
      <w:r>
        <w:rPr>
          <w:rFonts w:ascii="Times New Roman"/>
          <w:b w:val="false"/>
          <w:i w:val="false"/>
          <w:color w:val="000000"/>
          <w:sz w:val="28"/>
        </w:rPr>
        <w:t>
      6) 4 процесс - көрсетілетін қызметті алушының сұрау салуды куәландыру (қол қою) үшін ЭЦҚ тіркеу куәлігін таңдауы;</w:t>
      </w:r>
    </w:p>
    <w:bookmarkEnd w:id="485"/>
    <w:bookmarkStart w:name="z1102" w:id="486"/>
    <w:p>
      <w:pPr>
        <w:spacing w:after="0"/>
        <w:ind w:left="0"/>
        <w:jc w:val="both"/>
      </w:pPr>
      <w:r>
        <w:rPr>
          <w:rFonts w:ascii="Times New Roman"/>
          <w:b w:val="false"/>
          <w:i w:val="false"/>
          <w:color w:val="000000"/>
          <w:sz w:val="28"/>
        </w:rPr>
        <w:t>
      7) 2 шарт - ЭҮП-да ЭЦҚ тіркеу куәлігінің қолданылу мерзімін және кері қайтарылған (жойылған) тіркеу куәліктерінің тізімінде жоқтығын, сондай-ақ сұрау салуда көрсетілген ЖСН мен ЭЦҚ тіркеу куәлігінде көрсетілген ЖСН арасындағы сәйкестендіру деректерінің сәйкестігін тексеру;</w:t>
      </w:r>
    </w:p>
    <w:bookmarkEnd w:id="486"/>
    <w:bookmarkStart w:name="z1103" w:id="487"/>
    <w:p>
      <w:pPr>
        <w:spacing w:after="0"/>
        <w:ind w:left="0"/>
        <w:jc w:val="both"/>
      </w:pPr>
      <w:r>
        <w:rPr>
          <w:rFonts w:ascii="Times New Roman"/>
          <w:b w:val="false"/>
          <w:i w:val="false"/>
          <w:color w:val="000000"/>
          <w:sz w:val="28"/>
        </w:rPr>
        <w:t>
      8) 5 процесс - көрсетілетін қызметті алушының ЭЦҚ төлнұсқалығының расталмауына байланысты сұрау салынатын көрсетілетін қызметтен бас тарту туралы хабарламаны қалыптастыру;</w:t>
      </w:r>
    </w:p>
    <w:bookmarkEnd w:id="487"/>
    <w:bookmarkStart w:name="z1104" w:id="488"/>
    <w:p>
      <w:pPr>
        <w:spacing w:after="0"/>
        <w:ind w:left="0"/>
        <w:jc w:val="both"/>
      </w:pPr>
      <w:r>
        <w:rPr>
          <w:rFonts w:ascii="Times New Roman"/>
          <w:b w:val="false"/>
          <w:i w:val="false"/>
          <w:color w:val="000000"/>
          <w:sz w:val="28"/>
        </w:rPr>
        <w:t>
      9) 6 процесс - қызмет көрсетуге сұрау салудың толтырылған нысанын (енгізілген деректерді) көрсетілетін қызметті алушының ЭЦҚ арқылы куәландыру (қол қою);</w:t>
      </w:r>
    </w:p>
    <w:bookmarkEnd w:id="488"/>
    <w:bookmarkStart w:name="z1105" w:id="489"/>
    <w:p>
      <w:pPr>
        <w:spacing w:after="0"/>
        <w:ind w:left="0"/>
        <w:jc w:val="both"/>
      </w:pPr>
      <w:r>
        <w:rPr>
          <w:rFonts w:ascii="Times New Roman"/>
          <w:b w:val="false"/>
          <w:i w:val="false"/>
          <w:color w:val="000000"/>
          <w:sz w:val="28"/>
        </w:rPr>
        <w:t>
      10) 7 процесс - электрондық құжатты (көрсетілетін қызметті алушының сұрау салуын) ЖМТ МДҚ АЖ-да тіркеу және ЖМТ МДҚ АЖ-да сұрау салуды өңдеу;</w:t>
      </w:r>
    </w:p>
    <w:bookmarkEnd w:id="489"/>
    <w:bookmarkStart w:name="z1106" w:id="490"/>
    <w:p>
      <w:pPr>
        <w:spacing w:after="0"/>
        <w:ind w:left="0"/>
        <w:jc w:val="both"/>
      </w:pPr>
      <w:r>
        <w:rPr>
          <w:rFonts w:ascii="Times New Roman"/>
          <w:b w:val="false"/>
          <w:i w:val="false"/>
          <w:color w:val="000000"/>
          <w:sz w:val="28"/>
        </w:rPr>
        <w:t>
      11) 3 шарт - көрсетілетін қызметті берушінің Стандартта көрсетілген қоса берілген құжаттардың қызмет көрсету негіздемелеріне сәйкестігін тексеру (өңдеуі);</w:t>
      </w:r>
    </w:p>
    <w:bookmarkEnd w:id="490"/>
    <w:bookmarkStart w:name="z1107" w:id="491"/>
    <w:p>
      <w:pPr>
        <w:spacing w:after="0"/>
        <w:ind w:left="0"/>
        <w:jc w:val="both"/>
      </w:pPr>
      <w:r>
        <w:rPr>
          <w:rFonts w:ascii="Times New Roman"/>
          <w:b w:val="false"/>
          <w:i w:val="false"/>
          <w:color w:val="000000"/>
          <w:sz w:val="28"/>
        </w:rPr>
        <w:t>
      12) 8 процесс - ЖМТ МДҚ АЖ-да көрсетілетін қызметті алушының деректерінде бұзушылықтар болуына байланысты сұрау салынатын қызмет көрсетуден бас тарту туралы хабарламаны қалыптастыр;</w:t>
      </w:r>
    </w:p>
    <w:bookmarkEnd w:id="491"/>
    <w:bookmarkStart w:name="z1108" w:id="492"/>
    <w:p>
      <w:pPr>
        <w:spacing w:after="0"/>
        <w:ind w:left="0"/>
        <w:jc w:val="both"/>
      </w:pPr>
      <w:r>
        <w:rPr>
          <w:rFonts w:ascii="Times New Roman"/>
          <w:b w:val="false"/>
          <w:i w:val="false"/>
          <w:color w:val="000000"/>
          <w:sz w:val="28"/>
        </w:rPr>
        <w:t>
      13) 9 процесс - көрсетілетін қызметті алушының қызмет көрсету нәтижесі туралы хабарлама алуы.</w:t>
      </w:r>
    </w:p>
    <w:bookmarkEnd w:id="492"/>
    <w:bookmarkStart w:name="z1109" w:id="493"/>
    <w:p>
      <w:pPr>
        <w:spacing w:after="0"/>
        <w:ind w:left="0"/>
        <w:jc w:val="both"/>
      </w:pPr>
      <w:r>
        <w:rPr>
          <w:rFonts w:ascii="Times New Roman"/>
          <w:b w:val="false"/>
          <w:i w:val="false"/>
          <w:color w:val="000000"/>
          <w:sz w:val="28"/>
        </w:rPr>
        <w:t>
      11. Көрсетілетін қызметті алушының порталдың "жеке кабинеті" арқылы қашықтықтан қол жеткізу режимінде мемлекеттік қызметті көрсету тәртібімен мәртебесі туралы, сондай-ақ мемлекеттік қызметті көрсету мәселелері бойынша бірыңғай байланыс-орталығы туралы ақпаратты алуға мүмкіндігі бар.</w:t>
      </w:r>
    </w:p>
    <w:bookmarkEnd w:id="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Жылжымайтын мүлік объектілерінің түріне қарай мемлекеттік қызмет көрсету кезінде әрекеттер (процестер, рәсімдер, операциялар) және олардың сипаттамасы</w:t>
      </w:r>
    </w:p>
    <w:p>
      <w:pPr>
        <w:spacing w:after="0"/>
        <w:ind w:left="0"/>
        <w:jc w:val="both"/>
      </w:pPr>
      <w:r>
        <w:rPr>
          <w:rFonts w:ascii="Times New Roman"/>
          <w:b w:val="false"/>
          <w:i w:val="false"/>
          <w:color w:val="000000"/>
          <w:sz w:val="28"/>
        </w:rPr>
        <w:t>
      Пәтерлерге, жатақханалардағы бөлмелерге, жеке тұрғын үйлерге, жеке гараждарға, саяжай құрылыстарына техникалық паспорттың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6"/>
        <w:gridCol w:w="4593"/>
        <w:gridCol w:w="2907"/>
        <w:gridCol w:w="358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тізілім бойынша құжаттарды алу кезінде толықтығын тексеру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құрастыру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мұрағатқа тізілім бойынша тапсыру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65"/>
        <w:gridCol w:w="2665"/>
        <w:gridCol w:w="6970"/>
      </w:tblGrid>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ісінде сақталатын, техникалық паспорттың ксерокөшірмесі арқылы телнұсқаны "Телнұсқа/Дубликат" мөртабанын қоя отырып дайындау</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5"/>
        <w:gridCol w:w="6763"/>
        <w:gridCol w:w="3702"/>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ісіне тігеді</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3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0"/>
        <w:gridCol w:w="3096"/>
        <w:gridCol w:w="3096"/>
        <w:gridCol w:w="3588"/>
      </w:tblGrid>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беру үшін журнал бойынша техникалық паспорттың телнұсқа данасын қабылдайды</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техникалық паспорттың телнұсқа данасын көрсетілетін қызметті алушыға беру үшін береді</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қолхат бойынша иесіне немесе оның атынан әрекет ететін сенімді адамға береді</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паспорттың телнұсқасын алғаны туралы журналға қол қояды</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2-кесте.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2"/>
        <w:gridCol w:w="3505"/>
        <w:gridCol w:w="1721"/>
        <w:gridCol w:w="3732"/>
      </w:tblGrid>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тізілімді құрастыру</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Тізілім бойынша Көрсетілетін қызметті берушіден құжаттарды алу кезінде толықтығын тексеру</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Түгендеу ісінде сақталатын, техникалық паспорттың ксерокөшірмесі арқылы телнұсқаны дайындау және "Телнұсқа/Дубликат" мөртабанын қою</w:t>
            </w:r>
          </w:p>
        </w:tc>
      </w:tr>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Техникалық паспорттың телнұсқасын дайындау</w:t>
            </w:r>
          </w:p>
        </w:tc>
      </w:tr>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беру үшін журнал бойынша техникалық паспорттың телнұсқа данасын қабылдайды</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Түгендеу ісіне құжаттар топтамасымен өтінішті тігеді</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Техникалық паспорттың телнұсқасын қолхат бойынша иесіне немесе оның атынан әрекет ететін сенімді адамға береді</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телнұсқа данасын көрсетілетін қызметті алушыға беру үшін береді</w:t>
            </w:r>
          </w:p>
        </w:tc>
        <w:tc>
          <w:tcPr>
            <w:tcW w:w="1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мекенжай бойынша орналастырылады</w:t>
            </w:r>
          </w:p>
        </w:tc>
        <w:tc>
          <w:tcPr>
            <w:tcW w:w="3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Ауданы 1000 шаршы метрге дейінгі қалған жылжымайтын мүлік объектілеріне техникалық паспорттың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6"/>
        <w:gridCol w:w="4593"/>
        <w:gridCol w:w="2907"/>
        <w:gridCol w:w="358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Көрсетілетін қызметті берушіден алу кезінде құжаттардың толықтығын тексеру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құрастыру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2"/>
        <w:gridCol w:w="3325"/>
        <w:gridCol w:w="6493"/>
      </w:tblGrid>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ісінде сақталатын, техникалық паспорттың ксерокөшірмесі арқылы телнұсқаны дайындау және "Телнұсқа/Дубликат" мөртабанын қою</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және журнал бойынша бөлiм бастығына құжаттарды беру</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көшірмесі</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r>
      <w:tr>
        <w:trPr>
          <w:trHeight w:val="30" w:hRule="atLeast"/>
        </w:trPr>
        <w:tc>
          <w:tcPr>
            <w:tcW w:w="2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4"/>
        <w:gridCol w:w="4071"/>
        <w:gridCol w:w="2640"/>
        <w:gridCol w:w="448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(жұмыстың барысының, ағымының) әрекеттері</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дайындау</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журнал бойынша сақтауға қабылдайды және түгендеу ісіне құжаттар топтамасымен өтінішті тігеді</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шешім)</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паспорттың телнұсқасын бақылау бөліміне жібереді</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7"/>
        <w:gridCol w:w="2921"/>
        <w:gridCol w:w="3616"/>
        <w:gridCol w:w="3386"/>
      </w:tblGrid>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техникалық паспорттың телнұсқа данасын Көрсетілетін қызметті берушіге беру үшін қабылдайды</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тізілім бойынша техникалық паспорттың телнұсқа данасын көрсетілетін қызметті алушыға беру үшін береді</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қолхат бойынша иесіне немесе оның атынан әрекет ететін сенімді адамға береді</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паспорттың телнұсқасын алғаны туралы журналға қол қояды</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5"/>
        <w:gridCol w:w="3175"/>
        <w:gridCol w:w="2869"/>
        <w:gridCol w:w="3081"/>
      </w:tblGrid>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құрастыру</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Тізілім бойынша Көрсетілетін қызметті берушіден құжаттарды алу кезінде толықтығын тексеру</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Түгендеу ісінде сақталатын техникалық паспорттың ксерокөшірмесін түсіру және "Телнұсқа/Дубликат" мөртабанын қою</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Техникалық паспорттың телнұсқасын дайындау</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Көрсетілетін қызметті берушіге беру үшін журнал бойынша техникалық паспорттың телнұсқа данасын қабылдайды</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Техникалық паспорттың телнұсқасын журнал бойынша сақтауға қабылдайды және түгендеу ісіне құжаттар топтамасымен өтінішті тігеді</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Техникалық паспорттың телнұсқасын қолхат бойынша иесіне немесе оның атынан әрекет ететін сенімді адамға береді</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Көрсетілетін қызметті берушіге тізілім бойынша техникалық паспорттың данасын көрсетілетін қызметті алушыға беру үшін береді</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мекенжай бойынша орналастырылады</w:t>
            </w:r>
          </w:p>
        </w:tc>
        <w:tc>
          <w:tcPr>
            <w:tcW w:w="3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Ауданы 1000 шаршы метрден асатын қалған жылжымайтын мүлік объектілеріне техникалық паспорттың телнұсқасын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6"/>
        <w:gridCol w:w="4593"/>
        <w:gridCol w:w="2907"/>
        <w:gridCol w:w="358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қабылдау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Көрсетілетін қызметті берушіден алу кезінде құжаттардың толықтығын тексеру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және қолхат беру, тізілім құрастыру</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тіркеу, тізілім бойынша мұрағатқа тапсыру</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0"/>
        <w:gridCol w:w="3096"/>
        <w:gridCol w:w="6834"/>
      </w:tblGrid>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 бойынша қабылдау</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 бойынша мұрағаттық істерді іздеу</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ісінде сақталатын, техникалық паспорттың ксерокөшірмесі арқылы телнұсқаны дайындау және "Телнұсқа/Дубликат" мөртабанын қою</w:t>
            </w:r>
          </w:p>
        </w:tc>
      </w:tr>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паспорттың телнұсқасын бақылау бөліміне жібереді</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көшірмесі</w:t>
            </w:r>
          </w:p>
        </w:tc>
      </w:tr>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күн</w:t>
            </w:r>
          </w:p>
        </w:tc>
      </w:tr>
      <w:tr>
        <w:trPr>
          <w:trHeight w:val="30" w:hRule="atLeast"/>
        </w:trPr>
        <w:tc>
          <w:tcPr>
            <w:tcW w:w="2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6"/>
        <w:gridCol w:w="3499"/>
        <w:gridCol w:w="4887"/>
        <w:gridCol w:w="298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әрекеттері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(жұмыс барысының, ағымының) №</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(процестің, рәсімнің, операцияның) атауы және оның сипаттамасы</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ісінде сақталатын техникалық паспорттың ксерокөшірмесін түсіру арқылы телнұсқа дайындау және "Телнұсқа/Дубликат" мөртабанын қою</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бойынша техникалық паспорттың телнұсқасын сақтауға қабылдау және түгендеу ісіне тігеді</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 өкімдік шешім)</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болған техникалық паспорт телнұсқасын бақылау бөліміне жібереді</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қояды</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4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0"/>
        <w:gridCol w:w="2358"/>
        <w:gridCol w:w="3833"/>
        <w:gridCol w:w="3589"/>
      </w:tblGrid>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істері (техникалық паспорттар) мекенжай бойынша орналастырылады</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 данасын Мемлекеттік копорацияға беру үшін қабылдайды</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тізілім бойынша техникалық паспорттың телнұсқа данасын көрсетілетін қызметті алушыға беру үшін береді</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паспорттың телнұсқасын қолхат бойынша иесіне немесе оның атынан әрекет ететін сенімді адамға береді</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Журналға қол қою</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белгі қою</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техникалық паспорттың телнұсқасын алғаны туралы журналға қол қояды</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25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0"/>
        <w:gridCol w:w="3060"/>
        <w:gridCol w:w="2764"/>
        <w:gridCol w:w="3416"/>
      </w:tblGrid>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 қабылдау, тізілім құрастыру</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Тізілім бойынша Мемлекеттік копорацияға құжаттарды алу кезінде толықтығын тексеру</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Тізілім бойынша қабылдау</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Бөлім журналына деректерді енгізеді</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Өтінімдер бойынша мұрағат істерін іздеу</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Түгендеу ісінде сақталатын техникалық паспорттың ксерокөшірмесін түсіру арқылы телнұсқа дайындау және "Телнұсқа/Дубликат" мөртабанын қою</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Техникалық паспорттың телнұсқасын дайындау</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Мемлекеттік копорацияға беру үшін журнал бойынша техникалық паспорттың телнұсқа данасын қабылдайды</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Техникалық паспорттың телнұсқасын журнал бойынша сақтауға қабылдайды және түгендеу ісіне құжаттар топтамасымен өтінішті тігеді</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Техникалық паспорттың телнұсқасын қолхат бойынша иесіне немесе оның атынан әрекет ететін сенімді адамға береді</w:t>
            </w:r>
          </w:p>
        </w:tc>
        <w:tc>
          <w:tcPr>
            <w:tcW w:w="3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Мемлекеттік копорацияға тізілім бойынша техникалық паспорттың телнұсқа данасын көрсетілетін қызметті алушыға беру үшін береді</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Түгендеу істері мекенжай бойынша орналастырылады</w:t>
            </w:r>
          </w:p>
        </w:tc>
        <w:tc>
          <w:tcPr>
            <w:tcW w:w="3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Функционалдық өзара іс-қимыл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(мұрағат)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(түгендеуші-техник)</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 Құжаттарды есепке алу кiтабына қабылдау және қабылдау туралы жазбаны енгізу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 Қолхат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О-10. Орындалған құжаттарды қолхат бойынша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Құжаттарды есепке алу кiтабы арқылы қабылдау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Күніне 2 рет құжаттарды есепке алу кiтабы арқылы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Тiзiлiм бойынша қабылдау, түгендеу iсiн іздестіру және орындаушыға тапсыру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Түгендеу iсiн мекенжай бойынша қайтару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Өтініш қарастыру және жылжымайтын мүлiк объектiсiне шығу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Өтінішті орындау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w:t>
            </w:r>
            <w:r>
              <w:br/>
            </w:r>
            <w:r>
              <w:rPr>
                <w:rFonts w:ascii="Times New Roman"/>
                <w:b w:val="false"/>
                <w:i w:val="false"/>
                <w:color w:val="000000"/>
                <w:sz w:val="20"/>
              </w:rPr>
              <w:t>объектілерінің техникалық</w:t>
            </w:r>
            <w:r>
              <w:br/>
            </w:r>
            <w:r>
              <w:rPr>
                <w:rFonts w:ascii="Times New Roman"/>
                <w:b w:val="false"/>
                <w:i w:val="false"/>
                <w:color w:val="000000"/>
                <w:sz w:val="20"/>
              </w:rPr>
              <w:t>паспортының телнұсқасын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"Жылжымайтын мүлік объектілеріне техникалық паспорттың телнұсқасын беру"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Мемлекеттік корпорация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 м.а.</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11-қосымша</w:t>
            </w:r>
          </w:p>
        </w:tc>
      </w:tr>
    </w:tbl>
    <w:bookmarkStart w:name="z227" w:id="494"/>
    <w:p>
      <w:pPr>
        <w:spacing w:after="0"/>
        <w:ind w:left="0"/>
        <w:jc w:val="left"/>
      </w:pPr>
      <w:r>
        <w:rPr>
          <w:rFonts w:ascii="Times New Roman"/>
          <w:b/>
          <w:i w:val="false"/>
          <w:color w:val="000000"/>
        </w:rPr>
        <w:t xml:space="preserve"> "Жылжымайтын мүлік иесі (құқық иеленушісі) туралы мәліметті қамтитын техникалық паспортқа қосымшаны беру" мемлекеттік көрсетілетін қызмет регламенті</w:t>
      </w:r>
    </w:p>
    <w:bookmarkEnd w:id="494"/>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39" w:id="495"/>
    <w:p>
      <w:pPr>
        <w:spacing w:after="0"/>
        <w:ind w:left="0"/>
        <w:jc w:val="left"/>
      </w:pPr>
      <w:r>
        <w:rPr>
          <w:rFonts w:ascii="Times New Roman"/>
          <w:b/>
          <w:i w:val="false"/>
          <w:color w:val="000000"/>
        </w:rPr>
        <w:t xml:space="preserve"> 1 тарау. Жалпы ережелер</w:t>
      </w:r>
    </w:p>
    <w:bookmarkEnd w:id="495"/>
    <w:bookmarkStart w:name="z540" w:id="496"/>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(нормативтік құқықтық актілерді мемлекеттік тіркеу тізілімінде № 11408 болып тіркелген) бекітілген "Жылжымайтын мүліктің меншік иесі (құқық иеленушісі) туралы мәліметтерді қамтитын техникалық паспортқа қосымшаны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496"/>
    <w:bookmarkStart w:name="z1113" w:id="497"/>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497"/>
    <w:bookmarkStart w:name="z1114" w:id="498"/>
    <w:p>
      <w:pPr>
        <w:spacing w:after="0"/>
        <w:ind w:left="0"/>
        <w:jc w:val="both"/>
      </w:pPr>
      <w:r>
        <w:rPr>
          <w:rFonts w:ascii="Times New Roman"/>
          <w:b w:val="false"/>
          <w:i w:val="false"/>
          <w:color w:val="000000"/>
          <w:sz w:val="28"/>
        </w:rPr>
        <w:t>
      1) көрсетілетін қызметті алушының жылжымайтын мүлік объектісінің орналасқан жері бойынша көрсетілетін қызметті беруші;</w:t>
      </w:r>
    </w:p>
    <w:bookmarkEnd w:id="498"/>
    <w:bookmarkStart w:name="z1115" w:id="499"/>
    <w:p>
      <w:pPr>
        <w:spacing w:after="0"/>
        <w:ind w:left="0"/>
        <w:jc w:val="both"/>
      </w:pPr>
      <w:r>
        <w:rPr>
          <w:rFonts w:ascii="Times New Roman"/>
          <w:b w:val="false"/>
          <w:i w:val="false"/>
          <w:color w:val="000000"/>
          <w:sz w:val="28"/>
        </w:rPr>
        <w:t>
      2) "электрондық үкіметтің" веб-порталы: www.egov.kz (бұдан әрі-портал) арқылы жүзеге асырылады.</w:t>
      </w:r>
    </w:p>
    <w:bookmarkEnd w:id="499"/>
    <w:bookmarkStart w:name="z1116" w:id="500"/>
    <w:p>
      <w:pPr>
        <w:spacing w:after="0"/>
        <w:ind w:left="0"/>
        <w:jc w:val="both"/>
      </w:pPr>
      <w:r>
        <w:rPr>
          <w:rFonts w:ascii="Times New Roman"/>
          <w:b w:val="false"/>
          <w:i w:val="false"/>
          <w:color w:val="000000"/>
          <w:sz w:val="28"/>
        </w:rPr>
        <w:t>
      3. Мемлекеттік қызметті көрсету нысаны-электрондық (толық автоматтандырылған).</w:t>
      </w:r>
    </w:p>
    <w:bookmarkEnd w:id="500"/>
    <w:bookmarkStart w:name="z1117" w:id="501"/>
    <w:p>
      <w:pPr>
        <w:spacing w:after="0"/>
        <w:ind w:left="0"/>
        <w:jc w:val="both"/>
      </w:pPr>
      <w:r>
        <w:rPr>
          <w:rFonts w:ascii="Times New Roman"/>
          <w:b w:val="false"/>
          <w:i w:val="false"/>
          <w:color w:val="000000"/>
          <w:sz w:val="28"/>
        </w:rPr>
        <w:t>
      4. Мемлекеттік қызметті көрсету нәтижесі - жылжымайтын мүліктің меншік иесі (құқық иеленушісі) туралы мәліметтерді қамтитын техникалық паспортқа қосымша беру.</w:t>
      </w:r>
    </w:p>
    <w:bookmarkEnd w:id="501"/>
    <w:bookmarkStart w:name="z1118" w:id="502"/>
    <w:p>
      <w:pPr>
        <w:spacing w:after="0"/>
        <w:ind w:left="0"/>
        <w:jc w:val="left"/>
      </w:pPr>
      <w:r>
        <w:rPr>
          <w:rFonts w:ascii="Times New Roman"/>
          <w:b/>
          <w:i w:val="false"/>
          <w:color w:val="000000"/>
        </w:rPr>
        <w:t xml:space="preserve"> 2 тарау. Мемлекеттік қызметті көрсету процесінде көрсетілетін қызметті берушінің құрылымдық бөлімшелерінің (жұмыскерлердің) іс-әрекеттері тәртібінің сипаттамасы</w:t>
      </w:r>
    </w:p>
    <w:bookmarkEnd w:id="502"/>
    <w:bookmarkStart w:name="z1119" w:id="503"/>
    <w:p>
      <w:pPr>
        <w:spacing w:after="0"/>
        <w:ind w:left="0"/>
        <w:jc w:val="both"/>
      </w:pPr>
      <w:r>
        <w:rPr>
          <w:rFonts w:ascii="Times New Roman"/>
          <w:b w:val="false"/>
          <w:i w:val="false"/>
          <w:color w:val="000000"/>
          <w:sz w:val="28"/>
        </w:rPr>
        <w:t xml:space="preserve">
      5. Көрсетілетін қызметті алушының Стандарттың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топтамасымен көрсетілетін қызметті берушіге жүгінуі Мемлекеттік қызмет көрсету бойынша рәсімді (іс-қимылды) бастауға негіз болып табылады.</w:t>
      </w:r>
    </w:p>
    <w:bookmarkEnd w:id="503"/>
    <w:bookmarkStart w:name="z1120" w:id="504"/>
    <w:p>
      <w:pPr>
        <w:spacing w:after="0"/>
        <w:ind w:left="0"/>
        <w:jc w:val="both"/>
      </w:pPr>
      <w:r>
        <w:rPr>
          <w:rFonts w:ascii="Times New Roman"/>
          <w:b w:val="false"/>
          <w:i w:val="false"/>
          <w:color w:val="000000"/>
          <w:sz w:val="28"/>
        </w:rPr>
        <w:t>
      6. Мемлекеттік қызмет көрсету процесінің құрамына кіретін рәсімнің (іс-қимылдың) мазмұны:</w:t>
      </w:r>
    </w:p>
    <w:bookmarkEnd w:id="504"/>
    <w:bookmarkStart w:name="z1121" w:id="505"/>
    <w:p>
      <w:pPr>
        <w:spacing w:after="0"/>
        <w:ind w:left="0"/>
        <w:jc w:val="both"/>
      </w:pPr>
      <w:r>
        <w:rPr>
          <w:rFonts w:ascii="Times New Roman"/>
          <w:b w:val="false"/>
          <w:i w:val="false"/>
          <w:color w:val="000000"/>
          <w:sz w:val="28"/>
        </w:rPr>
        <w:t xml:space="preserve">
      1) көрсетілетін қызметті берушінің құжаттарды қабылдау және беру бөлімінің қызметкері мемлекеттік ақпараттық жүйеде мәліметтер болған кезде 20 (жиырма) минут ішінде ЭҮП арқылы мемлекеттік қызмет көрсету нәтижесін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тартады;</w:t>
      </w:r>
    </w:p>
    <w:bookmarkEnd w:id="505"/>
    <w:bookmarkStart w:name="z1122" w:id="506"/>
    <w:p>
      <w:pPr>
        <w:spacing w:after="0"/>
        <w:ind w:left="0"/>
        <w:jc w:val="both"/>
      </w:pPr>
      <w:r>
        <w:rPr>
          <w:rFonts w:ascii="Times New Roman"/>
          <w:b w:val="false"/>
          <w:i w:val="false"/>
          <w:color w:val="000000"/>
          <w:sz w:val="28"/>
        </w:rPr>
        <w:t>
      2) көрсетілетін қызметті берушінің құжаттарды қабылдау және беру бөлімінің қызметкері мемлекеттік ақпараттық жүйеде деректер болмаған жағдайда көрсетілетін қызметті берушінің жылжымайтын мүлікке құқықтарды тіркеу бөліміне сұрау жолдайды.</w:t>
      </w:r>
    </w:p>
    <w:bookmarkEnd w:id="506"/>
    <w:p>
      <w:pPr>
        <w:spacing w:after="0"/>
        <w:ind w:left="0"/>
        <w:jc w:val="both"/>
      </w:pPr>
      <w:r>
        <w:rPr>
          <w:rFonts w:ascii="Times New Roman"/>
          <w:b w:val="false"/>
          <w:i w:val="false"/>
          <w:color w:val="000000"/>
          <w:sz w:val="28"/>
        </w:rPr>
        <w:t>
      Ары қарай жылжымайтын мүлікке құқықтарды тіркеу бөлімінің қызметкері өзінің функционалдық міндеттеріне сәйкес құжаттарды есепке алу кітабы бойынша қызмет берушінің құжаттарды қабылдау және беру бөлімінен құжаттарды қабылдауды жүзеге асырады.</w:t>
      </w:r>
    </w:p>
    <w:p>
      <w:pPr>
        <w:spacing w:after="0"/>
        <w:ind w:left="0"/>
        <w:jc w:val="both"/>
      </w:pPr>
      <w:r>
        <w:rPr>
          <w:rFonts w:ascii="Times New Roman"/>
          <w:b w:val="false"/>
          <w:i w:val="false"/>
          <w:color w:val="000000"/>
          <w:sz w:val="28"/>
        </w:rPr>
        <w:t>
      Мемлекеттік ақпараттық жүйеде деректер болмаған жағдайда құжаттарды қабылдау және беру бөлімінде мемлекеттік қызметті көрсету мерзімі Көрсетілетін қызметті беруші бір жұмыс күніне дейін жалғасады (қабылдау күні мемлекеттік қызметті көрсету мерзіміне кірмейді, бұл ретте көрсету нәтижесін көрсетілетін қызметті беруші мемлекеттік қызметті көрсету мерзімі аяқталғанға дейін бір күн бұрын ұсынады).</w:t>
      </w:r>
    </w:p>
    <w:p>
      <w:pPr>
        <w:spacing w:after="0"/>
        <w:ind w:left="0"/>
        <w:jc w:val="both"/>
      </w:pPr>
      <w:r>
        <w:rPr>
          <w:rFonts w:ascii="Times New Roman"/>
          <w:b w:val="false"/>
          <w:i w:val="false"/>
          <w:color w:val="000000"/>
          <w:sz w:val="28"/>
        </w:rPr>
        <w:t>
      Қызмет берушінің жылжымайтын мүлікке құқықтарды тіркеу бөлімінің орындалған құжаттарды қабылдау және беру бөліміне беруі құжаттарды есепке алу кітабы бойынша жүргізіледі.</w:t>
      </w:r>
    </w:p>
    <w:bookmarkStart w:name="z1123" w:id="507"/>
    <w:p>
      <w:pPr>
        <w:spacing w:after="0"/>
        <w:ind w:left="0"/>
        <w:jc w:val="left"/>
      </w:pPr>
      <w:r>
        <w:rPr>
          <w:rFonts w:ascii="Times New Roman"/>
          <w:b/>
          <w:i w:val="false"/>
          <w:color w:val="000000"/>
        </w:rPr>
        <w:t xml:space="preserve"> 3 тарау. Мемлекеттік қызмет көрсету процесінде құрылымдық бөлімшелердің (жұмыскерлердің) өзара іс-әрекеті тәртібінің сипаттамасы</w:t>
      </w:r>
    </w:p>
    <w:bookmarkEnd w:id="507"/>
    <w:bookmarkStart w:name="z1124" w:id="50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08"/>
    <w:bookmarkStart w:name="z1125" w:id="509"/>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қызметкері-құжаттарды қабылдау және беру;</w:t>
      </w:r>
    </w:p>
    <w:bookmarkEnd w:id="509"/>
    <w:bookmarkStart w:name="z1126" w:id="510"/>
    <w:p>
      <w:pPr>
        <w:spacing w:after="0"/>
        <w:ind w:left="0"/>
        <w:jc w:val="both"/>
      </w:pPr>
      <w:r>
        <w:rPr>
          <w:rFonts w:ascii="Times New Roman"/>
          <w:b w:val="false"/>
          <w:i w:val="false"/>
          <w:color w:val="000000"/>
          <w:sz w:val="28"/>
        </w:rPr>
        <w:t>
      2) көрсетілетін қызметті берушінің жинақтаушы бөлімінің қызметкері - көрсетілетін қызметті берушінің жылжымайтын мүлікке құқықтарды тіркеу бөлімінен құжаттарды жолдау және алу;</w:t>
      </w:r>
    </w:p>
    <w:bookmarkEnd w:id="510"/>
    <w:bookmarkStart w:name="z1127" w:id="511"/>
    <w:p>
      <w:pPr>
        <w:spacing w:after="0"/>
        <w:ind w:left="0"/>
        <w:jc w:val="both"/>
      </w:pPr>
      <w:r>
        <w:rPr>
          <w:rFonts w:ascii="Times New Roman"/>
          <w:b w:val="false"/>
          <w:i w:val="false"/>
          <w:color w:val="000000"/>
          <w:sz w:val="28"/>
        </w:rPr>
        <w:t>
      3) көрсетілетін қызметті берушінің қызметкері - құжаттарды есепке алу кітабы бойынша көрсетілетін қызметті берушінің құжаттарды қабылдау және беру бөлімінен құжаттарды қабылдау, жылжымайтын мүлікке құқықтарды тіркеу бөліміне сұрау салуды беру, орындалған құжаттарды құжаттарды есепке алу кітабы бойынша көрсетілетін қызметті алушының құжаттарды қабылдау және беру бөліміне беру;</w:t>
      </w:r>
    </w:p>
    <w:bookmarkEnd w:id="511"/>
    <w:bookmarkStart w:name="z1128" w:id="512"/>
    <w:p>
      <w:pPr>
        <w:spacing w:after="0"/>
        <w:ind w:left="0"/>
        <w:jc w:val="both"/>
      </w:pPr>
      <w:r>
        <w:rPr>
          <w:rFonts w:ascii="Times New Roman"/>
          <w:b w:val="false"/>
          <w:i w:val="false"/>
          <w:color w:val="000000"/>
          <w:sz w:val="28"/>
        </w:rPr>
        <w:t>
      4) көрсетілетін қызметті берушінің жылжымайтын мүлікке құқықтарды тіркеу бөлімінің қызметкері - сұрауды қарау және қосымшаны беру.</w:t>
      </w:r>
    </w:p>
    <w:bookmarkEnd w:id="512"/>
    <w:p>
      <w:pPr>
        <w:spacing w:after="0"/>
        <w:ind w:left="0"/>
        <w:jc w:val="both"/>
      </w:pPr>
      <w:r>
        <w:rPr>
          <w:rFonts w:ascii="Times New Roman"/>
          <w:b w:val="false"/>
          <w:i w:val="false"/>
          <w:color w:val="000000"/>
          <w:sz w:val="28"/>
        </w:rPr>
        <w:t>
      Мемлекеттік қызметті көрсетуге іске қосылған ақпараттық жүйелер:</w:t>
      </w:r>
    </w:p>
    <w:bookmarkStart w:name="z1129" w:id="513"/>
    <w:p>
      <w:pPr>
        <w:spacing w:after="0"/>
        <w:ind w:left="0"/>
        <w:jc w:val="both"/>
      </w:pPr>
      <w:r>
        <w:rPr>
          <w:rFonts w:ascii="Times New Roman"/>
          <w:b w:val="false"/>
          <w:i w:val="false"/>
          <w:color w:val="000000"/>
          <w:sz w:val="28"/>
        </w:rPr>
        <w:t>
      1) ЭҮП;</w:t>
      </w:r>
    </w:p>
    <w:bookmarkEnd w:id="513"/>
    <w:bookmarkStart w:name="z1130" w:id="514"/>
    <w:p>
      <w:pPr>
        <w:spacing w:after="0"/>
        <w:ind w:left="0"/>
        <w:jc w:val="both"/>
      </w:pPr>
      <w:r>
        <w:rPr>
          <w:rFonts w:ascii="Times New Roman"/>
          <w:b w:val="false"/>
          <w:i w:val="false"/>
          <w:color w:val="000000"/>
          <w:sz w:val="28"/>
        </w:rPr>
        <w:t>
      2) электрондық үкімет шлюзы (бұдан әрі - ЭҮШ);</w:t>
      </w:r>
    </w:p>
    <w:bookmarkEnd w:id="514"/>
    <w:bookmarkStart w:name="z1131" w:id="515"/>
    <w:p>
      <w:pPr>
        <w:spacing w:after="0"/>
        <w:ind w:left="0"/>
        <w:jc w:val="both"/>
      </w:pPr>
      <w:r>
        <w:rPr>
          <w:rFonts w:ascii="Times New Roman"/>
          <w:b w:val="false"/>
          <w:i w:val="false"/>
          <w:color w:val="000000"/>
          <w:sz w:val="28"/>
        </w:rPr>
        <w:t>
      3) "Жылжымайтын мүлік тіркелімі" мемлекеттік деректер қоры ақпараттық жүйесі (бұдан әрі - ЖМТ МДҚ АЖ);</w:t>
      </w:r>
    </w:p>
    <w:bookmarkEnd w:id="515"/>
    <w:bookmarkStart w:name="z1132" w:id="516"/>
    <w:p>
      <w:pPr>
        <w:spacing w:after="0"/>
        <w:ind w:left="0"/>
        <w:jc w:val="both"/>
      </w:pPr>
      <w:r>
        <w:rPr>
          <w:rFonts w:ascii="Times New Roman"/>
          <w:b w:val="false"/>
          <w:i w:val="false"/>
          <w:color w:val="000000"/>
          <w:sz w:val="28"/>
        </w:rPr>
        <w:t>
      4) "Жеке тұлғалар" мемлекеттік деректер қоры (бұдан әрі - ЖТ МДҚ);</w:t>
      </w:r>
    </w:p>
    <w:bookmarkEnd w:id="516"/>
    <w:bookmarkStart w:name="z1133" w:id="517"/>
    <w:p>
      <w:pPr>
        <w:spacing w:after="0"/>
        <w:ind w:left="0"/>
        <w:jc w:val="both"/>
      </w:pPr>
      <w:r>
        <w:rPr>
          <w:rFonts w:ascii="Times New Roman"/>
          <w:b w:val="false"/>
          <w:i w:val="false"/>
          <w:color w:val="000000"/>
          <w:sz w:val="28"/>
        </w:rPr>
        <w:t>
      5) "Заңды тұлғалар" мемлекеттік деректер қоры (бұдан әрі - ЗТ МДҚ);</w:t>
      </w:r>
    </w:p>
    <w:bookmarkEnd w:id="517"/>
    <w:bookmarkStart w:name="z1134" w:id="518"/>
    <w:p>
      <w:pPr>
        <w:spacing w:after="0"/>
        <w:ind w:left="0"/>
        <w:jc w:val="both"/>
      </w:pPr>
      <w:r>
        <w:rPr>
          <w:rFonts w:ascii="Times New Roman"/>
          <w:b w:val="false"/>
          <w:i w:val="false"/>
          <w:color w:val="000000"/>
          <w:sz w:val="28"/>
        </w:rPr>
        <w:t>
      6) Бірыңғай нотариалдық ақпараттық жүйе (бұдан әрі - БНАЖ).</w:t>
      </w:r>
    </w:p>
    <w:bookmarkEnd w:id="518"/>
    <w:bookmarkStart w:name="z1135" w:id="519"/>
    <w:p>
      <w:pPr>
        <w:spacing w:after="0"/>
        <w:ind w:left="0"/>
        <w:jc w:val="left"/>
      </w:pPr>
      <w:r>
        <w:rPr>
          <w:rFonts w:ascii="Times New Roman"/>
          <w:b/>
          <w:i w:val="false"/>
          <w:color w:val="000000"/>
        </w:rPr>
        <w:t xml:space="preserve"> 4 тарау. Мемлекеттiк қызмет көрсету процесіндегі ақпараттық жүйелерді пайдалану тәртiбiнің сипаттамасы</w:t>
      </w:r>
    </w:p>
    <w:bookmarkEnd w:id="519"/>
    <w:bookmarkStart w:name="z1136" w:id="520"/>
    <w:p>
      <w:pPr>
        <w:spacing w:after="0"/>
        <w:ind w:left="0"/>
        <w:jc w:val="both"/>
      </w:pPr>
      <w:r>
        <w:rPr>
          <w:rFonts w:ascii="Times New Roman"/>
          <w:b w:val="false"/>
          <w:i w:val="false"/>
          <w:color w:val="000000"/>
          <w:sz w:val="28"/>
        </w:rPr>
        <w:t>
      8. Көрсетілетін қызметті берушінің құжаттарды қабылдау және беру бөлімінде құжаттарды қабылдау операциялық залда "кедергісіз қызмет көрсету" арқылы жүзеге асырылады, онда көрсетілетін қызметті беруші қызметкерінің тегі, аты, әкесінің аты (ол болған жағдайда) және лауазымы көрсетіледі.</w:t>
      </w:r>
    </w:p>
    <w:bookmarkEnd w:id="520"/>
    <w:p>
      <w:pPr>
        <w:spacing w:after="0"/>
        <w:ind w:left="0"/>
        <w:jc w:val="both"/>
      </w:pPr>
      <w:r>
        <w:rPr>
          <w:rFonts w:ascii="Times New Roman"/>
          <w:b w:val="false"/>
          <w:i w:val="false"/>
          <w:color w:val="000000"/>
          <w:sz w:val="28"/>
        </w:rPr>
        <w:t>
      Көрсетілетін қызметті берушіге және порталға жүгінген кезде құжаттар топтамасын тапсырған сәттен бастап - мемлекеттік ақпараттық жүйеде мәліметтер болған кезде 20 (жиырма) минут ішінде.</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тізбеге сәйкес құжаттар топтамасын толық ұсынбаған жағдайда, көрсетілетін қызметті берушінің қызметкері мемлекеттік көрсетілетін қызмет стандартының 2-қосымшасына сәйкес нысан бойынша құжаттарды қабылдаудан бас тарту туралы қолхат береді.</w:t>
      </w:r>
    </w:p>
    <w:bookmarkStart w:name="z1137" w:id="521"/>
    <w:p>
      <w:pPr>
        <w:spacing w:after="0"/>
        <w:ind w:left="0"/>
        <w:jc w:val="both"/>
      </w:pPr>
      <w:r>
        <w:rPr>
          <w:rFonts w:ascii="Times New Roman"/>
          <w:b w:val="false"/>
          <w:i w:val="false"/>
          <w:color w:val="000000"/>
          <w:sz w:val="28"/>
        </w:rPr>
        <w:t xml:space="preserve">
      9. ЭҮП арқылы мемлекеттік қызметтерді көрсету барысында Мемлекеттік корпорация мен көрсетілетін қызметті алушының жүгіну және рәсімдері (іс-әрекеттері) кезектілігі тәртібінің сипаттамасы осы регламенттке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қызметті көрсету кезінде функционалдық өзара іс-қимыл диаграммасында көрсетілген:</w:t>
      </w:r>
    </w:p>
    <w:bookmarkEnd w:id="521"/>
    <w:bookmarkStart w:name="z1138" w:id="522"/>
    <w:p>
      <w:pPr>
        <w:spacing w:after="0"/>
        <w:ind w:left="0"/>
        <w:jc w:val="both"/>
      </w:pPr>
      <w:r>
        <w:rPr>
          <w:rFonts w:ascii="Times New Roman"/>
          <w:b w:val="false"/>
          <w:i w:val="false"/>
          <w:color w:val="000000"/>
          <w:sz w:val="28"/>
        </w:rPr>
        <w:t>
      1) көрсетілетін қызметті алушы өзінің тіркеу куәлігінің көмегімен көрсетілетін қызметті алушы компьютерінің интернет-браузерінде сақталатын көрсетілетін қызметті алушының электрондық цифрлық қолтаңбасымен (бұдан әрі - ЭЦҚ) ЭҮП-ге тіркеуді жүзеге асырады (ЭҮП тіркеуден өтпеген көрсетілетін қызметті алушылар үшін жүзеге асырылады);</w:t>
      </w:r>
    </w:p>
    <w:bookmarkEnd w:id="522"/>
    <w:bookmarkStart w:name="z1139" w:id="523"/>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 тіркеу куәлігін тіркеу, мемлекеттік көрсетілетін қызметті алу үшін ЭҮП-ге көрсетілетін қызметті алушының құпиясөзін енгізу процесі (авторизациялау процесі);</w:t>
      </w:r>
    </w:p>
    <w:bookmarkEnd w:id="523"/>
    <w:bookmarkStart w:name="z1140" w:id="524"/>
    <w:p>
      <w:pPr>
        <w:spacing w:after="0"/>
        <w:ind w:left="0"/>
        <w:jc w:val="both"/>
      </w:pPr>
      <w:r>
        <w:rPr>
          <w:rFonts w:ascii="Times New Roman"/>
          <w:b w:val="false"/>
          <w:i w:val="false"/>
          <w:color w:val="000000"/>
          <w:sz w:val="28"/>
        </w:rPr>
        <w:t>
      3) 1-шарт - ЭҮП-де жеке сәйкестендіру нөмірінің (бұдан әрі - ЖСН) немесе бизнес сәйкестендіру нөмірінің (бұдан әрі - БСН) логині және құпиясөз арқылы тіркелген көрсетілетін қызметті алушы туралы деректердің түпнұсқалығын тексеру;</w:t>
      </w:r>
    </w:p>
    <w:bookmarkEnd w:id="524"/>
    <w:bookmarkStart w:name="z1141" w:id="525"/>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авторизациядан бас тарту туралы ЭҮП-да хабарлама қалыптастыру;</w:t>
      </w:r>
    </w:p>
    <w:bookmarkEnd w:id="525"/>
    <w:bookmarkStart w:name="z1142" w:id="526"/>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көрсетілетін қызметті таңдауы, қызмет көрсетуге арналған сұрау салу нысанын экранға шығару және сұрау салу нысанына көрсетілетін қызметті алушының осы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қажетті құжаттарды электрондық түрде тіркей отырып, оның құралымы мен форматтық талаптарын ескере отырып сұрау салу нысанын (деректерді енгізу) толтыруы;</w:t>
      </w:r>
    </w:p>
    <w:bookmarkEnd w:id="526"/>
    <w:bookmarkStart w:name="z1143" w:id="527"/>
    <w:p>
      <w:pPr>
        <w:spacing w:after="0"/>
        <w:ind w:left="0"/>
        <w:jc w:val="both"/>
      </w:pPr>
      <w:r>
        <w:rPr>
          <w:rFonts w:ascii="Times New Roman"/>
          <w:b w:val="false"/>
          <w:i w:val="false"/>
          <w:color w:val="000000"/>
          <w:sz w:val="28"/>
        </w:rPr>
        <w:t>
      6) 4-процесс - көрсетілетін қызметті алушының сұрау салуды куәландыру (қол қою) үшін ЭЦҚ тіркеу куәлігін таңдауы;</w:t>
      </w:r>
    </w:p>
    <w:bookmarkEnd w:id="527"/>
    <w:bookmarkStart w:name="z1144" w:id="528"/>
    <w:p>
      <w:pPr>
        <w:spacing w:after="0"/>
        <w:ind w:left="0"/>
        <w:jc w:val="both"/>
      </w:pPr>
      <w:r>
        <w:rPr>
          <w:rFonts w:ascii="Times New Roman"/>
          <w:b w:val="false"/>
          <w:i w:val="false"/>
          <w:color w:val="000000"/>
          <w:sz w:val="28"/>
        </w:rPr>
        <w:t>
      7) 2-шарт - ЭҮП-да ЭЦҚ тіркеу куәлігінің қолданылу мерзімін және кері қайтарылған (жойылған) тіркеу куәліктерінің тізімінде жоқтығын, сондай-ақ сәйкестендіру деректерінің сұрау салуда көрсетілген ЖСН және ЭЦҚ тіркеу куәлігінде көрсетілген ЖСН арасындағы сәйкестендіру деректерінің сәйкес келуін тексеру;</w:t>
      </w:r>
    </w:p>
    <w:bookmarkEnd w:id="528"/>
    <w:bookmarkStart w:name="z1145" w:id="529"/>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көрсетілетін қызметтен бас тарту туралы хабарлама қалыптастыру;</w:t>
      </w:r>
    </w:p>
    <w:bookmarkEnd w:id="529"/>
    <w:bookmarkStart w:name="z1146" w:id="530"/>
    <w:p>
      <w:pPr>
        <w:spacing w:after="0"/>
        <w:ind w:left="0"/>
        <w:jc w:val="both"/>
      </w:pPr>
      <w:r>
        <w:rPr>
          <w:rFonts w:ascii="Times New Roman"/>
          <w:b w:val="false"/>
          <w:i w:val="false"/>
          <w:color w:val="000000"/>
          <w:sz w:val="28"/>
        </w:rPr>
        <w:t>
      9) 6-процесс - қызмет көрсету үшін толтырылған сұрау салу нысанын (енгізілген деректерді) көрсетілетін қызметті алушының ЭЦҚ-сы арқылы куәландыру (қол қою);</w:t>
      </w:r>
    </w:p>
    <w:bookmarkEnd w:id="530"/>
    <w:bookmarkStart w:name="z1147" w:id="531"/>
    <w:p>
      <w:pPr>
        <w:spacing w:after="0"/>
        <w:ind w:left="0"/>
        <w:jc w:val="both"/>
      </w:pPr>
      <w:r>
        <w:rPr>
          <w:rFonts w:ascii="Times New Roman"/>
          <w:b w:val="false"/>
          <w:i w:val="false"/>
          <w:color w:val="000000"/>
          <w:sz w:val="28"/>
        </w:rPr>
        <w:t>
      10) 7-процесс - электрондық құжатты тіркеу (көрсетілетін қызметті алушының сұрау салуы) ЖМТ МДҚ АЖ-де) және ЖМТ МДҚ АЖ-де сұрау салуды өңдеу;</w:t>
      </w:r>
    </w:p>
    <w:bookmarkEnd w:id="531"/>
    <w:bookmarkStart w:name="z1148" w:id="532"/>
    <w:p>
      <w:pPr>
        <w:spacing w:after="0"/>
        <w:ind w:left="0"/>
        <w:jc w:val="both"/>
      </w:pPr>
      <w:r>
        <w:rPr>
          <w:rFonts w:ascii="Times New Roman"/>
          <w:b w:val="false"/>
          <w:i w:val="false"/>
          <w:color w:val="000000"/>
          <w:sz w:val="28"/>
        </w:rPr>
        <w:t>
      11) 3-шарт - көрсетілетін қызметті берушінің стандартта көрсетілген және қызмет көрсетудің негіздеріне қоса берілген құжаттардың сәйкестігін тексеруі (өндеуі);</w:t>
      </w:r>
    </w:p>
    <w:bookmarkEnd w:id="532"/>
    <w:bookmarkStart w:name="z1149" w:id="533"/>
    <w:p>
      <w:pPr>
        <w:spacing w:after="0"/>
        <w:ind w:left="0"/>
        <w:jc w:val="both"/>
      </w:pPr>
      <w:r>
        <w:rPr>
          <w:rFonts w:ascii="Times New Roman"/>
          <w:b w:val="false"/>
          <w:i w:val="false"/>
          <w:color w:val="000000"/>
          <w:sz w:val="28"/>
        </w:rPr>
        <w:t>
      12) 8-процесс - ЖМТ МДҚ АЖ-да көрсетілетін қызметті алушының деректерінде бұзушылықтардың болуына байланысты сұрау салынған көрсетілетін қызметтен бас тарту туралы хабарлама қалыптастыру;</w:t>
      </w:r>
    </w:p>
    <w:bookmarkEnd w:id="533"/>
    <w:bookmarkStart w:name="z1150" w:id="534"/>
    <w:p>
      <w:pPr>
        <w:spacing w:after="0"/>
        <w:ind w:left="0"/>
        <w:jc w:val="both"/>
      </w:pPr>
      <w:r>
        <w:rPr>
          <w:rFonts w:ascii="Times New Roman"/>
          <w:b w:val="false"/>
          <w:i w:val="false"/>
          <w:color w:val="000000"/>
          <w:sz w:val="28"/>
        </w:rPr>
        <w:t>
      13) 9-процесс - көрсетілетін қызметті алушының ЖМТ МДҚ АЖ-де қалыптастырылған көрсетілетін қызмет нәтижесін (көрсетілетін қызметті алушының уәкілетті тұлғасының ЭЦҚ-сы қойылған жылжымайтын мүлік иесі (құқық иеленушісі) туралы электрондық құжат нысанындағы мәліметтерді қамтитын техникалық паспортқа қосымшаны не бас тарту туралы жазбаша дәлелді жауапты) не бас тарту туралы жазбаша дәлелді хабарламаны) алуы. Электрондық құжат көрсетілетін қызметті берушінің уәкілетті тұлғасының ЭЦҚ-сын пайдалана отырып қалыптастырылады.</w:t>
      </w:r>
    </w:p>
    <w:bookmarkEnd w:id="534"/>
    <w:bookmarkStart w:name="z1151" w:id="535"/>
    <w:p>
      <w:pPr>
        <w:spacing w:after="0"/>
        <w:ind w:left="0"/>
        <w:jc w:val="both"/>
      </w:pPr>
      <w:r>
        <w:rPr>
          <w:rFonts w:ascii="Times New Roman"/>
          <w:b w:val="false"/>
          <w:i w:val="false"/>
          <w:color w:val="000000"/>
          <w:sz w:val="28"/>
        </w:rPr>
        <w:t>
      10. Сұрау салу өңделген соң көрсетілетін қызметті алушыға сұрау салуды өңдеудің нәтижелерін көру мүмкіндігі мынадай түрде беріледі:</w:t>
      </w:r>
    </w:p>
    <w:bookmarkEnd w:id="535"/>
    <w:p>
      <w:pPr>
        <w:spacing w:after="0"/>
        <w:ind w:left="0"/>
        <w:jc w:val="both"/>
      </w:pPr>
      <w:r>
        <w:rPr>
          <w:rFonts w:ascii="Times New Roman"/>
          <w:b w:val="false"/>
          <w:i w:val="false"/>
          <w:color w:val="000000"/>
          <w:sz w:val="28"/>
        </w:rPr>
        <w:t>
      "ашу" бастырмасын басқаннан кейін - сұрау салу нәтижесі дисплейдің экранына шығарылады;</w:t>
      </w:r>
    </w:p>
    <w:p>
      <w:pPr>
        <w:spacing w:after="0"/>
        <w:ind w:left="0"/>
        <w:jc w:val="both"/>
      </w:pPr>
      <w:r>
        <w:rPr>
          <w:rFonts w:ascii="Times New Roman"/>
          <w:b w:val="false"/>
          <w:i w:val="false"/>
          <w:color w:val="000000"/>
          <w:sz w:val="28"/>
        </w:rPr>
        <w:t>
      "сақтау" бастырмасын басқаннан кейін - сұрау салу нәтижесі көрсетілетін қызметті алушы сұратқан магнитті жеткізгіште Adobe Acrobat форматында сақталады.</w:t>
      </w:r>
    </w:p>
    <w:bookmarkStart w:name="z1152" w:id="536"/>
    <w:p>
      <w:pPr>
        <w:spacing w:after="0"/>
        <w:ind w:left="0"/>
        <w:jc w:val="both"/>
      </w:pPr>
      <w:r>
        <w:rPr>
          <w:rFonts w:ascii="Times New Roman"/>
          <w:b w:val="false"/>
          <w:i w:val="false"/>
          <w:color w:val="000000"/>
          <w:sz w:val="28"/>
        </w:rPr>
        <w:t xml:space="preserve">
      11. Іс-әрекеттер (рәсімдер, функциялар, операциялар) кезектілігінің мәтіндік кестелік сипаттамасы әрбір іс-әрекеттің орындалу мерзімі көрсетіле отырып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ЭҮП арқылы құрылымдық-функционалдық бірліктердің іс-әрекеттері сипаттамаларында, сондай-ақ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берілген.</w:t>
      </w:r>
    </w:p>
    <w:bookmarkEnd w:id="5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иесі</w:t>
            </w:r>
            <w:r>
              <w:br/>
            </w:r>
            <w:r>
              <w:rPr>
                <w:rFonts w:ascii="Times New Roman"/>
                <w:b w:val="false"/>
                <w:i w:val="false"/>
                <w:color w:val="000000"/>
                <w:sz w:val="20"/>
              </w:rPr>
              <w:t>(құқық иеленушісі) туралы</w:t>
            </w:r>
            <w:r>
              <w:br/>
            </w:r>
            <w:r>
              <w:rPr>
                <w:rFonts w:ascii="Times New Roman"/>
                <w:b w:val="false"/>
                <w:i w:val="false"/>
                <w:color w:val="000000"/>
                <w:sz w:val="20"/>
              </w:rPr>
              <w:t>мәліметті қамтитын техникалық</w:t>
            </w:r>
            <w:r>
              <w:br/>
            </w:r>
            <w:r>
              <w:rPr>
                <w:rFonts w:ascii="Times New Roman"/>
                <w:b w:val="false"/>
                <w:i w:val="false"/>
                <w:color w:val="000000"/>
                <w:sz w:val="20"/>
              </w:rPr>
              <w:t>паспортқа қосымша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ЭҮП арқылы мемлекеттік қызмет көрсету кезінде функционалдық өзара іс-қимылдың № 1 диаграммасы</w:t>
      </w:r>
    </w:p>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452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0452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иесі</w:t>
            </w:r>
            <w:r>
              <w:br/>
            </w:r>
            <w:r>
              <w:rPr>
                <w:rFonts w:ascii="Times New Roman"/>
                <w:b w:val="false"/>
                <w:i w:val="false"/>
                <w:color w:val="000000"/>
                <w:sz w:val="20"/>
              </w:rPr>
              <w:t>(құқық иеленушісі) туралы</w:t>
            </w:r>
            <w:r>
              <w:br/>
            </w:r>
            <w:r>
              <w:rPr>
                <w:rFonts w:ascii="Times New Roman"/>
                <w:b w:val="false"/>
                <w:i w:val="false"/>
                <w:color w:val="000000"/>
                <w:sz w:val="20"/>
              </w:rPr>
              <w:t>мәліметті қамтитын техникалық</w:t>
            </w:r>
            <w:r>
              <w:br/>
            </w:r>
            <w:r>
              <w:rPr>
                <w:rFonts w:ascii="Times New Roman"/>
                <w:b w:val="false"/>
                <w:i w:val="false"/>
                <w:color w:val="000000"/>
                <w:sz w:val="20"/>
              </w:rPr>
              <w:t>паспортқа қосымша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ЭҮП арқылы құрылымдық-функционалдық бірліктер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3"/>
        <w:gridCol w:w="1957"/>
        <w:gridCol w:w="1350"/>
        <w:gridCol w:w="1136"/>
        <w:gridCol w:w="1743"/>
        <w:gridCol w:w="1351"/>
        <w:gridCol w:w="1207"/>
        <w:gridCol w:w="1993"/>
      </w:tblGrid>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(жұмыстар барысының ағынының) №</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ҚФБ атауы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ЭҮП</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ЖМТ МДҚ АЖ</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Іс-әрекеттің (процестің, рәсімнің, операцияның) атауы және олардың сипаттамасы</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компьютердің интернет браузеріне ЭЦҚ тіркеу куәлігін тіркеу</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деректерінде бұзушылықтардың болуына байланысты бас тарту туралы хабарламаны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туралы хабарламаны қалыптастырады</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куәландыру (оған қол қою) үшін ЭЦҚ таңдау</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ЭЦҚ түпнұсқалығының расталмауына байланысты бас тарту туралы хабарламаны қалыптастырады</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ЭЦҚ арқылы куәландыру (оған қол қою)</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 - өтінішті (көрсетілетін қызметті алушының сұрау салуын) тіркеу және сұрау салуды өңдеу</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ұйымдастырушылық-өкімдік құжат)</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сәтті қалыптастырылғаны туралы хабарламаны көрсету</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салынатын мемлекеттік көрсетілетін қызметтен бас тарту туралы хабарламаны қалыптастыру</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бағдарлау</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нөмір бере отырып, сұрау салуды тіркеу</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сек</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 сек</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іс-әрекеттің нөмірі</w:t>
            </w:r>
          </w:p>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2-егер алушының деректерінде бұзушылықтар болса, 3- егер авторизациялау сәтті өтсе</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5-егер ЭЦҚ қате болса, 6-егер ЭЦҚ қатесіз болса</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8-егер бұзушылықтар болса;</w:t>
            </w:r>
            <w:r>
              <w:br/>
            </w:r>
            <w:r>
              <w:rPr>
                <w:rFonts w:ascii="Times New Roman"/>
                <w:b w:val="false"/>
                <w:i w:val="false"/>
                <w:color w:val="000000"/>
                <w:sz w:val="20"/>
              </w:rPr>
              <w:t>
9-егер бұзушылық болмаса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"Жылжымайтын мүлік иесі</w:t>
            </w:r>
            <w:r>
              <w:br/>
            </w:r>
            <w:r>
              <w:rPr>
                <w:rFonts w:ascii="Times New Roman"/>
                <w:b w:val="false"/>
                <w:i w:val="false"/>
                <w:color w:val="000000"/>
                <w:sz w:val="20"/>
              </w:rPr>
              <w:t>(құқық иеленушісі) туралы</w:t>
            </w:r>
            <w:r>
              <w:br/>
            </w:r>
            <w:r>
              <w:rPr>
                <w:rFonts w:ascii="Times New Roman"/>
                <w:b w:val="false"/>
                <w:i w:val="false"/>
                <w:color w:val="000000"/>
                <w:sz w:val="20"/>
              </w:rPr>
              <w:t>мәліметті қамтитын техникалық</w:t>
            </w:r>
            <w:r>
              <w:br/>
            </w:r>
            <w:r>
              <w:rPr>
                <w:rFonts w:ascii="Times New Roman"/>
                <w:b w:val="false"/>
                <w:i w:val="false"/>
                <w:color w:val="000000"/>
                <w:sz w:val="20"/>
              </w:rPr>
              <w:t>паспортқа қосымша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"Жылжымайтын мүлiк иесі (құқық иеленушісі) туралы мәліметті қамтитын техникалық паспортқа қосымша беру" мемлекеттік қызмет көрсету бизнес-процестерінің анықтамалығы (көрсетілетін мемлекеттік қызмет атауы)</w:t>
      </w:r>
    </w:p>
    <w:p>
      <w:pPr>
        <w:spacing w:after="0"/>
        <w:ind w:left="0"/>
        <w:jc w:val="both"/>
      </w:pPr>
      <w:r>
        <w:rPr>
          <w:rFonts w:ascii="Times New Roman"/>
          <w:b w:val="false"/>
          <w:i w:val="false"/>
          <w:color w:val="000000"/>
          <w:sz w:val="28"/>
        </w:rPr>
        <w:t>
      *Электрондық үкімет порталы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Әділет министрінің</w:t>
            </w:r>
            <w:r>
              <w:br/>
            </w:r>
            <w:r>
              <w:rPr>
                <w:rFonts w:ascii="Times New Roman"/>
                <w:b w:val="false"/>
                <w:i w:val="false"/>
                <w:color w:val="000000"/>
                <w:sz w:val="20"/>
              </w:rPr>
              <w:t>2015 жылғы 28 мамырдағы</w:t>
            </w:r>
            <w:r>
              <w:br/>
            </w:r>
            <w:r>
              <w:rPr>
                <w:rFonts w:ascii="Times New Roman"/>
                <w:b w:val="false"/>
                <w:i w:val="false"/>
                <w:color w:val="000000"/>
                <w:sz w:val="20"/>
              </w:rPr>
              <w:t>№ 300 бұйрығына</w:t>
            </w:r>
            <w:r>
              <w:br/>
            </w:r>
            <w:r>
              <w:rPr>
                <w:rFonts w:ascii="Times New Roman"/>
                <w:b w:val="false"/>
                <w:i w:val="false"/>
                <w:color w:val="000000"/>
                <w:sz w:val="20"/>
              </w:rPr>
              <w:t>12-қосымша</w:t>
            </w:r>
          </w:p>
        </w:tc>
      </w:tr>
    </w:tbl>
    <w:bookmarkStart w:name="z606" w:id="537"/>
    <w:p>
      <w:pPr>
        <w:spacing w:after="0"/>
        <w:ind w:left="0"/>
        <w:jc w:val="left"/>
      </w:pPr>
      <w:r>
        <w:rPr>
          <w:rFonts w:ascii="Times New Roman"/>
          <w:b/>
          <w:i w:val="false"/>
          <w:color w:val="000000"/>
        </w:rPr>
        <w:t xml:space="preserve"> "Кондоминиум объектісін мемлекеттік тіркеу" мемлекеттік көрсетілетін қызмет регламенті</w:t>
      </w:r>
    </w:p>
    <w:bookmarkEnd w:id="537"/>
    <w:p>
      <w:pPr>
        <w:spacing w:after="0"/>
        <w:ind w:left="0"/>
        <w:jc w:val="both"/>
      </w:pPr>
      <w:r>
        <w:rPr>
          <w:rFonts w:ascii="Times New Roman"/>
          <w:b w:val="false"/>
          <w:i w:val="false"/>
          <w:color w:val="ff0000"/>
          <w:sz w:val="28"/>
        </w:rPr>
        <w:t xml:space="preserve">
      Ескерту. Регламент жаңа редакцияда – ҚР Әділет министрінің 19.12.2018 </w:t>
      </w:r>
      <w:r>
        <w:rPr>
          <w:rFonts w:ascii="Times New Roman"/>
          <w:b w:val="false"/>
          <w:i w:val="false"/>
          <w:color w:val="ff0000"/>
          <w:sz w:val="28"/>
        </w:rPr>
        <w:t>№ 1601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 тарау. Жалпы ережелер</w:t>
      </w:r>
    </w:p>
    <w:bookmarkStart w:name="z607" w:id="538"/>
    <w:p>
      <w:pPr>
        <w:spacing w:after="0"/>
        <w:ind w:left="0"/>
        <w:jc w:val="both"/>
      </w:pPr>
      <w:r>
        <w:rPr>
          <w:rFonts w:ascii="Times New Roman"/>
          <w:b w:val="false"/>
          <w:i w:val="false"/>
          <w:color w:val="000000"/>
          <w:sz w:val="28"/>
        </w:rPr>
        <w:t xml:space="preserve">
      1. Мемлекеттік көрсетілетін қызмет Қазақстан Республикасы Әділет министрінің 2015 жылғы 28 сәуірдегі № 246 бұйрығымен бекітілген "Кондоминиум объектісін мемлекеттік тіркеу"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(нормативтік құқықтық актілерді мемлекеттік тіркеу тізілімінде № 11408 болып тіркелген) (бұдан әрі - Стандарт) негізінде "Азаматтарға арналған үкімет" мемлекеттік корпорациясы коммерциялық емес акционерлік қоғамы (бұдан әрі - көрсетілетін қызметті беруші) көрсетеді.</w:t>
      </w:r>
    </w:p>
    <w:bookmarkEnd w:id="538"/>
    <w:bookmarkStart w:name="z1156" w:id="539"/>
    <w:p>
      <w:pPr>
        <w:spacing w:after="0"/>
        <w:ind w:left="0"/>
        <w:jc w:val="both"/>
      </w:pPr>
      <w:r>
        <w:rPr>
          <w:rFonts w:ascii="Times New Roman"/>
          <w:b w:val="false"/>
          <w:i w:val="false"/>
          <w:color w:val="000000"/>
          <w:sz w:val="28"/>
        </w:rPr>
        <w:t>
      2. Көрсетілетін мемлекеттік қызмет нысаны-қағаз түрінде.</w:t>
      </w:r>
    </w:p>
    <w:bookmarkEnd w:id="539"/>
    <w:bookmarkStart w:name="z1157" w:id="540"/>
    <w:p>
      <w:pPr>
        <w:spacing w:after="0"/>
        <w:ind w:left="0"/>
        <w:jc w:val="both"/>
      </w:pPr>
      <w:r>
        <w:rPr>
          <w:rFonts w:ascii="Times New Roman"/>
          <w:b w:val="false"/>
          <w:i w:val="false"/>
          <w:color w:val="000000"/>
          <w:sz w:val="28"/>
        </w:rPr>
        <w:t>
      3. Өтінішті қабылдау және мемлекеттік қызметті көрсету нәтижесін беру көрсетілетін қызметті алушының жылжымайтын мүлік объектісінің орналасқан жері бойынша көрсетілетін қызметті берушімен жүзеге асырылады.</w:t>
      </w:r>
    </w:p>
    <w:bookmarkEnd w:id="540"/>
    <w:p>
      <w:pPr>
        <w:spacing w:after="0"/>
        <w:ind w:left="0"/>
        <w:jc w:val="both"/>
      </w:pPr>
      <w:r>
        <w:rPr>
          <w:rFonts w:ascii="Times New Roman"/>
          <w:b w:val="false"/>
          <w:i w:val="false"/>
          <w:color w:val="000000"/>
          <w:sz w:val="28"/>
        </w:rPr>
        <w:t xml:space="preserve">
      Мемлекеттік қызмет көрсету нәтижесі кондоминиум объектісін мемлекеттік тіркеу жүргізілген немесе тіркеуді тоқтата тұру туралы белгісі бар құқық белгілейтін құжат немесе Мемлекеттік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жазбаша дәлелді жауап болып табылады.</w:t>
      </w:r>
    </w:p>
    <w:p>
      <w:pPr>
        <w:spacing w:after="0"/>
        <w:ind w:left="0"/>
        <w:jc w:val="both"/>
      </w:pPr>
      <w:r>
        <w:rPr>
          <w:rFonts w:ascii="Times New Roman"/>
          <w:b w:val="false"/>
          <w:i w:val="false"/>
          <w:color w:val="000000"/>
          <w:sz w:val="28"/>
        </w:rPr>
        <w:t>
      Мемлекеттік қызмет көрсетуден бас тарту туралы дәлелді жауап ұсынылған кезде көрсетілетін қызметті алушы тіркеу үшін алым төленгені туралы құжатты тіркеуге құжаттарды қайта берген кезде ұсынуы мүмкін.</w:t>
      </w:r>
    </w:p>
    <w:bookmarkStart w:name="z1158" w:id="541"/>
    <w:p>
      <w:pPr>
        <w:spacing w:after="0"/>
        <w:ind w:left="0"/>
        <w:jc w:val="left"/>
      </w:pPr>
      <w:r>
        <w:rPr>
          <w:rFonts w:ascii="Times New Roman"/>
          <w:b/>
          <w:i w:val="false"/>
          <w:color w:val="000000"/>
        </w:rPr>
        <w:t xml:space="preserve"> 2 тарау. Мемлекеттік қызмет көрсету процесіндегі көрсетілетін қызметті берушінің құрылымдық бөлімшелерінің (жұмыскерлерінің) әрекеттер тәртібінің сипаттамасы</w:t>
      </w:r>
    </w:p>
    <w:bookmarkEnd w:id="541"/>
    <w:bookmarkStart w:name="z1159" w:id="54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Мемлекеттік корпорацияға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құжаттар топтамасымен (бұдан әрі - құжаттар топтамасы) жүгінуі.</w:t>
      </w:r>
    </w:p>
    <w:bookmarkEnd w:id="542"/>
    <w:bookmarkStart w:name="z1160" w:id="54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w:t>
      </w:r>
    </w:p>
    <w:bookmarkEnd w:id="543"/>
    <w:bookmarkStart w:name="z1161" w:id="544"/>
    <w:p>
      <w:pPr>
        <w:spacing w:after="0"/>
        <w:ind w:left="0"/>
        <w:jc w:val="both"/>
      </w:pPr>
      <w:r>
        <w:rPr>
          <w:rFonts w:ascii="Times New Roman"/>
          <w:b w:val="false"/>
          <w:i w:val="false"/>
          <w:color w:val="000000"/>
          <w:sz w:val="28"/>
        </w:rPr>
        <w:t>
      1) көрсетілетін қызметті берушінің құжаттарды қабылдау және беру бөлімінің қызметкері өзінің функционалдық міндеттеріне сәйкес құжаттарды есепке алу кітабы бойынша құжаттарды қабылдауды жүзеге асырады, содан кейін қабылданған құжаттар топтамасын көрсетілетін қызметті берушіге 3 (үш) сағат ішінде береді.</w:t>
      </w:r>
    </w:p>
    <w:bookmarkEnd w:id="544"/>
    <w:bookmarkStart w:name="z1162" w:id="545"/>
    <w:p>
      <w:pPr>
        <w:spacing w:after="0"/>
        <w:ind w:left="0"/>
        <w:jc w:val="both"/>
      </w:pPr>
      <w:r>
        <w:rPr>
          <w:rFonts w:ascii="Times New Roman"/>
          <w:b w:val="false"/>
          <w:i w:val="false"/>
          <w:color w:val="000000"/>
          <w:sz w:val="28"/>
        </w:rPr>
        <w:t>
      2) қызмет берушінің мұрағат бөлімінің қызметкері тіркеу істерін іздестіруді және жылжымайтын мүлікке құқықтарды тіркеу бөліміне беруді бір (1) жұмыс күні ішінде жүзеге асырады.</w:t>
      </w:r>
    </w:p>
    <w:bookmarkEnd w:id="545"/>
    <w:bookmarkStart w:name="z1163" w:id="546"/>
    <w:p>
      <w:pPr>
        <w:spacing w:after="0"/>
        <w:ind w:left="0"/>
        <w:jc w:val="both"/>
      </w:pPr>
      <w:r>
        <w:rPr>
          <w:rFonts w:ascii="Times New Roman"/>
          <w:b w:val="false"/>
          <w:i w:val="false"/>
          <w:color w:val="000000"/>
          <w:sz w:val="28"/>
        </w:rPr>
        <w:t xml:space="preserve">
      3) көрсетілетін қызметті берушінің жылжымайтын мүлікке құқықтарды тіркеу бөлімінің қызметкері - құжаттар топтамасын қарайды, қарау нәтижелері бойынша кондоминиум объектісін тіркейді немесе тіркеуді тоқтата тұрады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негіздер бойынша бас тарту туралы дәлелді жауап дайындайды, содан кейін Мемлекеттік көрсетілетін қызмет нәтижесін көрсетілетін қызметті берушінің басшысына қол қоюға бір (1) жұмыс күні ішінде ұсынады.</w:t>
      </w:r>
    </w:p>
    <w:bookmarkEnd w:id="546"/>
    <w:bookmarkStart w:name="z1164" w:id="547"/>
    <w:p>
      <w:pPr>
        <w:spacing w:after="0"/>
        <w:ind w:left="0"/>
        <w:jc w:val="both"/>
      </w:pPr>
      <w:r>
        <w:rPr>
          <w:rFonts w:ascii="Times New Roman"/>
          <w:b w:val="false"/>
          <w:i w:val="false"/>
          <w:color w:val="000000"/>
          <w:sz w:val="28"/>
        </w:rPr>
        <w:t>
      4) көрсетілетін қызметті берушінің басшысы немесе оның орынбасары 2 (екі) сағат ішінде мемлекеттік көрсетілетін қызмет нәтижесіне қол қояды.</w:t>
      </w:r>
    </w:p>
    <w:bookmarkEnd w:id="547"/>
    <w:p>
      <w:pPr>
        <w:spacing w:after="0"/>
        <w:ind w:left="0"/>
        <w:jc w:val="both"/>
      </w:pPr>
      <w:r>
        <w:rPr>
          <w:rFonts w:ascii="Times New Roman"/>
          <w:b w:val="false"/>
          <w:i w:val="false"/>
          <w:color w:val="000000"/>
          <w:sz w:val="28"/>
        </w:rPr>
        <w:t>
      Рәсімнің (іс-қимылдың) нәтижесі: көрсетілетін қызметті берушінің жылжымайтын мүлікке құқықтарды тіркеу бөлімінің қызметкеріне мемлекеттік қызмет көрсетудің қол қойылған нәтижесін жолдау.</w:t>
      </w:r>
    </w:p>
    <w:bookmarkStart w:name="z1165" w:id="548"/>
    <w:p>
      <w:pPr>
        <w:spacing w:after="0"/>
        <w:ind w:left="0"/>
        <w:jc w:val="both"/>
      </w:pPr>
      <w:r>
        <w:rPr>
          <w:rFonts w:ascii="Times New Roman"/>
          <w:b w:val="false"/>
          <w:i w:val="false"/>
          <w:color w:val="000000"/>
          <w:sz w:val="28"/>
        </w:rPr>
        <w:t>
      5) көрсетілетін қызметті берушінің жылжымайтын мүлікке құқықтарды тіркеу бөлімінің қызметкері 30 (отыз) минут ішінде мемлекеттік қызмет көрсету нәтижесін тіркейді.</w:t>
      </w:r>
    </w:p>
    <w:bookmarkEnd w:id="548"/>
    <w:p>
      <w:pPr>
        <w:spacing w:after="0"/>
        <w:ind w:left="0"/>
        <w:jc w:val="both"/>
      </w:pPr>
      <w:r>
        <w:rPr>
          <w:rFonts w:ascii="Times New Roman"/>
          <w:b w:val="false"/>
          <w:i w:val="false"/>
          <w:color w:val="000000"/>
          <w:sz w:val="28"/>
        </w:rPr>
        <w:t>
      Рәсімнің (іс-қимылдың) нәтижесі: мемлекеттік көрсетілетін қызмет нәтижесін Мемлекеттік корпорацияға құжаттарды есепке алу кітабы бойынша жолдау.</w:t>
      </w:r>
    </w:p>
    <w:p>
      <w:pPr>
        <w:spacing w:after="0"/>
        <w:ind w:left="0"/>
        <w:jc w:val="both"/>
      </w:pPr>
      <w:r>
        <w:rPr>
          <w:rFonts w:ascii="Times New Roman"/>
          <w:b w:val="false"/>
          <w:i w:val="false"/>
          <w:color w:val="000000"/>
          <w:sz w:val="28"/>
        </w:rPr>
        <w:t>
      Кондоминиум объектiсiн жеделдетiлген тәртiппен мемлекеттiк тiркеу бойынша - өтiнiш Мемлекеттік корпорацияға келіп түскен кезден бастап келесi жұмыс күнi (егер Мемлекеттік корпорацияда өтiнiш сағат 18-ден кейiн немесе сенбi күнi қабылданса, онда көрсетілетін қызметті беруші үшiн мерзiмдi есептеу келесi жұмыс күнi басталады).</w:t>
      </w:r>
    </w:p>
    <w:bookmarkStart w:name="z1166" w:id="549"/>
    <w:p>
      <w:pPr>
        <w:spacing w:after="0"/>
        <w:ind w:left="0"/>
        <w:jc w:val="left"/>
      </w:pPr>
      <w:r>
        <w:rPr>
          <w:rFonts w:ascii="Times New Roman"/>
          <w:b/>
          <w:i w:val="false"/>
          <w:color w:val="000000"/>
        </w:rPr>
        <w:t xml:space="preserve"> 3 тарау. Мемлекеттік қызметті көрсету процесіндегі көрсетілетін қызметті берушінің құрылымдық бөлімшелерінің (жұмыскерлерінің) әрекеттер тәртібінің сипаттамасы</w:t>
      </w:r>
    </w:p>
    <w:bookmarkEnd w:id="549"/>
    <w:bookmarkStart w:name="z1167" w:id="550"/>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(жұмыскерлерінің) тізімі:</w:t>
      </w:r>
    </w:p>
    <w:bookmarkEnd w:id="550"/>
    <w:bookmarkStart w:name="z1168" w:id="551"/>
    <w:p>
      <w:pPr>
        <w:spacing w:after="0"/>
        <w:ind w:left="0"/>
        <w:jc w:val="both"/>
      </w:pPr>
      <w:r>
        <w:rPr>
          <w:rFonts w:ascii="Times New Roman"/>
          <w:b w:val="false"/>
          <w:i w:val="false"/>
          <w:color w:val="000000"/>
          <w:sz w:val="28"/>
        </w:rPr>
        <w:t>
      1) мемлекеттік корпорацияның инспекторы;</w:t>
      </w:r>
    </w:p>
    <w:bookmarkEnd w:id="551"/>
    <w:bookmarkStart w:name="z1169" w:id="552"/>
    <w:p>
      <w:pPr>
        <w:spacing w:after="0"/>
        <w:ind w:left="0"/>
        <w:jc w:val="both"/>
      </w:pPr>
      <w:r>
        <w:rPr>
          <w:rFonts w:ascii="Times New Roman"/>
          <w:b w:val="false"/>
          <w:i w:val="false"/>
          <w:color w:val="000000"/>
          <w:sz w:val="28"/>
        </w:rPr>
        <w:t>
      2) мемлекеттік корпорацияның жинақтау бөлімінің инспекторы;</w:t>
      </w:r>
    </w:p>
    <w:bookmarkEnd w:id="552"/>
    <w:bookmarkStart w:name="z1170" w:id="553"/>
    <w:p>
      <w:pPr>
        <w:spacing w:after="0"/>
        <w:ind w:left="0"/>
        <w:jc w:val="both"/>
      </w:pPr>
      <w:r>
        <w:rPr>
          <w:rFonts w:ascii="Times New Roman"/>
          <w:b w:val="false"/>
          <w:i w:val="false"/>
          <w:color w:val="000000"/>
          <w:sz w:val="28"/>
        </w:rPr>
        <w:t>
      3) қызмет берушінің жұмыскері;</w:t>
      </w:r>
    </w:p>
    <w:bookmarkEnd w:id="553"/>
    <w:bookmarkStart w:name="z1171" w:id="554"/>
    <w:p>
      <w:pPr>
        <w:spacing w:after="0"/>
        <w:ind w:left="0"/>
        <w:jc w:val="both"/>
      </w:pPr>
      <w:r>
        <w:rPr>
          <w:rFonts w:ascii="Times New Roman"/>
          <w:b w:val="false"/>
          <w:i w:val="false"/>
          <w:color w:val="000000"/>
          <w:sz w:val="28"/>
        </w:rPr>
        <w:t>
      4) қызмет берушінің мұрағат бөлімі жұмыскері;</w:t>
      </w:r>
    </w:p>
    <w:bookmarkEnd w:id="554"/>
    <w:bookmarkStart w:name="z1172" w:id="555"/>
    <w:p>
      <w:pPr>
        <w:spacing w:after="0"/>
        <w:ind w:left="0"/>
        <w:jc w:val="both"/>
      </w:pPr>
      <w:r>
        <w:rPr>
          <w:rFonts w:ascii="Times New Roman"/>
          <w:b w:val="false"/>
          <w:i w:val="false"/>
          <w:color w:val="000000"/>
          <w:sz w:val="28"/>
        </w:rPr>
        <w:t>
      5) қызмет берушінің жылжымайтын мүлікке құқықтарды тіркеу бөлімінің жұмыскері;</w:t>
      </w:r>
    </w:p>
    <w:bookmarkEnd w:id="555"/>
    <w:bookmarkStart w:name="z1173" w:id="556"/>
    <w:p>
      <w:pPr>
        <w:spacing w:after="0"/>
        <w:ind w:left="0"/>
        <w:jc w:val="both"/>
      </w:pPr>
      <w:r>
        <w:rPr>
          <w:rFonts w:ascii="Times New Roman"/>
          <w:b w:val="false"/>
          <w:i w:val="false"/>
          <w:color w:val="000000"/>
          <w:sz w:val="28"/>
        </w:rPr>
        <w:t>
      6) қызмет берушінің басшысы немесе оның орынбасары;</w:t>
      </w:r>
    </w:p>
    <w:bookmarkEnd w:id="556"/>
    <w:bookmarkStart w:name="z1174" w:id="557"/>
    <w:p>
      <w:pPr>
        <w:spacing w:after="0"/>
        <w:ind w:left="0"/>
        <w:jc w:val="both"/>
      </w:pPr>
      <w:r>
        <w:rPr>
          <w:rFonts w:ascii="Times New Roman"/>
          <w:b w:val="false"/>
          <w:i w:val="false"/>
          <w:color w:val="000000"/>
          <w:sz w:val="28"/>
        </w:rPr>
        <w:t xml:space="preserve">
      7. Құрылымдық бөлімшелердің (әрбір рәсімдердің (әрекеттердің) ұзақтығын көрсете отырып, қызметкерлердің) арасындағы рәсімдер (іс-қимылдар) кезектілігінің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көрсетуге қатысатын тараптардың іс-қимылдарының сипаттамасында,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функционалдық өзара іс-қимылдар сызбанұсқасында және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қосымшасына</w:t>
      </w:r>
      <w:r>
        <w:rPr>
          <w:rFonts w:ascii="Times New Roman"/>
          <w:b w:val="false"/>
          <w:i w:val="false"/>
          <w:color w:val="000000"/>
          <w:sz w:val="28"/>
        </w:rPr>
        <w:t xml:space="preserve"> сәйкес мемлекеттік қызметті көрсету кезінде бизнес-процестердің анықтамасында көрсетілген.</w:t>
      </w:r>
    </w:p>
    <w:bookmarkEnd w:id="557"/>
    <w:bookmarkStart w:name="z1175" w:id="558"/>
    <w:p>
      <w:pPr>
        <w:spacing w:after="0"/>
        <w:ind w:left="0"/>
        <w:jc w:val="left"/>
      </w:pPr>
      <w:r>
        <w:rPr>
          <w:rFonts w:ascii="Times New Roman"/>
          <w:b/>
          <w:i w:val="false"/>
          <w:color w:val="000000"/>
        </w:rPr>
        <w:t xml:space="preserve"> 4 тарау. Мемлекеттік корпорация және (немесе) өзге де көрсетілетін қызметті берушілермен өзара әрекеттесу тәртібінің, сондай-ақ мемлекеттік қызметті көрсету процесіндегі ақпараттық жүйелерді пайдалану тәртібінің сипаттамасы</w:t>
      </w:r>
    </w:p>
    <w:bookmarkEnd w:id="558"/>
    <w:bookmarkStart w:name="z1176" w:id="559"/>
    <w:p>
      <w:pPr>
        <w:spacing w:after="0"/>
        <w:ind w:left="0"/>
        <w:jc w:val="both"/>
      </w:pPr>
      <w:r>
        <w:rPr>
          <w:rFonts w:ascii="Times New Roman"/>
          <w:b w:val="false"/>
          <w:i w:val="false"/>
          <w:color w:val="000000"/>
          <w:sz w:val="28"/>
        </w:rPr>
        <w:t>
      8. Көрсетілетін қызметті беруші құжаттарды қабылдауды көрсетілетін қызметті беруші қызметкерінің тегі, аты, әкесінің аты (ол болған кезде) және лауазымы көрсетілетін "кедергісіз қызмет көрсету" арқылы құжаттарды қабылдау және беру бөлімінде операциялық залда жүзеге асырады.</w:t>
      </w:r>
    </w:p>
    <w:bookmarkEnd w:id="559"/>
    <w:p>
      <w:pPr>
        <w:spacing w:after="0"/>
        <w:ind w:left="0"/>
        <w:jc w:val="both"/>
      </w:pPr>
      <w:r>
        <w:rPr>
          <w:rFonts w:ascii="Times New Roman"/>
          <w:b w:val="false"/>
          <w:i w:val="false"/>
          <w:color w:val="000000"/>
          <w:sz w:val="28"/>
        </w:rPr>
        <w:t>
      Мемлекеттік қызмет көрсету процесінің құрамына кіретін әрбір рәсімнің (іс-қимылдың) мазмұны:</w:t>
      </w:r>
    </w:p>
    <w:bookmarkStart w:name="z1177" w:id="560"/>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құжаттар топтамасын ұсынады. Рәсімнің (іс-қимылдың) нәтижесі: құжаттар топтамасын ұсыну;</w:t>
      </w:r>
    </w:p>
    <w:bookmarkEnd w:id="560"/>
    <w:bookmarkStart w:name="z1178" w:id="561"/>
    <w:p>
      <w:pPr>
        <w:spacing w:after="0"/>
        <w:ind w:left="0"/>
        <w:jc w:val="both"/>
      </w:pPr>
      <w:r>
        <w:rPr>
          <w:rFonts w:ascii="Times New Roman"/>
          <w:b w:val="false"/>
          <w:i w:val="false"/>
          <w:color w:val="000000"/>
          <w:sz w:val="28"/>
        </w:rPr>
        <w:t>
      2) көрсетілетін қызметті беруші қызметкері құжаттарды тіркейді, көрсетілетін қызметті алушыға не оның өкіліне тиісті құжаттардың қабылданғаны туралы қолхат береді (жиырма минуттан аспайды);</w:t>
      </w:r>
    </w:p>
    <w:bookmarkEnd w:id="561"/>
    <w:p>
      <w:pPr>
        <w:spacing w:after="0"/>
        <w:ind w:left="0"/>
        <w:jc w:val="both"/>
      </w:pPr>
      <w:r>
        <w:rPr>
          <w:rFonts w:ascii="Times New Roman"/>
          <w:b w:val="false"/>
          <w:i w:val="false"/>
          <w:color w:val="000000"/>
          <w:sz w:val="28"/>
        </w:rPr>
        <w:t xml:space="preserve">
      көрсетілетін қызметті алушымен не оның өкілімен тізбеге сәйкес құжаттардың толық емес топтамасы ұсынылған жағдайда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тарту туралы қолхат береді (жиырма минуттан аспайды). Рәсімнің (іс-қимылдың) нәтижесі: құжаттарды қабылдау немесе қабылдаудан бас тарту туралы қолхатты көрсетілетін қызметті алушыға не оның өкіліне беру;</w:t>
      </w:r>
    </w:p>
    <w:bookmarkStart w:name="z1179" w:id="562"/>
    <w:p>
      <w:pPr>
        <w:spacing w:after="0"/>
        <w:ind w:left="0"/>
        <w:jc w:val="both"/>
      </w:pPr>
      <w:r>
        <w:rPr>
          <w:rFonts w:ascii="Times New Roman"/>
          <w:b w:val="false"/>
          <w:i w:val="false"/>
          <w:color w:val="000000"/>
          <w:sz w:val="28"/>
        </w:rPr>
        <w:t>
      3) көрсетілетін қызметті берушінің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562"/>
    <w:p>
      <w:pPr>
        <w:spacing w:after="0"/>
        <w:ind w:left="0"/>
        <w:jc w:val="both"/>
      </w:pPr>
      <w:r>
        <w:rPr>
          <w:rFonts w:ascii="Times New Roman"/>
          <w:b w:val="false"/>
          <w:i w:val="false"/>
          <w:color w:val="000000"/>
          <w:sz w:val="28"/>
        </w:rPr>
        <w:t xml:space="preserve">
      Мемлекеттік корпорацияда құжаттарды қабылдау кезінде мемлекеттік көрсетілетін қызметті алушыға стандарттың </w:t>
      </w:r>
      <w:r>
        <w:rPr>
          <w:rFonts w:ascii="Times New Roman"/>
          <w:b w:val="false"/>
          <w:i w:val="false"/>
          <w:color w:val="000000"/>
          <w:sz w:val="28"/>
        </w:rPr>
        <w:t>8-тармағына</w:t>
      </w:r>
      <w:r>
        <w:rPr>
          <w:rFonts w:ascii="Times New Roman"/>
          <w:b w:val="false"/>
          <w:i w:val="false"/>
          <w:color w:val="000000"/>
          <w:sz w:val="28"/>
        </w:rPr>
        <w:t xml:space="preserve"> сәйкес тиісті құжаттардың қабылданғандығы туралы қолхат беріледі.</w:t>
      </w:r>
    </w:p>
    <w:bookmarkStart w:name="z1180" w:id="563"/>
    <w:p>
      <w:pPr>
        <w:spacing w:after="0"/>
        <w:ind w:left="0"/>
        <w:jc w:val="both"/>
      </w:pPr>
      <w:r>
        <w:rPr>
          <w:rFonts w:ascii="Times New Roman"/>
          <w:b w:val="false"/>
          <w:i w:val="false"/>
          <w:color w:val="000000"/>
          <w:sz w:val="28"/>
        </w:rPr>
        <w:t>
      9. Мемлекеттік корпорацияда көрсетілетін қызметті алушыға дайын құжаттарды беруді орталық жұмыскері "терезе" арқылы күн сайын мерзімі көрсетілген қолхат негізінде жүзеге асырады.</w:t>
      </w:r>
    </w:p>
    <w:bookmarkEnd w:id="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"Кондоминиум объектісін</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көрсетуге қатысатын тараптардың іс-қимылдарының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
        <w:gridCol w:w="1126"/>
        <w:gridCol w:w="1526"/>
        <w:gridCol w:w="1353"/>
        <w:gridCol w:w="1585"/>
        <w:gridCol w:w="1863"/>
        <w:gridCol w:w="1863"/>
        <w:gridCol w:w="1586"/>
        <w:gridCol w:w="1068"/>
      </w:tblGrid>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(жұмыстар барысының, ағынының) №</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 тараптың атауы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жумыскері</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жинақтау бөлімінің жумыскері</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жұмыскері</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мұрағат бөлімі жұмыскері</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тіркеу бөлімінің жұмыскері</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басшысы немесе оның орынбасары</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құжаттарды табыстау бөлімінің жумыскері</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Әрекеттің (үдерістің, рәсімдеудің, операцияның) атауы жәнеолардың сипаттамасы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тексеру және қабылдау, құжаттарды есепке алу кітабына жазбаларды енгізу және алушыға қолхат табыстау.</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оларды тіркеушіге әділет органынажолдау; қызмет берушіден орындалған құжаттарды қабылдау.</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Орталықтан қабылдау;</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істі іздестіру;</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ЖМТ МДҚ-нан тіркеуге қабылдау.</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қол қоюға қабылдау</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берушіге табыстау үшін орындалған құжаттарды қабылдау</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Орындалудың нысаны(деректер,құжат,ұйымдастырушылық-жарлық шешімі)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берушінің жинақтау бөліміне табыстау</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құжаттарды Көрсетілетін қызмет берушінің табыстау бөлімінің жумыскеріне табыстау</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есепке алу кітабы бойынша Орталыққа тапсыру;</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істі орындау үшін тіркеу бөліміне табыстау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бойынша іс-шараларды жүзеге асыру; ЖМТ МДҚ АЖ-не тиісті өзгертулерді енгізу</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қойылған құжаттырды қызмет берушінің жұмыскеріне табыстау</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өтініш берушіге қолхат және құжаттарды есепке алу кітабы бойынша табыстау</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Орындаумерзімдері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Күніне 2 рет</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сағаттан аспайды (жеделдетілген тәртіпте 30 минуттан аспайды)</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орындауға қабылдаудан кейін тіркеуге 1 жұмыс күн (жеделдетілген тәртіпте 2 сағаттан аспайды)</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орындауға қабылдаудан кейін тіркеуге 1 жұмыс күн (жеделдетілген тәртіпте 3 сағаттан аспайды)</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сағаттан аспайды (жеделдетілген тәртіпте 30 минуттан аспайды)</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әрекеттің нөмірі</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нұсқасы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c>
          <w:tcPr>
            <w:tcW w:w="1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 баламалы үдеріс</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үдеріс</w:t>
            </w:r>
          </w:p>
        </w:tc>
      </w:tr>
    </w:tbl>
    <w:p>
      <w:pPr>
        <w:spacing w:after="0"/>
        <w:ind w:left="0"/>
        <w:jc w:val="left"/>
      </w:pPr>
      <w:r>
        <w:rPr>
          <w:rFonts w:ascii="Times New Roman"/>
          <w:b/>
          <w:i w:val="false"/>
          <w:color w:val="000000"/>
        </w:rPr>
        <w:t xml:space="preserve"> Пайдалану нұсқалары. Негізгі процесс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1"/>
        <w:gridCol w:w="3045"/>
        <w:gridCol w:w="2265"/>
        <w:gridCol w:w="1679"/>
        <w:gridCol w:w="207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 (жұмыс ағыны, барысы)</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 (мұрағат)</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 (тіркеу бөлімі)</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басшысы немесе оның орынбасары</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Құжаттарды тексеру</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Құжаттарды есепке алу кітабы бойынша құжаттарды қабылдау</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істі орындау үшін іздестіру және табыстау</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Өтінішті қарау және тіркеу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Құжаттарға қол қою және жұмыскерге табыстау</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Құжаттарды есепке алу кітабына қабылдау туралы жазбаны енгізу</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Құжаттарды есепке алу кітабы бойынша орындалған құжаттарды Көрсетілетін қызметті берушіге табыстау</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Қолхат беру</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Құжаттарды есепке алу кітабы және қолхат бойынша орындалған құжаттарды өтініш берушіге табыстау</w:t>
            </w:r>
          </w:p>
        </w:tc>
        <w:tc>
          <w:tcPr>
            <w:tcW w:w="3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"Кондоминиум объектісін</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2407"/>
        <w:gridCol w:w="12407"/>
        <w:gridCol w:w="124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 (мұрағат)</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беруші (тіркеу бөлімі)</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басшысы немесе оның орынбасары</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О-1. Құжаттарды тексеру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пакеті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О-2.Құжаттарды есепке алу кітабына жазба енгізу, қабылдау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О-9. Қолхат бойынша орындалған құжаттарды табыстау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О-3.Қолхат беру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А-9. Бас тарту себептерін көрсетуімен хабарламаны табыстау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О-4. Есепке алу кітабы бойынша құжаттарды қабылдау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О-8. Есепке алу кітабы бойынша құжаттардыкүніне 2 рет табыстау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А-8. Бас тарту себептерін көрсетуімен Мемкорпорация хабарламаны табыстау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О-5. Тіркеу істі іздестіру және орындау шыға табыстау</w:t>
                  </w:r>
                </w:p>
              </w:tc>
            </w:tr>
          </w:tbl>
          <w:p/>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О-6. Өтінішті қарау және тіркеу</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А-6. Өтінішті қарау және бас тарту себептерін көрсетуімен хабарламаны дайындау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О-7. Құжаттарға қол қою</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А-7. Құжаттарды жұмыскерге табыстау</w:t>
                  </w:r>
                </w:p>
              </w:tc>
            </w:tr>
          </w:tbl>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"Кондоминиум объектісін</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қызметті көрсету кезінде бизнес-процестердің іс-қимылының көрнекті диаграммалары</w:t>
      </w:r>
    </w:p>
    <w:p>
      <w:pPr>
        <w:spacing w:after="0"/>
        <w:ind w:left="0"/>
        <w:jc w:val="both"/>
      </w:pPr>
      <w:r>
        <w:rPr>
          <w:rFonts w:ascii="Times New Roman"/>
          <w:b w:val="false"/>
          <w:i w:val="false"/>
          <w:color w:val="000000"/>
          <w:sz w:val="28"/>
        </w:rPr>
        <w:t>
      Мемлекеттік корпорациясымен құжаттарды қабылдау және жолдау арқылы мемлекеттік қызметті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"Кондоминиум объектісін</w:t>
            </w:r>
            <w:r>
              <w:br/>
            </w:r>
            <w:r>
              <w:rPr>
                <w:rFonts w:ascii="Times New Roman"/>
                <w:b w:val="false"/>
                <w:i w:val="false"/>
                <w:color w:val="000000"/>
                <w:sz w:val="20"/>
              </w:rPr>
              <w:t>мемлекеттік тіркеу"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"Кондоминиум объектісін мемлекеттік тіркеу" мемлекеттік қызмет көрсету бизнес-процессінің Анықтамасы</w:t>
      </w:r>
    </w:p>
    <w:p>
      <w:pPr>
        <w:spacing w:after="0"/>
        <w:ind w:left="0"/>
        <w:jc w:val="both"/>
      </w:pPr>
      <w:r>
        <w:rPr>
          <w:rFonts w:ascii="Times New Roman"/>
          <w:b w:val="false"/>
          <w:i w:val="false"/>
          <w:color w:val="000000"/>
          <w:sz w:val="28"/>
        </w:rPr>
        <w:t>
      *Мемлекеттік корпорациясы арқылы қызмет көрсету барысында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қызмет берушінің (жұмыскерлердің) құрылымдық бөлімшелерінің, Мемлекеттік корпорацияның, "электрондық үкімет" веб-порталының өзара әрекеттестігі;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header.xml" Type="http://schemas.openxmlformats.org/officeDocument/2006/relationships/header" Id="rId4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