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21cba" w14:textId="4921c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Ауыл шаруашылығы министрінің 2015 жылғы 24 тамыздағы № 7-1/764 бұйрығы. Қазақстан Республикасының Әділет министрлігінде 2015 жылы 23 қыркүйекте № 12097 болып тіркелді. Күші жойылды - Қазақстан Республикасы Ауыл шаруашылығы министрінің 2021 жылғы 27 мамырдағы № 171 бұйрығымен</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27.05.2021 </w:t>
      </w:r>
      <w:r>
        <w:rPr>
          <w:rFonts w:ascii="Times New Roman"/>
          <w:b w:val="false"/>
          <w:i w:val="false"/>
          <w:color w:val="ff0000"/>
          <w:sz w:val="28"/>
        </w:rPr>
        <w:t>№ 171</w:t>
      </w:r>
      <w:r>
        <w:rPr>
          <w:rFonts w:ascii="Times New Roman"/>
          <w:b w:val="false"/>
          <w:i w:val="false"/>
          <w:color w:val="ff0000"/>
          <w:sz w:val="28"/>
        </w:rPr>
        <w:t xml:space="preserve"> (алғашқы ресми жарияланған күнінен кейін күнтізбелік алпыс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Республикасының Заңы 10-бабының </w:t>
      </w:r>
      <w:r>
        <w:rPr>
          <w:rFonts w:ascii="Times New Roman"/>
          <w:b w:val="false"/>
          <w:i w:val="false"/>
          <w:color w:val="000000"/>
          <w:sz w:val="28"/>
        </w:rPr>
        <w:t>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41"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"Экспорттау кезінде орны ауыстырылатын (тасымалданатын) объектілерге ветеринариялық сертификат беру" мемлекеттік көрсетілетін қызмет регламенті;</w:t>
      </w:r>
    </w:p>
    <w:bookmarkEnd w:id="2"/>
    <w:bookmarkStart w:name="z342"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тіркей отырып, ветеринариялық препараттарға, жемшөптік қоспаларға тіркеу куәліктерін беру" мемлекеттік көрсетілетін қызмет регламенті;</w:t>
      </w:r>
    </w:p>
    <w:bookmarkEnd w:id="3"/>
    <w:bookmarkStart w:name="z406"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"Ветеринариялық зертханалар (сынау хаттамалары) беретін сараптама актiлерiн беру" мемлекеттік көрсетілетін қызмет регламенті;</w:t>
      </w:r>
    </w:p>
    <w:bookmarkEnd w:id="4"/>
    <w:bookmarkStart w:name="z447"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"Ветеринария саласындағы қызметпен айналысуға лицензия беру" мемлекеттік көрсетілетін қызмет регламенті;</w:t>
      </w:r>
    </w:p>
    <w:bookmarkEnd w:id="5"/>
    <w:bookmarkStart w:name="z448"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"Тиісті аумақтағы эпизоотиялық жағдайды бағалауды ескере отырып, орны ауыстырылатын (тасымалданатын) объектілердің экспортына, импортына және транзитіне рұқсат беру" мемлекеттік көрсетілетін қызмет регламенті;</w:t>
      </w:r>
    </w:p>
    <w:bookmarkEnd w:id="6"/>
    <w:bookmarkStart w:name="z449"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жетілдірілген ветеринариялық препараттарға, жемшөп қоспаларына нормативтік-техникалық құжаттаманы келісу" мемлекеттік көрсетілетін қызмет регламенті;</w:t>
      </w:r>
    </w:p>
    <w:bookmarkEnd w:id="7"/>
    <w:bookmarkStart w:name="z450" w:id="8"/>
    <w:p>
      <w:pPr>
        <w:spacing w:after="0"/>
        <w:ind w:left="0"/>
        <w:jc w:val="both"/>
      </w:pPr>
      <w:r>
        <w:rPr>
          <w:rFonts w:ascii="Times New Roman"/>
          <w:b w:val="false"/>
          <w:i w:val="false"/>
          <w:color w:val="000000"/>
          <w:sz w:val="28"/>
        </w:rPr>
        <w:t xml:space="preserve">
      7) осы бұйраққа </w:t>
      </w:r>
      <w:r>
        <w:rPr>
          <w:rFonts w:ascii="Times New Roman"/>
          <w:b w:val="false"/>
          <w:i w:val="false"/>
          <w:color w:val="000000"/>
          <w:sz w:val="28"/>
        </w:rPr>
        <w:t>7-қосымшаға</w:t>
      </w:r>
      <w:r>
        <w:rPr>
          <w:rFonts w:ascii="Times New Roman"/>
          <w:b w:val="false"/>
          <w:i w:val="false"/>
          <w:color w:val="000000"/>
          <w:sz w:val="28"/>
        </w:rPr>
        <w:t xml:space="preserve"> сәйкес "Ветеринариялық препараттарға және жемшөптік қоспаларға апробация жүргізу" мемлекеттік көрсетілетін қызмет регламенті; </w:t>
      </w:r>
    </w:p>
    <w:bookmarkEnd w:id="8"/>
    <w:bookmarkStart w:name="z451"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"Лазерлік станцияларды, ауыл шаруашылығы жануарларын бірдейлендіруді жүргізуге арналған бұйымдар (құралдар) мен атрибуттарды және оларды өндірушілерді эмиссия жөніндегі дерекқорда тіркеу" мемлекеттік көрсетілетін қызмет регламенті бекітілсін.</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04.05.2016 </w:t>
      </w:r>
      <w:r>
        <w:rPr>
          <w:rFonts w:ascii="Times New Roman"/>
          <w:b w:val="false"/>
          <w:i w:val="false"/>
          <w:color w:val="000000"/>
          <w:sz w:val="28"/>
        </w:rPr>
        <w:t>№ 199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 w:id="10"/>
    <w:p>
      <w:pPr>
        <w:spacing w:after="0"/>
        <w:ind w:left="0"/>
        <w:jc w:val="both"/>
      </w:pPr>
      <w:r>
        <w:rPr>
          <w:rFonts w:ascii="Times New Roman"/>
          <w:b w:val="false"/>
          <w:i w:val="false"/>
          <w:color w:val="000000"/>
          <w:sz w:val="28"/>
        </w:rPr>
        <w:t xml:space="preserve">
       2. "Ветеринария саласындағы мемлекеттік көрсетілетін қызметтер регламенттерін бекіту туралы" Қазақстан Республикасы Ауыл шаруашылығы министрінің 2014 жылғы 21 шілдедегі № 7-1/374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9713 болып тіркелген, "Әділет" ақпараттық-құқықтық жүйесінде 2014 жылғы 10 қазанда жарияланған) күші жойылды деп танылсын.</w:t>
      </w:r>
    </w:p>
    <w:bookmarkEnd w:id="10"/>
    <w:bookmarkStart w:name="z9" w:id="11"/>
    <w:p>
      <w:pPr>
        <w:spacing w:after="0"/>
        <w:ind w:left="0"/>
        <w:jc w:val="both"/>
      </w:pPr>
      <w:r>
        <w:rPr>
          <w:rFonts w:ascii="Times New Roman"/>
          <w:b w:val="false"/>
          <w:i w:val="false"/>
          <w:color w:val="000000"/>
          <w:sz w:val="28"/>
        </w:rPr>
        <w:t>
      3. Қазақстан Республикасы Ауыл шаруашылығы министрлігінің Ветеринария және тамақ қауіпсіздігі департаменті заңнамада белгіленген тәртіппен:</w:t>
      </w:r>
    </w:p>
    <w:bookmarkEnd w:id="11"/>
    <w:bookmarkStart w:name="z10" w:id="12"/>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2"/>
    <w:bookmarkStart w:name="z11" w:id="13"/>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көшірмесінің мерзімді баспа басылымдарына және "Әділет" ақпараттық-құқықтық жүйесіне ресми жариялауға жіберілуін;</w:t>
      </w:r>
    </w:p>
    <w:bookmarkEnd w:id="13"/>
    <w:bookmarkStart w:name="z12" w:id="14"/>
    <w:p>
      <w:pPr>
        <w:spacing w:after="0"/>
        <w:ind w:left="0"/>
        <w:jc w:val="both"/>
      </w:pPr>
      <w:r>
        <w:rPr>
          <w:rFonts w:ascii="Times New Roman"/>
          <w:b w:val="false"/>
          <w:i w:val="false"/>
          <w:color w:val="000000"/>
          <w:sz w:val="28"/>
        </w:rPr>
        <w:t>
      3) осы бұйрықтың Қазақстан Республикасы Ауыл шаруашылығы министрлігінің интернет-ресурсында және мемлекеттік органдардың интранет-порталында орналастырылуын қамтамасыз етсін.</w:t>
      </w:r>
    </w:p>
    <w:bookmarkEnd w:id="14"/>
    <w:bookmarkStart w:name="z13" w:id="15"/>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Ауыл шаруашылығы вице-министріне жүктелсін.</w:t>
      </w:r>
    </w:p>
    <w:bookmarkEnd w:id="15"/>
    <w:bookmarkStart w:name="z14" w:id="16"/>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Ауыл шаруашылығы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Мамытбеков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 1-қосымша</w:t>
            </w:r>
          </w:p>
        </w:tc>
      </w:tr>
    </w:tbl>
    <w:bookmarkStart w:name="z16" w:id="17"/>
    <w:p>
      <w:pPr>
        <w:spacing w:after="0"/>
        <w:ind w:left="0"/>
        <w:jc w:val="left"/>
      </w:pPr>
      <w:r>
        <w:rPr>
          <w:rFonts w:ascii="Times New Roman"/>
          <w:b/>
          <w:i w:val="false"/>
          <w:color w:val="000000"/>
        </w:rPr>
        <w:t xml:space="preserve"> Экспорттау кезінде орны ауыстырылатын (тасымалданатын) объектілерге ветеринариялық сертификат беру</w:t>
      </w:r>
    </w:p>
    <w:bookmarkEnd w:id="17"/>
    <w:p>
      <w:pPr>
        <w:spacing w:after="0"/>
        <w:ind w:left="0"/>
        <w:jc w:val="both"/>
      </w:pPr>
      <w:r>
        <w:rPr>
          <w:rFonts w:ascii="Times New Roman"/>
          <w:b w:val="false"/>
          <w:i w:val="false"/>
          <w:color w:val="ff0000"/>
          <w:sz w:val="28"/>
        </w:rPr>
        <w:t xml:space="preserve">
      Ескерту. Регламенттің тақырыбы жаңа редакцияда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 w:id="18"/>
    <w:p>
      <w:pPr>
        <w:spacing w:after="0"/>
        <w:ind w:left="0"/>
        <w:jc w:val="left"/>
      </w:pPr>
      <w:r>
        <w:rPr>
          <w:rFonts w:ascii="Times New Roman"/>
          <w:b/>
          <w:i w:val="false"/>
          <w:color w:val="000000"/>
        </w:rPr>
        <w:t xml:space="preserve"> 1-тарау. Жалпы ережелер</w:t>
      </w:r>
    </w:p>
    <w:bookmarkEnd w:id="18"/>
    <w:p>
      <w:pPr>
        <w:spacing w:after="0"/>
        <w:ind w:left="0"/>
        <w:jc w:val="both"/>
      </w:pPr>
      <w:r>
        <w:rPr>
          <w:rFonts w:ascii="Times New Roman"/>
          <w:b w:val="false"/>
          <w:i w:val="false"/>
          <w:color w:val="ff0000"/>
          <w:sz w:val="28"/>
        </w:rPr>
        <w:t xml:space="preserve">
      Ескерту. 1-тараудың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 w:id="19"/>
    <w:p>
      <w:pPr>
        <w:spacing w:after="0"/>
        <w:ind w:left="0"/>
        <w:jc w:val="both"/>
      </w:pPr>
      <w:r>
        <w:rPr>
          <w:rFonts w:ascii="Times New Roman"/>
          <w:b w:val="false"/>
          <w:i w:val="false"/>
          <w:color w:val="000000"/>
          <w:sz w:val="28"/>
        </w:rPr>
        <w:t>
      1. "Экспорттау кезінде орны ауыстырылатын (тасымалданатын) объектілерге ветеринариялық сертификат беру" мемлекеттік қызметін (бұдан әрі – мемлекеттік көрсетілетін қызмет) Астана, Алматы және Шымкент қалаларының, ауданның, облыстық маңызы бар қаланың бас мемлекеттік ветеринариялық-санитариялық инспекторы және оның орынбасары, Астана, Алматы және Шымкент қалаларының, ауданның, облыстық маңызы бар қалалардың бас мемлекеттік ветеринариялық-санитариялық инспекторы және оның орынбасары бекіткен тізім негізінде мемлекеттік ветеринариялық-санитариялық инспекторлар (бұдан әрі – көрсетілетін қызметті беруші) көрсетеді.</w:t>
      </w:r>
    </w:p>
    <w:bookmarkEnd w:id="1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(бұдан әрі – кеңсе);</w:t>
      </w:r>
    </w:p>
    <w:p>
      <w:pPr>
        <w:spacing w:after="0"/>
        <w:ind w:left="0"/>
        <w:jc w:val="both"/>
      </w:pPr>
      <w:r>
        <w:rPr>
          <w:rFonts w:ascii="Times New Roman"/>
          <w:b w:val="false"/>
          <w:i w:val="false"/>
          <w:color w:val="000000"/>
          <w:sz w:val="28"/>
        </w:rPr>
        <w:t>
      2) "электрондық үкіметтің" www.egov.kz, www.elіcense.kz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20"/>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0"/>
    <w:bookmarkStart w:name="z22" w:id="21"/>
    <w:p>
      <w:pPr>
        <w:spacing w:after="0"/>
        <w:ind w:left="0"/>
        <w:jc w:val="both"/>
      </w:pPr>
      <w:r>
        <w:rPr>
          <w:rFonts w:ascii="Times New Roman"/>
          <w:b w:val="false"/>
          <w:i w:val="false"/>
          <w:color w:val="000000"/>
          <w:sz w:val="28"/>
        </w:rPr>
        <w:t xml:space="preserve">
      3. Мемлекеттік қызметті көрсету нәтижесі – экспорттау кезінде орны ауыстырылатын (тасымалданатын) объектілерге ветеринариялық сертификат (бұдан әрі – ветеринариялық сертификат), 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Ауыл шаруашылығы министрінің 2015 жылғы 6 маусымдағы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"Экспорттау кезінде орны ауыстырылатын (тасымалданатын) объектілерге ветеринариялық сертификат беру" мемлекеттік көрсетілетін қызмет стандартының (бұдан әрі – стандарт) 10-тармағында көзделген жағдайларда және негіздер бойынша мемлекеттік қызметті көрсетуден дәлелді бас тарту.</w:t>
      </w:r>
    </w:p>
    <w:bookmarkEnd w:id="2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 w:id="22"/>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іс-қимылдары тәртібінің сипаттамасы</w:t>
      </w:r>
    </w:p>
    <w:bookmarkEnd w:id="22"/>
    <w:p>
      <w:pPr>
        <w:spacing w:after="0"/>
        <w:ind w:left="0"/>
        <w:jc w:val="both"/>
      </w:pPr>
      <w:r>
        <w:rPr>
          <w:rFonts w:ascii="Times New Roman"/>
          <w:b w:val="false"/>
          <w:i w:val="false"/>
          <w:color w:val="ff0000"/>
          <w:sz w:val="28"/>
        </w:rPr>
        <w:t xml:space="preserve">
      Ескерту. 2-тараудың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 w:id="23"/>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стандарттың 9-тармағында көрсетілген құжаттары қоса берілген өтінішінің (бұдан әрі – өтініш) болуы мемлекеттік қызметті көрсету рәсімін (іс-қимылын) бастау үшін негіз болып табылады.</w:t>
      </w:r>
    </w:p>
    <w:bookmarkEnd w:id="23"/>
    <w:bookmarkStart w:name="z25" w:id="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24"/>
    <w:bookmarkStart w:name="z26" w:id="25"/>
    <w:p>
      <w:pPr>
        <w:spacing w:after="0"/>
        <w:ind w:left="0"/>
        <w:jc w:val="both"/>
      </w:pPr>
      <w:r>
        <w:rPr>
          <w:rFonts w:ascii="Times New Roman"/>
          <w:b w:val="false"/>
          <w:i w:val="false"/>
          <w:color w:val="000000"/>
          <w:sz w:val="28"/>
        </w:rPr>
        <w:t>
      1) кеңсе мемлекеттік көрсетілетін қызметті алушының мемлекеттік қызметті алуға берген өтінішін тіркейді, жауапты орындаушыны (бұдан әрі – орындаушы) айқындау үшін өтінішті көрсетілетін қызметті беруші басшылығына (бұдан әрі – басшылық) жолдайды – 30 (отыз) минут;</w:t>
      </w:r>
    </w:p>
    <w:bookmarkEnd w:id="25"/>
    <w:bookmarkStart w:name="z27" w:id="26"/>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26"/>
    <w:bookmarkStart w:name="z28" w:id="27"/>
    <w:p>
      <w:pPr>
        <w:spacing w:after="0"/>
        <w:ind w:left="0"/>
        <w:jc w:val="both"/>
      </w:pPr>
      <w:r>
        <w:rPr>
          <w:rFonts w:ascii="Times New Roman"/>
          <w:b w:val="false"/>
          <w:i w:val="false"/>
          <w:color w:val="000000"/>
          <w:sz w:val="28"/>
        </w:rPr>
        <w:t>
      3) көрсетілетін қызметті беруші орындаушысы:</w:t>
      </w:r>
    </w:p>
    <w:bookmarkEnd w:id="27"/>
    <w:p>
      <w:pPr>
        <w:spacing w:after="0"/>
        <w:ind w:left="0"/>
        <w:jc w:val="both"/>
      </w:pPr>
      <w:r>
        <w:rPr>
          <w:rFonts w:ascii="Times New Roman"/>
          <w:b w:val="false"/>
          <w:i w:val="false"/>
          <w:color w:val="000000"/>
          <w:sz w:val="28"/>
        </w:rPr>
        <w:t>
      ұсынылған өтінішпен танысады, ұсынылған құжаттардың толықтығын тексереді, орны ауыстырылатын (тасымалданатын) объектіні қарап тексеруді және көлік құралының ветеринариялық-санитариялық жай-күйін бағалауды жүргізеді – көрсетілетін қызметті алушының құжаттарын алған сәттен бастап екі жұмыс күні ішінде;</w:t>
      </w:r>
    </w:p>
    <w:p>
      <w:pPr>
        <w:spacing w:after="0"/>
        <w:ind w:left="0"/>
        <w:jc w:val="both"/>
      </w:pPr>
      <w:r>
        <w:rPr>
          <w:rFonts w:ascii="Times New Roman"/>
          <w:b w:val="false"/>
          <w:i w:val="false"/>
          <w:color w:val="000000"/>
          <w:sz w:val="28"/>
        </w:rPr>
        <w:t>
      өтініш беруші құжаттардың толық топтамасын ұсынбаған жағдайда, орны ауыстырылатын (тасымалданатын) объектінің және көлік құралының ветеринариялық (ветеринариялық-санитариялық) қағидаларға және қауіпсіздік талаптарына сәйкес келмегенде орындаушы көрсетілген мерзімдерде басшылыққа қол қойған өтінішті әрі қарай қараудан жазбаша дәлелді бас тартуды дайындайды және көрсетілетін қызметті алушыға беру үшін кеңсеге жолдайды;</w:t>
      </w:r>
    </w:p>
    <w:p>
      <w:pPr>
        <w:spacing w:after="0"/>
        <w:ind w:left="0"/>
        <w:jc w:val="both"/>
      </w:pPr>
      <w:r>
        <w:rPr>
          <w:rFonts w:ascii="Times New Roman"/>
          <w:b w:val="false"/>
          <w:i w:val="false"/>
          <w:color w:val="000000"/>
          <w:sz w:val="28"/>
        </w:rPr>
        <w:t>
      орны ауыстырылатын (тасымалданатын) объектілерге экспорттау кезіндегі ветеринариялық сертификатты ресімдейді, басшыға мемлекеттік қызмет көрсету нәтижесін немесе стандарттың 10-тармағында көзделген жағдайларда және негіздер бойынша мемлекеттік қызмет көрсетуден жазбаша дәлелді бас тартуды қою үшін жолдайды – 5 (бес) сағат;</w:t>
      </w:r>
    </w:p>
    <w:bookmarkStart w:name="z29" w:id="28"/>
    <w:p>
      <w:pPr>
        <w:spacing w:after="0"/>
        <w:ind w:left="0"/>
        <w:jc w:val="both"/>
      </w:pPr>
      <w:r>
        <w:rPr>
          <w:rFonts w:ascii="Times New Roman"/>
          <w:b w:val="false"/>
          <w:i w:val="false"/>
          <w:color w:val="000000"/>
          <w:sz w:val="28"/>
        </w:rPr>
        <w:t>
      4) басшылық – ұсынылған құжаттарды қарастырады, қол қояды (электрондық құжатқа электрондық цифрлық қолтаңбасымен (бұдан әрі – ЭЦҚ) қол қояды), кеңсеге жолдайды – 60 (алпыс) минут;</w:t>
      </w:r>
    </w:p>
    <w:bookmarkEnd w:id="28"/>
    <w:bookmarkStart w:name="z30" w:id="29"/>
    <w:p>
      <w:pPr>
        <w:spacing w:after="0"/>
        <w:ind w:left="0"/>
        <w:jc w:val="both"/>
      </w:pPr>
      <w:r>
        <w:rPr>
          <w:rFonts w:ascii="Times New Roman"/>
          <w:b w:val="false"/>
          <w:i w:val="false"/>
          <w:color w:val="000000"/>
          <w:sz w:val="28"/>
        </w:rPr>
        <w:t>
      5) кеңсе мемлекеттік көрсетілетін қызметтің нәтижелерін көрсетілетін қызметті алушыға береді – 30 (отыз) минут.</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 w:id="30"/>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жөніндегі рәсімнің (іс-қимылдың) нәтижесі:</w:t>
      </w:r>
    </w:p>
    <w:bookmarkEnd w:id="30"/>
    <w:bookmarkStart w:name="z32" w:id="31"/>
    <w:p>
      <w:pPr>
        <w:spacing w:after="0"/>
        <w:ind w:left="0"/>
        <w:jc w:val="both"/>
      </w:pPr>
      <w:r>
        <w:rPr>
          <w:rFonts w:ascii="Times New Roman"/>
          <w:b w:val="false"/>
          <w:i w:val="false"/>
          <w:color w:val="000000"/>
          <w:sz w:val="28"/>
        </w:rPr>
        <w:t>
      1) тіркелген өтініш, өтінішті басшылыққа жолдау;</w:t>
      </w:r>
    </w:p>
    <w:bookmarkEnd w:id="31"/>
    <w:bookmarkStart w:name="z33" w:id="32"/>
    <w:p>
      <w:pPr>
        <w:spacing w:after="0"/>
        <w:ind w:left="0"/>
        <w:jc w:val="both"/>
      </w:pPr>
      <w:r>
        <w:rPr>
          <w:rFonts w:ascii="Times New Roman"/>
          <w:b w:val="false"/>
          <w:i w:val="false"/>
          <w:color w:val="000000"/>
          <w:sz w:val="28"/>
        </w:rPr>
        <w:t>
      2) басшылықтың өтініштерді қарауы және орындаушыны анықтауы және оған орындауға жолдауы;</w:t>
      </w:r>
    </w:p>
    <w:bookmarkEnd w:id="32"/>
    <w:bookmarkStart w:name="z34" w:id="33"/>
    <w:p>
      <w:pPr>
        <w:spacing w:after="0"/>
        <w:ind w:left="0"/>
        <w:jc w:val="both"/>
      </w:pPr>
      <w:r>
        <w:rPr>
          <w:rFonts w:ascii="Times New Roman"/>
          <w:b w:val="false"/>
          <w:i w:val="false"/>
          <w:color w:val="000000"/>
          <w:sz w:val="28"/>
        </w:rPr>
        <w:t>
      3) өтінішпен танысу, ветеринариялық сертификатты немесе мемлекеттік қызмет көрсетуден дәлелді бас тарту туралы жауапты ресімдеу, қол қою үшін басшылыққа жолдау;</w:t>
      </w:r>
    </w:p>
    <w:bookmarkEnd w:id="33"/>
    <w:bookmarkStart w:name="z35" w:id="34"/>
    <w:p>
      <w:pPr>
        <w:spacing w:after="0"/>
        <w:ind w:left="0"/>
        <w:jc w:val="both"/>
      </w:pPr>
      <w:r>
        <w:rPr>
          <w:rFonts w:ascii="Times New Roman"/>
          <w:b w:val="false"/>
          <w:i w:val="false"/>
          <w:color w:val="000000"/>
          <w:sz w:val="28"/>
        </w:rPr>
        <w:t>
      4) көрсетілген мемлекеттік қызметтің нәтижесіне немесе дәлелді бас тартуға қол қою және кеңсеге жолдау;</w:t>
      </w:r>
    </w:p>
    <w:bookmarkEnd w:id="34"/>
    <w:bookmarkStart w:name="z36" w:id="35"/>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35"/>
    <w:p>
      <w:pPr>
        <w:spacing w:after="0"/>
        <w:ind w:left="0"/>
        <w:jc w:val="both"/>
      </w:pPr>
      <w:r>
        <w:rPr>
          <w:rFonts w:ascii="Times New Roman"/>
          <w:b w:val="false"/>
          <w:i w:val="false"/>
          <w:color w:val="000000"/>
          <w:sz w:val="28"/>
        </w:rPr>
        <w:t>
      Мемлекеттік қызметті алу үшін өтінішті электрондық тәсілмен берген жағдайда, мемлекеттік қызметті көрсету нәтижесі электрондық құжат нысанда ресімделеді, қағазбен берген жағдайда мемлекеттік қызметті көрсету нәтижесі электрондық құжат нысанында ресімделеді, басып шығарылады, көрсетілетін қызметті беруші басшысының қолы қойылады және мөрмен куәландырылады.</w:t>
      </w:r>
    </w:p>
    <w:bookmarkStart w:name="z37" w:id="36"/>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36"/>
    <w:p>
      <w:pPr>
        <w:spacing w:after="0"/>
        <w:ind w:left="0"/>
        <w:jc w:val="both"/>
      </w:pPr>
      <w:r>
        <w:rPr>
          <w:rFonts w:ascii="Times New Roman"/>
          <w:b w:val="false"/>
          <w:i w:val="false"/>
          <w:color w:val="ff0000"/>
          <w:sz w:val="28"/>
        </w:rPr>
        <w:t xml:space="preserve">
      Ескерту. 3-тараудың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 w:id="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жұмыскерлерінің тізбесі:</w:t>
      </w:r>
    </w:p>
    <w:bookmarkEnd w:id="37"/>
    <w:bookmarkStart w:name="z39" w:id="38"/>
    <w:p>
      <w:pPr>
        <w:spacing w:after="0"/>
        <w:ind w:left="0"/>
        <w:jc w:val="both"/>
      </w:pPr>
      <w:r>
        <w:rPr>
          <w:rFonts w:ascii="Times New Roman"/>
          <w:b w:val="false"/>
          <w:i w:val="false"/>
          <w:color w:val="000000"/>
          <w:sz w:val="28"/>
        </w:rPr>
        <w:t>
      1) кеңсе жұмыскері;</w:t>
      </w:r>
    </w:p>
    <w:bookmarkEnd w:id="38"/>
    <w:bookmarkStart w:name="z40" w:id="39"/>
    <w:p>
      <w:pPr>
        <w:spacing w:after="0"/>
        <w:ind w:left="0"/>
        <w:jc w:val="both"/>
      </w:pPr>
      <w:r>
        <w:rPr>
          <w:rFonts w:ascii="Times New Roman"/>
          <w:b w:val="false"/>
          <w:i w:val="false"/>
          <w:color w:val="000000"/>
          <w:sz w:val="28"/>
        </w:rPr>
        <w:t>
      2) орындаушы;</w:t>
      </w:r>
    </w:p>
    <w:bookmarkEnd w:id="39"/>
    <w:bookmarkStart w:name="z41" w:id="40"/>
    <w:p>
      <w:pPr>
        <w:spacing w:after="0"/>
        <w:ind w:left="0"/>
        <w:jc w:val="both"/>
      </w:pPr>
      <w:r>
        <w:rPr>
          <w:rFonts w:ascii="Times New Roman"/>
          <w:b w:val="false"/>
          <w:i w:val="false"/>
          <w:color w:val="000000"/>
          <w:sz w:val="28"/>
        </w:rPr>
        <w:t>
      3) басшылық (көрсетілетін қызмет берушінің сертификатқа қол қоюға уәкілетті лауазымды адамы).</w:t>
      </w:r>
    </w:p>
    <w:bookmarkEnd w:id="40"/>
    <w:bookmarkStart w:name="z42" w:id="4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 (іс-қимылдар) бірізділігінің сипаттамасы:</w:t>
      </w:r>
    </w:p>
    <w:bookmarkEnd w:id="41"/>
    <w:bookmarkStart w:name="z43" w:id="42"/>
    <w:p>
      <w:pPr>
        <w:spacing w:after="0"/>
        <w:ind w:left="0"/>
        <w:jc w:val="both"/>
      </w:pPr>
      <w:r>
        <w:rPr>
          <w:rFonts w:ascii="Times New Roman"/>
          <w:b w:val="false"/>
          <w:i w:val="false"/>
          <w:color w:val="000000"/>
          <w:sz w:val="28"/>
        </w:rPr>
        <w:t>
      1) кеңсе мемлекеттік көрсетілетін қызметті алушы ұсынған мемлекеттік көрсетілетін қызметті алуға өтінішті тіркейді, орындаушыны айқындау үшін өтінішті басшылыққа жолдайды – 30 (отыз) минут;</w:t>
      </w:r>
    </w:p>
    <w:bookmarkEnd w:id="42"/>
    <w:bookmarkStart w:name="z44" w:id="43"/>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43"/>
    <w:bookmarkStart w:name="z45" w:id="44"/>
    <w:p>
      <w:pPr>
        <w:spacing w:after="0"/>
        <w:ind w:left="0"/>
        <w:jc w:val="both"/>
      </w:pPr>
      <w:r>
        <w:rPr>
          <w:rFonts w:ascii="Times New Roman"/>
          <w:b w:val="false"/>
          <w:i w:val="false"/>
          <w:color w:val="000000"/>
          <w:sz w:val="28"/>
        </w:rPr>
        <w:t>
      3) көрсетілетін қызметті беруші орындаушысы:</w:t>
      </w:r>
    </w:p>
    <w:bookmarkEnd w:id="44"/>
    <w:p>
      <w:pPr>
        <w:spacing w:after="0"/>
        <w:ind w:left="0"/>
        <w:jc w:val="both"/>
      </w:pPr>
      <w:r>
        <w:rPr>
          <w:rFonts w:ascii="Times New Roman"/>
          <w:b w:val="false"/>
          <w:i w:val="false"/>
          <w:color w:val="000000"/>
          <w:sz w:val="28"/>
        </w:rPr>
        <w:t>
      ұсынылған өтінішпен танысады, ұсынылған құжаттардың толықтығын тексереді, орны ауыстырылатын (тасымалданатын) объектіні қарап тексеруді және көлік құралының ветеринариялық-санитариялық жай-күйін бағалауды жүргізеді – көрсетілетін қызметті алушының құжаттарын алған сәттен бастап екі жұмыс күні ішінде;</w:t>
      </w:r>
    </w:p>
    <w:p>
      <w:pPr>
        <w:spacing w:after="0"/>
        <w:ind w:left="0"/>
        <w:jc w:val="both"/>
      </w:pPr>
      <w:r>
        <w:rPr>
          <w:rFonts w:ascii="Times New Roman"/>
          <w:b w:val="false"/>
          <w:i w:val="false"/>
          <w:color w:val="000000"/>
          <w:sz w:val="28"/>
        </w:rPr>
        <w:t>
      өтініш беруші құжаттардың толық топтамасын ұсынбаған жағдайда, орны ауыстырылатын (тасымалданатын) объектінің және көлік құралының ветеринариялық (ветеринариялық-санитариялық) қағидаларға және қауіпсіздік талаптарына сәйкес келмегенде орындаушы көрсетілген мерзімдерде басшылыққа қол қойған өтінішті әрі қарай қараудан жазбаша дәлелді бас тартуды дайындайды және көрсетілетін қызметті алушыға беру үшін кеңсеге жолдайды;</w:t>
      </w:r>
    </w:p>
    <w:p>
      <w:pPr>
        <w:spacing w:after="0"/>
        <w:ind w:left="0"/>
        <w:jc w:val="both"/>
      </w:pPr>
      <w:r>
        <w:rPr>
          <w:rFonts w:ascii="Times New Roman"/>
          <w:b w:val="false"/>
          <w:i w:val="false"/>
          <w:color w:val="000000"/>
          <w:sz w:val="28"/>
        </w:rPr>
        <w:t>
      орны ауыстырылатын (тасымалданатын) объектілерге экспорттау кезіндегі ветеринариялық сертификатты ресімдейді, басшыға мемлекеттік қызмет көрсету нәтижесін немесе стандарттың 10-тармағында көзделген жағдайларда және негіздер бойынша мемлекеттік қызмет көрсетуден жазбаша дәлелді бас тартуды қою үшін жолдайды – 5 (бес) сағат;</w:t>
      </w:r>
    </w:p>
    <w:bookmarkStart w:name="z46" w:id="45"/>
    <w:p>
      <w:pPr>
        <w:spacing w:after="0"/>
        <w:ind w:left="0"/>
        <w:jc w:val="both"/>
      </w:pPr>
      <w:r>
        <w:rPr>
          <w:rFonts w:ascii="Times New Roman"/>
          <w:b w:val="false"/>
          <w:i w:val="false"/>
          <w:color w:val="000000"/>
          <w:sz w:val="28"/>
        </w:rPr>
        <w:t>
      4) басшылық – ұсынылған құжаттарды қарастырады, қол қояды (электрондық құжатқа ЭЦҚ-сымен қол қояды), кеңсеге жолдайды – 60 (алпыс) минут;</w:t>
      </w:r>
    </w:p>
    <w:bookmarkEnd w:id="45"/>
    <w:bookmarkStart w:name="z47" w:id="46"/>
    <w:p>
      <w:pPr>
        <w:spacing w:after="0"/>
        <w:ind w:left="0"/>
        <w:jc w:val="both"/>
      </w:pPr>
      <w:r>
        <w:rPr>
          <w:rFonts w:ascii="Times New Roman"/>
          <w:b w:val="false"/>
          <w:i w:val="false"/>
          <w:color w:val="000000"/>
          <w:sz w:val="28"/>
        </w:rPr>
        <w:t>
      5) кеңсе көрсетілетін қызметті алушыға мемлекеттік көрсетілетін қызметтің нәтижелерін береді – 30 (отыз) минут.</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 w:id="47"/>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47"/>
    <w:p>
      <w:pPr>
        <w:spacing w:after="0"/>
        <w:ind w:left="0"/>
        <w:jc w:val="both"/>
      </w:pPr>
      <w:r>
        <w:rPr>
          <w:rFonts w:ascii="Times New Roman"/>
          <w:b w:val="false"/>
          <w:i w:val="false"/>
          <w:color w:val="ff0000"/>
          <w:sz w:val="28"/>
        </w:rPr>
        <w:t xml:space="preserve">
      Ескерту. 4-тараудың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 w:id="48"/>
    <w:p>
      <w:pPr>
        <w:spacing w:after="0"/>
        <w:ind w:left="0"/>
        <w:jc w:val="both"/>
      </w:pPr>
      <w:r>
        <w:rPr>
          <w:rFonts w:ascii="Times New Roman"/>
          <w:b w:val="false"/>
          <w:i w:val="false"/>
          <w:color w:val="000000"/>
          <w:sz w:val="28"/>
        </w:rPr>
        <w:t>
      9. Портал арқылы көрсетілетін қызметті берушінің қадамдық іс-қимылдары мен шешімдері:</w:t>
      </w:r>
    </w:p>
    <w:bookmarkEnd w:id="48"/>
    <w:bookmarkStart w:name="z50" w:id="49"/>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bookmarkEnd w:id="49"/>
    <w:bookmarkStart w:name="z51" w:id="50"/>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bookmarkEnd w:id="50"/>
    <w:bookmarkStart w:name="z52" w:id="51"/>
    <w:p>
      <w:pPr>
        <w:spacing w:after="0"/>
        <w:ind w:left="0"/>
        <w:jc w:val="both"/>
      </w:pPr>
      <w:r>
        <w:rPr>
          <w:rFonts w:ascii="Times New Roman"/>
          <w:b w:val="false"/>
          <w:i w:val="false"/>
          <w:color w:val="000000"/>
          <w:sz w:val="28"/>
        </w:rPr>
        <w:t>
      3) 1-шарт – порталдың тіркелген көрсетілетін қызметті алушы туралы деректердің шынайылығын логин (жеке сәйкестендіру нөмірі (бұдан әрі – ЖСН) немесе бизнес-сәйкестендiру нөмiрi (бұдан әрі – БСН) мен пароль арқылы тексеруі;</w:t>
      </w:r>
    </w:p>
    <w:bookmarkEnd w:id="51"/>
    <w:bookmarkStart w:name="z53" w:id="52"/>
    <w:p>
      <w:pPr>
        <w:spacing w:after="0"/>
        <w:ind w:left="0"/>
        <w:jc w:val="both"/>
      </w:pPr>
      <w:r>
        <w:rPr>
          <w:rFonts w:ascii="Times New Roman"/>
          <w:b w:val="false"/>
          <w:i w:val="false"/>
          <w:color w:val="000000"/>
          <w:sz w:val="28"/>
        </w:rPr>
        <w:t>
      4) 2-шарт – көрсетілетін қызметті алушының деректерiнде бұзушылықтар болуына байланысты порталдың авторизациялаудан бас тарту туралы хабарламаны қалыптастыруы;</w:t>
      </w:r>
    </w:p>
    <w:bookmarkEnd w:id="52"/>
    <w:bookmarkStart w:name="z54" w:id="53"/>
    <w:p>
      <w:pPr>
        <w:spacing w:after="0"/>
        <w:ind w:left="0"/>
        <w:jc w:val="both"/>
      </w:pPr>
      <w:r>
        <w:rPr>
          <w:rFonts w:ascii="Times New Roman"/>
          <w:b w:val="false"/>
          <w:i w:val="false"/>
          <w:color w:val="000000"/>
          <w:sz w:val="28"/>
        </w:rPr>
        <w:t>
      5) 2-процесс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қажетті құжаттарды электрондық түрде сұраным нысанына тіркей отырып, көрсетілетін қызметті алушының нысанды оның құрылымы мен форматтық талаптарын ескере отырып толтыруы (деректерді енгізуі);</w:t>
      </w:r>
    </w:p>
    <w:bookmarkEnd w:id="53"/>
    <w:bookmarkStart w:name="z55" w:id="54"/>
    <w:p>
      <w:pPr>
        <w:spacing w:after="0"/>
        <w:ind w:left="0"/>
        <w:jc w:val="both"/>
      </w:pPr>
      <w:r>
        <w:rPr>
          <w:rFonts w:ascii="Times New Roman"/>
          <w:b w:val="false"/>
          <w:i w:val="false"/>
          <w:color w:val="000000"/>
          <w:sz w:val="28"/>
        </w:rPr>
        <w:t>
      6) 3-процесс – көрсетілетін қызметті алушының сұранымды куәландыру (қол қою) үшін ЭЦҚ-ның тіркеу куәлігін таңдауы;</w:t>
      </w:r>
    </w:p>
    <w:bookmarkEnd w:id="54"/>
    <w:bookmarkStart w:name="z56" w:id="55"/>
    <w:p>
      <w:pPr>
        <w:spacing w:after="0"/>
        <w:ind w:left="0"/>
        <w:jc w:val="both"/>
      </w:pPr>
      <w:r>
        <w:rPr>
          <w:rFonts w:ascii="Times New Roman"/>
          <w:b w:val="false"/>
          <w:i w:val="false"/>
          <w:color w:val="000000"/>
          <w:sz w:val="28"/>
        </w:rPr>
        <w:t>
      7) 3-шарт – порталдың ЭЦҚ-ның тіркеу куәлігінің қолдану мерзімін және кері қайтарылған (күші жойылған) тіркеу куәліктерінің тізімінде болмауын, сондай-ақ сұранымда көрсетілген ЖСН/БСН мен ЭЦҚ-ның тіркеу куәлігінде көрсетілген ЖСН/БСН арасындағы сәйкестендіру деректерінің сәйкестігін тексеруі;</w:t>
      </w:r>
    </w:p>
    <w:bookmarkEnd w:id="55"/>
    <w:bookmarkStart w:name="z57" w:id="56"/>
    <w:p>
      <w:pPr>
        <w:spacing w:after="0"/>
        <w:ind w:left="0"/>
        <w:jc w:val="both"/>
      </w:pPr>
      <w:r>
        <w:rPr>
          <w:rFonts w:ascii="Times New Roman"/>
          <w:b w:val="false"/>
          <w:i w:val="false"/>
          <w:color w:val="000000"/>
          <w:sz w:val="28"/>
        </w:rPr>
        <w:t>
      8) 4-шарт – көрсетілетін қызметті алушы ЭЦҚ-сы шынайылығының расталмауына байланысты сұратылған қызметтен бас тарту туралы хабарламаны қалыптастыру;</w:t>
      </w:r>
    </w:p>
    <w:bookmarkEnd w:id="56"/>
    <w:bookmarkStart w:name="z58" w:id="57"/>
    <w:p>
      <w:pPr>
        <w:spacing w:after="0"/>
        <w:ind w:left="0"/>
        <w:jc w:val="both"/>
      </w:pPr>
      <w:r>
        <w:rPr>
          <w:rFonts w:ascii="Times New Roman"/>
          <w:b w:val="false"/>
          <w:i w:val="false"/>
          <w:color w:val="000000"/>
          <w:sz w:val="28"/>
        </w:rPr>
        <w:t>
      9) 4-процесс – порталға мемлекеттік көрсетілетін қызметтің ақысын төлеу;</w:t>
      </w:r>
    </w:p>
    <w:bookmarkEnd w:id="57"/>
    <w:bookmarkStart w:name="z59" w:id="58"/>
    <w:p>
      <w:pPr>
        <w:spacing w:after="0"/>
        <w:ind w:left="0"/>
        <w:jc w:val="both"/>
      </w:pPr>
      <w:r>
        <w:rPr>
          <w:rFonts w:ascii="Times New Roman"/>
          <w:b w:val="false"/>
          <w:i w:val="false"/>
          <w:color w:val="000000"/>
          <w:sz w:val="28"/>
        </w:rPr>
        <w:t>
      10) 5-шарт – ақпараттық жүйеде мемлекеттік көрсетілетін қызметтің ақысын төлеу фактісін тексеру;</w:t>
      </w:r>
    </w:p>
    <w:bookmarkEnd w:id="58"/>
    <w:bookmarkStart w:name="z60" w:id="59"/>
    <w:p>
      <w:pPr>
        <w:spacing w:after="0"/>
        <w:ind w:left="0"/>
        <w:jc w:val="both"/>
      </w:pPr>
      <w:r>
        <w:rPr>
          <w:rFonts w:ascii="Times New Roman"/>
          <w:b w:val="false"/>
          <w:i w:val="false"/>
          <w:color w:val="000000"/>
          <w:sz w:val="28"/>
        </w:rPr>
        <w:t>
      11) 5-процесс – порталға мемлекеттік көрсетілетін қызметтің ақысы төленбегендігіне байланысты мемлекеттік көрсетілетін қызметтен бас тарту туралы хабарламаның қалыптасуы;</w:t>
      </w:r>
    </w:p>
    <w:bookmarkEnd w:id="59"/>
    <w:bookmarkStart w:name="z61" w:id="60"/>
    <w:p>
      <w:pPr>
        <w:spacing w:after="0"/>
        <w:ind w:left="0"/>
        <w:jc w:val="both"/>
      </w:pPr>
      <w:r>
        <w:rPr>
          <w:rFonts w:ascii="Times New Roman"/>
          <w:b w:val="false"/>
          <w:i w:val="false"/>
          <w:color w:val="000000"/>
          <w:sz w:val="28"/>
        </w:rPr>
        <w:t>
      12) 6-процесс – мемлекеттік қызметті көрсетуге өтініштің толтырылған нысанын (енгізілген деректерді) көрсетілетін қызметті алушы ЭЦҚ-сы көмегімен куәландыру;</w:t>
      </w:r>
    </w:p>
    <w:bookmarkEnd w:id="60"/>
    <w:bookmarkStart w:name="z62" w:id="61"/>
    <w:p>
      <w:pPr>
        <w:spacing w:after="0"/>
        <w:ind w:left="0"/>
        <w:jc w:val="both"/>
      </w:pPr>
      <w:r>
        <w:rPr>
          <w:rFonts w:ascii="Times New Roman"/>
          <w:b w:val="false"/>
          <w:i w:val="false"/>
          <w:color w:val="000000"/>
          <w:sz w:val="28"/>
        </w:rPr>
        <w:t>
      13) 7-процесс – "e-Аgriculture" агроөнеркәсіптік кешен салаларын басқарудың бірыңғай автоматтандырылған жүйесінде (бұдан әрі – ББАЖ АЖ) көрсетілетін қызметті берушінің порталдан алынған көрсетілетін қызметті алушы өтінішін өңдеуі;</w:t>
      </w:r>
    </w:p>
    <w:bookmarkEnd w:id="61"/>
    <w:bookmarkStart w:name="z63" w:id="62"/>
    <w:p>
      <w:pPr>
        <w:spacing w:after="0"/>
        <w:ind w:left="0"/>
        <w:jc w:val="both"/>
      </w:pPr>
      <w:r>
        <w:rPr>
          <w:rFonts w:ascii="Times New Roman"/>
          <w:b w:val="false"/>
          <w:i w:val="false"/>
          <w:color w:val="000000"/>
          <w:sz w:val="28"/>
        </w:rPr>
        <w:t>
      14) 6-шарт – көрсетілетін қызметті берушінің көрсетілетін қызметті алушы ұсынған құжаттардың және рұқсат беру негіздерінің сәйкестігін тексеруі;</w:t>
      </w:r>
    </w:p>
    <w:bookmarkEnd w:id="62"/>
    <w:bookmarkStart w:name="z64" w:id="63"/>
    <w:p>
      <w:pPr>
        <w:spacing w:after="0"/>
        <w:ind w:left="0"/>
        <w:jc w:val="both"/>
      </w:pPr>
      <w:r>
        <w:rPr>
          <w:rFonts w:ascii="Times New Roman"/>
          <w:b w:val="false"/>
          <w:i w:val="false"/>
          <w:color w:val="000000"/>
          <w:sz w:val="28"/>
        </w:rPr>
        <w:t>
      15) 8-процесс – ББАЖ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63"/>
    <w:bookmarkStart w:name="z65" w:id="64"/>
    <w:p>
      <w:pPr>
        <w:spacing w:after="0"/>
        <w:ind w:left="0"/>
        <w:jc w:val="both"/>
      </w:pPr>
      <w:r>
        <w:rPr>
          <w:rFonts w:ascii="Times New Roman"/>
          <w:b w:val="false"/>
          <w:i w:val="false"/>
          <w:color w:val="000000"/>
          <w:sz w:val="28"/>
        </w:rPr>
        <w:t>
      16) 9-процесс – көрсетілетін қызметті алушының құжаттарды жұмысқа қабылдау туралы, көрсетілетін қызметті берушінің уәкілетті адамының ЭЦҚ-сымен куәландырылған электрондық құжат нысанындағы ветеринариялық сертификатты алу күні мен уақыты туралы хабарламаны алуы.</w:t>
      </w:r>
    </w:p>
    <w:bookmarkEnd w:id="64"/>
    <w:bookmarkStart w:name="z66" w:id="65"/>
    <w:p>
      <w:pPr>
        <w:spacing w:after="0"/>
        <w:ind w:left="0"/>
        <w:jc w:val="both"/>
      </w:pPr>
      <w:r>
        <w:rPr>
          <w:rFonts w:ascii="Times New Roman"/>
          <w:b w:val="false"/>
          <w:i w:val="false"/>
          <w:color w:val="000000"/>
          <w:sz w:val="28"/>
        </w:rPr>
        <w:t>
      10. Көрсетілетін қызметті беруші мемлекеттік қызметті көрсетуі кезіндегі қадамдық іс қимылдар мен шешімдер:</w:t>
      </w:r>
    </w:p>
    <w:bookmarkEnd w:id="65"/>
    <w:bookmarkStart w:name="z67" w:id="66"/>
    <w:p>
      <w:pPr>
        <w:spacing w:after="0"/>
        <w:ind w:left="0"/>
        <w:jc w:val="both"/>
      </w:pPr>
      <w:r>
        <w:rPr>
          <w:rFonts w:ascii="Times New Roman"/>
          <w:b w:val="false"/>
          <w:i w:val="false"/>
          <w:color w:val="000000"/>
          <w:sz w:val="28"/>
        </w:rPr>
        <w:t>
      1) 1-процесс – көрсетілетін қызметті берушінің орындаушысының мемлекеттік қызметті көрсету үшін ББАЖ АЖ-да логині мен паролін енгізуі (авторизациялау процесі);</w:t>
      </w:r>
    </w:p>
    <w:bookmarkEnd w:id="66"/>
    <w:bookmarkStart w:name="z68" w:id="67"/>
    <w:p>
      <w:pPr>
        <w:spacing w:after="0"/>
        <w:ind w:left="0"/>
        <w:jc w:val="both"/>
      </w:pPr>
      <w:r>
        <w:rPr>
          <w:rFonts w:ascii="Times New Roman"/>
          <w:b w:val="false"/>
          <w:i w:val="false"/>
          <w:color w:val="000000"/>
          <w:sz w:val="28"/>
        </w:rPr>
        <w:t>
      2) 1-шарт – тіркелген көрсетілетін қызметті беруші орындаушысы туралы деректердің шынайылығын логин мен пароль арқылы ББАЖ АЖ-да тексеру;</w:t>
      </w:r>
    </w:p>
    <w:bookmarkEnd w:id="67"/>
    <w:bookmarkStart w:name="z69" w:id="68"/>
    <w:p>
      <w:pPr>
        <w:spacing w:after="0"/>
        <w:ind w:left="0"/>
        <w:jc w:val="both"/>
      </w:pPr>
      <w:r>
        <w:rPr>
          <w:rFonts w:ascii="Times New Roman"/>
          <w:b w:val="false"/>
          <w:i w:val="false"/>
          <w:color w:val="000000"/>
          <w:sz w:val="28"/>
        </w:rPr>
        <w:t>
      3) 2-шарт – көрсетілетін қызметті беруші орындаушысының деректерiнде бұзушылықтар болуына байланысты ББАЖ АЖ-да авторизациялаудан бас тарту туралы хабарламаның қалыптасуы;</w:t>
      </w:r>
    </w:p>
    <w:bookmarkEnd w:id="68"/>
    <w:bookmarkStart w:name="z70" w:id="69"/>
    <w:p>
      <w:pPr>
        <w:spacing w:after="0"/>
        <w:ind w:left="0"/>
        <w:jc w:val="both"/>
      </w:pPr>
      <w:r>
        <w:rPr>
          <w:rFonts w:ascii="Times New Roman"/>
          <w:b w:val="false"/>
          <w:i w:val="false"/>
          <w:color w:val="000000"/>
          <w:sz w:val="28"/>
        </w:rPr>
        <w:t>
      4) 2-процесс – көрсетілетін қызметті беруші орындаушысының осы Регламентте көрсетiлген мемлекеттік қызметтi таңдауы, мемлекеттік қызметтi көрсету үшiн өтініш нысанын экранға шығаруы және көрсетілетін қызметті беруші орындаушысының көрсетілетін қызметті алушының деректерін енгізуі;</w:t>
      </w:r>
    </w:p>
    <w:bookmarkEnd w:id="69"/>
    <w:bookmarkStart w:name="z71" w:id="70"/>
    <w:p>
      <w:pPr>
        <w:spacing w:after="0"/>
        <w:ind w:left="0"/>
        <w:jc w:val="both"/>
      </w:pPr>
      <w:r>
        <w:rPr>
          <w:rFonts w:ascii="Times New Roman"/>
          <w:b w:val="false"/>
          <w:i w:val="false"/>
          <w:color w:val="000000"/>
          <w:sz w:val="28"/>
        </w:rPr>
        <w:t>
      5) 3-процесс – көрсетілетін қызметті алушының деректері туралы "Жеке тұлғалар" (бұдан әрі – ЖТ МД) немесе "Заңды тұлғалар" мемлекеттік дерекқорына (бұдан әрі – ЗТ МД) "электрондық үкімет" шлюзі арқылы сұранымды жолдау;</w:t>
      </w:r>
    </w:p>
    <w:bookmarkEnd w:id="70"/>
    <w:bookmarkStart w:name="z72" w:id="71"/>
    <w:p>
      <w:pPr>
        <w:spacing w:after="0"/>
        <w:ind w:left="0"/>
        <w:jc w:val="both"/>
      </w:pPr>
      <w:r>
        <w:rPr>
          <w:rFonts w:ascii="Times New Roman"/>
          <w:b w:val="false"/>
          <w:i w:val="false"/>
          <w:color w:val="000000"/>
          <w:sz w:val="28"/>
        </w:rPr>
        <w:t>
      6) 3-шарт – көрсетілетін қызметті алушы деректерінің ЖТ МД/ЗТ МД-да болуын тексеру;</w:t>
      </w:r>
    </w:p>
    <w:bookmarkEnd w:id="71"/>
    <w:bookmarkStart w:name="z73" w:id="72"/>
    <w:p>
      <w:pPr>
        <w:spacing w:after="0"/>
        <w:ind w:left="0"/>
        <w:jc w:val="both"/>
      </w:pPr>
      <w:r>
        <w:rPr>
          <w:rFonts w:ascii="Times New Roman"/>
          <w:b w:val="false"/>
          <w:i w:val="false"/>
          <w:color w:val="000000"/>
          <w:sz w:val="28"/>
        </w:rPr>
        <w:t>
      7) 4-процесс – көрсетілетін қызметті алушы деректерінің ЖТ МД/ЗТ МД-да болмауына байланысты деректерді алудың мүмкін еместігі туралы хабарламаның қалыптасуы;</w:t>
      </w:r>
    </w:p>
    <w:bookmarkEnd w:id="72"/>
    <w:bookmarkStart w:name="z74" w:id="73"/>
    <w:p>
      <w:pPr>
        <w:spacing w:after="0"/>
        <w:ind w:left="0"/>
        <w:jc w:val="both"/>
      </w:pPr>
      <w:r>
        <w:rPr>
          <w:rFonts w:ascii="Times New Roman"/>
          <w:b w:val="false"/>
          <w:i w:val="false"/>
          <w:color w:val="000000"/>
          <w:sz w:val="28"/>
        </w:rPr>
        <w:t>
      8) 5-процесс – өтініш нысанын құжаттардың қағаз нысанында болуы туралы белгі қою бөлігінде толтыру және көрсетілетін қызметті беруші орындаушысының көрсетілетін қызметті алушы ұсынған қажетті құжаттарды сканерлеуі және оларды өтініш нысанына тіркеуі;</w:t>
      </w:r>
    </w:p>
    <w:bookmarkEnd w:id="73"/>
    <w:bookmarkStart w:name="z75" w:id="74"/>
    <w:p>
      <w:pPr>
        <w:spacing w:after="0"/>
        <w:ind w:left="0"/>
        <w:jc w:val="both"/>
      </w:pPr>
      <w:r>
        <w:rPr>
          <w:rFonts w:ascii="Times New Roman"/>
          <w:b w:val="false"/>
          <w:i w:val="false"/>
          <w:color w:val="000000"/>
          <w:sz w:val="28"/>
        </w:rPr>
        <w:t>
      9) 6-процесс – өтінішті ББАЖ АЖ-да тіркеу және өңдеу;</w:t>
      </w:r>
    </w:p>
    <w:bookmarkEnd w:id="74"/>
    <w:bookmarkStart w:name="z76" w:id="75"/>
    <w:p>
      <w:pPr>
        <w:spacing w:after="0"/>
        <w:ind w:left="0"/>
        <w:jc w:val="both"/>
      </w:pPr>
      <w:r>
        <w:rPr>
          <w:rFonts w:ascii="Times New Roman"/>
          <w:b w:val="false"/>
          <w:i w:val="false"/>
          <w:color w:val="000000"/>
          <w:sz w:val="28"/>
        </w:rPr>
        <w:t>
      10) 4-шарт – көрсетілетін қызметті берушінің көрсетілетін қызметті алушы ұсынған құжаттарды тексеруі;</w:t>
      </w:r>
    </w:p>
    <w:bookmarkEnd w:id="75"/>
    <w:bookmarkStart w:name="z77" w:id="76"/>
    <w:p>
      <w:pPr>
        <w:spacing w:after="0"/>
        <w:ind w:left="0"/>
        <w:jc w:val="both"/>
      </w:pPr>
      <w:r>
        <w:rPr>
          <w:rFonts w:ascii="Times New Roman"/>
          <w:b w:val="false"/>
          <w:i w:val="false"/>
          <w:color w:val="000000"/>
          <w:sz w:val="28"/>
        </w:rPr>
        <w:t>
      11) 7-процесс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хабарламаны жолдау;</w:t>
      </w:r>
    </w:p>
    <w:bookmarkEnd w:id="76"/>
    <w:bookmarkStart w:name="z78" w:id="77"/>
    <w:p>
      <w:pPr>
        <w:spacing w:after="0"/>
        <w:ind w:left="0"/>
        <w:jc w:val="both"/>
      </w:pPr>
      <w:r>
        <w:rPr>
          <w:rFonts w:ascii="Times New Roman"/>
          <w:b w:val="false"/>
          <w:i w:val="false"/>
          <w:color w:val="000000"/>
          <w:sz w:val="28"/>
        </w:rPr>
        <w:t>
      12) 8-процесс – ветеринариялық сертификатты электрондық форматта ресімдеу, арнайы бланкіге басып шығару, мөрмен куәландыру және көрсетілетін қызметті беруші басшысының қол қоюы.</w:t>
      </w:r>
    </w:p>
    <w:bookmarkEnd w:id="77"/>
    <w:bookmarkStart w:name="z79" w:id="78"/>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 құрылымдық бөлімшелерінің (жұмыскерлерінің) өзара іс-қимылы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"Экспорттау кезінде орны ауыстырылатын (тасымалданатын) объектілерге ветеринариялық сертификат беру" мемлекеттік қызметін көрсету бизнес-процестерінің анықтамалығында келтірілген.</w:t>
      </w:r>
    </w:p>
    <w:bookmarkEnd w:id="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 w:id="79"/>
    <w:p>
      <w:pPr>
        <w:spacing w:after="0"/>
        <w:ind w:left="0"/>
        <w:jc w:val="both"/>
      </w:pPr>
      <w:r>
        <w:rPr>
          <w:rFonts w:ascii="Times New Roman"/>
          <w:b w:val="false"/>
          <w:i w:val="false"/>
          <w:color w:val="000000"/>
          <w:sz w:val="28"/>
        </w:rPr>
        <w:t>
       12. Өтініш өңделгеннен кейін көрсетілетін қызметті алушыға сұранымды өндеу нәтижесін мынадай түрде көруге мүмкіндік беріледі:</w:t>
      </w:r>
    </w:p>
    <w:bookmarkEnd w:id="79"/>
    <w:p>
      <w:pPr>
        <w:spacing w:after="0"/>
        <w:ind w:left="0"/>
        <w:jc w:val="both"/>
      </w:pPr>
      <w:r>
        <w:rPr>
          <w:rFonts w:ascii="Times New Roman"/>
          <w:b w:val="false"/>
          <w:i w:val="false"/>
          <w:color w:val="000000"/>
          <w:sz w:val="28"/>
        </w:rPr>
        <w:t>
      "шығарылатын құжатты қарау" батырмасын басқаннан кейін мемлекеттік көрсетілетін қызмет деректерінде сұранымның нәтижесі дисплей экранына шығады,</w:t>
      </w:r>
    </w:p>
    <w:p>
      <w:pPr>
        <w:spacing w:after="0"/>
        <w:ind w:left="0"/>
        <w:jc w:val="both"/>
      </w:pPr>
      <w:r>
        <w:rPr>
          <w:rFonts w:ascii="Times New Roman"/>
          <w:b w:val="false"/>
          <w:i w:val="false"/>
          <w:color w:val="000000"/>
          <w:sz w:val="28"/>
        </w:rPr>
        <w:t>
      "сақтау" батырмасын басқаннан кейін – сұраным нәтижесі тұтынушы таңдаған магнитті жеткізгіште "Adobe Acrobat" форматында сақталады;</w:t>
      </w:r>
    </w:p>
    <w:bookmarkStart w:name="z81" w:id="80"/>
    <w:p>
      <w:pPr>
        <w:spacing w:after="0"/>
        <w:ind w:left="0"/>
        <w:jc w:val="both"/>
      </w:pPr>
      <w:r>
        <w:rPr>
          <w:rFonts w:ascii="Times New Roman"/>
          <w:b w:val="false"/>
          <w:i w:val="false"/>
          <w:color w:val="000000"/>
          <w:sz w:val="28"/>
        </w:rPr>
        <w:t>
      13. Мемлекеттік қызметті көрсету жөніндегі қажетті ақпаратты және консультацияны порталдағы "жеке кабинет" арқылы, мемлекеттік қызмет көрсету мәселелері жөніндегі бірыңғай байланыс орталығының 1414, 8 800 080 77 77 телефондары арқылы алуға болады.</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"Экспорттау кезінде орны</w:t>
            </w:r>
            <w:r>
              <w:br/>
            </w:r>
            <w:r>
              <w:rPr>
                <w:rFonts w:ascii="Times New Roman"/>
                <w:b w:val="false"/>
                <w:i w:val="false"/>
                <w:color w:val="000000"/>
                <w:sz w:val="20"/>
              </w:rPr>
              <w:t xml:space="preserve">ауыстырылатын (тасымалданатын) </w:t>
            </w:r>
            <w:r>
              <w:br/>
            </w:r>
            <w:r>
              <w:rPr>
                <w:rFonts w:ascii="Times New Roman"/>
                <w:b w:val="false"/>
                <w:i w:val="false"/>
                <w:color w:val="000000"/>
                <w:sz w:val="20"/>
              </w:rPr>
              <w:t>объектілерге ветеринариялық</w:t>
            </w:r>
            <w:r>
              <w:br/>
            </w:r>
            <w:r>
              <w:rPr>
                <w:rFonts w:ascii="Times New Roman"/>
                <w:b w:val="false"/>
                <w:i w:val="false"/>
                <w:color w:val="000000"/>
                <w:sz w:val="20"/>
              </w:rPr>
              <w:t>сертификат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w:t>
            </w:r>
            <w:r>
              <w:rPr>
                <w:rFonts w:ascii="Times New Roman"/>
                <w:b/>
                <w:i w:val="false"/>
                <w:color w:val="000000"/>
                <w:sz w:val="20"/>
              </w:rPr>
              <w:t>-</w:t>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1-қосымшаның оң жақ бұрышына өзгеріс енгізілді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"Экспорттау кезінде орны</w:t>
            </w:r>
            <w:r>
              <w:br/>
            </w:r>
            <w:r>
              <w:rPr>
                <w:rFonts w:ascii="Times New Roman"/>
                <w:b w:val="false"/>
                <w:i w:val="false"/>
                <w:color w:val="000000"/>
                <w:sz w:val="20"/>
              </w:rPr>
              <w:t xml:space="preserve">ауыстырылатын (тасымалданатын) </w:t>
            </w:r>
            <w:r>
              <w:br/>
            </w:r>
            <w:r>
              <w:rPr>
                <w:rFonts w:ascii="Times New Roman"/>
                <w:b w:val="false"/>
                <w:i w:val="false"/>
                <w:color w:val="000000"/>
                <w:sz w:val="20"/>
              </w:rPr>
              <w:t>объектілерге ветеринариялық</w:t>
            </w:r>
            <w:r>
              <w:br/>
            </w:r>
            <w:r>
              <w:rPr>
                <w:rFonts w:ascii="Times New Roman"/>
                <w:b w:val="false"/>
                <w:i w:val="false"/>
                <w:color w:val="000000"/>
                <w:sz w:val="20"/>
              </w:rPr>
              <w:t>сертификат беру"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w:t>
            </w:r>
            <w:r>
              <w:rPr>
                <w:rFonts w:ascii="Times New Roman"/>
                <w:b/>
                <w:i w:val="false"/>
                <w:color w:val="000000"/>
                <w:sz w:val="20"/>
              </w:rPr>
              <w:t>-</w:t>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2-қосымша жаңа редакцияда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6" w:id="81"/>
    <w:p>
      <w:pPr>
        <w:spacing w:after="0"/>
        <w:ind w:left="0"/>
        <w:jc w:val="left"/>
      </w:pPr>
      <w:r>
        <w:rPr>
          <w:rFonts w:ascii="Times New Roman"/>
          <w:b/>
          <w:i w:val="false"/>
          <w:color w:val="000000"/>
        </w:rPr>
        <w:t xml:space="preserve">  "Экспорттау кезінде орны ауыстырылатын (тасымалданатын)</w:t>
      </w:r>
      <w:r>
        <w:br/>
      </w:r>
      <w:r>
        <w:rPr>
          <w:rFonts w:ascii="Times New Roman"/>
          <w:b/>
          <w:i w:val="false"/>
          <w:color w:val="000000"/>
        </w:rPr>
        <w:t>объектілерге ветеринариялық сертификат беру" мемлекеттік</w:t>
      </w:r>
      <w:r>
        <w:br/>
      </w:r>
      <w:r>
        <w:rPr>
          <w:rFonts w:ascii="Times New Roman"/>
          <w:b/>
          <w:i w:val="false"/>
          <w:color w:val="000000"/>
        </w:rPr>
        <w:t>қызметін көрсетудің бизнес-процестері анықтамалығы</w:t>
      </w:r>
    </w:p>
    <w:bookmarkEnd w:id="81"/>
    <w:p>
      <w:pPr>
        <w:spacing w:after="0"/>
        <w:ind w:left="0"/>
        <w:jc w:val="left"/>
      </w:pP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w:t>
            </w:r>
            <w:r>
              <w:br/>
            </w:r>
            <w:r>
              <w:rPr>
                <w:rFonts w:ascii="Times New Roman"/>
                <w:b w:val="false"/>
                <w:i w:val="false"/>
                <w:color w:val="000000"/>
                <w:sz w:val="20"/>
              </w:rPr>
              <w:t>2-қосымша</w:t>
            </w:r>
          </w:p>
        </w:tc>
      </w:tr>
    </w:tbl>
    <w:bookmarkStart w:name="z85" w:id="82"/>
    <w:p>
      <w:pPr>
        <w:spacing w:after="0"/>
        <w:ind w:left="0"/>
        <w:jc w:val="left"/>
      </w:pPr>
      <w:r>
        <w:rPr>
          <w:rFonts w:ascii="Times New Roman"/>
          <w:b/>
          <w:i w:val="false"/>
          <w:color w:val="000000"/>
        </w:rPr>
        <w:t xml:space="preserve"> "Мемлекеттік тіркей отырып, ветеринариялық препараттарға,</w:t>
      </w:r>
      <w:r>
        <w:br/>
      </w:r>
      <w:r>
        <w:rPr>
          <w:rFonts w:ascii="Times New Roman"/>
          <w:b/>
          <w:i w:val="false"/>
          <w:color w:val="000000"/>
        </w:rPr>
        <w:t>жемшөптік қоспаларға тіркеу куәліктерін беру" мемлекеттік</w:t>
      </w:r>
      <w:r>
        <w:br/>
      </w:r>
      <w:r>
        <w:rPr>
          <w:rFonts w:ascii="Times New Roman"/>
          <w:b/>
          <w:i w:val="false"/>
          <w:color w:val="000000"/>
        </w:rPr>
        <w:t>көрсетілетін қызмет регламенті</w:t>
      </w:r>
    </w:p>
    <w:bookmarkEnd w:id="82"/>
    <w:bookmarkStart w:name="z86" w:id="83"/>
    <w:p>
      <w:pPr>
        <w:spacing w:after="0"/>
        <w:ind w:left="0"/>
        <w:jc w:val="left"/>
      </w:pPr>
      <w:r>
        <w:rPr>
          <w:rFonts w:ascii="Times New Roman"/>
          <w:b/>
          <w:i w:val="false"/>
          <w:color w:val="000000"/>
        </w:rPr>
        <w:t xml:space="preserve"> 1. Жалпы ережелер</w:t>
      </w:r>
    </w:p>
    <w:bookmarkEnd w:id="83"/>
    <w:bookmarkStart w:name="z87" w:id="84"/>
    <w:p>
      <w:pPr>
        <w:spacing w:after="0"/>
        <w:ind w:left="0"/>
        <w:jc w:val="both"/>
      </w:pPr>
      <w:r>
        <w:rPr>
          <w:rFonts w:ascii="Times New Roman"/>
          <w:b w:val="false"/>
          <w:i w:val="false"/>
          <w:color w:val="000000"/>
          <w:sz w:val="28"/>
        </w:rPr>
        <w:t>
      1. "Мемлекеттік тіркей отырып, ветеринариялық препараттарға, жемшөптік қоспаларға тіркеу куәліктерін беру" мемлекеттік көрсетілетін қызметін (бұдан әрі – мемлекеттік көрсетілетін қызмет) Қазақстан Республикасының Ауыл шаруашылығы министрлігінің Ветеринариялық бақылау және қадағалау комитеті (бұдан әрі – көрсетілетін қызметті беруші) көрсетеді.</w:t>
      </w:r>
    </w:p>
    <w:bookmarkEnd w:id="8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88" w:id="85"/>
    <w:p>
      <w:pPr>
        <w:spacing w:after="0"/>
        <w:ind w:left="0"/>
        <w:jc w:val="both"/>
      </w:pPr>
      <w:r>
        <w:rPr>
          <w:rFonts w:ascii="Times New Roman"/>
          <w:b w:val="false"/>
          <w:i w:val="false"/>
          <w:color w:val="000000"/>
          <w:sz w:val="28"/>
        </w:rPr>
        <w:t>
      1) көрсетілетін қызметті беруші кеңсесі (бұдан әрі – кеңсе);</w:t>
      </w:r>
    </w:p>
    <w:bookmarkEnd w:id="85"/>
    <w:bookmarkStart w:name="z89" w:id="86"/>
    <w:p>
      <w:pPr>
        <w:spacing w:after="0"/>
        <w:ind w:left="0"/>
        <w:jc w:val="both"/>
      </w:pP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www.egov.kz</w:t>
      </w:r>
      <w:r>
        <w:rPr>
          <w:rFonts w:ascii="Times New Roman"/>
          <w:b w:val="false"/>
          <w:i w:val="false"/>
          <w:color w:val="000000"/>
          <w:sz w:val="28"/>
        </w:rPr>
        <w:t>, www.elicense.kz веб-порталы (бұдан әрі – портал) арқылы жүзеге асырылады.</w:t>
      </w:r>
    </w:p>
    <w:bookmarkEnd w:id="86"/>
    <w:bookmarkStart w:name="z90" w:id="8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87"/>
    <w:bookmarkStart w:name="z91" w:id="88"/>
    <w:p>
      <w:pPr>
        <w:spacing w:after="0"/>
        <w:ind w:left="0"/>
        <w:jc w:val="both"/>
      </w:pPr>
      <w:r>
        <w:rPr>
          <w:rFonts w:ascii="Times New Roman"/>
          <w:b w:val="false"/>
          <w:i w:val="false"/>
          <w:color w:val="000000"/>
          <w:sz w:val="28"/>
        </w:rPr>
        <w:t xml:space="preserve">
      3. Мемлекеттік қызметті көрсету нәтижесі – ветеринариялық препараттарға, жемшөптік қоспаларға тіркеу куәлігі (бұдан әрі – куәлік), куәліктің телнұсқасы, 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Ауыл шаруашылығы министрінің 2015 жылғы 6 маусымдағы № 7-1/418 (Нормативтік құқықтық актілерін мемлекеттік тіркеу тізілімінде № 11959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тіркей отырып, ветеринариялық препараттарға, жемшөптік қоспаларға тіркеу куәліктерін беру" мемлекеттік көрсетілетін қызмет стандарттың (бұдан әрі – стандарт) 10-тармағында көзделген жағдайларда және негіздер бойынша мемлекеттік қызметті көрсетуден бас тарту туралы дәлелді жауап.</w:t>
      </w:r>
    </w:p>
    <w:bookmarkEnd w:id="88"/>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bookmarkStart w:name="z92" w:id="89"/>
    <w:p>
      <w:pPr>
        <w:spacing w:after="0"/>
        <w:ind w:left="0"/>
        <w:jc w:val="left"/>
      </w:pPr>
      <w:r>
        <w:rPr>
          <w:rFonts w:ascii="Times New Roman"/>
          <w:b/>
          <w:i w:val="false"/>
          <w:color w:val="000000"/>
        </w:rPr>
        <w:t xml:space="preserve"> 2. Мемлекеттік қызмет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іс-қимылдары тәртібінің сипаттамасы</w:t>
      </w:r>
    </w:p>
    <w:bookmarkEnd w:id="89"/>
    <w:bookmarkStart w:name="z93" w:id="90"/>
    <w:p>
      <w:pPr>
        <w:spacing w:after="0"/>
        <w:ind w:left="0"/>
        <w:jc w:val="both"/>
      </w:pPr>
      <w:r>
        <w:rPr>
          <w:rFonts w:ascii="Times New Roman"/>
          <w:b w:val="false"/>
          <w:i w:val="false"/>
          <w:color w:val="000000"/>
          <w:sz w:val="28"/>
        </w:rPr>
        <w:t>
      4. Көрсетілетін қызметті алушының өтініші немесе электрондық сұранымының болуы мемлекеттік қызметті көрсету рәсімін (іс-қимылын) бастау үшін негіз болып табылады.</w:t>
      </w:r>
    </w:p>
    <w:bookmarkEnd w:id="90"/>
    <w:bookmarkStart w:name="z94" w:id="9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91"/>
    <w:bookmarkStart w:name="z95" w:id="92"/>
    <w:p>
      <w:pPr>
        <w:spacing w:after="0"/>
        <w:ind w:left="0"/>
        <w:jc w:val="both"/>
      </w:pPr>
      <w:r>
        <w:rPr>
          <w:rFonts w:ascii="Times New Roman"/>
          <w:b w:val="false"/>
          <w:i w:val="false"/>
          <w:color w:val="000000"/>
          <w:sz w:val="28"/>
        </w:rPr>
        <w:t>
      1) кеңсе көрсетілетін қызметті алушының мемлекеттік қызметті алуға берген өтінішін тіркейді, жауапты орындаушыны (бұдан әрі – орындаушы) айқындау үшін көрсетілетін қызметті беруші басшысына (бұдан әрі – басшы) жолдайды – 30 (отыз) минут;</w:t>
      </w:r>
    </w:p>
    <w:bookmarkEnd w:id="92"/>
    <w:bookmarkStart w:name="z96" w:id="93"/>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93"/>
    <w:bookmarkStart w:name="z97" w:id="94"/>
    <w:p>
      <w:pPr>
        <w:spacing w:after="0"/>
        <w:ind w:left="0"/>
        <w:jc w:val="both"/>
      </w:pPr>
      <w:r>
        <w:rPr>
          <w:rFonts w:ascii="Times New Roman"/>
          <w:b w:val="false"/>
          <w:i w:val="false"/>
          <w:color w:val="000000"/>
          <w:sz w:val="28"/>
        </w:rPr>
        <w:t>
      3) орындаушы ұсынылған өтінішпен танысады, құжаттардың толықтығын тексереді – көрсетілетін қызметті алушының құжаттарын алған сәттен бастап екі жұмыс күні;</w:t>
      </w:r>
    </w:p>
    <w:bookmarkEnd w:id="94"/>
    <w:p>
      <w:pPr>
        <w:spacing w:after="0"/>
        <w:ind w:left="0"/>
        <w:jc w:val="both"/>
      </w:pPr>
      <w:r>
        <w:rPr>
          <w:rFonts w:ascii="Times New Roman"/>
          <w:b w:val="false"/>
          <w:i w:val="false"/>
          <w:color w:val="000000"/>
          <w:sz w:val="28"/>
        </w:rPr>
        <w:t>
      өтініш беруші өтініште көрсетілген құжаттардың толық топтамасын ұсынбаған жағдайда, орындаушы көрсетілген мерзімдерде басшылық қол қойған өтінішті әрі қарай қараудан жазбаша дәлелді бас тартуды дайындайды және көрсетілетін қызметті алушыға беру үшін қеңсеге жібереді;</w:t>
      </w:r>
    </w:p>
    <w:p>
      <w:pPr>
        <w:spacing w:after="0"/>
        <w:ind w:left="0"/>
        <w:jc w:val="both"/>
      </w:pPr>
      <w:r>
        <w:rPr>
          <w:rFonts w:ascii="Times New Roman"/>
          <w:b w:val="false"/>
          <w:i w:val="false"/>
          <w:color w:val="000000"/>
          <w:sz w:val="28"/>
        </w:rPr>
        <w:t>
      Мемлекеттік тіркей отырып, ветеринариялық препараттарға, жемшөптік қоспаларға тіркеу куәліктерін ресімдейді, басшыға көрсетілген мемлекеттік қызмет нәтижесін немесе стандарттың 10-тармағында көзделген жағдайларда және негіздер бойынша жазбаша дәлелді бас тартуды қол қою үшін жолдайды – екі жұмыс күні;</w:t>
      </w:r>
    </w:p>
    <w:bookmarkStart w:name="z98" w:id="95"/>
    <w:p>
      <w:pPr>
        <w:spacing w:after="0"/>
        <w:ind w:left="0"/>
        <w:jc w:val="both"/>
      </w:pPr>
      <w:r>
        <w:rPr>
          <w:rFonts w:ascii="Times New Roman"/>
          <w:b w:val="false"/>
          <w:i w:val="false"/>
          <w:color w:val="000000"/>
          <w:sz w:val="28"/>
        </w:rPr>
        <w:t>
      4) басшылық ұсынылған құжаттарды қарастырады, қол қояды (электрондық құжатқа электрондық цифрлық қолтаңбасымен (бұдан әрі – ЭЦҚ) қол қояды), кеңсеге жолдайды – 60 (алпыс) минут;</w:t>
      </w:r>
    </w:p>
    <w:bookmarkEnd w:id="95"/>
    <w:bookmarkStart w:name="z99" w:id="96"/>
    <w:p>
      <w:pPr>
        <w:spacing w:after="0"/>
        <w:ind w:left="0"/>
        <w:jc w:val="both"/>
      </w:pPr>
      <w:r>
        <w:rPr>
          <w:rFonts w:ascii="Times New Roman"/>
          <w:b w:val="false"/>
          <w:i w:val="false"/>
          <w:color w:val="000000"/>
          <w:sz w:val="28"/>
        </w:rPr>
        <w:t>
      5) кеңсе көрсетілетін қызметті алушыға мемлекеттік көрсетілген қызметтің нәтижесін береді – 30 (отыз) минут.</w:t>
      </w:r>
    </w:p>
    <w:bookmarkEnd w:id="96"/>
    <w:bookmarkStart w:name="z100" w:id="9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нәтижесі:</w:t>
      </w:r>
    </w:p>
    <w:bookmarkEnd w:id="97"/>
    <w:bookmarkStart w:name="z101" w:id="98"/>
    <w:p>
      <w:pPr>
        <w:spacing w:after="0"/>
        <w:ind w:left="0"/>
        <w:jc w:val="both"/>
      </w:pPr>
      <w:r>
        <w:rPr>
          <w:rFonts w:ascii="Times New Roman"/>
          <w:b w:val="false"/>
          <w:i w:val="false"/>
          <w:color w:val="000000"/>
          <w:sz w:val="28"/>
        </w:rPr>
        <w:t>
      1) тіркелген өтініш, өтінішті басшылыққа жолдау;</w:t>
      </w:r>
    </w:p>
    <w:bookmarkEnd w:id="98"/>
    <w:bookmarkStart w:name="z102" w:id="99"/>
    <w:p>
      <w:pPr>
        <w:spacing w:after="0"/>
        <w:ind w:left="0"/>
        <w:jc w:val="both"/>
      </w:pPr>
      <w:r>
        <w:rPr>
          <w:rFonts w:ascii="Times New Roman"/>
          <w:b w:val="false"/>
          <w:i w:val="false"/>
          <w:color w:val="000000"/>
          <w:sz w:val="28"/>
        </w:rPr>
        <w:t>
      2) басшылықтың өтінішті қарауы және орындаушыны айқындауы және оған орындауға жолдауы;</w:t>
      </w:r>
    </w:p>
    <w:bookmarkEnd w:id="99"/>
    <w:bookmarkStart w:name="z103" w:id="100"/>
    <w:p>
      <w:pPr>
        <w:spacing w:after="0"/>
        <w:ind w:left="0"/>
        <w:jc w:val="both"/>
      </w:pPr>
      <w:r>
        <w:rPr>
          <w:rFonts w:ascii="Times New Roman"/>
          <w:b w:val="false"/>
          <w:i w:val="false"/>
          <w:color w:val="000000"/>
          <w:sz w:val="28"/>
        </w:rPr>
        <w:t>
      3) өтінішпен танысу, ветеринариялық препараттарды, жемшөптік қоспаларды мемлекеттік тіркеу, тиісті нысан бойынша Тізілімге қосу, ветеринариялық препараттардың, жемшөптік қоспалардың жалпы қабылданған және саудалық өзгеше атауларын көрсете отырып тиісті нөмірлер беру немесе мемлекеттік қызмет көрсетуден бас тарту туралы дәлелді жауап, қол қою үшін басшылыққа жолдау;</w:t>
      </w:r>
    </w:p>
    <w:bookmarkEnd w:id="100"/>
    <w:bookmarkStart w:name="z104" w:id="101"/>
    <w:p>
      <w:pPr>
        <w:spacing w:after="0"/>
        <w:ind w:left="0"/>
        <w:jc w:val="both"/>
      </w:pPr>
      <w:r>
        <w:rPr>
          <w:rFonts w:ascii="Times New Roman"/>
          <w:b w:val="false"/>
          <w:i w:val="false"/>
          <w:color w:val="000000"/>
          <w:sz w:val="28"/>
        </w:rPr>
        <w:t>
      4) мемлекеттік көрсетілетін қызметтің нәтижелеріне немесе дәлелді бас тартуға қол қою және кеңсеге жолдау;</w:t>
      </w:r>
    </w:p>
    <w:bookmarkEnd w:id="101"/>
    <w:bookmarkStart w:name="z105" w:id="102"/>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102"/>
    <w:p>
      <w:pPr>
        <w:spacing w:after="0"/>
        <w:ind w:left="0"/>
        <w:jc w:val="both"/>
      </w:pPr>
      <w:r>
        <w:rPr>
          <w:rFonts w:ascii="Times New Roman"/>
          <w:b w:val="false"/>
          <w:i w:val="false"/>
          <w:color w:val="000000"/>
          <w:sz w:val="28"/>
        </w:rPr>
        <w:t>
      Мемлекеттік қызметті алу үшін өтінішті электрондық тәсілмен берген жағдайда, мемлекеттік қызметті көрсету нәтижесі электрондық құжат нысанда ресімделеді, қағазбен берген жағдайда мемлекеттік қызметті көрсету нәтижесі электрондық құжат нысанында ресімделеді, басып шығарылады, көрсетілетін қызметті беруші басшысының қолы қойылады және мөрмен куәландырылады.</w:t>
      </w:r>
    </w:p>
    <w:bookmarkStart w:name="z106" w:id="103"/>
    <w:p>
      <w:pPr>
        <w:spacing w:after="0"/>
        <w:ind w:left="0"/>
        <w:jc w:val="left"/>
      </w:pPr>
      <w:r>
        <w:rPr>
          <w:rFonts w:ascii="Times New Roman"/>
          <w:b/>
          <w:i w:val="false"/>
          <w:color w:val="000000"/>
        </w:rPr>
        <w:t xml:space="preserve"> 3.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өзара іс-қимылы тәртібінің сипаттамасы</w:t>
      </w:r>
    </w:p>
    <w:bookmarkEnd w:id="103"/>
    <w:bookmarkStart w:name="z107" w:id="1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(жұмыскерлерінің) тізбесі:</w:t>
      </w:r>
    </w:p>
    <w:bookmarkEnd w:id="104"/>
    <w:bookmarkStart w:name="z108" w:id="105"/>
    <w:p>
      <w:pPr>
        <w:spacing w:after="0"/>
        <w:ind w:left="0"/>
        <w:jc w:val="both"/>
      </w:pPr>
      <w:r>
        <w:rPr>
          <w:rFonts w:ascii="Times New Roman"/>
          <w:b w:val="false"/>
          <w:i w:val="false"/>
          <w:color w:val="000000"/>
          <w:sz w:val="28"/>
        </w:rPr>
        <w:t>
      1) кеңсе жұмыскері;</w:t>
      </w:r>
    </w:p>
    <w:bookmarkEnd w:id="105"/>
    <w:bookmarkStart w:name="z109" w:id="106"/>
    <w:p>
      <w:pPr>
        <w:spacing w:after="0"/>
        <w:ind w:left="0"/>
        <w:jc w:val="both"/>
      </w:pPr>
      <w:r>
        <w:rPr>
          <w:rFonts w:ascii="Times New Roman"/>
          <w:b w:val="false"/>
          <w:i w:val="false"/>
          <w:color w:val="000000"/>
          <w:sz w:val="28"/>
        </w:rPr>
        <w:t>
      2) орындаушы;</w:t>
      </w:r>
    </w:p>
    <w:bookmarkEnd w:id="106"/>
    <w:bookmarkStart w:name="z110" w:id="107"/>
    <w:p>
      <w:pPr>
        <w:spacing w:after="0"/>
        <w:ind w:left="0"/>
        <w:jc w:val="both"/>
      </w:pPr>
      <w:r>
        <w:rPr>
          <w:rFonts w:ascii="Times New Roman"/>
          <w:b w:val="false"/>
          <w:i w:val="false"/>
          <w:color w:val="000000"/>
          <w:sz w:val="28"/>
        </w:rPr>
        <w:t>
      3) басшылық (көрсетілетін қызметті берушінің тіркеу куәлігіне қол қоюға уәкілетті лауазымды адамы).</w:t>
      </w:r>
    </w:p>
    <w:bookmarkEnd w:id="107"/>
    <w:bookmarkStart w:name="z111" w:id="10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 (іс-қимылдар) бірізділігінің сипаттамасы:</w:t>
      </w:r>
    </w:p>
    <w:bookmarkEnd w:id="108"/>
    <w:bookmarkStart w:name="z112" w:id="109"/>
    <w:p>
      <w:pPr>
        <w:spacing w:after="0"/>
        <w:ind w:left="0"/>
        <w:jc w:val="both"/>
      </w:pPr>
      <w:r>
        <w:rPr>
          <w:rFonts w:ascii="Times New Roman"/>
          <w:b w:val="false"/>
          <w:i w:val="false"/>
          <w:color w:val="000000"/>
          <w:sz w:val="28"/>
        </w:rPr>
        <w:t>
      1) кеңсе көрсетілетін қызметті алушының мемлекеттік қызметті алуға берген өтінішін тіркейді, орындаушыны айқындау үшін көрсетілетін қызметті беруші басшылығына жолдайды – 30 (отыз) минут;</w:t>
      </w:r>
    </w:p>
    <w:bookmarkEnd w:id="109"/>
    <w:bookmarkStart w:name="z113" w:id="110"/>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110"/>
    <w:bookmarkStart w:name="z114" w:id="111"/>
    <w:p>
      <w:pPr>
        <w:spacing w:after="0"/>
        <w:ind w:left="0"/>
        <w:jc w:val="both"/>
      </w:pPr>
      <w:r>
        <w:rPr>
          <w:rFonts w:ascii="Times New Roman"/>
          <w:b w:val="false"/>
          <w:i w:val="false"/>
          <w:color w:val="000000"/>
          <w:sz w:val="28"/>
        </w:rPr>
        <w:t>
      3) орындаушы ұсынылған өтінішпен танысады құжаттардың толықтығын тексереді – көрсетілетін қызметті алушының құжаттарын алған сәттен бастап екі жұмыс күні ішінде;</w:t>
      </w:r>
    </w:p>
    <w:bookmarkEnd w:id="111"/>
    <w:p>
      <w:pPr>
        <w:spacing w:after="0"/>
        <w:ind w:left="0"/>
        <w:jc w:val="both"/>
      </w:pPr>
      <w:r>
        <w:rPr>
          <w:rFonts w:ascii="Times New Roman"/>
          <w:b w:val="false"/>
          <w:i w:val="false"/>
          <w:color w:val="000000"/>
          <w:sz w:val="28"/>
        </w:rPr>
        <w:t>
      өтініш беруші өтініште көрсетілген құжаттардың толық топтамасын ұсынбаған жағдайда, орындаушы көрсетілген мерзімдерде басшылық қол қойған өтінішті әрі қарай қараудан жазбаша дәлелді бас тартуды дайындайды және көрсетілетін қызметті алушыға беру үшін қеңсеге жібереді;</w:t>
      </w:r>
    </w:p>
    <w:p>
      <w:pPr>
        <w:spacing w:after="0"/>
        <w:ind w:left="0"/>
        <w:jc w:val="both"/>
      </w:pPr>
      <w:r>
        <w:rPr>
          <w:rFonts w:ascii="Times New Roman"/>
          <w:b w:val="false"/>
          <w:i w:val="false"/>
          <w:color w:val="000000"/>
          <w:sz w:val="28"/>
        </w:rPr>
        <w:t>
      Мемлекеттік тіркей отырып, ветеринариялық препараттарға, жемшөптік қоспаларға тіркеу куәліктерін ресімдейді, басшыға көрсетілген мемлекеттік қызмет нәтижесін немесе стандарттың 10-тармағында көзделген жағдайларда және негіздер бойынша жазбаша дәлелді бас тартуды қол қою үшін жолдайды – екі жұмыс күні;</w:t>
      </w:r>
    </w:p>
    <w:bookmarkStart w:name="z115" w:id="112"/>
    <w:p>
      <w:pPr>
        <w:spacing w:after="0"/>
        <w:ind w:left="0"/>
        <w:jc w:val="both"/>
      </w:pPr>
      <w:r>
        <w:rPr>
          <w:rFonts w:ascii="Times New Roman"/>
          <w:b w:val="false"/>
          <w:i w:val="false"/>
          <w:color w:val="000000"/>
          <w:sz w:val="28"/>
        </w:rPr>
        <w:t>
      4) басшылық ұсынылған құжаттарды қарастырады, қол қояды (электрондық құжатқа ЭЦҚ-сымен қол қояды), кеңсеге жолдайды – 60 (алпыс) минут;</w:t>
      </w:r>
    </w:p>
    <w:bookmarkEnd w:id="112"/>
    <w:bookmarkStart w:name="z116" w:id="113"/>
    <w:p>
      <w:pPr>
        <w:spacing w:after="0"/>
        <w:ind w:left="0"/>
        <w:jc w:val="both"/>
      </w:pPr>
      <w:r>
        <w:rPr>
          <w:rFonts w:ascii="Times New Roman"/>
          <w:b w:val="false"/>
          <w:i w:val="false"/>
          <w:color w:val="000000"/>
          <w:sz w:val="28"/>
        </w:rPr>
        <w:t>
      5) кеңсе көрсетілетін қызметті алушыға мемлекеттік көрсетілген қызметтің нәтижесін береді – 30 (отыз) минут.</w:t>
      </w:r>
    </w:p>
    <w:bookmarkEnd w:id="113"/>
    <w:bookmarkStart w:name="z117" w:id="11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14"/>
    <w:bookmarkStart w:name="z118" w:id="115"/>
    <w:p>
      <w:pPr>
        <w:spacing w:after="0"/>
        <w:ind w:left="0"/>
        <w:jc w:val="both"/>
      </w:pPr>
      <w:r>
        <w:rPr>
          <w:rFonts w:ascii="Times New Roman"/>
          <w:b w:val="false"/>
          <w:i w:val="false"/>
          <w:color w:val="000000"/>
          <w:sz w:val="28"/>
        </w:rPr>
        <w:t>
      9. Портал арқылы көрсетілетін қызметті берушінің қадамдық іс-қимылдары мен шешімдері:</w:t>
      </w:r>
    </w:p>
    <w:bookmarkEnd w:id="115"/>
    <w:bookmarkStart w:name="z119" w:id="116"/>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bookmarkEnd w:id="116"/>
    <w:bookmarkStart w:name="z120" w:id="117"/>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bookmarkEnd w:id="117"/>
    <w:bookmarkStart w:name="z121" w:id="118"/>
    <w:p>
      <w:pPr>
        <w:spacing w:after="0"/>
        <w:ind w:left="0"/>
        <w:jc w:val="both"/>
      </w:pPr>
      <w:r>
        <w:rPr>
          <w:rFonts w:ascii="Times New Roman"/>
          <w:b w:val="false"/>
          <w:i w:val="false"/>
          <w:color w:val="000000"/>
          <w:sz w:val="28"/>
        </w:rPr>
        <w:t>
      3) 1-шарт – порталдың тіркелген көрсетілетін қызметті алушы туралы деректердің шынайылығын логин (жеке сәйкестендіру нөмірі (бұдан әрі – ЖСН) немесе бизнес-сәйкестендiру нөмiрi (бұдан әрі – БСН) мен пароль арқылы тексеруі;</w:t>
      </w:r>
    </w:p>
    <w:bookmarkEnd w:id="118"/>
    <w:bookmarkStart w:name="z122" w:id="119"/>
    <w:p>
      <w:pPr>
        <w:spacing w:after="0"/>
        <w:ind w:left="0"/>
        <w:jc w:val="both"/>
      </w:pPr>
      <w:r>
        <w:rPr>
          <w:rFonts w:ascii="Times New Roman"/>
          <w:b w:val="false"/>
          <w:i w:val="false"/>
          <w:color w:val="000000"/>
          <w:sz w:val="28"/>
        </w:rPr>
        <w:t>
      4) 2-шарт – көрсетілетін қызметті алушының деректерiнде бұзушылықтар болуына байланысты порталдың авторизациялаудан бас тарту туралы хабарламаны қалыптастыруы;</w:t>
      </w:r>
    </w:p>
    <w:bookmarkEnd w:id="119"/>
    <w:bookmarkStart w:name="z123" w:id="120"/>
    <w:p>
      <w:pPr>
        <w:spacing w:after="0"/>
        <w:ind w:left="0"/>
        <w:jc w:val="both"/>
      </w:pPr>
      <w:r>
        <w:rPr>
          <w:rFonts w:ascii="Times New Roman"/>
          <w:b w:val="false"/>
          <w:i w:val="false"/>
          <w:color w:val="000000"/>
          <w:sz w:val="28"/>
        </w:rPr>
        <w:t>
      5) 2-процесс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қажетті құжаттарды электрондық түрде сұраным нысанына тіркей отырып, көрсетілетін қызметті алушының нысанды оның құрылымы мен форматтық талаптарын ескере отырып толтыруы (деректерді енгізуі);</w:t>
      </w:r>
    </w:p>
    <w:bookmarkEnd w:id="120"/>
    <w:bookmarkStart w:name="z124" w:id="121"/>
    <w:p>
      <w:pPr>
        <w:spacing w:after="0"/>
        <w:ind w:left="0"/>
        <w:jc w:val="both"/>
      </w:pPr>
      <w:r>
        <w:rPr>
          <w:rFonts w:ascii="Times New Roman"/>
          <w:b w:val="false"/>
          <w:i w:val="false"/>
          <w:color w:val="000000"/>
          <w:sz w:val="28"/>
        </w:rPr>
        <w:t>
      6) 3-процесс – көрсетілетін қызметті алушының сұранымды куәландыру (қол қою) үшін ЭЦҚ-ның тіркеу куәлігін таңдауы;</w:t>
      </w:r>
    </w:p>
    <w:bookmarkEnd w:id="121"/>
    <w:bookmarkStart w:name="z125" w:id="122"/>
    <w:p>
      <w:pPr>
        <w:spacing w:after="0"/>
        <w:ind w:left="0"/>
        <w:jc w:val="both"/>
      </w:pPr>
      <w:r>
        <w:rPr>
          <w:rFonts w:ascii="Times New Roman"/>
          <w:b w:val="false"/>
          <w:i w:val="false"/>
          <w:color w:val="000000"/>
          <w:sz w:val="28"/>
        </w:rPr>
        <w:t>
      7) 3-шарт – порталдың ЭЦҚ-ның тіркеу куәлігінің қолдану мерзімін және кері қайтарылған (күші жойылған) тіркеу куәліктерінің тізімінде болмауын, сондай-ақ сұранымда көрсетілген ЖСН/БСН мен ЭЦҚ-ның тіркеу куәлігінде көрсетілген ЖСН/БСН арасындағы сәйкестендіру деректерінің сәйкестігін тексеру;</w:t>
      </w:r>
    </w:p>
    <w:bookmarkEnd w:id="122"/>
    <w:bookmarkStart w:name="z126" w:id="123"/>
    <w:p>
      <w:pPr>
        <w:spacing w:after="0"/>
        <w:ind w:left="0"/>
        <w:jc w:val="both"/>
      </w:pPr>
      <w:r>
        <w:rPr>
          <w:rFonts w:ascii="Times New Roman"/>
          <w:b w:val="false"/>
          <w:i w:val="false"/>
          <w:color w:val="000000"/>
          <w:sz w:val="28"/>
        </w:rPr>
        <w:t>
      8) 4-шарт – көрсетілетін қызметті алушы ЭЦҚ-сы шынайылығының расталмауына байланысты сұратылған қызметтен бас тарту туралы хабарламаны қалыптастыру;</w:t>
      </w:r>
    </w:p>
    <w:bookmarkEnd w:id="123"/>
    <w:bookmarkStart w:name="z127" w:id="124"/>
    <w:p>
      <w:pPr>
        <w:spacing w:after="0"/>
        <w:ind w:left="0"/>
        <w:jc w:val="both"/>
      </w:pPr>
      <w:r>
        <w:rPr>
          <w:rFonts w:ascii="Times New Roman"/>
          <w:b w:val="false"/>
          <w:i w:val="false"/>
          <w:color w:val="000000"/>
          <w:sz w:val="28"/>
        </w:rPr>
        <w:t>
      9) 4-процесс – мемлекеттік қызметті көрсетуге өтініштің толтырылған нысанын (енгізілген деректерді) көрсетілетін қызметті алушы ЭЦҚ-сы көмегімен куәландыру (қол қою);</w:t>
      </w:r>
    </w:p>
    <w:bookmarkEnd w:id="124"/>
    <w:bookmarkStart w:name="z128" w:id="125"/>
    <w:p>
      <w:pPr>
        <w:spacing w:after="0"/>
        <w:ind w:left="0"/>
        <w:jc w:val="both"/>
      </w:pPr>
      <w:r>
        <w:rPr>
          <w:rFonts w:ascii="Times New Roman"/>
          <w:b w:val="false"/>
          <w:i w:val="false"/>
          <w:color w:val="000000"/>
          <w:sz w:val="28"/>
        </w:rPr>
        <w:t>
      10) 5-процесс – "e-Аgriculture" агроөнеркәсіптік кешен салаларын басқарудың бірыңғай автоматтандырылған жүйесінде (бұдан әрі – ББАЖ АЖ) көрсетілетін қызметті берушінің порталдан алынған көрсетілетін қызметті алушы өтінішін өңдеуі;</w:t>
      </w:r>
    </w:p>
    <w:bookmarkEnd w:id="125"/>
    <w:bookmarkStart w:name="z129" w:id="126"/>
    <w:p>
      <w:pPr>
        <w:spacing w:after="0"/>
        <w:ind w:left="0"/>
        <w:jc w:val="both"/>
      </w:pPr>
      <w:r>
        <w:rPr>
          <w:rFonts w:ascii="Times New Roman"/>
          <w:b w:val="false"/>
          <w:i w:val="false"/>
          <w:color w:val="000000"/>
          <w:sz w:val="28"/>
        </w:rPr>
        <w:t>
      11) 5-шарт – көрсетілетін қызметті берушінің көрсетілетін қызметті алушы ұсынған құжаттардың және рұқсат беру негіздерінің сәйкестігін тексеруі;</w:t>
      </w:r>
    </w:p>
    <w:bookmarkEnd w:id="126"/>
    <w:bookmarkStart w:name="z130" w:id="127"/>
    <w:p>
      <w:pPr>
        <w:spacing w:after="0"/>
        <w:ind w:left="0"/>
        <w:jc w:val="both"/>
      </w:pPr>
      <w:r>
        <w:rPr>
          <w:rFonts w:ascii="Times New Roman"/>
          <w:b w:val="false"/>
          <w:i w:val="false"/>
          <w:color w:val="000000"/>
          <w:sz w:val="28"/>
        </w:rPr>
        <w:t>
      12) 6-процесс – ББАЖ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127"/>
    <w:bookmarkStart w:name="z131" w:id="128"/>
    <w:p>
      <w:pPr>
        <w:spacing w:after="0"/>
        <w:ind w:left="0"/>
        <w:jc w:val="both"/>
      </w:pPr>
      <w:r>
        <w:rPr>
          <w:rFonts w:ascii="Times New Roman"/>
          <w:b w:val="false"/>
          <w:i w:val="false"/>
          <w:color w:val="000000"/>
          <w:sz w:val="28"/>
        </w:rPr>
        <w:t>
      13) 7-процесс – көрсетілетін қызметті алушының құжаттарды жұмысқа қабылдау туралы, көрсетілетін қызметті берушінің уәкілетті адамының ЭЦҚ-сымен куәландырылған электрондық құжат нысанындағы куәлікті алу күні мен уақыты туралы хабарламаны алуы.</w:t>
      </w:r>
    </w:p>
    <w:bookmarkEnd w:id="128"/>
    <w:bookmarkStart w:name="z132" w:id="129"/>
    <w:p>
      <w:pPr>
        <w:spacing w:after="0"/>
        <w:ind w:left="0"/>
        <w:jc w:val="both"/>
      </w:pPr>
      <w:r>
        <w:rPr>
          <w:rFonts w:ascii="Times New Roman"/>
          <w:b w:val="false"/>
          <w:i w:val="false"/>
          <w:color w:val="000000"/>
          <w:sz w:val="28"/>
        </w:rPr>
        <w:t>
      10. Көрсетілетін қызметті берушінің мемлекеттік қызметті көрсетуі кезіндегі қадамдық іс қимылдар мен шешімдер:</w:t>
      </w:r>
    </w:p>
    <w:bookmarkEnd w:id="129"/>
    <w:bookmarkStart w:name="z133" w:id="130"/>
    <w:p>
      <w:pPr>
        <w:spacing w:after="0"/>
        <w:ind w:left="0"/>
        <w:jc w:val="both"/>
      </w:pPr>
      <w:r>
        <w:rPr>
          <w:rFonts w:ascii="Times New Roman"/>
          <w:b w:val="false"/>
          <w:i w:val="false"/>
          <w:color w:val="000000"/>
          <w:sz w:val="28"/>
        </w:rPr>
        <w:t>
      1) 1-процесс – көрсетілетін қызметті беруші орындаушысының мемлекеттік қызметті көрсету үшін ББАЖ АЖ-да логині мен паролін енгізуі (авторизациялау процесі);</w:t>
      </w:r>
    </w:p>
    <w:bookmarkEnd w:id="130"/>
    <w:bookmarkStart w:name="z134" w:id="131"/>
    <w:p>
      <w:pPr>
        <w:spacing w:after="0"/>
        <w:ind w:left="0"/>
        <w:jc w:val="both"/>
      </w:pPr>
      <w:r>
        <w:rPr>
          <w:rFonts w:ascii="Times New Roman"/>
          <w:b w:val="false"/>
          <w:i w:val="false"/>
          <w:color w:val="000000"/>
          <w:sz w:val="28"/>
        </w:rPr>
        <w:t>
      2) 1-шарт – тіркелген көрсетілетін қызметті беруші орындаушысы туралы деректердің шынайылығын логин мен пароль арқылы ББАЖ АЖ-да тексеру;</w:t>
      </w:r>
    </w:p>
    <w:bookmarkEnd w:id="131"/>
    <w:bookmarkStart w:name="z135" w:id="132"/>
    <w:p>
      <w:pPr>
        <w:spacing w:after="0"/>
        <w:ind w:left="0"/>
        <w:jc w:val="both"/>
      </w:pPr>
      <w:r>
        <w:rPr>
          <w:rFonts w:ascii="Times New Roman"/>
          <w:b w:val="false"/>
          <w:i w:val="false"/>
          <w:color w:val="000000"/>
          <w:sz w:val="28"/>
        </w:rPr>
        <w:t>
      3) 2-шарт – көрсетілетін қызметті беруші орындаушысының деректерiнде бұзушылықтар болуына байланысты ББАЖ АЖ-да авторизациялаудан бас тарту туралы хабарламаның қалыптасуы;</w:t>
      </w:r>
    </w:p>
    <w:bookmarkEnd w:id="132"/>
    <w:bookmarkStart w:name="z136" w:id="133"/>
    <w:p>
      <w:pPr>
        <w:spacing w:after="0"/>
        <w:ind w:left="0"/>
        <w:jc w:val="both"/>
      </w:pPr>
      <w:r>
        <w:rPr>
          <w:rFonts w:ascii="Times New Roman"/>
          <w:b w:val="false"/>
          <w:i w:val="false"/>
          <w:color w:val="000000"/>
          <w:sz w:val="28"/>
        </w:rPr>
        <w:t>
      4) 2-процесс – көрсетілетін қызметті беруші орындаушысының осы Регламентте көрсетiлген мемлекеттік қызметтi таңдауы, мемлекеттік қызметтi көрсету үшiн өтініш нысанын экранға шығаруы және көрсетілетін қызметті беруші орындаушысының көрсетілетін қызметті алушының деректерін енгізуі;</w:t>
      </w:r>
    </w:p>
    <w:bookmarkEnd w:id="133"/>
    <w:bookmarkStart w:name="z137" w:id="134"/>
    <w:p>
      <w:pPr>
        <w:spacing w:after="0"/>
        <w:ind w:left="0"/>
        <w:jc w:val="both"/>
      </w:pPr>
      <w:r>
        <w:rPr>
          <w:rFonts w:ascii="Times New Roman"/>
          <w:b w:val="false"/>
          <w:i w:val="false"/>
          <w:color w:val="000000"/>
          <w:sz w:val="28"/>
        </w:rPr>
        <w:t>
      5) 3-процесс – көрсетілетін қызметті алушының деректері туралы "Жеке тұлғалар" (бұдан әрі – ЖТ МД) немесе "Заңды тұлғалар" мемлекеттік дерекқорына (бұдан әрі – ЗТ МД) "электрондық үкімет" шлюзі арқылы сұранымды жолдау;</w:t>
      </w:r>
    </w:p>
    <w:bookmarkEnd w:id="134"/>
    <w:bookmarkStart w:name="z138" w:id="135"/>
    <w:p>
      <w:pPr>
        <w:spacing w:after="0"/>
        <w:ind w:left="0"/>
        <w:jc w:val="both"/>
      </w:pPr>
      <w:r>
        <w:rPr>
          <w:rFonts w:ascii="Times New Roman"/>
          <w:b w:val="false"/>
          <w:i w:val="false"/>
          <w:color w:val="000000"/>
          <w:sz w:val="28"/>
        </w:rPr>
        <w:t>
      6) 3-шарт – көрсетілетін қызметті алушы деректерінің ЖТ МД/ЗТ МД-да болуын тексеру;</w:t>
      </w:r>
    </w:p>
    <w:bookmarkEnd w:id="135"/>
    <w:bookmarkStart w:name="z139" w:id="136"/>
    <w:p>
      <w:pPr>
        <w:spacing w:after="0"/>
        <w:ind w:left="0"/>
        <w:jc w:val="both"/>
      </w:pPr>
      <w:r>
        <w:rPr>
          <w:rFonts w:ascii="Times New Roman"/>
          <w:b w:val="false"/>
          <w:i w:val="false"/>
          <w:color w:val="000000"/>
          <w:sz w:val="28"/>
        </w:rPr>
        <w:t>
      7) 4-процесс – көрсетілетін қызметті алушы деректерінің ЖТ МД/ЗТ МД-да болмауына байланысты деректерді алудың мүмкін еместігі туралы хабарламаның қалыптасуы;</w:t>
      </w:r>
    </w:p>
    <w:bookmarkEnd w:id="136"/>
    <w:bookmarkStart w:name="z140" w:id="137"/>
    <w:p>
      <w:pPr>
        <w:spacing w:after="0"/>
        <w:ind w:left="0"/>
        <w:jc w:val="both"/>
      </w:pPr>
      <w:r>
        <w:rPr>
          <w:rFonts w:ascii="Times New Roman"/>
          <w:b w:val="false"/>
          <w:i w:val="false"/>
          <w:color w:val="000000"/>
          <w:sz w:val="28"/>
        </w:rPr>
        <w:t>
      8) 5-процесс – өтініш нысанын құжаттардың қағаз нысанында болуы туралы белгі қою бөлігінде толтыру және көрсетілетін қызметті беруші орындаушысының көрсетілетін қызметті алушы ұсынған қажетті құжаттарды сканерлеуі және оларды өтініш нысанына тіркеуі;</w:t>
      </w:r>
    </w:p>
    <w:bookmarkEnd w:id="137"/>
    <w:bookmarkStart w:name="z141" w:id="138"/>
    <w:p>
      <w:pPr>
        <w:spacing w:after="0"/>
        <w:ind w:left="0"/>
        <w:jc w:val="both"/>
      </w:pPr>
      <w:r>
        <w:rPr>
          <w:rFonts w:ascii="Times New Roman"/>
          <w:b w:val="false"/>
          <w:i w:val="false"/>
          <w:color w:val="000000"/>
          <w:sz w:val="28"/>
        </w:rPr>
        <w:t>
      9) 6-процесс – өтінішті ББАЖ АЖ-да тіркеу және өңдеу;</w:t>
      </w:r>
    </w:p>
    <w:bookmarkEnd w:id="138"/>
    <w:bookmarkStart w:name="z142" w:id="139"/>
    <w:p>
      <w:pPr>
        <w:spacing w:after="0"/>
        <w:ind w:left="0"/>
        <w:jc w:val="both"/>
      </w:pPr>
      <w:r>
        <w:rPr>
          <w:rFonts w:ascii="Times New Roman"/>
          <w:b w:val="false"/>
          <w:i w:val="false"/>
          <w:color w:val="000000"/>
          <w:sz w:val="28"/>
        </w:rPr>
        <w:t>
      10) 4-шарт – көрсетілетін қызметті берушінің көрсетілетін қызметті алушы ұсынған құжаттарды тексеруі;</w:t>
      </w:r>
    </w:p>
    <w:bookmarkEnd w:id="139"/>
    <w:bookmarkStart w:name="z143" w:id="140"/>
    <w:p>
      <w:pPr>
        <w:spacing w:after="0"/>
        <w:ind w:left="0"/>
        <w:jc w:val="both"/>
      </w:pPr>
      <w:r>
        <w:rPr>
          <w:rFonts w:ascii="Times New Roman"/>
          <w:b w:val="false"/>
          <w:i w:val="false"/>
          <w:color w:val="000000"/>
          <w:sz w:val="28"/>
        </w:rPr>
        <w:t>
      11) 7-процесс – ББАЖ АЖ-да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хабарламаны жолдау;</w:t>
      </w:r>
    </w:p>
    <w:bookmarkEnd w:id="140"/>
    <w:bookmarkStart w:name="z144" w:id="141"/>
    <w:p>
      <w:pPr>
        <w:spacing w:after="0"/>
        <w:ind w:left="0"/>
        <w:jc w:val="both"/>
      </w:pPr>
      <w:r>
        <w:rPr>
          <w:rFonts w:ascii="Times New Roman"/>
          <w:b w:val="false"/>
          <w:i w:val="false"/>
          <w:color w:val="000000"/>
          <w:sz w:val="28"/>
        </w:rPr>
        <w:t>
      12) 8-процесс – куәлікті электрондық форматта ресімдеу, арнайы бланкіге басып шығару, мөрмен куәландыру және көрсетілетін қызметті беруші басшысының қол қоюы.</w:t>
      </w:r>
    </w:p>
    <w:bookmarkEnd w:id="141"/>
    <w:bookmarkStart w:name="z145" w:id="142"/>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тіркей отырып, ветеринариялық препараттарға, жемшөптік қоспаларға тіркеу куәліктерін беру" мемлекеттік қызмет көрсету бизнес-процесінің анықтамалығында мемлекеттік қызмет көрсету процесінде көрсетілетін қызметті беруші құрылымдық бөлімшелерінің (жұмыскерлерінің) өзара іс-қимыл тәртібінің сипаттамасы келтірілген.</w:t>
      </w:r>
    </w:p>
    <w:bookmarkEnd w:id="142"/>
    <w:bookmarkStart w:name="z146" w:id="143"/>
    <w:p>
      <w:pPr>
        <w:spacing w:after="0"/>
        <w:ind w:left="0"/>
        <w:jc w:val="both"/>
      </w:pPr>
      <w:r>
        <w:rPr>
          <w:rFonts w:ascii="Times New Roman"/>
          <w:b w:val="false"/>
          <w:i w:val="false"/>
          <w:color w:val="000000"/>
          <w:sz w:val="28"/>
        </w:rPr>
        <w:t>
      12. Өтініш өңделгеннен кейін көрсетілетін қызметті алушыға сұранымды өңдеу нәтижелерін мынадай түрде көруге мүмкіндік беріледі: "шығарылатын құжатты қарау" батырмасын басқаннан кейін мемлекеттік көрсетілетін қызмет деректерінде сұранымның нәтижесі дисплей экранына шығады, "сақтау" батырмасын басқаннан кейін – сұраным нәтижесі тұтынушы таңдаған магнитті жеткізгіште "Adobe Acrobat" форматында сақталады.</w:t>
      </w:r>
    </w:p>
    <w:bookmarkEnd w:id="143"/>
    <w:bookmarkStart w:name="z147" w:id="144"/>
    <w:p>
      <w:pPr>
        <w:spacing w:after="0"/>
        <w:ind w:left="0"/>
        <w:jc w:val="both"/>
      </w:pPr>
      <w:r>
        <w:rPr>
          <w:rFonts w:ascii="Times New Roman"/>
          <w:b w:val="false"/>
          <w:i w:val="false"/>
          <w:color w:val="000000"/>
          <w:sz w:val="28"/>
        </w:rPr>
        <w:t>
      13. Мемлекеттік қызметті көрсету жөніндегі қажетті ақпаратты және консультацияны порталдағы "жеке кабинет" арқылы, мемлекеттік қызметтер көрсету мәселелері жөніндегі бірыңғай байланыс орталығының 1414 телефоны арқылы алуға болады.</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тіркей отырып, </w:t>
            </w:r>
            <w:r>
              <w:br/>
            </w:r>
            <w:r>
              <w:rPr>
                <w:rFonts w:ascii="Times New Roman"/>
                <w:b w:val="false"/>
                <w:i w:val="false"/>
                <w:color w:val="000000"/>
                <w:sz w:val="20"/>
              </w:rPr>
              <w:t>ветеринариялық препараттарға,</w:t>
            </w:r>
            <w:r>
              <w:br/>
            </w:r>
            <w:r>
              <w:rPr>
                <w:rFonts w:ascii="Times New Roman"/>
                <w:b w:val="false"/>
                <w:i w:val="false"/>
                <w:color w:val="000000"/>
                <w:sz w:val="20"/>
              </w:rPr>
              <w:t>жемшөптік қоспаларға тіркеу</w:t>
            </w:r>
            <w:r>
              <w:br/>
            </w:r>
            <w:r>
              <w:rPr>
                <w:rFonts w:ascii="Times New Roman"/>
                <w:b w:val="false"/>
                <w:i w:val="false"/>
                <w:color w:val="000000"/>
                <w:sz w:val="20"/>
              </w:rPr>
              <w:t>куәліктерін беру"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тіркей отырып, </w:t>
            </w:r>
            <w:r>
              <w:br/>
            </w:r>
            <w:r>
              <w:rPr>
                <w:rFonts w:ascii="Times New Roman"/>
                <w:b w:val="false"/>
                <w:i w:val="false"/>
                <w:color w:val="000000"/>
                <w:sz w:val="20"/>
              </w:rPr>
              <w:t>ветеринариялық препараттарға,</w:t>
            </w:r>
            <w:r>
              <w:br/>
            </w:r>
            <w:r>
              <w:rPr>
                <w:rFonts w:ascii="Times New Roman"/>
                <w:b w:val="false"/>
                <w:i w:val="false"/>
                <w:color w:val="000000"/>
                <w:sz w:val="20"/>
              </w:rPr>
              <w:t>жемшөптік қоспаларға тіркеу</w:t>
            </w:r>
            <w:r>
              <w:br/>
            </w:r>
            <w:r>
              <w:rPr>
                <w:rFonts w:ascii="Times New Roman"/>
                <w:b w:val="false"/>
                <w:i w:val="false"/>
                <w:color w:val="000000"/>
                <w:sz w:val="20"/>
              </w:rPr>
              <w:t>куәліктерін беру"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тіркей отырып, ветеринариялық препараттарға, жемшөптік қоспаларға тіркеу куәліктерін беру" мемлекеттік қызметін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 3-қосымша</w:t>
            </w:r>
          </w:p>
        </w:tc>
      </w:tr>
    </w:tbl>
    <w:bookmarkStart w:name="z151" w:id="145"/>
    <w:p>
      <w:pPr>
        <w:spacing w:after="0"/>
        <w:ind w:left="0"/>
        <w:jc w:val="left"/>
      </w:pPr>
      <w:r>
        <w:rPr>
          <w:rFonts w:ascii="Times New Roman"/>
          <w:b/>
          <w:i w:val="false"/>
          <w:color w:val="000000"/>
        </w:rPr>
        <w:t xml:space="preserve"> "Ветеринариялық зертханалар (сынау хаттамалары) беретін сараптама актiлерiн беру" мемлекеттiк көрсетілетін қызмет регламенті</w:t>
      </w:r>
    </w:p>
    <w:bookmarkEnd w:id="145"/>
    <w:bookmarkStart w:name="z152" w:id="146"/>
    <w:p>
      <w:pPr>
        <w:spacing w:after="0"/>
        <w:ind w:left="0"/>
        <w:jc w:val="left"/>
      </w:pPr>
      <w:r>
        <w:rPr>
          <w:rFonts w:ascii="Times New Roman"/>
          <w:b/>
          <w:i w:val="false"/>
          <w:color w:val="000000"/>
        </w:rPr>
        <w:t xml:space="preserve"> 1-тарау. Жалпы ережелер</w:t>
      </w:r>
    </w:p>
    <w:bookmarkEnd w:id="146"/>
    <w:p>
      <w:pPr>
        <w:spacing w:after="0"/>
        <w:ind w:left="0"/>
        <w:jc w:val="both"/>
      </w:pPr>
      <w:r>
        <w:rPr>
          <w:rFonts w:ascii="Times New Roman"/>
          <w:b w:val="false"/>
          <w:i w:val="false"/>
          <w:color w:val="ff0000"/>
          <w:sz w:val="28"/>
        </w:rPr>
        <w:t xml:space="preserve">
      Ескерту. 1-тараудың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3" w:id="147"/>
    <w:p>
      <w:pPr>
        <w:spacing w:after="0"/>
        <w:ind w:left="0"/>
        <w:jc w:val="both"/>
      </w:pPr>
      <w:r>
        <w:rPr>
          <w:rFonts w:ascii="Times New Roman"/>
          <w:b w:val="false"/>
          <w:i w:val="false"/>
          <w:color w:val="000000"/>
          <w:sz w:val="28"/>
        </w:rPr>
        <w:t>
      1. "Ветеринариялық зертханалар (сынау хаттамалары) беретін сараптама актілерін беру" мемлекеттік қызметін (бұдан әрі – мемлекеттік көрсетілетін қызмет) "Республикалық ветеринариялық зертхана" шаруашылық жүргізу құқындағы республикалық мемлекеттік кәсіпорнының облыстық және аудандық филиалдары және "Ветеринария бойынша ұлттық референттік орталық" шаруашылық жүргізу құқындағы республикалық мемлекеттік кәсіпорны және оның филиалы (бұдан әрі – көрсетілетін қызметті беруші) көрсетеді.</w:t>
      </w:r>
    </w:p>
    <w:bookmarkEnd w:id="147"/>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Қазақстан Республикасы Ауыл шаруашылығы министрлігінің Ветеринариялық бақылау және қадағалау комитетінің аумақтық инспекциялары, облыстардың, Астана, Алматы және Шымкент қалаларының, аудандардың және облыстық маңызы бар қалалардың жергілікті атқарушы органдары (бұдан әрі – мемлекеттік орган);</w:t>
      </w:r>
    </w:p>
    <w:p>
      <w:pPr>
        <w:spacing w:after="0"/>
        <w:ind w:left="0"/>
        <w:jc w:val="both"/>
      </w:pPr>
      <w:r>
        <w:rPr>
          <w:rFonts w:ascii="Times New Roman"/>
          <w:b w:val="false"/>
          <w:i w:val="false"/>
          <w:color w:val="000000"/>
          <w:sz w:val="28"/>
        </w:rPr>
        <w:t>
      2) "электрондық үкіметтің" www.egov.kz, www.elіcense.kz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6" w:id="14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48"/>
    <w:bookmarkStart w:name="z157" w:id="149"/>
    <w:p>
      <w:pPr>
        <w:spacing w:after="0"/>
        <w:ind w:left="0"/>
        <w:jc w:val="both"/>
      </w:pPr>
      <w:r>
        <w:rPr>
          <w:rFonts w:ascii="Times New Roman"/>
          <w:b w:val="false"/>
          <w:i w:val="false"/>
          <w:color w:val="000000"/>
          <w:sz w:val="28"/>
        </w:rPr>
        <w:t xml:space="preserve">
      3. Мемлекеттік қызметті көрсету нәтижесі – сараптама актісі (сынақ хаттамасы), 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Ауыл шаруашылығы министрінің 2015 жылғы 6 маусымдағы № 7-1/418 (Нормативтік құқықтық актілерін мемлекеттік тіркеу тізілімінде № 11959 болып тіркелген) бұйрығымен бекітілген "Ветеринариялық зертханалар беретін сараптама актiлерiн (сынақ хаттамасын) беру" мемлекеттік корсетілетін қызмет стандарттың (бұдан әрі – стандарт) 10-тармағында көзделген жағдайларда және негіздер бойынша мемлекеттік қызметті көрсетуден бас тарту туралы дәлелді жауап.</w:t>
      </w:r>
    </w:p>
    <w:bookmarkEnd w:id="14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58" w:id="150"/>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іс-қимылдары тәртібінің сипаттамасы</w:t>
      </w:r>
    </w:p>
    <w:bookmarkEnd w:id="150"/>
    <w:p>
      <w:pPr>
        <w:spacing w:after="0"/>
        <w:ind w:left="0"/>
        <w:jc w:val="both"/>
      </w:pPr>
      <w:r>
        <w:rPr>
          <w:rFonts w:ascii="Times New Roman"/>
          <w:b w:val="false"/>
          <w:i w:val="false"/>
          <w:color w:val="ff0000"/>
          <w:sz w:val="28"/>
        </w:rPr>
        <w:t xml:space="preserve">
      Ескерту. 2-тараудың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9" w:id="151"/>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стандарттың 9-тармағында көрсетілген құжаттары қоса берілген өтінішінің (бұдан әрі – өтініш) болуы мемлекеттік қызметті көрсету рәсімін (іс-қимылын) бастау үшін негіз болып табылады.</w:t>
      </w:r>
    </w:p>
    <w:bookmarkEnd w:id="151"/>
    <w:bookmarkStart w:name="z160" w:id="1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52"/>
    <w:p>
      <w:pPr>
        <w:spacing w:after="0"/>
        <w:ind w:left="0"/>
        <w:jc w:val="both"/>
      </w:pPr>
      <w:r>
        <w:rPr>
          <w:rFonts w:ascii="Times New Roman"/>
          <w:b w:val="false"/>
          <w:i w:val="false"/>
          <w:color w:val="000000"/>
          <w:sz w:val="28"/>
        </w:rPr>
        <w:t>
      1) мемлекеттік органның кеңсесі (бұдан әрі – кеңсе) мемлекеттік көрсетілетін қызметті алушының мемлекеттік көрсетілетін қызметті алуға берген өтінішін тіркейді, мемлекеттік органның жауапты орындаушысын (бұдан әрі – орындаушы) айқындау үшін басшылыққа жолдайды – 30 (отыз) минут;</w:t>
      </w:r>
    </w:p>
    <w:p>
      <w:pPr>
        <w:spacing w:after="0"/>
        <w:ind w:left="0"/>
        <w:jc w:val="both"/>
      </w:pPr>
      <w:r>
        <w:rPr>
          <w:rFonts w:ascii="Times New Roman"/>
          <w:b w:val="false"/>
          <w:i w:val="false"/>
          <w:color w:val="000000"/>
          <w:sz w:val="28"/>
        </w:rPr>
        <w:t>
      2) басшылық хат-хабармен танысады, орындаушыны айқындайды – 60 (алпыс) минут;</w:t>
      </w:r>
    </w:p>
    <w:p>
      <w:pPr>
        <w:spacing w:after="0"/>
        <w:ind w:left="0"/>
        <w:jc w:val="both"/>
      </w:pPr>
      <w:r>
        <w:rPr>
          <w:rFonts w:ascii="Times New Roman"/>
          <w:b w:val="false"/>
          <w:i w:val="false"/>
          <w:color w:val="000000"/>
          <w:sz w:val="28"/>
        </w:rPr>
        <w:t>
      3) орындаушы ұсынылған өтінішпен танысады, сынамаларды іріктеуді жүргізеді және көрсетілетін қызметті берушіге зерттеуге жолдайды – 5 (бес) жұмыс күні ішінде;</w:t>
      </w:r>
    </w:p>
    <w:p>
      <w:pPr>
        <w:spacing w:after="0"/>
        <w:ind w:left="0"/>
        <w:jc w:val="both"/>
      </w:pPr>
      <w:r>
        <w:rPr>
          <w:rFonts w:ascii="Times New Roman"/>
          <w:b w:val="false"/>
          <w:i w:val="false"/>
          <w:color w:val="000000"/>
          <w:sz w:val="28"/>
        </w:rPr>
        <w:t>
      көрсетілетін қызметті беруші стандарттың 4-тармағында көрсетілген мерзімдерде зерттелетін материалдарға ветеринариялық-санитариялық сараптама және диагностика жүргізеді;</w:t>
      </w:r>
    </w:p>
    <w:p>
      <w:pPr>
        <w:spacing w:after="0"/>
        <w:ind w:left="0"/>
        <w:jc w:val="both"/>
      </w:pPr>
      <w:r>
        <w:rPr>
          <w:rFonts w:ascii="Times New Roman"/>
          <w:b w:val="false"/>
          <w:i w:val="false"/>
          <w:color w:val="000000"/>
          <w:sz w:val="28"/>
        </w:rPr>
        <w:t>
      ветеринариялық-санитариялық сараптама және диагностика нәтижелері бойынша көрсетілетін қызметті берушінің орындаушысы сараптама актісін (сынақ хаттамасын) ресімдейді, көрсетілетін қызметті беруші басшылығына қол қойғызады, мөрмен растайды және мемлекеттік қызмет көрсету нәтижесін орындаушыға жолдайды, орындаушы сараптама актiсін (сынақ хаттамасын) басшылыққа жолдайды – диагностикалық зерттеулер және ветеринариялық-санитариялық сараптама аяқталғаннан кейін бір жұмыс күнінен көп емес;</w:t>
      </w:r>
    </w:p>
    <w:p>
      <w:pPr>
        <w:spacing w:after="0"/>
        <w:ind w:left="0"/>
        <w:jc w:val="both"/>
      </w:pPr>
      <w:r>
        <w:rPr>
          <w:rFonts w:ascii="Times New Roman"/>
          <w:b w:val="false"/>
          <w:i w:val="false"/>
          <w:color w:val="000000"/>
          <w:sz w:val="28"/>
        </w:rPr>
        <w:t>
      4) басшылық ұсынылған құжаттармен танысады, кеңсеге жолдайды – 60 (алпыс) минут;</w:t>
      </w:r>
    </w:p>
    <w:p>
      <w:pPr>
        <w:spacing w:after="0"/>
        <w:ind w:left="0"/>
        <w:jc w:val="both"/>
      </w:pPr>
      <w:r>
        <w:rPr>
          <w:rFonts w:ascii="Times New Roman"/>
          <w:b w:val="false"/>
          <w:i w:val="false"/>
          <w:color w:val="000000"/>
          <w:sz w:val="28"/>
        </w:rPr>
        <w:t>
      5) кеңсе мемлекеттік көрсетілетін қызметтің нәтижелерін көрсетілетін қызметті алушыға береді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6" w:id="153"/>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жөніндегі рәсімнің (іс-қимылдың) нәтижелері:</w:t>
      </w:r>
    </w:p>
    <w:bookmarkEnd w:id="153"/>
    <w:bookmarkStart w:name="z167" w:id="154"/>
    <w:p>
      <w:pPr>
        <w:spacing w:after="0"/>
        <w:ind w:left="0"/>
        <w:jc w:val="both"/>
      </w:pPr>
      <w:r>
        <w:rPr>
          <w:rFonts w:ascii="Times New Roman"/>
          <w:b w:val="false"/>
          <w:i w:val="false"/>
          <w:color w:val="000000"/>
          <w:sz w:val="28"/>
        </w:rPr>
        <w:t>
      1) кіріс нөмірі бар өтініш, өтінішті басшылыққа жолдау;</w:t>
      </w:r>
    </w:p>
    <w:bookmarkEnd w:id="154"/>
    <w:bookmarkStart w:name="z168" w:id="155"/>
    <w:p>
      <w:pPr>
        <w:spacing w:after="0"/>
        <w:ind w:left="0"/>
        <w:jc w:val="both"/>
      </w:pPr>
      <w:r>
        <w:rPr>
          <w:rFonts w:ascii="Times New Roman"/>
          <w:b w:val="false"/>
          <w:i w:val="false"/>
          <w:color w:val="000000"/>
          <w:sz w:val="28"/>
        </w:rPr>
        <w:t>
      2) басшылықтың өтінішті қарауы және орындаушыны айқындауы және оған орындауға жолдауы;</w:t>
      </w:r>
    </w:p>
    <w:bookmarkEnd w:id="155"/>
    <w:bookmarkStart w:name="z169" w:id="156"/>
    <w:p>
      <w:pPr>
        <w:spacing w:after="0"/>
        <w:ind w:left="0"/>
        <w:jc w:val="both"/>
      </w:pPr>
      <w:r>
        <w:rPr>
          <w:rFonts w:ascii="Times New Roman"/>
          <w:b w:val="false"/>
          <w:i w:val="false"/>
          <w:color w:val="000000"/>
          <w:sz w:val="28"/>
        </w:rPr>
        <w:t>
      3) өтінішпен танысу, зерттелетін материалдарға ветеринариялық-санитариялық сараптама және диагностика жүргізу, сараптама актісін (сынақ хаттамасын) ресімдеу және басшылыққа жолдау;</w:t>
      </w:r>
    </w:p>
    <w:bookmarkEnd w:id="156"/>
    <w:bookmarkStart w:name="z170" w:id="157"/>
    <w:p>
      <w:pPr>
        <w:spacing w:after="0"/>
        <w:ind w:left="0"/>
        <w:jc w:val="both"/>
      </w:pPr>
      <w:r>
        <w:rPr>
          <w:rFonts w:ascii="Times New Roman"/>
          <w:b w:val="false"/>
          <w:i w:val="false"/>
          <w:color w:val="000000"/>
          <w:sz w:val="28"/>
        </w:rPr>
        <w:t>
      4) көрсетілген мемлекеттік қызметтің нәтижесін қарастыру және кеңсеге жолдау;</w:t>
      </w:r>
    </w:p>
    <w:bookmarkEnd w:id="157"/>
    <w:bookmarkStart w:name="z171" w:id="158"/>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158"/>
    <w:p>
      <w:pPr>
        <w:spacing w:after="0"/>
        <w:ind w:left="0"/>
        <w:jc w:val="both"/>
      </w:pPr>
      <w:r>
        <w:rPr>
          <w:rFonts w:ascii="Times New Roman"/>
          <w:b w:val="false"/>
          <w:i w:val="false"/>
          <w:color w:val="000000"/>
          <w:sz w:val="28"/>
        </w:rPr>
        <w:t>
      Мемлекеттік қызметті алу үшін өтінішті электрондық тәсілмен берген жағдайда, мемлекеттік қызметті көрсету нәтижесі электрондық құжат нысанда ресімделеді, қағазбен берген жағдайда мемлекеттік қызметті көрсету нәтижесі электрондық құжат нысанында ресімделеді, басып шығарылады, көрсетілетін қызметті берушінің басшысының қолы қойылады және мөрмен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2" w:id="159"/>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59"/>
    <w:p>
      <w:pPr>
        <w:spacing w:after="0"/>
        <w:ind w:left="0"/>
        <w:jc w:val="both"/>
      </w:pPr>
      <w:r>
        <w:rPr>
          <w:rFonts w:ascii="Times New Roman"/>
          <w:b w:val="false"/>
          <w:i w:val="false"/>
          <w:color w:val="ff0000"/>
          <w:sz w:val="28"/>
        </w:rPr>
        <w:t xml:space="preserve">
      Ескерту. 3-тараудың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3" w:id="1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(жұмыскерлерінің) тізбесі:</w:t>
      </w:r>
    </w:p>
    <w:bookmarkEnd w:id="160"/>
    <w:bookmarkStart w:name="z174" w:id="161"/>
    <w:p>
      <w:pPr>
        <w:spacing w:after="0"/>
        <w:ind w:left="0"/>
        <w:jc w:val="both"/>
      </w:pPr>
      <w:r>
        <w:rPr>
          <w:rFonts w:ascii="Times New Roman"/>
          <w:b w:val="false"/>
          <w:i w:val="false"/>
          <w:color w:val="000000"/>
          <w:sz w:val="28"/>
        </w:rPr>
        <w:t>
      1) кеңсе жұмыскері;</w:t>
      </w:r>
    </w:p>
    <w:bookmarkEnd w:id="161"/>
    <w:bookmarkStart w:name="z175" w:id="162"/>
    <w:p>
      <w:pPr>
        <w:spacing w:after="0"/>
        <w:ind w:left="0"/>
        <w:jc w:val="both"/>
      </w:pPr>
      <w:r>
        <w:rPr>
          <w:rFonts w:ascii="Times New Roman"/>
          <w:b w:val="false"/>
          <w:i w:val="false"/>
          <w:color w:val="000000"/>
          <w:sz w:val="28"/>
        </w:rPr>
        <w:t>
      2) орындаушы;</w:t>
      </w:r>
    </w:p>
    <w:bookmarkEnd w:id="162"/>
    <w:bookmarkStart w:name="z176" w:id="163"/>
    <w:p>
      <w:pPr>
        <w:spacing w:after="0"/>
        <w:ind w:left="0"/>
        <w:jc w:val="both"/>
      </w:pPr>
      <w:r>
        <w:rPr>
          <w:rFonts w:ascii="Times New Roman"/>
          <w:b w:val="false"/>
          <w:i w:val="false"/>
          <w:color w:val="000000"/>
          <w:sz w:val="28"/>
        </w:rPr>
        <w:t>
      3) басшылық (көрсетілетін қызметті берушінің сараптама актісіне (сынақ хаттамасына) қол қоюға уәкілетті лауазымды адамы, мемлекеттік органның лауазымды адамы).</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7" w:id="164"/>
    <w:p>
      <w:pPr>
        <w:spacing w:after="0"/>
        <w:ind w:left="0"/>
        <w:jc w:val="both"/>
      </w:pPr>
      <w:r>
        <w:rPr>
          <w:rFonts w:ascii="Times New Roman"/>
          <w:b w:val="false"/>
          <w:i w:val="false"/>
          <w:color w:val="000000"/>
          <w:sz w:val="28"/>
        </w:rPr>
        <w:t>
       8. Әрбір рәсімнің (іс-қимылдың) ұзақтығын көрсете отырып, жұмыскерлер арасындағы рәсімдер (іс-қимылдар) бірізділігінің сипаттамасы:</w:t>
      </w:r>
    </w:p>
    <w:bookmarkEnd w:id="164"/>
    <w:bookmarkStart w:name="z178" w:id="165"/>
    <w:p>
      <w:pPr>
        <w:spacing w:after="0"/>
        <w:ind w:left="0"/>
        <w:jc w:val="both"/>
      </w:pPr>
      <w:r>
        <w:rPr>
          <w:rFonts w:ascii="Times New Roman"/>
          <w:b w:val="false"/>
          <w:i w:val="false"/>
          <w:color w:val="000000"/>
          <w:sz w:val="28"/>
        </w:rPr>
        <w:t>
      1) кеңсе мемлекеттік көрсетілетін қызметті алушының мемлекеттік көрсетілетін қызметті алуға берген өтінішін тіркейді, орындаушыны айқындау үшін басшылыққа жолдайды – 30 (отыз) минут;</w:t>
      </w:r>
    </w:p>
    <w:bookmarkEnd w:id="165"/>
    <w:bookmarkStart w:name="z179" w:id="166"/>
    <w:p>
      <w:pPr>
        <w:spacing w:after="0"/>
        <w:ind w:left="0"/>
        <w:jc w:val="both"/>
      </w:pPr>
      <w:r>
        <w:rPr>
          <w:rFonts w:ascii="Times New Roman"/>
          <w:b w:val="false"/>
          <w:i w:val="false"/>
          <w:color w:val="000000"/>
          <w:sz w:val="28"/>
        </w:rPr>
        <w:t>
      2) басшылық хат-хабармен танысады, орындаушыны айқындайды – 60 (алпыс) минут;</w:t>
      </w:r>
    </w:p>
    <w:bookmarkEnd w:id="166"/>
    <w:bookmarkStart w:name="z180" w:id="167"/>
    <w:p>
      <w:pPr>
        <w:spacing w:after="0"/>
        <w:ind w:left="0"/>
        <w:jc w:val="both"/>
      </w:pPr>
      <w:r>
        <w:rPr>
          <w:rFonts w:ascii="Times New Roman"/>
          <w:b w:val="false"/>
          <w:i w:val="false"/>
          <w:color w:val="000000"/>
          <w:sz w:val="28"/>
        </w:rPr>
        <w:t>
      3) орындаушы ұсынылған өтінішпен танысады, сынамаларды алып көрсетілетін қызметті берушіге зерттеуге жолдайды – 5 (бес) жұмыс күні ішінде;</w:t>
      </w:r>
    </w:p>
    <w:bookmarkEnd w:id="167"/>
    <w:p>
      <w:pPr>
        <w:spacing w:after="0"/>
        <w:ind w:left="0"/>
        <w:jc w:val="both"/>
      </w:pPr>
      <w:r>
        <w:rPr>
          <w:rFonts w:ascii="Times New Roman"/>
          <w:b w:val="false"/>
          <w:i w:val="false"/>
          <w:color w:val="000000"/>
          <w:sz w:val="28"/>
        </w:rPr>
        <w:t>
      көрсетілетін қызметті беруші стандарттың 4-тармағында көрсетілген мерзімдерде зерттелетін материалдарға ветеринариялық-санитариялық сараптама және диагностика жүргізеді;</w:t>
      </w:r>
    </w:p>
    <w:p>
      <w:pPr>
        <w:spacing w:after="0"/>
        <w:ind w:left="0"/>
        <w:jc w:val="both"/>
      </w:pPr>
      <w:r>
        <w:rPr>
          <w:rFonts w:ascii="Times New Roman"/>
          <w:b w:val="false"/>
          <w:i w:val="false"/>
          <w:color w:val="000000"/>
          <w:sz w:val="28"/>
        </w:rPr>
        <w:t>
      ветеринариялық-санитариялық сараптама және диагностика нәтижелері бойынша көрсетілетін қызметті берушінің орындаушысы сараптама актісін (сынақ хаттамасын) ресімдейді, көрсетілетін қызметті беруші басшылығына қол қойғызады, мөрмен растайды және мемлекеттік қызмет көрсету нәтижесін орындаушыға жолдайды, орындаушы сараптама актiсін (сынау хаттамасы) басшылыққа жолдайды – диагностикалық зерттеулер (сынақтар) және ветеринариялық-санитариялық сараптама аяқталғаннан кейін бір жұмыс күнінен көп емес;</w:t>
      </w:r>
    </w:p>
    <w:bookmarkStart w:name="z181" w:id="168"/>
    <w:p>
      <w:pPr>
        <w:spacing w:after="0"/>
        <w:ind w:left="0"/>
        <w:jc w:val="both"/>
      </w:pPr>
      <w:r>
        <w:rPr>
          <w:rFonts w:ascii="Times New Roman"/>
          <w:b w:val="false"/>
          <w:i w:val="false"/>
          <w:color w:val="000000"/>
          <w:sz w:val="28"/>
        </w:rPr>
        <w:t>
      4) басшылық ұсынылған құжаттармен танысады, кеңсеге жолдайды – 60 (алпыс) минут;</w:t>
      </w:r>
    </w:p>
    <w:bookmarkEnd w:id="168"/>
    <w:bookmarkStart w:name="z182" w:id="169"/>
    <w:p>
      <w:pPr>
        <w:spacing w:after="0"/>
        <w:ind w:left="0"/>
        <w:jc w:val="both"/>
      </w:pPr>
      <w:r>
        <w:rPr>
          <w:rFonts w:ascii="Times New Roman"/>
          <w:b w:val="false"/>
          <w:i w:val="false"/>
          <w:color w:val="000000"/>
          <w:sz w:val="28"/>
        </w:rPr>
        <w:t>
      5) кеңсе мемлекеттік көрсетілетін қызметтің нәтижелерін көрсетілетін қызметті алушыға береді – 30 (отыз) минут.</w:t>
      </w:r>
    </w:p>
    <w:bookmarkEnd w:id="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Ауыл шаруашылығы министрінің 18.12.2015 </w:t>
      </w:r>
      <w:r>
        <w:rPr>
          <w:rFonts w:ascii="Times New Roman"/>
          <w:b w:val="false"/>
          <w:i w:val="false"/>
          <w:color w:val="00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3" w:id="170"/>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170"/>
    <w:p>
      <w:pPr>
        <w:spacing w:after="0"/>
        <w:ind w:left="0"/>
        <w:jc w:val="both"/>
      </w:pPr>
      <w:r>
        <w:rPr>
          <w:rFonts w:ascii="Times New Roman"/>
          <w:b w:val="false"/>
          <w:i w:val="false"/>
          <w:color w:val="ff0000"/>
          <w:sz w:val="28"/>
        </w:rPr>
        <w:t xml:space="preserve">
      Ескерту. 4-тараудың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4" w:id="171"/>
    <w:p>
      <w:pPr>
        <w:spacing w:after="0"/>
        <w:ind w:left="0"/>
        <w:jc w:val="both"/>
      </w:pPr>
      <w:r>
        <w:rPr>
          <w:rFonts w:ascii="Times New Roman"/>
          <w:b w:val="false"/>
          <w:i w:val="false"/>
          <w:color w:val="000000"/>
          <w:sz w:val="28"/>
        </w:rPr>
        <w:t>
      9. Портал арқылы көрсетілетін қызметті берушінің қадамдық іс-қимылдары мен шешімдері:</w:t>
      </w:r>
    </w:p>
    <w:bookmarkEnd w:id="171"/>
    <w:bookmarkStart w:name="z185" w:id="172"/>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bookmarkEnd w:id="172"/>
    <w:bookmarkStart w:name="z186" w:id="173"/>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bookmarkEnd w:id="173"/>
    <w:bookmarkStart w:name="z187" w:id="174"/>
    <w:p>
      <w:pPr>
        <w:spacing w:after="0"/>
        <w:ind w:left="0"/>
        <w:jc w:val="both"/>
      </w:pPr>
      <w:r>
        <w:rPr>
          <w:rFonts w:ascii="Times New Roman"/>
          <w:b w:val="false"/>
          <w:i w:val="false"/>
          <w:color w:val="000000"/>
          <w:sz w:val="28"/>
        </w:rPr>
        <w:t>
      3) 1-шарт – порталдың тіркелген көрсетілетін қызметті алушы туралы деректердің шынайылығын логин (жеке сәйкестендіру нөмірі (бұдан әрі – ЖСН) немесе бизнес-сәйкестендiру нөмiрi (бұдан әрі – БСН) мен пароль арқылы тексеруі;</w:t>
      </w:r>
    </w:p>
    <w:bookmarkEnd w:id="174"/>
    <w:bookmarkStart w:name="z188" w:id="175"/>
    <w:p>
      <w:pPr>
        <w:spacing w:after="0"/>
        <w:ind w:left="0"/>
        <w:jc w:val="both"/>
      </w:pPr>
      <w:r>
        <w:rPr>
          <w:rFonts w:ascii="Times New Roman"/>
          <w:b w:val="false"/>
          <w:i w:val="false"/>
          <w:color w:val="000000"/>
          <w:sz w:val="28"/>
        </w:rPr>
        <w:t>
      4) 2-шарт – көрсетілетін қызметті алушының деректерiнде бұзушылықтар болуына байланысты порталдың авторизациялаудан бас тарту туралы хабарламаны қалыптастыруы;</w:t>
      </w:r>
    </w:p>
    <w:bookmarkEnd w:id="175"/>
    <w:bookmarkStart w:name="z189" w:id="176"/>
    <w:p>
      <w:pPr>
        <w:spacing w:after="0"/>
        <w:ind w:left="0"/>
        <w:jc w:val="both"/>
      </w:pPr>
      <w:r>
        <w:rPr>
          <w:rFonts w:ascii="Times New Roman"/>
          <w:b w:val="false"/>
          <w:i w:val="false"/>
          <w:color w:val="000000"/>
          <w:sz w:val="28"/>
        </w:rPr>
        <w:t>
      5) 2-процесс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қажетті құжаттарды электрондық түрде сұраным нысанына тіркей отырып, көрсетілетін қызметті алушының нысанды оның құрылымы мен форматтық талаптарын ескере отырып толтыруы (деректерді енгізуі);</w:t>
      </w:r>
    </w:p>
    <w:bookmarkEnd w:id="176"/>
    <w:bookmarkStart w:name="z190" w:id="177"/>
    <w:p>
      <w:pPr>
        <w:spacing w:after="0"/>
        <w:ind w:left="0"/>
        <w:jc w:val="both"/>
      </w:pPr>
      <w:r>
        <w:rPr>
          <w:rFonts w:ascii="Times New Roman"/>
          <w:b w:val="false"/>
          <w:i w:val="false"/>
          <w:color w:val="000000"/>
          <w:sz w:val="28"/>
        </w:rPr>
        <w:t>
      6) 3-процесс – көрсетілетін қызметті алушының сұранымды куәландыру (қол қою) үшін ЭЦҚ-ның тіркеу куәлігін таңдауы;</w:t>
      </w:r>
    </w:p>
    <w:bookmarkEnd w:id="177"/>
    <w:bookmarkStart w:name="z191" w:id="178"/>
    <w:p>
      <w:pPr>
        <w:spacing w:after="0"/>
        <w:ind w:left="0"/>
        <w:jc w:val="both"/>
      </w:pPr>
      <w:r>
        <w:rPr>
          <w:rFonts w:ascii="Times New Roman"/>
          <w:b w:val="false"/>
          <w:i w:val="false"/>
          <w:color w:val="000000"/>
          <w:sz w:val="28"/>
        </w:rPr>
        <w:t>
      7) 3-шарт – порталдың ЭЦҚ-ның тіркеу куәлігінің қолдану мерзімін және кері қайтарылған (күші жойылған) тіркеу куәліктерінің тізімінде болмауын, сондай-ақ сұранымда көрсетілген ЖСН/БСН мен ЭЦҚ-ның тіркеу куәлігінде көрсетілген ЖСН/БСН арасындағы сәйкестендіру деректерінің сәйкестігін тексеру;</w:t>
      </w:r>
    </w:p>
    <w:bookmarkEnd w:id="178"/>
    <w:bookmarkStart w:name="z192" w:id="179"/>
    <w:p>
      <w:pPr>
        <w:spacing w:after="0"/>
        <w:ind w:left="0"/>
        <w:jc w:val="both"/>
      </w:pPr>
      <w:r>
        <w:rPr>
          <w:rFonts w:ascii="Times New Roman"/>
          <w:b w:val="false"/>
          <w:i w:val="false"/>
          <w:color w:val="000000"/>
          <w:sz w:val="28"/>
        </w:rPr>
        <w:t>
      8) 4-шарт – көрсетілетін қызметті алушы ЭЦҚ-сы шынайылығының расталмауына байланысты сұратылған қызметтен бас тарту туралы хабарламаны қалыптастыру;</w:t>
      </w:r>
    </w:p>
    <w:bookmarkEnd w:id="179"/>
    <w:bookmarkStart w:name="z193" w:id="180"/>
    <w:p>
      <w:pPr>
        <w:spacing w:after="0"/>
        <w:ind w:left="0"/>
        <w:jc w:val="both"/>
      </w:pPr>
      <w:r>
        <w:rPr>
          <w:rFonts w:ascii="Times New Roman"/>
          <w:b w:val="false"/>
          <w:i w:val="false"/>
          <w:color w:val="000000"/>
          <w:sz w:val="28"/>
        </w:rPr>
        <w:t>
      9) 4-процесс – мемлекеттік көрсетілетін қызметтің ақысын портал арқылы төлеу;</w:t>
      </w:r>
    </w:p>
    <w:bookmarkEnd w:id="180"/>
    <w:bookmarkStart w:name="z194" w:id="181"/>
    <w:p>
      <w:pPr>
        <w:spacing w:after="0"/>
        <w:ind w:left="0"/>
        <w:jc w:val="both"/>
      </w:pPr>
      <w:r>
        <w:rPr>
          <w:rFonts w:ascii="Times New Roman"/>
          <w:b w:val="false"/>
          <w:i w:val="false"/>
          <w:color w:val="000000"/>
          <w:sz w:val="28"/>
        </w:rPr>
        <w:t>
      10) 5-шарт – ақпараттық жүйеде мемлекеттік көрсетілетін қызметтің ақысын төлеу фактісін тексеру;</w:t>
      </w:r>
    </w:p>
    <w:bookmarkEnd w:id="181"/>
    <w:bookmarkStart w:name="z195" w:id="182"/>
    <w:p>
      <w:pPr>
        <w:spacing w:after="0"/>
        <w:ind w:left="0"/>
        <w:jc w:val="both"/>
      </w:pPr>
      <w:r>
        <w:rPr>
          <w:rFonts w:ascii="Times New Roman"/>
          <w:b w:val="false"/>
          <w:i w:val="false"/>
          <w:color w:val="000000"/>
          <w:sz w:val="28"/>
        </w:rPr>
        <w:t>
      11) 5-процесс – порталға мемлекеттік көрсетілетін қызметтің ақысы төленбегендігіне байланысты мемлекеттік көрсетілетін қызметтен бас тарту туралы хабарламаның қалыптасуы;</w:t>
      </w:r>
    </w:p>
    <w:bookmarkEnd w:id="182"/>
    <w:bookmarkStart w:name="z196" w:id="183"/>
    <w:p>
      <w:pPr>
        <w:spacing w:after="0"/>
        <w:ind w:left="0"/>
        <w:jc w:val="both"/>
      </w:pPr>
      <w:r>
        <w:rPr>
          <w:rFonts w:ascii="Times New Roman"/>
          <w:b w:val="false"/>
          <w:i w:val="false"/>
          <w:color w:val="000000"/>
          <w:sz w:val="28"/>
        </w:rPr>
        <w:t>
      12) 6-процесс – мемлекеттік қызметті көрсетуге өтініштің толтырылған нысанын (енгізілген деректерді) көрсетілетін қызметті алушы ЭЦҚ-сы көмегімен куәландыру;</w:t>
      </w:r>
    </w:p>
    <w:bookmarkEnd w:id="183"/>
    <w:bookmarkStart w:name="z197" w:id="184"/>
    <w:p>
      <w:pPr>
        <w:spacing w:after="0"/>
        <w:ind w:left="0"/>
        <w:jc w:val="both"/>
      </w:pPr>
      <w:r>
        <w:rPr>
          <w:rFonts w:ascii="Times New Roman"/>
          <w:b w:val="false"/>
          <w:i w:val="false"/>
          <w:color w:val="000000"/>
          <w:sz w:val="28"/>
        </w:rPr>
        <w:t>
      13) 7-процесс – "e-Аgriculture" агроөнеркәсіптік кешен салаларын басқарудың бірыңғай автоматтандырылған жүйесінде (бұдан әрі – ББАЖ АЖ) көрсетілетін қызметті берушінің порталдан алынған көрсетілетін қызметті алушы өтінішін өңдеуі;</w:t>
      </w:r>
    </w:p>
    <w:bookmarkEnd w:id="184"/>
    <w:bookmarkStart w:name="z198" w:id="185"/>
    <w:p>
      <w:pPr>
        <w:spacing w:after="0"/>
        <w:ind w:left="0"/>
        <w:jc w:val="both"/>
      </w:pPr>
      <w:r>
        <w:rPr>
          <w:rFonts w:ascii="Times New Roman"/>
          <w:b w:val="false"/>
          <w:i w:val="false"/>
          <w:color w:val="000000"/>
          <w:sz w:val="28"/>
        </w:rPr>
        <w:t>
      14) 6-шарт – көрсетілетін қызметті берушінің көрсетілетін қызметті алушы ұсынған құжаттардың және рұқсат беру негіздерінің сәйкестігін тексеруі;</w:t>
      </w:r>
    </w:p>
    <w:bookmarkEnd w:id="185"/>
    <w:bookmarkStart w:name="z199" w:id="186"/>
    <w:p>
      <w:pPr>
        <w:spacing w:after="0"/>
        <w:ind w:left="0"/>
        <w:jc w:val="both"/>
      </w:pPr>
      <w:r>
        <w:rPr>
          <w:rFonts w:ascii="Times New Roman"/>
          <w:b w:val="false"/>
          <w:i w:val="false"/>
          <w:color w:val="000000"/>
          <w:sz w:val="28"/>
        </w:rPr>
        <w:t>
      15) 8-процесс – ББАЖ АЖ-да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186"/>
    <w:bookmarkStart w:name="z200" w:id="187"/>
    <w:p>
      <w:pPr>
        <w:spacing w:after="0"/>
        <w:ind w:left="0"/>
        <w:jc w:val="both"/>
      </w:pPr>
      <w:r>
        <w:rPr>
          <w:rFonts w:ascii="Times New Roman"/>
          <w:b w:val="false"/>
          <w:i w:val="false"/>
          <w:color w:val="000000"/>
          <w:sz w:val="28"/>
        </w:rPr>
        <w:t>
      16) 9-процесс – көрсетілетін қызметті алушының құжаттарды жұмысқа қабылдау туралы, көрсетілетін қызметті берушінің уәкілетті адамының ЭЦК-сымен куәландырылған электрондық құжат нысанындағы сараптама актісін (сынақ хаттамасын) алу күні мен уақыты туралы хабарламамны алуы.</w:t>
      </w:r>
    </w:p>
    <w:bookmarkEnd w:id="187"/>
    <w:bookmarkStart w:name="z201" w:id="188"/>
    <w:p>
      <w:pPr>
        <w:spacing w:after="0"/>
        <w:ind w:left="0"/>
        <w:jc w:val="both"/>
      </w:pPr>
      <w:r>
        <w:rPr>
          <w:rFonts w:ascii="Times New Roman"/>
          <w:b w:val="false"/>
          <w:i w:val="false"/>
          <w:color w:val="000000"/>
          <w:sz w:val="28"/>
        </w:rPr>
        <w:t>
      10. Көрсетілетін қызметті беруші мемлекеттік қызметті көрсетуі кезіндегі қадамдық іс қимылдар мен шешімдер:</w:t>
      </w:r>
    </w:p>
    <w:bookmarkEnd w:id="188"/>
    <w:bookmarkStart w:name="z202" w:id="189"/>
    <w:p>
      <w:pPr>
        <w:spacing w:after="0"/>
        <w:ind w:left="0"/>
        <w:jc w:val="both"/>
      </w:pPr>
      <w:r>
        <w:rPr>
          <w:rFonts w:ascii="Times New Roman"/>
          <w:b w:val="false"/>
          <w:i w:val="false"/>
          <w:color w:val="000000"/>
          <w:sz w:val="28"/>
        </w:rPr>
        <w:t>
      1) 1-процесс – көрсетілетін қызметті беруші орындаушысының мемлекеттік қызметті көрсету үшін ББАЖ АЖ-да логині мен паролін енгізуі (авторизациялау процесі);</w:t>
      </w:r>
    </w:p>
    <w:bookmarkEnd w:id="189"/>
    <w:bookmarkStart w:name="z203" w:id="190"/>
    <w:p>
      <w:pPr>
        <w:spacing w:after="0"/>
        <w:ind w:left="0"/>
        <w:jc w:val="both"/>
      </w:pPr>
      <w:r>
        <w:rPr>
          <w:rFonts w:ascii="Times New Roman"/>
          <w:b w:val="false"/>
          <w:i w:val="false"/>
          <w:color w:val="000000"/>
          <w:sz w:val="28"/>
        </w:rPr>
        <w:t>
      2) 1-шарт – тіркелген көрсетілетін қызметті беруші орындаушысы туралы деректердің шынайылығын логин мен пароль арқылы ББАЖ АЖ-да тексеру;</w:t>
      </w:r>
    </w:p>
    <w:bookmarkEnd w:id="190"/>
    <w:bookmarkStart w:name="z204" w:id="191"/>
    <w:p>
      <w:pPr>
        <w:spacing w:after="0"/>
        <w:ind w:left="0"/>
        <w:jc w:val="both"/>
      </w:pPr>
      <w:r>
        <w:rPr>
          <w:rFonts w:ascii="Times New Roman"/>
          <w:b w:val="false"/>
          <w:i w:val="false"/>
          <w:color w:val="000000"/>
          <w:sz w:val="28"/>
        </w:rPr>
        <w:t>
      3) 2-шарт – көрсетілетін қызметті беруші орындаушысының деректерiнде бұзушылықтар болуына байланысты ББАЖ АЖ-да авторизациялаудан бас тарту туралы хабарламаның қалыптасуы;</w:t>
      </w:r>
    </w:p>
    <w:bookmarkEnd w:id="191"/>
    <w:bookmarkStart w:name="z205" w:id="192"/>
    <w:p>
      <w:pPr>
        <w:spacing w:after="0"/>
        <w:ind w:left="0"/>
        <w:jc w:val="both"/>
      </w:pPr>
      <w:r>
        <w:rPr>
          <w:rFonts w:ascii="Times New Roman"/>
          <w:b w:val="false"/>
          <w:i w:val="false"/>
          <w:color w:val="000000"/>
          <w:sz w:val="28"/>
        </w:rPr>
        <w:t>
      4) 2-процесс – көрсетілетін қызметті беруші орындаушысының осы Регламентте көрсетiлген мемлекеттік қызметтi таңдауы, мемлекеттік қызметтi көрсету үшiн өтініш нысанын экранға шығаруы және көрсетілетін қызметті беруші орындаушысының көрсетілетін қызметті алушының деректерін енгізуі;</w:t>
      </w:r>
    </w:p>
    <w:bookmarkEnd w:id="192"/>
    <w:bookmarkStart w:name="z206" w:id="193"/>
    <w:p>
      <w:pPr>
        <w:spacing w:after="0"/>
        <w:ind w:left="0"/>
        <w:jc w:val="both"/>
      </w:pPr>
      <w:r>
        <w:rPr>
          <w:rFonts w:ascii="Times New Roman"/>
          <w:b w:val="false"/>
          <w:i w:val="false"/>
          <w:color w:val="000000"/>
          <w:sz w:val="28"/>
        </w:rPr>
        <w:t>
      5) 3-процесс – көрсетілетін қызметті алушының деректері туралы "Жеке тұлғалар" (бұдан әрі – ЖТ МД) немесе "Заңды тұлғалар" мемлекеттік дерекқорына (бұдан әрі – ЗТ МД) "электрондық үкімет" шлюзі арқылы сұранымды жолдау;</w:t>
      </w:r>
    </w:p>
    <w:bookmarkEnd w:id="193"/>
    <w:bookmarkStart w:name="z207" w:id="194"/>
    <w:p>
      <w:pPr>
        <w:spacing w:after="0"/>
        <w:ind w:left="0"/>
        <w:jc w:val="both"/>
      </w:pPr>
      <w:r>
        <w:rPr>
          <w:rFonts w:ascii="Times New Roman"/>
          <w:b w:val="false"/>
          <w:i w:val="false"/>
          <w:color w:val="000000"/>
          <w:sz w:val="28"/>
        </w:rPr>
        <w:t>
      6) 3-шарт – көрсетілетін қызметті алушы деректерінің ЖТ МД/ЗТ МД-да болуын тексеру;</w:t>
      </w:r>
    </w:p>
    <w:bookmarkEnd w:id="194"/>
    <w:bookmarkStart w:name="z208" w:id="195"/>
    <w:p>
      <w:pPr>
        <w:spacing w:after="0"/>
        <w:ind w:left="0"/>
        <w:jc w:val="both"/>
      </w:pPr>
      <w:r>
        <w:rPr>
          <w:rFonts w:ascii="Times New Roman"/>
          <w:b w:val="false"/>
          <w:i w:val="false"/>
          <w:color w:val="000000"/>
          <w:sz w:val="28"/>
        </w:rPr>
        <w:t>
      7) 4-процесс – көрсетілетін қызметті алушы деректерінің ЖТ МД/ЗТ МД-да болмауына байланысты деректерді алудың мүмкін еместігі туралы хабарламаның қалыптасуы;</w:t>
      </w:r>
    </w:p>
    <w:bookmarkEnd w:id="195"/>
    <w:bookmarkStart w:name="z209" w:id="196"/>
    <w:p>
      <w:pPr>
        <w:spacing w:after="0"/>
        <w:ind w:left="0"/>
        <w:jc w:val="both"/>
      </w:pPr>
      <w:r>
        <w:rPr>
          <w:rFonts w:ascii="Times New Roman"/>
          <w:b w:val="false"/>
          <w:i w:val="false"/>
          <w:color w:val="000000"/>
          <w:sz w:val="28"/>
        </w:rPr>
        <w:t>
      8) 5-процесс – өтініш нысанын құжаттардың қағаз нысанында болуы туралы белгі қою бөлігінде толтыру және көрсетілетін қызметті беруші орындаушысының көрсетілетін қызметті алушы ұсынған қажетті құжаттарды сканерлеуі және оларды өтініш нысанына тіркеуі;</w:t>
      </w:r>
    </w:p>
    <w:bookmarkEnd w:id="196"/>
    <w:bookmarkStart w:name="z210" w:id="197"/>
    <w:p>
      <w:pPr>
        <w:spacing w:after="0"/>
        <w:ind w:left="0"/>
        <w:jc w:val="both"/>
      </w:pPr>
      <w:r>
        <w:rPr>
          <w:rFonts w:ascii="Times New Roman"/>
          <w:b w:val="false"/>
          <w:i w:val="false"/>
          <w:color w:val="000000"/>
          <w:sz w:val="28"/>
        </w:rPr>
        <w:t>
      9) 6-процесс – өтінішті ББАЖ АЖ-да тіркеу және өңдеу;</w:t>
      </w:r>
    </w:p>
    <w:bookmarkEnd w:id="197"/>
    <w:bookmarkStart w:name="z211" w:id="198"/>
    <w:p>
      <w:pPr>
        <w:spacing w:after="0"/>
        <w:ind w:left="0"/>
        <w:jc w:val="both"/>
      </w:pPr>
      <w:r>
        <w:rPr>
          <w:rFonts w:ascii="Times New Roman"/>
          <w:b w:val="false"/>
          <w:i w:val="false"/>
          <w:color w:val="000000"/>
          <w:sz w:val="28"/>
        </w:rPr>
        <w:t>
      10) 4-шарт – көрсетілетін қызметті берушінің көрсетілетін қызметті алушы ұсынған құжаттарды тексеруі;</w:t>
      </w:r>
    </w:p>
    <w:bookmarkEnd w:id="198"/>
    <w:bookmarkStart w:name="z212" w:id="199"/>
    <w:p>
      <w:pPr>
        <w:spacing w:after="0"/>
        <w:ind w:left="0"/>
        <w:jc w:val="both"/>
      </w:pPr>
      <w:r>
        <w:rPr>
          <w:rFonts w:ascii="Times New Roman"/>
          <w:b w:val="false"/>
          <w:i w:val="false"/>
          <w:color w:val="000000"/>
          <w:sz w:val="28"/>
        </w:rPr>
        <w:t>
      11) 7-процесс – ББАЖ АЖ-да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хабарламаны жолдау;</w:t>
      </w:r>
    </w:p>
    <w:bookmarkEnd w:id="199"/>
    <w:bookmarkStart w:name="z213" w:id="200"/>
    <w:p>
      <w:pPr>
        <w:spacing w:after="0"/>
        <w:ind w:left="0"/>
        <w:jc w:val="both"/>
      </w:pPr>
      <w:r>
        <w:rPr>
          <w:rFonts w:ascii="Times New Roman"/>
          <w:b w:val="false"/>
          <w:i w:val="false"/>
          <w:color w:val="000000"/>
          <w:sz w:val="28"/>
        </w:rPr>
        <w:t>
      12) 8-процесс – сараптама актісін (сынақ хаттамасын) электрондық форматта ресімдеу, арнайы бланкіге басып шығару, мөрмен куәландыру және көрсетілетін қызметті беруші басшысының қол қоюы.</w:t>
      </w:r>
    </w:p>
    <w:bookmarkEnd w:id="200"/>
    <w:bookmarkStart w:name="z214" w:id="201"/>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"Ветеринариялық зертханалар беретін сараптама актiлерiн (сынақ хаттамасын) беру" мемлекеттік қызмет көрсету бизнес-процесінің анықтамалығында мемлекеттік қызмет көрсету процесінде көрсетілетін қызметті беруші құрылымдық бөлімшелерінің (жұмыскерлерінің) өзара іс-қимыл тәртібінің сипаттамасы келтірілген.</w:t>
      </w:r>
    </w:p>
    <w:bookmarkEnd w:id="201"/>
    <w:bookmarkStart w:name="z215" w:id="202"/>
    <w:p>
      <w:pPr>
        <w:spacing w:after="0"/>
        <w:ind w:left="0"/>
        <w:jc w:val="both"/>
      </w:pPr>
      <w:r>
        <w:rPr>
          <w:rFonts w:ascii="Times New Roman"/>
          <w:b w:val="false"/>
          <w:i w:val="false"/>
          <w:color w:val="000000"/>
          <w:sz w:val="28"/>
        </w:rPr>
        <w:t>
      12. Өтініш өңделгеннен кейін көрсетілетін қызметті алушыға сұранымды өндеу нәтижесін мынадай түрде көруге мүмкіндік беріледі: "шығарылатын құжатты қарау" батырмасын басқаннан кейін мемлекеттік көрсетілетін қызмет деректерінде сұранымның нәтижесі экран бетіне шығады, "сақтау" батырмасын басқаннан кейін – сұраным нәтижесі тұтынушы таңдаған магнитті жеткізгіште "Adobe Acrobat" форматында сақталады.</w:t>
      </w:r>
    </w:p>
    <w:bookmarkEnd w:id="202"/>
    <w:bookmarkStart w:name="z216" w:id="203"/>
    <w:p>
      <w:pPr>
        <w:spacing w:after="0"/>
        <w:ind w:left="0"/>
        <w:jc w:val="both"/>
      </w:pPr>
      <w:r>
        <w:rPr>
          <w:rFonts w:ascii="Times New Roman"/>
          <w:b w:val="false"/>
          <w:i w:val="false"/>
          <w:color w:val="000000"/>
          <w:sz w:val="28"/>
        </w:rPr>
        <w:t>
      13. Мемлекеттік қызметті көрсету жөніндегі қажетті ақпаратты және консультацияны порталдағы "жеке кабинет" арқылы, мемлекеттік қызмет көрсету мәселелері жөніндегі бірыңғай байланыс орталығының 1414, 8 800 080 77 77 телефондары арқылы алуға болады.</w:t>
      </w:r>
    </w:p>
    <w:bookmarkEnd w:id="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зертханалар</w:t>
            </w:r>
            <w:r>
              <w:br/>
            </w:r>
            <w:r>
              <w:rPr>
                <w:rFonts w:ascii="Times New Roman"/>
                <w:b w:val="false"/>
                <w:i w:val="false"/>
                <w:color w:val="000000"/>
                <w:sz w:val="20"/>
              </w:rPr>
              <w:t>(сынау хаттамалары) беретін</w:t>
            </w:r>
            <w:r>
              <w:br/>
            </w:r>
            <w:r>
              <w:rPr>
                <w:rFonts w:ascii="Times New Roman"/>
                <w:b w:val="false"/>
                <w:i w:val="false"/>
                <w:color w:val="000000"/>
                <w:sz w:val="20"/>
              </w:rPr>
              <w:t>сараптама актiлерiн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зертханалар</w:t>
            </w:r>
            <w:r>
              <w:br/>
            </w:r>
            <w:r>
              <w:rPr>
                <w:rFonts w:ascii="Times New Roman"/>
                <w:b w:val="false"/>
                <w:i w:val="false"/>
                <w:color w:val="000000"/>
                <w:sz w:val="20"/>
              </w:rPr>
              <w:t>(сынау хаттамалары) беретін</w:t>
            </w:r>
            <w:r>
              <w:br/>
            </w:r>
            <w:r>
              <w:rPr>
                <w:rFonts w:ascii="Times New Roman"/>
                <w:b w:val="false"/>
                <w:i w:val="false"/>
                <w:color w:val="000000"/>
                <w:sz w:val="20"/>
              </w:rPr>
              <w:t>сараптама актiлерiн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1" w:id="204"/>
    <w:p>
      <w:pPr>
        <w:spacing w:after="0"/>
        <w:ind w:left="0"/>
        <w:jc w:val="left"/>
      </w:pPr>
      <w:r>
        <w:rPr>
          <w:rFonts w:ascii="Times New Roman"/>
          <w:b/>
          <w:i w:val="false"/>
          <w:color w:val="000000"/>
        </w:rPr>
        <w:t xml:space="preserve">  "Ветеринариялық зертханалар (сынау хаттамалары) беретін</w:t>
      </w:r>
      <w:r>
        <w:br/>
      </w:r>
      <w:r>
        <w:rPr>
          <w:rFonts w:ascii="Times New Roman"/>
          <w:b/>
          <w:i w:val="false"/>
          <w:color w:val="000000"/>
        </w:rPr>
        <w:t>сараптама актiлерiн беру" мемлекеттік қызметін көрсетудің</w:t>
      </w:r>
      <w:r>
        <w:br/>
      </w:r>
      <w:r>
        <w:rPr>
          <w:rFonts w:ascii="Times New Roman"/>
          <w:b/>
          <w:i w:val="false"/>
          <w:color w:val="000000"/>
        </w:rPr>
        <w:t>бизнес-процестері анықтамалығы</w:t>
      </w:r>
    </w:p>
    <w:bookmarkEnd w:id="204"/>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 4-қосымша</w:t>
            </w:r>
          </w:p>
        </w:tc>
      </w:tr>
    </w:tbl>
    <w:bookmarkStart w:name="z220" w:id="205"/>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мемлекеттiк көрсетілетін қызмет регламенті</w:t>
      </w:r>
    </w:p>
    <w:bookmarkEnd w:id="205"/>
    <w:bookmarkStart w:name="z221" w:id="206"/>
    <w:p>
      <w:pPr>
        <w:spacing w:after="0"/>
        <w:ind w:left="0"/>
        <w:jc w:val="left"/>
      </w:pPr>
      <w:r>
        <w:rPr>
          <w:rFonts w:ascii="Times New Roman"/>
          <w:b/>
          <w:i w:val="false"/>
          <w:color w:val="000000"/>
        </w:rPr>
        <w:t xml:space="preserve"> 1-тарау. Жалпы ережелер</w:t>
      </w:r>
    </w:p>
    <w:bookmarkEnd w:id="206"/>
    <w:p>
      <w:pPr>
        <w:spacing w:after="0"/>
        <w:ind w:left="0"/>
        <w:jc w:val="both"/>
      </w:pPr>
      <w:r>
        <w:rPr>
          <w:rFonts w:ascii="Times New Roman"/>
          <w:b w:val="false"/>
          <w:i w:val="false"/>
          <w:color w:val="ff0000"/>
          <w:sz w:val="28"/>
        </w:rPr>
        <w:t xml:space="preserve">
      Ескерту. 1-тараудың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2" w:id="207"/>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қызметін (бұдан әрі – мемлекеттік көрсетілетін қызмет) Қазақстан Республикасы Ауыл шаруашылығы министрлігінің Ветеринариялық бақылау және қадағалау комитеті, облыстардың, Астана, Алматы және Шымкент қалаларының жергілікті атқарушы органдары (бұдан әрі – көрсетілетін қызметті беруші) көрсетеді.</w:t>
      </w:r>
    </w:p>
    <w:bookmarkEnd w:id="20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 (бұдан әрі – кеңсе);</w:t>
      </w:r>
    </w:p>
    <w:p>
      <w:pPr>
        <w:spacing w:after="0"/>
        <w:ind w:left="0"/>
        <w:jc w:val="both"/>
      </w:pPr>
      <w:r>
        <w:rPr>
          <w:rFonts w:ascii="Times New Roman"/>
          <w:b w:val="false"/>
          <w:i w:val="false"/>
          <w:color w:val="000000"/>
          <w:sz w:val="28"/>
        </w:rPr>
        <w:t>
      2) "электрондық үкіметтің" www.egov.kz, www.elіcense.kz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5" w:id="20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08"/>
    <w:bookmarkStart w:name="z226" w:id="209"/>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Ауыл шаруашылығы министрінің 2015 жылғы 6 маусымдағы № 7-1/418 (Нормативтік құқықтық актілерін мемлекеттік тіркеу тізілімінде № 11959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саласындағы қызметпен айналысуға лицензия беру" мемлекеттік көрсетілетін қызмет стандарттың (бұдан әрі – стандарт) 10-тармағында көзделген жағдайларда және негіздер бойынша мемлекеттік қызметті көрсетуден бас тарту туралы дәлелді жауап.</w:t>
      </w:r>
    </w:p>
    <w:bookmarkEnd w:id="209"/>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bookmarkStart w:name="z227" w:id="210"/>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іс-қимылдары тәртібінің сипаттамасы</w:t>
      </w:r>
    </w:p>
    <w:bookmarkEnd w:id="210"/>
    <w:p>
      <w:pPr>
        <w:spacing w:after="0"/>
        <w:ind w:left="0"/>
        <w:jc w:val="both"/>
      </w:pPr>
      <w:r>
        <w:rPr>
          <w:rFonts w:ascii="Times New Roman"/>
          <w:b w:val="false"/>
          <w:i w:val="false"/>
          <w:color w:val="ff0000"/>
          <w:sz w:val="28"/>
        </w:rPr>
        <w:t xml:space="preserve">
      Ескерту. 2-тараудың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8" w:id="211"/>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электрондық тәсілмен стандарттың 9-тармағында көрсетілген құжаттары қоса берілген өтінішінің (бұдан әрі – өтініш) болуы мемлекеттік қызметті көрсету рәсімін (іс-қимылын) бастау үшін негіз болып табылады.</w:t>
      </w:r>
    </w:p>
    <w:bookmarkEnd w:id="211"/>
    <w:bookmarkStart w:name="z229" w:id="2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212"/>
    <w:bookmarkStart w:name="z230" w:id="213"/>
    <w:p>
      <w:pPr>
        <w:spacing w:after="0"/>
        <w:ind w:left="0"/>
        <w:jc w:val="both"/>
      </w:pPr>
      <w:r>
        <w:rPr>
          <w:rFonts w:ascii="Times New Roman"/>
          <w:b w:val="false"/>
          <w:i w:val="false"/>
          <w:color w:val="000000"/>
          <w:sz w:val="28"/>
        </w:rPr>
        <w:t>
      1) кеңсе мемлекеттік көрсетілетін қызметті алушының мемлекеттік қызметті алуға берген өтінішін қабылдайды және тіркейді, жауапты орындаушыны (бұдан әрі – орындаушы) айқындау үшін көрсетілетін қызметті беруші басшысына (бұдан әрі – басшы) жолдайды – 30 (отыз) минут;</w:t>
      </w:r>
    </w:p>
    <w:bookmarkEnd w:id="213"/>
    <w:bookmarkStart w:name="z231" w:id="214"/>
    <w:p>
      <w:pPr>
        <w:spacing w:after="0"/>
        <w:ind w:left="0"/>
        <w:jc w:val="both"/>
      </w:pPr>
      <w:r>
        <w:rPr>
          <w:rFonts w:ascii="Times New Roman"/>
          <w:b w:val="false"/>
          <w:i w:val="false"/>
          <w:color w:val="000000"/>
          <w:sz w:val="28"/>
        </w:rPr>
        <w:t>
      2) басшы өтінішті қарап, орындаушыны айқындайды және оған орындауға жолдайды – 60 (алпыс) минут;</w:t>
      </w:r>
    </w:p>
    <w:bookmarkEnd w:id="214"/>
    <w:bookmarkStart w:name="z232" w:id="215"/>
    <w:p>
      <w:pPr>
        <w:spacing w:after="0"/>
        <w:ind w:left="0"/>
        <w:jc w:val="both"/>
      </w:pPr>
      <w:r>
        <w:rPr>
          <w:rFonts w:ascii="Times New Roman"/>
          <w:b w:val="false"/>
          <w:i w:val="false"/>
          <w:color w:val="000000"/>
          <w:sz w:val="28"/>
        </w:rPr>
        <w:t>
      3) орындаушы ұсынылған өтінішпен танысады құжаттардың толықтығын тексереді – көрсетілетін қызметті алушының құжаттарын алған сәттен бастап екі жұмыс күні;</w:t>
      </w:r>
    </w:p>
    <w:bookmarkEnd w:id="215"/>
    <w:p>
      <w:pPr>
        <w:spacing w:after="0"/>
        <w:ind w:left="0"/>
        <w:jc w:val="both"/>
      </w:pPr>
      <w:r>
        <w:rPr>
          <w:rFonts w:ascii="Times New Roman"/>
          <w:b w:val="false"/>
          <w:i w:val="false"/>
          <w:color w:val="000000"/>
          <w:sz w:val="28"/>
        </w:rPr>
        <w:t>
      өтініш беруші толық құжаттар топтамасын ұсынбаған жағдайда, орындаушы көрсетілген мерзімдерде басшылық қол қойған өтінішті әрі қарай қараудан жазбаша дәлелді бас тартуды дайындайды және көрсетілетін қызметті алушыға беру үшін кеңсеге жібереді;</w:t>
      </w:r>
    </w:p>
    <w:p>
      <w:pPr>
        <w:spacing w:after="0"/>
        <w:ind w:left="0"/>
        <w:jc w:val="both"/>
      </w:pPr>
      <w:r>
        <w:rPr>
          <w:rFonts w:ascii="Times New Roman"/>
          <w:b w:val="false"/>
          <w:i w:val="false"/>
          <w:color w:val="000000"/>
          <w:sz w:val="28"/>
        </w:rPr>
        <w:t>
      лицензия және (немесе) лицензияға қосымшаны ресімдейді – он бес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ресімдейді – үш жұмыс күні;</w:t>
      </w:r>
    </w:p>
    <w:p>
      <w:pPr>
        <w:spacing w:after="0"/>
        <w:ind w:left="0"/>
        <w:jc w:val="both"/>
      </w:pPr>
      <w:r>
        <w:rPr>
          <w:rFonts w:ascii="Times New Roman"/>
          <w:b w:val="false"/>
          <w:i w:val="false"/>
          <w:color w:val="000000"/>
          <w:sz w:val="28"/>
        </w:rPr>
        <w:t>
      лицензияның және (немесе) лицензияға қосымшаның телнұсқасын ресімдейді – екі жұмыс күні;</w:t>
      </w:r>
    </w:p>
    <w:p>
      <w:pPr>
        <w:spacing w:after="0"/>
        <w:ind w:left="0"/>
        <w:jc w:val="both"/>
      </w:pPr>
      <w:r>
        <w:rPr>
          <w:rFonts w:ascii="Times New Roman"/>
          <w:b w:val="false"/>
          <w:i w:val="false"/>
          <w:color w:val="000000"/>
          <w:sz w:val="28"/>
        </w:rPr>
        <w:t>
      басшылыққа мемлекеттік қызмет көрсету нәтижесін немесе стандарттың 10-тармағында көзделген жағдайларда және негіздер бойынша қол қоюдан дәлелді бас тартуды қол қою үшін жолдайды құжаттардың топтамасын берген күнінен бастап – көрсетілген мерзімдерде;</w:t>
      </w:r>
    </w:p>
    <w:bookmarkStart w:name="z233" w:id="216"/>
    <w:p>
      <w:pPr>
        <w:spacing w:after="0"/>
        <w:ind w:left="0"/>
        <w:jc w:val="both"/>
      </w:pPr>
      <w:r>
        <w:rPr>
          <w:rFonts w:ascii="Times New Roman"/>
          <w:b w:val="false"/>
          <w:i w:val="false"/>
          <w:color w:val="000000"/>
          <w:sz w:val="28"/>
        </w:rPr>
        <w:t>
      4) көрсетілетін қызметті беруші басшылығы ұсынылған құжаттарды қарастырады, қол қояды (электрондық құжатқа электрондық цифрлық қолтаңбасымен (бұдан әрі – ЭЦҚ) қол қояды), көрсетілетін қызметті берушінің кеңсесіне жолдайды – 60 (алпыс) минут;</w:t>
      </w:r>
    </w:p>
    <w:bookmarkEnd w:id="216"/>
    <w:bookmarkStart w:name="z234" w:id="217"/>
    <w:p>
      <w:pPr>
        <w:spacing w:after="0"/>
        <w:ind w:left="0"/>
        <w:jc w:val="both"/>
      </w:pPr>
      <w:r>
        <w:rPr>
          <w:rFonts w:ascii="Times New Roman"/>
          <w:b w:val="false"/>
          <w:i w:val="false"/>
          <w:color w:val="000000"/>
          <w:sz w:val="28"/>
        </w:rPr>
        <w:t>
      5) көрсетілетін қызметті беруші кеңсесі мемлекеттік көрсетілетін қызметтің нәтижелерін көрсетілетін қызметті алушыға береді – 30 (отыз) минут.</w:t>
      </w:r>
    </w:p>
    <w:bookmarkEnd w:id="217"/>
    <w:bookmarkStart w:name="z235" w:id="218"/>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жөніндегі рәсімнің (іс-қимылдың) нәтижесі:</w:t>
      </w:r>
    </w:p>
    <w:bookmarkEnd w:id="218"/>
    <w:bookmarkStart w:name="z236" w:id="219"/>
    <w:p>
      <w:pPr>
        <w:spacing w:after="0"/>
        <w:ind w:left="0"/>
        <w:jc w:val="both"/>
      </w:pPr>
      <w:r>
        <w:rPr>
          <w:rFonts w:ascii="Times New Roman"/>
          <w:b w:val="false"/>
          <w:i w:val="false"/>
          <w:color w:val="000000"/>
          <w:sz w:val="28"/>
        </w:rPr>
        <w:t>
      1) тіркелген өтініш, өтінішті басшылыққа жолдау;</w:t>
      </w:r>
    </w:p>
    <w:bookmarkEnd w:id="219"/>
    <w:bookmarkStart w:name="z237" w:id="220"/>
    <w:p>
      <w:pPr>
        <w:spacing w:after="0"/>
        <w:ind w:left="0"/>
        <w:jc w:val="both"/>
      </w:pPr>
      <w:r>
        <w:rPr>
          <w:rFonts w:ascii="Times New Roman"/>
          <w:b w:val="false"/>
          <w:i w:val="false"/>
          <w:color w:val="000000"/>
          <w:sz w:val="28"/>
        </w:rPr>
        <w:t>
      2) басшылықтың өтініштерді қарауы және орындаушыны анықтауы және оған орындауға жолдауы;</w:t>
      </w:r>
    </w:p>
    <w:bookmarkEnd w:id="220"/>
    <w:bookmarkStart w:name="z238" w:id="221"/>
    <w:p>
      <w:pPr>
        <w:spacing w:after="0"/>
        <w:ind w:left="0"/>
        <w:jc w:val="both"/>
      </w:pPr>
      <w:r>
        <w:rPr>
          <w:rFonts w:ascii="Times New Roman"/>
          <w:b w:val="false"/>
          <w:i w:val="false"/>
          <w:color w:val="000000"/>
          <w:sz w:val="28"/>
        </w:rPr>
        <w:t>
      3) өтінішпен танысу, ұсынылған құжаттардың толықтығын тексеру, жауапты тұлғаның ветеринария саласындағы қызметпен айналысуға лицензияны және (немесе) лицензияға қосымшаны, лицензияның және (немесе) лицензияға қосымшаның телнұсқасын немесе мемлекеттік қызмет көрсетуден дәлелді бас тарту туралы жауапты ресімдеуі (қайта ресімдеуі) және қол қою үшін басшылыққа жолдауы;</w:t>
      </w:r>
    </w:p>
    <w:bookmarkEnd w:id="221"/>
    <w:bookmarkStart w:name="z239" w:id="222"/>
    <w:p>
      <w:pPr>
        <w:spacing w:after="0"/>
        <w:ind w:left="0"/>
        <w:jc w:val="both"/>
      </w:pPr>
      <w:r>
        <w:rPr>
          <w:rFonts w:ascii="Times New Roman"/>
          <w:b w:val="false"/>
          <w:i w:val="false"/>
          <w:color w:val="000000"/>
          <w:sz w:val="28"/>
        </w:rPr>
        <w:t>
      4) мемлекеттік көрсетілетін қызметтің нәтижелеріне немесе дәлелді бас тартуға қол қою және кеңсеге жолдау;</w:t>
      </w:r>
    </w:p>
    <w:bookmarkEnd w:id="222"/>
    <w:bookmarkStart w:name="z240" w:id="223"/>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223"/>
    <w:p>
      <w:pPr>
        <w:spacing w:after="0"/>
        <w:ind w:left="0"/>
        <w:jc w:val="both"/>
      </w:pPr>
      <w:r>
        <w:rPr>
          <w:rFonts w:ascii="Times New Roman"/>
          <w:b w:val="false"/>
          <w:i w:val="false"/>
          <w:color w:val="000000"/>
          <w:sz w:val="28"/>
        </w:rPr>
        <w:t>
      Мемлекеттік қызметті алу үшін өтінішті электрондық тәсілмен берген жағдайда, мемлекеттік қызметті көрсету нәтижесі электрондық құжат нысанда ресімделеді, қағазбен берген жағдайда мемлекеттік қызметті көрсету нәтижесі электрондық құжат нысанында ресімделеді, басып шығарылады, көрсетілетін қызметті беруші басшысының қолы қойылады және мөрмен куәландырылады.</w:t>
      </w:r>
    </w:p>
    <w:bookmarkStart w:name="z241" w:id="224"/>
    <w:p>
      <w:pPr>
        <w:spacing w:after="0"/>
        <w:ind w:left="0"/>
        <w:jc w:val="left"/>
      </w:pPr>
      <w:r>
        <w:rPr>
          <w:rFonts w:ascii="Times New Roman"/>
          <w:b/>
          <w:i w:val="false"/>
          <w:color w:val="000000"/>
        </w:rPr>
        <w:t xml:space="preserve"> 3 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24"/>
    <w:p>
      <w:pPr>
        <w:spacing w:after="0"/>
        <w:ind w:left="0"/>
        <w:jc w:val="both"/>
      </w:pPr>
      <w:r>
        <w:rPr>
          <w:rFonts w:ascii="Times New Roman"/>
          <w:b w:val="false"/>
          <w:i w:val="false"/>
          <w:color w:val="ff0000"/>
          <w:sz w:val="28"/>
        </w:rPr>
        <w:t xml:space="preserve">
      Ескерту. 3-тараудың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2" w:id="2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жұмыскерлерінің тізбесі:</w:t>
      </w:r>
    </w:p>
    <w:bookmarkEnd w:id="225"/>
    <w:bookmarkStart w:name="z243" w:id="226"/>
    <w:p>
      <w:pPr>
        <w:spacing w:after="0"/>
        <w:ind w:left="0"/>
        <w:jc w:val="both"/>
      </w:pPr>
      <w:r>
        <w:rPr>
          <w:rFonts w:ascii="Times New Roman"/>
          <w:b w:val="false"/>
          <w:i w:val="false"/>
          <w:color w:val="000000"/>
          <w:sz w:val="28"/>
        </w:rPr>
        <w:t>
      1) кеңсе жұмыскері;</w:t>
      </w:r>
    </w:p>
    <w:bookmarkEnd w:id="226"/>
    <w:bookmarkStart w:name="z244" w:id="227"/>
    <w:p>
      <w:pPr>
        <w:spacing w:after="0"/>
        <w:ind w:left="0"/>
        <w:jc w:val="both"/>
      </w:pPr>
      <w:r>
        <w:rPr>
          <w:rFonts w:ascii="Times New Roman"/>
          <w:b w:val="false"/>
          <w:i w:val="false"/>
          <w:color w:val="000000"/>
          <w:sz w:val="28"/>
        </w:rPr>
        <w:t>
      2) орындаушы;</w:t>
      </w:r>
    </w:p>
    <w:bookmarkEnd w:id="227"/>
    <w:bookmarkStart w:name="z245" w:id="228"/>
    <w:p>
      <w:pPr>
        <w:spacing w:after="0"/>
        <w:ind w:left="0"/>
        <w:jc w:val="both"/>
      </w:pPr>
      <w:r>
        <w:rPr>
          <w:rFonts w:ascii="Times New Roman"/>
          <w:b w:val="false"/>
          <w:i w:val="false"/>
          <w:color w:val="000000"/>
          <w:sz w:val="28"/>
        </w:rPr>
        <w:t>
      3) басшылық (көрсетілетін қызметті берушінің лицензияға қол қоюға уәкілетті лауазымды адамы).</w:t>
      </w:r>
    </w:p>
    <w:bookmarkEnd w:id="228"/>
    <w:bookmarkStart w:name="z246" w:id="229"/>
    <w:p>
      <w:pPr>
        <w:spacing w:after="0"/>
        <w:ind w:left="0"/>
        <w:jc w:val="both"/>
      </w:pPr>
      <w:r>
        <w:rPr>
          <w:rFonts w:ascii="Times New Roman"/>
          <w:b w:val="false"/>
          <w:i w:val="false"/>
          <w:color w:val="000000"/>
          <w:sz w:val="28"/>
        </w:rPr>
        <w:t>
      8. Әрбір рәсімнің (іс-қимылдың) ұзақтығын көрсете отырып, жұмыскерлер арасындағы рәсімдер (іс-қимылдар) бірізділігінің сипаттамасы:</w:t>
      </w:r>
    </w:p>
    <w:bookmarkEnd w:id="229"/>
    <w:bookmarkStart w:name="z247" w:id="230"/>
    <w:p>
      <w:pPr>
        <w:spacing w:after="0"/>
        <w:ind w:left="0"/>
        <w:jc w:val="both"/>
      </w:pPr>
      <w:r>
        <w:rPr>
          <w:rFonts w:ascii="Times New Roman"/>
          <w:b w:val="false"/>
          <w:i w:val="false"/>
          <w:color w:val="000000"/>
          <w:sz w:val="28"/>
        </w:rPr>
        <w:t>
      1) кеңсе көрсетілетін қызметті алушы ұсынған мемлекеттік көрсетілетін қызметті алуға өтінішті қабылдайды және тіркейді, жауапты орындаушыны айқындау үшін басшылыққа жолдайды – 30 (отыз) минут;</w:t>
      </w:r>
    </w:p>
    <w:bookmarkEnd w:id="230"/>
    <w:bookmarkStart w:name="z248" w:id="231"/>
    <w:p>
      <w:pPr>
        <w:spacing w:after="0"/>
        <w:ind w:left="0"/>
        <w:jc w:val="both"/>
      </w:pPr>
      <w:r>
        <w:rPr>
          <w:rFonts w:ascii="Times New Roman"/>
          <w:b w:val="false"/>
          <w:i w:val="false"/>
          <w:color w:val="000000"/>
          <w:sz w:val="28"/>
        </w:rPr>
        <w:t>
      2) басшылық өтінішті қарайды, орындаушыны айқындайды және оған орындауға жолдайды – 60 (алпыс) минуты;</w:t>
      </w:r>
    </w:p>
    <w:bookmarkEnd w:id="231"/>
    <w:bookmarkStart w:name="z249" w:id="232"/>
    <w:p>
      <w:pPr>
        <w:spacing w:after="0"/>
        <w:ind w:left="0"/>
        <w:jc w:val="both"/>
      </w:pPr>
      <w:r>
        <w:rPr>
          <w:rFonts w:ascii="Times New Roman"/>
          <w:b w:val="false"/>
          <w:i w:val="false"/>
          <w:color w:val="000000"/>
          <w:sz w:val="28"/>
        </w:rPr>
        <w:t>
      3) орындаушы ұсынылған өтінішпен танысады құжаттардың толықтығын тексереді – көрсетілетін қызметті алушының құжаттарын алған сәттен бастап екі жұмыс күні ішінде;</w:t>
      </w:r>
    </w:p>
    <w:bookmarkEnd w:id="232"/>
    <w:p>
      <w:pPr>
        <w:spacing w:after="0"/>
        <w:ind w:left="0"/>
        <w:jc w:val="both"/>
      </w:pPr>
      <w:r>
        <w:rPr>
          <w:rFonts w:ascii="Times New Roman"/>
          <w:b w:val="false"/>
          <w:i w:val="false"/>
          <w:color w:val="000000"/>
          <w:sz w:val="28"/>
        </w:rPr>
        <w:t>
      өтініш беруші толық құжаттар топтамасын ұсынбаған жағдайда, орындаушы көрсетілген мерзімдерде басшылық қол қойған өтінішті әрі қарай қараудан жазбаша дәлелді бас тартуды дайындайды және көрсетілетін қызметті алушыға беру үшін кеңсеге жібереді;</w:t>
      </w:r>
    </w:p>
    <w:p>
      <w:pPr>
        <w:spacing w:after="0"/>
        <w:ind w:left="0"/>
        <w:jc w:val="both"/>
      </w:pPr>
      <w:r>
        <w:rPr>
          <w:rFonts w:ascii="Times New Roman"/>
          <w:b w:val="false"/>
          <w:i w:val="false"/>
          <w:color w:val="000000"/>
          <w:sz w:val="28"/>
        </w:rPr>
        <w:t>
      лицензия және (немесе) лицензияға қосымшаны ресімдейді – он бес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ресімдейді – үш жұмыс күні;</w:t>
      </w:r>
    </w:p>
    <w:p>
      <w:pPr>
        <w:spacing w:after="0"/>
        <w:ind w:left="0"/>
        <w:jc w:val="both"/>
      </w:pPr>
      <w:r>
        <w:rPr>
          <w:rFonts w:ascii="Times New Roman"/>
          <w:b w:val="false"/>
          <w:i w:val="false"/>
          <w:color w:val="000000"/>
          <w:sz w:val="28"/>
        </w:rPr>
        <w:t>
      лицензияның және (немесе) лицензияға қосымшаның телнұсқасын ресімдейді – екі жұмыс күні;</w:t>
      </w:r>
    </w:p>
    <w:p>
      <w:pPr>
        <w:spacing w:after="0"/>
        <w:ind w:left="0"/>
        <w:jc w:val="both"/>
      </w:pPr>
      <w:r>
        <w:rPr>
          <w:rFonts w:ascii="Times New Roman"/>
          <w:b w:val="false"/>
          <w:i w:val="false"/>
          <w:color w:val="000000"/>
          <w:sz w:val="28"/>
        </w:rPr>
        <w:t>
      басшылыққа мемлекеттік қызмет көрсету нәтижесін немесе стандарттың 10-тармағында көзделген жағдайларда және негіздер бойынша қол қоюдан дәлелді бас тартуды қол қою үшін жолдайды құжаттардың топтамасын берген күнінен бастап – көрсетілген мерзімдерде;</w:t>
      </w:r>
    </w:p>
    <w:bookmarkStart w:name="z250" w:id="233"/>
    <w:p>
      <w:pPr>
        <w:spacing w:after="0"/>
        <w:ind w:left="0"/>
        <w:jc w:val="both"/>
      </w:pPr>
      <w:r>
        <w:rPr>
          <w:rFonts w:ascii="Times New Roman"/>
          <w:b w:val="false"/>
          <w:i w:val="false"/>
          <w:color w:val="000000"/>
          <w:sz w:val="28"/>
        </w:rPr>
        <w:t>
      4) басшылық ұсынылған құжаттарды қарастырады және қол қояды (электрондық құжатқа электрондық цифрлық қолтаңбасымен қол қояды), көрсетілетін қызметті берушінің кеңсесіне жолдайды – 60 (алпыс) минут;</w:t>
      </w:r>
    </w:p>
    <w:bookmarkEnd w:id="233"/>
    <w:bookmarkStart w:name="z251" w:id="234"/>
    <w:p>
      <w:pPr>
        <w:spacing w:after="0"/>
        <w:ind w:left="0"/>
        <w:jc w:val="both"/>
      </w:pPr>
      <w:r>
        <w:rPr>
          <w:rFonts w:ascii="Times New Roman"/>
          <w:b w:val="false"/>
          <w:i w:val="false"/>
          <w:color w:val="000000"/>
          <w:sz w:val="28"/>
        </w:rPr>
        <w:t>
      5) кеңсе көрсетілетін қызметті алушыға мемлекеттік көрсетілетін қызметтің нәтижелерін береді – 30 (отыз) минут.</w:t>
      </w:r>
    </w:p>
    <w:bookmarkEnd w:id="234"/>
    <w:bookmarkStart w:name="z252" w:id="235"/>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тәртібінің сипаттамасы</w:t>
      </w:r>
    </w:p>
    <w:bookmarkEnd w:id="235"/>
    <w:p>
      <w:pPr>
        <w:spacing w:after="0"/>
        <w:ind w:left="0"/>
        <w:jc w:val="both"/>
      </w:pPr>
      <w:r>
        <w:rPr>
          <w:rFonts w:ascii="Times New Roman"/>
          <w:b w:val="false"/>
          <w:i w:val="false"/>
          <w:color w:val="ff0000"/>
          <w:sz w:val="28"/>
        </w:rPr>
        <w:t xml:space="preserve">
      Ескерту. 4-тараудың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 w:id="236"/>
    <w:p>
      <w:pPr>
        <w:spacing w:after="0"/>
        <w:ind w:left="0"/>
        <w:jc w:val="both"/>
      </w:pPr>
      <w:r>
        <w:rPr>
          <w:rFonts w:ascii="Times New Roman"/>
          <w:b w:val="false"/>
          <w:i w:val="false"/>
          <w:color w:val="000000"/>
          <w:sz w:val="28"/>
        </w:rPr>
        <w:t>
      9. Портал арқылы көрсетілетін қызметті берушінің қадамдық іс-қимылдары мен шешімдері:</w:t>
      </w:r>
    </w:p>
    <w:bookmarkEnd w:id="236"/>
    <w:bookmarkStart w:name="z254" w:id="237"/>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bookmarkEnd w:id="237"/>
    <w:bookmarkStart w:name="z255" w:id="238"/>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bookmarkEnd w:id="238"/>
    <w:bookmarkStart w:name="z256" w:id="239"/>
    <w:p>
      <w:pPr>
        <w:spacing w:after="0"/>
        <w:ind w:left="0"/>
        <w:jc w:val="both"/>
      </w:pPr>
      <w:r>
        <w:rPr>
          <w:rFonts w:ascii="Times New Roman"/>
          <w:b w:val="false"/>
          <w:i w:val="false"/>
          <w:color w:val="000000"/>
          <w:sz w:val="28"/>
        </w:rPr>
        <w:t>
      3) 1-шарт – тіркелген көрсетілетін қызметті алушы туралы деректердің шынайылығын логин (жеке сәйкестендіру нөмірі (бұдан әрі – ЖСН) немесе бизнес-сәйкестендiру нөмiрi (бұдан әрі – БСН) мен пароль арқылы порталмен тексеру;</w:t>
      </w:r>
    </w:p>
    <w:bookmarkEnd w:id="239"/>
    <w:bookmarkStart w:name="z257" w:id="240"/>
    <w:p>
      <w:pPr>
        <w:spacing w:after="0"/>
        <w:ind w:left="0"/>
        <w:jc w:val="both"/>
      </w:pPr>
      <w:r>
        <w:rPr>
          <w:rFonts w:ascii="Times New Roman"/>
          <w:b w:val="false"/>
          <w:i w:val="false"/>
          <w:color w:val="000000"/>
          <w:sz w:val="28"/>
        </w:rPr>
        <w:t>
      4) 2-шарт – көрсетілетін қызметті алушының деректерiнде бұзушылықтар болуына байланысты порталдың авторизациялаудан бас тарту туралы хабарламаны қалыптастыруы;</w:t>
      </w:r>
    </w:p>
    <w:bookmarkEnd w:id="240"/>
    <w:bookmarkStart w:name="z258" w:id="241"/>
    <w:p>
      <w:pPr>
        <w:spacing w:after="0"/>
        <w:ind w:left="0"/>
        <w:jc w:val="both"/>
      </w:pPr>
      <w:r>
        <w:rPr>
          <w:rFonts w:ascii="Times New Roman"/>
          <w:b w:val="false"/>
          <w:i w:val="false"/>
          <w:color w:val="000000"/>
          <w:sz w:val="28"/>
        </w:rPr>
        <w:t>
      5) 2-процесс – көрсетілетін қызметті алушының осы Регламентте көрсетілген қызметті таңдауы, мемлекеттік қызметті көрсету үшін өтініш нысанын экранға шығару және қажетті құжаттарды электрондық түрде сұрату нысанына тіркей отырып, көрсетілетін қызметті алушының нысанды оның құрылымы мен форматтық талаптарын ескере отырып толтыруы (деректерді енгізуі);</w:t>
      </w:r>
    </w:p>
    <w:bookmarkEnd w:id="241"/>
    <w:bookmarkStart w:name="z259" w:id="242"/>
    <w:p>
      <w:pPr>
        <w:spacing w:after="0"/>
        <w:ind w:left="0"/>
        <w:jc w:val="both"/>
      </w:pPr>
      <w:r>
        <w:rPr>
          <w:rFonts w:ascii="Times New Roman"/>
          <w:b w:val="false"/>
          <w:i w:val="false"/>
          <w:color w:val="000000"/>
          <w:sz w:val="28"/>
        </w:rPr>
        <w:t>
      6) 3-процесс – көрсетілетін қызметті алушының сұранымды куәландыру (қол қою) үшін ЭЦҚ-ның тіркеу куәлігін таңдауы;</w:t>
      </w:r>
    </w:p>
    <w:bookmarkEnd w:id="242"/>
    <w:bookmarkStart w:name="z260" w:id="243"/>
    <w:p>
      <w:pPr>
        <w:spacing w:after="0"/>
        <w:ind w:left="0"/>
        <w:jc w:val="both"/>
      </w:pPr>
      <w:r>
        <w:rPr>
          <w:rFonts w:ascii="Times New Roman"/>
          <w:b w:val="false"/>
          <w:i w:val="false"/>
          <w:color w:val="000000"/>
          <w:sz w:val="28"/>
        </w:rPr>
        <w:t>
      7) 3-шарт – порталмен ЭЦҚ-ның тіркеу куәлігінің қолдану мерзімін және кері қайтарылған (күші жойылған) тіркеу куәліктерінің тізімінде болмауын, сондай-ақ сұранымда көрсетілген ЖСН/БСН және ЭЦҚ-ның тіркеу куәлігінде көрсетілген ЖСН/БСН арасындағы сәйкестендіру деректерінің сәйкестігін тексеру;</w:t>
      </w:r>
    </w:p>
    <w:bookmarkEnd w:id="243"/>
    <w:bookmarkStart w:name="z261" w:id="244"/>
    <w:p>
      <w:pPr>
        <w:spacing w:after="0"/>
        <w:ind w:left="0"/>
        <w:jc w:val="both"/>
      </w:pPr>
      <w:r>
        <w:rPr>
          <w:rFonts w:ascii="Times New Roman"/>
          <w:b w:val="false"/>
          <w:i w:val="false"/>
          <w:color w:val="000000"/>
          <w:sz w:val="28"/>
        </w:rPr>
        <w:t>
      8) 4-шарт – көрсетілетін қызметті алушы ЭЦҚ-сы шынайылығының расталмауына байланысты сұратылған қызметтен бас тарту туралы хабарламаны қалыптастыру;</w:t>
      </w:r>
    </w:p>
    <w:bookmarkEnd w:id="244"/>
    <w:bookmarkStart w:name="z262" w:id="245"/>
    <w:p>
      <w:pPr>
        <w:spacing w:after="0"/>
        <w:ind w:left="0"/>
        <w:jc w:val="both"/>
      </w:pPr>
      <w:r>
        <w:rPr>
          <w:rFonts w:ascii="Times New Roman"/>
          <w:b w:val="false"/>
          <w:i w:val="false"/>
          <w:color w:val="000000"/>
          <w:sz w:val="28"/>
        </w:rPr>
        <w:t>
      9) 4-процесс – мемлекеттік көрсетілетін қызметтің ақысын портал арқылы төлеу, ал одан кейін бұл ақпарат ақпараттық жүйеге түседі;</w:t>
      </w:r>
    </w:p>
    <w:bookmarkEnd w:id="245"/>
    <w:bookmarkStart w:name="z263" w:id="246"/>
    <w:p>
      <w:pPr>
        <w:spacing w:after="0"/>
        <w:ind w:left="0"/>
        <w:jc w:val="both"/>
      </w:pPr>
      <w:r>
        <w:rPr>
          <w:rFonts w:ascii="Times New Roman"/>
          <w:b w:val="false"/>
          <w:i w:val="false"/>
          <w:color w:val="000000"/>
          <w:sz w:val="28"/>
        </w:rPr>
        <w:t>
      10) 5-шарт – ақпараттық жүйеде мемлекеттік көрсетілетін қызметтің ақысын төлеу фактісін тексеру;</w:t>
      </w:r>
    </w:p>
    <w:bookmarkEnd w:id="246"/>
    <w:bookmarkStart w:name="z264" w:id="247"/>
    <w:p>
      <w:pPr>
        <w:spacing w:after="0"/>
        <w:ind w:left="0"/>
        <w:jc w:val="both"/>
      </w:pPr>
      <w:r>
        <w:rPr>
          <w:rFonts w:ascii="Times New Roman"/>
          <w:b w:val="false"/>
          <w:i w:val="false"/>
          <w:color w:val="000000"/>
          <w:sz w:val="28"/>
        </w:rPr>
        <w:t>
      11) 5-процесс – порталға мемлекеттік көрсетілетін қызметтің ақысы төленбегендігіне байланысты мемлекеттік көрсетілетін қызметтен бас тарту туралы хабарламаның қалыптасуы;</w:t>
      </w:r>
    </w:p>
    <w:bookmarkEnd w:id="247"/>
    <w:bookmarkStart w:name="z265" w:id="248"/>
    <w:p>
      <w:pPr>
        <w:spacing w:after="0"/>
        <w:ind w:left="0"/>
        <w:jc w:val="both"/>
      </w:pPr>
      <w:r>
        <w:rPr>
          <w:rFonts w:ascii="Times New Roman"/>
          <w:b w:val="false"/>
          <w:i w:val="false"/>
          <w:color w:val="000000"/>
          <w:sz w:val="28"/>
        </w:rPr>
        <w:t>
      12) 6-процесс – мемлекеттік қызметті көрсетуге өтініштің толтырылған нысанын (енгізілген деректерді) көрсетілетін қызметті алушы ЭЦҚ-сымен куәландыру;</w:t>
      </w:r>
    </w:p>
    <w:bookmarkEnd w:id="248"/>
    <w:bookmarkStart w:name="z266" w:id="249"/>
    <w:p>
      <w:pPr>
        <w:spacing w:after="0"/>
        <w:ind w:left="0"/>
        <w:jc w:val="both"/>
      </w:pPr>
      <w:r>
        <w:rPr>
          <w:rFonts w:ascii="Times New Roman"/>
          <w:b w:val="false"/>
          <w:i w:val="false"/>
          <w:color w:val="000000"/>
          <w:sz w:val="28"/>
        </w:rPr>
        <w:t>
      13) 7-процесс "Е-лицензиялау" мемлекеттік дерекқоры" веб-порталында (бұдан әрі – "Е-лицензиялау") электрондық рұқсатты (көрсетілетін қызметті алушының өтінішін) тіркеу және өтінішті өңдеу;</w:t>
      </w:r>
    </w:p>
    <w:bookmarkEnd w:id="249"/>
    <w:bookmarkStart w:name="z267" w:id="250"/>
    <w:p>
      <w:pPr>
        <w:spacing w:after="0"/>
        <w:ind w:left="0"/>
        <w:jc w:val="both"/>
      </w:pPr>
      <w:r>
        <w:rPr>
          <w:rFonts w:ascii="Times New Roman"/>
          <w:b w:val="false"/>
          <w:i w:val="false"/>
          <w:color w:val="000000"/>
          <w:sz w:val="28"/>
        </w:rPr>
        <w:t>
      14) 6-шарт – көрсетілетін қызметті берушінің көрсетілетін қызметті алушы ұсынған құжаттардың сәйкестігін және рұқсат беру негіздеріне сай екендігін тексеруі;</w:t>
      </w:r>
    </w:p>
    <w:bookmarkEnd w:id="250"/>
    <w:bookmarkStart w:name="z268" w:id="251"/>
    <w:p>
      <w:pPr>
        <w:spacing w:after="0"/>
        <w:ind w:left="0"/>
        <w:jc w:val="both"/>
      </w:pPr>
      <w:r>
        <w:rPr>
          <w:rFonts w:ascii="Times New Roman"/>
          <w:b w:val="false"/>
          <w:i w:val="false"/>
          <w:color w:val="000000"/>
          <w:sz w:val="28"/>
        </w:rPr>
        <w:t>
      15) 8-процесс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p>
    <w:bookmarkEnd w:id="251"/>
    <w:bookmarkStart w:name="z269" w:id="252"/>
    <w:p>
      <w:pPr>
        <w:spacing w:after="0"/>
        <w:ind w:left="0"/>
        <w:jc w:val="both"/>
      </w:pPr>
      <w:r>
        <w:rPr>
          <w:rFonts w:ascii="Times New Roman"/>
          <w:b w:val="false"/>
          <w:i w:val="false"/>
          <w:color w:val="000000"/>
          <w:sz w:val="28"/>
        </w:rPr>
        <w:t>
      16) 9-процесс – көрсетілетін қызметті алушының "Е-лицензиялауда" қалыптастырылған мемлекеттік қызметтің нәтижесін (рұқсатты) алуы.</w:t>
      </w:r>
    </w:p>
    <w:bookmarkEnd w:id="252"/>
    <w:p>
      <w:pPr>
        <w:spacing w:after="0"/>
        <w:ind w:left="0"/>
        <w:jc w:val="both"/>
      </w:pPr>
      <w:r>
        <w:rPr>
          <w:rFonts w:ascii="Times New Roman"/>
          <w:b w:val="false"/>
          <w:i w:val="false"/>
          <w:color w:val="000000"/>
          <w:sz w:val="28"/>
        </w:rPr>
        <w:t>
      Электрондық құжат көрсетілетін қызметті берушінің уәкілетті адамының ЭЦҚ-сын пайдалана отырып жасалады.</w:t>
      </w:r>
    </w:p>
    <w:bookmarkStart w:name="z270" w:id="253"/>
    <w:p>
      <w:pPr>
        <w:spacing w:after="0"/>
        <w:ind w:left="0"/>
        <w:jc w:val="both"/>
      </w:pPr>
      <w:r>
        <w:rPr>
          <w:rFonts w:ascii="Times New Roman"/>
          <w:b w:val="false"/>
          <w:i w:val="false"/>
          <w:color w:val="000000"/>
          <w:sz w:val="28"/>
        </w:rPr>
        <w:t>
      10. Көрсетілетін қызметті беруші мемлекеттік қызметті көрсетуі кезіндегі қадамдық іс қимылдар мен шешімдер:</w:t>
      </w:r>
    </w:p>
    <w:bookmarkEnd w:id="253"/>
    <w:bookmarkStart w:name="z271" w:id="254"/>
    <w:p>
      <w:pPr>
        <w:spacing w:after="0"/>
        <w:ind w:left="0"/>
        <w:jc w:val="both"/>
      </w:pPr>
      <w:r>
        <w:rPr>
          <w:rFonts w:ascii="Times New Roman"/>
          <w:b w:val="false"/>
          <w:i w:val="false"/>
          <w:color w:val="000000"/>
          <w:sz w:val="28"/>
        </w:rPr>
        <w:t>
      1) 1-процесс – көрсетілетін қызметті берушінің орындаушысы мемлекеттік қызметті көрсету үшін "Е-лицензиялауға" логині мен паролін енгізуі (авторизациялау процесі);</w:t>
      </w:r>
    </w:p>
    <w:bookmarkEnd w:id="254"/>
    <w:bookmarkStart w:name="z272" w:id="255"/>
    <w:p>
      <w:pPr>
        <w:spacing w:after="0"/>
        <w:ind w:left="0"/>
        <w:jc w:val="both"/>
      </w:pPr>
      <w:r>
        <w:rPr>
          <w:rFonts w:ascii="Times New Roman"/>
          <w:b w:val="false"/>
          <w:i w:val="false"/>
          <w:color w:val="000000"/>
          <w:sz w:val="28"/>
        </w:rPr>
        <w:t>
      2) 1-шарт – көрсетілетін қызметті берушінің тіркелген орындаушысы туралы деректердің шынайылығын логин мен пароль арқылы "Е-лицензиялауда" тексеру;</w:t>
      </w:r>
    </w:p>
    <w:bookmarkEnd w:id="255"/>
    <w:bookmarkStart w:name="z273" w:id="256"/>
    <w:p>
      <w:pPr>
        <w:spacing w:after="0"/>
        <w:ind w:left="0"/>
        <w:jc w:val="both"/>
      </w:pPr>
      <w:r>
        <w:rPr>
          <w:rFonts w:ascii="Times New Roman"/>
          <w:b w:val="false"/>
          <w:i w:val="false"/>
          <w:color w:val="000000"/>
          <w:sz w:val="28"/>
        </w:rPr>
        <w:t>
      3) 2-шарт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p>
    <w:bookmarkEnd w:id="256"/>
    <w:bookmarkStart w:name="z274" w:id="257"/>
    <w:p>
      <w:pPr>
        <w:spacing w:after="0"/>
        <w:ind w:left="0"/>
        <w:jc w:val="both"/>
      </w:pPr>
      <w:r>
        <w:rPr>
          <w:rFonts w:ascii="Times New Roman"/>
          <w:b w:val="false"/>
          <w:i w:val="false"/>
          <w:color w:val="000000"/>
          <w:sz w:val="28"/>
        </w:rPr>
        <w:t>
      4) 2-процесс – көрсетілетін қызметті беруші орындаушысының осы Регламентте көрсетiлген қызметтi таңдауы, қызметтi көрсету үшiн өтініш нысанын экранға шығаруы және көрсетілетін қызметті беруші орындаушысының көрсетілетін қызметті алушының деректерін енгізуі;</w:t>
      </w:r>
    </w:p>
    <w:bookmarkEnd w:id="257"/>
    <w:bookmarkStart w:name="z275" w:id="258"/>
    <w:p>
      <w:pPr>
        <w:spacing w:after="0"/>
        <w:ind w:left="0"/>
        <w:jc w:val="both"/>
      </w:pPr>
      <w:r>
        <w:rPr>
          <w:rFonts w:ascii="Times New Roman"/>
          <w:b w:val="false"/>
          <w:i w:val="false"/>
          <w:color w:val="000000"/>
          <w:sz w:val="28"/>
        </w:rPr>
        <w:t>
      5) 3-процесс – көрсетілетін қызметті алушының деректері туралы "Жеке тұлғалар" (бұдан әрі – ЖТ МД) немесе "Заңды тұлғалар" (бұдан әрі – ЗТ МД) мемлекеттік дерекқорына "электрондық үкімет" шлюзі арқылы сұранымды жолдау;</w:t>
      </w:r>
    </w:p>
    <w:bookmarkEnd w:id="258"/>
    <w:bookmarkStart w:name="z276" w:id="259"/>
    <w:p>
      <w:pPr>
        <w:spacing w:after="0"/>
        <w:ind w:left="0"/>
        <w:jc w:val="both"/>
      </w:pPr>
      <w:r>
        <w:rPr>
          <w:rFonts w:ascii="Times New Roman"/>
          <w:b w:val="false"/>
          <w:i w:val="false"/>
          <w:color w:val="000000"/>
          <w:sz w:val="28"/>
        </w:rPr>
        <w:t>
      6) 3-шарт – көрсетілетін қызметті алушы деректерінің ЖТ МД/ЗТ МД-да болуын тексеру;</w:t>
      </w:r>
    </w:p>
    <w:bookmarkEnd w:id="259"/>
    <w:bookmarkStart w:name="z277" w:id="260"/>
    <w:p>
      <w:pPr>
        <w:spacing w:after="0"/>
        <w:ind w:left="0"/>
        <w:jc w:val="both"/>
      </w:pPr>
      <w:r>
        <w:rPr>
          <w:rFonts w:ascii="Times New Roman"/>
          <w:b w:val="false"/>
          <w:i w:val="false"/>
          <w:color w:val="000000"/>
          <w:sz w:val="28"/>
        </w:rPr>
        <w:t>
      7) 4-процесс – көрсетілетін қызметті алушы деректерінің ЖТ МД/ЗТ МД-да болмауына байланысты деректерді алудың мүмкін еместігі туралы хабарламаны қалыптастыру;</w:t>
      </w:r>
    </w:p>
    <w:bookmarkEnd w:id="260"/>
    <w:bookmarkStart w:name="z278" w:id="261"/>
    <w:p>
      <w:pPr>
        <w:spacing w:after="0"/>
        <w:ind w:left="0"/>
        <w:jc w:val="both"/>
      </w:pPr>
      <w:r>
        <w:rPr>
          <w:rFonts w:ascii="Times New Roman"/>
          <w:b w:val="false"/>
          <w:i w:val="false"/>
          <w:color w:val="000000"/>
          <w:sz w:val="28"/>
        </w:rPr>
        <w:t>
      8) 5-процесс – өтініш нысанын құжаттардың қағаз нысанында болуы туралы белгі қою бөлігінде толтыру және көрсетілетін қызметті берушінің орындаушысының көрсетілетін қызметті алушы ұсынған қажетті құжаттарды сканерлеуі және оларды өтініш нысанына тіркеуі;</w:t>
      </w:r>
    </w:p>
    <w:bookmarkEnd w:id="261"/>
    <w:bookmarkStart w:name="z279" w:id="262"/>
    <w:p>
      <w:pPr>
        <w:spacing w:after="0"/>
        <w:ind w:left="0"/>
        <w:jc w:val="both"/>
      </w:pPr>
      <w:r>
        <w:rPr>
          <w:rFonts w:ascii="Times New Roman"/>
          <w:b w:val="false"/>
          <w:i w:val="false"/>
          <w:color w:val="000000"/>
          <w:sz w:val="28"/>
        </w:rPr>
        <w:t>
      9) 6-процесс – өтінішті "Е-лицензиялауда" тіркеу және өңдеу;</w:t>
      </w:r>
    </w:p>
    <w:bookmarkEnd w:id="262"/>
    <w:bookmarkStart w:name="z280" w:id="263"/>
    <w:p>
      <w:pPr>
        <w:spacing w:after="0"/>
        <w:ind w:left="0"/>
        <w:jc w:val="both"/>
      </w:pPr>
      <w:r>
        <w:rPr>
          <w:rFonts w:ascii="Times New Roman"/>
          <w:b w:val="false"/>
          <w:i w:val="false"/>
          <w:color w:val="000000"/>
          <w:sz w:val="28"/>
        </w:rPr>
        <w:t>
      10) 4-шарт – көрсетілетін қызметті берушінің көрсетілетін қызметті алушы ұсынған құжаттарды тексеруі;</w:t>
      </w:r>
    </w:p>
    <w:bookmarkEnd w:id="263"/>
    <w:bookmarkStart w:name="z281" w:id="264"/>
    <w:p>
      <w:pPr>
        <w:spacing w:after="0"/>
        <w:ind w:left="0"/>
        <w:jc w:val="both"/>
      </w:pPr>
      <w:r>
        <w:rPr>
          <w:rFonts w:ascii="Times New Roman"/>
          <w:b w:val="false"/>
          <w:i w:val="false"/>
          <w:color w:val="000000"/>
          <w:sz w:val="28"/>
        </w:rPr>
        <w:t>
      11) 7-процесс – "Е-лицензиялауда" көрсетілетін қызметті алушының деректерінде бұзушылықтардың болуына байланысты сұратқан мемлекеттік көрсетілетін қызметінен бас тарту туралы хабарламаны қалыптастыру;</w:t>
      </w:r>
    </w:p>
    <w:bookmarkEnd w:id="264"/>
    <w:bookmarkStart w:name="z282" w:id="265"/>
    <w:p>
      <w:pPr>
        <w:spacing w:after="0"/>
        <w:ind w:left="0"/>
        <w:jc w:val="both"/>
      </w:pPr>
      <w:r>
        <w:rPr>
          <w:rFonts w:ascii="Times New Roman"/>
          <w:b w:val="false"/>
          <w:i w:val="false"/>
          <w:color w:val="000000"/>
          <w:sz w:val="28"/>
        </w:rPr>
        <w:t>
      12) 8-процесс – көрсетілетін қызметті алушының "Е-лицензиялауда" қалыптасқан қызмет нәтижесін (электрондық рұқсатты) алуы. Электрондық рұқсат қызмет көрсетушінің уәкілетті адамының ЭЦҚ-сын пайдалана отырып қалыптастырылады.</w:t>
      </w:r>
    </w:p>
    <w:bookmarkEnd w:id="265"/>
    <w:bookmarkStart w:name="z283" w:id="266"/>
    <w:p>
      <w:pPr>
        <w:spacing w:after="0"/>
        <w:ind w:left="0"/>
        <w:jc w:val="both"/>
      </w:pPr>
      <w:r>
        <w:rPr>
          <w:rFonts w:ascii="Times New Roman"/>
          <w:b w:val="false"/>
          <w:i w:val="false"/>
          <w:color w:val="000000"/>
          <w:sz w:val="28"/>
        </w:rPr>
        <w:t xml:space="preserve">
      11.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"Ветеринария саласындағы қызметпен айналысуға лицензия беру" мемлекеттік қызмет көрсету бизнес-процесінің анықтамалығында мемлекеттік қызмет көрсету процесінде көрсетілетін қызметті беруші құрылымдық бөлімшелерінің (жұмыскерлерінің) өзара іс-қимыл тәртібінің сипаттамасы келтірілген.</w:t>
      </w:r>
    </w:p>
    <w:bookmarkEnd w:id="266"/>
    <w:bookmarkStart w:name="z284" w:id="267"/>
    <w:p>
      <w:pPr>
        <w:spacing w:after="0"/>
        <w:ind w:left="0"/>
        <w:jc w:val="both"/>
      </w:pPr>
      <w:r>
        <w:rPr>
          <w:rFonts w:ascii="Times New Roman"/>
          <w:b w:val="false"/>
          <w:i w:val="false"/>
          <w:color w:val="000000"/>
          <w:sz w:val="28"/>
        </w:rPr>
        <w:t>
      12. Өтініш өңделгеннен кейін көрсетілетін қызметті алушыға сұранымды өңдеу нәтижесін мынадай түрде көруге мүмкіндік беріледі: "шығарылатын құжатты қарау" батырмасын басқаннан кейін мемлекеттік көрсетілетін қызмет деректерінде сұранымның нәтижесі экран бетіне шығады, "сақтау" батырмасын басқаннан кейін – сұраным нәтижесі тұтынушы таңдаған магнитті жеткізгіште "Adobe Acrobat" форматында сақталады.</w:t>
      </w:r>
    </w:p>
    <w:bookmarkEnd w:id="267"/>
    <w:bookmarkStart w:name="z285" w:id="268"/>
    <w:p>
      <w:pPr>
        <w:spacing w:after="0"/>
        <w:ind w:left="0"/>
        <w:jc w:val="both"/>
      </w:pPr>
      <w:r>
        <w:rPr>
          <w:rFonts w:ascii="Times New Roman"/>
          <w:b w:val="false"/>
          <w:i w:val="false"/>
          <w:color w:val="000000"/>
          <w:sz w:val="28"/>
        </w:rPr>
        <w:t>
      13. Мемлекеттік қызметті көрсету жөніндегі қажетті ақпаратты және консультацияны порталдағы "жеке кабинет" арқылы, мемлекеттік қызметтер көрсету мәселелері жөніндегі бірыңғай байланыс орталығының 1414, 8 800 080 77 77 телефондары арқылы алуға болады.</w:t>
      </w:r>
    </w:p>
    <w:bookmarkEnd w:id="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w:t>
            </w:r>
            <w:r>
              <w:br/>
            </w:r>
            <w:r>
              <w:rPr>
                <w:rFonts w:ascii="Times New Roman"/>
                <w:b w:val="false"/>
                <w:i w:val="false"/>
                <w:color w:val="000000"/>
                <w:sz w:val="20"/>
              </w:rPr>
              <w:t>5-қосымша</w:t>
            </w:r>
          </w:p>
        </w:tc>
      </w:tr>
    </w:tbl>
    <w:bookmarkStart w:name="z289" w:id="269"/>
    <w:p>
      <w:pPr>
        <w:spacing w:after="0"/>
        <w:ind w:left="0"/>
        <w:jc w:val="left"/>
      </w:pPr>
      <w:r>
        <w:rPr>
          <w:rFonts w:ascii="Times New Roman"/>
          <w:b/>
          <w:i w:val="false"/>
          <w:color w:val="000000"/>
        </w:rPr>
        <w:t xml:space="preserve"> "Тиiстi аумақтағы эпизоотиялық жағдайды бағалауды ескере отырып, орны ауыстырылатын (тасымалданатын) объектiлердiң экспортына, импортына және транзитiне рұқсат беру" мемлекеттiк көрсетілетін қызмет регламенті</w:t>
      </w:r>
    </w:p>
    <w:bookmarkEnd w:id="269"/>
    <w:bookmarkStart w:name="z290" w:id="270"/>
    <w:p>
      <w:pPr>
        <w:spacing w:after="0"/>
        <w:ind w:left="0"/>
        <w:jc w:val="left"/>
      </w:pPr>
      <w:r>
        <w:rPr>
          <w:rFonts w:ascii="Times New Roman"/>
          <w:b/>
          <w:i w:val="false"/>
          <w:color w:val="000000"/>
        </w:rPr>
        <w:t xml:space="preserve"> 1-тарау. Жалпы ережелер</w:t>
      </w:r>
    </w:p>
    <w:bookmarkEnd w:id="270"/>
    <w:p>
      <w:pPr>
        <w:spacing w:after="0"/>
        <w:ind w:left="0"/>
        <w:jc w:val="both"/>
      </w:pPr>
      <w:r>
        <w:rPr>
          <w:rFonts w:ascii="Times New Roman"/>
          <w:b w:val="false"/>
          <w:i w:val="false"/>
          <w:color w:val="ff0000"/>
          <w:sz w:val="28"/>
        </w:rPr>
        <w:t xml:space="preserve">
      Ескерту. 1-тараудың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1" w:id="271"/>
    <w:p>
      <w:pPr>
        <w:spacing w:after="0"/>
        <w:ind w:left="0"/>
        <w:jc w:val="both"/>
      </w:pPr>
      <w:r>
        <w:rPr>
          <w:rFonts w:ascii="Times New Roman"/>
          <w:b w:val="false"/>
          <w:i w:val="false"/>
          <w:color w:val="000000"/>
          <w:sz w:val="28"/>
        </w:rPr>
        <w:t>
      1. "Тиiстi аумақтағы эпизоотиялық жағдайды бағалауды ескере отырып, орны ауыстырылатын (тасымалданатын) объектiлердiң экспортына, импортына және транзитiне рұқсат беру" мемлекеттік көрсетілетін қызметін (бұдан әрі – мемлекеттік көрсетілетін қызмет) Қазақстан Республикасының бас мемлекеттік ветеринариялық-санитариялық инспекторы немесе оның орынбасарлары (бұдан әрі – көрсетілетін қызметті беруші) көрсетеді.</w:t>
      </w:r>
    </w:p>
    <w:bookmarkEnd w:id="27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ҚР Ауыл шаруашылығы министрінің 11.07.2018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5" w:id="27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72"/>
    <w:bookmarkStart w:name="z296" w:id="273"/>
    <w:p>
      <w:pPr>
        <w:spacing w:after="0"/>
        <w:ind w:left="0"/>
        <w:jc w:val="both"/>
      </w:pPr>
      <w:r>
        <w:rPr>
          <w:rFonts w:ascii="Times New Roman"/>
          <w:b w:val="false"/>
          <w:i w:val="false"/>
          <w:color w:val="000000"/>
          <w:sz w:val="28"/>
        </w:rPr>
        <w:t xml:space="preserve">
      3. Мемлекеттік қызметті көрсету нәтижесі – тиiстi аумақтағы эпизоотиялық жағдайды бағалауды ескере отырып, орны ауыстырылатын (тасымалданатын) объектiлердiң экспортына, импортына және транзитiне рұқсат беру (бұдан әрі – рұқсат) 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Ауыл шаруашылығы министрінің 2015 жылғы 6 маусымдағы № 7-1/418 (Нормативтік құқықтық актілерін мемлекеттік тіркеу тізілімінде № 11959 болып тіркелген) бұйрығымен бекітілген "Тиiстi аумақтағы эпизоотиялық жағдайды бағалауды ескере отырып, орны ауыстырылатын (тасымалданатын) объектiлердiң экспортына, импортына және транзитiне рұқсат беру" мемлекеттік көрсетілетін қызмет стандарттың (бұдан әрі – стандарт) 10-тармағында көзделген жағдайларда және негіздер бойынша мемлекеттік қызметті көрсетуден дәлелді бас тарту.</w:t>
      </w:r>
    </w:p>
    <w:bookmarkEnd w:id="273"/>
    <w:p>
      <w:pPr>
        <w:spacing w:after="0"/>
        <w:ind w:left="0"/>
        <w:jc w:val="both"/>
      </w:pPr>
      <w:r>
        <w:rPr>
          <w:rFonts w:ascii="Times New Roman"/>
          <w:b w:val="false"/>
          <w:i w:val="false"/>
          <w:color w:val="000000"/>
          <w:sz w:val="28"/>
        </w:rPr>
        <w:t>
      Мемлекеттік қызмет көрсету нәтижесін беру нысаны: электрондық.</w:t>
      </w:r>
    </w:p>
    <w:bookmarkStart w:name="z297" w:id="274"/>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іс-қимылдары тәртібінің сипаттамасы</w:t>
      </w:r>
    </w:p>
    <w:bookmarkEnd w:id="274"/>
    <w:p>
      <w:pPr>
        <w:spacing w:after="0"/>
        <w:ind w:left="0"/>
        <w:jc w:val="both"/>
      </w:pPr>
      <w:r>
        <w:rPr>
          <w:rFonts w:ascii="Times New Roman"/>
          <w:b w:val="false"/>
          <w:i w:val="false"/>
          <w:color w:val="ff0000"/>
          <w:sz w:val="28"/>
        </w:rPr>
        <w:t xml:space="preserve">
      Ескерту. 2-тараудың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 w:id="275"/>
    <w:p>
      <w:pPr>
        <w:spacing w:after="0"/>
        <w:ind w:left="0"/>
        <w:jc w:val="both"/>
      </w:pPr>
      <w:r>
        <w:rPr>
          <w:rFonts w:ascii="Times New Roman"/>
          <w:b w:val="false"/>
          <w:i w:val="false"/>
          <w:color w:val="000000"/>
          <w:sz w:val="28"/>
        </w:rPr>
        <w:t>
      4. Стандарттың 9-тармағында көрсетілген, Мемлекеттік корпорациядан алынған қоса берілетін құжаттармен бірге көрсетілетін қызметті алушы өтінішінің болуы (бұдан әрі – өтініш) мемлекеттік қызметті көрсету жөніндегі рәсімді (іс-қимылды) бастауға негіз болып табылады.</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9" w:id="27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76"/>
    <w:p>
      <w:pPr>
        <w:spacing w:after="0"/>
        <w:ind w:left="0"/>
        <w:jc w:val="both"/>
      </w:pPr>
      <w:r>
        <w:rPr>
          <w:rFonts w:ascii="Times New Roman"/>
          <w:b w:val="false"/>
          <w:i w:val="false"/>
          <w:color w:val="000000"/>
          <w:sz w:val="28"/>
        </w:rPr>
        <w:t>
      1) Қазақстан Республикасы Ауыл шаруашылығы министрлігі Ветеринариялық бақылау және қадағалау комитетінің аумақтық инспекцияларының кеңсесі (бұдан әрі – кеңсе) мемлекеттік көрсетілетін қызметті алуға ұсынылған құжаттарды Мемлекеттік корпорациядан құжаттардың келіп түскен күні мен уақытын көрсете отырып тіркейді және жауапты орындаушыны (бұдан әрі – орындаушы) айқындау үшін басшылыққа жолдайды – 30 (отыз) минут;</w:t>
      </w:r>
    </w:p>
    <w:p>
      <w:pPr>
        <w:spacing w:after="0"/>
        <w:ind w:left="0"/>
        <w:jc w:val="both"/>
      </w:pPr>
      <w:r>
        <w:rPr>
          <w:rFonts w:ascii="Times New Roman"/>
          <w:b w:val="false"/>
          <w:i w:val="false"/>
          <w:color w:val="000000"/>
          <w:sz w:val="28"/>
        </w:rPr>
        <w:t>
      2) басшылық – ұсынылған құжаттармен танысады, орындаушыны айқындайды – 60 (алпыс) минут;</w:t>
      </w:r>
    </w:p>
    <w:p>
      <w:pPr>
        <w:spacing w:after="0"/>
        <w:ind w:left="0"/>
        <w:jc w:val="both"/>
      </w:pPr>
      <w:r>
        <w:rPr>
          <w:rFonts w:ascii="Times New Roman"/>
          <w:b w:val="false"/>
          <w:i w:val="false"/>
          <w:color w:val="000000"/>
          <w:sz w:val="28"/>
        </w:rPr>
        <w:t>
      3) орындаушы ұсынылған құжаттардың дұрыстығын тексереді, мәліметтерді тиісті ақпараттық жүйеге енгізеді, орны ауыстырылатын (тасымалданатын) объектінің импортына, экспортына, транзитіне рұқсат беруге арналған сұранымды дайындайды және Қазақстан Республикасы Ауыл шаруашылығы министрлігінің Ветеринариялық бақылау және қадағалау комитетіне (бұдан әрі – ведомство) жолдайды немесе орны ауыстырылатын (тасымалданатын) объектінің импортына, экспортына рұқсат беруден уәжді бас тартуға қол қоюға арналған сұранымды дайындайды және көрсетілетін қызметті алушының құжаттарын алған сәттен бастап 1 (бір) жұмыс күні ішінде жолдайды;</w:t>
      </w:r>
    </w:p>
    <w:p>
      <w:pPr>
        <w:spacing w:after="0"/>
        <w:ind w:left="0"/>
        <w:jc w:val="both"/>
      </w:pPr>
      <w:r>
        <w:rPr>
          <w:rFonts w:ascii="Times New Roman"/>
          <w:b w:val="false"/>
          <w:i w:val="false"/>
          <w:color w:val="000000"/>
          <w:sz w:val="28"/>
        </w:rPr>
        <w:t>
      4) ведомство 30 (отыз) жұмыс күні ішінде орны ауыстырылатын (тасымалданатын) объектіні транзиттік тасымалдауға және күнтізбелік 60 (алпыс) күн ішінде тірі жануарларды карантиндеуден өткізуді басқа мемлекеттердің қызметтерімен транзиттік келісуді қажет ететін рұқсаттарды қоспағанда, сұранымды 2 (екі) жұмыс күні ішінде қарайды.</w:t>
      </w:r>
    </w:p>
    <w:p>
      <w:pPr>
        <w:spacing w:after="0"/>
        <w:ind w:left="0"/>
        <w:jc w:val="both"/>
      </w:pPr>
      <w:r>
        <w:rPr>
          <w:rFonts w:ascii="Times New Roman"/>
          <w:b w:val="false"/>
          <w:i w:val="false"/>
          <w:color w:val="000000"/>
          <w:sz w:val="28"/>
        </w:rPr>
        <w:t>
      Егер:</w:t>
      </w:r>
    </w:p>
    <w:p>
      <w:pPr>
        <w:spacing w:after="0"/>
        <w:ind w:left="0"/>
        <w:jc w:val="both"/>
      </w:pPr>
      <w:r>
        <w:rPr>
          <w:rFonts w:ascii="Times New Roman"/>
          <w:b w:val="false"/>
          <w:i w:val="false"/>
          <w:color w:val="000000"/>
          <w:sz w:val="28"/>
        </w:rPr>
        <w:t>
      орны ауыстырылатын (тасымалданатын) объектіні транзиттік тасымалдауға немесе тірі жануарларды карантиндеуден өткізуге басқа мемлекеттердің қызметтерімен транзиттік келісу қажет етілмесе, ведомствоның орны ауыстырылатын (тасымалданатын) объектінің импортына, экспортына, транзитіне рұқсат беруге бекітілген орындаушысы(лары) 2 (екі) жұмыс күні ішінде ұсынылған құжаттардың дұрыстығын тексереді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жібереді;</w:t>
      </w:r>
    </w:p>
    <w:p>
      <w:pPr>
        <w:spacing w:after="0"/>
        <w:ind w:left="0"/>
        <w:jc w:val="both"/>
      </w:pPr>
      <w:r>
        <w:rPr>
          <w:rFonts w:ascii="Times New Roman"/>
          <w:b w:val="false"/>
          <w:i w:val="false"/>
          <w:color w:val="000000"/>
          <w:sz w:val="28"/>
        </w:rPr>
        <w:t>
      орны ауыстырылатын (тасымалданатын) объектіні транзиттік тасымалдауға басқа мемлекеттердің қызметтерімен транзиттік келісу қажет етілсе,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ұсынылған құжаттардың дұрыстығын тексереді, орны ауыстырылатын (тасымалданатын) объектіні транзиттік тасымалдауға арналған сұранымды дайындайды және басқа мемлекеттердің қызметтеріне жібереді. Орны ауыстырылатын (тасымалданатын) объектіні транзиттік тасымалдауға басқа мемлекеттердің қызметтерінен жауап алынғаннан кейін ведомствоның орны ауыстырылатын (тасымалданатын) объектінің импортына, экспортына, транзитіне рұқсат беруге бекітілген орындаушысы(лары) сұранымға жауап алынған күннен бастап 1 (бір) жұмыс күні ішінде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жолдайды;</w:t>
      </w:r>
    </w:p>
    <w:p>
      <w:pPr>
        <w:spacing w:after="0"/>
        <w:ind w:left="0"/>
        <w:jc w:val="both"/>
      </w:pPr>
      <w:r>
        <w:rPr>
          <w:rFonts w:ascii="Times New Roman"/>
          <w:b w:val="false"/>
          <w:i w:val="false"/>
          <w:color w:val="000000"/>
          <w:sz w:val="28"/>
        </w:rPr>
        <w:t>
      тірі жануарларды карантинге қою қажет болса,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ұсынылған құжаттардың дұрыстығын тексереді, орны ауыстырылатын (тасымалданатын) объектіні транзиттік тасымалдауға арналған сұранымды дайындайды және басқа мемлекеттердің қызметтеріне жібереді. Басқа мемлекеттердің қызметтерінен орны ауыстырылатын (тасымалданатын) объектіні транзиттік тасымалдауға жауап алынғаннан кейін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жібереді.</w:t>
      </w:r>
    </w:p>
    <w:p>
      <w:pPr>
        <w:spacing w:after="0"/>
        <w:ind w:left="0"/>
        <w:jc w:val="both"/>
      </w:pPr>
      <w:r>
        <w:rPr>
          <w:rFonts w:ascii="Times New Roman"/>
          <w:b w:val="false"/>
          <w:i w:val="false"/>
          <w:color w:val="000000"/>
          <w:sz w:val="28"/>
        </w:rPr>
        <w:t>
      Қарау нәтижелері бойынша көрсетілетін қызметті беруші ведомствоның сұраным жіберген тиісті аумақтық бөлімшесін, ветеринариялық бақылау бекетін рұқсат берілгені немесе рұқсат беруден бас тартылғаны туралы хабардар етеді;</w:t>
      </w:r>
    </w:p>
    <w:p>
      <w:pPr>
        <w:spacing w:after="0"/>
        <w:ind w:left="0"/>
        <w:jc w:val="both"/>
      </w:pPr>
      <w:r>
        <w:rPr>
          <w:rFonts w:ascii="Times New Roman"/>
          <w:b w:val="false"/>
          <w:i w:val="false"/>
          <w:color w:val="000000"/>
          <w:sz w:val="28"/>
        </w:rPr>
        <w:t>
      5) кеңсе рұқсаттың нөмірін тіркейді және Мемлекеттік корпорацияға жолдайды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6" w:id="27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277"/>
    <w:p>
      <w:pPr>
        <w:spacing w:after="0"/>
        <w:ind w:left="0"/>
        <w:jc w:val="both"/>
      </w:pPr>
      <w:r>
        <w:rPr>
          <w:rFonts w:ascii="Times New Roman"/>
          <w:b w:val="false"/>
          <w:i w:val="false"/>
          <w:color w:val="000000"/>
          <w:sz w:val="28"/>
        </w:rPr>
        <w:t>
      1) тіркелген өтініш, ұсынылған құжаттарды басшылыққа жолдау;</w:t>
      </w:r>
    </w:p>
    <w:p>
      <w:pPr>
        <w:spacing w:after="0"/>
        <w:ind w:left="0"/>
        <w:jc w:val="both"/>
      </w:pPr>
      <w:r>
        <w:rPr>
          <w:rFonts w:ascii="Times New Roman"/>
          <w:b w:val="false"/>
          <w:i w:val="false"/>
          <w:color w:val="000000"/>
          <w:sz w:val="28"/>
        </w:rPr>
        <w:t>
      2) басшылықтың ұсынылған құжаттарды қарап, жауапты орындаушыны айқындауы және оған орындауға жолдауы;</w:t>
      </w:r>
    </w:p>
    <w:p>
      <w:pPr>
        <w:spacing w:after="0"/>
        <w:ind w:left="0"/>
        <w:jc w:val="both"/>
      </w:pPr>
      <w:r>
        <w:rPr>
          <w:rFonts w:ascii="Times New Roman"/>
          <w:b w:val="false"/>
          <w:i w:val="false"/>
          <w:color w:val="000000"/>
          <w:sz w:val="28"/>
        </w:rPr>
        <w:t>
      3) құжаттардың дұрыстығын тексеру, рұқсат беруге арналған сұранымды немесе уәжді бас тартуды ресімдеу;</w:t>
      </w:r>
    </w:p>
    <w:p>
      <w:pPr>
        <w:spacing w:after="0"/>
        <w:ind w:left="0"/>
        <w:jc w:val="both"/>
      </w:pPr>
      <w:r>
        <w:rPr>
          <w:rFonts w:ascii="Times New Roman"/>
          <w:b w:val="false"/>
          <w:i w:val="false"/>
          <w:color w:val="000000"/>
          <w:sz w:val="28"/>
        </w:rPr>
        <w:t>
      4) ветеринария саласындағы уәкілетті органның ведомствосына сұраным жіберу;</w:t>
      </w:r>
    </w:p>
    <w:p>
      <w:pPr>
        <w:spacing w:after="0"/>
        <w:ind w:left="0"/>
        <w:jc w:val="both"/>
      </w:pPr>
      <w:r>
        <w:rPr>
          <w:rFonts w:ascii="Times New Roman"/>
          <w:b w:val="false"/>
          <w:i w:val="false"/>
          <w:color w:val="000000"/>
          <w:sz w:val="28"/>
        </w:rPr>
        <w:t>
      5) сұранымды қарау және рұқсат беру немесе уәжді бас тарту;</w:t>
      </w:r>
    </w:p>
    <w:p>
      <w:pPr>
        <w:spacing w:after="0"/>
        <w:ind w:left="0"/>
        <w:jc w:val="both"/>
      </w:pPr>
      <w:r>
        <w:rPr>
          <w:rFonts w:ascii="Times New Roman"/>
          <w:b w:val="false"/>
          <w:i w:val="false"/>
          <w:color w:val="000000"/>
          <w:sz w:val="28"/>
        </w:rPr>
        <w:t>
      6) рұқсатты тіркеу және беру.</w:t>
      </w:r>
    </w:p>
    <w:p>
      <w:pPr>
        <w:spacing w:after="0"/>
        <w:ind w:left="0"/>
        <w:jc w:val="both"/>
      </w:pPr>
      <w:r>
        <w:rPr>
          <w:rFonts w:ascii="Times New Roman"/>
          <w:b w:val="false"/>
          <w:i w:val="false"/>
          <w:color w:val="000000"/>
          <w:sz w:val="28"/>
        </w:rPr>
        <w:t>
      Мемлекеттік қызметті көрсету үшін өтініш электрондық тәсілмен берілген жағдайда, мемлекеттік қызметті көрсету нәтижесі электрондық құжат нысанында ресімделеді, қағаз тәсілмен берілген кезде мемлекеттік қызметті көрсету нәтижесі электрондық құжат нысанында ресімделеді, басып шығарылады, оған басшылықтың қолы қойылады және көрсетілетін қызметті берушінің мөрімен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Премьер-Министрінің орынбасары – ҚР Ауыл шаруашылығы министрінің 11.07.2018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3" w:id="278"/>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278"/>
    <w:p>
      <w:pPr>
        <w:spacing w:after="0"/>
        <w:ind w:left="0"/>
        <w:jc w:val="both"/>
      </w:pPr>
      <w:r>
        <w:rPr>
          <w:rFonts w:ascii="Times New Roman"/>
          <w:b w:val="false"/>
          <w:i w:val="false"/>
          <w:color w:val="ff0000"/>
          <w:sz w:val="28"/>
        </w:rPr>
        <w:t xml:space="preserve">
      Ескерту. 3-тараудың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4" w:id="27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қызметкерлерінің тізбесі:</w:t>
      </w:r>
    </w:p>
    <w:bookmarkEnd w:id="279"/>
    <w:bookmarkStart w:name="z315" w:id="280"/>
    <w:p>
      <w:pPr>
        <w:spacing w:after="0"/>
        <w:ind w:left="0"/>
        <w:jc w:val="both"/>
      </w:pPr>
      <w:r>
        <w:rPr>
          <w:rFonts w:ascii="Times New Roman"/>
          <w:b w:val="false"/>
          <w:i w:val="false"/>
          <w:color w:val="000000"/>
          <w:sz w:val="28"/>
        </w:rPr>
        <w:t>
      1) кеңсе жұмыскері;</w:t>
      </w:r>
    </w:p>
    <w:bookmarkEnd w:id="280"/>
    <w:bookmarkStart w:name="z316" w:id="281"/>
    <w:p>
      <w:pPr>
        <w:spacing w:after="0"/>
        <w:ind w:left="0"/>
        <w:jc w:val="both"/>
      </w:pPr>
      <w:r>
        <w:rPr>
          <w:rFonts w:ascii="Times New Roman"/>
          <w:b w:val="false"/>
          <w:i w:val="false"/>
          <w:color w:val="000000"/>
          <w:sz w:val="28"/>
        </w:rPr>
        <w:t>
      2) орындаушы;</w:t>
      </w:r>
    </w:p>
    <w:bookmarkEnd w:id="281"/>
    <w:bookmarkStart w:name="z317" w:id="282"/>
    <w:p>
      <w:pPr>
        <w:spacing w:after="0"/>
        <w:ind w:left="0"/>
        <w:jc w:val="both"/>
      </w:pPr>
      <w:r>
        <w:rPr>
          <w:rFonts w:ascii="Times New Roman"/>
          <w:b w:val="false"/>
          <w:i w:val="false"/>
          <w:color w:val="000000"/>
          <w:sz w:val="28"/>
        </w:rPr>
        <w:t>
      3) басшы (рұқсатқа қол қоюға уәкілетті, көрсетілетін қызмет берушінің лауазымды адамы).</w:t>
      </w:r>
    </w:p>
    <w:bookmarkEnd w:id="282"/>
    <w:bookmarkStart w:name="z318" w:id="283"/>
    <w:p>
      <w:pPr>
        <w:spacing w:after="0"/>
        <w:ind w:left="0"/>
        <w:jc w:val="both"/>
      </w:pPr>
      <w:r>
        <w:rPr>
          <w:rFonts w:ascii="Times New Roman"/>
          <w:b w:val="false"/>
          <w:i w:val="false"/>
          <w:color w:val="000000"/>
          <w:sz w:val="28"/>
        </w:rPr>
        <w:t>
      8. Әрбір рәсімнің (іс-қимылдың) ұзақтығын көрсете отырып, жұмыскерлер арасындағы рәсімдердің (іс-қимылдардың) бірізділігі сипаттамасы:</w:t>
      </w:r>
    </w:p>
    <w:bookmarkEnd w:id="283"/>
    <w:p>
      <w:pPr>
        <w:spacing w:after="0"/>
        <w:ind w:left="0"/>
        <w:jc w:val="both"/>
      </w:pPr>
      <w:r>
        <w:rPr>
          <w:rFonts w:ascii="Times New Roman"/>
          <w:b w:val="false"/>
          <w:i w:val="false"/>
          <w:color w:val="000000"/>
          <w:sz w:val="28"/>
        </w:rPr>
        <w:t>
      1) кеңсе мемлекеттік көрсетілетін қызметті алуға ұсынылған құжаттарды Мемлекеттік корпорациядан құжаттардың келіп түскен күні мен уақытын көрсете отырып тіркейді және орындаушыны айқындау үшін басшылыққа жолдайды – 30 (отыз) минут;</w:t>
      </w:r>
    </w:p>
    <w:p>
      <w:pPr>
        <w:spacing w:after="0"/>
        <w:ind w:left="0"/>
        <w:jc w:val="both"/>
      </w:pPr>
      <w:r>
        <w:rPr>
          <w:rFonts w:ascii="Times New Roman"/>
          <w:b w:val="false"/>
          <w:i w:val="false"/>
          <w:color w:val="000000"/>
          <w:sz w:val="28"/>
        </w:rPr>
        <w:t>
      2) басшылық – ұсынылған құжаттармен танысады, орындаушыны айқындайды – 60 (алпыс) минут;</w:t>
      </w:r>
    </w:p>
    <w:p>
      <w:pPr>
        <w:spacing w:after="0"/>
        <w:ind w:left="0"/>
        <w:jc w:val="both"/>
      </w:pPr>
      <w:r>
        <w:rPr>
          <w:rFonts w:ascii="Times New Roman"/>
          <w:b w:val="false"/>
          <w:i w:val="false"/>
          <w:color w:val="000000"/>
          <w:sz w:val="28"/>
        </w:rPr>
        <w:t>
      3) орындаушы ұсынылған құжаттардың дұрыстығын тексереді, мәліметтерді тиісті ақпараттық жүйеге енгізеді, орны ауыстырылатын (тасымалданатын) объектінің импортына, экспортына, транзитіне рұқсат беруге арналған сұранымды дайындайды және ведомствоға жолдайды немесе орны ауыстырылатын (тасымалданатын) объектінің импортына, экспортына рұқсат беруден уәжді бас тартуға қол қоюға арналған сұранымды дайындайды және көрсетілетін қызметті алушының құжаттарын алған сәттен бастап 1 (бір) жұмыс күні ішінде жолдайды;</w:t>
      </w:r>
    </w:p>
    <w:p>
      <w:pPr>
        <w:spacing w:after="0"/>
        <w:ind w:left="0"/>
        <w:jc w:val="both"/>
      </w:pPr>
      <w:r>
        <w:rPr>
          <w:rFonts w:ascii="Times New Roman"/>
          <w:b w:val="false"/>
          <w:i w:val="false"/>
          <w:color w:val="000000"/>
          <w:sz w:val="28"/>
        </w:rPr>
        <w:t>
      4) ведомство 30 (отыз) жұмыс күні ішінде орны ауыстырылатын (тасымалданатын) объектіні транзиттік тасымалдауға және күнтізбелік 60 (алпыс) күн ішінде тірі жануарларды карантиндеуден өткізуді басқа мемлекеттердің қызметтерімен транзиттік келісуді қажет ететін рұқсаттарды қоспағанда, сұранымды 2 (екі) жұмыс күні ішінде қарайды.</w:t>
      </w:r>
    </w:p>
    <w:p>
      <w:pPr>
        <w:spacing w:after="0"/>
        <w:ind w:left="0"/>
        <w:jc w:val="both"/>
      </w:pPr>
      <w:r>
        <w:rPr>
          <w:rFonts w:ascii="Times New Roman"/>
          <w:b w:val="false"/>
          <w:i w:val="false"/>
          <w:color w:val="000000"/>
          <w:sz w:val="28"/>
        </w:rPr>
        <w:t>
      Егер:</w:t>
      </w:r>
    </w:p>
    <w:p>
      <w:pPr>
        <w:spacing w:after="0"/>
        <w:ind w:left="0"/>
        <w:jc w:val="both"/>
      </w:pPr>
      <w:r>
        <w:rPr>
          <w:rFonts w:ascii="Times New Roman"/>
          <w:b w:val="false"/>
          <w:i w:val="false"/>
          <w:color w:val="000000"/>
          <w:sz w:val="28"/>
        </w:rPr>
        <w:t>
      орны ауыстырылатын (тасымалданатын) объектіні транзиттік тасымалдауға немесе тірі жануарларды карантиндеуден өткізуге басқа мемлекеттердің қызметтерімен транзиттік келісу қажет етілмесе, ведомствоның орны ауыстырылатын (тасымалданатын) объектінің импортына, экспортына, транзитіне рұқсат беруге бекітілген орындаушысы(лары) 2 (екі) жұмыс күні ішінде ұсынылған құжаттардың дұрыстығын тексереді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жібереді;</w:t>
      </w:r>
    </w:p>
    <w:p>
      <w:pPr>
        <w:spacing w:after="0"/>
        <w:ind w:left="0"/>
        <w:jc w:val="both"/>
      </w:pPr>
      <w:r>
        <w:rPr>
          <w:rFonts w:ascii="Times New Roman"/>
          <w:b w:val="false"/>
          <w:i w:val="false"/>
          <w:color w:val="000000"/>
          <w:sz w:val="28"/>
        </w:rPr>
        <w:t>
      орны ауыстырылатын (тасымалданатын) объектіні транзиттік тасымалдауға басқа мемлекеттердің қызметтерімен транзиттік келісу қажет етілсе,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ұсынылған құжаттардың дұрыстығын тексереді, орны ауыстырылатын (тасымалданатын) объектіні транзиттік тасымалдауға арналған сұранымды дайындайды және басқа мемлекеттердің қызметтеріне жібереді. Орны ауыстырылатын (тасымалданатын) объектіні транзиттік тасымалдауға басқа мемлекеттердің қызметтерінен жауап алынғаннан кейін ведомствоның орны ауыстырылатын (тасымалданатын) объектінің импортына, экспортына, транзитіне рұқсат беруге бекітілген орындаушысы(лары) сұранымға жауап алынған күннен бастап 1 (бір) жұмыс күні ішінде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жолдайды;</w:t>
      </w:r>
    </w:p>
    <w:p>
      <w:pPr>
        <w:spacing w:after="0"/>
        <w:ind w:left="0"/>
        <w:jc w:val="both"/>
      </w:pPr>
      <w:r>
        <w:rPr>
          <w:rFonts w:ascii="Times New Roman"/>
          <w:b w:val="false"/>
          <w:i w:val="false"/>
          <w:color w:val="000000"/>
          <w:sz w:val="28"/>
        </w:rPr>
        <w:t>
      тірі жануарларды карантинге қою қажет болса,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ұсынылған құжаттардың дұрыстығын тексереді, орны ауыстырылатын (тасымалданатын) объектіні транзиттік тасымалдауға арналған сұранымды дайындайды және басқа мемлекеттердің қызметтеріне жібереді. Басқа мемлекеттердің қызметтерінен орны ауыстырылатын (тасымалданатын) объектіні транзиттік тасымалдауға жауап алынғаннан кейін ведомствоның орны ауыстырылатын (тасымалданатын) объектінің импортына, экспортына, транзитіне рұқсат беруге бекітілген орындаушысы(лары) 1 (бір) жұмыс күні ішінде орны ауыстырылатын (тасымалданатын) объектінің импортына, экспортына, транзитіне рұқсат беруге арналған сұранымды немесе стандарттың 10-тармағында көзделген жағдайларда және негіздер бойынша уәжді бас тартуды дайындайды және көрсетілетін қызметті берушіге жібереді.</w:t>
      </w:r>
    </w:p>
    <w:p>
      <w:pPr>
        <w:spacing w:after="0"/>
        <w:ind w:left="0"/>
        <w:jc w:val="both"/>
      </w:pPr>
      <w:r>
        <w:rPr>
          <w:rFonts w:ascii="Times New Roman"/>
          <w:b w:val="false"/>
          <w:i w:val="false"/>
          <w:color w:val="000000"/>
          <w:sz w:val="28"/>
        </w:rPr>
        <w:t>
      Қарау нәтижелері бойынша көрсетілетін қызметті беруші ведомствоның сұраным жіберген тиісті аумақтық бөлімшесін, ветеринариялық бақылау бекетін рұқсат берілгені немесе рұқсат беруден бас тартылғаны туралы хабардар етеді;</w:t>
      </w:r>
    </w:p>
    <w:p>
      <w:pPr>
        <w:spacing w:after="0"/>
        <w:ind w:left="0"/>
        <w:jc w:val="both"/>
      </w:pPr>
      <w:r>
        <w:rPr>
          <w:rFonts w:ascii="Times New Roman"/>
          <w:b w:val="false"/>
          <w:i w:val="false"/>
          <w:color w:val="000000"/>
          <w:sz w:val="28"/>
        </w:rPr>
        <w:t>
      5) кеңсе рұқсаттың нөмірін тіркейді және Мемлекеттік корпорацияға жолдайды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5" w:id="284"/>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тәртібінің сипаттамасы, сондай-ақ мемлекеттік қызмет көрсету процесінде ақпараттық жүйелерді пайдалану тәртібінің сипаттамасы</w:t>
      </w:r>
    </w:p>
    <w:bookmarkEnd w:id="284"/>
    <w:p>
      <w:pPr>
        <w:spacing w:after="0"/>
        <w:ind w:left="0"/>
        <w:jc w:val="both"/>
      </w:pPr>
      <w:r>
        <w:rPr>
          <w:rFonts w:ascii="Times New Roman"/>
          <w:b w:val="false"/>
          <w:i w:val="false"/>
          <w:color w:val="ff0000"/>
          <w:sz w:val="28"/>
        </w:rPr>
        <w:t xml:space="preserve">
      Ескерту. 4-тараудың тақырыбы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6" w:id="285"/>
    <w:p>
      <w:pPr>
        <w:spacing w:after="0"/>
        <w:ind w:left="0"/>
        <w:jc w:val="both"/>
      </w:pPr>
      <w:r>
        <w:rPr>
          <w:rFonts w:ascii="Times New Roman"/>
          <w:b w:val="false"/>
          <w:i w:val="false"/>
          <w:color w:val="000000"/>
          <w:sz w:val="28"/>
        </w:rPr>
        <w:t>
      9. "Азаматтарға арналған үкімет" мемлекеттік корпорациясына жүгіну тәртібінің сипаттамасы, көрсетілетін қызметті алушының сұранымын өңдеу ұзақтығы:</w:t>
      </w:r>
    </w:p>
    <w:bookmarkEnd w:id="285"/>
    <w:bookmarkStart w:name="z162" w:id="286"/>
    <w:p>
      <w:pPr>
        <w:spacing w:after="0"/>
        <w:ind w:left="0"/>
        <w:jc w:val="both"/>
      </w:pPr>
      <w:r>
        <w:rPr>
          <w:rFonts w:ascii="Times New Roman"/>
          <w:b w:val="false"/>
          <w:i w:val="false"/>
          <w:color w:val="000000"/>
          <w:sz w:val="28"/>
        </w:rPr>
        <w:t>
      1) мемлекеттік қызмет көрсету үшін көрсетілетін қызметті алушы Мемлекеттік корпорацияға жүгінеді.</w:t>
      </w:r>
    </w:p>
    <w:bookmarkEnd w:id="286"/>
    <w:bookmarkStart w:name="z163" w:id="287"/>
    <w:p>
      <w:pPr>
        <w:spacing w:after="0"/>
        <w:ind w:left="0"/>
        <w:jc w:val="both"/>
      </w:pPr>
      <w:r>
        <w:rPr>
          <w:rFonts w:ascii="Times New Roman"/>
          <w:b w:val="false"/>
          <w:i w:val="false"/>
          <w:color w:val="000000"/>
          <w:sz w:val="28"/>
        </w:rPr>
        <w:t>
      Мемлекеттік корпорацияда мемлекеттік қызмет көрсетілетін қызметті алушының таңдауы бойынша алдын ала жазылусыз және жеделдетілген қызмет көрсетусіз "электрондық" кезек тәртібімен көрсетіледі, портал арқылы "электрондық" кезекті брондауға болады.</w:t>
      </w:r>
    </w:p>
    <w:bookmarkEnd w:id="287"/>
    <w:bookmarkStart w:name="z164" w:id="288"/>
    <w:p>
      <w:pPr>
        <w:spacing w:after="0"/>
        <w:ind w:left="0"/>
        <w:jc w:val="both"/>
      </w:pPr>
      <w:r>
        <w:rPr>
          <w:rFonts w:ascii="Times New Roman"/>
          <w:b w:val="false"/>
          <w:i w:val="false"/>
          <w:color w:val="000000"/>
          <w:sz w:val="28"/>
        </w:rPr>
        <w:t>
      Көшірмесі көрсетілетін қызметті алушыға берілетін, көрсетілген Мемлекеттік корпорация немесе көрсетілетін қызметті берушінің құжаттарды қабылдау күні туралы белгісі мен жоспарланатын мемлекеттік қызмет көрсету нәтижесін беру күні бар қолхат өтініштің қабылданғанын растау болып табылады;</w:t>
      </w:r>
    </w:p>
    <w:bookmarkEnd w:id="288"/>
    <w:bookmarkStart w:name="z165" w:id="289"/>
    <w:p>
      <w:pPr>
        <w:spacing w:after="0"/>
        <w:ind w:left="0"/>
        <w:jc w:val="both"/>
      </w:pPr>
      <w:r>
        <w:rPr>
          <w:rFonts w:ascii="Times New Roman"/>
          <w:b w:val="false"/>
          <w:i w:val="false"/>
          <w:color w:val="000000"/>
          <w:sz w:val="28"/>
        </w:rPr>
        <w:t>
      2) көрсетілетін қызметті алушының сұранымын Мемлекеттік корпорацияда өңдеу ұзақтығы – 20 (жиырма) минут;</w:t>
      </w:r>
    </w:p>
    <w:bookmarkEnd w:id="289"/>
    <w:bookmarkStart w:name="z327" w:id="290"/>
    <w:p>
      <w:pPr>
        <w:spacing w:after="0"/>
        <w:ind w:left="0"/>
        <w:jc w:val="both"/>
      </w:pPr>
      <w:r>
        <w:rPr>
          <w:rFonts w:ascii="Times New Roman"/>
          <w:b w:val="false"/>
          <w:i w:val="false"/>
          <w:color w:val="000000"/>
          <w:sz w:val="28"/>
        </w:rPr>
        <w:t>
      3) Мемлекеттік корпорациядан көрсетілетін қызметті берушіге көрсетілетін қызметті алушының сұранымын жөнелту мерзімдері – құжаттарды қабылдағаннан кейін бірден.</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Ауыл шаруашылығы министрінің 08.02.2016 </w:t>
      </w:r>
      <w:r>
        <w:rPr>
          <w:rFonts w:ascii="Times New Roman"/>
          <w:b w:val="false"/>
          <w:i w:val="false"/>
          <w:color w:val="000000"/>
          <w:sz w:val="28"/>
        </w:rPr>
        <w:t>№ 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0" w:id="291"/>
    <w:p>
      <w:pPr>
        <w:spacing w:after="0"/>
        <w:ind w:left="0"/>
        <w:jc w:val="both"/>
      </w:pPr>
      <w:r>
        <w:rPr>
          <w:rFonts w:ascii="Times New Roman"/>
          <w:b w:val="false"/>
          <w:i w:val="false"/>
          <w:color w:val="000000"/>
          <w:sz w:val="28"/>
        </w:rPr>
        <w:t>
      10. Көрсетілетін қызметті алушы (не сенім хат бойынша оның өкілі) жүгінген кезде мемлекеттік қызмет көрсету үшін қажетті құжаттар тізбесі Стандартқа сәйкес анықталады.</w:t>
      </w:r>
    </w:p>
    <w:bookmarkEnd w:id="291"/>
    <w:bookmarkStart w:name="z331" w:id="292"/>
    <w:p>
      <w:pPr>
        <w:spacing w:after="0"/>
        <w:ind w:left="0"/>
        <w:jc w:val="both"/>
      </w:pPr>
      <w:r>
        <w:rPr>
          <w:rFonts w:ascii="Times New Roman"/>
          <w:b w:val="false"/>
          <w:i w:val="false"/>
          <w:color w:val="000000"/>
          <w:sz w:val="28"/>
        </w:rPr>
        <w:t>
      11. Мемлекеттік корпорация арқылы көрсетілетін қызметті берушінің қадамдық іс-қимылдары мен шешімдері:</w:t>
      </w:r>
    </w:p>
    <w:bookmarkEnd w:id="292"/>
    <w:bookmarkStart w:name="z328" w:id="293"/>
    <w:p>
      <w:pPr>
        <w:spacing w:after="0"/>
        <w:ind w:left="0"/>
        <w:jc w:val="both"/>
      </w:pPr>
      <w:r>
        <w:rPr>
          <w:rFonts w:ascii="Times New Roman"/>
          <w:b w:val="false"/>
          <w:i w:val="false"/>
          <w:color w:val="000000"/>
          <w:sz w:val="28"/>
        </w:rPr>
        <w:t>
      1) 1-процесс – Мемлекеттік корпорация операторының Мемлекеттік корпорацияның ақпараттық жүйесіне (бұдан әрі – АЖ) мемлекеттік қызмет көрсету үшін логин мен парольді енгізуі (авторизациялау процесі);</w:t>
      </w:r>
    </w:p>
    <w:bookmarkEnd w:id="293"/>
    <w:bookmarkStart w:name="z329" w:id="294"/>
    <w:p>
      <w:pPr>
        <w:spacing w:after="0"/>
        <w:ind w:left="0"/>
        <w:jc w:val="both"/>
      </w:pPr>
      <w:r>
        <w:rPr>
          <w:rFonts w:ascii="Times New Roman"/>
          <w:b w:val="false"/>
          <w:i w:val="false"/>
          <w:color w:val="000000"/>
          <w:sz w:val="28"/>
        </w:rPr>
        <w:t>
      2) 2-процесс – Мемлекеттік корпорация операторының осы мемлекеттік көрсетілетін қызмет регламентінде көрсетілген Мемлекеттік көрсетілетін қызметті таңдауы, мемлекеттік қызметті көрсету үшін сұраным нысанын экранға шығару және Мемлекеттік корпорация операторының көрсетілетін қызметті алушы деректерін, сондай-ақ сенімхат бойынша көрсетілетін қызметті алушы өкілінің деректерін енгізуі (нотариалды куәландырылған сенімхат болған кезде, сенімхатты өзгеше куәландырған кезде сенімхат деректері толтырылмайды);</w:t>
      </w:r>
    </w:p>
    <w:bookmarkEnd w:id="294"/>
    <w:bookmarkStart w:name="z332" w:id="295"/>
    <w:p>
      <w:pPr>
        <w:spacing w:after="0"/>
        <w:ind w:left="0"/>
        <w:jc w:val="both"/>
      </w:pPr>
      <w:r>
        <w:rPr>
          <w:rFonts w:ascii="Times New Roman"/>
          <w:b w:val="false"/>
          <w:i w:val="false"/>
          <w:color w:val="000000"/>
          <w:sz w:val="28"/>
        </w:rPr>
        <w:t>
      3) 3-процесс – электрондық үкіметтің төлем шлюзі (бұдан әрі – ЭҮТШ) арқылы заңды тұлғалардың мемлекеттік дерекқорына (бұдан әрі – ЗТ МД) немесе жеке тұлғалардың мемлекеттік дерекқорына (бұдан әрі – ЖТ МД) көрсетілетін қызметті алушының деректері туралы, сондай-ақ бірыңғай нотариалды ақпараттық жүйеде (бұдан әрі – БНАЖ) – көрсетілетін қызметті алушы өкілінің сенімхат деректері туралы сұраным жолдау;</w:t>
      </w:r>
    </w:p>
    <w:bookmarkEnd w:id="295"/>
    <w:bookmarkStart w:name="z333" w:id="296"/>
    <w:p>
      <w:pPr>
        <w:spacing w:after="0"/>
        <w:ind w:left="0"/>
        <w:jc w:val="both"/>
      </w:pPr>
      <w:r>
        <w:rPr>
          <w:rFonts w:ascii="Times New Roman"/>
          <w:b w:val="false"/>
          <w:i w:val="false"/>
          <w:color w:val="000000"/>
          <w:sz w:val="28"/>
        </w:rPr>
        <w:t>
      4) 1-шарт – көрсетілетін қызметті алушы деректерінің ЗТ МД-да, сенімхат деректерінің БНАЖ-да бар-жоғын тексеру;</w:t>
      </w:r>
    </w:p>
    <w:bookmarkEnd w:id="296"/>
    <w:bookmarkStart w:name="z334" w:id="297"/>
    <w:p>
      <w:pPr>
        <w:spacing w:after="0"/>
        <w:ind w:left="0"/>
        <w:jc w:val="both"/>
      </w:pPr>
      <w:r>
        <w:rPr>
          <w:rFonts w:ascii="Times New Roman"/>
          <w:b w:val="false"/>
          <w:i w:val="false"/>
          <w:color w:val="000000"/>
          <w:sz w:val="28"/>
        </w:rPr>
        <w:t>
      5) 4-процесс – көрсетілетін қызметті алушы деректерінің ЗТ МД-да, сенімхат деректерінің БНАЖ-да болмауына байланысты деректерді алудың мүмкін еместігі туралы хабарлама қалыптастыру;</w:t>
      </w:r>
    </w:p>
    <w:bookmarkEnd w:id="297"/>
    <w:bookmarkStart w:name="z335" w:id="298"/>
    <w:p>
      <w:pPr>
        <w:spacing w:after="0"/>
        <w:ind w:left="0"/>
        <w:jc w:val="both"/>
      </w:pPr>
      <w:r>
        <w:rPr>
          <w:rFonts w:ascii="Times New Roman"/>
          <w:b w:val="false"/>
          <w:i w:val="false"/>
          <w:color w:val="000000"/>
          <w:sz w:val="28"/>
        </w:rPr>
        <w:t>
      6) 5-процесс – Мемлекеттік корпорация операторының сұранымды қағаз нысанында құжаттардың бар-жоғы туралы белгі қою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p>
    <w:bookmarkEnd w:id="298"/>
    <w:bookmarkStart w:name="z336" w:id="299"/>
    <w:p>
      <w:pPr>
        <w:spacing w:after="0"/>
        <w:ind w:left="0"/>
        <w:jc w:val="both"/>
      </w:pPr>
      <w:r>
        <w:rPr>
          <w:rFonts w:ascii="Times New Roman"/>
          <w:b w:val="false"/>
          <w:i w:val="false"/>
          <w:color w:val="000000"/>
          <w:sz w:val="28"/>
        </w:rPr>
        <w:t>
      7) 6-процесс – Мемлекеттік корпорация операторы ЭЦҚ-сымен куәландырылған (қол қойылған) электрондық құжатты (көрсетілетін қызметті алушының сұранымын) ЭҮТШ арқылы МД АЖ-ға жіберу;</w:t>
      </w:r>
    </w:p>
    <w:bookmarkEnd w:id="299"/>
    <w:bookmarkStart w:name="z337" w:id="300"/>
    <w:p>
      <w:pPr>
        <w:spacing w:after="0"/>
        <w:ind w:left="0"/>
        <w:jc w:val="both"/>
      </w:pPr>
      <w:r>
        <w:rPr>
          <w:rFonts w:ascii="Times New Roman"/>
          <w:b w:val="false"/>
          <w:i w:val="false"/>
          <w:color w:val="000000"/>
          <w:sz w:val="28"/>
        </w:rPr>
        <w:t>
      8) 7-процесс – сұранымды МД АЖ-да тіркеу және мемлекеттік көрсетілетін қызметті МД АЖ-да өңдеу;</w:t>
      </w:r>
    </w:p>
    <w:bookmarkEnd w:id="300"/>
    <w:bookmarkStart w:name="z338" w:id="301"/>
    <w:p>
      <w:pPr>
        <w:spacing w:after="0"/>
        <w:ind w:left="0"/>
        <w:jc w:val="both"/>
      </w:pPr>
      <w:r>
        <w:rPr>
          <w:rFonts w:ascii="Times New Roman"/>
          <w:b w:val="false"/>
          <w:i w:val="false"/>
          <w:color w:val="000000"/>
          <w:sz w:val="28"/>
        </w:rPr>
        <w:t>
      9) 2-шарт – көрсетілетін қызметті берушінің рұқсат беру үшін көрсетілетін қызметті алушының сәйкестігін тексеруі;</w:t>
      </w:r>
    </w:p>
    <w:bookmarkEnd w:id="301"/>
    <w:bookmarkStart w:name="z339" w:id="302"/>
    <w:p>
      <w:pPr>
        <w:spacing w:after="0"/>
        <w:ind w:left="0"/>
        <w:jc w:val="both"/>
      </w:pPr>
      <w:r>
        <w:rPr>
          <w:rFonts w:ascii="Times New Roman"/>
          <w:b w:val="false"/>
          <w:i w:val="false"/>
          <w:color w:val="000000"/>
          <w:sz w:val="28"/>
        </w:rPr>
        <w:t>
      10) 8-процесс – көрсетілетін қызметті алушының деректерінде бұзушылықтардың болуына байланысты мемлекеттік қызметті көрсетуді тоқтату және көрсетілетін қызметті алушыға тиісті хабарлама жіберу;</w:t>
      </w:r>
    </w:p>
    <w:bookmarkEnd w:id="302"/>
    <w:bookmarkStart w:name="z340" w:id="303"/>
    <w:p>
      <w:pPr>
        <w:spacing w:after="0"/>
        <w:ind w:left="0"/>
        <w:jc w:val="both"/>
      </w:pPr>
      <w:r>
        <w:rPr>
          <w:rFonts w:ascii="Times New Roman"/>
          <w:b w:val="false"/>
          <w:i w:val="false"/>
          <w:color w:val="000000"/>
          <w:sz w:val="28"/>
        </w:rPr>
        <w:t>
      11) 9-процесс – көрсетілетін қызметті алушының МД АЖ-да қалыптастырылған мемлекеттік қызметті көрсету нәтижесін (электрондық рұқсат) алуы. Электрондық құжат көрсетілетін қызметті берушінің уәкілетті адамының ЭЦҚ-сын пайдалана отырып қалыптастырылады.</w:t>
      </w:r>
    </w:p>
    <w:bookmarkEnd w:id="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Ауыл шаруашылығы министрінің 08.02.2016 </w:t>
      </w:r>
      <w:r>
        <w:rPr>
          <w:rFonts w:ascii="Times New Roman"/>
          <w:b w:val="false"/>
          <w:i w:val="false"/>
          <w:color w:val="000000"/>
          <w:sz w:val="28"/>
        </w:rPr>
        <w:t>№ 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3" w:id="304"/>
    <w:p>
      <w:pPr>
        <w:spacing w:after="0"/>
        <w:ind w:left="0"/>
        <w:jc w:val="both"/>
      </w:pPr>
      <w:r>
        <w:rPr>
          <w:rFonts w:ascii="Times New Roman"/>
          <w:b w:val="false"/>
          <w:i w:val="false"/>
          <w:color w:val="000000"/>
          <w:sz w:val="28"/>
        </w:rPr>
        <w:t>
      12. Портал арқылы көрсетілетін қызметті берушінің қадамдық іс-қимылдары мен шешімдері:</w:t>
      </w:r>
    </w:p>
    <w:bookmarkEnd w:id="304"/>
    <w:bookmarkStart w:name="z344" w:id="305"/>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 арқылы тiркелмеген көрсетілетін қызметті алушылар үшiн жүзеге асырылады);</w:t>
      </w:r>
    </w:p>
    <w:bookmarkEnd w:id="305"/>
    <w:bookmarkStart w:name="z345" w:id="306"/>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bookmarkEnd w:id="306"/>
    <w:bookmarkStart w:name="z346" w:id="307"/>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порталмен тексеру;</w:t>
      </w:r>
    </w:p>
    <w:bookmarkEnd w:id="307"/>
    <w:bookmarkStart w:name="z347" w:id="308"/>
    <w:p>
      <w:pPr>
        <w:spacing w:after="0"/>
        <w:ind w:left="0"/>
        <w:jc w:val="both"/>
      </w:pPr>
      <w:r>
        <w:rPr>
          <w:rFonts w:ascii="Times New Roman"/>
          <w:b w:val="false"/>
          <w:i w:val="false"/>
          <w:color w:val="000000"/>
          <w:sz w:val="28"/>
        </w:rPr>
        <w:t>
      4) 2-шарт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p>
    <w:bookmarkEnd w:id="308"/>
    <w:bookmarkStart w:name="z348" w:id="309"/>
    <w:p>
      <w:pPr>
        <w:spacing w:after="0"/>
        <w:ind w:left="0"/>
        <w:jc w:val="both"/>
      </w:pPr>
      <w:r>
        <w:rPr>
          <w:rFonts w:ascii="Times New Roman"/>
          <w:b w:val="false"/>
          <w:i w:val="false"/>
          <w:color w:val="000000"/>
          <w:sz w:val="28"/>
        </w:rPr>
        <w:t>
      5) 2-процесс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 үшін сұраным нысанын экранға шығару және электрондық түрдегі қажетті құжаттардың сұранымын тіркей отырып, көрсетілетін қызметті алушының нысанды, оның құрылымы мен форматтық талаптарын ескере отырып, толтыруы (деректерді енгізу);</w:t>
      </w:r>
    </w:p>
    <w:bookmarkEnd w:id="309"/>
    <w:bookmarkStart w:name="z349" w:id="310"/>
    <w:p>
      <w:pPr>
        <w:spacing w:after="0"/>
        <w:ind w:left="0"/>
        <w:jc w:val="both"/>
      </w:pPr>
      <w:r>
        <w:rPr>
          <w:rFonts w:ascii="Times New Roman"/>
          <w:b w:val="false"/>
          <w:i w:val="false"/>
          <w:color w:val="000000"/>
          <w:sz w:val="28"/>
        </w:rPr>
        <w:t>
      6) 3-процесс – көрсетілетін қызметті алушының сұранымды куәландыру (қол қою) үшін ЭЦҚ-ның тіркеу куәлігін таңдауы;</w:t>
      </w:r>
    </w:p>
    <w:bookmarkEnd w:id="310"/>
    <w:bookmarkStart w:name="z350" w:id="311"/>
    <w:p>
      <w:pPr>
        <w:spacing w:after="0"/>
        <w:ind w:left="0"/>
        <w:jc w:val="both"/>
      </w:pPr>
      <w:r>
        <w:rPr>
          <w:rFonts w:ascii="Times New Roman"/>
          <w:b w:val="false"/>
          <w:i w:val="false"/>
          <w:color w:val="000000"/>
          <w:sz w:val="28"/>
        </w:rPr>
        <w:t>
      7) 3-шарт – портал арқылы ЭЦҚ-ның тіркеу куәлігінің қолдану мерзімін және кері қайтарылған (күші жойылған) тіркеу куәліктерінің тізілімінде болмауын, сондай-ақ сұранымда көрсетілген ЖСН/БСН және ЭЦҚ-ның тіркеу куәлігінде көрсетілген ЖСН/БСН арасындағы сәйкестендіру деректерінің сәйкестігін тексеру;</w:t>
      </w:r>
    </w:p>
    <w:bookmarkEnd w:id="311"/>
    <w:bookmarkStart w:name="z351" w:id="312"/>
    <w:p>
      <w:pPr>
        <w:spacing w:after="0"/>
        <w:ind w:left="0"/>
        <w:jc w:val="both"/>
      </w:pPr>
      <w:r>
        <w:rPr>
          <w:rFonts w:ascii="Times New Roman"/>
          <w:b w:val="false"/>
          <w:i w:val="false"/>
          <w:color w:val="000000"/>
          <w:sz w:val="28"/>
        </w:rPr>
        <w:t>
      8) 4-шарт – көрсетілетін қызметті алушы ЭЦҚ-сының дұрыстығы расталмауына байланысты сұратылған қызметтен бас тарту туралы хабарламаны қалыптастыру;</w:t>
      </w:r>
    </w:p>
    <w:bookmarkEnd w:id="312"/>
    <w:bookmarkStart w:name="z352" w:id="313"/>
    <w:p>
      <w:pPr>
        <w:spacing w:after="0"/>
        <w:ind w:left="0"/>
        <w:jc w:val="both"/>
      </w:pPr>
      <w:r>
        <w:rPr>
          <w:rFonts w:ascii="Times New Roman"/>
          <w:b w:val="false"/>
          <w:i w:val="false"/>
          <w:color w:val="000000"/>
          <w:sz w:val="28"/>
        </w:rPr>
        <w:t>
      9) 4-процесс – мемлекеттік қызметті көрсетуге арналған өтініштің толтырылған нысанын (енгізілген деректерін) көрсетілетін қызметті алушының ЭЦҚ-сы арқылы куәландыру (қол қою);</w:t>
      </w:r>
    </w:p>
    <w:bookmarkEnd w:id="313"/>
    <w:bookmarkStart w:name="z353" w:id="314"/>
    <w:p>
      <w:pPr>
        <w:spacing w:after="0"/>
        <w:ind w:left="0"/>
        <w:jc w:val="both"/>
      </w:pPr>
      <w:r>
        <w:rPr>
          <w:rFonts w:ascii="Times New Roman"/>
          <w:b w:val="false"/>
          <w:i w:val="false"/>
          <w:color w:val="000000"/>
          <w:sz w:val="28"/>
        </w:rPr>
        <w:t>
      10) 5-процесс – көрсетілетін қызметті берушінің "e-Agriculture" агроөнеркәсіптік кешен салаларын басқарудың бірынғай автоматтандырылған жүйесі (бұдан әрі – ББАЖ АЖ) порталынан көрсетілетін қызметті алушының өтінішін өңдеуі;</w:t>
      </w:r>
    </w:p>
    <w:bookmarkEnd w:id="314"/>
    <w:bookmarkStart w:name="z354" w:id="315"/>
    <w:p>
      <w:pPr>
        <w:spacing w:after="0"/>
        <w:ind w:left="0"/>
        <w:jc w:val="both"/>
      </w:pPr>
      <w:r>
        <w:rPr>
          <w:rFonts w:ascii="Times New Roman"/>
          <w:b w:val="false"/>
          <w:i w:val="false"/>
          <w:color w:val="000000"/>
          <w:sz w:val="28"/>
        </w:rPr>
        <w:t>
      11) 5-процесс – көрсетілетін қызметті берушінің АЖ-дан алынған көрсетілетін қызметті алушының өтінішін өңдеуі;</w:t>
      </w:r>
    </w:p>
    <w:bookmarkEnd w:id="315"/>
    <w:bookmarkStart w:name="z355" w:id="316"/>
    <w:p>
      <w:pPr>
        <w:spacing w:after="0"/>
        <w:ind w:left="0"/>
        <w:jc w:val="both"/>
      </w:pPr>
      <w:r>
        <w:rPr>
          <w:rFonts w:ascii="Times New Roman"/>
          <w:b w:val="false"/>
          <w:i w:val="false"/>
          <w:color w:val="000000"/>
          <w:sz w:val="28"/>
        </w:rPr>
        <w:t>
      12) 6-процесс – АЖ-да сұратылған көрсетілетін қызметтен бас тарту туралы хабарламаны қалыптастыру;</w:t>
      </w:r>
    </w:p>
    <w:bookmarkEnd w:id="316"/>
    <w:bookmarkStart w:name="z356" w:id="317"/>
    <w:p>
      <w:pPr>
        <w:spacing w:after="0"/>
        <w:ind w:left="0"/>
        <w:jc w:val="both"/>
      </w:pPr>
      <w:r>
        <w:rPr>
          <w:rFonts w:ascii="Times New Roman"/>
          <w:b w:val="false"/>
          <w:i w:val="false"/>
          <w:color w:val="000000"/>
          <w:sz w:val="28"/>
        </w:rPr>
        <w:t>
      13) 7-процесс – көрсетілетін қызметті алушының порталда қалыптастырылған мемлекеттік көрсетілетін қызмет нәтижесін (рұқсат) алуы. Электрондық құжат көрсетілетін қызметті берушінің уәкілетті адамының ЭЦҚ-сын пайдалана отырып қалыптастырылады.</w:t>
      </w:r>
    </w:p>
    <w:bookmarkEnd w:id="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Премьер-Министрінің орынбасары – ҚР Ауыл шаруашылығы министрінің 11.07.2018 </w:t>
      </w:r>
      <w:r>
        <w:rPr>
          <w:rFonts w:ascii="Times New Roman"/>
          <w:b w:val="false"/>
          <w:i w:val="false"/>
          <w:color w:val="000000"/>
          <w:sz w:val="28"/>
        </w:rPr>
        <w:t>№ 296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0" w:id="318"/>
    <w:p>
      <w:pPr>
        <w:spacing w:after="0"/>
        <w:ind w:left="0"/>
        <w:jc w:val="both"/>
      </w:pPr>
      <w:r>
        <w:rPr>
          <w:rFonts w:ascii="Times New Roman"/>
          <w:b w:val="false"/>
          <w:i w:val="false"/>
          <w:color w:val="000000"/>
          <w:sz w:val="28"/>
        </w:rPr>
        <w:t xml:space="preserve">
      14. Мемлекеттік қызмет көрсету процесіндегі көрсетілетін қызметті беруші құрылымдық бөлімшелерінің (жұмыскерлерінің) өзара іс-қимылы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"Тиiстi аумақтағы эпизоотиялық жағдайды бағалауды ескере отырып, орны ауыстырылатын (тасымалданатын) объектiлердiң экспортына, импортына және транзитiне рұқсат беру" мемлекеттік қызмет көрсету бизнес-процестерінің анықтамалығында келтірілген.</w:t>
      </w:r>
    </w:p>
    <w:bookmarkEnd w:id="318"/>
    <w:bookmarkStart w:name="z371" w:id="319"/>
    <w:p>
      <w:pPr>
        <w:spacing w:after="0"/>
        <w:ind w:left="0"/>
        <w:jc w:val="both"/>
      </w:pPr>
      <w:r>
        <w:rPr>
          <w:rFonts w:ascii="Times New Roman"/>
          <w:b w:val="false"/>
          <w:i w:val="false"/>
          <w:color w:val="000000"/>
          <w:sz w:val="28"/>
        </w:rPr>
        <w:t>
      15. Өтініш өңделгеннен кейін көрсетілетін қызметті алушыға сұранымды өндеу нәтижесін мынадай түрде көруге мүмкіндік беріледі: "шығарылатын құжатты қарау" батырмасын басқаннан кейін мемлекеттік көрсетілетін қызмет деректерінде сұранымның нәтижесі экран бетіне шығады, "сақтау" батырмасын басқаннан кейін – сұраным нәтижесі көрсетілетін қызметті алушы таңдаған магнитті жеткізгіште "Adobe Acrobat" форматында сақталады.</w:t>
      </w:r>
    </w:p>
    <w:bookmarkEnd w:id="319"/>
    <w:bookmarkStart w:name="z372" w:id="320"/>
    <w:p>
      <w:pPr>
        <w:spacing w:after="0"/>
        <w:ind w:left="0"/>
        <w:jc w:val="both"/>
      </w:pPr>
      <w:r>
        <w:rPr>
          <w:rFonts w:ascii="Times New Roman"/>
          <w:b w:val="false"/>
          <w:i w:val="false"/>
          <w:color w:val="000000"/>
          <w:sz w:val="28"/>
        </w:rPr>
        <w:t>
      16. Мемлекеттік қызметті көрсету жөніндегі қажетті ақпаратты және консультацияны порталдағы "жеке кабинет" арқылы, мемлекеттік қызмет көрсету мәселелері жөніндегі бірыңғай байланыс орталығының 1414, 8 800 080 77 77 телефондары арқылы алуға болады.</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Ауыл шаруашылығы министрінің 18.04.2019 </w:t>
      </w:r>
      <w:r>
        <w:rPr>
          <w:rFonts w:ascii="Times New Roman"/>
          <w:b w:val="false"/>
          <w:i w:val="false"/>
          <w:color w:val="00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"Тиiстi аумақтағы эпизоотиялық</w:t>
            </w:r>
            <w:r>
              <w:br/>
            </w:r>
            <w:r>
              <w:rPr>
                <w:rFonts w:ascii="Times New Roman"/>
                <w:b w:val="false"/>
                <w:i w:val="false"/>
                <w:color w:val="000000"/>
                <w:sz w:val="20"/>
              </w:rPr>
              <w:t>жағдайды бағалауды ескере</w:t>
            </w:r>
            <w:r>
              <w:br/>
            </w:r>
            <w:r>
              <w:rPr>
                <w:rFonts w:ascii="Times New Roman"/>
                <w:b w:val="false"/>
                <w:i w:val="false"/>
                <w:color w:val="000000"/>
                <w:sz w:val="20"/>
              </w:rPr>
              <w:t>отырып, орны ауыстырылатын</w:t>
            </w:r>
            <w:r>
              <w:br/>
            </w:r>
            <w:r>
              <w:rPr>
                <w:rFonts w:ascii="Times New Roman"/>
                <w:b w:val="false"/>
                <w:i w:val="false"/>
                <w:color w:val="000000"/>
                <w:sz w:val="20"/>
              </w:rPr>
              <w:t>(тасымалданатын) объектiлердiң</w:t>
            </w:r>
            <w:r>
              <w:br/>
            </w:r>
            <w:r>
              <w:rPr>
                <w:rFonts w:ascii="Times New Roman"/>
                <w:b w:val="false"/>
                <w:i w:val="false"/>
                <w:color w:val="000000"/>
                <w:sz w:val="20"/>
              </w:rPr>
              <w:t>экспортына, импортына және</w:t>
            </w:r>
            <w:r>
              <w:br/>
            </w:r>
            <w:r>
              <w:rPr>
                <w:rFonts w:ascii="Times New Roman"/>
                <w:b w:val="false"/>
                <w:i w:val="false"/>
                <w:color w:val="000000"/>
                <w:sz w:val="20"/>
              </w:rPr>
              <w:t>транзитiне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"Тиісті аумақтағы эпизоотиялық </w:t>
            </w:r>
            <w:r>
              <w:br/>
            </w:r>
            <w:r>
              <w:rPr>
                <w:rFonts w:ascii="Times New Roman"/>
                <w:b w:val="false"/>
                <w:i w:val="false"/>
                <w:color w:val="000000"/>
                <w:sz w:val="20"/>
              </w:rPr>
              <w:t xml:space="preserve">жағдайды бағалауды ескере </w:t>
            </w:r>
            <w:r>
              <w:br/>
            </w:r>
            <w:r>
              <w:rPr>
                <w:rFonts w:ascii="Times New Roman"/>
                <w:b w:val="false"/>
                <w:i w:val="false"/>
                <w:color w:val="000000"/>
                <w:sz w:val="20"/>
              </w:rPr>
              <w:t xml:space="preserve">отырып, орны ауыстырылатын </w:t>
            </w:r>
            <w:r>
              <w:br/>
            </w:r>
            <w:r>
              <w:rPr>
                <w:rFonts w:ascii="Times New Roman"/>
                <w:b w:val="false"/>
                <w:i w:val="false"/>
                <w:color w:val="000000"/>
                <w:sz w:val="20"/>
              </w:rPr>
              <w:t xml:space="preserve">(тасымалданатын) объектілердің </w:t>
            </w:r>
            <w:r>
              <w:br/>
            </w:r>
            <w:r>
              <w:rPr>
                <w:rFonts w:ascii="Times New Roman"/>
                <w:b w:val="false"/>
                <w:i w:val="false"/>
                <w:color w:val="000000"/>
                <w:sz w:val="20"/>
              </w:rPr>
              <w:t xml:space="preserve">экспортына, импортына және </w:t>
            </w:r>
            <w:r>
              <w:br/>
            </w:r>
            <w:r>
              <w:rPr>
                <w:rFonts w:ascii="Times New Roman"/>
                <w:b w:val="false"/>
                <w:i w:val="false"/>
                <w:color w:val="000000"/>
                <w:sz w:val="20"/>
              </w:rPr>
              <w:t>транзитіне рұқсат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"Тиісті аумақтағы эпизоотиялық жағдайды бағалауды ескере отырып, орны ауыстырылатын (тасымалданатын) объектілердің экспортына, импортына және транзитіне рұқсат беру" мемлекеттік қызметін көрсетудің бизнес-процестері анықтамалығы</w:t>
      </w:r>
    </w:p>
    <w:p>
      <w:pPr>
        <w:spacing w:after="0"/>
        <w:ind w:left="0"/>
        <w:jc w:val="both"/>
      </w:pPr>
      <w:r>
        <w:rPr>
          <w:rFonts w:ascii="Times New Roman"/>
          <w:b w:val="false"/>
          <w:i w:val="false"/>
          <w:color w:val="ff0000"/>
          <w:sz w:val="28"/>
        </w:rPr>
        <w:t xml:space="preserve">
      Ескерту. 2-қосымша жаңа редакцияда – ҚР Ауыл шаруашылығы министрінің 18.04.2019 </w:t>
      </w:r>
      <w:r>
        <w:rPr>
          <w:rFonts w:ascii="Times New Roman"/>
          <w:b w:val="false"/>
          <w:i w:val="false"/>
          <w:color w:val="ff0000"/>
          <w:sz w:val="28"/>
        </w:rPr>
        <w:t>№ 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w:t>
            </w:r>
            <w:r>
              <w:br/>
            </w:r>
            <w:r>
              <w:rPr>
                <w:rFonts w:ascii="Times New Roman"/>
                <w:b w:val="false"/>
                <w:i w:val="false"/>
                <w:color w:val="000000"/>
                <w:sz w:val="20"/>
              </w:rPr>
              <w:t>6-қосымша</w:t>
            </w:r>
          </w:p>
        </w:tc>
      </w:tr>
    </w:tbl>
    <w:bookmarkStart w:name="z4" w:id="321"/>
    <w:p>
      <w:pPr>
        <w:spacing w:after="0"/>
        <w:ind w:left="0"/>
        <w:jc w:val="left"/>
      </w:pPr>
      <w:r>
        <w:rPr>
          <w:rFonts w:ascii="Times New Roman"/>
          <w:b/>
          <w:i w:val="false"/>
          <w:color w:val="000000"/>
        </w:rPr>
        <w:t xml:space="preserve">  "Жаңа, жетілдірілген ветеринариялық препараттарға, жемшөп қоспаларына</w:t>
      </w:r>
      <w:r>
        <w:br/>
      </w:r>
      <w:r>
        <w:rPr>
          <w:rFonts w:ascii="Times New Roman"/>
          <w:b/>
          <w:i w:val="false"/>
          <w:color w:val="000000"/>
        </w:rPr>
        <w:t>нормативтік-техникалық құжаттаманы келісу" мемлекеттік көрсетілетін қызмет регламенті</w:t>
      </w:r>
    </w:p>
    <w:bookmarkEnd w:id="321"/>
    <w:p>
      <w:pPr>
        <w:spacing w:after="0"/>
        <w:ind w:left="0"/>
        <w:jc w:val="both"/>
      </w:pPr>
      <w:r>
        <w:rPr>
          <w:rFonts w:ascii="Times New Roman"/>
          <w:b w:val="false"/>
          <w:i w:val="false"/>
          <w:color w:val="ff0000"/>
          <w:sz w:val="28"/>
        </w:rPr>
        <w:t xml:space="preserve">
      Ескерту. 6-қосымша жаңа редакцияда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5" w:id="322"/>
    <w:p>
      <w:pPr>
        <w:spacing w:after="0"/>
        <w:ind w:left="0"/>
        <w:jc w:val="both"/>
      </w:pPr>
      <w:r>
        <w:rPr>
          <w:rFonts w:ascii="Times New Roman"/>
          <w:b w:val="false"/>
          <w:i w:val="false"/>
          <w:color w:val="000000"/>
          <w:sz w:val="28"/>
        </w:rPr>
        <w:t>
      1. "Жаңа, жетілдірілген ветеринариялық препараттарға, жемшөп қоспаларына нормативтік-техникалық құжаттаманы келісу" мемлекеттік көрсетілетін қызметін (бұдан әрі – мемлекеттік көрсетілетін қызмет) Қазақстан Республикасы Ауыл шаруашылығы министрлігі Ветеринариялық бақылау және қадағалау комитеті (бұдан әрі – көрсетілетін қызметті беруші) көрсетеді.</w:t>
      </w:r>
    </w:p>
    <w:bookmarkEnd w:id="322"/>
    <w:bookmarkStart w:name="z6" w:id="323"/>
    <w:p>
      <w:pPr>
        <w:spacing w:after="0"/>
        <w:ind w:left="0"/>
        <w:jc w:val="both"/>
      </w:pPr>
      <w:r>
        <w:rPr>
          <w:rFonts w:ascii="Times New Roman"/>
          <w:b w:val="false"/>
          <w:i w:val="false"/>
          <w:color w:val="000000"/>
          <w:sz w:val="28"/>
        </w:rPr>
        <w:t>
      2. Мемлекеттік қызметті көрсету нысаны – қағаз түрінде.</w:t>
      </w:r>
    </w:p>
    <w:bookmarkEnd w:id="323"/>
    <w:bookmarkStart w:name="z7" w:id="324"/>
    <w:p>
      <w:pPr>
        <w:spacing w:after="0"/>
        <w:ind w:left="0"/>
        <w:jc w:val="both"/>
      </w:pPr>
      <w:r>
        <w:rPr>
          <w:rFonts w:ascii="Times New Roman"/>
          <w:b w:val="false"/>
          <w:i w:val="false"/>
          <w:color w:val="000000"/>
          <w:sz w:val="28"/>
        </w:rPr>
        <w:t>
      3. Мемлекеттік қызметті көрсету нәтижесі – жаңа, жетілдірілген ветеринариялық препараттарға, жемшөп қоспаларына нормативтік-техникалық құжаттаманы келісу не мемлекеттік қызметті көрсетуден бас тарту туралы дәлелді жауап.</w:t>
      </w:r>
    </w:p>
    <w:bookmarkEnd w:id="324"/>
    <w:bookmarkStart w:name="z375" w:id="325"/>
    <w:p>
      <w:pPr>
        <w:spacing w:after="0"/>
        <w:ind w:left="0"/>
        <w:jc w:val="left"/>
      </w:pPr>
      <w:r>
        <w:rPr>
          <w:rFonts w:ascii="Times New Roman"/>
          <w:b/>
          <w:i w:val="false"/>
          <w:color w:val="000000"/>
        </w:rPr>
        <w:t xml:space="preserve"> 2.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іс-қимылдары тәртібінің сипаттамасы</w:t>
      </w:r>
    </w:p>
    <w:bookmarkEnd w:id="325"/>
    <w:bookmarkStart w:name="z376" w:id="326"/>
    <w:p>
      <w:pPr>
        <w:spacing w:after="0"/>
        <w:ind w:left="0"/>
        <w:jc w:val="both"/>
      </w:pPr>
      <w:r>
        <w:rPr>
          <w:rFonts w:ascii="Times New Roman"/>
          <w:b w:val="false"/>
          <w:i w:val="false"/>
          <w:color w:val="000000"/>
          <w:sz w:val="28"/>
        </w:rPr>
        <w:t xml:space="preserve">
      4. Көрсетілетін қызметті алушының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"Жаңа, жетілдірілген ветеринариялық препараттарға, жемшөп қоспаларына нормативтік-техникалық құжаттаманы келісу" мемлекеттік көрсетілетін қызмет стандартының (бұдан әрі – стандарт) 9-тармағында көрсетілген құжаттары қоса берілген өтінішінің болуы мемлекеттік қызметті көрсету жөніндегі рәсімді (іс-қимылды) бастау үшін негіз болып табылады.</w:t>
      </w:r>
    </w:p>
    <w:bookmarkEnd w:id="326"/>
    <w:bookmarkStart w:name="z377" w:id="3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327"/>
    <w:p>
      <w:pPr>
        <w:spacing w:after="0"/>
        <w:ind w:left="0"/>
        <w:jc w:val="both"/>
      </w:pPr>
      <w:r>
        <w:rPr>
          <w:rFonts w:ascii="Times New Roman"/>
          <w:b w:val="false"/>
          <w:i w:val="false"/>
          <w:color w:val="000000"/>
          <w:sz w:val="28"/>
        </w:rPr>
        <w:t>
      1) көрсетілетін қызметті берушінің кеңсесі (бұдан әрі – кеңсе) мемлекеттік көрсетілетін қызметті алушы ұсынған мемлекеттік қызметті алуға арналған өтінішті тіркейді және көрсетілетін қызметті берушінің жауапты орындаушысын (бұдан әрі – орындаушы) айқындау үшін өтінішті басшылыққа жолдайды (бұдан әрі – басшылық) – 30 (отыз) минут;</w:t>
      </w:r>
    </w:p>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p>
      <w:pPr>
        <w:spacing w:after="0"/>
        <w:ind w:left="0"/>
        <w:jc w:val="both"/>
      </w:pPr>
      <w:r>
        <w:rPr>
          <w:rFonts w:ascii="Times New Roman"/>
          <w:b w:val="false"/>
          <w:i w:val="false"/>
          <w:color w:val="000000"/>
          <w:sz w:val="28"/>
        </w:rPr>
        <w:t>
      3) көрсетілетін қызметті берушінің орындаушысы ұсынылған өтінішпен танысады, ұсынылған құжаттардың толықтығын тексереді – көрсетілетін қызметті алушының құжаттарын алған сәттен бастап 2 (екі) жұмыс күні ішінде.</w:t>
      </w:r>
    </w:p>
    <w:p>
      <w:pPr>
        <w:spacing w:after="0"/>
        <w:ind w:left="0"/>
        <w:jc w:val="both"/>
      </w:pPr>
      <w:r>
        <w:rPr>
          <w:rFonts w:ascii="Times New Roman"/>
          <w:b w:val="false"/>
          <w:i w:val="false"/>
          <w:color w:val="000000"/>
          <w:sz w:val="28"/>
        </w:rPr>
        <w:t>
      Өтініш беруші толық емес құжаттар топтамасын ұсынған жағдайда, орындаушы көрсетілген мерзімдерде өтінішті әрі қарай қараудан уәжді бас тартуды дайындайды және басшылыққа қол қойдырып, көрсетілетін қызметті алушыға беру үшін кеңсеге жолдайды;</w:t>
      </w:r>
    </w:p>
    <w:p>
      <w:pPr>
        <w:spacing w:after="0"/>
        <w:ind w:left="0"/>
        <w:jc w:val="both"/>
      </w:pPr>
      <w:r>
        <w:rPr>
          <w:rFonts w:ascii="Times New Roman"/>
          <w:b w:val="false"/>
          <w:i w:val="false"/>
          <w:color w:val="000000"/>
          <w:sz w:val="28"/>
        </w:rPr>
        <w:t>
      ұсынылған құжаттар қойылатын талаптарға сәйкес келген жағдайда, жаңа, жетілдірілген ветеринариялық препараттарға, жемшөп қоспаларына нормативтік-техникалық құжаттаманы (бұдан әрі – НТҚ) сараптама жүргізу үшін мемлекеттік ветеринариялық ұйымға жібереді;</w:t>
      </w:r>
    </w:p>
    <w:p>
      <w:pPr>
        <w:spacing w:after="0"/>
        <w:ind w:left="0"/>
        <w:jc w:val="both"/>
      </w:pPr>
      <w:r>
        <w:rPr>
          <w:rFonts w:ascii="Times New Roman"/>
          <w:b w:val="false"/>
          <w:i w:val="false"/>
          <w:color w:val="000000"/>
          <w:sz w:val="28"/>
        </w:rPr>
        <w:t>
      НТҚ сараптамасын жүргізу мерзімі НТҚ-ны сараптамаға жіберген күннен бастап 23 (жиырма үш) жұмыс күннен аспайды;</w:t>
      </w:r>
    </w:p>
    <w:p>
      <w:pPr>
        <w:spacing w:after="0"/>
        <w:ind w:left="0"/>
        <w:jc w:val="both"/>
      </w:pPr>
      <w:r>
        <w:rPr>
          <w:rFonts w:ascii="Times New Roman"/>
          <w:b w:val="false"/>
          <w:i w:val="false"/>
          <w:color w:val="000000"/>
          <w:sz w:val="28"/>
        </w:rPr>
        <w:t>
      теріс сараптама қорытындысы болған жағдайда, өтініш берушіге нақты себептерін көрсете отырып, НТҚ-ны келісуден жазбаша уәжді бас тарту жолдайды;</w:t>
      </w:r>
    </w:p>
    <w:p>
      <w:pPr>
        <w:spacing w:after="0"/>
        <w:ind w:left="0"/>
        <w:jc w:val="both"/>
      </w:pPr>
      <w:r>
        <w:rPr>
          <w:rFonts w:ascii="Times New Roman"/>
          <w:b w:val="false"/>
          <w:i w:val="false"/>
          <w:color w:val="000000"/>
          <w:sz w:val="28"/>
        </w:rPr>
        <w:t>
      оң сараптама қорытындысы болған жағдайда, НТҚ-ны келіседі және көрсетілген мемлекеттік қызмет нәтижесін басшылыққа қол қою үшін үш данада жібереді – сараптама қорытындысын алған күннен бастап 5 (бес) жұмыс күні ішінде;</w:t>
      </w:r>
    </w:p>
    <w:p>
      <w:pPr>
        <w:spacing w:after="0"/>
        <w:ind w:left="0"/>
        <w:jc w:val="both"/>
      </w:pPr>
      <w:r>
        <w:rPr>
          <w:rFonts w:ascii="Times New Roman"/>
          <w:b w:val="false"/>
          <w:i w:val="false"/>
          <w:color w:val="000000"/>
          <w:sz w:val="28"/>
        </w:rPr>
        <w:t>
      4) басшылық ұсынылған құжаттарды қарайды, қол қояды, кеңсеге жолдайды – 60 (алпыс) минут;</w:t>
      </w:r>
    </w:p>
    <w:p>
      <w:pPr>
        <w:spacing w:after="0"/>
        <w:ind w:left="0"/>
        <w:jc w:val="both"/>
      </w:pPr>
      <w:r>
        <w:rPr>
          <w:rFonts w:ascii="Times New Roman"/>
          <w:b w:val="false"/>
          <w:i w:val="false"/>
          <w:color w:val="000000"/>
          <w:sz w:val="28"/>
        </w:rPr>
        <w:t>
      5) кеңсе көрсетілген мемлекеттік қызмет нәтижесін көрсетілетін қызметті алушыға береді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Премьер-Министрінің орынбасары – ҚР Ауыл шаруашылығы министрінің 11.09.2017 </w:t>
      </w:r>
      <w:r>
        <w:rPr>
          <w:rFonts w:ascii="Times New Roman"/>
          <w:b w:val="false"/>
          <w:i w:val="false"/>
          <w:color w:val="000000"/>
          <w:sz w:val="28"/>
        </w:rPr>
        <w:t>№ 392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3" w:id="328"/>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жөніндегі рәсімнің (іс-қимылдың) нәтижесі:</w:t>
      </w:r>
    </w:p>
    <w:bookmarkEnd w:id="328"/>
    <w:bookmarkStart w:name="z384" w:id="329"/>
    <w:p>
      <w:pPr>
        <w:spacing w:after="0"/>
        <w:ind w:left="0"/>
        <w:jc w:val="both"/>
      </w:pPr>
      <w:r>
        <w:rPr>
          <w:rFonts w:ascii="Times New Roman"/>
          <w:b w:val="false"/>
          <w:i w:val="false"/>
          <w:color w:val="000000"/>
          <w:sz w:val="28"/>
        </w:rPr>
        <w:t>
      1) тіркелген өтініш, өтінішті басшылыққа жолдау;</w:t>
      </w:r>
    </w:p>
    <w:bookmarkEnd w:id="329"/>
    <w:bookmarkStart w:name="z385" w:id="330"/>
    <w:p>
      <w:pPr>
        <w:spacing w:after="0"/>
        <w:ind w:left="0"/>
        <w:jc w:val="both"/>
      </w:pPr>
      <w:r>
        <w:rPr>
          <w:rFonts w:ascii="Times New Roman"/>
          <w:b w:val="false"/>
          <w:i w:val="false"/>
          <w:color w:val="000000"/>
          <w:sz w:val="28"/>
        </w:rPr>
        <w:t>
      2) басшылықтың өтінішті қарауы және орындаушыны айқындауы және оған орындауға жолдауы;</w:t>
      </w:r>
    </w:p>
    <w:bookmarkEnd w:id="330"/>
    <w:bookmarkStart w:name="z386" w:id="331"/>
    <w:p>
      <w:pPr>
        <w:spacing w:after="0"/>
        <w:ind w:left="0"/>
        <w:jc w:val="both"/>
      </w:pPr>
      <w:r>
        <w:rPr>
          <w:rFonts w:ascii="Times New Roman"/>
          <w:b w:val="false"/>
          <w:i w:val="false"/>
          <w:color w:val="000000"/>
          <w:sz w:val="28"/>
        </w:rPr>
        <w:t>
      3) өтінішпен танысу, НТҚ-ны мемлекеттік ветеринариялық ұйымға жіберу, НТҚ-ны келісу немесе мемлекеттік қызмет көрсетуден дәлелді бас тарту туралы жауапты ресімдеу, қол қою үшін басшылыққа жолдау;</w:t>
      </w:r>
    </w:p>
    <w:bookmarkEnd w:id="331"/>
    <w:bookmarkStart w:name="z387" w:id="332"/>
    <w:p>
      <w:pPr>
        <w:spacing w:after="0"/>
        <w:ind w:left="0"/>
        <w:jc w:val="both"/>
      </w:pPr>
      <w:r>
        <w:rPr>
          <w:rFonts w:ascii="Times New Roman"/>
          <w:b w:val="false"/>
          <w:i w:val="false"/>
          <w:color w:val="000000"/>
          <w:sz w:val="28"/>
        </w:rPr>
        <w:t>
      4) көрсетілген мемлекеттік қызмет нәтижесіне немесе дәлелді бас тартуға қол қою, кеңсеге жолдау;</w:t>
      </w:r>
    </w:p>
    <w:bookmarkEnd w:id="332"/>
    <w:bookmarkStart w:name="z388" w:id="333"/>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333"/>
    <w:bookmarkStart w:name="z389" w:id="334"/>
    <w:p>
      <w:pPr>
        <w:spacing w:after="0"/>
        <w:ind w:left="0"/>
        <w:jc w:val="left"/>
      </w:pPr>
      <w:r>
        <w:rPr>
          <w:rFonts w:ascii="Times New Roman"/>
          <w:b/>
          <w:i w:val="false"/>
          <w:color w:val="000000"/>
        </w:rPr>
        <w:t xml:space="preserve"> 3.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өзара іс-қимылы тәртібінің сипаттамасы</w:t>
      </w:r>
    </w:p>
    <w:bookmarkEnd w:id="334"/>
    <w:bookmarkStart w:name="z390" w:id="33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335"/>
    <w:bookmarkStart w:name="z391" w:id="336"/>
    <w:p>
      <w:pPr>
        <w:spacing w:after="0"/>
        <w:ind w:left="0"/>
        <w:jc w:val="both"/>
      </w:pPr>
      <w:r>
        <w:rPr>
          <w:rFonts w:ascii="Times New Roman"/>
          <w:b w:val="false"/>
          <w:i w:val="false"/>
          <w:color w:val="000000"/>
          <w:sz w:val="28"/>
        </w:rPr>
        <w:t>
      1) кеңсе жұмыскері;</w:t>
      </w:r>
    </w:p>
    <w:bookmarkEnd w:id="336"/>
    <w:bookmarkStart w:name="z392" w:id="337"/>
    <w:p>
      <w:pPr>
        <w:spacing w:after="0"/>
        <w:ind w:left="0"/>
        <w:jc w:val="both"/>
      </w:pPr>
      <w:r>
        <w:rPr>
          <w:rFonts w:ascii="Times New Roman"/>
          <w:b w:val="false"/>
          <w:i w:val="false"/>
          <w:color w:val="000000"/>
          <w:sz w:val="28"/>
        </w:rPr>
        <w:t>
      2) орындаушы;</w:t>
      </w:r>
    </w:p>
    <w:bookmarkEnd w:id="337"/>
    <w:bookmarkStart w:name="z393" w:id="338"/>
    <w:p>
      <w:pPr>
        <w:spacing w:after="0"/>
        <w:ind w:left="0"/>
        <w:jc w:val="both"/>
      </w:pPr>
      <w:r>
        <w:rPr>
          <w:rFonts w:ascii="Times New Roman"/>
          <w:b w:val="false"/>
          <w:i w:val="false"/>
          <w:color w:val="000000"/>
          <w:sz w:val="28"/>
        </w:rPr>
        <w:t>
      3) басшылық (немесе оның міндетін атқарушы адам);</w:t>
      </w:r>
    </w:p>
    <w:bookmarkEnd w:id="338"/>
    <w:bookmarkStart w:name="z394" w:id="339"/>
    <w:p>
      <w:pPr>
        <w:spacing w:after="0"/>
        <w:ind w:left="0"/>
        <w:jc w:val="both"/>
      </w:pPr>
      <w:r>
        <w:rPr>
          <w:rFonts w:ascii="Times New Roman"/>
          <w:b w:val="false"/>
          <w:i w:val="false"/>
          <w:color w:val="000000"/>
          <w:sz w:val="28"/>
        </w:rPr>
        <w:t>
      4) мемлекеттік ветеринариялық ұйым.</w:t>
      </w:r>
    </w:p>
    <w:bookmarkEnd w:id="339"/>
    <w:bookmarkStart w:name="z395" w:id="34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 (іс-қимылдар) бірізділігінің сипаттамасы:</w:t>
      </w:r>
    </w:p>
    <w:bookmarkEnd w:id="340"/>
    <w:p>
      <w:pPr>
        <w:spacing w:after="0"/>
        <w:ind w:left="0"/>
        <w:jc w:val="both"/>
      </w:pPr>
      <w:r>
        <w:rPr>
          <w:rFonts w:ascii="Times New Roman"/>
          <w:b w:val="false"/>
          <w:i w:val="false"/>
          <w:color w:val="000000"/>
          <w:sz w:val="28"/>
        </w:rPr>
        <w:t>
      1) кеңсе мемлекеттік көрсетілетін қызметті алушы ұсынған мемлекеттік қызметті алуға арналған өтінішті тіркейді және жауапты орындаушыны айқындау үшін өтінішті басшылыққа жолдайды – 30 (отыз) минут;</w:t>
      </w:r>
    </w:p>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p>
      <w:pPr>
        <w:spacing w:after="0"/>
        <w:ind w:left="0"/>
        <w:jc w:val="both"/>
      </w:pPr>
      <w:r>
        <w:rPr>
          <w:rFonts w:ascii="Times New Roman"/>
          <w:b w:val="false"/>
          <w:i w:val="false"/>
          <w:color w:val="000000"/>
          <w:sz w:val="28"/>
        </w:rPr>
        <w:t>
      3) көрсетілетін қызметті берушінің орындаушысы ұсынылған өтінішпен танысады, ұсынылған құжаттардың толықтығын тексереді – көрсетілетін қызметті алушының құжаттарын алған сәттен бастап 2 (екі) жұмыс күні ішінде.</w:t>
      </w:r>
    </w:p>
    <w:p>
      <w:pPr>
        <w:spacing w:after="0"/>
        <w:ind w:left="0"/>
        <w:jc w:val="both"/>
      </w:pPr>
      <w:r>
        <w:rPr>
          <w:rFonts w:ascii="Times New Roman"/>
          <w:b w:val="false"/>
          <w:i w:val="false"/>
          <w:color w:val="000000"/>
          <w:sz w:val="28"/>
        </w:rPr>
        <w:t>
      Өтініш беруші толық емес құжаттар топтамасын ұсынған жағдайда, орындаушы көрсетілген мерзімдерде өтінішті әрі қарай қараудан уәжді бас тартуды дайындайды және басшылыққа қол қойдырып, көрсетілетін қызметті алушыға беру үшін кеңсеге жолдайды;</w:t>
      </w:r>
    </w:p>
    <w:p>
      <w:pPr>
        <w:spacing w:after="0"/>
        <w:ind w:left="0"/>
        <w:jc w:val="both"/>
      </w:pPr>
      <w:r>
        <w:rPr>
          <w:rFonts w:ascii="Times New Roman"/>
          <w:b w:val="false"/>
          <w:i w:val="false"/>
          <w:color w:val="000000"/>
          <w:sz w:val="28"/>
        </w:rPr>
        <w:t>
      ұсынылған құжаттар қойылатын талаптарға сәйкес келген жағдайда, НТҚ-ны сараптама жүргізу үшін мемлекеттік ветеринариялық ұйымға жібереді;</w:t>
      </w:r>
    </w:p>
    <w:p>
      <w:pPr>
        <w:spacing w:after="0"/>
        <w:ind w:left="0"/>
        <w:jc w:val="both"/>
      </w:pPr>
      <w:r>
        <w:rPr>
          <w:rFonts w:ascii="Times New Roman"/>
          <w:b w:val="false"/>
          <w:i w:val="false"/>
          <w:color w:val="000000"/>
          <w:sz w:val="28"/>
        </w:rPr>
        <w:t>
      НТҚ сараптамасын жүргізу мерзімі НТҚ-ны сараптамаға жіберген күннен бастап 23 (жиырма үш) жұмыс күннен аспайды;</w:t>
      </w:r>
    </w:p>
    <w:p>
      <w:pPr>
        <w:spacing w:after="0"/>
        <w:ind w:left="0"/>
        <w:jc w:val="both"/>
      </w:pPr>
      <w:r>
        <w:rPr>
          <w:rFonts w:ascii="Times New Roman"/>
          <w:b w:val="false"/>
          <w:i w:val="false"/>
          <w:color w:val="000000"/>
          <w:sz w:val="28"/>
        </w:rPr>
        <w:t>
      теріс сараптама қорытындысы болған жағдайда, өтініш берушіге нақты себептерін көрсете отырып, НТҚ-ны келісуден жазбаша уәжді бас тарту жолдайды;</w:t>
      </w:r>
    </w:p>
    <w:p>
      <w:pPr>
        <w:spacing w:after="0"/>
        <w:ind w:left="0"/>
        <w:jc w:val="both"/>
      </w:pPr>
      <w:r>
        <w:rPr>
          <w:rFonts w:ascii="Times New Roman"/>
          <w:b w:val="false"/>
          <w:i w:val="false"/>
          <w:color w:val="000000"/>
          <w:sz w:val="28"/>
        </w:rPr>
        <w:t>
      оң сараптама қорытындысы болған жағдайда, НТҚ-ны келіседі және көрсетілген мемлекеттік кызмет нәтижесін басшылыққа қол қою үшін үш данада жібереді – сараптама қорытындысын алған күннен бастап 5 (бес) жұмыс күні ішінде;</w:t>
      </w:r>
    </w:p>
    <w:p>
      <w:pPr>
        <w:spacing w:after="0"/>
        <w:ind w:left="0"/>
        <w:jc w:val="both"/>
      </w:pPr>
      <w:r>
        <w:rPr>
          <w:rFonts w:ascii="Times New Roman"/>
          <w:b w:val="false"/>
          <w:i w:val="false"/>
          <w:color w:val="000000"/>
          <w:sz w:val="28"/>
        </w:rPr>
        <w:t>
      4) басшылық ұсынылған құжаттарды қарастырады, қол қояды, кеңсеге жолдайды – 60 (алпыс) минут;</w:t>
      </w:r>
    </w:p>
    <w:p>
      <w:pPr>
        <w:spacing w:after="0"/>
        <w:ind w:left="0"/>
        <w:jc w:val="both"/>
      </w:pPr>
      <w:r>
        <w:rPr>
          <w:rFonts w:ascii="Times New Roman"/>
          <w:b w:val="false"/>
          <w:i w:val="false"/>
          <w:color w:val="000000"/>
          <w:sz w:val="28"/>
        </w:rPr>
        <w:t>
      5) кеңсе көрсетілген мемлекеттік қызмет нәтижесін көрсетілетін қызметті алушыға береді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Премьер-Министрінің орынбасары – ҚР Ауыл шаруашылығы министрінің 11.09.2017 </w:t>
      </w:r>
      <w:r>
        <w:rPr>
          <w:rFonts w:ascii="Times New Roman"/>
          <w:b w:val="false"/>
          <w:i w:val="false"/>
          <w:color w:val="000000"/>
          <w:sz w:val="28"/>
        </w:rPr>
        <w:t>№ 392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1" w:id="341"/>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сұранымын өңдеу ұзақтығы.</w:t>
      </w:r>
    </w:p>
    <w:bookmarkEnd w:id="341"/>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берушіге өтінім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қызмет стандарттың 4-тармағында көрсетілген мерзімдерде көрсетіледі.</w:t>
      </w:r>
    </w:p>
    <w:bookmarkStart w:name="z402" w:id="342"/>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 құрылымдық бөлімшелерінің (жұмыскерлерінің)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"Жаңа, жетілдірілген ветеринариялық препараттарға, жемшөп қоспаларына нормативтік-техникалық құжаттаманы келісу" мемлекеттік қызметін көрсетудің бизнес-процестері анықтамалығында келтірілген.</w:t>
      </w:r>
    </w:p>
    <w:bookmarkEnd w:id="342"/>
    <w:bookmarkStart w:name="z403" w:id="343"/>
    <w:p>
      <w:pPr>
        <w:spacing w:after="0"/>
        <w:ind w:left="0"/>
        <w:jc w:val="both"/>
      </w:pPr>
      <w:r>
        <w:rPr>
          <w:rFonts w:ascii="Times New Roman"/>
          <w:b w:val="false"/>
          <w:i w:val="false"/>
          <w:color w:val="000000"/>
          <w:sz w:val="28"/>
        </w:rPr>
        <w:t>
      11. Мемлекеттік қызмет көрсету мәселелері жөніндегі анықтамалық қызметтердің байланыс телефондары Қазақстан Республикасы Ауыл шаруашылығы министрлігінің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жетілдірілген ветеринариялық</w:t>
            </w:r>
            <w:r>
              <w:br/>
            </w:r>
            <w:r>
              <w:rPr>
                <w:rFonts w:ascii="Times New Roman"/>
                <w:b w:val="false"/>
                <w:i w:val="false"/>
                <w:color w:val="000000"/>
                <w:sz w:val="20"/>
              </w:rPr>
              <w:t>препараттарға, жемшөп қоспаларына</w:t>
            </w:r>
            <w:r>
              <w:br/>
            </w:r>
            <w:r>
              <w:rPr>
                <w:rFonts w:ascii="Times New Roman"/>
                <w:b w:val="false"/>
                <w:i w:val="false"/>
                <w:color w:val="000000"/>
                <w:sz w:val="20"/>
              </w:rPr>
              <w:t>нормативтік-техникалық құжаттаманы</w:t>
            </w:r>
            <w:r>
              <w:br/>
            </w:r>
            <w:r>
              <w:rPr>
                <w:rFonts w:ascii="Times New Roman"/>
                <w:b w:val="false"/>
                <w:i w:val="false"/>
                <w:color w:val="000000"/>
                <w:sz w:val="20"/>
              </w:rPr>
              <w:t>келісу" 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405" w:id="344"/>
    <w:p>
      <w:pPr>
        <w:spacing w:after="0"/>
        <w:ind w:left="0"/>
        <w:jc w:val="left"/>
      </w:pPr>
      <w:r>
        <w:rPr>
          <w:rFonts w:ascii="Times New Roman"/>
          <w:b/>
          <w:i w:val="false"/>
          <w:color w:val="000000"/>
        </w:rPr>
        <w:t xml:space="preserve"> "Жаңа, жетілдірілген ветеринариялық препараттарға,</w:t>
      </w:r>
      <w:r>
        <w:br/>
      </w:r>
      <w:r>
        <w:rPr>
          <w:rFonts w:ascii="Times New Roman"/>
          <w:b/>
          <w:i w:val="false"/>
          <w:color w:val="000000"/>
        </w:rPr>
        <w:t>жемшөп қоспаларына нормативтік-техникалық құжаттаманы</w:t>
      </w:r>
      <w:r>
        <w:br/>
      </w:r>
      <w:r>
        <w:rPr>
          <w:rFonts w:ascii="Times New Roman"/>
          <w:b/>
          <w:i w:val="false"/>
          <w:color w:val="000000"/>
        </w:rPr>
        <w:t>келісу" мемлекеттік қызметін көрсетудің бизнес-процестері</w:t>
      </w:r>
      <w:r>
        <w:br/>
      </w:r>
      <w:r>
        <w:rPr>
          <w:rFonts w:ascii="Times New Roman"/>
          <w:b/>
          <w:i w:val="false"/>
          <w:color w:val="000000"/>
        </w:rPr>
        <w:t>анықтамалығы</w:t>
      </w:r>
    </w:p>
    <w:bookmarkEnd w:id="344"/>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7-1/764 бұйрығына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 жаңа редакцияда - ҚР Ауыл шаруашылығы министрінің 18.12.2015 </w:t>
      </w:r>
      <w:r>
        <w:rPr>
          <w:rFonts w:ascii="Times New Roman"/>
          <w:b w:val="false"/>
          <w:i w:val="false"/>
          <w:color w:val="ff0000"/>
          <w:sz w:val="28"/>
        </w:rPr>
        <w:t>№ 7-1/1098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8" w:id="345"/>
    <w:p>
      <w:pPr>
        <w:spacing w:after="0"/>
        <w:ind w:left="0"/>
        <w:jc w:val="left"/>
      </w:pPr>
      <w:r>
        <w:rPr>
          <w:rFonts w:ascii="Times New Roman"/>
          <w:b/>
          <w:i w:val="false"/>
          <w:color w:val="000000"/>
        </w:rPr>
        <w:t xml:space="preserve">  "Ветеринариялық препараттарға және жемшөптік қоспаларға</w:t>
      </w:r>
      <w:r>
        <w:br/>
      </w:r>
      <w:r>
        <w:rPr>
          <w:rFonts w:ascii="Times New Roman"/>
          <w:b/>
          <w:i w:val="false"/>
          <w:color w:val="000000"/>
        </w:rPr>
        <w:t>апробация жүргізу" мемлекеттік көрсетілетін қызмет регламенті</w:t>
      </w:r>
      <w:r>
        <w:br/>
      </w:r>
      <w:r>
        <w:rPr>
          <w:rFonts w:ascii="Times New Roman"/>
          <w:b/>
          <w:i w:val="false"/>
          <w:color w:val="000000"/>
        </w:rPr>
        <w:t>1. Жалпы ережелер</w:t>
      </w:r>
    </w:p>
    <w:bookmarkEnd w:id="345"/>
    <w:bookmarkStart w:name="z409" w:id="346"/>
    <w:p>
      <w:pPr>
        <w:spacing w:after="0"/>
        <w:ind w:left="0"/>
        <w:jc w:val="both"/>
      </w:pPr>
      <w:r>
        <w:rPr>
          <w:rFonts w:ascii="Times New Roman"/>
          <w:b w:val="false"/>
          <w:i w:val="false"/>
          <w:color w:val="000000"/>
          <w:sz w:val="28"/>
        </w:rPr>
        <w:t>
      1. "Ветеринариялық препараттарға және жемшөптік қоспаларға апробация жүргізу" мемлекеттік көрсетілетін қызметін (бұдан әрі – мемлекеттік көрсетілетін қызмет) Қазақстан Республикасы Ауыл шаруашылығы министрлігі Ветеринариялық бақылау және қадағалау комитетінің "Ветеринария бойынша ұлттық референттік орталық" республикалық мемлекеттік кәсіпорны (бұдан әрі – көрсетілетін қызметті беруші) көрсетеді.</w:t>
      </w:r>
    </w:p>
    <w:bookmarkEnd w:id="34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Қазақстан Республикасы Ауыл шаруашылығы министрлігі Ветеринариялық бақылау және қадағалау комитетінің (бұдан әрі – Ведомство) кеңсесі арқылы жүзеге асырылады.</w:t>
      </w:r>
    </w:p>
    <w:bookmarkStart w:name="z410" w:id="347"/>
    <w:p>
      <w:pPr>
        <w:spacing w:after="0"/>
        <w:ind w:left="0"/>
        <w:jc w:val="both"/>
      </w:pPr>
      <w:r>
        <w:rPr>
          <w:rFonts w:ascii="Times New Roman"/>
          <w:b w:val="false"/>
          <w:i w:val="false"/>
          <w:color w:val="000000"/>
          <w:sz w:val="28"/>
        </w:rPr>
        <w:t>
      2. Мемлекеттік қызметті көрсету нысаны – қағаз түрінде.</w:t>
      </w:r>
    </w:p>
    <w:bookmarkEnd w:id="347"/>
    <w:bookmarkStart w:name="z411" w:id="348"/>
    <w:p>
      <w:pPr>
        <w:spacing w:after="0"/>
        <w:ind w:left="0"/>
        <w:jc w:val="both"/>
      </w:pPr>
      <w:r>
        <w:rPr>
          <w:rFonts w:ascii="Times New Roman"/>
          <w:b w:val="false"/>
          <w:i w:val="false"/>
          <w:color w:val="000000"/>
          <w:sz w:val="28"/>
        </w:rPr>
        <w:t>
      3. Мемлекеттік қызметті көрсету нәтижесі – апробация нәтижелері туралы акт, не мемлекеттік қызметті көрсетуден бас тарту туралы дәлелді жауап.</w:t>
      </w:r>
    </w:p>
    <w:bookmarkEnd w:id="348"/>
    <w:bookmarkStart w:name="z412" w:id="349"/>
    <w:p>
      <w:pPr>
        <w:spacing w:after="0"/>
        <w:ind w:left="0"/>
        <w:jc w:val="left"/>
      </w:pPr>
      <w:r>
        <w:rPr>
          <w:rFonts w:ascii="Times New Roman"/>
          <w:b/>
          <w:i w:val="false"/>
          <w:color w:val="000000"/>
        </w:rPr>
        <w:t xml:space="preserve"> 2.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іс-қимылдары тәртібінің сипаттамасы</w:t>
      </w:r>
    </w:p>
    <w:bookmarkEnd w:id="349"/>
    <w:bookmarkStart w:name="z413" w:id="350"/>
    <w:p>
      <w:pPr>
        <w:spacing w:after="0"/>
        <w:ind w:left="0"/>
        <w:jc w:val="both"/>
      </w:pPr>
      <w:r>
        <w:rPr>
          <w:rFonts w:ascii="Times New Roman"/>
          <w:b w:val="false"/>
          <w:i w:val="false"/>
          <w:color w:val="000000"/>
          <w:sz w:val="28"/>
        </w:rPr>
        <w:t xml:space="preserve">
      4. Көрсетілетін қызметті алушының Қазақстан Республикасы Ауыл шаруашылығы министрінің 2015 жылғы 6 маусымдағы № 7-1/418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бекітілген "Ветеринариялық препараттарға және жемшөптік қоспаларға апробация жүргізу" мемлекеттік көрсетілетін қызмет стандартының (бұдан әрі – стандарт) 9-тармағында көрсетілген құжаттары қоса берілген өтінішінің болуы мемлекеттік қызметті көрсету жөніндегі рәсімді (іс-қимылды) бастау үшін негіз болып табылады.</w:t>
      </w:r>
    </w:p>
    <w:bookmarkEnd w:id="350"/>
    <w:bookmarkStart w:name="z414" w:id="35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351"/>
    <w:bookmarkStart w:name="z415" w:id="352"/>
    <w:p>
      <w:pPr>
        <w:spacing w:after="0"/>
        <w:ind w:left="0"/>
        <w:jc w:val="both"/>
      </w:pPr>
      <w:r>
        <w:rPr>
          <w:rFonts w:ascii="Times New Roman"/>
          <w:b w:val="false"/>
          <w:i w:val="false"/>
          <w:color w:val="000000"/>
          <w:sz w:val="28"/>
        </w:rPr>
        <w:t>
      1) Ведомствоның кеңсесі мемлекеттік көрсетілетін қызметті алушы ұсынған мемлекеттік қызметті алуға арналған өтінішті тіркейді, Ведомствоның жауапты орындаушысын (бұдан әрі – орындаушы) айқындау үшін өтінішті Ведомствоның басшылығына (бұдан әрі – басшылық) жолдайды – 30 (отыз) минут;</w:t>
      </w:r>
    </w:p>
    <w:bookmarkEnd w:id="352"/>
    <w:bookmarkStart w:name="z416" w:id="353"/>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353"/>
    <w:bookmarkStart w:name="z417" w:id="354"/>
    <w:p>
      <w:pPr>
        <w:spacing w:after="0"/>
        <w:ind w:left="0"/>
        <w:jc w:val="both"/>
      </w:pPr>
      <w:r>
        <w:rPr>
          <w:rFonts w:ascii="Times New Roman"/>
          <w:b w:val="false"/>
          <w:i w:val="false"/>
          <w:color w:val="000000"/>
          <w:sz w:val="28"/>
        </w:rPr>
        <w:t>
      3) орындаушы:</w:t>
      </w:r>
    </w:p>
    <w:bookmarkEnd w:id="354"/>
    <w:p>
      <w:pPr>
        <w:spacing w:after="0"/>
        <w:ind w:left="0"/>
        <w:jc w:val="both"/>
      </w:pPr>
      <w:r>
        <w:rPr>
          <w:rFonts w:ascii="Times New Roman"/>
          <w:b w:val="false"/>
          <w:i w:val="false"/>
          <w:color w:val="000000"/>
          <w:sz w:val="28"/>
        </w:rPr>
        <w:t>
      ұсынылған өтінішпен танысады, ұсынылған құжаттардың толықтығын тексереді – көрсетілетін қызметті алушының құжаттарын алған сәттен бастап 5 (бес) жұмыс күні ішінде;</w:t>
      </w:r>
    </w:p>
    <w:p>
      <w:pPr>
        <w:spacing w:after="0"/>
        <w:ind w:left="0"/>
        <w:jc w:val="both"/>
      </w:pPr>
      <w:r>
        <w:rPr>
          <w:rFonts w:ascii="Times New Roman"/>
          <w:b w:val="false"/>
          <w:i w:val="false"/>
          <w:color w:val="000000"/>
          <w:sz w:val="28"/>
        </w:rPr>
        <w:t>
      ұсынылған құжаттар қойылған талаптарға сәйкес келген жағдайда, жаңа, жетілдірілген ветеринариялық препараттарға, жемшөп қоспаларына нормативтік-техникалық құжаттаманы (бұдан әрі – НТҚ) көрсетілетін қызметті берушіге жібереді;</w:t>
      </w:r>
    </w:p>
    <w:p>
      <w:pPr>
        <w:spacing w:after="0"/>
        <w:ind w:left="0"/>
        <w:jc w:val="both"/>
      </w:pPr>
      <w:r>
        <w:rPr>
          <w:rFonts w:ascii="Times New Roman"/>
          <w:b w:val="false"/>
          <w:i w:val="false"/>
          <w:color w:val="000000"/>
          <w:sz w:val="28"/>
        </w:rPr>
        <w:t>
      келісілмеген НТҚ ұсынылған жағдайда, өтініш қаралмай, өтініш берушіге қайтарылады – себебін көрсете отырып үш жұмыс күні ішінде;</w:t>
      </w:r>
    </w:p>
    <w:p>
      <w:pPr>
        <w:spacing w:after="0"/>
        <w:ind w:left="0"/>
        <w:jc w:val="both"/>
      </w:pPr>
      <w:r>
        <w:rPr>
          <w:rFonts w:ascii="Times New Roman"/>
          <w:b w:val="false"/>
          <w:i w:val="false"/>
          <w:color w:val="000000"/>
          <w:sz w:val="28"/>
        </w:rPr>
        <w:t>
      көрсетілетін қызметті беруші НТҚ-ны алғаннан кейін еркін нысанда Ветеринариялық препаратты, жемшөп қоспасын байқаудан өткізу бағдарламасының (бұдан әрі – Бағдарлама) жобасын жасайды және Ведомствоға жолдайды – күнтізбелік он күн ішінде;</w:t>
      </w:r>
    </w:p>
    <w:p>
      <w:pPr>
        <w:spacing w:after="0"/>
        <w:ind w:left="0"/>
        <w:jc w:val="both"/>
      </w:pPr>
      <w:r>
        <w:rPr>
          <w:rFonts w:ascii="Times New Roman"/>
          <w:b w:val="false"/>
          <w:i w:val="false"/>
          <w:color w:val="000000"/>
          <w:sz w:val="28"/>
        </w:rPr>
        <w:t>
      Ведомство Бағдарлама жобасын алған күннен бастап жеті жұмыс күні ішінде мынадай шешімдердің бірін қабылдайды:</w:t>
      </w:r>
    </w:p>
    <w:bookmarkStart w:name="z418" w:id="355"/>
    <w:p>
      <w:pPr>
        <w:spacing w:after="0"/>
        <w:ind w:left="0"/>
        <w:jc w:val="both"/>
      </w:pPr>
      <w:r>
        <w:rPr>
          <w:rFonts w:ascii="Times New Roman"/>
          <w:b w:val="false"/>
          <w:i w:val="false"/>
          <w:color w:val="000000"/>
          <w:sz w:val="28"/>
        </w:rPr>
        <w:t>
      1) Бағдарлама жобасын келіседі және ветеринариялық препаратты, жемшөп қоспаларын байқаудан өткізуді ұйымдастыру туралы бұйрық шығарады, осы бұйрықпен Бағдарлама және ветеринариялық препаратты, жемшөп қоспаларын байқаудан өткізуге арналған комиссияның құрамы (бұдан әрі – Комиссия) бекітіледі;</w:t>
      </w:r>
    </w:p>
    <w:bookmarkEnd w:id="355"/>
    <w:bookmarkStart w:name="z419" w:id="356"/>
    <w:p>
      <w:pPr>
        <w:spacing w:after="0"/>
        <w:ind w:left="0"/>
        <w:jc w:val="both"/>
      </w:pPr>
      <w:r>
        <w:rPr>
          <w:rFonts w:ascii="Times New Roman"/>
          <w:b w:val="false"/>
          <w:i w:val="false"/>
          <w:color w:val="000000"/>
          <w:sz w:val="28"/>
        </w:rPr>
        <w:t>
      2) Бағдарлама жобасын келіспейді және нақты ескертулер мен ұсыныстарды көрсете отырып, көрсетілетін қызметті берушіге жазбаша жауап жолдайды;</w:t>
      </w:r>
    </w:p>
    <w:bookmarkEnd w:id="356"/>
    <w:p>
      <w:pPr>
        <w:spacing w:after="0"/>
        <w:ind w:left="0"/>
        <w:jc w:val="both"/>
      </w:pPr>
      <w:r>
        <w:rPr>
          <w:rFonts w:ascii="Times New Roman"/>
          <w:b w:val="false"/>
          <w:i w:val="false"/>
          <w:color w:val="000000"/>
          <w:sz w:val="28"/>
        </w:rPr>
        <w:t>
      көрсетілетін қызметті беруші Бағдарлама жобасын келіспеген кезде ескертулерді жояды және оны Ведомствоға қайта енгізеді – 5 (бес) жұмыс күні ішінде;</w:t>
      </w:r>
    </w:p>
    <w:p>
      <w:pPr>
        <w:spacing w:after="0"/>
        <w:ind w:left="0"/>
        <w:jc w:val="both"/>
      </w:pPr>
      <w:r>
        <w:rPr>
          <w:rFonts w:ascii="Times New Roman"/>
          <w:b w:val="false"/>
          <w:i w:val="false"/>
          <w:color w:val="000000"/>
          <w:sz w:val="28"/>
        </w:rPr>
        <w:t>
      ветеринариялық препараттарды, жемшөп қоспаларын байқаудан өткізу НТҚ-ға және Бағдарламаға сәйкес екi жылға дейінгі мерзімде жүргiзiледi;</w:t>
      </w:r>
    </w:p>
    <w:p>
      <w:pPr>
        <w:spacing w:after="0"/>
        <w:ind w:left="0"/>
        <w:jc w:val="both"/>
      </w:pPr>
      <w:r>
        <w:rPr>
          <w:rFonts w:ascii="Times New Roman"/>
          <w:b w:val="false"/>
          <w:i w:val="false"/>
          <w:color w:val="000000"/>
          <w:sz w:val="28"/>
        </w:rPr>
        <w:t>
      көрсетілетін қызметті беруші ветеринариялық препараттарды, жемшөп қоспаларын байқаудан өткізу нәтижелері бойынша еркін нысанда үш данада байқаудан өткізу нәтижелері туралы актіні ресімдейді және оған Комиссияның барлық мүшелеріне қол қойдырады және актінің екі данасын орындаушыға жолдайды – Комиссияның барлық мүшелері қол қойған күннен бастап екі жұмыс күні ішінде;</w:t>
      </w:r>
    </w:p>
    <w:p>
      <w:pPr>
        <w:spacing w:after="0"/>
        <w:ind w:left="0"/>
        <w:jc w:val="both"/>
      </w:pPr>
      <w:r>
        <w:rPr>
          <w:rFonts w:ascii="Times New Roman"/>
          <w:b w:val="false"/>
          <w:i w:val="false"/>
          <w:color w:val="000000"/>
          <w:sz w:val="28"/>
        </w:rPr>
        <w:t>
      орындаушы басшылыққа көрсетілетін мемлекеттік қызметтен алынған нәтижені жолдайды – ветеринариялық препаратты, жемшөп қоспаларын байқаудан өткізу актісін алған күннен бастап үш жұмыс күні ішінде.</w:t>
      </w:r>
    </w:p>
    <w:bookmarkStart w:name="z420" w:id="357"/>
    <w:p>
      <w:pPr>
        <w:spacing w:after="0"/>
        <w:ind w:left="0"/>
        <w:jc w:val="both"/>
      </w:pPr>
      <w:r>
        <w:rPr>
          <w:rFonts w:ascii="Times New Roman"/>
          <w:b w:val="false"/>
          <w:i w:val="false"/>
          <w:color w:val="000000"/>
          <w:sz w:val="28"/>
        </w:rPr>
        <w:t>
      4) басшылық ұсынылған құжаттармен танысады, кеңсеге жолдайды – 60 (алпыс) минут;</w:t>
      </w:r>
    </w:p>
    <w:bookmarkEnd w:id="357"/>
    <w:bookmarkStart w:name="z421" w:id="358"/>
    <w:p>
      <w:pPr>
        <w:spacing w:after="0"/>
        <w:ind w:left="0"/>
        <w:jc w:val="both"/>
      </w:pPr>
      <w:r>
        <w:rPr>
          <w:rFonts w:ascii="Times New Roman"/>
          <w:b w:val="false"/>
          <w:i w:val="false"/>
          <w:color w:val="000000"/>
          <w:sz w:val="28"/>
        </w:rPr>
        <w:t>
      5) кеңсе көрсетілген мемлекеттік қызмет нәтижесін көрсетілетін қызметті алушыға береді – 30 (отыз) минут.</w:t>
      </w:r>
    </w:p>
    <w:bookmarkEnd w:id="358"/>
    <w:bookmarkStart w:name="z422" w:id="359"/>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жөніндегі рәсімнің (іс-қимылдың) нәтижесі:</w:t>
      </w:r>
    </w:p>
    <w:bookmarkEnd w:id="359"/>
    <w:bookmarkStart w:name="z423" w:id="360"/>
    <w:p>
      <w:pPr>
        <w:spacing w:after="0"/>
        <w:ind w:left="0"/>
        <w:jc w:val="both"/>
      </w:pPr>
      <w:r>
        <w:rPr>
          <w:rFonts w:ascii="Times New Roman"/>
          <w:b w:val="false"/>
          <w:i w:val="false"/>
          <w:color w:val="000000"/>
          <w:sz w:val="28"/>
        </w:rPr>
        <w:t>
      1) тіркелген өтініш, өтінішті басшылыққа жолдау;</w:t>
      </w:r>
    </w:p>
    <w:bookmarkEnd w:id="360"/>
    <w:bookmarkStart w:name="z424" w:id="361"/>
    <w:p>
      <w:pPr>
        <w:spacing w:after="0"/>
        <w:ind w:left="0"/>
        <w:jc w:val="both"/>
      </w:pPr>
      <w:r>
        <w:rPr>
          <w:rFonts w:ascii="Times New Roman"/>
          <w:b w:val="false"/>
          <w:i w:val="false"/>
          <w:color w:val="000000"/>
          <w:sz w:val="28"/>
        </w:rPr>
        <w:t>
      2) басшылықтың өтінішті қарауы және орындаушыны айқындауы және оған орындауға жолдауы;</w:t>
      </w:r>
    </w:p>
    <w:bookmarkEnd w:id="361"/>
    <w:bookmarkStart w:name="z425" w:id="362"/>
    <w:p>
      <w:pPr>
        <w:spacing w:after="0"/>
        <w:ind w:left="0"/>
        <w:jc w:val="both"/>
      </w:pPr>
      <w:r>
        <w:rPr>
          <w:rFonts w:ascii="Times New Roman"/>
          <w:b w:val="false"/>
          <w:i w:val="false"/>
          <w:color w:val="000000"/>
          <w:sz w:val="28"/>
        </w:rPr>
        <w:t>
      3) орындаушының НТҚ-ны көрсетілетін қызметті берушіге жіберуі;</w:t>
      </w:r>
    </w:p>
    <w:bookmarkEnd w:id="362"/>
    <w:bookmarkStart w:name="z426" w:id="363"/>
    <w:p>
      <w:pPr>
        <w:spacing w:after="0"/>
        <w:ind w:left="0"/>
        <w:jc w:val="both"/>
      </w:pPr>
      <w:r>
        <w:rPr>
          <w:rFonts w:ascii="Times New Roman"/>
          <w:b w:val="false"/>
          <w:i w:val="false"/>
          <w:color w:val="000000"/>
          <w:sz w:val="28"/>
        </w:rPr>
        <w:t>
      4) көрсетілген мемлекеттік қызмет нәтижесін алу;</w:t>
      </w:r>
    </w:p>
    <w:bookmarkEnd w:id="363"/>
    <w:bookmarkStart w:name="z427" w:id="364"/>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364"/>
    <w:bookmarkStart w:name="z428" w:id="365"/>
    <w:p>
      <w:pPr>
        <w:spacing w:after="0"/>
        <w:ind w:left="0"/>
        <w:jc w:val="left"/>
      </w:pPr>
      <w:r>
        <w:rPr>
          <w:rFonts w:ascii="Times New Roman"/>
          <w:b/>
          <w:i w:val="false"/>
          <w:color w:val="000000"/>
        </w:rPr>
        <w:t xml:space="preserve"> 3.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өзара іс-қимылы тәртібінің сипаттамасы</w:t>
      </w:r>
    </w:p>
    <w:bookmarkEnd w:id="365"/>
    <w:bookmarkStart w:name="z429" w:id="36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366"/>
    <w:bookmarkStart w:name="z430" w:id="367"/>
    <w:p>
      <w:pPr>
        <w:spacing w:after="0"/>
        <w:ind w:left="0"/>
        <w:jc w:val="both"/>
      </w:pPr>
      <w:r>
        <w:rPr>
          <w:rFonts w:ascii="Times New Roman"/>
          <w:b w:val="false"/>
          <w:i w:val="false"/>
          <w:color w:val="000000"/>
          <w:sz w:val="28"/>
        </w:rPr>
        <w:t>
      1) кеңсе жұмыскері;</w:t>
      </w:r>
    </w:p>
    <w:bookmarkEnd w:id="367"/>
    <w:bookmarkStart w:name="z431" w:id="368"/>
    <w:p>
      <w:pPr>
        <w:spacing w:after="0"/>
        <w:ind w:left="0"/>
        <w:jc w:val="both"/>
      </w:pPr>
      <w:r>
        <w:rPr>
          <w:rFonts w:ascii="Times New Roman"/>
          <w:b w:val="false"/>
          <w:i w:val="false"/>
          <w:color w:val="000000"/>
          <w:sz w:val="28"/>
        </w:rPr>
        <w:t>
      2) орындаушы;</w:t>
      </w:r>
    </w:p>
    <w:bookmarkEnd w:id="368"/>
    <w:bookmarkStart w:name="z432" w:id="369"/>
    <w:p>
      <w:pPr>
        <w:spacing w:after="0"/>
        <w:ind w:left="0"/>
        <w:jc w:val="both"/>
      </w:pPr>
      <w:r>
        <w:rPr>
          <w:rFonts w:ascii="Times New Roman"/>
          <w:b w:val="false"/>
          <w:i w:val="false"/>
          <w:color w:val="000000"/>
          <w:sz w:val="28"/>
        </w:rPr>
        <w:t>
      3) басшылық (немесе оның міндетін атқарушы адам).</w:t>
      </w:r>
    </w:p>
    <w:bookmarkEnd w:id="369"/>
    <w:bookmarkStart w:name="z433" w:id="37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 (іс-қимылдар) бірізділігінің сипаттамасы:</w:t>
      </w:r>
    </w:p>
    <w:bookmarkEnd w:id="370"/>
    <w:bookmarkStart w:name="z434" w:id="371"/>
    <w:p>
      <w:pPr>
        <w:spacing w:after="0"/>
        <w:ind w:left="0"/>
        <w:jc w:val="both"/>
      </w:pPr>
      <w:r>
        <w:rPr>
          <w:rFonts w:ascii="Times New Roman"/>
          <w:b w:val="false"/>
          <w:i w:val="false"/>
          <w:color w:val="000000"/>
          <w:sz w:val="28"/>
        </w:rPr>
        <w:t>
      1) кеңсе мемлекеттік көрсетілетін қызметті алушы ұсынған мемлекеттік қызметті алуға арналған өтінішті тіркейді, жауапты орындаушысын айқындау үшін басшылыққа жолдайды – 30 (отыз) минут;</w:t>
      </w:r>
    </w:p>
    <w:bookmarkEnd w:id="371"/>
    <w:bookmarkStart w:name="z435" w:id="372"/>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372"/>
    <w:bookmarkStart w:name="z436" w:id="373"/>
    <w:p>
      <w:pPr>
        <w:spacing w:after="0"/>
        <w:ind w:left="0"/>
        <w:jc w:val="both"/>
      </w:pPr>
      <w:r>
        <w:rPr>
          <w:rFonts w:ascii="Times New Roman"/>
          <w:b w:val="false"/>
          <w:i w:val="false"/>
          <w:color w:val="000000"/>
          <w:sz w:val="28"/>
        </w:rPr>
        <w:t>
      3) орындаушы:</w:t>
      </w:r>
    </w:p>
    <w:bookmarkEnd w:id="373"/>
    <w:p>
      <w:pPr>
        <w:spacing w:after="0"/>
        <w:ind w:left="0"/>
        <w:jc w:val="both"/>
      </w:pPr>
      <w:r>
        <w:rPr>
          <w:rFonts w:ascii="Times New Roman"/>
          <w:b w:val="false"/>
          <w:i w:val="false"/>
          <w:color w:val="000000"/>
          <w:sz w:val="28"/>
        </w:rPr>
        <w:t>
      ұсынылған өтінішпен танысады, ұсынылған құжаттардың толықтығын тексереді – көрсетілетін қызметті алушының құжаттарын алған сәттен бастап 5 (бес) жұмыс күні ішінде;</w:t>
      </w:r>
    </w:p>
    <w:p>
      <w:pPr>
        <w:spacing w:after="0"/>
        <w:ind w:left="0"/>
        <w:jc w:val="both"/>
      </w:pPr>
      <w:r>
        <w:rPr>
          <w:rFonts w:ascii="Times New Roman"/>
          <w:b w:val="false"/>
          <w:i w:val="false"/>
          <w:color w:val="000000"/>
          <w:sz w:val="28"/>
        </w:rPr>
        <w:t>
      ұсынылған құжаттар қойылған талаптарға сәйкес келген жағдайда, НТҚ-ны көрсетілетін қызметті берушіге жібереді;</w:t>
      </w:r>
    </w:p>
    <w:p>
      <w:pPr>
        <w:spacing w:after="0"/>
        <w:ind w:left="0"/>
        <w:jc w:val="both"/>
      </w:pPr>
      <w:r>
        <w:rPr>
          <w:rFonts w:ascii="Times New Roman"/>
          <w:b w:val="false"/>
          <w:i w:val="false"/>
          <w:color w:val="000000"/>
          <w:sz w:val="28"/>
        </w:rPr>
        <w:t>
      келісілмеген НТҚ ұсынылған жағдайда, өтініш қаралмай, өтініш берушіге қайтарылады – себебін көрсете отырып үш жұмыс күні ішінде;</w:t>
      </w:r>
    </w:p>
    <w:p>
      <w:pPr>
        <w:spacing w:after="0"/>
        <w:ind w:left="0"/>
        <w:jc w:val="both"/>
      </w:pPr>
      <w:r>
        <w:rPr>
          <w:rFonts w:ascii="Times New Roman"/>
          <w:b w:val="false"/>
          <w:i w:val="false"/>
          <w:color w:val="000000"/>
          <w:sz w:val="28"/>
        </w:rPr>
        <w:t>
      көрсетілетін қызметті беруші НТҚ-ны алғаннан кейін Бағдарлама жобасын жасайды және Ведомствоға жолдайды – күнтізбелік он күн ішінде;</w:t>
      </w:r>
    </w:p>
    <w:p>
      <w:pPr>
        <w:spacing w:after="0"/>
        <w:ind w:left="0"/>
        <w:jc w:val="both"/>
      </w:pPr>
      <w:r>
        <w:rPr>
          <w:rFonts w:ascii="Times New Roman"/>
          <w:b w:val="false"/>
          <w:i w:val="false"/>
          <w:color w:val="000000"/>
          <w:sz w:val="28"/>
        </w:rPr>
        <w:t>
      Ведомство Бағдарлама жобасын алған күннен бастап жеті жұмыс күні ішінде мынадай шешімдердің бірін қабылдайды:</w:t>
      </w:r>
    </w:p>
    <w:bookmarkStart w:name="z437" w:id="374"/>
    <w:p>
      <w:pPr>
        <w:spacing w:after="0"/>
        <w:ind w:left="0"/>
        <w:jc w:val="both"/>
      </w:pPr>
      <w:r>
        <w:rPr>
          <w:rFonts w:ascii="Times New Roman"/>
          <w:b w:val="false"/>
          <w:i w:val="false"/>
          <w:color w:val="000000"/>
          <w:sz w:val="28"/>
        </w:rPr>
        <w:t>
      1) Бағдарлама жобасын келіседі және ветеринариялық препаратты, жемшөп қоспаларын байқаудан өткізуді ұйымдастыру туралы бұйрық шығарады, осы бұйрықпен Бағдарлама және Комиссия құрамы бекітіледі;</w:t>
      </w:r>
    </w:p>
    <w:bookmarkEnd w:id="374"/>
    <w:bookmarkStart w:name="z438" w:id="375"/>
    <w:p>
      <w:pPr>
        <w:spacing w:after="0"/>
        <w:ind w:left="0"/>
        <w:jc w:val="both"/>
      </w:pPr>
      <w:r>
        <w:rPr>
          <w:rFonts w:ascii="Times New Roman"/>
          <w:b w:val="false"/>
          <w:i w:val="false"/>
          <w:color w:val="000000"/>
          <w:sz w:val="28"/>
        </w:rPr>
        <w:t>
      2) Бағдарлама жобасын келіспейді және нақты ескертулер мен ұсыныстарды көрсете отырып, көрсетілетін қызметті берушіге жазбаша жауап жолдайды;</w:t>
      </w:r>
    </w:p>
    <w:bookmarkEnd w:id="375"/>
    <w:p>
      <w:pPr>
        <w:spacing w:after="0"/>
        <w:ind w:left="0"/>
        <w:jc w:val="both"/>
      </w:pPr>
      <w:r>
        <w:rPr>
          <w:rFonts w:ascii="Times New Roman"/>
          <w:b w:val="false"/>
          <w:i w:val="false"/>
          <w:color w:val="000000"/>
          <w:sz w:val="28"/>
        </w:rPr>
        <w:t>
      көрсетілетін қызметті беруші Бағдарлама жобасын келіспеген кезде ескертулерді жояды және оны Ведомствоға қайта енгізеді – 5 (бес) жұмыс күні ішінде;</w:t>
      </w:r>
    </w:p>
    <w:p>
      <w:pPr>
        <w:spacing w:after="0"/>
        <w:ind w:left="0"/>
        <w:jc w:val="both"/>
      </w:pPr>
      <w:r>
        <w:rPr>
          <w:rFonts w:ascii="Times New Roman"/>
          <w:b w:val="false"/>
          <w:i w:val="false"/>
          <w:color w:val="000000"/>
          <w:sz w:val="28"/>
        </w:rPr>
        <w:t>
      ветеринариялық препараттарды, жемшөп қоспаларын байқаудан өткізу НТҚ-ға және Бағдарламаға сәйкес екi жылға дейінгі мерзімде жүргiзiледi;</w:t>
      </w:r>
    </w:p>
    <w:p>
      <w:pPr>
        <w:spacing w:after="0"/>
        <w:ind w:left="0"/>
        <w:jc w:val="both"/>
      </w:pPr>
      <w:r>
        <w:rPr>
          <w:rFonts w:ascii="Times New Roman"/>
          <w:b w:val="false"/>
          <w:i w:val="false"/>
          <w:color w:val="000000"/>
          <w:sz w:val="28"/>
        </w:rPr>
        <w:t>
      көрсетілетін қызметті беруші ветеринариялық препараттарды, жемшөп қоспаларын байқаудан өткізу нәтижелері бойынша еркін нысанда үш данада байқаудан өткізу нәтижелері туралы актіні ресімдейді және оған Комиссияның барлық мүшелеріне қол қойдырады және актінің екі данасын орындаушыға жолдайды – Комиссияның барлық мүшелері қол қойған күннен бастап екі жұмыс күні ішінде;</w:t>
      </w:r>
    </w:p>
    <w:p>
      <w:pPr>
        <w:spacing w:after="0"/>
        <w:ind w:left="0"/>
        <w:jc w:val="both"/>
      </w:pPr>
      <w:r>
        <w:rPr>
          <w:rFonts w:ascii="Times New Roman"/>
          <w:b w:val="false"/>
          <w:i w:val="false"/>
          <w:color w:val="000000"/>
          <w:sz w:val="28"/>
        </w:rPr>
        <w:t>
      орындаушы басшылыққа көрсетілген мемлекеттік қызметтен алынған нәтижені жолдайды – ветеринариялық препаратты, жемшөп қоспаларын байқаудан өткізу актісін алған күннен бастап үш жұмыс күні ішінде.</w:t>
      </w:r>
    </w:p>
    <w:bookmarkStart w:name="z439" w:id="376"/>
    <w:p>
      <w:pPr>
        <w:spacing w:after="0"/>
        <w:ind w:left="0"/>
        <w:jc w:val="both"/>
      </w:pPr>
      <w:r>
        <w:rPr>
          <w:rFonts w:ascii="Times New Roman"/>
          <w:b w:val="false"/>
          <w:i w:val="false"/>
          <w:color w:val="000000"/>
          <w:sz w:val="28"/>
        </w:rPr>
        <w:t>
      4) басшылық ұсынылған құжаттармен танысады, кеңсеге жолдайды – 60 (алпыс) минут;</w:t>
      </w:r>
    </w:p>
    <w:bookmarkEnd w:id="376"/>
    <w:bookmarkStart w:name="z440" w:id="377"/>
    <w:p>
      <w:pPr>
        <w:spacing w:after="0"/>
        <w:ind w:left="0"/>
        <w:jc w:val="both"/>
      </w:pPr>
      <w:r>
        <w:rPr>
          <w:rFonts w:ascii="Times New Roman"/>
          <w:b w:val="false"/>
          <w:i w:val="false"/>
          <w:color w:val="000000"/>
          <w:sz w:val="28"/>
        </w:rPr>
        <w:t>
      5) кеңсе көрсетілген мемлекеттік қызмет нәтижесін көрсетілетін қызметті алушыға береді – 30 (отыз) минут.</w:t>
      </w:r>
    </w:p>
    <w:bookmarkEnd w:id="377"/>
    <w:bookmarkStart w:name="z441" w:id="378"/>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сұранымын өңдеу ұзақтығы.</w:t>
      </w:r>
    </w:p>
    <w:bookmarkEnd w:id="378"/>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берушіге өтінім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қызмет стандарттың 4-тармағында көрсетілген мерзімдерде көрсетіледі.</w:t>
      </w:r>
    </w:p>
    <w:bookmarkStart w:name="z442" w:id="379"/>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 құрылымдық бөлімшелерінің (жұмыскерлерінің)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"Ветеринариялық препараттарға және жемшөптік қоспаларға апробация жүргізу" мемлекеттік қызметін көрсетудің бизнес-процестері анықтамалығында келтірілген.</w:t>
      </w:r>
    </w:p>
    <w:bookmarkEnd w:id="379"/>
    <w:bookmarkStart w:name="z443" w:id="380"/>
    <w:p>
      <w:pPr>
        <w:spacing w:after="0"/>
        <w:ind w:left="0"/>
        <w:jc w:val="both"/>
      </w:pPr>
      <w:r>
        <w:rPr>
          <w:rFonts w:ascii="Times New Roman"/>
          <w:b w:val="false"/>
          <w:i w:val="false"/>
          <w:color w:val="000000"/>
          <w:sz w:val="28"/>
        </w:rPr>
        <w:t>
      11. Мемлекеттік қызмет көрсету мәселелері жөніндегі анықтамалық қызметтердің байланыс телефондары Қазақстан Республикасы Ауыл шаруашылығы министрлігінің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препараттарға</w:t>
            </w:r>
            <w:r>
              <w:br/>
            </w:r>
            <w:r>
              <w:rPr>
                <w:rFonts w:ascii="Times New Roman"/>
                <w:b w:val="false"/>
                <w:i w:val="false"/>
                <w:color w:val="000000"/>
                <w:sz w:val="20"/>
              </w:rPr>
              <w:t>және жемшөптік қоспаларға</w:t>
            </w:r>
            <w:r>
              <w:br/>
            </w:r>
            <w:r>
              <w:rPr>
                <w:rFonts w:ascii="Times New Roman"/>
                <w:b w:val="false"/>
                <w:i w:val="false"/>
                <w:color w:val="000000"/>
                <w:sz w:val="20"/>
              </w:rPr>
              <w:t>апробация жүргізу"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445" w:id="381"/>
    <w:p>
      <w:pPr>
        <w:spacing w:after="0"/>
        <w:ind w:left="0"/>
        <w:jc w:val="left"/>
      </w:pPr>
      <w:r>
        <w:rPr>
          <w:rFonts w:ascii="Times New Roman"/>
          <w:b/>
          <w:i w:val="false"/>
          <w:color w:val="000000"/>
        </w:rPr>
        <w:t xml:space="preserve"> "Ветеринариялық препараттарға және жемшөптік қоспаларға</w:t>
      </w:r>
      <w:r>
        <w:br/>
      </w:r>
      <w:r>
        <w:rPr>
          <w:rFonts w:ascii="Times New Roman"/>
          <w:b/>
          <w:i w:val="false"/>
          <w:color w:val="000000"/>
        </w:rPr>
        <w:t>апробация жүргізу" мемлекеттік қызметін көрсетудің</w:t>
      </w:r>
      <w:r>
        <w:br/>
      </w:r>
      <w:r>
        <w:rPr>
          <w:rFonts w:ascii="Times New Roman"/>
          <w:b/>
          <w:i w:val="false"/>
          <w:color w:val="000000"/>
        </w:rPr>
        <w:t>бизнес-процестері анықтамалығы</w:t>
      </w:r>
    </w:p>
    <w:bookmarkEnd w:id="381"/>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2015 жылғы 24 тамыздағы</w:t>
            </w:r>
            <w:r>
              <w:br/>
            </w:r>
            <w:r>
              <w:rPr>
                <w:rFonts w:ascii="Times New Roman"/>
                <w:b w:val="false"/>
                <w:i w:val="false"/>
                <w:color w:val="000000"/>
                <w:sz w:val="20"/>
              </w:rPr>
              <w:t>№ 7</w:t>
            </w:r>
            <w:r>
              <w:rPr>
                <w:rFonts w:ascii="Times New Roman"/>
                <w:b/>
                <w:i w:val="false"/>
                <w:color w:val="000000"/>
                <w:sz w:val="20"/>
              </w:rPr>
              <w:t>-</w:t>
            </w:r>
            <w:r>
              <w:rPr>
                <w:rFonts w:ascii="Times New Roman"/>
                <w:b w:val="false"/>
                <w:i w:val="false"/>
                <w:color w:val="000000"/>
                <w:sz w:val="20"/>
              </w:rPr>
              <w:t>1/764 бұйрығына</w:t>
            </w:r>
            <w:r>
              <w:br/>
            </w:r>
            <w:r>
              <w:rPr>
                <w:rFonts w:ascii="Times New Roman"/>
                <w:b w:val="false"/>
                <w:i w:val="false"/>
                <w:color w:val="000000"/>
                <w:sz w:val="20"/>
              </w:rPr>
              <w:t>8-қосымша</w:t>
            </w:r>
          </w:p>
        </w:tc>
      </w:tr>
    </w:tbl>
    <w:bookmarkStart w:name="z453" w:id="382"/>
    <w:p>
      <w:pPr>
        <w:spacing w:after="0"/>
        <w:ind w:left="0"/>
        <w:jc w:val="left"/>
      </w:pPr>
      <w:r>
        <w:rPr>
          <w:rFonts w:ascii="Times New Roman"/>
          <w:b/>
          <w:i w:val="false"/>
          <w:color w:val="000000"/>
        </w:rPr>
        <w:t xml:space="preserve"> "Лазерлік станцияларды, ауыл шаруашылығы жануарларын</w:t>
      </w:r>
      <w:r>
        <w:br/>
      </w:r>
      <w:r>
        <w:rPr>
          <w:rFonts w:ascii="Times New Roman"/>
          <w:b/>
          <w:i w:val="false"/>
          <w:color w:val="000000"/>
        </w:rPr>
        <w:t>бірдейлендіруді жүргізуге арналған бұйымдар (құралдар) мен</w:t>
      </w:r>
      <w:r>
        <w:br/>
      </w:r>
      <w:r>
        <w:rPr>
          <w:rFonts w:ascii="Times New Roman"/>
          <w:b/>
          <w:i w:val="false"/>
          <w:color w:val="000000"/>
        </w:rPr>
        <w:t>атрибуттарды және оларды өндірушілерді эмиссия жөніндегі</w:t>
      </w:r>
      <w:r>
        <w:br/>
      </w:r>
      <w:r>
        <w:rPr>
          <w:rFonts w:ascii="Times New Roman"/>
          <w:b/>
          <w:i w:val="false"/>
          <w:color w:val="000000"/>
        </w:rPr>
        <w:t>дерекқорда тіркеу" мемлекеттік көрсетілетін қызмет регламенті</w:t>
      </w:r>
    </w:p>
    <w:bookmarkEnd w:id="382"/>
    <w:p>
      <w:pPr>
        <w:spacing w:after="0"/>
        <w:ind w:left="0"/>
        <w:jc w:val="both"/>
      </w:pPr>
      <w:r>
        <w:rPr>
          <w:rFonts w:ascii="Times New Roman"/>
          <w:b w:val="false"/>
          <w:i w:val="false"/>
          <w:color w:val="ff0000"/>
          <w:sz w:val="28"/>
        </w:rPr>
        <w:t xml:space="preserve">
      Ескерту. Бұйрық 8-қосымшамен толықтырылды - ҚР Ауыл шаруашылығы министрінің 04.05.2016 </w:t>
      </w:r>
      <w:r>
        <w:rPr>
          <w:rFonts w:ascii="Times New Roman"/>
          <w:b w:val="false"/>
          <w:i w:val="false"/>
          <w:color w:val="ff0000"/>
          <w:sz w:val="28"/>
        </w:rPr>
        <w:t>№ 199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4" w:id="383"/>
    <w:p>
      <w:pPr>
        <w:spacing w:after="0"/>
        <w:ind w:left="0"/>
        <w:jc w:val="left"/>
      </w:pPr>
      <w:r>
        <w:rPr>
          <w:rFonts w:ascii="Times New Roman"/>
          <w:b/>
          <w:i w:val="false"/>
          <w:color w:val="000000"/>
        </w:rPr>
        <w:t xml:space="preserve">  1-Тарау. Жалпы ережелер</w:t>
      </w:r>
    </w:p>
    <w:bookmarkEnd w:id="383"/>
    <w:bookmarkStart w:name="z455" w:id="384"/>
    <w:p>
      <w:pPr>
        <w:spacing w:after="0"/>
        <w:ind w:left="0"/>
        <w:jc w:val="both"/>
      </w:pPr>
      <w:r>
        <w:rPr>
          <w:rFonts w:ascii="Times New Roman"/>
          <w:b w:val="false"/>
          <w:i w:val="false"/>
          <w:color w:val="000000"/>
          <w:sz w:val="28"/>
        </w:rPr>
        <w:t>
      1. "Лазерлік станцияларды, ауыл шаруашылығы жануарларын бірдейлендіруді жүргізуге арналған бұйымдар (құралдар) мен атрибуттарды және оларды өндірушілерді эмиссия жөніндегі дерекқорда тіркеу" мемлекеттік көрсетілетін қызметін (бұдан әрі – мемлекеттік көрсетілетін қызмет) Қазақстан Республикасы Ауыл шаруашылығы министрлігі Ветеринариялық бақылау және қадағалау комитетінің "Республикалық эпизоотияға қарсы отряд" республикалық мемлекеттік мекемесі (бұдан әрі – көрсетілетін қызметті беруші) көрсетеді.</w:t>
      </w:r>
    </w:p>
    <w:bookmarkEnd w:id="38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(бұдан әрі – кеңсе) арқылы жүзеге асырылады.</w:t>
      </w:r>
    </w:p>
    <w:bookmarkStart w:name="z456" w:id="385"/>
    <w:p>
      <w:pPr>
        <w:spacing w:after="0"/>
        <w:ind w:left="0"/>
        <w:jc w:val="both"/>
      </w:pPr>
      <w:r>
        <w:rPr>
          <w:rFonts w:ascii="Times New Roman"/>
          <w:b w:val="false"/>
          <w:i w:val="false"/>
          <w:color w:val="000000"/>
          <w:sz w:val="28"/>
        </w:rPr>
        <w:t>
      2. Мемлекеттік қызметті көрсету нысаны – қағаз түрінде.</w:t>
      </w:r>
    </w:p>
    <w:bookmarkEnd w:id="385"/>
    <w:bookmarkStart w:name="z457" w:id="386"/>
    <w:p>
      <w:pPr>
        <w:spacing w:after="0"/>
        <w:ind w:left="0"/>
        <w:jc w:val="both"/>
      </w:pPr>
      <w:r>
        <w:rPr>
          <w:rFonts w:ascii="Times New Roman"/>
          <w:b w:val="false"/>
          <w:i w:val="false"/>
          <w:color w:val="000000"/>
          <w:sz w:val="28"/>
        </w:rPr>
        <w:t>
      3. Мемлекеттік қызметті көрсету нәтижесі – тіркеуден өткені туралы анықтама және көрсетілетін қызметті алушы сұраған жағдайда ауыл шаруашылығы жануарларының жеке нөмірлерінің эмиссиясы жөніндегі дерекқордан үзінді.</w:t>
      </w:r>
    </w:p>
    <w:bookmarkEnd w:id="38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458" w:id="387"/>
    <w:p>
      <w:pPr>
        <w:spacing w:after="0"/>
        <w:ind w:left="0"/>
        <w:jc w:val="left"/>
      </w:pPr>
      <w:r>
        <w:rPr>
          <w:rFonts w:ascii="Times New Roman"/>
          <w:b/>
          <w:i w:val="false"/>
          <w:color w:val="000000"/>
        </w:rPr>
        <w:t xml:space="preserve"> 2-Тарау.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іс-қимылдары тәртібінің сипаттамасы</w:t>
      </w:r>
    </w:p>
    <w:bookmarkEnd w:id="387"/>
    <w:bookmarkStart w:name="z459" w:id="388"/>
    <w:p>
      <w:pPr>
        <w:spacing w:after="0"/>
        <w:ind w:left="0"/>
        <w:jc w:val="both"/>
      </w:pPr>
      <w:r>
        <w:rPr>
          <w:rFonts w:ascii="Times New Roman"/>
          <w:b w:val="false"/>
          <w:i w:val="false"/>
          <w:color w:val="000000"/>
          <w:sz w:val="28"/>
        </w:rPr>
        <w:t>
      4. Көрсетілетін қызметті алушының Қазақстан Республикасы Ауыл шаруашылығы министрінің 2015 жылғы 6 мамырдағы № 7</w:t>
      </w:r>
      <w:r>
        <w:rPr>
          <w:rFonts w:ascii="Times New Roman"/>
          <w:b/>
          <w:i w:val="false"/>
          <w:color w:val="000000"/>
          <w:sz w:val="28"/>
        </w:rPr>
        <w:t>-</w:t>
      </w:r>
      <w:r>
        <w:rPr>
          <w:rFonts w:ascii="Times New Roman"/>
          <w:b w:val="false"/>
          <w:i w:val="false"/>
          <w:color w:val="000000"/>
          <w:sz w:val="28"/>
        </w:rPr>
        <w:t xml:space="preserve">1/418  </w:t>
      </w:r>
      <w:r>
        <w:rPr>
          <w:rFonts w:ascii="Times New Roman"/>
          <w:b w:val="false"/>
          <w:i w:val="false"/>
          <w:color w:val="000000"/>
          <w:sz w:val="28"/>
        </w:rPr>
        <w:t>бұйрығымен</w:t>
      </w:r>
      <w:r>
        <w:rPr>
          <w:rFonts w:ascii="Times New Roman"/>
          <w:b w:val="false"/>
          <w:i w:val="false"/>
          <w:color w:val="000000"/>
          <w:sz w:val="28"/>
        </w:rPr>
        <w:t>(Нормативтік құқықтық актілерді мемлекеттік тіркеу тізілімінде № 11959 болып тіркелген) бекітілген "Лазерлік станцияларды, ауыл шаруашылығы жануарларын бірдейлендіруді жүргізуге арналған бұйымдар (құралдар) мен атрибуттарды және оларды өндірушілерді эмиссия жөніндегі дерекқорда тіркеу" мемлекеттік көрсетілетін қызмет стандартының (бұдан әрі – стандарт) 9</w:t>
      </w:r>
      <w:r>
        <w:rPr>
          <w:rFonts w:ascii="Times New Roman"/>
          <w:b/>
          <w:i w:val="false"/>
          <w:color w:val="000000"/>
          <w:sz w:val="28"/>
        </w:rPr>
        <w:t>-</w:t>
      </w:r>
      <w:r>
        <w:rPr>
          <w:rFonts w:ascii="Times New Roman"/>
          <w:b w:val="false"/>
          <w:i w:val="false"/>
          <w:color w:val="000000"/>
          <w:sz w:val="28"/>
        </w:rPr>
        <w:t>тармағында көрсетілген құжаттары қоса берілген өтінішінің болуы мемлекеттік қызметті көрсету жөніндегі рәсімді (іс</w:t>
      </w:r>
      <w:r>
        <w:rPr>
          <w:rFonts w:ascii="Times New Roman"/>
          <w:b/>
          <w:i w:val="false"/>
          <w:color w:val="000000"/>
          <w:sz w:val="28"/>
        </w:rPr>
        <w:t>-</w:t>
      </w:r>
      <w:r>
        <w:rPr>
          <w:rFonts w:ascii="Times New Roman"/>
          <w:b w:val="false"/>
          <w:i w:val="false"/>
          <w:color w:val="000000"/>
          <w:sz w:val="28"/>
        </w:rPr>
        <w:t>қимылды) бастау үшін негіз болып табылады.</w:t>
      </w:r>
    </w:p>
    <w:bookmarkEnd w:id="388"/>
    <w:bookmarkStart w:name="z460" w:id="38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w:t>
      </w:r>
      <w:r>
        <w:rPr>
          <w:rFonts w:ascii="Times New Roman"/>
          <w:b/>
          <w:i w:val="false"/>
          <w:color w:val="000000"/>
          <w:sz w:val="28"/>
        </w:rPr>
        <w:t>-</w:t>
      </w:r>
      <w:r>
        <w:rPr>
          <w:rFonts w:ascii="Times New Roman"/>
          <w:b w:val="false"/>
          <w:i w:val="false"/>
          <w:color w:val="000000"/>
          <w:sz w:val="28"/>
        </w:rPr>
        <w:t>қимылдың) мазмұны, орындалу ұзақтығы:</w:t>
      </w:r>
    </w:p>
    <w:bookmarkEnd w:id="389"/>
    <w:bookmarkStart w:name="z461" w:id="390"/>
    <w:p>
      <w:pPr>
        <w:spacing w:after="0"/>
        <w:ind w:left="0"/>
        <w:jc w:val="both"/>
      </w:pPr>
      <w:r>
        <w:rPr>
          <w:rFonts w:ascii="Times New Roman"/>
          <w:b w:val="false"/>
          <w:i w:val="false"/>
          <w:color w:val="000000"/>
          <w:sz w:val="28"/>
        </w:rPr>
        <w:t>
      1) көрсетілетін қызметті берушінің кеңсесі (бұдан әрі – кеңсе) мемлекеттік көрсетілетін қызметті алушы ұсынған мемлекеттік қызметті алуға арналған өтінішті тіркейді және көрсетілетін қызметті берушінің жауапты орындаушысын (бұдан әрі – орындаушы) айқындау үшін өтінішті көрсетілетін қызметті берушінің басшылығына (бұдан әрі – басшылық) жолдайды – 30 (отыз) минут;</w:t>
      </w:r>
    </w:p>
    <w:bookmarkEnd w:id="390"/>
    <w:bookmarkStart w:name="z462" w:id="391"/>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391"/>
    <w:bookmarkStart w:name="z463" w:id="392"/>
    <w:p>
      <w:pPr>
        <w:spacing w:after="0"/>
        <w:ind w:left="0"/>
        <w:jc w:val="both"/>
      </w:pPr>
      <w:r>
        <w:rPr>
          <w:rFonts w:ascii="Times New Roman"/>
          <w:b w:val="false"/>
          <w:i w:val="false"/>
          <w:color w:val="000000"/>
          <w:sz w:val="28"/>
        </w:rPr>
        <w:t>
      3) орындаушы:</w:t>
      </w:r>
    </w:p>
    <w:bookmarkEnd w:id="392"/>
    <w:p>
      <w:pPr>
        <w:spacing w:after="0"/>
        <w:ind w:left="0"/>
        <w:jc w:val="both"/>
      </w:pPr>
      <w:r>
        <w:rPr>
          <w:rFonts w:ascii="Times New Roman"/>
          <w:b w:val="false"/>
          <w:i w:val="false"/>
          <w:color w:val="000000"/>
          <w:sz w:val="28"/>
        </w:rPr>
        <w:t xml:space="preserve">
      Лазерлік станцияларды тіркеу кезінде: </w:t>
      </w:r>
    </w:p>
    <w:p>
      <w:pPr>
        <w:spacing w:after="0"/>
        <w:ind w:left="0"/>
        <w:jc w:val="both"/>
      </w:pPr>
      <w:r>
        <w:rPr>
          <w:rFonts w:ascii="Times New Roman"/>
          <w:b w:val="false"/>
          <w:i w:val="false"/>
          <w:color w:val="000000"/>
          <w:sz w:val="28"/>
        </w:rPr>
        <w:t>
      ұсынылған өтінішпен танысады, ұсынылған құжаттардың, ауыл шаруашылығы жануарларының жеке нөмірі басылған ауыл шаруашылығы жануарларын бірдейлендіруді жүргізуге арналған бұйымдар (құралдар) үлгілерінің толықтығын тексереді – өтініш келіп түскен күннен бастап бір жұмыс күні ішінде;</w:t>
      </w:r>
    </w:p>
    <w:p>
      <w:pPr>
        <w:spacing w:after="0"/>
        <w:ind w:left="0"/>
        <w:jc w:val="both"/>
      </w:pPr>
      <w:r>
        <w:rPr>
          <w:rFonts w:ascii="Times New Roman"/>
          <w:b w:val="false"/>
          <w:i w:val="false"/>
          <w:color w:val="000000"/>
          <w:sz w:val="28"/>
        </w:rPr>
        <w:t>
      ұсынылған құжаттар, ауыл шаруашылығы жануарларын бірдейлендіруді жүргізуге арналған бұйымдар (құралдар) үлгілерінің саны қойылған талаптарға сәйкес келген кезде, ұсынылған құжаттар және ауыл шаруашылығы жануарларының жеке нөмірлері басылған ауыл шаруашылығы жануарларын бірдейлендіруді жүргізуге арналған бұйымдардың (құралдардың) үлгілерін көзбен шолып бағалау негізінде орындаушы ұйымдар (құралдар) үлгілеріндегі ауыл шаруашылығы жануарларының басылған жеке нөмірлерінің Қазақстан Республикасы Ауыл шаруашылығы министрінің 2015 жылғы 30 қаңтардағы № 7</w:t>
      </w:r>
      <w:r>
        <w:rPr>
          <w:rFonts w:ascii="Times New Roman"/>
          <w:b/>
          <w:i w:val="false"/>
          <w:color w:val="000000"/>
          <w:sz w:val="28"/>
        </w:rPr>
        <w:t>-</w:t>
      </w:r>
      <w:r>
        <w:rPr>
          <w:rFonts w:ascii="Times New Roman"/>
          <w:b w:val="false"/>
          <w:i w:val="false"/>
          <w:color w:val="000000"/>
          <w:sz w:val="28"/>
        </w:rPr>
        <w:t xml:space="preserve">1/68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тізімінде № 11127 болып тіркелген) Ауыл шаруашылығы жануарларын бірдейлендіру қағидаларының (бұдан әрі – Бірдейлендіру қағидалары) талаптарына сәйкестігін айқындайды және лазерлік станциялардың Қазақстан Республикасы Ауыл шаруашылығы министрінің 2015 жылғы 21 шілдедегі № 7-1/678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11926 болып тіркелген) Ауыл шаруашылығы жануарларын бірдейлендіруді жүргізу үшін лазерлік станцияларды, бұйымдарды (құралдарды) және атрибуттарды және оларды өндірушілерді тіркеу қағидаларының (бұдан әрі – Қағидалар) талаптарына сәйкестігін айқындайды – жазбаша өтініш тіркелгеннен кейін он жұмыс күні ішінде;</w:t>
      </w:r>
    </w:p>
    <w:p>
      <w:pPr>
        <w:spacing w:after="0"/>
        <w:ind w:left="0"/>
        <w:jc w:val="both"/>
      </w:pPr>
      <w:r>
        <w:rPr>
          <w:rFonts w:ascii="Times New Roman"/>
          <w:b w:val="false"/>
          <w:i w:val="false"/>
          <w:color w:val="000000"/>
          <w:sz w:val="28"/>
        </w:rPr>
        <w:t>
      ауыл шаруашылығы жануарларын бірдейлендіруді жүргізуге арналған бұйымдар (құралдар) үлгілеріндегі басылған ауыл шаруашылығы жануарларының жеке нөмерлерінің және лазерлік станциялардың белгіленген талаптарға сәйкестігі айқындалғаннан кейін көрсетілетін қызметті беруші ауыл шаруашылығы жануарларының жеке нөмірлерінің эмиссиясы жөніндегі дерекқорға енгізу арқылы лазерлік станцияларды тіркеуді жүзеге асырады;</w:t>
      </w:r>
    </w:p>
    <w:p>
      <w:pPr>
        <w:spacing w:after="0"/>
        <w:ind w:left="0"/>
        <w:jc w:val="both"/>
      </w:pPr>
      <w:r>
        <w:rPr>
          <w:rFonts w:ascii="Times New Roman"/>
          <w:b w:val="false"/>
          <w:i w:val="false"/>
          <w:color w:val="000000"/>
          <w:sz w:val="28"/>
        </w:rPr>
        <w:t xml:space="preserve">
      ауыл шаруашылығы жануарларын бірдейлендіруді жүргізуге арналған бұйымдар (құралдар) мен атрибуттарды және оларды өндірушілерді тіркеу кезінде: </w:t>
      </w:r>
    </w:p>
    <w:p>
      <w:pPr>
        <w:spacing w:after="0"/>
        <w:ind w:left="0"/>
        <w:jc w:val="both"/>
      </w:pPr>
      <w:r>
        <w:rPr>
          <w:rFonts w:ascii="Times New Roman"/>
          <w:b w:val="false"/>
          <w:i w:val="false"/>
          <w:color w:val="000000"/>
          <w:sz w:val="28"/>
        </w:rPr>
        <w:t>
      ұсынылған өтінішпен танысады, ұсынылған құжаттардың, ауыл шаруашылығы жануарларын бірдейлендіруді жүргізуге арналған бұйымдар (құралдар) мен атрибуттардың үлгілерінің толықтығын тексереді – өтініш келіп түскен күннен бастап бір жұмыс күні ішінде;</w:t>
      </w:r>
    </w:p>
    <w:p>
      <w:pPr>
        <w:spacing w:after="0"/>
        <w:ind w:left="0"/>
        <w:jc w:val="both"/>
      </w:pPr>
      <w:r>
        <w:rPr>
          <w:rFonts w:ascii="Times New Roman"/>
          <w:b w:val="false"/>
          <w:i w:val="false"/>
          <w:color w:val="000000"/>
          <w:sz w:val="28"/>
        </w:rPr>
        <w:t>
      ұсынылған құжаттар, ауыл шаруашылығы жануарларын бірдейлендіруді жүргізуге арналған бұйымдар (құралдар), атрибуттар үлгілерінің саны қойылған талаптарға сәйкес келген кезде орындаушы сәйкестігін айқындайды:</w:t>
      </w:r>
    </w:p>
    <w:p>
      <w:pPr>
        <w:spacing w:after="0"/>
        <w:ind w:left="0"/>
        <w:jc w:val="both"/>
      </w:pPr>
      <w:r>
        <w:rPr>
          <w:rFonts w:ascii="Times New Roman"/>
          <w:b w:val="false"/>
          <w:i w:val="false"/>
          <w:color w:val="000000"/>
          <w:sz w:val="28"/>
        </w:rPr>
        <w:t xml:space="preserve">
      ауыл шаруашылығы жануарларын бірдейлендіруді жүргізуге арналған бұйымдар (құралдар) мен оларды өндірушілердің Бірдейлендіру қағидаларымен белгіленген талаптарға (көзбен көріп бағалау, оларды Жануарлар туралы жазбалар жүргізу жөніндегі халықаралық комитетте (ICAR) өндірушілер тізімінде тіркелгендігін растаудың болуы) – жазбаша өтініш тіркелгеннен кейін он жұмыс күні ішінде; </w:t>
      </w:r>
    </w:p>
    <w:p>
      <w:pPr>
        <w:spacing w:after="0"/>
        <w:ind w:left="0"/>
        <w:jc w:val="both"/>
      </w:pPr>
      <w:r>
        <w:rPr>
          <w:rFonts w:ascii="Times New Roman"/>
          <w:b w:val="false"/>
          <w:i w:val="false"/>
          <w:color w:val="000000"/>
          <w:sz w:val="28"/>
        </w:rPr>
        <w:t>
      таңбалауға арналған атрибуттар Бірдейлендіру қағидаларымен белгіленген талаптарға сәйкес болуы тиіс, сырғалауға арналған аппараттар Қағидалармен белгіленген талаптарға сәйкес болуы тиіс;</w:t>
      </w:r>
    </w:p>
    <w:p>
      <w:pPr>
        <w:spacing w:after="0"/>
        <w:ind w:left="0"/>
        <w:jc w:val="both"/>
      </w:pPr>
      <w:r>
        <w:rPr>
          <w:rFonts w:ascii="Times New Roman"/>
          <w:b w:val="false"/>
          <w:i w:val="false"/>
          <w:color w:val="000000"/>
          <w:sz w:val="28"/>
        </w:rPr>
        <w:t>
      ауыл шаруашылығы жануарларын бірдейлендіруді жүргізуге арналған бұйымдардың (құралдардың), атрибуттардың және оларды өндірушілердің Бірдейлендіру қағидаларымен және Қағидалармен белгіленген талаптарға сәйкестігі айқындалғаннан кейін процессингтік орталық мәліметтерді ауыл шаруашылығы жануарларының жеке нөмірлерінің эмиссиясы бойынша дерекқорға енгізу нәтижелерін беру арқылы бұйымдар (құралдар) мен атрибуттарды, сондай-ақ оларды өндірушілерді тіркеуді жүзеге асырады.</w:t>
      </w:r>
    </w:p>
    <w:bookmarkStart w:name="z464" w:id="393"/>
    <w:p>
      <w:pPr>
        <w:spacing w:after="0"/>
        <w:ind w:left="0"/>
        <w:jc w:val="both"/>
      </w:pPr>
      <w:r>
        <w:rPr>
          <w:rFonts w:ascii="Times New Roman"/>
          <w:b w:val="false"/>
          <w:i w:val="false"/>
          <w:color w:val="000000"/>
          <w:sz w:val="28"/>
        </w:rPr>
        <w:t>
      4) басшылық – ұсынылған құжаттарды қарастырады, қол қояды, кеңсеге жолдайды – 60 (алпыс) минут;</w:t>
      </w:r>
    </w:p>
    <w:bookmarkEnd w:id="393"/>
    <w:bookmarkStart w:name="z465" w:id="394"/>
    <w:p>
      <w:pPr>
        <w:spacing w:after="0"/>
        <w:ind w:left="0"/>
        <w:jc w:val="both"/>
      </w:pPr>
      <w:r>
        <w:rPr>
          <w:rFonts w:ascii="Times New Roman"/>
          <w:b w:val="false"/>
          <w:i w:val="false"/>
          <w:color w:val="000000"/>
          <w:sz w:val="28"/>
        </w:rPr>
        <w:t>
      5) кеңсе мемлекеттік көрсетілетін қызметтің нәтижесін көрсетілетін қызметті алушыға береді – 30 (отыз) минут.</w:t>
      </w:r>
    </w:p>
    <w:bookmarkEnd w:id="394"/>
    <w:bookmarkStart w:name="z466" w:id="395"/>
    <w:p>
      <w:pPr>
        <w:spacing w:after="0"/>
        <w:ind w:left="0"/>
        <w:jc w:val="both"/>
      </w:pPr>
      <w:r>
        <w:rPr>
          <w:rFonts w:ascii="Times New Roman"/>
          <w:b w:val="false"/>
          <w:i w:val="false"/>
          <w:color w:val="000000"/>
          <w:sz w:val="28"/>
        </w:rPr>
        <w:t>
      6. Мынадай рәсімдерді (іс</w:t>
      </w:r>
      <w:r>
        <w:rPr>
          <w:rFonts w:ascii="Times New Roman"/>
          <w:b/>
          <w:i w:val="false"/>
          <w:color w:val="000000"/>
          <w:sz w:val="28"/>
        </w:rPr>
        <w:t>-</w:t>
      </w:r>
      <w:r>
        <w:rPr>
          <w:rFonts w:ascii="Times New Roman"/>
          <w:b w:val="false"/>
          <w:i w:val="false"/>
          <w:color w:val="000000"/>
          <w:sz w:val="28"/>
        </w:rPr>
        <w:t>қимылдарды) орындауды бастау үшін негіз болатын мемлекеттік қызметті көрсету жөніндегі рәсімнің (іс-қимылдың) нәтижесі:</w:t>
      </w:r>
    </w:p>
    <w:bookmarkEnd w:id="395"/>
    <w:bookmarkStart w:name="z467" w:id="396"/>
    <w:p>
      <w:pPr>
        <w:spacing w:after="0"/>
        <w:ind w:left="0"/>
        <w:jc w:val="both"/>
      </w:pPr>
      <w:r>
        <w:rPr>
          <w:rFonts w:ascii="Times New Roman"/>
          <w:b w:val="false"/>
          <w:i w:val="false"/>
          <w:color w:val="000000"/>
          <w:sz w:val="28"/>
        </w:rPr>
        <w:t>
      1) тіркелген өтініш, өтінішті басшылыққа жолдау;</w:t>
      </w:r>
    </w:p>
    <w:bookmarkEnd w:id="396"/>
    <w:bookmarkStart w:name="z468" w:id="397"/>
    <w:p>
      <w:pPr>
        <w:spacing w:after="0"/>
        <w:ind w:left="0"/>
        <w:jc w:val="both"/>
      </w:pPr>
      <w:r>
        <w:rPr>
          <w:rFonts w:ascii="Times New Roman"/>
          <w:b w:val="false"/>
          <w:i w:val="false"/>
          <w:color w:val="000000"/>
          <w:sz w:val="28"/>
        </w:rPr>
        <w:t>
      2) басшылықтың өтінішті қарауы және орындаушыны айқындауы және оған орындауға жолдауы;</w:t>
      </w:r>
    </w:p>
    <w:bookmarkEnd w:id="397"/>
    <w:bookmarkStart w:name="z469" w:id="398"/>
    <w:p>
      <w:pPr>
        <w:spacing w:after="0"/>
        <w:ind w:left="0"/>
        <w:jc w:val="both"/>
      </w:pPr>
      <w:r>
        <w:rPr>
          <w:rFonts w:ascii="Times New Roman"/>
          <w:b w:val="false"/>
          <w:i w:val="false"/>
          <w:color w:val="000000"/>
          <w:sz w:val="28"/>
        </w:rPr>
        <w:t xml:space="preserve">
      3) өтінішпен танысу, мемлекеттік қызметті көрсетуден дәлелді бас тарту туралы жауапты ресімдеу немесе тіркеу, қол қою үшін басшылыққа жолдау; </w:t>
      </w:r>
    </w:p>
    <w:bookmarkEnd w:id="398"/>
    <w:bookmarkStart w:name="z470" w:id="399"/>
    <w:p>
      <w:pPr>
        <w:spacing w:after="0"/>
        <w:ind w:left="0"/>
        <w:jc w:val="both"/>
      </w:pPr>
      <w:r>
        <w:rPr>
          <w:rFonts w:ascii="Times New Roman"/>
          <w:b w:val="false"/>
          <w:i w:val="false"/>
          <w:color w:val="000000"/>
          <w:sz w:val="28"/>
        </w:rPr>
        <w:t>
      4) көрсетілген мемлекеттік қызмет нәтижесіне немесе дәлелді бас тартуға қол қою, кеңсеге жолдау;</w:t>
      </w:r>
    </w:p>
    <w:bookmarkEnd w:id="399"/>
    <w:bookmarkStart w:name="z471" w:id="400"/>
    <w:p>
      <w:pPr>
        <w:spacing w:after="0"/>
        <w:ind w:left="0"/>
        <w:jc w:val="both"/>
      </w:pPr>
      <w:r>
        <w:rPr>
          <w:rFonts w:ascii="Times New Roman"/>
          <w:b w:val="false"/>
          <w:i w:val="false"/>
          <w:color w:val="000000"/>
          <w:sz w:val="28"/>
        </w:rPr>
        <w:t>
      5) көрсетілетін қызметті алушыға көрсетілген мемлекеттік қызмет нәтижесін беру.</w:t>
      </w:r>
    </w:p>
    <w:bookmarkEnd w:id="400"/>
    <w:bookmarkStart w:name="z472" w:id="401"/>
    <w:p>
      <w:pPr>
        <w:spacing w:after="0"/>
        <w:ind w:left="0"/>
        <w:jc w:val="left"/>
      </w:pPr>
      <w:r>
        <w:rPr>
          <w:rFonts w:ascii="Times New Roman"/>
          <w:b/>
          <w:i w:val="false"/>
          <w:color w:val="000000"/>
        </w:rPr>
        <w:t xml:space="preserve"> 3-Тарау. Мемлекеттік қызметті көрсету процесіндегі көрсетілетін</w:t>
      </w:r>
      <w:r>
        <w:br/>
      </w:r>
      <w:r>
        <w:rPr>
          <w:rFonts w:ascii="Times New Roman"/>
          <w:b/>
          <w:i w:val="false"/>
          <w:color w:val="000000"/>
        </w:rPr>
        <w:t>қызметті берушінің құрылымдық бөлімшелерінің (жұмыскерлерінің)</w:t>
      </w:r>
      <w:r>
        <w:br/>
      </w:r>
      <w:r>
        <w:rPr>
          <w:rFonts w:ascii="Times New Roman"/>
          <w:b/>
          <w:i w:val="false"/>
          <w:color w:val="000000"/>
        </w:rPr>
        <w:t>өзара іс-қимылы тәртібінің сипаттамасы</w:t>
      </w:r>
    </w:p>
    <w:bookmarkEnd w:id="401"/>
    <w:bookmarkStart w:name="z473" w:id="40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402"/>
    <w:bookmarkStart w:name="z474" w:id="403"/>
    <w:p>
      <w:pPr>
        <w:spacing w:after="0"/>
        <w:ind w:left="0"/>
        <w:jc w:val="both"/>
      </w:pPr>
      <w:r>
        <w:rPr>
          <w:rFonts w:ascii="Times New Roman"/>
          <w:b w:val="false"/>
          <w:i w:val="false"/>
          <w:color w:val="000000"/>
          <w:sz w:val="28"/>
        </w:rPr>
        <w:t xml:space="preserve">
      1) кеңсе жұмыскері; </w:t>
      </w:r>
    </w:p>
    <w:bookmarkEnd w:id="403"/>
    <w:bookmarkStart w:name="z475" w:id="404"/>
    <w:p>
      <w:pPr>
        <w:spacing w:after="0"/>
        <w:ind w:left="0"/>
        <w:jc w:val="both"/>
      </w:pPr>
      <w:r>
        <w:rPr>
          <w:rFonts w:ascii="Times New Roman"/>
          <w:b w:val="false"/>
          <w:i w:val="false"/>
          <w:color w:val="000000"/>
          <w:sz w:val="28"/>
        </w:rPr>
        <w:t>
      2) орындаушы;</w:t>
      </w:r>
    </w:p>
    <w:bookmarkEnd w:id="404"/>
    <w:bookmarkStart w:name="z476" w:id="405"/>
    <w:p>
      <w:pPr>
        <w:spacing w:after="0"/>
        <w:ind w:left="0"/>
        <w:jc w:val="both"/>
      </w:pPr>
      <w:r>
        <w:rPr>
          <w:rFonts w:ascii="Times New Roman"/>
          <w:b w:val="false"/>
          <w:i w:val="false"/>
          <w:color w:val="000000"/>
          <w:sz w:val="28"/>
        </w:rPr>
        <w:t>
      3) басшылық (немесе оның міндетін атқарушы адам);</w:t>
      </w:r>
    </w:p>
    <w:bookmarkEnd w:id="405"/>
    <w:bookmarkStart w:name="z477" w:id="406"/>
    <w:p>
      <w:pPr>
        <w:spacing w:after="0"/>
        <w:ind w:left="0"/>
        <w:jc w:val="both"/>
      </w:pPr>
      <w:r>
        <w:rPr>
          <w:rFonts w:ascii="Times New Roman"/>
          <w:b w:val="false"/>
          <w:i w:val="false"/>
          <w:color w:val="000000"/>
          <w:sz w:val="28"/>
        </w:rPr>
        <w:t>
      8. Әрбір рәсімнің (іс</w:t>
      </w:r>
      <w:r>
        <w:rPr>
          <w:rFonts w:ascii="Times New Roman"/>
          <w:b/>
          <w:i w:val="false"/>
          <w:color w:val="000000"/>
          <w:sz w:val="28"/>
        </w:rPr>
        <w:t>-</w:t>
      </w:r>
      <w:r>
        <w:rPr>
          <w:rFonts w:ascii="Times New Roman"/>
          <w:b w:val="false"/>
          <w:i w:val="false"/>
          <w:color w:val="000000"/>
          <w:sz w:val="28"/>
        </w:rPr>
        <w:t>қимылдың) ұзақтығын көрсете отырып, құрылымдық бөлімшелер (жұмыскерлер) арасындағы рәсімдер (іс</w:t>
      </w:r>
      <w:r>
        <w:rPr>
          <w:rFonts w:ascii="Times New Roman"/>
          <w:b/>
          <w:i w:val="false"/>
          <w:color w:val="000000"/>
          <w:sz w:val="28"/>
        </w:rPr>
        <w:t>-</w:t>
      </w:r>
      <w:r>
        <w:rPr>
          <w:rFonts w:ascii="Times New Roman"/>
          <w:b w:val="false"/>
          <w:i w:val="false"/>
          <w:color w:val="000000"/>
          <w:sz w:val="28"/>
        </w:rPr>
        <w:t>қимылдар) бірізділігінің сипаттамасы:</w:t>
      </w:r>
    </w:p>
    <w:bookmarkEnd w:id="406"/>
    <w:bookmarkStart w:name="z478" w:id="407"/>
    <w:p>
      <w:pPr>
        <w:spacing w:after="0"/>
        <w:ind w:left="0"/>
        <w:jc w:val="both"/>
      </w:pPr>
      <w:r>
        <w:rPr>
          <w:rFonts w:ascii="Times New Roman"/>
          <w:b w:val="false"/>
          <w:i w:val="false"/>
          <w:color w:val="000000"/>
          <w:sz w:val="28"/>
        </w:rPr>
        <w:t>
      1) кеңсе мемлекеттік көрсетілетін қызметті алушы ұсынған мемлекеттік қызметті алуға арналған өтінішті тіркейді және жауапты орындаушыны айқындау үшін өтінішті басшылыққа жолдайды – 30 (отыз) минут;</w:t>
      </w:r>
    </w:p>
    <w:bookmarkEnd w:id="407"/>
    <w:bookmarkStart w:name="z479" w:id="408"/>
    <w:p>
      <w:pPr>
        <w:spacing w:after="0"/>
        <w:ind w:left="0"/>
        <w:jc w:val="both"/>
      </w:pPr>
      <w:r>
        <w:rPr>
          <w:rFonts w:ascii="Times New Roman"/>
          <w:b w:val="false"/>
          <w:i w:val="false"/>
          <w:color w:val="000000"/>
          <w:sz w:val="28"/>
        </w:rPr>
        <w:t>
      2) басшылық өтінішпен танысады, орындаушыны айқындайды – 60 (алпыс) минут;</w:t>
      </w:r>
    </w:p>
    <w:bookmarkEnd w:id="408"/>
    <w:bookmarkStart w:name="z480" w:id="409"/>
    <w:p>
      <w:pPr>
        <w:spacing w:after="0"/>
        <w:ind w:left="0"/>
        <w:jc w:val="both"/>
      </w:pPr>
      <w:r>
        <w:rPr>
          <w:rFonts w:ascii="Times New Roman"/>
          <w:b w:val="false"/>
          <w:i w:val="false"/>
          <w:color w:val="000000"/>
          <w:sz w:val="28"/>
        </w:rPr>
        <w:t>
      3) орындаушы:</w:t>
      </w:r>
    </w:p>
    <w:bookmarkEnd w:id="409"/>
    <w:p>
      <w:pPr>
        <w:spacing w:after="0"/>
        <w:ind w:left="0"/>
        <w:jc w:val="both"/>
      </w:pPr>
      <w:r>
        <w:rPr>
          <w:rFonts w:ascii="Times New Roman"/>
          <w:b w:val="false"/>
          <w:i w:val="false"/>
          <w:color w:val="000000"/>
          <w:sz w:val="28"/>
        </w:rPr>
        <w:t>
      Лазерлік станцияларды тіркеу кезінде:</w:t>
      </w:r>
    </w:p>
    <w:p>
      <w:pPr>
        <w:spacing w:after="0"/>
        <w:ind w:left="0"/>
        <w:jc w:val="both"/>
      </w:pPr>
      <w:r>
        <w:rPr>
          <w:rFonts w:ascii="Times New Roman"/>
          <w:b w:val="false"/>
          <w:i w:val="false"/>
          <w:color w:val="000000"/>
          <w:sz w:val="28"/>
        </w:rPr>
        <w:t>
      ұсынылған өтінішпен танысады, ұсынылған құжаттардың, ауыл шаруашылығы жануарларының жеке нөмірі басылған ауыл шаруашылығы жануарларын бірдейлендіруді жүргізуге арналған бұйымдар (құралдар) үлгілерінің толықтығын тексереді – өтініш келіп түскен күннен бастап бір жұмыс күні ішінде;</w:t>
      </w:r>
    </w:p>
    <w:p>
      <w:pPr>
        <w:spacing w:after="0"/>
        <w:ind w:left="0"/>
        <w:jc w:val="both"/>
      </w:pPr>
      <w:r>
        <w:rPr>
          <w:rFonts w:ascii="Times New Roman"/>
          <w:b w:val="false"/>
          <w:i w:val="false"/>
          <w:color w:val="000000"/>
          <w:sz w:val="28"/>
        </w:rPr>
        <w:t>
      ұсынылған құжаттар, ауыл шаруашылығы жануарларын бірдейлендіруді жүргізуге арналған бұйымдар (құралдар) үлгілерінің саны қойылған талаптарға сәйкес келген кезде, ұсынылған құжаттар және ауыл шаруашылығы жануарларының жеке нөмірлері басылған ауыл шаруашылығы жануарларын бірдейлендіруді жүргізуге арналған бұйымдардың (құралдардың) үлгілерін көзбен шолып бағалау негізінде орындаушы ұйымдар (құралдар) үлгілеріндегі ауыл шаруашылығы жануарларының басылған жеке нөмірлерінің Бірдейлендіру қағидаларының талаптарына сәйкестігін айқындайды және лазерлік станциялардың Қағидалардың талаптарына сәйкестігін айқындайды – жазбаша өтініш тіркелгеннен кейін он жұмыс күні ішінде;</w:t>
      </w:r>
    </w:p>
    <w:p>
      <w:pPr>
        <w:spacing w:after="0"/>
        <w:ind w:left="0"/>
        <w:jc w:val="both"/>
      </w:pPr>
      <w:r>
        <w:rPr>
          <w:rFonts w:ascii="Times New Roman"/>
          <w:b w:val="false"/>
          <w:i w:val="false"/>
          <w:color w:val="000000"/>
          <w:sz w:val="28"/>
        </w:rPr>
        <w:t>
      ауыл шаруашылығы жануарларын бірдейлендіруді жүргізуге арналған бұйымдар (құралдар) үлгілеріндегі басылған ауыл шаруашылығы жануарларының жеке нөмерлерінің және лазерлік станциялардың белгіленген талаптарға сәйкестігі айқындалғаннан кейін көрсетілетін қызметті беруші ауыл шаруашылығы жануарларының жеке нөмірлерінің эмиссиясы жөніндегі дерекқорға енгізу арқылы лазерлік станцияларды тіркеуді жүзеге асырады;</w:t>
      </w:r>
    </w:p>
    <w:p>
      <w:pPr>
        <w:spacing w:after="0"/>
        <w:ind w:left="0"/>
        <w:jc w:val="both"/>
      </w:pPr>
      <w:r>
        <w:rPr>
          <w:rFonts w:ascii="Times New Roman"/>
          <w:b w:val="false"/>
          <w:i w:val="false"/>
          <w:color w:val="000000"/>
          <w:sz w:val="28"/>
        </w:rPr>
        <w:t xml:space="preserve">
      ауыл шаруашылығы жануарларын бірдейлендіруді жүргізуге арналған бұйымдар (құралдар) мен атрибуттарды және оларды өндірушілерді тіркеу кезінде: </w:t>
      </w:r>
    </w:p>
    <w:p>
      <w:pPr>
        <w:spacing w:after="0"/>
        <w:ind w:left="0"/>
        <w:jc w:val="both"/>
      </w:pPr>
      <w:r>
        <w:rPr>
          <w:rFonts w:ascii="Times New Roman"/>
          <w:b w:val="false"/>
          <w:i w:val="false"/>
          <w:color w:val="000000"/>
          <w:sz w:val="28"/>
        </w:rPr>
        <w:t>
      ұсынылған өтінішпен танысады, ұсынылған құжаттардың, ауыл шаруашылығы жануарларын бірдейлендіруді жүргізуге арналған бұйымдар (құралдар) мен атрибуттардың үлгілерінің толықтығын тексереді – өтініш келіп түскен күннен бастап бір жұмыс күні ішінде;</w:t>
      </w:r>
    </w:p>
    <w:p>
      <w:pPr>
        <w:spacing w:after="0"/>
        <w:ind w:left="0"/>
        <w:jc w:val="both"/>
      </w:pPr>
      <w:r>
        <w:rPr>
          <w:rFonts w:ascii="Times New Roman"/>
          <w:b w:val="false"/>
          <w:i w:val="false"/>
          <w:color w:val="000000"/>
          <w:sz w:val="28"/>
        </w:rPr>
        <w:t>
      ұсынылған құжаттар, ауыл шаруашылығы жануарларын бірдейлендіруді жүргізуге арналған бұйымдар (құралдар), атрибуттар үлгілерінің саны қойылған талаптарға сәйкес келген кезде орындаушы сәйкестігін айқындайды:</w:t>
      </w:r>
    </w:p>
    <w:p>
      <w:pPr>
        <w:spacing w:after="0"/>
        <w:ind w:left="0"/>
        <w:jc w:val="both"/>
      </w:pPr>
      <w:r>
        <w:rPr>
          <w:rFonts w:ascii="Times New Roman"/>
          <w:b w:val="false"/>
          <w:i w:val="false"/>
          <w:color w:val="000000"/>
          <w:sz w:val="28"/>
        </w:rPr>
        <w:t>
      ауыл шаруашылығы жануарларын бірдейлендіруді жүргізуге арналған бұйымдар (құралдар) мен оларды өндірушілердің Бірдейлендіру қағидаларымен белгіленген талаптарға (көзбен көріп бағалау, оларды Жануарлар туралы жазбалар жүргізу жөніндегі халықаралық комитетте (ICAR) өндірушілер тізімінде тіркелгендігін растаудың болуы) – жазбаша өтініш тіркелгеннен кейін он жұмыс күні ішінде;</w:t>
      </w:r>
    </w:p>
    <w:p>
      <w:pPr>
        <w:spacing w:after="0"/>
        <w:ind w:left="0"/>
        <w:jc w:val="both"/>
      </w:pPr>
      <w:r>
        <w:rPr>
          <w:rFonts w:ascii="Times New Roman"/>
          <w:b w:val="false"/>
          <w:i w:val="false"/>
          <w:color w:val="000000"/>
          <w:sz w:val="28"/>
        </w:rPr>
        <w:t>
      таңбалауға арналған атрибуттар Бірдейлендіру қағидаларымен белгіленген талаптарға сәйкес болуы тиіс, сырғалауға арналған аппараттар Қағидалармен белгіленген талаптарға сәйкес болуы тиіс;</w:t>
      </w:r>
    </w:p>
    <w:p>
      <w:pPr>
        <w:spacing w:after="0"/>
        <w:ind w:left="0"/>
        <w:jc w:val="both"/>
      </w:pPr>
      <w:r>
        <w:rPr>
          <w:rFonts w:ascii="Times New Roman"/>
          <w:b w:val="false"/>
          <w:i w:val="false"/>
          <w:color w:val="000000"/>
          <w:sz w:val="28"/>
        </w:rPr>
        <w:t>
      ауыл шаруашылығы жануарларын бірдейлендіруді жүргізуге арналған бұйымдардың (құралдардың), атрибуттардың және оларды өндірушілердің Бірдейлендіру қағидаларымен және Қағидалармен белгіленген талаптарға сәйкестігі айқындалғаннан кейін процессингтік орталық мәліметтерді ауыл шаруашылығы жануарларының жеке нөмірлерінің эмиссиясы бойынша дерекқорға енгізу нәтижелерін беру арқылы бұйымдар (құралдар) мен атрибуттарды, сондай-ақ оларды өндірушілерді тіркеуді жүзеге асырады.</w:t>
      </w:r>
    </w:p>
    <w:bookmarkStart w:name="z481" w:id="410"/>
    <w:p>
      <w:pPr>
        <w:spacing w:after="0"/>
        <w:ind w:left="0"/>
        <w:jc w:val="both"/>
      </w:pPr>
      <w:r>
        <w:rPr>
          <w:rFonts w:ascii="Times New Roman"/>
          <w:b w:val="false"/>
          <w:i w:val="false"/>
          <w:color w:val="000000"/>
          <w:sz w:val="28"/>
        </w:rPr>
        <w:t>
      4) басшылық – ұсынылған құжаттарды қарастырады, қол қояды, кеңсеге жолдайды – 60 (алпыс) минут;</w:t>
      </w:r>
    </w:p>
    <w:bookmarkEnd w:id="410"/>
    <w:bookmarkStart w:name="z482" w:id="411"/>
    <w:p>
      <w:pPr>
        <w:spacing w:after="0"/>
        <w:ind w:left="0"/>
        <w:jc w:val="both"/>
      </w:pPr>
      <w:r>
        <w:rPr>
          <w:rFonts w:ascii="Times New Roman"/>
          <w:b w:val="false"/>
          <w:i w:val="false"/>
          <w:color w:val="000000"/>
          <w:sz w:val="28"/>
        </w:rPr>
        <w:t>
      5) кеңсе мемлекеттік көрсетілетін қызметтің нәтижелерін көрсетілетін қызметті алушыға береді – 30 (отыз) минут.</w:t>
      </w:r>
    </w:p>
    <w:bookmarkEnd w:id="411"/>
    <w:bookmarkStart w:name="z483" w:id="412"/>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сұранымын өңдеу ұзақтығы:</w:t>
      </w:r>
    </w:p>
    <w:bookmarkEnd w:id="412"/>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берушіге өтінім береді.</w:t>
      </w:r>
    </w:p>
    <w:p>
      <w:pPr>
        <w:spacing w:after="0"/>
        <w:ind w:left="0"/>
        <w:jc w:val="both"/>
      </w:pPr>
      <w:r>
        <w:rPr>
          <w:rFonts w:ascii="Times New Roman"/>
          <w:b w:val="false"/>
          <w:i w:val="false"/>
          <w:color w:val="000000"/>
          <w:sz w:val="28"/>
        </w:rPr>
        <w:t>
      Көрсетілетін қызметті берушінің жұмыс кестесі стандарттың 8-тармағында көрсетілген.</w:t>
      </w:r>
    </w:p>
    <w:p>
      <w:pPr>
        <w:spacing w:after="0"/>
        <w:ind w:left="0"/>
        <w:jc w:val="both"/>
      </w:pPr>
      <w:r>
        <w:rPr>
          <w:rFonts w:ascii="Times New Roman"/>
          <w:b w:val="false"/>
          <w:i w:val="false"/>
          <w:color w:val="000000"/>
          <w:sz w:val="28"/>
        </w:rPr>
        <w:t>
      Мемлекеттік қызмет стандарттың 4</w:t>
      </w:r>
      <w:r>
        <w:rPr>
          <w:rFonts w:ascii="Times New Roman"/>
          <w:b/>
          <w:i w:val="false"/>
          <w:color w:val="000000"/>
          <w:sz w:val="28"/>
        </w:rPr>
        <w:t>-</w:t>
      </w:r>
      <w:r>
        <w:rPr>
          <w:rFonts w:ascii="Times New Roman"/>
          <w:b w:val="false"/>
          <w:i w:val="false"/>
          <w:color w:val="000000"/>
          <w:sz w:val="28"/>
        </w:rPr>
        <w:t>тармағында көрсетілген мерзімдерде көрсетіледі.</w:t>
      </w:r>
    </w:p>
    <w:bookmarkStart w:name="z484" w:id="413"/>
    <w:p>
      <w:pPr>
        <w:spacing w:after="0"/>
        <w:ind w:left="0"/>
        <w:jc w:val="both"/>
      </w:pPr>
      <w:r>
        <w:rPr>
          <w:rFonts w:ascii="Times New Roman"/>
          <w:b w:val="false"/>
          <w:i w:val="false"/>
          <w:color w:val="000000"/>
          <w:sz w:val="28"/>
        </w:rPr>
        <w:t>
      10. Мемлекеттік қызметті көрсету процесінде көрсетілетін қызметті берушінің құрылымдық бөлімшелерінің (жұмыскерлерінің) өзара іс</w:t>
      </w:r>
      <w:r>
        <w:rPr>
          <w:rFonts w:ascii="Times New Roman"/>
          <w:b/>
          <w:i w:val="false"/>
          <w:color w:val="000000"/>
          <w:sz w:val="28"/>
        </w:rPr>
        <w:t>-</w:t>
      </w:r>
      <w:r>
        <w:rPr>
          <w:rFonts w:ascii="Times New Roman"/>
          <w:b w:val="false"/>
          <w:i w:val="false"/>
          <w:color w:val="000000"/>
          <w:sz w:val="28"/>
        </w:rPr>
        <w:t xml:space="preserve">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"Лазерлік станцияларды, ауыл шаруашылығы жануарларын бірдейлендіруді жүргізуге арналған бұйымдар (құралдар) мен атрибуттарды және оларды өндірушілерді эмиссия жөніндегі дерекқорда тіркеу" мемлекеттік қызметін көрсетудің бизнес-процестері анықтамалығында келтірілген.</w:t>
      </w:r>
    </w:p>
    <w:bookmarkEnd w:id="413"/>
    <w:bookmarkStart w:name="z485" w:id="414"/>
    <w:p>
      <w:pPr>
        <w:spacing w:after="0"/>
        <w:ind w:left="0"/>
        <w:jc w:val="both"/>
      </w:pPr>
      <w:r>
        <w:rPr>
          <w:rFonts w:ascii="Times New Roman"/>
          <w:b w:val="false"/>
          <w:i w:val="false"/>
          <w:color w:val="000000"/>
          <w:sz w:val="28"/>
        </w:rPr>
        <w:t>
      11. Мемлекеттік қызмет көрсету мәселелері жөніндегі анықтамалық қызметтердің байланыс телефондары Қазақстан Республикасы Ауыл шаруашылығы министрлігінің www.minagri.gov.kz интернет</w:t>
      </w:r>
      <w:r>
        <w:rPr>
          <w:rFonts w:ascii="Times New Roman"/>
          <w:b/>
          <w:i w:val="false"/>
          <w:color w:val="000000"/>
          <w:sz w:val="28"/>
        </w:rPr>
        <w:t>-</w:t>
      </w:r>
      <w:r>
        <w:rPr>
          <w:rFonts w:ascii="Times New Roman"/>
          <w:b w:val="false"/>
          <w:i w:val="false"/>
          <w:color w:val="000000"/>
          <w:sz w:val="28"/>
        </w:rPr>
        <w:t>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 8 800 080 7777.</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"Лазерлік станцияларды, ауыл</w:t>
            </w:r>
            <w:r>
              <w:br/>
            </w:r>
            <w:r>
              <w:rPr>
                <w:rFonts w:ascii="Times New Roman"/>
                <w:b w:val="false"/>
                <w:i w:val="false"/>
                <w:color w:val="000000"/>
                <w:sz w:val="20"/>
              </w:rPr>
              <w:t>шаруашылығы жануарларын</w:t>
            </w:r>
            <w:r>
              <w:br/>
            </w:r>
            <w:r>
              <w:rPr>
                <w:rFonts w:ascii="Times New Roman"/>
                <w:b w:val="false"/>
                <w:i w:val="false"/>
                <w:color w:val="000000"/>
                <w:sz w:val="20"/>
              </w:rPr>
              <w:t>бірдейлендіруді жүргізуге арналған</w:t>
            </w:r>
            <w:r>
              <w:br/>
            </w:r>
            <w:r>
              <w:rPr>
                <w:rFonts w:ascii="Times New Roman"/>
                <w:b w:val="false"/>
                <w:i w:val="false"/>
                <w:color w:val="000000"/>
                <w:sz w:val="20"/>
              </w:rPr>
              <w:t>бұйымдар (құралдар) мен</w:t>
            </w:r>
            <w:r>
              <w:br/>
            </w:r>
            <w:r>
              <w:rPr>
                <w:rFonts w:ascii="Times New Roman"/>
                <w:b w:val="false"/>
                <w:i w:val="false"/>
                <w:color w:val="000000"/>
                <w:sz w:val="20"/>
              </w:rPr>
              <w:t>атрибуттарды және оларды</w:t>
            </w:r>
            <w:r>
              <w:br/>
            </w:r>
            <w:r>
              <w:rPr>
                <w:rFonts w:ascii="Times New Roman"/>
                <w:b w:val="false"/>
                <w:i w:val="false"/>
                <w:color w:val="000000"/>
                <w:sz w:val="20"/>
              </w:rPr>
              <w:t>өндірушілерді эмиссия жөніндегі</w:t>
            </w:r>
            <w:r>
              <w:br/>
            </w:r>
            <w:r>
              <w:rPr>
                <w:rFonts w:ascii="Times New Roman"/>
                <w:b w:val="false"/>
                <w:i w:val="false"/>
                <w:color w:val="000000"/>
                <w:sz w:val="20"/>
              </w:rPr>
              <w:t>дерекқорда тіркеу"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487" w:id="415"/>
    <w:p>
      <w:pPr>
        <w:spacing w:after="0"/>
        <w:ind w:left="0"/>
        <w:jc w:val="left"/>
      </w:pPr>
      <w:r>
        <w:rPr>
          <w:rFonts w:ascii="Times New Roman"/>
          <w:b/>
          <w:i w:val="false"/>
          <w:color w:val="000000"/>
        </w:rPr>
        <w:t xml:space="preserve"> "Лазерлік станцияларды, ауыл шаруашылығы жануарларын</w:t>
      </w:r>
      <w:r>
        <w:br/>
      </w:r>
      <w:r>
        <w:rPr>
          <w:rFonts w:ascii="Times New Roman"/>
          <w:b/>
          <w:i w:val="false"/>
          <w:color w:val="000000"/>
        </w:rPr>
        <w:t>бірдейлендіруді жүргізуге арналған бұйымдар (құралдар)</w:t>
      </w:r>
      <w:r>
        <w:br/>
      </w:r>
      <w:r>
        <w:rPr>
          <w:rFonts w:ascii="Times New Roman"/>
          <w:b/>
          <w:i w:val="false"/>
          <w:color w:val="000000"/>
        </w:rPr>
        <w:t>мен атрибуттарды және оларды өндірушілерді эмиссия</w:t>
      </w:r>
      <w:r>
        <w:br/>
      </w:r>
      <w:r>
        <w:rPr>
          <w:rFonts w:ascii="Times New Roman"/>
          <w:b/>
          <w:i w:val="false"/>
          <w:color w:val="000000"/>
        </w:rPr>
        <w:t>жөніндегі дерекқорда тіркеу" мемлекеттік қызметін</w:t>
      </w:r>
      <w:r>
        <w:br/>
      </w:r>
      <w:r>
        <w:rPr>
          <w:rFonts w:ascii="Times New Roman"/>
          <w:b/>
          <w:i w:val="false"/>
          <w:color w:val="000000"/>
        </w:rPr>
        <w:t xml:space="preserve">көрсетудің бизнес-процестері анықтамалығы  </w:t>
      </w:r>
    </w:p>
    <w:bookmarkEnd w:id="415"/>
    <w:p>
      <w:pPr>
        <w:spacing w:after="0"/>
        <w:ind w:left="0"/>
        <w:jc w:val="both"/>
      </w:pPr>
      <w:r>
        <w:drawing>
          <wp:inline distT="0" distB="0" distL="0" distR="0">
            <wp:extent cx="68834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83400" cy="64389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