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4018d1" w14:textId="a4018d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қаласында әлеуметтік-еңбек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2015 жылғы 27 шілдедегі № 158-1286 қаулысы. Астана қаласының Әділет департаментінде 2015 жылы 14 тамызда № 934 болып тіркелді. Күші жойылды - Нұр-Сұлтан қаласы әкімдігінің 2020 жылғы 5 тамыздағы № 158-1535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05.08.2020 </w:t>
      </w:r>
      <w:r>
        <w:rPr>
          <w:rFonts w:ascii="Times New Roman"/>
          <w:b w:val="false"/>
          <w:i w:val="false"/>
          <w:color w:val="ff0000"/>
          <w:sz w:val="28"/>
        </w:rPr>
        <w:t>№ 158-1535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28"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Қазақстан Республикасы Денсаулық сақтау және әлеуметтік даму министрінің "Әлеуметтік-еңбек саласындағы мемлекеттік көрсетілетін қызмет стандарттарын бекіту туралы" 2015 жылғы 28 сәуірдегі № 279 </w:t>
      </w:r>
      <w:r>
        <w:rPr>
          <w:rFonts w:ascii="Times New Roman"/>
          <w:b w:val="false"/>
          <w:i w:val="false"/>
          <w:color w:val="000000"/>
          <w:sz w:val="28"/>
        </w:rPr>
        <w:t>бұйрығына</w:t>
      </w:r>
      <w:r>
        <w:rPr>
          <w:rFonts w:ascii="Times New Roman"/>
          <w:b w:val="false"/>
          <w:i w:val="false"/>
          <w:color w:val="000000"/>
          <w:sz w:val="28"/>
        </w:rPr>
        <w:t xml:space="preserve"> сәйкес Астана қаласының -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429" w:id="1"/>
    <w:p>
      <w:pPr>
        <w:spacing w:after="0"/>
        <w:ind w:left="0"/>
        <w:jc w:val="both"/>
      </w:pPr>
      <w:r>
        <w:rPr>
          <w:rFonts w:ascii="Times New Roman"/>
          <w:b w:val="false"/>
          <w:i w:val="false"/>
          <w:color w:val="000000"/>
          <w:sz w:val="28"/>
        </w:rPr>
        <w:t>
      1. Мыналар:</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Астана қаласы әкімдігінің 12.12.2017 </w:t>
      </w:r>
      <w:r>
        <w:rPr>
          <w:rFonts w:ascii="Times New Roman"/>
          <w:b w:val="false"/>
          <w:i w:val="false"/>
          <w:color w:val="000000"/>
          <w:sz w:val="28"/>
        </w:rPr>
        <w:t>№ 158-2561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31" w:id="2"/>
    <w:p>
      <w:pPr>
        <w:spacing w:after="0"/>
        <w:ind w:left="0"/>
        <w:jc w:val="both"/>
      </w:pPr>
      <w:r>
        <w:rPr>
          <w:rFonts w:ascii="Times New Roman"/>
          <w:b w:val="false"/>
          <w:i w:val="false"/>
          <w:color w:val="000000"/>
          <w:sz w:val="28"/>
        </w:rPr>
        <w:t xml:space="preserve">
      2)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көрсетілетін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2"/>
    <w:bookmarkStart w:name="z432" w:id="3"/>
    <w:p>
      <w:pPr>
        <w:spacing w:after="0"/>
        <w:ind w:left="0"/>
        <w:jc w:val="both"/>
      </w:pPr>
      <w:r>
        <w:rPr>
          <w:rFonts w:ascii="Times New Roman"/>
          <w:b w:val="false"/>
          <w:i w:val="false"/>
          <w:color w:val="000000"/>
          <w:sz w:val="28"/>
        </w:rPr>
        <w:t xml:space="preserve">
      3) "Мүгедектерді сурдо-тифлотехникалық және міндетті гигиеналық құралдармен қамтамасыз ету" мемлекеттік көрсетілетін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3"/>
    <w:bookmarkStart w:name="z433" w:id="4"/>
    <w:p>
      <w:pPr>
        <w:spacing w:after="0"/>
        <w:ind w:left="0"/>
        <w:jc w:val="both"/>
      </w:pPr>
      <w:r>
        <w:rPr>
          <w:rFonts w:ascii="Times New Roman"/>
          <w:b w:val="false"/>
          <w:i w:val="false"/>
          <w:color w:val="000000"/>
          <w:sz w:val="28"/>
        </w:rPr>
        <w:t xml:space="preserve">
      4) "Он сегіз жасқа дейінгі балаларға мемлекеттік жәрдемақы тағайындау" мемлекеттік көрсетілетін қызмет регламенті </w:t>
      </w:r>
      <w:r>
        <w:rPr>
          <w:rFonts w:ascii="Times New Roman"/>
          <w:b w:val="false"/>
          <w:i w:val="false"/>
          <w:color w:val="000000"/>
          <w:sz w:val="28"/>
        </w:rPr>
        <w:t>4-қосымшаға</w:t>
      </w:r>
      <w:r>
        <w:rPr>
          <w:rFonts w:ascii="Times New Roman"/>
          <w:b w:val="false"/>
          <w:i w:val="false"/>
          <w:color w:val="000000"/>
          <w:sz w:val="28"/>
        </w:rPr>
        <w:t xml:space="preserve"> сәйкес;</w:t>
      </w:r>
    </w:p>
    <w:bookmarkEnd w:id="4"/>
    <w:bookmarkStart w:name="z434" w:id="5"/>
    <w:p>
      <w:pPr>
        <w:spacing w:after="0"/>
        <w:ind w:left="0"/>
        <w:jc w:val="both"/>
      </w:pPr>
      <w:r>
        <w:rPr>
          <w:rFonts w:ascii="Times New Roman"/>
          <w:b w:val="false"/>
          <w:i w:val="false"/>
          <w:color w:val="000000"/>
          <w:sz w:val="28"/>
        </w:rPr>
        <w:t xml:space="preserve">
      5) "Мемлекеттік атаулы әлеуметтік көмек тағайындау" мемлекеттік көрсетілетін қызмет регламенті </w:t>
      </w:r>
      <w:r>
        <w:rPr>
          <w:rFonts w:ascii="Times New Roman"/>
          <w:b w:val="false"/>
          <w:i w:val="false"/>
          <w:color w:val="000000"/>
          <w:sz w:val="28"/>
        </w:rPr>
        <w:t>5-қосымшаға</w:t>
      </w:r>
      <w:r>
        <w:rPr>
          <w:rFonts w:ascii="Times New Roman"/>
          <w:b w:val="false"/>
          <w:i w:val="false"/>
          <w:color w:val="000000"/>
          <w:sz w:val="28"/>
        </w:rPr>
        <w:t xml:space="preserve"> сәйкес;</w:t>
      </w:r>
    </w:p>
    <w:bookmarkEnd w:id="5"/>
    <w:bookmarkStart w:name="z435" w:id="6"/>
    <w:p>
      <w:pPr>
        <w:spacing w:after="0"/>
        <w:ind w:left="0"/>
        <w:jc w:val="both"/>
      </w:pPr>
      <w:r>
        <w:rPr>
          <w:rFonts w:ascii="Times New Roman"/>
          <w:b w:val="false"/>
          <w:i w:val="false"/>
          <w:color w:val="000000"/>
          <w:sz w:val="28"/>
        </w:rPr>
        <w:t xml:space="preserve">
      6)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w:t>
      </w:r>
      <w:r>
        <w:rPr>
          <w:rFonts w:ascii="Times New Roman"/>
          <w:b w:val="false"/>
          <w:i w:val="false"/>
          <w:color w:val="000000"/>
          <w:sz w:val="28"/>
        </w:rPr>
        <w:t>6-қосымшаға</w:t>
      </w:r>
      <w:r>
        <w:rPr>
          <w:rFonts w:ascii="Times New Roman"/>
          <w:b w:val="false"/>
          <w:i w:val="false"/>
          <w:color w:val="000000"/>
          <w:sz w:val="28"/>
        </w:rPr>
        <w:t xml:space="preserve"> сәйкес;</w:t>
      </w:r>
    </w:p>
    <w:bookmarkEnd w:id="6"/>
    <w:bookmarkStart w:name="z436" w:id="7"/>
    <w:p>
      <w:pPr>
        <w:spacing w:after="0"/>
        <w:ind w:left="0"/>
        <w:jc w:val="both"/>
      </w:pPr>
      <w:r>
        <w:rPr>
          <w:rFonts w:ascii="Times New Roman"/>
          <w:b w:val="false"/>
          <w:i w:val="false"/>
          <w:color w:val="000000"/>
          <w:sz w:val="28"/>
        </w:rPr>
        <w:t xml:space="preserve">
      7) "Мүгедектерге кресло-арбалар беру" мемлекеттік көрсетілетін қызмет регламенті </w:t>
      </w:r>
      <w:r>
        <w:rPr>
          <w:rFonts w:ascii="Times New Roman"/>
          <w:b w:val="false"/>
          <w:i w:val="false"/>
          <w:color w:val="000000"/>
          <w:sz w:val="28"/>
        </w:rPr>
        <w:t>7-қосымшаға</w:t>
      </w:r>
      <w:r>
        <w:rPr>
          <w:rFonts w:ascii="Times New Roman"/>
          <w:b w:val="false"/>
          <w:i w:val="false"/>
          <w:color w:val="000000"/>
          <w:sz w:val="28"/>
        </w:rPr>
        <w:t xml:space="preserve"> сәйкес;</w:t>
      </w:r>
    </w:p>
    <w:bookmarkEnd w:id="7"/>
    <w:bookmarkStart w:name="z437" w:id="8"/>
    <w:p>
      <w:pPr>
        <w:spacing w:after="0"/>
        <w:ind w:left="0"/>
        <w:jc w:val="both"/>
      </w:pPr>
      <w:r>
        <w:rPr>
          <w:rFonts w:ascii="Times New Roman"/>
          <w:b w:val="false"/>
          <w:i w:val="false"/>
          <w:color w:val="000000"/>
          <w:sz w:val="28"/>
        </w:rPr>
        <w:t xml:space="preserve">
      8) "Мүгедектерді санаторий-курорттық емдеумен қамтамасыз ету" мемлекеттік көрсетілетін қызмет регламенті </w:t>
      </w:r>
      <w:r>
        <w:rPr>
          <w:rFonts w:ascii="Times New Roman"/>
          <w:b w:val="false"/>
          <w:i w:val="false"/>
          <w:color w:val="000000"/>
          <w:sz w:val="28"/>
        </w:rPr>
        <w:t>8-қосымшаға</w:t>
      </w:r>
      <w:r>
        <w:rPr>
          <w:rFonts w:ascii="Times New Roman"/>
          <w:b w:val="false"/>
          <w:i w:val="false"/>
          <w:color w:val="000000"/>
          <w:sz w:val="28"/>
        </w:rPr>
        <w:t xml:space="preserve"> сәйкес;</w:t>
      </w:r>
    </w:p>
    <w:bookmarkEnd w:id="8"/>
    <w:bookmarkStart w:name="z438" w:id="9"/>
    <w:p>
      <w:pPr>
        <w:spacing w:after="0"/>
        <w:ind w:left="0"/>
        <w:jc w:val="both"/>
      </w:pPr>
      <w:r>
        <w:rPr>
          <w:rFonts w:ascii="Times New Roman"/>
          <w:b w:val="false"/>
          <w:i w:val="false"/>
          <w:color w:val="000000"/>
          <w:sz w:val="28"/>
        </w:rPr>
        <w:t xml:space="preserve">
      9) "Медициналық-әлеуметтік мекемелерде (ұйымдарда) арнаулы әлеуметтік қызмет көрсетуге құжаттар ресімдеу" мемлекеттік көрсетілетін қызмет регламенті </w:t>
      </w:r>
      <w:r>
        <w:rPr>
          <w:rFonts w:ascii="Times New Roman"/>
          <w:b w:val="false"/>
          <w:i w:val="false"/>
          <w:color w:val="000000"/>
          <w:sz w:val="28"/>
        </w:rPr>
        <w:t>9-қосымшаға</w:t>
      </w:r>
      <w:r>
        <w:rPr>
          <w:rFonts w:ascii="Times New Roman"/>
          <w:b w:val="false"/>
          <w:i w:val="false"/>
          <w:color w:val="000000"/>
          <w:sz w:val="28"/>
        </w:rPr>
        <w:t xml:space="preserve"> сәйкес;</w:t>
      </w:r>
    </w:p>
    <w:bookmarkEnd w:id="9"/>
    <w:bookmarkStart w:name="z439" w:id="10"/>
    <w:p>
      <w:pPr>
        <w:spacing w:after="0"/>
        <w:ind w:left="0"/>
        <w:jc w:val="both"/>
      </w:pPr>
      <w:r>
        <w:rPr>
          <w:rFonts w:ascii="Times New Roman"/>
          <w:b w:val="false"/>
          <w:i w:val="false"/>
          <w:color w:val="000000"/>
          <w:sz w:val="28"/>
        </w:rPr>
        <w:t xml:space="preserve">
      10) "Үйде күтім көрсету жағдайында арнаулы әлеуметтік қызмет көрсетуге құжаттар ресімдеу" мемлекеттік көрсетілетін қызмет регламенті </w:t>
      </w:r>
      <w:r>
        <w:rPr>
          <w:rFonts w:ascii="Times New Roman"/>
          <w:b w:val="false"/>
          <w:i w:val="false"/>
          <w:color w:val="000000"/>
          <w:sz w:val="28"/>
        </w:rPr>
        <w:t>10-қосымшаға</w:t>
      </w:r>
      <w:r>
        <w:rPr>
          <w:rFonts w:ascii="Times New Roman"/>
          <w:b w:val="false"/>
          <w:i w:val="false"/>
          <w:color w:val="000000"/>
          <w:sz w:val="28"/>
        </w:rPr>
        <w:t xml:space="preserve"> сәйкес;</w:t>
      </w:r>
    </w:p>
    <w:bookmarkEnd w:id="10"/>
    <w:bookmarkStart w:name="z440" w:id="11"/>
    <w:p>
      <w:pPr>
        <w:spacing w:after="0"/>
        <w:ind w:left="0"/>
        <w:jc w:val="both"/>
      </w:pPr>
      <w:r>
        <w:rPr>
          <w:rFonts w:ascii="Times New Roman"/>
          <w:b w:val="false"/>
          <w:i w:val="false"/>
          <w:color w:val="000000"/>
          <w:sz w:val="28"/>
        </w:rPr>
        <w:t xml:space="preserve">
      11)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 </w:t>
      </w:r>
      <w:r>
        <w:rPr>
          <w:rFonts w:ascii="Times New Roman"/>
          <w:b w:val="false"/>
          <w:i w:val="false"/>
          <w:color w:val="000000"/>
          <w:sz w:val="28"/>
        </w:rPr>
        <w:t>11-қосымшаға</w:t>
      </w:r>
      <w:r>
        <w:rPr>
          <w:rFonts w:ascii="Times New Roman"/>
          <w:b w:val="false"/>
          <w:i w:val="false"/>
          <w:color w:val="000000"/>
          <w:sz w:val="28"/>
        </w:rPr>
        <w:t xml:space="preserve"> сәйкес;</w:t>
      </w:r>
    </w:p>
    <w:bookmarkEnd w:id="11"/>
    <w:bookmarkStart w:name="z441" w:id="12"/>
    <w:p>
      <w:pPr>
        <w:spacing w:after="0"/>
        <w:ind w:left="0"/>
        <w:jc w:val="both"/>
      </w:pPr>
      <w:r>
        <w:rPr>
          <w:rFonts w:ascii="Times New Roman"/>
          <w:b w:val="false"/>
          <w:i w:val="false"/>
          <w:color w:val="000000"/>
          <w:sz w:val="28"/>
        </w:rPr>
        <w:t xml:space="preserve">
      12) "Өтініш берушінің (отбасының) атаулы әлеуметтік көмек алушыларға тиесілігін растайтын анықтама беру" мемлекеттік көрсетілетін қызмет регламенті </w:t>
      </w:r>
      <w:r>
        <w:rPr>
          <w:rFonts w:ascii="Times New Roman"/>
          <w:b w:val="false"/>
          <w:i w:val="false"/>
          <w:color w:val="000000"/>
          <w:sz w:val="28"/>
        </w:rPr>
        <w:t>12-қосымшаға</w:t>
      </w:r>
      <w:r>
        <w:rPr>
          <w:rFonts w:ascii="Times New Roman"/>
          <w:b w:val="false"/>
          <w:i w:val="false"/>
          <w:color w:val="000000"/>
          <w:sz w:val="28"/>
        </w:rPr>
        <w:t xml:space="preserve"> сәйкес;</w:t>
      </w:r>
    </w:p>
    <w:bookmarkEnd w:id="12"/>
    <w:bookmarkStart w:name="z442" w:id="13"/>
    <w:p>
      <w:pPr>
        <w:spacing w:after="0"/>
        <w:ind w:left="0"/>
        <w:jc w:val="both"/>
      </w:pPr>
      <w:r>
        <w:rPr>
          <w:rFonts w:ascii="Times New Roman"/>
          <w:b w:val="false"/>
          <w:i w:val="false"/>
          <w:color w:val="000000"/>
          <w:sz w:val="28"/>
        </w:rPr>
        <w:t xml:space="preserve">
      13) "Оралман мәртебесін беру" мемлекеттік көрсетілетін қызмет регламенті </w:t>
      </w:r>
      <w:r>
        <w:rPr>
          <w:rFonts w:ascii="Times New Roman"/>
          <w:b w:val="false"/>
          <w:i w:val="false"/>
          <w:color w:val="000000"/>
          <w:sz w:val="28"/>
        </w:rPr>
        <w:t>13-қосымшаға</w:t>
      </w:r>
      <w:r>
        <w:rPr>
          <w:rFonts w:ascii="Times New Roman"/>
          <w:b w:val="false"/>
          <w:i w:val="false"/>
          <w:color w:val="000000"/>
          <w:sz w:val="28"/>
        </w:rPr>
        <w:t xml:space="preserve"> сәйкес;</w:t>
      </w:r>
    </w:p>
    <w:bookmarkEnd w:id="13"/>
    <w:bookmarkStart w:name="z569" w:id="14"/>
    <w:p>
      <w:pPr>
        <w:spacing w:after="0"/>
        <w:ind w:left="0"/>
        <w:jc w:val="both"/>
      </w:pPr>
      <w:r>
        <w:rPr>
          <w:rFonts w:ascii="Times New Roman"/>
          <w:b w:val="false"/>
          <w:i w:val="false"/>
          <w:color w:val="000000"/>
          <w:sz w:val="28"/>
        </w:rPr>
        <w:t xml:space="preserve">
      14) "Ақталған адамға куәлік беру" мемлекеттік көрсетілетін қызмет регламенті </w:t>
      </w:r>
      <w:r>
        <w:rPr>
          <w:rFonts w:ascii="Times New Roman"/>
          <w:b w:val="false"/>
          <w:i w:val="false"/>
          <w:color w:val="000000"/>
          <w:sz w:val="28"/>
        </w:rPr>
        <w:t>14-қосымшаға</w:t>
      </w:r>
      <w:r>
        <w:rPr>
          <w:rFonts w:ascii="Times New Roman"/>
          <w:b w:val="false"/>
          <w:i w:val="false"/>
          <w:color w:val="000000"/>
          <w:sz w:val="28"/>
        </w:rPr>
        <w:t xml:space="preserve"> сәйкес;</w:t>
      </w:r>
    </w:p>
    <w:bookmarkEnd w:id="14"/>
    <w:bookmarkStart w:name="z570" w:id="15"/>
    <w:p>
      <w:pPr>
        <w:spacing w:after="0"/>
        <w:ind w:left="0"/>
        <w:jc w:val="both"/>
      </w:pPr>
      <w:r>
        <w:rPr>
          <w:rFonts w:ascii="Times New Roman"/>
          <w:b w:val="false"/>
          <w:i w:val="false"/>
          <w:color w:val="000000"/>
          <w:sz w:val="28"/>
        </w:rPr>
        <w:t xml:space="preserve">
      15)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 </w:t>
      </w:r>
      <w:r>
        <w:rPr>
          <w:rFonts w:ascii="Times New Roman"/>
          <w:b w:val="false"/>
          <w:i w:val="false"/>
          <w:color w:val="000000"/>
          <w:sz w:val="28"/>
        </w:rPr>
        <w:t>15-қосымшаға</w:t>
      </w:r>
      <w:r>
        <w:rPr>
          <w:rFonts w:ascii="Times New Roman"/>
          <w:b w:val="false"/>
          <w:i w:val="false"/>
          <w:color w:val="000000"/>
          <w:sz w:val="28"/>
        </w:rPr>
        <w:t xml:space="preserve"> сәйкес;</w:t>
      </w:r>
    </w:p>
    <w:bookmarkEnd w:id="15"/>
    <w:p>
      <w:pPr>
        <w:spacing w:after="0"/>
        <w:ind w:left="0"/>
        <w:jc w:val="both"/>
      </w:pPr>
      <w:r>
        <w:rPr>
          <w:rFonts w:ascii="Times New Roman"/>
          <w:b w:val="false"/>
          <w:i w:val="false"/>
          <w:color w:val="000000"/>
          <w:sz w:val="28"/>
        </w:rPr>
        <w:t xml:space="preserve">
      16) "Жұмыс іздеп жүрген адамдарды тіркеу" мемлекеттік көрсетілетін қызмет регламенті 16-қосымшаға сәйкес; </w:t>
      </w:r>
    </w:p>
    <w:p>
      <w:pPr>
        <w:spacing w:after="0"/>
        <w:ind w:left="0"/>
        <w:jc w:val="both"/>
      </w:pPr>
      <w:r>
        <w:rPr>
          <w:rFonts w:ascii="Times New Roman"/>
          <w:b w:val="false"/>
          <w:i w:val="false"/>
          <w:color w:val="000000"/>
          <w:sz w:val="28"/>
        </w:rPr>
        <w:t>
      17) "Жұмыссыз ретінде жұмыс іздеп жүрген адамдарды тіркеу" мемлекеттік көрсетілетін қызмет регламенті 17-қосымшаға сәйкес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Астана қаласы әкімдігінің 01.02.2017 </w:t>
      </w:r>
      <w:r>
        <w:rPr>
          <w:rFonts w:ascii="Times New Roman"/>
          <w:b w:val="false"/>
          <w:i w:val="false"/>
          <w:color w:val="000000"/>
          <w:sz w:val="28"/>
        </w:rPr>
        <w:t>№ 158-159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02.05.2017 </w:t>
      </w:r>
      <w:r>
        <w:rPr>
          <w:rFonts w:ascii="Times New Roman"/>
          <w:b w:val="false"/>
          <w:i w:val="false"/>
          <w:color w:val="000000"/>
          <w:sz w:val="28"/>
        </w:rPr>
        <w:t>№ 158-880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12.12.2017 </w:t>
      </w:r>
      <w:r>
        <w:rPr>
          <w:rFonts w:ascii="Times New Roman"/>
          <w:b w:val="false"/>
          <w:i w:val="false"/>
          <w:color w:val="000000"/>
          <w:sz w:val="28"/>
        </w:rPr>
        <w:t>№ 158-2561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қаулыларымен.</w:t>
      </w:r>
      <w:r>
        <w:br/>
      </w:r>
      <w:r>
        <w:rPr>
          <w:rFonts w:ascii="Times New Roman"/>
          <w:b w:val="false"/>
          <w:i w:val="false"/>
          <w:color w:val="000000"/>
          <w:sz w:val="28"/>
        </w:rPr>
        <w:t>
</w:t>
      </w:r>
    </w:p>
    <w:bookmarkStart w:name="z443" w:id="16"/>
    <w:p>
      <w:pPr>
        <w:spacing w:after="0"/>
        <w:ind w:left="0"/>
        <w:jc w:val="both"/>
      </w:pPr>
      <w:r>
        <w:rPr>
          <w:rFonts w:ascii="Times New Roman"/>
          <w:b w:val="false"/>
          <w:i w:val="false"/>
          <w:color w:val="000000"/>
          <w:sz w:val="28"/>
        </w:rPr>
        <w:t>
      2. "Астана қаласының Жұмыспен қамту және әлеуметтік бағдарламалар басқармасы" мемлекеттік мекемесінің басшысы осы қаулыны әділет органдарында мемлекеттік тіркеуді, кейіннен ресми және мерзімді баспа басылымдарында, сондай-ақ Қазақстан Республикасының Үкіметі белгілеген интернет-ресурста және Астана қаласы әкімдігінің интернет-ресурсында жариялануын жүргізсін.</w:t>
      </w:r>
    </w:p>
    <w:bookmarkEnd w:id="16"/>
    <w:bookmarkStart w:name="z444" w:id="17"/>
    <w:p>
      <w:pPr>
        <w:spacing w:after="0"/>
        <w:ind w:left="0"/>
        <w:jc w:val="both"/>
      </w:pPr>
      <w:r>
        <w:rPr>
          <w:rFonts w:ascii="Times New Roman"/>
          <w:b w:val="false"/>
          <w:i w:val="false"/>
          <w:color w:val="000000"/>
          <w:sz w:val="28"/>
        </w:rPr>
        <w:t>
      3. Осы қаулының орындалуын бақылау Астана қаласы әкімінің орынбасары А.И. Лукинге жүктелсін.</w:t>
      </w:r>
    </w:p>
    <w:bookmarkEnd w:id="17"/>
    <w:bookmarkStart w:name="z445" w:id="18"/>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алғаш ресми жарияланғаннан кейін күнтізбелік он күн өткен соң қолданысқа енгізіледі.</w:t>
      </w:r>
    </w:p>
    <w:bookmarkEnd w:id="1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Астана қаласы әкімінің</w:t>
            </w:r>
            <w:r>
              <w:br/>
            </w:r>
            <w:r>
              <w:rPr>
                <w:rFonts w:ascii="Times New Roman"/>
                <w:b w:val="false"/>
                <w:i/>
                <w:color w:val="000000"/>
                <w:sz w:val="20"/>
              </w:rPr>
              <w:t xml:space="preserve">міндетін атқарушы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Хорошун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1-қосымша</w:t>
            </w:r>
          </w:p>
        </w:tc>
      </w:tr>
    </w:tbl>
    <w:bookmarkStart w:name="z2" w:id="19"/>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19"/>
    <w:p>
      <w:pPr>
        <w:spacing w:after="0"/>
        <w:ind w:left="0"/>
        <w:jc w:val="both"/>
      </w:pPr>
      <w:r>
        <w:rPr>
          <w:rFonts w:ascii="Times New Roman"/>
          <w:b w:val="false"/>
          <w:i w:val="false"/>
          <w:color w:val="ff0000"/>
          <w:sz w:val="28"/>
        </w:rPr>
        <w:t xml:space="preserve">
      Ескерту. 1-қосымша алып тасталды - Астана қаласы әкімдігінің 12.12.2017 </w:t>
      </w:r>
      <w:r>
        <w:rPr>
          <w:rFonts w:ascii="Times New Roman"/>
          <w:b w:val="false"/>
          <w:i w:val="false"/>
          <w:color w:val="ff0000"/>
          <w:sz w:val="28"/>
        </w:rPr>
        <w:t>№ 158-2561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2-қосымша</w:t>
            </w:r>
          </w:p>
        </w:tc>
      </w:tr>
    </w:tbl>
    <w:bookmarkStart w:name="z62" w:id="20"/>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20"/>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08.08.2016 </w:t>
      </w:r>
      <w:r>
        <w:rPr>
          <w:rFonts w:ascii="Times New Roman"/>
          <w:b w:val="false"/>
          <w:i w:val="false"/>
          <w:color w:val="ff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p>
    <w:bookmarkStart w:name="z76" w:id="21"/>
    <w:p>
      <w:pPr>
        <w:spacing w:after="0"/>
        <w:ind w:left="0"/>
        <w:jc w:val="left"/>
      </w:pPr>
      <w:r>
        <w:rPr>
          <w:rFonts w:ascii="Times New Roman"/>
          <w:b/>
          <w:i w:val="false"/>
          <w:color w:val="000000"/>
        </w:rPr>
        <w:t xml:space="preserve"> 1. Жалпы ережелер</w:t>
      </w:r>
    </w:p>
    <w:bookmarkEnd w:id="21"/>
    <w:bookmarkStart w:name="z566" w:id="22"/>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қызметті (бұдан әрі – мемлекеттік көрсетілетін қызмет) "Астана қаласының Жұмыспен қамту, еңбек және әлеуметтік қорғау басқармасы" мемлекеттік мекемесі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полигонындағы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жеке тұлғаларға (бұдан әрі – көрсетілетін қызметті алушы) тегін көрсетіледі.</w:t>
      </w:r>
    </w:p>
    <w:bookmarkEnd w:id="2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Start w:name="z78" w:id="2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3"/>
    <w:bookmarkStart w:name="z79" w:id="24"/>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4"/>
    <w:bookmarkStart w:name="z80" w:id="25"/>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25"/>
    <w:bookmarkStart w:name="z81" w:id="26"/>
    <w:p>
      <w:pPr>
        <w:spacing w:after="0"/>
        <w:ind w:left="0"/>
        <w:jc w:val="both"/>
      </w:pPr>
      <w:r>
        <w:rPr>
          <w:rFonts w:ascii="Times New Roman"/>
          <w:b w:val="false"/>
          <w:i w:val="false"/>
          <w:color w:val="000000"/>
          <w:sz w:val="28"/>
        </w:rPr>
        <w:t xml:space="preserve">
      3. Мемлекеттік көрсетілетін қызмет нәтижесі: </w:t>
      </w:r>
    </w:p>
    <w:bookmarkEnd w:id="26"/>
    <w:p>
      <w:pPr>
        <w:spacing w:after="0"/>
        <w:ind w:left="0"/>
        <w:jc w:val="both"/>
      </w:pPr>
      <w:r>
        <w:rPr>
          <w:rFonts w:ascii="Times New Roman"/>
          <w:b w:val="false"/>
          <w:i w:val="false"/>
          <w:color w:val="000000"/>
          <w:sz w:val="28"/>
        </w:rPr>
        <w:t xml:space="preserve">
      көрсетілетін қызметті берушімен: </w:t>
      </w:r>
    </w:p>
    <w:bookmarkStart w:name="z82" w:id="27"/>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27"/>
    <w:bookmarkStart w:name="z83" w:id="28"/>
    <w:p>
      <w:pPr>
        <w:spacing w:after="0"/>
        <w:ind w:left="0"/>
        <w:jc w:val="both"/>
      </w:pPr>
      <w:r>
        <w:rPr>
          <w:rFonts w:ascii="Times New Roman"/>
          <w:b w:val="false"/>
          <w:i w:val="false"/>
          <w:color w:val="000000"/>
          <w:sz w:val="28"/>
        </w:rPr>
        <w:t>
      2) куәлікті немесе оның телнұсқасын беру;</w:t>
      </w:r>
    </w:p>
    <w:bookmarkEnd w:id="28"/>
    <w:p>
      <w:pPr>
        <w:spacing w:after="0"/>
        <w:ind w:left="0"/>
        <w:jc w:val="both"/>
      </w:pPr>
      <w:r>
        <w:rPr>
          <w:rFonts w:ascii="Times New Roman"/>
          <w:b w:val="false"/>
          <w:i w:val="false"/>
          <w:color w:val="000000"/>
          <w:sz w:val="28"/>
        </w:rPr>
        <w:t>
      Мемлекеттік корпорацияда:</w:t>
      </w:r>
    </w:p>
    <w:bookmarkStart w:name="z84" w:id="29"/>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29"/>
    <w:bookmarkStart w:name="z85" w:id="30"/>
    <w:p>
      <w:pPr>
        <w:spacing w:after="0"/>
        <w:ind w:left="0"/>
        <w:jc w:val="both"/>
      </w:pPr>
      <w:r>
        <w:rPr>
          <w:rFonts w:ascii="Times New Roman"/>
          <w:b w:val="false"/>
          <w:i w:val="false"/>
          <w:color w:val="000000"/>
          <w:sz w:val="28"/>
        </w:rPr>
        <w:t>
      2) куәлікті немесе оның телнұсқасын беру;</w:t>
      </w:r>
    </w:p>
    <w:bookmarkEnd w:id="30"/>
    <w:bookmarkStart w:name="z86" w:id="31"/>
    <w:p>
      <w:pPr>
        <w:spacing w:after="0"/>
        <w:ind w:left="0"/>
        <w:jc w:val="both"/>
      </w:pPr>
      <w:r>
        <w:rPr>
          <w:rFonts w:ascii="Times New Roman"/>
          <w:b w:val="false"/>
          <w:i w:val="false"/>
          <w:color w:val="000000"/>
          <w:sz w:val="28"/>
        </w:rPr>
        <w:t>
      3) көрсетілетін қызметті алушылардың дербес шотына аудару жолымен өтемақы төлеу;</w:t>
      </w:r>
    </w:p>
    <w:bookmarkEnd w:id="31"/>
    <w:bookmarkStart w:name="z87" w:id="32"/>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32"/>
    <w:bookmarkStart w:name="z88" w:id="33"/>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 сипаттау</w:t>
      </w:r>
    </w:p>
    <w:bookmarkEnd w:id="33"/>
    <w:bookmarkStart w:name="z89" w:id="34"/>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көрсетілетін қызметті берушіге немесе Мемлекеттік корпорацияға жүгінген кезде Стандартқа </w:t>
      </w:r>
      <w:r>
        <w:rPr>
          <w:rFonts w:ascii="Times New Roman"/>
          <w:b w:val="false"/>
          <w:i w:val="false"/>
          <w:color w:val="000000"/>
          <w:sz w:val="28"/>
        </w:rPr>
        <w:t>1-қосымшаға</w:t>
      </w:r>
      <w:r>
        <w:rPr>
          <w:rFonts w:ascii="Times New Roman"/>
          <w:b w:val="false"/>
          <w:i w:val="false"/>
          <w:color w:val="000000"/>
          <w:sz w:val="28"/>
        </w:rPr>
        <w:t xml:space="preserve"> және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(тер) негіздеме болып табылады.</w:t>
      </w:r>
    </w:p>
    <w:bookmarkEnd w:id="34"/>
    <w:bookmarkStart w:name="z90" w:id="35"/>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35"/>
    <w:bookmarkStart w:name="z91" w:id="36"/>
    <w:p>
      <w:pPr>
        <w:spacing w:after="0"/>
        <w:ind w:left="0"/>
        <w:jc w:val="both"/>
      </w:pPr>
      <w:r>
        <w:rPr>
          <w:rFonts w:ascii="Times New Roman"/>
          <w:b w:val="false"/>
          <w:i w:val="false"/>
          <w:color w:val="000000"/>
          <w:sz w:val="28"/>
        </w:rPr>
        <w:t xml:space="preserve">
      1) бірінші рәсім (іс-қимыл) – көрсетілетін қызметті берушінің кеңсе маманы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қабылдайды және олардың тіркелуін жүзеге асырады – 30 (отыз) минут;</w:t>
      </w:r>
    </w:p>
    <w:bookmarkEnd w:id="36"/>
    <w:bookmarkStart w:name="z92" w:id="37"/>
    <w:p>
      <w:pPr>
        <w:spacing w:after="0"/>
        <w:ind w:left="0"/>
        <w:jc w:val="both"/>
      </w:pPr>
      <w:r>
        <w:rPr>
          <w:rFonts w:ascii="Times New Roman"/>
          <w:b w:val="false"/>
          <w:i w:val="false"/>
          <w:color w:val="000000"/>
          <w:sz w:val="28"/>
        </w:rPr>
        <w:t xml:space="preserve">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 </w:t>
      </w:r>
    </w:p>
    <w:bookmarkEnd w:id="37"/>
    <w:bookmarkStart w:name="z93" w:id="38"/>
    <w:p>
      <w:pPr>
        <w:spacing w:after="0"/>
        <w:ind w:left="0"/>
        <w:jc w:val="both"/>
      </w:pPr>
      <w:r>
        <w:rPr>
          <w:rFonts w:ascii="Times New Roman"/>
          <w:b w:val="false"/>
          <w:i w:val="false"/>
          <w:color w:val="000000"/>
          <w:sz w:val="28"/>
        </w:rPr>
        <w:t xml:space="preserve">
      3) үшінші рәсім (іс-қимыл) – көрсетілетін қызметті берушінің жауапты орындаушысы көрсетілетін қызметті алушының құжаттарын қарайды және Қазақстан Республикасының азаматтарын Семей ядролық сынақ полигонындағы ядролық сынақтардың салдарынан зардап шеккендер деп тану туралы шешімді ресімдейді: </w:t>
      </w:r>
    </w:p>
    <w:bookmarkEnd w:id="38"/>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 тіркеуден бас тарту туралы шешім қабылдау – 17 (он жеті) жұмыс күн;</w:t>
      </w:r>
    </w:p>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2 (екі) жұмыс күн;</w:t>
      </w:r>
    </w:p>
    <w:p>
      <w:pPr>
        <w:spacing w:after="0"/>
        <w:ind w:left="0"/>
        <w:jc w:val="both"/>
      </w:pPr>
      <w:r>
        <w:rPr>
          <w:rFonts w:ascii="Times New Roman"/>
          <w:b w:val="false"/>
          <w:i w:val="false"/>
          <w:color w:val="000000"/>
          <w:sz w:val="28"/>
        </w:rPr>
        <w:t>
      куәліктің телнұсқасын беру – 2 (екі) жұмыс күн;</w:t>
      </w:r>
    </w:p>
    <w:bookmarkStart w:name="z94" w:id="39"/>
    <w:p>
      <w:pPr>
        <w:spacing w:after="0"/>
        <w:ind w:left="0"/>
        <w:jc w:val="both"/>
      </w:pPr>
      <w:r>
        <w:rPr>
          <w:rFonts w:ascii="Times New Roman"/>
          <w:b w:val="false"/>
          <w:i w:val="false"/>
          <w:color w:val="000000"/>
          <w:sz w:val="28"/>
        </w:rPr>
        <w:t>
      4) төртінші рәсім (іс-қимыл) – көрсетілетін қызметті берушінің басшысы Қазақстан Республикасының азаматтарын Семей ядролық сынақ полигонындағы ядролық сынақтардың салдарынан зардап шеккендер деп тану туралы шешімге, өтемақы төлеу туралы куәлікке немесе телнұсқаға қол қояды – 1 (бір) жұмыс күн;</w:t>
      </w:r>
    </w:p>
    <w:bookmarkEnd w:id="39"/>
    <w:bookmarkStart w:name="z95" w:id="40"/>
    <w:p>
      <w:pPr>
        <w:spacing w:after="0"/>
        <w:ind w:left="0"/>
        <w:jc w:val="both"/>
      </w:pPr>
      <w:r>
        <w:rPr>
          <w:rFonts w:ascii="Times New Roman"/>
          <w:b w:val="false"/>
          <w:i w:val="false"/>
          <w:color w:val="000000"/>
          <w:sz w:val="28"/>
        </w:rPr>
        <w:t>
      5) бесінші рәсім (іс-қимыл) – көрсетілетін қызметті берушінің кеңсе маманы қол қойылған құжаттарды тіркейді және көрсетілетін қызметті алушыға мемлекетік қызмет көрсету нәтижесін береді, Мемлекеттік корпорацияға өтемақы төлеу туралы көрсетілетін қызметті алушыға құжаттарды жолдайды – 30 (отыз) минут.</w:t>
      </w:r>
    </w:p>
    <w:bookmarkEnd w:id="40"/>
    <w:p>
      <w:pPr>
        <w:spacing w:after="0"/>
        <w:ind w:left="0"/>
        <w:jc w:val="both"/>
      </w:pPr>
      <w:r>
        <w:rPr>
          <w:rFonts w:ascii="Times New Roman"/>
          <w:b w:val="false"/>
          <w:i w:val="false"/>
          <w:color w:val="000000"/>
          <w:sz w:val="28"/>
        </w:rPr>
        <w:t xml:space="preserve">
      Мемлекеттік корпорацияға өтемақыны төлеу кестеге сәйкес көрсетілетін қызметті алушының есеп шотына аудару арқылы жүргізіледі. </w:t>
      </w:r>
    </w:p>
    <w:p>
      <w:pPr>
        <w:spacing w:after="0"/>
        <w:ind w:left="0"/>
        <w:jc w:val="both"/>
      </w:pPr>
      <w:r>
        <w:rPr>
          <w:rFonts w:ascii="Times New Roman"/>
          <w:b w:val="false"/>
          <w:i w:val="false"/>
          <w:color w:val="000000"/>
          <w:sz w:val="28"/>
        </w:rPr>
        <w:t>
      Мемлекеттік қызметті көрсету мерзімі мемлекеттік көрсетілетін қызмет туралы шешім қабылдау үшін қосымша сұраулар, тексерулер жүргізу қажет болған жағдайда, 1 (бір) айға ұзартылады.</w:t>
      </w:r>
    </w:p>
    <w:bookmarkStart w:name="z96" w:id="41"/>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41"/>
    <w:bookmarkStart w:name="z97" w:id="42"/>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жолдау; </w:t>
      </w:r>
    </w:p>
    <w:bookmarkEnd w:id="42"/>
    <w:bookmarkStart w:name="z98" w:id="43"/>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43"/>
    <w:bookmarkStart w:name="z99" w:id="44"/>
    <w:p>
      <w:pPr>
        <w:spacing w:after="0"/>
        <w:ind w:left="0"/>
        <w:jc w:val="both"/>
      </w:pPr>
      <w:r>
        <w:rPr>
          <w:rFonts w:ascii="Times New Roman"/>
          <w:b w:val="false"/>
          <w:i w:val="false"/>
          <w:color w:val="000000"/>
          <w:sz w:val="28"/>
        </w:rPr>
        <w:t>
      3) үшінші рәсімнің (іс-қимылдың) нәтижесі – көрсетілетін қызметті берушінің басшысына қол қою үшін көрсетілетін қызметті алушының ресімделген құжаттарын жолдау;</w:t>
      </w:r>
    </w:p>
    <w:bookmarkEnd w:id="44"/>
    <w:bookmarkStart w:name="z100" w:id="45"/>
    <w:p>
      <w:pPr>
        <w:spacing w:after="0"/>
        <w:ind w:left="0"/>
        <w:jc w:val="both"/>
      </w:pPr>
      <w:r>
        <w:rPr>
          <w:rFonts w:ascii="Times New Roman"/>
          <w:b w:val="false"/>
          <w:i w:val="false"/>
          <w:color w:val="000000"/>
          <w:sz w:val="28"/>
        </w:rPr>
        <w:t xml:space="preserve">
      4) төртінші рәсімнің (іс-қимылдың) нәтижесі – көрсетілетін қызметті алушының қол қойылған құжаттарын көрсетілетін қызметті берушінің кеңсесіне жолдау; </w:t>
      </w:r>
    </w:p>
    <w:bookmarkEnd w:id="45"/>
    <w:bookmarkStart w:name="z101" w:id="46"/>
    <w:p>
      <w:pPr>
        <w:spacing w:after="0"/>
        <w:ind w:left="0"/>
        <w:jc w:val="both"/>
      </w:pPr>
      <w:r>
        <w:rPr>
          <w:rFonts w:ascii="Times New Roman"/>
          <w:b w:val="false"/>
          <w:i w:val="false"/>
          <w:color w:val="000000"/>
          <w:sz w:val="28"/>
        </w:rPr>
        <w:t>
      5) бесінші рәсімнің (іс-қимылдың) нәтижесі – мемлекеттік көрсетілетін қызмет нәтижесін көрсетілетін қызметті алушыға беру, Мемлекеттік корпорация өтемақыны көрсетілетін қызметті алушылардың дербес шоттарына аудару жолымен төлейді.</w:t>
      </w:r>
    </w:p>
    <w:bookmarkEnd w:id="46"/>
    <w:bookmarkStart w:name="z102" w:id="47"/>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әрекет ету тәртібін сипаттау</w:t>
      </w:r>
    </w:p>
    <w:bookmarkEnd w:id="47"/>
    <w:bookmarkStart w:name="z103" w:id="48"/>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48"/>
    <w:bookmarkStart w:name="z104" w:id="49"/>
    <w:p>
      <w:pPr>
        <w:spacing w:after="0"/>
        <w:ind w:left="0"/>
        <w:jc w:val="both"/>
      </w:pPr>
      <w:r>
        <w:rPr>
          <w:rFonts w:ascii="Times New Roman"/>
          <w:b w:val="false"/>
          <w:i w:val="false"/>
          <w:color w:val="000000"/>
          <w:sz w:val="28"/>
        </w:rPr>
        <w:t>
      1) көрсетілетін қызметті берушінің кеңсе маманы;</w:t>
      </w:r>
    </w:p>
    <w:bookmarkEnd w:id="49"/>
    <w:bookmarkStart w:name="z105" w:id="50"/>
    <w:p>
      <w:pPr>
        <w:spacing w:after="0"/>
        <w:ind w:left="0"/>
        <w:jc w:val="both"/>
      </w:pPr>
      <w:r>
        <w:rPr>
          <w:rFonts w:ascii="Times New Roman"/>
          <w:b w:val="false"/>
          <w:i w:val="false"/>
          <w:color w:val="000000"/>
          <w:sz w:val="28"/>
        </w:rPr>
        <w:t>
      2) көрсетілетін қызметті берушінің басшысы;</w:t>
      </w:r>
    </w:p>
    <w:bookmarkEnd w:id="50"/>
    <w:bookmarkStart w:name="z106" w:id="5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1"/>
    <w:bookmarkStart w:name="z567" w:id="52"/>
    <w:p>
      <w:pPr>
        <w:spacing w:after="0"/>
        <w:ind w:left="0"/>
        <w:jc w:val="both"/>
      </w:pPr>
      <w:r>
        <w:rPr>
          <w:rFonts w:ascii="Times New Roman"/>
          <w:b w:val="false"/>
          <w:i w:val="false"/>
          <w:color w:val="000000"/>
          <w:sz w:val="28"/>
        </w:rPr>
        <w:t xml:space="preserve">
      8.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52"/>
    <w:bookmarkStart w:name="z448" w:id="53"/>
    <w:p>
      <w:pPr>
        <w:spacing w:after="0"/>
        <w:ind w:left="0"/>
        <w:jc w:val="left"/>
      </w:pPr>
      <w:r>
        <w:rPr>
          <w:rFonts w:ascii="Times New Roman"/>
          <w:b/>
          <w:i w:val="false"/>
          <w:color w:val="000000"/>
        </w:rPr>
        <w:t xml:space="preserve"> 4. Мемлекеттік корпорациямен және (немесе) басқа да көрсетілетін қызмет берушілермен өзара әрекет ету тәртібін, сондай-ақ мемлекеттік көрсетілетін қызмет үдерісінде ақпараттық жүйелерді пайдалану тәртібінің сипаттамасы</w:t>
      </w:r>
    </w:p>
    <w:bookmarkEnd w:id="53"/>
    <w:bookmarkStart w:name="z449" w:id="54"/>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54"/>
    <w:bookmarkStart w:name="z450" w:id="55"/>
    <w:p>
      <w:pPr>
        <w:spacing w:after="0"/>
        <w:ind w:left="0"/>
        <w:jc w:val="both"/>
      </w:pPr>
      <w:r>
        <w:rPr>
          <w:rFonts w:ascii="Times New Roman"/>
          <w:b w:val="false"/>
          <w:i w:val="false"/>
          <w:color w:val="000000"/>
          <w:sz w:val="28"/>
        </w:rPr>
        <w:t xml:space="preserve">
      1) көрсетілетін қызметті алушы өтінішті және Стандарттың 9-тармағында көрсетілген құжаттар тізбесін Мемлекеттік корпорация инспекторына тапсырады, Мемлекеттік корпорация инспекторы көрсетілетін қызметті алушының құжаттарын қабылдайды – 15 (он бес) минут және көрсетілетін қызметті берушіге жіберу үшін Мемлекеттік корпорацияның жинақтаушы бөліміне жолдайды – 1 (бір) жұмыс күн. </w:t>
      </w:r>
    </w:p>
    <w:bookmarkEnd w:id="55"/>
    <w:bookmarkStart w:name="z451" w:id="56"/>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 үшін жолдайды – 30 (отыз) минут;</w:t>
      </w:r>
    </w:p>
    <w:bookmarkEnd w:id="56"/>
    <w:bookmarkStart w:name="z452" w:id="57"/>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құжаттарымен танысады және құжаттарды көрсетілетін қызметті берушінің жауапты орындаушысына жолдайды – 1 (бір) жұмыс күн;</w:t>
      </w:r>
    </w:p>
    <w:bookmarkEnd w:id="57"/>
    <w:bookmarkStart w:name="z453" w:id="58"/>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қарайды, рәсімдейді және көрсетілетін қызметті берушінің басшысына қол қою үшін жібереді:</w:t>
      </w:r>
    </w:p>
    <w:bookmarkEnd w:id="58"/>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 тіркеуден бас тарту туралы шешім қабылдау – 17 (он жеті) жұмыс күн;</w:t>
      </w:r>
    </w:p>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2 (екі) жұмыс күн;</w:t>
      </w:r>
    </w:p>
    <w:p>
      <w:pPr>
        <w:spacing w:after="0"/>
        <w:ind w:left="0"/>
        <w:jc w:val="both"/>
      </w:pPr>
      <w:r>
        <w:rPr>
          <w:rFonts w:ascii="Times New Roman"/>
          <w:b w:val="false"/>
          <w:i w:val="false"/>
          <w:color w:val="000000"/>
          <w:sz w:val="28"/>
        </w:rPr>
        <w:t xml:space="preserve">
      куәліктің телнұсқасын беру – 2 (екі) жұмыс күн. </w:t>
      </w:r>
    </w:p>
    <w:p>
      <w:pPr>
        <w:spacing w:after="0"/>
        <w:ind w:left="0"/>
        <w:jc w:val="both"/>
      </w:pPr>
      <w:r>
        <w:rPr>
          <w:rFonts w:ascii="Times New Roman"/>
          <w:b w:val="false"/>
          <w:i w:val="false"/>
          <w:color w:val="000000"/>
          <w:sz w:val="28"/>
        </w:rPr>
        <w:t>
      Мемлекеттік қызметті көрсету мерзімі мемлекеттік көрсетілетін қызмет туралы шешім қабылдау үшін қосымша сұраулар, тексерулер жүргізу қажет болған жағдайда, 1 (бір) айға ұзартылады.</w:t>
      </w:r>
    </w:p>
    <w:bookmarkStart w:name="z454" w:id="59"/>
    <w:p>
      <w:pPr>
        <w:spacing w:after="0"/>
        <w:ind w:left="0"/>
        <w:jc w:val="both"/>
      </w:pPr>
      <w:r>
        <w:rPr>
          <w:rFonts w:ascii="Times New Roman"/>
          <w:b w:val="false"/>
          <w:i w:val="false"/>
          <w:color w:val="000000"/>
          <w:sz w:val="28"/>
        </w:rPr>
        <w:t xml:space="preserve">
      5) көрсетілетін қызметті берушінің басшысы көрсетілетін қызметті алушының рәсімделген құжаттарына қол қояды және көрсетілетін қызметті берушінің кеңсесіне жолдайды – 1 (бір) жұмыс күн; </w:t>
      </w:r>
    </w:p>
    <w:bookmarkEnd w:id="59"/>
    <w:bookmarkStart w:name="z455" w:id="60"/>
    <w:p>
      <w:pPr>
        <w:spacing w:after="0"/>
        <w:ind w:left="0"/>
        <w:jc w:val="both"/>
      </w:pPr>
      <w:r>
        <w:rPr>
          <w:rFonts w:ascii="Times New Roman"/>
          <w:b w:val="false"/>
          <w:i w:val="false"/>
          <w:color w:val="000000"/>
          <w:sz w:val="28"/>
        </w:rPr>
        <w:t>
      6) көрсетілетін қызметті берушінің кеңсе маманы көрсетілетін қызметті алушының қол қойылған құжаттарын тіркейді және Мемлекеттік корпорацияның курьеріне береді – 30 (отыз) минут;</w:t>
      </w:r>
    </w:p>
    <w:bookmarkEnd w:id="60"/>
    <w:bookmarkStart w:name="z456" w:id="61"/>
    <w:p>
      <w:pPr>
        <w:spacing w:after="0"/>
        <w:ind w:left="0"/>
        <w:jc w:val="both"/>
      </w:pPr>
      <w:r>
        <w:rPr>
          <w:rFonts w:ascii="Times New Roman"/>
          <w:b w:val="false"/>
          <w:i w:val="false"/>
          <w:color w:val="000000"/>
          <w:sz w:val="28"/>
        </w:rPr>
        <w:t>
      7) Мемлекеттік корпорация инспекторы көрсетілетін қызметті алушыға мемлекеттік көрсетілетін қызмет нәтижесін береді – 20 (жиырма) минут.</w:t>
      </w:r>
    </w:p>
    <w:bookmarkEnd w:id="61"/>
    <w:p>
      <w:pPr>
        <w:spacing w:after="0"/>
        <w:ind w:left="0"/>
        <w:jc w:val="both"/>
      </w:pPr>
      <w:r>
        <w:rPr>
          <w:rFonts w:ascii="Times New Roman"/>
          <w:b w:val="false"/>
          <w:i w:val="false"/>
          <w:color w:val="000000"/>
          <w:sz w:val="28"/>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сүйемелденеді. </w:t>
      </w:r>
    </w:p>
    <w:bookmarkStart w:name="z457" w:id="62"/>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62"/>
    <w:bookmarkStart w:name="z458" w:id="63"/>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63"/>
    <w:bookmarkStart w:name="z459" w:id="64"/>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64"/>
    <w:p>
      <w:pPr>
        <w:spacing w:after="0"/>
        <w:ind w:left="0"/>
        <w:jc w:val="both"/>
      </w:pPr>
      <w:r>
        <w:rPr>
          <w:rFonts w:ascii="Times New Roman"/>
          <w:b w:val="false"/>
          <w:i w:val="false"/>
          <w:color w:val="000000"/>
          <w:sz w:val="28"/>
        </w:rPr>
        <w:t xml:space="preserve">
      Мемлекеттік көрсетілетін қызмет үдерісіндегі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 берушілермен және (немесе) Мемлекеттік корпорациямен өзара іс-қимыл тәртібі мен мемлекеттік көрсетілетін қызмет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қызметінің бизнес-үдерістерінің анықтамалығында көрсетіледі. Мемлекеттік көрсетілетін қызметінің бизнес-үдерістерінің анықтамалығы "электрондық үкімет" веб-порталында, көрсетілетін қызметті берушінің интернет–ресурсында орналастырылады.</w:t>
      </w:r>
    </w:p>
    <w:bookmarkStart w:name="z460" w:id="65"/>
    <w:p>
      <w:pPr>
        <w:spacing w:after="0"/>
        <w:ind w:left="0"/>
        <w:jc w:val="both"/>
      </w:pPr>
      <w:r>
        <w:rPr>
          <w:rFonts w:ascii="Times New Roman"/>
          <w:b w:val="false"/>
          <w:i w:val="false"/>
          <w:color w:val="000000"/>
          <w:sz w:val="28"/>
        </w:rPr>
        <w:t>
      "Семей ядролық сынақ полигонында ядролық</w:t>
      </w:r>
      <w:r>
        <w:br/>
      </w:r>
      <w:r>
        <w:rPr>
          <w:rFonts w:ascii="Times New Roman"/>
          <w:b w:val="false"/>
          <w:i w:val="false"/>
          <w:color w:val="000000"/>
          <w:sz w:val="28"/>
        </w:rPr>
        <w:t>сынақтардың салдарынан зардап шеккен</w:t>
      </w:r>
      <w:r>
        <w:br/>
      </w:r>
      <w:r>
        <w:rPr>
          <w:rFonts w:ascii="Times New Roman"/>
          <w:b w:val="false"/>
          <w:i w:val="false"/>
          <w:color w:val="000000"/>
          <w:sz w:val="28"/>
        </w:rPr>
        <w:t>азаматтарды тіркеу, біржолғы мемлекеттік</w:t>
      </w:r>
      <w:r>
        <w:br/>
      </w:r>
      <w:r>
        <w:rPr>
          <w:rFonts w:ascii="Times New Roman"/>
          <w:b w:val="false"/>
          <w:i w:val="false"/>
          <w:color w:val="000000"/>
          <w:sz w:val="28"/>
        </w:rPr>
        <w:t>ақшалай өтемақы төлеу, куәліктер беру"</w:t>
      </w:r>
      <w:r>
        <w:br/>
      </w:r>
      <w:r>
        <w:rPr>
          <w:rFonts w:ascii="Times New Roman"/>
          <w:b w:val="false"/>
          <w:i w:val="false"/>
          <w:color w:val="000000"/>
          <w:sz w:val="28"/>
        </w:rPr>
        <w:t>мемлекеттік көрсетілетін қызмет регламентіне</w:t>
      </w:r>
      <w:r>
        <w:br/>
      </w:r>
      <w:r>
        <w:rPr>
          <w:rFonts w:ascii="Times New Roman"/>
          <w:b w:val="false"/>
          <w:i w:val="false"/>
          <w:color w:val="000000"/>
          <w:sz w:val="28"/>
        </w:rPr>
        <w:t>1-қосымша</w:t>
      </w:r>
    </w:p>
    <w:bookmarkEnd w:id="65"/>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 сипаттамасының блок-сызбасы</w:t>
      </w:r>
    </w:p>
    <w:p>
      <w:pPr>
        <w:spacing w:after="0"/>
        <w:ind w:left="0"/>
        <w:jc w:val="left"/>
      </w:pP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66"/>
    <w:p>
      <w:pPr>
        <w:spacing w:after="0"/>
        <w:ind w:left="0"/>
        <w:jc w:val="both"/>
      </w:pPr>
      <w:r>
        <w:rPr>
          <w:rFonts w:ascii="Times New Roman"/>
          <w:b w:val="false"/>
          <w:i w:val="false"/>
          <w:color w:val="000000"/>
          <w:sz w:val="28"/>
        </w:rPr>
        <w:t>
      "Семей ядролық сынақ полигонында ядролық</w:t>
      </w:r>
      <w:r>
        <w:br/>
      </w:r>
      <w:r>
        <w:rPr>
          <w:rFonts w:ascii="Times New Roman"/>
          <w:b w:val="false"/>
          <w:i w:val="false"/>
          <w:color w:val="000000"/>
          <w:sz w:val="28"/>
        </w:rPr>
        <w:t>сынақтардың салдарынан зардап шеккен</w:t>
      </w:r>
      <w:r>
        <w:br/>
      </w:r>
      <w:r>
        <w:rPr>
          <w:rFonts w:ascii="Times New Roman"/>
          <w:b w:val="false"/>
          <w:i w:val="false"/>
          <w:color w:val="000000"/>
          <w:sz w:val="28"/>
        </w:rPr>
        <w:t>азаматтарды тіркеу, біржолғы мемлекеттік</w:t>
      </w:r>
      <w:r>
        <w:br/>
      </w:r>
      <w:r>
        <w:rPr>
          <w:rFonts w:ascii="Times New Roman"/>
          <w:b w:val="false"/>
          <w:i w:val="false"/>
          <w:color w:val="000000"/>
          <w:sz w:val="28"/>
        </w:rPr>
        <w:t>ақшалай өтемақы төлеу, куәліктер беру"</w:t>
      </w:r>
      <w:r>
        <w:br/>
      </w:r>
      <w:r>
        <w:rPr>
          <w:rFonts w:ascii="Times New Roman"/>
          <w:b w:val="false"/>
          <w:i w:val="false"/>
          <w:color w:val="000000"/>
          <w:sz w:val="28"/>
        </w:rPr>
        <w:t>мемлекеттік көрсетілетін қызмет регламентіне</w:t>
      </w:r>
      <w:r>
        <w:br/>
      </w:r>
      <w:r>
        <w:rPr>
          <w:rFonts w:ascii="Times New Roman"/>
          <w:b w:val="false"/>
          <w:i w:val="false"/>
          <w:color w:val="000000"/>
          <w:sz w:val="28"/>
        </w:rPr>
        <w:t>2-қосымша</w:t>
      </w:r>
    </w:p>
    <w:bookmarkEnd w:id="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Әрбір </w:t>
      </w:r>
      <w:r>
        <w:rPr>
          <w:rFonts w:ascii="Times New Roman"/>
          <w:b/>
          <w:i w:val="false"/>
          <w:color w:val="000000"/>
          <w:sz w:val="28"/>
        </w:rPr>
        <w:t>р</w:t>
      </w:r>
      <w:r>
        <w:rPr>
          <w:rFonts w:ascii="Times New Roman"/>
          <w:b/>
          <w:i w:val="false"/>
          <w:color w:val="000000"/>
          <w:sz w:val="28"/>
        </w:rPr>
        <w:t>әсімнің (іс-қимылдың) ұзақтығын көрсете отырып,</w:t>
      </w:r>
      <w:r>
        <w:rPr>
          <w:rFonts w:ascii="Times New Roman"/>
          <w:b w:val="false"/>
          <w:i w:val="false"/>
          <w:color w:val="000000"/>
          <w:sz w:val="28"/>
        </w:rPr>
        <w:t xml:space="preserve"> </w:t>
      </w:r>
      <w:r>
        <w:rPr>
          <w:rFonts w:ascii="Times New Roman"/>
          <w:b/>
          <w:i w:val="false"/>
          <w:color w:val="000000"/>
          <w:sz w:val="28"/>
        </w:rPr>
        <w:t>көрсетілетін қызметті берушінің құрылымдық бөлімшелері</w:t>
      </w:r>
      <w:r>
        <w:rPr>
          <w:rFonts w:ascii="Times New Roman"/>
          <w:b w:val="false"/>
          <w:i w:val="false"/>
          <w:color w:val="000000"/>
          <w:sz w:val="28"/>
        </w:rPr>
        <w:t xml:space="preserve"> </w:t>
      </w:r>
      <w:r>
        <w:rPr>
          <w:rFonts w:ascii="Times New Roman"/>
          <w:b/>
          <w:i w:val="false"/>
          <w:color w:val="000000"/>
          <w:sz w:val="28"/>
        </w:rPr>
        <w:t>(қызметкерлері) арасындағы рәсімдердің (іс-қимылдардың)</w:t>
      </w:r>
      <w:r>
        <w:rPr>
          <w:rFonts w:ascii="Times New Roman"/>
          <w:b w:val="false"/>
          <w:i w:val="false"/>
          <w:color w:val="000000"/>
          <w:sz w:val="28"/>
        </w:rPr>
        <w:t xml:space="preserve"> </w:t>
      </w:r>
      <w:r>
        <w:rPr>
          <w:rFonts w:ascii="Times New Roman"/>
          <w:b/>
          <w:i w:val="false"/>
          <w:color w:val="000000"/>
          <w:sz w:val="28"/>
        </w:rPr>
        <w:t>реттілігі сипаттамасының блок-сызбасы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67"/>
    <w:p>
      <w:pPr>
        <w:spacing w:after="0"/>
        <w:ind w:left="0"/>
        <w:jc w:val="both"/>
      </w:pPr>
      <w:r>
        <w:rPr>
          <w:rFonts w:ascii="Times New Roman"/>
          <w:b w:val="false"/>
          <w:i w:val="false"/>
          <w:color w:val="000000"/>
          <w:sz w:val="28"/>
        </w:rPr>
        <w:t>
      "Семей ядролық сынақ полигонында ядролық</w:t>
      </w:r>
      <w:r>
        <w:br/>
      </w:r>
      <w:r>
        <w:rPr>
          <w:rFonts w:ascii="Times New Roman"/>
          <w:b w:val="false"/>
          <w:i w:val="false"/>
          <w:color w:val="000000"/>
          <w:sz w:val="28"/>
        </w:rPr>
        <w:t>сынақтардың салдарынан зардап шеккен</w:t>
      </w:r>
      <w:r>
        <w:br/>
      </w:r>
      <w:r>
        <w:rPr>
          <w:rFonts w:ascii="Times New Roman"/>
          <w:b w:val="false"/>
          <w:i w:val="false"/>
          <w:color w:val="000000"/>
          <w:sz w:val="28"/>
        </w:rPr>
        <w:t>азаматтарды тіркеу, біржолғы мемлекеттік</w:t>
      </w:r>
      <w:r>
        <w:br/>
      </w:r>
      <w:r>
        <w:rPr>
          <w:rFonts w:ascii="Times New Roman"/>
          <w:b w:val="false"/>
          <w:i w:val="false"/>
          <w:color w:val="000000"/>
          <w:sz w:val="28"/>
        </w:rPr>
        <w:t>ақшалай өтемақы төлеу, куәліктер беру"</w:t>
      </w:r>
      <w:r>
        <w:br/>
      </w:r>
      <w:r>
        <w:rPr>
          <w:rFonts w:ascii="Times New Roman"/>
          <w:b w:val="false"/>
          <w:i w:val="false"/>
          <w:color w:val="000000"/>
          <w:sz w:val="28"/>
        </w:rPr>
        <w:t>мемлекеттік көрсетілетін қызмет регламентіне</w:t>
      </w:r>
      <w:r>
        <w:br/>
      </w:r>
      <w:r>
        <w:rPr>
          <w:rFonts w:ascii="Times New Roman"/>
          <w:b w:val="false"/>
          <w:i w:val="false"/>
          <w:color w:val="000000"/>
          <w:sz w:val="28"/>
        </w:rPr>
        <w:t>3-қосымша</w:t>
      </w:r>
    </w:p>
    <w:bookmarkEnd w:id="67"/>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3-қосымша</w:t>
            </w:r>
          </w:p>
        </w:tc>
      </w:tr>
    </w:tbl>
    <w:bookmarkStart w:name="z109" w:id="68"/>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 1. Жалпы ережелер</w:t>
      </w:r>
    </w:p>
    <w:bookmarkEnd w:id="68"/>
    <w:bookmarkStart w:name="z110" w:id="69"/>
    <w:p>
      <w:pPr>
        <w:spacing w:after="0"/>
        <w:ind w:left="0"/>
        <w:jc w:val="both"/>
      </w:pPr>
      <w:r>
        <w:rPr>
          <w:rFonts w:ascii="Times New Roman"/>
          <w:b w:val="false"/>
          <w:i w:val="false"/>
          <w:color w:val="000000"/>
          <w:sz w:val="28"/>
        </w:rPr>
        <w:t xml:space="preserve">
      1. "Мүгедектерді сурдо-тифлотехникалық және міндетті гигиеналық құралдармен қамтамасыз ету" мемлекеттік көрсетілетін қызмет (бұдан әрі – мемлекеттік көрсетілетін қызмет) Қазақстан Республикасы Денсаулық сақтау және әлеуметтік даму министрінің 2015 жылғы 28 cәуірдегі № 279 бұйрығымен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"Астана қаласының Жұмыспен қамту, еңбек және әлеуметтік қорғау басқармасы" мемлекеттік мекемесімен (бұдан әрі – көрсетілетін қызметті беруші) көрсетіледі.</w:t>
      </w:r>
    </w:p>
    <w:bookmarkEnd w:id="6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Астана қаласы әкімдігінің 08.08.2016 </w:t>
      </w:r>
      <w:r>
        <w:rPr>
          <w:rFonts w:ascii="Times New Roman"/>
          <w:b w:val="false"/>
          <w:i w:val="false"/>
          <w:color w:val="00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111" w:id="70"/>
    <w:p>
      <w:pPr>
        <w:spacing w:after="0"/>
        <w:ind w:left="0"/>
        <w:jc w:val="both"/>
      </w:pPr>
      <w:r>
        <w:rPr>
          <w:rFonts w:ascii="Times New Roman"/>
          <w:b w:val="false"/>
          <w:i w:val="false"/>
          <w:color w:val="000000"/>
          <w:sz w:val="28"/>
        </w:rPr>
        <w:t>
      2. Мемлекеттік қызметті көрсету нысаны – қағаз түрінде.</w:t>
      </w:r>
    </w:p>
    <w:bookmarkEnd w:id="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Астана қаласы әкімдігінің 12.12.2017 </w:t>
      </w:r>
      <w:r>
        <w:rPr>
          <w:rFonts w:ascii="Times New Roman"/>
          <w:b w:val="false"/>
          <w:i w:val="false"/>
          <w:color w:val="000000"/>
          <w:sz w:val="28"/>
        </w:rPr>
        <w:t>№ 158-2561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2" w:id="71"/>
    <w:p>
      <w:pPr>
        <w:spacing w:after="0"/>
        <w:ind w:left="0"/>
        <w:jc w:val="both"/>
      </w:pPr>
      <w:r>
        <w:rPr>
          <w:rFonts w:ascii="Times New Roman"/>
          <w:b w:val="false"/>
          <w:i w:val="false"/>
          <w:color w:val="000000"/>
          <w:sz w:val="28"/>
        </w:rPr>
        <w:t>
      3. Мемлекеттік көрсетілетін қызмет нәтижесі – мүгедектерге сурдо–тифлотехникалық және міндетті гигиеналық құралдар беру мерзімдері көрсетілген құжаттарды ресімдеу туралы хабарлама.</w:t>
      </w:r>
    </w:p>
    <w:bookmarkEnd w:id="7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Астана қаласы әкімдігінің 12.12.2017 </w:t>
      </w:r>
      <w:r>
        <w:rPr>
          <w:rFonts w:ascii="Times New Roman"/>
          <w:b w:val="false"/>
          <w:i w:val="false"/>
          <w:color w:val="000000"/>
          <w:sz w:val="28"/>
        </w:rPr>
        <w:t>№ 158-2561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3" w:id="72"/>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тәртібінің сипаттамасы</w:t>
      </w:r>
    </w:p>
    <w:bookmarkEnd w:id="72"/>
    <w:bookmarkStart w:name="z114" w:id="73"/>
    <w:p>
      <w:pPr>
        <w:spacing w:after="0"/>
        <w:ind w:left="0"/>
        <w:jc w:val="both"/>
      </w:pPr>
      <w:r>
        <w:rPr>
          <w:rFonts w:ascii="Times New Roman"/>
          <w:b w:val="false"/>
          <w:i w:val="false"/>
          <w:color w:val="000000"/>
          <w:sz w:val="28"/>
        </w:rPr>
        <w:t>
      4. Мемлекеттік қызметті көрсету үшін көрсетілетін қызметті берушіге жүгінген кезде – Стандарттың қосымшасына сәйкес нысан бойынша өтініш негіз болып табылады.</w:t>
      </w:r>
    </w:p>
    <w:bookmarkEnd w:id="73"/>
    <w:bookmarkStart w:name="z115" w:id="74"/>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және оның нәтижесі:</w:t>
      </w:r>
    </w:p>
    <w:bookmarkEnd w:id="74"/>
    <w:bookmarkStart w:name="z116" w:id="75"/>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тапсырғанынан бастап 15 (он бес) минут ішінде қабылдайды және олардың тіркелуін жүзеге асырады.</w:t>
      </w:r>
    </w:p>
    <w:bookmarkEnd w:id="75"/>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жолдау;</w:t>
      </w:r>
    </w:p>
    <w:bookmarkStart w:name="z117" w:id="76"/>
    <w:p>
      <w:pPr>
        <w:spacing w:after="0"/>
        <w:ind w:left="0"/>
        <w:jc w:val="both"/>
      </w:pPr>
      <w:r>
        <w:rPr>
          <w:rFonts w:ascii="Times New Roman"/>
          <w:b w:val="false"/>
          <w:i w:val="false"/>
          <w:color w:val="000000"/>
          <w:sz w:val="28"/>
        </w:rPr>
        <w:t>
      2) көрсетілетін қызметті берушінің басшысы 1 (бір) жұмыс күні ішінде көрсетілетін қызметті алушының құжаттарымен танысады және көрсетілетін қызметті берушінің жауапты орындаушысын анықтайды.</w:t>
      </w:r>
    </w:p>
    <w:bookmarkEnd w:id="76"/>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жолдау;</w:t>
      </w:r>
    </w:p>
    <w:bookmarkStart w:name="z118" w:id="77"/>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5 (бес) жұмыс күні ішінде қарайды, мүгедектерге сурдо-тифлотехникалық және міндетті гигиеналық құралдар беру мерзімдері көрсетілген хабарламаны рәсімдейді және көрсетілетін қызметті берушінің басшысына қол қою үшін жібереді.</w:t>
      </w:r>
    </w:p>
    <w:bookmarkEnd w:id="77"/>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 үшін жіберу;</w:t>
      </w:r>
    </w:p>
    <w:bookmarkStart w:name="z119" w:id="78"/>
    <w:p>
      <w:pPr>
        <w:spacing w:after="0"/>
        <w:ind w:left="0"/>
        <w:jc w:val="both"/>
      </w:pPr>
      <w:r>
        <w:rPr>
          <w:rFonts w:ascii="Times New Roman"/>
          <w:b w:val="false"/>
          <w:i w:val="false"/>
          <w:color w:val="000000"/>
          <w:sz w:val="28"/>
        </w:rPr>
        <w:t>
      4) көрсетілетін қызметті берушінің басшылығы 1 (бір) жұмыс күні ішінде хабарламаға қол қояды.</w:t>
      </w:r>
    </w:p>
    <w:bookmarkEnd w:id="78"/>
    <w:p>
      <w:pPr>
        <w:spacing w:after="0"/>
        <w:ind w:left="0"/>
        <w:jc w:val="both"/>
      </w:pPr>
      <w:r>
        <w:rPr>
          <w:rFonts w:ascii="Times New Roman"/>
          <w:b w:val="false"/>
          <w:i w:val="false"/>
          <w:color w:val="000000"/>
          <w:sz w:val="28"/>
        </w:rPr>
        <w:t>
      Нәтижесі – қол қойылған хабарламаны көрсетілетін қызметті берушінің кеңсесіне жолдау;</w:t>
      </w:r>
    </w:p>
    <w:bookmarkStart w:name="z120" w:id="79"/>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хабарламаны тіркейді және көрсетілетін қызметті алушыға мемлекетік қызмет нәтижесін береді.</w:t>
      </w:r>
    </w:p>
    <w:bookmarkEnd w:id="79"/>
    <w:p>
      <w:pPr>
        <w:spacing w:after="0"/>
        <w:ind w:left="0"/>
        <w:jc w:val="both"/>
      </w:pPr>
      <w:r>
        <w:rPr>
          <w:rFonts w:ascii="Times New Roman"/>
          <w:b w:val="false"/>
          <w:i w:val="false"/>
          <w:color w:val="000000"/>
          <w:sz w:val="28"/>
        </w:rPr>
        <w:t>
      Нәтижесі – хабарламаны көрсетілетін қызметті алушыға беру.</w:t>
      </w:r>
    </w:p>
    <w:bookmarkStart w:name="z121" w:id="80"/>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іс-қимыл тәртібін сипаттау</w:t>
      </w:r>
    </w:p>
    <w:bookmarkEnd w:id="80"/>
    <w:bookmarkStart w:name="z122" w:id="81"/>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81"/>
    <w:bookmarkStart w:name="z123" w:id="82"/>
    <w:p>
      <w:pPr>
        <w:spacing w:after="0"/>
        <w:ind w:left="0"/>
        <w:jc w:val="both"/>
      </w:pPr>
      <w:r>
        <w:rPr>
          <w:rFonts w:ascii="Times New Roman"/>
          <w:b w:val="false"/>
          <w:i w:val="false"/>
          <w:color w:val="000000"/>
          <w:sz w:val="28"/>
        </w:rPr>
        <w:t>
      1) көрсетілетін қызметті берушінің кеңсе маманы;</w:t>
      </w:r>
    </w:p>
    <w:bookmarkEnd w:id="82"/>
    <w:bookmarkStart w:name="z124" w:id="83"/>
    <w:p>
      <w:pPr>
        <w:spacing w:after="0"/>
        <w:ind w:left="0"/>
        <w:jc w:val="both"/>
      </w:pPr>
      <w:r>
        <w:rPr>
          <w:rFonts w:ascii="Times New Roman"/>
          <w:b w:val="false"/>
          <w:i w:val="false"/>
          <w:color w:val="000000"/>
          <w:sz w:val="28"/>
        </w:rPr>
        <w:t>
      2) көрсетілетін қызметті берушінің басшылығы;</w:t>
      </w:r>
    </w:p>
    <w:bookmarkEnd w:id="83"/>
    <w:bookmarkStart w:name="z125" w:id="8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84"/>
    <w:bookmarkStart w:name="z126" w:id="85"/>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85"/>
    <w:bookmarkStart w:name="z127" w:id="86"/>
    <w:p>
      <w:pPr>
        <w:spacing w:after="0"/>
        <w:ind w:left="0"/>
        <w:jc w:val="both"/>
      </w:pPr>
      <w:r>
        <w:rPr>
          <w:rFonts w:ascii="Times New Roman"/>
          <w:b w:val="false"/>
          <w:i w:val="false"/>
          <w:color w:val="000000"/>
          <w:sz w:val="28"/>
        </w:rPr>
        <w:t xml:space="preserve">
      8. Мемлекеттік көрсетілетін қызмет үдерісінде рәсімдердің (іс-қимылдардың) реттілігін, көрсетілетін қызметті берушінің құрылымдық бөлімшелерінің (қызметкерлерінің) өзара іс-әрекеттерінің толық сипаттамасы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көрсетілетін қызметті берушінің интернет–ресурсында орналастырылады.</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br/>
            </w:r>
            <w:r>
              <w:rPr>
                <w:rFonts w:ascii="Times New Roman"/>
                <w:b w:val="false"/>
                <w:i w:val="false"/>
                <w:color w:val="000000"/>
                <w:sz w:val="20"/>
              </w:rPr>
              <w:t>міндетті гигиеналық құралдармен қамтамасыз ету"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29" w:id="87"/>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bookmarkEnd w:id="87"/>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br/>
            </w:r>
            <w:r>
              <w:rPr>
                <w:rFonts w:ascii="Times New Roman"/>
                <w:b w:val="false"/>
                <w:i w:val="false"/>
                <w:color w:val="000000"/>
                <w:sz w:val="20"/>
              </w:rPr>
              <w:t>міндетті гигиеналық құралдармен қамтамасыз ету"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31" w:id="88"/>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bookmarkEnd w:id="88"/>
    <w:p>
      <w:pPr>
        <w:spacing w:after="0"/>
        <w:ind w:left="0"/>
        <w:jc w:val="left"/>
      </w:pP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орталығының, "электрондық үкімет" веб-порталының өзара іс-қимылының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4-қосымша</w:t>
            </w:r>
          </w:p>
        </w:tc>
      </w:tr>
    </w:tbl>
    <w:bookmarkStart w:name="z133" w:id="89"/>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89"/>
    <w:p>
      <w:pPr>
        <w:spacing w:after="0"/>
        <w:ind w:left="0"/>
        <w:jc w:val="both"/>
      </w:pPr>
      <w:r>
        <w:rPr>
          <w:rFonts w:ascii="Times New Roman"/>
          <w:b w:val="false"/>
          <w:i w:val="false"/>
          <w:color w:val="ff0000"/>
          <w:sz w:val="28"/>
        </w:rPr>
        <w:t xml:space="preserve">
      Ескерту. 4-қосымша жаңа редакцияда - Астана қаласы әкімдігінің 08.08.2016 </w:t>
      </w:r>
      <w:r>
        <w:rPr>
          <w:rFonts w:ascii="Times New Roman"/>
          <w:b w:val="false"/>
          <w:i w:val="false"/>
          <w:color w:val="ff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463" w:id="90"/>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"Астана қаласының Жұмыспен қамту, еңбек және әлеуметтік қорғау басқармасы" мемлекеттік мекемесі (бұдан әрі – көрсетілетін қызметті беруші) жеке тұлғаларға (бұдан әрі – көрсетілетін қызметті алушы) тегін көрсетеді.</w:t>
      </w:r>
    </w:p>
    <w:bookmarkEnd w:id="9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Start w:name="z464" w:id="91"/>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bookmarkEnd w:id="91"/>
    <w:bookmarkStart w:name="z465" w:id="92"/>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92"/>
    <w:bookmarkStart w:name="z466" w:id="93"/>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93"/>
    <w:bookmarkStart w:name="z134" w:id="94"/>
    <w:p>
      <w:pPr>
        <w:spacing w:after="0"/>
        <w:ind w:left="0"/>
        <w:jc w:val="both"/>
      </w:pPr>
      <w:r>
        <w:rPr>
          <w:rFonts w:ascii="Times New Roman"/>
          <w:b w:val="false"/>
          <w:i w:val="false"/>
          <w:color w:val="000000"/>
          <w:sz w:val="28"/>
        </w:rPr>
        <w:t xml:space="preserve">
      3. Мемлекеттік қызметті көрсету нәтижесі – он сегіз жасқа дейінгі балаларға мемлекеттік жәрдемақы тағайындау немесе тағайындаудан бас тарту туралы хабарлама. </w:t>
      </w:r>
    </w:p>
    <w:bookmarkEnd w:id="94"/>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w:t>
      </w:r>
    </w:p>
    <w:bookmarkStart w:name="z135" w:id="95"/>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 сипаттау</w:t>
      </w:r>
    </w:p>
    <w:bookmarkEnd w:id="95"/>
    <w:bookmarkStart w:name="z136" w:id="96"/>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мемлекеттік көрсетілетін қызмет үшін қажетті құжаттарды алуы Мемлекеттік қызмет көрсету бойынша рәсімдерді (іс-қимылдарды) бастауға негіз болып табылады.</w:t>
      </w:r>
    </w:p>
    <w:bookmarkEnd w:id="96"/>
    <w:bookmarkStart w:name="z137" w:id="97"/>
    <w:p>
      <w:pPr>
        <w:spacing w:after="0"/>
        <w:ind w:left="0"/>
        <w:jc w:val="both"/>
      </w:pPr>
      <w:r>
        <w:rPr>
          <w:rFonts w:ascii="Times New Roman"/>
          <w:b w:val="false"/>
          <w:i w:val="false"/>
          <w:color w:val="000000"/>
          <w:sz w:val="28"/>
        </w:rPr>
        <w:t xml:space="preserve">
      5. Мемлекеттік көрсетілетін қызмет үдерісінің құрамына кіретін әрбір рәсімнің (іс-қимылдың) мазмұны, оны орындау ұзақтығы: </w:t>
      </w:r>
    </w:p>
    <w:bookmarkEnd w:id="97"/>
    <w:bookmarkStart w:name="z138" w:id="98"/>
    <w:p>
      <w:pPr>
        <w:spacing w:after="0"/>
        <w:ind w:left="0"/>
        <w:jc w:val="both"/>
      </w:pPr>
      <w:r>
        <w:rPr>
          <w:rFonts w:ascii="Times New Roman"/>
          <w:b w:val="false"/>
          <w:i w:val="false"/>
          <w:color w:val="000000"/>
          <w:sz w:val="28"/>
        </w:rPr>
        <w:t>
      1) бірінші рәсім (іс-қимыл) – көрсетілетін қызметті берушінің кеңсе маманы көрсетілетін қызметті алушы ұсынған Стандарттың 9-тармағында көрсетілген құжаттар тізбесін қабылдайды және олардың тіркелуін жүзеге асырады – 15 (он бес) минут;</w:t>
      </w:r>
    </w:p>
    <w:bookmarkEnd w:id="98"/>
    <w:bookmarkStart w:name="z139" w:id="99"/>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w:t>
      </w:r>
    </w:p>
    <w:bookmarkEnd w:id="99"/>
    <w:bookmarkStart w:name="z140" w:id="100"/>
    <w:p>
      <w:pPr>
        <w:spacing w:after="0"/>
        <w:ind w:left="0"/>
        <w:jc w:val="both"/>
      </w:pPr>
      <w:r>
        <w:rPr>
          <w:rFonts w:ascii="Times New Roman"/>
          <w:b w:val="false"/>
          <w:i w:val="false"/>
          <w:color w:val="000000"/>
          <w:sz w:val="28"/>
        </w:rPr>
        <w:t>
      3) үшінші рәсім (іс-қимыл) – көрсетілетін қызметті берушінің жауапты орындаушысы көрсетілетін қызметті алушының құжаттарын қарайды, он сегіз жасқа дейінгі балаларға мемлекеттік жәрдемақы тағайындау немесе тағайындаудан бас тарту туралы хабарламаны рәсімдейді және көрсетілетін қызметті берушінің басшысына қол қою үшін жібереді – 4 (төрт) жұмыс күн;</w:t>
      </w:r>
    </w:p>
    <w:bookmarkEnd w:id="100"/>
    <w:bookmarkStart w:name="z141" w:id="101"/>
    <w:p>
      <w:pPr>
        <w:spacing w:after="0"/>
        <w:ind w:left="0"/>
        <w:jc w:val="both"/>
      </w:pPr>
      <w:r>
        <w:rPr>
          <w:rFonts w:ascii="Times New Roman"/>
          <w:b w:val="false"/>
          <w:i w:val="false"/>
          <w:color w:val="000000"/>
          <w:sz w:val="28"/>
        </w:rPr>
        <w:t>
      4) төртінші рәсім (іс-қимыл) – көрсетілетін қызметті берушінің басшысы он сегіз жасқа дейінгі балаларға мемлекеттік жәрдемақы тағайындау немесе тағайындаудан бас тарту туралы хабарламаға қол қояды – 1 (бір) жұмыс күн;</w:t>
      </w:r>
    </w:p>
    <w:bookmarkEnd w:id="101"/>
    <w:bookmarkStart w:name="z142" w:id="102"/>
    <w:p>
      <w:pPr>
        <w:spacing w:after="0"/>
        <w:ind w:left="0"/>
        <w:jc w:val="both"/>
      </w:pPr>
      <w:r>
        <w:rPr>
          <w:rFonts w:ascii="Times New Roman"/>
          <w:b w:val="false"/>
          <w:i w:val="false"/>
          <w:color w:val="000000"/>
          <w:sz w:val="28"/>
        </w:rPr>
        <w:t>
      5) бесінші рәсім (іс-қимыл) – көрсетілетін қызметті берушінің кеңсе маманы он сегіз жасқа дейінгі балаларға мемлекеттік жәрдемақы тағайындау немесе тағайындаудан бас тарту туралы хабарламаны тіркейді – 15 (он бес) минут;</w:t>
      </w:r>
    </w:p>
    <w:bookmarkEnd w:id="102"/>
    <w:bookmarkStart w:name="z143" w:id="103"/>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103"/>
    <w:bookmarkStart w:name="z144" w:id="104"/>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құжаттарын көрсетілетін қызметті берушінің басшысына бұрыштама қоюға жіберу; </w:t>
      </w:r>
    </w:p>
    <w:bookmarkEnd w:id="104"/>
    <w:bookmarkStart w:name="z145" w:id="105"/>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105"/>
    <w:bookmarkStart w:name="z146" w:id="106"/>
    <w:p>
      <w:pPr>
        <w:spacing w:after="0"/>
        <w:ind w:left="0"/>
        <w:jc w:val="both"/>
      </w:pPr>
      <w:r>
        <w:rPr>
          <w:rFonts w:ascii="Times New Roman"/>
          <w:b w:val="false"/>
          <w:i w:val="false"/>
          <w:color w:val="000000"/>
          <w:sz w:val="28"/>
        </w:rPr>
        <w:t>
      3) үшінші рәсімнің (іс-қимылдың) нәтижесі – он сегіз жасқа дейінгі балаларға мемлекеттік жәрдемақы тағайындау немесе тағайындаудан бас тарту туралы хабарламаны көрсетілетін қызметті берушінің басшысына қол қою үшін жолдау;</w:t>
      </w:r>
    </w:p>
    <w:bookmarkEnd w:id="106"/>
    <w:bookmarkStart w:name="z147" w:id="107"/>
    <w:p>
      <w:pPr>
        <w:spacing w:after="0"/>
        <w:ind w:left="0"/>
        <w:jc w:val="both"/>
      </w:pPr>
      <w:r>
        <w:rPr>
          <w:rFonts w:ascii="Times New Roman"/>
          <w:b w:val="false"/>
          <w:i w:val="false"/>
          <w:color w:val="000000"/>
          <w:sz w:val="28"/>
        </w:rPr>
        <w:t>
      4) төртінші рәсімнің (іс-қимылдың) нәтижесі – көрсетілетін қызметті алушыға он сегіз жасқа дейінгі балаларға мемлекеттік жәрдемақы тағайындау немесе тағайындаудан бас тарту туралы хабарламаны беру;</w:t>
      </w:r>
    </w:p>
    <w:bookmarkEnd w:id="107"/>
    <w:bookmarkStart w:name="z148" w:id="108"/>
    <w:p>
      <w:pPr>
        <w:spacing w:after="0"/>
        <w:ind w:left="0"/>
        <w:jc w:val="both"/>
      </w:pPr>
      <w:r>
        <w:rPr>
          <w:rFonts w:ascii="Times New Roman"/>
          <w:b w:val="false"/>
          <w:i w:val="false"/>
          <w:color w:val="000000"/>
          <w:sz w:val="28"/>
        </w:rPr>
        <w:t>
      5) бесінші рәсімнің (іс-қимылдың) нәтижесі – көрсетілетін қызметті алушыға он сегіз жасқа дейінгі балаларға мемлекеттік жәрдемақы тағайындау немесе тағайындаудан бас тарту туралы хабарламаны беру.</w:t>
      </w:r>
    </w:p>
    <w:bookmarkEnd w:id="108"/>
    <w:bookmarkStart w:name="z149" w:id="109"/>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әрекет ету тәртібін сипаттау</w:t>
      </w:r>
    </w:p>
    <w:bookmarkEnd w:id="109"/>
    <w:bookmarkStart w:name="z150" w:id="110"/>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110"/>
    <w:bookmarkStart w:name="z151" w:id="111"/>
    <w:p>
      <w:pPr>
        <w:spacing w:after="0"/>
        <w:ind w:left="0"/>
        <w:jc w:val="both"/>
      </w:pPr>
      <w:r>
        <w:rPr>
          <w:rFonts w:ascii="Times New Roman"/>
          <w:b w:val="false"/>
          <w:i w:val="false"/>
          <w:color w:val="000000"/>
          <w:sz w:val="28"/>
        </w:rPr>
        <w:t>
      1) көрсетілетін қызметті берушінің кеңсе маманы;</w:t>
      </w:r>
    </w:p>
    <w:bookmarkEnd w:id="111"/>
    <w:bookmarkStart w:name="z152" w:id="112"/>
    <w:p>
      <w:pPr>
        <w:spacing w:after="0"/>
        <w:ind w:left="0"/>
        <w:jc w:val="both"/>
      </w:pPr>
      <w:r>
        <w:rPr>
          <w:rFonts w:ascii="Times New Roman"/>
          <w:b w:val="false"/>
          <w:i w:val="false"/>
          <w:color w:val="000000"/>
          <w:sz w:val="28"/>
        </w:rPr>
        <w:t>
      2) көрсетілетін қызметті берушінің басшысы;</w:t>
      </w:r>
    </w:p>
    <w:bookmarkEnd w:id="112"/>
    <w:bookmarkStart w:name="z153" w:id="11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13"/>
    <w:bookmarkStart w:name="z154" w:id="114"/>
    <w:p>
      <w:pPr>
        <w:spacing w:after="0"/>
        <w:ind w:left="0"/>
        <w:jc w:val="both"/>
      </w:pPr>
      <w:r>
        <w:rPr>
          <w:rFonts w:ascii="Times New Roman"/>
          <w:b w:val="false"/>
          <w:i w:val="false"/>
          <w:color w:val="000000"/>
          <w:sz w:val="28"/>
        </w:rPr>
        <w:t xml:space="preserve">
      8.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114"/>
    <w:bookmarkStart w:name="z155" w:id="115"/>
    <w:p>
      <w:pPr>
        <w:spacing w:after="0"/>
        <w:ind w:left="0"/>
        <w:jc w:val="left"/>
      </w:pPr>
      <w:r>
        <w:rPr>
          <w:rFonts w:ascii="Times New Roman"/>
          <w:b/>
          <w:i w:val="false"/>
          <w:color w:val="000000"/>
        </w:rPr>
        <w:t xml:space="preserve"> 4. Мемлекеттік корпорациямен және (немесе) басқа да көрсетілетін қызмет берушілермен өзара әрекет ету тәртібін, сондай-ақ мемлекеттік көрсетілетін қызмет үдерісінде ақпараттық жүйелерді пайдалану тәртібін сипаттау</w:t>
      </w:r>
    </w:p>
    <w:bookmarkEnd w:id="115"/>
    <w:bookmarkStart w:name="z156" w:id="116"/>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116"/>
    <w:bookmarkStart w:name="z157" w:id="117"/>
    <w:p>
      <w:pPr>
        <w:spacing w:after="0"/>
        <w:ind w:left="0"/>
        <w:jc w:val="both"/>
      </w:pPr>
      <w:r>
        <w:rPr>
          <w:rFonts w:ascii="Times New Roman"/>
          <w:b w:val="false"/>
          <w:i w:val="false"/>
          <w:color w:val="000000"/>
          <w:sz w:val="28"/>
        </w:rPr>
        <w:t>
      1) көрсетілетін қызметті алушы өтінішті және Стандарттың 9-тармағында көрсетілген құжаттар тізбесін Мемлекеттік корпорация инспекторына тапсырады, Мемлекеттік корпорация инспекторы құжаттарды қабылдайды – 15 (он бес) минут және Мемлекеттік корпорацияның жинақтаушы бөліміне көрсетілетін қызметті берушіге жіберу үшін жолдайды – 1 (бір) жұмыс күн;</w:t>
      </w:r>
    </w:p>
    <w:bookmarkEnd w:id="117"/>
    <w:bookmarkStart w:name="z158" w:id="118"/>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 үшін жолдайды – 15 (он бес) минут;</w:t>
      </w:r>
    </w:p>
    <w:bookmarkEnd w:id="118"/>
    <w:bookmarkStart w:name="z159" w:id="119"/>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құжаттарымен танысады және құжаттарды көрсетілетін қызметті берушінің жауапты орындаушысына жолдайды – 1 (бір) жұмыс күн;</w:t>
      </w:r>
    </w:p>
    <w:bookmarkEnd w:id="119"/>
    <w:bookmarkStart w:name="z160" w:id="120"/>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қарайды, он сегіз жасқа дейінгі балаларға мемлекеттік жәрдемақы тағайындау немесе тағайындаудан бас тарту туралы хабарламаны рәсімдейді және көрсетілетін қызметті берушінің басшысына қол қою үшін жібереді – 4 (төрт) жұмыс күн;</w:t>
      </w:r>
    </w:p>
    <w:bookmarkEnd w:id="120"/>
    <w:bookmarkStart w:name="z161" w:id="121"/>
    <w:p>
      <w:pPr>
        <w:spacing w:after="0"/>
        <w:ind w:left="0"/>
        <w:jc w:val="both"/>
      </w:pPr>
      <w:r>
        <w:rPr>
          <w:rFonts w:ascii="Times New Roman"/>
          <w:b w:val="false"/>
          <w:i w:val="false"/>
          <w:color w:val="000000"/>
          <w:sz w:val="28"/>
        </w:rPr>
        <w:t>
      5) көрсетілетін қызметті берушінің басшысы он сегіз жасқа дейінгі балаларға мемлекеттік жәрдемақы тағайындау немесе тағайындаудан бас тарту туралы хабарламаға қол қояды және көрсетілетін қызметті берушінің кеңсесіне жолдайды – 1 (бір) жұмыс күн;</w:t>
      </w:r>
    </w:p>
    <w:bookmarkEnd w:id="121"/>
    <w:bookmarkStart w:name="z162" w:id="122"/>
    <w:p>
      <w:pPr>
        <w:spacing w:after="0"/>
        <w:ind w:left="0"/>
        <w:jc w:val="both"/>
      </w:pPr>
      <w:r>
        <w:rPr>
          <w:rFonts w:ascii="Times New Roman"/>
          <w:b w:val="false"/>
          <w:i w:val="false"/>
          <w:color w:val="000000"/>
          <w:sz w:val="28"/>
        </w:rPr>
        <w:t>
      6) көрсетілетін қызметті берушінің кеңсе маманы он сегіз жасқа дейінгі балаларға мемлекеттік жәрдемақы тағайындау немесе тағайындаудан бас тарту туралы хабарламаны тіркейді және Мемлекеттік корпорацияның курьеріне береді – 15 (он бес) минут;</w:t>
      </w:r>
    </w:p>
    <w:bookmarkEnd w:id="122"/>
    <w:bookmarkStart w:name="z163" w:id="123"/>
    <w:p>
      <w:pPr>
        <w:spacing w:after="0"/>
        <w:ind w:left="0"/>
        <w:jc w:val="both"/>
      </w:pPr>
      <w:r>
        <w:rPr>
          <w:rFonts w:ascii="Times New Roman"/>
          <w:b w:val="false"/>
          <w:i w:val="false"/>
          <w:color w:val="000000"/>
          <w:sz w:val="28"/>
        </w:rPr>
        <w:t>
      7) Мемлекеттік корпорация инспекторы он сегіз жасқа дейінгі балаларға мемлекеттік жәрдемақы тағайындау немесе тағайындаудан бас тарту туралы хабарламаны көрсетілетін қызметті алушыға береді – 15 (он бес) минут.</w:t>
      </w:r>
    </w:p>
    <w:bookmarkEnd w:id="123"/>
    <w:p>
      <w:pPr>
        <w:spacing w:after="0"/>
        <w:ind w:left="0"/>
        <w:jc w:val="both"/>
      </w:pPr>
      <w:r>
        <w:rPr>
          <w:rFonts w:ascii="Times New Roman"/>
          <w:b w:val="false"/>
          <w:i w:val="false"/>
          <w:color w:val="000000"/>
          <w:sz w:val="28"/>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сүйемелденеді.</w:t>
      </w:r>
    </w:p>
    <w:bookmarkStart w:name="z164" w:id="124"/>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124"/>
    <w:bookmarkStart w:name="z165" w:id="125"/>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125"/>
    <w:bookmarkStart w:name="z166" w:id="126"/>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126"/>
    <w:p>
      <w:pPr>
        <w:spacing w:after="0"/>
        <w:ind w:left="0"/>
        <w:jc w:val="both"/>
      </w:pPr>
      <w:r>
        <w:rPr>
          <w:rFonts w:ascii="Times New Roman"/>
          <w:b w:val="false"/>
          <w:i w:val="false"/>
          <w:color w:val="000000"/>
          <w:sz w:val="28"/>
        </w:rPr>
        <w:t xml:space="preserve">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және (немесе) Мемлекеттік корпорациямен өзара іс-қимыл тәртібі және мемлекеттік көрсетілетін қызмет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және көрсетілетін қызметті берушінің интернет–ресурсында орналастырылады.</w:t>
      </w:r>
    </w:p>
    <w:bookmarkStart w:name="z167" w:id="127"/>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мемлекеттік жәрдемақы тағайындау"</w:t>
      </w:r>
      <w:r>
        <w:br/>
      </w:r>
      <w:r>
        <w:rPr>
          <w:rFonts w:ascii="Times New Roman"/>
          <w:b w:val="false"/>
          <w:i w:val="false"/>
          <w:color w:val="000000"/>
          <w:sz w:val="28"/>
        </w:rPr>
        <w:t>мемлекеттік көрсетілетін қызмет</w:t>
      </w:r>
      <w:r>
        <w:br/>
      </w:r>
      <w:r>
        <w:rPr>
          <w:rFonts w:ascii="Times New Roman"/>
          <w:b w:val="false"/>
          <w:i w:val="false"/>
          <w:color w:val="000000"/>
          <w:sz w:val="28"/>
        </w:rPr>
        <w:t>регламентіне</w:t>
      </w:r>
      <w:r>
        <w:br/>
      </w:r>
      <w:r>
        <w:rPr>
          <w:rFonts w:ascii="Times New Roman"/>
          <w:b w:val="false"/>
          <w:i w:val="false"/>
          <w:color w:val="000000"/>
          <w:sz w:val="28"/>
        </w:rPr>
        <w:t>1-қосымша</w:t>
      </w:r>
    </w:p>
    <w:bookmarkEnd w:id="127"/>
    <w:bookmarkStart w:name="z168" w:id="128"/>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bookmarkEnd w:id="128"/>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29"/>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мемлекеттік жәрдемақы тағайындау"</w:t>
      </w:r>
      <w:r>
        <w:br/>
      </w:r>
      <w:r>
        <w:rPr>
          <w:rFonts w:ascii="Times New Roman"/>
          <w:b w:val="false"/>
          <w:i w:val="false"/>
          <w:color w:val="000000"/>
          <w:sz w:val="28"/>
        </w:rPr>
        <w:t>мемлекеттік көрсетілетін қызмет</w:t>
      </w:r>
      <w:r>
        <w:br/>
      </w:r>
      <w:r>
        <w:rPr>
          <w:rFonts w:ascii="Times New Roman"/>
          <w:b w:val="false"/>
          <w:i w:val="false"/>
          <w:color w:val="000000"/>
          <w:sz w:val="28"/>
        </w:rPr>
        <w:t>регламентіне</w:t>
      </w:r>
      <w:r>
        <w:br/>
      </w:r>
      <w:r>
        <w:rPr>
          <w:rFonts w:ascii="Times New Roman"/>
          <w:b w:val="false"/>
          <w:i w:val="false"/>
          <w:color w:val="000000"/>
          <w:sz w:val="28"/>
        </w:rPr>
        <w:t>2-қосымша</w:t>
      </w:r>
    </w:p>
    <w:bookmarkEnd w:id="129"/>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8" w:id="130"/>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мемлекеттік жәрдемақы тағайындау"</w:t>
      </w:r>
      <w:r>
        <w:br/>
      </w:r>
      <w:r>
        <w:rPr>
          <w:rFonts w:ascii="Times New Roman"/>
          <w:b w:val="false"/>
          <w:i w:val="false"/>
          <w:color w:val="000000"/>
          <w:sz w:val="28"/>
        </w:rPr>
        <w:t>мемлекеттік көрсетілетін қызмет</w:t>
      </w:r>
      <w:r>
        <w:br/>
      </w:r>
      <w:r>
        <w:rPr>
          <w:rFonts w:ascii="Times New Roman"/>
          <w:b w:val="false"/>
          <w:i w:val="false"/>
          <w:color w:val="000000"/>
          <w:sz w:val="28"/>
        </w:rPr>
        <w:t>регламентіне</w:t>
      </w:r>
      <w:r>
        <w:br/>
      </w:r>
      <w:r>
        <w:rPr>
          <w:rFonts w:ascii="Times New Roman"/>
          <w:b w:val="false"/>
          <w:i w:val="false"/>
          <w:color w:val="000000"/>
          <w:sz w:val="28"/>
        </w:rPr>
        <w:t>3-қосымша</w:t>
      </w:r>
    </w:p>
    <w:bookmarkEnd w:id="130"/>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5-қосымша</w:t>
            </w:r>
          </w:p>
        </w:tc>
      </w:tr>
    </w:tbl>
    <w:bookmarkStart w:name="z171" w:id="131"/>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131"/>
    <w:p>
      <w:pPr>
        <w:spacing w:after="0"/>
        <w:ind w:left="0"/>
        <w:jc w:val="both"/>
      </w:pPr>
      <w:r>
        <w:rPr>
          <w:rFonts w:ascii="Times New Roman"/>
          <w:b w:val="false"/>
          <w:i w:val="false"/>
          <w:color w:val="ff0000"/>
          <w:sz w:val="28"/>
        </w:rPr>
        <w:t xml:space="preserve">
      Ескерту. 5-қосымша жаңа редакцияда - Астана қаласы әкімдігінің 08.08.2016 </w:t>
      </w:r>
      <w:r>
        <w:rPr>
          <w:rFonts w:ascii="Times New Roman"/>
          <w:b w:val="false"/>
          <w:i w:val="false"/>
          <w:color w:val="ff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p>
    <w:bookmarkStart w:name="z176" w:id="132"/>
    <w:p>
      <w:pPr>
        <w:spacing w:after="0"/>
        <w:ind w:left="0"/>
        <w:jc w:val="left"/>
      </w:pPr>
      <w:r>
        <w:rPr>
          <w:rFonts w:ascii="Times New Roman"/>
          <w:b/>
          <w:i w:val="false"/>
          <w:color w:val="000000"/>
        </w:rPr>
        <w:t xml:space="preserve"> 1. Жалпы ережелер</w:t>
      </w:r>
    </w:p>
    <w:bookmarkEnd w:id="132"/>
    <w:bookmarkStart w:name="z177" w:id="133"/>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"Астана қаласының Жұмыспен қамту, еңбек және әлеуметтік қорғау басқармасы" мемлекеттік мекемесі (бұдан әрі – көрсетілетін қызметті беруші) жеке тұлғаларға (бұдан әрі – көрсетілетін қызметті алушы) тегін көрсетеді.</w:t>
      </w:r>
    </w:p>
    <w:bookmarkEnd w:id="13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Start w:name="z178" w:id="13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34"/>
    <w:bookmarkStart w:name="z179" w:id="135"/>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35"/>
    <w:bookmarkStart w:name="z180" w:id="136"/>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136"/>
    <w:bookmarkStart w:name="z181" w:id="137"/>
    <w:p>
      <w:pPr>
        <w:spacing w:after="0"/>
        <w:ind w:left="0"/>
        <w:jc w:val="both"/>
      </w:pPr>
      <w:r>
        <w:rPr>
          <w:rFonts w:ascii="Times New Roman"/>
          <w:b w:val="false"/>
          <w:i w:val="false"/>
          <w:color w:val="000000"/>
          <w:sz w:val="28"/>
        </w:rPr>
        <w:t>
      3. Мемлекеттік көрсетілетін қызмет нәтижесі – мемлекеттік атаулы әлеуметтік көмекті тағайындау (тағайындаудан бас тарту) туралы хабарлама.</w:t>
      </w:r>
    </w:p>
    <w:bookmarkEnd w:id="137"/>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w:t>
      </w:r>
    </w:p>
    <w:bookmarkStart w:name="z182" w:id="138"/>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 сипаттау</w:t>
      </w:r>
    </w:p>
    <w:bookmarkEnd w:id="138"/>
    <w:bookmarkStart w:name="z183" w:id="139"/>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көрсетілетін қызметті берушіге немесе Мемлекеттік корпорацияға жүгінген кезде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139"/>
    <w:bookmarkStart w:name="z184" w:id="140"/>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140"/>
    <w:bookmarkStart w:name="z185" w:id="141"/>
    <w:p>
      <w:pPr>
        <w:spacing w:after="0"/>
        <w:ind w:left="0"/>
        <w:jc w:val="both"/>
      </w:pPr>
      <w:r>
        <w:rPr>
          <w:rFonts w:ascii="Times New Roman"/>
          <w:b w:val="false"/>
          <w:i w:val="false"/>
          <w:color w:val="000000"/>
          <w:sz w:val="28"/>
        </w:rPr>
        <w:t xml:space="preserve">
      1) бірінші рәсім (іс-қимыл) – көрсетілетін қызметті берушінің кеңсе маманы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қабылдайды және олардың тіркелуін жүзеге асырады – 15 (он бес) минут;</w:t>
      </w:r>
    </w:p>
    <w:bookmarkEnd w:id="141"/>
    <w:bookmarkStart w:name="z186" w:id="142"/>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w:t>
      </w:r>
    </w:p>
    <w:bookmarkEnd w:id="142"/>
    <w:bookmarkStart w:name="z187" w:id="143"/>
    <w:p>
      <w:pPr>
        <w:spacing w:after="0"/>
        <w:ind w:left="0"/>
        <w:jc w:val="both"/>
      </w:pPr>
      <w:r>
        <w:rPr>
          <w:rFonts w:ascii="Times New Roman"/>
          <w:b w:val="false"/>
          <w:i w:val="false"/>
          <w:color w:val="000000"/>
          <w:sz w:val="28"/>
        </w:rPr>
        <w:t>
      3) үшінші рәсім (іс-қимыл) – көрсетілетін қызметті берушінің жауапты орындаушысы көрсетілетін қызметті алушының құжаттарын қарайды, мемлекеттік атаулы әлеуметтік көмекті тағайындау (тағайындаудан бас тарту) туралы хабарламаны рәсімдейді және көрсетілетін қызметті берушінің басшысына қол қою үшін жібереді – 4 (төрт) жұмыс күн;</w:t>
      </w:r>
    </w:p>
    <w:bookmarkEnd w:id="143"/>
    <w:bookmarkStart w:name="z188" w:id="144"/>
    <w:p>
      <w:pPr>
        <w:spacing w:after="0"/>
        <w:ind w:left="0"/>
        <w:jc w:val="both"/>
      </w:pPr>
      <w:r>
        <w:rPr>
          <w:rFonts w:ascii="Times New Roman"/>
          <w:b w:val="false"/>
          <w:i w:val="false"/>
          <w:color w:val="000000"/>
          <w:sz w:val="28"/>
        </w:rPr>
        <w:t>
      4) төртінші рәсім (іс-қимыл) – көрсетілетін қызметті берушінің басшысы мемлекеттік атаулы әлеуметтік көмекті тағайындау (тағайындаудан бас тарту) туралы хабарламаға қол қояды – 1 (бір) жұмыс күн;</w:t>
      </w:r>
    </w:p>
    <w:bookmarkEnd w:id="144"/>
    <w:bookmarkStart w:name="z189" w:id="145"/>
    <w:p>
      <w:pPr>
        <w:spacing w:after="0"/>
        <w:ind w:left="0"/>
        <w:jc w:val="both"/>
      </w:pPr>
      <w:r>
        <w:rPr>
          <w:rFonts w:ascii="Times New Roman"/>
          <w:b w:val="false"/>
          <w:i w:val="false"/>
          <w:color w:val="000000"/>
          <w:sz w:val="28"/>
        </w:rPr>
        <w:t>
      5) бесінші рәсім (іс-қимыл) – көрсетілетін қызметті берушінің кеңсе маманы мемлекеттік атаулы әлеуметтік көмекті тағайындау (тағайындаудан бас тарту) туралы хабарламаны тіркейді және көрсетілетін қызметті алушыға мемлекетік қызмет нәтижесін береді – 15 (он бес) минут.</w:t>
      </w:r>
    </w:p>
    <w:bookmarkEnd w:id="145"/>
    <w:bookmarkStart w:name="z190" w:id="14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146"/>
    <w:bookmarkStart w:name="z191" w:id="147"/>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жолдау; </w:t>
      </w:r>
    </w:p>
    <w:bookmarkEnd w:id="147"/>
    <w:bookmarkStart w:name="z192" w:id="148"/>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148"/>
    <w:bookmarkStart w:name="z193" w:id="149"/>
    <w:p>
      <w:pPr>
        <w:spacing w:after="0"/>
        <w:ind w:left="0"/>
        <w:jc w:val="both"/>
      </w:pPr>
      <w:r>
        <w:rPr>
          <w:rFonts w:ascii="Times New Roman"/>
          <w:b w:val="false"/>
          <w:i w:val="false"/>
          <w:color w:val="000000"/>
          <w:sz w:val="28"/>
        </w:rPr>
        <w:t>
      3) үшінші рәсімнің (іс-қимылдың) нәтижесі – көрсетілетін қызметті берушінің басшысына қол қою үшін мемлекеттік атаулы әлеуметтік көмекті тағайындау (тағайындаудан бас тарту) туралы хабарламаны жолдау;</w:t>
      </w:r>
    </w:p>
    <w:bookmarkEnd w:id="149"/>
    <w:bookmarkStart w:name="z194" w:id="150"/>
    <w:p>
      <w:pPr>
        <w:spacing w:after="0"/>
        <w:ind w:left="0"/>
        <w:jc w:val="both"/>
      </w:pPr>
      <w:r>
        <w:rPr>
          <w:rFonts w:ascii="Times New Roman"/>
          <w:b w:val="false"/>
          <w:i w:val="false"/>
          <w:color w:val="000000"/>
          <w:sz w:val="28"/>
        </w:rPr>
        <w:t>
      4) төртінші рәсімнің (іс-қимылдың) нәтижесі – қол қойылған мемлекеттік атаулы әлеуметтік көмекті тағайындау (тағайындаудан бас тарту) туралы хабарламаны көрсетілетін қызметті берушінің кеңсесіне жолдау;</w:t>
      </w:r>
    </w:p>
    <w:bookmarkEnd w:id="150"/>
    <w:bookmarkStart w:name="z195" w:id="151"/>
    <w:p>
      <w:pPr>
        <w:spacing w:after="0"/>
        <w:ind w:left="0"/>
        <w:jc w:val="both"/>
      </w:pPr>
      <w:r>
        <w:rPr>
          <w:rFonts w:ascii="Times New Roman"/>
          <w:b w:val="false"/>
          <w:i w:val="false"/>
          <w:color w:val="000000"/>
          <w:sz w:val="28"/>
        </w:rPr>
        <w:t>
      5) бесінші рәсімнің (іс-қимылдың) нәтижесі – көрсетілетін қызметті алушыға мемлекеттік атаулы әлеуметтік көмекті тағайындау (тағайындаудан бас тарту) туралы хабарламаны беру.</w:t>
      </w:r>
    </w:p>
    <w:bookmarkEnd w:id="151"/>
    <w:bookmarkStart w:name="z196" w:id="152"/>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әрекет ету тәртібін сипаттау</w:t>
      </w:r>
    </w:p>
    <w:bookmarkEnd w:id="152"/>
    <w:bookmarkStart w:name="z197" w:id="153"/>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153"/>
    <w:bookmarkStart w:name="z198" w:id="154"/>
    <w:p>
      <w:pPr>
        <w:spacing w:after="0"/>
        <w:ind w:left="0"/>
        <w:jc w:val="both"/>
      </w:pPr>
      <w:r>
        <w:rPr>
          <w:rFonts w:ascii="Times New Roman"/>
          <w:b w:val="false"/>
          <w:i w:val="false"/>
          <w:color w:val="000000"/>
          <w:sz w:val="28"/>
        </w:rPr>
        <w:t>
      1) көрсетілетін қызметті берушінің кеңсе маманы;</w:t>
      </w:r>
    </w:p>
    <w:bookmarkEnd w:id="154"/>
    <w:bookmarkStart w:name="z199" w:id="155"/>
    <w:p>
      <w:pPr>
        <w:spacing w:after="0"/>
        <w:ind w:left="0"/>
        <w:jc w:val="both"/>
      </w:pPr>
      <w:r>
        <w:rPr>
          <w:rFonts w:ascii="Times New Roman"/>
          <w:b w:val="false"/>
          <w:i w:val="false"/>
          <w:color w:val="000000"/>
          <w:sz w:val="28"/>
        </w:rPr>
        <w:t>
      2) көрсетілетін қызметті берушінің басшысы;</w:t>
      </w:r>
    </w:p>
    <w:bookmarkEnd w:id="155"/>
    <w:bookmarkStart w:name="z200" w:id="15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56"/>
    <w:bookmarkStart w:name="z201" w:id="157"/>
    <w:p>
      <w:pPr>
        <w:spacing w:after="0"/>
        <w:ind w:left="0"/>
        <w:jc w:val="both"/>
      </w:pPr>
      <w:r>
        <w:rPr>
          <w:rFonts w:ascii="Times New Roman"/>
          <w:b w:val="false"/>
          <w:i w:val="false"/>
          <w:color w:val="000000"/>
          <w:sz w:val="28"/>
        </w:rPr>
        <w:t xml:space="preserve">
      8.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157"/>
    <w:bookmarkStart w:name="z202" w:id="158"/>
    <w:p>
      <w:pPr>
        <w:spacing w:after="0"/>
        <w:ind w:left="0"/>
        <w:jc w:val="left"/>
      </w:pPr>
      <w:r>
        <w:rPr>
          <w:rFonts w:ascii="Times New Roman"/>
          <w:b/>
          <w:i w:val="false"/>
          <w:color w:val="000000"/>
        </w:rPr>
        <w:t xml:space="preserve"> 4. Мемлекеттік корпорациямен және (немесе) басқа да көрсетілетін қызмет берушілермен өзара әрекет ету тәртібін, сондай-ақ мемлекеттік көрсетілетін қызмет үдерісінде ақпараттық жүйелерді пайдалану тәртібін сипаттау</w:t>
      </w:r>
    </w:p>
    <w:bookmarkEnd w:id="158"/>
    <w:bookmarkStart w:name="z203" w:id="159"/>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159"/>
    <w:bookmarkStart w:name="z204" w:id="160"/>
    <w:p>
      <w:pPr>
        <w:spacing w:after="0"/>
        <w:ind w:left="0"/>
        <w:jc w:val="both"/>
      </w:pPr>
      <w:r>
        <w:rPr>
          <w:rFonts w:ascii="Times New Roman"/>
          <w:b w:val="false"/>
          <w:i w:val="false"/>
          <w:color w:val="000000"/>
          <w:sz w:val="28"/>
        </w:rPr>
        <w:t>
      1) көрсетілетін қызметті алушы өтінішті және Стандарттың 9-тармағында көрсетілген құжаттар тізімін Мемлекеттік корпорация инспекторына тапсырады, Мемлекеттік корпорация инспекторы құжаттарды қабылдауды жүзеге асырады – 15 (он бес) минут және Мемлекеттік корпорацияның жинақтаушы бөліміне көрсетілетін қызметті берушіге жіберу үшін жолдайды – 1 (бір) жұмыс күн;</w:t>
      </w:r>
    </w:p>
    <w:bookmarkEnd w:id="160"/>
    <w:bookmarkStart w:name="z205" w:id="161"/>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 үшін жолдайды – 15 (он бес) минут;</w:t>
      </w:r>
    </w:p>
    <w:bookmarkEnd w:id="161"/>
    <w:bookmarkStart w:name="z206" w:id="162"/>
    <w:p>
      <w:pPr>
        <w:spacing w:after="0"/>
        <w:ind w:left="0"/>
        <w:jc w:val="both"/>
      </w:pPr>
      <w:r>
        <w:rPr>
          <w:rFonts w:ascii="Times New Roman"/>
          <w:b w:val="false"/>
          <w:i w:val="false"/>
          <w:color w:val="000000"/>
          <w:sz w:val="28"/>
        </w:rPr>
        <w:t>
      3) көрсетілетін қызметті берушінің басшысы құжаттармен танысады және көрсетілетін қызметті берушінің жауапты орындаушысына жолдайды – 1 (бір) жұмыс күн;</w:t>
      </w:r>
    </w:p>
    <w:bookmarkEnd w:id="162"/>
    <w:bookmarkStart w:name="z207" w:id="163"/>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қарайды, мемлекеттік атаулы әлеуметтік көмекті тағайындау (тағайындаудан бас тарту) туралы хабарламаны рәсімдейді және басшыға қол қою үшін жібереді – 4 (төрт) жұмыс күн;</w:t>
      </w:r>
    </w:p>
    <w:bookmarkEnd w:id="163"/>
    <w:bookmarkStart w:name="z467" w:id="164"/>
    <w:p>
      <w:pPr>
        <w:spacing w:after="0"/>
        <w:ind w:left="0"/>
        <w:jc w:val="both"/>
      </w:pPr>
      <w:r>
        <w:rPr>
          <w:rFonts w:ascii="Times New Roman"/>
          <w:b w:val="false"/>
          <w:i w:val="false"/>
          <w:color w:val="000000"/>
          <w:sz w:val="28"/>
        </w:rPr>
        <w:t>
      5) көрсетілетін қызметті берушінің басшысы мемлекеттік атаулы әлеуметтік көмекті тағайындау (тағайындаудан бас тарту) туралы хабарламаға қол қояды және көрсетілетін қызметті берушінің кеңсесіне жолдайды – 1 (бір) жұмыс күн;</w:t>
      </w:r>
    </w:p>
    <w:bookmarkEnd w:id="164"/>
    <w:bookmarkStart w:name="z468" w:id="165"/>
    <w:p>
      <w:pPr>
        <w:spacing w:after="0"/>
        <w:ind w:left="0"/>
        <w:jc w:val="both"/>
      </w:pPr>
      <w:r>
        <w:rPr>
          <w:rFonts w:ascii="Times New Roman"/>
          <w:b w:val="false"/>
          <w:i w:val="false"/>
          <w:color w:val="000000"/>
          <w:sz w:val="28"/>
        </w:rPr>
        <w:t>
      6) көрсетілетін қызметті берушінің кеңсе маманы мемлекеттік атаулы әлеуметтік көмекті тағайындау (тағайындаудан бас тарту) туралы хабарламаны тіркейді және Мемлекеттік корпорация курьеріне береді – 15 (он бес) минут;</w:t>
      </w:r>
    </w:p>
    <w:bookmarkEnd w:id="165"/>
    <w:bookmarkStart w:name="z469" w:id="166"/>
    <w:p>
      <w:pPr>
        <w:spacing w:after="0"/>
        <w:ind w:left="0"/>
        <w:jc w:val="both"/>
      </w:pPr>
      <w:r>
        <w:rPr>
          <w:rFonts w:ascii="Times New Roman"/>
          <w:b w:val="false"/>
          <w:i w:val="false"/>
          <w:color w:val="000000"/>
          <w:sz w:val="28"/>
        </w:rPr>
        <w:t>
      7) Мемлекеттік корпорация инспекторы мемлекеттік атаулы әлеуметтік көмекті тағайындау (тағайындаудан бас тарту) туралы хабарламаны көрсетілетін қызметті алушыға береді – 15 (он бес) минут.</w:t>
      </w:r>
    </w:p>
    <w:bookmarkEnd w:id="166"/>
    <w:p>
      <w:pPr>
        <w:spacing w:after="0"/>
        <w:ind w:left="0"/>
        <w:jc w:val="both"/>
      </w:pPr>
      <w:r>
        <w:rPr>
          <w:rFonts w:ascii="Times New Roman"/>
          <w:b w:val="false"/>
          <w:i w:val="false"/>
          <w:color w:val="000000"/>
          <w:sz w:val="28"/>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сүйемелденеді.</w:t>
      </w:r>
    </w:p>
    <w:bookmarkStart w:name="z470" w:id="167"/>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167"/>
    <w:bookmarkStart w:name="z471" w:id="168"/>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168"/>
    <w:bookmarkStart w:name="z472" w:id="169"/>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169"/>
    <w:p>
      <w:pPr>
        <w:spacing w:after="0"/>
        <w:ind w:left="0"/>
        <w:jc w:val="both"/>
      </w:pPr>
      <w:r>
        <w:rPr>
          <w:rFonts w:ascii="Times New Roman"/>
          <w:b w:val="false"/>
          <w:i w:val="false"/>
          <w:color w:val="000000"/>
          <w:sz w:val="28"/>
        </w:rPr>
        <w:t xml:space="preserve">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және (немесе) Мемлекеттік корпорациямен өзара іс-қимыл тәртібі және мемлекеттік көрсетілетін қызмет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және көрсетілетін қызметті берушінің интернет–ресурсында орналастырылады.</w:t>
      </w:r>
    </w:p>
    <w:bookmarkStart w:name="z473" w:id="170"/>
    <w:p>
      <w:pPr>
        <w:spacing w:after="0"/>
        <w:ind w:left="0"/>
        <w:jc w:val="both"/>
      </w:pPr>
      <w:r>
        <w:rPr>
          <w:rFonts w:ascii="Times New Roman"/>
          <w:b w:val="false"/>
          <w:i w:val="false"/>
          <w:color w:val="000000"/>
          <w:sz w:val="28"/>
        </w:rPr>
        <w:t>
      "Мемлекеттік атаулы әлеуметтік көмек тағайындау"</w:t>
      </w:r>
      <w:r>
        <w:br/>
      </w:r>
      <w:r>
        <w:rPr>
          <w:rFonts w:ascii="Times New Roman"/>
          <w:b w:val="false"/>
          <w:i w:val="false"/>
          <w:color w:val="000000"/>
          <w:sz w:val="28"/>
        </w:rPr>
        <w:t>мемлекеттік көрсетілетін қызмет регламентіне</w:t>
      </w:r>
      <w:r>
        <w:br/>
      </w:r>
      <w:r>
        <w:rPr>
          <w:rFonts w:ascii="Times New Roman"/>
          <w:b w:val="false"/>
          <w:i w:val="false"/>
          <w:color w:val="000000"/>
          <w:sz w:val="28"/>
        </w:rPr>
        <w:t>1-қосымша</w:t>
      </w:r>
    </w:p>
    <w:bookmarkEnd w:id="170"/>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4" w:id="171"/>
    <w:p>
      <w:pPr>
        <w:spacing w:after="0"/>
        <w:ind w:left="0"/>
        <w:jc w:val="both"/>
      </w:pPr>
      <w:r>
        <w:rPr>
          <w:rFonts w:ascii="Times New Roman"/>
          <w:b w:val="false"/>
          <w:i w:val="false"/>
          <w:color w:val="000000"/>
          <w:sz w:val="28"/>
        </w:rPr>
        <w:t>
      "Мемлекеттік атаулы әлеуметтік көмек тағайындау"</w:t>
      </w:r>
      <w:r>
        <w:br/>
      </w:r>
      <w:r>
        <w:rPr>
          <w:rFonts w:ascii="Times New Roman"/>
          <w:b w:val="false"/>
          <w:i w:val="false"/>
          <w:color w:val="000000"/>
          <w:sz w:val="28"/>
        </w:rPr>
        <w:t>мемлекеттік көрсетілетін қызмет регламентіне</w:t>
      </w:r>
      <w:r>
        <w:br/>
      </w:r>
      <w:r>
        <w:rPr>
          <w:rFonts w:ascii="Times New Roman"/>
          <w:b w:val="false"/>
          <w:i w:val="false"/>
          <w:color w:val="000000"/>
          <w:sz w:val="28"/>
        </w:rPr>
        <w:t>2-қосымша</w:t>
      </w:r>
    </w:p>
    <w:bookmarkEnd w:id="171"/>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 (қызметкерлері) арасындағы рәсімдердің (іс-қимылдардың) реттілігін сипаттау блок-сызбасы</w:t>
      </w:r>
    </w:p>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5" w:id="172"/>
    <w:p>
      <w:pPr>
        <w:spacing w:after="0"/>
        <w:ind w:left="0"/>
        <w:jc w:val="both"/>
      </w:pPr>
      <w:r>
        <w:rPr>
          <w:rFonts w:ascii="Times New Roman"/>
          <w:b w:val="false"/>
          <w:i w:val="false"/>
          <w:color w:val="000000"/>
          <w:sz w:val="28"/>
        </w:rPr>
        <w:t>
      "Мемлекеттік атаулы әлеуметтік көмек тағайындау"</w:t>
      </w:r>
      <w:r>
        <w:br/>
      </w:r>
      <w:r>
        <w:rPr>
          <w:rFonts w:ascii="Times New Roman"/>
          <w:b w:val="false"/>
          <w:i w:val="false"/>
          <w:color w:val="000000"/>
          <w:sz w:val="28"/>
        </w:rPr>
        <w:t>мемлекеттік көрсетілетін қызмет регламентіне</w:t>
      </w:r>
      <w:r>
        <w:br/>
      </w:r>
      <w:r>
        <w:rPr>
          <w:rFonts w:ascii="Times New Roman"/>
          <w:b w:val="false"/>
          <w:i w:val="false"/>
          <w:color w:val="000000"/>
          <w:sz w:val="28"/>
        </w:rPr>
        <w:t>3-қосымша</w:t>
      </w:r>
    </w:p>
    <w:bookmarkEnd w:id="172"/>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216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6-қосымша</w:t>
            </w:r>
          </w:p>
        </w:tc>
      </w:tr>
    </w:tbl>
    <w:bookmarkStart w:name="z209" w:id="173"/>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1. Жалпы ережелер</w:t>
      </w:r>
    </w:p>
    <w:bookmarkEnd w:id="173"/>
    <w:bookmarkStart w:name="z210" w:id="174"/>
    <w:p>
      <w:pPr>
        <w:spacing w:after="0"/>
        <w:ind w:left="0"/>
        <w:jc w:val="both"/>
      </w:pPr>
      <w:r>
        <w:rPr>
          <w:rFonts w:ascii="Times New Roman"/>
          <w:b w:val="false"/>
          <w:i w:val="false"/>
          <w:color w:val="000000"/>
          <w:sz w:val="28"/>
        </w:rPr>
        <w:t xml:space="preserve">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(бұдан әрі – мемлекеттік көрсетілетін қызмет) Қазақстан Республикасы Денсаулық сақтау және әлеуметтік даму министрінің 2015 жылғы 28 cәуірдегі № 279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"Астана қаласының Жұмыспен қамту, еңбек және әлеуметтік қорғау басқармасы" мемлекеттік мекемесімен (бұдан әрі – көрсетілетін қызметті беруші) көрсетіледі.</w:t>
      </w:r>
    </w:p>
    <w:bookmarkEnd w:id="17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Астана қаласы әкімдігінің 08.08.2016 </w:t>
      </w:r>
      <w:r>
        <w:rPr>
          <w:rFonts w:ascii="Times New Roman"/>
          <w:b w:val="false"/>
          <w:i w:val="false"/>
          <w:color w:val="00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211" w:id="175"/>
    <w:p>
      <w:pPr>
        <w:spacing w:after="0"/>
        <w:ind w:left="0"/>
        <w:jc w:val="both"/>
      </w:pPr>
      <w:r>
        <w:rPr>
          <w:rFonts w:ascii="Times New Roman"/>
          <w:b w:val="false"/>
          <w:i w:val="false"/>
          <w:color w:val="000000"/>
          <w:sz w:val="28"/>
        </w:rPr>
        <w:t>
      2. Мемлекеттік көрсетілетін қызмет нысаны: электрондық (толық автоматтандырылған немесе ішінара автоматтандырылған ) және (немесе) қағаз түрінде.</w:t>
      </w:r>
    </w:p>
    <w:bookmarkEnd w:id="175"/>
    <w:bookmarkStart w:name="z212" w:id="176"/>
    <w:p>
      <w:pPr>
        <w:spacing w:after="0"/>
        <w:ind w:left="0"/>
        <w:jc w:val="both"/>
      </w:pPr>
      <w:r>
        <w:rPr>
          <w:rFonts w:ascii="Times New Roman"/>
          <w:b w:val="false"/>
          <w:i w:val="false"/>
          <w:color w:val="000000"/>
          <w:sz w:val="28"/>
        </w:rPr>
        <w:t>
      3. 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мерзімін көрсете отырып, құжаттарды ресімдеу туралы хабарлама.</w:t>
      </w:r>
    </w:p>
    <w:bookmarkEnd w:id="176"/>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 немесе қағаз түрінде.</w:t>
      </w:r>
    </w:p>
    <w:bookmarkStart w:name="z213" w:id="177"/>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тәртібінің сипаттамасы</w:t>
      </w:r>
    </w:p>
    <w:bookmarkEnd w:id="177"/>
    <w:bookmarkStart w:name="z214" w:id="178"/>
    <w:p>
      <w:pPr>
        <w:spacing w:after="0"/>
        <w:ind w:left="0"/>
        <w:jc w:val="both"/>
      </w:pPr>
      <w:r>
        <w:rPr>
          <w:rFonts w:ascii="Times New Roman"/>
          <w:b w:val="false"/>
          <w:i w:val="false"/>
          <w:color w:val="000000"/>
          <w:sz w:val="28"/>
        </w:rPr>
        <w:t>
      4. Мемлекеттік қызметті көрсету үшін көрсетілетін қызметті берушіге жүгінген кезде – Стандарттың қосымшасына сәйкес нысан бойынша өтініш негіз болып табылады.</w:t>
      </w:r>
    </w:p>
    <w:bookmarkEnd w:id="178"/>
    <w:bookmarkStart w:name="z215" w:id="17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және оның нәтижесі:</w:t>
      </w:r>
    </w:p>
    <w:bookmarkEnd w:id="179"/>
    <w:bookmarkStart w:name="z216" w:id="180"/>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p>
    <w:bookmarkEnd w:id="180"/>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жолдау;</w:t>
      </w:r>
    </w:p>
    <w:bookmarkStart w:name="z217" w:id="181"/>
    <w:p>
      <w:pPr>
        <w:spacing w:after="0"/>
        <w:ind w:left="0"/>
        <w:jc w:val="both"/>
      </w:pPr>
      <w:r>
        <w:rPr>
          <w:rFonts w:ascii="Times New Roman"/>
          <w:b w:val="false"/>
          <w:i w:val="false"/>
          <w:color w:val="000000"/>
          <w:sz w:val="28"/>
        </w:rPr>
        <w:t>
      2) көрсетілетін қызметті берушінің басшысы 1 (бір) жұмыс күні ішінде көрсетілетін қызметті алушының құжаттарымен танысады және көрсетілетін қызметті берушінің жауапты орындаушысын анықтайды.</w:t>
      </w:r>
    </w:p>
    <w:bookmarkEnd w:id="181"/>
    <w:p>
      <w:pPr>
        <w:spacing w:after="0"/>
        <w:ind w:left="0"/>
        <w:jc w:val="both"/>
      </w:pPr>
      <w:r>
        <w:rPr>
          <w:rFonts w:ascii="Times New Roman"/>
          <w:b w:val="false"/>
          <w:i w:val="false"/>
          <w:color w:val="000000"/>
          <w:sz w:val="28"/>
        </w:rPr>
        <w:t>
      Нәтижесі – көрсетілетін қызметті берушінің жауапты орындаушысына құжаттарды жолдау;</w:t>
      </w:r>
    </w:p>
    <w:bookmarkStart w:name="z218" w:id="182"/>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5 (бес) жұмыс күні ішінде қарайды,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хабарламаны рәсімдейді және көрсетілетін қызметті берушінің басшысына қол қою үшін жібереді.</w:t>
      </w:r>
    </w:p>
    <w:bookmarkEnd w:id="182"/>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 үшін жіберу;</w:t>
      </w:r>
    </w:p>
    <w:bookmarkStart w:name="z219" w:id="183"/>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қол қояды.</w:t>
      </w:r>
    </w:p>
    <w:bookmarkEnd w:id="183"/>
    <w:p>
      <w:pPr>
        <w:spacing w:after="0"/>
        <w:ind w:left="0"/>
        <w:jc w:val="both"/>
      </w:pPr>
      <w:r>
        <w:rPr>
          <w:rFonts w:ascii="Times New Roman"/>
          <w:b w:val="false"/>
          <w:i w:val="false"/>
          <w:color w:val="000000"/>
          <w:sz w:val="28"/>
        </w:rPr>
        <w:t>
      Нәтижесі – қол қойылған хабарламаны көрсетілетін қызметті берушінің кеңсесіне жолдау;</w:t>
      </w:r>
    </w:p>
    <w:bookmarkStart w:name="z220" w:id="184"/>
    <w:p>
      <w:pPr>
        <w:spacing w:after="0"/>
        <w:ind w:left="0"/>
        <w:jc w:val="both"/>
      </w:pPr>
      <w:r>
        <w:rPr>
          <w:rFonts w:ascii="Times New Roman"/>
          <w:b w:val="false"/>
          <w:i w:val="false"/>
          <w:color w:val="000000"/>
          <w:sz w:val="28"/>
        </w:rPr>
        <w:t>
      5) көрсетілетін қызметті берушінің кеңсе маманы 1 (бір) жұмыс күні ішінде хабарламаны тіркейді және көрсетілетін қызметті алушыға мемлекетік қызмет нәтижесін береді.</w:t>
      </w:r>
    </w:p>
    <w:bookmarkEnd w:id="184"/>
    <w:p>
      <w:pPr>
        <w:spacing w:after="0"/>
        <w:ind w:left="0"/>
        <w:jc w:val="both"/>
      </w:pPr>
      <w:r>
        <w:rPr>
          <w:rFonts w:ascii="Times New Roman"/>
          <w:b w:val="false"/>
          <w:i w:val="false"/>
          <w:color w:val="000000"/>
          <w:sz w:val="28"/>
        </w:rPr>
        <w:t>
      Нәтижесі - хабарламаны көрсетілетін қызметті алушыға беру.</w:t>
      </w:r>
    </w:p>
    <w:bookmarkStart w:name="z221" w:id="185"/>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іс-қимыл тәртібінің сипаттамасы</w:t>
      </w:r>
    </w:p>
    <w:bookmarkEnd w:id="185"/>
    <w:bookmarkStart w:name="z222" w:id="186"/>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186"/>
    <w:bookmarkStart w:name="z223" w:id="187"/>
    <w:p>
      <w:pPr>
        <w:spacing w:after="0"/>
        <w:ind w:left="0"/>
        <w:jc w:val="both"/>
      </w:pPr>
      <w:r>
        <w:rPr>
          <w:rFonts w:ascii="Times New Roman"/>
          <w:b w:val="false"/>
          <w:i w:val="false"/>
          <w:color w:val="000000"/>
          <w:sz w:val="28"/>
        </w:rPr>
        <w:t>
      1) көрсетілетін қызметті берушінің кеңсе маманы;</w:t>
      </w:r>
    </w:p>
    <w:bookmarkEnd w:id="187"/>
    <w:bookmarkStart w:name="z224" w:id="188"/>
    <w:p>
      <w:pPr>
        <w:spacing w:after="0"/>
        <w:ind w:left="0"/>
        <w:jc w:val="both"/>
      </w:pPr>
      <w:r>
        <w:rPr>
          <w:rFonts w:ascii="Times New Roman"/>
          <w:b w:val="false"/>
          <w:i w:val="false"/>
          <w:color w:val="000000"/>
          <w:sz w:val="28"/>
        </w:rPr>
        <w:t>
      2) көрсетілетін қызметті берушінің басшысы;</w:t>
      </w:r>
    </w:p>
    <w:bookmarkEnd w:id="188"/>
    <w:bookmarkStart w:name="z225" w:id="18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89"/>
    <w:bookmarkStart w:name="z226" w:id="190"/>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190"/>
    <w:bookmarkStart w:name="z227" w:id="191"/>
    <w:p>
      <w:pPr>
        <w:spacing w:after="0"/>
        <w:ind w:left="0"/>
        <w:jc w:val="both"/>
      </w:pPr>
      <w:r>
        <w:rPr>
          <w:rFonts w:ascii="Times New Roman"/>
          <w:b w:val="false"/>
          <w:i w:val="false"/>
          <w:color w:val="000000"/>
          <w:sz w:val="28"/>
        </w:rPr>
        <w:t xml:space="preserve">
      8.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толық сипаттамасы Регламенттің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көрсетілетін қызметті берушінің интернет–ресурсында орналастырылды.</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w:t>
            </w:r>
            <w:r>
              <w:br/>
            </w:r>
            <w:r>
              <w:rPr>
                <w:rFonts w:ascii="Times New Roman"/>
                <w:b w:val="false"/>
                <w:i w:val="false"/>
                <w:color w:val="000000"/>
                <w:sz w:val="20"/>
              </w:rPr>
              <w:t>жеке көмекшінің және есту кемістігі бар мүгедектерге</w:t>
            </w:r>
            <w:r>
              <w:br/>
            </w:r>
            <w:r>
              <w:rPr>
                <w:rFonts w:ascii="Times New Roman"/>
                <w:b w:val="false"/>
                <w:i w:val="false"/>
                <w:color w:val="000000"/>
                <w:sz w:val="20"/>
              </w:rPr>
              <w:t>ымдау тілі маманының қызметтерін ұсыну үшін</w:t>
            </w:r>
            <w:r>
              <w:br/>
            </w:r>
            <w:r>
              <w:rPr>
                <w:rFonts w:ascii="Times New Roman"/>
                <w:b w:val="false"/>
                <w:i w:val="false"/>
                <w:color w:val="000000"/>
                <w:sz w:val="20"/>
              </w:rPr>
              <w:t>мүгедектерге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29" w:id="192"/>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 арасындағы рәсімдердің (іс-қимылдардың) реттілігін сипаттау блок-сызбасы</w:t>
      </w:r>
    </w:p>
    <w:bookmarkEnd w:id="192"/>
    <w:p>
      <w:pPr>
        <w:spacing w:after="0"/>
        <w:ind w:left="0"/>
        <w:jc w:val="left"/>
      </w:pPr>
      <w:r>
        <w:br/>
      </w:r>
    </w:p>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w:t>
            </w:r>
            <w:r>
              <w:br/>
            </w:r>
            <w:r>
              <w:rPr>
                <w:rFonts w:ascii="Times New Roman"/>
                <w:b w:val="false"/>
                <w:i w:val="false"/>
                <w:color w:val="000000"/>
                <w:sz w:val="20"/>
              </w:rPr>
              <w:t>жеке көмекшінің және есту кемістігі бар мүгедектерге</w:t>
            </w:r>
            <w:r>
              <w:br/>
            </w:r>
            <w:r>
              <w:rPr>
                <w:rFonts w:ascii="Times New Roman"/>
                <w:b w:val="false"/>
                <w:i w:val="false"/>
                <w:color w:val="000000"/>
                <w:sz w:val="20"/>
              </w:rPr>
              <w:t>ымдау тілі маманының қызметтерін ұсыну үшін</w:t>
            </w:r>
            <w:r>
              <w:br/>
            </w:r>
            <w:r>
              <w:rPr>
                <w:rFonts w:ascii="Times New Roman"/>
                <w:b w:val="false"/>
                <w:i w:val="false"/>
                <w:color w:val="000000"/>
                <w:sz w:val="20"/>
              </w:rPr>
              <w:t>мүгедектерге құжаттарды ресімдеу"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31" w:id="193"/>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bookmarkEnd w:id="193"/>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орталығының, "электрондық үкімет"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7-қосымша</w:t>
            </w:r>
          </w:p>
        </w:tc>
      </w:tr>
    </w:tbl>
    <w:bookmarkStart w:name="z233" w:id="194"/>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 1. Жалпы ережелер</w:t>
      </w:r>
    </w:p>
    <w:bookmarkEnd w:id="194"/>
    <w:bookmarkStart w:name="z234" w:id="195"/>
    <w:p>
      <w:pPr>
        <w:spacing w:after="0"/>
        <w:ind w:left="0"/>
        <w:jc w:val="both"/>
      </w:pPr>
      <w:r>
        <w:rPr>
          <w:rFonts w:ascii="Times New Roman"/>
          <w:b w:val="false"/>
          <w:i w:val="false"/>
          <w:color w:val="000000"/>
          <w:sz w:val="28"/>
        </w:rPr>
        <w:t xml:space="preserve">
      1. "Мүгедектерге кресло-арбаларды беру" мемлекеттік көрсетілетін қызмет (бұдан әрі – мемлекеттік көрсетілетін қызмет) Қазақстан Республикасы Денсаулық сақтау және әлеуметтік даму министрінің 2015 жылғы 28 cәуірдегі № 279 бұйрығымен бекітілген "Мүгедектерге кресло-арбалар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"Астана қаласының Жұмыспен қамту, еңбек және әлеуметтік қорғау басқармасы" мемлекеттік мекемесімен (бұдан әрі – көрсетілетін қызметті беруші) көрсетіледі.</w:t>
      </w:r>
    </w:p>
    <w:bookmarkEnd w:id="195"/>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Астана қаласы әкімдігінің 08.08.2016 </w:t>
      </w:r>
      <w:r>
        <w:rPr>
          <w:rFonts w:ascii="Times New Roman"/>
          <w:b w:val="false"/>
          <w:i w:val="false"/>
          <w:color w:val="00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 көрсетілетін қызметті беруші арқылы жүзеге асырылады.</w:t>
      </w:r>
    </w:p>
    <w:bookmarkStart w:name="z235" w:id="196"/>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немесе ішінара автоматтандырылған) және (немесе) қағаз түрінде.</w:t>
      </w:r>
    </w:p>
    <w:bookmarkEnd w:id="196"/>
    <w:bookmarkStart w:name="z236" w:id="197"/>
    <w:p>
      <w:pPr>
        <w:spacing w:after="0"/>
        <w:ind w:left="0"/>
        <w:jc w:val="both"/>
      </w:pPr>
      <w:r>
        <w:rPr>
          <w:rFonts w:ascii="Times New Roman"/>
          <w:b w:val="false"/>
          <w:i w:val="false"/>
          <w:color w:val="000000"/>
          <w:sz w:val="28"/>
        </w:rPr>
        <w:t>
      3. Мемлекеттік қызметті көрсету нәтижесі - мүгедектерге кресло-арбалар ұсыну мерзімдері көрсетілген құжаттарды ресімдеу туралы хабарлама.</w:t>
      </w:r>
    </w:p>
    <w:bookmarkEnd w:id="197"/>
    <w:p>
      <w:pPr>
        <w:spacing w:after="0"/>
        <w:ind w:left="0"/>
        <w:jc w:val="both"/>
      </w:pPr>
      <w:r>
        <w:rPr>
          <w:rFonts w:ascii="Times New Roman"/>
          <w:b w:val="false"/>
          <w:i w:val="false"/>
          <w:color w:val="000000"/>
          <w:sz w:val="28"/>
        </w:rPr>
        <w:t>
      Мемлекеттік көрсетілетін қызмет нәтижесі – электрондық немесе қағаз түрде.</w:t>
      </w:r>
    </w:p>
    <w:bookmarkStart w:name="z237" w:id="198"/>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тәртібінің сипаттамасы</w:t>
      </w:r>
    </w:p>
    <w:bookmarkEnd w:id="198"/>
    <w:bookmarkStart w:name="z238" w:id="199"/>
    <w:p>
      <w:pPr>
        <w:spacing w:after="0"/>
        <w:ind w:left="0"/>
        <w:jc w:val="both"/>
      </w:pPr>
      <w:r>
        <w:rPr>
          <w:rFonts w:ascii="Times New Roman"/>
          <w:b w:val="false"/>
          <w:i w:val="false"/>
          <w:color w:val="000000"/>
          <w:sz w:val="28"/>
        </w:rPr>
        <w:t>
      4. Мемлекеттік қызметті көрсету үшін көрсетілетін қызметті берушіге Стандартқа қосымшаға сәйкес нысан бойынша өтініш негіз болып табылады.</w:t>
      </w:r>
    </w:p>
    <w:bookmarkEnd w:id="199"/>
    <w:bookmarkStart w:name="z239" w:id="200"/>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және оның нәтижесі:</w:t>
      </w:r>
    </w:p>
    <w:bookmarkEnd w:id="200"/>
    <w:bookmarkStart w:name="z240" w:id="201"/>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15 (он бес) минут ішінде қабылдайды және олардың тіркелуін жүзеге асырады.</w:t>
      </w:r>
    </w:p>
    <w:bookmarkEnd w:id="201"/>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жолдау;</w:t>
      </w:r>
    </w:p>
    <w:bookmarkStart w:name="z241" w:id="202"/>
    <w:p>
      <w:pPr>
        <w:spacing w:after="0"/>
        <w:ind w:left="0"/>
        <w:jc w:val="both"/>
      </w:pPr>
      <w:r>
        <w:rPr>
          <w:rFonts w:ascii="Times New Roman"/>
          <w:b w:val="false"/>
          <w:i w:val="false"/>
          <w:color w:val="000000"/>
          <w:sz w:val="28"/>
        </w:rPr>
        <w:t>
      2) көрсетілетін қызметті берушінің басшысы 1 (бір) жұмыс күні ішінде көрсетілетін қызметті алушының құжаттарымен танысады және көрсетілетін қызметті берушінің жауапты орындаушысын анықтайды.</w:t>
      </w:r>
    </w:p>
    <w:bookmarkEnd w:id="202"/>
    <w:p>
      <w:pPr>
        <w:spacing w:after="0"/>
        <w:ind w:left="0"/>
        <w:jc w:val="both"/>
      </w:pPr>
      <w:r>
        <w:rPr>
          <w:rFonts w:ascii="Times New Roman"/>
          <w:b w:val="false"/>
          <w:i w:val="false"/>
          <w:color w:val="000000"/>
          <w:sz w:val="28"/>
        </w:rPr>
        <w:t>
      Нәтижесі – көрсетілетін қызметті берушінің жауапты орындаушысына құжаттарды жолдау;</w:t>
      </w:r>
    </w:p>
    <w:bookmarkStart w:name="z242" w:id="203"/>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5 (бес) жұмыс күні ішінде қарайды, мүгедектерге кресло-арбалар ұсыну мерзімдері көрсетілген хабарламаны рәсімдейді және көрсетілетін қызметті берушінің басшысына қол қою үшін жібереді.</w:t>
      </w:r>
    </w:p>
    <w:bookmarkEnd w:id="203"/>
    <w:p>
      <w:pPr>
        <w:spacing w:after="0"/>
        <w:ind w:left="0"/>
        <w:jc w:val="both"/>
      </w:pPr>
      <w:r>
        <w:rPr>
          <w:rFonts w:ascii="Times New Roman"/>
          <w:b w:val="false"/>
          <w:i w:val="false"/>
          <w:color w:val="000000"/>
          <w:sz w:val="28"/>
        </w:rPr>
        <w:t>
      Нәтижесі – көрсетілетін қызметті берушінің басшысына қол қою үшін хабарламаны жіберу;</w:t>
      </w:r>
    </w:p>
    <w:bookmarkStart w:name="z243" w:id="204"/>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қол қояды.</w:t>
      </w:r>
    </w:p>
    <w:bookmarkEnd w:id="204"/>
    <w:p>
      <w:pPr>
        <w:spacing w:after="0"/>
        <w:ind w:left="0"/>
        <w:jc w:val="both"/>
      </w:pPr>
      <w:r>
        <w:rPr>
          <w:rFonts w:ascii="Times New Roman"/>
          <w:b w:val="false"/>
          <w:i w:val="false"/>
          <w:color w:val="000000"/>
          <w:sz w:val="28"/>
        </w:rPr>
        <w:t>
      Нәтижесі – қол қойылған хабарламаны көрсетілетін қызметті берушінің кеңсесіне жолдау;</w:t>
      </w:r>
    </w:p>
    <w:bookmarkStart w:name="z244" w:id="205"/>
    <w:p>
      <w:pPr>
        <w:spacing w:after="0"/>
        <w:ind w:left="0"/>
        <w:jc w:val="both"/>
      </w:pPr>
      <w:r>
        <w:rPr>
          <w:rFonts w:ascii="Times New Roman"/>
          <w:b w:val="false"/>
          <w:i w:val="false"/>
          <w:color w:val="000000"/>
          <w:sz w:val="28"/>
        </w:rPr>
        <w:t>
      5) көрсетілетін қызметті берушінің кеңсе маманы 1 (бір) жұмыс күні ішінде хабарламаны тіркейді және көрсетілетін қызметті алушыға мемлекетік қызмет нәтижесін береді.</w:t>
      </w:r>
    </w:p>
    <w:bookmarkEnd w:id="205"/>
    <w:p>
      <w:pPr>
        <w:spacing w:after="0"/>
        <w:ind w:left="0"/>
        <w:jc w:val="both"/>
      </w:pPr>
      <w:r>
        <w:rPr>
          <w:rFonts w:ascii="Times New Roman"/>
          <w:b w:val="false"/>
          <w:i w:val="false"/>
          <w:color w:val="000000"/>
          <w:sz w:val="28"/>
        </w:rPr>
        <w:t>
      Нәтижесі - хабарламаны көрсетілетін қызметті алушыға беру.</w:t>
      </w:r>
    </w:p>
    <w:bookmarkStart w:name="z245" w:id="206"/>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іс-қимыл тәртібінің сипаттамасы</w:t>
      </w:r>
    </w:p>
    <w:bookmarkEnd w:id="206"/>
    <w:bookmarkStart w:name="z246" w:id="207"/>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207"/>
    <w:bookmarkStart w:name="z247" w:id="208"/>
    <w:p>
      <w:pPr>
        <w:spacing w:after="0"/>
        <w:ind w:left="0"/>
        <w:jc w:val="both"/>
      </w:pPr>
      <w:r>
        <w:rPr>
          <w:rFonts w:ascii="Times New Roman"/>
          <w:b w:val="false"/>
          <w:i w:val="false"/>
          <w:color w:val="000000"/>
          <w:sz w:val="28"/>
        </w:rPr>
        <w:t>
      1) көрсетілетін қызметті берушінің кеңсе маманы;</w:t>
      </w:r>
    </w:p>
    <w:bookmarkEnd w:id="208"/>
    <w:bookmarkStart w:name="z248" w:id="209"/>
    <w:p>
      <w:pPr>
        <w:spacing w:after="0"/>
        <w:ind w:left="0"/>
        <w:jc w:val="both"/>
      </w:pPr>
      <w:r>
        <w:rPr>
          <w:rFonts w:ascii="Times New Roman"/>
          <w:b w:val="false"/>
          <w:i w:val="false"/>
          <w:color w:val="000000"/>
          <w:sz w:val="28"/>
        </w:rPr>
        <w:t>
      2) көрсетілетін қызметті берушінің басшысы;</w:t>
      </w:r>
    </w:p>
    <w:bookmarkEnd w:id="209"/>
    <w:bookmarkStart w:name="z249" w:id="21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10"/>
    <w:bookmarkStart w:name="z250" w:id="211"/>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211"/>
    <w:bookmarkStart w:name="z251" w:id="212"/>
    <w:p>
      <w:pPr>
        <w:spacing w:after="0"/>
        <w:ind w:left="0"/>
        <w:jc w:val="both"/>
      </w:pPr>
      <w:r>
        <w:rPr>
          <w:rFonts w:ascii="Times New Roman"/>
          <w:b w:val="false"/>
          <w:i w:val="false"/>
          <w:color w:val="000000"/>
          <w:sz w:val="28"/>
        </w:rPr>
        <w:t xml:space="preserve">
      8.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және көрсетілетін қызметті берушінің интернет-ресурсында орналастырылады.</w:t>
      </w:r>
    </w:p>
    <w:bookmarkEnd w:id="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53" w:id="213"/>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 арасындағы рәсімдердің (іс-қимылдардың) реттілігін сипаттау блок-сызбасы</w:t>
      </w:r>
    </w:p>
    <w:bookmarkEnd w:id="213"/>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55" w:id="214"/>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bookmarkEnd w:id="214"/>
    <w:p>
      <w:pPr>
        <w:spacing w:after="0"/>
        <w:ind w:left="0"/>
        <w:jc w:val="left"/>
      </w:pPr>
      <w:r>
        <w:br/>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орталығының, "электрондық үкімет" веб-порталының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8-қосымша</w:t>
            </w:r>
          </w:p>
        </w:tc>
      </w:tr>
    </w:tbl>
    <w:bookmarkStart w:name="z257" w:id="215"/>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 1. Жалпы ережелер</w:t>
      </w:r>
    </w:p>
    <w:bookmarkEnd w:id="215"/>
    <w:bookmarkStart w:name="z258" w:id="216"/>
    <w:p>
      <w:pPr>
        <w:spacing w:after="0"/>
        <w:ind w:left="0"/>
        <w:jc w:val="both"/>
      </w:pPr>
      <w:r>
        <w:rPr>
          <w:rFonts w:ascii="Times New Roman"/>
          <w:b w:val="false"/>
          <w:i w:val="false"/>
          <w:color w:val="000000"/>
          <w:sz w:val="28"/>
        </w:rPr>
        <w:t xml:space="preserve">
      1. "Мүгедектерді санаторий-курорттық емдеумен қамтамасыз ету" мемлекеттік көрсетілетін қызмет (бұдан әрі – мемлекеттік көрсетілетін қызмет) Қазақстан Республикасы Денсаулық сақтау және әлеуметтік даму министрінің 2015 жылғы 28 cәуірдегі № 279 бұйрығымен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"Астана қаласының Жұмыспен қамту, еңбек және әлеуметтік қорғау басқармасы" мемлекеттік мекемесімен (бұдан әрі – көрсетілетін қызметті беруші) көрсетіледі.</w:t>
      </w:r>
    </w:p>
    <w:bookmarkEnd w:id="21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Астана қаласы әкімдігінің 08.08.2016 </w:t>
      </w:r>
      <w:r>
        <w:rPr>
          <w:rFonts w:ascii="Times New Roman"/>
          <w:b w:val="false"/>
          <w:i w:val="false"/>
          <w:color w:val="00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259" w:id="217"/>
    <w:p>
      <w:pPr>
        <w:spacing w:after="0"/>
        <w:ind w:left="0"/>
        <w:jc w:val="both"/>
      </w:pPr>
      <w:r>
        <w:rPr>
          <w:rFonts w:ascii="Times New Roman"/>
          <w:b w:val="false"/>
          <w:i w:val="false"/>
          <w:color w:val="000000"/>
          <w:sz w:val="28"/>
        </w:rPr>
        <w:t>
      2. Мемлекеттік көрсетілетін қызмет нысаны: электрондық (толық автоматтандырылған немесе ішінара автоматтандырылған) және (немесе) қағаз түрінде.</w:t>
      </w:r>
    </w:p>
    <w:bookmarkEnd w:id="217"/>
    <w:bookmarkStart w:name="z260" w:id="218"/>
    <w:p>
      <w:pPr>
        <w:spacing w:after="0"/>
        <w:ind w:left="0"/>
        <w:jc w:val="both"/>
      </w:pPr>
      <w:r>
        <w:rPr>
          <w:rFonts w:ascii="Times New Roman"/>
          <w:b w:val="false"/>
          <w:i w:val="false"/>
          <w:color w:val="000000"/>
          <w:sz w:val="28"/>
        </w:rPr>
        <w:t>
      3. Мемлекеттік қызметті көрсету нәтижесі - мүгедектерге санаторий-курорттық емдеуді ұсыну мерзімдері көрсетілген құжаттарды ресімдеу жөніндегі хабарлама.</w:t>
      </w:r>
    </w:p>
    <w:bookmarkEnd w:id="218"/>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 немесе қағаз түрінде.</w:t>
      </w:r>
    </w:p>
    <w:bookmarkStart w:name="z261" w:id="219"/>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тәртібінің сипаттамасы</w:t>
      </w:r>
    </w:p>
    <w:bookmarkEnd w:id="219"/>
    <w:bookmarkStart w:name="z262" w:id="220"/>
    <w:p>
      <w:pPr>
        <w:spacing w:after="0"/>
        <w:ind w:left="0"/>
        <w:jc w:val="both"/>
      </w:pPr>
      <w:r>
        <w:rPr>
          <w:rFonts w:ascii="Times New Roman"/>
          <w:b w:val="false"/>
          <w:i w:val="false"/>
          <w:color w:val="000000"/>
          <w:sz w:val="28"/>
        </w:rPr>
        <w:t>
      4. Мемлекеттік көрсетілетін қызмет бойынша рәсімді (іс-қимылды) бастау үшін көрсетілетін қызметті берушіге жүгінген кезде Стандартқа қосымшаға сәйкес нысан бойынша өтініш негіздеме болып табылады.</w:t>
      </w:r>
    </w:p>
    <w:bookmarkEnd w:id="220"/>
    <w:bookmarkStart w:name="z263" w:id="221"/>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және оның нәтижесі:</w:t>
      </w:r>
    </w:p>
    <w:bookmarkEnd w:id="221"/>
    <w:bookmarkStart w:name="z264" w:id="222"/>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15 (он бес) минут ішінде қабылдайды және олардың тіркелуін жүзеге асырады.</w:t>
      </w:r>
    </w:p>
    <w:bookmarkEnd w:id="222"/>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жіберу;</w:t>
      </w:r>
    </w:p>
    <w:bookmarkStart w:name="z265" w:id="223"/>
    <w:p>
      <w:pPr>
        <w:spacing w:after="0"/>
        <w:ind w:left="0"/>
        <w:jc w:val="both"/>
      </w:pPr>
      <w:r>
        <w:rPr>
          <w:rFonts w:ascii="Times New Roman"/>
          <w:b w:val="false"/>
          <w:i w:val="false"/>
          <w:color w:val="000000"/>
          <w:sz w:val="28"/>
        </w:rPr>
        <w:t>
      2) көрсетілетін қызметті берушінің басшысы 1 (бір) жұмыс күні ішінде көрсетілетін қызметті алушының құжаттарымен танысады және көрсетілетін қызметті берушінің жауапты орындаушысын анықтайды.</w:t>
      </w:r>
    </w:p>
    <w:bookmarkEnd w:id="223"/>
    <w:p>
      <w:pPr>
        <w:spacing w:after="0"/>
        <w:ind w:left="0"/>
        <w:jc w:val="both"/>
      </w:pPr>
      <w:r>
        <w:rPr>
          <w:rFonts w:ascii="Times New Roman"/>
          <w:b w:val="false"/>
          <w:i w:val="false"/>
          <w:color w:val="000000"/>
          <w:sz w:val="28"/>
        </w:rPr>
        <w:t>
      Нәтижесі – құжаттарды көрсетілетін қызметті берушінің жауапты орындаушысына жолдау;</w:t>
      </w:r>
    </w:p>
    <w:bookmarkStart w:name="z266" w:id="224"/>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5 (бес) жұмыс күні ішінде қарайды, мүгедектерге санаторий-курорттық емдеуді ұсыну мерзімдері көрсетілген хабарламаны рәсімдейді және көрсетілетін қызметті берушінің басшысына қол қою үшін жібереді.</w:t>
      </w:r>
    </w:p>
    <w:bookmarkEnd w:id="224"/>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 үшін жіберу;</w:t>
      </w:r>
    </w:p>
    <w:bookmarkStart w:name="z267" w:id="225"/>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қол қояды.</w:t>
      </w:r>
    </w:p>
    <w:bookmarkEnd w:id="225"/>
    <w:p>
      <w:pPr>
        <w:spacing w:after="0"/>
        <w:ind w:left="0"/>
        <w:jc w:val="both"/>
      </w:pPr>
      <w:r>
        <w:rPr>
          <w:rFonts w:ascii="Times New Roman"/>
          <w:b w:val="false"/>
          <w:i w:val="false"/>
          <w:color w:val="000000"/>
          <w:sz w:val="28"/>
        </w:rPr>
        <w:t>
      Нәтижесі – қол қойылған хабарламаны көрсетілетін қызметті берушінің кеңсесіне жолдау;</w:t>
      </w:r>
    </w:p>
    <w:bookmarkStart w:name="z268" w:id="226"/>
    <w:p>
      <w:pPr>
        <w:spacing w:after="0"/>
        <w:ind w:left="0"/>
        <w:jc w:val="both"/>
      </w:pPr>
      <w:r>
        <w:rPr>
          <w:rFonts w:ascii="Times New Roman"/>
          <w:b w:val="false"/>
          <w:i w:val="false"/>
          <w:color w:val="000000"/>
          <w:sz w:val="28"/>
        </w:rPr>
        <w:t>
      5) көрсетілетін қызметті берушінің кеңсе маманы 1 (бір) жұмыс күні ішінде хабарламаны тіркейді және мемлекеттік қызмет нәтижесін көрсетілетін қызметті алушыға береді.</w:t>
      </w:r>
    </w:p>
    <w:bookmarkEnd w:id="226"/>
    <w:p>
      <w:pPr>
        <w:spacing w:after="0"/>
        <w:ind w:left="0"/>
        <w:jc w:val="both"/>
      </w:pPr>
      <w:r>
        <w:rPr>
          <w:rFonts w:ascii="Times New Roman"/>
          <w:b w:val="false"/>
          <w:i w:val="false"/>
          <w:color w:val="000000"/>
          <w:sz w:val="28"/>
        </w:rPr>
        <w:t>
      Нәтижесі - хабарламаны көрсетілетін қызметті алушыға беру.</w:t>
      </w:r>
    </w:p>
    <w:bookmarkStart w:name="z269" w:id="227"/>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іс-қимыл тәртібінің сипаттамасы</w:t>
      </w:r>
    </w:p>
    <w:bookmarkEnd w:id="227"/>
    <w:bookmarkStart w:name="z270" w:id="228"/>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228"/>
    <w:bookmarkStart w:name="z271" w:id="229"/>
    <w:p>
      <w:pPr>
        <w:spacing w:after="0"/>
        <w:ind w:left="0"/>
        <w:jc w:val="both"/>
      </w:pPr>
      <w:r>
        <w:rPr>
          <w:rFonts w:ascii="Times New Roman"/>
          <w:b w:val="false"/>
          <w:i w:val="false"/>
          <w:color w:val="000000"/>
          <w:sz w:val="28"/>
        </w:rPr>
        <w:t>
      1) көрсетілетін қызметті берушінің кеңсе маманы;</w:t>
      </w:r>
    </w:p>
    <w:bookmarkEnd w:id="229"/>
    <w:bookmarkStart w:name="z272" w:id="230"/>
    <w:p>
      <w:pPr>
        <w:spacing w:after="0"/>
        <w:ind w:left="0"/>
        <w:jc w:val="both"/>
      </w:pPr>
      <w:r>
        <w:rPr>
          <w:rFonts w:ascii="Times New Roman"/>
          <w:b w:val="false"/>
          <w:i w:val="false"/>
          <w:color w:val="000000"/>
          <w:sz w:val="28"/>
        </w:rPr>
        <w:t>
      2) көрсетілетін қызметті берушінің басшысы;</w:t>
      </w:r>
    </w:p>
    <w:bookmarkEnd w:id="230"/>
    <w:bookmarkStart w:name="z273" w:id="23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31"/>
    <w:bookmarkStart w:name="z274" w:id="232"/>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232"/>
    <w:bookmarkStart w:name="z275" w:id="233"/>
    <w:p>
      <w:pPr>
        <w:spacing w:after="0"/>
        <w:ind w:left="0"/>
        <w:jc w:val="both"/>
      </w:pPr>
      <w:r>
        <w:rPr>
          <w:rFonts w:ascii="Times New Roman"/>
          <w:b w:val="false"/>
          <w:i w:val="false"/>
          <w:color w:val="000000"/>
          <w:sz w:val="28"/>
        </w:rPr>
        <w:t xml:space="preserve">
      8.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және көрсетілетін қызметті берушінің интернет-ресурсында орналастырылады.</w:t>
      </w:r>
    </w:p>
    <w:bookmarkEnd w:id="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w:t>
            </w:r>
            <w:r>
              <w:br/>
            </w:r>
            <w:r>
              <w:rPr>
                <w:rFonts w:ascii="Times New Roman"/>
                <w:b w:val="false"/>
                <w:i w:val="false"/>
                <w:color w:val="000000"/>
                <w:sz w:val="20"/>
              </w:rPr>
              <w:t>қамтамасыз ету"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7" w:id="234"/>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bookmarkEnd w:id="234"/>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w:t>
            </w:r>
            <w:r>
              <w:br/>
            </w:r>
            <w:r>
              <w:rPr>
                <w:rFonts w:ascii="Times New Roman"/>
                <w:b w:val="false"/>
                <w:i w:val="false"/>
                <w:color w:val="000000"/>
                <w:sz w:val="20"/>
              </w:rPr>
              <w:t>қамтамасыз ету"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79" w:id="235"/>
    <w:p>
      <w:pPr>
        <w:spacing w:after="0"/>
        <w:ind w:left="0"/>
        <w:jc w:val="left"/>
      </w:pPr>
      <w:r>
        <w:rPr>
          <w:rFonts w:ascii="Times New Roman"/>
          <w:b/>
          <w:i w:val="false"/>
          <w:color w:val="000000"/>
        </w:rPr>
        <w:t xml:space="preserve"> Мемлекеттік көрсетілетін қызмет бизнес-үдерістерінің анықтамалығы</w:t>
      </w:r>
    </w:p>
    <w:bookmarkEnd w:id="235"/>
    <w:p>
      <w:pPr>
        <w:spacing w:after="0"/>
        <w:ind w:left="0"/>
        <w:jc w:val="left"/>
      </w:pP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орталығының, "электрондық үкімет"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9-қосымша</w:t>
            </w:r>
          </w:p>
        </w:tc>
      </w:tr>
    </w:tbl>
    <w:bookmarkStart w:name="z281" w:id="236"/>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 1. Жалпы ережелер</w:t>
      </w:r>
    </w:p>
    <w:bookmarkEnd w:id="236"/>
    <w:bookmarkStart w:name="z282" w:id="237"/>
    <w:p>
      <w:pPr>
        <w:spacing w:after="0"/>
        <w:ind w:left="0"/>
        <w:jc w:val="both"/>
      </w:pPr>
      <w:r>
        <w:rPr>
          <w:rFonts w:ascii="Times New Roman"/>
          <w:b w:val="false"/>
          <w:i w:val="false"/>
          <w:color w:val="000000"/>
          <w:sz w:val="28"/>
        </w:rPr>
        <w:t xml:space="preserve">
      1. "Медициналық-әлеуметтік мекемелерде (ұйымдарда) арнаулы әлеуметтік қызмет көрсетуге құжаттар ресімдеу" мемлекеттік көрсетілетін қызмет (бұдан әрі – мемлекеттік көрсетілетін қызмет) Қазақстан Республикасы Денсаулық сақтау және әлеуметтік даму министрінің 2015 жылғы 28 сәуірдегі № 279 бұйрығымен бекітілген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"Астана қаласының Жұмыспен қамту, еңбек және әлеуметтік қорғау басқармасы" мемлекеттік мекемесімен (бұдан әрі – көрсетілетін қызметті беруші) көрсетіледі.</w:t>
      </w:r>
    </w:p>
    <w:bookmarkEnd w:id="23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Астана қаласы әкімдігінің 08.08.2016 </w:t>
      </w:r>
      <w:r>
        <w:rPr>
          <w:rFonts w:ascii="Times New Roman"/>
          <w:b w:val="false"/>
          <w:i w:val="false"/>
          <w:color w:val="00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283" w:id="238"/>
    <w:p>
      <w:pPr>
        <w:spacing w:after="0"/>
        <w:ind w:left="0"/>
        <w:jc w:val="both"/>
      </w:pPr>
      <w:r>
        <w:rPr>
          <w:rFonts w:ascii="Times New Roman"/>
          <w:b w:val="false"/>
          <w:i w:val="false"/>
          <w:color w:val="000000"/>
          <w:sz w:val="28"/>
        </w:rPr>
        <w:t>
      2. Мемлекеттік көрсетілетін қызмет нысаны: электрондық (толық автоматтандырылған немесе ішінара автоматтандырылған) және (немесе) қағаз түрінде.</w:t>
      </w:r>
    </w:p>
    <w:bookmarkEnd w:id="238"/>
    <w:bookmarkStart w:name="z284" w:id="239"/>
    <w:p>
      <w:pPr>
        <w:spacing w:after="0"/>
        <w:ind w:left="0"/>
        <w:jc w:val="both"/>
      </w:pPr>
      <w:r>
        <w:rPr>
          <w:rFonts w:ascii="Times New Roman"/>
          <w:b w:val="false"/>
          <w:i w:val="false"/>
          <w:color w:val="000000"/>
          <w:sz w:val="28"/>
        </w:rPr>
        <w:t xml:space="preserve">
      3. Мемлекеттік қызметті көрсету нәтижесі - медициналық-әлеуметтік мекемелерде (ұйымдарда) арнаулы әлеуметтік қызмет көрсету мерзімі көрсетілген құжаттарды ресімдеу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239"/>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 немесе қағаз түрінде.</w:t>
      </w:r>
    </w:p>
    <w:bookmarkStart w:name="z285" w:id="240"/>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тәртібінің сипаттамасы</w:t>
      </w:r>
    </w:p>
    <w:bookmarkEnd w:id="240"/>
    <w:bookmarkStart w:name="z286" w:id="241"/>
    <w:p>
      <w:pPr>
        <w:spacing w:after="0"/>
        <w:ind w:left="0"/>
        <w:jc w:val="both"/>
      </w:pPr>
      <w:r>
        <w:rPr>
          <w:rFonts w:ascii="Times New Roman"/>
          <w:b w:val="false"/>
          <w:i w:val="false"/>
          <w:color w:val="000000"/>
          <w:sz w:val="28"/>
        </w:rPr>
        <w:t>
      4. Мемлекеттік көрсетілетін қызмет үшін көрсетілетін қызметті берушіге Стандартқа 1 немесе 2-қосымшаға сәйкес нысан бойынша берген жазбаша өтініш негіз болып табылады.</w:t>
      </w:r>
    </w:p>
    <w:bookmarkEnd w:id="241"/>
    <w:bookmarkStart w:name="z287" w:id="242"/>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және оның нәтижесі:</w:t>
      </w:r>
    </w:p>
    <w:bookmarkEnd w:id="242"/>
    <w:bookmarkStart w:name="z288" w:id="243"/>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алушының Стандарттың 9-тармағында көрсетілген қажетті құжаттарды берген сәтінен бастап 15 (он бес) минут ішінде қабылдайды және олардың тіркелуін жүзеге асырады.</w:t>
      </w:r>
    </w:p>
    <w:bookmarkEnd w:id="243"/>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жіберу;</w:t>
      </w:r>
    </w:p>
    <w:bookmarkStart w:name="z289" w:id="244"/>
    <w:p>
      <w:pPr>
        <w:spacing w:after="0"/>
        <w:ind w:left="0"/>
        <w:jc w:val="both"/>
      </w:pPr>
      <w:r>
        <w:rPr>
          <w:rFonts w:ascii="Times New Roman"/>
          <w:b w:val="false"/>
          <w:i w:val="false"/>
          <w:color w:val="000000"/>
          <w:sz w:val="28"/>
        </w:rPr>
        <w:t>
      2) көрсетілетін қызметті берушінің басшысы 1 (бір) жұмыс күні ішінде көрсетілетін қызметті алушының құжаттарымен танысады және көрсетілетін қызметті берушінің жауапты орындаушысын анықтайды.</w:t>
      </w:r>
    </w:p>
    <w:bookmarkEnd w:id="244"/>
    <w:p>
      <w:pPr>
        <w:spacing w:after="0"/>
        <w:ind w:left="0"/>
        <w:jc w:val="both"/>
      </w:pPr>
      <w:r>
        <w:rPr>
          <w:rFonts w:ascii="Times New Roman"/>
          <w:b w:val="false"/>
          <w:i w:val="false"/>
          <w:color w:val="000000"/>
          <w:sz w:val="28"/>
        </w:rPr>
        <w:t>
      Нәтижесі – көрсетілетін қызметті берушінің жауапты орындаушысына құжаттарды жолдау;</w:t>
      </w:r>
    </w:p>
    <w:bookmarkStart w:name="z290" w:id="245"/>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5 (бес) жұмыс күні ішінде қарайды және медициналық-әлеуметтік мекемелерде (ұйымдарда) арнаулы әлеуметтік қызмет көрсету мерзімі көрсетілген хабарлама немесе бас тарту туралы дәлелді жауапты рәсімдейді және көрсетілетін қызметті берушінің басшысына қол қою үшін жібереді.</w:t>
      </w:r>
    </w:p>
    <w:bookmarkEnd w:id="245"/>
    <w:p>
      <w:pPr>
        <w:spacing w:after="0"/>
        <w:ind w:left="0"/>
        <w:jc w:val="both"/>
      </w:pPr>
      <w:r>
        <w:rPr>
          <w:rFonts w:ascii="Times New Roman"/>
          <w:b w:val="false"/>
          <w:i w:val="false"/>
          <w:color w:val="000000"/>
          <w:sz w:val="28"/>
        </w:rPr>
        <w:t>
      Нәтижесі – көрсетілетін қызметті берушінің басшысына қол қою үшін хабарлама немесе бас тарту туралы дәлелді жауапты жіберу;</w:t>
      </w:r>
    </w:p>
    <w:bookmarkStart w:name="z291" w:id="246"/>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w:t>
      </w:r>
    </w:p>
    <w:bookmarkEnd w:id="246"/>
    <w:p>
      <w:pPr>
        <w:spacing w:after="0"/>
        <w:ind w:left="0"/>
        <w:jc w:val="both"/>
      </w:pP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жолдау;</w:t>
      </w:r>
    </w:p>
    <w:bookmarkStart w:name="z292" w:id="247"/>
    <w:p>
      <w:pPr>
        <w:spacing w:after="0"/>
        <w:ind w:left="0"/>
        <w:jc w:val="both"/>
      </w:pPr>
      <w:r>
        <w:rPr>
          <w:rFonts w:ascii="Times New Roman"/>
          <w:b w:val="false"/>
          <w:i w:val="false"/>
          <w:color w:val="000000"/>
          <w:sz w:val="28"/>
        </w:rPr>
        <w:t>
      5) көрсетілетін қызметті берушінің кеңсе маманы 1 (бір) жұмыс күні ішінде хабарламаны немесе бас тарту туралы дәлелді жауапты тіркейді және көрсетілетін қызметті алушыға мемлекетік қызмет нәтижесін береді.</w:t>
      </w:r>
    </w:p>
    <w:bookmarkEnd w:id="247"/>
    <w:p>
      <w:pPr>
        <w:spacing w:after="0"/>
        <w:ind w:left="0"/>
        <w:jc w:val="both"/>
      </w:pP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беру.</w:t>
      </w:r>
    </w:p>
    <w:bookmarkStart w:name="z293" w:id="248"/>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іс-қимыл тәртібінің сипаттамасы</w:t>
      </w:r>
    </w:p>
    <w:bookmarkEnd w:id="248"/>
    <w:bookmarkStart w:name="z294" w:id="249"/>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249"/>
    <w:bookmarkStart w:name="z295" w:id="250"/>
    <w:p>
      <w:pPr>
        <w:spacing w:after="0"/>
        <w:ind w:left="0"/>
        <w:jc w:val="both"/>
      </w:pPr>
      <w:r>
        <w:rPr>
          <w:rFonts w:ascii="Times New Roman"/>
          <w:b w:val="false"/>
          <w:i w:val="false"/>
          <w:color w:val="000000"/>
          <w:sz w:val="28"/>
        </w:rPr>
        <w:t>
      1) көрсетілетін қызметті берушінің кеңсе маманы;</w:t>
      </w:r>
    </w:p>
    <w:bookmarkEnd w:id="250"/>
    <w:bookmarkStart w:name="z296" w:id="251"/>
    <w:p>
      <w:pPr>
        <w:spacing w:after="0"/>
        <w:ind w:left="0"/>
        <w:jc w:val="both"/>
      </w:pPr>
      <w:r>
        <w:rPr>
          <w:rFonts w:ascii="Times New Roman"/>
          <w:b w:val="false"/>
          <w:i w:val="false"/>
          <w:color w:val="000000"/>
          <w:sz w:val="28"/>
        </w:rPr>
        <w:t>
      2) көрсетілетін қызметті берушінің басшысы;</w:t>
      </w:r>
    </w:p>
    <w:bookmarkEnd w:id="251"/>
    <w:bookmarkStart w:name="z297" w:id="25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52"/>
    <w:bookmarkStart w:name="z298" w:id="253"/>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253"/>
    <w:bookmarkStart w:name="z299" w:id="254"/>
    <w:p>
      <w:pPr>
        <w:spacing w:after="0"/>
        <w:ind w:left="0"/>
        <w:jc w:val="both"/>
      </w:pPr>
      <w:r>
        <w:rPr>
          <w:rFonts w:ascii="Times New Roman"/>
          <w:b w:val="false"/>
          <w:i w:val="false"/>
          <w:color w:val="000000"/>
          <w:sz w:val="28"/>
        </w:rPr>
        <w:t xml:space="preserve">
      8.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және көрсетілетін қызметті берушінің интернет-ресурсында орналастырылады.</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w:t>
            </w:r>
            <w:r>
              <w:br/>
            </w:r>
            <w:r>
              <w:rPr>
                <w:rFonts w:ascii="Times New Roman"/>
                <w:b w:val="false"/>
                <w:i w:val="false"/>
                <w:color w:val="000000"/>
                <w:sz w:val="20"/>
              </w:rPr>
              <w:t>арнаулы әлеуметтік қызметтер көрсетуге құжаттар</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01" w:id="255"/>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bookmarkEnd w:id="255"/>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w:t>
            </w:r>
            <w:r>
              <w:br/>
            </w:r>
            <w:r>
              <w:rPr>
                <w:rFonts w:ascii="Times New Roman"/>
                <w:b w:val="false"/>
                <w:i w:val="false"/>
                <w:color w:val="000000"/>
                <w:sz w:val="20"/>
              </w:rPr>
              <w:t>арнаулы әлеуметтік қызметтер көрсетуге құжаттар</w:t>
            </w:r>
            <w:r>
              <w:br/>
            </w:r>
            <w:r>
              <w:rPr>
                <w:rFonts w:ascii="Times New Roman"/>
                <w:b w:val="false"/>
                <w:i w:val="false"/>
                <w:color w:val="000000"/>
                <w:sz w:val="20"/>
              </w:rPr>
              <w:t>ресімдеу"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03" w:id="256"/>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bookmarkEnd w:id="256"/>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ҚФБ – құрылымдық-функционалдық бірлік: көрсетілетін қызметті берушінің құрылымдық бөлімшелерінің (қызметкерлерінің), халыққа қызмет көрсету орталығының, "электрондық үкімет" веб-порталының өзара әрекеттестігі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10-қосымша</w:t>
            </w:r>
          </w:p>
        </w:tc>
      </w:tr>
    </w:tbl>
    <w:bookmarkStart w:name="z305" w:id="257"/>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 1. Жалпы ережелер</w:t>
      </w:r>
    </w:p>
    <w:bookmarkEnd w:id="257"/>
    <w:bookmarkStart w:name="z306" w:id="258"/>
    <w:p>
      <w:pPr>
        <w:spacing w:after="0"/>
        <w:ind w:left="0"/>
        <w:jc w:val="both"/>
      </w:pPr>
      <w:r>
        <w:rPr>
          <w:rFonts w:ascii="Times New Roman"/>
          <w:b w:val="false"/>
          <w:i w:val="false"/>
          <w:color w:val="000000"/>
          <w:sz w:val="28"/>
        </w:rPr>
        <w:t xml:space="preserve">
      1. "Үйде күтім көрсету жағдайында арнаулы әлеуметтік қызмет көрсетуге құжаттар ресімдеу" мемлекеттік көрсетілетін қызмет (бұдан әрі – мемлекеттік көрсетілетін қызмет) Қазақстан Республикасы Денсаулық сақтау және әлеуметтік даму министрінің 2015 жылғы 28 cәуірдегі № 279 бұйрығымен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"Астана қаласының Жұмыспен қамту, еңбек және әлеуметтік қорғау басқармасы" мемлекеттік мекемесімен (бұдан әрі – көрсетілетін қызметті беруші) көрсетіледі.</w:t>
      </w:r>
    </w:p>
    <w:bookmarkEnd w:id="25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Астана қаласы әкімдігінің 08.08.2016 </w:t>
      </w:r>
      <w:r>
        <w:rPr>
          <w:rFonts w:ascii="Times New Roman"/>
          <w:b w:val="false"/>
          <w:i w:val="false"/>
          <w:color w:val="00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307" w:id="259"/>
    <w:p>
      <w:pPr>
        <w:spacing w:after="0"/>
        <w:ind w:left="0"/>
        <w:jc w:val="both"/>
      </w:pPr>
      <w:r>
        <w:rPr>
          <w:rFonts w:ascii="Times New Roman"/>
          <w:b w:val="false"/>
          <w:i w:val="false"/>
          <w:color w:val="000000"/>
          <w:sz w:val="28"/>
        </w:rPr>
        <w:t>
      2. Мемлекеттік көрсетілетін қызмет нысаны: электрондық (толық автоматтандырылған немесе ішінара автоматтандырылған) және (немесе) қағаз түрінде.</w:t>
      </w:r>
    </w:p>
    <w:bookmarkEnd w:id="259"/>
    <w:bookmarkStart w:name="z308" w:id="260"/>
    <w:p>
      <w:pPr>
        <w:spacing w:after="0"/>
        <w:ind w:left="0"/>
        <w:jc w:val="both"/>
      </w:pPr>
      <w:r>
        <w:rPr>
          <w:rFonts w:ascii="Times New Roman"/>
          <w:b w:val="false"/>
          <w:i w:val="false"/>
          <w:color w:val="000000"/>
          <w:sz w:val="28"/>
        </w:rPr>
        <w:t>
      3. Мемлекеттік қызметті көрсету нәтижесі – үйде күтім көрсету жағдайында арнаулы әлеуметтік қызмет мерзімі көрсетілген құжаттарды ресімдеу туралы хабарлама немесе Стандарттың 10-тармағында көзделген жағдайларда және негіздер бойынша мемлекеттік қызметті көрсетуден бас тарту туралы дәлелді жауап.</w:t>
      </w:r>
    </w:p>
    <w:bookmarkEnd w:id="260"/>
    <w:p>
      <w:pPr>
        <w:spacing w:after="0"/>
        <w:ind w:left="0"/>
        <w:jc w:val="both"/>
      </w:pPr>
      <w:r>
        <w:rPr>
          <w:rFonts w:ascii="Times New Roman"/>
          <w:b w:val="false"/>
          <w:i w:val="false"/>
          <w:color w:val="000000"/>
          <w:sz w:val="28"/>
        </w:rPr>
        <w:t>
      Мемлекеттік көрсетілетін қызмет нысаны: электрондық немесе қағаз түрінде.</w:t>
      </w:r>
    </w:p>
    <w:bookmarkStart w:name="z309" w:id="261"/>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тәртібінің сипаттамасы</w:t>
      </w:r>
    </w:p>
    <w:bookmarkEnd w:id="261"/>
    <w:bookmarkStart w:name="z310" w:id="262"/>
    <w:p>
      <w:pPr>
        <w:spacing w:after="0"/>
        <w:ind w:left="0"/>
        <w:jc w:val="both"/>
      </w:pPr>
      <w:r>
        <w:rPr>
          <w:rFonts w:ascii="Times New Roman"/>
          <w:b w:val="false"/>
          <w:i w:val="false"/>
          <w:color w:val="000000"/>
          <w:sz w:val="28"/>
        </w:rPr>
        <w:t>
      4. Мемлекеттік қызметті көрсету үшін көрсетілетін қызметті берушіге Стандартқа 1-қосымшаға сәйкес нысан бойынша берген өтініш негіз болып табылады.</w:t>
      </w:r>
    </w:p>
    <w:bookmarkEnd w:id="262"/>
    <w:bookmarkStart w:name="z311" w:id="263"/>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және оның нәтижесі:</w:t>
      </w:r>
    </w:p>
    <w:bookmarkEnd w:id="263"/>
    <w:bookmarkStart w:name="z312" w:id="264"/>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алушының Стандарттың 9-тармағында көрсетілген қажетті құжаттарды тапсырған сәттен бастап 15 (он бес) минут ішінде қабылдайды және олардың тіркелуін жүзеге асырады.</w:t>
      </w:r>
    </w:p>
    <w:bookmarkEnd w:id="264"/>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жолдау;</w:t>
      </w:r>
    </w:p>
    <w:bookmarkStart w:name="z313" w:id="265"/>
    <w:p>
      <w:pPr>
        <w:spacing w:after="0"/>
        <w:ind w:left="0"/>
        <w:jc w:val="both"/>
      </w:pPr>
      <w:r>
        <w:rPr>
          <w:rFonts w:ascii="Times New Roman"/>
          <w:b w:val="false"/>
          <w:i w:val="false"/>
          <w:color w:val="000000"/>
          <w:sz w:val="28"/>
        </w:rPr>
        <w:t>
      2) көрсетілетін қызметті берушінің басшысы 1 (бір) жұмыс күні ішінде көрсетілетін қызметті алушының құжаттарымен танысады және көрсетілетін қызметті берушінің жауапты орындаушысын анықтайды.</w:t>
      </w:r>
    </w:p>
    <w:bookmarkEnd w:id="265"/>
    <w:p>
      <w:pPr>
        <w:spacing w:after="0"/>
        <w:ind w:left="0"/>
        <w:jc w:val="both"/>
      </w:pPr>
      <w:r>
        <w:rPr>
          <w:rFonts w:ascii="Times New Roman"/>
          <w:b w:val="false"/>
          <w:i w:val="false"/>
          <w:color w:val="000000"/>
          <w:sz w:val="28"/>
        </w:rPr>
        <w:t>
      Нәтижесі – көрсетілетін қызметті берушінің жауапты орындаушысына құжаттарды жолдау;</w:t>
      </w:r>
    </w:p>
    <w:bookmarkStart w:name="z314" w:id="266"/>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5 (бес) жұмыс күні ішінде қарайды, үйде күтім көрсету жағдайында арнаулы әлеуметтік қызмет мерзімі көрсетілген хабарламаны немесе бас тарту туралы дәлелді жауапты рәсімдейді және көрсетілетін қызметті берушінің басшысына қол қою үшін жібереді.</w:t>
      </w:r>
    </w:p>
    <w:bookmarkEnd w:id="266"/>
    <w:p>
      <w:pPr>
        <w:spacing w:after="0"/>
        <w:ind w:left="0"/>
        <w:jc w:val="both"/>
      </w:pPr>
      <w:r>
        <w:rPr>
          <w:rFonts w:ascii="Times New Roman"/>
          <w:b w:val="false"/>
          <w:i w:val="false"/>
          <w:color w:val="000000"/>
          <w:sz w:val="28"/>
        </w:rPr>
        <w:t>
      Нәтижесі – көрсетілетін қызметті берушінің басшысына қол қою үшін хабарламаны немесе бас тарту туралы дәлелді жауапты жіберу;</w:t>
      </w:r>
    </w:p>
    <w:bookmarkStart w:name="z315" w:id="267"/>
    <w:p>
      <w:pPr>
        <w:spacing w:after="0"/>
        <w:ind w:left="0"/>
        <w:jc w:val="both"/>
      </w:pPr>
      <w:r>
        <w:rPr>
          <w:rFonts w:ascii="Times New Roman"/>
          <w:b w:val="false"/>
          <w:i w:val="false"/>
          <w:color w:val="000000"/>
          <w:sz w:val="28"/>
        </w:rPr>
        <w:t>
      4) көрсетілетін қызметті берушінің басшысы 1 (бір) жұмыс күн ішінде хабарламаға немесе бас тарту туралы дәлелді жауапқа қол қояды.</w:t>
      </w:r>
    </w:p>
    <w:bookmarkEnd w:id="267"/>
    <w:p>
      <w:pPr>
        <w:spacing w:after="0"/>
        <w:ind w:left="0"/>
        <w:jc w:val="both"/>
      </w:pP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жолдау;</w:t>
      </w:r>
    </w:p>
    <w:bookmarkStart w:name="z316" w:id="268"/>
    <w:p>
      <w:pPr>
        <w:spacing w:after="0"/>
        <w:ind w:left="0"/>
        <w:jc w:val="both"/>
      </w:pPr>
      <w:r>
        <w:rPr>
          <w:rFonts w:ascii="Times New Roman"/>
          <w:b w:val="false"/>
          <w:i w:val="false"/>
          <w:color w:val="000000"/>
          <w:sz w:val="28"/>
        </w:rPr>
        <w:t>
      5) көрсетілетін қызметті берушінің кеңсе маманы 1 (бір) жұмыс күні ішінде хабарлама немесе бас тарту туралы дәлелді жауапты тіркейді және көрсетілетін қызметті алушыға мемлекетік қызмет нәтижесін береді.</w:t>
      </w:r>
    </w:p>
    <w:bookmarkEnd w:id="268"/>
    <w:p>
      <w:pPr>
        <w:spacing w:after="0"/>
        <w:ind w:left="0"/>
        <w:jc w:val="both"/>
      </w:pP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беру.</w:t>
      </w:r>
    </w:p>
    <w:bookmarkStart w:name="z317" w:id="269"/>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іс-қимыл тәртібінің сипаттамасы</w:t>
      </w:r>
    </w:p>
    <w:bookmarkEnd w:id="269"/>
    <w:bookmarkStart w:name="z318" w:id="270"/>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270"/>
    <w:bookmarkStart w:name="z319" w:id="271"/>
    <w:p>
      <w:pPr>
        <w:spacing w:after="0"/>
        <w:ind w:left="0"/>
        <w:jc w:val="both"/>
      </w:pPr>
      <w:r>
        <w:rPr>
          <w:rFonts w:ascii="Times New Roman"/>
          <w:b w:val="false"/>
          <w:i w:val="false"/>
          <w:color w:val="000000"/>
          <w:sz w:val="28"/>
        </w:rPr>
        <w:t>
      1) көрсетілетін қызметті берушінің кеңсе маманы;</w:t>
      </w:r>
    </w:p>
    <w:bookmarkEnd w:id="271"/>
    <w:bookmarkStart w:name="z320" w:id="272"/>
    <w:p>
      <w:pPr>
        <w:spacing w:after="0"/>
        <w:ind w:left="0"/>
        <w:jc w:val="both"/>
      </w:pPr>
      <w:r>
        <w:rPr>
          <w:rFonts w:ascii="Times New Roman"/>
          <w:b w:val="false"/>
          <w:i w:val="false"/>
          <w:color w:val="000000"/>
          <w:sz w:val="28"/>
        </w:rPr>
        <w:t>
      2) көрсетілетін қызметті берушінің басшысы;</w:t>
      </w:r>
    </w:p>
    <w:bookmarkEnd w:id="272"/>
    <w:bookmarkStart w:name="z321" w:id="27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73"/>
    <w:bookmarkStart w:name="z322" w:id="274"/>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274"/>
    <w:bookmarkStart w:name="z323" w:id="275"/>
    <w:p>
      <w:pPr>
        <w:spacing w:after="0"/>
        <w:ind w:left="0"/>
        <w:jc w:val="both"/>
      </w:pPr>
      <w:r>
        <w:rPr>
          <w:rFonts w:ascii="Times New Roman"/>
          <w:b w:val="false"/>
          <w:i w:val="false"/>
          <w:color w:val="000000"/>
          <w:sz w:val="28"/>
        </w:rPr>
        <w:t xml:space="preserve">
      8.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және көрсетілетін қызметті берушінің интернет-ресурсында орналастырылады.</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әлеуметтік қызметтер</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5" w:id="276"/>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bookmarkEnd w:id="276"/>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w:t>
            </w:r>
            <w:r>
              <w:br/>
            </w:r>
            <w:r>
              <w:rPr>
                <w:rFonts w:ascii="Times New Roman"/>
                <w:b w:val="false"/>
                <w:i w:val="false"/>
                <w:color w:val="000000"/>
                <w:sz w:val="20"/>
              </w:rPr>
              <w:t>арнаулы әлеуметтік қызметтер</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27" w:id="277"/>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bookmarkEnd w:id="277"/>
    <w:p>
      <w:pPr>
        <w:spacing w:after="0"/>
        <w:ind w:left="0"/>
        <w:jc w:val="left"/>
      </w:pP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орталығының, "электрондық үкімет" веб-порталының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11-қосымша</w:t>
            </w:r>
          </w:p>
        </w:tc>
      </w:tr>
    </w:tbl>
    <w:bookmarkStart w:name="z329" w:id="278"/>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 1. Жалпы ережелер</w:t>
      </w:r>
    </w:p>
    <w:bookmarkEnd w:id="278"/>
    <w:bookmarkStart w:name="z330" w:id="279"/>
    <w:p>
      <w:pPr>
        <w:spacing w:after="0"/>
        <w:ind w:left="0"/>
        <w:jc w:val="both"/>
      </w:pP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(бұдан әрі – мемлекеттік көрсетілетін қызмет) Қазақстан Республикасы Денсаулық сақтау және әлеуметтік даму министрінің 2015 жылғы 28 cәуірдегі № 279 бұйрығымен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"Астана қаласының Жұмыспен қамту, еңбек және әлеуметтік қорғау басқармасы" мемлекеттік мекемесімен (бұдан әрі – көрсетілетін қызметті беруші) көрсетіледі.</w:t>
      </w:r>
    </w:p>
    <w:bookmarkEnd w:id="279"/>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bookmarkStart w:name="z331" w:id="280"/>
    <w:p>
      <w:pPr>
        <w:spacing w:after="0"/>
        <w:ind w:left="0"/>
        <w:jc w:val="both"/>
      </w:pPr>
      <w:r>
        <w:rPr>
          <w:rFonts w:ascii="Times New Roman"/>
          <w:b w:val="false"/>
          <w:i w:val="false"/>
          <w:color w:val="000000"/>
          <w:sz w:val="28"/>
        </w:rPr>
        <w:t>
      1) көрсетілетін қызметті беруші;</w:t>
      </w:r>
    </w:p>
    <w:bookmarkEnd w:id="280"/>
    <w:bookmarkStart w:name="z332" w:id="281"/>
    <w:p>
      <w:pPr>
        <w:spacing w:after="0"/>
        <w:ind w:left="0"/>
        <w:jc w:val="both"/>
      </w:pPr>
      <w:r>
        <w:rPr>
          <w:rFonts w:ascii="Times New Roman"/>
          <w:b w:val="false"/>
          <w:i w:val="false"/>
          <w:color w:val="000000"/>
          <w:sz w:val="28"/>
        </w:rPr>
        <w:t>
      2) мүгедектер және әлеуметтік жағынан маңызды аурулары бар адамдар - www.egov.kz "электрондық үкімет" веб-порталы (бұдан әрі – портал) арқылы жүзеге асырылады.</w:t>
      </w:r>
    </w:p>
    <w:bookmarkEnd w:id="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Астана қаласы әкімдігінің 08.08.2016 </w:t>
      </w:r>
      <w:r>
        <w:rPr>
          <w:rFonts w:ascii="Times New Roman"/>
          <w:b w:val="false"/>
          <w:i w:val="false"/>
          <w:color w:val="00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333" w:id="282"/>
    <w:p>
      <w:pPr>
        <w:spacing w:after="0"/>
        <w:ind w:left="0"/>
        <w:jc w:val="both"/>
      </w:pPr>
      <w:r>
        <w:rPr>
          <w:rFonts w:ascii="Times New Roman"/>
          <w:b w:val="false"/>
          <w:i w:val="false"/>
          <w:color w:val="000000"/>
          <w:sz w:val="28"/>
        </w:rPr>
        <w:t>
      2. Мемлекеттік көрсетілетін қызмет нәтижесін ұсыну нысаны: электрондық (ішінара автоматтандырылған) және (немесе) қағаз түрінде.</w:t>
      </w:r>
    </w:p>
    <w:bookmarkEnd w:id="282"/>
    <w:bookmarkStart w:name="z334" w:id="283"/>
    <w:p>
      <w:pPr>
        <w:spacing w:after="0"/>
        <w:ind w:left="0"/>
        <w:jc w:val="both"/>
      </w:pPr>
      <w:r>
        <w:rPr>
          <w:rFonts w:ascii="Times New Roman"/>
          <w:b w:val="false"/>
          <w:i w:val="false"/>
          <w:color w:val="000000"/>
          <w:sz w:val="28"/>
        </w:rPr>
        <w:t>
      3. Мемлекеттік көрсетілетін қызмет нәтижесі – әлеуметтік көмек тағайындау туралы хабарлама.</w:t>
      </w:r>
    </w:p>
    <w:bookmarkEnd w:id="283"/>
    <w:p>
      <w:pPr>
        <w:spacing w:after="0"/>
        <w:ind w:left="0"/>
        <w:jc w:val="both"/>
      </w:pPr>
      <w:r>
        <w:rPr>
          <w:rFonts w:ascii="Times New Roman"/>
          <w:b w:val="false"/>
          <w:i w:val="false"/>
          <w:color w:val="000000"/>
          <w:sz w:val="28"/>
        </w:rPr>
        <w:t>
      Мемлекеттік көрсетілетін қызмет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 арқылы өтініш берген кезде мемлекет көрсетілетін қызмет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Start w:name="z335" w:id="284"/>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тәртібінің сипаттамасы</w:t>
      </w:r>
    </w:p>
    <w:bookmarkEnd w:id="284"/>
    <w:bookmarkStart w:name="z336" w:id="285"/>
    <w:p>
      <w:pPr>
        <w:spacing w:after="0"/>
        <w:ind w:left="0"/>
        <w:jc w:val="both"/>
      </w:pPr>
      <w:r>
        <w:rPr>
          <w:rFonts w:ascii="Times New Roman"/>
          <w:b w:val="false"/>
          <w:i w:val="false"/>
          <w:color w:val="000000"/>
          <w:sz w:val="28"/>
        </w:rPr>
        <w:t>
      4. Мемлекеттік қызметті көрсету үшін:</w:t>
      </w:r>
    </w:p>
    <w:bookmarkEnd w:id="285"/>
    <w:p>
      <w:pPr>
        <w:spacing w:after="0"/>
        <w:ind w:left="0"/>
        <w:jc w:val="both"/>
      </w:pPr>
      <w:r>
        <w:rPr>
          <w:rFonts w:ascii="Times New Roman"/>
          <w:b w:val="false"/>
          <w:i w:val="false"/>
          <w:color w:val="000000"/>
          <w:sz w:val="28"/>
        </w:rPr>
        <w:t>
      көрсетілетін қызметті берушіге өтініш берген кезде – мемлекеттік қызметті көрсету үшін қажет Стандарттың 9-тармағында көрсетілген құжаттар тізілімінің болуы;</w:t>
      </w:r>
    </w:p>
    <w:p>
      <w:pPr>
        <w:spacing w:after="0"/>
        <w:ind w:left="0"/>
        <w:jc w:val="both"/>
      </w:pPr>
      <w:r>
        <w:rPr>
          <w:rFonts w:ascii="Times New Roman"/>
          <w:b w:val="false"/>
          <w:i w:val="false"/>
          <w:color w:val="000000"/>
          <w:sz w:val="28"/>
        </w:rPr>
        <w:t>
      порталда – көрсетілетін қызметті алушының ЭЦҚ-сымен куәландырылған электрондық құжат нысанындағы сұраныс негіздеме болып табылады.</w:t>
      </w:r>
    </w:p>
    <w:bookmarkStart w:name="z337" w:id="286"/>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және оның нәтижесі:</w:t>
      </w:r>
    </w:p>
    <w:bookmarkEnd w:id="286"/>
    <w:bookmarkStart w:name="z338" w:id="287"/>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15 (он бес) минут ішінде қабылдайды және олардың тіркелуін жүзеге асырады.</w:t>
      </w:r>
    </w:p>
    <w:bookmarkEnd w:id="287"/>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жолдау;</w:t>
      </w:r>
    </w:p>
    <w:bookmarkStart w:name="z339" w:id="288"/>
    <w:p>
      <w:pPr>
        <w:spacing w:after="0"/>
        <w:ind w:left="0"/>
        <w:jc w:val="both"/>
      </w:pPr>
      <w:r>
        <w:rPr>
          <w:rFonts w:ascii="Times New Roman"/>
          <w:b w:val="false"/>
          <w:i w:val="false"/>
          <w:color w:val="000000"/>
          <w:sz w:val="28"/>
        </w:rPr>
        <w:t>
      2) көрсетілетін қызметті берушінің басшысы 1 (бір) жұмыс күні ішінде көрсетілетін қызметті берушінің құжаттарымен танысады және көрсетілетін қызметті берушінің жауапты орындаушысын анықтайды.</w:t>
      </w:r>
    </w:p>
    <w:bookmarkEnd w:id="288"/>
    <w:p>
      <w:pPr>
        <w:spacing w:after="0"/>
        <w:ind w:left="0"/>
        <w:jc w:val="both"/>
      </w:pPr>
      <w:r>
        <w:rPr>
          <w:rFonts w:ascii="Times New Roman"/>
          <w:b w:val="false"/>
          <w:i w:val="false"/>
          <w:color w:val="000000"/>
          <w:sz w:val="28"/>
        </w:rPr>
        <w:t>
      Нәтижесі – көрсетілетін қызметті берушінің жауапты орындаушысына құжаттарды жолдау;</w:t>
      </w:r>
    </w:p>
    <w:bookmarkStart w:name="z340" w:id="289"/>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4 (төрт) жұмыс күні ішінде қарайды, әлеуметтік көмек көрсету үшін құжаттар жетіспеген немесе олардың бүлінуіне, жоғалуына байланысты өтініш берушінің қажетті құжаттарды беру мүмкіндігі болмаған жағдайда хабарламаны дайындайды - 1 (бір) жұмыс күні ішінде.</w:t>
      </w:r>
    </w:p>
    <w:bookmarkEnd w:id="289"/>
    <w:p>
      <w:pPr>
        <w:spacing w:after="0"/>
        <w:ind w:left="0"/>
        <w:jc w:val="both"/>
      </w:pPr>
      <w:r>
        <w:rPr>
          <w:rFonts w:ascii="Times New Roman"/>
          <w:b w:val="false"/>
          <w:i w:val="false"/>
          <w:color w:val="000000"/>
          <w:sz w:val="28"/>
        </w:rPr>
        <w:t>
      Нәтижесі – хабарламаны көрсетілетін қызметті берушінің басшысына қол қою үшін жіберу;</w:t>
      </w:r>
    </w:p>
    <w:bookmarkStart w:name="z341" w:id="290"/>
    <w:p>
      <w:pPr>
        <w:spacing w:after="0"/>
        <w:ind w:left="0"/>
        <w:jc w:val="both"/>
      </w:pPr>
      <w:r>
        <w:rPr>
          <w:rFonts w:ascii="Times New Roman"/>
          <w:b w:val="false"/>
          <w:i w:val="false"/>
          <w:color w:val="000000"/>
          <w:sz w:val="28"/>
        </w:rPr>
        <w:t>
      4) көрсетілетін қызметті берушінің басшысы 1 (бір) жұмыс күні ішінде хабарламаға қол қояды.</w:t>
      </w:r>
    </w:p>
    <w:bookmarkEnd w:id="290"/>
    <w:p>
      <w:pPr>
        <w:spacing w:after="0"/>
        <w:ind w:left="0"/>
        <w:jc w:val="both"/>
      </w:pPr>
      <w:r>
        <w:rPr>
          <w:rFonts w:ascii="Times New Roman"/>
          <w:b w:val="false"/>
          <w:i w:val="false"/>
          <w:color w:val="000000"/>
          <w:sz w:val="28"/>
        </w:rPr>
        <w:t>
      Нәтижесі – көрсетілетін қызметті берушінің басшысы қол қойылған хабарламаны көрсетілетін қызметті берушінің кеңсесіне жолдайды;</w:t>
      </w:r>
    </w:p>
    <w:bookmarkStart w:name="z342" w:id="291"/>
    <w:p>
      <w:pPr>
        <w:spacing w:after="0"/>
        <w:ind w:left="0"/>
        <w:jc w:val="both"/>
      </w:pPr>
      <w:r>
        <w:rPr>
          <w:rFonts w:ascii="Times New Roman"/>
          <w:b w:val="false"/>
          <w:i w:val="false"/>
          <w:color w:val="000000"/>
          <w:sz w:val="28"/>
        </w:rPr>
        <w:t>
      5) көрсетілетін қызметті берушінің кеңсе маманы 1 (бір) жұмыс күні ішінде хабарламаны тіркейді көрсетілетін қызметті алушыға мемлекеттік қызмет нәтижесін береді.</w:t>
      </w:r>
    </w:p>
    <w:bookmarkEnd w:id="291"/>
    <w:p>
      <w:pPr>
        <w:spacing w:after="0"/>
        <w:ind w:left="0"/>
        <w:jc w:val="both"/>
      </w:pPr>
      <w:r>
        <w:rPr>
          <w:rFonts w:ascii="Times New Roman"/>
          <w:b w:val="false"/>
          <w:i w:val="false"/>
          <w:color w:val="000000"/>
          <w:sz w:val="28"/>
        </w:rPr>
        <w:t>
      Нәтижесі – хабарламаны көрсетілетін қызметті алушыға беру.</w:t>
      </w:r>
    </w:p>
    <w:bookmarkStart w:name="z343" w:id="292"/>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іс-қимыл тәртібінің сипаттамасы</w:t>
      </w:r>
    </w:p>
    <w:bookmarkEnd w:id="292"/>
    <w:bookmarkStart w:name="z344" w:id="293"/>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293"/>
    <w:bookmarkStart w:name="z345" w:id="294"/>
    <w:p>
      <w:pPr>
        <w:spacing w:after="0"/>
        <w:ind w:left="0"/>
        <w:jc w:val="both"/>
      </w:pPr>
      <w:r>
        <w:rPr>
          <w:rFonts w:ascii="Times New Roman"/>
          <w:b w:val="false"/>
          <w:i w:val="false"/>
          <w:color w:val="000000"/>
          <w:sz w:val="28"/>
        </w:rPr>
        <w:t>
      1) көрсетілетін қызметті берушінің кеңсе маманы;</w:t>
      </w:r>
    </w:p>
    <w:bookmarkEnd w:id="294"/>
    <w:bookmarkStart w:name="z346" w:id="295"/>
    <w:p>
      <w:pPr>
        <w:spacing w:after="0"/>
        <w:ind w:left="0"/>
        <w:jc w:val="both"/>
      </w:pPr>
      <w:r>
        <w:rPr>
          <w:rFonts w:ascii="Times New Roman"/>
          <w:b w:val="false"/>
          <w:i w:val="false"/>
          <w:color w:val="000000"/>
          <w:sz w:val="28"/>
        </w:rPr>
        <w:t>
      2) көрсетілетін қызметті берушінің басшысы;</w:t>
      </w:r>
    </w:p>
    <w:bookmarkEnd w:id="295"/>
    <w:bookmarkStart w:name="z347" w:id="29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96"/>
    <w:bookmarkStart w:name="z348" w:id="297"/>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297"/>
    <w:bookmarkStart w:name="z349" w:id="298"/>
    <w:p>
      <w:pPr>
        <w:spacing w:after="0"/>
        <w:ind w:left="0"/>
        <w:jc w:val="left"/>
      </w:pPr>
      <w:r>
        <w:rPr>
          <w:rFonts w:ascii="Times New Roman"/>
          <w:b/>
          <w:i w:val="false"/>
          <w:color w:val="000000"/>
        </w:rPr>
        <w:t xml:space="preserve"> 4. "Электрондық үкіметтің" веб-порталымен әрекет жасасу тәртібін, сондай-ақ мемлекеттік қызмет көрсету үдерісінде ақпараттық жүйелерді пайдалану тәртібін сипаттау.</w:t>
      </w:r>
    </w:p>
    <w:bookmarkEnd w:id="298"/>
    <w:bookmarkStart w:name="z350" w:id="299"/>
    <w:p>
      <w:pPr>
        <w:spacing w:after="0"/>
        <w:ind w:left="0"/>
        <w:jc w:val="both"/>
      </w:pPr>
      <w:r>
        <w:rPr>
          <w:rFonts w:ascii="Times New Roman"/>
          <w:b w:val="false"/>
          <w:i w:val="false"/>
          <w:color w:val="000000"/>
          <w:sz w:val="28"/>
        </w:rPr>
        <w:t>
      8. Портал арқылы мемлекеттік қызметті көрсету кезінде көрсетілетін қызметті беруші мен көрсетілетін қызметті алушының жүгіну және рәсімдердің (іс-қимылдардың) реттілігі тәртібінің сипаттамасы:</w:t>
      </w:r>
    </w:p>
    <w:bookmarkEnd w:id="299"/>
    <w:bookmarkStart w:name="z351" w:id="300"/>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алушылар үшін іске асырылады) көмегімен көрсетілетін қызметті алушы порталға тіркеуді жүзеге асырады;</w:t>
      </w:r>
    </w:p>
    <w:bookmarkEnd w:id="300"/>
    <w:bookmarkStart w:name="z352" w:id="301"/>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парольді (авторландыру үдерісі) енгізу үдерісі;</w:t>
      </w:r>
    </w:p>
    <w:bookmarkEnd w:id="301"/>
    <w:bookmarkStart w:name="z353" w:id="302"/>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түпнұсқалығын порталда тексеру;</w:t>
      </w:r>
    </w:p>
    <w:bookmarkEnd w:id="302"/>
    <w:bookmarkStart w:name="z354" w:id="303"/>
    <w:p>
      <w:pPr>
        <w:spacing w:after="0"/>
        <w:ind w:left="0"/>
        <w:jc w:val="both"/>
      </w:pPr>
      <w:r>
        <w:rPr>
          <w:rFonts w:ascii="Times New Roman"/>
          <w:b w:val="false"/>
          <w:i w:val="false"/>
          <w:color w:val="000000"/>
          <w:sz w:val="28"/>
        </w:rPr>
        <w:t>
      4) 2-үдеріс – порталда көрсетілетін қызметті алушының құжаттарында бұзушылықтардың болуына байланысты, авторландырудан бас тарту жөнінде хабарламаны қалыптастыру;</w:t>
      </w:r>
    </w:p>
    <w:bookmarkEnd w:id="303"/>
    <w:bookmarkStart w:name="z355" w:id="304"/>
    <w:p>
      <w:pPr>
        <w:spacing w:after="0"/>
        <w:ind w:left="0"/>
        <w:jc w:val="both"/>
      </w:pPr>
      <w:r>
        <w:rPr>
          <w:rFonts w:ascii="Times New Roman"/>
          <w:b w:val="false"/>
          <w:i w:val="false"/>
          <w:color w:val="000000"/>
          <w:sz w:val="28"/>
        </w:rPr>
        <w:t xml:space="preserve">
      5) 3-үдеріс – көрсетілетін қызметті алушы Регламентте көрсетілген қызметті таңдауы, қызметті көрсету үшін экранға сұраныстың нысанын шығару және оның құрылымы мен форматтық талаптарын ескере отырып, көрсетілетін қызметті алушының нысанды (мәліметтерді енгізу) толтыруы,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бекітуі, сондай-ақ сұранысты куәландыру (қол қою) үшін көрсетілетін қызметті алушы ЭЦҚ тіркеу куәлігін таңдауы;</w:t>
      </w:r>
    </w:p>
    <w:bookmarkEnd w:id="304"/>
    <w:bookmarkStart w:name="z356" w:id="305"/>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сәйкестігін (сұраныста көрсетілген ЖСН және ЭЦҚ тіркеу куәлігінде көрсетілген ЖСН арасында) тексеру;</w:t>
      </w:r>
    </w:p>
    <w:bookmarkEnd w:id="305"/>
    <w:bookmarkStart w:name="z357" w:id="306"/>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расталмауына байланысты, сұралып отырған қызметтен бас тарту жөнінде хабарлама қалыптастыру;</w:t>
      </w:r>
    </w:p>
    <w:bookmarkEnd w:id="306"/>
    <w:bookmarkStart w:name="z358" w:id="307"/>
    <w:p>
      <w:pPr>
        <w:spacing w:after="0"/>
        <w:ind w:left="0"/>
        <w:jc w:val="both"/>
      </w:pPr>
      <w:r>
        <w:rPr>
          <w:rFonts w:ascii="Times New Roman"/>
          <w:b w:val="false"/>
          <w:i w:val="false"/>
          <w:color w:val="000000"/>
          <w:sz w:val="28"/>
        </w:rPr>
        <w:t>
      8) 5-үдеріс – көрсетілетін қызметті беруші сұранысты өңдеу үшін "электрондық үкімет" шлюзі (бұдан әрі – ЭҮШ) арқылы көрсетілетін қызметті алушының ЭЦҚ куәландырылған (қол қойылған) электрондық құжатты (көрсетілетін қызметті алушының сұранысын) "Е-собес" ақпараттық жүйесіне (бұдан әрі – "Е-собес" АЖ) жолдау;</w:t>
      </w:r>
    </w:p>
    <w:bookmarkEnd w:id="307"/>
    <w:bookmarkStart w:name="z359" w:id="308"/>
    <w:p>
      <w:pPr>
        <w:spacing w:after="0"/>
        <w:ind w:left="0"/>
        <w:jc w:val="both"/>
      </w:pPr>
      <w:r>
        <w:rPr>
          <w:rFonts w:ascii="Times New Roman"/>
          <w:b w:val="false"/>
          <w:i w:val="false"/>
          <w:color w:val="000000"/>
          <w:sz w:val="28"/>
        </w:rPr>
        <w:t xml:space="preserve">
      9) 3-шарт – көрсетілетін қызметті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қызмет көрсетуге негіз болатын көрсетілетін қызметті алушының қоса берген құжаттарының сәйкестігін тексереді;</w:t>
      </w:r>
    </w:p>
    <w:bookmarkEnd w:id="308"/>
    <w:bookmarkStart w:name="z360" w:id="309"/>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болуына байланысты, сұратылып отырған қызметтен бас тарту туралы хабарлама қалыптастыру;</w:t>
      </w:r>
    </w:p>
    <w:bookmarkEnd w:id="309"/>
    <w:bookmarkStart w:name="z361" w:id="310"/>
    <w:p>
      <w:pPr>
        <w:spacing w:after="0"/>
        <w:ind w:left="0"/>
        <w:jc w:val="both"/>
      </w:pPr>
      <w:r>
        <w:rPr>
          <w:rFonts w:ascii="Times New Roman"/>
          <w:b w:val="false"/>
          <w:i w:val="false"/>
          <w:color w:val="000000"/>
          <w:sz w:val="28"/>
        </w:rPr>
        <w:t>
      11) 7-үдеріс – көрсетілетін қызметті алушының порталда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 куәландырылған электрондық құжат түрінде көрсетілетін қызметті алушының "жеке кабинетіне" жолданады.</w:t>
      </w:r>
    </w:p>
    <w:bookmarkEnd w:id="310"/>
    <w:p>
      <w:pPr>
        <w:spacing w:after="0"/>
        <w:ind w:left="0"/>
        <w:jc w:val="both"/>
      </w:pPr>
      <w:r>
        <w:rPr>
          <w:rFonts w:ascii="Times New Roman"/>
          <w:b w:val="false"/>
          <w:i w:val="false"/>
          <w:color w:val="000000"/>
          <w:sz w:val="28"/>
        </w:rPr>
        <w:t xml:space="preserve">
      Портал арқылы мемлекеттік көрсетілетін қызмет кезінде жұмылдырылған ақпараттық жүйелердің функционалдық өзара іс-қимылы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362" w:id="311"/>
    <w:p>
      <w:pPr>
        <w:spacing w:after="0"/>
        <w:ind w:left="0"/>
        <w:jc w:val="both"/>
      </w:pPr>
      <w:r>
        <w:rPr>
          <w:rFonts w:ascii="Times New Roman"/>
          <w:b w:val="false"/>
          <w:i w:val="false"/>
          <w:color w:val="000000"/>
          <w:sz w:val="28"/>
        </w:rPr>
        <w:t xml:space="preserve">
      9.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және мемлекеттік көрсетілетін қызмет үдерісінде ақпараттық жүйелерді пайдалану тәртібінің сипаттамасы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көрсетілетін қызметті берушінің порталында және интернет-ресурсында орналастырылады.</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 азаматтардың</w:t>
            </w:r>
            <w:r>
              <w:br/>
            </w:r>
            <w:r>
              <w:rPr>
                <w:rFonts w:ascii="Times New Roman"/>
                <w:b w:val="false"/>
                <w:i w:val="false"/>
                <w:color w:val="000000"/>
                <w:sz w:val="20"/>
              </w:rPr>
              <w:t>жекелеген санаттарына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64" w:id="312"/>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 арасындағы рәсімдердің (іс-қимылдардың) реттілігін сипаттау блок-сызбасы</w:t>
      </w:r>
    </w:p>
    <w:bookmarkEnd w:id="312"/>
    <w:p>
      <w:pPr>
        <w:spacing w:after="0"/>
        <w:ind w:left="0"/>
        <w:jc w:val="left"/>
      </w:pP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 азаматтардың</w:t>
            </w:r>
            <w:r>
              <w:br/>
            </w:r>
            <w:r>
              <w:rPr>
                <w:rFonts w:ascii="Times New Roman"/>
                <w:b w:val="false"/>
                <w:i w:val="false"/>
                <w:color w:val="000000"/>
                <w:sz w:val="20"/>
              </w:rPr>
              <w:t>жекелеген санаттарына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366" w:id="313"/>
    <w:p>
      <w:pPr>
        <w:spacing w:after="0"/>
        <w:ind w:left="0"/>
        <w:jc w:val="left"/>
      </w:pPr>
      <w:r>
        <w:rPr>
          <w:rFonts w:ascii="Times New Roman"/>
          <w:b/>
          <w:i w:val="false"/>
          <w:color w:val="000000"/>
        </w:rPr>
        <w:t xml:space="preserve"> Портал арқылы мемлекеттік қызметті көрсету кезінде жұмылдырылған ақпараттық жүйелердің функционалдық өзара әрекеттерінің графикалық нысанындағы диаграммасы</w:t>
      </w:r>
    </w:p>
    <w:bookmarkEnd w:id="313"/>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 азаматтардың</w:t>
            </w:r>
            <w:r>
              <w:br/>
            </w:r>
            <w:r>
              <w:rPr>
                <w:rFonts w:ascii="Times New Roman"/>
                <w:b w:val="false"/>
                <w:i w:val="false"/>
                <w:color w:val="000000"/>
                <w:sz w:val="20"/>
              </w:rPr>
              <w:t>жекелеген санаттарына әлеуметтік</w:t>
            </w:r>
            <w:r>
              <w:br/>
            </w:r>
            <w:r>
              <w:rPr>
                <w:rFonts w:ascii="Times New Roman"/>
                <w:b w:val="false"/>
                <w:i w:val="false"/>
                <w:color w:val="000000"/>
                <w:sz w:val="20"/>
              </w:rPr>
              <w:t>көмек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447" w:id="314"/>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bookmarkEnd w:id="314"/>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халыққа қызмет көрсету орталығының, "электрондық үкімет" веб-порталының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12-қосымша жаңа редакцияда - Астана қаласы әкімдігінің 08.08.2016 </w:t>
      </w:r>
      <w:r>
        <w:rPr>
          <w:rFonts w:ascii="Times New Roman"/>
          <w:b w:val="false"/>
          <w:i w:val="false"/>
          <w:color w:val="ff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476" w:id="315"/>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"Астана қаласының Жұмыспен қамту, еңбек және әлеуметтік қорғау басқармасы" мемлекеттік мекемесі (бұдан әрі – көрсетілетін қызметті беруші) жеке тұлғаларға (бұдан әрі – көрсетілетін қызметті алушы) тегін көрсетеді.</w:t>
      </w:r>
    </w:p>
    <w:bookmarkEnd w:id="31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Start w:name="z477" w:id="31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16"/>
    <w:bookmarkStart w:name="z478" w:id="317"/>
    <w:p>
      <w:pPr>
        <w:spacing w:after="0"/>
        <w:ind w:left="0"/>
        <w:jc w:val="both"/>
      </w:pPr>
      <w:r>
        <w:rPr>
          <w:rFonts w:ascii="Times New Roman"/>
          <w:b w:val="false"/>
          <w:i w:val="false"/>
          <w:color w:val="000000"/>
          <w:sz w:val="28"/>
        </w:rPr>
        <w:t>
      2) көрсетілетін қызметті беруші;</w:t>
      </w:r>
    </w:p>
    <w:bookmarkEnd w:id="317"/>
    <w:bookmarkStart w:name="z479" w:id="318"/>
    <w:p>
      <w:pPr>
        <w:spacing w:after="0"/>
        <w:ind w:left="0"/>
        <w:jc w:val="both"/>
      </w:pPr>
      <w:r>
        <w:rPr>
          <w:rFonts w:ascii="Times New Roman"/>
          <w:b w:val="false"/>
          <w:i w:val="false"/>
          <w:color w:val="000000"/>
          <w:sz w:val="28"/>
        </w:rPr>
        <w:t>
      3) www.egov.kz "электрондық үкіметтің" веб-порталы (бұдан әрі – портал) арқылы жүзеге асырылады.</w:t>
      </w:r>
    </w:p>
    <w:bookmarkEnd w:id="318"/>
    <w:bookmarkStart w:name="z480" w:id="319"/>
    <w:p>
      <w:pPr>
        <w:spacing w:after="0"/>
        <w:ind w:left="0"/>
        <w:jc w:val="both"/>
      </w:pPr>
      <w:r>
        <w:rPr>
          <w:rFonts w:ascii="Times New Roman"/>
          <w:b w:val="false"/>
          <w:i w:val="false"/>
          <w:color w:val="000000"/>
          <w:sz w:val="28"/>
        </w:rPr>
        <w:t>
      2. Мемлекеттік көрсетілетін қызмет нәтижесін ұсыну нысаны: электрондық (толық автоматтандырылған) және (немесе) қағаз түрінде.</w:t>
      </w:r>
    </w:p>
    <w:bookmarkEnd w:id="319"/>
    <w:bookmarkStart w:name="z481" w:id="320"/>
    <w:p>
      <w:pPr>
        <w:spacing w:after="0"/>
        <w:ind w:left="0"/>
        <w:jc w:val="both"/>
      </w:pPr>
      <w:r>
        <w:rPr>
          <w:rFonts w:ascii="Times New Roman"/>
          <w:b w:val="false"/>
          <w:i w:val="false"/>
          <w:color w:val="000000"/>
          <w:sz w:val="28"/>
        </w:rPr>
        <w:t>
      3. Мемлекеттік қызметті көрсету нәтижесі – атаулы әлеуметтік көмек алушыларға көрсетілетін қызметті алушының тиесілігін (немесе тиесілігінің болмауын) растайтын анықтама.</w:t>
      </w:r>
    </w:p>
    <w:bookmarkEnd w:id="320"/>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 және (немесе) электрондық.</w:t>
      </w:r>
    </w:p>
    <w:bookmarkStart w:name="z482" w:id="321"/>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 сипаттау</w:t>
      </w:r>
    </w:p>
    <w:bookmarkEnd w:id="321"/>
    <w:bookmarkStart w:name="z483" w:id="322"/>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көрсетілетін қызметті берушіге немесе Мемлекеттік корпорацияға жүгінген кезде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322"/>
    <w:bookmarkStart w:name="z484" w:id="323"/>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323"/>
    <w:p>
      <w:pPr>
        <w:spacing w:after="0"/>
        <w:ind w:left="0"/>
        <w:jc w:val="both"/>
      </w:pPr>
      <w:r>
        <w:rPr>
          <w:rFonts w:ascii="Times New Roman"/>
          <w:b w:val="false"/>
          <w:i w:val="false"/>
          <w:color w:val="000000"/>
          <w:sz w:val="28"/>
        </w:rPr>
        <w:t>
      көрсетілетін қызметті берушіге құжаттардың топтамасын тапсырған сәттен бастап – 15 (он бес) минут;</w:t>
      </w:r>
    </w:p>
    <w:bookmarkStart w:name="z485" w:id="324"/>
    <w:p>
      <w:pPr>
        <w:spacing w:after="0"/>
        <w:ind w:left="0"/>
        <w:jc w:val="both"/>
      </w:pPr>
      <w:r>
        <w:rPr>
          <w:rFonts w:ascii="Times New Roman"/>
          <w:b w:val="false"/>
          <w:i w:val="false"/>
          <w:color w:val="000000"/>
          <w:sz w:val="28"/>
        </w:rPr>
        <w:t xml:space="preserve">
      1) бірінші рәсім (іс-қимыл) – көрсетілетін қызметті берушінің кеңсе маманы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қабылдайды және олардың тіркелуін жүзеге асырады;</w:t>
      </w:r>
    </w:p>
    <w:bookmarkEnd w:id="324"/>
    <w:bookmarkStart w:name="z486" w:id="325"/>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w:t>
      </w:r>
    </w:p>
    <w:bookmarkEnd w:id="325"/>
    <w:bookmarkStart w:name="z487" w:id="326"/>
    <w:p>
      <w:pPr>
        <w:spacing w:after="0"/>
        <w:ind w:left="0"/>
        <w:jc w:val="both"/>
      </w:pPr>
      <w:r>
        <w:rPr>
          <w:rFonts w:ascii="Times New Roman"/>
          <w:b w:val="false"/>
          <w:i w:val="false"/>
          <w:color w:val="000000"/>
          <w:sz w:val="28"/>
        </w:rPr>
        <w:t xml:space="preserve">
      3) үшінші рәсім (іс-қимыл) – көрсетілетін қызметті берушінің жауапты орындаушысы құжаттарды қарайды, атаулы әлеуметтік көмек алушыларға көрсетілетін қызметті алушының тиесілігін (немесе тиесілігінің болмауын) растайтын анықтаманы рәсімдейді және көрсетілетін қызметті берушінің басшысына қол қою үшін жібереді; </w:t>
      </w:r>
    </w:p>
    <w:bookmarkEnd w:id="326"/>
    <w:bookmarkStart w:name="z488" w:id="327"/>
    <w:p>
      <w:pPr>
        <w:spacing w:after="0"/>
        <w:ind w:left="0"/>
        <w:jc w:val="both"/>
      </w:pPr>
      <w:r>
        <w:rPr>
          <w:rFonts w:ascii="Times New Roman"/>
          <w:b w:val="false"/>
          <w:i w:val="false"/>
          <w:color w:val="000000"/>
          <w:sz w:val="28"/>
        </w:rPr>
        <w:t xml:space="preserve">
      4) төртінші рәсім (іс-қимыл) – көрсетілетін қызметті берушінің басшысы атаулы әлеуметтік көмек алушыларға көрсетілетін қызметті алушының тиесілігін (немесе тиесілігінің болмауын) растайтын анықтамаға қол қояды; </w:t>
      </w:r>
    </w:p>
    <w:bookmarkEnd w:id="327"/>
    <w:bookmarkStart w:name="z489" w:id="328"/>
    <w:p>
      <w:pPr>
        <w:spacing w:after="0"/>
        <w:ind w:left="0"/>
        <w:jc w:val="both"/>
      </w:pPr>
      <w:r>
        <w:rPr>
          <w:rFonts w:ascii="Times New Roman"/>
          <w:b w:val="false"/>
          <w:i w:val="false"/>
          <w:color w:val="000000"/>
          <w:sz w:val="28"/>
        </w:rPr>
        <w:t xml:space="preserve">
      5) бесінші рәсім (іс-қимыл) – көрсетілетін қызметті берушінің кеңсе маманы атаулы әлеуметтік көмек алушыларға көрсетілетін қызметті алушының тиесілігін (немесе тиесілігінің болмауын) растайтын анықтаманы тіркейді және көрсетілетін қызметті алушыға мемлекеттік қызмет нәтижесін береді; </w:t>
      </w:r>
    </w:p>
    <w:bookmarkEnd w:id="328"/>
    <w:bookmarkStart w:name="z490" w:id="329"/>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329"/>
    <w:bookmarkStart w:name="z491" w:id="330"/>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 </w:t>
      </w:r>
    </w:p>
    <w:bookmarkEnd w:id="330"/>
    <w:bookmarkStart w:name="z492" w:id="331"/>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331"/>
    <w:bookmarkStart w:name="z493" w:id="332"/>
    <w:p>
      <w:pPr>
        <w:spacing w:after="0"/>
        <w:ind w:left="0"/>
        <w:jc w:val="both"/>
      </w:pPr>
      <w:r>
        <w:rPr>
          <w:rFonts w:ascii="Times New Roman"/>
          <w:b w:val="false"/>
          <w:i w:val="false"/>
          <w:color w:val="000000"/>
          <w:sz w:val="28"/>
        </w:rPr>
        <w:t xml:space="preserve">
      3) үшінші рәсімнің (іс-қимылдың) нәтижесі – көрсетілетін қызметті берушінің атаулы әлеуметтік көмек алушыларға көрсетілетін қызметті алушының тиесілігін (немесе тиесілігінің болмауын) растайтын анықтаманы басшысына қол қою үшін анықтаманы жіберу; </w:t>
      </w:r>
    </w:p>
    <w:bookmarkEnd w:id="332"/>
    <w:bookmarkStart w:name="z494" w:id="333"/>
    <w:p>
      <w:pPr>
        <w:spacing w:after="0"/>
        <w:ind w:left="0"/>
        <w:jc w:val="both"/>
      </w:pPr>
      <w:r>
        <w:rPr>
          <w:rFonts w:ascii="Times New Roman"/>
          <w:b w:val="false"/>
          <w:i w:val="false"/>
          <w:color w:val="000000"/>
          <w:sz w:val="28"/>
        </w:rPr>
        <w:t xml:space="preserve">
      4) төртінші рәсімнің (іс-қимылдың) нәтижесі – қол қойылған атаулы әлеуметтік көмек алушыларға көрсетілетін қызметті алушының тиесілігін (немесе тиесілігінің болмауын) растайтын анықтаманы көрсетілетін қызметті берушінің кеңсесіне жолдау; </w:t>
      </w:r>
    </w:p>
    <w:bookmarkEnd w:id="333"/>
    <w:bookmarkStart w:name="z495" w:id="334"/>
    <w:p>
      <w:pPr>
        <w:spacing w:after="0"/>
        <w:ind w:left="0"/>
        <w:jc w:val="both"/>
      </w:pPr>
      <w:r>
        <w:rPr>
          <w:rFonts w:ascii="Times New Roman"/>
          <w:b w:val="false"/>
          <w:i w:val="false"/>
          <w:color w:val="000000"/>
          <w:sz w:val="28"/>
        </w:rPr>
        <w:t>
      5) бесінші рәсімнің (іс-қимылдың) нәтижесі – атаулы әлеуметтік көмек алушыларға көрсетілетін қызметті алушының тиесілігін (немесе тиесілігінің болмауын) растайтын анықтаманы көрсетілетін қызметті алушыға беру.</w:t>
      </w:r>
    </w:p>
    <w:bookmarkEnd w:id="334"/>
    <w:bookmarkStart w:name="z496" w:id="335"/>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әрекет ету тәртібін сипаттау</w:t>
      </w:r>
    </w:p>
    <w:bookmarkEnd w:id="335"/>
    <w:bookmarkStart w:name="z497" w:id="336"/>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336"/>
    <w:bookmarkStart w:name="z498" w:id="337"/>
    <w:p>
      <w:pPr>
        <w:spacing w:after="0"/>
        <w:ind w:left="0"/>
        <w:jc w:val="both"/>
      </w:pPr>
      <w:r>
        <w:rPr>
          <w:rFonts w:ascii="Times New Roman"/>
          <w:b w:val="false"/>
          <w:i w:val="false"/>
          <w:color w:val="000000"/>
          <w:sz w:val="28"/>
        </w:rPr>
        <w:t>
      1) көрсетілетін қызметті берушінің кеңсе маманы;</w:t>
      </w:r>
    </w:p>
    <w:bookmarkEnd w:id="337"/>
    <w:bookmarkStart w:name="z499" w:id="338"/>
    <w:p>
      <w:pPr>
        <w:spacing w:after="0"/>
        <w:ind w:left="0"/>
        <w:jc w:val="both"/>
      </w:pPr>
      <w:r>
        <w:rPr>
          <w:rFonts w:ascii="Times New Roman"/>
          <w:b w:val="false"/>
          <w:i w:val="false"/>
          <w:color w:val="000000"/>
          <w:sz w:val="28"/>
        </w:rPr>
        <w:t>
      2) көрсетілетін қызметті берушінің басшысы;</w:t>
      </w:r>
    </w:p>
    <w:bookmarkEnd w:id="338"/>
    <w:bookmarkStart w:name="z500" w:id="33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39"/>
    <w:bookmarkStart w:name="z501" w:id="340"/>
    <w:p>
      <w:pPr>
        <w:spacing w:after="0"/>
        <w:ind w:left="0"/>
        <w:jc w:val="both"/>
      </w:pPr>
      <w:r>
        <w:rPr>
          <w:rFonts w:ascii="Times New Roman"/>
          <w:b w:val="false"/>
          <w:i w:val="false"/>
          <w:color w:val="000000"/>
          <w:sz w:val="28"/>
        </w:rPr>
        <w:t xml:space="preserve">
      8.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340"/>
    <w:bookmarkStart w:name="z502" w:id="341"/>
    <w:p>
      <w:pPr>
        <w:spacing w:after="0"/>
        <w:ind w:left="0"/>
        <w:jc w:val="left"/>
      </w:pPr>
      <w:r>
        <w:rPr>
          <w:rFonts w:ascii="Times New Roman"/>
          <w:b/>
          <w:i w:val="false"/>
          <w:color w:val="000000"/>
        </w:rPr>
        <w:t xml:space="preserve"> 4. Мемлекеттік корпорациямен және (немесе) басқа да көрсетілетін қызмет берушілермен өзара әрекет ету тәртібін, сондай-ақ мемлекеттік көрсетілетін қызмет үдерісінде ақпараттық жүйелерді пайдалану тәртібін сипаттау</w:t>
      </w:r>
    </w:p>
    <w:bookmarkEnd w:id="341"/>
    <w:bookmarkStart w:name="z503" w:id="342"/>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342"/>
    <w:p>
      <w:pPr>
        <w:spacing w:after="0"/>
        <w:ind w:left="0"/>
        <w:jc w:val="both"/>
      </w:pPr>
      <w:r>
        <w:rPr>
          <w:rFonts w:ascii="Times New Roman"/>
          <w:b w:val="false"/>
          <w:i w:val="false"/>
          <w:color w:val="000000"/>
          <w:sz w:val="28"/>
        </w:rPr>
        <w:t>
      Мемлекеттік корпорацияда – 3 (үш) жұмыс күні (Мемлекеттік корпорацияда құжаттар қабылданған күн мемлекеттік қызметті көрсету мерзіміне кірмейді);</w:t>
      </w:r>
    </w:p>
    <w:bookmarkStart w:name="z504" w:id="343"/>
    <w:p>
      <w:pPr>
        <w:spacing w:after="0"/>
        <w:ind w:left="0"/>
        <w:jc w:val="both"/>
      </w:pPr>
      <w:r>
        <w:rPr>
          <w:rFonts w:ascii="Times New Roman"/>
          <w:b w:val="false"/>
          <w:i w:val="false"/>
          <w:color w:val="000000"/>
          <w:sz w:val="28"/>
        </w:rPr>
        <w:t xml:space="preserve">
      1) көрсетілетін қызметті алушы өтінішті және Стандарттың 9-тармағында көрсетілген құжаттар тізбесін Мемлекеттік корпорация инспекторына тапсырады, Мемлекеттік корпорация инспекторы көрсетілетін қызметті алушының құжаттарын қабылдайды – 15 (он бес) минут және Мемлекеттік корпорацияның жинақтаушы бөліміне көрсетілетін қызметті берушіге жіберу үшін жолдайды – 1 (бір) жұмыс күн; </w:t>
      </w:r>
    </w:p>
    <w:bookmarkEnd w:id="343"/>
    <w:bookmarkStart w:name="z505" w:id="344"/>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қоюға жолдайды;</w:t>
      </w:r>
    </w:p>
    <w:bookmarkEnd w:id="344"/>
    <w:bookmarkStart w:name="z506" w:id="345"/>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орындаушысына жолдайды;</w:t>
      </w:r>
    </w:p>
    <w:bookmarkEnd w:id="345"/>
    <w:bookmarkStart w:name="z507" w:id="346"/>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алушының құжаттарын қарайды, атаулы әлеуметтік көмек алушыларға көрсетілетін қызметті алушының тиесілігін (немесе тиесілігінің болмауын) растайтын анықтаманы рәсімдейді және басшыға қол қою үшін жібереді; </w:t>
      </w:r>
    </w:p>
    <w:bookmarkEnd w:id="346"/>
    <w:bookmarkStart w:name="z508" w:id="347"/>
    <w:p>
      <w:pPr>
        <w:spacing w:after="0"/>
        <w:ind w:left="0"/>
        <w:jc w:val="both"/>
      </w:pPr>
      <w:r>
        <w:rPr>
          <w:rFonts w:ascii="Times New Roman"/>
          <w:b w:val="false"/>
          <w:i w:val="false"/>
          <w:color w:val="000000"/>
          <w:sz w:val="28"/>
        </w:rPr>
        <w:t xml:space="preserve">
      5) көрсетілетін қызметті берушінің басшысы атаулы әлеуметтік көмек алушыларға көрсетілетін қызметті алушының тиесілігін (немесе тиесілігінің болмауын) растайтын анықтамаға қол қояды және көрсетілетін қызметті берушінің кеңсесіне жолдайды; </w:t>
      </w:r>
    </w:p>
    <w:bookmarkEnd w:id="347"/>
    <w:bookmarkStart w:name="z509" w:id="348"/>
    <w:p>
      <w:pPr>
        <w:spacing w:after="0"/>
        <w:ind w:left="0"/>
        <w:jc w:val="both"/>
      </w:pPr>
      <w:r>
        <w:rPr>
          <w:rFonts w:ascii="Times New Roman"/>
          <w:b w:val="false"/>
          <w:i w:val="false"/>
          <w:color w:val="000000"/>
          <w:sz w:val="28"/>
        </w:rPr>
        <w:t xml:space="preserve">
      6) көрсетілетін қызметті берушінің кеңсе маманы атаулы әлеуметтік көмек алушыларға көрсетілетін қызметті алушының тиесілігін (немесе тиесілігінің болмауын) растайтын анықтаманы тіркейді және Мемлекеттік корпорация курьеріне жібереді; </w:t>
      </w:r>
    </w:p>
    <w:bookmarkEnd w:id="348"/>
    <w:bookmarkStart w:name="z510" w:id="349"/>
    <w:p>
      <w:pPr>
        <w:spacing w:after="0"/>
        <w:ind w:left="0"/>
        <w:jc w:val="both"/>
      </w:pPr>
      <w:r>
        <w:rPr>
          <w:rFonts w:ascii="Times New Roman"/>
          <w:b w:val="false"/>
          <w:i w:val="false"/>
          <w:color w:val="000000"/>
          <w:sz w:val="28"/>
        </w:rPr>
        <w:t>
      7) Мемлекеттік корпорация инспекторы атаулы әлеуметтік көмек алушыларға көрсетілетін қызметті алушының тиесілігін (немесе тиесілігінің болмауын) растайтын анықтаманы көрсетілетін қызметті алушыға береді – 15 (он бес) минут.</w:t>
      </w:r>
    </w:p>
    <w:bookmarkEnd w:id="349"/>
    <w:p>
      <w:pPr>
        <w:spacing w:after="0"/>
        <w:ind w:left="0"/>
        <w:jc w:val="both"/>
      </w:pPr>
      <w:r>
        <w:rPr>
          <w:rFonts w:ascii="Times New Roman"/>
          <w:b w:val="false"/>
          <w:i w:val="false"/>
          <w:color w:val="000000"/>
          <w:sz w:val="28"/>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сүйемелденеді.</w:t>
      </w:r>
    </w:p>
    <w:bookmarkStart w:name="z511" w:id="350"/>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350"/>
    <w:bookmarkStart w:name="z512" w:id="351"/>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351"/>
    <w:bookmarkStart w:name="z513" w:id="352"/>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352"/>
    <w:bookmarkStart w:name="z514" w:id="353"/>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353"/>
    <w:bookmarkStart w:name="z515" w:id="35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көмегімен порталда тіркеуді жүзеге асырады;</w:t>
      </w:r>
    </w:p>
    <w:bookmarkEnd w:id="354"/>
    <w:bookmarkStart w:name="z516" w:id="355"/>
    <w:p>
      <w:pPr>
        <w:spacing w:after="0"/>
        <w:ind w:left="0"/>
        <w:jc w:val="both"/>
      </w:pPr>
      <w:r>
        <w:rPr>
          <w:rFonts w:ascii="Times New Roman"/>
          <w:b w:val="false"/>
          <w:i w:val="false"/>
          <w:color w:val="000000"/>
          <w:sz w:val="28"/>
        </w:rPr>
        <w:t>
      2) 1-үдеріс – порталда мемлекеттік қызметті алу үшін көрсетілетін қызметті алушының ЖСН және паролін енгізу үдерісі (авторландыру үдерісі);</w:t>
      </w:r>
    </w:p>
    <w:bookmarkEnd w:id="355"/>
    <w:bookmarkStart w:name="z517" w:id="356"/>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p>
    <w:bookmarkEnd w:id="356"/>
    <w:bookmarkStart w:name="z518" w:id="357"/>
    <w:p>
      <w:pPr>
        <w:spacing w:after="0"/>
        <w:ind w:left="0"/>
        <w:jc w:val="both"/>
      </w:pPr>
      <w:r>
        <w:rPr>
          <w:rFonts w:ascii="Times New Roman"/>
          <w:b w:val="false"/>
          <w:i w:val="false"/>
          <w:color w:val="000000"/>
          <w:sz w:val="28"/>
        </w:rPr>
        <w:t xml:space="preserve">
      4) 2-үдеріс – көрсетілетін қызметті алушының деректерінің сәйкес келмеуіне байланысты авторландырудан бас тарту туралы порталмен хабарламаны қалыптастыру; </w:t>
      </w:r>
    </w:p>
    <w:bookmarkEnd w:id="357"/>
    <w:bookmarkStart w:name="z519" w:id="358"/>
    <w:p>
      <w:pPr>
        <w:spacing w:after="0"/>
        <w:ind w:left="0"/>
        <w:jc w:val="both"/>
      </w:pPr>
      <w:r>
        <w:rPr>
          <w:rFonts w:ascii="Times New Roman"/>
          <w:b w:val="false"/>
          <w:i w:val="false"/>
          <w:color w:val="000000"/>
          <w:sz w:val="28"/>
        </w:rPr>
        <w:t>
      5) 3-үдеріс – көрсетілетін қызметті алушының Регламентте көрсетілген қызметті таңдап алуы, мемлекеттік қызмет көрсету үшін экранға сұрату нысанын шығару және оның құрылымдық пен форматтық талаптарын ескере отырып, сауал түріне Стандарттың 9-тармағында көрсетілген электрондық түрдегі қажет құжаттардың көшірмелерін бекітумен көрсетілетін қызметті алушының үлгілерді толтыруы (деректерді енгізу), сондай-ақ сауалды куәландыру (қол қою) үшін көрсетілетін қызметті алушының ЭЦҚ тіркеу куәлігін таңдап алуы;</w:t>
      </w:r>
    </w:p>
    <w:bookmarkEnd w:id="358"/>
    <w:bookmarkStart w:name="z520" w:id="359"/>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 мен ЭЦҚ тіркеу куәлігінде көрсетілген ЖСН арасындағы);</w:t>
      </w:r>
    </w:p>
    <w:bookmarkEnd w:id="359"/>
    <w:bookmarkStart w:name="z521" w:id="360"/>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расталмауына байланысты сұратып отырған қызметтен бас тарту туралы хабарлама қалыптастыру;</w:t>
      </w:r>
    </w:p>
    <w:bookmarkEnd w:id="360"/>
    <w:bookmarkStart w:name="z522" w:id="361"/>
    <w:p>
      <w:pPr>
        <w:spacing w:after="0"/>
        <w:ind w:left="0"/>
        <w:jc w:val="both"/>
      </w:pPr>
      <w:r>
        <w:rPr>
          <w:rFonts w:ascii="Times New Roman"/>
          <w:b w:val="false"/>
          <w:i w:val="false"/>
          <w:color w:val="000000"/>
          <w:sz w:val="28"/>
        </w:rPr>
        <w:t>
      8) 5-үдеріс – көрсетілетін қызметті берушінің сұранымды өңдеуі үшін көрсетілетін қызмет алушының ЭЦҚ куәландырылған (қол қойылған) электрондық құжатты (көрсетілетін қызметті алушының сұранымын) "электрондық үкіметтің" шлюзі арқылы (бұдан әрі – ЭҮШ) "электрондық үкіметтің" өңірлік шлюзінің автоматтандырылған жұмыс орнына (бұдан әрі – ЭҮӨШ АЖО) жолдау;</w:t>
      </w:r>
    </w:p>
    <w:bookmarkEnd w:id="361"/>
    <w:bookmarkStart w:name="z523" w:id="362"/>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 қоса берілген Стандарттың 9-тармағында көрсетілген құжаттарды, мемлекеттік қызмет көрсету үшін негіздерді сәйкестікке тексеруі;</w:t>
      </w:r>
    </w:p>
    <w:bookmarkEnd w:id="362"/>
    <w:bookmarkStart w:name="z524" w:id="363"/>
    <w:p>
      <w:pPr>
        <w:spacing w:after="0"/>
        <w:ind w:left="0"/>
        <w:jc w:val="both"/>
      </w:pPr>
      <w:r>
        <w:rPr>
          <w:rFonts w:ascii="Times New Roman"/>
          <w:b w:val="false"/>
          <w:i w:val="false"/>
          <w:color w:val="000000"/>
          <w:sz w:val="28"/>
        </w:rPr>
        <w:t xml:space="preserve">
      10) 6-үдеріс – көрсетілетін қызметті алушының құжаттарын Стандарттың 9-тармағында көрсетілген құжаттардың тізбесіне сәйкес келмеуіне байланысты сұратылып отырған мемлекеттік көрсетілетін қызметтен бас тарту туралы хабарламаны қалыптастыру; </w:t>
      </w:r>
    </w:p>
    <w:bookmarkEnd w:id="363"/>
    <w:bookmarkStart w:name="z525" w:id="364"/>
    <w:p>
      <w:pPr>
        <w:spacing w:after="0"/>
        <w:ind w:left="0"/>
        <w:jc w:val="both"/>
      </w:pPr>
      <w:r>
        <w:rPr>
          <w:rFonts w:ascii="Times New Roman"/>
          <w:b w:val="false"/>
          <w:i w:val="false"/>
          <w:color w:val="000000"/>
          <w:sz w:val="28"/>
        </w:rPr>
        <w:t>
      11) 7-үдеріс – көрсетілетін қызметті алушы порталмен қалыптастырған қызметтің нәтижесін алу (электрондық құжат нысанындағы хабарлама). Электрондық құжат көрсетілетін қызметті алушының уәкілетті тұлғасының ЭЦҚ пайдаланумен қалыптастырылады.</w:t>
      </w:r>
    </w:p>
    <w:bookmarkEnd w:id="364"/>
    <w:p>
      <w:pPr>
        <w:spacing w:after="0"/>
        <w:ind w:left="0"/>
        <w:jc w:val="both"/>
      </w:pPr>
      <w:r>
        <w:rPr>
          <w:rFonts w:ascii="Times New Roman"/>
          <w:b w:val="false"/>
          <w:i w:val="false"/>
          <w:color w:val="000000"/>
          <w:sz w:val="28"/>
        </w:rPr>
        <w:t xml:space="preserve">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сипаттамасы, сонымен қатар өзге көрсетілген қызмет берушілермен және (немесе) Мемлекеттік корпорациямен өзара іс-қимыл тәртібі және мемлекеттік көрсетілетін қызмет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порталда және көрсетілетін қызметті берушінің интернет–ресурсында орналастырылады. Портал және көрсетілетін қызметті беруші арқылы мемлекеттік қызмет көрсету кезінде іске қосылған ақпараттық жүйелердің функционалдық өзара әрекет етуі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келтірілген.</w:t>
      </w:r>
    </w:p>
    <w:bookmarkStart w:name="z526" w:id="365"/>
    <w:p>
      <w:pPr>
        <w:spacing w:after="0"/>
        <w:ind w:left="0"/>
        <w:jc w:val="both"/>
      </w:pPr>
      <w:r>
        <w:rPr>
          <w:rFonts w:ascii="Times New Roman"/>
          <w:b w:val="false"/>
          <w:i w:val="false"/>
          <w:color w:val="000000"/>
          <w:sz w:val="28"/>
        </w:rPr>
        <w:t>
      "Өтініш берушінің (отбасының) атаулы</w:t>
      </w:r>
      <w:r>
        <w:br/>
      </w:r>
      <w:r>
        <w:rPr>
          <w:rFonts w:ascii="Times New Roman"/>
          <w:b w:val="false"/>
          <w:i w:val="false"/>
          <w:color w:val="000000"/>
          <w:sz w:val="28"/>
        </w:rPr>
        <w:t>әлеуметтік көмек алушыларға тиесілігін</w:t>
      </w:r>
      <w:r>
        <w:br/>
      </w:r>
      <w:r>
        <w:rPr>
          <w:rFonts w:ascii="Times New Roman"/>
          <w:b w:val="false"/>
          <w:i w:val="false"/>
          <w:color w:val="000000"/>
          <w:sz w:val="28"/>
        </w:rPr>
        <w:t>растайтын анықтама беру" мемлекеттік</w:t>
      </w:r>
      <w:r>
        <w:br/>
      </w:r>
      <w:r>
        <w:rPr>
          <w:rFonts w:ascii="Times New Roman"/>
          <w:b w:val="false"/>
          <w:i w:val="false"/>
          <w:color w:val="000000"/>
          <w:sz w:val="28"/>
        </w:rPr>
        <w:t>көрсетілетін қызмет регламентіне</w:t>
      </w:r>
      <w:r>
        <w:br/>
      </w:r>
      <w:r>
        <w:rPr>
          <w:rFonts w:ascii="Times New Roman"/>
          <w:b w:val="false"/>
          <w:i w:val="false"/>
          <w:color w:val="000000"/>
          <w:sz w:val="28"/>
        </w:rPr>
        <w:t>1-қосымша</w:t>
      </w:r>
    </w:p>
    <w:bookmarkEnd w:id="365"/>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366"/>
    <w:p>
      <w:pPr>
        <w:spacing w:after="0"/>
        <w:ind w:left="0"/>
        <w:jc w:val="both"/>
      </w:pPr>
      <w:r>
        <w:rPr>
          <w:rFonts w:ascii="Times New Roman"/>
          <w:b w:val="false"/>
          <w:i w:val="false"/>
          <w:color w:val="000000"/>
          <w:sz w:val="28"/>
        </w:rPr>
        <w:t>
      "Өтініш берушінің (отбасының) атаулы</w:t>
      </w:r>
      <w:r>
        <w:br/>
      </w:r>
      <w:r>
        <w:rPr>
          <w:rFonts w:ascii="Times New Roman"/>
          <w:b w:val="false"/>
          <w:i w:val="false"/>
          <w:color w:val="000000"/>
          <w:sz w:val="28"/>
        </w:rPr>
        <w:t>әлеуметтік көмек алушыларға тиесілігін</w:t>
      </w:r>
      <w:r>
        <w:br/>
      </w:r>
      <w:r>
        <w:rPr>
          <w:rFonts w:ascii="Times New Roman"/>
          <w:b w:val="false"/>
          <w:i w:val="false"/>
          <w:color w:val="000000"/>
          <w:sz w:val="28"/>
        </w:rPr>
        <w:t>растайтын анықтама беру" мемлекеттік</w:t>
      </w:r>
      <w:r>
        <w:br/>
      </w:r>
      <w:r>
        <w:rPr>
          <w:rFonts w:ascii="Times New Roman"/>
          <w:b w:val="false"/>
          <w:i w:val="false"/>
          <w:color w:val="000000"/>
          <w:sz w:val="28"/>
        </w:rPr>
        <w:t>көрсетілетін қызмет регламентіне</w:t>
      </w:r>
      <w:r>
        <w:br/>
      </w:r>
      <w:r>
        <w:rPr>
          <w:rFonts w:ascii="Times New Roman"/>
          <w:b w:val="false"/>
          <w:i w:val="false"/>
          <w:color w:val="000000"/>
          <w:sz w:val="28"/>
        </w:rPr>
        <w:t>2-қосымша</w:t>
      </w:r>
    </w:p>
    <w:bookmarkEnd w:id="366"/>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 арасындағы рәсімдердің (іс-қимылдардың) реттілігін сипаттау блок-сызбасы</w:t>
      </w:r>
    </w:p>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367"/>
    <w:p>
      <w:pPr>
        <w:spacing w:after="0"/>
        <w:ind w:left="0"/>
        <w:jc w:val="both"/>
      </w:pPr>
      <w:r>
        <w:rPr>
          <w:rFonts w:ascii="Times New Roman"/>
          <w:b w:val="false"/>
          <w:i w:val="false"/>
          <w:color w:val="000000"/>
          <w:sz w:val="28"/>
        </w:rPr>
        <w:t>
      "Өтініш берушінің (отбасының) атаулы</w:t>
      </w:r>
      <w:r>
        <w:br/>
      </w:r>
      <w:r>
        <w:rPr>
          <w:rFonts w:ascii="Times New Roman"/>
          <w:b w:val="false"/>
          <w:i w:val="false"/>
          <w:color w:val="000000"/>
          <w:sz w:val="28"/>
        </w:rPr>
        <w:t>әлеуметтік көмек алушыларға тиесілігін</w:t>
      </w:r>
      <w:r>
        <w:br/>
      </w:r>
      <w:r>
        <w:rPr>
          <w:rFonts w:ascii="Times New Roman"/>
          <w:b w:val="false"/>
          <w:i w:val="false"/>
          <w:color w:val="000000"/>
          <w:sz w:val="28"/>
        </w:rPr>
        <w:t>растайтын анықтама беру" мемлекеттік</w:t>
      </w:r>
      <w:r>
        <w:br/>
      </w:r>
      <w:r>
        <w:rPr>
          <w:rFonts w:ascii="Times New Roman"/>
          <w:b w:val="false"/>
          <w:i w:val="false"/>
          <w:color w:val="000000"/>
          <w:sz w:val="28"/>
        </w:rPr>
        <w:t>көрсетілетін қызмет регламентіне</w:t>
      </w:r>
      <w:r>
        <w:br/>
      </w:r>
      <w:r>
        <w:rPr>
          <w:rFonts w:ascii="Times New Roman"/>
          <w:b w:val="false"/>
          <w:i w:val="false"/>
          <w:color w:val="000000"/>
          <w:sz w:val="28"/>
        </w:rPr>
        <w:t>3-қосымша</w:t>
      </w:r>
    </w:p>
    <w:bookmarkEnd w:id="367"/>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9" w:id="368"/>
    <w:p>
      <w:pPr>
        <w:spacing w:after="0"/>
        <w:ind w:left="0"/>
        <w:jc w:val="both"/>
      </w:pPr>
      <w:r>
        <w:rPr>
          <w:rFonts w:ascii="Times New Roman"/>
          <w:b w:val="false"/>
          <w:i w:val="false"/>
          <w:color w:val="000000"/>
          <w:sz w:val="28"/>
        </w:rPr>
        <w:t>
      "Өтініш берушінің (отбасының) атаулы</w:t>
      </w:r>
      <w:r>
        <w:br/>
      </w:r>
      <w:r>
        <w:rPr>
          <w:rFonts w:ascii="Times New Roman"/>
          <w:b w:val="false"/>
          <w:i w:val="false"/>
          <w:color w:val="000000"/>
          <w:sz w:val="28"/>
        </w:rPr>
        <w:t>әлеуметтік көмек алушыларға тиесілігін</w:t>
      </w:r>
      <w:r>
        <w:br/>
      </w:r>
      <w:r>
        <w:rPr>
          <w:rFonts w:ascii="Times New Roman"/>
          <w:b w:val="false"/>
          <w:i w:val="false"/>
          <w:color w:val="000000"/>
          <w:sz w:val="28"/>
        </w:rPr>
        <w:t>растайтын анықтама беру" мемлекеттік</w:t>
      </w:r>
      <w:r>
        <w:br/>
      </w:r>
      <w:r>
        <w:rPr>
          <w:rFonts w:ascii="Times New Roman"/>
          <w:b w:val="false"/>
          <w:i w:val="false"/>
          <w:color w:val="000000"/>
          <w:sz w:val="28"/>
        </w:rPr>
        <w:t>көрсетілетін қызмет регламентіне</w:t>
      </w:r>
      <w:r>
        <w:br/>
      </w:r>
      <w:r>
        <w:rPr>
          <w:rFonts w:ascii="Times New Roman"/>
          <w:b w:val="false"/>
          <w:i w:val="false"/>
          <w:color w:val="000000"/>
          <w:sz w:val="28"/>
        </w:rPr>
        <w:t>4-қосымша</w:t>
      </w:r>
    </w:p>
    <w:bookmarkEnd w:id="368"/>
    <w:p>
      <w:pPr>
        <w:spacing w:after="0"/>
        <w:ind w:left="0"/>
        <w:jc w:val="left"/>
      </w:pPr>
      <w:r>
        <w:rPr>
          <w:rFonts w:ascii="Times New Roman"/>
          <w:b/>
          <w:i w:val="false"/>
          <w:color w:val="000000"/>
        </w:rPr>
        <w:t xml:space="preserve"> Портал арқылы мемлекеттік қызметті көрсету кезінде жұмылдырылған ақпараттық жүйелердің функционалдық өзара әрекеттерінің графикалық нысанындағы диаграммасы</w:t>
      </w:r>
    </w:p>
    <w:p>
      <w:pPr>
        <w:spacing w:after="0"/>
        <w:ind w:left="0"/>
        <w:jc w:val="left"/>
      </w:pP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порталдың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978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13-қосымша</w:t>
            </w:r>
          </w:p>
        </w:tc>
      </w:tr>
    </w:tbl>
    <w:bookmarkStart w:name="z406" w:id="369"/>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369"/>
    <w:p>
      <w:pPr>
        <w:spacing w:after="0"/>
        <w:ind w:left="0"/>
        <w:jc w:val="both"/>
      </w:pPr>
      <w:r>
        <w:rPr>
          <w:rFonts w:ascii="Times New Roman"/>
          <w:b w:val="false"/>
          <w:i w:val="false"/>
          <w:color w:val="ff0000"/>
          <w:sz w:val="28"/>
        </w:rPr>
        <w:t xml:space="preserve">
      Ескерту. 13-қосымша жаңа редакцияда - Астана қаласы әкімдігінің 08.08.2016 </w:t>
      </w:r>
      <w:r>
        <w:rPr>
          <w:rFonts w:ascii="Times New Roman"/>
          <w:b w:val="false"/>
          <w:i w:val="false"/>
          <w:color w:val="ff0000"/>
          <w:sz w:val="28"/>
        </w:rPr>
        <w:t>№ 158-1423</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530" w:id="370"/>
    <w:p>
      <w:pPr>
        <w:spacing w:after="0"/>
        <w:ind w:left="0"/>
        <w:jc w:val="both"/>
      </w:pPr>
      <w:r>
        <w:rPr>
          <w:rFonts w:ascii="Times New Roman"/>
          <w:b w:val="false"/>
          <w:i w:val="false"/>
          <w:color w:val="000000"/>
          <w:sz w:val="28"/>
        </w:rPr>
        <w:t xml:space="preserve">
      1. "Оралман мәртебесін беру"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"Астана қаласының Жұмыспен қамту, еңбек және әлеуметтік қорғау басқармасы" мемлекеттік мекемесі (бұдан әрі – көрсетілетін қызметті беруші) жеке тұлғаларға (бұдан әрі – көрсетілетін қызметті алушы) тегін көрсетеді.</w:t>
      </w:r>
    </w:p>
    <w:bookmarkEnd w:id="370"/>
    <w:p>
      <w:pPr>
        <w:spacing w:after="0"/>
        <w:ind w:left="0"/>
        <w:jc w:val="both"/>
      </w:pPr>
      <w:r>
        <w:rPr>
          <w:rFonts w:ascii="Times New Roman"/>
          <w:b w:val="false"/>
          <w:i w:val="false"/>
          <w:color w:val="000000"/>
          <w:sz w:val="28"/>
        </w:rPr>
        <w:t>
      Өтініштерді қабылдауды және мемлекеттік көрсетілетін қызмет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көрсетілетін қызмет нысаны: қағаз түрінде.</w:t>
      </w:r>
    </w:p>
    <w:p>
      <w:pPr>
        <w:spacing w:after="0"/>
        <w:ind w:left="0"/>
        <w:jc w:val="both"/>
      </w:pPr>
      <w:r>
        <w:rPr>
          <w:rFonts w:ascii="Times New Roman"/>
          <w:b w:val="false"/>
          <w:i w:val="false"/>
          <w:color w:val="000000"/>
          <w:sz w:val="28"/>
        </w:rPr>
        <w:t>
      3. Мемлекеттік көрсетілетін қызмет нәтижесі: көрсетілетін қызметті алушыға оралман куәлігін беру.</w:t>
      </w:r>
    </w:p>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w:t>
      </w:r>
    </w:p>
    <w:bookmarkStart w:name="z531" w:id="371"/>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 тәртібін сипаттау</w:t>
      </w:r>
    </w:p>
    <w:bookmarkEnd w:id="371"/>
    <w:bookmarkStart w:name="z532" w:id="372"/>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көрсетілетін қызметті берушіге немесе Мемлекеттік корпорацияға жүгінген кезде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372"/>
    <w:bookmarkStart w:name="z533" w:id="373"/>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373"/>
    <w:bookmarkStart w:name="z534" w:id="374"/>
    <w:p>
      <w:pPr>
        <w:spacing w:after="0"/>
        <w:ind w:left="0"/>
        <w:jc w:val="both"/>
      </w:pPr>
      <w:r>
        <w:rPr>
          <w:rFonts w:ascii="Times New Roman"/>
          <w:b w:val="false"/>
          <w:i w:val="false"/>
          <w:color w:val="000000"/>
          <w:sz w:val="28"/>
        </w:rPr>
        <w:t xml:space="preserve">
      1) бірінші рәсім (іс-қимыл) – көрсетілетін қызметті берушінің кеңсе маманы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қабылдайды және олардың тіркелуін жүзеге асырады – 30 (отыз) минут;</w:t>
      </w:r>
    </w:p>
    <w:bookmarkEnd w:id="374"/>
    <w:bookmarkStart w:name="z535" w:id="375"/>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w:t>
      </w:r>
    </w:p>
    <w:bookmarkEnd w:id="375"/>
    <w:bookmarkStart w:name="z536" w:id="376"/>
    <w:p>
      <w:pPr>
        <w:spacing w:after="0"/>
        <w:ind w:left="0"/>
        <w:jc w:val="both"/>
      </w:pPr>
      <w:r>
        <w:rPr>
          <w:rFonts w:ascii="Times New Roman"/>
          <w:b w:val="false"/>
          <w:i w:val="false"/>
          <w:color w:val="000000"/>
          <w:sz w:val="28"/>
        </w:rPr>
        <w:t>
      3) үшінші рәсім (іс-қимыл) – көрсетілетін қызметті берушінің жауапты орындаушысы көрсетілетін қызметті алушының құжаттарын қарайды, көрсетілетін қызметті алушының оралман куәлігін рәсімдейді – 2 (екі) жұмыс күн;</w:t>
      </w:r>
    </w:p>
    <w:bookmarkEnd w:id="376"/>
    <w:bookmarkStart w:name="z537" w:id="377"/>
    <w:p>
      <w:pPr>
        <w:spacing w:after="0"/>
        <w:ind w:left="0"/>
        <w:jc w:val="both"/>
      </w:pPr>
      <w:r>
        <w:rPr>
          <w:rFonts w:ascii="Times New Roman"/>
          <w:b w:val="false"/>
          <w:i w:val="false"/>
          <w:color w:val="000000"/>
          <w:sz w:val="28"/>
        </w:rPr>
        <w:t>
      4) төртінші рәсім (іс-қимыл) – көрсетілетін қызметті берушінің басшысы көрсетілетін қызметті алушының оралман куәлігіне қол қояды – 1 (бір) жұмыс күн;</w:t>
      </w:r>
    </w:p>
    <w:bookmarkEnd w:id="377"/>
    <w:bookmarkStart w:name="z538" w:id="378"/>
    <w:p>
      <w:pPr>
        <w:spacing w:after="0"/>
        <w:ind w:left="0"/>
        <w:jc w:val="both"/>
      </w:pPr>
      <w:r>
        <w:rPr>
          <w:rFonts w:ascii="Times New Roman"/>
          <w:b w:val="false"/>
          <w:i w:val="false"/>
          <w:color w:val="000000"/>
          <w:sz w:val="28"/>
        </w:rPr>
        <w:t>
      5) бесінші рәсім (іс-қимыл) – көрсетілетін қызметті берушінің кеңсе маманы көрсетілетін қызметті алушының оралман куәлігін тіркейді, көрсетілетін қызметті алушыға мемлекетік қызмет нәтижесін береді – 30 (отыз) минут;</w:t>
      </w:r>
    </w:p>
    <w:bookmarkEnd w:id="378"/>
    <w:bookmarkStart w:name="z539" w:id="379"/>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379"/>
    <w:bookmarkStart w:name="z540" w:id="380"/>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 </w:t>
      </w:r>
    </w:p>
    <w:bookmarkEnd w:id="380"/>
    <w:bookmarkStart w:name="z541" w:id="381"/>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381"/>
    <w:bookmarkStart w:name="z542" w:id="382"/>
    <w:p>
      <w:pPr>
        <w:spacing w:after="0"/>
        <w:ind w:left="0"/>
        <w:jc w:val="both"/>
      </w:pPr>
      <w:r>
        <w:rPr>
          <w:rFonts w:ascii="Times New Roman"/>
          <w:b w:val="false"/>
          <w:i w:val="false"/>
          <w:color w:val="000000"/>
          <w:sz w:val="28"/>
        </w:rPr>
        <w:t xml:space="preserve">
      3) үшінші рәсімнің (іс-қимылдың) нәтижесі – көрсетілетін қызметті алушының оралман куәлігін көрсетілетін қызметті берушінің басшысына қол қою үшін жолдау; </w:t>
      </w:r>
    </w:p>
    <w:bookmarkEnd w:id="382"/>
    <w:bookmarkStart w:name="z543" w:id="383"/>
    <w:p>
      <w:pPr>
        <w:spacing w:after="0"/>
        <w:ind w:left="0"/>
        <w:jc w:val="both"/>
      </w:pPr>
      <w:r>
        <w:rPr>
          <w:rFonts w:ascii="Times New Roman"/>
          <w:b w:val="false"/>
          <w:i w:val="false"/>
          <w:color w:val="000000"/>
          <w:sz w:val="28"/>
        </w:rPr>
        <w:t>
      4) төртінші рәсімнің (іс-қимылдың) нәтижесі – қол қойылған көрсетілетін қызметті алушының оралман куәлігін көрсетілетін қызметті берушінің кеңсесіне жолдау;</w:t>
      </w:r>
    </w:p>
    <w:bookmarkEnd w:id="383"/>
    <w:bookmarkStart w:name="z544" w:id="384"/>
    <w:p>
      <w:pPr>
        <w:spacing w:after="0"/>
        <w:ind w:left="0"/>
        <w:jc w:val="both"/>
      </w:pPr>
      <w:r>
        <w:rPr>
          <w:rFonts w:ascii="Times New Roman"/>
          <w:b w:val="false"/>
          <w:i w:val="false"/>
          <w:color w:val="000000"/>
          <w:sz w:val="28"/>
        </w:rPr>
        <w:t>
      5) бесінші рәсімнің (іс-қимылдың) нәтижесі – көрсетілетін қызметті алушының оралман куәлігін көрсетілетін қызметті алушыға беру.</w:t>
      </w:r>
    </w:p>
    <w:bookmarkEnd w:id="384"/>
    <w:bookmarkStart w:name="z545" w:id="385"/>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іс-әрекет тәртібін сипаттау</w:t>
      </w:r>
    </w:p>
    <w:bookmarkEnd w:id="385"/>
    <w:bookmarkStart w:name="z546" w:id="386"/>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386"/>
    <w:bookmarkStart w:name="z547" w:id="387"/>
    <w:p>
      <w:pPr>
        <w:spacing w:after="0"/>
        <w:ind w:left="0"/>
        <w:jc w:val="both"/>
      </w:pPr>
      <w:r>
        <w:rPr>
          <w:rFonts w:ascii="Times New Roman"/>
          <w:b w:val="false"/>
          <w:i w:val="false"/>
          <w:color w:val="000000"/>
          <w:sz w:val="28"/>
        </w:rPr>
        <w:t>
      1) көрсетілетін қызметті берушінің кеңсе маманы;</w:t>
      </w:r>
    </w:p>
    <w:bookmarkEnd w:id="387"/>
    <w:bookmarkStart w:name="z548" w:id="388"/>
    <w:p>
      <w:pPr>
        <w:spacing w:after="0"/>
        <w:ind w:left="0"/>
        <w:jc w:val="both"/>
      </w:pPr>
      <w:r>
        <w:rPr>
          <w:rFonts w:ascii="Times New Roman"/>
          <w:b w:val="false"/>
          <w:i w:val="false"/>
          <w:color w:val="000000"/>
          <w:sz w:val="28"/>
        </w:rPr>
        <w:t>
      2) көрсетілетін қызметті берушінің басшысы;</w:t>
      </w:r>
    </w:p>
    <w:bookmarkEnd w:id="388"/>
    <w:bookmarkStart w:name="z549" w:id="38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89"/>
    <w:bookmarkStart w:name="z550" w:id="390"/>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келтірілегн мемлекеттік көрсетілетін қызметтің бизнес-үдерістерінің анықтамалығын көрсетеді. Мемлекеттік көрсетілетін қызметтің бизнес-үдерістерінің анықтамалығы интернет-ресурсында орналастырылады.</w:t>
      </w:r>
    </w:p>
    <w:bookmarkEnd w:id="390"/>
    <w:bookmarkStart w:name="z551" w:id="39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берушімен өзара әрекет ету тәртібін, сондай-ақ мемлекеттік қызмет көрсету үдерісінде ақпараттық жүйелерді пайдалану тәртібін сипаттау</w:t>
      </w:r>
    </w:p>
    <w:bookmarkEnd w:id="391"/>
    <w:bookmarkStart w:name="z552" w:id="392"/>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392"/>
    <w:bookmarkStart w:name="z553" w:id="393"/>
    <w:p>
      <w:pPr>
        <w:spacing w:after="0"/>
        <w:ind w:left="0"/>
        <w:jc w:val="both"/>
      </w:pPr>
      <w:r>
        <w:rPr>
          <w:rFonts w:ascii="Times New Roman"/>
          <w:b w:val="false"/>
          <w:i w:val="false"/>
          <w:color w:val="000000"/>
          <w:sz w:val="28"/>
        </w:rPr>
        <w:t>
      1) көрсетілетін қызметті алушы Стандарттың 9-тармағында көрсетілген өтінішті және құжаттар тізбесін Мемлекеттік корпорация инспекторына тапсырады, Мемлекеттік корпорация инспекторы көрсетілетін қызметті алушының құжаттарын қабылдайды – 15 (он бес) минут және Мемлекеттік корпорацияның жинақтаушы бөліміне көрсетілетін қызметті берушіге жіберу үшін жолдайды – 1 (бір) жұмыс күн;</w:t>
      </w:r>
    </w:p>
    <w:bookmarkEnd w:id="393"/>
    <w:bookmarkStart w:name="z554" w:id="394"/>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қоюға жолдайды – 30 (отыз) минут;</w:t>
      </w:r>
    </w:p>
    <w:bookmarkEnd w:id="394"/>
    <w:bookmarkStart w:name="z555" w:id="395"/>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орындаушысына жолдайды – 1 (бір) жұмыс күн;</w:t>
      </w:r>
    </w:p>
    <w:bookmarkEnd w:id="395"/>
    <w:bookmarkStart w:name="z556" w:id="396"/>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алушының құжаттарын қарастырады, оралман куәлігін рәсімдейді және көрсетілетін қызметті берушінің басшысына қол қою үшін тапсырады – 2 (екі) жұмыс күн; </w:t>
      </w:r>
    </w:p>
    <w:bookmarkEnd w:id="396"/>
    <w:bookmarkStart w:name="z557" w:id="397"/>
    <w:p>
      <w:pPr>
        <w:spacing w:after="0"/>
        <w:ind w:left="0"/>
        <w:jc w:val="both"/>
      </w:pPr>
      <w:r>
        <w:rPr>
          <w:rFonts w:ascii="Times New Roman"/>
          <w:b w:val="false"/>
          <w:i w:val="false"/>
          <w:color w:val="000000"/>
          <w:sz w:val="28"/>
        </w:rPr>
        <w:t xml:space="preserve">
      5) көрсетілетін қызметті берушінің басшысы көрсетілетін қызметті алушының оралман куәлігіне қол қояды және көрсетілетін қызметті берушінің кеңсесіне жолдайды – 1 (бір) жұмыс күн; </w:t>
      </w:r>
    </w:p>
    <w:bookmarkEnd w:id="397"/>
    <w:bookmarkStart w:name="z558" w:id="398"/>
    <w:p>
      <w:pPr>
        <w:spacing w:after="0"/>
        <w:ind w:left="0"/>
        <w:jc w:val="both"/>
      </w:pPr>
      <w:r>
        <w:rPr>
          <w:rFonts w:ascii="Times New Roman"/>
          <w:b w:val="false"/>
          <w:i w:val="false"/>
          <w:color w:val="000000"/>
          <w:sz w:val="28"/>
        </w:rPr>
        <w:t>
      6) көрсетілетін қызметті берушінің кеңсе маманы көрсетілетін қызметті берушінің құжаттарын қабылдап, тіркейді және Мемлекеттік корпорация курьеріне береді – 30 (отыз) минут;</w:t>
      </w:r>
    </w:p>
    <w:bookmarkEnd w:id="398"/>
    <w:bookmarkStart w:name="z559" w:id="399"/>
    <w:p>
      <w:pPr>
        <w:spacing w:after="0"/>
        <w:ind w:left="0"/>
        <w:jc w:val="both"/>
      </w:pPr>
      <w:r>
        <w:rPr>
          <w:rFonts w:ascii="Times New Roman"/>
          <w:b w:val="false"/>
          <w:i w:val="false"/>
          <w:color w:val="000000"/>
          <w:sz w:val="28"/>
        </w:rPr>
        <w:t xml:space="preserve">
      7) Мемлекеттік корпорация инспекторы көрсетілетін қызметті алушыға оралман куәлігін береді – 15 (он бес) минут. </w:t>
      </w:r>
    </w:p>
    <w:bookmarkEnd w:id="399"/>
    <w:bookmarkStart w:name="z560" w:id="400"/>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400"/>
    <w:bookmarkStart w:name="z561" w:id="401"/>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401"/>
    <w:bookmarkStart w:name="z562" w:id="402"/>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402"/>
    <w:p>
      <w:pPr>
        <w:spacing w:after="0"/>
        <w:ind w:left="0"/>
        <w:jc w:val="both"/>
      </w:pPr>
      <w:r>
        <w:rPr>
          <w:rFonts w:ascii="Times New Roman"/>
          <w:b w:val="false"/>
          <w:i w:val="false"/>
          <w:color w:val="000000"/>
          <w:sz w:val="28"/>
        </w:rPr>
        <w:t xml:space="preserve">
      Мемлекеттік қызмет көрсету үдерісінде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өзгеде көрсетілетін қызметті берушілермен және (немесе) мемлекеттік корпорациямен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блок-сызбамен айқындалады.</w:t>
      </w:r>
    </w:p>
    <w:bookmarkStart w:name="z563" w:id="403"/>
    <w:p>
      <w:pPr>
        <w:spacing w:after="0"/>
        <w:ind w:left="0"/>
        <w:jc w:val="both"/>
      </w:pPr>
      <w:r>
        <w:rPr>
          <w:rFonts w:ascii="Times New Roman"/>
          <w:b w:val="false"/>
          <w:i w:val="false"/>
          <w:color w:val="000000"/>
          <w:sz w:val="28"/>
        </w:rPr>
        <w:t>
      "Оралман мәртебесін беру"</w:t>
      </w:r>
      <w:r>
        <w:br/>
      </w:r>
      <w:r>
        <w:rPr>
          <w:rFonts w:ascii="Times New Roman"/>
          <w:b w:val="false"/>
          <w:i w:val="false"/>
          <w:color w:val="000000"/>
          <w:sz w:val="28"/>
        </w:rPr>
        <w:t>мемлекеттік көрсетілетін қызмет</w:t>
      </w:r>
      <w:r>
        <w:br/>
      </w:r>
      <w:r>
        <w:rPr>
          <w:rFonts w:ascii="Times New Roman"/>
          <w:b w:val="false"/>
          <w:i w:val="false"/>
          <w:color w:val="000000"/>
          <w:sz w:val="28"/>
        </w:rPr>
        <w:t>регламентіне</w:t>
      </w:r>
      <w:r>
        <w:br/>
      </w:r>
      <w:r>
        <w:rPr>
          <w:rFonts w:ascii="Times New Roman"/>
          <w:b w:val="false"/>
          <w:i w:val="false"/>
          <w:color w:val="000000"/>
          <w:sz w:val="28"/>
        </w:rPr>
        <w:t>1-қосымша</w:t>
      </w:r>
    </w:p>
    <w:bookmarkEnd w:id="403"/>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4" w:id="404"/>
    <w:p>
      <w:pPr>
        <w:spacing w:after="0"/>
        <w:ind w:left="0"/>
        <w:jc w:val="both"/>
      </w:pPr>
      <w:r>
        <w:rPr>
          <w:rFonts w:ascii="Times New Roman"/>
          <w:b w:val="false"/>
          <w:i w:val="false"/>
          <w:color w:val="000000"/>
          <w:sz w:val="28"/>
        </w:rPr>
        <w:t>
      "Оралман мәртебесін беру"</w:t>
      </w:r>
      <w:r>
        <w:br/>
      </w:r>
      <w:r>
        <w:rPr>
          <w:rFonts w:ascii="Times New Roman"/>
          <w:b w:val="false"/>
          <w:i w:val="false"/>
          <w:color w:val="000000"/>
          <w:sz w:val="28"/>
        </w:rPr>
        <w:t>мемлекеттік көрсетілетін қызмет</w:t>
      </w:r>
      <w:r>
        <w:br/>
      </w:r>
      <w:r>
        <w:rPr>
          <w:rFonts w:ascii="Times New Roman"/>
          <w:b w:val="false"/>
          <w:i w:val="false"/>
          <w:color w:val="000000"/>
          <w:sz w:val="28"/>
        </w:rPr>
        <w:t>регламентіне</w:t>
      </w:r>
      <w:r>
        <w:br/>
      </w:r>
      <w:r>
        <w:rPr>
          <w:rFonts w:ascii="Times New Roman"/>
          <w:b w:val="false"/>
          <w:i w:val="false"/>
          <w:color w:val="000000"/>
          <w:sz w:val="28"/>
        </w:rPr>
        <w:t>2-қосымша</w:t>
      </w:r>
    </w:p>
    <w:bookmarkEnd w:id="404"/>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405"/>
    <w:p>
      <w:pPr>
        <w:spacing w:after="0"/>
        <w:ind w:left="0"/>
        <w:jc w:val="both"/>
      </w:pPr>
      <w:r>
        <w:rPr>
          <w:rFonts w:ascii="Times New Roman"/>
          <w:b w:val="false"/>
          <w:i w:val="false"/>
          <w:color w:val="000000"/>
          <w:sz w:val="28"/>
        </w:rPr>
        <w:t>
      "Оралман мәртебесін беру"</w:t>
      </w:r>
      <w:r>
        <w:br/>
      </w:r>
      <w:r>
        <w:rPr>
          <w:rFonts w:ascii="Times New Roman"/>
          <w:b w:val="false"/>
          <w:i w:val="false"/>
          <w:color w:val="000000"/>
          <w:sz w:val="28"/>
        </w:rPr>
        <w:t>мемлекеттік көрсетілетін қызмет</w:t>
      </w:r>
      <w:r>
        <w:br/>
      </w:r>
      <w:r>
        <w:rPr>
          <w:rFonts w:ascii="Times New Roman"/>
          <w:b w:val="false"/>
          <w:i w:val="false"/>
          <w:color w:val="000000"/>
          <w:sz w:val="28"/>
        </w:rPr>
        <w:t>регламентіне</w:t>
      </w:r>
      <w:r>
        <w:br/>
      </w:r>
      <w:r>
        <w:rPr>
          <w:rFonts w:ascii="Times New Roman"/>
          <w:b w:val="false"/>
          <w:i w:val="false"/>
          <w:color w:val="000000"/>
          <w:sz w:val="28"/>
        </w:rPr>
        <w:t>3-қосымша</w:t>
      </w:r>
    </w:p>
    <w:bookmarkEnd w:id="405"/>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p>
      <w:pPr>
        <w:spacing w:after="0"/>
        <w:ind w:left="0"/>
        <w:jc w:val="left"/>
      </w:pP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14-қосымша</w:t>
            </w:r>
          </w:p>
        </w:tc>
      </w:tr>
    </w:tbl>
    <w:bookmarkStart w:name="z10" w:id="406"/>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w:t>
      </w:r>
    </w:p>
    <w:bookmarkEnd w:id="406"/>
    <w:p>
      <w:pPr>
        <w:spacing w:after="0"/>
        <w:ind w:left="0"/>
        <w:jc w:val="both"/>
      </w:pPr>
      <w:r>
        <w:rPr>
          <w:rFonts w:ascii="Times New Roman"/>
          <w:b w:val="false"/>
          <w:i w:val="false"/>
          <w:color w:val="ff0000"/>
          <w:sz w:val="28"/>
        </w:rPr>
        <w:t xml:space="preserve">
      Ескерту. Қаулы 14-қосымшамен толықтырылды - Астана қаласы әкімдігінің 01.02.2017 </w:t>
      </w:r>
      <w:r>
        <w:rPr>
          <w:rFonts w:ascii="Times New Roman"/>
          <w:b w:val="false"/>
          <w:i w:val="false"/>
          <w:color w:val="ff0000"/>
          <w:sz w:val="28"/>
        </w:rPr>
        <w:t>№ 158-159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 </w:t>
      </w:r>
    </w:p>
    <w:bookmarkStart w:name="z11" w:id="407"/>
    <w:p>
      <w:pPr>
        <w:spacing w:after="0"/>
        <w:ind w:left="0"/>
        <w:jc w:val="both"/>
      </w:pPr>
      <w:r>
        <w:rPr>
          <w:rFonts w:ascii="Times New Roman"/>
          <w:b w:val="false"/>
          <w:i w:val="false"/>
          <w:color w:val="000000"/>
          <w:sz w:val="28"/>
        </w:rPr>
        <w:t xml:space="preserve">
      1. </w:t>
      </w:r>
      <w:r>
        <w:rPr>
          <w:rFonts w:ascii="Times New Roman"/>
          <w:b/>
          <w:i w:val="false"/>
          <w:color w:val="000000"/>
          <w:sz w:val="28"/>
        </w:rPr>
        <w:t>"</w:t>
      </w:r>
      <w:r>
        <w:rPr>
          <w:rFonts w:ascii="Times New Roman"/>
          <w:b w:val="false"/>
          <w:i w:val="false"/>
          <w:color w:val="000000"/>
          <w:sz w:val="28"/>
        </w:rPr>
        <w:t>Ақталған адамға куәлік беру</w:t>
      </w:r>
      <w:r>
        <w:rPr>
          <w:rFonts w:ascii="Times New Roman"/>
          <w:b/>
          <w:i w:val="false"/>
          <w:color w:val="000000"/>
          <w:sz w:val="28"/>
        </w:rPr>
        <w:t xml:space="preserve">" </w:t>
      </w:r>
      <w:r>
        <w:rPr>
          <w:rFonts w:ascii="Times New Roman"/>
          <w:b w:val="false"/>
          <w:i w:val="false"/>
          <w:color w:val="000000"/>
          <w:sz w:val="28"/>
        </w:rPr>
        <w:t xml:space="preserve">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w:t>
      </w:r>
      <w:r>
        <w:rPr>
          <w:rFonts w:ascii="Times New Roman"/>
          <w:b/>
          <w:i w:val="false"/>
          <w:color w:val="000000"/>
          <w:sz w:val="28"/>
        </w:rPr>
        <w:t>"</w:t>
      </w:r>
      <w:r>
        <w:rPr>
          <w:rFonts w:ascii="Times New Roman"/>
          <w:b w:val="false"/>
          <w:i w:val="false"/>
          <w:color w:val="000000"/>
          <w:sz w:val="28"/>
        </w:rPr>
        <w:t>Ақталған адамға куәлік беру</w:t>
      </w:r>
      <w:r>
        <w:rPr>
          <w:rFonts w:ascii="Times New Roman"/>
          <w:b/>
          <w:i w:val="false"/>
          <w:color w:val="000000"/>
          <w:sz w:val="28"/>
        </w:rPr>
        <w:t>"</w:t>
      </w:r>
      <w:r>
        <w:rPr>
          <w:rFonts w:ascii="Times New Roman"/>
          <w:b w:val="false"/>
          <w:i w:val="false"/>
          <w:color w:val="000000"/>
          <w:sz w:val="28"/>
        </w:rPr>
        <w:t xml:space="preserve">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(Нормативтік құқықтық актілерді мемлекеттік тіркеу тізілімінде № 11342 болып тіркелген) негізінде "Астана қаласының Жұмыспен қамту, еңбек және әлеуметтік қорғау басқармасы" мемлекеттік мекемесі (бұдан әрі – көрсетілетін қызметті беруші) жеке тұлғаларға (бұдан әрі – көрсетілетін қызметті алушы) тегін көрсетеді. </w:t>
      </w:r>
    </w:p>
    <w:bookmarkEnd w:id="407"/>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көрсетілетін қызметті беруші арқылы жүзеге асырылады. </w:t>
      </w:r>
    </w:p>
    <w:bookmarkStart w:name="z12" w:id="408"/>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408"/>
    <w:bookmarkStart w:name="z13" w:id="409"/>
    <w:p>
      <w:pPr>
        <w:spacing w:after="0"/>
        <w:ind w:left="0"/>
        <w:jc w:val="both"/>
      </w:pPr>
      <w:r>
        <w:rPr>
          <w:rFonts w:ascii="Times New Roman"/>
          <w:b w:val="false"/>
          <w:i w:val="false"/>
          <w:color w:val="000000"/>
          <w:sz w:val="28"/>
        </w:rPr>
        <w:t xml:space="preserve">
      3. Мемлекеттік қызметті көрсету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w:t>
      </w:r>
      <w:r>
        <w:rPr>
          <w:rFonts w:ascii="Times New Roman"/>
          <w:b w:val="false"/>
          <w:i w:val="false"/>
          <w:color w:val="000000"/>
          <w:sz w:val="28"/>
        </w:rPr>
        <w:t>қаулысымен</w:t>
      </w:r>
      <w:r>
        <w:rPr>
          <w:rFonts w:ascii="Times New Roman"/>
          <w:b w:val="false"/>
          <w:i w:val="false"/>
          <w:color w:val="000000"/>
          <w:sz w:val="28"/>
        </w:rPr>
        <w:t xml:space="preserve"> бекітілген нысан бойынша куәлік немесе оның телнұсқасы (бұдан әрі – куәлік немесе оның телнұсқасы).</w:t>
      </w:r>
    </w:p>
    <w:bookmarkEnd w:id="409"/>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w:t>
      </w:r>
    </w:p>
    <w:bookmarkStart w:name="z14" w:id="410"/>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іс-қимыл тәртібін сипаттау</w:t>
      </w:r>
    </w:p>
    <w:bookmarkEnd w:id="410"/>
    <w:bookmarkStart w:name="z15" w:id="411"/>
    <w:p>
      <w:pPr>
        <w:spacing w:after="0"/>
        <w:ind w:left="0"/>
        <w:jc w:val="both"/>
      </w:pPr>
      <w:r>
        <w:rPr>
          <w:rFonts w:ascii="Times New Roman"/>
          <w:b w:val="false"/>
          <w:i w:val="false"/>
          <w:color w:val="000000"/>
          <w:sz w:val="28"/>
        </w:rPr>
        <w:t xml:space="preserve">
      1. Мемлекеттік қызметті көрсету бойынша рәсімнің (іс-әрекеттің) басталуы үшін көрсетілетін қызметті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берушіге берілетін өтініші негіз болып табылады. </w:t>
      </w:r>
    </w:p>
    <w:bookmarkEnd w:id="411"/>
    <w:bookmarkStart w:name="z16" w:id="412"/>
    <w:p>
      <w:pPr>
        <w:spacing w:after="0"/>
        <w:ind w:left="0"/>
        <w:jc w:val="both"/>
      </w:pPr>
      <w:r>
        <w:rPr>
          <w:rFonts w:ascii="Times New Roman"/>
          <w:b w:val="false"/>
          <w:i w:val="false"/>
          <w:color w:val="000000"/>
          <w:sz w:val="28"/>
        </w:rPr>
        <w:t xml:space="preserve">
      2. Мемлекеттік қызметті көрсету үдерісінің құрамына кіретін әрбір рәсімнің (іс-қимылдың) мазмұны, оны орындау ұзақтығы: </w:t>
      </w:r>
    </w:p>
    <w:bookmarkEnd w:id="412"/>
    <w:p>
      <w:pPr>
        <w:spacing w:after="0"/>
        <w:ind w:left="0"/>
        <w:jc w:val="both"/>
      </w:pPr>
      <w:r>
        <w:rPr>
          <w:rFonts w:ascii="Times New Roman"/>
          <w:b w:val="false"/>
          <w:i w:val="false"/>
          <w:color w:val="000000"/>
          <w:sz w:val="28"/>
        </w:rPr>
        <w:t xml:space="preserve">
      1-рәсім –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ұсынған сәттен бастап қабылдайды және олардың тіркелуін жүзеге асырады – 30 (отыз) минут;</w:t>
      </w:r>
    </w:p>
    <w:p>
      <w:pPr>
        <w:spacing w:after="0"/>
        <w:ind w:left="0"/>
        <w:jc w:val="both"/>
      </w:pPr>
      <w:r>
        <w:rPr>
          <w:rFonts w:ascii="Times New Roman"/>
          <w:b w:val="false"/>
          <w:i w:val="false"/>
          <w:color w:val="000000"/>
          <w:sz w:val="28"/>
        </w:rPr>
        <w:t>
      2-рәсім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w:t>
      </w:r>
    </w:p>
    <w:p>
      <w:pPr>
        <w:spacing w:after="0"/>
        <w:ind w:left="0"/>
        <w:jc w:val="both"/>
      </w:pPr>
      <w:r>
        <w:rPr>
          <w:rFonts w:ascii="Times New Roman"/>
          <w:b w:val="false"/>
          <w:i w:val="false"/>
          <w:color w:val="000000"/>
          <w:sz w:val="28"/>
        </w:rPr>
        <w:t>
      3-рәсім – көрсетілетін қызметті берушінің жауапты орындаушысы көрсетілетін қызметті алушының құжаттарын қарайды, куәлік немесе оның телнұсқасын рәсімдейді – 2 (екі) жұмыс күн;</w:t>
      </w:r>
    </w:p>
    <w:p>
      <w:pPr>
        <w:spacing w:after="0"/>
        <w:ind w:left="0"/>
        <w:jc w:val="both"/>
      </w:pPr>
      <w:r>
        <w:rPr>
          <w:rFonts w:ascii="Times New Roman"/>
          <w:b w:val="false"/>
          <w:i w:val="false"/>
          <w:color w:val="000000"/>
          <w:sz w:val="28"/>
        </w:rPr>
        <w:t>
      4-рәсім – көрсетілетін қызметті берушінің басшысы куәлік немесе оның телнұсқасына қол қояды – 1 (бір) жұмыс күн;</w:t>
      </w:r>
    </w:p>
    <w:p>
      <w:pPr>
        <w:spacing w:after="0"/>
        <w:ind w:left="0"/>
        <w:jc w:val="both"/>
      </w:pPr>
      <w:r>
        <w:rPr>
          <w:rFonts w:ascii="Times New Roman"/>
          <w:b w:val="false"/>
          <w:i w:val="false"/>
          <w:color w:val="000000"/>
          <w:sz w:val="28"/>
        </w:rPr>
        <w:t>
      5-рәсім – көрсетілетін қызметті берушінің кеңсе маманы куәлік немесе оның телнұсқасын тіркейді және көрсетілетін қызметті алушыға мемлекеттік қызмет көрсету нәтижесін береді –30 (отыз) минут;</w:t>
      </w:r>
    </w:p>
    <w:bookmarkStart w:name="z17" w:id="413"/>
    <w:p>
      <w:pPr>
        <w:spacing w:after="0"/>
        <w:ind w:left="0"/>
        <w:jc w:val="both"/>
      </w:pPr>
      <w:r>
        <w:rPr>
          <w:rFonts w:ascii="Times New Roman"/>
          <w:b w:val="false"/>
          <w:i w:val="false"/>
          <w:color w:val="000000"/>
          <w:sz w:val="28"/>
        </w:rPr>
        <w:t>
      3. Келесі рәсімді (іс-қимылды) орындауды бастау үшін негіз болатын мемлекеттік қызметті көрсету бойынша рәсімнің (іс-қимылдың) нәтижелері:</w:t>
      </w:r>
    </w:p>
    <w:bookmarkEnd w:id="413"/>
    <w:p>
      <w:pPr>
        <w:spacing w:after="0"/>
        <w:ind w:left="0"/>
        <w:jc w:val="both"/>
      </w:pPr>
      <w:r>
        <w:rPr>
          <w:rFonts w:ascii="Times New Roman"/>
          <w:b w:val="false"/>
          <w:i w:val="false"/>
          <w:color w:val="000000"/>
          <w:sz w:val="28"/>
        </w:rPr>
        <w:t xml:space="preserve">
      1) 1-рәсімнің нәтижесі – тіркелген күні, құжаттарды қабылдаған адамның тегі мен аты-жөні көрсетілген үзбелі талонды көрсетілетін қызметті алушыға беру және көрсетілетін қызметті алушының құжаттарын көрсетілетін қызметті берушінің басшысына бұрыштама қоюға жолдау; </w:t>
      </w:r>
    </w:p>
    <w:p>
      <w:pPr>
        <w:spacing w:after="0"/>
        <w:ind w:left="0"/>
        <w:jc w:val="both"/>
      </w:pPr>
      <w:r>
        <w:rPr>
          <w:rFonts w:ascii="Times New Roman"/>
          <w:b w:val="false"/>
          <w:i w:val="false"/>
          <w:color w:val="000000"/>
          <w:sz w:val="28"/>
        </w:rPr>
        <w:t>
      2) 2-рәсімнің нәтижесі – көрсетілетін қызметті алушының құжаттарын мемлекеттік қызметті көрсету үшін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xml:space="preserve">
      3) 3-рәсімнің нәтижесі – көрсетілетін қызметті берушінің басшысына куәлік немесе оның телнұсқасын қол қою үшін жіберу; </w:t>
      </w:r>
    </w:p>
    <w:p>
      <w:pPr>
        <w:spacing w:after="0"/>
        <w:ind w:left="0"/>
        <w:jc w:val="both"/>
      </w:pPr>
      <w:r>
        <w:rPr>
          <w:rFonts w:ascii="Times New Roman"/>
          <w:b w:val="false"/>
          <w:i w:val="false"/>
          <w:color w:val="000000"/>
          <w:sz w:val="28"/>
        </w:rPr>
        <w:t>
      4) 4-рәсімнің нәтижесі – көрсетілетін қызметті берушінің кеңсесіне қол қойылған куәлік немесе оның телнұсқасын жолдау.</w:t>
      </w:r>
    </w:p>
    <w:p>
      <w:pPr>
        <w:spacing w:after="0"/>
        <w:ind w:left="0"/>
        <w:jc w:val="both"/>
      </w:pPr>
      <w:r>
        <w:rPr>
          <w:rFonts w:ascii="Times New Roman"/>
          <w:b w:val="false"/>
          <w:i w:val="false"/>
          <w:color w:val="000000"/>
          <w:sz w:val="28"/>
        </w:rPr>
        <w:t>
      5) 5-рәсімнің нәтижесі – куәлік немесе оның телнұсқасын беру.</w:t>
      </w:r>
    </w:p>
    <w:bookmarkStart w:name="z18" w:id="414"/>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әрекет ету тәртібін сипаттау</w:t>
      </w:r>
    </w:p>
    <w:bookmarkEnd w:id="414"/>
    <w:bookmarkStart w:name="z19" w:id="415"/>
    <w:p>
      <w:pPr>
        <w:spacing w:after="0"/>
        <w:ind w:left="0"/>
        <w:jc w:val="both"/>
      </w:pPr>
      <w:r>
        <w:rPr>
          <w:rFonts w:ascii="Times New Roman"/>
          <w:b w:val="false"/>
          <w:i w:val="false"/>
          <w:color w:val="000000"/>
          <w:sz w:val="28"/>
        </w:rPr>
        <w:t>
      1.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415"/>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0" w:id="416"/>
    <w:p>
      <w:pPr>
        <w:spacing w:after="0"/>
        <w:ind w:left="0"/>
        <w:jc w:val="both"/>
      </w:pPr>
      <w:r>
        <w:rPr>
          <w:rFonts w:ascii="Times New Roman"/>
          <w:b w:val="false"/>
          <w:i w:val="false"/>
          <w:color w:val="000000"/>
          <w:sz w:val="28"/>
        </w:rPr>
        <w:t xml:space="preserve">
      2.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416"/>
    <w:bookmarkStart w:name="z21" w:id="41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басқа да көрсетілетін қызмет берушілермен өзара әрекет ету тәртібін, сондай-ақ мемлекеттік көрсетілетін қызмет үдерісінде ақпараттық жүйелерді пайдалану тәртібін сипаттау</w:t>
      </w:r>
    </w:p>
    <w:bookmarkEnd w:id="417"/>
    <w:bookmarkStart w:name="z22" w:id="418"/>
    <w:p>
      <w:pPr>
        <w:spacing w:after="0"/>
        <w:ind w:left="0"/>
        <w:jc w:val="both"/>
      </w:pPr>
      <w:r>
        <w:rPr>
          <w:rFonts w:ascii="Times New Roman"/>
          <w:b w:val="false"/>
          <w:i w:val="false"/>
          <w:color w:val="000000"/>
          <w:sz w:val="28"/>
        </w:rPr>
        <w:t xml:space="preserve">
      1. Мемлекетік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 </w:t>
      </w:r>
    </w:p>
    <w:bookmarkEnd w:id="418"/>
    <w:p>
      <w:pPr>
        <w:spacing w:after="0"/>
        <w:ind w:left="0"/>
        <w:jc w:val="both"/>
      </w:pPr>
      <w:r>
        <w:rPr>
          <w:rFonts w:ascii="Times New Roman"/>
          <w:b w:val="false"/>
          <w:i w:val="false"/>
          <w:color w:val="000000"/>
          <w:sz w:val="28"/>
        </w:rPr>
        <w:t xml:space="preserve">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w:t>
            </w:r>
            <w:r>
              <w:rPr>
                <w:rFonts w:ascii="Times New Roman"/>
                <w:b w:val="false"/>
                <w:i w:val="false"/>
                <w:color w:val="000000"/>
                <w:sz w:val="20"/>
              </w:rPr>
              <w:t>Ақталған адамға куәлік беру</w:t>
            </w:r>
            <w:r>
              <w:rPr>
                <w:rFonts w:ascii="Times New Roman"/>
                <w:b/>
                <w:i w:val="false"/>
                <w:color w:val="000000"/>
                <w:sz w:val="20"/>
              </w:rPr>
              <w:t>"</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4" w:id="419"/>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bookmarkEnd w:id="419"/>
    <w:p>
      <w:pPr>
        <w:spacing w:after="0"/>
        <w:ind w:left="0"/>
        <w:jc w:val="left"/>
      </w:pP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w:t>
            </w:r>
            <w:r>
              <w:rPr>
                <w:rFonts w:ascii="Times New Roman"/>
                <w:b w:val="false"/>
                <w:i w:val="false"/>
                <w:color w:val="000000"/>
                <w:sz w:val="20"/>
              </w:rPr>
              <w:t>Ақталған адамға куәлік беру</w:t>
            </w:r>
            <w:r>
              <w:rPr>
                <w:rFonts w:ascii="Times New Roman"/>
                <w:b/>
                <w:i w:val="false"/>
                <w:color w:val="000000"/>
                <w:sz w:val="20"/>
              </w:rPr>
              <w:t>"</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26" w:id="420"/>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bookmarkEnd w:id="420"/>
    <w:p>
      <w:pPr>
        <w:spacing w:after="0"/>
        <w:ind w:left="0"/>
        <w:jc w:val="left"/>
      </w:pP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15-қосымша</w:t>
            </w:r>
          </w:p>
        </w:tc>
      </w:tr>
    </w:tbl>
    <w:bookmarkStart w:name="z572" w:id="421"/>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w:t>
      </w:r>
    </w:p>
    <w:bookmarkEnd w:id="421"/>
    <w:p>
      <w:pPr>
        <w:spacing w:after="0"/>
        <w:ind w:left="0"/>
        <w:jc w:val="both"/>
      </w:pPr>
      <w:r>
        <w:rPr>
          <w:rFonts w:ascii="Times New Roman"/>
          <w:b w:val="false"/>
          <w:i w:val="false"/>
          <w:color w:val="ff0000"/>
          <w:sz w:val="28"/>
        </w:rPr>
        <w:t xml:space="preserve">
      Ескерту. Қаулы 15-қосымшамен толықтырылды - Астана қаласы әкімдігінің 02.05.2017 </w:t>
      </w:r>
      <w:r>
        <w:rPr>
          <w:rFonts w:ascii="Times New Roman"/>
          <w:b w:val="false"/>
          <w:i w:val="false"/>
          <w:color w:val="ff0000"/>
          <w:sz w:val="28"/>
        </w:rPr>
        <w:t>№ 158-880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573" w:id="422"/>
    <w:p>
      <w:pPr>
        <w:spacing w:after="0"/>
        <w:ind w:left="0"/>
        <w:jc w:val="both"/>
      </w:pPr>
      <w:r>
        <w:rPr>
          <w:rFonts w:ascii="Times New Roman"/>
          <w:b w:val="false"/>
          <w:i w:val="false"/>
          <w:color w:val="000000"/>
          <w:sz w:val="28"/>
        </w:rPr>
        <w:t xml:space="preserve">
      1.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cәуірдегі № 279 бұйрығымен (Нормативтік құқықтық актілерді мемлекеттік тіркеу тізілімінде № 11342 болып тіркелген) бекітілген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"Астана қаласының Жұмыспен қамту, еңбек және әлеуметтік қорғау басқармасы" мемлекеттік мекемесі (бұдан әрі – көрсетілетін қызметті беруші) жеке және заңды тұлғаларға (бұдан әрі – көрсетілетін қызметті алушы) тегін/ақылы көрсетеді. </w:t>
      </w:r>
    </w:p>
    <w:bookmarkEnd w:id="422"/>
    <w:p>
      <w:pPr>
        <w:spacing w:after="0"/>
        <w:ind w:left="0"/>
        <w:jc w:val="both"/>
      </w:pPr>
      <w:r>
        <w:rPr>
          <w:rFonts w:ascii="Times New Roman"/>
          <w:b w:val="false"/>
          <w:i w:val="false"/>
          <w:color w:val="000000"/>
          <w:sz w:val="28"/>
        </w:rPr>
        <w:t>
      Көрсетілетін қызметті алушыдан (жұмыс берушіден)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Start w:name="z574" w:id="423"/>
    <w:p>
      <w:pPr>
        <w:spacing w:after="0"/>
        <w:ind w:left="0"/>
        <w:jc w:val="both"/>
      </w:pPr>
      <w:r>
        <w:rPr>
          <w:rFonts w:ascii="Times New Roman"/>
          <w:b w:val="false"/>
          <w:i w:val="false"/>
          <w:color w:val="000000"/>
          <w:sz w:val="28"/>
        </w:rPr>
        <w:t xml:space="preserve">
      2. Мемлекеттік қызметті көрсету нысаны: электрондық (ішінара автоматтандырылған) және (немесе) қағаз түрінде. </w:t>
      </w:r>
    </w:p>
    <w:bookmarkEnd w:id="423"/>
    <w:bookmarkStart w:name="z575" w:id="424"/>
    <w:p>
      <w:pPr>
        <w:spacing w:after="0"/>
        <w:ind w:left="0"/>
        <w:jc w:val="both"/>
      </w:pPr>
      <w:r>
        <w:rPr>
          <w:rFonts w:ascii="Times New Roman"/>
          <w:b w:val="false"/>
          <w:i w:val="false"/>
          <w:color w:val="000000"/>
          <w:sz w:val="28"/>
        </w:rPr>
        <w:t xml:space="preserve">
      3. Мемлекеттік қызмет көрсету нәтижесі: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 Стандарттың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уәждемелі жауап.</w:t>
      </w:r>
    </w:p>
    <w:bookmarkEnd w:id="424"/>
    <w:p>
      <w:pPr>
        <w:spacing w:after="0"/>
        <w:ind w:left="0"/>
        <w:jc w:val="both"/>
      </w:pPr>
      <w:r>
        <w:rPr>
          <w:rFonts w:ascii="Times New Roman"/>
          <w:b w:val="false"/>
          <w:i w:val="false"/>
          <w:color w:val="000000"/>
          <w:sz w:val="28"/>
        </w:rPr>
        <w:t>
      Мемлекеттік қызмет көрсетудің нәтижесін беру нысаны – электрондық және (немесе) қағаз түрінде.</w:t>
      </w:r>
    </w:p>
    <w:bookmarkStart w:name="z576" w:id="4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25"/>
    <w:bookmarkStart w:name="z577" w:id="426"/>
    <w:p>
      <w:pPr>
        <w:spacing w:after="0"/>
        <w:ind w:left="0"/>
        <w:jc w:val="both"/>
      </w:pPr>
      <w:r>
        <w:rPr>
          <w:rFonts w:ascii="Times New Roman"/>
          <w:b w:val="false"/>
          <w:i w:val="false"/>
          <w:color w:val="000000"/>
          <w:sz w:val="28"/>
        </w:rPr>
        <w:t xml:space="preserve">
      1. Мемлекеттік қызмет көрсету бойынша рәсімді (іс-қимылды) бастау үшін: </w:t>
      </w:r>
    </w:p>
    <w:bookmarkEnd w:id="426"/>
    <w:p>
      <w:pPr>
        <w:spacing w:after="0"/>
        <w:ind w:left="0"/>
        <w:jc w:val="both"/>
      </w:pPr>
      <w:r>
        <w:rPr>
          <w:rFonts w:ascii="Times New Roman"/>
          <w:b w:val="false"/>
          <w:i w:val="false"/>
          <w:color w:val="000000"/>
          <w:sz w:val="28"/>
        </w:rPr>
        <w:t xml:space="preserve">
      көрсетілетін қызметті берушіге жүгінген кезде көрсетілетін қызметті алушының шетелдік жұмыс күшін тартуға рұқсат алуы, ұзартуы немесе қайта ресімдеуі үшін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тізімін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беруі;</w:t>
      </w:r>
    </w:p>
    <w:p>
      <w:pPr>
        <w:spacing w:after="0"/>
        <w:ind w:left="0"/>
        <w:jc w:val="both"/>
      </w:pPr>
      <w:r>
        <w:rPr>
          <w:rFonts w:ascii="Times New Roman"/>
          <w:b w:val="false"/>
          <w:i w:val="false"/>
          <w:color w:val="000000"/>
          <w:sz w:val="28"/>
        </w:rPr>
        <w:t>
      портал арқылы жүгінген кезде – көрсетілетін қызметті алушының электрондық цифрлық қолтаңбасымен (бұдан әрі – ЭЦҚ) куәландырылған өтініш негіздеме болып табылады.</w:t>
      </w:r>
    </w:p>
    <w:bookmarkStart w:name="z578" w:id="427"/>
    <w:p>
      <w:pPr>
        <w:spacing w:after="0"/>
        <w:ind w:left="0"/>
        <w:jc w:val="both"/>
      </w:pPr>
      <w:r>
        <w:rPr>
          <w:rFonts w:ascii="Times New Roman"/>
          <w:b w:val="false"/>
          <w:i w:val="false"/>
          <w:color w:val="000000"/>
          <w:sz w:val="28"/>
        </w:rPr>
        <w:t>
      2. Мемлекеттік қызмет көрсету процесінің құрамына кіретін әрбір рәсімнің (іс-қимылдың) мазмұны, оны орындау ұзақтығы:</w:t>
      </w:r>
    </w:p>
    <w:bookmarkEnd w:id="427"/>
    <w:p>
      <w:pPr>
        <w:spacing w:after="0"/>
        <w:ind w:left="0"/>
        <w:jc w:val="both"/>
      </w:pPr>
      <w:r>
        <w:rPr>
          <w:rFonts w:ascii="Times New Roman"/>
          <w:b w:val="false"/>
          <w:i w:val="false"/>
          <w:color w:val="000000"/>
          <w:sz w:val="28"/>
        </w:rPr>
        <w:t xml:space="preserve">
      1) бірінші рәсім (іс-қимыл) – көрсетілетін қызметті берушінің кеңсе маманы құжаттарды қабылдайды және тіркеуді жүзеге асырады – құжаттар түскен күні 20 (жиырма) минут; </w:t>
      </w:r>
    </w:p>
    <w:p>
      <w:pPr>
        <w:spacing w:after="0"/>
        <w:ind w:left="0"/>
        <w:jc w:val="both"/>
      </w:pPr>
      <w:r>
        <w:rPr>
          <w:rFonts w:ascii="Times New Roman"/>
          <w:b w:val="false"/>
          <w:i w:val="false"/>
          <w:color w:val="000000"/>
          <w:sz w:val="28"/>
        </w:rPr>
        <w:t xml:space="preserve">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күні; </w:t>
      </w:r>
    </w:p>
    <w:p>
      <w:pPr>
        <w:spacing w:after="0"/>
        <w:ind w:left="0"/>
        <w:jc w:val="both"/>
      </w:pPr>
      <w:r>
        <w:rPr>
          <w:rFonts w:ascii="Times New Roman"/>
          <w:b w:val="false"/>
          <w:i w:val="false"/>
          <w:color w:val="000000"/>
          <w:sz w:val="28"/>
        </w:rPr>
        <w:t>
      3) үшінші рәсім (іс-қимыл) – көрсетілетін қызметті берушінің жауапты орындаушысы көрсетілетін қызметті алушының құжаттарын қарайды:</w:t>
      </w:r>
    </w:p>
    <w:p>
      <w:pPr>
        <w:spacing w:after="0"/>
        <w:ind w:left="0"/>
        <w:jc w:val="both"/>
      </w:pPr>
      <w:r>
        <w:rPr>
          <w:rFonts w:ascii="Times New Roman"/>
          <w:b w:val="false"/>
          <w:i w:val="false"/>
          <w:color w:val="000000"/>
          <w:sz w:val="28"/>
        </w:rPr>
        <w:t>
      шетелдік жұмыс күшін тартуға рұқсатты беру:</w:t>
      </w:r>
    </w:p>
    <w:p>
      <w:pPr>
        <w:spacing w:after="0"/>
        <w:ind w:left="0"/>
        <w:jc w:val="both"/>
      </w:pPr>
      <w:r>
        <w:rPr>
          <w:rFonts w:ascii="Times New Roman"/>
          <w:b w:val="false"/>
          <w:i w:val="false"/>
          <w:color w:val="000000"/>
          <w:sz w:val="28"/>
        </w:rPr>
        <w:t>
      1-кезең: шетелдік жұмыс күшін тартуға рұқсатты беру туралы немесе беруден бас тарту туралы хабарлама – 6 (алты) жұмыс күні;</w:t>
      </w:r>
    </w:p>
    <w:p>
      <w:pPr>
        <w:spacing w:after="0"/>
        <w:ind w:left="0"/>
        <w:jc w:val="both"/>
      </w:pPr>
      <w:r>
        <w:rPr>
          <w:rFonts w:ascii="Times New Roman"/>
          <w:b w:val="false"/>
          <w:i w:val="false"/>
          <w:color w:val="000000"/>
          <w:sz w:val="28"/>
        </w:rPr>
        <w:t>
      2-кезең: шетелдік жұмыс күшін тартуға рұқсат беру – 11 (он бір) жұмыс күні, оның 10 (он) жұмыс күні ішінде көрсетілетін қызметті алушы көрсетілетін қызметті берушіге шетелдік жұмыс күшін тартуға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шетелдік жұмыс күшін тартуға рұқсатты қайта рәсімдеу – 4 (төрт) жұмыс күні;</w:t>
      </w:r>
    </w:p>
    <w:p>
      <w:pPr>
        <w:spacing w:after="0"/>
        <w:ind w:left="0"/>
        <w:jc w:val="both"/>
      </w:pPr>
      <w:r>
        <w:rPr>
          <w:rFonts w:ascii="Times New Roman"/>
          <w:b w:val="false"/>
          <w:i w:val="false"/>
          <w:color w:val="000000"/>
          <w:sz w:val="28"/>
        </w:rPr>
        <w:t>
      шетелдік жұмыс күшін тартуға рұқсатты ұзарту:</w:t>
      </w:r>
    </w:p>
    <w:p>
      <w:pPr>
        <w:spacing w:after="0"/>
        <w:ind w:left="0"/>
        <w:jc w:val="both"/>
      </w:pPr>
      <w:r>
        <w:rPr>
          <w:rFonts w:ascii="Times New Roman"/>
          <w:b w:val="false"/>
          <w:i w:val="false"/>
          <w:color w:val="000000"/>
          <w:sz w:val="28"/>
        </w:rPr>
        <w:t>
      1-кезең: шетелдік жұмыс күшін тартуға рұқсатты беру туралы немесе беруден бас тарту туралы хабарлама – 1 (бір) жұмыс күні;</w:t>
      </w:r>
    </w:p>
    <w:p>
      <w:pPr>
        <w:spacing w:after="0"/>
        <w:ind w:left="0"/>
        <w:jc w:val="both"/>
      </w:pPr>
      <w:r>
        <w:rPr>
          <w:rFonts w:ascii="Times New Roman"/>
          <w:b w:val="false"/>
          <w:i w:val="false"/>
          <w:color w:val="000000"/>
          <w:sz w:val="28"/>
        </w:rPr>
        <w:t>
      2-кезең: шетелдік жұмыс күшін тартуға рұқсатты беру – 11 (он бір) жұмыс күні, оның 10 (он) жұмыс күні ішінде көрсетілетін қызметті алушы көрсетілетін қызметті берушіге шетелдік жұмыс күшін тартуға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корпоративішілік ауыстыру шеңберінде:</w:t>
      </w:r>
    </w:p>
    <w:p>
      <w:pPr>
        <w:spacing w:after="0"/>
        <w:ind w:left="0"/>
        <w:jc w:val="both"/>
      </w:pPr>
      <w:r>
        <w:rPr>
          <w:rFonts w:ascii="Times New Roman"/>
          <w:b w:val="false"/>
          <w:i w:val="false"/>
          <w:color w:val="000000"/>
          <w:sz w:val="28"/>
        </w:rPr>
        <w:t>
      шетелдік жұмыс күшін тартуға рұқсатты беру – 6 (алты) жұмыс күні;</w:t>
      </w:r>
    </w:p>
    <w:p>
      <w:pPr>
        <w:spacing w:after="0"/>
        <w:ind w:left="0"/>
        <w:jc w:val="both"/>
      </w:pPr>
      <w:r>
        <w:rPr>
          <w:rFonts w:ascii="Times New Roman"/>
          <w:b w:val="false"/>
          <w:i w:val="false"/>
          <w:color w:val="000000"/>
          <w:sz w:val="28"/>
        </w:rPr>
        <w:t>
      шетелдік жұмыс күшін тартуға рұқсатты қайта рәсімдеу – 4 (төрт) жұмыс күні;</w:t>
      </w:r>
    </w:p>
    <w:p>
      <w:pPr>
        <w:spacing w:after="0"/>
        <w:ind w:left="0"/>
        <w:jc w:val="both"/>
      </w:pPr>
      <w:r>
        <w:rPr>
          <w:rFonts w:ascii="Times New Roman"/>
          <w:b w:val="false"/>
          <w:i w:val="false"/>
          <w:color w:val="000000"/>
          <w:sz w:val="28"/>
        </w:rPr>
        <w:t>
      шетелдік жұмыс күшін тартуға рұқсатты ұзарту – 4 (төрт) жұмыс күні;</w:t>
      </w:r>
    </w:p>
    <w:p>
      <w:pPr>
        <w:spacing w:after="0"/>
        <w:ind w:left="0"/>
        <w:jc w:val="both"/>
      </w:pPr>
      <w:r>
        <w:rPr>
          <w:rFonts w:ascii="Times New Roman"/>
          <w:b w:val="false"/>
          <w:i w:val="false"/>
          <w:color w:val="000000"/>
          <w:sz w:val="28"/>
        </w:rPr>
        <w:t xml:space="preserve">
      4) төртінші рәсім (іс-қимыл) – көрсетілетін қызметті берушінің басшысы шетелдік жұмыс күшін тарту рұқсатына қол қояды – 1 (бір) жұмыс күні; </w:t>
      </w:r>
    </w:p>
    <w:p>
      <w:pPr>
        <w:spacing w:after="0"/>
        <w:ind w:left="0"/>
        <w:jc w:val="both"/>
      </w:pPr>
      <w:r>
        <w:rPr>
          <w:rFonts w:ascii="Times New Roman"/>
          <w:b w:val="false"/>
          <w:i w:val="false"/>
          <w:color w:val="000000"/>
          <w:sz w:val="28"/>
        </w:rPr>
        <w:t>
      5) бесінші рәсім (іс-қимыл) – көрсетілетін қызметті берушінің кеңсе маманы шетелдік жұмыс күшін тартуға рұқсатты тіркейді және көрсетілетін қызметті алушыға мемлекеттік қызмет көрсетудің нәтижесін береді – 20 (жиырма) минут.</w:t>
      </w:r>
    </w:p>
    <w:bookmarkStart w:name="z579" w:id="428"/>
    <w:p>
      <w:pPr>
        <w:spacing w:after="0"/>
        <w:ind w:left="0"/>
        <w:jc w:val="both"/>
      </w:pPr>
      <w:r>
        <w:rPr>
          <w:rFonts w:ascii="Times New Roman"/>
          <w:b w:val="false"/>
          <w:i w:val="false"/>
          <w:color w:val="000000"/>
          <w:sz w:val="28"/>
        </w:rPr>
        <w:t xml:space="preserve">
      3. Келесі рәсімді (іс-қимылды) орындауды бастау үшін негіз болатын мемлекеттік қызмет көрсету бойынша рәсімнің (іс-қимылдың) нәтижелері: </w:t>
      </w:r>
    </w:p>
    <w:bookmarkEnd w:id="428"/>
    <w:p>
      <w:pPr>
        <w:spacing w:after="0"/>
        <w:ind w:left="0"/>
        <w:jc w:val="both"/>
      </w:pPr>
      <w:r>
        <w:rPr>
          <w:rFonts w:ascii="Times New Roman"/>
          <w:b w:val="false"/>
          <w:i w:val="false"/>
          <w:color w:val="000000"/>
          <w:sz w:val="28"/>
        </w:rPr>
        <w:t>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w:t>
      </w:r>
    </w:p>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xml:space="preserve">
      3) үшінші рәсімнің (іс-қимылдың) нәтижесі – шетелдік жұмыс күшін тартуға рұқсатты немесе көрсетілетін қызметті берушінің басшысына қол қою үшін бас тарту туралы уәждемелі жауапты жолдау; </w:t>
      </w:r>
    </w:p>
    <w:p>
      <w:pPr>
        <w:spacing w:after="0"/>
        <w:ind w:left="0"/>
        <w:jc w:val="both"/>
      </w:pPr>
      <w:r>
        <w:rPr>
          <w:rFonts w:ascii="Times New Roman"/>
          <w:b w:val="false"/>
          <w:i w:val="false"/>
          <w:color w:val="000000"/>
          <w:sz w:val="28"/>
        </w:rPr>
        <w:t xml:space="preserve">
      4) төртінші рәсімнің (іс-қимылдың) нәтижесі – шетелдік жұмыс күшін тартуға қол қойылған рұқсатты немесе көрсетілетін қызметті берушінің кеңсесіне бас тарту туралы уәждемелі жауапты жолдау; </w:t>
      </w:r>
    </w:p>
    <w:p>
      <w:pPr>
        <w:spacing w:after="0"/>
        <w:ind w:left="0"/>
        <w:jc w:val="both"/>
      </w:pPr>
      <w:r>
        <w:rPr>
          <w:rFonts w:ascii="Times New Roman"/>
          <w:b w:val="false"/>
          <w:i w:val="false"/>
          <w:color w:val="000000"/>
          <w:sz w:val="28"/>
        </w:rPr>
        <w:t xml:space="preserve">
      5) бесінші рәсімнің (іс-қимылдың) нәтижесі – көрсетілетін қызметті алушыға шетелдік жұмыс күшін тартуға рұқсатты немесе бас тарту туралы уәждемелі жауапты беру. </w:t>
      </w:r>
    </w:p>
    <w:bookmarkStart w:name="z580" w:id="429"/>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бөлімшелерінің (қызметкерлерінің) өзара әрекет ету тәртібін сипаттау</w:t>
      </w:r>
    </w:p>
    <w:bookmarkEnd w:id="429"/>
    <w:bookmarkStart w:name="z581" w:id="430"/>
    <w:p>
      <w:pPr>
        <w:spacing w:after="0"/>
        <w:ind w:left="0"/>
        <w:jc w:val="both"/>
      </w:pPr>
      <w:r>
        <w:rPr>
          <w:rFonts w:ascii="Times New Roman"/>
          <w:b w:val="false"/>
          <w:i w:val="false"/>
          <w:color w:val="000000"/>
          <w:sz w:val="28"/>
        </w:rPr>
        <w:t>
      1.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430"/>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82" w:id="431"/>
    <w:p>
      <w:pPr>
        <w:spacing w:after="0"/>
        <w:ind w:left="0"/>
        <w:jc w:val="both"/>
      </w:pPr>
      <w:r>
        <w:rPr>
          <w:rFonts w:ascii="Times New Roman"/>
          <w:b w:val="false"/>
          <w:i w:val="false"/>
          <w:color w:val="000000"/>
          <w:sz w:val="28"/>
        </w:rPr>
        <w:t xml:space="preserve">
      2. Әрбір рәсімнің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431"/>
    <w:bookmarkStart w:name="z583" w:id="43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432"/>
    <w:bookmarkStart w:name="z584" w:id="433"/>
    <w:p>
      <w:pPr>
        <w:spacing w:after="0"/>
        <w:ind w:left="0"/>
        <w:jc w:val="both"/>
      </w:pPr>
      <w:r>
        <w:rPr>
          <w:rFonts w:ascii="Times New Roman"/>
          <w:b w:val="false"/>
          <w:i w:val="false"/>
          <w:color w:val="000000"/>
          <w:sz w:val="28"/>
        </w:rPr>
        <w:t>
      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33"/>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бизнес сәйкестендіру нөмірі (бұдан әрі – БСН) көмегімен порталда тіркеуді жүзеге асырады;</w:t>
      </w:r>
    </w:p>
    <w:p>
      <w:pPr>
        <w:spacing w:after="0"/>
        <w:ind w:left="0"/>
        <w:jc w:val="both"/>
      </w:pPr>
      <w:r>
        <w:rPr>
          <w:rFonts w:ascii="Times New Roman"/>
          <w:b w:val="false"/>
          <w:i w:val="false"/>
          <w:color w:val="000000"/>
          <w:sz w:val="28"/>
        </w:rPr>
        <w:t>
      2) 1-процесс – мемлекеттік қызметті алу үшін порталда көрсетілетін қызметті алушының ЖСН/БСН және паролді енгізуі (авторландыру процесі);</w:t>
      </w:r>
    </w:p>
    <w:p>
      <w:pPr>
        <w:spacing w:after="0"/>
        <w:ind w:left="0"/>
        <w:jc w:val="both"/>
      </w:pPr>
      <w:r>
        <w:rPr>
          <w:rFonts w:ascii="Times New Roman"/>
          <w:b w:val="false"/>
          <w:i w:val="false"/>
          <w:color w:val="000000"/>
          <w:sz w:val="28"/>
        </w:rPr>
        <w:t>
      3) 1-шарт – ЖСН/БСН және пароль арқылы тіркелген көрсетілетін қызметті алушының мәліметтерінің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деректерінің сәйкес келмеуіне байланысты авторландырудан бас тарту туралы порталмен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қызметті көрсету үшін экранға сұраныстың нысанын шығару және оның құрылымы мен форматтық талаптарын ескере отырып, көрсетілетін қызметті алушының нысанды толтыруы (мәліметтерді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қоса беруі, сондай-ақ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сәйкестігін (сұраныста көрсетілген ЖСН/БСН және ЭЦҚ тіркеу куәлігінде көрсетілген ЖСН/БСН аралығында)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сұратылып отырған мемлекеттік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8) 5-процесс – көрсетілетін қызметті алушының сұранысын өңдеу үшін "электрондық үкіметтің" шлюзі арқылы (бұдан әрі – ЭҮШ) көрсетілетін қызметті алушының ЭЦҚ куәландырылған (қол қойылған) электрондық құжатты (көрсетілетін қызметті алушының сұранымын) "Е-лицензиялау" мемлекеттік деректер қорына (бұдан әрі – "Е-лицензиялау" МДҚ) жолдау; </w:t>
      </w:r>
    </w:p>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 қоса берген Стандарттың 9-тармағында көрсетілген құжаттарды мемлекеттік қызмет көрсету негіздеріне сәйкестігін тексеру;</w:t>
      </w:r>
    </w:p>
    <w:p>
      <w:pPr>
        <w:spacing w:after="0"/>
        <w:ind w:left="0"/>
        <w:jc w:val="both"/>
      </w:pPr>
      <w:r>
        <w:rPr>
          <w:rFonts w:ascii="Times New Roman"/>
          <w:b w:val="false"/>
          <w:i w:val="false"/>
          <w:color w:val="000000"/>
          <w:sz w:val="28"/>
        </w:rPr>
        <w:t>
      10) 6-процесс – көрсетілетін қызметті алушы құжаттарының Стандарттың 9-тармағында көрсетілген құжаттардың тізбесіне сәйкес келмеуіне және өзге де себептерге байланысты сұратылып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порталмен қалыптастырылған көрсетілетін қызметтің нәтижесін алуы (электрондық құжат нысанындағы хабарлама). Мемлекеттік қызметті көрсету нәтижесі көрсетілетін қызметті берушінің уәкілетті тұлғасының ЭЦҚ куәландырылған электрондық құжат нысанындағы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қызметті көрсету кезінде іске қосылған ақпараттық жүйелердің функционалдық өзара әрекет етуі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585" w:id="434"/>
    <w:p>
      <w:pPr>
        <w:spacing w:after="0"/>
        <w:ind w:left="0"/>
        <w:jc w:val="both"/>
      </w:pPr>
      <w:r>
        <w:rPr>
          <w:rFonts w:ascii="Times New Roman"/>
          <w:b w:val="false"/>
          <w:i w:val="false"/>
          <w:color w:val="000000"/>
          <w:sz w:val="28"/>
        </w:rPr>
        <w:t xml:space="preserve">
      2. Мемлекеттік көрсетілетін қызмет процесіндегі рәсімдердің (іс-қимылдардың) реттілігін, көрсетілетін қызметті берушінің құрылымдық бөлімшелерінің (қызметкерлерінің) өзара іс-қимылдарының сипаттамасы және мемлекеттік көрсетілетін қызмет процесінде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қызметінің бизнес-процестерінің анықтамалығында көрсетіледі. Мемлекеттік көрсетілетін қызметінің бизнес-процестерінің анықтамалығы порталда және көрсетілетін қызметті берушінің интернет-ресурсында орналастырылады.</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жұмылдырылған ақпараттық жүйелердің функционалдық өзара әрекеттерінің диаграммасы</w:t>
      </w:r>
    </w:p>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 және</w:t>
            </w:r>
            <w:r>
              <w:br/>
            </w:r>
            <w:r>
              <w:rPr>
                <w:rFonts w:ascii="Times New Roman"/>
                <w:b w:val="false"/>
                <w:i w:val="false"/>
                <w:color w:val="000000"/>
                <w:sz w:val="20"/>
              </w:rPr>
              <w:t>ұзарту"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16-қосымша</w:t>
            </w:r>
          </w:p>
        </w:tc>
      </w:tr>
    </w:tbl>
    <w:bookmarkStart w:name="z591" w:id="435"/>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 регламенті</w:t>
      </w:r>
    </w:p>
    <w:bookmarkEnd w:id="435"/>
    <w:p>
      <w:pPr>
        <w:spacing w:after="0"/>
        <w:ind w:left="0"/>
        <w:jc w:val="both"/>
      </w:pPr>
      <w:r>
        <w:rPr>
          <w:rFonts w:ascii="Times New Roman"/>
          <w:b w:val="false"/>
          <w:i w:val="false"/>
          <w:color w:val="ff0000"/>
          <w:sz w:val="28"/>
        </w:rPr>
        <w:t xml:space="preserve">
      Ескерту. Қаулы 16-қосымшамен толықтырылды - Астана қаласы әкімдігінің 12.12.2017 </w:t>
      </w:r>
      <w:r>
        <w:rPr>
          <w:rFonts w:ascii="Times New Roman"/>
          <w:b w:val="false"/>
          <w:i w:val="false"/>
          <w:color w:val="ff0000"/>
          <w:sz w:val="28"/>
        </w:rPr>
        <w:t>№ 158-2561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592" w:id="436"/>
    <w:p>
      <w:pPr>
        <w:spacing w:after="0"/>
        <w:ind w:left="0"/>
        <w:jc w:val="left"/>
      </w:pPr>
      <w:r>
        <w:rPr>
          <w:rFonts w:ascii="Times New Roman"/>
          <w:b/>
          <w:i w:val="false"/>
          <w:color w:val="000000"/>
        </w:rPr>
        <w:t xml:space="preserve"> 1. Жалпы ережелер</w:t>
      </w:r>
    </w:p>
    <w:bookmarkEnd w:id="436"/>
    <w:bookmarkStart w:name="z593" w:id="437"/>
    <w:p>
      <w:pPr>
        <w:spacing w:after="0"/>
        <w:ind w:left="0"/>
        <w:jc w:val="both"/>
      </w:pPr>
      <w:r>
        <w:rPr>
          <w:rFonts w:ascii="Times New Roman"/>
          <w:b w:val="false"/>
          <w:i w:val="false"/>
          <w:color w:val="000000"/>
          <w:sz w:val="28"/>
        </w:rPr>
        <w:t xml:space="preserve">
      1. "Жұмыс іздеп жүрген адамдарды тіркеу" мемлекеттік көрсетілетін қызметті (бұдан әрі – мемлекеттік көрсетілетін қызмет) Қазақстан Республикасы Денсаулық сақтау және әлеуметтік даму министрінің 2015 жылғы 28 cәуірдегі № 279 бұйрығымен бекітілген "Жұмыс іздеп жүрген адамдарды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(Нормативтік құқықтық актілерді мемлекеттік тіркеу тізілімінде № 11342 болып тіркелген) негізінде жеке тұлғаларға "Астана қаласы әкімдігінің Халықты жұмыспен қамту орталығы" коммуналдық мемлекеттік мекемесі (бұдан әрі – көрсетілетін қызметті беруші) тегін көрсетеді.</w:t>
      </w:r>
    </w:p>
    <w:bookmarkEnd w:id="437"/>
    <w:bookmarkStart w:name="z594" w:id="43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438"/>
    <w:bookmarkStart w:name="z595" w:id="439"/>
    <w:p>
      <w:pPr>
        <w:spacing w:after="0"/>
        <w:ind w:left="0"/>
        <w:jc w:val="both"/>
      </w:pPr>
      <w:r>
        <w:rPr>
          <w:rFonts w:ascii="Times New Roman"/>
          <w:b w:val="false"/>
          <w:i w:val="false"/>
          <w:color w:val="000000"/>
          <w:sz w:val="28"/>
        </w:rPr>
        <w:t>
      1) көрсетілетін қызметті берушінің кеңсесі;</w:t>
      </w:r>
    </w:p>
    <w:bookmarkEnd w:id="439"/>
    <w:bookmarkStart w:name="z596" w:id="440"/>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440"/>
    <w:bookmarkStart w:name="z597" w:id="441"/>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41"/>
    <w:bookmarkStart w:name="z598" w:id="442"/>
    <w:p>
      <w:pPr>
        <w:spacing w:after="0"/>
        <w:ind w:left="0"/>
        <w:jc w:val="both"/>
      </w:pPr>
      <w:r>
        <w:rPr>
          <w:rFonts w:ascii="Times New Roman"/>
          <w:b w:val="false"/>
          <w:i w:val="false"/>
          <w:color w:val="000000"/>
          <w:sz w:val="28"/>
        </w:rPr>
        <w:t xml:space="preserve">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жұмыс іздеп жүрген адам ретінде тіркеу туралы қағаз немесе электрондық түрдегі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bookmarkEnd w:id="442"/>
    <w:bookmarkStart w:name="z599" w:id="443"/>
    <w:p>
      <w:pPr>
        <w:spacing w:after="0"/>
        <w:ind w:left="0"/>
        <w:jc w:val="both"/>
      </w:pPr>
      <w:r>
        <w:rPr>
          <w:rFonts w:ascii="Times New Roman"/>
          <w:b w:val="false"/>
          <w:i w:val="false"/>
          <w:color w:val="000000"/>
          <w:sz w:val="28"/>
        </w:rPr>
        <w:t>
      Портал арқылы өтініш берген кезде мемлекеттік қызметті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End w:id="443"/>
    <w:bookmarkStart w:name="z600" w:id="444"/>
    <w:p>
      <w:pPr>
        <w:spacing w:after="0"/>
        <w:ind w:left="0"/>
        <w:jc w:val="left"/>
      </w:pPr>
      <w:r>
        <w:rPr>
          <w:rFonts w:ascii="Times New Roman"/>
          <w:b/>
          <w:i w:val="false"/>
          <w:color w:val="000000"/>
        </w:rPr>
        <w:t xml:space="preserve"> 2. Мемлекеттік көрсетілетін қызмет процесінде көрсетілетін қызметті берушінің құрылымдық бөлімшелерінің (қызметкерлерінің) іс-қимыл тәртібінің сипаттамасы</w:t>
      </w:r>
    </w:p>
    <w:bookmarkEnd w:id="444"/>
    <w:bookmarkStart w:name="z601" w:id="445"/>
    <w:p>
      <w:pPr>
        <w:spacing w:after="0"/>
        <w:ind w:left="0"/>
        <w:jc w:val="both"/>
      </w:pPr>
      <w:r>
        <w:rPr>
          <w:rFonts w:ascii="Times New Roman"/>
          <w:b w:val="false"/>
          <w:i w:val="false"/>
          <w:color w:val="000000"/>
          <w:sz w:val="28"/>
        </w:rPr>
        <w:t>
      1. Мемлекеттік қызметті көрсету бойынша рәсімді (іс-қимыл) бастауға негіздеме:</w:t>
      </w:r>
    </w:p>
    <w:bookmarkEnd w:id="445"/>
    <w:bookmarkStart w:name="z602" w:id="446"/>
    <w:p>
      <w:pPr>
        <w:spacing w:after="0"/>
        <w:ind w:left="0"/>
        <w:jc w:val="both"/>
      </w:pPr>
      <w:r>
        <w:rPr>
          <w:rFonts w:ascii="Times New Roman"/>
          <w:b w:val="false"/>
          <w:i w:val="false"/>
          <w:color w:val="000000"/>
          <w:sz w:val="28"/>
        </w:rPr>
        <w:t xml:space="preserve">
      көрсетілетін қызметті берушіге өтініш берген кезде – Стандарттың </w:t>
      </w:r>
      <w:r>
        <w:rPr>
          <w:rFonts w:ascii="Times New Roman"/>
          <w:b w:val="false"/>
          <w:i w:val="false"/>
          <w:color w:val="000000"/>
          <w:sz w:val="28"/>
        </w:rPr>
        <w:t>2-тармағына</w:t>
      </w:r>
      <w:r>
        <w:rPr>
          <w:rFonts w:ascii="Times New Roman"/>
          <w:b w:val="false"/>
          <w:i w:val="false"/>
          <w:color w:val="000000"/>
          <w:sz w:val="28"/>
        </w:rPr>
        <w:t xml:space="preserve"> сәйкес көрсетілетін қызмет алушының өтініші;</w:t>
      </w:r>
    </w:p>
    <w:bookmarkEnd w:id="446"/>
    <w:bookmarkStart w:name="z603" w:id="447"/>
    <w:p>
      <w:pPr>
        <w:spacing w:after="0"/>
        <w:ind w:left="0"/>
        <w:jc w:val="both"/>
      </w:pPr>
      <w:r>
        <w:rPr>
          <w:rFonts w:ascii="Times New Roman"/>
          <w:b w:val="false"/>
          <w:i w:val="false"/>
          <w:color w:val="000000"/>
          <w:sz w:val="28"/>
        </w:rPr>
        <w:t xml:space="preserve">
      портал арқылы өтініш берген кезде – көрсетілетін қызметті алушының ЭЦҚ-мен куәландырылған электрондық құжат нысанындағы сұрау салуы болып табылады. </w:t>
      </w:r>
    </w:p>
    <w:bookmarkEnd w:id="447"/>
    <w:bookmarkStart w:name="z604" w:id="448"/>
    <w:p>
      <w:pPr>
        <w:spacing w:after="0"/>
        <w:ind w:left="0"/>
        <w:jc w:val="both"/>
      </w:pPr>
      <w:r>
        <w:rPr>
          <w:rFonts w:ascii="Times New Roman"/>
          <w:b w:val="false"/>
          <w:i w:val="false"/>
          <w:color w:val="000000"/>
          <w:sz w:val="28"/>
        </w:rPr>
        <w:t>
      2 Мемлекеттік көрсетілетін қызмет процесінің құрамына кіретін әрбір рәсімнің (іс-қимылдың) мазмұны, оны орындау ұзақтығы:</w:t>
      </w:r>
    </w:p>
    <w:bookmarkEnd w:id="448"/>
    <w:bookmarkStart w:name="z605" w:id="449"/>
    <w:p>
      <w:pPr>
        <w:spacing w:after="0"/>
        <w:ind w:left="0"/>
        <w:jc w:val="both"/>
      </w:pPr>
      <w:r>
        <w:rPr>
          <w:rFonts w:ascii="Times New Roman"/>
          <w:b w:val="false"/>
          <w:i w:val="false"/>
          <w:color w:val="000000"/>
          <w:sz w:val="28"/>
        </w:rPr>
        <w:t xml:space="preserve">
      1-рәсім –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берген сәтінен бастап қабылдайды және олардың тіркелуін жүзеге асырады – 20 (жиырма) минут.</w:t>
      </w:r>
    </w:p>
    <w:bookmarkEnd w:id="449"/>
    <w:bookmarkStart w:name="z606" w:id="450"/>
    <w:p>
      <w:pPr>
        <w:spacing w:after="0"/>
        <w:ind w:left="0"/>
        <w:jc w:val="both"/>
      </w:pPr>
      <w:r>
        <w:rPr>
          <w:rFonts w:ascii="Times New Roman"/>
          <w:b w:val="false"/>
          <w:i w:val="false"/>
          <w:color w:val="000000"/>
          <w:sz w:val="28"/>
        </w:rPr>
        <w:t>
      2-рәсім – көрсетілетін қызметті берушінің басшысы көрсетілетін қызметті алушының құжаттарымен танысады, хабарламаға қол қояды – 1 (бір) жұмыс күні;</w:t>
      </w:r>
    </w:p>
    <w:bookmarkEnd w:id="450"/>
    <w:bookmarkStart w:name="z607" w:id="451"/>
    <w:p>
      <w:pPr>
        <w:spacing w:after="0"/>
        <w:ind w:left="0"/>
        <w:jc w:val="both"/>
      </w:pPr>
      <w:r>
        <w:rPr>
          <w:rFonts w:ascii="Times New Roman"/>
          <w:b w:val="false"/>
          <w:i w:val="false"/>
          <w:color w:val="000000"/>
          <w:sz w:val="28"/>
        </w:rPr>
        <w:t xml:space="preserve">
      3-рәсім – көрсетілетін қызметті берушінің кеңсе маманы хабарламаны тіркейді – 20 (жиырма) минут. </w:t>
      </w:r>
    </w:p>
    <w:bookmarkEnd w:id="451"/>
    <w:bookmarkStart w:name="z608" w:id="452"/>
    <w:p>
      <w:pPr>
        <w:spacing w:after="0"/>
        <w:ind w:left="0"/>
        <w:jc w:val="both"/>
      </w:pPr>
      <w:r>
        <w:rPr>
          <w:rFonts w:ascii="Times New Roman"/>
          <w:b w:val="false"/>
          <w:i w:val="false"/>
          <w:color w:val="000000"/>
          <w:sz w:val="28"/>
        </w:rPr>
        <w:t xml:space="preserve">
      3. Келесі рәсімді (іс-қимыл) орындауды бастауға негіздеме болатын мемлекеттік қызмет көрсету рәсімінің (іс-қимылдың) нәтижесі: </w:t>
      </w:r>
    </w:p>
    <w:bookmarkEnd w:id="452"/>
    <w:bookmarkStart w:name="z609" w:id="453"/>
    <w:p>
      <w:pPr>
        <w:spacing w:after="0"/>
        <w:ind w:left="0"/>
        <w:jc w:val="both"/>
      </w:pPr>
      <w:r>
        <w:rPr>
          <w:rFonts w:ascii="Times New Roman"/>
          <w:b w:val="false"/>
          <w:i w:val="false"/>
          <w:color w:val="000000"/>
          <w:sz w:val="28"/>
        </w:rPr>
        <w:t>
      1) 1-рәсімнің нәтижесі – көрсетілетін қызметті алушының құжаттарын көрсетілетін қызметті берушінің басшысына бұрыштама қоюға жолдау;</w:t>
      </w:r>
    </w:p>
    <w:bookmarkEnd w:id="453"/>
    <w:bookmarkStart w:name="z610" w:id="454"/>
    <w:p>
      <w:pPr>
        <w:spacing w:after="0"/>
        <w:ind w:left="0"/>
        <w:jc w:val="both"/>
      </w:pPr>
      <w:r>
        <w:rPr>
          <w:rFonts w:ascii="Times New Roman"/>
          <w:b w:val="false"/>
          <w:i w:val="false"/>
          <w:color w:val="000000"/>
          <w:sz w:val="28"/>
        </w:rPr>
        <w:t>
      2) 2-рәсімнің нәтижесі – қол қойылған хабарламаны көрсетілетін қызметті берушінің кеңсесіне жолдау;</w:t>
      </w:r>
    </w:p>
    <w:bookmarkEnd w:id="454"/>
    <w:bookmarkStart w:name="z611" w:id="455"/>
    <w:p>
      <w:pPr>
        <w:spacing w:after="0"/>
        <w:ind w:left="0"/>
        <w:jc w:val="both"/>
      </w:pPr>
      <w:r>
        <w:rPr>
          <w:rFonts w:ascii="Times New Roman"/>
          <w:b w:val="false"/>
          <w:i w:val="false"/>
          <w:color w:val="000000"/>
          <w:sz w:val="28"/>
        </w:rPr>
        <w:t>
      3) 3-рәсімнің нәтижесі – көрсетілетін қызметті алушыға хабарламаны беру.</w:t>
      </w:r>
    </w:p>
    <w:bookmarkEnd w:id="455"/>
    <w:bookmarkStart w:name="z612" w:id="456"/>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бөлімшелерінің (қызметкерлерінің) өзара іс-қимыл тәртібінің сипаттамасы</w:t>
      </w:r>
    </w:p>
    <w:bookmarkEnd w:id="456"/>
    <w:bookmarkStart w:name="z613" w:id="457"/>
    <w:p>
      <w:pPr>
        <w:spacing w:after="0"/>
        <w:ind w:left="0"/>
        <w:jc w:val="both"/>
      </w:pPr>
      <w:r>
        <w:rPr>
          <w:rFonts w:ascii="Times New Roman"/>
          <w:b w:val="false"/>
          <w:i w:val="false"/>
          <w:color w:val="000000"/>
          <w:sz w:val="28"/>
        </w:rPr>
        <w:t>
      1.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457"/>
    <w:bookmarkStart w:name="z614" w:id="458"/>
    <w:p>
      <w:pPr>
        <w:spacing w:after="0"/>
        <w:ind w:left="0"/>
        <w:jc w:val="both"/>
      </w:pPr>
      <w:r>
        <w:rPr>
          <w:rFonts w:ascii="Times New Roman"/>
          <w:b w:val="false"/>
          <w:i w:val="false"/>
          <w:color w:val="000000"/>
          <w:sz w:val="28"/>
        </w:rPr>
        <w:t>
      1) көрсетілетін қызметті берушінің кеңсе маманы;</w:t>
      </w:r>
    </w:p>
    <w:bookmarkEnd w:id="458"/>
    <w:bookmarkStart w:name="z615" w:id="459"/>
    <w:p>
      <w:pPr>
        <w:spacing w:after="0"/>
        <w:ind w:left="0"/>
        <w:jc w:val="both"/>
      </w:pPr>
      <w:r>
        <w:rPr>
          <w:rFonts w:ascii="Times New Roman"/>
          <w:b w:val="false"/>
          <w:i w:val="false"/>
          <w:color w:val="000000"/>
          <w:sz w:val="28"/>
        </w:rPr>
        <w:t>
      2) көрсетілетін қызметті берушінің басшысы.</w:t>
      </w:r>
    </w:p>
    <w:bookmarkEnd w:id="459"/>
    <w:bookmarkStart w:name="z616" w:id="460"/>
    <w:p>
      <w:pPr>
        <w:spacing w:after="0"/>
        <w:ind w:left="0"/>
        <w:jc w:val="both"/>
      </w:pPr>
      <w:r>
        <w:rPr>
          <w:rFonts w:ascii="Times New Roman"/>
          <w:b w:val="false"/>
          <w:i w:val="false"/>
          <w:color w:val="000000"/>
          <w:sz w:val="28"/>
        </w:rPr>
        <w:t>
      2.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реттілігінің сипаттамасы Регламентке 1-қосымшаға сәйкес блок-сызбамен сүйемелденеді.</w:t>
      </w:r>
    </w:p>
    <w:bookmarkEnd w:id="460"/>
    <w:bookmarkStart w:name="z617" w:id="461"/>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басқа да көрсетілетін қызмет берушілермен өзара іс-қимыл тәртібін, сондай-ақ мемлекеттік көрсетілетін қызмет процесінде ақпараттық жүйелерді пайдалану тәртібінің сипаттамасы</w:t>
      </w:r>
    </w:p>
    <w:bookmarkEnd w:id="461"/>
    <w:bookmarkStart w:name="z618" w:id="462"/>
    <w:p>
      <w:pPr>
        <w:spacing w:after="0"/>
        <w:ind w:left="0"/>
        <w:jc w:val="both"/>
      </w:pPr>
      <w:r>
        <w:rPr>
          <w:rFonts w:ascii="Times New Roman"/>
          <w:b w:val="false"/>
          <w:i w:val="false"/>
          <w:color w:val="000000"/>
          <w:sz w:val="28"/>
        </w:rPr>
        <w:t>
      1. Портал арқылы мемлекеттік қызметті көрсету кезінде көрсетілетін қызметті беруші мен көрсетілетін қызметті алушының жүгіну және рәсімдердің (іс-қимылдың) реттілігі тәртібін сипаттамасы:</w:t>
      </w:r>
    </w:p>
    <w:bookmarkEnd w:id="462"/>
    <w:bookmarkStart w:name="z619" w:id="463"/>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көмегімен порталда тіркелуді жүзеге асырады;</w:t>
      </w:r>
    </w:p>
    <w:bookmarkEnd w:id="463"/>
    <w:bookmarkStart w:name="z620" w:id="464"/>
    <w:p>
      <w:pPr>
        <w:spacing w:after="0"/>
        <w:ind w:left="0"/>
        <w:jc w:val="both"/>
      </w:pPr>
      <w:r>
        <w:rPr>
          <w:rFonts w:ascii="Times New Roman"/>
          <w:b w:val="false"/>
          <w:i w:val="false"/>
          <w:color w:val="000000"/>
          <w:sz w:val="28"/>
        </w:rPr>
        <w:t>
      2) 1-процесс – мемлекеттік көрсетілетін қызметті алу үшін порталда көрсетілетін қызметті алушының ЖСН және паролін (авторландыру процесі) енгізу процесі;</w:t>
      </w:r>
    </w:p>
    <w:bookmarkEnd w:id="464"/>
    <w:bookmarkStart w:name="z621" w:id="465"/>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деректерінің түпнұсқалығын тексеру;</w:t>
      </w:r>
    </w:p>
    <w:bookmarkEnd w:id="465"/>
    <w:bookmarkStart w:name="z622" w:id="466"/>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авторландырудан бас тарту туралы хабарлама қалыптастыру;</w:t>
      </w:r>
    </w:p>
    <w:bookmarkEnd w:id="466"/>
    <w:bookmarkStart w:name="z623" w:id="467"/>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көрсетілетін қызметті таңдап алуы, мемлекеттік қызметті көрсету үшін экранға сұрату нысанын шығару және оның құрылымы мен форматтық талаптарын ескере отырып, сауал түрінде,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құжаттардың қажетті көшірмелерін бекітумен көрсетілетін қызметті алушының үлгілерді толтыруы (деректерді енгізуі), сондай-ақ сауалды куәландыру (қол қою) үшін көрсетілетін қызметті алушының ЭЦҚ тіркеу куәлігін таңдап алуы;</w:t>
      </w:r>
    </w:p>
    <w:bookmarkEnd w:id="467"/>
    <w:bookmarkStart w:name="z624" w:id="468"/>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 мен ЭЦҚ тіркеу куәлігінде көрсетілген ЖСН арасындағы);</w:t>
      </w:r>
    </w:p>
    <w:bookmarkEnd w:id="468"/>
    <w:bookmarkStart w:name="z625" w:id="469"/>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расталмағандығына байланысты, сұратылып отырған мемлекеттік көрсетілетін қызметтен бас тарту туралы хабарлама қалыптастыру;</w:t>
      </w:r>
    </w:p>
    <w:bookmarkEnd w:id="469"/>
    <w:bookmarkStart w:name="z626" w:id="470"/>
    <w:p>
      <w:pPr>
        <w:spacing w:after="0"/>
        <w:ind w:left="0"/>
        <w:jc w:val="both"/>
      </w:pPr>
      <w:r>
        <w:rPr>
          <w:rFonts w:ascii="Times New Roman"/>
          <w:b w:val="false"/>
          <w:i w:val="false"/>
          <w:color w:val="000000"/>
          <w:sz w:val="28"/>
        </w:rPr>
        <w:t>
      8) 5-процесс – көрсетілетін қызметті берушінің сұранымды өңдеуі үшін көрсетілетін қызметті алушының ЭЦҚ куәландырылған (қол қойылған) электрондық құжатты (көрсетілетін қызметті алушының сұранымын) "Еңбек нарығы" автоматтандырылған ақпараттық жүйесіне "электрондық үкімет" шлюзі арқылы жолдау;</w:t>
      </w:r>
    </w:p>
    <w:bookmarkEnd w:id="470"/>
    <w:bookmarkStart w:name="z627" w:id="471"/>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 қоса берген құжаттарды Стандарттың 9-тармағында көрсетілген талаптарға сәйкестігіне тексеруі;</w:t>
      </w:r>
    </w:p>
    <w:bookmarkEnd w:id="471"/>
    <w:bookmarkStart w:name="z628" w:id="472"/>
    <w:p>
      <w:pPr>
        <w:spacing w:after="0"/>
        <w:ind w:left="0"/>
        <w:jc w:val="both"/>
      </w:pPr>
      <w:r>
        <w:rPr>
          <w:rFonts w:ascii="Times New Roman"/>
          <w:b w:val="false"/>
          <w:i w:val="false"/>
          <w:color w:val="000000"/>
          <w:sz w:val="28"/>
        </w:rPr>
        <w:t xml:space="preserve">
      10) 6-процесс – Стандарттың 9-тармағында көрсетілген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бойынша көрсетілетін қызметті алушының құжаттарында бұзушылықтар болуына байланысты сұратып отырған мемлекеттік қызметтен бас тарту туралы хабарламаны қалыптастыру;</w:t>
      </w:r>
    </w:p>
    <w:bookmarkEnd w:id="472"/>
    <w:bookmarkStart w:name="z629" w:id="473"/>
    <w:p>
      <w:pPr>
        <w:spacing w:after="0"/>
        <w:ind w:left="0"/>
        <w:jc w:val="both"/>
      </w:pPr>
      <w:r>
        <w:rPr>
          <w:rFonts w:ascii="Times New Roman"/>
          <w:b w:val="false"/>
          <w:i w:val="false"/>
          <w:color w:val="000000"/>
          <w:sz w:val="28"/>
        </w:rPr>
        <w:t>
      11) 7-процесс – көрсетілетін қызметті алушының порталмен қалыптастырылған көрсетілетін қызметтің нәтижесін алуы (электрондық құжат нысанындағы хабарлама).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bookmarkEnd w:id="473"/>
    <w:bookmarkStart w:name="z630" w:id="474"/>
    <w:p>
      <w:pPr>
        <w:spacing w:after="0"/>
        <w:ind w:left="0"/>
        <w:jc w:val="both"/>
      </w:pPr>
      <w:r>
        <w:rPr>
          <w:rFonts w:ascii="Times New Roman"/>
          <w:b w:val="false"/>
          <w:i w:val="false"/>
          <w:color w:val="000000"/>
          <w:sz w:val="28"/>
        </w:rPr>
        <w:t>
      Портал арқылы мемлекеттік қызметті көрсету кезінде іске қосылған ақпараттық жүйелердің функционалдық өзара іс-қимылы осы Регламентке 2-қосымшасында келтірілген.</w:t>
      </w:r>
    </w:p>
    <w:bookmarkEnd w:id="474"/>
    <w:bookmarkStart w:name="z631" w:id="475"/>
    <w:p>
      <w:pPr>
        <w:spacing w:after="0"/>
        <w:ind w:left="0"/>
        <w:jc w:val="both"/>
      </w:pPr>
      <w:r>
        <w:rPr>
          <w:rFonts w:ascii="Times New Roman"/>
          <w:b w:val="false"/>
          <w:i w:val="false"/>
          <w:color w:val="000000"/>
          <w:sz w:val="28"/>
        </w:rPr>
        <w:t>
      Мемлекеттік көрсетілетін қызмет процесіндегі рәсімдердің (іс-қимылдардың) реттілігін, көрсетілетін қызметті берушінің құрылымдық бөлімшелерінің (қызметкерлерінің) өзара іс-қимылдарының сипаттамасы және мемлекеттік көрсетілетін қызмет процесінде ақпараттық жүйелерді қолдану тәртібінің сипаттамасы осы Регламентке 3-қосымшаға сәйкес мемлекеттік көрсетілетін қызметінің бизнес-процесінің анықтамалығында көрсетіледі. Мемлекеттік көрсетілетін қызметінің бизнес-процестерінің анықтамалығы порталда және көрсетілетін қызметті берушінің интернет-ресурсында орналастырылады.</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633" w:id="476"/>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bookmarkEnd w:id="476"/>
    <w:bookmarkStart w:name="z634"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636" w:id="478"/>
    <w:p>
      <w:pPr>
        <w:spacing w:after="0"/>
        <w:ind w:left="0"/>
        <w:jc w:val="left"/>
      </w:pPr>
      <w:r>
        <w:rPr>
          <w:rFonts w:ascii="Times New Roman"/>
          <w:b/>
          <w:i w:val="false"/>
          <w:color w:val="000000"/>
        </w:rPr>
        <w:t xml:space="preserve"> Портал арқылы мемлекеттік қызметті көрсету кезінде жұмылдырылған ақпараттық жүйелердің функционалдық өзара іс-қимылдарының диаграммасы</w:t>
      </w:r>
    </w:p>
    <w:bookmarkEnd w:id="478"/>
    <w:bookmarkStart w:name="z637"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639" w:id="480"/>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қызметінің бизнес-процестерінің анықтамалығы</w:t>
      </w:r>
    </w:p>
    <w:bookmarkEnd w:id="480"/>
    <w:bookmarkStart w:name="z640"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482"/>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"Азаматтарға арналған үкімет" мемлекеттік корпорациясының, порталдың өзара іс-қимылдары</w:t>
      </w:r>
    </w:p>
    <w:bookmarkEnd w:id="482"/>
    <w:bookmarkStart w:name="z642"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17-қосымша</w:t>
            </w:r>
          </w:p>
        </w:tc>
      </w:tr>
    </w:tbl>
    <w:bookmarkStart w:name="z644" w:id="484"/>
    <w:p>
      <w:pPr>
        <w:spacing w:after="0"/>
        <w:ind w:left="0"/>
        <w:jc w:val="left"/>
      </w:pPr>
      <w:r>
        <w:rPr>
          <w:rFonts w:ascii="Times New Roman"/>
          <w:b/>
          <w:i w:val="false"/>
          <w:color w:val="000000"/>
        </w:rPr>
        <w:t xml:space="preserve"> "Жұмыссыз ретінде жұмыс іздеп жүрген адамдарды тіркеу" мемлекеттік көрсетілетін қызмет регламенті</w:t>
      </w:r>
    </w:p>
    <w:bookmarkEnd w:id="484"/>
    <w:p>
      <w:pPr>
        <w:spacing w:after="0"/>
        <w:ind w:left="0"/>
        <w:jc w:val="both"/>
      </w:pPr>
      <w:r>
        <w:rPr>
          <w:rFonts w:ascii="Times New Roman"/>
          <w:b w:val="false"/>
          <w:i w:val="false"/>
          <w:color w:val="ff0000"/>
          <w:sz w:val="28"/>
        </w:rPr>
        <w:t xml:space="preserve">
      Ескерту. Қаулы 17-қосымшамен толықтырылды - Астана қаласы әкімдігінің 12.12.2017 </w:t>
      </w:r>
      <w:r>
        <w:rPr>
          <w:rFonts w:ascii="Times New Roman"/>
          <w:b w:val="false"/>
          <w:i w:val="false"/>
          <w:color w:val="ff0000"/>
          <w:sz w:val="28"/>
        </w:rPr>
        <w:t>№ 158-2561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645" w:id="485"/>
    <w:p>
      <w:pPr>
        <w:spacing w:after="0"/>
        <w:ind w:left="0"/>
        <w:jc w:val="left"/>
      </w:pPr>
      <w:r>
        <w:rPr>
          <w:rFonts w:ascii="Times New Roman"/>
          <w:b/>
          <w:i w:val="false"/>
          <w:color w:val="000000"/>
        </w:rPr>
        <w:t xml:space="preserve"> 1. Жалпы ережелер</w:t>
      </w:r>
    </w:p>
    <w:bookmarkEnd w:id="485"/>
    <w:bookmarkStart w:name="z646" w:id="486"/>
    <w:p>
      <w:pPr>
        <w:spacing w:after="0"/>
        <w:ind w:left="0"/>
        <w:jc w:val="both"/>
      </w:pPr>
      <w:r>
        <w:rPr>
          <w:rFonts w:ascii="Times New Roman"/>
          <w:b w:val="false"/>
          <w:i w:val="false"/>
          <w:color w:val="000000"/>
          <w:sz w:val="28"/>
        </w:rPr>
        <w:t xml:space="preserve">
      1. "Жұмыссыз ретінде жұмыс іздеп жүрген адамдарды тіркеу" мемлекеттік көрсетілетін қызметті (бұдан әрі – мемлекеттік көрсетілетін қызмет) Қазақстан Республикасы Денсаулық сақтау және әлеуметтік даму министрінің 2015 жылғы 28 cәуірдегі № 279 бұйрығымен бекітілген "Жұмыссыз ретінде жұмыс іздеп жүрген адамдарды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(Нормативтік құқықтық актілерді мемлекеттік тіркеу тізілімінде № 11342 болып тіркелген) негізінде жеке тұлғаларға "Астана қаласы әкімдігінің Халықты жұмыспен қамту орталығы" коммуналдық мемлекеттік мекемесі (бұдан әрі – көрсетілетін қызметті беруші) тегін көрсетеді.</w:t>
      </w:r>
    </w:p>
    <w:bookmarkEnd w:id="486"/>
    <w:bookmarkStart w:name="z647" w:id="48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нәтижеcін беру көрсетілетін қызметті берушінің кеңсесі арқылы жүзеге асырылады.</w:t>
      </w:r>
    </w:p>
    <w:bookmarkEnd w:id="487"/>
    <w:bookmarkStart w:name="z648" w:id="488"/>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488"/>
    <w:bookmarkStart w:name="z649" w:id="489"/>
    <w:p>
      <w:pPr>
        <w:spacing w:after="0"/>
        <w:ind w:left="0"/>
        <w:jc w:val="both"/>
      </w:pPr>
      <w:r>
        <w:rPr>
          <w:rFonts w:ascii="Times New Roman"/>
          <w:b w:val="false"/>
          <w:i w:val="false"/>
          <w:color w:val="000000"/>
          <w:sz w:val="28"/>
        </w:rPr>
        <w:t xml:space="preserve">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жұмыссыз адам ретінде тіркеу туралы қағаз және электрондық түрдегі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bookmarkEnd w:id="489"/>
    <w:bookmarkStart w:name="z650" w:id="490"/>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w:t>
      </w:r>
    </w:p>
    <w:bookmarkEnd w:id="490"/>
    <w:bookmarkStart w:name="z651" w:id="491"/>
    <w:p>
      <w:pPr>
        <w:spacing w:after="0"/>
        <w:ind w:left="0"/>
        <w:jc w:val="left"/>
      </w:pPr>
      <w:r>
        <w:rPr>
          <w:rFonts w:ascii="Times New Roman"/>
          <w:b/>
          <w:i w:val="false"/>
          <w:color w:val="000000"/>
        </w:rPr>
        <w:t xml:space="preserve"> 2. Мемлекеттік көрсетілетін қызмет процесінде көрсетілетін қызметті берушінің құрылымдық бөлімшелерінің (қызметкерлерінің) іс-қимыл тәртібінің сипаттамасы</w:t>
      </w:r>
    </w:p>
    <w:bookmarkEnd w:id="491"/>
    <w:bookmarkStart w:name="z652" w:id="492"/>
    <w:p>
      <w:pPr>
        <w:spacing w:after="0"/>
        <w:ind w:left="0"/>
        <w:jc w:val="both"/>
      </w:pPr>
      <w:r>
        <w:rPr>
          <w:rFonts w:ascii="Times New Roman"/>
          <w:b w:val="false"/>
          <w:i w:val="false"/>
          <w:color w:val="000000"/>
          <w:sz w:val="28"/>
        </w:rPr>
        <w:t>
      1. Мемлекеттік қызметті көрсету бойынша рәсімді (іс-қимыл) бастауға негіздеме:</w:t>
      </w:r>
    </w:p>
    <w:bookmarkEnd w:id="492"/>
    <w:bookmarkStart w:name="z653" w:id="493"/>
    <w:p>
      <w:pPr>
        <w:spacing w:after="0"/>
        <w:ind w:left="0"/>
        <w:jc w:val="both"/>
      </w:pPr>
      <w:r>
        <w:rPr>
          <w:rFonts w:ascii="Times New Roman"/>
          <w:b w:val="false"/>
          <w:i w:val="false"/>
          <w:color w:val="000000"/>
          <w:sz w:val="28"/>
        </w:rPr>
        <w:t xml:space="preserve">
      Көрсетілетін қызметті берушіге өтініш берген кезде – көрсетілетін қызмет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тапсыруы болып табылады. </w:t>
      </w:r>
    </w:p>
    <w:bookmarkEnd w:id="493"/>
    <w:bookmarkStart w:name="z654" w:id="494"/>
    <w:p>
      <w:pPr>
        <w:spacing w:after="0"/>
        <w:ind w:left="0"/>
        <w:jc w:val="both"/>
      </w:pPr>
      <w:r>
        <w:rPr>
          <w:rFonts w:ascii="Times New Roman"/>
          <w:b w:val="false"/>
          <w:i w:val="false"/>
          <w:color w:val="000000"/>
          <w:sz w:val="28"/>
        </w:rPr>
        <w:t>
      2. Мемлекеттік көрсетілетін қызмет процесінің құрамына кіретін әрбір рәсімнің (іс-қимылдың) мазмұны, оны орындау ұзақтығы:</w:t>
      </w:r>
    </w:p>
    <w:bookmarkEnd w:id="494"/>
    <w:bookmarkStart w:name="z655" w:id="495"/>
    <w:p>
      <w:pPr>
        <w:spacing w:after="0"/>
        <w:ind w:left="0"/>
        <w:jc w:val="both"/>
      </w:pPr>
      <w:r>
        <w:rPr>
          <w:rFonts w:ascii="Times New Roman"/>
          <w:b w:val="false"/>
          <w:i w:val="false"/>
          <w:color w:val="000000"/>
          <w:sz w:val="28"/>
        </w:rPr>
        <w:t>
      1-рәсім – көрсетілетін қызметті берушінің кеңсе маманы көрсетілетін қызметті алушының Стандарттың 9-тармағында көрсетілген құжаттарды берген сәтінен бастап қабылдайды және олардың тіркелуін жүзеге асырады – 20 (жиырма) минут;</w:t>
      </w:r>
    </w:p>
    <w:bookmarkEnd w:id="495"/>
    <w:bookmarkStart w:name="z656" w:id="496"/>
    <w:p>
      <w:pPr>
        <w:spacing w:after="0"/>
        <w:ind w:left="0"/>
        <w:jc w:val="both"/>
      </w:pPr>
      <w:r>
        <w:rPr>
          <w:rFonts w:ascii="Times New Roman"/>
          <w:b w:val="false"/>
          <w:i w:val="false"/>
          <w:color w:val="000000"/>
          <w:sz w:val="28"/>
        </w:rPr>
        <w:t>
      2-рәсім – көрсетілетін қызметті берушінің басшысы көрсетілетін қызметті алушының құжаттарымен танысады, жұмыс іздеп жүрген адамның хабарламасына қол қояды – 1 (бір) жұмыс күні;</w:t>
      </w:r>
    </w:p>
    <w:bookmarkEnd w:id="496"/>
    <w:bookmarkStart w:name="z657" w:id="497"/>
    <w:p>
      <w:pPr>
        <w:spacing w:after="0"/>
        <w:ind w:left="0"/>
        <w:jc w:val="both"/>
      </w:pPr>
      <w:r>
        <w:rPr>
          <w:rFonts w:ascii="Times New Roman"/>
          <w:b w:val="false"/>
          <w:i w:val="false"/>
          <w:color w:val="000000"/>
          <w:sz w:val="28"/>
        </w:rPr>
        <w:t>
      3-рәсім – көрсетілетін қызметті берушінің кеңсе маманы хабарламаны тіркейді – 20 (жиырма) минут.</w:t>
      </w:r>
    </w:p>
    <w:bookmarkEnd w:id="497"/>
    <w:bookmarkStart w:name="z658" w:id="498"/>
    <w:p>
      <w:pPr>
        <w:spacing w:after="0"/>
        <w:ind w:left="0"/>
        <w:jc w:val="both"/>
      </w:pPr>
      <w:r>
        <w:rPr>
          <w:rFonts w:ascii="Times New Roman"/>
          <w:b w:val="false"/>
          <w:i w:val="false"/>
          <w:color w:val="000000"/>
          <w:sz w:val="28"/>
        </w:rPr>
        <w:t xml:space="preserve">
      3. Келесі рәсімді (іс-қимыл) орындауды бастауға негіздеме болатын мемлекеттік қызмет көрсету рәсімінің (іс-қимылдың) нәтижесі: </w:t>
      </w:r>
    </w:p>
    <w:bookmarkEnd w:id="498"/>
    <w:bookmarkStart w:name="z659" w:id="499"/>
    <w:p>
      <w:pPr>
        <w:spacing w:after="0"/>
        <w:ind w:left="0"/>
        <w:jc w:val="both"/>
      </w:pPr>
      <w:r>
        <w:rPr>
          <w:rFonts w:ascii="Times New Roman"/>
          <w:b w:val="false"/>
          <w:i w:val="false"/>
          <w:color w:val="000000"/>
          <w:sz w:val="28"/>
        </w:rPr>
        <w:t>
      1) 1-рәсімнің нәтижесі – көрсетілетін қызметті алушының құжаттарын көрсетілетін қызметті берушінің басшысына бұрыштама қоюға жолдау;</w:t>
      </w:r>
    </w:p>
    <w:bookmarkEnd w:id="499"/>
    <w:bookmarkStart w:name="z660" w:id="500"/>
    <w:p>
      <w:pPr>
        <w:spacing w:after="0"/>
        <w:ind w:left="0"/>
        <w:jc w:val="both"/>
      </w:pPr>
      <w:r>
        <w:rPr>
          <w:rFonts w:ascii="Times New Roman"/>
          <w:b w:val="false"/>
          <w:i w:val="false"/>
          <w:color w:val="000000"/>
          <w:sz w:val="28"/>
        </w:rPr>
        <w:t>
      2) 2-рәсімнің нәтижесі – қол қойылған хабарламаны көрсетілетін қызметті берушінің кеңсесіне жолдау;</w:t>
      </w:r>
    </w:p>
    <w:bookmarkEnd w:id="500"/>
    <w:bookmarkStart w:name="z661" w:id="501"/>
    <w:p>
      <w:pPr>
        <w:spacing w:after="0"/>
        <w:ind w:left="0"/>
        <w:jc w:val="both"/>
      </w:pPr>
      <w:r>
        <w:rPr>
          <w:rFonts w:ascii="Times New Roman"/>
          <w:b w:val="false"/>
          <w:i w:val="false"/>
          <w:color w:val="000000"/>
          <w:sz w:val="28"/>
        </w:rPr>
        <w:t>
      3) 3-рәсімнің нәтижесі – көрсетілетін қызметті алушыға хабарламаны беру.</w:t>
      </w:r>
    </w:p>
    <w:bookmarkEnd w:id="501"/>
    <w:bookmarkStart w:name="z662" w:id="502"/>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бөлімшелерінің (қызметкерлерінің) өзара іс-қимыл тәртібінің сипаттамасы</w:t>
      </w:r>
    </w:p>
    <w:bookmarkEnd w:id="502"/>
    <w:bookmarkStart w:name="z663" w:id="503"/>
    <w:p>
      <w:pPr>
        <w:spacing w:after="0"/>
        <w:ind w:left="0"/>
        <w:jc w:val="both"/>
      </w:pPr>
      <w:r>
        <w:rPr>
          <w:rFonts w:ascii="Times New Roman"/>
          <w:b w:val="false"/>
          <w:i w:val="false"/>
          <w:color w:val="000000"/>
          <w:sz w:val="28"/>
        </w:rPr>
        <w:t>
      1.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503"/>
    <w:bookmarkStart w:name="z664" w:id="504"/>
    <w:p>
      <w:pPr>
        <w:spacing w:after="0"/>
        <w:ind w:left="0"/>
        <w:jc w:val="both"/>
      </w:pPr>
      <w:r>
        <w:rPr>
          <w:rFonts w:ascii="Times New Roman"/>
          <w:b w:val="false"/>
          <w:i w:val="false"/>
          <w:color w:val="000000"/>
          <w:sz w:val="28"/>
        </w:rPr>
        <w:t>
      1) көрсетілетін қызметті берушінің кеңсе маманы;</w:t>
      </w:r>
    </w:p>
    <w:bookmarkEnd w:id="504"/>
    <w:bookmarkStart w:name="z665" w:id="505"/>
    <w:p>
      <w:pPr>
        <w:spacing w:after="0"/>
        <w:ind w:left="0"/>
        <w:jc w:val="both"/>
      </w:pPr>
      <w:r>
        <w:rPr>
          <w:rFonts w:ascii="Times New Roman"/>
          <w:b w:val="false"/>
          <w:i w:val="false"/>
          <w:color w:val="000000"/>
          <w:sz w:val="28"/>
        </w:rPr>
        <w:t>
      2) көрсетілетін қызметті берушінің басшысы.</w:t>
      </w:r>
    </w:p>
    <w:bookmarkEnd w:id="505"/>
    <w:bookmarkStart w:name="z666" w:id="506"/>
    <w:p>
      <w:pPr>
        <w:spacing w:after="0"/>
        <w:ind w:left="0"/>
        <w:jc w:val="both"/>
      </w:pPr>
      <w:r>
        <w:rPr>
          <w:rFonts w:ascii="Times New Roman"/>
          <w:b w:val="false"/>
          <w:i w:val="false"/>
          <w:color w:val="000000"/>
          <w:sz w:val="28"/>
        </w:rPr>
        <w:t>
      2.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реттілігінің сипаттамасы Регламентке 1-қосымшаға сәйкес блок-сызбамен сүйемелденеді.</w:t>
      </w:r>
    </w:p>
    <w:bookmarkEnd w:id="506"/>
    <w:bookmarkStart w:name="z667" w:id="507"/>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басқа да көрсетілетін қызмет берушілермен өзара іс-қимыл тәртібін, сондай-ақ мемлекеттік көрсетілетін қызмет процесінде ақпараттық жүйелерді пайдалану тәртібін сипаттау</w:t>
      </w:r>
    </w:p>
    <w:bookmarkEnd w:id="507"/>
    <w:bookmarkStart w:name="z668" w:id="50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арқылы мемлекеттік қызмет көрсетілмейді.</w:t>
      </w:r>
    </w:p>
    <w:bookmarkEnd w:id="508"/>
    <w:bookmarkStart w:name="z669" w:id="509"/>
    <w:p>
      <w:pPr>
        <w:spacing w:after="0"/>
        <w:ind w:left="0"/>
        <w:jc w:val="both"/>
      </w:pPr>
      <w:r>
        <w:rPr>
          <w:rFonts w:ascii="Times New Roman"/>
          <w:b w:val="false"/>
          <w:i w:val="false"/>
          <w:color w:val="000000"/>
          <w:sz w:val="28"/>
        </w:rPr>
        <w:t xml:space="preserve">
      Мемлекеттік көрсетілетін қызмет процесінде, көрсетілетін қызметті берушінің құрылымдық бөлімшелерінің (қызметкерлерінің) өзара іс-қимылының толық сипаттамасы осы Регламентке 2-қосымшаға сәйкес мемлекеттік көрсетілетін қызметінің бизнес-процестерінің анықтамалығында көрсетіледі. </w:t>
      </w:r>
    </w:p>
    <w:bookmarkEnd w:id="509"/>
    <w:bookmarkStart w:name="z670" w:id="510"/>
    <w:p>
      <w:pPr>
        <w:spacing w:after="0"/>
        <w:ind w:left="0"/>
        <w:jc w:val="both"/>
      </w:pPr>
      <w:r>
        <w:rPr>
          <w:rFonts w:ascii="Times New Roman"/>
          <w:b w:val="false"/>
          <w:i w:val="false"/>
          <w:color w:val="000000"/>
          <w:sz w:val="28"/>
        </w:rPr>
        <w:t>
      Мемлекеттік көрсетілетін қызмет бизнес-процестерінің анықтамалығы көрсетілетін қызметті берушінің интернет-ресурсында орналастырылады.</w:t>
      </w:r>
    </w:p>
    <w:bookmarkEnd w:id="5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w:t>
            </w:r>
            <w:r>
              <w:br/>
            </w:r>
            <w:r>
              <w:rPr>
                <w:rFonts w:ascii="Times New Roman"/>
                <w:b w:val="false"/>
                <w:i w:val="false"/>
                <w:color w:val="000000"/>
                <w:sz w:val="20"/>
              </w:rPr>
              <w:t>жүрген адамдарды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672" w:id="511"/>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блок-сызбасы</w:t>
      </w:r>
    </w:p>
    <w:bookmarkEnd w:id="511"/>
    <w:bookmarkStart w:name="z673"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w:t>
            </w:r>
            <w:r>
              <w:br/>
            </w:r>
            <w:r>
              <w:rPr>
                <w:rFonts w:ascii="Times New Roman"/>
                <w:b w:val="false"/>
                <w:i w:val="false"/>
                <w:color w:val="000000"/>
                <w:sz w:val="20"/>
              </w:rPr>
              <w:t>жүрген адамдарды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675" w:id="513"/>
    <w:p>
      <w:pPr>
        <w:spacing w:after="0"/>
        <w:ind w:left="0"/>
        <w:jc w:val="left"/>
      </w:pPr>
      <w:r>
        <w:rPr>
          <w:rFonts w:ascii="Times New Roman"/>
          <w:b/>
          <w:i w:val="false"/>
          <w:color w:val="000000"/>
        </w:rPr>
        <w:t xml:space="preserve"> "Жұмыссыз ретінде жұмыс іздеп жүрген адамдарды тіркеу" Мемлекеттік көрсетілетін қызметінің бизнес-процестерінің анықтамалығы </w:t>
      </w:r>
    </w:p>
    <w:bookmarkEnd w:id="513"/>
    <w:bookmarkStart w:name="z676"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7" w:id="515"/>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"Азаматтарға арналған үкімет" мемлекеттік корпорациясының, порталдың өзара іс-қимылдары</w:t>
      </w:r>
    </w:p>
    <w:bookmarkEnd w:id="515"/>
    <w:bookmarkStart w:name="z678" w:id="516"/>
    <w:p>
      <w:pPr>
        <w:spacing w:after="0"/>
        <w:ind w:left="0"/>
        <w:jc w:val="both"/>
      </w:pPr>
      <w:r>
        <w:rPr>
          <w:rFonts w:ascii="Times New Roman"/>
          <w:b w:val="false"/>
          <w:i w:val="false"/>
          <w:color w:val="000000"/>
          <w:sz w:val="28"/>
        </w:rPr>
        <w:t xml:space="preserve">
      </w:t>
      </w:r>
    </w:p>
    <w:bookmarkEnd w:id="516"/>
    <w:p>
      <w:pPr>
        <w:spacing w:after="0"/>
        <w:ind w:left="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header.xml" Type="http://schemas.openxmlformats.org/officeDocument/2006/relationships/header" Id="rId6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