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67ab65" w14:textId="f67ab6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2015 жылғы 31 желтоқсандағы № 06-2420 қаулысы. Астана қаласының Әділет департаментінде 2016 жылы 2 ақпанда № 1001 болып тіркелді. Күші жойылды - Нұр-Сұлтан қаласы әкімдігінің 2021 жылғы 28 сәуірдегі № 01-1491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28.04.2021 </w:t>
      </w:r>
      <w:r>
        <w:rPr>
          <w:rFonts w:ascii="Times New Roman"/>
          <w:b w:val="false"/>
          <w:i w:val="false"/>
          <w:color w:val="ff0000"/>
          <w:sz w:val="28"/>
        </w:rPr>
        <w:t>№ 01-1491</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Төмендегі:</w:t>
      </w:r>
    </w:p>
    <w:bookmarkEnd w:id="1"/>
    <w:bookmarkStart w:name="z3" w:id="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2) "Неке қиюды (ерлі-зайыптылықты) тіркеу оның ішінде азаматтық хал актілер жазбаларына өзгерістер, толықтырулар мен түзетулер енгізу" мемлекет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3) "Азаматтық хал актілерін тіркеу туралы қайталама куәліктер немесе анықтамалар беру"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4"/>
    <w:bookmarkStart w:name="z6" w:id="5"/>
    <w:p>
      <w:pPr>
        <w:spacing w:after="0"/>
        <w:ind w:left="0"/>
        <w:jc w:val="both"/>
      </w:pPr>
      <w:r>
        <w:rPr>
          <w:rFonts w:ascii="Times New Roman"/>
          <w:b w:val="false"/>
          <w:i w:val="false"/>
          <w:color w:val="000000"/>
          <w:sz w:val="28"/>
        </w:rPr>
        <w:t xml:space="preserve">
      4)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p>
    <w:bookmarkEnd w:id="5"/>
    <w:bookmarkStart w:name="z7" w:id="6"/>
    <w:p>
      <w:pPr>
        <w:spacing w:after="0"/>
        <w:ind w:left="0"/>
        <w:jc w:val="both"/>
      </w:pPr>
      <w:r>
        <w:rPr>
          <w:rFonts w:ascii="Times New Roman"/>
          <w:b w:val="false"/>
          <w:i w:val="false"/>
          <w:color w:val="000000"/>
          <w:sz w:val="28"/>
        </w:rPr>
        <w:t xml:space="preserve">
      5) "Атын, әкесінің атын, тегін ауыстыруды тіркеу, оның ішінде азаматтық актілері жазбаларына өзгерістер, толықтырулар мен түзетулер енгізу" мемлекеттік көрсетілетін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w:t>
      </w:r>
    </w:p>
    <w:bookmarkEnd w:id="6"/>
    <w:bookmarkStart w:name="z8" w:id="7"/>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регламенті </w:t>
      </w:r>
      <w:r>
        <w:rPr>
          <w:rFonts w:ascii="Times New Roman"/>
          <w:b w:val="false"/>
          <w:i w:val="false"/>
          <w:color w:val="000000"/>
          <w:sz w:val="28"/>
        </w:rPr>
        <w:t>6-қосымшаға</w:t>
      </w:r>
      <w:r>
        <w:rPr>
          <w:rFonts w:ascii="Times New Roman"/>
          <w:b w:val="false"/>
          <w:i w:val="false"/>
          <w:color w:val="000000"/>
          <w:sz w:val="28"/>
        </w:rPr>
        <w:t xml:space="preserve"> сәйкес;</w:t>
      </w:r>
    </w:p>
    <w:bookmarkEnd w:id="7"/>
    <w:bookmarkStart w:name="z9" w:id="8"/>
    <w:p>
      <w:pPr>
        <w:spacing w:after="0"/>
        <w:ind w:left="0"/>
        <w:jc w:val="both"/>
      </w:pPr>
      <w:r>
        <w:rPr>
          <w:rFonts w:ascii="Times New Roman"/>
          <w:b w:val="false"/>
          <w:i w:val="false"/>
          <w:color w:val="000000"/>
          <w:sz w:val="28"/>
        </w:rPr>
        <w:t xml:space="preserve">
      7)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 </w:t>
      </w:r>
      <w:r>
        <w:rPr>
          <w:rFonts w:ascii="Times New Roman"/>
          <w:b w:val="false"/>
          <w:i w:val="false"/>
          <w:color w:val="000000"/>
          <w:sz w:val="28"/>
        </w:rPr>
        <w:t>7-қосымшаға</w:t>
      </w:r>
      <w:r>
        <w:rPr>
          <w:rFonts w:ascii="Times New Roman"/>
          <w:b w:val="false"/>
          <w:i w:val="false"/>
          <w:color w:val="000000"/>
          <w:sz w:val="28"/>
        </w:rPr>
        <w:t xml:space="preserve"> сәйкес;</w:t>
      </w:r>
    </w:p>
    <w:bookmarkEnd w:id="8"/>
    <w:bookmarkStart w:name="z10" w:id="9"/>
    <w:p>
      <w:pPr>
        <w:spacing w:after="0"/>
        <w:ind w:left="0"/>
        <w:jc w:val="both"/>
      </w:pPr>
      <w:r>
        <w:rPr>
          <w:rFonts w:ascii="Times New Roman"/>
          <w:b w:val="false"/>
          <w:i w:val="false"/>
          <w:color w:val="000000"/>
          <w:sz w:val="28"/>
        </w:rPr>
        <w:t xml:space="preserve">
      8)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регламенті </w:t>
      </w:r>
      <w:r>
        <w:rPr>
          <w:rFonts w:ascii="Times New Roman"/>
          <w:b w:val="false"/>
          <w:i w:val="false"/>
          <w:color w:val="000000"/>
          <w:sz w:val="28"/>
        </w:rPr>
        <w:t>8-қосымшаға</w:t>
      </w:r>
      <w:r>
        <w:rPr>
          <w:rFonts w:ascii="Times New Roman"/>
          <w:b w:val="false"/>
          <w:i w:val="false"/>
          <w:color w:val="000000"/>
          <w:sz w:val="28"/>
        </w:rPr>
        <w:t xml:space="preserve"> сәйкес;</w:t>
      </w:r>
    </w:p>
    <w:bookmarkEnd w:id="9"/>
    <w:bookmarkStart w:name="z11" w:id="10"/>
    <w:p>
      <w:pPr>
        <w:spacing w:after="0"/>
        <w:ind w:left="0"/>
        <w:jc w:val="both"/>
      </w:pPr>
      <w:r>
        <w:rPr>
          <w:rFonts w:ascii="Times New Roman"/>
          <w:b w:val="false"/>
          <w:i w:val="false"/>
          <w:color w:val="000000"/>
          <w:sz w:val="28"/>
        </w:rPr>
        <w:t xml:space="preserve">
      9)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 </w:t>
      </w:r>
      <w:r>
        <w:rPr>
          <w:rFonts w:ascii="Times New Roman"/>
          <w:b w:val="false"/>
          <w:i w:val="false"/>
          <w:color w:val="000000"/>
          <w:sz w:val="28"/>
        </w:rPr>
        <w:t>9-қосымшаға</w:t>
      </w:r>
      <w:r>
        <w:rPr>
          <w:rFonts w:ascii="Times New Roman"/>
          <w:b w:val="false"/>
          <w:i w:val="false"/>
          <w:color w:val="000000"/>
          <w:sz w:val="28"/>
        </w:rPr>
        <w:t xml:space="preserve"> сәйкес бекітілсін.</w:t>
      </w:r>
    </w:p>
    <w:bookmarkEnd w:id="10"/>
    <w:bookmarkStart w:name="z12" w:id="11"/>
    <w:p>
      <w:pPr>
        <w:spacing w:after="0"/>
        <w:ind w:left="0"/>
        <w:jc w:val="both"/>
      </w:pPr>
      <w:r>
        <w:rPr>
          <w:rFonts w:ascii="Times New Roman"/>
          <w:b w:val="false"/>
          <w:i w:val="false"/>
          <w:color w:val="000000"/>
          <w:sz w:val="28"/>
        </w:rPr>
        <w:t>
      2. "Астана қаласы әкімінің аппараты" мемлекеттік мекемесі мемлекеттік-құқықтық бөлімінің басшысы Қайрат Рашидұлы Көпбаевқа осы қаулыны әділет органдарында мемлекеттік тіркегеннен кейін ресми және мерзімді баспа басылымдарында жариялау, сондай-ақ Қазақстан Республикасының Үкіметі айқындаған интернет-ресурста және Астана қаласы әкімдігінің интернет-ресурсында орналастыру жүктелсін.</w:t>
      </w:r>
    </w:p>
    <w:bookmarkEnd w:id="11"/>
    <w:bookmarkStart w:name="z13" w:id="12"/>
    <w:p>
      <w:pPr>
        <w:spacing w:after="0"/>
        <w:ind w:left="0"/>
        <w:jc w:val="both"/>
      </w:pPr>
      <w:r>
        <w:rPr>
          <w:rFonts w:ascii="Times New Roman"/>
          <w:b w:val="false"/>
          <w:i w:val="false"/>
          <w:color w:val="000000"/>
          <w:sz w:val="28"/>
        </w:rPr>
        <w:t>
      3. Осы қаулының орындалуын бақылау Астана қаласы әкімінің орынбасары Н.Р. Әлиевке жүктелсін.</w:t>
      </w:r>
    </w:p>
    <w:bookmarkEnd w:id="12"/>
    <w:bookmarkStart w:name="z14" w:id="13"/>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1-қосымша</w:t>
            </w:r>
          </w:p>
        </w:tc>
      </w:tr>
    </w:tbl>
    <w:bookmarkStart w:name="z16" w:id="14"/>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4"/>
    <w:p>
      <w:pPr>
        <w:spacing w:after="0"/>
        <w:ind w:left="0"/>
        <w:jc w:val="both"/>
      </w:pPr>
      <w:r>
        <w:rPr>
          <w:rFonts w:ascii="Times New Roman"/>
          <w:b w:val="false"/>
          <w:i w:val="false"/>
          <w:color w:val="ff0000"/>
          <w:sz w:val="28"/>
        </w:rPr>
        <w:t xml:space="preserve">
      Ескерту. Регламент жаңа редакцияда - Астана қаласы әкімдігінің 07.04.2016 </w:t>
      </w:r>
      <w:r>
        <w:rPr>
          <w:rFonts w:ascii="Times New Roman"/>
          <w:b w:val="false"/>
          <w:i w:val="false"/>
          <w:color w:val="ff0000"/>
          <w:sz w:val="28"/>
        </w:rPr>
        <w:t>№ 06-669</w:t>
      </w:r>
      <w:r>
        <w:rPr>
          <w:rFonts w:ascii="Times New Roman"/>
          <w:b w:val="false"/>
          <w:i w:val="false"/>
          <w:color w:val="ff0000"/>
          <w:sz w:val="28"/>
        </w:rPr>
        <w:t xml:space="preserve"> (алғашкы ресми жарияланған күнінен кейін күнтізбелік он күн өткен соң қолданысқа енгізіледі) қаулысымен.</w:t>
      </w:r>
    </w:p>
    <w:bookmarkStart w:name="z17" w:id="15"/>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көрсетілетін қызметті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16 маусымдағы № 450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(Нормативтiк құқықтық актілерді мемлекеттiк тiркеу тізілімінде № 13856 болып тіркелген) (бұдан әрі – Стандарт) негізінде көрсетеді.</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Астана қаласы әкімдігінің 15.08.2016 </w:t>
      </w:r>
      <w:r>
        <w:rPr>
          <w:rFonts w:ascii="Times New Roman"/>
          <w:b w:val="false"/>
          <w:i w:val="false"/>
          <w:color w:val="000000"/>
          <w:sz w:val="28"/>
        </w:rPr>
        <w:t xml:space="preserve">№ 08-1458 </w:t>
      </w:r>
      <w:r>
        <w:rPr>
          <w:rFonts w:ascii="Times New Roman"/>
          <w:b w:val="false"/>
          <w:i w:val="false"/>
          <w:color w:val="ff0000"/>
          <w:sz w:val="28"/>
        </w:rPr>
        <w:t>(алғашкы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8" w:id="1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End w:id="16"/>
    <w:bookmarkStart w:name="z19" w:id="17"/>
    <w:p>
      <w:pPr>
        <w:spacing w:after="0"/>
        <w:ind w:left="0"/>
        <w:jc w:val="both"/>
      </w:pPr>
      <w:r>
        <w:rPr>
          <w:rFonts w:ascii="Times New Roman"/>
          <w:b w:val="false"/>
          <w:i w:val="false"/>
          <w:color w:val="000000"/>
          <w:sz w:val="28"/>
        </w:rPr>
        <w:t>
      1) қызмет берушінің кеңсесі;</w:t>
      </w:r>
    </w:p>
    <w:bookmarkEnd w:id="17"/>
    <w:bookmarkStart w:name="z20" w:id="1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8"/>
    <w:bookmarkStart w:name="z21" w:id="19"/>
    <w:p>
      <w:pPr>
        <w:spacing w:after="0"/>
        <w:ind w:left="0"/>
        <w:jc w:val="both"/>
      </w:pPr>
      <w:r>
        <w:rPr>
          <w:rFonts w:ascii="Times New Roman"/>
          <w:b w:val="false"/>
          <w:i w:val="false"/>
          <w:color w:val="000000"/>
          <w:sz w:val="28"/>
        </w:rPr>
        <w:t>
      3) "электрондық үкіметтің" веб-порталы: www.е.gov.kz. (бұдан әрі – портал) арқылы жүзеге асырылады.</w:t>
      </w:r>
    </w:p>
    <w:bookmarkEnd w:id="19"/>
    <w:bookmarkStart w:name="z22" w:id="20"/>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0"/>
    <w:bookmarkStart w:name="z23" w:id="21"/>
    <w:p>
      <w:pPr>
        <w:spacing w:after="0"/>
        <w:ind w:left="0"/>
        <w:jc w:val="both"/>
      </w:pPr>
      <w:r>
        <w:rPr>
          <w:rFonts w:ascii="Times New Roman"/>
          <w:b w:val="false"/>
          <w:i w:val="false"/>
          <w:color w:val="000000"/>
          <w:sz w:val="28"/>
        </w:rPr>
        <w:t>
      3. Мемлекеттік қызметті көрсетудің нәтижесі: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w:t>
      </w:r>
    </w:p>
    <w:bookmarkEnd w:id="21"/>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көрсетушінің уәкілетті тұлғасының ЭЦҚ қойылған электрондық құжат нысанында мемлекеттік қызмет көрсету нәтижесі берілетін күнінің белгіленгені туралы хабарлама жолданады.</w:t>
      </w:r>
    </w:p>
    <w:bookmarkStart w:name="z24" w:id="22"/>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22"/>
    <w:bookmarkStart w:name="z25" w:id="2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өтініші негіз болып табылады.</w:t>
      </w:r>
    </w:p>
    <w:bookmarkEnd w:id="23"/>
    <w:bookmarkStart w:name="z26" w:id="24"/>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24"/>
    <w:bookmarkStart w:name="z27" w:id="25"/>
    <w:p>
      <w:pPr>
        <w:spacing w:after="0"/>
        <w:ind w:left="0"/>
        <w:jc w:val="both"/>
      </w:pPr>
      <w:r>
        <w:rPr>
          <w:rFonts w:ascii="Times New Roman"/>
          <w:b w:val="false"/>
          <w:i w:val="false"/>
          <w:color w:val="000000"/>
          <w:sz w:val="28"/>
        </w:rPr>
        <w:t>
      1) қызмет берушінің кеңсе қызметкерінің қызмет алушының өтінішін тіркеуі және оны қызмет беруші басшысының қарауына жолдауы – 20 (жиырма) минут ішінде;</w:t>
      </w:r>
    </w:p>
    <w:bookmarkEnd w:id="25"/>
    <w:bookmarkStart w:name="z28" w:id="26"/>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қызмет берушінің жауапты орындаушысына жолдауы – 2 (екі) сағат ішінде;</w:t>
      </w:r>
    </w:p>
    <w:bookmarkEnd w:id="26"/>
    <w:bookmarkStart w:name="z29" w:id="27"/>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"Неке (ерлі-зайыптылық) және отбасы туралы" Қазақстан Республикасының кодексіне, сондай-ақ басқа да нормативтік құқықтық актілерге сәйкестігіне тексеруі және талдауы:</w:t>
      </w:r>
    </w:p>
    <w:bookmarkEnd w:id="27"/>
    <w:p>
      <w:pPr>
        <w:spacing w:after="0"/>
        <w:ind w:left="0"/>
        <w:jc w:val="both"/>
      </w:pPr>
      <w:r>
        <w:rPr>
          <w:rFonts w:ascii="Times New Roman"/>
          <w:b w:val="false"/>
          <w:i w:val="false"/>
          <w:color w:val="000000"/>
          <w:sz w:val="28"/>
        </w:rPr>
        <w:t>
      бала тууды тіркеу туралы өтініш – 1 (бір) жұмыс күні ішінде;</w:t>
      </w:r>
    </w:p>
    <w:p>
      <w:pPr>
        <w:spacing w:after="0"/>
        <w:ind w:left="0"/>
        <w:jc w:val="both"/>
      </w:pPr>
      <w:r>
        <w:rPr>
          <w:rFonts w:ascii="Times New Roman"/>
          <w:b w:val="false"/>
          <w:i w:val="false"/>
          <w:color w:val="000000"/>
          <w:sz w:val="28"/>
        </w:rPr>
        <w:t>
      туылған күннен бастап үш жұмыс күні өткеннен кейін бала тууды тіркеген жағдайда мемлекеттік көрсетілетін қызмет күнтізбелік 13 (он үш) күн ішінде көрсетіледі;</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 күнтізбелік 13 (он үш) күн ішінде;</w:t>
      </w:r>
    </w:p>
    <w:bookmarkStart w:name="z30" w:id="28"/>
    <w:p>
      <w:pPr>
        <w:spacing w:after="0"/>
        <w:ind w:left="0"/>
        <w:jc w:val="both"/>
      </w:pPr>
      <w:r>
        <w:rPr>
          <w:rFonts w:ascii="Times New Roman"/>
          <w:b w:val="false"/>
          <w:i w:val="false"/>
          <w:color w:val="000000"/>
          <w:sz w:val="28"/>
        </w:rPr>
        <w:t>
      4) қызмет берушінің жауапты орындаушысының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жолдауы – 3 (үш) сағат ішінде;</w:t>
      </w:r>
    </w:p>
    <w:bookmarkEnd w:id="28"/>
    <w:bookmarkStart w:name="z31" w:id="29"/>
    <w:p>
      <w:pPr>
        <w:spacing w:after="0"/>
        <w:ind w:left="0"/>
        <w:jc w:val="both"/>
      </w:pPr>
      <w:r>
        <w:rPr>
          <w:rFonts w:ascii="Times New Roman"/>
          <w:b w:val="false"/>
          <w:i w:val="false"/>
          <w:color w:val="000000"/>
          <w:sz w:val="28"/>
        </w:rPr>
        <w:t>
      5) қызмет беруші басшысының мемлекеттік қызмет көрсету нәтижесіне қол қоюы, елтаңбалы мөр қою және қызмет берушінің кеңсесіне жолдауы – 1 (бір) сағат ішінде;</w:t>
      </w:r>
    </w:p>
    <w:bookmarkEnd w:id="29"/>
    <w:bookmarkStart w:name="z32" w:id="30"/>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Мемлекеттік корпорацияға жолдауы – 20 (жиырма) минут ішінде.</w:t>
      </w:r>
    </w:p>
    <w:bookmarkEnd w:id="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Астана қаласы әкімдігінің 15.08.2016 </w:t>
      </w:r>
      <w:r>
        <w:rPr>
          <w:rFonts w:ascii="Times New Roman"/>
          <w:b w:val="false"/>
          <w:i w:val="false"/>
          <w:color w:val="000000"/>
          <w:sz w:val="28"/>
        </w:rPr>
        <w:t>№ 08-1458</w:t>
      </w:r>
      <w:r>
        <w:rPr>
          <w:rFonts w:ascii="Times New Roman"/>
          <w:b w:val="false"/>
          <w:i w:val="false"/>
          <w:color w:val="ff0000"/>
          <w:sz w:val="28"/>
        </w:rPr>
        <w:t xml:space="preserve"> (алғашкы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3" w:id="31"/>
    <w:p>
      <w:pPr>
        <w:spacing w:after="0"/>
        <w:ind w:left="0"/>
        <w:jc w:val="both"/>
      </w:pPr>
      <w:r>
        <w:rPr>
          <w:rFonts w:ascii="Times New Roman"/>
          <w:b w:val="false"/>
          <w:i w:val="false"/>
          <w:color w:val="000000"/>
          <w:sz w:val="28"/>
        </w:rPr>
        <w:t xml:space="preserve">
      7.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31"/>
    <w:bookmarkStart w:name="z34" w:id="32"/>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рәсімдердің (іс-қимылдардың) нәтижесі:</w:t>
      </w:r>
    </w:p>
    <w:bookmarkEnd w:id="32"/>
    <w:bookmarkStart w:name="z35" w:id="33"/>
    <w:p>
      <w:pPr>
        <w:spacing w:after="0"/>
        <w:ind w:left="0"/>
        <w:jc w:val="both"/>
      </w:pPr>
      <w:r>
        <w:rPr>
          <w:rFonts w:ascii="Times New Roman"/>
          <w:b w:val="false"/>
          <w:i w:val="false"/>
          <w:color w:val="000000"/>
          <w:sz w:val="28"/>
        </w:rPr>
        <w:t>
      1) тіркелген өтініш;</w:t>
      </w:r>
    </w:p>
    <w:bookmarkEnd w:id="33"/>
    <w:bookmarkStart w:name="z36" w:id="34"/>
    <w:p>
      <w:pPr>
        <w:spacing w:after="0"/>
        <w:ind w:left="0"/>
        <w:jc w:val="both"/>
      </w:pPr>
      <w:r>
        <w:rPr>
          <w:rFonts w:ascii="Times New Roman"/>
          <w:b w:val="false"/>
          <w:i w:val="false"/>
          <w:color w:val="000000"/>
          <w:sz w:val="28"/>
        </w:rPr>
        <w:t>
      2) бұрыштама және орындау үшін жолдау;</w:t>
      </w:r>
    </w:p>
    <w:bookmarkEnd w:id="34"/>
    <w:bookmarkStart w:name="z37" w:id="35"/>
    <w:p>
      <w:pPr>
        <w:spacing w:after="0"/>
        <w:ind w:left="0"/>
        <w:jc w:val="both"/>
      </w:pPr>
      <w:r>
        <w:rPr>
          <w:rFonts w:ascii="Times New Roman"/>
          <w:b w:val="false"/>
          <w:i w:val="false"/>
          <w:color w:val="000000"/>
          <w:sz w:val="28"/>
        </w:rPr>
        <w:t>
      3) құжаттарды қарау;</w:t>
      </w:r>
    </w:p>
    <w:bookmarkEnd w:id="35"/>
    <w:bookmarkStart w:name="z38" w:id="36"/>
    <w:p>
      <w:pPr>
        <w:spacing w:after="0"/>
        <w:ind w:left="0"/>
        <w:jc w:val="both"/>
      </w:pPr>
      <w:r>
        <w:rPr>
          <w:rFonts w:ascii="Times New Roman"/>
          <w:b w:val="false"/>
          <w:i w:val="false"/>
          <w:color w:val="000000"/>
          <w:sz w:val="28"/>
        </w:rPr>
        <w:t>
      4) ақпараттық жүйеде қалыптастырылған жазба және мемлекеттік қызметті көрсету нәтижесін толтыру;</w:t>
      </w:r>
    </w:p>
    <w:bookmarkEnd w:id="36"/>
    <w:bookmarkStart w:name="z39" w:id="37"/>
    <w:p>
      <w:pPr>
        <w:spacing w:after="0"/>
        <w:ind w:left="0"/>
        <w:jc w:val="both"/>
      </w:pPr>
      <w:r>
        <w:rPr>
          <w:rFonts w:ascii="Times New Roman"/>
          <w:b w:val="false"/>
          <w:i w:val="false"/>
          <w:color w:val="000000"/>
          <w:sz w:val="28"/>
        </w:rPr>
        <w:t>
      5) мемлекеттік қызметті көрсету нәтижесіне қол қою;</w:t>
      </w:r>
    </w:p>
    <w:bookmarkEnd w:id="37"/>
    <w:bookmarkStart w:name="z40" w:id="38"/>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38"/>
    <w:bookmarkStart w:name="z41" w:id="39"/>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әрекет</w:t>
      </w:r>
      <w:r>
        <w:br/>
      </w:r>
      <w:r>
        <w:rPr>
          <w:rFonts w:ascii="Times New Roman"/>
          <w:b/>
          <w:i w:val="false"/>
          <w:color w:val="000000"/>
        </w:rPr>
        <w:t>тәртібін сипаттау</w:t>
      </w:r>
    </w:p>
    <w:bookmarkEnd w:id="39"/>
    <w:bookmarkStart w:name="z42" w:id="40"/>
    <w:p>
      <w:pPr>
        <w:spacing w:after="0"/>
        <w:ind w:left="0"/>
        <w:jc w:val="both"/>
      </w:pPr>
      <w:r>
        <w:rPr>
          <w:rFonts w:ascii="Times New Roman"/>
          <w:b w:val="false"/>
          <w:i w:val="false"/>
          <w:color w:val="000000"/>
          <w:sz w:val="28"/>
        </w:rPr>
        <w:t>
      9. Мемлекеттік қызмет көрсету үдерісіне қатысатын қызметті берушінің құрылымдық бөлімшелерінің (қызметкерлерінің) тізбесі:</w:t>
      </w:r>
    </w:p>
    <w:bookmarkEnd w:id="40"/>
    <w:bookmarkStart w:name="z43" w:id="41"/>
    <w:p>
      <w:pPr>
        <w:spacing w:after="0"/>
        <w:ind w:left="0"/>
        <w:jc w:val="both"/>
      </w:pPr>
      <w:r>
        <w:rPr>
          <w:rFonts w:ascii="Times New Roman"/>
          <w:b w:val="false"/>
          <w:i w:val="false"/>
          <w:color w:val="000000"/>
          <w:sz w:val="28"/>
        </w:rPr>
        <w:t>
      1) қызмет берушінің кеңсесі;</w:t>
      </w:r>
    </w:p>
    <w:bookmarkEnd w:id="41"/>
    <w:bookmarkStart w:name="z44" w:id="42"/>
    <w:p>
      <w:pPr>
        <w:spacing w:after="0"/>
        <w:ind w:left="0"/>
        <w:jc w:val="both"/>
      </w:pPr>
      <w:r>
        <w:rPr>
          <w:rFonts w:ascii="Times New Roman"/>
          <w:b w:val="false"/>
          <w:i w:val="false"/>
          <w:color w:val="000000"/>
          <w:sz w:val="28"/>
        </w:rPr>
        <w:t>
      2) қызмет берушінің басшысы;</w:t>
      </w:r>
    </w:p>
    <w:bookmarkEnd w:id="42"/>
    <w:bookmarkStart w:name="z45" w:id="43"/>
    <w:p>
      <w:pPr>
        <w:spacing w:after="0"/>
        <w:ind w:left="0"/>
        <w:jc w:val="both"/>
      </w:pPr>
      <w:r>
        <w:rPr>
          <w:rFonts w:ascii="Times New Roman"/>
          <w:b w:val="false"/>
          <w:i w:val="false"/>
          <w:color w:val="000000"/>
          <w:sz w:val="28"/>
        </w:rPr>
        <w:t>
      3) қызмет берушінің жауапты орындаушысы.</w:t>
      </w:r>
    </w:p>
    <w:bookmarkEnd w:id="43"/>
    <w:bookmarkStart w:name="z46" w:id="44"/>
    <w:p>
      <w:pPr>
        <w:spacing w:after="0"/>
        <w:ind w:left="0"/>
        <w:jc w:val="both"/>
      </w:pPr>
      <w:r>
        <w:rPr>
          <w:rFonts w:ascii="Times New Roman"/>
          <w:b w:val="false"/>
          <w:i w:val="false"/>
          <w:color w:val="000000"/>
          <w:sz w:val="28"/>
        </w:rPr>
        <w:t>
      10. Мемлекеттік қызмет көрсету үдерісінде рәсімдердің келесі реттілігі жүзеге асырылады:</w:t>
      </w:r>
    </w:p>
    <w:bookmarkEnd w:id="44"/>
    <w:bookmarkStart w:name="z47" w:id="45"/>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45"/>
    <w:bookmarkStart w:name="z48" w:id="46"/>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46"/>
    <w:bookmarkStart w:name="z49" w:id="47"/>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47"/>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қызмет алушының азаматтық хал актісінің жазбасына өзгерістер, толықтырулар мен түзетулер енгізу туралы өтінішті қарауы – күнтізбелік 13 (он үш) күн ішінде;</w:t>
      </w:r>
    </w:p>
    <w:bookmarkStart w:name="z50" w:id="48"/>
    <w:p>
      <w:pPr>
        <w:spacing w:after="0"/>
        <w:ind w:left="0"/>
        <w:jc w:val="both"/>
      </w:pPr>
      <w:r>
        <w:rPr>
          <w:rFonts w:ascii="Times New Roman"/>
          <w:b w:val="false"/>
          <w:i w:val="false"/>
          <w:color w:val="000000"/>
          <w:sz w:val="28"/>
        </w:rPr>
        <w:t>
      4) ұсынылған құжаттарды тексеруден және талдаудан кейін қызмет берушінің жауапты орындаушысы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48"/>
    <w:bookmarkStart w:name="z51" w:id="49"/>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қояды және қызмет берушінің кеңсесіне жолдайды – 30 (отыз) минут ішінде;</w:t>
      </w:r>
    </w:p>
    <w:bookmarkEnd w:id="49"/>
    <w:bookmarkStart w:name="z52" w:id="50"/>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немесе Мемлекеттік корпорацияның қызметкеріне береді – 20 (жиырма) минут ішінде.</w:t>
      </w:r>
    </w:p>
    <w:bookmarkEnd w:id="50"/>
    <w:bookmarkStart w:name="z53" w:id="51"/>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басқа да қызмет берушілермен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51"/>
    <w:bookmarkStart w:name="z54" w:id="52"/>
    <w:p>
      <w:pPr>
        <w:spacing w:after="0"/>
        <w:ind w:left="0"/>
        <w:jc w:val="both"/>
      </w:pPr>
      <w:r>
        <w:rPr>
          <w:rFonts w:ascii="Times New Roman"/>
          <w:b w:val="false"/>
          <w:i w:val="false"/>
          <w:color w:val="000000"/>
          <w:sz w:val="28"/>
        </w:rPr>
        <w:t>
      11. Мемлекеттік қызмет көрсетуге қажетті құжаттарды Мемлекеттік корпорация арқылы қабылдаған кезде Мемлекеттік корпорация қызметкері ұсынылған құжаттардың толықтығын тексереді. Қызмет алушыға тиісті құжаттарды қабылдағаны туралы қолхат береді – 15 (он бес) минуттан аспайды.</w:t>
      </w:r>
    </w:p>
    <w:bookmarkEnd w:id="52"/>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3-қосымшаға сәйкес нысан бойынша құжатты қабылдаудан бас тарту туралы – 15 минут ішінде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 – 15 (он бес) минут ішінде.</w:t>
      </w:r>
    </w:p>
    <w:bookmarkStart w:name="z55" w:id="53"/>
    <w:p>
      <w:pPr>
        <w:spacing w:after="0"/>
        <w:ind w:left="0"/>
        <w:jc w:val="both"/>
      </w:pPr>
      <w:r>
        <w:rPr>
          <w:rFonts w:ascii="Times New Roman"/>
          <w:b w:val="false"/>
          <w:i w:val="false"/>
          <w:color w:val="000000"/>
          <w:sz w:val="28"/>
        </w:rPr>
        <w:t>
      12. Қызмет беруші арқылы мемлекеттік қызмет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53"/>
    <w:p>
      <w:pPr>
        <w:spacing w:after="0"/>
        <w:ind w:left="0"/>
        <w:jc w:val="both"/>
      </w:pPr>
      <w:r>
        <w:rPr>
          <w:rFonts w:ascii="Times New Roman"/>
          <w:b w:val="false"/>
          <w:i w:val="false"/>
          <w:color w:val="000000"/>
          <w:sz w:val="28"/>
        </w:rPr>
        <w:t>
      Қызмет беруші басшысының қызмет алушының өтінішін қарауы, бұрыштама қоюы (тапсырма және орындау мерзімі) және қарау үшін жауапты орындаушыға жолдауы – 1 (бір) сағат ішінде;</w:t>
      </w:r>
    </w:p>
    <w:p>
      <w:pPr>
        <w:spacing w:after="0"/>
        <w:ind w:left="0"/>
        <w:jc w:val="both"/>
      </w:pPr>
      <w:r>
        <w:rPr>
          <w:rFonts w:ascii="Times New Roman"/>
          <w:b w:val="false"/>
          <w:i w:val="false"/>
          <w:color w:val="000000"/>
          <w:sz w:val="28"/>
        </w:rPr>
        <w:t>
      қызмет берушінің жауапты орындаушының ұсынылған құжаттардың толықтығы мен Қазақстан Республикасының "Неке (ерлі-зайыптылық) және отбасы туралы" кодексіне сәйкестігіне тексеруі және талдауы;</w:t>
      </w:r>
    </w:p>
    <w:p>
      <w:pPr>
        <w:spacing w:after="0"/>
        <w:ind w:left="0"/>
        <w:jc w:val="both"/>
      </w:pPr>
      <w:r>
        <w:rPr>
          <w:rFonts w:ascii="Times New Roman"/>
          <w:b w:val="false"/>
          <w:i w:val="false"/>
          <w:color w:val="000000"/>
          <w:sz w:val="28"/>
        </w:rPr>
        <w:t>
      қызмет алушының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өкілінің) – 20 минут ішінде жүзеге асырылады.</w:t>
      </w:r>
    </w:p>
    <w:bookmarkStart w:name="z56" w:id="54"/>
    <w:p>
      <w:pPr>
        <w:spacing w:after="0"/>
        <w:ind w:left="0"/>
        <w:jc w:val="both"/>
      </w:pPr>
      <w:r>
        <w:rPr>
          <w:rFonts w:ascii="Times New Roman"/>
          <w:b w:val="false"/>
          <w:i w:val="false"/>
          <w:color w:val="000000"/>
          <w:sz w:val="28"/>
        </w:rPr>
        <w:t xml:space="preserve">
      13. Мемлекеттік көрсетілетін қызметті портал арқылы беру кезіндегі қадамдық іс-қимылдар мен шешімдер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54"/>
    <w:bookmarkStart w:name="z57" w:id="55"/>
    <w:p>
      <w:pPr>
        <w:spacing w:after="0"/>
        <w:ind w:left="0"/>
        <w:jc w:val="both"/>
      </w:pPr>
      <w:r>
        <w:rPr>
          <w:rFonts w:ascii="Times New Roman"/>
          <w:b w:val="false"/>
          <w:i w:val="false"/>
          <w:color w:val="000000"/>
          <w:sz w:val="28"/>
        </w:rPr>
        <w:t>
      1) қызмет алушы порталға тіркелуді өзінің ЭЦҚ тіркеу куәлігінің көмегімен жүзеге асырады;</w:t>
      </w:r>
    </w:p>
    <w:bookmarkEnd w:id="55"/>
    <w:bookmarkStart w:name="z58" w:id="56"/>
    <w:p>
      <w:pPr>
        <w:spacing w:after="0"/>
        <w:ind w:left="0"/>
        <w:jc w:val="both"/>
      </w:pPr>
      <w:r>
        <w:rPr>
          <w:rFonts w:ascii="Times New Roman"/>
          <w:b w:val="false"/>
          <w:i w:val="false"/>
          <w:color w:val="000000"/>
          <w:sz w:val="28"/>
        </w:rPr>
        <w:t>
      2) 1-үдеріс – қызмет алушының ЭЦҚ тіркеу куәлігін компьютердің интернет-браузеріне бекітуі, мемлекеттік қызметті алу үшін қызмет алушының порталда парольді енгізу (авторизациялау үдерісі) үдерісі;</w:t>
      </w:r>
    </w:p>
    <w:bookmarkEnd w:id="56"/>
    <w:bookmarkStart w:name="z59" w:id="57"/>
    <w:p>
      <w:pPr>
        <w:spacing w:after="0"/>
        <w:ind w:left="0"/>
        <w:jc w:val="both"/>
      </w:pPr>
      <w:r>
        <w:rPr>
          <w:rFonts w:ascii="Times New Roman"/>
          <w:b w:val="false"/>
          <w:i w:val="false"/>
          <w:color w:val="000000"/>
          <w:sz w:val="28"/>
        </w:rPr>
        <w:t>
      3) 1-шарт – порталда логин, жеке сәйкестендіру нөмірі (бұдан әрі – ЖСН) және пароль арқылы тіркелген қызмет алушы туралы деректердің түпнұсқалығын тексеру;</w:t>
      </w:r>
    </w:p>
    <w:bookmarkEnd w:id="57"/>
    <w:bookmarkStart w:name="z60" w:id="58"/>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58"/>
    <w:bookmarkStart w:name="z61" w:id="59"/>
    <w:p>
      <w:pPr>
        <w:spacing w:after="0"/>
        <w:ind w:left="0"/>
        <w:jc w:val="both"/>
      </w:pPr>
      <w:r>
        <w:rPr>
          <w:rFonts w:ascii="Times New Roman"/>
          <w:b w:val="false"/>
          <w:i w:val="false"/>
          <w:color w:val="000000"/>
          <w:sz w:val="28"/>
        </w:rPr>
        <w:t>
      5) 3-үдеріс – қызмет алушының порталдан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59"/>
    <w:bookmarkStart w:name="z62" w:id="60"/>
    <w:p>
      <w:pPr>
        <w:spacing w:after="0"/>
        <w:ind w:left="0"/>
        <w:jc w:val="both"/>
      </w:pPr>
      <w:r>
        <w:rPr>
          <w:rFonts w:ascii="Times New Roman"/>
          <w:b w:val="false"/>
          <w:i w:val="false"/>
          <w:color w:val="000000"/>
          <w:sz w:val="28"/>
        </w:rPr>
        <w:t>
      6) 4-үдеріс – сұрауды куәландыру (қол қою) үшін қызмет алушының ЭЦҚ тіркеу куәлігін таңдауы;</w:t>
      </w:r>
    </w:p>
    <w:bookmarkEnd w:id="60"/>
    <w:bookmarkStart w:name="z63" w:id="61"/>
    <w:p>
      <w:pPr>
        <w:spacing w:after="0"/>
        <w:ind w:left="0"/>
        <w:jc w:val="both"/>
      </w:pPr>
      <w:r>
        <w:rPr>
          <w:rFonts w:ascii="Times New Roman"/>
          <w:b w:val="false"/>
          <w:i w:val="false"/>
          <w:color w:val="000000"/>
          <w:sz w:val="28"/>
        </w:rPr>
        <w:t>
      7) 2-шарт – ЭЦҚ тіркеу куәлігінің әрекет ету мерзімін және қайтарып алынған (күші жойылған) тіркеу куәліктерінің тізімінде болмауын, сондай-ақ сауалда және ЭЦҚ тіркеу куәлігінде көрсетілген ЖСН арасындағы сәйкестендірме деректерге сәйкес келуін тексеру;</w:t>
      </w:r>
    </w:p>
    <w:bookmarkEnd w:id="61"/>
    <w:bookmarkStart w:name="z64" w:id="62"/>
    <w:p>
      <w:pPr>
        <w:spacing w:after="0"/>
        <w:ind w:left="0"/>
        <w:jc w:val="both"/>
      </w:pPr>
      <w:r>
        <w:rPr>
          <w:rFonts w:ascii="Times New Roman"/>
          <w:b w:val="false"/>
          <w:i w:val="false"/>
          <w:color w:val="000000"/>
          <w:sz w:val="28"/>
        </w:rPr>
        <w:t>
      8) 5-үдеріс – қызмет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p>
    <w:bookmarkEnd w:id="62"/>
    <w:bookmarkStart w:name="z65" w:id="63"/>
    <w:p>
      <w:pPr>
        <w:spacing w:after="0"/>
        <w:ind w:left="0"/>
        <w:jc w:val="both"/>
      </w:pPr>
      <w:r>
        <w:rPr>
          <w:rFonts w:ascii="Times New Roman"/>
          <w:b w:val="false"/>
          <w:i w:val="false"/>
          <w:color w:val="000000"/>
          <w:sz w:val="28"/>
        </w:rPr>
        <w:t>
      9) 6-үдеріс – қызмет алушының ЭЦҚ көмегімен сауалдың толтырылған нысанын (енгізілген деректерді) куәландыруы (қол қоюы);</w:t>
      </w:r>
    </w:p>
    <w:bookmarkEnd w:id="63"/>
    <w:bookmarkStart w:name="z66" w:id="64"/>
    <w:p>
      <w:pPr>
        <w:spacing w:after="0"/>
        <w:ind w:left="0"/>
        <w:jc w:val="both"/>
      </w:pPr>
      <w:r>
        <w:rPr>
          <w:rFonts w:ascii="Times New Roman"/>
          <w:b w:val="false"/>
          <w:i w:val="false"/>
          <w:color w:val="000000"/>
          <w:sz w:val="28"/>
        </w:rPr>
        <w:t>
      10) 7-үдеріс – "Азаматтық хал актілерін жазу" тіркеу пункті" АЖ электрондық құжатты (тұтынушының сауалын) тіркеу;</w:t>
      </w:r>
    </w:p>
    <w:bookmarkEnd w:id="64"/>
    <w:bookmarkStart w:name="z67" w:id="65"/>
    <w:p>
      <w:pPr>
        <w:spacing w:after="0"/>
        <w:ind w:left="0"/>
        <w:jc w:val="both"/>
      </w:pPr>
      <w:r>
        <w:rPr>
          <w:rFonts w:ascii="Times New Roman"/>
          <w:b w:val="false"/>
          <w:i w:val="false"/>
          <w:color w:val="000000"/>
          <w:sz w:val="28"/>
        </w:rPr>
        <w:t xml:space="preserve">
      11) 3-шарт – қызмет берушінің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және Қазақстан Республикасы заңнамасының талаптарына сәйкестігін тексеруі;</w:t>
      </w:r>
    </w:p>
    <w:bookmarkEnd w:id="65"/>
    <w:bookmarkStart w:name="z68" w:id="66"/>
    <w:p>
      <w:pPr>
        <w:spacing w:after="0"/>
        <w:ind w:left="0"/>
        <w:jc w:val="both"/>
      </w:pPr>
      <w:r>
        <w:rPr>
          <w:rFonts w:ascii="Times New Roman"/>
          <w:b w:val="false"/>
          <w:i w:val="false"/>
          <w:color w:val="000000"/>
          <w:sz w:val="28"/>
        </w:rPr>
        <w:t>
      12) 8-үдеріс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66"/>
    <w:bookmarkStart w:name="z69" w:id="67"/>
    <w:p>
      <w:pPr>
        <w:spacing w:after="0"/>
        <w:ind w:left="0"/>
        <w:jc w:val="both"/>
      </w:pPr>
      <w:r>
        <w:rPr>
          <w:rFonts w:ascii="Times New Roman"/>
          <w:b w:val="false"/>
          <w:i w:val="false"/>
          <w:color w:val="000000"/>
          <w:sz w:val="28"/>
        </w:rPr>
        <w:t>
      13) 9-үдеріс – қызмет алушының мемлекеттік көрсетілетін қызмет нәтижесін алу орны мен күні туралы хабарлама алуы.</w:t>
      </w:r>
    </w:p>
    <w:bookmarkEnd w:id="67"/>
    <w:bookmarkStart w:name="z70" w:id="68"/>
    <w:p>
      <w:pPr>
        <w:spacing w:after="0"/>
        <w:ind w:left="0"/>
        <w:jc w:val="both"/>
      </w:pPr>
      <w:r>
        <w:rPr>
          <w:rFonts w:ascii="Times New Roman"/>
          <w:b w:val="false"/>
          <w:i w:val="false"/>
          <w:color w:val="000000"/>
          <w:sz w:val="28"/>
        </w:rPr>
        <w:t xml:space="preserve">
      14.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68"/>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берушінің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 жазбаларына</w:t>
            </w:r>
            <w:r>
              <w:br/>
            </w:r>
            <w:r>
              <w:rPr>
                <w:rFonts w:ascii="Times New Roman"/>
                <w:b w:val="false"/>
                <w:i w:val="false"/>
                <w:color w:val="000000"/>
                <w:sz w:val="20"/>
              </w:rPr>
              <w:t>өзгерістер, 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bookmarkStart w:name="z72" w:id="69"/>
    <w:p>
      <w:pPr>
        <w:spacing w:after="0"/>
        <w:ind w:left="0"/>
        <w:jc w:val="left"/>
      </w:pPr>
      <w:r>
        <w:rPr>
          <w:rFonts w:ascii="Times New Roman"/>
          <w:b/>
          <w:i w:val="false"/>
          <w:color w:val="000000"/>
        </w:rPr>
        <w:t xml:space="preserve"> "Электронды үкімет" порталы арқылы мемлекеттік қызмет</w:t>
      </w:r>
      <w:r>
        <w:br/>
      </w:r>
      <w:r>
        <w:rPr>
          <w:rFonts w:ascii="Times New Roman"/>
          <w:b/>
          <w:i w:val="false"/>
          <w:color w:val="000000"/>
        </w:rPr>
        <w:t>көрсетудің функционалдық өзара іс-қимыл диаграммасы</w:t>
      </w:r>
    </w:p>
    <w:bookmarkEnd w:id="69"/>
    <w:p>
      <w:pPr>
        <w:spacing w:after="0"/>
        <w:ind w:left="0"/>
        <w:jc w:val="left"/>
      </w:pP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67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 жазбаларына</w:t>
            </w:r>
            <w:r>
              <w:br/>
            </w:r>
            <w:r>
              <w:rPr>
                <w:rFonts w:ascii="Times New Roman"/>
                <w:b w:val="false"/>
                <w:i w:val="false"/>
                <w:color w:val="000000"/>
                <w:sz w:val="20"/>
              </w:rPr>
              <w:t>өзгерістер, толықтырулар мен түзетулер</w:t>
            </w:r>
            <w:r>
              <w:br/>
            </w:r>
            <w:r>
              <w:rPr>
                <w:rFonts w:ascii="Times New Roman"/>
                <w:b w:val="false"/>
                <w:i w:val="false"/>
                <w:color w:val="000000"/>
                <w:sz w:val="20"/>
              </w:rPr>
              <w:t>енгізу" мемлекеттік көрсетілетін қызмет</w:t>
            </w:r>
            <w:r>
              <w:br/>
            </w:r>
            <w:r>
              <w:rPr>
                <w:rFonts w:ascii="Times New Roman"/>
                <w:b w:val="false"/>
                <w:i w:val="false"/>
                <w:color w:val="000000"/>
                <w:sz w:val="20"/>
              </w:rPr>
              <w:t>регламентіне 2-қосымша</w:t>
            </w:r>
          </w:p>
        </w:tc>
      </w:tr>
    </w:tbl>
    <w:bookmarkStart w:name="z74" w:id="70"/>
    <w:p>
      <w:pPr>
        <w:spacing w:after="0"/>
        <w:ind w:left="0"/>
        <w:jc w:val="left"/>
      </w:pPr>
      <w:r>
        <w:rPr>
          <w:rFonts w:ascii="Times New Roman"/>
          <w:b/>
          <w:i w:val="false"/>
          <w:color w:val="000000"/>
        </w:rPr>
        <w:t xml:space="preserve"> "Бала тууды тіркеу, оның ішінде азаматтық хал актілерінің</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қызметтің бизнес-процесс анықтамалығы</w:t>
      </w:r>
    </w:p>
    <w:bookmarkEnd w:id="70"/>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2-қосымша</w:t>
            </w:r>
          </w:p>
        </w:tc>
      </w:tr>
    </w:tbl>
    <w:bookmarkStart w:name="z77" w:id="71"/>
    <w:p>
      <w:pPr>
        <w:spacing w:after="0"/>
        <w:ind w:left="0"/>
        <w:jc w:val="left"/>
      </w:pPr>
      <w:r>
        <w:rPr>
          <w:rFonts w:ascii="Times New Roman"/>
          <w:b/>
          <w:i w:val="false"/>
          <w:color w:val="000000"/>
        </w:rPr>
        <w:t xml:space="preserve"> "Неке қиюды (ерлі-зайыптылықты) тіркеу оның ішінде азаматтық</w:t>
      </w:r>
      <w:r>
        <w:br/>
      </w:r>
      <w:r>
        <w:rPr>
          <w:rFonts w:ascii="Times New Roman"/>
          <w:b/>
          <w:i w:val="false"/>
          <w:color w:val="000000"/>
        </w:rPr>
        <w:t>хал актілер жазбаларына өзгерістер, толықтырулар мен түзетулер</w:t>
      </w:r>
      <w:r>
        <w:br/>
      </w:r>
      <w:r>
        <w:rPr>
          <w:rFonts w:ascii="Times New Roman"/>
          <w:b/>
          <w:i w:val="false"/>
          <w:color w:val="000000"/>
        </w:rPr>
        <w:t>енгізу" мемлекеттік көрсетілетін қызмет регламенті</w:t>
      </w:r>
      <w:r>
        <w:br/>
      </w:r>
      <w:r>
        <w:rPr>
          <w:rFonts w:ascii="Times New Roman"/>
          <w:b/>
          <w:i w:val="false"/>
          <w:color w:val="000000"/>
        </w:rPr>
        <w:t>1. Жалпы ережелер</w:t>
      </w:r>
    </w:p>
    <w:bookmarkEnd w:id="71"/>
    <w:bookmarkStart w:name="z79" w:id="72"/>
    <w:p>
      <w:pPr>
        <w:spacing w:after="0"/>
        <w:ind w:left="0"/>
        <w:jc w:val="both"/>
      </w:pPr>
      <w:r>
        <w:rPr>
          <w:rFonts w:ascii="Times New Roman"/>
          <w:b w:val="false"/>
          <w:i w:val="false"/>
          <w:color w:val="000000"/>
          <w:sz w:val="28"/>
        </w:rPr>
        <w:t xml:space="preserve">
      1. "Неке қиюды (ерлі-зайыптылықты) тіркеу оның ішінде азаматтық хал актілер жазбаларына өзгерістер, толықтырулар мен түзетулер енгізу" мемлекеттік көрсетілетін қызметті(бұдан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 негізінде көрсетеді.</w:t>
      </w:r>
    </w:p>
    <w:bookmarkEnd w:id="7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Start w:name="z80" w:id="73"/>
    <w:p>
      <w:pPr>
        <w:spacing w:after="0"/>
        <w:ind w:left="0"/>
        <w:jc w:val="both"/>
      </w:pPr>
      <w:r>
        <w:rPr>
          <w:rFonts w:ascii="Times New Roman"/>
          <w:b w:val="false"/>
          <w:i w:val="false"/>
          <w:color w:val="000000"/>
          <w:sz w:val="28"/>
        </w:rPr>
        <w:t>
      1) қызмет берушінің кеңсесі;</w:t>
      </w:r>
    </w:p>
    <w:bookmarkEnd w:id="73"/>
    <w:bookmarkStart w:name="z81" w:id="74"/>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74"/>
    <w:bookmarkStart w:name="z82" w:id="7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75"/>
    <w:bookmarkStart w:name="z83" w:id="76"/>
    <w:p>
      <w:pPr>
        <w:spacing w:after="0"/>
        <w:ind w:left="0"/>
        <w:jc w:val="both"/>
      </w:pPr>
      <w:r>
        <w:rPr>
          <w:rFonts w:ascii="Times New Roman"/>
          <w:b w:val="false"/>
          <w:i w:val="false"/>
          <w:color w:val="000000"/>
          <w:sz w:val="28"/>
        </w:rPr>
        <w:t>
      3. Мемлекеттік қызмет көрсету нәтижесі: қағаз жеткізгіште неке (ерлі-зайыптылық) қиюды мемлекеттік тіркеу туралы куәлік, енгізілген өзгерістерімен, толықтыруларымен және түзетулерімен неке (ерлі-зайыптылық) қию туралы қайталама куәлік.</w:t>
      </w:r>
    </w:p>
    <w:bookmarkEnd w:id="76"/>
    <w:p>
      <w:pPr>
        <w:spacing w:after="0"/>
        <w:ind w:left="0"/>
        <w:jc w:val="both"/>
      </w:pPr>
      <w:r>
        <w:rPr>
          <w:rFonts w:ascii="Times New Roman"/>
          <w:b w:val="false"/>
          <w:i w:val="false"/>
          <w:color w:val="000000"/>
          <w:sz w:val="28"/>
        </w:rPr>
        <w:t>
      Порталда қызмет алушының "жеке кабинетіне" қызметті көрсетушінің уәкілетті тұлғасының электрондық цифрлық қолтаңбасымен куәландырылған электрондық құжат нысанында мемлекеттік қызмет көрсету нәтижесін берген күнін белгілеу туралы хабарлама жіберіледі.</w:t>
      </w:r>
    </w:p>
    <w:bookmarkStart w:name="z84" w:id="77"/>
    <w:p>
      <w:pPr>
        <w:spacing w:after="0"/>
        <w:ind w:left="0"/>
        <w:jc w:val="both"/>
      </w:pPr>
      <w:r>
        <w:rPr>
          <w:rFonts w:ascii="Times New Roman"/>
          <w:b w:val="false"/>
          <w:i w:val="false"/>
          <w:color w:val="000000"/>
          <w:sz w:val="28"/>
        </w:rPr>
        <w:t>
      4. Мемлекеттік қызмет көрсету нәтижесін ұсыну нысаны: қағаз түрінде.</w:t>
      </w:r>
    </w:p>
    <w:bookmarkEnd w:id="77"/>
    <w:bookmarkStart w:name="z85" w:id="78"/>
    <w:p>
      <w:pPr>
        <w:spacing w:after="0"/>
        <w:ind w:left="0"/>
        <w:jc w:val="left"/>
      </w:pPr>
      <w:r>
        <w:rPr>
          <w:rFonts w:ascii="Times New Roman"/>
          <w:b/>
          <w:i w:val="false"/>
          <w:color w:val="000000"/>
        </w:rPr>
        <w:t xml:space="preserve"> 2.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іс-қимылы</w:t>
      </w:r>
      <w:r>
        <w:br/>
      </w:r>
      <w:r>
        <w:rPr>
          <w:rFonts w:ascii="Times New Roman"/>
          <w:b/>
          <w:i w:val="false"/>
          <w:color w:val="000000"/>
        </w:rPr>
        <w:t>тәртібін сипаттау</w:t>
      </w:r>
    </w:p>
    <w:bookmarkEnd w:id="78"/>
    <w:bookmarkStart w:name="z86" w:id="7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4-қосымшаларға сәйкес өтініші негіз болып табылады.</w:t>
      </w:r>
    </w:p>
    <w:bookmarkEnd w:id="79"/>
    <w:bookmarkStart w:name="z87" w:id="80"/>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80"/>
    <w:p>
      <w:pPr>
        <w:spacing w:after="0"/>
        <w:ind w:left="0"/>
        <w:jc w:val="both"/>
      </w:pPr>
      <w:r>
        <w:rPr>
          <w:rFonts w:ascii="Times New Roman"/>
          <w:b w:val="false"/>
          <w:i w:val="false"/>
          <w:color w:val="000000"/>
          <w:sz w:val="28"/>
        </w:rPr>
        <w:t>
      1) қызмет берушінің кеңсе қызметкерінің өтінішті тіркеуі және оны қызмет беруші басшысының қарауына жолдауы – 20 (жиырма) минут ішінде;</w:t>
      </w:r>
    </w:p>
    <w:bookmarkStart w:name="z88" w:id="81"/>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қызмет берушінің жауапты орындаушысына жолдауы – 1 (бір) сағат ішінде;</w:t>
      </w:r>
    </w:p>
    <w:bookmarkEnd w:id="81"/>
    <w:bookmarkStart w:name="z89" w:id="82"/>
    <w:p>
      <w:pPr>
        <w:spacing w:after="0"/>
        <w:ind w:left="0"/>
        <w:jc w:val="both"/>
      </w:pPr>
      <w:r>
        <w:rPr>
          <w:rFonts w:ascii="Times New Roman"/>
          <w:b w:val="false"/>
          <w:i w:val="false"/>
          <w:color w:val="000000"/>
          <w:sz w:val="28"/>
        </w:rPr>
        <w:t>
      3) қызмет берушінің жауапты орындаушының қызмет алушы ұсынған құжаттардың толықтығы мен Қазақстан Республикасының "Неке (ерлі-зайыптылық) және отбасы туралы" кодексіне сәйкестігін тексеруі және талдауы;</w:t>
      </w:r>
    </w:p>
    <w:bookmarkEnd w:id="82"/>
    <w:p>
      <w:pPr>
        <w:spacing w:after="0"/>
        <w:ind w:left="0"/>
        <w:jc w:val="both"/>
      </w:pPr>
      <w:r>
        <w:rPr>
          <w:rFonts w:ascii="Times New Roman"/>
          <w:b w:val="false"/>
          <w:i w:val="false"/>
          <w:color w:val="000000"/>
          <w:sz w:val="28"/>
        </w:rPr>
        <w:t>
      неке қию туралы өтініш – 1 (бір) жұмыс күні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 күнтізбелік 15 (он бес) күн ішінде;</w:t>
      </w:r>
    </w:p>
    <w:p>
      <w:pPr>
        <w:spacing w:after="0"/>
        <w:ind w:left="0"/>
        <w:jc w:val="both"/>
      </w:pPr>
      <w:r>
        <w:rPr>
          <w:rFonts w:ascii="Times New Roman"/>
          <w:b w:val="false"/>
          <w:i w:val="false"/>
          <w:color w:val="000000"/>
          <w:sz w:val="28"/>
        </w:rPr>
        <w:t xml:space="preserve">
      Неке қиюды (ерлі-зайыптылық) тіркеу қызмет алушылар некеге отыруға тілек білдірушілердің (ерлі-зайыптылық) өтініш берген күннен бастап бір ай мерзім өткен соң қызмет берушімен жүргізіледі.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бас тарту туралы дәлелді жауап әзірлеу – 1 (бір) жұмыс күні ішінде;</w:t>
      </w:r>
    </w:p>
    <w:bookmarkStart w:name="z90" w:id="83"/>
    <w:p>
      <w:pPr>
        <w:spacing w:after="0"/>
        <w:ind w:left="0"/>
        <w:jc w:val="both"/>
      </w:pPr>
      <w:r>
        <w:rPr>
          <w:rFonts w:ascii="Times New Roman"/>
          <w:b w:val="false"/>
          <w:i w:val="false"/>
          <w:color w:val="000000"/>
          <w:sz w:val="28"/>
        </w:rPr>
        <w:t>
      4) қызмет берушінің жауапты орындаушысы қызмет алушының келісімі бойынша (неке қиюды тіркеу туралы өтінішті қарау кезінде) неке қиюды мемлекеттік тіркеу күнін белгілеу. Қызмет алушының өтініші портал арқылы түскен жағдайда қызмет берушінің жауапты орындаушысымен қызмет алушының "жеке кабинетіне" неке қиюды (ерлі-зайыптылық) мемлекеттік тіркеу күні туралы – 20 минут ішінде хабарлама жолданады.</w:t>
      </w:r>
    </w:p>
    <w:bookmarkEnd w:id="83"/>
    <w:bookmarkStart w:name="z91" w:id="84"/>
    <w:p>
      <w:pPr>
        <w:spacing w:after="0"/>
        <w:ind w:left="0"/>
        <w:jc w:val="both"/>
      </w:pPr>
      <w:r>
        <w:rPr>
          <w:rFonts w:ascii="Times New Roman"/>
          <w:b w:val="false"/>
          <w:i w:val="false"/>
          <w:color w:val="000000"/>
          <w:sz w:val="28"/>
        </w:rPr>
        <w:t>
      5) жауапты орындаушының "Азаматтық хал актілерін жазу" тіркеу пункті" ақпараттық жүйесіне (бұдан әрі – "Азаматтық хал актілерін жазу" тіркеу пункті" АЖ) акт жазбасын толтыруы,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84"/>
    <w:bookmarkStart w:name="z92" w:id="85"/>
    <w:p>
      <w:pPr>
        <w:spacing w:after="0"/>
        <w:ind w:left="0"/>
        <w:jc w:val="both"/>
      </w:pPr>
      <w:r>
        <w:rPr>
          <w:rFonts w:ascii="Times New Roman"/>
          <w:b w:val="false"/>
          <w:i w:val="false"/>
          <w:color w:val="000000"/>
          <w:sz w:val="28"/>
        </w:rPr>
        <w:t>
      6) қызмет беруші басшысының мемлекеттік қызметті көрсету нәтижесіне немесе бас тарту туралы дәлелді жауапқа қол қоюы және қызмет берушінің жауапты орындаушысына жолдауы – 1 (бір) сағат ішінде;</w:t>
      </w:r>
    </w:p>
    <w:bookmarkEnd w:id="85"/>
    <w:bookmarkStart w:name="z93" w:id="86"/>
    <w:p>
      <w:pPr>
        <w:spacing w:after="0"/>
        <w:ind w:left="0"/>
        <w:jc w:val="both"/>
      </w:pPr>
      <w:r>
        <w:rPr>
          <w:rFonts w:ascii="Times New Roman"/>
          <w:b w:val="false"/>
          <w:i w:val="false"/>
          <w:color w:val="000000"/>
          <w:sz w:val="28"/>
        </w:rPr>
        <w:t>
      7) қызмет берушінің жауапты орындаушысы неке қиюды мемлекеттік тіркеу рәсімін салтанатты түрде жүргізуге және мемлекеттік қызмет көрсету нәтижесін қызмет алушыға тапсыру – 20 (жиырма) минут ішінде.</w:t>
      </w:r>
    </w:p>
    <w:bookmarkEnd w:id="86"/>
    <w:bookmarkStart w:name="z94" w:id="87"/>
    <w:p>
      <w:pPr>
        <w:spacing w:after="0"/>
        <w:ind w:left="0"/>
        <w:jc w:val="both"/>
      </w:pPr>
      <w:r>
        <w:rPr>
          <w:rFonts w:ascii="Times New Roman"/>
          <w:b w:val="false"/>
          <w:i w:val="false"/>
          <w:color w:val="000000"/>
          <w:sz w:val="28"/>
        </w:rPr>
        <w:t xml:space="preserve">
      7.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сондай-ақ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87"/>
    <w:bookmarkStart w:name="z95" w:id="88"/>
    <w:p>
      <w:pPr>
        <w:spacing w:after="0"/>
        <w:ind w:left="0"/>
        <w:jc w:val="both"/>
      </w:pPr>
      <w:r>
        <w:rPr>
          <w:rFonts w:ascii="Times New Roman"/>
          <w:b w:val="false"/>
          <w:i w:val="false"/>
          <w:color w:val="000000"/>
          <w:sz w:val="28"/>
        </w:rPr>
        <w:t>
      8. 7. Келесі рәсімді (іс-қимылды) орындауды бастау үшін негіз болатын мемлекеттік қызметті көрсету бойынша рәсімдердің (іс-қимылдардың) нәтижесі:</w:t>
      </w:r>
    </w:p>
    <w:bookmarkEnd w:id="88"/>
    <w:bookmarkStart w:name="z96" w:id="89"/>
    <w:p>
      <w:pPr>
        <w:spacing w:after="0"/>
        <w:ind w:left="0"/>
        <w:jc w:val="both"/>
      </w:pPr>
      <w:r>
        <w:rPr>
          <w:rFonts w:ascii="Times New Roman"/>
          <w:b w:val="false"/>
          <w:i w:val="false"/>
          <w:color w:val="000000"/>
          <w:sz w:val="28"/>
        </w:rPr>
        <w:t>
      1) қызмет алушының тіркелген өтініші;</w:t>
      </w:r>
    </w:p>
    <w:bookmarkEnd w:id="89"/>
    <w:bookmarkStart w:name="z97" w:id="90"/>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90"/>
    <w:bookmarkStart w:name="z98" w:id="91"/>
    <w:p>
      <w:pPr>
        <w:spacing w:after="0"/>
        <w:ind w:left="0"/>
        <w:jc w:val="both"/>
      </w:pPr>
      <w:r>
        <w:rPr>
          <w:rFonts w:ascii="Times New Roman"/>
          <w:b w:val="false"/>
          <w:i w:val="false"/>
          <w:color w:val="000000"/>
          <w:sz w:val="28"/>
        </w:rPr>
        <w:t>
      3) құжаттарды қарастыру;</w:t>
      </w:r>
    </w:p>
    <w:bookmarkEnd w:id="91"/>
    <w:bookmarkStart w:name="z99" w:id="92"/>
    <w:p>
      <w:pPr>
        <w:spacing w:after="0"/>
        <w:ind w:left="0"/>
        <w:jc w:val="both"/>
      </w:pPr>
      <w:r>
        <w:rPr>
          <w:rFonts w:ascii="Times New Roman"/>
          <w:b w:val="false"/>
          <w:i w:val="false"/>
          <w:color w:val="000000"/>
          <w:sz w:val="28"/>
        </w:rPr>
        <w:t>
      4) неке қиюды тіркеу күнін белгілеу;</w:t>
      </w:r>
    </w:p>
    <w:bookmarkEnd w:id="92"/>
    <w:bookmarkStart w:name="z100" w:id="93"/>
    <w:p>
      <w:pPr>
        <w:spacing w:after="0"/>
        <w:ind w:left="0"/>
        <w:jc w:val="both"/>
      </w:pPr>
      <w:r>
        <w:rPr>
          <w:rFonts w:ascii="Times New Roman"/>
          <w:b w:val="false"/>
          <w:i w:val="false"/>
          <w:color w:val="000000"/>
          <w:sz w:val="28"/>
        </w:rPr>
        <w:t>
      5) "Азаматтық хал актілерін жазу" тіркеу пункті" АЖ қалыптастырылған жазба және толтырылған мемлекеттік қызметті көрсету нәтижесі;</w:t>
      </w:r>
    </w:p>
    <w:bookmarkEnd w:id="93"/>
    <w:bookmarkStart w:name="z101" w:id="94"/>
    <w:p>
      <w:pPr>
        <w:spacing w:after="0"/>
        <w:ind w:left="0"/>
        <w:jc w:val="both"/>
      </w:pPr>
      <w:r>
        <w:rPr>
          <w:rFonts w:ascii="Times New Roman"/>
          <w:b w:val="false"/>
          <w:i w:val="false"/>
          <w:color w:val="000000"/>
          <w:sz w:val="28"/>
        </w:rPr>
        <w:t>
      6) мемлекеттік қызметті көрсетудің қол қойылған нәтижесі;</w:t>
      </w:r>
    </w:p>
    <w:bookmarkEnd w:id="94"/>
    <w:bookmarkStart w:name="z102" w:id="95"/>
    <w:p>
      <w:pPr>
        <w:spacing w:after="0"/>
        <w:ind w:left="0"/>
        <w:jc w:val="both"/>
      </w:pPr>
      <w:r>
        <w:rPr>
          <w:rFonts w:ascii="Times New Roman"/>
          <w:b w:val="false"/>
          <w:i w:val="false"/>
          <w:color w:val="000000"/>
          <w:sz w:val="28"/>
        </w:rPr>
        <w:t>
      7) неке қиюды мемлекеттік тіркеу рәсімін өткізу және мемлекеттік қызметті көрсету нәтижесі.</w:t>
      </w:r>
    </w:p>
    <w:bookmarkEnd w:id="95"/>
    <w:bookmarkStart w:name="z103" w:id="96"/>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 сипаттау</w:t>
      </w:r>
    </w:p>
    <w:bookmarkEnd w:id="96"/>
    <w:bookmarkStart w:name="z104" w:id="97"/>
    <w:p>
      <w:pPr>
        <w:spacing w:after="0"/>
        <w:ind w:left="0"/>
        <w:jc w:val="both"/>
      </w:pPr>
      <w:r>
        <w:rPr>
          <w:rFonts w:ascii="Times New Roman"/>
          <w:b w:val="false"/>
          <w:i w:val="false"/>
          <w:color w:val="000000"/>
          <w:sz w:val="28"/>
        </w:rPr>
        <w:t>
      9. Мемлекеттік қызмет көрсету үдерісіне қатысатын көрсетілетін қызметті берушінің құрылымдық бөлімшелерінің (қызметкерлерінің) тізбесі:</w:t>
      </w:r>
    </w:p>
    <w:bookmarkEnd w:id="97"/>
    <w:bookmarkStart w:name="z105" w:id="98"/>
    <w:p>
      <w:pPr>
        <w:spacing w:after="0"/>
        <w:ind w:left="0"/>
        <w:jc w:val="both"/>
      </w:pPr>
      <w:r>
        <w:rPr>
          <w:rFonts w:ascii="Times New Roman"/>
          <w:b w:val="false"/>
          <w:i w:val="false"/>
          <w:color w:val="000000"/>
          <w:sz w:val="28"/>
        </w:rPr>
        <w:t>
      1) қызмет берушінің кеңсесі;</w:t>
      </w:r>
    </w:p>
    <w:bookmarkEnd w:id="98"/>
    <w:bookmarkStart w:name="z106" w:id="99"/>
    <w:p>
      <w:pPr>
        <w:spacing w:after="0"/>
        <w:ind w:left="0"/>
        <w:jc w:val="both"/>
      </w:pPr>
      <w:r>
        <w:rPr>
          <w:rFonts w:ascii="Times New Roman"/>
          <w:b w:val="false"/>
          <w:i w:val="false"/>
          <w:color w:val="000000"/>
          <w:sz w:val="28"/>
        </w:rPr>
        <w:t>
      2) қызмет берушінің басшысы;</w:t>
      </w:r>
    </w:p>
    <w:bookmarkEnd w:id="99"/>
    <w:bookmarkStart w:name="z107" w:id="100"/>
    <w:p>
      <w:pPr>
        <w:spacing w:after="0"/>
        <w:ind w:left="0"/>
        <w:jc w:val="both"/>
      </w:pPr>
      <w:r>
        <w:rPr>
          <w:rFonts w:ascii="Times New Roman"/>
          <w:b w:val="false"/>
          <w:i w:val="false"/>
          <w:color w:val="000000"/>
          <w:sz w:val="28"/>
        </w:rPr>
        <w:t>
      3) қызмет берушінің жауапты орындаушысы.</w:t>
      </w:r>
    </w:p>
    <w:bookmarkEnd w:id="100"/>
    <w:bookmarkStart w:name="z108" w:id="101"/>
    <w:p>
      <w:pPr>
        <w:spacing w:after="0"/>
        <w:ind w:left="0"/>
        <w:jc w:val="both"/>
      </w:pPr>
      <w:r>
        <w:rPr>
          <w:rFonts w:ascii="Times New Roman"/>
          <w:b w:val="false"/>
          <w:i w:val="false"/>
          <w:color w:val="000000"/>
          <w:sz w:val="28"/>
        </w:rPr>
        <w:t>
      10. Мемлекеттік қызмет көрсету үдерісінде рәсімдердің келесі реттілігі жүзеге асырылады:</w:t>
      </w:r>
    </w:p>
    <w:bookmarkEnd w:id="101"/>
    <w:bookmarkStart w:name="z109" w:id="102"/>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102"/>
    <w:bookmarkStart w:name="z110" w:id="103"/>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103"/>
    <w:bookmarkStart w:name="z111" w:id="104"/>
    <w:p>
      <w:pPr>
        <w:spacing w:after="0"/>
        <w:ind w:left="0"/>
        <w:jc w:val="both"/>
      </w:pPr>
      <w:r>
        <w:rPr>
          <w:rFonts w:ascii="Times New Roman"/>
          <w:b w:val="false"/>
          <w:i w:val="false"/>
          <w:color w:val="000000"/>
          <w:sz w:val="28"/>
        </w:rPr>
        <w:t>
      3) қызмет берушінің жауапты орындаушысы қызмет алушы ұсынған құжаттарды Стандарттың 9-тармағына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104"/>
    <w:p>
      <w:pPr>
        <w:spacing w:after="0"/>
        <w:ind w:left="0"/>
        <w:jc w:val="both"/>
      </w:pPr>
      <w:r>
        <w:rPr>
          <w:rFonts w:ascii="Times New Roman"/>
          <w:b w:val="false"/>
          <w:i w:val="false"/>
          <w:color w:val="000000"/>
          <w:sz w:val="28"/>
        </w:rPr>
        <w:t xml:space="preserve">
      Неке қиюды тіркеу туралы өтінішін қарауы – 1 (бір) сағат ішінде; </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15 (он бес) күн ішінде;</w:t>
      </w:r>
    </w:p>
    <w:p>
      <w:pPr>
        <w:spacing w:after="0"/>
        <w:ind w:left="0"/>
        <w:jc w:val="both"/>
      </w:pPr>
      <w:r>
        <w:rPr>
          <w:rFonts w:ascii="Times New Roman"/>
          <w:b w:val="false"/>
          <w:i w:val="false"/>
          <w:color w:val="000000"/>
          <w:sz w:val="28"/>
        </w:rPr>
        <w:t xml:space="preserve">
      Неке қиюды (ерлі-зайыптылық) тіркеу қызмет алушылар некеге отыруға тілек білдірушілердің (ерлі-зайыптылық) өтініш берген күннен бастап бір ай мерзім өткен соң қызмет берушімен жүргізіледі.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бас тарту туралы дәлелді жауап әзірлеу – 1 (бір) жұмыс күні ішінде;</w:t>
      </w:r>
    </w:p>
    <w:bookmarkStart w:name="z112" w:id="105"/>
    <w:p>
      <w:pPr>
        <w:spacing w:after="0"/>
        <w:ind w:left="0"/>
        <w:jc w:val="both"/>
      </w:pPr>
      <w:r>
        <w:rPr>
          <w:rFonts w:ascii="Times New Roman"/>
          <w:b w:val="false"/>
          <w:i w:val="false"/>
          <w:color w:val="000000"/>
          <w:sz w:val="28"/>
        </w:rPr>
        <w:t>
      4) жауапты орындаушы қызмет алушының келісімі бойынша (неке қиюды тіркеу туралы өтінішті қарау кезінде) неке қиюды мемлекеттік тіркеу күнін белгілейді. Қызмет алушының өтініші портал арқылы түскен жағдайда қызмет берушінің жауапты орындаушысымен қызмет алушының "жеке кабинетіне" неке қиюды (ерлі-зайыптылық) мемлекеттік тіркеу күні туралы – 20 минут ішінде хабарлама жолдайды.</w:t>
      </w:r>
    </w:p>
    <w:bookmarkEnd w:id="105"/>
    <w:bookmarkStart w:name="z113" w:id="106"/>
    <w:p>
      <w:pPr>
        <w:spacing w:after="0"/>
        <w:ind w:left="0"/>
        <w:jc w:val="both"/>
      </w:pPr>
      <w:r>
        <w:rPr>
          <w:rFonts w:ascii="Times New Roman"/>
          <w:b w:val="false"/>
          <w:i w:val="false"/>
          <w:color w:val="000000"/>
          <w:sz w:val="28"/>
        </w:rPr>
        <w:t>
      5) тексеріп, талдау жасалынғаннан кейін жауапты орындаушы "Азаматтық хал актілерін жазу" тіркеу пункті" ақпараттық жүйесіне (бұдан әрі – "Азаматтық хал актілерін жазу" тіркеу пункті" АЖ) акт жазбасын толтырады, тіркеуді жүзеге асырады, мемлекеттік қызметті көрсету нәтижесін дайындайды және қызмет берушінің басшысына қол қоюға жолдайды.</w:t>
      </w:r>
    </w:p>
    <w:bookmarkEnd w:id="106"/>
    <w:bookmarkStart w:name="z114" w:id="107"/>
    <w:p>
      <w:pPr>
        <w:spacing w:after="0"/>
        <w:ind w:left="0"/>
        <w:jc w:val="both"/>
      </w:pPr>
      <w:r>
        <w:rPr>
          <w:rFonts w:ascii="Times New Roman"/>
          <w:b w:val="false"/>
          <w:i w:val="false"/>
          <w:color w:val="000000"/>
          <w:sz w:val="28"/>
        </w:rPr>
        <w:t>
      6) қызмет беруші басшысының мемлекеттік қызметті көрсету нәтижесіне немесе бас тарту туралы дәлелді жауапқа қол қояды және қызмет берушінің жауапты орындаушысына жолдайды.</w:t>
      </w:r>
    </w:p>
    <w:bookmarkEnd w:id="107"/>
    <w:bookmarkStart w:name="z115" w:id="108"/>
    <w:p>
      <w:pPr>
        <w:spacing w:after="0"/>
        <w:ind w:left="0"/>
        <w:jc w:val="both"/>
      </w:pPr>
      <w:r>
        <w:rPr>
          <w:rFonts w:ascii="Times New Roman"/>
          <w:b w:val="false"/>
          <w:i w:val="false"/>
          <w:color w:val="000000"/>
          <w:sz w:val="28"/>
        </w:rPr>
        <w:t>
      7) қызмет берушінің жауапты орындаушысы неке қиюды мемлекеттік тіркеу рәсімін белгіленген күні жүргізеді және мемлекеттік қызмет көрсету нәтижесін қызмет алушыға тапсырады.</w:t>
      </w:r>
    </w:p>
    <w:bookmarkEnd w:id="108"/>
    <w:bookmarkStart w:name="z116" w:id="109"/>
    <w:p>
      <w:pPr>
        <w:spacing w:after="0"/>
        <w:ind w:left="0"/>
        <w:jc w:val="left"/>
      </w:pPr>
      <w:r>
        <w:rPr>
          <w:rFonts w:ascii="Times New Roman"/>
          <w:b/>
          <w:i w:val="false"/>
          <w:color w:val="000000"/>
        </w:rPr>
        <w:t xml:space="preserve"> 4. Мемлекеттік қызмет көрсету үдерісінде көрсетілетін қызметті</w:t>
      </w:r>
      <w:r>
        <w:br/>
      </w:r>
      <w:r>
        <w:rPr>
          <w:rFonts w:ascii="Times New Roman"/>
          <w:b/>
          <w:i w:val="false"/>
          <w:color w:val="000000"/>
        </w:rPr>
        <w:t>берушінің халыққа қызмет көрсету орталықтары және басқа да</w:t>
      </w:r>
      <w:r>
        <w:br/>
      </w:r>
      <w:r>
        <w:rPr>
          <w:rFonts w:ascii="Times New Roman"/>
          <w:b/>
          <w:i w:val="false"/>
          <w:color w:val="000000"/>
        </w:rPr>
        <w:t>құрылымдық бөлімшелерінің (қызметкерлерінің) іс-әрекет</w:t>
      </w:r>
      <w:r>
        <w:br/>
      </w:r>
      <w:r>
        <w:rPr>
          <w:rFonts w:ascii="Times New Roman"/>
          <w:b/>
          <w:i w:val="false"/>
          <w:color w:val="000000"/>
        </w:rPr>
        <w:t>тәртібін мемлекеттік қызмет көрсету барысында сипаттау</w:t>
      </w:r>
    </w:p>
    <w:bookmarkEnd w:id="109"/>
    <w:bookmarkStart w:name="z117" w:id="110"/>
    <w:p>
      <w:pPr>
        <w:spacing w:after="0"/>
        <w:ind w:left="0"/>
        <w:jc w:val="both"/>
      </w:pPr>
      <w:r>
        <w:rPr>
          <w:rFonts w:ascii="Times New Roman"/>
          <w:b w:val="false"/>
          <w:i w:val="false"/>
          <w:color w:val="000000"/>
          <w:sz w:val="28"/>
        </w:rPr>
        <w:t>
      11. Қызмет беруші арқылы мемлекеттік қызметті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110"/>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p>
      <w:pPr>
        <w:spacing w:after="0"/>
        <w:ind w:left="0"/>
        <w:jc w:val="both"/>
      </w:pPr>
      <w:r>
        <w:rPr>
          <w:rFonts w:ascii="Times New Roman"/>
          <w:b w:val="false"/>
          <w:i w:val="false"/>
          <w:color w:val="000000"/>
          <w:sz w:val="28"/>
        </w:rPr>
        <w:t xml:space="preserve">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w:t>
      </w:r>
    </w:p>
    <w:p>
      <w:pPr>
        <w:spacing w:after="0"/>
        <w:ind w:left="0"/>
        <w:jc w:val="both"/>
      </w:pPr>
      <w:r>
        <w:rPr>
          <w:rFonts w:ascii="Times New Roman"/>
          <w:b w:val="false"/>
          <w:i w:val="false"/>
          <w:color w:val="000000"/>
          <w:sz w:val="28"/>
        </w:rPr>
        <w:t>
      неке қию туралы өтінішті қарауы – 1 (бір) жұмыс күні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15 (он бес) күн ішінде;</w:t>
      </w:r>
    </w:p>
    <w:p>
      <w:pPr>
        <w:spacing w:after="0"/>
        <w:ind w:left="0"/>
        <w:jc w:val="both"/>
      </w:pPr>
      <w:r>
        <w:rPr>
          <w:rFonts w:ascii="Times New Roman"/>
          <w:b w:val="false"/>
          <w:i w:val="false"/>
          <w:color w:val="000000"/>
          <w:sz w:val="28"/>
        </w:rPr>
        <w:t>
      Қызмет алушыға бас тарту туралы дәлелді жауап жолдау – 1 (бір) жұмыс күні ішінде.</w:t>
      </w:r>
    </w:p>
    <w:bookmarkStart w:name="z118" w:id="111"/>
    <w:p>
      <w:pPr>
        <w:spacing w:after="0"/>
        <w:ind w:left="0"/>
        <w:jc w:val="both"/>
      </w:pPr>
      <w:r>
        <w:rPr>
          <w:rFonts w:ascii="Times New Roman"/>
          <w:b w:val="false"/>
          <w:i w:val="false"/>
          <w:color w:val="000000"/>
          <w:sz w:val="28"/>
        </w:rPr>
        <w:t xml:space="preserve">
      12. Мемлекеттік көрсетілетін қызметті портал арқылы беру кезіндегі қадамдық іс-қимылдар мен шешімдер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11"/>
    <w:bookmarkStart w:name="z119" w:id="112"/>
    <w:p>
      <w:pPr>
        <w:spacing w:after="0"/>
        <w:ind w:left="0"/>
        <w:jc w:val="both"/>
      </w:pPr>
      <w:r>
        <w:rPr>
          <w:rFonts w:ascii="Times New Roman"/>
          <w:b w:val="false"/>
          <w:i w:val="false"/>
          <w:color w:val="000000"/>
          <w:sz w:val="28"/>
        </w:rPr>
        <w:t>
      1) қызмет алушы порталға тіркелуді өзінің ЭЦҚ тіркеу куәлігінің көмегімен жүзеге асырады;</w:t>
      </w:r>
    </w:p>
    <w:bookmarkEnd w:id="112"/>
    <w:bookmarkStart w:name="z120" w:id="113"/>
    <w:p>
      <w:pPr>
        <w:spacing w:after="0"/>
        <w:ind w:left="0"/>
        <w:jc w:val="both"/>
      </w:pPr>
      <w:r>
        <w:rPr>
          <w:rFonts w:ascii="Times New Roman"/>
          <w:b w:val="false"/>
          <w:i w:val="false"/>
          <w:color w:val="000000"/>
          <w:sz w:val="28"/>
        </w:rPr>
        <w:t>
      2) 1-үдеріс – қызмет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bookmarkEnd w:id="113"/>
    <w:bookmarkStart w:name="z121" w:id="114"/>
    <w:p>
      <w:pPr>
        <w:spacing w:after="0"/>
        <w:ind w:left="0"/>
        <w:jc w:val="both"/>
      </w:pPr>
      <w:r>
        <w:rPr>
          <w:rFonts w:ascii="Times New Roman"/>
          <w:b w:val="false"/>
          <w:i w:val="false"/>
          <w:color w:val="000000"/>
          <w:sz w:val="28"/>
        </w:rPr>
        <w:t>
      3) 1-шарт – порталда логин, жеке сәйкестендіру нөмірі (бұдан әрі – ЖСН) және пароль арқылы тіркелген қызмет алушы туралы деректердің дұрыстығын тексеру;</w:t>
      </w:r>
    </w:p>
    <w:bookmarkEnd w:id="114"/>
    <w:bookmarkStart w:name="z122" w:id="115"/>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115"/>
    <w:bookmarkStart w:name="z123" w:id="116"/>
    <w:p>
      <w:pPr>
        <w:spacing w:after="0"/>
        <w:ind w:left="0"/>
        <w:jc w:val="both"/>
      </w:pPr>
      <w:r>
        <w:rPr>
          <w:rFonts w:ascii="Times New Roman"/>
          <w:b w:val="false"/>
          <w:i w:val="false"/>
          <w:color w:val="000000"/>
          <w:sz w:val="28"/>
        </w:rPr>
        <w:t>
      5) 3-үдеріс – қызмет алушының порталдан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116"/>
    <w:bookmarkStart w:name="z124" w:id="117"/>
    <w:p>
      <w:pPr>
        <w:spacing w:after="0"/>
        <w:ind w:left="0"/>
        <w:jc w:val="both"/>
      </w:pPr>
      <w:r>
        <w:rPr>
          <w:rFonts w:ascii="Times New Roman"/>
          <w:b w:val="false"/>
          <w:i w:val="false"/>
          <w:color w:val="000000"/>
          <w:sz w:val="28"/>
        </w:rPr>
        <w:t>
      6) 4-үдеріс – сұрауды куәландыру (қол қою) үшін қызмет алушының ЭЦҚ тіркеу куәлігін таңдауы;</w:t>
      </w:r>
    </w:p>
    <w:bookmarkEnd w:id="117"/>
    <w:bookmarkStart w:name="z125" w:id="118"/>
    <w:p>
      <w:pPr>
        <w:spacing w:after="0"/>
        <w:ind w:left="0"/>
        <w:jc w:val="both"/>
      </w:pPr>
      <w:r>
        <w:rPr>
          <w:rFonts w:ascii="Times New Roman"/>
          <w:b w:val="false"/>
          <w:i w:val="false"/>
          <w:color w:val="000000"/>
          <w:sz w:val="28"/>
        </w:rPr>
        <w:t>
      7) 2-шарт – ЭЦҚ тіркеу куәлігінің әрекет ету мерзімін және қайтарып алынған (күші жойылған) тіркеу куәліктерінің тізімінде болмауын, сондай-ақ сауалда және ЭЦҚ тіркеу куәлігінде көрсетілген ЖСН арасындағы сәйкестендірме деректерге сәйкес келуін тексеру;</w:t>
      </w:r>
    </w:p>
    <w:bookmarkEnd w:id="118"/>
    <w:bookmarkStart w:name="z126" w:id="119"/>
    <w:p>
      <w:pPr>
        <w:spacing w:after="0"/>
        <w:ind w:left="0"/>
        <w:jc w:val="both"/>
      </w:pPr>
      <w:r>
        <w:rPr>
          <w:rFonts w:ascii="Times New Roman"/>
          <w:b w:val="false"/>
          <w:i w:val="false"/>
          <w:color w:val="000000"/>
          <w:sz w:val="28"/>
        </w:rPr>
        <w:t>
      8) 5-үдеріс – қызмет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p>
    <w:bookmarkEnd w:id="119"/>
    <w:bookmarkStart w:name="z127" w:id="120"/>
    <w:p>
      <w:pPr>
        <w:spacing w:after="0"/>
        <w:ind w:left="0"/>
        <w:jc w:val="both"/>
      </w:pPr>
      <w:r>
        <w:rPr>
          <w:rFonts w:ascii="Times New Roman"/>
          <w:b w:val="false"/>
          <w:i w:val="false"/>
          <w:color w:val="000000"/>
          <w:sz w:val="28"/>
        </w:rPr>
        <w:t>
      9) 6-үдеріс – қызмет алушының ЭЦҚ көмегімен сауалдың толтырылған нысанын (енгізілген деректерді) куәландыруы (қол қоюы);</w:t>
      </w:r>
    </w:p>
    <w:bookmarkEnd w:id="120"/>
    <w:bookmarkStart w:name="z128" w:id="121"/>
    <w:p>
      <w:pPr>
        <w:spacing w:after="0"/>
        <w:ind w:left="0"/>
        <w:jc w:val="both"/>
      </w:pPr>
      <w:r>
        <w:rPr>
          <w:rFonts w:ascii="Times New Roman"/>
          <w:b w:val="false"/>
          <w:i w:val="false"/>
          <w:color w:val="000000"/>
          <w:sz w:val="28"/>
        </w:rPr>
        <w:t>
      10) 7-үдеріс – "Азаматтық хал актілерін жазу" тіркеу пункті" АЖ электрондық құжатты (тұтынушының сауалын) тіркеу;</w:t>
      </w:r>
    </w:p>
    <w:bookmarkEnd w:id="121"/>
    <w:bookmarkStart w:name="z129" w:id="122"/>
    <w:p>
      <w:pPr>
        <w:spacing w:after="0"/>
        <w:ind w:left="0"/>
        <w:jc w:val="both"/>
      </w:pPr>
      <w:r>
        <w:rPr>
          <w:rFonts w:ascii="Times New Roman"/>
          <w:b w:val="false"/>
          <w:i w:val="false"/>
          <w:color w:val="000000"/>
          <w:sz w:val="28"/>
        </w:rPr>
        <w:t>
      11) 3-шарт – қызмет берушінің ұсынылған құжаттарды Стандарттың 9-тармағына және Қазақстан Республикасы заңнамасының талаптарына сәйкестігін тексеруі;</w:t>
      </w:r>
    </w:p>
    <w:bookmarkEnd w:id="122"/>
    <w:bookmarkStart w:name="z130" w:id="123"/>
    <w:p>
      <w:pPr>
        <w:spacing w:after="0"/>
        <w:ind w:left="0"/>
        <w:jc w:val="both"/>
      </w:pPr>
      <w:r>
        <w:rPr>
          <w:rFonts w:ascii="Times New Roman"/>
          <w:b w:val="false"/>
          <w:i w:val="false"/>
          <w:color w:val="000000"/>
          <w:sz w:val="28"/>
        </w:rPr>
        <w:t>
      12) 8-үдеріс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123"/>
    <w:bookmarkStart w:name="z131" w:id="124"/>
    <w:p>
      <w:pPr>
        <w:spacing w:after="0"/>
        <w:ind w:left="0"/>
        <w:jc w:val="both"/>
      </w:pPr>
      <w:r>
        <w:rPr>
          <w:rFonts w:ascii="Times New Roman"/>
          <w:b w:val="false"/>
          <w:i w:val="false"/>
          <w:color w:val="000000"/>
          <w:sz w:val="28"/>
        </w:rPr>
        <w:t>
      13) 9-үдеріс – қызмет берушінің уәкілетті тұлғасының ЭЦҚ қол қойылған мемлекеттік көрсетілетін қызмет нәтижесін алу күні мен орны туралы хабарламаны қызмет алушының алуы.</w:t>
      </w:r>
    </w:p>
    <w:bookmarkEnd w:id="124"/>
    <w:bookmarkStart w:name="z132" w:id="125"/>
    <w:p>
      <w:pPr>
        <w:spacing w:after="0"/>
        <w:ind w:left="0"/>
        <w:jc w:val="both"/>
      </w:pPr>
      <w:r>
        <w:rPr>
          <w:rFonts w:ascii="Times New Roman"/>
          <w:b w:val="false"/>
          <w:i w:val="false"/>
          <w:color w:val="000000"/>
          <w:sz w:val="28"/>
        </w:rPr>
        <w:t>
      13.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ХҚКО өзара іс-қимыл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w:t>
      </w:r>
    </w:p>
    <w:bookmarkEnd w:id="125"/>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берушілердің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w:t>
            </w:r>
            <w:r>
              <w:br/>
            </w:r>
            <w:r>
              <w:rPr>
                <w:rFonts w:ascii="Times New Roman"/>
                <w:b w:val="false"/>
                <w:i w:val="false"/>
                <w:color w:val="000000"/>
                <w:sz w:val="20"/>
              </w:rPr>
              <w:t>ішінде азаматтық хал актілерінің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134" w:id="126"/>
    <w:p>
      <w:pPr>
        <w:spacing w:after="0"/>
        <w:ind w:left="0"/>
        <w:jc w:val="left"/>
      </w:pPr>
      <w:r>
        <w:rPr>
          <w:rFonts w:ascii="Times New Roman"/>
          <w:b/>
          <w:i w:val="false"/>
          <w:color w:val="000000"/>
        </w:rPr>
        <w:t xml:space="preserve"> "Электронды үкімет" порталы арқылы мемлекеттік қызмет</w:t>
      </w:r>
      <w:r>
        <w:br/>
      </w:r>
      <w:r>
        <w:rPr>
          <w:rFonts w:ascii="Times New Roman"/>
          <w:b/>
          <w:i w:val="false"/>
          <w:color w:val="000000"/>
        </w:rPr>
        <w:t>көрсетудің функционалдық өзара іс-қимыл диаграммасы</w:t>
      </w:r>
    </w:p>
    <w:bookmarkEnd w:id="126"/>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928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w:t>
            </w:r>
            <w:r>
              <w:br/>
            </w:r>
            <w:r>
              <w:rPr>
                <w:rFonts w:ascii="Times New Roman"/>
                <w:b w:val="false"/>
                <w:i w:val="false"/>
                <w:color w:val="000000"/>
                <w:sz w:val="20"/>
              </w:rPr>
              <w:t>ішінде азаматтық хал актілерінің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136" w:id="127"/>
    <w:p>
      <w:pPr>
        <w:spacing w:after="0"/>
        <w:ind w:left="0"/>
        <w:jc w:val="left"/>
      </w:pPr>
      <w:r>
        <w:rPr>
          <w:rFonts w:ascii="Times New Roman"/>
          <w:b/>
          <w:i w:val="false"/>
          <w:color w:val="000000"/>
        </w:rPr>
        <w:t xml:space="preserve"> "Неке қиюды (ерлі-зайыптылықты) тіркеу, оның ішінде азаматтық</w:t>
      </w:r>
      <w:r>
        <w:br/>
      </w:r>
      <w:r>
        <w:rPr>
          <w:rFonts w:ascii="Times New Roman"/>
          <w:b/>
          <w:i w:val="false"/>
          <w:color w:val="000000"/>
        </w:rPr>
        <w:t>хал актілері жазбаларына өзгерістер, толықтырулар мен түзетулер</w:t>
      </w:r>
      <w:r>
        <w:br/>
      </w:r>
      <w:r>
        <w:rPr>
          <w:rFonts w:ascii="Times New Roman"/>
          <w:b/>
          <w:i w:val="false"/>
          <w:color w:val="000000"/>
        </w:rPr>
        <w:t>енгізу"мемлекеттік көрсетілетін қызметтің бизнес-процесс</w:t>
      </w:r>
      <w:r>
        <w:br/>
      </w:r>
      <w:r>
        <w:rPr>
          <w:rFonts w:ascii="Times New Roman"/>
          <w:b/>
          <w:i w:val="false"/>
          <w:color w:val="000000"/>
        </w:rPr>
        <w:t>анықтамалығы</w:t>
      </w:r>
    </w:p>
    <w:bookmarkEnd w:id="127"/>
    <w:bookmarkStart w:name="z137" w:id="128"/>
    <w:p>
      <w:pPr>
        <w:spacing w:after="0"/>
        <w:ind w:left="0"/>
        <w:jc w:val="both"/>
      </w:pPr>
      <w:r>
        <w:rPr>
          <w:rFonts w:ascii="Times New Roman"/>
          <w:b w:val="false"/>
          <w:i w:val="false"/>
          <w:color w:val="000000"/>
          <w:sz w:val="28"/>
        </w:rPr>
        <w:t>
      1) Қызмет беруші арқылы</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29"/>
    <w:p>
      <w:pPr>
        <w:spacing w:after="0"/>
        <w:ind w:left="0"/>
        <w:jc w:val="both"/>
      </w:pPr>
      <w:r>
        <w:rPr>
          <w:rFonts w:ascii="Times New Roman"/>
          <w:b w:val="false"/>
          <w:i w:val="false"/>
          <w:color w:val="000000"/>
          <w:sz w:val="28"/>
        </w:rPr>
        <w:t>
      2) Әкім аппараты арқылы</w:t>
      </w:r>
    </w:p>
    <w:bookmarkEnd w:id="1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660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30"/>
    <w:p>
      <w:pPr>
        <w:spacing w:after="0"/>
        <w:ind w:left="0"/>
        <w:jc w:val="both"/>
      </w:pPr>
      <w:r>
        <w:rPr>
          <w:rFonts w:ascii="Times New Roman"/>
          <w:b w:val="false"/>
          <w:i w:val="false"/>
          <w:color w:val="000000"/>
          <w:sz w:val="28"/>
        </w:rPr>
        <w:t>
      3) "е-үкімет" веб-порталы арқылы</w:t>
      </w:r>
    </w:p>
    <w:bookmarkEnd w:id="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152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707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707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3-қосымша</w:t>
            </w:r>
          </w:p>
        </w:tc>
      </w:tr>
    </w:tbl>
    <w:bookmarkStart w:name="z75" w:id="131"/>
    <w:p>
      <w:pPr>
        <w:spacing w:after="0"/>
        <w:ind w:left="0"/>
        <w:jc w:val="left"/>
      </w:pPr>
      <w:r>
        <w:rPr>
          <w:rFonts w:ascii="Times New Roman"/>
          <w:b/>
          <w:i w:val="false"/>
          <w:color w:val="000000"/>
        </w:rPr>
        <w:t xml:space="preserve"> "Азаматтық хал актілерін тіркеу туралы қайталама</w:t>
      </w:r>
      <w:r>
        <w:br/>
      </w:r>
      <w:r>
        <w:rPr>
          <w:rFonts w:ascii="Times New Roman"/>
          <w:b/>
          <w:i w:val="false"/>
          <w:color w:val="000000"/>
        </w:rPr>
        <w:t>куәліктер немесе анықтамалар беру" мемлекеттік көрсетілетін</w:t>
      </w:r>
      <w:r>
        <w:br/>
      </w:r>
      <w:r>
        <w:rPr>
          <w:rFonts w:ascii="Times New Roman"/>
          <w:b/>
          <w:i w:val="false"/>
          <w:color w:val="000000"/>
        </w:rPr>
        <w:t>қызмет регламенті</w:t>
      </w:r>
      <w:r>
        <w:br/>
      </w:r>
      <w:r>
        <w:rPr>
          <w:rFonts w:ascii="Times New Roman"/>
          <w:b/>
          <w:i w:val="false"/>
          <w:color w:val="000000"/>
        </w:rPr>
        <w:t>1. Жалпы ережелер</w:t>
      </w:r>
    </w:p>
    <w:bookmarkEnd w:id="131"/>
    <w:p>
      <w:pPr>
        <w:spacing w:after="0"/>
        <w:ind w:left="0"/>
        <w:jc w:val="both"/>
      </w:pPr>
      <w:r>
        <w:rPr>
          <w:rFonts w:ascii="Times New Roman"/>
          <w:b w:val="false"/>
          <w:i w:val="false"/>
          <w:color w:val="ff0000"/>
          <w:sz w:val="28"/>
        </w:rPr>
        <w:t xml:space="preserve">
      Ескерту. Регламент жаңа редакцияда - Астана қаласы әкімдігінің 07.04.2016 </w:t>
      </w:r>
      <w:r>
        <w:rPr>
          <w:rFonts w:ascii="Times New Roman"/>
          <w:b w:val="false"/>
          <w:i w:val="false"/>
          <w:color w:val="ff0000"/>
          <w:sz w:val="28"/>
        </w:rPr>
        <w:t>№ 06-669</w:t>
      </w:r>
      <w:r>
        <w:rPr>
          <w:rFonts w:ascii="Times New Roman"/>
          <w:b w:val="false"/>
          <w:i w:val="false"/>
          <w:color w:val="ff0000"/>
          <w:sz w:val="28"/>
        </w:rPr>
        <w:t xml:space="preserve"> (алғашкы ресми жарияланған күнінен кейін күнтізбелік он күн өткен соң қолданысқа енгізіледі) қаулысымен.</w:t>
      </w:r>
    </w:p>
    <w:bookmarkStart w:name="z141" w:id="132"/>
    <w:p>
      <w:pPr>
        <w:spacing w:after="0"/>
        <w:ind w:left="0"/>
        <w:jc w:val="both"/>
      </w:pPr>
      <w:r>
        <w:rPr>
          <w:rFonts w:ascii="Times New Roman"/>
          <w:b w:val="false"/>
          <w:i w:val="false"/>
          <w:color w:val="000000"/>
          <w:sz w:val="28"/>
        </w:rPr>
        <w:t xml:space="preserve">
       1. "Азаматтық хал актілерін тіркеу туралы қайталама куәліктер немесе анықтамалар беру"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бұйрығына</w:t>
      </w:r>
      <w:r>
        <w:rPr>
          <w:rFonts w:ascii="Times New Roman"/>
          <w:b w:val="false"/>
          <w:i w:val="false"/>
          <w:color w:val="000000"/>
          <w:sz w:val="28"/>
        </w:rPr>
        <w:t xml:space="preserve"> өзгерістер енгізу туралы" Қазақстан Республикасы Әділет министрінің 2016 жылғы 27 қаңтардағы № 39 бұйрығымен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негізінде көрсетеді.</w:t>
      </w:r>
    </w:p>
    <w:bookmarkEnd w:id="132"/>
    <w:bookmarkStart w:name="z142" w:id="13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түрде:</w:t>
      </w:r>
    </w:p>
    <w:bookmarkEnd w:id="133"/>
    <w:bookmarkStart w:name="z143" w:id="13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34"/>
    <w:bookmarkStart w:name="z144" w:id="135"/>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135"/>
    <w:bookmarkStart w:name="z145" w:id="136"/>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36"/>
    <w:bookmarkStart w:name="z146" w:id="137"/>
    <w:p>
      <w:pPr>
        <w:spacing w:after="0"/>
        <w:ind w:left="0"/>
        <w:jc w:val="both"/>
      </w:pPr>
      <w:r>
        <w:rPr>
          <w:rFonts w:ascii="Times New Roman"/>
          <w:b w:val="false"/>
          <w:i w:val="false"/>
          <w:color w:val="000000"/>
          <w:sz w:val="28"/>
        </w:rPr>
        <w:t>
      3. Көрсетілетін мемлекеттік қызметтің нәтижесі:</w:t>
      </w:r>
    </w:p>
    <w:bookmarkEnd w:id="137"/>
    <w:bookmarkStart w:name="z147" w:id="138"/>
    <w:p>
      <w:pPr>
        <w:spacing w:after="0"/>
        <w:ind w:left="0"/>
        <w:jc w:val="both"/>
      </w:pPr>
      <w:r>
        <w:rPr>
          <w:rFonts w:ascii="Times New Roman"/>
          <w:b w:val="false"/>
          <w:i w:val="false"/>
          <w:color w:val="000000"/>
          <w:sz w:val="28"/>
        </w:rPr>
        <w:t>
      1) Мемлекеттік корпорацияда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анықтамалар;</w:t>
      </w:r>
    </w:p>
    <w:bookmarkEnd w:id="138"/>
    <w:bookmarkStart w:name="z148" w:id="139"/>
    <w:p>
      <w:pPr>
        <w:spacing w:after="0"/>
        <w:ind w:left="0"/>
        <w:jc w:val="both"/>
      </w:pPr>
      <w:r>
        <w:rPr>
          <w:rFonts w:ascii="Times New Roman"/>
          <w:b w:val="false"/>
          <w:i w:val="false"/>
          <w:color w:val="000000"/>
          <w:sz w:val="28"/>
        </w:rPr>
        <w:t>
      2) порталда:</w:t>
      </w:r>
    </w:p>
    <w:bookmarkEnd w:id="139"/>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w:t>
      </w:r>
    </w:p>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Start w:name="z149" w:id="140"/>
    <w:p>
      <w:pPr>
        <w:spacing w:after="0"/>
        <w:ind w:left="0"/>
        <w:jc w:val="left"/>
      </w:pPr>
      <w:r>
        <w:rPr>
          <w:rFonts w:ascii="Times New Roman"/>
          <w:b/>
          <w:i w:val="false"/>
          <w:color w:val="000000"/>
        </w:rPr>
        <w:t xml:space="preserve"> 2. Мемлекеттік қызметті көрсету үдерісінде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іс-қимылы тәртібін сипаттау</w:t>
      </w:r>
    </w:p>
    <w:bookmarkEnd w:id="140"/>
    <w:bookmarkStart w:name="z150" w:id="141"/>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w:t>
      </w:r>
    </w:p>
    <w:bookmarkEnd w:id="141"/>
    <w:p>
      <w:pPr>
        <w:spacing w:after="0"/>
        <w:ind w:left="0"/>
        <w:jc w:val="both"/>
      </w:pPr>
      <w:r>
        <w:rPr>
          <w:rFonts w:ascii="Times New Roman"/>
          <w:b w:val="false"/>
          <w:i w:val="false"/>
          <w:color w:val="000000"/>
          <w:sz w:val="28"/>
        </w:rPr>
        <w:t xml:space="preserve">
      Мемлекеттік корпорацияға жүгінген кезде – қызмет алушының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қайталама туу туралы куәлік (анықтама), неке қию, некені бұзу, қайтыс болу, әке (ана) болуды белгілеу, ұл (қыз) асырап алу, тегін, есімін, әкесінің есімін өзгерту және некеге құқық қабілеттілігі туралы анықтама беру туралы өтініш.</w:t>
      </w:r>
    </w:p>
    <w:p>
      <w:pPr>
        <w:spacing w:after="0"/>
        <w:ind w:left="0"/>
        <w:jc w:val="both"/>
      </w:pPr>
      <w:r>
        <w:rPr>
          <w:rFonts w:ascii="Times New Roman"/>
          <w:b w:val="false"/>
          <w:i w:val="false"/>
          <w:color w:val="000000"/>
          <w:sz w:val="28"/>
        </w:rPr>
        <w:t>
      Порталға жүгінген кезде – қызмет алушының ЭЦҚ куәландырылған қызмет алушының электрондық өтініші.</w:t>
      </w:r>
    </w:p>
    <w:bookmarkStart w:name="z151" w:id="142"/>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 сипаттау</w:t>
      </w:r>
    </w:p>
    <w:bookmarkEnd w:id="142"/>
    <w:bookmarkStart w:name="z152" w:id="143"/>
    <w:p>
      <w:pPr>
        <w:spacing w:after="0"/>
        <w:ind w:left="0"/>
        <w:jc w:val="both"/>
      </w:pPr>
      <w:r>
        <w:rPr>
          <w:rFonts w:ascii="Times New Roman"/>
          <w:b w:val="false"/>
          <w:i w:val="false"/>
          <w:color w:val="000000"/>
          <w:sz w:val="28"/>
        </w:rPr>
        <w:t>
      5. Мемлекеттік қызмет көрсету үдерісіне қатысатын қызметті берушінің құрылымдық бөлімшелерінің тізбесі:</w:t>
      </w:r>
    </w:p>
    <w:bookmarkEnd w:id="143"/>
    <w:bookmarkStart w:name="z153" w:id="144"/>
    <w:p>
      <w:pPr>
        <w:spacing w:after="0"/>
        <w:ind w:left="0"/>
        <w:jc w:val="both"/>
      </w:pPr>
      <w:r>
        <w:rPr>
          <w:rFonts w:ascii="Times New Roman"/>
          <w:b w:val="false"/>
          <w:i w:val="false"/>
          <w:color w:val="000000"/>
          <w:sz w:val="28"/>
        </w:rPr>
        <w:t>
      1) қызмет берушінің кеңсе қызметкері;</w:t>
      </w:r>
    </w:p>
    <w:bookmarkEnd w:id="144"/>
    <w:bookmarkStart w:name="z154" w:id="145"/>
    <w:p>
      <w:pPr>
        <w:spacing w:after="0"/>
        <w:ind w:left="0"/>
        <w:jc w:val="both"/>
      </w:pPr>
      <w:r>
        <w:rPr>
          <w:rFonts w:ascii="Times New Roman"/>
          <w:b w:val="false"/>
          <w:i w:val="false"/>
          <w:color w:val="000000"/>
          <w:sz w:val="28"/>
        </w:rPr>
        <w:t>
      2) қызмет берушінің басшысы;</w:t>
      </w:r>
    </w:p>
    <w:bookmarkEnd w:id="145"/>
    <w:bookmarkStart w:name="z155" w:id="146"/>
    <w:p>
      <w:pPr>
        <w:spacing w:after="0"/>
        <w:ind w:left="0"/>
        <w:jc w:val="both"/>
      </w:pPr>
      <w:r>
        <w:rPr>
          <w:rFonts w:ascii="Times New Roman"/>
          <w:b w:val="false"/>
          <w:i w:val="false"/>
          <w:color w:val="000000"/>
          <w:sz w:val="28"/>
        </w:rPr>
        <w:t>
      3) қызмет берушінің жауапты орындаушысы;</w:t>
      </w:r>
    </w:p>
    <w:bookmarkEnd w:id="146"/>
    <w:bookmarkStart w:name="z156" w:id="147"/>
    <w:p>
      <w:pPr>
        <w:spacing w:after="0"/>
        <w:ind w:left="0"/>
        <w:jc w:val="both"/>
      </w:pPr>
      <w:r>
        <w:rPr>
          <w:rFonts w:ascii="Times New Roman"/>
          <w:b w:val="false"/>
          <w:i w:val="false"/>
          <w:color w:val="000000"/>
          <w:sz w:val="28"/>
        </w:rPr>
        <w:t>
      4) Мемлекеттік корпорацияның инспекторы;</w:t>
      </w:r>
    </w:p>
    <w:bookmarkEnd w:id="147"/>
    <w:bookmarkStart w:name="z157" w:id="148"/>
    <w:p>
      <w:pPr>
        <w:spacing w:after="0"/>
        <w:ind w:left="0"/>
        <w:jc w:val="both"/>
      </w:pPr>
      <w:r>
        <w:rPr>
          <w:rFonts w:ascii="Times New Roman"/>
          <w:b w:val="false"/>
          <w:i w:val="false"/>
          <w:color w:val="000000"/>
          <w:sz w:val="28"/>
        </w:rPr>
        <w:t>
      5) Мемлекеттік корпорацияның жинақтау секторы;</w:t>
      </w:r>
    </w:p>
    <w:bookmarkEnd w:id="148"/>
    <w:bookmarkStart w:name="z158" w:id="149"/>
    <w:p>
      <w:pPr>
        <w:spacing w:after="0"/>
        <w:ind w:left="0"/>
        <w:jc w:val="both"/>
      </w:pPr>
      <w:r>
        <w:rPr>
          <w:rFonts w:ascii="Times New Roman"/>
          <w:b w:val="false"/>
          <w:i w:val="false"/>
          <w:color w:val="000000"/>
          <w:sz w:val="28"/>
        </w:rPr>
        <w:t>
      6) Мемлекеттік корпорацияның дайын құжаттарды беру секторы.</w:t>
      </w:r>
    </w:p>
    <w:bookmarkEnd w:id="149"/>
    <w:bookmarkStart w:name="z159" w:id="150"/>
    <w:p>
      <w:pPr>
        <w:spacing w:after="0"/>
        <w:ind w:left="0"/>
        <w:jc w:val="both"/>
      </w:pPr>
      <w:r>
        <w:rPr>
          <w:rFonts w:ascii="Times New Roman"/>
          <w:b w:val="false"/>
          <w:i w:val="false"/>
          <w:color w:val="000000"/>
          <w:sz w:val="28"/>
        </w:rPr>
        <w:t>
      1) қызмет берушінің кеңсе қызметкері келіп түскен құжаттарды тіркейді және қызмет берушінің басшысына береді – 15 (он бес) минут ішінде.</w:t>
      </w:r>
    </w:p>
    <w:bookmarkEnd w:id="150"/>
    <w:bookmarkStart w:name="z160" w:id="151"/>
    <w:p>
      <w:pPr>
        <w:spacing w:after="0"/>
        <w:ind w:left="0"/>
        <w:jc w:val="both"/>
      </w:pPr>
      <w:r>
        <w:rPr>
          <w:rFonts w:ascii="Times New Roman"/>
          <w:b w:val="false"/>
          <w:i w:val="false"/>
          <w:color w:val="000000"/>
          <w:sz w:val="28"/>
        </w:rPr>
        <w:t>
      2) қызмет берушінің басшысы қызмет алушының келіп түскен құжаттарымен танысады және қызмет берушінің жауапты орындаушысына орындауға жібереді – 15 (он бес) минут ішінде.</w:t>
      </w:r>
    </w:p>
    <w:bookmarkEnd w:id="151"/>
    <w:bookmarkStart w:name="z161" w:id="152"/>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Республикасының Кодесіне сәйкестігін тексереді, құжаттарды тексергеннен және талдау жүргізгеннен кейін "АХАЖ" ақпараттық жүйесінде (бұдан әрі – "АХАЖ" АЖ) акт жазбасын қалыптастырады, тіркейді және тиісті куәлікті (анықтаманы) басып шығарады – 1 (бір) жұмыс күні ішінде;</w:t>
      </w:r>
    </w:p>
    <w:bookmarkEnd w:id="152"/>
    <w:p>
      <w:pPr>
        <w:spacing w:after="0"/>
        <w:ind w:left="0"/>
        <w:jc w:val="both"/>
      </w:pPr>
      <w:r>
        <w:rPr>
          <w:rFonts w:ascii="Times New Roman"/>
          <w:b w:val="false"/>
          <w:i w:val="false"/>
          <w:color w:val="000000"/>
          <w:sz w:val="28"/>
        </w:rPr>
        <w:t>
      "АХАЖ" АЖ акт жазбаларының электрондық нұсқасы және тіркеуші органның мұрағатында азаматтық хал актісі болған жағдайда қызмет алушы Стандарттың 9-тармағымен бекітілген қажетті құжаттарды тапсырған сәттен бастап мемлекеттік қызмет көрсетіледі – 5 (бес) жұмыс күні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дайын құжаттар 5 (бесінші) жұмыс күнінде беріледі;</w:t>
      </w:r>
    </w:p>
    <w:p>
      <w:pPr>
        <w:spacing w:after="0"/>
        <w:ind w:left="0"/>
        <w:jc w:val="both"/>
      </w:pPr>
      <w:r>
        <w:rPr>
          <w:rFonts w:ascii="Times New Roman"/>
          <w:b w:val="false"/>
          <w:i w:val="false"/>
          <w:color w:val="000000"/>
          <w:sz w:val="28"/>
        </w:rPr>
        <w:t>
      басқа тіркеуші органға сұрау жолдау қажет болса, қызмет алушыны 3 (үш) күнтізбелік күн ішінде хабардар ете отырып, мемлекеттік қызмет көрсету мерзімі күнтізбелік 30 (отыз)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28 (жиырма сегіз) күн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тиісті куәлік (анықтама) жасақталғаннан кейін қызмет берушінің жауапты орындаушысы қол қоюға қызмет берушінің басшысына береді, одан кейін куәлікке (анықтамаға) қызмет берушінің елтаңбалы мөрі басылады.</w:t>
      </w:r>
    </w:p>
    <w:bookmarkStart w:name="z162" w:id="153"/>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басқа да қызмет берушілермен өзара әрекет тәртібін,</w:t>
      </w:r>
      <w:r>
        <w:br/>
      </w:r>
      <w:r>
        <w:rPr>
          <w:rFonts w:ascii="Times New Roman"/>
          <w:b/>
          <w:i w:val="false"/>
          <w:color w:val="000000"/>
        </w:rPr>
        <w:t>сондай-ақ мемлекеттік қызмет көрсету үдерісінде ақпараттық</w:t>
      </w:r>
      <w:r>
        <w:br/>
      </w:r>
      <w:r>
        <w:rPr>
          <w:rFonts w:ascii="Times New Roman"/>
          <w:b/>
          <w:i w:val="false"/>
          <w:color w:val="000000"/>
        </w:rPr>
        <w:t>жүйелерді қолдану тәртібін сипаттау</w:t>
      </w:r>
    </w:p>
    <w:bookmarkEnd w:id="153"/>
    <w:bookmarkStart w:name="z163" w:id="154"/>
    <w:p>
      <w:pPr>
        <w:spacing w:after="0"/>
        <w:ind w:left="0"/>
        <w:jc w:val="both"/>
      </w:pPr>
      <w:r>
        <w:rPr>
          <w:rFonts w:ascii="Times New Roman"/>
          <w:b w:val="false"/>
          <w:i w:val="false"/>
          <w:color w:val="000000"/>
          <w:sz w:val="28"/>
        </w:rPr>
        <w:t>
      6. Әрбір рәсімнің ұзақтығы көрсетілген Мемлекеттік корпорация арқылы өтініш беру тәртібін сипаттау:</w:t>
      </w:r>
    </w:p>
    <w:bookmarkEnd w:id="154"/>
    <w:bookmarkStart w:name="z164" w:id="155"/>
    <w:p>
      <w:pPr>
        <w:spacing w:after="0"/>
        <w:ind w:left="0"/>
        <w:jc w:val="both"/>
      </w:pPr>
      <w:r>
        <w:rPr>
          <w:rFonts w:ascii="Times New Roman"/>
          <w:b w:val="false"/>
          <w:i w:val="false"/>
          <w:color w:val="000000"/>
          <w:sz w:val="28"/>
        </w:rPr>
        <w:t xml:space="preserve">
      1)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bookmarkEnd w:id="155"/>
    <w:bookmarkStart w:name="z165" w:id="156"/>
    <w:p>
      <w:pPr>
        <w:spacing w:after="0"/>
        <w:ind w:left="0"/>
        <w:jc w:val="both"/>
      </w:pPr>
      <w:r>
        <w:rPr>
          <w:rFonts w:ascii="Times New Roman"/>
          <w:b w:val="false"/>
          <w:i w:val="false"/>
          <w:color w:val="000000"/>
          <w:sz w:val="28"/>
        </w:rPr>
        <w:t>
      2) Мемлекеттік корпорацияның инспекторы түскен құжаттарды тіркейді және қызмет алушыға төмендегілерді көрсете отырып, тиісті құжаттарды қабылдау туралы қолхат береді:</w:t>
      </w:r>
    </w:p>
    <w:bookmarkEnd w:id="156"/>
    <w:p>
      <w:pPr>
        <w:spacing w:after="0"/>
        <w:ind w:left="0"/>
        <w:jc w:val="both"/>
      </w:pPr>
      <w:r>
        <w:rPr>
          <w:rFonts w:ascii="Times New Roman"/>
          <w:b w:val="false"/>
          <w:i w:val="false"/>
          <w:color w:val="000000"/>
          <w:sz w:val="28"/>
        </w:rPr>
        <w:t>
      сұранымды қабылдау күні мен нөмірі;</w:t>
      </w:r>
    </w:p>
    <w:p>
      <w:pPr>
        <w:spacing w:after="0"/>
        <w:ind w:left="0"/>
        <w:jc w:val="both"/>
      </w:pPr>
      <w:r>
        <w:rPr>
          <w:rFonts w:ascii="Times New Roman"/>
          <w:b w:val="false"/>
          <w:i w:val="false"/>
          <w:color w:val="000000"/>
          <w:sz w:val="28"/>
        </w:rPr>
        <w:t>
      сұралған мемлекеттік қызметтің түрі;</w:t>
      </w:r>
    </w:p>
    <w:p>
      <w:pPr>
        <w:spacing w:after="0"/>
        <w:ind w:left="0"/>
        <w:jc w:val="both"/>
      </w:pPr>
      <w:r>
        <w:rPr>
          <w:rFonts w:ascii="Times New Roman"/>
          <w:b w:val="false"/>
          <w:i w:val="false"/>
          <w:color w:val="000000"/>
          <w:sz w:val="28"/>
        </w:rPr>
        <w:t>
      қоса берілген құжаттар саны мен атауы;</w:t>
      </w:r>
    </w:p>
    <w:p>
      <w:pPr>
        <w:spacing w:after="0"/>
        <w:ind w:left="0"/>
        <w:jc w:val="both"/>
      </w:pPr>
      <w:r>
        <w:rPr>
          <w:rFonts w:ascii="Times New Roman"/>
          <w:b w:val="false"/>
          <w:i w:val="false"/>
          <w:color w:val="000000"/>
          <w:sz w:val="28"/>
        </w:rPr>
        <w:t>
      құжаттардың берілген күні (уақыты) мен орны;</w:t>
      </w:r>
    </w:p>
    <w:p>
      <w:pPr>
        <w:spacing w:after="0"/>
        <w:ind w:left="0"/>
        <w:jc w:val="both"/>
      </w:pPr>
      <w:r>
        <w:rPr>
          <w:rFonts w:ascii="Times New Roman"/>
          <w:b w:val="false"/>
          <w:i w:val="false"/>
          <w:color w:val="000000"/>
          <w:sz w:val="28"/>
        </w:rPr>
        <w:t>
      құжаттарды рәсімдеуге өтініш қабылдаған Мемлекеттік корпорация инспекторының тегі, есімі, әкесінің есімі;</w:t>
      </w:r>
    </w:p>
    <w:p>
      <w:pPr>
        <w:spacing w:after="0"/>
        <w:ind w:left="0"/>
        <w:jc w:val="both"/>
      </w:pPr>
      <w:r>
        <w:rPr>
          <w:rFonts w:ascii="Times New Roman"/>
          <w:b w:val="false"/>
          <w:i w:val="false"/>
          <w:color w:val="000000"/>
          <w:sz w:val="28"/>
        </w:rPr>
        <w:t>
      қызмет алушының тегі, есімі, әкесінің есімі, қызмет алушы өкілінің тегі, есімі, әкесінің есімі және олардың байланыс телефондары.</w:t>
      </w:r>
    </w:p>
    <w:p>
      <w:pPr>
        <w:spacing w:after="0"/>
        <w:ind w:left="0"/>
        <w:jc w:val="both"/>
      </w:pPr>
      <w:r>
        <w:rPr>
          <w:rFonts w:ascii="Times New Roman"/>
          <w:b w:val="false"/>
          <w:i w:val="false"/>
          <w:color w:val="000000"/>
          <w:sz w:val="28"/>
        </w:rPr>
        <w:t>
      Нәтиже – Мемлекеттік корпорация инспекторының қызмет алушыдан құжаттарды қабылдауы.</w:t>
      </w:r>
    </w:p>
    <w:p>
      <w:pPr>
        <w:spacing w:after="0"/>
        <w:ind w:left="0"/>
        <w:jc w:val="both"/>
      </w:pPr>
      <w:r>
        <w:rPr>
          <w:rFonts w:ascii="Times New Roman"/>
          <w:b w:val="false"/>
          <w:i w:val="false"/>
          <w:color w:val="000000"/>
          <w:sz w:val="28"/>
        </w:rPr>
        <w:t xml:space="preserve">
      қызмет алушы Стандарттың 9-тармағында көзделген тізбеге сәйкес құжаттардың толық топтамасын ұсынбаған жағдайда Мемлекеттік корпорацияның инспекторы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өтінішті қабылдаудан бас тарту туралы қолхат береді.</w:t>
      </w:r>
    </w:p>
    <w:bookmarkStart w:name="z166" w:id="157"/>
    <w:p>
      <w:pPr>
        <w:spacing w:after="0"/>
        <w:ind w:left="0"/>
        <w:jc w:val="both"/>
      </w:pPr>
      <w:r>
        <w:rPr>
          <w:rFonts w:ascii="Times New Roman"/>
          <w:b w:val="false"/>
          <w:i w:val="false"/>
          <w:color w:val="000000"/>
          <w:sz w:val="28"/>
        </w:rPr>
        <w:t>
      3) Мемлекеттік корпорацияның инспекторы Мемлекеттік корпорацияның құжаттарды жинақтау секторына жолдайды – 30 (отыз) минут ішінде.</w:t>
      </w:r>
    </w:p>
    <w:bookmarkEnd w:id="157"/>
    <w:p>
      <w:pPr>
        <w:spacing w:after="0"/>
        <w:ind w:left="0"/>
        <w:jc w:val="both"/>
      </w:pPr>
      <w:r>
        <w:rPr>
          <w:rFonts w:ascii="Times New Roman"/>
          <w:b w:val="false"/>
          <w:i w:val="false"/>
          <w:color w:val="000000"/>
          <w:sz w:val="28"/>
        </w:rPr>
        <w:t>
      Нәтиже – Мемлекеттік корпорацияның жинақтау секторына құжаттарды жолдау;</w:t>
      </w:r>
    </w:p>
    <w:bookmarkStart w:name="z167" w:id="158"/>
    <w:p>
      <w:pPr>
        <w:spacing w:after="0"/>
        <w:ind w:left="0"/>
        <w:jc w:val="both"/>
      </w:pPr>
      <w:r>
        <w:rPr>
          <w:rFonts w:ascii="Times New Roman"/>
          <w:b w:val="false"/>
          <w:i w:val="false"/>
          <w:color w:val="000000"/>
          <w:sz w:val="28"/>
        </w:rPr>
        <w:t>
      4) Мемлекеттік корпорацияның жинақтау секторы құжаттарды жинайды, тізілім жасақтайды және құжаттарды Мемлекеттік корпорацияның курьері арқылы қызмет берушінің кеңсесіне жолдайды – 1 (бір) жұмыс күні ішінде.</w:t>
      </w:r>
    </w:p>
    <w:bookmarkEnd w:id="158"/>
    <w:p>
      <w:pPr>
        <w:spacing w:after="0"/>
        <w:ind w:left="0"/>
        <w:jc w:val="both"/>
      </w:pPr>
      <w:r>
        <w:rPr>
          <w:rFonts w:ascii="Times New Roman"/>
          <w:b w:val="false"/>
          <w:i w:val="false"/>
          <w:color w:val="000000"/>
          <w:sz w:val="28"/>
        </w:rPr>
        <w:t>
      Нәтиже – қызмет берушінің кеңсесіне құжаттарды жіберу.</w:t>
      </w:r>
    </w:p>
    <w:bookmarkStart w:name="z168" w:id="159"/>
    <w:p>
      <w:pPr>
        <w:spacing w:after="0"/>
        <w:ind w:left="0"/>
        <w:jc w:val="both"/>
      </w:pPr>
      <w:r>
        <w:rPr>
          <w:rFonts w:ascii="Times New Roman"/>
          <w:b w:val="false"/>
          <w:i w:val="false"/>
          <w:color w:val="000000"/>
          <w:sz w:val="28"/>
        </w:rPr>
        <w:t>
      5) қызмет берушінің кеңсе қызметкері келіп түскен құжаттарды тіркейді және қызмет берушінің басшысына береді – 15 (он бес) минут ішінде.</w:t>
      </w:r>
    </w:p>
    <w:bookmarkEnd w:id="159"/>
    <w:p>
      <w:pPr>
        <w:spacing w:after="0"/>
        <w:ind w:left="0"/>
        <w:jc w:val="both"/>
      </w:pPr>
      <w:r>
        <w:rPr>
          <w:rFonts w:ascii="Times New Roman"/>
          <w:b w:val="false"/>
          <w:i w:val="false"/>
          <w:color w:val="000000"/>
          <w:sz w:val="28"/>
        </w:rPr>
        <w:t>
      Нәтиже – қызмет алушының құжаттарын тіркеу және қызмет берушінің басшысына беру;</w:t>
      </w:r>
    </w:p>
    <w:bookmarkStart w:name="z169" w:id="160"/>
    <w:p>
      <w:pPr>
        <w:spacing w:after="0"/>
        <w:ind w:left="0"/>
        <w:jc w:val="both"/>
      </w:pPr>
      <w:r>
        <w:rPr>
          <w:rFonts w:ascii="Times New Roman"/>
          <w:b w:val="false"/>
          <w:i w:val="false"/>
          <w:color w:val="000000"/>
          <w:sz w:val="28"/>
        </w:rPr>
        <w:t>
      6) қызмет берушінің басшысы қызмет алушының келіп түскен құжаттарымен танысады және қызмет берушінің жауапты орындаушысына орындауға жібереді – 15 (он бес) минут ішінде.</w:t>
      </w:r>
    </w:p>
    <w:bookmarkEnd w:id="160"/>
    <w:p>
      <w:pPr>
        <w:spacing w:after="0"/>
        <w:ind w:left="0"/>
        <w:jc w:val="both"/>
      </w:pPr>
      <w:r>
        <w:rPr>
          <w:rFonts w:ascii="Times New Roman"/>
          <w:b w:val="false"/>
          <w:i w:val="false"/>
          <w:color w:val="000000"/>
          <w:sz w:val="28"/>
        </w:rPr>
        <w:t>
      Нәтиже – қызмет алушының құжаттарын қызмет берушінің жауапты орындаушысына орындауға жіберу;</w:t>
      </w:r>
    </w:p>
    <w:bookmarkStart w:name="z170" w:id="161"/>
    <w:p>
      <w:pPr>
        <w:spacing w:after="0"/>
        <w:ind w:left="0"/>
        <w:jc w:val="both"/>
      </w:pPr>
      <w:r>
        <w:rPr>
          <w:rFonts w:ascii="Times New Roman"/>
          <w:b w:val="false"/>
          <w:i w:val="false"/>
          <w:color w:val="000000"/>
          <w:sz w:val="28"/>
        </w:rPr>
        <w:t xml:space="preserve">
      7) қызмет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Республикасының Кодесіне сәйкестігін тексереді, құжаттарды тексергеннен және талдау жүргізгеннен кейін "АХАЖ" ақпараттық жүйесінде (бұдан әрі – "АХАЖ" АЖ) акт жазбасын қалыптастырады, тіркейді және тиісті куәлікті (анықтаманы) басып шығарады – 1 (бір) жұмыс күні ішінде;</w:t>
      </w:r>
    </w:p>
    <w:bookmarkEnd w:id="161"/>
    <w:p>
      <w:pPr>
        <w:spacing w:after="0"/>
        <w:ind w:left="0"/>
        <w:jc w:val="both"/>
      </w:pPr>
      <w:r>
        <w:rPr>
          <w:rFonts w:ascii="Times New Roman"/>
          <w:b w:val="false"/>
          <w:i w:val="false"/>
          <w:color w:val="000000"/>
          <w:sz w:val="28"/>
        </w:rPr>
        <w:t xml:space="preserve">
      "АХАЖ" АЖ акт жазбаларының электрондық нұсқасы және тіркеуші органның мұрағатында азаматтық хал актісі болған жағдайда қызмет алушы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құжаттарды тапсырған сәттен бастап мемлекеттік қызмет көрсетіледі – 5 (бес) жұмыс күні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дайын құжаттар 5 (бесінші) жұмыс күнінде беріледі;</w:t>
      </w:r>
    </w:p>
    <w:p>
      <w:pPr>
        <w:spacing w:after="0"/>
        <w:ind w:left="0"/>
        <w:jc w:val="both"/>
      </w:pPr>
      <w:r>
        <w:rPr>
          <w:rFonts w:ascii="Times New Roman"/>
          <w:b w:val="false"/>
          <w:i w:val="false"/>
          <w:color w:val="000000"/>
          <w:sz w:val="28"/>
        </w:rPr>
        <w:t>
      басқа тіркеуші органға сұрау жолдау қажет болса, қызмет алушыны 3 (үш) күнтізбелік күн ішінде хабардар ете отырып, мемлекеттік қызмет көрсету мерзімі күнтізбелік 30 (отыз) күнге дейін ұзартылады;</w:t>
      </w:r>
    </w:p>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тиісті куәлік (анықтама) жасақталғаннан кейін қызмет берушінің жауапты орындаушысы қол қоюға қызмет берушінің басшысына береді, одан кейін куәлікке (анықтамаға) қызмет берушінің елтаңбалы мөрі басылады.</w:t>
      </w:r>
    </w:p>
    <w:p>
      <w:pPr>
        <w:spacing w:after="0"/>
        <w:ind w:left="0"/>
        <w:jc w:val="both"/>
      </w:pPr>
      <w:r>
        <w:rPr>
          <w:rFonts w:ascii="Times New Roman"/>
          <w:b w:val="false"/>
          <w:i w:val="false"/>
          <w:color w:val="000000"/>
          <w:sz w:val="28"/>
        </w:rPr>
        <w:t>
      Нәтиже – қызмет берушінің басшысына куәлікті (анықтаманы) қол қою үшін және елтаңбалы мөр басу үшін беру;</w:t>
      </w:r>
    </w:p>
    <w:bookmarkStart w:name="z171" w:id="162"/>
    <w:p>
      <w:pPr>
        <w:spacing w:after="0"/>
        <w:ind w:left="0"/>
        <w:jc w:val="both"/>
      </w:pPr>
      <w:r>
        <w:rPr>
          <w:rFonts w:ascii="Times New Roman"/>
          <w:b w:val="false"/>
          <w:i w:val="false"/>
          <w:color w:val="000000"/>
          <w:sz w:val="28"/>
        </w:rPr>
        <w:t>
      8) қызмет берушінің басшысы мемлекеттік қызмет нәтижесіне қол қояды және куәлікте (анықтамада) елтаңбалы мөр басып, қызмет берушінің кеңсесіне жібереді – 15 (он бес) минут ішінде.</w:t>
      </w:r>
    </w:p>
    <w:bookmarkEnd w:id="162"/>
    <w:p>
      <w:pPr>
        <w:spacing w:after="0"/>
        <w:ind w:left="0"/>
        <w:jc w:val="both"/>
      </w:pPr>
      <w:r>
        <w:rPr>
          <w:rFonts w:ascii="Times New Roman"/>
          <w:b w:val="false"/>
          <w:i w:val="false"/>
          <w:color w:val="000000"/>
          <w:sz w:val="28"/>
        </w:rPr>
        <w:t>
      Нәтиже – қызмет берушінің басшысы куәлікке (анықтамаға) қол қояды және елтаңбалы мөр басады.</w:t>
      </w:r>
    </w:p>
    <w:bookmarkStart w:name="z172" w:id="163"/>
    <w:p>
      <w:pPr>
        <w:spacing w:after="0"/>
        <w:ind w:left="0"/>
        <w:jc w:val="both"/>
      </w:pPr>
      <w:r>
        <w:rPr>
          <w:rFonts w:ascii="Times New Roman"/>
          <w:b w:val="false"/>
          <w:i w:val="false"/>
          <w:color w:val="000000"/>
          <w:sz w:val="28"/>
        </w:rPr>
        <w:t>
      9) қызмет берушінің кеңсе қызметкері тіркейді және 1 (бір) жұмыс күні ішінде мемлекеттік қызмет нәтижесін тізілім негізінде Мемлекеттік корпорацияның курьері арқылы Мемлекеттік корпорацияның дайын құжаттарын беру секторына жібереді.</w:t>
      </w:r>
    </w:p>
    <w:bookmarkEnd w:id="163"/>
    <w:p>
      <w:pPr>
        <w:spacing w:after="0"/>
        <w:ind w:left="0"/>
        <w:jc w:val="both"/>
      </w:pPr>
      <w:r>
        <w:rPr>
          <w:rFonts w:ascii="Times New Roman"/>
          <w:b w:val="false"/>
          <w:i w:val="false"/>
          <w:color w:val="000000"/>
          <w:sz w:val="28"/>
        </w:rPr>
        <w:t>
      Нәтиже – кеңсе қызметкері тіркейді және мемлекеттік қызмет нәтижесін Мемлекеттік корпорацияның дайын құжаттарды беру секторына жібереді;</w:t>
      </w:r>
    </w:p>
    <w:bookmarkStart w:name="z173" w:id="164"/>
    <w:p>
      <w:pPr>
        <w:spacing w:after="0"/>
        <w:ind w:left="0"/>
        <w:jc w:val="both"/>
      </w:pPr>
      <w:r>
        <w:rPr>
          <w:rFonts w:ascii="Times New Roman"/>
          <w:b w:val="false"/>
          <w:i w:val="false"/>
          <w:color w:val="000000"/>
          <w:sz w:val="28"/>
        </w:rPr>
        <w:t>
      10) Мемлекеттік корпорацияның дайын құжаттарды беру секторы мемлекеттік қызмет нәтижесін қызмет алушыға береді – 1 (бір) жұмыс күні ішінде.</w:t>
      </w:r>
    </w:p>
    <w:bookmarkEnd w:id="164"/>
    <w:p>
      <w:pPr>
        <w:spacing w:after="0"/>
        <w:ind w:left="0"/>
        <w:jc w:val="both"/>
      </w:pPr>
      <w:r>
        <w:rPr>
          <w:rFonts w:ascii="Times New Roman"/>
          <w:b w:val="false"/>
          <w:i w:val="false"/>
          <w:color w:val="000000"/>
          <w:sz w:val="28"/>
        </w:rPr>
        <w:t>
      Нәтиже – қызмет алушыға мемлекеттік қызмет нәтижесін беру.</w:t>
      </w:r>
    </w:p>
    <w:bookmarkStart w:name="z174" w:id="165"/>
    <w:p>
      <w:pPr>
        <w:spacing w:after="0"/>
        <w:ind w:left="0"/>
        <w:jc w:val="both"/>
      </w:pPr>
      <w:r>
        <w:rPr>
          <w:rFonts w:ascii="Times New Roman"/>
          <w:b w:val="false"/>
          <w:i w:val="false"/>
          <w:color w:val="000000"/>
          <w:sz w:val="28"/>
        </w:rPr>
        <w:t>
      11) Портал арқылы мемлекеттік қызмет көрсету кезінде өтініштерді және функционалдық іс-қимыл тәртібін сипаттау:</w:t>
      </w:r>
    </w:p>
    <w:bookmarkEnd w:id="165"/>
    <w:bookmarkStart w:name="z175" w:id="166"/>
    <w:p>
      <w:pPr>
        <w:spacing w:after="0"/>
        <w:ind w:left="0"/>
        <w:jc w:val="both"/>
      </w:pPr>
      <w:r>
        <w:rPr>
          <w:rFonts w:ascii="Times New Roman"/>
          <w:b w:val="false"/>
          <w:i w:val="false"/>
          <w:color w:val="000000"/>
          <w:sz w:val="28"/>
        </w:rPr>
        <w:t>
      1) қызмет алушы ЖСН және пароль көмегімен порталда тіркеуді жүзеге асырады (порталда тіркелмеген қызмет алушылар үшін);</w:t>
      </w:r>
    </w:p>
    <w:bookmarkEnd w:id="166"/>
    <w:bookmarkStart w:name="z176" w:id="167"/>
    <w:p>
      <w:pPr>
        <w:spacing w:after="0"/>
        <w:ind w:left="0"/>
        <w:jc w:val="both"/>
      </w:pPr>
      <w:r>
        <w:rPr>
          <w:rFonts w:ascii="Times New Roman"/>
          <w:b w:val="false"/>
          <w:i w:val="false"/>
          <w:color w:val="000000"/>
          <w:sz w:val="28"/>
        </w:rPr>
        <w:t>
      2) 1-үдеріс – порталда қызмет алу үшін қызмет алушының ЖСН және паролді енгізуі (авторизациялау үдерісі);</w:t>
      </w:r>
    </w:p>
    <w:bookmarkEnd w:id="167"/>
    <w:bookmarkStart w:name="z177" w:id="168"/>
    <w:p>
      <w:pPr>
        <w:spacing w:after="0"/>
        <w:ind w:left="0"/>
        <w:jc w:val="both"/>
      </w:pPr>
      <w:r>
        <w:rPr>
          <w:rFonts w:ascii="Times New Roman"/>
          <w:b w:val="false"/>
          <w:i w:val="false"/>
          <w:color w:val="000000"/>
          <w:sz w:val="28"/>
        </w:rPr>
        <w:t>
      3) 1-шарт – порталда ЖСН мен пароль арқылы тіркелген қызмет алушы туралы деректердің дұрыстығын тексеру;</w:t>
      </w:r>
    </w:p>
    <w:bookmarkEnd w:id="168"/>
    <w:bookmarkStart w:name="z178" w:id="169"/>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169"/>
    <w:bookmarkStart w:name="z179" w:id="170"/>
    <w:p>
      <w:pPr>
        <w:spacing w:after="0"/>
        <w:ind w:left="0"/>
        <w:jc w:val="both"/>
      </w:pPr>
      <w:r>
        <w:rPr>
          <w:rFonts w:ascii="Times New Roman"/>
          <w:b w:val="false"/>
          <w:i w:val="false"/>
          <w:color w:val="000000"/>
          <w:sz w:val="28"/>
        </w:rPr>
        <w:t>
      5) 3-үдеріс – қызмет алушының осы Регламентте көрсетілген қызметті таңдауы, қызмет көрсетуге сұрау салу нысанын экранға шығару және сұрау салу нысанына қызмет алушының Стандарттың 9-тармағында көрсетілген құжаттардың қажетті көшірмелерінің электрондық нұсқасын тіркей отырып, оның құрылымы мен форматтық талаптарын ескере отырып, нысанды толтыруы (деректерді енгізу) және қызмет алушының ЭЦҚ тіркеу куәлігін сұранымды куәландыру (қол қою) үшін таңдауы;</w:t>
      </w:r>
    </w:p>
    <w:bookmarkEnd w:id="170"/>
    <w:bookmarkStart w:name="z180" w:id="171"/>
    <w:p>
      <w:pPr>
        <w:spacing w:after="0"/>
        <w:ind w:left="0"/>
        <w:jc w:val="both"/>
      </w:pPr>
      <w:r>
        <w:rPr>
          <w:rFonts w:ascii="Times New Roman"/>
          <w:b w:val="false"/>
          <w:i w:val="false"/>
          <w:color w:val="000000"/>
          <w:sz w:val="28"/>
        </w:rPr>
        <w:t>
      6) 2-шарт – порталда ЭЦҚ тіркеу куәлігінің мерзімін және кері қайтарып алынған (күші жойылған) тізімде тіркеу куәліктерінің болмауын, сондай-ақ теңестіру деректерінің сәйкестігін тексеру (сұрау салуда көрсетілген ЖСН-мен, ЭЦҚ тіркеу куәлігінде көрсетілген ЖСН);</w:t>
      </w:r>
    </w:p>
    <w:bookmarkEnd w:id="171"/>
    <w:bookmarkStart w:name="z181" w:id="172"/>
    <w:p>
      <w:pPr>
        <w:spacing w:after="0"/>
        <w:ind w:left="0"/>
        <w:jc w:val="both"/>
      </w:pPr>
      <w:r>
        <w:rPr>
          <w:rFonts w:ascii="Times New Roman"/>
          <w:b w:val="false"/>
          <w:i w:val="false"/>
          <w:color w:val="000000"/>
          <w:sz w:val="28"/>
        </w:rPr>
        <w:t>
      7) 4-үдеріс – қызмет алушының ЭЦҚ түпнұсқасын растамауға байланысты сұралған қызметтен бас тарту туралы хабарламаны қалыптастыру;</w:t>
      </w:r>
    </w:p>
    <w:bookmarkEnd w:id="172"/>
    <w:bookmarkStart w:name="z182" w:id="173"/>
    <w:p>
      <w:pPr>
        <w:spacing w:after="0"/>
        <w:ind w:left="0"/>
        <w:jc w:val="both"/>
      </w:pPr>
      <w:r>
        <w:rPr>
          <w:rFonts w:ascii="Times New Roman"/>
          <w:b w:val="false"/>
          <w:i w:val="false"/>
          <w:color w:val="000000"/>
          <w:sz w:val="28"/>
        </w:rPr>
        <w:t>
      8) 5-үдеріс – қызмет алушының ЭЦҚ арқылы мемлекеттік қызмет көрсету үшін сұранымын куәландырып, "АХАЖ" АЖ арқылы электрондық құжатты (сұранымды) өңдеуге жіберуі;</w:t>
      </w:r>
    </w:p>
    <w:bookmarkEnd w:id="173"/>
    <w:bookmarkStart w:name="z183" w:id="174"/>
    <w:p>
      <w:pPr>
        <w:spacing w:after="0"/>
        <w:ind w:left="0"/>
        <w:jc w:val="both"/>
      </w:pPr>
      <w:r>
        <w:rPr>
          <w:rFonts w:ascii="Times New Roman"/>
          <w:b w:val="false"/>
          <w:i w:val="false"/>
          <w:color w:val="000000"/>
          <w:sz w:val="28"/>
        </w:rPr>
        <w:t>
      9) 3-шарт – "АХАЖ" АЖ азаматтық хал актілерін тіркеу туралы мәліметтерді тексеру;</w:t>
      </w:r>
    </w:p>
    <w:bookmarkEnd w:id="174"/>
    <w:bookmarkStart w:name="z184" w:id="175"/>
    <w:p>
      <w:pPr>
        <w:spacing w:after="0"/>
        <w:ind w:left="0"/>
        <w:jc w:val="both"/>
      </w:pPr>
      <w:r>
        <w:rPr>
          <w:rFonts w:ascii="Times New Roman"/>
          <w:b w:val="false"/>
          <w:i w:val="false"/>
          <w:color w:val="000000"/>
          <w:sz w:val="28"/>
        </w:rPr>
        <w:t>
      10) 6-үдеріс – сұратылып отырған қызметте "АХАЖ" АЖ актілер жазбасының болмауына байланысты бас тарту хабарламасын қалыптастыру;</w:t>
      </w:r>
    </w:p>
    <w:bookmarkEnd w:id="175"/>
    <w:bookmarkStart w:name="z185" w:id="176"/>
    <w:p>
      <w:pPr>
        <w:spacing w:after="0"/>
        <w:ind w:left="0"/>
        <w:jc w:val="both"/>
      </w:pPr>
      <w:r>
        <w:rPr>
          <w:rFonts w:ascii="Times New Roman"/>
          <w:b w:val="false"/>
          <w:i w:val="false"/>
          <w:color w:val="000000"/>
          <w:sz w:val="28"/>
        </w:rPr>
        <w:t>
      11) 7-үдеріс – мемлекеттік қызметке электрондық үкіметтің төлем шлюзі (бұдан әрі – ЭҮТШ) арқылы төлем жүргізу;</w:t>
      </w:r>
    </w:p>
    <w:bookmarkEnd w:id="176"/>
    <w:bookmarkStart w:name="z186" w:id="177"/>
    <w:p>
      <w:pPr>
        <w:spacing w:after="0"/>
        <w:ind w:left="0"/>
        <w:jc w:val="both"/>
      </w:pPr>
      <w:r>
        <w:rPr>
          <w:rFonts w:ascii="Times New Roman"/>
          <w:b w:val="false"/>
          <w:i w:val="false"/>
          <w:color w:val="000000"/>
          <w:sz w:val="28"/>
        </w:rPr>
        <w:t>
      12) 4-шарт – қызмет берушінің қызмет алушы қоса берген Стандарттың 9-тармағында көрсетілген құжаттардың және қызмет көрсету негіздемесінің сәйкестігін тексеру (өңдеу);</w:t>
      </w:r>
    </w:p>
    <w:bookmarkEnd w:id="177"/>
    <w:bookmarkStart w:name="z187" w:id="178"/>
    <w:p>
      <w:pPr>
        <w:spacing w:after="0"/>
        <w:ind w:left="0"/>
        <w:jc w:val="both"/>
      </w:pPr>
      <w:r>
        <w:rPr>
          <w:rFonts w:ascii="Times New Roman"/>
          <w:b w:val="false"/>
          <w:i w:val="false"/>
          <w:color w:val="000000"/>
          <w:sz w:val="28"/>
        </w:rPr>
        <w:t>
      13) 8-үдеріс – қызмет алушының құжаттарында бұзушылықтардың болуына байланысты сұралған қызметтен бас тарту туралы хабарламаны қалыптастыру;</w:t>
      </w:r>
    </w:p>
    <w:bookmarkEnd w:id="178"/>
    <w:bookmarkStart w:name="z188" w:id="179"/>
    <w:p>
      <w:pPr>
        <w:spacing w:after="0"/>
        <w:ind w:left="0"/>
        <w:jc w:val="both"/>
      </w:pPr>
      <w:r>
        <w:rPr>
          <w:rFonts w:ascii="Times New Roman"/>
          <w:b w:val="false"/>
          <w:i w:val="false"/>
          <w:color w:val="000000"/>
          <w:sz w:val="28"/>
        </w:rPr>
        <w:t>
      14) 9-үдеріс – порталмен қалыптастырылған қызмет алушының қызмет нәтижесін алуы (хабарлама). Электрондық құжат қызмет беруші қызметкерінің ЭЦҚ пайдалануы арқылы қалыптасады.</w:t>
      </w:r>
    </w:p>
    <w:bookmarkEnd w:id="179"/>
    <w:p>
      <w:pPr>
        <w:spacing w:after="0"/>
        <w:ind w:left="0"/>
        <w:jc w:val="both"/>
      </w:pPr>
      <w:r>
        <w:rPr>
          <w:rFonts w:ascii="Times New Roman"/>
          <w:b w:val="false"/>
          <w:i w:val="false"/>
          <w:color w:val="000000"/>
          <w:sz w:val="28"/>
        </w:rPr>
        <w:t xml:space="preserve">
      Портал арқылы мемлекеттік қызмет көрсетуге қатысқан ақпараттық жүйелердің атқаратын қызмет іс-әрекеттері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диаграммада көрсетілген.</w:t>
      </w:r>
    </w:p>
    <w:bookmarkStart w:name="z189" w:id="180"/>
    <w:p>
      <w:pPr>
        <w:spacing w:after="0"/>
        <w:ind w:left="0"/>
        <w:jc w:val="both"/>
      </w:pPr>
      <w:r>
        <w:rPr>
          <w:rFonts w:ascii="Times New Roman"/>
          <w:b w:val="false"/>
          <w:i w:val="false"/>
          <w:color w:val="000000"/>
          <w:sz w:val="28"/>
        </w:rPr>
        <w:t xml:space="preserve">
      12) Мемлекеттік қызмет көрсету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қызмет берушілермен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бизнес-үдерісінің анықтамалығында көрсетіледі. Мемлекеттік қызмет көрсетудің бизнес-үдерістерінің анықтамалығы қызмет берушінің және Астана қаласы әкімдігінің интернет-ресурсында (аstana.gov.kz) орналастырылады.</w:t>
      </w:r>
    </w:p>
    <w:bookmarkEnd w:id="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 немесе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91" w:id="181"/>
    <w:p>
      <w:pPr>
        <w:spacing w:after="0"/>
        <w:ind w:left="0"/>
        <w:jc w:val="both"/>
      </w:pPr>
      <w:r>
        <w:rPr>
          <w:rFonts w:ascii="Times New Roman"/>
          <w:b w:val="false"/>
          <w:i w:val="false"/>
          <w:color w:val="000000"/>
          <w:sz w:val="28"/>
        </w:rPr>
        <w:t>
      "Электрондық үкімет" порталы арқылы мемлекеттік қызмет</w:t>
      </w:r>
    </w:p>
    <w:bookmarkEnd w:id="181"/>
    <w:p>
      <w:pPr>
        <w:spacing w:after="0"/>
        <w:ind w:left="0"/>
        <w:jc w:val="both"/>
      </w:pPr>
      <w:r>
        <w:rPr>
          <w:rFonts w:ascii="Times New Roman"/>
          <w:b w:val="false"/>
          <w:i w:val="false"/>
          <w:color w:val="000000"/>
          <w:sz w:val="28"/>
        </w:rPr>
        <w:t>
      көрсетудің функционалдық өзара іс-қимыл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Шартты белгілер</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8453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bookmarkStart w:name="z193" w:id="182"/>
    <w:p>
      <w:pPr>
        <w:spacing w:after="0"/>
        <w:ind w:left="0"/>
        <w:jc w:val="left"/>
      </w:pPr>
      <w:r>
        <w:rPr>
          <w:rFonts w:ascii="Times New Roman"/>
          <w:b/>
          <w:i w:val="false"/>
          <w:color w:val="000000"/>
        </w:rPr>
        <w:t xml:space="preserve"> "Азаматтық хал актілерін тіркеу туралы қайталама куәліктер</w:t>
      </w:r>
      <w:r>
        <w:br/>
      </w:r>
      <w:r>
        <w:rPr>
          <w:rFonts w:ascii="Times New Roman"/>
          <w:b/>
          <w:i w:val="false"/>
          <w:color w:val="000000"/>
        </w:rPr>
        <w:t>немесе анықтамалар беру" мемлекеттік көрсетілетін қызметтің</w:t>
      </w:r>
      <w:r>
        <w:br/>
      </w:r>
      <w:r>
        <w:rPr>
          <w:rFonts w:ascii="Times New Roman"/>
          <w:b/>
          <w:i w:val="false"/>
          <w:color w:val="000000"/>
        </w:rPr>
        <w:t>бизнес-процесс анықтамалығы</w:t>
      </w:r>
    </w:p>
    <w:bookmarkEnd w:id="182"/>
    <w:p>
      <w:pPr>
        <w:spacing w:after="0"/>
        <w:ind w:left="0"/>
        <w:jc w:val="both"/>
      </w:pPr>
      <w:r>
        <w:rPr>
          <w:rFonts w:ascii="Times New Roman"/>
          <w:b w:val="false"/>
          <w:i w:val="false"/>
          <w:color w:val="000000"/>
          <w:sz w:val="28"/>
        </w:rPr>
        <w:t>
      1)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4-қосымша</w:t>
            </w:r>
          </w:p>
        </w:tc>
      </w:tr>
    </w:tbl>
    <w:bookmarkStart w:name="z195" w:id="183"/>
    <w:p>
      <w:pPr>
        <w:spacing w:after="0"/>
        <w:ind w:left="0"/>
        <w:jc w:val="left"/>
      </w:pPr>
      <w:r>
        <w:rPr>
          <w:rFonts w:ascii="Times New Roman"/>
          <w:b/>
          <w:i w:val="false"/>
          <w:color w:val="000000"/>
        </w:rPr>
        <w:t xml:space="preserve"> "Әкелікті анықтауды тіркеу, оның ішінде азаматтық хал актілері</w:t>
      </w:r>
      <w:r>
        <w:br/>
      </w:r>
      <w:r>
        <w:rPr>
          <w:rFonts w:ascii="Times New Roman"/>
          <w:b/>
          <w:i w:val="false"/>
          <w:color w:val="000000"/>
        </w:rPr>
        <w:t>жазбаларына өзгерістер, толықтырулар мен түзетулер енгізу"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183"/>
    <w:bookmarkStart w:name="z197" w:id="184"/>
    <w:p>
      <w:pPr>
        <w:spacing w:after="0"/>
        <w:ind w:left="0"/>
        <w:jc w:val="both"/>
      </w:pPr>
      <w:r>
        <w:rPr>
          <w:rFonts w:ascii="Times New Roman"/>
          <w:b w:val="false"/>
          <w:i w:val="false"/>
          <w:color w:val="000000"/>
          <w:sz w:val="28"/>
        </w:rPr>
        <w:t xml:space="preserve">
      1.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көрсетеді.</w:t>
      </w:r>
    </w:p>
    <w:bookmarkEnd w:id="184"/>
    <w:bookmarkStart w:name="z198" w:id="185"/>
    <w:p>
      <w:pPr>
        <w:spacing w:after="0"/>
        <w:ind w:left="0"/>
        <w:jc w:val="both"/>
      </w:pPr>
      <w:r>
        <w:rPr>
          <w:rFonts w:ascii="Times New Roman"/>
          <w:b w:val="false"/>
          <w:i w:val="false"/>
          <w:color w:val="000000"/>
          <w:sz w:val="28"/>
        </w:rPr>
        <w:t>
      2. Өтініштерді қабылдау және мемлекеттік көрсетілетін қызмет нәтижелерін беру қызмет берушінің кеңсесі арқылы жүзеге асырылады.</w:t>
      </w:r>
    </w:p>
    <w:bookmarkEnd w:id="185"/>
    <w:bookmarkStart w:name="z199" w:id="186"/>
    <w:p>
      <w:pPr>
        <w:spacing w:after="0"/>
        <w:ind w:left="0"/>
        <w:jc w:val="both"/>
      </w:pPr>
      <w:r>
        <w:rPr>
          <w:rFonts w:ascii="Times New Roman"/>
          <w:b w:val="false"/>
          <w:i w:val="false"/>
          <w:color w:val="000000"/>
          <w:sz w:val="28"/>
        </w:rPr>
        <w:t>
      3. Мемлекеттік қызметті көрсету нысаны: қағаз түрінде.</w:t>
      </w:r>
    </w:p>
    <w:bookmarkEnd w:id="186"/>
    <w:bookmarkStart w:name="z200" w:id="187"/>
    <w:p>
      <w:pPr>
        <w:spacing w:after="0"/>
        <w:ind w:left="0"/>
        <w:jc w:val="both"/>
      </w:pPr>
      <w:r>
        <w:rPr>
          <w:rFonts w:ascii="Times New Roman"/>
          <w:b w:val="false"/>
          <w:i w:val="false"/>
          <w:color w:val="000000"/>
          <w:sz w:val="28"/>
        </w:rPr>
        <w:t>
      4. Мемлекеттік қызметті көрсету нәтижесі – қағаз жеткізгіште әкелікті анықтау туралы куәлік, енгізілген өзгерістерімен, толықтыруларымен және түзетулерімен әкелікті анықтау туралы қайталама куәлік.</w:t>
      </w:r>
    </w:p>
    <w:bookmarkEnd w:id="187"/>
    <w:bookmarkStart w:name="z201" w:id="188"/>
    <w:p>
      <w:pPr>
        <w:spacing w:after="0"/>
        <w:ind w:left="0"/>
        <w:jc w:val="both"/>
      </w:pPr>
      <w:r>
        <w:rPr>
          <w:rFonts w:ascii="Times New Roman"/>
          <w:b w:val="false"/>
          <w:i w:val="false"/>
          <w:color w:val="000000"/>
          <w:sz w:val="28"/>
        </w:rPr>
        <w:t>
      5. Мемлекеттік қызмет көрсету нәтижесінің нысаны: қағаз түрінде.</w:t>
      </w:r>
    </w:p>
    <w:bookmarkEnd w:id="188"/>
    <w:bookmarkStart w:name="z202" w:id="189"/>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w:t>
      </w:r>
      <w:r>
        <w:br/>
      </w:r>
      <w:r>
        <w:rPr>
          <w:rFonts w:ascii="Times New Roman"/>
          <w:b/>
          <w:i w:val="false"/>
          <w:color w:val="000000"/>
        </w:rPr>
        <w:t>тәртібін сипаттау</w:t>
      </w:r>
    </w:p>
    <w:bookmarkEnd w:id="189"/>
    <w:bookmarkStart w:name="z203" w:id="190"/>
    <w:p>
      <w:pPr>
        <w:spacing w:after="0"/>
        <w:ind w:left="0"/>
        <w:jc w:val="both"/>
      </w:pPr>
      <w:r>
        <w:rPr>
          <w:rFonts w:ascii="Times New Roman"/>
          <w:b w:val="false"/>
          <w:i w:val="false"/>
          <w:color w:val="000000"/>
          <w:sz w:val="28"/>
        </w:rPr>
        <w:t xml:space="preserve">
      6.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өтініші негіз болып табылады.</w:t>
      </w:r>
    </w:p>
    <w:bookmarkEnd w:id="190"/>
    <w:bookmarkStart w:name="z204" w:id="191"/>
    <w:p>
      <w:pPr>
        <w:spacing w:after="0"/>
        <w:ind w:left="0"/>
        <w:jc w:val="both"/>
      </w:pPr>
      <w:r>
        <w:rPr>
          <w:rFonts w:ascii="Times New Roman"/>
          <w:b w:val="false"/>
          <w:i w:val="false"/>
          <w:color w:val="000000"/>
          <w:sz w:val="28"/>
        </w:rPr>
        <w:t>
      7. Мемлекеттік қызметті көрсету үдерісінің құрамына кіретін рәсімдер (іс-қимылдар) мазмұны:</w:t>
      </w:r>
    </w:p>
    <w:bookmarkEnd w:id="191"/>
    <w:bookmarkStart w:name="z205" w:id="192"/>
    <w:p>
      <w:pPr>
        <w:spacing w:after="0"/>
        <w:ind w:left="0"/>
        <w:jc w:val="both"/>
      </w:pPr>
      <w:r>
        <w:rPr>
          <w:rFonts w:ascii="Times New Roman"/>
          <w:b w:val="false"/>
          <w:i w:val="false"/>
          <w:color w:val="000000"/>
          <w:sz w:val="28"/>
        </w:rPr>
        <w:t>
      1) қызмет берушінің кеңсе қызметкерінің өтінішті тіркеуі және оны қызмет беруші басшысының қарауына жолдауы – 20 (жиырма) минут ішінде;</w:t>
      </w:r>
    </w:p>
    <w:bookmarkEnd w:id="192"/>
    <w:bookmarkStart w:name="z206" w:id="193"/>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қарау үшін қызмет берушінің жауапты орындаушысына жолдауы – 1 (бір) сағат ішінде;</w:t>
      </w:r>
    </w:p>
    <w:bookmarkEnd w:id="193"/>
    <w:bookmarkStart w:name="z207" w:id="194"/>
    <w:p>
      <w:pPr>
        <w:spacing w:after="0"/>
        <w:ind w:left="0"/>
        <w:jc w:val="both"/>
      </w:pPr>
      <w:r>
        <w:rPr>
          <w:rFonts w:ascii="Times New Roman"/>
          <w:b w:val="false"/>
          <w:i w:val="false"/>
          <w:color w:val="000000"/>
          <w:sz w:val="28"/>
        </w:rPr>
        <w:t>
      3) қызмет берушінің жауапты орындаушының қызмет алушы ұсынған құжаттардың толықтығы мен Қазақстан Республикасының "Неке (ерлі-зайыптылық) және отбасы туралы" кодексіне сәйкестігін тексеруі және талдауы:</w:t>
      </w:r>
    </w:p>
    <w:bookmarkEnd w:id="194"/>
    <w:p>
      <w:pPr>
        <w:spacing w:after="0"/>
        <w:ind w:left="0"/>
        <w:jc w:val="both"/>
      </w:pPr>
      <w:r>
        <w:rPr>
          <w:rFonts w:ascii="Times New Roman"/>
          <w:b w:val="false"/>
          <w:i w:val="false"/>
          <w:color w:val="000000"/>
          <w:sz w:val="28"/>
        </w:rPr>
        <w:t>
      әкелікті анықтауды тіркеу туралы өтініш – 1 (бір) жұмыс күні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15 (он бес) күн ішінде;</w:t>
      </w:r>
    </w:p>
    <w:bookmarkStart w:name="z208" w:id="195"/>
    <w:p>
      <w:pPr>
        <w:spacing w:after="0"/>
        <w:ind w:left="0"/>
        <w:jc w:val="both"/>
      </w:pPr>
      <w:r>
        <w:rPr>
          <w:rFonts w:ascii="Times New Roman"/>
          <w:b w:val="false"/>
          <w:i w:val="false"/>
          <w:color w:val="000000"/>
          <w:sz w:val="28"/>
        </w:rPr>
        <w:t>
      4) жауапты орындаушының "Азаматтық хал актілерін жазу" тіркеу пункті" ақпараттық жүйесіне (бұдан әрі – "Азаматтық хал актілерін жазу" тіркеу пункті" АЖ) акт жазбасын толтыруы,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195"/>
    <w:bookmarkStart w:name="z209" w:id="196"/>
    <w:p>
      <w:pPr>
        <w:spacing w:after="0"/>
        <w:ind w:left="0"/>
        <w:jc w:val="both"/>
      </w:pPr>
      <w:r>
        <w:rPr>
          <w:rFonts w:ascii="Times New Roman"/>
          <w:b w:val="false"/>
          <w:i w:val="false"/>
          <w:color w:val="000000"/>
          <w:sz w:val="28"/>
        </w:rPr>
        <w:t>
      5) қызмет беруші басшысының мемлекеттік қызметті көрсету нәтижесіне қол қоюы және қызмет берушінің кеңсесіне жолдауы – 1 (бір) сағат ішінде;</w:t>
      </w:r>
    </w:p>
    <w:bookmarkEnd w:id="196"/>
    <w:bookmarkStart w:name="z210" w:id="197"/>
    <w:p>
      <w:pPr>
        <w:spacing w:after="0"/>
        <w:ind w:left="0"/>
        <w:jc w:val="both"/>
      </w:pPr>
      <w:r>
        <w:rPr>
          <w:rFonts w:ascii="Times New Roman"/>
          <w:b w:val="false"/>
          <w:i w:val="false"/>
          <w:color w:val="000000"/>
          <w:sz w:val="28"/>
        </w:rPr>
        <w:t>
      6) қызмет беруші кеңсесінің қызмет алушыға мемлекеттік қызметті көрсету нәтижесін беруі – 20 (жиырма) минут ішінде.</w:t>
      </w:r>
    </w:p>
    <w:bookmarkEnd w:id="197"/>
    <w:bookmarkStart w:name="z211" w:id="198"/>
    <w:p>
      <w:pPr>
        <w:spacing w:after="0"/>
        <w:ind w:left="0"/>
        <w:jc w:val="both"/>
      </w:pPr>
      <w:r>
        <w:rPr>
          <w:rFonts w:ascii="Times New Roman"/>
          <w:b w:val="false"/>
          <w:i w:val="false"/>
          <w:color w:val="000000"/>
          <w:sz w:val="28"/>
        </w:rPr>
        <w:t xml:space="preserve">
      8.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сондай-ақ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198"/>
    <w:bookmarkStart w:name="z212" w:id="199"/>
    <w:p>
      <w:pPr>
        <w:spacing w:after="0"/>
        <w:ind w:left="0"/>
        <w:jc w:val="both"/>
      </w:pPr>
      <w:r>
        <w:rPr>
          <w:rFonts w:ascii="Times New Roman"/>
          <w:b w:val="false"/>
          <w:i w:val="false"/>
          <w:color w:val="000000"/>
          <w:sz w:val="28"/>
        </w:rPr>
        <w:t>
      9. Келесі рәсімді (іс-қимылды) орындауды бастау үшін негіз болатын мемлекеттік қызметті көрсету бойынша рәсімдердің (іс-қимылдардың) нәтижесі:</w:t>
      </w:r>
    </w:p>
    <w:bookmarkEnd w:id="199"/>
    <w:bookmarkStart w:name="z213" w:id="200"/>
    <w:p>
      <w:pPr>
        <w:spacing w:after="0"/>
        <w:ind w:left="0"/>
        <w:jc w:val="both"/>
      </w:pPr>
      <w:r>
        <w:rPr>
          <w:rFonts w:ascii="Times New Roman"/>
          <w:b w:val="false"/>
          <w:i w:val="false"/>
          <w:color w:val="000000"/>
          <w:sz w:val="28"/>
        </w:rPr>
        <w:t>
      1) қызмет алушының тіркелген өтініші;</w:t>
      </w:r>
    </w:p>
    <w:bookmarkEnd w:id="200"/>
    <w:bookmarkStart w:name="z214" w:id="201"/>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201"/>
    <w:bookmarkStart w:name="z215" w:id="202"/>
    <w:p>
      <w:pPr>
        <w:spacing w:after="0"/>
        <w:ind w:left="0"/>
        <w:jc w:val="both"/>
      </w:pPr>
      <w:r>
        <w:rPr>
          <w:rFonts w:ascii="Times New Roman"/>
          <w:b w:val="false"/>
          <w:i w:val="false"/>
          <w:color w:val="000000"/>
          <w:sz w:val="28"/>
        </w:rPr>
        <w:t>
      3) қызмет берушінің жауапты орындаушысы құжаттарды қарастыруы;</w:t>
      </w:r>
    </w:p>
    <w:bookmarkEnd w:id="202"/>
    <w:bookmarkStart w:name="z216" w:id="203"/>
    <w:p>
      <w:pPr>
        <w:spacing w:after="0"/>
        <w:ind w:left="0"/>
        <w:jc w:val="both"/>
      </w:pPr>
      <w:r>
        <w:rPr>
          <w:rFonts w:ascii="Times New Roman"/>
          <w:b w:val="false"/>
          <w:i w:val="false"/>
          <w:color w:val="000000"/>
          <w:sz w:val="28"/>
        </w:rPr>
        <w:t>
      4) "Азаматтық хал актілерін жазу" тіркеу пункті" АЖ қалыптастырылған жазба және толтырылған мемлекеттік қызметті көрсету нәтижесі;</w:t>
      </w:r>
    </w:p>
    <w:bookmarkEnd w:id="203"/>
    <w:bookmarkStart w:name="z217" w:id="204"/>
    <w:p>
      <w:pPr>
        <w:spacing w:after="0"/>
        <w:ind w:left="0"/>
        <w:jc w:val="both"/>
      </w:pPr>
      <w:r>
        <w:rPr>
          <w:rFonts w:ascii="Times New Roman"/>
          <w:b w:val="false"/>
          <w:i w:val="false"/>
          <w:color w:val="000000"/>
          <w:sz w:val="28"/>
        </w:rPr>
        <w:t>
      5) мемлекеттік қызметті көрсетудің қол қойылған нәтижесі;</w:t>
      </w:r>
    </w:p>
    <w:bookmarkEnd w:id="204"/>
    <w:bookmarkStart w:name="z218" w:id="205"/>
    <w:p>
      <w:pPr>
        <w:spacing w:after="0"/>
        <w:ind w:left="0"/>
        <w:jc w:val="both"/>
      </w:pPr>
      <w:r>
        <w:rPr>
          <w:rFonts w:ascii="Times New Roman"/>
          <w:b w:val="false"/>
          <w:i w:val="false"/>
          <w:color w:val="000000"/>
          <w:sz w:val="28"/>
        </w:rPr>
        <w:t>
      6) мемлекеттік қызметті көрсету нәтижесін беру.</w:t>
      </w:r>
    </w:p>
    <w:bookmarkEnd w:id="205"/>
    <w:bookmarkStart w:name="z219" w:id="206"/>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 сипаттау</w:t>
      </w:r>
    </w:p>
    <w:bookmarkEnd w:id="206"/>
    <w:bookmarkStart w:name="z220" w:id="207"/>
    <w:p>
      <w:pPr>
        <w:spacing w:after="0"/>
        <w:ind w:left="0"/>
        <w:jc w:val="both"/>
      </w:pPr>
      <w:r>
        <w:rPr>
          <w:rFonts w:ascii="Times New Roman"/>
          <w:b w:val="false"/>
          <w:i w:val="false"/>
          <w:color w:val="000000"/>
          <w:sz w:val="28"/>
        </w:rPr>
        <w:t>
      10. Мемлекеттік қызмет көрсету үдерісіне қатысатын көрсетілетін қызметті берушінің құрылымдық бөлімшелерінің (қызметкерлерінің) тізбесі:</w:t>
      </w:r>
    </w:p>
    <w:bookmarkEnd w:id="207"/>
    <w:bookmarkStart w:name="z221" w:id="208"/>
    <w:p>
      <w:pPr>
        <w:spacing w:after="0"/>
        <w:ind w:left="0"/>
        <w:jc w:val="both"/>
      </w:pPr>
      <w:r>
        <w:rPr>
          <w:rFonts w:ascii="Times New Roman"/>
          <w:b w:val="false"/>
          <w:i w:val="false"/>
          <w:color w:val="000000"/>
          <w:sz w:val="28"/>
        </w:rPr>
        <w:t>
      1) қызмет берушінің кеңсесі;</w:t>
      </w:r>
    </w:p>
    <w:bookmarkEnd w:id="208"/>
    <w:bookmarkStart w:name="z222" w:id="209"/>
    <w:p>
      <w:pPr>
        <w:spacing w:after="0"/>
        <w:ind w:left="0"/>
        <w:jc w:val="both"/>
      </w:pPr>
      <w:r>
        <w:rPr>
          <w:rFonts w:ascii="Times New Roman"/>
          <w:b w:val="false"/>
          <w:i w:val="false"/>
          <w:color w:val="000000"/>
          <w:sz w:val="28"/>
        </w:rPr>
        <w:t>
      2) қызмет берушінің басшысы;</w:t>
      </w:r>
    </w:p>
    <w:bookmarkEnd w:id="209"/>
    <w:bookmarkStart w:name="z223" w:id="210"/>
    <w:p>
      <w:pPr>
        <w:spacing w:after="0"/>
        <w:ind w:left="0"/>
        <w:jc w:val="both"/>
      </w:pPr>
      <w:r>
        <w:rPr>
          <w:rFonts w:ascii="Times New Roman"/>
          <w:b w:val="false"/>
          <w:i w:val="false"/>
          <w:color w:val="000000"/>
          <w:sz w:val="28"/>
        </w:rPr>
        <w:t>
      3) қызмет берушінің жауапты орындаушысы.</w:t>
      </w:r>
    </w:p>
    <w:bookmarkEnd w:id="210"/>
    <w:bookmarkStart w:name="z224" w:id="211"/>
    <w:p>
      <w:pPr>
        <w:spacing w:after="0"/>
        <w:ind w:left="0"/>
        <w:jc w:val="both"/>
      </w:pPr>
      <w:r>
        <w:rPr>
          <w:rFonts w:ascii="Times New Roman"/>
          <w:b w:val="false"/>
          <w:i w:val="false"/>
          <w:color w:val="000000"/>
          <w:sz w:val="28"/>
        </w:rPr>
        <w:t>
      11. Мемлекеттік қызмет көрсету үдерісінде рәсімдердің келесі реттілігі жүзеге асырылады:</w:t>
      </w:r>
    </w:p>
    <w:bookmarkEnd w:id="211"/>
    <w:bookmarkStart w:name="z225" w:id="212"/>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212"/>
    <w:bookmarkStart w:name="z226" w:id="213"/>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213"/>
    <w:bookmarkStart w:name="z227" w:id="214"/>
    <w:p>
      <w:pPr>
        <w:spacing w:after="0"/>
        <w:ind w:left="0"/>
        <w:jc w:val="both"/>
      </w:pPr>
      <w:r>
        <w:rPr>
          <w:rFonts w:ascii="Times New Roman"/>
          <w:b w:val="false"/>
          <w:i w:val="false"/>
          <w:color w:val="000000"/>
          <w:sz w:val="28"/>
        </w:rPr>
        <w:t xml:space="preserve">
      3) қызмет берушінің жауапты орындаушысы қызмет алушы ұсынған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214"/>
    <w:p>
      <w:pPr>
        <w:spacing w:after="0"/>
        <w:ind w:left="0"/>
        <w:jc w:val="both"/>
      </w:pPr>
      <w:r>
        <w:rPr>
          <w:rFonts w:ascii="Times New Roman"/>
          <w:b w:val="false"/>
          <w:i w:val="false"/>
          <w:color w:val="000000"/>
          <w:sz w:val="28"/>
        </w:rPr>
        <w:t>
      әкелікті анықтауды тіркеу туралы өтінішті қарау кезінде – 1 (бір) жұмыс күні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 кезінде – күнтізбелік 15 (он бес) күн ішінде;</w:t>
      </w:r>
    </w:p>
    <w:bookmarkStart w:name="z228" w:id="215"/>
    <w:p>
      <w:pPr>
        <w:spacing w:after="0"/>
        <w:ind w:left="0"/>
        <w:jc w:val="both"/>
      </w:pPr>
      <w:r>
        <w:rPr>
          <w:rFonts w:ascii="Times New Roman"/>
          <w:b w:val="false"/>
          <w:i w:val="false"/>
          <w:color w:val="000000"/>
          <w:sz w:val="28"/>
        </w:rPr>
        <w:t>
      4) тексеріп, талдау жасалынғаннан кейін жауапты орындаушы "Азаматтық хал актілерін жазу" тіркеу пункті" ақпараттық жүйесіне (бұдан әрі – "Азаматтық хал актілерін жазу" тіркеу пункті" АЖ) акт жазбасын толтырады, тіркеуді жүзеге асырады, мемлекеттік қызметті көрсету нәтижесін дайындайды және қызмет берушінің басшысына қол қоюға жолдайды – 3 (үш) сағат ішінде;</w:t>
      </w:r>
    </w:p>
    <w:bookmarkEnd w:id="215"/>
    <w:bookmarkStart w:name="z229" w:id="216"/>
    <w:p>
      <w:pPr>
        <w:spacing w:after="0"/>
        <w:ind w:left="0"/>
        <w:jc w:val="both"/>
      </w:pPr>
      <w:r>
        <w:rPr>
          <w:rFonts w:ascii="Times New Roman"/>
          <w:b w:val="false"/>
          <w:i w:val="false"/>
          <w:color w:val="000000"/>
          <w:sz w:val="28"/>
        </w:rPr>
        <w:t>
      5) қызмет беруші басшысының мемлекеттік қызметті көрсету нәтижесіне қол қояды және қызмет берушінің кеңсесіне жолдайды – 1 (бір) сағат ішінде;</w:t>
      </w:r>
    </w:p>
    <w:bookmarkEnd w:id="216"/>
    <w:bookmarkStart w:name="z230" w:id="217"/>
    <w:p>
      <w:pPr>
        <w:spacing w:after="0"/>
        <w:ind w:left="0"/>
        <w:jc w:val="both"/>
      </w:pPr>
      <w:r>
        <w:rPr>
          <w:rFonts w:ascii="Times New Roman"/>
          <w:b w:val="false"/>
          <w:i w:val="false"/>
          <w:color w:val="000000"/>
          <w:sz w:val="28"/>
        </w:rPr>
        <w:t>
      6) қызмет берушінің кеңсе қызметкері мемлекеттік қызмет көрсету нәтижесін қызмет алушыға тапсырады – 20 (жиырма) минут ішінде.</w:t>
      </w:r>
    </w:p>
    <w:bookmarkEnd w:id="217"/>
    <w:bookmarkStart w:name="z231" w:id="218"/>
    <w:p>
      <w:pPr>
        <w:spacing w:after="0"/>
        <w:ind w:left="0"/>
        <w:jc w:val="left"/>
      </w:pPr>
      <w:r>
        <w:rPr>
          <w:rFonts w:ascii="Times New Roman"/>
          <w:b/>
          <w:i w:val="false"/>
          <w:color w:val="000000"/>
        </w:rPr>
        <w:t xml:space="preserve"> 4. Мемлекеттік қызмет көрсету үдерісінде көрсетілетін қызметті</w:t>
      </w:r>
      <w:r>
        <w:br/>
      </w:r>
      <w:r>
        <w:rPr>
          <w:rFonts w:ascii="Times New Roman"/>
          <w:b/>
          <w:i w:val="false"/>
          <w:color w:val="000000"/>
        </w:rPr>
        <w:t>берушінің халыққа қызмет көрсету орталықтары және басқа да</w:t>
      </w:r>
      <w:r>
        <w:br/>
      </w:r>
      <w:r>
        <w:rPr>
          <w:rFonts w:ascii="Times New Roman"/>
          <w:b/>
          <w:i w:val="false"/>
          <w:color w:val="000000"/>
        </w:rPr>
        <w:t>құрылымдық бөлімшелерінің (қызметкерлерінің) іс-әрекет тәртібін</w:t>
      </w:r>
      <w:r>
        <w:br/>
      </w:r>
      <w:r>
        <w:rPr>
          <w:rFonts w:ascii="Times New Roman"/>
          <w:b/>
          <w:i w:val="false"/>
          <w:color w:val="000000"/>
        </w:rPr>
        <w:t>мемлекеттік қызмет көрсету барысында сипаттау</w:t>
      </w:r>
    </w:p>
    <w:bookmarkEnd w:id="218"/>
    <w:bookmarkStart w:name="z232" w:id="219"/>
    <w:p>
      <w:pPr>
        <w:spacing w:after="0"/>
        <w:ind w:left="0"/>
        <w:jc w:val="both"/>
      </w:pPr>
      <w:r>
        <w:rPr>
          <w:rFonts w:ascii="Times New Roman"/>
          <w:b w:val="false"/>
          <w:i w:val="false"/>
          <w:color w:val="000000"/>
          <w:sz w:val="28"/>
        </w:rPr>
        <w:t>
      12. Қызмет беруші арқылы мемлекеттік қызметті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219"/>
    <w:p>
      <w:pPr>
        <w:spacing w:after="0"/>
        <w:ind w:left="0"/>
        <w:jc w:val="both"/>
      </w:pPr>
      <w:r>
        <w:rPr>
          <w:rFonts w:ascii="Times New Roman"/>
          <w:b w:val="false"/>
          <w:i w:val="false"/>
          <w:color w:val="000000"/>
          <w:sz w:val="28"/>
        </w:rPr>
        <w:t>
      Қабылданған құжаттар қызмет берушіге 1 (бір) жұмыс күні ішінде жолданады.</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w:t>
      </w:r>
    </w:p>
    <w:p>
      <w:pPr>
        <w:spacing w:after="0"/>
        <w:ind w:left="0"/>
        <w:jc w:val="both"/>
      </w:pPr>
      <w:r>
        <w:rPr>
          <w:rFonts w:ascii="Times New Roman"/>
          <w:b w:val="false"/>
          <w:i w:val="false"/>
          <w:color w:val="000000"/>
          <w:sz w:val="28"/>
        </w:rPr>
        <w:t>
      әкелікті анықтауды тіркеу туралы өтінішті қарау кезінде – 1 (бір) жұмыс күні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 кезінде – күнтізбелік 15 (он бес)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өкілінің) жүзеге асырылады.</w:t>
      </w:r>
    </w:p>
    <w:bookmarkStart w:name="z233" w:id="220"/>
    <w:p>
      <w:pPr>
        <w:spacing w:after="0"/>
        <w:ind w:left="0"/>
        <w:jc w:val="both"/>
      </w:pPr>
      <w:r>
        <w:rPr>
          <w:rFonts w:ascii="Times New Roman"/>
          <w:b w:val="false"/>
          <w:i w:val="false"/>
          <w:color w:val="000000"/>
          <w:sz w:val="28"/>
        </w:rPr>
        <w:t>
      13. Мемлекеттік қызмет көрсету үдерісінде рәсімдердің (іс-қимылдардың) реттілігін, қызмет берушінің құрылымдық бөлімшелерінің (қызметкерлерінің) өзара іс-қимылдарының толық сипаттамасы, сонымен қатар мемлекеттік қызмет көрсету үдерісінде халыққа қызмет орталықтарымен және өзге қызмет берушілермен өзара іс-қимыл тәртібі осы Регламентке қосымшаға сәйкес мемлекеттік қызмет көрсетудің бизнес-үдерістерінің анықтамалығында көрсетіледі.</w:t>
      </w:r>
    </w:p>
    <w:bookmarkEnd w:id="220"/>
    <w:p>
      <w:pPr>
        <w:spacing w:after="0"/>
        <w:ind w:left="0"/>
        <w:jc w:val="both"/>
      </w:pPr>
      <w:r>
        <w:rPr>
          <w:rFonts w:ascii="Times New Roman"/>
          <w:b w:val="false"/>
          <w:i w:val="false"/>
          <w:color w:val="000000"/>
          <w:sz w:val="28"/>
        </w:rPr>
        <w:t>
      Мемлекеттік қызмет көрсетудің бизнес-үдерістерінің анықтамасы қызмет берушілерін және Астана қаласы әкімдігінің интернет-ресурсында (аstana.gov.kz)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5-қосымша</w:t>
            </w:r>
          </w:p>
        </w:tc>
      </w:tr>
    </w:tbl>
    <w:bookmarkStart w:name="z235" w:id="221"/>
    <w:p>
      <w:pPr>
        <w:spacing w:after="0"/>
        <w:ind w:left="0"/>
        <w:jc w:val="left"/>
      </w:pPr>
      <w:r>
        <w:rPr>
          <w:rFonts w:ascii="Times New Roman"/>
          <w:b/>
          <w:i w:val="false"/>
          <w:color w:val="000000"/>
        </w:rPr>
        <w:t xml:space="preserve"> "Атын, әкесінің атын, тегін ауыстыруды тіркеу, оның ішінде</w:t>
      </w:r>
      <w:r>
        <w:br/>
      </w:r>
      <w:r>
        <w:rPr>
          <w:rFonts w:ascii="Times New Roman"/>
          <w:b/>
          <w:i w:val="false"/>
          <w:color w:val="000000"/>
        </w:rPr>
        <w:t>азаматтық хал актілері жазбаларына өзгерістер, толықтырулар</w:t>
      </w:r>
      <w:r>
        <w:br/>
      </w:r>
      <w:r>
        <w:rPr>
          <w:rFonts w:ascii="Times New Roman"/>
          <w:b/>
          <w:i w:val="false"/>
          <w:color w:val="000000"/>
        </w:rPr>
        <w:t>мен түзетулер енгізу"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221"/>
    <w:p>
      <w:pPr>
        <w:spacing w:after="0"/>
        <w:ind w:left="0"/>
        <w:jc w:val="both"/>
      </w:pPr>
      <w:r>
        <w:rPr>
          <w:rFonts w:ascii="Times New Roman"/>
          <w:b w:val="false"/>
          <w:i w:val="false"/>
          <w:color w:val="ff0000"/>
          <w:sz w:val="28"/>
        </w:rPr>
        <w:t xml:space="preserve">
      Ескерту. Регламент жаңа редакцияда - Астана қаласы әкімдігінің 07.04.2016 </w:t>
      </w:r>
      <w:r>
        <w:rPr>
          <w:rFonts w:ascii="Times New Roman"/>
          <w:b w:val="false"/>
          <w:i w:val="false"/>
          <w:color w:val="ff0000"/>
          <w:sz w:val="28"/>
        </w:rPr>
        <w:t>№ 06-669</w:t>
      </w:r>
      <w:r>
        <w:rPr>
          <w:rFonts w:ascii="Times New Roman"/>
          <w:b w:val="false"/>
          <w:i w:val="false"/>
          <w:color w:val="ff0000"/>
          <w:sz w:val="28"/>
        </w:rPr>
        <w:t xml:space="preserve"> (алғашкы ресми жарияланған күнінен кейін күнтізбелік он күн өткен соң қолданысқа енгізіледі) қаулысымен.</w:t>
      </w:r>
    </w:p>
    <w:bookmarkStart w:name="z236" w:id="222"/>
    <w:p>
      <w:pPr>
        <w:spacing w:after="0"/>
        <w:ind w:left="0"/>
        <w:jc w:val="both"/>
      </w:pPr>
      <w:r>
        <w:rPr>
          <w:rFonts w:ascii="Times New Roman"/>
          <w:b w:val="false"/>
          <w:i w:val="false"/>
          <w:color w:val="000000"/>
          <w:sz w:val="28"/>
        </w:rPr>
        <w:t xml:space="preserve">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көрсетеді.</w:t>
      </w:r>
    </w:p>
    <w:bookmarkEnd w:id="222"/>
    <w:bookmarkStart w:name="z237" w:id="22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End w:id="223"/>
    <w:bookmarkStart w:name="z238" w:id="224"/>
    <w:p>
      <w:pPr>
        <w:spacing w:after="0"/>
        <w:ind w:left="0"/>
        <w:jc w:val="both"/>
      </w:pPr>
      <w:r>
        <w:rPr>
          <w:rFonts w:ascii="Times New Roman"/>
          <w:b w:val="false"/>
          <w:i w:val="false"/>
          <w:color w:val="000000"/>
          <w:sz w:val="28"/>
        </w:rPr>
        <w:t>
      1) қызмет берушінің кеңсесі;</w:t>
      </w:r>
    </w:p>
    <w:bookmarkEnd w:id="224"/>
    <w:bookmarkStart w:name="z239" w:id="22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25"/>
    <w:bookmarkStart w:name="z240" w:id="226"/>
    <w:p>
      <w:pPr>
        <w:spacing w:after="0"/>
        <w:ind w:left="0"/>
        <w:jc w:val="both"/>
      </w:pPr>
      <w:r>
        <w:rPr>
          <w:rFonts w:ascii="Times New Roman"/>
          <w:b w:val="false"/>
          <w:i w:val="false"/>
          <w:color w:val="000000"/>
          <w:sz w:val="28"/>
        </w:rPr>
        <w:t>
      3) "электрондық үкіметтің" веб-порталы: www.е.gov.kz. (бұдан әрі – портал) арқылы жүзеге асырылады.</w:t>
      </w:r>
    </w:p>
    <w:bookmarkEnd w:id="226"/>
    <w:bookmarkStart w:name="z241" w:id="22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27"/>
    <w:bookmarkStart w:name="z242" w:id="228"/>
    <w:p>
      <w:pPr>
        <w:spacing w:after="0"/>
        <w:ind w:left="0"/>
        <w:jc w:val="both"/>
      </w:pPr>
      <w:r>
        <w:rPr>
          <w:rFonts w:ascii="Times New Roman"/>
          <w:b w:val="false"/>
          <w:i w:val="false"/>
          <w:color w:val="000000"/>
          <w:sz w:val="28"/>
        </w:rPr>
        <w:t>
      3. Мемлекеттік қызметті көрсетудің нәтижесі:</w:t>
      </w:r>
    </w:p>
    <w:bookmarkEnd w:id="228"/>
    <w:p>
      <w:pPr>
        <w:spacing w:after="0"/>
        <w:ind w:left="0"/>
        <w:jc w:val="both"/>
      </w:pPr>
      <w:r>
        <w:rPr>
          <w:rFonts w:ascii="Times New Roman"/>
          <w:b w:val="false"/>
          <w:i w:val="false"/>
          <w:color w:val="000000"/>
          <w:sz w:val="28"/>
        </w:rPr>
        <w:t>
      жеке басын куәландыратын құжатты көрсету кезінде қағаз жеткізгіштегі атын, әкесінің атын, тегін ауыстыруды мемлекеттік тіркеу туралы куәлік, енгізілген өзгерістерімен, толықтыруларымен және түзетулерімен атын, әкесінің атын, тегін ауыстыру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тұлғасының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жолданады.</w:t>
      </w:r>
    </w:p>
    <w:bookmarkStart w:name="z243" w:id="229"/>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229"/>
    <w:bookmarkStart w:name="z244" w:id="23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өтініші негіз болып табылады.</w:t>
      </w:r>
    </w:p>
    <w:bookmarkEnd w:id="230"/>
    <w:bookmarkStart w:name="z245" w:id="231"/>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231"/>
    <w:bookmarkStart w:name="z246" w:id="232"/>
    <w:p>
      <w:pPr>
        <w:spacing w:after="0"/>
        <w:ind w:left="0"/>
        <w:jc w:val="both"/>
      </w:pPr>
      <w:r>
        <w:rPr>
          <w:rFonts w:ascii="Times New Roman"/>
          <w:b w:val="false"/>
          <w:i w:val="false"/>
          <w:color w:val="000000"/>
          <w:sz w:val="28"/>
        </w:rPr>
        <w:t>
      1) қызмет берушінің кеңсе қызметкерінің қызмет алушының өтінішін тіркеуі және оны қызмет беруші басшысының қарауына жолдауы – 20 (жиырма) минут ішінде;</w:t>
      </w:r>
    </w:p>
    <w:bookmarkEnd w:id="232"/>
    <w:bookmarkStart w:name="z247" w:id="233"/>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оны қарау үшін қызмет берушінің жауапты орындаушысына жолдауы – 1 (бір) сағат ішінде;</w:t>
      </w:r>
    </w:p>
    <w:bookmarkEnd w:id="233"/>
    <w:bookmarkStart w:name="z248" w:id="234"/>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"Неке (ерлі-зайыптылық) және отбасы туралы" Қазақстан Республикасының кодексіне, сондай-ақ басқа да нормативтік құқықтық актілерге сәйкестігін тексеруі және талдауы:</w:t>
      </w:r>
    </w:p>
    <w:bookmarkEnd w:id="23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 15 (он бес) жұмыс күні ішінде;</w:t>
      </w:r>
    </w:p>
    <w:p>
      <w:pPr>
        <w:spacing w:after="0"/>
        <w:ind w:left="0"/>
        <w:jc w:val="both"/>
      </w:pPr>
      <w:r>
        <w:rPr>
          <w:rFonts w:ascii="Times New Roman"/>
          <w:b w:val="false"/>
          <w:i w:val="false"/>
          <w:color w:val="000000"/>
          <w:sz w:val="28"/>
        </w:rPr>
        <w:t>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Start w:name="z249" w:id="235"/>
    <w:p>
      <w:pPr>
        <w:spacing w:after="0"/>
        <w:ind w:left="0"/>
        <w:jc w:val="both"/>
      </w:pPr>
      <w:r>
        <w:rPr>
          <w:rFonts w:ascii="Times New Roman"/>
          <w:b w:val="false"/>
          <w:i w:val="false"/>
          <w:color w:val="000000"/>
          <w:sz w:val="28"/>
        </w:rPr>
        <w:t>
      4) қызмет берушінің жауапты орындаушысының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235"/>
    <w:bookmarkStart w:name="z250" w:id="236"/>
    <w:p>
      <w:pPr>
        <w:spacing w:after="0"/>
        <w:ind w:left="0"/>
        <w:jc w:val="both"/>
      </w:pPr>
      <w:r>
        <w:rPr>
          <w:rFonts w:ascii="Times New Roman"/>
          <w:b w:val="false"/>
          <w:i w:val="false"/>
          <w:color w:val="000000"/>
          <w:sz w:val="28"/>
        </w:rPr>
        <w:t>
      5) қызмет беруші басшысының мемлекеттік қызмет көрсету нәтижесіне қол қоюы және қызмет берушінің кеңсесіне жолдауы – 1 (бір) сағат ішінде;</w:t>
      </w:r>
    </w:p>
    <w:bookmarkEnd w:id="236"/>
    <w:bookmarkStart w:name="z251" w:id="237"/>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Мемлекеттік корпорацияға жолдауы – 20 (жиырма) минут ішінде.</w:t>
      </w:r>
    </w:p>
    <w:bookmarkEnd w:id="237"/>
    <w:bookmarkStart w:name="z252" w:id="238"/>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рәсімдердің (іс-қимылдардың) нәтижесі:</w:t>
      </w:r>
    </w:p>
    <w:bookmarkEnd w:id="238"/>
    <w:bookmarkStart w:name="z253" w:id="239"/>
    <w:p>
      <w:pPr>
        <w:spacing w:after="0"/>
        <w:ind w:left="0"/>
        <w:jc w:val="both"/>
      </w:pPr>
      <w:r>
        <w:rPr>
          <w:rFonts w:ascii="Times New Roman"/>
          <w:b w:val="false"/>
          <w:i w:val="false"/>
          <w:color w:val="000000"/>
          <w:sz w:val="28"/>
        </w:rPr>
        <w:t>
      1) қызмет алушының тіркелген өтініші;</w:t>
      </w:r>
    </w:p>
    <w:bookmarkEnd w:id="239"/>
    <w:bookmarkStart w:name="z254" w:id="240"/>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240"/>
    <w:bookmarkStart w:name="z255" w:id="241"/>
    <w:p>
      <w:pPr>
        <w:spacing w:after="0"/>
        <w:ind w:left="0"/>
        <w:jc w:val="both"/>
      </w:pPr>
      <w:r>
        <w:rPr>
          <w:rFonts w:ascii="Times New Roman"/>
          <w:b w:val="false"/>
          <w:i w:val="false"/>
          <w:color w:val="000000"/>
          <w:sz w:val="28"/>
        </w:rPr>
        <w:t>
      3) қызмет берушінің жауапты орындаушысының қызмет алушының құжаттарын қарауы;</w:t>
      </w:r>
    </w:p>
    <w:bookmarkEnd w:id="241"/>
    <w:bookmarkStart w:name="z256" w:id="242"/>
    <w:p>
      <w:pPr>
        <w:spacing w:after="0"/>
        <w:ind w:left="0"/>
        <w:jc w:val="both"/>
      </w:pPr>
      <w:r>
        <w:rPr>
          <w:rFonts w:ascii="Times New Roman"/>
          <w:b w:val="false"/>
          <w:i w:val="false"/>
          <w:color w:val="000000"/>
          <w:sz w:val="28"/>
        </w:rPr>
        <w:t>
      4) "Азаматтық хал актілерін жазу" тіркеу пункті" АЖ-да қалыптастырылған жазба және толтырылған мемлекеттік қызметті көрсету нәтижесі;</w:t>
      </w:r>
    </w:p>
    <w:bookmarkEnd w:id="242"/>
    <w:bookmarkStart w:name="z257" w:id="243"/>
    <w:p>
      <w:pPr>
        <w:spacing w:after="0"/>
        <w:ind w:left="0"/>
        <w:jc w:val="both"/>
      </w:pPr>
      <w:r>
        <w:rPr>
          <w:rFonts w:ascii="Times New Roman"/>
          <w:b w:val="false"/>
          <w:i w:val="false"/>
          <w:color w:val="000000"/>
          <w:sz w:val="28"/>
        </w:rPr>
        <w:t>
      5) қол қойылған мемлекеттік қызметті көрсету нәтижесі;</w:t>
      </w:r>
    </w:p>
    <w:bookmarkEnd w:id="243"/>
    <w:bookmarkStart w:name="z258" w:id="244"/>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244"/>
    <w:bookmarkStart w:name="z259" w:id="245"/>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әрекет</w:t>
      </w:r>
      <w:r>
        <w:br/>
      </w:r>
      <w:r>
        <w:rPr>
          <w:rFonts w:ascii="Times New Roman"/>
          <w:b/>
          <w:i w:val="false"/>
          <w:color w:val="000000"/>
        </w:rPr>
        <w:t>тәртібін сипаттау</w:t>
      </w:r>
    </w:p>
    <w:bookmarkEnd w:id="245"/>
    <w:bookmarkStart w:name="z260" w:id="246"/>
    <w:p>
      <w:pPr>
        <w:spacing w:after="0"/>
        <w:ind w:left="0"/>
        <w:jc w:val="both"/>
      </w:pPr>
      <w:r>
        <w:rPr>
          <w:rFonts w:ascii="Times New Roman"/>
          <w:b w:val="false"/>
          <w:i w:val="false"/>
          <w:color w:val="000000"/>
          <w:sz w:val="28"/>
        </w:rPr>
        <w:t>
      8. Мемлекеттік қызмет көрсету үдерісіне қатысатын қызметті берушінің құрылымдық бөлімшелерінің (қызметкерлерінің) тізбесі:</w:t>
      </w:r>
    </w:p>
    <w:bookmarkEnd w:id="246"/>
    <w:bookmarkStart w:name="z261" w:id="247"/>
    <w:p>
      <w:pPr>
        <w:spacing w:after="0"/>
        <w:ind w:left="0"/>
        <w:jc w:val="both"/>
      </w:pPr>
      <w:r>
        <w:rPr>
          <w:rFonts w:ascii="Times New Roman"/>
          <w:b w:val="false"/>
          <w:i w:val="false"/>
          <w:color w:val="000000"/>
          <w:sz w:val="28"/>
        </w:rPr>
        <w:t>
      1) қызмет берушінің кеңсесі;</w:t>
      </w:r>
    </w:p>
    <w:bookmarkEnd w:id="247"/>
    <w:bookmarkStart w:name="z262" w:id="248"/>
    <w:p>
      <w:pPr>
        <w:spacing w:after="0"/>
        <w:ind w:left="0"/>
        <w:jc w:val="both"/>
      </w:pPr>
      <w:r>
        <w:rPr>
          <w:rFonts w:ascii="Times New Roman"/>
          <w:b w:val="false"/>
          <w:i w:val="false"/>
          <w:color w:val="000000"/>
          <w:sz w:val="28"/>
        </w:rPr>
        <w:t>
      2) қызмет берушінің басшысы;</w:t>
      </w:r>
    </w:p>
    <w:bookmarkEnd w:id="248"/>
    <w:bookmarkStart w:name="z263" w:id="249"/>
    <w:p>
      <w:pPr>
        <w:spacing w:after="0"/>
        <w:ind w:left="0"/>
        <w:jc w:val="both"/>
      </w:pPr>
      <w:r>
        <w:rPr>
          <w:rFonts w:ascii="Times New Roman"/>
          <w:b w:val="false"/>
          <w:i w:val="false"/>
          <w:color w:val="000000"/>
          <w:sz w:val="28"/>
        </w:rPr>
        <w:t>
      3) қызмет берушінің жауапты орындаушысы.</w:t>
      </w:r>
    </w:p>
    <w:bookmarkEnd w:id="249"/>
    <w:bookmarkStart w:name="z264" w:id="250"/>
    <w:p>
      <w:pPr>
        <w:spacing w:after="0"/>
        <w:ind w:left="0"/>
        <w:jc w:val="both"/>
      </w:pPr>
      <w:r>
        <w:rPr>
          <w:rFonts w:ascii="Times New Roman"/>
          <w:b w:val="false"/>
          <w:i w:val="false"/>
          <w:color w:val="000000"/>
          <w:sz w:val="28"/>
        </w:rPr>
        <w:t>
      9. Мемлекеттік қызмет көрсету үдерісінде рәсімдердің келесі реттілігі жүзеге асырылады:</w:t>
      </w:r>
    </w:p>
    <w:bookmarkEnd w:id="250"/>
    <w:bookmarkStart w:name="z265" w:id="251"/>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251"/>
    <w:bookmarkStart w:name="z266" w:id="252"/>
    <w:p>
      <w:pPr>
        <w:spacing w:after="0"/>
        <w:ind w:left="0"/>
        <w:jc w:val="both"/>
      </w:pPr>
      <w:r>
        <w:rPr>
          <w:rFonts w:ascii="Times New Roman"/>
          <w:b w:val="false"/>
          <w:i w:val="false"/>
          <w:color w:val="000000"/>
          <w:sz w:val="28"/>
        </w:rPr>
        <w:t>
      2) қызмет берушінің басшысы өтінішті қарайды, бұрыштама қояды (тапсырма және орындау мерзімі) және қызмет берушінің жауапты орындаушысына жолдайды – 1 (бір) сағат ішінде;</w:t>
      </w:r>
    </w:p>
    <w:bookmarkEnd w:id="252"/>
    <w:bookmarkStart w:name="z267" w:id="253"/>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 – 15 (он бес) күнтізбелік күн ішінде, Стандарттың 9-тармағында белгіленген құжаттарды қосымша тексеру қажет болған кезде – 15 (он бес) жұмыс күні ішінде,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253"/>
    <w:bookmarkStart w:name="z268" w:id="254"/>
    <w:p>
      <w:pPr>
        <w:spacing w:after="0"/>
        <w:ind w:left="0"/>
        <w:jc w:val="both"/>
      </w:pPr>
      <w:r>
        <w:rPr>
          <w:rFonts w:ascii="Times New Roman"/>
          <w:b w:val="false"/>
          <w:i w:val="false"/>
          <w:color w:val="000000"/>
          <w:sz w:val="28"/>
        </w:rPr>
        <w:t>
      4) ұсынылған құжаттарды тексергеннен және талдау жүргізгеннен кейін қызмет берушінің жауапты орындаушысы "Азаматтық хал актілерін жазу" тіркеу пункті" АЖ-ға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254"/>
    <w:bookmarkStart w:name="z269" w:id="255"/>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қояды және қызмет берушінің кеңсесіне жолдайды – 1 (бір) минут ішінде;</w:t>
      </w:r>
    </w:p>
    <w:bookmarkEnd w:id="255"/>
    <w:bookmarkStart w:name="z270" w:id="256"/>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немесе Мемлекеттік корпорацияның қызметкеріне береді – 20 (жиырма) минут ішінде.</w:t>
      </w:r>
    </w:p>
    <w:bookmarkEnd w:id="256"/>
    <w:bookmarkStart w:name="z271" w:id="257"/>
    <w:p>
      <w:pPr>
        <w:spacing w:after="0"/>
        <w:ind w:left="0"/>
        <w:jc w:val="left"/>
      </w:pPr>
      <w:r>
        <w:rPr>
          <w:rFonts w:ascii="Times New Roman"/>
          <w:b/>
          <w:i w:val="false"/>
          <w:color w:val="000000"/>
        </w:rPr>
        <w:t xml:space="preserve"> 4. "Азаматтарға арналған үкімет" мемлекеттік корпорация және (немесе) басқа да қызмет берушілермен өзара әрекет тәртібін, сондай-ақ мемлекеттік қызмет көрсету үдерісінде ақпараттық жүйелерді қолдану тәртібін сипаттау</w:t>
      </w:r>
    </w:p>
    <w:bookmarkEnd w:id="257"/>
    <w:bookmarkStart w:name="z272" w:id="258"/>
    <w:p>
      <w:pPr>
        <w:spacing w:after="0"/>
        <w:ind w:left="0"/>
        <w:jc w:val="both"/>
      </w:pPr>
      <w:r>
        <w:rPr>
          <w:rFonts w:ascii="Times New Roman"/>
          <w:b w:val="false"/>
          <w:i w:val="false"/>
          <w:color w:val="000000"/>
          <w:sz w:val="28"/>
        </w:rPr>
        <w:t>
      10. Мемлекеттік қызмет көрсетуге қажетті құжаттарды Мемлекеттік корпорация арқылы қабылдаған кезде Мемлекеттік корпорацияның қызметкері ұсынылған құжаттардың толықтығын тексереді. Қызмет алушыға тиісті құжаттарды қабылдағаны туралы қолхат береді – 15 (он бес) минуттан аспайды.</w:t>
      </w:r>
    </w:p>
    <w:bookmarkEnd w:id="258"/>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 – 15 (он бес) күнтізбелік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корпорацияның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w:t>
      </w:r>
    </w:p>
    <w:bookmarkStart w:name="z273" w:id="259"/>
    <w:p>
      <w:pPr>
        <w:spacing w:after="0"/>
        <w:ind w:left="0"/>
        <w:jc w:val="both"/>
      </w:pPr>
      <w:r>
        <w:rPr>
          <w:rFonts w:ascii="Times New Roman"/>
          <w:b w:val="false"/>
          <w:i w:val="false"/>
          <w:color w:val="000000"/>
          <w:sz w:val="28"/>
        </w:rPr>
        <w:t>
      11. Қызмет беруші арқылы мемлекеттік қызмет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259"/>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 көрсету нәтижесін дайындайды – 15 (он бес) күнтізбелік күні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өкілінің) жүзеге асырылады.</w:t>
      </w:r>
    </w:p>
    <w:bookmarkStart w:name="z274" w:id="260"/>
    <w:p>
      <w:pPr>
        <w:spacing w:after="0"/>
        <w:ind w:left="0"/>
        <w:jc w:val="both"/>
      </w:pPr>
      <w:r>
        <w:rPr>
          <w:rFonts w:ascii="Times New Roman"/>
          <w:b w:val="false"/>
          <w:i w:val="false"/>
          <w:color w:val="000000"/>
          <w:sz w:val="28"/>
        </w:rPr>
        <w:t xml:space="preserve">
      12. Мемлекеттік көрсетілетін қызметті портал арқылы көрсету кезіндегі қадамдық іс-қимылдар мен шешімдер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260"/>
    <w:bookmarkStart w:name="z275" w:id="261"/>
    <w:p>
      <w:pPr>
        <w:spacing w:after="0"/>
        <w:ind w:left="0"/>
        <w:jc w:val="both"/>
      </w:pPr>
      <w:r>
        <w:rPr>
          <w:rFonts w:ascii="Times New Roman"/>
          <w:b w:val="false"/>
          <w:i w:val="false"/>
          <w:color w:val="000000"/>
          <w:sz w:val="28"/>
        </w:rPr>
        <w:t>
      1) қызмет алушы порталға тіркелуді өзінің ЭЦҚ тіркеу куәлігінің көмегімен жүзеге асырады;</w:t>
      </w:r>
    </w:p>
    <w:bookmarkEnd w:id="261"/>
    <w:bookmarkStart w:name="z276" w:id="262"/>
    <w:p>
      <w:pPr>
        <w:spacing w:after="0"/>
        <w:ind w:left="0"/>
        <w:jc w:val="both"/>
      </w:pPr>
      <w:r>
        <w:rPr>
          <w:rFonts w:ascii="Times New Roman"/>
          <w:b w:val="false"/>
          <w:i w:val="false"/>
          <w:color w:val="000000"/>
          <w:sz w:val="28"/>
        </w:rPr>
        <w:t>
      2) 1-үдеріс – қызмет алушының ЭЦҚ тіркеу куәлігін компьютердің интернет-браузеріне бекітуі, мемлекеттік қызметті алу үшін қызмет алушының порталда парольді енгізу (авторизациялау үдерісі) үдерісі;</w:t>
      </w:r>
    </w:p>
    <w:bookmarkEnd w:id="262"/>
    <w:bookmarkStart w:name="z277" w:id="263"/>
    <w:p>
      <w:pPr>
        <w:spacing w:after="0"/>
        <w:ind w:left="0"/>
        <w:jc w:val="both"/>
      </w:pPr>
      <w:r>
        <w:rPr>
          <w:rFonts w:ascii="Times New Roman"/>
          <w:b w:val="false"/>
          <w:i w:val="false"/>
          <w:color w:val="000000"/>
          <w:sz w:val="28"/>
        </w:rPr>
        <w:t>
      3) 1-шарт – порталда логин, жеке сәйкестендіру нөмірі (бұдан әрі – ЖСН) және пароль арқылы тіркелген қызмет алушы туралы деректердің түпнұсқалығын тексеру;</w:t>
      </w:r>
    </w:p>
    <w:bookmarkEnd w:id="263"/>
    <w:bookmarkStart w:name="z278" w:id="264"/>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264"/>
    <w:bookmarkStart w:name="z279" w:id="265"/>
    <w:p>
      <w:pPr>
        <w:spacing w:after="0"/>
        <w:ind w:left="0"/>
        <w:jc w:val="both"/>
      </w:pPr>
      <w:r>
        <w:rPr>
          <w:rFonts w:ascii="Times New Roman"/>
          <w:b w:val="false"/>
          <w:i w:val="false"/>
          <w:color w:val="000000"/>
          <w:sz w:val="28"/>
        </w:rPr>
        <w:t>
      5) 3-үдеріс – қызмет алушының порталдан қызметті таңдауы, қызмет көрсету үшін сұрау салу нысанын экранға шығару және қызмет алушының қажетті құжаттардың электрондық нұсқасын сұрау нысанына тіркей отырып, оның құрылымы мен форматтық талаптарды ескерумен, нысанды толтыруы (деректерді енгізу);</w:t>
      </w:r>
    </w:p>
    <w:bookmarkEnd w:id="265"/>
    <w:bookmarkStart w:name="z280" w:id="266"/>
    <w:p>
      <w:pPr>
        <w:spacing w:after="0"/>
        <w:ind w:left="0"/>
        <w:jc w:val="both"/>
      </w:pPr>
      <w:r>
        <w:rPr>
          <w:rFonts w:ascii="Times New Roman"/>
          <w:b w:val="false"/>
          <w:i w:val="false"/>
          <w:color w:val="000000"/>
          <w:sz w:val="28"/>
        </w:rPr>
        <w:t>
      6) 4-үдеріс – сұрауды куәландыру (қол қою) үшін қызмет алушының ЭЦҚ тіркеу куәлігін таңдауы;</w:t>
      </w:r>
    </w:p>
    <w:bookmarkEnd w:id="266"/>
    <w:bookmarkStart w:name="z281" w:id="267"/>
    <w:p>
      <w:pPr>
        <w:spacing w:after="0"/>
        <w:ind w:left="0"/>
        <w:jc w:val="both"/>
      </w:pPr>
      <w:r>
        <w:rPr>
          <w:rFonts w:ascii="Times New Roman"/>
          <w:b w:val="false"/>
          <w:i w:val="false"/>
          <w:color w:val="000000"/>
          <w:sz w:val="28"/>
        </w:rPr>
        <w:t>
      7) 2-шарт – ЭЦҚ тіркеу куәлігінің әрекет ету мерзімін және қайтарып алынған (күші жойылған) тіркеу куәліктерінің тізімінде болмауын, сондай-ақ сауалдағы ЖСН және ЭЦҚ тіркеу куәлігінде көрсетілген ЖСН арасындағы сәйкестендірме деректерге сәйкес келуін тексеру;</w:t>
      </w:r>
    </w:p>
    <w:bookmarkEnd w:id="267"/>
    <w:bookmarkStart w:name="z282" w:id="268"/>
    <w:p>
      <w:pPr>
        <w:spacing w:after="0"/>
        <w:ind w:left="0"/>
        <w:jc w:val="both"/>
      </w:pPr>
      <w:r>
        <w:rPr>
          <w:rFonts w:ascii="Times New Roman"/>
          <w:b w:val="false"/>
          <w:i w:val="false"/>
          <w:color w:val="000000"/>
          <w:sz w:val="28"/>
        </w:rPr>
        <w:t>
      8) 5-үдеріс – қызмет алушының ЭЦҚ түпнұсқалығының расталмауына байланысты сұрау салынатын қызметтен бас тарту туралы хабарламаны қалыптастыру;</w:t>
      </w:r>
    </w:p>
    <w:bookmarkEnd w:id="268"/>
    <w:bookmarkStart w:name="z283" w:id="269"/>
    <w:p>
      <w:pPr>
        <w:spacing w:after="0"/>
        <w:ind w:left="0"/>
        <w:jc w:val="both"/>
      </w:pPr>
      <w:r>
        <w:rPr>
          <w:rFonts w:ascii="Times New Roman"/>
          <w:b w:val="false"/>
          <w:i w:val="false"/>
          <w:color w:val="000000"/>
          <w:sz w:val="28"/>
        </w:rPr>
        <w:t>
      9) 6-үдеріс – қызмет алушының ЭЦҚ көмегімен сауалдың толтырылған нысанын (енгізілген деректерді) куәландыруы (қол қоюы);</w:t>
      </w:r>
    </w:p>
    <w:bookmarkEnd w:id="269"/>
    <w:bookmarkStart w:name="z284" w:id="270"/>
    <w:p>
      <w:pPr>
        <w:spacing w:after="0"/>
        <w:ind w:left="0"/>
        <w:jc w:val="both"/>
      </w:pPr>
      <w:r>
        <w:rPr>
          <w:rFonts w:ascii="Times New Roman"/>
          <w:b w:val="false"/>
          <w:i w:val="false"/>
          <w:color w:val="000000"/>
          <w:sz w:val="28"/>
        </w:rPr>
        <w:t>
      10) 7-үдеріс – "Азаматтық хал актілерін жазу" тіркеу пункті" АЖ-да электрондық құжатты (тұтынушының сауалын) тіркеу;</w:t>
      </w:r>
    </w:p>
    <w:bookmarkEnd w:id="270"/>
    <w:bookmarkStart w:name="z285" w:id="271"/>
    <w:p>
      <w:pPr>
        <w:spacing w:after="0"/>
        <w:ind w:left="0"/>
        <w:jc w:val="both"/>
      </w:pPr>
      <w:r>
        <w:rPr>
          <w:rFonts w:ascii="Times New Roman"/>
          <w:b w:val="false"/>
          <w:i w:val="false"/>
          <w:color w:val="000000"/>
          <w:sz w:val="28"/>
        </w:rPr>
        <w:t>
      11) 3-шарт – қызмет берушінің ұсынылған құжаттардың Стандарттың 9-тармағына және Қазақстан Республикасы заңнамасының талаптарына сәйкестігін тексеруі;</w:t>
      </w:r>
    </w:p>
    <w:bookmarkEnd w:id="271"/>
    <w:bookmarkStart w:name="z286" w:id="272"/>
    <w:p>
      <w:pPr>
        <w:spacing w:after="0"/>
        <w:ind w:left="0"/>
        <w:jc w:val="both"/>
      </w:pPr>
      <w:r>
        <w:rPr>
          <w:rFonts w:ascii="Times New Roman"/>
          <w:b w:val="false"/>
          <w:i w:val="false"/>
          <w:color w:val="000000"/>
          <w:sz w:val="28"/>
        </w:rPr>
        <w:t>
      12) 8-үдеріс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272"/>
    <w:bookmarkStart w:name="z287" w:id="273"/>
    <w:p>
      <w:pPr>
        <w:spacing w:after="0"/>
        <w:ind w:left="0"/>
        <w:jc w:val="both"/>
      </w:pPr>
      <w:r>
        <w:rPr>
          <w:rFonts w:ascii="Times New Roman"/>
          <w:b w:val="false"/>
          <w:i w:val="false"/>
          <w:color w:val="000000"/>
          <w:sz w:val="28"/>
        </w:rPr>
        <w:t>
      13) 9-үдеріс – қызмет берушінің уәкілетті тұлғасының ЭЦҚ қол қойылған қызмет алушының мемлекеттік көрсетілетін қызмет нәтижесін алу орны мен күні туралы хабарлама алуы.</w:t>
      </w:r>
    </w:p>
    <w:bookmarkEnd w:id="273"/>
    <w:bookmarkStart w:name="z288" w:id="274"/>
    <w:p>
      <w:pPr>
        <w:spacing w:after="0"/>
        <w:ind w:left="0"/>
        <w:jc w:val="both"/>
      </w:pPr>
      <w:r>
        <w:rPr>
          <w:rFonts w:ascii="Times New Roman"/>
          <w:b w:val="false"/>
          <w:i w:val="false"/>
          <w:color w:val="000000"/>
          <w:sz w:val="28"/>
        </w:rPr>
        <w:t xml:space="preserve">
      13.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274"/>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берушінің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w:t>
            </w:r>
            <w:r>
              <w:br/>
            </w:r>
            <w:r>
              <w:rPr>
                <w:rFonts w:ascii="Times New Roman"/>
                <w:b w:val="false"/>
                <w:i w:val="false"/>
                <w:color w:val="000000"/>
                <w:sz w:val="20"/>
              </w:rPr>
              <w:t>тіркеу, оның ішінде азаматтық хал актілері</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w:t>
            </w:r>
            <w:r>
              <w:br/>
            </w:r>
            <w:r>
              <w:rPr>
                <w:rFonts w:ascii="Times New Roman"/>
                <w:b w:val="false"/>
                <w:i w:val="false"/>
                <w:color w:val="000000"/>
                <w:sz w:val="20"/>
              </w:rPr>
              <w:t>қызмет регламентіне 1-қосымша</w:t>
            </w:r>
          </w:p>
        </w:tc>
      </w:tr>
    </w:tbl>
    <w:bookmarkStart w:name="z290" w:id="275"/>
    <w:p>
      <w:pPr>
        <w:spacing w:after="0"/>
        <w:ind w:left="0"/>
        <w:jc w:val="left"/>
      </w:pPr>
      <w:r>
        <w:rPr>
          <w:rFonts w:ascii="Times New Roman"/>
          <w:b/>
          <w:i w:val="false"/>
          <w:color w:val="000000"/>
        </w:rPr>
        <w:t xml:space="preserve"> "Электронды үкімет" порталы арқылы мемлекеттік қызмет</w:t>
      </w:r>
      <w:r>
        <w:br/>
      </w:r>
      <w:r>
        <w:rPr>
          <w:rFonts w:ascii="Times New Roman"/>
          <w:b/>
          <w:i w:val="false"/>
          <w:color w:val="000000"/>
        </w:rPr>
        <w:t>көрсетудің функционалдық өзара іс-қимыл диаграммасы</w:t>
      </w:r>
    </w:p>
    <w:bookmarkEnd w:id="275"/>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912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912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w:t>
            </w:r>
            <w:r>
              <w:br/>
            </w:r>
            <w:r>
              <w:rPr>
                <w:rFonts w:ascii="Times New Roman"/>
                <w:b w:val="false"/>
                <w:i w:val="false"/>
                <w:color w:val="000000"/>
                <w:sz w:val="20"/>
              </w:rPr>
              <w:t>тіркеу, оның ішінде азаматтық хал актілері</w:t>
            </w:r>
            <w:r>
              <w:br/>
            </w:r>
            <w:r>
              <w:rPr>
                <w:rFonts w:ascii="Times New Roman"/>
                <w:b w:val="false"/>
                <w:i w:val="false"/>
                <w:color w:val="000000"/>
                <w:sz w:val="20"/>
              </w:rPr>
              <w:t>жазбаларына өзгерістер, толықтырулар мен</w:t>
            </w:r>
            <w:r>
              <w:br/>
            </w:r>
            <w:r>
              <w:rPr>
                <w:rFonts w:ascii="Times New Roman"/>
                <w:b w:val="false"/>
                <w:i w:val="false"/>
                <w:color w:val="000000"/>
                <w:sz w:val="20"/>
              </w:rPr>
              <w:t>түзетулер енгізу" мемлекеттік көрсетілетін</w:t>
            </w:r>
            <w:r>
              <w:br/>
            </w:r>
            <w:r>
              <w:rPr>
                <w:rFonts w:ascii="Times New Roman"/>
                <w:b w:val="false"/>
                <w:i w:val="false"/>
                <w:color w:val="000000"/>
                <w:sz w:val="20"/>
              </w:rPr>
              <w:t>қызмет регламентіне 2-қосымша</w:t>
            </w:r>
          </w:p>
        </w:tc>
      </w:tr>
    </w:tbl>
    <w:bookmarkStart w:name="z292" w:id="276"/>
    <w:p>
      <w:pPr>
        <w:spacing w:after="0"/>
        <w:ind w:left="0"/>
        <w:jc w:val="left"/>
      </w:pPr>
      <w:r>
        <w:rPr>
          <w:rFonts w:ascii="Times New Roman"/>
          <w:b/>
          <w:i w:val="false"/>
          <w:color w:val="000000"/>
        </w:rPr>
        <w:t xml:space="preserve"> "Атын, әкесінің атын, тегін ауыстыруды тіркеу, оның ішінде</w:t>
      </w:r>
      <w:r>
        <w:br/>
      </w:r>
      <w:r>
        <w:rPr>
          <w:rFonts w:ascii="Times New Roman"/>
          <w:b/>
          <w:i w:val="false"/>
          <w:color w:val="000000"/>
        </w:rPr>
        <w:t>азаматтық хал актілері жазбаларына өзгерістер, толықтырулар мен</w:t>
      </w:r>
      <w:r>
        <w:br/>
      </w:r>
      <w:r>
        <w:rPr>
          <w:rFonts w:ascii="Times New Roman"/>
          <w:b/>
          <w:i w:val="false"/>
          <w:color w:val="000000"/>
        </w:rPr>
        <w:t>түзетулер енгізу" мемлекеттік қызмет көрсетудің бизнес-үдерістерінің анықтамалығы</w:t>
      </w:r>
    </w:p>
    <w:bookmarkEnd w:id="276"/>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6-қосымша</w:t>
            </w:r>
          </w:p>
        </w:tc>
      </w:tr>
    </w:tbl>
    <w:bookmarkStart w:name="z293" w:id="277"/>
    <w:p>
      <w:pPr>
        <w:spacing w:after="0"/>
        <w:ind w:left="0"/>
        <w:jc w:val="left"/>
      </w:pPr>
      <w:r>
        <w:rPr>
          <w:rFonts w:ascii="Times New Roman"/>
          <w:b/>
          <w:i w:val="false"/>
          <w:color w:val="000000"/>
        </w:rPr>
        <w:t xml:space="preserve"> "Азаматтық хал актілері жазбаларын қалпына келтіру"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77"/>
    <w:p>
      <w:pPr>
        <w:spacing w:after="0"/>
        <w:ind w:left="0"/>
        <w:jc w:val="both"/>
      </w:pPr>
      <w:r>
        <w:rPr>
          <w:rFonts w:ascii="Times New Roman"/>
          <w:b w:val="false"/>
          <w:i w:val="false"/>
          <w:color w:val="ff0000"/>
          <w:sz w:val="28"/>
        </w:rPr>
        <w:t xml:space="preserve">
      Ескерту. Регламент жаңа редакцияда - Астана қаласы әкімдігінің 07.04.2016 </w:t>
      </w:r>
      <w:r>
        <w:rPr>
          <w:rFonts w:ascii="Times New Roman"/>
          <w:b w:val="false"/>
          <w:i w:val="false"/>
          <w:color w:val="ff0000"/>
          <w:sz w:val="28"/>
        </w:rPr>
        <w:t>№ 06-669</w:t>
      </w:r>
      <w:r>
        <w:rPr>
          <w:rFonts w:ascii="Times New Roman"/>
          <w:b w:val="false"/>
          <w:i w:val="false"/>
          <w:color w:val="ff0000"/>
          <w:sz w:val="28"/>
        </w:rPr>
        <w:t xml:space="preserve"> (алғашкы ресми жарияланған күнінен кейін күнтізбелік он күн өткен соң қолданысқа енгізіледі) қаулысымен.</w:t>
      </w:r>
    </w:p>
    <w:bookmarkStart w:name="z294" w:id="278"/>
    <w:p>
      <w:pPr>
        <w:spacing w:after="0"/>
        <w:ind w:left="0"/>
        <w:jc w:val="both"/>
      </w:pPr>
      <w:r>
        <w:rPr>
          <w:rFonts w:ascii="Times New Roman"/>
          <w:b w:val="false"/>
          <w:i w:val="false"/>
          <w:color w:val="000000"/>
          <w:sz w:val="28"/>
        </w:rPr>
        <w:t xml:space="preserve">
       1. "Азаматтық хал актілері жазбаларын қалпына келтіру"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бекітілген "Азаматтық хал актілері жазбаларын қалпына келтіру" мемлекеттік көрсетілетін қызмет стандартының (бұдан әрі – Стандарт) негізінде әзірленді.</w:t>
      </w:r>
    </w:p>
    <w:bookmarkEnd w:id="278"/>
    <w:bookmarkStart w:name="z295" w:id="279"/>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 баламалы түрде:</w:t>
      </w:r>
    </w:p>
    <w:bookmarkEnd w:id="279"/>
    <w:bookmarkStart w:name="z297" w:id="280"/>
    <w:p>
      <w:pPr>
        <w:spacing w:after="0"/>
        <w:ind w:left="0"/>
        <w:jc w:val="both"/>
      </w:pPr>
      <w:r>
        <w:rPr>
          <w:rFonts w:ascii="Times New Roman"/>
          <w:b w:val="false"/>
          <w:i w:val="false"/>
          <w:color w:val="000000"/>
          <w:sz w:val="28"/>
        </w:rPr>
        <w:t>
      1) Қызмет беруші;</w:t>
      </w:r>
    </w:p>
    <w:bookmarkEnd w:id="280"/>
    <w:bookmarkStart w:name="z298" w:id="28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81"/>
    <w:bookmarkStart w:name="z299" w:id="282"/>
    <w:p>
      <w:pPr>
        <w:spacing w:after="0"/>
        <w:ind w:left="0"/>
        <w:jc w:val="both"/>
      </w:pPr>
      <w:r>
        <w:rPr>
          <w:rFonts w:ascii="Times New Roman"/>
          <w:b w:val="false"/>
          <w:i w:val="false"/>
          <w:color w:val="000000"/>
          <w:sz w:val="28"/>
        </w:rPr>
        <w:t>
      2. Мемлекеттік қызметті көрсету нысаны: қағаз түрінде.</w:t>
      </w:r>
    </w:p>
    <w:bookmarkEnd w:id="282"/>
    <w:bookmarkStart w:name="z300" w:id="283"/>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 азаматтық хал актісін тіркеу туралы куәлік;</w:t>
      </w:r>
    </w:p>
    <w:bookmarkEnd w:id="283"/>
    <w:bookmarkStart w:name="z301" w:id="284"/>
    <w:p>
      <w:pPr>
        <w:spacing w:after="0"/>
        <w:ind w:left="0"/>
        <w:jc w:val="both"/>
      </w:pPr>
      <w:r>
        <w:rPr>
          <w:rFonts w:ascii="Times New Roman"/>
          <w:b w:val="false"/>
          <w:i w:val="false"/>
          <w:color w:val="000000"/>
          <w:sz w:val="28"/>
        </w:rPr>
        <w:t>
      4. Мемлекеттік қызмет көрсету нәтижесінің нысаны: қағаз түрінде.</w:t>
      </w:r>
    </w:p>
    <w:bookmarkEnd w:id="284"/>
    <w:bookmarkStart w:name="z302" w:id="285"/>
    <w:p>
      <w:pPr>
        <w:spacing w:after="0"/>
        <w:ind w:left="0"/>
        <w:jc w:val="left"/>
      </w:pPr>
      <w:r>
        <w:rPr>
          <w:rFonts w:ascii="Times New Roman"/>
          <w:b/>
          <w:i w:val="false"/>
          <w:color w:val="000000"/>
        </w:rPr>
        <w:t xml:space="preserve"> 2. Мемлекеттік қызмет көрсету үдерісінде көрсетілетін қызмет</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 тәртібін сипаттау</w:t>
      </w:r>
    </w:p>
    <w:bookmarkEnd w:id="285"/>
    <w:bookmarkStart w:name="z303" w:id="286"/>
    <w:p>
      <w:pPr>
        <w:spacing w:after="0"/>
        <w:ind w:left="0"/>
        <w:jc w:val="both"/>
      </w:pPr>
      <w:r>
        <w:rPr>
          <w:rFonts w:ascii="Times New Roman"/>
          <w:b w:val="false"/>
          <w:i w:val="false"/>
          <w:color w:val="000000"/>
          <w:sz w:val="28"/>
        </w:rPr>
        <w:t xml:space="preserve">
      5.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қағаз немесе электронды түрде қабылдауын мемлекеттік қызметті көрсету бойынша іс-әрекетінің басталуына негіз болып келеді.</w:t>
      </w:r>
    </w:p>
    <w:bookmarkEnd w:id="286"/>
    <w:bookmarkStart w:name="z304" w:id="287"/>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287"/>
    <w:bookmarkStart w:name="z305" w:id="288"/>
    <w:p>
      <w:pPr>
        <w:spacing w:after="0"/>
        <w:ind w:left="0"/>
        <w:jc w:val="both"/>
      </w:pPr>
      <w:r>
        <w:rPr>
          <w:rFonts w:ascii="Times New Roman"/>
          <w:b w:val="false"/>
          <w:i w:val="false"/>
          <w:color w:val="000000"/>
          <w:sz w:val="28"/>
        </w:rPr>
        <w:t>
      1) қызмет берушінің кеңсе қызметкерінің қызмет алушының өтінішін тіркеуі және оны қызмет беруші басшысының қарауына жолдауы – 20 (жиырма) минут ішінде;</w:t>
      </w:r>
    </w:p>
    <w:bookmarkEnd w:id="288"/>
    <w:bookmarkStart w:name="z306" w:id="289"/>
    <w:p>
      <w:pPr>
        <w:spacing w:after="0"/>
        <w:ind w:left="0"/>
        <w:jc w:val="both"/>
      </w:pPr>
      <w:r>
        <w:rPr>
          <w:rFonts w:ascii="Times New Roman"/>
          <w:b w:val="false"/>
          <w:i w:val="false"/>
          <w:color w:val="000000"/>
          <w:sz w:val="28"/>
        </w:rPr>
        <w:t>
      2) қызмет берушінің басшысының қызмет алушының өтінішін қарауы, бұрыштама қоюы (тапсырма және орындау мерзімі) және оны қарау үшін қызмет берушінің жауапты орындаушысына жолдауы – 1 (бір) сағат ішінде;</w:t>
      </w:r>
    </w:p>
    <w:bookmarkEnd w:id="289"/>
    <w:bookmarkStart w:name="z307" w:id="290"/>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w:t>
      </w:r>
      <w:r>
        <w:rPr>
          <w:rFonts w:ascii="Times New Roman"/>
          <w:b w:val="false"/>
          <w:i w:val="false"/>
          <w:color w:val="000000"/>
          <w:sz w:val="28"/>
        </w:rPr>
        <w:t>Неке (ерлі-зайыптылық) және отбасы туралы</w:t>
      </w:r>
      <w:r>
        <w:rPr>
          <w:rFonts w:ascii="Times New Roman"/>
          <w:b w:val="false"/>
          <w:i w:val="false"/>
          <w:color w:val="000000"/>
          <w:sz w:val="28"/>
        </w:rPr>
        <w:t>" Қазақстан Республикасының кодексіне, сондай-ақ басқа да нормативтік құқықтық актілерге сәйкестігін тексеруі және талдауы – 13 (он үш) жұмыс күні ішінде;</w:t>
      </w:r>
    </w:p>
    <w:bookmarkEnd w:id="290"/>
    <w:bookmarkStart w:name="z308" w:id="291"/>
    <w:p>
      <w:pPr>
        <w:spacing w:after="0"/>
        <w:ind w:left="0"/>
        <w:jc w:val="both"/>
      </w:pPr>
      <w:r>
        <w:rPr>
          <w:rFonts w:ascii="Times New Roman"/>
          <w:b w:val="false"/>
          <w:i w:val="false"/>
          <w:color w:val="000000"/>
          <w:sz w:val="28"/>
        </w:rPr>
        <w:t>
      4) қызмет берушінің жауапты орындаушысының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291"/>
    <w:bookmarkStart w:name="z309" w:id="292"/>
    <w:p>
      <w:pPr>
        <w:spacing w:after="0"/>
        <w:ind w:left="0"/>
        <w:jc w:val="both"/>
      </w:pPr>
      <w:r>
        <w:rPr>
          <w:rFonts w:ascii="Times New Roman"/>
          <w:b w:val="false"/>
          <w:i w:val="false"/>
          <w:color w:val="000000"/>
          <w:sz w:val="28"/>
        </w:rPr>
        <w:t>
      5) қызмет беруші басшысының мемлекеттік қызмет көрсету нәтижесіне қол қоюы және қызмет берушінің кеңсесіне жолдауы – 1 (бір) сағат ішінде;</w:t>
      </w:r>
    </w:p>
    <w:bookmarkEnd w:id="292"/>
    <w:bookmarkStart w:name="z310" w:id="293"/>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 немесе мемлекеттік корпорацияға жолдауы – 20 (жиырма) минут ішінде;</w:t>
      </w:r>
    </w:p>
    <w:bookmarkEnd w:id="293"/>
    <w:bookmarkStart w:name="z311" w:id="294"/>
    <w:p>
      <w:pPr>
        <w:spacing w:after="0"/>
        <w:ind w:left="0"/>
        <w:jc w:val="both"/>
      </w:pPr>
      <w:r>
        <w:rPr>
          <w:rFonts w:ascii="Times New Roman"/>
          <w:b w:val="false"/>
          <w:i w:val="false"/>
          <w:color w:val="000000"/>
          <w:sz w:val="28"/>
        </w:rPr>
        <w:t xml:space="preserve">
      7.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294"/>
    <w:bookmarkStart w:name="z312" w:id="295"/>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бойынша рәсімдердің (іс-қимылдардың) нәтижесі:</w:t>
      </w:r>
    </w:p>
    <w:bookmarkEnd w:id="295"/>
    <w:bookmarkStart w:name="z313" w:id="296"/>
    <w:p>
      <w:pPr>
        <w:spacing w:after="0"/>
        <w:ind w:left="0"/>
        <w:jc w:val="both"/>
      </w:pPr>
      <w:r>
        <w:rPr>
          <w:rFonts w:ascii="Times New Roman"/>
          <w:b w:val="false"/>
          <w:i w:val="false"/>
          <w:color w:val="000000"/>
          <w:sz w:val="28"/>
        </w:rPr>
        <w:t>
      1) қызмет алушының тіркелген өтініші;</w:t>
      </w:r>
    </w:p>
    <w:bookmarkEnd w:id="296"/>
    <w:bookmarkStart w:name="z314" w:id="297"/>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297"/>
    <w:bookmarkStart w:name="z315" w:id="298"/>
    <w:p>
      <w:pPr>
        <w:spacing w:after="0"/>
        <w:ind w:left="0"/>
        <w:jc w:val="both"/>
      </w:pPr>
      <w:r>
        <w:rPr>
          <w:rFonts w:ascii="Times New Roman"/>
          <w:b w:val="false"/>
          <w:i w:val="false"/>
          <w:color w:val="000000"/>
          <w:sz w:val="28"/>
        </w:rPr>
        <w:t>
      3) қызмет берушінің жауапты орындаушысының қызмет алушының құжаттарын қарауы;</w:t>
      </w:r>
    </w:p>
    <w:bookmarkEnd w:id="298"/>
    <w:bookmarkStart w:name="z316" w:id="299"/>
    <w:p>
      <w:pPr>
        <w:spacing w:after="0"/>
        <w:ind w:left="0"/>
        <w:jc w:val="both"/>
      </w:pPr>
      <w:r>
        <w:rPr>
          <w:rFonts w:ascii="Times New Roman"/>
          <w:b w:val="false"/>
          <w:i w:val="false"/>
          <w:color w:val="000000"/>
          <w:sz w:val="28"/>
        </w:rPr>
        <w:t>
      4) "Азаматтық хал актілерін жазу" тіркеу пункті" АЖ-да қалыптастырылған жазба және толтырылған мемлекеттік қызметті көрсету нәтижесі;</w:t>
      </w:r>
    </w:p>
    <w:bookmarkEnd w:id="299"/>
    <w:bookmarkStart w:name="z317" w:id="300"/>
    <w:p>
      <w:pPr>
        <w:spacing w:after="0"/>
        <w:ind w:left="0"/>
        <w:jc w:val="both"/>
      </w:pPr>
      <w:r>
        <w:rPr>
          <w:rFonts w:ascii="Times New Roman"/>
          <w:b w:val="false"/>
          <w:i w:val="false"/>
          <w:color w:val="000000"/>
          <w:sz w:val="28"/>
        </w:rPr>
        <w:t>
      5) қол қойылған мемлекеттік қызметті көрсету нәтижесі;</w:t>
      </w:r>
    </w:p>
    <w:bookmarkEnd w:id="300"/>
    <w:bookmarkStart w:name="z318" w:id="301"/>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301"/>
    <w:bookmarkStart w:name="z319" w:id="302"/>
    <w:p>
      <w:pPr>
        <w:spacing w:after="0"/>
        <w:ind w:left="0"/>
        <w:jc w:val="left"/>
      </w:pPr>
      <w:r>
        <w:rPr>
          <w:rFonts w:ascii="Times New Roman"/>
          <w:b/>
          <w:i w:val="false"/>
          <w:color w:val="000000"/>
        </w:rPr>
        <w:t xml:space="preserve"> 3. Мемлекеттік қызмет көрсету үдерісінде көрсетілетін қызмет</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әрекет тәртібін сипаттау</w:t>
      </w:r>
    </w:p>
    <w:bookmarkEnd w:id="302"/>
    <w:bookmarkStart w:name="z320" w:id="303"/>
    <w:p>
      <w:pPr>
        <w:spacing w:after="0"/>
        <w:ind w:left="0"/>
        <w:jc w:val="both"/>
      </w:pPr>
      <w:r>
        <w:rPr>
          <w:rFonts w:ascii="Times New Roman"/>
          <w:b w:val="false"/>
          <w:i w:val="false"/>
          <w:color w:val="000000"/>
          <w:sz w:val="28"/>
        </w:rPr>
        <w:t>
      9. Көрсетілетін мемлекеттік қызмет үрдісіне қатысатын қызметті берушінің құрылымдық бөлімшелерінің тізімі:</w:t>
      </w:r>
    </w:p>
    <w:bookmarkEnd w:id="303"/>
    <w:bookmarkStart w:name="z321" w:id="304"/>
    <w:p>
      <w:pPr>
        <w:spacing w:after="0"/>
        <w:ind w:left="0"/>
        <w:jc w:val="both"/>
      </w:pPr>
      <w:r>
        <w:rPr>
          <w:rFonts w:ascii="Times New Roman"/>
          <w:b w:val="false"/>
          <w:i w:val="false"/>
          <w:color w:val="000000"/>
          <w:sz w:val="28"/>
        </w:rPr>
        <w:t>
      1) қызмет берушінің кеңсесі;</w:t>
      </w:r>
    </w:p>
    <w:bookmarkEnd w:id="304"/>
    <w:bookmarkStart w:name="z322" w:id="305"/>
    <w:p>
      <w:pPr>
        <w:spacing w:after="0"/>
        <w:ind w:left="0"/>
        <w:jc w:val="both"/>
      </w:pPr>
      <w:r>
        <w:rPr>
          <w:rFonts w:ascii="Times New Roman"/>
          <w:b w:val="false"/>
          <w:i w:val="false"/>
          <w:color w:val="000000"/>
          <w:sz w:val="28"/>
        </w:rPr>
        <w:t>
      2) қызмет көрсетушінің басшысы;</w:t>
      </w:r>
    </w:p>
    <w:bookmarkEnd w:id="305"/>
    <w:bookmarkStart w:name="z323" w:id="306"/>
    <w:p>
      <w:pPr>
        <w:spacing w:after="0"/>
        <w:ind w:left="0"/>
        <w:jc w:val="both"/>
      </w:pPr>
      <w:r>
        <w:rPr>
          <w:rFonts w:ascii="Times New Roman"/>
          <w:b w:val="false"/>
          <w:i w:val="false"/>
          <w:color w:val="000000"/>
          <w:sz w:val="28"/>
        </w:rPr>
        <w:t>
      3) қызмет көрсетушінің жауапты орындаушысы.</w:t>
      </w:r>
    </w:p>
    <w:bookmarkEnd w:id="306"/>
    <w:bookmarkStart w:name="z324" w:id="307"/>
    <w:p>
      <w:pPr>
        <w:spacing w:after="0"/>
        <w:ind w:left="0"/>
        <w:jc w:val="both"/>
      </w:pPr>
      <w:r>
        <w:rPr>
          <w:rFonts w:ascii="Times New Roman"/>
          <w:b w:val="false"/>
          <w:i w:val="false"/>
          <w:color w:val="000000"/>
          <w:sz w:val="28"/>
        </w:rPr>
        <w:t>
      10. Мемлекеттік қызмет көрсету үдерісінде рәсімдердің келесі реттілігі жүзеге асырылады:</w:t>
      </w:r>
    </w:p>
    <w:bookmarkEnd w:id="307"/>
    <w:bookmarkStart w:name="z325" w:id="308"/>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308"/>
    <w:bookmarkStart w:name="z326" w:id="309"/>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309"/>
    <w:bookmarkStart w:name="z327" w:id="310"/>
    <w:p>
      <w:pPr>
        <w:spacing w:after="0"/>
        <w:ind w:left="0"/>
        <w:jc w:val="both"/>
      </w:pPr>
      <w:r>
        <w:rPr>
          <w:rFonts w:ascii="Times New Roman"/>
          <w:b w:val="false"/>
          <w:i w:val="false"/>
          <w:color w:val="000000"/>
          <w:sz w:val="28"/>
        </w:rPr>
        <w:t xml:space="preserve">
      3) қызмет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310"/>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қызмет алушының азаматтық хал актісінің жазбасына өзгерістер, толықтырулар мен түзетулер енгізу туралы өтінішті қарауы – күнтізбелік 13 (он үш) күн ішінде;</w:t>
      </w:r>
    </w:p>
    <w:bookmarkStart w:name="z328" w:id="311"/>
    <w:p>
      <w:pPr>
        <w:spacing w:after="0"/>
        <w:ind w:left="0"/>
        <w:jc w:val="both"/>
      </w:pPr>
      <w:r>
        <w:rPr>
          <w:rFonts w:ascii="Times New Roman"/>
          <w:b w:val="false"/>
          <w:i w:val="false"/>
          <w:color w:val="000000"/>
          <w:sz w:val="28"/>
        </w:rPr>
        <w:t>
      4) ұсынылған құжаттарды тексеруден және талдаудан кейін қызмет берушінің жауапты орындаушысы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311"/>
    <w:bookmarkStart w:name="z329" w:id="312"/>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елтаңбалы мөр қояды және қызмет берушінің кеңсесіне жолдайды – 30 (отыз) минут ішінде;</w:t>
      </w:r>
    </w:p>
    <w:bookmarkEnd w:id="312"/>
    <w:bookmarkStart w:name="z330" w:id="313"/>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немесе мемлекеттік корпорацияның қызметкеріне береді – 20 (жиырма) минут ішінде.</w:t>
      </w:r>
    </w:p>
    <w:bookmarkEnd w:id="31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сондай-ақ басқа мемлекеттік органдарға сұрау салу қажет болған кезде мемлекеттік қызметті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Start w:name="z331" w:id="314"/>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басқа да көрсетілетін қызмет берушілермен өзара әрекет</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қолдану тәртібін сипаттау</w:t>
      </w:r>
    </w:p>
    <w:bookmarkEnd w:id="314"/>
    <w:p>
      <w:pPr>
        <w:spacing w:after="0"/>
        <w:ind w:left="0"/>
        <w:jc w:val="both"/>
      </w:pPr>
      <w:r>
        <w:rPr>
          <w:rFonts w:ascii="Times New Roman"/>
          <w:b w:val="false"/>
          <w:i w:val="false"/>
          <w:color w:val="000000"/>
          <w:sz w:val="28"/>
        </w:rPr>
        <w:t>
      Мемлекеттік қызмет көрсетуге қажетті құжаттарды мемлекеттік корпорация арқылы қабылдаған кезде мемлекеттік корпорация қызметкері ұсынылған құжаттардың толықтығын тексереді. Қызмет алушыға тиісті құжаттарды қабылдағаны туралы қолхат береді – 15 (он бес) минуттан аспайды.</w:t>
      </w:r>
    </w:p>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 – 15 (он бес) минут ішінде.</w:t>
      </w:r>
    </w:p>
    <w:bookmarkStart w:name="z332" w:id="315"/>
    <w:p>
      <w:pPr>
        <w:spacing w:after="0"/>
        <w:ind w:left="0"/>
        <w:jc w:val="both"/>
      </w:pPr>
      <w:r>
        <w:rPr>
          <w:rFonts w:ascii="Times New Roman"/>
          <w:b w:val="false"/>
          <w:i w:val="false"/>
          <w:color w:val="000000"/>
          <w:sz w:val="28"/>
        </w:rPr>
        <w:t>
      12. Қызмет беруші арқылы мемлекеттік қызмет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315"/>
    <w:p>
      <w:pPr>
        <w:spacing w:after="0"/>
        <w:ind w:left="0"/>
        <w:jc w:val="both"/>
      </w:pPr>
      <w:r>
        <w:rPr>
          <w:rFonts w:ascii="Times New Roman"/>
          <w:b w:val="false"/>
          <w:i w:val="false"/>
          <w:color w:val="000000"/>
          <w:sz w:val="28"/>
        </w:rPr>
        <w:t>
      Қызмет беруші басшысының қызмет алушының өтінішін қарауы, бұрыштама қоюы (тапсырма және орындау мерзімі) және қарау үшін жауапты орындаушыға жолдауы – 1 (бір) сағат ішінде;</w:t>
      </w:r>
    </w:p>
    <w:p>
      <w:pPr>
        <w:spacing w:after="0"/>
        <w:ind w:left="0"/>
        <w:jc w:val="both"/>
      </w:pPr>
      <w:r>
        <w:rPr>
          <w:rFonts w:ascii="Times New Roman"/>
          <w:b w:val="false"/>
          <w:i w:val="false"/>
          <w:color w:val="000000"/>
          <w:sz w:val="28"/>
        </w:rPr>
        <w:t>
      қызмет берушінің жауапты орындаушының ұсынылған құжаттардың толықтығы мен Қазақстан Республикасының "Неке (ерлі-зайыптылық) және отбасы туралы" кодексіне сәйкестігіне тексеруі және талдауы;</w:t>
      </w:r>
    </w:p>
    <w:p>
      <w:pPr>
        <w:spacing w:after="0"/>
        <w:ind w:left="0"/>
        <w:jc w:val="both"/>
      </w:pPr>
      <w:r>
        <w:rPr>
          <w:rFonts w:ascii="Times New Roman"/>
          <w:b w:val="false"/>
          <w:i w:val="false"/>
          <w:color w:val="000000"/>
          <w:sz w:val="28"/>
        </w:rPr>
        <w:t>
      қызмет алушының бала тууды тіркеу туралы өтінішін қарауы – 1 (бір) жұмыс күні ішінде;</w:t>
      </w:r>
    </w:p>
    <w:p>
      <w:pPr>
        <w:spacing w:after="0"/>
        <w:ind w:left="0"/>
        <w:jc w:val="both"/>
      </w:pPr>
      <w:r>
        <w:rPr>
          <w:rFonts w:ascii="Times New Roman"/>
          <w:b w:val="false"/>
          <w:i w:val="false"/>
          <w:color w:val="000000"/>
          <w:sz w:val="28"/>
        </w:rPr>
        <w:t>
      туылған күннен бастап екі ай өткеннен кейін бала тууды тіркеу – күнтізбелік 13 (он үш) күн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қарауы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өкілінің) жүзеге асырылады.</w:t>
      </w:r>
    </w:p>
    <w:bookmarkStart w:name="z333" w:id="316"/>
    <w:p>
      <w:pPr>
        <w:spacing w:after="0"/>
        <w:ind w:left="0"/>
        <w:jc w:val="both"/>
      </w:pPr>
      <w:r>
        <w:rPr>
          <w:rFonts w:ascii="Times New Roman"/>
          <w:b w:val="false"/>
          <w:i w:val="false"/>
          <w:color w:val="000000"/>
          <w:sz w:val="28"/>
        </w:rPr>
        <w:t xml:space="preserve">
      13.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316"/>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берушінің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 қалпына</w:t>
            </w:r>
            <w:r>
              <w:br/>
            </w:r>
            <w:r>
              <w:rPr>
                <w:rFonts w:ascii="Times New Roman"/>
                <w:b w:val="false"/>
                <w:i w:val="false"/>
                <w:color w:val="000000"/>
                <w:sz w:val="20"/>
              </w:rPr>
              <w:t>келтіру" мемлекеттік көрсетілетін қызмет</w:t>
            </w:r>
            <w:r>
              <w:br/>
            </w:r>
            <w:r>
              <w:rPr>
                <w:rFonts w:ascii="Times New Roman"/>
                <w:b w:val="false"/>
                <w:i w:val="false"/>
                <w:color w:val="000000"/>
                <w:sz w:val="20"/>
              </w:rPr>
              <w:t>регламентіне қосымша</w:t>
            </w:r>
          </w:p>
        </w:tc>
      </w:tr>
    </w:tbl>
    <w:bookmarkStart w:name="z335" w:id="317"/>
    <w:p>
      <w:pPr>
        <w:spacing w:after="0"/>
        <w:ind w:left="0"/>
        <w:jc w:val="left"/>
      </w:pPr>
      <w:r>
        <w:rPr>
          <w:rFonts w:ascii="Times New Roman"/>
          <w:b/>
          <w:i w:val="false"/>
          <w:color w:val="000000"/>
        </w:rPr>
        <w:t xml:space="preserve"> "Азаматтық хал актілері жазбаларын қалпына келтіру"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317"/>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7-қосымша</w:t>
            </w:r>
          </w:p>
        </w:tc>
      </w:tr>
    </w:tbl>
    <w:bookmarkStart w:name="z480" w:id="318"/>
    <w:p>
      <w:pPr>
        <w:spacing w:after="0"/>
        <w:ind w:left="0"/>
        <w:jc w:val="left"/>
      </w:pPr>
      <w:r>
        <w:rPr>
          <w:rFonts w:ascii="Times New Roman"/>
          <w:b/>
          <w:i w:val="false"/>
          <w:color w:val="000000"/>
        </w:rPr>
        <w:t xml:space="preserve"> "Қайтыс болуды тіркеу, оның ішінде азаматтық хал актілері</w:t>
      </w:r>
      <w:r>
        <w:br/>
      </w:r>
      <w:r>
        <w:rPr>
          <w:rFonts w:ascii="Times New Roman"/>
          <w:b/>
          <w:i w:val="false"/>
          <w:color w:val="000000"/>
        </w:rPr>
        <w:t>жазбаларына өзгерістерді, толықтырулар мен түзетулерді енгізу"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318"/>
    <w:p>
      <w:pPr>
        <w:spacing w:after="0"/>
        <w:ind w:left="0"/>
        <w:jc w:val="both"/>
      </w:pPr>
      <w:r>
        <w:rPr>
          <w:rFonts w:ascii="Times New Roman"/>
          <w:b w:val="false"/>
          <w:i w:val="false"/>
          <w:color w:val="ff0000"/>
          <w:sz w:val="28"/>
        </w:rPr>
        <w:t xml:space="preserve">
      Ескерту. Регламент жаңа редакцияда - Астана қаласы әкімдігінің 07.04.2016 </w:t>
      </w:r>
      <w:r>
        <w:rPr>
          <w:rFonts w:ascii="Times New Roman"/>
          <w:b w:val="false"/>
          <w:i w:val="false"/>
          <w:color w:val="ff0000"/>
          <w:sz w:val="28"/>
        </w:rPr>
        <w:t>№ 06-669</w:t>
      </w:r>
      <w:r>
        <w:rPr>
          <w:rFonts w:ascii="Times New Roman"/>
          <w:b w:val="false"/>
          <w:i w:val="false"/>
          <w:color w:val="ff0000"/>
          <w:sz w:val="28"/>
        </w:rPr>
        <w:t xml:space="preserve"> (алғашкы ресми жарияланған күнінен кейін күнтізбелік он күн өткен соң қолданысқа енгізіледі) қаулысымен.</w:t>
      </w:r>
    </w:p>
    <w:bookmarkStart w:name="z336" w:id="319"/>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"Қайтыс болуды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 негізінде көрсетеді.</w:t>
      </w:r>
    </w:p>
    <w:bookmarkEnd w:id="319"/>
    <w:bookmarkStart w:name="z481" w:id="32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End w:id="320"/>
    <w:bookmarkStart w:name="z482" w:id="321"/>
    <w:p>
      <w:pPr>
        <w:spacing w:after="0"/>
        <w:ind w:left="0"/>
        <w:jc w:val="both"/>
      </w:pPr>
      <w:r>
        <w:rPr>
          <w:rFonts w:ascii="Times New Roman"/>
          <w:b w:val="false"/>
          <w:i w:val="false"/>
          <w:color w:val="000000"/>
          <w:sz w:val="28"/>
        </w:rPr>
        <w:t>
      1) қызмет берушінің кеңсесі;</w:t>
      </w:r>
    </w:p>
    <w:bookmarkEnd w:id="321"/>
    <w:bookmarkStart w:name="z483" w:id="32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322"/>
    <w:bookmarkStart w:name="z484" w:id="323"/>
    <w:p>
      <w:pPr>
        <w:spacing w:after="0"/>
        <w:ind w:left="0"/>
        <w:jc w:val="both"/>
      </w:pPr>
      <w:r>
        <w:rPr>
          <w:rFonts w:ascii="Times New Roman"/>
          <w:b w:val="false"/>
          <w:i w:val="false"/>
          <w:color w:val="000000"/>
          <w:sz w:val="28"/>
        </w:rPr>
        <w:t>
      2. Мемлекеттік қызмет көрсету нысаны: қағаз түрінде.</w:t>
      </w:r>
    </w:p>
    <w:bookmarkEnd w:id="323"/>
    <w:bookmarkStart w:name="z485" w:id="324"/>
    <w:p>
      <w:pPr>
        <w:spacing w:after="0"/>
        <w:ind w:left="0"/>
        <w:jc w:val="both"/>
      </w:pPr>
      <w:r>
        <w:rPr>
          <w:rFonts w:ascii="Times New Roman"/>
          <w:b w:val="false"/>
          <w:i w:val="false"/>
          <w:color w:val="000000"/>
          <w:sz w:val="28"/>
        </w:rPr>
        <w:t>
      3. Мемлекеттік қызметті көрсетудің нәтижесі:</w:t>
      </w:r>
    </w:p>
    <w:bookmarkEnd w:id="324"/>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қоса қайтыс болу туралы қайталама куәлік (анықтама).</w:t>
      </w:r>
    </w:p>
    <w:bookmarkStart w:name="z486" w:id="325"/>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325"/>
    <w:bookmarkStart w:name="z487" w:id="32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өтініші негіз болып табылады.</w:t>
      </w:r>
    </w:p>
    <w:bookmarkEnd w:id="326"/>
    <w:bookmarkStart w:name="z488" w:id="327"/>
    <w:p>
      <w:pPr>
        <w:spacing w:after="0"/>
        <w:ind w:left="0"/>
        <w:jc w:val="both"/>
      </w:pPr>
      <w:r>
        <w:rPr>
          <w:rFonts w:ascii="Times New Roman"/>
          <w:b w:val="false"/>
          <w:i w:val="false"/>
          <w:color w:val="000000"/>
          <w:sz w:val="28"/>
        </w:rPr>
        <w:t>
      5. Мемлекеттік қызметті көрсету үдерісінің құрамына кіретін рәсімдер (іс-қимылдар) мазмұны:</w:t>
      </w:r>
    </w:p>
    <w:bookmarkEnd w:id="327"/>
    <w:bookmarkStart w:name="z489" w:id="328"/>
    <w:p>
      <w:pPr>
        <w:spacing w:after="0"/>
        <w:ind w:left="0"/>
        <w:jc w:val="both"/>
      </w:pPr>
      <w:r>
        <w:rPr>
          <w:rFonts w:ascii="Times New Roman"/>
          <w:b w:val="false"/>
          <w:i w:val="false"/>
          <w:color w:val="000000"/>
          <w:sz w:val="28"/>
        </w:rPr>
        <w:t>
      1) қызмет берушінің кеңсе қызметкерінің өтінішті тіркеуі және оны қызмет беруші басшысының қарауына жолдауы – 20 (жиырма) минут ішінде;</w:t>
      </w:r>
    </w:p>
    <w:bookmarkEnd w:id="328"/>
    <w:bookmarkStart w:name="z490" w:id="329"/>
    <w:p>
      <w:pPr>
        <w:spacing w:after="0"/>
        <w:ind w:left="0"/>
        <w:jc w:val="both"/>
      </w:pPr>
      <w:r>
        <w:rPr>
          <w:rFonts w:ascii="Times New Roman"/>
          <w:b w:val="false"/>
          <w:i w:val="false"/>
          <w:color w:val="000000"/>
          <w:sz w:val="28"/>
        </w:rPr>
        <w:t>
      2) қызмет беруші басшысының қызмет алушының өтінішін қарауы, бұрыштама қоюы (тапсырма және орындау мерзімі) және қарау үшін жауапты орындаушыға жолдауы – 30 (отыз) минут ішінде;</w:t>
      </w:r>
    </w:p>
    <w:bookmarkEnd w:id="329"/>
    <w:bookmarkStart w:name="z491" w:id="330"/>
    <w:p>
      <w:pPr>
        <w:spacing w:after="0"/>
        <w:ind w:left="0"/>
        <w:jc w:val="both"/>
      </w:pPr>
      <w:r>
        <w:rPr>
          <w:rFonts w:ascii="Times New Roman"/>
          <w:b w:val="false"/>
          <w:i w:val="false"/>
          <w:color w:val="000000"/>
          <w:sz w:val="28"/>
        </w:rPr>
        <w:t>
      3) жауапты орындаушының қызмет алушының өтінішін қарауы, ұсынылған құжаттардың толықтығы мен Қазақстан Республикасының "Неке (ерлі-зайыптылық) және отбасы туралы" кодексіне, сондай-ақ басқа да нормативтік құқықтық актілерге сәйкестігіне тексеруі және талдауы:</w:t>
      </w:r>
    </w:p>
    <w:bookmarkEnd w:id="330"/>
    <w:p>
      <w:pPr>
        <w:spacing w:after="0"/>
        <w:ind w:left="0"/>
        <w:jc w:val="both"/>
      </w:pPr>
      <w:r>
        <w:rPr>
          <w:rFonts w:ascii="Times New Roman"/>
          <w:b w:val="false"/>
          <w:i w:val="false"/>
          <w:color w:val="000000"/>
          <w:sz w:val="28"/>
        </w:rPr>
        <w:t>
      қайтыс болуды тіркеу туралы өтініш – 3 (үш) сағат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 – күнтізбелік 15 (он бес) күн ішінде;</w:t>
      </w:r>
    </w:p>
    <w:bookmarkStart w:name="z492" w:id="331"/>
    <w:p>
      <w:pPr>
        <w:spacing w:after="0"/>
        <w:ind w:left="0"/>
        <w:jc w:val="both"/>
      </w:pPr>
      <w:r>
        <w:rPr>
          <w:rFonts w:ascii="Times New Roman"/>
          <w:b w:val="false"/>
          <w:i w:val="false"/>
          <w:color w:val="000000"/>
          <w:sz w:val="28"/>
        </w:rPr>
        <w:t>
      4) қызмет берушінің жауапты орындаушысының қызметті алушының акт жазбасын "Азаматтық хал актілерін жазу" тіркеу пункті" ақпараттық жүйесіне (бұдан әрі – "Азаматтық хал актілерін жазу" тіркеу пункті" АЖ) енгізуі, тіркеуді жүзеге асыруы және мемлекеттік қызметті көрсету нәтижесін дайындауы, қызмет берушінің басшысына жолдауы – 2 (екі) сағат ішінде;</w:t>
      </w:r>
    </w:p>
    <w:bookmarkEnd w:id="331"/>
    <w:bookmarkStart w:name="z493" w:id="332"/>
    <w:p>
      <w:pPr>
        <w:spacing w:after="0"/>
        <w:ind w:left="0"/>
        <w:jc w:val="both"/>
      </w:pPr>
      <w:r>
        <w:rPr>
          <w:rFonts w:ascii="Times New Roman"/>
          <w:b w:val="false"/>
          <w:i w:val="false"/>
          <w:color w:val="000000"/>
          <w:sz w:val="28"/>
        </w:rPr>
        <w:t>
      5) қызмет беруші басшысының мемлекеттік қызметті көрсету нәтижесіне қол қоюы және қызмет берушінің кеңсесіне жолдауы – 30 (отыз) минут ішінде;</w:t>
      </w:r>
    </w:p>
    <w:bookmarkEnd w:id="332"/>
    <w:bookmarkStart w:name="z494" w:id="333"/>
    <w:p>
      <w:pPr>
        <w:spacing w:after="0"/>
        <w:ind w:left="0"/>
        <w:jc w:val="both"/>
      </w:pPr>
      <w:r>
        <w:rPr>
          <w:rFonts w:ascii="Times New Roman"/>
          <w:b w:val="false"/>
          <w:i w:val="false"/>
          <w:color w:val="000000"/>
          <w:sz w:val="28"/>
        </w:rPr>
        <w:t>
      6) қызмет берушінің кеңсесі қызмет алушыға мемлекеттік қызметті көрсету нәтижесін беруіне немесе Мемлекеттік корпорацияға жолдауы – 20 (жиырма) минут ішінде.</w:t>
      </w:r>
    </w:p>
    <w:bookmarkEnd w:id="333"/>
    <w:bookmarkStart w:name="z495" w:id="334"/>
    <w:p>
      <w:pPr>
        <w:spacing w:after="0"/>
        <w:ind w:left="0"/>
        <w:jc w:val="both"/>
      </w:pPr>
      <w:r>
        <w:rPr>
          <w:rFonts w:ascii="Times New Roman"/>
          <w:b w:val="false"/>
          <w:i w:val="false"/>
          <w:color w:val="000000"/>
          <w:sz w:val="28"/>
        </w:rPr>
        <w:t xml:space="preserve">
      6.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қосымша тексеру қажет болған кезде, сондай-ақ басқа мемлекеттік органдарға сұрау салу қажет болған кезде қызмет көрсету мерзімі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334"/>
    <w:bookmarkStart w:name="z496" w:id="335"/>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рәсімдердің (іс-қимылдардың) нәтижесі:</w:t>
      </w:r>
    </w:p>
    <w:bookmarkEnd w:id="335"/>
    <w:bookmarkStart w:name="z497" w:id="336"/>
    <w:p>
      <w:pPr>
        <w:spacing w:after="0"/>
        <w:ind w:left="0"/>
        <w:jc w:val="both"/>
      </w:pPr>
      <w:r>
        <w:rPr>
          <w:rFonts w:ascii="Times New Roman"/>
          <w:b w:val="false"/>
          <w:i w:val="false"/>
          <w:color w:val="000000"/>
          <w:sz w:val="28"/>
        </w:rPr>
        <w:t>
      1) қызмет алушының тіркелген өтініші;</w:t>
      </w:r>
    </w:p>
    <w:bookmarkEnd w:id="336"/>
    <w:bookmarkStart w:name="z498" w:id="337"/>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337"/>
    <w:bookmarkStart w:name="z499" w:id="338"/>
    <w:p>
      <w:pPr>
        <w:spacing w:after="0"/>
        <w:ind w:left="0"/>
        <w:jc w:val="both"/>
      </w:pPr>
      <w:r>
        <w:rPr>
          <w:rFonts w:ascii="Times New Roman"/>
          <w:b w:val="false"/>
          <w:i w:val="false"/>
          <w:color w:val="000000"/>
          <w:sz w:val="28"/>
        </w:rPr>
        <w:t>
      3) қызмет берушінің жауапты орындаушысымен қызмет алушының құжаттарын қарауы;</w:t>
      </w:r>
    </w:p>
    <w:bookmarkEnd w:id="338"/>
    <w:bookmarkStart w:name="z500" w:id="339"/>
    <w:p>
      <w:pPr>
        <w:spacing w:after="0"/>
        <w:ind w:left="0"/>
        <w:jc w:val="both"/>
      </w:pPr>
      <w:r>
        <w:rPr>
          <w:rFonts w:ascii="Times New Roman"/>
          <w:b w:val="false"/>
          <w:i w:val="false"/>
          <w:color w:val="000000"/>
          <w:sz w:val="28"/>
        </w:rPr>
        <w:t>
      4) "Азаматтық хал актілерін жазу" тіркеу пункті" АЖ қалыптастырылған жазба және толтырылған мемлекеттік қызметті көрсету нәтижесі;</w:t>
      </w:r>
    </w:p>
    <w:bookmarkEnd w:id="339"/>
    <w:bookmarkStart w:name="z501" w:id="340"/>
    <w:p>
      <w:pPr>
        <w:spacing w:after="0"/>
        <w:ind w:left="0"/>
        <w:jc w:val="both"/>
      </w:pPr>
      <w:r>
        <w:rPr>
          <w:rFonts w:ascii="Times New Roman"/>
          <w:b w:val="false"/>
          <w:i w:val="false"/>
          <w:color w:val="000000"/>
          <w:sz w:val="28"/>
        </w:rPr>
        <w:t>
      5) мемлекеттік қызметті көрсету нәтижесіне қызмет беруші басшысының қол қоюы;</w:t>
      </w:r>
    </w:p>
    <w:bookmarkEnd w:id="340"/>
    <w:bookmarkStart w:name="z502" w:id="341"/>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341"/>
    <w:bookmarkStart w:name="z503" w:id="342"/>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 сипаттау</w:t>
      </w:r>
    </w:p>
    <w:bookmarkEnd w:id="342"/>
    <w:bookmarkStart w:name="z504" w:id="343"/>
    <w:p>
      <w:pPr>
        <w:spacing w:after="0"/>
        <w:ind w:left="0"/>
        <w:jc w:val="both"/>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p>
    <w:bookmarkEnd w:id="343"/>
    <w:bookmarkStart w:name="z505" w:id="344"/>
    <w:p>
      <w:pPr>
        <w:spacing w:after="0"/>
        <w:ind w:left="0"/>
        <w:jc w:val="both"/>
      </w:pPr>
      <w:r>
        <w:rPr>
          <w:rFonts w:ascii="Times New Roman"/>
          <w:b w:val="false"/>
          <w:i w:val="false"/>
          <w:color w:val="000000"/>
          <w:sz w:val="28"/>
        </w:rPr>
        <w:t>
      1) қызмет берушінің кеңсесі;</w:t>
      </w:r>
    </w:p>
    <w:bookmarkEnd w:id="344"/>
    <w:bookmarkStart w:name="z506" w:id="345"/>
    <w:p>
      <w:pPr>
        <w:spacing w:after="0"/>
        <w:ind w:left="0"/>
        <w:jc w:val="both"/>
      </w:pPr>
      <w:r>
        <w:rPr>
          <w:rFonts w:ascii="Times New Roman"/>
          <w:b w:val="false"/>
          <w:i w:val="false"/>
          <w:color w:val="000000"/>
          <w:sz w:val="28"/>
        </w:rPr>
        <w:t>
      2) қызмет берушінің басшысы;</w:t>
      </w:r>
    </w:p>
    <w:bookmarkEnd w:id="345"/>
    <w:bookmarkStart w:name="z507" w:id="346"/>
    <w:p>
      <w:pPr>
        <w:spacing w:after="0"/>
        <w:ind w:left="0"/>
        <w:jc w:val="both"/>
      </w:pPr>
      <w:r>
        <w:rPr>
          <w:rFonts w:ascii="Times New Roman"/>
          <w:b w:val="false"/>
          <w:i w:val="false"/>
          <w:color w:val="000000"/>
          <w:sz w:val="28"/>
        </w:rPr>
        <w:t>
      3) қызмет берушінің жауапты орындаушысы.</w:t>
      </w:r>
    </w:p>
    <w:bookmarkEnd w:id="346"/>
    <w:bookmarkStart w:name="z508" w:id="347"/>
    <w:p>
      <w:pPr>
        <w:spacing w:after="0"/>
        <w:ind w:left="0"/>
        <w:jc w:val="both"/>
      </w:pPr>
      <w:r>
        <w:rPr>
          <w:rFonts w:ascii="Times New Roman"/>
          <w:b w:val="false"/>
          <w:i w:val="false"/>
          <w:color w:val="000000"/>
          <w:sz w:val="28"/>
        </w:rPr>
        <w:t>
      9. Мемлекеттік қызмет көрсету үдерісінде рәсімдердің келесі реттілігі жүзеге асырылады:</w:t>
      </w:r>
    </w:p>
    <w:bookmarkEnd w:id="347"/>
    <w:bookmarkStart w:name="z509" w:id="348"/>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тіркейді және қызмет берушінің басшысының қарауына жолдайды – 20 (жиырма) минут ішінде;</w:t>
      </w:r>
    </w:p>
    <w:bookmarkEnd w:id="348"/>
    <w:bookmarkStart w:name="z510" w:id="349"/>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30 (отыз) минут ішінде;</w:t>
      </w:r>
    </w:p>
    <w:bookmarkEnd w:id="349"/>
    <w:bookmarkStart w:name="z511" w:id="350"/>
    <w:p>
      <w:pPr>
        <w:spacing w:after="0"/>
        <w:ind w:left="0"/>
        <w:jc w:val="both"/>
      </w:pPr>
      <w:r>
        <w:rPr>
          <w:rFonts w:ascii="Times New Roman"/>
          <w:b w:val="false"/>
          <w:i w:val="false"/>
          <w:color w:val="000000"/>
          <w:sz w:val="28"/>
        </w:rPr>
        <w:t xml:space="preserve">
      3) қызмет берушінің жауапты орындаушысы қызмет алушы ұсынған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талдау жасайды:</w:t>
      </w:r>
    </w:p>
    <w:bookmarkEnd w:id="350"/>
    <w:p>
      <w:pPr>
        <w:spacing w:after="0"/>
        <w:ind w:left="0"/>
        <w:jc w:val="both"/>
      </w:pPr>
      <w:r>
        <w:rPr>
          <w:rFonts w:ascii="Times New Roman"/>
          <w:b w:val="false"/>
          <w:i w:val="false"/>
          <w:color w:val="000000"/>
          <w:sz w:val="28"/>
        </w:rPr>
        <w:t>
      қызмет алушының қайтыс болуды тіркеу туралы өтінішін қарауы – 3 (үш) сағат ішінде;</w:t>
      </w:r>
    </w:p>
    <w:p>
      <w:pPr>
        <w:spacing w:after="0"/>
        <w:ind w:left="0"/>
        <w:jc w:val="both"/>
      </w:pPr>
      <w:r>
        <w:rPr>
          <w:rFonts w:ascii="Times New Roman"/>
          <w:b w:val="false"/>
          <w:i w:val="false"/>
          <w:color w:val="000000"/>
          <w:sz w:val="28"/>
        </w:rPr>
        <w:t>
      қызмет алушының азаматтық хал актісінің жазбасына өзгерістер, толықтырулар мен түзетулер енгізу туралы өтінішті қарауы – күнтізбелік 13 (он үш) күн ішінде;</w:t>
      </w:r>
    </w:p>
    <w:bookmarkStart w:name="z512" w:id="351"/>
    <w:p>
      <w:pPr>
        <w:spacing w:after="0"/>
        <w:ind w:left="0"/>
        <w:jc w:val="both"/>
      </w:pPr>
      <w:r>
        <w:rPr>
          <w:rFonts w:ascii="Times New Roman"/>
          <w:b w:val="false"/>
          <w:i w:val="false"/>
          <w:color w:val="000000"/>
          <w:sz w:val="28"/>
        </w:rPr>
        <w:t>
      4) қызмет алушы ұсынған құжаттарды тексеруден және талдаудан кейін қызмет берушінің жауапты орындаушысы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2 (екі) сағат ішінде;</w:t>
      </w:r>
    </w:p>
    <w:bookmarkEnd w:id="351"/>
    <w:bookmarkStart w:name="z513" w:id="352"/>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 30 (отыз) минут ішінде;</w:t>
      </w:r>
    </w:p>
    <w:bookmarkEnd w:id="352"/>
    <w:bookmarkStart w:name="z514" w:id="353"/>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 20 (жиырма) минут ішінде.</w:t>
      </w:r>
    </w:p>
    <w:bookmarkEnd w:id="353"/>
    <w:bookmarkStart w:name="z515" w:id="354"/>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өзге де көрсетілетін қызметті берушілермен өзара</w:t>
      </w:r>
      <w:r>
        <w:br/>
      </w:r>
      <w:r>
        <w:rPr>
          <w:rFonts w:ascii="Times New Roman"/>
          <w:b/>
          <w:i w:val="false"/>
          <w:color w:val="000000"/>
        </w:rPr>
        <w:t>іс-қимыл тәртібін, сондай-ақ мемлекеттік қызмет көрсету</w:t>
      </w:r>
      <w:r>
        <w:br/>
      </w:r>
      <w:r>
        <w:rPr>
          <w:rFonts w:ascii="Times New Roman"/>
          <w:b/>
          <w:i w:val="false"/>
          <w:color w:val="000000"/>
        </w:rPr>
        <w:t>үдерісінде ақпараттық жүйелерді пайдалану тәртібін сипаттау</w:t>
      </w:r>
    </w:p>
    <w:bookmarkEnd w:id="354"/>
    <w:bookmarkStart w:name="z516" w:id="355"/>
    <w:p>
      <w:pPr>
        <w:spacing w:after="0"/>
        <w:ind w:left="0"/>
        <w:jc w:val="both"/>
      </w:pPr>
      <w:r>
        <w:rPr>
          <w:rFonts w:ascii="Times New Roman"/>
          <w:b w:val="false"/>
          <w:i w:val="false"/>
          <w:color w:val="000000"/>
          <w:sz w:val="28"/>
        </w:rPr>
        <w:t>
      10. Мемлекеттік қызмет көрсетуге қажетті құжаттарды Мемлекеттік корпорация арқылы қабылдаған кезде Мемлекеттік корпорацияның қызметкері қызмет алушы ұсынған құжаттардың толықтығын тексереді. Қызмет алушыға тиісті құжаттарды қабылдағаны туралы қолхат береді – 15 (он бес) минуттан аспайды.</w:t>
      </w:r>
    </w:p>
    <w:bookmarkEnd w:id="355"/>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Мемлекеттік корпорацияға жолдайды:</w:t>
      </w:r>
    </w:p>
    <w:p>
      <w:pPr>
        <w:spacing w:after="0"/>
        <w:ind w:left="0"/>
        <w:jc w:val="both"/>
      </w:pPr>
      <w:r>
        <w:rPr>
          <w:rFonts w:ascii="Times New Roman"/>
          <w:b w:val="false"/>
          <w:i w:val="false"/>
          <w:color w:val="000000"/>
          <w:sz w:val="28"/>
        </w:rPr>
        <w:t>
      қайтыс болуды тіркеу туралы өтінішті қарау – 3 (үш) сағат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 негізінде жүзеге асырады – 15 (он бес) минут ішінде.</w:t>
      </w:r>
    </w:p>
    <w:bookmarkStart w:name="z517" w:id="356"/>
    <w:p>
      <w:pPr>
        <w:spacing w:after="0"/>
        <w:ind w:left="0"/>
        <w:jc w:val="both"/>
      </w:pPr>
      <w:r>
        <w:rPr>
          <w:rFonts w:ascii="Times New Roman"/>
          <w:b w:val="false"/>
          <w:i w:val="false"/>
          <w:color w:val="000000"/>
          <w:sz w:val="28"/>
        </w:rPr>
        <w:t>
      11. Қызмет беруші арқылы қызмет алушы мемлекеттік қызмет көрсету үшін қызмет алушы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356"/>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w:t>
      </w:r>
    </w:p>
    <w:p>
      <w:pPr>
        <w:spacing w:after="0"/>
        <w:ind w:left="0"/>
        <w:jc w:val="both"/>
      </w:pPr>
      <w:r>
        <w:rPr>
          <w:rFonts w:ascii="Times New Roman"/>
          <w:b w:val="false"/>
          <w:i w:val="false"/>
          <w:color w:val="000000"/>
          <w:sz w:val="28"/>
        </w:rPr>
        <w:t>
      қайтыс болуды тіркеу туралы өтініш – 3 (үш) сағат ішінде;</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 – күнтізбелік 15 (он бес)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қызметті алушының жеке басын куәландыратын құжатты ұсынуы арқылы (немесе нотариалды куәландырылған сенімхат бойынша өкілі) жүзеге асырады.</w:t>
      </w:r>
    </w:p>
    <w:bookmarkStart w:name="z518" w:id="357"/>
    <w:p>
      <w:pPr>
        <w:spacing w:after="0"/>
        <w:ind w:left="0"/>
        <w:jc w:val="both"/>
      </w:pPr>
      <w:r>
        <w:rPr>
          <w:rFonts w:ascii="Times New Roman"/>
          <w:b w:val="false"/>
          <w:i w:val="false"/>
          <w:color w:val="000000"/>
          <w:sz w:val="28"/>
        </w:rPr>
        <w:t xml:space="preserve">
      12. Мемлекеттік қызмет көрсету үдерісінде рәсімдердің (іс-қимылдардың) реттілігін, қызмет берушінің құрылымдық бөлімшелерінің (қызметкерлерінің) өзара іс-қимылдарының толық сипаттамасы, сонымен қатар мемлекеттік қызмет көрсету үдерісінде Мемлекеттік корпорациямен және өзге көрсетілген қызмет берушілермен өзара іс-қимыл тәртібі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357"/>
    <w:p>
      <w:pPr>
        <w:spacing w:after="0"/>
        <w:ind w:left="0"/>
        <w:jc w:val="both"/>
      </w:pPr>
      <w:r>
        <w:rPr>
          <w:rFonts w:ascii="Times New Roman"/>
          <w:b w:val="false"/>
          <w:i w:val="false"/>
          <w:color w:val="000000"/>
          <w:sz w:val="28"/>
        </w:rPr>
        <w:t>
      Мемлекеттік қызмет көрсетудің бизнес-үдерістерінің анықтамасы қызмет берушілердің және Астана қаласы әкімдігінің интернет-ресурсында (аstana.gov.kz)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w:t>
            </w:r>
            <w:r>
              <w:br/>
            </w:r>
            <w:r>
              <w:rPr>
                <w:rFonts w:ascii="Times New Roman"/>
                <w:b w:val="false"/>
                <w:i w:val="false"/>
                <w:color w:val="000000"/>
                <w:sz w:val="20"/>
              </w:rPr>
              <w:t>азаматтық хал актілерінің жазбаларына</w:t>
            </w:r>
            <w:r>
              <w:br/>
            </w:r>
            <w:r>
              <w:rPr>
                <w:rFonts w:ascii="Times New Roman"/>
                <w:b w:val="false"/>
                <w:i w:val="false"/>
                <w:color w:val="000000"/>
                <w:sz w:val="20"/>
              </w:rPr>
              <w:t>өзгерістерді, толықтырулар мен</w:t>
            </w:r>
            <w:r>
              <w:br/>
            </w:r>
            <w:r>
              <w:rPr>
                <w:rFonts w:ascii="Times New Roman"/>
                <w:b w:val="false"/>
                <w:i w:val="false"/>
                <w:color w:val="000000"/>
                <w:sz w:val="20"/>
              </w:rPr>
              <w:t>түзетулерді енгізу"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520" w:id="358"/>
    <w:p>
      <w:pPr>
        <w:spacing w:after="0"/>
        <w:ind w:left="0"/>
        <w:jc w:val="left"/>
      </w:pPr>
      <w:r>
        <w:rPr>
          <w:rFonts w:ascii="Times New Roman"/>
          <w:b/>
          <w:i w:val="false"/>
          <w:color w:val="000000"/>
        </w:rPr>
        <w:t xml:space="preserve"> "Қайтыс болуды тіркеу, оның ішінде азаматтық хал актілерінің</w:t>
      </w:r>
      <w:r>
        <w:br/>
      </w:r>
      <w:r>
        <w:rPr>
          <w:rFonts w:ascii="Times New Roman"/>
          <w:b/>
          <w:i w:val="false"/>
          <w:color w:val="000000"/>
        </w:rPr>
        <w:t>жазбаларына өзгерістерді, толықтырулар мен түзетулерді енгізу"</w:t>
      </w:r>
      <w:r>
        <w:br/>
      </w:r>
      <w:r>
        <w:rPr>
          <w:rFonts w:ascii="Times New Roman"/>
          <w:b/>
          <w:i w:val="false"/>
          <w:color w:val="000000"/>
        </w:rPr>
        <w:t>мемлекеттік қызмет көрсетудің бизнес-үдерістерінің</w:t>
      </w:r>
      <w:r>
        <w:br/>
      </w:r>
      <w:r>
        <w:rPr>
          <w:rFonts w:ascii="Times New Roman"/>
          <w:b/>
          <w:i w:val="false"/>
          <w:color w:val="000000"/>
        </w:rPr>
        <w:t>анықтамалығы</w:t>
      </w:r>
    </w:p>
    <w:bookmarkEnd w:id="358"/>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8-қосымша</w:t>
            </w:r>
          </w:p>
        </w:tc>
      </w:tr>
    </w:tbl>
    <w:bookmarkStart w:name="z388" w:id="359"/>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жазбаларына өзгерістерді, толықтырулар мен түзетулерді енгізу"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359"/>
    <w:bookmarkStart w:name="z390" w:id="360"/>
    <w:p>
      <w:pPr>
        <w:spacing w:after="0"/>
        <w:ind w:left="0"/>
        <w:jc w:val="both"/>
      </w:pPr>
      <w:r>
        <w:rPr>
          <w:rFonts w:ascii="Times New Roman"/>
          <w:b w:val="false"/>
          <w:i w:val="false"/>
          <w:color w:val="000000"/>
          <w:sz w:val="28"/>
        </w:rPr>
        <w:t xml:space="preserve">
      1.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алуды тіркеу, оның ішінде азаматтық хал актілері жазбаларына өзгерістерді, толықтырулар мен түзетулерді енгізу" мемлекеттік көрсетілетін қызмет стандартының (бұдан әрі – Стандарт) негізінде көрсетеді.</w:t>
      </w:r>
    </w:p>
    <w:bookmarkEnd w:id="36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 қызмет берушінің кеңсесі арқылы жүзеге асырылады.</w:t>
      </w:r>
    </w:p>
    <w:bookmarkStart w:name="z391" w:id="361"/>
    <w:p>
      <w:pPr>
        <w:spacing w:after="0"/>
        <w:ind w:left="0"/>
        <w:jc w:val="both"/>
      </w:pPr>
      <w:r>
        <w:rPr>
          <w:rFonts w:ascii="Times New Roman"/>
          <w:b w:val="false"/>
          <w:i w:val="false"/>
          <w:color w:val="000000"/>
          <w:sz w:val="28"/>
        </w:rPr>
        <w:t>
      2. Мемлекеттік қызметті көрсету нысаны: қағаз түрінде.</w:t>
      </w:r>
    </w:p>
    <w:bookmarkEnd w:id="361"/>
    <w:bookmarkStart w:name="z392" w:id="362"/>
    <w:p>
      <w:pPr>
        <w:spacing w:after="0"/>
        <w:ind w:left="0"/>
        <w:jc w:val="both"/>
      </w:pPr>
      <w:r>
        <w:rPr>
          <w:rFonts w:ascii="Times New Roman"/>
          <w:b w:val="false"/>
          <w:i w:val="false"/>
          <w:color w:val="000000"/>
          <w:sz w:val="28"/>
        </w:rPr>
        <w:t>
      3. Мемлекеттік қызметті көрсету нәтижесі: жеке басын куәландыратын құжатты көрсеткен кезде қағаз жеткізгіштегі бала асырап алу туралы және туу туралы куәлік, енгізілген өзгерістерімен, толықтыруларымен және түзетулерімен бала асырап алу туралы қайталама куәлік.</w:t>
      </w:r>
    </w:p>
    <w:bookmarkEnd w:id="362"/>
    <w:bookmarkStart w:name="z393" w:id="363"/>
    <w:p>
      <w:pPr>
        <w:spacing w:after="0"/>
        <w:ind w:left="0"/>
        <w:jc w:val="both"/>
      </w:pPr>
      <w:r>
        <w:rPr>
          <w:rFonts w:ascii="Times New Roman"/>
          <w:b w:val="false"/>
          <w:i w:val="false"/>
          <w:color w:val="000000"/>
          <w:sz w:val="28"/>
        </w:rPr>
        <w:t>
      4. Мемлекеттік қызмет көрсету нәтижесінің нысаны: қағаз түрінде.</w:t>
      </w:r>
    </w:p>
    <w:bookmarkEnd w:id="363"/>
    <w:bookmarkStart w:name="z394" w:id="364"/>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w:t>
      </w:r>
      <w:r>
        <w:br/>
      </w:r>
      <w:r>
        <w:rPr>
          <w:rFonts w:ascii="Times New Roman"/>
          <w:b/>
          <w:i w:val="false"/>
          <w:color w:val="000000"/>
        </w:rPr>
        <w:t>тәртібін сипаттау</w:t>
      </w:r>
    </w:p>
    <w:bookmarkEnd w:id="364"/>
    <w:bookmarkStart w:name="z395" w:id="36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өтініші негіз болып табылады.</w:t>
      </w:r>
    </w:p>
    <w:bookmarkEnd w:id="365"/>
    <w:bookmarkStart w:name="z396" w:id="366"/>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366"/>
    <w:bookmarkStart w:name="z397" w:id="367"/>
    <w:p>
      <w:pPr>
        <w:spacing w:after="0"/>
        <w:ind w:left="0"/>
        <w:jc w:val="both"/>
      </w:pPr>
      <w:r>
        <w:rPr>
          <w:rFonts w:ascii="Times New Roman"/>
          <w:b w:val="false"/>
          <w:i w:val="false"/>
          <w:color w:val="000000"/>
          <w:sz w:val="28"/>
        </w:rPr>
        <w:t>
      1) қызмет берушінің кеңсе қызметкерінің өтінішті тіркеуі және оны қызмет беруші басшысының қарауына жолдауы – 20 (жиырма) минут ішінде;</w:t>
      </w:r>
    </w:p>
    <w:bookmarkEnd w:id="367"/>
    <w:bookmarkStart w:name="z398" w:id="368"/>
    <w:p>
      <w:pPr>
        <w:spacing w:after="0"/>
        <w:ind w:left="0"/>
        <w:jc w:val="both"/>
      </w:pPr>
      <w:r>
        <w:rPr>
          <w:rFonts w:ascii="Times New Roman"/>
          <w:b w:val="false"/>
          <w:i w:val="false"/>
          <w:color w:val="000000"/>
          <w:sz w:val="28"/>
        </w:rPr>
        <w:t>
      2) қызмет беруші басшысының қызмет алушының өтінішін қарауы, бұрыштама қоюы (тапсырма және орындау мерзімі) және қарау үшін қызмет берушінің жауапты орындаушысына жолдауы – 1 (бір) сағат ішінде;</w:t>
      </w:r>
    </w:p>
    <w:bookmarkEnd w:id="368"/>
    <w:bookmarkStart w:name="z399" w:id="369"/>
    <w:p>
      <w:pPr>
        <w:spacing w:after="0"/>
        <w:ind w:left="0"/>
        <w:jc w:val="both"/>
      </w:pPr>
      <w:r>
        <w:rPr>
          <w:rFonts w:ascii="Times New Roman"/>
          <w:b w:val="false"/>
          <w:i w:val="false"/>
          <w:color w:val="000000"/>
          <w:sz w:val="28"/>
        </w:rPr>
        <w:t xml:space="preserve">
      3) қызмет берушінің жауапты орындаушысының ұсынылған құжаттардың толықтығы мен Қазақстан Республикасының "Неке (ерлі-зайыптылық) және отбасы туралы" кодексіне, сондай-ақ басқа да нормативтік құқықтық актілерге сәйкестігіне тексеруі және талдауы: </w:t>
      </w:r>
    </w:p>
    <w:bookmarkEnd w:id="369"/>
    <w:p>
      <w:pPr>
        <w:spacing w:after="0"/>
        <w:ind w:left="0"/>
        <w:jc w:val="both"/>
      </w:pPr>
      <w:r>
        <w:rPr>
          <w:rFonts w:ascii="Times New Roman"/>
          <w:b w:val="false"/>
          <w:i w:val="false"/>
          <w:color w:val="000000"/>
          <w:sz w:val="28"/>
        </w:rPr>
        <w:t>
      бала асырап алуды тіркеу – 3 (үш) сағат ішінде;</w:t>
      </w:r>
    </w:p>
    <w:p>
      <w:pPr>
        <w:spacing w:after="0"/>
        <w:ind w:left="0"/>
        <w:jc w:val="both"/>
      </w:pPr>
      <w:r>
        <w:rPr>
          <w:rFonts w:ascii="Times New Roman"/>
          <w:b w:val="false"/>
          <w:i w:val="false"/>
          <w:color w:val="000000"/>
          <w:sz w:val="28"/>
        </w:rPr>
        <w:t xml:space="preserve">
      азаматтық хал актісінің жазбасына өзгерістерді, толықтырулар мен түзетулерді енгізу туралы өтініш – күнтізбелік 15 (он бес) күн ішінде; </w:t>
      </w:r>
    </w:p>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Start w:name="z400" w:id="370"/>
    <w:p>
      <w:pPr>
        <w:spacing w:after="0"/>
        <w:ind w:left="0"/>
        <w:jc w:val="both"/>
      </w:pPr>
      <w:r>
        <w:rPr>
          <w:rFonts w:ascii="Times New Roman"/>
          <w:b w:val="false"/>
          <w:i w:val="false"/>
          <w:color w:val="000000"/>
          <w:sz w:val="28"/>
        </w:rPr>
        <w:t>
      4) қызмет берушінің жауапты орындаушының "Азаматтық хал актілерін жазу" тіркеу пункті" ақпараттық жүйесіне (бұдан әрі – "Азаматтық хал актілерін жазу" тіркеу пункті" АЖ) акт жазбасын толтыруы, тіркеуді жүзеге асыруы және мемлекеттік қызметті көрсету нәтижесін дайындауы, қызмет берушінің басшысына қол қоюға жолдауы – 2 (екі) сағат ішінде;</w:t>
      </w:r>
    </w:p>
    <w:bookmarkEnd w:id="370"/>
    <w:bookmarkStart w:name="z401" w:id="371"/>
    <w:p>
      <w:pPr>
        <w:spacing w:after="0"/>
        <w:ind w:left="0"/>
        <w:jc w:val="both"/>
      </w:pPr>
      <w:r>
        <w:rPr>
          <w:rFonts w:ascii="Times New Roman"/>
          <w:b w:val="false"/>
          <w:i w:val="false"/>
          <w:color w:val="000000"/>
          <w:sz w:val="28"/>
        </w:rPr>
        <w:t>
      5) қызмет беруші басшысының мемлекеттік қызметті көрсету нәтижесіне қол қоюы және қызмет берушінің кеңсесіне жолдауы – 1 (бір) сағат ішінде;</w:t>
      </w:r>
    </w:p>
    <w:bookmarkEnd w:id="371"/>
    <w:bookmarkStart w:name="z402" w:id="372"/>
    <w:p>
      <w:pPr>
        <w:spacing w:after="0"/>
        <w:ind w:left="0"/>
        <w:jc w:val="both"/>
      </w:pPr>
      <w:r>
        <w:rPr>
          <w:rFonts w:ascii="Times New Roman"/>
          <w:b w:val="false"/>
          <w:i w:val="false"/>
          <w:color w:val="000000"/>
          <w:sz w:val="28"/>
        </w:rPr>
        <w:t>
      6) қызмет беруші кеңсесінің қызмет алушыға мемлекеттік қызметті көрсету нәтижесін беруі – 20 (жиырма) минут ішінде.</w:t>
      </w:r>
    </w:p>
    <w:bookmarkEnd w:id="372"/>
    <w:bookmarkStart w:name="z403" w:id="373"/>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рәсімдердің (іс-қимылдардың) нәтижесі:</w:t>
      </w:r>
    </w:p>
    <w:bookmarkEnd w:id="373"/>
    <w:bookmarkStart w:name="z404" w:id="374"/>
    <w:p>
      <w:pPr>
        <w:spacing w:after="0"/>
        <w:ind w:left="0"/>
        <w:jc w:val="both"/>
      </w:pPr>
      <w:r>
        <w:rPr>
          <w:rFonts w:ascii="Times New Roman"/>
          <w:b w:val="false"/>
          <w:i w:val="false"/>
          <w:color w:val="000000"/>
          <w:sz w:val="28"/>
        </w:rPr>
        <w:t>
      1) қызмет алушының тіркелген өтініші;</w:t>
      </w:r>
    </w:p>
    <w:bookmarkEnd w:id="374"/>
    <w:bookmarkStart w:name="z405" w:id="375"/>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w:t>
      </w:r>
    </w:p>
    <w:bookmarkEnd w:id="375"/>
    <w:bookmarkStart w:name="z406" w:id="376"/>
    <w:p>
      <w:pPr>
        <w:spacing w:after="0"/>
        <w:ind w:left="0"/>
        <w:jc w:val="both"/>
      </w:pPr>
      <w:r>
        <w:rPr>
          <w:rFonts w:ascii="Times New Roman"/>
          <w:b w:val="false"/>
          <w:i w:val="false"/>
          <w:color w:val="000000"/>
          <w:sz w:val="28"/>
        </w:rPr>
        <w:t>
      3) қызмет берушінің жауапты орындаушысының қызмет алушының құжаттарын қарауы;</w:t>
      </w:r>
    </w:p>
    <w:bookmarkEnd w:id="376"/>
    <w:bookmarkStart w:name="z407" w:id="377"/>
    <w:p>
      <w:pPr>
        <w:spacing w:after="0"/>
        <w:ind w:left="0"/>
        <w:jc w:val="both"/>
      </w:pPr>
      <w:r>
        <w:rPr>
          <w:rFonts w:ascii="Times New Roman"/>
          <w:b w:val="false"/>
          <w:i w:val="false"/>
          <w:color w:val="000000"/>
          <w:sz w:val="28"/>
        </w:rPr>
        <w:t>
      4) "Азаматтық хал актілерін жазу" тіркеу пункті" АЖ-да қалыптастырылған жазба және мемлекеттік қызметті көрсету толтырылған нәтижесі;</w:t>
      </w:r>
    </w:p>
    <w:bookmarkEnd w:id="377"/>
    <w:bookmarkStart w:name="z408" w:id="378"/>
    <w:p>
      <w:pPr>
        <w:spacing w:after="0"/>
        <w:ind w:left="0"/>
        <w:jc w:val="both"/>
      </w:pPr>
      <w:r>
        <w:rPr>
          <w:rFonts w:ascii="Times New Roman"/>
          <w:b w:val="false"/>
          <w:i w:val="false"/>
          <w:color w:val="000000"/>
          <w:sz w:val="28"/>
        </w:rPr>
        <w:t>
      5) мемлекеттік қызметті көрсету нәтижесіне қызмет беруші басшысының қол қоюы;</w:t>
      </w:r>
    </w:p>
    <w:bookmarkEnd w:id="378"/>
    <w:bookmarkStart w:name="z409" w:id="379"/>
    <w:p>
      <w:pPr>
        <w:spacing w:after="0"/>
        <w:ind w:left="0"/>
        <w:jc w:val="both"/>
      </w:pPr>
      <w:r>
        <w:rPr>
          <w:rFonts w:ascii="Times New Roman"/>
          <w:b w:val="false"/>
          <w:i w:val="false"/>
          <w:color w:val="000000"/>
          <w:sz w:val="28"/>
        </w:rPr>
        <w:t>
      6) мемлекеттік қызметті көрсету нәтижесін қызмет алушыға беру.</w:t>
      </w:r>
    </w:p>
    <w:bookmarkEnd w:id="379"/>
    <w:bookmarkStart w:name="z410" w:id="380"/>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 сипаттау</w:t>
      </w:r>
    </w:p>
    <w:bookmarkEnd w:id="380"/>
    <w:bookmarkStart w:name="z411" w:id="381"/>
    <w:p>
      <w:pPr>
        <w:spacing w:after="0"/>
        <w:ind w:left="0"/>
        <w:jc w:val="both"/>
      </w:pPr>
      <w:r>
        <w:rPr>
          <w:rFonts w:ascii="Times New Roman"/>
          <w:b w:val="false"/>
          <w:i w:val="false"/>
          <w:color w:val="000000"/>
          <w:sz w:val="28"/>
        </w:rPr>
        <w:t>
      8. Мемлекеттік қызмет көрсету үдерісіне қатысатын қызметті берушінің құрылымдық бөлімшелерінің (қызметкерлерінің) тізбесі:</w:t>
      </w:r>
    </w:p>
    <w:bookmarkEnd w:id="381"/>
    <w:bookmarkStart w:name="z412" w:id="382"/>
    <w:p>
      <w:pPr>
        <w:spacing w:after="0"/>
        <w:ind w:left="0"/>
        <w:jc w:val="both"/>
      </w:pPr>
      <w:r>
        <w:rPr>
          <w:rFonts w:ascii="Times New Roman"/>
          <w:b w:val="false"/>
          <w:i w:val="false"/>
          <w:color w:val="000000"/>
          <w:sz w:val="28"/>
        </w:rPr>
        <w:t>
      1) қызмет берушінің кеңсесі;</w:t>
      </w:r>
    </w:p>
    <w:bookmarkEnd w:id="382"/>
    <w:bookmarkStart w:name="z413" w:id="383"/>
    <w:p>
      <w:pPr>
        <w:spacing w:after="0"/>
        <w:ind w:left="0"/>
        <w:jc w:val="both"/>
      </w:pPr>
      <w:r>
        <w:rPr>
          <w:rFonts w:ascii="Times New Roman"/>
          <w:b w:val="false"/>
          <w:i w:val="false"/>
          <w:color w:val="000000"/>
          <w:sz w:val="28"/>
        </w:rPr>
        <w:t>
      2) қызмет берушінің басшысы;</w:t>
      </w:r>
    </w:p>
    <w:bookmarkEnd w:id="383"/>
    <w:bookmarkStart w:name="z414" w:id="384"/>
    <w:p>
      <w:pPr>
        <w:spacing w:after="0"/>
        <w:ind w:left="0"/>
        <w:jc w:val="both"/>
      </w:pPr>
      <w:r>
        <w:rPr>
          <w:rFonts w:ascii="Times New Roman"/>
          <w:b w:val="false"/>
          <w:i w:val="false"/>
          <w:color w:val="000000"/>
          <w:sz w:val="28"/>
        </w:rPr>
        <w:t>
      3) қызмет берушінің жауапты орындаушысы.</w:t>
      </w:r>
    </w:p>
    <w:bookmarkEnd w:id="384"/>
    <w:bookmarkStart w:name="z415" w:id="385"/>
    <w:p>
      <w:pPr>
        <w:spacing w:after="0"/>
        <w:ind w:left="0"/>
        <w:jc w:val="both"/>
      </w:pPr>
      <w:r>
        <w:rPr>
          <w:rFonts w:ascii="Times New Roman"/>
          <w:b w:val="false"/>
          <w:i w:val="false"/>
          <w:color w:val="000000"/>
          <w:sz w:val="28"/>
        </w:rPr>
        <w:t xml:space="preserve">
      9. Мемлекеттік қызмет көрсету үдерісінде рәсімдердің келесі реттілігі жүзеге асырылады: </w:t>
      </w:r>
    </w:p>
    <w:bookmarkEnd w:id="385"/>
    <w:bookmarkStart w:name="z416" w:id="386"/>
    <w:p>
      <w:pPr>
        <w:spacing w:after="0"/>
        <w:ind w:left="0"/>
        <w:jc w:val="both"/>
      </w:pPr>
      <w:r>
        <w:rPr>
          <w:rFonts w:ascii="Times New Roman"/>
          <w:b w:val="false"/>
          <w:i w:val="false"/>
          <w:color w:val="000000"/>
          <w:sz w:val="28"/>
        </w:rPr>
        <w:t>
      1) қызмет берушінің кеңсе қызметкері қызмет алушының өтінішін және оған қоса берілген құжаттарды қабылдайды, оларды тіркейді және қызмет берушінің басшысының қарауына жолдайды – 20 (жиырма) минут ішінде;</w:t>
      </w:r>
    </w:p>
    <w:bookmarkEnd w:id="386"/>
    <w:bookmarkStart w:name="z417" w:id="387"/>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387"/>
    <w:bookmarkStart w:name="z418" w:id="388"/>
    <w:p>
      <w:pPr>
        <w:spacing w:after="0"/>
        <w:ind w:left="0"/>
        <w:jc w:val="both"/>
      </w:pPr>
      <w:r>
        <w:rPr>
          <w:rFonts w:ascii="Times New Roman"/>
          <w:b w:val="false"/>
          <w:i w:val="false"/>
          <w:color w:val="000000"/>
          <w:sz w:val="28"/>
        </w:rPr>
        <w:t xml:space="preserve">
      3) қызмет берушінің жауапты орындаушы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талдайды: </w:t>
      </w:r>
    </w:p>
    <w:bookmarkEnd w:id="388"/>
    <w:p>
      <w:pPr>
        <w:spacing w:after="0"/>
        <w:ind w:left="0"/>
        <w:jc w:val="both"/>
      </w:pPr>
      <w:r>
        <w:rPr>
          <w:rFonts w:ascii="Times New Roman"/>
          <w:b w:val="false"/>
          <w:i w:val="false"/>
          <w:color w:val="000000"/>
          <w:sz w:val="28"/>
        </w:rPr>
        <w:t xml:space="preserve">
      бала асырап алуды тіркеу – 3 (үш) сағат ішінде; </w:t>
      </w:r>
    </w:p>
    <w:p>
      <w:pPr>
        <w:spacing w:after="0"/>
        <w:ind w:left="0"/>
        <w:jc w:val="both"/>
      </w:pPr>
      <w:r>
        <w:rPr>
          <w:rFonts w:ascii="Times New Roman"/>
          <w:b w:val="false"/>
          <w:i w:val="false"/>
          <w:color w:val="000000"/>
          <w:sz w:val="28"/>
        </w:rPr>
        <w:t xml:space="preserve">
      қызмет алушының азаматтық хал актісінің жазбасына өзгерістер, толықтырулар мен түзетулер енгізу туралы өтінішті қарауы – күнтізбелік 15 (он бес) күн ішінде; </w:t>
      </w:r>
    </w:p>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қызмет алушыны 3 (үш) күнтізбелік күні ішінде хабардар ете отырып, күнтiзбелiк 30 (отыз) күннен аспайтын уақытқа ұзартылады;</w:t>
      </w:r>
    </w:p>
    <w:bookmarkStart w:name="z419" w:id="389"/>
    <w:p>
      <w:pPr>
        <w:spacing w:after="0"/>
        <w:ind w:left="0"/>
        <w:jc w:val="both"/>
      </w:pPr>
      <w:r>
        <w:rPr>
          <w:rFonts w:ascii="Times New Roman"/>
          <w:b w:val="false"/>
          <w:i w:val="false"/>
          <w:color w:val="000000"/>
          <w:sz w:val="28"/>
        </w:rPr>
        <w:t>
      4) ұсынылған құжаттарды тексеруден және талдаудан кейін жауапты орындаушы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2 (екі) сағат ішінде;</w:t>
      </w:r>
    </w:p>
    <w:bookmarkEnd w:id="389"/>
    <w:bookmarkStart w:name="z420" w:id="390"/>
    <w:p>
      <w:pPr>
        <w:spacing w:after="0"/>
        <w:ind w:left="0"/>
        <w:jc w:val="both"/>
      </w:pPr>
      <w:r>
        <w:rPr>
          <w:rFonts w:ascii="Times New Roman"/>
          <w:b w:val="false"/>
          <w:i w:val="false"/>
          <w:color w:val="000000"/>
          <w:sz w:val="28"/>
        </w:rPr>
        <w:t>
      5) қызмет берушінің басшысы мемлекеттік қызметті көрсету нәтижесіне қол қояды және қызмет берушінің кеңсесіне жолдайды – 1 (бір) сағат ішінде;</w:t>
      </w:r>
    </w:p>
    <w:bookmarkEnd w:id="390"/>
    <w:bookmarkStart w:name="z421" w:id="391"/>
    <w:p>
      <w:pPr>
        <w:spacing w:after="0"/>
        <w:ind w:left="0"/>
        <w:jc w:val="both"/>
      </w:pPr>
      <w:r>
        <w:rPr>
          <w:rFonts w:ascii="Times New Roman"/>
          <w:b w:val="false"/>
          <w:i w:val="false"/>
          <w:color w:val="000000"/>
          <w:sz w:val="28"/>
        </w:rPr>
        <w:t>
      6) қызмет берушінің кеңсе қызметкері мемлекеттік қызметті көрсету нәтижесін қызмет алушыға береді – 20 (жиырма) минут ішінде.</w:t>
      </w:r>
    </w:p>
    <w:bookmarkEnd w:id="391"/>
    <w:bookmarkStart w:name="z422" w:id="392"/>
    <w:p>
      <w:pPr>
        <w:spacing w:after="0"/>
        <w:ind w:left="0"/>
        <w:jc w:val="left"/>
      </w:pPr>
      <w:r>
        <w:rPr>
          <w:rFonts w:ascii="Times New Roman"/>
          <w:b/>
          <w:i w:val="false"/>
          <w:color w:val="000000"/>
        </w:rPr>
        <w:t xml:space="preserve"> 4. Мемлекеттік қызмет көрсету үдерісінде өзге де қызмет</w:t>
      </w:r>
      <w:r>
        <w:br/>
      </w:r>
      <w:r>
        <w:rPr>
          <w:rFonts w:ascii="Times New Roman"/>
          <w:b/>
          <w:i w:val="false"/>
          <w:color w:val="000000"/>
        </w:rPr>
        <w:t>берушілермен өзара іс-қимыл тәртібін сипаттау</w:t>
      </w:r>
    </w:p>
    <w:bookmarkEnd w:id="392"/>
    <w:bookmarkStart w:name="z423" w:id="393"/>
    <w:p>
      <w:pPr>
        <w:spacing w:after="0"/>
        <w:ind w:left="0"/>
        <w:jc w:val="both"/>
      </w:pPr>
      <w:r>
        <w:rPr>
          <w:rFonts w:ascii="Times New Roman"/>
          <w:b w:val="false"/>
          <w:i w:val="false"/>
          <w:color w:val="000000"/>
          <w:sz w:val="28"/>
        </w:rPr>
        <w:t>
      10. Қызмет беруші арқылы мемлекеттік қызмет көрсету үшін қызмет алушы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393"/>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xml:space="preserve">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w:t>
      </w:r>
    </w:p>
    <w:p>
      <w:pPr>
        <w:spacing w:after="0"/>
        <w:ind w:left="0"/>
        <w:jc w:val="both"/>
      </w:pPr>
      <w:r>
        <w:rPr>
          <w:rFonts w:ascii="Times New Roman"/>
          <w:b w:val="false"/>
          <w:i w:val="false"/>
          <w:color w:val="000000"/>
          <w:sz w:val="28"/>
        </w:rPr>
        <w:t xml:space="preserve">
      бала асырап алуды тіркеу – 3 (үш) сағат ішінде; </w:t>
      </w:r>
    </w:p>
    <w:p>
      <w:pPr>
        <w:spacing w:after="0"/>
        <w:ind w:left="0"/>
        <w:jc w:val="both"/>
      </w:pPr>
      <w:r>
        <w:rPr>
          <w:rFonts w:ascii="Times New Roman"/>
          <w:b w:val="false"/>
          <w:i w:val="false"/>
          <w:color w:val="000000"/>
          <w:sz w:val="28"/>
        </w:rPr>
        <w:t>
      азаматтық хал актісінің жазбасына өзгерістер, толықтырулар мен түзетулер енгізу туралы өтінішті қарау – күнтізбелік 15 (он бес) күн ішінде.</w:t>
      </w:r>
    </w:p>
    <w:p>
      <w:pPr>
        <w:spacing w:after="0"/>
        <w:ind w:left="0"/>
        <w:jc w:val="both"/>
      </w:pPr>
      <w:r>
        <w:rPr>
          <w:rFonts w:ascii="Times New Roman"/>
          <w:b w:val="false"/>
          <w:i w:val="false"/>
          <w:color w:val="000000"/>
          <w:sz w:val="28"/>
        </w:rPr>
        <w:t>
      Мемлекеттік қызметті көрсету нәтижесін беру қызметті алушының жеке басын куәландыратын құжатты ұсынуы арқылы (немесе нотариалды куәландырылған сенімхат бойынша өкілі) жүзеге асырылады.</w:t>
      </w:r>
    </w:p>
    <w:bookmarkStart w:name="z424" w:id="394"/>
    <w:p>
      <w:pPr>
        <w:spacing w:after="0"/>
        <w:ind w:left="0"/>
        <w:jc w:val="both"/>
      </w:pPr>
      <w:r>
        <w:rPr>
          <w:rFonts w:ascii="Times New Roman"/>
          <w:b w:val="false"/>
          <w:i w:val="false"/>
          <w:color w:val="000000"/>
          <w:sz w:val="28"/>
        </w:rPr>
        <w:t xml:space="preserve">
      11. Мемлекеттік қызмет көрсету үдерісінде рәсімдердің (іс-қимылдардың) реттілігін, қызмет берушінің құрылымдық бөлімшелерінің (қызметкерлерінің) өзара іс-қимылдарының толық сипаттамасы, сонымен қатар мемлекеттік қызмет көрсету үдерісінде халыққа қызмет орталықтарымен және өзге қызмет берушілермен өзара іс-қимыл тәртібі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394"/>
    <w:p>
      <w:pPr>
        <w:spacing w:after="0"/>
        <w:ind w:left="0"/>
        <w:jc w:val="both"/>
      </w:pPr>
      <w:r>
        <w:rPr>
          <w:rFonts w:ascii="Times New Roman"/>
          <w:b w:val="false"/>
          <w:i w:val="false"/>
          <w:color w:val="000000"/>
          <w:sz w:val="28"/>
        </w:rPr>
        <w:t>
      Мемлекеттік қызмет көрсетудің бизнес-үдерістерінің анықтамасы қызмет берушілерін және Астана қаласы әкімдігінің интернет-ресурсында (аstana.gov.kz)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w:t>
            </w:r>
            <w:r>
              <w:br/>
            </w:r>
            <w:r>
              <w:rPr>
                <w:rFonts w:ascii="Times New Roman"/>
                <w:b w:val="false"/>
                <w:i w:val="false"/>
                <w:color w:val="000000"/>
                <w:sz w:val="20"/>
              </w:rPr>
              <w:t>азаматтық хал актілері жазбаларына</w:t>
            </w:r>
            <w:r>
              <w:br/>
            </w:r>
            <w:r>
              <w:rPr>
                <w:rFonts w:ascii="Times New Roman"/>
                <w:b w:val="false"/>
                <w:i w:val="false"/>
                <w:color w:val="000000"/>
                <w:sz w:val="20"/>
              </w:rPr>
              <w:t>өзгерістерді, толықтырулар мен түзетулерді</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426" w:id="395"/>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жазбаларына өзгерістерді, толықтырулар мен түзетулерді енгізу"</w:t>
      </w:r>
      <w:r>
        <w:br/>
      </w:r>
      <w:r>
        <w:rPr>
          <w:rFonts w:ascii="Times New Roman"/>
          <w:b/>
          <w:i w:val="false"/>
          <w:color w:val="000000"/>
        </w:rPr>
        <w:t>мемлекеттік қызмет көрсетудің бизнес-үдерістерінің анықтамалығы</w:t>
      </w:r>
    </w:p>
    <w:bookmarkEnd w:id="395"/>
    <w:bookmarkStart w:name="z427" w:id="396"/>
    <w:p>
      <w:pPr>
        <w:spacing w:after="0"/>
        <w:ind w:left="0"/>
        <w:jc w:val="both"/>
      </w:pPr>
      <w:r>
        <w:rPr>
          <w:rFonts w:ascii="Times New Roman"/>
          <w:b w:val="false"/>
          <w:i w:val="false"/>
          <w:color w:val="000000"/>
          <w:sz w:val="28"/>
        </w:rPr>
        <w:t>
      1) Қызмет беруші арқылы</w:t>
      </w:r>
    </w:p>
    <w:bookmarkEnd w:id="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993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97"/>
    <w:p>
      <w:pPr>
        <w:spacing w:after="0"/>
        <w:ind w:left="0"/>
        <w:jc w:val="both"/>
      </w:pPr>
      <w:r>
        <w:rPr>
          <w:rFonts w:ascii="Times New Roman"/>
          <w:b w:val="false"/>
          <w:i w:val="false"/>
          <w:color w:val="000000"/>
          <w:sz w:val="28"/>
        </w:rPr>
        <w:t>
      2) Әкім аппараты арқылы</w:t>
      </w:r>
    </w:p>
    <w:bookmarkEnd w:id="3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771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691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31 желтоқсандағы</w:t>
            </w:r>
            <w:r>
              <w:br/>
            </w:r>
            <w:r>
              <w:rPr>
                <w:rFonts w:ascii="Times New Roman"/>
                <w:b w:val="false"/>
                <w:i w:val="false"/>
                <w:color w:val="000000"/>
                <w:sz w:val="20"/>
              </w:rPr>
              <w:t>№ 06-2420 қаулысына</w:t>
            </w:r>
            <w:r>
              <w:br/>
            </w:r>
            <w:r>
              <w:rPr>
                <w:rFonts w:ascii="Times New Roman"/>
                <w:b w:val="false"/>
                <w:i w:val="false"/>
                <w:color w:val="000000"/>
                <w:sz w:val="20"/>
              </w:rPr>
              <w:t>9-қосымша</w:t>
            </w:r>
          </w:p>
        </w:tc>
      </w:tr>
    </w:tbl>
    <w:bookmarkStart w:name="z379" w:id="398"/>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азаматтық хал актілері жазбаларына өзгерістер, толықтырулар мен</w:t>
      </w:r>
      <w:r>
        <w:br/>
      </w:r>
      <w:r>
        <w:rPr>
          <w:rFonts w:ascii="Times New Roman"/>
          <w:b/>
          <w:i w:val="false"/>
          <w:color w:val="000000"/>
        </w:rPr>
        <w:t>түзетулер енгізу" мемлекеттік көрсетілетін қызмет регламенті</w:t>
      </w:r>
      <w:r>
        <w:br/>
      </w:r>
      <w:r>
        <w:rPr>
          <w:rFonts w:ascii="Times New Roman"/>
          <w:b/>
          <w:i w:val="false"/>
          <w:color w:val="000000"/>
        </w:rPr>
        <w:t>1. Жалпы ережелер</w:t>
      </w:r>
    </w:p>
    <w:bookmarkEnd w:id="398"/>
    <w:p>
      <w:pPr>
        <w:spacing w:after="0"/>
        <w:ind w:left="0"/>
        <w:jc w:val="both"/>
      </w:pPr>
      <w:r>
        <w:rPr>
          <w:rFonts w:ascii="Times New Roman"/>
          <w:b w:val="false"/>
          <w:i w:val="false"/>
          <w:color w:val="ff0000"/>
          <w:sz w:val="28"/>
        </w:rPr>
        <w:t xml:space="preserve">
      Ескерту. Регламент жаңа редакцияда - Астана қаласы әкімдігінің 07.04.2016 </w:t>
      </w:r>
      <w:r>
        <w:rPr>
          <w:rFonts w:ascii="Times New Roman"/>
          <w:b w:val="false"/>
          <w:i w:val="false"/>
          <w:color w:val="ff0000"/>
          <w:sz w:val="28"/>
        </w:rPr>
        <w:t>№ 06-669</w:t>
      </w:r>
      <w:r>
        <w:rPr>
          <w:rFonts w:ascii="Times New Roman"/>
          <w:b w:val="false"/>
          <w:i w:val="false"/>
          <w:color w:val="ff0000"/>
          <w:sz w:val="28"/>
        </w:rPr>
        <w:t xml:space="preserve"> (алғашкы ресми жарияланған күнінен кейін күнтізбелік он күн өткен соң қолданысқа енгізіледі) қаулысымен.</w:t>
      </w:r>
    </w:p>
    <w:bookmarkStart w:name="z380" w:id="399"/>
    <w:p>
      <w:pPr>
        <w:spacing w:after="0"/>
        <w:ind w:left="0"/>
        <w:jc w:val="both"/>
      </w:pPr>
      <w:r>
        <w:rPr>
          <w:rFonts w:ascii="Times New Roman"/>
          <w:b w:val="false"/>
          <w:i w:val="false"/>
          <w:color w:val="000000"/>
          <w:sz w:val="28"/>
        </w:rPr>
        <w:t xml:space="preserve">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"Астана қаласы "Алматы" ауданы әкімінің аппараты", "Астана қаласы "Есіл" ауданы әкімінің аппараты", "Астана қаласы "Сарыарқа" ауданы әкімінің аппараты" мемлекеттік мекемелері (бұдан әрі – қызмет беруші)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Қазақстан Республикасы Әділет министрінің 2016 жылғы 27 қаңтардағы № 39 </w:t>
      </w:r>
      <w:r>
        <w:rPr>
          <w:rFonts w:ascii="Times New Roman"/>
          <w:b w:val="false"/>
          <w:i w:val="false"/>
          <w:color w:val="000000"/>
          <w:sz w:val="28"/>
        </w:rPr>
        <w:t>бұйрығымен</w:t>
      </w:r>
      <w:r>
        <w:rPr>
          <w:rFonts w:ascii="Times New Roman"/>
          <w:b w:val="false"/>
          <w:i w:val="false"/>
          <w:color w:val="000000"/>
          <w:sz w:val="28"/>
        </w:rPr>
        <w:t xml:space="preserve"> бекітілген "Некені (ерлі-зайыптылықты) бұзуды тіркеу, оның ішінде азаматтық хал актісінің жазбаларына өзгерістер, толықтырулар мен түзетулер енгізу" мемлекеттік көрсетілетін қызмет стандартының (бұдан әрі – Стандарт) негізінде көрсетеді.</w:t>
      </w:r>
    </w:p>
    <w:bookmarkEnd w:id="399"/>
    <w:bookmarkStart w:name="z381" w:id="400"/>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00"/>
    <w:bookmarkStart w:name="z382" w:id="401"/>
    <w:p>
      <w:pPr>
        <w:spacing w:after="0"/>
        <w:ind w:left="0"/>
        <w:jc w:val="both"/>
      </w:pPr>
      <w:r>
        <w:rPr>
          <w:rFonts w:ascii="Times New Roman"/>
          <w:b w:val="false"/>
          <w:i w:val="false"/>
          <w:color w:val="000000"/>
          <w:sz w:val="28"/>
        </w:rPr>
        <w:t>
      1) қызмет берушінің кеңсесі;</w:t>
      </w:r>
    </w:p>
    <w:bookmarkEnd w:id="401"/>
    <w:bookmarkStart w:name="z383" w:id="402"/>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402"/>
    <w:bookmarkStart w:name="z384" w:id="403"/>
    <w:p>
      <w:pPr>
        <w:spacing w:after="0"/>
        <w:ind w:left="0"/>
        <w:jc w:val="both"/>
      </w:pPr>
      <w:r>
        <w:rPr>
          <w:rFonts w:ascii="Times New Roman"/>
          <w:b w:val="false"/>
          <w:i w:val="false"/>
          <w:color w:val="000000"/>
          <w:sz w:val="28"/>
        </w:rPr>
        <w:t>
      3) "электрондық үкіметтің" веб-порталы: www.e.gov.kz (бұдан әрі – портал) арқылы жүзеге асырылады.</w:t>
      </w:r>
    </w:p>
    <w:bookmarkEnd w:id="403"/>
    <w:bookmarkStart w:name="z385" w:id="404"/>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404"/>
    <w:bookmarkStart w:name="z386" w:id="405"/>
    <w:p>
      <w:pPr>
        <w:spacing w:after="0"/>
        <w:ind w:left="0"/>
        <w:jc w:val="both"/>
      </w:pPr>
      <w:r>
        <w:rPr>
          <w:rFonts w:ascii="Times New Roman"/>
          <w:b w:val="false"/>
          <w:i w:val="false"/>
          <w:color w:val="000000"/>
          <w:sz w:val="28"/>
        </w:rPr>
        <w:t>
      3. Көрсетілетін мемлекеттік қызметтің нәтижесі:</w:t>
      </w:r>
    </w:p>
    <w:bookmarkEnd w:id="405"/>
    <w:p>
      <w:pPr>
        <w:spacing w:after="0"/>
        <w:ind w:left="0"/>
        <w:jc w:val="both"/>
      </w:pPr>
      <w:r>
        <w:rPr>
          <w:rFonts w:ascii="Times New Roman"/>
          <w:b w:val="false"/>
          <w:i w:val="false"/>
          <w:color w:val="000000"/>
          <w:sz w:val="28"/>
        </w:rPr>
        <w:t>
      жеке басын куәландыратын құжатты көрсету кезінде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w:t>
      </w:r>
    </w:p>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тұлғасының электрондық цифрлық қолтаңбасымен (бұдан әрі - ЭЦҚ) куәландырылған электрондық құжат нысанында электрондық өтінішті алғанын растау және некені (ерлі-зайыптылықты) бұзуды тіркеу күнінің белгіленуі туралы хабарлама жолданады.</w:t>
      </w:r>
    </w:p>
    <w:bookmarkStart w:name="z430" w:id="406"/>
    <w:p>
      <w:pPr>
        <w:spacing w:after="0"/>
        <w:ind w:left="0"/>
        <w:jc w:val="left"/>
      </w:pPr>
      <w:r>
        <w:rPr>
          <w:rFonts w:ascii="Times New Roman"/>
          <w:b/>
          <w:i w:val="false"/>
          <w:color w:val="000000"/>
        </w:rPr>
        <w:t xml:space="preserve"> 2. Мемлекеттік қызметті көрсету үдерісінде қызмет берушінің</w:t>
      </w:r>
      <w:r>
        <w:br/>
      </w:r>
      <w:r>
        <w:rPr>
          <w:rFonts w:ascii="Times New Roman"/>
          <w:b/>
          <w:i w:val="false"/>
          <w:color w:val="000000"/>
        </w:rPr>
        <w:t>құрылымдық бөлімшелерінің (қызметкерлерінің) іс-қимылы тәртібін</w:t>
      </w:r>
      <w:r>
        <w:br/>
      </w:r>
      <w:r>
        <w:rPr>
          <w:rFonts w:ascii="Times New Roman"/>
          <w:b/>
          <w:i w:val="false"/>
          <w:color w:val="000000"/>
        </w:rPr>
        <w:t>сипаттау</w:t>
      </w:r>
    </w:p>
    <w:bookmarkEnd w:id="406"/>
    <w:bookmarkStart w:name="z431" w:id="40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 отырып, Стандартқа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4-қосымшаларға</w:t>
      </w:r>
      <w:r>
        <w:rPr>
          <w:rFonts w:ascii="Times New Roman"/>
          <w:b w:val="false"/>
          <w:i w:val="false"/>
          <w:color w:val="000000"/>
          <w:sz w:val="28"/>
        </w:rPr>
        <w:t xml:space="preserve"> сәйкес өтініші негіз болып табылады.</w:t>
      </w:r>
    </w:p>
    <w:bookmarkEnd w:id="407"/>
    <w:bookmarkStart w:name="z432" w:id="408"/>
    <w:p>
      <w:pPr>
        <w:spacing w:after="0"/>
        <w:ind w:left="0"/>
        <w:jc w:val="both"/>
      </w:pPr>
      <w:r>
        <w:rPr>
          <w:rFonts w:ascii="Times New Roman"/>
          <w:b w:val="false"/>
          <w:i w:val="false"/>
          <w:color w:val="000000"/>
          <w:sz w:val="28"/>
        </w:rPr>
        <w:t>
      6. Мемлекеттік қызметті көрсету үдерісінің құрамына кіретін рәсімдер (іс-қимылдар) мазмұны:</w:t>
      </w:r>
    </w:p>
    <w:bookmarkEnd w:id="408"/>
    <w:bookmarkStart w:name="z433" w:id="409"/>
    <w:p>
      <w:pPr>
        <w:spacing w:after="0"/>
        <w:ind w:left="0"/>
        <w:jc w:val="both"/>
      </w:pPr>
      <w:r>
        <w:rPr>
          <w:rFonts w:ascii="Times New Roman"/>
          <w:b w:val="false"/>
          <w:i w:val="false"/>
          <w:color w:val="000000"/>
          <w:sz w:val="28"/>
        </w:rPr>
        <w:t>
      1) қызмет берушінің кеңсе қызметкерінің өтінішті тіркеуі және оны қызмет беруші басшысының қарауына жолдауы – 20 (жиырма) минут ішінде;</w:t>
      </w:r>
    </w:p>
    <w:bookmarkEnd w:id="409"/>
    <w:bookmarkStart w:name="z434" w:id="410"/>
    <w:p>
      <w:pPr>
        <w:spacing w:after="0"/>
        <w:ind w:left="0"/>
        <w:jc w:val="both"/>
      </w:pPr>
      <w:r>
        <w:rPr>
          <w:rFonts w:ascii="Times New Roman"/>
          <w:b w:val="false"/>
          <w:i w:val="false"/>
          <w:color w:val="000000"/>
          <w:sz w:val="28"/>
        </w:rPr>
        <w:t>
      2) қызмет беруші басшысының қызмет алушының өтінішін қарауы, бұрыштама қоюы (тапсырма және орындау мерзімі) және қарау үшін қызмет берушінің жауапты орындаушысына жолдауы – 1 (бір) сағат ішінде;</w:t>
      </w:r>
    </w:p>
    <w:bookmarkEnd w:id="410"/>
    <w:bookmarkStart w:name="z435" w:id="411"/>
    <w:p>
      <w:pPr>
        <w:spacing w:after="0"/>
        <w:ind w:left="0"/>
        <w:jc w:val="both"/>
      </w:pPr>
      <w:r>
        <w:rPr>
          <w:rFonts w:ascii="Times New Roman"/>
          <w:b w:val="false"/>
          <w:i w:val="false"/>
          <w:color w:val="000000"/>
          <w:sz w:val="28"/>
        </w:rPr>
        <w:t>
      3) қызмет берушінің жауапты орындаушының қызмет алушы ұсынған құжаттардың толықтығы мен Қазақстан Республикасының "Неке (ерлі-зайыптылық) және отбасы туралы" кодексіне сәйкестігін тексеруі және талдауы;</w:t>
      </w:r>
    </w:p>
    <w:bookmarkEnd w:id="411"/>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мемлекеттік тіркеу туралы, некені бұзу туралы өтініші – 1 (бір) жұмыс күні ішінде;</w:t>
      </w:r>
    </w:p>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некен(ерлі-зайыптылықты)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13 (он үш)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қызмет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Start w:name="z436" w:id="412"/>
    <w:p>
      <w:pPr>
        <w:spacing w:after="0"/>
        <w:ind w:left="0"/>
        <w:jc w:val="both"/>
      </w:pPr>
      <w:r>
        <w:rPr>
          <w:rFonts w:ascii="Times New Roman"/>
          <w:b w:val="false"/>
          <w:i w:val="false"/>
          <w:color w:val="000000"/>
          <w:sz w:val="28"/>
        </w:rPr>
        <w:t>
      4) қызмет берушінің жауапты орындаушының "Азаматтық хал актілерін жазу" тіркеу пункті" ақпараттық жүйесіне (бұдан әрі – "Азаматтық хал актілерін жазу" тіркеу пункті" АЖ) акт жазбасын толтыруды қалыптастыру, тіркеуді жүзеге асыруы және мемлекеттік қызметті көрсету нәтижесін дайындауы, қызмет берушінің басшысына қол қоюға жолдауы – 3 (үш) сағат ішінде;</w:t>
      </w:r>
    </w:p>
    <w:bookmarkEnd w:id="412"/>
    <w:bookmarkStart w:name="z437" w:id="413"/>
    <w:p>
      <w:pPr>
        <w:spacing w:after="0"/>
        <w:ind w:left="0"/>
        <w:jc w:val="both"/>
      </w:pPr>
      <w:r>
        <w:rPr>
          <w:rFonts w:ascii="Times New Roman"/>
          <w:b w:val="false"/>
          <w:i w:val="false"/>
          <w:color w:val="000000"/>
          <w:sz w:val="28"/>
        </w:rPr>
        <w:t>
      5) қызмет беруші басшысының мемлекеттік қызметті көрсету нәтижесіне қол қоюы және қызмет берушінің кеңсесіне жолдауы – 1 (бір) сағат ішінде;</w:t>
      </w:r>
    </w:p>
    <w:bookmarkEnd w:id="413"/>
    <w:bookmarkStart w:name="z438" w:id="414"/>
    <w:p>
      <w:pPr>
        <w:spacing w:after="0"/>
        <w:ind w:left="0"/>
        <w:jc w:val="both"/>
      </w:pPr>
      <w:r>
        <w:rPr>
          <w:rFonts w:ascii="Times New Roman"/>
          <w:b w:val="false"/>
          <w:i w:val="false"/>
          <w:color w:val="000000"/>
          <w:sz w:val="28"/>
        </w:rPr>
        <w:t>
      6) қызмет беруші кеңсесінің қызмет алушыға мемлекеттік қызметті көрсету нәтижесін беруі немесе Мемлекеттік корпорацияға жіберуі – 20 (жиырма) минут ішінде.</w:t>
      </w:r>
    </w:p>
    <w:bookmarkEnd w:id="414"/>
    <w:bookmarkStart w:name="z439" w:id="415"/>
    <w:p>
      <w:pPr>
        <w:spacing w:after="0"/>
        <w:ind w:left="0"/>
        <w:jc w:val="both"/>
      </w:pPr>
      <w:r>
        <w:rPr>
          <w:rFonts w:ascii="Times New Roman"/>
          <w:b w:val="false"/>
          <w:i w:val="false"/>
          <w:color w:val="000000"/>
          <w:sz w:val="28"/>
        </w:rPr>
        <w:t>
      7.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415"/>
    <w:bookmarkStart w:name="z440" w:id="416"/>
    <w:p>
      <w:pPr>
        <w:spacing w:after="0"/>
        <w:ind w:left="0"/>
        <w:jc w:val="both"/>
      </w:pPr>
      <w:r>
        <w:rPr>
          <w:rFonts w:ascii="Times New Roman"/>
          <w:b w:val="false"/>
          <w:i w:val="false"/>
          <w:color w:val="000000"/>
          <w:sz w:val="28"/>
        </w:rPr>
        <w:t>
      1) қызмет алушының тіркелген өтініші;</w:t>
      </w:r>
    </w:p>
    <w:bookmarkEnd w:id="416"/>
    <w:bookmarkStart w:name="z441" w:id="417"/>
    <w:p>
      <w:pPr>
        <w:spacing w:after="0"/>
        <w:ind w:left="0"/>
        <w:jc w:val="both"/>
      </w:pPr>
      <w:r>
        <w:rPr>
          <w:rFonts w:ascii="Times New Roman"/>
          <w:b w:val="false"/>
          <w:i w:val="false"/>
          <w:color w:val="000000"/>
          <w:sz w:val="28"/>
        </w:rPr>
        <w:t>
      2) қызмет беруші басшысының бұрыштамасы және орындау үшін қызмет берушінің жауапты орындаушысына жолдауы;</w:t>
      </w:r>
    </w:p>
    <w:bookmarkEnd w:id="417"/>
    <w:bookmarkStart w:name="z442" w:id="418"/>
    <w:p>
      <w:pPr>
        <w:spacing w:after="0"/>
        <w:ind w:left="0"/>
        <w:jc w:val="both"/>
      </w:pPr>
      <w:r>
        <w:rPr>
          <w:rFonts w:ascii="Times New Roman"/>
          <w:b w:val="false"/>
          <w:i w:val="false"/>
          <w:color w:val="000000"/>
          <w:sz w:val="28"/>
        </w:rPr>
        <w:t>
      3) қызмет берушінің жауапты орындаушысының қызмет алушының құжаттарын қарауы;</w:t>
      </w:r>
    </w:p>
    <w:bookmarkEnd w:id="418"/>
    <w:bookmarkStart w:name="z443" w:id="419"/>
    <w:p>
      <w:pPr>
        <w:spacing w:after="0"/>
        <w:ind w:left="0"/>
        <w:jc w:val="both"/>
      </w:pPr>
      <w:r>
        <w:rPr>
          <w:rFonts w:ascii="Times New Roman"/>
          <w:b w:val="false"/>
          <w:i w:val="false"/>
          <w:color w:val="000000"/>
          <w:sz w:val="28"/>
        </w:rPr>
        <w:t>
      4) "Азаматтық хал актілерін жазу" тіркеу пункті" АЖ қалыптастырылған жазба және мемлекеттік қызметті көрсету толтырылған нәтижесі;</w:t>
      </w:r>
    </w:p>
    <w:bookmarkEnd w:id="419"/>
    <w:bookmarkStart w:name="z444" w:id="420"/>
    <w:p>
      <w:pPr>
        <w:spacing w:after="0"/>
        <w:ind w:left="0"/>
        <w:jc w:val="both"/>
      </w:pPr>
      <w:r>
        <w:rPr>
          <w:rFonts w:ascii="Times New Roman"/>
          <w:b w:val="false"/>
          <w:i w:val="false"/>
          <w:color w:val="000000"/>
          <w:sz w:val="28"/>
        </w:rPr>
        <w:t>
      5) мемлекеттік қызметті көрсету нәтижесіне қызмет беруші басшысының қол қоюы;</w:t>
      </w:r>
    </w:p>
    <w:bookmarkEnd w:id="420"/>
    <w:bookmarkStart w:name="z445" w:id="421"/>
    <w:p>
      <w:pPr>
        <w:spacing w:after="0"/>
        <w:ind w:left="0"/>
        <w:jc w:val="both"/>
      </w:pPr>
      <w:r>
        <w:rPr>
          <w:rFonts w:ascii="Times New Roman"/>
          <w:b w:val="false"/>
          <w:i w:val="false"/>
          <w:color w:val="000000"/>
          <w:sz w:val="28"/>
        </w:rPr>
        <w:t>
      6) мемлекеттік қызметті көрсету нәтижесін қызмет алушыға беру немесе Мемлекеттік корпорацияға жолдау.</w:t>
      </w:r>
    </w:p>
    <w:bookmarkEnd w:id="421"/>
    <w:bookmarkStart w:name="z446" w:id="422"/>
    <w:p>
      <w:pPr>
        <w:spacing w:after="0"/>
        <w:ind w:left="0"/>
        <w:jc w:val="left"/>
      </w:pPr>
      <w:r>
        <w:rPr>
          <w:rFonts w:ascii="Times New Roman"/>
          <w:b/>
          <w:i w:val="false"/>
          <w:color w:val="000000"/>
        </w:rPr>
        <w:t xml:space="preserve"> 3. Мемлекеттік қызмет көрсету үдерісінде қызмет берушінің</w:t>
      </w:r>
      <w:r>
        <w:br/>
      </w:r>
      <w:r>
        <w:rPr>
          <w:rFonts w:ascii="Times New Roman"/>
          <w:b/>
          <w:i w:val="false"/>
          <w:color w:val="000000"/>
        </w:rPr>
        <w:t>құрылымдық бөлімшелерінің (қызметкерлерінің) өзара іс-қимыл</w:t>
      </w:r>
      <w:r>
        <w:br/>
      </w:r>
      <w:r>
        <w:rPr>
          <w:rFonts w:ascii="Times New Roman"/>
          <w:b/>
          <w:i w:val="false"/>
          <w:color w:val="000000"/>
        </w:rPr>
        <w:t>тәртібін сипаттау</w:t>
      </w:r>
    </w:p>
    <w:bookmarkEnd w:id="422"/>
    <w:bookmarkStart w:name="z447" w:id="423"/>
    <w:p>
      <w:pPr>
        <w:spacing w:after="0"/>
        <w:ind w:left="0"/>
        <w:jc w:val="both"/>
      </w:pPr>
      <w:r>
        <w:rPr>
          <w:rFonts w:ascii="Times New Roman"/>
          <w:b w:val="false"/>
          <w:i w:val="false"/>
          <w:color w:val="000000"/>
          <w:sz w:val="28"/>
        </w:rPr>
        <w:t>
      8. Мемлекеттік қызмет көрсету үдерісіне қатысатын қызмет берушінің құрылымдық бөлімшелерінің (қызметкерлерінің) тізбесі:</w:t>
      </w:r>
    </w:p>
    <w:bookmarkEnd w:id="423"/>
    <w:bookmarkStart w:name="z448" w:id="424"/>
    <w:p>
      <w:pPr>
        <w:spacing w:after="0"/>
        <w:ind w:left="0"/>
        <w:jc w:val="both"/>
      </w:pPr>
      <w:r>
        <w:rPr>
          <w:rFonts w:ascii="Times New Roman"/>
          <w:b w:val="false"/>
          <w:i w:val="false"/>
          <w:color w:val="000000"/>
          <w:sz w:val="28"/>
        </w:rPr>
        <w:t>
      1) қызмет берушінің кеңсесі;</w:t>
      </w:r>
    </w:p>
    <w:bookmarkEnd w:id="424"/>
    <w:bookmarkStart w:name="z449" w:id="425"/>
    <w:p>
      <w:pPr>
        <w:spacing w:after="0"/>
        <w:ind w:left="0"/>
        <w:jc w:val="both"/>
      </w:pPr>
      <w:r>
        <w:rPr>
          <w:rFonts w:ascii="Times New Roman"/>
          <w:b w:val="false"/>
          <w:i w:val="false"/>
          <w:color w:val="000000"/>
          <w:sz w:val="28"/>
        </w:rPr>
        <w:t>
      2) қызмет берушінің басшысы;</w:t>
      </w:r>
    </w:p>
    <w:bookmarkEnd w:id="425"/>
    <w:bookmarkStart w:name="z450" w:id="426"/>
    <w:p>
      <w:pPr>
        <w:spacing w:after="0"/>
        <w:ind w:left="0"/>
        <w:jc w:val="both"/>
      </w:pPr>
      <w:r>
        <w:rPr>
          <w:rFonts w:ascii="Times New Roman"/>
          <w:b w:val="false"/>
          <w:i w:val="false"/>
          <w:color w:val="000000"/>
          <w:sz w:val="28"/>
        </w:rPr>
        <w:t>
      3) қызмет берушінің жауапты орындаушысы.</w:t>
      </w:r>
    </w:p>
    <w:bookmarkEnd w:id="426"/>
    <w:bookmarkStart w:name="z451" w:id="427"/>
    <w:p>
      <w:pPr>
        <w:spacing w:after="0"/>
        <w:ind w:left="0"/>
        <w:jc w:val="both"/>
      </w:pPr>
      <w:r>
        <w:rPr>
          <w:rFonts w:ascii="Times New Roman"/>
          <w:b w:val="false"/>
          <w:i w:val="false"/>
          <w:color w:val="000000"/>
          <w:sz w:val="28"/>
        </w:rPr>
        <w:t>
      9. Мемлекеттік қызмет көрсету үдерісінде рәсімдердің келесі реттілігі жүзеге асырылады:</w:t>
      </w:r>
    </w:p>
    <w:bookmarkEnd w:id="427"/>
    <w:bookmarkStart w:name="z452" w:id="428"/>
    <w:p>
      <w:pPr>
        <w:spacing w:after="0"/>
        <w:ind w:left="0"/>
        <w:jc w:val="both"/>
      </w:pPr>
      <w:r>
        <w:rPr>
          <w:rFonts w:ascii="Times New Roman"/>
          <w:b w:val="false"/>
          <w:i w:val="false"/>
          <w:color w:val="000000"/>
          <w:sz w:val="28"/>
        </w:rPr>
        <w:t>
      1) қызмет берушінің кеңсе қызметкері өтінішті және оған қоса берілген құжаттарды қабылдайды, оларды тіркейді және қызмет берушінің басшысының қарауына жолдайды – 20 (жиырма) минут ішінде;</w:t>
      </w:r>
    </w:p>
    <w:bookmarkEnd w:id="428"/>
    <w:bookmarkStart w:name="z453" w:id="429"/>
    <w:p>
      <w:pPr>
        <w:spacing w:after="0"/>
        <w:ind w:left="0"/>
        <w:jc w:val="both"/>
      </w:pPr>
      <w:r>
        <w:rPr>
          <w:rFonts w:ascii="Times New Roman"/>
          <w:b w:val="false"/>
          <w:i w:val="false"/>
          <w:color w:val="000000"/>
          <w:sz w:val="28"/>
        </w:rPr>
        <w:t>
      2) қызмет берушінің басшысы қызмет алушының өтінішін қарайды, бұрыштама қояды (тапсырма және орындау мерзімі) және қызмет берушінің жауапты орындаушысына жолдайды – 1 (бір) сағат ішінде;</w:t>
      </w:r>
    </w:p>
    <w:bookmarkEnd w:id="429"/>
    <w:bookmarkStart w:name="z454" w:id="430"/>
    <w:p>
      <w:pPr>
        <w:spacing w:after="0"/>
        <w:ind w:left="0"/>
        <w:jc w:val="both"/>
      </w:pPr>
      <w:r>
        <w:rPr>
          <w:rFonts w:ascii="Times New Roman"/>
          <w:b w:val="false"/>
          <w:i w:val="false"/>
          <w:color w:val="000000"/>
          <w:sz w:val="28"/>
        </w:rPr>
        <w:t xml:space="preserve">
      3) қызмет берушінің жауапты орындаушысы қызмет беруші ұсынған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сондай-ақ Қазақстан Республикасының "Неке (ерлі-зайыптылық) және отбасы туралы" кодексіне сәйкестігін тексереді және талдайды:</w:t>
      </w:r>
    </w:p>
    <w:bookmarkEnd w:id="430"/>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мемлекеттік тіркеу туралы, некені бұзу туралы – 1 (бір) жұмыс күні ішінде (басқа аумақтық бірлікке оның шығарылған жері бойынша заңды күшіне енген соттың шешімінің негізінде, неке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некені (ерлі-зайыптылықты) бұзуды мемлекеттік тіркеу туралы өтініш: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13 (он үш) күн ішінде.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қызмет алушыны 3 (үш) күнтізбелік күн ішінде хабардар ете отырып, күнтiзбелiк 30 (отыз) күннен аспайтын уақытқа ұзартылады;</w:t>
      </w:r>
    </w:p>
    <w:bookmarkStart w:name="z455" w:id="431"/>
    <w:p>
      <w:pPr>
        <w:spacing w:after="0"/>
        <w:ind w:left="0"/>
        <w:jc w:val="both"/>
      </w:pPr>
      <w:r>
        <w:rPr>
          <w:rFonts w:ascii="Times New Roman"/>
          <w:b w:val="false"/>
          <w:i w:val="false"/>
          <w:color w:val="000000"/>
          <w:sz w:val="28"/>
        </w:rPr>
        <w:t>
      4) қызмет берушінің жауапты орындаушысы ұсынған құжаттарды тексеруден және талдаудан кейін "Азаматтық хал актілерін жазу" тіркеу пункті" АЖ акт жазбасын енгізеді, тіркеуді жүзеге асырады, мемлекеттік қызметті көрсету нәтижесін әзірлейді және қызмет берушінің басшысының қол қоюына жолдайды – 3 (үш) сағат ішінде;</w:t>
      </w:r>
    </w:p>
    <w:bookmarkEnd w:id="431"/>
    <w:bookmarkStart w:name="z456" w:id="432"/>
    <w:p>
      <w:pPr>
        <w:spacing w:after="0"/>
        <w:ind w:left="0"/>
        <w:jc w:val="both"/>
      </w:pPr>
      <w:r>
        <w:rPr>
          <w:rFonts w:ascii="Times New Roman"/>
          <w:b w:val="false"/>
          <w:i w:val="false"/>
          <w:color w:val="000000"/>
          <w:sz w:val="28"/>
        </w:rPr>
        <w:t>
      5) қызмет берушінің басшысы мемлекеттік қызмет көрсету нәтижесіне қол қояды және қызмет берушінің кеңсесіне жолдайды – 1 (бір) сағат ішінде;</w:t>
      </w:r>
    </w:p>
    <w:bookmarkEnd w:id="432"/>
    <w:bookmarkStart w:name="z457" w:id="433"/>
    <w:p>
      <w:pPr>
        <w:spacing w:after="0"/>
        <w:ind w:left="0"/>
        <w:jc w:val="both"/>
      </w:pPr>
      <w:r>
        <w:rPr>
          <w:rFonts w:ascii="Times New Roman"/>
          <w:b w:val="false"/>
          <w:i w:val="false"/>
          <w:color w:val="000000"/>
          <w:sz w:val="28"/>
        </w:rPr>
        <w:t>
      6) қызмет берушінің кеңсе қызметкері мемлекеттік қызмет көрсету нәтижесін қызмет алушыға береді немесе Мемлекеттік корпорация қызметкеріне жолдайды – 20 (жиырма) минут ішінде.</w:t>
      </w:r>
    </w:p>
    <w:bookmarkEnd w:id="433"/>
    <w:bookmarkStart w:name="z458" w:id="434"/>
    <w:p>
      <w:pPr>
        <w:spacing w:after="0"/>
        <w:ind w:left="0"/>
        <w:jc w:val="left"/>
      </w:pPr>
      <w:r>
        <w:rPr>
          <w:rFonts w:ascii="Times New Roman"/>
          <w:b/>
          <w:i w:val="false"/>
          <w:color w:val="000000"/>
        </w:rPr>
        <w:t xml:space="preserve"> 4. "Азаматтарға арналған үкімет" мемлекеттік корпорация және</w:t>
      </w:r>
      <w:r>
        <w:br/>
      </w:r>
      <w:r>
        <w:rPr>
          <w:rFonts w:ascii="Times New Roman"/>
          <w:b/>
          <w:i w:val="false"/>
          <w:color w:val="000000"/>
        </w:rPr>
        <w:t>(немесе) өзге де қызмет берушілермен өзара іс-қимыл тәртібін,</w:t>
      </w:r>
      <w:r>
        <w:br/>
      </w:r>
      <w:r>
        <w:rPr>
          <w:rFonts w:ascii="Times New Roman"/>
          <w:b/>
          <w:i w:val="false"/>
          <w:color w:val="000000"/>
        </w:rPr>
        <w:t>сондай-ақ мемлекеттік көрсетілетін қызмет үдерісінде ақпараттық</w:t>
      </w:r>
      <w:r>
        <w:br/>
      </w:r>
      <w:r>
        <w:rPr>
          <w:rFonts w:ascii="Times New Roman"/>
          <w:b/>
          <w:i w:val="false"/>
          <w:color w:val="000000"/>
        </w:rPr>
        <w:t>жүйелерді пайдалану тәртібін сипаттау</w:t>
      </w:r>
    </w:p>
    <w:bookmarkEnd w:id="434"/>
    <w:bookmarkStart w:name="z459" w:id="435"/>
    <w:p>
      <w:pPr>
        <w:spacing w:after="0"/>
        <w:ind w:left="0"/>
        <w:jc w:val="both"/>
      </w:pPr>
      <w:r>
        <w:rPr>
          <w:rFonts w:ascii="Times New Roman"/>
          <w:b w:val="false"/>
          <w:i w:val="false"/>
          <w:color w:val="000000"/>
          <w:sz w:val="28"/>
        </w:rPr>
        <w:t>
      10. Мемлекеттік қызмет көрсетуге қажетті құжаттарды Мемлекеттік корпорация арқылы қабылдағанда Мемлекеттік корпорацияның қызметкері ұсынылған құжаттардың толықтығын тексереді. Қызмет алушыға тиісті құжаттарды қабылдағандығы туралы қолхат береді – 15 (он бес) минуттан аспайды.</w:t>
      </w:r>
    </w:p>
    <w:bookmarkEnd w:id="435"/>
    <w:p>
      <w:pPr>
        <w:spacing w:after="0"/>
        <w:ind w:left="0"/>
        <w:jc w:val="both"/>
      </w:pPr>
      <w:r>
        <w:rPr>
          <w:rFonts w:ascii="Times New Roman"/>
          <w:b w:val="false"/>
          <w:i w:val="false"/>
          <w:color w:val="000000"/>
          <w:sz w:val="28"/>
        </w:rPr>
        <w:t xml:space="preserve">
      Қызмет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құжаттардың толық топтамасын ұсынбаған жағдайда Мемлекеттік корпорацияның қызметкері өтінішті қабылдаудан бас тартады және Стандартқа 5-қосымшаға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 және оларды Мемлекеттік корпорацияға жолдайды:</w:t>
      </w:r>
    </w:p>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мемлекеттік тіркеу туралы өтінішті қарау кезінде – 1 (бір) жұмыс күні ішінде;</w:t>
      </w:r>
    </w:p>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некені (ерлі-зайыптылықты)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туралы өтініш – берілген күннен бастап бір ай мерзім өткеннен кейін;</w:t>
      </w:r>
    </w:p>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Мемлекеттік корпорация қызметкері қызметті алушының жеке басын куәландыратын құжатты ұсынуы арқылы (немесе нотариалды куәландырылған сенімхат бойынша өкілінің) қолхаты негізінде жүзеге асырады.</w:t>
      </w:r>
    </w:p>
    <w:bookmarkStart w:name="z460" w:id="436"/>
    <w:p>
      <w:pPr>
        <w:spacing w:after="0"/>
        <w:ind w:left="0"/>
        <w:jc w:val="both"/>
      </w:pPr>
      <w:r>
        <w:rPr>
          <w:rFonts w:ascii="Times New Roman"/>
          <w:b w:val="false"/>
          <w:i w:val="false"/>
          <w:color w:val="000000"/>
          <w:sz w:val="28"/>
        </w:rPr>
        <w:t>
      11. Қызмет беруші арқылы мемлекеттік қызметті көрсету үшін қажетті құжаттарды қабылдаған кезде қағаз түріндегі құжаттар топтамасының қабылданған күні мен уақыты көрсетілген тіркеу туралы белгі қойылады – 20 (жиырма) минуттан аспайды.</w:t>
      </w:r>
    </w:p>
    <w:bookmarkEnd w:id="436"/>
    <w:p>
      <w:pPr>
        <w:spacing w:after="0"/>
        <w:ind w:left="0"/>
        <w:jc w:val="both"/>
      </w:pPr>
      <w:r>
        <w:rPr>
          <w:rFonts w:ascii="Times New Roman"/>
          <w:b w:val="false"/>
          <w:i w:val="false"/>
          <w:color w:val="000000"/>
          <w:sz w:val="28"/>
        </w:rPr>
        <w:t>
      Қабылданған құжаттар қызмет берушіге жолданады – 1 (бір) жұмыс күні ішінде.</w:t>
      </w:r>
    </w:p>
    <w:p>
      <w:pPr>
        <w:spacing w:after="0"/>
        <w:ind w:left="0"/>
        <w:jc w:val="both"/>
      </w:pPr>
      <w:r>
        <w:rPr>
          <w:rFonts w:ascii="Times New Roman"/>
          <w:b w:val="false"/>
          <w:i w:val="false"/>
          <w:color w:val="000000"/>
          <w:sz w:val="28"/>
        </w:rPr>
        <w:t>
      Қызмет беруші құжаттардың толықтығын және Қазақстан Республикасының заңнамасына сәйкестігін қарайды, мемлекеттік қызметті көрсету нәтижесін әзірлейді:</w:t>
      </w:r>
    </w:p>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сот шешімінің негізінде 1 (бір) жұмыс күн ішінде;</w:t>
      </w:r>
    </w:p>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p>
      <w:pPr>
        <w:spacing w:after="0"/>
        <w:ind w:left="0"/>
        <w:jc w:val="both"/>
      </w:pPr>
      <w:r>
        <w:rPr>
          <w:rFonts w:ascii="Times New Roman"/>
          <w:b w:val="false"/>
          <w:i w:val="false"/>
          <w:color w:val="000000"/>
          <w:sz w:val="28"/>
        </w:rPr>
        <w:t>
      хабар-ошарсыз кеткен немесе әрекетке қабілетсіз деп танылған, сондай-ақ заңды күшіне енген сот шешімінің негізінде қылмыс жасағаны үшін кемінде үш жыл мерзімге бас бостандығынан сот үкімімен айырылған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w:t>
      </w:r>
    </w:p>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 өтініш берілген күннен бастап бір ай мерзім өткеннен кейін; азаматтық хал акт жазбасына өзгерістер, толықтырулар мен түзетулер енгізу туралы өтініш –күнтізбелік 13 (он үш) күн ішінде.</w:t>
      </w:r>
    </w:p>
    <w:p>
      <w:pPr>
        <w:spacing w:after="0"/>
        <w:ind w:left="0"/>
        <w:jc w:val="both"/>
      </w:pPr>
      <w:r>
        <w:rPr>
          <w:rFonts w:ascii="Times New Roman"/>
          <w:b w:val="false"/>
          <w:i w:val="false"/>
          <w:color w:val="000000"/>
          <w:sz w:val="28"/>
        </w:rPr>
        <w:t>
      Мемлекеттік қызметті көрсету нәтижесін беруді қызмет берушінің көрсетілетін қызметті алушының жеке басын куәландыратын құжатты ұсынуы арқылы (немесе нотариалды куәландырылған сенімхат бойынша өкілінің) жүзеге асырады.</w:t>
      </w:r>
    </w:p>
    <w:bookmarkStart w:name="z461" w:id="437"/>
    <w:p>
      <w:pPr>
        <w:spacing w:after="0"/>
        <w:ind w:left="0"/>
        <w:jc w:val="both"/>
      </w:pPr>
      <w:r>
        <w:rPr>
          <w:rFonts w:ascii="Times New Roman"/>
          <w:b w:val="false"/>
          <w:i w:val="false"/>
          <w:color w:val="000000"/>
          <w:sz w:val="28"/>
        </w:rPr>
        <w:t xml:space="preserve">
      12. Мемлекеттік көрсетілетін қызметті портал арқылы беру кезіндегі қадамдық іс-қимылдар мен шешімдер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437"/>
    <w:bookmarkStart w:name="z462" w:id="438"/>
    <w:p>
      <w:pPr>
        <w:spacing w:after="0"/>
        <w:ind w:left="0"/>
        <w:jc w:val="both"/>
      </w:pPr>
      <w:r>
        <w:rPr>
          <w:rFonts w:ascii="Times New Roman"/>
          <w:b w:val="false"/>
          <w:i w:val="false"/>
          <w:color w:val="000000"/>
          <w:sz w:val="28"/>
        </w:rPr>
        <w:t>
      1) қызмет алушы порталға тіркелуді өзінің ЭЦҚ тіркеу куәлігінің көмегімен жүзеге асырады;</w:t>
      </w:r>
    </w:p>
    <w:bookmarkEnd w:id="438"/>
    <w:bookmarkStart w:name="z463" w:id="439"/>
    <w:p>
      <w:pPr>
        <w:spacing w:after="0"/>
        <w:ind w:left="0"/>
        <w:jc w:val="both"/>
      </w:pPr>
      <w:r>
        <w:rPr>
          <w:rFonts w:ascii="Times New Roman"/>
          <w:b w:val="false"/>
          <w:i w:val="false"/>
          <w:color w:val="000000"/>
          <w:sz w:val="28"/>
        </w:rPr>
        <w:t>
      2) 1-үдеріс – қызмет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bookmarkEnd w:id="439"/>
    <w:bookmarkStart w:name="z464" w:id="440"/>
    <w:p>
      <w:pPr>
        <w:spacing w:after="0"/>
        <w:ind w:left="0"/>
        <w:jc w:val="both"/>
      </w:pPr>
      <w:r>
        <w:rPr>
          <w:rFonts w:ascii="Times New Roman"/>
          <w:b w:val="false"/>
          <w:i w:val="false"/>
          <w:color w:val="000000"/>
          <w:sz w:val="28"/>
        </w:rPr>
        <w:t>
      3) 1-шарт – порталда логин, жеке сәйкестендіру нөмірі (бұдан әрі – ЖСН) және пароль арқылы тіркелген қызмет алушы туралы деректердің дұрыстығын тексеру;</w:t>
      </w:r>
    </w:p>
    <w:bookmarkEnd w:id="440"/>
    <w:bookmarkStart w:name="z465" w:id="441"/>
    <w:p>
      <w:pPr>
        <w:spacing w:after="0"/>
        <w:ind w:left="0"/>
        <w:jc w:val="both"/>
      </w:pPr>
      <w:r>
        <w:rPr>
          <w:rFonts w:ascii="Times New Roman"/>
          <w:b w:val="false"/>
          <w:i w:val="false"/>
          <w:color w:val="000000"/>
          <w:sz w:val="28"/>
        </w:rPr>
        <w:t>
      4) 2-үдеріс – қызмет алушының деректерінде бұзушылықтардың болуымен байланысты порталда авторизациялаудан бас тарту хабарламасын қалыптастыру;</w:t>
      </w:r>
    </w:p>
    <w:bookmarkEnd w:id="441"/>
    <w:bookmarkStart w:name="z466" w:id="442"/>
    <w:p>
      <w:pPr>
        <w:spacing w:after="0"/>
        <w:ind w:left="0"/>
        <w:jc w:val="both"/>
      </w:pPr>
      <w:r>
        <w:rPr>
          <w:rFonts w:ascii="Times New Roman"/>
          <w:b w:val="false"/>
          <w:i w:val="false"/>
          <w:color w:val="000000"/>
          <w:sz w:val="28"/>
        </w:rPr>
        <w:t>
      5) 3-үдеріс – қызмет алушының порталдан қызметті таңдауы, сұрау салу нысанын экранға шығару және қызмет алушының қажетті құжаттардың электрондық нұсқасын тіркей отырып, оның құрылымы мен форматтық талаптарды ескере отырып, нысанды толтыруы (деректерді енгізу);</w:t>
      </w:r>
    </w:p>
    <w:bookmarkEnd w:id="442"/>
    <w:bookmarkStart w:name="z467" w:id="443"/>
    <w:p>
      <w:pPr>
        <w:spacing w:after="0"/>
        <w:ind w:left="0"/>
        <w:jc w:val="both"/>
      </w:pPr>
      <w:r>
        <w:rPr>
          <w:rFonts w:ascii="Times New Roman"/>
          <w:b w:val="false"/>
          <w:i w:val="false"/>
          <w:color w:val="000000"/>
          <w:sz w:val="28"/>
        </w:rPr>
        <w:t>
      6) 4-үдеріс – сұрауды куәландыру (қол қою) үшін қызмет алушының ЭЦҚ тіркеу куәлігін таңдауы;</w:t>
      </w:r>
    </w:p>
    <w:bookmarkEnd w:id="443"/>
    <w:bookmarkStart w:name="z468" w:id="444"/>
    <w:p>
      <w:pPr>
        <w:spacing w:after="0"/>
        <w:ind w:left="0"/>
        <w:jc w:val="both"/>
      </w:pPr>
      <w:r>
        <w:rPr>
          <w:rFonts w:ascii="Times New Roman"/>
          <w:b w:val="false"/>
          <w:i w:val="false"/>
          <w:color w:val="000000"/>
          <w:sz w:val="28"/>
        </w:rPr>
        <w:t>
      7) 2-шарт – ЭЦҚ тіркеу куәлігінің әрекет ету мерзімін және қайтарып алынған (күші жойылған) тіркеу куәліктерінің тізімінде болмауын, сондай-ақ сауалда көрсетілген ЖСН-мен ЭЦҚ тіркеу куәлігінде көрсетілген ЖСН арасындағы сәйкестендіру деректерінің сәйкес келуін тексеру;</w:t>
      </w:r>
    </w:p>
    <w:bookmarkEnd w:id="444"/>
    <w:bookmarkStart w:name="z469" w:id="445"/>
    <w:p>
      <w:pPr>
        <w:spacing w:after="0"/>
        <w:ind w:left="0"/>
        <w:jc w:val="both"/>
      </w:pPr>
      <w:r>
        <w:rPr>
          <w:rFonts w:ascii="Times New Roman"/>
          <w:b w:val="false"/>
          <w:i w:val="false"/>
          <w:color w:val="000000"/>
          <w:sz w:val="28"/>
        </w:rPr>
        <w:t>
      8) 5-үдеріс – қызмет алушының ЭЦҚ түпнұсқалығының расталмауына байланысты сұрау салынатын электрондық мемлекеттік қызметтен бас тарту туралы хабарламаны қалыптастыру;</w:t>
      </w:r>
    </w:p>
    <w:bookmarkEnd w:id="445"/>
    <w:bookmarkStart w:name="z470" w:id="446"/>
    <w:p>
      <w:pPr>
        <w:spacing w:after="0"/>
        <w:ind w:left="0"/>
        <w:jc w:val="both"/>
      </w:pPr>
      <w:r>
        <w:rPr>
          <w:rFonts w:ascii="Times New Roman"/>
          <w:b w:val="false"/>
          <w:i w:val="false"/>
          <w:color w:val="000000"/>
          <w:sz w:val="28"/>
        </w:rPr>
        <w:t>
      9) 6-үдеріс – қызмет алушының ЭЦҚ көмегімен сауалдың толтырылған нысанын (енгізілген деректерді) куәландыру (қол қою);</w:t>
      </w:r>
    </w:p>
    <w:bookmarkEnd w:id="446"/>
    <w:bookmarkStart w:name="z471" w:id="447"/>
    <w:p>
      <w:pPr>
        <w:spacing w:after="0"/>
        <w:ind w:left="0"/>
        <w:jc w:val="both"/>
      </w:pPr>
      <w:r>
        <w:rPr>
          <w:rFonts w:ascii="Times New Roman"/>
          <w:b w:val="false"/>
          <w:i w:val="false"/>
          <w:color w:val="000000"/>
          <w:sz w:val="28"/>
        </w:rPr>
        <w:t>
      10) 7-үдеріс – "Азаматтық хал актілерін жазу" тіркеу пункті" АЖ электрондық құжатты (қызмет алушының сауалын) тіркеу;</w:t>
      </w:r>
    </w:p>
    <w:bookmarkEnd w:id="447"/>
    <w:bookmarkStart w:name="z472" w:id="448"/>
    <w:p>
      <w:pPr>
        <w:spacing w:after="0"/>
        <w:ind w:left="0"/>
        <w:jc w:val="both"/>
      </w:pPr>
      <w:r>
        <w:rPr>
          <w:rFonts w:ascii="Times New Roman"/>
          <w:b w:val="false"/>
          <w:i w:val="false"/>
          <w:color w:val="000000"/>
          <w:sz w:val="28"/>
        </w:rPr>
        <w:t>
      11) 3-шарт – қызмет берушінің ұсынылған құжаттарды Стандарттың 9-тармағына және Қазақстан Республикасы заңнамасының талаптарына сәйкестігін тексеруі;</w:t>
      </w:r>
    </w:p>
    <w:bookmarkEnd w:id="448"/>
    <w:bookmarkStart w:name="z473" w:id="449"/>
    <w:p>
      <w:pPr>
        <w:spacing w:after="0"/>
        <w:ind w:left="0"/>
        <w:jc w:val="both"/>
      </w:pPr>
      <w:r>
        <w:rPr>
          <w:rFonts w:ascii="Times New Roman"/>
          <w:b w:val="false"/>
          <w:i w:val="false"/>
          <w:color w:val="000000"/>
          <w:sz w:val="28"/>
        </w:rPr>
        <w:t>
      12) 8-үдеріс – құжаттардың толық болмауына немесе Қазақстан Республикасы заңнамасына сәйкес келмеуіне байланысты сұралған қызметті көрсетуден бас тарту туралы хабарламаны қалыптастыру;</w:t>
      </w:r>
    </w:p>
    <w:bookmarkEnd w:id="449"/>
    <w:bookmarkStart w:name="z474" w:id="450"/>
    <w:p>
      <w:pPr>
        <w:spacing w:after="0"/>
        <w:ind w:left="0"/>
        <w:jc w:val="both"/>
      </w:pPr>
      <w:r>
        <w:rPr>
          <w:rFonts w:ascii="Times New Roman"/>
          <w:b w:val="false"/>
          <w:i w:val="false"/>
          <w:color w:val="000000"/>
          <w:sz w:val="28"/>
        </w:rPr>
        <w:t>
      13) 9-үдеріс – қызмет берушінің уәкілетті тұлғасының ЭЦҚ қол қойылған мемлекеттік көрсетілетін қызмет нәтижесін алу күні мен орны туралы хабарламаны қызмет алушының алуы.</w:t>
      </w:r>
    </w:p>
    <w:bookmarkEnd w:id="450"/>
    <w:bookmarkStart w:name="z475" w:id="451"/>
    <w:p>
      <w:pPr>
        <w:spacing w:after="0"/>
        <w:ind w:left="0"/>
        <w:jc w:val="both"/>
      </w:pPr>
      <w:r>
        <w:rPr>
          <w:rFonts w:ascii="Times New Roman"/>
          <w:b w:val="false"/>
          <w:i w:val="false"/>
          <w:color w:val="000000"/>
          <w:sz w:val="28"/>
        </w:rPr>
        <w:t xml:space="preserve">
      13. Мемлекеттік қызмет көрсету үдерісінде рәсімдердің (іс-қимылдардың) ретін, қызмет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Мемлекеттік корпорация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p>
    <w:bookmarkEnd w:id="451"/>
    <w:p>
      <w:pPr>
        <w:spacing w:after="0"/>
        <w:ind w:left="0"/>
        <w:jc w:val="both"/>
      </w:pPr>
      <w:r>
        <w:rPr>
          <w:rFonts w:ascii="Times New Roman"/>
          <w:b w:val="false"/>
          <w:i w:val="false"/>
          <w:color w:val="000000"/>
          <w:sz w:val="28"/>
        </w:rPr>
        <w:t>
      Мемлекеттік қызметті көрсетудің бизнес-үдеріс анықтамалығы қызмет берушілердің және Астана қаласы әкімдігінің интернет – ресурсында (astana.gov.kz)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 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477" w:id="452"/>
    <w:p>
      <w:pPr>
        <w:spacing w:after="0"/>
        <w:ind w:left="0"/>
        <w:jc w:val="left"/>
      </w:pPr>
      <w:r>
        <w:rPr>
          <w:rFonts w:ascii="Times New Roman"/>
          <w:b/>
          <w:i w:val="false"/>
          <w:color w:val="000000"/>
        </w:rPr>
        <w:t xml:space="preserve"> "Электронды үкімет" порталы арқылы мемлекеттік қызмет көрсету</w:t>
      </w:r>
      <w:r>
        <w:br/>
      </w:r>
      <w:r>
        <w:rPr>
          <w:rFonts w:ascii="Times New Roman"/>
          <w:b/>
          <w:i w:val="false"/>
          <w:color w:val="000000"/>
        </w:rPr>
        <w:t>кезіндегі функционалдық өзара іс-қимыл диаграммасы</w:t>
      </w:r>
    </w:p>
    <w:bookmarkEnd w:id="452"/>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961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8961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w:t>
            </w:r>
            <w:r>
              <w:br/>
            </w:r>
            <w:r>
              <w:rPr>
                <w:rFonts w:ascii="Times New Roman"/>
                <w:b w:val="false"/>
                <w:i w:val="false"/>
                <w:color w:val="000000"/>
                <w:sz w:val="20"/>
              </w:rPr>
              <w:t>оның ішінде азаматтық хал актілері жазбаларына</w:t>
            </w:r>
            <w:r>
              <w:br/>
            </w:r>
            <w:r>
              <w:rPr>
                <w:rFonts w:ascii="Times New Roman"/>
                <w:b w:val="false"/>
                <w:i w:val="false"/>
                <w:color w:val="000000"/>
                <w:sz w:val="20"/>
              </w:rPr>
              <w:t>өзгерістер,толықтырулар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479" w:id="453"/>
    <w:p>
      <w:pPr>
        <w:spacing w:after="0"/>
        <w:ind w:left="0"/>
        <w:jc w:val="left"/>
      </w:pPr>
      <w:r>
        <w:rPr>
          <w:rFonts w:ascii="Times New Roman"/>
          <w:b/>
          <w:i w:val="false"/>
          <w:color w:val="000000"/>
        </w:rPr>
        <w:t xml:space="preserve"> Некені (ерлі-зайыптылықты) бұзуды тіркеу, оның ішінде азаматтық</w:t>
      </w:r>
      <w:r>
        <w:br/>
      </w:r>
      <w:r>
        <w:rPr>
          <w:rFonts w:ascii="Times New Roman"/>
          <w:b/>
          <w:i w:val="false"/>
          <w:color w:val="000000"/>
        </w:rPr>
        <w:t>хал актілері жазбаларына өзгерістер, толықтырулар мен түзетулер</w:t>
      </w:r>
      <w:r>
        <w:br/>
      </w:r>
      <w:r>
        <w:rPr>
          <w:rFonts w:ascii="Times New Roman"/>
          <w:b/>
          <w:i w:val="false"/>
          <w:color w:val="000000"/>
        </w:rPr>
        <w:t>енгізу" мемлекеттік көрсетілетін қызметтің бизнес-үдерісінің</w:t>
      </w:r>
      <w:r>
        <w:br/>
      </w:r>
      <w:r>
        <w:rPr>
          <w:rFonts w:ascii="Times New Roman"/>
          <w:b/>
          <w:i w:val="false"/>
          <w:color w:val="000000"/>
        </w:rPr>
        <w:t>анықтамалығы</w:t>
      </w:r>
    </w:p>
    <w:bookmarkEnd w:id="453"/>
    <w:p>
      <w:pPr>
        <w:spacing w:after="0"/>
        <w:ind w:left="0"/>
        <w:jc w:val="both"/>
      </w:pPr>
      <w:r>
        <w:rPr>
          <w:rFonts w:ascii="Times New Roman"/>
          <w:b w:val="false"/>
          <w:i w:val="false"/>
          <w:color w:val="000000"/>
          <w:sz w:val="28"/>
        </w:rPr>
        <w:t>
      1) қызмет беруші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корпорация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"е-үкімет" веб-порталы арқылы: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