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d484de" w14:textId="7d484d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Отбасы және балалар саласында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Ақмола облысы әкімдігінің 2015 жылғы 26 маусымдағы № А-7/298 қаулысы. Ақмола облысының Әділет департаментінде 2015 жылғы 3 тамызда № 4917 болып тіркелді. Күші жойылды - Ақмола облысы әкімдігінің 2020 жылғы 21 ақпандағы № А-2/81 қаулысымен</w:t>
      </w:r>
    </w:p>
    <w:p>
      <w:pPr>
        <w:spacing w:after="0"/>
        <w:ind w:left="0"/>
        <w:jc w:val="both"/>
      </w:pPr>
      <w:r>
        <w:rPr>
          <w:rFonts w:ascii="Times New Roman"/>
          <w:b w:val="false"/>
          <w:i w:val="false"/>
          <w:color w:val="ff0000"/>
          <w:sz w:val="28"/>
        </w:rPr>
        <w:t xml:space="preserve">
      Ескерту. Күші жойылды - Ақмола облысы әкімдігінің 21.02.2020 </w:t>
      </w:r>
      <w:r>
        <w:rPr>
          <w:rFonts w:ascii="Times New Roman"/>
          <w:b w:val="false"/>
          <w:i w:val="false"/>
          <w:color w:val="ff0000"/>
          <w:sz w:val="28"/>
        </w:rPr>
        <w:t>№ А-2/81</w:t>
      </w:r>
      <w:r>
        <w:rPr>
          <w:rFonts w:ascii="Times New Roman"/>
          <w:b w:val="false"/>
          <w:i w:val="false"/>
          <w:color w:val="ff0000"/>
          <w:sz w:val="28"/>
        </w:rPr>
        <w:t xml:space="preserve"> (ресми жарияланған күнінен бастап қолданысқа енгізіледі) қаулысымен.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16-бабындағы </w:t>
      </w:r>
      <w:r>
        <w:rPr>
          <w:rFonts w:ascii="Times New Roman"/>
          <w:b w:val="false"/>
          <w:i w:val="false"/>
          <w:color w:val="000000"/>
          <w:sz w:val="28"/>
        </w:rPr>
        <w:t>3-тармағына</w:t>
      </w:r>
      <w:r>
        <w:rPr>
          <w:rFonts w:ascii="Times New Roman"/>
          <w:b w:val="false"/>
          <w:i w:val="false"/>
          <w:color w:val="000000"/>
          <w:sz w:val="28"/>
        </w:rPr>
        <w:t xml:space="preserve"> сәйкес, Ақмола облысының әкімдігі </w:t>
      </w:r>
      <w:r>
        <w:rPr>
          <w:rFonts w:ascii="Times New Roman"/>
          <w:b/>
          <w:i w:val="false"/>
          <w:color w:val="000000"/>
          <w:sz w:val="28"/>
        </w:rPr>
        <w:t>ҚАУЛЫ ЕТЕДІ:</w:t>
      </w:r>
    </w:p>
    <w:bookmarkEnd w:id="0"/>
    <w:bookmarkStart w:name="z2" w:id="1"/>
    <w:p>
      <w:pPr>
        <w:spacing w:after="0"/>
        <w:ind w:left="0"/>
        <w:jc w:val="both"/>
      </w:pPr>
      <w:r>
        <w:rPr>
          <w:rFonts w:ascii="Times New Roman"/>
          <w:b w:val="false"/>
          <w:i w:val="false"/>
          <w:color w:val="000000"/>
          <w:sz w:val="28"/>
        </w:rPr>
        <w:t>
      1. Қоса беріліп отырған:</w:t>
      </w:r>
    </w:p>
    <w:bookmarkEnd w:id="1"/>
    <w:bookmarkStart w:name="z3" w:id="2"/>
    <w:p>
      <w:pPr>
        <w:spacing w:after="0"/>
        <w:ind w:left="0"/>
        <w:jc w:val="both"/>
      </w:pPr>
      <w:r>
        <w:rPr>
          <w:rFonts w:ascii="Times New Roman"/>
          <w:b w:val="false"/>
          <w:i w:val="false"/>
          <w:color w:val="000000"/>
          <w:sz w:val="28"/>
        </w:rPr>
        <w:t xml:space="preserve">
      1) "Қорғаншылық және қамқоршылық жөнінде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
    <w:bookmarkStart w:name="z4" w:id="3"/>
    <w:p>
      <w:pPr>
        <w:spacing w:after="0"/>
        <w:ind w:left="0"/>
        <w:jc w:val="both"/>
      </w:pPr>
      <w:r>
        <w:rPr>
          <w:rFonts w:ascii="Times New Roman"/>
          <w:b w:val="false"/>
          <w:i w:val="false"/>
          <w:color w:val="000000"/>
          <w:sz w:val="28"/>
        </w:rPr>
        <w:t xml:space="preserve">
      2)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5" w:id="4"/>
    <w:p>
      <w:pPr>
        <w:spacing w:after="0"/>
        <w:ind w:left="0"/>
        <w:jc w:val="both"/>
      </w:pPr>
      <w:r>
        <w:rPr>
          <w:rFonts w:ascii="Times New Roman"/>
          <w:b w:val="false"/>
          <w:i w:val="false"/>
          <w:color w:val="000000"/>
          <w:sz w:val="28"/>
        </w:rPr>
        <w:t xml:space="preserve">
      3)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6" w:id="5"/>
    <w:p>
      <w:pPr>
        <w:spacing w:after="0"/>
        <w:ind w:left="0"/>
        <w:jc w:val="both"/>
      </w:pPr>
      <w:r>
        <w:rPr>
          <w:rFonts w:ascii="Times New Roman"/>
          <w:b w:val="false"/>
          <w:i w:val="false"/>
          <w:color w:val="000000"/>
          <w:sz w:val="28"/>
        </w:rPr>
        <w:t xml:space="preserve">
      4)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7" w:id="6"/>
    <w:p>
      <w:pPr>
        <w:spacing w:after="0"/>
        <w:ind w:left="0"/>
        <w:jc w:val="both"/>
      </w:pPr>
      <w:r>
        <w:rPr>
          <w:rFonts w:ascii="Times New Roman"/>
          <w:b w:val="false"/>
          <w:i w:val="false"/>
          <w:color w:val="000000"/>
          <w:sz w:val="28"/>
        </w:rPr>
        <w:t xml:space="preserve">
      5)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6"/>
    <w:bookmarkStart w:name="z8" w:id="7"/>
    <w:p>
      <w:pPr>
        <w:spacing w:after="0"/>
        <w:ind w:left="0"/>
        <w:jc w:val="both"/>
      </w:pPr>
      <w:r>
        <w:rPr>
          <w:rFonts w:ascii="Times New Roman"/>
          <w:b w:val="false"/>
          <w:i w:val="false"/>
          <w:color w:val="000000"/>
          <w:sz w:val="28"/>
        </w:rPr>
        <w:t xml:space="preserve">
      6)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7"/>
    <w:bookmarkStart w:name="z9" w:id="8"/>
    <w:p>
      <w:pPr>
        <w:spacing w:after="0"/>
        <w:ind w:left="0"/>
        <w:jc w:val="both"/>
      </w:pPr>
      <w:r>
        <w:rPr>
          <w:rFonts w:ascii="Times New Roman"/>
          <w:b w:val="false"/>
          <w:i w:val="false"/>
          <w:color w:val="000000"/>
          <w:sz w:val="28"/>
        </w:rPr>
        <w:t xml:space="preserve">
      7)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8"/>
    <w:bookmarkStart w:name="z10" w:id="9"/>
    <w:p>
      <w:pPr>
        <w:spacing w:after="0"/>
        <w:ind w:left="0"/>
        <w:jc w:val="both"/>
      </w:pPr>
      <w:r>
        <w:rPr>
          <w:rFonts w:ascii="Times New Roman"/>
          <w:b w:val="false"/>
          <w:i w:val="false"/>
          <w:color w:val="000000"/>
          <w:sz w:val="28"/>
        </w:rPr>
        <w:t xml:space="preserve">
      8) "Баланы (балаларды) патронаттық тәрбиелеуге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9"/>
    <w:bookmarkStart w:name="z11" w:id="10"/>
    <w:p>
      <w:pPr>
        <w:spacing w:after="0"/>
        <w:ind w:left="0"/>
        <w:jc w:val="both"/>
      </w:pPr>
      <w:r>
        <w:rPr>
          <w:rFonts w:ascii="Times New Roman"/>
          <w:b w:val="false"/>
          <w:i w:val="false"/>
          <w:color w:val="000000"/>
          <w:sz w:val="28"/>
        </w:rPr>
        <w:t xml:space="preserve">
      9) "Патронат тәрбиешiлерге берiлген баланы (балаларды) асырап-бағуға ақшалай қаражат төлеуді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0"/>
    <w:bookmarkStart w:name="z12" w:id="11"/>
    <w:p>
      <w:pPr>
        <w:spacing w:after="0"/>
        <w:ind w:left="0"/>
        <w:jc w:val="both"/>
      </w:pPr>
      <w:r>
        <w:rPr>
          <w:rFonts w:ascii="Times New Roman"/>
          <w:b w:val="false"/>
          <w:i w:val="false"/>
          <w:color w:val="000000"/>
          <w:sz w:val="28"/>
        </w:rPr>
        <w:t xml:space="preserve">
      10) "Бала асырап алуға тілек білдірген адамдарды есепке қою"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1"/>
    <w:bookmarkStart w:name="z13" w:id="12"/>
    <w:p>
      <w:pPr>
        <w:spacing w:after="0"/>
        <w:ind w:left="0"/>
        <w:jc w:val="both"/>
      </w:pPr>
      <w:r>
        <w:rPr>
          <w:rFonts w:ascii="Times New Roman"/>
          <w:b w:val="false"/>
          <w:i w:val="false"/>
          <w:color w:val="000000"/>
          <w:sz w:val="28"/>
        </w:rPr>
        <w:t xml:space="preserve">
      11)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2"/>
    <w:bookmarkStart w:name="z14" w:id="13"/>
    <w:p>
      <w:pPr>
        <w:spacing w:after="0"/>
        <w:ind w:left="0"/>
        <w:jc w:val="both"/>
      </w:pPr>
      <w:r>
        <w:rPr>
          <w:rFonts w:ascii="Times New Roman"/>
          <w:b w:val="false"/>
          <w:i w:val="false"/>
          <w:color w:val="000000"/>
          <w:sz w:val="28"/>
        </w:rPr>
        <w:t xml:space="preserve">
      12) "Аз қамтылған отбасылардағы балалардың қала сыртындағы және мектеп жанындағы лагерьлерде демалуы үшін құжаттар қабылдау және жолдама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13"/>
    <w:bookmarkStart w:name="z15" w:id="14"/>
    <w:p>
      <w:pPr>
        <w:spacing w:after="0"/>
        <w:ind w:left="0"/>
        <w:jc w:val="both"/>
      </w:pPr>
      <w:r>
        <w:rPr>
          <w:rFonts w:ascii="Times New Roman"/>
          <w:b w:val="false"/>
          <w:i w:val="false"/>
          <w:color w:val="000000"/>
          <w:sz w:val="28"/>
        </w:rPr>
        <w:t>
      2. Күштері жойылды деп танылсын:</w:t>
      </w:r>
    </w:p>
    <w:bookmarkEnd w:id="14"/>
    <w:bookmarkStart w:name="z16" w:id="15"/>
    <w:p>
      <w:pPr>
        <w:spacing w:after="0"/>
        <w:ind w:left="0"/>
        <w:jc w:val="both"/>
      </w:pPr>
      <w:r>
        <w:rPr>
          <w:rFonts w:ascii="Times New Roman"/>
          <w:b w:val="false"/>
          <w:i w:val="false"/>
          <w:color w:val="000000"/>
          <w:sz w:val="28"/>
        </w:rPr>
        <w:t xml:space="preserve">
      1) "Мемлекеттік көрсетілетін қызметтердің регламенттерін бекіту туралы" Ақмола облысы әкімдігінің 2014 жылғы 19 наурыздағы № А-3/92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 4135 болып тіркелген, "Арқа ажары" және "Акмолинская правда" газеттерінде 2014 жылдың 3 маусымда жарияланған).</w:t>
      </w:r>
    </w:p>
    <w:bookmarkEnd w:id="15"/>
    <w:bookmarkStart w:name="z17" w:id="16"/>
    <w:p>
      <w:pPr>
        <w:spacing w:after="0"/>
        <w:ind w:left="0"/>
        <w:jc w:val="both"/>
      </w:pPr>
      <w:r>
        <w:rPr>
          <w:rFonts w:ascii="Times New Roman"/>
          <w:b w:val="false"/>
          <w:i w:val="false"/>
          <w:color w:val="000000"/>
          <w:sz w:val="28"/>
        </w:rPr>
        <w:t xml:space="preserve">
      2) "Мемлекеттік көрсетілетін қызметтердің регламенттерін бекіту туралы" Ақмола облысы әкімдігінің 2014 жылғы 26 мамырдағы № А-5/219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 4256 болып тіркелген, "Арқа ажары" және "Акмолинская правда" газеттерінде 2014 жылдың 15 шілдеде жарияланған).</w:t>
      </w:r>
    </w:p>
    <w:bookmarkEnd w:id="16"/>
    <w:bookmarkStart w:name="z18" w:id="17"/>
    <w:p>
      <w:pPr>
        <w:spacing w:after="0"/>
        <w:ind w:left="0"/>
        <w:jc w:val="both"/>
      </w:pPr>
      <w:r>
        <w:rPr>
          <w:rFonts w:ascii="Times New Roman"/>
          <w:b w:val="false"/>
          <w:i w:val="false"/>
          <w:color w:val="000000"/>
          <w:sz w:val="28"/>
        </w:rPr>
        <w:t xml:space="preserve">
      3) "Мемлекеттік көрсетілетін қызмет регламенті бекіту туралы" Ақмола облысы әкімдігінің 2014 жылғы 24 маусымдағы № А-5/262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 4135 болып тіркелген, "Арқа ажары" және "Акмолинская правда" газеттерінде 2014 жылдың 10 тамызында жарияланған).</w:t>
      </w:r>
    </w:p>
    <w:bookmarkEnd w:id="17"/>
    <w:bookmarkStart w:name="z19" w:id="18"/>
    <w:p>
      <w:pPr>
        <w:spacing w:after="0"/>
        <w:ind w:left="0"/>
        <w:jc w:val="both"/>
      </w:pPr>
      <w:r>
        <w:rPr>
          <w:rFonts w:ascii="Times New Roman"/>
          <w:b w:val="false"/>
          <w:i w:val="false"/>
          <w:color w:val="000000"/>
          <w:sz w:val="28"/>
        </w:rPr>
        <w:t>
      3. Осы қаулының орындалуын бақылау облыс әкімінің орынбасары Н.Ж.Нұркеновке жүктелсін.</w:t>
      </w:r>
    </w:p>
    <w:bookmarkEnd w:id="18"/>
    <w:bookmarkStart w:name="z20" w:id="19"/>
    <w:p>
      <w:pPr>
        <w:spacing w:after="0"/>
        <w:ind w:left="0"/>
        <w:jc w:val="both"/>
      </w:pPr>
      <w:r>
        <w:rPr>
          <w:rFonts w:ascii="Times New Roman"/>
          <w:b w:val="false"/>
          <w:i w:val="false"/>
          <w:color w:val="000000"/>
          <w:sz w:val="28"/>
        </w:rPr>
        <w:t>
      4. Осы облыс әкімдігінің қаулысы Ақмола облысының Әділет департаментінде мемлекеттік тіркелген күнінен бастап күшіне енеді және ресми жарияланған күнінен бастап қолданысқа енгізіледі.</w:t>
      </w:r>
    </w:p>
    <w:bookmarkEnd w:id="19"/>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Ақмола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С.Кулагин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26 маусымдағы</w:t>
            </w:r>
            <w:r>
              <w:br/>
            </w:r>
            <w:r>
              <w:rPr>
                <w:rFonts w:ascii="Times New Roman"/>
                <w:b w:val="false"/>
                <w:i w:val="false"/>
                <w:color w:val="000000"/>
                <w:sz w:val="20"/>
              </w:rPr>
              <w:t>№ А-7/298 қаулысымен</w:t>
            </w:r>
            <w:r>
              <w:br/>
            </w:r>
            <w:r>
              <w:rPr>
                <w:rFonts w:ascii="Times New Roman"/>
                <w:b w:val="false"/>
                <w:i w:val="false"/>
                <w:color w:val="000000"/>
                <w:sz w:val="20"/>
              </w:rPr>
              <w:t>бекітілді</w:t>
            </w:r>
          </w:p>
        </w:tc>
      </w:tr>
    </w:tbl>
    <w:bookmarkStart w:name="z22" w:id="20"/>
    <w:p>
      <w:pPr>
        <w:spacing w:after="0"/>
        <w:ind w:left="0"/>
        <w:jc w:val="left"/>
      </w:pPr>
      <w:r>
        <w:rPr>
          <w:rFonts w:ascii="Times New Roman"/>
          <w:b/>
          <w:i w:val="false"/>
          <w:color w:val="000000"/>
        </w:rPr>
        <w:t xml:space="preserve"> "Қорғаншылық және қамқоршылық жөнінде анықтама беру" мемлекеттік көрсетілетін қызмет регламенті</w:t>
      </w:r>
      <w:r>
        <w:br/>
      </w:r>
      <w:r>
        <w:rPr>
          <w:rFonts w:ascii="Times New Roman"/>
          <w:b/>
          <w:i w:val="false"/>
          <w:color w:val="000000"/>
        </w:rPr>
        <w:t>1. Жалпы ережелер</w:t>
      </w:r>
    </w:p>
    <w:bookmarkEnd w:id="20"/>
    <w:p>
      <w:pPr>
        <w:spacing w:after="0"/>
        <w:ind w:left="0"/>
        <w:jc w:val="both"/>
      </w:pPr>
      <w:r>
        <w:rPr>
          <w:rFonts w:ascii="Times New Roman"/>
          <w:b w:val="false"/>
          <w:i w:val="false"/>
          <w:color w:val="ff0000"/>
          <w:sz w:val="28"/>
        </w:rPr>
        <w:t xml:space="preserve">
      Ескерту. Регламент жаңа редакцияда - Ақмола облысы әкімдігінің 15.04.2016 </w:t>
      </w:r>
      <w:r>
        <w:rPr>
          <w:rFonts w:ascii="Times New Roman"/>
          <w:b w:val="false"/>
          <w:i w:val="false"/>
          <w:color w:val="ff0000"/>
          <w:sz w:val="28"/>
        </w:rPr>
        <w:t>№ А-5/170</w:t>
      </w:r>
      <w:r>
        <w:rPr>
          <w:rFonts w:ascii="Times New Roman"/>
          <w:b w:val="false"/>
          <w:i w:val="false"/>
          <w:color w:val="ff0000"/>
          <w:sz w:val="28"/>
        </w:rPr>
        <w:t xml:space="preserve"> (ресми жарияланған күнінен бастап қолданысқа енгізіледі) қаулысымен.</w:t>
      </w:r>
    </w:p>
    <w:bookmarkStart w:name="z24" w:id="2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"Қорғаншылық және қамқоршылық жөнінде анықтама беру"мемлекеттік көрсетілетін қызмет (бұдан әрі – мемлекеттік көрсетілетін қызмет) аудандардың, Көкшетау және Степногорск қалаларының білім бөлімдерімен көрсетіледі (бұдан әрі – көрсетілетін қызметті беруші).</w:t>
      </w:r>
    </w:p>
    <w:bookmarkEnd w:id="21"/>
    <w:bookmarkStart w:name="z15" w:id="22"/>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22"/>
    <w:bookmarkStart w:name="z16" w:id="23"/>
    <w:p>
      <w:pPr>
        <w:spacing w:after="0"/>
        <w:ind w:left="0"/>
        <w:jc w:val="both"/>
      </w:pPr>
      <w:r>
        <w:rPr>
          <w:rFonts w:ascii="Times New Roman"/>
          <w:b w:val="false"/>
          <w:i w:val="false"/>
          <w:color w:val="000000"/>
          <w:sz w:val="28"/>
        </w:rPr>
        <w:t>
      1) "Азаматтарға арналған үкімет" Мемлекеттік корпорациясының коммерциялық емес қоғамы (бұдан әрі – Мемлекеттік корпорация);</w:t>
      </w:r>
    </w:p>
    <w:bookmarkEnd w:id="23"/>
    <w:bookmarkStart w:name="z17" w:id="24"/>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24"/>
    <w:bookmarkStart w:name="z18" w:id="25"/>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түрінде.</w:t>
      </w:r>
    </w:p>
    <w:bookmarkEnd w:id="25"/>
    <w:bookmarkStart w:name="z19" w:id="26"/>
    <w:p>
      <w:pPr>
        <w:spacing w:after="0"/>
        <w:ind w:left="0"/>
        <w:jc w:val="both"/>
      </w:pPr>
      <w:r>
        <w:rPr>
          <w:rFonts w:ascii="Times New Roman"/>
          <w:b w:val="false"/>
          <w:i w:val="false"/>
          <w:color w:val="000000"/>
          <w:sz w:val="28"/>
        </w:rPr>
        <w:t>
      3. Мемлекеттік қызмет көрсетудің нәтижесі - қамқоршылық және қорғаншылық белгілеу туралы анықтама.</w:t>
      </w:r>
    </w:p>
    <w:bookmarkEnd w:id="26"/>
    <w:bookmarkStart w:name="z20" w:id="27"/>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27"/>
    <w:bookmarkStart w:name="z21" w:id="2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8"/>
    <w:bookmarkStart w:name="z550" w:id="29"/>
    <w:p>
      <w:pPr>
        <w:spacing w:after="0"/>
        <w:ind w:left="0"/>
        <w:jc w:val="both"/>
      </w:pPr>
      <w:r>
        <w:rPr>
          <w:rFonts w:ascii="Times New Roman"/>
          <w:b w:val="false"/>
          <w:i w:val="false"/>
          <w:color w:val="000000"/>
          <w:sz w:val="28"/>
        </w:rPr>
        <w:t>
      4. Мемлекеттік қызмет көрсету бойынша рәсімді (іс-қимыл) бастау үшін:</w:t>
      </w:r>
    </w:p>
    <w:bookmarkEnd w:id="29"/>
    <w:bookmarkStart w:name="z23" w:id="30"/>
    <w:p>
      <w:pPr>
        <w:spacing w:after="0"/>
        <w:ind w:left="0"/>
        <w:jc w:val="both"/>
      </w:pPr>
      <w:r>
        <w:rPr>
          <w:rFonts w:ascii="Times New Roman"/>
          <w:b w:val="false"/>
          <w:i w:val="false"/>
          <w:color w:val="000000"/>
          <w:sz w:val="28"/>
        </w:rPr>
        <w:t xml:space="preserve">
      1) Мемлекеттік корпорацияға өтініш білдіру кезінде Қазақстан Республикасы Білім және ғылым министрінің 2015 жылғы 13 сәуірдегі № 198 бұйрығымен бекітілген "Қорғаншылық және қамқоршылық жөнінде анықтама беру" (Нормативтік құқықтық актілерді мемлекеттік тіркеу тізілімінде № 11184 болып тіркелген) мемлекеттік қызмет стандартының (бұдан әрі - Стандарт)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өтініші негіз болып табылады; </w:t>
      </w:r>
    </w:p>
    <w:bookmarkEnd w:id="30"/>
    <w:bookmarkStart w:name="z24" w:id="31"/>
    <w:p>
      <w:pPr>
        <w:spacing w:after="0"/>
        <w:ind w:left="0"/>
        <w:jc w:val="both"/>
      </w:pPr>
      <w:r>
        <w:rPr>
          <w:rFonts w:ascii="Times New Roman"/>
          <w:b w:val="false"/>
          <w:i w:val="false"/>
          <w:color w:val="000000"/>
          <w:sz w:val="28"/>
        </w:rPr>
        <w:t>
      2) Порталда - көрсетілетін қызметті алушының электрондық-цифрлық қолтаңбасымен (бұдан әрі - ЭЦҚ) куәландырылған электрондық құжат нысанындағы сұранысы негіз болып табылады.</w:t>
      </w:r>
    </w:p>
    <w:bookmarkEnd w:id="31"/>
    <w:bookmarkStart w:name="z25" w:id="3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32"/>
    <w:bookmarkStart w:name="z26" w:id="33"/>
    <w:p>
      <w:pPr>
        <w:spacing w:after="0"/>
        <w:ind w:left="0"/>
        <w:jc w:val="both"/>
      </w:pPr>
      <w:r>
        <w:rPr>
          <w:rFonts w:ascii="Times New Roman"/>
          <w:b w:val="false"/>
          <w:i w:val="false"/>
          <w:color w:val="000000"/>
          <w:sz w:val="28"/>
        </w:rPr>
        <w:t>
      1) кеңсенің қызметкері өтініш қабылдауды және тіркеуді жүзеге асырады – 15 минут;</w:t>
      </w:r>
    </w:p>
    <w:bookmarkEnd w:id="33"/>
    <w:bookmarkStart w:name="z27" w:id="34"/>
    <w:p>
      <w:pPr>
        <w:spacing w:after="0"/>
        <w:ind w:left="0"/>
        <w:jc w:val="both"/>
      </w:pPr>
      <w:r>
        <w:rPr>
          <w:rFonts w:ascii="Times New Roman"/>
          <w:b w:val="false"/>
          <w:i w:val="false"/>
          <w:color w:val="000000"/>
          <w:sz w:val="28"/>
        </w:rPr>
        <w:t>
      2) басшы өтінішті қарайды, жауапты орындаушыны белгілейді – 1 сағат;</w:t>
      </w:r>
    </w:p>
    <w:bookmarkEnd w:id="34"/>
    <w:bookmarkStart w:name="z28" w:id="35"/>
    <w:p>
      <w:pPr>
        <w:spacing w:after="0"/>
        <w:ind w:left="0"/>
        <w:jc w:val="both"/>
      </w:pPr>
      <w:r>
        <w:rPr>
          <w:rFonts w:ascii="Times New Roman"/>
          <w:b w:val="false"/>
          <w:i w:val="false"/>
          <w:color w:val="000000"/>
          <w:sz w:val="28"/>
        </w:rPr>
        <w:t xml:space="preserve">
      3) жауапты орындаушы анықтамажобасын дайындауды жүзеге асырады– 2 жұмыс күні; </w:t>
      </w:r>
    </w:p>
    <w:bookmarkEnd w:id="35"/>
    <w:bookmarkStart w:name="z29" w:id="36"/>
    <w:p>
      <w:pPr>
        <w:spacing w:after="0"/>
        <w:ind w:left="0"/>
        <w:jc w:val="both"/>
      </w:pPr>
      <w:r>
        <w:rPr>
          <w:rFonts w:ascii="Times New Roman"/>
          <w:b w:val="false"/>
          <w:i w:val="false"/>
          <w:color w:val="000000"/>
          <w:sz w:val="28"/>
        </w:rPr>
        <w:t>
      4) басшы анықтамажобасынақол қояды – 1 сағат;</w:t>
      </w:r>
    </w:p>
    <w:bookmarkEnd w:id="36"/>
    <w:bookmarkStart w:name="z30" w:id="37"/>
    <w:p>
      <w:pPr>
        <w:spacing w:after="0"/>
        <w:ind w:left="0"/>
        <w:jc w:val="both"/>
      </w:pPr>
      <w:r>
        <w:rPr>
          <w:rFonts w:ascii="Times New Roman"/>
          <w:b w:val="false"/>
          <w:i w:val="false"/>
          <w:color w:val="000000"/>
          <w:sz w:val="28"/>
        </w:rPr>
        <w:t xml:space="preserve">
      5) кеңсенің қызметкері Мемлекеттік корпорацияға анықтаманы жібереді – 15 минут. </w:t>
      </w:r>
    </w:p>
    <w:bookmarkEnd w:id="37"/>
    <w:bookmarkStart w:name="z31" w:id="38"/>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bookmarkEnd w:id="38"/>
    <w:bookmarkStart w:name="z32" w:id="39"/>
    <w:p>
      <w:pPr>
        <w:spacing w:after="0"/>
        <w:ind w:left="0"/>
        <w:jc w:val="both"/>
      </w:pPr>
      <w:r>
        <w:rPr>
          <w:rFonts w:ascii="Times New Roman"/>
          <w:b w:val="false"/>
          <w:i w:val="false"/>
          <w:color w:val="000000"/>
          <w:sz w:val="28"/>
        </w:rPr>
        <w:t>
      1) тізіліміне қол қою, құжаттарды басшылыққа жолдау;</w:t>
      </w:r>
    </w:p>
    <w:bookmarkEnd w:id="39"/>
    <w:bookmarkStart w:name="z33" w:id="40"/>
    <w:p>
      <w:pPr>
        <w:spacing w:after="0"/>
        <w:ind w:left="0"/>
        <w:jc w:val="both"/>
      </w:pPr>
      <w:r>
        <w:rPr>
          <w:rFonts w:ascii="Times New Roman"/>
          <w:b w:val="false"/>
          <w:i w:val="false"/>
          <w:color w:val="000000"/>
          <w:sz w:val="28"/>
        </w:rPr>
        <w:t>
      2) орындау үшін жауапты орындаушыны белгілеу;</w:t>
      </w:r>
    </w:p>
    <w:bookmarkEnd w:id="40"/>
    <w:bookmarkStart w:name="z34" w:id="41"/>
    <w:p>
      <w:pPr>
        <w:spacing w:after="0"/>
        <w:ind w:left="0"/>
        <w:jc w:val="both"/>
      </w:pPr>
      <w:r>
        <w:rPr>
          <w:rFonts w:ascii="Times New Roman"/>
          <w:b w:val="false"/>
          <w:i w:val="false"/>
          <w:color w:val="000000"/>
          <w:sz w:val="28"/>
        </w:rPr>
        <w:t>
      3) анықтамажобасын басшыға жолдау;</w:t>
      </w:r>
    </w:p>
    <w:bookmarkEnd w:id="41"/>
    <w:bookmarkStart w:name="z35" w:id="42"/>
    <w:p>
      <w:pPr>
        <w:spacing w:after="0"/>
        <w:ind w:left="0"/>
        <w:jc w:val="both"/>
      </w:pPr>
      <w:r>
        <w:rPr>
          <w:rFonts w:ascii="Times New Roman"/>
          <w:b w:val="false"/>
          <w:i w:val="false"/>
          <w:color w:val="000000"/>
          <w:sz w:val="28"/>
        </w:rPr>
        <w:t>
      4) анықтама жобасынақол қою;</w:t>
      </w:r>
    </w:p>
    <w:bookmarkEnd w:id="42"/>
    <w:bookmarkStart w:name="z36" w:id="43"/>
    <w:p>
      <w:pPr>
        <w:spacing w:after="0"/>
        <w:ind w:left="0"/>
        <w:jc w:val="both"/>
      </w:pPr>
      <w:r>
        <w:rPr>
          <w:rFonts w:ascii="Times New Roman"/>
          <w:b w:val="false"/>
          <w:i w:val="false"/>
          <w:color w:val="000000"/>
          <w:sz w:val="28"/>
        </w:rPr>
        <w:t>
      5) анықтама беру.</w:t>
      </w:r>
    </w:p>
    <w:bookmarkEnd w:id="43"/>
    <w:bookmarkStart w:name="z37" w:id="4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(қызметшілерінің) өзара іс-қимыл тәртібін сипаттау</w:t>
      </w:r>
    </w:p>
    <w:bookmarkEnd w:id="44"/>
    <w:bookmarkStart w:name="z38" w:id="4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45"/>
    <w:bookmarkStart w:name="z39" w:id="46"/>
    <w:p>
      <w:pPr>
        <w:spacing w:after="0"/>
        <w:ind w:left="0"/>
        <w:jc w:val="both"/>
      </w:pPr>
      <w:r>
        <w:rPr>
          <w:rFonts w:ascii="Times New Roman"/>
          <w:b w:val="false"/>
          <w:i w:val="false"/>
          <w:color w:val="000000"/>
          <w:sz w:val="28"/>
        </w:rPr>
        <w:t>
      1) кеңсенің қызметкері;</w:t>
      </w:r>
    </w:p>
    <w:bookmarkEnd w:id="46"/>
    <w:bookmarkStart w:name="z40" w:id="47"/>
    <w:p>
      <w:pPr>
        <w:spacing w:after="0"/>
        <w:ind w:left="0"/>
        <w:jc w:val="both"/>
      </w:pPr>
      <w:r>
        <w:rPr>
          <w:rFonts w:ascii="Times New Roman"/>
          <w:b w:val="false"/>
          <w:i w:val="false"/>
          <w:color w:val="000000"/>
          <w:sz w:val="28"/>
        </w:rPr>
        <w:t>
      2( басшы;</w:t>
      </w:r>
    </w:p>
    <w:bookmarkEnd w:id="47"/>
    <w:bookmarkStart w:name="z41" w:id="48"/>
    <w:p>
      <w:pPr>
        <w:spacing w:after="0"/>
        <w:ind w:left="0"/>
        <w:jc w:val="both"/>
      </w:pPr>
      <w:r>
        <w:rPr>
          <w:rFonts w:ascii="Times New Roman"/>
          <w:b w:val="false"/>
          <w:i w:val="false"/>
          <w:color w:val="000000"/>
          <w:sz w:val="28"/>
        </w:rPr>
        <w:t>
      3) жауапты орындаушы.</w:t>
      </w:r>
    </w:p>
    <w:bookmarkEnd w:id="48"/>
    <w:bookmarkStart w:name="z42" w:id="49"/>
    <w:p>
      <w:pPr>
        <w:spacing w:after="0"/>
        <w:ind w:left="0"/>
        <w:jc w:val="both"/>
      </w:pPr>
      <w:r>
        <w:rPr>
          <w:rFonts w:ascii="Times New Roman"/>
          <w:b w:val="false"/>
          <w:i w:val="false"/>
          <w:color w:val="000000"/>
          <w:sz w:val="28"/>
        </w:rPr>
        <w:t xml:space="preserve">
      8. Әрбір рәсімнің (іс-қимылдың) ұзақтығын көрсете отырып, құрылымдық бөлімшелер (қызметкерлер) арасындағы рәсімдерінің (іс-қимылының) реттілігін сипаттау: </w:t>
      </w:r>
    </w:p>
    <w:bookmarkEnd w:id="49"/>
    <w:bookmarkStart w:name="z43" w:id="50"/>
    <w:p>
      <w:pPr>
        <w:spacing w:after="0"/>
        <w:ind w:left="0"/>
        <w:jc w:val="both"/>
      </w:pPr>
      <w:r>
        <w:rPr>
          <w:rFonts w:ascii="Times New Roman"/>
          <w:b w:val="false"/>
          <w:i w:val="false"/>
          <w:color w:val="000000"/>
          <w:sz w:val="28"/>
        </w:rPr>
        <w:t>
      1) кеңсенің қызметкері өтініш қабылдауды және тіркеуді жүзеге асырады – 15 минут;</w:t>
      </w:r>
    </w:p>
    <w:bookmarkEnd w:id="50"/>
    <w:bookmarkStart w:name="z44" w:id="51"/>
    <w:p>
      <w:pPr>
        <w:spacing w:after="0"/>
        <w:ind w:left="0"/>
        <w:jc w:val="both"/>
      </w:pPr>
      <w:r>
        <w:rPr>
          <w:rFonts w:ascii="Times New Roman"/>
          <w:b w:val="false"/>
          <w:i w:val="false"/>
          <w:color w:val="000000"/>
          <w:sz w:val="28"/>
        </w:rPr>
        <w:t>
      2) басшы өтініш қарайды, жауапты орындаушыны белгілейді – 1 сағат;</w:t>
      </w:r>
    </w:p>
    <w:bookmarkEnd w:id="51"/>
    <w:bookmarkStart w:name="z45" w:id="52"/>
    <w:p>
      <w:pPr>
        <w:spacing w:after="0"/>
        <w:ind w:left="0"/>
        <w:jc w:val="both"/>
      </w:pPr>
      <w:r>
        <w:rPr>
          <w:rFonts w:ascii="Times New Roman"/>
          <w:b w:val="false"/>
          <w:i w:val="false"/>
          <w:color w:val="000000"/>
          <w:sz w:val="28"/>
        </w:rPr>
        <w:t>
      3) жауапты орындаушы анықтамажобасын дайындауды жүзеге асырады– 2 жұмыс күні;</w:t>
      </w:r>
    </w:p>
    <w:bookmarkEnd w:id="52"/>
    <w:bookmarkStart w:name="z46" w:id="53"/>
    <w:p>
      <w:pPr>
        <w:spacing w:after="0"/>
        <w:ind w:left="0"/>
        <w:jc w:val="both"/>
      </w:pPr>
      <w:r>
        <w:rPr>
          <w:rFonts w:ascii="Times New Roman"/>
          <w:b w:val="false"/>
          <w:i w:val="false"/>
          <w:color w:val="000000"/>
          <w:sz w:val="28"/>
        </w:rPr>
        <w:t>
      4) басшы анықтамажобасынақол қояды – 1 сағат;</w:t>
      </w:r>
    </w:p>
    <w:bookmarkEnd w:id="53"/>
    <w:bookmarkStart w:name="z47" w:id="54"/>
    <w:p>
      <w:pPr>
        <w:spacing w:after="0"/>
        <w:ind w:left="0"/>
        <w:jc w:val="both"/>
      </w:pPr>
      <w:r>
        <w:rPr>
          <w:rFonts w:ascii="Times New Roman"/>
          <w:b w:val="false"/>
          <w:i w:val="false"/>
          <w:color w:val="000000"/>
          <w:sz w:val="28"/>
        </w:rPr>
        <w:t>
      5) кеңсенің қызметкері Мемлекеттік корпорацияға анықтаманы жібереді –15 минут.</w:t>
      </w:r>
    </w:p>
    <w:bookmarkEnd w:id="54"/>
    <w:bookmarkStart w:name="z48" w:id="55"/>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 және (немесе) көрсетілетін қызметті берушімен өзара әрекет ету тәртібін, сондай-ақ ақпараттық жүйелерді пайдалану тәртібін сипаттау</w:t>
      </w:r>
    </w:p>
    <w:bookmarkEnd w:id="55"/>
    <w:bookmarkStart w:name="z49" w:id="56"/>
    <w:p>
      <w:pPr>
        <w:spacing w:after="0"/>
        <w:ind w:left="0"/>
        <w:jc w:val="both"/>
      </w:pPr>
      <w:r>
        <w:rPr>
          <w:rFonts w:ascii="Times New Roman"/>
          <w:b w:val="false"/>
          <w:i w:val="false"/>
          <w:color w:val="000000"/>
          <w:sz w:val="28"/>
        </w:rPr>
        <w:t>
      9. Мемлекеттік корпорацияға өтініш білдіру тәртібін, көрсетілетін қызмет берушінің сұрау салуын өңдеудің ұзақтығын сипаттау:</w:t>
      </w:r>
    </w:p>
    <w:bookmarkEnd w:id="56"/>
    <w:bookmarkStart w:name="z50" w:id="57"/>
    <w:p>
      <w:pPr>
        <w:spacing w:after="0"/>
        <w:ind w:left="0"/>
        <w:jc w:val="both"/>
      </w:pPr>
      <w:r>
        <w:rPr>
          <w:rFonts w:ascii="Times New Roman"/>
          <w:b w:val="false"/>
          <w:i w:val="false"/>
          <w:color w:val="000000"/>
          <w:sz w:val="28"/>
        </w:rPr>
        <w:t>
      1) Мемлекеттік көрсетілетін қызметті алу үшін көрсетілетін қызметті алушы Мемлекеттік корпорациясына өтініш білдіреді;</w:t>
      </w:r>
    </w:p>
    <w:bookmarkEnd w:id="57"/>
    <w:bookmarkStart w:name="z51" w:id="58"/>
    <w:p>
      <w:pPr>
        <w:spacing w:after="0"/>
        <w:ind w:left="0"/>
        <w:jc w:val="both"/>
      </w:pPr>
      <w:r>
        <w:rPr>
          <w:rFonts w:ascii="Times New Roman"/>
          <w:b w:val="false"/>
          <w:i w:val="false"/>
          <w:color w:val="000000"/>
          <w:sz w:val="28"/>
        </w:rPr>
        <w:t>
      2) Мемлекеттік корпорацияның қызметкері өтініштердің дұрыс толтырылғаны мен құжаттар топтамасының толықтығын тексереді және көрсетілетін қызметті алушыға өтінішті қабылдағаны туралы қолхат береді – 3 минут.</w:t>
      </w:r>
    </w:p>
    <w:bookmarkEnd w:id="58"/>
    <w:bookmarkStart w:name="z52" w:id="59"/>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корпорациясының қызметкері өтінішті қабылдаудан бас тартады және құжаттарды қабылдаудан бас тарту туралы қолхат береді;</w:t>
      </w:r>
    </w:p>
    <w:bookmarkEnd w:id="59"/>
    <w:bookmarkStart w:name="z53" w:id="60"/>
    <w:p>
      <w:pPr>
        <w:spacing w:after="0"/>
        <w:ind w:left="0"/>
        <w:jc w:val="both"/>
      </w:pPr>
      <w:r>
        <w:rPr>
          <w:rFonts w:ascii="Times New Roman"/>
          <w:b w:val="false"/>
          <w:i w:val="false"/>
          <w:color w:val="000000"/>
          <w:sz w:val="28"/>
        </w:rPr>
        <w:t>
      3) Мемлекеттік корпорациясының қызметкері көрсетілетін қызметті алушыдан Қазақстан Республикасы заңдарында басқаша қарастырылмаса, ақпараттық жүйелердегі заңмен қорғалатын құпияларды құрайтын мәліметтерді пайдалануға жазбаша келісім алады – 2 минут;</w:t>
      </w:r>
    </w:p>
    <w:bookmarkEnd w:id="60"/>
    <w:bookmarkStart w:name="z54" w:id="61"/>
    <w:p>
      <w:pPr>
        <w:spacing w:after="0"/>
        <w:ind w:left="0"/>
        <w:jc w:val="both"/>
      </w:pPr>
      <w:r>
        <w:rPr>
          <w:rFonts w:ascii="Times New Roman"/>
          <w:b w:val="false"/>
          <w:i w:val="false"/>
          <w:color w:val="000000"/>
          <w:sz w:val="28"/>
        </w:rPr>
        <w:t>
      4) Мемлекеттік корпорацияның қызметкері көрсетілетін қызметті алушының жеке басын куәландырады, көрсетілетін қызметті алушы туралы тиісті ақпаратты және берілген құжаттар тізімін енгізеді - 5 минут;</w:t>
      </w:r>
    </w:p>
    <w:bookmarkEnd w:id="61"/>
    <w:bookmarkStart w:name="z55" w:id="62"/>
    <w:p>
      <w:pPr>
        <w:spacing w:after="0"/>
        <w:ind w:left="0"/>
        <w:jc w:val="both"/>
      </w:pPr>
      <w:r>
        <w:rPr>
          <w:rFonts w:ascii="Times New Roman"/>
          <w:b w:val="false"/>
          <w:i w:val="false"/>
          <w:color w:val="000000"/>
          <w:sz w:val="28"/>
        </w:rPr>
        <w:t>
      5) Мемлекеттік корпорацияның қызметкері көрсетілетін қызметті алушыға мемлекеттік көрсетілетін қызмет беру нәтижесін береді – 5 минут.</w:t>
      </w:r>
    </w:p>
    <w:bookmarkEnd w:id="62"/>
    <w:bookmarkStart w:name="z56" w:id="63"/>
    <w:p>
      <w:pPr>
        <w:spacing w:after="0"/>
        <w:ind w:left="0"/>
        <w:jc w:val="both"/>
      </w:pPr>
      <w:r>
        <w:rPr>
          <w:rFonts w:ascii="Times New Roman"/>
          <w:b w:val="false"/>
          <w:i w:val="false"/>
          <w:color w:val="000000"/>
          <w:sz w:val="28"/>
        </w:rPr>
        <w:t>
      Жетім балаға (жетім балаларға) және ата-анасының қамқорлығынсыз қалған балаға (балаларға) қамқоршылық немесе қорғаншылық белгілеу жөніндегі деректер ақпараттық жүйесінде болмаған жағдайда мемлекеттік қызмет көрсету мерзімі – 3 жұмыс күні;</w:t>
      </w:r>
    </w:p>
    <w:bookmarkEnd w:id="63"/>
    <w:bookmarkStart w:name="z57" w:id="64"/>
    <w:p>
      <w:pPr>
        <w:spacing w:after="0"/>
        <w:ind w:left="0"/>
        <w:jc w:val="both"/>
      </w:pPr>
      <w:r>
        <w:rPr>
          <w:rFonts w:ascii="Times New Roman"/>
          <w:b w:val="false"/>
          <w:i w:val="false"/>
          <w:color w:val="000000"/>
          <w:sz w:val="28"/>
        </w:rPr>
        <w:t>
      6) Мемлекеттік корпорациясының қызметкері құжаттар топтамасын</w:t>
      </w:r>
      <w:r>
        <w:rPr>
          <w:rFonts w:ascii="Times New Roman"/>
          <w:b w:val="false"/>
          <w:i w:val="false"/>
          <w:color w:val="000000"/>
          <w:sz w:val="28"/>
        </w:rPr>
        <w:t xml:space="preserve"> дайындайды және оны курьерлық немесе басқа да уәкілетті байланыс арқылы қызмет көрсетушіге жолдайды - 1 жұмыс күні;</w:t>
      </w:r>
    </w:p>
    <w:bookmarkEnd w:id="64"/>
    <w:bookmarkStart w:name="z59" w:id="65"/>
    <w:p>
      <w:pPr>
        <w:spacing w:after="0"/>
        <w:ind w:left="0"/>
        <w:jc w:val="both"/>
      </w:pPr>
      <w:r>
        <w:rPr>
          <w:rFonts w:ascii="Times New Roman"/>
          <w:b w:val="false"/>
          <w:i w:val="false"/>
          <w:color w:val="000000"/>
          <w:sz w:val="28"/>
        </w:rPr>
        <w:t xml:space="preserve">
      7) осы регламенттің </w:t>
      </w:r>
      <w:r>
        <w:rPr>
          <w:rFonts w:ascii="Times New Roman"/>
          <w:b w:val="false"/>
          <w:i w:val="false"/>
          <w:color w:val="000000"/>
          <w:sz w:val="28"/>
        </w:rPr>
        <w:t>5-тармағымен</w:t>
      </w:r>
      <w:r>
        <w:rPr>
          <w:rFonts w:ascii="Times New Roman"/>
          <w:b w:val="false"/>
          <w:i w:val="false"/>
          <w:color w:val="000000"/>
          <w:sz w:val="28"/>
        </w:rPr>
        <w:t xml:space="preserve"> көзделген көрсетілетін қызметті берушінің рәсімдері (іс-қимылдары);</w:t>
      </w:r>
    </w:p>
    <w:bookmarkEnd w:id="65"/>
    <w:bookmarkStart w:name="z60" w:id="66"/>
    <w:p>
      <w:pPr>
        <w:spacing w:after="0"/>
        <w:ind w:left="0"/>
        <w:jc w:val="both"/>
      </w:pPr>
      <w:r>
        <w:rPr>
          <w:rFonts w:ascii="Times New Roman"/>
          <w:b w:val="false"/>
          <w:i w:val="false"/>
          <w:color w:val="000000"/>
          <w:sz w:val="28"/>
        </w:rPr>
        <w:t>
      8) Мемлекеттік корпорацияның қызметкері құжаттар топтамасын қабылдағаны туралы қолхатта көрсетілген мерзімде көрсетілетін қызметті алушыға мемлекеттік қызмет көрсетудің нәтижесін береді - 5 минут.</w:t>
      </w:r>
    </w:p>
    <w:bookmarkEnd w:id="66"/>
    <w:bookmarkStart w:name="z61" w:id="67"/>
    <w:p>
      <w:pPr>
        <w:spacing w:after="0"/>
        <w:ind w:left="0"/>
        <w:jc w:val="both"/>
      </w:pPr>
      <w:r>
        <w:rPr>
          <w:rFonts w:ascii="Times New Roman"/>
          <w:b w:val="false"/>
          <w:i w:val="false"/>
          <w:color w:val="000000"/>
          <w:sz w:val="28"/>
        </w:rPr>
        <w:t>
      Көрсетілетін қызметті алушы мемлекеттік қызмет көрсету үшін жүгінген кезде қажетті Мемлекеттік корпорацияға құжаттардың тізбесі:</w:t>
      </w:r>
    </w:p>
    <w:bookmarkEnd w:id="67"/>
    <w:bookmarkStart w:name="z62" w:id="68"/>
    <w:p>
      <w:pPr>
        <w:spacing w:after="0"/>
        <w:ind w:left="0"/>
        <w:jc w:val="both"/>
      </w:pPr>
      <w:r>
        <w:rPr>
          <w:rFonts w:ascii="Times New Roman"/>
          <w:b w:val="false"/>
          <w:i w:val="false"/>
          <w:color w:val="000000"/>
          <w:sz w:val="28"/>
        </w:rPr>
        <w:t xml:space="preserve">
      1) мемлекеттік көрсетілетін қызмет Стандартының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p>
    <w:bookmarkEnd w:id="68"/>
    <w:bookmarkStart w:name="z63" w:id="69"/>
    <w:p>
      <w:pPr>
        <w:spacing w:after="0"/>
        <w:ind w:left="0"/>
        <w:jc w:val="both"/>
      </w:pPr>
      <w:r>
        <w:rPr>
          <w:rFonts w:ascii="Times New Roman"/>
          <w:b w:val="false"/>
          <w:i w:val="false"/>
          <w:color w:val="000000"/>
          <w:sz w:val="28"/>
        </w:rPr>
        <w:t>
      2) көрсетілетін қызметті алушының жеке басын кәуландыратын құжат (жеке басын сәйкестендіру үшін талап етіледі);</w:t>
      </w:r>
    </w:p>
    <w:bookmarkEnd w:id="69"/>
    <w:bookmarkStart w:name="z64" w:id="70"/>
    <w:p>
      <w:pPr>
        <w:spacing w:after="0"/>
        <w:ind w:left="0"/>
        <w:jc w:val="both"/>
      </w:pPr>
      <w:r>
        <w:rPr>
          <w:rFonts w:ascii="Times New Roman"/>
          <w:b w:val="false"/>
          <w:i w:val="false"/>
          <w:color w:val="000000"/>
          <w:sz w:val="28"/>
        </w:rPr>
        <w:t>
      3) бала 2007 жылғы 13 тамызға дейін не Қазақстан Республикасынан тыс жерде туылған жағдайда баланың туу туралы куәлігі (жеке басын сәйкестендіру үшін талап етіледі).</w:t>
      </w:r>
    </w:p>
    <w:bookmarkEnd w:id="70"/>
    <w:bookmarkStart w:name="z65" w:id="71"/>
    <w:p>
      <w:pPr>
        <w:spacing w:after="0"/>
        <w:ind w:left="0"/>
        <w:jc w:val="both"/>
      </w:pPr>
      <w:r>
        <w:rPr>
          <w:rFonts w:ascii="Times New Roman"/>
          <w:b w:val="false"/>
          <w:i w:val="false"/>
          <w:color w:val="000000"/>
          <w:sz w:val="28"/>
        </w:rPr>
        <w:t>
      Көрсетілетін қызметті алушының жеке басын растайтын құжаттарының, баланың туу туралы куәлігінің мәліметтерін (бала 2007 жылғы 13 тамыздан кейін туылған жағдайда) Мемлекеттік корпорациясының қызметкері және көрсетілетін қызметті беруші "электрондық үкімет" шлюзі арқылы тиісті мемлекеттік ақпараттық жүйеден алады.</w:t>
      </w:r>
    </w:p>
    <w:bookmarkEnd w:id="71"/>
    <w:bookmarkStart w:name="z66" w:id="72"/>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берушінің және көрсетілетін қызметті алушының жүгіну тәртібін және рәсімдерінің (іс-қимылының) реттілігін сипаттау:</w:t>
      </w:r>
    </w:p>
    <w:bookmarkEnd w:id="72"/>
    <w:bookmarkStart w:name="z67" w:id="73"/>
    <w:p>
      <w:pPr>
        <w:spacing w:after="0"/>
        <w:ind w:left="0"/>
        <w:jc w:val="both"/>
      </w:pPr>
      <w:r>
        <w:rPr>
          <w:rFonts w:ascii="Times New Roman"/>
          <w:b w:val="false"/>
          <w:i w:val="false"/>
          <w:color w:val="000000"/>
          <w:sz w:val="28"/>
        </w:rPr>
        <w:t xml:space="preserve">
      көрсетілетін қызметті алушы жеке сәйкестендіру нөмірінің (бұдан әрі – </w:t>
      </w:r>
      <w:r>
        <w:rPr>
          <w:rFonts w:ascii="Times New Roman"/>
          <w:b w:val="false"/>
          <w:i w:val="false"/>
          <w:color w:val="000000"/>
          <w:sz w:val="28"/>
        </w:rPr>
        <w:t>ЖСН) және бизнес сәйкестендіру нөмірінің (бұдан әрі - БСН), сондай-ақ парольдің (порталда тіркелмеген қызмет алушылар үшін іске асырылады) көмегімен порталда тіркелуді жүзеге асырады;</w:t>
      </w:r>
    </w:p>
    <w:bookmarkEnd w:id="73"/>
    <w:bookmarkStart w:name="z69" w:id="74"/>
    <w:p>
      <w:pPr>
        <w:spacing w:after="0"/>
        <w:ind w:left="0"/>
        <w:jc w:val="both"/>
      </w:pPr>
      <w:r>
        <w:rPr>
          <w:rFonts w:ascii="Times New Roman"/>
          <w:b w:val="false"/>
          <w:i w:val="false"/>
          <w:color w:val="000000"/>
          <w:sz w:val="28"/>
        </w:rPr>
        <w:t>
      1-процесс – көрсетілетін қызметті алушы көрсетілетін қызметті алу үшін порталға ЖСН/БСН және паролін (авторизациялау процесі) енгізу процесі. 1-шарт – ЖСН/БСН және пароль арқылы тіркелген көрсетілетін қызметті алушының мәліметтерінің түпнұсқалығы порталда тексеріледі;</w:t>
      </w:r>
    </w:p>
    <w:bookmarkEnd w:id="74"/>
    <w:bookmarkStart w:name="z70" w:id="75"/>
    <w:p>
      <w:pPr>
        <w:spacing w:after="0"/>
        <w:ind w:left="0"/>
        <w:jc w:val="both"/>
      </w:pPr>
      <w:r>
        <w:rPr>
          <w:rFonts w:ascii="Times New Roman"/>
          <w:b w:val="false"/>
          <w:i w:val="false"/>
          <w:color w:val="000000"/>
          <w:sz w:val="28"/>
        </w:rPr>
        <w:t>
      2-процесс - көрсетілетін қызметті алушының мәліметтерінде кемшіліктердің болуына байланысты порталда авторизациялаудан бас тарту туралы хабарлама қалыптастырылады;</w:t>
      </w:r>
    </w:p>
    <w:bookmarkEnd w:id="75"/>
    <w:bookmarkStart w:name="z71" w:id="76"/>
    <w:p>
      <w:pPr>
        <w:spacing w:after="0"/>
        <w:ind w:left="0"/>
        <w:jc w:val="both"/>
      </w:pPr>
      <w:r>
        <w:rPr>
          <w:rFonts w:ascii="Times New Roman"/>
          <w:b w:val="false"/>
          <w:i w:val="false"/>
          <w:color w:val="000000"/>
          <w:sz w:val="28"/>
        </w:rPr>
        <w:t xml:space="preserve">
      3-процесс – көрсетілетін қызметті алушы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қызметтерді таңдайды, экранға оның құрылымы мен пішімді талаптарын ескере отырып, қызметтерді көрсету және көрсетілетін қызметті алушымен нысанды толтыру (деректерді енгізу) үшін сұраныстың нысанын шығару, сұраныстың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үлгідегі қажетті құжаттардың көшірмелерін жалғау, сондай-ақ көрсетілетін қызметті алушы сұраныстың куәлігі (қол қою) үшін ЭЦҚ тіркеу куәлігін таңдайды. 2-шарт – порталда ЭЦҚ тіркеу куәлігінің қолданылу мерзімі және қайтарып алынған (күші жойылған) тіркеу куәліктерінің тізімінде болмауы, сондай-ақ сәйкестендіру мәліметтерінің сәйкестігі тексеріледі (сұраныста көрсетілген ЖСН/БСН және ЭЦҚ тіркеу куәлігінде көрсетілген ЖСН/БСН арасында);</w:t>
      </w:r>
    </w:p>
    <w:bookmarkEnd w:id="76"/>
    <w:bookmarkStart w:name="z72" w:id="77"/>
    <w:p>
      <w:pPr>
        <w:spacing w:after="0"/>
        <w:ind w:left="0"/>
        <w:jc w:val="both"/>
      </w:pPr>
      <w:r>
        <w:rPr>
          <w:rFonts w:ascii="Times New Roman"/>
          <w:b w:val="false"/>
          <w:i w:val="false"/>
          <w:color w:val="000000"/>
          <w:sz w:val="28"/>
        </w:rPr>
        <w:t>
      4-процесс - көрсетілетін қызметті алушының ЭЦҚ расталмауына байланысты сұратылған қызметтен бас тарту туралы хабарлама қалыптастырылады;</w:t>
      </w:r>
    </w:p>
    <w:bookmarkEnd w:id="77"/>
    <w:bookmarkStart w:name="z73" w:id="78"/>
    <w:p>
      <w:pPr>
        <w:spacing w:after="0"/>
        <w:ind w:left="0"/>
        <w:jc w:val="both"/>
      </w:pPr>
      <w:r>
        <w:rPr>
          <w:rFonts w:ascii="Times New Roman"/>
          <w:b w:val="false"/>
          <w:i w:val="false"/>
          <w:color w:val="000000"/>
          <w:sz w:val="28"/>
        </w:rPr>
        <w:t>
      5-процесс – көрсетілетін қызметті берушімен сұранысты өңдеу үшін "электрондық үкімет" өңірлік шлюзының автоматтандырылған жұмыс орынында "электрондық үкімет" шлюзы арқылы көрсетілетін қызметті алушының ЭЦҚ куәландырылған (қол қойылған) электрондық құжатты (көрсетілетін қызметті алушының сұранысын) жолдау;</w:t>
      </w:r>
    </w:p>
    <w:bookmarkEnd w:id="78"/>
    <w:bookmarkStart w:name="z74" w:id="79"/>
    <w:p>
      <w:pPr>
        <w:spacing w:after="0"/>
        <w:ind w:left="0"/>
        <w:jc w:val="both"/>
      </w:pPr>
      <w:r>
        <w:rPr>
          <w:rFonts w:ascii="Times New Roman"/>
          <w:b w:val="false"/>
          <w:i w:val="false"/>
          <w:color w:val="000000"/>
          <w:sz w:val="28"/>
        </w:rPr>
        <w:t xml:space="preserve">
      6-процесс – осы регламенттің </w:t>
      </w:r>
      <w:r>
        <w:rPr>
          <w:rFonts w:ascii="Times New Roman"/>
          <w:b w:val="false"/>
          <w:i w:val="false"/>
          <w:color w:val="000000"/>
          <w:sz w:val="28"/>
        </w:rPr>
        <w:t>5-тармағымен</w:t>
      </w:r>
      <w:r>
        <w:rPr>
          <w:rFonts w:ascii="Times New Roman"/>
          <w:b w:val="false"/>
          <w:i w:val="false"/>
          <w:color w:val="000000"/>
          <w:sz w:val="28"/>
        </w:rPr>
        <w:t xml:space="preserve"> көзделген көрсетілетін</w:t>
      </w:r>
      <w:r>
        <w:rPr>
          <w:rFonts w:ascii="Times New Roman"/>
          <w:b w:val="false"/>
          <w:i w:val="false"/>
          <w:color w:val="000000"/>
          <w:sz w:val="28"/>
        </w:rPr>
        <w:t xml:space="preserve"> қызметті берушінің рәсімдері (іс-қимылдары);</w:t>
      </w:r>
    </w:p>
    <w:bookmarkEnd w:id="79"/>
    <w:bookmarkStart w:name="z76" w:id="80"/>
    <w:p>
      <w:pPr>
        <w:spacing w:after="0"/>
        <w:ind w:left="0"/>
        <w:jc w:val="both"/>
      </w:pPr>
      <w:r>
        <w:rPr>
          <w:rFonts w:ascii="Times New Roman"/>
          <w:b w:val="false"/>
          <w:i w:val="false"/>
          <w:color w:val="000000"/>
          <w:sz w:val="28"/>
        </w:rPr>
        <w:t>
      7-процесс – мемлекеттік қызмет көрсету нәтижесін көрсетілетін қызметті алушымен алу. Электрондық құжат көрсетілетін қызметті берушінің басшысымен ЭЦҚ пайдаланумен қалыптасады.</w:t>
      </w:r>
    </w:p>
    <w:bookmarkEnd w:id="80"/>
    <w:bookmarkStart w:name="z77" w:id="81"/>
    <w:p>
      <w:pPr>
        <w:spacing w:after="0"/>
        <w:ind w:left="0"/>
        <w:jc w:val="both"/>
      </w:pPr>
      <w:r>
        <w:rPr>
          <w:rFonts w:ascii="Times New Roman"/>
          <w:b w:val="false"/>
          <w:i w:val="false"/>
          <w:color w:val="000000"/>
          <w:sz w:val="28"/>
        </w:rPr>
        <w:t xml:space="preserve">
      Портал арқылы мемлекеттік қызмет көрсетуге тартылған ақпараттық жүйелердің функционалдық өзара іс-қимылының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81"/>
    <w:bookmarkStart w:name="z78" w:id="82"/>
    <w:p>
      <w:pPr>
        <w:spacing w:after="0"/>
        <w:ind w:left="0"/>
        <w:jc w:val="both"/>
      </w:pPr>
      <w:r>
        <w:rPr>
          <w:rFonts w:ascii="Times New Roman"/>
          <w:b w:val="false"/>
          <w:i w:val="false"/>
          <w:color w:val="000000"/>
          <w:sz w:val="28"/>
        </w:rPr>
        <w:t>
      Мемлекеттік қызметті көрсету процесінде көрсетілетін қызметті</w:t>
      </w:r>
      <w:r>
        <w:rPr>
          <w:rFonts w:ascii="Times New Roman"/>
          <w:b w:val="false"/>
          <w:i w:val="false"/>
          <w:color w:val="000000"/>
          <w:sz w:val="28"/>
        </w:rPr>
        <w:t xml:space="preserve"> берушінің құрылымдық бөлімшелерінің (қызметкерлерінің) рәсімінің (іс-қимылының), өзара іс-қимылының реттілігін толықтай сипаттау, сондай-ақ мемлекеттік қызметті көрсету процесінде өзге де көрсетілетін қызметті берушілермен және (немесе) Мемлекеттік корпорациямен өзара іс-қимылының тәртібін және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қызметті көрсету бизнес-процестерінің анықтамалығында көрсетіледі.</w:t>
      </w:r>
    </w:p>
    <w:bookmarkEnd w:id="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w:t>
            </w:r>
            <w:r>
              <w:br/>
            </w:r>
            <w:r>
              <w:rPr>
                <w:rFonts w:ascii="Times New Roman"/>
                <w:b w:val="false"/>
                <w:i w:val="false"/>
                <w:color w:val="000000"/>
                <w:sz w:val="20"/>
              </w:rPr>
              <w:t>анықтама беру"</w:t>
            </w:r>
            <w:r>
              <w:br/>
            </w:r>
            <w:r>
              <w:rPr>
                <w:rFonts w:ascii="Times New Roman"/>
                <w:b w:val="false"/>
                <w:i w:val="false"/>
                <w:color w:val="000000"/>
                <w:sz w:val="20"/>
              </w:rPr>
              <w:t>мемлекеттік көрсетілітін қызмет регламентінің 1-қосымшасы</w:t>
            </w:r>
          </w:p>
        </w:tc>
      </w:tr>
    </w:tbl>
    <w:bookmarkStart w:name="z81" w:id="83"/>
    <w:p>
      <w:pPr>
        <w:spacing w:after="0"/>
        <w:ind w:left="0"/>
        <w:jc w:val="left"/>
      </w:pPr>
      <w:r>
        <w:rPr>
          <w:rFonts w:ascii="Times New Roman"/>
          <w:b/>
          <w:i w:val="false"/>
          <w:color w:val="000000"/>
        </w:rPr>
        <w:t xml:space="preserve"> Портал арқылы мемлекеттік қызметті көрсетуге тартылған ақпараттық</w:t>
      </w:r>
      <w:r>
        <w:br/>
      </w:r>
      <w:r>
        <w:rPr>
          <w:rFonts w:ascii="Times New Roman"/>
          <w:b/>
          <w:i w:val="false"/>
          <w:color w:val="000000"/>
        </w:rPr>
        <w:t xml:space="preserve">жүйелердің функционалдық өзара іс-қимылының диаграммасы </w:t>
      </w:r>
    </w:p>
    <w:bookmarkEnd w:id="83"/>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2959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Аббревиатуралардың мағынасын түсіндіру:</w:t>
      </w:r>
    </w:p>
    <w:p>
      <w:pPr>
        <w:spacing w:after="0"/>
        <w:ind w:left="0"/>
        <w:jc w:val="both"/>
      </w:pPr>
      <w:r>
        <w:rPr>
          <w:rFonts w:ascii="Times New Roman"/>
          <w:b w:val="false"/>
          <w:i w:val="false"/>
          <w:color w:val="000000"/>
          <w:sz w:val="28"/>
        </w:rPr>
        <w:t>
      АЖПортал–ақпараттық жүйесі;</w:t>
      </w:r>
    </w:p>
    <w:p>
      <w:pPr>
        <w:spacing w:after="0"/>
        <w:ind w:left="0"/>
        <w:jc w:val="both"/>
      </w:pPr>
      <w:r>
        <w:rPr>
          <w:rFonts w:ascii="Times New Roman"/>
          <w:b w:val="false"/>
          <w:i w:val="false"/>
          <w:color w:val="000000"/>
          <w:sz w:val="28"/>
        </w:rPr>
        <w:t>
      ЭҮШ–"электрондық үкімет"шлюзы.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w:t>
            </w:r>
            <w:r>
              <w:br/>
            </w:r>
            <w:r>
              <w:rPr>
                <w:rFonts w:ascii="Times New Roman"/>
                <w:b w:val="false"/>
                <w:i w:val="false"/>
                <w:color w:val="000000"/>
                <w:sz w:val="20"/>
              </w:rPr>
              <w:t>нықтама беру"</w:t>
            </w:r>
            <w:r>
              <w:br/>
            </w:r>
            <w:r>
              <w:rPr>
                <w:rFonts w:ascii="Times New Roman"/>
                <w:b w:val="false"/>
                <w:i w:val="false"/>
                <w:color w:val="000000"/>
                <w:sz w:val="20"/>
              </w:rPr>
              <w:t>мемлекеттік көрсетілітін қызмет</w:t>
            </w:r>
            <w:r>
              <w:br/>
            </w:r>
            <w:r>
              <w:rPr>
                <w:rFonts w:ascii="Times New Roman"/>
                <w:b w:val="false"/>
                <w:i w:val="false"/>
                <w:color w:val="000000"/>
                <w:sz w:val="20"/>
              </w:rPr>
              <w:t>регламентінің 2-қосымшасы</w:t>
            </w:r>
          </w:p>
        </w:tc>
      </w:tr>
    </w:tbl>
    <w:bookmarkStart w:name="z83" w:id="84"/>
    <w:p>
      <w:pPr>
        <w:spacing w:after="0"/>
        <w:ind w:left="0"/>
        <w:jc w:val="left"/>
      </w:pPr>
      <w:r>
        <w:rPr>
          <w:rFonts w:ascii="Times New Roman"/>
          <w:b/>
          <w:i w:val="false"/>
          <w:color w:val="000000"/>
        </w:rPr>
        <w:t xml:space="preserve"> "Қорғаншылық және қамқоршылық жөнінде анықтама беру" мемлекеттік қызмет көрсетудің бизнес-процестерінің анықтамалығы </w:t>
      </w:r>
    </w:p>
    <w:bookmarkEnd w:id="84"/>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4323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58674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867400" cy="2565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26 маусымдағы</w:t>
            </w:r>
            <w:r>
              <w:br/>
            </w:r>
            <w:r>
              <w:rPr>
                <w:rFonts w:ascii="Times New Roman"/>
                <w:b w:val="false"/>
                <w:i w:val="false"/>
                <w:color w:val="000000"/>
                <w:sz w:val="20"/>
              </w:rPr>
              <w:t>№ А-7/298 қаулысымен</w:t>
            </w:r>
            <w:r>
              <w:br/>
            </w:r>
            <w:r>
              <w:rPr>
                <w:rFonts w:ascii="Times New Roman"/>
                <w:b w:val="false"/>
                <w:i w:val="false"/>
                <w:color w:val="000000"/>
                <w:sz w:val="20"/>
              </w:rPr>
              <w:t>бекітілді</w:t>
            </w:r>
          </w:p>
        </w:tc>
      </w:tr>
    </w:tbl>
    <w:bookmarkStart w:name="z70" w:id="85"/>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r>
        <w:br/>
      </w:r>
      <w:r>
        <w:rPr>
          <w:rFonts w:ascii="Times New Roman"/>
          <w:b/>
          <w:i w:val="false"/>
          <w:color w:val="000000"/>
        </w:rPr>
        <w:t>1. Жалпы ережелер</w:t>
      </w:r>
    </w:p>
    <w:bookmarkEnd w:id="85"/>
    <w:p>
      <w:pPr>
        <w:spacing w:after="0"/>
        <w:ind w:left="0"/>
        <w:jc w:val="both"/>
      </w:pPr>
      <w:r>
        <w:rPr>
          <w:rFonts w:ascii="Times New Roman"/>
          <w:b w:val="false"/>
          <w:i w:val="false"/>
          <w:color w:val="ff0000"/>
          <w:sz w:val="28"/>
        </w:rPr>
        <w:t xml:space="preserve">
      Ескерту. Регламент жаңа редакцияда - Ақмола облысы әкімдігінің 15.04.2016 </w:t>
      </w:r>
      <w:r>
        <w:rPr>
          <w:rFonts w:ascii="Times New Roman"/>
          <w:b w:val="false"/>
          <w:i w:val="false"/>
          <w:color w:val="ff0000"/>
          <w:sz w:val="28"/>
        </w:rPr>
        <w:t>№ А-5/170</w:t>
      </w:r>
      <w:r>
        <w:rPr>
          <w:rFonts w:ascii="Times New Roman"/>
          <w:b w:val="false"/>
          <w:i w:val="false"/>
          <w:color w:val="ff0000"/>
          <w:sz w:val="28"/>
        </w:rPr>
        <w:t xml:space="preserve"> (ресми жарияланған күнінен бастап қолданысқа енгізіледі) қаулысымен.</w:t>
      </w:r>
    </w:p>
    <w:bookmarkStart w:name="z88" w:id="86"/>
    <w:p>
      <w:pPr>
        <w:spacing w:after="0"/>
        <w:ind w:left="0"/>
        <w:jc w:val="both"/>
      </w:pPr>
      <w:r>
        <w:rPr>
          <w:rFonts w:ascii="Times New Roman"/>
          <w:b w:val="false"/>
          <w:i w:val="false"/>
          <w:color w:val="000000"/>
          <w:sz w:val="28"/>
        </w:rPr>
        <w:t>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(бұдан әрі – мемлекеттік көрсетілетін қызмет) аудандардың, Көкшетау және Степногорск қалаларының білім бөлімдерімен көрсетіледі (бұдан әрі – көрсетілетін қызметті беруші).</w:t>
      </w:r>
    </w:p>
    <w:bookmarkEnd w:id="86"/>
    <w:bookmarkStart w:name="z89" w:id="87"/>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87"/>
    <w:bookmarkStart w:name="z90" w:id="88"/>
    <w:p>
      <w:pPr>
        <w:spacing w:after="0"/>
        <w:ind w:left="0"/>
        <w:jc w:val="both"/>
      </w:pPr>
      <w:r>
        <w:rPr>
          <w:rFonts w:ascii="Times New Roman"/>
          <w:b w:val="false"/>
          <w:i w:val="false"/>
          <w:color w:val="000000"/>
          <w:sz w:val="28"/>
        </w:rPr>
        <w:t>
      1) көрсетілетін қызметті берушінің кеңсесі;</w:t>
      </w:r>
    </w:p>
    <w:bookmarkEnd w:id="88"/>
    <w:bookmarkStart w:name="z91" w:id="89"/>
    <w:p>
      <w:pPr>
        <w:spacing w:after="0"/>
        <w:ind w:left="0"/>
        <w:jc w:val="both"/>
      </w:pPr>
      <w:r>
        <w:rPr>
          <w:rFonts w:ascii="Times New Roman"/>
          <w:b w:val="false"/>
          <w:i w:val="false"/>
          <w:color w:val="000000"/>
          <w:sz w:val="28"/>
        </w:rPr>
        <w:t>
      2) "Азаматтарға арналған үкімет" Мемлекеттік корпорациясының коммерциялық емес қоғамы (бұдан әрі – Мемлекеттік корпорация);</w:t>
      </w:r>
    </w:p>
    <w:bookmarkEnd w:id="89"/>
    <w:bookmarkStart w:name="z92" w:id="90"/>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End w:id="90"/>
    <w:bookmarkStart w:name="z93" w:id="91"/>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түрінде.</w:t>
      </w:r>
    </w:p>
    <w:bookmarkEnd w:id="91"/>
    <w:bookmarkStart w:name="z94" w:id="92"/>
    <w:p>
      <w:pPr>
        <w:spacing w:after="0"/>
        <w:ind w:left="0"/>
        <w:jc w:val="both"/>
      </w:pPr>
      <w:r>
        <w:rPr>
          <w:rFonts w:ascii="Times New Roman"/>
          <w:b w:val="false"/>
          <w:i w:val="false"/>
          <w:color w:val="000000"/>
          <w:sz w:val="28"/>
        </w:rPr>
        <w:t xml:space="preserve">
      3. Қамқоршылық немесе қорғаншылық белгілеу туралы аудандар, Көкшетау және Степногорск қалалары әкімдіктерінің қаулысы немесе Қазақстан Республикасы Білім және ғылым министрінің 2015 жылғы 13 сәуірдегі № 198 бұйрығымен бекітілген "Жетім балаға (жетім балаларға) және ата-анасының қамқорлығынсыз қалған балаға (балаларға) қамқоршылық немесе қорғаншылық белгілеу" (Нормативтік құқықтық актілерді мемлекеттік тіркеу тізілімінде № 11184 болып тіркелген) мемлекеттік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(бұдан әрі- Стандарт) көрсетілген негіздер бойынша мемлекеттік қызмет көрсетуден дәлелді бас тарту мемлекеттік қызмет көрсетудің нәтижесі болып табылады.</w:t>
      </w:r>
    </w:p>
    <w:bookmarkEnd w:id="92"/>
    <w:bookmarkStart w:name="z95" w:id="93"/>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93"/>
    <w:bookmarkStart w:name="z96" w:id="9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94"/>
    <w:bookmarkStart w:name="z97" w:id="95"/>
    <w:p>
      <w:pPr>
        <w:spacing w:after="0"/>
        <w:ind w:left="0"/>
        <w:jc w:val="both"/>
      </w:pPr>
      <w:r>
        <w:rPr>
          <w:rFonts w:ascii="Times New Roman"/>
          <w:b w:val="false"/>
          <w:i w:val="false"/>
          <w:color w:val="000000"/>
          <w:sz w:val="28"/>
        </w:rPr>
        <w:t>
      4. Мемлекеттік қызмет көрсету бойынша рәсімді (іс-қимыл) бастау үшін:</w:t>
      </w:r>
    </w:p>
    <w:bookmarkEnd w:id="95"/>
    <w:bookmarkStart w:name="z98" w:id="96"/>
    <w:p>
      <w:pPr>
        <w:spacing w:after="0"/>
        <w:ind w:left="0"/>
        <w:jc w:val="both"/>
      </w:pPr>
      <w:r>
        <w:rPr>
          <w:rFonts w:ascii="Times New Roman"/>
          <w:b w:val="false"/>
          <w:i w:val="false"/>
          <w:color w:val="000000"/>
          <w:sz w:val="28"/>
        </w:rPr>
        <w:t xml:space="preserve">
      1) көрсетілетін қызметті берушіге және Мемлекеттік корпорацияға өтініш білдіру кезінде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өтініші негіз болып табылады;</w:t>
      </w:r>
    </w:p>
    <w:bookmarkEnd w:id="96"/>
    <w:bookmarkStart w:name="z99" w:id="97"/>
    <w:p>
      <w:pPr>
        <w:spacing w:after="0"/>
        <w:ind w:left="0"/>
        <w:jc w:val="both"/>
      </w:pPr>
      <w:r>
        <w:rPr>
          <w:rFonts w:ascii="Times New Roman"/>
          <w:b w:val="false"/>
          <w:i w:val="false"/>
          <w:color w:val="000000"/>
          <w:sz w:val="28"/>
        </w:rPr>
        <w:t>
      2) Порталда - көрсетілетін қызметті алушының электрондық-цифрлық қолтаңбасымен (бұдан әрі - ЭЦҚ) куәландырылған электрондық құжат нысанындағы сұранысы негіз болып табылады.</w:t>
      </w:r>
    </w:p>
    <w:bookmarkEnd w:id="97"/>
    <w:bookmarkStart w:name="z100" w:id="9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98"/>
    <w:bookmarkStart w:name="z101" w:id="99"/>
    <w:p>
      <w:pPr>
        <w:spacing w:after="0"/>
        <w:ind w:left="0"/>
        <w:jc w:val="both"/>
      </w:pPr>
      <w:r>
        <w:rPr>
          <w:rFonts w:ascii="Times New Roman"/>
          <w:b w:val="false"/>
          <w:i w:val="false"/>
          <w:color w:val="000000"/>
          <w:sz w:val="28"/>
        </w:rPr>
        <w:t>
      1) кеңсенің қызметкері құжаттарды қабылдауды, оларды тіркеуді жүзеге асырады – 20 минут;</w:t>
      </w:r>
    </w:p>
    <w:bookmarkEnd w:id="99"/>
    <w:bookmarkStart w:name="z102" w:id="100"/>
    <w:p>
      <w:pPr>
        <w:spacing w:after="0"/>
        <w:ind w:left="0"/>
        <w:jc w:val="both"/>
      </w:pPr>
      <w:r>
        <w:rPr>
          <w:rFonts w:ascii="Times New Roman"/>
          <w:b w:val="false"/>
          <w:i w:val="false"/>
          <w:color w:val="000000"/>
          <w:sz w:val="28"/>
        </w:rPr>
        <w:t>
      2) басшы құжаттарды қарайды, жауапты орындаушыны белгілейді – 1 сағат;</w:t>
      </w:r>
    </w:p>
    <w:bookmarkEnd w:id="100"/>
    <w:bookmarkStart w:name="z103" w:id="101"/>
    <w:p>
      <w:pPr>
        <w:spacing w:after="0"/>
        <w:ind w:left="0"/>
        <w:jc w:val="both"/>
      </w:pPr>
      <w:r>
        <w:rPr>
          <w:rFonts w:ascii="Times New Roman"/>
          <w:b w:val="false"/>
          <w:i w:val="false"/>
          <w:color w:val="000000"/>
          <w:sz w:val="28"/>
        </w:rPr>
        <w:t xml:space="preserve">
      3) жауапты орындаушы қаулы жобасын немесе мемлекеттік қызмет көрсетуден бас тарту туралы дәлелді жауапты дайындауды жүзеге асырады– 29 күнтізбелік күн; </w:t>
      </w:r>
    </w:p>
    <w:bookmarkEnd w:id="101"/>
    <w:bookmarkStart w:name="z104" w:id="102"/>
    <w:p>
      <w:pPr>
        <w:spacing w:after="0"/>
        <w:ind w:left="0"/>
        <w:jc w:val="both"/>
      </w:pPr>
      <w:r>
        <w:rPr>
          <w:rFonts w:ascii="Times New Roman"/>
          <w:b w:val="false"/>
          <w:i w:val="false"/>
          <w:color w:val="000000"/>
          <w:sz w:val="28"/>
        </w:rPr>
        <w:t xml:space="preserve">
      4) кеңсенің қызметкері көрсетілетін қызметті алушыға қаулыны немесе мемлекеттік қызмет көрсетуден бас тарту туралы дәлелді жауапты береді – 20 минут. </w:t>
      </w:r>
    </w:p>
    <w:bookmarkEnd w:id="102"/>
    <w:bookmarkStart w:name="z105" w:id="103"/>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bookmarkEnd w:id="103"/>
    <w:bookmarkStart w:name="z106" w:id="104"/>
    <w:p>
      <w:pPr>
        <w:spacing w:after="0"/>
        <w:ind w:left="0"/>
        <w:jc w:val="both"/>
      </w:pPr>
      <w:r>
        <w:rPr>
          <w:rFonts w:ascii="Times New Roman"/>
          <w:b w:val="false"/>
          <w:i w:val="false"/>
          <w:color w:val="000000"/>
          <w:sz w:val="28"/>
        </w:rPr>
        <w:t>
      1) көрсетілетін қызметті алушыға қолхат беру, құжаттарды басшылыққа жолдау;</w:t>
      </w:r>
    </w:p>
    <w:bookmarkEnd w:id="104"/>
    <w:bookmarkStart w:name="z107" w:id="105"/>
    <w:p>
      <w:pPr>
        <w:spacing w:after="0"/>
        <w:ind w:left="0"/>
        <w:jc w:val="both"/>
      </w:pPr>
      <w:r>
        <w:rPr>
          <w:rFonts w:ascii="Times New Roman"/>
          <w:b w:val="false"/>
          <w:i w:val="false"/>
          <w:color w:val="000000"/>
          <w:sz w:val="28"/>
        </w:rPr>
        <w:t>
      2) орындау үшін жауапты орындаушыны белгілеу;</w:t>
      </w:r>
    </w:p>
    <w:bookmarkEnd w:id="105"/>
    <w:bookmarkStart w:name="z108" w:id="106"/>
    <w:p>
      <w:pPr>
        <w:spacing w:after="0"/>
        <w:ind w:left="0"/>
        <w:jc w:val="both"/>
      </w:pPr>
      <w:r>
        <w:rPr>
          <w:rFonts w:ascii="Times New Roman"/>
          <w:b w:val="false"/>
          <w:i w:val="false"/>
          <w:color w:val="000000"/>
          <w:sz w:val="28"/>
        </w:rPr>
        <w:t>
      3) қаулы жобасынаудандар, Көкшетау және Степногорск қалалары әкімдеріне немесе мемлекеттік қызмет көрсетуден бас тарту туралы дәлелді жауапты жолдау;</w:t>
      </w:r>
    </w:p>
    <w:bookmarkEnd w:id="106"/>
    <w:bookmarkStart w:name="z109" w:id="107"/>
    <w:p>
      <w:pPr>
        <w:spacing w:after="0"/>
        <w:ind w:left="0"/>
        <w:jc w:val="both"/>
      </w:pPr>
      <w:r>
        <w:rPr>
          <w:rFonts w:ascii="Times New Roman"/>
          <w:b w:val="false"/>
          <w:i w:val="false"/>
          <w:color w:val="000000"/>
          <w:sz w:val="28"/>
        </w:rPr>
        <w:t>
      4) қамқоршылық немесе қорғаншылық белгілеу туралы аудандар, Көкшетау және Степногорск қалалары әкімдіктерінің қаулысы немесе мемлекеттік қызмет көрсетуден бас тарту туралы дәлелді жауап.</w:t>
      </w:r>
    </w:p>
    <w:bookmarkEnd w:id="107"/>
    <w:bookmarkStart w:name="z110" w:id="10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(қызметшілерінің) өзара іс-қимыл тәртібін сипаттау</w:t>
      </w:r>
    </w:p>
    <w:bookmarkEnd w:id="108"/>
    <w:bookmarkStart w:name="z111" w:id="10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09"/>
    <w:bookmarkStart w:name="z112" w:id="110"/>
    <w:p>
      <w:pPr>
        <w:spacing w:after="0"/>
        <w:ind w:left="0"/>
        <w:jc w:val="both"/>
      </w:pPr>
      <w:r>
        <w:rPr>
          <w:rFonts w:ascii="Times New Roman"/>
          <w:b w:val="false"/>
          <w:i w:val="false"/>
          <w:color w:val="000000"/>
          <w:sz w:val="28"/>
        </w:rPr>
        <w:t>
      1) кеңсенің қызметкері;</w:t>
      </w:r>
    </w:p>
    <w:bookmarkEnd w:id="110"/>
    <w:bookmarkStart w:name="z113" w:id="111"/>
    <w:p>
      <w:pPr>
        <w:spacing w:after="0"/>
        <w:ind w:left="0"/>
        <w:jc w:val="both"/>
      </w:pPr>
      <w:r>
        <w:rPr>
          <w:rFonts w:ascii="Times New Roman"/>
          <w:b w:val="false"/>
          <w:i w:val="false"/>
          <w:color w:val="000000"/>
          <w:sz w:val="28"/>
        </w:rPr>
        <w:t>
      2) басшы;</w:t>
      </w:r>
    </w:p>
    <w:bookmarkEnd w:id="111"/>
    <w:bookmarkStart w:name="z114" w:id="112"/>
    <w:p>
      <w:pPr>
        <w:spacing w:after="0"/>
        <w:ind w:left="0"/>
        <w:jc w:val="both"/>
      </w:pPr>
      <w:r>
        <w:rPr>
          <w:rFonts w:ascii="Times New Roman"/>
          <w:b w:val="false"/>
          <w:i w:val="false"/>
          <w:color w:val="000000"/>
          <w:sz w:val="28"/>
        </w:rPr>
        <w:t>
      3) жауапты орындаушы.</w:t>
      </w:r>
    </w:p>
    <w:bookmarkEnd w:id="112"/>
    <w:bookmarkStart w:name="z115" w:id="113"/>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арасындағырәсімдерінің (іс-қимылының) реттілігін сипаттау:</w:t>
      </w:r>
    </w:p>
    <w:bookmarkEnd w:id="113"/>
    <w:bookmarkStart w:name="z551" w:id="114"/>
    <w:p>
      <w:pPr>
        <w:spacing w:after="0"/>
        <w:ind w:left="0"/>
        <w:jc w:val="both"/>
      </w:pPr>
      <w:r>
        <w:rPr>
          <w:rFonts w:ascii="Times New Roman"/>
          <w:b w:val="false"/>
          <w:i w:val="false"/>
          <w:color w:val="000000"/>
          <w:sz w:val="28"/>
        </w:rPr>
        <w:t>
      1) кеңсенің қызметкері құжаттарды қабылдауды, оларды тіркеуді жүзеге асырады – 20 минут;</w:t>
      </w:r>
    </w:p>
    <w:bookmarkEnd w:id="114"/>
    <w:bookmarkStart w:name="z117" w:id="115"/>
    <w:p>
      <w:pPr>
        <w:spacing w:after="0"/>
        <w:ind w:left="0"/>
        <w:jc w:val="both"/>
      </w:pPr>
      <w:r>
        <w:rPr>
          <w:rFonts w:ascii="Times New Roman"/>
          <w:b w:val="false"/>
          <w:i w:val="false"/>
          <w:color w:val="000000"/>
          <w:sz w:val="28"/>
        </w:rPr>
        <w:t>
      2) басшы құжаттарды қарайды, жауапты орындаушыны белгілейді – 1 сағат;</w:t>
      </w:r>
    </w:p>
    <w:bookmarkEnd w:id="115"/>
    <w:bookmarkStart w:name="z118" w:id="116"/>
    <w:p>
      <w:pPr>
        <w:spacing w:after="0"/>
        <w:ind w:left="0"/>
        <w:jc w:val="both"/>
      </w:pPr>
      <w:r>
        <w:rPr>
          <w:rFonts w:ascii="Times New Roman"/>
          <w:b w:val="false"/>
          <w:i w:val="false"/>
          <w:color w:val="000000"/>
          <w:sz w:val="28"/>
        </w:rPr>
        <w:t>
      3) жауапты орындаушы қаулы жобасын немесе мемлекеттік қызмет көрсетуден бас тарту туралы дәлелді жауапты дайындауды жүзеге асырады – 29 күнтізбелік күн;</w:t>
      </w:r>
    </w:p>
    <w:bookmarkEnd w:id="116"/>
    <w:bookmarkStart w:name="z119" w:id="117"/>
    <w:p>
      <w:pPr>
        <w:spacing w:after="0"/>
        <w:ind w:left="0"/>
        <w:jc w:val="both"/>
      </w:pPr>
      <w:r>
        <w:rPr>
          <w:rFonts w:ascii="Times New Roman"/>
          <w:b w:val="false"/>
          <w:i w:val="false"/>
          <w:color w:val="000000"/>
          <w:sz w:val="28"/>
        </w:rPr>
        <w:t>
      4) кеңсенің қызметкері көрсетілетін қызметті алушыға қаулыны немесе мемлекеттік қызмет көрсетуден бас тарту туралы дәлелді жауапты береді – 20 минут.</w:t>
      </w:r>
    </w:p>
    <w:bookmarkEnd w:id="117"/>
    <w:bookmarkStart w:name="z120" w:id="118"/>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 және (немесе) көрсетілетін қызметті берушімен өзара әрекет ету тәртібін, сондай-ақ ақпараттық жүйелерді пайдалану тәртібін сипаттау</w:t>
      </w:r>
    </w:p>
    <w:bookmarkEnd w:id="118"/>
    <w:bookmarkStart w:name="z593" w:id="119"/>
    <w:p>
      <w:pPr>
        <w:spacing w:after="0"/>
        <w:ind w:left="0"/>
        <w:jc w:val="both"/>
      </w:pPr>
      <w:r>
        <w:rPr>
          <w:rFonts w:ascii="Times New Roman"/>
          <w:b w:val="false"/>
          <w:i w:val="false"/>
          <w:color w:val="000000"/>
          <w:sz w:val="28"/>
        </w:rPr>
        <w:t>
      9. Мемлекеттік корпорацияға өтініш білдіру тәртібін, көрсетілетін қызмет берушінің сұрау салуын өңдеудің ұзақтығын сипаттау:</w:t>
      </w:r>
    </w:p>
    <w:bookmarkEnd w:id="119"/>
    <w:bookmarkStart w:name="z594" w:id="120"/>
    <w:p>
      <w:pPr>
        <w:spacing w:after="0"/>
        <w:ind w:left="0"/>
        <w:jc w:val="both"/>
      </w:pPr>
      <w:r>
        <w:rPr>
          <w:rFonts w:ascii="Times New Roman"/>
          <w:b w:val="false"/>
          <w:i w:val="false"/>
          <w:color w:val="000000"/>
          <w:sz w:val="28"/>
        </w:rPr>
        <w:t>
      1) Мемлекеттік көрсетілетін қызметті алу үшін көрсетілетін қызметті алушы Мемлекеттік корпорацияға өтініш білдіреді;</w:t>
      </w:r>
    </w:p>
    <w:bookmarkEnd w:id="120"/>
    <w:bookmarkStart w:name="z595" w:id="121"/>
    <w:p>
      <w:pPr>
        <w:spacing w:after="0"/>
        <w:ind w:left="0"/>
        <w:jc w:val="both"/>
      </w:pPr>
      <w:r>
        <w:rPr>
          <w:rFonts w:ascii="Times New Roman"/>
          <w:b w:val="false"/>
          <w:i w:val="false"/>
          <w:color w:val="000000"/>
          <w:sz w:val="28"/>
        </w:rPr>
        <w:t>
      2) Мемлекеттік корпорацияның қызметкері өтініштердің дұрыс толтырылғаны мен құжаттар топтамасының толықтығын тексереді және көрсетілетін қызметті алушыға өтінішті қабылдағаны туралы қолхат береді.</w:t>
      </w:r>
    </w:p>
    <w:bookmarkEnd w:id="121"/>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құжаттарды топтамасын қабылдаудан бас тарту туралы қолхат береді;</w:t>
      </w:r>
    </w:p>
    <w:bookmarkStart w:name="z596" w:id="122"/>
    <w:p>
      <w:pPr>
        <w:spacing w:after="0"/>
        <w:ind w:left="0"/>
        <w:jc w:val="both"/>
      </w:pPr>
      <w:r>
        <w:rPr>
          <w:rFonts w:ascii="Times New Roman"/>
          <w:b w:val="false"/>
          <w:i w:val="false"/>
          <w:color w:val="000000"/>
          <w:sz w:val="28"/>
        </w:rPr>
        <w:t>
      3) Мемлекеттік корпорацияның қызметкері көрсетілетін қызметті алушыдан Қазақстан Республикасы заңдарында басқаша қарастырылмаса, ақпараттық жүйелердегі заңмен қорғалатын құпияларды құрайтын мәліметтерді пайдалануға жазбаша келісім алады;</w:t>
      </w:r>
    </w:p>
    <w:bookmarkEnd w:id="122"/>
    <w:bookmarkStart w:name="z597" w:id="123"/>
    <w:p>
      <w:pPr>
        <w:spacing w:after="0"/>
        <w:ind w:left="0"/>
        <w:jc w:val="both"/>
      </w:pPr>
      <w:r>
        <w:rPr>
          <w:rFonts w:ascii="Times New Roman"/>
          <w:b w:val="false"/>
          <w:i w:val="false"/>
          <w:color w:val="000000"/>
          <w:sz w:val="28"/>
        </w:rPr>
        <w:t>
      4) Мемлекеттік корпорацияның қызметкері көрсетілетін қызметті алушының жеке басын куәландырады, көрсетілетін қызметті алушы туралы тиісті ақпаратты және берілген құжаттар тізімін енгізеді;</w:t>
      </w:r>
    </w:p>
    <w:bookmarkEnd w:id="123"/>
    <w:bookmarkStart w:name="z598" w:id="124"/>
    <w:p>
      <w:pPr>
        <w:spacing w:after="0"/>
        <w:ind w:left="0"/>
        <w:jc w:val="both"/>
      </w:pPr>
      <w:r>
        <w:rPr>
          <w:rFonts w:ascii="Times New Roman"/>
          <w:b w:val="false"/>
          <w:i w:val="false"/>
          <w:color w:val="000000"/>
          <w:sz w:val="28"/>
        </w:rPr>
        <w:t>
      5) Мемлекеттік корпорацияның қызметкері құжаттар топтамасын дайындайды және оны курьерлық немесе басқа да уәкілетті байланыс арқылы көрсетілетін қызметті берушіге жолдайды;</w:t>
      </w:r>
    </w:p>
    <w:bookmarkEnd w:id="124"/>
    <w:bookmarkStart w:name="z599" w:id="125"/>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5-тармағымен</w:t>
      </w:r>
      <w:r>
        <w:rPr>
          <w:rFonts w:ascii="Times New Roman"/>
          <w:b w:val="false"/>
          <w:i w:val="false"/>
          <w:color w:val="000000"/>
          <w:sz w:val="28"/>
        </w:rPr>
        <w:t xml:space="preserve"> көзделген көрсетілетін қызметті берушінің рәсімдері (іс-қимылдары);</w:t>
      </w:r>
    </w:p>
    <w:bookmarkEnd w:id="125"/>
    <w:bookmarkStart w:name="z600" w:id="126"/>
    <w:p>
      <w:pPr>
        <w:spacing w:after="0"/>
        <w:ind w:left="0"/>
        <w:jc w:val="both"/>
      </w:pPr>
      <w:r>
        <w:rPr>
          <w:rFonts w:ascii="Times New Roman"/>
          <w:b w:val="false"/>
          <w:i w:val="false"/>
          <w:color w:val="000000"/>
          <w:sz w:val="28"/>
        </w:rPr>
        <w:t>
      7) Мемлекеттік корпорацияның қызметкері құжаттар топтамасын қабылдағаны туралы қолхатта көрсетілген мерзімде көрсетілетін қызметті алушыға мемлекетттік қызмет көрсетудің нәтижесін береді.</w:t>
      </w:r>
    </w:p>
    <w:bookmarkEnd w:id="126"/>
    <w:p>
      <w:pPr>
        <w:spacing w:after="0"/>
        <w:ind w:left="0"/>
        <w:jc w:val="both"/>
      </w:pPr>
      <w:r>
        <w:rPr>
          <w:rFonts w:ascii="Times New Roman"/>
          <w:b w:val="false"/>
          <w:i w:val="false"/>
          <w:color w:val="000000"/>
          <w:sz w:val="28"/>
        </w:rPr>
        <w:t>
      Көрсетілетін қызметті алушы жүгінген кезде мемлекеттік қызметті көрсету үшін қажетті құжаттардың тізбесі:</w:t>
      </w:r>
    </w:p>
    <w:p>
      <w:pPr>
        <w:spacing w:after="0"/>
        <w:ind w:left="0"/>
        <w:jc w:val="both"/>
      </w:pPr>
      <w:r>
        <w:rPr>
          <w:rFonts w:ascii="Times New Roman"/>
          <w:b w:val="false"/>
          <w:i w:val="false"/>
          <w:color w:val="000000"/>
          <w:sz w:val="28"/>
        </w:rPr>
        <w:t>
      көрсетілетін қызметті берушіге және Мемлекеттік корпорацияға:</w:t>
      </w:r>
    </w:p>
    <w:bookmarkStart w:name="z601" w:id="127"/>
    <w:p>
      <w:pPr>
        <w:spacing w:after="0"/>
        <w:ind w:left="0"/>
        <w:jc w:val="both"/>
      </w:pPr>
      <w:r>
        <w:rPr>
          <w:rFonts w:ascii="Times New Roman"/>
          <w:b w:val="false"/>
          <w:i w:val="false"/>
          <w:color w:val="000000"/>
          <w:sz w:val="28"/>
        </w:rPr>
        <w:t xml:space="preserve">
      1) Стандарттың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w:t>
      </w:r>
    </w:p>
    <w:bookmarkEnd w:id="127"/>
    <w:bookmarkStart w:name="z602" w:id="128"/>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bookmarkEnd w:id="128"/>
    <w:bookmarkStart w:name="z603" w:id="129"/>
    <w:p>
      <w:pPr>
        <w:spacing w:after="0"/>
        <w:ind w:left="0"/>
        <w:jc w:val="both"/>
      </w:pPr>
      <w:r>
        <w:rPr>
          <w:rFonts w:ascii="Times New Roman"/>
          <w:b w:val="false"/>
          <w:i w:val="false"/>
          <w:color w:val="000000"/>
          <w:sz w:val="28"/>
        </w:rPr>
        <w:t>
      3) егер некеде тұрған жағдайда, жұбайының (зайыбының) нотариалды расталған келісімі;</w:t>
      </w:r>
    </w:p>
    <w:bookmarkEnd w:id="129"/>
    <w:bookmarkStart w:name="z604" w:id="130"/>
    <w:p>
      <w:pPr>
        <w:spacing w:after="0"/>
        <w:ind w:left="0"/>
        <w:jc w:val="both"/>
      </w:pPr>
      <w:r>
        <w:rPr>
          <w:rFonts w:ascii="Times New Roman"/>
          <w:b w:val="false"/>
          <w:i w:val="false"/>
          <w:color w:val="000000"/>
          <w:sz w:val="28"/>
        </w:rPr>
        <w:t xml:space="preserve">
      4) көрсетілетін қызметті алушының және егер некеде тұрса, жұбайының (зайыбының) "Адамның бала асырап алуы, оны қорғаншылыққа немесе қамқоршылыққа, патронатқа қабылдап алуы мүмкін болмайтын аурулардың тізбесін бекіту туралы" Қазақстан Республикасы Денсаулық сақтау және әлеуметтік даму министрінің 2015 жылғы 28 тамыздағы № 692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 нормативтік құқықтық актілерді мемлекеттік тіркеу тізілімінде № 12127 тіркелген) (бұдан әрі – № 692 бұйрық) бекітілген тізбеге сәйкес ауруының жоқтығын растайтын денсаулық жағдайы туралы анықтама, сондай-ақ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 Нормативтік құқықтық актілерді мемлекеттік тіркеу тізілімінде № 6697 тіркелген) (бұдан әрі – № 907 бұйрық) бекітілген нысанға сәйкес наркологиялық және психиатриялық диспансерлерде тіркеуде тұрғандығы туралы мәліметтің жоқтығы туралы анықтама;</w:t>
      </w:r>
    </w:p>
    <w:bookmarkEnd w:id="130"/>
    <w:bookmarkStart w:name="z605" w:id="131"/>
    <w:p>
      <w:pPr>
        <w:spacing w:after="0"/>
        <w:ind w:left="0"/>
        <w:jc w:val="both"/>
      </w:pPr>
      <w:r>
        <w:rPr>
          <w:rFonts w:ascii="Times New Roman"/>
          <w:b w:val="false"/>
          <w:i w:val="false"/>
          <w:color w:val="000000"/>
          <w:sz w:val="28"/>
        </w:rPr>
        <w:t>
      5) 2008 жылға дейін Қазақстан Республикасынан тыс жерде некеге тұрған немесе бұзған жағдайда некеге тұру немесе бұзу туралы куәліктің көшірмесі (түпнұсқасы сәйкестендіру үшін талап етіледі);</w:t>
      </w:r>
    </w:p>
    <w:bookmarkEnd w:id="131"/>
    <w:bookmarkStart w:name="z606" w:id="132"/>
    <w:p>
      <w:pPr>
        <w:spacing w:after="0"/>
        <w:ind w:left="0"/>
        <w:jc w:val="both"/>
      </w:pPr>
      <w:r>
        <w:rPr>
          <w:rFonts w:ascii="Times New Roman"/>
          <w:b w:val="false"/>
          <w:i w:val="false"/>
          <w:color w:val="000000"/>
          <w:sz w:val="28"/>
        </w:rPr>
        <w:t>
      6) бала 2007 жылғы 13 тамызға дейін не Қазақстан Республикасынан тыс жерде туылған жағдайда баланың туу туралы куәлігінің көшірмесі (түпнұсқасы сәйкестендіру үшін талап етіледі);</w:t>
      </w:r>
    </w:p>
    <w:bookmarkEnd w:id="132"/>
    <w:bookmarkStart w:name="z607" w:id="133"/>
    <w:p>
      <w:pPr>
        <w:spacing w:after="0"/>
        <w:ind w:left="0"/>
        <w:jc w:val="both"/>
      </w:pPr>
      <w:r>
        <w:rPr>
          <w:rFonts w:ascii="Times New Roman"/>
          <w:b w:val="false"/>
          <w:i w:val="false"/>
          <w:color w:val="000000"/>
          <w:sz w:val="28"/>
        </w:rPr>
        <w:t>
      7) балаға жалғыз ата-анасының немесе екеуiнiң де қамқорлығының жоқтығын растайтын құжаттардың (қайтыс болуы туралы куәлік, ата-ананы ата-ана құқықтарынан айыру, олардың ата-ана құқықтарын шектеу, ата-анасын хабарсыз кетті, әрекетке қабiлетсiз (әрекет қабiлетi шектелген) деп тану, оларды қайтыс болды деп жариялау туралы сот шешімі, ата-анасының бас бостандығынан айыру орындарында жазасын өтеуi туралы сот үкімі, ата-аналардың іздестірілуін, баланың (балалардың) ата-анасынан айырып алынғанын, ата-анасының денсаулық сақтау ұйымдарында ұзақ мерзімді емделуін растайтын құжаттар, баланың (балалардың) әдейі тасталғаны туралы акті, баладан (балалардан) бас тарту туралы өтініш) көшiрмелері.</w:t>
      </w:r>
    </w:p>
    <w:bookmarkEnd w:id="133"/>
    <w:p>
      <w:pPr>
        <w:spacing w:after="0"/>
        <w:ind w:left="0"/>
        <w:jc w:val="both"/>
      </w:pPr>
      <w:r>
        <w:rPr>
          <w:rFonts w:ascii="Times New Roman"/>
          <w:b w:val="false"/>
          <w:i w:val="false"/>
          <w:color w:val="000000"/>
          <w:sz w:val="28"/>
        </w:rPr>
        <w:t>
      Бала (балалар) жетім балалар мен ата-анасының қамқорлығынсыз қалған балаларға арналған білім беру ұйымдарында тұрған жағдайда баланың (балалардың) туу туралы куәлігін және көрсетілетін қызметті беруші мен Мемлекеттік корпорацияға тапсырылатын тізбенің 7) тармақшасындағы құжаттарды ұсыну талап етілмейді.</w:t>
      </w:r>
    </w:p>
    <w:p>
      <w:pPr>
        <w:spacing w:after="0"/>
        <w:ind w:left="0"/>
        <w:jc w:val="both"/>
      </w:pPr>
      <w:r>
        <w:rPr>
          <w:rFonts w:ascii="Times New Roman"/>
          <w:b w:val="false"/>
          <w:i w:val="false"/>
          <w:color w:val="000000"/>
          <w:sz w:val="28"/>
        </w:rPr>
        <w:t>
      порталда:</w:t>
      </w:r>
    </w:p>
    <w:bookmarkStart w:name="z608" w:id="134"/>
    <w:p>
      <w:pPr>
        <w:spacing w:after="0"/>
        <w:ind w:left="0"/>
        <w:jc w:val="both"/>
      </w:pPr>
      <w:r>
        <w:rPr>
          <w:rFonts w:ascii="Times New Roman"/>
          <w:b w:val="false"/>
          <w:i w:val="false"/>
          <w:color w:val="000000"/>
          <w:sz w:val="28"/>
        </w:rPr>
        <w:t>
      1) көрсетілетін қызметті алушының ЭЦҚ куәландырылған электрондық құжат нысанындағы сұранысы;</w:t>
      </w:r>
    </w:p>
    <w:bookmarkEnd w:id="134"/>
    <w:bookmarkStart w:name="z609" w:id="135"/>
    <w:p>
      <w:pPr>
        <w:spacing w:after="0"/>
        <w:ind w:left="0"/>
        <w:jc w:val="both"/>
      </w:pPr>
      <w:r>
        <w:rPr>
          <w:rFonts w:ascii="Times New Roman"/>
          <w:b w:val="false"/>
          <w:i w:val="false"/>
          <w:color w:val="000000"/>
          <w:sz w:val="28"/>
        </w:rPr>
        <w:t>
      2) егер некеде тұрған болса, жұбайының (зайыбының) нотариалды расталған келісімінің электрондық көшірмесі;</w:t>
      </w:r>
    </w:p>
    <w:bookmarkEnd w:id="135"/>
    <w:bookmarkStart w:name="z610" w:id="136"/>
    <w:p>
      <w:pPr>
        <w:spacing w:after="0"/>
        <w:ind w:left="0"/>
        <w:jc w:val="both"/>
      </w:pPr>
      <w:r>
        <w:rPr>
          <w:rFonts w:ascii="Times New Roman"/>
          <w:b w:val="false"/>
          <w:i w:val="false"/>
          <w:color w:val="000000"/>
          <w:sz w:val="28"/>
        </w:rPr>
        <w:t xml:space="preserve">
      3) көрсетілетін қызметті алушының және егер некеде тұрса жұбайының (зайыбының) № 692 </w:t>
      </w:r>
      <w:r>
        <w:rPr>
          <w:rFonts w:ascii="Times New Roman"/>
          <w:b w:val="false"/>
          <w:i w:val="false"/>
          <w:color w:val="000000"/>
          <w:sz w:val="28"/>
        </w:rPr>
        <w:t>бұйрықпен</w:t>
      </w:r>
      <w:r>
        <w:rPr>
          <w:rFonts w:ascii="Times New Roman"/>
          <w:b w:val="false"/>
          <w:i w:val="false"/>
          <w:color w:val="000000"/>
          <w:sz w:val="28"/>
        </w:rPr>
        <w:t xml:space="preserve"> бекітілген тізбеге сәйкес ауруының жоқтығын растайтын денсаулық жағдайы туралы анықтама, сондай-ақ № 907 </w:t>
      </w:r>
      <w:r>
        <w:rPr>
          <w:rFonts w:ascii="Times New Roman"/>
          <w:b w:val="false"/>
          <w:i w:val="false"/>
          <w:color w:val="000000"/>
          <w:sz w:val="28"/>
        </w:rPr>
        <w:t>бұйрықпен</w:t>
      </w:r>
      <w:r>
        <w:rPr>
          <w:rFonts w:ascii="Times New Roman"/>
          <w:b w:val="false"/>
          <w:i w:val="false"/>
          <w:color w:val="000000"/>
          <w:sz w:val="28"/>
        </w:rPr>
        <w:t xml:space="preserve"> бекітілген нысанға сәйкес наркологиялық және психиатриялық диспансерлерде тіркеуде тұрғандығы туралы мәліметтің жоқтығы туралы анықтаманың электрондық көшірмелері;</w:t>
      </w:r>
    </w:p>
    <w:bookmarkEnd w:id="136"/>
    <w:bookmarkStart w:name="z611" w:id="137"/>
    <w:p>
      <w:pPr>
        <w:spacing w:after="0"/>
        <w:ind w:left="0"/>
        <w:jc w:val="both"/>
      </w:pPr>
      <w:r>
        <w:rPr>
          <w:rFonts w:ascii="Times New Roman"/>
          <w:b w:val="false"/>
          <w:i w:val="false"/>
          <w:color w:val="000000"/>
          <w:sz w:val="28"/>
        </w:rPr>
        <w:t>
      4) 2008 жылға дейін не Қазақстан Республикасынан тыс жерде некеге тұрған немесе бұзған жағдайда некеге тұру немесе бұзу туралы куәлігінің электрондық көшірмесі;</w:t>
      </w:r>
    </w:p>
    <w:bookmarkEnd w:id="137"/>
    <w:bookmarkStart w:name="z612" w:id="138"/>
    <w:p>
      <w:pPr>
        <w:spacing w:after="0"/>
        <w:ind w:left="0"/>
        <w:jc w:val="both"/>
      </w:pPr>
      <w:r>
        <w:rPr>
          <w:rFonts w:ascii="Times New Roman"/>
          <w:b w:val="false"/>
          <w:i w:val="false"/>
          <w:color w:val="000000"/>
          <w:sz w:val="28"/>
        </w:rPr>
        <w:t>
      5) бала 2007 жылғы 13 тамызға дейін Қазақстан Республикасынан тыс жерде туылған жағдайда баланың туу туралы куәлігінің электрондық көшірмесі;</w:t>
      </w:r>
    </w:p>
    <w:bookmarkEnd w:id="138"/>
    <w:bookmarkStart w:name="z613" w:id="139"/>
    <w:p>
      <w:pPr>
        <w:spacing w:after="0"/>
        <w:ind w:left="0"/>
        <w:jc w:val="both"/>
      </w:pPr>
      <w:r>
        <w:rPr>
          <w:rFonts w:ascii="Times New Roman"/>
          <w:b w:val="false"/>
          <w:i w:val="false"/>
          <w:color w:val="000000"/>
          <w:sz w:val="28"/>
        </w:rPr>
        <w:t>
      6) балаға жалғыз ата-анасының немесе екеуiнiң де қамқорлығының жоқтығын растайтын құжаттардың (қайтыс болуы туралы куәлік, ата-ананы ата-ана құқықтарынан айыру, олардың ата-ана құқықтарын шектеу, ата-анасын хабарсыз кетті, әрекетке қабiлетсiз (әрекет қабiлетi шектелген) деп тану, оларды қайтыс болды деп жариялау туралы сот шешімі, ата-анасының бас бостандығынан айыру орындарында жазасын өтеуi туралы сот үкімі, ата-аналардың іздестірілуін, баланың (балалардың) ата-анасынан айырып алынғанын, ата-анасының денсаулық сақтау ұйымдарында ұзақ мерзімді емделуін растайтын құжаттар, баланың (балалардың) әдейі тасталғаны туралы акті, баладан (балалардан) бас тарту туралы өтініш) көшiрмелері.</w:t>
      </w:r>
    </w:p>
    <w:bookmarkEnd w:id="139"/>
    <w:p>
      <w:pPr>
        <w:spacing w:after="0"/>
        <w:ind w:left="0"/>
        <w:jc w:val="both"/>
      </w:pPr>
      <w:r>
        <w:rPr>
          <w:rFonts w:ascii="Times New Roman"/>
          <w:b w:val="false"/>
          <w:i w:val="false"/>
          <w:color w:val="000000"/>
          <w:sz w:val="28"/>
        </w:rPr>
        <w:t>
      Порталда электрондық сұранысты қабылдау көрсетілетін қызметті алушының "жеке кабинетінде" жүзеге асырылады.</w:t>
      </w:r>
    </w:p>
    <w:p>
      <w:pPr>
        <w:spacing w:after="0"/>
        <w:ind w:left="0"/>
        <w:jc w:val="both"/>
      </w:pPr>
      <w:r>
        <w:rPr>
          <w:rFonts w:ascii="Times New Roman"/>
          <w:b w:val="false"/>
          <w:i w:val="false"/>
          <w:color w:val="000000"/>
          <w:sz w:val="28"/>
        </w:rPr>
        <w:t>
      Бала жетім балалар мен ата-анасының қамқорлығынсыз қалған балаларға арналған білім беру ұйымдарында тұрған жағдайда баланың туу туралы куәлігін (бала 2007 жылғы 13 тамызға дейін туылған жағдайда) және көрсетілетін қызметті беруші мен Мемлекеттік корпорацияға тапсырылатын тізбенің 6) тармақшасында көрсетілген құжаттардың электронды көшірмелерін тіркеу талап етілмейді.</w:t>
      </w:r>
    </w:p>
    <w:p>
      <w:pPr>
        <w:spacing w:after="0"/>
        <w:ind w:left="0"/>
        <w:jc w:val="both"/>
      </w:pPr>
      <w:r>
        <w:rPr>
          <w:rFonts w:ascii="Times New Roman"/>
          <w:b w:val="false"/>
          <w:i w:val="false"/>
          <w:color w:val="000000"/>
          <w:sz w:val="28"/>
        </w:rPr>
        <w:t>
      Көрсетілетін қызметті алушының жеке басын растайтын құжаттары, баланың туу туралы куәлігі (бала 2007 жылғы 13 тамыздан кейін туылған жағдайда), некеге тұру туралы куәлік (2008 жылдан кейін некеге тұрған жағдайда) туралы мәліметтерді, көрсетілетін қызметті алушының және егер көрсетілетін қызметті алушы некеде тұрған болса, жұбайының (зайыбының) сотталғандығының болуы не болмауы туралы анықтаманы Мемлекеттік корпорация мен көрсетілетін қызметті беруші "электрондық үкімет" шлюзі арқылы тиісті мемлекеттік ақпараттық жүйелерден алады.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корпорацияға немесе көрсетілетін қызметті берушіге мемлекеттік қызмет көрсету кезінде заңмен қорғалатын құпияны қамтитын, ақпараттық жүйелердегі мәліметтерді пайдалануға келісімін береді.</w:t>
      </w:r>
    </w:p>
    <w:p>
      <w:pPr>
        <w:spacing w:after="0"/>
        <w:ind w:left="0"/>
        <w:jc w:val="both"/>
      </w:pPr>
      <w:r>
        <w:rPr>
          <w:rFonts w:ascii="Times New Roman"/>
          <w:b w:val="false"/>
          <w:i w:val="false"/>
          <w:color w:val="000000"/>
          <w:sz w:val="28"/>
        </w:rPr>
        <w:t>
      Мемлекеттік корпорация арқылы құжаттарды қабылдау кезінде көрсетілетін қызметті алушыға тиісті құжаттардың қабылданғаны туралы қолхат береді:</w:t>
      </w:r>
    </w:p>
    <w:p>
      <w:pPr>
        <w:spacing w:after="0"/>
        <w:ind w:left="0"/>
        <w:jc w:val="both"/>
      </w:pPr>
      <w:r>
        <w:rPr>
          <w:rFonts w:ascii="Times New Roman"/>
          <w:b w:val="false"/>
          <w:i w:val="false"/>
          <w:color w:val="000000"/>
          <w:sz w:val="28"/>
        </w:rPr>
        <w:t>
      Мемлекеттік корпорацияда дайын құжаттарды беру жеке куәлігін (не нотариалды расталған сенімхат бойынша оның өкілі) ұсыну кезінде құжаттарды қабылдау туралы қолхат негізінде жүзеге асырылады.</w:t>
      </w:r>
    </w:p>
    <w:p>
      <w:pPr>
        <w:spacing w:after="0"/>
        <w:ind w:left="0"/>
        <w:jc w:val="both"/>
      </w:pPr>
      <w:r>
        <w:rPr>
          <w:rFonts w:ascii="Times New Roman"/>
          <w:b w:val="false"/>
          <w:i w:val="false"/>
          <w:color w:val="000000"/>
          <w:sz w:val="28"/>
        </w:rPr>
        <w:t>
      Мемлекеттік корпорация бір ай ішінде нәтижені сақтауды қамтамасыз етеді, содан кейін оларды көрсетілетін қызметті берушіге одан әрі сақтау үшін тапсырады. Көрсетілетін қызметті алушы бір ай өткеннен кейін жүгінген жағдайда Мемлекеттік корпорациясының сұранысы бойынша көрсетілетін қызметті беруші бір жұмыс күні ішінде дайын құжаттарды көрсетілетін қызметті алушыға беру үшін Мемлекеттік корпорация жібереді.</w:t>
      </w:r>
    </w:p>
    <w:p>
      <w:pPr>
        <w:spacing w:after="0"/>
        <w:ind w:left="0"/>
        <w:jc w:val="both"/>
      </w:pPr>
      <w:r>
        <w:rPr>
          <w:rFonts w:ascii="Times New Roman"/>
          <w:b w:val="false"/>
          <w:i w:val="false"/>
          <w:color w:val="000000"/>
          <w:sz w:val="28"/>
        </w:rPr>
        <w:t>
      Портал арқылы жүгінген жағдайда көрсетілетін қызметті алушының "жеке кабинетіне" мемлекеттік көрсетілетін қызметтің сұранысын қабылдау туралы, сондай-ақ мемлекеттік көрсетілетін қызмет нәтижесін алу күні және уақыты көрсетілген хабарлама мәртебесі жіберіледі.</w:t>
      </w:r>
    </w:p>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не Мемлекеттік корпорацияның қызметкері өтінішті қабылдаудан бас тартады. Бұл ретте Мемлекеттік корпорацияның қызметкері Стандарттың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баланы тәрбиелеуге үміткер адамның тұрғын үй-тұрмыстық жағдайын тексеріп-қарау актісі жоғарыда аталған құжаттар ұсынылғаннан кейін күнтізбелік он күн ішінде көрсетілетін қызметті берушімен дайындалады.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Ақмола облысы әкімдігінің12.06.2017 </w:t>
      </w:r>
      <w:r>
        <w:rPr>
          <w:rFonts w:ascii="Times New Roman"/>
          <w:b w:val="false"/>
          <w:i w:val="false"/>
          <w:color w:val="000000"/>
          <w:sz w:val="28"/>
        </w:rPr>
        <w:t>№ А-6/256</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 және ата-анасының қамқорлығынсыз</w:t>
            </w:r>
            <w:r>
              <w:br/>
            </w:r>
            <w:r>
              <w:rPr>
                <w:rFonts w:ascii="Times New Roman"/>
                <w:b w:val="false"/>
                <w:i w:val="false"/>
                <w:color w:val="000000"/>
                <w:sz w:val="20"/>
              </w:rPr>
              <w:t>қалған балаға (балаларға) қамқоршылық немесе қорғаншылық</w:t>
            </w:r>
            <w:r>
              <w:br/>
            </w:r>
            <w:r>
              <w:rPr>
                <w:rFonts w:ascii="Times New Roman"/>
                <w:b w:val="false"/>
                <w:i w:val="false"/>
                <w:color w:val="000000"/>
                <w:sz w:val="20"/>
              </w:rPr>
              <w:t>белгілеу" мемлекеттік көрсетілітін қызмет регламентінің 1-қосымшасы</w:t>
            </w:r>
          </w:p>
        </w:tc>
      </w:tr>
    </w:tbl>
    <w:bookmarkStart w:name="z162" w:id="140"/>
    <w:p>
      <w:pPr>
        <w:spacing w:after="0"/>
        <w:ind w:left="0"/>
        <w:jc w:val="left"/>
      </w:pPr>
      <w:r>
        <w:rPr>
          <w:rFonts w:ascii="Times New Roman"/>
          <w:b/>
          <w:i w:val="false"/>
          <w:color w:val="000000"/>
        </w:rPr>
        <w:t xml:space="preserve"> Портал арқылы мемлекеттік қызметті көрсетуге тартылған ақпараттық</w:t>
      </w:r>
      <w:r>
        <w:br/>
      </w:r>
      <w:r>
        <w:rPr>
          <w:rFonts w:ascii="Times New Roman"/>
          <w:b/>
          <w:i w:val="false"/>
          <w:color w:val="000000"/>
        </w:rPr>
        <w:t xml:space="preserve">жүйелердің функционалдық өзара іс-қимылының диаграммасы </w:t>
      </w:r>
    </w:p>
    <w:bookmarkEnd w:id="140"/>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035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Аббревиатуралардың мағынасын түсіндіру:</w:t>
      </w:r>
    </w:p>
    <w:p>
      <w:pPr>
        <w:spacing w:after="0"/>
        <w:ind w:left="0"/>
        <w:jc w:val="both"/>
      </w:pPr>
      <w:r>
        <w:rPr>
          <w:rFonts w:ascii="Times New Roman"/>
          <w:b w:val="false"/>
          <w:i w:val="false"/>
          <w:color w:val="000000"/>
          <w:sz w:val="28"/>
        </w:rPr>
        <w:t>
      АЖ Портал – ақпараттық жүйесі;</w:t>
      </w:r>
    </w:p>
    <w:p>
      <w:pPr>
        <w:spacing w:after="0"/>
        <w:ind w:left="0"/>
        <w:jc w:val="both"/>
      </w:pPr>
      <w:r>
        <w:rPr>
          <w:rFonts w:ascii="Times New Roman"/>
          <w:b w:val="false"/>
          <w:i w:val="false"/>
          <w:color w:val="000000"/>
          <w:sz w:val="28"/>
        </w:rPr>
        <w:t>
      ЭҮШ – "электрондық үкімет" шлюзы.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w:t>
            </w:r>
            <w:r>
              <w:br/>
            </w:r>
            <w:r>
              <w:rPr>
                <w:rFonts w:ascii="Times New Roman"/>
                <w:b w:val="false"/>
                <w:i w:val="false"/>
                <w:color w:val="000000"/>
                <w:sz w:val="20"/>
              </w:rPr>
              <w:t>қалған балаға (балаларға)</w:t>
            </w:r>
            <w:r>
              <w:br/>
            </w:r>
            <w:r>
              <w:rPr>
                <w:rFonts w:ascii="Times New Roman"/>
                <w:b w:val="false"/>
                <w:i w:val="false"/>
                <w:color w:val="000000"/>
                <w:sz w:val="20"/>
              </w:rPr>
              <w:t>қамқоршылық немесе</w:t>
            </w:r>
            <w:r>
              <w:br/>
            </w:r>
            <w:r>
              <w:rPr>
                <w:rFonts w:ascii="Times New Roman"/>
                <w:b w:val="false"/>
                <w:i w:val="false"/>
                <w:color w:val="000000"/>
                <w:sz w:val="20"/>
              </w:rPr>
              <w:t xml:space="preserve">қорғаншылық </w:t>
            </w:r>
            <w:r>
              <w:br/>
            </w:r>
            <w:r>
              <w:rPr>
                <w:rFonts w:ascii="Times New Roman"/>
                <w:b w:val="false"/>
                <w:i w:val="false"/>
                <w:color w:val="000000"/>
                <w:sz w:val="20"/>
              </w:rPr>
              <w:t>белгілеу" мемлекеттік</w:t>
            </w:r>
            <w:r>
              <w:br/>
            </w:r>
            <w:r>
              <w:rPr>
                <w:rFonts w:ascii="Times New Roman"/>
                <w:b w:val="false"/>
                <w:i w:val="false"/>
                <w:color w:val="000000"/>
                <w:sz w:val="20"/>
              </w:rPr>
              <w:t>көрсетілітін қызмет</w:t>
            </w:r>
            <w:r>
              <w:br/>
            </w:r>
            <w:r>
              <w:rPr>
                <w:rFonts w:ascii="Times New Roman"/>
                <w:b w:val="false"/>
                <w:i w:val="false"/>
                <w:color w:val="000000"/>
                <w:sz w:val="20"/>
              </w:rPr>
              <w:t>регламентінің 2-қосымшасы</w:t>
            </w:r>
          </w:p>
        </w:tc>
      </w:tr>
    </w:tbl>
    <w:bookmarkStart w:name="z164" w:id="141"/>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қызмет көрсетудің бизнес-процестерінің анықтамалығы </w:t>
      </w:r>
    </w:p>
    <w:bookmarkEnd w:id="141"/>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4831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59182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918200" cy="2489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26 маусымдағы</w:t>
            </w:r>
            <w:r>
              <w:br/>
            </w:r>
            <w:r>
              <w:rPr>
                <w:rFonts w:ascii="Times New Roman"/>
                <w:b w:val="false"/>
                <w:i w:val="false"/>
                <w:color w:val="000000"/>
                <w:sz w:val="20"/>
              </w:rPr>
              <w:t>№ А-7/298 қаулысымен</w:t>
            </w:r>
            <w:r>
              <w:br/>
            </w:r>
            <w:r>
              <w:rPr>
                <w:rFonts w:ascii="Times New Roman"/>
                <w:b w:val="false"/>
                <w:i w:val="false"/>
                <w:color w:val="000000"/>
                <w:sz w:val="20"/>
              </w:rPr>
              <w:t>бекітілді</w:t>
            </w:r>
          </w:p>
        </w:tc>
      </w:tr>
    </w:tbl>
    <w:bookmarkStart w:name="z116" w:id="142"/>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142"/>
    <w:p>
      <w:pPr>
        <w:spacing w:after="0"/>
        <w:ind w:left="0"/>
        <w:jc w:val="both"/>
      </w:pPr>
      <w:r>
        <w:rPr>
          <w:rFonts w:ascii="Times New Roman"/>
          <w:b w:val="false"/>
          <w:i w:val="false"/>
          <w:color w:val="ff0000"/>
          <w:sz w:val="28"/>
        </w:rPr>
        <w:t xml:space="preserve">
      Ескерту. Регламент жаңа редакцияда - Ақмола облысы әкімдігінің 04.07.2018 </w:t>
      </w:r>
      <w:r>
        <w:rPr>
          <w:rFonts w:ascii="Times New Roman"/>
          <w:b w:val="false"/>
          <w:i w:val="false"/>
          <w:color w:val="ff0000"/>
          <w:sz w:val="28"/>
        </w:rPr>
        <w:t>№ А-7/286</w:t>
      </w:r>
      <w:r>
        <w:rPr>
          <w:rFonts w:ascii="Times New Roman"/>
          <w:b w:val="false"/>
          <w:i w:val="false"/>
          <w:color w:val="ff0000"/>
          <w:sz w:val="28"/>
        </w:rPr>
        <w:t xml:space="preserve"> (ресми жарияланған күнінен бастап қолданысқа енгізіледі) қаулысымен.</w:t>
      </w:r>
    </w:p>
    <w:bookmarkStart w:name="z117" w:id="143"/>
    <w:p>
      <w:pPr>
        <w:spacing w:after="0"/>
        <w:ind w:left="0"/>
        <w:jc w:val="left"/>
      </w:pPr>
      <w:r>
        <w:rPr>
          <w:rFonts w:ascii="Times New Roman"/>
          <w:b/>
          <w:i w:val="false"/>
          <w:color w:val="000000"/>
        </w:rPr>
        <w:t xml:space="preserve"> 1. Жалпы ережелер</w:t>
      </w:r>
    </w:p>
    <w:bookmarkEnd w:id="143"/>
    <w:bookmarkStart w:name="z614" w:id="144"/>
    <w:p>
      <w:pPr>
        <w:spacing w:after="0"/>
        <w:ind w:left="0"/>
        <w:jc w:val="both"/>
      </w:pPr>
      <w:r>
        <w:rPr>
          <w:rFonts w:ascii="Times New Roman"/>
          <w:b w:val="false"/>
          <w:i w:val="false"/>
          <w:color w:val="000000"/>
          <w:sz w:val="28"/>
        </w:rPr>
        <w:t>
      1.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(бұдан әрі – мемлекеттік көрсетілетін қызмет) аудандардың, Көкшетау және Степногорск қалаларының жергілікті атқарушы органдарымен (бұдан әрі – көрсетілетін қызметті беруші) көрсетіледі.</w:t>
      </w:r>
    </w:p>
    <w:bookmarkEnd w:id="144"/>
    <w:p>
      <w:pPr>
        <w:spacing w:after="0"/>
        <w:ind w:left="0"/>
        <w:jc w:val="both"/>
      </w:pPr>
      <w:r>
        <w:rPr>
          <w:rFonts w:ascii="Times New Roman"/>
          <w:b w:val="false"/>
          <w:i w:val="false"/>
          <w:color w:val="000000"/>
          <w:sz w:val="28"/>
        </w:rPr>
        <w:t>
      Өтініштерді қабылдау және мемлекеттік қызмет көрсетудің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"электрондық үкімет" www.egov.kz веб-порталы (бұдан әрі – Портал) арқылы жүзеге асырылады.</w:t>
      </w:r>
    </w:p>
    <w:bookmarkStart w:name="z615" w:id="145"/>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145"/>
    <w:bookmarkStart w:name="z616" w:id="146"/>
    <w:p>
      <w:pPr>
        <w:spacing w:after="0"/>
        <w:ind w:left="0"/>
        <w:jc w:val="both"/>
      </w:pPr>
      <w:r>
        <w:rPr>
          <w:rFonts w:ascii="Times New Roman"/>
          <w:b w:val="false"/>
          <w:i w:val="false"/>
          <w:color w:val="000000"/>
          <w:sz w:val="28"/>
        </w:rPr>
        <w:t>
      3. Мемлекеттік қызмет көрсетудің нәтижесі:</w:t>
      </w:r>
    </w:p>
    <w:bookmarkEnd w:id="146"/>
    <w:p>
      <w:pPr>
        <w:spacing w:after="0"/>
        <w:ind w:left="0"/>
        <w:jc w:val="both"/>
      </w:pPr>
      <w:r>
        <w:rPr>
          <w:rFonts w:ascii="Times New Roman"/>
          <w:b w:val="false"/>
          <w:i w:val="false"/>
          <w:color w:val="000000"/>
          <w:sz w:val="28"/>
        </w:rPr>
        <w:t xml:space="preserve">
      1)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кәмелетке толмаған балаларға мұрагерлік құқығы бойынша тиесілі мүлікке иелік ету туралы анықтама;</w:t>
      </w:r>
    </w:p>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ішкі істер органдарына кәмелетке толмаған балалардың мүліктеріне иелік ету үшін берілетін анықтама;</w:t>
      </w:r>
    </w:p>
    <w:p>
      <w:pPr>
        <w:spacing w:after="0"/>
        <w:ind w:left="0"/>
        <w:jc w:val="both"/>
      </w:pPr>
      <w:r>
        <w:rPr>
          <w:rFonts w:ascii="Times New Roman"/>
          <w:b w:val="false"/>
          <w:i w:val="false"/>
          <w:color w:val="000000"/>
          <w:sz w:val="28"/>
        </w:rPr>
        <w:t xml:space="preserve">
      3)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меншік құқығы бар кәмелетке толмаған балалардың мүліктеріне иелік ету үшін берілетін анықтама (бұдан әрі - анықтама) 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 және (немесе) қағаз түрінде.</w:t>
      </w:r>
    </w:p>
    <w:bookmarkStart w:name="z617" w:id="14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47"/>
    <w:bookmarkStart w:name="z618" w:id="148"/>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148"/>
    <w:bookmarkStart w:name="z619" w:id="14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149"/>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15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жауапты орындаушыны анықтайды – 1 сағат;</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тексеруді жүзеге асырады, анықтаманың немесе мемлекеттік қызмет көрсетуден бас тарту туралы дәлелді жауаптың жобасын дайындайды – 3 жұмыс күні;</w:t>
      </w:r>
    </w:p>
    <w:p>
      <w:pPr>
        <w:spacing w:after="0"/>
        <w:ind w:left="0"/>
        <w:jc w:val="both"/>
      </w:pPr>
      <w:r>
        <w:rPr>
          <w:rFonts w:ascii="Times New Roman"/>
          <w:b w:val="false"/>
          <w:i w:val="false"/>
          <w:color w:val="000000"/>
          <w:sz w:val="28"/>
        </w:rPr>
        <w:t>
      4) көрсетілетін қызметті берушінің басшысы анықтамаға немесе мемлекеттік қызметті көрсетуден бас тарту туралы дәлелді жауапқа қол қояды –1 сағат;</w:t>
      </w:r>
    </w:p>
    <w:p>
      <w:pPr>
        <w:spacing w:after="0"/>
        <w:ind w:left="0"/>
        <w:jc w:val="both"/>
      </w:pPr>
      <w:r>
        <w:rPr>
          <w:rFonts w:ascii="Times New Roman"/>
          <w:b w:val="false"/>
          <w:i w:val="false"/>
          <w:color w:val="000000"/>
          <w:sz w:val="28"/>
        </w:rPr>
        <w:t>
      5) көрсетілетін қызметті берушінің кеңсе қызметкері анықтаманы немесе мемлекеттік қызметті көрсетуден бас тарту туралы дәлелді жауапты береді – 15 минут.</w:t>
      </w:r>
    </w:p>
    <w:bookmarkStart w:name="z620" w:id="150"/>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бойынша рәсімнің (іс-қимылдың) нәтижесі:</w:t>
      </w:r>
    </w:p>
    <w:bookmarkEnd w:id="150"/>
    <w:p>
      <w:pPr>
        <w:spacing w:after="0"/>
        <w:ind w:left="0"/>
        <w:jc w:val="both"/>
      </w:pPr>
      <w:r>
        <w:rPr>
          <w:rFonts w:ascii="Times New Roman"/>
          <w:b w:val="false"/>
          <w:i w:val="false"/>
          <w:color w:val="000000"/>
          <w:sz w:val="28"/>
        </w:rPr>
        <w:t>
      1) құжаттарды қабылдау және тіркеу;</w:t>
      </w:r>
    </w:p>
    <w:p>
      <w:pPr>
        <w:spacing w:after="0"/>
        <w:ind w:left="0"/>
        <w:jc w:val="both"/>
      </w:pPr>
      <w:r>
        <w:rPr>
          <w:rFonts w:ascii="Times New Roman"/>
          <w:b w:val="false"/>
          <w:i w:val="false"/>
          <w:color w:val="000000"/>
          <w:sz w:val="28"/>
        </w:rPr>
        <w:t>
      2) жауапты орындаушыны анықтау;</w:t>
      </w:r>
    </w:p>
    <w:p>
      <w:pPr>
        <w:spacing w:after="0"/>
        <w:ind w:left="0"/>
        <w:jc w:val="both"/>
      </w:pPr>
      <w:r>
        <w:rPr>
          <w:rFonts w:ascii="Times New Roman"/>
          <w:b w:val="false"/>
          <w:i w:val="false"/>
          <w:color w:val="000000"/>
          <w:sz w:val="28"/>
        </w:rPr>
        <w:t>
      3) анықтаманың немесе мемлекеттік қызметті көрсетуден бас тарту туралы дәлелді жауаптың жобасы;</w:t>
      </w:r>
    </w:p>
    <w:p>
      <w:pPr>
        <w:spacing w:after="0"/>
        <w:ind w:left="0"/>
        <w:jc w:val="both"/>
      </w:pPr>
      <w:r>
        <w:rPr>
          <w:rFonts w:ascii="Times New Roman"/>
          <w:b w:val="false"/>
          <w:i w:val="false"/>
          <w:color w:val="000000"/>
          <w:sz w:val="28"/>
        </w:rPr>
        <w:t>
      4) анықтама немесе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5) анықтаманы немесе мемлекеттік қызметті көрсетуден бас тарту туралы дәлелді жауапты беру.</w:t>
      </w:r>
    </w:p>
    <w:bookmarkStart w:name="z621" w:id="15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51"/>
    <w:bookmarkStart w:name="z622" w:id="15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52"/>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623" w:id="153"/>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рәсімдерінің (іс-қимылының) реттілігін сипаттау:</w:t>
      </w:r>
    </w:p>
    <w:bookmarkEnd w:id="153"/>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15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жауапты орындаушыны анықтайды – 1 сағат;</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тексеруді жүзеге асырады, анықтаманың немесе мемлекеттік қызмет көрсетуден бас тарту туралы дәлелді жауаптың жобасын дайындайды – 3 жұмыс күні;</w:t>
      </w:r>
    </w:p>
    <w:p>
      <w:pPr>
        <w:spacing w:after="0"/>
        <w:ind w:left="0"/>
        <w:jc w:val="both"/>
      </w:pPr>
      <w:r>
        <w:rPr>
          <w:rFonts w:ascii="Times New Roman"/>
          <w:b w:val="false"/>
          <w:i w:val="false"/>
          <w:color w:val="000000"/>
          <w:sz w:val="28"/>
        </w:rPr>
        <w:t>
      4) көрсетілетін қызметті берушінің басшысы анықтамаға немесе мемлекеттік қызметті көрсетуден бас тарту туралы дәлелді жауапқа қол қояды –1 сағат;</w:t>
      </w:r>
    </w:p>
    <w:p>
      <w:pPr>
        <w:spacing w:after="0"/>
        <w:ind w:left="0"/>
        <w:jc w:val="both"/>
      </w:pPr>
      <w:r>
        <w:rPr>
          <w:rFonts w:ascii="Times New Roman"/>
          <w:b w:val="false"/>
          <w:i w:val="false"/>
          <w:color w:val="000000"/>
          <w:sz w:val="28"/>
        </w:rPr>
        <w:t>
      5) көрсетілетін қызметті берушінің кеңсе қызметкері анықтаманы немесе мемлекеттік қызметті көрсетуден бас тарту туралы дәлелді жауапты береді – 15 минут.</w:t>
      </w:r>
    </w:p>
    <w:bookmarkStart w:name="z624" w:id="154"/>
    <w:p>
      <w:pPr>
        <w:spacing w:after="0"/>
        <w:ind w:left="0"/>
        <w:jc w:val="left"/>
      </w:pPr>
      <w:r>
        <w:rPr>
          <w:rFonts w:ascii="Times New Roman"/>
          <w:b/>
          <w:i w:val="false"/>
          <w:color w:val="000000"/>
        </w:rPr>
        <w:t xml:space="preserve"> 4. Мемлекеттік қызмет көрсету процесінде Мемлекеттік корпорация және (немесе) өзге де көрсетілетін қызметті берушілермен өзара іс-қимыл жасасу тәртібін, сондай-ақ ақпараттық жүйелерді пайдалану тәртібін сипаттау</w:t>
      </w:r>
    </w:p>
    <w:bookmarkEnd w:id="154"/>
    <w:bookmarkStart w:name="z625" w:id="155"/>
    <w:p>
      <w:pPr>
        <w:spacing w:after="0"/>
        <w:ind w:left="0"/>
        <w:jc w:val="both"/>
      </w:pPr>
      <w:r>
        <w:rPr>
          <w:rFonts w:ascii="Times New Roman"/>
          <w:b w:val="false"/>
          <w:i w:val="false"/>
          <w:color w:val="000000"/>
          <w:sz w:val="28"/>
        </w:rPr>
        <w:t>
      9. Мемлекеттік корпорацияға өтініш білдіру тәртібінің сипаттамасы, қызметті берушінің сұрау салуын өңдеу ұзақтығы:</w:t>
      </w:r>
    </w:p>
    <w:bookmarkEnd w:id="155"/>
    <w:p>
      <w:pPr>
        <w:spacing w:after="0"/>
        <w:ind w:left="0"/>
        <w:jc w:val="both"/>
      </w:pPr>
      <w:r>
        <w:rPr>
          <w:rFonts w:ascii="Times New Roman"/>
          <w:b w:val="false"/>
          <w:i w:val="false"/>
          <w:color w:val="000000"/>
          <w:sz w:val="28"/>
        </w:rPr>
        <w:t>
      1-процесс – Мемлекеттік корпорация қызметкері ұсынған құжаттарды тексереді, қызмет алушының өтінішін қабылдайды және тіркейді, құжаттардың қабылданған күнін, уақытын көрсете отырып, құжаттардың қабылданғаны туралы қолхат береді.</w:t>
      </w:r>
    </w:p>
    <w:p>
      <w:pPr>
        <w:spacing w:after="0"/>
        <w:ind w:left="0"/>
        <w:jc w:val="both"/>
      </w:pPr>
      <w:r>
        <w:rPr>
          <w:rFonts w:ascii="Times New Roman"/>
          <w:b w:val="false"/>
          <w:i w:val="false"/>
          <w:color w:val="000000"/>
          <w:sz w:val="28"/>
        </w:rPr>
        <w:t xml:space="preserve">
      1-шарт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құжаттардың топтамасын толық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7-қосымшасына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2-процесс – осы регламенттің </w:t>
      </w:r>
      <w:r>
        <w:rPr>
          <w:rFonts w:ascii="Times New Roman"/>
          <w:b w:val="false"/>
          <w:i w:val="false"/>
          <w:color w:val="000000"/>
          <w:sz w:val="28"/>
        </w:rPr>
        <w:t>5-тармағымен</w:t>
      </w:r>
      <w:r>
        <w:rPr>
          <w:rFonts w:ascii="Times New Roman"/>
          <w:b w:val="false"/>
          <w:i w:val="false"/>
          <w:color w:val="000000"/>
          <w:sz w:val="28"/>
        </w:rPr>
        <w:t xml:space="preserve"> көзделген көрсетілетін қызметті берушінің рәсімдері (іс-қимылдары);</w:t>
      </w:r>
    </w:p>
    <w:p>
      <w:pPr>
        <w:spacing w:after="0"/>
        <w:ind w:left="0"/>
        <w:jc w:val="both"/>
      </w:pPr>
      <w:r>
        <w:rPr>
          <w:rFonts w:ascii="Times New Roman"/>
          <w:b w:val="false"/>
          <w:i w:val="false"/>
          <w:color w:val="000000"/>
          <w:sz w:val="28"/>
        </w:rPr>
        <w:t>
      3-процесс – Мемлекеттік корпорация қызметкері, тиісті құжаттарды қабылдағаны туралы берілген қолхатта көрсетілген мерзімде қызмет алушыға мемлекеттік көрсетілетін қызметінің дайын нәтижесін береді.</w:t>
      </w:r>
    </w:p>
    <w:p>
      <w:pPr>
        <w:spacing w:after="0"/>
        <w:ind w:left="0"/>
        <w:jc w:val="both"/>
      </w:pPr>
      <w:r>
        <w:rPr>
          <w:rFonts w:ascii="Times New Roman"/>
          <w:b w:val="false"/>
          <w:i w:val="false"/>
          <w:color w:val="000000"/>
          <w:sz w:val="28"/>
        </w:rPr>
        <w:t>
      Мемлекеттік корпорацияға жүгінген кезде құжатты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Мемлекеттік корпорацияға құжаттар топтамасын тапсыру үшін рұқсат берілетін ең ұзақ күту уақыты – 15 минут.</w:t>
      </w:r>
    </w:p>
    <w:p>
      <w:pPr>
        <w:spacing w:after="0"/>
        <w:ind w:left="0"/>
        <w:jc w:val="both"/>
      </w:pPr>
      <w:r>
        <w:rPr>
          <w:rFonts w:ascii="Times New Roman"/>
          <w:b w:val="false"/>
          <w:i w:val="false"/>
          <w:color w:val="000000"/>
          <w:sz w:val="28"/>
        </w:rPr>
        <w:t>
      Мемлекеттік корпорацияда рұқсат берілетін ең ұзақ қызмет көрсету уақыты – 15 минут.</w:t>
      </w:r>
    </w:p>
    <w:p>
      <w:pPr>
        <w:spacing w:after="0"/>
        <w:ind w:left="0"/>
        <w:jc w:val="both"/>
      </w:pPr>
      <w:r>
        <w:rPr>
          <w:rFonts w:ascii="Times New Roman"/>
          <w:b w:val="false"/>
          <w:i w:val="false"/>
          <w:color w:val="000000"/>
          <w:sz w:val="28"/>
        </w:rPr>
        <w:t>
      Көрсетілетін қызметті алушы немесе нотариалды расталған сенімхат бойынша оның өкілі Мемлекеттік корпорацияға өтініш білдірген жағдайда, мемлекеттік қызмет көрсету үшін қажетті құжаттардың тізбесі:</w:t>
      </w:r>
    </w:p>
    <w:p>
      <w:pPr>
        <w:spacing w:after="0"/>
        <w:ind w:left="0"/>
        <w:jc w:val="both"/>
      </w:pPr>
      <w:r>
        <w:rPr>
          <w:rFonts w:ascii="Times New Roman"/>
          <w:b w:val="false"/>
          <w:i w:val="false"/>
          <w:color w:val="000000"/>
          <w:sz w:val="28"/>
        </w:rPr>
        <w:t>
      кәмелетке толмаған балаларға мұрагерлік құқығы бойынша тиесілі мүлікке иелік ету туралы анықтамаларды алу үшін:</w:t>
      </w:r>
    </w:p>
    <w:p>
      <w:pPr>
        <w:spacing w:after="0"/>
        <w:ind w:left="0"/>
        <w:jc w:val="both"/>
      </w:pPr>
      <w:r>
        <w:rPr>
          <w:rFonts w:ascii="Times New Roman"/>
          <w:b w:val="false"/>
          <w:i w:val="false"/>
          <w:color w:val="000000"/>
          <w:sz w:val="28"/>
        </w:rPr>
        <w:t xml:space="preserve">
      1) Стандартына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p>
      <w:pPr>
        <w:spacing w:after="0"/>
        <w:ind w:left="0"/>
        <w:jc w:val="both"/>
      </w:pPr>
      <w:r>
        <w:rPr>
          <w:rFonts w:ascii="Times New Roman"/>
          <w:b w:val="false"/>
          <w:i w:val="false"/>
          <w:color w:val="000000"/>
          <w:sz w:val="28"/>
        </w:rPr>
        <w:t>
      3) заң бойынша мұрагерлікке құқығы туралы куәліктің көшірмесі (нотариустан);</w:t>
      </w:r>
    </w:p>
    <w:p>
      <w:pPr>
        <w:spacing w:after="0"/>
        <w:ind w:left="0"/>
        <w:jc w:val="both"/>
      </w:pPr>
      <w:r>
        <w:rPr>
          <w:rFonts w:ascii="Times New Roman"/>
          <w:b w:val="false"/>
          <w:i w:val="false"/>
          <w:color w:val="000000"/>
          <w:sz w:val="28"/>
        </w:rPr>
        <w:t>
      4) бала 2007 жылғы 13 тамызға дейін не Қазақстан Республикасынан тыс жерде туылған жағдайда баланың туу туралы куәлігінің көшірмесі.</w:t>
      </w:r>
    </w:p>
    <w:p>
      <w:pPr>
        <w:spacing w:after="0"/>
        <w:ind w:left="0"/>
        <w:jc w:val="both"/>
      </w:pPr>
      <w:r>
        <w:rPr>
          <w:rFonts w:ascii="Times New Roman"/>
          <w:b w:val="false"/>
          <w:i w:val="false"/>
          <w:color w:val="000000"/>
          <w:sz w:val="28"/>
        </w:rPr>
        <w:t>
      Ішкі істер органдарына кәмелетке толмаған балалардың мүліктеріне иелік ету үшін анықтамаларды алу үшін:</w:t>
      </w:r>
    </w:p>
    <w:p>
      <w:pPr>
        <w:spacing w:after="0"/>
        <w:ind w:left="0"/>
        <w:jc w:val="both"/>
      </w:pPr>
      <w:r>
        <w:rPr>
          <w:rFonts w:ascii="Times New Roman"/>
          <w:b w:val="false"/>
          <w:i w:val="false"/>
          <w:color w:val="000000"/>
          <w:sz w:val="28"/>
        </w:rPr>
        <w:t xml:space="preserve">
      1) Стандартына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p>
      <w:pPr>
        <w:spacing w:after="0"/>
        <w:ind w:left="0"/>
        <w:jc w:val="both"/>
      </w:pPr>
      <w:r>
        <w:rPr>
          <w:rFonts w:ascii="Times New Roman"/>
          <w:b w:val="false"/>
          <w:i w:val="false"/>
          <w:color w:val="000000"/>
          <w:sz w:val="28"/>
        </w:rPr>
        <w:t xml:space="preserve">
      3) мәмілелерді ресімдеуге келмеген жұбайының (зайыбының) атынан нотариус куәландырған сенімхат немесе баланың (балалардың) заңды өкілінің келісімі (мүлік ортақ болған жағдайда), қайтыс болуы туралы куәлік (қайтыс болған жағдайда), "Азаматтық хал актілерін мемлекеттік тіркеуді, азаматтық хал актілері жазбаларына өзгерістер енгізу, қалпына келтіруді, жоюды ұйымдастыру ережесін бекіту туралы" Қазақстан Республикасы Әділет министрінің 2015 жылғы 28 ақпандағы № 112 </w:t>
      </w:r>
      <w:r>
        <w:rPr>
          <w:rFonts w:ascii="Times New Roman"/>
          <w:b w:val="false"/>
          <w:i w:val="false"/>
          <w:color w:val="000000"/>
          <w:sz w:val="28"/>
        </w:rPr>
        <w:t>бұйрығымен</w:t>
      </w:r>
      <w:r>
        <w:rPr>
          <w:rFonts w:ascii="Times New Roman"/>
          <w:b w:val="false"/>
          <w:i w:val="false"/>
          <w:color w:val="000000"/>
          <w:sz w:val="28"/>
        </w:rPr>
        <w:t xml:space="preserve"> (бұдан әрі – № 112 бұйрық) (нормативтік құқықтық актілерді мемлекеттік тіркеу тізілімінде № 10764 тіркелген) бекітілген нысан бойынша туу туралы анықтама (2008 жылға дейін бала некесіз туылған жағдайда);</w:t>
      </w:r>
    </w:p>
    <w:p>
      <w:pPr>
        <w:spacing w:after="0"/>
        <w:ind w:left="0"/>
        <w:jc w:val="both"/>
      </w:pPr>
      <w:r>
        <w:rPr>
          <w:rFonts w:ascii="Times New Roman"/>
          <w:b w:val="false"/>
          <w:i w:val="false"/>
          <w:color w:val="000000"/>
          <w:sz w:val="28"/>
        </w:rPr>
        <w:t>
      4) көлік құралын тіркеу туралы куәлік (көлік құралын тіркеу туралы куәлік жоғалған жағдайда ішкі істер органдары беретін растау-анықтамасы);</w:t>
      </w:r>
    </w:p>
    <w:p>
      <w:pPr>
        <w:spacing w:after="0"/>
        <w:ind w:left="0"/>
        <w:jc w:val="both"/>
      </w:pPr>
      <w:r>
        <w:rPr>
          <w:rFonts w:ascii="Times New Roman"/>
          <w:b w:val="false"/>
          <w:i w:val="false"/>
          <w:color w:val="000000"/>
          <w:sz w:val="28"/>
        </w:rPr>
        <w:t>
      5) бала 2007 жылғы 13 тамызға дейін не Қазақстан Республикасынан тыс жерде туылған жағдайда баланың туу туралы куәлігінің көшірмесі;</w:t>
      </w:r>
    </w:p>
    <w:p>
      <w:pPr>
        <w:spacing w:after="0"/>
        <w:ind w:left="0"/>
        <w:jc w:val="both"/>
      </w:pPr>
      <w:r>
        <w:rPr>
          <w:rFonts w:ascii="Times New Roman"/>
          <w:b w:val="false"/>
          <w:i w:val="false"/>
          <w:color w:val="000000"/>
          <w:sz w:val="28"/>
        </w:rPr>
        <w:t>
      6) 2008 жылға дейін не Қазақстан Республикасынан тыс жерде некеге тұрған немесе бұзған жағдайда некеге тұру немесе бұзу туралы куәліктің көшірмесі.</w:t>
      </w:r>
    </w:p>
    <w:p>
      <w:pPr>
        <w:spacing w:after="0"/>
        <w:ind w:left="0"/>
        <w:jc w:val="both"/>
      </w:pPr>
      <w:r>
        <w:rPr>
          <w:rFonts w:ascii="Times New Roman"/>
          <w:b w:val="false"/>
          <w:i w:val="false"/>
          <w:color w:val="000000"/>
          <w:sz w:val="28"/>
        </w:rPr>
        <w:t>
      Кәмелетке толмағандардың меншік құқығынды тиесілі мүліктеріне иелік етуге анықтамаларды алу үшін:</w:t>
      </w:r>
    </w:p>
    <w:p>
      <w:pPr>
        <w:spacing w:after="0"/>
        <w:ind w:left="0"/>
        <w:jc w:val="both"/>
      </w:pPr>
      <w:r>
        <w:rPr>
          <w:rFonts w:ascii="Times New Roman"/>
          <w:b w:val="false"/>
          <w:i w:val="false"/>
          <w:color w:val="000000"/>
          <w:sz w:val="28"/>
        </w:rPr>
        <w:t xml:space="preserve">
      1) Стандартына </w:t>
      </w:r>
      <w:r>
        <w:rPr>
          <w:rFonts w:ascii="Times New Roman"/>
          <w:b w:val="false"/>
          <w:i w:val="false"/>
          <w:color w:val="000000"/>
          <w:sz w:val="28"/>
        </w:rPr>
        <w:t>6-қосымшаға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p>
      <w:pPr>
        <w:spacing w:after="0"/>
        <w:ind w:left="0"/>
        <w:jc w:val="both"/>
      </w:pPr>
      <w:r>
        <w:rPr>
          <w:rFonts w:ascii="Times New Roman"/>
          <w:b w:val="false"/>
          <w:i w:val="false"/>
          <w:color w:val="000000"/>
          <w:sz w:val="28"/>
        </w:rPr>
        <w:t xml:space="preserve">
      3) мәмілелерді ресімдеуге келмеген жұбайының (зайыбының) атынан нотариус куәландырған сенімхат немесе баланың (балалардың) заңды өкілінің келісімі (мүлігі ортақ болған жағдайда), қайтыс болуы туралы куәлігінің (қайтыс болған жағдайда), № 112 </w:t>
      </w:r>
      <w:r>
        <w:rPr>
          <w:rFonts w:ascii="Times New Roman"/>
          <w:b w:val="false"/>
          <w:i w:val="false"/>
          <w:color w:val="000000"/>
          <w:sz w:val="28"/>
        </w:rPr>
        <w:t>бұйрықпен</w:t>
      </w:r>
      <w:r>
        <w:rPr>
          <w:rFonts w:ascii="Times New Roman"/>
          <w:b w:val="false"/>
          <w:i w:val="false"/>
          <w:color w:val="000000"/>
          <w:sz w:val="28"/>
        </w:rPr>
        <w:t xml:space="preserve"> бекітілген нысан бойынша туу туралы анықтама (2008 жылға дейін бала некесіз туылған жағдайда);</w:t>
      </w:r>
    </w:p>
    <w:p>
      <w:pPr>
        <w:spacing w:after="0"/>
        <w:ind w:left="0"/>
        <w:jc w:val="both"/>
      </w:pPr>
      <w:r>
        <w:rPr>
          <w:rFonts w:ascii="Times New Roman"/>
          <w:b w:val="false"/>
          <w:i w:val="false"/>
          <w:color w:val="000000"/>
          <w:sz w:val="28"/>
        </w:rPr>
        <w:t>
      4) банк салымының бар екенін растайтын құжат;</w:t>
      </w:r>
    </w:p>
    <w:p>
      <w:pPr>
        <w:spacing w:after="0"/>
        <w:ind w:left="0"/>
        <w:jc w:val="both"/>
      </w:pPr>
      <w:r>
        <w:rPr>
          <w:rFonts w:ascii="Times New Roman"/>
          <w:b w:val="false"/>
          <w:i w:val="false"/>
          <w:color w:val="000000"/>
          <w:sz w:val="28"/>
        </w:rPr>
        <w:t>
      5) 2008 жылға дейін не Қазақстан Республикасынан тыс жерде некеге тұрған немесе бұзған жағдайда некеге тұру немесе бұзу туралы куәліктің көшірмесі;</w:t>
      </w:r>
    </w:p>
    <w:p>
      <w:pPr>
        <w:spacing w:after="0"/>
        <w:ind w:left="0"/>
        <w:jc w:val="both"/>
      </w:pPr>
      <w:r>
        <w:rPr>
          <w:rFonts w:ascii="Times New Roman"/>
          <w:b w:val="false"/>
          <w:i w:val="false"/>
          <w:color w:val="000000"/>
          <w:sz w:val="28"/>
        </w:rPr>
        <w:t>
      6) бала 2007 жылғы 13 тамызға дейін не Қазақстан Республикасынан тыс жерде туылған жағдайда баланың туу туралы куәлігінің көшірмесі.</w:t>
      </w:r>
    </w:p>
    <w:bookmarkStart w:name="z626" w:id="156"/>
    <w:p>
      <w:pPr>
        <w:spacing w:after="0"/>
        <w:ind w:left="0"/>
        <w:jc w:val="both"/>
      </w:pPr>
      <w:r>
        <w:rPr>
          <w:rFonts w:ascii="Times New Roman"/>
          <w:b w:val="false"/>
          <w:i w:val="false"/>
          <w:color w:val="000000"/>
          <w:sz w:val="28"/>
        </w:rPr>
        <w:t>
      10. Портал арқылы мемлекеттік көрсетілетін қызметті көрсету кезіндегі көрсетілетін қызметті беруші мен көрсетілетін қызметті алушының өтініш білдіру және рәсімдер (әрекеттер) кезектілігі тәртібінің сипаттамасы.</w:t>
      </w:r>
    </w:p>
    <w:bookmarkEnd w:id="156"/>
    <w:p>
      <w:pPr>
        <w:spacing w:after="0"/>
        <w:ind w:left="0"/>
        <w:jc w:val="both"/>
      </w:pPr>
      <w:r>
        <w:rPr>
          <w:rFonts w:ascii="Times New Roman"/>
          <w:b w:val="false"/>
          <w:i w:val="false"/>
          <w:color w:val="000000"/>
          <w:sz w:val="28"/>
        </w:rPr>
        <w:t>
      көрсетілетін қызметті алушы порталда жеке сәйкестендіру нөмірінің (бұдан әрі – ЖСН), сондай-ақ парольдің (Порталда тіркелмеген көрсетілетін қызметті алушылар үшін жүзеге асырылады) көмегімен тіркелуді жүзеге асырады;</w:t>
      </w:r>
    </w:p>
    <w:p>
      <w:pPr>
        <w:spacing w:after="0"/>
        <w:ind w:left="0"/>
        <w:jc w:val="both"/>
      </w:pPr>
      <w:r>
        <w:rPr>
          <w:rFonts w:ascii="Times New Roman"/>
          <w:b w:val="false"/>
          <w:i w:val="false"/>
          <w:color w:val="000000"/>
          <w:sz w:val="28"/>
        </w:rPr>
        <w:t>
      1-процесс – көрсетілетін қызметті алушының көрсетілетін қызмет алу үшін Порталда ЖСН мен паролін енгізу процесі (авторландыру процесі);</w:t>
      </w:r>
    </w:p>
    <w:p>
      <w:pPr>
        <w:spacing w:after="0"/>
        <w:ind w:left="0"/>
        <w:jc w:val="both"/>
      </w:pPr>
      <w:r>
        <w:rPr>
          <w:rFonts w:ascii="Times New Roman"/>
          <w:b w:val="false"/>
          <w:i w:val="false"/>
          <w:color w:val="000000"/>
          <w:sz w:val="28"/>
        </w:rPr>
        <w:t>
      1-шарт – Порталда тіркелген көрсетілетін қызметті алушы туралы мәліметтердің түпнұсқалығын ЖСН мен пароль арқылы тексеру;</w:t>
      </w:r>
    </w:p>
    <w:p>
      <w:pPr>
        <w:spacing w:after="0"/>
        <w:ind w:left="0"/>
        <w:jc w:val="both"/>
      </w:pPr>
      <w:r>
        <w:rPr>
          <w:rFonts w:ascii="Times New Roman"/>
          <w:b w:val="false"/>
          <w:i w:val="false"/>
          <w:color w:val="000000"/>
          <w:sz w:val="28"/>
        </w:rPr>
        <w:t>
      2-процесс – Порталдың көрсетілетін қызметті алушының мәліметтеріндегі бұзушылықтарға байланысты авторизациялаудан бас тарту туралы хабарлама қалыптастыруы;</w:t>
      </w:r>
    </w:p>
    <w:p>
      <w:pPr>
        <w:spacing w:after="0"/>
        <w:ind w:left="0"/>
        <w:jc w:val="both"/>
      </w:pPr>
      <w:r>
        <w:rPr>
          <w:rFonts w:ascii="Times New Roman"/>
          <w:b w:val="false"/>
          <w:i w:val="false"/>
          <w:color w:val="000000"/>
          <w:sz w:val="28"/>
        </w:rPr>
        <w:t xml:space="preserve">
      3-процесс – көрсетілетін қызметті алушының осы регламентте көрсетілген қызметті таңдауы, экранға қызмет көрсетуге арналған сұраныс нысанын шығару және көрсетілетін қызметті алушының нысанды оның құрылымы мен форматтық талаптарын ескере отырып толтыруы (мәліметтерді енгізу), сұраныс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қажетті көшірмелерін электрондық түрде бекіту, сондай-ақ сұранысты куәландыру (қол қою) үшін көрсетілетін қызметті алушының электрондық цифрлық қолтаңба тіркеу куәлігін (бұдан әрі – ЭЦҚ) немесе бір реттік парольді таңдауы.</w:t>
      </w:r>
    </w:p>
    <w:p>
      <w:pPr>
        <w:spacing w:after="0"/>
        <w:ind w:left="0"/>
        <w:jc w:val="both"/>
      </w:pPr>
      <w:r>
        <w:rPr>
          <w:rFonts w:ascii="Times New Roman"/>
          <w:b w:val="false"/>
          <w:i w:val="false"/>
          <w:color w:val="000000"/>
          <w:sz w:val="28"/>
        </w:rPr>
        <w:t>
      2-шарт – Порталда ЭЦҚ тіркеу куәлігінің қолданылу мерзімін және тізімде кері қайтарылған (жойылған) тіркеу куәліктерінің болмауын, сондай-ақ сәйкестендіру мәліметтерінің (сұраныста көрсетілген ЖСН мен ЭЦҚ тіркеу куәлігінде көрсетілген ЖСН арасындағы) сәйкестігін тексеру;</w:t>
      </w:r>
    </w:p>
    <w:p>
      <w:pPr>
        <w:spacing w:after="0"/>
        <w:ind w:left="0"/>
        <w:jc w:val="both"/>
      </w:pPr>
      <w:r>
        <w:rPr>
          <w:rFonts w:ascii="Times New Roman"/>
          <w:b w:val="false"/>
          <w:i w:val="false"/>
          <w:color w:val="000000"/>
          <w:sz w:val="28"/>
        </w:rPr>
        <w:t>
      4-процесс – көрсетілетін қызметті алушының ЭЦҚ түпнұсқалығының расталмауымен байланысты сұратылып отырған қызметті көрсетуден бас тарту туралы хабарлама қалыптастыру;</w:t>
      </w:r>
    </w:p>
    <w:p>
      <w:pPr>
        <w:spacing w:after="0"/>
        <w:ind w:left="0"/>
        <w:jc w:val="both"/>
      </w:pPr>
      <w:r>
        <w:rPr>
          <w:rFonts w:ascii="Times New Roman"/>
          <w:b w:val="false"/>
          <w:i w:val="false"/>
          <w:color w:val="000000"/>
          <w:sz w:val="28"/>
        </w:rPr>
        <w:t>
      5-процесс – сұранысты көрсетілетін қызметті берушінің өңдеуі үшін "электрондық үкімет" шлюзі арқылы автоматтандырылған жұмыс орнындағы "электрондық үкіметтің" өңірлік шлюзіне көрсетілетін қызметті алушының ЭЦҚ куәландырылған (қол қойылған) электрондық құжатты жолдау;</w:t>
      </w:r>
    </w:p>
    <w:p>
      <w:pPr>
        <w:spacing w:after="0"/>
        <w:ind w:left="0"/>
        <w:jc w:val="both"/>
      </w:pPr>
      <w:r>
        <w:rPr>
          <w:rFonts w:ascii="Times New Roman"/>
          <w:b w:val="false"/>
          <w:i w:val="false"/>
          <w:color w:val="000000"/>
          <w:sz w:val="28"/>
        </w:rPr>
        <w:t xml:space="preserve">
      6-процесс – көрсетілген қызметті берушінің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көзделген рәсімдері (әрекеттері);</w:t>
      </w:r>
    </w:p>
    <w:p>
      <w:pPr>
        <w:spacing w:after="0"/>
        <w:ind w:left="0"/>
        <w:jc w:val="both"/>
      </w:pPr>
      <w:r>
        <w:rPr>
          <w:rFonts w:ascii="Times New Roman"/>
          <w:b w:val="false"/>
          <w:i w:val="false"/>
          <w:color w:val="000000"/>
          <w:sz w:val="28"/>
        </w:rPr>
        <w:t>
      7-процесс – көрсетілетін қызметті алушының мемлекеттік көрсетілетін қызметтің нәтижесін көрсетілетін қызметті алушының "жеке кабинетінде" алуы. Электрондық құжат көрсетілетін қызмет беруші басшысының ЭЦҚ қолданумен қалыптасады.</w:t>
      </w:r>
    </w:p>
    <w:bookmarkStart w:name="z627" w:id="157"/>
    <w:p>
      <w:pPr>
        <w:spacing w:after="0"/>
        <w:ind w:left="0"/>
        <w:jc w:val="both"/>
      </w:pPr>
      <w:r>
        <w:rPr>
          <w:rFonts w:ascii="Times New Roman"/>
          <w:b w:val="false"/>
          <w:i w:val="false"/>
          <w:color w:val="000000"/>
          <w:sz w:val="28"/>
        </w:rPr>
        <w:t xml:space="preserve">
      11. Портал арқылы мемлекеттік көрсетілетін қызмет көрсету кезінде іске қосылған ақпараттық жүйелердің функционалдық өзара әрекет ету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57"/>
    <w:p>
      <w:pPr>
        <w:spacing w:after="0"/>
        <w:ind w:left="0"/>
        <w:jc w:val="both"/>
      </w:pPr>
      <w:r>
        <w:rPr>
          <w:rFonts w:ascii="Times New Roman"/>
          <w:b w:val="false"/>
          <w:i w:val="false"/>
          <w:color w:val="000000"/>
          <w:sz w:val="28"/>
        </w:rPr>
        <w:t xml:space="preserve">
      Мемлекеттік көрсетілетін қызмет көрсету процесінде көрсетілетін қызмет берушінің құрылымдық бөлімшелерінің (қызметкерлердің) өзара әрекет етуінің, рәсімдердің (әрекеттердің) кезектілігін толық сипаттамасы, сондай-ақ мемлекеттік көрсетілетін қызмет көрсету процесінде өзге де көрсетілетін қызмет берушілермен және (немесе) Мемлекеттік корпорациямен өзара әрекет ету кезектілігін және ақпараттық жүйелерді пайдалану кезектілігін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көрсетілетін қызметті көрсету бизнес-процесінің анықтамалығында көрсетіледі.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w:t>
            </w:r>
            <w:r>
              <w:br/>
            </w:r>
            <w:r>
              <w:rPr>
                <w:rFonts w:ascii="Times New Roman"/>
                <w:b w:val="false"/>
                <w:i w:val="false"/>
                <w:color w:val="000000"/>
                <w:sz w:val="20"/>
              </w:rPr>
              <w:t>балалардың мүлкіне иелік ету</w:t>
            </w:r>
            <w:r>
              <w:br/>
            </w:r>
            <w:r>
              <w:rPr>
                <w:rFonts w:ascii="Times New Roman"/>
                <w:b w:val="false"/>
                <w:i w:val="false"/>
                <w:color w:val="000000"/>
                <w:sz w:val="20"/>
              </w:rPr>
              <w:t>және кәмелетке толмаған</w:t>
            </w:r>
            <w:r>
              <w:br/>
            </w:r>
            <w:r>
              <w:rPr>
                <w:rFonts w:ascii="Times New Roman"/>
                <w:b w:val="false"/>
                <w:i w:val="false"/>
                <w:color w:val="000000"/>
                <w:sz w:val="20"/>
              </w:rPr>
              <w:t>балаларға мұра ресімдеу үшін</w:t>
            </w:r>
            <w:r>
              <w:br/>
            </w:r>
            <w:r>
              <w:rPr>
                <w:rFonts w:ascii="Times New Roman"/>
                <w:b w:val="false"/>
                <w:i w:val="false"/>
                <w:color w:val="000000"/>
                <w:sz w:val="20"/>
              </w:rPr>
              <w:t>анықтамалар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bookmarkStart w:name="z629" w:id="158"/>
    <w:p>
      <w:pPr>
        <w:spacing w:after="0"/>
        <w:ind w:left="0"/>
        <w:jc w:val="left"/>
      </w:pPr>
      <w:r>
        <w:rPr>
          <w:rFonts w:ascii="Times New Roman"/>
          <w:b/>
          <w:i w:val="false"/>
          <w:color w:val="000000"/>
        </w:rPr>
        <w:t xml:space="preserve"> Портал арқылы мемлекеттік қызмет көрсету кезінде іске қосылған ақпараттық жүйелердің функционалдық өзара әрекеттесуінің диаграммасы</w:t>
      </w:r>
    </w:p>
    <w:bookmarkEnd w:id="158"/>
    <w:p>
      <w:pPr>
        <w:spacing w:after="0"/>
        <w:ind w:left="0"/>
        <w:jc w:val="left"/>
      </w:pPr>
      <w:r>
        <w:br/>
      </w:r>
    </w:p>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Аббревиатураларды түсіндіру:</w:t>
      </w:r>
    </w:p>
    <w:p>
      <w:pPr>
        <w:spacing w:after="0"/>
        <w:ind w:left="0"/>
        <w:jc w:val="both"/>
      </w:pPr>
      <w:r>
        <w:rPr>
          <w:rFonts w:ascii="Times New Roman"/>
          <w:b w:val="false"/>
          <w:i w:val="false"/>
          <w:color w:val="000000"/>
          <w:sz w:val="28"/>
        </w:rPr>
        <w:t>
      Портал – www.egov.kz "электрондық үкімет" веб-порталы;</w:t>
      </w:r>
    </w:p>
    <w:p>
      <w:pPr>
        <w:spacing w:after="0"/>
        <w:ind w:left="0"/>
        <w:jc w:val="both"/>
      </w:pPr>
      <w:r>
        <w:rPr>
          <w:rFonts w:ascii="Times New Roman"/>
          <w:b w:val="false"/>
          <w:i w:val="false"/>
          <w:color w:val="000000"/>
          <w:sz w:val="28"/>
        </w:rPr>
        <w:t>
      ЭҮШ – "электрондық үкімет" шлюзі.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w:t>
            </w:r>
            <w:r>
              <w:br/>
            </w:r>
            <w:r>
              <w:rPr>
                <w:rFonts w:ascii="Times New Roman"/>
                <w:b w:val="false"/>
                <w:i w:val="false"/>
                <w:color w:val="000000"/>
                <w:sz w:val="20"/>
              </w:rPr>
              <w:t>балалардың мүлкіне иелік ету</w:t>
            </w:r>
            <w:r>
              <w:br/>
            </w:r>
            <w:r>
              <w:rPr>
                <w:rFonts w:ascii="Times New Roman"/>
                <w:b w:val="false"/>
                <w:i w:val="false"/>
                <w:color w:val="000000"/>
                <w:sz w:val="20"/>
              </w:rPr>
              <w:t>және кәмелетке толмаған</w:t>
            </w:r>
            <w:r>
              <w:br/>
            </w:r>
            <w:r>
              <w:rPr>
                <w:rFonts w:ascii="Times New Roman"/>
                <w:b w:val="false"/>
                <w:i w:val="false"/>
                <w:color w:val="000000"/>
                <w:sz w:val="20"/>
              </w:rPr>
              <w:t>балаларға мұра ресімдеу үшін</w:t>
            </w:r>
            <w:r>
              <w:br/>
            </w:r>
            <w:r>
              <w:rPr>
                <w:rFonts w:ascii="Times New Roman"/>
                <w:b w:val="false"/>
                <w:i w:val="false"/>
                <w:color w:val="000000"/>
                <w:sz w:val="20"/>
              </w:rPr>
              <w:t>анықтамалар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bookmarkStart w:name="z631" w:id="159"/>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қызметін көрсетудің бизнес-процестерінің анықтамалығы</w:t>
      </w:r>
    </w:p>
    <w:bookmarkEnd w:id="159"/>
    <w:p>
      <w:pPr>
        <w:spacing w:after="0"/>
        <w:ind w:left="0"/>
        <w:jc w:val="left"/>
      </w:pP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p>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778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26 маусымдағы</w:t>
            </w:r>
            <w:r>
              <w:br/>
            </w:r>
            <w:r>
              <w:rPr>
                <w:rFonts w:ascii="Times New Roman"/>
                <w:b w:val="false"/>
                <w:i w:val="false"/>
                <w:color w:val="000000"/>
                <w:sz w:val="20"/>
              </w:rPr>
              <w:t>№ А-7/298 қаулысымен</w:t>
            </w:r>
            <w:r>
              <w:br/>
            </w:r>
            <w:r>
              <w:rPr>
                <w:rFonts w:ascii="Times New Roman"/>
                <w:b w:val="false"/>
                <w:i w:val="false"/>
                <w:color w:val="000000"/>
                <w:sz w:val="20"/>
              </w:rPr>
              <w:t>бекітілді</w:t>
            </w:r>
          </w:p>
        </w:tc>
      </w:tr>
    </w:tbl>
    <w:bookmarkStart w:name="z167" w:id="160"/>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w:t>
      </w:r>
    </w:p>
    <w:bookmarkEnd w:id="160"/>
    <w:p>
      <w:pPr>
        <w:spacing w:after="0"/>
        <w:ind w:left="0"/>
        <w:jc w:val="both"/>
      </w:pPr>
      <w:r>
        <w:rPr>
          <w:rFonts w:ascii="Times New Roman"/>
          <w:b w:val="false"/>
          <w:i w:val="false"/>
          <w:color w:val="ff0000"/>
          <w:sz w:val="28"/>
        </w:rPr>
        <w:t xml:space="preserve">
      Ескерту. Регламент жаңа редакцияда - Ақмола облысы әкімдігінің 04.07.2018 </w:t>
      </w:r>
      <w:r>
        <w:rPr>
          <w:rFonts w:ascii="Times New Roman"/>
          <w:b w:val="false"/>
          <w:i w:val="false"/>
          <w:color w:val="ff0000"/>
          <w:sz w:val="28"/>
        </w:rPr>
        <w:t>№ А-7/286</w:t>
      </w:r>
      <w:r>
        <w:rPr>
          <w:rFonts w:ascii="Times New Roman"/>
          <w:b w:val="false"/>
          <w:i w:val="false"/>
          <w:color w:val="ff0000"/>
          <w:sz w:val="28"/>
        </w:rPr>
        <w:t xml:space="preserve"> (ресми жарияланған күнінен бастап қолданысқа енгізіледі) қаулысымен.</w:t>
      </w:r>
    </w:p>
    <w:bookmarkStart w:name="z168" w:id="161"/>
    <w:p>
      <w:pPr>
        <w:spacing w:after="0"/>
        <w:ind w:left="0"/>
        <w:jc w:val="left"/>
      </w:pPr>
      <w:r>
        <w:rPr>
          <w:rFonts w:ascii="Times New Roman"/>
          <w:b/>
          <w:i w:val="false"/>
          <w:color w:val="000000"/>
        </w:rPr>
        <w:t xml:space="preserve"> 1. Жалпы ережелер</w:t>
      </w:r>
    </w:p>
    <w:bookmarkEnd w:id="161"/>
    <w:bookmarkStart w:name="z632" w:id="162"/>
    <w:p>
      <w:pPr>
        <w:spacing w:after="0"/>
        <w:ind w:left="0"/>
        <w:jc w:val="both"/>
      </w:pPr>
      <w:r>
        <w:rPr>
          <w:rFonts w:ascii="Times New Roman"/>
          <w:b w:val="false"/>
          <w:i w:val="false"/>
          <w:color w:val="000000"/>
          <w:sz w:val="28"/>
        </w:rPr>
        <w:t>
      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(бұдан әрі – мемлекеттік көрсетілетін қызмет) аудандардың, Көкшетау және Степногорск қалаларының жергілікті атқарушы органдарымен (бұдан әрі – көрсетілетін қызметті беруші) көрсетіледі.</w:t>
      </w:r>
    </w:p>
    <w:bookmarkEnd w:id="162"/>
    <w:p>
      <w:pPr>
        <w:spacing w:after="0"/>
        <w:ind w:left="0"/>
        <w:jc w:val="both"/>
      </w:pPr>
      <w:r>
        <w:rPr>
          <w:rFonts w:ascii="Times New Roman"/>
          <w:b w:val="false"/>
          <w:i w:val="false"/>
          <w:color w:val="000000"/>
          <w:sz w:val="28"/>
        </w:rPr>
        <w:t>
      Өтініштерді қабылдау және мемлекеттік қызмет көрсетудің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"электрондық үкімет" www.egov.kz веб-порталы (бұдан әрі – Портал) арқылы жүзеге асырылады.</w:t>
      </w:r>
    </w:p>
    <w:bookmarkStart w:name="z633" w:id="163"/>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163"/>
    <w:bookmarkStart w:name="z634" w:id="164"/>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 198 бұйрығымен бекітілген (Нормативтік құқықтық актілерді мемлекеттік тіркеу тізілімінде № 11184 болып тіркелген)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беретін анықтамасы (бұдан әрі -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64"/>
    <w:p>
      <w:pPr>
        <w:spacing w:after="0"/>
        <w:ind w:left="0"/>
        <w:jc w:val="both"/>
      </w:pPr>
      <w:r>
        <w:rPr>
          <w:rFonts w:ascii="Times New Roman"/>
          <w:b w:val="false"/>
          <w:i w:val="false"/>
          <w:color w:val="000000"/>
          <w:sz w:val="28"/>
        </w:rPr>
        <w:t>
      Мемлекеттік қызметті көрсету нәтижесін ұсыну нысаны: электронды және (немесе) қағаз түрінде.</w:t>
      </w:r>
    </w:p>
    <w:bookmarkStart w:name="z635" w:id="16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65"/>
    <w:bookmarkStart w:name="z636" w:id="166"/>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166"/>
    <w:bookmarkStart w:name="z637" w:id="16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167"/>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15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жауапты орындаушыны анықтайды – 1 сағат;</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тексеруді жүзеге асырады, анықтаманың немесе мемлекеттік қызмет көрсетуден бас тарту туралы дәлелді жауаптың жобасын дайындайды – 4 жұмыс күні;</w:t>
      </w:r>
    </w:p>
    <w:p>
      <w:pPr>
        <w:spacing w:after="0"/>
        <w:ind w:left="0"/>
        <w:jc w:val="both"/>
      </w:pPr>
      <w:r>
        <w:rPr>
          <w:rFonts w:ascii="Times New Roman"/>
          <w:b w:val="false"/>
          <w:i w:val="false"/>
          <w:color w:val="000000"/>
          <w:sz w:val="28"/>
        </w:rPr>
        <w:t>
      4) көрсетілетін қызметті берушінің басшысы анықтамаға немесе мемлекеттік қызметті көрсетуден бас тарту туралы дәлелді жауапқа қол қояды –1 сағат;</w:t>
      </w:r>
    </w:p>
    <w:p>
      <w:pPr>
        <w:spacing w:after="0"/>
        <w:ind w:left="0"/>
        <w:jc w:val="both"/>
      </w:pPr>
      <w:r>
        <w:rPr>
          <w:rFonts w:ascii="Times New Roman"/>
          <w:b w:val="false"/>
          <w:i w:val="false"/>
          <w:color w:val="000000"/>
          <w:sz w:val="28"/>
        </w:rPr>
        <w:t>
      5) көрсетілетін қызметті берушінің кеңсе қызметкері анықтаманы немесе мемлекеттік қызметті көрсетуден бас тарту туралы дәлелді жауапты береді – 15 минут.</w:t>
      </w:r>
    </w:p>
    <w:bookmarkStart w:name="z638" w:id="168"/>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бойынша рәсімнің (іс-қимылдың) нәтижесі:</w:t>
      </w:r>
    </w:p>
    <w:bookmarkEnd w:id="168"/>
    <w:p>
      <w:pPr>
        <w:spacing w:after="0"/>
        <w:ind w:left="0"/>
        <w:jc w:val="both"/>
      </w:pPr>
      <w:r>
        <w:rPr>
          <w:rFonts w:ascii="Times New Roman"/>
          <w:b w:val="false"/>
          <w:i w:val="false"/>
          <w:color w:val="000000"/>
          <w:sz w:val="28"/>
        </w:rPr>
        <w:t>
      1) құжаттарды қабылдау және тіркеу;</w:t>
      </w:r>
    </w:p>
    <w:p>
      <w:pPr>
        <w:spacing w:after="0"/>
        <w:ind w:left="0"/>
        <w:jc w:val="both"/>
      </w:pPr>
      <w:r>
        <w:rPr>
          <w:rFonts w:ascii="Times New Roman"/>
          <w:b w:val="false"/>
          <w:i w:val="false"/>
          <w:color w:val="000000"/>
          <w:sz w:val="28"/>
        </w:rPr>
        <w:t>
      2) жауапты орындаушыны анықтау;</w:t>
      </w:r>
    </w:p>
    <w:p>
      <w:pPr>
        <w:spacing w:after="0"/>
        <w:ind w:left="0"/>
        <w:jc w:val="both"/>
      </w:pPr>
      <w:r>
        <w:rPr>
          <w:rFonts w:ascii="Times New Roman"/>
          <w:b w:val="false"/>
          <w:i w:val="false"/>
          <w:color w:val="000000"/>
          <w:sz w:val="28"/>
        </w:rPr>
        <w:t>
      3) анықтаманың немесе мемлекеттік қызметті көрсетуден бас тарту туралы дәлелді жауаптың жобасы;</w:t>
      </w:r>
    </w:p>
    <w:p>
      <w:pPr>
        <w:spacing w:after="0"/>
        <w:ind w:left="0"/>
        <w:jc w:val="both"/>
      </w:pPr>
      <w:r>
        <w:rPr>
          <w:rFonts w:ascii="Times New Roman"/>
          <w:b w:val="false"/>
          <w:i w:val="false"/>
          <w:color w:val="000000"/>
          <w:sz w:val="28"/>
        </w:rPr>
        <w:t>
      4) анықтама немесе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5) анықтаманы немесе мемлекеттік қызметті көрсетуден бас тарту туралы дәлелді жауапты беру.</w:t>
      </w:r>
    </w:p>
    <w:bookmarkStart w:name="z639" w:id="16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69"/>
    <w:bookmarkStart w:name="z640" w:id="17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70"/>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мемлекеттік қызметті берушінің басшысы;</w:t>
      </w:r>
    </w:p>
    <w:p>
      <w:pPr>
        <w:spacing w:after="0"/>
        <w:ind w:left="0"/>
        <w:jc w:val="both"/>
      </w:pPr>
      <w:r>
        <w:rPr>
          <w:rFonts w:ascii="Times New Roman"/>
          <w:b w:val="false"/>
          <w:i w:val="false"/>
          <w:color w:val="000000"/>
          <w:sz w:val="28"/>
        </w:rPr>
        <w:t>
      3) мемлекеттік қызметті берушінің жауапты орындаушысы.</w:t>
      </w:r>
    </w:p>
    <w:bookmarkStart w:name="z641" w:id="171"/>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рәсімдерінің (іс-қимылының) реттілігін сипаттау:</w:t>
      </w:r>
    </w:p>
    <w:bookmarkEnd w:id="171"/>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15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жауапты орындаушыны анықтайды – 1 сағат;</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тексеруді жүзеге асырады, анықтаманың немесе мемлекеттік қызмет көрсетуден бас тарту туралы дәлелді жауаптың жобасын дайындайды – 4 жұмыс күні;</w:t>
      </w:r>
    </w:p>
    <w:p>
      <w:pPr>
        <w:spacing w:after="0"/>
        <w:ind w:left="0"/>
        <w:jc w:val="both"/>
      </w:pPr>
      <w:r>
        <w:rPr>
          <w:rFonts w:ascii="Times New Roman"/>
          <w:b w:val="false"/>
          <w:i w:val="false"/>
          <w:color w:val="000000"/>
          <w:sz w:val="28"/>
        </w:rPr>
        <w:t>
      4) көрсетілетін қызметті берушінің басшысы анықтамаға немесе мемлекеттік қызметті көрсетуден бас тарту туралы дәлелді жауапқа қол қояды –1 сағат;</w:t>
      </w:r>
    </w:p>
    <w:p>
      <w:pPr>
        <w:spacing w:after="0"/>
        <w:ind w:left="0"/>
        <w:jc w:val="both"/>
      </w:pPr>
      <w:r>
        <w:rPr>
          <w:rFonts w:ascii="Times New Roman"/>
          <w:b w:val="false"/>
          <w:i w:val="false"/>
          <w:color w:val="000000"/>
          <w:sz w:val="28"/>
        </w:rPr>
        <w:t>
      5) көрсетілетін қызметті берушінің кеңсе қызметкері анықтаманы немесе мемлекеттік қызметті көрсетуден бас тарту туралы дәлелді жауапты береді – 15 минут.</w:t>
      </w:r>
    </w:p>
    <w:bookmarkStart w:name="z642" w:id="172"/>
    <w:p>
      <w:pPr>
        <w:spacing w:after="0"/>
        <w:ind w:left="0"/>
        <w:jc w:val="left"/>
      </w:pPr>
      <w:r>
        <w:rPr>
          <w:rFonts w:ascii="Times New Roman"/>
          <w:b/>
          <w:i w:val="false"/>
          <w:color w:val="000000"/>
        </w:rPr>
        <w:t xml:space="preserve"> 4. Мемлекеттік қызмет көрсету процесінде Мемлекеттік корпорация және (немесе) өзге де көрсетілетін қызметті берушілермен өзара іс-қимыл жасасу тәртібін, сондай-ақ ақпараттық жүйелерді пайдалану тәртібін сипаттау</w:t>
      </w:r>
    </w:p>
    <w:bookmarkEnd w:id="172"/>
    <w:bookmarkStart w:name="z643" w:id="173"/>
    <w:p>
      <w:pPr>
        <w:spacing w:after="0"/>
        <w:ind w:left="0"/>
        <w:jc w:val="both"/>
      </w:pPr>
      <w:r>
        <w:rPr>
          <w:rFonts w:ascii="Times New Roman"/>
          <w:b w:val="false"/>
          <w:i w:val="false"/>
          <w:color w:val="000000"/>
          <w:sz w:val="28"/>
        </w:rPr>
        <w:t>
      9. Мемлекеттік корпорацияға өтініш білдіру тәртібінің сипаттамасы, қызметті берушінің сұрау салуын өңдеу ұзақтығы:</w:t>
      </w:r>
    </w:p>
    <w:bookmarkEnd w:id="173"/>
    <w:p>
      <w:pPr>
        <w:spacing w:after="0"/>
        <w:ind w:left="0"/>
        <w:jc w:val="both"/>
      </w:pPr>
      <w:r>
        <w:rPr>
          <w:rFonts w:ascii="Times New Roman"/>
          <w:b w:val="false"/>
          <w:i w:val="false"/>
          <w:color w:val="000000"/>
          <w:sz w:val="28"/>
        </w:rPr>
        <w:t>
      1-процесс – Мемлекеттік корпорация қызметкері ұсынған құжаттарды тексереді, қызмет алушының өтінішін қабылдайды және тіркейді, құжаттардың қабылданған күнін, уақытын көрсете отырып, құжаттардың қабылданғаны туралы қолхат береді.</w:t>
      </w:r>
    </w:p>
    <w:p>
      <w:pPr>
        <w:spacing w:after="0"/>
        <w:ind w:left="0"/>
        <w:jc w:val="both"/>
      </w:pPr>
      <w:r>
        <w:rPr>
          <w:rFonts w:ascii="Times New Roman"/>
          <w:b w:val="false"/>
          <w:i w:val="false"/>
          <w:color w:val="000000"/>
          <w:sz w:val="28"/>
        </w:rPr>
        <w:t xml:space="preserve">
      1-шарт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құжаттардың топтамасын толық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2-процесс – осы регламенттің </w:t>
      </w:r>
      <w:r>
        <w:rPr>
          <w:rFonts w:ascii="Times New Roman"/>
          <w:b w:val="false"/>
          <w:i w:val="false"/>
          <w:color w:val="000000"/>
          <w:sz w:val="28"/>
        </w:rPr>
        <w:t>5-тармағымен</w:t>
      </w:r>
      <w:r>
        <w:rPr>
          <w:rFonts w:ascii="Times New Roman"/>
          <w:b w:val="false"/>
          <w:i w:val="false"/>
          <w:color w:val="000000"/>
          <w:sz w:val="28"/>
        </w:rPr>
        <w:t xml:space="preserve"> көзделген көрсетілетін қызметті берушінің рәсімдері (іс-қимылдары);</w:t>
      </w:r>
    </w:p>
    <w:p>
      <w:pPr>
        <w:spacing w:after="0"/>
        <w:ind w:left="0"/>
        <w:jc w:val="both"/>
      </w:pPr>
      <w:r>
        <w:rPr>
          <w:rFonts w:ascii="Times New Roman"/>
          <w:b w:val="false"/>
          <w:i w:val="false"/>
          <w:color w:val="000000"/>
          <w:sz w:val="28"/>
        </w:rPr>
        <w:t>
      3-процесс – Мемлекеттік корпорация қызметкері, тиісті құжаттарды қабылдағаны туралы берілген қолхатта көрсетілген мерзімде қызмет алушыға мемлекеттік көрсетілетін қызметінің дайын нәтижесін береді.</w:t>
      </w:r>
    </w:p>
    <w:p>
      <w:pPr>
        <w:spacing w:after="0"/>
        <w:ind w:left="0"/>
        <w:jc w:val="both"/>
      </w:pPr>
      <w:r>
        <w:rPr>
          <w:rFonts w:ascii="Times New Roman"/>
          <w:b w:val="false"/>
          <w:i w:val="false"/>
          <w:color w:val="000000"/>
          <w:sz w:val="28"/>
        </w:rPr>
        <w:t>
      Мемлекеттік корпорацияға жүгінген кезде құжатты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Мемлекеттік корпорацияға құжаттар топтамасын тапсыру үшін рұқсат берілетін ең ұзақ күту уақыты – 15 минут.</w:t>
      </w:r>
    </w:p>
    <w:p>
      <w:pPr>
        <w:spacing w:after="0"/>
        <w:ind w:left="0"/>
        <w:jc w:val="both"/>
      </w:pPr>
      <w:r>
        <w:rPr>
          <w:rFonts w:ascii="Times New Roman"/>
          <w:b w:val="false"/>
          <w:i w:val="false"/>
          <w:color w:val="000000"/>
          <w:sz w:val="28"/>
        </w:rPr>
        <w:t>
      Мемлекеттік корпорацияда рұқсат берілетін ең ұзақ қызмет көрсету уақыты – 15 минут.</w:t>
      </w:r>
    </w:p>
    <w:p>
      <w:pPr>
        <w:spacing w:after="0"/>
        <w:ind w:left="0"/>
        <w:jc w:val="both"/>
      </w:pPr>
      <w:r>
        <w:rPr>
          <w:rFonts w:ascii="Times New Roman"/>
          <w:b w:val="false"/>
          <w:i w:val="false"/>
          <w:color w:val="000000"/>
          <w:sz w:val="28"/>
        </w:rPr>
        <w:t>
      Көрсетілетін қызметті алушы немесе нотариалды расталған сенімхат бойынша оның өкілі Мемлекеттік корпорацияға өтініш білдірген жағдайда, мемлекеттік қызмет көрсету үшін қажетті құжаттардың тізбесі:</w:t>
      </w:r>
    </w:p>
    <w:p>
      <w:pPr>
        <w:spacing w:after="0"/>
        <w:ind w:left="0"/>
        <w:jc w:val="both"/>
      </w:pPr>
      <w:r>
        <w:rPr>
          <w:rFonts w:ascii="Times New Roman"/>
          <w:b w:val="false"/>
          <w:i w:val="false"/>
          <w:color w:val="000000"/>
          <w:sz w:val="28"/>
        </w:rPr>
        <w:t>
      кәмелетке толмаған балаға тиесілі мүлікті иеліктен шығаруға анықтама алу үшін:</w:t>
      </w:r>
    </w:p>
    <w:p>
      <w:pPr>
        <w:spacing w:after="0"/>
        <w:ind w:left="0"/>
        <w:jc w:val="both"/>
      </w:pPr>
      <w:r>
        <w:rPr>
          <w:rFonts w:ascii="Times New Roman"/>
          <w:b w:val="false"/>
          <w:i w:val="false"/>
          <w:color w:val="000000"/>
          <w:sz w:val="28"/>
        </w:rPr>
        <w:t xml:space="preserve">
      1)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p>
      <w:pPr>
        <w:spacing w:after="0"/>
        <w:ind w:left="0"/>
        <w:jc w:val="both"/>
      </w:pPr>
      <w:r>
        <w:rPr>
          <w:rFonts w:ascii="Times New Roman"/>
          <w:b w:val="false"/>
          <w:i w:val="false"/>
          <w:color w:val="000000"/>
          <w:sz w:val="28"/>
        </w:rPr>
        <w:t>
      3) көрсетілетін қызметті алушыдан (мекенжайды көрсетумен ) кепілді тұрғын үй беру туралы нотариалды расталған өтініш не кепілді тұрғын үй беру туралы жақын туыстарының нотариалды расталған өтініші (мүлікті иеліктен шығарған жағдайда);</w:t>
      </w:r>
    </w:p>
    <w:p>
      <w:pPr>
        <w:spacing w:after="0"/>
        <w:ind w:left="0"/>
        <w:jc w:val="both"/>
      </w:pPr>
      <w:r>
        <w:rPr>
          <w:rFonts w:ascii="Times New Roman"/>
          <w:b w:val="false"/>
          <w:i w:val="false"/>
          <w:color w:val="000000"/>
          <w:sz w:val="28"/>
        </w:rPr>
        <w:t xml:space="preserve">
      4) мәмілелерді ресімдеуге келмеген жұбайының (зайыбының) атынан нотариус куәландырған сенімхат немесе баланың (балалардың) заңды өкілінің келісімі (мүлік ортақ болған жағдайда), қайтыс болуы туралы куәлік (қайтыс болған жағдайда), "Азаматтық хал актілерін мемлекеттік тіркеуді, азаматтық хал актілері жазбаларына өзгерістер енгізу, қалпына келтіруді, жоюды ұйымдастыру ережесін бекіту туралы" Қазақстан Республикасы Әділет министрінің 2015 жылғы 28 ақпандағы № 112 </w:t>
      </w:r>
      <w:r>
        <w:rPr>
          <w:rFonts w:ascii="Times New Roman"/>
          <w:b w:val="false"/>
          <w:i w:val="false"/>
          <w:color w:val="000000"/>
          <w:sz w:val="28"/>
        </w:rPr>
        <w:t>бұйрығымен</w:t>
      </w:r>
      <w:r>
        <w:rPr>
          <w:rFonts w:ascii="Times New Roman"/>
          <w:b w:val="false"/>
          <w:i w:val="false"/>
          <w:color w:val="000000"/>
          <w:sz w:val="28"/>
        </w:rPr>
        <w:t xml:space="preserve"> (бұдан әрі – № 112 бұйрық) (нормативтік құқықтық актілерді мемлекеттік тіркеу тізілімінде № 10764 тіркелген) бекітілген нысан бойынша туу туралы анықтама (2008 жылға дейін бала некесіз туылған жағдайда);</w:t>
      </w:r>
    </w:p>
    <w:p>
      <w:pPr>
        <w:spacing w:after="0"/>
        <w:ind w:left="0"/>
        <w:jc w:val="both"/>
      </w:pPr>
      <w:r>
        <w:rPr>
          <w:rFonts w:ascii="Times New Roman"/>
          <w:b w:val="false"/>
          <w:i w:val="false"/>
          <w:color w:val="000000"/>
          <w:sz w:val="28"/>
        </w:rPr>
        <w:t>
      5) бала 2007 жылғы 13 тамызға дейін не Қазақстан Республикасынан тыс жерде туылған жағдайда баланың туу туралы куәлігінің көшірмесі;</w:t>
      </w:r>
    </w:p>
    <w:p>
      <w:pPr>
        <w:spacing w:after="0"/>
        <w:ind w:left="0"/>
        <w:jc w:val="both"/>
      </w:pPr>
      <w:r>
        <w:rPr>
          <w:rFonts w:ascii="Times New Roman"/>
          <w:b w:val="false"/>
          <w:i w:val="false"/>
          <w:color w:val="000000"/>
          <w:sz w:val="28"/>
        </w:rPr>
        <w:t>
      6) 2008 жылға дейін не Қазақстан Республикасынан тыс жерде некеге тұрған немесе бұзған жағдайда некеге тұру немесе бұзу туралы куәліктің көшірмесі.</w:t>
      </w:r>
    </w:p>
    <w:p>
      <w:pPr>
        <w:spacing w:after="0"/>
        <w:ind w:left="0"/>
        <w:jc w:val="both"/>
      </w:pPr>
      <w:r>
        <w:rPr>
          <w:rFonts w:ascii="Times New Roman"/>
          <w:b w:val="false"/>
          <w:i w:val="false"/>
          <w:color w:val="000000"/>
          <w:sz w:val="28"/>
        </w:rPr>
        <w:t>
      Кәмелетке толмаған балаға тиесілі мүлікті кепілке қойып несие ресімдеу үшін анықтама алу үшін:</w:t>
      </w:r>
    </w:p>
    <w:p>
      <w:pPr>
        <w:spacing w:after="0"/>
        <w:ind w:left="0"/>
        <w:jc w:val="both"/>
      </w:pPr>
      <w:r>
        <w:rPr>
          <w:rFonts w:ascii="Times New Roman"/>
          <w:b w:val="false"/>
          <w:i w:val="false"/>
          <w:color w:val="000000"/>
          <w:sz w:val="28"/>
        </w:rPr>
        <w:t xml:space="preserve">
      1)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p>
      <w:pPr>
        <w:spacing w:after="0"/>
        <w:ind w:left="0"/>
        <w:jc w:val="both"/>
      </w:pPr>
      <w:r>
        <w:rPr>
          <w:rFonts w:ascii="Times New Roman"/>
          <w:b w:val="false"/>
          <w:i w:val="false"/>
          <w:color w:val="000000"/>
          <w:sz w:val="28"/>
        </w:rPr>
        <w:t>
      3) заңды өкілдерінен кепілді тұрғын үй беру туралы нотариалды расталған өтініш не банк алдында міндеттерін тиісінше орындамаған жағдайда кепілді тұрғын үй беру туралы жақын туыстарынан нотариалды расталған өтініш (жылжымайтын мүлік кепілге қойылған жағдайда);</w:t>
      </w:r>
    </w:p>
    <w:p>
      <w:pPr>
        <w:spacing w:after="0"/>
        <w:ind w:left="0"/>
        <w:jc w:val="both"/>
      </w:pPr>
      <w:r>
        <w:rPr>
          <w:rFonts w:ascii="Times New Roman"/>
          <w:b w:val="false"/>
          <w:i w:val="false"/>
          <w:color w:val="000000"/>
          <w:sz w:val="28"/>
        </w:rPr>
        <w:t xml:space="preserve">
      4) мәмілелерді ресімдеуге келмеген жұбайының (зайыбының) атынан нотариус куәландырған сенімхат немесе баланың (балалардың) заңды өкілінің келісімі (мүлігі ортақ болған жағдайда), қайтыс болуы туралы куәлігінің (қайтыс болған жағдайда), № 112 </w:t>
      </w:r>
      <w:r>
        <w:rPr>
          <w:rFonts w:ascii="Times New Roman"/>
          <w:b w:val="false"/>
          <w:i w:val="false"/>
          <w:color w:val="000000"/>
          <w:sz w:val="28"/>
        </w:rPr>
        <w:t>бұйрықпен</w:t>
      </w:r>
      <w:r>
        <w:rPr>
          <w:rFonts w:ascii="Times New Roman"/>
          <w:b w:val="false"/>
          <w:i w:val="false"/>
          <w:color w:val="000000"/>
          <w:sz w:val="28"/>
        </w:rPr>
        <w:t xml:space="preserve"> бекітілген нысан бойынша туу туралы анықтама (2008 жылға дейін бала некесіз туылған жағдайда) электрондық көшірмесі;</w:t>
      </w:r>
    </w:p>
    <w:p>
      <w:pPr>
        <w:spacing w:after="0"/>
        <w:ind w:left="0"/>
        <w:jc w:val="both"/>
      </w:pPr>
      <w:r>
        <w:rPr>
          <w:rFonts w:ascii="Times New Roman"/>
          <w:b w:val="false"/>
          <w:i w:val="false"/>
          <w:color w:val="000000"/>
          <w:sz w:val="28"/>
        </w:rPr>
        <w:t>
      5) банктен кәмелетке толмағанға тиесілі мүлікті кепілге қоюға рұқсатқа анықтама беру туралы хат (кәмелетке толмағанға тиесілі мүлікті кепілге қойып несие берген жағдайда);</w:t>
      </w:r>
    </w:p>
    <w:p>
      <w:pPr>
        <w:spacing w:after="0"/>
        <w:ind w:left="0"/>
        <w:jc w:val="both"/>
      </w:pPr>
      <w:r>
        <w:rPr>
          <w:rFonts w:ascii="Times New Roman"/>
          <w:b w:val="false"/>
          <w:i w:val="false"/>
          <w:color w:val="000000"/>
          <w:sz w:val="28"/>
        </w:rPr>
        <w:t>
      6) бала 2007 жылғы 13 тамызға дейін не Қазақстан Республикасынан тыс жерде туылған жағдайда баланың туу туралы куәлігінің көшірмесі;</w:t>
      </w:r>
    </w:p>
    <w:p>
      <w:pPr>
        <w:spacing w:after="0"/>
        <w:ind w:left="0"/>
        <w:jc w:val="both"/>
      </w:pPr>
      <w:r>
        <w:rPr>
          <w:rFonts w:ascii="Times New Roman"/>
          <w:b w:val="false"/>
          <w:i w:val="false"/>
          <w:color w:val="000000"/>
          <w:sz w:val="28"/>
        </w:rPr>
        <w:t>
      7) 2008 жылға дейін не Қазақстан Республикасынан тыс жерде некеге тұрған немесе бұзған жағдайда некеге тұру немесе бұзу туралы куәліктің көшірмесі.</w:t>
      </w:r>
    </w:p>
    <w:bookmarkStart w:name="z644" w:id="174"/>
    <w:p>
      <w:pPr>
        <w:spacing w:after="0"/>
        <w:ind w:left="0"/>
        <w:jc w:val="both"/>
      </w:pPr>
      <w:r>
        <w:rPr>
          <w:rFonts w:ascii="Times New Roman"/>
          <w:b w:val="false"/>
          <w:i w:val="false"/>
          <w:color w:val="000000"/>
          <w:sz w:val="28"/>
        </w:rPr>
        <w:t>
      10. Портал арқылы мемлекеттік көрсетілетін қызметті көрсету кезіндегі көрсетілетін қызметті беруші мен көрсетілетін қызметті алушының өтініш білдіру және рәсімдер (әрекеттер) кезектілігі тәртібінің сипаттамасы.</w:t>
      </w:r>
    </w:p>
    <w:bookmarkEnd w:id="174"/>
    <w:p>
      <w:pPr>
        <w:spacing w:after="0"/>
        <w:ind w:left="0"/>
        <w:jc w:val="both"/>
      </w:pPr>
      <w:r>
        <w:rPr>
          <w:rFonts w:ascii="Times New Roman"/>
          <w:b w:val="false"/>
          <w:i w:val="false"/>
          <w:color w:val="000000"/>
          <w:sz w:val="28"/>
        </w:rPr>
        <w:t>
      көрсетілетін қызметті алушы порталда жеке сәйкестендіру нөмірінің (бұдан әрі – ЖСН), сондай-ақ парольдің (Порталда тіркелмеген көрсетілетін қызметті алушылар үшін жүзеге асырылады) көмегімен тіркелуді жүзеге асырады;</w:t>
      </w:r>
    </w:p>
    <w:p>
      <w:pPr>
        <w:spacing w:after="0"/>
        <w:ind w:left="0"/>
        <w:jc w:val="both"/>
      </w:pPr>
      <w:r>
        <w:rPr>
          <w:rFonts w:ascii="Times New Roman"/>
          <w:b w:val="false"/>
          <w:i w:val="false"/>
          <w:color w:val="000000"/>
          <w:sz w:val="28"/>
        </w:rPr>
        <w:t>
      1-процесс – көрсетілетін қызметті алушының көрсетілетін қызмет алу үшін Порталда ЖСН мен паролін енгізу процесі (авторландыру процесі);</w:t>
      </w:r>
    </w:p>
    <w:p>
      <w:pPr>
        <w:spacing w:after="0"/>
        <w:ind w:left="0"/>
        <w:jc w:val="both"/>
      </w:pPr>
      <w:r>
        <w:rPr>
          <w:rFonts w:ascii="Times New Roman"/>
          <w:b w:val="false"/>
          <w:i w:val="false"/>
          <w:color w:val="000000"/>
          <w:sz w:val="28"/>
        </w:rPr>
        <w:t>
      1-шарт – Порталда тіркелген көрсетілетін қызметті алушы туралы мәліметтердің түпнұсқалығын ЖСН мен пароль арқылы тексеру;</w:t>
      </w:r>
    </w:p>
    <w:p>
      <w:pPr>
        <w:spacing w:after="0"/>
        <w:ind w:left="0"/>
        <w:jc w:val="both"/>
      </w:pPr>
      <w:r>
        <w:rPr>
          <w:rFonts w:ascii="Times New Roman"/>
          <w:b w:val="false"/>
          <w:i w:val="false"/>
          <w:color w:val="000000"/>
          <w:sz w:val="28"/>
        </w:rPr>
        <w:t>
      2-процесс – Порталдың көрсетілетін қызметті алушының мәліметтеріндегі бұзушылықтарға байланысты авторизациялаудан бас тарту туралы хабарлама қалыптастыруы;</w:t>
      </w:r>
    </w:p>
    <w:p>
      <w:pPr>
        <w:spacing w:after="0"/>
        <w:ind w:left="0"/>
        <w:jc w:val="both"/>
      </w:pPr>
      <w:r>
        <w:rPr>
          <w:rFonts w:ascii="Times New Roman"/>
          <w:b w:val="false"/>
          <w:i w:val="false"/>
          <w:color w:val="000000"/>
          <w:sz w:val="28"/>
        </w:rPr>
        <w:t xml:space="preserve">
      3-процесс – көрсетілетін қызметті алушының осы регламентте көрсетілген қызметті таңдауы, экранға қызмет көрсетуге арналған сұраныс нысанын шығару және көрсетілетін қызметті алушының нысанды оның құрылымы мен форматтық талаптарын ескере отырып толтыруы (мәліметтерді енгізу), сұраныс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қажетті көшірмелерін электрондық түрде бекіту, сондай-ақ сұранысты куәландыру (қол қою) үшін көрсетілетін қызметті алушының электрондық цифрлық қолтаңба тіркеу куәлігін (бұдан әрі – ЭЦҚ) немесе бір реттік парольді таңдауы.</w:t>
      </w:r>
    </w:p>
    <w:p>
      <w:pPr>
        <w:spacing w:after="0"/>
        <w:ind w:left="0"/>
        <w:jc w:val="both"/>
      </w:pPr>
      <w:r>
        <w:rPr>
          <w:rFonts w:ascii="Times New Roman"/>
          <w:b w:val="false"/>
          <w:i w:val="false"/>
          <w:color w:val="000000"/>
          <w:sz w:val="28"/>
        </w:rPr>
        <w:t>
      2-шарт – Порталда ЭЦҚ тіркеу куәлігінің қолданылу мерзімін және тізімде кері қайтарылған (жойылған) тіркеу куәліктерінің болмауын, сондай-ақ сәйкестендіру мәліметтерінің (сұраныста көрсетілген ЖСН мен ЭЦҚ тіркеу куәлігінде көрсетілген ЖСН арасындағы) сәйкестігін тексеру;</w:t>
      </w:r>
    </w:p>
    <w:p>
      <w:pPr>
        <w:spacing w:after="0"/>
        <w:ind w:left="0"/>
        <w:jc w:val="both"/>
      </w:pPr>
      <w:r>
        <w:rPr>
          <w:rFonts w:ascii="Times New Roman"/>
          <w:b w:val="false"/>
          <w:i w:val="false"/>
          <w:color w:val="000000"/>
          <w:sz w:val="28"/>
        </w:rPr>
        <w:t>
      4-процесс – көрсетілетін қызметті алушының ЭЦҚ түпнұсқалығының расталмауымен байланысты сұратылып отырған қызметті көрсетуден бас тарту туралы хабарлама қалыптастыру;</w:t>
      </w:r>
    </w:p>
    <w:p>
      <w:pPr>
        <w:spacing w:after="0"/>
        <w:ind w:left="0"/>
        <w:jc w:val="both"/>
      </w:pPr>
      <w:r>
        <w:rPr>
          <w:rFonts w:ascii="Times New Roman"/>
          <w:b w:val="false"/>
          <w:i w:val="false"/>
          <w:color w:val="000000"/>
          <w:sz w:val="28"/>
        </w:rPr>
        <w:t>
      5-процесс – сұранысты көрсетілетін қызметті берушінің өңдеуі үшін "электрондық үкімет" шлюзі арқылы автоматтандырылған жұмыс орнындағы "электрондық үкіметтің" өңірлік шлюзіне көрсетілетін қызметті алушының ЭЦҚ куәландырылған (қол қойылған) электрондық құжатты жолдау;</w:t>
      </w:r>
    </w:p>
    <w:p>
      <w:pPr>
        <w:spacing w:after="0"/>
        <w:ind w:left="0"/>
        <w:jc w:val="both"/>
      </w:pPr>
      <w:r>
        <w:rPr>
          <w:rFonts w:ascii="Times New Roman"/>
          <w:b w:val="false"/>
          <w:i w:val="false"/>
          <w:color w:val="000000"/>
          <w:sz w:val="28"/>
        </w:rPr>
        <w:t xml:space="preserve">
      6-процесс – көрсетілген қызметті берушінің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көзделген рәсімдері (әрекеттері);</w:t>
      </w:r>
    </w:p>
    <w:p>
      <w:pPr>
        <w:spacing w:after="0"/>
        <w:ind w:left="0"/>
        <w:jc w:val="both"/>
      </w:pPr>
      <w:r>
        <w:rPr>
          <w:rFonts w:ascii="Times New Roman"/>
          <w:b w:val="false"/>
          <w:i w:val="false"/>
          <w:color w:val="000000"/>
          <w:sz w:val="28"/>
        </w:rPr>
        <w:t>
      7-процесс – көрсетілетін қызметті алушының мемлекеттік көрсетілетін қызметтің нәтижесін көрсетілетін қызметті алушының "жеке кабинетінде" алуы. Электрондық құжат көрсетілетін қызмет беруші басшысының ЭЦҚ қолданумен қалыптасады.</w:t>
      </w:r>
    </w:p>
    <w:bookmarkStart w:name="z645" w:id="175"/>
    <w:p>
      <w:pPr>
        <w:spacing w:after="0"/>
        <w:ind w:left="0"/>
        <w:jc w:val="both"/>
      </w:pPr>
      <w:r>
        <w:rPr>
          <w:rFonts w:ascii="Times New Roman"/>
          <w:b w:val="false"/>
          <w:i w:val="false"/>
          <w:color w:val="000000"/>
          <w:sz w:val="28"/>
        </w:rPr>
        <w:t xml:space="preserve">
      11. Портал арқылы мемлекеттік көрсетілетін қызмет көрсету кезінде іске қосылған ақпараттық жүйелердің функционалдық өзара әрекет ету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75"/>
    <w:p>
      <w:pPr>
        <w:spacing w:after="0"/>
        <w:ind w:left="0"/>
        <w:jc w:val="both"/>
      </w:pPr>
      <w:r>
        <w:rPr>
          <w:rFonts w:ascii="Times New Roman"/>
          <w:b w:val="false"/>
          <w:i w:val="false"/>
          <w:color w:val="000000"/>
          <w:sz w:val="28"/>
        </w:rPr>
        <w:t xml:space="preserve">
      Мемлекеттік көрсетілетін қызмет көрсету процесінде көрсетілетін қызмет берушінің құрылымдық бөлімшелерінің (қызметкерлердің) өзара әрекет етуінің, рәсімдердің (әрекеттердің) кезектілігін толық сипаттамасы, сондай-ақ мемлекеттік көрсетілетін қызмет көрсету процесінде өзге де көрсетілетін қызмет берушілермен және (немесе) Мемлекеттік корпорациямен өзара әрекет ету кезектілігін және ақпараттық жүйелерді пайдалану кезектілігін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көрсетілетін қызметті көрсету бизнес-процесінің анықтамалығында көрсетіледі.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w:t>
            </w:r>
            <w:r>
              <w:br/>
            </w:r>
            <w:r>
              <w:rPr>
                <w:rFonts w:ascii="Times New Roman"/>
                <w:b w:val="false"/>
                <w:i w:val="false"/>
                <w:color w:val="000000"/>
                <w:sz w:val="20"/>
              </w:rPr>
              <w:t>мәмілелерді ресімдеу үшін</w:t>
            </w:r>
            <w:r>
              <w:br/>
            </w:r>
            <w:r>
              <w:rPr>
                <w:rFonts w:ascii="Times New Roman"/>
                <w:b w:val="false"/>
                <w:i w:val="false"/>
                <w:color w:val="000000"/>
                <w:sz w:val="20"/>
              </w:rPr>
              <w:t>қорғаншылық немесе</w:t>
            </w:r>
            <w:r>
              <w:br/>
            </w:r>
            <w:r>
              <w:rPr>
                <w:rFonts w:ascii="Times New Roman"/>
                <w:b w:val="false"/>
                <w:i w:val="false"/>
                <w:color w:val="000000"/>
                <w:sz w:val="20"/>
              </w:rPr>
              <w:t>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1-қосымша</w:t>
            </w:r>
          </w:p>
        </w:tc>
      </w:tr>
    </w:tbl>
    <w:bookmarkStart w:name="z647" w:id="176"/>
    <w:p>
      <w:pPr>
        <w:spacing w:after="0"/>
        <w:ind w:left="0"/>
        <w:jc w:val="left"/>
      </w:pPr>
      <w:r>
        <w:rPr>
          <w:rFonts w:ascii="Times New Roman"/>
          <w:b/>
          <w:i w:val="false"/>
          <w:color w:val="000000"/>
        </w:rPr>
        <w:t xml:space="preserve"> Портал арқылы мемлекеттік қызмет көрсету кезінде іске қосылған ақпараттық жүйелердің функционалдық өзара әрекеттесуінің диаграммасы</w:t>
      </w:r>
    </w:p>
    <w:bookmarkEnd w:id="176"/>
    <w:p>
      <w:pPr>
        <w:spacing w:after="0"/>
        <w:ind w:left="0"/>
        <w:jc w:val="left"/>
      </w:pPr>
      <w:r>
        <w:br/>
      </w:r>
    </w:p>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Аббревиатураларды түсіндіру:</w:t>
      </w:r>
    </w:p>
    <w:p>
      <w:pPr>
        <w:spacing w:after="0"/>
        <w:ind w:left="0"/>
        <w:jc w:val="both"/>
      </w:pPr>
      <w:r>
        <w:rPr>
          <w:rFonts w:ascii="Times New Roman"/>
          <w:b w:val="false"/>
          <w:i w:val="false"/>
          <w:color w:val="000000"/>
          <w:sz w:val="28"/>
        </w:rPr>
        <w:t>
      Портал – www.egov.kz "электрондық үкімет" веб-порталы;</w:t>
      </w:r>
    </w:p>
    <w:p>
      <w:pPr>
        <w:spacing w:after="0"/>
        <w:ind w:left="0"/>
        <w:jc w:val="both"/>
      </w:pPr>
      <w:r>
        <w:rPr>
          <w:rFonts w:ascii="Times New Roman"/>
          <w:b w:val="false"/>
          <w:i w:val="false"/>
          <w:color w:val="000000"/>
          <w:sz w:val="28"/>
        </w:rPr>
        <w:t>
      ЭҮШ – "электрондық үкімет" шлюзі.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w:t>
            </w:r>
            <w:r>
              <w:br/>
            </w:r>
            <w:r>
              <w:rPr>
                <w:rFonts w:ascii="Times New Roman"/>
                <w:b w:val="false"/>
                <w:i w:val="false"/>
                <w:color w:val="000000"/>
                <w:sz w:val="20"/>
              </w:rPr>
              <w:t>мәмілелерді ресімдеу үшін</w:t>
            </w:r>
            <w:r>
              <w:br/>
            </w:r>
            <w:r>
              <w:rPr>
                <w:rFonts w:ascii="Times New Roman"/>
                <w:b w:val="false"/>
                <w:i w:val="false"/>
                <w:color w:val="000000"/>
                <w:sz w:val="20"/>
              </w:rPr>
              <w:t>қорғаншылық немесе</w:t>
            </w:r>
            <w:r>
              <w:br/>
            </w:r>
            <w:r>
              <w:rPr>
                <w:rFonts w:ascii="Times New Roman"/>
                <w:b w:val="false"/>
                <w:i w:val="false"/>
                <w:color w:val="000000"/>
                <w:sz w:val="20"/>
              </w:rPr>
              <w:t>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2-қосымша</w:t>
            </w:r>
          </w:p>
        </w:tc>
      </w:tr>
    </w:tbl>
    <w:bookmarkStart w:name="z649" w:id="177"/>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қызметін көрсетудің бизнес-процестерінің анықтамалығы</w:t>
      </w:r>
    </w:p>
    <w:bookmarkEnd w:id="177"/>
    <w:p>
      <w:pPr>
        <w:spacing w:after="0"/>
        <w:ind w:left="0"/>
        <w:jc w:val="left"/>
      </w:pPr>
      <w:r>
        <w:br/>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p>
    <w:p>
      <w:pPr>
        <w:spacing w:after="0"/>
        <w:ind w:left="0"/>
        <w:jc w:val="both"/>
      </w:pPr>
      <w:r>
        <w:drawing>
          <wp:inline distT="0" distB="0" distL="0" distR="0">
            <wp:extent cx="7810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841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26 маусымдағы</w:t>
            </w:r>
            <w:r>
              <w:br/>
            </w:r>
            <w:r>
              <w:rPr>
                <w:rFonts w:ascii="Times New Roman"/>
                <w:b w:val="false"/>
                <w:i w:val="false"/>
                <w:color w:val="000000"/>
                <w:sz w:val="20"/>
              </w:rPr>
              <w:t>№ А-7/298 қаулысымен</w:t>
            </w:r>
            <w:r>
              <w:br/>
            </w:r>
            <w:r>
              <w:rPr>
                <w:rFonts w:ascii="Times New Roman"/>
                <w:b w:val="false"/>
                <w:i w:val="false"/>
                <w:color w:val="000000"/>
                <w:sz w:val="20"/>
              </w:rPr>
              <w:t>бекітілді</w:t>
            </w:r>
          </w:p>
        </w:tc>
      </w:tr>
    </w:tbl>
    <w:bookmarkStart w:name="z215" w:id="178"/>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w:t>
      </w:r>
    </w:p>
    <w:bookmarkEnd w:id="178"/>
    <w:p>
      <w:pPr>
        <w:spacing w:after="0"/>
        <w:ind w:left="0"/>
        <w:jc w:val="both"/>
      </w:pPr>
      <w:r>
        <w:rPr>
          <w:rFonts w:ascii="Times New Roman"/>
          <w:b w:val="false"/>
          <w:i w:val="false"/>
          <w:color w:val="ff0000"/>
          <w:sz w:val="28"/>
        </w:rPr>
        <w:t xml:space="preserve">
      Ескерту. Регламент жаңа редакцияда - Ақмола облысы әкімдігінің 04.07.2018 </w:t>
      </w:r>
      <w:r>
        <w:rPr>
          <w:rFonts w:ascii="Times New Roman"/>
          <w:b w:val="false"/>
          <w:i w:val="false"/>
          <w:color w:val="ff0000"/>
          <w:sz w:val="28"/>
        </w:rPr>
        <w:t>№ А-7/286</w:t>
      </w:r>
      <w:r>
        <w:rPr>
          <w:rFonts w:ascii="Times New Roman"/>
          <w:b w:val="false"/>
          <w:i w:val="false"/>
          <w:color w:val="ff0000"/>
          <w:sz w:val="28"/>
        </w:rPr>
        <w:t xml:space="preserve"> (ресми жарияланған күнінен бастап қолданысқа енгізіледі) қаулысымен.</w:t>
      </w:r>
    </w:p>
    <w:bookmarkStart w:name="z216" w:id="179"/>
    <w:p>
      <w:pPr>
        <w:spacing w:after="0"/>
        <w:ind w:left="0"/>
        <w:jc w:val="left"/>
      </w:pPr>
      <w:r>
        <w:rPr>
          <w:rFonts w:ascii="Times New Roman"/>
          <w:b/>
          <w:i w:val="false"/>
          <w:color w:val="000000"/>
        </w:rPr>
        <w:t xml:space="preserve"> 1. Жалпы ережелер</w:t>
      </w:r>
    </w:p>
    <w:bookmarkEnd w:id="179"/>
    <w:bookmarkStart w:name="z650" w:id="180"/>
    <w:p>
      <w:pPr>
        <w:spacing w:after="0"/>
        <w:ind w:left="0"/>
        <w:jc w:val="both"/>
      </w:pPr>
      <w:r>
        <w:rPr>
          <w:rFonts w:ascii="Times New Roman"/>
          <w:b w:val="false"/>
          <w:i w:val="false"/>
          <w:color w:val="000000"/>
          <w:sz w:val="28"/>
        </w:rPr>
        <w:t>
      1.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(бұдан әрі – мемлекеттік көрсетілетін қызмет) кенттің, ауылының, ауылдық округінің әкімімен (бұдан әрі – көрсетілетін қызметті беруші) көрсетіледі.</w:t>
      </w:r>
    </w:p>
    <w:bookmarkEnd w:id="180"/>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корпорациясының коммерциялық емес қоғамы (бұдан әрі – Мемлекеттік корпорация) арқылы жүзеге асырылады.</w:t>
      </w:r>
    </w:p>
    <w:bookmarkStart w:name="z651" w:id="181"/>
    <w:p>
      <w:pPr>
        <w:spacing w:after="0"/>
        <w:ind w:left="0"/>
        <w:jc w:val="both"/>
      </w:pPr>
      <w:r>
        <w:rPr>
          <w:rFonts w:ascii="Times New Roman"/>
          <w:b w:val="false"/>
          <w:i w:val="false"/>
          <w:color w:val="000000"/>
          <w:sz w:val="28"/>
        </w:rPr>
        <w:t>
      2. Мемлекеттік қызмет көрсету нысаны: қағаз түрінде.</w:t>
      </w:r>
    </w:p>
    <w:bookmarkEnd w:id="181"/>
    <w:bookmarkStart w:name="z652" w:id="182"/>
    <w:p>
      <w:pPr>
        <w:spacing w:after="0"/>
        <w:ind w:left="0"/>
        <w:jc w:val="both"/>
      </w:pPr>
      <w:r>
        <w:rPr>
          <w:rFonts w:ascii="Times New Roman"/>
          <w:b w:val="false"/>
          <w:i w:val="false"/>
          <w:color w:val="000000"/>
          <w:sz w:val="28"/>
        </w:rPr>
        <w:t xml:space="preserve">
      3. Мемлекеттік қызмет көрсетудің нәтижесі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жалпы білім беру ұйымдарына және кері қарай үйлеріне тегін тасымалдауды ұсыну туралы анықтама (бұдан әрі -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82"/>
    <w:p>
      <w:pPr>
        <w:spacing w:after="0"/>
        <w:ind w:left="0"/>
        <w:jc w:val="both"/>
      </w:pPr>
      <w:r>
        <w:rPr>
          <w:rFonts w:ascii="Times New Roman"/>
          <w:b w:val="false"/>
          <w:i w:val="false"/>
          <w:color w:val="000000"/>
          <w:sz w:val="28"/>
        </w:rPr>
        <w:t>
      Мемлекеттік қызметті көрсету нәтижесін ұсыну нысаны: электронды және (немесе) қағаз түрінде.</w:t>
      </w:r>
    </w:p>
    <w:bookmarkStart w:name="z653" w:id="183"/>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183"/>
    <w:bookmarkStart w:name="z654" w:id="184"/>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184"/>
    <w:bookmarkStart w:name="z655" w:id="185"/>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185"/>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15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жауапты орындаушыны анықтайды – 1 сағат;</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тексеруді жүзеге асырады, анықтаманың немесе мемлекеттік қызмет көрсетуден бас тарту туралы дәлелді жауаптың жобасын дайындайды – 3 жұмыс күні;</w:t>
      </w:r>
    </w:p>
    <w:p>
      <w:pPr>
        <w:spacing w:after="0"/>
        <w:ind w:left="0"/>
        <w:jc w:val="both"/>
      </w:pPr>
      <w:r>
        <w:rPr>
          <w:rFonts w:ascii="Times New Roman"/>
          <w:b w:val="false"/>
          <w:i w:val="false"/>
          <w:color w:val="000000"/>
          <w:sz w:val="28"/>
        </w:rPr>
        <w:t>
      4) көрсетілетін қызметті берушінің басшысы анықтамаға немесе мемлекеттік қызметті көрсетуден бас тарту туралы дәлелді жауапқа қол қояды –1 сағат;</w:t>
      </w:r>
    </w:p>
    <w:p>
      <w:pPr>
        <w:spacing w:after="0"/>
        <w:ind w:left="0"/>
        <w:jc w:val="both"/>
      </w:pPr>
      <w:r>
        <w:rPr>
          <w:rFonts w:ascii="Times New Roman"/>
          <w:b w:val="false"/>
          <w:i w:val="false"/>
          <w:color w:val="000000"/>
          <w:sz w:val="28"/>
        </w:rPr>
        <w:t>
      5) көрсетілетін қызметті берушінің кеңсе қызметкері анықтаманы немесе мемлекеттік қызметті көрсетуден бас тарту туралы дәлелді жауапты береді – 15 минут.</w:t>
      </w:r>
    </w:p>
    <w:bookmarkStart w:name="z656" w:id="186"/>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бойынша рәсімнің (іс-қимылдың) нәтижесі:</w:t>
      </w:r>
    </w:p>
    <w:bookmarkEnd w:id="186"/>
    <w:p>
      <w:pPr>
        <w:spacing w:after="0"/>
        <w:ind w:left="0"/>
        <w:jc w:val="both"/>
      </w:pPr>
      <w:r>
        <w:rPr>
          <w:rFonts w:ascii="Times New Roman"/>
          <w:b w:val="false"/>
          <w:i w:val="false"/>
          <w:color w:val="000000"/>
          <w:sz w:val="28"/>
        </w:rPr>
        <w:t>
      1) құжаттарды қабылдау және тіркеу;</w:t>
      </w:r>
    </w:p>
    <w:p>
      <w:pPr>
        <w:spacing w:after="0"/>
        <w:ind w:left="0"/>
        <w:jc w:val="both"/>
      </w:pPr>
      <w:r>
        <w:rPr>
          <w:rFonts w:ascii="Times New Roman"/>
          <w:b w:val="false"/>
          <w:i w:val="false"/>
          <w:color w:val="000000"/>
          <w:sz w:val="28"/>
        </w:rPr>
        <w:t>
      2) жауапты орындаушыны анықтау;</w:t>
      </w:r>
    </w:p>
    <w:p>
      <w:pPr>
        <w:spacing w:after="0"/>
        <w:ind w:left="0"/>
        <w:jc w:val="both"/>
      </w:pPr>
      <w:r>
        <w:rPr>
          <w:rFonts w:ascii="Times New Roman"/>
          <w:b w:val="false"/>
          <w:i w:val="false"/>
          <w:color w:val="000000"/>
          <w:sz w:val="28"/>
        </w:rPr>
        <w:t>
      3) анықтаманың немесе мемлекеттік қызметті көрсетуден бас тарту туралы дәлелді жауаптың жобасы;</w:t>
      </w:r>
    </w:p>
    <w:p>
      <w:pPr>
        <w:spacing w:after="0"/>
        <w:ind w:left="0"/>
        <w:jc w:val="both"/>
      </w:pPr>
      <w:r>
        <w:rPr>
          <w:rFonts w:ascii="Times New Roman"/>
          <w:b w:val="false"/>
          <w:i w:val="false"/>
          <w:color w:val="000000"/>
          <w:sz w:val="28"/>
        </w:rPr>
        <w:t>
      4) анықтама немесе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5) анықтаманы немесе мемлекеттік қызметті көрсетуден бас тарту туралы дәлелді жауапты беру.</w:t>
      </w:r>
    </w:p>
    <w:bookmarkStart w:name="z657" w:id="18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87"/>
    <w:bookmarkStart w:name="z658" w:id="18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88"/>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659" w:id="189"/>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рәсімдерінің (іс-қимылының) реттілігін сипаттау:</w:t>
      </w:r>
    </w:p>
    <w:bookmarkEnd w:id="189"/>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15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жауапты орындаушыны анықтайды – 1 сағат;</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тексеруді жүзеге асырады, анықтаманың немесе мемлекеттік қызмет көрсетуден бас тарту туралы дәлелді жауаптың жобасын дайындайды – 3 жұмыс күні;</w:t>
      </w:r>
    </w:p>
    <w:p>
      <w:pPr>
        <w:spacing w:after="0"/>
        <w:ind w:left="0"/>
        <w:jc w:val="both"/>
      </w:pPr>
      <w:r>
        <w:rPr>
          <w:rFonts w:ascii="Times New Roman"/>
          <w:b w:val="false"/>
          <w:i w:val="false"/>
          <w:color w:val="000000"/>
          <w:sz w:val="28"/>
        </w:rPr>
        <w:t>
      4) көрсетілетін қызметті берушінің басшысы анықтамаға немесе мемлекеттік қызметті көрсетуден бас тарту туралы дәлелді жауапқа қол қояды –1 сағат;</w:t>
      </w:r>
    </w:p>
    <w:p>
      <w:pPr>
        <w:spacing w:after="0"/>
        <w:ind w:left="0"/>
        <w:jc w:val="both"/>
      </w:pPr>
      <w:r>
        <w:rPr>
          <w:rFonts w:ascii="Times New Roman"/>
          <w:b w:val="false"/>
          <w:i w:val="false"/>
          <w:color w:val="000000"/>
          <w:sz w:val="28"/>
        </w:rPr>
        <w:t>
      5) көрсетілетін қызметті берушінің кеңсе қызметкері анықтаманы немесе мемлекеттік қызметті көрсетуден бас тарту туралы дәлелді жауапты береді – 15 минут.</w:t>
      </w:r>
    </w:p>
    <w:bookmarkStart w:name="z660" w:id="190"/>
    <w:p>
      <w:pPr>
        <w:spacing w:after="0"/>
        <w:ind w:left="0"/>
        <w:jc w:val="left"/>
      </w:pPr>
      <w:r>
        <w:rPr>
          <w:rFonts w:ascii="Times New Roman"/>
          <w:b/>
          <w:i w:val="false"/>
          <w:color w:val="000000"/>
        </w:rPr>
        <w:t xml:space="preserve"> 4. Мемлекеттік қызмет көрсету процесінде Мемлекеттік корпорация және (немесе) өзге де көрсетілетін қызметті берушілермен өзара іс-қимыл жасасу тәртібін сипаттау</w:t>
      </w:r>
    </w:p>
    <w:bookmarkEnd w:id="190"/>
    <w:bookmarkStart w:name="z661" w:id="191"/>
    <w:p>
      <w:pPr>
        <w:spacing w:after="0"/>
        <w:ind w:left="0"/>
        <w:jc w:val="both"/>
      </w:pPr>
      <w:r>
        <w:rPr>
          <w:rFonts w:ascii="Times New Roman"/>
          <w:b w:val="false"/>
          <w:i w:val="false"/>
          <w:color w:val="000000"/>
          <w:sz w:val="28"/>
        </w:rPr>
        <w:t>
      9. Мемлекеттік корпорацияға өтініш білдіру тәртібінің сипаттамасы, қызметті берушінің сұрау салуын өңдеу ұзақтығы:</w:t>
      </w:r>
    </w:p>
    <w:bookmarkEnd w:id="191"/>
    <w:p>
      <w:pPr>
        <w:spacing w:after="0"/>
        <w:ind w:left="0"/>
        <w:jc w:val="both"/>
      </w:pPr>
      <w:r>
        <w:rPr>
          <w:rFonts w:ascii="Times New Roman"/>
          <w:b w:val="false"/>
          <w:i w:val="false"/>
          <w:color w:val="000000"/>
          <w:sz w:val="28"/>
        </w:rPr>
        <w:t>
      1-процесс – Мемлекеттік корпорация қызметкері ұсынған құжаттарды тексереді, қызмет алушының өтінішін қабылдайды және тіркейді, құжаттардың қабылданған күнін, уақытын көрсете отырып, құжаттардың қабылданғаны туралы қолхат береді;</w:t>
      </w:r>
    </w:p>
    <w:p>
      <w:pPr>
        <w:spacing w:after="0"/>
        <w:ind w:left="0"/>
        <w:jc w:val="both"/>
      </w:pPr>
      <w:r>
        <w:rPr>
          <w:rFonts w:ascii="Times New Roman"/>
          <w:b w:val="false"/>
          <w:i w:val="false"/>
          <w:color w:val="000000"/>
          <w:sz w:val="28"/>
        </w:rPr>
        <w:t xml:space="preserve">
      1-шарт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құжаттардың топтамасын толық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2-процесс – осы регламенттің </w:t>
      </w:r>
      <w:r>
        <w:rPr>
          <w:rFonts w:ascii="Times New Roman"/>
          <w:b w:val="false"/>
          <w:i w:val="false"/>
          <w:color w:val="000000"/>
          <w:sz w:val="28"/>
        </w:rPr>
        <w:t>5-тармағымен</w:t>
      </w:r>
      <w:r>
        <w:rPr>
          <w:rFonts w:ascii="Times New Roman"/>
          <w:b w:val="false"/>
          <w:i w:val="false"/>
          <w:color w:val="000000"/>
          <w:sz w:val="28"/>
        </w:rPr>
        <w:t xml:space="preserve"> көзделген көрсетілетін қызметті берушінің рәсімдері (іс-қимылдары);</w:t>
      </w:r>
    </w:p>
    <w:p>
      <w:pPr>
        <w:spacing w:after="0"/>
        <w:ind w:left="0"/>
        <w:jc w:val="both"/>
      </w:pPr>
      <w:r>
        <w:rPr>
          <w:rFonts w:ascii="Times New Roman"/>
          <w:b w:val="false"/>
          <w:i w:val="false"/>
          <w:color w:val="000000"/>
          <w:sz w:val="28"/>
        </w:rPr>
        <w:t>
      3-процесс – Мемлекеттік корпорация қызметкері, тиісті құжаттарды қабылдағаны туралы берілген қолхатта көрсетілген мерзімде қызмет алушыға мемлекеттік көрсетілетін қызметінің дайын нәтижесін береді.</w:t>
      </w:r>
    </w:p>
    <w:p>
      <w:pPr>
        <w:spacing w:after="0"/>
        <w:ind w:left="0"/>
        <w:jc w:val="both"/>
      </w:pPr>
      <w:r>
        <w:rPr>
          <w:rFonts w:ascii="Times New Roman"/>
          <w:b w:val="false"/>
          <w:i w:val="false"/>
          <w:color w:val="000000"/>
          <w:sz w:val="28"/>
        </w:rPr>
        <w:t>
      Мемлекеттік корпорацияға жүгінген кезде құжатты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Мемлекеттік корпорацияға құжаттар топтамасын тапсыру үшін рұқсат берілетін ең ұзақ күту уақыты – 15 минут.</w:t>
      </w:r>
    </w:p>
    <w:p>
      <w:pPr>
        <w:spacing w:after="0"/>
        <w:ind w:left="0"/>
        <w:jc w:val="both"/>
      </w:pPr>
      <w:r>
        <w:rPr>
          <w:rFonts w:ascii="Times New Roman"/>
          <w:b w:val="false"/>
          <w:i w:val="false"/>
          <w:color w:val="000000"/>
          <w:sz w:val="28"/>
        </w:rPr>
        <w:t>
      Мемлекеттік корпорацияда рұқсат берілетін ең ұзақ қызмет көрсету уақыты – 15 минут.</w:t>
      </w:r>
    </w:p>
    <w:p>
      <w:pPr>
        <w:spacing w:after="0"/>
        <w:ind w:left="0"/>
        <w:jc w:val="both"/>
      </w:pPr>
      <w:r>
        <w:rPr>
          <w:rFonts w:ascii="Times New Roman"/>
          <w:b w:val="false"/>
          <w:i w:val="false"/>
          <w:color w:val="000000"/>
          <w:sz w:val="28"/>
        </w:rPr>
        <w:t>
      Көрсетілетін қызметті алушы немесе нотариалды расталған сенімхат бойынша оның өкілі Мемлекеттік корпорацияға өтініш білдірген жағдайда, мемлекеттік қызмет көрсету үшін қажетті құжаттардың тізбесі:</w:t>
      </w:r>
    </w:p>
    <w:p>
      <w:pPr>
        <w:spacing w:after="0"/>
        <w:ind w:left="0"/>
        <w:jc w:val="both"/>
      </w:pPr>
      <w:r>
        <w:rPr>
          <w:rFonts w:ascii="Times New Roman"/>
          <w:b w:val="false"/>
          <w:i w:val="false"/>
          <w:color w:val="000000"/>
          <w:sz w:val="28"/>
        </w:rPr>
        <w:t xml:space="preserve">
      1)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p>
      <w:pPr>
        <w:spacing w:after="0"/>
        <w:ind w:left="0"/>
        <w:jc w:val="both"/>
      </w:pPr>
      <w:r>
        <w:rPr>
          <w:rFonts w:ascii="Times New Roman"/>
          <w:b w:val="false"/>
          <w:i w:val="false"/>
          <w:color w:val="000000"/>
          <w:sz w:val="28"/>
        </w:rPr>
        <w:t>
      3) бала 2007 жылғы 13 тамызға дейін не Қазақстан Республикасынан тыс жерде туылған жағдайда баланың туу туралы куәлігі (түпнұсқасы сәйкестендіру үшін талап етіледі);</w:t>
      </w:r>
    </w:p>
    <w:p>
      <w:pPr>
        <w:spacing w:after="0"/>
        <w:ind w:left="0"/>
        <w:jc w:val="both"/>
      </w:pPr>
      <w:r>
        <w:rPr>
          <w:rFonts w:ascii="Times New Roman"/>
          <w:b w:val="false"/>
          <w:i w:val="false"/>
          <w:color w:val="000000"/>
          <w:sz w:val="28"/>
        </w:rPr>
        <w:t xml:space="preserve">
      4)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оқу орнынан анықтама.</w:t>
      </w:r>
    </w:p>
    <w:bookmarkStart w:name="z662" w:id="192"/>
    <w:p>
      <w:pPr>
        <w:spacing w:after="0"/>
        <w:ind w:left="0"/>
        <w:jc w:val="both"/>
      </w:pPr>
      <w:r>
        <w:rPr>
          <w:rFonts w:ascii="Times New Roman"/>
          <w:b w:val="false"/>
          <w:i w:val="false"/>
          <w:color w:val="000000"/>
          <w:sz w:val="28"/>
        </w:rPr>
        <w:t>
      10. Мемлекеттік көрсетілетін қызмет көрсету процесінде көрсетілетін қызмет берушінің құрылымдық бөлімшелерінің (қызметкерлердің) өзара әрекет етуінің, рәсімдердің (әрекеттердің) кезектілігін толық сипаттамасы, сондай-ақ мемлекеттік көрсетілетін қызмет көрсету процесінде өзге де көрсетілетін қызмет берушілермен және (немесе) Мемлекеттік корпорациямен өзара әрекет ету кезектілігін сипаттамасы осы регламенттің 2-</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көрсетілетін қызметті көрсету бизнес-процесінің анықтамалығында көрсетіледі.</w:t>
      </w:r>
    </w:p>
    <w:bookmarkEnd w:id="1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w:t>
            </w:r>
            <w:r>
              <w:br/>
            </w:r>
            <w:r>
              <w:rPr>
                <w:rFonts w:ascii="Times New Roman"/>
                <w:b w:val="false"/>
                <w:i w:val="false"/>
                <w:color w:val="000000"/>
                <w:sz w:val="20"/>
              </w:rPr>
              <w:t>мекендерде тұратын балаларды</w:t>
            </w:r>
            <w:r>
              <w:br/>
            </w:r>
            <w:r>
              <w:rPr>
                <w:rFonts w:ascii="Times New Roman"/>
                <w:b w:val="false"/>
                <w:i w:val="false"/>
                <w:color w:val="000000"/>
                <w:sz w:val="20"/>
              </w:rPr>
              <w:t>жалпы білім беру ұйымдарына</w:t>
            </w:r>
            <w:r>
              <w:br/>
            </w:r>
            <w:r>
              <w:rPr>
                <w:rFonts w:ascii="Times New Roman"/>
                <w:b w:val="false"/>
                <w:i w:val="false"/>
                <w:color w:val="000000"/>
                <w:sz w:val="20"/>
              </w:rPr>
              <w:t>және кері қарай үйлеріне тегін</w:t>
            </w:r>
            <w:r>
              <w:br/>
            </w:r>
            <w:r>
              <w:rPr>
                <w:rFonts w:ascii="Times New Roman"/>
                <w:b w:val="false"/>
                <w:i w:val="false"/>
                <w:color w:val="000000"/>
                <w:sz w:val="20"/>
              </w:rPr>
              <w:t>тасымалдауды ұсыну"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bookmarkStart w:name="z664" w:id="193"/>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қызмет көрсетудің бизнес-процестерінің анықтамалығы</w:t>
      </w:r>
    </w:p>
    <w:bookmarkEnd w:id="193"/>
    <w:p>
      <w:pPr>
        <w:spacing w:after="0"/>
        <w:ind w:left="0"/>
        <w:jc w:val="left"/>
      </w:pPr>
      <w:r>
        <w:br/>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80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26 маусымдағы</w:t>
            </w:r>
            <w:r>
              <w:br/>
            </w:r>
            <w:r>
              <w:rPr>
                <w:rFonts w:ascii="Times New Roman"/>
                <w:b w:val="false"/>
                <w:i w:val="false"/>
                <w:color w:val="000000"/>
                <w:sz w:val="20"/>
              </w:rPr>
              <w:t>№ А-7/298 қаулысымен</w:t>
            </w:r>
            <w:r>
              <w:br/>
            </w:r>
            <w:r>
              <w:rPr>
                <w:rFonts w:ascii="Times New Roman"/>
                <w:b w:val="false"/>
                <w:i w:val="false"/>
                <w:color w:val="000000"/>
                <w:sz w:val="20"/>
              </w:rPr>
              <w:t>бекітілді</w:t>
            </w:r>
          </w:p>
        </w:tc>
      </w:tr>
    </w:tbl>
    <w:bookmarkStart w:name="z242" w:id="194"/>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регламенті</w:t>
      </w:r>
      <w:r>
        <w:br/>
      </w:r>
      <w:r>
        <w:rPr>
          <w:rFonts w:ascii="Times New Roman"/>
          <w:b/>
          <w:i w:val="false"/>
          <w:color w:val="000000"/>
        </w:rPr>
        <w:t>1. Жалпы ережелер</w:t>
      </w:r>
    </w:p>
    <w:bookmarkEnd w:id="194"/>
    <w:bookmarkStart w:name="z244" w:id="195"/>
    <w:p>
      <w:pPr>
        <w:spacing w:after="0"/>
        <w:ind w:left="0"/>
        <w:jc w:val="both"/>
      </w:pPr>
      <w:r>
        <w:rPr>
          <w:rFonts w:ascii="Times New Roman"/>
          <w:b w:val="false"/>
          <w:i w:val="false"/>
          <w:color w:val="000000"/>
          <w:sz w:val="28"/>
        </w:rPr>
        <w:t>
      1.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(бұдан әрі – мемлекеттік көрсетілетін қызмет) аудандардың, Көкшетау және Степногорск қалаларының білім бөлімдерімен (бұдан әрі – көрсетілетін қызметті беруші) көрсетілетін қызметті берушінің кеңсесі, "электронды үкімет" www.egov.kz (бұдан әрі – портал) веб-порталы арқылы көрсетіледі.</w:t>
      </w:r>
    </w:p>
    <w:bookmarkEnd w:id="195"/>
    <w:bookmarkStart w:name="z245" w:id="196"/>
    <w:p>
      <w:pPr>
        <w:spacing w:after="0"/>
        <w:ind w:left="0"/>
        <w:jc w:val="both"/>
      </w:pPr>
      <w:r>
        <w:rPr>
          <w:rFonts w:ascii="Times New Roman"/>
          <w:b w:val="false"/>
          <w:i w:val="false"/>
          <w:color w:val="000000"/>
          <w:sz w:val="28"/>
        </w:rPr>
        <w:t>
      2. Мемлекеттік қызмет көрсетудің нысаны: электрондық (ішінара автоматтандырылған) және (немесе) қағаз түрінде.</w:t>
      </w:r>
    </w:p>
    <w:bookmarkEnd w:id="196"/>
    <w:bookmarkStart w:name="z246" w:id="197"/>
    <w:p>
      <w:pPr>
        <w:spacing w:after="0"/>
        <w:ind w:left="0"/>
        <w:jc w:val="both"/>
      </w:pPr>
      <w:r>
        <w:rPr>
          <w:rFonts w:ascii="Times New Roman"/>
          <w:b w:val="false"/>
          <w:i w:val="false"/>
          <w:color w:val="000000"/>
          <w:sz w:val="28"/>
        </w:rPr>
        <w:t>
      3. Жалпы білім беретін мектепте тегін және жеңілдетілген тамақтандыруды ұсыну туралы анықтама мемлекеттік көрсетілетін қызметтің нәтижесі болып табылады.</w:t>
      </w:r>
    </w:p>
    <w:bookmarkEnd w:id="197"/>
    <w:p>
      <w:pPr>
        <w:spacing w:after="0"/>
        <w:ind w:left="0"/>
        <w:jc w:val="both"/>
      </w:pPr>
      <w:r>
        <w:rPr>
          <w:rFonts w:ascii="Times New Roman"/>
          <w:b w:val="false"/>
          <w:i w:val="false"/>
          <w:color w:val="000000"/>
          <w:sz w:val="28"/>
        </w:rPr>
        <w:t>
      Мемлекеттік қызмет көрсетудің нәтижесін ұсыну нысаны: электрондық және (немесе) қағаз түрінде.</w:t>
      </w:r>
    </w:p>
    <w:bookmarkStart w:name="z247" w:id="19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(қызметшілерінің) әрекет ету тәртібін сипаттау</w:t>
      </w:r>
    </w:p>
    <w:bookmarkEnd w:id="198"/>
    <w:bookmarkStart w:name="z248" w:id="199"/>
    <w:p>
      <w:pPr>
        <w:spacing w:after="0"/>
        <w:ind w:left="0"/>
        <w:jc w:val="both"/>
      </w:pPr>
      <w:r>
        <w:rPr>
          <w:rFonts w:ascii="Times New Roman"/>
          <w:b w:val="false"/>
          <w:i w:val="false"/>
          <w:color w:val="000000"/>
          <w:sz w:val="28"/>
        </w:rPr>
        <w:t xml:space="preserve">
      4. Мемлекеттік қызмет алу үшін көрсетілетін қызметті алушы Қазақстан Республикасы Білім және ғылым министрінің 2015 жылғы 13 сәуірдегі № 198 бұйрығымен бекітілген "Жалпы білім беретін мектептердегі білім алушылар мен тәрбиеленушілердің жекелеген санаттарына тегін және жеңілдетілген тамақтандыруды ұсыну" (бұдан әрі – Стандарт)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199"/>
    <w:bookmarkStart w:name="z249" w:id="20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рәсімдеудің (әрекеттің) мазмұны, оны орындаудың ұзақтылығы:</w:t>
      </w:r>
    </w:p>
    <w:bookmarkEnd w:id="200"/>
    <w:bookmarkStart w:name="z250" w:id="201"/>
    <w:p>
      <w:pPr>
        <w:spacing w:after="0"/>
        <w:ind w:left="0"/>
        <w:jc w:val="both"/>
      </w:pPr>
      <w:r>
        <w:rPr>
          <w:rFonts w:ascii="Times New Roman"/>
          <w:b w:val="false"/>
          <w:i w:val="false"/>
          <w:color w:val="000000"/>
          <w:sz w:val="28"/>
        </w:rPr>
        <w:t>
      1) көрсетілетін қызметті берушінің кеңсесі құжаттарды қабылдауды, оларды тіркеуді жүзеге асырады – 20 минут. Нәтижесі – көрсетілетін қызметті алушыға қолхат беру, құжаттарды басшылыққа жолдау;</w:t>
      </w:r>
    </w:p>
    <w:bookmarkEnd w:id="201"/>
    <w:bookmarkStart w:name="z251" w:id="202"/>
    <w:p>
      <w:pPr>
        <w:spacing w:after="0"/>
        <w:ind w:left="0"/>
        <w:jc w:val="both"/>
      </w:pPr>
      <w:r>
        <w:rPr>
          <w:rFonts w:ascii="Times New Roman"/>
          <w:b w:val="false"/>
          <w:i w:val="false"/>
          <w:color w:val="000000"/>
          <w:sz w:val="28"/>
        </w:rPr>
        <w:t>
      2) көрсетілетін қызметті берушінің басшылығы құжаттармен танысады – 1 жұмыс күні. Нәтижесі – орындау үшін жауапты орындаушыны белгілеу;</w:t>
      </w:r>
    </w:p>
    <w:bookmarkEnd w:id="202"/>
    <w:bookmarkStart w:name="z252" w:id="203"/>
    <w:p>
      <w:pPr>
        <w:spacing w:after="0"/>
        <w:ind w:left="0"/>
        <w:jc w:val="both"/>
      </w:pPr>
      <w:r>
        <w:rPr>
          <w:rFonts w:ascii="Times New Roman"/>
          <w:b w:val="false"/>
          <w:i w:val="false"/>
          <w:color w:val="000000"/>
          <w:sz w:val="28"/>
        </w:rPr>
        <w:t>
      3) жауапты орындаушы анықтама жобасын дайындайды – 2 жұмыс күні. Нәтижесі – анықтама жобасын басшылыққа жолдау;</w:t>
      </w:r>
    </w:p>
    <w:bookmarkEnd w:id="203"/>
    <w:bookmarkStart w:name="z253" w:id="204"/>
    <w:p>
      <w:pPr>
        <w:spacing w:after="0"/>
        <w:ind w:left="0"/>
        <w:jc w:val="both"/>
      </w:pPr>
      <w:r>
        <w:rPr>
          <w:rFonts w:ascii="Times New Roman"/>
          <w:b w:val="false"/>
          <w:i w:val="false"/>
          <w:color w:val="000000"/>
          <w:sz w:val="28"/>
        </w:rPr>
        <w:t>
      4) көрсетілетін қызметті берушінің басшылығы анықтама жобасымен танысады – 1 жұмыс күні. Нәтижесі – анықтамаға қол қою;</w:t>
      </w:r>
    </w:p>
    <w:bookmarkEnd w:id="204"/>
    <w:bookmarkStart w:name="z254" w:id="205"/>
    <w:p>
      <w:pPr>
        <w:spacing w:after="0"/>
        <w:ind w:left="0"/>
        <w:jc w:val="both"/>
      </w:pPr>
      <w:r>
        <w:rPr>
          <w:rFonts w:ascii="Times New Roman"/>
          <w:b w:val="false"/>
          <w:i w:val="false"/>
          <w:color w:val="000000"/>
          <w:sz w:val="28"/>
        </w:rPr>
        <w:t>
      5) көрсетілетін қызметті берушінің кеңсесі көрсетілетін қызметті алушыға анықтаманы береді – 20 минут. Нәтижесі – жалпы білім беретін мектепте тегін және жеңілдетілген тамақтандыруды ұсыну туралы анықтама.</w:t>
      </w:r>
    </w:p>
    <w:bookmarkEnd w:id="205"/>
    <w:bookmarkStart w:name="z255" w:id="20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(қызметшілерінің) өзара әрекет ету тәртібін сипаттау</w:t>
      </w:r>
    </w:p>
    <w:bookmarkEnd w:id="206"/>
    <w:bookmarkStart w:name="z256" w:id="207"/>
    <w:p>
      <w:pPr>
        <w:spacing w:after="0"/>
        <w:ind w:left="0"/>
        <w:jc w:val="both"/>
      </w:pPr>
      <w:r>
        <w:rPr>
          <w:rFonts w:ascii="Times New Roman"/>
          <w:b w:val="false"/>
          <w:i w:val="false"/>
          <w:color w:val="000000"/>
          <w:sz w:val="28"/>
        </w:rPr>
        <w:t>
      6. Мемлекеттік көрсетілетін қызметті берушінің мемлекеттік көрсетілетін қызмет процесіне қатысатын құрылымдық бөлімшелерінің (қызметкерлерінің) тізбесі:</w:t>
      </w:r>
    </w:p>
    <w:bookmarkEnd w:id="207"/>
    <w:bookmarkStart w:name="z257" w:id="208"/>
    <w:p>
      <w:pPr>
        <w:spacing w:after="0"/>
        <w:ind w:left="0"/>
        <w:jc w:val="both"/>
      </w:pPr>
      <w:r>
        <w:rPr>
          <w:rFonts w:ascii="Times New Roman"/>
          <w:b w:val="false"/>
          <w:i w:val="false"/>
          <w:color w:val="000000"/>
          <w:sz w:val="28"/>
        </w:rPr>
        <w:t>
      1) көрсетілетін қызметті берушінің кеңсесі;</w:t>
      </w:r>
    </w:p>
    <w:bookmarkEnd w:id="208"/>
    <w:bookmarkStart w:name="z258" w:id="209"/>
    <w:p>
      <w:pPr>
        <w:spacing w:after="0"/>
        <w:ind w:left="0"/>
        <w:jc w:val="both"/>
      </w:pPr>
      <w:r>
        <w:rPr>
          <w:rFonts w:ascii="Times New Roman"/>
          <w:b w:val="false"/>
          <w:i w:val="false"/>
          <w:color w:val="000000"/>
          <w:sz w:val="28"/>
        </w:rPr>
        <w:t>
      2) көрсетілетін қызметті берушінің басшылығы;</w:t>
      </w:r>
    </w:p>
    <w:bookmarkEnd w:id="209"/>
    <w:bookmarkStart w:name="z259" w:id="210"/>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10"/>
    <w:bookmarkStart w:name="z260" w:id="211"/>
    <w:p>
      <w:pPr>
        <w:spacing w:after="0"/>
        <w:ind w:left="0"/>
        <w:jc w:val="both"/>
      </w:pPr>
      <w:r>
        <w:rPr>
          <w:rFonts w:ascii="Times New Roman"/>
          <w:b w:val="false"/>
          <w:i w:val="false"/>
          <w:color w:val="000000"/>
          <w:sz w:val="28"/>
        </w:rPr>
        <w:t>
      7. Әрбір рәсімнің (әрекеттің) ұзақтылығын көрсете отырып, құрылымдық бөлімшелер (қызметшілер) арасында рәсімдердің (әрекеттің) кезеңділігін сипаттау:</w:t>
      </w:r>
    </w:p>
    <w:bookmarkEnd w:id="211"/>
    <w:bookmarkStart w:name="z261" w:id="212"/>
    <w:p>
      <w:pPr>
        <w:spacing w:after="0"/>
        <w:ind w:left="0"/>
        <w:jc w:val="both"/>
      </w:pPr>
      <w:r>
        <w:rPr>
          <w:rFonts w:ascii="Times New Roman"/>
          <w:b w:val="false"/>
          <w:i w:val="false"/>
          <w:color w:val="000000"/>
          <w:sz w:val="28"/>
        </w:rPr>
        <w:t>
      1) көрсетілетін қызметті берушінің кеңсесі құжаттарды қабылдауды, оларды тіркеуді жүзеге асырады – 20 минут;</w:t>
      </w:r>
    </w:p>
    <w:bookmarkEnd w:id="212"/>
    <w:bookmarkStart w:name="z262" w:id="213"/>
    <w:p>
      <w:pPr>
        <w:spacing w:after="0"/>
        <w:ind w:left="0"/>
        <w:jc w:val="both"/>
      </w:pPr>
      <w:r>
        <w:rPr>
          <w:rFonts w:ascii="Times New Roman"/>
          <w:b w:val="false"/>
          <w:i w:val="false"/>
          <w:color w:val="000000"/>
          <w:sz w:val="28"/>
        </w:rPr>
        <w:t>
      2) көрсетілетін қызметті берушінің басшылығы құжаттармен танысады – 1 жұмыс күні;</w:t>
      </w:r>
    </w:p>
    <w:bookmarkEnd w:id="213"/>
    <w:bookmarkStart w:name="z263" w:id="214"/>
    <w:p>
      <w:pPr>
        <w:spacing w:after="0"/>
        <w:ind w:left="0"/>
        <w:jc w:val="both"/>
      </w:pPr>
      <w:r>
        <w:rPr>
          <w:rFonts w:ascii="Times New Roman"/>
          <w:b w:val="false"/>
          <w:i w:val="false"/>
          <w:color w:val="000000"/>
          <w:sz w:val="28"/>
        </w:rPr>
        <w:t>
      3) жауапты орындаушы анықтама жобасын дайындайды – 2 жұмыс күні;</w:t>
      </w:r>
    </w:p>
    <w:bookmarkEnd w:id="214"/>
    <w:bookmarkStart w:name="z264" w:id="215"/>
    <w:p>
      <w:pPr>
        <w:spacing w:after="0"/>
        <w:ind w:left="0"/>
        <w:jc w:val="both"/>
      </w:pPr>
      <w:r>
        <w:rPr>
          <w:rFonts w:ascii="Times New Roman"/>
          <w:b w:val="false"/>
          <w:i w:val="false"/>
          <w:color w:val="000000"/>
          <w:sz w:val="28"/>
        </w:rPr>
        <w:t>
      4) көрсетілетін қызметті берушінің басшылығы анықтама жобасымен танысады – 1 жұмыс күні;</w:t>
      </w:r>
    </w:p>
    <w:bookmarkEnd w:id="215"/>
    <w:bookmarkStart w:name="z553" w:id="216"/>
    <w:p>
      <w:pPr>
        <w:spacing w:after="0"/>
        <w:ind w:left="0"/>
        <w:jc w:val="both"/>
      </w:pPr>
      <w:r>
        <w:rPr>
          <w:rFonts w:ascii="Times New Roman"/>
          <w:b w:val="false"/>
          <w:i w:val="false"/>
          <w:color w:val="000000"/>
          <w:sz w:val="28"/>
        </w:rPr>
        <w:t>
      5) көрсетілетін қызметті берушінің кеңсесі көрсетілетін қызметті алушыға анықтаманы береді – 20 минут.</w:t>
      </w:r>
    </w:p>
    <w:bookmarkEnd w:id="216"/>
    <w:bookmarkStart w:name="z266" w:id="217"/>
    <w:p>
      <w:pPr>
        <w:spacing w:after="0"/>
        <w:ind w:left="0"/>
        <w:jc w:val="left"/>
      </w:pPr>
      <w:r>
        <w:rPr>
          <w:rFonts w:ascii="Times New Roman"/>
          <w:b/>
          <w:i w:val="false"/>
          <w:color w:val="000000"/>
        </w:rPr>
        <w:t xml:space="preserve"> 4. Мемлекеттік қызмет көрсету процесінде өзара әрекет етудің тәртібін, сондай-ақ ақпараттық жүйені пайдалану тәртібін сипаттау</w:t>
      </w:r>
    </w:p>
    <w:bookmarkEnd w:id="217"/>
    <w:bookmarkStart w:name="z554" w:id="218"/>
    <w:p>
      <w:pPr>
        <w:spacing w:after="0"/>
        <w:ind w:left="0"/>
        <w:jc w:val="both"/>
      </w:pPr>
      <w:r>
        <w:rPr>
          <w:rFonts w:ascii="Times New Roman"/>
          <w:b w:val="false"/>
          <w:i w:val="false"/>
          <w:color w:val="000000"/>
          <w:sz w:val="28"/>
        </w:rPr>
        <w:t>
      8. Портал арқылы көрсетілетін қызметті берушінің және көрсетілетін қызметті алушының қадамдық әрекет етулері және шешімдері:</w:t>
      </w:r>
    </w:p>
    <w:bookmarkEnd w:id="218"/>
    <w:bookmarkStart w:name="z268" w:id="219"/>
    <w:p>
      <w:pPr>
        <w:spacing w:after="0"/>
        <w:ind w:left="0"/>
        <w:jc w:val="both"/>
      </w:pPr>
      <w:r>
        <w:rPr>
          <w:rFonts w:ascii="Times New Roman"/>
          <w:b w:val="false"/>
          <w:i w:val="false"/>
          <w:color w:val="000000"/>
          <w:sz w:val="28"/>
        </w:rPr>
        <w:t>
      1) көрсетілетін қызметті алушы Порталда жеке сәйкестендіру нөмірінің (бұдан әрі – ЖСН) және бизнес-сәйкестендіру нөмірінің (бұдан әрі – БСН), сондай-ақ құпия сөзінің (Порталда тіркелмеген көрсетілетін қызметті алушылар үшін жүзеге асырылады) көмегімен тіркейді;</w:t>
      </w:r>
    </w:p>
    <w:bookmarkEnd w:id="219"/>
    <w:bookmarkStart w:name="z269" w:id="220"/>
    <w:p>
      <w:pPr>
        <w:spacing w:after="0"/>
        <w:ind w:left="0"/>
        <w:jc w:val="both"/>
      </w:pPr>
      <w:r>
        <w:rPr>
          <w:rFonts w:ascii="Times New Roman"/>
          <w:b w:val="false"/>
          <w:i w:val="false"/>
          <w:color w:val="000000"/>
          <w:sz w:val="28"/>
        </w:rPr>
        <w:t>
      2) 1-процесс – көрсетілетін қызметті алушы қызметті алу үшін Порталда ЖСН/БСН мен пароль енгізу процесі (авторизациялау процесі);</w:t>
      </w:r>
    </w:p>
    <w:bookmarkEnd w:id="220"/>
    <w:bookmarkStart w:name="z270" w:id="221"/>
    <w:p>
      <w:pPr>
        <w:spacing w:after="0"/>
        <w:ind w:left="0"/>
        <w:jc w:val="both"/>
      </w:pPr>
      <w:r>
        <w:rPr>
          <w:rFonts w:ascii="Times New Roman"/>
          <w:b w:val="false"/>
          <w:i w:val="false"/>
          <w:color w:val="000000"/>
          <w:sz w:val="28"/>
        </w:rPr>
        <w:t>
      3) 1-шарт – көрсетілетін қызметті алушының тіркелгені туралы ЖСН/БСН мен пароль арқылы деректердің түпнұсқалығын тексеру;</w:t>
      </w:r>
    </w:p>
    <w:bookmarkEnd w:id="221"/>
    <w:bookmarkStart w:name="z271" w:id="222"/>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авторизациялаудан бас тарту туралы хабарламаны Порталмен қалыптастыру;</w:t>
      </w:r>
    </w:p>
    <w:bookmarkEnd w:id="222"/>
    <w:bookmarkStart w:name="z272" w:id="223"/>
    <w:p>
      <w:pPr>
        <w:spacing w:after="0"/>
        <w:ind w:left="0"/>
        <w:jc w:val="both"/>
      </w:pPr>
      <w:r>
        <w:rPr>
          <w:rFonts w:ascii="Times New Roman"/>
          <w:b w:val="false"/>
          <w:i w:val="false"/>
          <w:color w:val="000000"/>
          <w:sz w:val="28"/>
        </w:rPr>
        <w:t xml:space="preserve">
      5) 3-процесс – көрсетілетін қызметті алушы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көрсетілетін қызметті таңдауы, көрсетілетін қызметті алушының нысанын оның құрылымы мен форматты ескере отырып толтыру және қызметті көрсетуге арналған сұрау салу нысанын экранға шығаруы және көрсетілетін қызметті алушы деректерін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электронды түрде қажетті құжаттардың көшірмелерін, сондай-ақ көрсетілетін қызметті алушымен сұрау салудың куәлігі (қол қою) үшін электронды-цифрлық қолтаңбаның (одан әрі - ЭЦҚ) тіркеу куәлігін таңдауы;</w:t>
      </w:r>
    </w:p>
    <w:bookmarkEnd w:id="223"/>
    <w:bookmarkStart w:name="z273" w:id="224"/>
    <w:p>
      <w:pPr>
        <w:spacing w:after="0"/>
        <w:ind w:left="0"/>
        <w:jc w:val="both"/>
      </w:pPr>
      <w:r>
        <w:rPr>
          <w:rFonts w:ascii="Times New Roman"/>
          <w:b w:val="false"/>
          <w:i w:val="false"/>
          <w:color w:val="000000"/>
          <w:sz w:val="28"/>
        </w:rPr>
        <w:t>
      6) 2-шарт – тіркеу куәлігінің қолданыс мерзімін және қайтарып алынған (жойылған) тіркеу куәліктерінің тізімінде жоқ екендігін, сондай-ақ сәйкестендіру деректерінің сұрау салуда көрсетілген БСН мен ЭЦҚ тіркеу куәлігінде көрсетілген БСН арасындағы сәйкестікті тексеру (сұрау салуда көрсетілген ЖСН/БСН арасында, және ЭЦҚ тіркеу куәлігінде көрсетілген ЖСН/БСН);</w:t>
      </w:r>
    </w:p>
    <w:bookmarkEnd w:id="224"/>
    <w:bookmarkStart w:name="z274" w:id="225"/>
    <w:p>
      <w:pPr>
        <w:spacing w:after="0"/>
        <w:ind w:left="0"/>
        <w:jc w:val="both"/>
      </w:pPr>
      <w:r>
        <w:rPr>
          <w:rFonts w:ascii="Times New Roman"/>
          <w:b w:val="false"/>
          <w:i w:val="false"/>
          <w:color w:val="000000"/>
          <w:sz w:val="28"/>
        </w:rPr>
        <w:t>
      7) 4-процесс – көрсетілетін қызметті алушының ЭЦҚ түпнұсқалығын растамауға байланысты сұралған қызметтен бас тарту туралы хабарламаны қалыптастыру;</w:t>
      </w:r>
    </w:p>
    <w:bookmarkEnd w:id="225"/>
    <w:bookmarkStart w:name="z275" w:id="226"/>
    <w:p>
      <w:pPr>
        <w:spacing w:after="0"/>
        <w:ind w:left="0"/>
        <w:jc w:val="both"/>
      </w:pPr>
      <w:r>
        <w:rPr>
          <w:rFonts w:ascii="Times New Roman"/>
          <w:b w:val="false"/>
          <w:i w:val="false"/>
          <w:color w:val="000000"/>
          <w:sz w:val="28"/>
        </w:rPr>
        <w:t>
      8) 5-процесс – көрсетілетін қызметті берушінің сұрауын өңдеу үшін "электронды үкімет" өңірлік шлюзінің автоматтандырылған жұмыс орнына "электрондық үкіметтің" төлем шлюзі (бұдан әрі – ЭҮТШ АЖО) арқылы көрсетілетін қызметті алушының ЭЦҚ (қолы қойылған) куәландырған (қызмет алушының сұрауын) электронды құжатты жолдау;</w:t>
      </w:r>
    </w:p>
    <w:bookmarkEnd w:id="226"/>
    <w:bookmarkStart w:name="z276" w:id="227"/>
    <w:p>
      <w:pPr>
        <w:spacing w:after="0"/>
        <w:ind w:left="0"/>
        <w:jc w:val="both"/>
      </w:pPr>
      <w:r>
        <w:rPr>
          <w:rFonts w:ascii="Times New Roman"/>
          <w:b w:val="false"/>
          <w:i w:val="false"/>
          <w:color w:val="000000"/>
          <w:sz w:val="28"/>
        </w:rPr>
        <w:t xml:space="preserve">
      9) 3-шарт – көрсетілетін қызметті алушының </w:t>
      </w:r>
      <w:r>
        <w:rPr>
          <w:rFonts w:ascii="Times New Roman"/>
          <w:b w:val="false"/>
          <w:i w:val="false"/>
          <w:color w:val="000000"/>
          <w:sz w:val="28"/>
        </w:rPr>
        <w:t>Стандартта</w:t>
      </w:r>
      <w:r>
        <w:rPr>
          <w:rFonts w:ascii="Times New Roman"/>
          <w:b w:val="false"/>
          <w:i w:val="false"/>
          <w:color w:val="000000"/>
          <w:sz w:val="28"/>
        </w:rPr>
        <w:t xml:space="preserve"> көзделген және қызметтерді көрсету үшін негізделіп қоса берілген құжаттарын көрсетілетін қызметті берушінің тексеруі;</w:t>
      </w:r>
    </w:p>
    <w:bookmarkEnd w:id="227"/>
    <w:bookmarkStart w:name="z277" w:id="228"/>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бұзушылықтардың орын алуына байланысты сұратылып отырған қызметтен бас тарту туралы хабарламаны құрастыру;</w:t>
      </w:r>
    </w:p>
    <w:bookmarkEnd w:id="228"/>
    <w:bookmarkStart w:name="z278" w:id="229"/>
    <w:p>
      <w:pPr>
        <w:spacing w:after="0"/>
        <w:ind w:left="0"/>
        <w:jc w:val="both"/>
      </w:pPr>
      <w:r>
        <w:rPr>
          <w:rFonts w:ascii="Times New Roman"/>
          <w:b w:val="false"/>
          <w:i w:val="false"/>
          <w:color w:val="000000"/>
          <w:sz w:val="28"/>
        </w:rPr>
        <w:t>
      11) 7-процесс – көрсетілетін қызметті алушы Порталмен қалыптастырылған (электронды құжат түрінде хабарлама) қызметтің нәтижесін алуы.</w:t>
      </w:r>
    </w:p>
    <w:bookmarkEnd w:id="229"/>
    <w:p>
      <w:pPr>
        <w:spacing w:after="0"/>
        <w:ind w:left="0"/>
        <w:jc w:val="both"/>
      </w:pPr>
      <w:r>
        <w:rPr>
          <w:rFonts w:ascii="Times New Roman"/>
          <w:b w:val="false"/>
          <w:i w:val="false"/>
          <w:color w:val="000000"/>
          <w:sz w:val="28"/>
        </w:rPr>
        <w:t>
      Электронды құжат көрсетілетін қызметті берушінің өкілетті тұлғасының ЭЦҚ пайдаланумен қалыптасады.</w:t>
      </w:r>
    </w:p>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әрекет етуінің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 (қызметкерлері) рәсімдерінің (әрекеттерінің) кезеңділігін, сондай-ақ өзге де көрсетілетін қызметті берушілермен және (немесе) халыққа қызмет көрсету орталығымен өзара әрекет етуінің тәртібін және мемлекеттік қызмет көрсету процесінде ақпараттық жүйелерді пайдалану тәртібін нақтылы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мектептердегі білім</w:t>
            </w:r>
            <w:r>
              <w:br/>
            </w:r>
            <w:r>
              <w:rPr>
                <w:rFonts w:ascii="Times New Roman"/>
                <w:b w:val="false"/>
                <w:i w:val="false"/>
                <w:color w:val="000000"/>
                <w:sz w:val="20"/>
              </w:rPr>
              <w:t>алушылар мен тәрбиеленушілердің жекелеген</w:t>
            </w:r>
            <w:r>
              <w:br/>
            </w:r>
            <w:r>
              <w:rPr>
                <w:rFonts w:ascii="Times New Roman"/>
                <w:b w:val="false"/>
                <w:i w:val="false"/>
                <w:color w:val="000000"/>
                <w:sz w:val="20"/>
              </w:rPr>
              <w:t>санаттарына тегін және жеңілдетілген</w:t>
            </w:r>
            <w:r>
              <w:br/>
            </w:r>
            <w:r>
              <w:rPr>
                <w:rFonts w:ascii="Times New Roman"/>
                <w:b w:val="false"/>
                <w:i w:val="false"/>
                <w:color w:val="000000"/>
                <w:sz w:val="20"/>
              </w:rPr>
              <w:t>тамақтандыруды ұсыну" мемлекеттік</w:t>
            </w:r>
            <w:r>
              <w:br/>
            </w:r>
            <w:r>
              <w:rPr>
                <w:rFonts w:ascii="Times New Roman"/>
                <w:b w:val="false"/>
                <w:i w:val="false"/>
                <w:color w:val="000000"/>
                <w:sz w:val="20"/>
              </w:rPr>
              <w:t>көрсетілетін қызметтің</w:t>
            </w:r>
            <w:r>
              <w:br/>
            </w:r>
            <w:r>
              <w:rPr>
                <w:rFonts w:ascii="Times New Roman"/>
                <w:b w:val="false"/>
                <w:i w:val="false"/>
                <w:color w:val="000000"/>
                <w:sz w:val="20"/>
              </w:rPr>
              <w:t>регламентіне 1-қосымша</w:t>
            </w:r>
          </w:p>
        </w:tc>
      </w:tr>
    </w:tbl>
    <w:bookmarkStart w:name="z280" w:id="230"/>
    <w:p>
      <w:pPr>
        <w:spacing w:after="0"/>
        <w:ind w:left="0"/>
        <w:jc w:val="left"/>
      </w:pPr>
      <w:r>
        <w:rPr>
          <w:rFonts w:ascii="Times New Roman"/>
          <w:b/>
          <w:i w:val="false"/>
          <w:color w:val="000000"/>
        </w:rPr>
        <w:t xml:space="preserve"> Электрондық мемлекеттік қызметті ЭҮП арқылы көрсету кезіндегі функционалдық өзара әрекеттесудің диаграммасы</w:t>
      </w:r>
    </w:p>
    <w:bookmarkEnd w:id="230"/>
    <w:p>
      <w:pPr>
        <w:spacing w:after="0"/>
        <w:ind w:left="0"/>
        <w:jc w:val="left"/>
      </w:pP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Қысқартылған сөздері толық жазылуы:</w:t>
      </w:r>
    </w:p>
    <w:p>
      <w:pPr>
        <w:spacing w:after="0"/>
        <w:ind w:left="0"/>
        <w:jc w:val="both"/>
      </w:pPr>
      <w:r>
        <w:rPr>
          <w:rFonts w:ascii="Times New Roman"/>
          <w:b w:val="false"/>
          <w:i w:val="false"/>
          <w:color w:val="000000"/>
          <w:sz w:val="28"/>
        </w:rPr>
        <w:t>
      Порталдың ақпараттық жүйе – Портал АЖ;</w:t>
      </w:r>
    </w:p>
    <w:p>
      <w:pPr>
        <w:spacing w:after="0"/>
        <w:ind w:left="0"/>
        <w:jc w:val="both"/>
      </w:pPr>
      <w:r>
        <w:rPr>
          <w:rFonts w:ascii="Times New Roman"/>
          <w:b w:val="false"/>
          <w:i w:val="false"/>
          <w:color w:val="000000"/>
          <w:sz w:val="28"/>
        </w:rPr>
        <w:t>
      "Электрондық үкіметтің" шлюзі – ЭҮШ;</w:t>
      </w:r>
    </w:p>
    <w:p>
      <w:pPr>
        <w:spacing w:after="0"/>
        <w:ind w:left="0"/>
        <w:jc w:val="both"/>
      </w:pPr>
      <w:r>
        <w:rPr>
          <w:rFonts w:ascii="Times New Roman"/>
          <w:b w:val="false"/>
          <w:i w:val="false"/>
          <w:color w:val="000000"/>
          <w:sz w:val="28"/>
        </w:rPr>
        <w:t>
      Автоматтандырылған жұмыс орны "электрондық үкіметтің" өңірлік шлюзі – АЖО ЭҮӨШ.</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мектептердегі</w:t>
            </w:r>
            <w:r>
              <w:br/>
            </w:r>
            <w:r>
              <w:rPr>
                <w:rFonts w:ascii="Times New Roman"/>
                <w:b w:val="false"/>
                <w:i w:val="false"/>
                <w:color w:val="000000"/>
                <w:sz w:val="20"/>
              </w:rPr>
              <w:t>білім алушылар мен тәрбиеленушілердің</w:t>
            </w:r>
            <w:r>
              <w:br/>
            </w:r>
            <w:r>
              <w:rPr>
                <w:rFonts w:ascii="Times New Roman"/>
                <w:b w:val="false"/>
                <w:i w:val="false"/>
                <w:color w:val="000000"/>
                <w:sz w:val="20"/>
              </w:rPr>
              <w:t>жекелеген санаттарына тегін және</w:t>
            </w:r>
            <w:r>
              <w:br/>
            </w:r>
            <w:r>
              <w:rPr>
                <w:rFonts w:ascii="Times New Roman"/>
                <w:b w:val="false"/>
                <w:i w:val="false"/>
                <w:color w:val="000000"/>
                <w:sz w:val="20"/>
              </w:rPr>
              <w:t>жеңілдетілген тамақтандыруды ұсыну"</w:t>
            </w:r>
            <w:r>
              <w:br/>
            </w:r>
            <w:r>
              <w:rPr>
                <w:rFonts w:ascii="Times New Roman"/>
                <w:b w:val="false"/>
                <w:i w:val="false"/>
                <w:color w:val="000000"/>
                <w:sz w:val="20"/>
              </w:rPr>
              <w:t>мемлекеттік көрсетілетін қызметтің</w:t>
            </w:r>
            <w:r>
              <w:br/>
            </w:r>
            <w:r>
              <w:rPr>
                <w:rFonts w:ascii="Times New Roman"/>
                <w:b w:val="false"/>
                <w:i w:val="false"/>
                <w:color w:val="000000"/>
                <w:sz w:val="20"/>
              </w:rPr>
              <w:t>регламентіне 2-қосымша</w:t>
            </w:r>
          </w:p>
        </w:tc>
      </w:tr>
    </w:tbl>
    <w:bookmarkStart w:name="z282" w:id="231"/>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қызмет көрсетудің бизнес-процестерінің анықтамалығы</w:t>
      </w:r>
    </w:p>
    <w:bookmarkEnd w:id="231"/>
    <w:p>
      <w:pPr>
        <w:spacing w:after="0"/>
        <w:ind w:left="0"/>
        <w:jc w:val="left"/>
      </w:pPr>
      <w:r>
        <w:br/>
      </w:r>
    </w:p>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бөлімшесінің (қызметкерлерінің), "электрондық үкімет" веб-порталының өзара әрекет етуі;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26 маусымдағы</w:t>
            </w:r>
            <w:r>
              <w:br/>
            </w:r>
            <w:r>
              <w:rPr>
                <w:rFonts w:ascii="Times New Roman"/>
                <w:b w:val="false"/>
                <w:i w:val="false"/>
                <w:color w:val="000000"/>
                <w:sz w:val="20"/>
              </w:rPr>
              <w:t>№ А-7/298 қаулысымен</w:t>
            </w:r>
            <w:r>
              <w:br/>
            </w:r>
            <w:r>
              <w:rPr>
                <w:rFonts w:ascii="Times New Roman"/>
                <w:b w:val="false"/>
                <w:i w:val="false"/>
                <w:color w:val="000000"/>
                <w:sz w:val="20"/>
              </w:rPr>
              <w:t>бекітілді</w:t>
            </w:r>
          </w:p>
        </w:tc>
      </w:tr>
    </w:tbl>
    <w:bookmarkStart w:name="z284" w:id="232"/>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r>
        <w:br/>
      </w:r>
      <w:r>
        <w:rPr>
          <w:rFonts w:ascii="Times New Roman"/>
          <w:b/>
          <w:i w:val="false"/>
          <w:color w:val="000000"/>
        </w:rPr>
        <w:t>1. Жалпы ережелері</w:t>
      </w:r>
    </w:p>
    <w:bookmarkEnd w:id="232"/>
    <w:p>
      <w:pPr>
        <w:spacing w:after="0"/>
        <w:ind w:left="0"/>
        <w:jc w:val="both"/>
      </w:pPr>
      <w:r>
        <w:rPr>
          <w:rFonts w:ascii="Times New Roman"/>
          <w:b w:val="false"/>
          <w:i w:val="false"/>
          <w:color w:val="ff0000"/>
          <w:sz w:val="28"/>
        </w:rPr>
        <w:t xml:space="preserve">
      Ескерту. Регламент жаңа редакцияда - Ақмола облысы әкімдігінің 04.07.2018 </w:t>
      </w:r>
      <w:r>
        <w:rPr>
          <w:rFonts w:ascii="Times New Roman"/>
          <w:b w:val="false"/>
          <w:i w:val="false"/>
          <w:color w:val="ff0000"/>
          <w:sz w:val="28"/>
        </w:rPr>
        <w:t>№ А-7/286</w:t>
      </w:r>
      <w:r>
        <w:rPr>
          <w:rFonts w:ascii="Times New Roman"/>
          <w:b w:val="false"/>
          <w:i w:val="false"/>
          <w:color w:val="ff0000"/>
          <w:sz w:val="28"/>
        </w:rPr>
        <w:t xml:space="preserve"> (ресми жарияланған күнінен бастап қолданысқа енгізіледі) қаулысымен.</w:t>
      </w:r>
    </w:p>
    <w:bookmarkStart w:name="z665" w:id="233"/>
    <w:p>
      <w:pPr>
        <w:spacing w:after="0"/>
        <w:ind w:left="0"/>
        <w:jc w:val="both"/>
      </w:pPr>
      <w:r>
        <w:rPr>
          <w:rFonts w:ascii="Times New Roman"/>
          <w:b w:val="false"/>
          <w:i w:val="false"/>
          <w:color w:val="000000"/>
          <w:sz w:val="28"/>
        </w:rPr>
        <w:t>
      1.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(бұдан әрі – мемлекеттік көрсетілетін қызмет) аудандардың, Көкшетау және Степногорск қалаларының жергілікті атқарушы органдарымен (бұдан әрі – көрсетілетін қызметті беруші) көрсетіледі.</w:t>
      </w:r>
    </w:p>
    <w:bookmarkEnd w:id="233"/>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"электрондық үкімет" www.egov.kz веб-порталы (бұдан әрі – Портал) арқылы жүзеге асырылады.</w:t>
      </w:r>
    </w:p>
    <w:bookmarkStart w:name="z666" w:id="234"/>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234"/>
    <w:bookmarkStart w:name="z667" w:id="235"/>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стандартына (бұдан әрі - Стандарт) 1-қосымшаға сәйкес нысан бойынша қорғаншыларға немесе қамқоршыларға жетім баланы (жетім балаларды) және ата-анасының қамқорлығынсыз қалған баланы (балаларды) асырап-бағуға жәрдемақы тағайындау туралы шешім (бұдан әрі -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 Мемлекеттік қызмет көрсету нәтижесін ұсыну нысаны – электрондық және (немесе) қағаз түрінде.</w:t>
      </w:r>
    </w:p>
    <w:bookmarkEnd w:id="235"/>
    <w:bookmarkStart w:name="z668" w:id="236"/>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236"/>
    <w:bookmarkStart w:name="z669" w:id="237"/>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237"/>
    <w:bookmarkStart w:name="z670" w:id="23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38"/>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15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жауапты орындаушыны анықтайды – 1 сағат;</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тексеруді жүзеге асырады, шешімнің немесе мемлекеттік қызмет көрсетуден бас тарту туралы дәлелді жауаптың жобасын дайындайды – 8 жұмыс күні;</w:t>
      </w:r>
    </w:p>
    <w:p>
      <w:pPr>
        <w:spacing w:after="0"/>
        <w:ind w:left="0"/>
        <w:jc w:val="both"/>
      </w:pPr>
      <w:r>
        <w:rPr>
          <w:rFonts w:ascii="Times New Roman"/>
          <w:b w:val="false"/>
          <w:i w:val="false"/>
          <w:color w:val="000000"/>
          <w:sz w:val="28"/>
        </w:rPr>
        <w:t>
      4) көрсетілетін қызметті берушінің басшысы шешімге немесе мемлекеттік қызметті көрсетуден бас тарту туралы дәлелді жауапқа қол қояды –1 сағат;</w:t>
      </w:r>
    </w:p>
    <w:p>
      <w:pPr>
        <w:spacing w:after="0"/>
        <w:ind w:left="0"/>
        <w:jc w:val="both"/>
      </w:pPr>
      <w:r>
        <w:rPr>
          <w:rFonts w:ascii="Times New Roman"/>
          <w:b w:val="false"/>
          <w:i w:val="false"/>
          <w:color w:val="000000"/>
          <w:sz w:val="28"/>
        </w:rPr>
        <w:t>
      5) көрсетілетін қызметті берушінің кеңсе қызметкері шешімді немесе мемлекеттік қызметті көрсетуден бас тарту туралы дәлелді жауапты береді – 15 минут.</w:t>
      </w:r>
    </w:p>
    <w:bookmarkStart w:name="z671" w:id="239"/>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бойынша рәсімнің (іс-қимылдың) нәтижесі:</w:t>
      </w:r>
    </w:p>
    <w:bookmarkEnd w:id="239"/>
    <w:p>
      <w:pPr>
        <w:spacing w:after="0"/>
        <w:ind w:left="0"/>
        <w:jc w:val="both"/>
      </w:pPr>
      <w:r>
        <w:rPr>
          <w:rFonts w:ascii="Times New Roman"/>
          <w:b w:val="false"/>
          <w:i w:val="false"/>
          <w:color w:val="000000"/>
          <w:sz w:val="28"/>
        </w:rPr>
        <w:t>
      1) құжаттарды қабылдау және тіркеу;</w:t>
      </w:r>
    </w:p>
    <w:p>
      <w:pPr>
        <w:spacing w:after="0"/>
        <w:ind w:left="0"/>
        <w:jc w:val="both"/>
      </w:pPr>
      <w:r>
        <w:rPr>
          <w:rFonts w:ascii="Times New Roman"/>
          <w:b w:val="false"/>
          <w:i w:val="false"/>
          <w:color w:val="000000"/>
          <w:sz w:val="28"/>
        </w:rPr>
        <w:t>
      2) жауапты орындаушыны анықтау;</w:t>
      </w:r>
    </w:p>
    <w:p>
      <w:pPr>
        <w:spacing w:after="0"/>
        <w:ind w:left="0"/>
        <w:jc w:val="both"/>
      </w:pPr>
      <w:r>
        <w:rPr>
          <w:rFonts w:ascii="Times New Roman"/>
          <w:b w:val="false"/>
          <w:i w:val="false"/>
          <w:color w:val="000000"/>
          <w:sz w:val="28"/>
        </w:rPr>
        <w:t>
      3) шешімнің немесе мемлекеттік қызметті көрсетуден бас тарту туралы дәлелді жауаптың жобасы;</w:t>
      </w:r>
    </w:p>
    <w:p>
      <w:pPr>
        <w:spacing w:after="0"/>
        <w:ind w:left="0"/>
        <w:jc w:val="both"/>
      </w:pPr>
      <w:r>
        <w:rPr>
          <w:rFonts w:ascii="Times New Roman"/>
          <w:b w:val="false"/>
          <w:i w:val="false"/>
          <w:color w:val="000000"/>
          <w:sz w:val="28"/>
        </w:rPr>
        <w:t>
      4) шешім немесе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5) шешімді немесе мемлекеттік қызметті көрсетуден бас тарту туралы дәлелді жауапты беру.</w:t>
      </w:r>
    </w:p>
    <w:bookmarkStart w:name="z672" w:id="24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40"/>
    <w:bookmarkStart w:name="z673" w:id="24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41"/>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674" w:id="242"/>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рәсімдерінің (іс-қимылының) реттілігін сипаттау:</w:t>
      </w:r>
    </w:p>
    <w:bookmarkEnd w:id="242"/>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15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жауапты орындаушыны анықтайды – 1 сағат;</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тексеруді жүзеге асырады, шешімнің немесе мемлекеттік қызмет көрсетуден бас тарту туралы дәлелді жауаптың жобасын дайындайды – 8 жұмыс күні;</w:t>
      </w:r>
    </w:p>
    <w:p>
      <w:pPr>
        <w:spacing w:after="0"/>
        <w:ind w:left="0"/>
        <w:jc w:val="both"/>
      </w:pPr>
      <w:r>
        <w:rPr>
          <w:rFonts w:ascii="Times New Roman"/>
          <w:b w:val="false"/>
          <w:i w:val="false"/>
          <w:color w:val="000000"/>
          <w:sz w:val="28"/>
        </w:rPr>
        <w:t>
      4) көрсетілетін қызметті берушінің басшысы шешімге немесе мемлекеттік қызметті көрсетуден бас тарту туралы дәлелді жауапқа қол қояды –1 сағат;</w:t>
      </w:r>
    </w:p>
    <w:p>
      <w:pPr>
        <w:spacing w:after="0"/>
        <w:ind w:left="0"/>
        <w:jc w:val="both"/>
      </w:pPr>
      <w:r>
        <w:rPr>
          <w:rFonts w:ascii="Times New Roman"/>
          <w:b w:val="false"/>
          <w:i w:val="false"/>
          <w:color w:val="000000"/>
          <w:sz w:val="28"/>
        </w:rPr>
        <w:t>
      5) көрсетілетін қызметті берушінің кеңсе қызметкері шешімді немесе мемлекеттік қызметті көрсетуден бас тарту туралы дәлелді жауапты береді – 15 минут.</w:t>
      </w:r>
    </w:p>
    <w:bookmarkStart w:name="z675" w:id="243"/>
    <w:p>
      <w:pPr>
        <w:spacing w:after="0"/>
        <w:ind w:left="0"/>
        <w:jc w:val="left"/>
      </w:pPr>
      <w:r>
        <w:rPr>
          <w:rFonts w:ascii="Times New Roman"/>
          <w:b/>
          <w:i w:val="false"/>
          <w:color w:val="000000"/>
        </w:rPr>
        <w:t xml:space="preserve"> 4. Мемлекеттік қызмет көрсету процесінде Мемлекеттік корпорация және (немесе) өзге де көрсетілетін қызметті берушілермен өзара іс-қимыл жасасу тәртібін, сондай-ақ ақпараттық жүйелерді пайдалану тәртібін сипаттау</w:t>
      </w:r>
    </w:p>
    <w:bookmarkEnd w:id="243"/>
    <w:bookmarkStart w:name="z676" w:id="244"/>
    <w:p>
      <w:pPr>
        <w:spacing w:after="0"/>
        <w:ind w:left="0"/>
        <w:jc w:val="both"/>
      </w:pPr>
      <w:r>
        <w:rPr>
          <w:rFonts w:ascii="Times New Roman"/>
          <w:b w:val="false"/>
          <w:i w:val="false"/>
          <w:color w:val="000000"/>
          <w:sz w:val="28"/>
        </w:rPr>
        <w:t>
      9. Мемлекеттік корпорацияға өтініш білдіру тәртібінің сипаттамасы, қызметті берушінің сұрау салуын өңдеу ұзақтығы:</w:t>
      </w:r>
    </w:p>
    <w:bookmarkEnd w:id="244"/>
    <w:p>
      <w:pPr>
        <w:spacing w:after="0"/>
        <w:ind w:left="0"/>
        <w:jc w:val="both"/>
      </w:pPr>
      <w:r>
        <w:rPr>
          <w:rFonts w:ascii="Times New Roman"/>
          <w:b w:val="false"/>
          <w:i w:val="false"/>
          <w:color w:val="000000"/>
          <w:sz w:val="28"/>
        </w:rPr>
        <w:t>
      1-процесс – Мемлекеттік корпорация қызметкері ұсынған құжаттарды тексереді, қызмет алушының өтінішін қабылдайды және тіркейді, құжаттардың қабылданған күнін, уақытын көрсете отырып, құжаттардың қабылданғаны туралы қолхат береді;</w:t>
      </w:r>
    </w:p>
    <w:p>
      <w:pPr>
        <w:spacing w:after="0"/>
        <w:ind w:left="0"/>
        <w:jc w:val="both"/>
      </w:pPr>
      <w:r>
        <w:rPr>
          <w:rFonts w:ascii="Times New Roman"/>
          <w:b w:val="false"/>
          <w:i w:val="false"/>
          <w:color w:val="000000"/>
          <w:sz w:val="28"/>
        </w:rPr>
        <w:t xml:space="preserve">
      1-шарт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құжаттардың топтамасын толық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2-процесс – осы регламенттің </w:t>
      </w:r>
      <w:r>
        <w:rPr>
          <w:rFonts w:ascii="Times New Roman"/>
          <w:b w:val="false"/>
          <w:i w:val="false"/>
          <w:color w:val="000000"/>
          <w:sz w:val="28"/>
        </w:rPr>
        <w:t>5-тармағымен</w:t>
      </w:r>
      <w:r>
        <w:rPr>
          <w:rFonts w:ascii="Times New Roman"/>
          <w:b w:val="false"/>
          <w:i w:val="false"/>
          <w:color w:val="000000"/>
          <w:sz w:val="28"/>
        </w:rPr>
        <w:t xml:space="preserve"> көзделген көрсетілетін қызметті берушінің рәсімдері (іс-қимылдары);</w:t>
      </w:r>
    </w:p>
    <w:p>
      <w:pPr>
        <w:spacing w:after="0"/>
        <w:ind w:left="0"/>
        <w:jc w:val="both"/>
      </w:pPr>
      <w:r>
        <w:rPr>
          <w:rFonts w:ascii="Times New Roman"/>
          <w:b w:val="false"/>
          <w:i w:val="false"/>
          <w:color w:val="000000"/>
          <w:sz w:val="28"/>
        </w:rPr>
        <w:t>
      3-процесс – Мемлекеттік корпорация қызметкері, тиісті құжаттарды қабылдағаны туралы берілген қолхатта көрсетілген мерзімде қызмет алушыға мемлекеттік көрсетілетін қызметінің дайын нәтижесін береді. Мемлекеттік корпорацияға жүгінген кезде құжатты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Мемлекеттік корпорацияға құжаттар топтамасын тапсыру үшін рұқсат берілетін ең ұзақ күту уақыты – 15 минут.</w:t>
      </w:r>
    </w:p>
    <w:p>
      <w:pPr>
        <w:spacing w:after="0"/>
        <w:ind w:left="0"/>
        <w:jc w:val="both"/>
      </w:pPr>
      <w:r>
        <w:rPr>
          <w:rFonts w:ascii="Times New Roman"/>
          <w:b w:val="false"/>
          <w:i w:val="false"/>
          <w:color w:val="000000"/>
          <w:sz w:val="28"/>
        </w:rPr>
        <w:t>
      Мемлекеттік корпорацияда рұқсат берілетін ең ұзақ қызмет көрсету уақыты – 15 минут.</w:t>
      </w:r>
    </w:p>
    <w:p>
      <w:pPr>
        <w:spacing w:after="0"/>
        <w:ind w:left="0"/>
        <w:jc w:val="both"/>
      </w:pPr>
      <w:r>
        <w:rPr>
          <w:rFonts w:ascii="Times New Roman"/>
          <w:b w:val="false"/>
          <w:i w:val="false"/>
          <w:color w:val="000000"/>
          <w:sz w:val="28"/>
        </w:rPr>
        <w:t>
      Көрсетілетін қызметті алушы немесе нотариалды расталған сенімхат бойынша оның өкілі Мемлекеттік корпорацияға өтініш білдірген жағдайда, мемлекеттік қызмет көрсету үшін қажетті құжаттардың тізбесі:</w:t>
      </w:r>
    </w:p>
    <w:p>
      <w:pPr>
        <w:spacing w:after="0"/>
        <w:ind w:left="0"/>
        <w:jc w:val="both"/>
      </w:pPr>
      <w:r>
        <w:rPr>
          <w:rFonts w:ascii="Times New Roman"/>
          <w:b w:val="false"/>
          <w:i w:val="false"/>
          <w:color w:val="000000"/>
          <w:sz w:val="28"/>
        </w:rPr>
        <w:t xml:space="preserve">
      1)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қамқоршының немесе қорғаншының жәрдемақы тағайындау үшін өтініші;</w:t>
      </w:r>
    </w:p>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p>
      <w:pPr>
        <w:spacing w:after="0"/>
        <w:ind w:left="0"/>
        <w:jc w:val="both"/>
      </w:pPr>
      <w:r>
        <w:rPr>
          <w:rFonts w:ascii="Times New Roman"/>
          <w:b w:val="false"/>
          <w:i w:val="false"/>
          <w:color w:val="000000"/>
          <w:sz w:val="28"/>
        </w:rPr>
        <w:t>
      3) бала 2007 жылғы 13 тамызға дейін не Қазақстан Республикасынан тыс жерде туылған жағдайда баланың туу туралы куәлігінің көшірмесі;</w:t>
      </w:r>
    </w:p>
    <w:p>
      <w:pPr>
        <w:spacing w:after="0"/>
        <w:ind w:left="0"/>
        <w:jc w:val="both"/>
      </w:pPr>
      <w:r>
        <w:rPr>
          <w:rFonts w:ascii="Times New Roman"/>
          <w:b w:val="false"/>
          <w:i w:val="false"/>
          <w:color w:val="000000"/>
          <w:sz w:val="28"/>
        </w:rPr>
        <w:t>
      4) балаға жалғыз ата-анасының немесе екеуiнiң де қамқорлығының жоқтығын растайтын құжаттардың (қайтыс болуы туралы куәлік, ата-ананы ата-ана құқықтарынан айыру, олардың ата-ана құқықтарын шектеу, ата-анасын хабарсыз кетті, әрекетке қабiлетсiз (әрекет қабiлетi шектелген) деп тану, оларды қайтыс болды деп жариялау туралы сот шешімі, ата-анасының бас бостандығынан айыру орындарында жазасын өтеуi туралы сот үкімі, ата-аналардың іздестірілуін, баланың (балалардың) ата-анасынан айырып алынғанын, ата-анасының денсаулық сақтау ұйымдарында ұзақ мерзімді емделуін растайтын құжаттар, баланың (балалардың) әдейі тасталғаны туралы акті, баладан (балалардан) бас тарту туралы өтініш) көшiрмелері;</w:t>
      </w:r>
    </w:p>
    <w:p>
      <w:pPr>
        <w:spacing w:after="0"/>
        <w:ind w:left="0"/>
        <w:jc w:val="both"/>
      </w:pPr>
      <w:r>
        <w:rPr>
          <w:rFonts w:ascii="Times New Roman"/>
          <w:b w:val="false"/>
          <w:i w:val="false"/>
          <w:color w:val="000000"/>
          <w:sz w:val="28"/>
        </w:rPr>
        <w:t>
      5) екінші деңгейдегі банкте немесе банк операцияларының жеке түрлерін жүзеге асыруға Қазақстан Республикасы Ұлттық Банкінің лицензиясы бар ұйымда қорғаншының немесе қамқоршының атына дербес шоттың ашылуы туралы шарттың көшірмесі;</w:t>
      </w:r>
    </w:p>
    <w:p>
      <w:pPr>
        <w:spacing w:after="0"/>
        <w:ind w:left="0"/>
        <w:jc w:val="both"/>
      </w:pPr>
      <w:r>
        <w:rPr>
          <w:rFonts w:ascii="Times New Roman"/>
          <w:b w:val="false"/>
          <w:i w:val="false"/>
          <w:color w:val="000000"/>
          <w:sz w:val="28"/>
        </w:rPr>
        <w:t>
      6) баланың (балалардың) табысы (мемлекеттік әлеуметтік жәрдемақыларды және өзге де әлеуметтік төлемдерді алуды растайтын құжаттар, алименттер, баланың (балалардың) мүлкінен түсетін табыстары туралы мәліметтер) туралы құжаттар.</w:t>
      </w:r>
    </w:p>
    <w:p>
      <w:pPr>
        <w:spacing w:after="0"/>
        <w:ind w:left="0"/>
        <w:jc w:val="both"/>
      </w:pPr>
      <w:r>
        <w:rPr>
          <w:rFonts w:ascii="Times New Roman"/>
          <w:b w:val="false"/>
          <w:i w:val="false"/>
          <w:color w:val="000000"/>
          <w:sz w:val="28"/>
        </w:rPr>
        <w:t>
      Салыстырып тексеру үшін құжаттар түпнұсқада ұсынылады, кейін түпнұсқалары көрсетілетін қызметті алушыға қайтарылады.</w:t>
      </w:r>
    </w:p>
    <w:bookmarkStart w:name="z677" w:id="245"/>
    <w:p>
      <w:pPr>
        <w:spacing w:after="0"/>
        <w:ind w:left="0"/>
        <w:jc w:val="both"/>
      </w:pPr>
      <w:r>
        <w:rPr>
          <w:rFonts w:ascii="Times New Roman"/>
          <w:b w:val="false"/>
          <w:i w:val="false"/>
          <w:color w:val="000000"/>
          <w:sz w:val="28"/>
        </w:rPr>
        <w:t>
      10. Портал арқылы мемлекеттік көрсетілетін қызметті көрсету кезіндегі көрсетілетін қызметті беруші мен көрсетілетін қызметті алушының өтініш білдіру және рәсімдер (әрекеттер) кезектілігі тәртібінің сипаттамасы.</w:t>
      </w:r>
    </w:p>
    <w:bookmarkEnd w:id="245"/>
    <w:p>
      <w:pPr>
        <w:spacing w:after="0"/>
        <w:ind w:left="0"/>
        <w:jc w:val="both"/>
      </w:pPr>
      <w:r>
        <w:rPr>
          <w:rFonts w:ascii="Times New Roman"/>
          <w:b w:val="false"/>
          <w:i w:val="false"/>
          <w:color w:val="000000"/>
          <w:sz w:val="28"/>
        </w:rPr>
        <w:t>
      көрсетілетін қызметті алушы порталда жеке сәйкестендіру нөмірінің (бұдан әрі – ЖСН), сондай-ақ парольдің (Порталда тіркелмеген көрсетілетін қызметті алушылар үшін жүзеге асырылады) көмегімен тіркелуді жүзеге асырады;</w:t>
      </w:r>
    </w:p>
    <w:p>
      <w:pPr>
        <w:spacing w:after="0"/>
        <w:ind w:left="0"/>
        <w:jc w:val="both"/>
      </w:pPr>
      <w:r>
        <w:rPr>
          <w:rFonts w:ascii="Times New Roman"/>
          <w:b w:val="false"/>
          <w:i w:val="false"/>
          <w:color w:val="000000"/>
          <w:sz w:val="28"/>
        </w:rPr>
        <w:t>
      1-процесс – көрсетілетін қызметті алушының көрсетілетін қызмет алу үшін Порталда ЖСН мен паролін енгізу процесі (авторландыру процесі);</w:t>
      </w:r>
    </w:p>
    <w:p>
      <w:pPr>
        <w:spacing w:after="0"/>
        <w:ind w:left="0"/>
        <w:jc w:val="both"/>
      </w:pPr>
      <w:r>
        <w:rPr>
          <w:rFonts w:ascii="Times New Roman"/>
          <w:b w:val="false"/>
          <w:i w:val="false"/>
          <w:color w:val="000000"/>
          <w:sz w:val="28"/>
        </w:rPr>
        <w:t>
      1-шарт – Порталда тіркелген көрсетілетін қызметті алушы туралы мәліметтердің түпнұсқалығын ЖСН мен пароль арқылы тексеру;</w:t>
      </w:r>
    </w:p>
    <w:p>
      <w:pPr>
        <w:spacing w:after="0"/>
        <w:ind w:left="0"/>
        <w:jc w:val="both"/>
      </w:pPr>
      <w:r>
        <w:rPr>
          <w:rFonts w:ascii="Times New Roman"/>
          <w:b w:val="false"/>
          <w:i w:val="false"/>
          <w:color w:val="000000"/>
          <w:sz w:val="28"/>
        </w:rPr>
        <w:t>
      2-процесс – Порталдың көрсетілетін қызметті алушының мәліметтеріндегі бұзушылықтарға байланысты авторизациялаудан бас тарту туралы хабарлама қалыптастыруы;</w:t>
      </w:r>
    </w:p>
    <w:p>
      <w:pPr>
        <w:spacing w:after="0"/>
        <w:ind w:left="0"/>
        <w:jc w:val="both"/>
      </w:pPr>
      <w:r>
        <w:rPr>
          <w:rFonts w:ascii="Times New Roman"/>
          <w:b w:val="false"/>
          <w:i w:val="false"/>
          <w:color w:val="000000"/>
          <w:sz w:val="28"/>
        </w:rPr>
        <w:t xml:space="preserve">
      3-процесс – көрсетілетін қызметті алушының осы регламентте көрсетілген қызметті таңдауы, экранға қызмет көрсетуге арналған сұраныс нысанын шығару және көрсетілетін қызметті алушының нысанды оның құрылымы мен форматтық талаптарын ескере отырып толтыруы (мәліметтерді енгізу), сұраныс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қажетті көшірмелерін электрондық түрде бекіту, сондай-ақ сұранысты куәландыру (қол қою) үшін көрсетілетін қызметті алушының электрондық цифрлық қолтаңба тіркеу куәлігін (бұдан әрі – ЭЦҚ) немесе бір реттік парольді таңдауы;</w:t>
      </w:r>
    </w:p>
    <w:p>
      <w:pPr>
        <w:spacing w:after="0"/>
        <w:ind w:left="0"/>
        <w:jc w:val="both"/>
      </w:pPr>
      <w:r>
        <w:rPr>
          <w:rFonts w:ascii="Times New Roman"/>
          <w:b w:val="false"/>
          <w:i w:val="false"/>
          <w:color w:val="000000"/>
          <w:sz w:val="28"/>
        </w:rPr>
        <w:t>
      2-шарт – Порталда ЭЦҚ тіркеу куәлігінің қолданылу мерзімін және тізімде кері қайтарылған (жойылған) тіркеу куәліктерінің болмауын, сондай-ақ сәйкестендіру мәліметтерінің (сұраныста көрсетілген ЖСН мен ЭЦҚ тіркеу куәлігінде көрсетілген ЖСН арасындағы) сәйкестігін тексеру;</w:t>
      </w:r>
    </w:p>
    <w:p>
      <w:pPr>
        <w:spacing w:after="0"/>
        <w:ind w:left="0"/>
        <w:jc w:val="both"/>
      </w:pPr>
      <w:r>
        <w:rPr>
          <w:rFonts w:ascii="Times New Roman"/>
          <w:b w:val="false"/>
          <w:i w:val="false"/>
          <w:color w:val="000000"/>
          <w:sz w:val="28"/>
        </w:rPr>
        <w:t>
      4-процесс – көрсетілетін қызметті алушының ЭЦҚ түпнұсқалығының расталмауымен байланысты сұратылып отырған қызметті көрсетуден бас тарту туралы хабарлама қалыптастыру;</w:t>
      </w:r>
    </w:p>
    <w:p>
      <w:pPr>
        <w:spacing w:after="0"/>
        <w:ind w:left="0"/>
        <w:jc w:val="both"/>
      </w:pPr>
      <w:r>
        <w:rPr>
          <w:rFonts w:ascii="Times New Roman"/>
          <w:b w:val="false"/>
          <w:i w:val="false"/>
          <w:color w:val="000000"/>
          <w:sz w:val="28"/>
        </w:rPr>
        <w:t>
      5-процесс – сұранысты көрсетілетін қызметті берушінің өңдеуі үшін "электрондық үкімет" шлюзі арқылы автоматтандырылған жұмыс орнындағы "электрондық үкіметтің" өңірлік шлюзіне көрсетілетін қызметті алушының ЭЦҚ куәландырылған (қол қойылған) электрондық құжатты жолдау;</w:t>
      </w:r>
    </w:p>
    <w:p>
      <w:pPr>
        <w:spacing w:after="0"/>
        <w:ind w:left="0"/>
        <w:jc w:val="both"/>
      </w:pPr>
      <w:r>
        <w:rPr>
          <w:rFonts w:ascii="Times New Roman"/>
          <w:b w:val="false"/>
          <w:i w:val="false"/>
          <w:color w:val="000000"/>
          <w:sz w:val="28"/>
        </w:rPr>
        <w:t xml:space="preserve">
      6-процесс – көрсетілген қызметті берушінің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көзделген рәсімдері (әрекеттері);</w:t>
      </w:r>
    </w:p>
    <w:p>
      <w:pPr>
        <w:spacing w:after="0"/>
        <w:ind w:left="0"/>
        <w:jc w:val="both"/>
      </w:pPr>
      <w:r>
        <w:rPr>
          <w:rFonts w:ascii="Times New Roman"/>
          <w:b w:val="false"/>
          <w:i w:val="false"/>
          <w:color w:val="000000"/>
          <w:sz w:val="28"/>
        </w:rPr>
        <w:t>
      7-процесс – көрсетілетін қызметті алушының мемлекеттік көрсетілетін қызметтің нәтижесін көрсетілетін қызметті алушының "жеке кабинетінде" алуы. Электрондық құжат көрсетілетін қызмет беруші басшысының ЭЦҚ қолданумен қалыптасады.</w:t>
      </w:r>
    </w:p>
    <w:bookmarkStart w:name="z678" w:id="246"/>
    <w:p>
      <w:pPr>
        <w:spacing w:after="0"/>
        <w:ind w:left="0"/>
        <w:jc w:val="both"/>
      </w:pPr>
      <w:r>
        <w:rPr>
          <w:rFonts w:ascii="Times New Roman"/>
          <w:b w:val="false"/>
          <w:i w:val="false"/>
          <w:color w:val="000000"/>
          <w:sz w:val="28"/>
        </w:rPr>
        <w:t xml:space="preserve">
      11. Портал арқылы мемлекеттік көрсетілетін қызмет көрсету кезінде іске қосылған ақпараттық жүйелердің функционалдық өзара әрекет ету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46"/>
    <w:p>
      <w:pPr>
        <w:spacing w:after="0"/>
        <w:ind w:left="0"/>
        <w:jc w:val="both"/>
      </w:pPr>
      <w:r>
        <w:rPr>
          <w:rFonts w:ascii="Times New Roman"/>
          <w:b w:val="false"/>
          <w:i w:val="false"/>
          <w:color w:val="000000"/>
          <w:sz w:val="28"/>
        </w:rPr>
        <w:t xml:space="preserve">
      Мемлекеттік көрсетілетін қызмет көрсету процесінде көрсетілетін қызмет берушінің құрылымдық бөлімшелерінің (қызметкерлердің) өзара әрекет етуінің, рәсімдердің (әрекеттердің) кезектілігін толық сипаттамасы, сондай-ақ мемлекеттік көрсетілетін қызмет көрсету процесінде өзге де көрсетілетін қызмет берушілермен және (немесе) Мемлекеттік корпорациямен өзара әрекет ету кезектілігін және ақпараттық жүйелерді пайдалану кезектілігін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көрсетілетін қызметті көрсету бизнес-процесінің анықтамалығында көрсетіледі.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жетім баланы</w:t>
            </w:r>
            <w:r>
              <w:br/>
            </w:r>
            <w:r>
              <w:rPr>
                <w:rFonts w:ascii="Times New Roman"/>
                <w:b w:val="false"/>
                <w:i w:val="false"/>
                <w:color w:val="000000"/>
                <w:sz w:val="20"/>
              </w:rPr>
              <w:t>(жетім балаларды) және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(балаларды)</w:t>
            </w:r>
            <w:r>
              <w:br/>
            </w:r>
            <w:r>
              <w:rPr>
                <w:rFonts w:ascii="Times New Roman"/>
                <w:b w:val="false"/>
                <w:i w:val="false"/>
                <w:color w:val="000000"/>
                <w:sz w:val="20"/>
              </w:rPr>
              <w:t>асырап-бағуға жәрдемақы</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bookmarkStart w:name="z680" w:id="247"/>
    <w:p>
      <w:pPr>
        <w:spacing w:after="0"/>
        <w:ind w:left="0"/>
        <w:jc w:val="left"/>
      </w:pPr>
      <w:r>
        <w:rPr>
          <w:rFonts w:ascii="Times New Roman"/>
          <w:b/>
          <w:i w:val="false"/>
          <w:color w:val="000000"/>
        </w:rPr>
        <w:t xml:space="preserve"> Портал арқылы мемлекеттік қызмет көрсету кезінде іске қосылған ақпараттық жүйелердің функционалдық өзара әрекеттесуінің диаграммасы</w:t>
      </w:r>
    </w:p>
    <w:bookmarkEnd w:id="247"/>
    <w:p>
      <w:pPr>
        <w:spacing w:after="0"/>
        <w:ind w:left="0"/>
        <w:jc w:val="left"/>
      </w:pPr>
      <w:r>
        <w:br/>
      </w:r>
    </w:p>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Аббревиатураларды түсіндіру:</w:t>
      </w:r>
    </w:p>
    <w:p>
      <w:pPr>
        <w:spacing w:after="0"/>
        <w:ind w:left="0"/>
        <w:jc w:val="both"/>
      </w:pPr>
      <w:r>
        <w:rPr>
          <w:rFonts w:ascii="Times New Roman"/>
          <w:b w:val="false"/>
          <w:i w:val="false"/>
          <w:color w:val="000000"/>
          <w:sz w:val="28"/>
        </w:rPr>
        <w:t>
      Портал – www.egov.kz "электрондық үкімет" веб-порталы;</w:t>
      </w:r>
    </w:p>
    <w:p>
      <w:pPr>
        <w:spacing w:after="0"/>
        <w:ind w:left="0"/>
        <w:jc w:val="both"/>
      </w:pPr>
      <w:r>
        <w:rPr>
          <w:rFonts w:ascii="Times New Roman"/>
          <w:b w:val="false"/>
          <w:i w:val="false"/>
          <w:color w:val="000000"/>
          <w:sz w:val="28"/>
        </w:rPr>
        <w:t>
      ЭҮШ – "электрондық үкімет" шлюзі.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жетім баланы</w:t>
            </w:r>
            <w:r>
              <w:br/>
            </w:r>
            <w:r>
              <w:rPr>
                <w:rFonts w:ascii="Times New Roman"/>
                <w:b w:val="false"/>
                <w:i w:val="false"/>
                <w:color w:val="000000"/>
                <w:sz w:val="20"/>
              </w:rPr>
              <w:t>(жетім балаларды) және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(балаларды)</w:t>
            </w:r>
            <w:r>
              <w:br/>
            </w:r>
            <w:r>
              <w:rPr>
                <w:rFonts w:ascii="Times New Roman"/>
                <w:b w:val="false"/>
                <w:i w:val="false"/>
                <w:color w:val="000000"/>
                <w:sz w:val="20"/>
              </w:rPr>
              <w:t>асырап-бағуға жәрдемақы</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bookmarkStart w:name="z682" w:id="248"/>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қызметін көрсетудің бизнес-процестерінің анықтамалығы</w:t>
      </w:r>
    </w:p>
    <w:bookmarkEnd w:id="248"/>
    <w:p>
      <w:pPr>
        <w:spacing w:after="0"/>
        <w:ind w:left="0"/>
        <w:jc w:val="left"/>
      </w:pP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26 маусымдағы</w:t>
            </w:r>
            <w:r>
              <w:br/>
            </w:r>
            <w:r>
              <w:rPr>
                <w:rFonts w:ascii="Times New Roman"/>
                <w:b w:val="false"/>
                <w:i w:val="false"/>
                <w:color w:val="000000"/>
                <w:sz w:val="20"/>
              </w:rPr>
              <w:t>№ А-7/298 қаулысымен</w:t>
            </w:r>
            <w:r>
              <w:br/>
            </w:r>
            <w:r>
              <w:rPr>
                <w:rFonts w:ascii="Times New Roman"/>
                <w:b w:val="false"/>
                <w:i w:val="false"/>
                <w:color w:val="000000"/>
                <w:sz w:val="20"/>
              </w:rPr>
              <w:t>бекітілді</w:t>
            </w:r>
          </w:p>
        </w:tc>
      </w:tr>
    </w:tbl>
    <w:bookmarkStart w:name="z332" w:id="249"/>
    <w:p>
      <w:pPr>
        <w:spacing w:after="0"/>
        <w:ind w:left="0"/>
        <w:jc w:val="left"/>
      </w:pPr>
      <w:r>
        <w:rPr>
          <w:rFonts w:ascii="Times New Roman"/>
          <w:b/>
          <w:i w:val="false"/>
          <w:color w:val="000000"/>
        </w:rPr>
        <w:t xml:space="preserve"> "Баланы (балаларды) патронаттық тәрбиелеуге беру" мемлекеттік көрсетілетін қызмет регламенті</w:t>
      </w:r>
    </w:p>
    <w:bookmarkEnd w:id="249"/>
    <w:p>
      <w:pPr>
        <w:spacing w:after="0"/>
        <w:ind w:left="0"/>
        <w:jc w:val="both"/>
      </w:pPr>
      <w:r>
        <w:rPr>
          <w:rFonts w:ascii="Times New Roman"/>
          <w:b w:val="false"/>
          <w:i w:val="false"/>
          <w:color w:val="ff0000"/>
          <w:sz w:val="28"/>
        </w:rPr>
        <w:t xml:space="preserve">
      Ескерту. Регламент жаңа редакцияда - Ақмола облысы әкімдігінің 04.07.2018 </w:t>
      </w:r>
      <w:r>
        <w:rPr>
          <w:rFonts w:ascii="Times New Roman"/>
          <w:b w:val="false"/>
          <w:i w:val="false"/>
          <w:color w:val="ff0000"/>
          <w:sz w:val="28"/>
        </w:rPr>
        <w:t>№ А-7/286</w:t>
      </w:r>
      <w:r>
        <w:rPr>
          <w:rFonts w:ascii="Times New Roman"/>
          <w:b w:val="false"/>
          <w:i w:val="false"/>
          <w:color w:val="ff0000"/>
          <w:sz w:val="28"/>
        </w:rPr>
        <w:t xml:space="preserve"> (ресми жарияланған күнінен бастап қолданысқа енгізіледі) қаулысымен.</w:t>
      </w:r>
    </w:p>
    <w:bookmarkStart w:name="z466" w:id="250"/>
    <w:p>
      <w:pPr>
        <w:spacing w:after="0"/>
        <w:ind w:left="0"/>
        <w:jc w:val="left"/>
      </w:pPr>
      <w:r>
        <w:rPr>
          <w:rFonts w:ascii="Times New Roman"/>
          <w:b/>
          <w:i w:val="false"/>
          <w:color w:val="000000"/>
        </w:rPr>
        <w:t xml:space="preserve"> 1. Жалпы ережелері</w:t>
      </w:r>
    </w:p>
    <w:bookmarkEnd w:id="250"/>
    <w:bookmarkStart w:name="z683" w:id="251"/>
    <w:p>
      <w:pPr>
        <w:spacing w:after="0"/>
        <w:ind w:left="0"/>
        <w:jc w:val="both"/>
      </w:pPr>
      <w:r>
        <w:rPr>
          <w:rFonts w:ascii="Times New Roman"/>
          <w:b w:val="false"/>
          <w:i w:val="false"/>
          <w:color w:val="000000"/>
          <w:sz w:val="28"/>
        </w:rPr>
        <w:t>
      1. "Баланы (балаларды) патронаттық тәрбиелеуге беру" мемлекеттік көрсетілетін қызмет (бұдан әрі – мемлекеттік көрсетілетін қызмет) аудандардың, Көкшетау және Степногорск қалаларының жергілікті атқарушы органдарымен (бұдан әрі – көрсетілетін қызметті беруші) көрсетіледі.</w:t>
      </w:r>
    </w:p>
    <w:bookmarkEnd w:id="251"/>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p>
      <w:pPr>
        <w:spacing w:after="0"/>
        <w:ind w:left="0"/>
        <w:jc w:val="both"/>
      </w:pPr>
      <w:r>
        <w:rPr>
          <w:rFonts w:ascii="Times New Roman"/>
          <w:b w:val="false"/>
          <w:i w:val="false"/>
          <w:color w:val="000000"/>
          <w:sz w:val="28"/>
        </w:rPr>
        <w:t>
      1) көрсетілетін қызмет берушінің кеңсесі;</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684" w:id="252"/>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252"/>
    <w:bookmarkStart w:name="z685" w:id="253"/>
    <w:p>
      <w:pPr>
        <w:spacing w:after="0"/>
        <w:ind w:left="0"/>
        <w:jc w:val="both"/>
      </w:pPr>
      <w:r>
        <w:rPr>
          <w:rFonts w:ascii="Times New Roman"/>
          <w:b w:val="false"/>
          <w:i w:val="false"/>
          <w:color w:val="000000"/>
          <w:sz w:val="28"/>
        </w:rPr>
        <w:t>
      3. Мемлекеттік қызмет көрсетудің нәтижесі:</w:t>
      </w:r>
    </w:p>
    <w:bookmarkEnd w:id="253"/>
    <w:p>
      <w:pPr>
        <w:spacing w:after="0"/>
        <w:ind w:left="0"/>
        <w:jc w:val="both"/>
      </w:pPr>
      <w:r>
        <w:rPr>
          <w:rFonts w:ascii="Times New Roman"/>
          <w:b w:val="false"/>
          <w:i w:val="false"/>
          <w:color w:val="000000"/>
          <w:sz w:val="28"/>
        </w:rPr>
        <w:t xml:space="preserve">
      Көрсетілетін қызметті берушіге жүгінген кезде – баланы (балаларды) патронаттық тәрбиеге беру туралы шарт (бұдан әрі - шарт) не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"Баланы (балаларды) патронаттық тәрбиелеуге беру" мемлекеттік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xml:space="preserve">
      Порталда –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баланы (балаларды) патронаттық тәрбиеге беру туралы шарт жасау туралы хабарлама (бұдан әрі -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Көрсетілетін қызметті алушы шарт жасау туралы хабарламаны алғаннан кейін баланы (балаларды) патронаттық тәрбиелеуге беру туралы шарт жасау үшін хабарламада көрсетілген мекенжай бойынша хабарласуы қажет.</w:t>
      </w:r>
    </w:p>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bookmarkStart w:name="z686" w:id="25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54"/>
    <w:bookmarkStart w:name="z687" w:id="255"/>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255"/>
    <w:bookmarkStart w:name="z688" w:id="25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56"/>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20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жауапты орындаушыны белгілейді және құжаттарды қамқоршылық және қорғаншылық секторына жібереді – 1 сағат;</w:t>
      </w:r>
    </w:p>
    <w:p>
      <w:pPr>
        <w:spacing w:after="0"/>
        <w:ind w:left="0"/>
        <w:jc w:val="both"/>
      </w:pPr>
      <w:r>
        <w:rPr>
          <w:rFonts w:ascii="Times New Roman"/>
          <w:b w:val="false"/>
          <w:i w:val="false"/>
          <w:color w:val="000000"/>
          <w:sz w:val="28"/>
        </w:rPr>
        <w:t>
      3) қамқоршылық және қорғаншылық секторы патронаттық тәрбиеші болуға тілек білдірген көрсетілетін қызметті алушының тұрғын үй-тұрмыстық жағдайларын тексеріп қарайды - 14 күнтізбелік күн;</w:t>
      </w:r>
    </w:p>
    <w:p>
      <w:pPr>
        <w:spacing w:after="0"/>
        <w:ind w:left="0"/>
        <w:jc w:val="both"/>
      </w:pPr>
      <w:r>
        <w:rPr>
          <w:rFonts w:ascii="Times New Roman"/>
          <w:b w:val="false"/>
          <w:i w:val="false"/>
          <w:color w:val="000000"/>
          <w:sz w:val="28"/>
        </w:rPr>
        <w:t>
      4) көрсетілетін қызметті берушінің жауапты орындаушысы шарт (Порталда - хабарлама жобасын) немесе мемлекеттік қызмет көрсетуден бас тарту туралы дәлелді жауаптың жобасын дайындайды – 12 күнтізбелік күн;</w:t>
      </w:r>
    </w:p>
    <w:p>
      <w:pPr>
        <w:spacing w:after="0"/>
        <w:ind w:left="0"/>
        <w:jc w:val="both"/>
      </w:pPr>
      <w:r>
        <w:rPr>
          <w:rFonts w:ascii="Times New Roman"/>
          <w:b w:val="false"/>
          <w:i w:val="false"/>
          <w:color w:val="000000"/>
          <w:sz w:val="28"/>
        </w:rPr>
        <w:t>
      5) көрсетілетін қызметті берушінің басшысы шарт жасасады (Порталда – хабарламаға қол қояды) немесе мемлекеттік қызмет көрсетуден бас тарту туралы дәлелді жауапқа қол қояды – 2 күнтізбелік күн;</w:t>
      </w:r>
    </w:p>
    <w:p>
      <w:pPr>
        <w:spacing w:after="0"/>
        <w:ind w:left="0"/>
        <w:jc w:val="both"/>
      </w:pPr>
      <w:r>
        <w:rPr>
          <w:rFonts w:ascii="Times New Roman"/>
          <w:b w:val="false"/>
          <w:i w:val="false"/>
          <w:color w:val="000000"/>
          <w:sz w:val="28"/>
        </w:rPr>
        <w:t>
      6) көрсетілетін қызметті берушінің кеңсе қызметкері көрсетілетін қызметті алушыға шартты немесе мемлекеттік қызмет көрсетуден бас тарту туралы дәлелді жауапты береді – 20 минут.</w:t>
      </w:r>
    </w:p>
    <w:bookmarkStart w:name="z689" w:id="257"/>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257"/>
    <w:p>
      <w:pPr>
        <w:spacing w:after="0"/>
        <w:ind w:left="0"/>
        <w:jc w:val="both"/>
      </w:pPr>
      <w:r>
        <w:rPr>
          <w:rFonts w:ascii="Times New Roman"/>
          <w:b w:val="false"/>
          <w:i w:val="false"/>
          <w:color w:val="000000"/>
          <w:sz w:val="28"/>
        </w:rPr>
        <w:t>
      1) құжаттарды қабылдау және тіркеу;</w:t>
      </w:r>
    </w:p>
    <w:p>
      <w:pPr>
        <w:spacing w:after="0"/>
        <w:ind w:left="0"/>
        <w:jc w:val="both"/>
      </w:pPr>
      <w:r>
        <w:rPr>
          <w:rFonts w:ascii="Times New Roman"/>
          <w:b w:val="false"/>
          <w:i w:val="false"/>
          <w:color w:val="000000"/>
          <w:sz w:val="28"/>
        </w:rPr>
        <w:t>
      2) жауапты орындаушыны анықтау;</w:t>
      </w:r>
    </w:p>
    <w:p>
      <w:pPr>
        <w:spacing w:after="0"/>
        <w:ind w:left="0"/>
        <w:jc w:val="both"/>
      </w:pPr>
      <w:r>
        <w:rPr>
          <w:rFonts w:ascii="Times New Roman"/>
          <w:b w:val="false"/>
          <w:i w:val="false"/>
          <w:color w:val="000000"/>
          <w:sz w:val="28"/>
        </w:rPr>
        <w:t>
      3) тұрғын үй-тұрмыстық жағдайларын тексеріп-қарау актісі;</w:t>
      </w:r>
    </w:p>
    <w:p>
      <w:pPr>
        <w:spacing w:after="0"/>
        <w:ind w:left="0"/>
        <w:jc w:val="both"/>
      </w:pPr>
      <w:r>
        <w:rPr>
          <w:rFonts w:ascii="Times New Roman"/>
          <w:b w:val="false"/>
          <w:i w:val="false"/>
          <w:color w:val="000000"/>
          <w:sz w:val="28"/>
        </w:rPr>
        <w:t>
      4) шарттың (хабарламаның) немесе бас тарту туралы дәлелді жауаптың жобасы;</w:t>
      </w:r>
    </w:p>
    <w:p>
      <w:pPr>
        <w:spacing w:after="0"/>
        <w:ind w:left="0"/>
        <w:jc w:val="both"/>
      </w:pPr>
      <w:r>
        <w:rPr>
          <w:rFonts w:ascii="Times New Roman"/>
          <w:b w:val="false"/>
          <w:i w:val="false"/>
          <w:color w:val="000000"/>
          <w:sz w:val="28"/>
        </w:rPr>
        <w:t>
      5) шарт (хабарлама) немесе бас тарту туралы дәлелді жауап;</w:t>
      </w:r>
    </w:p>
    <w:p>
      <w:pPr>
        <w:spacing w:after="0"/>
        <w:ind w:left="0"/>
        <w:jc w:val="both"/>
      </w:pPr>
      <w:r>
        <w:rPr>
          <w:rFonts w:ascii="Times New Roman"/>
          <w:b w:val="false"/>
          <w:i w:val="false"/>
          <w:color w:val="000000"/>
          <w:sz w:val="28"/>
        </w:rPr>
        <w:t>
      6) шартты (хабарламаны) немесе бас тарту туралы дәлелді жауапты беру.</w:t>
      </w:r>
    </w:p>
    <w:bookmarkStart w:name="z690" w:id="25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58"/>
    <w:bookmarkStart w:name="z691" w:id="25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59"/>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қамқоршылық және қорғаншылық секторы;</w:t>
      </w:r>
    </w:p>
    <w:p>
      <w:pPr>
        <w:spacing w:after="0"/>
        <w:ind w:left="0"/>
        <w:jc w:val="both"/>
      </w:pPr>
      <w:r>
        <w:rPr>
          <w:rFonts w:ascii="Times New Roman"/>
          <w:b w:val="false"/>
          <w:i w:val="false"/>
          <w:color w:val="000000"/>
          <w:sz w:val="28"/>
        </w:rPr>
        <w:t>
      4) көрсетілетін қызметті берушінің жауапты орындаушысы.</w:t>
      </w:r>
    </w:p>
    <w:bookmarkStart w:name="z692" w:id="260"/>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рәсімдерінің (іс-қимылының) реттілігін сипаттау:</w:t>
      </w:r>
    </w:p>
    <w:bookmarkEnd w:id="260"/>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20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жауапты орындаушыны белгілейді және құжаттарды қамқоршылық және қорғаншылық секторына жібереді – 1 сағат;</w:t>
      </w:r>
    </w:p>
    <w:p>
      <w:pPr>
        <w:spacing w:after="0"/>
        <w:ind w:left="0"/>
        <w:jc w:val="both"/>
      </w:pPr>
      <w:r>
        <w:rPr>
          <w:rFonts w:ascii="Times New Roman"/>
          <w:b w:val="false"/>
          <w:i w:val="false"/>
          <w:color w:val="000000"/>
          <w:sz w:val="28"/>
        </w:rPr>
        <w:t>
      3) қамқоршылық және қорғаншылық секторы патронаттық тәрбиеші болуға тілек білдірген көрсетілетін қызметті алушының тұрғын үй-тұрмыстық жағдайларын тексеріп қарайды - 14 күнтізбелік күн;</w:t>
      </w:r>
    </w:p>
    <w:p>
      <w:pPr>
        <w:spacing w:after="0"/>
        <w:ind w:left="0"/>
        <w:jc w:val="both"/>
      </w:pPr>
      <w:r>
        <w:rPr>
          <w:rFonts w:ascii="Times New Roman"/>
          <w:b w:val="false"/>
          <w:i w:val="false"/>
          <w:color w:val="000000"/>
          <w:sz w:val="28"/>
        </w:rPr>
        <w:t>
      4) көрсетілетін қызметті берушінің жауапты орындаушысы шарт (Порталда - хабарлама жобасын) немесе мемлекеттік қызмет көрсетуден бас тарту туралы дәлелді жауаптың жобасын дайындайды – 12 күнтізбелік күн;</w:t>
      </w:r>
    </w:p>
    <w:p>
      <w:pPr>
        <w:spacing w:after="0"/>
        <w:ind w:left="0"/>
        <w:jc w:val="both"/>
      </w:pPr>
      <w:r>
        <w:rPr>
          <w:rFonts w:ascii="Times New Roman"/>
          <w:b w:val="false"/>
          <w:i w:val="false"/>
          <w:color w:val="000000"/>
          <w:sz w:val="28"/>
        </w:rPr>
        <w:t>
      5) көрсетілетін қызметті берушінің басшысы шарт жасасады (Порталда – хабарламаға қол қояды) немесе мемлекеттік қызмет көрсетуден бас тарту туралы дәлелді жауапқа қол қояды – 2 күнтізбелік күн;</w:t>
      </w:r>
    </w:p>
    <w:p>
      <w:pPr>
        <w:spacing w:after="0"/>
        <w:ind w:left="0"/>
        <w:jc w:val="both"/>
      </w:pPr>
      <w:r>
        <w:rPr>
          <w:rFonts w:ascii="Times New Roman"/>
          <w:b w:val="false"/>
          <w:i w:val="false"/>
          <w:color w:val="000000"/>
          <w:sz w:val="28"/>
        </w:rPr>
        <w:t>
      6) көрсетілетін қызметті берушінің кеңсе қызметкері көрсетілетін қызметті алушыға шартты немесе мемлекеттік қызмет көрсетуден бас тарту туралы дәлелді жауапты береді – 20 минут.</w:t>
      </w:r>
    </w:p>
    <w:bookmarkStart w:name="z693" w:id="261"/>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261"/>
    <w:bookmarkStart w:name="z694" w:id="262"/>
    <w:p>
      <w:pPr>
        <w:spacing w:after="0"/>
        <w:ind w:left="0"/>
        <w:jc w:val="both"/>
      </w:pPr>
      <w:r>
        <w:rPr>
          <w:rFonts w:ascii="Times New Roman"/>
          <w:b w:val="false"/>
          <w:i w:val="false"/>
          <w:color w:val="000000"/>
          <w:sz w:val="28"/>
        </w:rPr>
        <w:t>
      9. Портал арқылы мемлекеттік көрсетілетін қызметті көрсету кезіндегі көрсетілетін қызметті беруші мен көрсетілетін қызметті алушының өтініш білдіру және рәсімдер (іс-қимылдар) кезектілігі тәртібінің сипаттамасы.</w:t>
      </w:r>
    </w:p>
    <w:bookmarkEnd w:id="262"/>
    <w:p>
      <w:pPr>
        <w:spacing w:after="0"/>
        <w:ind w:left="0"/>
        <w:jc w:val="both"/>
      </w:pPr>
      <w:r>
        <w:rPr>
          <w:rFonts w:ascii="Times New Roman"/>
          <w:b w:val="false"/>
          <w:i w:val="false"/>
          <w:color w:val="000000"/>
          <w:sz w:val="28"/>
        </w:rPr>
        <w:t>
      көрсетілетін қызметті алушы порталда жеке сәйкестендіру нөмірінің (бұдан әрі – ЖСН), сондай-ақ парольдің (Порталда тіркелмеген көрсетілетін қызметті алушылар үшін жүзеге асырылады) көмегімен тіркелуді жүзеге асырады;</w:t>
      </w:r>
    </w:p>
    <w:p>
      <w:pPr>
        <w:spacing w:after="0"/>
        <w:ind w:left="0"/>
        <w:jc w:val="both"/>
      </w:pPr>
      <w:r>
        <w:rPr>
          <w:rFonts w:ascii="Times New Roman"/>
          <w:b w:val="false"/>
          <w:i w:val="false"/>
          <w:color w:val="000000"/>
          <w:sz w:val="28"/>
        </w:rPr>
        <w:t>
      1-процесс – көрсетілетін қызметті алушының көрсетілетін қызмет алу үшін Порталда ЖСН мен паролін енгізу процесі (авторландыру процесі);</w:t>
      </w:r>
    </w:p>
    <w:p>
      <w:pPr>
        <w:spacing w:after="0"/>
        <w:ind w:left="0"/>
        <w:jc w:val="both"/>
      </w:pPr>
      <w:r>
        <w:rPr>
          <w:rFonts w:ascii="Times New Roman"/>
          <w:b w:val="false"/>
          <w:i w:val="false"/>
          <w:color w:val="000000"/>
          <w:sz w:val="28"/>
        </w:rPr>
        <w:t>
      1-шарт – Порталда тіркелген көрсетілетін қызметті алушы туралы мәліметтердің түпнұсқалығын ЖСН мен пароль арқылы тексеру;</w:t>
      </w:r>
    </w:p>
    <w:p>
      <w:pPr>
        <w:spacing w:after="0"/>
        <w:ind w:left="0"/>
        <w:jc w:val="both"/>
      </w:pPr>
      <w:r>
        <w:rPr>
          <w:rFonts w:ascii="Times New Roman"/>
          <w:b w:val="false"/>
          <w:i w:val="false"/>
          <w:color w:val="000000"/>
          <w:sz w:val="28"/>
        </w:rPr>
        <w:t>
      2-процесс – Порталдың көрсетілетін қызметті алушының мәліметтеріндегі бұзушылықтарға байланысты авторизациялаудан бас тарту туралы хабарлама қалыптастыруы;</w:t>
      </w:r>
    </w:p>
    <w:p>
      <w:pPr>
        <w:spacing w:after="0"/>
        <w:ind w:left="0"/>
        <w:jc w:val="both"/>
      </w:pPr>
      <w:r>
        <w:rPr>
          <w:rFonts w:ascii="Times New Roman"/>
          <w:b w:val="false"/>
          <w:i w:val="false"/>
          <w:color w:val="000000"/>
          <w:sz w:val="28"/>
        </w:rPr>
        <w:t xml:space="preserve">
      3-процесс – көрсетілетін қызметті алушының осы регламентте көрсетілген қызметті таңдауы, экранға қызмет көрсетуге арналған сұраныс нысанын шығару және көрсетілетін қызметті алушының нысанды оның құрылымы мен форматтық талаптарын ескере отырып толтыруы (мәліметтерді енгізу), сұраныс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қажетті көшірмелерін электрондық түрде бекіту, сондай-ақ сұранысты куәландыру (қол қою) үшін көрсетілетін қызметті алушының электрондық цифрлық қолтаңба тіркеу куәлігін (бұдан әрі – ЭЦҚ) немесе бір реттік парольді таңдауы;</w:t>
      </w:r>
    </w:p>
    <w:p>
      <w:pPr>
        <w:spacing w:after="0"/>
        <w:ind w:left="0"/>
        <w:jc w:val="both"/>
      </w:pPr>
      <w:r>
        <w:rPr>
          <w:rFonts w:ascii="Times New Roman"/>
          <w:b w:val="false"/>
          <w:i w:val="false"/>
          <w:color w:val="000000"/>
          <w:sz w:val="28"/>
        </w:rPr>
        <w:t>
      2-шарт – Порталда ЭЦҚ тіркеу куәлігінің қолданылу мерзімін және тізімде кері қайтарылған (жойылған) тіркеу куәліктерінің болмауын, сондай-ақ сәйкестендіру мәліметтерінің (сұраныста көрсетілген ЖСН мен ЭЦҚ тіркеу куәлігінде көрсетілген ЖСН арасындағы) сәйкестігін тексеру;</w:t>
      </w:r>
    </w:p>
    <w:p>
      <w:pPr>
        <w:spacing w:after="0"/>
        <w:ind w:left="0"/>
        <w:jc w:val="both"/>
      </w:pPr>
      <w:r>
        <w:rPr>
          <w:rFonts w:ascii="Times New Roman"/>
          <w:b w:val="false"/>
          <w:i w:val="false"/>
          <w:color w:val="000000"/>
          <w:sz w:val="28"/>
        </w:rPr>
        <w:t>
      4-процесс – көрсетілетін қызметті алушының ЭЦҚ түпнұсқалығының расталмауымен байланысты сұратылып отырған қызметті көрсетуден бас тарту туралы хабарлама қалыптастыру;</w:t>
      </w:r>
    </w:p>
    <w:p>
      <w:pPr>
        <w:spacing w:after="0"/>
        <w:ind w:left="0"/>
        <w:jc w:val="both"/>
      </w:pPr>
      <w:r>
        <w:rPr>
          <w:rFonts w:ascii="Times New Roman"/>
          <w:b w:val="false"/>
          <w:i w:val="false"/>
          <w:color w:val="000000"/>
          <w:sz w:val="28"/>
        </w:rPr>
        <w:t>
      5-процесс – сұранысты көрсетілетін қызметті берушінің өңдеуі үшін "электрондық үкімет" шлюзі арқылы автоматтандырылған жұмыс орнындағы "электрондық үкіметтің" өңірлік шлюзіне көрсетілетін қызметті алушының ЭЦҚ куәландырылған (қол қойылған) электрондық құжатты жолдау;</w:t>
      </w:r>
    </w:p>
    <w:p>
      <w:pPr>
        <w:spacing w:after="0"/>
        <w:ind w:left="0"/>
        <w:jc w:val="both"/>
      </w:pPr>
      <w:r>
        <w:rPr>
          <w:rFonts w:ascii="Times New Roman"/>
          <w:b w:val="false"/>
          <w:i w:val="false"/>
          <w:color w:val="000000"/>
          <w:sz w:val="28"/>
        </w:rPr>
        <w:t xml:space="preserve">
      6-процесс – көрсетілген қызметті берушінің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көзделген рәсімдері (әрекеттері);</w:t>
      </w:r>
    </w:p>
    <w:p>
      <w:pPr>
        <w:spacing w:after="0"/>
        <w:ind w:left="0"/>
        <w:jc w:val="both"/>
      </w:pPr>
      <w:r>
        <w:rPr>
          <w:rFonts w:ascii="Times New Roman"/>
          <w:b w:val="false"/>
          <w:i w:val="false"/>
          <w:color w:val="000000"/>
          <w:sz w:val="28"/>
        </w:rPr>
        <w:t>
      7-процесс – көрсетілетін қызметті алушының мемлекеттік көрсетілетін қызметтің нәтижесін көрсетілетін қызметті алушының "жеке кабинетінде" алуы. Электрондық құжат көрсетілетін қызмет беруші басшысының ЭЦҚ қолданумен қалыптасады.</w:t>
      </w:r>
    </w:p>
    <w:bookmarkStart w:name="z695" w:id="263"/>
    <w:p>
      <w:pPr>
        <w:spacing w:after="0"/>
        <w:ind w:left="0"/>
        <w:jc w:val="both"/>
      </w:pPr>
      <w:r>
        <w:rPr>
          <w:rFonts w:ascii="Times New Roman"/>
          <w:b w:val="false"/>
          <w:i w:val="false"/>
          <w:color w:val="000000"/>
          <w:sz w:val="28"/>
        </w:rPr>
        <w:t xml:space="preserve">
      10. Портал арқылы мемлекеттік көрсетілетін қызмет көрсету кезінде іске қосылған ақпараттық жүйелердің функционалдық өзара әрекет ету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63"/>
    <w:p>
      <w:pPr>
        <w:spacing w:after="0"/>
        <w:ind w:left="0"/>
        <w:jc w:val="both"/>
      </w:pPr>
      <w:r>
        <w:rPr>
          <w:rFonts w:ascii="Times New Roman"/>
          <w:b w:val="false"/>
          <w:i w:val="false"/>
          <w:color w:val="000000"/>
          <w:sz w:val="28"/>
        </w:rPr>
        <w:t xml:space="preserve">
      Мемлекеттік көрсетілетін қызмет көрсету процесінде көрсетілетін қызмет берушінің құрылымдық бөлімшелерінің (қызметкерлердің) өзара әрекет етуінің, рәсімдердің (әрекеттердің) кезектілігін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көрсетілетін қызметті көрсету бизнес-процесінің анықтамалығында көрсетіледі.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r>
              <w:br/>
            </w:r>
            <w:r>
              <w:rPr>
                <w:rFonts w:ascii="Times New Roman"/>
                <w:b w:val="false"/>
                <w:i w:val="false"/>
                <w:color w:val="000000"/>
                <w:sz w:val="20"/>
              </w:rPr>
              <w:t>патронаттық тәрбиелеуге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697" w:id="264"/>
    <w:p>
      <w:pPr>
        <w:spacing w:after="0"/>
        <w:ind w:left="0"/>
        <w:jc w:val="left"/>
      </w:pPr>
      <w:r>
        <w:rPr>
          <w:rFonts w:ascii="Times New Roman"/>
          <w:b/>
          <w:i w:val="false"/>
          <w:color w:val="000000"/>
        </w:rPr>
        <w:t xml:space="preserve"> Портал арқылы мемлекеттік қызмет көрсету кезінде іске қосылған ақпараттық жүйелердің функционалдық өзара әрекеттесуінің диаграммасы</w:t>
      </w:r>
    </w:p>
    <w:bookmarkEnd w:id="264"/>
    <w:p>
      <w:pPr>
        <w:spacing w:after="0"/>
        <w:ind w:left="0"/>
        <w:jc w:val="left"/>
      </w:pPr>
      <w:r>
        <w:br/>
      </w:r>
    </w:p>
    <w:p>
      <w:pPr>
        <w:spacing w:after="0"/>
        <w:ind w:left="0"/>
        <w:jc w:val="both"/>
      </w:pPr>
      <w:r>
        <w:drawing>
          <wp:inline distT="0" distB="0" distL="0" distR="0">
            <wp:extent cx="78105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Аббревиатураларды түсіндіру:</w:t>
      </w:r>
    </w:p>
    <w:p>
      <w:pPr>
        <w:spacing w:after="0"/>
        <w:ind w:left="0"/>
        <w:jc w:val="both"/>
      </w:pPr>
      <w:r>
        <w:rPr>
          <w:rFonts w:ascii="Times New Roman"/>
          <w:b w:val="false"/>
          <w:i w:val="false"/>
          <w:color w:val="000000"/>
          <w:sz w:val="28"/>
        </w:rPr>
        <w:t>
      Портал – www.egov.kz "электрондық үкімет" веб-порталы;</w:t>
      </w:r>
    </w:p>
    <w:p>
      <w:pPr>
        <w:spacing w:after="0"/>
        <w:ind w:left="0"/>
        <w:jc w:val="both"/>
      </w:pPr>
      <w:r>
        <w:rPr>
          <w:rFonts w:ascii="Times New Roman"/>
          <w:b w:val="false"/>
          <w:i w:val="false"/>
          <w:color w:val="000000"/>
          <w:sz w:val="28"/>
        </w:rPr>
        <w:t>
      ЭҮШ – "электрондық үкімет" шлюзі.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r>
              <w:br/>
            </w:r>
            <w:r>
              <w:rPr>
                <w:rFonts w:ascii="Times New Roman"/>
                <w:b w:val="false"/>
                <w:i w:val="false"/>
                <w:color w:val="000000"/>
                <w:sz w:val="20"/>
              </w:rPr>
              <w:t>патронаттық тәрбиелеуге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699" w:id="265"/>
    <w:p>
      <w:pPr>
        <w:spacing w:after="0"/>
        <w:ind w:left="0"/>
        <w:jc w:val="left"/>
      </w:pPr>
      <w:r>
        <w:rPr>
          <w:rFonts w:ascii="Times New Roman"/>
          <w:b/>
          <w:i w:val="false"/>
          <w:color w:val="000000"/>
        </w:rPr>
        <w:t xml:space="preserve"> "Баланы (балаларды) патронаттық тәрбиелеуге беру" мемлекеттік қызметін көрсетудің бизнес-процестерінің анықтамалығы</w:t>
      </w:r>
    </w:p>
    <w:bookmarkEnd w:id="265"/>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26 маусымдағы</w:t>
            </w:r>
            <w:r>
              <w:br/>
            </w:r>
            <w:r>
              <w:rPr>
                <w:rFonts w:ascii="Times New Roman"/>
                <w:b w:val="false"/>
                <w:i w:val="false"/>
                <w:color w:val="000000"/>
                <w:sz w:val="20"/>
              </w:rPr>
              <w:t>№ А-7/298 қаулысымен</w:t>
            </w:r>
            <w:r>
              <w:br/>
            </w:r>
            <w:r>
              <w:rPr>
                <w:rFonts w:ascii="Times New Roman"/>
                <w:b w:val="false"/>
                <w:i w:val="false"/>
                <w:color w:val="000000"/>
                <w:sz w:val="20"/>
              </w:rPr>
              <w:t>бекітілді</w:t>
            </w:r>
          </w:p>
        </w:tc>
      </w:tr>
    </w:tbl>
    <w:bookmarkStart w:name="z556" w:id="266"/>
    <w:p>
      <w:pPr>
        <w:spacing w:after="0"/>
        <w:ind w:left="0"/>
        <w:jc w:val="left"/>
      </w:pPr>
      <w:r>
        <w:rPr>
          <w:rFonts w:ascii="Times New Roman"/>
          <w:b/>
          <w:i w:val="false"/>
          <w:color w:val="000000"/>
        </w:rPr>
        <w:t xml:space="preserve"> "Патронат тәрбиешiлерге берiлген баланы (балаларды) асырап-бағуға ақшалай қаражат төлеуді тағайындау" мемлекеттік көрсетілетін қызмет регламенті</w:t>
      </w:r>
    </w:p>
    <w:bookmarkEnd w:id="266"/>
    <w:p>
      <w:pPr>
        <w:spacing w:after="0"/>
        <w:ind w:left="0"/>
        <w:jc w:val="both"/>
      </w:pPr>
      <w:r>
        <w:rPr>
          <w:rFonts w:ascii="Times New Roman"/>
          <w:b w:val="false"/>
          <w:i w:val="false"/>
          <w:color w:val="ff0000"/>
          <w:sz w:val="28"/>
        </w:rPr>
        <w:t xml:space="preserve">
      Ескерту. Регламент жаңа редакцияда - Ақмола облысы әкімдігінің 17.06.2016 </w:t>
      </w:r>
      <w:r>
        <w:rPr>
          <w:rFonts w:ascii="Times New Roman"/>
          <w:b w:val="false"/>
          <w:i w:val="false"/>
          <w:color w:val="ff0000"/>
          <w:sz w:val="28"/>
        </w:rPr>
        <w:t>№ А-7/307</w:t>
      </w:r>
      <w:r>
        <w:rPr>
          <w:rFonts w:ascii="Times New Roman"/>
          <w:b w:val="false"/>
          <w:i w:val="false"/>
          <w:color w:val="ff0000"/>
          <w:sz w:val="28"/>
        </w:rPr>
        <w:t xml:space="preserve"> (ресми жарияланған күнінен бастап қолданысқа енгізіледі) қаулысымен.</w:t>
      </w:r>
    </w:p>
    <w:bookmarkStart w:name="z557" w:id="267"/>
    <w:p>
      <w:pPr>
        <w:spacing w:after="0"/>
        <w:ind w:left="0"/>
        <w:jc w:val="left"/>
      </w:pPr>
      <w:r>
        <w:rPr>
          <w:rFonts w:ascii="Times New Roman"/>
          <w:b/>
          <w:i w:val="false"/>
          <w:color w:val="000000"/>
        </w:rPr>
        <w:t xml:space="preserve"> 1. Жалпы ережелері</w:t>
      </w:r>
    </w:p>
    <w:bookmarkEnd w:id="267"/>
    <w:bookmarkStart w:name="z558" w:id="268"/>
    <w:p>
      <w:pPr>
        <w:spacing w:after="0"/>
        <w:ind w:left="0"/>
        <w:jc w:val="both"/>
      </w:pPr>
      <w:r>
        <w:rPr>
          <w:rFonts w:ascii="Times New Roman"/>
          <w:b w:val="false"/>
          <w:i w:val="false"/>
          <w:color w:val="000000"/>
          <w:sz w:val="28"/>
        </w:rPr>
        <w:t>
      1. "Патронат тәрбиешiлерге берiлген баланы (балаларды) асырап-бағуға ақшалай қаражат төлеуді тағайындау" мемлекеттік көрсетілетін қызмет (бұдан әрі – мемлекеттік көрсетілетін қызмет) аудандардың, Көкшетау және Степногорск қалаларының білім бөлімдерімен көрсетіледі (бұдан әрі-көрсетілетін қызметті беруші).</w:t>
      </w:r>
    </w:p>
    <w:bookmarkEnd w:id="268"/>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веб-порталы (бұдан әрі–Портал) арқылы жүзеге асырылады.</w:t>
      </w:r>
    </w:p>
    <w:bookmarkStart w:name="z559" w:id="269"/>
    <w:p>
      <w:pPr>
        <w:spacing w:after="0"/>
        <w:ind w:left="0"/>
        <w:jc w:val="both"/>
      </w:pPr>
      <w:r>
        <w:rPr>
          <w:rFonts w:ascii="Times New Roman"/>
          <w:b w:val="false"/>
          <w:i w:val="false"/>
          <w:color w:val="000000"/>
          <w:sz w:val="28"/>
        </w:rPr>
        <w:t>
      2. Мемлекеттік қызмет көрсету нысаны–электрондық (ішінара автоматтандырылған) және (немесе) қағаз түрінде.</w:t>
      </w:r>
    </w:p>
    <w:bookmarkEnd w:id="269"/>
    <w:bookmarkStart w:name="z560" w:id="270"/>
    <w:p>
      <w:pPr>
        <w:spacing w:after="0"/>
        <w:ind w:left="0"/>
        <w:jc w:val="both"/>
      </w:pPr>
      <w:r>
        <w:rPr>
          <w:rFonts w:ascii="Times New Roman"/>
          <w:b w:val="false"/>
          <w:i w:val="false"/>
          <w:color w:val="000000"/>
          <w:sz w:val="28"/>
        </w:rPr>
        <w:t>
      3. Патронат тәрбиешiлерге берiлген баланы (балаларды) асырап-бағуға ақшалай қаражат төлеуді тағайындау туралы шешім мемлекеттік қызмет көрсетудің нәтижесі болып табылады.</w:t>
      </w:r>
    </w:p>
    <w:bookmarkEnd w:id="270"/>
    <w:p>
      <w:pPr>
        <w:spacing w:after="0"/>
        <w:ind w:left="0"/>
        <w:jc w:val="both"/>
      </w:pPr>
      <w:r>
        <w:rPr>
          <w:rFonts w:ascii="Times New Roman"/>
          <w:b w:val="false"/>
          <w:i w:val="false"/>
          <w:color w:val="000000"/>
          <w:sz w:val="28"/>
        </w:rPr>
        <w:t>
      Мемлекеттік қызмет көрсету нәтижесін ұсыну нысаны–электрондық және (немесе) қағаз түрінде.</w:t>
      </w:r>
    </w:p>
    <w:bookmarkStart w:name="z561" w:id="27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71"/>
    <w:bookmarkStart w:name="z562" w:id="272"/>
    <w:p>
      <w:pPr>
        <w:spacing w:after="0"/>
        <w:ind w:left="0"/>
        <w:jc w:val="both"/>
      </w:pPr>
      <w:r>
        <w:rPr>
          <w:rFonts w:ascii="Times New Roman"/>
          <w:b w:val="false"/>
          <w:i w:val="false"/>
          <w:color w:val="000000"/>
          <w:sz w:val="28"/>
        </w:rPr>
        <w:t>
      4. Мемлекеттік қызмет көрсету бойынша рәсімді (іс-қимыл) бастау үшін:</w:t>
      </w:r>
    </w:p>
    <w:bookmarkEnd w:id="272"/>
    <w:p>
      <w:pPr>
        <w:spacing w:after="0"/>
        <w:ind w:left="0"/>
        <w:jc w:val="both"/>
      </w:pPr>
      <w:r>
        <w:rPr>
          <w:rFonts w:ascii="Times New Roman"/>
          <w:b w:val="false"/>
          <w:i w:val="false"/>
          <w:color w:val="000000"/>
          <w:sz w:val="28"/>
        </w:rPr>
        <w:t xml:space="preserve">
      1) көрсетілетін қызметті берушіге өтініш білдіру кезінде Қазақстан Республикасы Білім және ғылым министрінің 2015 жылғы 13 сәуірдегі № 198 бұйрығымен бекітілген "Патронат тәрбиешiлерге берiлген баланы (балаларды) асырап-бағуға ақшалай қаражат төлеуді тағайындау" (Нормативтік құқықтық актілерді мемлекеттік тіркеу тізілімінде № 11184 болып тіркелген) мемлекеттік көрсетілетін қызмет стандартының (бұдан әрі – Стандарт)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2) Порталда - көрсетілетін қызметті алушының электрондық-цифрлық қолтаңбасымен (бұдан әрі - ЭЦҚ) куәландырылған электрондық нысанындағы сұранысы негіз болып табылады.</w:t>
      </w:r>
    </w:p>
    <w:bookmarkStart w:name="z563" w:id="27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273"/>
    <w:p>
      <w:pPr>
        <w:spacing w:after="0"/>
        <w:ind w:left="0"/>
        <w:jc w:val="both"/>
      </w:pPr>
      <w:r>
        <w:rPr>
          <w:rFonts w:ascii="Times New Roman"/>
          <w:b w:val="false"/>
          <w:i w:val="false"/>
          <w:color w:val="000000"/>
          <w:sz w:val="28"/>
        </w:rPr>
        <w:t>
      1) кеңсенің қызметкері құжаттарды қабылдауды, оларды тіркеуді жүзеге асырады – 20 минут;</w:t>
      </w:r>
    </w:p>
    <w:p>
      <w:pPr>
        <w:spacing w:after="0"/>
        <w:ind w:left="0"/>
        <w:jc w:val="both"/>
      </w:pPr>
      <w:r>
        <w:rPr>
          <w:rFonts w:ascii="Times New Roman"/>
          <w:b w:val="false"/>
          <w:i w:val="false"/>
          <w:color w:val="000000"/>
          <w:sz w:val="28"/>
        </w:rPr>
        <w:t>
      2) басшы құжаттарды қарайды, жауапты орындаушыны белгілейді – 1 сағат;</w:t>
      </w:r>
    </w:p>
    <w:p>
      <w:pPr>
        <w:spacing w:after="0"/>
        <w:ind w:left="0"/>
        <w:jc w:val="both"/>
      </w:pPr>
      <w:r>
        <w:rPr>
          <w:rFonts w:ascii="Times New Roman"/>
          <w:b w:val="false"/>
          <w:i w:val="false"/>
          <w:color w:val="000000"/>
          <w:sz w:val="28"/>
        </w:rPr>
        <w:t>
      3) жауапты орындаушы шешім жобасын дайындайды – 4 жұмыс күні;</w:t>
      </w:r>
    </w:p>
    <w:p>
      <w:pPr>
        <w:spacing w:after="0"/>
        <w:ind w:left="0"/>
        <w:jc w:val="both"/>
      </w:pPr>
      <w:r>
        <w:rPr>
          <w:rFonts w:ascii="Times New Roman"/>
          <w:b w:val="false"/>
          <w:i w:val="false"/>
          <w:color w:val="000000"/>
          <w:sz w:val="28"/>
        </w:rPr>
        <w:t>
      4) басшы шешім жобасына қол қояды – 1 сағат;</w:t>
      </w:r>
    </w:p>
    <w:p>
      <w:pPr>
        <w:spacing w:after="0"/>
        <w:ind w:left="0"/>
        <w:jc w:val="both"/>
      </w:pPr>
      <w:r>
        <w:rPr>
          <w:rFonts w:ascii="Times New Roman"/>
          <w:b w:val="false"/>
          <w:i w:val="false"/>
          <w:color w:val="000000"/>
          <w:sz w:val="28"/>
        </w:rPr>
        <w:t>
      5) кеңсенің қызметкері көрсетілетін қызметті алушыға шешімді береді – 20 минут.</w:t>
      </w:r>
    </w:p>
    <w:bookmarkStart w:name="z564" w:id="274"/>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bookmarkEnd w:id="274"/>
    <w:p>
      <w:pPr>
        <w:spacing w:after="0"/>
        <w:ind w:left="0"/>
        <w:jc w:val="both"/>
      </w:pPr>
      <w:r>
        <w:rPr>
          <w:rFonts w:ascii="Times New Roman"/>
          <w:b w:val="false"/>
          <w:i w:val="false"/>
          <w:color w:val="000000"/>
          <w:sz w:val="28"/>
        </w:rPr>
        <w:t>
      1) көрсетілетін қызметті алушыға қолхат беру, құжаттарды басшыға жолдау;</w:t>
      </w:r>
    </w:p>
    <w:p>
      <w:pPr>
        <w:spacing w:after="0"/>
        <w:ind w:left="0"/>
        <w:jc w:val="both"/>
      </w:pPr>
      <w:r>
        <w:rPr>
          <w:rFonts w:ascii="Times New Roman"/>
          <w:b w:val="false"/>
          <w:i w:val="false"/>
          <w:color w:val="000000"/>
          <w:sz w:val="28"/>
        </w:rPr>
        <w:t>
      2) орындау үшін жауапты орындаушыны белгілеу;</w:t>
      </w:r>
    </w:p>
    <w:p>
      <w:pPr>
        <w:spacing w:after="0"/>
        <w:ind w:left="0"/>
        <w:jc w:val="both"/>
      </w:pPr>
      <w:r>
        <w:rPr>
          <w:rFonts w:ascii="Times New Roman"/>
          <w:b w:val="false"/>
          <w:i w:val="false"/>
          <w:color w:val="000000"/>
          <w:sz w:val="28"/>
        </w:rPr>
        <w:t>
      3) шешім жобасын басшыға жолдау;</w:t>
      </w:r>
    </w:p>
    <w:p>
      <w:pPr>
        <w:spacing w:after="0"/>
        <w:ind w:left="0"/>
        <w:jc w:val="both"/>
      </w:pPr>
      <w:r>
        <w:rPr>
          <w:rFonts w:ascii="Times New Roman"/>
          <w:b w:val="false"/>
          <w:i w:val="false"/>
          <w:color w:val="000000"/>
          <w:sz w:val="28"/>
        </w:rPr>
        <w:t>
      4) шешімге қол қою;</w:t>
      </w:r>
    </w:p>
    <w:p>
      <w:pPr>
        <w:spacing w:after="0"/>
        <w:ind w:left="0"/>
        <w:jc w:val="both"/>
      </w:pPr>
      <w:r>
        <w:rPr>
          <w:rFonts w:ascii="Times New Roman"/>
          <w:b w:val="false"/>
          <w:i w:val="false"/>
          <w:color w:val="000000"/>
          <w:sz w:val="28"/>
        </w:rPr>
        <w:t>
      5) шешімді беру.</w:t>
      </w:r>
    </w:p>
    <w:bookmarkStart w:name="z565" w:id="27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(қызметшілерінің) өзара іс-қимыл тәртібін сипаттау</w:t>
      </w:r>
    </w:p>
    <w:bookmarkEnd w:id="275"/>
    <w:bookmarkStart w:name="z566" w:id="27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76"/>
    <w:p>
      <w:pPr>
        <w:spacing w:after="0"/>
        <w:ind w:left="0"/>
        <w:jc w:val="both"/>
      </w:pPr>
      <w:r>
        <w:rPr>
          <w:rFonts w:ascii="Times New Roman"/>
          <w:b w:val="false"/>
          <w:i w:val="false"/>
          <w:color w:val="000000"/>
          <w:sz w:val="28"/>
        </w:rPr>
        <w:t>
      1) кеңсенің қызметкері;</w:t>
      </w:r>
    </w:p>
    <w:p>
      <w:pPr>
        <w:spacing w:after="0"/>
        <w:ind w:left="0"/>
        <w:jc w:val="both"/>
      </w:pPr>
      <w:r>
        <w:rPr>
          <w:rFonts w:ascii="Times New Roman"/>
          <w:b w:val="false"/>
          <w:i w:val="false"/>
          <w:color w:val="000000"/>
          <w:sz w:val="28"/>
        </w:rPr>
        <w:t>
      2) басшы;</w:t>
      </w:r>
    </w:p>
    <w:p>
      <w:pPr>
        <w:spacing w:after="0"/>
        <w:ind w:left="0"/>
        <w:jc w:val="both"/>
      </w:pPr>
      <w:r>
        <w:rPr>
          <w:rFonts w:ascii="Times New Roman"/>
          <w:b w:val="false"/>
          <w:i w:val="false"/>
          <w:color w:val="000000"/>
          <w:sz w:val="28"/>
        </w:rPr>
        <w:t>
      3) жауапты орындаушы.</w:t>
      </w:r>
    </w:p>
    <w:bookmarkStart w:name="z567" w:id="277"/>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рәсімдерінің (іс-қимылының) реттілігін сипаттау:</w:t>
      </w:r>
    </w:p>
    <w:bookmarkEnd w:id="277"/>
    <w:p>
      <w:pPr>
        <w:spacing w:after="0"/>
        <w:ind w:left="0"/>
        <w:jc w:val="both"/>
      </w:pPr>
      <w:r>
        <w:rPr>
          <w:rFonts w:ascii="Times New Roman"/>
          <w:b w:val="false"/>
          <w:i w:val="false"/>
          <w:color w:val="000000"/>
          <w:sz w:val="28"/>
        </w:rPr>
        <w:t>
      1) кеңсенің қызметкері құжаттарды қабылдауды, оларды тіркеуді жүзеге асырады – 20 минут;</w:t>
      </w:r>
    </w:p>
    <w:p>
      <w:pPr>
        <w:spacing w:after="0"/>
        <w:ind w:left="0"/>
        <w:jc w:val="both"/>
      </w:pPr>
      <w:r>
        <w:rPr>
          <w:rFonts w:ascii="Times New Roman"/>
          <w:b w:val="false"/>
          <w:i w:val="false"/>
          <w:color w:val="000000"/>
          <w:sz w:val="28"/>
        </w:rPr>
        <w:t>
      2) басшы құжаттарды қарайды, жауапты орындаушыны белгілейді – 1 сағат;</w:t>
      </w:r>
    </w:p>
    <w:p>
      <w:pPr>
        <w:spacing w:after="0"/>
        <w:ind w:left="0"/>
        <w:jc w:val="both"/>
      </w:pPr>
      <w:r>
        <w:rPr>
          <w:rFonts w:ascii="Times New Roman"/>
          <w:b w:val="false"/>
          <w:i w:val="false"/>
          <w:color w:val="000000"/>
          <w:sz w:val="28"/>
        </w:rPr>
        <w:t>
      3) жауапты орындаушы шешім жобасын дайындайды – 4 жұмыс күні;</w:t>
      </w:r>
    </w:p>
    <w:p>
      <w:pPr>
        <w:spacing w:after="0"/>
        <w:ind w:left="0"/>
        <w:jc w:val="both"/>
      </w:pPr>
      <w:r>
        <w:rPr>
          <w:rFonts w:ascii="Times New Roman"/>
          <w:b w:val="false"/>
          <w:i w:val="false"/>
          <w:color w:val="000000"/>
          <w:sz w:val="28"/>
        </w:rPr>
        <w:t>
      4) басшы шешім жобасына қол қояды – 1 сағат;</w:t>
      </w:r>
    </w:p>
    <w:p>
      <w:pPr>
        <w:spacing w:after="0"/>
        <w:ind w:left="0"/>
        <w:jc w:val="both"/>
      </w:pPr>
      <w:r>
        <w:rPr>
          <w:rFonts w:ascii="Times New Roman"/>
          <w:b w:val="false"/>
          <w:i w:val="false"/>
          <w:color w:val="000000"/>
          <w:sz w:val="28"/>
        </w:rPr>
        <w:t>
      5) кеңсенің қызметкері көрсетілетін қызметті алушыға шешімді береді – 20 минут.</w:t>
      </w:r>
    </w:p>
    <w:bookmarkStart w:name="z568" w:id="278"/>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278"/>
    <w:bookmarkStart w:name="z569" w:id="279"/>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берушінің және көрсетілетін қызметті алушының жүгіну тәртібін және рәсімдерінің (іс-қимылының) реттілігін сипаттау:</w:t>
      </w:r>
    </w:p>
    <w:bookmarkEnd w:id="279"/>
    <w:p>
      <w:pPr>
        <w:spacing w:after="0"/>
        <w:ind w:left="0"/>
        <w:jc w:val="both"/>
      </w:pPr>
      <w:r>
        <w:rPr>
          <w:rFonts w:ascii="Times New Roman"/>
          <w:b w:val="false"/>
          <w:i w:val="false"/>
          <w:color w:val="000000"/>
          <w:sz w:val="28"/>
        </w:rPr>
        <w:t>
      көрсетілетін қызметті алушы жеке сәйкестендіру нөмірінің (бұдан әрі– ЖСН) және бизнес сәйкестендіру нөмірінің (бұдан әрі - БСН), сондай-ақ парольдің (порталда тіркелмеген қызмет алушылар үшін іске асырылады) көмегімен порталда тіркелуді жүзеге асырады;</w:t>
      </w:r>
    </w:p>
    <w:p>
      <w:pPr>
        <w:spacing w:after="0"/>
        <w:ind w:left="0"/>
        <w:jc w:val="both"/>
      </w:pPr>
      <w:r>
        <w:rPr>
          <w:rFonts w:ascii="Times New Roman"/>
          <w:b w:val="false"/>
          <w:i w:val="false"/>
          <w:color w:val="000000"/>
          <w:sz w:val="28"/>
        </w:rPr>
        <w:t>
      1-процесс – көрсетілетін қызметті алушы көрсетілетін қызметті алу үшін порталға ЖСН/БСН және паролін (авторизациялау процесі) енгізу процесі. 1-шарт – ЖСН/БСН және пароль арқылы тіркелген көрсетілетін қызметті алушының мәліметтерінің түпнұсқалығы порталда тексеріледі;</w:t>
      </w:r>
    </w:p>
    <w:p>
      <w:pPr>
        <w:spacing w:after="0"/>
        <w:ind w:left="0"/>
        <w:jc w:val="both"/>
      </w:pPr>
      <w:r>
        <w:rPr>
          <w:rFonts w:ascii="Times New Roman"/>
          <w:b w:val="false"/>
          <w:i w:val="false"/>
          <w:color w:val="000000"/>
          <w:sz w:val="28"/>
        </w:rPr>
        <w:t>
      2-процесс - көрсетілетін қызметті алушының мәліметтерінде кемшіліктердің болуына байланысты порталда авторизациялаудан бас тарту туралы хабарлама қалыптастырылады;</w:t>
      </w:r>
    </w:p>
    <w:p>
      <w:pPr>
        <w:spacing w:after="0"/>
        <w:ind w:left="0"/>
        <w:jc w:val="both"/>
      </w:pPr>
      <w:r>
        <w:rPr>
          <w:rFonts w:ascii="Times New Roman"/>
          <w:b w:val="false"/>
          <w:i w:val="false"/>
          <w:color w:val="000000"/>
          <w:sz w:val="28"/>
        </w:rPr>
        <w:t xml:space="preserve">
      3-процесс – көрсетілетін қызметті алушы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қызметтерді таңдайды, экранға оның құрылымы мен пішімді талаптарын ескере отырып, қызметтерді көрсету және көрсетілетін қызметті алушымен нысанды толтыру (деректерді енгізу) үшін сұраныстың нысанын шығару, сұраныстың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үлгідегі қажетті құжаттардың көшірмелерін жалғау, сондай-ақ көрсетілетін қызметті алушы сұраныстың куәлігі (қол қою) үшін ЭЦҚ тіркеу куәлігін таңдайды. 2-шарт – порталда ЭЦҚ тіркеу куәлігінің қолданылу мерзімі және қайтарып алынған (күші жойылған) тіркеу куәліктерінің тізімінде болмауы, сондай-ақ сәйкестендіру мәліметтерінің сәйкестігі тексеріледі (сұраныста көрсетілген ЖСН/БСН және ЭЦҚ тіркеу куәлігінде көрсетілген ЖСН/БСН арасында);</w:t>
      </w:r>
    </w:p>
    <w:p>
      <w:pPr>
        <w:spacing w:after="0"/>
        <w:ind w:left="0"/>
        <w:jc w:val="both"/>
      </w:pPr>
      <w:r>
        <w:rPr>
          <w:rFonts w:ascii="Times New Roman"/>
          <w:b w:val="false"/>
          <w:i w:val="false"/>
          <w:color w:val="000000"/>
          <w:sz w:val="28"/>
        </w:rPr>
        <w:t>
      4-процесс - көрсетілетін қызметті алушының ЭЦҚ расталмауына байланысты сұратылған қызметтен бас тарту туралы хабарлама қалыптастырылады;</w:t>
      </w:r>
    </w:p>
    <w:p>
      <w:pPr>
        <w:spacing w:after="0"/>
        <w:ind w:left="0"/>
        <w:jc w:val="both"/>
      </w:pPr>
      <w:r>
        <w:rPr>
          <w:rFonts w:ascii="Times New Roman"/>
          <w:b w:val="false"/>
          <w:i w:val="false"/>
          <w:color w:val="000000"/>
          <w:sz w:val="28"/>
        </w:rPr>
        <w:t>
      5-процесс – көрсетілетін қызметті берушімен сұранысты өңдеу үшін "электрондық үкімет" өңірлік шлюзының автоматтандырылған жұмыс орынында "электрондық үкімет" шлюзы арқылы көрсетілетін қызметті алушының ЭЦҚ куәландырылған (қол қойылған) электрондық құжатты (көрсетілетін қызметті алушының сұранысын) жолдау;</w:t>
      </w:r>
    </w:p>
    <w:p>
      <w:pPr>
        <w:spacing w:after="0"/>
        <w:ind w:left="0"/>
        <w:jc w:val="both"/>
      </w:pPr>
      <w:r>
        <w:rPr>
          <w:rFonts w:ascii="Times New Roman"/>
          <w:b w:val="false"/>
          <w:i w:val="false"/>
          <w:color w:val="000000"/>
          <w:sz w:val="28"/>
        </w:rPr>
        <w:t xml:space="preserve">
      6-процесс – осы регламенттің </w:t>
      </w:r>
      <w:r>
        <w:rPr>
          <w:rFonts w:ascii="Times New Roman"/>
          <w:b w:val="false"/>
          <w:i w:val="false"/>
          <w:color w:val="000000"/>
          <w:sz w:val="28"/>
        </w:rPr>
        <w:t>5-тармағымен</w:t>
      </w:r>
      <w:r>
        <w:rPr>
          <w:rFonts w:ascii="Times New Roman"/>
          <w:b w:val="false"/>
          <w:i w:val="false"/>
          <w:color w:val="000000"/>
          <w:sz w:val="28"/>
        </w:rPr>
        <w:t xml:space="preserve"> көзделген көрсетілетін қызметті берушінің рәсімдері (іс-қимылдары);</w:t>
      </w:r>
    </w:p>
    <w:p>
      <w:pPr>
        <w:spacing w:after="0"/>
        <w:ind w:left="0"/>
        <w:jc w:val="both"/>
      </w:pPr>
      <w:r>
        <w:rPr>
          <w:rFonts w:ascii="Times New Roman"/>
          <w:b w:val="false"/>
          <w:i w:val="false"/>
          <w:color w:val="000000"/>
          <w:sz w:val="28"/>
        </w:rPr>
        <w:t>
      7-процесс – мемлекеттік қызмет көрсету нәтижесін көрсетілетін қызметті алушымен алу. Электрондық құжат көрсетілетін қызметті берушінің басшысымен ЭЦҚ пайдаланумен қалыптасады.</w:t>
      </w:r>
    </w:p>
    <w:p>
      <w:pPr>
        <w:spacing w:after="0"/>
        <w:ind w:left="0"/>
        <w:jc w:val="both"/>
      </w:pPr>
      <w:r>
        <w:rPr>
          <w:rFonts w:ascii="Times New Roman"/>
          <w:b w:val="false"/>
          <w:i w:val="false"/>
          <w:color w:val="000000"/>
          <w:sz w:val="28"/>
        </w:rPr>
        <w:t xml:space="preserve">
      Портал арқылы мемлекеттік қызмет көрсетуге тартылған ақпараттық жүйелердің функционалдық өзара іс-қимылының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Мемлекеттік қызметті көрсету процесінде көрсетілетін қызметті берушінің құрылымдық бөлімшелері (қызметкерлері) рәсімінің (іс-қимылының), өзара іс-қимылының реттілігін толықтай сипаттау, сондай-ақ мемлекеттік қызметті көрсету процесінде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қызметті көрсету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тәрбиешiлерге</w:t>
            </w:r>
            <w:r>
              <w:br/>
            </w:r>
            <w:r>
              <w:rPr>
                <w:rFonts w:ascii="Times New Roman"/>
                <w:b w:val="false"/>
                <w:i w:val="false"/>
                <w:color w:val="000000"/>
                <w:sz w:val="20"/>
              </w:rPr>
              <w:t>берiлген баланы (балаларды)</w:t>
            </w:r>
            <w:r>
              <w:br/>
            </w:r>
            <w:r>
              <w:rPr>
                <w:rFonts w:ascii="Times New Roman"/>
                <w:b w:val="false"/>
                <w:i w:val="false"/>
                <w:color w:val="000000"/>
                <w:sz w:val="20"/>
              </w:rPr>
              <w:t>асырап-бағуға ақшалай қаражат</w:t>
            </w:r>
            <w:r>
              <w:br/>
            </w:r>
            <w:r>
              <w:rPr>
                <w:rFonts w:ascii="Times New Roman"/>
                <w:b w:val="false"/>
                <w:i w:val="false"/>
                <w:color w:val="000000"/>
                <w:sz w:val="20"/>
              </w:rPr>
              <w:t>төлеуді тағайындау"</w:t>
            </w:r>
            <w:r>
              <w:br/>
            </w:r>
            <w:r>
              <w:rPr>
                <w:rFonts w:ascii="Times New Roman"/>
                <w:b w:val="false"/>
                <w:i w:val="false"/>
                <w:color w:val="000000"/>
                <w:sz w:val="20"/>
              </w:rPr>
              <w:t>мемлекеттік көрсетілітін қызмет</w:t>
            </w:r>
            <w:r>
              <w:br/>
            </w:r>
            <w:r>
              <w:rPr>
                <w:rFonts w:ascii="Times New Roman"/>
                <w:b w:val="false"/>
                <w:i w:val="false"/>
                <w:color w:val="000000"/>
                <w:sz w:val="20"/>
              </w:rPr>
              <w:t>регламентінің 1-қосымшасы</w:t>
            </w:r>
          </w:p>
        </w:tc>
      </w:tr>
    </w:tbl>
    <w:bookmarkStart w:name="z571" w:id="280"/>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іс-қимылының диаграммасы</w:t>
      </w:r>
    </w:p>
    <w:bookmarkEnd w:id="280"/>
    <w:p>
      <w:pPr>
        <w:spacing w:after="0"/>
        <w:ind w:left="0"/>
        <w:jc w:val="left"/>
      </w:pPr>
      <w:r>
        <w:br/>
      </w:r>
    </w:p>
    <w:p>
      <w:pPr>
        <w:spacing w:after="0"/>
        <w:ind w:left="0"/>
        <w:jc w:val="both"/>
      </w:pPr>
      <w:r>
        <w:drawing>
          <wp:inline distT="0" distB="0" distL="0" distR="0">
            <wp:extent cx="7810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Аббревиатуралардың мағынасын түсіндіру:</w:t>
      </w:r>
    </w:p>
    <w:p>
      <w:pPr>
        <w:spacing w:after="0"/>
        <w:ind w:left="0"/>
        <w:jc w:val="both"/>
      </w:pPr>
      <w:r>
        <w:rPr>
          <w:rFonts w:ascii="Times New Roman"/>
          <w:b w:val="false"/>
          <w:i w:val="false"/>
          <w:color w:val="000000"/>
          <w:sz w:val="28"/>
        </w:rPr>
        <w:t>
      АЖ Портал – ақпараттық жүйесі;</w:t>
      </w:r>
    </w:p>
    <w:p>
      <w:pPr>
        <w:spacing w:after="0"/>
        <w:ind w:left="0"/>
        <w:jc w:val="both"/>
      </w:pPr>
      <w:r>
        <w:rPr>
          <w:rFonts w:ascii="Times New Roman"/>
          <w:b w:val="false"/>
          <w:i w:val="false"/>
          <w:color w:val="000000"/>
          <w:sz w:val="28"/>
        </w:rPr>
        <w:t>
      ЭҮШ – "электрондық үкімет" шлюзы.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тәрбиешiлерге</w:t>
            </w:r>
            <w:r>
              <w:br/>
            </w:r>
            <w:r>
              <w:rPr>
                <w:rFonts w:ascii="Times New Roman"/>
                <w:b w:val="false"/>
                <w:i w:val="false"/>
                <w:color w:val="000000"/>
                <w:sz w:val="20"/>
              </w:rPr>
              <w:t>берiлген баланы (балаларды)</w:t>
            </w:r>
            <w:r>
              <w:br/>
            </w:r>
            <w:r>
              <w:rPr>
                <w:rFonts w:ascii="Times New Roman"/>
                <w:b w:val="false"/>
                <w:i w:val="false"/>
                <w:color w:val="000000"/>
                <w:sz w:val="20"/>
              </w:rPr>
              <w:t>асырап-бағуға ақшалай қаражат</w:t>
            </w:r>
            <w:r>
              <w:br/>
            </w:r>
            <w:r>
              <w:rPr>
                <w:rFonts w:ascii="Times New Roman"/>
                <w:b w:val="false"/>
                <w:i w:val="false"/>
                <w:color w:val="000000"/>
                <w:sz w:val="20"/>
              </w:rPr>
              <w:t>төлеуді тағайындау"</w:t>
            </w:r>
            <w:r>
              <w:br/>
            </w:r>
            <w:r>
              <w:rPr>
                <w:rFonts w:ascii="Times New Roman"/>
                <w:b w:val="false"/>
                <w:i w:val="false"/>
                <w:color w:val="000000"/>
                <w:sz w:val="20"/>
              </w:rPr>
              <w:t>мемлекеттік көрсетілітін қызмет</w:t>
            </w:r>
            <w:r>
              <w:br/>
            </w:r>
            <w:r>
              <w:rPr>
                <w:rFonts w:ascii="Times New Roman"/>
                <w:b w:val="false"/>
                <w:i w:val="false"/>
                <w:color w:val="000000"/>
                <w:sz w:val="20"/>
              </w:rPr>
              <w:t>регламентінің 2-қосымшасы</w:t>
            </w:r>
          </w:p>
        </w:tc>
      </w:tr>
    </w:tbl>
    <w:bookmarkStart w:name="z573" w:id="281"/>
    <w:p>
      <w:pPr>
        <w:spacing w:after="0"/>
        <w:ind w:left="0"/>
        <w:jc w:val="left"/>
      </w:pPr>
      <w:r>
        <w:rPr>
          <w:rFonts w:ascii="Times New Roman"/>
          <w:b/>
          <w:i w:val="false"/>
          <w:color w:val="000000"/>
        </w:rPr>
        <w:t xml:space="preserve"> "Патронат тәрбиешiлерге берiлген баланы (балаларды) асырап-бағуға ақшалай қаражат төлеуді тағайындау" мемлекеттік қызмет көрсетудің бизнес-процестерінің анықтамалығы</w:t>
      </w:r>
    </w:p>
    <w:bookmarkEnd w:id="281"/>
    <w:p>
      <w:pPr>
        <w:spacing w:after="0"/>
        <w:ind w:left="0"/>
        <w:jc w:val="left"/>
      </w:pPr>
      <w:r>
        <w:br/>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087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1087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26 маусымдағы</w:t>
            </w:r>
            <w:r>
              <w:br/>
            </w:r>
            <w:r>
              <w:rPr>
                <w:rFonts w:ascii="Times New Roman"/>
                <w:b w:val="false"/>
                <w:i w:val="false"/>
                <w:color w:val="000000"/>
                <w:sz w:val="20"/>
              </w:rPr>
              <w:t>№ А-7/298 қаулысымен</w:t>
            </w:r>
            <w:r>
              <w:br/>
            </w:r>
            <w:r>
              <w:rPr>
                <w:rFonts w:ascii="Times New Roman"/>
                <w:b w:val="false"/>
                <w:i w:val="false"/>
                <w:color w:val="000000"/>
                <w:sz w:val="20"/>
              </w:rPr>
              <w:t>бекітілді</w:t>
            </w:r>
          </w:p>
        </w:tc>
      </w:tr>
    </w:tbl>
    <w:bookmarkStart w:name="z386" w:id="282"/>
    <w:p>
      <w:pPr>
        <w:spacing w:after="0"/>
        <w:ind w:left="0"/>
        <w:jc w:val="left"/>
      </w:pPr>
      <w:r>
        <w:rPr>
          <w:rFonts w:ascii="Times New Roman"/>
          <w:b/>
          <w:i w:val="false"/>
          <w:color w:val="000000"/>
        </w:rPr>
        <w:t xml:space="preserve"> "Бала асырап алуға тілек білдірген адамдарды есепке қою" мемлекеттік көрсетілетін қызмет регламенті</w:t>
      </w:r>
    </w:p>
    <w:bookmarkEnd w:id="282"/>
    <w:p>
      <w:pPr>
        <w:spacing w:after="0"/>
        <w:ind w:left="0"/>
        <w:jc w:val="both"/>
      </w:pPr>
      <w:r>
        <w:rPr>
          <w:rFonts w:ascii="Times New Roman"/>
          <w:b w:val="false"/>
          <w:i w:val="false"/>
          <w:color w:val="ff0000"/>
          <w:sz w:val="28"/>
        </w:rPr>
        <w:t xml:space="preserve">
      Ескерту. Регламент жаңа редакцияда - Ақмола облысы әкімдігінің 04.07.2018 </w:t>
      </w:r>
      <w:r>
        <w:rPr>
          <w:rFonts w:ascii="Times New Roman"/>
          <w:b w:val="false"/>
          <w:i w:val="false"/>
          <w:color w:val="ff0000"/>
          <w:sz w:val="28"/>
        </w:rPr>
        <w:t>№ А-7/286</w:t>
      </w:r>
      <w:r>
        <w:rPr>
          <w:rFonts w:ascii="Times New Roman"/>
          <w:b w:val="false"/>
          <w:i w:val="false"/>
          <w:color w:val="ff0000"/>
          <w:sz w:val="28"/>
        </w:rPr>
        <w:t xml:space="preserve"> (ресми жарияланған күнінен бастап қолданысқа енгізіледі) қаулысымен.</w:t>
      </w:r>
    </w:p>
    <w:bookmarkStart w:name="z336" w:id="283"/>
    <w:p>
      <w:pPr>
        <w:spacing w:after="0"/>
        <w:ind w:left="0"/>
        <w:jc w:val="left"/>
      </w:pPr>
      <w:r>
        <w:rPr>
          <w:rFonts w:ascii="Times New Roman"/>
          <w:b/>
          <w:i w:val="false"/>
          <w:color w:val="000000"/>
        </w:rPr>
        <w:t xml:space="preserve"> 1. Жалпы ережелері</w:t>
      </w:r>
    </w:p>
    <w:bookmarkEnd w:id="283"/>
    <w:bookmarkStart w:name="z700" w:id="284"/>
    <w:p>
      <w:pPr>
        <w:spacing w:after="0"/>
        <w:ind w:left="0"/>
        <w:jc w:val="both"/>
      </w:pPr>
      <w:r>
        <w:rPr>
          <w:rFonts w:ascii="Times New Roman"/>
          <w:b w:val="false"/>
          <w:i w:val="false"/>
          <w:color w:val="000000"/>
          <w:sz w:val="28"/>
        </w:rPr>
        <w:t>
      1. "Бала асырап алуға тілек білдірген адамдарды есепке қою" мемлекеттік көрсетілетін қызметі (бұдан әрі – мемлекеттік көрсетілетін қызмет) аудандардың, Көкшетау және Степногорск қалаларының жергілікті атқарушы органдарымен (бұдан әрі – көрсетілетін қызметті беруші) көрсетіледі..</w:t>
      </w:r>
    </w:p>
    <w:bookmarkEnd w:id="284"/>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p>
      <w:pPr>
        <w:spacing w:after="0"/>
        <w:ind w:left="0"/>
        <w:jc w:val="both"/>
      </w:pPr>
      <w:r>
        <w:rPr>
          <w:rFonts w:ascii="Times New Roman"/>
          <w:b w:val="false"/>
          <w:i w:val="false"/>
          <w:color w:val="000000"/>
          <w:sz w:val="28"/>
        </w:rPr>
        <w:t>
      1) көрсетілетін қызмет берушінің кеңсесі;</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701" w:id="285"/>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285"/>
    <w:bookmarkStart w:name="z702" w:id="286"/>
    <w:p>
      <w:pPr>
        <w:spacing w:after="0"/>
        <w:ind w:left="0"/>
        <w:jc w:val="both"/>
      </w:pPr>
      <w:r>
        <w:rPr>
          <w:rFonts w:ascii="Times New Roman"/>
          <w:b w:val="false"/>
          <w:i w:val="false"/>
          <w:color w:val="000000"/>
          <w:sz w:val="28"/>
        </w:rPr>
        <w:t>
      3. Мемлекеттік қызмет көрсетудің нәтижесі:</w:t>
      </w:r>
    </w:p>
    <w:bookmarkEnd w:id="286"/>
    <w:p>
      <w:pPr>
        <w:spacing w:after="0"/>
        <w:ind w:left="0"/>
        <w:jc w:val="both"/>
      </w:pPr>
      <w:r>
        <w:rPr>
          <w:rFonts w:ascii="Times New Roman"/>
          <w:b w:val="false"/>
          <w:i w:val="false"/>
          <w:color w:val="000000"/>
          <w:sz w:val="28"/>
        </w:rPr>
        <w:t xml:space="preserve">
      Көрсетілетін қызметті берушіге жүгінген кезде -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"Бала асырап алуға тілек білдірген адамдарды есепке алу" мемлекеттік көрсетілетін қызмет стандартына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 асырап алуға үміткер (лер) болу мүмкіндігі (мүмкін еместігі) туралы қорытынды (бұдан әрі – қорытынды)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xml:space="preserve">
      Порталда –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бала асырап алуға үміткер (лер) болу мүмкіндігі (мүмкін еместігі) туралы қорытындының дайындығы туралы хабарлама (бұдан әрі - хабарлама).</w:t>
      </w:r>
    </w:p>
    <w:p>
      <w:pPr>
        <w:spacing w:after="0"/>
        <w:ind w:left="0"/>
        <w:jc w:val="both"/>
      </w:pPr>
      <w:r>
        <w:rPr>
          <w:rFonts w:ascii="Times New Roman"/>
          <w:b w:val="false"/>
          <w:i w:val="false"/>
          <w:color w:val="000000"/>
          <w:sz w:val="28"/>
        </w:rPr>
        <w:t>
      Көрсетілетін қызметті алушы хабарламаны алғаннан кейін бала асырап алуға үміткер (лер) болудың мүмкіндігі (мүмкін еместігі) туралы қорытындыны алу үшін хабарламада көрсетілген мекенжай бойынша хабарласуы қажет.</w:t>
      </w:r>
    </w:p>
    <w:p>
      <w:pPr>
        <w:spacing w:after="0"/>
        <w:ind w:left="0"/>
        <w:jc w:val="both"/>
      </w:pPr>
      <w:r>
        <w:rPr>
          <w:rFonts w:ascii="Times New Roman"/>
          <w:b w:val="false"/>
          <w:i w:val="false"/>
          <w:color w:val="000000"/>
          <w:sz w:val="28"/>
        </w:rPr>
        <w:t>
      Мемлекеттік қызмет көрсетудің нәтижесін ұсыну нысаны – электрондық және (немесе) қағаз түрінде.</w:t>
      </w:r>
    </w:p>
    <w:bookmarkStart w:name="z703" w:id="28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87"/>
    <w:bookmarkStart w:name="z704" w:id="288"/>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288"/>
    <w:bookmarkStart w:name="z705" w:id="28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89"/>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20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жауапты орындаушыны белгілейді және құжаттарды қамқоршылық және қорғаншылық секторына жібереді – 1 сағат;</w:t>
      </w:r>
    </w:p>
    <w:p>
      <w:pPr>
        <w:spacing w:after="0"/>
        <w:ind w:left="0"/>
        <w:jc w:val="both"/>
      </w:pPr>
      <w:r>
        <w:rPr>
          <w:rFonts w:ascii="Times New Roman"/>
          <w:b w:val="false"/>
          <w:i w:val="false"/>
          <w:color w:val="000000"/>
          <w:sz w:val="28"/>
        </w:rPr>
        <w:t>
      3) қамқоршылық және қорғаншылық секторы бала асырап алуға үміткер болуға тілек білдірген көрсетілетін қызметті алушының тұрғын үй-тұрмыстық жағдайларын тексеріп қарайды - 9 күнтізбелік күн;</w:t>
      </w:r>
    </w:p>
    <w:p>
      <w:pPr>
        <w:spacing w:after="0"/>
        <w:ind w:left="0"/>
        <w:jc w:val="both"/>
      </w:pPr>
      <w:r>
        <w:rPr>
          <w:rFonts w:ascii="Times New Roman"/>
          <w:b w:val="false"/>
          <w:i w:val="false"/>
          <w:color w:val="000000"/>
          <w:sz w:val="28"/>
        </w:rPr>
        <w:t>
      4) көрсетілетін қызметті берушінің жауапты орындаушысы қорытындының (Порталда - хабарлама жобасын) немесе мемлекеттік қызмет көрсетуден бас тарту туралы дәлелді жауаптың жобасын дайындайды – 3 күнтізбелік күн;</w:t>
      </w:r>
    </w:p>
    <w:p>
      <w:pPr>
        <w:spacing w:after="0"/>
        <w:ind w:left="0"/>
        <w:jc w:val="both"/>
      </w:pPr>
      <w:r>
        <w:rPr>
          <w:rFonts w:ascii="Times New Roman"/>
          <w:b w:val="false"/>
          <w:i w:val="false"/>
          <w:color w:val="000000"/>
          <w:sz w:val="28"/>
        </w:rPr>
        <w:t>
      5) көрсетілетін қызметті берушінің басшысы қорытындыға (Порталда – хабарламаға) немесе мемлекеттік қызмет көрсетуден бас тарту туралы дәлелді жауапқа қол қояды – 1 күнтізбелік күн;</w:t>
      </w:r>
    </w:p>
    <w:p>
      <w:pPr>
        <w:spacing w:after="0"/>
        <w:ind w:left="0"/>
        <w:jc w:val="both"/>
      </w:pPr>
      <w:r>
        <w:rPr>
          <w:rFonts w:ascii="Times New Roman"/>
          <w:b w:val="false"/>
          <w:i w:val="false"/>
          <w:color w:val="000000"/>
          <w:sz w:val="28"/>
        </w:rPr>
        <w:t>
      6) көрсетілетін қызметті берушінің кеңсе қызметкері көрсетілетін қызметті алушыға қорытындыны немесе мемлекеттік қызмет көрсетуден бас тарту туралы дәлелді жауапты береді – 20 минут.</w:t>
      </w:r>
    </w:p>
    <w:bookmarkStart w:name="z706" w:id="290"/>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290"/>
    <w:p>
      <w:pPr>
        <w:spacing w:after="0"/>
        <w:ind w:left="0"/>
        <w:jc w:val="both"/>
      </w:pPr>
      <w:r>
        <w:rPr>
          <w:rFonts w:ascii="Times New Roman"/>
          <w:b w:val="false"/>
          <w:i w:val="false"/>
          <w:color w:val="000000"/>
          <w:sz w:val="28"/>
        </w:rPr>
        <w:t>
      1) құжаттарды қабылдау және тіркеу;</w:t>
      </w:r>
    </w:p>
    <w:p>
      <w:pPr>
        <w:spacing w:after="0"/>
        <w:ind w:left="0"/>
        <w:jc w:val="both"/>
      </w:pPr>
      <w:r>
        <w:rPr>
          <w:rFonts w:ascii="Times New Roman"/>
          <w:b w:val="false"/>
          <w:i w:val="false"/>
          <w:color w:val="000000"/>
          <w:sz w:val="28"/>
        </w:rPr>
        <w:t>
      2) жауапты орындаушыны анықтау;</w:t>
      </w:r>
    </w:p>
    <w:p>
      <w:pPr>
        <w:spacing w:after="0"/>
        <w:ind w:left="0"/>
        <w:jc w:val="both"/>
      </w:pPr>
      <w:r>
        <w:rPr>
          <w:rFonts w:ascii="Times New Roman"/>
          <w:b w:val="false"/>
          <w:i w:val="false"/>
          <w:color w:val="000000"/>
          <w:sz w:val="28"/>
        </w:rPr>
        <w:t>
      3) тұрғын үй-тұрмыстық жағдайларын тексеріп-қарау актісі;</w:t>
      </w:r>
    </w:p>
    <w:p>
      <w:pPr>
        <w:spacing w:after="0"/>
        <w:ind w:left="0"/>
        <w:jc w:val="both"/>
      </w:pPr>
      <w:r>
        <w:rPr>
          <w:rFonts w:ascii="Times New Roman"/>
          <w:b w:val="false"/>
          <w:i w:val="false"/>
          <w:color w:val="000000"/>
          <w:sz w:val="28"/>
        </w:rPr>
        <w:t>
      4) қорытындының (хабарламаның) немесе бас тарту туралы дәлелді жауаптың жобасы;</w:t>
      </w:r>
    </w:p>
    <w:p>
      <w:pPr>
        <w:spacing w:after="0"/>
        <w:ind w:left="0"/>
        <w:jc w:val="both"/>
      </w:pPr>
      <w:r>
        <w:rPr>
          <w:rFonts w:ascii="Times New Roman"/>
          <w:b w:val="false"/>
          <w:i w:val="false"/>
          <w:color w:val="000000"/>
          <w:sz w:val="28"/>
        </w:rPr>
        <w:t>
      5) қорытынды (хабарлама) немесе бас тарту туралы дәлелді жауап;</w:t>
      </w:r>
    </w:p>
    <w:p>
      <w:pPr>
        <w:spacing w:after="0"/>
        <w:ind w:left="0"/>
        <w:jc w:val="both"/>
      </w:pPr>
      <w:r>
        <w:rPr>
          <w:rFonts w:ascii="Times New Roman"/>
          <w:b w:val="false"/>
          <w:i w:val="false"/>
          <w:color w:val="000000"/>
          <w:sz w:val="28"/>
        </w:rPr>
        <w:t>
      6) қорытындыны (хабарламаны) немесе бас тарту туралы дәлелді жауапты беру.</w:t>
      </w:r>
    </w:p>
    <w:bookmarkStart w:name="z707" w:id="29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91"/>
    <w:bookmarkStart w:name="z708" w:id="29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92"/>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қамқоршылық және қорғаншылық секторы;</w:t>
      </w:r>
    </w:p>
    <w:p>
      <w:pPr>
        <w:spacing w:after="0"/>
        <w:ind w:left="0"/>
        <w:jc w:val="both"/>
      </w:pPr>
      <w:r>
        <w:rPr>
          <w:rFonts w:ascii="Times New Roman"/>
          <w:b w:val="false"/>
          <w:i w:val="false"/>
          <w:color w:val="000000"/>
          <w:sz w:val="28"/>
        </w:rPr>
        <w:t>
      4) көрсетілетін қызметті берушінің жауапты орындаушысы.</w:t>
      </w:r>
    </w:p>
    <w:bookmarkStart w:name="z709" w:id="293"/>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рәсімдерінің (іс-қимылының) реттілігін сипаттау:</w:t>
      </w:r>
    </w:p>
    <w:bookmarkEnd w:id="293"/>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20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жауапты орындаушыны белгілейді және құжаттарды қамқоршылық және қорғаншылық секторына жібереді – 1 сағат;</w:t>
      </w:r>
    </w:p>
    <w:p>
      <w:pPr>
        <w:spacing w:after="0"/>
        <w:ind w:left="0"/>
        <w:jc w:val="both"/>
      </w:pPr>
      <w:r>
        <w:rPr>
          <w:rFonts w:ascii="Times New Roman"/>
          <w:b w:val="false"/>
          <w:i w:val="false"/>
          <w:color w:val="000000"/>
          <w:sz w:val="28"/>
        </w:rPr>
        <w:t>
      3) қамқоршылық және қорғаншылық секторы бала асырап алуға үміткер болуға тілек білдірген көрсетілетін қызметті алушының тұрғын үй-тұрмыстық жағдайларын тексеріп қарайды - 9 күнтізбелік күн;</w:t>
      </w:r>
    </w:p>
    <w:p>
      <w:pPr>
        <w:spacing w:after="0"/>
        <w:ind w:left="0"/>
        <w:jc w:val="both"/>
      </w:pPr>
      <w:r>
        <w:rPr>
          <w:rFonts w:ascii="Times New Roman"/>
          <w:b w:val="false"/>
          <w:i w:val="false"/>
          <w:color w:val="000000"/>
          <w:sz w:val="28"/>
        </w:rPr>
        <w:t>
      4) көрсетілетін қызметті берушінің жауапты орындаушысы қорытындының (Порталда - хабарлама жобасын) немесе мемлекеттік қызмет көрсетуден бас тарту туралы дәлелді жауаптың жобасын дайындайды – 3 күнтізбелік күн;</w:t>
      </w:r>
    </w:p>
    <w:p>
      <w:pPr>
        <w:spacing w:after="0"/>
        <w:ind w:left="0"/>
        <w:jc w:val="both"/>
      </w:pPr>
      <w:r>
        <w:rPr>
          <w:rFonts w:ascii="Times New Roman"/>
          <w:b w:val="false"/>
          <w:i w:val="false"/>
          <w:color w:val="000000"/>
          <w:sz w:val="28"/>
        </w:rPr>
        <w:t>
      5) көрсетілетін қызметті берушінің басшысы қорытындыға (Порталда – хабарламаға) немесе мемлекеттік қызмет көрсетуден бас тарту туралы дәлелді жауапқа қол қояды – 1 күнтізбелік күн;</w:t>
      </w:r>
    </w:p>
    <w:p>
      <w:pPr>
        <w:spacing w:after="0"/>
        <w:ind w:left="0"/>
        <w:jc w:val="both"/>
      </w:pPr>
      <w:r>
        <w:rPr>
          <w:rFonts w:ascii="Times New Roman"/>
          <w:b w:val="false"/>
          <w:i w:val="false"/>
          <w:color w:val="000000"/>
          <w:sz w:val="28"/>
        </w:rPr>
        <w:t>
      6) көрсетілетін қызметті берушінің кеңсе қызметкері көрсетілетін қызметті алушыға қорытындыны немесе мемлекеттік қызмет көрсетуден бас тарту туралы дәлелді жауапты береді – 20 минут.</w:t>
      </w:r>
    </w:p>
    <w:bookmarkStart w:name="z710" w:id="294"/>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294"/>
    <w:bookmarkStart w:name="z711" w:id="295"/>
    <w:p>
      <w:pPr>
        <w:spacing w:after="0"/>
        <w:ind w:left="0"/>
        <w:jc w:val="both"/>
      </w:pPr>
      <w:r>
        <w:rPr>
          <w:rFonts w:ascii="Times New Roman"/>
          <w:b w:val="false"/>
          <w:i w:val="false"/>
          <w:color w:val="000000"/>
          <w:sz w:val="28"/>
        </w:rPr>
        <w:t>
      9. Портал арқылы мемлекеттік көрсетілетін қызметті көрсету кезіндегі көрсетілетін қызметті беруші мен көрсетілетін қызметті алушының өтініш білдіру және рәсімдер (әрекеттер) кезектілігі тәртібінің сипаттамасы.</w:t>
      </w:r>
    </w:p>
    <w:bookmarkEnd w:id="295"/>
    <w:p>
      <w:pPr>
        <w:spacing w:after="0"/>
        <w:ind w:left="0"/>
        <w:jc w:val="both"/>
      </w:pPr>
      <w:r>
        <w:rPr>
          <w:rFonts w:ascii="Times New Roman"/>
          <w:b w:val="false"/>
          <w:i w:val="false"/>
          <w:color w:val="000000"/>
          <w:sz w:val="28"/>
        </w:rPr>
        <w:t>
      көрсетілетін қызметті алушы порталда жеке сәйкестендіру нөмірінің (бұдан әрі – ЖСН), сондай-ақ парольдің (Порталда тіркелмеген көрсетілетін қызметті алушылар үшін жүзеге асырылады) көмегімен тіркелуді жүзеге асырады;</w:t>
      </w:r>
    </w:p>
    <w:p>
      <w:pPr>
        <w:spacing w:after="0"/>
        <w:ind w:left="0"/>
        <w:jc w:val="both"/>
      </w:pPr>
      <w:r>
        <w:rPr>
          <w:rFonts w:ascii="Times New Roman"/>
          <w:b w:val="false"/>
          <w:i w:val="false"/>
          <w:color w:val="000000"/>
          <w:sz w:val="28"/>
        </w:rPr>
        <w:t>
      1-процесс – көрсетілетін қызметті алушының көрсетілетін қызмет алу үшін Порталда ЖСН мен паролін енгізу процесі (авторландыру процесі);</w:t>
      </w:r>
    </w:p>
    <w:p>
      <w:pPr>
        <w:spacing w:after="0"/>
        <w:ind w:left="0"/>
        <w:jc w:val="both"/>
      </w:pPr>
      <w:r>
        <w:rPr>
          <w:rFonts w:ascii="Times New Roman"/>
          <w:b w:val="false"/>
          <w:i w:val="false"/>
          <w:color w:val="000000"/>
          <w:sz w:val="28"/>
        </w:rPr>
        <w:t>
      1-шарт – Порталда тіркелген көрсетілетін қызметті алушы туралы мәліметтердің түпнұсқалығын ЖСН мен пароль арқылы тексеру;</w:t>
      </w:r>
    </w:p>
    <w:p>
      <w:pPr>
        <w:spacing w:after="0"/>
        <w:ind w:left="0"/>
        <w:jc w:val="both"/>
      </w:pPr>
      <w:r>
        <w:rPr>
          <w:rFonts w:ascii="Times New Roman"/>
          <w:b w:val="false"/>
          <w:i w:val="false"/>
          <w:color w:val="000000"/>
          <w:sz w:val="28"/>
        </w:rPr>
        <w:t>
      2-процесс – Порталдың көрсетілетін қызметті алушының мәліметтеріндегі бұзушылықтарға байланысты авторизациялаудан бас тарту туралы хабарлама қалыптастыруы;</w:t>
      </w:r>
    </w:p>
    <w:p>
      <w:pPr>
        <w:spacing w:after="0"/>
        <w:ind w:left="0"/>
        <w:jc w:val="both"/>
      </w:pPr>
      <w:r>
        <w:rPr>
          <w:rFonts w:ascii="Times New Roman"/>
          <w:b w:val="false"/>
          <w:i w:val="false"/>
          <w:color w:val="000000"/>
          <w:sz w:val="28"/>
        </w:rPr>
        <w:t xml:space="preserve">
      3-процесс – көрсетілетін қызметті алушының осы регламентте көрсетілген қызметті таңдауы, экранға қызмет көрсетуге арналған сұраныс нысанын шығару және көрсетілетін қызметті алушының нысанды оның құрылымы мен форматтық талаптарын ескере отырып толтыруы (мәліметтерді енгізу), сұраныс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қажетті көшірмелерін электрондық түрде бекіту, сондай-ақ сұранысты куәландыру (қол қою) үшін көрсетілетін қызметті алушының электрондық цифрлық қолтаңба тіркеу куәлігін (бұдан әрі – ЭЦҚ) немесе бір реттік парольді таңдауы;</w:t>
      </w:r>
    </w:p>
    <w:p>
      <w:pPr>
        <w:spacing w:after="0"/>
        <w:ind w:left="0"/>
        <w:jc w:val="both"/>
      </w:pPr>
      <w:r>
        <w:rPr>
          <w:rFonts w:ascii="Times New Roman"/>
          <w:b w:val="false"/>
          <w:i w:val="false"/>
          <w:color w:val="000000"/>
          <w:sz w:val="28"/>
        </w:rPr>
        <w:t>
      2-шарт – Порталда ЭЦҚ тіркеу куәлігінің қолданылу мерзімін және тізімде кері қайтарылған (жойылған) тіркеу куәліктерінің болмауын, сондай-ақ сәйкестендіру мәліметтерінің (сұраныста көрсетілген ЖСН мен ЭЦҚ тіркеу куәлігінде көрсетілген ЖСН арасындағы) сәйкестігін тексеру;</w:t>
      </w:r>
    </w:p>
    <w:p>
      <w:pPr>
        <w:spacing w:after="0"/>
        <w:ind w:left="0"/>
        <w:jc w:val="both"/>
      </w:pPr>
      <w:r>
        <w:rPr>
          <w:rFonts w:ascii="Times New Roman"/>
          <w:b w:val="false"/>
          <w:i w:val="false"/>
          <w:color w:val="000000"/>
          <w:sz w:val="28"/>
        </w:rPr>
        <w:t>
      4-процесс – көрсетілетін қызметті алушының ЭЦҚ түпнұсқалығының расталмауымен байланысты сұратылып отырған қызметті көрсетуден бас тарту туралы хабарлама қалыптастыру;</w:t>
      </w:r>
    </w:p>
    <w:p>
      <w:pPr>
        <w:spacing w:after="0"/>
        <w:ind w:left="0"/>
        <w:jc w:val="both"/>
      </w:pPr>
      <w:r>
        <w:rPr>
          <w:rFonts w:ascii="Times New Roman"/>
          <w:b w:val="false"/>
          <w:i w:val="false"/>
          <w:color w:val="000000"/>
          <w:sz w:val="28"/>
        </w:rPr>
        <w:t>
      5-процесс – сұранысты көрсетілетін қызметті берушінің өңдеуі үшін "электрондық үкімет" шлюзі арқылы автоматтандырылған жұмыс орнындағы "электрондық үкіметтің" өңірлік шлюзіне көрсетілетін қызметті алушының ЭЦҚ куәландырылған (қол қойылған) электрондық құжатты жолдау;</w:t>
      </w:r>
    </w:p>
    <w:p>
      <w:pPr>
        <w:spacing w:after="0"/>
        <w:ind w:left="0"/>
        <w:jc w:val="both"/>
      </w:pPr>
      <w:r>
        <w:rPr>
          <w:rFonts w:ascii="Times New Roman"/>
          <w:b w:val="false"/>
          <w:i w:val="false"/>
          <w:color w:val="000000"/>
          <w:sz w:val="28"/>
        </w:rPr>
        <w:t xml:space="preserve">
      6-процесс – көрсетілген қызметті берушінің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көзделген рәсімдері (әрекеттері);</w:t>
      </w:r>
    </w:p>
    <w:p>
      <w:pPr>
        <w:spacing w:after="0"/>
        <w:ind w:left="0"/>
        <w:jc w:val="both"/>
      </w:pPr>
      <w:r>
        <w:rPr>
          <w:rFonts w:ascii="Times New Roman"/>
          <w:b w:val="false"/>
          <w:i w:val="false"/>
          <w:color w:val="000000"/>
          <w:sz w:val="28"/>
        </w:rPr>
        <w:t>
      7-процесс – көрсетілетін қызметті алушының мемлекеттік көрсетілетін қызметтің нәтижесін көрсетілетін қызметті алушының "жеке кабинетінде" алуы. Электрондық құжат көрсетілетін қызмет беруші басшысының ЭЦҚ қолданумен қалыптасады.</w:t>
      </w:r>
    </w:p>
    <w:bookmarkStart w:name="z712" w:id="296"/>
    <w:p>
      <w:pPr>
        <w:spacing w:after="0"/>
        <w:ind w:left="0"/>
        <w:jc w:val="both"/>
      </w:pPr>
      <w:r>
        <w:rPr>
          <w:rFonts w:ascii="Times New Roman"/>
          <w:b w:val="false"/>
          <w:i w:val="false"/>
          <w:color w:val="000000"/>
          <w:sz w:val="28"/>
        </w:rPr>
        <w:t xml:space="preserve">
      10. Портал арқылы мемлекеттік көрсетілетін қызмет көрсету кезінде іске қосылған ақпараттық жүйелердің функционалдық өзара әрекет ету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96"/>
    <w:p>
      <w:pPr>
        <w:spacing w:after="0"/>
        <w:ind w:left="0"/>
        <w:jc w:val="both"/>
      </w:pPr>
      <w:r>
        <w:rPr>
          <w:rFonts w:ascii="Times New Roman"/>
          <w:b w:val="false"/>
          <w:i w:val="false"/>
          <w:color w:val="000000"/>
          <w:sz w:val="28"/>
        </w:rPr>
        <w:t xml:space="preserve">
      Мемлекеттік көрсетілетін қызмет көрсету процесінде көрсетілетін қызмет берушінің құрылымдық бөлімшелерінің (қызметкерлердің) өзара әрекет етуінің, рәсімдердің (әрекеттердің) кезектілігін толық сипаттамасы, сондай-ақ ақпараттық жүйелерді пайдалану кезектілігін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көрсетілетін қызметті көрсету бизнес-процесінің анықтамалығында көрсетіледі.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w:t>
            </w:r>
            <w:r>
              <w:br/>
            </w:r>
            <w:r>
              <w:rPr>
                <w:rFonts w:ascii="Times New Roman"/>
                <w:b w:val="false"/>
                <w:i w:val="false"/>
                <w:color w:val="000000"/>
                <w:sz w:val="20"/>
              </w:rPr>
              <w:t>білдірген адамдарды есепке</w:t>
            </w:r>
            <w:r>
              <w:br/>
            </w:r>
            <w:r>
              <w:rPr>
                <w:rFonts w:ascii="Times New Roman"/>
                <w:b w:val="false"/>
                <w:i w:val="false"/>
                <w:color w:val="000000"/>
                <w:sz w:val="20"/>
              </w:rPr>
              <w:t>қою" мемлекеттік көрсетілетін</w:t>
            </w:r>
            <w:r>
              <w:br/>
            </w:r>
            <w:r>
              <w:rPr>
                <w:rFonts w:ascii="Times New Roman"/>
                <w:b w:val="false"/>
                <w:i w:val="false"/>
                <w:color w:val="000000"/>
                <w:sz w:val="20"/>
              </w:rPr>
              <w:t>қызмет регламентіне 1-қосымша</w:t>
            </w:r>
          </w:p>
        </w:tc>
      </w:tr>
    </w:tbl>
    <w:bookmarkStart w:name="z714" w:id="297"/>
    <w:p>
      <w:pPr>
        <w:spacing w:after="0"/>
        <w:ind w:left="0"/>
        <w:jc w:val="left"/>
      </w:pPr>
      <w:r>
        <w:rPr>
          <w:rFonts w:ascii="Times New Roman"/>
          <w:b/>
          <w:i w:val="false"/>
          <w:color w:val="000000"/>
        </w:rPr>
        <w:t xml:space="preserve"> Портал арқылы мемлекеттік қызмет көрсету кезінде іске қосылған ақпараттық жүйелердің функционалдық өзара әрекеттесуінің диаграммасы</w:t>
      </w:r>
    </w:p>
    <w:bookmarkEnd w:id="297"/>
    <w:p>
      <w:pPr>
        <w:spacing w:after="0"/>
        <w:ind w:left="0"/>
        <w:jc w:val="left"/>
      </w:pPr>
      <w:r>
        <w:br/>
      </w:r>
    </w:p>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Аббревиатураларды түсіндіру:</w:t>
      </w:r>
    </w:p>
    <w:p>
      <w:pPr>
        <w:spacing w:after="0"/>
        <w:ind w:left="0"/>
        <w:jc w:val="both"/>
      </w:pPr>
      <w:r>
        <w:rPr>
          <w:rFonts w:ascii="Times New Roman"/>
          <w:b w:val="false"/>
          <w:i w:val="false"/>
          <w:color w:val="000000"/>
          <w:sz w:val="28"/>
        </w:rPr>
        <w:t>
      Портал – www.egov.kz "электрондық үкімет" веб-порталы;</w:t>
      </w:r>
    </w:p>
    <w:p>
      <w:pPr>
        <w:spacing w:after="0"/>
        <w:ind w:left="0"/>
        <w:jc w:val="both"/>
      </w:pPr>
      <w:r>
        <w:rPr>
          <w:rFonts w:ascii="Times New Roman"/>
          <w:b w:val="false"/>
          <w:i w:val="false"/>
          <w:color w:val="000000"/>
          <w:sz w:val="28"/>
        </w:rPr>
        <w:t>
      ЭҮШ – "электрондық үкімет" шлюзі.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w:t>
            </w:r>
            <w:r>
              <w:br/>
            </w:r>
            <w:r>
              <w:rPr>
                <w:rFonts w:ascii="Times New Roman"/>
                <w:b w:val="false"/>
                <w:i w:val="false"/>
                <w:color w:val="000000"/>
                <w:sz w:val="20"/>
              </w:rPr>
              <w:t>білдірген адамдарды есепке</w:t>
            </w:r>
            <w:r>
              <w:br/>
            </w:r>
            <w:r>
              <w:rPr>
                <w:rFonts w:ascii="Times New Roman"/>
                <w:b w:val="false"/>
                <w:i w:val="false"/>
                <w:color w:val="000000"/>
                <w:sz w:val="20"/>
              </w:rPr>
              <w:t>қою" мемлекеттік көрсетілетін</w:t>
            </w:r>
            <w:r>
              <w:br/>
            </w:r>
            <w:r>
              <w:rPr>
                <w:rFonts w:ascii="Times New Roman"/>
                <w:b w:val="false"/>
                <w:i w:val="false"/>
                <w:color w:val="000000"/>
                <w:sz w:val="20"/>
              </w:rPr>
              <w:t>қызмет регламентіне 2-қосымша</w:t>
            </w:r>
          </w:p>
        </w:tc>
      </w:tr>
    </w:tbl>
    <w:bookmarkStart w:name="z716" w:id="298"/>
    <w:p>
      <w:pPr>
        <w:spacing w:after="0"/>
        <w:ind w:left="0"/>
        <w:jc w:val="left"/>
      </w:pPr>
      <w:r>
        <w:rPr>
          <w:rFonts w:ascii="Times New Roman"/>
          <w:b/>
          <w:i w:val="false"/>
          <w:color w:val="000000"/>
        </w:rPr>
        <w:t xml:space="preserve"> "Бала асырап алуға тілек білдірген адамдарды есепке қою" мемлекеттік қызметін көрсетудің бизнес-процестерінің анықтамалығы</w:t>
      </w:r>
    </w:p>
    <w:bookmarkEnd w:id="298"/>
    <w:p>
      <w:pPr>
        <w:spacing w:after="0"/>
        <w:ind w:left="0"/>
        <w:jc w:val="left"/>
      </w:pP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26 маусымдағы</w:t>
            </w:r>
            <w:r>
              <w:br/>
            </w:r>
            <w:r>
              <w:rPr>
                <w:rFonts w:ascii="Times New Roman"/>
                <w:b w:val="false"/>
                <w:i w:val="false"/>
                <w:color w:val="000000"/>
                <w:sz w:val="20"/>
              </w:rPr>
              <w:t>№ А-7/298 қаулысымен бекітілді</w:t>
            </w:r>
          </w:p>
        </w:tc>
      </w:tr>
    </w:tbl>
    <w:bookmarkStart w:name="z575" w:id="299"/>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bookmarkEnd w:id="299"/>
    <w:p>
      <w:pPr>
        <w:spacing w:after="0"/>
        <w:ind w:left="0"/>
        <w:jc w:val="both"/>
      </w:pPr>
      <w:r>
        <w:rPr>
          <w:rFonts w:ascii="Times New Roman"/>
          <w:b w:val="false"/>
          <w:i w:val="false"/>
          <w:color w:val="ff0000"/>
          <w:sz w:val="28"/>
        </w:rPr>
        <w:t xml:space="preserve">
      Ескерту. Регламент жаңа редакцияда - Ақмола облысы әкімдігінің 17.06.2016 </w:t>
      </w:r>
      <w:r>
        <w:rPr>
          <w:rFonts w:ascii="Times New Roman"/>
          <w:b w:val="false"/>
          <w:i w:val="false"/>
          <w:color w:val="ff0000"/>
          <w:sz w:val="28"/>
        </w:rPr>
        <w:t>№ А-7/307</w:t>
      </w:r>
      <w:r>
        <w:rPr>
          <w:rFonts w:ascii="Times New Roman"/>
          <w:b w:val="false"/>
          <w:i w:val="false"/>
          <w:color w:val="ff0000"/>
          <w:sz w:val="28"/>
        </w:rPr>
        <w:t xml:space="preserve"> (ресми жарияланған күнінен бастап қолданысқа енгізіледі) қаулысымен.</w:t>
      </w:r>
    </w:p>
    <w:bookmarkStart w:name="z576" w:id="300"/>
    <w:p>
      <w:pPr>
        <w:spacing w:after="0"/>
        <w:ind w:left="0"/>
        <w:jc w:val="left"/>
      </w:pPr>
      <w:r>
        <w:rPr>
          <w:rFonts w:ascii="Times New Roman"/>
          <w:b/>
          <w:i w:val="false"/>
          <w:color w:val="000000"/>
        </w:rPr>
        <w:t xml:space="preserve"> 1. Жалпы ережелері</w:t>
      </w:r>
    </w:p>
    <w:bookmarkEnd w:id="300"/>
    <w:bookmarkStart w:name="z577" w:id="301"/>
    <w:p>
      <w:pPr>
        <w:spacing w:after="0"/>
        <w:ind w:left="0"/>
        <w:jc w:val="both"/>
      </w:pPr>
      <w:r>
        <w:rPr>
          <w:rFonts w:ascii="Times New Roman"/>
          <w:b w:val="false"/>
          <w:i w:val="false"/>
          <w:color w:val="000000"/>
          <w:sz w:val="28"/>
        </w:rPr>
        <w:t>
      1.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(бұдан әрі – мемлекеттік көрсетілетін қызмет) аудандардың, Көкшетау және Степногорск қалаларының білім бөлімдерімен көрсетіледі (бұдан әрі-көрсетілетін қызметті беруші).</w:t>
      </w:r>
    </w:p>
    <w:bookmarkEnd w:id="301"/>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веб-порталы (бұдан әрі–Портал) арқылы жүзеге асырылады.</w:t>
      </w:r>
    </w:p>
    <w:bookmarkStart w:name="z578" w:id="302"/>
    <w:p>
      <w:pPr>
        <w:spacing w:after="0"/>
        <w:ind w:left="0"/>
        <w:jc w:val="both"/>
      </w:pPr>
      <w:r>
        <w:rPr>
          <w:rFonts w:ascii="Times New Roman"/>
          <w:b w:val="false"/>
          <w:i w:val="false"/>
          <w:color w:val="000000"/>
          <w:sz w:val="28"/>
        </w:rPr>
        <w:t>
      2. Мемлекеттік қызмет көрсету нысаны–электрондық (ішінара автоматтандырылған) және (немесе) қағаз түрінде.</w:t>
      </w:r>
    </w:p>
    <w:bookmarkEnd w:id="302"/>
    <w:bookmarkStart w:name="z579" w:id="303"/>
    <w:p>
      <w:pPr>
        <w:spacing w:after="0"/>
        <w:ind w:left="0"/>
        <w:jc w:val="both"/>
      </w:pPr>
      <w:r>
        <w:rPr>
          <w:rFonts w:ascii="Times New Roman"/>
          <w:b w:val="false"/>
          <w:i w:val="false"/>
          <w:color w:val="000000"/>
          <w:sz w:val="28"/>
        </w:rPr>
        <w:t>
      3. Жетім баланы және (немесе) ата-анасының қамқорлығынсыз қалған баланы асырап алуға байланысты біржолғы ақшалай төлемді тағайындау туралы шешім мемлекеттік қызмет көрсетудің нәтижесі болып табылады.</w:t>
      </w:r>
    </w:p>
    <w:bookmarkEnd w:id="303"/>
    <w:p>
      <w:pPr>
        <w:spacing w:after="0"/>
        <w:ind w:left="0"/>
        <w:jc w:val="both"/>
      </w:pPr>
      <w:r>
        <w:rPr>
          <w:rFonts w:ascii="Times New Roman"/>
          <w:b w:val="false"/>
          <w:i w:val="false"/>
          <w:color w:val="000000"/>
          <w:sz w:val="28"/>
        </w:rPr>
        <w:t>
      Мемлекеттік қызмет көрсету нәтижесін ұсыну нысаны–электрондық және (немесе) қағаз түрінде.</w:t>
      </w:r>
    </w:p>
    <w:bookmarkStart w:name="z580" w:id="30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04"/>
    <w:bookmarkStart w:name="z581" w:id="305"/>
    <w:p>
      <w:pPr>
        <w:spacing w:after="0"/>
        <w:ind w:left="0"/>
        <w:jc w:val="both"/>
      </w:pPr>
      <w:r>
        <w:rPr>
          <w:rFonts w:ascii="Times New Roman"/>
          <w:b w:val="false"/>
          <w:i w:val="false"/>
          <w:color w:val="000000"/>
          <w:sz w:val="28"/>
        </w:rPr>
        <w:t>
      4. Мемлекеттік қызмет көрсету бойынша рәсімді (іс-қимыл) бастау үшін:</w:t>
      </w:r>
    </w:p>
    <w:bookmarkEnd w:id="305"/>
    <w:p>
      <w:pPr>
        <w:spacing w:after="0"/>
        <w:ind w:left="0"/>
        <w:jc w:val="both"/>
      </w:pPr>
      <w:r>
        <w:rPr>
          <w:rFonts w:ascii="Times New Roman"/>
          <w:b w:val="false"/>
          <w:i w:val="false"/>
          <w:color w:val="000000"/>
          <w:sz w:val="28"/>
        </w:rPr>
        <w:t xml:space="preserve">
      1) көрсетілетін қызметті берушіге өтініш білдіру кезінде Қазақстан Республикасы Білім және ғылым министрінің 2015 жылғы 13 сәуірдегі № 198 бұйрығымен бекітілген "Жетім баланы және (немесе) ата-анасының қамқорлығынсыз қалған баланы асырап алуға байланысты біржолғы ақшалай төлемді тағайындау" (Нормативтік құқықтық актілерді мемлекеттік тіркеу тізілімінде № 11184 болып тіркелген) мемлекеттік көрсетілетін қызмет стандартының (бұдан әрі–Стандарт)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2) Порталда - көрсетілетін қызметті алушының электрондық-цифрлық қолтаңбасымен (бұдан әрі - ЭЦҚ) куәландырылған электрондық нысанындағы сұранысы негіз болып табылады.</w:t>
      </w:r>
    </w:p>
    <w:bookmarkStart w:name="z582" w:id="30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306"/>
    <w:p>
      <w:pPr>
        <w:spacing w:after="0"/>
        <w:ind w:left="0"/>
        <w:jc w:val="both"/>
      </w:pPr>
      <w:r>
        <w:rPr>
          <w:rFonts w:ascii="Times New Roman"/>
          <w:b w:val="false"/>
          <w:i w:val="false"/>
          <w:color w:val="000000"/>
          <w:sz w:val="28"/>
        </w:rPr>
        <w:t>
      1) кеңсенің қызметкері құжаттарды қабылдауды, оларды тіркеуді жүзеге асырады – 20 минут;</w:t>
      </w:r>
    </w:p>
    <w:p>
      <w:pPr>
        <w:spacing w:after="0"/>
        <w:ind w:left="0"/>
        <w:jc w:val="both"/>
      </w:pPr>
      <w:r>
        <w:rPr>
          <w:rFonts w:ascii="Times New Roman"/>
          <w:b w:val="false"/>
          <w:i w:val="false"/>
          <w:color w:val="000000"/>
          <w:sz w:val="28"/>
        </w:rPr>
        <w:t>
      2) басшы құжаттарды қарайды, жауапты орындаушыны белгілейді – 1 сағат;</w:t>
      </w:r>
    </w:p>
    <w:p>
      <w:pPr>
        <w:spacing w:after="0"/>
        <w:ind w:left="0"/>
        <w:jc w:val="both"/>
      </w:pPr>
      <w:r>
        <w:rPr>
          <w:rFonts w:ascii="Times New Roman"/>
          <w:b w:val="false"/>
          <w:i w:val="false"/>
          <w:color w:val="000000"/>
          <w:sz w:val="28"/>
        </w:rPr>
        <w:t>
      3) жауапты орындаушы шешім жобасын дайындайды – 9 жұмыс күні;</w:t>
      </w:r>
    </w:p>
    <w:p>
      <w:pPr>
        <w:spacing w:after="0"/>
        <w:ind w:left="0"/>
        <w:jc w:val="both"/>
      </w:pPr>
      <w:r>
        <w:rPr>
          <w:rFonts w:ascii="Times New Roman"/>
          <w:b w:val="false"/>
          <w:i w:val="false"/>
          <w:color w:val="000000"/>
          <w:sz w:val="28"/>
        </w:rPr>
        <w:t>
      4) басшы шешім жобасына қол қояды – 1 сағат;</w:t>
      </w:r>
    </w:p>
    <w:p>
      <w:pPr>
        <w:spacing w:after="0"/>
        <w:ind w:left="0"/>
        <w:jc w:val="both"/>
      </w:pPr>
      <w:r>
        <w:rPr>
          <w:rFonts w:ascii="Times New Roman"/>
          <w:b w:val="false"/>
          <w:i w:val="false"/>
          <w:color w:val="000000"/>
          <w:sz w:val="28"/>
        </w:rPr>
        <w:t>
      5) кеңсенің қызметкері көрсетілетін қызметті алушыға шешімді береді – 20 минут.</w:t>
      </w:r>
    </w:p>
    <w:bookmarkStart w:name="z583" w:id="307"/>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bookmarkEnd w:id="307"/>
    <w:p>
      <w:pPr>
        <w:spacing w:after="0"/>
        <w:ind w:left="0"/>
        <w:jc w:val="both"/>
      </w:pPr>
      <w:r>
        <w:rPr>
          <w:rFonts w:ascii="Times New Roman"/>
          <w:b w:val="false"/>
          <w:i w:val="false"/>
          <w:color w:val="000000"/>
          <w:sz w:val="28"/>
        </w:rPr>
        <w:t>
      1) көрсетілетін қызметті алушыға қолхат беру, құжаттарды басшыға жолдау;</w:t>
      </w:r>
    </w:p>
    <w:p>
      <w:pPr>
        <w:spacing w:after="0"/>
        <w:ind w:left="0"/>
        <w:jc w:val="both"/>
      </w:pPr>
      <w:r>
        <w:rPr>
          <w:rFonts w:ascii="Times New Roman"/>
          <w:b w:val="false"/>
          <w:i w:val="false"/>
          <w:color w:val="000000"/>
          <w:sz w:val="28"/>
        </w:rPr>
        <w:t>
      2) орындау үшін жауапты орындаушыны белгілеу;</w:t>
      </w:r>
    </w:p>
    <w:p>
      <w:pPr>
        <w:spacing w:after="0"/>
        <w:ind w:left="0"/>
        <w:jc w:val="both"/>
      </w:pPr>
      <w:r>
        <w:rPr>
          <w:rFonts w:ascii="Times New Roman"/>
          <w:b w:val="false"/>
          <w:i w:val="false"/>
          <w:color w:val="000000"/>
          <w:sz w:val="28"/>
        </w:rPr>
        <w:t>
      3) шешім жобасын басшыға жолдау;</w:t>
      </w:r>
    </w:p>
    <w:p>
      <w:pPr>
        <w:spacing w:after="0"/>
        <w:ind w:left="0"/>
        <w:jc w:val="both"/>
      </w:pPr>
      <w:r>
        <w:rPr>
          <w:rFonts w:ascii="Times New Roman"/>
          <w:b w:val="false"/>
          <w:i w:val="false"/>
          <w:color w:val="000000"/>
          <w:sz w:val="28"/>
        </w:rPr>
        <w:t>
      4) шешімге қол қою;</w:t>
      </w:r>
    </w:p>
    <w:p>
      <w:pPr>
        <w:spacing w:after="0"/>
        <w:ind w:left="0"/>
        <w:jc w:val="both"/>
      </w:pPr>
      <w:r>
        <w:rPr>
          <w:rFonts w:ascii="Times New Roman"/>
          <w:b w:val="false"/>
          <w:i w:val="false"/>
          <w:color w:val="000000"/>
          <w:sz w:val="28"/>
        </w:rPr>
        <w:t>
      5) шешімді беру.</w:t>
      </w:r>
    </w:p>
    <w:bookmarkStart w:name="z584" w:id="30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(қызметшілерінің) өзара іс-қимыл тәртібін сипаттау</w:t>
      </w:r>
    </w:p>
    <w:bookmarkEnd w:id="308"/>
    <w:bookmarkStart w:name="z585" w:id="30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09"/>
    <w:p>
      <w:pPr>
        <w:spacing w:after="0"/>
        <w:ind w:left="0"/>
        <w:jc w:val="both"/>
      </w:pPr>
      <w:r>
        <w:rPr>
          <w:rFonts w:ascii="Times New Roman"/>
          <w:b w:val="false"/>
          <w:i w:val="false"/>
          <w:color w:val="000000"/>
          <w:sz w:val="28"/>
        </w:rPr>
        <w:t>
      1) кеңсенің қызметкері;</w:t>
      </w:r>
    </w:p>
    <w:p>
      <w:pPr>
        <w:spacing w:after="0"/>
        <w:ind w:left="0"/>
        <w:jc w:val="both"/>
      </w:pPr>
      <w:r>
        <w:rPr>
          <w:rFonts w:ascii="Times New Roman"/>
          <w:b w:val="false"/>
          <w:i w:val="false"/>
          <w:color w:val="000000"/>
          <w:sz w:val="28"/>
        </w:rPr>
        <w:t>
      2) басшы;</w:t>
      </w:r>
    </w:p>
    <w:p>
      <w:pPr>
        <w:spacing w:after="0"/>
        <w:ind w:left="0"/>
        <w:jc w:val="both"/>
      </w:pPr>
      <w:r>
        <w:rPr>
          <w:rFonts w:ascii="Times New Roman"/>
          <w:b w:val="false"/>
          <w:i w:val="false"/>
          <w:color w:val="000000"/>
          <w:sz w:val="28"/>
        </w:rPr>
        <w:t>
      3) жауапты орындаушы.</w:t>
      </w:r>
    </w:p>
    <w:bookmarkStart w:name="z586" w:id="310"/>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рәсімдерінің (іс-қимылының) реттілігін сипаттау:</w:t>
      </w:r>
    </w:p>
    <w:bookmarkEnd w:id="310"/>
    <w:p>
      <w:pPr>
        <w:spacing w:after="0"/>
        <w:ind w:left="0"/>
        <w:jc w:val="both"/>
      </w:pPr>
      <w:r>
        <w:rPr>
          <w:rFonts w:ascii="Times New Roman"/>
          <w:b w:val="false"/>
          <w:i w:val="false"/>
          <w:color w:val="000000"/>
          <w:sz w:val="28"/>
        </w:rPr>
        <w:t>
      1) кеңсенің қызметкері құжаттарды қабылдауды, оларды тіркеуді жүзеге асырады – 20 минут;</w:t>
      </w:r>
    </w:p>
    <w:p>
      <w:pPr>
        <w:spacing w:after="0"/>
        <w:ind w:left="0"/>
        <w:jc w:val="both"/>
      </w:pPr>
      <w:r>
        <w:rPr>
          <w:rFonts w:ascii="Times New Roman"/>
          <w:b w:val="false"/>
          <w:i w:val="false"/>
          <w:color w:val="000000"/>
          <w:sz w:val="28"/>
        </w:rPr>
        <w:t>
      2) басшы құжаттарды қарайды, жауапты орындаушыны белгілейді – 1 сағат;</w:t>
      </w:r>
    </w:p>
    <w:p>
      <w:pPr>
        <w:spacing w:after="0"/>
        <w:ind w:left="0"/>
        <w:jc w:val="both"/>
      </w:pPr>
      <w:r>
        <w:rPr>
          <w:rFonts w:ascii="Times New Roman"/>
          <w:b w:val="false"/>
          <w:i w:val="false"/>
          <w:color w:val="000000"/>
          <w:sz w:val="28"/>
        </w:rPr>
        <w:t>
      3) жауапты орындаушы шешім жобасын дайындайды – 9 жұмыс күні;</w:t>
      </w:r>
    </w:p>
    <w:p>
      <w:pPr>
        <w:spacing w:after="0"/>
        <w:ind w:left="0"/>
        <w:jc w:val="both"/>
      </w:pPr>
      <w:r>
        <w:rPr>
          <w:rFonts w:ascii="Times New Roman"/>
          <w:b w:val="false"/>
          <w:i w:val="false"/>
          <w:color w:val="000000"/>
          <w:sz w:val="28"/>
        </w:rPr>
        <w:t>
      4) басшы шешім жобасына қол қояды – 1 сағат;</w:t>
      </w:r>
    </w:p>
    <w:p>
      <w:pPr>
        <w:spacing w:after="0"/>
        <w:ind w:left="0"/>
        <w:jc w:val="both"/>
      </w:pPr>
      <w:r>
        <w:rPr>
          <w:rFonts w:ascii="Times New Roman"/>
          <w:b w:val="false"/>
          <w:i w:val="false"/>
          <w:color w:val="000000"/>
          <w:sz w:val="28"/>
        </w:rPr>
        <w:t>
      5) кеңсенің қызметкері көрсетілетін қызметті алушыға шешімді береді – 20 минут.</w:t>
      </w:r>
    </w:p>
    <w:bookmarkStart w:name="z587" w:id="311"/>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311"/>
    <w:bookmarkStart w:name="z588" w:id="312"/>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берушінің және көрсетілетін қызметті алушының жүгіну тәртібін және рәсімдерінің (іс-қимылының) реттілігін сипаттау:</w:t>
      </w:r>
    </w:p>
    <w:bookmarkEnd w:id="312"/>
    <w:p>
      <w:pPr>
        <w:spacing w:after="0"/>
        <w:ind w:left="0"/>
        <w:jc w:val="both"/>
      </w:pPr>
      <w:r>
        <w:rPr>
          <w:rFonts w:ascii="Times New Roman"/>
          <w:b w:val="false"/>
          <w:i w:val="false"/>
          <w:color w:val="000000"/>
          <w:sz w:val="28"/>
        </w:rPr>
        <w:t>
      көрсетілетін қызметті алушы жеке сәйкестендіру нөмірінің (бұдан әрі– ЖСН) және бизнес сәйкестендіру нөмірінің (бұдан әрі - БСН), сондай-ақ парольдің (порталда тіркелмеген қызмет алушылар үшін іске асырылады) көмегімен порталда тіркелуді жүзеге асырады;</w:t>
      </w:r>
    </w:p>
    <w:p>
      <w:pPr>
        <w:spacing w:after="0"/>
        <w:ind w:left="0"/>
        <w:jc w:val="both"/>
      </w:pPr>
      <w:r>
        <w:rPr>
          <w:rFonts w:ascii="Times New Roman"/>
          <w:b w:val="false"/>
          <w:i w:val="false"/>
          <w:color w:val="000000"/>
          <w:sz w:val="28"/>
        </w:rPr>
        <w:t>
      1-процесс – көрсетілетін қызметті алушы көрсетілетін қызметті алу үшін порталға ЖСН/БСН және паролін (авторизациялау процесі) енгізу процесі. 1-шарт – ЖСН/БСН және пароль арқылы тіркелген көрсетілетін қызметті алушының мәліметтерінің түпнұсқалығы порталда тексеріледі;</w:t>
      </w:r>
    </w:p>
    <w:p>
      <w:pPr>
        <w:spacing w:after="0"/>
        <w:ind w:left="0"/>
        <w:jc w:val="both"/>
      </w:pPr>
      <w:r>
        <w:rPr>
          <w:rFonts w:ascii="Times New Roman"/>
          <w:b w:val="false"/>
          <w:i w:val="false"/>
          <w:color w:val="000000"/>
          <w:sz w:val="28"/>
        </w:rPr>
        <w:t>
      2-процесс - көрсетілетін қызметті алушының мәліметтерінде кемшіліктердің болуына байланысты порталда авторизациялаудан бас тарту туралы хабарлама қалыптастырылады;</w:t>
      </w:r>
    </w:p>
    <w:p>
      <w:pPr>
        <w:spacing w:after="0"/>
        <w:ind w:left="0"/>
        <w:jc w:val="both"/>
      </w:pPr>
      <w:r>
        <w:rPr>
          <w:rFonts w:ascii="Times New Roman"/>
          <w:b w:val="false"/>
          <w:i w:val="false"/>
          <w:color w:val="000000"/>
          <w:sz w:val="28"/>
        </w:rPr>
        <w:t xml:space="preserve">
      3-процесс – көрсетілетін қызметті алушы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қызметтерді таңдайды, экранға оның құрылымы мен пішімді талаптарын ескере отырып, қызметтерді көрсету және көрсетілетін қызметті алушымен нысанды толтыру (деректерді енгізу) үшін сұраныстың нысанын шығару, сұраныстың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үлгідегі қажетті құжаттардың көшірмелерін жалғау, сондай-ақ көрсетілетін қызметті алушы сұраныстың куәлігі (қол қою) үшін ЭЦҚ тіркеу куәлігін таңдайды. 2-шарт – порталда ЭЦҚ тіркеу куәлігінің қолданылу мерзімі және қайтарып алынған (күші жойылған) тіркеу куәліктерінің тізімінде болмауы, сондай-ақ сәйкестендіру мәліметтерінің сәйкестігі тексеріледі (сұраныста көрсетілген ЖСН/БСН және ЭЦҚ тіркеу куәлігінде көрсетілген ЖСН/БСН арасында);</w:t>
      </w:r>
    </w:p>
    <w:p>
      <w:pPr>
        <w:spacing w:after="0"/>
        <w:ind w:left="0"/>
        <w:jc w:val="both"/>
      </w:pPr>
      <w:r>
        <w:rPr>
          <w:rFonts w:ascii="Times New Roman"/>
          <w:b w:val="false"/>
          <w:i w:val="false"/>
          <w:color w:val="000000"/>
          <w:sz w:val="28"/>
        </w:rPr>
        <w:t>
      4-процесс - көрсетілетін қызметті алушының ЭЦҚ расталмауына байланысты сұратылған қызметтен бас тарту туралы хабарлама қалыптастырылады;</w:t>
      </w:r>
    </w:p>
    <w:p>
      <w:pPr>
        <w:spacing w:after="0"/>
        <w:ind w:left="0"/>
        <w:jc w:val="both"/>
      </w:pPr>
      <w:r>
        <w:rPr>
          <w:rFonts w:ascii="Times New Roman"/>
          <w:b w:val="false"/>
          <w:i w:val="false"/>
          <w:color w:val="000000"/>
          <w:sz w:val="28"/>
        </w:rPr>
        <w:t>
      5-процесс – көрсетілетін қызметті берушімен сұранысты өңдеу үшін "электрондық үкімет" өңірлік шлюзының автоматтандырылған жұмыс орынында "электрондық үкімет" шлюзы арқылы көрсетілетін қызметті алушының ЭЦҚ куәландырылған (қол қойылған) электрондық құжатты (көрсетілетін қызметті алушының сұранысын) жолдау;</w:t>
      </w:r>
    </w:p>
    <w:p>
      <w:pPr>
        <w:spacing w:after="0"/>
        <w:ind w:left="0"/>
        <w:jc w:val="both"/>
      </w:pPr>
      <w:r>
        <w:rPr>
          <w:rFonts w:ascii="Times New Roman"/>
          <w:b w:val="false"/>
          <w:i w:val="false"/>
          <w:color w:val="000000"/>
          <w:sz w:val="28"/>
        </w:rPr>
        <w:t xml:space="preserve">
      6-процесс – осы регламенттің </w:t>
      </w:r>
      <w:r>
        <w:rPr>
          <w:rFonts w:ascii="Times New Roman"/>
          <w:b w:val="false"/>
          <w:i w:val="false"/>
          <w:color w:val="000000"/>
          <w:sz w:val="28"/>
        </w:rPr>
        <w:t>5-тармағымен</w:t>
      </w:r>
      <w:r>
        <w:rPr>
          <w:rFonts w:ascii="Times New Roman"/>
          <w:b w:val="false"/>
          <w:i w:val="false"/>
          <w:color w:val="000000"/>
          <w:sz w:val="28"/>
        </w:rPr>
        <w:t xml:space="preserve"> көзделген көрсетілетін қызметті берушінің рәсімдері (іс-қимылдары);</w:t>
      </w:r>
    </w:p>
    <w:p>
      <w:pPr>
        <w:spacing w:after="0"/>
        <w:ind w:left="0"/>
        <w:jc w:val="both"/>
      </w:pPr>
      <w:r>
        <w:rPr>
          <w:rFonts w:ascii="Times New Roman"/>
          <w:b w:val="false"/>
          <w:i w:val="false"/>
          <w:color w:val="000000"/>
          <w:sz w:val="28"/>
        </w:rPr>
        <w:t>
      7-процесс – мемлекеттік қызмет көрсету нәтижесін көрсетілетін қызметті алушымен алу. Электрондық құжат көрсетілетін қызметті берушінің басшысымен ЭЦҚ пайдаланумен қалыптасады.</w:t>
      </w:r>
    </w:p>
    <w:p>
      <w:pPr>
        <w:spacing w:after="0"/>
        <w:ind w:left="0"/>
        <w:jc w:val="both"/>
      </w:pPr>
      <w:r>
        <w:rPr>
          <w:rFonts w:ascii="Times New Roman"/>
          <w:b w:val="false"/>
          <w:i w:val="false"/>
          <w:color w:val="000000"/>
          <w:sz w:val="28"/>
        </w:rPr>
        <w:t xml:space="preserve">
      Портал арқылы мемлекеттік қызмет көрсетуге тартылған ақпараттық жүйелердің функционалдық өзара іс-қимылының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Мемлекеттік қызметті көрсету процесінде көрсетілетін қызметті берушінің құрылымдық бөлімшелері (қызметкерлері) рәсімінің (іс-қимылының), өзара іс-қимылының реттілігін толықтай сипаттау, сондай-ақ мемлекеттік қызметті көрсету процесінде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қызметті көрсету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асырап алуға</w:t>
            </w:r>
            <w:r>
              <w:br/>
            </w:r>
            <w:r>
              <w:rPr>
                <w:rFonts w:ascii="Times New Roman"/>
                <w:b w:val="false"/>
                <w:i w:val="false"/>
                <w:color w:val="000000"/>
                <w:sz w:val="20"/>
              </w:rPr>
              <w:t>байланысты біржолғы ақшалай</w:t>
            </w:r>
            <w:r>
              <w:br/>
            </w:r>
            <w:r>
              <w:rPr>
                <w:rFonts w:ascii="Times New Roman"/>
                <w:b w:val="false"/>
                <w:i w:val="false"/>
                <w:color w:val="000000"/>
                <w:sz w:val="20"/>
              </w:rPr>
              <w:t>төлемді тағайындау"</w:t>
            </w:r>
            <w:r>
              <w:br/>
            </w:r>
            <w:r>
              <w:rPr>
                <w:rFonts w:ascii="Times New Roman"/>
                <w:b w:val="false"/>
                <w:i w:val="false"/>
                <w:color w:val="000000"/>
                <w:sz w:val="20"/>
              </w:rPr>
              <w:t>мемлекеттік көрсетілітін қызмет</w:t>
            </w:r>
            <w:r>
              <w:br/>
            </w:r>
            <w:r>
              <w:rPr>
                <w:rFonts w:ascii="Times New Roman"/>
                <w:b w:val="false"/>
                <w:i w:val="false"/>
                <w:color w:val="000000"/>
                <w:sz w:val="20"/>
              </w:rPr>
              <w:t>регламентінің 1-қосымшасы</w:t>
            </w:r>
          </w:p>
        </w:tc>
      </w:tr>
    </w:tbl>
    <w:bookmarkStart w:name="z590" w:id="313"/>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іс-қимылының диаграммасы</w:t>
      </w:r>
    </w:p>
    <w:bookmarkEnd w:id="313"/>
    <w:p>
      <w:pPr>
        <w:spacing w:after="0"/>
        <w:ind w:left="0"/>
        <w:jc w:val="left"/>
      </w:pPr>
      <w:r>
        <w:br/>
      </w:r>
    </w:p>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Аббревиатуралардың мағынасын түсіндіру:</w:t>
      </w:r>
    </w:p>
    <w:p>
      <w:pPr>
        <w:spacing w:after="0"/>
        <w:ind w:left="0"/>
        <w:jc w:val="both"/>
      </w:pPr>
      <w:r>
        <w:rPr>
          <w:rFonts w:ascii="Times New Roman"/>
          <w:b w:val="false"/>
          <w:i w:val="false"/>
          <w:color w:val="000000"/>
          <w:sz w:val="28"/>
        </w:rPr>
        <w:t>
      АЖ Портал – ақпараттық жүйесі;</w:t>
      </w:r>
    </w:p>
    <w:p>
      <w:pPr>
        <w:spacing w:after="0"/>
        <w:ind w:left="0"/>
        <w:jc w:val="both"/>
      </w:pPr>
      <w:r>
        <w:rPr>
          <w:rFonts w:ascii="Times New Roman"/>
          <w:b w:val="false"/>
          <w:i w:val="false"/>
          <w:color w:val="000000"/>
          <w:sz w:val="28"/>
        </w:rPr>
        <w:t>
      ЭҮШ – "электрондық үкімет" шлюзы.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асырап алуға</w:t>
            </w:r>
            <w:r>
              <w:br/>
            </w:r>
            <w:r>
              <w:rPr>
                <w:rFonts w:ascii="Times New Roman"/>
                <w:b w:val="false"/>
                <w:i w:val="false"/>
                <w:color w:val="000000"/>
                <w:sz w:val="20"/>
              </w:rPr>
              <w:t>байланысты біржолғы ақшалай</w:t>
            </w:r>
            <w:r>
              <w:br/>
            </w:r>
            <w:r>
              <w:rPr>
                <w:rFonts w:ascii="Times New Roman"/>
                <w:b w:val="false"/>
                <w:i w:val="false"/>
                <w:color w:val="000000"/>
                <w:sz w:val="20"/>
              </w:rPr>
              <w:t>төлемді тағайындау"</w:t>
            </w:r>
            <w:r>
              <w:br/>
            </w:r>
            <w:r>
              <w:rPr>
                <w:rFonts w:ascii="Times New Roman"/>
                <w:b w:val="false"/>
                <w:i w:val="false"/>
                <w:color w:val="000000"/>
                <w:sz w:val="20"/>
              </w:rPr>
              <w:t>мемлекеттік көрсетілітін қызмет</w:t>
            </w:r>
            <w:r>
              <w:br/>
            </w:r>
            <w:r>
              <w:rPr>
                <w:rFonts w:ascii="Times New Roman"/>
                <w:b w:val="false"/>
                <w:i w:val="false"/>
                <w:color w:val="000000"/>
                <w:sz w:val="20"/>
              </w:rPr>
              <w:t>регламентінің 2-қосымшасы</w:t>
            </w:r>
          </w:p>
        </w:tc>
      </w:tr>
    </w:tbl>
    <w:bookmarkStart w:name="z592" w:id="314"/>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қызмет көрсетудің бизнес-процестерінің анықтамалығы</w:t>
      </w:r>
    </w:p>
    <w:bookmarkEnd w:id="314"/>
    <w:p>
      <w:pPr>
        <w:spacing w:after="0"/>
        <w:ind w:left="0"/>
        <w:jc w:val="left"/>
      </w:pPr>
      <w:r>
        <w:br/>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627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3627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26 маусымдағы</w:t>
            </w:r>
            <w:r>
              <w:br/>
            </w:r>
            <w:r>
              <w:rPr>
                <w:rFonts w:ascii="Times New Roman"/>
                <w:b w:val="false"/>
                <w:i w:val="false"/>
                <w:color w:val="000000"/>
                <w:sz w:val="20"/>
              </w:rPr>
              <w:t>№ А-7/298 қаулысымен</w:t>
            </w:r>
            <w:r>
              <w:br/>
            </w:r>
            <w:r>
              <w:rPr>
                <w:rFonts w:ascii="Times New Roman"/>
                <w:b w:val="false"/>
                <w:i w:val="false"/>
                <w:color w:val="000000"/>
                <w:sz w:val="20"/>
              </w:rPr>
              <w:t>бекітілді</w:t>
            </w:r>
          </w:p>
        </w:tc>
      </w:tr>
    </w:tbl>
    <w:bookmarkStart w:name="z440" w:id="315"/>
    <w:p>
      <w:pPr>
        <w:spacing w:after="0"/>
        <w:ind w:left="0"/>
        <w:jc w:val="left"/>
      </w:pPr>
      <w:r>
        <w:rPr>
          <w:rFonts w:ascii="Times New Roman"/>
          <w:b/>
          <w:i w:val="false"/>
          <w:color w:val="000000"/>
        </w:rPr>
        <w:t xml:space="preserve">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w:t>
      </w:r>
    </w:p>
    <w:bookmarkEnd w:id="315"/>
    <w:p>
      <w:pPr>
        <w:spacing w:after="0"/>
        <w:ind w:left="0"/>
        <w:jc w:val="both"/>
      </w:pPr>
      <w:r>
        <w:rPr>
          <w:rFonts w:ascii="Times New Roman"/>
          <w:b w:val="false"/>
          <w:i w:val="false"/>
          <w:color w:val="ff0000"/>
          <w:sz w:val="28"/>
        </w:rPr>
        <w:t xml:space="preserve">
      Ескерту. Регламент жаңа редакцияда - Ақмола облысы әкімдігінің 04.07.2018 </w:t>
      </w:r>
      <w:r>
        <w:rPr>
          <w:rFonts w:ascii="Times New Roman"/>
          <w:b w:val="false"/>
          <w:i w:val="false"/>
          <w:color w:val="ff0000"/>
          <w:sz w:val="28"/>
        </w:rPr>
        <w:t>№ А-7/286</w:t>
      </w:r>
      <w:r>
        <w:rPr>
          <w:rFonts w:ascii="Times New Roman"/>
          <w:b w:val="false"/>
          <w:i w:val="false"/>
          <w:color w:val="ff0000"/>
          <w:sz w:val="28"/>
        </w:rPr>
        <w:t xml:space="preserve"> (ресми жарияланған күнінен бастап қолданысқа енгізіледі) қаулысымен.</w:t>
      </w:r>
    </w:p>
    <w:bookmarkStart w:name="z441" w:id="316"/>
    <w:p>
      <w:pPr>
        <w:spacing w:after="0"/>
        <w:ind w:left="0"/>
        <w:jc w:val="left"/>
      </w:pPr>
      <w:r>
        <w:rPr>
          <w:rFonts w:ascii="Times New Roman"/>
          <w:b/>
          <w:i w:val="false"/>
          <w:color w:val="000000"/>
        </w:rPr>
        <w:t xml:space="preserve"> 1. Жалпы ережелер</w:t>
      </w:r>
    </w:p>
    <w:bookmarkEnd w:id="316"/>
    <w:bookmarkStart w:name="z717" w:id="317"/>
    <w:p>
      <w:pPr>
        <w:spacing w:after="0"/>
        <w:ind w:left="0"/>
        <w:jc w:val="both"/>
      </w:pPr>
      <w:r>
        <w:rPr>
          <w:rFonts w:ascii="Times New Roman"/>
          <w:b w:val="false"/>
          <w:i w:val="false"/>
          <w:color w:val="000000"/>
          <w:sz w:val="28"/>
        </w:rPr>
        <w:t>
      1.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қызметті (бұдан әрі – мемлекеттік көрсетілетін қызмет) білім беру ұйымдарымен, аудандардың, Көкшетау және Степногорск қалаларының жергілікті атқарушы органдарымен (бұдан әрі – көрсетілетін қызметті беруші) көрсетеді.</w:t>
      </w:r>
    </w:p>
    <w:bookmarkEnd w:id="317"/>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корпорацияның коммерциялық емес акционерлық қоғамы (бұдан әрі – Мемлекеттік корпорация) арқылы жүзеге асырылады.</w:t>
      </w:r>
    </w:p>
    <w:bookmarkStart w:name="z718" w:id="318"/>
    <w:p>
      <w:pPr>
        <w:spacing w:after="0"/>
        <w:ind w:left="0"/>
        <w:jc w:val="both"/>
      </w:pPr>
      <w:r>
        <w:rPr>
          <w:rFonts w:ascii="Times New Roman"/>
          <w:b w:val="false"/>
          <w:i w:val="false"/>
          <w:color w:val="000000"/>
          <w:sz w:val="28"/>
        </w:rPr>
        <w:t>
      2. Мемлекеттік қызмет көрсету нысаны - қағаз жүзінде.</w:t>
      </w:r>
    </w:p>
    <w:bookmarkEnd w:id="318"/>
    <w:bookmarkStart w:name="z719" w:id="319"/>
    <w:p>
      <w:pPr>
        <w:spacing w:after="0"/>
        <w:ind w:left="0"/>
        <w:jc w:val="both"/>
      </w:pPr>
      <w:r>
        <w:rPr>
          <w:rFonts w:ascii="Times New Roman"/>
          <w:b w:val="false"/>
          <w:i w:val="false"/>
          <w:color w:val="000000"/>
          <w:sz w:val="28"/>
        </w:rPr>
        <w:t xml:space="preserve">
      3. Мемлекеттік қызмет көрсетудің нәтижесі - қала сыртындағы және мектеп жанындағы лагерьлерге жолдама (бұдан әрі - жолдама) не Қазақстан Республикасы Білім және ғылым министрінің 2015 жылғы 13 сәуірдегі № 198 (Нормативтік құқықтық актілерді мемлекеттік тіркеу тізілімінде № 11184 болып тіркелген) бұйрығымен бекітілген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319"/>
    <w:p>
      <w:pPr>
        <w:spacing w:after="0"/>
        <w:ind w:left="0"/>
        <w:jc w:val="both"/>
      </w:pPr>
      <w:r>
        <w:rPr>
          <w:rFonts w:ascii="Times New Roman"/>
          <w:b w:val="false"/>
          <w:i w:val="false"/>
          <w:color w:val="000000"/>
          <w:sz w:val="28"/>
        </w:rPr>
        <w:t>
      Мемлекеттік қызмет көрсетудің нәтижесін беру нысаны - қағаз түрінде.</w:t>
      </w:r>
    </w:p>
    <w:bookmarkStart w:name="z720" w:id="320"/>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320"/>
    <w:bookmarkStart w:name="z721" w:id="321"/>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321"/>
    <w:bookmarkStart w:name="z722" w:id="32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322"/>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15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жауапты орындаушыны анықтайды – 1 сағат;</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тексеруді жүзеге асырады, жолдаманың немесе мемлекеттік қызмет көрсетуден бас тарту туралы дәлелді жауаптың жобасын дайындайды – 3 жұмыс күні;</w:t>
      </w:r>
    </w:p>
    <w:p>
      <w:pPr>
        <w:spacing w:after="0"/>
        <w:ind w:left="0"/>
        <w:jc w:val="both"/>
      </w:pPr>
      <w:r>
        <w:rPr>
          <w:rFonts w:ascii="Times New Roman"/>
          <w:b w:val="false"/>
          <w:i w:val="false"/>
          <w:color w:val="000000"/>
          <w:sz w:val="28"/>
        </w:rPr>
        <w:t>
      4) көрсетілетін қызметті берушінің басшысы жолдамаға немесе мемлекеттік қызметті көрсетуден бас тарту туралы дәлелді жауапқа қол қояды –1 сағат;</w:t>
      </w:r>
    </w:p>
    <w:p>
      <w:pPr>
        <w:spacing w:after="0"/>
        <w:ind w:left="0"/>
        <w:jc w:val="both"/>
      </w:pPr>
      <w:r>
        <w:rPr>
          <w:rFonts w:ascii="Times New Roman"/>
          <w:b w:val="false"/>
          <w:i w:val="false"/>
          <w:color w:val="000000"/>
          <w:sz w:val="28"/>
        </w:rPr>
        <w:t>
      5) көрсетілетін қызметті берушінің кеңсе қызметкері жолдаманы немесе мемлекеттік қызметті көрсетуден бас тарту туралы дәлелді жауапты береді – 15 минут.</w:t>
      </w:r>
    </w:p>
    <w:bookmarkStart w:name="z723" w:id="323"/>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323"/>
    <w:p>
      <w:pPr>
        <w:spacing w:after="0"/>
        <w:ind w:left="0"/>
        <w:jc w:val="both"/>
      </w:pPr>
      <w:r>
        <w:rPr>
          <w:rFonts w:ascii="Times New Roman"/>
          <w:b w:val="false"/>
          <w:i w:val="false"/>
          <w:color w:val="000000"/>
          <w:sz w:val="28"/>
        </w:rPr>
        <w:t>
      1) құжаттарды қабылдау және тіркеу;</w:t>
      </w:r>
    </w:p>
    <w:p>
      <w:pPr>
        <w:spacing w:after="0"/>
        <w:ind w:left="0"/>
        <w:jc w:val="both"/>
      </w:pPr>
      <w:r>
        <w:rPr>
          <w:rFonts w:ascii="Times New Roman"/>
          <w:b w:val="false"/>
          <w:i w:val="false"/>
          <w:color w:val="000000"/>
          <w:sz w:val="28"/>
        </w:rPr>
        <w:t>
      2) жауапты орындаушыны анықтау;</w:t>
      </w:r>
    </w:p>
    <w:p>
      <w:pPr>
        <w:spacing w:after="0"/>
        <w:ind w:left="0"/>
        <w:jc w:val="both"/>
      </w:pPr>
      <w:r>
        <w:rPr>
          <w:rFonts w:ascii="Times New Roman"/>
          <w:b w:val="false"/>
          <w:i w:val="false"/>
          <w:color w:val="000000"/>
          <w:sz w:val="28"/>
        </w:rPr>
        <w:t>
      3) жолдаманың немесе мемлекеттік қызметті көрсетуден бас тарту туралы дәлелді жауаптың жобасы;</w:t>
      </w:r>
    </w:p>
    <w:p>
      <w:pPr>
        <w:spacing w:after="0"/>
        <w:ind w:left="0"/>
        <w:jc w:val="both"/>
      </w:pPr>
      <w:r>
        <w:rPr>
          <w:rFonts w:ascii="Times New Roman"/>
          <w:b w:val="false"/>
          <w:i w:val="false"/>
          <w:color w:val="000000"/>
          <w:sz w:val="28"/>
        </w:rPr>
        <w:t>
      4) жолдама немесе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5) жолдаманы немесе мемлекеттік қызметті көрсетуден бас тарту туралы дәлелді жауапты беру.</w:t>
      </w:r>
    </w:p>
    <w:bookmarkStart w:name="z724" w:id="324"/>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324"/>
    <w:bookmarkStart w:name="z725" w:id="32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25"/>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726" w:id="326"/>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рәсімдерінің (іс-қимылының) реттілігін сипаттау:</w:t>
      </w:r>
    </w:p>
    <w:bookmarkEnd w:id="326"/>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 15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жауапты орындаушыны анықтайды – 1 сағат;</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тексеруді жүзеге асырады, жолдаманың немесе мемлекеттік қызмет көрсетуден бас тарту туралы дәлелді жауаптың жобасын дайындайды – 3 жұмыс күні;</w:t>
      </w:r>
    </w:p>
    <w:p>
      <w:pPr>
        <w:spacing w:after="0"/>
        <w:ind w:left="0"/>
        <w:jc w:val="both"/>
      </w:pPr>
      <w:r>
        <w:rPr>
          <w:rFonts w:ascii="Times New Roman"/>
          <w:b w:val="false"/>
          <w:i w:val="false"/>
          <w:color w:val="000000"/>
          <w:sz w:val="28"/>
        </w:rPr>
        <w:t>
      4) көрсетілетін қызметті берушінің басшысы жолдамаға немесе мемлекеттік қызметті көрсетуден бас тарту туралы дәлелді жауапқа қол қояды –1 сағат;</w:t>
      </w:r>
    </w:p>
    <w:p>
      <w:pPr>
        <w:spacing w:after="0"/>
        <w:ind w:left="0"/>
        <w:jc w:val="both"/>
      </w:pPr>
      <w:r>
        <w:rPr>
          <w:rFonts w:ascii="Times New Roman"/>
          <w:b w:val="false"/>
          <w:i w:val="false"/>
          <w:color w:val="000000"/>
          <w:sz w:val="28"/>
        </w:rPr>
        <w:t>
      5) көрсетілетін қызметті берушінің кеңсе қызметкері жолдаманы немесе мемлекеттік қызметті көрсетуден бас тарту туралы дәлелді жауапты береді – 15 минут.</w:t>
      </w:r>
    </w:p>
    <w:bookmarkStart w:name="z727" w:id="327"/>
    <w:p>
      <w:pPr>
        <w:spacing w:after="0"/>
        <w:ind w:left="0"/>
        <w:jc w:val="left"/>
      </w:pPr>
      <w:r>
        <w:rPr>
          <w:rFonts w:ascii="Times New Roman"/>
          <w:b/>
          <w:i w:val="false"/>
          <w:color w:val="000000"/>
        </w:rPr>
        <w:t xml:space="preserve"> 4. Мемлекеттік қызмет көрсету процесінде Мемлекеттік корпорация және (немесе) өзге де көрсетілетін қызметті берушілермен өзара іс-қимыл жасасу тәртібін сипаттау</w:t>
      </w:r>
    </w:p>
    <w:bookmarkEnd w:id="327"/>
    <w:bookmarkStart w:name="z728" w:id="328"/>
    <w:p>
      <w:pPr>
        <w:spacing w:after="0"/>
        <w:ind w:left="0"/>
        <w:jc w:val="both"/>
      </w:pPr>
      <w:r>
        <w:rPr>
          <w:rFonts w:ascii="Times New Roman"/>
          <w:b w:val="false"/>
          <w:i w:val="false"/>
          <w:color w:val="000000"/>
          <w:sz w:val="28"/>
        </w:rPr>
        <w:t>
      9. Мемлекеттік корпорацияға өтініш білдіру тәртібінің сипаттамасы, қызметті берушінің сұрау салуын өңдеу ұзақтығы:</w:t>
      </w:r>
    </w:p>
    <w:bookmarkEnd w:id="328"/>
    <w:p>
      <w:pPr>
        <w:spacing w:after="0"/>
        <w:ind w:left="0"/>
        <w:jc w:val="both"/>
      </w:pPr>
      <w:r>
        <w:rPr>
          <w:rFonts w:ascii="Times New Roman"/>
          <w:b w:val="false"/>
          <w:i w:val="false"/>
          <w:color w:val="000000"/>
          <w:sz w:val="28"/>
        </w:rPr>
        <w:t>
      1-процесс – Мемлекеттік корпорация қызметкері ұсынған құжаттарды тексереді, қызмет алушының өтінішін қабылдайды және тіркейді, құжаттардың қабылданған күнін, уақытын көрсете отырып, құжаттардың қабылданғаны туралы қолхат береді;</w:t>
      </w:r>
    </w:p>
    <w:p>
      <w:pPr>
        <w:spacing w:after="0"/>
        <w:ind w:left="0"/>
        <w:jc w:val="both"/>
      </w:pPr>
      <w:r>
        <w:rPr>
          <w:rFonts w:ascii="Times New Roman"/>
          <w:b w:val="false"/>
          <w:i w:val="false"/>
          <w:color w:val="000000"/>
          <w:sz w:val="28"/>
        </w:rPr>
        <w:t xml:space="preserve">
      1-шарт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құжаттардың топтамасын толық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2-процесс – осы регламенттің </w:t>
      </w:r>
      <w:r>
        <w:rPr>
          <w:rFonts w:ascii="Times New Roman"/>
          <w:b w:val="false"/>
          <w:i w:val="false"/>
          <w:color w:val="000000"/>
          <w:sz w:val="28"/>
        </w:rPr>
        <w:t>5-тармағымен</w:t>
      </w:r>
      <w:r>
        <w:rPr>
          <w:rFonts w:ascii="Times New Roman"/>
          <w:b w:val="false"/>
          <w:i w:val="false"/>
          <w:color w:val="000000"/>
          <w:sz w:val="28"/>
        </w:rPr>
        <w:t xml:space="preserve"> көзделген көрсетілетін қызметті берушінің рәсімдері (іс-қимылдары);</w:t>
      </w:r>
    </w:p>
    <w:p>
      <w:pPr>
        <w:spacing w:after="0"/>
        <w:ind w:left="0"/>
        <w:jc w:val="both"/>
      </w:pPr>
      <w:r>
        <w:rPr>
          <w:rFonts w:ascii="Times New Roman"/>
          <w:b w:val="false"/>
          <w:i w:val="false"/>
          <w:color w:val="000000"/>
          <w:sz w:val="28"/>
        </w:rPr>
        <w:t>
      3-процесс – Мемлекеттік корпорация қызметкері, тиісті құжаттарды қабылдағаны туралы берілген қолхатта көрсетілген мерзімде қызмет алушыға мемлекеттік көрсетілетін қызметінің дайын нәтижесін береді.</w:t>
      </w:r>
    </w:p>
    <w:p>
      <w:pPr>
        <w:spacing w:after="0"/>
        <w:ind w:left="0"/>
        <w:jc w:val="both"/>
      </w:pPr>
      <w:r>
        <w:rPr>
          <w:rFonts w:ascii="Times New Roman"/>
          <w:b w:val="false"/>
          <w:i w:val="false"/>
          <w:color w:val="000000"/>
          <w:sz w:val="28"/>
        </w:rPr>
        <w:t>
      Мемлекеттік корпорацияға жүгінген кезде құжатты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Мемлекеттік корпорацияға құжаттар топтамасын тапсыру үшін рұқсат берілетін ең ұзақ күту уақыты – 15 минут.</w:t>
      </w:r>
    </w:p>
    <w:p>
      <w:pPr>
        <w:spacing w:after="0"/>
        <w:ind w:left="0"/>
        <w:jc w:val="both"/>
      </w:pPr>
      <w:r>
        <w:rPr>
          <w:rFonts w:ascii="Times New Roman"/>
          <w:b w:val="false"/>
          <w:i w:val="false"/>
          <w:color w:val="000000"/>
          <w:sz w:val="28"/>
        </w:rPr>
        <w:t>
      Мемлекеттік корпорацияда рұқсат берілетін ең ұзақ қызмет көрсету уақыты – 15 минут.</w:t>
      </w:r>
    </w:p>
    <w:p>
      <w:pPr>
        <w:spacing w:after="0"/>
        <w:ind w:left="0"/>
        <w:jc w:val="both"/>
      </w:pPr>
      <w:r>
        <w:rPr>
          <w:rFonts w:ascii="Times New Roman"/>
          <w:b w:val="false"/>
          <w:i w:val="false"/>
          <w:color w:val="000000"/>
          <w:sz w:val="28"/>
        </w:rPr>
        <w:t>
      Көрсетілетін қызметті алушы немесе нотариалды расталған сенімхат бойынша оның өкілі Мемлекеттік корпорацияға өтініш білдірген жағдайда, мемлекеттік қызмет көрсету үшін қажетті құжаттардың тізбесі:</w:t>
      </w:r>
    </w:p>
    <w:p>
      <w:pPr>
        <w:spacing w:after="0"/>
        <w:ind w:left="0"/>
        <w:jc w:val="both"/>
      </w:pPr>
      <w:r>
        <w:rPr>
          <w:rFonts w:ascii="Times New Roman"/>
          <w:b w:val="false"/>
          <w:i w:val="false"/>
          <w:color w:val="000000"/>
          <w:sz w:val="28"/>
        </w:rPr>
        <w:t xml:space="preserve">
      1)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p>
      <w:pPr>
        <w:spacing w:after="0"/>
        <w:ind w:left="0"/>
        <w:jc w:val="both"/>
      </w:pPr>
      <w:r>
        <w:rPr>
          <w:rFonts w:ascii="Times New Roman"/>
          <w:b w:val="false"/>
          <w:i w:val="false"/>
          <w:color w:val="000000"/>
          <w:sz w:val="28"/>
        </w:rPr>
        <w:t>
      3) бала 2007 жылғы 13 тамызға дейін не Қазақстан Республикасынан тыс жерде туылған жағдайда баланың туу туралы куәлігі (түпнұсқасы сәйкестендіру үшін талап етіледі);</w:t>
      </w:r>
    </w:p>
    <w:p>
      <w:pPr>
        <w:spacing w:after="0"/>
        <w:ind w:left="0"/>
        <w:jc w:val="both"/>
      </w:pPr>
      <w:r>
        <w:rPr>
          <w:rFonts w:ascii="Times New Roman"/>
          <w:b w:val="false"/>
          <w:i w:val="false"/>
          <w:color w:val="000000"/>
          <w:sz w:val="28"/>
        </w:rPr>
        <w:t xml:space="preserve">
      4)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 Нормативтік құқықтық актілерді мемлекеттік тіркеу тізілімінде № 6697 тіркелген) бекітілген нысанға сәйкес сауықтыру лагерiне баратын мектеп оқушысына медициналық анықтама;</w:t>
      </w:r>
    </w:p>
    <w:p>
      <w:pPr>
        <w:spacing w:after="0"/>
        <w:ind w:left="0"/>
        <w:jc w:val="both"/>
      </w:pPr>
      <w:r>
        <w:rPr>
          <w:rFonts w:ascii="Times New Roman"/>
          <w:b w:val="false"/>
          <w:i w:val="false"/>
          <w:color w:val="000000"/>
          <w:sz w:val="28"/>
        </w:rPr>
        <w:t>
      5) мәртебесін дәлелдейтін құжаттың көшірмесі:</w:t>
      </w:r>
    </w:p>
    <w:p>
      <w:pPr>
        <w:spacing w:after="0"/>
        <w:ind w:left="0"/>
        <w:jc w:val="both"/>
      </w:pPr>
      <w:r>
        <w:rPr>
          <w:rFonts w:ascii="Times New Roman"/>
          <w:b w:val="false"/>
          <w:i w:val="false"/>
          <w:color w:val="000000"/>
          <w:sz w:val="28"/>
        </w:rPr>
        <w:t>
      мемлекеттік атаулы әлеуметтік көмекті алуға құқығы бар отбасылардан шыққан балаларға - мемлекеттік атаулы әлеуметтік көмекті алуға құқығы бар отбасылардан шыққан көрсетілетін қызметті алушылар санаты үшін көрсетілетін қызметті алушының (отбасының) жергілікті атқарушы органдар ұсынатын мемлекеттік атаулы әлеуметтік көмекті тұтынушылар қатарына жататынын растайтын анықтама;</w:t>
      </w:r>
    </w:p>
    <w:p>
      <w:pPr>
        <w:spacing w:after="0"/>
        <w:ind w:left="0"/>
        <w:jc w:val="both"/>
      </w:pPr>
      <w:r>
        <w:rPr>
          <w:rFonts w:ascii="Times New Roman"/>
          <w:b w:val="false"/>
          <w:i w:val="false"/>
          <w:color w:val="000000"/>
          <w:sz w:val="28"/>
        </w:rPr>
        <w:t>
      жан басына шаққанда орташа табысы күн көріс деңгейінен төмен, мемлекеттік атаулы әлеуметтік көмек алмайтын отбасылардан шыққан балаларға - алған табысы туралы құжаттар (жұмыс істейтін ата-аналардың немесе оларды алмастыратын адамдардың жалақылары туралы, кәсіпкерліктен және басқа да қызмет түрлерлерінен түсетін табыстары туралы, жан басына шаққанда орташа табысы күн көріс деңгейінен төмен, мемлекеттік атаулы әлеуметтік көмек алмайтын отбасылардан шыққан көрсетілетін қызметті алушылар үшін балаларға және басқа да асырандыларға төленетін алимент түріндегі табыстары туралы анықтама);</w:t>
      </w:r>
    </w:p>
    <w:p>
      <w:pPr>
        <w:spacing w:after="0"/>
        <w:ind w:left="0"/>
        <w:jc w:val="both"/>
      </w:pPr>
      <w:r>
        <w:rPr>
          <w:rFonts w:ascii="Times New Roman"/>
          <w:b w:val="false"/>
          <w:i w:val="false"/>
          <w:color w:val="000000"/>
          <w:sz w:val="28"/>
        </w:rPr>
        <w:t>
      отбасында тәрбиеленетін жетім балалар, ата-анасының қамқорлығынсыз қалған балалар үшін - қамқоршылықты (қорғаншылықты) бекіту туралы уәкілетті органның шешімі, жетім баланың (балалардың) немесе ата-анасының қамқорлығынсыз қалған баланың (балалардың) патронаттық тәрбиеге берілгені туралы шарт;</w:t>
      </w:r>
    </w:p>
    <w:p>
      <w:pPr>
        <w:spacing w:after="0"/>
        <w:ind w:left="0"/>
        <w:jc w:val="both"/>
      </w:pPr>
      <w:r>
        <w:rPr>
          <w:rFonts w:ascii="Times New Roman"/>
          <w:b w:val="false"/>
          <w:i w:val="false"/>
          <w:color w:val="000000"/>
          <w:sz w:val="28"/>
        </w:rPr>
        <w:t>
      төтенше жағдайлардың салдарынан шұғыл жәрдемді талап ететін отбасылардан шыққан балалар үшін – төтенше жағдайлардың салдарынан шұғыл жәрдемнің қажеттілігін дәлелдейтін құжат;</w:t>
      </w:r>
    </w:p>
    <w:p>
      <w:pPr>
        <w:spacing w:after="0"/>
        <w:ind w:left="0"/>
        <w:jc w:val="both"/>
      </w:pPr>
      <w:r>
        <w:rPr>
          <w:rFonts w:ascii="Times New Roman"/>
          <w:b w:val="false"/>
          <w:i w:val="false"/>
          <w:color w:val="000000"/>
          <w:sz w:val="28"/>
        </w:rPr>
        <w:t>
      білім беру ұйымының алқалы басқару органы айқындайтын білім алушылар мен тәрбиеленушілердің өзге де санаттарына жататын балалар үшін - отбасының материалдық-тұрмыстық ахуалын зерделеу, сондай-ақ қаржылай және материалдық көмек көрсету туралы шешім қабылдау үшін басқа да қажетті құжаттардың негізінде білім алушылар мен тәрбиеленушілердің өзге де санаттарына тегін және жеңілдікпен тамақтандыруды ұсыну туралы білім беру ұйымының алқалық органның шешімі.</w:t>
      </w:r>
    </w:p>
    <w:bookmarkStart w:name="z729" w:id="329"/>
    <w:p>
      <w:pPr>
        <w:spacing w:after="0"/>
        <w:ind w:left="0"/>
        <w:jc w:val="both"/>
      </w:pPr>
      <w:r>
        <w:rPr>
          <w:rFonts w:ascii="Times New Roman"/>
          <w:b w:val="false"/>
          <w:i w:val="false"/>
          <w:color w:val="000000"/>
          <w:sz w:val="28"/>
        </w:rPr>
        <w:t xml:space="preserve">
      10. Мемлекеттік көрсетілетін қызмет көрсету процесінде көрсетілетін қызмет берушінің құрылымдық бөлімшелерінің (қызметкерлердің) өзара әрекет етуінің, рәсімдердің (әрекеттердің) кезектілігін толық сипаттамасы, сондай-ақ мемлекеттік көрсетілетін қызмет көрсету процесінде өзге де көрсетілетін қызмет берушілермен және (немесе) Мемлекеттік корпорациямен өзара әрекет ету кезектілігін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көрсетілетін қызметті көрсету бизнес-процесінің анықтамалығында көрсетіледі.</w:t>
      </w:r>
    </w:p>
    <w:bookmarkEnd w:id="32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білім беру</w:t>
            </w:r>
            <w:r>
              <w:br/>
            </w:r>
            <w:r>
              <w:rPr>
                <w:rFonts w:ascii="Times New Roman"/>
                <w:b w:val="false"/>
                <w:i w:val="false"/>
                <w:color w:val="000000"/>
                <w:sz w:val="20"/>
              </w:rPr>
              <w:t>мекемелеріндегі білім алушылар</w:t>
            </w:r>
            <w:r>
              <w:br/>
            </w:r>
            <w:r>
              <w:rPr>
                <w:rFonts w:ascii="Times New Roman"/>
                <w:b w:val="false"/>
                <w:i w:val="false"/>
                <w:color w:val="000000"/>
                <w:sz w:val="20"/>
              </w:rPr>
              <w:t>мен тәрбиенушілердің</w:t>
            </w:r>
            <w:r>
              <w:br/>
            </w:r>
            <w:r>
              <w:rPr>
                <w:rFonts w:ascii="Times New Roman"/>
                <w:b w:val="false"/>
                <w:i w:val="false"/>
                <w:color w:val="000000"/>
                <w:sz w:val="20"/>
              </w:rPr>
              <w:t>жекелеген санаттарына қала</w:t>
            </w:r>
            <w:r>
              <w:br/>
            </w:r>
            <w:r>
              <w:rPr>
                <w:rFonts w:ascii="Times New Roman"/>
                <w:b w:val="false"/>
                <w:i w:val="false"/>
                <w:color w:val="000000"/>
                <w:sz w:val="20"/>
              </w:rPr>
              <w:t>сыртындағы және мектеп</w:t>
            </w:r>
            <w:r>
              <w:br/>
            </w:r>
            <w:r>
              <w:rPr>
                <w:rFonts w:ascii="Times New Roman"/>
                <w:b w:val="false"/>
                <w:i w:val="false"/>
                <w:color w:val="000000"/>
                <w:sz w:val="20"/>
              </w:rPr>
              <w:t>жанындағы лагерьлерде</w:t>
            </w:r>
            <w:r>
              <w:br/>
            </w:r>
            <w:r>
              <w:rPr>
                <w:rFonts w:ascii="Times New Roman"/>
                <w:b w:val="false"/>
                <w:i w:val="false"/>
                <w:color w:val="000000"/>
                <w:sz w:val="20"/>
              </w:rPr>
              <w:t>демалуы үшін құжаттар</w:t>
            </w:r>
            <w:r>
              <w:br/>
            </w:r>
            <w:r>
              <w:rPr>
                <w:rFonts w:ascii="Times New Roman"/>
                <w:b w:val="false"/>
                <w:i w:val="false"/>
                <w:color w:val="000000"/>
                <w:sz w:val="20"/>
              </w:rPr>
              <w:t>қабылдау және жолдама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bookmarkStart w:name="z731" w:id="330"/>
    <w:p>
      <w:pPr>
        <w:spacing w:after="0"/>
        <w:ind w:left="0"/>
        <w:jc w:val="left"/>
      </w:pPr>
      <w:r>
        <w:rPr>
          <w:rFonts w:ascii="Times New Roman"/>
          <w:b/>
          <w:i w:val="false"/>
          <w:color w:val="000000"/>
        </w:rPr>
        <w:t xml:space="preserve">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қызметін көрсетудің бизнес-процестерінің анықтамалығы</w:t>
      </w:r>
    </w:p>
    <w:bookmarkEnd w:id="330"/>
    <w:p>
      <w:pPr>
        <w:spacing w:after="0"/>
        <w:ind w:left="0"/>
        <w:jc w:val="left"/>
      </w:pP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header.xml" Type="http://schemas.openxmlformats.org/officeDocument/2006/relationships/header" Id="rId3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