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2be98" w14:textId="7c2be9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әкімдігінің 2015 жылғы 27 шілдедегі № 278 қаулысы. Ақтөбе облысының Әділет департаментінде 2015 жылғы 26 тамызда № 4495 болып тіркелді. Күші жойылды - Ақтөбе облысы әкімдігінің 2020 жылғы 12 наурыздағы № 101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Ақтөбе облысы әкімдігінің 12.03.2020 № 101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алынып тасталды – Ақтөбе облысының әкімдігінің 27.10.2017 </w:t>
      </w:r>
      <w:r>
        <w:rPr>
          <w:rFonts w:ascii="Times New Roman"/>
          <w:b w:val="false"/>
          <w:i w:val="false"/>
          <w:color w:val="00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2) "Семей ядролық сынақ полигонында ядролық сынақтардың салдарынан зардап шеккен азаматтарды тiркеу, бiржолғы мемлекеттік ақшалай өтемақы төлеу, куәлiк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алынып тасталды – Ақтөбе облысының әкімдігінің 27.10.2017 </w:t>
      </w:r>
      <w:r>
        <w:rPr>
          <w:rFonts w:ascii="Times New Roman"/>
          <w:b w:val="false"/>
          <w:i w:val="false"/>
          <w:color w:val="00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w:t>
      </w:r>
      <w:r>
        <w:rPr>
          <w:rFonts w:ascii="Times New Roman"/>
          <w:b w:val="false"/>
          <w:i w:val="false"/>
          <w:color w:val="000000"/>
          <w:sz w:val="28"/>
        </w:rPr>
        <w:t xml:space="preserve">4) "Мүгедектерге протездiк-ортопедиялық көмек ұсыну үшiн оларға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5) "Мүгедектердi сурдо-тифлотехникалық және мiндеттi гигиеналық құралдармен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"Он сегіз жасқа дейінгі балаларға мемлекеттік жәрдемақы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атаулы әлеуметтік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9) "Мүгедектерге кресло-арбалар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10) "Мүгедектердi санаторий-курорттық емдеумен қамтамасыз 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11) "Медициналық-әлеуметтiк мекемелерде (ұйымдарда) арнаулы әлеуметтiк қызмет көрсетуге құжаттар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12) "Үйде күтiм көрсету жағдайында арнаулы әлеуметтiк қызмет көрсетуге құжаттар ресiмдеу"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13) "Жергiлiктi өкiлдi органдардың шешiмдерi бойынша мұқтаж азаматтардың жекелеген санаттарына әлеуметтiк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14) "Мүгедек балаларды үйде оқытуға жұмсалған шығындарды өтеу"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15) "Ауылдық елдi мекендерде тұратын және жұмыс iстейтiн әлеуметтiк сала мамандарына отын сатып алу бойынша әлеуметтiк көмек тағайындау"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16) "Өтiнiш берушiнiң (отбасының) атаулы әлеуметтiк көмек алушыларға тиесiлiгiн растайтын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17) "Адамдарға жұмыспен қамтуға жәрдемдесудің белсенді шараларына қатысуға жолдамалар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18) "Оралман мәртебесiн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19) "Жұмыс берушілерге тиісті әкімшілік-аумақтық бірліктің аумағында еңбек қызметін жүзеге асыру үшін не корпоративішілік ауыстыру щеңберінде шетелдік жұмыс күшін тартуға рұқсат беру және ұзарту"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20) "Ақталған адамға куәлік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21)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0"/>
    <w:bookmarkStart w:name="z503" w:id="1"/>
    <w:p>
      <w:pPr>
        <w:spacing w:after="0"/>
        <w:ind w:left="0"/>
        <w:jc w:val="both"/>
      </w:pPr>
      <w:r>
        <w:rPr>
          <w:rFonts w:ascii="Times New Roman"/>
          <w:b w:val="false"/>
          <w:i w:val="false"/>
          <w:color w:val="000000"/>
          <w:sz w:val="28"/>
        </w:rPr>
        <w:t xml:space="preserve">
      22)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
    <w:bookmarkStart w:name="z504" w:id="2"/>
    <w:p>
      <w:pPr>
        <w:spacing w:after="0"/>
        <w:ind w:left="0"/>
        <w:jc w:val="both"/>
      </w:pPr>
      <w:r>
        <w:rPr>
          <w:rFonts w:ascii="Times New Roman"/>
          <w:b w:val="false"/>
          <w:i w:val="false"/>
          <w:color w:val="000000"/>
          <w:sz w:val="28"/>
        </w:rPr>
        <w:t xml:space="preserve">
      23) "Жұмыссыз ретінде жұмыс іздеп жүрген адамдарды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 тармаққа өзгерістер енгізілді - Ақтөбе облысының әкімдігінің 05.07.2016 </w:t>
      </w:r>
      <w:r>
        <w:rPr>
          <w:rFonts w:ascii="Times New Roman"/>
          <w:b w:val="false"/>
          <w:i w:val="false"/>
          <w:color w:val="000000"/>
          <w:sz w:val="28"/>
        </w:rPr>
        <w:t>№ 285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19.05.2017 </w:t>
      </w:r>
      <w:r>
        <w:rPr>
          <w:rFonts w:ascii="Times New Roman"/>
          <w:b w:val="false"/>
          <w:i w:val="false"/>
          <w:color w:val="000000"/>
          <w:sz w:val="28"/>
        </w:rPr>
        <w:t>№ 146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27.10.2017 </w:t>
      </w:r>
      <w:r>
        <w:rPr>
          <w:rFonts w:ascii="Times New Roman"/>
          <w:b w:val="false"/>
          <w:i w:val="false"/>
          <w:color w:val="000000"/>
          <w:sz w:val="28"/>
        </w:rPr>
        <w:t>№ 377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қаулыларымен.</w:t>
      </w:r>
      <w:r>
        <w:br/>
      </w:r>
      <w:r>
        <w:rPr>
          <w:rFonts w:ascii="Times New Roman"/>
          <w:b w:val="false"/>
          <w:i w:val="false"/>
          <w:color w:val="000000"/>
          <w:sz w:val="28"/>
        </w:rPr>
        <w:t xml:space="preserve">
      </w:t>
      </w:r>
      <w:r>
        <w:rPr>
          <w:rFonts w:ascii="Times New Roman"/>
          <w:b w:val="false"/>
          <w:i w:val="false"/>
          <w:color w:val="000000"/>
          <w:sz w:val="28"/>
        </w:rPr>
        <w:t>2. "Ақтөбе облысының жұмыспен қамтуды үйлестіру және әлеуметтік бағдарламалар басқармасы" мемлекеттік мекемесі осы қаулыны "Әділет" ақпараттық-құқықтық жүйесіне орналастыруды қамтамасыз етсін.</w:t>
      </w:r>
      <w:r>
        <w:br/>
      </w:r>
      <w:r>
        <w:rPr>
          <w:rFonts w:ascii="Times New Roman"/>
          <w:b w:val="false"/>
          <w:i w:val="false"/>
          <w:color w:val="000000"/>
          <w:sz w:val="28"/>
        </w:rPr>
        <w:t xml:space="preserve">
      </w:t>
      </w:r>
      <w:r>
        <w:rPr>
          <w:rFonts w:ascii="Times New Roman"/>
          <w:b w:val="false"/>
          <w:i w:val="false"/>
          <w:color w:val="000000"/>
          <w:sz w:val="28"/>
        </w:rPr>
        <w:t xml:space="preserve">3. Ақтөбе облысы әкімдігінің 2014 жылғы 9 маусымдағы № 186 "Халықты әлеуметтік қорғау саласындағы мемлекеттік көрсетілетін қызметтер регламенттерін бекіту туралы" (нормативтік құқықтық актілерді мемлекеттік тіркеу тізілімінде № 3964 тіркелген, 2014 жылғы 22 шілдеде "Ақтөбе" және "Актюбинский вестник" газеттерінде жарияланған)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С.Қ. Нұрқатоваға жүктелсін.</w:t>
      </w:r>
      <w:r>
        <w:br/>
      </w:r>
      <w:r>
        <w:rPr>
          <w:rFonts w:ascii="Times New Roman"/>
          <w:b w:val="false"/>
          <w:i w:val="false"/>
          <w:color w:val="000000"/>
          <w:sz w:val="28"/>
        </w:rPr>
        <w:t xml:space="preserve">
      </w:t>
      </w:r>
      <w:r>
        <w:rPr>
          <w:rFonts w:ascii="Times New Roman"/>
          <w:b w:val="false"/>
          <w:i w:val="false"/>
          <w:color w:val="000000"/>
          <w:sz w:val="28"/>
        </w:rPr>
        <w:t xml:space="preserve">5. Осы қаулы оның алғашқы ресми жарияланған күнінен кейін күнтізбелік он күн өткен соң қолданысқа енгізіледі, бірақ,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w:t>
      </w:r>
      <w:r>
        <w:rPr>
          <w:rFonts w:ascii="Times New Roman"/>
          <w:b w:val="false"/>
          <w:i w:val="false"/>
          <w:color w:val="000000"/>
          <w:sz w:val="28"/>
        </w:rPr>
        <w:t>бұйрығы</w:t>
      </w:r>
      <w:r>
        <w:rPr>
          <w:rFonts w:ascii="Times New Roman"/>
          <w:b w:val="false"/>
          <w:i w:val="false"/>
          <w:color w:val="000000"/>
          <w:sz w:val="28"/>
        </w:rPr>
        <w:t xml:space="preserve"> қолданысқа енгізілгеннен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30" w:id="3"/>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3"/>
    <w:p>
      <w:pPr>
        <w:spacing w:after="0"/>
        <w:ind w:left="0"/>
        <w:jc w:val="both"/>
      </w:pPr>
      <w:r>
        <w:rPr>
          <w:rFonts w:ascii="Times New Roman"/>
          <w:b w:val="false"/>
          <w:i w:val="false"/>
          <w:color w:val="ff0000"/>
          <w:sz w:val="28"/>
        </w:rPr>
        <w:t xml:space="preserve">
      Ескерту. Регламент алынып тасталды - Ақтөбе облысының әкімдігінің 27.10.2017 </w:t>
      </w:r>
      <w:r>
        <w:rPr>
          <w:rFonts w:ascii="Times New Roman"/>
          <w:b w:val="false"/>
          <w:i w:val="false"/>
          <w:color w:val="ff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47" w:id="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4"/>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49" w:id="5"/>
    <w:p>
      <w:pPr>
        <w:spacing w:after="0"/>
        <w:ind w:left="0"/>
        <w:jc w:val="left"/>
      </w:pPr>
      <w:r>
        <w:rPr>
          <w:rFonts w:ascii="Times New Roman"/>
          <w:b/>
          <w:i w:val="false"/>
          <w:color w:val="000000"/>
        </w:rPr>
        <w:t xml:space="preserve"> 1. Жалпы ережелер</w:t>
      </w:r>
    </w:p>
    <w:bookmarkEnd w:id="5"/>
    <w:bookmarkStart w:name="z31" w:id="6"/>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6"/>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1) көрсетілетін қызметті беруші.</w:t>
      </w:r>
    </w:p>
    <w:bookmarkStart w:name="z32" w:id="7"/>
    <w:p>
      <w:pPr>
        <w:spacing w:after="0"/>
        <w:ind w:left="0"/>
        <w:jc w:val="both"/>
      </w:pPr>
      <w:r>
        <w:rPr>
          <w:rFonts w:ascii="Times New Roman"/>
          <w:b w:val="false"/>
          <w:i w:val="false"/>
          <w:color w:val="000000"/>
          <w:sz w:val="28"/>
        </w:rPr>
        <w:t>
      2. Мемлекеттік қызметті көрсету нысаны: қағаз түрінде.</w:t>
      </w:r>
    </w:p>
    <w:bookmarkEnd w:id="7"/>
    <w:bookmarkStart w:name="z33" w:id="8"/>
    <w:p>
      <w:pPr>
        <w:spacing w:after="0"/>
        <w:ind w:left="0"/>
        <w:jc w:val="both"/>
      </w:pPr>
      <w:r>
        <w:rPr>
          <w:rFonts w:ascii="Times New Roman"/>
          <w:b w:val="false"/>
          <w:i w:val="false"/>
          <w:color w:val="000000"/>
          <w:sz w:val="28"/>
        </w:rPr>
        <w:t>
      3. Мемлекеттік қызметті көрсету нәтижесі:</w:t>
      </w:r>
    </w:p>
    <w:bookmarkEnd w:id="8"/>
    <w:p>
      <w:pPr>
        <w:spacing w:after="0"/>
        <w:ind w:left="0"/>
        <w:jc w:val="both"/>
      </w:pPr>
      <w:r>
        <w:rPr>
          <w:rFonts w:ascii="Times New Roman"/>
          <w:b w:val="false"/>
          <w:i w:val="false"/>
          <w:color w:val="000000"/>
          <w:sz w:val="28"/>
        </w:rPr>
        <w:t>
      көрсетілетін қызметті берушіде:</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біржолғы мемлекеттік ақшалай өтемақы төлеу;</w:t>
      </w:r>
    </w:p>
    <w:p>
      <w:pPr>
        <w:spacing w:after="0"/>
        <w:ind w:left="0"/>
        <w:jc w:val="both"/>
      </w:pPr>
      <w:r>
        <w:rPr>
          <w:rFonts w:ascii="Times New Roman"/>
          <w:b w:val="false"/>
          <w:i w:val="false"/>
          <w:color w:val="000000"/>
          <w:sz w:val="28"/>
        </w:rPr>
        <w:t xml:space="preserve">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біржолғы мемлекеттік ақшалай өтемақы төлеу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34" w:id="9"/>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9"/>
    <w:bookmarkStart w:name="z35" w:id="10"/>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0"/>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36" w:id="11"/>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үщін құжаттарды жолдайды;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19 (он тоғыз) жұмыс күні ішінде;</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беруді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w:t>
      </w:r>
    </w:p>
    <w:p>
      <w:pPr>
        <w:spacing w:after="0"/>
        <w:ind w:left="0"/>
        <w:jc w:val="both"/>
      </w:pPr>
      <w:r>
        <w:rPr>
          <w:rFonts w:ascii="Times New Roman"/>
          <w:b w:val="false"/>
          <w:i w:val="false"/>
          <w:color w:val="000000"/>
          <w:sz w:val="28"/>
        </w:rPr>
        <w:t>
      куәліктің телнұсқасын беруді - көрсетілетін қызметті алушының өтініші тіркелген күнінен бастап 4 (төрт) жұмыс күні ішінде;</w:t>
      </w:r>
    </w:p>
    <w:p>
      <w:pPr>
        <w:spacing w:after="0"/>
        <w:ind w:left="0"/>
        <w:jc w:val="both"/>
      </w:pPr>
      <w:r>
        <w:rPr>
          <w:rFonts w:ascii="Times New Roman"/>
          <w:b w:val="false"/>
          <w:i w:val="false"/>
          <w:color w:val="000000"/>
          <w:sz w:val="28"/>
        </w:rPr>
        <w:t xml:space="preserve">
      өтемақы төлеу кестесіне сәйкес біржолғы мемлекеттік ақшалай өтемақыны төлеуді немесе мемлекеттік қызметті көрсетуден бас тарту туралы дәлелді жауапты рәсімдейді. </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рәсімделген құжаттарды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рәсімделген құжаттарға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құжаттарды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қол қойылған құжаттарды немесе мемлекеттік қызметті көрсетуден бас тарту туралы дәлелді жауапты тіркейді және мемлекеттік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дайын құжаттарды немесе мемлекеттік қызметті көрсетуден бас тарту туралы дәлелді жауапты көрсетілетін қызметті алушыға береді.</w:t>
      </w:r>
    </w:p>
    <w:bookmarkStart w:name="z37" w:id="12"/>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2"/>
    <w:bookmarkStart w:name="z38" w:id="1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9" w:id="1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4"/>
    <w:bookmarkStart w:name="z40" w:id="15"/>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қарайды:</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19 (он тоғыз) жұмыс күні ішінде;</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беруді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w:t>
      </w:r>
    </w:p>
    <w:p>
      <w:pPr>
        <w:spacing w:after="0"/>
        <w:ind w:left="0"/>
        <w:jc w:val="both"/>
      </w:pPr>
      <w:r>
        <w:rPr>
          <w:rFonts w:ascii="Times New Roman"/>
          <w:b w:val="false"/>
          <w:i w:val="false"/>
          <w:color w:val="000000"/>
          <w:sz w:val="28"/>
        </w:rPr>
        <w:t>
      куәліктің телнұсқасын беруді - көрсетілетін қызметті алушының өтініші тіркелген күнінен бастап 4 (төрт) жұмыс күні ішінде;</w:t>
      </w:r>
    </w:p>
    <w:p>
      <w:pPr>
        <w:spacing w:after="0"/>
        <w:ind w:left="0"/>
        <w:jc w:val="both"/>
      </w:pPr>
      <w:r>
        <w:rPr>
          <w:rFonts w:ascii="Times New Roman"/>
          <w:b w:val="false"/>
          <w:i w:val="false"/>
          <w:color w:val="000000"/>
          <w:sz w:val="28"/>
        </w:rPr>
        <w:t>
      өтемақы төлеуді кестесіне сәйкес біржолғы мемлекеттік ақшалай өтемақыны төлеуді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рәсімделген құжаттарға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қол қойылған құжаттарды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дайын құжаттарды немесе мемлекеттік қызметті көрсетуден бас тарту туралы дәлелді жауапты көрсетілетін қызметті алушыға береді.</w:t>
      </w:r>
    </w:p>
    <w:bookmarkStart w:name="z41" w:id="16"/>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07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07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60" w:id="17"/>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p>
    <w:bookmarkEnd w:id="17"/>
    <w:p>
      <w:pPr>
        <w:spacing w:after="0"/>
        <w:ind w:left="0"/>
        <w:jc w:val="both"/>
      </w:pPr>
      <w:r>
        <w:rPr>
          <w:rFonts w:ascii="Times New Roman"/>
          <w:b w:val="false"/>
          <w:i w:val="false"/>
          <w:color w:val="ff0000"/>
          <w:sz w:val="28"/>
        </w:rPr>
        <w:t xml:space="preserve">
      Ескерту. Регламент алынып тасталды - Ақтөбе облысының әкімдігінің 27.10.2017 </w:t>
      </w:r>
      <w:r>
        <w:rPr>
          <w:rFonts w:ascii="Times New Roman"/>
          <w:b w:val="false"/>
          <w:i w:val="false"/>
          <w:color w:val="ff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77" w:id="18"/>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18"/>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0" w:id="19"/>
    <w:p>
      <w:pPr>
        <w:spacing w:after="0"/>
        <w:ind w:left="0"/>
        <w:jc w:val="left"/>
      </w:pPr>
      <w:r>
        <w:rPr>
          <w:rFonts w:ascii="Times New Roman"/>
          <w:b/>
          <w:i w:val="false"/>
          <w:color w:val="000000"/>
        </w:rPr>
        <w:t xml:space="preserve"> 1. Жалпы ережелер</w:t>
      </w:r>
    </w:p>
    <w:bookmarkEnd w:id="19"/>
    <w:bookmarkStart w:name="z551" w:id="20"/>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2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552" w:id="21"/>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21"/>
    <w:bookmarkStart w:name="z48" w:id="22"/>
    <w:p>
      <w:pPr>
        <w:spacing w:after="0"/>
        <w:ind w:left="0"/>
        <w:jc w:val="both"/>
      </w:pPr>
      <w:r>
        <w:rPr>
          <w:rFonts w:ascii="Times New Roman"/>
          <w:b w:val="false"/>
          <w:i w:val="false"/>
          <w:color w:val="000000"/>
          <w:sz w:val="28"/>
        </w:rPr>
        <w:t xml:space="preserve">
      3. Мемлекеттік қызметті көрсету нәтижесі: мүгедектерге протездік-ортопедиялық көмек ұсыну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2"/>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49" w:id="2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3"/>
    <w:bookmarkStart w:name="z50" w:id="24"/>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24"/>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51" w:id="25"/>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5"/>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протездік-ортопедиялық көмек ұсыну мерзімдері көрсетілген құжаттарды ресімдеу туралы хабарламаны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протездік-ортопедиялық көмек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2" w:id="2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6"/>
    <w:bookmarkStart w:name="z53" w:id="2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4" w:id="2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28"/>
    <w:bookmarkStart w:name="z55" w:id="29"/>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2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протездік-ортопедиялық көмек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6" w:id="30"/>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05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89" w:id="31"/>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3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3" w:id="32"/>
    <w:p>
      <w:pPr>
        <w:spacing w:after="0"/>
        <w:ind w:left="0"/>
        <w:jc w:val="left"/>
      </w:pPr>
      <w:r>
        <w:rPr>
          <w:rFonts w:ascii="Times New Roman"/>
          <w:b/>
          <w:i w:val="false"/>
          <w:color w:val="000000"/>
        </w:rPr>
        <w:t xml:space="preserve"> 1. Жалпы ережелер</w:t>
      </w:r>
    </w:p>
    <w:bookmarkEnd w:id="32"/>
    <w:bookmarkStart w:name="z61" w:id="33"/>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3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62" w:id="34"/>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34"/>
    <w:bookmarkStart w:name="z63" w:id="35"/>
    <w:p>
      <w:pPr>
        <w:spacing w:after="0"/>
        <w:ind w:left="0"/>
        <w:jc w:val="both"/>
      </w:pPr>
      <w:r>
        <w:rPr>
          <w:rFonts w:ascii="Times New Roman"/>
          <w:b w:val="false"/>
          <w:i w:val="false"/>
          <w:color w:val="000000"/>
          <w:sz w:val="28"/>
        </w:rPr>
        <w:t xml:space="preserve">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35"/>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64" w:id="36"/>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36"/>
    <w:bookmarkStart w:name="z65" w:id="37"/>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37"/>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66" w:id="38"/>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38"/>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сурдо-тифлотехникалық және міндетті гигиеналық құралдар беру мерзімдері көрсетілген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сурдо-тифлотехникалық және міндетті гигиеналық құралдар беру мерзімдері көрсетілген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сурдо-тифлотехникалық және міндетті гигиеналық құралдар беру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67" w:id="39"/>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39"/>
    <w:bookmarkStart w:name="z68" w:id="4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4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9" w:id="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41"/>
    <w:bookmarkStart w:name="z70" w:id="42"/>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42"/>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сурдо-тифлотехникалық және міндетті гигиеналық құралдар беру мерзімдері көрсетілген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71" w:id="43"/>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818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818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01" w:id="44"/>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44"/>
    <w:p>
      <w:pPr>
        <w:spacing w:after="0"/>
        <w:ind w:left="0"/>
        <w:jc w:val="both"/>
      </w:pPr>
      <w:r>
        <w:rPr>
          <w:rFonts w:ascii="Times New Roman"/>
          <w:b w:val="false"/>
          <w:i w:val="false"/>
          <w:color w:val="ff0000"/>
          <w:sz w:val="28"/>
        </w:rPr>
        <w:t xml:space="preserve">
      Ескерту. Регламент алынып тасталды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14" w:id="45"/>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4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4" w:id="46"/>
    <w:p>
      <w:pPr>
        <w:spacing w:after="0"/>
        <w:ind w:left="0"/>
        <w:jc w:val="left"/>
      </w:pPr>
      <w:r>
        <w:rPr>
          <w:rFonts w:ascii="Times New Roman"/>
          <w:b/>
          <w:i w:val="false"/>
          <w:color w:val="000000"/>
        </w:rPr>
        <w:t xml:space="preserve"> 1. Жалпы ережелер</w:t>
      </w:r>
    </w:p>
    <w:bookmarkEnd w:id="46"/>
    <w:bookmarkStart w:name="z555" w:id="47"/>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47"/>
    <w:p>
      <w:pPr>
        <w:spacing w:after="0"/>
        <w:ind w:left="0"/>
        <w:jc w:val="both"/>
      </w:pPr>
      <w:r>
        <w:rPr>
          <w:rFonts w:ascii="Times New Roman"/>
          <w:b w:val="false"/>
          <w:i w:val="false"/>
          <w:color w:val="000000"/>
          <w:sz w:val="28"/>
        </w:rPr>
        <w:t xml:space="preserve">
      Өтініштерді қабылдау және мемлекеттік қызметті көрсету нәтижелерін беру: </w:t>
      </w:r>
    </w:p>
    <w:p>
      <w:pPr>
        <w:spacing w:after="0"/>
        <w:ind w:left="0"/>
        <w:jc w:val="both"/>
      </w:pPr>
      <w:r>
        <w:rPr>
          <w:rFonts w:ascii="Times New Roman"/>
          <w:b w:val="false"/>
          <w:i w:val="false"/>
          <w:color w:val="000000"/>
          <w:sz w:val="28"/>
        </w:rPr>
        <w:t>
      1) "Халықты жұмыспен қамту орталығы" коммуналдық мемлекеттік мекеме (бұдан әрі - Орталық);</w:t>
      </w:r>
    </w:p>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асырады.</w:t>
      </w:r>
    </w:p>
    <w:bookmarkStart w:name="z556" w:id="48"/>
    <w:p>
      <w:pPr>
        <w:spacing w:after="0"/>
        <w:ind w:left="0"/>
        <w:jc w:val="both"/>
      </w:pPr>
      <w:r>
        <w:rPr>
          <w:rFonts w:ascii="Times New Roman"/>
          <w:b w:val="false"/>
          <w:i w:val="false"/>
          <w:color w:val="000000"/>
          <w:sz w:val="28"/>
        </w:rPr>
        <w:t>
      2. Мемлекеттік қызметті көрсету нысаны: қағаз түрінде.</w:t>
      </w:r>
    </w:p>
    <w:bookmarkEnd w:id="48"/>
    <w:bookmarkStart w:name="z78" w:id="49"/>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 тағайындау (тағайындаудан бас тарту) туралы хабарлама Қазақстан Республикасы Денсаулық сақтау және әлеуметтік даму министрінің 2015 жылғы 5 мамырдағы № 320 "Мемлекеттік атаулы әлеуметтік көмекті тағайындау және төлеу қағидаларын бекіту туралы" (нормативтiк құқықтық актілерді мемлекеттiк тiркеу тізілімінде № 11426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нысаны бойынша және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10-1 - тармақтарында көзделген негіздер бойынша мемлекеттік қызметті көрсетуден бас тарту туралы дәлелді жауап.</w:t>
      </w:r>
    </w:p>
    <w:bookmarkEnd w:id="4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79" w:id="5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50"/>
    <w:bookmarkStart w:name="z80" w:id="5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51"/>
    <w:p>
      <w:pPr>
        <w:spacing w:after="0"/>
        <w:ind w:left="0"/>
        <w:jc w:val="both"/>
      </w:pPr>
      <w:r>
        <w:rPr>
          <w:rFonts w:ascii="Times New Roman"/>
          <w:b w:val="false"/>
          <w:i w:val="false"/>
          <w:color w:val="000000"/>
          <w:sz w:val="28"/>
        </w:rPr>
        <w:t>
      Орталыққа, ауылдық округ әкіміне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81" w:id="5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52"/>
    <w:p>
      <w:pPr>
        <w:spacing w:after="0"/>
        <w:ind w:left="0"/>
        <w:jc w:val="both"/>
      </w:pPr>
      <w:r>
        <w:rPr>
          <w:rFonts w:ascii="Times New Roman"/>
          <w:b w:val="false"/>
          <w:i w:val="false"/>
          <w:color w:val="000000"/>
          <w:sz w:val="28"/>
        </w:rPr>
        <w:t xml:space="preserve">
      1) көрсетілетін қызметті берушінің кеңсе маманы Орталықтан немесе ауылдық округ әкімінен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Орталықтан келіп түскен құжаттарды - 7 (жеті) жұмыс күн ішінде немесе ауылдық округ әкімінен келіп түскен құжаттарды - 22 (жиырма екі) жұмыс күн ішінде қарайды және мемлекеттік атаулы әлеуметтік көмек тағайындау (тағайындаудан бас тарту)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мемлекеттік атаулы әлеуметтік көмек тағайындау (тағайындаудан бас тарту)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мемлекеттік атаулы әлеуметтік көмек тағайындау (тағайындаудан бас тарту) туралы хабарламаға қол қояды.</w:t>
      </w:r>
    </w:p>
    <w:p>
      <w:pPr>
        <w:spacing w:after="0"/>
        <w:ind w:left="0"/>
        <w:jc w:val="both"/>
      </w:pPr>
      <w:r>
        <w:rPr>
          <w:rFonts w:ascii="Times New Roman"/>
          <w:b w:val="false"/>
          <w:i w:val="false"/>
          <w:color w:val="000000"/>
          <w:sz w:val="28"/>
        </w:rPr>
        <w:t>
      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атаулы әлеуметтік көмек тағайындау (тағайындаудан бас тарту) туралы хабарламаны тіркейді және мемлекеттік қызмет нәтижесін көрсетілетін қызметті алушыға беру үшін Орталыққа немесе ауылдық округ әкіміне жібереді.</w:t>
      </w:r>
    </w:p>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алушыға беру үшін Орталыққа немесе ауылдық округ әкіміне жібереді.</w:t>
      </w:r>
    </w:p>
    <w:bookmarkStart w:name="z82" w:id="5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53"/>
    <w:bookmarkStart w:name="z83" w:id="5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5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84" w:id="55"/>
    <w:p>
      <w:pPr>
        <w:spacing w:after="0"/>
        <w:ind w:left="0"/>
        <w:jc w:val="both"/>
      </w:pPr>
      <w:r>
        <w:rPr>
          <w:rFonts w:ascii="Times New Roman"/>
          <w:b w:val="false"/>
          <w:i w:val="false"/>
          <w:color w:val="000000"/>
          <w:sz w:val="28"/>
        </w:rPr>
        <w:t xml:space="preserve">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мемлекеттiк көрсетілетін қызмет регламентіне 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92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27" w:id="5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56"/>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57" w:id="57"/>
    <w:p>
      <w:pPr>
        <w:spacing w:after="0"/>
        <w:ind w:left="0"/>
        <w:jc w:val="left"/>
      </w:pPr>
      <w:r>
        <w:rPr>
          <w:rFonts w:ascii="Times New Roman"/>
          <w:b/>
          <w:i w:val="false"/>
          <w:color w:val="000000"/>
        </w:rPr>
        <w:t xml:space="preserve"> 1. Жалпы ережелер</w:t>
      </w:r>
    </w:p>
    <w:bookmarkEnd w:id="57"/>
    <w:bookmarkStart w:name="z558" w:id="58"/>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5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90" w:id="59"/>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59"/>
    <w:bookmarkStart w:name="z91" w:id="60"/>
    <w:p>
      <w:pPr>
        <w:spacing w:after="0"/>
        <w:ind w:left="0"/>
        <w:jc w:val="both"/>
      </w:pPr>
      <w:r>
        <w:rPr>
          <w:rFonts w:ascii="Times New Roman"/>
          <w:b w:val="false"/>
          <w:i w:val="false"/>
          <w:color w:val="000000"/>
          <w:sz w:val="28"/>
        </w:rPr>
        <w:t xml:space="preserve">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6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92" w:id="6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61"/>
    <w:bookmarkStart w:name="z93" w:id="62"/>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62"/>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94" w:id="63"/>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63"/>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xml:space="preserve">
      Нәтижесі – қол қойылған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 </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95" w:id="6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64"/>
    <w:bookmarkStart w:name="z96" w:id="6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6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7" w:id="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66"/>
    <w:bookmarkStart w:name="z98" w:id="67"/>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6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99" w:id="68"/>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580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580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39" w:id="6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69"/>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60" w:id="70"/>
    <w:p>
      <w:pPr>
        <w:spacing w:after="0"/>
        <w:ind w:left="0"/>
        <w:jc w:val="left"/>
      </w:pPr>
      <w:r>
        <w:rPr>
          <w:rFonts w:ascii="Times New Roman"/>
          <w:b/>
          <w:i w:val="false"/>
          <w:color w:val="000000"/>
        </w:rPr>
        <w:t xml:space="preserve"> 1. Жалпы ережелер</w:t>
      </w:r>
    </w:p>
    <w:bookmarkEnd w:id="70"/>
    <w:bookmarkStart w:name="z104" w:id="71"/>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7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05" w:id="72"/>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72"/>
    <w:bookmarkStart w:name="z106" w:id="73"/>
    <w:p>
      <w:pPr>
        <w:spacing w:after="0"/>
        <w:ind w:left="0"/>
        <w:jc w:val="both"/>
      </w:pPr>
      <w:r>
        <w:rPr>
          <w:rFonts w:ascii="Times New Roman"/>
          <w:b w:val="false"/>
          <w:i w:val="false"/>
          <w:color w:val="000000"/>
          <w:sz w:val="28"/>
        </w:rPr>
        <w:t xml:space="preserve">
      3. Мемлекеттік қызметті көрсету нәтижесі: мүгедектерге кресло-арбалар ұсыну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7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07" w:id="7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74"/>
    <w:bookmarkStart w:name="z108" w:id="75"/>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75"/>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09" w:id="76"/>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7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кресло-арбалар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10" w:id="7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77"/>
    <w:bookmarkStart w:name="z111" w:id="7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78"/>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12" w:id="7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79"/>
    <w:bookmarkStart w:name="z561" w:id="80"/>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8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кресло-арбалар ұсыну мерзімдері көрсетілген құжаттарды ресімдеу туралы хабарламаға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62" w:id="81"/>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310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310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51" w:id="82"/>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82"/>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63" w:id="83"/>
    <w:p>
      <w:pPr>
        <w:spacing w:after="0"/>
        <w:ind w:left="0"/>
        <w:jc w:val="left"/>
      </w:pPr>
      <w:r>
        <w:rPr>
          <w:rFonts w:ascii="Times New Roman"/>
          <w:b/>
          <w:i w:val="false"/>
          <w:color w:val="000000"/>
        </w:rPr>
        <w:t xml:space="preserve"> 1. Жалпы ережелер</w:t>
      </w:r>
    </w:p>
    <w:bookmarkEnd w:id="83"/>
    <w:bookmarkStart w:name="z119" w:id="84"/>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8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20" w:id="85"/>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85"/>
    <w:bookmarkStart w:name="z121" w:id="86"/>
    <w:p>
      <w:pPr>
        <w:spacing w:after="0"/>
        <w:ind w:left="0"/>
        <w:jc w:val="both"/>
      </w:pPr>
      <w:r>
        <w:rPr>
          <w:rFonts w:ascii="Times New Roman"/>
          <w:b w:val="false"/>
          <w:i w:val="false"/>
          <w:color w:val="000000"/>
          <w:sz w:val="28"/>
        </w:rPr>
        <w:t xml:space="preserve">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8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22" w:id="8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87"/>
    <w:bookmarkStart w:name="z123" w:id="88"/>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88"/>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24" w:id="8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8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25" w:id="9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90"/>
    <w:bookmarkStart w:name="z564" w:id="9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9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65" w:id="9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92"/>
    <w:bookmarkStart w:name="z128" w:id="93"/>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9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29" w:id="94"/>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63" w:id="95"/>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9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66" w:id="96"/>
    <w:p>
      <w:pPr>
        <w:spacing w:after="0"/>
        <w:ind w:left="0"/>
        <w:jc w:val="left"/>
      </w:pPr>
      <w:r>
        <w:rPr>
          <w:rFonts w:ascii="Times New Roman"/>
          <w:b/>
          <w:i w:val="false"/>
          <w:color w:val="000000"/>
        </w:rPr>
        <w:t xml:space="preserve"> 1. Жалпы ережелер</w:t>
      </w:r>
    </w:p>
    <w:bookmarkEnd w:id="96"/>
    <w:bookmarkStart w:name="z567" w:id="97"/>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 көрсетуге құжаттар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97"/>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34" w:id="98"/>
    <w:p>
      <w:pPr>
        <w:spacing w:after="0"/>
        <w:ind w:left="0"/>
        <w:jc w:val="both"/>
      </w:pPr>
      <w:r>
        <w:rPr>
          <w:rFonts w:ascii="Times New Roman"/>
          <w:b w:val="false"/>
          <w:i w:val="false"/>
          <w:color w:val="000000"/>
          <w:sz w:val="28"/>
        </w:rPr>
        <w:t xml:space="preserve">
      3. Мемлекеттік қызметті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9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35" w:id="99"/>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99"/>
    <w:bookmarkStart w:name="z136" w:id="100"/>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00"/>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37" w:id="101"/>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0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17 (он жеті) жүмыс күн ішінде қарайды,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68" w:id="102"/>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02"/>
    <w:bookmarkStart w:name="z569" w:id="10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0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40" w:id="10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04"/>
    <w:bookmarkStart w:name="z141" w:id="105"/>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05"/>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16 (он алты) жұмыс күн ішінде қарайды,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42" w:id="106"/>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56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75" w:id="107"/>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107"/>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347" w:id="108"/>
    <w:p>
      <w:pPr>
        <w:spacing w:after="0"/>
        <w:ind w:left="0"/>
        <w:jc w:val="left"/>
      </w:pPr>
      <w:r>
        <w:rPr>
          <w:rFonts w:ascii="Times New Roman"/>
          <w:b/>
          <w:i w:val="false"/>
          <w:color w:val="000000"/>
        </w:rPr>
        <w:t xml:space="preserve"> 1. Жалпы ережелер</w:t>
      </w:r>
    </w:p>
    <w:bookmarkEnd w:id="108"/>
    <w:bookmarkStart w:name="z147" w:id="109"/>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109"/>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48" w:id="110"/>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11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49" w:id="11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11"/>
    <w:bookmarkStart w:name="z570" w:id="112"/>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12"/>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571" w:id="113"/>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13"/>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14 (он төрт) жүмыс күн ішінде қарайды,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үйде күтім көрсету жағдайында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52" w:id="11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14"/>
    <w:bookmarkStart w:name="z153" w:id="115"/>
    <w:p>
      <w:pPr>
        <w:spacing w:after="0"/>
        <w:ind w:left="0"/>
        <w:jc w:val="both"/>
      </w:pPr>
      <w:r>
        <w:rPr>
          <w:rFonts w:ascii="Times New Roman"/>
          <w:b w:val="false"/>
          <w:i w:val="false"/>
          <w:color w:val="000000"/>
          <w:sz w:val="28"/>
        </w:rPr>
        <w:t>
      6. Мемлекеттік көрсетілетін қызмет үдерісіне қатысатын қызмет көрсету берушілердің, құрылымдық бөлімшелерінің (қызметкерлерінің) тізбесі:</w:t>
      </w:r>
    </w:p>
    <w:bookmarkEnd w:id="11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54" w:id="1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16"/>
    <w:bookmarkStart w:name="z155" w:id="117"/>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1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13 (он үш) жұмыс күн ішінде қарайды,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үйде күтім көрсету жағдайында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56" w:id="118"/>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56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187" w:id="119"/>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19"/>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72" w:id="120"/>
    <w:p>
      <w:pPr>
        <w:spacing w:after="0"/>
        <w:ind w:left="0"/>
        <w:jc w:val="left"/>
      </w:pPr>
      <w:r>
        <w:rPr>
          <w:rFonts w:ascii="Times New Roman"/>
          <w:b/>
          <w:i w:val="false"/>
          <w:color w:val="000000"/>
        </w:rPr>
        <w:t xml:space="preserve"> 1. Жалпы ережелер</w:t>
      </w:r>
    </w:p>
    <w:bookmarkEnd w:id="120"/>
    <w:bookmarkStart w:name="z161" w:id="121"/>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12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кент, ауыл, ауылдық округ әкімі (бұдан әрі - ауылдық округ әкімі);</w:t>
      </w:r>
    </w:p>
    <w:p>
      <w:pPr>
        <w:spacing w:after="0"/>
        <w:ind w:left="0"/>
        <w:jc w:val="both"/>
      </w:pPr>
      <w:r>
        <w:rPr>
          <w:rFonts w:ascii="Times New Roman"/>
          <w:b w:val="false"/>
          <w:i w:val="false"/>
          <w:color w:val="000000"/>
          <w:sz w:val="28"/>
        </w:rPr>
        <w:t>
      3) мүгедектер және әлеуметтік жағынан маңызды аурулары бар адамдар - www.egov.kz "электрондық үкімет" веб-порталы (бұдан әрі - портал) арқылы жүзеге асырылады.</w:t>
      </w:r>
    </w:p>
    <w:bookmarkStart w:name="z573" w:id="122"/>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122"/>
    <w:bookmarkStart w:name="z574" w:id="123"/>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123"/>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164" w:id="12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24"/>
    <w:bookmarkStart w:name="z165" w:id="125"/>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25"/>
    <w:p>
      <w:pPr>
        <w:spacing w:after="0"/>
        <w:ind w:left="0"/>
        <w:jc w:val="both"/>
      </w:pPr>
      <w:r>
        <w:rPr>
          <w:rFonts w:ascii="Times New Roman"/>
          <w:b w:val="false"/>
          <w:i w:val="false"/>
          <w:color w:val="000000"/>
          <w:sz w:val="28"/>
        </w:rPr>
        <w:t>
      Көрсетілетін қызметті берушіге немесе ауылдық округ әкіміне,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66" w:id="126"/>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нәтижесі:</w:t>
      </w:r>
    </w:p>
    <w:bookmarkEnd w:id="126"/>
    <w:p>
      <w:pPr>
        <w:spacing w:after="0"/>
        <w:ind w:left="0"/>
        <w:jc w:val="both"/>
      </w:pPr>
      <w:r>
        <w:rPr>
          <w:rFonts w:ascii="Times New Roman"/>
          <w:b w:val="false"/>
          <w:i w:val="false"/>
          <w:color w:val="000000"/>
          <w:sz w:val="28"/>
        </w:rPr>
        <w:t xml:space="preserve">
      1) көрсетілетін қызметті берушінің немесе ауылдық округ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немесе ауылдық округ әкіміне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немесе ауылдық округ әкімінің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 келіп түскен құжаттарды 8 (сегіз) жұмыс күн ішінде және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 ішінде қарайды, әлеуметтік көмек тағайындау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немесе ауылдық округ әкіміне қол қою үшін әлеуметтік көмек тағайындау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немесе ауылдық округ әкімі 10 (он) минут ішінде әлеуметтік көмек тағайындау туралы хабарламаға қол қояды.</w:t>
      </w:r>
    </w:p>
    <w:p>
      <w:pPr>
        <w:spacing w:after="0"/>
        <w:ind w:left="0"/>
        <w:jc w:val="both"/>
      </w:pP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 әкімінің кеңсесіне жолдайды;</w:t>
      </w:r>
    </w:p>
    <w:p>
      <w:pPr>
        <w:spacing w:after="0"/>
        <w:ind w:left="0"/>
        <w:jc w:val="both"/>
      </w:pPr>
      <w:r>
        <w:rPr>
          <w:rFonts w:ascii="Times New Roman"/>
          <w:b w:val="false"/>
          <w:i w:val="false"/>
          <w:color w:val="000000"/>
          <w:sz w:val="28"/>
        </w:rPr>
        <w:t>
      5) көрсетілетін қызметті берушінің немесе ауылдық округ әкімінің кеңсе маманы 15 (он бес) минут ішінде әлеуметтік көмек тағайындау туралы хабарламаны тіркейді:</w:t>
      </w:r>
    </w:p>
    <w:p>
      <w:pPr>
        <w:spacing w:after="0"/>
        <w:ind w:left="0"/>
        <w:jc w:val="both"/>
      </w:pPr>
      <w:r>
        <w:rPr>
          <w:rFonts w:ascii="Times New Roman"/>
          <w:b w:val="false"/>
          <w:i w:val="false"/>
          <w:color w:val="000000"/>
          <w:sz w:val="28"/>
        </w:rPr>
        <w:t>
      ауылдық округ әкімінің кеңсе маманы көрсетілетін қызметті берушінің кеңсесіне әлеуметтік көмек тағайындау туралы хабарламаны жолдайды;</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p>
    <w:bookmarkStart w:name="z167" w:id="12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27"/>
    <w:bookmarkStart w:name="z168" w:id="12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28"/>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маманы;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w:t>
      </w:r>
    </w:p>
    <w:bookmarkStart w:name="z575" w:id="129"/>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End w:id="129"/>
    <w:bookmarkStart w:name="z169" w:id="130"/>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рәсімдердің (іс-әрекеттердің) реттілігі тәртібін сипаттау:</w:t>
      </w:r>
    </w:p>
    <w:bookmarkEnd w:id="130"/>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еңгізу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қолтаңбасымен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көрсетілетін қызметті алушының ЭЦҚ куәландырылған (қол қойылған) электрондық құжаттарды (көрсетілетін қызметті алушының сұранысы) "Е-собес" ақпараттық жүйесіне (бұдан әрі -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170" w:id="131"/>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мемлекеттiк көрсетілетін қызмет регламентіне 2-қосымша</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w:t>
      </w:r>
    </w:p>
    <w:p>
      <w:pPr>
        <w:spacing w:after="0"/>
        <w:ind w:left="0"/>
        <w:jc w:val="left"/>
      </w:pPr>
      <w:r>
        <w:br/>
      </w:r>
    </w:p>
    <w:p>
      <w:pPr>
        <w:spacing w:after="0"/>
        <w:ind w:left="0"/>
        <w:jc w:val="both"/>
      </w:pPr>
      <w:r>
        <w:drawing>
          <wp:inline distT="0" distB="0" distL="0" distR="0">
            <wp:extent cx="67818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818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202" w:id="132"/>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132"/>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78" w:id="133"/>
    <w:p>
      <w:pPr>
        <w:spacing w:after="0"/>
        <w:ind w:left="0"/>
        <w:jc w:val="left"/>
      </w:pPr>
      <w:r>
        <w:rPr>
          <w:rFonts w:ascii="Times New Roman"/>
          <w:b/>
          <w:i w:val="false"/>
          <w:color w:val="000000"/>
        </w:rPr>
        <w:t xml:space="preserve"> 1. Жалпы ережелер</w:t>
      </w:r>
    </w:p>
    <w:bookmarkEnd w:id="133"/>
    <w:bookmarkStart w:name="z176" w:id="134"/>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134"/>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w:t>
      </w:r>
    </w:p>
    <w:bookmarkStart w:name="z177" w:id="135"/>
    <w:p>
      <w:pPr>
        <w:spacing w:after="0"/>
        <w:ind w:left="0"/>
        <w:jc w:val="both"/>
      </w:pPr>
      <w:r>
        <w:rPr>
          <w:rFonts w:ascii="Times New Roman"/>
          <w:b w:val="false"/>
          <w:i w:val="false"/>
          <w:color w:val="000000"/>
          <w:sz w:val="28"/>
        </w:rPr>
        <w:t xml:space="preserve">
      2. Мемлекеттік қызметті көрсету нысаны: электрондық (толық автоматтандырылған) және (немесе) қағаз түрінде. </w:t>
      </w:r>
    </w:p>
    <w:bookmarkEnd w:id="135"/>
    <w:bookmarkStart w:name="z178" w:id="136"/>
    <w:p>
      <w:pPr>
        <w:spacing w:after="0"/>
        <w:ind w:left="0"/>
        <w:jc w:val="both"/>
      </w:pPr>
      <w:r>
        <w:rPr>
          <w:rFonts w:ascii="Times New Roman"/>
          <w:b w:val="false"/>
          <w:i w:val="false"/>
          <w:color w:val="000000"/>
          <w:sz w:val="28"/>
        </w:rPr>
        <w:t xml:space="preserve">
      3. Мемлекеттік қызметті көрсету нәтижесі: жәрдемақы тағайындау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стандартының (бұдан әрі-Стандарт)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136"/>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179" w:id="13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37"/>
    <w:bookmarkStart w:name="z180" w:id="138"/>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38"/>
    <w:p>
      <w:pPr>
        <w:spacing w:after="0"/>
        <w:ind w:left="0"/>
        <w:jc w:val="both"/>
      </w:pPr>
      <w:r>
        <w:rPr>
          <w:rFonts w:ascii="Times New Roman"/>
          <w:b w:val="false"/>
          <w:i w:val="false"/>
          <w:color w:val="000000"/>
          <w:sz w:val="28"/>
        </w:rPr>
        <w:t>
      Мемлекеттік корпорацияға және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81" w:id="13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39"/>
    <w:p>
      <w:pPr>
        <w:spacing w:after="0"/>
        <w:ind w:left="0"/>
        <w:jc w:val="both"/>
      </w:pPr>
      <w:r>
        <w:rPr>
          <w:rFonts w:ascii="Times New Roman"/>
          <w:b w:val="false"/>
          <w:i w:val="false"/>
          <w:color w:val="000000"/>
          <w:sz w:val="28"/>
        </w:rPr>
        <w:t xml:space="preserve">
      1) көрсетілетін қызметті берушінің кеңсе маманы Мемлекеттік корпорациядан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9 (тоғыз) жүмыс күн ішінде қарайды, жәрдемақы тағайындау туралы хабарламаны немесе мемлекеттік қызметті көрсетуден бас тарту туралы дәлелді жауапты ресімдейді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жәрдемақы тағайындау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жәрдемақы тағайындау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жәрдемақы тағайындау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Нәтижесі – жәрдемақы тағайындау туралы хабарламаны немесе мемлекеттік қызметті көрсетуден бас тарту туралы дәлелді жауапты көрсетілетін қызметті алушыға беру үшін Мемлекеттік корпорацияға жібереді.</w:t>
      </w:r>
    </w:p>
    <w:bookmarkStart w:name="z182" w:id="14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40"/>
    <w:bookmarkStart w:name="z183" w:id="14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4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84" w:id="14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42"/>
    <w:bookmarkStart w:name="z185" w:id="143"/>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143"/>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p>
    <w:bookmarkStart w:name="z577" w:id="144"/>
    <w:p>
      <w:pPr>
        <w:spacing w:after="0"/>
        <w:ind w:left="0"/>
        <w:jc w:val="both"/>
      </w:pPr>
      <w:r>
        <w:rPr>
          <w:rFonts w:ascii="Times New Roman"/>
          <w:b w:val="false"/>
          <w:i w:val="false"/>
          <w:color w:val="000000"/>
          <w:sz w:val="28"/>
        </w:rPr>
        <w:t xml:space="preserve">
      8. Мемлекеттік қызмет көрсетудің нәтижесін Мемлекеттік корпорация арқылы алу үдерісін және оның ұзақтылығын сипаттау: </w:t>
      </w:r>
    </w:p>
    <w:bookmarkEnd w:id="144"/>
    <w:p>
      <w:pPr>
        <w:spacing w:after="0"/>
        <w:ind w:left="0"/>
        <w:jc w:val="both"/>
      </w:pPr>
      <w:r>
        <w:rPr>
          <w:rFonts w:ascii="Times New Roman"/>
          <w:b w:val="false"/>
          <w:i w:val="false"/>
          <w:color w:val="000000"/>
          <w:sz w:val="28"/>
        </w:rPr>
        <w:t>
      1) 6-үдеріс – "Е-собес" АЖ электрондық құжатты тіркеу (2 минут ішінде);</w:t>
      </w:r>
    </w:p>
    <w:p>
      <w:pPr>
        <w:spacing w:after="0"/>
        <w:ind w:left="0"/>
        <w:jc w:val="both"/>
      </w:pP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(жәрдемақы тағайындау туралы хабарлама) алуы (2 минут ішінде).</w:t>
      </w:r>
    </w:p>
    <w:bookmarkStart w:name="z576" w:id="145"/>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145"/>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w:t>
      </w:r>
    </w:p>
    <w:bookmarkStart w:name="z188" w:id="146"/>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мемлекеттiк көрсетілетін қызмет регламентіне 2-қосымша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310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310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218" w:id="147"/>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147"/>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79" w:id="148"/>
    <w:p>
      <w:pPr>
        <w:spacing w:after="0"/>
        <w:ind w:left="0"/>
        <w:jc w:val="left"/>
      </w:pPr>
      <w:r>
        <w:rPr>
          <w:rFonts w:ascii="Times New Roman"/>
          <w:b/>
          <w:i w:val="false"/>
          <w:color w:val="000000"/>
        </w:rPr>
        <w:t xml:space="preserve"> 1. Жалпы ережелер</w:t>
      </w:r>
    </w:p>
    <w:bookmarkEnd w:id="148"/>
    <w:bookmarkStart w:name="z194" w:id="149"/>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149"/>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w:t>
      </w:r>
    </w:p>
    <w:bookmarkStart w:name="z195" w:id="150"/>
    <w:p>
      <w:pPr>
        <w:spacing w:after="0"/>
        <w:ind w:left="0"/>
        <w:jc w:val="both"/>
      </w:pPr>
      <w:r>
        <w:rPr>
          <w:rFonts w:ascii="Times New Roman"/>
          <w:b w:val="false"/>
          <w:i w:val="false"/>
          <w:color w:val="000000"/>
          <w:sz w:val="28"/>
        </w:rPr>
        <w:t>
      2. Мемлекеттік қызметті көрсету нысаны: қағаз түрінде.</w:t>
      </w:r>
    </w:p>
    <w:bookmarkEnd w:id="150"/>
    <w:bookmarkStart w:name="z196" w:id="151"/>
    <w:p>
      <w:pPr>
        <w:spacing w:after="0"/>
        <w:ind w:left="0"/>
        <w:jc w:val="both"/>
      </w:pPr>
      <w:r>
        <w:rPr>
          <w:rFonts w:ascii="Times New Roman"/>
          <w:b w:val="false"/>
          <w:i w:val="false"/>
          <w:color w:val="000000"/>
          <w:sz w:val="28"/>
        </w:rPr>
        <w:t xml:space="preserve">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құжаттарды қабылдаудан бас тарту туралы қолхат. </w:t>
      </w:r>
    </w:p>
    <w:bookmarkEnd w:id="151"/>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97" w:id="152"/>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52"/>
    <w:bookmarkStart w:name="z198" w:id="153"/>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p>
    <w:bookmarkEnd w:id="153"/>
    <w:p>
      <w:pPr>
        <w:spacing w:after="0"/>
        <w:ind w:left="0"/>
        <w:jc w:val="both"/>
      </w:pPr>
      <w:r>
        <w:rPr>
          <w:rFonts w:ascii="Times New Roman"/>
          <w:b w:val="false"/>
          <w:i w:val="false"/>
          <w:color w:val="000000"/>
          <w:sz w:val="28"/>
        </w:rPr>
        <w:t>
      көрсетілетін қызметті берушіге, ауылдық округ әкіміне немесе Мемлекеттік корпорацияға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99" w:id="154"/>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54"/>
    <w:p>
      <w:pPr>
        <w:spacing w:after="0"/>
        <w:ind w:left="0"/>
        <w:jc w:val="both"/>
      </w:pP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немесе ауылдық округ әкіміне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 10 (он) минут ішінде кіріс құжаттарымен танысады және көрсетілетін қызметті берушінің немесе ауылдық округ әкімінің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немесе ауылдық округ әкімінің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жұмыс күн ішінде, ауылдық округ әкімінің жауапты орындаушысы 15 (он бес) жұмыс күн ішінде қарайды, әлеуметтік көмек тағайындау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немесе ауылдық округ әкіміне қол қою үшін әлеуметтік көмек тағайындау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немесе ауылдық округ әкімі 10 (он) минут ішінде әлеуметтік көмек тағайындау туралы хабарламаға қол қояды.</w:t>
      </w:r>
    </w:p>
    <w:p>
      <w:pPr>
        <w:spacing w:after="0"/>
        <w:ind w:left="0"/>
        <w:jc w:val="both"/>
      </w:pP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 әкімінің кеңсесіне жолдайды;</w:t>
      </w:r>
    </w:p>
    <w:p>
      <w:pPr>
        <w:spacing w:after="0"/>
        <w:ind w:left="0"/>
        <w:jc w:val="both"/>
      </w:pPr>
      <w:r>
        <w:rPr>
          <w:rFonts w:ascii="Times New Roman"/>
          <w:b w:val="false"/>
          <w:i w:val="false"/>
          <w:color w:val="000000"/>
          <w:sz w:val="28"/>
        </w:rPr>
        <w:t>
      5) көрсетілетін қызметті берушінің немесе ауылдық округ әкімінің кеңсе маманы 15 (он бес) минут ішінде әлеуметтік көмек тағайындау туралы хабарламаны тіркейді:</w:t>
      </w:r>
    </w:p>
    <w:p>
      <w:pPr>
        <w:spacing w:after="0"/>
        <w:ind w:left="0"/>
        <w:jc w:val="both"/>
      </w:pPr>
      <w:r>
        <w:rPr>
          <w:rFonts w:ascii="Times New Roman"/>
          <w:b w:val="false"/>
          <w:i w:val="false"/>
          <w:color w:val="000000"/>
          <w:sz w:val="28"/>
        </w:rPr>
        <w:t>
      ауылдық округ әкімінің кеңсе маманы әлеуметтік көмек тағайындау туралы хабарламаны көрсетілетін қызметті берушінің кеңсесіне жолдайды;</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p>
    <w:bookmarkStart w:name="z200" w:id="155"/>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55"/>
    <w:bookmarkStart w:name="z580" w:id="156"/>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56"/>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маманы;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w:t>
      </w:r>
    </w:p>
    <w:bookmarkStart w:name="z581" w:id="15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57"/>
    <w:bookmarkStart w:name="z203" w:id="158"/>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58"/>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әлеуметтік көмек тағайындау туралы хабарламаны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әлеуметтік көмек тағайындау туралы хабарламаға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әлеуметтік көмек тағайындау хабарламаны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әлеуметтік көмек тағайындау туралы хабарламаны көрсетілетін қызметті алушыға береді.</w:t>
      </w:r>
    </w:p>
    <w:bookmarkStart w:name="z204" w:id="159"/>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мемлекеттiк көрсетілетін қызмет регламентіне 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818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818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231" w:id="16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160"/>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2" w:id="161"/>
    <w:p>
      <w:pPr>
        <w:spacing w:after="0"/>
        <w:ind w:left="0"/>
        <w:jc w:val="left"/>
      </w:pPr>
      <w:r>
        <w:rPr>
          <w:rFonts w:ascii="Times New Roman"/>
          <w:b/>
          <w:i w:val="false"/>
          <w:color w:val="000000"/>
        </w:rPr>
        <w:t xml:space="preserve"> 1. Жалпы ережелер</w:t>
      </w:r>
    </w:p>
    <w:bookmarkEnd w:id="161"/>
    <w:bookmarkStart w:name="z209" w:id="162"/>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және кенттің, ауылдың, ауылдық округтің әкімдері (бұдан әрі - көрсетілетін қызметті беруші) көрсетіледі.</w:t>
      </w:r>
    </w:p>
    <w:bookmarkEnd w:id="162"/>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w:t>
      </w:r>
    </w:p>
    <w:p>
      <w:pPr>
        <w:spacing w:after="0"/>
        <w:ind w:left="0"/>
        <w:jc w:val="both"/>
      </w:pPr>
      <w:r>
        <w:rPr>
          <w:rFonts w:ascii="Times New Roman"/>
          <w:b w:val="false"/>
          <w:i w:val="false"/>
          <w:color w:val="000000"/>
          <w:sz w:val="28"/>
        </w:rPr>
        <w:t xml:space="preserve">
      4) "Халықты жұмыспен қамту орталығы" коммуналдық мемлекеттік мекемесі (бұдан әрі – Орталық) арқылы жүзеге асырылады. </w:t>
      </w:r>
    </w:p>
    <w:bookmarkStart w:name="z210" w:id="163"/>
    <w:p>
      <w:pPr>
        <w:spacing w:after="0"/>
        <w:ind w:left="0"/>
        <w:jc w:val="both"/>
      </w:pPr>
      <w:r>
        <w:rPr>
          <w:rFonts w:ascii="Times New Roman"/>
          <w:b w:val="false"/>
          <w:i w:val="false"/>
          <w:color w:val="000000"/>
          <w:sz w:val="28"/>
        </w:rPr>
        <w:t xml:space="preserve">
      2. Мемлекеттік қызметті көрсету нысаны: электрондық (толық автоматтандырылған) және (немесе) қағаз түрінде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корпорация және Орталық құжаттарды қабылдаудан бас тарту туралы колхат береді. </w:t>
      </w:r>
    </w:p>
    <w:bookmarkEnd w:id="163"/>
    <w:bookmarkStart w:name="z211" w:id="164"/>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164"/>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212" w:id="165"/>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65"/>
    <w:bookmarkStart w:name="z213" w:id="166"/>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66"/>
    <w:p>
      <w:pPr>
        <w:spacing w:after="0"/>
        <w:ind w:left="0"/>
        <w:jc w:val="both"/>
      </w:pPr>
      <w:r>
        <w:rPr>
          <w:rFonts w:ascii="Times New Roman"/>
          <w:b w:val="false"/>
          <w:i w:val="false"/>
          <w:color w:val="000000"/>
          <w:sz w:val="28"/>
        </w:rPr>
        <w:t>
      Мемлекеттік корпорацияға, көрсетілетін қызметті берушіге, порталға және Орталыққа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14" w:id="167"/>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6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3 (үш)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2 (екі)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15 (он бес) минут ішінде қарайды және көрсетілетін қызметті алушының атаулы әлеуметтік көмек алушыларға тиесілігін (не тиесілі еместігін) растайтын анықтаманы рәсімдейді.</w:t>
      </w:r>
    </w:p>
    <w:p>
      <w:pPr>
        <w:spacing w:after="0"/>
        <w:ind w:left="0"/>
        <w:jc w:val="both"/>
      </w:pP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2 (екі) минут ішінде көрсетілетін қызметті алушының атаулы әлеуметтік көмек алушыларға тиесілігін (не тиесілі еместігін) растайтын анықтамаға қол қояды.</w:t>
      </w:r>
    </w:p>
    <w:p>
      <w:pPr>
        <w:spacing w:after="0"/>
        <w:ind w:left="0"/>
        <w:jc w:val="both"/>
      </w:pPr>
      <w:r>
        <w:rPr>
          <w:rFonts w:ascii="Times New Roman"/>
          <w:b w:val="false"/>
          <w:i w:val="false"/>
          <w:color w:val="000000"/>
          <w:sz w:val="28"/>
        </w:rPr>
        <w:t>
      Нәтижесі – қол қойылған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3 (үш) минут ішінде көрсетілетін қызметті алушының атаулы әлеуметтік көмек алушыларға тиесілігін (не тиесілі еместігін) растайтын анықтаманы тіркейді және мемлекеттік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алушыға береді.</w:t>
      </w:r>
    </w:p>
    <w:bookmarkStart w:name="z215" w:id="168"/>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68"/>
    <w:bookmarkStart w:name="z216" w:id="16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69"/>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83" w:id="17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70"/>
    <w:bookmarkStart w:name="z584" w:id="171"/>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171"/>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p>
    <w:bookmarkStart w:name="z219" w:id="172"/>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үдерісін және оның ұзақтылығын сипаттау:</w:t>
      </w:r>
    </w:p>
    <w:bookmarkEnd w:id="172"/>
    <w:p>
      <w:pPr>
        <w:spacing w:after="0"/>
        <w:ind w:left="0"/>
        <w:jc w:val="both"/>
      </w:pPr>
      <w:r>
        <w:rPr>
          <w:rFonts w:ascii="Times New Roman"/>
          <w:b w:val="false"/>
          <w:i w:val="false"/>
          <w:color w:val="000000"/>
          <w:sz w:val="28"/>
        </w:rPr>
        <w:t>
      1) 6-үдеріс – "Е-собес" АЖ электрондық құжатты тіркеу (2 минут ішінде);</w:t>
      </w:r>
    </w:p>
    <w:p>
      <w:pPr>
        <w:spacing w:after="0"/>
        <w:ind w:left="0"/>
        <w:jc w:val="both"/>
      </w:pP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(анықтама) алуы (2 минут ішінде).</w:t>
      </w:r>
    </w:p>
    <w:bookmarkStart w:name="z220" w:id="173"/>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173"/>
    <w:p>
      <w:pPr>
        <w:spacing w:after="0"/>
        <w:ind w:left="0"/>
        <w:jc w:val="both"/>
      </w:pPr>
      <w:r>
        <w:rPr>
          <w:rFonts w:ascii="Times New Roman"/>
          <w:b w:val="false"/>
          <w:i w:val="false"/>
          <w:color w:val="000000"/>
          <w:sz w:val="28"/>
        </w:rPr>
        <w:t>
      1) жеке сәйкестендіру нөмірі (бұдан әрі - ЖСН) және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ЖСН/БСН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куәландыру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анықтама) алады. </w:t>
      </w:r>
    </w:p>
    <w:p>
      <w:pPr>
        <w:spacing w:after="0"/>
        <w:ind w:left="0"/>
        <w:jc w:val="both"/>
      </w:pPr>
      <w:r>
        <w:rPr>
          <w:rFonts w:ascii="Times New Roman"/>
          <w:b w:val="false"/>
          <w:i w:val="false"/>
          <w:color w:val="000000"/>
          <w:sz w:val="28"/>
        </w:rPr>
        <w:t>
      Мемлекеттік қызметті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бойынша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w:t>
      </w:r>
    </w:p>
    <w:bookmarkStart w:name="z221" w:id="174"/>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мемлекеттiк көрсетілетін қызмет регламентіне 2-қосымша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564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244" w:id="175"/>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175"/>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5" w:id="176"/>
    <w:p>
      <w:pPr>
        <w:spacing w:after="0"/>
        <w:ind w:left="0"/>
        <w:jc w:val="left"/>
      </w:pPr>
      <w:r>
        <w:rPr>
          <w:rFonts w:ascii="Times New Roman"/>
          <w:b/>
          <w:i w:val="false"/>
          <w:color w:val="000000"/>
        </w:rPr>
        <w:t xml:space="preserve"> 1. Жалпы ережелер</w:t>
      </w:r>
    </w:p>
    <w:bookmarkEnd w:id="176"/>
    <w:bookmarkStart w:name="z227" w:id="177"/>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177"/>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228" w:id="178"/>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178"/>
    <w:bookmarkStart w:name="z229" w:id="179"/>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ол мыналарды қамтиды:</w:t>
      </w:r>
    </w:p>
    <w:bookmarkEnd w:id="179"/>
    <w:p>
      <w:pPr>
        <w:spacing w:after="0"/>
        <w:ind w:left="0"/>
        <w:jc w:val="both"/>
      </w:pPr>
      <w:r>
        <w:rPr>
          <w:rFonts w:ascii="Times New Roman"/>
          <w:b w:val="false"/>
          <w:i w:val="false"/>
          <w:color w:val="000000"/>
          <w:sz w:val="28"/>
        </w:rPr>
        <w:t>
      жұмысқа орналасуға жолдама;</w:t>
      </w:r>
    </w:p>
    <w:p>
      <w:pPr>
        <w:spacing w:after="0"/>
        <w:ind w:left="0"/>
        <w:jc w:val="both"/>
      </w:pPr>
      <w:r>
        <w:rPr>
          <w:rFonts w:ascii="Times New Roman"/>
          <w:b w:val="false"/>
          <w:i w:val="false"/>
          <w:color w:val="000000"/>
          <w:sz w:val="28"/>
        </w:rPr>
        <w:t>
      жастар практикасына жолдама;</w:t>
      </w:r>
    </w:p>
    <w:p>
      <w:pPr>
        <w:spacing w:after="0"/>
        <w:ind w:left="0"/>
        <w:jc w:val="both"/>
      </w:pPr>
      <w:r>
        <w:rPr>
          <w:rFonts w:ascii="Times New Roman"/>
          <w:b w:val="false"/>
          <w:i w:val="false"/>
          <w:color w:val="000000"/>
          <w:sz w:val="28"/>
        </w:rPr>
        <w:t>
      әлеуметтік жұмыс орындарына жолдама;</w:t>
      </w:r>
    </w:p>
    <w:p>
      <w:pPr>
        <w:spacing w:after="0"/>
        <w:ind w:left="0"/>
        <w:jc w:val="both"/>
      </w:pPr>
      <w:r>
        <w:rPr>
          <w:rFonts w:ascii="Times New Roman"/>
          <w:b w:val="false"/>
          <w:i w:val="false"/>
          <w:color w:val="000000"/>
          <w:sz w:val="28"/>
        </w:rPr>
        <w:t xml:space="preserve">
      қоғамдық жұмыстарға жолдама (бұдан әрі - жолдама)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"Адамдарға жұмыспен қамтуға жәрдемдесудің белсенді шараларына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Start w:name="z586" w:id="18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80"/>
    <w:bookmarkStart w:name="z587" w:id="18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81"/>
    <w:p>
      <w:pPr>
        <w:spacing w:after="0"/>
        <w:ind w:left="0"/>
        <w:jc w:val="both"/>
      </w:pPr>
      <w:r>
        <w:rPr>
          <w:rFonts w:ascii="Times New Roman"/>
          <w:b w:val="false"/>
          <w:i w:val="false"/>
          <w:color w:val="000000"/>
          <w:sz w:val="28"/>
        </w:rPr>
        <w:t>
      көрсетілетін қызметті берушіге,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32" w:id="182"/>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оның нәтижесі:</w:t>
      </w:r>
    </w:p>
    <w:bookmarkEnd w:id="182"/>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минут ішінде қарайды, жолдаманы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жолдаманы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жолдамаға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жолдаманы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жолдаманы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жолдаманы немесе мемлекеттік қызметті көрсетуден бас тарту туралы дәлелді жауапты көрсетілетін қызметті алушыға береді.</w:t>
      </w:r>
    </w:p>
    <w:bookmarkStart w:name="z233" w:id="18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83"/>
    <w:bookmarkStart w:name="z234" w:id="18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8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35" w:id="185"/>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End w:id="185"/>
    <w:bookmarkStart w:name="z236" w:id="186"/>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(іс-әрекеттердің) реттілігі тәртібін сипаттау:</w:t>
      </w:r>
    </w:p>
    <w:bookmarkEnd w:id="186"/>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беруші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қолтаңбасымен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мемлекеттік қызметті алушының ЭЦҚ куәландырылған (қол қойылған) электрондық құжаттарды (көрсетілетін қызметті алушының сұранысы) "Рынок труда" автоматтандырылған ақпараттық жүйесіне (бұдан әрі - "Рынок труда" ААЖ)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 порталда қалыптастырылған қызметтің нәтижесін (электрондық құжат нысаны бойынша жолдама)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237" w:id="187"/>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2-қосымша</w:t>
            </w:r>
          </w:p>
        </w:tc>
      </w:tr>
    </w:tbl>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80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80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259" w:id="188"/>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188"/>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88" w:id="189"/>
    <w:p>
      <w:pPr>
        <w:spacing w:after="0"/>
        <w:ind w:left="0"/>
        <w:jc w:val="left"/>
      </w:pPr>
      <w:r>
        <w:rPr>
          <w:rFonts w:ascii="Times New Roman"/>
          <w:b/>
          <w:i w:val="false"/>
          <w:color w:val="000000"/>
        </w:rPr>
        <w:t xml:space="preserve"> 1. Жалпы ережелер</w:t>
      </w:r>
    </w:p>
    <w:bookmarkEnd w:id="189"/>
    <w:bookmarkStart w:name="z589" w:id="190"/>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p>
    <w:bookmarkEnd w:id="190"/>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w:t>
      </w:r>
    </w:p>
    <w:bookmarkStart w:name="z590" w:id="191"/>
    <w:p>
      <w:pPr>
        <w:spacing w:after="0"/>
        <w:ind w:left="0"/>
        <w:jc w:val="both"/>
      </w:pPr>
      <w:r>
        <w:rPr>
          <w:rFonts w:ascii="Times New Roman"/>
          <w:b w:val="false"/>
          <w:i w:val="false"/>
          <w:color w:val="000000"/>
          <w:sz w:val="28"/>
        </w:rPr>
        <w:t>
      2. Мемлекеттік қызметті көрсету нысанын: қағаз түрінде.</w:t>
      </w:r>
    </w:p>
    <w:bookmarkEnd w:id="191"/>
    <w:bookmarkStart w:name="z245" w:id="192"/>
    <w:p>
      <w:pPr>
        <w:spacing w:after="0"/>
        <w:ind w:left="0"/>
        <w:jc w:val="both"/>
      </w:pPr>
      <w:r>
        <w:rPr>
          <w:rFonts w:ascii="Times New Roman"/>
          <w:b w:val="false"/>
          <w:i w:val="false"/>
          <w:color w:val="000000"/>
          <w:sz w:val="28"/>
        </w:rPr>
        <w:t xml:space="preserve">
      3. Мемлекеттік қызметті көрсету нәтижесі: оралман куәлігін беру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19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46" w:id="19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93"/>
    <w:bookmarkStart w:name="z247" w:id="194"/>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w:t>
      </w:r>
    </w:p>
    <w:bookmarkEnd w:id="194"/>
    <w:p>
      <w:pPr>
        <w:spacing w:after="0"/>
        <w:ind w:left="0"/>
        <w:jc w:val="both"/>
      </w:pPr>
      <w:r>
        <w:rPr>
          <w:rFonts w:ascii="Times New Roman"/>
          <w:b w:val="false"/>
          <w:i w:val="false"/>
          <w:color w:val="000000"/>
          <w:sz w:val="28"/>
        </w:rPr>
        <w:t>
      Мемлекеттік корпорацияға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48" w:id="195"/>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95"/>
    <w:p>
      <w:pPr>
        <w:spacing w:after="0"/>
        <w:ind w:left="0"/>
        <w:jc w:val="both"/>
      </w:pPr>
      <w:r>
        <w:rPr>
          <w:rFonts w:ascii="Times New Roman"/>
          <w:b w:val="false"/>
          <w:i w:val="false"/>
          <w:color w:val="000000"/>
          <w:sz w:val="28"/>
        </w:rPr>
        <w:t xml:space="preserve">
      1) көрсетілетін қызметті берушінің кеңсе маманы Мемлекеттік корпорациядан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4 (төрт) жұмыс күн ішінде қарайды, оралман куәлігін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оралман куәлігін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оралман куәлігіне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оралман куәлігін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оралман куәлігін немесе мемлекеттік қызметті көрсетуден бас тарту туралы дәлелді жауапты тіркейді және мемлекетік қызмет нәтижесін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Нәтижесі – оралман куәлігін немесе мемлекеттік қызметті көрсетуден бас тарту туралы дәлелді жауапты көрсетілетін қызметті алушыға беру үшін Мемлекеттік корпорацияға жібереді.</w:t>
      </w:r>
    </w:p>
    <w:bookmarkStart w:name="z249" w:id="19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96"/>
    <w:bookmarkStart w:name="z250" w:id="19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9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51" w:id="19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98"/>
    <w:bookmarkStart w:name="z252" w:id="199"/>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99"/>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4 (төрт) жұмыс күн ішінде қарайды, оралман куәлігін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оралман куәлігіне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оралман куәлігін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оралман куәлігін немесе мемлекеттік қызметті көрсетуден бас тарту туралы дәлелді жауапты көрсетілетін қызметті алушыға береді.</w:t>
      </w:r>
    </w:p>
    <w:bookmarkStart w:name="z253" w:id="200"/>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802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802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27.07. № 278 қаулысымен бекітілген</w:t>
            </w:r>
          </w:p>
        </w:tc>
      </w:tr>
    </w:tbl>
    <w:bookmarkStart w:name="z272" w:id="201"/>
    <w:p>
      <w:pPr>
        <w:spacing w:after="0"/>
        <w:ind w:left="0"/>
        <w:jc w:val="left"/>
      </w:pPr>
      <w:r>
        <w:rPr>
          <w:rFonts w:ascii="Times New Roman"/>
          <w:b/>
          <w:i w:val="false"/>
          <w:color w:val="000000"/>
        </w:rPr>
        <w:t xml:space="preserve"> </w:t>
      </w:r>
      <w:r>
        <w:rPr>
          <w:rFonts w:ascii="Times New Roman"/>
          <w:b/>
          <w:i w:val="false"/>
          <w:color w:val="00000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201"/>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91" w:id="202"/>
    <w:p>
      <w:pPr>
        <w:spacing w:after="0"/>
        <w:ind w:left="0"/>
        <w:jc w:val="left"/>
      </w:pPr>
      <w:r>
        <w:rPr>
          <w:rFonts w:ascii="Times New Roman"/>
          <w:b/>
          <w:i w:val="false"/>
          <w:color w:val="000000"/>
        </w:rPr>
        <w:t xml:space="preserve"> 1. Жалпы ережелер</w:t>
      </w:r>
    </w:p>
    <w:bookmarkEnd w:id="202"/>
    <w:bookmarkStart w:name="z592" w:id="203"/>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 (бұдан әрі – мемлекеттік көрсетілетін қызмет)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p>
    <w:bookmarkEnd w:id="203"/>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593" w:id="204"/>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04"/>
    <w:bookmarkStart w:name="z260" w:id="205"/>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немесе стандарттың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05"/>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Start w:name="z261" w:id="206"/>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06"/>
    <w:bookmarkStart w:name="z262" w:id="207"/>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07"/>
    <w:p>
      <w:pPr>
        <w:spacing w:after="0"/>
        <w:ind w:left="0"/>
        <w:jc w:val="both"/>
      </w:pPr>
      <w:r>
        <w:rPr>
          <w:rFonts w:ascii="Times New Roman"/>
          <w:b w:val="false"/>
          <w:i w:val="false"/>
          <w:color w:val="000000"/>
          <w:sz w:val="28"/>
        </w:rPr>
        <w:t>
      Көрсетілетін қызметті берушіге,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63" w:id="208"/>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нәтижесі:</w:t>
      </w:r>
    </w:p>
    <w:bookmarkEnd w:id="208"/>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және рәсімдейді:</w:t>
      </w:r>
    </w:p>
    <w:p>
      <w:pPr>
        <w:spacing w:after="0"/>
        <w:ind w:left="0"/>
        <w:jc w:val="both"/>
      </w:pPr>
      <w:r>
        <w:rPr>
          <w:rFonts w:ascii="Times New Roman"/>
          <w:b w:val="false"/>
          <w:i w:val="false"/>
          <w:color w:val="000000"/>
          <w:sz w:val="28"/>
        </w:rPr>
        <w:t>
      рұқсатты беру кезінде:</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рұқсатты қайта рәсімдеу кезінде - 6 (алты) жұмыс күні;</w:t>
      </w:r>
    </w:p>
    <w:p>
      <w:pPr>
        <w:spacing w:after="0"/>
        <w:ind w:left="0"/>
        <w:jc w:val="both"/>
      </w:pPr>
      <w:r>
        <w:rPr>
          <w:rFonts w:ascii="Times New Roman"/>
          <w:b w:val="false"/>
          <w:i w:val="false"/>
          <w:color w:val="000000"/>
          <w:sz w:val="28"/>
        </w:rPr>
        <w:t xml:space="preserve">
      рұқсатты ұзарту кезінде: </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рұқсатты беру кезінде - 8 (сегіз) жұмыс күні;</w:t>
      </w:r>
    </w:p>
    <w:p>
      <w:pPr>
        <w:spacing w:after="0"/>
        <w:ind w:left="0"/>
        <w:jc w:val="both"/>
      </w:pPr>
      <w:r>
        <w:rPr>
          <w:rFonts w:ascii="Times New Roman"/>
          <w:b w:val="false"/>
          <w:i w:val="false"/>
          <w:color w:val="000000"/>
          <w:sz w:val="28"/>
        </w:rPr>
        <w:t>
      рұқсатты қайта рәсімдеу кезінде - 6 (алты) жұмыс күні;</w:t>
      </w:r>
    </w:p>
    <w:p>
      <w:pPr>
        <w:spacing w:after="0"/>
        <w:ind w:left="0"/>
        <w:jc w:val="both"/>
      </w:pPr>
      <w:r>
        <w:rPr>
          <w:rFonts w:ascii="Times New Roman"/>
          <w:b w:val="false"/>
          <w:i w:val="false"/>
          <w:color w:val="000000"/>
          <w:sz w:val="28"/>
        </w:rPr>
        <w:t>
      рұқсатты ұзарту кезінде - 6 (алты) жұмыс күні.</w:t>
      </w:r>
    </w:p>
    <w:p>
      <w:pPr>
        <w:spacing w:after="0"/>
        <w:ind w:left="0"/>
        <w:jc w:val="both"/>
      </w:pPr>
      <w:r>
        <w:rPr>
          <w:rFonts w:ascii="Times New Roman"/>
          <w:b w:val="false"/>
          <w:i w:val="false"/>
          <w:color w:val="000000"/>
          <w:sz w:val="28"/>
        </w:rPr>
        <w:t>
      Нәтижесі – шетелдік жұмыс күшін тартуға рұқсатты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шетелдік жұмыс күшін тарту рұқсатына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шетелдік жұмыс күшін тартуға рұқсатты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шетелдік жұмыс күшін тартуға рұқсатты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шетелдік жұмыс күшін тартуға рұқсатты немесе мемлекеттік қызметті көрсетуден бас тарту туралы дәлелді жауапты көрсетілетін қызметті алушыға береді.</w:t>
      </w:r>
    </w:p>
    <w:bookmarkStart w:name="z264" w:id="209"/>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09"/>
    <w:bookmarkStart w:name="z265" w:id="21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1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66" w:id="211"/>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өзара іс-әрекет тәртібін, сондай-ақ ақпараттық жүйелерді пайдалану тәртібін сипаттау</w:t>
      </w:r>
    </w:p>
    <w:bookmarkEnd w:id="211"/>
    <w:bookmarkStart w:name="z267" w:id="212"/>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212"/>
    <w:p>
      <w:pPr>
        <w:spacing w:after="0"/>
        <w:ind w:left="0"/>
        <w:jc w:val="both"/>
      </w:pPr>
      <w:r>
        <w:rPr>
          <w:rFonts w:ascii="Times New Roman"/>
          <w:b w:val="false"/>
          <w:i w:val="false"/>
          <w:color w:val="000000"/>
          <w:sz w:val="28"/>
        </w:rPr>
        <w:t>
      1) жеке сәйкестендіру нөмірі (бұдан әрі - ЖСН), сондай-ақ бизнес сәйкестендіру нөмірі (бұдан әрі - БСН) және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ЖСН/БСН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ЖСН/БСН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үшін (қол қою) көрсетілетін қызметті алушымен электрондық цифрлық қолтаңба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ЖСН/БСН және ЭЦҚ тіркеу куәлігінде көрсетілген ЖСН/БСН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көрсетілетін қызметті алушының ЭЦҚ куәландырылған (қол қойылған) электрондық құжаттарды (көрсетілетін қызметті алушының сұранысы) "Е-лицензирование" мемлекеттік деректер базасына (бұдан әрі - "Е-лицензирование" МДБ)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рұқсат беру)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бойынша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268" w:id="213"/>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қызметті көрсетудің бизнес-үдерістерінің анықтамалығы көрсетілетін қызметті берушінің интернет-ресурсында орналастырылады.</w:t>
      </w:r>
    </w:p>
    <w:bookmarkEnd w:id="2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щеңберінде шетелдік жұмыс күшін тартуға рұқсат беру және ұзарту"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0104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104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403" w:id="214"/>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214"/>
    <w:p>
      <w:pPr>
        <w:spacing w:after="0"/>
        <w:ind w:left="0"/>
        <w:jc w:val="both"/>
      </w:pPr>
      <w:r>
        <w:rPr>
          <w:rFonts w:ascii="Times New Roman"/>
          <w:b w:val="false"/>
          <w:i w:val="false"/>
          <w:color w:val="ff0000"/>
          <w:sz w:val="28"/>
        </w:rPr>
        <w:t xml:space="preserve">
      Ескерту. Регламент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95" w:id="215"/>
    <w:p>
      <w:pPr>
        <w:spacing w:after="0"/>
        <w:ind w:left="0"/>
        <w:jc w:val="left"/>
      </w:pPr>
      <w:r>
        <w:rPr>
          <w:rFonts w:ascii="Times New Roman"/>
          <w:b/>
          <w:i w:val="false"/>
          <w:color w:val="000000"/>
        </w:rPr>
        <w:t xml:space="preserve"> 1. Жалпы ережелер</w:t>
      </w:r>
    </w:p>
    <w:bookmarkEnd w:id="215"/>
    <w:bookmarkStart w:name="z273" w:id="216"/>
    <w:p>
      <w:pPr>
        <w:spacing w:after="0"/>
        <w:ind w:left="0"/>
        <w:jc w:val="both"/>
      </w:pPr>
      <w:r>
        <w:rPr>
          <w:rFonts w:ascii="Times New Roman"/>
          <w:b w:val="false"/>
          <w:i w:val="false"/>
          <w:color w:val="000000"/>
          <w:sz w:val="28"/>
        </w:rPr>
        <w:t>
      1. "Ақталған адамға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216"/>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p>
    <w:bookmarkStart w:name="z274" w:id="217"/>
    <w:p>
      <w:pPr>
        <w:spacing w:after="0"/>
        <w:ind w:left="0"/>
        <w:jc w:val="both"/>
      </w:pPr>
      <w:r>
        <w:rPr>
          <w:rFonts w:ascii="Times New Roman"/>
          <w:b w:val="false"/>
          <w:i w:val="false"/>
          <w:color w:val="000000"/>
          <w:sz w:val="28"/>
        </w:rPr>
        <w:t>
      2. Мемлекеттік қызметті көрсету нысаны: қағаз түрінде.</w:t>
      </w:r>
    </w:p>
    <w:bookmarkEnd w:id="217"/>
    <w:bookmarkStart w:name="z275" w:id="218"/>
    <w:p>
      <w:pPr>
        <w:spacing w:after="0"/>
        <w:ind w:left="0"/>
        <w:jc w:val="both"/>
      </w:pPr>
      <w:r>
        <w:rPr>
          <w:rFonts w:ascii="Times New Roman"/>
          <w:b w:val="false"/>
          <w:i w:val="false"/>
          <w:color w:val="000000"/>
          <w:sz w:val="28"/>
        </w:rPr>
        <w:t xml:space="preserve">
      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және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куәлік немесе оның телнұсқасы.</w:t>
      </w:r>
    </w:p>
    <w:bookmarkEnd w:id="218"/>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76" w:id="219"/>
    <w:p>
      <w:pPr>
        <w:spacing w:after="0"/>
        <w:ind w:left="0"/>
        <w:jc w:val="left"/>
      </w:pPr>
      <w:r>
        <w:rPr>
          <w:rFonts w:ascii="Times New Roman"/>
          <w:b/>
          <w:i w:val="false"/>
          <w:color w:val="000000"/>
        </w:rPr>
        <w:t xml:space="preserve"> </w:t>
      </w:r>
      <w:r>
        <w:rPr>
          <w:rFonts w:ascii="Times New Roman"/>
          <w:b/>
          <w:i w:val="false"/>
          <w:color w:val="000000"/>
        </w:rPr>
        <w:t>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19"/>
    <w:bookmarkStart w:name="z278" w:id="220"/>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p>
    <w:bookmarkEnd w:id="220"/>
    <w:p>
      <w:pPr>
        <w:spacing w:after="0"/>
        <w:ind w:left="0"/>
        <w:jc w:val="both"/>
      </w:pPr>
      <w:r>
        <w:rPr>
          <w:rFonts w:ascii="Times New Roman"/>
          <w:b w:val="false"/>
          <w:i w:val="false"/>
          <w:color w:val="000000"/>
          <w:sz w:val="28"/>
        </w:rPr>
        <w:t>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79" w:id="221"/>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21"/>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куәлік немесе оның телнұсқасын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куәлік немесе оның телнұсқасын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куәлік немесе оның телнұсқасына қол қояды.</w:t>
      </w:r>
    </w:p>
    <w:p>
      <w:pPr>
        <w:spacing w:after="0"/>
        <w:ind w:left="0"/>
        <w:jc w:val="both"/>
      </w:pPr>
      <w:r>
        <w:rPr>
          <w:rFonts w:ascii="Times New Roman"/>
          <w:b w:val="false"/>
          <w:i w:val="false"/>
          <w:color w:val="000000"/>
          <w:sz w:val="28"/>
        </w:rPr>
        <w:t>
      Нәтижесі – қол қойылған куәлік немесе оның телнұсқасын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куәлік немесе оның телнұсқасын тіркейді және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куәлік немесе оның телнұсқасын көрсетілетін қызметті алушыға береді.</w:t>
      </w:r>
    </w:p>
    <w:bookmarkStart w:name="z280" w:id="222"/>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22"/>
    <w:bookmarkStart w:name="z281" w:id="22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23"/>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82" w:id="224"/>
    <w:p>
      <w:pPr>
        <w:spacing w:after="0"/>
        <w:ind w:left="0"/>
        <w:jc w:val="both"/>
      </w:pPr>
      <w:r>
        <w:rPr>
          <w:rFonts w:ascii="Times New Roman"/>
          <w:b w:val="false"/>
          <w:i w:val="false"/>
          <w:color w:val="000000"/>
          <w:sz w:val="28"/>
        </w:rPr>
        <w:t xml:space="preserve">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"Ақталған адамға куәлік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564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415" w:id="225"/>
    <w:p>
      <w:pPr>
        <w:spacing w:after="0"/>
        <w:ind w:left="0"/>
        <w:jc w:val="left"/>
      </w:pPr>
      <w:r>
        <w:rPr>
          <w:rFonts w:ascii="Times New Roman"/>
          <w:b/>
          <w:i w:val="false"/>
          <w:color w:val="000000"/>
        </w:rPr>
        <w:t xml:space="preserve">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регламенті</w:t>
      </w:r>
    </w:p>
    <w:bookmarkEnd w:id="225"/>
    <w:p>
      <w:pPr>
        <w:spacing w:after="0"/>
        <w:ind w:left="0"/>
        <w:jc w:val="both"/>
      </w:pPr>
      <w:r>
        <w:rPr>
          <w:rFonts w:ascii="Times New Roman"/>
          <w:b w:val="false"/>
          <w:i w:val="false"/>
          <w:color w:val="ff0000"/>
          <w:sz w:val="28"/>
        </w:rPr>
        <w:t xml:space="preserve">
      Ескерту. Қаулы регламентпен толықтырылды - Ақтөбе облысының әкімдігінің 05.07.2016 </w:t>
      </w:r>
      <w:r>
        <w:rPr>
          <w:rFonts w:ascii="Times New Roman"/>
          <w:b w:val="false"/>
          <w:i w:val="false"/>
          <w:color w:val="ff0000"/>
          <w:sz w:val="28"/>
        </w:rPr>
        <w:t>№ 285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96" w:id="226"/>
    <w:p>
      <w:pPr>
        <w:spacing w:after="0"/>
        <w:ind w:left="0"/>
        <w:jc w:val="left"/>
      </w:pPr>
      <w:r>
        <w:rPr>
          <w:rFonts w:ascii="Times New Roman"/>
          <w:b/>
          <w:i w:val="false"/>
          <w:color w:val="000000"/>
        </w:rPr>
        <w:t xml:space="preserve"> 1. Жалпы ережелер</w:t>
      </w:r>
    </w:p>
    <w:bookmarkEnd w:id="226"/>
    <w:bookmarkStart w:name="z597" w:id="227"/>
    <w:p>
      <w:pPr>
        <w:spacing w:after="0"/>
        <w:ind w:left="0"/>
        <w:jc w:val="both"/>
      </w:pPr>
      <w:r>
        <w:rPr>
          <w:rFonts w:ascii="Times New Roman"/>
          <w:b w:val="false"/>
          <w:i w:val="false"/>
          <w:color w:val="000000"/>
          <w:sz w:val="28"/>
        </w:rPr>
        <w:t>
      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қызметі (бұдан әрі - мемлекеттік көрсетілетін қызмет) "Мемлекеттік әлеуметтік сақтандыру қоры" АҚ-ның филиалдары (бұдан әрі - көрсетілетін қызметті беруші) көрсетеді.</w:t>
      </w:r>
    </w:p>
    <w:bookmarkEnd w:id="227"/>
    <w:p>
      <w:pPr>
        <w:spacing w:after="0"/>
        <w:ind w:left="0"/>
        <w:jc w:val="both"/>
      </w:pPr>
      <w:r>
        <w:rPr>
          <w:rFonts w:ascii="Times New Roman"/>
          <w:b w:val="false"/>
          <w:i w:val="false"/>
          <w:color w:val="000000"/>
          <w:sz w:val="28"/>
        </w:rPr>
        <w:t>
      Мемлекеттік қызметті көрсетуге өтінішті қабылдау арқылы жүзеге асырылады:</w:t>
      </w:r>
    </w:p>
    <w:p>
      <w:pPr>
        <w:spacing w:after="0"/>
        <w:ind w:left="0"/>
        <w:jc w:val="both"/>
      </w:pPr>
      <w:r>
        <w:rPr>
          <w:rFonts w:ascii="Times New Roman"/>
          <w:b w:val="false"/>
          <w:i w:val="false"/>
          <w:color w:val="000000"/>
          <w:sz w:val="28"/>
        </w:rPr>
        <w:t>
      1) еңбек ету қабілетінен айырылу (егер жүгінген кезде адамға еңбек ету қабілетінен айырылу дәрежесі белгіленсе), асыраушысынан айырылу, жұмысынан айырылу (жұмыссыз ретінде тіркелу туралы анықтамасы болғанда),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жағдайларына әлеуметтік төлем тағайындау үшін -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жұмыссыз статусын алған кезде жұмысынан айырылу жағдайына әлеуметтік төлем тағайындау үшін - Ақтөбе қаласы мен аудандардың жұмыспен қамту және әлеуметтік бағдарламалар бөлімдері (бұдан әрі - бөлім);</w:t>
      </w:r>
    </w:p>
    <w:p>
      <w:pPr>
        <w:spacing w:after="0"/>
        <w:ind w:left="0"/>
        <w:jc w:val="both"/>
      </w:pPr>
      <w:r>
        <w:rPr>
          <w:rFonts w:ascii="Times New Roman"/>
          <w:b w:val="false"/>
          <w:i w:val="false"/>
          <w:color w:val="000000"/>
          <w:sz w:val="28"/>
        </w:rPr>
        <w:t>
      3) жалпы еңбек ету қабілетінен айырылу дәрежесі алғаш рет белгіленген кезде еңбек ету қабілетінен айырылу жағдайына әлеуметтік төлем тағайындау үшін - Қазақстан Республикасы Денсаулық сақтау министрлігінің Еңбек, әлеуметтік қорғау және көші-қон комитетінің аумақтық бөлімшелері (бұдан әрі - МӘС бөлімшесі);</w:t>
      </w:r>
    </w:p>
    <w:p>
      <w:pPr>
        <w:spacing w:after="0"/>
        <w:ind w:left="0"/>
        <w:jc w:val="both"/>
      </w:pPr>
      <w:r>
        <w:rPr>
          <w:rFonts w:ascii="Times New Roman"/>
          <w:b w:val="false"/>
          <w:i w:val="false"/>
          <w:color w:val="000000"/>
          <w:sz w:val="28"/>
        </w:rPr>
        <w:t>
      4) жұмысынан айырылу, бала бір жасқа толғанға дейін оның күтіміне байланысты табысынан айырылу жағдайларына әлеуметтік төлем тағайындау кезінде - www.egov.kz "электрондық үкімет" веб-порталы (бұдан әрі - портал).</w:t>
      </w:r>
    </w:p>
    <w:p>
      <w:pPr>
        <w:spacing w:after="0"/>
        <w:ind w:left="0"/>
        <w:jc w:val="both"/>
      </w:pPr>
      <w:r>
        <w:rPr>
          <w:rFonts w:ascii="Times New Roman"/>
          <w:b w:val="false"/>
          <w:i w:val="false"/>
          <w:color w:val="000000"/>
          <w:sz w:val="28"/>
        </w:rPr>
        <w:t>
      Мемлекеттік қызметті көрсету нәтижесін беру арқылы жүзеге асырылады:</w:t>
      </w:r>
    </w:p>
    <w:p>
      <w:pPr>
        <w:spacing w:after="0"/>
        <w:ind w:left="0"/>
        <w:jc w:val="both"/>
      </w:pPr>
      <w:r>
        <w:rPr>
          <w:rFonts w:ascii="Times New Roman"/>
          <w:b w:val="false"/>
          <w:i w:val="false"/>
          <w:color w:val="000000"/>
          <w:sz w:val="28"/>
        </w:rPr>
        <w:t>
      1) Мемлекеттік корпорация - әлеуметтік төлемді тағайындау үшін Мемлекеттік корпорация, МӘС бөлімшесі және бөлім арқылы жүгінген жағдайда;</w:t>
      </w:r>
    </w:p>
    <w:p>
      <w:pPr>
        <w:spacing w:after="0"/>
        <w:ind w:left="0"/>
        <w:jc w:val="both"/>
      </w:pPr>
      <w:r>
        <w:rPr>
          <w:rFonts w:ascii="Times New Roman"/>
          <w:b w:val="false"/>
          <w:i w:val="false"/>
          <w:color w:val="000000"/>
          <w:sz w:val="28"/>
        </w:rPr>
        <w:t>
      2) порталда - портал жұмысынан айырылу, бала бір жасқа толғанға дейін оның күтіміне байланысты табысынан айырылу жағдайларына әлеуметтік төлемдер тағайындауға портал арқылы жүгінген жағдайда.</w:t>
      </w:r>
    </w:p>
    <w:bookmarkStart w:name="z598" w:id="228"/>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228"/>
    <w:bookmarkStart w:name="z599" w:id="229"/>
    <w:p>
      <w:pPr>
        <w:spacing w:after="0"/>
        <w:ind w:left="0"/>
        <w:jc w:val="both"/>
      </w:pPr>
      <w:r>
        <w:rPr>
          <w:rFonts w:ascii="Times New Roman"/>
          <w:b w:val="false"/>
          <w:i w:val="false"/>
          <w:color w:val="000000"/>
          <w:sz w:val="28"/>
        </w:rPr>
        <w:t xml:space="preserve">
      3. Мемлекеттік қызметті көрсету нәтижесі: "Мемлекеттік әлеуметтік сақтандыру қорынан төленетін әлеуметтік төлемдерді тағайындау, мөлшерін есептеу (айқындау), қайта есептеу, сондай-ақ олардың жүзеге асырылу қағидаларын бекіту туралы" Қазақстан Республикасы Денсаулық сақтау министрінің 2015 жылғы 17 сәуірдегі № 236 (нормативтік құқықтық актілерді мемлекеттік тіркеу тізілімінде № 11224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жұмысынан айырылу жағдайына әлеуметтік төлем тағайындау (тағайындаудан бас тарту)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29"/>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290" w:id="23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30"/>
    <w:bookmarkStart w:name="z291" w:id="23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31"/>
    <w:p>
      <w:pPr>
        <w:spacing w:after="0"/>
        <w:ind w:left="0"/>
        <w:jc w:val="both"/>
      </w:pPr>
      <w:r>
        <w:rPr>
          <w:rFonts w:ascii="Times New Roman"/>
          <w:b w:val="false"/>
          <w:i w:val="false"/>
          <w:color w:val="000000"/>
          <w:sz w:val="28"/>
        </w:rPr>
        <w:t>
      Мемлекеттік корпорацияға, полталға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92" w:id="23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232"/>
    <w:p>
      <w:pPr>
        <w:spacing w:after="0"/>
        <w:ind w:left="0"/>
        <w:jc w:val="both"/>
      </w:pPr>
      <w:r>
        <w:rPr>
          <w:rFonts w:ascii="Times New Roman"/>
          <w:b w:val="false"/>
          <w:i w:val="false"/>
          <w:color w:val="000000"/>
          <w:sz w:val="28"/>
        </w:rPr>
        <w:t xml:space="preserve">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бөлімнің басшысына бұрыштама қоюға жолдайды;</w:t>
      </w:r>
    </w:p>
    <w:p>
      <w:pPr>
        <w:spacing w:after="0"/>
        <w:ind w:left="0"/>
        <w:jc w:val="both"/>
      </w:pPr>
      <w:r>
        <w:rPr>
          <w:rFonts w:ascii="Times New Roman"/>
          <w:b w:val="false"/>
          <w:i w:val="false"/>
          <w:color w:val="000000"/>
          <w:sz w:val="28"/>
        </w:rPr>
        <w:t>
      2) бөлімнің басшысы 10 (он) минут ішінде кіріс құжаттарымен танысады және бөлімнің жауапты орындаушысын анықтайды.</w:t>
      </w:r>
    </w:p>
    <w:p>
      <w:pPr>
        <w:spacing w:after="0"/>
        <w:ind w:left="0"/>
        <w:jc w:val="both"/>
      </w:pPr>
      <w:r>
        <w:rPr>
          <w:rFonts w:ascii="Times New Roman"/>
          <w:b w:val="false"/>
          <w:i w:val="false"/>
          <w:color w:val="000000"/>
          <w:sz w:val="28"/>
        </w:rPr>
        <w:t>
      Нәтижесі – бөлімнің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бөлімнің жауапты орындаушысы келіп түскен құжаттарды 8 (сегіз) жұмыс күн ішінде қарайды, жұмысынан айырылу жағдайына әлеуметтік төлем тағайындау (тағайындаудан бас тарту) туралы хабарламаны рәсімдейді.</w:t>
      </w:r>
    </w:p>
    <w:p>
      <w:pPr>
        <w:spacing w:after="0"/>
        <w:ind w:left="0"/>
        <w:jc w:val="both"/>
      </w:pPr>
      <w:r>
        <w:rPr>
          <w:rFonts w:ascii="Times New Roman"/>
          <w:b w:val="false"/>
          <w:i w:val="false"/>
          <w:color w:val="000000"/>
          <w:sz w:val="28"/>
        </w:rPr>
        <w:t>
      Нәтижесі – бөлімнің басшысына қол қою үшін жұмысынан айырылу жағдайына әлеуметтік төлем тағайындау (тағайындаудан бас тарту) туралы хабарламаны жібереді;</w:t>
      </w:r>
    </w:p>
    <w:p>
      <w:pPr>
        <w:spacing w:after="0"/>
        <w:ind w:left="0"/>
        <w:jc w:val="both"/>
      </w:pPr>
      <w:r>
        <w:rPr>
          <w:rFonts w:ascii="Times New Roman"/>
          <w:b w:val="false"/>
          <w:i w:val="false"/>
          <w:color w:val="000000"/>
          <w:sz w:val="28"/>
        </w:rPr>
        <w:t>
      4) бөлімнің басшысы 10 (он) минут ішінде жұмысынан айырылу жағдайына әлеуметтік төлем тағайындау (тағайындаудан бас тарту) туралы хабарламаға қол қояды.</w:t>
      </w:r>
    </w:p>
    <w:p>
      <w:pPr>
        <w:spacing w:after="0"/>
        <w:ind w:left="0"/>
        <w:jc w:val="both"/>
      </w:pPr>
      <w:r>
        <w:rPr>
          <w:rFonts w:ascii="Times New Roman"/>
          <w:b w:val="false"/>
          <w:i w:val="false"/>
          <w:color w:val="000000"/>
          <w:sz w:val="28"/>
        </w:rPr>
        <w:t>
      Нәтижесі – қол қойылған жұмысынан айырылу жағдайына әлеуметтік төлем тағайындау (тағайындаудан бас тарту) туралы хабарламаны бөлімнің кеңсесіне жолдайды;</w:t>
      </w:r>
    </w:p>
    <w:p>
      <w:pPr>
        <w:spacing w:after="0"/>
        <w:ind w:left="0"/>
        <w:jc w:val="both"/>
      </w:pPr>
      <w:r>
        <w:rPr>
          <w:rFonts w:ascii="Times New Roman"/>
          <w:b w:val="false"/>
          <w:i w:val="false"/>
          <w:color w:val="000000"/>
          <w:sz w:val="28"/>
        </w:rPr>
        <w:t>
      5) бөлімнің кеңсе маманы 15 (он бес) минут ішінде жұмысынан айырылу жағдайына әлеуметтік төлем тағайындау (тағайындаудан бас тарту) туралы хабарламаны тіркейді және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жұмысынан айырылу жағдайына әлеуметтік төлем тағайындау (тағайындаудан бас тарту) туралы хабарламаны көрсетілетін қызметті алушыға береді.</w:t>
      </w:r>
    </w:p>
    <w:bookmarkStart w:name="z293" w:id="23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33"/>
    <w:bookmarkStart w:name="z294" w:id="234"/>
    <w:p>
      <w:pPr>
        <w:spacing w:after="0"/>
        <w:ind w:left="0"/>
        <w:jc w:val="both"/>
      </w:pPr>
      <w:r>
        <w:rPr>
          <w:rFonts w:ascii="Times New Roman"/>
          <w:b w:val="false"/>
          <w:i w:val="false"/>
          <w:color w:val="000000"/>
          <w:sz w:val="28"/>
        </w:rPr>
        <w:t>
      6. Мемлекеттік қызмет көрсету үдерісіне қатысатын бөлімнің, құрылымдық бөлімшелерінің (қызметкерлерінің) тізбесі:</w:t>
      </w:r>
    </w:p>
    <w:bookmarkEnd w:id="234"/>
    <w:p>
      <w:pPr>
        <w:spacing w:after="0"/>
        <w:ind w:left="0"/>
        <w:jc w:val="both"/>
      </w:pPr>
      <w:r>
        <w:rPr>
          <w:rFonts w:ascii="Times New Roman"/>
          <w:b w:val="false"/>
          <w:i w:val="false"/>
          <w:color w:val="000000"/>
          <w:sz w:val="28"/>
        </w:rPr>
        <w:t>
      1) бөлімнің кеңсе маманы;</w:t>
      </w:r>
    </w:p>
    <w:p>
      <w:pPr>
        <w:spacing w:after="0"/>
        <w:ind w:left="0"/>
        <w:jc w:val="both"/>
      </w:pPr>
      <w:r>
        <w:rPr>
          <w:rFonts w:ascii="Times New Roman"/>
          <w:b w:val="false"/>
          <w:i w:val="false"/>
          <w:color w:val="000000"/>
          <w:sz w:val="28"/>
        </w:rPr>
        <w:t>
      2) бөлімнің басшысы;</w:t>
      </w:r>
    </w:p>
    <w:p>
      <w:pPr>
        <w:spacing w:after="0"/>
        <w:ind w:left="0"/>
        <w:jc w:val="both"/>
      </w:pPr>
      <w:r>
        <w:rPr>
          <w:rFonts w:ascii="Times New Roman"/>
          <w:b w:val="false"/>
          <w:i w:val="false"/>
          <w:color w:val="000000"/>
          <w:sz w:val="28"/>
        </w:rPr>
        <w:t>
      3) бөлімнің жауапты орындаушысы.</w:t>
      </w:r>
    </w:p>
    <w:bookmarkStart w:name="z295" w:id="23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үдірісінде ақпараттық жүйелерді пайдалану тәртібін сипаттау</w:t>
      </w:r>
    </w:p>
    <w:bookmarkEnd w:id="235"/>
    <w:bookmarkStart w:name="z296" w:id="236"/>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236"/>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электрондық үкіметінің аумақтық шлюзін автоматтандырылған жұмыс орны (бұдан әрі – ЭҮАШ АЖО) ЭҮШ арқылы Мемлекеттік корпорация операторының электрондық цифрлық қолтаңбасы мен (бұдан әрі – ЭЦҚ) куәландырылған (қол қойылған) электрондық құжаттағы (көрсетілетін қызметті алушының сұранысын) жолдау (2 минут ішінде).</w:t>
      </w:r>
    </w:p>
    <w:bookmarkStart w:name="z297" w:id="237"/>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үдерісін және оның ұзақтылығын сипаттау:</w:t>
      </w:r>
    </w:p>
    <w:bookmarkEnd w:id="237"/>
    <w:p>
      <w:pPr>
        <w:spacing w:after="0"/>
        <w:ind w:left="0"/>
        <w:jc w:val="both"/>
      </w:pPr>
      <w:r>
        <w:rPr>
          <w:rFonts w:ascii="Times New Roman"/>
          <w:b w:val="false"/>
          <w:i w:val="false"/>
          <w:color w:val="000000"/>
          <w:sz w:val="28"/>
        </w:rPr>
        <w:t>
      1) 6-үдеріс - ЭҮАШ АЖО электрондық құжатты тіркеу (2 минут ішінде);</w:t>
      </w:r>
    </w:p>
    <w:p>
      <w:pPr>
        <w:spacing w:after="0"/>
        <w:ind w:left="0"/>
        <w:jc w:val="both"/>
      </w:pPr>
      <w:r>
        <w:rPr>
          <w:rFonts w:ascii="Times New Roman"/>
          <w:b w:val="false"/>
          <w:i w:val="false"/>
          <w:color w:val="000000"/>
          <w:sz w:val="28"/>
        </w:rPr>
        <w:t xml:space="preserve">
      2) 2-шарт - бөліммен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ЭҮАШ АЖО қалыптастырылған қызметтің нәтижесін (әлеуметтік төлем тағайындау туралы хабарлама) алуы (2 минут ішінде).</w:t>
      </w:r>
    </w:p>
    <w:bookmarkStart w:name="z298" w:id="238"/>
    <w:p>
      <w:pPr>
        <w:spacing w:after="0"/>
        <w:ind w:left="0"/>
        <w:jc w:val="both"/>
      </w:pPr>
      <w:r>
        <w:rPr>
          <w:rFonts w:ascii="Times New Roman"/>
          <w:b w:val="false"/>
          <w:i w:val="false"/>
          <w:color w:val="000000"/>
          <w:sz w:val="28"/>
        </w:rPr>
        <w:t>
      9. Портал арқылы мемлекеттік қызмет көрсету кезінде бөліммен көрсетілетін қызметті алушының жүгіну және рәсімдерінің (іс-әрекеттерінің) реттілігі тәртібін сипаттау:</w:t>
      </w:r>
    </w:p>
    <w:bookmarkEnd w:id="238"/>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тандау;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ЭҮАШ АЖО жолдау;</w:t>
      </w:r>
    </w:p>
    <w:p>
      <w:pPr>
        <w:spacing w:after="0"/>
        <w:ind w:left="0"/>
        <w:jc w:val="both"/>
      </w:pPr>
      <w:r>
        <w:rPr>
          <w:rFonts w:ascii="Times New Roman"/>
          <w:b w:val="false"/>
          <w:i w:val="false"/>
          <w:color w:val="000000"/>
          <w:sz w:val="28"/>
        </w:rPr>
        <w:t xml:space="preserve">
      9) 3-шарт – бөліммен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бөлімнің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600" w:id="239"/>
    <w:p>
      <w:pPr>
        <w:spacing w:after="0"/>
        <w:ind w:left="0"/>
        <w:jc w:val="both"/>
      </w:pPr>
      <w:r>
        <w:rPr>
          <w:rFonts w:ascii="Times New Roman"/>
          <w:b w:val="false"/>
          <w:i w:val="false"/>
          <w:color w:val="000000"/>
          <w:sz w:val="28"/>
        </w:rPr>
        <w:t xml:space="preserve">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"Жұмысынан айырылу жағдайына әлеуметтік төлем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580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 шілдедегі № 278 қаулысымен бекітілген</w:t>
            </w:r>
          </w:p>
        </w:tc>
      </w:tr>
    </w:tbl>
    <w:bookmarkStart w:name="z520" w:id="240"/>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240"/>
    <w:p>
      <w:pPr>
        <w:spacing w:after="0"/>
        <w:ind w:left="0"/>
        <w:jc w:val="both"/>
      </w:pPr>
      <w:r>
        <w:rPr>
          <w:rFonts w:ascii="Times New Roman"/>
          <w:b w:val="false"/>
          <w:i w:val="false"/>
          <w:color w:val="ff0000"/>
          <w:sz w:val="28"/>
        </w:rPr>
        <w:t xml:space="preserve">
      Ескерту. Қаулы регламентпен толықтырылды – Ақтөбе облысының әкімдігінің 27.10.2017 </w:t>
      </w:r>
      <w:r>
        <w:rPr>
          <w:rFonts w:ascii="Times New Roman"/>
          <w:b w:val="false"/>
          <w:i w:val="false"/>
          <w:color w:val="ff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521" w:id="241"/>
    <w:p>
      <w:pPr>
        <w:spacing w:after="0"/>
        <w:ind w:left="0"/>
        <w:jc w:val="left"/>
      </w:pPr>
      <w:r>
        <w:rPr>
          <w:rFonts w:ascii="Times New Roman"/>
          <w:b/>
          <w:i w:val="false"/>
          <w:color w:val="000000"/>
        </w:rPr>
        <w:t xml:space="preserve"> 1. Жалпы ережелер</w:t>
      </w:r>
    </w:p>
    <w:bookmarkEnd w:id="241"/>
    <w:bookmarkStart w:name="z601" w:id="242"/>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242"/>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306" w:id="243"/>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243"/>
    <w:bookmarkStart w:name="z307" w:id="244"/>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 іздеп жүрген адам ретінде тіркеу туралы қағаз және электрондық түрдегі хабарлама немесе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44"/>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Start w:name="z602" w:id="245"/>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45"/>
    <w:bookmarkStart w:name="z309" w:id="246"/>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46"/>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310" w:id="247"/>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47"/>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 ішінде қарайды, жұмыс іздеп жүрген адам ретінде тіркеу туралы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жұмыс іздеп жүрген адам ретінде тіркеу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жұмыс іздеп жүрген адам ретінде тіркеу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жұмыс іздеп жүрген адам ретінде тіркеу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жұмыс іздеп жүрген адам ретінде тіркеу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жұмыс іздеп жүрген адам ретінде тіркеу туралы хабарламаны немесе мемлекеттік қызметті көрсетуден бас тарту туралы дәлелді жауапты көрсетілетін қызметті алушыға береді.</w:t>
      </w:r>
    </w:p>
    <w:bookmarkStart w:name="z311" w:id="248"/>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48"/>
    <w:bookmarkStart w:name="z312" w:id="24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49"/>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13" w:id="250"/>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End w:id="250"/>
    <w:bookmarkStart w:name="z314" w:id="251"/>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рәсімдердің (іс-әрекеттердің) реттілігі тәртібін сипаттау:</w:t>
      </w:r>
    </w:p>
    <w:bookmarkEnd w:id="251"/>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таңбамен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мемлекеттік қызметті алушының ЭЦҚ куәландырылған (қол қойылған) электрондық құжаттарды (көрсетілетін қызметті алушының сұранысы) "Рынок труда" автоматтандырылған ақпараттық жүйесіне (бұдан әрі - "Рынок труда" ААЖ) жолдау;</w:t>
      </w:r>
    </w:p>
    <w:p>
      <w:pPr>
        <w:spacing w:after="0"/>
        <w:ind w:left="0"/>
        <w:jc w:val="both"/>
      </w:pPr>
      <w:r>
        <w:rPr>
          <w:rFonts w:ascii="Times New Roman"/>
          <w:b w:val="false"/>
          <w:i w:val="false"/>
          <w:color w:val="000000"/>
          <w:sz w:val="28"/>
        </w:rPr>
        <w:t xml:space="preserve">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бойынша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p>
    <w:bookmarkStart w:name="z315" w:id="252"/>
    <w:p>
      <w:pPr>
        <w:spacing w:after="0"/>
        <w:ind w:left="0"/>
        <w:jc w:val="both"/>
      </w:pPr>
      <w:r>
        <w:rPr>
          <w:rFonts w:ascii="Times New Roman"/>
          <w:b w:val="false"/>
          <w:i w:val="false"/>
          <w:color w:val="000000"/>
          <w:sz w:val="28"/>
        </w:rPr>
        <w:t xml:space="preserve">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 іздеп жүрген адамдарды тіркеу"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056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 2015 жылғы 27 шілдедегі № 278 қаулысымен бекітілген</w:t>
            </w:r>
          </w:p>
        </w:tc>
      </w:tr>
    </w:tbl>
    <w:bookmarkStart w:name="z536" w:id="253"/>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253"/>
    <w:p>
      <w:pPr>
        <w:spacing w:after="0"/>
        <w:ind w:left="0"/>
        <w:jc w:val="both"/>
      </w:pPr>
      <w:r>
        <w:rPr>
          <w:rFonts w:ascii="Times New Roman"/>
          <w:b w:val="false"/>
          <w:i w:val="false"/>
          <w:color w:val="ff0000"/>
          <w:sz w:val="28"/>
        </w:rPr>
        <w:t xml:space="preserve">
      Ескерту. Қаулы регламентпен толықтырылды – Ақтөбе облысының әкімдігінің 27.10.2017 </w:t>
      </w:r>
      <w:r>
        <w:rPr>
          <w:rFonts w:ascii="Times New Roman"/>
          <w:b w:val="false"/>
          <w:i w:val="false"/>
          <w:color w:val="ff0000"/>
          <w:sz w:val="28"/>
        </w:rPr>
        <w:t>№ 377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 жаңа редакцияда – Ақтөбе облысының әкімдігінің 12.03.2018 </w:t>
      </w:r>
      <w:r>
        <w:rPr>
          <w:rFonts w:ascii="Times New Roman"/>
          <w:b w:val="false"/>
          <w:i w:val="false"/>
          <w:color w:val="ff0000"/>
          <w:sz w:val="28"/>
        </w:rPr>
        <w:t>№ 120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Start w:name="z603" w:id="254"/>
    <w:p>
      <w:pPr>
        <w:spacing w:after="0"/>
        <w:ind w:left="0"/>
        <w:jc w:val="left"/>
      </w:pPr>
      <w:r>
        <w:rPr>
          <w:rFonts w:ascii="Times New Roman"/>
          <w:b/>
          <w:i w:val="false"/>
          <w:color w:val="000000"/>
        </w:rPr>
        <w:t xml:space="preserve"> 1. Жалпы ережелер</w:t>
      </w:r>
    </w:p>
    <w:bookmarkEnd w:id="254"/>
    <w:bookmarkStart w:name="z321" w:id="255"/>
    <w:p>
      <w:pPr>
        <w:spacing w:after="0"/>
        <w:ind w:left="0"/>
        <w:jc w:val="both"/>
      </w:pPr>
      <w:r>
        <w:rPr>
          <w:rFonts w:ascii="Times New Roman"/>
          <w:b w:val="false"/>
          <w:i w:val="false"/>
          <w:color w:val="000000"/>
          <w:sz w:val="28"/>
        </w:rPr>
        <w:t>
      1. "Жұмыссыз ретінде жұмыс іздеп жүрген адамдарды тіркеу"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255"/>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Start w:name="z323" w:id="256"/>
    <w:p>
      <w:pPr>
        <w:spacing w:after="0"/>
        <w:ind w:left="0"/>
        <w:jc w:val="both"/>
      </w:pPr>
      <w:r>
        <w:rPr>
          <w:rFonts w:ascii="Times New Roman"/>
          <w:b w:val="false"/>
          <w:i w:val="false"/>
          <w:color w:val="000000"/>
          <w:sz w:val="28"/>
        </w:rPr>
        <w:t xml:space="preserve">
      3. Мемлекеттік қызметті көрсету нәтижесі -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11342) бекітілген "Жұмыссыз ретінде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жұмыссыз ретінде тіркеу туралы қағаз және электрондық түрдегі хабарлама немесе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56"/>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324" w:id="25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57"/>
    <w:bookmarkStart w:name="z325" w:id="258"/>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58"/>
    <w:p>
      <w:pPr>
        <w:spacing w:after="0"/>
        <w:ind w:left="0"/>
        <w:jc w:val="both"/>
      </w:pPr>
      <w:r>
        <w:rPr>
          <w:rFonts w:ascii="Times New Roman"/>
          <w:b w:val="false"/>
          <w:i w:val="false"/>
          <w:color w:val="000000"/>
          <w:sz w:val="28"/>
        </w:rPr>
        <w:t>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326" w:id="25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5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 ішінде қарайды, жұмыссыз ретінде тіркеу туралы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жұмыссыз ретінде тіркеу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жұмыссыз ретінде тіркеу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жұмыссыз ретінде тіркеу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жұмыссыз ретінде тіркеу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жұмыссыз ретінде тіркеу туралы хабарламаны немесе мемлекеттік қызметті көрсетуден бас тарту туралы дәлелді жауапты көрсетілетін қызметті алушыға береді.</w:t>
      </w:r>
    </w:p>
    <w:bookmarkStart w:name="z327" w:id="26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60"/>
    <w:bookmarkStart w:name="z328" w:id="26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6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29" w:id="262"/>
    <w:p>
      <w:pPr>
        <w:spacing w:after="0"/>
        <w:ind w:left="0"/>
        <w:jc w:val="both"/>
      </w:pPr>
      <w:r>
        <w:rPr>
          <w:rFonts w:ascii="Times New Roman"/>
          <w:b w:val="false"/>
          <w:i w:val="false"/>
          <w:color w:val="000000"/>
          <w:sz w:val="28"/>
        </w:rPr>
        <w:t xml:space="preserve">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Мемлекеттік қызметті көрсетудің бизнес-үдерістерінің анықтамалығы көрсетілетін қызметті берушінің интернет-ресурсында орналастырылады.</w:t>
      </w:r>
    </w:p>
    <w:bookmarkEnd w:id="2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 жүрген адамдарды тіркеу"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"Жұмыссыз ретінде жұмыс іздеп жүрген адамдарды тіркеу"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5786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786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