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03dd72" w14:textId="703dd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әкімдігінің 2015 жылғы 03 тамыздағы № 338 қаулысы. Алматы облысы Әділет департаментінде 2015 жылы 04 қыркүйекте № 3385 болып тіркелді. Күші жойылды - Алматы облысы әкімдігінің 2018 жылғы 1 наурыздығы № 81 қаулысымен</w:t>
      </w:r>
    </w:p>
    <w:p>
      <w:pPr>
        <w:spacing w:after="0"/>
        <w:ind w:left="0"/>
        <w:jc w:val="both"/>
      </w:pPr>
      <w:bookmarkStart w:name="z4" w:id="0"/>
      <w:r>
        <w:rPr>
          <w:rFonts w:ascii="Times New Roman"/>
          <w:b w:val="false"/>
          <w:i w:val="false"/>
          <w:color w:val="ff0000"/>
          <w:sz w:val="28"/>
        </w:rPr>
        <w:t xml:space="preserve">
      Ескерту. Күші жойылды - Алматы облысы әкімдігінің 01.03.2018 </w:t>
      </w:r>
      <w:r>
        <w:rPr>
          <w:rFonts w:ascii="Times New Roman"/>
          <w:b w:val="false"/>
          <w:i w:val="false"/>
          <w:color w:val="ff0000"/>
          <w:sz w:val="28"/>
        </w:rPr>
        <w:t>№ 81</w:t>
      </w:r>
      <w:r>
        <w:rPr>
          <w:rFonts w:ascii="Times New Roman"/>
          <w:b w:val="false"/>
          <w:i w:val="false"/>
          <w:color w:val="ff0000"/>
          <w:sz w:val="28"/>
        </w:rPr>
        <w:t xml:space="preserve"> қаулысымен (алғаш ресми жарияланғаннан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Қазақстан Республикасы Ұлттық экономика министрлігінің "Тұрғын үй-коммуналдық шаруашылығы саласында мемлекеттік көрсетілетін қызмет стандартын бекіту туралы" 2015 жылғы 9 сәуірдегі </w:t>
      </w:r>
      <w:r>
        <w:rPr>
          <w:rFonts w:ascii="Times New Roman"/>
          <w:b w:val="false"/>
          <w:i w:val="false"/>
          <w:color w:val="000000"/>
          <w:sz w:val="28"/>
        </w:rPr>
        <w:t>№ 319</w:t>
      </w:r>
      <w:r>
        <w:rPr>
          <w:rFonts w:ascii="Times New Roman"/>
          <w:b w:val="false"/>
          <w:i w:val="false"/>
          <w:color w:val="000000"/>
          <w:sz w:val="28"/>
        </w:rPr>
        <w:t xml:space="preserve">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"Әлеуметтік-еңбек саласындағы мемлекеттік көрсетілетін қызмет стандарттарын бекіту туралы" бұйрықтарына сәйкес, облыс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xml:space="preserve">
      1.Қоса беріліп отырған: </w:t>
      </w:r>
    </w:p>
    <w:bookmarkEnd w:id="1"/>
    <w:bookmarkStart w:name="z6" w:id="2"/>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5) "Мүгедектерді кресло-арбалар беру үшін оларға құжаттарды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7)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"Мүгедектерді сурдо-тифлотехникалық және міндетті гигиеналық құралдармен қамтамасыз ету үшін оларға құжаттарды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9) "Мүгедектерге протездік-ортопедиялық көмек ұсыну үшін оларға құжаттарды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10)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6" w:id="12"/>
    <w:p>
      <w:pPr>
        <w:spacing w:after="0"/>
        <w:ind w:left="0"/>
        <w:jc w:val="both"/>
      </w:pPr>
      <w:r>
        <w:rPr>
          <w:rFonts w:ascii="Times New Roman"/>
          <w:b w:val="false"/>
          <w:i w:val="false"/>
          <w:color w:val="000000"/>
          <w:sz w:val="28"/>
        </w:rPr>
        <w:t xml:space="preserve">
      11) "Мүгедектерді санаторий-курорттық емдеумен қамтамасыз ету үшін оларға құжаттарды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7" w:id="13"/>
    <w:p>
      <w:pPr>
        <w:spacing w:after="0"/>
        <w:ind w:left="0"/>
        <w:jc w:val="both"/>
      </w:pPr>
      <w:r>
        <w:rPr>
          <w:rFonts w:ascii="Times New Roman"/>
          <w:b w:val="false"/>
          <w:i w:val="false"/>
          <w:color w:val="000000"/>
          <w:sz w:val="28"/>
        </w:rPr>
        <w:t xml:space="preserve">
      12)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w:t>
      </w:r>
      <w:r>
        <w:rPr>
          <w:rFonts w:ascii="Times New Roman"/>
          <w:b w:val="false"/>
          <w:i w:val="false"/>
          <w:color w:val="000000"/>
          <w:sz w:val="28"/>
        </w:rPr>
        <w:t>регламенттері</w:t>
      </w:r>
      <w:r>
        <w:rPr>
          <w:rFonts w:ascii="Times New Roman"/>
          <w:b w:val="false"/>
          <w:i w:val="false"/>
          <w:color w:val="000000"/>
          <w:sz w:val="28"/>
        </w:rPr>
        <w:t xml:space="preserve"> бекітілсін.</w:t>
      </w:r>
    </w:p>
    <w:bookmarkEnd w:id="13"/>
    <w:bookmarkStart w:name="z18" w:id="14"/>
    <w:p>
      <w:pPr>
        <w:spacing w:after="0"/>
        <w:ind w:left="0"/>
        <w:jc w:val="both"/>
      </w:pPr>
      <w:r>
        <w:rPr>
          <w:rFonts w:ascii="Times New Roman"/>
          <w:b w:val="false"/>
          <w:i w:val="false"/>
          <w:color w:val="000000"/>
          <w:sz w:val="28"/>
        </w:rPr>
        <w:t>
      13)</w:t>
      </w:r>
    </w:p>
    <w:bookmarkEnd w:id="14"/>
    <w:bookmarkStart w:name="z19" w:id="15"/>
    <w:p>
      <w:pPr>
        <w:spacing w:after="0"/>
        <w:ind w:left="0"/>
        <w:jc w:val="both"/>
      </w:pPr>
      <w:r>
        <w:rPr>
          <w:rFonts w:ascii="Times New Roman"/>
          <w:b w:val="false"/>
          <w:i w:val="false"/>
          <w:color w:val="000000"/>
          <w:sz w:val="28"/>
        </w:rPr>
        <w:t>
      14)</w:t>
      </w:r>
    </w:p>
    <w:bookmarkEnd w:id="15"/>
    <w:bookmarkStart w:name="z20" w:id="16"/>
    <w:p>
      <w:pPr>
        <w:spacing w:after="0"/>
        <w:ind w:left="0"/>
        <w:jc w:val="both"/>
      </w:pPr>
      <w:r>
        <w:rPr>
          <w:rFonts w:ascii="Times New Roman"/>
          <w:b w:val="false"/>
          <w:i w:val="false"/>
          <w:color w:val="000000"/>
          <w:sz w:val="28"/>
        </w:rPr>
        <w:t xml:space="preserve">
      15) "Адамдарға жұмыспен қамтуға жәрдемдесудің белсенді нысандарына қатысуға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6"/>
    <w:bookmarkStart w:name="z21" w:id="17"/>
    <w:p>
      <w:pPr>
        <w:spacing w:after="0"/>
        <w:ind w:left="0"/>
        <w:jc w:val="both"/>
      </w:pPr>
      <w:r>
        <w:rPr>
          <w:rFonts w:ascii="Times New Roman"/>
          <w:b w:val="false"/>
          <w:i w:val="false"/>
          <w:color w:val="000000"/>
          <w:sz w:val="28"/>
        </w:rPr>
        <w:t xml:space="preserve">
      16) "Медициналық-әлеуметтік мекемелерде (ұйымдарда) арнаулы әлеуметтік қызмет көрсетуге құжаттар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17"/>
    <w:bookmarkStart w:name="z22" w:id="18"/>
    <w:p>
      <w:pPr>
        <w:spacing w:after="0"/>
        <w:ind w:left="0"/>
        <w:jc w:val="both"/>
      </w:pPr>
      <w:r>
        <w:rPr>
          <w:rFonts w:ascii="Times New Roman"/>
          <w:b w:val="false"/>
          <w:i w:val="false"/>
          <w:color w:val="000000"/>
          <w:sz w:val="28"/>
        </w:rPr>
        <w:t xml:space="preserve">
      17) "Үйде күтім көрсету жағдайында арнаулы әлеуметтік қызмет көрсетуге құжаттар рәсімдеу"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18"/>
    <w:bookmarkStart w:name="z23" w:id="19"/>
    <w:p>
      <w:pPr>
        <w:spacing w:after="0"/>
        <w:ind w:left="0"/>
        <w:jc w:val="both"/>
      </w:pPr>
      <w:r>
        <w:rPr>
          <w:rFonts w:ascii="Times New Roman"/>
          <w:b w:val="false"/>
          <w:i w:val="false"/>
          <w:color w:val="000000"/>
          <w:sz w:val="28"/>
        </w:rPr>
        <w:t xml:space="preserve">
      18)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19"/>
    <w:bookmarkStart w:name="z24" w:id="20"/>
    <w:p>
      <w:pPr>
        <w:spacing w:after="0"/>
        <w:ind w:left="0"/>
        <w:jc w:val="both"/>
      </w:pPr>
      <w:r>
        <w:rPr>
          <w:rFonts w:ascii="Times New Roman"/>
          <w:b w:val="false"/>
          <w:i w:val="false"/>
          <w:color w:val="000000"/>
          <w:sz w:val="28"/>
        </w:rPr>
        <w:t xml:space="preserve">
      19) "Оралман мәртебесін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0"/>
    <w:bookmarkStart w:name="z25" w:id="21"/>
    <w:p>
      <w:pPr>
        <w:spacing w:after="0"/>
        <w:ind w:left="0"/>
        <w:jc w:val="both"/>
      </w:pPr>
      <w:r>
        <w:rPr>
          <w:rFonts w:ascii="Times New Roman"/>
          <w:b w:val="false"/>
          <w:i w:val="false"/>
          <w:color w:val="000000"/>
          <w:sz w:val="28"/>
        </w:rPr>
        <w:t xml:space="preserve">
      20) "Тұрғын үй көмегін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1-тармаққа өзгеріс енгізілді – Алматы облысы әкімдігінің 27.11.2017 </w:t>
      </w:r>
      <w:r>
        <w:rPr>
          <w:rFonts w:ascii="Times New Roman"/>
          <w:b w:val="false"/>
          <w:i w:val="false"/>
          <w:color w:val="000000"/>
          <w:sz w:val="28"/>
        </w:rPr>
        <w:t>№ 528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7" w:id="22"/>
    <w:p>
      <w:pPr>
        <w:spacing w:after="0"/>
        <w:ind w:left="0"/>
        <w:jc w:val="both"/>
      </w:pPr>
      <w:r>
        <w:rPr>
          <w:rFonts w:ascii="Times New Roman"/>
          <w:b w:val="false"/>
          <w:i w:val="false"/>
          <w:color w:val="000000"/>
          <w:sz w:val="28"/>
        </w:rPr>
        <w:t xml:space="preserve">
      2. Алматы облысы әкімдігінің 2014 жылғы 24 шілдедегі № 272 "Халықты әлеуметтік қорғау саласындағы мемлекеттік қызмет көрсетудің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(нормативтік құқықтық актілерді мемлекеттік тіркеу Тізілімінде 2014 жылдың 29 тамызында № 2839 тіркелген, 2014 жылдың 26 қыркүйегінде Қазақстан Республикасы "Әділет" құқықтық-ақпараттық нормативтік құқықтық актілер жүйесінде ресми жарияланған) күші жойылды деп танылсын.</w:t>
      </w:r>
    </w:p>
    <w:bookmarkEnd w:id="22"/>
    <w:bookmarkStart w:name="z28" w:id="23"/>
    <w:p>
      <w:pPr>
        <w:spacing w:after="0"/>
        <w:ind w:left="0"/>
        <w:jc w:val="both"/>
      </w:pPr>
      <w:r>
        <w:rPr>
          <w:rFonts w:ascii="Times New Roman"/>
          <w:b w:val="false"/>
          <w:i w:val="false"/>
          <w:color w:val="000000"/>
          <w:sz w:val="28"/>
        </w:rPr>
        <w:t>
      3. "Алматы облысының жұмыспен қамту және әлеуметтік бағдарламалар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белгілеген интернет-ресурста және облыс әкімдігінің интернет-ресурсында жариялау жүктелсін.</w:t>
      </w:r>
    </w:p>
    <w:bookmarkEnd w:id="23"/>
    <w:bookmarkStart w:name="z29" w:id="24"/>
    <w:p>
      <w:pPr>
        <w:spacing w:after="0"/>
        <w:ind w:left="0"/>
        <w:jc w:val="both"/>
      </w:pPr>
      <w:r>
        <w:rPr>
          <w:rFonts w:ascii="Times New Roman"/>
          <w:b w:val="false"/>
          <w:i w:val="false"/>
          <w:color w:val="000000"/>
          <w:sz w:val="28"/>
        </w:rPr>
        <w:t xml:space="preserve">
      4. Осы қаулының орындалуын бақылауды өзіме қалдырамын. </w:t>
      </w:r>
    </w:p>
    <w:bookmarkEnd w:id="24"/>
    <w:bookmarkStart w:name="z30" w:id="25"/>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p>
    <w:bookmarkEnd w:id="2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Алматы облысы әкімінің м.а.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Бигелдиев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33" w:id="26"/>
    <w:p>
      <w:pPr>
        <w:spacing w:after="0"/>
        <w:ind w:left="0"/>
        <w:jc w:val="both"/>
      </w:pPr>
      <w:r>
        <w:rPr>
          <w:rFonts w:ascii="Times New Roman"/>
          <w:b w:val="false"/>
          <w:i w:val="false"/>
          <w:color w:val="ff0000"/>
          <w:sz w:val="28"/>
        </w:rPr>
        <w:t>
      Ескерту. Регламент жаңа редакцияда – Алматы облысы әкімдігінің 14.04.2016 </w:t>
      </w:r>
      <w:r>
        <w:rPr>
          <w:rFonts w:ascii="Times New Roman"/>
          <w:b w:val="false"/>
          <w:i w:val="false"/>
          <w:color w:val="ff0000"/>
          <w:sz w:val="28"/>
        </w:rPr>
        <w:t>№189</w:t>
      </w:r>
      <w:r>
        <w:rPr>
          <w:rFonts w:ascii="Times New Roman"/>
          <w:b w:val="false"/>
          <w:i w:val="false"/>
          <w:color w:val="ff0000"/>
          <w:sz w:val="28"/>
        </w:rPr>
        <w:t> (алғашқы ресми жарияланған күнінен кейін күнтізбелік он күн өткен соң қолданысқа енгізіледі) қаулысымен.</w:t>
      </w:r>
    </w:p>
    <w:bookmarkEnd w:id="26"/>
    <w:bookmarkStart w:name="z34" w:id="27"/>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27"/>
    <w:bookmarkStart w:name="z35" w:id="28"/>
    <w:p>
      <w:pPr>
        <w:spacing w:after="0"/>
        <w:ind w:left="0"/>
        <w:jc w:val="left"/>
      </w:pPr>
      <w:r>
        <w:rPr>
          <w:rFonts w:ascii="Times New Roman"/>
          <w:b/>
          <w:i w:val="false"/>
          <w:color w:val="000000"/>
        </w:rPr>
        <w:t xml:space="preserve"> 1. Жалпы ережелер</w:t>
      </w:r>
    </w:p>
    <w:bookmarkEnd w:id="28"/>
    <w:bookmarkStart w:name="z36" w:id="29"/>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әкімі (бұдан әрі – ауылдық округ әкімі) көрсетеді.</w:t>
      </w:r>
    </w:p>
    <w:bookmarkEnd w:id="29"/>
    <w:bookmarkStart w:name="z37" w:id="30"/>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 негізінде (бұдан әрі – Стандарт) көрсетіледі. </w:t>
      </w:r>
    </w:p>
    <w:bookmarkEnd w:id="30"/>
    <w:bookmarkStart w:name="z38" w:id="31"/>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End w:id="31"/>
    <w:bookmarkStart w:name="z39" w:id="32"/>
    <w:p>
      <w:pPr>
        <w:spacing w:after="0"/>
        <w:ind w:left="0"/>
        <w:jc w:val="both"/>
      </w:pPr>
      <w:r>
        <w:rPr>
          <w:rFonts w:ascii="Times New Roman"/>
          <w:b w:val="false"/>
          <w:i w:val="false"/>
          <w:color w:val="000000"/>
          <w:sz w:val="28"/>
        </w:rPr>
        <w:t xml:space="preserve">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p>
    <w:bookmarkEnd w:id="32"/>
    <w:bookmarkStart w:name="z40" w:id="33"/>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3"/>
    <w:bookmarkStart w:name="z41" w:id="34"/>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34"/>
    <w:bookmarkStart w:name="z42" w:id="3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5"/>
    <w:bookmarkStart w:name="z43" w:id="36"/>
    <w:p>
      <w:pPr>
        <w:spacing w:after="0"/>
        <w:ind w:left="0"/>
        <w:jc w:val="both"/>
      </w:pPr>
      <w:r>
        <w:rPr>
          <w:rFonts w:ascii="Times New Roman"/>
          <w:b w:val="false"/>
          <w:i w:val="false"/>
          <w:color w:val="000000"/>
          <w:sz w:val="28"/>
        </w:rPr>
        <w:t xml:space="preserve">
      1) құжаттарды қабылдау, өтінішті тіркеу, анықтама дайындау. Нәтижесі – көрсетілетін қызметті берушінің басшысына немесе ауылдық округ әкіміне қол қоюға жіберу. Ұзақтығы – 5 (бес) минуттан аспайды; </w:t>
      </w:r>
    </w:p>
    <w:bookmarkEnd w:id="36"/>
    <w:bookmarkStart w:name="z44" w:id="37"/>
    <w:p>
      <w:pPr>
        <w:spacing w:after="0"/>
        <w:ind w:left="0"/>
        <w:jc w:val="both"/>
      </w:pPr>
      <w:r>
        <w:rPr>
          <w:rFonts w:ascii="Times New Roman"/>
          <w:b w:val="false"/>
          <w:i w:val="false"/>
          <w:color w:val="000000"/>
          <w:sz w:val="28"/>
        </w:rPr>
        <w:t>
      2) анықтаманы қарау және қол қою. Нәтижесі – анықтамаға қол қою. Ұзақтығы – 5 (бес) минуттан аспайды;</w:t>
      </w:r>
    </w:p>
    <w:bookmarkEnd w:id="37"/>
    <w:bookmarkStart w:name="z45" w:id="38"/>
    <w:p>
      <w:pPr>
        <w:spacing w:after="0"/>
        <w:ind w:left="0"/>
        <w:jc w:val="both"/>
      </w:pPr>
      <w:r>
        <w:rPr>
          <w:rFonts w:ascii="Times New Roman"/>
          <w:b w:val="false"/>
          <w:i w:val="false"/>
          <w:color w:val="000000"/>
          <w:sz w:val="28"/>
        </w:rPr>
        <w:t>
      3) көрсетілетін қызметті алушыға анықтама беру. Нәтижесі – мемлекеттік қызметті көрсету жөніндегі журналдағы көрсетілетін қызметті алушының қолы. Ұзақтығы – 5 (бес) минуттан аспайды.</w:t>
      </w:r>
    </w:p>
    <w:bookmarkEnd w:id="38"/>
    <w:bookmarkStart w:name="z46" w:id="3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9"/>
    <w:bookmarkStart w:name="z47" w:id="4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p>
    <w:bookmarkEnd w:id="40"/>
    <w:bookmarkStart w:name="z48" w:id="41"/>
    <w:p>
      <w:pPr>
        <w:spacing w:after="0"/>
        <w:ind w:left="0"/>
        <w:jc w:val="both"/>
      </w:pPr>
      <w:r>
        <w:rPr>
          <w:rFonts w:ascii="Times New Roman"/>
          <w:b w:val="false"/>
          <w:i w:val="false"/>
          <w:color w:val="000000"/>
          <w:sz w:val="28"/>
        </w:rPr>
        <w:t>
      1) көрсетілетін қызметті берушінің басшысы;</w:t>
      </w:r>
    </w:p>
    <w:bookmarkEnd w:id="41"/>
    <w:bookmarkStart w:name="z49" w:id="4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2"/>
    <w:bookmarkStart w:name="z50" w:id="43"/>
    <w:p>
      <w:pPr>
        <w:spacing w:after="0"/>
        <w:ind w:left="0"/>
        <w:jc w:val="both"/>
      </w:pPr>
      <w:r>
        <w:rPr>
          <w:rFonts w:ascii="Times New Roman"/>
          <w:b w:val="false"/>
          <w:i w:val="false"/>
          <w:color w:val="000000"/>
          <w:sz w:val="28"/>
        </w:rPr>
        <w:t>
      3) ауылдық округ әкімі.</w:t>
      </w:r>
    </w:p>
    <w:bookmarkEnd w:id="43"/>
    <w:bookmarkStart w:name="z51" w:id="44"/>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1-қосымшасында келтiрiлген.</w:t>
      </w:r>
    </w:p>
    <w:bookmarkEnd w:id="44"/>
    <w:bookmarkStart w:name="z52" w:id="45"/>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5"/>
    <w:bookmarkStart w:name="z53" w:id="46"/>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(не сенімхат бойынша оның өкілі) "Мемлекеттік корпорация "Азаматтар үшін үкімет" мемлекеттік корпорация акционерлік қоғамы". (бұдан әрі – Мемлекеттік корпорация) Стандарттың 9-тармағына сәйкес керекті құжаттарды ұсынады. </w:t>
      </w:r>
    </w:p>
    <w:bookmarkEnd w:id="46"/>
    <w:bookmarkStart w:name="z54" w:id="47"/>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w:t>
      </w:r>
    </w:p>
    <w:bookmarkEnd w:id="47"/>
    <w:bookmarkStart w:name="z55" w:id="48"/>
    <w:p>
      <w:pPr>
        <w:spacing w:after="0"/>
        <w:ind w:left="0"/>
        <w:jc w:val="both"/>
      </w:pPr>
      <w:r>
        <w:rPr>
          <w:rFonts w:ascii="Times New Roman"/>
          <w:b w:val="false"/>
          <w:i w:val="false"/>
          <w:color w:val="000000"/>
          <w:sz w:val="28"/>
        </w:rPr>
        <w:t>
      10. Мемлекеттік қызмет көрсетудің бизнес-процестерінің анықтамалығы осы регламенттің 3-қосымшасында сәйкес келтірілген.</w:t>
      </w:r>
    </w:p>
    <w:bookmarkEnd w:id="48"/>
    <w:bookmarkStart w:name="z56" w:id="49"/>
    <w:p>
      <w:pPr>
        <w:spacing w:after="0"/>
        <w:ind w:left="0"/>
        <w:jc w:val="both"/>
      </w:pPr>
      <w:r>
        <w:rPr>
          <w:rFonts w:ascii="Times New Roman"/>
          <w:b w:val="false"/>
          <w:i w:val="false"/>
          <w:color w:val="000000"/>
          <w:sz w:val="28"/>
        </w:rPr>
        <w:t xml:space="preserve">
       </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1-қосымша</w:t>
            </w:r>
          </w:p>
        </w:tc>
      </w:tr>
    </w:tbl>
    <w:bookmarkStart w:name="z5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5905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905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2-қосымша</w:t>
            </w:r>
          </w:p>
        </w:tc>
      </w:tr>
    </w:tbl>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7183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183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регламентіне 3-қосымша</w:t>
            </w:r>
          </w:p>
        </w:tc>
      </w:tr>
    </w:tbl>
    <w:bookmarkStart w:name="z62"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61341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341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№338 қаулысымен бекітілген</w:t>
            </w:r>
          </w:p>
        </w:tc>
      </w:tr>
    </w:tbl>
    <w:bookmarkStart w:name="z64" w:id="53"/>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14.04.2016 </w:t>
      </w:r>
      <w:r>
        <w:rPr>
          <w:rFonts w:ascii="Times New Roman"/>
          <w:b w:val="false"/>
          <w:i w:val="false"/>
          <w:color w:val="ff0000"/>
          <w:sz w:val="28"/>
        </w:rPr>
        <w:t>№189</w:t>
      </w:r>
      <w:r>
        <w:rPr>
          <w:rFonts w:ascii="Times New Roman"/>
          <w:b w:val="false"/>
          <w:i w:val="false"/>
          <w:color w:val="ff0000"/>
          <w:sz w:val="28"/>
        </w:rPr>
        <w:t> (алғашқы ресми жарияланған күнінен кейін күнтізбелік он күн өткен соң қолданысқа енгізіледі) қаулысымен.</w:t>
      </w:r>
    </w:p>
    <w:bookmarkEnd w:id="53"/>
    <w:bookmarkStart w:name="z65" w:id="54"/>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54"/>
    <w:bookmarkStart w:name="z66" w:id="55"/>
    <w:p>
      <w:pPr>
        <w:spacing w:after="0"/>
        <w:ind w:left="0"/>
        <w:jc w:val="left"/>
      </w:pPr>
      <w:r>
        <w:rPr>
          <w:rFonts w:ascii="Times New Roman"/>
          <w:b/>
          <w:i w:val="false"/>
          <w:color w:val="000000"/>
        </w:rPr>
        <w:t xml:space="preserve"> 1. Жалпы ережелер</w:t>
      </w:r>
    </w:p>
    <w:bookmarkEnd w:id="55"/>
    <w:bookmarkStart w:name="z67" w:id="56"/>
    <w:p>
      <w:pPr>
        <w:spacing w:after="0"/>
        <w:ind w:left="0"/>
        <w:jc w:val="both"/>
      </w:pPr>
      <w:r>
        <w:rPr>
          <w:rFonts w:ascii="Times New Roman"/>
          <w:b w:val="false"/>
          <w:i w:val="false"/>
          <w:color w:val="000000"/>
          <w:sz w:val="28"/>
        </w:rPr>
        <w:t xml:space="preserve">
      1. Мемлекеттік қызметті "Он сегіз жасқа дейінгі балаларға мемлекеттік жәрдемақы тағайындау"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56"/>
    <w:bookmarkStart w:name="z68" w:id="57"/>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(бұдан әрі – Стандарт), сондай-ақ Қазақстан Республикасы Денсаулық сақтау және әлеуметтік даму министрінің 2015 жылғы 5 мамырдағы № 319 бұйрығымен бекітілген "Балалы отбасыларға берілетін мемлекеттік жәрдемақыларды тағайындау және төлеу қағидалары" негізінде (бұдан әрі – Қағидалар) көрсетіледі. </w:t>
      </w:r>
    </w:p>
    <w:bookmarkEnd w:id="57"/>
    <w:bookmarkStart w:name="z69" w:id="58"/>
    <w:p>
      <w:pPr>
        <w:spacing w:after="0"/>
        <w:ind w:left="0"/>
        <w:jc w:val="both"/>
      </w:pPr>
      <w:r>
        <w:rPr>
          <w:rFonts w:ascii="Times New Roman"/>
          <w:b w:val="false"/>
          <w:i w:val="false"/>
          <w:color w:val="000000"/>
          <w:sz w:val="28"/>
        </w:rPr>
        <w:t xml:space="preserve">
      3. Көрсетілетін мемлекеттік қызметтің нысаны: қағаз түрінде. </w:t>
      </w:r>
    </w:p>
    <w:bookmarkEnd w:id="58"/>
    <w:bookmarkStart w:name="z70" w:id="59"/>
    <w:p>
      <w:pPr>
        <w:spacing w:after="0"/>
        <w:ind w:left="0"/>
        <w:jc w:val="both"/>
      </w:pPr>
      <w:r>
        <w:rPr>
          <w:rFonts w:ascii="Times New Roman"/>
          <w:b w:val="false"/>
          <w:i w:val="false"/>
          <w:color w:val="000000"/>
          <w:sz w:val="28"/>
        </w:rPr>
        <w:t xml:space="preserve">
      4.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w:t>
      </w:r>
    </w:p>
    <w:bookmarkEnd w:id="59"/>
    <w:bookmarkStart w:name="z71" w:id="60"/>
    <w:p>
      <w:pPr>
        <w:spacing w:after="0"/>
        <w:ind w:left="0"/>
        <w:jc w:val="both"/>
      </w:pPr>
      <w:r>
        <w:rPr>
          <w:rFonts w:ascii="Times New Roman"/>
          <w:b w:val="false"/>
          <w:i w:val="false"/>
          <w:color w:val="000000"/>
          <w:sz w:val="28"/>
        </w:rPr>
        <w:t xml:space="preserve">
      Мемлекеттік қызметті көрсету нәтижесін беру нысаны: қағаз түрінде. </w:t>
      </w:r>
    </w:p>
    <w:bookmarkEnd w:id="60"/>
    <w:bookmarkStart w:name="z72" w:id="6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61"/>
    <w:bookmarkStart w:name="z73" w:id="62"/>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62"/>
    <w:bookmarkStart w:name="z74" w:id="63"/>
    <w:p>
      <w:pPr>
        <w:spacing w:after="0"/>
        <w:ind w:left="0"/>
        <w:jc w:val="both"/>
      </w:pPr>
      <w:r>
        <w:rPr>
          <w:rFonts w:ascii="Times New Roman"/>
          <w:b w:val="false"/>
          <w:i w:val="false"/>
          <w:color w:val="000000"/>
          <w:sz w:val="28"/>
        </w:rPr>
        <w:t>
      6. 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p>
    <w:bookmarkEnd w:id="63"/>
    <w:bookmarkStart w:name="z75" w:id="6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64"/>
    <w:bookmarkStart w:name="z76" w:id="65"/>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65"/>
    <w:bookmarkStart w:name="z77" w:id="66"/>
    <w:p>
      <w:pPr>
        <w:spacing w:after="0"/>
        <w:ind w:left="0"/>
        <w:jc w:val="both"/>
      </w:pPr>
      <w:r>
        <w:rPr>
          <w:rFonts w:ascii="Times New Roman"/>
          <w:b w:val="false"/>
          <w:i w:val="false"/>
          <w:color w:val="000000"/>
          <w:sz w:val="28"/>
        </w:rPr>
        <w:t>
      1) көрсетілетін қызметті берушінің басшысы;</w:t>
      </w:r>
    </w:p>
    <w:bookmarkEnd w:id="66"/>
    <w:bookmarkStart w:name="z78" w:id="67"/>
    <w:p>
      <w:pPr>
        <w:spacing w:after="0"/>
        <w:ind w:left="0"/>
        <w:jc w:val="both"/>
      </w:pPr>
      <w:r>
        <w:rPr>
          <w:rFonts w:ascii="Times New Roman"/>
          <w:b w:val="false"/>
          <w:i w:val="false"/>
          <w:color w:val="000000"/>
          <w:sz w:val="28"/>
        </w:rPr>
        <w:t>
      2) кент, ауыл, ауылдық округ әкімі (бұдан әрі – ауылдық округ әкімі);</w:t>
      </w:r>
    </w:p>
    <w:bookmarkEnd w:id="67"/>
    <w:bookmarkStart w:name="z79" w:id="68"/>
    <w:p>
      <w:pPr>
        <w:spacing w:after="0"/>
        <w:ind w:left="0"/>
        <w:jc w:val="both"/>
      </w:pPr>
      <w:r>
        <w:rPr>
          <w:rFonts w:ascii="Times New Roman"/>
          <w:b w:val="false"/>
          <w:i w:val="false"/>
          <w:color w:val="000000"/>
          <w:sz w:val="28"/>
        </w:rPr>
        <w:t>
      3) көрсетілетін қызметті берушінің немесе ауылдық округтің маманы;</w:t>
      </w:r>
    </w:p>
    <w:bookmarkEnd w:id="68"/>
    <w:bookmarkStart w:name="z80" w:id="69"/>
    <w:p>
      <w:pPr>
        <w:spacing w:after="0"/>
        <w:ind w:left="0"/>
        <w:jc w:val="both"/>
      </w:pPr>
      <w:r>
        <w:rPr>
          <w:rFonts w:ascii="Times New Roman"/>
          <w:b w:val="false"/>
          <w:i w:val="false"/>
          <w:color w:val="000000"/>
          <w:sz w:val="28"/>
        </w:rPr>
        <w:t>
      4) учаскелік комиссия.</w:t>
      </w:r>
    </w:p>
    <w:bookmarkEnd w:id="69"/>
    <w:bookmarkStart w:name="z81" w:id="70"/>
    <w:p>
      <w:pPr>
        <w:spacing w:after="0"/>
        <w:ind w:left="0"/>
        <w:jc w:val="both"/>
      </w:pPr>
      <w:r>
        <w:rPr>
          <w:rFonts w:ascii="Times New Roman"/>
          <w:b w:val="false"/>
          <w:i w:val="false"/>
          <w:color w:val="000000"/>
          <w:sz w:val="28"/>
        </w:rPr>
        <w:t>
      8.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p>
    <w:bookmarkEnd w:id="70"/>
    <w:bookmarkStart w:name="z82" w:id="71"/>
    <w:p>
      <w:pPr>
        <w:spacing w:after="0"/>
        <w:ind w:left="0"/>
        <w:jc w:val="both"/>
      </w:pPr>
      <w:r>
        <w:rPr>
          <w:rFonts w:ascii="Times New Roman"/>
          <w:b w:val="false"/>
          <w:i w:val="false"/>
          <w:color w:val="000000"/>
          <w:sz w:val="28"/>
        </w:rPr>
        <w:t xml:space="preserve">
       </w:t>
      </w:r>
    </w:p>
    <w:bookmarkEnd w:id="71"/>
    <w:bookmarkStart w:name="z83" w:id="72"/>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72"/>
    <w:bookmarkStart w:name="z84" w:id="73"/>
    <w:p>
      <w:pPr>
        <w:spacing w:after="0"/>
        <w:ind w:left="0"/>
        <w:jc w:val="both"/>
      </w:pPr>
      <w:r>
        <w:rPr>
          <w:rFonts w:ascii="Times New Roman"/>
          <w:b w:val="false"/>
          <w:i w:val="false"/>
          <w:color w:val="000000"/>
          <w:sz w:val="28"/>
        </w:rPr>
        <w:t xml:space="preserve">
      9. Мемлекеттік көрсетілетін қызметті алу үшін көрсетілетін қызметті алушы (не сенімхат бойынша оның өкілі) халыққа қызмет көрсету орталығына (бұдан әрі – Мемлекеттік корпорация) Стандарттың 9-тармағына сәйкес керекті құжаттарды ұсынады. </w:t>
      </w:r>
    </w:p>
    <w:bookmarkEnd w:id="73"/>
    <w:bookmarkStart w:name="z85" w:id="74"/>
    <w:p>
      <w:pPr>
        <w:spacing w:after="0"/>
        <w:ind w:left="0"/>
        <w:jc w:val="both"/>
      </w:pPr>
      <w:r>
        <w:rPr>
          <w:rFonts w:ascii="Times New Roman"/>
          <w:b w:val="false"/>
          <w:i w:val="false"/>
          <w:color w:val="000000"/>
          <w:sz w:val="28"/>
        </w:rPr>
        <w:t>
      10. Мемлекеттік қызмет көрсетудің нәтижесін орталық арқылы алу процесінің сипаттамасы, оның ұзақтығы осы регламенттің 3-қосымшасында келтірілген.</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"Он сегіз жасқа дейінгі балаларға мемлекеттік жәрдемақы тағайындау" мемлекеттік көрсетілетін қызмет регламентіне 1-қосымша</w:t>
            </w:r>
          </w:p>
        </w:tc>
      </w:tr>
    </w:tbl>
    <w:bookmarkStart w:name="z87"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0579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579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2-қосымша</w:t>
            </w:r>
          </w:p>
        </w:tc>
      </w:tr>
    </w:tbl>
    <w:bookmarkStart w:name="z89"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5575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5753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 балаларға мемлекеттік жәрдемақы тағайындау" мемлекеттік көрсетілетін қызмет регламентіне 3-қосымша</w:t>
            </w:r>
          </w:p>
        </w:tc>
      </w:tr>
    </w:tbl>
    <w:bookmarkStart w:name="z9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5803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03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 тамыз №338 қаулысымен бекітілген</w:t>
            </w:r>
          </w:p>
        </w:tc>
      </w:tr>
    </w:tbl>
    <w:bookmarkStart w:name="z94" w:id="79"/>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14.04.2016 </w:t>
      </w:r>
      <w:r>
        <w:rPr>
          <w:rFonts w:ascii="Times New Roman"/>
          <w:b w:val="false"/>
          <w:i w:val="false"/>
          <w:color w:val="ff0000"/>
          <w:sz w:val="28"/>
        </w:rPr>
        <w:t>№189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79"/>
    <w:bookmarkStart w:name="z95" w:id="80"/>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80"/>
    <w:bookmarkStart w:name="z96" w:id="81"/>
    <w:p>
      <w:pPr>
        <w:spacing w:after="0"/>
        <w:ind w:left="0"/>
        <w:jc w:val="left"/>
      </w:pPr>
      <w:r>
        <w:rPr>
          <w:rFonts w:ascii="Times New Roman"/>
          <w:b/>
          <w:i w:val="false"/>
          <w:color w:val="000000"/>
        </w:rPr>
        <w:t xml:space="preserve"> 1. Жалпы ережелер</w:t>
      </w:r>
    </w:p>
    <w:bookmarkEnd w:id="81"/>
    <w:bookmarkStart w:name="z97" w:id="82"/>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82"/>
    <w:bookmarkStart w:name="z98" w:id="8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"Мемлекеттік атаулы әлеуметтік көмек тағайындау" мемлекеттік көрсетілетін қызмет стандарты негізінде (бұдан әрі – Стандарт) және 2015 жылғы 05 мамырдағы № 320 бұйрығымен бекітілген "Мемлекеттiк атаулы әлеуметтік көмектi тағайындау және төлеу ережесі" негізінде (бұдан әрі – Ережелер) көрсетіледі.</w:t>
      </w:r>
    </w:p>
    <w:bookmarkEnd w:id="83"/>
    <w:bookmarkStart w:name="z99" w:id="84"/>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84"/>
    <w:bookmarkStart w:name="z100" w:id="85"/>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 тағайындау (тағайындаудан бас тарту) туралы хабарлама. </w:t>
      </w:r>
    </w:p>
    <w:bookmarkEnd w:id="85"/>
    <w:bookmarkStart w:name="z101" w:id="86"/>
    <w:p>
      <w:pPr>
        <w:spacing w:after="0"/>
        <w:ind w:left="0"/>
        <w:jc w:val="both"/>
      </w:pPr>
      <w:r>
        <w:rPr>
          <w:rFonts w:ascii="Times New Roman"/>
          <w:b w:val="false"/>
          <w:i w:val="false"/>
          <w:color w:val="000000"/>
          <w:sz w:val="28"/>
        </w:rPr>
        <w:t xml:space="preserve">
      4. Мемлекеттік қызметті көрсету нәтижесін беру нысаны: қағаз түрінде. </w:t>
      </w:r>
    </w:p>
    <w:bookmarkEnd w:id="86"/>
    <w:bookmarkStart w:name="z102" w:id="87"/>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87"/>
    <w:bookmarkStart w:name="z103" w:id="88"/>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88"/>
    <w:bookmarkStart w:name="z104" w:id="89"/>
    <w:p>
      <w:pPr>
        <w:spacing w:after="0"/>
        <w:ind w:left="0"/>
        <w:jc w:val="both"/>
      </w:pPr>
      <w:r>
        <w:rPr>
          <w:rFonts w:ascii="Times New Roman"/>
          <w:b w:val="false"/>
          <w:i w:val="false"/>
          <w:color w:val="000000"/>
          <w:sz w:val="28"/>
        </w:rPr>
        <w:t>
      6. Мемлекеттiк қызмет көрсету процесінің құрамына кіретін әрбір рәсімнің (іс-қимылдың) мазмұны, оны орындаудың ұзақтығы және келесі рәсімді (іс-қимылды) орындауды бастауға негіздеме болатын мемлекеттік қызмет көрсету рәсімінің (іс-қимылдың) нәтижесі осы регламенттің 1- қосымшасында келтірілген.</w:t>
      </w:r>
    </w:p>
    <w:bookmarkEnd w:id="89"/>
    <w:bookmarkStart w:name="z105" w:id="90"/>
    <w:p>
      <w:pPr>
        <w:spacing w:after="0"/>
        <w:ind w:left="0"/>
        <w:jc w:val="both"/>
      </w:pPr>
      <w:r>
        <w:rPr>
          <w:rFonts w:ascii="Times New Roman"/>
          <w:b w:val="false"/>
          <w:i w:val="false"/>
          <w:color w:val="000000"/>
          <w:sz w:val="28"/>
        </w:rPr>
        <w:t>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90"/>
    <w:bookmarkStart w:name="z106" w:id="91"/>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91"/>
    <w:bookmarkStart w:name="z107" w:id="92"/>
    <w:p>
      <w:pPr>
        <w:spacing w:after="0"/>
        <w:ind w:left="0"/>
        <w:jc w:val="both"/>
      </w:pPr>
      <w:r>
        <w:rPr>
          <w:rFonts w:ascii="Times New Roman"/>
          <w:b w:val="false"/>
          <w:i w:val="false"/>
          <w:color w:val="000000"/>
          <w:sz w:val="28"/>
        </w:rPr>
        <w:t>
      1) көрсетілетін қызметті берушінің басшысы;</w:t>
      </w:r>
    </w:p>
    <w:bookmarkEnd w:id="92"/>
    <w:bookmarkStart w:name="z108" w:id="93"/>
    <w:p>
      <w:pPr>
        <w:spacing w:after="0"/>
        <w:ind w:left="0"/>
        <w:jc w:val="both"/>
      </w:pPr>
      <w:r>
        <w:rPr>
          <w:rFonts w:ascii="Times New Roman"/>
          <w:b w:val="false"/>
          <w:i w:val="false"/>
          <w:color w:val="000000"/>
          <w:sz w:val="28"/>
        </w:rPr>
        <w:t>
      2) кент, ауыл, ауылдық округ әкімі (бұдан әрі – ауылдық округ әкімі);</w:t>
      </w:r>
    </w:p>
    <w:bookmarkEnd w:id="93"/>
    <w:bookmarkStart w:name="z109" w:id="94"/>
    <w:p>
      <w:pPr>
        <w:spacing w:after="0"/>
        <w:ind w:left="0"/>
        <w:jc w:val="both"/>
      </w:pPr>
      <w:r>
        <w:rPr>
          <w:rFonts w:ascii="Times New Roman"/>
          <w:b w:val="false"/>
          <w:i w:val="false"/>
          <w:color w:val="000000"/>
          <w:sz w:val="28"/>
        </w:rPr>
        <w:t>
      3) көрсетілетін қызметті берушінің немесе ауылдық округтің маманы;</w:t>
      </w:r>
    </w:p>
    <w:bookmarkEnd w:id="94"/>
    <w:bookmarkStart w:name="z110" w:id="95"/>
    <w:p>
      <w:pPr>
        <w:spacing w:after="0"/>
        <w:ind w:left="0"/>
        <w:jc w:val="both"/>
      </w:pPr>
      <w:r>
        <w:rPr>
          <w:rFonts w:ascii="Times New Roman"/>
          <w:b w:val="false"/>
          <w:i w:val="false"/>
          <w:color w:val="000000"/>
          <w:sz w:val="28"/>
        </w:rPr>
        <w:t>
      4) учаскелік комиссия.</w:t>
      </w:r>
    </w:p>
    <w:bookmarkEnd w:id="95"/>
    <w:bookmarkStart w:name="z111" w:id="96"/>
    <w:p>
      <w:pPr>
        <w:spacing w:after="0"/>
        <w:ind w:left="0"/>
        <w:jc w:val="both"/>
      </w:pPr>
      <w:r>
        <w:rPr>
          <w:rFonts w:ascii="Times New Roman"/>
          <w:b w:val="false"/>
          <w:i w:val="false"/>
          <w:color w:val="000000"/>
          <w:sz w:val="28"/>
        </w:rPr>
        <w:t>
      8.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2-қосымшасы "Мемлекеттік қызмет көрсетудің бизнес-процестерінің анықтамалығында" келтiрiлген.</w:t>
      </w:r>
    </w:p>
    <w:bookmarkEnd w:id="96"/>
    <w:bookmarkStart w:name="z112" w:id="97"/>
    <w:p>
      <w:pPr>
        <w:spacing w:after="0"/>
        <w:ind w:left="0"/>
        <w:jc w:val="both"/>
      </w:pPr>
      <w:r>
        <w:rPr>
          <w:rFonts w:ascii="Times New Roman"/>
          <w:b w:val="false"/>
          <w:i w:val="false"/>
          <w:color w:val="000000"/>
          <w:sz w:val="28"/>
        </w:rPr>
        <w:t>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7"/>
    <w:bookmarkStart w:name="z113" w:id="98"/>
    <w:p>
      <w:pPr>
        <w:spacing w:after="0"/>
        <w:ind w:left="0"/>
        <w:jc w:val="both"/>
      </w:pPr>
      <w:r>
        <w:rPr>
          <w:rFonts w:ascii="Times New Roman"/>
          <w:b w:val="false"/>
          <w:i w:val="false"/>
          <w:color w:val="000000"/>
          <w:sz w:val="28"/>
        </w:rPr>
        <w:t xml:space="preserve">
      9. Мемлекеттік көрсетілетін қызметті алу үшін көрсетілетін қызметті алушы (не сенімхат бойынша оның өкілі) "Азаматтар үшін үкімет" Мемлекеттік корпорацияға (бұдан әрі – мемлекеттік корпорация) Стандарттын 9-тармағына сәйкес керекті құжаттарды ұсынады. </w:t>
      </w:r>
    </w:p>
    <w:bookmarkEnd w:id="98"/>
    <w:bookmarkStart w:name="z114" w:id="99"/>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 осы регламенттің 3-қосымшасында келтірілген.</w:t>
      </w:r>
    </w:p>
    <w:bookmarkEnd w:id="99"/>
    <w:tbl>
      <w:tblPr>
        <w:tblW w:w="0" w:type="auto"/>
        <w:tblCellSpacing w:w="0" w:type="auto"/>
        <w:tblBorders>
          <w:top w:val="none"/>
          <w:left w:val="none"/>
          <w:bottom w:val="none"/>
          <w:right w:val="none"/>
          <w:insideH w:val="none"/>
          <w:insideV w:val="none"/>
        </w:tblBorders>
      </w:tblPr>
      <w:tblGrid>
        <w:gridCol w:w="3446"/>
        <w:gridCol w:w="9634"/>
      </w:tblGrid>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1-қосымша</w:t>
            </w:r>
          </w:p>
        </w:tc>
      </w:tr>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60579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057900" cy="7480300"/>
                          </a:xfrm>
                          <a:prstGeom prst="rect">
                            <a:avLst/>
                          </a:prstGeom>
                        </pic:spPr>
                      </pic:pic>
                    </a:graphicData>
                  </a:graphic>
                </wp:inline>
              </w:drawing>
            </w:r>
          </w:p>
        </w:tc>
      </w:tr>
      <w:tr>
        <w:trPr>
          <w:trHeight w:val="30" w:hRule="atLeast"/>
        </w:trPr>
        <w:tc>
          <w:tcPr>
            <w:tcW w:w="344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963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мемлекеттік көрсетілетін қызмет регламентіне 2-қосымша</w:t>
            </w:r>
          </w:p>
        </w:tc>
      </w:tr>
    </w:tbl>
    <w:bookmarkStart w:name="z11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9342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02"/>
    <w:p>
      <w:pPr>
        <w:spacing w:after="0"/>
        <w:ind w:left="0"/>
        <w:jc w:val="both"/>
      </w:pPr>
      <w:r>
        <w:rPr>
          <w:rFonts w:ascii="Times New Roman"/>
          <w:b w:val="false"/>
          <w:i w:val="false"/>
          <w:color w:val="000000"/>
          <w:sz w:val="28"/>
        </w:rPr>
        <w:t>
      ша</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3-қосымша</w:t>
            </w:r>
          </w:p>
        </w:tc>
      </w:tr>
    </w:tbl>
    <w:bookmarkStart w:name="z122" w:id="103"/>
    <w:p>
      <w:pPr>
        <w:spacing w:after="0"/>
        <w:ind w:left="0"/>
        <w:jc w:val="both"/>
      </w:pPr>
      <w:r>
        <w:rPr>
          <w:rFonts w:ascii="Times New Roman"/>
          <w:b w:val="false"/>
          <w:i w:val="false"/>
          <w:color w:val="000000"/>
          <w:sz w:val="28"/>
        </w:rPr>
        <w:t>
       </w:t>
      </w:r>
    </w:p>
    <w:bookmarkEnd w:id="103"/>
    <w:p>
      <w:pPr>
        <w:spacing w:after="0"/>
        <w:ind w:left="0"/>
        <w:jc w:val="both"/>
      </w:pPr>
      <w:r>
        <w:drawing>
          <wp:inline distT="0" distB="0" distL="0" distR="0">
            <wp:extent cx="5778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78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2015 жылғы " 3 " тамыз № 338 қаулысымен бекітілген </w:t>
            </w:r>
          </w:p>
        </w:tc>
      </w:tr>
    </w:tbl>
    <w:bookmarkStart w:name="z124" w:id="104"/>
    <w:p>
      <w:pPr>
        <w:spacing w:after="0"/>
        <w:ind w:left="0"/>
        <w:jc w:val="both"/>
      </w:pPr>
      <w:r>
        <w:rPr>
          <w:rFonts w:ascii="Times New Roman"/>
          <w:b w:val="false"/>
          <w:i w:val="false"/>
          <w:color w:val="ff0000"/>
          <w:sz w:val="28"/>
        </w:rPr>
        <w:t>
      Ескерту. Регламент жаңа редакцияда – Алматы облысы әкімдігінің 14.04.2016 №189 (алғашқы ресми жарияланған күнінен кейін күнтізбелік он күн өткен соң қолданысқа енгізіледі) қаулысымен.</w:t>
      </w:r>
    </w:p>
    <w:bookmarkEnd w:id="104"/>
    <w:bookmarkStart w:name="z125" w:id="105"/>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105"/>
    <w:bookmarkStart w:name="z126" w:id="106"/>
    <w:p>
      <w:pPr>
        <w:spacing w:after="0"/>
        <w:ind w:left="0"/>
        <w:jc w:val="left"/>
      </w:pPr>
      <w:r>
        <w:rPr>
          <w:rFonts w:ascii="Times New Roman"/>
          <w:b/>
          <w:i w:val="false"/>
          <w:color w:val="000000"/>
        </w:rPr>
        <w:t xml:space="preserve"> 1. Жалпы ережелер</w:t>
      </w:r>
    </w:p>
    <w:bookmarkEnd w:id="106"/>
    <w:bookmarkStart w:name="z127" w:id="107"/>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07"/>
    <w:bookmarkStart w:name="z128" w:id="10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"Мүгедек балаларды үйде оқытуға жұмсалған шығындарды өтеу" мемлекеттік көрсетілетін қызмет стандарты негізінде (бұдан әрі – Стандарт) көрсетіледі.</w:t>
      </w:r>
    </w:p>
    <w:bookmarkEnd w:id="108"/>
    <w:bookmarkStart w:name="z129" w:id="109"/>
    <w:p>
      <w:pPr>
        <w:spacing w:after="0"/>
        <w:ind w:left="0"/>
        <w:jc w:val="both"/>
      </w:pPr>
      <w:r>
        <w:rPr>
          <w:rFonts w:ascii="Times New Roman"/>
          <w:b w:val="false"/>
          <w:i w:val="false"/>
          <w:color w:val="000000"/>
          <w:sz w:val="28"/>
        </w:rPr>
        <w:t xml:space="preserve">
       2. Мемлекеттік қызметті көрсету нысаны – электрондық (толық автоматтандырылған) және (немесе) қағаз түрінде. </w:t>
      </w:r>
    </w:p>
    <w:bookmarkEnd w:id="109"/>
    <w:bookmarkStart w:name="z130" w:id="110"/>
    <w:p>
      <w:pPr>
        <w:spacing w:after="0"/>
        <w:ind w:left="0"/>
        <w:jc w:val="both"/>
      </w:pPr>
      <w:r>
        <w:rPr>
          <w:rFonts w:ascii="Times New Roman"/>
          <w:b w:val="false"/>
          <w:i w:val="false"/>
          <w:color w:val="000000"/>
          <w:sz w:val="28"/>
        </w:rPr>
        <w:t xml:space="preserve">
      3. Мемлекеттік қызметті көрсету нәтижесі: жәрдемақы тағайындау туралы хабарлама. </w:t>
      </w:r>
    </w:p>
    <w:bookmarkEnd w:id="110"/>
    <w:bookmarkStart w:name="z131" w:id="111"/>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111"/>
    <w:bookmarkStart w:name="z132" w:id="11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12"/>
    <w:bookmarkStart w:name="z133" w:id="113"/>
    <w:p>
      <w:pPr>
        <w:spacing w:after="0"/>
        <w:ind w:left="0"/>
        <w:jc w:val="both"/>
      </w:pPr>
      <w:r>
        <w:rPr>
          <w:rFonts w:ascii="Times New Roman"/>
          <w:b w:val="false"/>
          <w:i w:val="false"/>
          <w:color w:val="000000"/>
          <w:sz w:val="28"/>
        </w:rPr>
        <w:t xml:space="preserve">
       </w:t>
      </w:r>
    </w:p>
    <w:bookmarkEnd w:id="113"/>
    <w:bookmarkStart w:name="z134" w:id="114"/>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114"/>
    <w:bookmarkStart w:name="z135" w:id="11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орындаудың ұзақтығы:</w:t>
      </w:r>
    </w:p>
    <w:bookmarkEnd w:id="115"/>
    <w:bookmarkStart w:name="z136" w:id="116"/>
    <w:p>
      <w:pPr>
        <w:spacing w:after="0"/>
        <w:ind w:left="0"/>
        <w:jc w:val="both"/>
      </w:pPr>
      <w:r>
        <w:rPr>
          <w:rFonts w:ascii="Times New Roman"/>
          <w:b w:val="false"/>
          <w:i w:val="false"/>
          <w:color w:val="000000"/>
          <w:sz w:val="28"/>
        </w:rPr>
        <w:t>
      1) құжаттарды қабылдау және тіркеу, тіркелген күні және мемлекеттік қызметті алған күні, құжаттарды қабылдаған адамның тегі мен аты-жөні көрсетілген талон беру және көрсетілетін қызметті берушінің басшысына бұрыштама қолын қою үшін жолдау. Нәтижесі – көрсетілетін қызметті берушінің басшысына құжаттарды жолдау. 30 (отыз) минуттан аспайды;</w:t>
      </w:r>
    </w:p>
    <w:bookmarkEnd w:id="116"/>
    <w:bookmarkStart w:name="z137" w:id="117"/>
    <w:p>
      <w:pPr>
        <w:spacing w:after="0"/>
        <w:ind w:left="0"/>
        <w:jc w:val="both"/>
      </w:pPr>
      <w:r>
        <w:rPr>
          <w:rFonts w:ascii="Times New Roman"/>
          <w:b w:val="false"/>
          <w:i w:val="false"/>
          <w:color w:val="000000"/>
          <w:sz w:val="28"/>
        </w:rPr>
        <w:t>
      2) ұсынылған құжаттарды қарау және жауапты орындаушысын анықтау. Нәтижесі – көрсетілетін қызметті берушінің жауапты орындаушысын анықтау. 1 (бір) жұмыс күннен аспайды;</w:t>
      </w:r>
    </w:p>
    <w:bookmarkEnd w:id="117"/>
    <w:bookmarkStart w:name="z138" w:id="118"/>
    <w:p>
      <w:pPr>
        <w:spacing w:after="0"/>
        <w:ind w:left="0"/>
        <w:jc w:val="both"/>
      </w:pPr>
      <w:r>
        <w:rPr>
          <w:rFonts w:ascii="Times New Roman"/>
          <w:b w:val="false"/>
          <w:i w:val="false"/>
          <w:color w:val="000000"/>
          <w:sz w:val="28"/>
        </w:rPr>
        <w:t>
      3) құжаттардың ұсынылған талаптарға сәйкестігін қарау, үйде оқитын мүгедек балаларға материалдық қамсыздандыруды тағайындау туралы шешімді және хабарламаны ресімдеу. Нәтижесі – шешімді және хабарламаны ресімдеу. 7 (жеті) жұмыс күннен аспайды;</w:t>
      </w:r>
    </w:p>
    <w:bookmarkEnd w:id="118"/>
    <w:bookmarkStart w:name="z139" w:id="119"/>
    <w:p>
      <w:pPr>
        <w:spacing w:after="0"/>
        <w:ind w:left="0"/>
        <w:jc w:val="both"/>
      </w:pPr>
      <w:r>
        <w:rPr>
          <w:rFonts w:ascii="Times New Roman"/>
          <w:b w:val="false"/>
          <w:i w:val="false"/>
          <w:color w:val="000000"/>
          <w:sz w:val="28"/>
        </w:rPr>
        <w:t>
      4) құжаттарды қарау, шешім мен хабарламаға қол қою. Нәтижесі – шешімге және хабарламаға қол қою. 1 (бір) жұмыс күннен аспайды;</w:t>
      </w:r>
    </w:p>
    <w:bookmarkEnd w:id="119"/>
    <w:bookmarkStart w:name="z140" w:id="120"/>
    <w:p>
      <w:pPr>
        <w:spacing w:after="0"/>
        <w:ind w:left="0"/>
        <w:jc w:val="both"/>
      </w:pPr>
      <w:r>
        <w:rPr>
          <w:rFonts w:ascii="Times New Roman"/>
          <w:b w:val="false"/>
          <w:i w:val="false"/>
          <w:color w:val="000000"/>
          <w:sz w:val="28"/>
        </w:rPr>
        <w:t>
      5) көрсетілетін қызметті алушыға хабарламаны беру. Нәтижесі – хабарламаны беру. 15 (он бес) минуттан аспайды.</w:t>
      </w:r>
    </w:p>
    <w:bookmarkEnd w:id="120"/>
    <w:bookmarkStart w:name="z141" w:id="12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1"/>
    <w:bookmarkStart w:name="z142" w:id="122"/>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p>
    <w:bookmarkEnd w:id="122"/>
    <w:bookmarkStart w:name="z143" w:id="123"/>
    <w:p>
      <w:pPr>
        <w:spacing w:after="0"/>
        <w:ind w:left="0"/>
        <w:jc w:val="both"/>
      </w:pPr>
      <w:r>
        <w:rPr>
          <w:rFonts w:ascii="Times New Roman"/>
          <w:b w:val="false"/>
          <w:i w:val="false"/>
          <w:color w:val="000000"/>
          <w:sz w:val="28"/>
        </w:rPr>
        <w:t>
      1) көрсетілетін қызметті берушінің басшысы;</w:t>
      </w:r>
    </w:p>
    <w:bookmarkEnd w:id="123"/>
    <w:bookmarkStart w:name="z144" w:id="124"/>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124"/>
    <w:bookmarkStart w:name="z145" w:id="125"/>
    <w:p>
      <w:pPr>
        <w:spacing w:after="0"/>
        <w:ind w:left="0"/>
        <w:jc w:val="both"/>
      </w:pPr>
      <w:r>
        <w:rPr>
          <w:rFonts w:ascii="Times New Roman"/>
          <w:b w:val="false"/>
          <w:i w:val="false"/>
          <w:color w:val="000000"/>
          <w:sz w:val="28"/>
        </w:rPr>
        <w:t>
      3) маман.</w:t>
      </w:r>
    </w:p>
    <w:bookmarkEnd w:id="125"/>
    <w:bookmarkStart w:name="z146" w:id="126"/>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 -процестерінің анықтамалығында" келтiрiлген.</w:t>
      </w:r>
    </w:p>
    <w:bookmarkEnd w:id="126"/>
    <w:bookmarkStart w:name="z147" w:id="127"/>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7"/>
    <w:bookmarkStart w:name="z148" w:id="128"/>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корпорацияға (бұдан әрі – Мемлекеттік корпорация) Стандарттың 9-тармағына сәйкес керекті құжаттарды ұсынады.</w:t>
      </w:r>
    </w:p>
    <w:bookmarkEnd w:id="128"/>
    <w:bookmarkStart w:name="z149" w:id="129"/>
    <w:p>
      <w:pPr>
        <w:spacing w:after="0"/>
        <w:ind w:left="0"/>
        <w:jc w:val="both"/>
      </w:pPr>
      <w:r>
        <w:rPr>
          <w:rFonts w:ascii="Times New Roman"/>
          <w:b w:val="false"/>
          <w:i w:val="false"/>
          <w:color w:val="000000"/>
          <w:sz w:val="28"/>
        </w:rPr>
        <w:t xml:space="preserve">
      9. Мемлекеттік қызмет көрсетудің нәтижесін орталық арқылы алу процесінің сипаттамасы, оның ұзақтығы осы регламенттің 2-қосымшасында келтірілген. </w:t>
      </w:r>
    </w:p>
    <w:bookmarkEnd w:id="129"/>
    <w:bookmarkStart w:name="z150" w:id="130"/>
    <w:p>
      <w:pPr>
        <w:spacing w:after="0"/>
        <w:ind w:left="0"/>
        <w:jc w:val="both"/>
      </w:pP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130"/>
    <w:bookmarkStart w:name="z151" w:id="131"/>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131"/>
    <w:bookmarkStart w:name="z152" w:id="132"/>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132"/>
    <w:bookmarkStart w:name="z153" w:id="133"/>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133"/>
    <w:bookmarkStart w:name="z154" w:id="134"/>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1-қосымша</w:t>
            </w:r>
          </w:p>
        </w:tc>
      </w:tr>
    </w:tbl>
    <w:bookmarkStart w:name="z156"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58928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928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60071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071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2-қосымша</w:t>
            </w:r>
          </w:p>
        </w:tc>
      </w:tr>
    </w:tbl>
    <w:bookmarkStart w:name="z159"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52451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451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оқитын мүгедек балаларға материалдық қамсыздандыруды тағайындау" мемлекеттік көрсетілетін қызмет регламентіне 2-қосымша</w:t>
            </w:r>
          </w:p>
        </w:tc>
      </w:tr>
    </w:tbl>
    <w:bookmarkStart w:name="z161" w:id="138"/>
    <w:p>
      <w:pPr>
        <w:spacing w:after="0"/>
        <w:ind w:left="0"/>
        <w:jc w:val="left"/>
      </w:pPr>
      <w:r>
        <w:rPr>
          <w:rFonts w:ascii="Times New Roman"/>
          <w:b/>
          <w:i w:val="false"/>
          <w:color w:val="000000"/>
        </w:rPr>
        <w:t xml:space="preserve"> Мемлекеттік көрсетілетін қызметті алу схемасы</w:t>
      </w:r>
      <w:r>
        <w:br/>
      </w:r>
      <w:r>
        <w:rPr>
          <w:rFonts w:ascii="Times New Roman"/>
          <w:b/>
          <w:i w:val="false"/>
          <w:color w:val="000000"/>
        </w:rPr>
        <w:t>орталыққа жүгінген кезде</w:t>
      </w:r>
    </w:p>
    <w:bookmarkEnd w:id="138"/>
    <w:bookmarkStart w:name="z162" w:id="139"/>
    <w:p>
      <w:pPr>
        <w:spacing w:after="0"/>
        <w:ind w:left="0"/>
        <w:jc w:val="left"/>
      </w:pPr>
    </w:p>
    <w:bookmarkEnd w:id="139"/>
    <w:p>
      <w:pPr>
        <w:spacing w:after="0"/>
        <w:ind w:left="0"/>
        <w:jc w:val="both"/>
      </w:pPr>
      <w:r>
        <w:drawing>
          <wp:inline distT="0" distB="0" distL="0" distR="0">
            <wp:extent cx="64389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38900" cy="676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Алматы облысы әкімдігінің 2015 жылғы " 3 " тамыз № 338 қаулысымен бекітілген </w:t>
            </w:r>
          </w:p>
        </w:tc>
      </w:tr>
    </w:tbl>
    <w:bookmarkStart w:name="z164" w:id="140"/>
    <w:p>
      <w:pPr>
        <w:spacing w:after="0"/>
        <w:ind w:left="0"/>
        <w:jc w:val="left"/>
      </w:pPr>
      <w:r>
        <w:rPr>
          <w:rFonts w:ascii="Times New Roman"/>
          <w:b/>
          <w:i w:val="false"/>
          <w:color w:val="000000"/>
        </w:rPr>
        <w:t xml:space="preserve"> "Мүгедектерді кресло-арбалар беру үшін оларға құжаттарды ресімдеу"</w:t>
      </w:r>
      <w:r>
        <w:br/>
      </w:r>
      <w:r>
        <w:rPr>
          <w:rFonts w:ascii="Times New Roman"/>
          <w:b/>
          <w:i w:val="false"/>
          <w:color w:val="000000"/>
        </w:rPr>
        <w:t>мемлекеттік көрсетілетін қызмет регламенті</w:t>
      </w:r>
    </w:p>
    <w:bookmarkEnd w:id="140"/>
    <w:bookmarkStart w:name="z165" w:id="141"/>
    <w:p>
      <w:pPr>
        <w:spacing w:after="0"/>
        <w:ind w:left="0"/>
        <w:jc w:val="left"/>
      </w:pPr>
      <w:r>
        <w:rPr>
          <w:rFonts w:ascii="Times New Roman"/>
          <w:b/>
          <w:i w:val="false"/>
          <w:color w:val="000000"/>
        </w:rPr>
        <w:t xml:space="preserve"> 1. Жалпы ережелер</w:t>
      </w:r>
    </w:p>
    <w:bookmarkEnd w:id="141"/>
    <w:bookmarkStart w:name="z166" w:id="142"/>
    <w:p>
      <w:pPr>
        <w:spacing w:after="0"/>
        <w:ind w:left="0"/>
        <w:jc w:val="both"/>
      </w:pPr>
      <w:r>
        <w:rPr>
          <w:rFonts w:ascii="Times New Roman"/>
          <w:b w:val="false"/>
          <w:i w:val="false"/>
          <w:color w:val="000000"/>
          <w:sz w:val="28"/>
        </w:rPr>
        <w:t xml:space="preserve">
      1. "Мүгедектерді кресло-арбалар беру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142"/>
    <w:bookmarkStart w:name="z167" w:id="14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"Мүгедектерді кресло-арбалар беру үшін оларға құжаттарды ресімдеу" мемлекеттік көрсетілетін қызмет стандарты негізінде (бұдан әрі – Стандарт) ұсынылады.</w:t>
      </w:r>
    </w:p>
    <w:bookmarkEnd w:id="143"/>
    <w:bookmarkStart w:name="z168" w:id="144"/>
    <w:p>
      <w:pPr>
        <w:spacing w:after="0"/>
        <w:ind w:left="0"/>
        <w:jc w:val="both"/>
      </w:pPr>
      <w:r>
        <w:rPr>
          <w:rFonts w:ascii="Times New Roman"/>
          <w:b w:val="false"/>
          <w:i w:val="false"/>
          <w:color w:val="000000"/>
          <w:sz w:val="28"/>
        </w:rPr>
        <w:t xml:space="preserve">
      2. Мемлекеттік қызметті көрсету нысаны: қағаз түрінде. </w:t>
      </w:r>
    </w:p>
    <w:bookmarkEnd w:id="144"/>
    <w:bookmarkStart w:name="z169" w:id="145"/>
    <w:p>
      <w:pPr>
        <w:spacing w:after="0"/>
        <w:ind w:left="0"/>
        <w:jc w:val="both"/>
      </w:pPr>
      <w:r>
        <w:rPr>
          <w:rFonts w:ascii="Times New Roman"/>
          <w:b w:val="false"/>
          <w:i w:val="false"/>
          <w:color w:val="000000"/>
          <w:sz w:val="28"/>
        </w:rPr>
        <w:t>
      3. Мемлекеттік қызметті көрсету нәтижесі – мүгедектерге кресло-арбалар ұсыну мерзімдері көрсетілген құжаттарды ресімдеу туралы хабарлама (бұдан әрі – хабарлама).</w:t>
      </w:r>
    </w:p>
    <w:bookmarkEnd w:id="145"/>
    <w:bookmarkStart w:name="z170" w:id="14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46"/>
    <w:bookmarkStart w:name="z171" w:id="147"/>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147"/>
    <w:bookmarkStart w:name="z172" w:id="148"/>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p>
    <w:bookmarkEnd w:id="148"/>
    <w:bookmarkStart w:name="z173" w:id="149"/>
    <w:p>
      <w:pPr>
        <w:spacing w:after="0"/>
        <w:ind w:left="0"/>
        <w:jc w:val="both"/>
      </w:pP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 – талон беру. Отыз минуттан аспайды;</w:t>
      </w:r>
    </w:p>
    <w:bookmarkEnd w:id="149"/>
    <w:bookmarkStart w:name="z174" w:id="150"/>
    <w:p>
      <w:pPr>
        <w:spacing w:after="0"/>
        <w:ind w:left="0"/>
        <w:jc w:val="both"/>
      </w:pPr>
      <w:r>
        <w:rPr>
          <w:rFonts w:ascii="Times New Roman"/>
          <w:b w:val="false"/>
          <w:i w:val="false"/>
          <w:color w:val="000000"/>
          <w:sz w:val="28"/>
        </w:rPr>
        <w:t>
      2) құжаттарды қарау және жауапты орындаушысын анықтау. Нәтиже - жауапты орындаушыны анықтау. Бір жұмыс күннен аспайды;</w:t>
      </w:r>
    </w:p>
    <w:bookmarkEnd w:id="150"/>
    <w:bookmarkStart w:name="z175" w:id="151"/>
    <w:p>
      <w:pPr>
        <w:spacing w:after="0"/>
        <w:ind w:left="0"/>
        <w:jc w:val="both"/>
      </w:pPr>
      <w:r>
        <w:rPr>
          <w:rFonts w:ascii="Times New Roman"/>
          <w:b w:val="false"/>
          <w:i w:val="false"/>
          <w:color w:val="000000"/>
          <w:sz w:val="28"/>
        </w:rPr>
        <w:t>
      3) ұсынылған құжаттардың толықтығын тексеру, мүгедектерге кресло -арбалар беру үшін хабарламаны ресімдеу және мемлекеттік көрсетілетін қызметтің нәтижесін беру. Сегіз жұмыс күннен аспайды.</w:t>
      </w:r>
    </w:p>
    <w:bookmarkEnd w:id="151"/>
    <w:bookmarkStart w:name="z176" w:id="15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 берушінің өзара іс-қимыл тәртібін сипаттау</w:t>
      </w:r>
    </w:p>
    <w:bookmarkEnd w:id="152"/>
    <w:bookmarkStart w:name="z177" w:id="15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153"/>
    <w:bookmarkStart w:name="z178" w:id="154"/>
    <w:p>
      <w:pPr>
        <w:spacing w:after="0"/>
        <w:ind w:left="0"/>
        <w:jc w:val="both"/>
      </w:pPr>
      <w:r>
        <w:rPr>
          <w:rFonts w:ascii="Times New Roman"/>
          <w:b w:val="false"/>
          <w:i w:val="false"/>
          <w:color w:val="000000"/>
          <w:sz w:val="28"/>
        </w:rPr>
        <w:t>
      1) көрсетілетін қызметті берушінің жауапты орындаушысы;</w:t>
      </w:r>
    </w:p>
    <w:bookmarkEnd w:id="154"/>
    <w:bookmarkStart w:name="z179" w:id="155"/>
    <w:p>
      <w:pPr>
        <w:spacing w:after="0"/>
        <w:ind w:left="0"/>
        <w:jc w:val="both"/>
      </w:pPr>
      <w:r>
        <w:rPr>
          <w:rFonts w:ascii="Times New Roman"/>
          <w:b w:val="false"/>
          <w:i w:val="false"/>
          <w:color w:val="000000"/>
          <w:sz w:val="28"/>
        </w:rPr>
        <w:t>
      2) көрсетілетін қызметті берушінің басшысы.</w:t>
      </w:r>
    </w:p>
    <w:bookmarkEnd w:id="155"/>
    <w:bookmarkStart w:name="z180" w:id="156"/>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p>
    <w:bookmarkEnd w:id="1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кресло-арбалар беру үшін оларға құжаттарды ресімдеу" мемлекеттік көрсетілетін қызмет регламентіне қосымша</w:t>
            </w:r>
          </w:p>
        </w:tc>
      </w:tr>
    </w:tbl>
    <w:bookmarkStart w:name="z182" w:id="15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"Мүгедектерді кресло-арбалар беру үшін оларға құжаттарды ресімдеу"</w:t>
      </w:r>
    </w:p>
    <w:bookmarkEnd w:id="157"/>
    <w:bookmarkStart w:name="z18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4676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676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185" w:id="159"/>
    <w:p>
      <w:pPr>
        <w:spacing w:after="0"/>
        <w:ind w:left="0"/>
        <w:jc w:val="left"/>
      </w:pPr>
      <w:r>
        <w:rPr>
          <w:rFonts w:ascii="Times New Roman"/>
          <w:b/>
          <w:i w:val="false"/>
          <w:color w:val="000000"/>
        </w:rPr>
        <w:t xml:space="preserve"> "Жергілікті өкілді органдардың шешімдері бойынша мұқтаж</w:t>
      </w:r>
      <w:r>
        <w:br/>
      </w:r>
      <w:r>
        <w:rPr>
          <w:rFonts w:ascii="Times New Roman"/>
          <w:b/>
          <w:i w:val="false"/>
          <w:color w:val="000000"/>
        </w:rPr>
        <w:t>азаматтардың жекелеген санаттарына әлеуметтік көмек тағайындау" мемлекеттік көрсетілетін қызмет регламенті</w:t>
      </w:r>
    </w:p>
    <w:bookmarkEnd w:id="159"/>
    <w:bookmarkStart w:name="z186" w:id="160"/>
    <w:p>
      <w:pPr>
        <w:spacing w:after="0"/>
        <w:ind w:left="0"/>
        <w:jc w:val="left"/>
      </w:pPr>
      <w:r>
        <w:rPr>
          <w:rFonts w:ascii="Times New Roman"/>
          <w:b/>
          <w:i w:val="false"/>
          <w:color w:val="000000"/>
        </w:rPr>
        <w:t xml:space="preserve"> 1. Жалпы ережелер</w:t>
      </w:r>
    </w:p>
    <w:bookmarkEnd w:id="160"/>
    <w:bookmarkStart w:name="z187" w:id="161"/>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61"/>
    <w:bookmarkStart w:name="z188" w:id="162"/>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 негізінде (бұдан әрі – Стандарт) көрсетіледі.</w:t>
      </w:r>
    </w:p>
    <w:bookmarkEnd w:id="162"/>
    <w:bookmarkStart w:name="z189" w:id="163"/>
    <w:p>
      <w:pPr>
        <w:spacing w:after="0"/>
        <w:ind w:left="0"/>
        <w:jc w:val="both"/>
      </w:pPr>
      <w:r>
        <w:rPr>
          <w:rFonts w:ascii="Times New Roman"/>
          <w:b w:val="false"/>
          <w:i w:val="false"/>
          <w:color w:val="000000"/>
          <w:sz w:val="28"/>
        </w:rPr>
        <w:t xml:space="preserve">
      2. Көрсетілетін мемлекеттік қызметтің нысаны: электрондық (ішінара автоматтандырылған) және (немесе) қағаз түрінде. </w:t>
      </w:r>
    </w:p>
    <w:bookmarkEnd w:id="163"/>
    <w:bookmarkStart w:name="z190" w:id="164"/>
    <w:p>
      <w:pPr>
        <w:spacing w:after="0"/>
        <w:ind w:left="0"/>
        <w:jc w:val="both"/>
      </w:pPr>
      <w:r>
        <w:rPr>
          <w:rFonts w:ascii="Times New Roman"/>
          <w:b w:val="false"/>
          <w:i w:val="false"/>
          <w:color w:val="000000"/>
          <w:sz w:val="28"/>
        </w:rPr>
        <w:t>
      3. Мемлекеттік қызметті көрсету нәтижесі – әлеуметтік көмек тағайындау туралы хабарлама.</w:t>
      </w:r>
    </w:p>
    <w:bookmarkEnd w:id="164"/>
    <w:bookmarkStart w:name="z191" w:id="165"/>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65"/>
    <w:bookmarkStart w:name="z192" w:id="166"/>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166"/>
    <w:bookmarkStart w:name="z193" w:id="16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67"/>
    <w:bookmarkStart w:name="z194" w:id="168"/>
    <w:p>
      <w:pPr>
        <w:spacing w:after="0"/>
        <w:ind w:left="0"/>
        <w:jc w:val="both"/>
      </w:pPr>
      <w:r>
        <w:rPr>
          <w:rFonts w:ascii="Times New Roman"/>
          <w:b w:val="false"/>
          <w:i w:val="false"/>
          <w:color w:val="000000"/>
          <w:sz w:val="28"/>
        </w:rPr>
        <w:t>
      1) құжаттар топтамасын қабылдау, өтінішті тіркеу, тіркелген күні және мемлекеттік қызметті алған күні, құжаттарды қабылдаған адамның тегі мен аты-жөні көрсетілген талон беру және көрсетілетін қызметті берушінің басшысына құжаттарды бұрыштама қолын қою үшін жолдау. Ұзақтығы – 15 (он бес ) минуттан аспайды. Нәтижесі – өтінішті тіркеу және талон беру;</w:t>
      </w:r>
    </w:p>
    <w:bookmarkEnd w:id="168"/>
    <w:bookmarkStart w:name="z195" w:id="169"/>
    <w:p>
      <w:pPr>
        <w:spacing w:after="0"/>
        <w:ind w:left="0"/>
        <w:jc w:val="both"/>
      </w:pPr>
      <w:r>
        <w:rPr>
          <w:rFonts w:ascii="Times New Roman"/>
          <w:b w:val="false"/>
          <w:i w:val="false"/>
          <w:color w:val="000000"/>
          <w:sz w:val="28"/>
        </w:rPr>
        <w:t>
      2) құжаттарды қарау және жауапты орындаушысын анықтау. Ұзақтығы – 15 (он бес) минуттан аспайды. Нәтижесі – жауапты орындаушыны анықтау;</w:t>
      </w:r>
    </w:p>
    <w:bookmarkEnd w:id="169"/>
    <w:bookmarkStart w:name="z196" w:id="170"/>
    <w:p>
      <w:pPr>
        <w:spacing w:after="0"/>
        <w:ind w:left="0"/>
        <w:jc w:val="both"/>
      </w:pPr>
      <w:r>
        <w:rPr>
          <w:rFonts w:ascii="Times New Roman"/>
          <w:b w:val="false"/>
          <w:i w:val="false"/>
          <w:color w:val="000000"/>
          <w:sz w:val="28"/>
        </w:rPr>
        <w:t>
      3) ұсынылған құжаттардың толықтығын тексеру, хабарламаны ресімдеу, көрсетілетін қызметті берушінің басшысының хабарламаға қол қоюы. Ұзақтығы – 7 (жеті) жұмыс күннен аспайды.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19 (он тоғыз) жұмыс күннен аспайды. Нәтижесі – әлеуметтік көмек тағайындау туралы хабарлама;</w:t>
      </w:r>
    </w:p>
    <w:bookmarkEnd w:id="170"/>
    <w:bookmarkStart w:name="z197" w:id="171"/>
    <w:p>
      <w:pPr>
        <w:spacing w:after="0"/>
        <w:ind w:left="0"/>
        <w:jc w:val="both"/>
      </w:pPr>
      <w:r>
        <w:rPr>
          <w:rFonts w:ascii="Times New Roman"/>
          <w:b w:val="false"/>
          <w:i w:val="false"/>
          <w:color w:val="000000"/>
          <w:sz w:val="28"/>
        </w:rPr>
        <w:t>
      4) көрсетілетін қызметті алушыға хабарлама беру. Ұзақтығы – 15 ( он бес) минуттан аспайды. Нәтижесі – хабарлама беру.</w:t>
      </w:r>
    </w:p>
    <w:bookmarkEnd w:id="171"/>
    <w:bookmarkStart w:name="z198" w:id="17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72"/>
    <w:bookmarkStart w:name="z199" w:id="173"/>
    <w:p>
      <w:pPr>
        <w:spacing w:after="0"/>
        <w:ind w:left="0"/>
        <w:jc w:val="both"/>
      </w:pPr>
      <w:r>
        <w:rPr>
          <w:rFonts w:ascii="Times New Roman"/>
          <w:b w:val="false"/>
          <w:i w:val="false"/>
          <w:color w:val="000000"/>
          <w:sz w:val="28"/>
        </w:rPr>
        <w:t>
      Мемлекеттік қызмет көрсету процесіне қатысатын құрылымдық бөлімшелердің (қызметкерлердің) тізбесі;</w:t>
      </w:r>
    </w:p>
    <w:bookmarkEnd w:id="173"/>
    <w:bookmarkStart w:name="z200" w:id="174"/>
    <w:p>
      <w:pPr>
        <w:spacing w:after="0"/>
        <w:ind w:left="0"/>
        <w:jc w:val="both"/>
      </w:pPr>
      <w:r>
        <w:rPr>
          <w:rFonts w:ascii="Times New Roman"/>
          <w:b w:val="false"/>
          <w:i w:val="false"/>
          <w:color w:val="000000"/>
          <w:sz w:val="28"/>
        </w:rPr>
        <w:t>
      1) көрсетілетін қызметті беруші басшысы;</w:t>
      </w:r>
    </w:p>
    <w:bookmarkEnd w:id="174"/>
    <w:bookmarkStart w:name="z201" w:id="175"/>
    <w:p>
      <w:pPr>
        <w:spacing w:after="0"/>
        <w:ind w:left="0"/>
        <w:jc w:val="both"/>
      </w:pPr>
      <w:r>
        <w:rPr>
          <w:rFonts w:ascii="Times New Roman"/>
          <w:b w:val="false"/>
          <w:i w:val="false"/>
          <w:color w:val="000000"/>
          <w:sz w:val="28"/>
        </w:rPr>
        <w:t>
      2) қызметті берушінің жауапты орындаушысы;</w:t>
      </w:r>
    </w:p>
    <w:bookmarkEnd w:id="175"/>
    <w:bookmarkStart w:name="z202" w:id="176"/>
    <w:p>
      <w:pPr>
        <w:spacing w:after="0"/>
        <w:ind w:left="0"/>
        <w:jc w:val="both"/>
      </w:pPr>
      <w:r>
        <w:rPr>
          <w:rFonts w:ascii="Times New Roman"/>
          <w:b w:val="false"/>
          <w:i w:val="false"/>
          <w:color w:val="000000"/>
          <w:sz w:val="28"/>
        </w:rPr>
        <w:t>
      3) кенттің, ауылдың, ауылдық округтің әкімі (бұдан әрі – ауылдық округтің әкімі).</w:t>
      </w:r>
    </w:p>
    <w:bookmarkEnd w:id="176"/>
    <w:bookmarkStart w:name="z203" w:id="17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арасындағы өзара іс-қимылдың реттілігін сипаттамасы осы регламентінің қосымшасы "Мемлекеттік қызмет көрсетудің бизнес-процестерінің анықтамалығында" келтірілген.</w:t>
      </w:r>
    </w:p>
    <w:bookmarkEnd w:id="177"/>
    <w:bookmarkStart w:name="z204" w:id="178"/>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78"/>
    <w:bookmarkStart w:name="z205" w:id="179"/>
    <w:p>
      <w:pPr>
        <w:spacing w:after="0"/>
        <w:ind w:left="0"/>
        <w:jc w:val="both"/>
      </w:pPr>
      <w:r>
        <w:rPr>
          <w:rFonts w:ascii="Times New Roman"/>
          <w:b w:val="false"/>
          <w:i w:val="false"/>
          <w:color w:val="000000"/>
          <w:sz w:val="28"/>
        </w:rPr>
        <w:t>
      8.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179"/>
    <w:bookmarkStart w:name="z206" w:id="180"/>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180"/>
    <w:bookmarkStart w:name="z207" w:id="181"/>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181"/>
    <w:bookmarkStart w:name="z208" w:id="182"/>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182"/>
    <w:bookmarkStart w:name="z209" w:id="183"/>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қосымша</w:t>
            </w:r>
          </w:p>
        </w:tc>
      </w:tr>
    </w:tbl>
    <w:bookmarkStart w:name="z211" w:id="184"/>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bookmarkEnd w:id="184"/>
    <w:bookmarkStart w:name="z212" w:id="185"/>
    <w:p>
      <w:pPr>
        <w:spacing w:after="0"/>
        <w:ind w:left="0"/>
        <w:jc w:val="left"/>
      </w:pPr>
    </w:p>
    <w:bookmarkEnd w:id="185"/>
    <w:p>
      <w:pPr>
        <w:spacing w:after="0"/>
        <w:ind w:left="0"/>
        <w:jc w:val="both"/>
      </w:pPr>
      <w:r>
        <w:drawing>
          <wp:inline distT="0" distB="0" distL="0" distR="0">
            <wp:extent cx="73787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78700" cy="857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№338 қаулысымен бекітілген</w:t>
            </w:r>
          </w:p>
        </w:tc>
      </w:tr>
    </w:tbl>
    <w:bookmarkStart w:name="z214" w:id="186"/>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14.04.2016 </w:t>
      </w:r>
      <w:r>
        <w:rPr>
          <w:rFonts w:ascii="Times New Roman"/>
          <w:b w:val="false"/>
          <w:i w:val="false"/>
          <w:color w:val="ff0000"/>
          <w:sz w:val="28"/>
        </w:rPr>
        <w:t>№189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p>
    <w:bookmarkEnd w:id="186"/>
    <w:bookmarkStart w:name="z215" w:id="18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w:t>
      </w:r>
    </w:p>
    <w:bookmarkEnd w:id="187"/>
    <w:bookmarkStart w:name="z216" w:id="188"/>
    <w:p>
      <w:pPr>
        <w:spacing w:after="0"/>
        <w:ind w:left="0"/>
        <w:jc w:val="left"/>
      </w:pPr>
      <w:r>
        <w:rPr>
          <w:rFonts w:ascii="Times New Roman"/>
          <w:b/>
          <w:i w:val="false"/>
          <w:color w:val="000000"/>
        </w:rPr>
        <w:t xml:space="preserve"> 1. Жалпы ережелер</w:t>
      </w:r>
    </w:p>
    <w:bookmarkEnd w:id="188"/>
    <w:bookmarkStart w:name="z217" w:id="189"/>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және есепке алу, біржолғы</w:t>
      </w:r>
      <w:r>
        <w:br/>
      </w:r>
      <w:r>
        <w:rPr>
          <w:rFonts w:ascii="Times New Roman"/>
          <w:b w:val="false"/>
          <w:i w:val="false"/>
          <w:color w:val="000000"/>
          <w:sz w:val="28"/>
        </w:rPr>
        <w:t>мемлекеттік ақшалай өтемақы төлеу, куәліктер беру"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89"/>
    <w:bookmarkStart w:name="z218" w:id="190"/>
    <w:p>
      <w:pPr>
        <w:spacing w:after="0"/>
        <w:ind w:left="0"/>
        <w:jc w:val="both"/>
      </w:pPr>
      <w:r>
        <w:rPr>
          <w:rFonts w:ascii="Times New Roman"/>
          <w:b w:val="false"/>
          <w:i w:val="false"/>
          <w:color w:val="000000"/>
          <w:sz w:val="28"/>
        </w:rPr>
        <w:t xml:space="preserve">
      2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стандарты негізінде (бұдан әрі – Стандарт), сондай-ақ Қазақстан Республикасы Үкіметінің 2006 жылғы 20 ақпандағы № 110 қаулысымен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ережесi" негізінде (бұдан әрі – Ереже) көрсетіледі. </w:t>
      </w:r>
    </w:p>
    <w:bookmarkEnd w:id="190"/>
    <w:bookmarkStart w:name="z219" w:id="191"/>
    <w:p>
      <w:pPr>
        <w:spacing w:after="0"/>
        <w:ind w:left="0"/>
        <w:jc w:val="both"/>
      </w:pPr>
      <w:r>
        <w:rPr>
          <w:rFonts w:ascii="Times New Roman"/>
          <w:b w:val="false"/>
          <w:i w:val="false"/>
          <w:color w:val="000000"/>
          <w:sz w:val="28"/>
        </w:rPr>
        <w:t xml:space="preserve">
       3. Мемлекеттік қызмет көрсету нысаны – қағаз түрінде. </w:t>
      </w:r>
    </w:p>
    <w:bookmarkEnd w:id="191"/>
    <w:bookmarkStart w:name="z220" w:id="192"/>
    <w:p>
      <w:pPr>
        <w:spacing w:after="0"/>
        <w:ind w:left="0"/>
        <w:jc w:val="both"/>
      </w:pPr>
      <w:r>
        <w:rPr>
          <w:rFonts w:ascii="Times New Roman"/>
          <w:b w:val="false"/>
          <w:i w:val="false"/>
          <w:color w:val="000000"/>
          <w:sz w:val="28"/>
        </w:rPr>
        <w:t>
       4. Мемлекеттік қызметті көрсету нәтижесі:</w:t>
      </w:r>
    </w:p>
    <w:bookmarkEnd w:id="192"/>
    <w:bookmarkStart w:name="z221" w:id="193"/>
    <w:p>
      <w:pPr>
        <w:spacing w:after="0"/>
        <w:ind w:left="0"/>
        <w:jc w:val="both"/>
      </w:pPr>
      <w:r>
        <w:rPr>
          <w:rFonts w:ascii="Times New Roman"/>
          <w:b w:val="false"/>
          <w:i w:val="false"/>
          <w:color w:val="000000"/>
          <w:sz w:val="28"/>
        </w:rPr>
        <w:t>
      көрсетілетін қызметті берушіде немесе мемлекеттік корпорацияда:</w:t>
      </w:r>
    </w:p>
    <w:bookmarkEnd w:id="193"/>
    <w:bookmarkStart w:name="z222" w:id="194"/>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194"/>
    <w:bookmarkStart w:name="z223" w:id="195"/>
    <w:p>
      <w:pPr>
        <w:spacing w:after="0"/>
        <w:ind w:left="0"/>
        <w:jc w:val="both"/>
      </w:pPr>
      <w:r>
        <w:rPr>
          <w:rFonts w:ascii="Times New Roman"/>
          <w:b w:val="false"/>
          <w:i w:val="false"/>
          <w:color w:val="000000"/>
          <w:sz w:val="28"/>
        </w:rPr>
        <w:t>
      2) куәлікті немесе оның төлнұсқасын беру;</w:t>
      </w:r>
    </w:p>
    <w:bookmarkEnd w:id="195"/>
    <w:bookmarkStart w:name="z224" w:id="196"/>
    <w:p>
      <w:pPr>
        <w:spacing w:after="0"/>
        <w:ind w:left="0"/>
        <w:jc w:val="both"/>
      </w:pPr>
      <w:r>
        <w:rPr>
          <w:rFonts w:ascii="Times New Roman"/>
          <w:b w:val="false"/>
          <w:i w:val="false"/>
          <w:color w:val="000000"/>
          <w:sz w:val="28"/>
        </w:rPr>
        <w:t>
       ЗТМО-да:</w:t>
      </w:r>
    </w:p>
    <w:bookmarkEnd w:id="196"/>
    <w:bookmarkStart w:name="z225" w:id="197"/>
    <w:p>
      <w:pPr>
        <w:spacing w:after="0"/>
        <w:ind w:left="0"/>
        <w:jc w:val="both"/>
      </w:pPr>
      <w:r>
        <w:rPr>
          <w:rFonts w:ascii="Times New Roman"/>
          <w:b w:val="false"/>
          <w:i w:val="false"/>
          <w:color w:val="000000"/>
          <w:sz w:val="28"/>
        </w:rPr>
        <w:t>
      1) көрсетілетін қызметті алушының дербес шотына аудару арқылы өтемақы төлеу;</w:t>
      </w:r>
    </w:p>
    <w:bookmarkEnd w:id="197"/>
    <w:bookmarkStart w:name="z226" w:id="198"/>
    <w:p>
      <w:pPr>
        <w:spacing w:after="0"/>
        <w:ind w:left="0"/>
        <w:jc w:val="both"/>
      </w:pP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198"/>
    <w:bookmarkStart w:name="z227" w:id="199"/>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199"/>
    <w:bookmarkStart w:name="z228" w:id="200"/>
    <w:p>
      <w:pPr>
        <w:spacing w:after="0"/>
        <w:ind w:left="0"/>
        <w:jc w:val="both"/>
      </w:pPr>
      <w:r>
        <w:rPr>
          <w:rFonts w:ascii="Times New Roman"/>
          <w:b w:val="false"/>
          <w:i w:val="false"/>
          <w:color w:val="000000"/>
          <w:sz w:val="28"/>
        </w:rPr>
        <w:t>
      5.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200"/>
    <w:bookmarkStart w:name="z229" w:id="201"/>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 орындаудын ұзақтығы: </w:t>
      </w:r>
    </w:p>
    <w:bookmarkEnd w:id="201"/>
    <w:bookmarkStart w:name="z230" w:id="202"/>
    <w:p>
      <w:pPr>
        <w:spacing w:after="0"/>
        <w:ind w:left="0"/>
        <w:jc w:val="both"/>
      </w:pPr>
      <w:r>
        <w:rPr>
          <w:rFonts w:ascii="Times New Roman"/>
          <w:b w:val="false"/>
          <w:i w:val="false"/>
          <w:color w:val="000000"/>
          <w:sz w:val="28"/>
        </w:rPr>
        <w:t xml:space="preserve">
      1) құжаттарды қабылдау және тіркеу, көрсетілетін қызметті алушыны тіркеу және мемлекеттік көрсетілетін қызметті алатын күні, құжаттарды қабылдаған жауапты адамның тегі мен аты-жөні көрсетілген талон беру, көрсетілетін қызметті берушінің басшысына бұрыштама қолын қоюға және жауапты орындаушысын анықтау үшін құжаттарды жолдау. Нәтижесі – құжаттарды қабылдау және тіркеу. Ұзақтығы – 30 (отыз) минуттан аспайды; </w:t>
      </w:r>
    </w:p>
    <w:bookmarkEnd w:id="202"/>
    <w:bookmarkStart w:name="z231" w:id="203"/>
    <w:p>
      <w:pPr>
        <w:spacing w:after="0"/>
        <w:ind w:left="0"/>
        <w:jc w:val="both"/>
      </w:pPr>
      <w:r>
        <w:rPr>
          <w:rFonts w:ascii="Times New Roman"/>
          <w:b w:val="false"/>
          <w:i w:val="false"/>
          <w:color w:val="000000"/>
          <w:sz w:val="28"/>
        </w:rPr>
        <w:t xml:space="preserve">
      2) құжаттарды қарау және жауапты орындаушыны анықтау. Нәтижесі – жауапты орындаушыны анықтау. Ұзақтығы – 15 (он бес) минуттан аспайды; </w:t>
      </w:r>
    </w:p>
    <w:bookmarkEnd w:id="203"/>
    <w:bookmarkStart w:name="z232" w:id="204"/>
    <w:p>
      <w:pPr>
        <w:spacing w:after="0"/>
        <w:ind w:left="0"/>
        <w:jc w:val="both"/>
      </w:pPr>
      <w:r>
        <w:rPr>
          <w:rFonts w:ascii="Times New Roman"/>
          <w:b w:val="false"/>
          <w:i w:val="false"/>
          <w:color w:val="000000"/>
          <w:sz w:val="28"/>
        </w:rPr>
        <w:t>
      3) құжаттардың толықтығын тексеруді жүзеге асыру, шешімді, куәлікті немесе куәліктің телнұсқасын ресімдеу, көрсетілетін қызметті берушінің басшысына қол қоюға жіберу. Нәтижесі – шешімге, куәлікке немесе куәліктің телнұсқасына қол қою. Ұзақтығы – шешімді рәсімдегенде 19 (он тоғыз) жұмыс күннен аспайды; куәлікті немесе куәліктің телнұсқасын рәсімдегенде 4 (төрт) жұмыс күннен аспайды.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p>
    <w:bookmarkEnd w:id="204"/>
    <w:bookmarkStart w:name="z233" w:id="205"/>
    <w:p>
      <w:pPr>
        <w:spacing w:after="0"/>
        <w:ind w:left="0"/>
        <w:jc w:val="both"/>
      </w:pPr>
      <w:r>
        <w:rPr>
          <w:rFonts w:ascii="Times New Roman"/>
          <w:b w:val="false"/>
          <w:i w:val="false"/>
          <w:color w:val="000000"/>
          <w:sz w:val="28"/>
        </w:rPr>
        <w:t>
      4) көрсетілетін қызметті алушыға мемлекеттік көрсетілетін қызметтін нәтижесін беру. Нәтижесі – шешімді, куәлікті немесе куәліктің телнұсқасын беру. Ұзақтығы – 15 (он бес) минуттан аспайды.</w:t>
      </w:r>
    </w:p>
    <w:bookmarkEnd w:id="205"/>
    <w:bookmarkStart w:name="z234" w:id="206"/>
    <w:p>
      <w:pPr>
        <w:spacing w:after="0"/>
        <w:ind w:left="0"/>
        <w:jc w:val="left"/>
      </w:pPr>
      <w:r>
        <w:rPr>
          <w:rFonts w:ascii="Times New Roman"/>
          <w:b/>
          <w:i w:val="false"/>
          <w:color w:val="000000"/>
        </w:rPr>
        <w:t xml:space="preserve"> 3.Мемлекеттік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06"/>
    <w:bookmarkStart w:name="z235" w:id="207"/>
    <w:p>
      <w:pPr>
        <w:spacing w:after="0"/>
        <w:ind w:left="0"/>
        <w:jc w:val="both"/>
      </w:pPr>
      <w:r>
        <w:rPr>
          <w:rFonts w:ascii="Times New Roman"/>
          <w:b w:val="false"/>
          <w:i w:val="false"/>
          <w:color w:val="000000"/>
          <w:sz w:val="28"/>
        </w:rPr>
        <w:t>
      7. Мемлекеттік қызмет көрсету процесіне қатысатын құрылымдық бөлімшелердің (қызметкерлердің) тізбесі;</w:t>
      </w:r>
    </w:p>
    <w:bookmarkEnd w:id="207"/>
    <w:bookmarkStart w:name="z236" w:id="208"/>
    <w:p>
      <w:pPr>
        <w:spacing w:after="0"/>
        <w:ind w:left="0"/>
        <w:jc w:val="both"/>
      </w:pPr>
      <w:r>
        <w:rPr>
          <w:rFonts w:ascii="Times New Roman"/>
          <w:b w:val="false"/>
          <w:i w:val="false"/>
          <w:color w:val="000000"/>
          <w:sz w:val="28"/>
        </w:rPr>
        <w:t>
      1) көрсетілетін қызметті берушінің маманы ;</w:t>
      </w:r>
    </w:p>
    <w:bookmarkEnd w:id="208"/>
    <w:bookmarkStart w:name="z237" w:id="209"/>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09"/>
    <w:bookmarkStart w:name="z238" w:id="210"/>
    <w:p>
      <w:pPr>
        <w:spacing w:after="0"/>
        <w:ind w:left="0"/>
        <w:jc w:val="both"/>
      </w:pPr>
      <w:r>
        <w:rPr>
          <w:rFonts w:ascii="Times New Roman"/>
          <w:b w:val="false"/>
          <w:i w:val="false"/>
          <w:color w:val="000000"/>
          <w:sz w:val="28"/>
        </w:rPr>
        <w:t>
      3) көрсетілетін қызметті берушінің басшысы.</w:t>
      </w:r>
    </w:p>
    <w:bookmarkEnd w:id="210"/>
    <w:bookmarkStart w:name="z239" w:id="211"/>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келтірілген.</w:t>
      </w:r>
    </w:p>
    <w:bookmarkEnd w:id="211"/>
    <w:bookmarkStart w:name="z240" w:id="212"/>
    <w:p>
      <w:pPr>
        <w:spacing w:after="0"/>
        <w:ind w:left="0"/>
        <w:jc w:val="left"/>
      </w:pPr>
      <w:r>
        <w:rPr>
          <w:rFonts w:ascii="Times New Roman"/>
          <w:b/>
          <w:i w:val="false"/>
          <w:color w:val="000000"/>
        </w:rPr>
        <w:t xml:space="preserve"> 4. Мемлекеттік корпорациялармен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2"/>
    <w:bookmarkStart w:name="z241" w:id="213"/>
    <w:p>
      <w:pPr>
        <w:spacing w:after="0"/>
        <w:ind w:left="0"/>
        <w:jc w:val="both"/>
      </w:pPr>
      <w:r>
        <w:rPr>
          <w:rFonts w:ascii="Times New Roman"/>
          <w:b w:val="false"/>
          <w:i w:val="false"/>
          <w:color w:val="000000"/>
          <w:sz w:val="28"/>
        </w:rPr>
        <w:t>
      9. Мемлекеттік көрсетілетін қызметті алу үшін көрсетілетін қызметті алушы Мемлекеттік корпорация "Азаматтар үшін үкімет" мемлекеттік корпорация акцион акционерлік қоғамы", Стандарттын 9-тармағына сәйкес керекті құжаттарды ұсынады.</w:t>
      </w:r>
    </w:p>
    <w:bookmarkEnd w:id="213"/>
    <w:bookmarkStart w:name="z242" w:id="214"/>
    <w:p>
      <w:pPr>
        <w:spacing w:after="0"/>
        <w:ind w:left="0"/>
        <w:jc w:val="both"/>
      </w:pPr>
      <w:r>
        <w:rPr>
          <w:rFonts w:ascii="Times New Roman"/>
          <w:b w:val="false"/>
          <w:i w:val="false"/>
          <w:color w:val="000000"/>
          <w:sz w:val="28"/>
        </w:rPr>
        <w:t xml:space="preserve">
      10. Мемлекеттік қызмет көрсетудің нәтижесін орталық арқылы алу процесінің сипаттамасы, оның ұзақтығы осы регламенттің 2-қосымшасында келтірілген. </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1-қосымша</w:t>
            </w:r>
          </w:p>
        </w:tc>
      </w:tr>
    </w:tbl>
    <w:bookmarkStart w:name="z244"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60071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071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және есепке алу, біржолғы мемлекеттік ақшалай өтемақы төлеу, куәліктер беру" мемлекеттік көрсетілетін қызмет регламентіне 2 –қосымша</w:t>
            </w:r>
          </w:p>
        </w:tc>
      </w:tr>
    </w:tbl>
    <w:bookmarkStart w:name="z246" w:id="216"/>
    <w:p>
      <w:pPr>
        <w:spacing w:after="0"/>
        <w:ind w:left="0"/>
        <w:jc w:val="both"/>
      </w:pPr>
      <w:r>
        <w:rPr>
          <w:rFonts w:ascii="Times New Roman"/>
          <w:b w:val="false"/>
          <w:i w:val="false"/>
          <w:color w:val="000000"/>
          <w:sz w:val="28"/>
        </w:rPr>
        <w:t xml:space="preserve">
      </w:t>
      </w:r>
    </w:p>
    <w:bookmarkEnd w:id="216"/>
    <w:p>
      <w:pPr>
        <w:spacing w:after="0"/>
        <w:ind w:left="0"/>
        <w:jc w:val="both"/>
      </w:pPr>
      <w:r>
        <w:drawing>
          <wp:inline distT="0" distB="0" distL="0" distR="0">
            <wp:extent cx="55753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5753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248" w:id="217"/>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рәсімдеу"</w:t>
      </w:r>
      <w:r>
        <w:br/>
      </w:r>
      <w:r>
        <w:rPr>
          <w:rFonts w:ascii="Times New Roman"/>
          <w:b/>
          <w:i w:val="false"/>
          <w:color w:val="000000"/>
        </w:rPr>
        <w:t>мемлекеттік көрсетілетін қызмет регламенті</w:t>
      </w:r>
    </w:p>
    <w:bookmarkEnd w:id="217"/>
    <w:bookmarkStart w:name="z249" w:id="218"/>
    <w:p>
      <w:pPr>
        <w:spacing w:after="0"/>
        <w:ind w:left="0"/>
        <w:jc w:val="left"/>
      </w:pPr>
      <w:r>
        <w:rPr>
          <w:rFonts w:ascii="Times New Roman"/>
          <w:b/>
          <w:i w:val="false"/>
          <w:color w:val="000000"/>
        </w:rPr>
        <w:t xml:space="preserve"> 1. Жалпы ережелер</w:t>
      </w:r>
    </w:p>
    <w:bookmarkEnd w:id="218"/>
    <w:bookmarkStart w:name="z250" w:id="219"/>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үшін оларға құжаттарды рәсімдеу"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19"/>
    <w:bookmarkStart w:name="z251" w:id="22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"Мүгедектерді сурдо-тифлотехникалық және міндетті гигиеналық құралдармен қамтамасыз ету үшін оларға құжаттарды рәсімдеу" мемлекеттік көрсетілетін қызмет стандарты негізінде (бұдан әрі-Стандарт) ұсынылады.</w:t>
      </w:r>
    </w:p>
    <w:bookmarkEnd w:id="220"/>
    <w:bookmarkStart w:name="z252" w:id="221"/>
    <w:p>
      <w:pPr>
        <w:spacing w:after="0"/>
        <w:ind w:left="0"/>
        <w:jc w:val="both"/>
      </w:pPr>
      <w:r>
        <w:rPr>
          <w:rFonts w:ascii="Times New Roman"/>
          <w:b w:val="false"/>
          <w:i w:val="false"/>
          <w:color w:val="000000"/>
          <w:sz w:val="28"/>
        </w:rPr>
        <w:t>
      2. Мемлекеттік қызметті көрсету нысаны – қағаз түрінде.</w:t>
      </w:r>
    </w:p>
    <w:bookmarkEnd w:id="221"/>
    <w:bookmarkStart w:name="z253" w:id="222"/>
    <w:p>
      <w:pPr>
        <w:spacing w:after="0"/>
        <w:ind w:left="0"/>
        <w:jc w:val="both"/>
      </w:pPr>
      <w:r>
        <w:rPr>
          <w:rFonts w:ascii="Times New Roman"/>
          <w:b w:val="false"/>
          <w:i w:val="false"/>
          <w:color w:val="000000"/>
          <w:sz w:val="28"/>
        </w:rPr>
        <w:t>
      3. Мемлекеттік қызметті көрсетудің нәтижесі – сурдо-тифлотехникалық және міндетті гигиеналық құралдармен қамтамасыз ету ұсыну мерзімі көрсетілген құжаттарды рәсімдеу туралы хабарлама (бұдан әрі-хабарлама).</w:t>
      </w:r>
    </w:p>
    <w:bookmarkEnd w:id="222"/>
    <w:bookmarkStart w:name="z254" w:id="22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23"/>
    <w:bookmarkStart w:name="z255" w:id="224"/>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(іс-әрекетті) бастауға негіз болып табылады.</w:t>
      </w:r>
    </w:p>
    <w:bookmarkEnd w:id="224"/>
    <w:bookmarkStart w:name="z256" w:id="22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 (іс-қимылдың) мазмұны, оны орындаудың ұзақтығы:</w:t>
      </w:r>
    </w:p>
    <w:bookmarkEnd w:id="225"/>
    <w:bookmarkStart w:name="z257" w:id="226"/>
    <w:p>
      <w:pPr>
        <w:spacing w:after="0"/>
        <w:ind w:left="0"/>
        <w:jc w:val="both"/>
      </w:pPr>
      <w:r>
        <w:rPr>
          <w:rFonts w:ascii="Times New Roman"/>
          <w:b w:val="false"/>
          <w:i w:val="false"/>
          <w:color w:val="000000"/>
          <w:sz w:val="28"/>
        </w:rPr>
        <w:t>
      1) құжаттарды қабылдау, оларды тіркеу мен мемлекеттік көрсетілетін қызметті алу күндерін, құжаттарды қабылдаған тұлғаның тегі мен аты-жөнін көрсете отырып, талон беру жүзеге асырылады. Нәтиже – талон беру. отыз минуттан аспайды;</w:t>
      </w:r>
    </w:p>
    <w:bookmarkEnd w:id="226"/>
    <w:bookmarkStart w:name="z258" w:id="227"/>
    <w:p>
      <w:pPr>
        <w:spacing w:after="0"/>
        <w:ind w:left="0"/>
        <w:jc w:val="both"/>
      </w:pPr>
      <w:r>
        <w:rPr>
          <w:rFonts w:ascii="Times New Roman"/>
          <w:b w:val="false"/>
          <w:i w:val="false"/>
          <w:color w:val="000000"/>
          <w:sz w:val="28"/>
        </w:rPr>
        <w:t>
      2) жауапты орындаушыны анықталады. Нәтиже - жауапты орындаушыны анықтау. Бір жұмыс күннен аспайды;</w:t>
      </w:r>
    </w:p>
    <w:bookmarkEnd w:id="227"/>
    <w:bookmarkStart w:name="z259" w:id="228"/>
    <w:p>
      <w:pPr>
        <w:spacing w:after="0"/>
        <w:ind w:left="0"/>
        <w:jc w:val="both"/>
      </w:pPr>
      <w:r>
        <w:rPr>
          <w:rFonts w:ascii="Times New Roman"/>
          <w:b w:val="false"/>
          <w:i w:val="false"/>
          <w:color w:val="000000"/>
          <w:sz w:val="28"/>
        </w:rPr>
        <w:t>
      3) жеке көмекшінің, ымдау тілі маманының әлеуметтік қызметтерін көрсету үшін, ұсынылған құжаттарды қарау. Нәтиже - хабарлама рәсімдеу. Жеті жұмыс күннен аспайды;</w:t>
      </w:r>
    </w:p>
    <w:bookmarkEnd w:id="228"/>
    <w:bookmarkStart w:name="z260" w:id="229"/>
    <w:p>
      <w:pPr>
        <w:spacing w:after="0"/>
        <w:ind w:left="0"/>
        <w:jc w:val="both"/>
      </w:pPr>
      <w:r>
        <w:rPr>
          <w:rFonts w:ascii="Times New Roman"/>
          <w:b w:val="false"/>
          <w:i w:val="false"/>
          <w:color w:val="000000"/>
          <w:sz w:val="28"/>
        </w:rPr>
        <w:t>
      4) көрсетілетін қызметті берушінің басшысы хабарламаға қол қояды. Нәтиже – есту және көру қабілеті нашар мүгедектерге сурдо-тифлотехникалық және міндетті гигиеналық құралдармен қамтамасыз ету үшін оларға құжаттарды рәсімдеу" ұсыну мерзімі көрсетілген құжаттарды рәсімдеу туралы хабарлама. Бір жұмыс күннен аспайды;</w:t>
      </w:r>
    </w:p>
    <w:bookmarkEnd w:id="229"/>
    <w:bookmarkStart w:name="z261" w:id="230"/>
    <w:p>
      <w:pPr>
        <w:spacing w:after="0"/>
        <w:ind w:left="0"/>
        <w:jc w:val="both"/>
      </w:pPr>
      <w:r>
        <w:rPr>
          <w:rFonts w:ascii="Times New Roman"/>
          <w:b w:val="false"/>
          <w:i w:val="false"/>
          <w:color w:val="000000"/>
          <w:sz w:val="28"/>
        </w:rPr>
        <w:t>
      5) мемлекеттік көрсетілетін қызметтің нәтижесін беру. Отыз минуттан аспайды.</w:t>
      </w:r>
    </w:p>
    <w:bookmarkEnd w:id="230"/>
    <w:bookmarkStart w:name="z262" w:id="231"/>
    <w:p>
      <w:pPr>
        <w:spacing w:after="0"/>
        <w:ind w:left="0"/>
        <w:jc w:val="left"/>
      </w:pPr>
      <w:r>
        <w:rPr>
          <w:rFonts w:ascii="Times New Roman"/>
          <w:b/>
          <w:i w:val="false"/>
          <w:color w:val="000000"/>
        </w:rPr>
        <w:t xml:space="preserve"> 3. Мемлекеттік қызмет көрсету процесінде көрсетілетін</w:t>
      </w:r>
    </w:p>
    <w:bookmarkEnd w:id="231"/>
    <w:bookmarkStart w:name="z263" w:id="232"/>
    <w:p>
      <w:pPr>
        <w:spacing w:after="0"/>
        <w:ind w:left="0"/>
        <w:jc w:val="left"/>
      </w:pPr>
      <w:r>
        <w:rPr>
          <w:rFonts w:ascii="Times New Roman"/>
          <w:b/>
          <w:i w:val="false"/>
          <w:color w:val="000000"/>
        </w:rPr>
        <w:t xml:space="preserve"> қызмет берушінің құрылымдық бөлімшелерінің (қызметкерлерінің) өзара іс-қимыл тәртібін сипаттау</w:t>
      </w:r>
    </w:p>
    <w:bookmarkEnd w:id="232"/>
    <w:bookmarkStart w:name="z264" w:id="23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33"/>
    <w:bookmarkStart w:name="z265" w:id="234"/>
    <w:p>
      <w:pPr>
        <w:spacing w:after="0"/>
        <w:ind w:left="0"/>
        <w:jc w:val="both"/>
      </w:pPr>
      <w:r>
        <w:rPr>
          <w:rFonts w:ascii="Times New Roman"/>
          <w:b w:val="false"/>
          <w:i w:val="false"/>
          <w:color w:val="000000"/>
          <w:sz w:val="28"/>
        </w:rPr>
        <w:t>
      1) көрсетілетін қызметті берушінің маманы;</w:t>
      </w:r>
    </w:p>
    <w:bookmarkEnd w:id="234"/>
    <w:bookmarkStart w:name="z266" w:id="235"/>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35"/>
    <w:bookmarkStart w:name="z267" w:id="236"/>
    <w:p>
      <w:pPr>
        <w:spacing w:after="0"/>
        <w:ind w:left="0"/>
        <w:jc w:val="both"/>
      </w:pPr>
      <w:r>
        <w:rPr>
          <w:rFonts w:ascii="Times New Roman"/>
          <w:b w:val="false"/>
          <w:i w:val="false"/>
          <w:color w:val="000000"/>
          <w:sz w:val="28"/>
        </w:rPr>
        <w:t>
      көрсетілетін қызметті берушінің басшысы.</w:t>
      </w:r>
    </w:p>
    <w:bookmarkEnd w:id="236"/>
    <w:bookmarkStart w:name="z268" w:id="237"/>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сурдо-тифлотехникалық және міндетті гигиеналық құралдармен қамтамасыз ету үшін құжаттарды рәсімдеу" мемлекеттік көрсетілетін қызмет регламентіне қосымша</w:t>
            </w:r>
          </w:p>
        </w:tc>
      </w:tr>
    </w:tbl>
    <w:bookmarkStart w:name="z270" w:id="23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"Мүгедектерге сурдо-тифлотехникалық және міндетті гигиеналық құралдармен қамтамасыз ету үшін құжаттарды рәсімдеу"</w:t>
      </w:r>
    </w:p>
    <w:bookmarkEnd w:id="238"/>
    <w:bookmarkStart w:name="z271" w:id="239"/>
    <w:p>
      <w:pPr>
        <w:spacing w:after="0"/>
        <w:ind w:left="0"/>
        <w:jc w:val="left"/>
      </w:pPr>
    </w:p>
    <w:bookmarkEnd w:id="239"/>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94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 тамыз № 338 қаулысымен бекітілген</w:t>
            </w:r>
          </w:p>
        </w:tc>
      </w:tr>
    </w:tbl>
    <w:bookmarkStart w:name="z273" w:id="240"/>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240"/>
    <w:bookmarkStart w:name="z274" w:id="241"/>
    <w:p>
      <w:pPr>
        <w:spacing w:after="0"/>
        <w:ind w:left="0"/>
        <w:jc w:val="left"/>
      </w:pPr>
      <w:r>
        <w:rPr>
          <w:rFonts w:ascii="Times New Roman"/>
          <w:b/>
          <w:i w:val="false"/>
          <w:color w:val="000000"/>
        </w:rPr>
        <w:t xml:space="preserve"> 1.Жалпы ережелер</w:t>
      </w:r>
    </w:p>
    <w:bookmarkEnd w:id="241"/>
    <w:bookmarkStart w:name="z275" w:id="242"/>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42"/>
    <w:bookmarkStart w:name="z276" w:id="24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"Мүгедектерге протездік-ортопедиялық көмек ұсыну үшін оларға құжаттарды ресімдеу" мемлекеттік қызмет стандарты негізінде (бұдан әрі – Стандарт) көрсетіледі. </w:t>
      </w:r>
    </w:p>
    <w:bookmarkEnd w:id="243"/>
    <w:bookmarkStart w:name="z277" w:id="244"/>
    <w:p>
      <w:pPr>
        <w:spacing w:after="0"/>
        <w:ind w:left="0"/>
        <w:jc w:val="both"/>
      </w:pPr>
      <w:r>
        <w:rPr>
          <w:rFonts w:ascii="Times New Roman"/>
          <w:b w:val="false"/>
          <w:i w:val="false"/>
          <w:color w:val="000000"/>
          <w:sz w:val="28"/>
        </w:rPr>
        <w:t>
      2. Мемлекеттік қызметті көрсету нысаны – қағаз түрінде.</w:t>
      </w:r>
    </w:p>
    <w:bookmarkEnd w:id="244"/>
    <w:bookmarkStart w:name="z278" w:id="245"/>
    <w:p>
      <w:pPr>
        <w:spacing w:after="0"/>
        <w:ind w:left="0"/>
        <w:jc w:val="both"/>
      </w:pPr>
      <w:r>
        <w:rPr>
          <w:rFonts w:ascii="Times New Roman"/>
          <w:b w:val="false"/>
          <w:i w:val="false"/>
          <w:color w:val="000000"/>
          <w:sz w:val="28"/>
        </w:rPr>
        <w:t>
      3. Мемлекеттік қызметті көрсетудің нәтижесі – мүгедектерге протездік -ортопедиялық көмек ұсыну мерзімдерін көрсете отырып құжаттарды ресімдеу туралы хабарлама (бұдан әрі – хабарлама).</w:t>
      </w:r>
    </w:p>
    <w:bookmarkEnd w:id="245"/>
    <w:bookmarkStart w:name="z279" w:id="246"/>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246"/>
    <w:bookmarkStart w:name="z280" w:id="247"/>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247"/>
    <w:bookmarkStart w:name="z281" w:id="248"/>
    <w:p>
      <w:pPr>
        <w:spacing w:after="0"/>
        <w:ind w:left="0"/>
        <w:jc w:val="both"/>
      </w:pPr>
      <w:r>
        <w:rPr>
          <w:rFonts w:ascii="Times New Roman"/>
          <w:b w:val="false"/>
          <w:i w:val="false"/>
          <w:color w:val="000000"/>
          <w:sz w:val="28"/>
        </w:rPr>
        <w:t>
      5. Мемлекеттік қызмет көрсету процесінің құрамына кіретін ресімдер (іс -қимылдың) мазмұны, оны орындаудың ұзақтығы:</w:t>
      </w:r>
    </w:p>
    <w:bookmarkEnd w:id="248"/>
    <w:bookmarkStart w:name="z282" w:id="249"/>
    <w:p>
      <w:pPr>
        <w:spacing w:after="0"/>
        <w:ind w:left="0"/>
        <w:jc w:val="both"/>
      </w:pP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p>
    <w:bookmarkEnd w:id="249"/>
    <w:bookmarkStart w:name="z283" w:id="250"/>
    <w:p>
      <w:pPr>
        <w:spacing w:after="0"/>
        <w:ind w:left="0"/>
        <w:jc w:val="both"/>
      </w:pP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p>
    <w:bookmarkEnd w:id="250"/>
    <w:bookmarkStart w:name="z284" w:id="251"/>
    <w:p>
      <w:pPr>
        <w:spacing w:after="0"/>
        <w:ind w:left="0"/>
        <w:jc w:val="both"/>
      </w:pPr>
      <w:r>
        <w:rPr>
          <w:rFonts w:ascii="Times New Roman"/>
          <w:b w:val="false"/>
          <w:i w:val="false"/>
          <w:color w:val="000000"/>
          <w:sz w:val="28"/>
        </w:rPr>
        <w:t>
      3) протездік-ортопедиялық көмек алуға жолдаманы ұсыну үшін, құжаттарды қарау. Нәтижесі – хабарламаны ресімдеу. Жеті жұмыс күннен аспайды;</w:t>
      </w:r>
    </w:p>
    <w:bookmarkEnd w:id="251"/>
    <w:bookmarkStart w:name="z285" w:id="252"/>
    <w:p>
      <w:pPr>
        <w:spacing w:after="0"/>
        <w:ind w:left="0"/>
        <w:jc w:val="both"/>
      </w:pPr>
      <w:r>
        <w:rPr>
          <w:rFonts w:ascii="Times New Roman"/>
          <w:b w:val="false"/>
          <w:i w:val="false"/>
          <w:color w:val="000000"/>
          <w:sz w:val="28"/>
        </w:rPr>
        <w:t>
      4) хабарламаға қол қою. Бір жұмыс күннен аспайды;</w:t>
      </w:r>
    </w:p>
    <w:bookmarkEnd w:id="252"/>
    <w:bookmarkStart w:name="z286" w:id="253"/>
    <w:p>
      <w:pPr>
        <w:spacing w:after="0"/>
        <w:ind w:left="0"/>
        <w:jc w:val="both"/>
      </w:pPr>
      <w:r>
        <w:rPr>
          <w:rFonts w:ascii="Times New Roman"/>
          <w:b w:val="false"/>
          <w:i w:val="false"/>
          <w:color w:val="000000"/>
          <w:sz w:val="28"/>
        </w:rPr>
        <w:t>
      5) мемлекеттік көрсетілетін қызметтің нәтижесін беру. Отыз минуттан аспайды.</w:t>
      </w:r>
    </w:p>
    <w:bookmarkEnd w:id="253"/>
    <w:bookmarkStart w:name="z287" w:id="25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 берушінің өзара іс-қимыл тәртібін сипаттау</w:t>
      </w:r>
    </w:p>
    <w:bookmarkEnd w:id="254"/>
    <w:bookmarkStart w:name="z288" w:id="255"/>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55"/>
    <w:bookmarkStart w:name="z289" w:id="256"/>
    <w:p>
      <w:pPr>
        <w:spacing w:after="0"/>
        <w:ind w:left="0"/>
        <w:jc w:val="both"/>
      </w:pPr>
      <w:r>
        <w:rPr>
          <w:rFonts w:ascii="Times New Roman"/>
          <w:b w:val="false"/>
          <w:i w:val="false"/>
          <w:color w:val="000000"/>
          <w:sz w:val="28"/>
        </w:rPr>
        <w:t>
      1) көрсетілетін қызметті берушінің маманы;</w:t>
      </w:r>
    </w:p>
    <w:bookmarkEnd w:id="256"/>
    <w:bookmarkStart w:name="z290" w:id="25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57"/>
    <w:bookmarkStart w:name="z291" w:id="258"/>
    <w:p>
      <w:pPr>
        <w:spacing w:after="0"/>
        <w:ind w:left="0"/>
        <w:jc w:val="both"/>
      </w:pPr>
      <w:r>
        <w:rPr>
          <w:rFonts w:ascii="Times New Roman"/>
          <w:b w:val="false"/>
          <w:i w:val="false"/>
          <w:color w:val="000000"/>
          <w:sz w:val="28"/>
        </w:rPr>
        <w:t>
      3) көрсетілетін қызметті берушінің басшысы.</w:t>
      </w:r>
    </w:p>
    <w:bookmarkEnd w:id="258"/>
    <w:bookmarkStart w:name="z292" w:id="259"/>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 – ортопедиялық көмек ұсыну үшін оларға құжаттарды рәсімдеу" мемлекеттік көрсетілетін қызмет регламентіне қосымша</w:t>
            </w:r>
          </w:p>
        </w:tc>
      </w:tr>
    </w:tbl>
    <w:bookmarkStart w:name="z294" w:id="26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"Мүгедектерге протездік – ортопедиялық көмек ұсыну үшін оларға құжаттарды ресімдеу"</w:t>
      </w:r>
    </w:p>
    <w:bookmarkEnd w:id="260"/>
    <w:bookmarkStart w:name="z295" w:id="261"/>
    <w:p>
      <w:pPr>
        <w:spacing w:after="0"/>
        <w:ind w:left="0"/>
        <w:jc w:val="left"/>
      </w:pPr>
    </w:p>
    <w:bookmarkEnd w:id="261"/>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02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 тамыз № 338 қаулысымен бекітілген</w:t>
            </w:r>
          </w:p>
        </w:tc>
      </w:tr>
    </w:tbl>
    <w:bookmarkStart w:name="z297" w:id="262"/>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r>
        <w:br/>
      </w:r>
      <w:r>
        <w:rPr>
          <w:rFonts w:ascii="Times New Roman"/>
          <w:b/>
          <w:i w:val="false"/>
          <w:color w:val="000000"/>
        </w:rPr>
        <w:t>мемлекеттік көрсетілетін қызмет регламенті</w:t>
      </w:r>
    </w:p>
    <w:bookmarkEnd w:id="262"/>
    <w:bookmarkStart w:name="z298" w:id="263"/>
    <w:p>
      <w:pPr>
        <w:spacing w:after="0"/>
        <w:ind w:left="0"/>
        <w:jc w:val="left"/>
      </w:pPr>
      <w:r>
        <w:rPr>
          <w:rFonts w:ascii="Times New Roman"/>
          <w:b/>
          <w:i w:val="false"/>
          <w:color w:val="000000"/>
        </w:rPr>
        <w:t xml:space="preserve"> 1. Жалпы ережелер</w:t>
      </w:r>
    </w:p>
    <w:bookmarkEnd w:id="263"/>
    <w:bookmarkStart w:name="z299" w:id="264"/>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қызметті (бұдан әрі-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64"/>
    <w:bookmarkStart w:name="z300" w:id="26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 негізінде (бұдан әрі – Стандарт) ұсынылады.</w:t>
      </w:r>
    </w:p>
    <w:bookmarkEnd w:id="265"/>
    <w:bookmarkStart w:name="z301" w:id="266"/>
    <w:p>
      <w:pPr>
        <w:spacing w:after="0"/>
        <w:ind w:left="0"/>
        <w:jc w:val="both"/>
      </w:pPr>
      <w:r>
        <w:rPr>
          <w:rFonts w:ascii="Times New Roman"/>
          <w:b w:val="false"/>
          <w:i w:val="false"/>
          <w:color w:val="000000"/>
          <w:sz w:val="28"/>
        </w:rPr>
        <w:t>
      2. Мемлекеттік қызметті көрсету нысаны: қағаз түрінде.</w:t>
      </w:r>
    </w:p>
    <w:bookmarkEnd w:id="266"/>
    <w:bookmarkStart w:name="z302" w:id="267"/>
    <w:p>
      <w:pPr>
        <w:spacing w:after="0"/>
        <w:ind w:left="0"/>
        <w:jc w:val="both"/>
      </w:pPr>
      <w:r>
        <w:rPr>
          <w:rFonts w:ascii="Times New Roman"/>
          <w:b w:val="false"/>
          <w:i w:val="false"/>
          <w:color w:val="000000"/>
          <w:sz w:val="28"/>
        </w:rPr>
        <w:t>
      3. Мемлекеттік қызметті көрсетудің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 (бұдан әрі – хабарлама).</w:t>
      </w:r>
    </w:p>
    <w:bookmarkEnd w:id="267"/>
    <w:bookmarkStart w:name="z303" w:id="268"/>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268"/>
    <w:bookmarkStart w:name="z304" w:id="26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269"/>
    <w:bookmarkStart w:name="z305" w:id="270"/>
    <w:p>
      <w:pPr>
        <w:spacing w:after="0"/>
        <w:ind w:left="0"/>
        <w:jc w:val="both"/>
      </w:pPr>
      <w:r>
        <w:rPr>
          <w:rFonts w:ascii="Times New Roman"/>
          <w:b w:val="false"/>
          <w:i w:val="false"/>
          <w:color w:val="000000"/>
          <w:sz w:val="28"/>
        </w:rPr>
        <w:t>
      5. Мемлекеттік қызмет көрсету процесінің құрамына кіретін ресімдер (іс-қимылдың) мазмұны, оны орындаудың ұзақтығы:</w:t>
      </w:r>
    </w:p>
    <w:bookmarkEnd w:id="270"/>
    <w:bookmarkStart w:name="z306" w:id="271"/>
    <w:p>
      <w:pPr>
        <w:spacing w:after="0"/>
        <w:ind w:left="0"/>
        <w:jc w:val="both"/>
      </w:pP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p>
    <w:bookmarkEnd w:id="271"/>
    <w:bookmarkStart w:name="z307" w:id="272"/>
    <w:p>
      <w:pPr>
        <w:spacing w:after="0"/>
        <w:ind w:left="0"/>
        <w:jc w:val="both"/>
      </w:pP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p>
    <w:bookmarkEnd w:id="272"/>
    <w:bookmarkStart w:name="z308" w:id="273"/>
    <w:p>
      <w:pPr>
        <w:spacing w:after="0"/>
        <w:ind w:left="0"/>
        <w:jc w:val="both"/>
      </w:pPr>
      <w:r>
        <w:rPr>
          <w:rFonts w:ascii="Times New Roman"/>
          <w:b w:val="false"/>
          <w:i w:val="false"/>
          <w:color w:val="000000"/>
          <w:sz w:val="28"/>
        </w:rPr>
        <w:t xml:space="preserve">
      3) ұсынылған құжаттарды қарау, хабарламаны ресімдеу және көрсетілетін қызметті берушінің басшысына қол қоюға жіберу. Нәтижесі – хабарламаға қол қою. Үш жұмыс күннен аспайды; </w:t>
      </w:r>
    </w:p>
    <w:bookmarkEnd w:id="273"/>
    <w:bookmarkStart w:name="z309" w:id="274"/>
    <w:p>
      <w:pPr>
        <w:spacing w:after="0"/>
        <w:ind w:left="0"/>
        <w:jc w:val="both"/>
      </w:pPr>
      <w:r>
        <w:rPr>
          <w:rFonts w:ascii="Times New Roman"/>
          <w:b w:val="false"/>
          <w:i w:val="false"/>
          <w:color w:val="000000"/>
          <w:sz w:val="28"/>
        </w:rPr>
        <w:t>
      4) хабарламаға қол қою. Нәтижесі – жүріп-тұруы қиын бірінші топтағы мүгедектерге жеке көмекшінің және есту кемістігі бар мүгедектерге ымдау тілі маманының қызметтерін ұсыну мерзімі көрсетілген құжаттарды ресімдеу туралы хабарлама.Бір жұмыс күннен аспайды;</w:t>
      </w:r>
    </w:p>
    <w:bookmarkEnd w:id="274"/>
    <w:bookmarkStart w:name="z310" w:id="275"/>
    <w:p>
      <w:pPr>
        <w:spacing w:after="0"/>
        <w:ind w:left="0"/>
        <w:jc w:val="both"/>
      </w:pPr>
      <w:r>
        <w:rPr>
          <w:rFonts w:ascii="Times New Roman"/>
          <w:b w:val="false"/>
          <w:i w:val="false"/>
          <w:color w:val="000000"/>
          <w:sz w:val="28"/>
        </w:rPr>
        <w:t>
      5) мемлекеттік көрсетілетін қызметтің нәтижесін беру. Отыз минуттан аспайды.</w:t>
      </w:r>
    </w:p>
    <w:bookmarkEnd w:id="275"/>
    <w:bookmarkStart w:name="z311" w:id="27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 берушінің өзара іс-қимыл тәртібін сипаттау</w:t>
      </w:r>
    </w:p>
    <w:bookmarkEnd w:id="276"/>
    <w:bookmarkStart w:name="z312" w:id="277"/>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77"/>
    <w:bookmarkStart w:name="z313" w:id="278"/>
    <w:p>
      <w:pPr>
        <w:spacing w:after="0"/>
        <w:ind w:left="0"/>
        <w:jc w:val="both"/>
      </w:pPr>
      <w:r>
        <w:rPr>
          <w:rFonts w:ascii="Times New Roman"/>
          <w:b w:val="false"/>
          <w:i w:val="false"/>
          <w:color w:val="000000"/>
          <w:sz w:val="28"/>
        </w:rPr>
        <w:t>
      1) көрсетілетін қызметті берушінің маманы;</w:t>
      </w:r>
    </w:p>
    <w:bookmarkEnd w:id="278"/>
    <w:bookmarkStart w:name="z314" w:id="279"/>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279"/>
    <w:bookmarkStart w:name="z315" w:id="280"/>
    <w:p>
      <w:pPr>
        <w:spacing w:after="0"/>
        <w:ind w:left="0"/>
        <w:jc w:val="both"/>
      </w:pPr>
      <w:r>
        <w:rPr>
          <w:rFonts w:ascii="Times New Roman"/>
          <w:b w:val="false"/>
          <w:i w:val="false"/>
          <w:color w:val="000000"/>
          <w:sz w:val="28"/>
        </w:rPr>
        <w:t>
      3) көрсетілетін қызметті берушінің басшысы.</w:t>
      </w:r>
    </w:p>
    <w:bookmarkEnd w:id="280"/>
    <w:bookmarkStart w:name="z316" w:id="281"/>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қосымша</w:t>
            </w:r>
          </w:p>
        </w:tc>
      </w:tr>
    </w:tbl>
    <w:bookmarkStart w:name="z318" w:id="28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p>
    <w:bookmarkEnd w:id="282"/>
    <w:bookmarkStart w:name="z319" w:id="283"/>
    <w:p>
      <w:pPr>
        <w:spacing w:after="0"/>
        <w:ind w:left="0"/>
        <w:jc w:val="left"/>
      </w:pPr>
    </w:p>
    <w:bookmarkEnd w:id="283"/>
    <w:p>
      <w:pPr>
        <w:spacing w:after="0"/>
        <w:ind w:left="0"/>
        <w:jc w:val="both"/>
      </w:pPr>
      <w:r>
        <w:drawing>
          <wp:inline distT="0" distB="0" distL="0" distR="0">
            <wp:extent cx="76327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32700" cy="7810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321" w:id="284"/>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w:t>
      </w:r>
      <w:r>
        <w:br/>
      </w:r>
      <w:r>
        <w:rPr>
          <w:rFonts w:ascii="Times New Roman"/>
          <w:b/>
          <w:i w:val="false"/>
          <w:color w:val="000000"/>
        </w:rPr>
        <w:t>мемлекеттік көрсетілетін қызмет регламенті</w:t>
      </w:r>
    </w:p>
    <w:bookmarkEnd w:id="284"/>
    <w:bookmarkStart w:name="z322" w:id="285"/>
    <w:p>
      <w:pPr>
        <w:spacing w:after="0"/>
        <w:ind w:left="0"/>
        <w:jc w:val="left"/>
      </w:pPr>
      <w:r>
        <w:rPr>
          <w:rFonts w:ascii="Times New Roman"/>
          <w:b/>
          <w:i w:val="false"/>
          <w:color w:val="000000"/>
        </w:rPr>
        <w:t xml:space="preserve"> 1. Жалпы ережелер</w:t>
      </w:r>
    </w:p>
    <w:bookmarkEnd w:id="285"/>
    <w:bookmarkStart w:name="z323" w:id="286"/>
    <w:p>
      <w:pPr>
        <w:spacing w:after="0"/>
        <w:ind w:left="0"/>
        <w:jc w:val="both"/>
      </w:pPr>
      <w:r>
        <w:rPr>
          <w:rFonts w:ascii="Times New Roman"/>
          <w:b w:val="false"/>
          <w:i w:val="false"/>
          <w:color w:val="000000"/>
          <w:sz w:val="28"/>
        </w:rPr>
        <w:t>
      1. "Мүгедектерді санаторий-курорттық емдеумен қамтамасыз ету үшін оларға құжаттарды ресімдеу"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86"/>
    <w:bookmarkStart w:name="z324" w:id="28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"Мүгедектерді санаторий-курорттық емдеумен қамтамасыз ету үшін оларға құжаттарды ресімдеу" мемлекеттік көрсетілетін қызмет стандарты негізінде (бұдан әрі – Стандарт) ұсынылады.</w:t>
      </w:r>
    </w:p>
    <w:bookmarkEnd w:id="287"/>
    <w:bookmarkStart w:name="z325" w:id="288"/>
    <w:p>
      <w:pPr>
        <w:spacing w:after="0"/>
        <w:ind w:left="0"/>
        <w:jc w:val="both"/>
      </w:pPr>
      <w:r>
        <w:rPr>
          <w:rFonts w:ascii="Times New Roman"/>
          <w:b w:val="false"/>
          <w:i w:val="false"/>
          <w:color w:val="000000"/>
          <w:sz w:val="28"/>
        </w:rPr>
        <w:t>
      2. Мемлекеттік қызметті көрсету нысаны қағаз түрінде.</w:t>
      </w:r>
    </w:p>
    <w:bookmarkEnd w:id="288"/>
    <w:bookmarkStart w:name="z326" w:id="289"/>
    <w:p>
      <w:pPr>
        <w:spacing w:after="0"/>
        <w:ind w:left="0"/>
        <w:jc w:val="both"/>
      </w:pPr>
      <w:r>
        <w:rPr>
          <w:rFonts w:ascii="Times New Roman"/>
          <w:b w:val="false"/>
          <w:i w:val="false"/>
          <w:color w:val="000000"/>
          <w:sz w:val="28"/>
        </w:rPr>
        <w:t xml:space="preserve">
      3. Мемлекеттік қызметті көрсетудің нәтижесі – қызмет көрсету мерзімі көрсетілген, санаторий-курорттық емдеумен қамтамасыз ету үшін мүгедектерге құжаттарды ресімдеу туралы хабарлама (бұдан әрі – хабарлама). </w:t>
      </w:r>
    </w:p>
    <w:bookmarkEnd w:id="289"/>
    <w:bookmarkStart w:name="z327" w:id="290"/>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290"/>
    <w:bookmarkStart w:name="z328" w:id="291"/>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291"/>
    <w:bookmarkStart w:name="z329" w:id="292"/>
    <w:p>
      <w:pPr>
        <w:spacing w:after="0"/>
        <w:ind w:left="0"/>
        <w:jc w:val="both"/>
      </w:pPr>
      <w:r>
        <w:rPr>
          <w:rFonts w:ascii="Times New Roman"/>
          <w:b w:val="false"/>
          <w:i w:val="false"/>
          <w:color w:val="000000"/>
          <w:sz w:val="28"/>
        </w:rPr>
        <w:t>
      5. Мемлекеттік қызмет көрсету процесінің құрамына кіретін ресімдер (іс-қимылдың) мазмұны, оны орындаудың ұзақтығы:</w:t>
      </w:r>
    </w:p>
    <w:bookmarkEnd w:id="292"/>
    <w:bookmarkStart w:name="z330" w:id="293"/>
    <w:p>
      <w:pPr>
        <w:spacing w:after="0"/>
        <w:ind w:left="0"/>
        <w:jc w:val="both"/>
      </w:pPr>
      <w:r>
        <w:rPr>
          <w:rFonts w:ascii="Times New Roman"/>
          <w:b w:val="false"/>
          <w:i w:val="false"/>
          <w:color w:val="000000"/>
          <w:sz w:val="28"/>
        </w:rPr>
        <w:t>
      1) құжаттарды қабылдау, оларды тіркеу және мемлекеттік көрсетілетін қызметті алатын күні, құжаттарды қабылдаған адамның тегі мен аты-жөні көрсетілген талон беру. Нәтижесі – талон беру. Отыз минуттан аспайды;</w:t>
      </w:r>
    </w:p>
    <w:bookmarkEnd w:id="293"/>
    <w:bookmarkStart w:name="z331" w:id="294"/>
    <w:p>
      <w:pPr>
        <w:spacing w:after="0"/>
        <w:ind w:left="0"/>
        <w:jc w:val="both"/>
      </w:pPr>
      <w:r>
        <w:rPr>
          <w:rFonts w:ascii="Times New Roman"/>
          <w:b w:val="false"/>
          <w:i w:val="false"/>
          <w:color w:val="000000"/>
          <w:sz w:val="28"/>
        </w:rPr>
        <w:t>
      2) құжаттарды қарау және жауапты орындаушыны анықтау. Нәтижесі – жауапты орындаушыны анықтау. Бір жұмыс күннен аспайды;</w:t>
      </w:r>
    </w:p>
    <w:bookmarkEnd w:id="294"/>
    <w:bookmarkStart w:name="z332" w:id="295"/>
    <w:p>
      <w:pPr>
        <w:spacing w:after="0"/>
        <w:ind w:left="0"/>
        <w:jc w:val="both"/>
      </w:pPr>
      <w:r>
        <w:rPr>
          <w:rFonts w:ascii="Times New Roman"/>
          <w:b w:val="false"/>
          <w:i w:val="false"/>
          <w:color w:val="000000"/>
          <w:sz w:val="28"/>
        </w:rPr>
        <w:t>
      3) құжаттарды қарау, хабарламаны ресімдеу және көрсетілетін қызметті берушінің басшысына қол қоюға жіберу. Нәтижесі – хабарламаны ресімдеу. Жеті жұмыс күннен аспайды;</w:t>
      </w:r>
    </w:p>
    <w:bookmarkEnd w:id="295"/>
    <w:bookmarkStart w:name="z333" w:id="296"/>
    <w:p>
      <w:pPr>
        <w:spacing w:after="0"/>
        <w:ind w:left="0"/>
        <w:jc w:val="both"/>
      </w:pPr>
      <w:r>
        <w:rPr>
          <w:rFonts w:ascii="Times New Roman"/>
          <w:b w:val="false"/>
          <w:i w:val="false"/>
          <w:color w:val="000000"/>
          <w:sz w:val="28"/>
        </w:rPr>
        <w:t>
      4) хабарламаға қол қою. Нәтижесі – қызмет көрсету мерзімі көрсетілген, санаторий-курорттық емдеумен қамтамасыз ету үшін мүгедектерге құжаттарды ресімдеу туралы хабарлама. Бір жұмыс күннен аспайды;</w:t>
      </w:r>
    </w:p>
    <w:bookmarkEnd w:id="296"/>
    <w:bookmarkStart w:name="z334" w:id="297"/>
    <w:p>
      <w:pPr>
        <w:spacing w:after="0"/>
        <w:ind w:left="0"/>
        <w:jc w:val="both"/>
      </w:pPr>
      <w:r>
        <w:rPr>
          <w:rFonts w:ascii="Times New Roman"/>
          <w:b w:val="false"/>
          <w:i w:val="false"/>
          <w:color w:val="000000"/>
          <w:sz w:val="28"/>
        </w:rPr>
        <w:t>
      5) мемлекеттік көрсетілетін қызметтің нәтижесін беру. Отыз минуттан аспайды.</w:t>
      </w:r>
    </w:p>
    <w:bookmarkEnd w:id="297"/>
    <w:bookmarkStart w:name="z335" w:id="29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 берушінің өзара іс-қимыл тәртібін сипаттау</w:t>
      </w:r>
    </w:p>
    <w:bookmarkEnd w:id="298"/>
    <w:bookmarkStart w:name="z336" w:id="299"/>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p>
    <w:bookmarkEnd w:id="299"/>
    <w:bookmarkStart w:name="z337" w:id="300"/>
    <w:p>
      <w:pPr>
        <w:spacing w:after="0"/>
        <w:ind w:left="0"/>
        <w:jc w:val="both"/>
      </w:pPr>
      <w:r>
        <w:rPr>
          <w:rFonts w:ascii="Times New Roman"/>
          <w:b w:val="false"/>
          <w:i w:val="false"/>
          <w:color w:val="000000"/>
          <w:sz w:val="28"/>
        </w:rPr>
        <w:t xml:space="preserve">
      1) көрсетілетін қызметті берушінің маманы; </w:t>
      </w:r>
    </w:p>
    <w:bookmarkEnd w:id="300"/>
    <w:bookmarkStart w:name="z338" w:id="301"/>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301"/>
    <w:bookmarkStart w:name="z339" w:id="302"/>
    <w:p>
      <w:pPr>
        <w:spacing w:after="0"/>
        <w:ind w:left="0"/>
        <w:jc w:val="both"/>
      </w:pPr>
      <w:r>
        <w:rPr>
          <w:rFonts w:ascii="Times New Roman"/>
          <w:b w:val="false"/>
          <w:i w:val="false"/>
          <w:color w:val="000000"/>
          <w:sz w:val="28"/>
        </w:rPr>
        <w:t>
      3) көрсетілетін қызметті берушінің басшысы.</w:t>
      </w:r>
    </w:p>
    <w:bookmarkEnd w:id="302"/>
    <w:bookmarkStart w:name="z340" w:id="303"/>
    <w:p>
      <w:pPr>
        <w:spacing w:after="0"/>
        <w:ind w:left="0"/>
        <w:jc w:val="both"/>
      </w:pPr>
      <w:r>
        <w:rPr>
          <w:rFonts w:ascii="Times New Roman"/>
          <w:b w:val="false"/>
          <w:i w:val="false"/>
          <w:color w:val="000000"/>
          <w:sz w:val="28"/>
        </w:rPr>
        <w:t>
      7. Әрбір ресімнің (іс-қимылдың) ұзақтығын көрсете отырып, құрылымдық бөлімшелер (қызметкерлер) арасындағы өзара іс-қимылдың реттілігін сипаттау осы регламенттің қосымшасы "Мемлекеттік қызмет көрсетудің бизнес-процестерінің анықтамалығында" келтірілген</w:t>
      </w:r>
    </w:p>
    <w:bookmarkEnd w:id="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үшін оларға құжаттарды ресімдеу" мемлекеттік көрсетілетін қызмет регламентіне қосымша</w:t>
            </w:r>
          </w:p>
        </w:tc>
      </w:tr>
    </w:tbl>
    <w:bookmarkStart w:name="z342" w:id="30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"Мүгедектерді санаторий-курорттық емдеумен қамтамасыз ету үшін оларға құжаттарды ресімдеу"</w:t>
      </w:r>
    </w:p>
    <w:bookmarkEnd w:id="304"/>
    <w:bookmarkStart w:name="z343" w:id="305"/>
    <w:p>
      <w:pPr>
        <w:spacing w:after="0"/>
        <w:ind w:left="0"/>
        <w:jc w:val="left"/>
      </w:pPr>
    </w:p>
    <w:bookmarkEnd w:id="305"/>
    <w:p>
      <w:pPr>
        <w:spacing w:after="0"/>
        <w:ind w:left="0"/>
        <w:jc w:val="both"/>
      </w:pPr>
      <w:r>
        <w:drawing>
          <wp:inline distT="0" distB="0" distL="0" distR="0">
            <wp:extent cx="75057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05700" cy="7975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№338 қаулысымен бекітілген</w:t>
            </w:r>
          </w:p>
        </w:tc>
      </w:tr>
    </w:tbl>
    <w:bookmarkStart w:name="z345" w:id="306"/>
    <w:p>
      <w:pPr>
        <w:spacing w:after="0"/>
        <w:ind w:left="0"/>
        <w:jc w:val="both"/>
      </w:pPr>
      <w:r>
        <w:rPr>
          <w:rFonts w:ascii="Times New Roman"/>
          <w:b w:val="false"/>
          <w:i w:val="false"/>
          <w:color w:val="ff0000"/>
          <w:sz w:val="28"/>
        </w:rPr>
        <w:t>
      Ескерту. Регламент жаңа редакцияда – Алматы облысы әкімдігінің 14.04.2016 №189 (алғашқы ресми жарияланған күнінен кейін күнтізбелік он күн өткен соң қолданысқа енгізіледі) қаулысымен.</w:t>
      </w:r>
    </w:p>
    <w:bookmarkEnd w:id="306"/>
    <w:bookmarkStart w:name="z346" w:id="307"/>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307"/>
    <w:bookmarkStart w:name="z347" w:id="308"/>
    <w:p>
      <w:pPr>
        <w:spacing w:after="0"/>
        <w:ind w:left="0"/>
        <w:jc w:val="left"/>
      </w:pPr>
      <w:r>
        <w:rPr>
          <w:rFonts w:ascii="Times New Roman"/>
          <w:b/>
          <w:i w:val="false"/>
          <w:color w:val="000000"/>
        </w:rPr>
        <w:t xml:space="preserve"> 1. Жалпы ережелер</w:t>
      </w:r>
    </w:p>
    <w:bookmarkEnd w:id="308"/>
    <w:bookmarkStart w:name="z348" w:id="309"/>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қызметті (бұдан әрі – мемлекеттік көрсетілетін қызмет)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309"/>
    <w:bookmarkStart w:name="z349" w:id="31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 негізінде (бұдан әрі – Стандарт) көрсетіледі. </w:t>
      </w:r>
    </w:p>
    <w:bookmarkEnd w:id="310"/>
    <w:bookmarkStart w:name="z350" w:id="311"/>
    <w:p>
      <w:pPr>
        <w:spacing w:after="0"/>
        <w:ind w:left="0"/>
        <w:jc w:val="both"/>
      </w:pPr>
      <w:r>
        <w:rPr>
          <w:rFonts w:ascii="Times New Roman"/>
          <w:b w:val="false"/>
          <w:i w:val="false"/>
          <w:color w:val="000000"/>
          <w:sz w:val="28"/>
        </w:rPr>
        <w:t xml:space="preserve">
      2. Көрсетілетін мемлекеттік қызметтің нысаны: қағаз түрінде. </w:t>
      </w:r>
    </w:p>
    <w:bookmarkEnd w:id="311"/>
    <w:bookmarkStart w:name="z351" w:id="312"/>
    <w:p>
      <w:pPr>
        <w:spacing w:after="0"/>
        <w:ind w:left="0"/>
        <w:jc w:val="both"/>
      </w:pP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хабарлама).</w:t>
      </w:r>
    </w:p>
    <w:bookmarkEnd w:id="312"/>
    <w:bookmarkStart w:name="z352" w:id="313"/>
    <w:p>
      <w:pPr>
        <w:spacing w:after="0"/>
        <w:ind w:left="0"/>
        <w:jc w:val="both"/>
      </w:pPr>
      <w:r>
        <w:rPr>
          <w:rFonts w:ascii="Times New Roman"/>
          <w:b w:val="false"/>
          <w:i w:val="false"/>
          <w:color w:val="000000"/>
          <w:sz w:val="28"/>
        </w:rPr>
        <w:t xml:space="preserve">
       </w:t>
      </w:r>
    </w:p>
    <w:bookmarkEnd w:id="313"/>
    <w:bookmarkStart w:name="z353" w:id="314"/>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314"/>
    <w:bookmarkStart w:name="z354" w:id="315"/>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315"/>
    <w:bookmarkStart w:name="z355" w:id="31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16"/>
    <w:bookmarkStart w:name="z356" w:id="317"/>
    <w:p>
      <w:pPr>
        <w:spacing w:after="0"/>
        <w:ind w:left="0"/>
        <w:jc w:val="both"/>
      </w:pPr>
      <w:r>
        <w:rPr>
          <w:rFonts w:ascii="Times New Roman"/>
          <w:b w:val="false"/>
          <w:i w:val="false"/>
          <w:color w:val="000000"/>
          <w:sz w:val="28"/>
        </w:rPr>
        <w:t>
      1) құжаттар топтамасын қабылдау, өтінішті тіркеу. Ұзақтығы – 30 (отыз) минуттан аспайды. Нәтижесі – өтінішті тіркеу;</w:t>
      </w:r>
    </w:p>
    <w:bookmarkEnd w:id="317"/>
    <w:bookmarkStart w:name="z357" w:id="318"/>
    <w:p>
      <w:pPr>
        <w:spacing w:after="0"/>
        <w:ind w:left="0"/>
        <w:jc w:val="both"/>
      </w:pPr>
      <w:r>
        <w:rPr>
          <w:rFonts w:ascii="Times New Roman"/>
          <w:b w:val="false"/>
          <w:i w:val="false"/>
          <w:color w:val="000000"/>
          <w:sz w:val="28"/>
        </w:rPr>
        <w:t>
       2) құжаттарды қарау және жауапты орындаушысын анықтау. Ұзақтығы – 15 (он бес) минуттан аспайды. Нәтижесі – жауапты орындаушыны анықтау;</w:t>
      </w:r>
    </w:p>
    <w:bookmarkEnd w:id="318"/>
    <w:bookmarkStart w:name="z358" w:id="319"/>
    <w:p>
      <w:pPr>
        <w:spacing w:after="0"/>
        <w:ind w:left="0"/>
        <w:jc w:val="both"/>
      </w:pPr>
      <w:r>
        <w:rPr>
          <w:rFonts w:ascii="Times New Roman"/>
          <w:b w:val="false"/>
          <w:i w:val="false"/>
          <w:color w:val="000000"/>
          <w:sz w:val="28"/>
        </w:rPr>
        <w:t xml:space="preserve">
      3) ұсынылған құжаттардың толықтығын тексеру, хабарламаны рәсімдеу, көрсетілетін қызметті берушінің басшысының хабарламаға қол қоюы. Ұзақтығы – көрсетілетін қызметті берушіге жүгінген кезде 9 (тоғыз) жұмыс күннен аспайды; кент, ауыл, ауылдық округ әкіміне (бұдан әрі – ауылдық округ әкімі) жүгінген кезде 14 (он төрт) жұмыс күннен аспайды. Нәтижесі – әлеуметтік көмекті тағайындау туралы хабарлама. </w:t>
      </w:r>
    </w:p>
    <w:bookmarkEnd w:id="319"/>
    <w:bookmarkStart w:name="z359" w:id="320"/>
    <w:p>
      <w:pPr>
        <w:spacing w:after="0"/>
        <w:ind w:left="0"/>
        <w:jc w:val="both"/>
      </w:pPr>
      <w:r>
        <w:rPr>
          <w:rFonts w:ascii="Times New Roman"/>
          <w:b w:val="false"/>
          <w:i w:val="false"/>
          <w:color w:val="000000"/>
          <w:sz w:val="28"/>
        </w:rPr>
        <w:t>
      4) көрсетілетін қызметті алушыға хабарламаны беру. Ұзақтығы – 15 (он бес) минуттан аспайды. Нәтижесі – көрсетілетін қызметті алушының мемлекеттік қызмет көрсету жөніндегі журналдағы қолы.</w:t>
      </w:r>
    </w:p>
    <w:bookmarkEnd w:id="320"/>
    <w:bookmarkStart w:name="z360" w:id="32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21"/>
    <w:bookmarkStart w:name="z361" w:id="322"/>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322"/>
    <w:bookmarkStart w:name="z362" w:id="323"/>
    <w:p>
      <w:pPr>
        <w:spacing w:after="0"/>
        <w:ind w:left="0"/>
        <w:jc w:val="both"/>
      </w:pPr>
      <w:r>
        <w:rPr>
          <w:rFonts w:ascii="Times New Roman"/>
          <w:b w:val="false"/>
          <w:i w:val="false"/>
          <w:color w:val="000000"/>
          <w:sz w:val="28"/>
        </w:rPr>
        <w:t xml:space="preserve">
      1) көрсетілетін қызметті берушінің маманы; </w:t>
      </w:r>
    </w:p>
    <w:bookmarkEnd w:id="323"/>
    <w:bookmarkStart w:name="z363" w:id="324"/>
    <w:p>
      <w:pPr>
        <w:spacing w:after="0"/>
        <w:ind w:left="0"/>
        <w:jc w:val="both"/>
      </w:pPr>
      <w:r>
        <w:rPr>
          <w:rFonts w:ascii="Times New Roman"/>
          <w:b w:val="false"/>
          <w:i w:val="false"/>
          <w:color w:val="000000"/>
          <w:sz w:val="28"/>
        </w:rPr>
        <w:t xml:space="preserve">
      2) көрсетілетін қызметті берушінің жауапты орындаушысы; </w:t>
      </w:r>
    </w:p>
    <w:bookmarkEnd w:id="324"/>
    <w:bookmarkStart w:name="z364" w:id="325"/>
    <w:p>
      <w:pPr>
        <w:spacing w:after="0"/>
        <w:ind w:left="0"/>
        <w:jc w:val="both"/>
      </w:pPr>
      <w:r>
        <w:rPr>
          <w:rFonts w:ascii="Times New Roman"/>
          <w:b w:val="false"/>
          <w:i w:val="false"/>
          <w:color w:val="000000"/>
          <w:sz w:val="28"/>
        </w:rPr>
        <w:t xml:space="preserve">
      3) көрсетілетін қызметті берушінің басшысы. </w:t>
      </w:r>
    </w:p>
    <w:bookmarkEnd w:id="325"/>
    <w:bookmarkStart w:name="z365" w:id="326"/>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p>
    <w:bookmarkEnd w:id="326"/>
    <w:bookmarkStart w:name="z366" w:id="3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27"/>
    <w:bookmarkStart w:name="z367" w:id="328"/>
    <w:p>
      <w:pPr>
        <w:spacing w:after="0"/>
        <w:ind w:left="0"/>
        <w:jc w:val="both"/>
      </w:pPr>
      <w:r>
        <w:rPr>
          <w:rFonts w:ascii="Times New Roman"/>
          <w:b w:val="false"/>
          <w:i w:val="false"/>
          <w:color w:val="000000"/>
          <w:sz w:val="28"/>
        </w:rPr>
        <w:t xml:space="preserve">
      8. Мемлекеттік көрсетілетін қызметті алу үшін көрсетілетін қызметті алушы (не сенімхат бойынша оның өкілі) "Мемлекеттік корпорация - "Азаматтар үшін үкімет" мемлекеттік корпорация акционерлік қоғамы", (бұдан әрі-Мемлекеттік корпорация) Стандарттың 9-тармағына сәйкес керекті құжаттарды ұсынады. </w:t>
      </w:r>
    </w:p>
    <w:bookmarkEnd w:id="328"/>
    <w:bookmarkStart w:name="z368" w:id="329"/>
    <w:p>
      <w:pPr>
        <w:spacing w:after="0"/>
        <w:ind w:left="0"/>
        <w:jc w:val="both"/>
      </w:pPr>
      <w:r>
        <w:rPr>
          <w:rFonts w:ascii="Times New Roman"/>
          <w:b w:val="false"/>
          <w:i w:val="false"/>
          <w:color w:val="000000"/>
          <w:sz w:val="28"/>
        </w:rPr>
        <w:t>
      9. Мемлекеттік қызмет көрсетудің нәтижесін Мемлекеттік корпорация арқылы алу процесінің сипаттамасы, оның ұзақтығы:</w:t>
      </w:r>
    </w:p>
    <w:bookmarkEnd w:id="329"/>
    <w:bookmarkStart w:name="z369" w:id="330"/>
    <w:p>
      <w:pPr>
        <w:spacing w:after="0"/>
        <w:ind w:left="0"/>
        <w:jc w:val="both"/>
      </w:pPr>
      <w:r>
        <w:rPr>
          <w:rFonts w:ascii="Times New Roman"/>
          <w:b w:val="false"/>
          <w:i w:val="false"/>
          <w:color w:val="000000"/>
          <w:sz w:val="28"/>
        </w:rPr>
        <w:t xml:space="preserve">
      1) Мемлекеттік корпорация қызметкері құжаттар топтамасын қабылдайды. Көрсетілетін қызметті алушы Стандарттың 9-тармағында көзделген тізбеге сәйкес құжаттардың толық топтамасын ұсынбаған жағдайда, мемлекеттік корпорация қызметкері құжаттарды қабылдаудан бас тарту туралы қолхат береді. Ұзақтығы – 15 (он бес) минуттан аспайды; </w:t>
      </w:r>
    </w:p>
    <w:bookmarkEnd w:id="330"/>
    <w:bookmarkStart w:name="z370" w:id="331"/>
    <w:p>
      <w:pPr>
        <w:spacing w:after="0"/>
        <w:ind w:left="0"/>
        <w:jc w:val="both"/>
      </w:pPr>
      <w:r>
        <w:rPr>
          <w:rFonts w:ascii="Times New Roman"/>
          <w:b w:val="false"/>
          <w:i w:val="false"/>
          <w:color w:val="000000"/>
          <w:sz w:val="28"/>
        </w:rPr>
        <w:t>
      2) Мемлекеттік корпорация құжаттарды көрсетілетін қызметті берушіге жолдайды. Ұзақтығы – 1 (бір) жұмыс күннен аспайды;</w:t>
      </w:r>
    </w:p>
    <w:bookmarkEnd w:id="331"/>
    <w:bookmarkStart w:name="z371" w:id="332"/>
    <w:p>
      <w:pPr>
        <w:spacing w:after="0"/>
        <w:ind w:left="0"/>
        <w:jc w:val="both"/>
      </w:pPr>
      <w:r>
        <w:rPr>
          <w:rFonts w:ascii="Times New Roman"/>
          <w:b w:val="false"/>
          <w:i w:val="false"/>
          <w:color w:val="000000"/>
          <w:sz w:val="28"/>
        </w:rPr>
        <w:t xml:space="preserve">
      3) көрсетілетін қызметті берушінің қызметкері құжаттарды қабылдауды және тіркеуді жүзеге асырады, құжаттарды қызметті берушінің басшысына бұрыштама қолын қоюға және жауапты орындаушысын анықтауға жібереді. Ұзақтығы – 30 (отыз) минуттан аспайды; </w:t>
      </w:r>
    </w:p>
    <w:bookmarkEnd w:id="332"/>
    <w:bookmarkStart w:name="z372" w:id="333"/>
    <w:p>
      <w:pPr>
        <w:spacing w:after="0"/>
        <w:ind w:left="0"/>
        <w:jc w:val="both"/>
      </w:pPr>
      <w:r>
        <w:rPr>
          <w:rFonts w:ascii="Times New Roman"/>
          <w:b w:val="false"/>
          <w:i w:val="false"/>
          <w:color w:val="000000"/>
          <w:sz w:val="28"/>
        </w:rPr>
        <w:t xml:space="preserve">
      4) көрсетілетін қызметті берушінің басшысы құжаттарды қарайды және жауапты орындаушыны анықтайды. Ұзақтығы – 1 (бір) жұмыс күнінен аспайды; </w:t>
      </w:r>
    </w:p>
    <w:bookmarkEnd w:id="333"/>
    <w:bookmarkStart w:name="z373" w:id="334"/>
    <w:p>
      <w:pPr>
        <w:spacing w:after="0"/>
        <w:ind w:left="0"/>
        <w:jc w:val="both"/>
      </w:pPr>
      <w:r>
        <w:rPr>
          <w:rFonts w:ascii="Times New Roman"/>
          <w:b w:val="false"/>
          <w:i w:val="false"/>
          <w:color w:val="000000"/>
          <w:sz w:val="28"/>
        </w:rPr>
        <w:t xml:space="preserve">
      5) көрсетілетін қызметті берушінің жауапты орындаушысы ұсынылған құжаттарды қарайды, хабарламаны ресімдейді және көрсетілетін қызметті берушінің басшысына қол қоюға жолдайды. Ұзақтығы – 5 (бес) жұмыс күнінен аспайды; </w:t>
      </w:r>
    </w:p>
    <w:bookmarkEnd w:id="334"/>
    <w:bookmarkStart w:name="z374" w:id="335"/>
    <w:p>
      <w:pPr>
        <w:spacing w:after="0"/>
        <w:ind w:left="0"/>
        <w:jc w:val="both"/>
      </w:pPr>
      <w:r>
        <w:rPr>
          <w:rFonts w:ascii="Times New Roman"/>
          <w:b w:val="false"/>
          <w:i w:val="false"/>
          <w:color w:val="000000"/>
          <w:sz w:val="28"/>
        </w:rPr>
        <w:t xml:space="preserve">
      6) көрсетілетін қызметті берушінің басшысы хабарламаға қол қояды. Ұзақтығы – 30 (отыз) минуттан аспайды; </w:t>
      </w:r>
    </w:p>
    <w:bookmarkEnd w:id="335"/>
    <w:bookmarkStart w:name="z375" w:id="336"/>
    <w:p>
      <w:pPr>
        <w:spacing w:after="0"/>
        <w:ind w:left="0"/>
        <w:jc w:val="both"/>
      </w:pPr>
      <w:r>
        <w:rPr>
          <w:rFonts w:ascii="Times New Roman"/>
          <w:b w:val="false"/>
          <w:i w:val="false"/>
          <w:color w:val="000000"/>
          <w:sz w:val="28"/>
        </w:rPr>
        <w:t xml:space="preserve">
      7) көрсетілетін қызметті берушінің жауапты орындаушысы Мемлекеттік корпорация қызметкеріне хабарламаны жібереді. Ұзақтығы – 1 (бір) жұмыс күнінен аспайды; </w:t>
      </w:r>
    </w:p>
    <w:bookmarkEnd w:id="336"/>
    <w:bookmarkStart w:name="z376" w:id="337"/>
    <w:p>
      <w:pPr>
        <w:spacing w:after="0"/>
        <w:ind w:left="0"/>
        <w:jc w:val="both"/>
      </w:pPr>
      <w:r>
        <w:rPr>
          <w:rFonts w:ascii="Times New Roman"/>
          <w:b w:val="false"/>
          <w:i w:val="false"/>
          <w:color w:val="000000"/>
          <w:sz w:val="28"/>
        </w:rPr>
        <w:t>
      8) Мемлекеттік корпорация қызметкері көрсетілетін қызметті алушыға хабарламаны береді. Ұзақтығы – 15 (он бес) минуттан аспайды.</w:t>
      </w:r>
    </w:p>
    <w:bookmarkEnd w:id="337"/>
    <w:bookmarkStart w:name="z377" w:id="338"/>
    <w:p>
      <w:pPr>
        <w:spacing w:after="0"/>
        <w:ind w:left="0"/>
        <w:jc w:val="both"/>
      </w:pPr>
      <w:r>
        <w:rPr>
          <w:rFonts w:ascii="Times New Roman"/>
          <w:b w:val="false"/>
          <w:i w:val="false"/>
          <w:color w:val="000000"/>
          <w:sz w:val="28"/>
        </w:rPr>
        <w:t xml:space="preserve">
       </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қосымша</w:t>
            </w:r>
          </w:p>
        </w:tc>
      </w:tr>
    </w:tbl>
    <w:bookmarkStart w:name="z379"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6172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72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381" w:id="340"/>
    <w:p>
      <w:pPr>
        <w:spacing w:after="0"/>
        <w:ind w:left="0"/>
        <w:jc w:val="both"/>
      </w:pPr>
      <w:r>
        <w:rPr>
          <w:rFonts w:ascii="Times New Roman"/>
          <w:b w:val="false"/>
          <w:i w:val="false"/>
          <w:color w:val="ff0000"/>
          <w:sz w:val="28"/>
        </w:rPr>
        <w:t>
      Ескерту. Регламент жаңа редакцияда – Алматы облысы әкімдігінің 14.04.2016 №189 (алғашқы ресми жарияланған күнінен кейін күнтізбелік он күн өткен соң қолданысқа енгізіледі) қаулысымен.</w:t>
      </w:r>
    </w:p>
    <w:bookmarkEnd w:id="340"/>
    <w:bookmarkStart w:name="z382" w:id="34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341"/>
    <w:bookmarkStart w:name="z383" w:id="342"/>
    <w:p>
      <w:pPr>
        <w:spacing w:after="0"/>
        <w:ind w:left="0"/>
        <w:jc w:val="left"/>
      </w:pPr>
      <w:r>
        <w:rPr>
          <w:rFonts w:ascii="Times New Roman"/>
          <w:b/>
          <w:i w:val="false"/>
          <w:color w:val="000000"/>
        </w:rPr>
        <w:t xml:space="preserve"> 1. Жалпы ережелер</w:t>
      </w:r>
    </w:p>
    <w:bookmarkEnd w:id="342"/>
    <w:bookmarkStart w:name="z384" w:id="343"/>
    <w:p>
      <w:pPr>
        <w:spacing w:after="0"/>
        <w:ind w:left="0"/>
        <w:jc w:val="both"/>
      </w:pPr>
      <w:r>
        <w:rPr>
          <w:rFonts w:ascii="Times New Roman"/>
          <w:b w:val="false"/>
          <w:i w:val="false"/>
          <w:color w:val="000000"/>
          <w:sz w:val="28"/>
        </w:rPr>
        <w:t xml:space="preserve">
      1. "Жұмыссыз азаматтарды тіркеу және есепке қою"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bookmarkEnd w:id="343"/>
    <w:bookmarkStart w:name="z385" w:id="344"/>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азаматтарды тіркеу және есепке қою" мемлекеттік қызмет стандарты негізінде (бұдан әрі – Стандарт) көрсетіледі. </w:t>
      </w:r>
    </w:p>
    <w:bookmarkEnd w:id="344"/>
    <w:bookmarkStart w:name="z386" w:id="345"/>
    <w:p>
      <w:pPr>
        <w:spacing w:after="0"/>
        <w:ind w:left="0"/>
        <w:jc w:val="both"/>
      </w:pP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p>
    <w:bookmarkEnd w:id="345"/>
    <w:bookmarkStart w:name="z387" w:id="346"/>
    <w:p>
      <w:pPr>
        <w:spacing w:after="0"/>
        <w:ind w:left="0"/>
        <w:jc w:val="both"/>
      </w:pPr>
      <w:r>
        <w:rPr>
          <w:rFonts w:ascii="Times New Roman"/>
          <w:b w:val="false"/>
          <w:i w:val="false"/>
          <w:color w:val="000000"/>
          <w:sz w:val="28"/>
        </w:rPr>
        <w:t>
      3. Мемлекеттік қызметті көрсету нәтижесі – қағаз немесе электрондық түрде жұмыссыз ретінде тіркеу және есепке қою туралы хабарлама (бұдан әрі – хабарлама).</w:t>
      </w:r>
    </w:p>
    <w:bookmarkEnd w:id="346"/>
    <w:bookmarkStart w:name="z388" w:id="347"/>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 </w:t>
      </w:r>
    </w:p>
    <w:bookmarkEnd w:id="347"/>
    <w:bookmarkStart w:name="z389" w:id="348"/>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348"/>
    <w:bookmarkStart w:name="z390" w:id="34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349"/>
    <w:bookmarkStart w:name="z391" w:id="350"/>
    <w:p>
      <w:pPr>
        <w:spacing w:after="0"/>
        <w:ind w:left="0"/>
        <w:jc w:val="both"/>
      </w:pPr>
      <w:r>
        <w:rPr>
          <w:rFonts w:ascii="Times New Roman"/>
          <w:b w:val="false"/>
          <w:i w:val="false"/>
          <w:color w:val="000000"/>
          <w:sz w:val="28"/>
        </w:rPr>
        <w:t>
      1) құжаттарды қабылдау және тіркеу, көрсетілетін қызметті берушінің басшысына бұрыштама қою үшін және жауапты орындаушысын анықтау үшін жолдау. Нәтижесі – құжаттарды қабылдау және тіркеу. Ұзақтығы – 10 (он) минуттан аспайды;</w:t>
      </w:r>
    </w:p>
    <w:bookmarkEnd w:id="350"/>
    <w:bookmarkStart w:name="z392" w:id="351"/>
    <w:p>
      <w:pPr>
        <w:spacing w:after="0"/>
        <w:ind w:left="0"/>
        <w:jc w:val="both"/>
      </w:pPr>
      <w:r>
        <w:rPr>
          <w:rFonts w:ascii="Times New Roman"/>
          <w:b w:val="false"/>
          <w:i w:val="false"/>
          <w:color w:val="000000"/>
          <w:sz w:val="28"/>
        </w:rPr>
        <w:t xml:space="preserve">
      2) құжаттарды қарау және жауапты орындаушысын анықтау. Нәтижесі – жауапты орындаушыны анықтау. Ұзақтығы – 1 (бір) жұмыс күннен аспайды; </w:t>
      </w:r>
    </w:p>
    <w:bookmarkEnd w:id="351"/>
    <w:bookmarkStart w:name="z393" w:id="352"/>
    <w:p>
      <w:pPr>
        <w:spacing w:after="0"/>
        <w:ind w:left="0"/>
        <w:jc w:val="both"/>
      </w:pPr>
      <w:r>
        <w:rPr>
          <w:rFonts w:ascii="Times New Roman"/>
          <w:b w:val="false"/>
          <w:i w:val="false"/>
          <w:color w:val="000000"/>
          <w:sz w:val="28"/>
        </w:rPr>
        <w:t xml:space="preserve">
      3) ұсынылған құжаттарды қарау, хабарламаны ресімдеу және көрсетілетін қызметті берушінің басшысына қол қоюға жіберу. Нәтижесі – хабарламаға қол қою. Ұзақтығы – 3 (үш) жұмыс күннен аспайды; </w:t>
      </w:r>
    </w:p>
    <w:bookmarkEnd w:id="352"/>
    <w:bookmarkStart w:name="z394" w:id="353"/>
    <w:p>
      <w:pPr>
        <w:spacing w:after="0"/>
        <w:ind w:left="0"/>
        <w:jc w:val="both"/>
      </w:pPr>
      <w:r>
        <w:rPr>
          <w:rFonts w:ascii="Times New Roman"/>
          <w:b w:val="false"/>
          <w:i w:val="false"/>
          <w:color w:val="000000"/>
          <w:sz w:val="28"/>
        </w:rPr>
        <w:t>
      4) көрсетілетін қызметті алушыға хабарламаны беру. Нәтижесі – жұмыссыз ретінде тіркеу және есепке қою туралы хабарлама. Ұзақтығы – 10 (он) минуттан аспайды.</w:t>
      </w:r>
    </w:p>
    <w:bookmarkEnd w:id="353"/>
    <w:bookmarkStart w:name="z395" w:id="35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54"/>
    <w:bookmarkStart w:name="z396" w:id="355"/>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355"/>
    <w:bookmarkStart w:name="z397" w:id="356"/>
    <w:p>
      <w:pPr>
        <w:spacing w:after="0"/>
        <w:ind w:left="0"/>
        <w:jc w:val="both"/>
      </w:pPr>
      <w:r>
        <w:rPr>
          <w:rFonts w:ascii="Times New Roman"/>
          <w:b w:val="false"/>
          <w:i w:val="false"/>
          <w:color w:val="000000"/>
          <w:sz w:val="28"/>
        </w:rPr>
        <w:t>
      1) көрсетілетін қызметті берушінің маманы;</w:t>
      </w:r>
    </w:p>
    <w:bookmarkEnd w:id="356"/>
    <w:bookmarkStart w:name="z398" w:id="357"/>
    <w:p>
      <w:pPr>
        <w:spacing w:after="0"/>
        <w:ind w:left="0"/>
        <w:jc w:val="both"/>
      </w:pPr>
      <w:r>
        <w:rPr>
          <w:rFonts w:ascii="Times New Roman"/>
          <w:b w:val="false"/>
          <w:i w:val="false"/>
          <w:color w:val="000000"/>
          <w:sz w:val="28"/>
        </w:rPr>
        <w:t>
      2) көрсетілетін қызметті берушінің басшысы;</w:t>
      </w:r>
    </w:p>
    <w:bookmarkEnd w:id="357"/>
    <w:bookmarkStart w:name="z399" w:id="35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58"/>
    <w:bookmarkStart w:name="z400" w:id="359"/>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p>
    <w:bookmarkEnd w:id="359"/>
    <w:bookmarkStart w:name="z401" w:id="360"/>
    <w:p>
      <w:pPr>
        <w:spacing w:after="0"/>
        <w:ind w:left="0"/>
        <w:jc w:val="left"/>
      </w:pPr>
      <w:r>
        <w:rPr>
          <w:rFonts w:ascii="Times New Roman"/>
          <w:b/>
          <w:i w:val="false"/>
          <w:color w:val="000000"/>
        </w:rPr>
        <w:t xml:space="preserve"> 4. "Мемлекеттік корпорация "Азаматтарға арналған үкімет" мемлекеттік корпорациясы акционерлік қоғамы"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0"/>
    <w:bookmarkStart w:name="z402" w:id="361"/>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 коммерциялық емес акционерлік қоғамына (бұдан әрі – Мемлекеттік корпорация) Стандарттың 9-тармағына сәйкес керекті құжаттарды ұсынады.</w:t>
      </w:r>
    </w:p>
    <w:bookmarkEnd w:id="361"/>
    <w:bookmarkStart w:name="z403" w:id="362"/>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p>
    <w:bookmarkEnd w:id="362"/>
    <w:bookmarkStart w:name="z404" w:id="363"/>
    <w:p>
      <w:pPr>
        <w:spacing w:after="0"/>
        <w:ind w:left="0"/>
        <w:jc w:val="both"/>
      </w:pP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363"/>
    <w:bookmarkStart w:name="z405" w:id="364"/>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364"/>
    <w:bookmarkStart w:name="z406" w:id="365"/>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365"/>
    <w:bookmarkStart w:name="z407" w:id="366"/>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366"/>
    <w:bookmarkStart w:name="z408" w:id="367"/>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3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азаматтарды тіркеу және есепке қою" мемлекеттік көрсетілетін қызмет регламентіне 1-қосымша</w:t>
            </w:r>
          </w:p>
        </w:tc>
      </w:tr>
    </w:tbl>
    <w:bookmarkStart w:name="z410"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60579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579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6159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159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азаматтарды тіркеу және есепке қою" мемлекеттік көрсетілетін қызмет регламентіне 2-қосымша</w:t>
            </w:r>
          </w:p>
        </w:tc>
      </w:tr>
    </w:tbl>
    <w:bookmarkStart w:name="z413"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56261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261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415" w:id="371"/>
    <w:p>
      <w:pPr>
        <w:spacing w:after="0"/>
        <w:ind w:left="0"/>
        <w:jc w:val="both"/>
      </w:pPr>
      <w:r>
        <w:rPr>
          <w:rFonts w:ascii="Times New Roman"/>
          <w:b w:val="false"/>
          <w:i w:val="false"/>
          <w:color w:val="ff0000"/>
          <w:sz w:val="28"/>
        </w:rPr>
        <w:t>
      Ескерту. Регламент жаңа редакцияда – Алматы облысы әкімдігінің 14.04.2016 №189 (алғашқы ресми жарияланған күнінен кейін күнтізбелік он күн өткен соң қолданысқа енгізіледі) қаулысымен.</w:t>
      </w:r>
    </w:p>
    <w:bookmarkEnd w:id="371"/>
    <w:bookmarkStart w:name="z416" w:id="372"/>
    <w:p>
      <w:pPr>
        <w:spacing w:after="0"/>
        <w:ind w:left="0"/>
        <w:jc w:val="left"/>
      </w:pPr>
      <w:r>
        <w:rPr>
          <w:rFonts w:ascii="Times New Roman"/>
          <w:b/>
          <w:i w:val="false"/>
          <w:color w:val="000000"/>
        </w:rPr>
        <w:t xml:space="preserve"> "Жұмыссыз азаматтарға анықтамалар беру"</w:t>
      </w:r>
      <w:r>
        <w:br/>
      </w:r>
      <w:r>
        <w:rPr>
          <w:rFonts w:ascii="Times New Roman"/>
          <w:b/>
          <w:i w:val="false"/>
          <w:color w:val="000000"/>
        </w:rPr>
        <w:t>мемлекеттік көрсетілетін қызмет регламенті</w:t>
      </w:r>
    </w:p>
    <w:bookmarkEnd w:id="372"/>
    <w:bookmarkStart w:name="z417" w:id="373"/>
    <w:p>
      <w:pPr>
        <w:spacing w:after="0"/>
        <w:ind w:left="0"/>
        <w:jc w:val="left"/>
      </w:pPr>
      <w:r>
        <w:rPr>
          <w:rFonts w:ascii="Times New Roman"/>
          <w:b/>
          <w:i w:val="false"/>
          <w:color w:val="000000"/>
        </w:rPr>
        <w:t xml:space="preserve"> 1. Жалпы ережелер</w:t>
      </w:r>
    </w:p>
    <w:bookmarkEnd w:id="373"/>
    <w:bookmarkStart w:name="z418" w:id="374"/>
    <w:p>
      <w:pPr>
        <w:spacing w:after="0"/>
        <w:ind w:left="0"/>
        <w:jc w:val="both"/>
      </w:pPr>
      <w:r>
        <w:rPr>
          <w:rFonts w:ascii="Times New Roman"/>
          <w:b w:val="false"/>
          <w:i w:val="false"/>
          <w:color w:val="000000"/>
          <w:sz w:val="28"/>
        </w:rPr>
        <w:t xml:space="preserve">
      1. "Жұмыссыз азаматтарға анықтамалар беру"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bookmarkEnd w:id="374"/>
    <w:bookmarkStart w:name="z419" w:id="375"/>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"Жұмыссыз азаматтарға анықтамалар беру" мемлекеттік қызметінің стандартына сәйкес көрсетіледі (бұдан әрі – Стандарт). </w:t>
      </w:r>
    </w:p>
    <w:bookmarkEnd w:id="375"/>
    <w:bookmarkStart w:name="z420" w:id="376"/>
    <w:p>
      <w:pPr>
        <w:spacing w:after="0"/>
        <w:ind w:left="0"/>
        <w:jc w:val="both"/>
      </w:pPr>
      <w:r>
        <w:rPr>
          <w:rFonts w:ascii="Times New Roman"/>
          <w:b w:val="false"/>
          <w:i w:val="false"/>
          <w:color w:val="000000"/>
          <w:sz w:val="28"/>
        </w:rPr>
        <w:t xml:space="preserve">
      2. Мемлекеттік көрсетілетін қызметтің нысаны: электрондық (толық автоматтандырылған) және (немесе) қағаз түрінде. </w:t>
      </w:r>
    </w:p>
    <w:bookmarkEnd w:id="376"/>
    <w:bookmarkStart w:name="z421" w:id="377"/>
    <w:p>
      <w:pPr>
        <w:spacing w:after="0"/>
        <w:ind w:left="0"/>
        <w:jc w:val="both"/>
      </w:pPr>
      <w:r>
        <w:rPr>
          <w:rFonts w:ascii="Times New Roman"/>
          <w:b w:val="false"/>
          <w:i w:val="false"/>
          <w:color w:val="000000"/>
          <w:sz w:val="28"/>
        </w:rPr>
        <w:t>
      3. Мемлекеттік көрсетілетін қызметтің нәтижесі – қағаз немесе электрондық түрде жұмыссыз ретінде тіркеу туралы анықтама (бұдан әрі – анықтама).</w:t>
      </w:r>
    </w:p>
    <w:bookmarkEnd w:id="377"/>
    <w:bookmarkStart w:name="z422" w:id="378"/>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 </w:t>
      </w:r>
    </w:p>
    <w:bookmarkEnd w:id="378"/>
    <w:bookmarkStart w:name="z423" w:id="379"/>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379"/>
    <w:bookmarkStart w:name="z424" w:id="380"/>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380"/>
    <w:bookmarkStart w:name="z425" w:id="381"/>
    <w:p>
      <w:pPr>
        <w:spacing w:after="0"/>
        <w:ind w:left="0"/>
        <w:jc w:val="both"/>
      </w:pPr>
      <w:r>
        <w:rPr>
          <w:rFonts w:ascii="Times New Roman"/>
          <w:b w:val="false"/>
          <w:i w:val="false"/>
          <w:color w:val="000000"/>
          <w:sz w:val="28"/>
        </w:rPr>
        <w:t>
      1) құжаттарды қабылдау және тіркеу, анықтаманы ресімдеу және көрсетілетін қызметті берушінің басшысына қол қоюға жолдау. Нәтижесі – анықтаманы қол қоюға жолдау;</w:t>
      </w:r>
    </w:p>
    <w:bookmarkEnd w:id="381"/>
    <w:bookmarkStart w:name="z426" w:id="382"/>
    <w:p>
      <w:pPr>
        <w:spacing w:after="0"/>
        <w:ind w:left="0"/>
        <w:jc w:val="both"/>
      </w:pPr>
      <w:r>
        <w:rPr>
          <w:rFonts w:ascii="Times New Roman"/>
          <w:b w:val="false"/>
          <w:i w:val="false"/>
          <w:color w:val="000000"/>
          <w:sz w:val="28"/>
        </w:rPr>
        <w:t xml:space="preserve">
      2) анықтамаға қол қою. Нәтижесі – жұмыссыз ретінде тіркеу туралы анықтама; </w:t>
      </w:r>
    </w:p>
    <w:bookmarkEnd w:id="382"/>
    <w:bookmarkStart w:name="z427" w:id="383"/>
    <w:p>
      <w:pPr>
        <w:spacing w:after="0"/>
        <w:ind w:left="0"/>
        <w:jc w:val="both"/>
      </w:pPr>
      <w:r>
        <w:rPr>
          <w:rFonts w:ascii="Times New Roman"/>
          <w:b w:val="false"/>
          <w:i w:val="false"/>
          <w:color w:val="000000"/>
          <w:sz w:val="28"/>
        </w:rPr>
        <w:t xml:space="preserve">
      3) анықтама беру. Нәтижесі – жұмыссыз ретінде тіркеу туралы анықтаманы беру. </w:t>
      </w:r>
    </w:p>
    <w:bookmarkEnd w:id="383"/>
    <w:bookmarkStart w:name="z428" w:id="384"/>
    <w:p>
      <w:pPr>
        <w:spacing w:after="0"/>
        <w:ind w:left="0"/>
        <w:jc w:val="both"/>
      </w:pPr>
      <w:r>
        <w:rPr>
          <w:rFonts w:ascii="Times New Roman"/>
          <w:b w:val="false"/>
          <w:i w:val="false"/>
          <w:color w:val="000000"/>
          <w:sz w:val="28"/>
        </w:rPr>
        <w:t>
      Ұзақтығы – 10 (он) минуттан аспайды.</w:t>
      </w:r>
    </w:p>
    <w:bookmarkEnd w:id="384"/>
    <w:bookmarkStart w:name="z429" w:id="38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85"/>
    <w:bookmarkStart w:name="z430" w:id="386"/>
    <w:p>
      <w:pPr>
        <w:spacing w:after="0"/>
        <w:ind w:left="0"/>
        <w:jc w:val="both"/>
      </w:pPr>
      <w:r>
        <w:rPr>
          <w:rFonts w:ascii="Times New Roman"/>
          <w:b w:val="false"/>
          <w:i w:val="false"/>
          <w:color w:val="000000"/>
          <w:sz w:val="28"/>
        </w:rPr>
        <w:t xml:space="preserve">
      7. Мемлекеттік қызмет көрсету процесіне қатысатын құрылымдық бөлімшелердің (қызметкерлердің) тізбесі: </w:t>
      </w:r>
    </w:p>
    <w:bookmarkEnd w:id="386"/>
    <w:bookmarkStart w:name="z431" w:id="387"/>
    <w:p>
      <w:pPr>
        <w:spacing w:after="0"/>
        <w:ind w:left="0"/>
        <w:jc w:val="both"/>
      </w:pPr>
      <w:r>
        <w:rPr>
          <w:rFonts w:ascii="Times New Roman"/>
          <w:b w:val="false"/>
          <w:i w:val="false"/>
          <w:color w:val="000000"/>
          <w:sz w:val="28"/>
        </w:rPr>
        <w:t>
      1) көрсетілетін қызметті берушінің маманы;</w:t>
      </w:r>
    </w:p>
    <w:bookmarkEnd w:id="387"/>
    <w:bookmarkStart w:name="z432" w:id="388"/>
    <w:p>
      <w:pPr>
        <w:spacing w:after="0"/>
        <w:ind w:left="0"/>
        <w:jc w:val="both"/>
      </w:pPr>
      <w:r>
        <w:rPr>
          <w:rFonts w:ascii="Times New Roman"/>
          <w:b w:val="false"/>
          <w:i w:val="false"/>
          <w:color w:val="000000"/>
          <w:sz w:val="28"/>
        </w:rPr>
        <w:t>
      2) көрсетілетін қызметті берушінің басшысы.</w:t>
      </w:r>
    </w:p>
    <w:bookmarkEnd w:id="388"/>
    <w:bookmarkStart w:name="z433" w:id="389"/>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1-қосымшасы "Мемлекеттік қызмет көрсетудің бизнес-процестерінің анықтамалығында" келтiрiлген.</w:t>
      </w:r>
    </w:p>
    <w:bookmarkEnd w:id="389"/>
    <w:bookmarkStart w:name="z434" w:id="390"/>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0"/>
    <w:bookmarkStart w:name="z435" w:id="391"/>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"Азаматтарға арналған үкімет" мемлекеттік корпорациясы" коммерциялық емес акционерлік қоғамына (бұдан әрі – Мемлекеттік корпорация) Стандарттың 9-тармағына сәйкес керекті құжаттарды ұсынады.</w:t>
      </w:r>
    </w:p>
    <w:bookmarkEnd w:id="391"/>
    <w:bookmarkStart w:name="z436" w:id="392"/>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p>
    <w:bookmarkEnd w:id="392"/>
    <w:bookmarkStart w:name="z437" w:id="393"/>
    <w:p>
      <w:pPr>
        <w:spacing w:after="0"/>
        <w:ind w:left="0"/>
        <w:jc w:val="both"/>
      </w:pP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393"/>
    <w:bookmarkStart w:name="z438" w:id="394"/>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394"/>
    <w:bookmarkStart w:name="z439" w:id="395"/>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395"/>
    <w:bookmarkStart w:name="z440" w:id="396"/>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396"/>
    <w:bookmarkStart w:name="z441" w:id="397"/>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"Жұмыссыз азаматтарға анықтамалар беру" мемлекеттік көрсетілетін қызмет регламентіне 1-қосымша</w:t>
            </w:r>
          </w:p>
        </w:tc>
      </w:tr>
    </w:tbl>
    <w:bookmarkStart w:name="z443" w:id="398"/>
    <w:p>
      <w:pPr>
        <w:spacing w:after="0"/>
        <w:ind w:left="0"/>
        <w:jc w:val="both"/>
      </w:pPr>
      <w:r>
        <w:rPr>
          <w:rFonts w:ascii="Times New Roman"/>
          <w:b w:val="false"/>
          <w:i w:val="false"/>
          <w:color w:val="000000"/>
          <w:sz w:val="28"/>
        </w:rPr>
        <w:t xml:space="preserve">
      </w:t>
      </w:r>
    </w:p>
    <w:bookmarkEnd w:id="398"/>
    <w:p>
      <w:pPr>
        <w:spacing w:after="0"/>
        <w:ind w:left="0"/>
        <w:jc w:val="both"/>
      </w:pPr>
      <w:r>
        <w:drawing>
          <wp:inline distT="0" distB="0" distL="0" distR="0">
            <wp:extent cx="62611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2611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азаматтарға анықтамалар беру" мемлекеттік көрсетілетін қызмет регламентіне 2-қосымша</w:t>
            </w:r>
          </w:p>
        </w:tc>
      </w:tr>
    </w:tbl>
    <w:bookmarkStart w:name="z445" w:id="399"/>
    <w:p>
      <w:pPr>
        <w:spacing w:after="0"/>
        <w:ind w:left="0"/>
        <w:jc w:val="both"/>
      </w:pPr>
      <w:r>
        <w:rPr>
          <w:rFonts w:ascii="Times New Roman"/>
          <w:b w:val="false"/>
          <w:i w:val="false"/>
          <w:color w:val="000000"/>
          <w:sz w:val="28"/>
        </w:rPr>
        <w:t xml:space="preserve">
      </w:t>
      </w:r>
    </w:p>
    <w:bookmarkEnd w:id="399"/>
    <w:p>
      <w:pPr>
        <w:spacing w:after="0"/>
        <w:ind w:left="0"/>
        <w:jc w:val="both"/>
      </w:pPr>
      <w:r>
        <w:drawing>
          <wp:inline distT="0" distB="0" distL="0" distR="0">
            <wp:extent cx="55118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5118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447" w:id="400"/>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w:t>
      </w:r>
      <w:r>
        <w:br/>
      </w:r>
      <w:r>
        <w:rPr>
          <w:rFonts w:ascii="Times New Roman"/>
          <w:b/>
          <w:i w:val="false"/>
          <w:color w:val="000000"/>
        </w:rPr>
        <w:t>мемлекеттік көрсетілетін қызмет регламенті</w:t>
      </w:r>
    </w:p>
    <w:bookmarkEnd w:id="400"/>
    <w:bookmarkStart w:name="z448" w:id="401"/>
    <w:p>
      <w:pPr>
        <w:spacing w:after="0"/>
        <w:ind w:left="0"/>
        <w:jc w:val="left"/>
      </w:pPr>
      <w:r>
        <w:rPr>
          <w:rFonts w:ascii="Times New Roman"/>
          <w:b/>
          <w:i w:val="false"/>
          <w:color w:val="000000"/>
        </w:rPr>
        <w:t xml:space="preserve"> 1. Жалпы ережелер</w:t>
      </w:r>
    </w:p>
    <w:bookmarkEnd w:id="401"/>
    <w:bookmarkStart w:name="z449" w:id="402"/>
    <w:p>
      <w:pPr>
        <w:spacing w:after="0"/>
        <w:ind w:left="0"/>
        <w:jc w:val="both"/>
      </w:pPr>
      <w:r>
        <w:rPr>
          <w:rFonts w:ascii="Times New Roman"/>
          <w:b w:val="false"/>
          <w:i w:val="false"/>
          <w:color w:val="000000"/>
          <w:sz w:val="28"/>
        </w:rPr>
        <w:t>
      1. "Адамдарға жұмыспен қамтуға жәрдемдесудің белсенді</w:t>
      </w:r>
      <w:r>
        <w:br/>
      </w:r>
      <w:r>
        <w:rPr>
          <w:rFonts w:ascii="Times New Roman"/>
          <w:b w:val="false"/>
          <w:i w:val="false"/>
          <w:color w:val="000000"/>
          <w:sz w:val="28"/>
        </w:rPr>
        <w:t xml:space="preserve">нысандарына қатысуға жолдамалар беру"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bookmarkEnd w:id="402"/>
    <w:bookmarkStart w:name="z450" w:id="403"/>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министрлігінің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"Адамдарға жұмыспен қамтуға жәрдемдесудің белсенді нысандарына қатысуға жолдамалар беру" мемлекеттік көрсетілетін қызмет стандарты негізінде (бұдан әрі – Стандарт), сондай-ақ сәйкес көрсетіледі Қазақстан Республикасы Үкіметінің 2011 жылғы 18 шілдедегі № 815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"Жұмыспен қамтуға жәрдемдесудің белсенді шараларына қатысатын адамдарды оқытуды, олардың жұмысқа орналасуына жәрдемдесуді және оларға мемлекеттік шараларын ұйымдастыру және қаржыландыру қағидалар" (бұдан әрі – Қағидалар) негізінде көрсетіледі. </w:t>
      </w:r>
    </w:p>
    <w:bookmarkEnd w:id="403"/>
    <w:bookmarkStart w:name="z451" w:id="404"/>
    <w:p>
      <w:pPr>
        <w:spacing w:after="0"/>
        <w:ind w:left="0"/>
        <w:jc w:val="both"/>
      </w:pPr>
      <w:r>
        <w:rPr>
          <w:rFonts w:ascii="Times New Roman"/>
          <w:b w:val="false"/>
          <w:i w:val="false"/>
          <w:color w:val="000000"/>
          <w:sz w:val="28"/>
        </w:rPr>
        <w:t xml:space="preserve">
      2. Мемлекеттік көрсетілетін қызметтің нысаны: электрондық (ішінара автоматтандырылған) және (немесе) қағаз түрінде. </w:t>
      </w:r>
    </w:p>
    <w:bookmarkEnd w:id="404"/>
    <w:bookmarkStart w:name="z452" w:id="405"/>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іс-шараларына қатысуға жолдама беру, онда мыналар қамтылады:</w:t>
      </w:r>
    </w:p>
    <w:bookmarkEnd w:id="405"/>
    <w:bookmarkStart w:name="z453" w:id="406"/>
    <w:p>
      <w:pPr>
        <w:spacing w:after="0"/>
        <w:ind w:left="0"/>
        <w:jc w:val="both"/>
      </w:pPr>
      <w:r>
        <w:rPr>
          <w:rFonts w:ascii="Times New Roman"/>
          <w:b w:val="false"/>
          <w:i w:val="false"/>
          <w:color w:val="000000"/>
          <w:sz w:val="28"/>
        </w:rPr>
        <w:t>
      1) жұмысқа орналасуға жолдама Қағидалардың 6-қосымшасына сәйкес нысанда;</w:t>
      </w:r>
    </w:p>
    <w:bookmarkEnd w:id="406"/>
    <w:bookmarkStart w:name="z454" w:id="407"/>
    <w:p>
      <w:pPr>
        <w:spacing w:after="0"/>
        <w:ind w:left="0"/>
        <w:jc w:val="both"/>
      </w:pPr>
      <w:r>
        <w:rPr>
          <w:rFonts w:ascii="Times New Roman"/>
          <w:b w:val="false"/>
          <w:i w:val="false"/>
          <w:color w:val="000000"/>
          <w:sz w:val="28"/>
        </w:rPr>
        <w:t>
      2) қоғамдық жұмыстарға жолдама;</w:t>
      </w:r>
    </w:p>
    <w:bookmarkEnd w:id="407"/>
    <w:bookmarkStart w:name="z455" w:id="408"/>
    <w:p>
      <w:pPr>
        <w:spacing w:after="0"/>
        <w:ind w:left="0"/>
        <w:jc w:val="both"/>
      </w:pPr>
      <w:r>
        <w:rPr>
          <w:rFonts w:ascii="Times New Roman"/>
          <w:b w:val="false"/>
          <w:i w:val="false"/>
          <w:color w:val="000000"/>
          <w:sz w:val="28"/>
        </w:rPr>
        <w:t>
      3) адамдарға кәсіби даярлауға, қайта даярлауға және біліктілігін арттыруға жолдама;</w:t>
      </w:r>
    </w:p>
    <w:bookmarkEnd w:id="408"/>
    <w:bookmarkStart w:name="z456" w:id="409"/>
    <w:p>
      <w:pPr>
        <w:spacing w:after="0"/>
        <w:ind w:left="0"/>
        <w:jc w:val="both"/>
      </w:pPr>
      <w:r>
        <w:rPr>
          <w:rFonts w:ascii="Times New Roman"/>
          <w:b w:val="false"/>
          <w:i w:val="false"/>
          <w:color w:val="000000"/>
          <w:sz w:val="28"/>
        </w:rPr>
        <w:t>
      4) әлеуметтік жұмыс орындарына жұмысқа орналасуға жолдама;</w:t>
      </w:r>
    </w:p>
    <w:bookmarkEnd w:id="409"/>
    <w:bookmarkStart w:name="z457" w:id="410"/>
    <w:p>
      <w:pPr>
        <w:spacing w:after="0"/>
        <w:ind w:left="0"/>
        <w:jc w:val="both"/>
      </w:pPr>
      <w:r>
        <w:rPr>
          <w:rFonts w:ascii="Times New Roman"/>
          <w:b w:val="false"/>
          <w:i w:val="false"/>
          <w:color w:val="000000"/>
          <w:sz w:val="28"/>
        </w:rPr>
        <w:t>
      5) жастар практикасына жолдама;</w:t>
      </w:r>
    </w:p>
    <w:bookmarkEnd w:id="410"/>
    <w:bookmarkStart w:name="z458" w:id="411"/>
    <w:p>
      <w:pPr>
        <w:spacing w:after="0"/>
        <w:ind w:left="0"/>
        <w:jc w:val="both"/>
      </w:pPr>
      <w:r>
        <w:rPr>
          <w:rFonts w:ascii="Times New Roman"/>
          <w:b w:val="false"/>
          <w:i w:val="false"/>
          <w:color w:val="000000"/>
          <w:sz w:val="28"/>
        </w:rPr>
        <w:t>
      6) адамдарға кәсіби бағдарлануға тегін қызметтер көрсету.</w:t>
      </w:r>
    </w:p>
    <w:bookmarkEnd w:id="411"/>
    <w:bookmarkStart w:name="z459" w:id="412"/>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412"/>
    <w:bookmarkStart w:name="z460" w:id="413"/>
    <w:p>
      <w:pPr>
        <w:spacing w:after="0"/>
        <w:ind w:left="0"/>
        <w:jc w:val="both"/>
      </w:pPr>
      <w:r>
        <w:rPr>
          <w:rFonts w:ascii="Times New Roman"/>
          <w:b w:val="false"/>
          <w:i w:val="false"/>
          <w:color w:val="000000"/>
          <w:sz w:val="28"/>
        </w:rPr>
        <w:t>
      4. Көрсетілетін қызметті алушының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413"/>
    <w:bookmarkStart w:name="z461" w:id="41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14"/>
    <w:bookmarkStart w:name="z462" w:id="415"/>
    <w:p>
      <w:pPr>
        <w:spacing w:after="0"/>
        <w:ind w:left="0"/>
        <w:jc w:val="both"/>
      </w:pPr>
      <w:r>
        <w:rPr>
          <w:rFonts w:ascii="Times New Roman"/>
          <w:b w:val="false"/>
          <w:i w:val="false"/>
          <w:color w:val="000000"/>
          <w:sz w:val="28"/>
        </w:rPr>
        <w:t>
      1) құжаттарды қабылдау және тіркеу, көрсетілетін қызметті берушінің басшысына бұрыштама қолын қою үшін және жауапты орындаушысын анықтау үшін жолдау. Нәтижесі – құжаттарды қабылдау және тіркеу. Ұзақтығы – 10 (он) минуттан аспайды;</w:t>
      </w:r>
    </w:p>
    <w:bookmarkEnd w:id="415"/>
    <w:bookmarkStart w:name="z463" w:id="416"/>
    <w:p>
      <w:pPr>
        <w:spacing w:after="0"/>
        <w:ind w:left="0"/>
        <w:jc w:val="both"/>
      </w:pPr>
      <w:r>
        <w:rPr>
          <w:rFonts w:ascii="Times New Roman"/>
          <w:b w:val="false"/>
          <w:i w:val="false"/>
          <w:color w:val="000000"/>
          <w:sz w:val="28"/>
        </w:rPr>
        <w:t xml:space="preserve">
      2) құжаттарды қарау және жауапты орындаушысын анықтау. Нәтижесі – жауапты орындаушыны анықтау. Ұзақтығы – 5 (бес) минуттан аспайды; </w:t>
      </w:r>
    </w:p>
    <w:bookmarkEnd w:id="416"/>
    <w:bookmarkStart w:name="z464" w:id="417"/>
    <w:p>
      <w:pPr>
        <w:spacing w:after="0"/>
        <w:ind w:left="0"/>
        <w:jc w:val="both"/>
      </w:pPr>
      <w:r>
        <w:rPr>
          <w:rFonts w:ascii="Times New Roman"/>
          <w:b w:val="false"/>
          <w:i w:val="false"/>
          <w:color w:val="000000"/>
          <w:sz w:val="28"/>
        </w:rPr>
        <w:t xml:space="preserve">
      3) ұсынылған құжаттарды қарау, жолдаманы ресімдеу және көрсетілетін қызметті берушінің басшысына қол қоюға жіберу. Нәтижесі – жолдамаға қол қою. Ұзақтығы – 10 (он) минуттан аспайды; </w:t>
      </w:r>
    </w:p>
    <w:bookmarkEnd w:id="417"/>
    <w:bookmarkStart w:name="z465" w:id="418"/>
    <w:p>
      <w:pPr>
        <w:spacing w:after="0"/>
        <w:ind w:left="0"/>
        <w:jc w:val="both"/>
      </w:pPr>
      <w:r>
        <w:rPr>
          <w:rFonts w:ascii="Times New Roman"/>
          <w:b w:val="false"/>
          <w:i w:val="false"/>
          <w:color w:val="000000"/>
          <w:sz w:val="28"/>
        </w:rPr>
        <w:t>
      4) мемлекеттік көрсетілетін қызметтің нәтижесін беру. Нәтижесі – көрсетілетін қызметті алушыға жолдаманы беру. Ұзақтығы – 5 (бес) минуттан аспайды.</w:t>
      </w:r>
    </w:p>
    <w:bookmarkEnd w:id="418"/>
    <w:bookmarkStart w:name="z466" w:id="41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19"/>
    <w:bookmarkStart w:name="z467" w:id="420"/>
    <w:p>
      <w:pPr>
        <w:spacing w:after="0"/>
        <w:ind w:left="0"/>
        <w:jc w:val="both"/>
      </w:pPr>
      <w:r>
        <w:rPr>
          <w:rFonts w:ascii="Times New Roman"/>
          <w:b w:val="false"/>
          <w:i w:val="false"/>
          <w:color w:val="000000"/>
          <w:sz w:val="28"/>
        </w:rPr>
        <w:t xml:space="preserve">
      7. Мемлекеттік қызмет көрсету процесіне қатысатын құрылымдық бөлімшелердің (қызметкерлердің) тізбесі: </w:t>
      </w:r>
    </w:p>
    <w:bookmarkEnd w:id="420"/>
    <w:bookmarkStart w:name="z468" w:id="421"/>
    <w:p>
      <w:pPr>
        <w:spacing w:after="0"/>
        <w:ind w:left="0"/>
        <w:jc w:val="both"/>
      </w:pPr>
      <w:r>
        <w:rPr>
          <w:rFonts w:ascii="Times New Roman"/>
          <w:b w:val="false"/>
          <w:i w:val="false"/>
          <w:color w:val="000000"/>
          <w:sz w:val="28"/>
        </w:rPr>
        <w:t>
      1) көрсетілетін қызметті берушінің маманы;</w:t>
      </w:r>
    </w:p>
    <w:bookmarkEnd w:id="421"/>
    <w:bookmarkStart w:name="z469" w:id="422"/>
    <w:p>
      <w:pPr>
        <w:spacing w:after="0"/>
        <w:ind w:left="0"/>
        <w:jc w:val="both"/>
      </w:pPr>
      <w:r>
        <w:rPr>
          <w:rFonts w:ascii="Times New Roman"/>
          <w:b w:val="false"/>
          <w:i w:val="false"/>
          <w:color w:val="000000"/>
          <w:sz w:val="28"/>
        </w:rPr>
        <w:t>
      2) көрсетілетін қызметті берушінің басшысы;</w:t>
      </w:r>
    </w:p>
    <w:bookmarkEnd w:id="422"/>
    <w:bookmarkStart w:name="z470" w:id="42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23"/>
    <w:bookmarkStart w:name="z471" w:id="424"/>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p>
    <w:bookmarkEnd w:id="424"/>
    <w:bookmarkStart w:name="z472" w:id="425"/>
    <w:p>
      <w:pPr>
        <w:spacing w:after="0"/>
        <w:ind w:left="0"/>
        <w:jc w:val="left"/>
      </w:pPr>
      <w:r>
        <w:rPr>
          <w:rFonts w:ascii="Times New Roman"/>
          <w:b/>
          <w:i w:val="false"/>
          <w:color w:val="000000"/>
        </w:rPr>
        <w:t xml:space="preserve"> 4. 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25"/>
    <w:bookmarkStart w:name="z473" w:id="426"/>
    <w:p>
      <w:pPr>
        <w:spacing w:after="0"/>
        <w:ind w:left="0"/>
        <w:jc w:val="both"/>
      </w:pPr>
      <w:r>
        <w:rPr>
          <w:rFonts w:ascii="Times New Roman"/>
          <w:b w:val="false"/>
          <w:i w:val="false"/>
          <w:color w:val="000000"/>
          <w:sz w:val="28"/>
        </w:rPr>
        <w:t>
      8.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426"/>
    <w:bookmarkStart w:name="z474" w:id="427"/>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427"/>
    <w:bookmarkStart w:name="z475" w:id="428"/>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428"/>
    <w:bookmarkStart w:name="z476" w:id="429"/>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429"/>
    <w:bookmarkStart w:name="z477" w:id="430"/>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мемлекеттік көрсетілетін қызмет регламентіне қосымша</w:t>
            </w:r>
          </w:p>
        </w:tc>
      </w:tr>
    </w:tbl>
    <w:bookmarkStart w:name="z479" w:id="43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31"/>
    <w:bookmarkStart w:name="z480" w:id="432"/>
    <w:p>
      <w:pPr>
        <w:spacing w:after="0"/>
        <w:ind w:left="0"/>
        <w:jc w:val="left"/>
      </w:pPr>
    </w:p>
    <w:bookmarkEnd w:id="432"/>
    <w:p>
      <w:pPr>
        <w:spacing w:after="0"/>
        <w:ind w:left="0"/>
        <w:jc w:val="both"/>
      </w:pPr>
      <w:r>
        <w:drawing>
          <wp:inline distT="0" distB="0" distL="0" distR="0">
            <wp:extent cx="71628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162800" cy="6388100"/>
                    </a:xfrm>
                    <a:prstGeom prst="rect">
                      <a:avLst/>
                    </a:prstGeom>
                  </pic:spPr>
                </pic:pic>
              </a:graphicData>
            </a:graphic>
          </wp:inline>
        </w:drawing>
      </w:r>
    </w:p>
    <w:p>
      <w:pPr>
        <w:spacing w:after="0"/>
        <w:ind w:left="0"/>
        <w:jc w:val="left"/>
      </w:pPr>
      <w:r>
        <w:br/>
      </w:r>
    </w:p>
    <w:bookmarkStart w:name="z481" w:id="433"/>
    <w:p>
      <w:pPr>
        <w:spacing w:after="0"/>
        <w:ind w:left="0"/>
        <w:jc w:val="left"/>
      </w:pPr>
    </w:p>
    <w:bookmarkEnd w:id="433"/>
    <w:p>
      <w:pPr>
        <w:spacing w:after="0"/>
        <w:ind w:left="0"/>
        <w:jc w:val="both"/>
      </w:pPr>
      <w:r>
        <w:drawing>
          <wp:inline distT="0" distB="0" distL="0" distR="0">
            <wp:extent cx="74168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16800" cy="232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 тамыз № 338 қаулысымен бекітілген</w:t>
            </w:r>
          </w:p>
        </w:tc>
      </w:tr>
    </w:tbl>
    <w:bookmarkStart w:name="z483" w:id="434"/>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қызметтер көрсетуге құжаттар рәсімдеу"</w:t>
      </w:r>
      <w:r>
        <w:br/>
      </w:r>
      <w:r>
        <w:rPr>
          <w:rFonts w:ascii="Times New Roman"/>
          <w:b/>
          <w:i w:val="false"/>
          <w:color w:val="000000"/>
        </w:rPr>
        <w:t>мемлекеттік көрсетілетін қызмет регламенті</w:t>
      </w:r>
    </w:p>
    <w:bookmarkEnd w:id="434"/>
    <w:bookmarkStart w:name="z484" w:id="435"/>
    <w:p>
      <w:pPr>
        <w:spacing w:after="0"/>
        <w:ind w:left="0"/>
        <w:jc w:val="left"/>
      </w:pPr>
      <w:r>
        <w:rPr>
          <w:rFonts w:ascii="Times New Roman"/>
          <w:b/>
          <w:i w:val="false"/>
          <w:color w:val="000000"/>
        </w:rPr>
        <w:t xml:space="preserve"> 1. Жалпы ережелер</w:t>
      </w:r>
    </w:p>
    <w:bookmarkEnd w:id="435"/>
    <w:bookmarkStart w:name="z485" w:id="436"/>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қызметтер көрсетуге құжаттар рәсімдеу"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436"/>
    <w:bookmarkStart w:name="z486" w:id="437"/>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"Медициналық-әлеуметтік мекемелерде (ұйымдарда) арнаулы әлеуметтік қызметтер көрсетуге құжаттар ресімдеу" мемлекеттік көрсетілетін қызмет стандарты негізінде (бұдан әрі – Стандарт) көрсетіледі. </w:t>
      </w:r>
    </w:p>
    <w:bookmarkEnd w:id="437"/>
    <w:bookmarkStart w:name="z487" w:id="438"/>
    <w:p>
      <w:pPr>
        <w:spacing w:after="0"/>
        <w:ind w:left="0"/>
        <w:jc w:val="both"/>
      </w:pPr>
      <w:r>
        <w:rPr>
          <w:rFonts w:ascii="Times New Roman"/>
          <w:b w:val="false"/>
          <w:i w:val="false"/>
          <w:color w:val="000000"/>
          <w:sz w:val="28"/>
        </w:rPr>
        <w:t xml:space="preserve">
      2. Мемлекеттік көрсетілетін қызметтің нысаны – қағаз түрінде. </w:t>
      </w:r>
    </w:p>
    <w:bookmarkEnd w:id="438"/>
    <w:bookmarkStart w:name="z488" w:id="439"/>
    <w:p>
      <w:pPr>
        <w:spacing w:after="0"/>
        <w:ind w:left="0"/>
        <w:jc w:val="both"/>
      </w:pPr>
      <w:r>
        <w:rPr>
          <w:rFonts w:ascii="Times New Roman"/>
          <w:b w:val="false"/>
          <w:i w:val="false"/>
          <w:color w:val="000000"/>
          <w:sz w:val="28"/>
        </w:rPr>
        <w:t>
      3. Мемлекеттік көрсетілетін қызметтің нәтижесі – қызмет көрсету мерзімі көрсетілген, медициналық-әлеуметтік мекемелерде (ұйымдарда) арнаулы әлеуметтік қызметтер көрсетуге құжаттар ресiмдеу туралы хабарлама не Стандарттың 10-тармағымен көзделген жағдайлар және негіздемелер бойынша мемлекеттік қызмет көрсетуден бас тарту туралы дәлелді жауап.</w:t>
      </w:r>
    </w:p>
    <w:bookmarkEnd w:id="439"/>
    <w:bookmarkStart w:name="z489" w:id="440"/>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440"/>
    <w:bookmarkStart w:name="z490" w:id="441"/>
    <w:p>
      <w:pPr>
        <w:spacing w:after="0"/>
        <w:ind w:left="0"/>
        <w:jc w:val="both"/>
      </w:pPr>
      <w:r>
        <w:rPr>
          <w:rFonts w:ascii="Times New Roman"/>
          <w:b w:val="false"/>
          <w:i w:val="false"/>
          <w:color w:val="000000"/>
          <w:sz w:val="28"/>
        </w:rPr>
        <w:t>
      4. Көрсетілетін қызметті алушының (не оның заңды өкілінің немесе медициналық ұйымның қолдаухаты)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441"/>
    <w:bookmarkStart w:name="z491" w:id="442"/>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442"/>
    <w:bookmarkStart w:name="z492" w:id="443"/>
    <w:p>
      <w:pPr>
        <w:spacing w:after="0"/>
        <w:ind w:left="0"/>
        <w:jc w:val="both"/>
      </w:pPr>
      <w:r>
        <w:rPr>
          <w:rFonts w:ascii="Times New Roman"/>
          <w:b w:val="false"/>
          <w:i w:val="false"/>
          <w:color w:val="000000"/>
          <w:sz w:val="28"/>
        </w:rPr>
        <w:t xml:space="preserve">
      1) құжаттарды қабылдау және тіркеу, көрсетілетін қызметті берушінің басшысының қарауына жолдау. Ұзақтығы – 30 (отыз) минуттан аспайды. Нәтижесі –құжаттарды қабылдау; </w:t>
      </w:r>
    </w:p>
    <w:bookmarkEnd w:id="443"/>
    <w:bookmarkStart w:name="z493" w:id="444"/>
    <w:p>
      <w:pPr>
        <w:spacing w:after="0"/>
        <w:ind w:left="0"/>
        <w:jc w:val="both"/>
      </w:pPr>
      <w:r>
        <w:rPr>
          <w:rFonts w:ascii="Times New Roman"/>
          <w:b w:val="false"/>
          <w:i w:val="false"/>
          <w:color w:val="000000"/>
          <w:sz w:val="28"/>
        </w:rPr>
        <w:t xml:space="preserve">
      2) құжаттарды қарау және жауапты орындаушыны анықтау. Ұзақтығы – 20 (жиырма) минуттан аспайды. Нәтижесі – жауапты орындаушыны анықтау; </w:t>
      </w:r>
    </w:p>
    <w:bookmarkEnd w:id="444"/>
    <w:bookmarkStart w:name="z494" w:id="445"/>
    <w:p>
      <w:pPr>
        <w:spacing w:after="0"/>
        <w:ind w:left="0"/>
        <w:jc w:val="both"/>
      </w:pPr>
      <w:r>
        <w:rPr>
          <w:rFonts w:ascii="Times New Roman"/>
          <w:b w:val="false"/>
          <w:i w:val="false"/>
          <w:color w:val="000000"/>
          <w:sz w:val="28"/>
        </w:rPr>
        <w:t xml:space="preserve">
      3) ұсынылған құжаттардың толықтылығын тексеру, хабарламаны немесе бас тарту туралы дәлелді жауапты ресімдеу, көрсетілетін қызметті берушінің басшысына қол қоюға жолдау. Ұзақтығы – 17 (он жеті) жұмыс күні ішінде. Нәтижесі – хабарламаны немесе бас тарту туралы дәлелді жауапты көрсетілетін қызметті берушінің басшысына қол қоюға жолдау. </w:t>
      </w:r>
    </w:p>
    <w:bookmarkEnd w:id="445"/>
    <w:bookmarkStart w:name="z495" w:id="446"/>
    <w:p>
      <w:pPr>
        <w:spacing w:after="0"/>
        <w:ind w:left="0"/>
        <w:jc w:val="both"/>
      </w:pPr>
      <w:r>
        <w:rPr>
          <w:rFonts w:ascii="Times New Roman"/>
          <w:b w:val="false"/>
          <w:i w:val="false"/>
          <w:color w:val="000000"/>
          <w:sz w:val="28"/>
        </w:rPr>
        <w:t xml:space="preserve">
      4) хабарламаға немесе бас тарту туралы дәлелді жауапқа қол қою, көрсетілетін қызметті берушінің жауапты орындаушысына жолдау. Ұзақтығы – 20 (жиырма) минуттан аспайды. Нәтижесі – хабарлама немесе мемлекеттік қызметті көрсетуден бас тарту туралы дәлелді жауап; </w:t>
      </w:r>
    </w:p>
    <w:bookmarkEnd w:id="446"/>
    <w:bookmarkStart w:name="z496" w:id="447"/>
    <w:p>
      <w:pPr>
        <w:spacing w:after="0"/>
        <w:ind w:left="0"/>
        <w:jc w:val="both"/>
      </w:pPr>
      <w:r>
        <w:rPr>
          <w:rFonts w:ascii="Times New Roman"/>
          <w:b w:val="false"/>
          <w:i w:val="false"/>
          <w:color w:val="000000"/>
          <w:sz w:val="28"/>
        </w:rPr>
        <w:t>
      5) хабарламаны немесе бас тарту туралы дәлелді жауапты тіркеу және мемлекеттік қызмет көрсетудің нәтижесін көрсетілетін қызметті алушыға беру. Ұзақтығы – 30 (отыз) минуттан аспайды. Нәтижесі – тіркеу журналында жазба және көрсетілетін қызметті алушының мемлекеттік көрсетілетін қызметті алғаны туралы қолы.</w:t>
      </w:r>
    </w:p>
    <w:bookmarkEnd w:id="447"/>
    <w:bookmarkStart w:name="z497" w:id="44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48"/>
    <w:bookmarkStart w:name="z498" w:id="449"/>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449"/>
    <w:bookmarkStart w:name="z499" w:id="450"/>
    <w:p>
      <w:pPr>
        <w:spacing w:after="0"/>
        <w:ind w:left="0"/>
        <w:jc w:val="both"/>
      </w:pPr>
      <w:r>
        <w:rPr>
          <w:rFonts w:ascii="Times New Roman"/>
          <w:b w:val="false"/>
          <w:i w:val="false"/>
          <w:color w:val="000000"/>
          <w:sz w:val="28"/>
        </w:rPr>
        <w:t xml:space="preserve">
      1) көрсетілетін қызметті берушінің басшысы; </w:t>
      </w:r>
    </w:p>
    <w:bookmarkEnd w:id="450"/>
    <w:bookmarkStart w:name="z500" w:id="451"/>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51"/>
    <w:bookmarkStart w:name="z501" w:id="452"/>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p>
    <w:bookmarkEnd w:id="4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қызметтер көрсетуге құжаттар ресімдеу" мемлекеттік көрсетілетін қызмет регламентіне қосымша</w:t>
            </w:r>
          </w:p>
        </w:tc>
      </w:tr>
    </w:tbl>
    <w:bookmarkStart w:name="z503" w:id="453"/>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r>
        <w:br/>
      </w:r>
      <w:r>
        <w:rPr>
          <w:rFonts w:ascii="Times New Roman"/>
          <w:b/>
          <w:i w:val="false"/>
          <w:color w:val="000000"/>
        </w:rPr>
        <w:t>"Медициналық-әлеуметтік мекемелерде (ұйымдарда) арнаулы әлеуметтік қызметтер көрсетуге құжаттар ресімдеу"</w:t>
      </w:r>
    </w:p>
    <w:bookmarkEnd w:id="453"/>
    <w:bookmarkStart w:name="z504" w:id="454"/>
    <w:p>
      <w:pPr>
        <w:spacing w:after="0"/>
        <w:ind w:left="0"/>
        <w:jc w:val="left"/>
      </w:pPr>
    </w:p>
    <w:bookmarkEnd w:id="454"/>
    <w:p>
      <w:pPr>
        <w:spacing w:after="0"/>
        <w:ind w:left="0"/>
        <w:jc w:val="both"/>
      </w:pPr>
      <w:r>
        <w:drawing>
          <wp:inline distT="0" distB="0" distL="0" distR="0">
            <wp:extent cx="7302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02500" cy="749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 тамыз № 338 қаулысымен бекітілген</w:t>
            </w:r>
          </w:p>
        </w:tc>
      </w:tr>
    </w:tbl>
    <w:bookmarkStart w:name="z506" w:id="455"/>
    <w:p>
      <w:pPr>
        <w:spacing w:after="0"/>
        <w:ind w:left="0"/>
        <w:jc w:val="left"/>
      </w:pPr>
      <w:r>
        <w:rPr>
          <w:rFonts w:ascii="Times New Roman"/>
          <w:b/>
          <w:i w:val="false"/>
          <w:color w:val="000000"/>
        </w:rPr>
        <w:t xml:space="preserve"> "Үйде күтім көрсету жағдайында арнаулы әлеуметтік қызметтер көрсетуге құжаттар ресімдеу"</w:t>
      </w:r>
      <w:r>
        <w:br/>
      </w:r>
      <w:r>
        <w:rPr>
          <w:rFonts w:ascii="Times New Roman"/>
          <w:b/>
          <w:i w:val="false"/>
          <w:color w:val="000000"/>
        </w:rPr>
        <w:t>мемлекеттік көрсетілетін қызмет регламенті</w:t>
      </w:r>
    </w:p>
    <w:bookmarkEnd w:id="455"/>
    <w:bookmarkStart w:name="z507" w:id="456"/>
    <w:p>
      <w:pPr>
        <w:spacing w:after="0"/>
        <w:ind w:left="0"/>
        <w:jc w:val="left"/>
      </w:pPr>
      <w:r>
        <w:rPr>
          <w:rFonts w:ascii="Times New Roman"/>
          <w:b/>
          <w:i w:val="false"/>
          <w:color w:val="000000"/>
        </w:rPr>
        <w:t xml:space="preserve"> 1. Жалпы ережелер</w:t>
      </w:r>
    </w:p>
    <w:bookmarkEnd w:id="456"/>
    <w:bookmarkStart w:name="z508" w:id="457"/>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қызметтер көрсетуге құжаттар ресімдеу" мемлекеттік көрсетілетін қызметті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457"/>
    <w:bookmarkStart w:name="z509" w:id="458"/>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Денсалық сақтау және әлеуметтік даму министрінің 2015 жылғы 28 сәуірдегі </w:t>
      </w:r>
      <w:r>
        <w:rPr>
          <w:rFonts w:ascii="Times New Roman"/>
          <w:b w:val="false"/>
          <w:i w:val="false"/>
          <w:color w:val="000000"/>
          <w:sz w:val="28"/>
        </w:rPr>
        <w:t>№ 279</w:t>
      </w:r>
      <w:r>
        <w:rPr>
          <w:rFonts w:ascii="Times New Roman"/>
          <w:b w:val="false"/>
          <w:i w:val="false"/>
          <w:color w:val="000000"/>
          <w:sz w:val="28"/>
        </w:rPr>
        <w:t xml:space="preserve"> бұйрығымен бекітілген "Үйде күтім көрсету жағдайында арнаулы әлеуметтік қызметтер көрсетуге құжаттар ресімдеу" мемлекеттік көрсетілетін қызмет стандарты негізінде (бұдан әрі – Стандарт) көрсетіледі. </w:t>
      </w:r>
    </w:p>
    <w:bookmarkEnd w:id="458"/>
    <w:bookmarkStart w:name="z510" w:id="459"/>
    <w:p>
      <w:pPr>
        <w:spacing w:after="0"/>
        <w:ind w:left="0"/>
        <w:jc w:val="both"/>
      </w:pPr>
      <w:r>
        <w:rPr>
          <w:rFonts w:ascii="Times New Roman"/>
          <w:b w:val="false"/>
          <w:i w:val="false"/>
          <w:color w:val="000000"/>
          <w:sz w:val="28"/>
        </w:rPr>
        <w:t xml:space="preserve">
      2. Мемлекеттік көрсетілетін қызметтің нысаны – қағаз түрінде. </w:t>
      </w:r>
    </w:p>
    <w:bookmarkEnd w:id="459"/>
    <w:bookmarkStart w:name="z511" w:id="460"/>
    <w:p>
      <w:pPr>
        <w:spacing w:after="0"/>
        <w:ind w:left="0"/>
        <w:jc w:val="both"/>
      </w:pPr>
      <w:r>
        <w:rPr>
          <w:rFonts w:ascii="Times New Roman"/>
          <w:b w:val="false"/>
          <w:i w:val="false"/>
          <w:color w:val="000000"/>
          <w:sz w:val="28"/>
        </w:rPr>
        <w:t>
      3. Мемлекеттік көрсетілетін қызметтің нәтижесі – үйде күтім көрсету жағдайында арнаулы әлеуметтік қызмет мерзімі көрсетілген құжаттарды ресімдеу туралы хабарлама не Стандарттың 10-тармағында көзделген жағдайлар мен негіздемелер бойынша мемлекеттік қызмет көрсетуден бас тарту туралы дәлелді жауап болып табылады.</w:t>
      </w:r>
    </w:p>
    <w:bookmarkEnd w:id="460"/>
    <w:bookmarkStart w:name="z512" w:id="461"/>
    <w:p>
      <w:pPr>
        <w:spacing w:after="0"/>
        <w:ind w:left="0"/>
        <w:jc w:val="left"/>
      </w:pPr>
      <w:r>
        <w:rPr>
          <w:rFonts w:ascii="Times New Roman"/>
          <w:b/>
          <w:i w:val="false"/>
          <w:color w:val="000000"/>
        </w:rPr>
        <w:t xml:space="preserve"> 2. Мемлекеттік қызмет көрсету процесінде құрылымдық бөлімшелер (қызметкерлер) мен көрсетілетін қызметті берушінің іс-қимыл тәртібін сипаттау</w:t>
      </w:r>
    </w:p>
    <w:bookmarkEnd w:id="461"/>
    <w:bookmarkStart w:name="z513" w:id="462"/>
    <w:p>
      <w:pPr>
        <w:spacing w:after="0"/>
        <w:ind w:left="0"/>
        <w:jc w:val="both"/>
      </w:pPr>
      <w:r>
        <w:rPr>
          <w:rFonts w:ascii="Times New Roman"/>
          <w:b w:val="false"/>
          <w:i w:val="false"/>
          <w:color w:val="000000"/>
          <w:sz w:val="28"/>
        </w:rPr>
        <w:t>
      4. Көрсетілетін қызметті алушының (не оның заңды өкілінің немесе медициналық ұйымның қолдаухаты)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462"/>
    <w:bookmarkStart w:name="z514" w:id="46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 орындаудың ұзақтығы: </w:t>
      </w:r>
    </w:p>
    <w:bookmarkEnd w:id="463"/>
    <w:bookmarkStart w:name="z515" w:id="464"/>
    <w:p>
      <w:pPr>
        <w:spacing w:after="0"/>
        <w:ind w:left="0"/>
        <w:jc w:val="both"/>
      </w:pPr>
      <w:r>
        <w:rPr>
          <w:rFonts w:ascii="Times New Roman"/>
          <w:b w:val="false"/>
          <w:i w:val="false"/>
          <w:color w:val="000000"/>
          <w:sz w:val="28"/>
        </w:rPr>
        <w:t xml:space="preserve">
      1) құжаттарды қабылдау және тіркеу, көрсетілетін қызметті берушінің басшының қарауына жолдау. Ұзақтығы – 30 (отыз) минуттан аспайды. Нәтижесі –құжаттарды қабылдау; </w:t>
      </w:r>
    </w:p>
    <w:bookmarkEnd w:id="464"/>
    <w:bookmarkStart w:name="z516" w:id="465"/>
    <w:p>
      <w:pPr>
        <w:spacing w:after="0"/>
        <w:ind w:left="0"/>
        <w:jc w:val="both"/>
      </w:pPr>
      <w:r>
        <w:rPr>
          <w:rFonts w:ascii="Times New Roman"/>
          <w:b w:val="false"/>
          <w:i w:val="false"/>
          <w:color w:val="000000"/>
          <w:sz w:val="28"/>
        </w:rPr>
        <w:t xml:space="preserve">
      2) құжаттарды қарау және жауапты орындаушыны анықтау. Ұзақтығы – 20 (жиырма) минуттан аспайды. Нәтижесі – жауапты орындаушыны анықтау; </w:t>
      </w:r>
    </w:p>
    <w:bookmarkEnd w:id="465"/>
    <w:bookmarkStart w:name="z517" w:id="466"/>
    <w:p>
      <w:pPr>
        <w:spacing w:after="0"/>
        <w:ind w:left="0"/>
        <w:jc w:val="both"/>
      </w:pPr>
      <w:r>
        <w:rPr>
          <w:rFonts w:ascii="Times New Roman"/>
          <w:b w:val="false"/>
          <w:i w:val="false"/>
          <w:color w:val="000000"/>
          <w:sz w:val="28"/>
        </w:rPr>
        <w:t xml:space="preserve">
      3) ұсынылған құжаттардың толықтылығын тексеру, хабарламаны немесе бас тарту туралы дәлелді жауапты ресімдеу, көрсетілетін қызметті берушінің басшысына қол қоюға жолдау. Ұзақтығы – 15 (он бес) жұмыс күні ішінде. Нәтижесі – хабарламаны немесе бас тарту туралы дәлелді жауапты көрсетілетін қызметті берушінің басшысына қол қоюға жолдау. </w:t>
      </w:r>
    </w:p>
    <w:bookmarkEnd w:id="466"/>
    <w:bookmarkStart w:name="z518" w:id="467"/>
    <w:p>
      <w:pPr>
        <w:spacing w:after="0"/>
        <w:ind w:left="0"/>
        <w:jc w:val="both"/>
      </w:pPr>
      <w:r>
        <w:rPr>
          <w:rFonts w:ascii="Times New Roman"/>
          <w:b w:val="false"/>
          <w:i w:val="false"/>
          <w:color w:val="000000"/>
          <w:sz w:val="28"/>
        </w:rPr>
        <w:t xml:space="preserve">
      4) хабарламаға немесе бас тарту туралы дәлелді жауапқа қол қою, көрсетілетін қызметті берушінің жауапты орындаушысына жолдау. Ұзақтығы – 20 (жиырма) минуттан аспайды. Нәтижесі – хабарлама немесе мемлекеттік қызметті көрсетуден бас тарту туралы дәлелді жауап; </w:t>
      </w:r>
    </w:p>
    <w:bookmarkEnd w:id="467"/>
    <w:bookmarkStart w:name="z519" w:id="468"/>
    <w:p>
      <w:pPr>
        <w:spacing w:after="0"/>
        <w:ind w:left="0"/>
        <w:jc w:val="both"/>
      </w:pPr>
      <w:r>
        <w:rPr>
          <w:rFonts w:ascii="Times New Roman"/>
          <w:b w:val="false"/>
          <w:i w:val="false"/>
          <w:color w:val="000000"/>
          <w:sz w:val="28"/>
        </w:rPr>
        <w:t>
      5) хабарламаны немесе бас тарту туралы дәлелді жауапты тіркеу және мемлекеттік қызмет көрсетудің нәтижесін көрсетілетін қызметті алушыға беру. Ұзақтығы – 30 (отыз) минуттан аспайды. Нәтижесі – тіркеу журналында жазба және көрсетілетін қызметті алушының мемлекеттік көрсетілетін қызметті алғаны туралы қолы.</w:t>
      </w:r>
    </w:p>
    <w:bookmarkEnd w:id="468"/>
    <w:bookmarkStart w:name="z520" w:id="46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69"/>
    <w:bookmarkStart w:name="z521" w:id="470"/>
    <w:p>
      <w:pPr>
        <w:spacing w:after="0"/>
        <w:ind w:left="0"/>
        <w:jc w:val="both"/>
      </w:pPr>
      <w:r>
        <w:rPr>
          <w:rFonts w:ascii="Times New Roman"/>
          <w:b w:val="false"/>
          <w:i w:val="false"/>
          <w:color w:val="000000"/>
          <w:sz w:val="28"/>
        </w:rPr>
        <w:t xml:space="preserve">
      6. Мемлекеттік қызмет көрсету процесіне қатысатын құрылымдық бөлімшелердің (қызметкерлердің) тізбесі: </w:t>
      </w:r>
    </w:p>
    <w:bookmarkEnd w:id="470"/>
    <w:bookmarkStart w:name="z522" w:id="471"/>
    <w:p>
      <w:pPr>
        <w:spacing w:after="0"/>
        <w:ind w:left="0"/>
        <w:jc w:val="both"/>
      </w:pPr>
      <w:r>
        <w:rPr>
          <w:rFonts w:ascii="Times New Roman"/>
          <w:b w:val="false"/>
          <w:i w:val="false"/>
          <w:color w:val="000000"/>
          <w:sz w:val="28"/>
        </w:rPr>
        <w:t xml:space="preserve">
      1) көрсетілетін қызметті берушінің басшысы; </w:t>
      </w:r>
    </w:p>
    <w:bookmarkEnd w:id="471"/>
    <w:bookmarkStart w:name="z523" w:id="472"/>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472"/>
    <w:bookmarkStart w:name="z524" w:id="473"/>
    <w:p>
      <w:pPr>
        <w:spacing w:after="0"/>
        <w:ind w:left="0"/>
        <w:jc w:val="both"/>
      </w:pPr>
      <w:r>
        <w:rPr>
          <w:rFonts w:ascii="Times New Roman"/>
          <w:b w:val="false"/>
          <w:i w:val="false"/>
          <w:color w:val="000000"/>
          <w:sz w:val="28"/>
        </w:rPr>
        <w:t>
      7. Әрбір рәсімнің (iс-қимылдың) ұзақтығын көрсете отырып, құрылымдық бөлімшелер (қызметкерлер) арасындағы өзара іс-қимылдың реттілігін сипаттау осы регламенттiң қосымшасы "Мемлекеттік қызмет көрсетудің бизнес-процестерінің анықтамалығында" келтiрiлген.</w:t>
      </w:r>
    </w:p>
    <w:bookmarkEnd w:id="4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қызметтер көрсетуге құжаттар ресімдеу" мемлекеттік көрсетілетін қызмет регламентіне қосымша</w:t>
            </w:r>
          </w:p>
        </w:tc>
      </w:tr>
    </w:tbl>
    <w:bookmarkStart w:name="z526" w:id="474"/>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r>
        <w:br/>
      </w:r>
      <w:r>
        <w:rPr>
          <w:rFonts w:ascii="Times New Roman"/>
          <w:b/>
          <w:i w:val="false"/>
          <w:color w:val="000000"/>
        </w:rPr>
        <w:t>"Үйде күтім көрсету жағдайында арнаулы әлеуметтік қызметтер көрсетуге құжаттар ресімдеу"</w:t>
      </w:r>
    </w:p>
    <w:bookmarkEnd w:id="474"/>
    <w:bookmarkStart w:name="z527" w:id="475"/>
    <w:p>
      <w:pPr>
        <w:spacing w:after="0"/>
        <w:ind w:left="0"/>
        <w:jc w:val="left"/>
      </w:pPr>
    </w:p>
    <w:bookmarkEnd w:id="475"/>
    <w:p>
      <w:pPr>
        <w:spacing w:after="0"/>
        <w:ind w:left="0"/>
        <w:jc w:val="both"/>
      </w:pPr>
      <w:r>
        <w:drawing>
          <wp:inline distT="0" distB="0" distL="0" distR="0">
            <wp:extent cx="73660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66000" cy="7937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529" w:id="476"/>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15.03.2017 </w:t>
      </w:r>
      <w:r>
        <w:rPr>
          <w:rFonts w:ascii="Times New Roman"/>
          <w:b w:val="false"/>
          <w:i w:val="false"/>
          <w:color w:val="ff0000"/>
          <w:sz w:val="28"/>
        </w:rPr>
        <w:t>№116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476"/>
    <w:bookmarkStart w:name="z530" w:id="477"/>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w:t>
      </w:r>
    </w:p>
    <w:bookmarkEnd w:id="477"/>
    <w:bookmarkStart w:name="z531" w:id="478"/>
    <w:p>
      <w:pPr>
        <w:spacing w:after="0"/>
        <w:ind w:left="0"/>
        <w:jc w:val="left"/>
      </w:pPr>
      <w:r>
        <w:rPr>
          <w:rFonts w:ascii="Times New Roman"/>
          <w:b/>
          <w:i w:val="false"/>
          <w:color w:val="000000"/>
        </w:rPr>
        <w:t xml:space="preserve"> 1. Жалпы ережелер</w:t>
      </w:r>
    </w:p>
    <w:bookmarkEnd w:id="478"/>
    <w:bookmarkStart w:name="z532" w:id="479"/>
    <w:p>
      <w:pPr>
        <w:spacing w:after="0"/>
        <w:ind w:left="0"/>
        <w:jc w:val="both"/>
      </w:pPr>
      <w:r>
        <w:rPr>
          <w:rFonts w:ascii="Times New Roman"/>
          <w:b w:val="false"/>
          <w:i w:val="false"/>
          <w:color w:val="000000"/>
          <w:sz w:val="28"/>
        </w:rPr>
        <w:t xml:space="preserve">
      1.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(бұдан әрі – мемлекеттік көрсетілетін қызмет) облыстың жергілікті атқарушы органымен (бұдан әрі - көрсетілетін қызметті беруші) жеке және заңды тұлғаларға (бұдан әрі - көрсетілетін қызметті алушы) ақылы/тегін көрсетіледі. </w:t>
      </w:r>
    </w:p>
    <w:bookmarkEnd w:id="479"/>
    <w:bookmarkStart w:name="z533" w:id="480"/>
    <w:p>
      <w:pPr>
        <w:spacing w:after="0"/>
        <w:ind w:left="0"/>
        <w:jc w:val="both"/>
      </w:pPr>
      <w:r>
        <w:rPr>
          <w:rFonts w:ascii="Times New Roman"/>
          <w:b w:val="false"/>
          <w:i w:val="false"/>
          <w:color w:val="000000"/>
          <w:sz w:val="28"/>
        </w:rPr>
        <w:t xml:space="preserve">
      Мемлекеттік көрсетілетін қызмет Қазақстан Республикасы Денсаулық сақтау және әлеуметтік даму министрінің 2015 жылғы 28 сәуірдегі № 279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стандарты (бұдан әрі - Стандарт) негізінде көрсетіледі.</w:t>
      </w:r>
    </w:p>
    <w:bookmarkEnd w:id="480"/>
    <w:bookmarkStart w:name="z534" w:id="481"/>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p>
    <w:bookmarkEnd w:id="481"/>
    <w:bookmarkStart w:name="z535" w:id="482"/>
    <w:p>
      <w:pPr>
        <w:spacing w:after="0"/>
        <w:ind w:left="0"/>
        <w:jc w:val="both"/>
      </w:pPr>
      <w:r>
        <w:rPr>
          <w:rFonts w:ascii="Times New Roman"/>
          <w:b w:val="false"/>
          <w:i w:val="false"/>
          <w:color w:val="000000"/>
          <w:sz w:val="28"/>
        </w:rPr>
        <w:t xml:space="preserve">
      3. Мемлекеттік қызмет көрсету нәтижесі: Стандарттың 1-қосымшасына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және ұзартылған рұқсат не Стандарттың 10-тармағында көзделген негіздер бойынша мемлекеттік қызметті көрсетуден бас тарту туралы уәждемелі жауап. </w:t>
      </w:r>
    </w:p>
    <w:bookmarkEnd w:id="482"/>
    <w:bookmarkStart w:name="z536" w:id="48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іс-қимылы тәртібін сипаттау</w:t>
      </w:r>
    </w:p>
    <w:bookmarkEnd w:id="483"/>
    <w:bookmarkStart w:name="z537" w:id="484"/>
    <w:p>
      <w:pPr>
        <w:spacing w:after="0"/>
        <w:ind w:left="0"/>
        <w:jc w:val="both"/>
      </w:pPr>
      <w:r>
        <w:rPr>
          <w:rFonts w:ascii="Times New Roman"/>
          <w:b w:val="false"/>
          <w:i w:val="false"/>
          <w:color w:val="000000"/>
          <w:sz w:val="28"/>
        </w:rPr>
        <w:t xml:space="preserve">
      4. Көрсетілетін қызметті алушының Стандарттың 9-тармағына сәйкес құжаттар топтамасымен жүгінуі, мемлекеттік қызмет көрсету бойынша рәсімді (іс-қимылды) бастау үшін негіздеме болып табылады. </w:t>
      </w:r>
    </w:p>
    <w:bookmarkEnd w:id="484"/>
    <w:bookmarkStart w:name="z538" w:id="48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w:t>
      </w:r>
    </w:p>
    <w:bookmarkEnd w:id="485"/>
    <w:bookmarkStart w:name="z539" w:id="486"/>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жолдау. Нәтижесі - көрсетілетін қызметті берушінің басшысына жолдау;</w:t>
      </w:r>
    </w:p>
    <w:bookmarkEnd w:id="486"/>
    <w:bookmarkStart w:name="z540" w:id="487"/>
    <w:p>
      <w:pPr>
        <w:spacing w:after="0"/>
        <w:ind w:left="0"/>
        <w:jc w:val="both"/>
      </w:pPr>
      <w:r>
        <w:rPr>
          <w:rFonts w:ascii="Times New Roman"/>
          <w:b w:val="false"/>
          <w:i w:val="false"/>
          <w:color w:val="000000"/>
          <w:sz w:val="28"/>
        </w:rPr>
        <w:t xml:space="preserve">
      2) құжаттарды қарау және көрсетілетін қызметті берушінің жауапты орындаушысын анықтау. Нәтижесі - көрсетілетін қызметті берушінің жауапты орындаушысын анықтау; </w:t>
      </w:r>
    </w:p>
    <w:bookmarkEnd w:id="487"/>
    <w:bookmarkStart w:name="z541" w:id="488"/>
    <w:p>
      <w:pPr>
        <w:spacing w:after="0"/>
        <w:ind w:left="0"/>
        <w:jc w:val="both"/>
      </w:pPr>
      <w:r>
        <w:rPr>
          <w:rFonts w:ascii="Times New Roman"/>
          <w:b w:val="false"/>
          <w:i w:val="false"/>
          <w:color w:val="000000"/>
          <w:sz w:val="28"/>
        </w:rPr>
        <w:t xml:space="preserve">
      3) көрсетілетін қызметті берушінің жауапты орындаушысымен мемлекеттік қызмет көрсету нәтижесін рәсімдеу және көрсетілетін қызметті берушінің басшысына қол қоюға жолдау. Нәтижесі - мемлекеттік қызмет көрсету нәтижесін көрсетілетін қызметті берушінің басшысына қол қоюға жолдау; </w:t>
      </w:r>
    </w:p>
    <w:bookmarkEnd w:id="488"/>
    <w:bookmarkStart w:name="z542" w:id="489"/>
    <w:p>
      <w:pPr>
        <w:spacing w:after="0"/>
        <w:ind w:left="0"/>
        <w:jc w:val="both"/>
      </w:pPr>
      <w:r>
        <w:rPr>
          <w:rFonts w:ascii="Times New Roman"/>
          <w:b w:val="false"/>
          <w:i w:val="false"/>
          <w:color w:val="000000"/>
          <w:sz w:val="28"/>
        </w:rPr>
        <w:t xml:space="preserve">
      4) мемлекеттік қызмет көрсету нәтижесіне қол қою және көрсетілетін қызметті берушінің жауапты орындаушысына жолдау. Нәтижесі - мемлекеттік қызмет көрсету нәтижесін көрсетілетін қызметті берушінің жауапты орындаушысына жолдау; </w:t>
      </w:r>
    </w:p>
    <w:bookmarkEnd w:id="489"/>
    <w:bookmarkStart w:name="z543" w:id="490"/>
    <w:p>
      <w:pPr>
        <w:spacing w:after="0"/>
        <w:ind w:left="0"/>
        <w:jc w:val="both"/>
      </w:pPr>
      <w:r>
        <w:rPr>
          <w:rFonts w:ascii="Times New Roman"/>
          <w:b w:val="false"/>
          <w:i w:val="false"/>
          <w:color w:val="000000"/>
          <w:sz w:val="28"/>
        </w:rPr>
        <w:t xml:space="preserve">
      5) көрсетілетін қызметті алушыға мемлекеттік қызмет көрсету нәтижесін беру. Нәтижесі - көрсетілетін қызметті алушыға мемлекеттік қызмет көрсету нәтижесін беру. </w:t>
      </w:r>
    </w:p>
    <w:bookmarkEnd w:id="490"/>
    <w:bookmarkStart w:name="z544" w:id="491"/>
    <w:p>
      <w:pPr>
        <w:spacing w:after="0"/>
        <w:ind w:left="0"/>
        <w:jc w:val="both"/>
      </w:pPr>
      <w:r>
        <w:rPr>
          <w:rFonts w:ascii="Times New Roman"/>
          <w:b w:val="false"/>
          <w:i w:val="false"/>
          <w:color w:val="000000"/>
          <w:sz w:val="28"/>
        </w:rPr>
        <w:t>
      Мемлекеттік қызмет көрсету процесінің құрамына кіретін әрбір рәсімді (іс-қимылды) орындаудың ұзақтығы Стандарттың 4-тармағына сәйкес.</w:t>
      </w:r>
    </w:p>
    <w:bookmarkEnd w:id="491"/>
    <w:bookmarkStart w:name="z545" w:id="49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 </w:t>
      </w:r>
    </w:p>
    <w:bookmarkEnd w:id="492"/>
    <w:bookmarkStart w:name="z546" w:id="49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93"/>
    <w:bookmarkStart w:name="z547" w:id="494"/>
    <w:p>
      <w:pPr>
        <w:spacing w:after="0"/>
        <w:ind w:left="0"/>
        <w:jc w:val="both"/>
      </w:pPr>
      <w:r>
        <w:rPr>
          <w:rFonts w:ascii="Times New Roman"/>
          <w:b w:val="false"/>
          <w:i w:val="false"/>
          <w:color w:val="000000"/>
          <w:sz w:val="28"/>
        </w:rPr>
        <w:t>
      1) көрсетілетін қызметті берушінің кеңсе қызметкері;</w:t>
      </w:r>
    </w:p>
    <w:bookmarkEnd w:id="494"/>
    <w:bookmarkStart w:name="z548" w:id="495"/>
    <w:p>
      <w:pPr>
        <w:spacing w:after="0"/>
        <w:ind w:left="0"/>
        <w:jc w:val="both"/>
      </w:pPr>
      <w:r>
        <w:rPr>
          <w:rFonts w:ascii="Times New Roman"/>
          <w:b w:val="false"/>
          <w:i w:val="false"/>
          <w:color w:val="000000"/>
          <w:sz w:val="28"/>
        </w:rPr>
        <w:t>
      2) көрсетілетін қызметті берушінің басшысы;</w:t>
      </w:r>
    </w:p>
    <w:bookmarkEnd w:id="495"/>
    <w:bookmarkStart w:name="z549" w:id="496"/>
    <w:p>
      <w:pPr>
        <w:spacing w:after="0"/>
        <w:ind w:left="0"/>
        <w:jc w:val="both"/>
      </w:pPr>
      <w:r>
        <w:rPr>
          <w:rFonts w:ascii="Times New Roman"/>
          <w:b w:val="false"/>
          <w:i w:val="false"/>
          <w:color w:val="000000"/>
          <w:sz w:val="28"/>
        </w:rPr>
        <w:t xml:space="preserve">
      4) көрсетілетін қызметті берушінің жауапты орындаушысы; </w:t>
      </w:r>
    </w:p>
    <w:bookmarkEnd w:id="496"/>
    <w:bookmarkStart w:name="z550" w:id="497"/>
    <w:p>
      <w:pPr>
        <w:spacing w:after="0"/>
        <w:ind w:left="0"/>
        <w:jc w:val="both"/>
      </w:pPr>
      <w:r>
        <w:rPr>
          <w:rFonts w:ascii="Times New Roman"/>
          <w:b w:val="false"/>
          <w:i w:val="false"/>
          <w:color w:val="000000"/>
          <w:sz w:val="28"/>
        </w:rPr>
        <w:t xml:space="preserve">
      7. Құрылымдық бөлімшелердің (қызметкерлердің) арасындағы рәсімдердің (іс-қимылдың) бірізділігін сипаттау осы регламенттің қосымшасы "Мемлекеттік қызмет көрсетудің бизнес-процестерінің анықтамалығы" келтірілген. Мемлекеттік қызмет көрсету процесінің құрамына кіретін әрбір рәсімді (іс-қимылды) орындаудың ұзақтығы Стандарттың 4-тармағына сәйкес. </w:t>
      </w:r>
    </w:p>
    <w:bookmarkEnd w:id="497"/>
    <w:bookmarkStart w:name="z551" w:id="49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w:t>
      </w:r>
    </w:p>
    <w:bookmarkEnd w:id="498"/>
    <w:bookmarkStart w:name="z552" w:id="499"/>
    <w:p>
      <w:pPr>
        <w:spacing w:after="0"/>
        <w:ind w:left="0"/>
        <w:jc w:val="both"/>
      </w:pPr>
      <w:r>
        <w:rPr>
          <w:rFonts w:ascii="Times New Roman"/>
          <w:b w:val="false"/>
          <w:i w:val="false"/>
          <w:color w:val="000000"/>
          <w:sz w:val="28"/>
        </w:rPr>
        <w:t>
      8. Жүгіну тәртібін және "электрондық үкімет" веб-порталы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499"/>
    <w:bookmarkStart w:name="z553" w:id="500"/>
    <w:p>
      <w:pPr>
        <w:spacing w:after="0"/>
        <w:ind w:left="0"/>
        <w:jc w:val="both"/>
      </w:pPr>
      <w:r>
        <w:rPr>
          <w:rFonts w:ascii="Times New Roman"/>
          <w:b w:val="false"/>
          <w:i w:val="false"/>
          <w:color w:val="000000"/>
          <w:sz w:val="28"/>
        </w:rPr>
        <w:t xml:space="preserve">
      1) көрсетілетін қызметті алушы порталда тіркеледі, электрондық цифрлық қолтаңбасымен куәландырылған электрондық құжат нысанындағы сұрау салуды жолдайды; </w:t>
      </w:r>
    </w:p>
    <w:bookmarkEnd w:id="500"/>
    <w:bookmarkStart w:name="z554" w:id="501"/>
    <w:p>
      <w:pPr>
        <w:spacing w:after="0"/>
        <w:ind w:left="0"/>
        <w:jc w:val="both"/>
      </w:pPr>
      <w:r>
        <w:rPr>
          <w:rFonts w:ascii="Times New Roman"/>
          <w:b w:val="false"/>
          <w:i w:val="false"/>
          <w:color w:val="000000"/>
          <w:sz w:val="28"/>
        </w:rPr>
        <w:t>
      2) көрсетілетін қызметті алушының "жеке кабинетіне" сұрау салудың қабылданғаны туралы мәртебе, сондай-ақ мемлекеттік қызмет көрсету нәтижесін алатын күні көрсетілген хабарлама жолданады;</w:t>
      </w:r>
    </w:p>
    <w:bookmarkEnd w:id="501"/>
    <w:bookmarkStart w:name="z555" w:id="502"/>
    <w:p>
      <w:pPr>
        <w:spacing w:after="0"/>
        <w:ind w:left="0"/>
        <w:jc w:val="both"/>
      </w:pPr>
      <w:r>
        <w:rPr>
          <w:rFonts w:ascii="Times New Roman"/>
          <w:b w:val="false"/>
          <w:i w:val="false"/>
          <w:color w:val="000000"/>
          <w:sz w:val="28"/>
        </w:rPr>
        <w:t>
      3) сұрау салуды қабылдағаннан кейін, мемлекеттік қызметті көрсету процесінде көрсетілетін қызметті берушінің құрылымдық бөлімшелерінің іс-қимыл тәртібі осы регламенттің 5-тармағына сәйкес жүзеге асырылады.</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регламентіне қосымша</w:t>
            </w:r>
          </w:p>
        </w:tc>
      </w:tr>
    </w:tbl>
    <w:bookmarkStart w:name="z557" w:id="50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03"/>
    <w:bookmarkStart w:name="z558" w:id="504"/>
    <w:p>
      <w:pPr>
        <w:spacing w:after="0"/>
        <w:ind w:left="0"/>
        <w:jc w:val="both"/>
      </w:pPr>
      <w:r>
        <w:rPr>
          <w:rFonts w:ascii="Times New Roman"/>
          <w:b w:val="false"/>
          <w:i w:val="false"/>
          <w:color w:val="ff0000"/>
          <w:sz w:val="28"/>
        </w:rPr>
        <w:t xml:space="preserve">
      </w:t>
      </w:r>
    </w:p>
    <w:bookmarkEnd w:id="504"/>
    <w:p>
      <w:pPr>
        <w:spacing w:after="0"/>
        <w:ind w:left="0"/>
        <w:jc w:val="both"/>
      </w:pPr>
      <w:r>
        <w:drawing>
          <wp:inline distT="0" distB="0" distL="0" distR="0">
            <wp:extent cx="77978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978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№338 қаулысымен бекітілген</w:t>
            </w:r>
          </w:p>
        </w:tc>
      </w:tr>
    </w:tbl>
    <w:bookmarkStart w:name="z560" w:id="505"/>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14.04.2016 </w:t>
      </w:r>
      <w:r>
        <w:rPr>
          <w:rFonts w:ascii="Times New Roman"/>
          <w:b w:val="false"/>
          <w:i w:val="false"/>
          <w:color w:val="ff0000"/>
          <w:sz w:val="28"/>
        </w:rPr>
        <w:t>№189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505"/>
    <w:bookmarkStart w:name="z561" w:id="506"/>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506"/>
    <w:bookmarkStart w:name="z562" w:id="507"/>
    <w:p>
      <w:pPr>
        <w:spacing w:after="0"/>
        <w:ind w:left="0"/>
        <w:jc w:val="left"/>
      </w:pPr>
      <w:r>
        <w:rPr>
          <w:rFonts w:ascii="Times New Roman"/>
          <w:b/>
          <w:i w:val="false"/>
          <w:color w:val="000000"/>
        </w:rPr>
        <w:t xml:space="preserve"> 1. Жалпы ережелер</w:t>
      </w:r>
    </w:p>
    <w:bookmarkEnd w:id="507"/>
    <w:bookmarkStart w:name="z563" w:id="508"/>
    <w:p>
      <w:pPr>
        <w:spacing w:after="0"/>
        <w:ind w:left="0"/>
        <w:jc w:val="both"/>
      </w:pPr>
      <w:r>
        <w:rPr>
          <w:rFonts w:ascii="Times New Roman"/>
          <w:b w:val="false"/>
          <w:i w:val="false"/>
          <w:color w:val="000000"/>
          <w:sz w:val="28"/>
        </w:rPr>
        <w:t xml:space="preserve">
       "Оралман мәртебесін беру" мемлекеттік көрсетілетін қызметі (бұдан әрі – мемлекеттік көрсетілетін қызмет). </w:t>
      </w:r>
    </w:p>
    <w:bookmarkEnd w:id="508"/>
    <w:bookmarkStart w:name="z564" w:id="509"/>
    <w:p>
      <w:pPr>
        <w:spacing w:after="0"/>
        <w:ind w:left="0"/>
        <w:jc w:val="both"/>
      </w:pPr>
      <w:r>
        <w:rPr>
          <w:rFonts w:ascii="Times New Roman"/>
          <w:b w:val="false"/>
          <w:i w:val="false"/>
          <w:color w:val="000000"/>
          <w:sz w:val="28"/>
        </w:rPr>
        <w:t xml:space="preserve">
      2. Мемлекеттік көрсетілетін қызмет стандартын Қазақстан Республикасы Денсаулық сақтау және әлеуметтік даму министрлігі (бұдан әрі – Министрлік) әзірледі. </w:t>
      </w:r>
    </w:p>
    <w:bookmarkEnd w:id="509"/>
    <w:bookmarkStart w:name="z565" w:id="510"/>
    <w:p>
      <w:pPr>
        <w:spacing w:after="0"/>
        <w:ind w:left="0"/>
        <w:jc w:val="both"/>
      </w:pPr>
      <w:r>
        <w:rPr>
          <w:rFonts w:ascii="Times New Roman"/>
          <w:b w:val="false"/>
          <w:i w:val="false"/>
          <w:color w:val="000000"/>
          <w:sz w:val="28"/>
        </w:rPr>
        <w:t>
      3.Мемлекеттік көрсетілетін қызметті жергілікті атқарушы органдары (бұдан әрі-көрсетілетін қызметті беруші) көрсетеді.</w:t>
      </w:r>
    </w:p>
    <w:bookmarkEnd w:id="510"/>
    <w:bookmarkStart w:name="z566" w:id="511"/>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bookmarkEnd w:id="511"/>
    <w:bookmarkStart w:name="z567" w:id="5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12"/>
    <w:bookmarkStart w:name="z568" w:id="513"/>
    <w:p>
      <w:pPr>
        <w:spacing w:after="0"/>
        <w:ind w:left="0"/>
        <w:jc w:val="both"/>
      </w:pPr>
      <w:r>
        <w:rPr>
          <w:rFonts w:ascii="Times New Roman"/>
          <w:b w:val="false"/>
          <w:i w:val="false"/>
          <w:color w:val="000000"/>
          <w:sz w:val="28"/>
        </w:rPr>
        <w:t xml:space="preserve">
      2) көрсетілетін қызметті беруші арқылы жүзеге асырылады. </w:t>
      </w:r>
    </w:p>
    <w:bookmarkEnd w:id="513"/>
    <w:bookmarkStart w:name="z569" w:id="514"/>
    <w:p>
      <w:pPr>
        <w:spacing w:after="0"/>
        <w:ind w:left="0"/>
        <w:jc w:val="left"/>
      </w:pPr>
      <w:r>
        <w:rPr>
          <w:rFonts w:ascii="Times New Roman"/>
          <w:b/>
          <w:i w:val="false"/>
          <w:color w:val="000000"/>
        </w:rPr>
        <w:t xml:space="preserve"> 2. Мемлекеттік қызметті көрсету тәртібі</w:t>
      </w:r>
    </w:p>
    <w:bookmarkEnd w:id="514"/>
    <w:bookmarkStart w:name="z570" w:id="515"/>
    <w:p>
      <w:pPr>
        <w:spacing w:after="0"/>
        <w:ind w:left="0"/>
        <w:jc w:val="both"/>
      </w:pPr>
      <w:r>
        <w:rPr>
          <w:rFonts w:ascii="Times New Roman"/>
          <w:b w:val="false"/>
          <w:i w:val="false"/>
          <w:color w:val="000000"/>
          <w:sz w:val="28"/>
        </w:rPr>
        <w:t>
      4. Мемлекеттік қызметті көрсету мерзімі:</w:t>
      </w:r>
    </w:p>
    <w:bookmarkEnd w:id="515"/>
    <w:bookmarkStart w:name="z571" w:id="516"/>
    <w:p>
      <w:pPr>
        <w:spacing w:after="0"/>
        <w:ind w:left="0"/>
        <w:jc w:val="both"/>
      </w:pPr>
      <w:r>
        <w:rPr>
          <w:rFonts w:ascii="Times New Roman"/>
          <w:b w:val="false"/>
          <w:i w:val="false"/>
          <w:color w:val="000000"/>
          <w:sz w:val="28"/>
        </w:rPr>
        <w:t>
       1) Мемлекеттік корпорацияға немесе көрсетілетін қызметті берушіге</w:t>
      </w:r>
    </w:p>
    <w:bookmarkEnd w:id="516"/>
    <w:bookmarkStart w:name="z572" w:id="517"/>
    <w:p>
      <w:pPr>
        <w:spacing w:after="0"/>
        <w:ind w:left="0"/>
        <w:jc w:val="both"/>
      </w:pPr>
      <w:r>
        <w:rPr>
          <w:rFonts w:ascii="Times New Roman"/>
          <w:b w:val="false"/>
          <w:i w:val="false"/>
          <w:color w:val="000000"/>
          <w:sz w:val="28"/>
        </w:rPr>
        <w:t xml:space="preserve">
      жүгінген кезде – көрсетілетін қызметті беруші құжаттардың толық топтамасын тіркеген сәттен бастап – 5 (бес) жұмыс күні; </w:t>
      </w:r>
    </w:p>
    <w:bookmarkEnd w:id="517"/>
    <w:bookmarkStart w:name="z573" w:id="518"/>
    <w:p>
      <w:pPr>
        <w:spacing w:after="0"/>
        <w:ind w:left="0"/>
        <w:jc w:val="both"/>
      </w:pPr>
      <w:r>
        <w:rPr>
          <w:rFonts w:ascii="Times New Roman"/>
          <w:b w:val="false"/>
          <w:i w:val="false"/>
          <w:color w:val="000000"/>
          <w:sz w:val="28"/>
        </w:rPr>
        <w:t>
      құжаттар топтамасын және мемлекеттік қызметтерді көрсету нәтижесін</w:t>
      </w:r>
    </w:p>
    <w:bookmarkEnd w:id="518"/>
    <w:bookmarkStart w:name="z574" w:id="519"/>
    <w:p>
      <w:pPr>
        <w:spacing w:after="0"/>
        <w:ind w:left="0"/>
        <w:jc w:val="both"/>
      </w:pPr>
      <w:r>
        <w:rPr>
          <w:rFonts w:ascii="Times New Roman"/>
          <w:b w:val="false"/>
          <w:i w:val="false"/>
          <w:color w:val="000000"/>
          <w:sz w:val="28"/>
        </w:rPr>
        <w:t xml:space="preserve">
      курьермен жеткізуді қамтамасыз ету үшін аудандық (қалалық) Мемлекеттік корпорация бөлімшесінде өтініш білдірген кезде - 5 (бес) жұмыс күні; </w:t>
      </w:r>
    </w:p>
    <w:bookmarkEnd w:id="519"/>
    <w:bookmarkStart w:name="z575" w:id="520"/>
    <w:p>
      <w:pPr>
        <w:spacing w:after="0"/>
        <w:ind w:left="0"/>
        <w:jc w:val="both"/>
      </w:pPr>
      <w:r>
        <w:rPr>
          <w:rFonts w:ascii="Times New Roman"/>
          <w:b w:val="false"/>
          <w:i w:val="false"/>
          <w:color w:val="000000"/>
          <w:sz w:val="28"/>
        </w:rPr>
        <w:t>
      Көрсетілетін қызметті берушіде құжаттардың топтамасын тапсыру</w:t>
      </w:r>
    </w:p>
    <w:bookmarkEnd w:id="520"/>
    <w:bookmarkStart w:name="z576" w:id="521"/>
    <w:p>
      <w:pPr>
        <w:spacing w:after="0"/>
        <w:ind w:left="0"/>
        <w:jc w:val="both"/>
      </w:pPr>
      <w:r>
        <w:rPr>
          <w:rFonts w:ascii="Times New Roman"/>
          <w:b w:val="false"/>
          <w:i w:val="false"/>
          <w:color w:val="000000"/>
          <w:sz w:val="28"/>
        </w:rPr>
        <w:t xml:space="preserve">
      үшін күтудің рұқсат етілген ең ұзақ уақыты – 30 минут, Мемлекеттік корпорацияда – 15 минут; </w:t>
      </w:r>
    </w:p>
    <w:bookmarkEnd w:id="521"/>
    <w:bookmarkStart w:name="z577" w:id="522"/>
    <w:p>
      <w:pPr>
        <w:spacing w:after="0"/>
        <w:ind w:left="0"/>
        <w:jc w:val="both"/>
      </w:pPr>
      <w:r>
        <w:rPr>
          <w:rFonts w:ascii="Times New Roman"/>
          <w:b w:val="false"/>
          <w:i w:val="false"/>
          <w:color w:val="000000"/>
          <w:sz w:val="28"/>
        </w:rPr>
        <w:t xml:space="preserve">
       5. Мемлекеттік қызметті көрсету нысаны – қағаз түрінде. </w:t>
      </w:r>
    </w:p>
    <w:bookmarkEnd w:id="522"/>
    <w:bookmarkStart w:name="z578" w:id="523"/>
    <w:p>
      <w:pPr>
        <w:spacing w:after="0"/>
        <w:ind w:left="0"/>
        <w:jc w:val="both"/>
      </w:pPr>
      <w:r>
        <w:rPr>
          <w:rFonts w:ascii="Times New Roman"/>
          <w:b w:val="false"/>
          <w:i w:val="false"/>
          <w:color w:val="000000"/>
          <w:sz w:val="28"/>
        </w:rPr>
        <w:t>
       6. Мемлекеттік қызметті көрсету нәтижесі: көрсетілетін қызметті</w:t>
      </w:r>
    </w:p>
    <w:bookmarkEnd w:id="523"/>
    <w:bookmarkStart w:name="z579" w:id="524"/>
    <w:p>
      <w:pPr>
        <w:spacing w:after="0"/>
        <w:ind w:left="0"/>
        <w:jc w:val="both"/>
      </w:pPr>
      <w:r>
        <w:rPr>
          <w:rFonts w:ascii="Times New Roman"/>
          <w:b w:val="false"/>
          <w:i w:val="false"/>
          <w:color w:val="000000"/>
          <w:sz w:val="28"/>
        </w:rPr>
        <w:t xml:space="preserve">
      алушыға оралман куәлігін беру. </w:t>
      </w:r>
    </w:p>
    <w:bookmarkEnd w:id="524"/>
    <w:bookmarkStart w:name="z580" w:id="525"/>
    <w:p>
      <w:pPr>
        <w:spacing w:after="0"/>
        <w:ind w:left="0"/>
        <w:jc w:val="both"/>
      </w:pPr>
      <w:r>
        <w:rPr>
          <w:rFonts w:ascii="Times New Roman"/>
          <w:b w:val="false"/>
          <w:i w:val="false"/>
          <w:color w:val="000000"/>
          <w:sz w:val="28"/>
        </w:rPr>
        <w:t xml:space="preserve">
      Мемлекеттік қызметті көрсету нәтижесін ұсыну нысаны - қағаз түрінде. </w:t>
      </w:r>
    </w:p>
    <w:bookmarkEnd w:id="525"/>
    <w:bookmarkStart w:name="z581" w:id="526"/>
    <w:p>
      <w:pPr>
        <w:spacing w:after="0"/>
        <w:ind w:left="0"/>
        <w:jc w:val="both"/>
      </w:pPr>
      <w:r>
        <w:rPr>
          <w:rFonts w:ascii="Times New Roman"/>
          <w:b w:val="false"/>
          <w:i w:val="false"/>
          <w:color w:val="000000"/>
          <w:sz w:val="28"/>
        </w:rPr>
        <w:t>
      7. Мемлекеттік қызмет жеке тұлғаларға (бұдан әрі – көрсетілетін</w:t>
      </w:r>
    </w:p>
    <w:bookmarkEnd w:id="526"/>
    <w:bookmarkStart w:name="z582" w:id="527"/>
    <w:p>
      <w:pPr>
        <w:spacing w:after="0"/>
        <w:ind w:left="0"/>
        <w:jc w:val="both"/>
      </w:pPr>
      <w:r>
        <w:rPr>
          <w:rFonts w:ascii="Times New Roman"/>
          <w:b w:val="false"/>
          <w:i w:val="false"/>
          <w:color w:val="000000"/>
          <w:sz w:val="28"/>
        </w:rPr>
        <w:t>
      қызметті алушы) тегін көрсетіледі.</w:t>
      </w:r>
    </w:p>
    <w:bookmarkEnd w:id="527"/>
    <w:bookmarkStart w:name="z583" w:id="528"/>
    <w:p>
      <w:pPr>
        <w:spacing w:after="0"/>
        <w:ind w:left="0"/>
        <w:jc w:val="both"/>
      </w:pPr>
      <w:r>
        <w:rPr>
          <w:rFonts w:ascii="Times New Roman"/>
          <w:b w:val="false"/>
          <w:i w:val="false"/>
          <w:color w:val="000000"/>
          <w:sz w:val="28"/>
        </w:rPr>
        <w:t xml:space="preserve">
       8. Жұмыс кестесі: </w:t>
      </w:r>
    </w:p>
    <w:bookmarkEnd w:id="528"/>
    <w:bookmarkStart w:name="z584" w:id="529"/>
    <w:p>
      <w:pPr>
        <w:spacing w:after="0"/>
        <w:ind w:left="0"/>
        <w:jc w:val="both"/>
      </w:pPr>
      <w:r>
        <w:rPr>
          <w:rFonts w:ascii="Times New Roman"/>
          <w:b w:val="false"/>
          <w:i w:val="false"/>
          <w:color w:val="000000"/>
          <w:sz w:val="28"/>
        </w:rPr>
        <w:t xml:space="preserve">
       1) көрсетілетін қызметті берушіде - www.mzsr.gov.kz интернет- ресурсында, "Мемлекеттік көрсетілетін қызметтер" бөлімінде орналастырылған; </w:t>
      </w:r>
    </w:p>
    <w:bookmarkEnd w:id="529"/>
    <w:bookmarkStart w:name="z585" w:id="53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сағат 13.00-ден 14.30-ға дейін түскі үзіліспен сағат 9.00-ден 17.30-ға дейін.</w:t>
      </w:r>
    </w:p>
    <w:bookmarkEnd w:id="530"/>
    <w:bookmarkStart w:name="z586" w:id="531"/>
    <w:p>
      <w:pPr>
        <w:spacing w:after="0"/>
        <w:ind w:left="0"/>
        <w:jc w:val="both"/>
      </w:pP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тәртібінде көрсетіледі; </w:t>
      </w:r>
    </w:p>
    <w:bookmarkEnd w:id="531"/>
    <w:bookmarkStart w:name="z587" w:id="532"/>
    <w:p>
      <w:pPr>
        <w:spacing w:after="0"/>
        <w:ind w:left="0"/>
        <w:jc w:val="both"/>
      </w:pPr>
      <w:r>
        <w:rPr>
          <w:rFonts w:ascii="Times New Roman"/>
          <w:b w:val="false"/>
          <w:i w:val="false"/>
          <w:color w:val="000000"/>
          <w:sz w:val="28"/>
        </w:rPr>
        <w:t xml:space="preserve">
       2) Мемлекеттік корпорацияда – Қазақстан Республикасының Еңбек кодексіне сәйкес жексенбі және мереке күндерінен басқа, дүйсенбіден бастап сенбіні қоса алғанда, белгіленген кестеге сай түскі үзіліссіз сағат 9.00-ден 20.00-ге дейін. </w:t>
      </w:r>
    </w:p>
    <w:bookmarkEnd w:id="532"/>
    <w:bookmarkStart w:name="z588" w:id="533"/>
    <w:p>
      <w:pPr>
        <w:spacing w:after="0"/>
        <w:ind w:left="0"/>
        <w:jc w:val="both"/>
      </w:pPr>
      <w:r>
        <w:rPr>
          <w:rFonts w:ascii="Times New Roman"/>
          <w:b w:val="false"/>
          <w:i w:val="false"/>
          <w:color w:val="000000"/>
          <w:sz w:val="28"/>
        </w:rPr>
        <w:t xml:space="preserve">
       Қабылдау "электрондық кезек" тәртібінде,көрсетілетін қызметті алушының тіркелген жері бойынша жеделдетіп қызмет көрсетусіз жүзеге асырылады, электрондық кезекті "портал арқылы" броньдауға болады; </w:t>
      </w:r>
    </w:p>
    <w:bookmarkEnd w:id="533"/>
    <w:bookmarkStart w:name="z589" w:id="534"/>
    <w:p>
      <w:pPr>
        <w:spacing w:after="0"/>
        <w:ind w:left="0"/>
        <w:jc w:val="both"/>
      </w:pPr>
      <w:r>
        <w:rPr>
          <w:rFonts w:ascii="Times New Roman"/>
          <w:b w:val="false"/>
          <w:i w:val="false"/>
          <w:color w:val="000000"/>
          <w:sz w:val="28"/>
        </w:rPr>
        <w:t xml:space="preserve">
       9. Көрсетілетін қызметті алушы мемлекеттік қызметті көрсету үшін көрсетілетін қызметті берушіге немесе Мемлекеттік корпорацияға жүгінген кезде мемлекеттік көрсетілетін қызмет стандартына 1-қосымшаға сәйкес нысан бойынша өтінішті және мынадай құжаттарды ұсынады: </w:t>
      </w:r>
    </w:p>
    <w:bookmarkEnd w:id="534"/>
    <w:bookmarkStart w:name="z590" w:id="535"/>
    <w:p>
      <w:pPr>
        <w:spacing w:after="0"/>
        <w:ind w:left="0"/>
        <w:jc w:val="both"/>
      </w:pPr>
      <w:r>
        <w:rPr>
          <w:rFonts w:ascii="Times New Roman"/>
          <w:b w:val="false"/>
          <w:i w:val="false"/>
          <w:color w:val="000000"/>
          <w:sz w:val="28"/>
        </w:rPr>
        <w:t>
      өмірбаян (еркін нысанда);</w:t>
      </w:r>
    </w:p>
    <w:bookmarkEnd w:id="535"/>
    <w:bookmarkStart w:name="z591" w:id="536"/>
    <w:p>
      <w:pPr>
        <w:spacing w:after="0"/>
        <w:ind w:left="0"/>
        <w:jc w:val="both"/>
      </w:pPr>
      <w:r>
        <w:rPr>
          <w:rFonts w:ascii="Times New Roman"/>
          <w:b w:val="false"/>
          <w:i w:val="false"/>
          <w:color w:val="000000"/>
          <w:sz w:val="28"/>
        </w:rPr>
        <w:t>
      отбасы отағасының, сондай-ақ отбасының әрбір мүшесінің мөлшері</w:t>
      </w:r>
    </w:p>
    <w:bookmarkEnd w:id="536"/>
    <w:bookmarkStart w:name="z592" w:id="537"/>
    <w:p>
      <w:pPr>
        <w:spacing w:after="0"/>
        <w:ind w:left="0"/>
        <w:jc w:val="both"/>
      </w:pPr>
      <w:r>
        <w:rPr>
          <w:rFonts w:ascii="Times New Roman"/>
          <w:b w:val="false"/>
          <w:i w:val="false"/>
          <w:color w:val="000000"/>
          <w:sz w:val="28"/>
        </w:rPr>
        <w:t xml:space="preserve">
      3х4 сантиметр екі фотосуреті; </w:t>
      </w:r>
    </w:p>
    <w:bookmarkEnd w:id="537"/>
    <w:bookmarkStart w:name="z593" w:id="538"/>
    <w:p>
      <w:pPr>
        <w:spacing w:after="0"/>
        <w:ind w:left="0"/>
        <w:jc w:val="both"/>
      </w:pPr>
      <w:r>
        <w:rPr>
          <w:rFonts w:ascii="Times New Roman"/>
          <w:b w:val="false"/>
          <w:i w:val="false"/>
          <w:color w:val="000000"/>
          <w:sz w:val="28"/>
        </w:rPr>
        <w:t>
      нотариат куәландырған аудармасымен өтініш білдіруші үміткердің</w:t>
      </w:r>
    </w:p>
    <w:bookmarkEnd w:id="538"/>
    <w:bookmarkStart w:name="z594" w:id="539"/>
    <w:p>
      <w:pPr>
        <w:spacing w:after="0"/>
        <w:ind w:left="0"/>
        <w:jc w:val="both"/>
      </w:pPr>
      <w:r>
        <w:rPr>
          <w:rFonts w:ascii="Times New Roman"/>
          <w:b w:val="false"/>
          <w:i w:val="false"/>
          <w:color w:val="000000"/>
          <w:sz w:val="28"/>
        </w:rPr>
        <w:t>
      және онымен бірге қоныс аударушы оның отбасы мүшелерінің жеке басын куәландыратын құжаттардың (шетелдік паспорттың, кәмелетке толмаған балалардың туу туралы куәлігнің, қазақ ұлтына жататынын растайтын тағы басқаларының) көшірмелері;</w:t>
      </w:r>
    </w:p>
    <w:bookmarkEnd w:id="539"/>
    <w:bookmarkStart w:name="z595" w:id="540"/>
    <w:p>
      <w:pPr>
        <w:spacing w:after="0"/>
        <w:ind w:left="0"/>
        <w:jc w:val="both"/>
      </w:pPr>
      <w:r>
        <w:rPr>
          <w:rFonts w:ascii="Times New Roman"/>
          <w:b w:val="false"/>
          <w:i w:val="false"/>
          <w:color w:val="000000"/>
          <w:sz w:val="28"/>
        </w:rPr>
        <w:t>
      отбасы отағасына, сонда-ақ отбасының әрбір мүшесіне (бар болса)</w:t>
      </w:r>
    </w:p>
    <w:bookmarkEnd w:id="540"/>
    <w:bookmarkStart w:name="z596" w:id="541"/>
    <w:p>
      <w:pPr>
        <w:spacing w:after="0"/>
        <w:ind w:left="0"/>
        <w:jc w:val="both"/>
      </w:pPr>
      <w:r>
        <w:rPr>
          <w:rFonts w:ascii="Times New Roman"/>
          <w:b w:val="false"/>
          <w:i w:val="false"/>
          <w:color w:val="000000"/>
          <w:sz w:val="28"/>
        </w:rPr>
        <w:t xml:space="preserve">
      ЖСН берілгені туралы анықтаманың көшірмесі немесе ЖСН бар екендігін растайтын өзге де құжаттар қоса беріледі. </w:t>
      </w:r>
    </w:p>
    <w:bookmarkEnd w:id="541"/>
    <w:bookmarkStart w:name="z597" w:id="542"/>
    <w:p>
      <w:pPr>
        <w:spacing w:after="0"/>
        <w:ind w:left="0"/>
        <w:jc w:val="both"/>
      </w:pPr>
      <w:r>
        <w:rPr>
          <w:rFonts w:ascii="Times New Roman"/>
          <w:b w:val="false"/>
          <w:i w:val="false"/>
          <w:color w:val="000000"/>
          <w:sz w:val="28"/>
        </w:rPr>
        <w:t xml:space="preserve">
       Көрсетілетін қызметті алушының жеке басын куәландыратын құжатында </w:t>
      </w:r>
    </w:p>
    <w:bookmarkEnd w:id="542"/>
    <w:bookmarkStart w:name="z598" w:id="543"/>
    <w:p>
      <w:pPr>
        <w:spacing w:after="0"/>
        <w:ind w:left="0"/>
        <w:jc w:val="both"/>
      </w:pPr>
      <w:r>
        <w:rPr>
          <w:rFonts w:ascii="Times New Roman"/>
          <w:b w:val="false"/>
          <w:i w:val="false"/>
          <w:color w:val="000000"/>
          <w:sz w:val="28"/>
        </w:rPr>
        <w:t>
      қазақ ұлтына жататыны туралы ақпарат болмаған жағдайда, оларға көрсетілетін қызметті алушының және тұрақты тұру мақсатында тарихи отаны Қазақстан Республикасына келген, Қазақстан Республикасы егемендік алған кезде одан тыс жерлерде тұрақты тұрған онымен бірге көшіп келген отбасы мүшелерінің, сондай-ақ олардың Қазақстан Республикасы егемендік алғаннан кейін одан тыс жерлерде туған және тұрақты тұрған ұлты қазақ балаларының этникалық қазақтарға жатқызылғанын растайтын құжаттардың (аттестат, диплом, білім алғаны туралы куәлік, еңбек кітапшасы және тағы басқалар), көшірмелері беріледі.</w:t>
      </w:r>
    </w:p>
    <w:bookmarkEnd w:id="543"/>
    <w:bookmarkStart w:name="z599" w:id="544"/>
    <w:p>
      <w:pPr>
        <w:spacing w:after="0"/>
        <w:ind w:left="0"/>
        <w:jc w:val="both"/>
      </w:pPr>
      <w:r>
        <w:rPr>
          <w:rFonts w:ascii="Times New Roman"/>
          <w:b w:val="false"/>
          <w:i w:val="false"/>
          <w:color w:val="000000"/>
          <w:sz w:val="28"/>
        </w:rPr>
        <w:t xml:space="preserve">
       Салыстырып тексеру үшін түпнұсқаларда және көшірмелерде ұсынылады, содан кейін құжаттардың түпнұсқалары (өмірбаян мен фотосуреттен басқа) көрсетілетін қызметті алушыға қайтарылады. </w:t>
      </w:r>
    </w:p>
    <w:bookmarkEnd w:id="544"/>
    <w:bookmarkStart w:name="z600" w:id="545"/>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bookmarkEnd w:id="545"/>
    <w:bookmarkStart w:name="z601" w:id="546"/>
    <w:p>
      <w:pPr>
        <w:spacing w:after="0"/>
        <w:ind w:left="0"/>
        <w:jc w:val="both"/>
      </w:pPr>
      <w:r>
        <w:rPr>
          <w:rFonts w:ascii="Times New Roman"/>
          <w:b w:val="false"/>
          <w:i w:val="false"/>
          <w:color w:val="000000"/>
          <w:sz w:val="28"/>
        </w:rPr>
        <w:t xml:space="preserve">
       көрсетілетін қызметті берушіде – тіркелген күні, құжаттарды қабылдаған адамның тегі мен аты-жөні көрсетілген өтінішті тіркеу туралы хабарлама беріледі; </w:t>
      </w:r>
    </w:p>
    <w:bookmarkEnd w:id="546"/>
    <w:bookmarkStart w:name="z602" w:id="547"/>
    <w:p>
      <w:pPr>
        <w:spacing w:after="0"/>
        <w:ind w:left="0"/>
        <w:jc w:val="both"/>
      </w:pPr>
      <w:r>
        <w:rPr>
          <w:rFonts w:ascii="Times New Roman"/>
          <w:b w:val="false"/>
          <w:i w:val="false"/>
          <w:color w:val="000000"/>
          <w:sz w:val="28"/>
        </w:rPr>
        <w:t xml:space="preserve">
       Мемлекеттік корпорацияда көрсетілетін қызметті алушыға тиісті құжаттардың қабылданғаны туралы қолхат беріледі. </w:t>
      </w:r>
    </w:p>
    <w:bookmarkEnd w:id="547"/>
    <w:bookmarkStart w:name="z603" w:id="548"/>
    <w:p>
      <w:pPr>
        <w:spacing w:after="0"/>
        <w:ind w:left="0"/>
        <w:jc w:val="both"/>
      </w:pPr>
      <w:r>
        <w:rPr>
          <w:rFonts w:ascii="Times New Roman"/>
          <w:b w:val="false"/>
          <w:i w:val="false"/>
          <w:color w:val="000000"/>
          <w:sz w:val="28"/>
        </w:rPr>
        <w:t xml:space="preserve">
       10. Көрсетілетін қызметті алушы осы мемлекеттік көрсетілетін қызмет регламентінің 9-тармағында көзделген тізбеге сәйкес құжаттардың толық топтамасын ұсынбаған жағдайда, Мемлекеттік корпорация қызметкері осы мемлекеттік көрсетілетін қызмет стандартына 2 - қосымшасына сәйкес нысан бойынша құжаттарды қабылдаудан бас тарту туралы қолхат береді. </w:t>
      </w:r>
    </w:p>
    <w:bookmarkEnd w:id="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"Оралман мәртебесін беру" мемлекеттік көрсетілетін қызмет регламентіне қосымша</w:t>
            </w:r>
          </w:p>
        </w:tc>
      </w:tr>
    </w:tbl>
    <w:bookmarkStart w:name="z605"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5892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8928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әкімдігінің 2015 жылғы "3" тамыз № 338 қаулысымен бекітілген</w:t>
            </w:r>
          </w:p>
        </w:tc>
      </w:tr>
    </w:tbl>
    <w:bookmarkStart w:name="z607" w:id="550"/>
    <w:p>
      <w:pPr>
        <w:spacing w:after="0"/>
        <w:ind w:left="0"/>
        <w:jc w:val="both"/>
      </w:pPr>
      <w:r>
        <w:rPr>
          <w:rFonts w:ascii="Times New Roman"/>
          <w:b w:val="false"/>
          <w:i w:val="false"/>
          <w:color w:val="ff0000"/>
          <w:sz w:val="28"/>
        </w:rPr>
        <w:t xml:space="preserve">
      Ескерту. Регламент жаңа редакцияда – Алматы облысы әкімдігінің 14.04.2016 </w:t>
      </w:r>
      <w:r>
        <w:rPr>
          <w:rFonts w:ascii="Times New Roman"/>
          <w:b w:val="false"/>
          <w:i w:val="false"/>
          <w:color w:val="ff0000"/>
          <w:sz w:val="28"/>
        </w:rPr>
        <w:t>№189 </w:t>
      </w:r>
      <w:r>
        <w:rPr>
          <w:rFonts w:ascii="Times New Roman"/>
          <w:b w:val="false"/>
          <w:i w:val="false"/>
          <w:color w:val="ff0000"/>
          <w:sz w:val="28"/>
        </w:rPr>
        <w:t>(алғашқы ресми жарияланған күнінен кейін күнтізбелік он күн өткен соң қолданысқа енгізіледі) қаулысымен.</w:t>
      </w:r>
    </w:p>
    <w:bookmarkEnd w:id="550"/>
    <w:bookmarkStart w:name="z608" w:id="551"/>
    <w:p>
      <w:pPr>
        <w:spacing w:after="0"/>
        <w:ind w:left="0"/>
        <w:jc w:val="left"/>
      </w:pPr>
      <w:r>
        <w:rPr>
          <w:rFonts w:ascii="Times New Roman"/>
          <w:b/>
          <w:i w:val="false"/>
          <w:color w:val="000000"/>
        </w:rPr>
        <w:t xml:space="preserve"> "Тұрғын үй көмегін тағайындау" мемлекеттік көрсетілетін қызмет регламенті</w:t>
      </w:r>
    </w:p>
    <w:bookmarkEnd w:id="551"/>
    <w:bookmarkStart w:name="z609" w:id="552"/>
    <w:p>
      <w:pPr>
        <w:spacing w:after="0"/>
        <w:ind w:left="0"/>
        <w:jc w:val="left"/>
      </w:pPr>
      <w:r>
        <w:rPr>
          <w:rFonts w:ascii="Times New Roman"/>
          <w:b/>
          <w:i w:val="false"/>
          <w:color w:val="000000"/>
        </w:rPr>
        <w:t xml:space="preserve"> 1. Жалпы ережелер</w:t>
      </w:r>
    </w:p>
    <w:bookmarkEnd w:id="552"/>
    <w:bookmarkStart w:name="z610" w:id="553"/>
    <w:p>
      <w:pPr>
        <w:spacing w:after="0"/>
        <w:ind w:left="0"/>
        <w:jc w:val="both"/>
      </w:pPr>
      <w:r>
        <w:rPr>
          <w:rFonts w:ascii="Times New Roman"/>
          <w:b w:val="false"/>
          <w:i w:val="false"/>
          <w:color w:val="000000"/>
          <w:sz w:val="28"/>
        </w:rPr>
        <w:t xml:space="preserve">
      1. "Тұрғын үй көмегін тағайындау" мемлекеттік қызмет көрсетілетін (бұдан әрі – мемлекеттік көрсетілетін қызмет) аудандардың, облыстық маңызы бар қалалардың жұмыспен қамту және әлеуметтік бағдарламалар бөлімдері (бұдан әрі – көрсетілетін қызметті беруші) көрсетеді. </w:t>
      </w:r>
    </w:p>
    <w:bookmarkEnd w:id="553"/>
    <w:bookmarkStart w:name="z611" w:id="554"/>
    <w:p>
      <w:pPr>
        <w:spacing w:after="0"/>
        <w:ind w:left="0"/>
        <w:jc w:val="both"/>
      </w:pPr>
      <w:r>
        <w:rPr>
          <w:rFonts w:ascii="Times New Roman"/>
          <w:b w:val="false"/>
          <w:i w:val="false"/>
          <w:color w:val="000000"/>
          <w:sz w:val="28"/>
        </w:rPr>
        <w:t xml:space="preserve">
      Мемлекеттік қызмет Қазақстан Республикасы Ұлттық экономика министрінің 2015 жылғы 9 сәуірдегі № 319 бұйрығымен бекітілген "Тұрғын үй көмегін тағайындау" мемлекеттік көрсетілетін қызмет стандартына сәйкес жүргізіледі (бұдан әрі – Стандарт). </w:t>
      </w:r>
    </w:p>
    <w:bookmarkEnd w:id="554"/>
    <w:bookmarkStart w:name="z612" w:id="555"/>
    <w:p>
      <w:pPr>
        <w:spacing w:after="0"/>
        <w:ind w:left="0"/>
        <w:jc w:val="both"/>
      </w:pPr>
      <w:r>
        <w:rPr>
          <w:rFonts w:ascii="Times New Roman"/>
          <w:b w:val="false"/>
          <w:i w:val="false"/>
          <w:color w:val="000000"/>
          <w:sz w:val="28"/>
        </w:rPr>
        <w:t xml:space="preserve">
      2. Мемлекеттік қызмет көрсету нысаны: электронды (жартылай автоматтандырылған) және (немесе) қағаз түрінде. </w:t>
      </w:r>
    </w:p>
    <w:bookmarkEnd w:id="555"/>
    <w:bookmarkStart w:name="z613" w:id="556"/>
    <w:p>
      <w:pPr>
        <w:spacing w:after="0"/>
        <w:ind w:left="0"/>
        <w:jc w:val="both"/>
      </w:pPr>
      <w:r>
        <w:rPr>
          <w:rFonts w:ascii="Times New Roman"/>
          <w:b w:val="false"/>
          <w:i w:val="false"/>
          <w:color w:val="000000"/>
          <w:sz w:val="28"/>
        </w:rPr>
        <w:t xml:space="preserve">
      3. Мемлекеттік қызмет көрсету нәтижесі – тұрғын үй көмегін тағайындау туралы хабарлама (бұдан әрі – хабарлама). </w:t>
      </w:r>
    </w:p>
    <w:bookmarkEnd w:id="556"/>
    <w:bookmarkStart w:name="z614" w:id="557"/>
    <w:p>
      <w:pPr>
        <w:spacing w:after="0"/>
        <w:ind w:left="0"/>
        <w:jc w:val="left"/>
      </w:pPr>
      <w:r>
        <w:rPr>
          <w:rFonts w:ascii="Times New Roman"/>
          <w:b/>
          <w:i w:val="false"/>
          <w:color w:val="000000"/>
        </w:rPr>
        <w:t xml:space="preserve"> 2. Мемлекеттік қызметті көрсету процесінде құрылымдық бөлімшелер (қызметкерлер) мен көрсетілетін қызметті берушінің іс-қимыл тәртібін сипаттау</w:t>
      </w:r>
    </w:p>
    <w:bookmarkEnd w:id="557"/>
    <w:bookmarkStart w:name="z615" w:id="558"/>
    <w:p>
      <w:pPr>
        <w:spacing w:after="0"/>
        <w:ind w:left="0"/>
        <w:jc w:val="both"/>
      </w:pPr>
      <w:r>
        <w:rPr>
          <w:rFonts w:ascii="Times New Roman"/>
          <w:b w:val="false"/>
          <w:i w:val="false"/>
          <w:color w:val="000000"/>
          <w:sz w:val="28"/>
        </w:rPr>
        <w:t>
      4. Көрсетілетін қызметті алушының (не сенімхат бойынша оның өкілінің) Стандарттың 9-тармағына сәйкес құжаттар топтамасымен бірге жүгінуі, мемлекеттік қызмет көрсету бойынша рәсімді (іс-қимылды) бастауға негіздеме болып табылады.</w:t>
      </w:r>
    </w:p>
    <w:bookmarkEnd w:id="558"/>
    <w:bookmarkStart w:name="z616" w:id="55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559"/>
    <w:bookmarkStart w:name="z617" w:id="560"/>
    <w:p>
      <w:pPr>
        <w:spacing w:after="0"/>
        <w:ind w:left="0"/>
        <w:jc w:val="both"/>
      </w:pPr>
      <w:r>
        <w:rPr>
          <w:rFonts w:ascii="Times New Roman"/>
          <w:b w:val="false"/>
          <w:i w:val="false"/>
          <w:color w:val="000000"/>
          <w:sz w:val="28"/>
        </w:rPr>
        <w:t>
      1) құжаттарды қабылдау және тіркеу, көрсетілетін қызметті берушінің басшысына құжаттарды бұрыштама қолын қою үшін және жауапты орындаушысын анықтауға жолдау. Нәтижесі – құжаттарды қабылдау және тіркеу. Ұзақтығы – 15 (он бес) минуттан аспайды.</w:t>
      </w:r>
    </w:p>
    <w:bookmarkEnd w:id="560"/>
    <w:bookmarkStart w:name="z618" w:id="561"/>
    <w:p>
      <w:pPr>
        <w:spacing w:after="0"/>
        <w:ind w:left="0"/>
        <w:jc w:val="both"/>
      </w:pPr>
      <w:r>
        <w:rPr>
          <w:rFonts w:ascii="Times New Roman"/>
          <w:b w:val="false"/>
          <w:i w:val="false"/>
          <w:color w:val="000000"/>
          <w:sz w:val="28"/>
        </w:rPr>
        <w:t>
      2) құжаттарды қарау және жауапты орындаушысын анықтау. Нәтижесі –жауапты орындаушыны анықтау. Ұзақтығы – 20 (жиырма) минуттан аспайды;</w:t>
      </w:r>
    </w:p>
    <w:bookmarkEnd w:id="561"/>
    <w:bookmarkStart w:name="z619" w:id="562"/>
    <w:p>
      <w:pPr>
        <w:spacing w:after="0"/>
        <w:ind w:left="0"/>
        <w:jc w:val="both"/>
      </w:pPr>
      <w:r>
        <w:rPr>
          <w:rFonts w:ascii="Times New Roman"/>
          <w:b w:val="false"/>
          <w:i w:val="false"/>
          <w:color w:val="000000"/>
          <w:sz w:val="28"/>
        </w:rPr>
        <w:t>
      3) ұсынылған құжаттарды қарау, хабарламаны және шешімді ресімдеу, көрсетілетін қызметті берушінің басшысына қол қоюға жіберу. Нәтижесі – хабарламаға және шешімге қол қою. Ұзақтығы – 7 (жеті) күнтізбелік күннен аспайды;</w:t>
      </w:r>
    </w:p>
    <w:bookmarkEnd w:id="562"/>
    <w:bookmarkStart w:name="z620" w:id="563"/>
    <w:p>
      <w:pPr>
        <w:spacing w:after="0"/>
        <w:ind w:left="0"/>
        <w:jc w:val="both"/>
      </w:pPr>
      <w:r>
        <w:rPr>
          <w:rFonts w:ascii="Times New Roman"/>
          <w:b w:val="false"/>
          <w:i w:val="false"/>
          <w:color w:val="000000"/>
          <w:sz w:val="28"/>
        </w:rPr>
        <w:t>
      4) мемлекеттік көрсетілетін қызметтің нәтижесін беру. Нәтижесі – хабарлама беру. Ұзақтығы – 15 (он бес) минуттан аспайды.</w:t>
      </w:r>
    </w:p>
    <w:bookmarkEnd w:id="563"/>
    <w:bookmarkStart w:name="z621" w:id="564"/>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564"/>
    <w:bookmarkStart w:name="z622" w:id="565"/>
    <w:p>
      <w:pPr>
        <w:spacing w:after="0"/>
        <w:ind w:left="0"/>
        <w:jc w:val="both"/>
      </w:pPr>
      <w:r>
        <w:rPr>
          <w:rFonts w:ascii="Times New Roman"/>
          <w:b w:val="false"/>
          <w:i w:val="false"/>
          <w:color w:val="000000"/>
          <w:sz w:val="28"/>
        </w:rPr>
        <w:t>
      6. Мемлекеттік көрсетілетін қызмет процесіне қатысатын құрылымдық бөлімшелерінің (қызметкерлерінің) тізбесі:</w:t>
      </w:r>
    </w:p>
    <w:bookmarkEnd w:id="565"/>
    <w:bookmarkStart w:name="z623" w:id="566"/>
    <w:p>
      <w:pPr>
        <w:spacing w:after="0"/>
        <w:ind w:left="0"/>
        <w:jc w:val="both"/>
      </w:pPr>
      <w:r>
        <w:rPr>
          <w:rFonts w:ascii="Times New Roman"/>
          <w:b w:val="false"/>
          <w:i w:val="false"/>
          <w:color w:val="000000"/>
          <w:sz w:val="28"/>
        </w:rPr>
        <w:t>
      1) көрсетілетін қызметті берушінің басшысы;</w:t>
      </w:r>
    </w:p>
    <w:bookmarkEnd w:id="566"/>
    <w:bookmarkStart w:name="z624" w:id="567"/>
    <w:p>
      <w:pPr>
        <w:spacing w:after="0"/>
        <w:ind w:left="0"/>
        <w:jc w:val="both"/>
      </w:pPr>
      <w:r>
        <w:rPr>
          <w:rFonts w:ascii="Times New Roman"/>
          <w:b w:val="false"/>
          <w:i w:val="false"/>
          <w:color w:val="000000"/>
          <w:sz w:val="28"/>
        </w:rPr>
        <w:t>
      2) көрсетілетін қызметті берушінің жауапты орындаушысы.</w:t>
      </w:r>
    </w:p>
    <w:bookmarkEnd w:id="567"/>
    <w:bookmarkStart w:name="z625" w:id="568"/>
    <w:p>
      <w:pPr>
        <w:spacing w:after="0"/>
        <w:ind w:left="0"/>
        <w:jc w:val="both"/>
      </w:pP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өзара іс-қимылдың реттілігін сипаттау осы регламенттің 1-қосымшасы "Мемлекеттік қызмет көрсетудің бизнес-процестерінің анықтамалығында" келтiрiлген.</w:t>
      </w:r>
    </w:p>
    <w:bookmarkEnd w:id="568"/>
    <w:bookmarkStart w:name="z626" w:id="569"/>
    <w:p>
      <w:pPr>
        <w:spacing w:after="0"/>
        <w:ind w:left="0"/>
        <w:jc w:val="left"/>
      </w:pPr>
      <w:r>
        <w:rPr>
          <w:rFonts w:ascii="Times New Roman"/>
          <w:b/>
          <w:i w:val="false"/>
          <w:color w:val="000000"/>
        </w:rPr>
        <w:t xml:space="preserve"> 4. "Мемлекеттік корпорация "Азаматтар үшін үкімет" мемлекеттік корпорациясы акционерлік қоғамымен",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69"/>
    <w:bookmarkStart w:name="z627" w:id="570"/>
    <w:p>
      <w:pPr>
        <w:spacing w:after="0"/>
        <w:ind w:left="0"/>
        <w:jc w:val="both"/>
      </w:pPr>
      <w:r>
        <w:rPr>
          <w:rFonts w:ascii="Times New Roman"/>
          <w:b w:val="false"/>
          <w:i w:val="false"/>
          <w:color w:val="000000"/>
          <w:sz w:val="28"/>
        </w:rPr>
        <w:t>
      8. Мемлекеттік көрсетілетін қызметті алу үшін көрсетілетін қызметті алушы "Мемлекеттік корпорация "Азаматтар үшін үкімет" мемлекеттік корпорациясы акционерлік қоғамымен", (бұдан әрі – мемлекеттік корпорация) Стандарттың 9-тармағына сәйкес керекті құжаттарды ұсынады.</w:t>
      </w:r>
    </w:p>
    <w:bookmarkEnd w:id="570"/>
    <w:bookmarkStart w:name="z628" w:id="571"/>
    <w:p>
      <w:pPr>
        <w:spacing w:after="0"/>
        <w:ind w:left="0"/>
        <w:jc w:val="both"/>
      </w:pPr>
      <w:r>
        <w:rPr>
          <w:rFonts w:ascii="Times New Roman"/>
          <w:b w:val="false"/>
          <w:i w:val="false"/>
          <w:color w:val="000000"/>
          <w:sz w:val="28"/>
        </w:rPr>
        <w:t xml:space="preserve">
      9. Мемлекеттік қызмет көрсетудің нәтижесін мемлекеттік корпорация арқылы алу процесінің сипаттамасы, оның ұзақтығы осы регламенттің 2-қосымшасында келтірілген. </w:t>
      </w:r>
    </w:p>
    <w:bookmarkEnd w:id="571"/>
    <w:bookmarkStart w:name="z629" w:id="572"/>
    <w:p>
      <w:pPr>
        <w:spacing w:after="0"/>
        <w:ind w:left="0"/>
        <w:jc w:val="both"/>
      </w:pPr>
      <w:r>
        <w:rPr>
          <w:rFonts w:ascii="Times New Roman"/>
          <w:b w:val="false"/>
          <w:i w:val="false"/>
          <w:color w:val="000000"/>
          <w:sz w:val="28"/>
        </w:rPr>
        <w:t>
      10. Жүгіну тәртібін және "электрондық үкімет" веб - порталы (бұдан әрі – портал) арқылы мемлекеттік қызмет көрсету кезінде көрсетілетін қызметті беруші мен көрсетілетін қызметті алушының рәсімдерінің (іс-қимылдарының) реттілігін сипаттау:</w:t>
      </w:r>
    </w:p>
    <w:bookmarkEnd w:id="572"/>
    <w:bookmarkStart w:name="z630" w:id="573"/>
    <w:p>
      <w:pPr>
        <w:spacing w:after="0"/>
        <w:ind w:left="0"/>
        <w:jc w:val="both"/>
      </w:pPr>
      <w:r>
        <w:rPr>
          <w:rFonts w:ascii="Times New Roman"/>
          <w:b w:val="false"/>
          <w:i w:val="false"/>
          <w:color w:val="000000"/>
          <w:sz w:val="28"/>
        </w:rPr>
        <w:t xml:space="preserve">
      1) көрсетілетін қызметті алушы "электрондық үкімет" порталда тіркеледі және көрсетілетін қызметті алушының электрондық - цифрлық қолтаңбасымен (бұдан әрі – ЭЦҚ) куәландырылған өтініш пен Стандарттың 9-тармағына сәйкес құжаттарды жолдайды; </w:t>
      </w:r>
    </w:p>
    <w:bookmarkEnd w:id="573"/>
    <w:bookmarkStart w:name="z631" w:id="574"/>
    <w:p>
      <w:pPr>
        <w:spacing w:after="0"/>
        <w:ind w:left="0"/>
        <w:jc w:val="both"/>
      </w:pPr>
      <w:r>
        <w:rPr>
          <w:rFonts w:ascii="Times New Roman"/>
          <w:b w:val="false"/>
          <w:i w:val="false"/>
          <w:color w:val="000000"/>
          <w:sz w:val="28"/>
        </w:rPr>
        <w:t xml:space="preserve">
      2) жауапты орындаушы электрондық өтінішті және құжаттарды қабылдайды, көрсетілетін қызметті алушының "жеке кабинетіне" құжаттардың қабылданғандығы туралы хабарлама – есеп жолдайды (он бес минуттан аспайды); </w:t>
      </w:r>
    </w:p>
    <w:bookmarkEnd w:id="574"/>
    <w:bookmarkStart w:name="z632" w:id="575"/>
    <w:p>
      <w:pPr>
        <w:spacing w:after="0"/>
        <w:ind w:left="0"/>
        <w:jc w:val="both"/>
      </w:pPr>
      <w:r>
        <w:rPr>
          <w:rFonts w:ascii="Times New Roman"/>
          <w:b w:val="false"/>
          <w:i w:val="false"/>
          <w:color w:val="000000"/>
          <w:sz w:val="28"/>
        </w:rPr>
        <w:t xml:space="preserve">
      3) электрондық өтініш пен құжаттар қабылданғаннан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5-тармағына сәйкес, жүзеге асырылады; </w:t>
      </w:r>
    </w:p>
    <w:bookmarkEnd w:id="575"/>
    <w:bookmarkStart w:name="z633" w:id="576"/>
    <w:p>
      <w:pPr>
        <w:spacing w:after="0"/>
        <w:ind w:left="0"/>
        <w:jc w:val="both"/>
      </w:pPr>
      <w:r>
        <w:rPr>
          <w:rFonts w:ascii="Times New Roman"/>
          <w:b w:val="false"/>
          <w:i w:val="false"/>
          <w:color w:val="000000"/>
          <w:sz w:val="28"/>
        </w:rPr>
        <w:t>
      4) жауапты орындаушы мемлекеттік қызмет көрсетудің нәтижесін тіркейді және көрсетілетін қызметті алушының "жеке кабинетіне" жолдайды (он минуттан аспайды).</w:t>
      </w:r>
    </w:p>
    <w:bookmarkEnd w:id="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"Тұрғын үй көмегін тағайындау" мемлекеттік көрсетілетін қызмет регламентіне 1-қосымша</w:t>
            </w:r>
          </w:p>
        </w:tc>
      </w:tr>
    </w:tbl>
    <w:bookmarkStart w:name="z635" w:id="577"/>
    <w:p>
      <w:pPr>
        <w:spacing w:after="0"/>
        <w:ind w:left="0"/>
        <w:jc w:val="both"/>
      </w:pPr>
      <w:r>
        <w:rPr>
          <w:rFonts w:ascii="Times New Roman"/>
          <w:b w:val="false"/>
          <w:i w:val="false"/>
          <w:color w:val="000000"/>
          <w:sz w:val="28"/>
        </w:rPr>
        <w:t xml:space="preserve">
      </w:t>
      </w:r>
    </w:p>
    <w:bookmarkEnd w:id="577"/>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6"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61976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976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көмегін тағайындау" мемлекеттік көрсетілетін қызмет регламентіне 2-қосымша</w:t>
            </w:r>
          </w:p>
        </w:tc>
      </w:tr>
    </w:tbl>
    <w:bookmarkStart w:name="z638"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56896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896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