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8bb78" w14:textId="908bb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2015 жылғы 07 тамыздағы № 341 қаулысы. Алматы облысы Әділет департаментінде 2015 жылы 11 қыркүйекте № 3402 болып тіркелді. Күші жойылды - Алматы облысы әкімдігінің 2017 жылғы 08 ақпандағы № 45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Алматы облысы әкімдігінің 08.02.2017 </w:t>
      </w:r>
      <w:r>
        <w:rPr>
          <w:rFonts w:ascii="Times New Roman"/>
          <w:b w:val="false"/>
          <w:i w:val="false"/>
          <w:color w:val="ff0000"/>
          <w:sz w:val="28"/>
        </w:rPr>
        <w:t>№ 45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Ескерту. бүкіл мәтін бойынша "Халыққа қызмет көрсету орталығы" шаруашылық жүргізу құқығындағы республикалық мемлекеттік кәсіпорнының Алматы облысы бойынша филиалы (бұдан әрі – Орталық)" сөздері "Азаматтарға арналған үкімет" мемлекеттік корпорациясы" коммерциялық емес акционерлік қоғамының Алматы облысы бойынша филиалы" (бұдан әрі – Мемлекеттік корпорация)" сөздеріне, "халыққа қызмет көрсету орталығымен" сөздері "Мемлекеттік корпорациямен" сөздеріне, "Орталық" сөзі "Мемлекеттік корпорация" сөздеріне, "Орталыққа" сөзі "Мемлекеттік корпорацияға" сөздеріне, "Орталықтың" сөзі "Мемлекеттік корпорацияның" сөздеріне ауыстырылсын – Алматы облысы әкімдігінің 18.02.2016 </w:t>
      </w:r>
      <w:r>
        <w:rPr>
          <w:rFonts w:ascii="Times New Roman"/>
          <w:b w:val="false"/>
          <w:i w:val="false"/>
          <w:color w:val="ff0000"/>
          <w:sz w:val="28"/>
        </w:rPr>
        <w:t>№ 83</w:t>
      </w:r>
      <w:r>
        <w:rPr>
          <w:rFonts w:ascii="Times New Roman"/>
          <w:b w:val="false"/>
          <w:i w:val="false"/>
          <w:color w:val="ff0000"/>
          <w:sz w:val="28"/>
        </w:rPr>
        <w:t> (алғашқы ресми жарияланған күнінен кейін күнтізбелік он күн өткен соң қолданысқа енгізіледі)қаулысымен.</w:t>
      </w:r>
      <w:r>
        <w:br/>
      </w: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Қазақстан Республикасы Әділет министрінің 2015 жылғы 17 сәуірдегі № 219 "Азаматтық хал актілерін тіркеу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Алматы облысының әкімдігі 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8)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9)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"Алматы облысы әкімінің аппараты" мемлекеттік мекемесінің басшысына осы қаулыны әділет органдарында мемлекеттік тіркелгеннен кейін ресми және мерзімді баспа басылымдарында, сондай-ақ Қазақстан Республикасының Үкіметі белгілеген интернет-ресурста және облыс әкімдігінің интернет-ресурсында жариялау жүктелсін.</w:t>
      </w:r>
      <w:r>
        <w:br/>
      </w:r>
      <w:r>
        <w:rPr>
          <w:rFonts w:ascii="Times New Roman"/>
          <w:b w:val="false"/>
          <w:i w:val="false"/>
          <w:color w:val="000000"/>
          <w:sz w:val="28"/>
        </w:rPr>
        <w:t>
      </w:t>
      </w:r>
      <w:r>
        <w:rPr>
          <w:rFonts w:ascii="Times New Roman"/>
          <w:b w:val="false"/>
          <w:i w:val="false"/>
          <w:color w:val="000000"/>
          <w:sz w:val="28"/>
        </w:rPr>
        <w:t>3.Осы қаулының орындалуын бақылауды өзіме қалдырамын.</w:t>
      </w:r>
      <w:r>
        <w:br/>
      </w:r>
      <w:r>
        <w:rPr>
          <w:rFonts w:ascii="Times New Roman"/>
          <w:b w:val="false"/>
          <w:i w:val="false"/>
          <w:color w:val="000000"/>
          <w:sz w:val="28"/>
        </w:rPr>
        <w:t>
      </w:t>
      </w:r>
      <w:r>
        <w:rPr>
          <w:rFonts w:ascii="Times New Roman"/>
          <w:b w:val="false"/>
          <w:i w:val="false"/>
          <w:color w:val="000000"/>
          <w:sz w:val="28"/>
        </w:rPr>
        <w:t>4.Осы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Алматы облысы әкімінің м.а.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Бигелдиев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"7" тамыздағы № 341 қаулысымен бекітілген</w:t>
            </w:r>
          </w:p>
        </w:tc>
      </w:tr>
    </w:tbl>
    <w:p>
      <w:pPr>
        <w:spacing w:after="0"/>
        <w:ind w:left="0"/>
        <w:jc w:val="left"/>
      </w:pPr>
      <w:r>
        <w:rPr>
          <w:rFonts w:ascii="Times New Roman"/>
          <w:b w:val="false"/>
          <w:i w:val="false"/>
          <w:color w:val="ff0000"/>
          <w:sz w:val="28"/>
        </w:rPr>
        <w:t>      Ескерту. Регламент жаңа редакцияда - Алматы облысы әкімдігінің 29.07.2016 </w:t>
      </w:r>
      <w:r>
        <w:rPr>
          <w:rFonts w:ascii="Times New Roman"/>
          <w:b w:val="false"/>
          <w:i w:val="false"/>
          <w:color w:val="ff0000"/>
          <w:sz w:val="28"/>
        </w:rPr>
        <w:t>№ 418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0" w:id="0"/>
    <w:p>
      <w:pPr>
        <w:spacing w:after="0"/>
        <w:ind w:left="0"/>
        <w:jc w:val="left"/>
      </w:pPr>
      <w:r>
        <w:rPr>
          <w:rFonts w:ascii="Times New Roman"/>
          <w:b/>
          <w:i w:val="false"/>
          <w:color w:val="000000"/>
        </w:rPr>
        <w:t xml:space="preserve"> "Бала тууды тіркеу, оның ішінде азаматтық хал актілерінің жазбалар өзгерістер, толықтырулар мен түзетулер енгізу" мемлекеттік көрсетілетін қызмет регламенті 1. Жалпы ережелер</w:t>
      </w:r>
    </w:p>
    <w:bookmarkEnd w:id="0"/>
    <w:p>
      <w:pPr>
        <w:spacing w:after="0"/>
        <w:ind w:left="0"/>
        <w:jc w:val="left"/>
      </w:pPr>
      <w:r>
        <w:rPr>
          <w:rFonts w:ascii="Times New Roman"/>
          <w:b w:val="false"/>
          <w:i w:val="false"/>
          <w:color w:val="000000"/>
          <w:sz w:val="28"/>
        </w:rPr>
        <w:t xml:space="preserve">      1. "Бала тууды тіркеу, оның ішінде азаматтық хал актілерінің жазбалар өзгерістер, толықтырулар мен түзетулер енгізу"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ақылы/тегін көрсетіледі. </w:t>
      </w:r>
      <w:r>
        <w:br/>
      </w: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"Бала тууды тіркеу, оның ішінде азаматтық хал актілерінің жазбалар өзгерістер, толықтырулар мен түзетулер енгізу" мемлекеттік көрсетілетін қызмет стандарты (бұдан әрі - Стандарт) негізінде көрсетіледі. </w:t>
      </w:r>
      <w:r>
        <w:br/>
      </w: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түрінде. </w:t>
      </w:r>
      <w:r>
        <w:br/>
      </w:r>
      <w:r>
        <w:rPr>
          <w:rFonts w:ascii="Times New Roman"/>
          <w:b w:val="false"/>
          <w:i w:val="false"/>
          <w:color w:val="000000"/>
          <w:sz w:val="28"/>
        </w:rPr>
        <w:t xml:space="preserve">
      3. Мемлекеттік қызмет көрсету нәтижесі: </w:t>
      </w:r>
      <w:r>
        <w:rPr>
          <w:rFonts w:ascii="Times New Roman"/>
          <w:b w:val="false"/>
          <w:i w:val="false"/>
          <w:color w:val="000000"/>
          <w:sz w:val="28"/>
        </w:rPr>
        <w:t xml:space="preserve">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left"/>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w:t>
      </w:r>
      <w:r>
        <w:br/>
      </w:r>
      <w:r>
        <w:rPr>
          <w:rFonts w:ascii="Times New Roman"/>
          <w:b w:val="false"/>
          <w:i w:val="false"/>
          <w:color w:val="000000"/>
          <w:sz w:val="28"/>
        </w:rPr>
        <w:t>
      1) құжаттарды қабылдау, тіркеу және көрсетілетін қызметті берушінің басшысына жолдау. Нәтижесі - көрсетілетін қызметті берушінің басшысына жолдау;</w:t>
      </w:r>
      <w:r>
        <w:br/>
      </w:r>
      <w:r>
        <w:rPr>
          <w:rFonts w:ascii="Times New Roman"/>
          <w:b w:val="false"/>
          <w:i w:val="false"/>
          <w:color w:val="000000"/>
          <w:sz w:val="28"/>
        </w:rPr>
        <w:t xml:space="preserve">
      2) құжаттарды қарау және көрсетілетін қызметті берушінің жауапты орындаушысын анықтау. Нәтижесі - көрсетілетін қызметті берушінің жауапты орындаушысын анықтау; </w:t>
      </w:r>
      <w:r>
        <w:br/>
      </w:r>
      <w:r>
        <w:rPr>
          <w:rFonts w:ascii="Times New Roman"/>
          <w:b w:val="false"/>
          <w:i w:val="false"/>
          <w:color w:val="000000"/>
          <w:sz w:val="28"/>
        </w:rPr>
        <w:t xml:space="preserve">
      3) көрсетілетін қызметті берушінің жауапты орындаушысымен мемлекеттік қызмет көрсету нәтижесін рәсімдеу және көрсетілетін қызметті берушінің басшысына қол қоюға жолдау. Нәтижесі - мемлекеттік қызмет көрсету нәтижесін көрсетілетін қызметті берушінің басшысына қол қоюға жолдау; </w:t>
      </w:r>
      <w:r>
        <w:br/>
      </w:r>
      <w:r>
        <w:rPr>
          <w:rFonts w:ascii="Times New Roman"/>
          <w:b w:val="false"/>
          <w:i w:val="false"/>
          <w:color w:val="000000"/>
          <w:sz w:val="28"/>
        </w:rPr>
        <w:t xml:space="preserve">
      4) мемлекеттік қызмет көрсету нәтижесіне қол қою және көрсетілетін қызметті берушінің жауапты орындаушысына жолдау. Нәтижесі - мемлекеттік қызмет көрсету нәтижесін көрсетілетін қызметті берушінің жауапты орындаушысына жолдау; </w:t>
      </w:r>
      <w:r>
        <w:br/>
      </w:r>
      <w:r>
        <w:rPr>
          <w:rFonts w:ascii="Times New Roman"/>
          <w:b w:val="false"/>
          <w:i w:val="false"/>
          <w:color w:val="000000"/>
          <w:sz w:val="28"/>
        </w:rPr>
        <w:t xml:space="preserve">
      5) көрсетілетін қызметті алушыға мемлекеттік қызмет көрсету нәтижесін беру. Нәтижесі - көрсетілетін қызметті алушыға мемлекеттік қызмет көрсету нәтижесін беру. </w:t>
      </w:r>
      <w:r>
        <w:br/>
      </w:r>
      <w:r>
        <w:rPr>
          <w:rFonts w:ascii="Times New Roman"/>
          <w:b w:val="false"/>
          <w:i w:val="false"/>
          <w:color w:val="000000"/>
          <w:sz w:val="28"/>
        </w:rPr>
        <w:t xml:space="preserve">
      Мемлекеттік қызмет көрсету процесінің құрамына кіретін әрбір рәсімді (іс-қимылды) орындаудың ұзақтығы Стандарттың 4-тармағына сәйкес. </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p>
      <w:pPr>
        <w:spacing w:after="0"/>
        <w:ind w:left="0"/>
        <w:jc w:val="left"/>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xml:space="preserve">
      3) көрсетілетін қызметті берушінің жауапты орындаушысы. </w:t>
      </w:r>
      <w:r>
        <w:br/>
      </w:r>
      <w:r>
        <w:rPr>
          <w:rFonts w:ascii="Times New Roman"/>
          <w:b w:val="false"/>
          <w:i w:val="false"/>
          <w:color w:val="000000"/>
          <w:sz w:val="28"/>
        </w:rPr>
        <w:t xml:space="preserve">
      7.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 Мемлекеттік қызмет көрсету процесінің құрамына кіретін әрбір рәсімді (іс-қимылды) орындаудың ұзақтығы Стандарттың 4-тармағына сәйкес. </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left"/>
      </w:pPr>
      <w:r>
        <w:rPr>
          <w:rFonts w:ascii="Times New Roman"/>
          <w:b w:val="false"/>
          <w:i w:val="false"/>
          <w:color w:val="000000"/>
          <w:sz w:val="28"/>
        </w:rPr>
        <w:t xml:space="preserve">      8. Мемлекеттік көрсетілетін қызметті алу үшін көрсетілетін қызметті алушы "Азаматтарға арналған үкімет" мемлекеттік корпорациясына (бұдан әрі - Мемлекеттік корпорация) Стандарттың 9-тармағына сәйкес құжаттар топтамасын ұсынады. </w:t>
      </w:r>
      <w:r>
        <w:br/>
      </w:r>
      <w:r>
        <w:rPr>
          <w:rFonts w:ascii="Times New Roman"/>
          <w:b w:val="false"/>
          <w:i w:val="false"/>
          <w:color w:val="000000"/>
          <w:sz w:val="28"/>
        </w:rPr>
        <w:t xml:space="preserve">
      9. Мемлекеттік қызмет көрсетудің нәтижесін Мемлекеттік корпорация арқылы алу процесінің сипаттамасы: </w:t>
      </w:r>
      <w:r>
        <w:br/>
      </w: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w:t>
      </w:r>
      <w:r>
        <w:rPr>
          <w:rFonts w:ascii="Times New Roman"/>
          <w:b w:val="false"/>
          <w:i w:val="false"/>
          <w:color w:val="000000"/>
          <w:sz w:val="28"/>
        </w:rPr>
        <w:t xml:space="preserve">көрсетілетін қызметті алушы Стандартың 9-тармағына сәйкес құжаттардың толық емес топтамасын берген жағдайда Мемлекеттік корпорация қызметкері өтінішті қабылдап алудан бас тартады және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w:t>
      </w:r>
      <w:r>
        <w:br/>
      </w:r>
      <w:r>
        <w:rPr>
          <w:rFonts w:ascii="Times New Roman"/>
          <w:b w:val="false"/>
          <w:i w:val="false"/>
          <w:color w:val="000000"/>
          <w:sz w:val="28"/>
        </w:rPr>
        <w:t xml:space="preserve">
      2) Мемлекеттік корпорацияның қызметкері көрсетілетін қызметті берушіге қабылданған құжаттарды жолдайды; </w:t>
      </w:r>
      <w:r>
        <w:br/>
      </w:r>
      <w:r>
        <w:rPr>
          <w:rFonts w:ascii="Times New Roman"/>
          <w:b w:val="false"/>
          <w:i w:val="false"/>
          <w:color w:val="000000"/>
          <w:sz w:val="28"/>
        </w:rPr>
        <w:t xml:space="preserve">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 </w:t>
      </w:r>
      <w:r>
        <w:br/>
      </w: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w:t>
      </w:r>
      <w:r>
        <w:br/>
      </w:r>
      <w:r>
        <w:rPr>
          <w:rFonts w:ascii="Times New Roman"/>
          <w:b w:val="false"/>
          <w:i w:val="false"/>
          <w:color w:val="000000"/>
          <w:sz w:val="28"/>
        </w:rPr>
        <w:t xml:space="preserve">
      5) Мемлекеттік корпорацияның қызметкері көрсетілетін қызмет нәтижесін көрсетілетін қызметті алушыға береді. </w:t>
      </w:r>
      <w:r>
        <w:br/>
      </w:r>
      <w:r>
        <w:rPr>
          <w:rFonts w:ascii="Times New Roman"/>
          <w:b w:val="false"/>
          <w:i w:val="false"/>
          <w:color w:val="000000"/>
          <w:sz w:val="28"/>
        </w:rPr>
        <w:t xml:space="preserve">
      Мемлекеттік қызмет көрсету процесінің құрамына кіретін әрбір рәсімді (іс-қимылды) орындаудың ұзақтығы Стандарттың 4-тармағына сәйкес. </w:t>
      </w:r>
      <w:r>
        <w:br/>
      </w:r>
      <w:r>
        <w:rPr>
          <w:rFonts w:ascii="Times New Roman"/>
          <w:b w:val="false"/>
          <w:i w:val="false"/>
          <w:color w:val="000000"/>
          <w:sz w:val="28"/>
        </w:rPr>
        <w:t>
      10. Жүгіну тәртібін және "электрондық үкімет" веб-порталы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r>
        <w:br/>
      </w:r>
      <w:r>
        <w:rPr>
          <w:rFonts w:ascii="Times New Roman"/>
          <w:b w:val="false"/>
          <w:i w:val="false"/>
          <w:color w:val="000000"/>
          <w:sz w:val="28"/>
        </w:rPr>
        <w:t>
      1) көрсетілетін қызметті алушы порталда тіркеледі, электрондық цифрлық қолтаңбасымен (бұдан әрі - ЭЦҚ) куәландырылған электрондық құжат нысанындағы сұрау салуды жолдайды;</w:t>
      </w:r>
      <w:r>
        <w:br/>
      </w:r>
      <w:r>
        <w:rPr>
          <w:rFonts w:ascii="Times New Roman"/>
          <w:b w:val="false"/>
          <w:i w:val="false"/>
          <w:color w:val="000000"/>
          <w:sz w:val="28"/>
        </w:rPr>
        <w:t>
      2) көрсетілетін қызметті алушының "жеке кабинетіне" сұрау салудың қабылданғаны туралы мәртебе, сондай-ақ мемлекеттік қызмет көрсету нәтижесін алатын күні мен уақыты көрсетілген хабарлама жолданады;</w:t>
      </w:r>
      <w:r>
        <w:br/>
      </w: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 актілерінің жазбалар өзгерістер, толықтырулар мен түзетулер енгізу" мемлекеттік көрсетілетін қызмет регламентіне қосымша </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993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99300" cy="7785100"/>
                    </a:xfrm>
                    <a:prstGeom prst="rect">
                      <a:avLst/>
                    </a:prstGeom>
                  </pic:spPr>
                </pic:pic>
              </a:graphicData>
            </a:graphic>
          </wp:inline>
        </w:drawing>
      </w:r>
    </w:p>
    <w:p>
      <w:pPr>
        <w:spacing w:after="0"/>
        <w:ind w:left="0"/>
        <w:jc w:val="both"/>
      </w:pPr>
      <w:r>
        <w:drawing>
          <wp:inline distT="0" distB="0" distL="0" distR="0">
            <wp:extent cx="68834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834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"7" тамыздағы № 341 қаулысымен бекітілген</w:t>
            </w:r>
          </w:p>
        </w:tc>
      </w:tr>
    </w:tbl>
    <w:bookmarkStart w:name="z112" w:id="1"/>
    <w:p>
      <w:pPr>
        <w:spacing w:after="0"/>
        <w:ind w:left="0"/>
        <w:jc w:val="left"/>
      </w:pPr>
      <w:r>
        <w:rPr>
          <w:rFonts w:ascii="Times New Roman"/>
          <w:b/>
          <w:i w:val="false"/>
          <w:color w:val="000000"/>
        </w:rPr>
        <w:t xml:space="preserve"> "Неке қиюды (ерлі-зайыптылықты) тіркеу, оның ішінде</w:t>
      </w:r>
      <w:r>
        <w:br/>
      </w:r>
      <w:r>
        <w:rPr>
          <w:rFonts w:ascii="Times New Roman"/>
          <w:b/>
          <w:i w:val="false"/>
          <w:color w:val="000000"/>
        </w:rPr>
        <w:t>азаматтық хал актілері жазбаларына өзгерістер, толықтырулар мен түзетулер енгізу" мемлекеттік көрсетілетін қызмет регламенті</w:t>
      </w:r>
    </w:p>
    <w:bookmarkEnd w:id="1"/>
    <w:bookmarkStart w:name="z113" w:id="2"/>
    <w:p>
      <w:pPr>
        <w:spacing w:after="0"/>
        <w:ind w:left="0"/>
        <w:jc w:val="left"/>
      </w:pPr>
      <w:r>
        <w:rPr>
          <w:rFonts w:ascii="Times New Roman"/>
          <w:b/>
          <w:i w:val="false"/>
          <w:color w:val="000000"/>
        </w:rPr>
        <w:t xml:space="preserve"> 1. Жалпы ережелер</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облысы аудандарының, қалаларының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 баламалы негізде:</w:t>
      </w:r>
      <w:r>
        <w:br/>
      </w:r>
      <w:r>
        <w:rPr>
          <w:rFonts w:ascii="Times New Roman"/>
          <w:b w:val="false"/>
          <w:i w:val="false"/>
          <w:color w:val="000000"/>
          <w:sz w:val="28"/>
        </w:rPr>
        <w:t>
      </w:t>
      </w:r>
      <w:r>
        <w:rPr>
          <w:rFonts w:ascii="Times New Roman"/>
          <w:b w:val="false"/>
          <w:i w:val="false"/>
          <w:color w:val="000000"/>
          <w:sz w:val="28"/>
        </w:rPr>
        <w:t>аудандар, қалалардың жергілікті атқарушы органдары,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тасымалдағыштағы неке қиюды (ерлі-зайыптылықты) мемлекеттік тіркеу туралы куәлік, енгізілген өзгерістерімен, толықтыруларымен және түзетулерімен қайталама неке қию (ерлі-зайыптылық) туралы куәлік немесе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өтініштің қабылданғаны және неке қиюды (ерлі-зайыптылықты) мемлекеттік тіркеу күнін белгілеу туралы хабарлама немесе электрондық құжат нысанында мемлекеттік қызметті көрсетуден бас тарту туралы дәлелді жауап жолданады.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нәтижесінің нысаны: қағаз түрінде.</w:t>
      </w:r>
      <w:r>
        <w:br/>
      </w:r>
      <w:r>
        <w:rPr>
          <w:rFonts w:ascii="Times New Roman"/>
          <w:b w:val="false"/>
          <w:i w:val="false"/>
          <w:color w:val="000000"/>
          <w:sz w:val="28"/>
        </w:rPr>
        <w:t>
</w:t>
      </w:r>
    </w:p>
    <w:bookmarkStart w:name="z123" w:id="3"/>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9-тармағымен көзделген қажетті құжаттар мемлекеттік қызметті көрсету бойынша рәсімді (іс-қимылды) бастауға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үдерісінің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неке қиюды (ерлі-зайыптылықты) тіркеу: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жүргізеді,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тиісті куәлікті немесе дәлелді бас тартуды басып шығарады, одан кейін оны көрсетілетін қызметті берушінің басшысына қол қоюға жібереді – некеге отыру (ерлі-зайыпты болу) туралы бірлескен өтініш берген күннен бастап бір ай өткеннен кейін.</w:t>
      </w:r>
      <w:r>
        <w:br/>
      </w:r>
      <w:r>
        <w:rPr>
          <w:rFonts w:ascii="Times New Roman"/>
          <w:b w:val="false"/>
          <w:i w:val="false"/>
          <w:color w:val="000000"/>
          <w:sz w:val="28"/>
        </w:rPr>
        <w:t>
      </w:t>
      </w:r>
      <w:r>
        <w:rPr>
          <w:rFonts w:ascii="Times New Roman"/>
          <w:b w:val="false"/>
          <w:i w:val="false"/>
          <w:color w:val="000000"/>
          <w:sz w:val="28"/>
        </w:rPr>
        <w:t>Стандартпен көзделген ерекше жағдайда көрсетілетін қызметті беруші неке қиюды (ерлі-зайыптылықты) көрсетілетін қызметті алушылардың жазбаша өтініштері негізінде бір ай өткенге дейін тағайындайды немесе оны бір айдан аспайтын мерзімге ұзартады;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куәлікке немесе дәлелді бас тартуға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мемлекеттік қызметті көрсету нәтижесін береді – 20 минут ішінде.</w:t>
      </w:r>
      <w:r>
        <w:br/>
      </w:r>
      <w:r>
        <w:rPr>
          <w:rFonts w:ascii="Times New Roman"/>
          <w:b w:val="false"/>
          <w:i w:val="false"/>
          <w:color w:val="000000"/>
          <w:sz w:val="28"/>
        </w:rPr>
        <w:t>
      </w:t>
      </w:r>
      <w:r>
        <w:rPr>
          <w:rFonts w:ascii="Times New Roman"/>
          <w:b w:val="false"/>
          <w:i w:val="false"/>
          <w:color w:val="000000"/>
          <w:sz w:val="28"/>
        </w:rPr>
        <w:t>Неке қиюды (ерлі-зайыптылықты) тіркеу рәсімін салтанатты түрде өткізу кезінде – 20 минуттан аспайды;</w:t>
      </w:r>
      <w:r>
        <w:br/>
      </w:r>
      <w:r>
        <w:rPr>
          <w:rFonts w:ascii="Times New Roman"/>
          <w:b w:val="false"/>
          <w:i w:val="false"/>
          <w:color w:val="000000"/>
          <w:sz w:val="28"/>
        </w:rPr>
        <w:t>
      </w:t>
      </w:r>
      <w:r>
        <w:rPr>
          <w:rFonts w:ascii="Times New Roman"/>
          <w:b w:val="false"/>
          <w:i w:val="false"/>
          <w:color w:val="000000"/>
          <w:sz w:val="28"/>
        </w:rPr>
        <w:t>2) азаматтық хал актісі жазбасына өзгерістер, толықтырулар мен түзетулер енгізу: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жүргізеді,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тиісті куәлікті немесе дәлелді бас тартуды басып шығарады, одан кейін оны көрсетілетін қызметті берушінің басшысына қол қоюға жібереді – 14 күнтізбелік күн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куәлікке немесе дәлелді жауапқа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мемлекеттік қызметті көрсету нәтижесін береді – 20 минут ішінде;</w:t>
      </w:r>
      <w:r>
        <w:br/>
      </w:r>
      <w:r>
        <w:rPr>
          <w:rFonts w:ascii="Times New Roman"/>
          <w:b w:val="false"/>
          <w:i w:val="false"/>
          <w:color w:val="000000"/>
          <w:sz w:val="28"/>
        </w:rPr>
        <w:t>
      </w:t>
      </w:r>
      <w:r>
        <w:rPr>
          <w:rFonts w:ascii="Times New Roman"/>
          <w:b w:val="false"/>
          <w:i w:val="false"/>
          <w:color w:val="000000"/>
          <w:sz w:val="28"/>
        </w:rPr>
        <w:t>6. Ұсынылған құжаттар қолданыстағы заңнамаға, сондай-ақ Стандарттың 9, 10-тармақтарына сәйкес келмеген жағдайда, көрсетілетін қызметті берушінің маманы мемлекеттік қызметті көрсетуден бас тартуды қалыптастырады және көрсетілетін қызметті берушінің басшысына қол қоюға жібереді.</w:t>
      </w:r>
      <w:r>
        <w:br/>
      </w:r>
      <w:r>
        <w:rPr>
          <w:rFonts w:ascii="Times New Roman"/>
          <w:b w:val="false"/>
          <w:i w:val="false"/>
          <w:color w:val="000000"/>
          <w:sz w:val="28"/>
        </w:rPr>
        <w:t>
      </w:t>
      </w:r>
      <w:r>
        <w:rPr>
          <w:rFonts w:ascii="Times New Roman"/>
          <w:b w:val="false"/>
          <w:i w:val="false"/>
          <w:color w:val="000000"/>
          <w:sz w:val="28"/>
        </w:rPr>
        <w:t>7. Неке қиюды (ерлі-зайыптылықты) мемлекеттік тіркеу туралы куәлік, енгізілген өзгерістерімен, толықтыруларымен және түзетулерімен неке қию (ерлі-зайыптылық) туралы қайталама куәлік немесе мемлекеттік қызметті көрсетуден бас тарту туралы дәлелді жауап мемлекеттік қызметті көрсету рәсімінің (іс-кимылының) нәтижесі болып табылады.</w:t>
      </w:r>
      <w:r>
        <w:br/>
      </w:r>
      <w:r>
        <w:rPr>
          <w:rFonts w:ascii="Times New Roman"/>
          <w:b w:val="false"/>
          <w:i w:val="false"/>
          <w:color w:val="000000"/>
          <w:sz w:val="28"/>
        </w:rPr>
        <w:t>
</w:t>
      </w:r>
    </w:p>
    <w:bookmarkStart w:name="z143" w:id="4"/>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маманы.</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r>
        <w:br/>
      </w:r>
      <w:r>
        <w:rPr>
          <w:rFonts w:ascii="Times New Roman"/>
          <w:b w:val="false"/>
          <w:i w:val="false"/>
          <w:color w:val="000000"/>
          <w:sz w:val="28"/>
        </w:rPr>
        <w:t>
      </w:t>
      </w:r>
      <w:r>
        <w:rPr>
          <w:rFonts w:ascii="Times New Roman"/>
          <w:b w:val="false"/>
          <w:i w:val="false"/>
          <w:color w:val="000000"/>
          <w:sz w:val="28"/>
        </w:rPr>
        <w:t>4. Мемлекеттік қызметті көрсету процесінде Мемлекеттік корпорациямен және (немесе) өзге де көрсетілетін қызметті берушілермен өзара іс-қимылдардың тәртібін, сондай-ақ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10. Стандартқа сәйкес мемлекеттік көрсетілетін қызмет "Азаматтарға арналған үкімет" мемлекеттік корпорациясы" коммерциялық емес акционерлік қоғамының Алматы облысы бойынша филиалы" арқылы көрсетілмейді.</w:t>
      </w:r>
      <w:r>
        <w:br/>
      </w:r>
      <w:r>
        <w:rPr>
          <w:rFonts w:ascii="Times New Roman"/>
          <w:b w:val="false"/>
          <w:i w:val="false"/>
          <w:color w:val="000000"/>
          <w:sz w:val="28"/>
        </w:rPr>
        <w:t>
      </w:t>
      </w:r>
      <w:r>
        <w:rPr>
          <w:rFonts w:ascii="Times New Roman"/>
          <w:b w:val="false"/>
          <w:i w:val="false"/>
          <w:color w:val="000000"/>
          <w:sz w:val="28"/>
        </w:rPr>
        <w:t>11. Көрсетілетін қызметті алушы порталға құжаттар топтамасын тапсырған сәттен бастап мемлекеттік қызметті көрсету мерзімі – 1 жұмыс күні.</w:t>
      </w: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қызметті алу үшін көрсетілетін қызметті алушының жүгіну тәртібін және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1-үдеріс – мемлекеттік көрсетілетін қызметті алу үшін көрсетілетін қызметті алушының порталда жеке сәйкестендіру нөмірді (бұдан әрі – ЖСН) және парольді енгізу үдерісі (авторландыру үдерісі);</w:t>
      </w:r>
      <w:r>
        <w:br/>
      </w:r>
      <w:r>
        <w:rPr>
          <w:rFonts w:ascii="Times New Roman"/>
          <w:b w:val="false"/>
          <w:i w:val="false"/>
          <w:color w:val="000000"/>
          <w:sz w:val="28"/>
        </w:rPr>
        <w:t>
      </w:t>
      </w:r>
      <w:r>
        <w:rPr>
          <w:rFonts w:ascii="Times New Roman"/>
          <w:b w:val="false"/>
          <w:i w:val="false"/>
          <w:color w:val="000000"/>
          <w:sz w:val="28"/>
        </w:rPr>
        <w:t>1-шарт – тіркелген көрсетілетін қызметті алушы туралы деректердің түпнұсқалығын ЖСН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2-үдеріс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3-үдеріс – көрсетілетін қызмет алушының мемлекеттік көрсетілетін қызметті таңдауы, мемлекеттік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4-үдеріс – көрсетілетін қызметті алушының ЭЦҚ арқылы толтырылған нысанға (енгізілген деректерге, бекітілген сканерленген құжатқа), мемлекеттік қызметті көрсетуге арналған сұрауға қол қою;</w:t>
      </w:r>
      <w:r>
        <w:br/>
      </w:r>
      <w:r>
        <w:rPr>
          <w:rFonts w:ascii="Times New Roman"/>
          <w:b w:val="false"/>
          <w:i w:val="false"/>
          <w:color w:val="000000"/>
          <w:sz w:val="28"/>
        </w:rPr>
        <w:t>
      </w:t>
      </w:r>
      <w:r>
        <w:rPr>
          <w:rFonts w:ascii="Times New Roman"/>
          <w:b w:val="false"/>
          <w:i w:val="false"/>
          <w:color w:val="000000"/>
          <w:sz w:val="28"/>
        </w:rPr>
        <w:t>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r>
        <w:br/>
      </w:r>
      <w:r>
        <w:rPr>
          <w:rFonts w:ascii="Times New Roman"/>
          <w:b w:val="false"/>
          <w:i w:val="false"/>
          <w:color w:val="000000"/>
          <w:sz w:val="28"/>
        </w:rPr>
        <w:t>
      </w:t>
      </w:r>
      <w:r>
        <w:rPr>
          <w:rFonts w:ascii="Times New Roman"/>
          <w:b w:val="false"/>
          <w:i w:val="false"/>
          <w:color w:val="000000"/>
          <w:sz w:val="28"/>
        </w:rPr>
        <w:t>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мемлекеттік қызметті өндеуі;</w:t>
      </w:r>
      <w:r>
        <w:br/>
      </w:r>
      <w:r>
        <w:rPr>
          <w:rFonts w:ascii="Times New Roman"/>
          <w:b w:val="false"/>
          <w:i w:val="false"/>
          <w:color w:val="000000"/>
          <w:sz w:val="28"/>
        </w:rPr>
        <w:t>
      </w:t>
      </w:r>
      <w:r>
        <w:rPr>
          <w:rFonts w:ascii="Times New Roman"/>
          <w:b w:val="false"/>
          <w:i w:val="false"/>
          <w:color w:val="000000"/>
          <w:sz w:val="28"/>
        </w:rPr>
        <w:t>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12.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қиюды(ерлі-айыптылықты) тіркеу,оның ішінде азаматтық халактілері жазбаларына өзгерістер, толықтырулар мен түзетулеренгізу" мемлекеттік көрсетілетінқызмет регламентіне 1-қосымша</w:t>
            </w:r>
          </w:p>
        </w:tc>
      </w:tr>
    </w:tbl>
    <w:bookmarkStart w:name="z164" w:id="5"/>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 xml:space="preserve">(қызметкерлерінің) өзара іс-қимылдары реттілігінің сипаттамасы </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1) неке қиюды (ерлі-зайыптылықты) тіркеу: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0"/>
        <w:gridCol w:w="1231"/>
        <w:gridCol w:w="1231"/>
        <w:gridCol w:w="4686"/>
        <w:gridCol w:w="1780"/>
        <w:gridCol w:w="1232"/>
      </w:tblGrid>
      <w:tr>
        <w:trPr>
          <w:trHeight w:val="30" w:hRule="atLeast"/>
        </w:trPr>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4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r>
      <w:tr>
        <w:trPr>
          <w:trHeight w:val="30" w:hRule="atLeast"/>
        </w:trPr>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тіркеу</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4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 немесе Стандарттың 10-тармағымен көзделген бас тарту</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4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 көрсету нәтижесі</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 немесе дәлелді бас тарту</w:t>
            </w: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4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Бірлескен өтініш берген күннен бастап бір ай өткеннен кейін.</w:t>
            </w:r>
            <w:r>
              <w:br/>
            </w:r>
            <w:r>
              <w:rPr>
                <w:rFonts w:ascii="Times New Roman"/>
                <w:b w:val="false"/>
                <w:i w:val="false"/>
                <w:color w:val="000000"/>
                <w:sz w:val="20"/>
              </w:rPr>
              <w:t>Стандартпен көзделген ерекше жағдайда көрсетілетін қызметті беруші неке қиюды (ерлі-зайыптылықты) бір ай өткенге дейін тағайындайды немесе оны бір айдан аспайтын мерзімге ұзартады</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Бірлескен өтініш берген күннен бастап бір ай өткеннен кейін.</w:t>
            </w:r>
            <w:r>
              <w:br/>
            </w:r>
            <w:r>
              <w:rPr>
                <w:rFonts w:ascii="Times New Roman"/>
                <w:b w:val="false"/>
                <w:i w:val="false"/>
                <w:color w:val="000000"/>
                <w:sz w:val="20"/>
              </w:rPr>
              <w:t>Стандарттың 5-тармағында көрсетілген ерекше жағдайларда бойынша көрсетілетін қызметті беруші неке қиюды (ерлі-зайыптылықты) бір ай өткенге дейін тағайындайды немесе оны бір айдан аспайтын мерзімге ұзартады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2) азаматтық хал актісі жазбасына өзгерістер, толықтырулар мен түзетулер енгізу: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6"/>
        <w:gridCol w:w="937"/>
        <w:gridCol w:w="937"/>
        <w:gridCol w:w="6226"/>
        <w:gridCol w:w="1355"/>
        <w:gridCol w:w="939"/>
      </w:tblGrid>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6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тіркеу</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6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 немесе Стандарттың 10-тармағымен көзделген бас тарту</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6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 көрсету нәтижесі</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актілерін тіркеу туралы куәлік немесе дәлелді бас тарту</w:t>
            </w: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6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 ішінде 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уақытқа ұзартылады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күнтізбелік күн ішінде</w:t>
            </w:r>
            <w:r>
              <w:br/>
            </w:r>
            <w:r>
              <w:rPr>
                <w:rFonts w:ascii="Times New Roman"/>
                <w:b w:val="false"/>
                <w:i w:val="false"/>
                <w:color w:val="000000"/>
                <w:sz w:val="20"/>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уақытқа ұзартылады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180" w:id="6"/>
    <w:p>
      <w:pPr>
        <w:spacing w:after="0"/>
        <w:ind w:left="0"/>
        <w:jc w:val="left"/>
      </w:pPr>
      <w:r>
        <w:rPr>
          <w:rFonts w:ascii="Times New Roman"/>
          <w:b/>
          <w:i w:val="false"/>
          <w:color w:val="000000"/>
        </w:rPr>
        <w:t xml:space="preserve"> Электрондық мемлекеттік қызметті портал арқылы көрсету кезінде</w:t>
      </w:r>
      <w:r>
        <w:br/>
      </w:r>
      <w:r>
        <w:rPr>
          <w:rFonts w:ascii="Times New Roman"/>
          <w:b/>
          <w:i w:val="false"/>
          <w:color w:val="000000"/>
        </w:rPr>
        <w:t>функционалдық өзара іс-қимылдардың диаграммасы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7"/>
    <w:p>
      <w:pPr>
        <w:spacing w:after="0"/>
        <w:ind w:left="0"/>
        <w:jc w:val="left"/>
      </w:pPr>
      <w:r>
        <w:rPr>
          <w:rFonts w:ascii="Times New Roman"/>
          <w:b/>
          <w:i w:val="false"/>
          <w:color w:val="000000"/>
        </w:rPr>
        <w:t xml:space="preserve"> Шартты белгілер:</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533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533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185" w:id="8"/>
    <w:p>
      <w:pPr>
        <w:spacing w:after="0"/>
        <w:ind w:left="0"/>
        <w:jc w:val="left"/>
      </w:pPr>
      <w:r>
        <w:rPr>
          <w:rFonts w:ascii="Times New Roman"/>
          <w:b/>
          <w:i w:val="false"/>
          <w:color w:val="000000"/>
        </w:rPr>
        <w:t xml:space="preserve"> "Неке қиюды (ерлі-зайыптылықты) тіркеу, оның ішінде</w:t>
      </w:r>
      <w:r>
        <w:br/>
      </w:r>
      <w:r>
        <w:rPr>
          <w:rFonts w:ascii="Times New Roman"/>
          <w:b/>
          <w:i w:val="false"/>
          <w:color w:val="000000"/>
        </w:rPr>
        <w:t>азаматтық хал актілері жазбаларына өзгерістер, толықтырулар</w:t>
      </w:r>
      <w:r>
        <w:br/>
      </w:r>
      <w:r>
        <w:rPr>
          <w:rFonts w:ascii="Times New Roman"/>
          <w:b/>
          <w:i w:val="false"/>
          <w:color w:val="000000"/>
        </w:rPr>
        <w:t>мен түзетулер енгізу" мемлекеттік қызметті</w:t>
      </w:r>
      <w:r>
        <w:br/>
      </w:r>
      <w:r>
        <w:rPr>
          <w:rFonts w:ascii="Times New Roman"/>
          <w:b/>
          <w:i w:val="false"/>
          <w:color w:val="000000"/>
        </w:rPr>
        <w:t>көрсетудің бизнес-процестерінің анықтамалығы</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9"/>
    <w:p>
      <w:pPr>
        <w:spacing w:after="0"/>
        <w:ind w:left="0"/>
        <w:jc w:val="left"/>
      </w:pPr>
      <w:r>
        <w:rPr>
          <w:rFonts w:ascii="Times New Roman"/>
          <w:b/>
          <w:i w:val="false"/>
          <w:color w:val="000000"/>
        </w:rPr>
        <w:t xml:space="preserve"> Шартты белгілер:</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"7" тамыздағы № 341 қаулысымен бекітілген</w:t>
            </w:r>
          </w:p>
        </w:tc>
      </w:tr>
    </w:tbl>
    <w:bookmarkStart w:name="z190" w:id="10"/>
    <w:p>
      <w:pPr>
        <w:spacing w:after="0"/>
        <w:ind w:left="0"/>
        <w:jc w:val="left"/>
      </w:pPr>
      <w:r>
        <w:rPr>
          <w:rFonts w:ascii="Times New Roman"/>
          <w:b/>
          <w:i w:val="false"/>
          <w:color w:val="000000"/>
        </w:rPr>
        <w:t xml:space="preserve"> "Азаматтық хал актілерін тіркеу туралы қайталамакуәліктер немесе анықтамалар беру" мемлекеттік көрсетілетін қызмет регламенті</w:t>
      </w:r>
    </w:p>
    <w:bookmarkEnd w:id="10"/>
    <w:bookmarkStart w:name="z191" w:id="11"/>
    <w:p>
      <w:pPr>
        <w:spacing w:after="0"/>
        <w:ind w:left="0"/>
        <w:jc w:val="left"/>
      </w:pPr>
      <w:r>
        <w:rPr>
          <w:rFonts w:ascii="Times New Roman"/>
          <w:b/>
          <w:i w:val="false"/>
          <w:color w:val="000000"/>
        </w:rPr>
        <w:t xml:space="preserve"> 1. Жалпы ережелер</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1. "Азаматтық хал актілерін тіркеу туралы қайталама куәліктер немесе анықтамалар беру" мемлекеттік көрсетілетін қызметін (бұдан әрі – мемлекеттік көрсетілетін қызмет) Алматы облысы аудандарының, қалаларының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 баламалы негізде:</w:t>
      </w:r>
      <w:r>
        <w:br/>
      </w:r>
      <w:r>
        <w:rPr>
          <w:rFonts w:ascii="Times New Roman"/>
          <w:b w:val="false"/>
          <w:i w:val="false"/>
          <w:color w:val="000000"/>
          <w:sz w:val="28"/>
        </w:rPr>
        <w:t>
      </w:t>
      </w:r>
      <w:r>
        <w:rPr>
          <w:rFonts w:ascii="Times New Roman"/>
          <w:b w:val="false"/>
          <w:i w:val="false"/>
          <w:color w:val="000000"/>
          <w:sz w:val="28"/>
        </w:rPr>
        <w:t>"Азаматтарға арналған үкімет" мемлекеттік корпорациясы" коммерциялық емес акционерлік қоғамының Алматы облысы бойынша филиалы"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1) Мемлекеттік корпорацияда – қағаз тасымалдағыштағы туу туралы қайталама куәлік немесе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азаматтық хал актілерін тіркеу туралы анықтамалар;</w:t>
      </w:r>
      <w:r>
        <w:br/>
      </w:r>
      <w:r>
        <w:rPr>
          <w:rFonts w:ascii="Times New Roman"/>
          <w:b w:val="false"/>
          <w:i w:val="false"/>
          <w:color w:val="000000"/>
          <w:sz w:val="28"/>
        </w:rPr>
        <w:t>
      </w:t>
      </w:r>
      <w:r>
        <w:rPr>
          <w:rFonts w:ascii="Times New Roman"/>
          <w:b w:val="false"/>
          <w:i w:val="false"/>
          <w:color w:val="000000"/>
          <w:sz w:val="28"/>
        </w:rPr>
        <w:t>2) порталда:</w:t>
      </w:r>
      <w:r>
        <w:br/>
      </w:r>
      <w:r>
        <w:rPr>
          <w:rFonts w:ascii="Times New Roman"/>
          <w:b w:val="false"/>
          <w:i w:val="false"/>
          <w:color w:val="000000"/>
          <w:sz w:val="28"/>
        </w:rPr>
        <w:t>
      </w:t>
      </w:r>
      <w:r>
        <w:rPr>
          <w:rFonts w:ascii="Times New Roman"/>
          <w:b w:val="false"/>
          <w:i w:val="false"/>
          <w:color w:val="000000"/>
          <w:sz w:val="28"/>
        </w:rPr>
        <w:t>қайталама куәлік алған кезде – көрсетілетін қызметті берушінің уәкілетті тұлғасының ЭЦҚ-сымен куәландырылған электрондық құжат нысанындағы электрондық өтініштің қабылдағаны туралы хабарлама;</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уәкілетті тұлғасының ЭЦҚ-сымен куәландырылған электрондық құжат нысанындағы азаматтық хал актісін тіркеу туралы анықтамалар алу.</w:t>
      </w:r>
      <w:r>
        <w:br/>
      </w:r>
      <w:r>
        <w:rPr>
          <w:rFonts w:ascii="Times New Roman"/>
          <w:b w:val="false"/>
          <w:i w:val="false"/>
          <w:color w:val="000000"/>
          <w:sz w:val="28"/>
        </w:rPr>
        <w:t>
      </w:t>
      </w:r>
      <w:r>
        <w:rPr>
          <w:rFonts w:ascii="Times New Roman"/>
          <w:b w:val="false"/>
          <w:i w:val="false"/>
          <w:color w:val="000000"/>
          <w:sz w:val="28"/>
        </w:rPr>
        <w:t>Мемлекеттік қызметті көрсетудің нәтижесін ұсыну нысаны: қағаз түрінде.</w:t>
      </w:r>
      <w:r>
        <w:br/>
      </w:r>
      <w:r>
        <w:rPr>
          <w:rFonts w:ascii="Times New Roman"/>
          <w:b w:val="false"/>
          <w:i w:val="false"/>
          <w:color w:val="000000"/>
          <w:sz w:val="28"/>
        </w:rPr>
        <w:t>
</w:t>
      </w:r>
    </w:p>
    <w:bookmarkStart w:name="z203" w:id="1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9-тармағымен көзделген қажетті құжаттар мемлекеттік қызметті көрсету бойынша рәсімді (іс-қимылды) бастауға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үдерісінің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азаматтық хал актісін 2008 жылдан бастап Қазақстан Республикасының аумағында тіркеген кезде ("Азаматтық хал актісінің жазбасы" тіркеу пункті" ақпараттық жүйесі (бұдан әрі – "АХАЖ ТП" АЖ) қызмет еткен сәттен бастап) анықтамаларды электрондық форматта беру: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жүргізеді,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"АХАЖ" ТП" АЖ-да акт жазбасын қалыптастырады, тіркеуді жүзеге асырады және азаматтық хал актісін тіркеу туралы тиісті куәлікті басып шығарады – 6 (алты) сағат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қайталама куәлік немесе анықтама береді – 20 минут ішінде;</w:t>
      </w:r>
      <w:r>
        <w:br/>
      </w:r>
      <w:r>
        <w:rPr>
          <w:rFonts w:ascii="Times New Roman"/>
          <w:b w:val="false"/>
          <w:i w:val="false"/>
          <w:color w:val="000000"/>
          <w:sz w:val="28"/>
        </w:rPr>
        <w:t>
      </w:t>
      </w:r>
      <w:r>
        <w:rPr>
          <w:rFonts w:ascii="Times New Roman"/>
          <w:b w:val="false"/>
          <w:i w:val="false"/>
          <w:color w:val="000000"/>
          <w:sz w:val="28"/>
        </w:rPr>
        <w:t>2) "АХАЖ" ТП" АЖ-да акт жазбаларының электрондық нұсқасы болған кезде және тіркеуші органның мұрағатында азаматтық хал актісі болған кезде: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жүргізеді,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"АХАЖ" ТП" АЖ-да акт жазбасын қалыптастырады, тіркеуді жүзеге асырады және азаматтық хал актісін тіркеу туралы тиісті куәлікті басып шығарады – 4 жұмыс күні ішінде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қайталама куәлік немесе анықтама береді – 20 минут ішінде.</w:t>
      </w:r>
      <w:r>
        <w:br/>
      </w:r>
      <w:r>
        <w:rPr>
          <w:rFonts w:ascii="Times New Roman"/>
          <w:b w:val="false"/>
          <w:i w:val="false"/>
          <w:color w:val="000000"/>
          <w:sz w:val="28"/>
        </w:rPr>
        <w:t>
      </w:t>
      </w:r>
      <w:r>
        <w:rPr>
          <w:rFonts w:ascii="Times New Roman"/>
          <w:b w:val="false"/>
          <w:i w:val="false"/>
          <w:color w:val="000000"/>
          <w:sz w:val="28"/>
        </w:rPr>
        <w:t>Құжаттарды қосымша тексеру қажет болған кезде немесе 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3) азаматтық хал актісі басқа тіркеуші органда тіркелген кезде: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жүргізеді,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"АХАЖ" ТП" АЖ-да акт жазбасын қалыптастырады, тіркеуді жүзеге асырады және азаматтық хал актісін тіркеу туралы тиісті куәлікті басып шығарады – 28 күнтізбелік күн ішінде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қайталама куәлік немесе анықтама береді – 20 минут ішінде.</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рәсімінің (іс-қимылының) нәтижесі туу туралы қайталама куәлік немесе азаматтық хал актілерін тіркеу туралы анықтамалар.</w:t>
      </w:r>
      <w:r>
        <w:br/>
      </w:r>
      <w:r>
        <w:rPr>
          <w:rFonts w:ascii="Times New Roman"/>
          <w:b w:val="false"/>
          <w:i w:val="false"/>
          <w:color w:val="000000"/>
          <w:sz w:val="28"/>
        </w:rPr>
        <w:t>
</w:t>
      </w:r>
    </w:p>
    <w:bookmarkStart w:name="z226" w:id="1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r>
        <w:br/>
      </w:r>
      <w:r>
        <w:rPr>
          <w:rFonts w:ascii="Times New Roman"/>
          <w:b w:val="false"/>
          <w:i w:val="false"/>
          <w:color w:val="000000"/>
          <w:sz w:val="28"/>
        </w:rPr>
        <w:t>
</w:t>
      </w:r>
    </w:p>
    <w:bookmarkStart w:name="z232" w:id="14"/>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де көрсетілетін қызметті берушілермен өзара іс-қимылдардың тәртібін, сондай-ақ ақпараттық жүйелерді пайдалану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корпорацияға жүгіну тәртібінің сипаттамасы, көрсетілетін қызметті алушының сұрауын өндеу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алушы Мемлекеттік корпорацияға құжаттар топтамасын тапсырған сәттен бастап мемлекеттік қызметті көрсету мерзімі азаматтық хал актісін 2008 жылдан бастап Қазақстан Республикасының аумағында тіркеген кезде ("АХАЖ" ТП" АЖ қызмет еткен сәттен бастап) анықтамаларды электрондық форматта беру – 1 жұмыс күні;</w:t>
      </w:r>
      <w:r>
        <w:br/>
      </w:r>
      <w:r>
        <w:rPr>
          <w:rFonts w:ascii="Times New Roman"/>
          <w:b w:val="false"/>
          <w:i w:val="false"/>
          <w:color w:val="000000"/>
          <w:sz w:val="28"/>
        </w:rPr>
        <w:t>
      </w:t>
      </w:r>
      <w:r>
        <w:rPr>
          <w:rFonts w:ascii="Times New Roman"/>
          <w:b w:val="false"/>
          <w:i w:val="false"/>
          <w:color w:val="000000"/>
          <w:sz w:val="28"/>
        </w:rPr>
        <w:t>"АХАЖ" ТП" АЖ-да акт жазбаларының электрондық нұсқасы болған кезде және тіркеуші органның мұрағатында азаматтық хал актісі болған кезде көрсетілетін қызмет алушы Стандарттың 9-тармағында беліленген қажетті құжаттарды ұсынған сәттен бастап 5 жұмыс күні ішінде көрсетіледі (құжаттарды қабылдау күні мемлекеттік қызметті көрсету мерзіміне кірмейді), дайын құжаттар 5 жұмыс күнінде беріледі.</w:t>
      </w:r>
      <w:r>
        <w:br/>
      </w:r>
      <w:r>
        <w:rPr>
          <w:rFonts w:ascii="Times New Roman"/>
          <w:b w:val="false"/>
          <w:i w:val="false"/>
          <w:color w:val="000000"/>
          <w:sz w:val="28"/>
        </w:rPr>
        <w:t>
      </w:t>
      </w:r>
      <w:r>
        <w:rPr>
          <w:rFonts w:ascii="Times New Roman"/>
          <w:b w:val="false"/>
          <w:i w:val="false"/>
          <w:color w:val="000000"/>
          <w:sz w:val="28"/>
        </w:rPr>
        <w:t>Басқа тіркеуші органға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азаматтық хал актісі басқа тіркеуші органда тіркелген кезде – 30 күнтізбелік күн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r>
        <w:br/>
      </w:r>
      <w:r>
        <w:rPr>
          <w:rFonts w:ascii="Times New Roman"/>
          <w:b w:val="false"/>
          <w:i w:val="false"/>
          <w:color w:val="000000"/>
          <w:sz w:val="28"/>
        </w:rPr>
        <w:t>
      </w:t>
      </w:r>
      <w:r>
        <w:rPr>
          <w:rFonts w:ascii="Times New Roman"/>
          <w:b w:val="false"/>
          <w:i w:val="false"/>
          <w:color w:val="000000"/>
          <w:sz w:val="28"/>
        </w:rPr>
        <w:t>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r>
        <w:br/>
      </w:r>
      <w:r>
        <w:rPr>
          <w:rFonts w:ascii="Times New Roman"/>
          <w:b w:val="false"/>
          <w:i w:val="false"/>
          <w:color w:val="000000"/>
          <w:sz w:val="28"/>
        </w:rPr>
        <w:t>
      </w:t>
      </w:r>
      <w:r>
        <w:rPr>
          <w:rFonts w:ascii="Times New Roman"/>
          <w:b w:val="false"/>
          <w:i w:val="false"/>
          <w:color w:val="000000"/>
          <w:sz w:val="28"/>
        </w:rPr>
        <w:t>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r>
        <w:br/>
      </w:r>
      <w:r>
        <w:rPr>
          <w:rFonts w:ascii="Times New Roman"/>
          <w:b w:val="false"/>
          <w:i w:val="false"/>
          <w:color w:val="000000"/>
          <w:sz w:val="28"/>
        </w:rPr>
        <w:t>
      </w:t>
      </w:r>
      <w:r>
        <w:rPr>
          <w:rFonts w:ascii="Times New Roman"/>
          <w:b w:val="false"/>
          <w:i w:val="false"/>
          <w:color w:val="000000"/>
          <w:sz w:val="28"/>
        </w:rPr>
        <w:t>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3-үдеріс – Мемлекеттік корпорация операторының мемлекеттік қызметті таңдауы, мемлекеттік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r>
        <w:br/>
      </w:r>
      <w:r>
        <w:rPr>
          <w:rFonts w:ascii="Times New Roman"/>
          <w:b w:val="false"/>
          <w:i w:val="false"/>
          <w:color w:val="000000"/>
          <w:sz w:val="28"/>
        </w:rPr>
        <w:t>
      </w:t>
      </w:r>
      <w:r>
        <w:rPr>
          <w:rFonts w:ascii="Times New Roman"/>
          <w:b w:val="false"/>
          <w:i w:val="false"/>
          <w:color w:val="000000"/>
          <w:sz w:val="28"/>
        </w:rPr>
        <w:t>4-үдеріс – Мемлекеттік корпорация операторының ЭЦҚ арқылы толтырылған нысанға (енгізілген деректерге, бекітілген сканерленген құжатқа), мемлекеттік қызметті көрсетуге арналған сұрауға қол қою және Мемлекеттік корпорация операторының бұдан кейінгі іс-қимылдары туралы ақпарат алу;</w:t>
      </w:r>
      <w:r>
        <w:br/>
      </w:r>
      <w:r>
        <w:rPr>
          <w:rFonts w:ascii="Times New Roman"/>
          <w:b w:val="false"/>
          <w:i w:val="false"/>
          <w:color w:val="000000"/>
          <w:sz w:val="28"/>
        </w:rPr>
        <w:t>
      </w:t>
      </w:r>
      <w:r>
        <w:rPr>
          <w:rFonts w:ascii="Times New Roman"/>
          <w:b w:val="false"/>
          <w:i w:val="false"/>
          <w:color w:val="000000"/>
          <w:sz w:val="28"/>
        </w:rPr>
        <w:t>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r>
        <w:br/>
      </w:r>
      <w:r>
        <w:rPr>
          <w:rFonts w:ascii="Times New Roman"/>
          <w:b w:val="false"/>
          <w:i w:val="false"/>
          <w:color w:val="000000"/>
          <w:sz w:val="28"/>
        </w:rPr>
        <w:t>
      </w:t>
      </w:r>
      <w:r>
        <w:rPr>
          <w:rFonts w:ascii="Times New Roman"/>
          <w:b w:val="false"/>
          <w:i w:val="false"/>
          <w:color w:val="000000"/>
          <w:sz w:val="28"/>
        </w:rPr>
        <w:t>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өндеуі;</w:t>
      </w:r>
      <w:r>
        <w:br/>
      </w:r>
      <w:r>
        <w:rPr>
          <w:rFonts w:ascii="Times New Roman"/>
          <w:b w:val="false"/>
          <w:i w:val="false"/>
          <w:color w:val="000000"/>
          <w:sz w:val="28"/>
        </w:rPr>
        <w:t>
      </w:t>
      </w:r>
      <w:r>
        <w:rPr>
          <w:rFonts w:ascii="Times New Roman"/>
          <w:b w:val="false"/>
          <w:i w:val="false"/>
          <w:color w:val="000000"/>
          <w:sz w:val="28"/>
        </w:rPr>
        <w:t>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r>
        <w:br/>
      </w:r>
      <w:r>
        <w:rPr>
          <w:rFonts w:ascii="Times New Roman"/>
          <w:b w:val="false"/>
          <w:i w:val="false"/>
          <w:color w:val="000000"/>
          <w:sz w:val="28"/>
        </w:rPr>
        <w:t>
      </w:t>
      </w:r>
      <w:r>
        <w:rPr>
          <w:rFonts w:ascii="Times New Roman"/>
          <w:b w:val="false"/>
          <w:i w:val="false"/>
          <w:color w:val="000000"/>
          <w:sz w:val="28"/>
        </w:rPr>
        <w:t>8-үдеріс – Мемлекеттік корпорация қызметкерінің мемлекеттік қызметті көрсетудің нәтижесін көрсетілетін қызметті алушының қолына беруі немесе электрондық поштасына жіберуі.</w:t>
      </w:r>
      <w:r>
        <w:br/>
      </w:r>
      <w:r>
        <w:rPr>
          <w:rFonts w:ascii="Times New Roman"/>
          <w:b w:val="false"/>
          <w:i w:val="false"/>
          <w:color w:val="000000"/>
          <w:sz w:val="28"/>
        </w:rPr>
        <w:t>
      </w:t>
      </w:r>
      <w:r>
        <w:rPr>
          <w:rFonts w:ascii="Times New Roman"/>
          <w:b w:val="false"/>
          <w:i w:val="false"/>
          <w:color w:val="000000"/>
          <w:sz w:val="28"/>
        </w:rPr>
        <w:t>10. Көрсетілетін қызметті алушы порталға құжаттар топтамасын тапсырған сәттен бастап мемлекеттік қызметті көрсету мерзімі – 1 (бір) жұмыс күні.</w:t>
      </w: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қызметті алу үшін көрсетілетін қызметті алушының жүгіну тәртібін және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1-үдеріс – мемлекеттік көрсетілетін қызметті алу үшін көрсетілетін қызметті алушының порталда жеке сәйкестендіру нөмірді (бұдан әрі – ЖСН) және парольді енгізу үдерісі (авторландыру үдерісі);</w:t>
      </w:r>
      <w:r>
        <w:br/>
      </w:r>
      <w:r>
        <w:rPr>
          <w:rFonts w:ascii="Times New Roman"/>
          <w:b w:val="false"/>
          <w:i w:val="false"/>
          <w:color w:val="000000"/>
          <w:sz w:val="28"/>
        </w:rPr>
        <w:t>
      </w:t>
      </w:r>
      <w:r>
        <w:rPr>
          <w:rFonts w:ascii="Times New Roman"/>
          <w:b w:val="false"/>
          <w:i w:val="false"/>
          <w:color w:val="000000"/>
          <w:sz w:val="28"/>
        </w:rPr>
        <w:t>1-шарт – тіркелген көрсетілетін қызметті алушы туралы деректердің түпнұсқалығын ЖСН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2-үдеріс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3-үдеріс – көрсетілетін қызмет алушының мемлекеттік көрсетілетін қызметті таңдауы, мемлекеттік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4-үдеріс – көрсетілетін қызметті алушының ЭЦҚ арқылы толтырылған нысанға (енгізілген деректерге, бекітілген сканерленген құжатқа), мемлекеттік қызметті көрсетуге арналған сұрауға қол қою;</w:t>
      </w:r>
      <w:r>
        <w:br/>
      </w:r>
      <w:r>
        <w:rPr>
          <w:rFonts w:ascii="Times New Roman"/>
          <w:b w:val="false"/>
          <w:i w:val="false"/>
          <w:color w:val="000000"/>
          <w:sz w:val="28"/>
        </w:rPr>
        <w:t>
      </w:t>
      </w:r>
      <w:r>
        <w:rPr>
          <w:rFonts w:ascii="Times New Roman"/>
          <w:b w:val="false"/>
          <w:i w:val="false"/>
          <w:color w:val="000000"/>
          <w:sz w:val="28"/>
        </w:rPr>
        <w:t>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r>
        <w:br/>
      </w:r>
      <w:r>
        <w:rPr>
          <w:rFonts w:ascii="Times New Roman"/>
          <w:b w:val="false"/>
          <w:i w:val="false"/>
          <w:color w:val="000000"/>
          <w:sz w:val="28"/>
        </w:rPr>
        <w:t>
      </w:t>
      </w:r>
      <w:r>
        <w:rPr>
          <w:rFonts w:ascii="Times New Roman"/>
          <w:b w:val="false"/>
          <w:i w:val="false"/>
          <w:color w:val="000000"/>
          <w:sz w:val="28"/>
        </w:rPr>
        <w:t>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мемлекеттік қызметті өндеуі;</w:t>
      </w:r>
      <w:r>
        <w:br/>
      </w:r>
      <w:r>
        <w:rPr>
          <w:rFonts w:ascii="Times New Roman"/>
          <w:b w:val="false"/>
          <w:i w:val="false"/>
          <w:color w:val="000000"/>
          <w:sz w:val="28"/>
        </w:rPr>
        <w:t>
      </w:t>
      </w:r>
      <w:r>
        <w:rPr>
          <w:rFonts w:ascii="Times New Roman"/>
          <w:b w:val="false"/>
          <w:i w:val="false"/>
          <w:color w:val="000000"/>
          <w:sz w:val="28"/>
        </w:rPr>
        <w:t>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1-қосымша</w:t>
            </w:r>
          </w:p>
        </w:tc>
      </w:tr>
    </w:tbl>
    <w:bookmarkStart w:name="z263" w:id="15"/>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 xml:space="preserve">(қызметкерлерінің) өзара іс-қимылдары реттілігінің сипаттамасы </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1) азаматтық хал актісін 2008 жылдан бастап Қазақстан Республикасының</w:t>
      </w:r>
      <w:r>
        <w:br/>
      </w:r>
      <w:r>
        <w:rPr>
          <w:rFonts w:ascii="Times New Roman"/>
          <w:b w:val="false"/>
          <w:i w:val="false"/>
          <w:color w:val="000000"/>
          <w:sz w:val="28"/>
        </w:rPr>
        <w:t>аумағында тіркеген кезде ("АХАЖ" ТП" АЖ қызмет еткен сәттен бастап)</w:t>
      </w:r>
      <w:r>
        <w:br/>
      </w:r>
      <w:r>
        <w:rPr>
          <w:rFonts w:ascii="Times New Roman"/>
          <w:b w:val="false"/>
          <w:i w:val="false"/>
          <w:color w:val="000000"/>
          <w:sz w:val="28"/>
        </w:rPr>
        <w:t>анықтамаларды электрондық форматта беру: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8"/>
        <w:gridCol w:w="1824"/>
        <w:gridCol w:w="1824"/>
        <w:gridCol w:w="1290"/>
        <w:gridCol w:w="1824"/>
        <w:gridCol w:w="1830"/>
      </w:tblGrid>
      <w:tr>
        <w:trPr>
          <w:trHeight w:val="30" w:hRule="atLeast"/>
        </w:trPr>
        <w:tc>
          <w:tcPr>
            <w:tcW w:w="3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r>
      <w:tr>
        <w:trPr>
          <w:trHeight w:val="30" w:hRule="atLeast"/>
        </w:trPr>
        <w:tc>
          <w:tcPr>
            <w:tcW w:w="3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 тізілім дайындау</w:t>
            </w:r>
            <w:r>
              <w:br/>
            </w:r>
            <w:r>
              <w:rPr>
                <w:rFonts w:ascii="Times New Roman"/>
                <w:b w:val="false"/>
                <w:i w:val="false"/>
                <w:color w:val="000000"/>
                <w:sz w:val="20"/>
              </w:rPr>
              <w:t>
</w:t>
            </w:r>
          </w:p>
        </w:tc>
      </w:tr>
      <w:tr>
        <w:trPr>
          <w:trHeight w:val="30" w:hRule="atLeast"/>
        </w:trPr>
        <w:tc>
          <w:tcPr>
            <w:tcW w:w="3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береді</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корпорация қызметкеріне тізілімге сәйкес нәтижені беру</w:t>
            </w:r>
            <w:r>
              <w:br/>
            </w:r>
            <w:r>
              <w:rPr>
                <w:rFonts w:ascii="Times New Roman"/>
                <w:b w:val="false"/>
                <w:i w:val="false"/>
                <w:color w:val="000000"/>
                <w:sz w:val="20"/>
              </w:rPr>
              <w:t>
</w:t>
            </w:r>
          </w:p>
        </w:tc>
      </w:tr>
      <w:tr>
        <w:trPr>
          <w:trHeight w:val="30" w:hRule="atLeast"/>
        </w:trPr>
        <w:tc>
          <w:tcPr>
            <w:tcW w:w="3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сағат ішінде</w:t>
            </w: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3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2) "АХАЖ" ТП" АЖ-да акт жазбаларының электрондық нұсқасы болған кезде</w:t>
      </w:r>
      <w:r>
        <w:br/>
      </w:r>
      <w:r>
        <w:rPr>
          <w:rFonts w:ascii="Times New Roman"/>
          <w:b w:val="false"/>
          <w:i w:val="false"/>
          <w:color w:val="000000"/>
          <w:sz w:val="28"/>
        </w:rPr>
        <w:t>және тіркеуші органның мұрағатында азаматтық хал актісі болған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3"/>
        <w:gridCol w:w="818"/>
        <w:gridCol w:w="818"/>
        <w:gridCol w:w="7362"/>
        <w:gridCol w:w="818"/>
        <w:gridCol w:w="821"/>
      </w:tblGrid>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7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 тізілім дайындау</w:t>
            </w: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береді</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7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корпорация қызметкеріне тізілімге сәйкес нәтижені беру</w:t>
            </w: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7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(төрт) күнтізбелік күн ішінде Құжаттарды қосымша тексеру қажет болған кезде немесе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күнтізбелік күн ішінде</w:t>
            </w:r>
            <w:r>
              <w:br/>
            </w:r>
            <w:r>
              <w:rPr>
                <w:rFonts w:ascii="Times New Roman"/>
                <w:b w:val="false"/>
                <w:i w:val="false"/>
                <w:color w:val="000000"/>
                <w:sz w:val="20"/>
              </w:rPr>
              <w:t>Құжаттарды қосымша тексеру қажет болған кезде немесе 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уақытқа ұзартылады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3) азаматтық хал актісі басқа тіркеуші органда тіркелген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1"/>
        <w:gridCol w:w="1712"/>
        <w:gridCol w:w="1712"/>
        <w:gridCol w:w="1965"/>
        <w:gridCol w:w="1713"/>
        <w:gridCol w:w="1717"/>
      </w:tblGrid>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 тізілім дайындау</w:t>
            </w: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береді</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корпорация қызметкеріне тізілімге сәйкес нәтижені беру</w:t>
            </w: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 күнтізбелік күн ішінде</w:t>
            </w: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күнтізбелік күн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2-қосымша </w:t>
            </w:r>
          </w:p>
        </w:tc>
      </w:tr>
    </w:tbl>
    <w:bookmarkStart w:name="z286" w:id="16"/>
    <w:p>
      <w:pPr>
        <w:spacing w:after="0"/>
        <w:ind w:left="0"/>
        <w:jc w:val="left"/>
      </w:pPr>
      <w:r>
        <w:rPr>
          <w:rFonts w:ascii="Times New Roman"/>
          <w:b/>
          <w:i w:val="false"/>
          <w:color w:val="000000"/>
        </w:rPr>
        <w:t xml:space="preserve"> Портал арқылы электрондық мемлекеттік қызметті көрсету кезінде</w:t>
      </w:r>
      <w:r>
        <w:br/>
      </w:r>
      <w:r>
        <w:rPr>
          <w:rFonts w:ascii="Times New Roman"/>
          <w:b/>
          <w:i w:val="false"/>
          <w:color w:val="000000"/>
        </w:rPr>
        <w:t>функционалдық өзара іс-қимылдың диаграммасы</w:t>
      </w:r>
    </w:p>
    <w:bookmarkEnd w:id="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17"/>
    <w:p>
      <w:pPr>
        <w:spacing w:after="0"/>
        <w:ind w:left="0"/>
        <w:jc w:val="left"/>
      </w:pPr>
      <w:r>
        <w:rPr>
          <w:rFonts w:ascii="Times New Roman"/>
          <w:b/>
          <w:i w:val="false"/>
          <w:color w:val="000000"/>
        </w:rPr>
        <w:t xml:space="preserve"> Шартты белгілер: </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168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168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1-қосымша</w:t>
            </w:r>
          </w:p>
        </w:tc>
      </w:tr>
    </w:tbl>
    <w:bookmarkStart w:name="z291" w:id="18"/>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қызметті көрсетудің бизнес-процестерінің анықтамалығы</w:t>
      </w:r>
    </w:p>
    <w:bookmarkEnd w:id="1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19"/>
    <w:p>
      <w:pPr>
        <w:spacing w:after="0"/>
        <w:ind w:left="0"/>
        <w:jc w:val="left"/>
      </w:pPr>
      <w:r>
        <w:rPr>
          <w:rFonts w:ascii="Times New Roman"/>
          <w:b/>
          <w:i w:val="false"/>
          <w:color w:val="000000"/>
        </w:rPr>
        <w:t xml:space="preserve"> Шартты белгілер: </w:t>
      </w:r>
    </w:p>
    <w:bookmarkEnd w:id="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"7" тамыздағы № 341 қаулысымен бекітілген</w:t>
            </w:r>
          </w:p>
        </w:tc>
      </w:tr>
    </w:tbl>
    <w:bookmarkStart w:name="z296" w:id="20"/>
    <w:p>
      <w:pPr>
        <w:spacing w:after="0"/>
        <w:ind w:left="0"/>
        <w:jc w:val="left"/>
      </w:pPr>
      <w:r>
        <w:rPr>
          <w:rFonts w:ascii="Times New Roman"/>
          <w:b/>
          <w:i w:val="false"/>
          <w:color w:val="000000"/>
        </w:rPr>
        <w:t xml:space="preserve"> "Әкелікті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20"/>
    <w:bookmarkStart w:name="z297" w:id="21"/>
    <w:p>
      <w:pPr>
        <w:spacing w:after="0"/>
        <w:ind w:left="0"/>
        <w:jc w:val="left"/>
      </w:pPr>
      <w:r>
        <w:rPr>
          <w:rFonts w:ascii="Times New Roman"/>
          <w:b/>
          <w:i w:val="false"/>
          <w:color w:val="000000"/>
        </w:rPr>
        <w:t xml:space="preserve"> 1. Жалпы ережелер</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1.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облысы аудандарының, қалаларының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 аудандар мен қалалардың жергілікті атқарушы органдары, кенттердің, ауылдардың, ауылдық округтердің әкімдері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тасымалдағыштағы әкелікті анықтау туралы куәлік, енгізілген өзгерістерімен, толықтыруларымен және түзетулерімен әкелікті анықтау туралы қайталама куәлік.</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нәтижесінің нысаны: қағаз түрінде.</w:t>
      </w:r>
      <w:r>
        <w:br/>
      </w:r>
      <w:r>
        <w:rPr>
          <w:rFonts w:ascii="Times New Roman"/>
          <w:b w:val="false"/>
          <w:i w:val="false"/>
          <w:color w:val="000000"/>
          <w:sz w:val="28"/>
        </w:rPr>
        <w:t>
</w:t>
      </w:r>
    </w:p>
    <w:bookmarkStart w:name="z304" w:id="2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9-тармағымен көзделген қажетті құжаттар мемлекеттік қызметті көрсету бойынша рәсімді (іс-қимылды) бастауға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үдерісінің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әкелікті анықтауды тіркеу: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жүргізеді,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 1 жұмыс күні ішінде;</w:t>
      </w:r>
      <w:r>
        <w:br/>
      </w:r>
      <w:r>
        <w:rPr>
          <w:rFonts w:ascii="Times New Roman"/>
          <w:b w:val="false"/>
          <w:i w:val="false"/>
          <w:color w:val="000000"/>
          <w:sz w:val="28"/>
        </w:rPr>
        <w:t>
      </w:t>
      </w:r>
      <w:r>
        <w:rPr>
          <w:rFonts w:ascii="Times New Roman"/>
          <w:b w:val="false"/>
          <w:i w:val="false"/>
          <w:color w:val="000000"/>
          <w:sz w:val="28"/>
        </w:rPr>
        <w:t>Егер туу туралы акт жазбасы басқа өңірде болған жағдайда, көрсетілетін қызметті беруші акт жазбасының көшірмесін сұратады, бұл жағдайда мемлекеттік қызметті көрсету мерзімі көрсетілетін қызметті алушыны 3 күнтізбелік күн ішінде хабардар ете отырып, 30 күнтізбелік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көрсетілетін қызметті алушыға мемлекеттік қызметті көрсету нәтижесін береді – 20 минут ішінде;</w:t>
      </w:r>
      <w:r>
        <w:br/>
      </w:r>
      <w:r>
        <w:rPr>
          <w:rFonts w:ascii="Times New Roman"/>
          <w:b w:val="false"/>
          <w:i w:val="false"/>
          <w:color w:val="000000"/>
          <w:sz w:val="28"/>
        </w:rPr>
        <w:t>
      </w:t>
      </w:r>
      <w:r>
        <w:rPr>
          <w:rFonts w:ascii="Times New Roman"/>
          <w:b w:val="false"/>
          <w:i w:val="false"/>
          <w:color w:val="000000"/>
          <w:sz w:val="28"/>
        </w:rPr>
        <w:t>2) азаматтық хал актісі жазбасына өзгерістер, толықтырулар мен түзетулер енгізу: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жүргізеді,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 14 күнтізбелік күн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көрсетілетін қызметті алушыға мемлекеттік қызметті көрсету нәтижесін береді – 20 минут ішінде.</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рәсімінің (іс-қимылының) нәтижесі әкелікті анықтау туралы куәлік, енгізілген өзгерістерімен, толықтыруларымен және түзетулерімен әкелікті анықтау туралы қайталама куәлік.</w:t>
      </w:r>
      <w:r>
        <w:br/>
      </w:r>
      <w:r>
        <w:rPr>
          <w:rFonts w:ascii="Times New Roman"/>
          <w:b w:val="false"/>
          <w:i w:val="false"/>
          <w:color w:val="000000"/>
          <w:sz w:val="28"/>
        </w:rPr>
        <w:t>
</w:t>
      </w:r>
    </w:p>
    <w:bookmarkStart w:name="z322" w:id="2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қосымшасына сәйкес мемлекеттік қызметті көрсетудің бизнес-процестерінің анықтамалығында келтірілген.</w:t>
      </w:r>
      <w:r>
        <w:br/>
      </w:r>
      <w:r>
        <w:rPr>
          <w:rFonts w:ascii="Times New Roman"/>
          <w:b w:val="false"/>
          <w:i w:val="false"/>
          <w:color w:val="000000"/>
          <w:sz w:val="28"/>
        </w:rPr>
        <w:t>
</w:t>
      </w:r>
    </w:p>
    <w:bookmarkStart w:name="z328" w:id="24"/>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 сондай-ақ</w:t>
      </w:r>
      <w:r>
        <w:br/>
      </w:r>
      <w:r>
        <w:rPr>
          <w:rFonts w:ascii="Times New Roman"/>
          <w:b/>
          <w:i w:val="false"/>
          <w:color w:val="000000"/>
        </w:rPr>
        <w:t>ақпараттық жүйелерді пайдалану тәртібін сипаттау</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"Азаматтарға арналған үкімет" мемлекеттік корпорациясы" коммерциялық емес акционерлік қоғамының Алматы облысы бойынша филиалы" және www.egov.kz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тіркеу,оның ішінде азаматтық халактілері жазбаларына өзгерістер,толықтырулар мен түзетулер енгізу" мемлекеттік көрсетілетін қызмет регламентіне қосымша</w:t>
            </w:r>
          </w:p>
        </w:tc>
      </w:tr>
    </w:tbl>
    <w:bookmarkStart w:name="z331" w:id="25"/>
    <w:p>
      <w:pPr>
        <w:spacing w:after="0"/>
        <w:ind w:left="0"/>
        <w:jc w:val="left"/>
      </w:pPr>
      <w:r>
        <w:rPr>
          <w:rFonts w:ascii="Times New Roman"/>
          <w:b/>
          <w:i w:val="false"/>
          <w:color w:val="000000"/>
        </w:rPr>
        <w:t xml:space="preserve"> "Әкелікті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қызметін көрсетудің бизнес-процестерінің анықтамалығы</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26"/>
    <w:p>
      <w:pPr>
        <w:spacing w:after="0"/>
        <w:ind w:left="0"/>
        <w:jc w:val="left"/>
      </w:pPr>
      <w:r>
        <w:rPr>
          <w:rFonts w:ascii="Times New Roman"/>
          <w:b/>
          <w:i w:val="false"/>
          <w:color w:val="000000"/>
        </w:rPr>
        <w:t xml:space="preserve"> Шартты белгілер: </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"7" тамыздағы № 341 қаулысымен бекітілген</w:t>
            </w:r>
          </w:p>
        </w:tc>
      </w:tr>
    </w:tbl>
    <w:bookmarkStart w:name="z336" w:id="27"/>
    <w:p>
      <w:pPr>
        <w:spacing w:after="0"/>
        <w:ind w:left="0"/>
        <w:jc w:val="left"/>
      </w:pPr>
      <w:r>
        <w:rPr>
          <w:rFonts w:ascii="Times New Roman"/>
          <w:b/>
          <w:i w:val="false"/>
          <w:color w:val="000000"/>
        </w:rPr>
        <w:t xml:space="preserve"> "Атын, әкесінің атын, тегін ауыстыруды тіркеу, оның ішінде азаматтық</w:t>
      </w:r>
      <w:r>
        <w:br/>
      </w:r>
      <w:r>
        <w:rPr>
          <w:rFonts w:ascii="Times New Roman"/>
          <w:b/>
          <w:i w:val="false"/>
          <w:color w:val="000000"/>
        </w:rPr>
        <w:t>хал актілері жазбаларына өзгерістер, толықтырулар мен түзетулер</w:t>
      </w:r>
      <w:r>
        <w:br/>
      </w:r>
      <w:r>
        <w:rPr>
          <w:rFonts w:ascii="Times New Roman"/>
          <w:b/>
          <w:i w:val="false"/>
          <w:color w:val="000000"/>
        </w:rPr>
        <w:t>енгізу" мемлекеттік көрсетілетін қызмет регламенті</w:t>
      </w:r>
    </w:p>
    <w:bookmarkEnd w:id="27"/>
    <w:bookmarkStart w:name="z337" w:id="28"/>
    <w:p>
      <w:pPr>
        <w:spacing w:after="0"/>
        <w:ind w:left="0"/>
        <w:jc w:val="left"/>
      </w:pPr>
      <w:r>
        <w:rPr>
          <w:rFonts w:ascii="Times New Roman"/>
          <w:b/>
          <w:i w:val="false"/>
          <w:color w:val="000000"/>
        </w:rPr>
        <w:t xml:space="preserve"> 1. Жалпы ережелер</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облысы аудандарының, қалаларының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 баламалы негізде:</w:t>
      </w:r>
      <w:r>
        <w:br/>
      </w:r>
      <w:r>
        <w:rPr>
          <w:rFonts w:ascii="Times New Roman"/>
          <w:b w:val="false"/>
          <w:i w:val="false"/>
          <w:color w:val="000000"/>
          <w:sz w:val="28"/>
        </w:rPr>
        <w:t>
      </w:t>
      </w:r>
      <w:r>
        <w:rPr>
          <w:rFonts w:ascii="Times New Roman"/>
          <w:b w:val="false"/>
          <w:i w:val="false"/>
          <w:color w:val="000000"/>
          <w:sz w:val="28"/>
        </w:rPr>
        <w:t>аудандардың, қалалардың жергілікті атқарушы органдары,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"Азаматтарға арналған үкімет" мемлекеттік корпорациясы" коммерциялық емес акционерлік қоғамының Алматы облысы бойынша филиалы"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тасымалдағыштағы атын, әкесінің атын, тегін ауыстыруды тіркеу туралы куәлік, енгізілген өзгерістерімен, толықтыруларымен және түзетулерімен атын, әкесінің атын, тегін ауыстыруды тіркеу туралы қайталама куәлік.</w:t>
      </w:r>
      <w:r>
        <w:br/>
      </w:r>
      <w:r>
        <w:rPr>
          <w:rFonts w:ascii="Times New Roman"/>
          <w:b w:val="false"/>
          <w:i w:val="false"/>
          <w:color w:val="000000"/>
          <w:sz w:val="28"/>
        </w:rPr>
        <w:t>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электрондық өтініштің қабылданғаны туралы және атын, әкесінің атын, тегін ауыстыруды тіркеу күнін белгілеу туралы хабарлама жолданады.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көрсетудің нәтижесін ұсыну нысаны: қағаз түрінде.</w:t>
      </w:r>
      <w:r>
        <w:br/>
      </w:r>
      <w:r>
        <w:rPr>
          <w:rFonts w:ascii="Times New Roman"/>
          <w:b w:val="false"/>
          <w:i w:val="false"/>
          <w:color w:val="000000"/>
          <w:sz w:val="28"/>
        </w:rPr>
        <w:t>
</w:t>
      </w:r>
    </w:p>
    <w:bookmarkStart w:name="z348" w:id="2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–Стандарт) 9-тармағымен көзделген қажетті құжаттар мемлекеттік қызметті көрсету бойынша рәсімді (іс-қимылды) бастауға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үдерісінің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атын, әкесінің атын, тегін ауыстыруды, оның ішінде тегін, азаматтық хал актісінің жазбасын өзгерістер, толықтырулар мен түзетулер енгізу: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жүзеге асырады,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 14 күнтізбелік күн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тиісті куәлік береді – 20 минут ішінде.</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рәсімінің (іс-қимылының) нәтижесі атын, әкесінің атын, тегін ауыстыруды тіркеу туралы куәлік, енгізілген өзгерістерімен, толықтыруларымен және түзетулерімен атын, әкесінің атын, тегін ауыстыруды тіркеу туралы қайталама куәлік.</w:t>
      </w:r>
      <w:r>
        <w:br/>
      </w:r>
      <w:r>
        <w:rPr>
          <w:rFonts w:ascii="Times New Roman"/>
          <w:b w:val="false"/>
          <w:i w:val="false"/>
          <w:color w:val="000000"/>
          <w:sz w:val="28"/>
        </w:rPr>
        <w:t>
</w:t>
      </w:r>
    </w:p>
    <w:bookmarkStart w:name="z359" w:id="3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процесінде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r>
        <w:br/>
      </w:r>
      <w:r>
        <w:rPr>
          <w:rFonts w:ascii="Times New Roman"/>
          <w:b w:val="false"/>
          <w:i w:val="false"/>
          <w:color w:val="000000"/>
          <w:sz w:val="28"/>
        </w:rPr>
        <w:t>
</w:t>
      </w:r>
    </w:p>
    <w:bookmarkStart w:name="z365" w:id="31"/>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w:t>
      </w:r>
      <w:r>
        <w:br/>
      </w:r>
      <w:r>
        <w:rPr>
          <w:rFonts w:ascii="Times New Roman"/>
          <w:b/>
          <w:i w:val="false"/>
          <w:color w:val="000000"/>
        </w:rPr>
        <w:t>берушілермен өзара іс-қимылдардың тәртібін, сондай-ақ</w:t>
      </w:r>
      <w:r>
        <w:br/>
      </w:r>
      <w:r>
        <w:rPr>
          <w:rFonts w:ascii="Times New Roman"/>
          <w:b/>
          <w:i w:val="false"/>
          <w:color w:val="000000"/>
        </w:rPr>
        <w:t>ақпараттық жүйелерді пайдалану тәртібін сипаттау</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корпорацияға жүгіну тәртібінің сипаттамасы, көрсетілетін қызметті алушының сұрауын өндеу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алушы Мемлекеттік корпорацияға құжаттар топтамасын тапсырған сәттен бастап мемлекеттік қызметті көрсету мерзімі – 15 (он бес) күнтізбелік күн ішінде (қабылдау күні мемлекеттік қызмет көрсету мерзіміне кірмейді), 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азаматтық хал актісі жазбасына өзгерістер, толықтырулар мен түзетулер енгізу – 15 күнтізбелік күн ішінде (қабылдау күні мемлекеттік қызметті көрсету мерзіміне кірмейді), 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r>
        <w:br/>
      </w:r>
      <w:r>
        <w:rPr>
          <w:rFonts w:ascii="Times New Roman"/>
          <w:b w:val="false"/>
          <w:i w:val="false"/>
          <w:color w:val="000000"/>
          <w:sz w:val="28"/>
        </w:rPr>
        <w:t>
      </w:t>
      </w:r>
      <w:r>
        <w:rPr>
          <w:rFonts w:ascii="Times New Roman"/>
          <w:b w:val="false"/>
          <w:i w:val="false"/>
          <w:color w:val="000000"/>
          <w:sz w:val="28"/>
        </w:rPr>
        <w:t>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r>
        <w:br/>
      </w:r>
      <w:r>
        <w:rPr>
          <w:rFonts w:ascii="Times New Roman"/>
          <w:b w:val="false"/>
          <w:i w:val="false"/>
          <w:color w:val="000000"/>
          <w:sz w:val="28"/>
        </w:rPr>
        <w:t>
      </w:t>
      </w:r>
      <w:r>
        <w:rPr>
          <w:rFonts w:ascii="Times New Roman"/>
          <w:b w:val="false"/>
          <w:i w:val="false"/>
          <w:color w:val="000000"/>
          <w:sz w:val="28"/>
        </w:rPr>
        <w:t>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r>
        <w:br/>
      </w:r>
      <w:r>
        <w:rPr>
          <w:rFonts w:ascii="Times New Roman"/>
          <w:b w:val="false"/>
          <w:i w:val="false"/>
          <w:color w:val="000000"/>
          <w:sz w:val="28"/>
        </w:rPr>
        <w:t>
      </w:t>
      </w:r>
      <w:r>
        <w:rPr>
          <w:rFonts w:ascii="Times New Roman"/>
          <w:b w:val="false"/>
          <w:i w:val="false"/>
          <w:color w:val="000000"/>
          <w:sz w:val="28"/>
        </w:rPr>
        <w:t>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3-үдеріс – Мемлекеттік корпорация операторының мемлекеттік қызметті таңдауы, мемлекеттік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r>
        <w:br/>
      </w:r>
      <w:r>
        <w:rPr>
          <w:rFonts w:ascii="Times New Roman"/>
          <w:b w:val="false"/>
          <w:i w:val="false"/>
          <w:color w:val="000000"/>
          <w:sz w:val="28"/>
        </w:rPr>
        <w:t>
      </w:t>
      </w:r>
      <w:r>
        <w:rPr>
          <w:rFonts w:ascii="Times New Roman"/>
          <w:b w:val="false"/>
          <w:i w:val="false"/>
          <w:color w:val="000000"/>
          <w:sz w:val="28"/>
        </w:rPr>
        <w:t>4-үдеріс – Мемлекеттік корпорация операторының ЭЦҚ арқылы толтырылған нысанға (енгізілген деректерге, бекітілген сканерленген құжатқа), мемлекеттік қызметті көрсетуге арналған сұрауға қол қою және Мемлекеттік корпорация операторының бұдан кейінгі іс-қимылдары туралы ақпарат алу;</w:t>
      </w:r>
      <w:r>
        <w:br/>
      </w:r>
      <w:r>
        <w:rPr>
          <w:rFonts w:ascii="Times New Roman"/>
          <w:b w:val="false"/>
          <w:i w:val="false"/>
          <w:color w:val="000000"/>
          <w:sz w:val="28"/>
        </w:rPr>
        <w:t>
      </w:t>
      </w:r>
      <w:r>
        <w:rPr>
          <w:rFonts w:ascii="Times New Roman"/>
          <w:b w:val="false"/>
          <w:i w:val="false"/>
          <w:color w:val="000000"/>
          <w:sz w:val="28"/>
        </w:rPr>
        <w:t>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r>
        <w:br/>
      </w:r>
      <w:r>
        <w:rPr>
          <w:rFonts w:ascii="Times New Roman"/>
          <w:b w:val="false"/>
          <w:i w:val="false"/>
          <w:color w:val="000000"/>
          <w:sz w:val="28"/>
        </w:rPr>
        <w:t>
      </w:t>
      </w:r>
      <w:r>
        <w:rPr>
          <w:rFonts w:ascii="Times New Roman"/>
          <w:b w:val="false"/>
          <w:i w:val="false"/>
          <w:color w:val="000000"/>
          <w:sz w:val="28"/>
        </w:rPr>
        <w:t>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өндеуі;</w:t>
      </w:r>
      <w:r>
        <w:br/>
      </w:r>
      <w:r>
        <w:rPr>
          <w:rFonts w:ascii="Times New Roman"/>
          <w:b w:val="false"/>
          <w:i w:val="false"/>
          <w:color w:val="000000"/>
          <w:sz w:val="28"/>
        </w:rPr>
        <w:t>
      </w:t>
      </w:r>
      <w:r>
        <w:rPr>
          <w:rFonts w:ascii="Times New Roman"/>
          <w:b w:val="false"/>
          <w:i w:val="false"/>
          <w:color w:val="000000"/>
          <w:sz w:val="28"/>
        </w:rPr>
        <w:t>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r>
        <w:br/>
      </w:r>
      <w:r>
        <w:rPr>
          <w:rFonts w:ascii="Times New Roman"/>
          <w:b w:val="false"/>
          <w:i w:val="false"/>
          <w:color w:val="000000"/>
          <w:sz w:val="28"/>
        </w:rPr>
        <w:t>
      </w:t>
      </w:r>
      <w:r>
        <w:rPr>
          <w:rFonts w:ascii="Times New Roman"/>
          <w:b w:val="false"/>
          <w:i w:val="false"/>
          <w:color w:val="000000"/>
          <w:sz w:val="28"/>
        </w:rPr>
        <w:t>8-үдеріс – Мемлекеттік корпорация қызметкерінің мемлекеттік қызметті көрсетудің нәтижесін көрсетілетін қызметті алушының қолына беруі немесе электрондық поштасына жіберуі.</w:t>
      </w:r>
      <w:r>
        <w:br/>
      </w:r>
      <w:r>
        <w:rPr>
          <w:rFonts w:ascii="Times New Roman"/>
          <w:b w:val="false"/>
          <w:i w:val="false"/>
          <w:color w:val="000000"/>
          <w:sz w:val="28"/>
        </w:rPr>
        <w:t>
      </w:t>
      </w:r>
      <w:r>
        <w:rPr>
          <w:rFonts w:ascii="Times New Roman"/>
          <w:b w:val="false"/>
          <w:i w:val="false"/>
          <w:color w:val="000000"/>
          <w:sz w:val="28"/>
        </w:rPr>
        <w:t>10. Көрсетілетін қызметті алушы порталға құжаттар топтамасын тапсырған сәттен бастап мемлекеттік қызметті көрсету мерзімі – 1 жұмыс күні.</w:t>
      </w: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қызметті алу үшін көрсетілетін қызметті алушының жүгіну тәртібін және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1-үдеріс – мемлекеттік көрсетілетін қызметті алу үшін көрсетілетін қызметті алушының порталда жеке сәйкестендіру нөмірді (бұдан әрі – ЖСН) және парольді енгізу үдерісі (авторландыру үдерісі);</w:t>
      </w:r>
      <w:r>
        <w:br/>
      </w:r>
      <w:r>
        <w:rPr>
          <w:rFonts w:ascii="Times New Roman"/>
          <w:b w:val="false"/>
          <w:i w:val="false"/>
          <w:color w:val="000000"/>
          <w:sz w:val="28"/>
        </w:rPr>
        <w:t>
      </w:t>
      </w:r>
      <w:r>
        <w:rPr>
          <w:rFonts w:ascii="Times New Roman"/>
          <w:b w:val="false"/>
          <w:i w:val="false"/>
          <w:color w:val="000000"/>
          <w:sz w:val="28"/>
        </w:rPr>
        <w:t>1-шарт – тіркелген көрсетілетін қызметті алушы туралы деректердің түпнұсқалығын ЖСН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2-үдеріс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3-үдеріс – көрсетілетін қызмет алушының мемлекеттік көрсетілетін қызметті таңдауы, мемлекеттік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4-үдеріс – көрсетілетін қызметті алушының ЭЦҚ арқылы толтырылған нысанға (енгізілген деректерге, бекітілген сканерленген құжатқа), мемлекеттік қызметті көрсетуге арналған сұрауға қол қою;</w:t>
      </w:r>
      <w:r>
        <w:br/>
      </w:r>
      <w:r>
        <w:rPr>
          <w:rFonts w:ascii="Times New Roman"/>
          <w:b w:val="false"/>
          <w:i w:val="false"/>
          <w:color w:val="000000"/>
          <w:sz w:val="28"/>
        </w:rPr>
        <w:t>
      </w:t>
      </w:r>
      <w:r>
        <w:rPr>
          <w:rFonts w:ascii="Times New Roman"/>
          <w:b w:val="false"/>
          <w:i w:val="false"/>
          <w:color w:val="000000"/>
          <w:sz w:val="28"/>
        </w:rPr>
        <w:t>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r>
        <w:br/>
      </w:r>
      <w:r>
        <w:rPr>
          <w:rFonts w:ascii="Times New Roman"/>
          <w:b w:val="false"/>
          <w:i w:val="false"/>
          <w:color w:val="000000"/>
          <w:sz w:val="28"/>
        </w:rPr>
        <w:t>
      </w:t>
      </w:r>
      <w:r>
        <w:rPr>
          <w:rFonts w:ascii="Times New Roman"/>
          <w:b w:val="false"/>
          <w:i w:val="false"/>
          <w:color w:val="000000"/>
          <w:sz w:val="28"/>
        </w:rPr>
        <w:t>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мемлекеттік қызметті өндеуі;</w:t>
      </w:r>
      <w:r>
        <w:br/>
      </w:r>
      <w:r>
        <w:rPr>
          <w:rFonts w:ascii="Times New Roman"/>
          <w:b w:val="false"/>
          <w:i w:val="false"/>
          <w:color w:val="000000"/>
          <w:sz w:val="28"/>
        </w:rPr>
        <w:t>
      </w:t>
      </w:r>
      <w:r>
        <w:rPr>
          <w:rFonts w:ascii="Times New Roman"/>
          <w:b w:val="false"/>
          <w:i w:val="false"/>
          <w:color w:val="000000"/>
          <w:sz w:val="28"/>
        </w:rPr>
        <w:t>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өзге де көрсетілетін қызметті берушілермен және (немесе) Мемлекеттік корпорациямен өзара іс-қимылдың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w:t>
            </w:r>
            <w:r>
              <w:br/>
            </w:r>
            <w:r>
              <w:rPr>
                <w:rFonts w:ascii="Times New Roman"/>
                <w:b w:val="false"/>
                <w:i w:val="false"/>
                <w:color w:val="000000"/>
                <w:sz w:val="20"/>
              </w:rPr>
              <w:t>азаматтық хал актілері жазбаларына өзгерістер, толықтырулар мен түзетулер енгізу" мемлекеттік көрсетілетін қызмет регламентіне 1-қосымша</w:t>
            </w:r>
          </w:p>
        </w:tc>
      </w:tr>
    </w:tbl>
    <w:bookmarkStart w:name="z394" w:id="32"/>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бөлімшелерінің(қызметкерлерінің)</w:t>
      </w:r>
      <w:r>
        <w:br/>
      </w:r>
      <w:r>
        <w:rPr>
          <w:rFonts w:ascii="Times New Roman"/>
          <w:b/>
          <w:i w:val="false"/>
          <w:color w:val="000000"/>
        </w:rPr>
        <w:t>өзара іс-қимылдары реттілігінің сипаттамасы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5"/>
        <w:gridCol w:w="966"/>
        <w:gridCol w:w="966"/>
        <w:gridCol w:w="6419"/>
        <w:gridCol w:w="1016"/>
        <w:gridCol w:w="968"/>
      </w:tblGrid>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w:t>
            </w: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күні ішінде 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күнтізбелік күн ішінде</w:t>
            </w:r>
            <w:r>
              <w:br/>
            </w:r>
            <w:r>
              <w:rPr>
                <w:rFonts w:ascii="Times New Roman"/>
                <w:b w:val="false"/>
                <w:i w:val="false"/>
                <w:color w:val="000000"/>
                <w:sz w:val="20"/>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402" w:id="33"/>
    <w:p>
      <w:pPr>
        <w:spacing w:after="0"/>
        <w:ind w:left="0"/>
        <w:jc w:val="left"/>
      </w:pPr>
      <w:r>
        <w:rPr>
          <w:rFonts w:ascii="Times New Roman"/>
          <w:b/>
          <w:i w:val="false"/>
          <w:color w:val="000000"/>
        </w:rPr>
        <w:t xml:space="preserve"> Портал арқылы электрондық мемлекеттік қызметті көрсету кезіндегі</w:t>
      </w:r>
      <w:r>
        <w:br/>
      </w:r>
      <w:r>
        <w:rPr>
          <w:rFonts w:ascii="Times New Roman"/>
          <w:b/>
          <w:i w:val="false"/>
          <w:color w:val="000000"/>
        </w:rPr>
        <w:t>функционалдық өзара іс-қимылдың диаграммасы</w:t>
      </w:r>
    </w:p>
    <w:bookmarkEnd w:id="3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4"/>
    <w:p>
      <w:pPr>
        <w:spacing w:after="0"/>
        <w:ind w:left="0"/>
        <w:jc w:val="left"/>
      </w:pPr>
      <w:r>
        <w:rPr>
          <w:rFonts w:ascii="Times New Roman"/>
          <w:b/>
          <w:i w:val="false"/>
          <w:color w:val="000000"/>
        </w:rPr>
        <w:t xml:space="preserve"> Шартты белгілер: </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407" w:id="35"/>
    <w:p>
      <w:pPr>
        <w:spacing w:after="0"/>
        <w:ind w:left="0"/>
        <w:jc w:val="left"/>
      </w:pPr>
      <w:r>
        <w:rPr>
          <w:rFonts w:ascii="Times New Roman"/>
          <w:b/>
          <w:i w:val="false"/>
          <w:color w:val="000000"/>
        </w:rPr>
        <w:t xml:space="preserve"> "Атын, әкесінің атын, тегін ауыстыруды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қызметті көрсетудің бизнес-процестерінің анықтамалығы</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36"/>
    <w:p>
      <w:pPr>
        <w:spacing w:after="0"/>
        <w:ind w:left="0"/>
        <w:jc w:val="left"/>
      </w:pPr>
      <w:r>
        <w:rPr>
          <w:rFonts w:ascii="Times New Roman"/>
          <w:b/>
          <w:i w:val="false"/>
          <w:color w:val="000000"/>
        </w:rPr>
        <w:t xml:space="preserve"> Шартты белгілер:</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"7" тамыздағы № 341 қаулысымен бекітілген</w:t>
            </w:r>
          </w:p>
        </w:tc>
      </w:tr>
    </w:tbl>
    <w:bookmarkStart w:name="z412" w:id="37"/>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көрсетілетін қызмет регламенті</w:t>
      </w:r>
    </w:p>
    <w:bookmarkEnd w:id="37"/>
    <w:bookmarkStart w:name="z413" w:id="38"/>
    <w:p>
      <w:pPr>
        <w:spacing w:after="0"/>
        <w:ind w:left="0"/>
        <w:jc w:val="left"/>
      </w:pPr>
      <w:r>
        <w:rPr>
          <w:rFonts w:ascii="Times New Roman"/>
          <w:b/>
          <w:i w:val="false"/>
          <w:color w:val="000000"/>
        </w:rPr>
        <w:t xml:space="preserve"> 1. Жалпы ережелер</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1. "Азаматтық хал актілерінің жазбаларын қалпына келтіру" мемлекеттік көрсетілетін қызметін (бұдан әрі – мемлекеттік көрсетілетін қызмет) Алматы облысы аудандарының, қалаларының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 баламалы негізде:</w:t>
      </w:r>
      <w:r>
        <w:br/>
      </w:r>
      <w:r>
        <w:rPr>
          <w:rFonts w:ascii="Times New Roman"/>
          <w:b w:val="false"/>
          <w:i w:val="false"/>
          <w:color w:val="000000"/>
          <w:sz w:val="28"/>
        </w:rPr>
        <w:t>
      </w:t>
      </w:r>
      <w:r>
        <w:rPr>
          <w:rFonts w:ascii="Times New Roman"/>
          <w:b w:val="false"/>
          <w:i w:val="false"/>
          <w:color w:val="000000"/>
          <w:sz w:val="28"/>
        </w:rPr>
        <w:t>аудандардың, қалалардың жергілікті атқарушы органдары,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"Азаматтарға арналған үкімет" мемлекеттік корпорациясы" коммерциялық емес акционерлік қоғамының Алматы облысы бойынша филиалы" (бұдан әрі – Мемлекеттік корпорация)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тасымалдағыштағы азаматтық хал актісін тіркеу туралы куәлік.</w:t>
      </w:r>
      <w:r>
        <w:br/>
      </w:r>
      <w:r>
        <w:rPr>
          <w:rFonts w:ascii="Times New Roman"/>
          <w:b w:val="false"/>
          <w:i w:val="false"/>
          <w:color w:val="000000"/>
          <w:sz w:val="28"/>
        </w:rPr>
        <w:t>
      </w:t>
      </w:r>
      <w:r>
        <w:rPr>
          <w:rFonts w:ascii="Times New Roman"/>
          <w:b w:val="false"/>
          <w:i w:val="false"/>
          <w:color w:val="000000"/>
          <w:sz w:val="28"/>
        </w:rPr>
        <w:t>Мемлекеттік қызметті көрсетудің нәтижесін ұсыну нысаны: қағаз түрінде.</w:t>
      </w:r>
      <w:r>
        <w:br/>
      </w:r>
      <w:r>
        <w:rPr>
          <w:rFonts w:ascii="Times New Roman"/>
          <w:b w:val="false"/>
          <w:i w:val="false"/>
          <w:color w:val="000000"/>
          <w:sz w:val="28"/>
        </w:rPr>
        <w:t>
</w:t>
      </w:r>
    </w:p>
    <w:bookmarkStart w:name="z421" w:id="3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актілерінің жазбаларын қалпына келтіру" мемлекеттік көрсетілетін стандартының (бұдан әрі – Стандарт) 9-тармағымен көзделген қажетті құжаттар мемлекеттік қызметті көрсету бойынша рәсімді (іс-қимылды) бастауға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үдерісінің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жүзеге асырады,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 14 күнтізбелік күн ішінде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тиісті куәлік береді – 20 минут ішінде;</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рәсімінің (іс-кимылының) нәтижесі жеке басын куәландыратын құжатты көрсеткен кезде қағаз тасымалдағыштағы азаматтық хал актісін тіркеу туралы куәлік.</w:t>
      </w:r>
      <w:r>
        <w:br/>
      </w:r>
      <w:r>
        <w:rPr>
          <w:rFonts w:ascii="Times New Roman"/>
          <w:b w:val="false"/>
          <w:i w:val="false"/>
          <w:color w:val="000000"/>
          <w:sz w:val="28"/>
        </w:rPr>
        <w:t>
</w:t>
      </w:r>
    </w:p>
    <w:bookmarkStart w:name="z431" w:id="40"/>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4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1-қосымшасында (кесте) келтірілген.</w:t>
      </w:r>
      <w:r>
        <w:br/>
      </w:r>
      <w:r>
        <w:rPr>
          <w:rFonts w:ascii="Times New Roman"/>
          <w:b w:val="false"/>
          <w:i w:val="false"/>
          <w:color w:val="000000"/>
          <w:sz w:val="28"/>
        </w:rPr>
        <w:t>
</w:t>
      </w:r>
    </w:p>
    <w:bookmarkStart w:name="z437" w:id="41"/>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де көрсетілетін қызметті</w:t>
      </w:r>
      <w:r>
        <w:br/>
      </w:r>
      <w:r>
        <w:rPr>
          <w:rFonts w:ascii="Times New Roman"/>
          <w:b/>
          <w:i w:val="false"/>
          <w:color w:val="000000"/>
        </w:rPr>
        <w:t>берушілермен өзара іс-қимылдардың тәртібін, сондай-ақ</w:t>
      </w:r>
      <w:r>
        <w:br/>
      </w:r>
      <w:r>
        <w:rPr>
          <w:rFonts w:ascii="Times New Roman"/>
          <w:b/>
          <w:i w:val="false"/>
          <w:color w:val="000000"/>
        </w:rPr>
        <w:t>ақпараттық жүйелерді пайдалану тәртібін сипаттау</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www.egov.kz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10. Мемлекеттік корпорацияға жүгіну тәртібінің сипаттамасы, көрсетілетін қызметті алушының сұрауын өндеу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алушы Мемлекеттік корпорацияға құжаттар топтамасын тапсырған сәттен бастап мемлекеттік қызметті көрсету мерзімі – 15 күнтiзбелiк күн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мемлекеттік органдарға сұрау салу және қосымша зерделеу немесе тексеру қажет болған кезде мемлекеттік қызметті көрсету мерзімі қарау мерзімін ұзарту сәтінен бастап көрсетілетін қызметті алушыны 3 күнтізбелік күн ішінде хабардар ете отырып, 30 күнтiзбелiк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r>
        <w:br/>
      </w:r>
      <w:r>
        <w:rPr>
          <w:rFonts w:ascii="Times New Roman"/>
          <w:b w:val="false"/>
          <w:i w:val="false"/>
          <w:color w:val="000000"/>
          <w:sz w:val="28"/>
        </w:rPr>
        <w:t>
      </w:t>
      </w:r>
      <w:r>
        <w:rPr>
          <w:rFonts w:ascii="Times New Roman"/>
          <w:b w:val="false"/>
          <w:i w:val="false"/>
          <w:color w:val="000000"/>
          <w:sz w:val="28"/>
        </w:rPr>
        <w:t>1-үдеріс – мемлекеттік қызметті көрсету үшін Мемлекеттік корпорация ақпараттық жүйесінде (бұдан әрі – Мемлекеттік корпорация АЖ) Мемлекеттік корпорация операторының авторландыру үдерісі;</w:t>
      </w:r>
      <w:r>
        <w:br/>
      </w:r>
      <w:r>
        <w:rPr>
          <w:rFonts w:ascii="Times New Roman"/>
          <w:b w:val="false"/>
          <w:i w:val="false"/>
          <w:color w:val="000000"/>
          <w:sz w:val="28"/>
        </w:rPr>
        <w:t>
      </w:t>
      </w:r>
      <w:r>
        <w:rPr>
          <w:rFonts w:ascii="Times New Roman"/>
          <w:b w:val="false"/>
          <w:i w:val="false"/>
          <w:color w:val="000000"/>
          <w:sz w:val="28"/>
        </w:rPr>
        <w:t>1-шарт – логин және пароль немесе электрондық цифрлық қолтаңба (бұдан әрі – ЭЦҚ) арқылы тіркелген Мемлекеттік корпорация операторы туралы деректердің түпнұсқалығын Мемлекеттік корпорация АЖ-да тексеру;</w:t>
      </w:r>
      <w:r>
        <w:br/>
      </w:r>
      <w:r>
        <w:rPr>
          <w:rFonts w:ascii="Times New Roman"/>
          <w:b w:val="false"/>
          <w:i w:val="false"/>
          <w:color w:val="000000"/>
          <w:sz w:val="28"/>
        </w:rPr>
        <w:t>
      </w:t>
      </w:r>
      <w:r>
        <w:rPr>
          <w:rFonts w:ascii="Times New Roman"/>
          <w:b w:val="false"/>
          <w:i w:val="false"/>
          <w:color w:val="000000"/>
          <w:sz w:val="28"/>
        </w:rPr>
        <w:t>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3-үдеріс – Мемлекеттік корпорация операторының мемлекеттік қызметті таңдауы, мемлекеттік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r>
        <w:br/>
      </w:r>
      <w:r>
        <w:rPr>
          <w:rFonts w:ascii="Times New Roman"/>
          <w:b w:val="false"/>
          <w:i w:val="false"/>
          <w:color w:val="000000"/>
          <w:sz w:val="28"/>
        </w:rPr>
        <w:t>
      </w:t>
      </w:r>
      <w:r>
        <w:rPr>
          <w:rFonts w:ascii="Times New Roman"/>
          <w:b w:val="false"/>
          <w:i w:val="false"/>
          <w:color w:val="000000"/>
          <w:sz w:val="28"/>
        </w:rPr>
        <w:t>4-үдеріс – Мемлекеттік корпорация операторының ЭЦҚ арқылы толтырылған нысанға (енгізілген деректерге, бекітілген сканерленген құжатқа), мемлекеттік қызметті көрсетуге арналған сұрауға қол қою және Мемлекеттік корпорация операторының бұдан кейінгі іс-қимылдары туралы ақпарат алу;</w:t>
      </w:r>
      <w:r>
        <w:br/>
      </w:r>
      <w:r>
        <w:rPr>
          <w:rFonts w:ascii="Times New Roman"/>
          <w:b w:val="false"/>
          <w:i w:val="false"/>
          <w:color w:val="000000"/>
          <w:sz w:val="28"/>
        </w:rPr>
        <w:t>
      </w:t>
      </w:r>
      <w:r>
        <w:rPr>
          <w:rFonts w:ascii="Times New Roman"/>
          <w:b w:val="false"/>
          <w:i w:val="false"/>
          <w:color w:val="000000"/>
          <w:sz w:val="28"/>
        </w:rPr>
        <w:t>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r>
        <w:br/>
      </w:r>
      <w:r>
        <w:rPr>
          <w:rFonts w:ascii="Times New Roman"/>
          <w:b w:val="false"/>
          <w:i w:val="false"/>
          <w:color w:val="000000"/>
          <w:sz w:val="28"/>
        </w:rPr>
        <w:t>
      </w:t>
      </w:r>
      <w:r>
        <w:rPr>
          <w:rFonts w:ascii="Times New Roman"/>
          <w:b w:val="false"/>
          <w:i w:val="false"/>
          <w:color w:val="000000"/>
          <w:sz w:val="28"/>
        </w:rPr>
        <w:t>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өндеуі;</w:t>
      </w:r>
      <w:r>
        <w:br/>
      </w:r>
      <w:r>
        <w:rPr>
          <w:rFonts w:ascii="Times New Roman"/>
          <w:b w:val="false"/>
          <w:i w:val="false"/>
          <w:color w:val="000000"/>
          <w:sz w:val="28"/>
        </w:rPr>
        <w:t>
      </w:t>
      </w:r>
      <w:r>
        <w:rPr>
          <w:rFonts w:ascii="Times New Roman"/>
          <w:b w:val="false"/>
          <w:i w:val="false"/>
          <w:color w:val="000000"/>
          <w:sz w:val="28"/>
        </w:rPr>
        <w:t>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r>
        <w:br/>
      </w:r>
      <w:r>
        <w:rPr>
          <w:rFonts w:ascii="Times New Roman"/>
          <w:b w:val="false"/>
          <w:i w:val="false"/>
          <w:color w:val="000000"/>
          <w:sz w:val="28"/>
        </w:rPr>
        <w:t>
      </w:t>
      </w:r>
      <w:r>
        <w:rPr>
          <w:rFonts w:ascii="Times New Roman"/>
          <w:b w:val="false"/>
          <w:i w:val="false"/>
          <w:color w:val="000000"/>
          <w:sz w:val="28"/>
        </w:rPr>
        <w:t>8-үдеріс – Мемлекеттік корпорация қызметкерінің мемлекеттік қызметті көрсетудің нәтижесін көрсетілетін қызметті алушының қолына беруі немесе электрондық поштасына жіберуі.</w:t>
      </w:r>
      <w:r>
        <w:br/>
      </w:r>
      <w:r>
        <w:rPr>
          <w:rFonts w:ascii="Times New Roman"/>
          <w:b w:val="false"/>
          <w:i w:val="false"/>
          <w:color w:val="000000"/>
          <w:sz w:val="28"/>
        </w:rPr>
        <w:t>
      </w:t>
      </w:r>
      <w:r>
        <w:rPr>
          <w:rFonts w:ascii="Times New Roman"/>
          <w:b w:val="false"/>
          <w:i w:val="false"/>
          <w:color w:val="000000"/>
          <w:sz w:val="28"/>
        </w:rPr>
        <w:t>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сипаттау осы регламенттің 2-қосымшасына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1-қосымша</w:t>
            </w:r>
          </w:p>
        </w:tc>
      </w:tr>
    </w:tbl>
    <w:bookmarkStart w:name="z455" w:id="42"/>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5"/>
        <w:gridCol w:w="1070"/>
        <w:gridCol w:w="1070"/>
        <w:gridCol w:w="5844"/>
        <w:gridCol w:w="1070"/>
        <w:gridCol w:w="1071"/>
      </w:tblGrid>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тіркеу</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 ішінде.</w:t>
            </w:r>
            <w:r>
              <w:br/>
            </w:r>
            <w:r>
              <w:rPr>
                <w:rFonts w:ascii="Times New Roman"/>
                <w:b w:val="false"/>
                <w:i w:val="false"/>
                <w:color w:val="000000"/>
                <w:sz w:val="20"/>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0"/>
              </w:rPr>
              <w:t>
</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күнтізбелік күн ішінде.</w:t>
            </w:r>
            <w:r>
              <w:br/>
            </w:r>
            <w:r>
              <w:rPr>
                <w:rFonts w:ascii="Times New Roman"/>
                <w:b w:val="false"/>
                <w:i w:val="false"/>
                <w:color w:val="000000"/>
                <w:sz w:val="20"/>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w:t>
            </w:r>
            <w:r>
              <w:br/>
            </w:r>
            <w:r>
              <w:rPr>
                <w:rFonts w:ascii="Times New Roman"/>
                <w:b w:val="false"/>
                <w:i w:val="false"/>
                <w:color w:val="000000"/>
                <w:sz w:val="20"/>
              </w:rPr>
              <w:t>мемлекеттік көрсетілетін қызмет регламентіне 2-қосымша</w:t>
            </w:r>
          </w:p>
        </w:tc>
      </w:tr>
    </w:tbl>
    <w:bookmarkStart w:name="z463" w:id="43"/>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қызметті көрсетудің бизнес-процестерінің анықтамалығы</w:t>
      </w:r>
    </w:p>
    <w:bookmarkEnd w:id="4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44"/>
    <w:p>
      <w:pPr>
        <w:spacing w:after="0"/>
        <w:ind w:left="0"/>
        <w:jc w:val="left"/>
      </w:pPr>
      <w:r>
        <w:rPr>
          <w:rFonts w:ascii="Times New Roman"/>
          <w:b/>
          <w:i w:val="false"/>
          <w:color w:val="000000"/>
        </w:rPr>
        <w:t xml:space="preserve"> Шартты белгілер: </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"7" тамыздағы № 341 қаулысымен бекітілген</w:t>
            </w:r>
          </w:p>
        </w:tc>
      </w:tr>
    </w:tbl>
    <w:bookmarkStart w:name="z468" w:id="45"/>
    <w:p>
      <w:pPr>
        <w:spacing w:after="0"/>
        <w:ind w:left="0"/>
        <w:jc w:val="left"/>
      </w:pPr>
      <w:r>
        <w:rPr>
          <w:rFonts w:ascii="Times New Roman"/>
          <w:b/>
          <w:i w:val="false"/>
          <w:color w:val="000000"/>
        </w:rPr>
        <w:t xml:space="preserve"> "Қайтыс болуды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 мемлекеттік көрсетілетін қызмет регламенті</w:t>
      </w:r>
    </w:p>
    <w:bookmarkEnd w:id="45"/>
    <w:bookmarkStart w:name="z469" w:id="46"/>
    <w:p>
      <w:pPr>
        <w:spacing w:after="0"/>
        <w:ind w:left="0"/>
        <w:jc w:val="left"/>
      </w:pPr>
      <w:r>
        <w:rPr>
          <w:rFonts w:ascii="Times New Roman"/>
          <w:b/>
          <w:i w:val="false"/>
          <w:color w:val="000000"/>
        </w:rPr>
        <w:t xml:space="preserve"> 1. Жалпы ережелер</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1. "Қайтыс болуды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облысы аудандарының, қалаларының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 баламалы негізде:</w:t>
      </w:r>
      <w:r>
        <w:br/>
      </w:r>
      <w:r>
        <w:rPr>
          <w:rFonts w:ascii="Times New Roman"/>
          <w:b w:val="false"/>
          <w:i w:val="false"/>
          <w:color w:val="000000"/>
          <w:sz w:val="28"/>
        </w:rPr>
        <w:t>
      </w:t>
      </w:r>
      <w:r>
        <w:rPr>
          <w:rFonts w:ascii="Times New Roman"/>
          <w:b w:val="false"/>
          <w:i w:val="false"/>
          <w:color w:val="000000"/>
          <w:sz w:val="28"/>
        </w:rPr>
        <w:t>аудандардың, қалалардың жергілікті атқарушы органдары,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"Азаматтарға арналған үкімет" мемлекеттік корпорациясы" коммерциялық емес акционерлік қоғамының Алматы облысы бойынша филиалы" (бұдан әрі – Мемлекеттік корпорация)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тасымалдағыштағы қайтыс болу туралы куәлік (анықтама), енгізілген өзгерістерімен, толықтыруларымен және түзетулерімен қайтыс болу туралы қайталама куәлік (анықтама).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көрсетудің нәтижесін ұсыну нысаны: қағаз түрінде.</w:t>
      </w:r>
      <w:r>
        <w:br/>
      </w:r>
      <w:r>
        <w:rPr>
          <w:rFonts w:ascii="Times New Roman"/>
          <w:b w:val="false"/>
          <w:i w:val="false"/>
          <w:color w:val="000000"/>
          <w:sz w:val="28"/>
        </w:rPr>
        <w:t>
</w:t>
      </w:r>
    </w:p>
    <w:bookmarkStart w:name="z478" w:id="4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9-тармағымен көзделген қажетті құжаттар мемлекеттік қызметті көрсету бойынша рәсімді (іс-қимылды) бастауға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үдерісінің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қайтыс болуды тіркеу: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жүзеге асырады,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 1 жұмыс күні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Стандарттың 9-тармағымен белгіленген құжаттарды қосымша тексеру қажет болған кезде мемлекеттік қызметті көрсету мерзімі көрсетілетін қызметті алушыны 3 күнтізбелік күн ішінде хабардар ете отырып, күнтiзбелiк 30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маманына тізілімге сәйкес азаматтық хал актісін тіркеу туралы тиісті куәлік береді – 20 минут ішінде;</w:t>
      </w:r>
      <w:r>
        <w:br/>
      </w:r>
      <w:r>
        <w:rPr>
          <w:rFonts w:ascii="Times New Roman"/>
          <w:b w:val="false"/>
          <w:i w:val="false"/>
          <w:color w:val="000000"/>
          <w:sz w:val="28"/>
        </w:rPr>
        <w:t>
      </w:t>
      </w:r>
      <w:r>
        <w:rPr>
          <w:rFonts w:ascii="Times New Roman"/>
          <w:b w:val="false"/>
          <w:i w:val="false"/>
          <w:color w:val="000000"/>
          <w:sz w:val="28"/>
        </w:rPr>
        <w:t>2) азаматтық хал актісі жазбасына өзгерістер, толықтырулар мен түзетулер енгізу: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жүзеге асырады,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 14 жұмыс күні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тиісті куәлік береді – 20 минут ішінде;</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рәсімінің (іс-қимылының) нәтижесі жеке басын куәландыратын құжатты көрсеткен кезде қағаз тасымалдағыштағы қайтыс болу туралы куәлік (анықтама), енгізілген өзгерістерімен, толықтыруларымен және түзетулерімен қайтыс болу туралы туралы қайталама куәлік (анықтама).</w:t>
      </w:r>
      <w:r>
        <w:br/>
      </w:r>
      <w:r>
        <w:rPr>
          <w:rFonts w:ascii="Times New Roman"/>
          <w:b w:val="false"/>
          <w:i w:val="false"/>
          <w:color w:val="000000"/>
          <w:sz w:val="28"/>
        </w:rPr>
        <w:t>
</w:t>
      </w:r>
    </w:p>
    <w:bookmarkStart w:name="z496" w:id="48"/>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r>
        <w:br/>
      </w:r>
      <w:r>
        <w:rPr>
          <w:rFonts w:ascii="Times New Roman"/>
          <w:b w:val="false"/>
          <w:i w:val="false"/>
          <w:color w:val="000000"/>
          <w:sz w:val="28"/>
        </w:rPr>
        <w:t>
</w:t>
      </w:r>
    </w:p>
    <w:bookmarkStart w:name="z502" w:id="49"/>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де көрсетілетін қызметті берушілермен өзара іс-қимылдардың тәртібін, сондай-ақ ақпараттық жүйелерді пайдалану тәртібін сипаттау</w:t>
      </w:r>
    </w:p>
    <w:bookmarkEnd w:id="49"/>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www.egov.kz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Көрсетілетін қызметті алушы Мемлекеттік корпорацияға құжаттар топтамасын тапсырған сәттен бастап мемлекеттік қызметті көрсету мерзімі – 1 жұмыс күні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Стандарттың 9-тармағымен белгіленген құжаттарды қосымша тексеру қажет болған кезде мемлекеттік қызметті көрсету мерзімі көрсетілетін қызметті алушыны 3 күнтізбелік күн ішінде хабардар ете отырып, күнтiзбелiк 30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актісі жазбасына өзгерістер, толықтырулар мен түзетулер енгізу – 15 күнтізбелік күн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r>
        <w:br/>
      </w:r>
      <w:r>
        <w:rPr>
          <w:rFonts w:ascii="Times New Roman"/>
          <w:b w:val="false"/>
          <w:i w:val="false"/>
          <w:color w:val="000000"/>
          <w:sz w:val="28"/>
        </w:rPr>
        <w:t>
      </w:t>
      </w:r>
      <w:r>
        <w:rPr>
          <w:rFonts w:ascii="Times New Roman"/>
          <w:b w:val="false"/>
          <w:i w:val="false"/>
          <w:color w:val="000000"/>
          <w:sz w:val="28"/>
        </w:rPr>
        <w:t>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r>
        <w:br/>
      </w:r>
      <w:r>
        <w:rPr>
          <w:rFonts w:ascii="Times New Roman"/>
          <w:b w:val="false"/>
          <w:i w:val="false"/>
          <w:color w:val="000000"/>
          <w:sz w:val="28"/>
        </w:rPr>
        <w:t>
      </w:t>
      </w:r>
      <w:r>
        <w:rPr>
          <w:rFonts w:ascii="Times New Roman"/>
          <w:b w:val="false"/>
          <w:i w:val="false"/>
          <w:color w:val="000000"/>
          <w:sz w:val="28"/>
        </w:rPr>
        <w:t>1-шарт – логин және пароль немесе электрондық цифрлық қолтаңба (бұдан әрі – ЭЦҚ) арқылы тіркелген Мемлекеттік корпорация операторы туралы деректердің түпнұсқалығын Мемлекеттік корпорация АЖ-да тексеру;</w:t>
      </w:r>
      <w:r>
        <w:br/>
      </w:r>
      <w:r>
        <w:rPr>
          <w:rFonts w:ascii="Times New Roman"/>
          <w:b w:val="false"/>
          <w:i w:val="false"/>
          <w:color w:val="000000"/>
          <w:sz w:val="28"/>
        </w:rPr>
        <w:t>
      </w:t>
      </w:r>
      <w:r>
        <w:rPr>
          <w:rFonts w:ascii="Times New Roman"/>
          <w:b w:val="false"/>
          <w:i w:val="false"/>
          <w:color w:val="000000"/>
          <w:sz w:val="28"/>
        </w:rPr>
        <w:t>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3-үдеріс – Мемлекеттік корпорация операторының мемлекеттік қызметті таңдауы, мемлекеттік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r>
        <w:br/>
      </w:r>
      <w:r>
        <w:rPr>
          <w:rFonts w:ascii="Times New Roman"/>
          <w:b w:val="false"/>
          <w:i w:val="false"/>
          <w:color w:val="000000"/>
          <w:sz w:val="28"/>
        </w:rPr>
        <w:t>
      </w:t>
      </w:r>
      <w:r>
        <w:rPr>
          <w:rFonts w:ascii="Times New Roman"/>
          <w:b w:val="false"/>
          <w:i w:val="false"/>
          <w:color w:val="000000"/>
          <w:sz w:val="28"/>
        </w:rPr>
        <w:t>4-үдеріс – Мемлекеттік корпорация операторының ЭЦҚ арқылы толтырылған нысанға (енгізілген деректерге, бекітілген сканерленген құжатқа), мемлекеттік қызметті көрсетуге арналған сұрауға қол қою және жеке сәйкестендіру нөмірі (бұдан әрі – ЖСН) мен ЭЦҚ Мемлекеттік корпорация операторының бұдан кейінгі іс-қимылдары туралы ақпарат алу;</w:t>
      </w:r>
      <w:r>
        <w:br/>
      </w:r>
      <w:r>
        <w:rPr>
          <w:rFonts w:ascii="Times New Roman"/>
          <w:b w:val="false"/>
          <w:i w:val="false"/>
          <w:color w:val="000000"/>
          <w:sz w:val="28"/>
        </w:rPr>
        <w:t>
      </w:t>
      </w:r>
      <w:r>
        <w:rPr>
          <w:rFonts w:ascii="Times New Roman"/>
          <w:b w:val="false"/>
          <w:i w:val="false"/>
          <w:color w:val="000000"/>
          <w:sz w:val="28"/>
        </w:rPr>
        <w:t>2-шарт – сәйкестендіру деректерінің (сұрауда көрсетілген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r>
        <w:br/>
      </w:r>
      <w:r>
        <w:rPr>
          <w:rFonts w:ascii="Times New Roman"/>
          <w:b w:val="false"/>
          <w:i w:val="false"/>
          <w:color w:val="000000"/>
          <w:sz w:val="28"/>
        </w:rPr>
        <w:t>
      </w:t>
      </w:r>
      <w:r>
        <w:rPr>
          <w:rFonts w:ascii="Times New Roman"/>
          <w:b w:val="false"/>
          <w:i w:val="false"/>
          <w:color w:val="000000"/>
          <w:sz w:val="28"/>
        </w:rPr>
        <w:t>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өндеуі;</w:t>
      </w:r>
      <w:r>
        <w:br/>
      </w:r>
      <w:r>
        <w:rPr>
          <w:rFonts w:ascii="Times New Roman"/>
          <w:b w:val="false"/>
          <w:i w:val="false"/>
          <w:color w:val="000000"/>
          <w:sz w:val="28"/>
        </w:rPr>
        <w:t>
      </w:t>
      </w:r>
      <w:r>
        <w:rPr>
          <w:rFonts w:ascii="Times New Roman"/>
          <w:b w:val="false"/>
          <w:i w:val="false"/>
          <w:color w:val="000000"/>
          <w:sz w:val="28"/>
        </w:rPr>
        <w:t>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r>
        <w:br/>
      </w:r>
      <w:r>
        <w:rPr>
          <w:rFonts w:ascii="Times New Roman"/>
          <w:b w:val="false"/>
          <w:i w:val="false"/>
          <w:color w:val="000000"/>
          <w:sz w:val="28"/>
        </w:rPr>
        <w:t>
      </w:t>
      </w:r>
      <w:r>
        <w:rPr>
          <w:rFonts w:ascii="Times New Roman"/>
          <w:b w:val="false"/>
          <w:i w:val="false"/>
          <w:color w:val="000000"/>
          <w:sz w:val="28"/>
        </w:rPr>
        <w:t>8-үдеріс – Мемлекеттік корпорация қызметкерінің мемлекеттік қызметті көрсетудің нәтижесін көрсетілетін қызметті алушының қолына беруі немесе электрондық поштасына жіберуі.</w:t>
      </w:r>
      <w:r>
        <w:br/>
      </w:r>
      <w:r>
        <w:rPr>
          <w:rFonts w:ascii="Times New Roman"/>
          <w:b w:val="false"/>
          <w:i w:val="false"/>
          <w:color w:val="000000"/>
          <w:sz w:val="28"/>
        </w:rPr>
        <w:t>
      </w:t>
      </w:r>
      <w:r>
        <w:rPr>
          <w:rFonts w:ascii="Times New Roman"/>
          <w:b w:val="false"/>
          <w:i w:val="false"/>
          <w:color w:val="000000"/>
          <w:sz w:val="28"/>
        </w:rPr>
        <w:t>10.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сипаттау осы регламенттің 2-қосымшасына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 толықтырулар мен түзетулер енгізу" мемлекеттік көрсетілетін ызмет регламентіне 1-қосымша</w:t>
            </w:r>
          </w:p>
        </w:tc>
      </w:tr>
    </w:tbl>
    <w:bookmarkStart w:name="z521" w:id="50"/>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 xml:space="preserve">(қызметкерлерінің) өзара іс-қимылдары реттілігінің сипаттамасы </w:t>
      </w:r>
    </w:p>
    <w:bookmarkEnd w:id="50"/>
    <w:p>
      <w:pPr>
        <w:spacing w:after="0"/>
        <w:ind w:left="0"/>
        <w:jc w:val="left"/>
      </w:pPr>
      <w:r>
        <w:rPr>
          <w:rFonts w:ascii="Times New Roman"/>
          <w:b w:val="false"/>
          <w:i w:val="false"/>
          <w:color w:val="000000"/>
          <w:sz w:val="28"/>
        </w:rPr>
        <w:t>      </w:t>
      </w:r>
      <w:r>
        <w:rPr>
          <w:rFonts w:ascii="Times New Roman"/>
          <w:b w:val="false"/>
          <w:i w:val="false"/>
          <w:color w:val="000000"/>
          <w:sz w:val="28"/>
        </w:rPr>
        <w:t>1) қайтыс болуды тіркеу: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0"/>
        <w:gridCol w:w="1785"/>
        <w:gridCol w:w="1786"/>
        <w:gridCol w:w="1526"/>
        <w:gridCol w:w="1786"/>
        <w:gridCol w:w="1787"/>
      </w:tblGrid>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актілерін тіркеу туралы куәлік</w:t>
            </w: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2) азаматтық хал актісі жазбасына өзгерістер, толықтырулар мен түзетулер енгізу: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9"/>
        <w:gridCol w:w="1613"/>
        <w:gridCol w:w="1613"/>
        <w:gridCol w:w="1851"/>
        <w:gridCol w:w="2330"/>
        <w:gridCol w:w="1614"/>
      </w:tblGrid>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актілерін тіркеу туралы куәлік немесе дәлелді бас тарту</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 ішінде</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күнтізбелік күн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37" w:id="51"/>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қызметті көрсетудің бизнес-процестерінің анықтамалығы</w:t>
      </w:r>
    </w:p>
    <w:bookmarkEnd w:id="5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 w:id="52"/>
    <w:p>
      <w:pPr>
        <w:spacing w:after="0"/>
        <w:ind w:left="0"/>
        <w:jc w:val="left"/>
      </w:pPr>
      <w:r>
        <w:rPr>
          <w:rFonts w:ascii="Times New Roman"/>
          <w:b/>
          <w:i w:val="false"/>
          <w:color w:val="000000"/>
        </w:rPr>
        <w:t xml:space="preserve"> Шартты белгілер:</w:t>
      </w:r>
    </w:p>
    <w:bookmarkEnd w:id="5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"7" тамыздағы № 341 қаулысымен бекітілген</w:t>
            </w:r>
          </w:p>
        </w:tc>
      </w:tr>
    </w:tbl>
    <w:bookmarkStart w:name="z542" w:id="5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3"/>
    <w:bookmarkStart w:name="z543" w:id="54"/>
    <w:p>
      <w:pPr>
        <w:spacing w:after="0"/>
        <w:ind w:left="0"/>
        <w:jc w:val="left"/>
      </w:pPr>
      <w:r>
        <w:rPr>
          <w:rFonts w:ascii="Times New Roman"/>
          <w:b/>
          <w:i w:val="false"/>
          <w:color w:val="000000"/>
        </w:rPr>
        <w:t xml:space="preserve"> 1. Жалпы ережелер</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облысы аудандарының, қалаларының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 аудандар мен қалалардың жергілікті атқарушы органдары, кенттердің, ауылдардың, ауылдық округтердің әкімдері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тасымалдағыштағы бала асырап алу туралы және туу туралы куәлік, енгізілген өзгерістерімен, толықтыруларымен және түзетулерімен бала асырап алу туралы қайталама куәлік.</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нәтижесінің нысаны: қағаз түрінде.</w:t>
      </w:r>
      <w:r>
        <w:br/>
      </w:r>
      <w:r>
        <w:rPr>
          <w:rFonts w:ascii="Times New Roman"/>
          <w:b w:val="false"/>
          <w:i w:val="false"/>
          <w:color w:val="000000"/>
          <w:sz w:val="28"/>
        </w:rPr>
        <w:t>
</w:t>
      </w:r>
    </w:p>
    <w:bookmarkStart w:name="z550" w:id="5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4. Өтініш және Қазақстан Республикасы Әділет министрінің 2015 жылғы 17 сәуірдегі № 219 бұйрығымен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9-тармағымен көзделген қажетті құжаттар мемлекеттік қызметті көрсету бойынша рәсімді (іс-қимылды) бастауға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үдерісінің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бала асырап алуды тіркеу: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жүргізеді,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 1 жұмыс күні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көрсетілетін қызметті алушыға мемлекеттік қызметті көрсету нәтижесін береді – 20 минут ішінде;</w:t>
      </w:r>
      <w:r>
        <w:br/>
      </w:r>
      <w:r>
        <w:rPr>
          <w:rFonts w:ascii="Times New Roman"/>
          <w:b w:val="false"/>
          <w:i w:val="false"/>
          <w:color w:val="000000"/>
          <w:sz w:val="28"/>
        </w:rPr>
        <w:t>
      </w:t>
      </w:r>
      <w:r>
        <w:rPr>
          <w:rFonts w:ascii="Times New Roman"/>
          <w:b w:val="false"/>
          <w:i w:val="false"/>
          <w:color w:val="000000"/>
          <w:sz w:val="28"/>
        </w:rPr>
        <w:t>2) азаматтық хал актісі жазбасына өзгерістер, толықтырулар мен түзетулер енгізу: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жүргізеді, бақылауға қояды және көрсетілетін қызметт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 14 күнтізбелік күн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көрсетілетін қызметті алушыға мемлекеттік қызметті көрсету нәтижесін береді – 20 минут ішінде.</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рәсімінің (іс-қимылының) нәтижесі бала асырап алу туралы және туу туралы куәлік, енгізілген өзгерістерімен, толықтыруларымен және түзетулерімен бала асырап алу туралы қайталама куәлік.</w:t>
      </w:r>
      <w:r>
        <w:br/>
      </w:r>
      <w:r>
        <w:rPr>
          <w:rFonts w:ascii="Times New Roman"/>
          <w:b w:val="false"/>
          <w:i w:val="false"/>
          <w:color w:val="000000"/>
          <w:sz w:val="28"/>
        </w:rPr>
        <w:t>
</w:t>
      </w:r>
    </w:p>
    <w:bookmarkStart w:name="z567" w:id="56"/>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қосымшасына сәйкес мемлекеттік қызметті көрсетудің бизнес-процестерінің анықтамалығында келтірілген.</w:t>
      </w:r>
      <w:r>
        <w:br/>
      </w:r>
      <w:r>
        <w:rPr>
          <w:rFonts w:ascii="Times New Roman"/>
          <w:b w:val="false"/>
          <w:i w:val="false"/>
          <w:color w:val="000000"/>
          <w:sz w:val="28"/>
        </w:rPr>
        <w:t>
</w:t>
      </w:r>
    </w:p>
    <w:bookmarkStart w:name="z573" w:id="57"/>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57"/>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"Азаматтарға арналған үкімет" мемлекеттік корпорациясы" коммерциялық емес акционерлік қоғамының Алматы облысы бойынша филиалы" және www.egov.kz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w:t>
            </w:r>
          </w:p>
        </w:tc>
      </w:tr>
    </w:tbl>
    <w:bookmarkStart w:name="z576" w:id="58"/>
    <w:p>
      <w:pPr>
        <w:spacing w:after="0"/>
        <w:ind w:left="0"/>
        <w:jc w:val="left"/>
      </w:pPr>
      <w:r>
        <w:rPr>
          <w:rFonts w:ascii="Times New Roman"/>
          <w:b/>
          <w:i w:val="false"/>
          <w:color w:val="000000"/>
        </w:rPr>
        <w:t xml:space="preserve"> "Бала асырап алуды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қызметті көрсетудің бизнес-процестерінің анықтамалығы</w:t>
      </w:r>
    </w:p>
    <w:bookmarkEnd w:id="5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8" w:id="59"/>
    <w:p>
      <w:pPr>
        <w:spacing w:after="0"/>
        <w:ind w:left="0"/>
        <w:jc w:val="left"/>
      </w:pPr>
      <w:r>
        <w:rPr>
          <w:rFonts w:ascii="Times New Roman"/>
          <w:b/>
          <w:i w:val="false"/>
          <w:color w:val="000000"/>
        </w:rPr>
        <w:t xml:space="preserve"> Шартты белгілер:</w:t>
      </w:r>
    </w:p>
    <w:bookmarkEnd w:id="5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"7" тамыздағы № 341 қаулысымен бекітілген</w:t>
            </w:r>
          </w:p>
        </w:tc>
      </w:tr>
    </w:tbl>
    <w:bookmarkStart w:name="z581" w:id="60"/>
    <w:p>
      <w:pPr>
        <w:spacing w:after="0"/>
        <w:ind w:left="0"/>
        <w:jc w:val="left"/>
      </w:pPr>
      <w:r>
        <w:rPr>
          <w:rFonts w:ascii="Times New Roman"/>
          <w:b/>
          <w:i w:val="false"/>
          <w:color w:val="000000"/>
        </w:rPr>
        <w:t xml:space="preserve"> "Некені (ерлі-зайыптылықты) бұзуды тіркеу, оның ішінде</w:t>
      </w:r>
      <w:r>
        <w:br/>
      </w:r>
      <w:r>
        <w:rPr>
          <w:rFonts w:ascii="Times New Roman"/>
          <w:b/>
          <w:i w:val="false"/>
          <w:color w:val="000000"/>
        </w:rPr>
        <w:t>азаматтық хал актілері жазбаларына өзгерістер, толықтырулар</w:t>
      </w:r>
      <w:r>
        <w:br/>
      </w:r>
      <w:r>
        <w:rPr>
          <w:rFonts w:ascii="Times New Roman"/>
          <w:b/>
          <w:i w:val="false"/>
          <w:color w:val="000000"/>
        </w:rPr>
        <w:t>мен түзетулер енгізу" мемлекеттік көрсетілетін қызмет регламенті</w:t>
      </w:r>
    </w:p>
    <w:bookmarkEnd w:id="60"/>
    <w:bookmarkStart w:name="z582" w:id="61"/>
    <w:p>
      <w:pPr>
        <w:spacing w:after="0"/>
        <w:ind w:left="0"/>
        <w:jc w:val="left"/>
      </w:pPr>
      <w:r>
        <w:rPr>
          <w:rFonts w:ascii="Times New Roman"/>
          <w:b/>
          <w:i w:val="false"/>
          <w:color w:val="000000"/>
        </w:rPr>
        <w:t xml:space="preserve"> 1. Жалпы ережелер</w:t>
      </w:r>
    </w:p>
    <w:bookmarkEnd w:id="61"/>
    <w:p>
      <w:pPr>
        <w:spacing w:after="0"/>
        <w:ind w:left="0"/>
        <w:jc w:val="left"/>
      </w:pPr>
      <w:r>
        <w:rPr>
          <w:rFonts w:ascii="Times New Roman"/>
          <w:b w:val="false"/>
          <w:i w:val="false"/>
          <w:color w:val="000000"/>
          <w:sz w:val="28"/>
        </w:rPr>
        <w:t>      </w:t>
      </w:r>
      <w:r>
        <w:rPr>
          <w:rFonts w:ascii="Times New Roman"/>
          <w:b w:val="false"/>
          <w:i w:val="false"/>
          <w:color w:val="000000"/>
          <w:sz w:val="28"/>
        </w:rPr>
        <w:t>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облысы қалаларының, аудандарының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 баламалы негізде:</w:t>
      </w:r>
      <w:r>
        <w:br/>
      </w:r>
      <w:r>
        <w:rPr>
          <w:rFonts w:ascii="Times New Roman"/>
          <w:b w:val="false"/>
          <w:i w:val="false"/>
          <w:color w:val="000000"/>
          <w:sz w:val="28"/>
        </w:rPr>
        <w:t>
      </w:t>
      </w:r>
      <w:r>
        <w:rPr>
          <w:rFonts w:ascii="Times New Roman"/>
          <w:b w:val="false"/>
          <w:i w:val="false"/>
          <w:color w:val="000000"/>
          <w:sz w:val="28"/>
        </w:rPr>
        <w:t>аудандардың, қалалардың жергілікті атқарушы органдары,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"Азаматтарға арналған үкімет" мемлекеттік корпорациясы" коммерциялық емес акционерлік қоғамының Алматы облысы бойынша филиалы"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тасымалдағыштағы некені (ерлі-зайыптылықты) бұзуды мемлекеттік тіркеуді туралы куәлік, енгізілген өзгерістерімен, толықтыруларымен және түзетулерімен некені (ерлі-зайыптылықты) бұзу туралы қайталама куәлік.</w:t>
      </w:r>
      <w:r>
        <w:br/>
      </w:r>
      <w:r>
        <w:rPr>
          <w:rFonts w:ascii="Times New Roman"/>
          <w:b w:val="false"/>
          <w:i w:val="false"/>
          <w:color w:val="000000"/>
          <w:sz w:val="28"/>
        </w:rPr>
        <w:t>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өтініштің қабылданғаны және некені (ерлі-зайыптылықты) бұзуды мемлекеттік тіркеу күнін белгілеу туралы хабарлама жіберіледі.</w:t>
      </w:r>
      <w:r>
        <w:br/>
      </w:r>
      <w:r>
        <w:rPr>
          <w:rFonts w:ascii="Times New Roman"/>
          <w:b w:val="false"/>
          <w:i w:val="false"/>
          <w:color w:val="000000"/>
          <w:sz w:val="28"/>
        </w:rPr>
        <w:t>
      </w:t>
      </w:r>
      <w:r>
        <w:rPr>
          <w:rFonts w:ascii="Times New Roman"/>
          <w:b w:val="false"/>
          <w:i w:val="false"/>
          <w:color w:val="000000"/>
          <w:sz w:val="28"/>
        </w:rPr>
        <w:t>Мемлекеттік қызметті көрсетудің нәтижесін ұсыну нысаны: қағаз түрінде.</w:t>
      </w:r>
      <w:r>
        <w:br/>
      </w:r>
      <w:r>
        <w:rPr>
          <w:rFonts w:ascii="Times New Roman"/>
          <w:b w:val="false"/>
          <w:i w:val="false"/>
          <w:color w:val="000000"/>
          <w:sz w:val="28"/>
        </w:rPr>
        <w:t>
</w:t>
      </w:r>
    </w:p>
    <w:bookmarkStart w:name="z593" w:id="6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6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Өтініш және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9-тармағымен көзделген қажетті құжаттар мемлекеттік қызметті көрсету бойынша рәсімді (іс-қимылды) бастауға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үдерісінің құрамына кіретін әрбір рәсімнің (іс-қимылдың) мазмұны және оны орындаудың ұзақтығы:</w:t>
      </w:r>
      <w:r>
        <w:br/>
      </w:r>
      <w:r>
        <w:rPr>
          <w:rFonts w:ascii="Times New Roman"/>
          <w:b w:val="false"/>
          <w:i w:val="false"/>
          <w:color w:val="000000"/>
          <w:sz w:val="28"/>
        </w:rPr>
        <w:t>
      </w:t>
      </w:r>
      <w:r>
        <w:rPr>
          <w:rFonts w:ascii="Times New Roman"/>
          <w:b w:val="false"/>
          <w:i w:val="false"/>
          <w:color w:val="000000"/>
          <w:sz w:val="28"/>
        </w:rPr>
        <w:t>1) заңды күшіне енген некені (ерлі-зайыптылықты) бұзу туралы сот шешімінің негізінде некені (ерлі-зайыптылықты) бұзуды тіркеу: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жүзеге асырады,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"АХАЖ" ТП" АЖ) акт жазбасын қалыптастырады, тіркеуді жүзеге асырады және азаматтық хал актісін тіркеу туралы тиісті куәлікті басып шығарады – 1 жұмыс күні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күнтізбелік күн;</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тиісті куәлік береді – 20 минут ішінде;</w:t>
      </w:r>
      <w:r>
        <w:br/>
      </w:r>
      <w:r>
        <w:rPr>
          <w:rFonts w:ascii="Times New Roman"/>
          <w:b w:val="false"/>
          <w:i w:val="false"/>
          <w:color w:val="000000"/>
          <w:sz w:val="28"/>
        </w:rPr>
        <w:t>
      </w:t>
      </w:r>
      <w:r>
        <w:rPr>
          <w:rFonts w:ascii="Times New Roman"/>
          <w:b w:val="false"/>
          <w:i w:val="false"/>
          <w:color w:val="000000"/>
          <w:sz w:val="28"/>
        </w:rPr>
        <w:t>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жүзеге асырады,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"АХАЖ" ТП" АЖ-да акт жазбасын қалыптастырады, тіркеуді жүзеге асырады және азаматтық хал актісін тіркеу туралы тиісті куәлікті басып шығарады – 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хабарлай отырып, 44 күнтізбелік күн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тиісті куәлік береді – 20 минут ішінде;</w:t>
      </w:r>
      <w:r>
        <w:br/>
      </w:r>
      <w:r>
        <w:rPr>
          <w:rFonts w:ascii="Times New Roman"/>
          <w:b w:val="false"/>
          <w:i w:val="false"/>
          <w:color w:val="000000"/>
          <w:sz w:val="28"/>
        </w:rPr>
        <w:t>
      </w:t>
      </w:r>
      <w:r>
        <w:rPr>
          <w:rFonts w:ascii="Times New Roman"/>
          <w:b w:val="false"/>
          <w:i w:val="false"/>
          <w:color w:val="000000"/>
          <w:sz w:val="28"/>
        </w:rPr>
        <w:t>3) кәмелетке толмаған балалары жоқ ерлі-зайыптылардың өзара келісімі бойынша некені (ерлі-зайыптылықты) бұзуды мемлекеттік тіркеу: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жүзеге асырады,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"АХАЖ" ТП" АЖ-да акт жазбасын қалыптастырады, тіркеуді жүзеге асырады және азаматтық хал актісін тіркеу туралы тиісті куәлікті басып шығарады – өтініш берілген күннен бастап бір ай мерзім өткеннен кейін көрсетіледі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Стандарттың 9-тармағымен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күнтізбелік күн ішінде хабардар ете отырып, күнтiзбелiк 30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тиісті куәлік береді – 20 минут ішінде;</w:t>
      </w:r>
      <w:r>
        <w:br/>
      </w:r>
      <w:r>
        <w:rPr>
          <w:rFonts w:ascii="Times New Roman"/>
          <w:b w:val="false"/>
          <w:i w:val="false"/>
          <w:color w:val="000000"/>
          <w:sz w:val="28"/>
        </w:rPr>
        <w:t>
      </w:t>
      </w:r>
      <w:r>
        <w:rPr>
          <w:rFonts w:ascii="Times New Roman"/>
          <w:b w:val="false"/>
          <w:i w:val="false"/>
          <w:color w:val="000000"/>
          <w:sz w:val="28"/>
        </w:rPr>
        <w:t>4) азаматтық хал актісі жазбасына өзгерістер, толықтырулар мен түзетулер енгізу: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мемлекеттік қызметті көрсету үшін өтініш және қажетті құжаттар келіп түскен соң көрсетілетін қызметті берушінің Электрондық құжатайналымының бірыңғай жүйесінде тіркеуді жүзеге асырады, бақылауға қояды және көрсетілетін қызметті берушінің басшысына қарауға береді – 20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маманы ұсынылған құжаттарды Стандарттың 9-тармағына, сондай-ақ Қазақстан Республикасының "Неке (ерлі-зайыптылық) және отбасы туралы" кодексіне сәйкестігін тексереді, ұсынылған құжаттарды тексеріп, талдау жасағаннан кейін "АХАЖ" ТП" АЖ-да акт жазбасын қалыптастырады, тіркеуді жүзеге асырады және азаматтық хал актісін тіркеу туралы тиісті куәлікті басып шығарады –14 күнтізбелік күн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күнтізбелік күн;</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минут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маманы қолхат негізінде немесе Мемлекеттік корпорация қызметкеріне тізілімге сәйкес азаматтық хал актісін тіркеу туралы тиісті куәлік береді – 20 минут ішінде;</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рәсімінің (іс-қимылының) нәтижесі – жеке басын куәландыратын құжатты көрсеткен кезде қағаз тасымалдағыштағы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w:t>
      </w:r>
      <w:r>
        <w:br/>
      </w:r>
      <w:r>
        <w:rPr>
          <w:rFonts w:ascii="Times New Roman"/>
          <w:b w:val="false"/>
          <w:i w:val="false"/>
          <w:color w:val="000000"/>
          <w:sz w:val="28"/>
        </w:rPr>
        <w:t>
</w:t>
      </w:r>
    </w:p>
    <w:bookmarkStart w:name="z624" w:id="6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6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r>
        <w:br/>
      </w:r>
      <w:r>
        <w:rPr>
          <w:rFonts w:ascii="Times New Roman"/>
          <w:b w:val="false"/>
          <w:i w:val="false"/>
          <w:color w:val="000000"/>
          <w:sz w:val="28"/>
        </w:rPr>
        <w:t>
</w:t>
      </w:r>
    </w:p>
    <w:bookmarkStart w:name="z630" w:id="64"/>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де көрсетілетін қызметті берушілермен өзара іс-қимылдардың</w:t>
      </w:r>
      <w:r>
        <w:br/>
      </w:r>
      <w:r>
        <w:rPr>
          <w:rFonts w:ascii="Times New Roman"/>
          <w:b/>
          <w:i w:val="false"/>
          <w:color w:val="000000"/>
        </w:rPr>
        <w:t>тәртібін, сондай-ақ ақпараттық жүйелерді пайдалану тәртібін сипаттау</w:t>
      </w:r>
    </w:p>
    <w:bookmarkEnd w:id="64"/>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корпорацияға жүгіну тәртібінің сипаттамасы, көрсетілетін қызметті алушының сұрауын өндеу ұзақтығы:</w:t>
      </w:r>
      <w:r>
        <w:br/>
      </w:r>
      <w:r>
        <w:rPr>
          <w:rFonts w:ascii="Times New Roman"/>
          <w:b w:val="false"/>
          <w:i w:val="false"/>
          <w:color w:val="000000"/>
          <w:sz w:val="28"/>
        </w:rPr>
        <w:t>
      </w:t>
      </w:r>
      <w:r>
        <w:rPr>
          <w:rFonts w:ascii="Times New Roman"/>
          <w:b w:val="false"/>
          <w:i w:val="false"/>
          <w:color w:val="000000"/>
          <w:sz w:val="28"/>
        </w:rPr>
        <w:t>мемлекеттiк қызметтi көрсету мерзiмi көрсетiлетiн қызметтi алушы Мемлекеттік корпорацияға құжаттардың топтамасын тапсырған сәттен бастап – 2 (екі) жұмыс күнi iшiнде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r>
        <w:br/>
      </w:r>
      <w:r>
        <w:rPr>
          <w:rFonts w:ascii="Times New Roman"/>
          <w:b w:val="false"/>
          <w:i w:val="false"/>
          <w:color w:val="000000"/>
          <w:sz w:val="28"/>
        </w:rPr>
        <w:t>
      </w:t>
      </w:r>
      <w:r>
        <w:rPr>
          <w:rFonts w:ascii="Times New Roman"/>
          <w:b w:val="false"/>
          <w:i w:val="false"/>
          <w:color w:val="000000"/>
          <w:sz w:val="28"/>
        </w:rPr>
        <w:t>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 - 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хабарлай отырып, 45 күнтізбелік күн ішінде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 өтініш берілген күннен бастап бір ай мерзім өткеннен кейін көрсетіледі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Стандарттың 9-тармағымен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күнтізбелік күн ішінде хабардар ете отырып, күнтiзбелiк 30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актісі жазбасына өзгерістер, толықтырулар мен түзетулер енгізу – 15 (он бес) күнтізбелік күн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мемлекеттік органдарға сұрау салу қажет болған кезде мемлекеттік қызметті көрсету мерзімі көрсетілетін қызметті алушыны 3 күнтізбелік күн ішінде хабардар ете отырып, 30 күнтiзбелiк күннен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r>
        <w:br/>
      </w:r>
      <w:r>
        <w:rPr>
          <w:rFonts w:ascii="Times New Roman"/>
          <w:b w:val="false"/>
          <w:i w:val="false"/>
          <w:color w:val="000000"/>
          <w:sz w:val="28"/>
        </w:rPr>
        <w:t>
      </w:t>
      </w:r>
      <w:r>
        <w:rPr>
          <w:rFonts w:ascii="Times New Roman"/>
          <w:b w:val="false"/>
          <w:i w:val="false"/>
          <w:color w:val="000000"/>
          <w:sz w:val="28"/>
        </w:rPr>
        <w:t>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r>
        <w:br/>
      </w:r>
      <w:r>
        <w:rPr>
          <w:rFonts w:ascii="Times New Roman"/>
          <w:b w:val="false"/>
          <w:i w:val="false"/>
          <w:color w:val="000000"/>
          <w:sz w:val="28"/>
        </w:rPr>
        <w:t>
      </w:t>
      </w:r>
      <w:r>
        <w:rPr>
          <w:rFonts w:ascii="Times New Roman"/>
          <w:b w:val="false"/>
          <w:i w:val="false"/>
          <w:color w:val="000000"/>
          <w:sz w:val="28"/>
        </w:rPr>
        <w:t>1-шарт – логин және пароль немесе электрондық цифрлық қолтаңба (бұдан әрі – ЭЦҚ) арқылы тіркелген Мемлекеттік корпорация операторы туралы деректердің түпнұсқалығын Мемлекеттік корпорация АЖ-да тексеру;</w:t>
      </w:r>
      <w:r>
        <w:br/>
      </w:r>
      <w:r>
        <w:rPr>
          <w:rFonts w:ascii="Times New Roman"/>
          <w:b w:val="false"/>
          <w:i w:val="false"/>
          <w:color w:val="000000"/>
          <w:sz w:val="28"/>
        </w:rPr>
        <w:t>
      </w:t>
      </w:r>
      <w:r>
        <w:rPr>
          <w:rFonts w:ascii="Times New Roman"/>
          <w:b w:val="false"/>
          <w:i w:val="false"/>
          <w:color w:val="000000"/>
          <w:sz w:val="28"/>
        </w:rPr>
        <w:t>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3-үдеріс – Мемлекеттік корпорация операторының мемлекеттік қызметті таңдауы, мемлекеттік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r>
        <w:br/>
      </w:r>
      <w:r>
        <w:rPr>
          <w:rFonts w:ascii="Times New Roman"/>
          <w:b w:val="false"/>
          <w:i w:val="false"/>
          <w:color w:val="000000"/>
          <w:sz w:val="28"/>
        </w:rPr>
        <w:t>
      </w:t>
      </w:r>
      <w:r>
        <w:rPr>
          <w:rFonts w:ascii="Times New Roman"/>
          <w:b w:val="false"/>
          <w:i w:val="false"/>
          <w:color w:val="000000"/>
          <w:sz w:val="28"/>
        </w:rPr>
        <w:t>4-үдеріс – Мемлекеттік корпорация операторының ЭЦҚ арқылы толтырылған нысанға (енгізілген деректерге, бекітілген сканерленген құжатқа), мемлекеттік қызметті көрсетуге арналған сұрауға қол қою және Мемлекеттік корпорация операторының бұдан кейінгі іс-қимылдары туралы ақпарат алу;</w:t>
      </w:r>
      <w:r>
        <w:br/>
      </w:r>
      <w:r>
        <w:rPr>
          <w:rFonts w:ascii="Times New Roman"/>
          <w:b w:val="false"/>
          <w:i w:val="false"/>
          <w:color w:val="000000"/>
          <w:sz w:val="28"/>
        </w:rPr>
        <w:t>
      </w:t>
      </w:r>
      <w:r>
        <w:rPr>
          <w:rFonts w:ascii="Times New Roman"/>
          <w:b w:val="false"/>
          <w:i w:val="false"/>
          <w:color w:val="000000"/>
          <w:sz w:val="28"/>
        </w:rPr>
        <w:t>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r>
        <w:br/>
      </w:r>
      <w:r>
        <w:rPr>
          <w:rFonts w:ascii="Times New Roman"/>
          <w:b w:val="false"/>
          <w:i w:val="false"/>
          <w:color w:val="000000"/>
          <w:sz w:val="28"/>
        </w:rPr>
        <w:t>
      </w:t>
      </w:r>
      <w:r>
        <w:rPr>
          <w:rFonts w:ascii="Times New Roman"/>
          <w:b w:val="false"/>
          <w:i w:val="false"/>
          <w:color w:val="000000"/>
          <w:sz w:val="28"/>
        </w:rPr>
        <w:t>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өндеуі;</w:t>
      </w:r>
      <w:r>
        <w:br/>
      </w:r>
      <w:r>
        <w:rPr>
          <w:rFonts w:ascii="Times New Roman"/>
          <w:b w:val="false"/>
          <w:i w:val="false"/>
          <w:color w:val="000000"/>
          <w:sz w:val="28"/>
        </w:rPr>
        <w:t>
      </w:t>
      </w:r>
      <w:r>
        <w:rPr>
          <w:rFonts w:ascii="Times New Roman"/>
          <w:b w:val="false"/>
          <w:i w:val="false"/>
          <w:color w:val="000000"/>
          <w:sz w:val="28"/>
        </w:rPr>
        <w:t>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r>
        <w:br/>
      </w:r>
      <w:r>
        <w:rPr>
          <w:rFonts w:ascii="Times New Roman"/>
          <w:b w:val="false"/>
          <w:i w:val="false"/>
          <w:color w:val="000000"/>
          <w:sz w:val="28"/>
        </w:rPr>
        <w:t>
      </w:t>
      </w:r>
      <w:r>
        <w:rPr>
          <w:rFonts w:ascii="Times New Roman"/>
          <w:b w:val="false"/>
          <w:i w:val="false"/>
          <w:color w:val="000000"/>
          <w:sz w:val="28"/>
        </w:rPr>
        <w:t>8-үдеріс – Мемлекеттік корпорация қызметкерінің мемлекеттік қызметті көрсетудің нәтижесін көрсетілетін қызметті алушының қолына беруі немесе электрондық поштасына жіберуі.</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10. Көрсетілетін қызметті алушы порталға құжаттар топтамасын тапсырған сәттен бастап мемлекеттік қызметті көрсету мерзімі – 1 (бір) жұмыс күні.</w:t>
      </w: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қызметті алу үшін көрсетілетін қызметті алушының жүгіну тәртібін және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1-үдеріс – мемлекеттік көрсетілетін қызметті алу үшін көрсетілетін қызметті алушының порталда жеке сәйкестендіру нөмірді (бұдан әрі – ЖСН) және парольді енгізу үдерісі (авторландыру үдерісі);</w:t>
      </w:r>
      <w:r>
        <w:br/>
      </w:r>
      <w:r>
        <w:rPr>
          <w:rFonts w:ascii="Times New Roman"/>
          <w:b w:val="false"/>
          <w:i w:val="false"/>
          <w:color w:val="000000"/>
          <w:sz w:val="28"/>
        </w:rPr>
        <w:t>
      </w:t>
      </w:r>
      <w:r>
        <w:rPr>
          <w:rFonts w:ascii="Times New Roman"/>
          <w:b w:val="false"/>
          <w:i w:val="false"/>
          <w:color w:val="000000"/>
          <w:sz w:val="28"/>
        </w:rPr>
        <w:t>1-шарт – тіркелген көрсетілетін қызметті алушы туралы деректердің түпнұсқалығын ЖСН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2-үдеріс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3-үдеріс – көрсетілетін қызмет алушының мемлекеттік көрсетілетін қызметті таңдауы, мемлекеттік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4-үдеріс – көрсетілетін қызметті алушының ЭЦҚ арқылы толтырылған нысанға (енгізілген деректерге, бекітілген сканерленген құжатқа), мемлекеттік қызметті көрсетуге арналған сұрауға қол қою;</w:t>
      </w:r>
      <w:r>
        <w:br/>
      </w:r>
      <w:r>
        <w:rPr>
          <w:rFonts w:ascii="Times New Roman"/>
          <w:b w:val="false"/>
          <w:i w:val="false"/>
          <w:color w:val="000000"/>
          <w:sz w:val="28"/>
        </w:rPr>
        <w:t>
      </w:t>
      </w:r>
      <w:r>
        <w:rPr>
          <w:rFonts w:ascii="Times New Roman"/>
          <w:b w:val="false"/>
          <w:i w:val="false"/>
          <w:color w:val="000000"/>
          <w:sz w:val="28"/>
        </w:rPr>
        <w:t>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r>
        <w:br/>
      </w:r>
      <w:r>
        <w:rPr>
          <w:rFonts w:ascii="Times New Roman"/>
          <w:b w:val="false"/>
          <w:i w:val="false"/>
          <w:color w:val="000000"/>
          <w:sz w:val="28"/>
        </w:rPr>
        <w:t>
      </w:t>
      </w:r>
      <w:r>
        <w:rPr>
          <w:rFonts w:ascii="Times New Roman"/>
          <w:b w:val="false"/>
          <w:i w:val="false"/>
          <w:color w:val="000000"/>
          <w:sz w:val="28"/>
        </w:rPr>
        <w:t>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мемлекеттік қызметті өндеуі;</w:t>
      </w:r>
      <w:r>
        <w:br/>
      </w:r>
      <w:r>
        <w:rPr>
          <w:rFonts w:ascii="Times New Roman"/>
          <w:b w:val="false"/>
          <w:i w:val="false"/>
          <w:color w:val="000000"/>
          <w:sz w:val="28"/>
        </w:rPr>
        <w:t>
      </w:t>
      </w:r>
      <w:r>
        <w:rPr>
          <w:rFonts w:ascii="Times New Roman"/>
          <w:b w:val="false"/>
          <w:i w:val="false"/>
          <w:color w:val="000000"/>
          <w:sz w:val="28"/>
        </w:rPr>
        <w:t>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Мемлекеттік қызметті көрсетуге қатыстырылған ақпараттық жүйелердің функционалдық өзара іс-қимылының диаграммасы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 xml:space="preserve">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bookmarkStart w:name="z665" w:id="65"/>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 xml:space="preserve">(қызметкерлерінің) өзара іс-қимылдары реттілігінің сипаттамасы </w:t>
      </w:r>
    </w:p>
    <w:bookmarkEnd w:id="65"/>
    <w:p>
      <w:pPr>
        <w:spacing w:after="0"/>
        <w:ind w:left="0"/>
        <w:jc w:val="left"/>
      </w:pPr>
      <w:r>
        <w:rPr>
          <w:rFonts w:ascii="Times New Roman"/>
          <w:b w:val="false"/>
          <w:i w:val="false"/>
          <w:color w:val="000000"/>
          <w:sz w:val="28"/>
        </w:rPr>
        <w:t>      </w:t>
      </w:r>
      <w:r>
        <w:rPr>
          <w:rFonts w:ascii="Times New Roman"/>
          <w:b w:val="false"/>
          <w:i w:val="false"/>
          <w:color w:val="000000"/>
          <w:sz w:val="28"/>
        </w:rPr>
        <w:t>1) заңды күшіне енген сот шешімінің негізінде некені (ерлі-зайыптылықты) бұзуды тіркеу: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0"/>
        <w:gridCol w:w="1037"/>
        <w:gridCol w:w="1038"/>
        <w:gridCol w:w="6038"/>
        <w:gridCol w:w="1038"/>
        <w:gridCol w:w="1039"/>
      </w:tblGrid>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6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r>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6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6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6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күнтізбелік күн</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үкімініңнегізінде некені (ерлі-зайыптылықты) бұзуды мемлекеттік тіркеу: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1"/>
        <w:gridCol w:w="1225"/>
        <w:gridCol w:w="1225"/>
        <w:gridCol w:w="4906"/>
        <w:gridCol w:w="1226"/>
        <w:gridCol w:w="1227"/>
      </w:tblGrid>
      <w:tr>
        <w:trPr>
          <w:trHeight w:val="30"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4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r>
      <w:tr>
        <w:trPr>
          <w:trHeight w:val="30"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4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4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w:t>
            </w:r>
            <w:r>
              <w:br/>
            </w:r>
            <w:r>
              <w:rPr>
                <w:rFonts w:ascii="Times New Roman"/>
                <w:b w:val="false"/>
                <w:i w:val="false"/>
                <w:color w:val="000000"/>
                <w:sz w:val="20"/>
              </w:rPr>
              <w:t>
</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4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44 күнтізбелік күн ішінде.</w:t>
            </w:r>
            <w:r>
              <w:br/>
            </w:r>
            <w:r>
              <w:rPr>
                <w:rFonts w:ascii="Times New Roman"/>
                <w:b w:val="false"/>
                <w:i w:val="false"/>
                <w:color w:val="000000"/>
                <w:sz w:val="20"/>
              </w:rPr>
              <w:t>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хабарлау арқылы</w:t>
            </w:r>
            <w:r>
              <w:br/>
            </w:r>
            <w:r>
              <w:rPr>
                <w:rFonts w:ascii="Times New Roman"/>
                <w:b w:val="false"/>
                <w:i w:val="false"/>
                <w:color w:val="000000"/>
                <w:sz w:val="20"/>
              </w:rPr>
              <w:t>
</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 күнтізбелік күн ішінде.</w:t>
            </w:r>
            <w:r>
              <w:br/>
            </w:r>
            <w:r>
              <w:rPr>
                <w:rFonts w:ascii="Times New Roman"/>
                <w:b w:val="false"/>
                <w:i w:val="false"/>
                <w:color w:val="000000"/>
                <w:sz w:val="20"/>
              </w:rPr>
              <w:t>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хабарлау арқылы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3) кәмелетке толмаған балалары жоқ ерлі-зайыптылардың өзара келісімі бойынша некені (ерлі-зайыптылықты) бұзуды мемлекеттік тіркеу: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2"/>
        <w:gridCol w:w="955"/>
        <w:gridCol w:w="955"/>
        <w:gridCol w:w="6536"/>
        <w:gridCol w:w="956"/>
        <w:gridCol w:w="956"/>
      </w:tblGrid>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6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r>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6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6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6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берілген күннен бастап бір ай мерзім өткеннен кейін.</w:t>
            </w:r>
            <w:r>
              <w:br/>
            </w:r>
            <w:r>
              <w:rPr>
                <w:rFonts w:ascii="Times New Roman"/>
                <w:b w:val="false"/>
                <w:i w:val="false"/>
                <w:color w:val="000000"/>
                <w:sz w:val="20"/>
              </w:rPr>
              <w:t>Стандарттың 9-тармағымен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күнтізбелік күн ішінде хабардар ете отырып, күнтiзбелiк 30 күннен аспайтын уақытқа ұзартылады</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берілген күннен бастап бір ай мерзім өткеннен кейін.</w:t>
            </w:r>
            <w:r>
              <w:br/>
            </w:r>
            <w:r>
              <w:rPr>
                <w:rFonts w:ascii="Times New Roman"/>
                <w:b w:val="false"/>
                <w:i w:val="false"/>
                <w:color w:val="000000"/>
                <w:sz w:val="20"/>
              </w:rPr>
              <w:t>Стандарттың 9-тармағымен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күнтізбелік күн ішінде хабардар ете отырып, күнтiзбелiк 30 күннен аспайтын уақытқа ұзартылады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4) азаматтық хал актіс жазбасына өзгерістер, толықтырулар мен түзетулер енгізу: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9"/>
        <w:gridCol w:w="1101"/>
        <w:gridCol w:w="1101"/>
        <w:gridCol w:w="5815"/>
        <w:gridCol w:w="941"/>
        <w:gridCol w:w="1103"/>
      </w:tblGrid>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 ағымы) №</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(қызметкерлердің) атауы</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5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 атауы және олардың сипаттамасы</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ЭҚАБЖ-да құжаттарды қабылдау және тіркеу</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маманды анықтау</w:t>
            </w:r>
            <w:r>
              <w:br/>
            </w:r>
            <w:r>
              <w:rPr>
                <w:rFonts w:ascii="Times New Roman"/>
                <w:b w:val="false"/>
                <w:i w:val="false"/>
                <w:color w:val="000000"/>
                <w:sz w:val="20"/>
              </w:rPr>
              <w:t>
</w:t>
            </w:r>
          </w:p>
        </w:tc>
        <w:tc>
          <w:tcPr>
            <w:tcW w:w="5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қарау және дайындау</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нәтижесіне қол қою</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Журналда тіркеу</w:t>
            </w:r>
            <w:r>
              <w:br/>
            </w:r>
            <w:r>
              <w:rPr>
                <w:rFonts w:ascii="Times New Roman"/>
                <w:b w:val="false"/>
                <w:i w:val="false"/>
                <w:color w:val="000000"/>
                <w:sz w:val="20"/>
              </w:rPr>
              <w:t>
</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ұйымдық-өкімдік шешім)</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жібереді</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5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Азаматтық хал актісін тіркеу туралы куәлік</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Нәтижені беру</w:t>
            </w:r>
            <w:r>
              <w:br/>
            </w:r>
            <w:r>
              <w:rPr>
                <w:rFonts w:ascii="Times New Roman"/>
                <w:b w:val="false"/>
                <w:i w:val="false"/>
                <w:color w:val="000000"/>
                <w:sz w:val="20"/>
              </w:rPr>
              <w:t>
</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 ішінде</w:t>
            </w:r>
            <w:r>
              <w:br/>
            </w:r>
            <w:r>
              <w:rPr>
                <w:rFonts w:ascii="Times New Roman"/>
                <w:b w:val="false"/>
                <w:i w:val="false"/>
                <w:color w:val="000000"/>
                <w:sz w:val="20"/>
              </w:rPr>
              <w:t>
</w:t>
            </w:r>
          </w:p>
        </w:tc>
        <w:tc>
          <w:tcPr>
            <w:tcW w:w="5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 ішінде.</w:t>
            </w:r>
            <w:r>
              <w:br/>
            </w:r>
            <w:r>
              <w:rPr>
                <w:rFonts w:ascii="Times New Roman"/>
                <w:b w:val="false"/>
                <w:i w:val="false"/>
                <w:color w:val="000000"/>
                <w:sz w:val="20"/>
              </w:rPr>
              <w:t>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күнтізбелік күн</w:t>
            </w: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 ішінде</w:t>
            </w:r>
            <w:r>
              <w:br/>
            </w:r>
            <w:r>
              <w:rPr>
                <w:rFonts w:ascii="Times New Roman"/>
                <w:b w:val="false"/>
                <w:i w:val="false"/>
                <w:color w:val="000000"/>
                <w:sz w:val="20"/>
              </w:rPr>
              <w:t>
</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күнтізбелік күн ішінде.</w:t>
            </w:r>
            <w:r>
              <w:br/>
            </w:r>
            <w:r>
              <w:rPr>
                <w:rFonts w:ascii="Times New Roman"/>
                <w:b w:val="false"/>
                <w:i w:val="false"/>
                <w:color w:val="000000"/>
                <w:sz w:val="20"/>
              </w:rPr>
              <w:t>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күнтізбелік күн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695" w:id="66"/>
    <w:p>
      <w:pPr>
        <w:spacing w:after="0"/>
        <w:ind w:left="0"/>
        <w:jc w:val="left"/>
      </w:pPr>
      <w:r>
        <w:rPr>
          <w:rFonts w:ascii="Times New Roman"/>
          <w:b/>
          <w:i w:val="false"/>
          <w:color w:val="000000"/>
        </w:rPr>
        <w:t xml:space="preserve"> Портал арқылы электрондық мемлекеттік қызметті көрсету кезіндегі</w:t>
      </w:r>
      <w:r>
        <w:br/>
      </w:r>
      <w:r>
        <w:rPr>
          <w:rFonts w:ascii="Times New Roman"/>
          <w:b/>
          <w:i w:val="false"/>
          <w:color w:val="000000"/>
        </w:rPr>
        <w:t>функционалдық өзара іс-қимылдың диаграммасы</w:t>
      </w:r>
    </w:p>
    <w:bookmarkEnd w:id="6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7"/>
    <w:p>
      <w:pPr>
        <w:spacing w:after="0"/>
        <w:ind w:left="0"/>
        <w:jc w:val="left"/>
      </w:pPr>
      <w:r>
        <w:rPr>
          <w:rFonts w:ascii="Times New Roman"/>
          <w:b/>
          <w:i w:val="false"/>
          <w:color w:val="000000"/>
        </w:rPr>
        <w:t xml:space="preserve"> Шартты белгілер: </w:t>
      </w:r>
    </w:p>
    <w:bookmarkEnd w:id="6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700" w:id="68"/>
    <w:p>
      <w:pPr>
        <w:spacing w:after="0"/>
        <w:ind w:left="0"/>
        <w:jc w:val="left"/>
      </w:pPr>
      <w:r>
        <w:rPr>
          <w:rFonts w:ascii="Times New Roman"/>
          <w:b/>
          <w:i w:val="false"/>
          <w:color w:val="000000"/>
        </w:rPr>
        <w:t xml:space="preserve"> "Некені (ерлі-зайыптылықты) бұзуды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қызметті көрсетудің бизнес-процестерінің анықтамалығы</w:t>
      </w:r>
    </w:p>
    <w:bookmarkEnd w:id="6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2" w:id="69"/>
    <w:p>
      <w:pPr>
        <w:spacing w:after="0"/>
        <w:ind w:left="0"/>
        <w:jc w:val="left"/>
      </w:pPr>
      <w:r>
        <w:rPr>
          <w:rFonts w:ascii="Times New Roman"/>
          <w:b/>
          <w:i w:val="false"/>
          <w:color w:val="000000"/>
        </w:rPr>
        <w:t xml:space="preserve"> Шартты белгілер: </w:t>
      </w:r>
    </w:p>
    <w:bookmarkEnd w:id="6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