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2169a9" w14:textId="22169a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Райымбек ауданы елді мекендерінің шекараларын (шегін) өзгерту туралы</w:t>
      </w:r>
    </w:p>
    <w:p>
      <w:pPr>
        <w:spacing w:after="0"/>
        <w:ind w:left="0"/>
        <w:jc w:val="both"/>
      </w:pPr>
      <w:r>
        <w:rPr>
          <w:rFonts w:ascii="Times New Roman"/>
          <w:b w:val="false"/>
          <w:i w:val="false"/>
          <w:color w:val="000000"/>
          <w:sz w:val="28"/>
        </w:rPr>
        <w:t>Алматы облысы Райымбек аудандық мәслихатының 2015 жылғы 30 наурыздағы № 43-226 шешімі және Алматы облысы Райымбек ауданы әкімдігінің 2015 жылғы 30 наурыздағы № 120 қаулысы. Алматы облысы Әділет департаментінде 2015 жылы 08 мамырда № 3161 болып тіркелді</w:t>
      </w:r>
    </w:p>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Қазақстан Республикасының 2003 жылғы 20 маусымдағы Жер кодексінің 108-бабының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5-тармақтарына</w:t>
      </w:r>
      <w:r>
        <w:rPr>
          <w:rFonts w:ascii="Times New Roman"/>
          <w:b w:val="false"/>
          <w:i w:val="false"/>
          <w:color w:val="000000"/>
          <w:sz w:val="28"/>
        </w:rPr>
        <w:t xml:space="preserve">, "Қазақстан Республикасының әкімшілік-аумақтық құрылысы туралы" 1993 жылғы 8 желтоқсандағы Қазақстан Республикасы Заңының </w:t>
      </w:r>
      <w:r>
        <w:rPr>
          <w:rFonts w:ascii="Times New Roman"/>
          <w:b w:val="false"/>
          <w:i w:val="false"/>
          <w:color w:val="000000"/>
          <w:sz w:val="28"/>
        </w:rPr>
        <w:t>5-бабына</w:t>
      </w:r>
      <w:r>
        <w:rPr>
          <w:rFonts w:ascii="Times New Roman"/>
          <w:b w:val="false"/>
          <w:i w:val="false"/>
          <w:color w:val="000000"/>
          <w:sz w:val="28"/>
        </w:rPr>
        <w:t xml:space="preserve"> және 12-бабының </w:t>
      </w:r>
      <w:r>
        <w:rPr>
          <w:rFonts w:ascii="Times New Roman"/>
          <w:b w:val="false"/>
          <w:i w:val="false"/>
          <w:color w:val="000000"/>
          <w:sz w:val="28"/>
        </w:rPr>
        <w:t>3) тармақшасына</w:t>
      </w: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 Заңының 6-бабы 1-тармағының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13) тармақшаларына</w:t>
      </w:r>
      <w:r>
        <w:rPr>
          <w:rFonts w:ascii="Times New Roman"/>
          <w:b w:val="false"/>
          <w:i w:val="false"/>
          <w:color w:val="000000"/>
          <w:sz w:val="28"/>
        </w:rPr>
        <w:t xml:space="preserve"> және 31-бабының 1-тармағының </w:t>
      </w:r>
      <w:r>
        <w:rPr>
          <w:rFonts w:ascii="Times New Roman"/>
          <w:b w:val="false"/>
          <w:i w:val="false"/>
          <w:color w:val="000000"/>
          <w:sz w:val="28"/>
        </w:rPr>
        <w:t>10) тармақшасына</w:t>
      </w:r>
      <w:r>
        <w:rPr>
          <w:rFonts w:ascii="Times New Roman"/>
          <w:b w:val="false"/>
          <w:i w:val="false"/>
          <w:color w:val="000000"/>
          <w:sz w:val="28"/>
        </w:rPr>
        <w:t xml:space="preserve"> сәйкес Райымбек аудандық мәслихаты </w:t>
      </w:r>
      <w:r>
        <w:rPr>
          <w:rFonts w:ascii="Times New Roman"/>
          <w:b/>
          <w:i w:val="false"/>
          <w:color w:val="000000"/>
          <w:sz w:val="28"/>
        </w:rPr>
        <w:t>ШЕШІМ</w:t>
      </w:r>
      <w:r>
        <w:rPr>
          <w:rFonts w:ascii="Times New Roman"/>
          <w:b w:val="false"/>
          <w:i w:val="false"/>
          <w:color w:val="000000"/>
          <w:sz w:val="28"/>
        </w:rPr>
        <w:t xml:space="preserve"> </w:t>
      </w:r>
      <w:r>
        <w:rPr>
          <w:rFonts w:ascii="Times New Roman"/>
          <w:b/>
          <w:i w:val="false"/>
          <w:color w:val="000000"/>
          <w:sz w:val="28"/>
        </w:rPr>
        <w:t>ҚАБЫЛДАДЫ</w:t>
      </w:r>
      <w:r>
        <w:rPr>
          <w:rFonts w:ascii="Times New Roman"/>
          <w:b w:val="false"/>
          <w:i w:val="false"/>
          <w:color w:val="000000"/>
          <w:sz w:val="28"/>
        </w:rPr>
        <w:t xml:space="preserve"> және Райымбек ауданының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xml:space="preserve">1. Райымбек ауданының елді мекендерінің шекарасы (шегі) </w:t>
      </w:r>
      <w:r>
        <w:rPr>
          <w:rFonts w:ascii="Times New Roman"/>
          <w:b w:val="false"/>
          <w:i w:val="false"/>
          <w:color w:val="000000"/>
          <w:sz w:val="28"/>
        </w:rPr>
        <w:t>схемалық</w:t>
      </w:r>
      <w:r>
        <w:rPr>
          <w:rFonts w:ascii="Times New Roman"/>
          <w:b w:val="false"/>
          <w:i w:val="false"/>
          <w:color w:val="000000"/>
          <w:sz w:val="28"/>
        </w:rPr>
        <w:t xml:space="preserve"> карталарға сәйкес өзгертілсін:</w:t>
      </w:r>
      <w:r>
        <w:br/>
      </w:r>
      <w:r>
        <w:rPr>
          <w:rFonts w:ascii="Times New Roman"/>
          <w:b w:val="false"/>
          <w:i w:val="false"/>
          <w:color w:val="000000"/>
          <w:sz w:val="28"/>
        </w:rPr>
        <w:t>
      </w:t>
      </w:r>
      <w:r>
        <w:rPr>
          <w:rFonts w:ascii="Times New Roman"/>
          <w:b w:val="false"/>
          <w:i w:val="false"/>
          <w:color w:val="000000"/>
          <w:sz w:val="28"/>
        </w:rPr>
        <w:t>1) Алғабас ауылдық округі елді мекендерінің шекарасына жалпы көлемі 18,0 гектар жер уческесі енгізілсін, оның ішінде: Алғабас ауылына - 7,0 гектар, Жаңаталап ауылына - 9,0 гектар, Жіңішке ауылына - 2,0 гектар;</w:t>
      </w:r>
      <w:r>
        <w:br/>
      </w:r>
      <w:r>
        <w:rPr>
          <w:rFonts w:ascii="Times New Roman"/>
          <w:b w:val="false"/>
          <w:i w:val="false"/>
          <w:color w:val="000000"/>
          <w:sz w:val="28"/>
        </w:rPr>
        <w:t>
      </w:t>
      </w:r>
      <w:r>
        <w:rPr>
          <w:rFonts w:ascii="Times New Roman"/>
          <w:b w:val="false"/>
          <w:i w:val="false"/>
          <w:color w:val="000000"/>
          <w:sz w:val="28"/>
        </w:rPr>
        <w:t>2) Жалаңаш ауылдық округі елді мекендерінің шекарасына барлығы 3,50 гектар жер уческесі енгізілсін, оның ішінде: Жайдақбұлақ ауылына - 3,50 гектар;</w:t>
      </w:r>
      <w:r>
        <w:br/>
      </w:r>
      <w:r>
        <w:rPr>
          <w:rFonts w:ascii="Times New Roman"/>
          <w:b w:val="false"/>
          <w:i w:val="false"/>
          <w:color w:val="000000"/>
          <w:sz w:val="28"/>
        </w:rPr>
        <w:t>
      </w:t>
      </w:r>
      <w:r>
        <w:rPr>
          <w:rFonts w:ascii="Times New Roman"/>
          <w:b w:val="false"/>
          <w:i w:val="false"/>
          <w:color w:val="000000"/>
          <w:sz w:val="28"/>
        </w:rPr>
        <w:t>3) Жылысай ауылдық округі елді мекендерінің шекарасына жалпы көлемі 5,70 гектар жер уческесі енгізілсін, оның ішінде: Мойнақ ауылына - 3,10 гектар, Шыбышы ауылына - 2,60 гектар;</w:t>
      </w:r>
      <w:r>
        <w:br/>
      </w:r>
      <w:r>
        <w:rPr>
          <w:rFonts w:ascii="Times New Roman"/>
          <w:b w:val="false"/>
          <w:i w:val="false"/>
          <w:color w:val="000000"/>
          <w:sz w:val="28"/>
        </w:rPr>
        <w:t>
      </w:t>
      </w:r>
      <w:r>
        <w:rPr>
          <w:rFonts w:ascii="Times New Roman"/>
          <w:b w:val="false"/>
          <w:i w:val="false"/>
          <w:color w:val="000000"/>
          <w:sz w:val="28"/>
        </w:rPr>
        <w:t>4) Кеген ауылдық округі елді мекендерінің шекарасына жалпы көлемі 5,90 гектар жер уческесі енгізілсін, оның ішінде: Түменбай ауылына - 3,60 гектар, Темірлік ауылына - 2,30 гектар;</w:t>
      </w:r>
      <w:r>
        <w:br/>
      </w:r>
      <w:r>
        <w:rPr>
          <w:rFonts w:ascii="Times New Roman"/>
          <w:b w:val="false"/>
          <w:i w:val="false"/>
          <w:color w:val="000000"/>
          <w:sz w:val="28"/>
        </w:rPr>
        <w:t>
      </w:t>
      </w:r>
      <w:r>
        <w:rPr>
          <w:rFonts w:ascii="Times New Roman"/>
          <w:b w:val="false"/>
          <w:i w:val="false"/>
          <w:color w:val="000000"/>
          <w:sz w:val="28"/>
        </w:rPr>
        <w:t>5) Қарасаз ауылдық округі елді мекендерінің шекарасына жалпы көлемі 4,0 гектар жер уческесі енгізілсін, оның ішінде: Тұзкөл ауылына - 4,0 гектар;</w:t>
      </w:r>
      <w:r>
        <w:br/>
      </w:r>
      <w:r>
        <w:rPr>
          <w:rFonts w:ascii="Times New Roman"/>
          <w:b w:val="false"/>
          <w:i w:val="false"/>
          <w:color w:val="000000"/>
          <w:sz w:val="28"/>
        </w:rPr>
        <w:t>
      </w:t>
      </w:r>
      <w:r>
        <w:rPr>
          <w:rFonts w:ascii="Times New Roman"/>
          <w:b w:val="false"/>
          <w:i w:val="false"/>
          <w:color w:val="000000"/>
          <w:sz w:val="28"/>
        </w:rPr>
        <w:t>6) Қарқара ауылдық округі елді мекендерінің шекарасына жалпы көлемі 6,8 гектар жер уческесі енгізілсін, оның ішінде: Ереуіл ауылына - 3,0 гектар, Мыңжылқы ауылына - 3,80 гектар;</w:t>
      </w:r>
      <w:r>
        <w:br/>
      </w:r>
      <w:r>
        <w:rPr>
          <w:rFonts w:ascii="Times New Roman"/>
          <w:b w:val="false"/>
          <w:i w:val="false"/>
          <w:color w:val="000000"/>
          <w:sz w:val="28"/>
        </w:rPr>
        <w:t>
      </w:t>
      </w:r>
      <w:r>
        <w:rPr>
          <w:rFonts w:ascii="Times New Roman"/>
          <w:b w:val="false"/>
          <w:i w:val="false"/>
          <w:color w:val="000000"/>
          <w:sz w:val="28"/>
        </w:rPr>
        <w:t>7) Қақпақ ауылдық округі елді мекендерінің шекарасына жалпы көлемі 7,80 гектар жер уческесі енгізілсін, оның ішінде: Көкбел ауылына - 7,80 гектар;</w:t>
      </w:r>
      <w:r>
        <w:br/>
      </w:r>
      <w:r>
        <w:rPr>
          <w:rFonts w:ascii="Times New Roman"/>
          <w:b w:val="false"/>
          <w:i w:val="false"/>
          <w:color w:val="000000"/>
          <w:sz w:val="28"/>
        </w:rPr>
        <w:t>
      </w:t>
      </w:r>
      <w:r>
        <w:rPr>
          <w:rFonts w:ascii="Times New Roman"/>
          <w:b w:val="false"/>
          <w:i w:val="false"/>
          <w:color w:val="000000"/>
          <w:sz w:val="28"/>
        </w:rPr>
        <w:t>8) Қарабұлақ ауылдық округі елді мекендерінің шекарасына жалпы көлемі 1,90 гектар жер уческесі енгізілсін, оның ішінде: Қарабұлақ ауылына - 1,90 гектар;</w:t>
      </w:r>
      <w:r>
        <w:br/>
      </w:r>
      <w:r>
        <w:rPr>
          <w:rFonts w:ascii="Times New Roman"/>
          <w:b w:val="false"/>
          <w:i w:val="false"/>
          <w:color w:val="000000"/>
          <w:sz w:val="28"/>
        </w:rPr>
        <w:t>
      </w:t>
      </w:r>
      <w:r>
        <w:rPr>
          <w:rFonts w:ascii="Times New Roman"/>
          <w:b w:val="false"/>
          <w:i w:val="false"/>
          <w:color w:val="000000"/>
          <w:sz w:val="28"/>
        </w:rPr>
        <w:t>9) Нарынқол ауылдық округі елді мекендерінің шекарасына жалпы көлемі 8,65 гектар жер уческесі енгізілсін, оның ішінде: Қостөбе ауылына - 8,65 гектар;</w:t>
      </w:r>
      <w:r>
        <w:br/>
      </w:r>
      <w:r>
        <w:rPr>
          <w:rFonts w:ascii="Times New Roman"/>
          <w:b w:val="false"/>
          <w:i w:val="false"/>
          <w:color w:val="000000"/>
          <w:sz w:val="28"/>
        </w:rPr>
        <w:t>
      </w:t>
      </w:r>
      <w:r>
        <w:rPr>
          <w:rFonts w:ascii="Times New Roman"/>
          <w:b w:val="false"/>
          <w:i w:val="false"/>
          <w:color w:val="000000"/>
          <w:sz w:val="28"/>
        </w:rPr>
        <w:t>10) Сарыжаз ауылдық округі елді мекендерінің шекарасына жалпы көлемі 7,84 гектар жер уческесі енгізілсін, оның ішінде: Ақбейіт ауылына - 5,04 гектар, Көмірші ауылына - 2,80 гектар;</w:t>
      </w:r>
      <w:r>
        <w:br/>
      </w:r>
      <w:r>
        <w:rPr>
          <w:rFonts w:ascii="Times New Roman"/>
          <w:b w:val="false"/>
          <w:i w:val="false"/>
          <w:color w:val="000000"/>
          <w:sz w:val="28"/>
        </w:rPr>
        <w:t>
      </w:t>
      </w:r>
      <w:r>
        <w:rPr>
          <w:rFonts w:ascii="Times New Roman"/>
          <w:b w:val="false"/>
          <w:i w:val="false"/>
          <w:color w:val="000000"/>
          <w:sz w:val="28"/>
        </w:rPr>
        <w:t>11) Саты ауылдық округі елді мекендерінің шекарасына жалпы көлемі 3,20 гектар жер уческесі енгізілсін, оның ішінде: Күрметі ауылына - 3,20 гектар;</w:t>
      </w:r>
      <w:r>
        <w:br/>
      </w:r>
      <w:r>
        <w:rPr>
          <w:rFonts w:ascii="Times New Roman"/>
          <w:b w:val="false"/>
          <w:i w:val="false"/>
          <w:color w:val="000000"/>
          <w:sz w:val="28"/>
        </w:rPr>
        <w:t>
      </w:t>
      </w:r>
      <w:r>
        <w:rPr>
          <w:rFonts w:ascii="Times New Roman"/>
          <w:b w:val="false"/>
          <w:i w:val="false"/>
          <w:color w:val="000000"/>
          <w:sz w:val="28"/>
        </w:rPr>
        <w:t>12) Текес ауылдық округі елді мекендерінің шекарасына жалпы көлемі 12,0 гектар жер уческесі енгізілсін, оның ішінде: Жаңа Текес - 12,0 гектар;</w:t>
      </w:r>
      <w:r>
        <w:br/>
      </w:r>
      <w:r>
        <w:rPr>
          <w:rFonts w:ascii="Times New Roman"/>
          <w:b w:val="false"/>
          <w:i w:val="false"/>
          <w:color w:val="000000"/>
          <w:sz w:val="28"/>
        </w:rPr>
        <w:t>
      </w:t>
      </w:r>
      <w:r>
        <w:rPr>
          <w:rFonts w:ascii="Times New Roman"/>
          <w:b w:val="false"/>
          <w:i w:val="false"/>
          <w:color w:val="000000"/>
          <w:sz w:val="28"/>
        </w:rPr>
        <w:t>13) Тасашы ауылдық округі елді мекендерінің шекарасына жалпы көлемі 18,60 гектар жер уческесі енгізілсін, оның ішінде: Жаңа Тасашы ауылына - 3,60 гектар, Тасашы ауылына - 8,10 гектар, Ақтасты ауылына - 4,50 гектар, Сарыкөл ауылына - 2,40 гектар;</w:t>
      </w:r>
      <w:r>
        <w:br/>
      </w:r>
      <w:r>
        <w:rPr>
          <w:rFonts w:ascii="Times New Roman"/>
          <w:b w:val="false"/>
          <w:i w:val="false"/>
          <w:color w:val="000000"/>
          <w:sz w:val="28"/>
        </w:rPr>
        <w:t>
      </w:t>
      </w:r>
      <w:r>
        <w:rPr>
          <w:rFonts w:ascii="Times New Roman"/>
          <w:b w:val="false"/>
          <w:i w:val="false"/>
          <w:color w:val="000000"/>
          <w:sz w:val="28"/>
        </w:rPr>
        <w:t>14) Тұйық ауылдық округі елді мекендерінің шекарасына жалпы көлемі 18,10 гектар жер уческесі енгізілсін, оның ішінде: Тұйық ауылына - 18,10 гектар;</w:t>
      </w:r>
      <w:r>
        <w:br/>
      </w:r>
      <w:r>
        <w:rPr>
          <w:rFonts w:ascii="Times New Roman"/>
          <w:b w:val="false"/>
          <w:i w:val="false"/>
          <w:color w:val="000000"/>
          <w:sz w:val="28"/>
        </w:rPr>
        <w:t>
      </w:t>
      </w:r>
      <w:r>
        <w:rPr>
          <w:rFonts w:ascii="Times New Roman"/>
          <w:b w:val="false"/>
          <w:i w:val="false"/>
          <w:color w:val="000000"/>
          <w:sz w:val="28"/>
        </w:rPr>
        <w:t>15) Шырғанақ ауылдық округі елді мекендерінің шекарасына жалпы көлемі 18,8 гектар жер уческесі енгізілсін, оның ішінде: Көкпияз ауылына - 3,20 гектар, Талды ауылына - 7,50 гектар, Кеңсу ауылына - 4,0 гектар, Қызылжар ауылына - 1,50 гектар, Кіші-Қарқара ауылына - 2,60 гектар;</w:t>
      </w:r>
      <w:r>
        <w:br/>
      </w:r>
      <w:r>
        <w:rPr>
          <w:rFonts w:ascii="Times New Roman"/>
          <w:b w:val="false"/>
          <w:i w:val="false"/>
          <w:color w:val="000000"/>
          <w:sz w:val="28"/>
        </w:rPr>
        <w:t>
      </w:t>
      </w:r>
      <w:r>
        <w:rPr>
          <w:rFonts w:ascii="Times New Roman"/>
          <w:b w:val="false"/>
          <w:i w:val="false"/>
          <w:color w:val="000000"/>
          <w:sz w:val="28"/>
        </w:rPr>
        <w:t>16) Ұзынбұлақ ауылдық округі елді мекендерінің шекарасына жалпы көлемі 63,4 гектар жер уческесі енгізілсін, оның ішінде: Ақсай ауылына - 58,50 гектар, Жалаулы ауылына - 4,90 гектар.</w:t>
      </w:r>
      <w:r>
        <w:br/>
      </w:r>
      <w:r>
        <w:rPr>
          <w:rFonts w:ascii="Times New Roman"/>
          <w:b w:val="false"/>
          <w:i w:val="false"/>
          <w:color w:val="000000"/>
          <w:sz w:val="28"/>
        </w:rPr>
        <w:t>
      </w:t>
      </w:r>
      <w:r>
        <w:rPr>
          <w:rFonts w:ascii="Times New Roman"/>
          <w:b w:val="false"/>
          <w:i w:val="false"/>
          <w:color w:val="000000"/>
          <w:sz w:val="28"/>
        </w:rPr>
        <w:t>2. "Райымбек ауданының жер қатынастары бөлімі" мемлекеттік мекемесі (Р. Әділжанов) және "Райымбек ауданының сәулет және қалақұрылысы бөлімі" мемлекеттік мекемесі (Е. Тәуекелов) осы бірлескен аудандық мәслихаттың шешімі мен аудан әкімдігінің қаулысынан туындайтын шараларды қабылдасын.</w:t>
      </w:r>
      <w:r>
        <w:br/>
      </w:r>
      <w:r>
        <w:rPr>
          <w:rFonts w:ascii="Times New Roman"/>
          <w:b w:val="false"/>
          <w:i w:val="false"/>
          <w:color w:val="000000"/>
          <w:sz w:val="28"/>
        </w:rPr>
        <w:t>
      </w:t>
      </w:r>
      <w:r>
        <w:rPr>
          <w:rFonts w:ascii="Times New Roman"/>
          <w:b w:val="false"/>
          <w:i w:val="false"/>
          <w:color w:val="000000"/>
          <w:sz w:val="28"/>
        </w:rPr>
        <w:t>3. Осы бірлескен аудандық мәслихаттың шешімі мен аудан әкімдігінің қаулысының орындалуын бақылауды аудандық мәслихаттың "Өнеркәсіп, құрылыс, байланыс, транспорт, коммуникация, энергетика, отын ресурстары және ауылшаруашылығы, жер қатынастарын реттеу, қоршаған ортаны қорғау, табиғи ресурстарды тиімді пайдалану жөніндегі" тұрақты комиссиясына және аудан әкімінің орынбасары Төлепбердиев Қуанышбек Жақыпбекұлына жүктелсін.</w:t>
      </w:r>
      <w:r>
        <w:br/>
      </w:r>
      <w:r>
        <w:rPr>
          <w:rFonts w:ascii="Times New Roman"/>
          <w:b w:val="false"/>
          <w:i w:val="false"/>
          <w:color w:val="000000"/>
          <w:sz w:val="28"/>
        </w:rPr>
        <w:t>
      </w:t>
      </w:r>
      <w:r>
        <w:rPr>
          <w:rFonts w:ascii="Times New Roman"/>
          <w:b w:val="false"/>
          <w:i w:val="false"/>
          <w:color w:val="000000"/>
          <w:sz w:val="28"/>
        </w:rPr>
        <w:t>4. "Райымбек ауданының жер қатынастары бөлімі" мемлекеттік мекемесіне (Р. Әділжанов) осы бірлескен аудандық мәслихаттың шешімі мен аудан әкімдігінің қаулысын әділет органдарында мемлекеттік тіркелгеннен кейін ресми және мерзімді баспа басылымдарында, сондай-ақ Қазақстан Республикасының Үкіметі айқындаған интернет-ресурста және аудандық мәслихаттың және аудан әкімдігінің интернет-ресурсында жариялау жүктелсін.</w:t>
      </w:r>
      <w:r>
        <w:br/>
      </w:r>
      <w:r>
        <w:rPr>
          <w:rFonts w:ascii="Times New Roman"/>
          <w:b w:val="false"/>
          <w:i w:val="false"/>
          <w:color w:val="000000"/>
          <w:sz w:val="28"/>
        </w:rPr>
        <w:t>
      </w:t>
      </w:r>
      <w:r>
        <w:rPr>
          <w:rFonts w:ascii="Times New Roman"/>
          <w:b w:val="false"/>
          <w:i w:val="false"/>
          <w:color w:val="000000"/>
          <w:sz w:val="28"/>
        </w:rPr>
        <w:t>5. Осы бірлескен аудандық мәслихаттың шешімі мен аудан әкімдігінің қаулысы әділет органдарында мемлекеттік тіркелген күннен бастап күшіне енеді және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Райымбек ауданының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Тажиев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Райымбек аудандық</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мәслихатының сессия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Тұрлықожаев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Райымбек аудандық</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мәслихатының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Е. Құдабаев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731500"/>
                    </a:xfrm>
                    <a:prstGeom prst="rect">
                      <a:avLst/>
                    </a:prstGeom>
                  </pic:spPr>
                </pic:pic>
              </a:graphicData>
            </a:graphic>
          </wp:inline>
        </w:drawing>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731500"/>
                    </a:xfrm>
                    <a:prstGeom prst="rect">
                      <a:avLst/>
                    </a:prstGeom>
                  </pic:spPr>
                </pic:pic>
              </a:graphicData>
            </a:graphic>
          </wp:inline>
        </w:drawing>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731500"/>
                    </a:xfrm>
                    <a:prstGeom prst="rect">
                      <a:avLst/>
                    </a:prstGeom>
                  </pic:spPr>
                </pic:pic>
              </a:graphicData>
            </a:graphic>
          </wp:inline>
        </w:drawing>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731500"/>
                    </a:xfrm>
                    <a:prstGeom prst="rect">
                      <a:avLst/>
                    </a:prstGeom>
                  </pic:spPr>
                </pic:pic>
              </a:graphicData>
            </a:graphic>
          </wp:inline>
        </w:drawing>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731500"/>
                    </a:xfrm>
                    <a:prstGeom prst="rect">
                      <a:avLst/>
                    </a:prstGeom>
                  </pic:spPr>
                </pic:pic>
              </a:graphicData>
            </a:graphic>
          </wp:inline>
        </w:drawing>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731500"/>
                    </a:xfrm>
                    <a:prstGeom prst="rect">
                      <a:avLst/>
                    </a:prstGeom>
                  </pic:spPr>
                </pic:pic>
              </a:graphicData>
            </a:graphic>
          </wp:inline>
        </w:drawing>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0731500"/>
                    </a:xfrm>
                    <a:prstGeom prst="rect">
                      <a:avLst/>
                    </a:prstGeom>
                  </pic:spPr>
                </pic:pic>
              </a:graphicData>
            </a:graphic>
          </wp:inline>
        </w:drawing>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0731500"/>
                    </a:xfrm>
                    <a:prstGeom prst="rect">
                      <a:avLst/>
                    </a:prstGeom>
                  </pic:spPr>
                </pic:pic>
              </a:graphicData>
            </a:graphic>
          </wp:inline>
        </w:drawing>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0731500"/>
                    </a:xfrm>
                    <a:prstGeom prst="rect">
                      <a:avLst/>
                    </a:prstGeom>
                  </pic:spPr>
                </pic:pic>
              </a:graphicData>
            </a:graphic>
          </wp:inline>
        </w:drawing>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0731500"/>
                    </a:xfrm>
                    <a:prstGeom prst="rect">
                      <a:avLst/>
                    </a:prstGeom>
                  </pic:spPr>
                </pic:pic>
              </a:graphicData>
            </a:graphic>
          </wp:inline>
        </w:drawing>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0731500"/>
                    </a:xfrm>
                    <a:prstGeom prst="rect">
                      <a:avLst/>
                    </a:prstGeom>
                  </pic:spPr>
                </pic:pic>
              </a:graphicData>
            </a:graphic>
          </wp:inline>
        </w:drawing>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0731500"/>
                    </a:xfrm>
                    <a:prstGeom prst="rect">
                      <a:avLst/>
                    </a:prstGeom>
                  </pic:spPr>
                </pic:pic>
              </a:graphicData>
            </a:graphic>
          </wp:inline>
        </w:drawing>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0731500"/>
                    </a:xfrm>
                    <a:prstGeom prst="rect">
                      <a:avLst/>
                    </a:prstGeom>
                  </pic:spPr>
                </pic:pic>
              </a:graphicData>
            </a:graphic>
          </wp:inline>
        </w:drawing>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0731500"/>
                    </a:xfrm>
                    <a:prstGeom prst="rect">
                      <a:avLst/>
                    </a:prstGeom>
                  </pic:spPr>
                </pic:pic>
              </a:graphicData>
            </a:graphic>
          </wp:inline>
        </w:drawing>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0731500"/>
                    </a:xfrm>
                    <a:prstGeom prst="rect">
                      <a:avLst/>
                    </a:prstGeom>
                  </pic:spPr>
                </pic:pic>
              </a:graphicData>
            </a:graphic>
          </wp:inline>
        </w:drawing>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0731500"/>
                    </a:xfrm>
                    <a:prstGeom prst="rect">
                      <a:avLst/>
                    </a:prstGeom>
                  </pic:spPr>
                </pic:pic>
              </a:graphicData>
            </a:graphic>
          </wp:inline>
        </w:drawing>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0731500"/>
                    </a:xfrm>
                    <a:prstGeom prst="rect">
                      <a:avLst/>
                    </a:prstGeom>
                  </pic:spPr>
                </pic:pic>
              </a:graphicData>
            </a:graphic>
          </wp:inline>
        </w:drawing>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0731500"/>
                    </a:xfrm>
                    <a:prstGeom prst="rect">
                      <a:avLst/>
                    </a:prstGeom>
                  </pic:spPr>
                </pic:pic>
              </a:graphicData>
            </a:graphic>
          </wp:inline>
        </w:drawing>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0731500"/>
                    </a:xfrm>
                    <a:prstGeom prst="rect">
                      <a:avLst/>
                    </a:prstGeom>
                  </pic:spPr>
                </pic:pic>
              </a:graphicData>
            </a:graphic>
          </wp:inline>
        </w:drawing>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0731500"/>
                    </a:xfrm>
                    <a:prstGeom prst="rect">
                      <a:avLst/>
                    </a:prstGeom>
                  </pic:spPr>
                </pic:pic>
              </a:graphicData>
            </a:graphic>
          </wp:inline>
        </w:drawing>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0731500"/>
                    </a:xfrm>
                    <a:prstGeom prst="rect">
                      <a:avLst/>
                    </a:prstGeom>
                  </pic:spPr>
                </pic:pic>
              </a:graphicData>
            </a:graphic>
          </wp:inline>
        </w:drawing>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0731500"/>
                    </a:xfrm>
                    <a:prstGeom prst="rect">
                      <a:avLst/>
                    </a:prstGeom>
                  </pic:spPr>
                </pic:pic>
              </a:graphicData>
            </a:graphic>
          </wp:inline>
        </w:drawing>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0731500"/>
                    </a:xfrm>
                    <a:prstGeom prst="rect">
                      <a:avLst/>
                    </a:prstGeom>
                  </pic:spPr>
                </pic:pic>
              </a:graphicData>
            </a:graphic>
          </wp:inline>
        </w:drawing>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0731500"/>
                    </a:xfrm>
                    <a:prstGeom prst="rect">
                      <a:avLst/>
                    </a:prstGeom>
                  </pic:spPr>
                </pic:pic>
              </a:graphicData>
            </a:graphic>
          </wp:inline>
        </w:drawing>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0731500"/>
                    </a:xfrm>
                    <a:prstGeom prst="rect">
                      <a:avLst/>
                    </a:prstGeom>
                  </pic:spPr>
                </pic:pic>
              </a:graphicData>
            </a:graphic>
          </wp:inline>
        </w:drawing>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0731500"/>
                    </a:xfrm>
                    <a:prstGeom prst="rect">
                      <a:avLst/>
                    </a:prstGeom>
                  </pic:spPr>
                </pic:pic>
              </a:graphicData>
            </a:graphic>
          </wp:inline>
        </w:drawing>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0731500"/>
                    </a:xfrm>
                    <a:prstGeom prst="rect">
                      <a:avLst/>
                    </a:prstGeom>
                  </pic:spPr>
                </pic:pic>
              </a:graphicData>
            </a:graphic>
          </wp:inline>
        </w:drawing>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0731500"/>
                    </a:xfrm>
                    <a:prstGeom prst="rect">
                      <a:avLst/>
                    </a:prstGeom>
                  </pic:spPr>
                </pic:pic>
              </a:graphicData>
            </a:graphic>
          </wp:inline>
        </w:drawing>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0731500"/>
                    </a:xfrm>
                    <a:prstGeom prst="rect">
                      <a:avLst/>
                    </a:prstGeom>
                  </pic:spPr>
                </pic:pic>
              </a:graphicData>
            </a:graphic>
          </wp:inline>
        </w:drawing>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073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