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aa68ab" w14:textId="faa68a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Отбасы және балалар саласында көрсетілетін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2015 жылғы 25 маусымдағы № 133 қаулысы. Жамбыл облысы Әділет департаментінде 2015 жылғы 30 шілдеде № 2711 болып тіркелді. Күші жойылды - Жамбыл облысы әкімдігінің 2020 жылғы 20 тамыздағы № 189 қаулысымен</w:t>
      </w:r>
    </w:p>
    <w:p>
      <w:pPr>
        <w:spacing w:after="0"/>
        <w:ind w:left="0"/>
        <w:jc w:val="both"/>
      </w:pPr>
      <w:bookmarkStart w:name="z6" w:id="0"/>
      <w:r>
        <w:rPr>
          <w:rFonts w:ascii="Times New Roman"/>
          <w:b w:val="false"/>
          <w:i w:val="false"/>
          <w:color w:val="ff0000"/>
          <w:sz w:val="28"/>
        </w:rPr>
        <w:t xml:space="preserve">
      Ескерту. Күші жойылды - Жамбыл облысы әкімдігінің 20.08.2020 </w:t>
      </w:r>
      <w:r>
        <w:rPr>
          <w:rFonts w:ascii="Times New Roman"/>
          <w:b w:val="false"/>
          <w:i w:val="false"/>
          <w:color w:val="ff0000"/>
          <w:sz w:val="28"/>
        </w:rPr>
        <w:t>№ 189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ff0000"/>
          <w:sz w:val="28"/>
        </w:rPr>
        <w:t xml:space="preserve">
      </w:t>
      </w:r>
      <w:r>
        <w:rPr>
          <w:rFonts w:ascii="Times New Roman"/>
          <w:b w:val="false"/>
          <w:i w:val="false"/>
          <w:color w:val="ff0000"/>
          <w:sz w:val="28"/>
        </w:rPr>
        <w:t>РҚАО-ның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p>
    <w:bookmarkEnd w:id="0"/>
    <w:bookmarkStart w:name="z7" w:id="1"/>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Жамбыл облысының әкімдігі </w:t>
      </w:r>
      <w:r>
        <w:rPr>
          <w:rFonts w:ascii="Times New Roman"/>
          <w:b/>
          <w:i w:val="false"/>
          <w:color w:val="000000"/>
          <w:sz w:val="28"/>
        </w:rPr>
        <w:t>ҚАУЛЫ ЕТЕДІ:</w:t>
      </w:r>
    </w:p>
    <w:bookmarkEnd w:id="1"/>
    <w:bookmarkStart w:name="z8" w:id="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Мыналар:</w:t>
      </w:r>
    </w:p>
    <w:bookmarkEnd w:id="2"/>
    <w:p>
      <w:pPr>
        <w:spacing w:after="0"/>
        <w:ind w:left="0"/>
        <w:jc w:val="both"/>
      </w:pPr>
      <w:r>
        <w:rPr>
          <w:rFonts w:ascii="Times New Roman"/>
          <w:b w:val="false"/>
          <w:i w:val="false"/>
          <w:color w:val="000000"/>
          <w:sz w:val="28"/>
        </w:rPr>
        <w:t xml:space="preserve">
      1) осы қаулыға </w:t>
      </w:r>
      <w:r>
        <w:rPr>
          <w:rFonts w:ascii="Times New Roman"/>
          <w:b w:val="false"/>
          <w:i w:val="false"/>
          <w:color w:val="000000"/>
          <w:sz w:val="28"/>
        </w:rPr>
        <w:t>1-қосымшаға</w:t>
      </w:r>
      <w:r>
        <w:rPr>
          <w:rFonts w:ascii="Times New Roman"/>
          <w:b w:val="false"/>
          <w:i w:val="false"/>
          <w:color w:val="000000"/>
          <w:sz w:val="28"/>
        </w:rPr>
        <w:t xml:space="preserve"> сәйкес "Қорғаншылық және қамқоршылық жөнінде анықтамалар беру" мемлекеттік көрсетілетін қызмет регламенті;</w:t>
      </w:r>
    </w:p>
    <w:p>
      <w:pPr>
        <w:spacing w:after="0"/>
        <w:ind w:left="0"/>
        <w:jc w:val="both"/>
      </w:pPr>
      <w:r>
        <w:rPr>
          <w:rFonts w:ascii="Times New Roman"/>
          <w:b w:val="false"/>
          <w:i w:val="false"/>
          <w:color w:val="000000"/>
          <w:sz w:val="28"/>
        </w:rPr>
        <w:t xml:space="preserve">
      2) осы қаулыға </w:t>
      </w:r>
      <w:r>
        <w:rPr>
          <w:rFonts w:ascii="Times New Roman"/>
          <w:b w:val="false"/>
          <w:i w:val="false"/>
          <w:color w:val="000000"/>
          <w:sz w:val="28"/>
        </w:rPr>
        <w:t>2-қосымшаға</w:t>
      </w:r>
      <w:r>
        <w:rPr>
          <w:rFonts w:ascii="Times New Roman"/>
          <w:b w:val="false"/>
          <w:i w:val="false"/>
          <w:color w:val="000000"/>
          <w:sz w:val="28"/>
        </w:rPr>
        <w:t xml:space="preserve"> сәйкес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p>
      <w:pPr>
        <w:spacing w:after="0"/>
        <w:ind w:left="0"/>
        <w:jc w:val="both"/>
      </w:pPr>
      <w:r>
        <w:rPr>
          <w:rFonts w:ascii="Times New Roman"/>
          <w:b w:val="false"/>
          <w:i w:val="false"/>
          <w:color w:val="000000"/>
          <w:sz w:val="28"/>
        </w:rPr>
        <w:t xml:space="preserve">
      3) осы қаулыға </w:t>
      </w:r>
      <w:r>
        <w:rPr>
          <w:rFonts w:ascii="Times New Roman"/>
          <w:b w:val="false"/>
          <w:i w:val="false"/>
          <w:color w:val="000000"/>
          <w:sz w:val="28"/>
        </w:rPr>
        <w:t>3-қосымшаға</w:t>
      </w:r>
      <w:r>
        <w:rPr>
          <w:rFonts w:ascii="Times New Roman"/>
          <w:b w:val="false"/>
          <w:i w:val="false"/>
          <w:color w:val="000000"/>
          <w:sz w:val="28"/>
        </w:rPr>
        <w:t xml:space="preserve"> сәйкес "Кәмелетке толмағандардың мүлкіне иелік ету үшін анықтамалар беру" мемлекеттік көрсетілетін қызмет регламенті;</w:t>
      </w:r>
    </w:p>
    <w:p>
      <w:pPr>
        <w:spacing w:after="0"/>
        <w:ind w:left="0"/>
        <w:jc w:val="both"/>
      </w:pPr>
      <w:r>
        <w:rPr>
          <w:rFonts w:ascii="Times New Roman"/>
          <w:b w:val="false"/>
          <w:i w:val="false"/>
          <w:color w:val="000000"/>
          <w:sz w:val="28"/>
        </w:rPr>
        <w:t xml:space="preserve">
      4) осы қаулыға </w:t>
      </w:r>
      <w:r>
        <w:rPr>
          <w:rFonts w:ascii="Times New Roman"/>
          <w:b w:val="false"/>
          <w:i w:val="false"/>
          <w:color w:val="000000"/>
          <w:sz w:val="28"/>
        </w:rPr>
        <w:t>4-қосымшаға</w:t>
      </w:r>
      <w:r>
        <w:rPr>
          <w:rFonts w:ascii="Times New Roman"/>
          <w:b w:val="false"/>
          <w:i w:val="false"/>
          <w:color w:val="000000"/>
          <w:sz w:val="28"/>
        </w:rPr>
        <w:t xml:space="preserve"> сәйкес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w:t>
      </w:r>
    </w:p>
    <w:p>
      <w:pPr>
        <w:spacing w:after="0"/>
        <w:ind w:left="0"/>
        <w:jc w:val="both"/>
      </w:pPr>
      <w:r>
        <w:rPr>
          <w:rFonts w:ascii="Times New Roman"/>
          <w:b w:val="false"/>
          <w:i w:val="false"/>
          <w:color w:val="000000"/>
          <w:sz w:val="28"/>
        </w:rPr>
        <w:t xml:space="preserve">
      5) осы қаулыға </w:t>
      </w:r>
      <w:r>
        <w:rPr>
          <w:rFonts w:ascii="Times New Roman"/>
          <w:b w:val="false"/>
          <w:i w:val="false"/>
          <w:color w:val="000000"/>
          <w:sz w:val="28"/>
        </w:rPr>
        <w:t>5-қосымшаға</w:t>
      </w:r>
      <w:r>
        <w:rPr>
          <w:rFonts w:ascii="Times New Roman"/>
          <w:b w:val="false"/>
          <w:i w:val="false"/>
          <w:color w:val="000000"/>
          <w:sz w:val="28"/>
        </w:rPr>
        <w:t xml:space="preserve"> сәйкес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регламенті;</w:t>
      </w:r>
    </w:p>
    <w:p>
      <w:pPr>
        <w:spacing w:after="0"/>
        <w:ind w:left="0"/>
        <w:jc w:val="both"/>
      </w:pPr>
      <w:r>
        <w:rPr>
          <w:rFonts w:ascii="Times New Roman"/>
          <w:b w:val="false"/>
          <w:i w:val="false"/>
          <w:color w:val="000000"/>
          <w:sz w:val="28"/>
        </w:rPr>
        <w:t xml:space="preserve">
      6) осы қаулыға </w:t>
      </w:r>
      <w:r>
        <w:rPr>
          <w:rFonts w:ascii="Times New Roman"/>
          <w:b w:val="false"/>
          <w:i w:val="false"/>
          <w:color w:val="000000"/>
          <w:sz w:val="28"/>
        </w:rPr>
        <w:t>6-қосымшаға</w:t>
      </w:r>
      <w:r>
        <w:rPr>
          <w:rFonts w:ascii="Times New Roman"/>
          <w:b w:val="false"/>
          <w:i w:val="false"/>
          <w:color w:val="000000"/>
          <w:sz w:val="28"/>
        </w:rPr>
        <w:t xml:space="preserve"> сәйкес "Қамқоршыларға немесе қорғаншыларға жетім баланы (жетім балаларды) және ата-анасының қамқорлығынсыз қалған баланы (балаларды) асырап-бағуға жәрдемақы төлеуді тағайындау" мемлекеттік көрсетілетін қызмет регламенті;</w:t>
      </w:r>
    </w:p>
    <w:p>
      <w:pPr>
        <w:spacing w:after="0"/>
        <w:ind w:left="0"/>
        <w:jc w:val="both"/>
      </w:pPr>
      <w:r>
        <w:rPr>
          <w:rFonts w:ascii="Times New Roman"/>
          <w:b w:val="false"/>
          <w:i w:val="false"/>
          <w:color w:val="000000"/>
          <w:sz w:val="28"/>
        </w:rPr>
        <w:t xml:space="preserve">
      7) осы қаулыға </w:t>
      </w:r>
      <w:r>
        <w:rPr>
          <w:rFonts w:ascii="Times New Roman"/>
          <w:b w:val="false"/>
          <w:i w:val="false"/>
          <w:color w:val="000000"/>
          <w:sz w:val="28"/>
        </w:rPr>
        <w:t>7-қосымшаға</w:t>
      </w:r>
      <w:r>
        <w:rPr>
          <w:rFonts w:ascii="Times New Roman"/>
          <w:b w:val="false"/>
          <w:i w:val="false"/>
          <w:color w:val="000000"/>
          <w:sz w:val="28"/>
        </w:rPr>
        <w:t xml:space="preserve"> сәйкес "Баланы (балаларды) патронаттық тәрбиелеуге беру және патронат тәрбиешiлерге берiлген баланы (балаларды) асырап-бағуға ақшалай қаражат төлеуді тағайындау" мемлекеттік көрсетілетін қызмет регламенті;</w:t>
      </w:r>
    </w:p>
    <w:p>
      <w:pPr>
        <w:spacing w:after="0"/>
        <w:ind w:left="0"/>
        <w:jc w:val="both"/>
      </w:pPr>
      <w:r>
        <w:rPr>
          <w:rFonts w:ascii="Times New Roman"/>
          <w:b w:val="false"/>
          <w:i w:val="false"/>
          <w:color w:val="000000"/>
          <w:sz w:val="28"/>
        </w:rPr>
        <w:t xml:space="preserve">
      8) осы қаулыға </w:t>
      </w:r>
      <w:r>
        <w:rPr>
          <w:rFonts w:ascii="Times New Roman"/>
          <w:b w:val="false"/>
          <w:i w:val="false"/>
          <w:color w:val="000000"/>
          <w:sz w:val="28"/>
        </w:rPr>
        <w:t>8-қосымшаға</w:t>
      </w:r>
      <w:r>
        <w:rPr>
          <w:rFonts w:ascii="Times New Roman"/>
          <w:b w:val="false"/>
          <w:i w:val="false"/>
          <w:color w:val="000000"/>
          <w:sz w:val="28"/>
        </w:rPr>
        <w:t xml:space="preserve"> сәйкес "Бала асырап алуға тілек білдірген адамдарды есепке қою" мемлекеттік көрсетілетін қызмет регламенті;</w:t>
      </w:r>
    </w:p>
    <w:p>
      <w:pPr>
        <w:spacing w:after="0"/>
        <w:ind w:left="0"/>
        <w:jc w:val="both"/>
      </w:pPr>
      <w:r>
        <w:rPr>
          <w:rFonts w:ascii="Times New Roman"/>
          <w:b w:val="false"/>
          <w:i w:val="false"/>
          <w:color w:val="000000"/>
          <w:sz w:val="28"/>
        </w:rPr>
        <w:t xml:space="preserve">
      9) осы қаулыға </w:t>
      </w:r>
      <w:r>
        <w:rPr>
          <w:rFonts w:ascii="Times New Roman"/>
          <w:b w:val="false"/>
          <w:i w:val="false"/>
          <w:color w:val="000000"/>
          <w:sz w:val="28"/>
        </w:rPr>
        <w:t>9-қосымшаға</w:t>
      </w:r>
      <w:r>
        <w:rPr>
          <w:rFonts w:ascii="Times New Roman"/>
          <w:b w:val="false"/>
          <w:i w:val="false"/>
          <w:color w:val="000000"/>
          <w:sz w:val="28"/>
        </w:rPr>
        <w:t xml:space="preserve"> сәйкес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p>
      <w:pPr>
        <w:spacing w:after="0"/>
        <w:ind w:left="0"/>
        <w:jc w:val="both"/>
      </w:pPr>
      <w:r>
        <w:rPr>
          <w:rFonts w:ascii="Times New Roman"/>
          <w:b w:val="false"/>
          <w:i w:val="false"/>
          <w:color w:val="000000"/>
          <w:sz w:val="28"/>
        </w:rPr>
        <w:t xml:space="preserve">
      10) осы қаулыға </w:t>
      </w:r>
      <w:r>
        <w:rPr>
          <w:rFonts w:ascii="Times New Roman"/>
          <w:b w:val="false"/>
          <w:i w:val="false"/>
          <w:color w:val="000000"/>
          <w:sz w:val="28"/>
        </w:rPr>
        <w:t>10-қосымшаға</w:t>
      </w:r>
      <w:r>
        <w:rPr>
          <w:rFonts w:ascii="Times New Roman"/>
          <w:b w:val="false"/>
          <w:i w:val="false"/>
          <w:color w:val="000000"/>
          <w:sz w:val="28"/>
        </w:rPr>
        <w:t xml:space="preserve"> сәйкес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p>
      <w:pPr>
        <w:spacing w:after="0"/>
        <w:ind w:left="0"/>
        <w:jc w:val="both"/>
      </w:pPr>
      <w:r>
        <w:rPr>
          <w:rFonts w:ascii="Times New Roman"/>
          <w:b w:val="false"/>
          <w:i w:val="false"/>
          <w:color w:val="000000"/>
          <w:sz w:val="28"/>
        </w:rPr>
        <w:t xml:space="preserve">
      11) осы қаулыға </w:t>
      </w:r>
      <w:r>
        <w:rPr>
          <w:rFonts w:ascii="Times New Roman"/>
          <w:b w:val="false"/>
          <w:i w:val="false"/>
          <w:color w:val="000000"/>
          <w:sz w:val="28"/>
        </w:rPr>
        <w:t>11-қосымшаға</w:t>
      </w:r>
      <w:r>
        <w:rPr>
          <w:rFonts w:ascii="Times New Roman"/>
          <w:b w:val="false"/>
          <w:i w:val="false"/>
          <w:color w:val="000000"/>
          <w:sz w:val="28"/>
        </w:rPr>
        <w:t xml:space="preserve"> сәйкес "Балаға кері әсер етпейтін ата-ана құқықтарынан айырылған ата-аналарға баламен кездесуіне рұқсат беру" мемлекеттік көрсетілетін қызмет регламенті;</w:t>
      </w:r>
    </w:p>
    <w:p>
      <w:pPr>
        <w:spacing w:after="0"/>
        <w:ind w:left="0"/>
        <w:jc w:val="both"/>
      </w:pPr>
      <w:r>
        <w:rPr>
          <w:rFonts w:ascii="Times New Roman"/>
          <w:b w:val="false"/>
          <w:i w:val="false"/>
          <w:color w:val="000000"/>
          <w:sz w:val="28"/>
        </w:rPr>
        <w:t xml:space="preserve">
      12) осы қаулыға </w:t>
      </w:r>
      <w:r>
        <w:rPr>
          <w:rFonts w:ascii="Times New Roman"/>
          <w:b w:val="false"/>
          <w:i w:val="false"/>
          <w:color w:val="000000"/>
          <w:sz w:val="28"/>
        </w:rPr>
        <w:t>12-қосымшаға</w:t>
      </w:r>
      <w:r>
        <w:rPr>
          <w:rFonts w:ascii="Times New Roman"/>
          <w:b w:val="false"/>
          <w:i w:val="false"/>
          <w:color w:val="000000"/>
          <w:sz w:val="28"/>
        </w:rPr>
        <w:t xml:space="preserve"> сәйкес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w:t>
      </w:r>
    </w:p>
    <w:p>
      <w:pPr>
        <w:spacing w:after="0"/>
        <w:ind w:left="0"/>
        <w:jc w:val="both"/>
      </w:pPr>
      <w:r>
        <w:rPr>
          <w:rFonts w:ascii="Times New Roman"/>
          <w:b w:val="false"/>
          <w:i w:val="false"/>
          <w:color w:val="000000"/>
          <w:sz w:val="28"/>
        </w:rPr>
        <w:t xml:space="preserve">
      13) осы қаулыға </w:t>
      </w:r>
      <w:r>
        <w:rPr>
          <w:rFonts w:ascii="Times New Roman"/>
          <w:b w:val="false"/>
          <w:i w:val="false"/>
          <w:color w:val="000000"/>
          <w:sz w:val="28"/>
        </w:rPr>
        <w:t>12-қосымшаға</w:t>
      </w:r>
      <w:r>
        <w:rPr>
          <w:rFonts w:ascii="Times New Roman"/>
          <w:b w:val="false"/>
          <w:i w:val="false"/>
          <w:color w:val="000000"/>
          <w:sz w:val="28"/>
        </w:rPr>
        <w:t xml:space="preserve"> сәйкес "Он жасқа толған баланың пiкiрiн есепке алу туралы қорғаншылар мен қамқоршылар органдарының шешімін беру" мемлекеттік көрсетілетін қызмет регламенті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 жаңа редакцияда - Жамбыл облысы әкімдігінің 15.02.2019 </w:t>
      </w:r>
      <w:r>
        <w:rPr>
          <w:rFonts w:ascii="Times New Roman"/>
          <w:b w:val="false"/>
          <w:i w:val="false"/>
          <w:color w:val="000000"/>
          <w:sz w:val="28"/>
        </w:rPr>
        <w:t>№ 23</w:t>
      </w:r>
      <w:r>
        <w:rPr>
          <w:rFonts w:ascii="Times New Roman"/>
          <w:b w:val="false"/>
          <w:i w:val="false"/>
          <w:color w:val="ff0000"/>
          <w:sz w:val="28"/>
        </w:rPr>
        <w:t xml:space="preserve"> (алғашқы ресми жарияланған күнінен кейін күнтізбелік 10 күн өткен соң қолданысқа енгізіледі); өзгерістер енгізілді - Жамбыл облысы әкімдігінің 22.11.2019 </w:t>
      </w:r>
      <w:r>
        <w:rPr>
          <w:rFonts w:ascii="Times New Roman"/>
          <w:b w:val="false"/>
          <w:i w:val="false"/>
          <w:color w:val="000000"/>
          <w:sz w:val="28"/>
        </w:rPr>
        <w:t>№ 268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r>
        <w:br/>
      </w:r>
      <w:r>
        <w:rPr>
          <w:rFonts w:ascii="Times New Roman"/>
          <w:b w:val="false"/>
          <w:i w:val="false"/>
          <w:color w:val="000000"/>
          <w:sz w:val="28"/>
        </w:rPr>
        <w:t>
</w:t>
      </w:r>
    </w:p>
    <w:bookmarkStart w:name="z21" w:id="3"/>
    <w:p>
      <w:pPr>
        <w:spacing w:after="0"/>
        <w:ind w:left="0"/>
        <w:jc w:val="both"/>
      </w:pPr>
      <w:r>
        <w:rPr>
          <w:rFonts w:ascii="Times New Roman"/>
          <w:b w:val="false"/>
          <w:i w:val="false"/>
          <w:color w:val="000000"/>
          <w:sz w:val="28"/>
        </w:rPr>
        <w:t xml:space="preserve">
      2. "Жамбыл облысы әкімдігінің білім басқармасы" коммуналдық мемлекеттік мекемесі </w:t>
      </w:r>
      <w:r>
        <w:rPr>
          <w:rFonts w:ascii="Times New Roman"/>
          <w:b w:val="false"/>
          <w:i w:val="false"/>
          <w:color w:val="000000"/>
          <w:sz w:val="28"/>
        </w:rPr>
        <w:t>заңнамада</w:t>
      </w:r>
      <w:r>
        <w:rPr>
          <w:rFonts w:ascii="Times New Roman"/>
          <w:b w:val="false"/>
          <w:i w:val="false"/>
          <w:color w:val="000000"/>
          <w:sz w:val="28"/>
        </w:rPr>
        <w:t xml:space="preserve"> белгіленген тәртіппен:</w:t>
      </w:r>
    </w:p>
    <w:bookmarkEnd w:id="3"/>
    <w:bookmarkStart w:name="z22" w:id="4"/>
    <w:p>
      <w:pPr>
        <w:spacing w:after="0"/>
        <w:ind w:left="0"/>
        <w:jc w:val="both"/>
      </w:pPr>
      <w:r>
        <w:rPr>
          <w:rFonts w:ascii="Times New Roman"/>
          <w:b w:val="false"/>
          <w:i w:val="false"/>
          <w:color w:val="000000"/>
          <w:sz w:val="28"/>
        </w:rPr>
        <w:t>
      1) осы қаулының әділет органдарында мемлекеттік тіркелуін;</w:t>
      </w:r>
    </w:p>
    <w:bookmarkEnd w:id="4"/>
    <w:bookmarkStart w:name="z23" w:id="5"/>
    <w:p>
      <w:pPr>
        <w:spacing w:after="0"/>
        <w:ind w:left="0"/>
        <w:jc w:val="both"/>
      </w:pPr>
      <w:r>
        <w:rPr>
          <w:rFonts w:ascii="Times New Roman"/>
          <w:b w:val="false"/>
          <w:i w:val="false"/>
          <w:color w:val="000000"/>
          <w:sz w:val="28"/>
        </w:rPr>
        <w:t>
      2) осы қаулының мемлекеттік тіркеуден өткеннен кейін он күнтізбелік күн ішінде оны ресми жариялауға, мерзімді баспа басылымдарына және "Әділет" ақпараттық-құқықтық жүйесіне жіберуді;</w:t>
      </w:r>
    </w:p>
    <w:bookmarkEnd w:id="5"/>
    <w:bookmarkStart w:name="z24" w:id="6"/>
    <w:p>
      <w:pPr>
        <w:spacing w:after="0"/>
        <w:ind w:left="0"/>
        <w:jc w:val="both"/>
      </w:pPr>
      <w:r>
        <w:rPr>
          <w:rFonts w:ascii="Times New Roman"/>
          <w:b w:val="false"/>
          <w:i w:val="false"/>
          <w:color w:val="000000"/>
          <w:sz w:val="28"/>
        </w:rPr>
        <w:t>
      3) осы қаулының Жамбыл облысы әкімдігінің интернет-ресурсында орналастырылуын қамтамасыз етсін.</w:t>
      </w:r>
    </w:p>
    <w:bookmarkEnd w:id="6"/>
    <w:bookmarkStart w:name="z25" w:id="7"/>
    <w:p>
      <w:pPr>
        <w:spacing w:after="0"/>
        <w:ind w:left="0"/>
        <w:jc w:val="both"/>
      </w:pPr>
      <w:r>
        <w:rPr>
          <w:rFonts w:ascii="Times New Roman"/>
          <w:b w:val="false"/>
          <w:i w:val="false"/>
          <w:color w:val="000000"/>
          <w:sz w:val="28"/>
        </w:rPr>
        <w:t>
      3. Мыналардың күші жойылды деп танылсын:</w:t>
      </w:r>
    </w:p>
    <w:bookmarkEnd w:id="7"/>
    <w:bookmarkStart w:name="z26" w:id="8"/>
    <w:p>
      <w:pPr>
        <w:spacing w:after="0"/>
        <w:ind w:left="0"/>
        <w:jc w:val="both"/>
      </w:pPr>
      <w:r>
        <w:rPr>
          <w:rFonts w:ascii="Times New Roman"/>
          <w:b w:val="false"/>
          <w:i w:val="false"/>
          <w:color w:val="000000"/>
          <w:sz w:val="28"/>
        </w:rPr>
        <w:t xml:space="preserve">
      1) "Мемлекеттік көрсетілетін қызметтердің регламенттерін бекіту туралы" Жамбыл облысы әкімдігінің 2014 жылғы 27 наурыздағы </w:t>
      </w:r>
      <w:r>
        <w:rPr>
          <w:rFonts w:ascii="Times New Roman"/>
          <w:b w:val="false"/>
          <w:i w:val="false"/>
          <w:color w:val="000000"/>
          <w:sz w:val="28"/>
        </w:rPr>
        <w:t>№ 95</w:t>
      </w:r>
      <w:r>
        <w:rPr>
          <w:rFonts w:ascii="Times New Roman"/>
          <w:b w:val="false"/>
          <w:i w:val="false"/>
          <w:color w:val="000000"/>
          <w:sz w:val="28"/>
        </w:rPr>
        <w:t xml:space="preserve"> қаулысы (Нормативтік құқықтық актілерді мемлекеттік тіркеу тізілімінде </w:t>
      </w:r>
      <w:r>
        <w:rPr>
          <w:rFonts w:ascii="Times New Roman"/>
          <w:b w:val="false"/>
          <w:i w:val="false"/>
          <w:color w:val="000000"/>
          <w:sz w:val="28"/>
        </w:rPr>
        <w:t>№ 2214</w:t>
      </w:r>
      <w:r>
        <w:rPr>
          <w:rFonts w:ascii="Times New Roman"/>
          <w:b w:val="false"/>
          <w:i w:val="false"/>
          <w:color w:val="000000"/>
          <w:sz w:val="28"/>
        </w:rPr>
        <w:t xml:space="preserve"> болып тіркелген, 2014 жылғы 19 мамырдағы № 72-74 (17929-17931) "Ақ жол" газетінде жарияланған);</w:t>
      </w:r>
    </w:p>
    <w:bookmarkEnd w:id="8"/>
    <w:bookmarkStart w:name="z27" w:id="9"/>
    <w:p>
      <w:pPr>
        <w:spacing w:after="0"/>
        <w:ind w:left="0"/>
        <w:jc w:val="both"/>
      </w:pPr>
      <w:r>
        <w:rPr>
          <w:rFonts w:ascii="Times New Roman"/>
          <w:b w:val="false"/>
          <w:i w:val="false"/>
          <w:color w:val="000000"/>
          <w:sz w:val="28"/>
        </w:rPr>
        <w:t xml:space="preserve">
      2) "Мемлекеттік көрсетілетін қызметтердің регламенттерін бекіту туралы" Жамбыл облысы әкімдігінің 2014 жылғы 27 наурыздағы № 95 қаулысына өзгерістер енгізу туралы" Жамбыл облысы әкімдігінің 2014 жылғы 25 қыркүйектегі </w:t>
      </w:r>
      <w:r>
        <w:rPr>
          <w:rFonts w:ascii="Times New Roman"/>
          <w:b w:val="false"/>
          <w:i w:val="false"/>
          <w:color w:val="000000"/>
          <w:sz w:val="28"/>
        </w:rPr>
        <w:t>№ 270</w:t>
      </w:r>
      <w:r>
        <w:rPr>
          <w:rFonts w:ascii="Times New Roman"/>
          <w:b w:val="false"/>
          <w:i w:val="false"/>
          <w:color w:val="000000"/>
          <w:sz w:val="28"/>
        </w:rPr>
        <w:t xml:space="preserve"> қаулысы (Нормативтік құқықтық актілерді мемлекеттік тіркеу тізілімінде </w:t>
      </w:r>
      <w:r>
        <w:rPr>
          <w:rFonts w:ascii="Times New Roman"/>
          <w:b w:val="false"/>
          <w:i w:val="false"/>
          <w:color w:val="000000"/>
          <w:sz w:val="28"/>
        </w:rPr>
        <w:t>№ 2356</w:t>
      </w:r>
      <w:r>
        <w:rPr>
          <w:rFonts w:ascii="Times New Roman"/>
          <w:b w:val="false"/>
          <w:i w:val="false"/>
          <w:color w:val="000000"/>
          <w:sz w:val="28"/>
        </w:rPr>
        <w:t xml:space="preserve"> болып тіркелген, 2014 жылғы 13 қараша № 156-157 (18013-18014) "Ақ жол" газетінде жарияланған);</w:t>
      </w:r>
    </w:p>
    <w:bookmarkEnd w:id="9"/>
    <w:bookmarkStart w:name="z28" w:id="10"/>
    <w:p>
      <w:pPr>
        <w:spacing w:after="0"/>
        <w:ind w:left="0"/>
        <w:jc w:val="both"/>
      </w:pPr>
      <w:r>
        <w:rPr>
          <w:rFonts w:ascii="Times New Roman"/>
          <w:b w:val="false"/>
          <w:i w:val="false"/>
          <w:color w:val="000000"/>
          <w:sz w:val="28"/>
        </w:rPr>
        <w:t xml:space="preserve">
      3) "Мектепке дейінгі және орта білім беру саласындағы мемлекеттік көрсетілетін қызметтердің регламенттерін бекіту туралы" Жамбыл облысы әкімдігінің 2014 жылғы 16 шілдедегі № 199 қаулысының 1 тармағының </w:t>
      </w:r>
      <w:r>
        <w:rPr>
          <w:rFonts w:ascii="Times New Roman"/>
          <w:b w:val="false"/>
          <w:i w:val="false"/>
          <w:color w:val="000000"/>
          <w:sz w:val="28"/>
        </w:rPr>
        <w:t>6) тармақшасы</w:t>
      </w:r>
      <w:r>
        <w:rPr>
          <w:rFonts w:ascii="Times New Roman"/>
          <w:b w:val="false"/>
          <w:i w:val="false"/>
          <w:color w:val="000000"/>
          <w:sz w:val="28"/>
        </w:rPr>
        <w:t xml:space="preserve"> (Нормативтік құқықтық актілерді мемлекеттік тіркеу тізілімінде </w:t>
      </w:r>
      <w:r>
        <w:rPr>
          <w:rFonts w:ascii="Times New Roman"/>
          <w:b w:val="false"/>
          <w:i w:val="false"/>
          <w:color w:val="000000"/>
          <w:sz w:val="28"/>
        </w:rPr>
        <w:t>№ 2304</w:t>
      </w:r>
      <w:r>
        <w:rPr>
          <w:rFonts w:ascii="Times New Roman"/>
          <w:b w:val="false"/>
          <w:i w:val="false"/>
          <w:color w:val="000000"/>
          <w:sz w:val="28"/>
        </w:rPr>
        <w:t xml:space="preserve"> болып тіркелген, 2014 жылғы 9 қыркүйектегі № 127 (17984) "Ақ жол" газетінде жарияланған).</w:t>
      </w:r>
    </w:p>
    <w:bookmarkEnd w:id="10"/>
    <w:bookmarkStart w:name="z29" w:id="11"/>
    <w:p>
      <w:pPr>
        <w:spacing w:after="0"/>
        <w:ind w:left="0"/>
        <w:jc w:val="both"/>
      </w:pPr>
      <w:r>
        <w:rPr>
          <w:rFonts w:ascii="Times New Roman"/>
          <w:b w:val="false"/>
          <w:i w:val="false"/>
          <w:color w:val="000000"/>
          <w:sz w:val="28"/>
        </w:rPr>
        <w:t xml:space="preserve">
      4. Осы қаулының орындалуын бақылау облыс әкімінің орынбасары Е. Манжуовқа жүктелсін. </w:t>
      </w:r>
    </w:p>
    <w:bookmarkEnd w:id="11"/>
    <w:bookmarkStart w:name="z30" w:id="12"/>
    <w:p>
      <w:pPr>
        <w:spacing w:after="0"/>
        <w:ind w:left="0"/>
        <w:jc w:val="both"/>
      </w:pPr>
      <w:r>
        <w:rPr>
          <w:rFonts w:ascii="Times New Roman"/>
          <w:b w:val="false"/>
          <w:i w:val="false"/>
          <w:color w:val="000000"/>
          <w:sz w:val="28"/>
        </w:rPr>
        <w:t>
      5. Осы қаулы әділет органдарында мемлекеттiк тiркелген күннен бастап күшiне енедi және алғашқы ресми жарияланған күнінен кейін күнтізбелік он күн өткен соң қолданысқа енгізіледі.</w:t>
      </w:r>
    </w:p>
    <w:bookmarkEnd w:id="1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Көкрекбаев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25 маусымдағы</w:t>
            </w:r>
            <w:r>
              <w:br/>
            </w:r>
            <w:r>
              <w:rPr>
                <w:rFonts w:ascii="Times New Roman"/>
                <w:b w:val="false"/>
                <w:i w:val="false"/>
                <w:color w:val="000000"/>
                <w:sz w:val="20"/>
              </w:rPr>
              <w:t>№ 133 қаулысымен бекітілген</w:t>
            </w:r>
          </w:p>
        </w:tc>
      </w:tr>
    </w:tbl>
    <w:bookmarkStart w:name="z33" w:id="13"/>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w:t>
      </w:r>
    </w:p>
    <w:bookmarkEnd w:id="13"/>
    <w:bookmarkStart w:name="z1022" w:id="14"/>
    <w:p>
      <w:pPr>
        <w:spacing w:after="0"/>
        <w:ind w:left="0"/>
        <w:jc w:val="both"/>
      </w:pPr>
      <w:r>
        <w:rPr>
          <w:rFonts w:ascii="Times New Roman"/>
          <w:b w:val="false"/>
          <w:i w:val="false"/>
          <w:color w:val="ff0000"/>
          <w:sz w:val="28"/>
        </w:rPr>
        <w:t xml:space="preserve">
      Ескерту. Регламент жаңа редакцияда - Жамбыл облысы әкімдігінің 15.02.2019 </w:t>
      </w:r>
      <w:r>
        <w:rPr>
          <w:rFonts w:ascii="Times New Roman"/>
          <w:b w:val="false"/>
          <w:i w:val="false"/>
          <w:color w:val="ff0000"/>
          <w:sz w:val="28"/>
        </w:rPr>
        <w:t>№ 23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End w:id="14"/>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"Қорғаншылық және қамқоршылық жөнінде анықтамалар беру" мемлекеттік көрсетілетін қызмет (бұдан әрі – мемлекеттік көрсетілетін қызмет)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бұйрығымен бекітілген (Нормативтік құқықтық актілерді мемлекеттік тіркеу тізілімінде 2015 жылдың 26 мамырында </w:t>
      </w:r>
      <w:r>
        <w:rPr>
          <w:rFonts w:ascii="Times New Roman"/>
          <w:b w:val="false"/>
          <w:i w:val="false"/>
          <w:color w:val="000000"/>
          <w:sz w:val="28"/>
        </w:rPr>
        <w:t>№ 11184</w:t>
      </w:r>
      <w:r>
        <w:rPr>
          <w:rFonts w:ascii="Times New Roman"/>
          <w:b w:val="false"/>
          <w:i w:val="false"/>
          <w:color w:val="000000"/>
          <w:sz w:val="28"/>
        </w:rPr>
        <w:t xml:space="preserve"> тіркелген) "Қорғаншылық және қамқоршылық жөнінде анықтамалар беру" мемлекеттік көрсетілетін қызмет стандартына (бұдан әрі – стандарт) сәйкес аудандар мен Тараз қаласы әкімдіктерінің білім бөлімдерімен (бұдан әрі – көрсетілетін қызметті беруші) көрсетіледі.</w:t>
      </w:r>
    </w:p>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"электрондық үкіметтің" www.egov.kz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 көрсету нысаны – электронды (ішінара автоматтандырылған).</w:t>
      </w:r>
    </w:p>
    <w:p>
      <w:pPr>
        <w:spacing w:after="0"/>
        <w:ind w:left="0"/>
        <w:jc w:val="both"/>
      </w:pPr>
      <w:r>
        <w:rPr>
          <w:rFonts w:ascii="Times New Roman"/>
          <w:b w:val="false"/>
          <w:i w:val="false"/>
          <w:color w:val="000000"/>
          <w:sz w:val="28"/>
        </w:rPr>
        <w:t xml:space="preserve">
      3. Мемлекеттік көрсетілетін қызмет көрсетудің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және қорғаншылық белгілеу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xml:space="preserve">
      4. Мемлекеттік қызмет көрсету бойынша ресімді (іс-қимылды) бастауғанегіздеме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ұсынуы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ресімнің (іс-қимылдың) мазмұны, оны орындаудың ұзақтығы:</w:t>
      </w:r>
    </w:p>
    <w:p>
      <w:pPr>
        <w:spacing w:after="0"/>
        <w:ind w:left="0"/>
        <w:jc w:val="both"/>
      </w:pPr>
      <w:r>
        <w:rPr>
          <w:rFonts w:ascii="Times New Roman"/>
          <w:b w:val="false"/>
          <w:i w:val="false"/>
          <w:color w:val="000000"/>
          <w:sz w:val="28"/>
        </w:rPr>
        <w:t>
      құжаттарды қабылдау, тіркеу, мемлекеттік көрсетілетін қызмет нәтижесін көрсетілетін қызметті алушыға жолдау – 30 (отыз) минут.</w:t>
      </w:r>
    </w:p>
    <w:p>
      <w:pPr>
        <w:spacing w:after="0"/>
        <w:ind w:left="0"/>
        <w:jc w:val="both"/>
      </w:pPr>
      <w:r>
        <w:rPr>
          <w:rFonts w:ascii="Times New Roman"/>
          <w:b w:val="false"/>
          <w:i w:val="false"/>
          <w:color w:val="000000"/>
          <w:sz w:val="28"/>
        </w:rPr>
        <w:t>
      6. Келесі ресімді (іс-қимылды) орындауды бастауға негіз болатын мемлекеттік қызмет көрсету ресімінің (іс-қимылдың) нәтижесі:</w:t>
      </w:r>
    </w:p>
    <w:p>
      <w:pPr>
        <w:spacing w:after="0"/>
        <w:ind w:left="0"/>
        <w:jc w:val="both"/>
      </w:pPr>
      <w:r>
        <w:rPr>
          <w:rFonts w:ascii="Times New Roman"/>
          <w:b w:val="false"/>
          <w:i w:val="false"/>
          <w:color w:val="000000"/>
          <w:sz w:val="28"/>
        </w:rPr>
        <w:t>
      көрсетілетін қызметті берушінің уәкілетті адамының электрондық цифрлық қолтаңбасымен қол қойылған мемлекеттік көрсетілетін қызмет нәтижесі.</w:t>
      </w:r>
    </w:p>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көрсетілетін қызметті берушінің уәкілетті адамы.</w:t>
      </w:r>
    </w:p>
    <w:p>
      <w:pPr>
        <w:spacing w:after="0"/>
        <w:ind w:left="0"/>
        <w:jc w:val="both"/>
      </w:pPr>
      <w:r>
        <w:rPr>
          <w:rFonts w:ascii="Times New Roman"/>
          <w:b w:val="false"/>
          <w:i w:val="false"/>
          <w:color w:val="000000"/>
          <w:sz w:val="28"/>
        </w:rPr>
        <w:t>
      8.Әрбір ресімнің (іс-қимылдың) ұзақтығын көрсете отырып, құрылымдық бөлімшелердің (қызметкерлердің) арасындағы ресімдердің (іс-қимылдың) бірізділігін сипаттау:</w:t>
      </w:r>
    </w:p>
    <w:p>
      <w:pPr>
        <w:spacing w:after="0"/>
        <w:ind w:left="0"/>
        <w:jc w:val="both"/>
      </w:pPr>
      <w:r>
        <w:rPr>
          <w:rFonts w:ascii="Times New Roman"/>
          <w:b w:val="false"/>
          <w:i w:val="false"/>
          <w:color w:val="000000"/>
          <w:sz w:val="28"/>
        </w:rPr>
        <w:t>
      көрсетілетін қызметті берушінің уәкілетті адамы құжаттарды қабылдайды, тіркейді, мемлекеттік көрсетілетін қызмет нәтижесін көрсетілетін қызметті алушыға электрондық цифрлық қол қойылған электрондық құжат нысанында жібереді – 30 (отыз) минут.</w:t>
      </w:r>
    </w:p>
    <w:p>
      <w:pPr>
        <w:spacing w:after="0"/>
        <w:ind w:left="0"/>
        <w:jc w:val="left"/>
      </w:pPr>
      <w:r>
        <w:rPr>
          <w:rFonts w:ascii="Times New Roman"/>
          <w:b/>
          <w:i w:val="false"/>
          <w:color w:val="000000"/>
        </w:rPr>
        <w:t xml:space="preserve"> 4. "Азаматтарға арналған үкімет"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Стандартқа сәйкес мемлекеттік көрсетілетін қызметті "Азаматтарға арналған үкімет" мемлекеттік корпорация арқылы көрсету қарастырылмаған.</w:t>
      </w:r>
    </w:p>
    <w:p>
      <w:pPr>
        <w:spacing w:after="0"/>
        <w:ind w:left="0"/>
        <w:jc w:val="both"/>
      </w:pPr>
      <w:r>
        <w:rPr>
          <w:rFonts w:ascii="Times New Roman"/>
          <w:b w:val="false"/>
          <w:i w:val="false"/>
          <w:color w:val="000000"/>
          <w:sz w:val="28"/>
        </w:rPr>
        <w:t>
      10. Жүгіну тәртібін және портал арқылы мемлекеттік қызмет көрсету кезінде көрсетілетін қызметті беруші мен көрсетілетін қызметті алушының ресімдерінің (іс-қимылдарының) бірізділігін сипаттау:</w:t>
      </w:r>
    </w:p>
    <w:p>
      <w:pPr>
        <w:spacing w:after="0"/>
        <w:ind w:left="0"/>
        <w:jc w:val="both"/>
      </w:pPr>
      <w:r>
        <w:rPr>
          <w:rFonts w:ascii="Times New Roman"/>
          <w:b w:val="false"/>
          <w:i w:val="false"/>
          <w:color w:val="000000"/>
          <w:sz w:val="28"/>
        </w:rPr>
        <w:t>
      1) көрсетiлетiн қызметтi алушы жеке сәйкестендiру нөмiрі және парольарқылы порталда тiркеудi жүзеге асырады (порталда тiркелмеген көрсетiлетiн қызметтi алушылар үшiн жүзеге асырылады);</w:t>
      </w:r>
    </w:p>
    <w:bookmarkStart w:name="z152" w:id="15"/>
    <w:p>
      <w:pPr>
        <w:spacing w:after="0"/>
        <w:ind w:left="0"/>
        <w:jc w:val="both"/>
      </w:pPr>
      <w:r>
        <w:rPr>
          <w:rFonts w:ascii="Times New Roman"/>
          <w:b w:val="false"/>
          <w:i w:val="false"/>
          <w:color w:val="000000"/>
          <w:sz w:val="28"/>
        </w:rPr>
        <w:t>
      2) 1 үдеріс – көрсетiлетiн қызметтi алушының мемлекеттiк қызметтi алу үшiн жеке сәйкестендiру нөмiрі мен парольдi енгiзу үдерісi (авторизациялау үдерісi);</w:t>
      </w:r>
    </w:p>
    <w:bookmarkEnd w:id="15"/>
    <w:p>
      <w:pPr>
        <w:spacing w:after="0"/>
        <w:ind w:left="0"/>
        <w:jc w:val="both"/>
      </w:pPr>
      <w:r>
        <w:rPr>
          <w:rFonts w:ascii="Times New Roman"/>
          <w:b w:val="false"/>
          <w:i w:val="false"/>
          <w:color w:val="000000"/>
          <w:sz w:val="28"/>
        </w:rPr>
        <w:t>
      3) 1 шарт – порталда тiркелген көрсетiлетiн қызметтi алушы жайлы мәлiметтердiң түпнұсқалығын тексеру;</w:t>
      </w:r>
    </w:p>
    <w:p>
      <w:pPr>
        <w:spacing w:after="0"/>
        <w:ind w:left="0"/>
        <w:jc w:val="both"/>
      </w:pPr>
      <w:r>
        <w:rPr>
          <w:rFonts w:ascii="Times New Roman"/>
          <w:b w:val="false"/>
          <w:i w:val="false"/>
          <w:color w:val="000000"/>
          <w:sz w:val="28"/>
        </w:rPr>
        <w:t>
      4) 2 үдеріс – көрсетiлетiн қызметтi алушының мәлiметтерiнiң бұзылушылықтары болған жағдайда порталмен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 үдеріс – көрсетiлетiн қызметтi алушының осы регламентте көрсетiлген қызметтi таңдауы, мемлекеттiк қызмет көрсету үшiн экранға тапсырыс үлгiсiн шығару және көрсетiлетiн қызметтi алушының құрылымы мен нысандық талаптарын ескере отырып, үлгiнi толтыруы (мәлiметтердi енгiзу), тапсырыс үлгiсiне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құжаттардың көшiрмесiн электронды түрде тiркеу, сонымен қатар тапсырысты растау үшiн көрсетiлетiн қызметтi алушының электрондық цифрлық қолтаңбасының тiркеу куәлiгiн таңдауы;</w:t>
      </w:r>
    </w:p>
    <w:p>
      <w:pPr>
        <w:spacing w:after="0"/>
        <w:ind w:left="0"/>
        <w:jc w:val="both"/>
      </w:pPr>
      <w:r>
        <w:rPr>
          <w:rFonts w:ascii="Times New Roman"/>
          <w:b w:val="false"/>
          <w:i w:val="false"/>
          <w:color w:val="000000"/>
          <w:sz w:val="28"/>
        </w:rPr>
        <w:t>
      6) 2 шарт – порталда электрондық цифрлық қолтаңба тiркеу куәлiгiнiң жарамдылық мерзiмiн және қайтарылып алынған (жойылған) тiркеу куәлiктерi тiзiмiнде болмауын, сонымен қатар жеке сәйкестендiру мәлiметтерiнiң сәйкестiгiн (тапсырыста көрсетiлген жеке сәйкестендiру нөмiрі мен электрондық цифрлық қолтаңба тiркеу куәлiгiнде көрсетiлген жеке сәйкестендiру нөмiрі арасында) тексеру;</w:t>
      </w:r>
    </w:p>
    <w:p>
      <w:pPr>
        <w:spacing w:after="0"/>
        <w:ind w:left="0"/>
        <w:jc w:val="both"/>
      </w:pPr>
      <w:r>
        <w:rPr>
          <w:rFonts w:ascii="Times New Roman"/>
          <w:b w:val="false"/>
          <w:i w:val="false"/>
          <w:color w:val="000000"/>
          <w:sz w:val="28"/>
        </w:rPr>
        <w:t>
      7) 4 үдеріс – көрсетiлетiн қызметтi алушының электрондық цифрлық қолтаңбасының расталмауына байланысты тапсырыс берiлген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8) 5 үдеріс – көрсетiлетiн қызметтi алушының электрондық цифрлық қолтаңбасы арқылы мемлекеттiк қызмет көрсету үшiн тапсырысты куәландыруы және көрсетiлетiн қызметтi берушінің өңдеуi үшiн "электрондық үкiмет" шлюзі арқылы "электрондық үкiметтiң" аймақтық шлюзiнің автоматтандырылған жұмыс орнына электронды құжатты (тапсырысты) жіберу;</w:t>
      </w:r>
    </w:p>
    <w:p>
      <w:pPr>
        <w:spacing w:after="0"/>
        <w:ind w:left="0"/>
        <w:jc w:val="both"/>
      </w:pPr>
      <w:r>
        <w:rPr>
          <w:rFonts w:ascii="Times New Roman"/>
          <w:b w:val="false"/>
          <w:i w:val="false"/>
          <w:color w:val="000000"/>
          <w:sz w:val="28"/>
        </w:rPr>
        <w:t>
      9) 6 үдеріс – электронды құжатты "электрондық үкiметтiң" аймақтық шлюзiнің автоматтандырылған жұмыс орнында тiркеу;</w:t>
      </w:r>
    </w:p>
    <w:p>
      <w:pPr>
        <w:spacing w:after="0"/>
        <w:ind w:left="0"/>
        <w:jc w:val="both"/>
      </w:pPr>
      <w:r>
        <w:rPr>
          <w:rFonts w:ascii="Times New Roman"/>
          <w:b w:val="false"/>
          <w:i w:val="false"/>
          <w:color w:val="000000"/>
          <w:sz w:val="28"/>
        </w:rPr>
        <w:t>
      10) 3 шарт – тапсырыс берушiнiң көрсетiлетiн қызметтi алушымен қоса берiлген стандарттың 9-тармағында көрсетiлген құжаттарын және мемлекеттiк қызмет көрсету негiздемелерiн көрсетiлетiн қызметтi берушінің тексеруі (өңдеуі);</w:t>
      </w:r>
    </w:p>
    <w:p>
      <w:pPr>
        <w:spacing w:after="0"/>
        <w:ind w:left="0"/>
        <w:jc w:val="both"/>
      </w:pPr>
      <w:r>
        <w:rPr>
          <w:rFonts w:ascii="Times New Roman"/>
          <w:b w:val="false"/>
          <w:i w:val="false"/>
          <w:color w:val="000000"/>
          <w:sz w:val="28"/>
        </w:rPr>
        <w:t>
      11) 7 үдеріс – көрсетiлетiн қызметтi алушы құжаттарының бұзылушылықтары болғанына байланысты тапсырыс берiлген мемлекеттiк қызметтi көрсетуден бас тарту туралы хабарламаны қалыптастыру;</w:t>
      </w:r>
    </w:p>
    <w:p>
      <w:pPr>
        <w:spacing w:after="0"/>
        <w:ind w:left="0"/>
        <w:jc w:val="both"/>
      </w:pPr>
      <w:r>
        <w:rPr>
          <w:rFonts w:ascii="Times New Roman"/>
          <w:b w:val="false"/>
          <w:i w:val="false"/>
          <w:color w:val="000000"/>
          <w:sz w:val="28"/>
        </w:rPr>
        <w:t>
      12) 8 үдеріс – көрсетiлетiн қызметтi алушының "электрондық үкiметтiң" аймақтық шлюзiнің автоматтандырылған жұмыс орнында қалыптастырылған мемлекеттiк қызмет нәтижесiн (электрондық құжат түрiндегi анықтама) алуы. Электрондық құжат көрсетiлетiн қызметтi берушінің уәкiлеттi тұлғасының электрондық цифрлық қолтаңбасы пайдалана отырып қалыптастырылады.</w:t>
      </w:r>
    </w:p>
    <w:p>
      <w:pPr>
        <w:spacing w:after="0"/>
        <w:ind w:left="0"/>
        <w:jc w:val="both"/>
      </w:pPr>
      <w:r>
        <w:rPr>
          <w:rFonts w:ascii="Times New Roman"/>
          <w:b w:val="false"/>
          <w:i w:val="false"/>
          <w:color w:val="000000"/>
          <w:sz w:val="28"/>
        </w:rPr>
        <w:t xml:space="preserve">
      Мемлекеттік қызмет көрсету процесінде ресімдердің (іс-қимылдардың) реті, көрсетілетін қызметті берушінің құрылымдық бөлімшелерінің (қызметкерлерінің) өзара іс-қимылдарының, сонымен қатар мемлекеттік қызмет көрсету процесінде ақпараттық жүйелерді қолдану тәртібінің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веб-порталында-www.egov.kz, көрсетілетін қызметті берушінің интернет-ресурсында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жәнеқамқоршылық</w:t>
            </w:r>
            <w:r>
              <w:br/>
            </w:r>
            <w:r>
              <w:rPr>
                <w:rFonts w:ascii="Times New Roman"/>
                <w:b w:val="false"/>
                <w:i w:val="false"/>
                <w:color w:val="000000"/>
                <w:sz w:val="20"/>
              </w:rPr>
              <w:t>жөнiнде анықтама беру" мемлекеттік</w:t>
            </w:r>
            <w:r>
              <w:br/>
            </w:r>
            <w:r>
              <w:rPr>
                <w:rFonts w:ascii="Times New Roman"/>
                <w:b w:val="false"/>
                <w:i w:val="false"/>
                <w:color w:val="000000"/>
                <w:sz w:val="20"/>
              </w:rPr>
              <w:t>көрсетілетінқызмет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"Қорғаншылық және қамқоршылық жөнiнде анықтама беру" мемлекеттiк қызметін көрсетуге тартылған графикалық нысандағы ақпараттық жүйелердiң функционалдық өзара әрекеттестігінің диаграммасы</w:t>
      </w:r>
    </w:p>
    <w:p>
      <w:pPr>
        <w:spacing w:after="0"/>
        <w:ind w:left="0"/>
        <w:jc w:val="left"/>
      </w:pP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w:t>
            </w:r>
            <w:r>
              <w:br/>
            </w:r>
            <w:r>
              <w:rPr>
                <w:rFonts w:ascii="Times New Roman"/>
                <w:b w:val="false"/>
                <w:i w:val="false"/>
                <w:color w:val="000000"/>
                <w:sz w:val="20"/>
              </w:rPr>
              <w:t>жөнінде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 </w:t>
            </w:r>
          </w:p>
        </w:tc>
      </w:tr>
    </w:tbl>
    <w:p>
      <w:pPr>
        <w:spacing w:after="0"/>
        <w:ind w:left="0"/>
        <w:jc w:val="left"/>
      </w:pPr>
      <w:r>
        <w:rPr>
          <w:rFonts w:ascii="Times New Roman"/>
          <w:b/>
          <w:i w:val="false"/>
          <w:color w:val="000000"/>
        </w:rPr>
        <w:t xml:space="preserve"> "Қорғаншылық және қамқоршылық жөнінде анықтамалар беру"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3406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406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1214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1214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25 маусымдағы</w:t>
            </w:r>
            <w:r>
              <w:br/>
            </w:r>
            <w:r>
              <w:rPr>
                <w:rFonts w:ascii="Times New Roman"/>
                <w:b w:val="false"/>
                <w:i w:val="false"/>
                <w:color w:val="000000"/>
                <w:sz w:val="20"/>
              </w:rPr>
              <w:t>№ 133 қаулысымен бекітілген</w:t>
            </w:r>
          </w:p>
        </w:tc>
      </w:tr>
    </w:tbl>
    <w:bookmarkStart w:name="z116" w:id="16"/>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16"/>
    <w:bookmarkStart w:name="z1025" w:id="17"/>
    <w:p>
      <w:pPr>
        <w:spacing w:after="0"/>
        <w:ind w:left="0"/>
        <w:jc w:val="both"/>
      </w:pPr>
      <w:r>
        <w:rPr>
          <w:rFonts w:ascii="Times New Roman"/>
          <w:b w:val="false"/>
          <w:i w:val="false"/>
          <w:color w:val="ff0000"/>
          <w:sz w:val="28"/>
        </w:rPr>
        <w:t xml:space="preserve">
      Ескерту. Регламент жаңа редакцияда - Жамбыл облысы әкімдігінің 15.02.2019 </w:t>
      </w:r>
      <w:r>
        <w:rPr>
          <w:rFonts w:ascii="Times New Roman"/>
          <w:b w:val="false"/>
          <w:i w:val="false"/>
          <w:color w:val="ff0000"/>
          <w:sz w:val="28"/>
        </w:rPr>
        <w:t>№ 23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End w:id="17"/>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(бұдан әрі – мемлекеттік көрсетілетін қызмет)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бұйрығымен бекітілген (Нормативтік құқықтық актілерді мемлекеттік тіркеу тізілімінде 2015 жылдың 26 мамырында </w:t>
      </w:r>
      <w:r>
        <w:rPr>
          <w:rFonts w:ascii="Times New Roman"/>
          <w:b w:val="false"/>
          <w:i w:val="false"/>
          <w:color w:val="000000"/>
          <w:sz w:val="28"/>
        </w:rPr>
        <w:t>№ 11184</w:t>
      </w:r>
      <w:r>
        <w:rPr>
          <w:rFonts w:ascii="Times New Roman"/>
          <w:b w:val="false"/>
          <w:i w:val="false"/>
          <w:color w:val="000000"/>
          <w:sz w:val="28"/>
        </w:rPr>
        <w:t xml:space="preserve"> тіркелген)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стандартына (бұдан әрі – стандарт) сәйкес аудандар мен Тараз қаласы әкімдіктерінің білім бөлімдерімен (бұдан әрі – көрсетілетін қызметті беруші) көрсетіледі.</w:t>
      </w:r>
    </w:p>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Start w:name="z53" w:id="18"/>
    <w:p>
      <w:pPr>
        <w:spacing w:after="0"/>
        <w:ind w:left="0"/>
        <w:jc w:val="both"/>
      </w:pPr>
      <w:r>
        <w:rPr>
          <w:rFonts w:ascii="Times New Roman"/>
          <w:b w:val="false"/>
          <w:i w:val="false"/>
          <w:color w:val="000000"/>
          <w:sz w:val="28"/>
        </w:rPr>
        <w:t>
      1) "Азаматтарға арналған үкімет" мемлекеттік корпорациясының коммерциялық емес қоғамы (бұдан әрі – Мемлекеттік корпорация);</w:t>
      </w:r>
    </w:p>
    <w:bookmarkEnd w:id="18"/>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Жамбыл облысы әкімдігінің 10.06.2019 </w:t>
      </w:r>
      <w:r>
        <w:rPr>
          <w:rFonts w:ascii="Times New Roman"/>
          <w:b w:val="false"/>
          <w:i w:val="false"/>
          <w:color w:val="000000"/>
          <w:sz w:val="28"/>
        </w:rPr>
        <w:t>№ 132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p>
    <w:p>
      <w:pPr>
        <w:spacing w:after="0"/>
        <w:ind w:left="0"/>
        <w:jc w:val="both"/>
      </w:pPr>
      <w:r>
        <w:rPr>
          <w:rFonts w:ascii="Times New Roman"/>
          <w:b w:val="false"/>
          <w:i w:val="false"/>
          <w:color w:val="000000"/>
          <w:sz w:val="28"/>
        </w:rPr>
        <w:t xml:space="preserve">
      3. Мемлекеттік қызмет көрсетудің нәтижесі: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немесе қорғаншылық белгілеу туралы аудандар мен Тараз қаласы әкімінің қаулысы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дәлелді бас тарту.</w:t>
      </w:r>
    </w:p>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(немесе) қағаз түрінде.</w:t>
      </w:r>
    </w:p>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p>
      <w:pPr>
        <w:spacing w:after="0"/>
        <w:ind w:left="0"/>
        <w:jc w:val="both"/>
      </w:pPr>
      <w:r>
        <w:rPr>
          <w:rFonts w:ascii="Times New Roman"/>
          <w:b w:val="false"/>
          <w:i w:val="false"/>
          <w:color w:val="000000"/>
          <w:sz w:val="28"/>
        </w:rPr>
        <w:t xml:space="preserve">
      4. Мемлекеттік қызметті көрсету бойынша ресімдерді (әрекеттерді) бастау үшін негіздеме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мемлекеттік қызметті көрсету үшін қажетті құжаттары (бұдан әрі – құжаттар)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ресімнің (іс-қимылдың) мазмұны, оны орындаудың ұзақтығы:</w:t>
      </w:r>
    </w:p>
    <w:bookmarkStart w:name="z57" w:id="19"/>
    <w:p>
      <w:pPr>
        <w:spacing w:after="0"/>
        <w:ind w:left="0"/>
        <w:jc w:val="both"/>
      </w:pPr>
      <w:r>
        <w:rPr>
          <w:rFonts w:ascii="Times New Roman"/>
          <w:b w:val="false"/>
          <w:i w:val="false"/>
          <w:color w:val="000000"/>
          <w:sz w:val="28"/>
        </w:rPr>
        <w:t>
      1) құжаттарды қабылдау, тіркеу және басшыға жолдау – 1 (бір) жұмыс күн;</w:t>
      </w:r>
    </w:p>
    <w:bookmarkEnd w:id="19"/>
    <w:bookmarkStart w:name="z58" w:id="20"/>
    <w:p>
      <w:pPr>
        <w:spacing w:after="0"/>
        <w:ind w:left="0"/>
        <w:jc w:val="both"/>
      </w:pPr>
      <w:r>
        <w:rPr>
          <w:rFonts w:ascii="Times New Roman"/>
          <w:b w:val="false"/>
          <w:i w:val="false"/>
          <w:color w:val="000000"/>
          <w:sz w:val="28"/>
        </w:rPr>
        <w:t>
      егер көрсетілетін қызметті алушы стандарттың 9-тармағына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20"/>
    <w:bookmarkStart w:name="z59" w:id="21"/>
    <w:p>
      <w:pPr>
        <w:spacing w:after="0"/>
        <w:ind w:left="0"/>
        <w:jc w:val="both"/>
      </w:pPr>
      <w:r>
        <w:rPr>
          <w:rFonts w:ascii="Times New Roman"/>
          <w:b w:val="false"/>
          <w:i w:val="false"/>
          <w:color w:val="000000"/>
          <w:sz w:val="28"/>
        </w:rPr>
        <w:t>
      2) құжаттарды қарастыру және орындаушыға жолдау – 2 (екі) жұмыс күн;</w:t>
      </w:r>
    </w:p>
    <w:bookmarkEnd w:id="21"/>
    <w:bookmarkStart w:name="z60" w:id="22"/>
    <w:p>
      <w:pPr>
        <w:spacing w:after="0"/>
        <w:ind w:left="0"/>
        <w:jc w:val="both"/>
      </w:pPr>
      <w:r>
        <w:rPr>
          <w:rFonts w:ascii="Times New Roman"/>
          <w:b w:val="false"/>
          <w:i w:val="false"/>
          <w:color w:val="000000"/>
          <w:sz w:val="28"/>
        </w:rPr>
        <w:t>
      3) құжаттарды қарастыру және көрсетілетін қызмет нәтижесінің жобасын дайындау, оны әкімдікке қарауға және шешім қабылдауға жолдау – 8 (сегіз) жұмыс күн;</w:t>
      </w:r>
    </w:p>
    <w:bookmarkEnd w:id="22"/>
    <w:bookmarkStart w:name="z61" w:id="23"/>
    <w:p>
      <w:pPr>
        <w:spacing w:after="0"/>
        <w:ind w:left="0"/>
        <w:jc w:val="both"/>
      </w:pPr>
      <w:r>
        <w:rPr>
          <w:rFonts w:ascii="Times New Roman"/>
          <w:b w:val="false"/>
          <w:i w:val="false"/>
          <w:color w:val="000000"/>
          <w:sz w:val="28"/>
        </w:rPr>
        <w:t>
      4) әкімдікпен қарау, шешім шығару және мемлекеттік қызметті берушіге жолдау – 7 (жеті) жұмыс күн;</w:t>
      </w:r>
    </w:p>
    <w:bookmarkEnd w:id="23"/>
    <w:p>
      <w:pPr>
        <w:spacing w:after="0"/>
        <w:ind w:left="0"/>
        <w:jc w:val="both"/>
      </w:pPr>
      <w:r>
        <w:rPr>
          <w:rFonts w:ascii="Times New Roman"/>
          <w:b w:val="false"/>
          <w:i w:val="false"/>
          <w:color w:val="000000"/>
          <w:sz w:val="28"/>
        </w:rPr>
        <w:t>
      5) көрсетілетін қызмет нәтижесін тіркеу және көрсетілетін қызметті алушыға беру, жолдау – 1 (бір) жұмыс күн.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Жамбыл облысы әкімдігінің 10.06.2019 </w:t>
      </w:r>
      <w:r>
        <w:rPr>
          <w:rFonts w:ascii="Times New Roman"/>
          <w:b w:val="false"/>
          <w:i w:val="false"/>
          <w:color w:val="000000"/>
          <w:sz w:val="28"/>
        </w:rPr>
        <w:t>№ 132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Келесі ресімді (іс-қимылды) орындауды бастауға негіз болатын мемлекеттік қызмет көрсету ресімінің (іс-қимылдың) нәтижесі:</w:t>
      </w:r>
    </w:p>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қызмет берушінің басшысының бұрыштамасы;</w:t>
      </w:r>
    </w:p>
    <w:p>
      <w:pPr>
        <w:spacing w:after="0"/>
        <w:ind w:left="0"/>
        <w:jc w:val="both"/>
      </w:pPr>
      <w:r>
        <w:rPr>
          <w:rFonts w:ascii="Times New Roman"/>
          <w:b w:val="false"/>
          <w:i w:val="false"/>
          <w:color w:val="000000"/>
          <w:sz w:val="28"/>
        </w:rPr>
        <w:t>
      3) мемлекеттік көрсетілетін қызмет нәтижесінің жобасы;</w:t>
      </w:r>
    </w:p>
    <w:p>
      <w:pPr>
        <w:spacing w:after="0"/>
        <w:ind w:left="0"/>
        <w:jc w:val="both"/>
      </w:pPr>
      <w:r>
        <w:rPr>
          <w:rFonts w:ascii="Times New Roman"/>
          <w:b w:val="false"/>
          <w:i w:val="false"/>
          <w:color w:val="000000"/>
          <w:sz w:val="28"/>
        </w:rPr>
        <w:t>
      4) мемлекеттік көрсетілетін қызмет нәтижесі.</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Start w:name="z206" w:id="24"/>
    <w:p>
      <w:pPr>
        <w:spacing w:after="0"/>
        <w:ind w:left="0"/>
        <w:jc w:val="both"/>
      </w:pPr>
      <w:r>
        <w:rPr>
          <w:rFonts w:ascii="Times New Roman"/>
          <w:b w:val="false"/>
          <w:i w:val="false"/>
          <w:color w:val="000000"/>
          <w:sz w:val="28"/>
        </w:rPr>
        <w:t>
      1) кеңсе қызметкері;</w:t>
      </w:r>
    </w:p>
    <w:bookmarkEnd w:id="24"/>
    <w:p>
      <w:pPr>
        <w:spacing w:after="0"/>
        <w:ind w:left="0"/>
        <w:jc w:val="both"/>
      </w:pPr>
      <w:r>
        <w:rPr>
          <w:rFonts w:ascii="Times New Roman"/>
          <w:b w:val="false"/>
          <w:i w:val="false"/>
          <w:color w:val="000000"/>
          <w:sz w:val="28"/>
        </w:rPr>
        <w:t>
      2) жауапты қызметкер;</w:t>
      </w:r>
    </w:p>
    <w:p>
      <w:pPr>
        <w:spacing w:after="0"/>
        <w:ind w:left="0"/>
        <w:jc w:val="both"/>
      </w:pPr>
      <w:r>
        <w:rPr>
          <w:rFonts w:ascii="Times New Roman"/>
          <w:b w:val="false"/>
          <w:i w:val="false"/>
          <w:color w:val="000000"/>
          <w:sz w:val="28"/>
        </w:rPr>
        <w:t>
      3) көрсетілетін қызметті берушінің басшысы;</w:t>
      </w:r>
    </w:p>
    <w:p>
      <w:pPr>
        <w:spacing w:after="0"/>
        <w:ind w:left="0"/>
        <w:jc w:val="both"/>
      </w:pPr>
      <w:r>
        <w:rPr>
          <w:rFonts w:ascii="Times New Roman"/>
          <w:b w:val="false"/>
          <w:i w:val="false"/>
          <w:color w:val="000000"/>
          <w:sz w:val="28"/>
        </w:rPr>
        <w:t>
      4) әкімшілік.</w:t>
      </w:r>
    </w:p>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бөлімшелердің (қызметкерлердің) арасындағы ресімдердің (іс-қимылдың) бірізділігін сипаттау:</w:t>
      </w:r>
    </w:p>
    <w:bookmarkStart w:name="z65" w:id="25"/>
    <w:p>
      <w:pPr>
        <w:spacing w:after="0"/>
        <w:ind w:left="0"/>
        <w:jc w:val="both"/>
      </w:pPr>
      <w:r>
        <w:rPr>
          <w:rFonts w:ascii="Times New Roman"/>
          <w:b w:val="false"/>
          <w:i w:val="false"/>
          <w:color w:val="000000"/>
          <w:sz w:val="28"/>
        </w:rPr>
        <w:t>
      1) көрсетілетін қызметті берушінің кеңсе қызметкері құжаттарды стандарттың 9-тармағында көрсетілген тізбеге сәйкестігіне талдау жүргізіп, құжаттар тізбесіне сәйкес болған жағдайда қабылдайды, тіркейді және қарастыру үшін көрсетілетін қызметті берушінің басшысына жолдайды – 1 (бір) жұмыс күн ішінде;</w:t>
      </w:r>
    </w:p>
    <w:bookmarkEnd w:id="25"/>
    <w:bookmarkStart w:name="z66" w:id="26"/>
    <w:p>
      <w:pPr>
        <w:spacing w:after="0"/>
        <w:ind w:left="0"/>
        <w:jc w:val="both"/>
      </w:pPr>
      <w:r>
        <w:rPr>
          <w:rFonts w:ascii="Times New Roman"/>
          <w:b w:val="false"/>
          <w:i w:val="false"/>
          <w:color w:val="000000"/>
          <w:sz w:val="28"/>
        </w:rPr>
        <w:t>
      егер көрсетілетін қызметті алушы стандарттың 9-тармағына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26"/>
    <w:bookmarkStart w:name="z67" w:id="27"/>
    <w:p>
      <w:pPr>
        <w:spacing w:after="0"/>
        <w:ind w:left="0"/>
        <w:jc w:val="both"/>
      </w:pPr>
      <w:r>
        <w:rPr>
          <w:rFonts w:ascii="Times New Roman"/>
          <w:b w:val="false"/>
          <w:i w:val="false"/>
          <w:color w:val="000000"/>
          <w:sz w:val="28"/>
        </w:rPr>
        <w:t>
      2) көрсетілетін қызметті берушінің басшысы жауапты қызметкерге бұрыштамасын қоя отырып, құжаттарды орындауға жолдайды – 2 (екі) жұмыс күн ішінде;</w:t>
      </w:r>
    </w:p>
    <w:bookmarkEnd w:id="27"/>
    <w:bookmarkStart w:name="z68" w:id="28"/>
    <w:p>
      <w:pPr>
        <w:spacing w:after="0"/>
        <w:ind w:left="0"/>
        <w:jc w:val="both"/>
      </w:pPr>
      <w:r>
        <w:rPr>
          <w:rFonts w:ascii="Times New Roman"/>
          <w:b w:val="false"/>
          <w:i w:val="false"/>
          <w:color w:val="000000"/>
          <w:sz w:val="28"/>
        </w:rPr>
        <w:t>
      3) көрсетілетін қызметті берушінің жауапты қызметкері құжаттарды қарастырып, баланы тәрбиеге алуға үміткер адамның тұрғын үй-тұрмыстық жағдайын зерделеу актісін және мемлекеттік көрсетілетін қызмет нәтижесінің жобасын дайындап, оны әкімдікке қарауға және шешім қабылдауға жолдайды – 8 (сегіз) жұмыс күн ішінде;</w:t>
      </w:r>
    </w:p>
    <w:bookmarkEnd w:id="28"/>
    <w:bookmarkStart w:name="z69" w:id="29"/>
    <w:p>
      <w:pPr>
        <w:spacing w:after="0"/>
        <w:ind w:left="0"/>
        <w:jc w:val="both"/>
      </w:pPr>
      <w:r>
        <w:rPr>
          <w:rFonts w:ascii="Times New Roman"/>
          <w:b w:val="false"/>
          <w:i w:val="false"/>
          <w:color w:val="000000"/>
          <w:sz w:val="28"/>
        </w:rPr>
        <w:t>
      4) әкімдік құжаттарды қарайды және шешім шығарады, мемлекеттік қызметті алушыға нәтижені беру үшін, мемлекеттік қызметті берушіге жолдайды – 7 (жеті) жұмыс күн ішінде;</w:t>
      </w:r>
    </w:p>
    <w:bookmarkEnd w:id="29"/>
    <w:p>
      <w:pPr>
        <w:spacing w:after="0"/>
        <w:ind w:left="0"/>
        <w:jc w:val="both"/>
      </w:pPr>
      <w:r>
        <w:rPr>
          <w:rFonts w:ascii="Times New Roman"/>
          <w:b w:val="false"/>
          <w:i w:val="false"/>
          <w:color w:val="000000"/>
          <w:sz w:val="28"/>
        </w:rPr>
        <w:t>
      5) көрсетілетін қызметті берушінің кеңсе қызметкері мемлекеттік көрсетілетін қызмет нәтижесін тіркейді және көрсетілетін қызметті алушыға береді, жолдайды – 1 (бір) жұмыс күн ішінде.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Жамбыл облысы әкімдігінің 10.06.2019 </w:t>
      </w:r>
      <w:r>
        <w:rPr>
          <w:rFonts w:ascii="Times New Roman"/>
          <w:b w:val="false"/>
          <w:i w:val="false"/>
          <w:color w:val="000000"/>
          <w:sz w:val="28"/>
        </w:rPr>
        <w:t>№ 132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корпорациясына және (немесе) өзге көрсетілетін қызметті берушіге жүгіну тәртібінің сипаттамасы, көрсетілетін қызметті алушының сұрау салуын өңдеудің ұзақтығы:</w:t>
      </w:r>
    </w:p>
    <w:p>
      <w:pPr>
        <w:spacing w:after="0"/>
        <w:ind w:left="0"/>
        <w:jc w:val="both"/>
      </w:pPr>
      <w:r>
        <w:rPr>
          <w:rFonts w:ascii="Times New Roman"/>
          <w:b w:val="false"/>
          <w:i w:val="false"/>
          <w:color w:val="000000"/>
          <w:sz w:val="28"/>
        </w:rPr>
        <w:t>
      Мемлекеттік корпорация қызметкері көрсетілетін қызмет алушымен ұсынылған құжаттар топтамасын стандарттың 9-тармағына сәйкестігін қарайды – 15 (он бес)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Жамбыл облысы әкімдігінің 10.06.2019 </w:t>
      </w:r>
      <w:r>
        <w:rPr>
          <w:rFonts w:ascii="Times New Roman"/>
          <w:b w:val="false"/>
          <w:i w:val="false"/>
          <w:color w:val="000000"/>
          <w:sz w:val="28"/>
        </w:rPr>
        <w:t>№ 132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Мемлекеттік қызмет көрсетудің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мемлекеттік көрсетілетін қызметті алушыға мемлекеттік қызметтің нәтижесін беру – 15 (он бес)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Жамбыл облысы әкімдігінің 10.06.2019 </w:t>
      </w:r>
      <w:r>
        <w:rPr>
          <w:rFonts w:ascii="Times New Roman"/>
          <w:b w:val="false"/>
          <w:i w:val="false"/>
          <w:color w:val="000000"/>
          <w:sz w:val="28"/>
        </w:rPr>
        <w:t>№ 132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Мемлекеттік қызмет көрсету процесінде ресімдердің (іс-қимылдардың) реті, көрсетілетін қызметті берушінің құрылымдық бөлімшелерінің (қызметкерлерінің) өзара іс-қимылдар тәртібінің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веб-порталында-www.egov.kz, көрсетілетін қызметті берушінің интернет-ресурстарында орналастырылады.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 балаға</w:t>
            </w:r>
            <w:r>
              <w:br/>
            </w:r>
            <w:r>
              <w:rPr>
                <w:rFonts w:ascii="Times New Roman"/>
                <w:b w:val="false"/>
                <w:i w:val="false"/>
                <w:color w:val="000000"/>
                <w:sz w:val="20"/>
              </w:rPr>
              <w:t>(балаларға) 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қосымша</w:t>
            </w:r>
          </w:p>
        </w:tc>
      </w:tr>
    </w:tbl>
    <w:bookmarkStart w:name="z119" w:id="30"/>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қызмет көрсетудің бизнес-процестерінің анықтамалығы</w:t>
      </w:r>
    </w:p>
    <w:bookmarkEnd w:id="30"/>
    <w:p>
      <w:pPr>
        <w:spacing w:after="0"/>
        <w:ind w:left="0"/>
        <w:jc w:val="both"/>
      </w:pPr>
      <w:r>
        <w:rPr>
          <w:rFonts w:ascii="Times New Roman"/>
          <w:b w:val="false"/>
          <w:i w:val="false"/>
          <w:color w:val="ff0000"/>
          <w:sz w:val="28"/>
        </w:rPr>
        <w:t xml:space="preserve">
      Ескерту. Қосымша жаңа редакцияда - Жамбыл облысы әкімдігінің 10.06.2019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Start w:name="z120"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32"/>
    <w:p>
      <w:pPr>
        <w:spacing w:after="0"/>
        <w:ind w:left="0"/>
        <w:jc w:val="left"/>
      </w:pPr>
      <w:r>
        <w:rPr>
          <w:rFonts w:ascii="Times New Roman"/>
          <w:b/>
          <w:i w:val="false"/>
          <w:color w:val="000000"/>
        </w:rPr>
        <w:t xml:space="preserve"> Шартты белгілері: </w:t>
      </w:r>
    </w:p>
    <w:bookmarkEnd w:id="32"/>
    <w:bookmarkStart w:name="z122"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66040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040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25 маусымдағы</w:t>
            </w:r>
            <w:r>
              <w:br/>
            </w:r>
            <w:r>
              <w:rPr>
                <w:rFonts w:ascii="Times New Roman"/>
                <w:b w:val="false"/>
                <w:i w:val="false"/>
                <w:color w:val="000000"/>
                <w:sz w:val="20"/>
              </w:rPr>
              <w:t>№ 133 қаулысымен бекітілген</w:t>
            </w:r>
          </w:p>
        </w:tc>
      </w:tr>
    </w:tbl>
    <w:bookmarkStart w:name="z200" w:id="34"/>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34"/>
    <w:bookmarkStart w:name="z1212" w:id="35"/>
    <w:p>
      <w:pPr>
        <w:spacing w:after="0"/>
        <w:ind w:left="0"/>
        <w:jc w:val="both"/>
      </w:pPr>
      <w:r>
        <w:rPr>
          <w:rFonts w:ascii="Times New Roman"/>
          <w:b w:val="false"/>
          <w:i w:val="false"/>
          <w:color w:val="ff0000"/>
          <w:sz w:val="28"/>
        </w:rPr>
        <w:t xml:space="preserve">
      Ескерту. Регламент жаңа редакцияда - Жамбыл облысы әкімдігінің 15.02.2019 </w:t>
      </w:r>
      <w:r>
        <w:rPr>
          <w:rFonts w:ascii="Times New Roman"/>
          <w:b w:val="false"/>
          <w:i w:val="false"/>
          <w:color w:val="ff0000"/>
          <w:sz w:val="28"/>
        </w:rPr>
        <w:t>№ 23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End w:id="35"/>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"Кәмелетке толмаған балалардың мүлкіне иелік ету үшін анықтамалар беру" мемлекеттік көрсетілетін қызмет (бұдан әрі – мемлекеттік көрсетілетін қызмет)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бұйрығымен бекітілген (нормативтік құқықтық актілерді мемлекеттік тіркеу тізілімінде 2015 жылдың 26 мамырында </w:t>
      </w:r>
      <w:r>
        <w:rPr>
          <w:rFonts w:ascii="Times New Roman"/>
          <w:b w:val="false"/>
          <w:i w:val="false"/>
          <w:color w:val="000000"/>
          <w:sz w:val="28"/>
        </w:rPr>
        <w:t>№ 11184</w:t>
      </w:r>
      <w:r>
        <w:rPr>
          <w:rFonts w:ascii="Times New Roman"/>
          <w:b w:val="false"/>
          <w:i w:val="false"/>
          <w:color w:val="000000"/>
          <w:sz w:val="28"/>
        </w:rPr>
        <w:t xml:space="preserve"> болып тіркелген) "Кәмелетке толмаған балалардың мүлкіне иелік ету үшін анықтамалар беру" мемлекеттік көрсетілетін қызмет стандартына (бұдан әрі - стандарт) сәйкес аудандар мен Тараз қаласы әкімдіктерінің білім бөлімдерімен (бұдан әрі – көрсетілетін қызметті беруші) көрсетіледі.</w:t>
      </w:r>
    </w:p>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"электрондық үкіметтің" www.egov.kz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 тармаққа өзгерістер енгізілді - Жамбыл облысы әкімдігінің 22.11.2019 </w:t>
      </w:r>
      <w:r>
        <w:rPr>
          <w:rFonts w:ascii="Times New Roman"/>
          <w:b w:val="false"/>
          <w:i w:val="false"/>
          <w:color w:val="000000"/>
          <w:sz w:val="28"/>
        </w:rPr>
        <w:t>№ 268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 көрсету нысаны – электронды (ішінара автоматтандырылған).</w:t>
      </w:r>
    </w:p>
    <w:p>
      <w:pPr>
        <w:spacing w:after="0"/>
        <w:ind w:left="0"/>
        <w:jc w:val="both"/>
      </w:pPr>
      <w:r>
        <w:rPr>
          <w:rFonts w:ascii="Times New Roman"/>
          <w:b w:val="false"/>
          <w:i w:val="false"/>
          <w:color w:val="000000"/>
          <w:sz w:val="28"/>
        </w:rPr>
        <w:t xml:space="preserve">
      3. Мемлекеттік қызмет көрсетудің нәтижесі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балалардың мүлігіне иелік ету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(жұмыскерлерінің) іс-қимыл тәртібін сипаттау</w:t>
      </w:r>
    </w:p>
    <w:p>
      <w:pPr>
        <w:spacing w:after="0"/>
        <w:ind w:left="0"/>
        <w:jc w:val="both"/>
      </w:pPr>
      <w:r>
        <w:rPr>
          <w:rFonts w:ascii="Times New Roman"/>
          <w:b w:val="false"/>
          <w:i w:val="false"/>
          <w:color w:val="000000"/>
          <w:sz w:val="28"/>
        </w:rPr>
        <w:t xml:space="preserve">
      4. Мемлекеттік қызмет көрсету бойынша ресімді (іс-қимылды) бастауға негіздеме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ұсынуы болып табылады.</w:t>
      </w:r>
    </w:p>
    <w:p>
      <w:pPr>
        <w:spacing w:after="0"/>
        <w:ind w:left="0"/>
        <w:jc w:val="both"/>
      </w:pPr>
      <w:r>
        <w:rPr>
          <w:rFonts w:ascii="Times New Roman"/>
          <w:b w:val="false"/>
          <w:i w:val="false"/>
          <w:color w:val="000000"/>
          <w:sz w:val="28"/>
        </w:rPr>
        <w:t>
      5. Мемлекеттік қызмет көрсету процесінің құрамына кіретін әрбір ресімнің (іс-қимылдың) мазмұны, оны орындаудың ұзақтығы:</w:t>
      </w:r>
    </w:p>
    <w:p>
      <w:pPr>
        <w:spacing w:after="0"/>
        <w:ind w:left="0"/>
        <w:jc w:val="both"/>
      </w:pPr>
      <w:r>
        <w:rPr>
          <w:rFonts w:ascii="Times New Roman"/>
          <w:b w:val="false"/>
          <w:i w:val="false"/>
          <w:color w:val="000000"/>
          <w:sz w:val="28"/>
        </w:rPr>
        <w:t>
      1) өтінішті қарастыру, мемлекеттік көрсетілетін қызмет нәтижесін дайындау, басшыға қол қою үшін жолдау – 1 (бір) жұмыс күні;</w:t>
      </w:r>
    </w:p>
    <w:p>
      <w:pPr>
        <w:spacing w:after="0"/>
        <w:ind w:left="0"/>
        <w:jc w:val="both"/>
      </w:pPr>
      <w:r>
        <w:rPr>
          <w:rFonts w:ascii="Times New Roman"/>
          <w:b w:val="false"/>
          <w:i w:val="false"/>
          <w:color w:val="000000"/>
          <w:sz w:val="28"/>
        </w:rPr>
        <w:t>
      2) қызмет нәтижесіне қол қою – 1 (бір) жұмыс күні;</w:t>
      </w:r>
    </w:p>
    <w:p>
      <w:pPr>
        <w:spacing w:after="0"/>
        <w:ind w:left="0"/>
        <w:jc w:val="both"/>
      </w:pPr>
      <w:r>
        <w:rPr>
          <w:rFonts w:ascii="Times New Roman"/>
          <w:b w:val="false"/>
          <w:i w:val="false"/>
          <w:color w:val="000000"/>
          <w:sz w:val="28"/>
        </w:rPr>
        <w:t>
      3) мемлекеттік көрсетілетін қызмет нәтижесін көрсетілетін қызметті алушыға жолдау – 1 (бір) жұмыс күні.</w:t>
      </w:r>
    </w:p>
    <w:p>
      <w:pPr>
        <w:spacing w:after="0"/>
        <w:ind w:left="0"/>
        <w:jc w:val="both"/>
      </w:pPr>
      <w:r>
        <w:rPr>
          <w:rFonts w:ascii="Times New Roman"/>
          <w:b w:val="false"/>
          <w:i w:val="false"/>
          <w:color w:val="000000"/>
          <w:sz w:val="28"/>
        </w:rPr>
        <w:t>
      6. Келесі ресімді (іс-қимылды) орындауды бастауға негіз болатын мемлекеттік қызмет көрсету ресімінің (іс-қимылдың) нәтижесі:</w:t>
      </w:r>
    </w:p>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мемлекеттік көрсетілетін қызмет нәтижесінің жобасы;</w:t>
      </w:r>
    </w:p>
    <w:p>
      <w:pPr>
        <w:spacing w:after="0"/>
        <w:ind w:left="0"/>
        <w:jc w:val="both"/>
      </w:pPr>
      <w:r>
        <w:rPr>
          <w:rFonts w:ascii="Times New Roman"/>
          <w:b w:val="false"/>
          <w:i w:val="false"/>
          <w:color w:val="000000"/>
          <w:sz w:val="28"/>
        </w:rPr>
        <w:t>
      3) қол қойылған мемлекеттік көрсетілетін қызмет нәтижесі.</w:t>
      </w:r>
    </w:p>
    <w:p>
      <w:pPr>
        <w:spacing w:after="0"/>
        <w:ind w:left="0"/>
        <w:jc w:val="left"/>
      </w:pPr>
      <w:r>
        <w:rPr>
          <w:rFonts w:ascii="Times New Roman"/>
          <w:b/>
          <w:i w:val="false"/>
          <w:color w:val="000000"/>
        </w:rPr>
        <w:t xml:space="preserve"> 3. Мемлекеттік қызмет көрсету процесінде құрылымдық бөлімшелер (жұмыскерлер) мен көрсетілетін қызметті берушінің өзара іс-қимыл тәртібін сипаттау</w:t>
      </w:r>
    </w:p>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уәкілетті адамы;</w:t>
      </w:r>
    </w:p>
    <w:p>
      <w:pPr>
        <w:spacing w:after="0"/>
        <w:ind w:left="0"/>
        <w:jc w:val="both"/>
      </w:pPr>
      <w:r>
        <w:rPr>
          <w:rFonts w:ascii="Times New Roman"/>
          <w:b w:val="false"/>
          <w:i w:val="false"/>
          <w:color w:val="000000"/>
          <w:sz w:val="28"/>
        </w:rPr>
        <w:t>
      2) көрсетілетін қызметті берушінің басшысы.</w:t>
      </w:r>
    </w:p>
    <w:bookmarkStart w:name="z256" w:id="36"/>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бөлімшелердің (қызметкерлердің) арасындағы ресімдердің (іс-қимылдың) бірізділігін сипаттау:</w:t>
      </w:r>
    </w:p>
    <w:bookmarkEnd w:id="36"/>
    <w:p>
      <w:pPr>
        <w:spacing w:after="0"/>
        <w:ind w:left="0"/>
        <w:jc w:val="both"/>
      </w:pPr>
      <w:r>
        <w:rPr>
          <w:rFonts w:ascii="Times New Roman"/>
          <w:b w:val="false"/>
          <w:i w:val="false"/>
          <w:color w:val="000000"/>
          <w:sz w:val="28"/>
        </w:rPr>
        <w:t>
      1) көрсетілетін қызметті берушінің уәкілетті адамы құжаттарды қабылдайды, тіркейді, мемлекеттік көрсетілетін қызмет нәтижесін дайындайды және басшыға қол қою үшін ұсынады – 1 (бір) жұмыс күні;</w:t>
      </w:r>
    </w:p>
    <w:p>
      <w:pPr>
        <w:spacing w:after="0"/>
        <w:ind w:left="0"/>
        <w:jc w:val="both"/>
      </w:pPr>
      <w:r>
        <w:rPr>
          <w:rFonts w:ascii="Times New Roman"/>
          <w:b w:val="false"/>
          <w:i w:val="false"/>
          <w:color w:val="000000"/>
          <w:sz w:val="28"/>
        </w:rPr>
        <w:t>
      2) көрсетілетін қызметті берушінің басшысы құжаттарды қарайды, қол қояды – 1 (бір) жұмыс күні;</w:t>
      </w:r>
    </w:p>
    <w:p>
      <w:pPr>
        <w:spacing w:after="0"/>
        <w:ind w:left="0"/>
        <w:jc w:val="both"/>
      </w:pPr>
      <w:r>
        <w:rPr>
          <w:rFonts w:ascii="Times New Roman"/>
          <w:b w:val="false"/>
          <w:i w:val="false"/>
          <w:color w:val="000000"/>
          <w:sz w:val="28"/>
        </w:rPr>
        <w:t>
      3) көрсетілетін қызметті берушінің уәкілетті адамы мемлекеттік көрсетілетін қызмет нәтижесін көрсетілетін қызметті алушыға жолдайды – 1 (бір) жұмыс күні.</w:t>
      </w:r>
    </w:p>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Стандартқа сәйкес мемлекеттік көрсетілетін қызметті "Азаматтарға арналған үкімет" мемлекеттік корпорация арқылы көрсету қарастырылмаған.</w:t>
      </w:r>
    </w:p>
    <w:bookmarkStart w:name="z262" w:id="37"/>
    <w:p>
      <w:pPr>
        <w:spacing w:after="0"/>
        <w:ind w:left="0"/>
        <w:jc w:val="both"/>
      </w:pPr>
      <w:r>
        <w:rPr>
          <w:rFonts w:ascii="Times New Roman"/>
          <w:b w:val="false"/>
          <w:i w:val="false"/>
          <w:color w:val="000000"/>
          <w:sz w:val="28"/>
        </w:rPr>
        <w:t>
      10. Жүгіну тәртібін және "электрондық үкімет" веб-порталы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37"/>
    <w:p>
      <w:pPr>
        <w:spacing w:after="0"/>
        <w:ind w:left="0"/>
        <w:jc w:val="both"/>
      </w:pPr>
      <w:r>
        <w:rPr>
          <w:rFonts w:ascii="Times New Roman"/>
          <w:b w:val="false"/>
          <w:i w:val="false"/>
          <w:color w:val="000000"/>
          <w:sz w:val="28"/>
        </w:rPr>
        <w:t>
      1) көрсетiлетiн қызметтi алушы жеке сәйкестендiру нөмiрі және пароль арқылы порталда тiркеудi жүзеге асырады (порталда тiркелмеген көрсетiлетiн қызметтi алушылар үшiн жүзеге асырылады);</w:t>
      </w:r>
    </w:p>
    <w:p>
      <w:pPr>
        <w:spacing w:after="0"/>
        <w:ind w:left="0"/>
        <w:jc w:val="both"/>
      </w:pPr>
      <w:r>
        <w:rPr>
          <w:rFonts w:ascii="Times New Roman"/>
          <w:b w:val="false"/>
          <w:i w:val="false"/>
          <w:color w:val="000000"/>
          <w:sz w:val="28"/>
        </w:rPr>
        <w:t>
      2) 1 үдеріс – көрсетiлетiн қызметтi алушының мемлекеттiк қызметтi алу үшiн жеке сәйкестендiру нөмiрі мен парольдi енгiзу үдерісi (авторизациялау үдерісi);</w:t>
      </w:r>
    </w:p>
    <w:bookmarkStart w:name="z265" w:id="38"/>
    <w:p>
      <w:pPr>
        <w:spacing w:after="0"/>
        <w:ind w:left="0"/>
        <w:jc w:val="both"/>
      </w:pPr>
      <w:r>
        <w:rPr>
          <w:rFonts w:ascii="Times New Roman"/>
          <w:b w:val="false"/>
          <w:i w:val="false"/>
          <w:color w:val="000000"/>
          <w:sz w:val="28"/>
        </w:rPr>
        <w:t>
      3) 1 шарт – порталда тiркелген көрсетiлетiн қызметтi алушы жайлы мәлiметтердiң түпнұсқалығын тексеру;</w:t>
      </w:r>
    </w:p>
    <w:bookmarkEnd w:id="38"/>
    <w:p>
      <w:pPr>
        <w:spacing w:after="0"/>
        <w:ind w:left="0"/>
        <w:jc w:val="both"/>
      </w:pPr>
      <w:r>
        <w:rPr>
          <w:rFonts w:ascii="Times New Roman"/>
          <w:b w:val="false"/>
          <w:i w:val="false"/>
          <w:color w:val="000000"/>
          <w:sz w:val="28"/>
        </w:rPr>
        <w:t>
      4) 2 үдеріс – көрсетiлетiн қызметтi алушының мәлiметтерiнiң бұзылушылықтары болған жағдайда порталда авторизациялаудан бас тарту туралы хабарламаны қалыптастыру;</w:t>
      </w:r>
    </w:p>
    <w:bookmarkStart w:name="z267" w:id="39"/>
    <w:p>
      <w:pPr>
        <w:spacing w:after="0"/>
        <w:ind w:left="0"/>
        <w:jc w:val="both"/>
      </w:pPr>
      <w:r>
        <w:rPr>
          <w:rFonts w:ascii="Times New Roman"/>
          <w:b w:val="false"/>
          <w:i w:val="false"/>
          <w:color w:val="000000"/>
          <w:sz w:val="28"/>
        </w:rPr>
        <w:t xml:space="preserve">
      5) 3 үдеріс – көрсетiлетiн қызметтi алушының осы регламентте көрсетiлген қызметтi таңдауы, мемлекеттiк қызмет көрсету үшiн экранға тапсырыс үлгiсiн шығару және көрсетiлетiн қызметтi алушының құрылымы мен нысандық талаптарын ескере отырып, үлгiнi толтыруы (мәлiметтердi енгiзу), тапсырыс үлгiсiне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құжаттардың көшiрмесiн электронды түрде тiркеу, сонымен қатар тапсырысты растау үшiн көрсетiлетiн қызметтi алушының электрондық цифрлық қолтаңба тiркеу куәлiгiн таңдауы;</w:t>
      </w:r>
    </w:p>
    <w:bookmarkEnd w:id="39"/>
    <w:bookmarkStart w:name="z268" w:id="40"/>
    <w:p>
      <w:pPr>
        <w:spacing w:after="0"/>
        <w:ind w:left="0"/>
        <w:jc w:val="both"/>
      </w:pPr>
      <w:r>
        <w:rPr>
          <w:rFonts w:ascii="Times New Roman"/>
          <w:b w:val="false"/>
          <w:i w:val="false"/>
          <w:color w:val="000000"/>
          <w:sz w:val="28"/>
        </w:rPr>
        <w:t>
      6) 2 шарт – порталда электрондық цифрлық қолтаңба тiркеу куәлiгiнiң жарамдылық мерзiмiн және қайтарылып алынған (жойылған) тiркеу куәлiктерi тiзiмiнде болмауын, сонымен қатар жеке сәйкестендiру мәлiметтерiнiң сәйкестiгiн (тапсырыста көрсетiлген жеке сәйкестендiру нөмiрі мен электрондық цифрлық қолтаңба тiркеу куәлiгiнде көрсетiлген жеке сәйкестендiру нөмiрі арасында) тексеру;</w:t>
      </w:r>
    </w:p>
    <w:bookmarkEnd w:id="40"/>
    <w:bookmarkStart w:name="z269" w:id="41"/>
    <w:p>
      <w:pPr>
        <w:spacing w:after="0"/>
        <w:ind w:left="0"/>
        <w:jc w:val="both"/>
      </w:pPr>
      <w:r>
        <w:rPr>
          <w:rFonts w:ascii="Times New Roman"/>
          <w:b w:val="false"/>
          <w:i w:val="false"/>
          <w:color w:val="000000"/>
          <w:sz w:val="28"/>
        </w:rPr>
        <w:t>
      7) 4 үдеріс – көрсетiлетiн қызметтi алушының электрондық цифрлық қолтаңбасының расталмауына байланысты тапсырыс берiлген мемлекеттiк қызметтi көрсетуден бас тарту туралы хабарламаны қалыптастыру;</w:t>
      </w:r>
    </w:p>
    <w:bookmarkEnd w:id="41"/>
    <w:bookmarkStart w:name="z270" w:id="42"/>
    <w:p>
      <w:pPr>
        <w:spacing w:after="0"/>
        <w:ind w:left="0"/>
        <w:jc w:val="both"/>
      </w:pPr>
      <w:r>
        <w:rPr>
          <w:rFonts w:ascii="Times New Roman"/>
          <w:b w:val="false"/>
          <w:i w:val="false"/>
          <w:color w:val="000000"/>
          <w:sz w:val="28"/>
        </w:rPr>
        <w:t>
      8) 5 үдеріс – көрсетiлетiн қызметтi алушының электрондық цифрлық қолтаңба арқылы мемлекеттiк қызмет көрсету үшiн тапсырысты куәландыруы және көрсетiлетiн қызметтi берушінің өңдеуi үшiн "электрондық үкiмет" шлюзі арқылы "электрондық үкiметтiң" аймақтық шлюзiнің автоматтандырылған жұмыс орнына электронды құжатты (тапсырысты) жіберу;</w:t>
      </w:r>
    </w:p>
    <w:bookmarkEnd w:id="42"/>
    <w:bookmarkStart w:name="z271" w:id="43"/>
    <w:p>
      <w:pPr>
        <w:spacing w:after="0"/>
        <w:ind w:left="0"/>
        <w:jc w:val="both"/>
      </w:pPr>
      <w:r>
        <w:rPr>
          <w:rFonts w:ascii="Times New Roman"/>
          <w:b w:val="false"/>
          <w:i w:val="false"/>
          <w:color w:val="000000"/>
          <w:sz w:val="28"/>
        </w:rPr>
        <w:t>
      9) 6 үдеріс – электронды құжатты "электрондық үкiметтiң" аймақтық шлюзiнің автоматтандырылған жұмыс орнында тiркеу;</w:t>
      </w:r>
    </w:p>
    <w:bookmarkEnd w:id="43"/>
    <w:bookmarkStart w:name="z272" w:id="44"/>
    <w:p>
      <w:pPr>
        <w:spacing w:after="0"/>
        <w:ind w:left="0"/>
        <w:jc w:val="both"/>
      </w:pPr>
      <w:r>
        <w:rPr>
          <w:rFonts w:ascii="Times New Roman"/>
          <w:b w:val="false"/>
          <w:i w:val="false"/>
          <w:color w:val="000000"/>
          <w:sz w:val="28"/>
        </w:rPr>
        <w:t>
      10) 3 шарт – тапсырыс берушiнiң көрсетiлетiн қызметтi алушымен қоса берiлген стандарттың 9-тармағында көрсетiлген құжаттарын және мемлекеттiк қызмет көрсету негiздемелерiн көрсетiлетiн қызметтi берушінің тексеруі (өңдеуі);</w:t>
      </w:r>
    </w:p>
    <w:bookmarkEnd w:id="44"/>
    <w:bookmarkStart w:name="z273" w:id="45"/>
    <w:p>
      <w:pPr>
        <w:spacing w:after="0"/>
        <w:ind w:left="0"/>
        <w:jc w:val="both"/>
      </w:pPr>
      <w:r>
        <w:rPr>
          <w:rFonts w:ascii="Times New Roman"/>
          <w:b w:val="false"/>
          <w:i w:val="false"/>
          <w:color w:val="000000"/>
          <w:sz w:val="28"/>
        </w:rPr>
        <w:t>
      11) 7 үдеріс – көрсетiлетiн қызметтi алушы құжаттарының бұзылушылықтары болғанына байланысты тапсырыс берiлген мемлекеттiк қызметтi көрсетуден бас тарту туралы хабарламаны қалыптастыру;</w:t>
      </w:r>
    </w:p>
    <w:bookmarkEnd w:id="45"/>
    <w:bookmarkStart w:name="z274" w:id="46"/>
    <w:p>
      <w:pPr>
        <w:spacing w:after="0"/>
        <w:ind w:left="0"/>
        <w:jc w:val="both"/>
      </w:pPr>
      <w:r>
        <w:rPr>
          <w:rFonts w:ascii="Times New Roman"/>
          <w:b w:val="false"/>
          <w:i w:val="false"/>
          <w:color w:val="000000"/>
          <w:sz w:val="28"/>
        </w:rPr>
        <w:t>
      12) 8 үдеріс – көрсетiлетiн қызметтi алушының "электрондық үкiметтiң" аймақтық шлюзiнің автоматтандырылған жұмыс орнымен қалыптастырылған мемлекеттiк қызмет нәтижесiн (электрондық құжат түрiндегi анықтама) алуы. Электрондық құжат көрсетiлетiн қызметтi берушінің уәкiлеттi тұлғасының электрондық цифрлық қолтаңбасын пайдалана отырып қалыптастырылады.</w:t>
      </w:r>
    </w:p>
    <w:bookmarkEnd w:id="46"/>
    <w:bookmarkStart w:name="z275" w:id="47"/>
    <w:p>
      <w:pPr>
        <w:spacing w:after="0"/>
        <w:ind w:left="0"/>
        <w:jc w:val="both"/>
      </w:pPr>
      <w:r>
        <w:rPr>
          <w:rFonts w:ascii="Times New Roman"/>
          <w:b w:val="false"/>
          <w:i w:val="false"/>
          <w:color w:val="000000"/>
          <w:sz w:val="28"/>
        </w:rPr>
        <w:t xml:space="preserve">
      Мемлекеттік қызмет көрсету процесінде ресімдердің (іс-қимылдардың) реті, көрсетілетін қызметті берушінің құрылымдық бөлімшелерінің (қызметкерлерінің) өзара іс-қимыл тәртібінің және мемлекеттік қызмет көрсету процесінде ақпараттық жүйелерді қолдану тәртібінің толық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интернет-ресурсында орналастырылады.</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толмағандардың мүлкіне</w:t>
            </w:r>
            <w:r>
              <w:br/>
            </w:r>
            <w:r>
              <w:rPr>
                <w:rFonts w:ascii="Times New Roman"/>
                <w:b w:val="false"/>
                <w:i w:val="false"/>
                <w:color w:val="000000"/>
                <w:sz w:val="20"/>
              </w:rPr>
              <w:t>иелік ету үшін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both"/>
      </w:pPr>
      <w:r>
        <w:rPr>
          <w:rFonts w:ascii="Times New Roman"/>
          <w:b w:val="false"/>
          <w:i w:val="false"/>
          <w:color w:val="ff0000"/>
          <w:sz w:val="28"/>
        </w:rPr>
        <w:t xml:space="preserve">
      Ескерту. 1 - қосымшасының </w:t>
      </w:r>
      <w:r>
        <w:rPr>
          <w:rFonts w:ascii="Times New Roman"/>
          <w:b w:val="false"/>
          <w:i w:val="false"/>
          <w:color w:val="ff0000"/>
          <w:sz w:val="28"/>
        </w:rPr>
        <w:t>оң жақтағы</w:t>
      </w:r>
      <w:r>
        <w:rPr>
          <w:rFonts w:ascii="Times New Roman"/>
          <w:b w:val="false"/>
          <w:i w:val="false"/>
          <w:color w:val="ff0000"/>
          <w:sz w:val="28"/>
        </w:rPr>
        <w:t xml:space="preserve"> жоғары бұрышы жаңа редакцияда - Жамбыл облысы әкімдігінің 22.11.2019 </w:t>
      </w:r>
      <w:r>
        <w:rPr>
          <w:rFonts w:ascii="Times New Roman"/>
          <w:b w:val="false"/>
          <w:i w:val="false"/>
          <w:color w:val="ff0000"/>
          <w:sz w:val="28"/>
        </w:rPr>
        <w:t>№ 268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Портал арқылы "Кәмелетке толмағандардың мүлкіне иелік ету үшін анықтамалар беру" мемлекеттiк қызметін көрсетуге тартылған графикалық нысандағы ақпараттық жүйелердiң функционалдық өзара әрекеттестігінің диаграммасы</w:t>
      </w:r>
    </w:p>
    <w:p>
      <w:pPr>
        <w:spacing w:after="0"/>
        <w:ind w:left="0"/>
        <w:jc w:val="both"/>
      </w:pPr>
      <w:r>
        <w:rPr>
          <w:rFonts w:ascii="Times New Roman"/>
          <w:b w:val="false"/>
          <w:i w:val="false"/>
          <w:color w:val="ff0000"/>
          <w:sz w:val="28"/>
        </w:rPr>
        <w:t xml:space="preserve">
      Ескерту. 1 - қосымшасының тақырыбы жаңа редакцияда - Жамбыл облысы әкімдігінің 22.11.2019 </w:t>
      </w:r>
      <w:r>
        <w:rPr>
          <w:rFonts w:ascii="Times New Roman"/>
          <w:b w:val="false"/>
          <w:i w:val="false"/>
          <w:color w:val="ff0000"/>
          <w:sz w:val="28"/>
        </w:rPr>
        <w:t>№ 268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br/>
      </w:r>
    </w:p>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толмағандардың мүлкіне</w:t>
            </w:r>
            <w:r>
              <w:br/>
            </w:r>
            <w:r>
              <w:rPr>
                <w:rFonts w:ascii="Times New Roman"/>
                <w:b w:val="false"/>
                <w:i w:val="false"/>
                <w:color w:val="000000"/>
                <w:sz w:val="20"/>
              </w:rPr>
              <w:t>иелік ету үшін анықтамалар беру"</w:t>
            </w:r>
            <w:r>
              <w:br/>
            </w:r>
            <w:r>
              <w:rPr>
                <w:rFonts w:ascii="Times New Roman"/>
                <w:b w:val="false"/>
                <w:i w:val="false"/>
                <w:color w:val="000000"/>
                <w:sz w:val="20"/>
              </w:rPr>
              <w:t>мемлекеттік көрсетілетінқызмет</w:t>
            </w:r>
            <w:r>
              <w:br/>
            </w:r>
            <w:r>
              <w:rPr>
                <w:rFonts w:ascii="Times New Roman"/>
                <w:b w:val="false"/>
                <w:i w:val="false"/>
                <w:color w:val="000000"/>
                <w:sz w:val="20"/>
              </w:rPr>
              <w:t>регламентіне 2-қосымша</w:t>
            </w:r>
          </w:p>
        </w:tc>
      </w:tr>
    </w:tbl>
    <w:p>
      <w:pPr>
        <w:spacing w:after="0"/>
        <w:ind w:left="0"/>
        <w:jc w:val="both"/>
      </w:pPr>
      <w:r>
        <w:rPr>
          <w:rFonts w:ascii="Times New Roman"/>
          <w:b w:val="false"/>
          <w:i w:val="false"/>
          <w:color w:val="ff0000"/>
          <w:sz w:val="28"/>
        </w:rPr>
        <w:t xml:space="preserve">
      Ескерту. 2 - қосымшасының </w:t>
      </w:r>
      <w:r>
        <w:rPr>
          <w:rFonts w:ascii="Times New Roman"/>
          <w:b w:val="false"/>
          <w:i w:val="false"/>
          <w:color w:val="ff0000"/>
          <w:sz w:val="28"/>
        </w:rPr>
        <w:t>оң жақтағы</w:t>
      </w:r>
      <w:r>
        <w:rPr>
          <w:rFonts w:ascii="Times New Roman"/>
          <w:b w:val="false"/>
          <w:i w:val="false"/>
          <w:color w:val="ff0000"/>
          <w:sz w:val="28"/>
        </w:rPr>
        <w:t xml:space="preserve"> жоғары бұрышы жаңа редакцияда - Жамбыл облысы әкімдігінің 22.11.2019 </w:t>
      </w:r>
      <w:r>
        <w:rPr>
          <w:rFonts w:ascii="Times New Roman"/>
          <w:b w:val="false"/>
          <w:i w:val="false"/>
          <w:color w:val="ff0000"/>
          <w:sz w:val="28"/>
        </w:rPr>
        <w:t>№ 268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"Кәмелетке толмағандардың мүлкіне иелік ету үшін анықтамалар беру" мемлекеттік қызмет көрсетудің бизнес-процестерінің анықтамалығы</w:t>
      </w:r>
    </w:p>
    <w:p>
      <w:pPr>
        <w:spacing w:after="0"/>
        <w:ind w:left="0"/>
        <w:jc w:val="both"/>
      </w:pPr>
      <w:r>
        <w:rPr>
          <w:rFonts w:ascii="Times New Roman"/>
          <w:b w:val="false"/>
          <w:i w:val="false"/>
          <w:color w:val="ff0000"/>
          <w:sz w:val="28"/>
        </w:rPr>
        <w:t xml:space="preserve">
      Ескерту. 2 - қосымшасының тақырыбы жаңа редакцияда - Жамбыл облысы әкімдігінің 22.11.2019 </w:t>
      </w:r>
      <w:r>
        <w:rPr>
          <w:rFonts w:ascii="Times New Roman"/>
          <w:b w:val="false"/>
          <w:i w:val="false"/>
          <w:color w:val="ff0000"/>
          <w:sz w:val="28"/>
        </w:rPr>
        <w:t>№ 268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159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1595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25 маусымдағы</w:t>
            </w:r>
            <w:r>
              <w:br/>
            </w:r>
            <w:r>
              <w:rPr>
                <w:rFonts w:ascii="Times New Roman"/>
                <w:b w:val="false"/>
                <w:i w:val="false"/>
                <w:color w:val="000000"/>
                <w:sz w:val="20"/>
              </w:rPr>
              <w:t>№ 133 қаулысымен бекітілген</w:t>
            </w:r>
          </w:p>
        </w:tc>
      </w:tr>
    </w:tbl>
    <w:bookmarkStart w:name="z288" w:id="48"/>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48"/>
    <w:bookmarkStart w:name="z1031" w:id="49"/>
    <w:p>
      <w:pPr>
        <w:spacing w:after="0"/>
        <w:ind w:left="0"/>
        <w:jc w:val="both"/>
      </w:pPr>
      <w:r>
        <w:rPr>
          <w:rFonts w:ascii="Times New Roman"/>
          <w:b w:val="false"/>
          <w:i w:val="false"/>
          <w:color w:val="ff0000"/>
          <w:sz w:val="28"/>
        </w:rPr>
        <w:t xml:space="preserve">
      Ескерту. Регламент алып тасталды - Жамбыл облысы әкімдігінің 15.02.2019 </w:t>
      </w:r>
      <w:r>
        <w:rPr>
          <w:rFonts w:ascii="Times New Roman"/>
          <w:b w:val="false"/>
          <w:i w:val="false"/>
          <w:color w:val="ff0000"/>
          <w:sz w:val="28"/>
        </w:rPr>
        <w:t>№ 23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 </w:t>
      </w:r>
    </w:p>
    <w:bookmarkEnd w:id="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25 маусымдағы</w:t>
            </w:r>
            <w:r>
              <w:br/>
            </w:r>
            <w:r>
              <w:rPr>
                <w:rFonts w:ascii="Times New Roman"/>
                <w:b w:val="false"/>
                <w:i w:val="false"/>
                <w:color w:val="000000"/>
                <w:sz w:val="20"/>
              </w:rPr>
              <w:t>№ 133 қаулысымен бекітілген</w:t>
            </w:r>
          </w:p>
        </w:tc>
      </w:tr>
    </w:tbl>
    <w:bookmarkStart w:name="z374" w:id="50"/>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w:t>
      </w:r>
    </w:p>
    <w:bookmarkEnd w:id="50"/>
    <w:bookmarkStart w:name="z1033" w:id="51"/>
    <w:p>
      <w:pPr>
        <w:spacing w:after="0"/>
        <w:ind w:left="0"/>
        <w:jc w:val="left"/>
      </w:pPr>
      <w:r>
        <w:rPr>
          <w:rFonts w:ascii="Times New Roman"/>
          <w:b/>
          <w:i w:val="false"/>
          <w:color w:val="000000"/>
        </w:rPr>
        <w:t xml:space="preserve"> 1. Жалпы ережелер</w:t>
      </w:r>
    </w:p>
    <w:bookmarkEnd w:id="51"/>
    <w:bookmarkStart w:name="z376" w:id="52"/>
    <w:p>
      <w:pPr>
        <w:spacing w:after="0"/>
        <w:ind w:left="0"/>
        <w:jc w:val="both"/>
      </w:pPr>
      <w:r>
        <w:rPr>
          <w:rFonts w:ascii="Times New Roman"/>
          <w:b w:val="false"/>
          <w:i w:val="false"/>
          <w:color w:val="000000"/>
          <w:sz w:val="28"/>
        </w:rPr>
        <w:t xml:space="preserve">
      1.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қызметі (бұдан әрі – мемлекеттік көрсетілетін қызмет)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(Нормативтік құқықтық актілерді мемлекеттік тіркеу тізілімінде 2015 жылдың 26 мамырында </w:t>
      </w:r>
      <w:r>
        <w:rPr>
          <w:rFonts w:ascii="Times New Roman"/>
          <w:b w:val="false"/>
          <w:i w:val="false"/>
          <w:color w:val="000000"/>
          <w:sz w:val="28"/>
        </w:rPr>
        <w:t>№ 11184</w:t>
      </w:r>
      <w:r>
        <w:rPr>
          <w:rFonts w:ascii="Times New Roman"/>
          <w:b w:val="false"/>
          <w:i w:val="false"/>
          <w:color w:val="000000"/>
          <w:sz w:val="28"/>
        </w:rPr>
        <w:t xml:space="preserve"> тіркелген) бұйрығымен бекітілген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стандартына (бұдан әрі - стандарт) сәйкес кент, ауыл, ауылдық округ әкімінің аппаратымен (бұдан әрі-мемлекеттік қызметті көрсетуші) көрсетіледі. </w:t>
      </w:r>
    </w:p>
    <w:bookmarkEnd w:id="52"/>
    <w:bookmarkStart w:name="z377" w:id="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қызмет көрсетудің нәтижесін беру:</w:t>
      </w:r>
    </w:p>
    <w:bookmarkEnd w:id="53"/>
    <w:bookmarkStart w:name="z80" w:id="54"/>
    <w:p>
      <w:pPr>
        <w:spacing w:after="0"/>
        <w:ind w:left="0"/>
        <w:jc w:val="both"/>
      </w:pPr>
      <w:r>
        <w:rPr>
          <w:rFonts w:ascii="Times New Roman"/>
          <w:b w:val="false"/>
          <w:i w:val="false"/>
          <w:color w:val="000000"/>
          <w:sz w:val="28"/>
        </w:rPr>
        <w:t>
      1) көрсетілетін қызметті берушінің кеңсесі;</w:t>
      </w:r>
    </w:p>
    <w:bookmarkEnd w:id="54"/>
    <w:bookmarkStart w:name="z81" w:id="55"/>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w:t>
      </w:r>
    </w:p>
    <w:bookmarkEnd w:id="55"/>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1 - тармаққа өзгерістер енгізілді - Жамбыл облысы әкімдігінің 12.03.2018 </w:t>
      </w:r>
      <w:r>
        <w:rPr>
          <w:rFonts w:ascii="Times New Roman"/>
          <w:b w:val="false"/>
          <w:i w:val="false"/>
          <w:color w:val="000000"/>
          <w:sz w:val="28"/>
        </w:rPr>
        <w:t>№ 33</w:t>
      </w:r>
      <w:r>
        <w:rPr>
          <w:rFonts w:ascii="Times New Roman"/>
          <w:b w:val="false"/>
          <w:i w:val="false"/>
          <w:color w:val="ff0000"/>
          <w:sz w:val="28"/>
        </w:rPr>
        <w:t xml:space="preserve"> (алғашқы ресми жарияланған күнінен кейін күнтізбелік 10 күн өткен соң қолданысқа енгізіледі); 10.06.2018 </w:t>
      </w:r>
      <w:r>
        <w:rPr>
          <w:rFonts w:ascii="Times New Roman"/>
          <w:b w:val="false"/>
          <w:i w:val="false"/>
          <w:color w:val="000000"/>
          <w:sz w:val="28"/>
        </w:rPr>
        <w:t>№ 132</w:t>
      </w:r>
      <w:r>
        <w:rPr>
          <w:rFonts w:ascii="Times New Roman"/>
          <w:b w:val="false"/>
          <w:i w:val="false"/>
          <w:color w:val="ff0000"/>
          <w:sz w:val="28"/>
        </w:rPr>
        <w:t xml:space="preserve"> (алғашқы ресми жарияланған күнінен кейін күнтізбелік 10 күн өткен соң қолданысқа енгізіледі) қаулыларымен.</w:t>
      </w:r>
      <w:r>
        <w:br/>
      </w:r>
      <w:r>
        <w:rPr>
          <w:rFonts w:ascii="Times New Roman"/>
          <w:b w:val="false"/>
          <w:i w:val="false"/>
          <w:color w:val="000000"/>
          <w:sz w:val="28"/>
        </w:rPr>
        <w:t>
</w:t>
      </w:r>
    </w:p>
    <w:bookmarkStart w:name="z378" w:id="56"/>
    <w:p>
      <w:pPr>
        <w:spacing w:after="0"/>
        <w:ind w:left="0"/>
        <w:jc w:val="both"/>
      </w:pPr>
      <w:r>
        <w:rPr>
          <w:rFonts w:ascii="Times New Roman"/>
          <w:b w:val="false"/>
          <w:i w:val="false"/>
          <w:color w:val="000000"/>
          <w:sz w:val="28"/>
        </w:rPr>
        <w:t>
      2. Мемлекеттік қызмет көрсетудің нысаны – электрондық (ішінара автоматтандырылған) және (немесе) қағаз жүзінде.</w:t>
      </w:r>
    </w:p>
    <w:bookmarkEnd w:id="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2-тармақ жаңа редакцияда - Жамбыл облысы әкімдігінің 10.06.2018 </w:t>
      </w:r>
      <w:r>
        <w:rPr>
          <w:rFonts w:ascii="Times New Roman"/>
          <w:b w:val="false"/>
          <w:i w:val="false"/>
          <w:color w:val="000000"/>
          <w:sz w:val="28"/>
        </w:rPr>
        <w:t>№ 132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379" w:id="57"/>
    <w:p>
      <w:pPr>
        <w:spacing w:after="0"/>
        <w:ind w:left="0"/>
        <w:jc w:val="both"/>
      </w:pPr>
      <w:r>
        <w:rPr>
          <w:rFonts w:ascii="Times New Roman"/>
          <w:b w:val="false"/>
          <w:i w:val="false"/>
          <w:color w:val="000000"/>
          <w:sz w:val="28"/>
        </w:rPr>
        <w:t xml:space="preserve">
      3. Мемлекеттік қызмет көрсетудің нәтижесі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57"/>
    <w:bookmarkStart w:name="z380" w:id="58"/>
    <w:p>
      <w:pPr>
        <w:spacing w:after="0"/>
        <w:ind w:left="0"/>
        <w:jc w:val="both"/>
      </w:pPr>
      <w:r>
        <w:rPr>
          <w:rFonts w:ascii="Times New Roman"/>
          <w:b w:val="false"/>
          <w:i w:val="false"/>
          <w:color w:val="000000"/>
          <w:sz w:val="28"/>
        </w:rPr>
        <w:t>
      Мемлекеттік қызметті көрсетудің нәтижесін ұсыну нысаны – қағаз түрінде.</w:t>
      </w:r>
    </w:p>
    <w:bookmarkEnd w:id="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3-тармаққа өзгерістер енгізілді - Жамбыл облысы әкімдігінің 12.03.2018 </w:t>
      </w:r>
      <w:r>
        <w:rPr>
          <w:rFonts w:ascii="Times New Roman"/>
          <w:b w:val="false"/>
          <w:i w:val="false"/>
          <w:color w:val="000000"/>
          <w:sz w:val="28"/>
        </w:rPr>
        <w:t>№ 33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381" w:id="5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9"/>
    <w:bookmarkStart w:name="z382" w:id="60"/>
    <w:p>
      <w:pPr>
        <w:spacing w:after="0"/>
        <w:ind w:left="0"/>
        <w:jc w:val="both"/>
      </w:pPr>
      <w:r>
        <w:rPr>
          <w:rFonts w:ascii="Times New Roman"/>
          <w:b w:val="false"/>
          <w:i w:val="false"/>
          <w:color w:val="000000"/>
          <w:sz w:val="28"/>
        </w:rPr>
        <w:t xml:space="preserve">
      4. Мемлекеттік қызметті көрсету бойынша іс-қимылды бастау үшін негіздеме көрсетілетін қызметті берушіге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болып табылады.</w:t>
      </w:r>
    </w:p>
    <w:bookmarkEnd w:id="60"/>
    <w:bookmarkStart w:name="z383" w:id="61"/>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p>
    <w:bookmarkEnd w:id="61"/>
    <w:bookmarkStart w:name="z384" w:id="62"/>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 және тіркеу жұмыстарын жүргізеді – 15 минут;</w:t>
      </w:r>
    </w:p>
    <w:bookmarkEnd w:id="62"/>
    <w:bookmarkStart w:name="z385" w:id="63"/>
    <w:p>
      <w:pPr>
        <w:spacing w:after="0"/>
        <w:ind w:left="0"/>
        <w:jc w:val="both"/>
      </w:pPr>
      <w:r>
        <w:rPr>
          <w:rFonts w:ascii="Times New Roman"/>
          <w:b w:val="false"/>
          <w:i w:val="false"/>
          <w:color w:val="000000"/>
          <w:sz w:val="28"/>
        </w:rPr>
        <w:t>
      2) көрсетілетін қызметті берушінің басшысы келіп түскен құжаттармен танысады және жауапты орындаушыға жолдайды - 1 жұмыс күнінен аспайды;</w:t>
      </w:r>
    </w:p>
    <w:bookmarkEnd w:id="63"/>
    <w:bookmarkStart w:name="z386" w:id="64"/>
    <w:p>
      <w:pPr>
        <w:spacing w:after="0"/>
        <w:ind w:left="0"/>
        <w:jc w:val="both"/>
      </w:pPr>
      <w:r>
        <w:rPr>
          <w:rFonts w:ascii="Times New Roman"/>
          <w:b w:val="false"/>
          <w:i w:val="false"/>
          <w:color w:val="000000"/>
          <w:sz w:val="28"/>
        </w:rPr>
        <w:t>
      3) жауапты қызметкер келіп түскен құжаттарды қарайды, қызмет алушыға анықтама немесе дәлелді бас тарту туралы жауап жобасын дайындайды - 3 жұмыс күнінен аспайды;</w:t>
      </w:r>
    </w:p>
    <w:bookmarkEnd w:id="64"/>
    <w:bookmarkStart w:name="z387" w:id="65"/>
    <w:p>
      <w:pPr>
        <w:spacing w:after="0"/>
        <w:ind w:left="0"/>
        <w:jc w:val="both"/>
      </w:pPr>
      <w:r>
        <w:rPr>
          <w:rFonts w:ascii="Times New Roman"/>
          <w:b w:val="false"/>
          <w:i w:val="false"/>
          <w:color w:val="000000"/>
          <w:sz w:val="28"/>
        </w:rPr>
        <w:t>
      4) басшы анықтамаға немесе дәлелді бас тарту туралы жауапқа қол қояды - 1 жұмыс күнінен аспайды;</w:t>
      </w:r>
    </w:p>
    <w:bookmarkEnd w:id="65"/>
    <w:bookmarkStart w:name="z388" w:id="66"/>
    <w:p>
      <w:pPr>
        <w:spacing w:after="0"/>
        <w:ind w:left="0"/>
        <w:jc w:val="both"/>
      </w:pPr>
      <w:r>
        <w:rPr>
          <w:rFonts w:ascii="Times New Roman"/>
          <w:b w:val="false"/>
          <w:i w:val="false"/>
          <w:color w:val="000000"/>
          <w:sz w:val="28"/>
        </w:rPr>
        <w:t>
      5) мемлекеттік көрсетілетін қызмет нәтижесін көрсетілетін қызметті алушыға жолдау беру – 30 минут.</w:t>
      </w:r>
    </w:p>
    <w:bookmarkEnd w:id="66"/>
    <w:bookmarkStart w:name="z389" w:id="67"/>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67"/>
    <w:bookmarkStart w:name="z390" w:id="68"/>
    <w:p>
      <w:pPr>
        <w:spacing w:after="0"/>
        <w:ind w:left="0"/>
        <w:jc w:val="both"/>
      </w:pPr>
      <w:r>
        <w:rPr>
          <w:rFonts w:ascii="Times New Roman"/>
          <w:b w:val="false"/>
          <w:i w:val="false"/>
          <w:color w:val="000000"/>
          <w:sz w:val="28"/>
        </w:rPr>
        <w:t>
      1) тіркелген кіріс нөмірі бар өтініш;</w:t>
      </w:r>
    </w:p>
    <w:bookmarkEnd w:id="68"/>
    <w:bookmarkStart w:name="z391" w:id="69"/>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69"/>
    <w:bookmarkStart w:name="z392" w:id="70"/>
    <w:p>
      <w:pPr>
        <w:spacing w:after="0"/>
        <w:ind w:left="0"/>
        <w:jc w:val="both"/>
      </w:pPr>
      <w:r>
        <w:rPr>
          <w:rFonts w:ascii="Times New Roman"/>
          <w:b w:val="false"/>
          <w:i w:val="false"/>
          <w:color w:val="000000"/>
          <w:sz w:val="28"/>
        </w:rPr>
        <w:t>
      3) анықтама жобасы немесе бас тарту туралы дәлелді жауап жобасы;</w:t>
      </w:r>
    </w:p>
    <w:bookmarkEnd w:id="70"/>
    <w:bookmarkStart w:name="z393" w:id="71"/>
    <w:p>
      <w:pPr>
        <w:spacing w:after="0"/>
        <w:ind w:left="0"/>
        <w:jc w:val="both"/>
      </w:pPr>
      <w:r>
        <w:rPr>
          <w:rFonts w:ascii="Times New Roman"/>
          <w:b w:val="false"/>
          <w:i w:val="false"/>
          <w:color w:val="000000"/>
          <w:sz w:val="28"/>
        </w:rPr>
        <w:t xml:space="preserve">
      4) қол қойылған анықтама немесе бас тарту туралы дәлелді жауап. </w:t>
      </w:r>
    </w:p>
    <w:bookmarkEnd w:id="71"/>
    <w:bookmarkStart w:name="z394" w:id="7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2"/>
    <w:bookmarkStart w:name="z395" w:id="73"/>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берушінің құрылымдық бөлімшелерінің (қызметкерлерінің) тізбесі:</w:t>
      </w:r>
    </w:p>
    <w:bookmarkEnd w:id="73"/>
    <w:bookmarkStart w:name="z396" w:id="74"/>
    <w:p>
      <w:pPr>
        <w:spacing w:after="0"/>
        <w:ind w:left="0"/>
        <w:jc w:val="both"/>
      </w:pPr>
      <w:r>
        <w:rPr>
          <w:rFonts w:ascii="Times New Roman"/>
          <w:b w:val="false"/>
          <w:i w:val="false"/>
          <w:color w:val="000000"/>
          <w:sz w:val="28"/>
        </w:rPr>
        <w:t>
      1) кеңсе қызметкері;</w:t>
      </w:r>
    </w:p>
    <w:bookmarkEnd w:id="74"/>
    <w:bookmarkStart w:name="z397" w:id="75"/>
    <w:p>
      <w:pPr>
        <w:spacing w:after="0"/>
        <w:ind w:left="0"/>
        <w:jc w:val="both"/>
      </w:pPr>
      <w:r>
        <w:rPr>
          <w:rFonts w:ascii="Times New Roman"/>
          <w:b w:val="false"/>
          <w:i w:val="false"/>
          <w:color w:val="000000"/>
          <w:sz w:val="28"/>
        </w:rPr>
        <w:t>
      2) жауапты қызметкер;</w:t>
      </w:r>
    </w:p>
    <w:bookmarkEnd w:id="75"/>
    <w:bookmarkStart w:name="z398" w:id="76"/>
    <w:p>
      <w:pPr>
        <w:spacing w:after="0"/>
        <w:ind w:left="0"/>
        <w:jc w:val="both"/>
      </w:pPr>
      <w:r>
        <w:rPr>
          <w:rFonts w:ascii="Times New Roman"/>
          <w:b w:val="false"/>
          <w:i w:val="false"/>
          <w:color w:val="000000"/>
          <w:sz w:val="28"/>
        </w:rPr>
        <w:t>
      3) мемлекеттік қызмет берушінің басшысы.</w:t>
      </w:r>
    </w:p>
    <w:bookmarkEnd w:id="76"/>
    <w:bookmarkStart w:name="z399" w:id="77"/>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77"/>
    <w:bookmarkStart w:name="z400" w:id="78"/>
    <w:p>
      <w:pPr>
        <w:spacing w:after="0"/>
        <w:ind w:left="0"/>
        <w:jc w:val="both"/>
      </w:pPr>
      <w:r>
        <w:rPr>
          <w:rFonts w:ascii="Times New Roman"/>
          <w:b w:val="false"/>
          <w:i w:val="false"/>
          <w:color w:val="000000"/>
          <w:sz w:val="28"/>
        </w:rPr>
        <w:t xml:space="preserve">
      1) көрсетілетін қызметті берушінің кеңсе қызметкері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 қабылдайды, тіркейді және жауапты қызметкерді белгілеу үшін қызмет берушінің басшысына жолдайды – 15 минут;</w:t>
      </w:r>
    </w:p>
    <w:bookmarkEnd w:id="78"/>
    <w:bookmarkStart w:name="z401" w:id="79"/>
    <w:p>
      <w:pPr>
        <w:spacing w:after="0"/>
        <w:ind w:left="0"/>
        <w:jc w:val="both"/>
      </w:pPr>
      <w:r>
        <w:rPr>
          <w:rFonts w:ascii="Times New Roman"/>
          <w:b w:val="false"/>
          <w:i w:val="false"/>
          <w:color w:val="000000"/>
          <w:sz w:val="28"/>
        </w:rPr>
        <w:t>
      2) қызмет берушінің басшысы жауапты қызметкерге бұрыштамасын қоя отырып, өтінішті орындауға жолдайды –1 жұмыс күнінен аспайды;</w:t>
      </w:r>
    </w:p>
    <w:bookmarkEnd w:id="79"/>
    <w:bookmarkStart w:name="z402" w:id="80"/>
    <w:p>
      <w:pPr>
        <w:spacing w:after="0"/>
        <w:ind w:left="0"/>
        <w:jc w:val="both"/>
      </w:pPr>
      <w:r>
        <w:rPr>
          <w:rFonts w:ascii="Times New Roman"/>
          <w:b w:val="false"/>
          <w:i w:val="false"/>
          <w:color w:val="000000"/>
          <w:sz w:val="28"/>
        </w:rPr>
        <w:t>
      3) жауапты қызметкер өтінішті қарастырып, мемлекеттік көрсетілетін қызмет нәтижесін дайындайды және оны қызмет берушінің басшысына қол қою үшін жолдайды – 3 жұмыс күннен аспайды;</w:t>
      </w:r>
    </w:p>
    <w:bookmarkEnd w:id="80"/>
    <w:bookmarkStart w:name="z403" w:id="81"/>
    <w:p>
      <w:pPr>
        <w:spacing w:after="0"/>
        <w:ind w:left="0"/>
        <w:jc w:val="both"/>
      </w:pPr>
      <w:r>
        <w:rPr>
          <w:rFonts w:ascii="Times New Roman"/>
          <w:b w:val="false"/>
          <w:i w:val="false"/>
          <w:color w:val="000000"/>
          <w:sz w:val="28"/>
        </w:rPr>
        <w:t>
      4) қызмет берушінің басшысы мемлекеттік көрсетілетін қызмет нәтижесіне қол қойып, көрсетілетін қызметті алушыға беру үшін кеңсе қызметкеріне жолдайды – 1 жұмыс күнінен аспайды;</w:t>
      </w:r>
    </w:p>
    <w:bookmarkEnd w:id="81"/>
    <w:bookmarkStart w:name="z404" w:id="82"/>
    <w:p>
      <w:pPr>
        <w:spacing w:after="0"/>
        <w:ind w:left="0"/>
        <w:jc w:val="both"/>
      </w:pPr>
      <w:r>
        <w:rPr>
          <w:rFonts w:ascii="Times New Roman"/>
          <w:b w:val="false"/>
          <w:i w:val="false"/>
          <w:color w:val="000000"/>
          <w:sz w:val="28"/>
        </w:rPr>
        <w:t xml:space="preserve">
      5) кеңсе қызметкері көрсетілетін қызметті алушыға мемлекеттік көрсетілетін қызмет нәтижесін береді – 30 минут. </w:t>
      </w:r>
    </w:p>
    <w:bookmarkEnd w:id="82"/>
    <w:bookmarkStart w:name="z405" w:id="8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83"/>
    <w:bookmarkStart w:name="z1217" w:id="84"/>
    <w:p>
      <w:pPr>
        <w:spacing w:after="0"/>
        <w:ind w:left="0"/>
        <w:jc w:val="both"/>
      </w:pPr>
      <w:r>
        <w:rPr>
          <w:rFonts w:ascii="Times New Roman"/>
          <w:b w:val="false"/>
          <w:i w:val="false"/>
          <w:color w:val="000000"/>
          <w:sz w:val="28"/>
        </w:rPr>
        <w:t>
      9. Мемлекеттік корпорацияға және (немесе) өзге көрсетілетін қызметті берушіге жүгіну тәртібінің сипаттамасы, көрсетілетін қызметті алушының сұрау салуын өңдеудің ұзақтығы:</w:t>
      </w:r>
    </w:p>
    <w:bookmarkEnd w:id="84"/>
    <w:bookmarkStart w:name="z1218" w:id="85"/>
    <w:p>
      <w:pPr>
        <w:spacing w:after="0"/>
        <w:ind w:left="0"/>
        <w:jc w:val="both"/>
      </w:pPr>
      <w:r>
        <w:rPr>
          <w:rFonts w:ascii="Times New Roman"/>
          <w:b w:val="false"/>
          <w:i w:val="false"/>
          <w:color w:val="000000"/>
          <w:sz w:val="28"/>
        </w:rPr>
        <w:t>
      Мемлекеттік корпорация қызметкері көрсетілетін қызмет алушымен ұсынылған құжаттар топтамасын стандартқа сәйкестігін қарайды – 15 (он бес) минут.</w:t>
      </w:r>
    </w:p>
    <w:bookmarkEnd w:id="85"/>
    <w:bookmarkStart w:name="z1219" w:id="86"/>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 Көрсетілетін қызметті беруші мемлекеттік қызмет көрсету мерзімі өткенге дейін бір тәуліктен кешіктірмей көрсетілетін мемлекеттік қызметтердің нәтижесін Мемлекеттік корпорацияға жеткізуді қамтамасыз етеді.</w:t>
      </w:r>
    </w:p>
    <w:bookmarkEnd w:id="86"/>
    <w:bookmarkStart w:name="z1220" w:id="87"/>
    <w:p>
      <w:pPr>
        <w:spacing w:after="0"/>
        <w:ind w:left="0"/>
        <w:jc w:val="both"/>
      </w:pPr>
      <w:r>
        <w:rPr>
          <w:rFonts w:ascii="Times New Roman"/>
          <w:b w:val="false"/>
          <w:i w:val="false"/>
          <w:color w:val="000000"/>
          <w:sz w:val="28"/>
        </w:rPr>
        <w:t xml:space="preserve">
      Мемлекеттік корпорациясы арқылы құжаттарды қабылдау кезінде көрсетілетін қызметті алушыға тиісті құжаттардың қабылданғаны туралы қолхат береді. </w:t>
      </w:r>
    </w:p>
    <w:bookmarkEnd w:id="87"/>
    <w:bookmarkStart w:name="z1221" w:id="88"/>
    <w:p>
      <w:pPr>
        <w:spacing w:after="0"/>
        <w:ind w:left="0"/>
        <w:jc w:val="both"/>
      </w:pPr>
      <w:r>
        <w:rPr>
          <w:rFonts w:ascii="Times New Roman"/>
          <w:b w:val="false"/>
          <w:i w:val="false"/>
          <w:color w:val="000000"/>
          <w:sz w:val="28"/>
        </w:rPr>
        <w:t xml:space="preserve">
      Көрсетілетін қызметті алушы (не нотариалды куәландырылған сенімхат бойынша оның өкілі) жүгінген кезде мемлекеттік қызмет көрсету үшін қажетті құжаттар тізбесі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w:t>
      </w:r>
    </w:p>
    <w:bookmarkEnd w:id="88"/>
    <w:bookmarkStart w:name="z1222" w:id="89"/>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9-тармақ жаңа редакцияда - Жамбыл облысы әкімдігінің 12.03.2018 </w:t>
      </w:r>
      <w:r>
        <w:rPr>
          <w:rFonts w:ascii="Times New Roman"/>
          <w:b w:val="false"/>
          <w:i w:val="false"/>
          <w:color w:val="000000"/>
          <w:sz w:val="28"/>
        </w:rPr>
        <w:t>№ 33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1224" w:id="90"/>
    <w:p>
      <w:pPr>
        <w:spacing w:after="0"/>
        <w:ind w:left="0"/>
        <w:jc w:val="both"/>
      </w:pPr>
      <w:r>
        <w:rPr>
          <w:rFonts w:ascii="Times New Roman"/>
          <w:b w:val="false"/>
          <w:i w:val="false"/>
          <w:color w:val="000000"/>
          <w:sz w:val="28"/>
        </w:rPr>
        <w:t>
      10. Мемлекеттік қызмет көрсетудің нәтижесін Мемлекеттік корпорация арқылы алу процесінің сипаттамасы, оның ұзақтығы:</w:t>
      </w:r>
    </w:p>
    <w:bookmarkEnd w:id="90"/>
    <w:bookmarkStart w:name="z1225" w:id="91"/>
    <w:p>
      <w:pPr>
        <w:spacing w:after="0"/>
        <w:ind w:left="0"/>
        <w:jc w:val="both"/>
      </w:pPr>
      <w:r>
        <w:rPr>
          <w:rFonts w:ascii="Times New Roman"/>
          <w:b w:val="false"/>
          <w:i w:val="false"/>
          <w:color w:val="000000"/>
          <w:sz w:val="28"/>
        </w:rPr>
        <w:t>
      мемлекеттік көрсетілетін қызметті алушыға мемлекеттік қызметтің нәтижесін немесе бас тарту туралы дәйекті жауап беру – 15 (он бес) минут.</w:t>
      </w:r>
    </w:p>
    <w:bookmarkEnd w:id="91"/>
    <w:bookmarkStart w:name="z1226" w:id="92"/>
    <w:p>
      <w:pPr>
        <w:spacing w:after="0"/>
        <w:ind w:left="0"/>
        <w:jc w:val="both"/>
      </w:pPr>
      <w:r>
        <w:rPr>
          <w:rFonts w:ascii="Times New Roman"/>
          <w:b w:val="false"/>
          <w:i w:val="false"/>
          <w:color w:val="000000"/>
          <w:sz w:val="28"/>
        </w:rPr>
        <w:t xml:space="preserve">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толық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интернет-ресурсында орналастырылады.</w:t>
      </w:r>
    </w:p>
    <w:bookmarkEnd w:id="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10-тармақ жаңа редакцияда - Жамбыл облысы әкімдігінің 12.03.2018 </w:t>
      </w:r>
      <w:r>
        <w:rPr>
          <w:rFonts w:ascii="Times New Roman"/>
          <w:b w:val="false"/>
          <w:i w:val="false"/>
          <w:color w:val="000000"/>
          <w:sz w:val="28"/>
        </w:rPr>
        <w:t>№ 33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1228" w:id="93"/>
    <w:p>
      <w:pPr>
        <w:spacing w:after="0"/>
        <w:ind w:left="0"/>
        <w:jc w:val="both"/>
      </w:pPr>
      <w:r>
        <w:rPr>
          <w:rFonts w:ascii="Times New Roman"/>
          <w:b w:val="false"/>
          <w:i w:val="false"/>
          <w:color w:val="000000"/>
          <w:sz w:val="28"/>
        </w:rPr>
        <w:t xml:space="preserve">
      11.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толық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интернет-ресурсында орналастырылады.</w:t>
      </w:r>
    </w:p>
    <w:bookmarkEnd w:id="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11-тармақ жаңа редакцияда - Жамбыл облысы әкімдігінің 12.03.2018 </w:t>
      </w:r>
      <w:r>
        <w:rPr>
          <w:rFonts w:ascii="Times New Roman"/>
          <w:b w:val="false"/>
          <w:i w:val="false"/>
          <w:color w:val="000000"/>
          <w:sz w:val="28"/>
        </w:rPr>
        <w:t>№ 33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w:t>
            </w:r>
            <w:r>
              <w:rPr>
                <w:rFonts w:ascii="Times New Roman"/>
                <w:b w:val="false"/>
                <w:i w:val="false"/>
                <w:color w:val="000000"/>
                <w:sz w:val="20"/>
              </w:rPr>
              <w:t xml:space="preserve"> ұйымдарына</w:t>
            </w:r>
            <w:r>
              <w:br/>
            </w:r>
            <w:r>
              <w:rPr>
                <w:rFonts w:ascii="Times New Roman"/>
                <w:b w:val="false"/>
                <w:i w:val="false"/>
                <w:color w:val="000000"/>
                <w:sz w:val="20"/>
              </w:rPr>
              <w:t>және кейін</w:t>
            </w:r>
            <w:r>
              <w:rPr>
                <w:rFonts w:ascii="Times New Roman"/>
                <w:b w:val="false"/>
                <w:i w:val="false"/>
                <w:color w:val="000000"/>
                <w:sz w:val="20"/>
              </w:rPr>
              <w:t xml:space="preserve"> үйлеріне тегін</w:t>
            </w:r>
            <w:r>
              <w:br/>
            </w:r>
            <w:r>
              <w:rPr>
                <w:rFonts w:ascii="Times New Roman"/>
                <w:b w:val="false"/>
                <w:i w:val="false"/>
                <w:color w:val="000000"/>
                <w:sz w:val="20"/>
              </w:rPr>
              <w:t>тасымалдауды</w:t>
            </w:r>
            <w:r>
              <w:rPr>
                <w:rFonts w:ascii="Times New Roman"/>
                <w:b w:val="false"/>
                <w:i w:val="false"/>
                <w:color w:val="000000"/>
                <w:sz w:val="20"/>
              </w:rPr>
              <w:t xml:space="preserve"> ұсыну"</w:t>
            </w:r>
            <w:r>
              <w:br/>
            </w:r>
            <w:r>
              <w:rPr>
                <w:rFonts w:ascii="Times New Roman"/>
                <w:b w:val="false"/>
                <w:i w:val="false"/>
                <w:color w:val="000000"/>
                <w:sz w:val="20"/>
              </w:rPr>
              <w:t>мемлекеттік</w:t>
            </w:r>
            <w:r>
              <w:rPr>
                <w:rFonts w:ascii="Times New Roman"/>
                <w:b w:val="false"/>
                <w:i w:val="false"/>
                <w:color w:val="000000"/>
                <w:sz w:val="20"/>
              </w:rPr>
              <w:t xml:space="preserve"> көрсетілетін қызмет</w:t>
            </w:r>
            <w:r>
              <w:br/>
            </w:r>
            <w:r>
              <w:rPr>
                <w:rFonts w:ascii="Times New Roman"/>
                <w:b w:val="false"/>
                <w:i w:val="false"/>
                <w:color w:val="000000"/>
                <w:sz w:val="20"/>
              </w:rPr>
              <w:t>регламентіне 1-қосымша</w:t>
            </w:r>
          </w:p>
        </w:tc>
      </w:tr>
    </w:tbl>
    <w:bookmarkStart w:name="z410" w:id="94"/>
    <w:p>
      <w:pPr>
        <w:spacing w:after="0"/>
        <w:ind w:left="0"/>
        <w:jc w:val="left"/>
      </w:pPr>
      <w:r>
        <w:rPr>
          <w:rFonts w:ascii="Times New Roman"/>
          <w:b/>
          <w:i w:val="false"/>
          <w:color w:val="000000"/>
        </w:rPr>
        <w:t xml:space="preserve"> </w:t>
      </w:r>
      <w:r>
        <w:rPr>
          <w:rFonts w:ascii="Times New Roman"/>
          <w:b/>
          <w:i w:val="false"/>
          <w:color w:val="000000"/>
        </w:rPr>
        <w:t>"Шалғайдағы ауылдық жерлерде тұратын балаларға арналған жалпы білім беретін мекемелерге және үйге тегін тасымалдауды қамтамасыз ету" мемлекеттік қызметін көрсетудің бизнес-процестерінің анықтамалығы</w:t>
      </w:r>
    </w:p>
    <w:bookmarkEnd w:id="94"/>
    <w:p>
      <w:pPr>
        <w:spacing w:after="0"/>
        <w:ind w:left="0"/>
        <w:jc w:val="both"/>
      </w:pPr>
      <w:r>
        <w:rPr>
          <w:rFonts w:ascii="Times New Roman"/>
          <w:b w:val="false"/>
          <w:i w:val="false"/>
          <w:color w:val="ff0000"/>
          <w:sz w:val="28"/>
        </w:rPr>
        <w:t xml:space="preserve">
      Ескерту. Қосымша жаңа редакцияда - Жамбыл облысы әкімдігінің 10.06.2018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Start w:name="z131"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96"/>
    <w:p>
      <w:pPr>
        <w:spacing w:after="0"/>
        <w:ind w:left="0"/>
        <w:jc w:val="left"/>
      </w:pPr>
      <w:r>
        <w:rPr>
          <w:rFonts w:ascii="Times New Roman"/>
          <w:b/>
          <w:i w:val="false"/>
          <w:color w:val="000000"/>
        </w:rPr>
        <w:t xml:space="preserve"> Шартты белгілері: </w:t>
      </w:r>
    </w:p>
    <w:bookmarkEnd w:id="96"/>
    <w:bookmarkStart w:name="z133"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66040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6040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25 маусымдағы</w:t>
            </w:r>
            <w:r>
              <w:br/>
            </w:r>
            <w:r>
              <w:rPr>
                <w:rFonts w:ascii="Times New Roman"/>
                <w:b w:val="false"/>
                <w:i w:val="false"/>
                <w:color w:val="000000"/>
                <w:sz w:val="20"/>
              </w:rPr>
              <w:t>№ 133 қаулысымен бекітілген</w:t>
            </w:r>
          </w:p>
        </w:tc>
      </w:tr>
    </w:tbl>
    <w:bookmarkStart w:name="z415" w:id="98"/>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регламенті</w:t>
      </w:r>
    </w:p>
    <w:bookmarkEnd w:id="98"/>
    <w:bookmarkStart w:name="z1302" w:id="99"/>
    <w:p>
      <w:pPr>
        <w:spacing w:after="0"/>
        <w:ind w:left="0"/>
        <w:jc w:val="both"/>
      </w:pPr>
      <w:r>
        <w:rPr>
          <w:rFonts w:ascii="Times New Roman"/>
          <w:b w:val="false"/>
          <w:i w:val="false"/>
          <w:color w:val="ff0000"/>
          <w:sz w:val="28"/>
        </w:rPr>
        <w:t xml:space="preserve">
      Ескерту. Регламент жаңа редакцияда - Жамбыл облысы әкімдігінің 15.02.2019 </w:t>
      </w:r>
      <w:r>
        <w:rPr>
          <w:rFonts w:ascii="Times New Roman"/>
          <w:b w:val="false"/>
          <w:i w:val="false"/>
          <w:color w:val="ff0000"/>
          <w:sz w:val="28"/>
        </w:rPr>
        <w:t>№ 23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End w:id="99"/>
    <w:bookmarkStart w:name="z1035" w:id="100"/>
    <w:p>
      <w:pPr>
        <w:spacing w:after="0"/>
        <w:ind w:left="0"/>
        <w:jc w:val="left"/>
      </w:pPr>
      <w:r>
        <w:rPr>
          <w:rFonts w:ascii="Times New Roman"/>
          <w:b/>
          <w:i w:val="false"/>
          <w:color w:val="000000"/>
        </w:rPr>
        <w:t xml:space="preserve"> 1. Жалпы ережелер</w:t>
      </w:r>
    </w:p>
    <w:bookmarkEnd w:id="100"/>
    <w:bookmarkStart w:name="z1303" w:id="101"/>
    <w:p>
      <w:pPr>
        <w:spacing w:after="0"/>
        <w:ind w:left="0"/>
        <w:jc w:val="both"/>
      </w:pPr>
      <w:r>
        <w:rPr>
          <w:rFonts w:ascii="Times New Roman"/>
          <w:b w:val="false"/>
          <w:i w:val="false"/>
          <w:color w:val="000000"/>
          <w:sz w:val="28"/>
        </w:rPr>
        <w:t xml:space="preserve">
      1.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қызметі (бұдан әрі – мемлекеттік көрсетілетін қызмет)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(Нормативтік құқықтық актілерді мемлекеттік тіркеу тізілімінде 2015 жылдың 26 мамырында </w:t>
      </w:r>
      <w:r>
        <w:rPr>
          <w:rFonts w:ascii="Times New Roman"/>
          <w:b w:val="false"/>
          <w:i w:val="false"/>
          <w:color w:val="000000"/>
          <w:sz w:val="28"/>
        </w:rPr>
        <w:t>№ 11184</w:t>
      </w:r>
      <w:r>
        <w:rPr>
          <w:rFonts w:ascii="Times New Roman"/>
          <w:b w:val="false"/>
          <w:i w:val="false"/>
          <w:color w:val="000000"/>
          <w:sz w:val="28"/>
        </w:rPr>
        <w:t xml:space="preserve"> болып тіркелген) бұйрығымен бекітілген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стандартына (бұдан әрі - стандарт) сәйкес "Жамбыл облысы әкімдігінің білім басқармасы" коммуналдық мемлекеттік мекемесімен, аудандар мен Тараз қаласы әкімдігінің білім бөлімдерімен және білім ұйымдарымен (бұдан әрі-мемлекеттік қызметті көрсетуші) көрсетіледі.</w:t>
      </w:r>
    </w:p>
    <w:bookmarkEnd w:id="101"/>
    <w:bookmarkStart w:name="z1304" w:id="102"/>
    <w:p>
      <w:pPr>
        <w:spacing w:after="0"/>
        <w:ind w:left="0"/>
        <w:jc w:val="both"/>
      </w:pPr>
      <w:r>
        <w:rPr>
          <w:rFonts w:ascii="Times New Roman"/>
          <w:b w:val="false"/>
          <w:i w:val="false"/>
          <w:color w:val="000000"/>
          <w:sz w:val="28"/>
        </w:rPr>
        <w:t xml:space="preserve">
      Өтініштерді қабылдау және мемлекеттік қызмет көрсетудің нәтижелерін беру: </w:t>
      </w:r>
    </w:p>
    <w:bookmarkEnd w:id="102"/>
    <w:bookmarkStart w:name="z1305" w:id="103"/>
    <w:p>
      <w:pPr>
        <w:spacing w:after="0"/>
        <w:ind w:left="0"/>
        <w:jc w:val="both"/>
      </w:pPr>
      <w:r>
        <w:rPr>
          <w:rFonts w:ascii="Times New Roman"/>
          <w:b w:val="false"/>
          <w:i w:val="false"/>
          <w:color w:val="000000"/>
          <w:sz w:val="28"/>
        </w:rPr>
        <w:t>
      1) көрсетілетін қызметті берушінің кеңсесі;</w:t>
      </w:r>
    </w:p>
    <w:bookmarkEnd w:id="103"/>
    <w:bookmarkStart w:name="z1306" w:id="104"/>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1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1 - тармақ жаңа редакцияда - Жамбыл облысы әкімдігінің 12.03.2018 </w:t>
      </w:r>
      <w:r>
        <w:rPr>
          <w:rFonts w:ascii="Times New Roman"/>
          <w:b w:val="false"/>
          <w:i w:val="false"/>
          <w:color w:val="000000"/>
          <w:sz w:val="28"/>
        </w:rPr>
        <w:t>№ 33</w:t>
      </w:r>
      <w:r>
        <w:rPr>
          <w:rFonts w:ascii="Times New Roman"/>
          <w:b w:val="false"/>
          <w:i w:val="false"/>
          <w:color w:val="ff0000"/>
          <w:sz w:val="28"/>
        </w:rPr>
        <w:t xml:space="preserve"> (алғашқы ресми жарияланған күнінен кейін күнтізбелік 10 күн өткен соң қолданысқа енгізіледі); өзгерістер енгізілді - Жамбыл облысы әкімдігінің 15.02.2019 </w:t>
      </w:r>
      <w:r>
        <w:rPr>
          <w:rFonts w:ascii="Times New Roman"/>
          <w:b w:val="false"/>
          <w:i w:val="false"/>
          <w:color w:val="000000"/>
          <w:sz w:val="28"/>
        </w:rPr>
        <w:t>№ 23</w:t>
      </w:r>
      <w:r>
        <w:rPr>
          <w:rFonts w:ascii="Times New Roman"/>
          <w:b w:val="false"/>
          <w:i w:val="false"/>
          <w:color w:val="ff0000"/>
          <w:sz w:val="28"/>
        </w:rPr>
        <w:t xml:space="preserve"> (алғашқы ресми жарияланған күнінен кейін күнтізбелік 10 күн өткен соң қолданысқа енгізіледі); 22.11.2019 </w:t>
      </w:r>
      <w:r>
        <w:rPr>
          <w:rFonts w:ascii="Times New Roman"/>
          <w:b w:val="false"/>
          <w:i w:val="false"/>
          <w:color w:val="000000"/>
          <w:sz w:val="28"/>
        </w:rPr>
        <w:t>№ 268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r>
        <w:br/>
      </w:r>
      <w:r>
        <w:rPr>
          <w:rFonts w:ascii="Times New Roman"/>
          <w:b w:val="false"/>
          <w:i w:val="false"/>
          <w:color w:val="000000"/>
          <w:sz w:val="28"/>
        </w:rPr>
        <w:t>
</w:t>
      </w:r>
    </w:p>
    <w:bookmarkStart w:name="z421" w:id="105"/>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p>
    <w:bookmarkEnd w:id="105"/>
    <w:bookmarkStart w:name="z422" w:id="106"/>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 xml:space="preserve">Мемлекеттік қызмет көрсету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беретін мектепте тегін және жеңілдетілген тамақтандыруды ұсыну туралы анықтама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06"/>
    <w:bookmarkStart w:name="z1308" w:id="107"/>
    <w:p>
      <w:pPr>
        <w:spacing w:after="0"/>
        <w:ind w:left="0"/>
        <w:jc w:val="both"/>
      </w:pPr>
      <w:r>
        <w:rPr>
          <w:rFonts w:ascii="Times New Roman"/>
          <w:b w:val="false"/>
          <w:i w:val="false"/>
          <w:color w:val="000000"/>
          <w:sz w:val="28"/>
        </w:rPr>
        <w:t>
      Мемлекеттік қызмет көрсетудің нәтижесін ұсыну нысаны: электрондық және (немесе) қағаз жүзінде.</w:t>
      </w:r>
    </w:p>
    <w:bookmarkEnd w:id="1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3-тармаққа өзгерістер енгізілді - Жамбыл облысы әкімдігінің 12.03.2018 </w:t>
      </w:r>
      <w:r>
        <w:rPr>
          <w:rFonts w:ascii="Times New Roman"/>
          <w:b w:val="false"/>
          <w:i w:val="false"/>
          <w:color w:val="000000"/>
          <w:sz w:val="28"/>
        </w:rPr>
        <w:t>№ 33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424" w:id="10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08"/>
    <w:bookmarkStart w:name="z425" w:id="109"/>
    <w:p>
      <w:pPr>
        <w:spacing w:after="0"/>
        <w:ind w:left="0"/>
        <w:jc w:val="both"/>
      </w:pPr>
      <w:r>
        <w:rPr>
          <w:rFonts w:ascii="Times New Roman"/>
          <w:b w:val="false"/>
          <w:i w:val="false"/>
          <w:color w:val="000000"/>
          <w:sz w:val="28"/>
        </w:rPr>
        <w:t xml:space="preserve">
      4. Мемлекеттік қызметті көрсету бойынша рәсімдерді (әрекеттерді) бастау үшін негіздеме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өтініші мен мемлекеттік қызметті көрсету үшін қажетті құжаттары (бұдан әрі – құжаттар) болып табылады.</w:t>
      </w:r>
    </w:p>
    <w:bookmarkEnd w:id="109"/>
    <w:bookmarkStart w:name="z426" w:id="11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(әрекеттердің) мазмұны, оны орындау ұзақтығы:</w:t>
      </w:r>
    </w:p>
    <w:bookmarkEnd w:id="110"/>
    <w:bookmarkStart w:name="z427" w:id="111"/>
    <w:p>
      <w:pPr>
        <w:spacing w:after="0"/>
        <w:ind w:left="0"/>
        <w:jc w:val="both"/>
      </w:pPr>
      <w:r>
        <w:rPr>
          <w:rFonts w:ascii="Times New Roman"/>
          <w:b w:val="false"/>
          <w:i w:val="false"/>
          <w:color w:val="000000"/>
          <w:sz w:val="28"/>
        </w:rPr>
        <w:t>
      1) көрсетілетін қызметті берушінің кеңсе қызметкерімен өтінішті тіркеу және жауапты орындаушыны белгілеу үшін қызмет берушінің басшысына жолдау – 15 минут;</w:t>
      </w:r>
    </w:p>
    <w:bookmarkEnd w:id="111"/>
    <w:bookmarkStart w:name="z428" w:id="112"/>
    <w:p>
      <w:pPr>
        <w:spacing w:after="0"/>
        <w:ind w:left="0"/>
        <w:jc w:val="both"/>
      </w:pPr>
      <w:r>
        <w:rPr>
          <w:rFonts w:ascii="Times New Roman"/>
          <w:b w:val="false"/>
          <w:i w:val="false"/>
          <w:color w:val="000000"/>
          <w:sz w:val="28"/>
        </w:rPr>
        <w:t>
      2) қызмет берушінің басшысымен жауапты қызметкерге бұрыштамасын қоя отырып, өтінішті орындауға жолдау – 1 жұмыс күнінен аспайды;</w:t>
      </w:r>
    </w:p>
    <w:bookmarkEnd w:id="112"/>
    <w:bookmarkStart w:name="z429" w:id="113"/>
    <w:p>
      <w:pPr>
        <w:spacing w:after="0"/>
        <w:ind w:left="0"/>
        <w:jc w:val="both"/>
      </w:pPr>
      <w:r>
        <w:rPr>
          <w:rFonts w:ascii="Times New Roman"/>
          <w:b w:val="false"/>
          <w:i w:val="false"/>
          <w:color w:val="000000"/>
          <w:sz w:val="28"/>
        </w:rPr>
        <w:t>
      3) жауапты қызметкермен өтінішті қарастыру және мемлекеттік көрсетілетін қызмет нәтижесін дайындау, оны қызмет берушінің басшысына қол қою үшін жолдау – 3 жұмыс күнінен аспайды;</w:t>
      </w:r>
    </w:p>
    <w:bookmarkEnd w:id="113"/>
    <w:bookmarkStart w:name="z430" w:id="114"/>
    <w:p>
      <w:pPr>
        <w:spacing w:after="0"/>
        <w:ind w:left="0"/>
        <w:jc w:val="both"/>
      </w:pPr>
      <w:r>
        <w:rPr>
          <w:rFonts w:ascii="Times New Roman"/>
          <w:b w:val="false"/>
          <w:i w:val="false"/>
          <w:color w:val="000000"/>
          <w:sz w:val="28"/>
        </w:rPr>
        <w:t>
      4) қызмет берушінің басшысымен мемлекеттік көрсетілетін қызмет нәтижесіне қол қойып, көрсетілетін қызметті алушыға жолдау үшін кеңсе қызметкеріне жолдау – 1 жұмыс күнінен аспайды;</w:t>
      </w:r>
    </w:p>
    <w:bookmarkEnd w:id="114"/>
    <w:bookmarkStart w:name="z431" w:id="115"/>
    <w:p>
      <w:pPr>
        <w:spacing w:after="0"/>
        <w:ind w:left="0"/>
        <w:jc w:val="both"/>
      </w:pPr>
      <w:r>
        <w:rPr>
          <w:rFonts w:ascii="Times New Roman"/>
          <w:b w:val="false"/>
          <w:i w:val="false"/>
          <w:color w:val="000000"/>
          <w:sz w:val="28"/>
        </w:rPr>
        <w:t>
      5) мемлекеттік көрсетілетін қызмет нәтижесін көрсетілетін қызметті алушыға жолдау – 30 минуттан аспайды.</w:t>
      </w:r>
    </w:p>
    <w:bookmarkEnd w:id="115"/>
    <w:bookmarkStart w:name="z432" w:id="116"/>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116"/>
    <w:bookmarkStart w:name="z433" w:id="117"/>
    <w:p>
      <w:pPr>
        <w:spacing w:after="0"/>
        <w:ind w:left="0"/>
        <w:jc w:val="both"/>
      </w:pPr>
      <w:r>
        <w:rPr>
          <w:rFonts w:ascii="Times New Roman"/>
          <w:b w:val="false"/>
          <w:i w:val="false"/>
          <w:color w:val="000000"/>
          <w:sz w:val="28"/>
        </w:rPr>
        <w:t>
      1) кіріс нөмірі бар тіркелген өтініш;</w:t>
      </w:r>
    </w:p>
    <w:bookmarkEnd w:id="117"/>
    <w:bookmarkStart w:name="z434" w:id="118"/>
    <w:p>
      <w:pPr>
        <w:spacing w:after="0"/>
        <w:ind w:left="0"/>
        <w:jc w:val="both"/>
      </w:pPr>
      <w:r>
        <w:rPr>
          <w:rFonts w:ascii="Times New Roman"/>
          <w:b w:val="false"/>
          <w:i w:val="false"/>
          <w:color w:val="000000"/>
          <w:sz w:val="28"/>
        </w:rPr>
        <w:t>
      2) қызмет берушінің басшысының бұрыштамасы;</w:t>
      </w:r>
    </w:p>
    <w:bookmarkEnd w:id="118"/>
    <w:bookmarkStart w:name="z435" w:id="119"/>
    <w:p>
      <w:pPr>
        <w:spacing w:after="0"/>
        <w:ind w:left="0"/>
        <w:jc w:val="both"/>
      </w:pPr>
      <w:r>
        <w:rPr>
          <w:rFonts w:ascii="Times New Roman"/>
          <w:b w:val="false"/>
          <w:i w:val="false"/>
          <w:color w:val="000000"/>
          <w:sz w:val="28"/>
        </w:rPr>
        <w:t>
      3) мемлекеттік көрсетілетін қызмет нәтижесінің жобасы;</w:t>
      </w:r>
    </w:p>
    <w:bookmarkEnd w:id="119"/>
    <w:bookmarkStart w:name="z436" w:id="120"/>
    <w:p>
      <w:pPr>
        <w:spacing w:after="0"/>
        <w:ind w:left="0"/>
        <w:jc w:val="both"/>
      </w:pPr>
      <w:r>
        <w:rPr>
          <w:rFonts w:ascii="Times New Roman"/>
          <w:b w:val="false"/>
          <w:i w:val="false"/>
          <w:color w:val="000000"/>
          <w:sz w:val="28"/>
        </w:rPr>
        <w:t>
      4) қол қойылған мемлекеттік көрсетілетін қызмет нәтижесі.</w:t>
      </w:r>
    </w:p>
    <w:bookmarkEnd w:id="120"/>
    <w:bookmarkStart w:name="z437" w:id="12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21"/>
    <w:bookmarkStart w:name="z438" w:id="122"/>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берушілердің, құрылымдық бөлімшелерінің (қызметкерлерінің) тізбесі:</w:t>
      </w:r>
    </w:p>
    <w:bookmarkEnd w:id="122"/>
    <w:bookmarkStart w:name="z439" w:id="123"/>
    <w:p>
      <w:pPr>
        <w:spacing w:after="0"/>
        <w:ind w:left="0"/>
        <w:jc w:val="both"/>
      </w:pPr>
      <w:r>
        <w:rPr>
          <w:rFonts w:ascii="Times New Roman"/>
          <w:b w:val="false"/>
          <w:i w:val="false"/>
          <w:color w:val="000000"/>
          <w:sz w:val="28"/>
        </w:rPr>
        <w:t>
      1) кеңсе қызметкері;</w:t>
      </w:r>
    </w:p>
    <w:bookmarkEnd w:id="123"/>
    <w:bookmarkStart w:name="z440" w:id="124"/>
    <w:p>
      <w:pPr>
        <w:spacing w:after="0"/>
        <w:ind w:left="0"/>
        <w:jc w:val="both"/>
      </w:pPr>
      <w:r>
        <w:rPr>
          <w:rFonts w:ascii="Times New Roman"/>
          <w:b w:val="false"/>
          <w:i w:val="false"/>
          <w:color w:val="000000"/>
          <w:sz w:val="28"/>
        </w:rPr>
        <w:t>
      2) жауапты қызметкер;</w:t>
      </w:r>
    </w:p>
    <w:bookmarkEnd w:id="124"/>
    <w:bookmarkStart w:name="z441" w:id="125"/>
    <w:p>
      <w:pPr>
        <w:spacing w:after="0"/>
        <w:ind w:left="0"/>
        <w:jc w:val="both"/>
      </w:pPr>
      <w:r>
        <w:rPr>
          <w:rFonts w:ascii="Times New Roman"/>
          <w:b w:val="false"/>
          <w:i w:val="false"/>
          <w:color w:val="000000"/>
          <w:sz w:val="28"/>
        </w:rPr>
        <w:t>
      3) басшы.</w:t>
      </w:r>
    </w:p>
    <w:bookmarkEnd w:id="125"/>
    <w:bookmarkStart w:name="z442" w:id="12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арасындағы өзара іс-қимылдың реттілігін сипаттау:</w:t>
      </w:r>
    </w:p>
    <w:bookmarkEnd w:id="126"/>
    <w:bookmarkStart w:name="z443" w:id="127"/>
    <w:p>
      <w:pPr>
        <w:spacing w:after="0"/>
        <w:ind w:left="0"/>
        <w:jc w:val="both"/>
      </w:pPr>
      <w:r>
        <w:rPr>
          <w:rFonts w:ascii="Times New Roman"/>
          <w:b w:val="false"/>
          <w:i w:val="false"/>
          <w:color w:val="000000"/>
          <w:sz w:val="28"/>
        </w:rPr>
        <w:t>
      1) көрсетілетін қызметті берушінің кеңсе қызметкері өтінішті тіркейді және құжаттарды қызмет берушінің басшысына қарауға жолдайды – 15 минут;</w:t>
      </w:r>
    </w:p>
    <w:bookmarkEnd w:id="127"/>
    <w:bookmarkStart w:name="z444" w:id="128"/>
    <w:p>
      <w:pPr>
        <w:spacing w:after="0"/>
        <w:ind w:left="0"/>
        <w:jc w:val="both"/>
      </w:pPr>
      <w:r>
        <w:rPr>
          <w:rFonts w:ascii="Times New Roman"/>
          <w:b w:val="false"/>
          <w:i w:val="false"/>
          <w:color w:val="000000"/>
          <w:sz w:val="28"/>
        </w:rPr>
        <w:t>
      2) қызмет берушінің басшысы жауапты қызметкерге бұрыштамасын қоя отырып, өтінішті орындауға жолдайды – 1 жұмыс күнінен аспайды;</w:t>
      </w:r>
    </w:p>
    <w:bookmarkEnd w:id="128"/>
    <w:bookmarkStart w:name="z445" w:id="129"/>
    <w:p>
      <w:pPr>
        <w:spacing w:after="0"/>
        <w:ind w:left="0"/>
        <w:jc w:val="both"/>
      </w:pPr>
      <w:r>
        <w:rPr>
          <w:rFonts w:ascii="Times New Roman"/>
          <w:b w:val="false"/>
          <w:i w:val="false"/>
          <w:color w:val="000000"/>
          <w:sz w:val="28"/>
        </w:rPr>
        <w:t>
      3) жауапты қызметкер өтінішті қарастырып, мемлекеттік көрсетілетін қызмет нәтижесін дайындайды және оны қызмет берушінің басшысына қол қою үшін жолдайды – 3 жұмыс күнінен аспайды;</w:t>
      </w:r>
    </w:p>
    <w:bookmarkEnd w:id="129"/>
    <w:bookmarkStart w:name="z446" w:id="130"/>
    <w:p>
      <w:pPr>
        <w:spacing w:after="0"/>
        <w:ind w:left="0"/>
        <w:jc w:val="both"/>
      </w:pPr>
      <w:r>
        <w:rPr>
          <w:rFonts w:ascii="Times New Roman"/>
          <w:b w:val="false"/>
          <w:i w:val="false"/>
          <w:color w:val="000000"/>
          <w:sz w:val="28"/>
        </w:rPr>
        <w:t>
      4) қызмет берушінің басшысы мемлекеттік көрсетілетін қызмет нәтижесіне қол қойып, көрсетілетін қызметті алушыға беру үшін кеңсе қызметкеріне жолдайды – 1 жұмыс күнінен аспайды.</w:t>
      </w:r>
    </w:p>
    <w:bookmarkEnd w:id="130"/>
    <w:bookmarkStart w:name="z447" w:id="131"/>
    <w:p>
      <w:pPr>
        <w:spacing w:after="0"/>
        <w:ind w:left="0"/>
        <w:jc w:val="both"/>
      </w:pPr>
      <w:r>
        <w:rPr>
          <w:rFonts w:ascii="Times New Roman"/>
          <w:b w:val="false"/>
          <w:i w:val="false"/>
          <w:color w:val="000000"/>
          <w:sz w:val="28"/>
        </w:rPr>
        <w:t>
      5) мемлекеттік көрсетілетін қызмет нәтижесін кеңсе қызметкерімен көрсетілетін қызметті алушыға жолдау 30 минуттан аспайды.</w:t>
      </w:r>
    </w:p>
    <w:bookmarkEnd w:id="131"/>
    <w:bookmarkStart w:name="z448" w:id="132"/>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32"/>
    <w:bookmarkStart w:name="z449" w:id="133"/>
    <w:p>
      <w:pPr>
        <w:spacing w:after="0"/>
        <w:ind w:left="0"/>
        <w:jc w:val="both"/>
      </w:pPr>
      <w:r>
        <w:rPr>
          <w:rFonts w:ascii="Times New Roman"/>
          <w:b w:val="false"/>
          <w:i w:val="false"/>
          <w:color w:val="000000"/>
          <w:sz w:val="28"/>
        </w:rPr>
        <w:t>
      9. Стандартқа сәйкес мемлекеттік көрсетілетін қызметті халыққа қызмет көрсету орталығы арқылы көрсету қарастырылмаған.</w:t>
      </w:r>
    </w:p>
    <w:bookmarkEnd w:id="133"/>
    <w:bookmarkStart w:name="z450" w:id="134"/>
    <w:p>
      <w:pPr>
        <w:spacing w:after="0"/>
        <w:ind w:left="0"/>
        <w:jc w:val="both"/>
      </w:pPr>
      <w:r>
        <w:rPr>
          <w:rFonts w:ascii="Times New Roman"/>
          <w:b w:val="false"/>
          <w:i w:val="false"/>
          <w:color w:val="000000"/>
          <w:sz w:val="28"/>
        </w:rPr>
        <w:t>
      10. Осы регламентке 1-қосымшаға сәйкес мемлекеттік қызмет көрсетуде тартылған графикалық нысанда ақпараттық жүйелердің функционалдық өзара іс-қимыл диаграммасын қоса, портал арқылы мемлекеттiк қызмет көрсету кезiнде көрсетiлген қызмет берушi мен көрсетiлген қызмет алушының жүгіну тәртібі және рәсiмдердiң (iс-қимылдардың) реттiлiгiн сипаттау:</w:t>
      </w:r>
    </w:p>
    <w:bookmarkEnd w:id="134"/>
    <w:bookmarkStart w:name="z451" w:id="135"/>
    <w:p>
      <w:pPr>
        <w:spacing w:after="0"/>
        <w:ind w:left="0"/>
        <w:jc w:val="both"/>
      </w:pPr>
      <w:r>
        <w:rPr>
          <w:rFonts w:ascii="Times New Roman"/>
          <w:b w:val="false"/>
          <w:i w:val="false"/>
          <w:color w:val="000000"/>
          <w:sz w:val="28"/>
        </w:rPr>
        <w:t xml:space="preserve">
      1) қызмет алушы жеке сәйкестендіру нөмірінің, сондай-ақ паролінің көмегімен порталда тіркеледі; </w:t>
      </w:r>
    </w:p>
    <w:bookmarkEnd w:id="135"/>
    <w:bookmarkStart w:name="z452" w:id="136"/>
    <w:p>
      <w:pPr>
        <w:spacing w:after="0"/>
        <w:ind w:left="0"/>
        <w:jc w:val="both"/>
      </w:pPr>
      <w:r>
        <w:rPr>
          <w:rFonts w:ascii="Times New Roman"/>
          <w:b w:val="false"/>
          <w:i w:val="false"/>
          <w:color w:val="000000"/>
          <w:sz w:val="28"/>
        </w:rPr>
        <w:t>
      2) 1 үдеріс - қызметті алу үшін көрсетілетін қызметті алушы порталда жеке сәйкестендiру нөмiрi және паролін (авторизациялау үдерісі) енгізеді;</w:t>
      </w:r>
    </w:p>
    <w:bookmarkEnd w:id="136"/>
    <w:bookmarkStart w:name="z453" w:id="137"/>
    <w:p>
      <w:pPr>
        <w:spacing w:after="0"/>
        <w:ind w:left="0"/>
        <w:jc w:val="both"/>
      </w:pPr>
      <w:r>
        <w:rPr>
          <w:rFonts w:ascii="Times New Roman"/>
          <w:b w:val="false"/>
          <w:i w:val="false"/>
          <w:color w:val="000000"/>
          <w:sz w:val="28"/>
        </w:rPr>
        <w:t>
      3) 1 шарт - жеке сәйкестендiру нөмiрi және пароль арқылы порталда тіркелген қызмет алушы деректерінің түпнұсқалығын тексереді;</w:t>
      </w:r>
    </w:p>
    <w:bookmarkEnd w:id="137"/>
    <w:bookmarkStart w:name="z454" w:id="138"/>
    <w:p>
      <w:pPr>
        <w:spacing w:after="0"/>
        <w:ind w:left="0"/>
        <w:jc w:val="both"/>
      </w:pPr>
      <w:r>
        <w:rPr>
          <w:rFonts w:ascii="Times New Roman"/>
          <w:b w:val="false"/>
          <w:i w:val="false"/>
          <w:color w:val="000000"/>
          <w:sz w:val="28"/>
        </w:rPr>
        <w:t>
      4) 2 үдеріс – көрсетілетін қызметті алушының деректерінде бұзушылықтың болғандығына байланысты порталмен авторизациялаудан бас тарту жөнінде хабарлама қалыптастырады;</w:t>
      </w:r>
    </w:p>
    <w:bookmarkEnd w:id="138"/>
    <w:bookmarkStart w:name="z455" w:id="139"/>
    <w:p>
      <w:pPr>
        <w:spacing w:after="0"/>
        <w:ind w:left="0"/>
        <w:jc w:val="both"/>
      </w:pPr>
      <w:r>
        <w:rPr>
          <w:rFonts w:ascii="Times New Roman"/>
          <w:b w:val="false"/>
          <w:i w:val="false"/>
          <w:color w:val="000000"/>
          <w:sz w:val="28"/>
        </w:rPr>
        <w:t xml:space="preserve">
      5) 3 үдеріс - көрсетілетін қызметті алушы осы регламентте көрсетілген қызметті таңдайды, қызметті көрсету үшін экранға сұраныс нысанын шығарады және де пішімді талаптары мен оның құрылымын ескере отырып, қызмет алушы нысанды (деректерді енгізу) толтырады,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бекітеді, сондай-ақ сұранысты куәландыру (қол қою) үшін қызмет алушы электрондық цифралық қолтаңба тіркеу куәлігін алады;</w:t>
      </w:r>
    </w:p>
    <w:bookmarkEnd w:id="139"/>
    <w:bookmarkStart w:name="z456" w:id="140"/>
    <w:p>
      <w:pPr>
        <w:spacing w:after="0"/>
        <w:ind w:left="0"/>
        <w:jc w:val="both"/>
      </w:pPr>
      <w:r>
        <w:rPr>
          <w:rFonts w:ascii="Times New Roman"/>
          <w:b w:val="false"/>
          <w:i w:val="false"/>
          <w:color w:val="000000"/>
          <w:sz w:val="28"/>
        </w:rPr>
        <w:t>
      6) 2 шарт - порталда электрондық цифралық қолтаңба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жеке сәйкестендiру нөмiрi мен электрондық цифрлық қолтаңба тіркеу куәлігінде көрсетілген жеке сәйкестендiру нөмiрi арасында) тексереді;</w:t>
      </w:r>
    </w:p>
    <w:bookmarkEnd w:id="140"/>
    <w:bookmarkStart w:name="z457" w:id="141"/>
    <w:p>
      <w:pPr>
        <w:spacing w:after="0"/>
        <w:ind w:left="0"/>
        <w:jc w:val="both"/>
      </w:pPr>
      <w:r>
        <w:rPr>
          <w:rFonts w:ascii="Times New Roman"/>
          <w:b w:val="false"/>
          <w:i w:val="false"/>
          <w:color w:val="000000"/>
          <w:sz w:val="28"/>
        </w:rPr>
        <w:t>
      7) 4 үдеріс – көрсетілетін қызметті алушының электрондық цифрлық қолтаңбасының расталмауына байланысты сұратылып жатқан қызметтен бас тарту жөнінде хабарлама қалыптастыру;</w:t>
      </w:r>
    </w:p>
    <w:bookmarkEnd w:id="141"/>
    <w:bookmarkStart w:name="z458" w:id="142"/>
    <w:p>
      <w:pPr>
        <w:spacing w:after="0"/>
        <w:ind w:left="0"/>
        <w:jc w:val="both"/>
      </w:pPr>
      <w:r>
        <w:rPr>
          <w:rFonts w:ascii="Times New Roman"/>
          <w:b w:val="false"/>
          <w:i w:val="false"/>
          <w:color w:val="000000"/>
          <w:sz w:val="28"/>
        </w:rPr>
        <w:t>
      8) 5 үдеріс – көрсетілетін қызметті берушімен сұранысты өңдеу үшін электрондық үкiмет шлюзi арқылы көрсетілетін қызметті алушының электрондық цифрлық қолтаңбасымен куәландырылған (қол қойылған) электрондық құжаттарын (қызмет алушының сұранысы) аймақтық электрондық үкімет шлюзі автоматтандырылған жұмыс орнына жолдайды;</w:t>
      </w:r>
    </w:p>
    <w:bookmarkEnd w:id="142"/>
    <w:bookmarkStart w:name="z459" w:id="143"/>
    <w:p>
      <w:pPr>
        <w:spacing w:after="0"/>
        <w:ind w:left="0"/>
        <w:jc w:val="both"/>
      </w:pPr>
      <w:r>
        <w:rPr>
          <w:rFonts w:ascii="Times New Roman"/>
          <w:b w:val="false"/>
          <w:i w:val="false"/>
          <w:color w:val="000000"/>
          <w:sz w:val="28"/>
        </w:rPr>
        <w:t>
      9) 6 үдеріс - электронды құжатты аймақтық электрондық үкімет шлюзі автоматтандырылған жұмыс орнында тiркеу;</w:t>
      </w:r>
    </w:p>
    <w:bookmarkEnd w:id="143"/>
    <w:bookmarkStart w:name="z460" w:id="144"/>
    <w:p>
      <w:pPr>
        <w:spacing w:after="0"/>
        <w:ind w:left="0"/>
        <w:jc w:val="both"/>
      </w:pPr>
      <w:r>
        <w:rPr>
          <w:rFonts w:ascii="Times New Roman"/>
          <w:b w:val="false"/>
          <w:i w:val="false"/>
          <w:color w:val="000000"/>
          <w:sz w:val="28"/>
        </w:rPr>
        <w:t>
      10) 3 шарт - көрсетілетін қызметті беруші қызмет алушымен тіркелген құжаттардың стандартта көрсетілген құжаттарға және негіздемеліріне сәйкестігін тексереді;</w:t>
      </w:r>
    </w:p>
    <w:bookmarkEnd w:id="144"/>
    <w:bookmarkStart w:name="z461" w:id="145"/>
    <w:p>
      <w:pPr>
        <w:spacing w:after="0"/>
        <w:ind w:left="0"/>
        <w:jc w:val="both"/>
      </w:pPr>
      <w:r>
        <w:rPr>
          <w:rFonts w:ascii="Times New Roman"/>
          <w:b w:val="false"/>
          <w:i w:val="false"/>
          <w:color w:val="000000"/>
          <w:sz w:val="28"/>
        </w:rPr>
        <w:t>
      11) 7 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қалыптастырады;</w:t>
      </w:r>
    </w:p>
    <w:bookmarkEnd w:id="145"/>
    <w:bookmarkStart w:name="z462" w:id="146"/>
    <w:p>
      <w:pPr>
        <w:spacing w:after="0"/>
        <w:ind w:left="0"/>
        <w:jc w:val="both"/>
      </w:pPr>
      <w:r>
        <w:rPr>
          <w:rFonts w:ascii="Times New Roman"/>
          <w:b w:val="false"/>
          <w:i w:val="false"/>
          <w:color w:val="000000"/>
          <w:sz w:val="28"/>
        </w:rPr>
        <w:t>
      12) 8 үдеріс - қызмет алушымен порталда қалыптастырылған қызметтің нәтижесін (электрондық құжат нысаны бойынша хабарлама) алады. Мемлекеттік қызметті көрсету нәтижесі қызмет берушінің уәкілетті тұлғасының электрондық цифрлық қолтаңбасымен куәландырылған электрондық құжат түрінде қызмет алушының "жеке кабинетіне" жолданады.</w:t>
      </w:r>
    </w:p>
    <w:bookmarkEnd w:id="146"/>
    <w:bookmarkStart w:name="z463" w:id="147"/>
    <w:p>
      <w:pPr>
        <w:spacing w:after="0"/>
        <w:ind w:left="0"/>
        <w:jc w:val="both"/>
      </w:pPr>
      <w:r>
        <w:rPr>
          <w:rFonts w:ascii="Times New Roman"/>
          <w:b w:val="false"/>
          <w:i w:val="false"/>
          <w:color w:val="000000"/>
          <w:sz w:val="28"/>
        </w:rPr>
        <w:t xml:space="preserve">
      11.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интернет-ресурстарында орналастырылады.</w:t>
      </w:r>
    </w:p>
    <w:bookmarkEnd w:id="1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және жеңілдетілген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465" w:id="148"/>
    <w:p>
      <w:pPr>
        <w:spacing w:after="0"/>
        <w:ind w:left="0"/>
        <w:jc w:val="left"/>
      </w:pPr>
      <w:r>
        <w:rPr>
          <w:rFonts w:ascii="Times New Roman"/>
          <w:b/>
          <w:i w:val="false"/>
          <w:color w:val="000000"/>
        </w:rPr>
        <w:t xml:space="preserve"> Мемлекеттiк қызмет көрсетуге тартылған графикалық нысандағы ақпараттық жүйелердiң функционалдық өзара әрекеттестігінің диаграммасы</w:t>
      </w:r>
    </w:p>
    <w:bookmarkEnd w:id="148"/>
    <w:bookmarkStart w:name="z466"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 w:id="150"/>
    <w:p>
      <w:pPr>
        <w:spacing w:after="0"/>
        <w:ind w:left="0"/>
        <w:jc w:val="left"/>
      </w:pPr>
      <w:r>
        <w:rPr>
          <w:rFonts w:ascii="Times New Roman"/>
          <w:b/>
          <w:i w:val="false"/>
          <w:color w:val="000000"/>
        </w:rPr>
        <w:t xml:space="preserve"> Кесте. Шартты белгілер:</w:t>
      </w:r>
    </w:p>
    <w:bookmarkEnd w:id="150"/>
    <w:bookmarkStart w:name="z468"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52197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2197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және жеңілдетілген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2-қосымша</w:t>
            </w:r>
          </w:p>
        </w:tc>
      </w:tr>
    </w:tbl>
    <w:bookmarkStart w:name="z470" w:id="152"/>
    <w:p>
      <w:pPr>
        <w:spacing w:after="0"/>
        <w:ind w:left="0"/>
        <w:jc w:val="left"/>
      </w:pPr>
      <w:r>
        <w:rPr>
          <w:rFonts w:ascii="Times New Roman"/>
          <w:b/>
          <w:i w:val="false"/>
          <w:color w:val="000000"/>
        </w:rPr>
        <w:t xml:space="preserve"> Мемлекеттік қызмет көрсетудің бизнес-процестерінің анықтамалығы "Жалпы білім беретін мектептердегі білім алушылар мен тәрбиеленушілердің жекелеген санаттарына тегін және жеңілдетілген тамақтандыруды ұсыну"</w:t>
      </w:r>
    </w:p>
    <w:bookmarkEnd w:id="152"/>
    <w:bookmarkStart w:name="z471"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2" w:id="154"/>
    <w:p>
      <w:pPr>
        <w:spacing w:after="0"/>
        <w:ind w:left="0"/>
        <w:jc w:val="left"/>
      </w:pPr>
      <w:r>
        <w:rPr>
          <w:rFonts w:ascii="Times New Roman"/>
          <w:b/>
          <w:i w:val="false"/>
          <w:color w:val="000000"/>
        </w:rPr>
        <w:t xml:space="preserve"> Шартты белгілер:</w:t>
      </w:r>
    </w:p>
    <w:bookmarkEnd w:id="154"/>
    <w:bookmarkStart w:name="z473"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49530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9530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25 маусымдағы</w:t>
            </w:r>
            <w:r>
              <w:br/>
            </w:r>
            <w:r>
              <w:rPr>
                <w:rFonts w:ascii="Times New Roman"/>
                <w:b w:val="false"/>
                <w:i w:val="false"/>
                <w:color w:val="000000"/>
                <w:sz w:val="20"/>
              </w:rPr>
              <w:t>№ 133 қаулысымен бекітілген</w:t>
            </w:r>
          </w:p>
        </w:tc>
      </w:tr>
    </w:tbl>
    <w:bookmarkStart w:name="z475" w:id="156"/>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156"/>
    <w:bookmarkStart w:name="z1310" w:id="157"/>
    <w:p>
      <w:pPr>
        <w:spacing w:after="0"/>
        <w:ind w:left="0"/>
        <w:jc w:val="both"/>
      </w:pPr>
      <w:r>
        <w:rPr>
          <w:rFonts w:ascii="Times New Roman"/>
          <w:b w:val="false"/>
          <w:i w:val="false"/>
          <w:color w:val="ff0000"/>
          <w:sz w:val="28"/>
        </w:rPr>
        <w:t xml:space="preserve">
      Ескерту. Регламент жаңа редакцияда - Жамбыл облысы әкімдігінің 31.03.2016 </w:t>
      </w:r>
      <w:r>
        <w:rPr>
          <w:rFonts w:ascii="Times New Roman"/>
          <w:b w:val="false"/>
          <w:i w:val="false"/>
          <w:color w:val="ff0000"/>
          <w:sz w:val="28"/>
        </w:rPr>
        <w:t>№ 111</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End w:id="157"/>
    <w:bookmarkStart w:name="z1039" w:id="158"/>
    <w:p>
      <w:pPr>
        <w:spacing w:after="0"/>
        <w:ind w:left="0"/>
        <w:jc w:val="left"/>
      </w:pPr>
      <w:r>
        <w:rPr>
          <w:rFonts w:ascii="Times New Roman"/>
          <w:b/>
          <w:i w:val="false"/>
          <w:color w:val="000000"/>
        </w:rPr>
        <w:t xml:space="preserve"> 1. Жалпы ережелер</w:t>
      </w:r>
    </w:p>
    <w:bookmarkEnd w:id="158"/>
    <w:bookmarkStart w:name="z358" w:id="159"/>
    <w:p>
      <w:pPr>
        <w:spacing w:after="0"/>
        <w:ind w:left="0"/>
        <w:jc w:val="both"/>
      </w:pPr>
      <w:r>
        <w:rPr>
          <w:rFonts w:ascii="Times New Roman"/>
          <w:b w:val="false"/>
          <w:i w:val="false"/>
          <w:color w:val="000000"/>
          <w:sz w:val="28"/>
        </w:rPr>
        <w:t xml:space="preserve">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қызметі (бұдан әрі – мемлекеттік көрсетілетін қызмет)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бұйрығымен бекітілген (Нормативтік құқықтық актілерді мемлекеттік тіркеу тізілімінде 2015 жылдың 26 мамырында </w:t>
      </w:r>
      <w:r>
        <w:rPr>
          <w:rFonts w:ascii="Times New Roman"/>
          <w:b w:val="false"/>
          <w:i w:val="false"/>
          <w:color w:val="000000"/>
          <w:sz w:val="28"/>
        </w:rPr>
        <w:t>№ 11184</w:t>
      </w:r>
      <w:r>
        <w:rPr>
          <w:rFonts w:ascii="Times New Roman"/>
          <w:b w:val="false"/>
          <w:i w:val="false"/>
          <w:color w:val="000000"/>
          <w:sz w:val="28"/>
        </w:rPr>
        <w:t xml:space="preserve"> тіркелген)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стандартына (бұдан әрі - стандарт) сәйкес аудандар мен Тараз қаласы әкімдіктерінің білім бөлімдері (бұдан әрі – көрсетілетін қызметті беруші) көрсетеді. </w:t>
      </w:r>
    </w:p>
    <w:bookmarkEnd w:id="159"/>
    <w:bookmarkStart w:name="z363" w:id="160"/>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160"/>
    <w:p>
      <w:pPr>
        <w:spacing w:after="0"/>
        <w:ind w:left="0"/>
        <w:jc w:val="both"/>
      </w:pPr>
      <w:r>
        <w:rPr>
          <w:rFonts w:ascii="Times New Roman"/>
          <w:b w:val="false"/>
          <w:i w:val="false"/>
          <w:color w:val="000000"/>
          <w:sz w:val="28"/>
        </w:rPr>
        <w:t>
      1) "Азаматтарға арналған үкімет" мемлекеттік корпорациясының коммерциялық емес қоғамы (бұдан әрі – Мемлекеттік корпорация);</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Жамбыл облысы әкімдігінің 12.03.2018 </w:t>
      </w:r>
      <w:r>
        <w:rPr>
          <w:rFonts w:ascii="Times New Roman"/>
          <w:b w:val="false"/>
          <w:i w:val="false"/>
          <w:color w:val="000000"/>
          <w:sz w:val="28"/>
        </w:rPr>
        <w:t>№ 33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 көрсету нысаны: электрондық (ішінара автоматтандырылған) және (немесе) қағаз жүзінде.</w:t>
      </w:r>
    </w:p>
    <w:bookmarkStart w:name="z1311" w:id="161"/>
    <w:p>
      <w:pPr>
        <w:spacing w:after="0"/>
        <w:ind w:left="0"/>
        <w:jc w:val="both"/>
      </w:pPr>
      <w:r>
        <w:rPr>
          <w:rFonts w:ascii="Times New Roman"/>
          <w:b w:val="false"/>
          <w:i w:val="false"/>
          <w:color w:val="000000"/>
          <w:sz w:val="28"/>
        </w:rPr>
        <w:t xml:space="preserve">
      3. Мемлекеттік қызмет көрсетудің нәтижесі: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қорғаншыларға немесе қамқоршыларға жетім баланы (жетім балаларды) және ата-анасының қамқорлығынсыз қалған баланы (балаларды) асырап-бағуға жәрдемақы тағайындау туралы шешім не осы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161"/>
    <w:bookmarkStart w:name="z1312" w:id="162"/>
    <w:p>
      <w:pPr>
        <w:spacing w:after="0"/>
        <w:ind w:left="0"/>
        <w:jc w:val="both"/>
      </w:pPr>
      <w:r>
        <w:rPr>
          <w:rFonts w:ascii="Times New Roman"/>
          <w:b w:val="false"/>
          <w:i w:val="false"/>
          <w:color w:val="000000"/>
          <w:sz w:val="28"/>
        </w:rPr>
        <w:t>
      Мемлекеттік қызметті көрсетудің нәтижесін ұсыну нысаны: электрондық және (немесе) қағаз түрінде.</w:t>
      </w:r>
    </w:p>
    <w:bookmarkEnd w:id="1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3-тармаққа өзгерістер енгізілді - Жамбыл облысы әкімдігінің 12.03.2018 </w:t>
      </w:r>
      <w:r>
        <w:rPr>
          <w:rFonts w:ascii="Times New Roman"/>
          <w:b w:val="false"/>
          <w:i w:val="false"/>
          <w:color w:val="000000"/>
          <w:sz w:val="28"/>
        </w:rPr>
        <w:t>№ 33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1314" w:id="163"/>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163"/>
    <w:bookmarkStart w:name="z1315" w:id="164"/>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ұсынуы болып табылады.</w:t>
      </w:r>
    </w:p>
    <w:bookmarkEnd w:id="164"/>
    <w:bookmarkStart w:name="z1316" w:id="165"/>
    <w:p>
      <w:pPr>
        <w:spacing w:after="0"/>
        <w:ind w:left="0"/>
        <w:jc w:val="both"/>
      </w:pPr>
      <w:r>
        <w:rPr>
          <w:rFonts w:ascii="Times New Roman"/>
          <w:b w:val="false"/>
          <w:i w:val="false"/>
          <w:color w:val="000000"/>
          <w:sz w:val="28"/>
        </w:rPr>
        <w:t>
      5. Мемлекеттік қызмет көрсету процесінің құрамына кіретін әрбір ресімнің (іс-қимылдың) мазмұны, оны орындаудың ұзақтығы:</w:t>
      </w:r>
    </w:p>
    <w:bookmarkEnd w:id="165"/>
    <w:bookmarkStart w:name="z76" w:id="166"/>
    <w:p>
      <w:pPr>
        <w:spacing w:after="0"/>
        <w:ind w:left="0"/>
        <w:jc w:val="both"/>
      </w:pPr>
      <w:r>
        <w:rPr>
          <w:rFonts w:ascii="Times New Roman"/>
          <w:b w:val="false"/>
          <w:i w:val="false"/>
          <w:color w:val="000000"/>
          <w:sz w:val="28"/>
        </w:rPr>
        <w:t>
      1) кеңсе қызметкерімен өтінішті тіркеу және қызмет берушінің басшысына жолдау – 1 (бір) сағат;</w:t>
      </w:r>
    </w:p>
    <w:bookmarkEnd w:id="166"/>
    <w:bookmarkStart w:name="z77" w:id="167"/>
    <w:p>
      <w:pPr>
        <w:spacing w:after="0"/>
        <w:ind w:left="0"/>
        <w:jc w:val="both"/>
      </w:pPr>
      <w:r>
        <w:rPr>
          <w:rFonts w:ascii="Times New Roman"/>
          <w:b w:val="false"/>
          <w:i w:val="false"/>
          <w:color w:val="000000"/>
          <w:sz w:val="28"/>
        </w:rPr>
        <w:t>
      2) қызмет берушінің басшысымен жауапты қызметкерге бұрыштамасын қоя отырып, өтінішті орындауға жолдау – 2 (екі) сағат;</w:t>
      </w:r>
    </w:p>
    <w:bookmarkEnd w:id="167"/>
    <w:bookmarkStart w:name="z78" w:id="168"/>
    <w:p>
      <w:pPr>
        <w:spacing w:after="0"/>
        <w:ind w:left="0"/>
        <w:jc w:val="both"/>
      </w:pPr>
      <w:r>
        <w:rPr>
          <w:rFonts w:ascii="Times New Roman"/>
          <w:b w:val="false"/>
          <w:i w:val="false"/>
          <w:color w:val="000000"/>
          <w:sz w:val="28"/>
        </w:rPr>
        <w:t>
      3) жауапты қызметкермен өтінішті қарастыру, мемлекеттік көрсетілетін қызмет нәтижесін дайындау және оны қызмет берушінің басшысына қол қою үшін жолдау – 2 (екі) сағат;</w:t>
      </w:r>
    </w:p>
    <w:bookmarkEnd w:id="168"/>
    <w:bookmarkStart w:name="z79" w:id="169"/>
    <w:p>
      <w:pPr>
        <w:spacing w:after="0"/>
        <w:ind w:left="0"/>
        <w:jc w:val="both"/>
      </w:pPr>
      <w:r>
        <w:rPr>
          <w:rFonts w:ascii="Times New Roman"/>
          <w:b w:val="false"/>
          <w:i w:val="false"/>
          <w:color w:val="000000"/>
          <w:sz w:val="28"/>
        </w:rPr>
        <w:t>
      4) мемлекеттік көрсетілетін қызмет нәтижесіне қол қойып, кеңсе қызметкеріне жолдау – 2 (екі) сағат;</w:t>
      </w:r>
    </w:p>
    <w:bookmarkEnd w:id="169"/>
    <w:bookmarkStart w:name="z1317" w:id="170"/>
    <w:p>
      <w:pPr>
        <w:spacing w:after="0"/>
        <w:ind w:left="0"/>
        <w:jc w:val="both"/>
      </w:pPr>
      <w:r>
        <w:rPr>
          <w:rFonts w:ascii="Times New Roman"/>
          <w:b w:val="false"/>
          <w:i w:val="false"/>
          <w:color w:val="000000"/>
          <w:sz w:val="28"/>
        </w:rPr>
        <w:t>
      5) мемлекеттік көрсетілетін қызмет нәтижесін көрсетілетін қызметті алушыға жолдау – 1 (бір) сағат.</w:t>
      </w:r>
    </w:p>
    <w:bookmarkEnd w:id="1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5-тармаққа өзгерістер енгізілді - Жамбыл облысы әкімдігінің 15.02.2019 </w:t>
      </w:r>
      <w:r>
        <w:rPr>
          <w:rFonts w:ascii="Times New Roman"/>
          <w:b w:val="false"/>
          <w:i w:val="false"/>
          <w:color w:val="000000"/>
          <w:sz w:val="28"/>
        </w:rPr>
        <w:t>№ 23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1319" w:id="171"/>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рәсімінің (іс-қимылдың) нәтижесі:</w:t>
      </w:r>
    </w:p>
    <w:bookmarkEnd w:id="171"/>
    <w:bookmarkStart w:name="z1320" w:id="172"/>
    <w:p>
      <w:pPr>
        <w:spacing w:after="0"/>
        <w:ind w:left="0"/>
        <w:jc w:val="both"/>
      </w:pPr>
      <w:r>
        <w:rPr>
          <w:rFonts w:ascii="Times New Roman"/>
          <w:b w:val="false"/>
          <w:i w:val="false"/>
          <w:color w:val="000000"/>
          <w:sz w:val="28"/>
        </w:rPr>
        <w:t>
      1) кіріс нөмірі бар тіркелген өтініш;</w:t>
      </w:r>
    </w:p>
    <w:bookmarkEnd w:id="172"/>
    <w:bookmarkStart w:name="z1321" w:id="173"/>
    <w:p>
      <w:pPr>
        <w:spacing w:after="0"/>
        <w:ind w:left="0"/>
        <w:jc w:val="both"/>
      </w:pPr>
      <w:r>
        <w:rPr>
          <w:rFonts w:ascii="Times New Roman"/>
          <w:b w:val="false"/>
          <w:i w:val="false"/>
          <w:color w:val="000000"/>
          <w:sz w:val="28"/>
        </w:rPr>
        <w:t>
      2) қызмет берушінің басшысының бұрыштамасы;</w:t>
      </w:r>
    </w:p>
    <w:bookmarkEnd w:id="173"/>
    <w:bookmarkStart w:name="z1322" w:id="174"/>
    <w:p>
      <w:pPr>
        <w:spacing w:after="0"/>
        <w:ind w:left="0"/>
        <w:jc w:val="both"/>
      </w:pPr>
      <w:r>
        <w:rPr>
          <w:rFonts w:ascii="Times New Roman"/>
          <w:b w:val="false"/>
          <w:i w:val="false"/>
          <w:color w:val="000000"/>
          <w:sz w:val="28"/>
        </w:rPr>
        <w:t>
      3) мемлекеттік көрсетілетін қызмет нәтижесінің жобасы;</w:t>
      </w:r>
    </w:p>
    <w:bookmarkEnd w:id="174"/>
    <w:bookmarkStart w:name="z1323" w:id="175"/>
    <w:p>
      <w:pPr>
        <w:spacing w:after="0"/>
        <w:ind w:left="0"/>
        <w:jc w:val="both"/>
      </w:pPr>
      <w:r>
        <w:rPr>
          <w:rFonts w:ascii="Times New Roman"/>
          <w:b w:val="false"/>
          <w:i w:val="false"/>
          <w:color w:val="000000"/>
          <w:sz w:val="28"/>
        </w:rPr>
        <w:t>
      4) қол қойылған мемлекеттік көрсетілетін қызмет нәтижесі.</w:t>
      </w:r>
    </w:p>
    <w:bookmarkEnd w:id="175"/>
    <w:bookmarkStart w:name="z1324" w:id="176"/>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76"/>
    <w:bookmarkStart w:name="z1325" w:id="17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77"/>
    <w:bookmarkStart w:name="z1326" w:id="178"/>
    <w:p>
      <w:pPr>
        <w:spacing w:after="0"/>
        <w:ind w:left="0"/>
        <w:jc w:val="both"/>
      </w:pPr>
      <w:r>
        <w:rPr>
          <w:rFonts w:ascii="Times New Roman"/>
          <w:b w:val="false"/>
          <w:i w:val="false"/>
          <w:color w:val="000000"/>
          <w:sz w:val="28"/>
        </w:rPr>
        <w:t>
      1) көрсетілетін қызметті берушінің кеңсе қызметкері;</w:t>
      </w:r>
    </w:p>
    <w:bookmarkEnd w:id="178"/>
    <w:bookmarkStart w:name="z1327" w:id="179"/>
    <w:p>
      <w:pPr>
        <w:spacing w:after="0"/>
        <w:ind w:left="0"/>
        <w:jc w:val="both"/>
      </w:pPr>
      <w:r>
        <w:rPr>
          <w:rFonts w:ascii="Times New Roman"/>
          <w:b w:val="false"/>
          <w:i w:val="false"/>
          <w:color w:val="000000"/>
          <w:sz w:val="28"/>
        </w:rPr>
        <w:t>
      2) көрсетілетін қызметті берушінің жауапты қызметкері;</w:t>
      </w:r>
    </w:p>
    <w:bookmarkEnd w:id="179"/>
    <w:bookmarkStart w:name="z1328" w:id="180"/>
    <w:p>
      <w:pPr>
        <w:spacing w:after="0"/>
        <w:ind w:left="0"/>
        <w:jc w:val="both"/>
      </w:pPr>
      <w:r>
        <w:rPr>
          <w:rFonts w:ascii="Times New Roman"/>
          <w:b w:val="false"/>
          <w:i w:val="false"/>
          <w:color w:val="000000"/>
          <w:sz w:val="28"/>
        </w:rPr>
        <w:t>
      3) көрсетілетін қызметті берушінің басшысы.</w:t>
      </w:r>
    </w:p>
    <w:bookmarkEnd w:id="180"/>
    <w:bookmarkStart w:name="z1329" w:id="181"/>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бөлімшелердің (қызметкерлердің) арасындағы ресімдердің (іс-қимылдың) бірізділігін сипаттау:</w:t>
      </w:r>
    </w:p>
    <w:bookmarkEnd w:id="181"/>
    <w:bookmarkStart w:name="z83" w:id="182"/>
    <w:p>
      <w:pPr>
        <w:spacing w:after="0"/>
        <w:ind w:left="0"/>
        <w:jc w:val="both"/>
      </w:pPr>
      <w:r>
        <w:rPr>
          <w:rFonts w:ascii="Times New Roman"/>
          <w:b w:val="false"/>
          <w:i w:val="false"/>
          <w:color w:val="000000"/>
          <w:sz w:val="28"/>
        </w:rPr>
        <w:t>
      1) көрсетілетін қызметті берушінің кеңсе қызметкері өтінішті тіркейді және құжаттарды қызмет берушінің басшысына қарауға жолдайды – 1 (бір) сағат;</w:t>
      </w:r>
    </w:p>
    <w:bookmarkEnd w:id="182"/>
    <w:bookmarkStart w:name="z84" w:id="183"/>
    <w:p>
      <w:pPr>
        <w:spacing w:after="0"/>
        <w:ind w:left="0"/>
        <w:jc w:val="both"/>
      </w:pPr>
      <w:r>
        <w:rPr>
          <w:rFonts w:ascii="Times New Roman"/>
          <w:b w:val="false"/>
          <w:i w:val="false"/>
          <w:color w:val="000000"/>
          <w:sz w:val="28"/>
        </w:rPr>
        <w:t>
      2) қызмет берушінің басшысы жауапты қызметкерге бұрыштамасын қоя отырып, өтінішті орындауға жолдайды – 2 (екі) сағат;</w:t>
      </w:r>
    </w:p>
    <w:bookmarkEnd w:id="183"/>
    <w:bookmarkStart w:name="z85" w:id="184"/>
    <w:p>
      <w:pPr>
        <w:spacing w:after="0"/>
        <w:ind w:left="0"/>
        <w:jc w:val="both"/>
      </w:pPr>
      <w:r>
        <w:rPr>
          <w:rFonts w:ascii="Times New Roman"/>
          <w:b w:val="false"/>
          <w:i w:val="false"/>
          <w:color w:val="000000"/>
          <w:sz w:val="28"/>
        </w:rPr>
        <w:t>
      3) жауапты қызметкер өтінішті қарастырып, мемлекеттік көрсетілетін қызмет нәтижесін дайындайды және оны қызмет берушінің басшысына қол қою үшін жолдайды – 2 (екі) сағат;</w:t>
      </w:r>
    </w:p>
    <w:bookmarkEnd w:id="184"/>
    <w:bookmarkStart w:name="z86" w:id="185"/>
    <w:p>
      <w:pPr>
        <w:spacing w:after="0"/>
        <w:ind w:left="0"/>
        <w:jc w:val="both"/>
      </w:pPr>
      <w:r>
        <w:rPr>
          <w:rFonts w:ascii="Times New Roman"/>
          <w:b w:val="false"/>
          <w:i w:val="false"/>
          <w:color w:val="000000"/>
          <w:sz w:val="28"/>
        </w:rPr>
        <w:t>
      4) қызмет берушінің басшысы мемлекеттік көрсетілетін қызмет нәтижесіне қол қойып, көрсетілетін қызметті алушыға жолдау үшін кеңсе қызметкеріне жолдайды – 2 (екі) сағат;</w:t>
      </w:r>
    </w:p>
    <w:bookmarkEnd w:id="185"/>
    <w:bookmarkStart w:name="z1330" w:id="186"/>
    <w:p>
      <w:pPr>
        <w:spacing w:after="0"/>
        <w:ind w:left="0"/>
        <w:jc w:val="both"/>
      </w:pPr>
      <w:r>
        <w:rPr>
          <w:rFonts w:ascii="Times New Roman"/>
          <w:b w:val="false"/>
          <w:i w:val="false"/>
          <w:color w:val="000000"/>
          <w:sz w:val="28"/>
        </w:rPr>
        <w:t>
      5) көрсетілетін қызметті берушінің кеңсе қызметкері мемлекеттік көрсетілетін қызмет нәтижесін қызметті алушыға жолдайды – 1 (бір) сағат.</w:t>
      </w:r>
    </w:p>
    <w:bookmarkEnd w:id="1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8-тармаққа өзгерістер енгізілді - Жамбыл облысы әкімдігінің 15.02.2019 </w:t>
      </w:r>
      <w:r>
        <w:rPr>
          <w:rFonts w:ascii="Times New Roman"/>
          <w:b w:val="false"/>
          <w:i w:val="false"/>
          <w:color w:val="000000"/>
          <w:sz w:val="28"/>
        </w:rPr>
        <w:t>№ 23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1332" w:id="18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87"/>
    <w:bookmarkStart w:name="z1333" w:id="188"/>
    <w:p>
      <w:pPr>
        <w:spacing w:after="0"/>
        <w:ind w:left="0"/>
        <w:jc w:val="both"/>
      </w:pPr>
      <w:r>
        <w:rPr>
          <w:rFonts w:ascii="Times New Roman"/>
          <w:b w:val="false"/>
          <w:i w:val="false"/>
          <w:color w:val="000000"/>
          <w:sz w:val="28"/>
        </w:rPr>
        <w:t>
      9. Мемлекеттік корпорацияға және (немесе) өзге көрсетілетін қызметті берушіге жүгіну тәртібінің сипаттамасы, көрсетілетін қызметті алушының сұрау салуын өңдеудің ұзақтығы:</w:t>
      </w:r>
    </w:p>
    <w:bookmarkEnd w:id="188"/>
    <w:bookmarkStart w:name="z1334" w:id="189"/>
    <w:p>
      <w:pPr>
        <w:spacing w:after="0"/>
        <w:ind w:left="0"/>
        <w:jc w:val="both"/>
      </w:pPr>
      <w:r>
        <w:rPr>
          <w:rFonts w:ascii="Times New Roman"/>
          <w:b w:val="false"/>
          <w:i w:val="false"/>
          <w:color w:val="000000"/>
          <w:sz w:val="28"/>
        </w:rPr>
        <w:t>
      Мемлекеттік корпорация қызметкері көрсетілетін қызмет алушымен ұсынылған құжаттар топтамасын стандартқа сәйкестігін қарайды – 15 (он бес) минут.</w:t>
      </w:r>
    </w:p>
    <w:bookmarkEnd w:id="189"/>
    <w:bookmarkStart w:name="z1335" w:id="190"/>
    <w:p>
      <w:pPr>
        <w:spacing w:after="0"/>
        <w:ind w:left="0"/>
        <w:jc w:val="both"/>
      </w:pPr>
      <w:r>
        <w:rPr>
          <w:rFonts w:ascii="Times New Roman"/>
          <w:b w:val="false"/>
          <w:i w:val="false"/>
          <w:color w:val="000000"/>
          <w:sz w:val="28"/>
        </w:rPr>
        <w:t>
      Көрсетілетін қызметті алушы (не нотариалды куәландырылған сенім хат бойынша оның өкілі) жүгінген кезде мемлекеттік қызмет көрсету үшін қажетті құжаттар тізбесі стандарттың 9-тармағында көрсетілген.</w:t>
      </w:r>
    </w:p>
    <w:bookmarkEnd w:id="190"/>
    <w:bookmarkStart w:name="z1336" w:id="191"/>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91"/>
    <w:bookmarkStart w:name="z1337" w:id="192"/>
    <w:p>
      <w:pPr>
        <w:spacing w:after="0"/>
        <w:ind w:left="0"/>
        <w:jc w:val="both"/>
      </w:pPr>
      <w:r>
        <w:rPr>
          <w:rFonts w:ascii="Times New Roman"/>
          <w:b w:val="false"/>
          <w:i w:val="false"/>
          <w:color w:val="000000"/>
          <w:sz w:val="28"/>
        </w:rPr>
        <w:t>
      10. Мемлекеттік қызмет көрсетудің нәтижесін Мемлекеттік корпорация арқылы алу процесінің сипаттамасы, оның ұзақтығы:</w:t>
      </w:r>
    </w:p>
    <w:bookmarkEnd w:id="192"/>
    <w:bookmarkStart w:name="z1338" w:id="193"/>
    <w:p>
      <w:pPr>
        <w:spacing w:after="0"/>
        <w:ind w:left="0"/>
        <w:jc w:val="both"/>
      </w:pPr>
      <w:r>
        <w:rPr>
          <w:rFonts w:ascii="Times New Roman"/>
          <w:b w:val="false"/>
          <w:i w:val="false"/>
          <w:color w:val="000000"/>
          <w:sz w:val="28"/>
        </w:rPr>
        <w:t>
      мемлекеттік көрсетілетін қызметті алушыға мемлекеттік қызметтің нәтижесін немесе бас тарту туралы дәйекті жауап беру – 15 (он бес) минут.</w:t>
      </w:r>
    </w:p>
    <w:bookmarkEnd w:id="193"/>
    <w:bookmarkStart w:name="z1339" w:id="194"/>
    <w:p>
      <w:pPr>
        <w:spacing w:after="0"/>
        <w:ind w:left="0"/>
        <w:jc w:val="both"/>
      </w:pPr>
      <w:r>
        <w:rPr>
          <w:rFonts w:ascii="Times New Roman"/>
          <w:b w:val="false"/>
          <w:i w:val="false"/>
          <w:color w:val="000000"/>
          <w:sz w:val="28"/>
        </w:rPr>
        <w:t>
      11. Жүгіну тәртібін және "электрондық үкімет" веб-порталы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194"/>
    <w:bookmarkStart w:name="z1340" w:id="195"/>
    <w:p>
      <w:pPr>
        <w:spacing w:after="0"/>
        <w:ind w:left="0"/>
        <w:jc w:val="both"/>
      </w:pPr>
      <w:r>
        <w:rPr>
          <w:rFonts w:ascii="Times New Roman"/>
          <w:b w:val="false"/>
          <w:i w:val="false"/>
          <w:color w:val="000000"/>
          <w:sz w:val="28"/>
        </w:rPr>
        <w:t>
      1) көрсетiлетiн қызметтi алушы жеке сәйкестендiру нөмiрі және пароль арқылы порталда тiркеудi жүзеге асырады (порталда тiркелмеген көрсетiлетiн қызметтi алушылар үшiн жүзеге асырылады);</w:t>
      </w:r>
    </w:p>
    <w:bookmarkEnd w:id="195"/>
    <w:bookmarkStart w:name="z1341" w:id="196"/>
    <w:p>
      <w:pPr>
        <w:spacing w:after="0"/>
        <w:ind w:left="0"/>
        <w:jc w:val="both"/>
      </w:pPr>
      <w:r>
        <w:rPr>
          <w:rFonts w:ascii="Times New Roman"/>
          <w:b w:val="false"/>
          <w:i w:val="false"/>
          <w:color w:val="000000"/>
          <w:sz w:val="28"/>
        </w:rPr>
        <w:t xml:space="preserve">
      2) 1 үдеріс – көрсетiлетiн қызметтi алушының мемлекеттiк қызметтi алу </w:t>
      </w:r>
    </w:p>
    <w:bookmarkEnd w:id="196"/>
    <w:bookmarkStart w:name="z1342" w:id="197"/>
    <w:p>
      <w:pPr>
        <w:spacing w:after="0"/>
        <w:ind w:left="0"/>
        <w:jc w:val="both"/>
      </w:pPr>
      <w:r>
        <w:rPr>
          <w:rFonts w:ascii="Times New Roman"/>
          <w:b w:val="false"/>
          <w:i w:val="false"/>
          <w:color w:val="000000"/>
          <w:sz w:val="28"/>
        </w:rPr>
        <w:t>
      үшiн жеке сәйкестендіру нөмірі мен парольдi енгiзу үдерісi (авторизациялау үдерісi);</w:t>
      </w:r>
    </w:p>
    <w:bookmarkEnd w:id="197"/>
    <w:bookmarkStart w:name="z1343" w:id="198"/>
    <w:p>
      <w:pPr>
        <w:spacing w:after="0"/>
        <w:ind w:left="0"/>
        <w:jc w:val="both"/>
      </w:pPr>
      <w:r>
        <w:rPr>
          <w:rFonts w:ascii="Times New Roman"/>
          <w:b w:val="false"/>
          <w:i w:val="false"/>
          <w:color w:val="000000"/>
          <w:sz w:val="28"/>
        </w:rPr>
        <w:t>
      3) 1 шарт – порталда тiркелген көрсетiлетiн қызметтi алушы жайлы мәлiметтердiң түпнұсқалығын тексеру;</w:t>
      </w:r>
    </w:p>
    <w:bookmarkEnd w:id="198"/>
    <w:bookmarkStart w:name="z1344" w:id="199"/>
    <w:p>
      <w:pPr>
        <w:spacing w:after="0"/>
        <w:ind w:left="0"/>
        <w:jc w:val="both"/>
      </w:pPr>
      <w:r>
        <w:rPr>
          <w:rFonts w:ascii="Times New Roman"/>
          <w:b w:val="false"/>
          <w:i w:val="false"/>
          <w:color w:val="000000"/>
          <w:sz w:val="28"/>
        </w:rPr>
        <w:t>
      4) 2 үдеріс – көрсетiлетiн қызметтi алушының мәлiметтерiнiң бұзылушылықтары болған жағдайда порталмен авторизациялаудан бас тарту туралы хабарламаны қалыптастыру;</w:t>
      </w:r>
    </w:p>
    <w:bookmarkEnd w:id="199"/>
    <w:bookmarkStart w:name="z1345" w:id="200"/>
    <w:p>
      <w:pPr>
        <w:spacing w:after="0"/>
        <w:ind w:left="0"/>
        <w:jc w:val="both"/>
      </w:pPr>
      <w:r>
        <w:rPr>
          <w:rFonts w:ascii="Times New Roman"/>
          <w:b w:val="false"/>
          <w:i w:val="false"/>
          <w:color w:val="000000"/>
          <w:sz w:val="28"/>
        </w:rPr>
        <w:t xml:space="preserve">
      5) 3 үдеріс – көрсетiлетiн қызметтi алушының осы регламентте көрсетiлген қызметтi таңдауы, мемлекеттiк қызмет көрсету үшiн экранға тапсырыс үлгiсiн шығару және көрсетiлетiн қызметтi алушының құрылымы мен нысандық талаптарын ескере отырып, үлгiнi толтыруы (мәлiметтердi енгiзу), тапсырыс үлгiсiне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құжаттардың көшiрмесiн электронды түрде тiркеу, сонымен қатар тапсырысты растау үшiн көрсетiлетiн қызметтi алушының электрондық цифрлық қолтаңба тiркеу куәлiгiн таңдауы;</w:t>
      </w:r>
    </w:p>
    <w:bookmarkEnd w:id="200"/>
    <w:bookmarkStart w:name="z1346" w:id="201"/>
    <w:p>
      <w:pPr>
        <w:spacing w:after="0"/>
        <w:ind w:left="0"/>
        <w:jc w:val="both"/>
      </w:pPr>
      <w:r>
        <w:rPr>
          <w:rFonts w:ascii="Times New Roman"/>
          <w:b w:val="false"/>
          <w:i w:val="false"/>
          <w:color w:val="000000"/>
          <w:sz w:val="28"/>
        </w:rPr>
        <w:t>
      6) 2 шарт – порталда электрондық цифрлық қолтаңба тiркеу куәлiгiнiң жарамдылық мерзiмiн және қайтарылып алынған (жойылған) тiркеу куәлiктерi тiзiмiнде болмауын, сонымен қатар жеке сәйкестендiру мәлiметтерiнiң сәйкестiгiн (тапсырыста көрсетiлген жеке сәйкестендіру нөмірі мен электрондық цифрлық қолтаңба тiркеу куәлiгiнде көрсетiлген жеке сәйкестендіру нөмірі арасында) тексеру;</w:t>
      </w:r>
    </w:p>
    <w:bookmarkEnd w:id="201"/>
    <w:bookmarkStart w:name="z1347" w:id="202"/>
    <w:p>
      <w:pPr>
        <w:spacing w:after="0"/>
        <w:ind w:left="0"/>
        <w:jc w:val="both"/>
      </w:pPr>
      <w:r>
        <w:rPr>
          <w:rFonts w:ascii="Times New Roman"/>
          <w:b w:val="false"/>
          <w:i w:val="false"/>
          <w:color w:val="000000"/>
          <w:sz w:val="28"/>
        </w:rPr>
        <w:t>
      7) 4 үдеріс – көрсетiлетiн қызметтi алушының электрондық цифрлық қолтаңбасының расталмауына байланысты тапсырыс берiлген мемлекеттiк қызметтi көрсетуден бас тарту туралы хабарламаны қалыптастыру;</w:t>
      </w:r>
    </w:p>
    <w:bookmarkEnd w:id="202"/>
    <w:bookmarkStart w:name="z1348" w:id="203"/>
    <w:p>
      <w:pPr>
        <w:spacing w:after="0"/>
        <w:ind w:left="0"/>
        <w:jc w:val="both"/>
      </w:pPr>
      <w:r>
        <w:rPr>
          <w:rFonts w:ascii="Times New Roman"/>
          <w:b w:val="false"/>
          <w:i w:val="false"/>
          <w:color w:val="000000"/>
          <w:sz w:val="28"/>
        </w:rPr>
        <w:t>
      8) 5 үдеріс – көрсетiлетiн қызметтi алушының электрондық цифрлық қолтаңбасы арқылы мемлекеттiк қызмет көрсету үшiн тапсырысты куәландыруы және көрсетiлетiн қызметтi берушінің өңдеуi үшiн "электрондық үкiмет" шлюзі арқылы "электрондық үкiметтiң" аймақтық шлюзiнің автоматтандырылған жұмыс орнына электронды құжатты (тапсырысты) жіберу;</w:t>
      </w:r>
    </w:p>
    <w:bookmarkEnd w:id="203"/>
    <w:bookmarkStart w:name="z1349" w:id="204"/>
    <w:p>
      <w:pPr>
        <w:spacing w:after="0"/>
        <w:ind w:left="0"/>
        <w:jc w:val="both"/>
      </w:pPr>
      <w:r>
        <w:rPr>
          <w:rFonts w:ascii="Times New Roman"/>
          <w:b w:val="false"/>
          <w:i w:val="false"/>
          <w:color w:val="000000"/>
          <w:sz w:val="28"/>
        </w:rPr>
        <w:t>
      9) 6 үдеріс – электронды құжатты "электрондық үкiметтiң" аймақтық шлюзiнің автоматтандырылған жұмыс орнында тiркеу;</w:t>
      </w:r>
    </w:p>
    <w:bookmarkEnd w:id="204"/>
    <w:bookmarkStart w:name="z1350" w:id="205"/>
    <w:p>
      <w:pPr>
        <w:spacing w:after="0"/>
        <w:ind w:left="0"/>
        <w:jc w:val="both"/>
      </w:pPr>
      <w:r>
        <w:rPr>
          <w:rFonts w:ascii="Times New Roman"/>
          <w:b w:val="false"/>
          <w:i w:val="false"/>
          <w:color w:val="000000"/>
          <w:sz w:val="28"/>
        </w:rPr>
        <w:t>
      10) 3 шарт – тапсырыс берушiнiң көрсетiлетiн қызметтi алушымен қоса берiлген стандарттың 9-тармағында көрсетiлген құжаттарын және мемлекеттiк қызмет көрсету негiздемелерiн көрсетiлетiн қызметтi берушінің тексеруі (өңдеуі);</w:t>
      </w:r>
    </w:p>
    <w:bookmarkEnd w:id="205"/>
    <w:bookmarkStart w:name="z1351" w:id="206"/>
    <w:p>
      <w:pPr>
        <w:spacing w:after="0"/>
        <w:ind w:left="0"/>
        <w:jc w:val="both"/>
      </w:pPr>
      <w:r>
        <w:rPr>
          <w:rFonts w:ascii="Times New Roman"/>
          <w:b w:val="false"/>
          <w:i w:val="false"/>
          <w:color w:val="000000"/>
          <w:sz w:val="28"/>
        </w:rPr>
        <w:t>
      11) 7 үдеріс – көрсетiлетiн қызметтi алушы құжаттарының бұзылушылықтары болғанына байланысты тапсырыс берiлген мемлекеттiк қызметтi көрсетуден бас тарту туралы хабарламаны қалыптастыру;</w:t>
      </w:r>
    </w:p>
    <w:bookmarkEnd w:id="206"/>
    <w:bookmarkStart w:name="z1352" w:id="207"/>
    <w:p>
      <w:pPr>
        <w:spacing w:after="0"/>
        <w:ind w:left="0"/>
        <w:jc w:val="both"/>
      </w:pPr>
      <w:r>
        <w:rPr>
          <w:rFonts w:ascii="Times New Roman"/>
          <w:b w:val="false"/>
          <w:i w:val="false"/>
          <w:color w:val="000000"/>
          <w:sz w:val="28"/>
        </w:rPr>
        <w:t xml:space="preserve">
      12) 8 үдеріс – көрсетiлетiн қызметтi алушының "электрондық үкiметтiң" аймақтық шлюзiнің автоматтандырылған жұмыс орнымен қалыптастырылған мемлекеттiк қызмет нәтижесiн (электрондық құжат түрiндегi анықтама) алуы. Электрондық құжат көрсетiлетiн қызметтi берушінің уәкiлеттi тұлғасының </w:t>
      </w:r>
    </w:p>
    <w:bookmarkEnd w:id="207"/>
    <w:bookmarkStart w:name="z1353" w:id="208"/>
    <w:p>
      <w:pPr>
        <w:spacing w:after="0"/>
        <w:ind w:left="0"/>
        <w:jc w:val="both"/>
      </w:pPr>
      <w:r>
        <w:rPr>
          <w:rFonts w:ascii="Times New Roman"/>
          <w:b w:val="false"/>
          <w:i w:val="false"/>
          <w:color w:val="000000"/>
          <w:sz w:val="28"/>
        </w:rPr>
        <w:t>
      электрондық цифрлық қолтаңбасын пайдалана отырып қалыптастырылады.</w:t>
      </w:r>
    </w:p>
    <w:bookmarkEnd w:id="208"/>
    <w:bookmarkStart w:name="z1354" w:id="209"/>
    <w:p>
      <w:pPr>
        <w:spacing w:after="0"/>
        <w:ind w:left="0"/>
        <w:jc w:val="both"/>
      </w:pPr>
      <w:r>
        <w:rPr>
          <w:rFonts w:ascii="Times New Roman"/>
          <w:b w:val="false"/>
          <w:i w:val="false"/>
          <w:color w:val="000000"/>
          <w:sz w:val="28"/>
        </w:rPr>
        <w:t xml:space="preserve">
      11.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толық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интернет-ресурсында орналастырылады.</w:t>
      </w:r>
    </w:p>
    <w:bookmarkEnd w:id="2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 ата-</w:t>
            </w:r>
            <w:r>
              <w:br/>
            </w:r>
            <w:r>
              <w:rPr>
                <w:rFonts w:ascii="Times New Roman"/>
                <w:b w:val="false"/>
                <w:i w:val="false"/>
                <w:color w:val="000000"/>
                <w:sz w:val="20"/>
              </w:rPr>
              <w:t>насының қамқорлығынсыз қалған</w:t>
            </w:r>
            <w:r>
              <w:br/>
            </w:r>
            <w:r>
              <w:rPr>
                <w:rFonts w:ascii="Times New Roman"/>
                <w:b w:val="false"/>
                <w:i w:val="false"/>
                <w:color w:val="000000"/>
                <w:sz w:val="20"/>
              </w:rPr>
              <w:t>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1356" w:id="210"/>
    <w:p>
      <w:pPr>
        <w:spacing w:after="0"/>
        <w:ind w:left="0"/>
        <w:jc w:val="left"/>
      </w:pPr>
      <w:r>
        <w:rPr>
          <w:rFonts w:ascii="Times New Roman"/>
          <w:b/>
          <w:i w:val="false"/>
          <w:color w:val="000000"/>
        </w:rPr>
        <w:t xml:space="preserve"> Портал арқылы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мемлекеттiк қызметін көрсетуге тартылған графикалық нысандағы ақпараттық жүйелердiң функционалдық өзара әрекеттестігінің диаграммасы</w:t>
      </w:r>
    </w:p>
    <w:bookmarkEnd w:id="210"/>
    <w:bookmarkStart w:name="z1357"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8" w:id="212"/>
    <w:p>
      <w:pPr>
        <w:spacing w:after="0"/>
        <w:ind w:left="0"/>
        <w:jc w:val="left"/>
      </w:pPr>
      <w:r>
        <w:rPr>
          <w:rFonts w:ascii="Times New Roman"/>
          <w:b/>
          <w:i w:val="false"/>
          <w:color w:val="000000"/>
        </w:rPr>
        <w:t xml:space="preserve"> Кесте. Шартты белгілер</w:t>
      </w:r>
    </w:p>
    <w:bookmarkEnd w:id="212"/>
    <w:bookmarkStart w:name="z419"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41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 ата-</w:t>
            </w:r>
            <w:r>
              <w:br/>
            </w:r>
            <w:r>
              <w:rPr>
                <w:rFonts w:ascii="Times New Roman"/>
                <w:b w:val="false"/>
                <w:i w:val="false"/>
                <w:color w:val="000000"/>
                <w:sz w:val="20"/>
              </w:rPr>
              <w:t>насының қамқорлығынсыз қалған</w:t>
            </w:r>
            <w:r>
              <w:br/>
            </w:r>
            <w:r>
              <w:rPr>
                <w:rFonts w:ascii="Times New Roman"/>
                <w:b w:val="false"/>
                <w:i w:val="false"/>
                <w:color w:val="000000"/>
                <w:sz w:val="20"/>
              </w:rPr>
              <w:t>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423" w:id="214"/>
    <w:p>
      <w:pPr>
        <w:spacing w:after="0"/>
        <w:ind w:left="0"/>
        <w:jc w:val="left"/>
      </w:pPr>
      <w:r>
        <w:rPr>
          <w:rFonts w:ascii="Times New Roman"/>
          <w:b/>
          <w:i w:val="false"/>
          <w:color w:val="000000"/>
        </w:rPr>
        <w:t xml:space="preserve"> Портал, Мемлекеттік корпорация және көрсетілетін қызметті беруші арқылы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қызметін көрсетудің бизнес-процестерінің анықтамалығы</w:t>
      </w:r>
    </w:p>
    <w:bookmarkEnd w:id="214"/>
    <w:bookmarkStart w:name="z1359"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0" w:id="216"/>
    <w:p>
      <w:pPr>
        <w:spacing w:after="0"/>
        <w:ind w:left="0"/>
        <w:jc w:val="left"/>
      </w:pPr>
      <w:r>
        <w:rPr>
          <w:rFonts w:ascii="Times New Roman"/>
          <w:b/>
          <w:i w:val="false"/>
          <w:color w:val="000000"/>
        </w:rPr>
        <w:t xml:space="preserve"> Шартты белгілер:</w:t>
      </w:r>
    </w:p>
    <w:bookmarkEnd w:id="216"/>
    <w:bookmarkStart w:name="z1361"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6946900" cy="187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946900" cy="187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25 маусымдағы</w:t>
            </w:r>
            <w:r>
              <w:br/>
            </w:r>
            <w:r>
              <w:rPr>
                <w:rFonts w:ascii="Times New Roman"/>
                <w:b w:val="false"/>
                <w:i w:val="false"/>
                <w:color w:val="000000"/>
                <w:sz w:val="20"/>
              </w:rPr>
              <w:t>№ 133 қаулысымен бекітілген</w:t>
            </w:r>
          </w:p>
        </w:tc>
      </w:tr>
    </w:tbl>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кґрсетілетін қызмет регламенті</w:t>
      </w:r>
    </w:p>
    <w:bookmarkStart w:name="z1040" w:id="218"/>
    <w:p>
      <w:pPr>
        <w:spacing w:after="0"/>
        <w:ind w:left="0"/>
        <w:jc w:val="both"/>
      </w:pPr>
      <w:r>
        <w:rPr>
          <w:rFonts w:ascii="Times New Roman"/>
          <w:b w:val="false"/>
          <w:i w:val="false"/>
          <w:color w:val="ff0000"/>
          <w:sz w:val="28"/>
        </w:rPr>
        <w:t xml:space="preserve">
      Ескерту. Регламент алып тасталды - Жамбыл облысы әкімдігінің 15.02.2019 </w:t>
      </w:r>
      <w:r>
        <w:rPr>
          <w:rFonts w:ascii="Times New Roman"/>
          <w:b w:val="false"/>
          <w:i w:val="false"/>
          <w:color w:val="ff0000"/>
          <w:sz w:val="28"/>
        </w:rPr>
        <w:t>№ 23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End w:id="2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25 маусымдағы</w:t>
            </w:r>
            <w:r>
              <w:br/>
            </w:r>
            <w:r>
              <w:rPr>
                <w:rFonts w:ascii="Times New Roman"/>
                <w:b w:val="false"/>
                <w:i w:val="false"/>
                <w:color w:val="000000"/>
                <w:sz w:val="20"/>
              </w:rPr>
              <w:t>№ 133 қаулысымен бекітілген</w:t>
            </w:r>
          </w:p>
        </w:tc>
      </w:tr>
    </w:tbl>
    <w:bookmarkStart w:name="z558" w:id="219"/>
    <w:p>
      <w:pPr>
        <w:spacing w:after="0"/>
        <w:ind w:left="0"/>
        <w:jc w:val="left"/>
      </w:pPr>
      <w:r>
        <w:rPr>
          <w:rFonts w:ascii="Times New Roman"/>
          <w:b/>
          <w:i w:val="false"/>
          <w:color w:val="000000"/>
        </w:rPr>
        <w:t xml:space="preserve"> "Баланы (балаларды) патронаттық тәрбиелеуге беру" мемлекеттік көрсетілетін қызмет регламенті</w:t>
      </w:r>
    </w:p>
    <w:bookmarkEnd w:id="219"/>
    <w:bookmarkStart w:name="z877" w:id="220"/>
    <w:p>
      <w:pPr>
        <w:spacing w:after="0"/>
        <w:ind w:left="0"/>
        <w:jc w:val="both"/>
      </w:pPr>
      <w:r>
        <w:rPr>
          <w:rFonts w:ascii="Times New Roman"/>
          <w:b w:val="false"/>
          <w:i w:val="false"/>
          <w:color w:val="ff0000"/>
          <w:sz w:val="28"/>
        </w:rPr>
        <w:t xml:space="preserve">
      Ескерту. Регламент жаңа редакцияда - Жамбыл облысы әкімдігінің 31.12.2015 </w:t>
      </w:r>
      <w:r>
        <w:rPr>
          <w:rFonts w:ascii="Times New Roman"/>
          <w:b w:val="false"/>
          <w:i w:val="false"/>
          <w:color w:val="ff0000"/>
          <w:sz w:val="28"/>
        </w:rPr>
        <w:t xml:space="preserve">№ 332 </w:t>
      </w:r>
      <w:r>
        <w:rPr>
          <w:rFonts w:ascii="Times New Roman"/>
          <w:b w:val="false"/>
          <w:i w:val="false"/>
          <w:color w:val="ff0000"/>
          <w:sz w:val="28"/>
        </w:rPr>
        <w:t>қаулысымен (алғашқы ресми жарияланған күнінен кейін күнтізбелік 10 күн өткен соң қолданысқа енгізіледі).</w:t>
      </w:r>
    </w:p>
    <w:bookmarkEnd w:id="220"/>
    <w:bookmarkStart w:name="z1041" w:id="221"/>
    <w:p>
      <w:pPr>
        <w:spacing w:after="0"/>
        <w:ind w:left="0"/>
        <w:jc w:val="left"/>
      </w:pPr>
      <w:r>
        <w:rPr>
          <w:rFonts w:ascii="Times New Roman"/>
          <w:b/>
          <w:i w:val="false"/>
          <w:color w:val="000000"/>
        </w:rPr>
        <w:t xml:space="preserve"> 1. Жалпы ережелер</w:t>
      </w:r>
    </w:p>
    <w:bookmarkEnd w:id="221"/>
    <w:bookmarkStart w:name="z879" w:id="222"/>
    <w:p>
      <w:pPr>
        <w:spacing w:after="0"/>
        <w:ind w:left="0"/>
        <w:jc w:val="both"/>
      </w:pPr>
      <w:r>
        <w:rPr>
          <w:rFonts w:ascii="Times New Roman"/>
          <w:b w:val="false"/>
          <w:i w:val="false"/>
          <w:color w:val="000000"/>
          <w:sz w:val="28"/>
        </w:rPr>
        <w:t xml:space="preserve">
      1. "Баланы (балаларды) патронаттық тәрбиелеуге беру" мемлекеттік көрсетілетін қызметі (бұдан әрі – мемлекеттік көрсетілетін қызмет) Қазақстан Республикасы Білім және ғылым министрінің 2015 жылғы 2 қарашадағы </w:t>
      </w:r>
      <w:r>
        <w:rPr>
          <w:rFonts w:ascii="Times New Roman"/>
          <w:b w:val="false"/>
          <w:i w:val="false"/>
          <w:color w:val="000000"/>
          <w:sz w:val="28"/>
        </w:rPr>
        <w:t>№ 619</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бұйрығына өзгерістер енгізу туралы" (Нормативтік құқықтық актілерді мемлекеттік тіркеу тізілімінде </w:t>
      </w:r>
      <w:r>
        <w:rPr>
          <w:rFonts w:ascii="Times New Roman"/>
          <w:b w:val="false"/>
          <w:i w:val="false"/>
          <w:color w:val="000000"/>
          <w:sz w:val="28"/>
        </w:rPr>
        <w:t>№ 12366</w:t>
      </w:r>
      <w:r>
        <w:rPr>
          <w:rFonts w:ascii="Times New Roman"/>
          <w:b w:val="false"/>
          <w:i w:val="false"/>
          <w:color w:val="000000"/>
          <w:sz w:val="28"/>
        </w:rPr>
        <w:t xml:space="preserve"> тіркелген) бұйрығымен бекітілген "Баланы (балаларды) патронаттық тәрбиелеуге беру" мемлекеттік көрсетілетін қызмет стандартына (бұдан әрі - стандарт) сәйкес Жамбыл облысының аудандар мен Тараз қаласының білім бөлімдерімен (бұдан әрі – көрсетілетін қызметті беруші) көрсетіледі.</w:t>
      </w:r>
    </w:p>
    <w:bookmarkEnd w:id="222"/>
    <w:bookmarkStart w:name="z882" w:id="223"/>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w:t>
      </w:r>
    </w:p>
    <w:bookmarkEnd w:id="223"/>
    <w:p>
      <w:pPr>
        <w:spacing w:after="0"/>
        <w:ind w:left="0"/>
        <w:jc w:val="both"/>
      </w:pPr>
      <w:r>
        <w:rPr>
          <w:rFonts w:ascii="Times New Roman"/>
          <w:b w:val="false"/>
          <w:i w:val="false"/>
          <w:color w:val="000000"/>
          <w:sz w:val="28"/>
        </w:rPr>
        <w:t xml:space="preserve">
      1) көрсетілетін қызметті берушінің кеңсесі; </w:t>
      </w:r>
    </w:p>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Жамбыл облысы әкімдігінің 12.03.2018 </w:t>
      </w:r>
      <w:r>
        <w:rPr>
          <w:rFonts w:ascii="Times New Roman"/>
          <w:b w:val="false"/>
          <w:i w:val="false"/>
          <w:color w:val="000000"/>
          <w:sz w:val="28"/>
        </w:rPr>
        <w:t>№ 33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883" w:id="224"/>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жүзінде.</w:t>
      </w:r>
    </w:p>
    <w:bookmarkEnd w:id="224"/>
    <w:bookmarkStart w:name="z884" w:id="225"/>
    <w:p>
      <w:pPr>
        <w:spacing w:after="0"/>
        <w:ind w:left="0"/>
        <w:jc w:val="both"/>
      </w:pPr>
      <w:r>
        <w:rPr>
          <w:rFonts w:ascii="Times New Roman"/>
          <w:b w:val="false"/>
          <w:i w:val="false"/>
          <w:color w:val="000000"/>
          <w:sz w:val="28"/>
        </w:rPr>
        <w:t>
      3. Мемлекеттік қызмет көрсетудің нәтижесі:</w:t>
      </w:r>
    </w:p>
    <w:bookmarkEnd w:id="225"/>
    <w:bookmarkStart w:name="z885" w:id="226"/>
    <w:p>
      <w:pPr>
        <w:spacing w:after="0"/>
        <w:ind w:left="0"/>
        <w:jc w:val="both"/>
      </w:pPr>
      <w:r>
        <w:rPr>
          <w:rFonts w:ascii="Times New Roman"/>
          <w:b w:val="false"/>
          <w:i w:val="false"/>
          <w:color w:val="000000"/>
          <w:sz w:val="28"/>
        </w:rPr>
        <w:t xml:space="preserve">
      Көрсетілетін қызметті берушіге жүгінген кезде – баланы (балаларды) патронаттық тәрбиеге беру туралы шарт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 </w:t>
      </w:r>
    </w:p>
    <w:bookmarkEnd w:id="226"/>
    <w:bookmarkStart w:name="z886" w:id="227"/>
    <w:p>
      <w:pPr>
        <w:spacing w:after="0"/>
        <w:ind w:left="0"/>
        <w:jc w:val="both"/>
      </w:pPr>
      <w:r>
        <w:rPr>
          <w:rFonts w:ascii="Times New Roman"/>
          <w:b w:val="false"/>
          <w:i w:val="false"/>
          <w:color w:val="000000"/>
          <w:sz w:val="28"/>
        </w:rPr>
        <w:t xml:space="preserve">
      Порталда – стандарттың 1 - қосымшасына сәйкес нысан бойынша баланы патронаттық тәрбиеге беру туралы шарт жасау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227"/>
    <w:bookmarkStart w:name="z887" w:id="228"/>
    <w:p>
      <w:pPr>
        <w:spacing w:after="0"/>
        <w:ind w:left="0"/>
        <w:jc w:val="both"/>
      </w:pPr>
      <w:r>
        <w:rPr>
          <w:rFonts w:ascii="Times New Roman"/>
          <w:b w:val="false"/>
          <w:i w:val="false"/>
          <w:color w:val="000000"/>
          <w:sz w:val="28"/>
        </w:rPr>
        <w:t>
      Мемлекеттік қызметті көрсетудің нәтижесін беру көрсетілетін қызметті берушінің кеңсесі арқылы жүзеге асырылады.</w:t>
      </w:r>
    </w:p>
    <w:bookmarkEnd w:id="228"/>
    <w:bookmarkStart w:name="z888" w:id="22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29"/>
    <w:bookmarkStart w:name="z889" w:id="230"/>
    <w:p>
      <w:pPr>
        <w:spacing w:after="0"/>
        <w:ind w:left="0"/>
        <w:jc w:val="both"/>
      </w:pPr>
      <w:r>
        <w:rPr>
          <w:rFonts w:ascii="Times New Roman"/>
          <w:b w:val="false"/>
          <w:i w:val="false"/>
          <w:color w:val="000000"/>
          <w:sz w:val="28"/>
        </w:rPr>
        <w:t xml:space="preserve">
      4. Мемлекеттік қызметті көрсету бойынша рәсімдерді (әрекеттерді) бастау үшін негіздеме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өтініші мен мемлекеттік қызметті көрсету үшін қажетті құжаттары (бұдан әрі – құжаттар) болып табылады.</w:t>
      </w:r>
    </w:p>
    <w:bookmarkEnd w:id="230"/>
    <w:bookmarkStart w:name="z15" w:id="231"/>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тармағына</w:t>
      </w:r>
      <w:r>
        <w:rPr>
          <w:rFonts w:ascii="Times New Roman"/>
          <w:b w:val="false"/>
          <w:i w:val="false"/>
          <w:color w:val="000000"/>
          <w:sz w:val="28"/>
        </w:rPr>
        <w:t>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2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өзгерістер енгізілді - Жамбыл облысы әкімдігінің 15.05.2017 </w:t>
      </w:r>
      <w:r>
        <w:rPr>
          <w:rFonts w:ascii="Times New Roman"/>
          <w:b w:val="false"/>
          <w:i w:val="false"/>
          <w:color w:val="000000"/>
          <w:sz w:val="28"/>
        </w:rPr>
        <w:t>№ 92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890" w:id="23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оларды орындау ұзақтығы:</w:t>
      </w:r>
    </w:p>
    <w:bookmarkEnd w:id="232"/>
    <w:bookmarkStart w:name="z891" w:id="233"/>
    <w:p>
      <w:pPr>
        <w:spacing w:after="0"/>
        <w:ind w:left="0"/>
        <w:jc w:val="both"/>
      </w:pPr>
      <w:r>
        <w:rPr>
          <w:rFonts w:ascii="Times New Roman"/>
          <w:b w:val="false"/>
          <w:i w:val="false"/>
          <w:color w:val="000000"/>
          <w:sz w:val="28"/>
        </w:rPr>
        <w:t>
      1) құжаттарды қабылдау және тіркеу (30 минуттан аспайды);</w:t>
      </w:r>
    </w:p>
    <w:bookmarkEnd w:id="233"/>
    <w:bookmarkStart w:name="z892" w:id="234"/>
    <w:p>
      <w:pPr>
        <w:spacing w:after="0"/>
        <w:ind w:left="0"/>
        <w:jc w:val="both"/>
      </w:pPr>
      <w:r>
        <w:rPr>
          <w:rFonts w:ascii="Times New Roman"/>
          <w:b w:val="false"/>
          <w:i w:val="false"/>
          <w:color w:val="000000"/>
          <w:sz w:val="28"/>
        </w:rPr>
        <w:t>
      2) құжаттарды қарастыру және жауапты орындаушыға жолдау (2 күнтізбелік күннен аспайды);</w:t>
      </w:r>
    </w:p>
    <w:bookmarkEnd w:id="234"/>
    <w:bookmarkStart w:name="z893" w:id="235"/>
    <w:p>
      <w:pPr>
        <w:spacing w:after="0"/>
        <w:ind w:left="0"/>
        <w:jc w:val="both"/>
      </w:pPr>
      <w:r>
        <w:rPr>
          <w:rFonts w:ascii="Times New Roman"/>
          <w:b w:val="false"/>
          <w:i w:val="false"/>
          <w:color w:val="000000"/>
          <w:sz w:val="28"/>
        </w:rPr>
        <w:t>
      3) құжаттарды қарастыру, көрсетілетін қызметті алушының тұрғын үй-тұрмыстық жағдайын зерделеу актісін және мемлекеттік көрсетілетін қызмет нәтижесін дайындау (25 күнтізбелік күннен аспайды);</w:t>
      </w:r>
    </w:p>
    <w:bookmarkEnd w:id="235"/>
    <w:bookmarkStart w:name="z894" w:id="236"/>
    <w:p>
      <w:pPr>
        <w:spacing w:after="0"/>
        <w:ind w:left="0"/>
        <w:jc w:val="both"/>
      </w:pPr>
      <w:r>
        <w:rPr>
          <w:rFonts w:ascii="Times New Roman"/>
          <w:b w:val="false"/>
          <w:i w:val="false"/>
          <w:color w:val="000000"/>
          <w:sz w:val="28"/>
        </w:rPr>
        <w:t>
      4) мемлекеттік көрсетілетін қызмет нәтижесіне қол қою және көрсетілетін қызметті алушыға ұсыну үшін кеңсе қызметкеріне жолдау (3 күнтізбелік күннен аспайды);</w:t>
      </w:r>
    </w:p>
    <w:bookmarkEnd w:id="236"/>
    <w:bookmarkStart w:name="z895" w:id="237"/>
    <w:p>
      <w:pPr>
        <w:spacing w:after="0"/>
        <w:ind w:left="0"/>
        <w:jc w:val="both"/>
      </w:pPr>
      <w:r>
        <w:rPr>
          <w:rFonts w:ascii="Times New Roman"/>
          <w:b w:val="false"/>
          <w:i w:val="false"/>
          <w:color w:val="000000"/>
          <w:sz w:val="28"/>
        </w:rPr>
        <w:t>
      5) мемлекеттік көрсетілетін қызмет нәтижесін көрсетілетін қызметті алушыға беру (20 минуттан аспайды).</w:t>
      </w:r>
    </w:p>
    <w:bookmarkEnd w:id="237"/>
    <w:bookmarkStart w:name="z896" w:id="238"/>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238"/>
    <w:bookmarkStart w:name="z897" w:id="239"/>
    <w:p>
      <w:pPr>
        <w:spacing w:after="0"/>
        <w:ind w:left="0"/>
        <w:jc w:val="both"/>
      </w:pPr>
      <w:r>
        <w:rPr>
          <w:rFonts w:ascii="Times New Roman"/>
          <w:b w:val="false"/>
          <w:i w:val="false"/>
          <w:color w:val="000000"/>
          <w:sz w:val="28"/>
        </w:rPr>
        <w:t>
      1) тіркелген кіріс нөмірі бар өтініш, қолхат;</w:t>
      </w:r>
    </w:p>
    <w:bookmarkEnd w:id="239"/>
    <w:bookmarkStart w:name="z898" w:id="240"/>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240"/>
    <w:bookmarkStart w:name="z899" w:id="241"/>
    <w:p>
      <w:pPr>
        <w:spacing w:after="0"/>
        <w:ind w:left="0"/>
        <w:jc w:val="both"/>
      </w:pPr>
      <w:r>
        <w:rPr>
          <w:rFonts w:ascii="Times New Roman"/>
          <w:b w:val="false"/>
          <w:i w:val="false"/>
          <w:color w:val="000000"/>
          <w:sz w:val="28"/>
        </w:rPr>
        <w:t>
      3) мемлекеттік көрсетілетін қызмет нәтижесінің жобасы;</w:t>
      </w:r>
    </w:p>
    <w:bookmarkEnd w:id="241"/>
    <w:bookmarkStart w:name="z900" w:id="242"/>
    <w:p>
      <w:pPr>
        <w:spacing w:after="0"/>
        <w:ind w:left="0"/>
        <w:jc w:val="both"/>
      </w:pPr>
      <w:r>
        <w:rPr>
          <w:rFonts w:ascii="Times New Roman"/>
          <w:b w:val="false"/>
          <w:i w:val="false"/>
          <w:color w:val="000000"/>
          <w:sz w:val="28"/>
        </w:rPr>
        <w:t>
      4) қол қойылған мемлекеттік көрсетілетін қызмет нәтижесі.</w:t>
      </w:r>
    </w:p>
    <w:bookmarkEnd w:id="242"/>
    <w:bookmarkStart w:name="z901" w:id="24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43"/>
    <w:bookmarkStart w:name="z902" w:id="244"/>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берушінің құрылымдық бөлімшелерінің (қызметкерлерінің) тізбесі:</w:t>
      </w:r>
    </w:p>
    <w:bookmarkEnd w:id="244"/>
    <w:bookmarkStart w:name="z903" w:id="245"/>
    <w:p>
      <w:pPr>
        <w:spacing w:after="0"/>
        <w:ind w:left="0"/>
        <w:jc w:val="both"/>
      </w:pPr>
      <w:r>
        <w:rPr>
          <w:rFonts w:ascii="Times New Roman"/>
          <w:b w:val="false"/>
          <w:i w:val="false"/>
          <w:color w:val="000000"/>
          <w:sz w:val="28"/>
        </w:rPr>
        <w:t>
      1) кеңсе қызметкері;</w:t>
      </w:r>
    </w:p>
    <w:bookmarkEnd w:id="245"/>
    <w:bookmarkStart w:name="z904" w:id="246"/>
    <w:p>
      <w:pPr>
        <w:spacing w:after="0"/>
        <w:ind w:left="0"/>
        <w:jc w:val="both"/>
      </w:pPr>
      <w:r>
        <w:rPr>
          <w:rFonts w:ascii="Times New Roman"/>
          <w:b w:val="false"/>
          <w:i w:val="false"/>
          <w:color w:val="000000"/>
          <w:sz w:val="28"/>
        </w:rPr>
        <w:t>
      2) жауапты қызметкер;</w:t>
      </w:r>
    </w:p>
    <w:bookmarkEnd w:id="246"/>
    <w:bookmarkStart w:name="z905" w:id="247"/>
    <w:p>
      <w:pPr>
        <w:spacing w:after="0"/>
        <w:ind w:left="0"/>
        <w:jc w:val="both"/>
      </w:pPr>
      <w:r>
        <w:rPr>
          <w:rFonts w:ascii="Times New Roman"/>
          <w:b w:val="false"/>
          <w:i w:val="false"/>
          <w:color w:val="000000"/>
          <w:sz w:val="28"/>
        </w:rPr>
        <w:t>
      3) көрсетілетін қызметті берушінің басшысы.</w:t>
      </w:r>
    </w:p>
    <w:bookmarkEnd w:id="247"/>
    <w:bookmarkStart w:name="z906" w:id="248"/>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248"/>
    <w:bookmarkStart w:name="z907" w:id="249"/>
    <w:p>
      <w:pPr>
        <w:spacing w:after="0"/>
        <w:ind w:left="0"/>
        <w:jc w:val="both"/>
      </w:pPr>
      <w:r>
        <w:rPr>
          <w:rFonts w:ascii="Times New Roman"/>
          <w:b w:val="false"/>
          <w:i w:val="false"/>
          <w:color w:val="000000"/>
          <w:sz w:val="28"/>
        </w:rPr>
        <w:t>
      1) кеңсе қызметкері құжаттарды қабылдайды, тіркейді және қызмет берушінің басшысына жолдайды – 30 минуттан аспайды;</w:t>
      </w:r>
    </w:p>
    <w:bookmarkEnd w:id="249"/>
    <w:bookmarkStart w:name="z908" w:id="250"/>
    <w:p>
      <w:pPr>
        <w:spacing w:after="0"/>
        <w:ind w:left="0"/>
        <w:jc w:val="both"/>
      </w:pPr>
      <w:r>
        <w:rPr>
          <w:rFonts w:ascii="Times New Roman"/>
          <w:b w:val="false"/>
          <w:i w:val="false"/>
          <w:color w:val="000000"/>
          <w:sz w:val="28"/>
        </w:rPr>
        <w:t>
      Салыстырып тексеру үшін құжаттар түпнұсқада ұсынылады, кейін түпнұсқалары көрсетілетін қызметті алушыға қайтарылады.</w:t>
      </w:r>
    </w:p>
    <w:bookmarkEnd w:id="250"/>
    <w:bookmarkStart w:name="z909" w:id="251"/>
    <w:p>
      <w:pPr>
        <w:spacing w:after="0"/>
        <w:ind w:left="0"/>
        <w:jc w:val="both"/>
      </w:pPr>
      <w:r>
        <w:rPr>
          <w:rFonts w:ascii="Times New Roman"/>
          <w:b w:val="false"/>
          <w:i w:val="false"/>
          <w:color w:val="000000"/>
          <w:sz w:val="28"/>
        </w:rPr>
        <w:t>
      Құжаттарды қабылдау кезінде көрсетілетін қызметті алушыға тиісті құжаттардың қабылданғаны туралы қолхат беріледі.</w:t>
      </w:r>
    </w:p>
    <w:bookmarkEnd w:id="251"/>
    <w:bookmarkStart w:name="z910" w:id="252"/>
    <w:p>
      <w:pPr>
        <w:spacing w:after="0"/>
        <w:ind w:left="0"/>
        <w:jc w:val="both"/>
      </w:pPr>
      <w:r>
        <w:rPr>
          <w:rFonts w:ascii="Times New Roman"/>
          <w:b w:val="false"/>
          <w:i w:val="false"/>
          <w:color w:val="000000"/>
          <w:sz w:val="28"/>
        </w:rPr>
        <w:t>
      2) қызмет берушінің басшысы жауапты қызметкерге бұрыштамамен құжаттарды орындауға жолдайды – 2 күнтізбелік күннен аспайды;</w:t>
      </w:r>
    </w:p>
    <w:bookmarkEnd w:id="252"/>
    <w:bookmarkStart w:name="z911" w:id="253"/>
    <w:p>
      <w:pPr>
        <w:spacing w:after="0"/>
        <w:ind w:left="0"/>
        <w:jc w:val="both"/>
      </w:pPr>
      <w:r>
        <w:rPr>
          <w:rFonts w:ascii="Times New Roman"/>
          <w:b w:val="false"/>
          <w:i w:val="false"/>
          <w:color w:val="000000"/>
          <w:sz w:val="28"/>
        </w:rPr>
        <w:t>
      3) жауапты қызметкер құжаттарды қарастырып, көрсетілетін қызметті алушының тұрғын үй-тұрмыстық жағдайын зерделеу актісін, одан кейін мемлекеттік көрсетілетін қызмет нәтижесін дайындайды және оны қызмет берушінің басшысына қол қою үшін жолдайды – 25 күнтізбелік күннен аспайды;</w:t>
      </w:r>
    </w:p>
    <w:bookmarkEnd w:id="253"/>
    <w:bookmarkStart w:name="z912" w:id="254"/>
    <w:p>
      <w:pPr>
        <w:spacing w:after="0"/>
        <w:ind w:left="0"/>
        <w:jc w:val="both"/>
      </w:pPr>
      <w:r>
        <w:rPr>
          <w:rFonts w:ascii="Times New Roman"/>
          <w:b w:val="false"/>
          <w:i w:val="false"/>
          <w:color w:val="000000"/>
          <w:sz w:val="28"/>
        </w:rPr>
        <w:t>
      4) қызмет берушінің басшысы мемлекеттік көрсетілетін қызмет нәтижесіне қол қояды және көрсетілетін қызметті алушыға беру үшін кеңсе қызметкеріне жолдайды – 3 күнтізбелік күннен аспайды;</w:t>
      </w:r>
    </w:p>
    <w:bookmarkEnd w:id="254"/>
    <w:bookmarkStart w:name="z913" w:id="255"/>
    <w:p>
      <w:pPr>
        <w:spacing w:after="0"/>
        <w:ind w:left="0"/>
        <w:jc w:val="both"/>
      </w:pPr>
      <w:r>
        <w:rPr>
          <w:rFonts w:ascii="Times New Roman"/>
          <w:b w:val="false"/>
          <w:i w:val="false"/>
          <w:color w:val="000000"/>
          <w:sz w:val="28"/>
        </w:rPr>
        <w:t>
      5) кеңсе қызметкері көрсетілетін қызметті алушыға мемлекеттік көрсетілетін қызмет нәтижесін береді – 20 минуттан аспайды.</w:t>
      </w:r>
    </w:p>
    <w:bookmarkEnd w:id="255"/>
    <w:bookmarkStart w:name="z914" w:id="256"/>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256"/>
    <w:bookmarkStart w:name="z915" w:id="257"/>
    <w:p>
      <w:pPr>
        <w:spacing w:after="0"/>
        <w:ind w:left="0"/>
        <w:jc w:val="both"/>
      </w:pPr>
      <w:r>
        <w:rPr>
          <w:rFonts w:ascii="Times New Roman"/>
          <w:b w:val="false"/>
          <w:i w:val="false"/>
          <w:color w:val="000000"/>
          <w:sz w:val="28"/>
        </w:rPr>
        <w:t>
      9. Стандартқа сәйкес мемлекеттік көрсетілетін қызметті халыққа қызмет көрсету орталығы арқылы көрсету қарастырылмаған.</w:t>
      </w:r>
    </w:p>
    <w:bookmarkEnd w:id="257"/>
    <w:bookmarkStart w:name="z916" w:id="258"/>
    <w:p>
      <w:pPr>
        <w:spacing w:after="0"/>
        <w:ind w:left="0"/>
        <w:jc w:val="both"/>
      </w:pPr>
      <w:r>
        <w:rPr>
          <w:rFonts w:ascii="Times New Roman"/>
          <w:b w:val="false"/>
          <w:i w:val="false"/>
          <w:color w:val="000000"/>
          <w:sz w:val="28"/>
        </w:rPr>
        <w:t>
      10. Осы регламентке 1-қосымшаға сәйкес мемлекеттік қызмет көрсетуде тартылған графикалық нысанда ақпараттық жүйелердің функционалдық өзара іс-қимыл диаграммасын қоса, портал арқылы мемлекеттiк қызмет көрсету кезiнде көрсетiлген қызмет берушi мен көрсетiлген қызмет алушының жүгіну тәртібі және рәсiмдердiң (iс-қимылдардың) реттiлiгiн сипаттау:</w:t>
      </w:r>
    </w:p>
    <w:bookmarkEnd w:id="258"/>
    <w:bookmarkStart w:name="z917" w:id="259"/>
    <w:p>
      <w:pPr>
        <w:spacing w:after="0"/>
        <w:ind w:left="0"/>
        <w:jc w:val="both"/>
      </w:pPr>
      <w:r>
        <w:rPr>
          <w:rFonts w:ascii="Times New Roman"/>
          <w:b w:val="false"/>
          <w:i w:val="false"/>
          <w:color w:val="000000"/>
          <w:sz w:val="28"/>
        </w:rPr>
        <w:t xml:space="preserve">
      1) қызмет алушы жеке сәйкестендіру нөмірінің, сондай-ақ паролінің көмегімен порталда тіркеледі; </w:t>
      </w:r>
    </w:p>
    <w:bookmarkEnd w:id="259"/>
    <w:bookmarkStart w:name="z918" w:id="260"/>
    <w:p>
      <w:pPr>
        <w:spacing w:after="0"/>
        <w:ind w:left="0"/>
        <w:jc w:val="both"/>
      </w:pPr>
      <w:r>
        <w:rPr>
          <w:rFonts w:ascii="Times New Roman"/>
          <w:b w:val="false"/>
          <w:i w:val="false"/>
          <w:color w:val="000000"/>
          <w:sz w:val="28"/>
        </w:rPr>
        <w:t>
      2) 1 үдеріс - қызметті алу үшін көрсетілетін қызметті алушы порталда жеке сәйкестендiру нөмiрi және паролін (авторизациялау үдерісі) енгізеді;</w:t>
      </w:r>
    </w:p>
    <w:bookmarkEnd w:id="260"/>
    <w:bookmarkStart w:name="z919" w:id="261"/>
    <w:p>
      <w:pPr>
        <w:spacing w:after="0"/>
        <w:ind w:left="0"/>
        <w:jc w:val="both"/>
      </w:pPr>
      <w:r>
        <w:rPr>
          <w:rFonts w:ascii="Times New Roman"/>
          <w:b w:val="false"/>
          <w:i w:val="false"/>
          <w:color w:val="000000"/>
          <w:sz w:val="28"/>
        </w:rPr>
        <w:t>
      3) 1 шарт - жеке сәйкестендiру нөмiрi және пароль арқылы порталда тіркелген қызмет алушы деректерінің түпнұсқалығын тексереді;</w:t>
      </w:r>
    </w:p>
    <w:bookmarkEnd w:id="261"/>
    <w:bookmarkStart w:name="z920" w:id="262"/>
    <w:p>
      <w:pPr>
        <w:spacing w:after="0"/>
        <w:ind w:left="0"/>
        <w:jc w:val="both"/>
      </w:pPr>
      <w:r>
        <w:rPr>
          <w:rFonts w:ascii="Times New Roman"/>
          <w:b w:val="false"/>
          <w:i w:val="false"/>
          <w:color w:val="000000"/>
          <w:sz w:val="28"/>
        </w:rPr>
        <w:t>
      4) 2 үдеріс – көрсетілетін қызметті алушының деректерінде бұзушылықтың болғандығына байланысты порталмен авторизациялаудан бас тарту жөнінде хабарлама қалыптастырады;</w:t>
      </w:r>
    </w:p>
    <w:bookmarkEnd w:id="262"/>
    <w:bookmarkStart w:name="z921" w:id="263"/>
    <w:p>
      <w:pPr>
        <w:spacing w:after="0"/>
        <w:ind w:left="0"/>
        <w:jc w:val="both"/>
      </w:pPr>
      <w:r>
        <w:rPr>
          <w:rFonts w:ascii="Times New Roman"/>
          <w:b w:val="false"/>
          <w:i w:val="false"/>
          <w:color w:val="000000"/>
          <w:sz w:val="28"/>
        </w:rPr>
        <w:t xml:space="preserve">
      5) 3 үдеріс - көрсетілетін қызметті алушы осы регламентте көрсетілген қызметті таңдайды, қызметті көрсету үшін экранға сұраныс нысанын шығарады және де пішімді талаптары мен оның құрылымын ескере отырып, қызмет алушы нысанды (деректерді енгізу) толтырады,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бекітеді, сондай-ақ сұранысты куәландыру (қол қою) үшін қызмет алушы электрондық цифралық қолтаңба тіркеу куәлігін алады;</w:t>
      </w:r>
    </w:p>
    <w:bookmarkEnd w:id="263"/>
    <w:bookmarkStart w:name="z922" w:id="264"/>
    <w:p>
      <w:pPr>
        <w:spacing w:after="0"/>
        <w:ind w:left="0"/>
        <w:jc w:val="both"/>
      </w:pPr>
      <w:r>
        <w:rPr>
          <w:rFonts w:ascii="Times New Roman"/>
          <w:b w:val="false"/>
          <w:i w:val="false"/>
          <w:color w:val="000000"/>
          <w:sz w:val="28"/>
        </w:rPr>
        <w:t>
      6) 2 шарт - порталда электрондық цифралық қолтаңба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жеке сәйкестендiру нөмiрi мен электрондық цифрлық қолтаңба тіркеу куәлігінде көрсетілген жеке сәйкестендiру нөмiрi арасында) тексереді;</w:t>
      </w:r>
    </w:p>
    <w:bookmarkEnd w:id="264"/>
    <w:bookmarkStart w:name="z923" w:id="265"/>
    <w:p>
      <w:pPr>
        <w:spacing w:after="0"/>
        <w:ind w:left="0"/>
        <w:jc w:val="both"/>
      </w:pPr>
      <w:r>
        <w:rPr>
          <w:rFonts w:ascii="Times New Roman"/>
          <w:b w:val="false"/>
          <w:i w:val="false"/>
          <w:color w:val="000000"/>
          <w:sz w:val="28"/>
        </w:rPr>
        <w:t>
      7) 4 үдеріс – көрсетілетін қызметті алушының электрондық цифрлық қолтаңбасының расталмауына байланысты сұратылып жатқан қызметтен бас тарту жөнінде хабарлама қалыптастыру;</w:t>
      </w:r>
    </w:p>
    <w:bookmarkEnd w:id="265"/>
    <w:bookmarkStart w:name="z924" w:id="266"/>
    <w:p>
      <w:pPr>
        <w:spacing w:after="0"/>
        <w:ind w:left="0"/>
        <w:jc w:val="both"/>
      </w:pPr>
      <w:r>
        <w:rPr>
          <w:rFonts w:ascii="Times New Roman"/>
          <w:b w:val="false"/>
          <w:i w:val="false"/>
          <w:color w:val="000000"/>
          <w:sz w:val="28"/>
        </w:rPr>
        <w:t>
      8) 5 үдеріс – көрсетілетін қызметті берушімен сұранысты өңдеу үшін электрондық үкiмет шлюзi арқылы көрсетілетін қызметті алушының электрондық цифрлық қолтаңбасымен куәландырылған (қол қойылған) электрондық құжаттарын (қызмет алушының сұранысы) аймақтық электрондық үкімет шлюзі автоматтандырылған жұмыс орнына жолдайды;</w:t>
      </w:r>
    </w:p>
    <w:bookmarkEnd w:id="266"/>
    <w:bookmarkStart w:name="z925" w:id="267"/>
    <w:p>
      <w:pPr>
        <w:spacing w:after="0"/>
        <w:ind w:left="0"/>
        <w:jc w:val="both"/>
      </w:pPr>
      <w:r>
        <w:rPr>
          <w:rFonts w:ascii="Times New Roman"/>
          <w:b w:val="false"/>
          <w:i w:val="false"/>
          <w:color w:val="000000"/>
          <w:sz w:val="28"/>
        </w:rPr>
        <w:t>
      9) 6 үдеріс - электронды құжатты аймақтық электрондық үкімет шлюзі автоматтандырылған жұмыс орнында тiркеу;</w:t>
      </w:r>
    </w:p>
    <w:bookmarkEnd w:id="267"/>
    <w:bookmarkStart w:name="z926" w:id="268"/>
    <w:p>
      <w:pPr>
        <w:spacing w:after="0"/>
        <w:ind w:left="0"/>
        <w:jc w:val="both"/>
      </w:pPr>
      <w:r>
        <w:rPr>
          <w:rFonts w:ascii="Times New Roman"/>
          <w:b w:val="false"/>
          <w:i w:val="false"/>
          <w:color w:val="000000"/>
          <w:sz w:val="28"/>
        </w:rPr>
        <w:t>
      10) 3 шарт - көрсетілетін қызметті беруші қызмет алушымен тіркелген құжаттардың стандартта көрсетілген құжаттарға және негіздемеліріне сәйкестігін тексереді;</w:t>
      </w:r>
    </w:p>
    <w:bookmarkEnd w:id="268"/>
    <w:bookmarkStart w:name="z927" w:id="269"/>
    <w:p>
      <w:pPr>
        <w:spacing w:after="0"/>
        <w:ind w:left="0"/>
        <w:jc w:val="both"/>
      </w:pPr>
      <w:r>
        <w:rPr>
          <w:rFonts w:ascii="Times New Roman"/>
          <w:b w:val="false"/>
          <w:i w:val="false"/>
          <w:color w:val="000000"/>
          <w:sz w:val="28"/>
        </w:rPr>
        <w:t>
      11) 7 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қалыптастырады;</w:t>
      </w:r>
    </w:p>
    <w:bookmarkEnd w:id="269"/>
    <w:bookmarkStart w:name="z928" w:id="270"/>
    <w:p>
      <w:pPr>
        <w:spacing w:after="0"/>
        <w:ind w:left="0"/>
        <w:jc w:val="both"/>
      </w:pPr>
      <w:r>
        <w:rPr>
          <w:rFonts w:ascii="Times New Roman"/>
          <w:b w:val="false"/>
          <w:i w:val="false"/>
          <w:color w:val="000000"/>
          <w:sz w:val="28"/>
        </w:rPr>
        <w:t>
      12) 8 үдеріс - қызмет алушымен порталда қалыптастырылған қызметтің нәтижесін (электрондық құжат нысаны бойынша хабарлама) алады. Мемлекеттік қызметті көрсету нәтижесі қызмет берушінің уәкілетті тұлғасының электрондық цифрлық қолтаңбасымен куәландырылған электрондық құжат түрінде қызмет алушының "жеке кабинетіне" жолданады.</w:t>
      </w:r>
    </w:p>
    <w:bookmarkEnd w:id="270"/>
    <w:bookmarkStart w:name="z929" w:id="271"/>
    <w:p>
      <w:pPr>
        <w:spacing w:after="0"/>
        <w:ind w:left="0"/>
        <w:jc w:val="both"/>
      </w:pPr>
      <w:r>
        <w:rPr>
          <w:rFonts w:ascii="Times New Roman"/>
          <w:b w:val="false"/>
          <w:i w:val="false"/>
          <w:color w:val="000000"/>
          <w:sz w:val="28"/>
        </w:rPr>
        <w:t>
      11.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 тәртібінің және мемлекеттік қызмет көрсету процесінде ақпараттық жүйелерді қолдану тәртібінің сипаттамасы осы регламентке 2-қосымшаға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интернет-ресурстарында орналастырылады.</w:t>
      </w:r>
    </w:p>
    <w:bookmarkEnd w:id="2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931" w:id="272"/>
    <w:p>
      <w:pPr>
        <w:spacing w:after="0"/>
        <w:ind w:left="0"/>
        <w:jc w:val="left"/>
      </w:pPr>
      <w:r>
        <w:rPr>
          <w:rFonts w:ascii="Times New Roman"/>
          <w:b/>
          <w:i w:val="false"/>
          <w:color w:val="000000"/>
        </w:rPr>
        <w:t xml:space="preserve"> Мемлекеттiк қызмет көрсетуге тартылған графикалық нысандағы ақпараттық жүйелердiң функционалдық өзара әрекеттестігінің диаграммасы</w:t>
      </w:r>
    </w:p>
    <w:bookmarkEnd w:id="272"/>
    <w:bookmarkStart w:name="z932"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3" w:id="274"/>
    <w:p>
      <w:pPr>
        <w:spacing w:after="0"/>
        <w:ind w:left="0"/>
        <w:jc w:val="left"/>
      </w:pPr>
      <w:r>
        <w:rPr>
          <w:rFonts w:ascii="Times New Roman"/>
          <w:b/>
          <w:i w:val="false"/>
          <w:color w:val="000000"/>
        </w:rPr>
        <w:t xml:space="preserve"> Кесте.Шартты белгілер</w:t>
      </w:r>
    </w:p>
    <w:bookmarkEnd w:id="274"/>
    <w:bookmarkStart w:name="z934"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71501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1501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936" w:id="276"/>
    <w:p>
      <w:pPr>
        <w:spacing w:after="0"/>
        <w:ind w:left="0"/>
        <w:jc w:val="left"/>
      </w:pPr>
      <w:r>
        <w:rPr>
          <w:rFonts w:ascii="Times New Roman"/>
          <w:b/>
          <w:i w:val="false"/>
          <w:color w:val="000000"/>
        </w:rPr>
        <w:t xml:space="preserve"> Мемлекеттік қызмет көрсетудің бизнес-процестерінің анықтамалығы "Баланы (балаларды) патронаттық тәрбиелеуге беру"</w:t>
      </w:r>
    </w:p>
    <w:bookmarkEnd w:id="276"/>
    <w:bookmarkStart w:name="z937"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8" w:id="278"/>
    <w:p>
      <w:pPr>
        <w:spacing w:after="0"/>
        <w:ind w:left="0"/>
        <w:jc w:val="left"/>
      </w:pPr>
      <w:r>
        <w:rPr>
          <w:rFonts w:ascii="Times New Roman"/>
          <w:b/>
          <w:i w:val="false"/>
          <w:color w:val="000000"/>
        </w:rPr>
        <w:t xml:space="preserve"> Шартты белгілер:</w:t>
      </w:r>
    </w:p>
    <w:bookmarkEnd w:id="278"/>
    <w:p>
      <w:pPr>
        <w:spacing w:after="0"/>
        <w:ind w:left="0"/>
        <w:jc w:val="left"/>
      </w:pPr>
      <w:r>
        <w:br/>
      </w:r>
    </w:p>
    <w:p>
      <w:pPr>
        <w:spacing w:after="0"/>
        <w:ind w:left="0"/>
        <w:jc w:val="both"/>
      </w:pPr>
      <w:r>
        <w:drawing>
          <wp:inline distT="0" distB="0" distL="0" distR="0">
            <wp:extent cx="63500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3500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25 маусымдағы</w:t>
            </w:r>
            <w:r>
              <w:br/>
            </w:r>
            <w:r>
              <w:rPr>
                <w:rFonts w:ascii="Times New Roman"/>
                <w:b w:val="false"/>
                <w:i w:val="false"/>
                <w:color w:val="000000"/>
                <w:sz w:val="20"/>
              </w:rPr>
              <w:t>№ 133 қаулысымен бекітілген</w:t>
            </w:r>
          </w:p>
        </w:tc>
      </w:tr>
    </w:tbl>
    <w:bookmarkStart w:name="z601" w:id="279"/>
    <w:p>
      <w:pPr>
        <w:spacing w:after="0"/>
        <w:ind w:left="0"/>
        <w:jc w:val="left"/>
      </w:pPr>
      <w:r>
        <w:rPr>
          <w:rFonts w:ascii="Times New Roman"/>
          <w:b/>
          <w:i w:val="false"/>
          <w:color w:val="000000"/>
        </w:rPr>
        <w:t xml:space="preserve"> "Патронат тәрбиешiлерге берiлген баланы (балаларды) асырап-бағуға ақшалай қаражат төлеуді тағайындау" мемлекеттік</w:t>
      </w:r>
      <w:r>
        <w:rPr>
          <w:rFonts w:ascii="Times New Roman"/>
          <w:b/>
          <w:i w:val="false"/>
          <w:color w:val="000000"/>
        </w:rPr>
        <w:t xml:space="preserve"> көрсетілетін қызмет регламенті</w:t>
      </w:r>
    </w:p>
    <w:bookmarkEnd w:id="279"/>
    <w:bookmarkStart w:name="z1042" w:id="280"/>
    <w:p>
      <w:pPr>
        <w:spacing w:after="0"/>
        <w:ind w:left="0"/>
        <w:jc w:val="left"/>
      </w:pPr>
      <w:r>
        <w:rPr>
          <w:rFonts w:ascii="Times New Roman"/>
          <w:b/>
          <w:i w:val="false"/>
          <w:color w:val="000000"/>
        </w:rPr>
        <w:t xml:space="preserve"> 1. Жалпы ережелер</w:t>
      </w:r>
    </w:p>
    <w:bookmarkEnd w:id="280"/>
    <w:bookmarkStart w:name="z1043" w:id="281"/>
    <w:p>
      <w:pPr>
        <w:spacing w:after="0"/>
        <w:ind w:left="0"/>
        <w:jc w:val="both"/>
      </w:pPr>
      <w:r>
        <w:rPr>
          <w:rFonts w:ascii="Times New Roman"/>
          <w:b w:val="false"/>
          <w:i w:val="false"/>
          <w:color w:val="ff0000"/>
          <w:sz w:val="28"/>
        </w:rPr>
        <w:t xml:space="preserve">
      Ескерту. Регламент - жаңа редакцияда – Жамбыл облысы әкімдігінің 15.02.2019 </w:t>
      </w:r>
      <w:r>
        <w:rPr>
          <w:rFonts w:ascii="Times New Roman"/>
          <w:b w:val="false"/>
          <w:i w:val="false"/>
          <w:color w:val="ff0000"/>
          <w:sz w:val="28"/>
        </w:rPr>
        <w:t>№ 23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End w:id="281"/>
    <w:bookmarkStart w:name="z299" w:id="282"/>
    <w:p>
      <w:pPr>
        <w:spacing w:after="0"/>
        <w:ind w:left="0"/>
        <w:jc w:val="left"/>
      </w:pPr>
      <w:r>
        <w:rPr>
          <w:rFonts w:ascii="Times New Roman"/>
          <w:b/>
          <w:i w:val="false"/>
          <w:color w:val="000000"/>
        </w:rPr>
        <w:t xml:space="preserve"> 1. Жалпы ережелер</w:t>
      </w:r>
    </w:p>
    <w:bookmarkEnd w:id="282"/>
    <w:bookmarkStart w:name="z300" w:id="283"/>
    <w:p>
      <w:pPr>
        <w:spacing w:after="0"/>
        <w:ind w:left="0"/>
        <w:jc w:val="both"/>
      </w:pPr>
      <w:r>
        <w:rPr>
          <w:rFonts w:ascii="Times New Roman"/>
          <w:b w:val="false"/>
          <w:i w:val="false"/>
          <w:color w:val="000000"/>
          <w:sz w:val="28"/>
        </w:rPr>
        <w:t xml:space="preserve">
      1. "Баланы (балаларды) патронаттық тәрбиелеуге беру және патронат тәрбиешілерге берілген баланы (балаларды) асырап-бағуға ақшалай қаражат төлеуді тағайындау" мемлекеттік көрсетілетін қызметі (бұдан әрі – мемлекеттік көрсетілетін қызмет)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бұйрығымен бекітілген (Нормативтік құқықтық актілерді мемлекеттік тіркеу тізілімінде </w:t>
      </w:r>
      <w:r>
        <w:rPr>
          <w:rFonts w:ascii="Times New Roman"/>
          <w:b w:val="false"/>
          <w:i w:val="false"/>
          <w:color w:val="000000"/>
          <w:sz w:val="28"/>
        </w:rPr>
        <w:t>№ 11184</w:t>
      </w:r>
      <w:r>
        <w:rPr>
          <w:rFonts w:ascii="Times New Roman"/>
          <w:b w:val="false"/>
          <w:i w:val="false"/>
          <w:color w:val="000000"/>
          <w:sz w:val="28"/>
        </w:rPr>
        <w:t xml:space="preserve"> болып тіркелген) "Баланы (балаларды) патронаттық тәрбиелеуге беружәне патронат тәрбиешілерге берілген баланы (балаларды) асырап-бағуға ақшалай қаражат төлеуді тағайындау" мемлекеттік көрсетілетін қызмет стандартына (бұдан әрі - стандарт) сәйкес Жамбыл облысының аудандары мен Тараз қаласы әкімдіктерінің білім бөлімдерімен (бұдан әрі – көрсетілетін қызметті беруші) көрсетіледі.</w:t>
      </w:r>
    </w:p>
    <w:bookmarkEnd w:id="283"/>
    <w:bookmarkStart w:name="z301" w:id="284"/>
    <w:p>
      <w:pPr>
        <w:spacing w:after="0"/>
        <w:ind w:left="0"/>
        <w:jc w:val="both"/>
      </w:pPr>
      <w:r>
        <w:rPr>
          <w:rFonts w:ascii="Times New Roman"/>
          <w:b w:val="false"/>
          <w:i w:val="false"/>
          <w:color w:val="000000"/>
          <w:sz w:val="28"/>
        </w:rPr>
        <w:t>
      Өтініштерді қабылдау және мемлекеттік қызмет көрсетудің нәтижелерін беру "электрондық үкіметтің" www.egov.kz веб-порталы (бұдан әрі – портал) арқылы жүзеге асырылады.</w:t>
      </w:r>
    </w:p>
    <w:bookmarkEnd w:id="284"/>
    <w:bookmarkStart w:name="z302" w:id="285"/>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түрінде.</w:t>
      </w:r>
    </w:p>
    <w:bookmarkEnd w:id="285"/>
    <w:bookmarkStart w:name="z303" w:id="286"/>
    <w:p>
      <w:pPr>
        <w:spacing w:after="0"/>
        <w:ind w:left="0"/>
        <w:jc w:val="both"/>
      </w:pPr>
      <w:r>
        <w:rPr>
          <w:rFonts w:ascii="Times New Roman"/>
          <w:b w:val="false"/>
          <w:i w:val="false"/>
          <w:color w:val="000000"/>
          <w:sz w:val="28"/>
        </w:rPr>
        <w:t xml:space="preserve">
      3. Мемлекеттік қызмет көрсетудің нәтижесі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баланы (балаларды) патронаттық тәрбиеге беру туралы шарт жасау туралы хабарлама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патронат тәрбиешілерге баланы (балаларды) күтіп-бағуға бөлінетін ақша қаражатын тағайындау туралы шешім не стандартың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286"/>
    <w:bookmarkStart w:name="z304" w:id="287"/>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түрінде.</w:t>
      </w:r>
    </w:p>
    <w:bookmarkEnd w:id="287"/>
    <w:bookmarkStart w:name="z305" w:id="28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88"/>
    <w:bookmarkStart w:name="z306" w:id="289"/>
    <w:p>
      <w:pPr>
        <w:spacing w:after="0"/>
        <w:ind w:left="0"/>
        <w:jc w:val="both"/>
      </w:pPr>
      <w:r>
        <w:rPr>
          <w:rFonts w:ascii="Times New Roman"/>
          <w:b w:val="false"/>
          <w:i w:val="false"/>
          <w:color w:val="000000"/>
          <w:sz w:val="28"/>
        </w:rPr>
        <w:t xml:space="preserve">
      4. Мемлекеттік қызметті көрсету бойынша ресімдерді (әрекеттерді) бастау үшін негіздеме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мемлекеттік қызметті көрсету үшін қажетті құжаттары (бұдан әрі – құжаттар) болып табылады.</w:t>
      </w:r>
    </w:p>
    <w:bookmarkEnd w:id="289"/>
    <w:bookmarkStart w:name="z307" w:id="290"/>
    <w:p>
      <w:pPr>
        <w:spacing w:after="0"/>
        <w:ind w:left="0"/>
        <w:jc w:val="both"/>
      </w:pPr>
      <w:r>
        <w:rPr>
          <w:rFonts w:ascii="Times New Roman"/>
          <w:b w:val="false"/>
          <w:i w:val="false"/>
          <w:color w:val="000000"/>
          <w:sz w:val="28"/>
        </w:rPr>
        <w:t>
      5. Мемлекеттік қызмет көрсету процесінің құрамына кіретін әрбір ресімнің (іс-қимылдың) мазмұны, оларды орындау ұзақтығы:</w:t>
      </w:r>
    </w:p>
    <w:bookmarkEnd w:id="290"/>
    <w:bookmarkStart w:name="z308" w:id="291"/>
    <w:p>
      <w:pPr>
        <w:spacing w:after="0"/>
        <w:ind w:left="0"/>
        <w:jc w:val="both"/>
      </w:pPr>
      <w:r>
        <w:rPr>
          <w:rFonts w:ascii="Times New Roman"/>
          <w:b w:val="false"/>
          <w:i w:val="false"/>
          <w:color w:val="000000"/>
          <w:sz w:val="28"/>
        </w:rPr>
        <w:t>
      1) құжаттарды қабылдау, тіркеу және мемлекеттік көрсетілетін қызмет нәтижесінің жобасын дайындау – 7 (жеті) жұмыс күн;</w:t>
      </w:r>
    </w:p>
    <w:bookmarkEnd w:id="291"/>
    <w:bookmarkStart w:name="z309" w:id="292"/>
    <w:p>
      <w:pPr>
        <w:spacing w:after="0"/>
        <w:ind w:left="0"/>
        <w:jc w:val="both"/>
      </w:pPr>
      <w:r>
        <w:rPr>
          <w:rFonts w:ascii="Times New Roman"/>
          <w:b w:val="false"/>
          <w:i w:val="false"/>
          <w:color w:val="000000"/>
          <w:sz w:val="28"/>
        </w:rPr>
        <w:t>
      2) құжаттарды қарау, мемлекеттік көрсетілетін қызмет нәтижесіне қол қою – 2 (екі) жұмыс күн;</w:t>
      </w:r>
    </w:p>
    <w:bookmarkEnd w:id="292"/>
    <w:bookmarkStart w:name="z310" w:id="293"/>
    <w:p>
      <w:pPr>
        <w:spacing w:after="0"/>
        <w:ind w:left="0"/>
        <w:jc w:val="both"/>
      </w:pPr>
      <w:r>
        <w:rPr>
          <w:rFonts w:ascii="Times New Roman"/>
          <w:b w:val="false"/>
          <w:i w:val="false"/>
          <w:color w:val="000000"/>
          <w:sz w:val="28"/>
        </w:rPr>
        <w:t>
      3) мемлекеттік көрсетілетін қызмет нәтижесін көрсетілетін қызметті алушыға жолдау – 1 (бір) жұмыс күн.</w:t>
      </w:r>
    </w:p>
    <w:bookmarkEnd w:id="293"/>
    <w:bookmarkStart w:name="z311" w:id="294"/>
    <w:p>
      <w:pPr>
        <w:spacing w:after="0"/>
        <w:ind w:left="0"/>
        <w:jc w:val="both"/>
      </w:pPr>
      <w:r>
        <w:rPr>
          <w:rFonts w:ascii="Times New Roman"/>
          <w:b w:val="false"/>
          <w:i w:val="false"/>
          <w:color w:val="000000"/>
          <w:sz w:val="28"/>
        </w:rPr>
        <w:t>
      6. Келесі ресімді (іс-қимылды) орындауды бастауға негіздеме болатын мемлекеттік қызмет көрсету рәсімінің (іс-қимылдың) нәтижесі:</w:t>
      </w:r>
    </w:p>
    <w:bookmarkEnd w:id="294"/>
    <w:bookmarkStart w:name="z312" w:id="295"/>
    <w:p>
      <w:pPr>
        <w:spacing w:after="0"/>
        <w:ind w:left="0"/>
        <w:jc w:val="both"/>
      </w:pPr>
      <w:r>
        <w:rPr>
          <w:rFonts w:ascii="Times New Roman"/>
          <w:b w:val="false"/>
          <w:i w:val="false"/>
          <w:color w:val="000000"/>
          <w:sz w:val="28"/>
        </w:rPr>
        <w:t>
      1) тіркелген кіріс нөмірі бар өтініш;</w:t>
      </w:r>
    </w:p>
    <w:bookmarkEnd w:id="295"/>
    <w:bookmarkStart w:name="z313" w:id="296"/>
    <w:p>
      <w:pPr>
        <w:spacing w:after="0"/>
        <w:ind w:left="0"/>
        <w:jc w:val="both"/>
      </w:pPr>
      <w:r>
        <w:rPr>
          <w:rFonts w:ascii="Times New Roman"/>
          <w:b w:val="false"/>
          <w:i w:val="false"/>
          <w:color w:val="000000"/>
          <w:sz w:val="28"/>
        </w:rPr>
        <w:t>
      2) мемлекеттік көрсетілетін қызмет нәтижесінің жобасы;</w:t>
      </w:r>
    </w:p>
    <w:bookmarkEnd w:id="296"/>
    <w:bookmarkStart w:name="z314" w:id="297"/>
    <w:p>
      <w:pPr>
        <w:spacing w:after="0"/>
        <w:ind w:left="0"/>
        <w:jc w:val="both"/>
      </w:pPr>
      <w:r>
        <w:rPr>
          <w:rFonts w:ascii="Times New Roman"/>
          <w:b w:val="false"/>
          <w:i w:val="false"/>
          <w:color w:val="000000"/>
          <w:sz w:val="28"/>
        </w:rPr>
        <w:t>
      3) қол қойылған мемлекеттік көрсетілетін қызмет нәтижесі.</w:t>
      </w:r>
    </w:p>
    <w:bookmarkEnd w:id="297"/>
    <w:bookmarkStart w:name="z315" w:id="29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98"/>
    <w:bookmarkStart w:name="z316" w:id="299"/>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берушінің құрылымдық бөлімшелерінің (қызметкерлерінің) тізбесі:</w:t>
      </w:r>
    </w:p>
    <w:bookmarkEnd w:id="299"/>
    <w:bookmarkStart w:name="z317" w:id="300"/>
    <w:p>
      <w:pPr>
        <w:spacing w:after="0"/>
        <w:ind w:left="0"/>
        <w:jc w:val="both"/>
      </w:pPr>
      <w:r>
        <w:rPr>
          <w:rFonts w:ascii="Times New Roman"/>
          <w:b w:val="false"/>
          <w:i w:val="false"/>
          <w:color w:val="000000"/>
          <w:sz w:val="28"/>
        </w:rPr>
        <w:t>
      1) жауапты қызметкер;</w:t>
      </w:r>
    </w:p>
    <w:bookmarkEnd w:id="300"/>
    <w:bookmarkStart w:name="z318" w:id="301"/>
    <w:p>
      <w:pPr>
        <w:spacing w:after="0"/>
        <w:ind w:left="0"/>
        <w:jc w:val="both"/>
      </w:pPr>
      <w:r>
        <w:rPr>
          <w:rFonts w:ascii="Times New Roman"/>
          <w:b w:val="false"/>
          <w:i w:val="false"/>
          <w:color w:val="000000"/>
          <w:sz w:val="28"/>
        </w:rPr>
        <w:t>
      2) көрсетілетін қызметті берушінің басшысы.</w:t>
      </w:r>
    </w:p>
    <w:bookmarkEnd w:id="301"/>
    <w:bookmarkStart w:name="z319" w:id="302"/>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 (қызметкерлер) арасындағы ресімдердің (іс-қимылдардың) реттілігінің сипаттамасы:</w:t>
      </w:r>
    </w:p>
    <w:bookmarkEnd w:id="302"/>
    <w:bookmarkStart w:name="z320" w:id="303"/>
    <w:p>
      <w:pPr>
        <w:spacing w:after="0"/>
        <w:ind w:left="0"/>
        <w:jc w:val="both"/>
      </w:pPr>
      <w:r>
        <w:rPr>
          <w:rFonts w:ascii="Times New Roman"/>
          <w:b w:val="false"/>
          <w:i w:val="false"/>
          <w:color w:val="000000"/>
          <w:sz w:val="28"/>
        </w:rPr>
        <w:t>
      1) көрсетілетін қызметті берушінің жауапты қызметкері құжаттарды қабылдайды, тіркейді және мемлекеттік көрсетілетін қызмет нәтижесінің жобасын дайындайды – 7 (жеті) жұмыс күн;</w:t>
      </w:r>
    </w:p>
    <w:bookmarkEnd w:id="303"/>
    <w:bookmarkStart w:name="z321" w:id="304"/>
    <w:p>
      <w:pPr>
        <w:spacing w:after="0"/>
        <w:ind w:left="0"/>
        <w:jc w:val="both"/>
      </w:pPr>
      <w:r>
        <w:rPr>
          <w:rFonts w:ascii="Times New Roman"/>
          <w:b w:val="false"/>
          <w:i w:val="false"/>
          <w:color w:val="000000"/>
          <w:sz w:val="28"/>
        </w:rPr>
        <w:t>
      2) көрсетілетін қызметті берушінің басшысы құжаттарды қарайды, мемлекеттік көрсетілетін қызмет нәтижесіне қол қояды – 2 (екі) жұмыс күн;</w:t>
      </w:r>
    </w:p>
    <w:bookmarkEnd w:id="304"/>
    <w:bookmarkStart w:name="z322" w:id="305"/>
    <w:p>
      <w:pPr>
        <w:spacing w:after="0"/>
        <w:ind w:left="0"/>
        <w:jc w:val="both"/>
      </w:pPr>
      <w:r>
        <w:rPr>
          <w:rFonts w:ascii="Times New Roman"/>
          <w:b w:val="false"/>
          <w:i w:val="false"/>
          <w:color w:val="000000"/>
          <w:sz w:val="28"/>
        </w:rPr>
        <w:t>
      3) көрсетілетін қызметті берушінің жауапты қызметкері мемлекеттік көрсетілетін қызмет нәтижесін көрсетілетін қызметті алушыға жолдайды – 1 (бір) жұмыс күн.</w:t>
      </w:r>
    </w:p>
    <w:bookmarkEnd w:id="305"/>
    <w:bookmarkStart w:name="z323" w:id="306"/>
    <w:p>
      <w:pPr>
        <w:spacing w:after="0"/>
        <w:ind w:left="0"/>
        <w:jc w:val="left"/>
      </w:pPr>
      <w:r>
        <w:rPr>
          <w:rFonts w:ascii="Times New Roman"/>
          <w:b/>
          <w:i w:val="false"/>
          <w:color w:val="000000"/>
        </w:rPr>
        <w:t xml:space="preserve"> 4. "Азаматтарға арналған үкімет"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06"/>
    <w:bookmarkStart w:name="z324" w:id="307"/>
    <w:p>
      <w:pPr>
        <w:spacing w:after="0"/>
        <w:ind w:left="0"/>
        <w:jc w:val="both"/>
      </w:pPr>
      <w:r>
        <w:rPr>
          <w:rFonts w:ascii="Times New Roman"/>
          <w:b w:val="false"/>
          <w:i w:val="false"/>
          <w:color w:val="000000"/>
          <w:sz w:val="28"/>
        </w:rPr>
        <w:t>
      9. Стандартқа сәйкес мемлекеттік көрсетілетін қызметті "Азаматтарға арналған үкімет" мемлекеттік корпорация арқылы көрсету қарастырылмаған.</w:t>
      </w:r>
    </w:p>
    <w:bookmarkEnd w:id="307"/>
    <w:bookmarkStart w:name="z325" w:id="308"/>
    <w:p>
      <w:pPr>
        <w:spacing w:after="0"/>
        <w:ind w:left="0"/>
        <w:jc w:val="both"/>
      </w:pPr>
      <w:r>
        <w:rPr>
          <w:rFonts w:ascii="Times New Roman"/>
          <w:b w:val="false"/>
          <w:i w:val="false"/>
          <w:color w:val="000000"/>
          <w:sz w:val="28"/>
        </w:rPr>
        <w:t xml:space="preserve">
      10.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көрсетуде тартылған графикалық нысанда ақпараттық жүйелердің функционалдық өзара іс-қимыл диаграммасын қоса, портал арқылы мемлекеттiк қызмет көрсету кезiнде көрсетiлген қызмет берушi мен көрсетiлген қызмет алушының жүгіну тәртібі және ресiмдердiң (iс-қимылдардың) реттiлiгiн сипаттау:</w:t>
      </w:r>
    </w:p>
    <w:bookmarkEnd w:id="308"/>
    <w:bookmarkStart w:name="z326" w:id="309"/>
    <w:p>
      <w:pPr>
        <w:spacing w:after="0"/>
        <w:ind w:left="0"/>
        <w:jc w:val="both"/>
      </w:pPr>
      <w:r>
        <w:rPr>
          <w:rFonts w:ascii="Times New Roman"/>
          <w:b w:val="false"/>
          <w:i w:val="false"/>
          <w:color w:val="000000"/>
          <w:sz w:val="28"/>
        </w:rPr>
        <w:t>
      1) қызмет алушы жеке сәйкестендіру нөмірінің, сондай-ақ паролінің көмегімен порталда тіркеледі;</w:t>
      </w:r>
    </w:p>
    <w:bookmarkEnd w:id="309"/>
    <w:bookmarkStart w:name="z327" w:id="310"/>
    <w:p>
      <w:pPr>
        <w:spacing w:after="0"/>
        <w:ind w:left="0"/>
        <w:jc w:val="both"/>
      </w:pPr>
      <w:r>
        <w:rPr>
          <w:rFonts w:ascii="Times New Roman"/>
          <w:b w:val="false"/>
          <w:i w:val="false"/>
          <w:color w:val="000000"/>
          <w:sz w:val="28"/>
        </w:rPr>
        <w:t>
      2) 1 үдеріс - қызметті алу үшін көрсетілетін қызметті алушы порталда жеке сәйкестендiру нөмiрi және паролін (авторизациялау үдерісі) енгізеді;</w:t>
      </w:r>
    </w:p>
    <w:bookmarkEnd w:id="310"/>
    <w:bookmarkStart w:name="z328" w:id="311"/>
    <w:p>
      <w:pPr>
        <w:spacing w:after="0"/>
        <w:ind w:left="0"/>
        <w:jc w:val="both"/>
      </w:pPr>
      <w:r>
        <w:rPr>
          <w:rFonts w:ascii="Times New Roman"/>
          <w:b w:val="false"/>
          <w:i w:val="false"/>
          <w:color w:val="000000"/>
          <w:sz w:val="28"/>
        </w:rPr>
        <w:t>
      3) 1 шарт - жеке сәйкестендiру нөмiрi және пароль арқылы порталда тіркелген қызмет алушы деректерінің түпнұсқалығын тексереді;</w:t>
      </w:r>
    </w:p>
    <w:bookmarkEnd w:id="311"/>
    <w:bookmarkStart w:name="z329" w:id="312"/>
    <w:p>
      <w:pPr>
        <w:spacing w:after="0"/>
        <w:ind w:left="0"/>
        <w:jc w:val="both"/>
      </w:pPr>
      <w:r>
        <w:rPr>
          <w:rFonts w:ascii="Times New Roman"/>
          <w:b w:val="false"/>
          <w:i w:val="false"/>
          <w:color w:val="000000"/>
          <w:sz w:val="28"/>
        </w:rPr>
        <w:t>
      4) 2 үдеріс – көрсетілетін қызметті алушының деректерінде бұзушылықтың болғандығына байланысты порталмен авторизациялаудан бас тарту жөнінде хабарлама қалыптастырады;</w:t>
      </w:r>
    </w:p>
    <w:bookmarkEnd w:id="312"/>
    <w:bookmarkStart w:name="z330" w:id="313"/>
    <w:p>
      <w:pPr>
        <w:spacing w:after="0"/>
        <w:ind w:left="0"/>
        <w:jc w:val="both"/>
      </w:pPr>
      <w:r>
        <w:rPr>
          <w:rFonts w:ascii="Times New Roman"/>
          <w:b w:val="false"/>
          <w:i w:val="false"/>
          <w:color w:val="000000"/>
          <w:sz w:val="28"/>
        </w:rPr>
        <w:t xml:space="preserve">
      5) 3 үдеріс - көрсетілетін қызметті алушы осы регламентте көрсетілген қызметті таңдайды, қызметті көрсету үшін экранға сұраныс нысанын шығарады және де пішімді талаптары мен оның құрылымын ескере отырып, қызмет алушы нысанды (деректерді енгізу)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бекітеді, сондай-ақ сұранысты куәландыру (қол қою) үшін қызмет алушы электрондық цифралық қолтаңба тіркеу куәлігін алады;</w:t>
      </w:r>
    </w:p>
    <w:bookmarkEnd w:id="313"/>
    <w:bookmarkStart w:name="z331" w:id="314"/>
    <w:p>
      <w:pPr>
        <w:spacing w:after="0"/>
        <w:ind w:left="0"/>
        <w:jc w:val="both"/>
      </w:pPr>
      <w:r>
        <w:rPr>
          <w:rFonts w:ascii="Times New Roman"/>
          <w:b w:val="false"/>
          <w:i w:val="false"/>
          <w:color w:val="000000"/>
          <w:sz w:val="28"/>
        </w:rPr>
        <w:t>
      6) 2 шарт - порталда электрондық цифрлық қолтаңба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жеке сәйкестендiру нөмiрi мен электрондық цифрлық қолтаңба тіркеу куәлігінде көрсетілген жеке сәйкестендiру нөмiрi арасында) тексереді;</w:t>
      </w:r>
    </w:p>
    <w:bookmarkEnd w:id="314"/>
    <w:bookmarkStart w:name="z332" w:id="315"/>
    <w:p>
      <w:pPr>
        <w:spacing w:after="0"/>
        <w:ind w:left="0"/>
        <w:jc w:val="both"/>
      </w:pPr>
      <w:r>
        <w:rPr>
          <w:rFonts w:ascii="Times New Roman"/>
          <w:b w:val="false"/>
          <w:i w:val="false"/>
          <w:color w:val="000000"/>
          <w:sz w:val="28"/>
        </w:rPr>
        <w:t>
      7) 4 үдеріс – көрсетілетін қызметті алушының электрондық цифрлық қолтаңбасының расталмауына байланысты сұратылып жатқан қызметтен бас тарту жөнінде хабарлама қалыптастыру;</w:t>
      </w:r>
    </w:p>
    <w:bookmarkEnd w:id="315"/>
    <w:bookmarkStart w:name="z333" w:id="316"/>
    <w:p>
      <w:pPr>
        <w:spacing w:after="0"/>
        <w:ind w:left="0"/>
        <w:jc w:val="both"/>
      </w:pPr>
      <w:r>
        <w:rPr>
          <w:rFonts w:ascii="Times New Roman"/>
          <w:b w:val="false"/>
          <w:i w:val="false"/>
          <w:color w:val="000000"/>
          <w:sz w:val="28"/>
        </w:rPr>
        <w:t>
      8) 5 үдеріс – көрсетілетін қызметті берушімен сұранысты өңдеу үшін электрондық үкiмет шлюзi арқылы көрсетілетін қызметті алушының электрондық цифрлық қолтаңбасымен куәландырылған (қол қойылған) электрондық құжаттарын (қызмет алушының сұранысы) аймақтық электрондық үкімет шлюзі автоматтандырылған жұмыс орнына жолдайды;</w:t>
      </w:r>
    </w:p>
    <w:bookmarkEnd w:id="316"/>
    <w:bookmarkStart w:name="z334" w:id="317"/>
    <w:p>
      <w:pPr>
        <w:spacing w:after="0"/>
        <w:ind w:left="0"/>
        <w:jc w:val="both"/>
      </w:pPr>
      <w:r>
        <w:rPr>
          <w:rFonts w:ascii="Times New Roman"/>
          <w:b w:val="false"/>
          <w:i w:val="false"/>
          <w:color w:val="000000"/>
          <w:sz w:val="28"/>
        </w:rPr>
        <w:t>
      9) 6 үдеріс - электронды құжатты аймақтық электрондық үкімет шлюзі автоматтандырылған жұмыс орнында тiркеу;</w:t>
      </w:r>
    </w:p>
    <w:bookmarkEnd w:id="317"/>
    <w:bookmarkStart w:name="z335" w:id="318"/>
    <w:p>
      <w:pPr>
        <w:spacing w:after="0"/>
        <w:ind w:left="0"/>
        <w:jc w:val="both"/>
      </w:pPr>
      <w:r>
        <w:rPr>
          <w:rFonts w:ascii="Times New Roman"/>
          <w:b w:val="false"/>
          <w:i w:val="false"/>
          <w:color w:val="000000"/>
          <w:sz w:val="28"/>
        </w:rPr>
        <w:t>
      10) 3 шарт - көрсетілетін қызметті беруші қызмет алушымен тіркелген құжаттардың стандартта көрсетілген құжаттарға және негіздемелеріне сәйкестігін тексереді;</w:t>
      </w:r>
    </w:p>
    <w:bookmarkEnd w:id="318"/>
    <w:bookmarkStart w:name="z336" w:id="319"/>
    <w:p>
      <w:pPr>
        <w:spacing w:after="0"/>
        <w:ind w:left="0"/>
        <w:jc w:val="both"/>
      </w:pPr>
      <w:r>
        <w:rPr>
          <w:rFonts w:ascii="Times New Roman"/>
          <w:b w:val="false"/>
          <w:i w:val="false"/>
          <w:color w:val="000000"/>
          <w:sz w:val="28"/>
        </w:rPr>
        <w:t>
      11) 7 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қалыптастырады;</w:t>
      </w:r>
    </w:p>
    <w:bookmarkEnd w:id="319"/>
    <w:bookmarkStart w:name="z337" w:id="320"/>
    <w:p>
      <w:pPr>
        <w:spacing w:after="0"/>
        <w:ind w:left="0"/>
        <w:jc w:val="both"/>
      </w:pPr>
      <w:r>
        <w:rPr>
          <w:rFonts w:ascii="Times New Roman"/>
          <w:b w:val="false"/>
          <w:i w:val="false"/>
          <w:color w:val="000000"/>
          <w:sz w:val="28"/>
        </w:rPr>
        <w:t>
      12) 8 үдеріс - қызмет алушымен порталда қалыптастырылған қызметтің нәтижесін (электрондық құжат нысаны бойынша хабарлама) алады. Мемлекеттік қызметті көрсету нәтижесі қызмет берушінің уәкілетті тұлғасының электрондық цифрлық қолтаңбасымен куәландырылған электрондық құжат түрінде қызмет алушының "жеке кабинетіне" жолданады.</w:t>
      </w:r>
    </w:p>
    <w:bookmarkEnd w:id="320"/>
    <w:bookmarkStart w:name="z338" w:id="321"/>
    <w:p>
      <w:pPr>
        <w:spacing w:after="0"/>
        <w:ind w:left="0"/>
        <w:jc w:val="both"/>
      </w:pPr>
      <w:r>
        <w:rPr>
          <w:rFonts w:ascii="Times New Roman"/>
          <w:b w:val="false"/>
          <w:i w:val="false"/>
          <w:color w:val="000000"/>
          <w:sz w:val="28"/>
        </w:rPr>
        <w:t xml:space="preserve">
      11. Мемлекеттік қызмет көрсету процесінде ресімдердің (іс-қимылдардың) ретін, көрсетілетін қызметті берушінің құрылымдық бөлімшелерінің (қызметкерлерінің)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интернет-ресурстарында орналастырылады.</w:t>
      </w:r>
    </w:p>
    <w:bookmarkEnd w:id="3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w:t>
            </w:r>
            <w:r>
              <w:br/>
            </w:r>
            <w:r>
              <w:rPr>
                <w:rFonts w:ascii="Times New Roman"/>
                <w:b w:val="false"/>
                <w:i w:val="false"/>
                <w:color w:val="000000"/>
                <w:sz w:val="20"/>
              </w:rPr>
              <w:t xml:space="preserve">тәрбиелеуге беру </w:t>
            </w:r>
            <w:r>
              <w:rPr>
                <w:rFonts w:ascii="Times New Roman"/>
                <w:b w:val="false"/>
                <w:i w:val="false"/>
                <w:color w:val="000000"/>
                <w:sz w:val="20"/>
              </w:rPr>
              <w:t>және тәрбиешілерге</w:t>
            </w:r>
            <w:r>
              <w:br/>
            </w:r>
            <w:r>
              <w:rPr>
                <w:rFonts w:ascii="Times New Roman"/>
                <w:b w:val="false"/>
                <w:i w:val="false"/>
                <w:color w:val="000000"/>
                <w:sz w:val="20"/>
              </w:rPr>
              <w:t>берілген баланы (балаларды)</w:t>
            </w:r>
            <w:r>
              <w:br/>
            </w:r>
            <w:r>
              <w:rPr>
                <w:rFonts w:ascii="Times New Roman"/>
                <w:b w:val="false"/>
                <w:i w:val="false"/>
                <w:color w:val="000000"/>
                <w:sz w:val="20"/>
              </w:rPr>
              <w:t>асырап-бағуға қаражат төлеуді</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344" w:id="322"/>
    <w:p>
      <w:pPr>
        <w:spacing w:after="0"/>
        <w:ind w:left="0"/>
        <w:jc w:val="left"/>
      </w:pPr>
      <w:r>
        <w:rPr>
          <w:rFonts w:ascii="Times New Roman"/>
          <w:b/>
          <w:i w:val="false"/>
          <w:color w:val="000000"/>
        </w:rPr>
        <w:t xml:space="preserve"> Мемлекеттiк қызмет көрсетуге тартылған графикалық нысандағы ақпараттық жүйелердiң функционалдық өзара әрекеттестігінің диаграммасы</w:t>
      </w:r>
    </w:p>
    <w:bookmarkEnd w:id="322"/>
    <w:bookmarkStart w:name="z345"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 w:id="324"/>
    <w:p>
      <w:pPr>
        <w:spacing w:after="0"/>
        <w:ind w:left="0"/>
        <w:jc w:val="left"/>
      </w:pPr>
      <w:r>
        <w:rPr>
          <w:rFonts w:ascii="Times New Roman"/>
          <w:b/>
          <w:i w:val="false"/>
          <w:color w:val="000000"/>
        </w:rPr>
        <w:t xml:space="preserve"> Кесте. Шартты белгілер</w:t>
      </w:r>
    </w:p>
    <w:bookmarkEnd w:id="324"/>
    <w:bookmarkStart w:name="z347"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71501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1501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 патронаттық</w:t>
            </w:r>
            <w:r>
              <w:br/>
            </w:r>
            <w:r>
              <w:rPr>
                <w:rFonts w:ascii="Times New Roman"/>
                <w:b w:val="false"/>
                <w:i w:val="false"/>
                <w:color w:val="000000"/>
                <w:sz w:val="20"/>
              </w:rPr>
              <w:t xml:space="preserve">тәрбиелеуге беру </w:t>
            </w:r>
            <w:r>
              <w:rPr>
                <w:rFonts w:ascii="Times New Roman"/>
                <w:b w:val="false"/>
                <w:i w:val="false"/>
                <w:color w:val="000000"/>
                <w:sz w:val="20"/>
              </w:rPr>
              <w:t>және тәрбиешілерге</w:t>
            </w:r>
            <w:r>
              <w:br/>
            </w:r>
            <w:r>
              <w:rPr>
                <w:rFonts w:ascii="Times New Roman"/>
                <w:b w:val="false"/>
                <w:i w:val="false"/>
                <w:color w:val="000000"/>
                <w:sz w:val="20"/>
              </w:rPr>
              <w:t>берілген баланы (балаларды)</w:t>
            </w:r>
            <w:r>
              <w:br/>
            </w:r>
            <w:r>
              <w:rPr>
                <w:rFonts w:ascii="Times New Roman"/>
                <w:b w:val="false"/>
                <w:i w:val="false"/>
                <w:color w:val="000000"/>
                <w:sz w:val="20"/>
              </w:rPr>
              <w:t>асырап-бағуға қаражат төлеуді</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353" w:id="326"/>
    <w:p>
      <w:pPr>
        <w:spacing w:after="0"/>
        <w:ind w:left="0"/>
        <w:jc w:val="left"/>
      </w:pPr>
      <w:r>
        <w:rPr>
          <w:rFonts w:ascii="Times New Roman"/>
          <w:b/>
          <w:i w:val="false"/>
          <w:color w:val="000000"/>
        </w:rPr>
        <w:t xml:space="preserve"> "Баланы (балаларды) патронаттық тәрбиелеуге беру және тәрбиешілерге берілген баланы (балаларды) асырап-бағуға қаражат төлеуді тағайындау" мемлекеттік қызмет көрсетудің бизнес-процестерінің анықтамалығы</w:t>
      </w:r>
    </w:p>
    <w:bookmarkEnd w:id="326"/>
    <w:bookmarkStart w:name="z354"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 w:id="328"/>
    <w:p>
      <w:pPr>
        <w:spacing w:after="0"/>
        <w:ind w:left="0"/>
        <w:jc w:val="left"/>
      </w:pPr>
      <w:r>
        <w:rPr>
          <w:rFonts w:ascii="Times New Roman"/>
          <w:b/>
          <w:i w:val="false"/>
          <w:color w:val="000000"/>
        </w:rPr>
        <w:t xml:space="preserve"> Шартты белгілер:</w:t>
      </w:r>
    </w:p>
    <w:bookmarkEnd w:id="328"/>
    <w:bookmarkStart w:name="z356"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62230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2230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25 маусымдағы</w:t>
            </w:r>
            <w:r>
              <w:br/>
            </w:r>
            <w:r>
              <w:rPr>
                <w:rFonts w:ascii="Times New Roman"/>
                <w:b w:val="false"/>
                <w:i w:val="false"/>
                <w:color w:val="000000"/>
                <w:sz w:val="20"/>
              </w:rPr>
              <w:t>№ 133 қаулысымен бекітілген</w:t>
            </w:r>
          </w:p>
        </w:tc>
      </w:tr>
    </w:tbl>
    <w:bookmarkStart w:name="z645" w:id="330"/>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w:t>
      </w:r>
    </w:p>
    <w:bookmarkEnd w:id="330"/>
    <w:bookmarkStart w:name="z946" w:id="331"/>
    <w:p>
      <w:pPr>
        <w:spacing w:after="0"/>
        <w:ind w:left="0"/>
        <w:jc w:val="both"/>
      </w:pPr>
      <w:r>
        <w:rPr>
          <w:rFonts w:ascii="Times New Roman"/>
          <w:b w:val="false"/>
          <w:i w:val="false"/>
          <w:color w:val="ff0000"/>
          <w:sz w:val="28"/>
        </w:rPr>
        <w:t xml:space="preserve">
      Ескерту. Регламент жаңа редакцияда - Жамбыл облысы әкімдігінің 15.02.2019 </w:t>
      </w:r>
      <w:r>
        <w:rPr>
          <w:rFonts w:ascii="Times New Roman"/>
          <w:b w:val="false"/>
          <w:i w:val="false"/>
          <w:color w:val="ff0000"/>
          <w:sz w:val="28"/>
        </w:rPr>
        <w:t>№ 23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End w:id="331"/>
    <w:bookmarkStart w:name="z364" w:id="332"/>
    <w:p>
      <w:pPr>
        <w:spacing w:after="0"/>
        <w:ind w:left="0"/>
        <w:jc w:val="left"/>
      </w:pPr>
      <w:r>
        <w:rPr>
          <w:rFonts w:ascii="Times New Roman"/>
          <w:b/>
          <w:i w:val="false"/>
          <w:color w:val="000000"/>
        </w:rPr>
        <w:t xml:space="preserve"> 1. Жалпы ережелер</w:t>
      </w:r>
    </w:p>
    <w:bookmarkEnd w:id="332"/>
    <w:bookmarkStart w:name="z365" w:id="333"/>
    <w:p>
      <w:pPr>
        <w:spacing w:after="0"/>
        <w:ind w:left="0"/>
        <w:jc w:val="both"/>
      </w:pPr>
      <w:r>
        <w:rPr>
          <w:rFonts w:ascii="Times New Roman"/>
          <w:b w:val="false"/>
          <w:i w:val="false"/>
          <w:color w:val="000000"/>
          <w:sz w:val="28"/>
        </w:rPr>
        <w:t xml:space="preserve">
      1. "Бала асырап алуға тілек білдірген адамдарды есепке қою" мемлекеттік көрсетілетін қызметі (бұдан әрі – мемлекеттік көрсетілетін қызмет)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бұйрығымен бекітілген (нормативтік құқықтық актілерді мемлекеттік тіркеу тізілімінде 2015 жылдың 26 мамырында </w:t>
      </w:r>
      <w:r>
        <w:rPr>
          <w:rFonts w:ascii="Times New Roman"/>
          <w:b w:val="false"/>
          <w:i w:val="false"/>
          <w:color w:val="000000"/>
          <w:sz w:val="28"/>
        </w:rPr>
        <w:t>№ 11184</w:t>
      </w:r>
      <w:r>
        <w:rPr>
          <w:rFonts w:ascii="Times New Roman"/>
          <w:b w:val="false"/>
          <w:i w:val="false"/>
          <w:color w:val="000000"/>
          <w:sz w:val="28"/>
        </w:rPr>
        <w:t xml:space="preserve"> болып тіркелген) "Бала асырап алуға тілек білдірген адамдарды есепке қою" мемлекеттік көрсетілетін қызмет стандартына (бұдан әрі - стандарт) сәйкес Жамбыл облысының аудандары мен Тараз қаласы әкімдіктерінің білім бөлімдерімен (бұдан әрі – көрсетілетін қызметті беруші) көрсетіледі. Өтініштерді қабылдау және мемлекеттік қызмет көрсетудің нәтижелерін беру "электрондық үкіметтің" www.egov.kz веб-порталы (бұдан әрі – портал) арқылы жүзеге асырылады.</w:t>
      </w:r>
    </w:p>
    <w:bookmarkEnd w:id="333"/>
    <w:bookmarkStart w:name="z366" w:id="334"/>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түрінде.</w:t>
      </w:r>
    </w:p>
    <w:bookmarkEnd w:id="334"/>
    <w:bookmarkStart w:name="z367" w:id="335"/>
    <w:p>
      <w:pPr>
        <w:spacing w:after="0"/>
        <w:ind w:left="0"/>
        <w:jc w:val="both"/>
      </w:pPr>
      <w:r>
        <w:rPr>
          <w:rFonts w:ascii="Times New Roman"/>
          <w:b w:val="false"/>
          <w:i w:val="false"/>
          <w:color w:val="000000"/>
          <w:sz w:val="28"/>
        </w:rPr>
        <w:t xml:space="preserve">
      3. Мемлекеттік қызмет көрсетудің нәтижесі - стандарттың қосымшасына сәйкес нысан бойынша бала асырап алуға үміткер(лер) болу мүмкіндігі (мүмкін еместігі) туралы қорытындының дайындығы туралы хабарлама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335"/>
    <w:bookmarkStart w:name="z368" w:id="336"/>
    <w:p>
      <w:pPr>
        <w:spacing w:after="0"/>
        <w:ind w:left="0"/>
        <w:jc w:val="both"/>
      </w:pPr>
      <w:r>
        <w:rPr>
          <w:rFonts w:ascii="Times New Roman"/>
          <w:b w:val="false"/>
          <w:i w:val="false"/>
          <w:color w:val="000000"/>
          <w:sz w:val="28"/>
        </w:rPr>
        <w:t>
      Мемлекеттік қызмет көрсетудің нәтижесін ұсыну нысаны – электрондық түрінде.</w:t>
      </w:r>
    </w:p>
    <w:bookmarkEnd w:id="336"/>
    <w:bookmarkStart w:name="z369" w:id="33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37"/>
    <w:bookmarkStart w:name="z370" w:id="338"/>
    <w:p>
      <w:pPr>
        <w:spacing w:after="0"/>
        <w:ind w:left="0"/>
        <w:jc w:val="both"/>
      </w:pPr>
      <w:r>
        <w:rPr>
          <w:rFonts w:ascii="Times New Roman"/>
          <w:b w:val="false"/>
          <w:i w:val="false"/>
          <w:color w:val="000000"/>
          <w:sz w:val="28"/>
        </w:rPr>
        <w:t xml:space="preserve">
      4. Мемлекеттік қызметті көрсету бойынша іс-қимылды бастау үшін негіздеме болып Мемлекеттік қызметті көрсету бойынша ресімдерді (әрекеттерді) бастау үшін негіздеме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өтініші мен мемлекеттік қызметті көрсету үшін қажетті құжаттары (бұдан әрі – құжаттар) болып табылады.</w:t>
      </w:r>
    </w:p>
    <w:bookmarkEnd w:id="338"/>
    <w:bookmarkStart w:name="z371" w:id="339"/>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339"/>
    <w:bookmarkStart w:name="z372" w:id="340"/>
    <w:p>
      <w:pPr>
        <w:spacing w:after="0"/>
        <w:ind w:left="0"/>
        <w:jc w:val="both"/>
      </w:pPr>
      <w:r>
        <w:rPr>
          <w:rFonts w:ascii="Times New Roman"/>
          <w:b w:val="false"/>
          <w:i w:val="false"/>
          <w:color w:val="000000"/>
          <w:sz w:val="28"/>
        </w:rPr>
        <w:t>
      5. Мемлекеттік қызмет көрсету процесінің құрамына кіретін әрбір ресімнің (іс-қимылдың) мазмұны, оларды орындау ұзақтығы:</w:t>
      </w:r>
    </w:p>
    <w:bookmarkEnd w:id="340"/>
    <w:bookmarkStart w:name="z373" w:id="341"/>
    <w:p>
      <w:pPr>
        <w:spacing w:after="0"/>
        <w:ind w:left="0"/>
        <w:jc w:val="both"/>
      </w:pPr>
      <w:r>
        <w:rPr>
          <w:rFonts w:ascii="Times New Roman"/>
          <w:b w:val="false"/>
          <w:i w:val="false"/>
          <w:color w:val="000000"/>
          <w:sz w:val="28"/>
        </w:rPr>
        <w:t>
      1) құжаттарды қабылдау, тіркеу, мемлекеттік көрсетілетін қызмет нәтижесін дайындау – 8 (сегіз) жұмыс күні;</w:t>
      </w:r>
    </w:p>
    <w:bookmarkEnd w:id="341"/>
    <w:bookmarkStart w:name="z374" w:id="342"/>
    <w:p>
      <w:pPr>
        <w:spacing w:after="0"/>
        <w:ind w:left="0"/>
        <w:jc w:val="both"/>
      </w:pPr>
      <w:r>
        <w:rPr>
          <w:rFonts w:ascii="Times New Roman"/>
          <w:b w:val="false"/>
          <w:i w:val="false"/>
          <w:color w:val="000000"/>
          <w:sz w:val="28"/>
        </w:rPr>
        <w:t>
      2) мемлекеттік көрсетілетін қызмет нәтижесіне қол қою – 1 (бір) жұмыс күні;</w:t>
      </w:r>
    </w:p>
    <w:bookmarkEnd w:id="342"/>
    <w:bookmarkStart w:name="z375" w:id="343"/>
    <w:p>
      <w:pPr>
        <w:spacing w:after="0"/>
        <w:ind w:left="0"/>
        <w:jc w:val="both"/>
      </w:pPr>
      <w:r>
        <w:rPr>
          <w:rFonts w:ascii="Times New Roman"/>
          <w:b w:val="false"/>
          <w:i w:val="false"/>
          <w:color w:val="000000"/>
          <w:sz w:val="28"/>
        </w:rPr>
        <w:t>
      3) мемлекеттік көрсетілетін қызмет нәтижесін көрсетілетін қызметті алушыға жолдау – 1 (бір) жұмыс күні.</w:t>
      </w:r>
    </w:p>
    <w:bookmarkEnd w:id="343"/>
    <w:bookmarkStart w:name="z376" w:id="344"/>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344"/>
    <w:bookmarkStart w:name="z377" w:id="345"/>
    <w:p>
      <w:pPr>
        <w:spacing w:after="0"/>
        <w:ind w:left="0"/>
        <w:jc w:val="both"/>
      </w:pPr>
      <w:r>
        <w:rPr>
          <w:rFonts w:ascii="Times New Roman"/>
          <w:b w:val="false"/>
          <w:i w:val="false"/>
          <w:color w:val="000000"/>
          <w:sz w:val="28"/>
        </w:rPr>
        <w:t>
      1) тіркелген кіріс нөмірі бар өтініш;</w:t>
      </w:r>
    </w:p>
    <w:bookmarkEnd w:id="345"/>
    <w:bookmarkStart w:name="z378" w:id="346"/>
    <w:p>
      <w:pPr>
        <w:spacing w:after="0"/>
        <w:ind w:left="0"/>
        <w:jc w:val="both"/>
      </w:pPr>
      <w:r>
        <w:rPr>
          <w:rFonts w:ascii="Times New Roman"/>
          <w:b w:val="false"/>
          <w:i w:val="false"/>
          <w:color w:val="000000"/>
          <w:sz w:val="28"/>
        </w:rPr>
        <w:t>
      2) мемлекеттік көрсетілетін қызмет нәтижесінің жобасы;</w:t>
      </w:r>
    </w:p>
    <w:bookmarkEnd w:id="346"/>
    <w:bookmarkStart w:name="z379" w:id="347"/>
    <w:p>
      <w:pPr>
        <w:spacing w:after="0"/>
        <w:ind w:left="0"/>
        <w:jc w:val="both"/>
      </w:pPr>
      <w:r>
        <w:rPr>
          <w:rFonts w:ascii="Times New Roman"/>
          <w:b w:val="false"/>
          <w:i w:val="false"/>
          <w:color w:val="000000"/>
          <w:sz w:val="28"/>
        </w:rPr>
        <w:t>
      4) қол қойылған мемлекеттік көрсетілетін қызмет нәтижесі.</w:t>
      </w:r>
    </w:p>
    <w:bookmarkEnd w:id="347"/>
    <w:bookmarkStart w:name="z380" w:id="34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48"/>
    <w:bookmarkStart w:name="z381" w:id="349"/>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берушінің құрылымдық бөлімшелерінің (қызметкерлерінің) тізбесі:</w:t>
      </w:r>
    </w:p>
    <w:bookmarkEnd w:id="349"/>
    <w:bookmarkStart w:name="z382" w:id="350"/>
    <w:p>
      <w:pPr>
        <w:spacing w:after="0"/>
        <w:ind w:left="0"/>
        <w:jc w:val="both"/>
      </w:pPr>
      <w:r>
        <w:rPr>
          <w:rFonts w:ascii="Times New Roman"/>
          <w:b w:val="false"/>
          <w:i w:val="false"/>
          <w:color w:val="000000"/>
          <w:sz w:val="28"/>
        </w:rPr>
        <w:t>
      1) жауапты қызметкер;</w:t>
      </w:r>
    </w:p>
    <w:bookmarkEnd w:id="350"/>
    <w:bookmarkStart w:name="z383" w:id="351"/>
    <w:p>
      <w:pPr>
        <w:spacing w:after="0"/>
        <w:ind w:left="0"/>
        <w:jc w:val="both"/>
      </w:pPr>
      <w:r>
        <w:rPr>
          <w:rFonts w:ascii="Times New Roman"/>
          <w:b w:val="false"/>
          <w:i w:val="false"/>
          <w:color w:val="000000"/>
          <w:sz w:val="28"/>
        </w:rPr>
        <w:t>
      2) көрсетілетін қызметті берушінің басшысы.</w:t>
      </w:r>
    </w:p>
    <w:bookmarkEnd w:id="351"/>
    <w:bookmarkStart w:name="z384" w:id="352"/>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 (қызметкерлер) арасындағы ресімдердің (іс-қимылдардың) реттілігінің сипаттамасы:</w:t>
      </w:r>
    </w:p>
    <w:bookmarkEnd w:id="352"/>
    <w:bookmarkStart w:name="z385" w:id="353"/>
    <w:p>
      <w:pPr>
        <w:spacing w:after="0"/>
        <w:ind w:left="0"/>
        <w:jc w:val="both"/>
      </w:pPr>
      <w:r>
        <w:rPr>
          <w:rFonts w:ascii="Times New Roman"/>
          <w:b w:val="false"/>
          <w:i w:val="false"/>
          <w:color w:val="000000"/>
          <w:sz w:val="28"/>
        </w:rPr>
        <w:t>
      1) көрсетілетін қызметті берушінің жауапты қызметкері құжаттарды қабылдайды, тіркейді, мемлекеттік көрсетілетін қызмет нәтижесін дайындайды және оны қызмет берушінің басшысына қол қою үшін ұсынады – 8 (сегіз) жұмыс күні;</w:t>
      </w:r>
    </w:p>
    <w:bookmarkEnd w:id="353"/>
    <w:bookmarkStart w:name="z386" w:id="354"/>
    <w:p>
      <w:pPr>
        <w:spacing w:after="0"/>
        <w:ind w:left="0"/>
        <w:jc w:val="both"/>
      </w:pPr>
      <w:r>
        <w:rPr>
          <w:rFonts w:ascii="Times New Roman"/>
          <w:b w:val="false"/>
          <w:i w:val="false"/>
          <w:color w:val="000000"/>
          <w:sz w:val="28"/>
        </w:rPr>
        <w:t>
      2) қызмет берушінің басшысы мемлекеттік көрсетілетін қызмет нәтижесіне қол қояды – 1 (бір) жұмыс күні;</w:t>
      </w:r>
    </w:p>
    <w:bookmarkEnd w:id="354"/>
    <w:bookmarkStart w:name="z387" w:id="355"/>
    <w:p>
      <w:pPr>
        <w:spacing w:after="0"/>
        <w:ind w:left="0"/>
        <w:jc w:val="both"/>
      </w:pPr>
      <w:r>
        <w:rPr>
          <w:rFonts w:ascii="Times New Roman"/>
          <w:b w:val="false"/>
          <w:i w:val="false"/>
          <w:color w:val="000000"/>
          <w:sz w:val="28"/>
        </w:rPr>
        <w:t>
      3) жауапты қызметкер көрсетілетін қызметті алушыға мемлекеттік көрсетілетін қызмет нәтижесін жолдайды – 1 (бір) жұмыс күні.</w:t>
      </w:r>
    </w:p>
    <w:bookmarkEnd w:id="355"/>
    <w:bookmarkStart w:name="z388" w:id="35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56"/>
    <w:bookmarkStart w:name="z389" w:id="357"/>
    <w:p>
      <w:pPr>
        <w:spacing w:after="0"/>
        <w:ind w:left="0"/>
        <w:jc w:val="both"/>
      </w:pPr>
      <w:r>
        <w:rPr>
          <w:rFonts w:ascii="Times New Roman"/>
          <w:b w:val="false"/>
          <w:i w:val="false"/>
          <w:color w:val="000000"/>
          <w:sz w:val="28"/>
        </w:rPr>
        <w:t>
      9. Стандартқа сәйкес мемлекеттік көрсетілетін қызметті халыққа қызмет көрсету орталығы арқылы көрсету қарастырылмаған.</w:t>
      </w:r>
    </w:p>
    <w:bookmarkEnd w:id="357"/>
    <w:bookmarkStart w:name="z390" w:id="358"/>
    <w:p>
      <w:pPr>
        <w:spacing w:after="0"/>
        <w:ind w:left="0"/>
        <w:jc w:val="both"/>
      </w:pPr>
      <w:r>
        <w:rPr>
          <w:rFonts w:ascii="Times New Roman"/>
          <w:b w:val="false"/>
          <w:i w:val="false"/>
          <w:color w:val="000000"/>
          <w:sz w:val="28"/>
        </w:rPr>
        <w:t xml:space="preserve">
      10.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көрсетуде тартылған графикалық нысанда ақпараттық жүйелердің функционалдық өзара іс-қимыл диаграммасын қоса, портал арқылы мемлекеттiк қызмет көрсету кезiнде көрсетiлген қызмет берушi мен көрсетiлген қызмет алушының жүгіну тәртібі және рәсiмдердiң (iс-қимылдардың) реттiлiгiн сипаттау:</w:t>
      </w:r>
    </w:p>
    <w:bookmarkEnd w:id="358"/>
    <w:bookmarkStart w:name="z391" w:id="359"/>
    <w:p>
      <w:pPr>
        <w:spacing w:after="0"/>
        <w:ind w:left="0"/>
        <w:jc w:val="both"/>
      </w:pPr>
      <w:r>
        <w:rPr>
          <w:rFonts w:ascii="Times New Roman"/>
          <w:b w:val="false"/>
          <w:i w:val="false"/>
          <w:color w:val="000000"/>
          <w:sz w:val="28"/>
        </w:rPr>
        <w:t>
      1) қызмет алушы жеке сәйкестендіру нөмірінің, сондай-ақ паролінің көмегімен порталда тіркеледі;</w:t>
      </w:r>
    </w:p>
    <w:bookmarkEnd w:id="359"/>
    <w:bookmarkStart w:name="z392" w:id="360"/>
    <w:p>
      <w:pPr>
        <w:spacing w:after="0"/>
        <w:ind w:left="0"/>
        <w:jc w:val="both"/>
      </w:pPr>
      <w:r>
        <w:rPr>
          <w:rFonts w:ascii="Times New Roman"/>
          <w:b w:val="false"/>
          <w:i w:val="false"/>
          <w:color w:val="000000"/>
          <w:sz w:val="28"/>
        </w:rPr>
        <w:t>
      2) 1 үдеріс - қызметті алу үшін көрсетілетін қызметті алушы порталда жеке сәйкестендiру нөмiрi және паролін (авторизациялау үдерісі) енгізеді;</w:t>
      </w:r>
    </w:p>
    <w:bookmarkEnd w:id="360"/>
    <w:bookmarkStart w:name="z393" w:id="361"/>
    <w:p>
      <w:pPr>
        <w:spacing w:after="0"/>
        <w:ind w:left="0"/>
        <w:jc w:val="both"/>
      </w:pPr>
      <w:r>
        <w:rPr>
          <w:rFonts w:ascii="Times New Roman"/>
          <w:b w:val="false"/>
          <w:i w:val="false"/>
          <w:color w:val="000000"/>
          <w:sz w:val="28"/>
        </w:rPr>
        <w:t>
      3) 1 шарт - жеке сәйкестендiру нөмiрi және пароль арқылы порталда тіркелген қызмет алушы деректерінің түпнұсқалығын тексереді;</w:t>
      </w:r>
    </w:p>
    <w:bookmarkEnd w:id="361"/>
    <w:bookmarkStart w:name="z394" w:id="362"/>
    <w:p>
      <w:pPr>
        <w:spacing w:after="0"/>
        <w:ind w:left="0"/>
        <w:jc w:val="both"/>
      </w:pPr>
      <w:r>
        <w:rPr>
          <w:rFonts w:ascii="Times New Roman"/>
          <w:b w:val="false"/>
          <w:i w:val="false"/>
          <w:color w:val="000000"/>
          <w:sz w:val="28"/>
        </w:rPr>
        <w:t>
      4) 2 үдеріс – көрсетілетін қызметті алушының деректерінде бұзушылықтың болғандығына байланысты порталмен авторизациялаудан бас тарту жөнінде хабарлама қалыптастырады;</w:t>
      </w:r>
    </w:p>
    <w:bookmarkEnd w:id="362"/>
    <w:bookmarkStart w:name="z395" w:id="363"/>
    <w:p>
      <w:pPr>
        <w:spacing w:after="0"/>
        <w:ind w:left="0"/>
        <w:jc w:val="both"/>
      </w:pPr>
      <w:r>
        <w:rPr>
          <w:rFonts w:ascii="Times New Roman"/>
          <w:b w:val="false"/>
          <w:i w:val="false"/>
          <w:color w:val="000000"/>
          <w:sz w:val="28"/>
        </w:rPr>
        <w:t xml:space="preserve">
      5) 3 үдеріс - көрсетілетін қызметті алушы осы регламентте көрсетілген қызметті таңдайды, қызметті көрсету үшін экранға сұраныс нысанын шығарады және де пішімді талаптары мен оның құрылымын ескере отырып, қызмет алушы нысанды (деректерді енгізу) толтырады,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бекітеді, сондай-ақ сұранысты куәландыру (қол қою) үшін қызмет алушы электрондық цифралық қолтаңба тіркеу куәлігін алады;</w:t>
      </w:r>
    </w:p>
    <w:bookmarkEnd w:id="363"/>
    <w:bookmarkStart w:name="z396" w:id="364"/>
    <w:p>
      <w:pPr>
        <w:spacing w:after="0"/>
        <w:ind w:left="0"/>
        <w:jc w:val="both"/>
      </w:pPr>
      <w:r>
        <w:rPr>
          <w:rFonts w:ascii="Times New Roman"/>
          <w:b w:val="false"/>
          <w:i w:val="false"/>
          <w:color w:val="000000"/>
          <w:sz w:val="28"/>
        </w:rPr>
        <w:t>
      6) 2 шарт - порталда электрондық цифрлық қолтаңба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жеке сәйкестендiру нөмiрi мен электрондық цифрлық қолтаңба тіркеу куәлігінде көрсетілген жеке сәйкестендiру нөмiрi арасында) тексереді;</w:t>
      </w:r>
    </w:p>
    <w:bookmarkEnd w:id="364"/>
    <w:bookmarkStart w:name="z397" w:id="365"/>
    <w:p>
      <w:pPr>
        <w:spacing w:after="0"/>
        <w:ind w:left="0"/>
        <w:jc w:val="both"/>
      </w:pPr>
      <w:r>
        <w:rPr>
          <w:rFonts w:ascii="Times New Roman"/>
          <w:b w:val="false"/>
          <w:i w:val="false"/>
          <w:color w:val="000000"/>
          <w:sz w:val="28"/>
        </w:rPr>
        <w:t>
      7) 4 үдеріс – көрсетілетін қызметті алушының электрондық цифрлық қолтаңбасының расталмауына байланысты сұратылып жатқан қызметтен бас тарту жөнінде хабарлама қалыптастыру;</w:t>
      </w:r>
    </w:p>
    <w:bookmarkEnd w:id="365"/>
    <w:bookmarkStart w:name="z398" w:id="366"/>
    <w:p>
      <w:pPr>
        <w:spacing w:after="0"/>
        <w:ind w:left="0"/>
        <w:jc w:val="both"/>
      </w:pPr>
      <w:r>
        <w:rPr>
          <w:rFonts w:ascii="Times New Roman"/>
          <w:b w:val="false"/>
          <w:i w:val="false"/>
          <w:color w:val="000000"/>
          <w:sz w:val="28"/>
        </w:rPr>
        <w:t>
      8) 5 үдеріс – көрсетілетін қызметті берушімен сұранысты өңдеу үшін электрондық үкiмет шлюзi арқылы көрсетілетін қызметті алушының электрондық цифрлық қолтаңбасымен куәландырылған (қол қойылған) электрондық құжаттарын (қызмет алушының сұранысы) аймақтық электрондық үкімет шлюзі автоматтандырылған жұмыс орнына жолдайды;</w:t>
      </w:r>
    </w:p>
    <w:bookmarkEnd w:id="366"/>
    <w:bookmarkStart w:name="z399" w:id="367"/>
    <w:p>
      <w:pPr>
        <w:spacing w:after="0"/>
        <w:ind w:left="0"/>
        <w:jc w:val="both"/>
      </w:pPr>
      <w:r>
        <w:rPr>
          <w:rFonts w:ascii="Times New Roman"/>
          <w:b w:val="false"/>
          <w:i w:val="false"/>
          <w:color w:val="000000"/>
          <w:sz w:val="28"/>
        </w:rPr>
        <w:t>
      9) 6 үдеріс - электронды құжатты аймақтық электрондық үкімет шлюзі автоматтандырылған жұмыс орнында тiркеу;</w:t>
      </w:r>
    </w:p>
    <w:bookmarkEnd w:id="367"/>
    <w:bookmarkStart w:name="z400" w:id="368"/>
    <w:p>
      <w:pPr>
        <w:spacing w:after="0"/>
        <w:ind w:left="0"/>
        <w:jc w:val="both"/>
      </w:pPr>
      <w:r>
        <w:rPr>
          <w:rFonts w:ascii="Times New Roman"/>
          <w:b w:val="false"/>
          <w:i w:val="false"/>
          <w:color w:val="000000"/>
          <w:sz w:val="28"/>
        </w:rPr>
        <w:t>
      10) 3 шарт - көрсетілетін қызметті беруші қызмет алушымен тіркелген құжаттардың стандартта көрсетілген құжаттарға және негіздемелеріне сәйкестігін тексереді;</w:t>
      </w:r>
    </w:p>
    <w:bookmarkEnd w:id="368"/>
    <w:bookmarkStart w:name="z401" w:id="369"/>
    <w:p>
      <w:pPr>
        <w:spacing w:after="0"/>
        <w:ind w:left="0"/>
        <w:jc w:val="both"/>
      </w:pPr>
      <w:r>
        <w:rPr>
          <w:rFonts w:ascii="Times New Roman"/>
          <w:b w:val="false"/>
          <w:i w:val="false"/>
          <w:color w:val="000000"/>
          <w:sz w:val="28"/>
        </w:rPr>
        <w:t>
      11) 7 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қалыптастырады;</w:t>
      </w:r>
    </w:p>
    <w:bookmarkEnd w:id="369"/>
    <w:bookmarkStart w:name="z402" w:id="370"/>
    <w:p>
      <w:pPr>
        <w:spacing w:after="0"/>
        <w:ind w:left="0"/>
        <w:jc w:val="both"/>
      </w:pPr>
      <w:r>
        <w:rPr>
          <w:rFonts w:ascii="Times New Roman"/>
          <w:b w:val="false"/>
          <w:i w:val="false"/>
          <w:color w:val="000000"/>
          <w:sz w:val="28"/>
        </w:rPr>
        <w:t>
      12) 8 үдеріс - қызмет алушымен порталда қалыптастырылған қызметтің нәтижесін (электрондық құжат нысаны бойынша хабарлама) алады. Мемлекеттік қызметті көрсету нәтижесі қызмет берушінің уәкілетті тұлғасының электрондық цифрлық қолтаңбасымен куәландырылған электрондық құжат түрінде қызмет алушының "жеке кабинетіне" жолданады.</w:t>
      </w:r>
    </w:p>
    <w:bookmarkEnd w:id="370"/>
    <w:bookmarkStart w:name="z403" w:id="371"/>
    <w:p>
      <w:pPr>
        <w:spacing w:after="0"/>
        <w:ind w:left="0"/>
        <w:jc w:val="both"/>
      </w:pPr>
      <w:r>
        <w:rPr>
          <w:rFonts w:ascii="Times New Roman"/>
          <w:b w:val="false"/>
          <w:i w:val="false"/>
          <w:color w:val="000000"/>
          <w:sz w:val="28"/>
        </w:rPr>
        <w:t>
      Көрсетілетін қызметті алушы хабарламаны алғаннан кейін бала асырап алуға үміткер(лер) болудың мүмкіндігі (мүмкін еместігі) туралы қорытындыны алу үшін хабарламада көрсетілген мекенжай бойынша хабарласуы қажет.</w:t>
      </w:r>
    </w:p>
    <w:bookmarkEnd w:id="371"/>
    <w:bookmarkStart w:name="z404" w:id="372"/>
    <w:p>
      <w:pPr>
        <w:spacing w:after="0"/>
        <w:ind w:left="0"/>
        <w:jc w:val="both"/>
      </w:pPr>
      <w:r>
        <w:rPr>
          <w:rFonts w:ascii="Times New Roman"/>
          <w:b w:val="false"/>
          <w:i w:val="false"/>
          <w:color w:val="000000"/>
          <w:sz w:val="28"/>
        </w:rPr>
        <w:t xml:space="preserve">
      11. Мемлекеттік қызмет көрсету процесінде ресімдердің (іс-қимылдардың) ретін, көрсетілетін қызметті берушінің құрылымдық бөлімшелерінің (қызметкерлерінің)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интернет-ресурстарында орналастырылады.</w:t>
      </w:r>
    </w:p>
    <w:bookmarkEnd w:id="3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 білдірген</w:t>
            </w:r>
            <w:r>
              <w:br/>
            </w:r>
            <w:r>
              <w:rPr>
                <w:rFonts w:ascii="Times New Roman"/>
                <w:b w:val="false"/>
                <w:i w:val="false"/>
                <w:color w:val="000000"/>
                <w:sz w:val="20"/>
              </w:rPr>
              <w:t>адамдарды есепке қою"</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 xml:space="preserve">регламентіне </w:t>
            </w:r>
            <w:r>
              <w:rPr>
                <w:rFonts w:ascii="Times New Roman"/>
                <w:b w:val="false"/>
                <w:i w:val="false"/>
                <w:color w:val="000000"/>
                <w:sz w:val="20"/>
              </w:rPr>
              <w:t>1-қосымша</w:t>
            </w:r>
          </w:p>
        </w:tc>
      </w:tr>
    </w:tbl>
    <w:bookmarkStart w:name="z408" w:id="373"/>
    <w:p>
      <w:pPr>
        <w:spacing w:after="0"/>
        <w:ind w:left="0"/>
        <w:jc w:val="left"/>
      </w:pPr>
      <w:r>
        <w:rPr>
          <w:rFonts w:ascii="Times New Roman"/>
          <w:b/>
          <w:i w:val="false"/>
          <w:color w:val="000000"/>
        </w:rPr>
        <w:t xml:space="preserve"> Портал арқылы мемлекеттiк қызмет көрсетуге тартылған графикалық нысандағы ақпараттық жүйелердiң функционалдық өзара әрекеттестігінің диаграммасы</w:t>
      </w:r>
    </w:p>
    <w:bookmarkEnd w:id="373"/>
    <w:bookmarkStart w:name="z409" w:id="374"/>
    <w:p>
      <w:pPr>
        <w:spacing w:after="0"/>
        <w:ind w:left="0"/>
        <w:jc w:val="both"/>
      </w:pPr>
      <w:r>
        <w:rPr>
          <w:rFonts w:ascii="Times New Roman"/>
          <w:b w:val="false"/>
          <w:i w:val="false"/>
          <w:color w:val="000000"/>
          <w:sz w:val="28"/>
        </w:rPr>
        <w:t xml:space="preserve">
      </w:t>
      </w:r>
    </w:p>
    <w:bookmarkEnd w:id="374"/>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0" w:id="375"/>
    <w:p>
      <w:pPr>
        <w:spacing w:after="0"/>
        <w:ind w:left="0"/>
        <w:jc w:val="left"/>
      </w:pPr>
      <w:r>
        <w:rPr>
          <w:rFonts w:ascii="Times New Roman"/>
          <w:b/>
          <w:i w:val="false"/>
          <w:color w:val="000000"/>
        </w:rPr>
        <w:t xml:space="preserve"> Кесте. Шартты белгілер</w:t>
      </w:r>
    </w:p>
    <w:bookmarkEnd w:id="375"/>
    <w:bookmarkStart w:name="z411" w:id="376"/>
    <w:p>
      <w:pPr>
        <w:spacing w:after="0"/>
        <w:ind w:left="0"/>
        <w:jc w:val="both"/>
      </w:pPr>
      <w:r>
        <w:rPr>
          <w:rFonts w:ascii="Times New Roman"/>
          <w:b w:val="false"/>
          <w:i w:val="false"/>
          <w:color w:val="000000"/>
          <w:sz w:val="28"/>
        </w:rPr>
        <w:t xml:space="preserve">
      </w:t>
      </w:r>
    </w:p>
    <w:bookmarkEnd w:id="376"/>
    <w:p>
      <w:pPr>
        <w:spacing w:after="0"/>
        <w:ind w:left="0"/>
        <w:jc w:val="both"/>
      </w:pPr>
      <w:r>
        <w:drawing>
          <wp:inline distT="0" distB="0" distL="0" distR="0">
            <wp:extent cx="71501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1501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 білдірген</w:t>
            </w:r>
            <w:r>
              <w:br/>
            </w:r>
            <w:r>
              <w:rPr>
                <w:rFonts w:ascii="Times New Roman"/>
                <w:b w:val="false"/>
                <w:i w:val="false"/>
                <w:color w:val="000000"/>
                <w:sz w:val="20"/>
              </w:rPr>
              <w:t>адамдарды есепке қою"</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 xml:space="preserve">регламентіне </w:t>
            </w:r>
            <w:r>
              <w:rPr>
                <w:rFonts w:ascii="Times New Roman"/>
                <w:b w:val="false"/>
                <w:i w:val="false"/>
                <w:color w:val="000000"/>
                <w:sz w:val="20"/>
              </w:rPr>
              <w:t>2-қосымша</w:t>
            </w:r>
          </w:p>
        </w:tc>
      </w:tr>
    </w:tbl>
    <w:bookmarkStart w:name="z415" w:id="377"/>
    <w:p>
      <w:pPr>
        <w:spacing w:after="0"/>
        <w:ind w:left="0"/>
        <w:jc w:val="left"/>
      </w:pPr>
      <w:r>
        <w:rPr>
          <w:rFonts w:ascii="Times New Roman"/>
          <w:b/>
          <w:i w:val="false"/>
          <w:color w:val="000000"/>
        </w:rPr>
        <w:t xml:space="preserve"> "Бала асырап алуға тілек білдірген адамдарды есепке қою" мемлекеттік қызмет көрсетудің бизнес-процестерінің анықтамалығы</w:t>
      </w:r>
    </w:p>
    <w:bookmarkEnd w:id="377"/>
    <w:bookmarkStart w:name="z416" w:id="378"/>
    <w:p>
      <w:pPr>
        <w:spacing w:after="0"/>
        <w:ind w:left="0"/>
        <w:jc w:val="both"/>
      </w:pPr>
      <w:r>
        <w:rPr>
          <w:rFonts w:ascii="Times New Roman"/>
          <w:b w:val="false"/>
          <w:i w:val="false"/>
          <w:color w:val="000000"/>
          <w:sz w:val="28"/>
        </w:rPr>
        <w:t xml:space="preserve">
      </w:t>
      </w:r>
    </w:p>
    <w:bookmarkEnd w:id="378"/>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7" w:id="379"/>
    <w:p>
      <w:pPr>
        <w:spacing w:after="0"/>
        <w:ind w:left="0"/>
        <w:jc w:val="left"/>
      </w:pPr>
      <w:r>
        <w:rPr>
          <w:rFonts w:ascii="Times New Roman"/>
          <w:b/>
          <w:i w:val="false"/>
          <w:color w:val="000000"/>
        </w:rPr>
        <w:t xml:space="preserve"> Шартты белгілер:</w:t>
      </w:r>
    </w:p>
    <w:bookmarkEnd w:id="379"/>
    <w:bookmarkStart w:name="z418" w:id="380"/>
    <w:p>
      <w:pPr>
        <w:spacing w:after="0"/>
        <w:ind w:left="0"/>
        <w:jc w:val="both"/>
      </w:pPr>
      <w:r>
        <w:rPr>
          <w:rFonts w:ascii="Times New Roman"/>
          <w:b w:val="false"/>
          <w:i w:val="false"/>
          <w:color w:val="000000"/>
          <w:sz w:val="28"/>
        </w:rPr>
        <w:t xml:space="preserve">
      </w:t>
      </w:r>
    </w:p>
    <w:bookmarkEnd w:id="380"/>
    <w:p>
      <w:pPr>
        <w:spacing w:after="0"/>
        <w:ind w:left="0"/>
        <w:jc w:val="both"/>
      </w:pPr>
      <w:r>
        <w:drawing>
          <wp:inline distT="0" distB="0" distL="0" distR="0">
            <wp:extent cx="60452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0452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25 маусымдағы</w:t>
            </w:r>
            <w:r>
              <w:br/>
            </w:r>
            <w:r>
              <w:rPr>
                <w:rFonts w:ascii="Times New Roman"/>
                <w:b w:val="false"/>
                <w:i w:val="false"/>
                <w:color w:val="000000"/>
                <w:sz w:val="20"/>
              </w:rPr>
              <w:t>№ 133 қаулысымен бекітілген</w:t>
            </w:r>
          </w:p>
        </w:tc>
      </w:tr>
    </w:tbl>
    <w:bookmarkStart w:name="z688" w:id="381"/>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381"/>
    <w:bookmarkStart w:name="z1104" w:id="382"/>
    <w:p>
      <w:pPr>
        <w:spacing w:after="0"/>
        <w:ind w:left="0"/>
        <w:jc w:val="both"/>
      </w:pPr>
      <w:r>
        <w:rPr>
          <w:rFonts w:ascii="Times New Roman"/>
          <w:b w:val="false"/>
          <w:i w:val="false"/>
          <w:color w:val="ff0000"/>
          <w:sz w:val="28"/>
        </w:rPr>
        <w:t xml:space="preserve">
      Ескерту. Регламент - жаңа редакцияда – Жамбыл облысы әкімдігінің 25.04.2016 </w:t>
      </w:r>
      <w:r>
        <w:rPr>
          <w:rFonts w:ascii="Times New Roman"/>
          <w:b w:val="false"/>
          <w:i w:val="false"/>
          <w:color w:val="ff0000"/>
          <w:sz w:val="28"/>
        </w:rPr>
        <w:t>№ 137</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End w:id="382"/>
    <w:bookmarkStart w:name="z426" w:id="383"/>
    <w:p>
      <w:pPr>
        <w:spacing w:after="0"/>
        <w:ind w:left="0"/>
        <w:jc w:val="left"/>
      </w:pPr>
      <w:r>
        <w:rPr>
          <w:rFonts w:ascii="Times New Roman"/>
          <w:b/>
          <w:i w:val="false"/>
          <w:color w:val="000000"/>
        </w:rPr>
        <w:t xml:space="preserve"> 1. Жалпы ережелер</w:t>
      </w:r>
    </w:p>
    <w:bookmarkEnd w:id="383"/>
    <w:bookmarkStart w:name="z427" w:id="384"/>
    <w:p>
      <w:pPr>
        <w:spacing w:after="0"/>
        <w:ind w:left="0"/>
        <w:jc w:val="both"/>
      </w:pPr>
      <w:r>
        <w:rPr>
          <w:rFonts w:ascii="Times New Roman"/>
          <w:b w:val="false"/>
          <w:i w:val="false"/>
          <w:color w:val="000000"/>
          <w:sz w:val="28"/>
        </w:rPr>
        <w:t xml:space="preserve">
      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қызметі (бұдан әрі – мемлекеттік көрсетілетін қызмет)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бұйрығымен бекітілген (Нормативтік құқықтық актілердің мемлекеттік тіркеу тізілімінде </w:t>
      </w:r>
      <w:r>
        <w:rPr>
          <w:rFonts w:ascii="Times New Roman"/>
          <w:b w:val="false"/>
          <w:i w:val="false"/>
          <w:color w:val="000000"/>
          <w:sz w:val="28"/>
        </w:rPr>
        <w:t>№ 11184</w:t>
      </w:r>
      <w:r>
        <w:rPr>
          <w:rFonts w:ascii="Times New Roman"/>
          <w:b w:val="false"/>
          <w:i w:val="false"/>
          <w:color w:val="000000"/>
          <w:sz w:val="28"/>
        </w:rPr>
        <w:t xml:space="preserve"> тіркелген)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стандартына (бұдан әрі - стандарт) сәйкес облыстың аудандары мен Тараз қаласы әкімдіктерінің білім бөлімдерімен (бұдан әрі – көрсетілетін қызметті беруші) көрсетіледі.</w:t>
      </w:r>
    </w:p>
    <w:bookmarkEnd w:id="384"/>
    <w:bookmarkStart w:name="z428" w:id="385"/>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"электрондық үкіметтің" www.egov.kz веб-порталы (бұдан әрі – портал) арқылы жүзеге асырылады.</w:t>
      </w:r>
    </w:p>
    <w:bookmarkEnd w:id="385"/>
    <w:bookmarkStart w:name="z429" w:id="386"/>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түрінде.</w:t>
      </w:r>
    </w:p>
    <w:bookmarkEnd w:id="386"/>
    <w:bookmarkStart w:name="z430" w:id="387"/>
    <w:p>
      <w:pPr>
        <w:spacing w:after="0"/>
        <w:ind w:left="0"/>
        <w:jc w:val="both"/>
      </w:pPr>
      <w:r>
        <w:rPr>
          <w:rFonts w:ascii="Times New Roman"/>
          <w:b w:val="false"/>
          <w:i w:val="false"/>
          <w:color w:val="000000"/>
          <w:sz w:val="28"/>
        </w:rPr>
        <w:t xml:space="preserve">
      3. Мемлекеттік қызмет көрсетудің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387"/>
    <w:bookmarkStart w:name="z431" w:id="388"/>
    <w:p>
      <w:pPr>
        <w:spacing w:after="0"/>
        <w:ind w:left="0"/>
        <w:jc w:val="both"/>
      </w:pPr>
      <w:r>
        <w:rPr>
          <w:rFonts w:ascii="Times New Roman"/>
          <w:b w:val="false"/>
          <w:i w:val="false"/>
          <w:color w:val="000000"/>
          <w:sz w:val="28"/>
        </w:rPr>
        <w:t>
      Мемлекеттік қызметті көрсету нәтижесін ұсыну нысаны – электрондық түрінде.</w:t>
      </w:r>
    </w:p>
    <w:bookmarkEnd w:id="388"/>
    <w:bookmarkStart w:name="z432" w:id="38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89"/>
    <w:bookmarkStart w:name="z433" w:id="390"/>
    <w:p>
      <w:pPr>
        <w:spacing w:after="0"/>
        <w:ind w:left="0"/>
        <w:jc w:val="both"/>
      </w:pPr>
      <w:r>
        <w:rPr>
          <w:rFonts w:ascii="Times New Roman"/>
          <w:b w:val="false"/>
          <w:i w:val="false"/>
          <w:color w:val="000000"/>
          <w:sz w:val="28"/>
        </w:rPr>
        <w:t xml:space="preserve">
      4. Мемлекеттік қызмет көрсету бойынша ресімдерді (іс-қимылдарды) бастауға негіздеме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 – құжаттар) ұсынуы болып табылады.</w:t>
      </w:r>
    </w:p>
    <w:bookmarkEnd w:id="390"/>
    <w:bookmarkStart w:name="z434" w:id="391"/>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391"/>
    <w:bookmarkStart w:name="z435" w:id="39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ресімнің (іс-қимылдың) мазмұны, оның орындалу ұзақтығы:</w:t>
      </w:r>
    </w:p>
    <w:bookmarkEnd w:id="392"/>
    <w:bookmarkStart w:name="z436" w:id="393"/>
    <w:p>
      <w:pPr>
        <w:spacing w:after="0"/>
        <w:ind w:left="0"/>
        <w:jc w:val="both"/>
      </w:pPr>
      <w:r>
        <w:rPr>
          <w:rFonts w:ascii="Times New Roman"/>
          <w:b w:val="false"/>
          <w:i w:val="false"/>
          <w:color w:val="000000"/>
          <w:sz w:val="28"/>
        </w:rPr>
        <w:t>
      1) құжаттарды қабылдау, тіркеу, мемлекеттік көрсетілетін қызмет нәтижесін дайындау – 3 (үш) жұмыс күні;</w:t>
      </w:r>
    </w:p>
    <w:bookmarkEnd w:id="393"/>
    <w:bookmarkStart w:name="z437" w:id="394"/>
    <w:p>
      <w:pPr>
        <w:spacing w:after="0"/>
        <w:ind w:left="0"/>
        <w:jc w:val="both"/>
      </w:pPr>
      <w:r>
        <w:rPr>
          <w:rFonts w:ascii="Times New Roman"/>
          <w:b w:val="false"/>
          <w:i w:val="false"/>
          <w:color w:val="000000"/>
          <w:sz w:val="28"/>
        </w:rPr>
        <w:t>
      2) мемлекеттік көрсетілетін қызмет нәтижесіне қол қою – 1 (бір) жұмыс күні;</w:t>
      </w:r>
    </w:p>
    <w:bookmarkEnd w:id="394"/>
    <w:bookmarkStart w:name="z438" w:id="395"/>
    <w:p>
      <w:pPr>
        <w:spacing w:after="0"/>
        <w:ind w:left="0"/>
        <w:jc w:val="both"/>
      </w:pPr>
      <w:r>
        <w:rPr>
          <w:rFonts w:ascii="Times New Roman"/>
          <w:b w:val="false"/>
          <w:i w:val="false"/>
          <w:color w:val="000000"/>
          <w:sz w:val="28"/>
        </w:rPr>
        <w:t>
      3) мемлекеттік көрсетілетін қызмет нәтижесін көрсетілетін қызметті алушыға жолдау – 1 (бір) жұмыс күні.</w:t>
      </w:r>
    </w:p>
    <w:bookmarkEnd w:id="395"/>
    <w:bookmarkStart w:name="z439" w:id="396"/>
    <w:p>
      <w:pPr>
        <w:spacing w:after="0"/>
        <w:ind w:left="0"/>
        <w:jc w:val="both"/>
      </w:pPr>
      <w:r>
        <w:rPr>
          <w:rFonts w:ascii="Times New Roman"/>
          <w:b w:val="false"/>
          <w:i w:val="false"/>
          <w:color w:val="000000"/>
          <w:sz w:val="28"/>
        </w:rPr>
        <w:t>
      6. Келесі ресімді (іс-қимылдарды) орындауды бастау үшін негіз болатын мемлекеттік қызметті көрсету бойынша ресімдердің (іс-қимылдардың) нәтижесі:</w:t>
      </w:r>
    </w:p>
    <w:bookmarkEnd w:id="396"/>
    <w:bookmarkStart w:name="z440" w:id="397"/>
    <w:p>
      <w:pPr>
        <w:spacing w:after="0"/>
        <w:ind w:left="0"/>
        <w:jc w:val="both"/>
      </w:pPr>
      <w:r>
        <w:rPr>
          <w:rFonts w:ascii="Times New Roman"/>
          <w:b w:val="false"/>
          <w:i w:val="false"/>
          <w:color w:val="000000"/>
          <w:sz w:val="28"/>
        </w:rPr>
        <w:t>
      1) кіріс нөмірі бар тіркелген өтініш;</w:t>
      </w:r>
    </w:p>
    <w:bookmarkEnd w:id="397"/>
    <w:bookmarkStart w:name="z441" w:id="398"/>
    <w:p>
      <w:pPr>
        <w:spacing w:after="0"/>
        <w:ind w:left="0"/>
        <w:jc w:val="both"/>
      </w:pPr>
      <w:r>
        <w:rPr>
          <w:rFonts w:ascii="Times New Roman"/>
          <w:b w:val="false"/>
          <w:i w:val="false"/>
          <w:color w:val="000000"/>
          <w:sz w:val="28"/>
        </w:rPr>
        <w:t>
      2) мемлекеттік көрсетілетін қызмет нәтижесінің жобасы;</w:t>
      </w:r>
    </w:p>
    <w:bookmarkEnd w:id="398"/>
    <w:bookmarkStart w:name="z442" w:id="399"/>
    <w:p>
      <w:pPr>
        <w:spacing w:after="0"/>
        <w:ind w:left="0"/>
        <w:jc w:val="both"/>
      </w:pPr>
      <w:r>
        <w:rPr>
          <w:rFonts w:ascii="Times New Roman"/>
          <w:b w:val="false"/>
          <w:i w:val="false"/>
          <w:color w:val="000000"/>
          <w:sz w:val="28"/>
        </w:rPr>
        <w:t>
      3) қол қойылған мемлекеттік көрсетілетін қызмет нәтижесі;</w:t>
      </w:r>
    </w:p>
    <w:bookmarkEnd w:id="399"/>
    <w:bookmarkStart w:name="z443" w:id="400"/>
    <w:p>
      <w:pPr>
        <w:spacing w:after="0"/>
        <w:ind w:left="0"/>
        <w:jc w:val="both"/>
      </w:pPr>
      <w:r>
        <w:rPr>
          <w:rFonts w:ascii="Times New Roman"/>
          <w:b w:val="false"/>
          <w:i w:val="false"/>
          <w:color w:val="000000"/>
          <w:sz w:val="28"/>
        </w:rPr>
        <w:t>
      4) көрсетілетін қызмет нәтижесін көрсетілетін қызметті алушыға жолдау.</w:t>
      </w:r>
    </w:p>
    <w:bookmarkEnd w:id="400"/>
    <w:bookmarkStart w:name="z444" w:id="401"/>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401"/>
    <w:bookmarkStart w:name="z445" w:id="402"/>
    <w:p>
      <w:pPr>
        <w:spacing w:after="0"/>
        <w:ind w:left="0"/>
        <w:jc w:val="both"/>
      </w:pPr>
      <w:r>
        <w:rPr>
          <w:rFonts w:ascii="Times New Roman"/>
          <w:b w:val="false"/>
          <w:i w:val="false"/>
          <w:color w:val="000000"/>
          <w:sz w:val="28"/>
        </w:rPr>
        <w:t>
      7. Мемлекеттік көрсетілетін қызмет процесіне қатысатын қызмет берушінің құрылымдық бөлімшелерінің (қызметкерлерінің) тізбесі:</w:t>
      </w:r>
    </w:p>
    <w:bookmarkEnd w:id="402"/>
    <w:bookmarkStart w:name="z446" w:id="403"/>
    <w:p>
      <w:pPr>
        <w:spacing w:after="0"/>
        <w:ind w:left="0"/>
        <w:jc w:val="both"/>
      </w:pPr>
      <w:r>
        <w:rPr>
          <w:rFonts w:ascii="Times New Roman"/>
          <w:b w:val="false"/>
          <w:i w:val="false"/>
          <w:color w:val="000000"/>
          <w:sz w:val="28"/>
        </w:rPr>
        <w:t>
      1) көрсетілетін қызметті берушінің жауапты қызметкері;</w:t>
      </w:r>
    </w:p>
    <w:bookmarkEnd w:id="403"/>
    <w:bookmarkStart w:name="z447" w:id="404"/>
    <w:p>
      <w:pPr>
        <w:spacing w:after="0"/>
        <w:ind w:left="0"/>
        <w:jc w:val="both"/>
      </w:pPr>
      <w:r>
        <w:rPr>
          <w:rFonts w:ascii="Times New Roman"/>
          <w:b w:val="false"/>
          <w:i w:val="false"/>
          <w:color w:val="000000"/>
          <w:sz w:val="28"/>
        </w:rPr>
        <w:t>
      2) көрсетілетін қызметті берушінің басшысы.</w:t>
      </w:r>
    </w:p>
    <w:bookmarkEnd w:id="404"/>
    <w:bookmarkStart w:name="z448" w:id="405"/>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 (қызметкерлер) арасындағы ресімдердің (іс-қимылдардың) реттілігінің сипаттамасы:</w:t>
      </w:r>
    </w:p>
    <w:bookmarkEnd w:id="405"/>
    <w:bookmarkStart w:name="z449" w:id="406"/>
    <w:p>
      <w:pPr>
        <w:spacing w:after="0"/>
        <w:ind w:left="0"/>
        <w:jc w:val="both"/>
      </w:pPr>
      <w:r>
        <w:rPr>
          <w:rFonts w:ascii="Times New Roman"/>
          <w:b w:val="false"/>
          <w:i w:val="false"/>
          <w:color w:val="000000"/>
          <w:sz w:val="28"/>
        </w:rPr>
        <w:t>
      1) көрсетілетін қызметті берушінің жауапты қызметкері құжаттарды қабылдайды, тіркейді, мемлекеттік көрсетілетін қызмет нәтижесін дайындайды және оны қызмет берушінің басшысына қол қою үшін ұсынады – 3 (үш) жұмыс күні;</w:t>
      </w:r>
    </w:p>
    <w:bookmarkEnd w:id="406"/>
    <w:bookmarkStart w:name="z450" w:id="407"/>
    <w:p>
      <w:pPr>
        <w:spacing w:after="0"/>
        <w:ind w:left="0"/>
        <w:jc w:val="both"/>
      </w:pPr>
      <w:r>
        <w:rPr>
          <w:rFonts w:ascii="Times New Roman"/>
          <w:b w:val="false"/>
          <w:i w:val="false"/>
          <w:color w:val="000000"/>
          <w:sz w:val="28"/>
        </w:rPr>
        <w:t>
      2) қызмет берушінің басшысы құжаттарды қарайды, мемлекеттік көрсетілетін қызмет нәтижесіне қол қояды – 1 (бір) жұмыс күні;</w:t>
      </w:r>
    </w:p>
    <w:bookmarkEnd w:id="407"/>
    <w:bookmarkStart w:name="z451" w:id="408"/>
    <w:p>
      <w:pPr>
        <w:spacing w:after="0"/>
        <w:ind w:left="0"/>
        <w:jc w:val="both"/>
      </w:pPr>
      <w:r>
        <w:rPr>
          <w:rFonts w:ascii="Times New Roman"/>
          <w:b w:val="false"/>
          <w:i w:val="false"/>
          <w:color w:val="000000"/>
          <w:sz w:val="28"/>
        </w:rPr>
        <w:t>
      3) көрсетілетін қызметті берушінің жауапты қызметкері көрсетілетін қызметті алушыға мемлекеттік көрсетілетін қызмет нәтижесін жолдайды – 1 (бір) жұмыс күні.</w:t>
      </w:r>
    </w:p>
    <w:bookmarkEnd w:id="408"/>
    <w:bookmarkStart w:name="z452" w:id="40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09"/>
    <w:bookmarkStart w:name="z453" w:id="410"/>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 көрсетілетін қызметті алушының өтінішін өңдеу ұзақтығы:</w:t>
      </w:r>
    </w:p>
    <w:bookmarkEnd w:id="410"/>
    <w:bookmarkStart w:name="z454" w:id="411"/>
    <w:p>
      <w:pPr>
        <w:spacing w:after="0"/>
        <w:ind w:left="0"/>
        <w:jc w:val="both"/>
      </w:pPr>
      <w:r>
        <w:rPr>
          <w:rFonts w:ascii="Times New Roman"/>
          <w:b w:val="false"/>
          <w:i w:val="false"/>
          <w:color w:val="000000"/>
          <w:sz w:val="28"/>
        </w:rPr>
        <w:t xml:space="preserve">
      көрсетілетін қызметті алушының порталға жүгіну тәртібі мен сұранысын өңдеу ұзақтығы осы регламенттің </w:t>
      </w:r>
      <w:r>
        <w:rPr>
          <w:rFonts w:ascii="Times New Roman"/>
          <w:b w:val="false"/>
          <w:i w:val="false"/>
          <w:color w:val="000000"/>
          <w:sz w:val="28"/>
        </w:rPr>
        <w:t>11-тармағында</w:t>
      </w:r>
      <w:r>
        <w:rPr>
          <w:rFonts w:ascii="Times New Roman"/>
          <w:b w:val="false"/>
          <w:i w:val="false"/>
          <w:color w:val="000000"/>
          <w:sz w:val="28"/>
        </w:rPr>
        <w:t xml:space="preserve"> көрсетілген.</w:t>
      </w:r>
    </w:p>
    <w:bookmarkEnd w:id="411"/>
    <w:bookmarkStart w:name="z455" w:id="412"/>
    <w:p>
      <w:pPr>
        <w:spacing w:after="0"/>
        <w:ind w:left="0"/>
        <w:jc w:val="both"/>
      </w:pPr>
      <w:r>
        <w:rPr>
          <w:rFonts w:ascii="Times New Roman"/>
          <w:b w:val="false"/>
          <w:i w:val="false"/>
          <w:color w:val="000000"/>
          <w:sz w:val="28"/>
        </w:rPr>
        <w:t>
      10. Мемлекеттік қызмет көрсетудің нәтижесін Мемлекеттік корпорация арқылы алу процесі, оның ұзақтылығы:</w:t>
      </w:r>
    </w:p>
    <w:bookmarkEnd w:id="412"/>
    <w:bookmarkStart w:name="z456" w:id="413"/>
    <w:p>
      <w:pPr>
        <w:spacing w:after="0"/>
        <w:ind w:left="0"/>
        <w:jc w:val="both"/>
      </w:pPr>
      <w:r>
        <w:rPr>
          <w:rFonts w:ascii="Times New Roman"/>
          <w:b w:val="false"/>
          <w:i w:val="false"/>
          <w:color w:val="000000"/>
          <w:sz w:val="28"/>
        </w:rPr>
        <w:t>
      стандартқа сәйкес мемлекеттік көрсетілетін қызметті Мемлекеттік корпорация арқылы көрсету қарастырылмаған.</w:t>
      </w:r>
    </w:p>
    <w:bookmarkEnd w:id="413"/>
    <w:bookmarkStart w:name="z457" w:id="414"/>
    <w:p>
      <w:pPr>
        <w:spacing w:after="0"/>
        <w:ind w:left="0"/>
        <w:jc w:val="both"/>
      </w:pPr>
      <w:r>
        <w:rPr>
          <w:rFonts w:ascii="Times New Roman"/>
          <w:b w:val="false"/>
          <w:i w:val="false"/>
          <w:color w:val="000000"/>
          <w:sz w:val="28"/>
        </w:rPr>
        <w:t>
      11. Мемлекеттік қызмет көрсетуге тартылған ақпараттық жүйелердің функционалдық өзара іс-қимыл диаграммасын қоса, портал арқылы мемлекеттік қызмет көрсету кезінде көрсетілетін қызметті беруші мен көрсетілетін қызметті алушының жүгіну және рәсімдерінің (іс-қимылдарының) реттілігі:</w:t>
      </w:r>
    </w:p>
    <w:bookmarkEnd w:id="414"/>
    <w:bookmarkStart w:name="z458" w:id="415"/>
    <w:p>
      <w:pPr>
        <w:spacing w:after="0"/>
        <w:ind w:left="0"/>
        <w:jc w:val="both"/>
      </w:pPr>
      <w:r>
        <w:rPr>
          <w:rFonts w:ascii="Times New Roman"/>
          <w:b w:val="false"/>
          <w:i w:val="false"/>
          <w:color w:val="000000"/>
          <w:sz w:val="28"/>
        </w:rPr>
        <w:t>
      1) көрсетiлетiн қызметтi алушы жеке сәйкестендiру нөмiрі және пароль арқылы порталда тiркеудi жүзеге асырады (порталда тiркелмеген көрсетiлетiн қызметтi алушылар үшiн жүзеге асырылады);</w:t>
      </w:r>
    </w:p>
    <w:bookmarkEnd w:id="415"/>
    <w:bookmarkStart w:name="z459" w:id="416"/>
    <w:p>
      <w:pPr>
        <w:spacing w:after="0"/>
        <w:ind w:left="0"/>
        <w:jc w:val="both"/>
      </w:pPr>
      <w:r>
        <w:rPr>
          <w:rFonts w:ascii="Times New Roman"/>
          <w:b w:val="false"/>
          <w:i w:val="false"/>
          <w:color w:val="000000"/>
          <w:sz w:val="28"/>
        </w:rPr>
        <w:t>
      2) 1 – үдеріс, көрсетiлетiн қызметтi алушының мемлекеттiк қызметтi алу үшiн жеке сәйкестендiру нөмiрі мен парольдi енгiзу үдерісi (авторизациялау үдерісi);</w:t>
      </w:r>
    </w:p>
    <w:bookmarkEnd w:id="416"/>
    <w:bookmarkStart w:name="z460" w:id="417"/>
    <w:p>
      <w:pPr>
        <w:spacing w:after="0"/>
        <w:ind w:left="0"/>
        <w:jc w:val="both"/>
      </w:pPr>
      <w:r>
        <w:rPr>
          <w:rFonts w:ascii="Times New Roman"/>
          <w:b w:val="false"/>
          <w:i w:val="false"/>
          <w:color w:val="000000"/>
          <w:sz w:val="28"/>
        </w:rPr>
        <w:t>
      3) 1 шарт – порталда тiркелген көрсетiлетiн қызметтi алушы жайлы мәлiметтердiң түпнұсқалылығын тексеру;</w:t>
      </w:r>
    </w:p>
    <w:bookmarkEnd w:id="417"/>
    <w:bookmarkStart w:name="z461" w:id="418"/>
    <w:p>
      <w:pPr>
        <w:spacing w:after="0"/>
        <w:ind w:left="0"/>
        <w:jc w:val="both"/>
      </w:pPr>
      <w:r>
        <w:rPr>
          <w:rFonts w:ascii="Times New Roman"/>
          <w:b w:val="false"/>
          <w:i w:val="false"/>
          <w:color w:val="000000"/>
          <w:sz w:val="28"/>
        </w:rPr>
        <w:t>
      4) 2 – үдеріс, көрсетiлетiн қызметтi алушының мәлiметтерiнде бұзушылықтардың болуына байланысты порталмен авторизациялаудан бас тарту туралы хабарламаны қалыптастыру;</w:t>
      </w:r>
    </w:p>
    <w:bookmarkEnd w:id="418"/>
    <w:bookmarkStart w:name="z462" w:id="419"/>
    <w:p>
      <w:pPr>
        <w:spacing w:after="0"/>
        <w:ind w:left="0"/>
        <w:jc w:val="both"/>
      </w:pPr>
      <w:r>
        <w:rPr>
          <w:rFonts w:ascii="Times New Roman"/>
          <w:b w:val="false"/>
          <w:i w:val="false"/>
          <w:color w:val="000000"/>
          <w:sz w:val="28"/>
        </w:rPr>
        <w:t xml:space="preserve">
      5) 3 – үдеріс, көрсетiлетiн қызметтi алушының осы регламентте көрсетiлген қызметтi таңдауы, мемлекеттiк қызмет көрсету үшiн экранға тапсырыс үлгiсiн шығару және көрсетiлетiн қызметтi алушының құрылымы мен нысандық талаптарын ескере отырып, үлгiнi толтыруы (мәлiметтердi енгiзу), тапсырыс үлгiсiне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көрсетiлген қажеттi құжаттардың көшiрмесiн электронды түрде тiркеу, сонымен қатар тапсырысты растау үшiн көрсетiлетiн қызметтi алушының электрондық цифрлық қолтаңбасының тiркеу куәлiгiн таңдауы;</w:t>
      </w:r>
    </w:p>
    <w:bookmarkEnd w:id="419"/>
    <w:bookmarkStart w:name="z463" w:id="420"/>
    <w:p>
      <w:pPr>
        <w:spacing w:after="0"/>
        <w:ind w:left="0"/>
        <w:jc w:val="both"/>
      </w:pPr>
      <w:r>
        <w:rPr>
          <w:rFonts w:ascii="Times New Roman"/>
          <w:b w:val="false"/>
          <w:i w:val="false"/>
          <w:color w:val="000000"/>
          <w:sz w:val="28"/>
        </w:rPr>
        <w:t>
      6) 2 шарт – порталда электрондық цифрлық қолтаңбаның тiркеу куәлiгiнiң жарамдылық мерзiмiн және қайтарылып алынған (жойылған) тiркеу куәлiктерi тiзiмiнде болмауын, сонымен қатар жеке сәйкестендiру мәлiметтерiнiң сәйкестiгiн (тапсырыста көрсетiлген жеке сәйкестендiру нөмiрі мен электрондық цифрлық қолтаңбаның тiркеу куәлiгiнде көрсетiлген жеке сәйкестендiру нөмiрі арасында) тексеру;</w:t>
      </w:r>
    </w:p>
    <w:bookmarkEnd w:id="420"/>
    <w:bookmarkStart w:name="z464" w:id="421"/>
    <w:p>
      <w:pPr>
        <w:spacing w:after="0"/>
        <w:ind w:left="0"/>
        <w:jc w:val="both"/>
      </w:pPr>
      <w:r>
        <w:rPr>
          <w:rFonts w:ascii="Times New Roman"/>
          <w:b w:val="false"/>
          <w:i w:val="false"/>
          <w:color w:val="000000"/>
          <w:sz w:val="28"/>
        </w:rPr>
        <w:t>
      7) 4 – үдеріс, көрсетiлетiн қызметтi алушының электрондық цифрлық қолтаңбасының расталмауына байланысты тапсырыс берiлген мемлекеттiк қызметтi көрсетуден бас тарту туралы хабарламаны қалыптастыру;</w:t>
      </w:r>
    </w:p>
    <w:bookmarkEnd w:id="421"/>
    <w:bookmarkStart w:name="z465" w:id="422"/>
    <w:p>
      <w:pPr>
        <w:spacing w:after="0"/>
        <w:ind w:left="0"/>
        <w:jc w:val="both"/>
      </w:pPr>
      <w:r>
        <w:rPr>
          <w:rFonts w:ascii="Times New Roman"/>
          <w:b w:val="false"/>
          <w:i w:val="false"/>
          <w:color w:val="000000"/>
          <w:sz w:val="28"/>
        </w:rPr>
        <w:t>
      8) 5 – үдеріс, көрсетiлетiн қызметтi алушының электрондық цифрлық қолтаңбасы арқылы мемлекеттiк қызмет көрсету үшiн тапсырысты куәландыруы және көрсетiлетiн қызметтi берушінің өңдеуi үшiн "электрондық үкiмет" шлюзі арқылы "электрондық үкiметтiң" аймақтық шлюзiнің автоматтандырылған жұмыс орнына электронды құжатты (тапсырысты) жіберу;</w:t>
      </w:r>
    </w:p>
    <w:bookmarkEnd w:id="422"/>
    <w:bookmarkStart w:name="z466" w:id="423"/>
    <w:p>
      <w:pPr>
        <w:spacing w:after="0"/>
        <w:ind w:left="0"/>
        <w:jc w:val="both"/>
      </w:pPr>
      <w:r>
        <w:rPr>
          <w:rFonts w:ascii="Times New Roman"/>
          <w:b w:val="false"/>
          <w:i w:val="false"/>
          <w:color w:val="000000"/>
          <w:sz w:val="28"/>
        </w:rPr>
        <w:t>
      9) 6 – үдеріс, электронды құжатты "электрондық үкiметтiң" аймақтық шлюзiнің автоматтандырылған жұмыс орнында тiркеу;</w:t>
      </w:r>
    </w:p>
    <w:bookmarkEnd w:id="423"/>
    <w:bookmarkStart w:name="z467" w:id="424"/>
    <w:p>
      <w:pPr>
        <w:spacing w:after="0"/>
        <w:ind w:left="0"/>
        <w:jc w:val="both"/>
      </w:pPr>
      <w:r>
        <w:rPr>
          <w:rFonts w:ascii="Times New Roman"/>
          <w:b w:val="false"/>
          <w:i w:val="false"/>
          <w:color w:val="000000"/>
          <w:sz w:val="28"/>
        </w:rPr>
        <w:t>
      10) 3 шарт – тапсырыс берушiнiң көрсетiлетiн қызметтi алушымен қоса берiлген стандарттың 9–тармағында көрсетiлген құжаттарын және мемлекеттiк қызмет көрсету негiздемелерiн көрсетiлетiн қызметтi берушінің тексеруі (өңдеуі);</w:t>
      </w:r>
    </w:p>
    <w:bookmarkEnd w:id="424"/>
    <w:bookmarkStart w:name="z468" w:id="425"/>
    <w:p>
      <w:pPr>
        <w:spacing w:after="0"/>
        <w:ind w:left="0"/>
        <w:jc w:val="both"/>
      </w:pPr>
      <w:r>
        <w:rPr>
          <w:rFonts w:ascii="Times New Roman"/>
          <w:b w:val="false"/>
          <w:i w:val="false"/>
          <w:color w:val="000000"/>
          <w:sz w:val="28"/>
        </w:rPr>
        <w:t>
      11) 7 – үдеріс, көрсетiлетiн қызметтi алушы құжаттарында бұзушылықтардың болуына байланысты тапсырыс берiлген мемлекеттiк қызметтi көрсетуден бас тарту туралы хабарлама қалыптастырылады;</w:t>
      </w:r>
    </w:p>
    <w:bookmarkEnd w:id="425"/>
    <w:bookmarkStart w:name="z469" w:id="426"/>
    <w:p>
      <w:pPr>
        <w:spacing w:after="0"/>
        <w:ind w:left="0"/>
        <w:jc w:val="both"/>
      </w:pPr>
      <w:r>
        <w:rPr>
          <w:rFonts w:ascii="Times New Roman"/>
          <w:b w:val="false"/>
          <w:i w:val="false"/>
          <w:color w:val="000000"/>
          <w:sz w:val="28"/>
        </w:rPr>
        <w:t>
      12) 8 – үдеріс, көрсетiлетiн қызметтi алушының "электрондық үкiметтiң" аймақтық шлюзiнің автоматтандырылған жұмыс орнымен қалыптастырылған мемлекеттiк қызмет нәтижесiн (электрондық құжат түрiндегi анықтама) алуы. Электрондық құжат көрсетiлетiн қызметтi берушінің уәкiлеттi тұлғасының электрондық цифрлық қолтаңбасын пайдалана отырып қалыптастырылады.</w:t>
      </w:r>
    </w:p>
    <w:bookmarkEnd w:id="426"/>
    <w:bookmarkStart w:name="z470" w:id="427"/>
    <w:p>
      <w:pPr>
        <w:spacing w:after="0"/>
        <w:ind w:left="0"/>
        <w:jc w:val="both"/>
      </w:pPr>
      <w:r>
        <w:rPr>
          <w:rFonts w:ascii="Times New Roman"/>
          <w:b w:val="false"/>
          <w:i w:val="false"/>
          <w:color w:val="000000"/>
          <w:sz w:val="28"/>
        </w:rPr>
        <w:t xml:space="preserve">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ақпараттық жүйелердiң функционалдық өзара әрекеттестігінің диаграммасында көрсетілген, сонымен қатар мемлекеттік қызмет көрсету процесінде ресімдердің (іс–қимылдардың) реті, көрсетілетін қызметті берушінің толық сипаттамасы құрылымдық бөлімшелерінің (қызметкерлерінің) өзара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4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 ата-</w:t>
            </w:r>
            <w:r>
              <w:br/>
            </w:r>
            <w:r>
              <w:rPr>
                <w:rFonts w:ascii="Times New Roman"/>
                <w:b w:val="false"/>
                <w:i w:val="false"/>
                <w:color w:val="000000"/>
                <w:sz w:val="20"/>
              </w:rPr>
              <w:t>анасының қамқорлығынсыз</w:t>
            </w:r>
            <w:r>
              <w:br/>
            </w:r>
            <w:r>
              <w:rPr>
                <w:rFonts w:ascii="Times New Roman"/>
                <w:b w:val="false"/>
                <w:i w:val="false"/>
                <w:color w:val="000000"/>
                <w:sz w:val="20"/>
              </w:rPr>
              <w:t>қалған баланы асырап алуға байланысты</w:t>
            </w:r>
            <w:r>
              <w:br/>
            </w:r>
            <w:r>
              <w:rPr>
                <w:rFonts w:ascii="Times New Roman"/>
                <w:b w:val="false"/>
                <w:i w:val="false"/>
                <w:color w:val="000000"/>
                <w:sz w:val="20"/>
              </w:rPr>
              <w:t xml:space="preserve">біржолғы ақшалай </w:t>
            </w:r>
            <w:r>
              <w:rPr>
                <w:rFonts w:ascii="Times New Roman"/>
                <w:b w:val="false"/>
                <w:i w:val="false"/>
                <w:color w:val="000000"/>
                <w:sz w:val="20"/>
              </w:rPr>
              <w:t>төлемді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 xml:space="preserve">регламентіне </w:t>
            </w:r>
            <w:r>
              <w:rPr>
                <w:rFonts w:ascii="Times New Roman"/>
                <w:b w:val="false"/>
                <w:i w:val="false"/>
                <w:color w:val="000000"/>
                <w:sz w:val="20"/>
              </w:rPr>
              <w:t>1-қосымша</w:t>
            </w:r>
          </w:p>
        </w:tc>
      </w:tr>
    </w:tbl>
    <w:bookmarkStart w:name="z475" w:id="428"/>
    <w:p>
      <w:pPr>
        <w:spacing w:after="0"/>
        <w:ind w:left="0"/>
        <w:jc w:val="left"/>
      </w:pPr>
      <w:r>
        <w:rPr>
          <w:rFonts w:ascii="Times New Roman"/>
          <w:b/>
          <w:i w:val="false"/>
          <w:color w:val="000000"/>
        </w:rPr>
        <w:t xml:space="preserve"> Портал арқылы "Жетім баланы және (немесе) ата-анасының қамқорлығынсыз қалған баланы асырап алуға байланысты біржолғы ақшалай төлемді тағайындау" мемлекеттiк қызметін көрсетуге тартылған графикалық нысандағы ақпараттық жүйелердiң функционалдық өзара әрекеттестігінің диаграммасы</w:t>
      </w:r>
    </w:p>
    <w:bookmarkEnd w:id="428"/>
    <w:bookmarkStart w:name="z476" w:id="429"/>
    <w:p>
      <w:pPr>
        <w:spacing w:after="0"/>
        <w:ind w:left="0"/>
        <w:jc w:val="both"/>
      </w:pPr>
      <w:r>
        <w:rPr>
          <w:rFonts w:ascii="Times New Roman"/>
          <w:b w:val="false"/>
          <w:i w:val="false"/>
          <w:color w:val="000000"/>
          <w:sz w:val="28"/>
        </w:rPr>
        <w:t xml:space="preserve">
      </w:t>
      </w:r>
    </w:p>
    <w:bookmarkEnd w:id="429"/>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8" w:id="430"/>
    <w:p>
      <w:pPr>
        <w:spacing w:after="0"/>
        <w:ind w:left="0"/>
        <w:jc w:val="left"/>
      </w:pPr>
      <w:r>
        <w:rPr>
          <w:rFonts w:ascii="Times New Roman"/>
          <w:b/>
          <w:i w:val="false"/>
          <w:color w:val="000000"/>
        </w:rPr>
        <w:t xml:space="preserve"> Кесте. Шартты белгілер:</w:t>
      </w:r>
    </w:p>
    <w:bookmarkEnd w:id="430"/>
    <w:bookmarkStart w:name="z479" w:id="431"/>
    <w:p>
      <w:pPr>
        <w:spacing w:after="0"/>
        <w:ind w:left="0"/>
        <w:jc w:val="both"/>
      </w:pPr>
      <w:r>
        <w:rPr>
          <w:rFonts w:ascii="Times New Roman"/>
          <w:b w:val="false"/>
          <w:i w:val="false"/>
          <w:color w:val="000000"/>
          <w:sz w:val="28"/>
        </w:rPr>
        <w:t xml:space="preserve">
      </w:t>
      </w:r>
    </w:p>
    <w:bookmarkEnd w:id="431"/>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асырап алуға</w:t>
            </w:r>
            <w:r>
              <w:br/>
            </w:r>
            <w:r>
              <w:rPr>
                <w:rFonts w:ascii="Times New Roman"/>
                <w:b w:val="false"/>
                <w:i w:val="false"/>
                <w:color w:val="000000"/>
                <w:sz w:val="20"/>
              </w:rPr>
              <w:t>байланысты біржолғы ақшалай</w:t>
            </w:r>
            <w:r>
              <w:br/>
            </w:r>
            <w:r>
              <w:rPr>
                <w:rFonts w:ascii="Times New Roman"/>
                <w:b w:val="false"/>
                <w:i w:val="false"/>
                <w:color w:val="000000"/>
                <w:sz w:val="20"/>
              </w:rPr>
              <w:t>төлемді тағайындау" мемлекетті</w:t>
            </w:r>
            <w:r>
              <w:br/>
            </w:r>
            <w:r>
              <w:rPr>
                <w:rFonts w:ascii="Times New Roman"/>
                <w:b w:val="false"/>
                <w:i w:val="false"/>
                <w:color w:val="000000"/>
                <w:sz w:val="20"/>
              </w:rPr>
              <w:t>көрсетілетін қызмет</w:t>
            </w:r>
            <w:r>
              <w:br/>
            </w:r>
            <w:r>
              <w:rPr>
                <w:rFonts w:ascii="Times New Roman"/>
                <w:b w:val="false"/>
                <w:i w:val="false"/>
                <w:color w:val="000000"/>
                <w:sz w:val="20"/>
              </w:rPr>
              <w:t xml:space="preserve">регламентіне </w:t>
            </w:r>
            <w:r>
              <w:rPr>
                <w:rFonts w:ascii="Times New Roman"/>
                <w:b w:val="false"/>
                <w:i w:val="false"/>
                <w:color w:val="000000"/>
                <w:sz w:val="20"/>
              </w:rPr>
              <w:t>2-қосымша</w:t>
            </w:r>
          </w:p>
        </w:tc>
      </w:tr>
    </w:tbl>
    <w:bookmarkStart w:name="z484" w:id="432"/>
    <w:p>
      <w:pPr>
        <w:spacing w:after="0"/>
        <w:ind w:left="0"/>
        <w:jc w:val="left"/>
      </w:pPr>
      <w:r>
        <w:rPr>
          <w:rFonts w:ascii="Times New Roman"/>
          <w:b/>
          <w:i w:val="false"/>
          <w:color w:val="000000"/>
        </w:rPr>
        <w:t xml:space="preserve"> Портал және көрсетілетін қызметті беруші арқылы "Жетім баланы және (немесе) ата-анасының қамқорлығынсыз қалған баланы асырап алуға байланысты біржолғы ақшалай төлемді тағайындау" мемлекеттік қызметін көрсетудің бизнес-процестерінің анықтамалығы</w:t>
      </w:r>
    </w:p>
    <w:bookmarkEnd w:id="432"/>
    <w:bookmarkStart w:name="z485" w:id="433"/>
    <w:p>
      <w:pPr>
        <w:spacing w:after="0"/>
        <w:ind w:left="0"/>
        <w:jc w:val="both"/>
      </w:pPr>
      <w:r>
        <w:rPr>
          <w:rFonts w:ascii="Times New Roman"/>
          <w:b w:val="false"/>
          <w:i w:val="false"/>
          <w:color w:val="000000"/>
          <w:sz w:val="28"/>
        </w:rPr>
        <w:t xml:space="preserve">
      </w:t>
      </w:r>
    </w:p>
    <w:bookmarkEnd w:id="433"/>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6" w:id="434"/>
    <w:p>
      <w:pPr>
        <w:spacing w:after="0"/>
        <w:ind w:left="0"/>
        <w:jc w:val="left"/>
      </w:pPr>
      <w:r>
        <w:rPr>
          <w:rFonts w:ascii="Times New Roman"/>
          <w:b/>
          <w:i w:val="false"/>
          <w:color w:val="000000"/>
        </w:rPr>
        <w:t xml:space="preserve"> Шартты белгілер:</w:t>
      </w:r>
    </w:p>
    <w:bookmarkEnd w:id="434"/>
    <w:bookmarkStart w:name="z487" w:id="435"/>
    <w:p>
      <w:pPr>
        <w:spacing w:after="0"/>
        <w:ind w:left="0"/>
        <w:jc w:val="both"/>
      </w:pPr>
      <w:r>
        <w:rPr>
          <w:rFonts w:ascii="Times New Roman"/>
          <w:b w:val="false"/>
          <w:i w:val="false"/>
          <w:color w:val="000000"/>
          <w:sz w:val="28"/>
        </w:rPr>
        <w:t xml:space="preserve">
      </w:t>
      </w:r>
    </w:p>
    <w:bookmarkEnd w:id="435"/>
    <w:p>
      <w:pPr>
        <w:spacing w:after="0"/>
        <w:ind w:left="0"/>
        <w:jc w:val="both"/>
      </w:pPr>
      <w:r>
        <w:drawing>
          <wp:inline distT="0" distB="0" distL="0" distR="0">
            <wp:extent cx="6235700" cy="181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235700" cy="181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25 маусымдағы</w:t>
            </w:r>
            <w:r>
              <w:br/>
            </w:r>
            <w:r>
              <w:rPr>
                <w:rFonts w:ascii="Times New Roman"/>
                <w:b w:val="false"/>
                <w:i w:val="false"/>
                <w:color w:val="000000"/>
                <w:sz w:val="20"/>
              </w:rPr>
              <w:t>№ 133 қаулысымен бекітілген</w:t>
            </w:r>
          </w:p>
        </w:tc>
      </w:tr>
    </w:tbl>
    <w:bookmarkStart w:name="z729" w:id="436"/>
    <w:p>
      <w:pPr>
        <w:spacing w:after="0"/>
        <w:ind w:left="0"/>
        <w:jc w:val="left"/>
      </w:pPr>
      <w:r>
        <w:rPr>
          <w:rFonts w:ascii="Times New Roman"/>
          <w:b/>
          <w:i w:val="false"/>
          <w:color w:val="000000"/>
        </w:rPr>
        <w:t xml:space="preserve">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436"/>
    <w:bookmarkStart w:name="z1237" w:id="437"/>
    <w:p>
      <w:pPr>
        <w:spacing w:after="0"/>
        <w:ind w:left="0"/>
        <w:jc w:val="both"/>
      </w:pPr>
      <w:r>
        <w:rPr>
          <w:rFonts w:ascii="Times New Roman"/>
          <w:b w:val="false"/>
          <w:i w:val="false"/>
          <w:color w:val="ff0000"/>
          <w:sz w:val="28"/>
        </w:rPr>
        <w:t xml:space="preserve">
      Ескерту. Тақырып жаңа редакцияда - Жамбыл облысы әкімдігінің 12.03.2018 </w:t>
      </w:r>
      <w:r>
        <w:rPr>
          <w:rFonts w:ascii="Times New Roman"/>
          <w:b w:val="false"/>
          <w:i w:val="false"/>
          <w:color w:val="ff0000"/>
          <w:sz w:val="28"/>
        </w:rPr>
        <w:t>№ 33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End w:id="437"/>
    <w:bookmarkStart w:name="z1160" w:id="438"/>
    <w:p>
      <w:pPr>
        <w:spacing w:after="0"/>
        <w:ind w:left="0"/>
        <w:jc w:val="left"/>
      </w:pPr>
      <w:r>
        <w:rPr>
          <w:rFonts w:ascii="Times New Roman"/>
          <w:b/>
          <w:i w:val="false"/>
          <w:color w:val="000000"/>
        </w:rPr>
        <w:t xml:space="preserve"> 1. Жалпы ережелер </w:t>
      </w:r>
    </w:p>
    <w:bookmarkEnd w:id="438"/>
    <w:bookmarkStart w:name="z1238" w:id="439"/>
    <w:p>
      <w:pPr>
        <w:spacing w:after="0"/>
        <w:ind w:left="0"/>
        <w:jc w:val="both"/>
      </w:pPr>
      <w:r>
        <w:rPr>
          <w:rFonts w:ascii="Times New Roman"/>
          <w:b w:val="false"/>
          <w:i w:val="false"/>
          <w:color w:val="000000"/>
          <w:sz w:val="28"/>
        </w:rPr>
        <w:t>
      1.</w:t>
      </w:r>
      <w:r>
        <w:rPr>
          <w:rFonts w:ascii="Times New Roman"/>
          <w:b w:val="false"/>
          <w:i w:val="false"/>
          <w:color w:val="000000"/>
          <w:sz w:val="28"/>
        </w:rPr>
        <w:t xml:space="preserve">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қызметі (бұдан әрі – мемлекеттік көрсетілетін қызмет) Қазақстан Республикасы Білім және ғылым министрінің 2015 жылғы 13 сәуірдегі "Отбасы және балалар саласында көрсетілетін мемлекеттік қызметтер стандарттарын бекіту туралы" (нормативтік құқықтық актілерді мемлекеттік тіркеу тізілімінде 2015 жылдың 26 мамырында № 11184 болып тіркелген) № 198 бұйрығымен бекітілген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стандартына сәйкес (бұдан әрі - стандарт) білім беру ұйымдары, аудандар мен Тараз қаласы әкімдігінің білім бөлімдерімен (бұдан әрі-мемлекеттік қызметті көрсетуші) көрсетіледі.</w:t>
      </w:r>
    </w:p>
    <w:bookmarkEnd w:id="439"/>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Start w:name="z88" w:id="440"/>
    <w:p>
      <w:pPr>
        <w:spacing w:after="0"/>
        <w:ind w:left="0"/>
        <w:jc w:val="both"/>
      </w:pPr>
      <w:r>
        <w:rPr>
          <w:rFonts w:ascii="Times New Roman"/>
          <w:b w:val="false"/>
          <w:i w:val="false"/>
          <w:color w:val="000000"/>
          <w:sz w:val="28"/>
        </w:rPr>
        <w:t>
      1) көрсетілетін қызметті берушінің кеңсесі;</w:t>
      </w:r>
    </w:p>
    <w:bookmarkEnd w:id="440"/>
    <w:bookmarkStart w:name="z89" w:id="441"/>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w:t>
      </w:r>
    </w:p>
    <w:bookmarkEnd w:id="441"/>
    <w:p>
      <w:pPr>
        <w:spacing w:after="0"/>
        <w:ind w:left="0"/>
        <w:jc w:val="both"/>
      </w:pPr>
      <w:r>
        <w:rPr>
          <w:rFonts w:ascii="Times New Roman"/>
          <w:b w:val="false"/>
          <w:i w:val="false"/>
          <w:color w:val="000000"/>
          <w:sz w:val="28"/>
        </w:rPr>
        <w:t>
      3) "электрондық үкіметтің" www.egov.kz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1-тармақ жаңа редакцияда - Жамбыл облысы әкімдігінің 15.02.2019 </w:t>
      </w:r>
      <w:r>
        <w:rPr>
          <w:rFonts w:ascii="Times New Roman"/>
          <w:b w:val="false"/>
          <w:i w:val="false"/>
          <w:color w:val="000000"/>
          <w:sz w:val="28"/>
        </w:rPr>
        <w:t>№ 23</w:t>
      </w:r>
      <w:r>
        <w:rPr>
          <w:rFonts w:ascii="Times New Roman"/>
          <w:b w:val="false"/>
          <w:i w:val="false"/>
          <w:color w:val="ff0000"/>
          <w:sz w:val="28"/>
        </w:rPr>
        <w:t xml:space="preserve"> (алғашқы ресми жарияланған күнінен кейін күнтізбелік 10 күн өткен соң қолданысқа енгізіледі); өзгерістер енгізілді - Жамбыл облысы әкімдігінің 10.06.2019 </w:t>
      </w:r>
      <w:r>
        <w:rPr>
          <w:rFonts w:ascii="Times New Roman"/>
          <w:b w:val="false"/>
          <w:i w:val="false"/>
          <w:color w:val="000000"/>
          <w:sz w:val="28"/>
        </w:rPr>
        <w:t>№ 132</w:t>
      </w:r>
      <w:r>
        <w:rPr>
          <w:rFonts w:ascii="Times New Roman"/>
          <w:b w:val="false"/>
          <w:i w:val="false"/>
          <w:color w:val="ff0000"/>
          <w:sz w:val="28"/>
        </w:rPr>
        <w:t xml:space="preserve"> (алғашқы ресми жарияланған күнінен кейін күнтізбелік 10 күн өткен соң қолданысқа енгізіледі) қаулыларымен.</w:t>
      </w:r>
      <w:r>
        <w:br/>
      </w:r>
      <w:r>
        <w:rPr>
          <w:rFonts w:ascii="Times New Roman"/>
          <w:b w:val="false"/>
          <w:i w:val="false"/>
          <w:color w:val="000000"/>
          <w:sz w:val="28"/>
        </w:rPr>
        <w:t>
</w:t>
      </w:r>
    </w:p>
    <w:bookmarkStart w:name="z733" w:id="442"/>
    <w:p>
      <w:pPr>
        <w:spacing w:after="0"/>
        <w:ind w:left="0"/>
        <w:jc w:val="both"/>
      </w:pPr>
      <w:r>
        <w:rPr>
          <w:rFonts w:ascii="Times New Roman"/>
          <w:b w:val="false"/>
          <w:i w:val="false"/>
          <w:color w:val="000000"/>
          <w:sz w:val="28"/>
        </w:rPr>
        <w:t>
      2. Мемлекеттік қызмет көрсетудің нысаны – электрондық (ішінара автоматтандырылған) және (немесе) қағаз жүзінде.</w:t>
      </w:r>
    </w:p>
    <w:bookmarkEnd w:id="4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2-тармақ жаңа редакцияда - Жамбыл облысы әкімдігінің 10.06.2019 </w:t>
      </w:r>
      <w:r>
        <w:rPr>
          <w:rFonts w:ascii="Times New Roman"/>
          <w:b w:val="false"/>
          <w:i w:val="false"/>
          <w:color w:val="000000"/>
          <w:sz w:val="28"/>
        </w:rPr>
        <w:t>№ 132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1018" w:id="443"/>
    <w:p>
      <w:pPr>
        <w:spacing w:after="0"/>
        <w:ind w:left="0"/>
        <w:jc w:val="both"/>
      </w:pPr>
      <w:r>
        <w:rPr>
          <w:rFonts w:ascii="Times New Roman"/>
          <w:b w:val="false"/>
          <w:i w:val="false"/>
          <w:color w:val="000000"/>
          <w:sz w:val="28"/>
        </w:rPr>
        <w:t>
      3.</w:t>
      </w:r>
      <w:r>
        <w:rPr>
          <w:rFonts w:ascii="Times New Roman"/>
          <w:b w:val="false"/>
          <w:i w:val="false"/>
          <w:color w:val="000000"/>
          <w:sz w:val="28"/>
        </w:rPr>
        <w:t xml:space="preserve"> Мемлекеттік қызмет көрсетудің нәтижесі: қала сыртындағы және мектеп жанындағы лагерьлерге жолдама не стандарттың 10-тармағында көрсетілген негіздер бойынша мемлекеттік қызмет көрсетуден бас тарту туралы дәлелді жауап.</w:t>
      </w:r>
    </w:p>
    <w:bookmarkEnd w:id="443"/>
    <w:p>
      <w:pPr>
        <w:spacing w:after="0"/>
        <w:ind w:left="0"/>
        <w:jc w:val="both"/>
      </w:pPr>
      <w:r>
        <w:rPr>
          <w:rFonts w:ascii="Times New Roman"/>
          <w:b w:val="false"/>
          <w:i w:val="false"/>
          <w:color w:val="000000"/>
          <w:sz w:val="28"/>
        </w:rPr>
        <w:t>
      Мемлекеттік қызмет көрсету нәтижесін беру нысаны: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өзгерістер енгізілді - Жамбыл облысы әкімдігінің 15.02.2019 </w:t>
      </w:r>
      <w:r>
        <w:rPr>
          <w:rFonts w:ascii="Times New Roman"/>
          <w:b w:val="false"/>
          <w:i w:val="false"/>
          <w:color w:val="000000"/>
          <w:sz w:val="28"/>
        </w:rPr>
        <w:t>№ 23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738" w:id="44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44"/>
    <w:bookmarkStart w:name="z1244" w:id="445"/>
    <w:p>
      <w:pPr>
        <w:spacing w:after="0"/>
        <w:ind w:left="0"/>
        <w:jc w:val="both"/>
      </w:pPr>
      <w:r>
        <w:rPr>
          <w:rFonts w:ascii="Times New Roman"/>
          <w:b w:val="false"/>
          <w:i w:val="false"/>
          <w:color w:val="000000"/>
          <w:sz w:val="28"/>
        </w:rPr>
        <w:t xml:space="preserve">
      4. Мемлекеттік қызметті көрсету бойынша рәсімдерді (әрекеттерді) бастау үшін негіздеме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көрсетілген өтініші мен мемлекеттік қызметті көрсету үшін қажетті құжаттары (бұдан әрі – құжаттар) болып табылады.</w:t>
      </w:r>
    </w:p>
    <w:bookmarkEnd w:id="445"/>
    <w:bookmarkStart w:name="z1245" w:id="446"/>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4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4-тармақ жаңа редакцияда - Жамбыл облысы әкімдігінің 12.03.2018 </w:t>
      </w:r>
      <w:r>
        <w:rPr>
          <w:rFonts w:ascii="Times New Roman"/>
          <w:b w:val="false"/>
          <w:i w:val="false"/>
          <w:color w:val="000000"/>
          <w:sz w:val="28"/>
        </w:rPr>
        <w:t>№ 33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740" w:id="447"/>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(әрекеттердің) мазмұны, оны орындау ұзақтығы:</w:t>
      </w:r>
    </w:p>
    <w:bookmarkEnd w:id="447"/>
    <w:bookmarkStart w:name="z1247" w:id="448"/>
    <w:p>
      <w:pPr>
        <w:spacing w:after="0"/>
        <w:ind w:left="0"/>
        <w:jc w:val="both"/>
      </w:pPr>
      <w:r>
        <w:rPr>
          <w:rFonts w:ascii="Times New Roman"/>
          <w:b w:val="false"/>
          <w:i w:val="false"/>
          <w:color w:val="000000"/>
          <w:sz w:val="28"/>
        </w:rPr>
        <w:t>
      1) көрсетілетін қызметті алу үшін қажетті құжаттарды қабылдау, тіркеу – 15 (он бес) минуттан аспайды;</w:t>
      </w:r>
    </w:p>
    <w:bookmarkEnd w:id="448"/>
    <w:bookmarkStart w:name="z742" w:id="449"/>
    <w:p>
      <w:pPr>
        <w:spacing w:after="0"/>
        <w:ind w:left="0"/>
        <w:jc w:val="both"/>
      </w:pPr>
      <w:r>
        <w:rPr>
          <w:rFonts w:ascii="Times New Roman"/>
          <w:b w:val="false"/>
          <w:i w:val="false"/>
          <w:color w:val="000000"/>
          <w:sz w:val="28"/>
        </w:rPr>
        <w:t>
      2) көрсетілетін қызметті алушының құжаттарын қарау және орындаушыға жолдау – 1 жұмыс күн ішінде;</w:t>
      </w:r>
    </w:p>
    <w:bookmarkEnd w:id="449"/>
    <w:bookmarkStart w:name="z1248" w:id="450"/>
    <w:p>
      <w:pPr>
        <w:spacing w:after="0"/>
        <w:ind w:left="0"/>
        <w:jc w:val="both"/>
      </w:pPr>
      <w:r>
        <w:rPr>
          <w:rFonts w:ascii="Times New Roman"/>
          <w:b w:val="false"/>
          <w:i w:val="false"/>
          <w:color w:val="000000"/>
          <w:sz w:val="28"/>
        </w:rPr>
        <w:t>
      3) көрсетілетін қызметті алушының құжаттарын ұсынылған талаптарға сәйкес келуін қарау және мемлекеттік көрсетілетін қызмет нәтижесін дайындау – 3 (үш) жұмыс күн ішінде;</w:t>
      </w:r>
    </w:p>
    <w:bookmarkEnd w:id="450"/>
    <w:bookmarkStart w:name="z744" w:id="451"/>
    <w:p>
      <w:pPr>
        <w:spacing w:after="0"/>
        <w:ind w:left="0"/>
        <w:jc w:val="both"/>
      </w:pPr>
      <w:r>
        <w:rPr>
          <w:rFonts w:ascii="Times New Roman"/>
          <w:b w:val="false"/>
          <w:i w:val="false"/>
          <w:color w:val="000000"/>
          <w:sz w:val="28"/>
        </w:rPr>
        <w:t>
      4) мемлекеттік көрсетілетін қызмет нәтижесіне қол қою – 1 жұмыс күн ішінде;</w:t>
      </w:r>
    </w:p>
    <w:bookmarkEnd w:id="451"/>
    <w:bookmarkStart w:name="z745" w:id="452"/>
    <w:p>
      <w:pPr>
        <w:spacing w:after="0"/>
        <w:ind w:left="0"/>
        <w:jc w:val="both"/>
      </w:pPr>
      <w:r>
        <w:rPr>
          <w:rFonts w:ascii="Times New Roman"/>
          <w:b w:val="false"/>
          <w:i w:val="false"/>
          <w:color w:val="000000"/>
          <w:sz w:val="28"/>
        </w:rPr>
        <w:t>
      5) көрсетілетін қызметті алушыға мемлекеттік көрсетілетін қызмет нәтижесін беру– 30 минуттан аспайды.</w:t>
      </w:r>
    </w:p>
    <w:bookmarkEnd w:id="4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5-тармаққа өзгерістер енгізілді - Жамбыл облысы әкімдігінің 12.03.2018 </w:t>
      </w:r>
      <w:r>
        <w:rPr>
          <w:rFonts w:ascii="Times New Roman"/>
          <w:b w:val="false"/>
          <w:i w:val="false"/>
          <w:color w:val="000000"/>
          <w:sz w:val="28"/>
        </w:rPr>
        <w:t>№ 33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746" w:id="453"/>
    <w:p>
      <w:pPr>
        <w:spacing w:after="0"/>
        <w:ind w:left="0"/>
        <w:jc w:val="both"/>
      </w:pP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p>
    <w:bookmarkEnd w:id="453"/>
    <w:bookmarkStart w:name="z747" w:id="454"/>
    <w:p>
      <w:pPr>
        <w:spacing w:after="0"/>
        <w:ind w:left="0"/>
        <w:jc w:val="both"/>
      </w:pPr>
      <w:r>
        <w:rPr>
          <w:rFonts w:ascii="Times New Roman"/>
          <w:b w:val="false"/>
          <w:i w:val="false"/>
          <w:color w:val="000000"/>
          <w:sz w:val="28"/>
        </w:rPr>
        <w:t>
      1) кіріс нөмірі бар тіркелген өтініш;</w:t>
      </w:r>
    </w:p>
    <w:bookmarkEnd w:id="454"/>
    <w:bookmarkStart w:name="z748" w:id="455"/>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455"/>
    <w:bookmarkStart w:name="z749" w:id="456"/>
    <w:p>
      <w:pPr>
        <w:spacing w:after="0"/>
        <w:ind w:left="0"/>
        <w:jc w:val="both"/>
      </w:pPr>
      <w:r>
        <w:rPr>
          <w:rFonts w:ascii="Times New Roman"/>
          <w:b w:val="false"/>
          <w:i w:val="false"/>
          <w:color w:val="000000"/>
          <w:sz w:val="28"/>
        </w:rPr>
        <w:t>
      3) мемлекеттік көрсетілетін қызмет нәтижесінің жобасы;</w:t>
      </w:r>
    </w:p>
    <w:bookmarkEnd w:id="456"/>
    <w:bookmarkStart w:name="z750" w:id="457"/>
    <w:p>
      <w:pPr>
        <w:spacing w:after="0"/>
        <w:ind w:left="0"/>
        <w:jc w:val="both"/>
      </w:pPr>
      <w:r>
        <w:rPr>
          <w:rFonts w:ascii="Times New Roman"/>
          <w:b w:val="false"/>
          <w:i w:val="false"/>
          <w:color w:val="000000"/>
          <w:sz w:val="28"/>
        </w:rPr>
        <w:t>
      4) қол қойылған мемлекеттік көрсетілетін қызмет нәтижесі.</w:t>
      </w:r>
    </w:p>
    <w:bookmarkEnd w:id="457"/>
    <w:bookmarkStart w:name="z751" w:id="458"/>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458"/>
    <w:bookmarkStart w:name="z752" w:id="459"/>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459"/>
    <w:bookmarkStart w:name="z753" w:id="460"/>
    <w:p>
      <w:pPr>
        <w:spacing w:after="0"/>
        <w:ind w:left="0"/>
        <w:jc w:val="both"/>
      </w:pPr>
      <w:r>
        <w:rPr>
          <w:rFonts w:ascii="Times New Roman"/>
          <w:b w:val="false"/>
          <w:i w:val="false"/>
          <w:color w:val="000000"/>
          <w:sz w:val="28"/>
        </w:rPr>
        <w:t>
      1) көрсетілетін қызметті берушінің кеңсе қызметкері;</w:t>
      </w:r>
    </w:p>
    <w:bookmarkEnd w:id="460"/>
    <w:bookmarkStart w:name="z754" w:id="461"/>
    <w:p>
      <w:pPr>
        <w:spacing w:after="0"/>
        <w:ind w:left="0"/>
        <w:jc w:val="both"/>
      </w:pPr>
      <w:r>
        <w:rPr>
          <w:rFonts w:ascii="Times New Roman"/>
          <w:b w:val="false"/>
          <w:i w:val="false"/>
          <w:color w:val="000000"/>
          <w:sz w:val="28"/>
        </w:rPr>
        <w:t>
      2) көрсетілетін қызметті берушінің жауапты маманы;</w:t>
      </w:r>
    </w:p>
    <w:bookmarkEnd w:id="461"/>
    <w:bookmarkStart w:name="z755" w:id="462"/>
    <w:p>
      <w:pPr>
        <w:spacing w:after="0"/>
        <w:ind w:left="0"/>
        <w:jc w:val="both"/>
      </w:pPr>
      <w:r>
        <w:rPr>
          <w:rFonts w:ascii="Times New Roman"/>
          <w:b w:val="false"/>
          <w:i w:val="false"/>
          <w:color w:val="000000"/>
          <w:sz w:val="28"/>
        </w:rPr>
        <w:t>
      3) көрсетілетін қызметті берушінің басшысы.</w:t>
      </w:r>
    </w:p>
    <w:bookmarkEnd w:id="462"/>
    <w:bookmarkStart w:name="z1250" w:id="463"/>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арасындағы өзара іс-қимылдың реттілігін сипаттау:</w:t>
      </w:r>
    </w:p>
    <w:bookmarkEnd w:id="463"/>
    <w:bookmarkStart w:name="z1251" w:id="464"/>
    <w:p>
      <w:pPr>
        <w:spacing w:after="0"/>
        <w:ind w:left="0"/>
        <w:jc w:val="both"/>
      </w:pPr>
      <w:r>
        <w:rPr>
          <w:rFonts w:ascii="Times New Roman"/>
          <w:b w:val="false"/>
          <w:i w:val="false"/>
          <w:color w:val="000000"/>
          <w:sz w:val="28"/>
        </w:rPr>
        <w:t>
      1) көрсетілетін қызметті берушінің кеңсе қызметкері өтініш түскен сәттен бастап 15 (он бес) минут ішінде құжаттарды тіркейді және көрсетілетін қызметті беруші басшысының қарауына енгізеді;</w:t>
      </w:r>
    </w:p>
    <w:bookmarkEnd w:id="464"/>
    <w:bookmarkStart w:name="z1252" w:id="465"/>
    <w:p>
      <w:pPr>
        <w:spacing w:after="0"/>
        <w:ind w:left="0"/>
        <w:jc w:val="both"/>
      </w:pPr>
      <w:r>
        <w:rPr>
          <w:rFonts w:ascii="Times New Roman"/>
          <w:b w:val="false"/>
          <w:i w:val="false"/>
          <w:color w:val="000000"/>
          <w:sz w:val="28"/>
        </w:rPr>
        <w:t>
      2) көрсетілетін қызметті берушінің басшысы 1 (бір) жұмыс күн ішінде көрсетілетін қызметті алушының құжаттарын қарайды және оларды көрсетілетін қызметті берушінің жауапты маманына орындауға жолдайды;</w:t>
      </w:r>
    </w:p>
    <w:bookmarkEnd w:id="465"/>
    <w:bookmarkStart w:name="z1253" w:id="466"/>
    <w:p>
      <w:pPr>
        <w:spacing w:after="0"/>
        <w:ind w:left="0"/>
        <w:jc w:val="both"/>
      </w:pPr>
      <w:r>
        <w:rPr>
          <w:rFonts w:ascii="Times New Roman"/>
          <w:b w:val="false"/>
          <w:i w:val="false"/>
          <w:color w:val="000000"/>
          <w:sz w:val="28"/>
        </w:rPr>
        <w:t>
      3) көрсетілетін қызметті берушінің жауапты маманы 3 (үш) жұмыс күні ішінде көрсетілетін қызметті алушының құжаттарының ұсынылған талаптарға сәйкес келуін қарайды және мемлекеттік көрсетілетін қызмет нәтижесін дайындап, көрсетілетін қызметті берушінің басшысына қол қою үшін жолдайды;</w:t>
      </w:r>
    </w:p>
    <w:bookmarkEnd w:id="466"/>
    <w:bookmarkStart w:name="z1254" w:id="467"/>
    <w:p>
      <w:pPr>
        <w:spacing w:after="0"/>
        <w:ind w:left="0"/>
        <w:jc w:val="both"/>
      </w:pPr>
      <w:r>
        <w:rPr>
          <w:rFonts w:ascii="Times New Roman"/>
          <w:b w:val="false"/>
          <w:i w:val="false"/>
          <w:color w:val="000000"/>
          <w:sz w:val="28"/>
        </w:rPr>
        <w:t>
      4) көрсетілетін қызметті берушінің басшысы 1 (бір) жұмыс күн ішінде мемлекеттік көрсетілетін қызмет нәтижесіне қол қойып, көрсетілетін қызметті алушыға беру үшін көрсетілетін қызметті берушінің кеңсе қызметкеріне жолдайды;</w:t>
      </w:r>
    </w:p>
    <w:bookmarkEnd w:id="467"/>
    <w:bookmarkStart w:name="z1255" w:id="468"/>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30 (отыз) минут ішінде мемлекеттік көрсетілетін қызмет нәтижесін береді.</w:t>
      </w:r>
    </w:p>
    <w:bookmarkEnd w:id="4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8-тармақ жаңа редакцияда - Жамбыл облысы әкімдігінің 12.03.2018 </w:t>
      </w:r>
      <w:r>
        <w:rPr>
          <w:rFonts w:ascii="Times New Roman"/>
          <w:b w:val="false"/>
          <w:i w:val="false"/>
          <w:color w:val="000000"/>
          <w:sz w:val="28"/>
        </w:rPr>
        <w:t>№ 33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762" w:id="469"/>
    <w:p>
      <w:pPr>
        <w:spacing w:after="0"/>
        <w:ind w:left="0"/>
        <w:jc w:val="left"/>
      </w:pPr>
      <w:r>
        <w:rPr>
          <w:rFonts w:ascii="Times New Roman"/>
          <w:b/>
          <w:i w:val="false"/>
          <w:color w:val="000000"/>
        </w:rPr>
        <w:t xml:space="preserve"> 4. Халыққа қызмет көрсету орталығымен және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69"/>
    <w:bookmarkStart w:name="z1257" w:id="470"/>
    <w:p>
      <w:pPr>
        <w:spacing w:after="0"/>
        <w:ind w:left="0"/>
        <w:jc w:val="both"/>
      </w:pPr>
      <w:r>
        <w:rPr>
          <w:rFonts w:ascii="Times New Roman"/>
          <w:b w:val="false"/>
          <w:i w:val="false"/>
          <w:color w:val="000000"/>
          <w:sz w:val="28"/>
        </w:rPr>
        <w:t>
      9. Мемлекеттік корпорациясына және (немесе) өзге көрсетілетін қызметті берушіге жүгіну тәртібінің сипаттамасы, көрсетілетін қызметті алушының сұрау салуын өңдеудің ұзақтығы:</w:t>
      </w:r>
    </w:p>
    <w:bookmarkEnd w:id="470"/>
    <w:bookmarkStart w:name="z1258" w:id="471"/>
    <w:p>
      <w:pPr>
        <w:spacing w:after="0"/>
        <w:ind w:left="0"/>
        <w:jc w:val="both"/>
      </w:pPr>
      <w:r>
        <w:rPr>
          <w:rFonts w:ascii="Times New Roman"/>
          <w:b w:val="false"/>
          <w:i w:val="false"/>
          <w:color w:val="000000"/>
          <w:sz w:val="28"/>
        </w:rPr>
        <w:t>
      мемлекеттік корпорация қызметкері көрсетілетін қызмет алушымен ұсынылған құжаттар топтамасын стандартқа сәйкестігін қарайды – 15 (он бес) минут.</w:t>
      </w:r>
    </w:p>
    <w:bookmarkEnd w:id="471"/>
    <w:bookmarkStart w:name="z1259" w:id="472"/>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 Көрсетілетін қызметті беруші мемлекеттік қызмет көрсету мерзімі өткенге дейін бір тәуліктен кешіктірмей көрсетілетін мемлекеттік қызметтердің нәтижесін Мемлекеттік корпорацияға жеткізуді қамтамасыз етеді.</w:t>
      </w:r>
    </w:p>
    <w:bookmarkEnd w:id="472"/>
    <w:bookmarkStart w:name="z1260" w:id="473"/>
    <w:p>
      <w:pPr>
        <w:spacing w:after="0"/>
        <w:ind w:left="0"/>
        <w:jc w:val="both"/>
      </w:pPr>
      <w:r>
        <w:rPr>
          <w:rFonts w:ascii="Times New Roman"/>
          <w:b w:val="false"/>
          <w:i w:val="false"/>
          <w:color w:val="000000"/>
          <w:sz w:val="28"/>
        </w:rPr>
        <w:t>
      Мемлекеттік корпорация арқылы құжаттарды қабылдау кезінде көрсетілетін қызметті алушыға тиісті құжаттардың қабылданғаны туралы қолхат береді.</w:t>
      </w:r>
    </w:p>
    <w:bookmarkEnd w:id="473"/>
    <w:bookmarkStart w:name="z1261" w:id="474"/>
    <w:p>
      <w:pPr>
        <w:spacing w:after="0"/>
        <w:ind w:left="0"/>
        <w:jc w:val="both"/>
      </w:pPr>
      <w:r>
        <w:rPr>
          <w:rFonts w:ascii="Times New Roman"/>
          <w:b w:val="false"/>
          <w:i w:val="false"/>
          <w:color w:val="000000"/>
          <w:sz w:val="28"/>
        </w:rPr>
        <w:t xml:space="preserve">
      Көрсетілетін қызметті алушы (не нотариалды куәландырылған сенімхат бойынша оның өкілі) жүгінген кезде мемлекеттік қызмет көрсету үшін қажетті құжаттар тізбесі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w:t>
      </w:r>
    </w:p>
    <w:bookmarkEnd w:id="474"/>
    <w:bookmarkStart w:name="z1262" w:id="475"/>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корпорациясының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4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9-тармақ жаңа редакцияда - Жамбыл облысы әкімдігінің 12.03.2018 </w:t>
      </w:r>
      <w:r>
        <w:rPr>
          <w:rFonts w:ascii="Times New Roman"/>
          <w:b w:val="false"/>
          <w:i w:val="false"/>
          <w:color w:val="000000"/>
          <w:sz w:val="28"/>
        </w:rPr>
        <w:t>№ 33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1264" w:id="476"/>
    <w:p>
      <w:pPr>
        <w:spacing w:after="0"/>
        <w:ind w:left="0"/>
        <w:jc w:val="both"/>
      </w:pPr>
      <w:r>
        <w:rPr>
          <w:rFonts w:ascii="Times New Roman"/>
          <w:b w:val="false"/>
          <w:i w:val="false"/>
          <w:color w:val="000000"/>
          <w:sz w:val="28"/>
        </w:rPr>
        <w:t>
      10. Мемлекеттік қызмет көрсетудің нәтижесін Мемлекеттік корпорация арқылы алу процесінің сипаттамасы, оның ұзақтығы:</w:t>
      </w:r>
    </w:p>
    <w:bookmarkEnd w:id="476"/>
    <w:bookmarkStart w:name="z1265" w:id="477"/>
    <w:p>
      <w:pPr>
        <w:spacing w:after="0"/>
        <w:ind w:left="0"/>
        <w:jc w:val="both"/>
      </w:pPr>
      <w:r>
        <w:rPr>
          <w:rFonts w:ascii="Times New Roman"/>
          <w:b w:val="false"/>
          <w:i w:val="false"/>
          <w:color w:val="000000"/>
          <w:sz w:val="28"/>
        </w:rPr>
        <w:t>
      мемлекеттік көрсетілетін қызметті алушыға мемлекеттік қызметтің нәтижесін беру – 15 (он бес) минут.</w:t>
      </w:r>
    </w:p>
    <w:bookmarkEnd w:id="4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10-тармақ жаңа редакцияда - Жамбыл облысы әкімдігінің 12.03.2018 </w:t>
      </w:r>
      <w:r>
        <w:rPr>
          <w:rFonts w:ascii="Times New Roman"/>
          <w:b w:val="false"/>
          <w:i w:val="false"/>
          <w:color w:val="000000"/>
          <w:sz w:val="28"/>
        </w:rPr>
        <w:t>№ 33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1267" w:id="478"/>
    <w:p>
      <w:pPr>
        <w:spacing w:after="0"/>
        <w:ind w:left="0"/>
        <w:jc w:val="both"/>
      </w:pPr>
      <w:r>
        <w:rPr>
          <w:rFonts w:ascii="Times New Roman"/>
          <w:b w:val="false"/>
          <w:i w:val="false"/>
          <w:color w:val="000000"/>
          <w:sz w:val="28"/>
        </w:rPr>
        <w:t xml:space="preserve">
      11.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толық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интернет-ресурсында орналастырылады.</w:t>
      </w:r>
    </w:p>
    <w:bookmarkEnd w:id="4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Ескерту. 11-тармақ жаңа редакцияда - Жамбыл облысы әкімдігінің 12.03.2018 </w:t>
      </w:r>
      <w:r>
        <w:rPr>
          <w:rFonts w:ascii="Times New Roman"/>
          <w:b w:val="false"/>
          <w:i w:val="false"/>
          <w:color w:val="000000"/>
          <w:sz w:val="28"/>
        </w:rPr>
        <w:t>№ 33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білім беру</w:t>
            </w:r>
            <w:r>
              <w:br/>
            </w:r>
            <w:r>
              <w:rPr>
                <w:rFonts w:ascii="Times New Roman"/>
                <w:b w:val="false"/>
                <w:i w:val="false"/>
                <w:color w:val="000000"/>
                <w:sz w:val="20"/>
              </w:rPr>
              <w:t>мекемелеріндегі білім алушылар</w:t>
            </w:r>
            <w:r>
              <w:br/>
            </w:r>
            <w:r>
              <w:rPr>
                <w:rFonts w:ascii="Times New Roman"/>
                <w:b w:val="false"/>
                <w:i w:val="false"/>
                <w:color w:val="000000"/>
                <w:sz w:val="20"/>
              </w:rPr>
              <w:t>мен тәрбиенушілердің жекелеген</w:t>
            </w:r>
            <w:r>
              <w:br/>
            </w:r>
            <w:r>
              <w:rPr>
                <w:rFonts w:ascii="Times New Roman"/>
                <w:b w:val="false"/>
                <w:i w:val="false"/>
                <w:color w:val="000000"/>
                <w:sz w:val="20"/>
              </w:rPr>
              <w:t>санаттарына қала сыртындағы</w:t>
            </w:r>
            <w:r>
              <w:br/>
            </w:r>
            <w:r>
              <w:rPr>
                <w:rFonts w:ascii="Times New Roman"/>
                <w:b w:val="false"/>
                <w:i w:val="false"/>
                <w:color w:val="000000"/>
                <w:sz w:val="20"/>
              </w:rPr>
              <w:t>және мектеп жанындағы</w:t>
            </w:r>
            <w:r>
              <w:br/>
            </w:r>
            <w:r>
              <w:rPr>
                <w:rFonts w:ascii="Times New Roman"/>
                <w:b w:val="false"/>
                <w:i w:val="false"/>
                <w:color w:val="000000"/>
                <w:sz w:val="20"/>
              </w:rPr>
              <w:t>лагерьлерде демалуы үшін</w:t>
            </w:r>
            <w:r>
              <w:br/>
            </w:r>
            <w:r>
              <w:rPr>
                <w:rFonts w:ascii="Times New Roman"/>
                <w:b w:val="false"/>
                <w:i w:val="false"/>
                <w:color w:val="000000"/>
                <w:sz w:val="20"/>
              </w:rPr>
              <w:t>құжаттар қабылдау және</w:t>
            </w:r>
            <w:r>
              <w:br/>
            </w:r>
            <w:r>
              <w:rPr>
                <w:rFonts w:ascii="Times New Roman"/>
                <w:b w:val="false"/>
                <w:i w:val="false"/>
                <w:color w:val="000000"/>
                <w:sz w:val="20"/>
              </w:rPr>
              <w:t>жолдама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bookmarkStart w:name="z767" w:id="479"/>
    <w:p>
      <w:pPr>
        <w:spacing w:after="0"/>
        <w:ind w:left="0"/>
        <w:jc w:val="left"/>
      </w:pPr>
      <w:r>
        <w:rPr>
          <w:rFonts w:ascii="Times New Roman"/>
          <w:b/>
          <w:i w:val="false"/>
          <w:color w:val="000000"/>
        </w:rPr>
        <w:t xml:space="preserve"> </w:t>
      </w:r>
      <w:r>
        <w:rPr>
          <w:rFonts w:ascii="Times New Roman"/>
          <w:b/>
          <w:i w:val="false"/>
          <w:color w:val="000000"/>
        </w:rPr>
        <w:t>Мемлекеттік қызмет көрсетудің бизнес-процестерінің анықтамалығы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w:t>
      </w:r>
    </w:p>
    <w:bookmarkEnd w:id="479"/>
    <w:p>
      <w:pPr>
        <w:spacing w:after="0"/>
        <w:ind w:left="0"/>
        <w:jc w:val="both"/>
      </w:pPr>
      <w:r>
        <w:rPr>
          <w:rFonts w:ascii="Times New Roman"/>
          <w:b w:val="false"/>
          <w:i w:val="false"/>
          <w:color w:val="ff0000"/>
          <w:sz w:val="28"/>
        </w:rPr>
        <w:t xml:space="preserve">
      Ескерту. Атауға өзгерістер енгізілді - Жамбыл облысы әкімдігінің 12.03.2018 </w:t>
      </w:r>
      <w:r>
        <w:rPr>
          <w:rFonts w:ascii="Times New Roman"/>
          <w:b w:val="false"/>
          <w:i w:val="false"/>
          <w:color w:val="ff0000"/>
          <w:sz w:val="28"/>
        </w:rPr>
        <w:t>№ 33</w:t>
      </w:r>
      <w:r>
        <w:rPr>
          <w:rFonts w:ascii="Times New Roman"/>
          <w:b w:val="false"/>
          <w:i w:val="false"/>
          <w:color w:val="ff0000"/>
          <w:sz w:val="28"/>
        </w:rPr>
        <w:t xml:space="preserve"> (алғашқы ресми жарияланған күнінен кейін күнтізбелік 10 күн өткен соң қолданысқа енгізіледі); жаңа редакцияда - Жамбыл облысы әкімдігінің 10.06.2018 </w:t>
      </w:r>
      <w:r>
        <w:rPr>
          <w:rFonts w:ascii="Times New Roman"/>
          <w:b w:val="false"/>
          <w:i w:val="false"/>
          <w:color w:val="ff0000"/>
          <w:sz w:val="28"/>
        </w:rPr>
        <w:t>№ 132</w:t>
      </w:r>
      <w:r>
        <w:rPr>
          <w:rFonts w:ascii="Times New Roman"/>
          <w:b w:val="false"/>
          <w:i w:val="false"/>
          <w:color w:val="ff0000"/>
          <w:sz w:val="28"/>
        </w:rPr>
        <w:t xml:space="preserve"> (алғашқы ресми жарияланған күнінен кейін күнтізбелік 10 күн өткен соң қолданысқа енгізіледі) қаулыларымен.</w:t>
      </w:r>
    </w:p>
    <w:bookmarkStart w:name="z143" w:id="480"/>
    <w:p>
      <w:pPr>
        <w:spacing w:after="0"/>
        <w:ind w:left="0"/>
        <w:jc w:val="both"/>
      </w:pPr>
      <w:r>
        <w:rPr>
          <w:rFonts w:ascii="Times New Roman"/>
          <w:b w:val="false"/>
          <w:i w:val="false"/>
          <w:color w:val="000000"/>
          <w:sz w:val="28"/>
        </w:rPr>
        <w:t xml:space="preserve">
      </w:t>
      </w:r>
    </w:p>
    <w:bookmarkEnd w:id="480"/>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 w:id="481"/>
    <w:p>
      <w:pPr>
        <w:spacing w:after="0"/>
        <w:ind w:left="0"/>
        <w:jc w:val="left"/>
      </w:pPr>
      <w:r>
        <w:rPr>
          <w:rFonts w:ascii="Times New Roman"/>
          <w:b/>
          <w:i w:val="false"/>
          <w:color w:val="000000"/>
        </w:rPr>
        <w:t xml:space="preserve"> Шартты белгілері:</w:t>
      </w:r>
    </w:p>
    <w:bookmarkEnd w:id="481"/>
    <w:bookmarkStart w:name="z145" w:id="482"/>
    <w:p>
      <w:pPr>
        <w:spacing w:after="0"/>
        <w:ind w:left="0"/>
        <w:jc w:val="both"/>
      </w:pPr>
      <w:r>
        <w:rPr>
          <w:rFonts w:ascii="Times New Roman"/>
          <w:b w:val="false"/>
          <w:i w:val="false"/>
          <w:color w:val="000000"/>
          <w:sz w:val="28"/>
        </w:rPr>
        <w:t xml:space="preserve">
      </w:t>
      </w:r>
    </w:p>
    <w:bookmarkEnd w:id="482"/>
    <w:p>
      <w:pPr>
        <w:spacing w:after="0"/>
        <w:ind w:left="0"/>
        <w:jc w:val="both"/>
      </w:pPr>
      <w:r>
        <w:drawing>
          <wp:inline distT="0" distB="0" distL="0" distR="0">
            <wp:extent cx="66040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6040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25 маусымдағы</w:t>
            </w:r>
            <w:r>
              <w:br/>
            </w:r>
            <w:r>
              <w:rPr>
                <w:rFonts w:ascii="Times New Roman"/>
                <w:b w:val="false"/>
                <w:i w:val="false"/>
                <w:color w:val="000000"/>
                <w:sz w:val="20"/>
              </w:rPr>
              <w:t>№133 қаулысына 13-қосымша</w:t>
            </w:r>
          </w:p>
        </w:tc>
      </w:tr>
    </w:tbl>
    <w:bookmarkStart w:name="z1168" w:id="483"/>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көрсетілетін қызмет регламенті </w:t>
      </w:r>
    </w:p>
    <w:bookmarkEnd w:id="483"/>
    <w:p>
      <w:pPr>
        <w:spacing w:after="0"/>
        <w:ind w:left="0"/>
        <w:jc w:val="both"/>
      </w:pPr>
      <w:r>
        <w:rPr>
          <w:rFonts w:ascii="Times New Roman"/>
          <w:b w:val="false"/>
          <w:i w:val="false"/>
          <w:color w:val="ff0000"/>
          <w:sz w:val="28"/>
        </w:rPr>
        <w:t xml:space="preserve">
      Ескерту. Қаулы регламентпен толықтырылды - Жамбыл облысы әкімдігінің 18.09.2017 </w:t>
      </w:r>
      <w:r>
        <w:rPr>
          <w:rFonts w:ascii="Times New Roman"/>
          <w:b w:val="false"/>
          <w:i w:val="false"/>
          <w:color w:val="ff0000"/>
          <w:sz w:val="28"/>
        </w:rPr>
        <w:t>№198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169" w:id="484"/>
    <w:p>
      <w:pPr>
        <w:spacing w:after="0"/>
        <w:ind w:left="0"/>
        <w:jc w:val="left"/>
      </w:pPr>
      <w:r>
        <w:rPr>
          <w:rFonts w:ascii="Times New Roman"/>
          <w:b/>
          <w:i w:val="false"/>
          <w:color w:val="000000"/>
        </w:rPr>
        <w:t xml:space="preserve"> 1. Жалпы ережелер</w:t>
      </w:r>
    </w:p>
    <w:bookmarkEnd w:id="484"/>
    <w:bookmarkStart w:name="z1170" w:id="485"/>
    <w:p>
      <w:pPr>
        <w:spacing w:after="0"/>
        <w:ind w:left="0"/>
        <w:jc w:val="both"/>
      </w:pPr>
      <w:r>
        <w:rPr>
          <w:rFonts w:ascii="Times New Roman"/>
          <w:b w:val="false"/>
          <w:i w:val="false"/>
          <w:color w:val="000000"/>
          <w:sz w:val="28"/>
        </w:rPr>
        <w:t xml:space="preserve">
      1. "Балаға кері әсер етпейтін ата-ана құқықтарынан айырылған ата-аналарға баламен кездесуіне рұқсат беру" мемлекеттік көрсетілетін қызметі (бұдан әрі – мемлекеттік көрсетілетін қызмет)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бұйрығымен (Нормативтік құқықтық актілерді мемлекеттік тіркеу тізілімінде </w:t>
      </w:r>
      <w:r>
        <w:rPr>
          <w:rFonts w:ascii="Times New Roman"/>
          <w:b w:val="false"/>
          <w:i w:val="false"/>
          <w:color w:val="000000"/>
          <w:sz w:val="28"/>
        </w:rPr>
        <w:t>№ 11184</w:t>
      </w:r>
      <w:r>
        <w:rPr>
          <w:rFonts w:ascii="Times New Roman"/>
          <w:b w:val="false"/>
          <w:i w:val="false"/>
          <w:color w:val="000000"/>
          <w:sz w:val="28"/>
        </w:rPr>
        <w:t xml:space="preserve"> болып тіркелген) бекітілген "Балаға кері әсер етпейтін ата-ана құқықтарынан айырылған ата-аналарға баламен кездесуіне рұқсат беру" мемлекеттік көрсетілетін қызмет стандартына (бұдан әрі - стандарт) сәйкес аудандар мен Тараз қаласы әкімдіктерінің білім бөлімдерімен (бұдан әрі – көрсетілетін қызметті беруші) көрсетіледі.</w:t>
      </w:r>
    </w:p>
    <w:bookmarkEnd w:id="485"/>
    <w:bookmarkStart w:name="z1171" w:id="486"/>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486"/>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қоғамы (бұдан әрі – Мемлекеттік корпорация)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Жамбыл облысы әкімдігінің 12.03.2018 </w:t>
      </w:r>
      <w:r>
        <w:rPr>
          <w:rFonts w:ascii="Times New Roman"/>
          <w:b w:val="false"/>
          <w:i w:val="false"/>
          <w:color w:val="000000"/>
          <w:sz w:val="28"/>
        </w:rPr>
        <w:t>№ 33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1172" w:id="487"/>
    <w:p>
      <w:pPr>
        <w:spacing w:after="0"/>
        <w:ind w:left="0"/>
        <w:jc w:val="both"/>
      </w:pPr>
      <w:r>
        <w:rPr>
          <w:rFonts w:ascii="Times New Roman"/>
          <w:b w:val="false"/>
          <w:i w:val="false"/>
          <w:color w:val="000000"/>
          <w:sz w:val="28"/>
        </w:rPr>
        <w:t>
      2. Мемлекеттік қызмет көрсету нысаны: қағаз түрінде.</w:t>
      </w:r>
    </w:p>
    <w:bookmarkEnd w:id="487"/>
    <w:bookmarkStart w:name="z1173" w:id="488"/>
    <w:p>
      <w:pPr>
        <w:spacing w:after="0"/>
        <w:ind w:left="0"/>
        <w:jc w:val="both"/>
      </w:pPr>
      <w:r>
        <w:rPr>
          <w:rFonts w:ascii="Times New Roman"/>
          <w:b w:val="false"/>
          <w:i w:val="false"/>
          <w:color w:val="000000"/>
          <w:sz w:val="28"/>
        </w:rPr>
        <w:t xml:space="preserve">
      3. Мемлекеттік қызмет көрсету нәтижесі: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балаға кері әсер етпейтін ата-ана құқықтарынан айырылған ата-аналарға баламен кездесуіне қамқорлық және қорғаншылық органның рұқсаты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бас тарту туралы дәлелді жауабы.</w:t>
      </w:r>
    </w:p>
    <w:bookmarkEnd w:id="488"/>
    <w:bookmarkStart w:name="z1174" w:id="489"/>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489"/>
    <w:bookmarkStart w:name="z1175" w:id="490"/>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490"/>
    <w:bookmarkStart w:name="z1176" w:id="491"/>
    <w:p>
      <w:pPr>
        <w:spacing w:after="0"/>
        <w:ind w:left="0"/>
        <w:jc w:val="both"/>
      </w:pPr>
      <w:r>
        <w:rPr>
          <w:rFonts w:ascii="Times New Roman"/>
          <w:b w:val="false"/>
          <w:i w:val="false"/>
          <w:color w:val="000000"/>
          <w:sz w:val="28"/>
        </w:rPr>
        <w:t xml:space="preserve">
      4. Мемлекеттік қызметті көрсету бойынша ресімдерді (әрекеттерді) бастау үшін негіздеме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көрсетілген мемлекеттік қызметті көрсету үшін қажетті құжаттары (бұдан әрі – құжаттар ) болып табылады.</w:t>
      </w:r>
    </w:p>
    <w:bookmarkEnd w:id="491"/>
    <w:p>
      <w:pPr>
        <w:spacing w:after="0"/>
        <w:ind w:left="0"/>
        <w:jc w:val="both"/>
      </w:pPr>
      <w:r>
        <w:rPr>
          <w:rFonts w:ascii="Times New Roman"/>
          <w:b w:val="false"/>
          <w:i w:val="false"/>
          <w:color w:val="000000"/>
          <w:sz w:val="28"/>
        </w:rPr>
        <w:t xml:space="preserve">
      Көрсетілетін қызметті алушы осы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Жамбыл облысы әкімдігінің 12.03.2018 </w:t>
      </w:r>
      <w:r>
        <w:rPr>
          <w:rFonts w:ascii="Times New Roman"/>
          <w:b w:val="false"/>
          <w:i w:val="false"/>
          <w:color w:val="000000"/>
          <w:sz w:val="28"/>
        </w:rPr>
        <w:t>№ 33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1177" w:id="49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ресімнің (әрекеттердің) мазмұны, оны орындау ұзақтығы:</w:t>
      </w:r>
    </w:p>
    <w:bookmarkEnd w:id="492"/>
    <w:bookmarkStart w:name="z1178" w:id="493"/>
    <w:p>
      <w:pPr>
        <w:spacing w:after="0"/>
        <w:ind w:left="0"/>
        <w:jc w:val="both"/>
      </w:pPr>
      <w:r>
        <w:rPr>
          <w:rFonts w:ascii="Times New Roman"/>
          <w:b w:val="false"/>
          <w:i w:val="false"/>
          <w:color w:val="000000"/>
          <w:sz w:val="28"/>
        </w:rPr>
        <w:t>
      1) құжаттарды қабылдау, тіркеу – 20 (жиырма) минут;</w:t>
      </w:r>
    </w:p>
    <w:bookmarkEnd w:id="493"/>
    <w:bookmarkStart w:name="z1180" w:id="494"/>
    <w:p>
      <w:pPr>
        <w:spacing w:after="0"/>
        <w:ind w:left="0"/>
        <w:jc w:val="both"/>
      </w:pPr>
      <w:r>
        <w:rPr>
          <w:rFonts w:ascii="Times New Roman"/>
          <w:b w:val="false"/>
          <w:i w:val="false"/>
          <w:color w:val="000000"/>
          <w:sz w:val="28"/>
        </w:rPr>
        <w:t xml:space="preserve">
      2) құжаттарды қарастыру және орындаушыға жолдау – 30 (отыз) минут; </w:t>
      </w:r>
    </w:p>
    <w:bookmarkEnd w:id="494"/>
    <w:bookmarkStart w:name="z1181" w:id="495"/>
    <w:p>
      <w:pPr>
        <w:spacing w:after="0"/>
        <w:ind w:left="0"/>
        <w:jc w:val="both"/>
      </w:pPr>
      <w:r>
        <w:rPr>
          <w:rFonts w:ascii="Times New Roman"/>
          <w:b w:val="false"/>
          <w:i w:val="false"/>
          <w:color w:val="000000"/>
          <w:sz w:val="28"/>
        </w:rPr>
        <w:t>
      3) көрсетілетін қызмет нәтижесін дайындау – 4 (төрт) жұмыс күні;</w:t>
      </w:r>
    </w:p>
    <w:bookmarkEnd w:id="495"/>
    <w:bookmarkStart w:name="z1182" w:id="496"/>
    <w:p>
      <w:pPr>
        <w:spacing w:after="0"/>
        <w:ind w:left="0"/>
        <w:jc w:val="both"/>
      </w:pPr>
      <w:r>
        <w:rPr>
          <w:rFonts w:ascii="Times New Roman"/>
          <w:b w:val="false"/>
          <w:i w:val="false"/>
          <w:color w:val="000000"/>
          <w:sz w:val="28"/>
        </w:rPr>
        <w:t>
      4) көрсетілетін қызмет нәтижесіне қол қою және көрсетілетін қызметті алушыға беру үшін кеңсе қызметкеріне жолдау – 30 (отыз) минут;</w:t>
      </w:r>
    </w:p>
    <w:bookmarkEnd w:id="496"/>
    <w:bookmarkStart w:name="z1183" w:id="497"/>
    <w:p>
      <w:pPr>
        <w:spacing w:after="0"/>
        <w:ind w:left="0"/>
        <w:jc w:val="both"/>
      </w:pPr>
      <w:r>
        <w:rPr>
          <w:rFonts w:ascii="Times New Roman"/>
          <w:b w:val="false"/>
          <w:i w:val="false"/>
          <w:color w:val="000000"/>
          <w:sz w:val="28"/>
        </w:rPr>
        <w:t>
      5) көрсетілетін қызмет нәтижесін тіркеу және көрсетілетін қызметті алушыға беру – 20 (жиырма) минут.</w:t>
      </w:r>
    </w:p>
    <w:bookmarkEnd w:id="497"/>
    <w:bookmarkStart w:name="z1184" w:id="498"/>
    <w:p>
      <w:pPr>
        <w:spacing w:after="0"/>
        <w:ind w:left="0"/>
        <w:jc w:val="both"/>
      </w:pPr>
      <w:r>
        <w:rPr>
          <w:rFonts w:ascii="Times New Roman"/>
          <w:b w:val="false"/>
          <w:i w:val="false"/>
          <w:color w:val="000000"/>
          <w:sz w:val="28"/>
        </w:rPr>
        <w:t>
      Мемлекеттік қызметті көрсетуден бас тартуға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 негіздеме болып табылады.</w:t>
      </w:r>
    </w:p>
    <w:bookmarkEnd w:id="498"/>
    <w:bookmarkStart w:name="z1185" w:id="499"/>
    <w:p>
      <w:pPr>
        <w:spacing w:after="0"/>
        <w:ind w:left="0"/>
        <w:jc w:val="both"/>
      </w:pPr>
      <w:r>
        <w:rPr>
          <w:rFonts w:ascii="Times New Roman"/>
          <w:b w:val="false"/>
          <w:i w:val="false"/>
          <w:color w:val="000000"/>
          <w:sz w:val="28"/>
        </w:rPr>
        <w:t xml:space="preserve">
      6. Келесі ресімді (іс-қимылды) орындауды бастауға негіздеме болатын мемлекеттік қызмет көрсету ресімінің (іс-қимылдың) нәтижесі: </w:t>
      </w:r>
    </w:p>
    <w:bookmarkEnd w:id="499"/>
    <w:bookmarkStart w:name="z1186" w:id="500"/>
    <w:p>
      <w:pPr>
        <w:spacing w:after="0"/>
        <w:ind w:left="0"/>
        <w:jc w:val="both"/>
      </w:pPr>
      <w:r>
        <w:rPr>
          <w:rFonts w:ascii="Times New Roman"/>
          <w:b w:val="false"/>
          <w:i w:val="false"/>
          <w:color w:val="000000"/>
          <w:sz w:val="28"/>
        </w:rPr>
        <w:t>
      1) кіріс нөмірі бар тіркелген өтініш;</w:t>
      </w:r>
    </w:p>
    <w:bookmarkEnd w:id="500"/>
    <w:bookmarkStart w:name="z1187" w:id="501"/>
    <w:p>
      <w:pPr>
        <w:spacing w:after="0"/>
        <w:ind w:left="0"/>
        <w:jc w:val="both"/>
      </w:pPr>
      <w:r>
        <w:rPr>
          <w:rFonts w:ascii="Times New Roman"/>
          <w:b w:val="false"/>
          <w:i w:val="false"/>
          <w:color w:val="000000"/>
          <w:sz w:val="28"/>
        </w:rPr>
        <w:t>
      2) қызмет берушінің басшысының бұрыштамасы;</w:t>
      </w:r>
    </w:p>
    <w:bookmarkEnd w:id="501"/>
    <w:bookmarkStart w:name="z1188" w:id="502"/>
    <w:p>
      <w:pPr>
        <w:spacing w:after="0"/>
        <w:ind w:left="0"/>
        <w:jc w:val="both"/>
      </w:pPr>
      <w:r>
        <w:rPr>
          <w:rFonts w:ascii="Times New Roman"/>
          <w:b w:val="false"/>
          <w:i w:val="false"/>
          <w:color w:val="000000"/>
          <w:sz w:val="28"/>
        </w:rPr>
        <w:t>
      3) мемлекеттік көрсетілетін қызмет нәтижесінің жобасы;</w:t>
      </w:r>
    </w:p>
    <w:bookmarkEnd w:id="502"/>
    <w:bookmarkStart w:name="z1189" w:id="503"/>
    <w:p>
      <w:pPr>
        <w:spacing w:after="0"/>
        <w:ind w:left="0"/>
        <w:jc w:val="both"/>
      </w:pPr>
      <w:r>
        <w:rPr>
          <w:rFonts w:ascii="Times New Roman"/>
          <w:b w:val="false"/>
          <w:i w:val="false"/>
          <w:color w:val="000000"/>
          <w:sz w:val="28"/>
        </w:rPr>
        <w:t>
      4) қол қойылған мемлекеттік көрсетілетін қызмет нәтижесі;</w:t>
      </w:r>
    </w:p>
    <w:bookmarkEnd w:id="503"/>
    <w:bookmarkStart w:name="z1190" w:id="504"/>
    <w:p>
      <w:pPr>
        <w:spacing w:after="0"/>
        <w:ind w:left="0"/>
        <w:jc w:val="both"/>
      </w:pPr>
      <w:r>
        <w:rPr>
          <w:rFonts w:ascii="Times New Roman"/>
          <w:b w:val="false"/>
          <w:i w:val="false"/>
          <w:color w:val="000000"/>
          <w:sz w:val="28"/>
        </w:rPr>
        <w:t xml:space="preserve">
      5) көрсетілетін қызмет нәтижесін көрсетілетін қызметті алушыға беру. </w:t>
      </w:r>
    </w:p>
    <w:bookmarkEnd w:id="504"/>
    <w:bookmarkStart w:name="z1191" w:id="505"/>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505"/>
    <w:bookmarkStart w:name="z1192" w:id="506"/>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506"/>
    <w:bookmarkStart w:name="z1193" w:id="507"/>
    <w:p>
      <w:pPr>
        <w:spacing w:after="0"/>
        <w:ind w:left="0"/>
        <w:jc w:val="both"/>
      </w:pPr>
      <w:r>
        <w:rPr>
          <w:rFonts w:ascii="Times New Roman"/>
          <w:b w:val="false"/>
          <w:i w:val="false"/>
          <w:color w:val="000000"/>
          <w:sz w:val="28"/>
        </w:rPr>
        <w:t>
      1) көрсетілетін қызметті берушінің кеңсе қызметкері;</w:t>
      </w:r>
    </w:p>
    <w:bookmarkEnd w:id="507"/>
    <w:bookmarkStart w:name="z1194" w:id="508"/>
    <w:p>
      <w:pPr>
        <w:spacing w:after="0"/>
        <w:ind w:left="0"/>
        <w:jc w:val="both"/>
      </w:pPr>
      <w:r>
        <w:rPr>
          <w:rFonts w:ascii="Times New Roman"/>
          <w:b w:val="false"/>
          <w:i w:val="false"/>
          <w:color w:val="000000"/>
          <w:sz w:val="28"/>
        </w:rPr>
        <w:t>
      2) көрсетілетін қызметті берушінің басшысы;</w:t>
      </w:r>
    </w:p>
    <w:bookmarkEnd w:id="508"/>
    <w:bookmarkStart w:name="z1195" w:id="509"/>
    <w:p>
      <w:pPr>
        <w:spacing w:after="0"/>
        <w:ind w:left="0"/>
        <w:jc w:val="both"/>
      </w:pPr>
      <w:r>
        <w:rPr>
          <w:rFonts w:ascii="Times New Roman"/>
          <w:b w:val="false"/>
          <w:i w:val="false"/>
          <w:color w:val="000000"/>
          <w:sz w:val="28"/>
        </w:rPr>
        <w:t>
      3) көрсетілетін қызметті берушінің орындаушысы.</w:t>
      </w:r>
    </w:p>
    <w:bookmarkEnd w:id="509"/>
    <w:bookmarkStart w:name="z1196" w:id="510"/>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 арасындағы өзара іс-қимылдың реттілігін сипаттау:</w:t>
      </w:r>
    </w:p>
    <w:bookmarkEnd w:id="510"/>
    <w:bookmarkStart w:name="z1197" w:id="511"/>
    <w:p>
      <w:pPr>
        <w:spacing w:after="0"/>
        <w:ind w:left="0"/>
        <w:jc w:val="both"/>
      </w:pPr>
      <w:r>
        <w:rPr>
          <w:rFonts w:ascii="Times New Roman"/>
          <w:b w:val="false"/>
          <w:i w:val="false"/>
          <w:color w:val="000000"/>
          <w:sz w:val="28"/>
        </w:rPr>
        <w:t>
      1) көрсетілетін қызметті берушінің кеңсе қызметкері құжаттарды стандарттың 9-тармағында көрсетілген тізбеге сәйкестігіне талдау жүргізіп, тіркейді және көрсетілетін қызметті берушінің басшысына жолдайды – 20 (жиырма) минут ішінде;</w:t>
      </w:r>
    </w:p>
    <w:bookmarkEnd w:id="511"/>
    <w:bookmarkStart w:name="z1198" w:id="512"/>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көрсетілетін қызметті берушінің орындаушысына бұрыштамасын қоя отырып, қызмет нәтижесін дайындау үшін жолдайды – 30 (отыз) минут ішінде;</w:t>
      </w:r>
    </w:p>
    <w:bookmarkEnd w:id="512"/>
    <w:bookmarkStart w:name="z1199" w:id="513"/>
    <w:p>
      <w:pPr>
        <w:spacing w:after="0"/>
        <w:ind w:left="0"/>
        <w:jc w:val="both"/>
      </w:pPr>
      <w:r>
        <w:rPr>
          <w:rFonts w:ascii="Times New Roman"/>
          <w:b w:val="false"/>
          <w:i w:val="false"/>
          <w:color w:val="000000"/>
          <w:sz w:val="28"/>
        </w:rPr>
        <w:t xml:space="preserve">
      3) көрсетілетін қызметті берушінің орындаушысы құжаттарды қарайды, заңнамамен белгіленген тәртіпке сәйкес балаға кері әсер етпейтін ата-ана құқықтарынан айырылған ата-аналарға баламен кездесуіне рұқсатты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бас тарту туралы дәлелді жауапты дайындайды және көрсетілетін қызметті берушінің басшысына ұсынады – 4 (төрт) жұмыс күні ішінде;</w:t>
      </w:r>
    </w:p>
    <w:bookmarkEnd w:id="513"/>
    <w:bookmarkStart w:name="z1200" w:id="514"/>
    <w:p>
      <w:pPr>
        <w:spacing w:after="0"/>
        <w:ind w:left="0"/>
        <w:jc w:val="both"/>
      </w:pPr>
      <w:r>
        <w:rPr>
          <w:rFonts w:ascii="Times New Roman"/>
          <w:b w:val="false"/>
          <w:i w:val="false"/>
          <w:color w:val="000000"/>
          <w:sz w:val="28"/>
        </w:rPr>
        <w:t>
      4) көрсетілетін қызметті берушінің басшысы мемлекеттік көрсетілетін қызмет нәтижесіне қол қойып, көрсетілетін қызметті алушыға беру үшін кеңсе қызметкеріне жолдайды – 30 (отыз) минут ішінде;</w:t>
      </w:r>
    </w:p>
    <w:bookmarkEnd w:id="514"/>
    <w:bookmarkStart w:name="z1201" w:id="515"/>
    <w:p>
      <w:pPr>
        <w:spacing w:after="0"/>
        <w:ind w:left="0"/>
        <w:jc w:val="both"/>
      </w:pPr>
      <w:r>
        <w:rPr>
          <w:rFonts w:ascii="Times New Roman"/>
          <w:b w:val="false"/>
          <w:i w:val="false"/>
          <w:color w:val="000000"/>
          <w:sz w:val="28"/>
        </w:rPr>
        <w:t>
      5) көрсетілетін қызметті берушінің кеңсе қызметкері мемлекеттік көрсетілетін қызмет нәтижесін тіркейді және көрсетілетін қызметті алушыға береді – 20 (жиырма) минут ішінде.</w:t>
      </w:r>
    </w:p>
    <w:bookmarkEnd w:id="515"/>
    <w:bookmarkStart w:name="z1202" w:id="516"/>
    <w:p>
      <w:pPr>
        <w:spacing w:after="0"/>
        <w:ind w:left="0"/>
        <w:jc w:val="both"/>
      </w:pPr>
      <w:r>
        <w:rPr>
          <w:rFonts w:ascii="Times New Roman"/>
          <w:b w:val="false"/>
          <w:i w:val="false"/>
          <w:color w:val="000000"/>
          <w:sz w:val="28"/>
        </w:rPr>
        <w:t>
      Мемлекеттік қызметті көрсетуден бас тартуға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 негіздеме болып табылады.</w:t>
      </w:r>
    </w:p>
    <w:bookmarkEnd w:id="516"/>
    <w:bookmarkStart w:name="z1203" w:id="517"/>
    <w:p>
      <w:pPr>
        <w:spacing w:after="0"/>
        <w:ind w:left="0"/>
        <w:jc w:val="left"/>
      </w:pPr>
      <w:r>
        <w:rPr>
          <w:rFonts w:ascii="Times New Roman"/>
          <w:b/>
          <w:i w:val="false"/>
          <w:color w:val="000000"/>
        </w:rPr>
        <w:t xml:space="preserve"> 4. "Азаматтарға арналған үкімет"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17"/>
    <w:bookmarkStart w:name="z1204" w:id="518"/>
    <w:p>
      <w:pPr>
        <w:spacing w:after="0"/>
        <w:ind w:left="0"/>
        <w:jc w:val="both"/>
      </w:pPr>
      <w:r>
        <w:rPr>
          <w:rFonts w:ascii="Times New Roman"/>
          <w:b w:val="false"/>
          <w:i w:val="false"/>
          <w:color w:val="000000"/>
          <w:sz w:val="28"/>
        </w:rPr>
        <w:t>
      9. Мемлекеттік корпорацияға және (немесе) өзге көрсетілетін қызметті берушіге жүгіну тәртібінің сипаттамасы, көрсетілетін қызметті алушының сұрау салуын өңдеудің ұзақтығы:</w:t>
      </w:r>
    </w:p>
    <w:bookmarkEnd w:id="518"/>
    <w:p>
      <w:pPr>
        <w:spacing w:after="0"/>
        <w:ind w:left="0"/>
        <w:jc w:val="both"/>
      </w:pPr>
      <w:r>
        <w:rPr>
          <w:rFonts w:ascii="Times New Roman"/>
          <w:b w:val="false"/>
          <w:i w:val="false"/>
          <w:color w:val="000000"/>
          <w:sz w:val="28"/>
        </w:rPr>
        <w:t>
      мемлекеттік корпорация қызметкері көрсетілетін қызмет алушымен ұсынылған құжаттар топтамасын стандартқа сәйкестігін қарайды – 15 (он бес) минут.</w:t>
      </w:r>
    </w:p>
    <w:p>
      <w:pPr>
        <w:spacing w:after="0"/>
        <w:ind w:left="0"/>
        <w:jc w:val="both"/>
      </w:pPr>
      <w:r>
        <w:rPr>
          <w:rFonts w:ascii="Times New Roman"/>
          <w:b w:val="false"/>
          <w:i w:val="false"/>
          <w:color w:val="000000"/>
          <w:sz w:val="28"/>
        </w:rPr>
        <w:t xml:space="preserve">
      Көрсетілетін қызметті алушы (не нотариалды куәландырылған сенім хат бойынша оның өкілі) жүгінген кезде мемлекеттік қызмет көрсету үшін қажетті құжаттар тізбесі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корпорациясының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Жамбыл облысы әкімдігінің 12.03.2018 </w:t>
      </w:r>
      <w:r>
        <w:rPr>
          <w:rFonts w:ascii="Times New Roman"/>
          <w:b w:val="false"/>
          <w:i w:val="false"/>
          <w:color w:val="000000"/>
          <w:sz w:val="28"/>
        </w:rPr>
        <w:t>№ 33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1205" w:id="519"/>
    <w:p>
      <w:pPr>
        <w:spacing w:after="0"/>
        <w:ind w:left="0"/>
        <w:jc w:val="both"/>
      </w:pPr>
      <w:r>
        <w:rPr>
          <w:rFonts w:ascii="Times New Roman"/>
          <w:b w:val="false"/>
          <w:i w:val="false"/>
          <w:color w:val="000000"/>
          <w:sz w:val="28"/>
        </w:rPr>
        <w:t xml:space="preserve">
      10. Мемлекеттік қызмет көрсетудің нәтижесін Мемлекеттік корпорация арқылы алу процесінің сипаттамасы, оның ұзақтығы: </w:t>
      </w:r>
    </w:p>
    <w:bookmarkEnd w:id="519"/>
    <w:p>
      <w:pPr>
        <w:spacing w:after="0"/>
        <w:ind w:left="0"/>
        <w:jc w:val="both"/>
      </w:pPr>
      <w:r>
        <w:rPr>
          <w:rFonts w:ascii="Times New Roman"/>
          <w:b w:val="false"/>
          <w:i w:val="false"/>
          <w:color w:val="000000"/>
          <w:sz w:val="28"/>
        </w:rPr>
        <w:t>
      мемлекеттік көрсетілетін қызметті алушыға мемлекеттік қызметтің нәтижесін немесе бас тарту туралы дәйекті жауап беру – 15 (он бес)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Жамбыл облысы әкімдігінің 12.03.2018 </w:t>
      </w:r>
      <w:r>
        <w:rPr>
          <w:rFonts w:ascii="Times New Roman"/>
          <w:b w:val="false"/>
          <w:i w:val="false"/>
          <w:color w:val="000000"/>
          <w:sz w:val="28"/>
        </w:rPr>
        <w:t>№ 33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1206" w:id="520"/>
    <w:p>
      <w:pPr>
        <w:spacing w:after="0"/>
        <w:ind w:left="0"/>
        <w:jc w:val="both"/>
      </w:pPr>
      <w:r>
        <w:rPr>
          <w:rFonts w:ascii="Times New Roman"/>
          <w:b w:val="false"/>
          <w:i w:val="false"/>
          <w:color w:val="000000"/>
          <w:sz w:val="28"/>
        </w:rPr>
        <w:t>
      11. Мемлекеттік қызмет көрсету процесінде рәсімдердің (іс-қимылдардың) реті, көрсетілетін қызметті берушінің құрылымдық бөлімшелерінің (қызметкерлерінің) өзара іс-қимылдарының,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толық сипаттамасы осы регламентке 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интернет-ресурсында орналастырылады.</w:t>
      </w:r>
    </w:p>
    <w:bookmarkEnd w:id="5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Жамбыл облысы әкімдігінің 12.03.2018 </w:t>
      </w:r>
      <w:r>
        <w:rPr>
          <w:rFonts w:ascii="Times New Roman"/>
          <w:b w:val="false"/>
          <w:i w:val="false"/>
          <w:color w:val="000000"/>
          <w:sz w:val="28"/>
        </w:rPr>
        <w:t>№ 33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"Балаға кері әсер етпейтін</w:t>
            </w:r>
            <w:r>
              <w:br/>
            </w:r>
            <w:r>
              <w:rPr>
                <w:rFonts w:ascii="Times New Roman"/>
                <w:b w:val="false"/>
                <w:i w:val="false"/>
                <w:color w:val="000000"/>
                <w:sz w:val="20"/>
              </w:rPr>
              <w:t>ата-ана құқықтарынан айырылған</w:t>
            </w:r>
            <w:r>
              <w:br/>
            </w:r>
            <w:r>
              <w:rPr>
                <w:rFonts w:ascii="Times New Roman"/>
                <w:b w:val="false"/>
                <w:i w:val="false"/>
                <w:color w:val="000000"/>
                <w:sz w:val="20"/>
              </w:rPr>
              <w:t>ата-аналарға баламен кездесуіне</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bookmarkStart w:name="z1208" w:id="521"/>
    <w:p>
      <w:pPr>
        <w:spacing w:after="0"/>
        <w:ind w:left="0"/>
        <w:jc w:val="left"/>
      </w:pPr>
      <w:r>
        <w:rPr>
          <w:rFonts w:ascii="Times New Roman"/>
          <w:b/>
          <w:i w:val="false"/>
          <w:color w:val="000000"/>
        </w:rPr>
        <w:t xml:space="preserve"> Мемлекеттік қызмет көрсетудің бизнес-процестерінің анықтамалығы "Балаға кері әсер етпейтін ата-ана құқықтарынан айырылған ата-аналарға баламен кездесуіне рұқсат беру" мемлекеттік көрсетілетін қызметі</w:t>
      </w:r>
    </w:p>
    <w:bookmarkEnd w:id="521"/>
    <w:bookmarkStart w:name="z1209" w:id="522"/>
    <w:p>
      <w:pPr>
        <w:spacing w:after="0"/>
        <w:ind w:left="0"/>
        <w:jc w:val="both"/>
      </w:pPr>
      <w:r>
        <w:rPr>
          <w:rFonts w:ascii="Times New Roman"/>
          <w:b w:val="false"/>
          <w:i w:val="false"/>
          <w:color w:val="000000"/>
          <w:sz w:val="28"/>
        </w:rPr>
        <w:t xml:space="preserve">
      </w:t>
      </w:r>
    </w:p>
    <w:bookmarkEnd w:id="522"/>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0" w:id="523"/>
    <w:p>
      <w:pPr>
        <w:spacing w:after="0"/>
        <w:ind w:left="0"/>
        <w:jc w:val="left"/>
      </w:pPr>
      <w:r>
        <w:rPr>
          <w:rFonts w:ascii="Times New Roman"/>
          <w:b/>
          <w:i w:val="false"/>
          <w:color w:val="000000"/>
        </w:rPr>
        <w:t xml:space="preserve"> Шартты белгілері:</w:t>
      </w:r>
    </w:p>
    <w:bookmarkEnd w:id="523"/>
    <w:bookmarkStart w:name="z1211" w:id="524"/>
    <w:p>
      <w:pPr>
        <w:spacing w:after="0"/>
        <w:ind w:left="0"/>
        <w:jc w:val="both"/>
      </w:pPr>
      <w:r>
        <w:rPr>
          <w:rFonts w:ascii="Times New Roman"/>
          <w:b w:val="false"/>
          <w:i w:val="false"/>
          <w:color w:val="000000"/>
          <w:sz w:val="28"/>
        </w:rPr>
        <w:t xml:space="preserve">
      </w:t>
      </w:r>
    </w:p>
    <w:bookmarkEnd w:id="524"/>
    <w:p>
      <w:pPr>
        <w:spacing w:after="0"/>
        <w:ind w:left="0"/>
        <w:jc w:val="both"/>
      </w:pPr>
      <w:r>
        <w:drawing>
          <wp:inline distT="0" distB="0" distL="0" distR="0">
            <wp:extent cx="7810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25 маусымдағы</w:t>
            </w:r>
            <w:r>
              <w:br/>
            </w:r>
            <w:r>
              <w:rPr>
                <w:rFonts w:ascii="Times New Roman"/>
                <w:b w:val="false"/>
                <w:i w:val="false"/>
                <w:color w:val="000000"/>
                <w:sz w:val="20"/>
              </w:rPr>
              <w:t>№133 қаулысына 14-қосымша</w:t>
            </w:r>
          </w:p>
        </w:tc>
      </w:tr>
    </w:tbl>
    <w:bookmarkStart w:name="z1270" w:id="525"/>
    <w:p>
      <w:pPr>
        <w:spacing w:after="0"/>
        <w:ind w:left="0"/>
        <w:jc w:val="left"/>
      </w:pPr>
      <w:r>
        <w:rPr>
          <w:rFonts w:ascii="Times New Roman"/>
          <w:b/>
          <w:i w:val="false"/>
          <w:color w:val="000000"/>
        </w:rPr>
        <w:t xml:space="preserve"> "Баланы (балаларды) қабылдаушы отбасына тәрбиелеуге беру және оларды асырауға ақшалай қаражат төлеуді тағайындау" мемлекеттік көрсетілетін қызмет регламенті</w:t>
      </w:r>
    </w:p>
    <w:bookmarkEnd w:id="525"/>
    <w:bookmarkStart w:name="z1271" w:id="526"/>
    <w:p>
      <w:pPr>
        <w:spacing w:after="0"/>
        <w:ind w:left="0"/>
        <w:jc w:val="both"/>
      </w:pPr>
      <w:r>
        <w:rPr>
          <w:rFonts w:ascii="Times New Roman"/>
          <w:b w:val="false"/>
          <w:i w:val="false"/>
          <w:color w:val="ff0000"/>
          <w:sz w:val="28"/>
        </w:rPr>
        <w:t xml:space="preserve">
      Ескерту. Қаулы 14-қосымшамен толықтырылды – Жамбыл облысы әкімдігінің 12.03.2018 </w:t>
      </w:r>
      <w:r>
        <w:rPr>
          <w:rFonts w:ascii="Times New Roman"/>
          <w:b w:val="false"/>
          <w:i w:val="false"/>
          <w:color w:val="ff0000"/>
          <w:sz w:val="28"/>
        </w:rPr>
        <w:t>№ 33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End w:id="526"/>
    <w:bookmarkStart w:name="z1272" w:id="527"/>
    <w:p>
      <w:pPr>
        <w:spacing w:after="0"/>
        <w:ind w:left="0"/>
        <w:jc w:val="left"/>
      </w:pPr>
      <w:r>
        <w:rPr>
          <w:rFonts w:ascii="Times New Roman"/>
          <w:b/>
          <w:i w:val="false"/>
          <w:color w:val="000000"/>
        </w:rPr>
        <w:t xml:space="preserve"> 1. Жалпы ережелер</w:t>
      </w:r>
    </w:p>
    <w:bookmarkEnd w:id="527"/>
    <w:bookmarkStart w:name="z1273" w:id="528"/>
    <w:p>
      <w:pPr>
        <w:spacing w:after="0"/>
        <w:ind w:left="0"/>
        <w:jc w:val="both"/>
      </w:pPr>
      <w:r>
        <w:rPr>
          <w:rFonts w:ascii="Times New Roman"/>
          <w:b w:val="false"/>
          <w:i w:val="false"/>
          <w:color w:val="000000"/>
          <w:sz w:val="28"/>
        </w:rPr>
        <w:t xml:space="preserve">
      1. "Баланы (балаларды) қабылдаушы отбасына тәрбиелеуге беру және оларды асырауға ақшалай қаражат төлеуді тағайындау" мемлекеттік көрсетілетін қызмет (бұдан әрі – мемлекеттік көрсетілетін қызмет)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бұйрығымен (Нормативтік құқықтық актілерді мемлекеттік тіркеу тізілімінде </w:t>
      </w:r>
      <w:r>
        <w:rPr>
          <w:rFonts w:ascii="Times New Roman"/>
          <w:b w:val="false"/>
          <w:i w:val="false"/>
          <w:color w:val="000000"/>
          <w:sz w:val="28"/>
        </w:rPr>
        <w:t>№ 11184</w:t>
      </w:r>
      <w:r>
        <w:rPr>
          <w:rFonts w:ascii="Times New Roman"/>
          <w:b w:val="false"/>
          <w:i w:val="false"/>
          <w:color w:val="000000"/>
          <w:sz w:val="28"/>
        </w:rPr>
        <w:t xml:space="preserve"> болып тіркелген) бекітілген "Баланы (балаларды) қабылдаушы отбасына тәрбиелеуге беру және оларды асырауға ақшалай қаражат төлеуді тағайындау" мемлекеттік көрсетілетін қызмет стандартына (бұдан әрі - стандарт) сәйкес аудандар мен Тараз қаласы әкімдіктерінің білім бөлімдерімен (бұдан әрі – көрсетілетін қызметті беруші) көрсетіледі.</w:t>
      </w:r>
    </w:p>
    <w:bookmarkEnd w:id="528"/>
    <w:bookmarkStart w:name="z1274" w:id="529"/>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529"/>
    <w:bookmarkStart w:name="z96" w:id="530"/>
    <w:p>
      <w:pPr>
        <w:spacing w:after="0"/>
        <w:ind w:left="0"/>
        <w:jc w:val="both"/>
      </w:pPr>
      <w:r>
        <w:rPr>
          <w:rFonts w:ascii="Times New Roman"/>
          <w:b w:val="false"/>
          <w:i w:val="false"/>
          <w:color w:val="000000"/>
          <w:sz w:val="28"/>
        </w:rPr>
        <w:t>
      1) көрсетілетін қызметті берушінің кеңсесі;</w:t>
      </w:r>
    </w:p>
    <w:bookmarkEnd w:id="530"/>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Жамбыл облысы әкімдігінің 10.06.2019 </w:t>
      </w:r>
      <w:r>
        <w:rPr>
          <w:rFonts w:ascii="Times New Roman"/>
          <w:b w:val="false"/>
          <w:i w:val="false"/>
          <w:color w:val="000000"/>
          <w:sz w:val="28"/>
        </w:rPr>
        <w:t>№ 132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1275" w:id="531"/>
    <w:p>
      <w:pPr>
        <w:spacing w:after="0"/>
        <w:ind w:left="0"/>
        <w:jc w:val="both"/>
      </w:pPr>
      <w:r>
        <w:rPr>
          <w:rFonts w:ascii="Times New Roman"/>
          <w:b w:val="false"/>
          <w:i w:val="false"/>
          <w:color w:val="000000"/>
          <w:sz w:val="28"/>
        </w:rPr>
        <w:t>
      2. Мемлекеттік қызмет көрсетудің нысаны – электрондық (ішінара автоматтандырылған) және (немесе) қағаз жүзінде.</w:t>
      </w:r>
    </w:p>
    <w:bookmarkEnd w:id="5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Жамбыл облысы әкімдігінің 10.06.2019 </w:t>
      </w:r>
      <w:r>
        <w:rPr>
          <w:rFonts w:ascii="Times New Roman"/>
          <w:b w:val="false"/>
          <w:i w:val="false"/>
          <w:color w:val="000000"/>
          <w:sz w:val="28"/>
        </w:rPr>
        <w:t>№ 132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177" w:id="532"/>
    <w:p>
      <w:pPr>
        <w:spacing w:after="0"/>
        <w:ind w:left="0"/>
        <w:jc w:val="both"/>
      </w:pPr>
      <w:r>
        <w:rPr>
          <w:rFonts w:ascii="Times New Roman"/>
          <w:b w:val="false"/>
          <w:i w:val="false"/>
          <w:color w:val="000000"/>
          <w:sz w:val="28"/>
        </w:rPr>
        <w:t>
      3.</w:t>
      </w:r>
      <w:r>
        <w:rPr>
          <w:rFonts w:ascii="Times New Roman"/>
          <w:b w:val="false"/>
          <w:i w:val="false"/>
          <w:color w:val="000000"/>
          <w:sz w:val="28"/>
        </w:rPr>
        <w:t xml:space="preserve"> Мемлекеттік қызмет көрсетудің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баланы (балаларды) қабылдаушы отбасына тәрбиелеуге беру туралы шарт және стандартың 2-қосымшасына сәйкес нысан бойынша оларды асырауға ақшалай қаражат төлеуді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w:t>
      </w:r>
    </w:p>
    <w:bookmarkEnd w:id="5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Жамбыл облысы әкімдігінің 15.02.2019 </w:t>
      </w:r>
      <w:r>
        <w:rPr>
          <w:rFonts w:ascii="Times New Roman"/>
          <w:b w:val="false"/>
          <w:i w:val="false"/>
          <w:color w:val="000000"/>
          <w:sz w:val="28"/>
        </w:rPr>
        <w:t>№ 23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1277" w:id="533"/>
    <w:p>
      <w:pPr>
        <w:spacing w:after="0"/>
        <w:ind w:left="0"/>
        <w:jc w:val="left"/>
      </w:pPr>
      <w:r>
        <w:rPr>
          <w:rFonts w:ascii="Times New Roman"/>
          <w:b/>
          <w:i w:val="false"/>
          <w:color w:val="000000"/>
        </w:rPr>
        <w:t xml:space="preserve"> 2. Мемлекеттік қызметтер көрсету процесінде көрсетілетін қызметті берушінің құрылымдық бөлімшелерінің (қызметкерлерінің) іс-қимылы тәртібін сипаттау</w:t>
      </w:r>
    </w:p>
    <w:bookmarkEnd w:id="533"/>
    <w:bookmarkStart w:name="z180" w:id="534"/>
    <w:p>
      <w:pPr>
        <w:spacing w:after="0"/>
        <w:ind w:left="0"/>
        <w:jc w:val="both"/>
      </w:pPr>
      <w:r>
        <w:rPr>
          <w:rFonts w:ascii="Times New Roman"/>
          <w:b w:val="false"/>
          <w:i w:val="false"/>
          <w:color w:val="000000"/>
          <w:sz w:val="28"/>
        </w:rPr>
        <w:t xml:space="preserve">
      4. Мемлекеттік қызметті көрсету бойынша ресімдерді (әрекеттерді) бастау үшін негіздеме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мемлекеттік қызметті көрсету үшін қажетті құжаттары (бұдан әрі – құжаттар ) болып табылады.</w:t>
      </w:r>
    </w:p>
    <w:bookmarkEnd w:id="534"/>
    <w:bookmarkStart w:name="z181" w:id="535"/>
    <w:p>
      <w:pPr>
        <w:spacing w:after="0"/>
        <w:ind w:left="0"/>
        <w:jc w:val="both"/>
      </w:pPr>
      <w:r>
        <w:rPr>
          <w:rFonts w:ascii="Times New Roman"/>
          <w:b w:val="false"/>
          <w:i w:val="false"/>
          <w:color w:val="000000"/>
          <w:sz w:val="28"/>
        </w:rPr>
        <w:t>
      5.</w:t>
      </w:r>
      <w:r>
        <w:rPr>
          <w:rFonts w:ascii="Times New Roman"/>
          <w:b w:val="false"/>
          <w:i w:val="false"/>
          <w:color w:val="000000"/>
          <w:sz w:val="28"/>
        </w:rPr>
        <w:t xml:space="preserve"> Мемлекеттік қызметті көрсету процесінің құрамына кіретін әрбір ресімнің (әрекеттердің) мазмұны, оны орындау ұзақтығы:</w:t>
      </w:r>
    </w:p>
    <w:bookmarkEnd w:id="535"/>
    <w:bookmarkStart w:name="z102" w:id="536"/>
    <w:p>
      <w:pPr>
        <w:spacing w:after="0"/>
        <w:ind w:left="0"/>
        <w:jc w:val="both"/>
      </w:pPr>
      <w:r>
        <w:rPr>
          <w:rFonts w:ascii="Times New Roman"/>
          <w:b w:val="false"/>
          <w:i w:val="false"/>
          <w:color w:val="000000"/>
          <w:sz w:val="28"/>
        </w:rPr>
        <w:t>
      1) құжаттарды қабылдау, тіркеу – 20 (жиырма) минут;</w:t>
      </w:r>
    </w:p>
    <w:bookmarkEnd w:id="536"/>
    <w:bookmarkStart w:name="z103" w:id="537"/>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End w:id="537"/>
    <w:bookmarkStart w:name="z104" w:id="538"/>
    <w:p>
      <w:pPr>
        <w:spacing w:after="0"/>
        <w:ind w:left="0"/>
        <w:jc w:val="both"/>
      </w:pPr>
      <w:r>
        <w:rPr>
          <w:rFonts w:ascii="Times New Roman"/>
          <w:b w:val="false"/>
          <w:i w:val="false"/>
          <w:color w:val="000000"/>
          <w:sz w:val="28"/>
        </w:rPr>
        <w:t>
      2) құжаттарды қарастыру және орындаушыға жолдау – 1 (бір) жұмыс күн;</w:t>
      </w:r>
    </w:p>
    <w:bookmarkEnd w:id="538"/>
    <w:bookmarkStart w:name="z105" w:id="539"/>
    <w:p>
      <w:pPr>
        <w:spacing w:after="0"/>
        <w:ind w:left="0"/>
        <w:jc w:val="both"/>
      </w:pPr>
      <w:r>
        <w:rPr>
          <w:rFonts w:ascii="Times New Roman"/>
          <w:b w:val="false"/>
          <w:i w:val="false"/>
          <w:color w:val="000000"/>
          <w:sz w:val="28"/>
        </w:rPr>
        <w:t>
      3) көрсетілетін қызмет нәтижесін дайындау – 8 (сегіз) жұмыс күн;</w:t>
      </w:r>
    </w:p>
    <w:bookmarkEnd w:id="539"/>
    <w:bookmarkStart w:name="z106" w:id="540"/>
    <w:p>
      <w:pPr>
        <w:spacing w:after="0"/>
        <w:ind w:left="0"/>
        <w:jc w:val="both"/>
      </w:pPr>
      <w:r>
        <w:rPr>
          <w:rFonts w:ascii="Times New Roman"/>
          <w:b w:val="false"/>
          <w:i w:val="false"/>
          <w:color w:val="000000"/>
          <w:sz w:val="28"/>
        </w:rPr>
        <w:t>
      4) көрсетілетін қызмет нәтижесіне қол қою және көрсетілетін қызметті алушыға беру үшін кеңсе қызметкеріне жолдау – 1 (бір) жұмыс күн;</w:t>
      </w:r>
    </w:p>
    <w:bookmarkEnd w:id="540"/>
    <w:p>
      <w:pPr>
        <w:spacing w:after="0"/>
        <w:ind w:left="0"/>
        <w:jc w:val="both"/>
      </w:pPr>
      <w:r>
        <w:rPr>
          <w:rFonts w:ascii="Times New Roman"/>
          <w:b w:val="false"/>
          <w:i w:val="false"/>
          <w:color w:val="000000"/>
          <w:sz w:val="28"/>
        </w:rPr>
        <w:t>
      5) көрсетілетін қызмет нәтижесін тіркеу және көрсетілетін қызметті алушыға беру – 30 (отыз)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Жамбыл облысы әкімдігінің 15.02.2019 </w:t>
      </w:r>
      <w:r>
        <w:rPr>
          <w:rFonts w:ascii="Times New Roman"/>
          <w:b w:val="false"/>
          <w:i w:val="false"/>
          <w:color w:val="000000"/>
          <w:sz w:val="28"/>
        </w:rPr>
        <w:t>№ 23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188" w:id="541"/>
    <w:p>
      <w:pPr>
        <w:spacing w:after="0"/>
        <w:ind w:left="0"/>
        <w:jc w:val="both"/>
      </w:pPr>
      <w:r>
        <w:rPr>
          <w:rFonts w:ascii="Times New Roman"/>
          <w:b w:val="false"/>
          <w:i w:val="false"/>
          <w:color w:val="000000"/>
          <w:sz w:val="28"/>
        </w:rPr>
        <w:t xml:space="preserve">
      6. Келесі ресімді (іс-қимылды) орындауды бастауға негіздеме болатын мемлекеттік қызмет көрсету ресімінің (іс-қимылдың) нәтижесі: </w:t>
      </w:r>
    </w:p>
    <w:bookmarkEnd w:id="541"/>
    <w:bookmarkStart w:name="z189" w:id="542"/>
    <w:p>
      <w:pPr>
        <w:spacing w:after="0"/>
        <w:ind w:left="0"/>
        <w:jc w:val="both"/>
      </w:pPr>
      <w:r>
        <w:rPr>
          <w:rFonts w:ascii="Times New Roman"/>
          <w:b w:val="false"/>
          <w:i w:val="false"/>
          <w:color w:val="000000"/>
          <w:sz w:val="28"/>
        </w:rPr>
        <w:t>
      1) кіріс нөмірі бар тіркелген өтініш;</w:t>
      </w:r>
    </w:p>
    <w:bookmarkEnd w:id="542"/>
    <w:bookmarkStart w:name="z190" w:id="543"/>
    <w:p>
      <w:pPr>
        <w:spacing w:after="0"/>
        <w:ind w:left="0"/>
        <w:jc w:val="both"/>
      </w:pPr>
      <w:r>
        <w:rPr>
          <w:rFonts w:ascii="Times New Roman"/>
          <w:b w:val="false"/>
          <w:i w:val="false"/>
          <w:color w:val="000000"/>
          <w:sz w:val="28"/>
        </w:rPr>
        <w:t>
      2) қызмет берушінің басшысының бұрыштамасы;</w:t>
      </w:r>
    </w:p>
    <w:bookmarkEnd w:id="543"/>
    <w:bookmarkStart w:name="z191" w:id="544"/>
    <w:p>
      <w:pPr>
        <w:spacing w:after="0"/>
        <w:ind w:left="0"/>
        <w:jc w:val="both"/>
      </w:pPr>
      <w:r>
        <w:rPr>
          <w:rFonts w:ascii="Times New Roman"/>
          <w:b w:val="false"/>
          <w:i w:val="false"/>
          <w:color w:val="000000"/>
          <w:sz w:val="28"/>
        </w:rPr>
        <w:t>
      3) мемлекеттік көрсетілетін қызмет нәтижесінің жобасы;</w:t>
      </w:r>
    </w:p>
    <w:bookmarkEnd w:id="544"/>
    <w:bookmarkStart w:name="z192" w:id="545"/>
    <w:p>
      <w:pPr>
        <w:spacing w:after="0"/>
        <w:ind w:left="0"/>
        <w:jc w:val="both"/>
      </w:pPr>
      <w:r>
        <w:rPr>
          <w:rFonts w:ascii="Times New Roman"/>
          <w:b w:val="false"/>
          <w:i w:val="false"/>
          <w:color w:val="000000"/>
          <w:sz w:val="28"/>
        </w:rPr>
        <w:t>
      4) қол қойылған мемлекеттік көрсетілетін қызмет нәтижесі;</w:t>
      </w:r>
    </w:p>
    <w:bookmarkEnd w:id="545"/>
    <w:bookmarkStart w:name="z193" w:id="546"/>
    <w:p>
      <w:pPr>
        <w:spacing w:after="0"/>
        <w:ind w:left="0"/>
        <w:jc w:val="both"/>
      </w:pPr>
      <w:r>
        <w:rPr>
          <w:rFonts w:ascii="Times New Roman"/>
          <w:b w:val="false"/>
          <w:i w:val="false"/>
          <w:color w:val="000000"/>
          <w:sz w:val="28"/>
        </w:rPr>
        <w:t xml:space="preserve">
      5) көрсетілетін қызмет нәтижесін көрсетілетін қызметті алушыға беру. </w:t>
      </w:r>
    </w:p>
    <w:bookmarkEnd w:id="546"/>
    <w:bookmarkStart w:name="z194" w:id="547"/>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547"/>
    <w:bookmarkStart w:name="z195" w:id="548"/>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548"/>
    <w:bookmarkStart w:name="z196" w:id="549"/>
    <w:p>
      <w:pPr>
        <w:spacing w:after="0"/>
        <w:ind w:left="0"/>
        <w:jc w:val="both"/>
      </w:pPr>
      <w:r>
        <w:rPr>
          <w:rFonts w:ascii="Times New Roman"/>
          <w:b w:val="false"/>
          <w:i w:val="false"/>
          <w:color w:val="000000"/>
          <w:sz w:val="28"/>
        </w:rPr>
        <w:t>
      1) көрсетілетін қызметті берушінің кеңсе қызметкері;</w:t>
      </w:r>
    </w:p>
    <w:bookmarkEnd w:id="549"/>
    <w:bookmarkStart w:name="z1282" w:id="550"/>
    <w:p>
      <w:pPr>
        <w:spacing w:after="0"/>
        <w:ind w:left="0"/>
        <w:jc w:val="both"/>
      </w:pPr>
      <w:r>
        <w:rPr>
          <w:rFonts w:ascii="Times New Roman"/>
          <w:b w:val="false"/>
          <w:i w:val="false"/>
          <w:color w:val="000000"/>
          <w:sz w:val="28"/>
        </w:rPr>
        <w:t>
      2) көрсетілетін қызметті берушінің басшысы;</w:t>
      </w:r>
    </w:p>
    <w:bookmarkEnd w:id="550"/>
    <w:bookmarkStart w:name="z1283" w:id="551"/>
    <w:p>
      <w:pPr>
        <w:spacing w:after="0"/>
        <w:ind w:left="0"/>
        <w:jc w:val="both"/>
      </w:pPr>
      <w:r>
        <w:rPr>
          <w:rFonts w:ascii="Times New Roman"/>
          <w:b w:val="false"/>
          <w:i w:val="false"/>
          <w:color w:val="000000"/>
          <w:sz w:val="28"/>
        </w:rPr>
        <w:t>
      3) көрсетілетін қызметті берушінің орындаушысы.</w:t>
      </w:r>
    </w:p>
    <w:bookmarkEnd w:id="551"/>
    <w:bookmarkStart w:name="z1284" w:id="552"/>
    <w:p>
      <w:pPr>
        <w:spacing w:after="0"/>
        <w:ind w:left="0"/>
        <w:jc w:val="both"/>
      </w:pPr>
      <w:r>
        <w:rPr>
          <w:rFonts w:ascii="Times New Roman"/>
          <w:b w:val="false"/>
          <w:i w:val="false"/>
          <w:color w:val="000000"/>
          <w:sz w:val="28"/>
        </w:rPr>
        <w:t xml:space="preserve">
      8. </w:t>
      </w:r>
      <w:r>
        <w:rPr>
          <w:rFonts w:ascii="Times New Roman"/>
          <w:b w:val="false"/>
          <w:i w:val="false"/>
          <w:color w:val="000000"/>
          <w:sz w:val="28"/>
        </w:rPr>
        <w:t>8. Әрбір ресімнің (іс-қимылдың) ұзақтығын көрсете отырып, құрылымдық бөлімшелер арасындағы өзара іс-қимылдың реттілігін сипаттау:</w:t>
      </w:r>
    </w:p>
    <w:bookmarkEnd w:id="552"/>
    <w:bookmarkStart w:name="z110" w:id="553"/>
    <w:p>
      <w:pPr>
        <w:spacing w:after="0"/>
        <w:ind w:left="0"/>
        <w:jc w:val="both"/>
      </w:pPr>
      <w:r>
        <w:rPr>
          <w:rFonts w:ascii="Times New Roman"/>
          <w:b w:val="false"/>
          <w:i w:val="false"/>
          <w:color w:val="000000"/>
          <w:sz w:val="28"/>
        </w:rPr>
        <w:t xml:space="preserve">
      1) көрсетілетін қызметті берушінің кеңсе қызметкері құжаттарды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сәйкестігіне талдау жүргізіп, тіркейді және көрсетілетін қызметті берушінің басшысына жолдайды – 20 (жиырма) минут ішінде;</w:t>
      </w:r>
    </w:p>
    <w:bookmarkEnd w:id="553"/>
    <w:bookmarkStart w:name="z111" w:id="554"/>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End w:id="554"/>
    <w:bookmarkStart w:name="z112" w:id="555"/>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көрсетілетін қызметті берушінің орындаушысына бұрыштамасын қоя отырып, қызмет нәтижесін дайындау үшін жолдайды – 1 (бір) жұмыс күн ішінде;</w:t>
      </w:r>
    </w:p>
    <w:bookmarkEnd w:id="555"/>
    <w:bookmarkStart w:name="z113" w:id="556"/>
    <w:p>
      <w:pPr>
        <w:spacing w:after="0"/>
        <w:ind w:left="0"/>
        <w:jc w:val="both"/>
      </w:pPr>
      <w:r>
        <w:rPr>
          <w:rFonts w:ascii="Times New Roman"/>
          <w:b w:val="false"/>
          <w:i w:val="false"/>
          <w:color w:val="000000"/>
          <w:sz w:val="28"/>
        </w:rPr>
        <w:t xml:space="preserve">
      3) көрсетілетін қызметті берушінің орындаушысы құжаттарды қарайды, заңнамамен белгіленген тәртіпке сәйкес баланы (балаларды) қабылдаушы отбасына тәрбиелеуге беру туралы шарт және стандарттың 1-қосымшасына сәйкес нысан бойынша оларды асырауға ақшалай қаражат төлеуді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жауапты дайындайды және көрсетілетін қызметті берушінің басшысына ұсынады – 8 (сегіз) жұмыс күн ішінде;</w:t>
      </w:r>
    </w:p>
    <w:bookmarkEnd w:id="556"/>
    <w:bookmarkStart w:name="z114" w:id="557"/>
    <w:p>
      <w:pPr>
        <w:spacing w:after="0"/>
        <w:ind w:left="0"/>
        <w:jc w:val="both"/>
      </w:pPr>
      <w:r>
        <w:rPr>
          <w:rFonts w:ascii="Times New Roman"/>
          <w:b w:val="false"/>
          <w:i w:val="false"/>
          <w:color w:val="000000"/>
          <w:sz w:val="28"/>
        </w:rPr>
        <w:t>
      4) көрсетілетін қызметті берушінің басшысы мемлекеттік көрсетілетін қызмет нәтижесіне қол қойып, көрсетілетін қызметті алушыға беру үшін кеңсе қызметкеріне жолдайды – 1 (бір) жұмыс күн ішінде;</w:t>
      </w:r>
    </w:p>
    <w:bookmarkEnd w:id="557"/>
    <w:p>
      <w:pPr>
        <w:spacing w:after="0"/>
        <w:ind w:left="0"/>
        <w:jc w:val="both"/>
      </w:pPr>
      <w:r>
        <w:rPr>
          <w:rFonts w:ascii="Times New Roman"/>
          <w:b w:val="false"/>
          <w:i w:val="false"/>
          <w:color w:val="000000"/>
          <w:sz w:val="28"/>
        </w:rPr>
        <w:t>
      5) көрсетілетін қызметті берушінің кеңсе қызметкері мемлекеттік көрсетілетін қызмет нәтижесін тіркейді және көрсетілетін қызметті алушыға береді – 30 (отыз) минут ішінде.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 жаңа редакцияда - Жамбыл облысы әкімдігінің 15.02.2019 </w:t>
      </w:r>
      <w:r>
        <w:rPr>
          <w:rFonts w:ascii="Times New Roman"/>
          <w:b w:val="false"/>
          <w:i w:val="false"/>
          <w:color w:val="000000"/>
          <w:sz w:val="28"/>
        </w:rPr>
        <w:t>№ 23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p>
    <w:bookmarkStart w:name="z1291" w:id="558"/>
    <w:p>
      <w:pPr>
        <w:spacing w:after="0"/>
        <w:ind w:left="0"/>
        <w:jc w:val="left"/>
      </w:pPr>
      <w:r>
        <w:rPr>
          <w:rFonts w:ascii="Times New Roman"/>
          <w:b/>
          <w:i w:val="false"/>
          <w:color w:val="000000"/>
        </w:rPr>
        <w:t xml:space="preserve"> 4. "Азаматтарға арналған үкімет"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58"/>
    <w:bookmarkStart w:name="z1292" w:id="559"/>
    <w:p>
      <w:pPr>
        <w:spacing w:after="0"/>
        <w:ind w:left="0"/>
        <w:jc w:val="both"/>
      </w:pPr>
      <w:r>
        <w:rPr>
          <w:rFonts w:ascii="Times New Roman"/>
          <w:b w:val="false"/>
          <w:i w:val="false"/>
          <w:color w:val="000000"/>
          <w:sz w:val="28"/>
        </w:rPr>
        <w:t>
      9. Стандартқа сәйкес мемлекеттік көрсетілетін қызметті Мемлекеттік корпорация арқылы көрсету қарастырылмаған.</w:t>
      </w:r>
    </w:p>
    <w:bookmarkEnd w:id="559"/>
    <w:bookmarkStart w:name="z1293" w:id="560"/>
    <w:p>
      <w:pPr>
        <w:spacing w:after="0"/>
        <w:ind w:left="0"/>
        <w:jc w:val="both"/>
      </w:pPr>
      <w:r>
        <w:rPr>
          <w:rFonts w:ascii="Times New Roman"/>
          <w:b w:val="false"/>
          <w:i w:val="false"/>
          <w:color w:val="000000"/>
          <w:sz w:val="28"/>
        </w:rPr>
        <w:t>
      10. Стандартқа сәйкес мемлекеттік көрсетілетін қызмет қағаз нысанда көрсетілуіне байланысты мемлекеттік қызмет көрсету процесінде ақпараттық жүйелер пайдаланылмайды.</w:t>
      </w:r>
    </w:p>
    <w:bookmarkEnd w:id="560"/>
    <w:bookmarkStart w:name="z1294" w:id="561"/>
    <w:p>
      <w:pPr>
        <w:spacing w:after="0"/>
        <w:ind w:left="0"/>
        <w:jc w:val="both"/>
      </w:pPr>
      <w:r>
        <w:rPr>
          <w:rFonts w:ascii="Times New Roman"/>
          <w:b w:val="false"/>
          <w:i w:val="false"/>
          <w:color w:val="000000"/>
          <w:sz w:val="28"/>
        </w:rPr>
        <w:t xml:space="preserve">
      11. Мемлекеттік қызмет көрсету процесінде ресімдердің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w:t>
      </w:r>
    </w:p>
    <w:bookmarkEnd w:id="561"/>
    <w:bookmarkStart w:name="z1295" w:id="562"/>
    <w:p>
      <w:pPr>
        <w:spacing w:after="0"/>
        <w:ind w:left="0"/>
        <w:jc w:val="both"/>
      </w:pPr>
      <w:r>
        <w:rPr>
          <w:rFonts w:ascii="Times New Roman"/>
          <w:b w:val="false"/>
          <w:i w:val="false"/>
          <w:color w:val="000000"/>
          <w:sz w:val="28"/>
        </w:rPr>
        <w:t xml:space="preserve">
      Мемлекеттік қызмет көрсетудің бизнес-процестерінің анықтамалығы Жамбыл облысы әкімінің www.zhambyl.gov.kz, көрсетілетін қызметті берушінің www.zh-bilim.kz интернет-ресурстарында орналастырылған. </w:t>
      </w:r>
    </w:p>
    <w:bookmarkEnd w:id="562"/>
    <w:bookmarkStart w:name="z1296" w:id="563"/>
    <w:p>
      <w:pPr>
        <w:spacing w:after="0"/>
        <w:ind w:left="0"/>
        <w:jc w:val="both"/>
      </w:pPr>
      <w:r>
        <w:rPr>
          <w:rFonts w:ascii="Times New Roman"/>
          <w:b w:val="false"/>
          <w:i w:val="false"/>
          <w:color w:val="000000"/>
          <w:sz w:val="28"/>
        </w:rPr>
        <w:t>
      12. Көрсетілетін қызметті алушы мемлекеттік қызмет көрсету тәртібі мен жағдайы туралы ақпаратты қашықтықтан қол жеткізу режимінде Бірыңғай байланыс орталығының 1414, 8 800 080 7777 телефоны арқылы алу мүмкіндігіне ие.</w:t>
      </w:r>
    </w:p>
    <w:bookmarkEnd w:id="5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"Баланы (балаларды)</w:t>
            </w:r>
            <w:r>
              <w:br/>
            </w:r>
            <w:r>
              <w:rPr>
                <w:rFonts w:ascii="Times New Roman"/>
                <w:b w:val="false"/>
                <w:i w:val="false"/>
                <w:color w:val="000000"/>
                <w:sz w:val="20"/>
              </w:rPr>
              <w:t>қабылдаушы отбасына</w:t>
            </w:r>
            <w:r>
              <w:br/>
            </w:r>
            <w:r>
              <w:rPr>
                <w:rFonts w:ascii="Times New Roman"/>
                <w:b w:val="false"/>
                <w:i w:val="false"/>
                <w:color w:val="000000"/>
                <w:sz w:val="20"/>
              </w:rPr>
              <w:t>тәрбиелеуге беру және оларды</w:t>
            </w:r>
            <w:r>
              <w:br/>
            </w:r>
            <w:r>
              <w:rPr>
                <w:rFonts w:ascii="Times New Roman"/>
                <w:b w:val="false"/>
                <w:i w:val="false"/>
                <w:color w:val="000000"/>
                <w:sz w:val="20"/>
              </w:rPr>
              <w:t>асырауға ақшалай қаражат</w:t>
            </w:r>
            <w:r>
              <w:br/>
            </w:r>
            <w:r>
              <w:rPr>
                <w:rFonts w:ascii="Times New Roman"/>
                <w:b w:val="false"/>
                <w:i w:val="false"/>
                <w:color w:val="000000"/>
                <w:sz w:val="20"/>
              </w:rPr>
              <w:t>төлеуді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bookmarkStart w:name="z153" w:id="564"/>
    <w:p>
      <w:pPr>
        <w:spacing w:after="0"/>
        <w:ind w:left="0"/>
        <w:jc w:val="left"/>
      </w:pPr>
      <w:r>
        <w:rPr>
          <w:rFonts w:ascii="Times New Roman"/>
          <w:b/>
          <w:i w:val="false"/>
          <w:color w:val="000000"/>
        </w:rPr>
        <w:t xml:space="preserve"> </w:t>
      </w:r>
      <w:r>
        <w:rPr>
          <w:rFonts w:ascii="Times New Roman"/>
          <w:b/>
          <w:i w:val="false"/>
          <w:color w:val="000000"/>
        </w:rPr>
        <w:t>"Баланы (балаларды) қабылдаушы отбасына тәрбиелеуге беру және оларды асырауға ақшалай қаражат төлеуді тағайындау" мемлекеттік қызмет көрсетудің бизнес-процестерінің анықтамалығы</w:t>
      </w:r>
    </w:p>
    <w:bookmarkEnd w:id="564"/>
    <w:p>
      <w:pPr>
        <w:spacing w:after="0"/>
        <w:ind w:left="0"/>
        <w:jc w:val="both"/>
      </w:pPr>
      <w:r>
        <w:rPr>
          <w:rFonts w:ascii="Times New Roman"/>
          <w:b w:val="false"/>
          <w:i w:val="false"/>
          <w:color w:val="ff0000"/>
          <w:sz w:val="28"/>
        </w:rPr>
        <w:t xml:space="preserve">
      Ескерту. Қосымша жаңа редакцияда - Жамбыл облысы әкімдігінің 10.06.2019 </w:t>
      </w:r>
      <w:r>
        <w:rPr>
          <w:rFonts w:ascii="Times New Roman"/>
          <w:b w:val="false"/>
          <w:i w:val="false"/>
          <w:color w:val="ff0000"/>
          <w:sz w:val="28"/>
        </w:rPr>
        <w:t>№ 132</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Start w:name="z154" w:id="565"/>
    <w:p>
      <w:pPr>
        <w:spacing w:after="0"/>
        <w:ind w:left="0"/>
        <w:jc w:val="both"/>
      </w:pPr>
      <w:r>
        <w:rPr>
          <w:rFonts w:ascii="Times New Roman"/>
          <w:b w:val="false"/>
          <w:i w:val="false"/>
          <w:color w:val="000000"/>
          <w:sz w:val="28"/>
        </w:rPr>
        <w:t xml:space="preserve">
      </w:t>
      </w:r>
    </w:p>
    <w:bookmarkEnd w:id="565"/>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 w:id="566"/>
    <w:p>
      <w:pPr>
        <w:spacing w:after="0"/>
        <w:ind w:left="0"/>
        <w:jc w:val="left"/>
      </w:pPr>
      <w:r>
        <w:rPr>
          <w:rFonts w:ascii="Times New Roman"/>
          <w:b/>
          <w:i w:val="false"/>
          <w:color w:val="000000"/>
        </w:rPr>
        <w:t xml:space="preserve"> Шартты белгілері:</w:t>
      </w:r>
    </w:p>
    <w:bookmarkEnd w:id="566"/>
    <w:bookmarkStart w:name="z156" w:id="567"/>
    <w:p>
      <w:pPr>
        <w:spacing w:after="0"/>
        <w:ind w:left="0"/>
        <w:jc w:val="both"/>
      </w:pPr>
      <w:r>
        <w:rPr>
          <w:rFonts w:ascii="Times New Roman"/>
          <w:b w:val="false"/>
          <w:i w:val="false"/>
          <w:color w:val="000000"/>
          <w:sz w:val="28"/>
        </w:rPr>
        <w:t xml:space="preserve">
      </w:t>
      </w:r>
    </w:p>
    <w:bookmarkEnd w:id="567"/>
    <w:p>
      <w:pPr>
        <w:spacing w:after="0"/>
        <w:ind w:left="0"/>
        <w:jc w:val="both"/>
      </w:pPr>
      <w:r>
        <w:drawing>
          <wp:inline distT="0" distB="0" distL="0" distR="0">
            <wp:extent cx="66040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6040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2015 жылғы 25 маусымдағы</w:t>
            </w:r>
            <w:r>
              <w:br/>
            </w:r>
            <w:r>
              <w:rPr>
                <w:rFonts w:ascii="Times New Roman"/>
                <w:b w:val="false"/>
                <w:i w:val="false"/>
                <w:color w:val="000000"/>
                <w:sz w:val="20"/>
              </w:rPr>
              <w:t>№ 133 қаулысымен бекітілген</w:t>
            </w:r>
          </w:p>
        </w:tc>
      </w:tr>
    </w:tbl>
    <w:bookmarkStart w:name="z517" w:id="568"/>
    <w:p>
      <w:pPr>
        <w:spacing w:after="0"/>
        <w:ind w:left="0"/>
        <w:jc w:val="left"/>
      </w:pPr>
      <w:r>
        <w:rPr>
          <w:rFonts w:ascii="Times New Roman"/>
          <w:b/>
          <w:i w:val="false"/>
          <w:color w:val="000000"/>
        </w:rPr>
        <w:t xml:space="preserve"> "Он жасқа толған баланың пікірін есепке алу туралы қорғаншылар мен қамқоршылар органдарының шешімін беру" мемлекеттік көрсетілетін қызмет регламенті</w:t>
      </w:r>
    </w:p>
    <w:bookmarkEnd w:id="568"/>
    <w:p>
      <w:pPr>
        <w:spacing w:after="0"/>
        <w:ind w:left="0"/>
        <w:jc w:val="both"/>
      </w:pPr>
      <w:r>
        <w:rPr>
          <w:rFonts w:ascii="Times New Roman"/>
          <w:b w:val="false"/>
          <w:i w:val="false"/>
          <w:color w:val="ff0000"/>
          <w:sz w:val="28"/>
        </w:rPr>
        <w:t xml:space="preserve">
      Ескерту. Қаулы қосымшамен толықтырылды – Жамбыл облысы әкімдігінің 15.02.2019 </w:t>
      </w:r>
      <w:r>
        <w:rPr>
          <w:rFonts w:ascii="Times New Roman"/>
          <w:b w:val="false"/>
          <w:i w:val="false"/>
          <w:color w:val="ff0000"/>
          <w:sz w:val="28"/>
        </w:rPr>
        <w:t>№ 23</w:t>
      </w:r>
      <w:r>
        <w:rPr>
          <w:rFonts w:ascii="Times New Roman"/>
          <w:b w:val="false"/>
          <w:i w:val="false"/>
          <w:color w:val="ff0000"/>
          <w:sz w:val="28"/>
        </w:rPr>
        <w:t xml:space="preserve"> қаулысымен (алғашқы ресми жарияланған күнінен кейін күнтізбелік 10 күн өткен соң қолданысқа енгізіледі).</w:t>
      </w:r>
    </w:p>
    <w:bookmarkStart w:name="z518" w:id="569"/>
    <w:p>
      <w:pPr>
        <w:spacing w:after="0"/>
        <w:ind w:left="0"/>
        <w:jc w:val="left"/>
      </w:pPr>
      <w:r>
        <w:rPr>
          <w:rFonts w:ascii="Times New Roman"/>
          <w:b/>
          <w:i w:val="false"/>
          <w:color w:val="000000"/>
        </w:rPr>
        <w:t xml:space="preserve"> 1. Жалпы ережелер</w:t>
      </w:r>
    </w:p>
    <w:bookmarkEnd w:id="569"/>
    <w:bookmarkStart w:name="z519" w:id="570"/>
    <w:p>
      <w:pPr>
        <w:spacing w:after="0"/>
        <w:ind w:left="0"/>
        <w:jc w:val="both"/>
      </w:pPr>
      <w:r>
        <w:rPr>
          <w:rFonts w:ascii="Times New Roman"/>
          <w:b w:val="false"/>
          <w:i w:val="false"/>
          <w:color w:val="000000"/>
          <w:sz w:val="28"/>
        </w:rPr>
        <w:t xml:space="preserve">
      1. "Он жасқа толған баланың пікірін есепке алу туралы қорғаншылар мен қамқоршылар органдарының шешімін беру" мемлекеттік көрсетілетін қызметі (бұдан әрі – мемлекеттік көрсетілетін қызмет)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бұйрығымен бекітілген (Нормативтік құқықтық актілердің мемлекеттік тіркеу тізілімінде </w:t>
      </w:r>
      <w:r>
        <w:rPr>
          <w:rFonts w:ascii="Times New Roman"/>
          <w:b w:val="false"/>
          <w:i w:val="false"/>
          <w:color w:val="000000"/>
          <w:sz w:val="28"/>
        </w:rPr>
        <w:t>№ 11184</w:t>
      </w:r>
      <w:r>
        <w:rPr>
          <w:rFonts w:ascii="Times New Roman"/>
          <w:b w:val="false"/>
          <w:i w:val="false"/>
          <w:color w:val="000000"/>
          <w:sz w:val="28"/>
        </w:rPr>
        <w:t xml:space="preserve"> тіркелген) "Он жасқа толған баланың пікірін есепке алу туралы қорғаншылар мен қамқоршылар органдарының шешімін беру" мемлекеттік көрсетілетін қызмет стандартына (бұдан әрі - стандарт) сәйкес Жамбыл облысының аудандары мен Тараз қаласы әкімдіктерінің білім бөлімдерімен (бұдан әрі – көрсетілетін қызметті беруші) көрсетіледі.</w:t>
      </w:r>
    </w:p>
    <w:bookmarkEnd w:id="570"/>
    <w:bookmarkStart w:name="z520" w:id="571"/>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 көрсетілетін қызметті берушінің кеңсесі арқылы жүзеге асырылады.</w:t>
      </w:r>
    </w:p>
    <w:bookmarkEnd w:id="571"/>
    <w:bookmarkStart w:name="z521" w:id="572"/>
    <w:p>
      <w:pPr>
        <w:spacing w:after="0"/>
        <w:ind w:left="0"/>
        <w:jc w:val="both"/>
      </w:pPr>
      <w:r>
        <w:rPr>
          <w:rFonts w:ascii="Times New Roman"/>
          <w:b w:val="false"/>
          <w:i w:val="false"/>
          <w:color w:val="000000"/>
          <w:sz w:val="28"/>
        </w:rPr>
        <w:t>
      2. Мемлекеттік қызметті көрсету нысаны – қағаз түрінде.</w:t>
      </w:r>
    </w:p>
    <w:bookmarkEnd w:id="572"/>
    <w:bookmarkStart w:name="z522" w:id="573"/>
    <w:p>
      <w:pPr>
        <w:spacing w:after="0"/>
        <w:ind w:left="0"/>
        <w:jc w:val="both"/>
      </w:pPr>
      <w:r>
        <w:rPr>
          <w:rFonts w:ascii="Times New Roman"/>
          <w:b w:val="false"/>
          <w:i w:val="false"/>
          <w:color w:val="000000"/>
          <w:sz w:val="28"/>
        </w:rPr>
        <w:t xml:space="preserve">
      3. Мемлекеттік қызмет көрсетудің нәтижесі – он жасқа толған баланың пікірін есепке алу туралы қорғаншылар мен қамқоршылар органдарының шешімі және стандартың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оларды асырауға ақшалай қаражат төлеуді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w:t>
      </w:r>
    </w:p>
    <w:bookmarkEnd w:id="573"/>
    <w:bookmarkStart w:name="z523" w:id="574"/>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End w:id="574"/>
    <w:bookmarkStart w:name="z524" w:id="57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575"/>
    <w:bookmarkStart w:name="z525" w:id="576"/>
    <w:p>
      <w:pPr>
        <w:spacing w:after="0"/>
        <w:ind w:left="0"/>
        <w:jc w:val="both"/>
      </w:pPr>
      <w:r>
        <w:rPr>
          <w:rFonts w:ascii="Times New Roman"/>
          <w:b w:val="false"/>
          <w:i w:val="false"/>
          <w:color w:val="000000"/>
          <w:sz w:val="28"/>
        </w:rPr>
        <w:t xml:space="preserve">
      4. Мемлекеттік қызметті көрсету бойынша ресімдерді (әрекеттерді) бастау үшін негіздеме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мемлекеттік қызметті көрсету үшін қажетті құжаттары (бұдан әрі – құжаттар) болып табылады.</w:t>
      </w:r>
    </w:p>
    <w:bookmarkEnd w:id="576"/>
    <w:bookmarkStart w:name="z526" w:id="577"/>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ресімнің (әрекеттердің) мазмұны, оны орындау ұзақтығы:</w:t>
      </w:r>
    </w:p>
    <w:bookmarkEnd w:id="577"/>
    <w:bookmarkStart w:name="z527" w:id="578"/>
    <w:p>
      <w:pPr>
        <w:spacing w:after="0"/>
        <w:ind w:left="0"/>
        <w:jc w:val="both"/>
      </w:pPr>
      <w:r>
        <w:rPr>
          <w:rFonts w:ascii="Times New Roman"/>
          <w:b w:val="false"/>
          <w:i w:val="false"/>
          <w:color w:val="000000"/>
          <w:sz w:val="28"/>
        </w:rPr>
        <w:t>
      1) құжаттарды қабылдау, тіркеу – 15 (он бес) минут;</w:t>
      </w:r>
    </w:p>
    <w:bookmarkEnd w:id="578"/>
    <w:bookmarkStart w:name="z528" w:id="579"/>
    <w:p>
      <w:pPr>
        <w:spacing w:after="0"/>
        <w:ind w:left="0"/>
        <w:jc w:val="both"/>
      </w:pPr>
      <w:r>
        <w:rPr>
          <w:rFonts w:ascii="Times New Roman"/>
          <w:b w:val="false"/>
          <w:i w:val="false"/>
          <w:color w:val="000000"/>
          <w:sz w:val="28"/>
        </w:rPr>
        <w:t>
      көрсетілетін қызметті алушы стандарттың 9-тармағына сәйкес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End w:id="579"/>
    <w:bookmarkStart w:name="z529" w:id="580"/>
    <w:p>
      <w:pPr>
        <w:spacing w:after="0"/>
        <w:ind w:left="0"/>
        <w:jc w:val="both"/>
      </w:pPr>
      <w:r>
        <w:rPr>
          <w:rFonts w:ascii="Times New Roman"/>
          <w:b w:val="false"/>
          <w:i w:val="false"/>
          <w:color w:val="000000"/>
          <w:sz w:val="28"/>
        </w:rPr>
        <w:t>
      2) құжаттарды қарастыру және орындаушыға жолдау – 1 (бір) жұмыс күн;</w:t>
      </w:r>
    </w:p>
    <w:bookmarkEnd w:id="580"/>
    <w:bookmarkStart w:name="z530" w:id="581"/>
    <w:p>
      <w:pPr>
        <w:spacing w:after="0"/>
        <w:ind w:left="0"/>
        <w:jc w:val="both"/>
      </w:pPr>
      <w:r>
        <w:rPr>
          <w:rFonts w:ascii="Times New Roman"/>
          <w:b w:val="false"/>
          <w:i w:val="false"/>
          <w:color w:val="000000"/>
          <w:sz w:val="28"/>
        </w:rPr>
        <w:t>
      3) көрсетілетін қызмет нәтижесін дайындау – 8 (сегіз) жұмыс күн;</w:t>
      </w:r>
    </w:p>
    <w:bookmarkEnd w:id="581"/>
    <w:bookmarkStart w:name="z531" w:id="582"/>
    <w:p>
      <w:pPr>
        <w:spacing w:after="0"/>
        <w:ind w:left="0"/>
        <w:jc w:val="both"/>
      </w:pPr>
      <w:r>
        <w:rPr>
          <w:rFonts w:ascii="Times New Roman"/>
          <w:b w:val="false"/>
          <w:i w:val="false"/>
          <w:color w:val="000000"/>
          <w:sz w:val="28"/>
        </w:rPr>
        <w:t>
      4) көрсетілетін қызмет нәтижесіне қол қою және көрсетілетін қызметті алушыға беру үшін кеңсе қызметкеріне жолдау – 1 (бір) жұмыс күн;</w:t>
      </w:r>
    </w:p>
    <w:bookmarkEnd w:id="582"/>
    <w:bookmarkStart w:name="z532" w:id="583"/>
    <w:p>
      <w:pPr>
        <w:spacing w:after="0"/>
        <w:ind w:left="0"/>
        <w:jc w:val="both"/>
      </w:pPr>
      <w:r>
        <w:rPr>
          <w:rFonts w:ascii="Times New Roman"/>
          <w:b w:val="false"/>
          <w:i w:val="false"/>
          <w:color w:val="000000"/>
          <w:sz w:val="28"/>
        </w:rPr>
        <w:t>
      5) көрсетілетін қызмет нәтижесін тіркеу және көрсетілетін қызметті алушыға беру – 30 (отыз) минут.</w:t>
      </w:r>
    </w:p>
    <w:bookmarkEnd w:id="583"/>
    <w:bookmarkStart w:name="z533" w:id="584"/>
    <w:p>
      <w:pPr>
        <w:spacing w:after="0"/>
        <w:ind w:left="0"/>
        <w:jc w:val="both"/>
      </w:pPr>
      <w:r>
        <w:rPr>
          <w:rFonts w:ascii="Times New Roman"/>
          <w:b w:val="false"/>
          <w:i w:val="false"/>
          <w:color w:val="000000"/>
          <w:sz w:val="28"/>
        </w:rPr>
        <w:t>
      6. Келесі ресімді (іс-қимылды) орындауды бастауға негіздеме болатын мемлекеттік қызмет көрсету ресімінің (іс-қимылдың) нәтижесі:</w:t>
      </w:r>
    </w:p>
    <w:bookmarkEnd w:id="584"/>
    <w:bookmarkStart w:name="z534" w:id="585"/>
    <w:p>
      <w:pPr>
        <w:spacing w:after="0"/>
        <w:ind w:left="0"/>
        <w:jc w:val="both"/>
      </w:pPr>
      <w:r>
        <w:rPr>
          <w:rFonts w:ascii="Times New Roman"/>
          <w:b w:val="false"/>
          <w:i w:val="false"/>
          <w:color w:val="000000"/>
          <w:sz w:val="28"/>
        </w:rPr>
        <w:t>
      1) кіріс нөмірі бар тіркелген өтініш;</w:t>
      </w:r>
    </w:p>
    <w:bookmarkEnd w:id="585"/>
    <w:bookmarkStart w:name="z535" w:id="586"/>
    <w:p>
      <w:pPr>
        <w:spacing w:after="0"/>
        <w:ind w:left="0"/>
        <w:jc w:val="both"/>
      </w:pPr>
      <w:r>
        <w:rPr>
          <w:rFonts w:ascii="Times New Roman"/>
          <w:b w:val="false"/>
          <w:i w:val="false"/>
          <w:color w:val="000000"/>
          <w:sz w:val="28"/>
        </w:rPr>
        <w:t>
      2) қызмет берушінің басшысының бұрыштамасы;</w:t>
      </w:r>
    </w:p>
    <w:bookmarkEnd w:id="586"/>
    <w:bookmarkStart w:name="z536" w:id="587"/>
    <w:p>
      <w:pPr>
        <w:spacing w:after="0"/>
        <w:ind w:left="0"/>
        <w:jc w:val="both"/>
      </w:pPr>
      <w:r>
        <w:rPr>
          <w:rFonts w:ascii="Times New Roman"/>
          <w:b w:val="false"/>
          <w:i w:val="false"/>
          <w:color w:val="000000"/>
          <w:sz w:val="28"/>
        </w:rPr>
        <w:t>
      3) мемлекеттік көрсетілетін қызмет нәтижесінің жобасы;</w:t>
      </w:r>
    </w:p>
    <w:bookmarkEnd w:id="587"/>
    <w:bookmarkStart w:name="z537" w:id="588"/>
    <w:p>
      <w:pPr>
        <w:spacing w:after="0"/>
        <w:ind w:left="0"/>
        <w:jc w:val="both"/>
      </w:pPr>
      <w:r>
        <w:rPr>
          <w:rFonts w:ascii="Times New Roman"/>
          <w:b w:val="false"/>
          <w:i w:val="false"/>
          <w:color w:val="000000"/>
          <w:sz w:val="28"/>
        </w:rPr>
        <w:t>
      4) қол қойылған мемлекеттік көрсетілетін қызмет нәтижесі;</w:t>
      </w:r>
    </w:p>
    <w:bookmarkEnd w:id="588"/>
    <w:bookmarkStart w:name="z538" w:id="589"/>
    <w:p>
      <w:pPr>
        <w:spacing w:after="0"/>
        <w:ind w:left="0"/>
        <w:jc w:val="both"/>
      </w:pPr>
      <w:r>
        <w:rPr>
          <w:rFonts w:ascii="Times New Roman"/>
          <w:b w:val="false"/>
          <w:i w:val="false"/>
          <w:color w:val="000000"/>
          <w:sz w:val="28"/>
        </w:rPr>
        <w:t>
      5) көрсетілетін қызмет нәтижесін көрсетілетін қызметті алушыға беру.</w:t>
      </w:r>
    </w:p>
    <w:bookmarkEnd w:id="589"/>
    <w:bookmarkStart w:name="z539" w:id="590"/>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 тәртібін сипаттау</w:t>
      </w:r>
    </w:p>
    <w:bookmarkEnd w:id="590"/>
    <w:bookmarkStart w:name="z540" w:id="591"/>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591"/>
    <w:bookmarkStart w:name="z541" w:id="592"/>
    <w:p>
      <w:pPr>
        <w:spacing w:after="0"/>
        <w:ind w:left="0"/>
        <w:jc w:val="both"/>
      </w:pPr>
      <w:r>
        <w:rPr>
          <w:rFonts w:ascii="Times New Roman"/>
          <w:b w:val="false"/>
          <w:i w:val="false"/>
          <w:color w:val="000000"/>
          <w:sz w:val="28"/>
        </w:rPr>
        <w:t>
      1) көрсетілетін қызметті берушінің кеңсе қызметкері;</w:t>
      </w:r>
    </w:p>
    <w:bookmarkEnd w:id="592"/>
    <w:bookmarkStart w:name="z542" w:id="593"/>
    <w:p>
      <w:pPr>
        <w:spacing w:after="0"/>
        <w:ind w:left="0"/>
        <w:jc w:val="both"/>
      </w:pPr>
      <w:r>
        <w:rPr>
          <w:rFonts w:ascii="Times New Roman"/>
          <w:b w:val="false"/>
          <w:i w:val="false"/>
          <w:color w:val="000000"/>
          <w:sz w:val="28"/>
        </w:rPr>
        <w:t>
      2) көрсетілетін қызметті берушінің басшысы;</w:t>
      </w:r>
    </w:p>
    <w:bookmarkEnd w:id="593"/>
    <w:bookmarkStart w:name="z543" w:id="594"/>
    <w:p>
      <w:pPr>
        <w:spacing w:after="0"/>
        <w:ind w:left="0"/>
        <w:jc w:val="both"/>
      </w:pPr>
      <w:r>
        <w:rPr>
          <w:rFonts w:ascii="Times New Roman"/>
          <w:b w:val="false"/>
          <w:i w:val="false"/>
          <w:color w:val="000000"/>
          <w:sz w:val="28"/>
        </w:rPr>
        <w:t>
      3) көрсетілетін қызметті берушінің орындаушысы.</w:t>
      </w:r>
    </w:p>
    <w:bookmarkEnd w:id="594"/>
    <w:bookmarkStart w:name="z544" w:id="595"/>
    <w:p>
      <w:pPr>
        <w:spacing w:after="0"/>
        <w:ind w:left="0"/>
        <w:jc w:val="both"/>
      </w:pPr>
      <w:r>
        <w:rPr>
          <w:rFonts w:ascii="Times New Roman"/>
          <w:b w:val="false"/>
          <w:i w:val="false"/>
          <w:color w:val="000000"/>
          <w:sz w:val="28"/>
        </w:rPr>
        <w:t>
      8. Әрбір ресімнің (іс-қимылдың) ұзақтығын көрсете отырып, құрылымдық бөлімшелер арасындағы өзара іс-қимылдың реттілігін сипаттау:</w:t>
      </w:r>
    </w:p>
    <w:bookmarkEnd w:id="595"/>
    <w:bookmarkStart w:name="z545" w:id="596"/>
    <w:p>
      <w:pPr>
        <w:spacing w:after="0"/>
        <w:ind w:left="0"/>
        <w:jc w:val="both"/>
      </w:pPr>
      <w:r>
        <w:rPr>
          <w:rFonts w:ascii="Times New Roman"/>
          <w:b w:val="false"/>
          <w:i w:val="false"/>
          <w:color w:val="000000"/>
          <w:sz w:val="28"/>
        </w:rPr>
        <w:t xml:space="preserve">
      1) көрсетілетін қызметті берушінің кеңсе қызметкері құжаттарды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тізбеге сәйкестігіне талдау жүргізіп, тіркейді және көрсетілетін қызметті берушінің басшысына жолдайды – 15 (он бес) минут ішінде;</w:t>
      </w:r>
    </w:p>
    <w:bookmarkEnd w:id="596"/>
    <w:bookmarkStart w:name="z546" w:id="597"/>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End w:id="597"/>
    <w:bookmarkStart w:name="z547" w:id="598"/>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көрсетілетін қызметті берушінің орындаушысына бұрыштамасын қоя отырып, қызмет нәтижесін дайындау үшін жолдайды – 1 (бір) жұмыс күн ішінде;</w:t>
      </w:r>
    </w:p>
    <w:bookmarkEnd w:id="598"/>
    <w:bookmarkStart w:name="z548" w:id="599"/>
    <w:p>
      <w:pPr>
        <w:spacing w:after="0"/>
        <w:ind w:left="0"/>
        <w:jc w:val="both"/>
      </w:pPr>
      <w:r>
        <w:rPr>
          <w:rFonts w:ascii="Times New Roman"/>
          <w:b w:val="false"/>
          <w:i w:val="false"/>
          <w:color w:val="000000"/>
          <w:sz w:val="28"/>
        </w:rPr>
        <w:t xml:space="preserve">
      3) көрсетілетін қызметті берушінің орындаушысы құжаттарды қарайды, заңнамамен белгіленген тәртіпке сәйкес он жасқа толған баланың пікірін есепке алу туралы қорғаншылар мен қамқоршылар органдарының шешімі және стандартың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оларды асырауға ақшалай қаражат төлеуді тағайындау туралы шешім не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негіздерде мемлекеттік қызмет көрсетуден бас тарту туралы дәлелді жауапты дайындайды және көрсетілетін қызметті берушінің басшысына ұсынады – 8 (сегіз) жұмыс күн ішінде;</w:t>
      </w:r>
    </w:p>
    <w:bookmarkEnd w:id="599"/>
    <w:bookmarkStart w:name="z549" w:id="600"/>
    <w:p>
      <w:pPr>
        <w:spacing w:after="0"/>
        <w:ind w:left="0"/>
        <w:jc w:val="both"/>
      </w:pPr>
      <w:r>
        <w:rPr>
          <w:rFonts w:ascii="Times New Roman"/>
          <w:b w:val="false"/>
          <w:i w:val="false"/>
          <w:color w:val="000000"/>
          <w:sz w:val="28"/>
        </w:rPr>
        <w:t>
      4) көрсетілетін қызметті берушінің басшысы мемлекеттік көрсетілетін қызмет нәтижесіне қол қойып, көрсетілетін қызметті алушыға беру үшін кеңсе қызметкеріне жолдайды – 1 (бір) жұмыс күн ішінде;</w:t>
      </w:r>
    </w:p>
    <w:bookmarkEnd w:id="600"/>
    <w:bookmarkStart w:name="z550" w:id="601"/>
    <w:p>
      <w:pPr>
        <w:spacing w:after="0"/>
        <w:ind w:left="0"/>
        <w:jc w:val="both"/>
      </w:pPr>
      <w:r>
        <w:rPr>
          <w:rFonts w:ascii="Times New Roman"/>
          <w:b w:val="false"/>
          <w:i w:val="false"/>
          <w:color w:val="000000"/>
          <w:sz w:val="28"/>
        </w:rPr>
        <w:t>
      5) көрсетілетін қызметті берушінің кеңсе қызметкері мемлекеттік көрсетілетін қызмет нәтижесін тіркейді және көрсетілетін қызметті алушыға береді – 30 (отыз) минут ішінде.</w:t>
      </w:r>
    </w:p>
    <w:bookmarkEnd w:id="601"/>
    <w:bookmarkStart w:name="z551" w:id="602"/>
    <w:p>
      <w:pPr>
        <w:spacing w:after="0"/>
        <w:ind w:left="0"/>
        <w:jc w:val="left"/>
      </w:pPr>
      <w:r>
        <w:rPr>
          <w:rFonts w:ascii="Times New Roman"/>
          <w:b/>
          <w:i w:val="false"/>
          <w:color w:val="000000"/>
        </w:rPr>
        <w:t xml:space="preserve"> 4. "Азаматтарға арналған үкімет"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02"/>
    <w:bookmarkStart w:name="z552" w:id="603"/>
    <w:p>
      <w:pPr>
        <w:spacing w:after="0"/>
        <w:ind w:left="0"/>
        <w:jc w:val="both"/>
      </w:pPr>
      <w:r>
        <w:rPr>
          <w:rFonts w:ascii="Times New Roman"/>
          <w:b w:val="false"/>
          <w:i w:val="false"/>
          <w:color w:val="000000"/>
          <w:sz w:val="28"/>
        </w:rPr>
        <w:t>
      9. Стандартқа сәйкес мемлекеттік көрсетілетін қызметті "Азаматтарға арналған үкімет" мемлекеттік корпорация арқылы көрсету қарастырылмаған.</w:t>
      </w:r>
    </w:p>
    <w:bookmarkEnd w:id="603"/>
    <w:bookmarkStart w:name="z553" w:id="604"/>
    <w:p>
      <w:pPr>
        <w:spacing w:after="0"/>
        <w:ind w:left="0"/>
        <w:jc w:val="both"/>
      </w:pPr>
      <w:r>
        <w:rPr>
          <w:rFonts w:ascii="Times New Roman"/>
          <w:b w:val="false"/>
          <w:i w:val="false"/>
          <w:color w:val="000000"/>
          <w:sz w:val="28"/>
        </w:rPr>
        <w:t>
      10. Стандартқа сәйкес мемлекеттік көрсетілетін қызмет қағаз нысанда көрсетілуіне байланысты мемлекеттік қызмет көрсету процесінде ақпараттық жүйелер пайдаланылмайды.</w:t>
      </w:r>
    </w:p>
    <w:bookmarkEnd w:id="604"/>
    <w:bookmarkStart w:name="z554" w:id="605"/>
    <w:p>
      <w:pPr>
        <w:spacing w:after="0"/>
        <w:ind w:left="0"/>
        <w:jc w:val="both"/>
      </w:pPr>
      <w:r>
        <w:rPr>
          <w:rFonts w:ascii="Times New Roman"/>
          <w:b w:val="false"/>
          <w:i w:val="false"/>
          <w:color w:val="000000"/>
          <w:sz w:val="28"/>
        </w:rPr>
        <w:t xml:space="preserve">
      11. Мемлекеттік қызмет көрсету процесінде ресімдердің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605"/>
    <w:bookmarkStart w:name="z555" w:id="606"/>
    <w:p>
      <w:pPr>
        <w:spacing w:after="0"/>
        <w:ind w:left="0"/>
        <w:jc w:val="both"/>
      </w:pPr>
      <w:r>
        <w:rPr>
          <w:rFonts w:ascii="Times New Roman"/>
          <w:b w:val="false"/>
          <w:i w:val="false"/>
          <w:color w:val="000000"/>
          <w:sz w:val="28"/>
        </w:rPr>
        <w:t>
      Мемлекеттік қызмет көрсетудің бизнес-процестерінің анықтамалығы Жамбыл облысы әкімінің (www.zhambyl.gov.kz), Жамбыл облысы әкімдігінің білім басқармасының (www.Jambyl-bilim.kz) және көрсетілетін қызметті берушінің интернет-ресурстарында орналастырылған.</w:t>
      </w:r>
    </w:p>
    <w:bookmarkEnd w:id="606"/>
    <w:bookmarkStart w:name="z556" w:id="607"/>
    <w:p>
      <w:pPr>
        <w:spacing w:after="0"/>
        <w:ind w:left="0"/>
        <w:jc w:val="both"/>
      </w:pPr>
      <w:r>
        <w:rPr>
          <w:rFonts w:ascii="Times New Roman"/>
          <w:b w:val="false"/>
          <w:i w:val="false"/>
          <w:color w:val="000000"/>
          <w:sz w:val="28"/>
        </w:rPr>
        <w:t>
      12. Көрсетілетін қызметті алушы мемлекеттік қызмет көрсету тәртібі мен жағдайы туралы ақпаратты қашықтықтан қол жеткізу режимінде Бірыңғай байланыс орталығының 1414, 8 800 080 7777 телефоны арқылы алу мүмкіндігіне ие.</w:t>
      </w:r>
    </w:p>
    <w:bookmarkEnd w:id="6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"Он жасқа толған баланың</w:t>
            </w:r>
            <w:r>
              <w:br/>
            </w:r>
            <w:r>
              <w:rPr>
                <w:rFonts w:ascii="Times New Roman"/>
                <w:b w:val="false"/>
                <w:i w:val="false"/>
                <w:color w:val="000000"/>
                <w:sz w:val="20"/>
              </w:rPr>
              <w:t>пікірін есепке алу туралы</w:t>
            </w:r>
            <w:r>
              <w:br/>
            </w:r>
            <w:r>
              <w:rPr>
                <w:rFonts w:ascii="Times New Roman"/>
                <w:b w:val="false"/>
                <w:i w:val="false"/>
                <w:color w:val="000000"/>
                <w:sz w:val="20"/>
              </w:rPr>
              <w:t>қорғаншылар мен қамқоршылар</w:t>
            </w:r>
            <w:r>
              <w:br/>
            </w:r>
            <w:r>
              <w:rPr>
                <w:rFonts w:ascii="Times New Roman"/>
                <w:b w:val="false"/>
                <w:i w:val="false"/>
                <w:color w:val="000000"/>
                <w:sz w:val="20"/>
              </w:rPr>
              <w:t>органдарының шешімін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 xml:space="preserve">регламентіне </w:t>
            </w:r>
            <w:r>
              <w:rPr>
                <w:rFonts w:ascii="Times New Roman"/>
                <w:b w:val="false"/>
                <w:i w:val="false"/>
                <w:color w:val="000000"/>
                <w:sz w:val="20"/>
              </w:rPr>
              <w:t>қосымша</w:t>
            </w:r>
          </w:p>
        </w:tc>
      </w:tr>
    </w:tbl>
    <w:bookmarkStart w:name="z561" w:id="608"/>
    <w:p>
      <w:pPr>
        <w:spacing w:after="0"/>
        <w:ind w:left="0"/>
        <w:jc w:val="left"/>
      </w:pPr>
      <w:r>
        <w:rPr>
          <w:rFonts w:ascii="Times New Roman"/>
          <w:b/>
          <w:i w:val="false"/>
          <w:color w:val="000000"/>
        </w:rPr>
        <w:t xml:space="preserve"> "Он жасқа толған баланың пікірін есепке алу туралы қорғаншылар мен қамқоршылар органдарының шешімін беру" мемлекеттік қызмет көрсетудің бизнес-процестерінің анықтамалығы</w:t>
      </w:r>
    </w:p>
    <w:bookmarkEnd w:id="608"/>
    <w:bookmarkStart w:name="z562" w:id="609"/>
    <w:p>
      <w:pPr>
        <w:spacing w:after="0"/>
        <w:ind w:left="0"/>
        <w:jc w:val="both"/>
      </w:pPr>
      <w:r>
        <w:rPr>
          <w:rFonts w:ascii="Times New Roman"/>
          <w:b w:val="false"/>
          <w:i w:val="false"/>
          <w:color w:val="000000"/>
          <w:sz w:val="28"/>
        </w:rPr>
        <w:t xml:space="preserve">
      </w:t>
      </w:r>
    </w:p>
    <w:bookmarkEnd w:id="609"/>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3" w:id="610"/>
    <w:p>
      <w:pPr>
        <w:spacing w:after="0"/>
        <w:ind w:left="0"/>
        <w:jc w:val="left"/>
      </w:pPr>
      <w:r>
        <w:rPr>
          <w:rFonts w:ascii="Times New Roman"/>
          <w:b/>
          <w:i w:val="false"/>
          <w:color w:val="000000"/>
        </w:rPr>
        <w:t xml:space="preserve"> Шартты белгілері:</w:t>
      </w:r>
    </w:p>
    <w:bookmarkEnd w:id="610"/>
    <w:bookmarkStart w:name="z564" w:id="611"/>
    <w:p>
      <w:pPr>
        <w:spacing w:after="0"/>
        <w:ind w:left="0"/>
        <w:jc w:val="both"/>
      </w:pPr>
      <w:r>
        <w:rPr>
          <w:rFonts w:ascii="Times New Roman"/>
          <w:b w:val="false"/>
          <w:i w:val="false"/>
          <w:color w:val="000000"/>
          <w:sz w:val="28"/>
        </w:rPr>
        <w:t xml:space="preserve">
      </w:t>
      </w:r>
    </w:p>
    <w:bookmarkEnd w:id="611"/>
    <w:p>
      <w:pPr>
        <w:spacing w:after="0"/>
        <w:ind w:left="0"/>
        <w:jc w:val="both"/>
      </w:pPr>
      <w:r>
        <w:drawing>
          <wp:inline distT="0" distB="0" distL="0" distR="0">
            <wp:extent cx="73279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3279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header.xml" Type="http://schemas.openxmlformats.org/officeDocument/2006/relationships/header" Id="rId4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