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75e84" w14:textId="3f75e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2015 жылғы 17 шілдедегі № 152 қаулысы. Жамбыл облысы Әділет департаментінде 2015 жылғы 13 тамызда № 2723 болып тіркелді. Күші жойылды - Жамбыл облысы әкімдігінің 2020 жылғы 12 қазандағы № 228 қаулысымен</w:t>
      </w:r>
    </w:p>
    <w:p>
      <w:pPr>
        <w:spacing w:after="0"/>
        <w:ind w:left="0"/>
        <w:jc w:val="both"/>
      </w:pPr>
      <w:bookmarkStart w:name="z3" w:id="0"/>
      <w:r>
        <w:rPr>
          <w:rFonts w:ascii="Times New Roman"/>
          <w:b w:val="false"/>
          <w:i w:val="false"/>
          <w:color w:val="ff0000"/>
          <w:sz w:val="28"/>
        </w:rPr>
        <w:t xml:space="preserve">
      Ескерту. Күші жойылды - Жамбыл облысы әкімдігінің 12.10.2020 </w:t>
      </w:r>
      <w:r>
        <w:rPr>
          <w:rFonts w:ascii="Times New Roman"/>
          <w:b w:val="false"/>
          <w:i w:val="false"/>
          <w:color w:val="ff0000"/>
          <w:sz w:val="28"/>
        </w:rPr>
        <w:t>№ 228</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5"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p>
    <w:bookmarkEnd w:id="1"/>
    <w:bookmarkStart w:name="z8"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Қоса беріліп отырған:</w:t>
      </w:r>
    </w:p>
    <w:bookmarkEnd w:id="2"/>
    <w:bookmarkStart w:name="z9" w:id="3"/>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10" w:id="4"/>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1" w:id="5"/>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3" w:id="7"/>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8"/>
    <w:bookmarkStart w:name="z15" w:id="9"/>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"Азаматтық хал актілерінің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Жамбыл облысы әкімі аппаратының мемлекеттік көрсетілетін қызметтерді дамыту бөлімі заңнамада белгіленген тәртіппен:</w:t>
      </w:r>
    </w:p>
    <w:bookmarkStart w:name="z17" w:id="10"/>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10"/>
    <w:bookmarkStart w:name="z18" w:id="11"/>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p>
    <w:bookmarkEnd w:id="11"/>
    <w:bookmarkStart w:name="z19" w:id="12"/>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12"/>
    <w:bookmarkStart w:name="z20" w:id="13"/>
    <w:p>
      <w:pPr>
        <w:spacing w:after="0"/>
        <w:ind w:left="0"/>
        <w:jc w:val="both"/>
      </w:pPr>
      <w:r>
        <w:rPr>
          <w:rFonts w:ascii="Times New Roman"/>
          <w:b w:val="false"/>
          <w:i w:val="false"/>
          <w:color w:val="000000"/>
          <w:sz w:val="28"/>
        </w:rPr>
        <w:t>
      3. Осы қаулының орындалуын бақылау облыс әкімі аппаратының басшысы Р. Рахманбердиевке жүктелсін.</w:t>
      </w:r>
    </w:p>
    <w:bookmarkEnd w:id="13"/>
    <w:bookmarkStart w:name="z21" w:id="14"/>
    <w:p>
      <w:pPr>
        <w:spacing w:after="0"/>
        <w:ind w:left="0"/>
        <w:jc w:val="both"/>
      </w:pPr>
      <w:r>
        <w:rPr>
          <w:rFonts w:ascii="Times New Roman"/>
          <w:b w:val="false"/>
          <w:i w:val="false"/>
          <w:color w:val="000000"/>
          <w:sz w:val="28"/>
        </w:rPr>
        <w:t>
      4. 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3" w:id="1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5"/>
    <w:bookmarkStart w:name="z24" w:id="16"/>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6"/>
    <w:p>
      <w:pPr>
        <w:spacing w:after="0"/>
        <w:ind w:left="0"/>
        <w:jc w:val="left"/>
      </w:pPr>
      <w:r>
        <w:rPr>
          <w:rFonts w:ascii="Times New Roman"/>
          <w:b/>
          <w:i w:val="false"/>
          <w:color w:val="000000"/>
        </w:rPr>
        <w:t xml:space="preserve"> 1. Жалпы ережелер </w:t>
      </w:r>
    </w:p>
    <w:bookmarkStart w:name="z25" w:id="17"/>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 </w:t>
      </w:r>
      <w:r>
        <w:rPr>
          <w:rFonts w:ascii="Times New Roman"/>
          <w:b w:val="false"/>
          <w:i w:val="false"/>
          <w:color w:val="000000"/>
          <w:sz w:val="28"/>
        </w:rPr>
        <w:t>11374</w:t>
      </w:r>
      <w:r>
        <w:rPr>
          <w:rFonts w:ascii="Times New Roman"/>
          <w:b w:val="false"/>
          <w:i w:val="false"/>
          <w:color w:val="000000"/>
          <w:sz w:val="28"/>
        </w:rPr>
        <w:t xml:space="preserve"> тіркелген) (әрі қарай - Стандарт) сәйкес көрсетіледі.</w:t>
      </w:r>
    </w:p>
    <w:bookmarkEnd w:id="17"/>
    <w:bookmarkStart w:name="z26" w:id="1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8"/>
    <w:bookmarkStart w:name="z27" w:id="19"/>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19"/>
    <w:bookmarkStart w:name="z28" w:id="2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0"/>
    <w:bookmarkStart w:name="z29" w:id="21"/>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1"/>
    <w:bookmarkStart w:name="z33" w:id="22"/>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4" w:id="23"/>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3"/>
    <w:bookmarkStart w:name="z35" w:id="2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қызметті көрсету бойынша рәсімді (іс-қимылды) бастауға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9-1 тармақтарында</w:t>
      </w:r>
      <w:r>
        <w:rPr>
          <w:rFonts w:ascii="Times New Roman"/>
          <w:b w:val="false"/>
          <w:i w:val="false"/>
          <w:color w:val="000000"/>
          <w:sz w:val="28"/>
        </w:rPr>
        <w:t xml:space="preserve"> көрсетілген құжаттарды ұсыну негіз болып табылады.</w:t>
      </w:r>
    </w:p>
    <w:bookmarkEnd w:id="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05.08.2018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Start w:name="z37" w:id="25"/>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25"/>
    <w:bookmarkStart w:name="z38" w:id="26"/>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26"/>
    <w:bookmarkStart w:name="z41" w:id="27"/>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тууды тіркеу туралы өтініш - 1 (бір) жұмыс күні ішінде; бала туылған күнінен бастап үш жұмыс күні өткеннен кейін баланың тууы туралы өтініш берілген жағдайда - 5 (бес) жұмыс күні ішінде; азаматтық хал акт жазбасына өзгерістер, толықтырулар мен түзетулер енгізу туралы өтініш - 5 (бес) жұмыс күні ішінде;</w:t>
      </w:r>
    </w:p>
    <w:bookmarkEnd w:id="27"/>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3 (үш) сағаттың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елтаңбалы мөр басуы және қызмет берушінің кеңсесіне жолдауы, 1 (бір) сағаттың ішінде;</w:t>
      </w:r>
    </w:p>
    <w:bookmarkStart w:name="z42" w:id="28"/>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28"/>
    <w:bookmarkStart w:name="z43" w:id="2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9-1 тармақтарында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28.07.2016 </w:t>
      </w:r>
      <w:r>
        <w:rPr>
          <w:rFonts w:ascii="Times New Roman"/>
          <w:b w:val="false"/>
          <w:i w:val="false"/>
          <w:color w:val="000000"/>
          <w:sz w:val="28"/>
        </w:rPr>
        <w:t>№ 220</w:t>
      </w:r>
      <w:r>
        <w:rPr>
          <w:rFonts w:ascii="Times New Roman"/>
          <w:b w:val="false"/>
          <w:i w:val="false"/>
          <w:color w:val="ff0000"/>
          <w:sz w:val="28"/>
        </w:rPr>
        <w:t xml:space="preserve">;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4" w:id="30"/>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0"/>
    <w:bookmarkStart w:name="z45" w:id="31"/>
    <w:p>
      <w:pPr>
        <w:spacing w:after="0"/>
        <w:ind w:left="0"/>
        <w:jc w:val="both"/>
      </w:pPr>
      <w:r>
        <w:rPr>
          <w:rFonts w:ascii="Times New Roman"/>
          <w:b w:val="false"/>
          <w:i w:val="false"/>
          <w:color w:val="000000"/>
          <w:sz w:val="28"/>
        </w:rPr>
        <w:t>
      1) тіркелген өтініш;</w:t>
      </w:r>
    </w:p>
    <w:bookmarkEnd w:id="31"/>
    <w:bookmarkStart w:name="z46" w:id="32"/>
    <w:p>
      <w:pPr>
        <w:spacing w:after="0"/>
        <w:ind w:left="0"/>
        <w:jc w:val="both"/>
      </w:pPr>
      <w:r>
        <w:rPr>
          <w:rFonts w:ascii="Times New Roman"/>
          <w:b w:val="false"/>
          <w:i w:val="false"/>
          <w:color w:val="000000"/>
          <w:sz w:val="28"/>
        </w:rPr>
        <w:t>
      2) бұрыштама және орындауға жолдау;</w:t>
      </w:r>
    </w:p>
    <w:bookmarkEnd w:id="32"/>
    <w:bookmarkStart w:name="z47" w:id="33"/>
    <w:p>
      <w:pPr>
        <w:spacing w:after="0"/>
        <w:ind w:left="0"/>
        <w:jc w:val="both"/>
      </w:pPr>
      <w:r>
        <w:rPr>
          <w:rFonts w:ascii="Times New Roman"/>
          <w:b w:val="false"/>
          <w:i w:val="false"/>
          <w:color w:val="000000"/>
          <w:sz w:val="28"/>
        </w:rPr>
        <w:t>
      3) қаралған құжаттар;</w:t>
      </w:r>
    </w:p>
    <w:bookmarkEnd w:id="33"/>
    <w:bookmarkStart w:name="z48" w:id="34"/>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34"/>
    <w:bookmarkStart w:name="z49" w:id="35"/>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5"/>
    <w:bookmarkStart w:name="z50" w:id="36"/>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36"/>
    <w:bookmarkStart w:name="z51" w:id="3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7"/>
    <w:bookmarkStart w:name="z52" w:id="3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8"/>
    <w:bookmarkStart w:name="z53" w:id="39"/>
    <w:p>
      <w:pPr>
        <w:spacing w:after="0"/>
        <w:ind w:left="0"/>
        <w:jc w:val="both"/>
      </w:pPr>
      <w:r>
        <w:rPr>
          <w:rFonts w:ascii="Times New Roman"/>
          <w:b w:val="false"/>
          <w:i w:val="false"/>
          <w:color w:val="000000"/>
          <w:sz w:val="28"/>
        </w:rPr>
        <w:t>
      1) қызмет берушінің кеңсесі;</w:t>
      </w:r>
    </w:p>
    <w:bookmarkEnd w:id="39"/>
    <w:bookmarkStart w:name="z54" w:id="40"/>
    <w:p>
      <w:pPr>
        <w:spacing w:after="0"/>
        <w:ind w:left="0"/>
        <w:jc w:val="both"/>
      </w:pPr>
      <w:r>
        <w:rPr>
          <w:rFonts w:ascii="Times New Roman"/>
          <w:b w:val="false"/>
          <w:i w:val="false"/>
          <w:color w:val="000000"/>
          <w:sz w:val="28"/>
        </w:rPr>
        <w:t>
      2) қызмет берушінің басшысы;</w:t>
      </w:r>
    </w:p>
    <w:bookmarkEnd w:id="40"/>
    <w:bookmarkStart w:name="z55" w:id="41"/>
    <w:p>
      <w:pPr>
        <w:spacing w:after="0"/>
        <w:ind w:left="0"/>
        <w:jc w:val="both"/>
      </w:pPr>
      <w:r>
        <w:rPr>
          <w:rFonts w:ascii="Times New Roman"/>
          <w:b w:val="false"/>
          <w:i w:val="false"/>
          <w:color w:val="000000"/>
          <w:sz w:val="28"/>
        </w:rPr>
        <w:t>
      3) қызмет берушінің жауапты орындаушысы.</w:t>
      </w:r>
    </w:p>
    <w:bookmarkEnd w:id="41"/>
    <w:bookmarkStart w:name="z56" w:id="42"/>
    <w:p>
      <w:pPr>
        <w:spacing w:after="0"/>
        <w:ind w:left="0"/>
        <w:jc w:val="both"/>
      </w:pPr>
      <w:r>
        <w:rPr>
          <w:rFonts w:ascii="Times New Roman"/>
          <w:b w:val="false"/>
          <w:i w:val="false"/>
          <w:color w:val="000000"/>
          <w:sz w:val="28"/>
        </w:rPr>
        <w:t xml:space="preserve">
      8. Мемлекеттік қызмет көрсету процесіндегі әрбір рәсімнің ұзақтығы және құрылымдық бөлімшелер (қызметкерлер) рәсімдерінің (іс-қимылдың) реттілігі: </w:t>
      </w:r>
    </w:p>
    <w:bookmarkEnd w:id="42"/>
    <w:bookmarkStart w:name="z57" w:id="43"/>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43"/>
    <w:bookmarkStart w:name="z58" w:id="44"/>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44"/>
    <w:bookmarkStart w:name="z60" w:id="45"/>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9-1 тармақтарына</w:t>
      </w:r>
      <w:r>
        <w:rPr>
          <w:rFonts w:ascii="Times New Roman"/>
          <w:b w:val="false"/>
          <w:i w:val="false"/>
          <w:color w:val="000000"/>
          <w:sz w:val="28"/>
        </w:rPr>
        <w:t>, сондай-ақ "Неке (ерлі-зайыптылық) және отбасы туралы" Қазақстан Республикасының 2011 жылғы 26 желтоқсандағы Кодексіне сәйкестігін тексереді және талдайды: тууды тіркеу туралы өтінішті қарау кезінде - 1 (бір) жұмыс күні ішінде; бала туылған күнінен бастап үш жұмыс күні өткеннен кейін баланың тууы туралы өтініш берілген жағдайда - 5 (бес) жұмыс күні ішінде; азаматтық хал акті жазбасына өзгерістер, толықтырулар мен түзетулер енгізу туралы өтінішті қарау кезінде - 5 (бес) жұмыс күні ішінде;</w:t>
      </w:r>
    </w:p>
    <w:bookmarkEnd w:id="45"/>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жүйеге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Start w:name="z61" w:id="46"/>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басады және қызмет берушінің кеңсесіне жолдайды, 1 (бір) сағаттың ішінде;</w:t>
      </w:r>
    </w:p>
    <w:bookmarkEnd w:id="46"/>
    <w:bookmarkStart w:name="z62" w:id="47"/>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28.07.2016 </w:t>
      </w:r>
      <w:r>
        <w:rPr>
          <w:rFonts w:ascii="Times New Roman"/>
          <w:b w:val="false"/>
          <w:i w:val="false"/>
          <w:color w:val="000000"/>
          <w:sz w:val="28"/>
        </w:rPr>
        <w:t>№ 220</w:t>
      </w:r>
      <w:r>
        <w:rPr>
          <w:rFonts w:ascii="Times New Roman"/>
          <w:b w:val="false"/>
          <w:i w:val="false"/>
          <w:color w:val="ff0000"/>
          <w:sz w:val="28"/>
        </w:rPr>
        <w:t xml:space="preserve">;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63" w:id="4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64" w:id="49"/>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49"/>
    <w:bookmarkStart w:name="z66" w:id="50"/>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9-1 тармақтарында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bookmarkEnd w:id="5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Start w:name="z68" w:id="5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w:t>
      </w:r>
    </w:p>
    <w:bookmarkEnd w:id="51"/>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Жамбыл облысы әкімдігінің 28.07.2016 </w:t>
      </w:r>
      <w:r>
        <w:rPr>
          <w:rFonts w:ascii="Times New Roman"/>
          <w:b w:val="false"/>
          <w:i w:val="false"/>
          <w:color w:val="000000"/>
          <w:sz w:val="28"/>
        </w:rPr>
        <w:t>№ 220</w:t>
      </w:r>
      <w:r>
        <w:rPr>
          <w:rFonts w:ascii="Times New Roman"/>
          <w:b w:val="false"/>
          <w:i w:val="false"/>
          <w:color w:val="ff0000"/>
          <w:sz w:val="28"/>
        </w:rPr>
        <w:t xml:space="preserve">; 05.12.2016 </w:t>
      </w:r>
      <w:r>
        <w:rPr>
          <w:rFonts w:ascii="Times New Roman"/>
          <w:b w:val="false"/>
          <w:i w:val="false"/>
          <w:color w:val="000000"/>
          <w:sz w:val="28"/>
        </w:rPr>
        <w:t>№ 352</w:t>
      </w:r>
      <w:r>
        <w:rPr>
          <w:rFonts w:ascii="Times New Roman"/>
          <w:b w:val="false"/>
          <w:i w:val="false"/>
          <w:color w:val="ff0000"/>
          <w:sz w:val="28"/>
        </w:rPr>
        <w:t xml:space="preserve">;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52"/>
    <w:bookmarkStart w:name="z70" w:id="53"/>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53"/>
    <w:bookmarkStart w:name="z72" w:id="54"/>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w:t>
      </w:r>
    </w:p>
    <w:bookmarkEnd w:id="54"/>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28.07.2016 </w:t>
      </w:r>
      <w:r>
        <w:rPr>
          <w:rFonts w:ascii="Times New Roman"/>
          <w:b w:val="false"/>
          <w:i w:val="false"/>
          <w:color w:val="000000"/>
          <w:sz w:val="28"/>
        </w:rPr>
        <w:t>№ 220</w:t>
      </w:r>
      <w:r>
        <w:rPr>
          <w:rFonts w:ascii="Times New Roman"/>
          <w:b w:val="false"/>
          <w:i w:val="false"/>
          <w:color w:val="ff0000"/>
          <w:sz w:val="28"/>
        </w:rPr>
        <w:t xml:space="preserve">;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73" w:id="55"/>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55"/>
    <w:bookmarkStart w:name="z74" w:id="56"/>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56"/>
    <w:bookmarkStart w:name="z75" w:id="57"/>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57"/>
    <w:bookmarkStart w:name="z76" w:id="58"/>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58"/>
    <w:bookmarkStart w:name="z77" w:id="59"/>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59"/>
    <w:bookmarkStart w:name="z78" w:id="60"/>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60"/>
    <w:bookmarkStart w:name="z79" w:id="61"/>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61"/>
    <w:bookmarkStart w:name="z80" w:id="62"/>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62"/>
    <w:bookmarkStart w:name="z81" w:id="63"/>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63"/>
    <w:bookmarkStart w:name="z82" w:id="64"/>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64"/>
    <w:bookmarkStart w:name="z83" w:id="65"/>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65"/>
    <w:bookmarkStart w:name="z84" w:id="66"/>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3 шарт – қызмет берушінің ұсынылған құжаттарды Стандарттың 9 және 9-1 тармақтарына және Қазақстан Республикасы заңнамасының талаптарына сәйкестігін тексеруі;</w:t>
      </w:r>
    </w:p>
    <w:bookmarkEnd w:id="66"/>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Start w:name="z86" w:id="67"/>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67"/>
    <w:bookmarkStart w:name="z87" w:id="6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8"/>
    <w:bookmarkStart w:name="z88" w:id="69"/>
    <w:p>
      <w:pPr>
        <w:spacing w:after="0"/>
        <w:ind w:left="0"/>
        <w:jc w:val="both"/>
      </w:pPr>
      <w:r>
        <w:rPr>
          <w:rFonts w:ascii="Times New Roman"/>
          <w:b w:val="false"/>
          <w:i w:val="false"/>
          <w:color w:val="000000"/>
          <w:sz w:val="28"/>
        </w:rPr>
        <w:t xml:space="preserve">
      Мемлекеттік көрсетілетін қызметінің бизнес-процесс анықтамалығы қызмет берушілердің интернет–ресурсында және Жамбыл облысы әкімдігінің интернет-ресурсында (http//www.zhambyl.gov.kz) орналастырылады. </w:t>
      </w:r>
    </w:p>
    <w:bookmarkEnd w:id="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90" w:id="70"/>
    <w:p>
      <w:pPr>
        <w:spacing w:after="0"/>
        <w:ind w:left="0"/>
        <w:jc w:val="left"/>
      </w:pPr>
      <w:r>
        <w:rPr>
          <w:rFonts w:ascii="Times New Roman"/>
          <w:b/>
          <w:i w:val="false"/>
          <w:color w:val="000000"/>
        </w:rPr>
        <w:t xml:space="preserve"> "Электрондық үкімет" порталы арқылы мемлекеттік қызмет көрсетудің функционалдық өзара іс-қимыл диаграммасы</w:t>
      </w:r>
    </w:p>
    <w:bookmarkEnd w:id="70"/>
    <w:bookmarkStart w:name="z9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2"/>
    <w:p>
      <w:pPr>
        <w:spacing w:after="0"/>
        <w:ind w:left="0"/>
        <w:jc w:val="left"/>
      </w:pPr>
      <w:r>
        <w:rPr>
          <w:rFonts w:ascii="Times New Roman"/>
          <w:b/>
          <w:i w:val="false"/>
          <w:color w:val="000000"/>
        </w:rPr>
        <w:t xml:space="preserve"> Шартты белгілер:</w:t>
      </w:r>
    </w:p>
    <w:bookmarkEnd w:id="72"/>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50038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038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 </w:t>
      </w:r>
    </w:p>
    <w:p>
      <w:pPr>
        <w:spacing w:after="0"/>
        <w:ind w:left="0"/>
        <w:jc w:val="both"/>
      </w:pPr>
      <w:r>
        <w:rPr>
          <w:rFonts w:ascii="Times New Roman"/>
          <w:b w:val="false"/>
          <w:i w:val="false"/>
          <w:color w:val="ff0000"/>
          <w:sz w:val="28"/>
        </w:rPr>
        <w:t xml:space="preserve">
      Ескерту. 2 – қосымша жаңа редакцияда –Жамбыл облысы әкімдігінің 21.07.2017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Әкім аппараты арқылы</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"е-үкімет" веб-порталы арқылы</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2611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611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№152 қаулысымен бекітілген</w:t>
            </w:r>
          </w:p>
        </w:tc>
      </w:tr>
    </w:tbl>
    <w:bookmarkStart w:name="z111" w:id="7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4"/>
    <w:bookmarkStart w:name="z112" w:id="75"/>
    <w:p>
      <w:pPr>
        <w:spacing w:after="0"/>
        <w:ind w:left="0"/>
        <w:jc w:val="left"/>
      </w:pPr>
      <w:r>
        <w:rPr>
          <w:rFonts w:ascii="Times New Roman"/>
          <w:b/>
          <w:i w:val="false"/>
          <w:color w:val="000000"/>
        </w:rPr>
        <w:t xml:space="preserve"> 1. Жалпы ережелер </w:t>
      </w:r>
    </w:p>
    <w:bookmarkEnd w:id="75"/>
    <w:bookmarkStart w:name="z113" w:id="76"/>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облысының аудандар мен Тараз қаласы әкімінің аппараттарымен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w:t>
      </w:r>
    </w:p>
    <w:bookmarkEnd w:id="76"/>
    <w:bookmarkStart w:name="z114" w:id="7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77"/>
    <w:bookmarkStart w:name="z115" w:id="78"/>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78"/>
    <w:bookmarkStart w:name="z116" w:id="79"/>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17" w:id="80"/>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стандартына (әрі қарай - Стандарт) сәйкес беріледі (Қазақстан Республикасы Әділет министрлігінде 17 маусым 2015 жылы </w:t>
      </w:r>
      <w:r>
        <w:rPr>
          <w:rFonts w:ascii="Times New Roman"/>
          <w:b w:val="false"/>
          <w:i w:val="false"/>
          <w:color w:val="000000"/>
          <w:sz w:val="28"/>
        </w:rPr>
        <w:t>№ 11374</w:t>
      </w:r>
      <w:r>
        <w:rPr>
          <w:rFonts w:ascii="Times New Roman"/>
          <w:b w:val="false"/>
          <w:i w:val="false"/>
          <w:color w:val="000000"/>
          <w:sz w:val="28"/>
        </w:rPr>
        <w:t xml:space="preserve"> тіркелген).</w:t>
      </w:r>
    </w:p>
    <w:bookmarkEnd w:id="80"/>
    <w:bookmarkStart w:name="z118" w:id="8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нысаны: электронды/қағаз түрінде.</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5. Мемлекеттік қызмет көрсету нәтижесінің нысаны: қағаз түрінде.</w:t>
      </w:r>
      <w:r>
        <w:br/>
      </w:r>
      <w:r>
        <w:rPr>
          <w:rFonts w:ascii="Times New Roman"/>
          <w:b w:val="false"/>
          <w:i w:val="false"/>
          <w:color w:val="000000"/>
          <w:sz w:val="28"/>
        </w:rPr>
        <w:t>
</w:t>
      </w:r>
    </w:p>
    <w:bookmarkStart w:name="z123" w:id="82"/>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82"/>
    <w:bookmarkStart w:name="z124" w:id="83"/>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83"/>
    <w:bookmarkStart w:name="z125" w:id="84"/>
    <w:p>
      <w:pPr>
        <w:spacing w:after="0"/>
        <w:ind w:left="0"/>
        <w:jc w:val="both"/>
      </w:pPr>
      <w:r>
        <w:rPr>
          <w:rFonts w:ascii="Times New Roman"/>
          <w:b w:val="false"/>
          <w:i w:val="false"/>
          <w:color w:val="000000"/>
          <w:sz w:val="28"/>
        </w:rPr>
        <w:t>
      7. Мемлекеттік қызметті көрсету процесіндегі рәсімдер (іс-қимылдар):</w:t>
      </w:r>
    </w:p>
    <w:bookmarkEnd w:id="84"/>
    <w:bookmarkStart w:name="z126" w:id="85"/>
    <w:p>
      <w:pPr>
        <w:spacing w:after="0"/>
        <w:ind w:left="0"/>
        <w:jc w:val="both"/>
      </w:pPr>
      <w:r>
        <w:rPr>
          <w:rFonts w:ascii="Times New Roman"/>
          <w:b w:val="false"/>
          <w:i w:val="false"/>
          <w:color w:val="000000"/>
          <w:sz w:val="28"/>
        </w:rPr>
        <w:t>
       қызмет берушінің кеңсе қызметкерінің өтінішті тіркеуі және қызмет берушінің қарауына жолдауы, 20 (жиырма) минуттың ішінде;</w:t>
      </w:r>
    </w:p>
    <w:bookmarkEnd w:id="85"/>
    <w:bookmarkStart w:name="z127" w:id="86"/>
    <w:p>
      <w:pPr>
        <w:spacing w:after="0"/>
        <w:ind w:left="0"/>
        <w:jc w:val="both"/>
      </w:pPr>
      <w:r>
        <w:rPr>
          <w:rFonts w:ascii="Times New Roman"/>
          <w:b w:val="false"/>
          <w:i w:val="false"/>
          <w:color w:val="000000"/>
          <w:sz w:val="28"/>
        </w:rPr>
        <w:t>
      1)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86"/>
    <w:bookmarkStart w:name="z32" w:id="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сәйкестігіне тексеруі және талдауы: неке қию туралы өтініш - 1 (бір) жұмыс күні ішінде; азаматтық хал акт жазбасына өзгерістер, толықтырулар мен түзетулер енгізу туралы өтініш - 5 (бес)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 бас тарту туралы дәлелді жауап әзірлеу, 1 (бір) жұмыс күні ішінде;</w:t>
      </w:r>
    </w:p>
    <w:bookmarkEnd w:id="87"/>
    <w:p>
      <w:pPr>
        <w:spacing w:after="0"/>
        <w:ind w:left="0"/>
        <w:jc w:val="both"/>
      </w:pPr>
      <w:r>
        <w:rPr>
          <w:rFonts w:ascii="Times New Roman"/>
          <w:b w:val="false"/>
          <w:i w:val="false"/>
          <w:color w:val="000000"/>
          <w:sz w:val="28"/>
        </w:rPr>
        <w:t>
      4) жауапты орындаушының қызмет алушымен келісе отырып неке қиюды мемлекеттік тіркеу күнін белгілеу (неке қиюды тіркеу туралы өтінішті қарау кезінде). Өтініш "е-үкімет" порталы арқылы түскен жағдайда неке қиюды мемлекеттік тіркеу күнін белгілеу туралы хабарлама қызмет алушының порталдағы "жеке кабинетіне" жолданады, 20 (жиырма) минут ішінде;</w:t>
      </w:r>
    </w:p>
    <w:bookmarkStart w:name="z130" w:id="88"/>
    <w:p>
      <w:pPr>
        <w:spacing w:after="0"/>
        <w:ind w:left="0"/>
        <w:jc w:val="both"/>
      </w:pPr>
      <w:r>
        <w:rPr>
          <w:rFonts w:ascii="Times New Roman"/>
          <w:b w:val="false"/>
          <w:i w:val="false"/>
          <w:color w:val="000000"/>
          <w:sz w:val="28"/>
        </w:rPr>
        <w:t>
      5) жауапты орындаушының "Азаматтық хал актілерін жазу" тіркеу пункті" ақпараттық жүйесіне (әрі қарай - ақпараттық жүйе) акт жазбасын толтыруы, және мемлекеттік қызметті көрсету нәтижесін дайындауы, қызмет берушінің басшысына жолдауы, 3 (үш) сағаттың ішінде;</w:t>
      </w:r>
    </w:p>
    <w:bookmarkEnd w:id="88"/>
    <w:bookmarkStart w:name="z131" w:id="89"/>
    <w:p>
      <w:pPr>
        <w:spacing w:after="0"/>
        <w:ind w:left="0"/>
        <w:jc w:val="both"/>
      </w:pPr>
      <w:r>
        <w:rPr>
          <w:rFonts w:ascii="Times New Roman"/>
          <w:b w:val="false"/>
          <w:i w:val="false"/>
          <w:color w:val="000000"/>
          <w:sz w:val="28"/>
        </w:rPr>
        <w:t>
      6) қызмет берушінің басшысы мемлекеттік қызметті көрсету нәтижесіне немесе бас тарту туралы дәлелді жауапқа қол қоюы және жауапты орындаушыға жолдауы, 1 (бір) сағаттың ішінде;</w:t>
      </w:r>
    </w:p>
    <w:bookmarkEnd w:id="89"/>
    <w:bookmarkStart w:name="z132" w:id="90"/>
    <w:p>
      <w:pPr>
        <w:spacing w:after="0"/>
        <w:ind w:left="0"/>
        <w:jc w:val="both"/>
      </w:pPr>
      <w:r>
        <w:rPr>
          <w:rFonts w:ascii="Times New Roman"/>
          <w:b w:val="false"/>
          <w:i w:val="false"/>
          <w:color w:val="000000"/>
          <w:sz w:val="28"/>
        </w:rPr>
        <w:t>
      7) жауапты орындаушының салтанатты жағдайда неке қиюды мемлекеттік тіркеу рәсімін өткізу және мемлекеттік қызметті көрсету нәтижесін қызмет алушыға тапсыру, 20 (жиырма) минуттан аспайды.</w:t>
      </w:r>
    </w:p>
    <w:bookmarkEnd w:id="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33" w:id="91"/>
    <w:p>
      <w:pPr>
        <w:spacing w:after="0"/>
        <w:ind w:left="0"/>
        <w:jc w:val="both"/>
      </w:pPr>
      <w:r>
        <w:rPr>
          <w:rFonts w:ascii="Times New Roman"/>
          <w:b w:val="false"/>
          <w:i w:val="false"/>
          <w:color w:val="000000"/>
          <w:sz w:val="28"/>
        </w:rPr>
        <w:t xml:space="preserve">
      8.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91"/>
    <w:bookmarkStart w:name="z134" w:id="92"/>
    <w:p>
      <w:pPr>
        <w:spacing w:after="0"/>
        <w:ind w:left="0"/>
        <w:jc w:val="both"/>
      </w:pPr>
      <w:r>
        <w:rPr>
          <w:rFonts w:ascii="Times New Roman"/>
          <w:b w:val="false"/>
          <w:i w:val="false"/>
          <w:color w:val="000000"/>
          <w:sz w:val="28"/>
        </w:rPr>
        <w:t>
      9.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92"/>
    <w:bookmarkStart w:name="z135" w:id="93"/>
    <w:p>
      <w:pPr>
        <w:spacing w:after="0"/>
        <w:ind w:left="0"/>
        <w:jc w:val="both"/>
      </w:pPr>
      <w:r>
        <w:rPr>
          <w:rFonts w:ascii="Times New Roman"/>
          <w:b w:val="false"/>
          <w:i w:val="false"/>
          <w:color w:val="000000"/>
          <w:sz w:val="28"/>
        </w:rPr>
        <w:t>
      1) тіркелген өтініш;</w:t>
      </w:r>
    </w:p>
    <w:bookmarkEnd w:id="93"/>
    <w:bookmarkStart w:name="z136" w:id="94"/>
    <w:p>
      <w:pPr>
        <w:spacing w:after="0"/>
        <w:ind w:left="0"/>
        <w:jc w:val="both"/>
      </w:pPr>
      <w:r>
        <w:rPr>
          <w:rFonts w:ascii="Times New Roman"/>
          <w:b w:val="false"/>
          <w:i w:val="false"/>
          <w:color w:val="000000"/>
          <w:sz w:val="28"/>
        </w:rPr>
        <w:t>
      2) бұрыштама және орындауға жолдау;</w:t>
      </w:r>
    </w:p>
    <w:bookmarkEnd w:id="94"/>
    <w:bookmarkStart w:name="z137" w:id="95"/>
    <w:p>
      <w:pPr>
        <w:spacing w:after="0"/>
        <w:ind w:left="0"/>
        <w:jc w:val="both"/>
      </w:pPr>
      <w:r>
        <w:rPr>
          <w:rFonts w:ascii="Times New Roman"/>
          <w:b w:val="false"/>
          <w:i w:val="false"/>
          <w:color w:val="000000"/>
          <w:sz w:val="28"/>
        </w:rPr>
        <w:t>
      3) қаралған құжаттар;</w:t>
      </w:r>
    </w:p>
    <w:bookmarkEnd w:id="95"/>
    <w:bookmarkStart w:name="z138" w:id="96"/>
    <w:p>
      <w:pPr>
        <w:spacing w:after="0"/>
        <w:ind w:left="0"/>
        <w:jc w:val="both"/>
      </w:pPr>
      <w:r>
        <w:rPr>
          <w:rFonts w:ascii="Times New Roman"/>
          <w:b w:val="false"/>
          <w:i w:val="false"/>
          <w:color w:val="000000"/>
          <w:sz w:val="28"/>
        </w:rPr>
        <w:t>
      4) неке қиюды тіркеу күнін белгілеу;</w:t>
      </w:r>
    </w:p>
    <w:bookmarkEnd w:id="96"/>
    <w:bookmarkStart w:name="z139" w:id="97"/>
    <w:p>
      <w:pPr>
        <w:spacing w:after="0"/>
        <w:ind w:left="0"/>
        <w:jc w:val="both"/>
      </w:pPr>
      <w:r>
        <w:rPr>
          <w:rFonts w:ascii="Times New Roman"/>
          <w:b w:val="false"/>
          <w:i w:val="false"/>
          <w:color w:val="000000"/>
          <w:sz w:val="28"/>
        </w:rPr>
        <w:t>
      5) ақпараттық жүйесіне енгізілген жазба және толтырылған мемлекеттік қызметті көрсету нәтижесі;</w:t>
      </w:r>
    </w:p>
    <w:bookmarkEnd w:id="97"/>
    <w:bookmarkStart w:name="z140" w:id="98"/>
    <w:p>
      <w:pPr>
        <w:spacing w:after="0"/>
        <w:ind w:left="0"/>
        <w:jc w:val="both"/>
      </w:pPr>
      <w:r>
        <w:rPr>
          <w:rFonts w:ascii="Times New Roman"/>
          <w:b w:val="false"/>
          <w:i w:val="false"/>
          <w:color w:val="000000"/>
          <w:sz w:val="28"/>
        </w:rPr>
        <w:t>
      6) қол қойылған мемлекеттік қызметті көрсету нәтижесі;</w:t>
      </w:r>
    </w:p>
    <w:bookmarkEnd w:id="98"/>
    <w:bookmarkStart w:name="z141" w:id="99"/>
    <w:p>
      <w:pPr>
        <w:spacing w:after="0"/>
        <w:ind w:left="0"/>
        <w:jc w:val="both"/>
      </w:pPr>
      <w:r>
        <w:rPr>
          <w:rFonts w:ascii="Times New Roman"/>
          <w:b w:val="false"/>
          <w:i w:val="false"/>
          <w:color w:val="000000"/>
          <w:sz w:val="28"/>
        </w:rPr>
        <w:t>
      7) неке қиюды мемлекеттік тіркеу рәсімін өткізу және мемлекеттік қызметті көрсету нәтижесін қызмет алушыға тапсыру.</w:t>
      </w:r>
    </w:p>
    <w:bookmarkEnd w:id="99"/>
    <w:bookmarkStart w:name="z142" w:id="10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0"/>
    <w:bookmarkStart w:name="z143" w:id="101"/>
    <w:p>
      <w:pPr>
        <w:spacing w:after="0"/>
        <w:ind w:left="0"/>
        <w:jc w:val="both"/>
      </w:pPr>
      <w:r>
        <w:rPr>
          <w:rFonts w:ascii="Times New Roman"/>
          <w:b w:val="false"/>
          <w:i w:val="false"/>
          <w:color w:val="000000"/>
          <w:sz w:val="28"/>
        </w:rPr>
        <w:t>
      10. Мемлекеттік қызмет көрсету процесіне қатысатын көрсетілетін қызметті берушінің құрылымдық бөлімшелерінің (қызметкерлерінің) тізбесі:</w:t>
      </w:r>
    </w:p>
    <w:bookmarkEnd w:id="101"/>
    <w:bookmarkStart w:name="z144" w:id="102"/>
    <w:p>
      <w:pPr>
        <w:spacing w:after="0"/>
        <w:ind w:left="0"/>
        <w:jc w:val="both"/>
      </w:pPr>
      <w:r>
        <w:rPr>
          <w:rFonts w:ascii="Times New Roman"/>
          <w:b w:val="false"/>
          <w:i w:val="false"/>
          <w:color w:val="000000"/>
          <w:sz w:val="28"/>
        </w:rPr>
        <w:t>
      1) Қызмет берушінің кеңсесі;</w:t>
      </w:r>
    </w:p>
    <w:bookmarkEnd w:id="102"/>
    <w:bookmarkStart w:name="z145" w:id="103"/>
    <w:p>
      <w:pPr>
        <w:spacing w:after="0"/>
        <w:ind w:left="0"/>
        <w:jc w:val="both"/>
      </w:pPr>
      <w:r>
        <w:rPr>
          <w:rFonts w:ascii="Times New Roman"/>
          <w:b w:val="false"/>
          <w:i w:val="false"/>
          <w:color w:val="000000"/>
          <w:sz w:val="28"/>
        </w:rPr>
        <w:t>
      2) қызмет берушінің басшысы;</w:t>
      </w:r>
    </w:p>
    <w:bookmarkEnd w:id="103"/>
    <w:bookmarkStart w:name="z146" w:id="104"/>
    <w:p>
      <w:pPr>
        <w:spacing w:after="0"/>
        <w:ind w:left="0"/>
        <w:jc w:val="both"/>
      </w:pPr>
      <w:r>
        <w:rPr>
          <w:rFonts w:ascii="Times New Roman"/>
          <w:b w:val="false"/>
          <w:i w:val="false"/>
          <w:color w:val="000000"/>
          <w:sz w:val="28"/>
        </w:rPr>
        <w:t>
      3) қызмет берушінің жауапты маманы.</w:t>
      </w:r>
    </w:p>
    <w:bookmarkEnd w:id="104"/>
    <w:bookmarkStart w:name="z147" w:id="105"/>
    <w:p>
      <w:pPr>
        <w:spacing w:after="0"/>
        <w:ind w:left="0"/>
        <w:jc w:val="both"/>
      </w:pPr>
      <w:r>
        <w:rPr>
          <w:rFonts w:ascii="Times New Roman"/>
          <w:b w:val="false"/>
          <w:i w:val="false"/>
          <w:color w:val="000000"/>
          <w:sz w:val="28"/>
        </w:rPr>
        <w:t xml:space="preserve">
      11. Мемлекеттік қызмет көрсету үдерісінде рәсімдердің келесі реттілігі жүзеге асырылады: </w:t>
      </w:r>
    </w:p>
    <w:bookmarkEnd w:id="105"/>
    <w:bookmarkStart w:name="z148" w:id="106"/>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106"/>
    <w:bookmarkStart w:name="z149" w:id="107"/>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107"/>
    <w:bookmarkStart w:name="z151" w:id="108"/>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неке қиюды тіркеу туралы өтінішті қарау кезінде - 1 (бір) жұмыс күні ішінде; азаматтық хал акт жазбасына өзгерістер, толықтырулар мен түзетулер енгізу туралы өтінішті қарау кезінде - 5 (бес)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жауапты орындаушы бас тарту туралы дәлелді жауап әзірлейді, 1 (бір) жұмыс күні ішінде;</w:t>
      </w:r>
    </w:p>
    <w:bookmarkEnd w:id="108"/>
    <w:p>
      <w:pPr>
        <w:spacing w:after="0"/>
        <w:ind w:left="0"/>
        <w:jc w:val="both"/>
      </w:pPr>
      <w:r>
        <w:rPr>
          <w:rFonts w:ascii="Times New Roman"/>
          <w:b w:val="false"/>
          <w:i w:val="false"/>
          <w:color w:val="000000"/>
          <w:sz w:val="28"/>
        </w:rPr>
        <w:t>
      4) жауапты орындаушы қызмет алушымен келісе отырып неке қиюды мемлекеттік тіркеу күнін белгілейді (неке қиюды тіркеу туралы өтінішті қарау кезінде). Өтініш "е-үкімет" порталы арқылы түскен жағдайда неке қиюды мемлекеттік тіркеу күнін белгілеу туралы хабарлама қызмет алушының порталдағы "жеке кабинетіне" жолданады, 20 (жиырма) минут ішінде;</w:t>
      </w:r>
    </w:p>
    <w:bookmarkStart w:name="z152" w:id="109"/>
    <w:p>
      <w:pPr>
        <w:spacing w:after="0"/>
        <w:ind w:left="0"/>
        <w:jc w:val="both"/>
      </w:pPr>
      <w:r>
        <w:rPr>
          <w:rFonts w:ascii="Times New Roman"/>
          <w:b w:val="false"/>
          <w:i w:val="false"/>
          <w:color w:val="000000"/>
          <w:sz w:val="28"/>
        </w:rPr>
        <w:t>
      5)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әзірлейді және қызмет берушінің басшысының қол қоюына жолдайды, 3 (үш) сағат ішінде;</w:t>
      </w:r>
    </w:p>
    <w:bookmarkEnd w:id="109"/>
    <w:bookmarkStart w:name="z153" w:id="110"/>
    <w:p>
      <w:pPr>
        <w:spacing w:after="0"/>
        <w:ind w:left="0"/>
        <w:jc w:val="both"/>
      </w:pPr>
      <w:r>
        <w:rPr>
          <w:rFonts w:ascii="Times New Roman"/>
          <w:b w:val="false"/>
          <w:i w:val="false"/>
          <w:color w:val="000000"/>
          <w:sz w:val="28"/>
        </w:rPr>
        <w:t>
      6) қызмет берушінің басшысы мемлекеттік қызметті көрсету нәтижесіне немесе бас тарту туралы дәлелді жауапқа қол қояды және жауапты орындаушыға жолдайды, 1 (бір) сағаттың ішінде;</w:t>
      </w:r>
    </w:p>
    <w:bookmarkEnd w:id="110"/>
    <w:bookmarkStart w:name="z154" w:id="111"/>
    <w:p>
      <w:pPr>
        <w:spacing w:after="0"/>
        <w:ind w:left="0"/>
        <w:jc w:val="both"/>
      </w:pPr>
      <w:r>
        <w:rPr>
          <w:rFonts w:ascii="Times New Roman"/>
          <w:b w:val="false"/>
          <w:i w:val="false"/>
          <w:color w:val="000000"/>
          <w:sz w:val="28"/>
        </w:rPr>
        <w:t>
      7) жауапты орындаушы белгіленген күні қызмет алушылардың қатысуымен неке қиюды мемлекеттік тіркеу рәсімін өтізеді және қызмет алушыларға мемлекеттік қызметті көрсету нәтижесін тапсырады, 20 (жиырма) минуттан аспайды.</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 – тармаққа өзгерістер енгізілді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5" w:id="112"/>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2"/>
    <w:bookmarkStart w:name="z156" w:id="113"/>
    <w:p>
      <w:pPr>
        <w:spacing w:after="0"/>
        <w:ind w:left="0"/>
        <w:jc w:val="both"/>
      </w:pPr>
      <w:r>
        <w:rPr>
          <w:rFonts w:ascii="Times New Roman"/>
          <w:b w:val="false"/>
          <w:i w:val="false"/>
          <w:color w:val="000000"/>
          <w:sz w:val="28"/>
        </w:rPr>
        <w:t>
      12.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113"/>
    <w:bookmarkStart w:name="z157" w:id="114"/>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114"/>
    <w:bookmarkStart w:name="z159" w:id="115"/>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қызмет алушыларға неке (ерлі-зайыптылық) қиюды мемлекеттік тіркеу күні тапсырады, неке қиюды тіркеу туралы өтінішті қарау кезінде - 1 (бір) жұмыс күні ішінде; азаматтық хал акт жазбасына өзгерістер, толықтырулар мен түзетулер енгізу туралы өтінішті қарау кезінде - 5 (бес) жұмыс күні ішінде. Бас тарту туралы дәлелді жауап әкім аппаратына 1 (бір) жұмыс күні ішінде жолданады.</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 – тармаққа өзгерістер енгізілді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Мемлекеттік көрсетілетін қызметті "электрондық үкімет" порталы арқылы беру кезіндегі әрбір іс-қимыл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160" w:id="116"/>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116"/>
    <w:bookmarkStart w:name="z161" w:id="117"/>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117"/>
    <w:bookmarkStart w:name="z162" w:id="118"/>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118"/>
    <w:bookmarkStart w:name="z163" w:id="119"/>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119"/>
    <w:bookmarkStart w:name="z164" w:id="120"/>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120"/>
    <w:bookmarkStart w:name="z165" w:id="121"/>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121"/>
    <w:bookmarkStart w:name="z166" w:id="122"/>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122"/>
    <w:bookmarkStart w:name="z167" w:id="123"/>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123"/>
    <w:bookmarkStart w:name="z168" w:id="124"/>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124"/>
    <w:bookmarkStart w:name="z169" w:id="125"/>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125"/>
    <w:bookmarkStart w:name="z170" w:id="126"/>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126"/>
    <w:bookmarkStart w:name="z171" w:id="127"/>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127"/>
    <w:bookmarkStart w:name="z172" w:id="128"/>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128"/>
    <w:bookmarkStart w:name="z173" w:id="129"/>
    <w:p>
      <w:pPr>
        <w:spacing w:after="0"/>
        <w:ind w:left="0"/>
        <w:jc w:val="left"/>
      </w:pPr>
      <w:r>
        <w:rPr>
          <w:rFonts w:ascii="Times New Roman"/>
          <w:b/>
          <w:i w:val="false"/>
          <w:color w:val="000000"/>
        </w:rPr>
        <w:t xml:space="preserve"> 5. Қорытынды ережелер</w:t>
      </w:r>
    </w:p>
    <w:bookmarkEnd w:id="129"/>
    <w:bookmarkStart w:name="z174" w:id="130"/>
    <w:p>
      <w:pPr>
        <w:spacing w:after="0"/>
        <w:ind w:left="0"/>
        <w:jc w:val="both"/>
      </w:pPr>
      <w:r>
        <w:rPr>
          <w:rFonts w:ascii="Times New Roman"/>
          <w:b w:val="false"/>
          <w:i w:val="false"/>
          <w:color w:val="000000"/>
          <w:sz w:val="28"/>
        </w:rPr>
        <w:t>
      14.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30"/>
    <w:bookmarkStart w:name="z175" w:id="131"/>
    <w:p>
      <w:pPr>
        <w:spacing w:after="0"/>
        <w:ind w:left="0"/>
        <w:jc w:val="both"/>
      </w:pPr>
      <w:r>
        <w:rPr>
          <w:rFonts w:ascii="Times New Roman"/>
          <w:b w:val="false"/>
          <w:i w:val="false"/>
          <w:color w:val="000000"/>
          <w:sz w:val="28"/>
        </w:rPr>
        <w:t>
      Мемлекеттік көрсетілетін қызметінің бизнес-процесс анықтамасы қызмет берушілердің интернет–ресурсында және Жамбыл облысы әкімдігінің интернет-ресурсында (http//www.zhambyl.gov.kz) орналастырылады.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w:t>
            </w:r>
            <w:r>
              <w:br/>
            </w:r>
            <w:r>
              <w:rPr>
                <w:rFonts w:ascii="Times New Roman"/>
                <w:b w:val="false"/>
                <w:i w:val="false"/>
                <w:color w:val="000000"/>
                <w:sz w:val="20"/>
              </w:rPr>
              <w:t>зайыптылықты) тіркеу, оның</w:t>
            </w:r>
            <w:r>
              <w:br/>
            </w:r>
            <w:r>
              <w:rPr>
                <w:rFonts w:ascii="Times New Roman"/>
                <w:b w:val="false"/>
                <w:i w:val="false"/>
                <w:color w:val="000000"/>
                <w:sz w:val="20"/>
              </w:rPr>
              <w:t>ішінде азаматтық хал</w:t>
            </w:r>
            <w:r>
              <w:br/>
            </w:r>
            <w:r>
              <w:rPr>
                <w:rFonts w:ascii="Times New Roman"/>
                <w:b w:val="false"/>
                <w:i w:val="false"/>
                <w:color w:val="000000"/>
                <w:sz w:val="20"/>
              </w:rPr>
              <w:t>актілерінің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177" w:id="132"/>
    <w:p>
      <w:pPr>
        <w:spacing w:after="0"/>
        <w:ind w:left="0"/>
        <w:jc w:val="left"/>
      </w:pPr>
      <w:r>
        <w:rPr>
          <w:rFonts w:ascii="Times New Roman"/>
          <w:b/>
          <w:i w:val="false"/>
          <w:color w:val="000000"/>
        </w:rPr>
        <w:t xml:space="preserve"> "Электронды үкімет" порталы арқылы мемлекеттік қызмет көрсетудің функционалдық өзара іс-қимыл диаграммасы</w:t>
      </w:r>
    </w:p>
    <w:bookmarkEnd w:id="132"/>
    <w:bookmarkStart w:name="z17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34"/>
    <w:p>
      <w:pPr>
        <w:spacing w:after="0"/>
        <w:ind w:left="0"/>
        <w:jc w:val="left"/>
      </w:pPr>
      <w:r>
        <w:rPr>
          <w:rFonts w:ascii="Times New Roman"/>
          <w:b/>
          <w:i w:val="false"/>
          <w:color w:val="000000"/>
        </w:rPr>
        <w:t xml:space="preserve"> Шартты белгілер:</w:t>
      </w:r>
    </w:p>
    <w:bookmarkEnd w:id="134"/>
    <w:bookmarkStart w:name="z180"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5278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w:t>
            </w:r>
            <w:r>
              <w:br/>
            </w:r>
            <w:r>
              <w:rPr>
                <w:rFonts w:ascii="Times New Roman"/>
                <w:b w:val="false"/>
                <w:i w:val="false"/>
                <w:color w:val="000000"/>
                <w:sz w:val="20"/>
              </w:rPr>
              <w:t>зайыптылықты) тіркеу, оның</w:t>
            </w:r>
            <w:r>
              <w:br/>
            </w:r>
            <w:r>
              <w:rPr>
                <w:rFonts w:ascii="Times New Roman"/>
                <w:b w:val="false"/>
                <w:i w:val="false"/>
                <w:color w:val="000000"/>
                <w:sz w:val="20"/>
              </w:rPr>
              <w:t>ішінде 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 қосымша</w:t>
            </w:r>
          </w:p>
        </w:tc>
      </w:tr>
    </w:tbl>
    <w:bookmarkStart w:name="z182" w:id="136"/>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енгізу"мемлекеттік көрсетілетін қызметтің бизнес-процесс анықтамалығы </w:t>
      </w:r>
    </w:p>
    <w:bookmarkEnd w:id="136"/>
    <w:p>
      <w:pPr>
        <w:spacing w:after="0"/>
        <w:ind w:left="0"/>
        <w:jc w:val="both"/>
      </w:pPr>
      <w:r>
        <w:rPr>
          <w:rFonts w:ascii="Times New Roman"/>
          <w:b w:val="false"/>
          <w:i w:val="false"/>
          <w:color w:val="ff0000"/>
          <w:sz w:val="28"/>
        </w:rPr>
        <w:t xml:space="preserve">
      Ескерту. 2 – 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Әкім аппараты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235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35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08" w:id="137"/>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37"/>
    <w:bookmarkStart w:name="z109" w:id="138"/>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38"/>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"Азаматтық хал актілерін тіркеу туралы қайталама куәліктер немесе анықтамалар беру"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Start w:name="z40" w:id="139"/>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Көрсетілетін мемлекеттік қызметтің нәтижесі:</w:t>
      </w:r>
    </w:p>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 </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 </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өтініші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15 (он бес) минуттың ішінде;</w:t>
      </w:r>
    </w:p>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сәйкестігіне тексеруі және талдауы: </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("Азаматтық хал актілері жазбалары тіркеу пункті" ақпараттық жүйесі қызмет еткен сәтінен бастап (әрі қарай – ақпараттық жүйе)) анықтамаларды электрондық форматта беру - 2 (екі) сағат ішінде;</w:t>
      </w:r>
    </w:p>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p>
      <w:pPr>
        <w:spacing w:after="0"/>
        <w:ind w:left="0"/>
        <w:jc w:val="both"/>
      </w:pPr>
      <w:r>
        <w:rPr>
          <w:rFonts w:ascii="Times New Roman"/>
          <w:b w:val="false"/>
          <w:i w:val="false"/>
          <w:color w:val="000000"/>
          <w:sz w:val="28"/>
        </w:rPr>
        <w:t>
      4) жауапты орындаушының ақпараттық жүйесіне акт жазбасын толтыруы, қайталама куәлікті, анықтаманы немесе мемлекеттік қызметті көрсетуден бас тарту туралы дәлелді жауапты (әрі қарай - мемлекеттік қызметті көрсету нәтижесін) дайындауы және қызмет берушінің басшысына жолдауы, 3 (үш) сағаттың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p>
      <w:pPr>
        <w:spacing w:after="0"/>
        <w:ind w:left="0"/>
        <w:jc w:val="both"/>
      </w:pPr>
      <w:r>
        <w:rPr>
          <w:rFonts w:ascii="Times New Roman"/>
          <w:b w:val="false"/>
          <w:i w:val="false"/>
          <w:color w:val="000000"/>
          <w:sz w:val="28"/>
        </w:rPr>
        <w:t>
      6) қызмет берушінің кеңсесі мемлекеттік қызметті көрсету нәтижесін Мемлекеттік корпорацияға немесе порталға жолдауы, 15 (он бес)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Мемлекеттік корпорацияға немесе порталға жолдау.</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қызмет берушінің кеңсесі;</w:t>
      </w:r>
    </w:p>
    <w:p>
      <w:pPr>
        <w:spacing w:after="0"/>
        <w:ind w:left="0"/>
        <w:jc w:val="both"/>
      </w:pPr>
      <w:r>
        <w:rPr>
          <w:rFonts w:ascii="Times New Roman"/>
          <w:b w:val="false"/>
          <w:i w:val="false"/>
          <w:color w:val="000000"/>
          <w:sz w:val="28"/>
        </w:rPr>
        <w:t>
      2) қызмет берушінің басшысы;</w:t>
      </w:r>
    </w:p>
    <w:p>
      <w:pPr>
        <w:spacing w:after="0"/>
        <w:ind w:left="0"/>
        <w:jc w:val="both"/>
      </w:pPr>
      <w:r>
        <w:rPr>
          <w:rFonts w:ascii="Times New Roman"/>
          <w:b w:val="false"/>
          <w:i w:val="false"/>
          <w:color w:val="000000"/>
          <w:sz w:val="28"/>
        </w:rPr>
        <w:t>
      3) қызмет берушінің жауапты орындаушысы.</w:t>
      </w:r>
    </w:p>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15 (он бес) минуттың ішінде;</w:t>
      </w:r>
    </w:p>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ақпараттық жүйесі қызмет еткен сәтінен бастап анықтамаларды электрондық форматта беру - 2 (екі) сағат ішінде;</w:t>
      </w:r>
    </w:p>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әзірлейді және қызмет берушінің басшысының қол қоюына жолдайды, 3 (үш) сағат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Мемлекеттік корпорацияға немесе порталға жолдайды, 15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(Ақпараттық жүйесі қызмет еткен сәтінен бастап) анықтамаларды электрондық форматта беру - 2 (екі) сағат ішінде;</w:t>
      </w:r>
    </w:p>
    <w:p>
      <w:pPr>
        <w:spacing w:after="0"/>
        <w:ind w:left="0"/>
        <w:jc w:val="both"/>
      </w:pPr>
      <w:r>
        <w:rPr>
          <w:rFonts w:ascii="Times New Roman"/>
          <w:b w:val="false"/>
          <w:i w:val="false"/>
          <w:color w:val="000000"/>
          <w:sz w:val="28"/>
        </w:rPr>
        <w:t xml:space="preserve">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осы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4 (төрт) жұмыс күні ішінде,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күнтізбелік 30 (отыз) күнге дейін ұзартылады; </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29 (жиырма тоғыз) күн ішінде.</w:t>
      </w:r>
    </w:p>
    <w:p>
      <w:pPr>
        <w:spacing w:after="0"/>
        <w:ind w:left="0"/>
        <w:jc w:val="both"/>
      </w:pPr>
      <w:r>
        <w:rPr>
          <w:rFonts w:ascii="Times New Roman"/>
          <w:b w:val="false"/>
          <w:i w:val="false"/>
          <w:color w:val="000000"/>
          <w:sz w:val="28"/>
        </w:rPr>
        <w:t>
      10.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интернет–ресурсында және Жамбыл облысы әкімдігінің интернет-ресурсында (http//www.zhambyl.gov.kz)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"Электронды үкімет" порталы арқылы мемлекеттік қызмет көрсетудің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49403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9403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2 қосымша </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қызметтің бизнес-процесс анықтамалығы 1) Мемлекеттік корпорация арқылы</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40"/>
    <w:p>
      <w:pPr>
        <w:spacing w:after="0"/>
        <w:ind w:left="0"/>
        <w:jc w:val="left"/>
      </w:pPr>
      <w:r>
        <w:rPr>
          <w:rFonts w:ascii="Times New Roman"/>
          <w:b/>
          <w:i w:val="false"/>
          <w:color w:val="000000"/>
        </w:rPr>
        <w:t xml:space="preserve"> 2) "электрондық үкімет" веб-порталы арқылы</w:t>
      </w:r>
    </w:p>
    <w:bookmarkEnd w:id="140"/>
    <w:bookmarkStart w:name="z19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42"/>
    <w:p>
      <w:pPr>
        <w:spacing w:after="0"/>
        <w:ind w:left="0"/>
        <w:jc w:val="left"/>
      </w:pPr>
      <w:r>
        <w:rPr>
          <w:rFonts w:ascii="Times New Roman"/>
          <w:b/>
          <w:i w:val="false"/>
          <w:color w:val="000000"/>
        </w:rPr>
        <w:t xml:space="preserve"> Шартты белгілер:</w:t>
      </w:r>
    </w:p>
    <w:bookmarkEnd w:id="142"/>
    <w:bookmarkStart w:name="z19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5549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49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№152 қаулысымен бекітілген</w:t>
            </w:r>
          </w:p>
        </w:tc>
      </w:tr>
    </w:tbl>
    <w:bookmarkStart w:name="z279" w:id="144"/>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44"/>
    <w:bookmarkStart w:name="z280" w:id="145"/>
    <w:p>
      <w:pPr>
        <w:spacing w:after="0"/>
        <w:ind w:left="0"/>
        <w:jc w:val="left"/>
      </w:pPr>
      <w:r>
        <w:rPr>
          <w:rFonts w:ascii="Times New Roman"/>
          <w:b/>
          <w:i w:val="false"/>
          <w:color w:val="000000"/>
        </w:rPr>
        <w:t xml:space="preserve"> 1. Жалпы ережелер </w:t>
      </w:r>
    </w:p>
    <w:bookmarkEnd w:id="145"/>
    <w:bookmarkStart w:name="z281" w:id="146"/>
    <w:p>
      <w:pPr>
        <w:spacing w:after="0"/>
        <w:ind w:left="0"/>
        <w:jc w:val="both"/>
      </w:pPr>
      <w:r>
        <w:rPr>
          <w:rFonts w:ascii="Times New Roman"/>
          <w:b w:val="false"/>
          <w:i w:val="false"/>
          <w:color w:val="000000"/>
          <w:sz w:val="28"/>
        </w:rPr>
        <w:t xml:space="preserve">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берушімен) көрсетіледі. </w:t>
      </w:r>
    </w:p>
    <w:bookmarkEnd w:id="146"/>
    <w:bookmarkStart w:name="z282" w:id="14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4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ауыл (кент), ауылдық (кенттік) округ, аудандық маңызы бар қала әкімдерінің аппараттары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стандартына (әрі қарай - Стандарт) сәйкес беріледі (Қазақстан Республикасы Әділет министрлігінде 17 маусым 2015 жылы </w:t>
      </w:r>
      <w:r>
        <w:rPr>
          <w:rFonts w:ascii="Times New Roman"/>
          <w:b w:val="false"/>
          <w:i w:val="false"/>
          <w:color w:val="000000"/>
          <w:sz w:val="28"/>
        </w:rPr>
        <w:t>№ 11374</w:t>
      </w:r>
      <w:r>
        <w:rPr>
          <w:rFonts w:ascii="Times New Roman"/>
          <w:b w:val="false"/>
          <w:i w:val="false"/>
          <w:color w:val="000000"/>
          <w:sz w:val="28"/>
        </w:rPr>
        <w:t xml:space="preserve"> тіркелген).</w:t>
      </w:r>
      <w:r>
        <w:br/>
      </w:r>
      <w:r>
        <w:rPr>
          <w:rFonts w:ascii="Times New Roman"/>
          <w:b w:val="false"/>
          <w:i w:val="false"/>
          <w:color w:val="000000"/>
          <w:sz w:val="28"/>
        </w:rPr>
        <w:t>
</w:t>
      </w:r>
    </w:p>
    <w:bookmarkStart w:name="z286" w:id="148"/>
    <w:p>
      <w:pPr>
        <w:spacing w:after="0"/>
        <w:ind w:left="0"/>
        <w:jc w:val="both"/>
      </w:pPr>
      <w:r>
        <w:rPr>
          <w:rFonts w:ascii="Times New Roman"/>
          <w:b w:val="false"/>
          <w:i w:val="false"/>
          <w:color w:val="000000"/>
          <w:sz w:val="28"/>
        </w:rPr>
        <w:t>
      3. Мемлекеттік қызметті көрсету нысаны: қағаз түрінде.</w:t>
      </w:r>
    </w:p>
    <w:bookmarkEnd w:id="148"/>
    <w:bookmarkStart w:name="z287" w:id="149"/>
    <w:p>
      <w:pPr>
        <w:spacing w:after="0"/>
        <w:ind w:left="0"/>
        <w:jc w:val="both"/>
      </w:pPr>
      <w:r>
        <w:rPr>
          <w:rFonts w:ascii="Times New Roman"/>
          <w:b w:val="false"/>
          <w:i w:val="false"/>
          <w:color w:val="000000"/>
          <w:sz w:val="28"/>
        </w:rPr>
        <w:t>
      4. Мемлекеттік қызметті көрсетудің нәтижесі:</w:t>
      </w:r>
    </w:p>
    <w:bookmarkEnd w:id="14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Стандарттың </w:t>
      </w:r>
      <w:r>
        <w:rPr>
          <w:rFonts w:ascii="Times New Roman"/>
          <w:b w:val="false"/>
          <w:i w:val="false"/>
          <w:color w:val="000000"/>
          <w:sz w:val="28"/>
        </w:rPr>
        <w:t>9</w:t>
      </w:r>
      <w:r>
        <w:rPr>
          <w:rFonts w:ascii="Times New Roman"/>
          <w:b w:val="false"/>
          <w:i w:val="false"/>
          <w:color w:val="000000"/>
          <w:sz w:val="28"/>
        </w:rPr>
        <w:t>-</w:t>
      </w:r>
      <w:r>
        <w:rPr>
          <w:rFonts w:ascii="Times New Roman"/>
          <w:b w:val="false"/>
          <w:i w:val="false"/>
          <w:color w:val="000000"/>
          <w:sz w:val="28"/>
        </w:rPr>
        <w:t>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88" w:id="150"/>
    <w:p>
      <w:pPr>
        <w:spacing w:after="0"/>
        <w:ind w:left="0"/>
        <w:jc w:val="both"/>
      </w:pPr>
      <w:r>
        <w:rPr>
          <w:rFonts w:ascii="Times New Roman"/>
          <w:b w:val="false"/>
          <w:i w:val="false"/>
          <w:color w:val="000000"/>
          <w:sz w:val="28"/>
        </w:rPr>
        <w:t>
      5. Мемлекеттік қызмет көрсету нәтижесінің нысаны: қағаз түрінде.</w:t>
      </w:r>
    </w:p>
    <w:bookmarkEnd w:id="150"/>
    <w:bookmarkStart w:name="z289" w:id="151"/>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151"/>
    <w:bookmarkStart w:name="z290" w:id="152"/>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бастауға Стандарттың 9 тармағында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 қосымшаларына</w:t>
      </w:r>
      <w:r>
        <w:rPr>
          <w:rFonts w:ascii="Times New Roman"/>
          <w:b w:val="false"/>
          <w:i w:val="false"/>
          <w:color w:val="000000"/>
          <w:sz w:val="28"/>
        </w:rPr>
        <w:t xml:space="preserve"> сәйкес өтініші негіз болып табылады.</w:t>
      </w:r>
    </w:p>
    <w:bookmarkEnd w:id="152"/>
    <w:bookmarkStart w:name="z291" w:id="153"/>
    <w:p>
      <w:pPr>
        <w:spacing w:after="0"/>
        <w:ind w:left="0"/>
        <w:jc w:val="both"/>
      </w:pPr>
      <w:r>
        <w:rPr>
          <w:rFonts w:ascii="Times New Roman"/>
          <w:b w:val="false"/>
          <w:i w:val="false"/>
          <w:color w:val="000000"/>
          <w:sz w:val="28"/>
        </w:rPr>
        <w:t>
      7. Мемлекеттік қызметті көрсету процесіндегі рәсімдер (іс-қимылдар):</w:t>
      </w:r>
    </w:p>
    <w:bookmarkEnd w:id="153"/>
    <w:bookmarkStart w:name="z292" w:id="154"/>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қарауына жолдауы, 20 (жиырма) минуттың ішінде;</w:t>
      </w:r>
    </w:p>
    <w:bookmarkEnd w:id="154"/>
    <w:bookmarkStart w:name="z293" w:id="155"/>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155"/>
    <w:bookmarkStart w:name="z295" w:id="156"/>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егер туу туралы акт жазбасы өтініш берген жерде болса – 3 (үш) сағат ішінде; егер туу туралы акт жазбасы Қазақстан Республикасының аумағында басқа тіркеуші органда болса – күнтізбелік 29 (жиырма тоғыз) күн ішінде, азаматтық хал акт жазбасына өзгерістер, толықтырулар мен түзетулер енгізу туралы өтініш - 5 (бес) жұмыс күні ішінде;</w:t>
      </w:r>
    </w:p>
    <w:bookmarkEnd w:id="156"/>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3 (үш) сағаттың ішінде;</w:t>
      </w:r>
    </w:p>
    <w:bookmarkStart w:name="z296" w:id="157"/>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157"/>
    <w:bookmarkStart w:name="z297" w:id="158"/>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әкім аппаратына жолдауы, 20 (жиырма) минут ішінде.</w:t>
      </w:r>
    </w:p>
    <w:bookmarkEnd w:id="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98" w:id="159"/>
    <w:p>
      <w:pPr>
        <w:spacing w:after="0"/>
        <w:ind w:left="0"/>
        <w:jc w:val="both"/>
      </w:pPr>
      <w:r>
        <w:rPr>
          <w:rFonts w:ascii="Times New Roman"/>
          <w:b w:val="false"/>
          <w:i w:val="false"/>
          <w:color w:val="000000"/>
          <w:sz w:val="28"/>
        </w:rPr>
        <w:t xml:space="preserve">
      8.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59"/>
    <w:bookmarkStart w:name="z299" w:id="160"/>
    <w:p>
      <w:pPr>
        <w:spacing w:after="0"/>
        <w:ind w:left="0"/>
        <w:jc w:val="both"/>
      </w:pPr>
      <w:r>
        <w:rPr>
          <w:rFonts w:ascii="Times New Roman"/>
          <w:b w:val="false"/>
          <w:i w:val="false"/>
          <w:color w:val="000000"/>
          <w:sz w:val="28"/>
        </w:rPr>
        <w:t>
      9.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160"/>
    <w:bookmarkStart w:name="z300" w:id="161"/>
    <w:p>
      <w:pPr>
        <w:spacing w:after="0"/>
        <w:ind w:left="0"/>
        <w:jc w:val="both"/>
      </w:pPr>
      <w:r>
        <w:rPr>
          <w:rFonts w:ascii="Times New Roman"/>
          <w:b w:val="false"/>
          <w:i w:val="false"/>
          <w:color w:val="000000"/>
          <w:sz w:val="28"/>
        </w:rPr>
        <w:t>
      1) тіркелген өтініш;</w:t>
      </w:r>
    </w:p>
    <w:bookmarkEnd w:id="161"/>
    <w:bookmarkStart w:name="z301" w:id="162"/>
    <w:p>
      <w:pPr>
        <w:spacing w:after="0"/>
        <w:ind w:left="0"/>
        <w:jc w:val="both"/>
      </w:pPr>
      <w:r>
        <w:rPr>
          <w:rFonts w:ascii="Times New Roman"/>
          <w:b w:val="false"/>
          <w:i w:val="false"/>
          <w:color w:val="000000"/>
          <w:sz w:val="28"/>
        </w:rPr>
        <w:t>
      2) бұрыштама және орындауға жолдау;</w:t>
      </w:r>
    </w:p>
    <w:bookmarkEnd w:id="162"/>
    <w:bookmarkStart w:name="z302" w:id="163"/>
    <w:p>
      <w:pPr>
        <w:spacing w:after="0"/>
        <w:ind w:left="0"/>
        <w:jc w:val="both"/>
      </w:pPr>
      <w:r>
        <w:rPr>
          <w:rFonts w:ascii="Times New Roman"/>
          <w:b w:val="false"/>
          <w:i w:val="false"/>
          <w:color w:val="000000"/>
          <w:sz w:val="28"/>
        </w:rPr>
        <w:t>
      3) қаралған құжаттар;</w:t>
      </w:r>
    </w:p>
    <w:bookmarkEnd w:id="163"/>
    <w:bookmarkStart w:name="z303" w:id="164"/>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164"/>
    <w:bookmarkStart w:name="z304" w:id="165"/>
    <w:p>
      <w:pPr>
        <w:spacing w:after="0"/>
        <w:ind w:left="0"/>
        <w:jc w:val="both"/>
      </w:pPr>
      <w:r>
        <w:rPr>
          <w:rFonts w:ascii="Times New Roman"/>
          <w:b w:val="false"/>
          <w:i w:val="false"/>
          <w:color w:val="000000"/>
          <w:sz w:val="28"/>
        </w:rPr>
        <w:t>
      5) қол қойылған мемлекеттік қызметті көрсету нәтижесі;</w:t>
      </w:r>
    </w:p>
    <w:bookmarkEnd w:id="165"/>
    <w:bookmarkStart w:name="z305" w:id="166"/>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әкім аппаратына жолдау.</w:t>
      </w:r>
    </w:p>
    <w:bookmarkEnd w:id="166"/>
    <w:bookmarkStart w:name="z306" w:id="16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67"/>
    <w:bookmarkStart w:name="z307" w:id="168"/>
    <w:p>
      <w:pPr>
        <w:spacing w:after="0"/>
        <w:ind w:left="0"/>
        <w:jc w:val="both"/>
      </w:pPr>
      <w:r>
        <w:rPr>
          <w:rFonts w:ascii="Times New Roman"/>
          <w:b w:val="false"/>
          <w:i w:val="false"/>
          <w:color w:val="000000"/>
          <w:sz w:val="28"/>
        </w:rPr>
        <w:t>
      10. Мемлекеттік қызмет көрсету процесіне қатысатын көрсетілетін қызметті берушінің құрылымдық бөлімшелерінің (қызметкерлерінің) тізбесі:</w:t>
      </w:r>
    </w:p>
    <w:bookmarkEnd w:id="168"/>
    <w:bookmarkStart w:name="z308" w:id="169"/>
    <w:p>
      <w:pPr>
        <w:spacing w:after="0"/>
        <w:ind w:left="0"/>
        <w:jc w:val="both"/>
      </w:pPr>
      <w:r>
        <w:rPr>
          <w:rFonts w:ascii="Times New Roman"/>
          <w:b w:val="false"/>
          <w:i w:val="false"/>
          <w:color w:val="000000"/>
          <w:sz w:val="28"/>
        </w:rPr>
        <w:t>
      1) Қызмет берушінің кеңсесі;</w:t>
      </w:r>
    </w:p>
    <w:bookmarkEnd w:id="169"/>
    <w:bookmarkStart w:name="z309" w:id="170"/>
    <w:p>
      <w:pPr>
        <w:spacing w:after="0"/>
        <w:ind w:left="0"/>
        <w:jc w:val="both"/>
      </w:pPr>
      <w:r>
        <w:rPr>
          <w:rFonts w:ascii="Times New Roman"/>
          <w:b w:val="false"/>
          <w:i w:val="false"/>
          <w:color w:val="000000"/>
          <w:sz w:val="28"/>
        </w:rPr>
        <w:t>
      2) қызмет берушінің басшысы;</w:t>
      </w:r>
    </w:p>
    <w:bookmarkEnd w:id="170"/>
    <w:bookmarkStart w:name="z310" w:id="171"/>
    <w:p>
      <w:pPr>
        <w:spacing w:after="0"/>
        <w:ind w:left="0"/>
        <w:jc w:val="both"/>
      </w:pPr>
      <w:r>
        <w:rPr>
          <w:rFonts w:ascii="Times New Roman"/>
          <w:b w:val="false"/>
          <w:i w:val="false"/>
          <w:color w:val="000000"/>
          <w:sz w:val="28"/>
        </w:rPr>
        <w:t>
      3) қызмет берушінің жауапты маманы.</w:t>
      </w:r>
    </w:p>
    <w:bookmarkEnd w:id="171"/>
    <w:bookmarkStart w:name="z311" w:id="172"/>
    <w:p>
      <w:pPr>
        <w:spacing w:after="0"/>
        <w:ind w:left="0"/>
        <w:jc w:val="both"/>
      </w:pPr>
      <w:r>
        <w:rPr>
          <w:rFonts w:ascii="Times New Roman"/>
          <w:b w:val="false"/>
          <w:i w:val="false"/>
          <w:color w:val="000000"/>
          <w:sz w:val="28"/>
        </w:rPr>
        <w:t xml:space="preserve">
      11. Мемлекеттік қызмет көрсету үдерісінде рәсімдердің келесі реттілігі жүзеге асырылады: </w:t>
      </w:r>
    </w:p>
    <w:bookmarkEnd w:id="172"/>
    <w:bookmarkStart w:name="z312" w:id="173"/>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173"/>
    <w:bookmarkStart w:name="z313" w:id="174"/>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174"/>
    <w:bookmarkStart w:name="z315" w:id="175"/>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сондай-ақ басқа да нормативтік құқықтық актілерге сәйкестігін тексереді және талдайды: егер туу туралы акт жазбасы өтініш берген жерде болса - 3 (үш) сағат ішінде; егер туу туралы акт жазбасы Қазақстан Республикасының аумағында басқа тіркеуші органда болса – күнтізбелік 29 (жиырма тоғыз) күн ішінде, азаматтық хал акт жазбасына өзгерістер, толықтырулар мен түзетулер енгізу туралы өтінішті қарау - 5 (бес) жұмыс күні ішінде;</w:t>
      </w:r>
    </w:p>
    <w:bookmarkEnd w:id="175"/>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Start w:name="z316" w:id="176"/>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176"/>
    <w:bookmarkStart w:name="z317" w:id="177"/>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немесе әкім аппаратына жолдайды, 20 (жиырма) минут ішінде.</w:t>
      </w:r>
    </w:p>
    <w:bookmarkEnd w:id="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18" w:id="178"/>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сипаттау </w:t>
      </w:r>
    </w:p>
    <w:bookmarkEnd w:id="178"/>
    <w:bookmarkStart w:name="z319" w:id="179"/>
    <w:p>
      <w:pPr>
        <w:spacing w:after="0"/>
        <w:ind w:left="0"/>
        <w:jc w:val="both"/>
      </w:pPr>
      <w:r>
        <w:rPr>
          <w:rFonts w:ascii="Times New Roman"/>
          <w:b w:val="false"/>
          <w:i w:val="false"/>
          <w:color w:val="000000"/>
          <w:sz w:val="28"/>
        </w:rPr>
        <w:t>
      12.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179"/>
    <w:bookmarkStart w:name="z320" w:id="18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180"/>
    <w:bookmarkStart w:name="z322" w:id="181"/>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әке болуды анықтауды тіркеу туралы өтінішті қарау кезінде, егер туу туралы акт жазбасы өтініш берген жерде болса - 3 (үш) сағат ішінде, егер туу туралы акт жазбасы Қазақстан Республикасының аумағында басқа тіркеуші органда болса – күнтізбелік 29 (жиырма тоғыз) күн ішінде; азаматтық хал акт жазбасына өзгерістер, толықтырулар мен түзетулер енгізу туралы өтінішті қарау - күнтізбелік 13 (он үш) күн ішінде.</w:t>
      </w:r>
    </w:p>
    <w:bookmarkEnd w:id="181"/>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23" w:id="182"/>
    <w:p>
      <w:pPr>
        <w:spacing w:after="0"/>
        <w:ind w:left="0"/>
        <w:jc w:val="left"/>
      </w:pPr>
      <w:r>
        <w:rPr>
          <w:rFonts w:ascii="Times New Roman"/>
          <w:b/>
          <w:i w:val="false"/>
          <w:color w:val="000000"/>
        </w:rPr>
        <w:t xml:space="preserve"> 5. Қорытынды ережелер</w:t>
      </w:r>
    </w:p>
    <w:bookmarkEnd w:id="182"/>
    <w:bookmarkStart w:name="z324" w:id="183"/>
    <w:p>
      <w:pPr>
        <w:spacing w:after="0"/>
        <w:ind w:left="0"/>
        <w:jc w:val="both"/>
      </w:pP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3"/>
    <w:bookmarkStart w:name="z325" w:id="184"/>
    <w:p>
      <w:pPr>
        <w:spacing w:after="0"/>
        <w:ind w:left="0"/>
        <w:jc w:val="both"/>
      </w:pPr>
      <w:r>
        <w:rPr>
          <w:rFonts w:ascii="Times New Roman"/>
          <w:b w:val="false"/>
          <w:i w:val="false"/>
          <w:color w:val="000000"/>
          <w:sz w:val="28"/>
        </w:rPr>
        <w:t>
      Мемлекеттік көрсетілетін қызметінің бизнес-процесс анықтамасы қызмет берушілердің интернет–ресурсында және Жамбыл облысы әкімдігінің интернет-ресурсында (http//www.zhambyl.gov.kz) орналастырылады.</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 xml:space="preserve">қызмет регламентіне 2 қосымша </w:t>
            </w:r>
          </w:p>
        </w:tc>
      </w:tr>
    </w:tbl>
    <w:bookmarkStart w:name="z185" w:id="185"/>
    <w:p>
      <w:pPr>
        <w:spacing w:after="0"/>
        <w:ind w:left="0"/>
        <w:jc w:val="left"/>
      </w:pPr>
      <w:r>
        <w:rPr>
          <w:rFonts w:ascii="Times New Roman"/>
          <w:b/>
          <w:i w:val="false"/>
          <w:color w:val="000000"/>
        </w:rPr>
        <w:t xml:space="preserve"> </w:t>
      </w:r>
      <w:r>
        <w:rPr>
          <w:rFonts w:ascii="Times New Roman"/>
          <w:b/>
          <w:i w:val="false"/>
          <w:color w:val="000000"/>
        </w:rPr>
        <w:t xml:space="preserve">"Әке болуды анықтауды тіркеу, оның ішінде азаматтық хал актілері жазбаларына өзгерістер, толықтырулар мен түзетулер енгізу"мемлекеттік көрсетілетін қызметтің бизнес-процесс анықтамалығы </w:t>
      </w:r>
    </w:p>
    <w:bookmarkEnd w:id="185"/>
    <w:bookmarkStart w:name="z186" w:id="186"/>
    <w:p>
      <w:pPr>
        <w:spacing w:after="0"/>
        <w:ind w:left="0"/>
        <w:jc w:val="both"/>
      </w:pPr>
      <w:r>
        <w:rPr>
          <w:rFonts w:ascii="Times New Roman"/>
          <w:b w:val="false"/>
          <w:i w:val="false"/>
          <w:color w:val="ff0000"/>
          <w:sz w:val="28"/>
        </w:rPr>
        <w:t xml:space="preserve">
      Ескерту. 2 –қосымша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86"/>
    <w:p>
      <w:pPr>
        <w:spacing w:after="0"/>
        <w:ind w:left="0"/>
        <w:jc w:val="both"/>
      </w:pPr>
      <w:r>
        <w:rPr>
          <w:rFonts w:ascii="Times New Roman"/>
          <w:b w:val="false"/>
          <w:i w:val="false"/>
          <w:color w:val="000000"/>
          <w:sz w:val="28"/>
        </w:rPr>
        <w:t>
      1) Қызмет беруші арқылы</w:t>
      </w:r>
    </w:p>
    <w:bookmarkStart w:name="z187"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88"/>
    <w:p>
      <w:pPr>
        <w:spacing w:after="0"/>
        <w:ind w:left="0"/>
        <w:jc w:val="both"/>
      </w:pPr>
      <w:r>
        <w:rPr>
          <w:rFonts w:ascii="Times New Roman"/>
          <w:b w:val="false"/>
          <w:i w:val="false"/>
          <w:color w:val="000000"/>
          <w:sz w:val="28"/>
        </w:rPr>
        <w:t>
      2) Әкім аппараты арқылы</w:t>
      </w:r>
    </w:p>
    <w:bookmarkEnd w:id="188"/>
    <w:bookmarkStart w:name="z189"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Шартты белгілер:</w:t>
      </w:r>
    </w:p>
    <w:p>
      <w:pPr>
        <w:spacing w:after="0"/>
        <w:ind w:left="0"/>
        <w:jc w:val="left"/>
      </w:pPr>
      <w:r>
        <w:br/>
      </w:r>
    </w:p>
    <w:p>
      <w:pPr>
        <w:spacing w:after="0"/>
        <w:ind w:left="0"/>
        <w:jc w:val="both"/>
      </w:pPr>
      <w:r>
        <w:drawing>
          <wp:inline distT="0" distB="0" distL="0" distR="0">
            <wp:extent cx="6223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230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196" w:id="190"/>
    <w:p>
      <w:pPr>
        <w:spacing w:after="0"/>
        <w:ind w:left="0"/>
        <w:jc w:val="left"/>
      </w:pPr>
      <w:r>
        <w:rPr>
          <w:rFonts w:ascii="Times New Roman"/>
          <w:b/>
          <w:i w:val="false"/>
          <w:color w:val="000000"/>
        </w:rPr>
        <w:t xml:space="preserve"> </w:t>
      </w:r>
      <w:r>
        <w:rPr>
          <w:rFonts w:ascii="Times New Roman"/>
          <w:b/>
          <w:i w:val="false"/>
          <w:color w:val="00000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90"/>
    <w:bookmarkStart w:name="z197" w:id="191"/>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91"/>
    <w:p>
      <w:pPr>
        <w:spacing w:after="0"/>
        <w:ind w:left="0"/>
        <w:jc w:val="left"/>
      </w:pPr>
      <w:r>
        <w:rPr>
          <w:rFonts w:ascii="Times New Roman"/>
          <w:b/>
          <w:i w:val="false"/>
          <w:color w:val="000000"/>
        </w:rPr>
        <w:t xml:space="preserve"> 1. Жалпы ережелер</w:t>
      </w:r>
    </w:p>
    <w:bookmarkStart w:name="z198" w:id="192"/>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w:t>
      </w:r>
    </w:p>
    <w:bookmarkEnd w:id="192"/>
    <w:bookmarkStart w:name="z199" w:id="19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93"/>
    <w:bookmarkStart w:name="z200" w:id="194"/>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 (бұдан әрі – әкімнің аппараты);</w:t>
      </w:r>
    </w:p>
    <w:bookmarkEnd w:id="194"/>
    <w:bookmarkStart w:name="z201" w:id="19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95"/>
    <w:bookmarkStart w:name="z202" w:id="196"/>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96"/>
    <w:bookmarkStart w:name="z203" w:id="197"/>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08" w:id="198"/>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98"/>
    <w:bookmarkStart w:name="z209" w:id="19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199"/>
    <w:bookmarkStart w:name="z210" w:id="20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200"/>
    <w:bookmarkStart w:name="z211" w:id="201"/>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201"/>
    <w:bookmarkStart w:name="z212" w:id="202"/>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202"/>
    <w:bookmarkStart w:name="z215" w:id="203"/>
    <w:p>
      <w:pPr>
        <w:spacing w:after="0"/>
        <w:ind w:left="0"/>
        <w:jc w:val="both"/>
      </w:pPr>
      <w:r>
        <w:rPr>
          <w:rFonts w:ascii="Times New Roman"/>
          <w:b w:val="false"/>
          <w:i w:val="false"/>
          <w:color w:val="000000"/>
          <w:sz w:val="28"/>
        </w:rPr>
        <w:t xml:space="preserve">
      3) жауапты орындаушының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5 (бес) жұмыс күні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203"/>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3 (үш) сағаттың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Start w:name="z216" w:id="204"/>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17" w:id="205"/>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205"/>
    <w:bookmarkStart w:name="z218" w:id="206"/>
    <w:p>
      <w:pPr>
        <w:spacing w:after="0"/>
        <w:ind w:left="0"/>
        <w:jc w:val="both"/>
      </w:pPr>
      <w:r>
        <w:rPr>
          <w:rFonts w:ascii="Times New Roman"/>
          <w:b w:val="false"/>
          <w:i w:val="false"/>
          <w:color w:val="000000"/>
          <w:sz w:val="28"/>
        </w:rPr>
        <w:t>
      1) тіркелген өтініш;</w:t>
      </w:r>
    </w:p>
    <w:bookmarkEnd w:id="206"/>
    <w:bookmarkStart w:name="z219" w:id="207"/>
    <w:p>
      <w:pPr>
        <w:spacing w:after="0"/>
        <w:ind w:left="0"/>
        <w:jc w:val="both"/>
      </w:pPr>
      <w:r>
        <w:rPr>
          <w:rFonts w:ascii="Times New Roman"/>
          <w:b w:val="false"/>
          <w:i w:val="false"/>
          <w:color w:val="000000"/>
          <w:sz w:val="28"/>
        </w:rPr>
        <w:t>
      2) бұрыштама және орындауға жолдау;</w:t>
      </w:r>
    </w:p>
    <w:bookmarkEnd w:id="207"/>
    <w:bookmarkStart w:name="z220" w:id="208"/>
    <w:p>
      <w:pPr>
        <w:spacing w:after="0"/>
        <w:ind w:left="0"/>
        <w:jc w:val="both"/>
      </w:pPr>
      <w:r>
        <w:rPr>
          <w:rFonts w:ascii="Times New Roman"/>
          <w:b w:val="false"/>
          <w:i w:val="false"/>
          <w:color w:val="000000"/>
          <w:sz w:val="28"/>
        </w:rPr>
        <w:t>
      3) қаралған құжаттар;</w:t>
      </w:r>
    </w:p>
    <w:bookmarkEnd w:id="208"/>
    <w:bookmarkStart w:name="z221" w:id="209"/>
    <w:p>
      <w:pPr>
        <w:spacing w:after="0"/>
        <w:ind w:left="0"/>
        <w:jc w:val="both"/>
      </w:pPr>
      <w:r>
        <w:rPr>
          <w:rFonts w:ascii="Times New Roman"/>
          <w:b w:val="false"/>
          <w:i w:val="false"/>
          <w:color w:val="000000"/>
          <w:sz w:val="28"/>
        </w:rPr>
        <w:t>
      4) ақпараттық жүйесіне енгізілген жазба және толтырылған мемлекеттік қызметті көрсету нәтижесі;</w:t>
      </w:r>
    </w:p>
    <w:bookmarkEnd w:id="209"/>
    <w:bookmarkStart w:name="z222" w:id="210"/>
    <w:p>
      <w:pPr>
        <w:spacing w:after="0"/>
        <w:ind w:left="0"/>
        <w:jc w:val="both"/>
      </w:pPr>
      <w:r>
        <w:rPr>
          <w:rFonts w:ascii="Times New Roman"/>
          <w:b w:val="false"/>
          <w:i w:val="false"/>
          <w:color w:val="000000"/>
          <w:sz w:val="28"/>
        </w:rPr>
        <w:t>
      5) қол қойылған мемлекеттік қызметті көрсету нәтижесі;</w:t>
      </w:r>
    </w:p>
    <w:bookmarkEnd w:id="210"/>
    <w:bookmarkStart w:name="z223" w:id="21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211"/>
    <w:bookmarkStart w:name="z224" w:id="212"/>
    <w:p>
      <w:pPr>
        <w:spacing w:after="0"/>
        <w:ind w:left="0"/>
        <w:jc w:val="left"/>
      </w:pPr>
      <w:r>
        <w:rPr>
          <w:rFonts w:ascii="Times New Roman"/>
          <w:b/>
          <w:i w:val="false"/>
          <w:color w:val="000000"/>
        </w:rPr>
        <w:t xml:space="preserve"> 3. Мемлекеттік қызметтер көрсету процесінде көрсетілетін қызмет берушінің құрылымдық бөлімшелерінің (қызметкерлерінің) өзара іс-қимыл тәртібін сипаттау</w:t>
      </w:r>
    </w:p>
    <w:bookmarkEnd w:id="212"/>
    <w:bookmarkStart w:name="z225" w:id="2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13"/>
    <w:bookmarkStart w:name="z226" w:id="214"/>
    <w:p>
      <w:pPr>
        <w:spacing w:after="0"/>
        <w:ind w:left="0"/>
        <w:jc w:val="both"/>
      </w:pPr>
      <w:r>
        <w:rPr>
          <w:rFonts w:ascii="Times New Roman"/>
          <w:b w:val="false"/>
          <w:i w:val="false"/>
          <w:color w:val="000000"/>
          <w:sz w:val="28"/>
        </w:rPr>
        <w:t>
      1) қызмет берушінің кеңсесі;</w:t>
      </w:r>
    </w:p>
    <w:bookmarkEnd w:id="214"/>
    <w:bookmarkStart w:name="z227" w:id="215"/>
    <w:p>
      <w:pPr>
        <w:spacing w:after="0"/>
        <w:ind w:left="0"/>
        <w:jc w:val="both"/>
      </w:pPr>
      <w:r>
        <w:rPr>
          <w:rFonts w:ascii="Times New Roman"/>
          <w:b w:val="false"/>
          <w:i w:val="false"/>
          <w:color w:val="000000"/>
          <w:sz w:val="28"/>
        </w:rPr>
        <w:t>
      2) қызмет берушінің басшысы;</w:t>
      </w:r>
    </w:p>
    <w:bookmarkEnd w:id="215"/>
    <w:bookmarkStart w:name="z228" w:id="216"/>
    <w:p>
      <w:pPr>
        <w:spacing w:after="0"/>
        <w:ind w:left="0"/>
        <w:jc w:val="both"/>
      </w:pPr>
      <w:r>
        <w:rPr>
          <w:rFonts w:ascii="Times New Roman"/>
          <w:b w:val="false"/>
          <w:i w:val="false"/>
          <w:color w:val="000000"/>
          <w:sz w:val="28"/>
        </w:rPr>
        <w:t>
      3) қызмет берушінің жауапты орындаушысы.</w:t>
      </w:r>
    </w:p>
    <w:bookmarkEnd w:id="216"/>
    <w:bookmarkStart w:name="z229" w:id="217"/>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217"/>
    <w:bookmarkStart w:name="z230" w:id="218"/>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218"/>
    <w:bookmarkStart w:name="z231" w:id="219"/>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219"/>
    <w:bookmarkStart w:name="z233" w:id="220"/>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5 (бес) жұмыс күні ішінде, басқа мемлекеттік органдарға сұрау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220"/>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Start w:name="z234" w:id="221"/>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221"/>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36" w:id="22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2"/>
    <w:bookmarkStart w:name="z237" w:id="223"/>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223"/>
    <w:bookmarkStart w:name="z238" w:id="224"/>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224"/>
    <w:bookmarkStart w:name="z239" w:id="225"/>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25"/>
    <w:bookmarkStart w:name="z241" w:id="226"/>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 жолдайды, 5 (бес) жұмыс күні ішінде.</w:t>
      </w:r>
    </w:p>
    <w:bookmarkEnd w:id="226"/>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42" w:id="227"/>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227"/>
    <w:bookmarkStart w:name="z243" w:id="228"/>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28"/>
    <w:bookmarkStart w:name="z245" w:id="229"/>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5 (бес) жұмыс күні ішінде.</w:t>
      </w:r>
    </w:p>
    <w:bookmarkEnd w:id="229"/>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246" w:id="230"/>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230"/>
    <w:bookmarkStart w:name="z247" w:id="231"/>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231"/>
    <w:bookmarkStart w:name="z248" w:id="232"/>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232"/>
    <w:bookmarkStart w:name="z249" w:id="233"/>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233"/>
    <w:bookmarkStart w:name="z250" w:id="234"/>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234"/>
    <w:bookmarkStart w:name="z251" w:id="235"/>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235"/>
    <w:bookmarkStart w:name="z252" w:id="236"/>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236"/>
    <w:bookmarkStart w:name="z253" w:id="237"/>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237"/>
    <w:bookmarkStart w:name="z254" w:id="238"/>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238"/>
    <w:bookmarkStart w:name="z255" w:id="239"/>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239"/>
    <w:bookmarkStart w:name="z256" w:id="240"/>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240"/>
    <w:bookmarkStart w:name="z257" w:id="241"/>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241"/>
    <w:bookmarkStart w:name="z258" w:id="242"/>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242"/>
    <w:bookmarkStart w:name="z259" w:id="243"/>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243"/>
    <w:bookmarkStart w:name="z260" w:id="244"/>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44"/>
    <w:bookmarkStart w:name="z261" w:id="245"/>
    <w:p>
      <w:pPr>
        <w:spacing w:after="0"/>
        <w:ind w:left="0"/>
        <w:jc w:val="both"/>
      </w:pPr>
      <w:r>
        <w:rPr>
          <w:rFonts w:ascii="Times New Roman"/>
          <w:b w:val="false"/>
          <w:i w:val="false"/>
          <w:color w:val="000000"/>
          <w:sz w:val="28"/>
        </w:rPr>
        <w:t>
      Мемлекеттік көрсетілетін қызметінің бизнес-процесс анықтамасы қызмет берушілердің интернет–ресурсында және Жамбыл облысы әкімдігінің интернет-ресурсында (http//www.zhambyl.gov.kz) орналастырылады.</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263" w:id="246"/>
    <w:p>
      <w:pPr>
        <w:spacing w:after="0"/>
        <w:ind w:left="0"/>
        <w:jc w:val="left"/>
      </w:pPr>
      <w:r>
        <w:rPr>
          <w:rFonts w:ascii="Times New Roman"/>
          <w:b/>
          <w:i w:val="false"/>
          <w:color w:val="000000"/>
        </w:rPr>
        <w:t xml:space="preserve"> "Электронды үкімет" порталы арқылы мемлекеттік қызмет көрсетудің функционалдық өзара іс-қимыл диаграммасы</w:t>
      </w:r>
    </w:p>
    <w:bookmarkEnd w:id="246"/>
    <w:bookmarkStart w:name="z264"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48"/>
    <w:p>
      <w:pPr>
        <w:spacing w:after="0"/>
        <w:ind w:left="0"/>
        <w:jc w:val="left"/>
      </w:pPr>
      <w:r>
        <w:rPr>
          <w:rFonts w:ascii="Times New Roman"/>
          <w:b/>
          <w:i w:val="false"/>
          <w:color w:val="000000"/>
        </w:rPr>
        <w:t xml:space="preserve"> Шартты белгілер:</w:t>
      </w:r>
    </w:p>
    <w:bookmarkEnd w:id="248"/>
    <w:bookmarkStart w:name="z266"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4978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784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194" w:id="250"/>
    <w:p>
      <w:pPr>
        <w:spacing w:after="0"/>
        <w:ind w:left="0"/>
        <w:jc w:val="left"/>
      </w:pPr>
      <w:r>
        <w:rPr>
          <w:rFonts w:ascii="Times New Roman"/>
          <w:b/>
          <w:i w:val="false"/>
          <w:color w:val="000000"/>
        </w:rPr>
        <w:t xml:space="preserve"> </w:t>
      </w:r>
      <w:r>
        <w:rPr>
          <w:rFonts w:ascii="Times New Roman"/>
          <w:b/>
          <w:i w:val="false"/>
          <w:color w:val="000000"/>
        </w:rPr>
        <w:t xml:space="preserve">"Атын,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bookmarkEnd w:id="250"/>
    <w:bookmarkStart w:name="z195" w:id="251"/>
    <w:p>
      <w:pPr>
        <w:spacing w:after="0"/>
        <w:ind w:left="0"/>
        <w:jc w:val="both"/>
      </w:pPr>
      <w:r>
        <w:rPr>
          <w:rFonts w:ascii="Times New Roman"/>
          <w:b w:val="false"/>
          <w:i w:val="false"/>
          <w:color w:val="ff0000"/>
          <w:sz w:val="28"/>
        </w:rPr>
        <w:t xml:space="preserve">
      Ескерту. 2 –қосымша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251"/>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Әкім аппараты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204"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6184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849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484" w:id="253"/>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53"/>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"Азаматтық хал актілерінің жазбаларын қалпына келтіру"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 </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w:t>
      </w:r>
      <w:r>
        <w:rPr>
          <w:rFonts w:ascii="Times New Roman"/>
          <w:b w:val="false"/>
          <w:i w:val="false"/>
          <w:color w:val="000000"/>
          <w:sz w:val="28"/>
          <w:u w:val="single"/>
        </w:rPr>
        <w:t xml:space="preserve"> </w:t>
      </w:r>
    </w:p>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2 қосымшасына сәйкес өтініші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5 (бес) жұмыс күні ішінде;</w:t>
      </w:r>
    </w:p>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3 (үш) сағаттың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қызмет берушінің кеңсесі;</w:t>
      </w:r>
    </w:p>
    <w:p>
      <w:pPr>
        <w:spacing w:after="0"/>
        <w:ind w:left="0"/>
        <w:jc w:val="both"/>
      </w:pPr>
      <w:r>
        <w:rPr>
          <w:rFonts w:ascii="Times New Roman"/>
          <w:b w:val="false"/>
          <w:i w:val="false"/>
          <w:color w:val="000000"/>
          <w:sz w:val="28"/>
        </w:rPr>
        <w:t>
      2) қызмет берушінің басшысы;</w:t>
      </w:r>
    </w:p>
    <w:p>
      <w:pPr>
        <w:spacing w:after="0"/>
        <w:ind w:left="0"/>
        <w:jc w:val="both"/>
      </w:pPr>
      <w:r>
        <w:rPr>
          <w:rFonts w:ascii="Times New Roman"/>
          <w:b w:val="false"/>
          <w:i w:val="false"/>
          <w:color w:val="000000"/>
          <w:sz w:val="28"/>
        </w:rPr>
        <w:t>
      3) қызмет берушінің жауапты орындаушысы.</w:t>
      </w:r>
    </w:p>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5 (бес) жұмыс күні ішінде;</w:t>
      </w:r>
    </w:p>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Мемлекеттік корпорацияға немесе әкім аппаратына жолдайды,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21.08.2017 </w:t>
      </w:r>
      <w:r>
        <w:rPr>
          <w:rFonts w:ascii="Times New Roman"/>
          <w:b w:val="false"/>
          <w:i w:val="false"/>
          <w:color w:val="000000"/>
          <w:sz w:val="28"/>
        </w:rPr>
        <w:t xml:space="preserve">№ 179 </w:t>
      </w:r>
      <w:r>
        <w:rPr>
          <w:rFonts w:ascii="Times New Roman"/>
          <w:b w:val="false"/>
          <w:i w:val="false"/>
          <w:color w:val="ff0000"/>
          <w:sz w:val="28"/>
        </w:rPr>
        <w:t>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немесе дәлелді бас тарту туралы жауапты әзірлейді және Мемлекеттік корпорацияға жолдайды, 5 (бес) жұмыс күні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Start w:name="z67" w:id="254"/>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5 (бес) жұмыс күні ішінде.</w:t>
      </w:r>
    </w:p>
    <w:bookmarkEnd w:id="254"/>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Мемлекеттік көрсетілетін қызмет "электрондық үкімет" веб-порталы арқылы көрсетілмейді.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интернет–ресурсында және Жамбыл облысы әкімдігінің интернет-ресурсында (http//www.zhambyl.gov.kz)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207" w:id="255"/>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 мемлекеттік көрсетілетін қызметтің бизнес-процесс анықтамалығы </w:t>
      </w:r>
    </w:p>
    <w:bookmarkEnd w:id="255"/>
    <w:p>
      <w:pPr>
        <w:spacing w:after="0"/>
        <w:ind w:left="0"/>
        <w:jc w:val="both"/>
      </w:pPr>
      <w:r>
        <w:rPr>
          <w:rFonts w:ascii="Times New Roman"/>
          <w:b w:val="false"/>
          <w:i w:val="false"/>
          <w:color w:val="ff0000"/>
          <w:sz w:val="28"/>
        </w:rPr>
        <w:t xml:space="preserve">
      Ескерту. 1 –қосымша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1) Қызмет беруші арқылы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Әкім аппараты арқылы</w:t>
      </w:r>
    </w:p>
    <w:bookmarkStart w:name="z21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257"/>
    <w:p>
      <w:pPr>
        <w:spacing w:after="0"/>
        <w:ind w:left="0"/>
        <w:jc w:val="left"/>
      </w:pPr>
      <w:r>
        <w:rPr>
          <w:rFonts w:ascii="Times New Roman"/>
          <w:b/>
          <w:i w:val="false"/>
          <w:color w:val="000000"/>
        </w:rPr>
        <w:t xml:space="preserve"> Шартты белгілер:</w:t>
      </w:r>
    </w:p>
    <w:bookmarkEnd w:id="257"/>
    <w:p>
      <w:pPr>
        <w:spacing w:after="0"/>
        <w:ind w:left="0"/>
        <w:jc w:val="left"/>
      </w:pPr>
      <w:r>
        <w:br/>
      </w:r>
    </w:p>
    <w:p>
      <w:pPr>
        <w:spacing w:after="0"/>
        <w:ind w:left="0"/>
        <w:jc w:val="both"/>
      </w:pPr>
      <w:r>
        <w:drawing>
          <wp:inline distT="0" distB="0" distL="0" distR="0">
            <wp:extent cx="6286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86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№152 қаулысымен бекітілген</w:t>
            </w:r>
          </w:p>
        </w:tc>
      </w:tr>
    </w:tbl>
    <w:bookmarkStart w:name="z345" w:id="258"/>
    <w:p>
      <w:pPr>
        <w:spacing w:after="0"/>
        <w:ind w:left="0"/>
        <w:jc w:val="left"/>
      </w:pPr>
      <w:r>
        <w:rPr>
          <w:rFonts w:ascii="Times New Roman"/>
          <w:b/>
          <w:i w:val="false"/>
          <w:color w:val="000000"/>
        </w:rPr>
        <w:t xml:space="preserve"> </w:t>
      </w:r>
      <w:r>
        <w:rPr>
          <w:rFonts w:ascii="Times New Roman"/>
          <w:b/>
          <w:i w:val="false"/>
          <w:color w:val="000000"/>
        </w:rPr>
        <w:t>"Қайтыс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58"/>
    <w:bookmarkStart w:name="z346" w:id="259"/>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259"/>
    <w:p>
      <w:pPr>
        <w:spacing w:after="0"/>
        <w:ind w:left="0"/>
        <w:jc w:val="left"/>
      </w:pPr>
      <w:r>
        <w:rPr>
          <w:rFonts w:ascii="Times New Roman"/>
          <w:b/>
          <w:i w:val="false"/>
          <w:color w:val="000000"/>
        </w:rPr>
        <w:t xml:space="preserve"> 1. Жалпы ережелер</w:t>
      </w:r>
    </w:p>
    <w:bookmarkStart w:name="z347" w:id="260"/>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w:t>
      </w:r>
    </w:p>
    <w:bookmarkEnd w:id="260"/>
    <w:bookmarkStart w:name="z348" w:id="26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61"/>
    <w:bookmarkStart w:name="z349" w:id="262"/>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262"/>
    <w:bookmarkStart w:name="z350" w:id="26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63"/>
    <w:bookmarkStart w:name="z351" w:id="264"/>
    <w:p>
      <w:pPr>
        <w:spacing w:after="0"/>
        <w:ind w:left="0"/>
        <w:jc w:val="both"/>
      </w:pPr>
      <w:r>
        <w:rPr>
          <w:rFonts w:ascii="Times New Roman"/>
          <w:b w:val="false"/>
          <w:i w:val="false"/>
          <w:color w:val="000000"/>
          <w:sz w:val="28"/>
        </w:rPr>
        <w:t>
      2. Мемлекеттік қызметті көрсету нысаны: қағаз түрінде.</w:t>
      </w:r>
    </w:p>
    <w:bookmarkEnd w:id="264"/>
    <w:p>
      <w:pPr>
        <w:spacing w:after="0"/>
        <w:ind w:left="0"/>
        <w:jc w:val="both"/>
      </w:pPr>
      <w:r>
        <w:rPr>
          <w:rFonts w:ascii="Times New Roman"/>
          <w:b w:val="false"/>
          <w:i w:val="false"/>
          <w:color w:val="000000"/>
          <w:sz w:val="28"/>
        </w:rPr>
        <w:t>
      3. Мемлекеттік қызметті көрсетудің нәтижесі:</w:t>
      </w:r>
    </w:p>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54" w:id="265"/>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65"/>
    <w:bookmarkStart w:name="z355" w:id="26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266"/>
    <w:bookmarkStart w:name="z356" w:id="26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267"/>
    <w:bookmarkStart w:name="z357" w:id="268"/>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268"/>
    <w:bookmarkStart w:name="z358" w:id="269"/>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30 (отыз) минуттың ішінде;</w:t>
      </w:r>
    </w:p>
    <w:bookmarkEnd w:id="269"/>
    <w:bookmarkStart w:name="z71" w:id="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270"/>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2 (екі) сағаттың ішінде;</w:t>
      </w:r>
    </w:p>
    <w:bookmarkStart w:name="z361" w:id="271"/>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30 (отыз) минуттың ішінде;</w:t>
      </w:r>
    </w:p>
    <w:bookmarkEnd w:id="271"/>
    <w:bookmarkStart w:name="z362" w:id="272"/>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272"/>
    <w:bookmarkStart w:name="z363" w:id="27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64" w:id="274"/>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274"/>
    <w:bookmarkStart w:name="z365" w:id="275"/>
    <w:p>
      <w:pPr>
        <w:spacing w:after="0"/>
        <w:ind w:left="0"/>
        <w:jc w:val="both"/>
      </w:pPr>
      <w:r>
        <w:rPr>
          <w:rFonts w:ascii="Times New Roman"/>
          <w:b w:val="false"/>
          <w:i w:val="false"/>
          <w:color w:val="000000"/>
          <w:sz w:val="28"/>
        </w:rPr>
        <w:t>
      1) тіркелген өтініш;</w:t>
      </w:r>
    </w:p>
    <w:bookmarkEnd w:id="275"/>
    <w:bookmarkStart w:name="z366" w:id="276"/>
    <w:p>
      <w:pPr>
        <w:spacing w:after="0"/>
        <w:ind w:left="0"/>
        <w:jc w:val="both"/>
      </w:pPr>
      <w:r>
        <w:rPr>
          <w:rFonts w:ascii="Times New Roman"/>
          <w:b w:val="false"/>
          <w:i w:val="false"/>
          <w:color w:val="000000"/>
          <w:sz w:val="28"/>
        </w:rPr>
        <w:t>
      2) бұрыштама және орындауға жолдау;</w:t>
      </w:r>
    </w:p>
    <w:bookmarkEnd w:id="276"/>
    <w:bookmarkStart w:name="z367" w:id="277"/>
    <w:p>
      <w:pPr>
        <w:spacing w:after="0"/>
        <w:ind w:left="0"/>
        <w:jc w:val="both"/>
      </w:pPr>
      <w:r>
        <w:rPr>
          <w:rFonts w:ascii="Times New Roman"/>
          <w:b w:val="false"/>
          <w:i w:val="false"/>
          <w:color w:val="000000"/>
          <w:sz w:val="28"/>
        </w:rPr>
        <w:t>
      3) қаралған құжаттар;</w:t>
      </w:r>
    </w:p>
    <w:bookmarkEnd w:id="277"/>
    <w:bookmarkStart w:name="z368" w:id="278"/>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278"/>
    <w:bookmarkStart w:name="z369" w:id="279"/>
    <w:p>
      <w:pPr>
        <w:spacing w:after="0"/>
        <w:ind w:left="0"/>
        <w:jc w:val="both"/>
      </w:pPr>
      <w:r>
        <w:rPr>
          <w:rFonts w:ascii="Times New Roman"/>
          <w:b w:val="false"/>
          <w:i w:val="false"/>
          <w:color w:val="000000"/>
          <w:sz w:val="28"/>
        </w:rPr>
        <w:t>
      5) қол қойылған мемлекеттік қызметті көрсету нәтижесі;</w:t>
      </w:r>
    </w:p>
    <w:bookmarkEnd w:id="279"/>
    <w:bookmarkStart w:name="z370" w:id="280"/>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280"/>
    <w:bookmarkStart w:name="z371" w:id="281"/>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81"/>
    <w:bookmarkStart w:name="z372" w:id="2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2"/>
    <w:bookmarkStart w:name="z373" w:id="283"/>
    <w:p>
      <w:pPr>
        <w:spacing w:after="0"/>
        <w:ind w:left="0"/>
        <w:jc w:val="both"/>
      </w:pPr>
      <w:r>
        <w:rPr>
          <w:rFonts w:ascii="Times New Roman"/>
          <w:b w:val="false"/>
          <w:i w:val="false"/>
          <w:color w:val="000000"/>
          <w:sz w:val="28"/>
        </w:rPr>
        <w:t>
      1) Қызмет берушінің кеңсесі;</w:t>
      </w:r>
    </w:p>
    <w:bookmarkEnd w:id="283"/>
    <w:bookmarkStart w:name="z374" w:id="284"/>
    <w:p>
      <w:pPr>
        <w:spacing w:after="0"/>
        <w:ind w:left="0"/>
        <w:jc w:val="both"/>
      </w:pPr>
      <w:r>
        <w:rPr>
          <w:rFonts w:ascii="Times New Roman"/>
          <w:b w:val="false"/>
          <w:i w:val="false"/>
          <w:color w:val="000000"/>
          <w:sz w:val="28"/>
        </w:rPr>
        <w:t>
      2) қызмет берушінің басшысы;</w:t>
      </w:r>
    </w:p>
    <w:bookmarkEnd w:id="284"/>
    <w:bookmarkStart w:name="z375" w:id="285"/>
    <w:p>
      <w:pPr>
        <w:spacing w:after="0"/>
        <w:ind w:left="0"/>
        <w:jc w:val="both"/>
      </w:pPr>
      <w:r>
        <w:rPr>
          <w:rFonts w:ascii="Times New Roman"/>
          <w:b w:val="false"/>
          <w:i w:val="false"/>
          <w:color w:val="000000"/>
          <w:sz w:val="28"/>
        </w:rPr>
        <w:t>
      3) қызмет берушінің жауапты орындаушысы.</w:t>
      </w:r>
    </w:p>
    <w:bookmarkEnd w:id="285"/>
    <w:bookmarkStart w:name="z376" w:id="286"/>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286"/>
    <w:bookmarkStart w:name="z377" w:id="287"/>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287"/>
    <w:bookmarkStart w:name="z378" w:id="288"/>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30 (отыз) минуттың ішінде;</w:t>
      </w:r>
    </w:p>
    <w:bookmarkEnd w:id="288"/>
    <w:bookmarkStart w:name="z380" w:id="289"/>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 тексереді және талдайды: қайтыс болуды тіркеу туралы өтінішті қарау - 3 (үш) сағаттың ішінде; азаматтық хал акт жазбасына өзгерістер, толықтырулар мен түзетулер енгізу туралы өтінішті қарау - 5 (бес) жұмыс күні ішінде;</w:t>
      </w:r>
    </w:p>
    <w:bookmarkEnd w:id="289"/>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2 (екі) сағат ішінде;</w:t>
      </w:r>
    </w:p>
    <w:bookmarkStart w:name="z381" w:id="290"/>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30 (отыз) минуттың ішінде;</w:t>
      </w:r>
    </w:p>
    <w:bookmarkEnd w:id="290"/>
    <w:bookmarkStart w:name="z382" w:id="291"/>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Мемлекеттік корпорацияға немесе әкім аппаратына жолдайды, 20 (жиырма) минут ішінде.</w:t>
      </w:r>
    </w:p>
    <w:bookmarkEnd w:id="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83" w:id="29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2"/>
    <w:bookmarkStart w:name="z384" w:id="293"/>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293"/>
    <w:bookmarkStart w:name="z385" w:id="294"/>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3 қосымшасындағы нысанға сәйкес өтінішті қабылдаудан бас тарту туралы қолхат береді.</w:t>
      </w:r>
    </w:p>
    <w:bookmarkEnd w:id="294"/>
    <w:bookmarkStart w:name="z386" w:id="295"/>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95"/>
    <w:bookmarkStart w:name="z388" w:id="296"/>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Мемлекеттік корпорацияға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296"/>
    <w:p>
      <w:pPr>
        <w:spacing w:after="0"/>
        <w:ind w:left="0"/>
        <w:jc w:val="both"/>
      </w:pPr>
      <w:r>
        <w:rPr>
          <w:rFonts w:ascii="Times New Roman"/>
          <w:b w:val="false"/>
          <w:i w:val="false"/>
          <w:color w:val="000000"/>
          <w:sz w:val="28"/>
        </w:rPr>
        <w:t xml:space="preserve">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 15 (он бес) минут ішінде.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89" w:id="297"/>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297"/>
    <w:bookmarkStart w:name="z390" w:id="298"/>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298"/>
    <w:bookmarkStart w:name="z392" w:id="299"/>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оларға қол қойған күні әкім аппаратына жолдайды, қайтыс болуды тіркеу туралы өтініш - 3 (үш) сағат ішінде; азаматтық хал акт жазбасына өзгерістер, толықтырулар мен түзетулер енгізу туралы өтініш - 5 (бес) жұмыс күні ішінде.</w:t>
      </w:r>
    </w:p>
    <w:bookmarkEnd w:id="299"/>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93" w:id="300"/>
    <w:p>
      <w:pPr>
        <w:spacing w:after="0"/>
        <w:ind w:left="0"/>
        <w:jc w:val="both"/>
      </w:pPr>
      <w:r>
        <w:rPr>
          <w:rFonts w:ascii="Times New Roman"/>
          <w:b w:val="false"/>
          <w:i w:val="false"/>
          <w:color w:val="000000"/>
          <w:sz w:val="28"/>
        </w:rPr>
        <w:t>
      11. Мемлекеттік көрсетілетін қызмет "электрондық үкімет" веб-порталы арқылы көрсетілмейді.</w:t>
      </w:r>
    </w:p>
    <w:bookmarkEnd w:id="300"/>
    <w:bookmarkStart w:name="z394" w:id="30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бизнес-процесс анықтамалығында көрсетіледі.</w:t>
      </w:r>
    </w:p>
    <w:bookmarkEnd w:id="301"/>
    <w:bookmarkStart w:name="z395" w:id="302"/>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интернет–ресурсында және Жамбыл облысы әкімдігінің интернет-ресурсында (http//www.zhambyl.gov.kz) орналастырылады.</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397" w:id="303"/>
    <w:p>
      <w:pPr>
        <w:spacing w:after="0"/>
        <w:ind w:left="0"/>
        <w:jc w:val="left"/>
      </w:pPr>
      <w:r>
        <w:rPr>
          <w:rFonts w:ascii="Times New Roman"/>
          <w:b/>
          <w:i w:val="false"/>
          <w:color w:val="000000"/>
        </w:rPr>
        <w:t xml:space="preserve"> "Қайтыс болуды тіркеу, оның ішінде азаматтық хал актілерінің жазбаларына өзгерістер, толықтырулар мен түзетулер енгізу" мемлекеттік көрсетілетін қызметтің бизнес-процесс анықтамалығы </w:t>
      </w:r>
    </w:p>
    <w:bookmarkEnd w:id="303"/>
    <w:p>
      <w:pPr>
        <w:spacing w:after="0"/>
        <w:ind w:left="0"/>
        <w:jc w:val="both"/>
      </w:pPr>
      <w:r>
        <w:rPr>
          <w:rFonts w:ascii="Times New Roman"/>
          <w:b w:val="false"/>
          <w:i w:val="false"/>
          <w:color w:val="ff0000"/>
          <w:sz w:val="28"/>
        </w:rPr>
        <w:t xml:space="preserve">
      Ескерту. 1-қосымша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Әкім аппараты арқылы</w:t>
      </w:r>
    </w:p>
    <w:p>
      <w:pPr>
        <w:spacing w:after="0"/>
        <w:ind w:left="0"/>
        <w:jc w:val="left"/>
      </w:pP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835900"/>
                    </a:xfrm>
                    <a:prstGeom prst="rect">
                      <a:avLst/>
                    </a:prstGeom>
                  </pic:spPr>
                </pic:pic>
              </a:graphicData>
            </a:graphic>
          </wp:inline>
        </w:drawing>
      </w:r>
    </w:p>
    <w:p>
      <w:pPr>
        <w:spacing w:after="0"/>
        <w:ind w:left="0"/>
        <w:jc w:val="left"/>
      </w:pPr>
      <w:r>
        <w:rPr>
          <w:rFonts w:ascii="Times New Roman"/>
          <w:b/>
          <w:i w:val="false"/>
          <w:color w:val="000000"/>
          <w:sz w:val="28"/>
        </w:rPr>
        <w:t>Шартты белгілер:</w:t>
      </w:r>
      <w:r>
        <w:br/>
      </w:r>
      <w:r>
        <w:br/>
      </w:r>
    </w:p>
    <w:p>
      <w:pPr>
        <w:spacing w:after="0"/>
        <w:ind w:left="0"/>
        <w:jc w:val="both"/>
      </w:pPr>
      <w:r>
        <w:drawing>
          <wp:inline distT="0" distB="0" distL="0" distR="0">
            <wp:extent cx="6273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738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548" w:id="304"/>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04"/>
    <w:bookmarkStart w:name="z549" w:id="305"/>
    <w:p>
      <w:pPr>
        <w:spacing w:after="0"/>
        <w:ind w:left="0"/>
        <w:jc w:val="left"/>
      </w:pPr>
      <w:r>
        <w:rPr>
          <w:rFonts w:ascii="Times New Roman"/>
          <w:b/>
          <w:i w:val="false"/>
          <w:color w:val="000000"/>
        </w:rPr>
        <w:t xml:space="preserve"> 1. Жалпы ережелер </w:t>
      </w:r>
    </w:p>
    <w:bookmarkEnd w:id="305"/>
    <w:bookmarkStart w:name="z550" w:id="306"/>
    <w:p>
      <w:pPr>
        <w:spacing w:after="0"/>
        <w:ind w:left="0"/>
        <w:jc w:val="both"/>
      </w:pPr>
      <w:r>
        <w:rPr>
          <w:rFonts w:ascii="Times New Roman"/>
          <w:b w:val="false"/>
          <w:i w:val="false"/>
          <w:color w:val="000000"/>
          <w:sz w:val="28"/>
        </w:rPr>
        <w:t xml:space="preserve">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берушімен) көрсетіледі. </w:t>
      </w:r>
    </w:p>
    <w:bookmarkEnd w:id="306"/>
    <w:bookmarkStart w:name="z551" w:id="30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07"/>
    <w:bookmarkStart w:name="z552" w:id="308"/>
    <w:p>
      <w:pPr>
        <w:spacing w:after="0"/>
        <w:ind w:left="0"/>
        <w:jc w:val="both"/>
      </w:pPr>
      <w:r>
        <w:rPr>
          <w:rFonts w:ascii="Times New Roman"/>
          <w:b w:val="false"/>
          <w:i w:val="false"/>
          <w:color w:val="000000"/>
          <w:sz w:val="28"/>
        </w:rPr>
        <w:t>
      1) қызмет берушінің кеңсесі;</w:t>
      </w:r>
    </w:p>
    <w:bookmarkEnd w:id="308"/>
    <w:bookmarkStart w:name="z553" w:id="309"/>
    <w:p>
      <w:pPr>
        <w:spacing w:after="0"/>
        <w:ind w:left="0"/>
        <w:jc w:val="both"/>
      </w:pPr>
      <w:r>
        <w:rPr>
          <w:rFonts w:ascii="Times New Roman"/>
          <w:b w:val="false"/>
          <w:i w:val="false"/>
          <w:color w:val="000000"/>
          <w:sz w:val="28"/>
        </w:rPr>
        <w:t>
      2) ауыл (кент), ауылдық (кенттік) округ, аудандық маңызы бар қала әкімдерінің аппараттары арқылы жүзеге асырылады.</w:t>
      </w:r>
    </w:p>
    <w:bookmarkEnd w:id="309"/>
    <w:bookmarkStart w:name="z554" w:id="310"/>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стандартына (әрі қарай - Стандарт) сәйкес беріледі (Қазақстан Республикасы Әділет министрлігінде 17 маусым 2015 жылы </w:t>
      </w:r>
      <w:r>
        <w:rPr>
          <w:rFonts w:ascii="Times New Roman"/>
          <w:b w:val="false"/>
          <w:i w:val="false"/>
          <w:color w:val="000000"/>
          <w:sz w:val="28"/>
        </w:rPr>
        <w:t>№ 11374</w:t>
      </w:r>
      <w:r>
        <w:rPr>
          <w:rFonts w:ascii="Times New Roman"/>
          <w:b w:val="false"/>
          <w:i w:val="false"/>
          <w:color w:val="000000"/>
          <w:sz w:val="28"/>
        </w:rPr>
        <w:t xml:space="preserve"> тіркелген).</w:t>
      </w:r>
    </w:p>
    <w:bookmarkEnd w:id="310"/>
    <w:bookmarkStart w:name="z555" w:id="311"/>
    <w:p>
      <w:pPr>
        <w:spacing w:after="0"/>
        <w:ind w:left="0"/>
        <w:jc w:val="both"/>
      </w:pPr>
      <w:r>
        <w:rPr>
          <w:rFonts w:ascii="Times New Roman"/>
          <w:b w:val="false"/>
          <w:i w:val="false"/>
          <w:color w:val="000000"/>
          <w:sz w:val="28"/>
        </w:rPr>
        <w:t>
      3. Мемлекеттік қызметті көрсету нысаны: қағаз түрінде.</w:t>
      </w:r>
    </w:p>
    <w:bookmarkEnd w:id="311"/>
    <w:bookmarkStart w:name="z556" w:id="312"/>
    <w:p>
      <w:pPr>
        <w:spacing w:after="0"/>
        <w:ind w:left="0"/>
        <w:jc w:val="both"/>
      </w:pPr>
      <w:r>
        <w:rPr>
          <w:rFonts w:ascii="Times New Roman"/>
          <w:b w:val="false"/>
          <w:i w:val="false"/>
          <w:color w:val="000000"/>
          <w:sz w:val="28"/>
        </w:rPr>
        <w:t>
      4. Көрсетілетін мемлекеттік қызметтің нәтижесі:</w:t>
      </w:r>
    </w:p>
    <w:bookmarkEnd w:id="312"/>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557" w:id="313"/>
    <w:p>
      <w:pPr>
        <w:spacing w:after="0"/>
        <w:ind w:left="0"/>
        <w:jc w:val="both"/>
      </w:pPr>
      <w:r>
        <w:rPr>
          <w:rFonts w:ascii="Times New Roman"/>
          <w:b w:val="false"/>
          <w:i w:val="false"/>
          <w:color w:val="000000"/>
          <w:sz w:val="28"/>
        </w:rPr>
        <w:t>
      5. Мемлекеттік қызмет көрсету нәтижесінің нысаны: қағаз түрінде.</w:t>
      </w:r>
    </w:p>
    <w:bookmarkEnd w:id="313"/>
    <w:bookmarkStart w:name="z558" w:id="314"/>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314"/>
    <w:bookmarkStart w:name="z559" w:id="315"/>
    <w:p>
      <w:pPr>
        <w:spacing w:after="0"/>
        <w:ind w:left="0"/>
        <w:jc w:val="both"/>
      </w:pPr>
      <w:r>
        <w:rPr>
          <w:rFonts w:ascii="Times New Roman"/>
          <w:b w:val="false"/>
          <w:i w:val="false"/>
          <w:color w:val="000000"/>
          <w:sz w:val="28"/>
        </w:rPr>
        <w:t xml:space="preserve">
      6.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өтініші негіз болып табылады.</w:t>
      </w:r>
    </w:p>
    <w:bookmarkEnd w:id="315"/>
    <w:bookmarkStart w:name="z560" w:id="316"/>
    <w:p>
      <w:pPr>
        <w:spacing w:after="0"/>
        <w:ind w:left="0"/>
        <w:jc w:val="both"/>
      </w:pPr>
      <w:r>
        <w:rPr>
          <w:rFonts w:ascii="Times New Roman"/>
          <w:b w:val="false"/>
          <w:i w:val="false"/>
          <w:color w:val="000000"/>
          <w:sz w:val="28"/>
        </w:rPr>
        <w:t>
      7. Мемлекеттік қызметті көрсету процесіндегі рәсімдер (іс-қимылдар):</w:t>
      </w:r>
    </w:p>
    <w:bookmarkEnd w:id="316"/>
    <w:bookmarkStart w:name="z561" w:id="317"/>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қарауына жолдауы, 20 (жиырма) минуттың ішінде;</w:t>
      </w:r>
    </w:p>
    <w:bookmarkEnd w:id="317"/>
    <w:bookmarkStart w:name="z562" w:id="318"/>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318"/>
    <w:bookmarkStart w:name="z563" w:id="319"/>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w:t>
      </w:r>
    </w:p>
    <w:bookmarkEnd w:id="319"/>
    <w:bookmarkStart w:name="z564" w:id="320"/>
    <w:p>
      <w:pPr>
        <w:spacing w:after="0"/>
        <w:ind w:left="0"/>
        <w:jc w:val="both"/>
      </w:pPr>
      <w:r>
        <w:rPr>
          <w:rFonts w:ascii="Times New Roman"/>
          <w:b w:val="false"/>
          <w:i w:val="false"/>
          <w:color w:val="000000"/>
          <w:sz w:val="28"/>
        </w:rPr>
        <w:t>
      бала асырап алуды тіркеу – 3 (үш) сағат ішінде;</w:t>
      </w:r>
    </w:p>
    <w:bookmarkEnd w:id="320"/>
    <w:bookmarkStart w:name="z567" w:id="321"/>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5 (бес) жұмыс күні ішінде,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321"/>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2 (екі) сағаттың ішінде;</w:t>
      </w:r>
    </w:p>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Start w:name="z568" w:id="322"/>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әкім аппаратына жолдауы, 20 (жиырма) минут ішінде.</w:t>
      </w:r>
    </w:p>
    <w:bookmarkEnd w:id="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569" w:id="323"/>
    <w:p>
      <w:pPr>
        <w:spacing w:after="0"/>
        <w:ind w:left="0"/>
        <w:jc w:val="both"/>
      </w:pPr>
      <w:r>
        <w:rPr>
          <w:rFonts w:ascii="Times New Roman"/>
          <w:b w:val="false"/>
          <w:i w:val="false"/>
          <w:color w:val="000000"/>
          <w:sz w:val="28"/>
        </w:rPr>
        <w:t>
      8.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23"/>
    <w:bookmarkStart w:name="z570" w:id="324"/>
    <w:p>
      <w:pPr>
        <w:spacing w:after="0"/>
        <w:ind w:left="0"/>
        <w:jc w:val="both"/>
      </w:pPr>
      <w:r>
        <w:rPr>
          <w:rFonts w:ascii="Times New Roman"/>
          <w:b w:val="false"/>
          <w:i w:val="false"/>
          <w:color w:val="000000"/>
          <w:sz w:val="28"/>
        </w:rPr>
        <w:t>
      1) тіркелген өтініш;</w:t>
      </w:r>
    </w:p>
    <w:bookmarkEnd w:id="324"/>
    <w:bookmarkStart w:name="z571" w:id="325"/>
    <w:p>
      <w:pPr>
        <w:spacing w:after="0"/>
        <w:ind w:left="0"/>
        <w:jc w:val="both"/>
      </w:pPr>
      <w:r>
        <w:rPr>
          <w:rFonts w:ascii="Times New Roman"/>
          <w:b w:val="false"/>
          <w:i w:val="false"/>
          <w:color w:val="000000"/>
          <w:sz w:val="28"/>
        </w:rPr>
        <w:t>
      2) бұрыштама және орындауға жолдау;</w:t>
      </w:r>
    </w:p>
    <w:bookmarkEnd w:id="325"/>
    <w:bookmarkStart w:name="z572" w:id="326"/>
    <w:p>
      <w:pPr>
        <w:spacing w:after="0"/>
        <w:ind w:left="0"/>
        <w:jc w:val="both"/>
      </w:pPr>
      <w:r>
        <w:rPr>
          <w:rFonts w:ascii="Times New Roman"/>
          <w:b w:val="false"/>
          <w:i w:val="false"/>
          <w:color w:val="000000"/>
          <w:sz w:val="28"/>
        </w:rPr>
        <w:t>
      3) қаралған құжаттар;</w:t>
      </w:r>
    </w:p>
    <w:bookmarkEnd w:id="326"/>
    <w:bookmarkStart w:name="z573" w:id="327"/>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327"/>
    <w:bookmarkStart w:name="z574" w:id="328"/>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28"/>
    <w:bookmarkStart w:name="z575" w:id="329"/>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әкім аппаратына жолдау.</w:t>
      </w:r>
    </w:p>
    <w:bookmarkEnd w:id="329"/>
    <w:bookmarkStart w:name="z576" w:id="33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30"/>
    <w:bookmarkStart w:name="z577" w:id="33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331"/>
    <w:bookmarkStart w:name="z578" w:id="332"/>
    <w:p>
      <w:pPr>
        <w:spacing w:after="0"/>
        <w:ind w:left="0"/>
        <w:jc w:val="both"/>
      </w:pPr>
      <w:r>
        <w:rPr>
          <w:rFonts w:ascii="Times New Roman"/>
          <w:b w:val="false"/>
          <w:i w:val="false"/>
          <w:color w:val="000000"/>
          <w:sz w:val="28"/>
        </w:rPr>
        <w:t>
      1) Қызмет берушінің кеңсесі;</w:t>
      </w:r>
    </w:p>
    <w:bookmarkEnd w:id="332"/>
    <w:bookmarkStart w:name="z579" w:id="333"/>
    <w:p>
      <w:pPr>
        <w:spacing w:after="0"/>
        <w:ind w:left="0"/>
        <w:jc w:val="both"/>
      </w:pPr>
      <w:r>
        <w:rPr>
          <w:rFonts w:ascii="Times New Roman"/>
          <w:b w:val="false"/>
          <w:i w:val="false"/>
          <w:color w:val="000000"/>
          <w:sz w:val="28"/>
        </w:rPr>
        <w:t>
      2) қызмет берушінің басшысы;</w:t>
      </w:r>
    </w:p>
    <w:bookmarkEnd w:id="333"/>
    <w:bookmarkStart w:name="z580" w:id="334"/>
    <w:p>
      <w:pPr>
        <w:spacing w:after="0"/>
        <w:ind w:left="0"/>
        <w:jc w:val="both"/>
      </w:pPr>
      <w:r>
        <w:rPr>
          <w:rFonts w:ascii="Times New Roman"/>
          <w:b w:val="false"/>
          <w:i w:val="false"/>
          <w:color w:val="000000"/>
          <w:sz w:val="28"/>
        </w:rPr>
        <w:t>
      3) қызмет берушінің жауапты маманы.</w:t>
      </w:r>
    </w:p>
    <w:bookmarkEnd w:id="334"/>
    <w:bookmarkStart w:name="z581" w:id="335"/>
    <w:p>
      <w:pPr>
        <w:spacing w:after="0"/>
        <w:ind w:left="0"/>
        <w:jc w:val="both"/>
      </w:pPr>
      <w:r>
        <w:rPr>
          <w:rFonts w:ascii="Times New Roman"/>
          <w:b w:val="false"/>
          <w:i w:val="false"/>
          <w:color w:val="000000"/>
          <w:sz w:val="28"/>
        </w:rPr>
        <w:t xml:space="preserve">
      10. Мемлекеттік қызмет көрсету үдерісінде рәсімдердің келесі реттілігі жүзеге асырылады: </w:t>
      </w:r>
    </w:p>
    <w:bookmarkEnd w:id="335"/>
    <w:bookmarkStart w:name="z582" w:id="336"/>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336"/>
    <w:bookmarkStart w:name="z583" w:id="337"/>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337"/>
    <w:bookmarkStart w:name="z584" w:id="338"/>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басқа да нормативтік құқықтық актілерге сәйкестігін тексереді және талдайды: </w:t>
      </w:r>
    </w:p>
    <w:bookmarkEnd w:id="338"/>
    <w:bookmarkStart w:name="z585" w:id="339"/>
    <w:p>
      <w:pPr>
        <w:spacing w:after="0"/>
        <w:ind w:left="0"/>
        <w:jc w:val="both"/>
      </w:pPr>
      <w:r>
        <w:rPr>
          <w:rFonts w:ascii="Times New Roman"/>
          <w:b w:val="false"/>
          <w:i w:val="false"/>
          <w:color w:val="000000"/>
          <w:sz w:val="28"/>
        </w:rPr>
        <w:t>
      бала асырап алуды тіркеу – 3 (үш) сағат ішінде;</w:t>
      </w:r>
    </w:p>
    <w:bookmarkEnd w:id="339"/>
    <w:bookmarkStart w:name="z587" w:id="34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5 (бес) жұмыс күні ішінде,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340"/>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2 (екі) сағат ішінде;</w:t>
      </w:r>
    </w:p>
    <w:bookmarkStart w:name="z588" w:id="341"/>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341"/>
    <w:bookmarkStart w:name="z589" w:id="342"/>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немесе әкім аппаратына жолдайды, 20 (жиырма) минут ішінде.</w:t>
      </w:r>
    </w:p>
    <w:bookmarkEnd w:id="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90" w:id="343"/>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сипаттау </w:t>
      </w:r>
    </w:p>
    <w:bookmarkEnd w:id="343"/>
    <w:bookmarkStart w:name="z591" w:id="344"/>
    <w:p>
      <w:pPr>
        <w:spacing w:after="0"/>
        <w:ind w:left="0"/>
        <w:jc w:val="both"/>
      </w:pPr>
      <w:r>
        <w:rPr>
          <w:rFonts w:ascii="Times New Roman"/>
          <w:b w:val="false"/>
          <w:i w:val="false"/>
          <w:color w:val="000000"/>
          <w:sz w:val="28"/>
        </w:rPr>
        <w:t>
      11.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End w:id="344"/>
    <w:bookmarkStart w:name="z592" w:id="345"/>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345"/>
    <w:bookmarkStart w:name="z594" w:id="346"/>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бала асырап алуды тіркеу – 3 (үш) сағат ішінде; азаматтық хал акт жазбасына өзгерістер, толықтырулар мен түзетулер енгізу туралы өтініш 5 (бес) жұмыс күні ішінде.</w:t>
      </w:r>
    </w:p>
    <w:bookmarkEnd w:id="346"/>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95" w:id="347"/>
    <w:p>
      <w:pPr>
        <w:spacing w:after="0"/>
        <w:ind w:left="0"/>
        <w:jc w:val="left"/>
      </w:pPr>
      <w:r>
        <w:rPr>
          <w:rFonts w:ascii="Times New Roman"/>
          <w:b/>
          <w:i w:val="false"/>
          <w:color w:val="000000"/>
        </w:rPr>
        <w:t xml:space="preserve"> 5. Қорытынды ережелер</w:t>
      </w:r>
    </w:p>
    <w:bookmarkEnd w:id="347"/>
    <w:bookmarkStart w:name="z596" w:id="348"/>
    <w:p>
      <w:pPr>
        <w:spacing w:after="0"/>
        <w:ind w:left="0"/>
        <w:jc w:val="both"/>
      </w:pP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8"/>
    <w:bookmarkStart w:name="z597" w:id="349"/>
    <w:p>
      <w:pPr>
        <w:spacing w:after="0"/>
        <w:ind w:left="0"/>
        <w:jc w:val="both"/>
      </w:pPr>
      <w:r>
        <w:rPr>
          <w:rFonts w:ascii="Times New Roman"/>
          <w:b w:val="false"/>
          <w:i w:val="false"/>
          <w:color w:val="000000"/>
          <w:sz w:val="28"/>
        </w:rPr>
        <w:t>
      Мемлекеттік көрсетілетін қызметінің бизнес-процесс анықтамасы қызмет берушілердің интернет–ресурсында және Жамбыл облысы әкімдігінің интернет-ресурсында (http//www.zhambyl.gov.kz) орналастырылады.</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 xml:space="preserve">қызмет регламентіне 1 қосымша </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p>
      <w:pPr>
        <w:spacing w:after="0"/>
        <w:ind w:left="0"/>
        <w:jc w:val="both"/>
      </w:pPr>
      <w:r>
        <w:rPr>
          <w:rFonts w:ascii="Times New Roman"/>
          <w:b w:val="false"/>
          <w:i w:val="false"/>
          <w:color w:val="ff0000"/>
          <w:sz w:val="28"/>
        </w:rPr>
        <w:t xml:space="preserve">
      Ескерту. 1-қосымша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Әкім аппараты арқылы</w:t>
      </w:r>
    </w:p>
    <w:bookmarkStart w:name="z232"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8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489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408" w:id="351"/>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51"/>
    <w:bookmarkStart w:name="z409" w:id="352"/>
    <w:p>
      <w:pPr>
        <w:spacing w:after="0"/>
        <w:ind w:left="0"/>
        <w:jc w:val="both"/>
      </w:pPr>
      <w:r>
        <w:rPr>
          <w:rFonts w:ascii="Times New Roman"/>
          <w:b w:val="false"/>
          <w:i w:val="false"/>
          <w:color w:val="ff0000"/>
          <w:sz w:val="28"/>
        </w:rPr>
        <w:t xml:space="preserve">
      Ескерту. Регламент – жаңа редакцияда Жамбыл облысы әкімдігінің 22.02.2016 </w:t>
      </w:r>
      <w:r>
        <w:rPr>
          <w:rFonts w:ascii="Times New Roman"/>
          <w:b w:val="false"/>
          <w:i w:val="false"/>
          <w:color w:val="ff0000"/>
          <w:sz w:val="28"/>
        </w:rPr>
        <w:t>№ 54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352"/>
    <w:p>
      <w:pPr>
        <w:spacing w:after="0"/>
        <w:ind w:left="0"/>
        <w:jc w:val="left"/>
      </w:pPr>
      <w:r>
        <w:rPr>
          <w:rFonts w:ascii="Times New Roman"/>
          <w:b/>
          <w:i w:val="false"/>
          <w:color w:val="000000"/>
        </w:rPr>
        <w:t xml:space="preserve"> 1. Жалпы ережелер</w:t>
      </w:r>
    </w:p>
    <w:bookmarkStart w:name="z410" w:id="353"/>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Жамбыл облысы аудандардың және Тараз қаласы әкімінің аппараттарымен (бұдан әрі – қызмет беруші)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тіркелген) (әрі қарай - Стандарт) сәйкес көрсетіледі. </w:t>
      </w:r>
    </w:p>
    <w:bookmarkEnd w:id="353"/>
    <w:bookmarkStart w:name="z411" w:id="35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54"/>
    <w:bookmarkStart w:name="z412" w:id="355"/>
    <w:p>
      <w:pPr>
        <w:spacing w:after="0"/>
        <w:ind w:left="0"/>
        <w:jc w:val="both"/>
      </w:pPr>
      <w:r>
        <w:rPr>
          <w:rFonts w:ascii="Times New Roman"/>
          <w:b w:val="false"/>
          <w:i w:val="false"/>
          <w:color w:val="000000"/>
          <w:sz w:val="28"/>
        </w:rPr>
        <w:t>
      1) қызмет берушінің, ауыл (кент), ауылдық (кенттік) округ, аудандық маңызы бар қала әкімдерінің аппараттарының кеңсесі;</w:t>
      </w:r>
    </w:p>
    <w:bookmarkEnd w:id="355"/>
    <w:bookmarkStart w:name="z413" w:id="35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56"/>
    <w:bookmarkStart w:name="z414" w:id="357"/>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57"/>
    <w:bookmarkStart w:name="z415" w:id="358"/>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Көрсетілетін мемлекеттік қызметтің нәтижесі:</w:t>
      </w:r>
    </w:p>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19" w:id="359"/>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359"/>
    <w:bookmarkStart w:name="z607" w:id="36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сәйкес өтініші негіз болып табылады.</w:t>
      </w:r>
    </w:p>
    <w:bookmarkEnd w:id="360"/>
    <w:bookmarkStart w:name="z421" w:id="36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және оны орындау ұзақтығы:</w:t>
      </w:r>
    </w:p>
    <w:bookmarkEnd w:id="361"/>
    <w:bookmarkStart w:name="z422" w:id="362"/>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басшысының қарауына жолдауы, 20 (жиырма) минуттың ішінде;</w:t>
      </w:r>
    </w:p>
    <w:bookmarkEnd w:id="362"/>
    <w:bookmarkStart w:name="z423" w:id="363"/>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363"/>
    <w:bookmarkStart w:name="z424" w:id="36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жауапты орындаушының ұсынылған құжаттардың толықтығы мен "Неке (ерлі-зайыптылық) және отбасы туралы" Қазақстан Республикасының 2011 жылғы 26 желтоқсандағы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w:t>
      </w:r>
    </w:p>
    <w:bookmarkEnd w:id="36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Start w:name="z427" w:id="365"/>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ақпараттық жүйеге) акт жазбасын толтыруы, тіркеуді жүзеге асыруы және куәлікті, қайталама куәлікті немесе мемлекеттік қызметті көрсетуден бас тарту туралы дәлелді жауапты (әрі қарай - мемлекеттік қызметті көрсету нәтижесін) дайындауы, қызмет берушінің басшысына жолдауы, 3 (үш) сағаттың ішінде;</w:t>
      </w:r>
    </w:p>
    <w:bookmarkEnd w:id="36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Start w:name="z428" w:id="366"/>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болмаса Мемлекеттік корпорацияға немесе әкім аппаратына жолдауы, 20 (жиырма) минут ішінде.</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05.12.2016 </w:t>
      </w:r>
      <w:r>
        <w:rPr>
          <w:rFonts w:ascii="Times New Roman"/>
          <w:b w:val="false"/>
          <w:i w:val="false"/>
          <w:color w:val="000000"/>
          <w:sz w:val="28"/>
        </w:rPr>
        <w:t>№ 352</w:t>
      </w:r>
      <w:r>
        <w:rPr>
          <w:rFonts w:ascii="Times New Roman"/>
          <w:b w:val="false"/>
          <w:i w:val="false"/>
          <w:color w:val="ff0000"/>
          <w:sz w:val="28"/>
        </w:rPr>
        <w:t xml:space="preserve">; 21.08.2017 </w:t>
      </w:r>
      <w:r>
        <w:rPr>
          <w:rFonts w:ascii="Times New Roman"/>
          <w:b w:val="false"/>
          <w:i w:val="false"/>
          <w:color w:val="000000"/>
          <w:sz w:val="28"/>
        </w:rPr>
        <w:t>№ 179</w:t>
      </w:r>
      <w:r>
        <w:rPr>
          <w:rFonts w:ascii="Times New Roman"/>
          <w:b w:val="false"/>
          <w:i w:val="false"/>
          <w:color w:val="ff0000"/>
          <w:sz w:val="28"/>
        </w:rPr>
        <w:t xml:space="preserve">;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29" w:id="367"/>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367"/>
    <w:bookmarkStart w:name="z430" w:id="368"/>
    <w:p>
      <w:pPr>
        <w:spacing w:after="0"/>
        <w:ind w:left="0"/>
        <w:jc w:val="both"/>
      </w:pPr>
      <w:r>
        <w:rPr>
          <w:rFonts w:ascii="Times New Roman"/>
          <w:b w:val="false"/>
          <w:i w:val="false"/>
          <w:color w:val="000000"/>
          <w:sz w:val="28"/>
        </w:rPr>
        <w:t>
      1) тіркелген өтініш;</w:t>
      </w:r>
    </w:p>
    <w:bookmarkEnd w:id="368"/>
    <w:bookmarkStart w:name="z431" w:id="369"/>
    <w:p>
      <w:pPr>
        <w:spacing w:after="0"/>
        <w:ind w:left="0"/>
        <w:jc w:val="both"/>
      </w:pPr>
      <w:r>
        <w:rPr>
          <w:rFonts w:ascii="Times New Roman"/>
          <w:b w:val="false"/>
          <w:i w:val="false"/>
          <w:color w:val="000000"/>
          <w:sz w:val="28"/>
        </w:rPr>
        <w:t>
      2) бұрыштама және орындауға жолдау;</w:t>
      </w:r>
    </w:p>
    <w:bookmarkEnd w:id="369"/>
    <w:bookmarkStart w:name="z432" w:id="370"/>
    <w:p>
      <w:pPr>
        <w:spacing w:after="0"/>
        <w:ind w:left="0"/>
        <w:jc w:val="both"/>
      </w:pPr>
      <w:r>
        <w:rPr>
          <w:rFonts w:ascii="Times New Roman"/>
          <w:b w:val="false"/>
          <w:i w:val="false"/>
          <w:color w:val="000000"/>
          <w:sz w:val="28"/>
        </w:rPr>
        <w:t>
      3) қаралған құжаттар;</w:t>
      </w:r>
    </w:p>
    <w:bookmarkEnd w:id="370"/>
    <w:bookmarkStart w:name="z433" w:id="371"/>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371"/>
    <w:bookmarkStart w:name="z434" w:id="372"/>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72"/>
    <w:bookmarkStart w:name="z435" w:id="373"/>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болмаса әкім аппаратына жолдау.</w:t>
      </w:r>
    </w:p>
    <w:bookmarkEnd w:id="373"/>
    <w:bookmarkStart w:name="z436" w:id="37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74"/>
    <w:bookmarkStart w:name="z437" w:id="37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75"/>
    <w:bookmarkStart w:name="z438" w:id="376"/>
    <w:p>
      <w:pPr>
        <w:spacing w:after="0"/>
        <w:ind w:left="0"/>
        <w:jc w:val="both"/>
      </w:pPr>
      <w:r>
        <w:rPr>
          <w:rFonts w:ascii="Times New Roman"/>
          <w:b w:val="false"/>
          <w:i w:val="false"/>
          <w:color w:val="000000"/>
          <w:sz w:val="28"/>
        </w:rPr>
        <w:t>
      1) қызмет берушінің кеңсесі;</w:t>
      </w:r>
    </w:p>
    <w:bookmarkEnd w:id="376"/>
    <w:bookmarkStart w:name="z439" w:id="377"/>
    <w:p>
      <w:pPr>
        <w:spacing w:after="0"/>
        <w:ind w:left="0"/>
        <w:jc w:val="both"/>
      </w:pPr>
      <w:r>
        <w:rPr>
          <w:rFonts w:ascii="Times New Roman"/>
          <w:b w:val="false"/>
          <w:i w:val="false"/>
          <w:color w:val="000000"/>
          <w:sz w:val="28"/>
        </w:rPr>
        <w:t>
      2) қызмет берушінің басшысы;</w:t>
      </w:r>
    </w:p>
    <w:bookmarkEnd w:id="377"/>
    <w:bookmarkStart w:name="z440" w:id="378"/>
    <w:p>
      <w:pPr>
        <w:spacing w:after="0"/>
        <w:ind w:left="0"/>
        <w:jc w:val="both"/>
      </w:pPr>
      <w:r>
        <w:rPr>
          <w:rFonts w:ascii="Times New Roman"/>
          <w:b w:val="false"/>
          <w:i w:val="false"/>
          <w:color w:val="000000"/>
          <w:sz w:val="28"/>
        </w:rPr>
        <w:t>
      3) қызмет берушінің жауапты орындаушысы.</w:t>
      </w:r>
    </w:p>
    <w:bookmarkEnd w:id="378"/>
    <w:bookmarkStart w:name="z441" w:id="379"/>
    <w:p>
      <w:pPr>
        <w:spacing w:after="0"/>
        <w:ind w:left="0"/>
        <w:jc w:val="both"/>
      </w:pPr>
      <w:r>
        <w:rPr>
          <w:rFonts w:ascii="Times New Roman"/>
          <w:b w:val="false"/>
          <w:i w:val="false"/>
          <w:color w:val="000000"/>
          <w:sz w:val="28"/>
        </w:rPr>
        <w:t>
      8. Мемлекеттік қызмет көрсету процесіндегі әрбір рәсімнің ұзақтығы және құрылымдық бөлімшелер (қызметкерлер) рәсімдерінің (іс-қимылдың) реттілігі:</w:t>
      </w:r>
    </w:p>
    <w:bookmarkEnd w:id="379"/>
    <w:bookmarkStart w:name="z442" w:id="380"/>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380"/>
    <w:bookmarkStart w:name="z443" w:id="381"/>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2 (екі) сағаттың ішінде;</w:t>
      </w:r>
    </w:p>
    <w:bookmarkEnd w:id="381"/>
    <w:bookmarkStart w:name="z444" w:id="38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сондай-ақ "Неке (ерлі-зайыптылық) және отбасы туралы" Қазақстан Республикасының 2011 жылғы 26 желтоқсандағы Кодексіне, сондай-ақ басқа да нормативтік құқықтық актілерге сәйкестігін тексереді және талдайды: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38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Start w:name="z446" w:id="383"/>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тіркеуді жүзеге асырады, мемлекеттік қызметті көрсету нәтижесін әзірлейді және қызмет берушінің басшысының қол қоюына жолдайды, 3 (үш) сағат ішінде;</w:t>
      </w:r>
    </w:p>
    <w:bookmarkEnd w:id="383"/>
    <w:bookmarkStart w:name="z447" w:id="384"/>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384"/>
    <w:bookmarkStart w:name="z448" w:id="385"/>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болмаса Мемлекеттік корпорацияға немесе әкім аппаратына жолдайды, 20 (жиырма) минут ішінде.</w:t>
      </w:r>
    </w:p>
    <w:bookmarkEnd w:id="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49" w:id="38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6"/>
    <w:bookmarkStart w:name="z450" w:id="387"/>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End w:id="387"/>
    <w:bookmarkStart w:name="z451" w:id="388"/>
    <w:p>
      <w:pPr>
        <w:spacing w:after="0"/>
        <w:ind w:left="0"/>
        <w:jc w:val="both"/>
      </w:pPr>
      <w:r>
        <w:rPr>
          <w:rFonts w:ascii="Times New Roman"/>
          <w:b w:val="false"/>
          <w:i w:val="false"/>
          <w:color w:val="000000"/>
          <w:sz w:val="28"/>
        </w:rPr>
        <w:t xml:space="preserve">
      Қызмет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5 қосымшасындағы</w:t>
      </w:r>
      <w:r>
        <w:rPr>
          <w:rFonts w:ascii="Times New Roman"/>
          <w:b w:val="false"/>
          <w:i w:val="false"/>
          <w:color w:val="000000"/>
          <w:sz w:val="28"/>
        </w:rPr>
        <w:t xml:space="preserve"> нысанға сәйкес өтінішті қабылдаудан бас тарту туралы қолхат береді.</w:t>
      </w:r>
    </w:p>
    <w:bookmarkEnd w:id="388"/>
    <w:bookmarkStart w:name="z452" w:id="389"/>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389"/>
    <w:bookmarkStart w:name="z453" w:id="390"/>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әзірлейді және Мемлекеттік корпорацияға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390"/>
    <w:bookmarkStart w:name="z454" w:id="391"/>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қолхат негізінде жүзеге асырады.</w:t>
      </w:r>
    </w:p>
    <w:bookmarkEnd w:id="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9-тармаққа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Әкім аппараты арқылы қажетті құжаттарды қабылдаған кезде қағаз түріндегі құжаттар топтамасының қабылданған күні мен уақыты көрсетілген тіркеу туралы белгі қойылады, 20 (жиырма) минуттан аспайды.</w:t>
      </w:r>
    </w:p>
    <w:bookmarkStart w:name="z456" w:id="392"/>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392"/>
    <w:bookmarkStart w:name="z97" w:id="3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Қызмет беруші құжаттардың толықтығын және заңнамаға сәйкестігін қарайды, мемлекеттік қызметті көрсету нәтижесін әзірлейді және әкім аппаратына жолдайды, заңды күшіне енген сот шешімінің негізінде некені (ерлі-зайыптылықты) бұзуды тіркеу жөніндегі сот шешімінің негізінде 1 (бір) жұмыс күн ішінде (басқа аумақтық бірлікте шығару орны бойынша заңды күшіне енген сот шешімінің негізінде, неке бұзуды тіркеу туралы өтінішті жолдау қаэет болған кезде - күнтізбелік 30 (отыз) күн);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43 (қырық үш) күн ішінде;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азаматтық хал акт жазбасына өзгерістер, толықтырулар мен түзетулер енгізу туралы өтініш - 5 (бес) жұмыс күні ішінде.</w:t>
      </w:r>
    </w:p>
    <w:bookmarkEnd w:id="393"/>
    <w:p>
      <w:pPr>
        <w:spacing w:after="0"/>
        <w:ind w:left="0"/>
        <w:jc w:val="both"/>
      </w:pPr>
      <w:r>
        <w:rPr>
          <w:rFonts w:ascii="Times New Roman"/>
          <w:b w:val="false"/>
          <w:i w:val="false"/>
          <w:color w:val="000000"/>
          <w:sz w:val="28"/>
        </w:rPr>
        <w:t>
      Мемлекеттік қызметті көрсету нәтижесін беруді әкім аппараты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21.08.2017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59" w:id="394"/>
    <w:p>
      <w:pPr>
        <w:spacing w:after="0"/>
        <w:ind w:left="0"/>
        <w:jc w:val="both"/>
      </w:pPr>
      <w:r>
        <w:rPr>
          <w:rFonts w:ascii="Times New Roman"/>
          <w:b w:val="false"/>
          <w:i w:val="false"/>
          <w:color w:val="000000"/>
          <w:sz w:val="28"/>
        </w:rPr>
        <w:t xml:space="preserve">
      11. Жүгіну тәртібін және "электрондық үкімет" веб-порталы арқылы мемлекеттік қызмет көрсету кезінде қызмет беруші мен көрсетілетін қызметті алушының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394"/>
    <w:bookmarkStart w:name="z460" w:id="395"/>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w:t>
      </w:r>
    </w:p>
    <w:bookmarkEnd w:id="395"/>
    <w:bookmarkStart w:name="z461" w:id="396"/>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электрондық үкіметінің порталындағы парольді енгізуі (авторизациялау үдерісі); </w:t>
      </w:r>
    </w:p>
    <w:bookmarkEnd w:id="396"/>
    <w:bookmarkStart w:name="z462" w:id="397"/>
    <w:p>
      <w:pPr>
        <w:spacing w:after="0"/>
        <w:ind w:left="0"/>
        <w:jc w:val="both"/>
      </w:pPr>
      <w:r>
        <w:rPr>
          <w:rFonts w:ascii="Times New Roman"/>
          <w:b w:val="false"/>
          <w:i w:val="false"/>
          <w:color w:val="000000"/>
          <w:sz w:val="28"/>
        </w:rPr>
        <w:t>
      3) 1 шарт – электрондық үкіметінің порталында логин, жеке сәйкестендіру нөмірі және пароль арқылы тіркелген қызмет алушы туралы деректердің дұрыстығын тексеру;</w:t>
      </w:r>
    </w:p>
    <w:bookmarkEnd w:id="397"/>
    <w:bookmarkStart w:name="z463" w:id="398"/>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авторизациялаудан бас тарту хабарламасын қалыптастыру; </w:t>
      </w:r>
    </w:p>
    <w:bookmarkEnd w:id="398"/>
    <w:bookmarkStart w:name="z464" w:id="399"/>
    <w:p>
      <w:pPr>
        <w:spacing w:after="0"/>
        <w:ind w:left="0"/>
        <w:jc w:val="both"/>
      </w:pPr>
      <w:r>
        <w:rPr>
          <w:rFonts w:ascii="Times New Roman"/>
          <w:b w:val="false"/>
          <w:i w:val="false"/>
          <w:color w:val="000000"/>
          <w:sz w:val="28"/>
        </w:rPr>
        <w:t>
      5) 3 үдеріс – қызмет алушының e-gov.kz веб-порталынан осы Регламентте көрсетілген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399"/>
    <w:bookmarkStart w:name="z465" w:id="400"/>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400"/>
    <w:bookmarkStart w:name="z466" w:id="401"/>
    <w:p>
      <w:pPr>
        <w:spacing w:after="0"/>
        <w:ind w:left="0"/>
        <w:jc w:val="both"/>
      </w:pPr>
      <w:r>
        <w:rPr>
          <w:rFonts w:ascii="Times New Roman"/>
          <w:b w:val="false"/>
          <w:i w:val="false"/>
          <w:color w:val="000000"/>
          <w:sz w:val="28"/>
        </w:rPr>
        <w:t>
      7) 2 шарт – электрондық үкіметінің веб-порталында электрондық цифрлік қолтаңбаны тіркеу куәлігінің әрекет ету мерзімін және қайтарып алынған (күші жойылған) тіркеу куәліктерінің тізімінде болмауын, сондай-ақ сауалда және электрондық цифрлік қолтаңбаның тіркеу куәлігінде көрсетілген жеке сәйкестендіру нөмірі арасындағы сәйкестендірме деректерге сәйкес келуін тексеру;</w:t>
      </w:r>
    </w:p>
    <w:bookmarkEnd w:id="401"/>
    <w:bookmarkStart w:name="z467" w:id="402"/>
    <w:p>
      <w:pPr>
        <w:spacing w:after="0"/>
        <w:ind w:left="0"/>
        <w:jc w:val="both"/>
      </w:pPr>
      <w:r>
        <w:rPr>
          <w:rFonts w:ascii="Times New Roman"/>
          <w:b w:val="false"/>
          <w:i w:val="false"/>
          <w:color w:val="000000"/>
          <w:sz w:val="28"/>
        </w:rPr>
        <w:t>
      8) 5 үдеріс – қызмет алушының электрондық цифрлік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402"/>
    <w:bookmarkStart w:name="z468" w:id="403"/>
    <w:p>
      <w:pPr>
        <w:spacing w:after="0"/>
        <w:ind w:left="0"/>
        <w:jc w:val="both"/>
      </w:pPr>
      <w:r>
        <w:rPr>
          <w:rFonts w:ascii="Times New Roman"/>
          <w:b w:val="false"/>
          <w:i w:val="false"/>
          <w:color w:val="000000"/>
          <w:sz w:val="28"/>
        </w:rPr>
        <w:t>
      9) 6 үдеріс – қызмет алушының электрондық цифрлік қолтаңбасы көмегімен сауалдың толтырылған нысанын (енгізілген деректерді) куәландыруы (қол қоюы);</w:t>
      </w:r>
    </w:p>
    <w:bookmarkEnd w:id="403"/>
    <w:bookmarkStart w:name="z469" w:id="404"/>
    <w:p>
      <w:pPr>
        <w:spacing w:after="0"/>
        <w:ind w:left="0"/>
        <w:jc w:val="both"/>
      </w:pPr>
      <w:r>
        <w:rPr>
          <w:rFonts w:ascii="Times New Roman"/>
          <w:b w:val="false"/>
          <w:i w:val="false"/>
          <w:color w:val="000000"/>
          <w:sz w:val="28"/>
        </w:rPr>
        <w:t>
      10) 7 үдеріс – ақпараттық жүйесінде электрондық құжатты (тұтынушының сауалын) тіркеу;</w:t>
      </w:r>
    </w:p>
    <w:bookmarkEnd w:id="404"/>
    <w:bookmarkStart w:name="z470" w:id="405"/>
    <w:p>
      <w:pPr>
        <w:spacing w:after="0"/>
        <w:ind w:left="0"/>
        <w:jc w:val="both"/>
      </w:pPr>
      <w:r>
        <w:rPr>
          <w:rFonts w:ascii="Times New Roman"/>
          <w:b w:val="false"/>
          <w:i w:val="false"/>
          <w:color w:val="000000"/>
          <w:sz w:val="28"/>
        </w:rPr>
        <w:t xml:space="preserve">
      11) 3 шарт – қызмет берушінің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405"/>
    <w:bookmarkStart w:name="z471" w:id="406"/>
    <w:p>
      <w:pPr>
        <w:spacing w:after="0"/>
        <w:ind w:left="0"/>
        <w:jc w:val="both"/>
      </w:pPr>
      <w:r>
        <w:rPr>
          <w:rFonts w:ascii="Times New Roman"/>
          <w:b w:val="false"/>
          <w:i w:val="false"/>
          <w:color w:val="000000"/>
          <w:sz w:val="28"/>
        </w:rPr>
        <w:t>
      12) 8 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406"/>
    <w:bookmarkStart w:name="z472" w:id="407"/>
    <w:p>
      <w:pPr>
        <w:spacing w:after="0"/>
        <w:ind w:left="0"/>
        <w:jc w:val="both"/>
      </w:pPr>
      <w:r>
        <w:rPr>
          <w:rFonts w:ascii="Times New Roman"/>
          <w:b w:val="false"/>
          <w:i w:val="false"/>
          <w:color w:val="000000"/>
          <w:sz w:val="28"/>
        </w:rPr>
        <w:t xml:space="preserve">
      13) 9 үдеріс – қызмет берушінің уәкілетті тұлғасының электрондық цифрлік қолтаңбасымен қол қойылған мемлекеттік көрсетілетін қызмет нәтижесін алу күні мен орны туралы хабарламаны қызмет алушының алуы. </w:t>
      </w:r>
    </w:p>
    <w:bookmarkEnd w:id="407"/>
    <w:bookmarkStart w:name="z473" w:id="40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408"/>
    <w:bookmarkStart w:name="z474" w:id="409"/>
    <w:p>
      <w:pPr>
        <w:spacing w:after="0"/>
        <w:ind w:left="0"/>
        <w:jc w:val="both"/>
      </w:pPr>
      <w:r>
        <w:rPr>
          <w:rFonts w:ascii="Times New Roman"/>
          <w:b w:val="false"/>
          <w:i w:val="false"/>
          <w:color w:val="000000"/>
          <w:sz w:val="28"/>
        </w:rPr>
        <w:t>
      Мемлекеттік көрсетілетін қызметінің бизнес-процесс анықтамалығы қызмет берушілердің интернет–ресурсында және Жамбыл облысы әкімдігінің интернет-ресурсында (http//www.zhambyl.gov.kz) орналастырылады.</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bookmarkStart w:name="z476" w:id="410"/>
    <w:p>
      <w:pPr>
        <w:spacing w:after="0"/>
        <w:ind w:left="0"/>
        <w:jc w:val="left"/>
      </w:pPr>
      <w:r>
        <w:rPr>
          <w:rFonts w:ascii="Times New Roman"/>
          <w:b/>
          <w:i w:val="false"/>
          <w:color w:val="000000"/>
        </w:rPr>
        <w:t xml:space="preserve"> "Электрондық үкімет" порталы арқылы мемлекеттік қызмет көрсетудің функционалдық өзара іс-қимыл диаграммасы</w:t>
      </w:r>
    </w:p>
    <w:bookmarkEnd w:id="410"/>
    <w:bookmarkStart w:name="z477"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12"/>
    <w:p>
      <w:pPr>
        <w:spacing w:after="0"/>
        <w:ind w:left="0"/>
        <w:jc w:val="left"/>
      </w:pPr>
      <w:r>
        <w:rPr>
          <w:rFonts w:ascii="Times New Roman"/>
          <w:b/>
          <w:i w:val="false"/>
          <w:color w:val="000000"/>
        </w:rPr>
        <w:t xml:space="preserve"> Шартты белгілер:</w:t>
      </w:r>
    </w:p>
    <w:bookmarkEnd w:id="412"/>
    <w:bookmarkStart w:name="z479"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5080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 қосымша</w:t>
            </w:r>
          </w:p>
        </w:tc>
      </w:tr>
    </w:tbl>
    <w:bookmarkStart w:name="z481" w:id="414"/>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қызметтің бизнес-процесс анықтамалығы </w:t>
      </w:r>
    </w:p>
    <w:bookmarkEnd w:id="414"/>
    <w:p>
      <w:pPr>
        <w:spacing w:after="0"/>
        <w:ind w:left="0"/>
        <w:jc w:val="both"/>
      </w:pPr>
      <w:r>
        <w:rPr>
          <w:rFonts w:ascii="Times New Roman"/>
          <w:b w:val="false"/>
          <w:i w:val="false"/>
          <w:color w:val="ff0000"/>
          <w:sz w:val="28"/>
        </w:rPr>
        <w:t xml:space="preserve">
      Ескерту. 2–қосымша жаңа редакцияда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415"/>
    <w:p>
      <w:pPr>
        <w:spacing w:after="0"/>
        <w:ind w:left="0"/>
        <w:jc w:val="both"/>
      </w:pPr>
      <w:r>
        <w:rPr>
          <w:rFonts w:ascii="Times New Roman"/>
          <w:b w:val="false"/>
          <w:i w:val="false"/>
          <w:color w:val="000000"/>
          <w:sz w:val="28"/>
        </w:rPr>
        <w:t>
      2) Мемлекеттік корпорация арқылы</w:t>
      </w:r>
    </w:p>
    <w:bookmarkEnd w:id="4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Әкім аппараты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416"/>
    <w:p>
      <w:pPr>
        <w:spacing w:after="0"/>
        <w:ind w:left="0"/>
        <w:jc w:val="both"/>
      </w:pPr>
      <w:r>
        <w:rPr>
          <w:rFonts w:ascii="Times New Roman"/>
          <w:b w:val="false"/>
          <w:i w:val="false"/>
          <w:color w:val="000000"/>
          <w:sz w:val="28"/>
        </w:rPr>
        <w:t>
      4) "е-үкімет" веб-порталы арқылы</w:t>
      </w:r>
    </w:p>
    <w:bookmarkEnd w:id="4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976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976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152 қаулысымен бекітілген</w:t>
            </w:r>
          </w:p>
        </w:tc>
      </w:tr>
    </w:tbl>
    <w:bookmarkStart w:name="z609" w:id="417"/>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417"/>
    <w:bookmarkStart w:name="z611" w:id="418"/>
    <w:p>
      <w:pPr>
        <w:spacing w:after="0"/>
        <w:ind w:left="0"/>
        <w:jc w:val="both"/>
      </w:pPr>
      <w:r>
        <w:rPr>
          <w:rFonts w:ascii="Times New Roman"/>
          <w:b w:val="false"/>
          <w:i w:val="false"/>
          <w:color w:val="ff0000"/>
          <w:sz w:val="28"/>
        </w:rPr>
        <w:t xml:space="preserve">
      Ескерту. Қаулы регламентпен толықтырылды – Жамбыл облысы әкімдігінің 21.08.2017 </w:t>
      </w:r>
      <w:r>
        <w:rPr>
          <w:rFonts w:ascii="Times New Roman"/>
          <w:b w:val="false"/>
          <w:i w:val="false"/>
          <w:color w:val="ff0000"/>
          <w:sz w:val="28"/>
        </w:rPr>
        <w:t>№ 179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418"/>
    <w:bookmarkStart w:name="z610" w:id="419"/>
    <w:p>
      <w:pPr>
        <w:spacing w:after="0"/>
        <w:ind w:left="0"/>
        <w:jc w:val="left"/>
      </w:pPr>
      <w:r>
        <w:rPr>
          <w:rFonts w:ascii="Times New Roman"/>
          <w:b/>
          <w:i w:val="false"/>
          <w:color w:val="000000"/>
        </w:rPr>
        <w:t xml:space="preserve"> 1. Жалпы ережелер </w:t>
      </w:r>
    </w:p>
    <w:bookmarkEnd w:id="419"/>
    <w:bookmarkStart w:name="z611" w:id="420"/>
    <w:p>
      <w:pPr>
        <w:spacing w:after="0"/>
        <w:ind w:left="0"/>
        <w:jc w:val="both"/>
      </w:pPr>
      <w:r>
        <w:rPr>
          <w:rFonts w:ascii="Times New Roman"/>
          <w:b w:val="false"/>
          <w:i w:val="false"/>
          <w:color w:val="000000"/>
          <w:sz w:val="28"/>
        </w:rPr>
        <w:t xml:space="preserve">
      1. "Азаматтық хал актілері жазбаларын жою" мемлекеттік көрсетілетін қызметі (бұдан әрі – мемлекеттік көрсетілетін қызмет) Қазақстан Республикасының Әділет министрлігінің 2017 жылғы 21 маусымдағы </w:t>
      </w:r>
      <w:r>
        <w:rPr>
          <w:rFonts w:ascii="Times New Roman"/>
          <w:b w:val="false"/>
          <w:i w:val="false"/>
          <w:color w:val="000000"/>
          <w:sz w:val="28"/>
        </w:rPr>
        <w:t>№766</w:t>
      </w:r>
      <w:r>
        <w:rPr>
          <w:rFonts w:ascii="Times New Roman"/>
          <w:b w:val="false"/>
          <w:i w:val="false"/>
          <w:color w:val="000000"/>
          <w:sz w:val="28"/>
        </w:rPr>
        <w:t xml:space="preserve"> бұйрығымен бекітілген ("Азаматтық хал актілері жазбаларын жою" мемлекеттік көрсетілетін қызмет стандартының (бұдан әрі – Стандарт) негізінде (Нормативтік құқықтық актілердің мемлекеттік тіркеу тізілімінде </w:t>
      </w:r>
      <w:r>
        <w:rPr>
          <w:rFonts w:ascii="Times New Roman"/>
          <w:b w:val="false"/>
          <w:i w:val="false"/>
          <w:color w:val="000000"/>
          <w:sz w:val="28"/>
        </w:rPr>
        <w:t>№ 11374</w:t>
      </w:r>
      <w:r>
        <w:rPr>
          <w:rFonts w:ascii="Times New Roman"/>
          <w:b w:val="false"/>
          <w:i w:val="false"/>
          <w:color w:val="000000"/>
          <w:sz w:val="28"/>
        </w:rPr>
        <w:t xml:space="preserve"> болып тіркелген) Жамбыл облысының аудандары және Тараз қаласы әкімі аппараттарымен (бұдан әрі – қызмет берушімен) көрсетіледі. </w:t>
      </w:r>
    </w:p>
    <w:bookmarkEnd w:id="42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аудандық маңызы бар қалалардың, қаладағы аудандардың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613" w:id="421"/>
    <w:p>
      <w:pPr>
        <w:spacing w:after="0"/>
        <w:ind w:left="0"/>
        <w:jc w:val="both"/>
      </w:pPr>
      <w:r>
        <w:rPr>
          <w:rFonts w:ascii="Times New Roman"/>
          <w:b w:val="false"/>
          <w:i w:val="false"/>
          <w:color w:val="000000"/>
          <w:sz w:val="28"/>
        </w:rPr>
        <w:t>
      2. Мемлекеттік қызметті көрсету нысаны - қағаз түрінде.</w:t>
      </w:r>
    </w:p>
    <w:bookmarkEnd w:id="421"/>
    <w:bookmarkStart w:name="z614" w:id="422"/>
    <w:p>
      <w:pPr>
        <w:spacing w:after="0"/>
        <w:ind w:left="0"/>
        <w:jc w:val="both"/>
      </w:pPr>
      <w:r>
        <w:rPr>
          <w:rFonts w:ascii="Times New Roman"/>
          <w:b w:val="false"/>
          <w:i w:val="false"/>
          <w:color w:val="000000"/>
          <w:sz w:val="28"/>
        </w:rPr>
        <w:t>
      3. Мемлекеттік қызметті көрсету нәтижесі: азаматтық хал акті жазбасын мүдделі тараптардың өтініші бойынша, сондай-ақ сот шешімі негізінде жойған кезде – азаматтық хал акті жазбаларын жою туралы тіркеуші органның жауабы;</w:t>
      </w:r>
    </w:p>
    <w:bookmarkEnd w:id="422"/>
    <w:bookmarkStart w:name="z615" w:id="423"/>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әкесінің атын өзгерту туралы жазбаларын жойған кезде – бастапқы деректермен қайталама туу туралы куәлік, қажет болған жағдайда, туу туралы анықтама;</w:t>
      </w:r>
    </w:p>
    <w:bookmarkEnd w:id="423"/>
    <w:bookmarkStart w:name="z616" w:id="424"/>
    <w:p>
      <w:pPr>
        <w:spacing w:after="0"/>
        <w:ind w:left="0"/>
        <w:jc w:val="both"/>
      </w:pPr>
      <w:r>
        <w:rPr>
          <w:rFonts w:ascii="Times New Roman"/>
          <w:b w:val="false"/>
          <w:i w:val="false"/>
          <w:color w:val="000000"/>
          <w:sz w:val="28"/>
        </w:rPr>
        <w:t>
      неке бұзу туралы акт жазбасын жойған кезде – тиісті некені қию туралы куәлік;</w:t>
      </w:r>
    </w:p>
    <w:bookmarkEnd w:id="424"/>
    <w:bookmarkStart w:name="z617" w:id="425"/>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10-шы 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425"/>
    <w:bookmarkStart w:name="z618" w:id="426"/>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426"/>
    <w:bookmarkStart w:name="z119" w:id="42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қосымшасына</w:t>
      </w:r>
      <w:r>
        <w:rPr>
          <w:rFonts w:ascii="Times New Roman"/>
          <w:b w:val="false"/>
          <w:i w:val="false"/>
          <w:color w:val="000000"/>
          <w:sz w:val="28"/>
        </w:rPr>
        <w:t xml:space="preserve"> сәйкес өтініші негіз болып табылады.</w:t>
      </w:r>
    </w:p>
    <w:bookmarkEnd w:id="427"/>
    <w:bookmarkStart w:name="z120" w:id="428"/>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428"/>
    <w:bookmarkStart w:name="z121" w:id="429"/>
    <w:p>
      <w:pPr>
        <w:spacing w:after="0"/>
        <w:ind w:left="0"/>
        <w:jc w:val="both"/>
      </w:pPr>
      <w:r>
        <w:rPr>
          <w:rFonts w:ascii="Times New Roman"/>
          <w:b w:val="false"/>
          <w:i w:val="false"/>
          <w:color w:val="000000"/>
          <w:sz w:val="28"/>
        </w:rPr>
        <w:t>
      1) қызмет берушінің кеңсе қызметкерінің өтінішті тіркеуі және қызмет берушінің қарауына жолдауы, 20 (жиырма) минуттың ішінде;</w:t>
      </w:r>
    </w:p>
    <w:bookmarkEnd w:id="429"/>
    <w:bookmarkStart w:name="z619" w:id="430"/>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жауапты орындаушыға жолдауы, 1 (бір) сағаттың ішінде;</w:t>
      </w:r>
    </w:p>
    <w:bookmarkEnd w:id="430"/>
    <w:bookmarkStart w:name="z620" w:id="431"/>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мүдделі тұлғалардың өтініші бойынша күнтізбелік 28 (жиырма сегіз) күн ішінде, сот шешімінің негізінде күнтізбелік 13 (он үш) күн ішінде,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bookmarkEnd w:id="431"/>
    <w:bookmarkStart w:name="z621" w:id="432"/>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(әрі қарай - ақпараттық жүйе) акт жазбасын толтыруы және мемлекеттік қызметті көрсету нәтижесін дайындауы, қызмет берушінің басшысына жолдауы, 3 (үш) сағаттың ішінде;</w:t>
      </w:r>
    </w:p>
    <w:bookmarkEnd w:id="432"/>
    <w:bookmarkStart w:name="z622" w:id="433"/>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қоюы және қызмет берушінің кеңсесіне жолдауы, 1 (бір) сағаттың ішінде;</w:t>
      </w:r>
    </w:p>
    <w:bookmarkEnd w:id="433"/>
    <w:bookmarkStart w:name="z623" w:id="434"/>
    <w:p>
      <w:pPr>
        <w:spacing w:after="0"/>
        <w:ind w:left="0"/>
        <w:jc w:val="both"/>
      </w:pPr>
      <w:r>
        <w:rPr>
          <w:rFonts w:ascii="Times New Roman"/>
          <w:b w:val="false"/>
          <w:i w:val="false"/>
          <w:color w:val="000000"/>
          <w:sz w:val="28"/>
        </w:rPr>
        <w:t>
      6) қызмет берушінің кеңсесі қызмет алушыға немесе Мемлекеттік корпорацияға, әкім аппаратына мемлекеттік қызметті көрсету нәтижесін жолдауы, 20 (жиырма) минут ішінде.</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24" w:id="435"/>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435"/>
    <w:bookmarkStart w:name="z625" w:id="436"/>
    <w:p>
      <w:pPr>
        <w:spacing w:after="0"/>
        <w:ind w:left="0"/>
        <w:jc w:val="both"/>
      </w:pPr>
      <w:r>
        <w:rPr>
          <w:rFonts w:ascii="Times New Roman"/>
          <w:b w:val="false"/>
          <w:i w:val="false"/>
          <w:color w:val="000000"/>
          <w:sz w:val="28"/>
        </w:rPr>
        <w:t>
      1) тіркелген өтініш;</w:t>
      </w:r>
    </w:p>
    <w:bookmarkEnd w:id="436"/>
    <w:bookmarkStart w:name="z626" w:id="437"/>
    <w:p>
      <w:pPr>
        <w:spacing w:after="0"/>
        <w:ind w:left="0"/>
        <w:jc w:val="both"/>
      </w:pPr>
      <w:r>
        <w:rPr>
          <w:rFonts w:ascii="Times New Roman"/>
          <w:b w:val="false"/>
          <w:i w:val="false"/>
          <w:color w:val="000000"/>
          <w:sz w:val="28"/>
        </w:rPr>
        <w:t>
      2) бұрыштама және орындауға жолдау;</w:t>
      </w:r>
    </w:p>
    <w:bookmarkEnd w:id="437"/>
    <w:bookmarkStart w:name="z627" w:id="438"/>
    <w:p>
      <w:pPr>
        <w:spacing w:after="0"/>
        <w:ind w:left="0"/>
        <w:jc w:val="both"/>
      </w:pPr>
      <w:r>
        <w:rPr>
          <w:rFonts w:ascii="Times New Roman"/>
          <w:b w:val="false"/>
          <w:i w:val="false"/>
          <w:color w:val="000000"/>
          <w:sz w:val="28"/>
        </w:rPr>
        <w:t>
      3) қаралған құжаттар;</w:t>
      </w:r>
    </w:p>
    <w:bookmarkEnd w:id="438"/>
    <w:bookmarkStart w:name="z628" w:id="439"/>
    <w:p>
      <w:pPr>
        <w:spacing w:after="0"/>
        <w:ind w:left="0"/>
        <w:jc w:val="both"/>
      </w:pPr>
      <w:r>
        <w:rPr>
          <w:rFonts w:ascii="Times New Roman"/>
          <w:b w:val="false"/>
          <w:i w:val="false"/>
          <w:color w:val="000000"/>
          <w:sz w:val="28"/>
        </w:rPr>
        <w:t>
      4) ақпараттық жүйеге енгізілген жазба және толтырылған мемлекеттік қызметті көрсету нәтижесі;</w:t>
      </w:r>
    </w:p>
    <w:bookmarkEnd w:id="439"/>
    <w:bookmarkStart w:name="z629" w:id="440"/>
    <w:p>
      <w:pPr>
        <w:spacing w:after="0"/>
        <w:ind w:left="0"/>
        <w:jc w:val="both"/>
      </w:pPr>
      <w:r>
        <w:rPr>
          <w:rFonts w:ascii="Times New Roman"/>
          <w:b w:val="false"/>
          <w:i w:val="false"/>
          <w:color w:val="000000"/>
          <w:sz w:val="28"/>
        </w:rPr>
        <w:t>
      5) қол қойылған мемлекеттік қызметті көрсету нәтижесі;</w:t>
      </w:r>
    </w:p>
    <w:bookmarkEnd w:id="440"/>
    <w:bookmarkStart w:name="z630" w:id="441"/>
    <w:p>
      <w:pPr>
        <w:spacing w:after="0"/>
        <w:ind w:left="0"/>
        <w:jc w:val="both"/>
      </w:pPr>
      <w:r>
        <w:rPr>
          <w:rFonts w:ascii="Times New Roman"/>
          <w:b w:val="false"/>
          <w:i w:val="false"/>
          <w:color w:val="000000"/>
          <w:sz w:val="28"/>
        </w:rPr>
        <w:t>
      6) мемлекеттік қызметті көрсету нәтижесін қызмет алушыға немесе Мемлекеттік корпорацияға, әкім аппаратына жолдау.</w:t>
      </w:r>
    </w:p>
    <w:bookmarkEnd w:id="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31" w:id="44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42"/>
    <w:bookmarkStart w:name="z632" w:id="44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3"/>
    <w:bookmarkStart w:name="z633" w:id="444"/>
    <w:p>
      <w:pPr>
        <w:spacing w:after="0"/>
        <w:ind w:left="0"/>
        <w:jc w:val="both"/>
      </w:pPr>
      <w:r>
        <w:rPr>
          <w:rFonts w:ascii="Times New Roman"/>
          <w:b w:val="false"/>
          <w:i w:val="false"/>
          <w:color w:val="000000"/>
          <w:sz w:val="28"/>
        </w:rPr>
        <w:t>
      1) қызмет берушінің кеңсесі;</w:t>
      </w:r>
    </w:p>
    <w:bookmarkEnd w:id="444"/>
    <w:bookmarkStart w:name="z634" w:id="445"/>
    <w:p>
      <w:pPr>
        <w:spacing w:after="0"/>
        <w:ind w:left="0"/>
        <w:jc w:val="both"/>
      </w:pPr>
      <w:r>
        <w:rPr>
          <w:rFonts w:ascii="Times New Roman"/>
          <w:b w:val="false"/>
          <w:i w:val="false"/>
          <w:color w:val="000000"/>
          <w:sz w:val="28"/>
        </w:rPr>
        <w:t>
      2) қызмет берушінің басшысы;</w:t>
      </w:r>
    </w:p>
    <w:bookmarkEnd w:id="445"/>
    <w:bookmarkStart w:name="z635" w:id="446"/>
    <w:p>
      <w:pPr>
        <w:spacing w:after="0"/>
        <w:ind w:left="0"/>
        <w:jc w:val="both"/>
      </w:pPr>
      <w:r>
        <w:rPr>
          <w:rFonts w:ascii="Times New Roman"/>
          <w:b w:val="false"/>
          <w:i w:val="false"/>
          <w:color w:val="000000"/>
          <w:sz w:val="28"/>
        </w:rPr>
        <w:t>
      3) қызмет берушінің жауапты маманы.</w:t>
      </w:r>
    </w:p>
    <w:bookmarkEnd w:id="446"/>
    <w:bookmarkStart w:name="z636" w:id="447"/>
    <w:p>
      <w:pPr>
        <w:spacing w:after="0"/>
        <w:ind w:left="0"/>
        <w:jc w:val="both"/>
      </w:pPr>
      <w:r>
        <w:rPr>
          <w:rFonts w:ascii="Times New Roman"/>
          <w:b w:val="false"/>
          <w:i w:val="false"/>
          <w:color w:val="000000"/>
          <w:sz w:val="28"/>
        </w:rPr>
        <w:t xml:space="preserve">
      8. Мемлекеттік қызмет көрсету үдерісінде рәсімдердің келесі реттілігі жүзеге асырылады: </w:t>
      </w:r>
    </w:p>
    <w:bookmarkEnd w:id="447"/>
    <w:bookmarkStart w:name="z637" w:id="448"/>
    <w:p>
      <w:pPr>
        <w:spacing w:after="0"/>
        <w:ind w:left="0"/>
        <w:jc w:val="both"/>
      </w:pPr>
      <w:r>
        <w:rPr>
          <w:rFonts w:ascii="Times New Roman"/>
          <w:b w:val="false"/>
          <w:i w:val="false"/>
          <w:color w:val="000000"/>
          <w:sz w:val="28"/>
        </w:rPr>
        <w:t>
      1) қызмет берушінің кеңсе қызметкері өтінішті және қоса берілген құжаттарды қабылдайды, тіркейді және қызмет берушінің басшысының қарауына жолдайды, 20 (жиырма) минуттың ішінде;</w:t>
      </w:r>
    </w:p>
    <w:bookmarkEnd w:id="448"/>
    <w:bookmarkStart w:name="z638" w:id="449"/>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жауапты орындаушыға жолдайды, 1 (бір) сағаттың ішінде;</w:t>
      </w:r>
    </w:p>
    <w:bookmarkEnd w:id="449"/>
    <w:bookmarkStart w:name="z639" w:id="450"/>
    <w:p>
      <w:pPr>
        <w:spacing w:after="0"/>
        <w:ind w:left="0"/>
        <w:jc w:val="both"/>
      </w:pPr>
      <w:r>
        <w:rPr>
          <w:rFonts w:ascii="Times New Roman"/>
          <w:b w:val="false"/>
          <w:i w:val="false"/>
          <w:color w:val="000000"/>
          <w:sz w:val="28"/>
        </w:rPr>
        <w:t xml:space="preserve">
      3) жауапты орындаушының ұсынылған құжаттардың толықтығы мен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сәйкестігіне тексеруі және талдауы, мүдделі тұлғалардың өтініші бойынша күнтізбелік 28 (жиырма сегіз) күн ішінде, сот шешімінің негізінде күнтізбелік 13 (он үш) күн ішінде,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 ішінде;</w:t>
      </w:r>
    </w:p>
    <w:bookmarkEnd w:id="450"/>
    <w:bookmarkStart w:name="z640" w:id="451"/>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ақпараттық жүйесіне акт жазбасын енгізеді, мемлекеттік қызметті көрсету нәтижесін әзірлейді және қызмет берушінің басшысының қол қоюына жолдайды, 3 (үш) сағат ішінде;</w:t>
      </w:r>
    </w:p>
    <w:bookmarkEnd w:id="451"/>
    <w:bookmarkStart w:name="z641" w:id="452"/>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1 (бір) сағаттың ішінде;</w:t>
      </w:r>
    </w:p>
    <w:bookmarkEnd w:id="452"/>
    <w:bookmarkStart w:name="z642" w:id="453"/>
    <w:p>
      <w:pPr>
        <w:spacing w:after="0"/>
        <w:ind w:left="0"/>
        <w:jc w:val="both"/>
      </w:pPr>
      <w:r>
        <w:rPr>
          <w:rFonts w:ascii="Times New Roman"/>
          <w:b w:val="false"/>
          <w:i w:val="false"/>
          <w:color w:val="000000"/>
          <w:sz w:val="28"/>
        </w:rPr>
        <w:t xml:space="preserve">
      6) қызмет берушінің кеңсе қызметкері мемлекеттік қызметті көрсету нәтижесін қызмет алушыға немесе Мемлекеттік корпорацияға, әкім аппаратына жолдайды, 20 (жиырма) минут ішінде. </w:t>
      </w:r>
    </w:p>
    <w:bookmarkEnd w:id="453"/>
    <w:bookmarkStart w:name="z643" w:id="45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8 -тармаққа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644" w:id="455"/>
    <w:p>
      <w:pPr>
        <w:spacing w:after="0"/>
        <w:ind w:left="0"/>
        <w:jc w:val="left"/>
      </w:pPr>
      <w:r>
        <w:rPr>
          <w:rFonts w:ascii="Times New Roman"/>
          <w:b/>
          <w:i w:val="false"/>
          <w:color w:val="000000"/>
        </w:rPr>
        <w:t xml:space="preserve"> 4. </w:t>
      </w:r>
      <w:r>
        <w:rPr>
          <w:rFonts w:ascii="Times New Roman"/>
          <w:b/>
          <w:i w:val="false"/>
          <w:color w:val="000000"/>
        </w:rPr>
        <w:t>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5"/>
    <w:p>
      <w:pPr>
        <w:spacing w:after="0"/>
        <w:ind w:left="0"/>
        <w:jc w:val="both"/>
      </w:pPr>
      <w:r>
        <w:rPr>
          <w:rFonts w:ascii="Times New Roman"/>
          <w:b w:val="false"/>
          <w:i w:val="false"/>
          <w:color w:val="ff0000"/>
          <w:sz w:val="28"/>
        </w:rPr>
        <w:t xml:space="preserve">
      Ескерту. 4-тараудың тақырыбы - жаңа редакцияда - Жамбыл облысы әкімдігінің әкімдігінің 05.03.2018 </w:t>
      </w:r>
      <w:r>
        <w:rPr>
          <w:rFonts w:ascii="Times New Roman"/>
          <w:b w:val="false"/>
          <w:i w:val="false"/>
          <w:color w:val="ff0000"/>
          <w:sz w:val="28"/>
        </w:rPr>
        <w:t>№ 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9. Мемлекеттік қызмет көрсетуге қажетті құжаттарды Мемлекеттік корпорация арқылы қабылдағанда Мемлекеттік корпорация қызметкері ұсынылған құжаттардың толықтығын тексереді. Қызмет алушыға тиісті құжаттарды қабылдағаны туралы қолхат береді, 15 (он бес) минуттан аспайды.</w:t>
      </w:r>
    </w:p>
    <w:bookmarkStart w:name="z646" w:id="456"/>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bookmarkEnd w:id="456"/>
    <w:bookmarkStart w:name="z647" w:id="457"/>
    <w:p>
      <w:pPr>
        <w:spacing w:after="0"/>
        <w:ind w:left="0"/>
        <w:jc w:val="both"/>
      </w:pPr>
      <w:r>
        <w:rPr>
          <w:rFonts w:ascii="Times New Roman"/>
          <w:b w:val="false"/>
          <w:i w:val="false"/>
          <w:color w:val="000000"/>
          <w:sz w:val="28"/>
        </w:rPr>
        <w:t>
      Қызмет беруші құжаттардың толықтығын және заңнамаға сәйкестігін қарайды, мемлекеттік қызметті көрсету нәтижесін немесе дәлелді бас тарту туралы жауапты әзірлейді және қызметті алушыға немесе әкім аппаратына жолдайды, мүдделі тұлғалардың өтініші бойынша күнтізбелік 28 (жиырма сегіз) күн ішінде, сот шешімінің негізінде күнтізбелік 13 (он үш) күн ішінде.</w:t>
      </w:r>
    </w:p>
    <w:bookmarkEnd w:id="457"/>
    <w:bookmarkStart w:name="z648" w:id="458"/>
    <w:p>
      <w:pPr>
        <w:spacing w:after="0"/>
        <w:ind w:left="0"/>
        <w:jc w:val="both"/>
      </w:pPr>
      <w:r>
        <w:rPr>
          <w:rFonts w:ascii="Times New Roman"/>
          <w:b w:val="false"/>
          <w:i w:val="false"/>
          <w:color w:val="000000"/>
          <w:sz w:val="28"/>
        </w:rPr>
        <w:t>
      Мемлекеттік қызметті көрсету нәтижесін беруді әкім аппаратының қызметкері көрсетілетін қызметті алушының жеке басын куәландыратын құжатты ұсынуы арқылы (немесе нотариатта куәландырылған сенімхат бойынша өкілінің) 20 (жиырма) минут ішінде беріледі.</w:t>
      </w:r>
    </w:p>
    <w:bookmarkEnd w:id="45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Стандартына </w:t>
      </w:r>
      <w:r>
        <w:rPr>
          <w:rFonts w:ascii="Times New Roman"/>
          <w:b w:val="false"/>
          <w:i w:val="false"/>
          <w:color w:val="000000"/>
          <w:sz w:val="28"/>
        </w:rPr>
        <w:t>3 қосымшаға</w:t>
      </w:r>
      <w:r>
        <w:rPr>
          <w:rFonts w:ascii="Times New Roman"/>
          <w:b w:val="false"/>
          <w:i w:val="false"/>
          <w:color w:val="000000"/>
          <w:sz w:val="28"/>
        </w:rPr>
        <w:t xml:space="preserve"> сәйкес нысан бойынша құжат қабылдаудан бас тартқаны туралы қолхат береді. Көрсетілетін қызметті алушы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9 -тармаққа өзгерістер енгізілді – Жамбыл облысы әкімдігінің 05.03.2018 </w:t>
      </w:r>
      <w:r>
        <w:rPr>
          <w:rFonts w:ascii="Times New Roman"/>
          <w:b w:val="false"/>
          <w:i w:val="false"/>
          <w:color w:val="000000"/>
          <w:sz w:val="28"/>
        </w:rPr>
        <w:t>№ 29</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649" w:id="459"/>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59"/>
    <w:bookmarkStart w:name="z650" w:id="460"/>
    <w:p>
      <w:pPr>
        <w:spacing w:after="0"/>
        <w:ind w:left="0"/>
        <w:jc w:val="both"/>
      </w:pPr>
      <w:r>
        <w:rPr>
          <w:rFonts w:ascii="Times New Roman"/>
          <w:b w:val="false"/>
          <w:i w:val="false"/>
          <w:color w:val="000000"/>
          <w:sz w:val="28"/>
        </w:rPr>
        <w:t xml:space="preserve">
      Мемлекеттік көрсетілетін қызметінің бизнец-процес анықтамасы қызмет берушілердің интернет – ресурсында және Жамбыл облысы әкімдігінің интернет-ресурсында (http//www.zhambyl.gov.kz) орналастырылады. </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қосымша </w:t>
            </w:r>
          </w:p>
        </w:tc>
      </w:tr>
    </w:tbl>
    <w:bookmarkStart w:name="z59" w:id="461"/>
    <w:p>
      <w:pPr>
        <w:spacing w:after="0"/>
        <w:ind w:left="0"/>
        <w:jc w:val="left"/>
      </w:pPr>
      <w:r>
        <w:rPr>
          <w:rFonts w:ascii="Times New Roman"/>
          <w:b/>
          <w:i w:val="false"/>
          <w:color w:val="000000"/>
        </w:rPr>
        <w:t xml:space="preserve"> </w:t>
      </w:r>
      <w:r>
        <w:rPr>
          <w:rFonts w:ascii="Times New Roman"/>
          <w:b/>
          <w:i w:val="false"/>
          <w:color w:val="000000"/>
        </w:rPr>
        <w:t>"Азаматтық хал актілері жазбаларын жою" мемлекеттік көрсетілетін қызметтің бизнес-процесс анықтамалығы</w:t>
      </w:r>
    </w:p>
    <w:bookmarkEnd w:id="461"/>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65"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353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533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header.xml" Type="http://schemas.openxmlformats.org/officeDocument/2006/relationships/header" Id="rId5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