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2c351d" w14:textId="f2c351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көрсетілетін қызметтердің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әкімдігінің 2015 жылғы 22 маусымдағы № 52 қаулысы. Қызылорда облысының Әділет департаментінде 2015 жылғы 22 шілдеде № 5067 болып тіркелді. Күші жойылды - Қызылорда облысы әкімдігінің 2020 жылғы 6 ақпандағы № 163 қаулысымен</w:t>
      </w:r>
    </w:p>
    <w:p>
      <w:pPr>
        <w:spacing w:after="0"/>
        <w:ind w:left="0"/>
        <w:jc w:val="both"/>
      </w:pPr>
      <w:bookmarkStart w:name="z4" w:id="0"/>
      <w:r>
        <w:rPr>
          <w:rFonts w:ascii="Times New Roman"/>
          <w:b w:val="false"/>
          <w:i w:val="false"/>
          <w:color w:val="ff0000"/>
          <w:sz w:val="28"/>
        </w:rPr>
        <w:t xml:space="preserve">
      Ескерту. Күші жойылды - Қызылорда облысы әкімдігінің 06.02.2020 </w:t>
      </w:r>
      <w:r>
        <w:rPr>
          <w:rFonts w:ascii="Times New Roman"/>
          <w:b w:val="false"/>
          <w:i w:val="false"/>
          <w:color w:val="ff0000"/>
          <w:sz w:val="28"/>
        </w:rPr>
        <w:t>№ 163</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p>
      <w:pPr>
        <w:spacing w:after="0"/>
        <w:ind w:left="0"/>
        <w:jc w:val="both"/>
      </w:pPr>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2001 жылғы 23 қаңтардағы </w:t>
      </w:r>
      <w:r>
        <w:rPr>
          <w:rFonts w:ascii="Times New Roman"/>
          <w:b w:val="false"/>
          <w:i w:val="false"/>
          <w:color w:val="000000"/>
          <w:sz w:val="28"/>
        </w:rPr>
        <w:t>Заңына</w:t>
      </w:r>
      <w:r>
        <w:rPr>
          <w:rFonts w:ascii="Times New Roman"/>
          <w:b w:val="false"/>
          <w:i w:val="false"/>
          <w:color w:val="000000"/>
          <w:sz w:val="28"/>
        </w:rPr>
        <w:t xml:space="preserve"> және "Мемлекеттік көрсетілетін қызметтер туралы" Қазақстан Республикасының 2013 жылғы 15 сәуірдегі </w:t>
      </w:r>
      <w:r>
        <w:rPr>
          <w:rFonts w:ascii="Times New Roman"/>
          <w:b w:val="false"/>
          <w:i w:val="false"/>
          <w:color w:val="000000"/>
          <w:sz w:val="28"/>
        </w:rPr>
        <w:t>Заңына</w:t>
      </w:r>
      <w:r>
        <w:rPr>
          <w:rFonts w:ascii="Times New Roman"/>
          <w:b w:val="false"/>
          <w:i w:val="false"/>
          <w:color w:val="000000"/>
          <w:sz w:val="28"/>
        </w:rPr>
        <w:t xml:space="preserve"> сәйкес Қызылорда облысының әкімдігі </w:t>
      </w:r>
      <w:r>
        <w:rPr>
          <w:rFonts w:ascii="Times New Roman"/>
          <w:b/>
          <w:i w:val="false"/>
          <w:color w:val="000000"/>
          <w:sz w:val="28"/>
        </w:rPr>
        <w:t>ҚАУЛЫ ЕТЕДІ:</w:t>
      </w:r>
    </w:p>
    <w:p>
      <w:pPr>
        <w:spacing w:after="0"/>
        <w:ind w:left="0"/>
        <w:jc w:val="left"/>
      </w:pPr>
      <w:r>
        <w:rPr>
          <w:rFonts w:ascii="Times New Roman"/>
          <w:b w:val="false"/>
          <w:i w:val="false"/>
          <w:color w:val="000000"/>
          <w:sz w:val="28"/>
        </w:rPr>
        <w:t xml:space="preserve">
      1. </w:t>
      </w:r>
      <w:r>
        <w:rPr>
          <w:rFonts w:ascii="Times New Roman"/>
          <w:b w:val="false"/>
          <w:i w:val="false"/>
          <w:color w:val="000000"/>
          <w:sz w:val="28"/>
        </w:rPr>
        <w:t xml:space="preserve"> Қоса беріліп отырған:</w:t>
      </w:r>
      <w:r>
        <w:br/>
      </w:r>
      <w:r>
        <w:rPr>
          <w:rFonts w:ascii="Times New Roman"/>
          <w:b w:val="false"/>
          <w:i w:val="false"/>
          <w:color w:val="000000"/>
          <w:sz w:val="28"/>
        </w:rPr>
        <w:t xml:space="preserve">
      1) </w:t>
      </w:r>
      <w:r>
        <w:rPr>
          <w:rFonts w:ascii="Times New Roman"/>
          <w:b w:val="false"/>
          <w:i w:val="false"/>
          <w:color w:val="000000"/>
          <w:sz w:val="28"/>
        </w:rPr>
        <w:t xml:space="preserve"> "Техникалық және кәсіптік білім беру ұйымдарындағы білім алушыларға жатақхана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2) </w:t>
      </w:r>
      <w:r>
        <w:rPr>
          <w:rFonts w:ascii="Times New Roman"/>
          <w:b w:val="false"/>
          <w:i w:val="false"/>
          <w:color w:val="000000"/>
          <w:sz w:val="28"/>
        </w:rPr>
        <w:t xml:space="preserve"> "Техникалық және кәсіптік білім туралы құжаттардың телнұсқаларын беру"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w:t>
      </w:r>
      <w:r>
        <w:br/>
      </w:r>
      <w:r>
        <w:rPr>
          <w:rFonts w:ascii="Times New Roman"/>
          <w:b w:val="false"/>
          <w:i w:val="false"/>
          <w:color w:val="000000"/>
          <w:sz w:val="28"/>
        </w:rPr>
        <w:t xml:space="preserve">
      3) </w:t>
      </w:r>
      <w:r>
        <w:rPr>
          <w:rFonts w:ascii="Times New Roman"/>
          <w:b w:val="false"/>
          <w:i w:val="false"/>
          <w:color w:val="000000"/>
          <w:sz w:val="28"/>
        </w:rPr>
        <w:t xml:space="preserve"> "Техникалық және кәсіптік, орта білімнен кейінгі білім беру ұйымдарына құжаттар қабылдау" </w:t>
      </w:r>
      <w:r>
        <w:rPr>
          <w:rFonts w:ascii="Times New Roman"/>
          <w:b w:val="false"/>
          <w:i w:val="false"/>
          <w:color w:val="000000"/>
          <w:sz w:val="28"/>
        </w:rPr>
        <w:t>мемлекеттік көрсетілетін қызмет регламенті</w:t>
      </w:r>
      <w:r>
        <w:rPr>
          <w:rFonts w:ascii="Times New Roman"/>
          <w:b w:val="false"/>
          <w:i w:val="false"/>
          <w:color w:val="000000"/>
          <w:sz w:val="28"/>
        </w:rPr>
        <w:t xml:space="preserve"> бекітілсін.</w:t>
      </w:r>
      <w:r>
        <w:br/>
      </w:r>
      <w:r>
        <w:rPr>
          <w:rFonts w:ascii="Times New Roman"/>
          <w:b w:val="false"/>
          <w:i w:val="false"/>
          <w:color w:val="000000"/>
          <w:sz w:val="28"/>
        </w:rPr>
        <w:t xml:space="preserve">
      2. </w:t>
      </w:r>
      <w:r>
        <w:rPr>
          <w:rFonts w:ascii="Times New Roman"/>
          <w:b w:val="false"/>
          <w:i w:val="false"/>
          <w:color w:val="000000"/>
          <w:sz w:val="28"/>
        </w:rPr>
        <w:t xml:space="preserve"> Осы қаулының орындалуын бақылау Қызылорда облысы әкімінің орынбасары Р. Кенжеханұлына жүктелсін.</w:t>
      </w:r>
      <w:r>
        <w:br/>
      </w:r>
      <w:r>
        <w:rPr>
          <w:rFonts w:ascii="Times New Roman"/>
          <w:b w:val="false"/>
          <w:i w:val="false"/>
          <w:color w:val="000000"/>
          <w:sz w:val="28"/>
        </w:rPr>
        <w:t xml:space="preserve">
      3. </w:t>
      </w:r>
      <w:r>
        <w:rPr>
          <w:rFonts w:ascii="Times New Roman"/>
          <w:b w:val="false"/>
          <w:i w:val="false"/>
          <w:color w:val="000000"/>
          <w:sz w:val="28"/>
        </w:rPr>
        <w:t xml:space="preserve"> Осы қаулы алғашқы ресми жарияланған күнінен кейін күнтізбелік он күн өткен соң қолданысқа енгізіледі, бірақ "Техникалық және кәсіптік білім беру саласында көрсетілетін мемлекеттік қызметтер стандарттарын бекіту туралы" Қазақстан Республикасы Білім және ғылым Министрінің 2015 жылғы 14 сәуірдегі </w:t>
      </w:r>
      <w:r>
        <w:rPr>
          <w:rFonts w:ascii="Times New Roman"/>
          <w:b w:val="false"/>
          <w:i w:val="false"/>
          <w:color w:val="000000"/>
          <w:sz w:val="28"/>
        </w:rPr>
        <w:t>№ 200</w:t>
      </w:r>
      <w:r>
        <w:rPr>
          <w:rFonts w:ascii="Times New Roman"/>
          <w:b w:val="false"/>
          <w:i w:val="false"/>
          <w:color w:val="000000"/>
          <w:sz w:val="28"/>
        </w:rPr>
        <w:t xml:space="preserve"> бұйрығы (Нормативтік құқықтық актілерді мемлекеттік тіркеу тізілімінде № 11220 болып тіркелген) қолданысқа енгізілгеннен бұрын емес.</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Қызылорда 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 Көшербаев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"22" маусымдағы</w:t>
            </w:r>
            <w:r>
              <w:br/>
            </w:r>
            <w:r>
              <w:rPr>
                <w:rFonts w:ascii="Times New Roman"/>
                <w:b w:val="false"/>
                <w:i w:val="false"/>
                <w:color w:val="000000"/>
                <w:sz w:val="20"/>
              </w:rPr>
              <w:t>№ 52 қаулысымен бекітілген</w:t>
            </w:r>
          </w:p>
        </w:tc>
      </w:tr>
    </w:tbl>
    <w:bookmarkStart w:name="z13" w:id="1"/>
    <w:p>
      <w:pPr>
        <w:spacing w:after="0"/>
        <w:ind w:left="0"/>
        <w:jc w:val="left"/>
      </w:pPr>
      <w:r>
        <w:rPr>
          <w:rFonts w:ascii="Times New Roman"/>
          <w:b/>
          <w:i w:val="false"/>
          <w:color w:val="000000"/>
        </w:rPr>
        <w:t xml:space="preserve"> "Техникалық және кәсіптік білім беру ұйымдарындағы білім алушыларға жатақхана беру" мемлекеттік көрсетілетін қызмет регламенті</w:t>
      </w:r>
    </w:p>
    <w:bookmarkEnd w:id="1"/>
    <w:bookmarkStart w:name="z14" w:id="2"/>
    <w:p>
      <w:pPr>
        <w:spacing w:after="0"/>
        <w:ind w:left="0"/>
        <w:jc w:val="left"/>
      </w:pPr>
      <w:r>
        <w:rPr>
          <w:rFonts w:ascii="Times New Roman"/>
          <w:b/>
          <w:i w:val="false"/>
          <w:color w:val="000000"/>
        </w:rPr>
        <w:t xml:space="preserve"> 1. Жалпы ережелер</w:t>
      </w:r>
    </w:p>
    <w:bookmarkEnd w:id="2"/>
    <w:bookmarkStart w:name="z15" w:id="3"/>
    <w:p>
      <w:pPr>
        <w:spacing w:after="0"/>
        <w:ind w:left="0"/>
        <w:jc w:val="both"/>
      </w:pPr>
      <w:r>
        <w:rPr>
          <w:rFonts w:ascii="Times New Roman"/>
          <w:b w:val="false"/>
          <w:i w:val="false"/>
          <w:color w:val="000000"/>
          <w:sz w:val="28"/>
        </w:rPr>
        <w:t>
      1.  Көрсетілетін қызметті берушінің атауы: жатақханасы бар техникалық және кәсіптік білім беру ұйымдары (бұдан әрі - көрсетілетін қызметті беруші).</w:t>
      </w:r>
    </w:p>
    <w:bookmarkEnd w:id="3"/>
    <w:bookmarkStart w:name="z16" w:id="4"/>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4"/>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Мемлекеттік көрсетілетін қызметтің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 көрсету нәтижесі - техникалық және кәсіптік білім беру ұйымдарында білім алушыларға "Техникалық және кәсіптік білім беру саласында көрсетілетін мемлекеттік қызметтер стандарттарын бекіту туралы" Қазақстан Республикасы Білім және ғылым министрінің 2015 жылғы 14 сәуірдегі </w:t>
      </w:r>
      <w:r>
        <w:rPr>
          <w:rFonts w:ascii="Times New Roman"/>
          <w:b w:val="false"/>
          <w:i w:val="false"/>
          <w:color w:val="000000"/>
          <w:sz w:val="28"/>
        </w:rPr>
        <w:t>№ 200</w:t>
      </w:r>
      <w:r>
        <w:rPr>
          <w:rFonts w:ascii="Times New Roman"/>
          <w:b w:val="false"/>
          <w:i w:val="false"/>
          <w:color w:val="000000"/>
          <w:sz w:val="28"/>
        </w:rPr>
        <w:t xml:space="preserve"> бұйрығымен (нормативтік құқықтық актілерді мемлекеттік тіркеу Тізілімінде № 11220 болып тіркелген) бекітілген "Техникалық және кәсіптік білім беру ұйымдарындағы білім алушыларға жатақхана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жатақхана беру туралы жолдама (бұдан әрі - жолдама).</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тегін көрсетіледі.</w:t>
      </w:r>
      <w:r>
        <w:br/>
      </w:r>
      <w:r>
        <w:rPr>
          <w:rFonts w:ascii="Times New Roman"/>
          <w:b w:val="false"/>
          <w:i w:val="false"/>
          <w:color w:val="000000"/>
          <w:sz w:val="28"/>
        </w:rPr>
        <w:t>
</w:t>
      </w:r>
    </w:p>
    <w:bookmarkStart w:name="z20" w:id="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
    <w:bookmarkStart w:name="z21" w:id="6"/>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өтініш ұсынуы.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кеңсе қызметкері құжаттарды тіркейді, көрсетілетін қызметті алушыға құжаттарды қабылдаған тұлғаның тегі мен аты-жөні көрсетілген, сондай-ақ, мөртаңба, кіріс нөмірі және күні қойылған қолхат (бұдан әрі - қолхат) береді және құжаттарды көрсетілетін қызметті берушінің басшысына ұсынады (отыз минуттан аспайды);</w:t>
      </w:r>
      <w:r>
        <w:br/>
      </w:r>
      <w:r>
        <w:rPr>
          <w:rFonts w:ascii="Times New Roman"/>
          <w:b w:val="false"/>
          <w:i w:val="false"/>
          <w:color w:val="000000"/>
          <w:sz w:val="28"/>
        </w:rPr>
        <w:t xml:space="preserve">
      3) </w:t>
      </w:r>
      <w:r>
        <w:rPr>
          <w:rFonts w:ascii="Times New Roman"/>
          <w:b w:val="false"/>
          <w:i w:val="false"/>
          <w:color w:val="000000"/>
          <w:sz w:val="28"/>
        </w:rPr>
        <w:t xml:space="preserve"> көрсетілетін қызметті берушінің басшысы құжаттарды қарайды және орындаушыға жолдайды (отыз минуттан аспайды);</w:t>
      </w:r>
      <w:r>
        <w:br/>
      </w:r>
      <w:r>
        <w:rPr>
          <w:rFonts w:ascii="Times New Roman"/>
          <w:b w:val="false"/>
          <w:i w:val="false"/>
          <w:color w:val="000000"/>
          <w:sz w:val="28"/>
        </w:rPr>
        <w:t xml:space="preserve">
      4) </w:t>
      </w:r>
      <w:r>
        <w:rPr>
          <w:rFonts w:ascii="Times New Roman"/>
          <w:b w:val="false"/>
          <w:i w:val="false"/>
          <w:color w:val="000000"/>
          <w:sz w:val="28"/>
        </w:rPr>
        <w:t xml:space="preserve"> орындаушы құжаттарды қарайды, жолдаманы дайындайды және көрсетілетін қызметті берушінің басшысына ұсынады (тоғыз жұмыс күні ішінде);</w:t>
      </w:r>
      <w:r>
        <w:br/>
      </w:r>
      <w:r>
        <w:rPr>
          <w:rFonts w:ascii="Times New Roman"/>
          <w:b w:val="false"/>
          <w:i w:val="false"/>
          <w:color w:val="000000"/>
          <w:sz w:val="28"/>
        </w:rPr>
        <w:t xml:space="preserve">
      5) </w:t>
      </w:r>
      <w:r>
        <w:rPr>
          <w:rFonts w:ascii="Times New Roman"/>
          <w:b w:val="false"/>
          <w:i w:val="false"/>
          <w:color w:val="000000"/>
          <w:sz w:val="28"/>
        </w:rPr>
        <w:t xml:space="preserve"> көрсетілетін қызметті берушінің басшысы жолдамаға қол қояды және көрсетілетін қызметті берушінің кеңсе қызметкеріне жолдайды (отыз минуттан аспайды);</w:t>
      </w:r>
      <w:r>
        <w:br/>
      </w:r>
      <w:r>
        <w:rPr>
          <w:rFonts w:ascii="Times New Roman"/>
          <w:b w:val="false"/>
          <w:i w:val="false"/>
          <w:color w:val="000000"/>
          <w:sz w:val="28"/>
        </w:rPr>
        <w:t xml:space="preserve">
      6) </w:t>
      </w:r>
      <w:r>
        <w:rPr>
          <w:rFonts w:ascii="Times New Roman"/>
          <w:b w:val="false"/>
          <w:i w:val="false"/>
          <w:color w:val="000000"/>
          <w:sz w:val="28"/>
        </w:rPr>
        <w:t xml:space="preserve"> көрсетілетін қызметті берушінің кеңсе қызметкері жолдаманы тіркейді және көрсетілетін қызметті алушыға береді (отыз минуттан аспайды).</w:t>
      </w:r>
    </w:p>
    <w:bookmarkEnd w:id="6"/>
    <w:bookmarkStart w:name="z36" w:id="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Қызылорда облысы әкімдігінің 18.04.2017 </w:t>
      </w:r>
      <w:r>
        <w:rPr>
          <w:rFonts w:ascii="Times New Roman"/>
          <w:b w:val="false"/>
          <w:i w:val="false"/>
          <w:color w:val="000000"/>
          <w:sz w:val="28"/>
        </w:rPr>
        <w:t>№ 761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37" w:id="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8"/>
    <w:bookmarkStart w:name="z38" w:id="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көрсетілетін қызметті берушінің кеңсе қызметкері;</w:t>
      </w:r>
      <w:r>
        <w:br/>
      </w:r>
      <w:r>
        <w:rPr>
          <w:rFonts w:ascii="Times New Roman"/>
          <w:b w:val="false"/>
          <w:i w:val="false"/>
          <w:color w:val="000000"/>
          <w:sz w:val="28"/>
        </w:rPr>
        <w:t xml:space="preserve">
      2) </w:t>
      </w:r>
      <w:r>
        <w:rPr>
          <w:rFonts w:ascii="Times New Roman"/>
          <w:b w:val="false"/>
          <w:i w:val="false"/>
          <w:color w:val="000000"/>
          <w:sz w:val="28"/>
        </w:rPr>
        <w:t xml:space="preserve"> көрсетілетін қызметті берушінің басшысы;</w:t>
      </w:r>
      <w:r>
        <w:br/>
      </w:r>
      <w:r>
        <w:rPr>
          <w:rFonts w:ascii="Times New Roman"/>
          <w:b w:val="false"/>
          <w:i w:val="false"/>
          <w:color w:val="000000"/>
          <w:sz w:val="28"/>
        </w:rPr>
        <w:t xml:space="preserve">
      3) </w:t>
      </w:r>
      <w:r>
        <w:rPr>
          <w:rFonts w:ascii="Times New Roman"/>
          <w:b w:val="false"/>
          <w:i w:val="false"/>
          <w:color w:val="000000"/>
          <w:sz w:val="28"/>
        </w:rPr>
        <w:t xml:space="preserve"> орындаушы. </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9"/>
    <w:bookmarkStart w:name="z44" w:id="1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1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ұйымдарындағы</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46" w:id="1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79"/>
        <w:gridCol w:w="4451"/>
        <w:gridCol w:w="1624"/>
        <w:gridCol w:w="1432"/>
        <w:gridCol w:w="1246"/>
        <w:gridCol w:w="1435"/>
        <w:gridCol w:w="1433"/>
      </w:tblGrid>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12"/>
          <w:p>
            <w:pPr>
              <w:spacing w:after="20"/>
              <w:ind w:left="20"/>
              <w:jc w:val="both"/>
            </w:pPr>
            <w:r>
              <w:rPr>
                <w:rFonts w:ascii="Times New Roman"/>
                <w:b w:val="false"/>
                <w:i w:val="false"/>
                <w:color w:val="000000"/>
                <w:sz w:val="20"/>
              </w:rPr>
              <w:t>
1</w:t>
            </w:r>
          </w:p>
          <w:bookmarkEnd w:id="12"/>
        </w:tc>
        <w:tc>
          <w:tcPr>
            <w:tcW w:w="4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13"/>
          <w:p>
            <w:pPr>
              <w:spacing w:after="20"/>
              <w:ind w:left="20"/>
              <w:jc w:val="both"/>
            </w:pPr>
            <w:r>
              <w:rPr>
                <w:rFonts w:ascii="Times New Roman"/>
                <w:b w:val="false"/>
                <w:i w:val="false"/>
                <w:color w:val="000000"/>
                <w:sz w:val="20"/>
              </w:rPr>
              <w:t>
2</w:t>
            </w:r>
          </w:p>
          <w:bookmarkEnd w:id="13"/>
        </w:tc>
        <w:tc>
          <w:tcPr>
            <w:tcW w:w="4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кеңсе қызметкері </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14"/>
          <w:p>
            <w:pPr>
              <w:spacing w:after="20"/>
              <w:ind w:left="20"/>
              <w:jc w:val="both"/>
            </w:pPr>
            <w:r>
              <w:rPr>
                <w:rFonts w:ascii="Times New Roman"/>
                <w:b w:val="false"/>
                <w:i w:val="false"/>
                <w:color w:val="000000"/>
                <w:sz w:val="20"/>
              </w:rPr>
              <w:t>
3</w:t>
            </w:r>
          </w:p>
          <w:bookmarkEnd w:id="14"/>
        </w:tc>
        <w:tc>
          <w:tcPr>
            <w:tcW w:w="4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көрсетілетін қызметті алушыға қолхат береді</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жолдаманы дайындайды</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жолдамаға қол қояды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тіркейді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15"/>
          <w:p>
            <w:pPr>
              <w:spacing w:after="20"/>
              <w:ind w:left="20"/>
              <w:jc w:val="both"/>
            </w:pPr>
            <w:r>
              <w:rPr>
                <w:rFonts w:ascii="Times New Roman"/>
                <w:b w:val="false"/>
                <w:i w:val="false"/>
                <w:color w:val="000000"/>
                <w:sz w:val="20"/>
              </w:rPr>
              <w:t>
4</w:t>
            </w:r>
          </w:p>
          <w:bookmarkEnd w:id="15"/>
        </w:tc>
        <w:tc>
          <w:tcPr>
            <w:tcW w:w="4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орындаушыға жолдайды</w:t>
            </w:r>
            <w:r>
              <w:br/>
            </w:r>
            <w:r>
              <w:rPr>
                <w:rFonts w:ascii="Times New Roman"/>
                <w:b w:val="false"/>
                <w:i w:val="false"/>
                <w:color w:val="000000"/>
                <w:sz w:val="20"/>
              </w:rPr>
              <w:t>
 </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берушінің басшысына ұсынады</w:t>
            </w: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берушінің кеңсе қызметкеріне жолдайды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жолдаманы көрсетілетін қызметті алушыға береді</w:t>
            </w:r>
          </w:p>
        </w:tc>
      </w:tr>
      <w:tr>
        <w:trPr>
          <w:trHeight w:val="30" w:hRule="atLeast"/>
        </w:trPr>
        <w:tc>
          <w:tcPr>
            <w:tcW w:w="6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16"/>
          <w:p>
            <w:pPr>
              <w:spacing w:after="20"/>
              <w:ind w:left="20"/>
              <w:jc w:val="both"/>
            </w:pPr>
            <w:r>
              <w:rPr>
                <w:rFonts w:ascii="Times New Roman"/>
                <w:b w:val="false"/>
                <w:i w:val="false"/>
                <w:color w:val="000000"/>
                <w:sz w:val="20"/>
              </w:rPr>
              <w:t>
5</w:t>
            </w:r>
          </w:p>
          <w:bookmarkEnd w:id="16"/>
        </w:tc>
        <w:tc>
          <w:tcPr>
            <w:tcW w:w="4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16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2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жұмыс күні ішінде</w:t>
            </w:r>
            <w:r>
              <w:br/>
            </w:r>
            <w:r>
              <w:rPr>
                <w:rFonts w:ascii="Times New Roman"/>
                <w:b w:val="false"/>
                <w:i w:val="false"/>
                <w:color w:val="000000"/>
                <w:sz w:val="20"/>
              </w:rPr>
              <w:t>
 </w:t>
            </w:r>
          </w:p>
        </w:tc>
        <w:tc>
          <w:tcPr>
            <w:tcW w:w="14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4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ұйымдарындағы</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53" w:id="1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17"/>
    <w:bookmarkStart w:name="z54" w:id="18"/>
    <w:p>
      <w:pPr>
        <w:spacing w:after="0"/>
        <w:ind w:left="0"/>
        <w:jc w:val="both"/>
      </w:pPr>
      <w:r>
        <w:rPr>
          <w:rFonts w:ascii="Times New Roman"/>
          <w:b w:val="false"/>
          <w:i w:val="false"/>
          <w:color w:val="000000"/>
          <w:sz w:val="28"/>
        </w:rPr>
        <w:t xml:space="preserve">
      </w:t>
      </w:r>
    </w:p>
    <w:bookmarkEnd w:id="18"/>
    <w:p>
      <w:pPr>
        <w:spacing w:after="0"/>
        <w:ind w:left="0"/>
        <w:jc w:val="both"/>
      </w:pPr>
      <w:r>
        <w:drawing>
          <wp:inline distT="0" distB="0" distL="0" distR="0">
            <wp:extent cx="7810500" cy="347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47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беру ұйымдарындағы</w:t>
            </w:r>
            <w:r>
              <w:br/>
            </w:r>
            <w:r>
              <w:rPr>
                <w:rFonts w:ascii="Times New Roman"/>
                <w:b w:val="false"/>
                <w:i w:val="false"/>
                <w:color w:val="000000"/>
                <w:sz w:val="20"/>
              </w:rPr>
              <w:t>білім алушыларға жатақхана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57" w:id="19"/>
    <w:p>
      <w:pPr>
        <w:spacing w:after="0"/>
        <w:ind w:left="0"/>
        <w:jc w:val="left"/>
      </w:pPr>
      <w:r>
        <w:rPr>
          <w:rFonts w:ascii="Times New Roman"/>
          <w:b/>
          <w:i w:val="false"/>
          <w:color w:val="000000"/>
        </w:rPr>
        <w:t xml:space="preserve"> "Техникалық және кәсіптік білім беру ұйымдарында білім алушыларға жатақхана беру" мемлекеттік қызмет көрсетудің бизнес-процестерінің анықтамалығы</w:t>
      </w:r>
    </w:p>
    <w:bookmarkEnd w:id="19"/>
    <w:bookmarkStart w:name="z58" w:id="20"/>
    <w:p>
      <w:pPr>
        <w:spacing w:after="0"/>
        <w:ind w:left="0"/>
        <w:jc w:val="both"/>
      </w:pPr>
      <w:r>
        <w:rPr>
          <w:rFonts w:ascii="Times New Roman"/>
          <w:b w:val="false"/>
          <w:i w:val="false"/>
          <w:color w:val="000000"/>
          <w:sz w:val="28"/>
        </w:rPr>
        <w:t xml:space="preserve">
      </w:t>
      </w:r>
    </w:p>
    <w:bookmarkEnd w:id="20"/>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"22" маусымдағы</w:t>
            </w:r>
            <w:r>
              <w:br/>
            </w:r>
            <w:r>
              <w:rPr>
                <w:rFonts w:ascii="Times New Roman"/>
                <w:b w:val="false"/>
                <w:i w:val="false"/>
                <w:color w:val="000000"/>
                <w:sz w:val="20"/>
              </w:rPr>
              <w:t>№ 52 қаулысымен бекітілген</w:t>
            </w:r>
          </w:p>
        </w:tc>
      </w:tr>
    </w:tbl>
    <w:p>
      <w:pPr>
        <w:spacing w:after="0"/>
        <w:ind w:left="0"/>
        <w:jc w:val="left"/>
      </w:pPr>
      <w:r>
        <w:rPr>
          <w:rFonts w:ascii="Times New Roman"/>
          <w:b/>
          <w:i w:val="false"/>
          <w:color w:val="000000"/>
        </w:rPr>
        <w:t xml:space="preserve"> "Техникалық және кәсіптік білім туралы құжаттардың телнұсқаларын беру" мемлекеттік көрсетілетін қызмет регламенті 1. Жалпы ережелер</w:t>
      </w:r>
    </w:p>
    <w:p>
      <w:pPr>
        <w:spacing w:after="0"/>
        <w:ind w:left="0"/>
        <w:jc w:val="both"/>
      </w:pPr>
      <w:r>
        <w:rPr>
          <w:rFonts w:ascii="Times New Roman"/>
          <w:b w:val="false"/>
          <w:i w:val="false"/>
          <w:color w:val="ff0000"/>
          <w:sz w:val="28"/>
        </w:rPr>
        <w:t xml:space="preserve">
      Ескерту. Регламент жаңа редакцияда - Қызылорда облысы әкімдігінің 29.02.2016 </w:t>
      </w:r>
      <w:r>
        <w:rPr>
          <w:rFonts w:ascii="Times New Roman"/>
          <w:b w:val="false"/>
          <w:i w:val="false"/>
          <w:color w:val="ff0000"/>
          <w:sz w:val="28"/>
        </w:rPr>
        <w:t>№ 367</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p>
      <w:pPr>
        <w:spacing w:after="0"/>
        <w:ind w:left="0"/>
        <w:jc w:val="both"/>
      </w:pPr>
      <w:r>
        <w:rPr>
          <w:rFonts w:ascii="Times New Roman"/>
          <w:b w:val="false"/>
          <w:i w:val="false"/>
          <w:color w:val="000000"/>
          <w:sz w:val="28"/>
        </w:rPr>
        <w:t>
      1. Көрсетілетін қызметті берушінің атауы: техникалық және кәсіптік, орта білімнен кейінгі білім беру ұйымдары (бұдан әрі - көрсетілетін қызметті беруші).</w:t>
      </w:r>
    </w:p>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1-тармақтың орыс тіліндегі мәтіні жаңа редакцияда, мемлекеттік тіліндегі мәтіні өзгеріссіз қалдырылды - Қызылорда облысы әкімдігінің 18.04.2017 </w:t>
      </w:r>
      <w:r>
        <w:rPr>
          <w:rFonts w:ascii="Times New Roman"/>
          <w:b w:val="false"/>
          <w:i w:val="false"/>
          <w:color w:val="000000"/>
          <w:sz w:val="28"/>
        </w:rPr>
        <w:t>№ 761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Мемлекеттік көрсетілетін қызмет нысаны - қағаз түрінде.</w:t>
      </w:r>
    </w:p>
    <w:p>
      <w:pPr>
        <w:spacing w:after="0"/>
        <w:ind w:left="0"/>
        <w:jc w:val="both"/>
      </w:pPr>
      <w:r>
        <w:rPr>
          <w:rFonts w:ascii="Times New Roman"/>
          <w:b w:val="false"/>
          <w:i w:val="false"/>
          <w:color w:val="000000"/>
          <w:sz w:val="28"/>
        </w:rPr>
        <w:t>
      3. Мемлекеттік көрсетілетін қызмет нәтижесі - техникалық және кәсіптік білім туралы құжаттардың телнұсқасы (бұдан әрі - телнұсқа).</w:t>
      </w:r>
    </w:p>
    <w:p>
      <w:pPr>
        <w:spacing w:after="0"/>
        <w:ind w:left="0"/>
        <w:jc w:val="both"/>
      </w:pPr>
      <w:r>
        <w:rPr>
          <w:rFonts w:ascii="Times New Roman"/>
          <w:b w:val="false"/>
          <w:i w:val="false"/>
          <w:color w:val="000000"/>
          <w:sz w:val="28"/>
        </w:rPr>
        <w:t>
      4. Мемлекеттік көрсетілетін қызмет нәтижесін ұсыну нысаны - қағаз түрінде.</w:t>
      </w:r>
    </w:p>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p>
      <w:pPr>
        <w:spacing w:after="0"/>
        <w:ind w:left="0"/>
        <w:jc w:val="both"/>
      </w:pPr>
      <w:r>
        <w:rPr>
          <w:rFonts w:ascii="Times New Roman"/>
          <w:b w:val="false"/>
          <w:i w:val="false"/>
          <w:color w:val="000000"/>
          <w:sz w:val="28"/>
        </w:rPr>
        <w:t xml:space="preserve">
      5. Мемлекеттік қызмет көрсету бойынша рәсімді (іс-қимылды) бастауға негіздеме: көрсетілетін қызметті алушының көрсетілетін қызметті берушіге немесе Мемлекеттік корпорацияға "Техникалық және кәсіптік білім беру саласында көрсетілетін мемлекеттік қызметтер стандарттарын бекіту туралы" Қазақстан Республикасы Білім және ғылым министрінің 2015 жылғы 14 сәуірдегі № 200 бұйрығымен (нормативтік құқықтық актілерді мемлекеттік тіркеу Тізілімінде №11220 болып тіркелген) бекітілген "Техникалық және кәсіптік білім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өтініш ұсынуы.</w:t>
      </w:r>
    </w:p>
    <w:p>
      <w:pPr>
        <w:spacing w:after="0"/>
        <w:ind w:left="0"/>
        <w:jc w:val="both"/>
      </w:pPr>
      <w:r>
        <w:rPr>
          <w:rFonts w:ascii="Times New Roman"/>
          <w:b w:val="false"/>
          <w:i w:val="false"/>
          <w:color w:val="000000"/>
          <w:sz w:val="28"/>
        </w:rPr>
        <w:t>
      6. Мемлекеттік қызмет көрсету процесінің құрамына кіретін әрбір рәсімнің (іс-қимылдың) мазмұны, орындаудың ұзақтығы:</w:t>
      </w:r>
    </w:p>
    <w:p>
      <w:pPr>
        <w:spacing w:after="0"/>
        <w:ind w:left="0"/>
        <w:jc w:val="both"/>
      </w:pPr>
      <w:r>
        <w:rPr>
          <w:rFonts w:ascii="Times New Roman"/>
          <w:b w:val="false"/>
          <w:i w:val="false"/>
          <w:color w:val="000000"/>
          <w:sz w:val="28"/>
        </w:rPr>
        <w:t xml:space="preserve">
      1) көрсетілетін қызметті алушы көрсетілетін қызметті берушіге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 ұсынады;</w:t>
      </w:r>
    </w:p>
    <w:p>
      <w:pPr>
        <w:spacing w:after="0"/>
        <w:ind w:left="0"/>
        <w:jc w:val="both"/>
      </w:pPr>
      <w:r>
        <w:rPr>
          <w:rFonts w:ascii="Times New Roman"/>
          <w:b w:val="false"/>
          <w:i w:val="false"/>
          <w:color w:val="000000"/>
          <w:sz w:val="28"/>
        </w:rPr>
        <w:t>
      2) көрсетілетін қызметті берушінің кеңсе қызметкері құжаттарды тіркейді, көрсетілетін қызметті алушыға құжаттарды қабылдап алған тұлғаның тегі мен аты-жөні көрсетілген, сондай-ақ мөртаңба, кіріс нөмірі және күні қойылған қолхат (бұдан әрі - қолхат) береді және құжаттарды көрсетілетін қызметті берушінің басшысына ұсынады (отыз минуттан аспайды);</w:t>
      </w:r>
    </w:p>
    <w:p>
      <w:pPr>
        <w:spacing w:after="0"/>
        <w:ind w:left="0"/>
        <w:jc w:val="both"/>
      </w:pPr>
      <w:r>
        <w:rPr>
          <w:rFonts w:ascii="Times New Roman"/>
          <w:b w:val="false"/>
          <w:i w:val="false"/>
          <w:color w:val="000000"/>
          <w:sz w:val="28"/>
        </w:rPr>
        <w:t>
      3) көрсетілетін қызметті берушінің басшысы құжаттарды қарайды және көрсетілетін қызметті берушінің орындаушысына жолдайды (отыз минуттан аспайды);</w:t>
      </w:r>
    </w:p>
    <w:p>
      <w:pPr>
        <w:spacing w:after="0"/>
        <w:ind w:left="0"/>
        <w:jc w:val="both"/>
      </w:pPr>
      <w:r>
        <w:rPr>
          <w:rFonts w:ascii="Times New Roman"/>
          <w:b w:val="false"/>
          <w:i w:val="false"/>
          <w:color w:val="000000"/>
          <w:sz w:val="28"/>
        </w:rPr>
        <w:t>
      4) көрсетілетін қызметті берушінің орындаушысы құжаттарды қарайды, телнұсқаны дайындайды және көрсетілетін қызметті берушінің басшысына ұсынады (жиырма күнтізбелік күн ішінде);</w:t>
      </w:r>
    </w:p>
    <w:p>
      <w:pPr>
        <w:spacing w:after="0"/>
        <w:ind w:left="0"/>
        <w:jc w:val="both"/>
      </w:pPr>
      <w:r>
        <w:rPr>
          <w:rFonts w:ascii="Times New Roman"/>
          <w:b w:val="false"/>
          <w:i w:val="false"/>
          <w:color w:val="000000"/>
          <w:sz w:val="28"/>
        </w:rPr>
        <w:t>
      5) көрсетілетін қызметті берушінің басшысы телнұсқаға қол қояды және көрсетілетін қызметті берушінің кеңсе қызметкеріне жолдайды (отыз минуттан аспайды);</w:t>
      </w:r>
    </w:p>
    <w:p>
      <w:pPr>
        <w:spacing w:after="0"/>
        <w:ind w:left="0"/>
        <w:jc w:val="both"/>
      </w:pPr>
      <w:r>
        <w:rPr>
          <w:rFonts w:ascii="Times New Roman"/>
          <w:b w:val="false"/>
          <w:i w:val="false"/>
          <w:color w:val="000000"/>
          <w:sz w:val="28"/>
        </w:rPr>
        <w:t>
      6) көрсетілетін қызметті берушінің кеңсе қызметкері телнұсқаны тіркейді және көрсетілетін қызметті алушыға береді (отыз минуттан аспайды).</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 (қызметкерлері) мен өзге ұйымдардың өзара іс-қимыл тәртібінің сипаттамасы</w:t>
      </w:r>
    </w:p>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 (қызметкерлері) мен өзге ұйымдардың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орындаушысы;</w:t>
      </w:r>
    </w:p>
    <w:p>
      <w:pPr>
        <w:spacing w:after="0"/>
        <w:ind w:left="0"/>
        <w:jc w:val="both"/>
      </w:pPr>
      <w:r>
        <w:rPr>
          <w:rFonts w:ascii="Times New Roman"/>
          <w:b w:val="false"/>
          <w:i w:val="false"/>
          <w:color w:val="000000"/>
          <w:sz w:val="28"/>
        </w:rPr>
        <w:t>
      4) Мемлекеттік корпорация қызметкері;</w:t>
      </w:r>
    </w:p>
    <w:p>
      <w:pPr>
        <w:spacing w:after="0"/>
        <w:ind w:left="0"/>
        <w:jc w:val="both"/>
      </w:pPr>
      <w:r>
        <w:rPr>
          <w:rFonts w:ascii="Times New Roman"/>
          <w:b w:val="false"/>
          <w:i w:val="false"/>
          <w:color w:val="000000"/>
          <w:sz w:val="28"/>
        </w:rPr>
        <w:t>
      5) Мемлекеттік корпорацияның жинақтау бөлімінің қызметкері.</w:t>
      </w:r>
    </w:p>
    <w:p>
      <w:pPr>
        <w:spacing w:after="0"/>
        <w:ind w:left="0"/>
        <w:jc w:val="both"/>
      </w:pPr>
      <w:r>
        <w:rPr>
          <w:rFonts w:ascii="Times New Roman"/>
          <w:b w:val="false"/>
          <w:i w:val="false"/>
          <w:color w:val="000000"/>
          <w:sz w:val="28"/>
        </w:rPr>
        <w:t xml:space="preserve">
      8.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p>
      <w:pPr>
        <w:spacing w:after="0"/>
        <w:ind w:left="0"/>
        <w:jc w:val="both"/>
      </w:pPr>
      <w:r>
        <w:rPr>
          <w:rFonts w:ascii="Times New Roman"/>
          <w:b w:val="false"/>
          <w:i w:val="false"/>
          <w:color w:val="000000"/>
          <w:sz w:val="28"/>
        </w:rPr>
        <w:t xml:space="preserve">
      9. Мемлекеттік қызмет көрсету процесінде көрсетілетін қызметті берушінің құрылымдық бөлімшелерінің (қызметкерлерінің) рәсімдері (іс-қимылдары), өзара іс-қимылдары реттілігінің толық сипаттамасы, сондай-ақ мемлекеттік қызмет көрсету процесінде өзге де көрсетілетін қызметті берушілер және (немесе) Мемлекеттік корпорациямен өзара іс-қимыл тәртібінің толық сипаттамасы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 </w:t>
      </w:r>
    </w:p>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тәртібінің сипаттамасы</w:t>
      </w:r>
    </w:p>
    <w:p>
      <w:pPr>
        <w:spacing w:after="0"/>
        <w:ind w:left="0"/>
        <w:jc w:val="both"/>
      </w:pPr>
      <w:r>
        <w:rPr>
          <w:rFonts w:ascii="Times New Roman"/>
          <w:b w:val="false"/>
          <w:i w:val="false"/>
          <w:color w:val="000000"/>
          <w:sz w:val="28"/>
        </w:rPr>
        <w:t>
      10. Мемлекеттік корпорацияға және (немесе) өзге де көрсетілетін қызметті берушілерге жүгіну тәртібінің сипаттамасы, көрсетілетін қызметті алушының өтінішін өңдеу ұзақтығы, сондай-ақ мемлекеттік қызмет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корпорацияға стандарттың 9-тармағына сәйкес келесі құжаттарды ұсынады:</w:t>
      </w:r>
    </w:p>
    <w:p>
      <w:pPr>
        <w:spacing w:after="0"/>
        <w:ind w:left="0"/>
        <w:jc w:val="both"/>
      </w:pPr>
      <w:r>
        <w:rPr>
          <w:rFonts w:ascii="Times New Roman"/>
          <w:b w:val="false"/>
          <w:i w:val="false"/>
          <w:color w:val="000000"/>
          <w:sz w:val="28"/>
        </w:rPr>
        <w:t>
      стандарттың 1-қосымшасына сәйкес нысан бойынша техникалық және кәсіптік оқу орны басшысының атына өтініш, онда білім туралы құжаттың жоғалу мән-жайлары немесе басқа да себептері (тегінің, атының, әкесі атының (бар болса) өзгеруі, жарамсыздығы немесе оны толтыру кезіндегі қателер) баяндалады;</w:t>
      </w:r>
    </w:p>
    <w:p>
      <w:pPr>
        <w:spacing w:after="0"/>
        <w:ind w:left="0"/>
        <w:jc w:val="both"/>
      </w:pPr>
      <w:r>
        <w:rPr>
          <w:rFonts w:ascii="Times New Roman"/>
          <w:b w:val="false"/>
          <w:i w:val="false"/>
          <w:color w:val="000000"/>
          <w:sz w:val="28"/>
        </w:rPr>
        <w:t>
      жеке куәліктің көшірмесі (тұлғаны салыстыру үшін);</w:t>
      </w:r>
    </w:p>
    <w:p>
      <w:pPr>
        <w:spacing w:after="0"/>
        <w:ind w:left="0"/>
        <w:jc w:val="both"/>
      </w:pPr>
      <w:r>
        <w:rPr>
          <w:rFonts w:ascii="Times New Roman"/>
          <w:b w:val="false"/>
          <w:i w:val="false"/>
          <w:color w:val="000000"/>
          <w:sz w:val="28"/>
        </w:rPr>
        <w:t>
      техникалық және кәсіптік білім беретін оқу орны таратылған жағдайда көрсетілетін қызметті алушы техникалық және кәсіптік білім беретін оқу орнының орналасқан жеріндегі мұрағатқа жүгінеді;</w:t>
      </w:r>
    </w:p>
    <w:p>
      <w:pPr>
        <w:spacing w:after="0"/>
        <w:ind w:left="0"/>
        <w:jc w:val="both"/>
      </w:pPr>
      <w:r>
        <w:rPr>
          <w:rFonts w:ascii="Times New Roman"/>
          <w:b w:val="false"/>
          <w:i w:val="false"/>
          <w:color w:val="000000"/>
          <w:sz w:val="28"/>
        </w:rPr>
        <w:t>
      2) Мемлекеттік корпорация қызметкері құжаттарды тіркейді және көрсетілетін қызметті алушыға тиісті құжаттардың қабылданғаны туралы қолхат береді, көрсетілетін қызметті алушы стандарттың 9-тармағында көрсетілген құжаттардың толық емес тізбесін ұсынған жағдайда, Мемлекеттік корпорация қызметкері құжаттарды қабылдаудан бас тартады және стандарттың 2-қосымшасына сәйкес құжаттарды қабылдаудан бас тарту туралы қолхат береді (жиырма минуттан аспайды);</w:t>
      </w:r>
    </w:p>
    <w:p>
      <w:pPr>
        <w:spacing w:after="0"/>
        <w:ind w:left="0"/>
        <w:jc w:val="both"/>
      </w:pPr>
      <w:r>
        <w:rPr>
          <w:rFonts w:ascii="Times New Roman"/>
          <w:b w:val="false"/>
          <w:i w:val="false"/>
          <w:color w:val="000000"/>
          <w:sz w:val="28"/>
        </w:rPr>
        <w:t>
      3) Мемлекеттік корпорацияның жинақтау бөлімінің қызметкері құжаттарды көрсетілетін қызметті берушіге жолдайды (бір жұмыс күні ішінде, мемлекеттік қызмет көрсету мерзіміне кірмейді);</w:t>
      </w:r>
    </w:p>
    <w:p>
      <w:pPr>
        <w:spacing w:after="0"/>
        <w:ind w:left="0"/>
        <w:jc w:val="both"/>
      </w:pPr>
      <w:r>
        <w:rPr>
          <w:rFonts w:ascii="Times New Roman"/>
          <w:b w:val="false"/>
          <w:i w:val="false"/>
          <w:color w:val="000000"/>
          <w:sz w:val="28"/>
        </w:rPr>
        <w:t>
      4) құжаттар қабылданғаннан кейін мемлекеттік қызмет көрсету процесінде көрсетілетін қызметті берушінің құрылымдық бөлімшелерінің (қызметкерлерінің) іс-қимылдары осы регламенттің 6-тармағының 2-5) тармақшаларына сәйкес жүзеге асырылады;</w:t>
      </w:r>
    </w:p>
    <w:p>
      <w:pPr>
        <w:spacing w:after="0"/>
        <w:ind w:left="0"/>
        <w:jc w:val="both"/>
      </w:pPr>
      <w:r>
        <w:rPr>
          <w:rFonts w:ascii="Times New Roman"/>
          <w:b w:val="false"/>
          <w:i w:val="false"/>
          <w:color w:val="000000"/>
          <w:sz w:val="28"/>
        </w:rPr>
        <w:t>
      5) көрсетілетін қызметті берушінің кеңсе қызметкері телнұсқаны тіркейді және Мемлекеттік корпорацияға жолдайды (бір жұмыс күні ішінде);</w:t>
      </w:r>
    </w:p>
    <w:p>
      <w:pPr>
        <w:spacing w:after="0"/>
        <w:ind w:left="0"/>
        <w:jc w:val="both"/>
      </w:pPr>
      <w:r>
        <w:rPr>
          <w:rFonts w:ascii="Times New Roman"/>
          <w:b w:val="false"/>
          <w:i w:val="false"/>
          <w:color w:val="000000"/>
          <w:sz w:val="28"/>
        </w:rPr>
        <w:t xml:space="preserve">
      6) Мемлекеттік корпорация қызметкері телнұсқаны тіркейді және көрсетілетін қызметті алушыға береді (жиырма минуттан аспайды). </w:t>
      </w:r>
    </w:p>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Көрсетілетін қызметті алушы көрсетілетін қызметті берушіге жүгінген кезде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48"/>
        <w:gridCol w:w="3242"/>
        <w:gridCol w:w="1789"/>
        <w:gridCol w:w="1578"/>
        <w:gridCol w:w="1786"/>
        <w:gridCol w:w="1578"/>
        <w:gridCol w:w="1579"/>
      </w:tblGrid>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нөмірі</w:t>
            </w: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басшысы</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орындаушысы</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берушінің </w:t>
            </w:r>
            <w:r>
              <w:br/>
            </w:r>
            <w:r>
              <w:rPr>
                <w:rFonts w:ascii="Times New Roman"/>
                <w:b w:val="false"/>
                <w:i w:val="false"/>
                <w:color w:val="000000"/>
                <w:sz w:val="20"/>
              </w:rPr>
              <w:t>
басшысы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Рәсімнің </w:t>
            </w:r>
            <w:r>
              <w:br/>
            </w:r>
            <w:r>
              <w:rPr>
                <w:rFonts w:ascii="Times New Roman"/>
                <w:b w:val="false"/>
                <w:i w:val="false"/>
                <w:color w:val="000000"/>
                <w:sz w:val="20"/>
              </w:rPr>
              <w:t>
(іс-қимылдың) атауы және олардың сипаттамасы</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 және көрсетілетін қызметті алушыға қолхат береді</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w:t>
            </w:r>
            <w:r>
              <w:br/>
            </w:r>
            <w:r>
              <w:rPr>
                <w:rFonts w:ascii="Times New Roman"/>
                <w:b w:val="false"/>
                <w:i w:val="false"/>
                <w:color w:val="000000"/>
                <w:sz w:val="20"/>
              </w:rPr>
              <w:t>
 қарайды</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телнұсқаны дайындайды</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телнұсқаға қол қояды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тіркейді</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w:t>
            </w:r>
            <w:r>
              <w:br/>
            </w:r>
            <w:r>
              <w:rPr>
                <w:rFonts w:ascii="Times New Roman"/>
                <w:b w:val="false"/>
                <w:i w:val="false"/>
                <w:color w:val="000000"/>
                <w:sz w:val="20"/>
              </w:rPr>
              <w:t>
(іс-қимылдың) нәтижесі</w:t>
            </w:r>
            <w:r>
              <w:br/>
            </w:r>
            <w:r>
              <w:rPr>
                <w:rFonts w:ascii="Times New Roman"/>
                <w:b w:val="false"/>
                <w:i w:val="false"/>
                <w:color w:val="000000"/>
                <w:sz w:val="20"/>
              </w:rPr>
              <w:t>
 </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r>
              <w:br/>
            </w:r>
            <w:r>
              <w:rPr>
                <w:rFonts w:ascii="Times New Roman"/>
                <w:b w:val="false"/>
                <w:i w:val="false"/>
                <w:color w:val="000000"/>
                <w:sz w:val="20"/>
              </w:rPr>
              <w:t>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көрсетілетін </w:t>
            </w:r>
            <w:r>
              <w:br/>
            </w:r>
            <w:r>
              <w:rPr>
                <w:rFonts w:ascii="Times New Roman"/>
                <w:b w:val="false"/>
                <w:i w:val="false"/>
                <w:color w:val="000000"/>
                <w:sz w:val="20"/>
              </w:rPr>
              <w:t>
қызметті берушінің орындаушысына жолдайды</w:t>
            </w:r>
            <w:r>
              <w:br/>
            </w:r>
            <w:r>
              <w:rPr>
                <w:rFonts w:ascii="Times New Roman"/>
                <w:b w:val="false"/>
                <w:i w:val="false"/>
                <w:color w:val="000000"/>
                <w:sz w:val="20"/>
              </w:rPr>
              <w:t>
 </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телнұсқаны көрсетілетін қызметті берушінің басшысына ұсынады </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көрсетілетін</w:t>
            </w:r>
            <w:r>
              <w:br/>
            </w:r>
            <w:r>
              <w:rPr>
                <w:rFonts w:ascii="Times New Roman"/>
                <w:b w:val="false"/>
                <w:i w:val="false"/>
                <w:color w:val="000000"/>
                <w:sz w:val="20"/>
              </w:rPr>
              <w:t>
 қызметті берушінің кеңсе қызметкеріне жолдайды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көрсетілетін қызметті алушыға береді</w:t>
            </w:r>
            <w:r>
              <w:br/>
            </w:r>
            <w:r>
              <w:rPr>
                <w:rFonts w:ascii="Times New Roman"/>
                <w:b w:val="false"/>
                <w:i w:val="false"/>
                <w:color w:val="000000"/>
                <w:sz w:val="20"/>
              </w:rPr>
              <w:t>
 </w:t>
            </w:r>
          </w:p>
        </w:tc>
      </w:tr>
      <w:tr>
        <w:trPr>
          <w:trHeight w:val="30" w:hRule="atLeast"/>
        </w:trPr>
        <w:tc>
          <w:tcPr>
            <w:tcW w:w="7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 w:id="21"/>
          <w:p>
            <w:pPr>
              <w:spacing w:after="20"/>
              <w:ind w:left="20"/>
              <w:jc w:val="both"/>
            </w:pPr>
            <w:r>
              <w:rPr>
                <w:rFonts w:ascii="Times New Roman"/>
                <w:b w:val="false"/>
                <w:i w:val="false"/>
                <w:color w:val="000000"/>
                <w:sz w:val="20"/>
              </w:rPr>
              <w:t>
5</w:t>
            </w:r>
          </w:p>
          <w:bookmarkEnd w:id="21"/>
        </w:tc>
        <w:tc>
          <w:tcPr>
            <w:tcW w:w="32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7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күнтізбелік күн ішінде</w:t>
            </w:r>
          </w:p>
        </w:tc>
        <w:tc>
          <w:tcPr>
            <w:tcW w:w="15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минуттан аспайды </w:t>
            </w:r>
            <w:r>
              <w:br/>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62" w:id="22"/>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22"/>
    <w:bookmarkStart w:name="z63" w:id="23"/>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23"/>
    <w:tbl>
      <w:tblPr>
        <w:tblW w:w="0" w:type="auto"/>
        <w:tblCellSpacing w:w="0" w:type="auto"/>
        <w:tblBorders>
          <w:top w:val="none"/>
          <w:left w:val="none"/>
          <w:bottom w:val="none"/>
          <w:right w:val="none"/>
          <w:insideH w:val="none"/>
          <w:insideV w:val="none"/>
        </w:tblBorders>
      </w:tblPr>
      <w:tblGrid>
        <w:gridCol w:w="465"/>
        <w:gridCol w:w="2104"/>
        <w:gridCol w:w="1969"/>
        <w:gridCol w:w="1696"/>
        <w:gridCol w:w="1010"/>
        <w:gridCol w:w="1010"/>
        <w:gridCol w:w="1147"/>
        <w:gridCol w:w="1012"/>
        <w:gridCol w:w="876"/>
        <w:gridCol w:w="1011"/>
      </w:tblGrid>
      <w:tr>
        <w:trPr>
          <w:trHeight w:val="30" w:hRule="atLeast"/>
        </w:trPr>
        <w:tc>
          <w:tcPr>
            <w:tcW w:w="465" w:type="dxa"/>
            <w:tcBorders/>
            <w:tcMar>
              <w:top w:w="15" w:type="dxa"/>
              <w:left w:w="15" w:type="dxa"/>
              <w:bottom w:w="15" w:type="dxa"/>
              <w:right w:w="15" w:type="dxa"/>
            </w:tcMar>
            <w:vAlign w:val="center"/>
          </w:tcPr>
          <w:bookmarkStart w:name="z64" w:id="24"/>
          <w:p>
            <w:pPr>
              <w:spacing w:after="20"/>
              <w:ind w:left="20"/>
              <w:jc w:val="both"/>
            </w:pPr>
            <w:r>
              <w:rPr>
                <w:rFonts w:ascii="Times New Roman"/>
                <w:b w:val="false"/>
                <w:i w:val="false"/>
                <w:color w:val="000000"/>
                <w:sz w:val="20"/>
              </w:rPr>
              <w:t>
1</w:t>
            </w:r>
          </w:p>
          <w:bookmarkEnd w:id="24"/>
        </w:tc>
        <w:tc>
          <w:tcPr>
            <w:tcW w:w="21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нөмірі</w:t>
            </w:r>
          </w:p>
        </w:tc>
        <w:tc>
          <w:tcPr>
            <w:tcW w:w="19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65" w:type="dxa"/>
            <w:tcBorders/>
            <w:tcMar>
              <w:top w:w="15" w:type="dxa"/>
              <w:left w:w="15" w:type="dxa"/>
              <w:bottom w:w="15" w:type="dxa"/>
              <w:right w:w="15" w:type="dxa"/>
            </w:tcMar>
            <w:vAlign w:val="center"/>
          </w:tcPr>
          <w:bookmarkStart w:name="z65" w:id="25"/>
          <w:p>
            <w:pPr>
              <w:spacing w:after="20"/>
              <w:ind w:left="20"/>
              <w:jc w:val="both"/>
            </w:pPr>
            <w:r>
              <w:rPr>
                <w:rFonts w:ascii="Times New Roman"/>
                <w:b w:val="false"/>
                <w:i w:val="false"/>
                <w:color w:val="000000"/>
                <w:sz w:val="20"/>
              </w:rPr>
              <w:t>
2</w:t>
            </w:r>
          </w:p>
          <w:bookmarkEnd w:id="25"/>
        </w:tc>
        <w:tc>
          <w:tcPr>
            <w:tcW w:w="21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19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 қызметкері</w:t>
            </w:r>
          </w:p>
        </w:tc>
        <w:tc>
          <w:tcPr>
            <w:tcW w:w="16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корпорацияның жинақтау бөлімінің қызметкері</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орындаушысы</w:t>
            </w:r>
          </w:p>
        </w:tc>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корпорация қызметкері </w:t>
            </w:r>
          </w:p>
        </w:tc>
      </w:tr>
      <w:tr>
        <w:trPr>
          <w:trHeight w:val="30" w:hRule="atLeast"/>
        </w:trPr>
        <w:tc>
          <w:tcPr>
            <w:tcW w:w="465" w:type="dxa"/>
            <w:tcBorders/>
            <w:tcMar>
              <w:top w:w="15" w:type="dxa"/>
              <w:left w:w="15" w:type="dxa"/>
              <w:bottom w:w="15" w:type="dxa"/>
              <w:right w:w="15" w:type="dxa"/>
            </w:tcMar>
            <w:vAlign w:val="center"/>
          </w:tcPr>
          <w:bookmarkStart w:name="z66" w:id="26"/>
          <w:p>
            <w:pPr>
              <w:spacing w:after="20"/>
              <w:ind w:left="20"/>
              <w:jc w:val="both"/>
            </w:pPr>
            <w:r>
              <w:rPr>
                <w:rFonts w:ascii="Times New Roman"/>
                <w:b w:val="false"/>
                <w:i w:val="false"/>
                <w:color w:val="000000"/>
                <w:sz w:val="20"/>
              </w:rPr>
              <w:t>
3</w:t>
            </w:r>
          </w:p>
          <w:bookmarkEnd w:id="26"/>
        </w:tc>
        <w:tc>
          <w:tcPr>
            <w:tcW w:w="21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w:t>
            </w:r>
            <w:r>
              <w:br/>
            </w:r>
            <w:r>
              <w:rPr>
                <w:rFonts w:ascii="Times New Roman"/>
                <w:b w:val="false"/>
                <w:i w:val="false"/>
                <w:color w:val="000000"/>
                <w:sz w:val="20"/>
              </w:rPr>
              <w:t>
 (іс-қимылдың) атауы және олардың сипаттамасы</w:t>
            </w:r>
          </w:p>
        </w:tc>
        <w:tc>
          <w:tcPr>
            <w:tcW w:w="19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69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берушіге жолдайды</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тіркейді</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w:t>
            </w:r>
          </w:p>
        </w:tc>
        <w:tc>
          <w:tcPr>
            <w:tcW w:w="1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және телнұсқаны дайындайды</w:t>
            </w:r>
          </w:p>
        </w:tc>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телнұсқаға </w:t>
            </w:r>
            <w:r>
              <w:br/>
            </w:r>
            <w:r>
              <w:rPr>
                <w:rFonts w:ascii="Times New Roman"/>
                <w:b w:val="false"/>
                <w:i w:val="false"/>
                <w:color w:val="000000"/>
                <w:sz w:val="20"/>
              </w:rPr>
              <w:t xml:space="preserve">
қол қояды </w:t>
            </w:r>
            <w:r>
              <w:br/>
            </w:r>
            <w:r>
              <w:rPr>
                <w:rFonts w:ascii="Times New Roman"/>
                <w:b w:val="false"/>
                <w:i w:val="false"/>
                <w:color w:val="000000"/>
                <w:sz w:val="20"/>
              </w:rPr>
              <w:t>
 </w:t>
            </w:r>
          </w:p>
        </w:tc>
        <w:tc>
          <w:tcPr>
            <w:tcW w:w="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тіркейді</w:t>
            </w:r>
          </w:p>
        </w:tc>
        <w:tc>
          <w:tcPr>
            <w:tcW w:w="10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тіркейді</w:t>
            </w:r>
          </w:p>
        </w:tc>
      </w:tr>
      <w:tr>
        <w:trPr>
          <w:trHeight w:val="30" w:hRule="atLeast"/>
        </w:trPr>
        <w:tc>
          <w:tcPr>
            <w:tcW w:w="465" w:type="dxa"/>
            <w:tcBorders/>
            <w:tcMar>
              <w:top w:w="15" w:type="dxa"/>
              <w:left w:w="15" w:type="dxa"/>
              <w:bottom w:w="15" w:type="dxa"/>
              <w:right w:w="15" w:type="dxa"/>
            </w:tcMar>
            <w:vAlign w:val="center"/>
          </w:tcPr>
          <w:bookmarkStart w:name="z67" w:id="27"/>
          <w:p>
            <w:pPr>
              <w:spacing w:after="20"/>
              <w:ind w:left="20"/>
              <w:jc w:val="both"/>
            </w:pPr>
            <w:r>
              <w:rPr>
                <w:rFonts w:ascii="Times New Roman"/>
                <w:b w:val="false"/>
                <w:i w:val="false"/>
                <w:color w:val="000000"/>
                <w:sz w:val="20"/>
              </w:rPr>
              <w:t>
4</w:t>
            </w:r>
          </w:p>
          <w:bookmarkEnd w:id="27"/>
        </w:tc>
        <w:tc>
          <w:tcPr>
            <w:tcW w:w="21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w:t>
            </w:r>
            <w:r>
              <w:br/>
            </w:r>
            <w:r>
              <w:rPr>
                <w:rFonts w:ascii="Times New Roman"/>
                <w:b w:val="false"/>
                <w:i w:val="false"/>
                <w:color w:val="000000"/>
                <w:sz w:val="20"/>
              </w:rPr>
              <w:t>
 (іс-қимылды) орындауды бастау үшін негіз болатын мемлекеттік қызметті көрсету бойынша рәсімнің</w:t>
            </w:r>
            <w:r>
              <w:br/>
            </w:r>
            <w:r>
              <w:rPr>
                <w:rFonts w:ascii="Times New Roman"/>
                <w:b w:val="false"/>
                <w:i w:val="false"/>
                <w:color w:val="000000"/>
                <w:sz w:val="20"/>
              </w:rPr>
              <w:t>
(іс-қимылдың) нәтижесі</w:t>
            </w:r>
          </w:p>
        </w:tc>
        <w:tc>
          <w:tcPr>
            <w:tcW w:w="19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алушыға тиісті құжаттардың қабылданғаны немесе құжаттарды қабылдаудан бас тарту туралы қолхат береді </w:t>
            </w:r>
          </w:p>
        </w:tc>
        <w:tc>
          <w:tcPr>
            <w:tcW w:w="0" w:type="auto"/>
            <w:vMerge/>
            <w:tcBorders>
              <w:top w:val="nil"/>
            </w:tcBorders>
          </w:tcP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басшысына ұсынады</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берушінің орындаушысына жолдайды</w:t>
            </w:r>
            <w:r>
              <w:br/>
            </w:r>
            <w:r>
              <w:rPr>
                <w:rFonts w:ascii="Times New Roman"/>
                <w:b w:val="false"/>
                <w:i w:val="false"/>
                <w:color w:val="000000"/>
                <w:sz w:val="20"/>
              </w:rPr>
              <w:t>
 </w:t>
            </w:r>
          </w:p>
        </w:tc>
        <w:tc>
          <w:tcPr>
            <w:tcW w:w="1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көрсетілетін қызметті берушінің басшысына ұсынады</w:t>
            </w:r>
          </w:p>
        </w:tc>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көрсетілетін қызметті берушінің кеңсе қызметкеріне жолдайды</w:t>
            </w:r>
          </w:p>
        </w:tc>
        <w:tc>
          <w:tcPr>
            <w:tcW w:w="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Мемлекеттік корпорацияға жолдайды</w:t>
            </w:r>
          </w:p>
        </w:tc>
        <w:tc>
          <w:tcPr>
            <w:tcW w:w="10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көрсетілетін қызметті алушыға береді</w:t>
            </w:r>
          </w:p>
        </w:tc>
      </w:tr>
      <w:tr>
        <w:trPr>
          <w:trHeight w:val="30" w:hRule="atLeast"/>
        </w:trPr>
        <w:tc>
          <w:tcPr>
            <w:tcW w:w="465" w:type="dxa"/>
            <w:tcBorders/>
            <w:tcMar>
              <w:top w:w="15" w:type="dxa"/>
              <w:left w:w="15" w:type="dxa"/>
              <w:bottom w:w="15" w:type="dxa"/>
              <w:right w:w="15" w:type="dxa"/>
            </w:tcMar>
            <w:vAlign w:val="center"/>
          </w:tcPr>
          <w:bookmarkStart w:name="z68" w:id="28"/>
          <w:p>
            <w:pPr>
              <w:spacing w:after="20"/>
              <w:ind w:left="20"/>
              <w:jc w:val="both"/>
            </w:pPr>
            <w:r>
              <w:rPr>
                <w:rFonts w:ascii="Times New Roman"/>
                <w:b w:val="false"/>
                <w:i w:val="false"/>
                <w:color w:val="000000"/>
                <w:sz w:val="20"/>
              </w:rPr>
              <w:t>
5</w:t>
            </w:r>
          </w:p>
          <w:bookmarkEnd w:id="28"/>
        </w:tc>
        <w:tc>
          <w:tcPr>
            <w:tcW w:w="210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мерзiмi</w:t>
            </w:r>
          </w:p>
        </w:tc>
        <w:tc>
          <w:tcPr>
            <w:tcW w:w="19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c>
          <w:tcPr>
            <w:tcW w:w="169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 мемлекеттік қызмет көрсету мерзіміне кірмейді</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01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11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күнтізбелік күн ішінде</w:t>
            </w:r>
            <w:r>
              <w:br/>
            </w:r>
            <w:r>
              <w:rPr>
                <w:rFonts w:ascii="Times New Roman"/>
                <w:b w:val="false"/>
                <w:i w:val="false"/>
                <w:color w:val="000000"/>
                <w:sz w:val="20"/>
              </w:rPr>
              <w:t>
 </w:t>
            </w:r>
          </w:p>
        </w:tc>
        <w:tc>
          <w:tcPr>
            <w:tcW w:w="1012"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аспайды</w:t>
            </w:r>
          </w:p>
        </w:tc>
        <w:tc>
          <w:tcPr>
            <w:tcW w:w="87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жұмыс күні ішінде</w:t>
            </w:r>
          </w:p>
        </w:tc>
        <w:tc>
          <w:tcPr>
            <w:tcW w:w="1011"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 xml:space="preserve">құжаттардың телнұсқаларын беру" </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 қосымша</w:t>
            </w:r>
          </w:p>
        </w:tc>
      </w:tr>
    </w:tbl>
    <w:bookmarkStart w:name="z70" w:id="29"/>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29"/>
    <w:bookmarkStart w:name="z71" w:id="30"/>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0"/>
    <w:bookmarkStart w:name="z72" w:id="31"/>
    <w:p>
      <w:pPr>
        <w:spacing w:after="0"/>
        <w:ind w:left="0"/>
        <w:jc w:val="both"/>
      </w:pPr>
      <w:r>
        <w:rPr>
          <w:rFonts w:ascii="Times New Roman"/>
          <w:b w:val="false"/>
          <w:i w:val="false"/>
          <w:color w:val="000000"/>
          <w:sz w:val="28"/>
        </w:rPr>
        <w:t xml:space="preserve">
      </w:t>
      </w:r>
    </w:p>
    <w:bookmarkEnd w:id="31"/>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32"/>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2"/>
    <w:bookmarkStart w:name="z7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 туралы</w:t>
            </w:r>
            <w:r>
              <w:br/>
            </w:r>
            <w:r>
              <w:rPr>
                <w:rFonts w:ascii="Times New Roman"/>
                <w:b w:val="false"/>
                <w:i w:val="false"/>
                <w:color w:val="000000"/>
                <w:sz w:val="20"/>
              </w:rPr>
              <w:t>құжаттардың телнұсқаларын беру"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4- қосымша</w:t>
            </w:r>
          </w:p>
        </w:tc>
      </w:tr>
    </w:tbl>
    <w:bookmarkStart w:name="z76" w:id="34"/>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bookmarkEnd w:id="34"/>
    <w:bookmarkStart w:name="z77" w:id="35"/>
    <w:p>
      <w:pPr>
        <w:spacing w:after="0"/>
        <w:ind w:left="0"/>
        <w:jc w:val="left"/>
      </w:pPr>
      <w:r>
        <w:rPr>
          <w:rFonts w:ascii="Times New Roman"/>
          <w:b/>
          <w:i w:val="false"/>
          <w:color w:val="000000"/>
        </w:rPr>
        <w:t xml:space="preserve"> Көрсетілетін қызметті алушы көрсетілетін қызметті берушіге жүгінген кезде</w:t>
      </w:r>
    </w:p>
    <w:bookmarkEnd w:id="35"/>
    <w:bookmarkStart w:name="z78" w:id="36"/>
    <w:p>
      <w:pPr>
        <w:spacing w:after="0"/>
        <w:ind w:left="0"/>
        <w:jc w:val="both"/>
      </w:pPr>
      <w:r>
        <w:rPr>
          <w:rFonts w:ascii="Times New Roman"/>
          <w:b w:val="false"/>
          <w:i w:val="false"/>
          <w:color w:val="000000"/>
          <w:sz w:val="28"/>
        </w:rPr>
        <w:t xml:space="preserve">
      </w:t>
      </w:r>
    </w:p>
    <w:bookmarkEnd w:id="36"/>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9" w:id="37"/>
    <w:p>
      <w:pPr>
        <w:spacing w:after="0"/>
        <w:ind w:left="0"/>
        <w:jc w:val="left"/>
      </w:pPr>
      <w:r>
        <w:rPr>
          <w:rFonts w:ascii="Times New Roman"/>
          <w:b/>
          <w:i w:val="false"/>
          <w:color w:val="000000"/>
        </w:rPr>
        <w:t xml:space="preserve"> Көрсетілетін қызметті алушы Мемлекеттік корпорацияға жүгінген кезде</w:t>
      </w:r>
    </w:p>
    <w:bookmarkEnd w:id="37"/>
    <w:bookmarkStart w:name="z80" w:id="38"/>
    <w:p>
      <w:pPr>
        <w:spacing w:after="0"/>
        <w:ind w:left="0"/>
        <w:jc w:val="both"/>
      </w:pPr>
      <w:r>
        <w:rPr>
          <w:rFonts w:ascii="Times New Roman"/>
          <w:b w:val="false"/>
          <w:i w:val="false"/>
          <w:color w:val="000000"/>
          <w:sz w:val="28"/>
        </w:rPr>
        <w:t xml:space="preserve">
      </w:t>
      </w:r>
    </w:p>
    <w:bookmarkEnd w:id="38"/>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1"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254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Қызылорда облысы әкімдігінің</w:t>
            </w:r>
            <w:r>
              <w:br/>
            </w:r>
            <w:r>
              <w:rPr>
                <w:rFonts w:ascii="Times New Roman"/>
                <w:b w:val="false"/>
                <w:i w:val="false"/>
                <w:color w:val="000000"/>
                <w:sz w:val="20"/>
              </w:rPr>
              <w:t>2015 жылғы "22" маусымдағы</w:t>
            </w:r>
            <w:r>
              <w:br/>
            </w:r>
            <w:r>
              <w:rPr>
                <w:rFonts w:ascii="Times New Roman"/>
                <w:b w:val="false"/>
                <w:i w:val="false"/>
                <w:color w:val="000000"/>
                <w:sz w:val="20"/>
              </w:rPr>
              <w:t>№ 52 қаулысымен бекітілген</w:t>
            </w:r>
          </w:p>
        </w:tc>
      </w:tr>
    </w:tbl>
    <w:bookmarkStart w:name="z137" w:id="40"/>
    <w:p>
      <w:pPr>
        <w:spacing w:after="0"/>
        <w:ind w:left="0"/>
        <w:jc w:val="left"/>
      </w:pPr>
      <w:r>
        <w:rPr>
          <w:rFonts w:ascii="Times New Roman"/>
          <w:b/>
          <w:i w:val="false"/>
          <w:color w:val="000000"/>
        </w:rPr>
        <w:t xml:space="preserve"> "Техникалық және кәсіптік, орта білімнен кейінгі білім беру ұйымдарына құжаттар қабылдау" мемлекеттік көрсетілетін қызмет регламенті</w:t>
      </w:r>
    </w:p>
    <w:bookmarkEnd w:id="40"/>
    <w:bookmarkStart w:name="z138" w:id="41"/>
    <w:p>
      <w:pPr>
        <w:spacing w:after="0"/>
        <w:ind w:left="0"/>
        <w:jc w:val="left"/>
      </w:pPr>
      <w:r>
        <w:rPr>
          <w:rFonts w:ascii="Times New Roman"/>
          <w:b/>
          <w:i w:val="false"/>
          <w:color w:val="000000"/>
        </w:rPr>
        <w:t xml:space="preserve"> 1. Жалпы ережелер</w:t>
      </w:r>
    </w:p>
    <w:bookmarkEnd w:id="41"/>
    <w:bookmarkStart w:name="z139" w:id="42"/>
    <w:p>
      <w:pPr>
        <w:spacing w:after="0"/>
        <w:ind w:left="0"/>
        <w:jc w:val="both"/>
      </w:pPr>
      <w:r>
        <w:rPr>
          <w:rFonts w:ascii="Times New Roman"/>
          <w:b w:val="false"/>
          <w:i w:val="false"/>
          <w:color w:val="000000"/>
          <w:sz w:val="28"/>
        </w:rPr>
        <w:t xml:space="preserve">
      1.  Көрсетілетін қызметі берушінің атауы: техникалық және кәсіптік, орта білімнен кейінгі білім беру ұйымдары (бұдан әрі – көрсетілетін қызметті беруші). </w:t>
      </w:r>
    </w:p>
    <w:bookmarkEnd w:id="42"/>
    <w:bookmarkStart w:name="z140" w:id="43"/>
    <w:p>
      <w:pPr>
        <w:spacing w:after="0"/>
        <w:ind w:left="0"/>
        <w:jc w:val="both"/>
      </w:pPr>
      <w:r>
        <w:rPr>
          <w:rFonts w:ascii="Times New Roman"/>
          <w:b w:val="false"/>
          <w:i w:val="false"/>
          <w:color w:val="000000"/>
          <w:sz w:val="28"/>
        </w:rPr>
        <w:t>
      Өтініштерді қабылдау және мемлекеттік көрсетілетін қызмет нәтижелерін беру көрсетілетін қызметті берушінің кеңсесі арқылы жүзеге асырылады.</w:t>
      </w:r>
    </w:p>
    <w:bookmarkEnd w:id="43"/>
    <w:p>
      <w:pPr>
        <w:spacing w:after="0"/>
        <w:ind w:left="0"/>
        <w:jc w:val="left"/>
      </w:pPr>
      <w:r>
        <w:rPr>
          <w:rFonts w:ascii="Times New Roman"/>
          <w:b w:val="false"/>
          <w:i w:val="false"/>
          <w:color w:val="000000"/>
          <w:sz w:val="28"/>
        </w:rPr>
        <w:t xml:space="preserve">
      2. </w:t>
      </w:r>
      <w:r>
        <w:rPr>
          <w:rFonts w:ascii="Times New Roman"/>
          <w:b w:val="false"/>
          <w:i w:val="false"/>
          <w:color w:val="000000"/>
          <w:sz w:val="28"/>
        </w:rPr>
        <w:t xml:space="preserve"> Мемлекеттік көрсетілетін қызметтің нысаны: қағаз түрінде. </w:t>
      </w:r>
      <w:r>
        <w:br/>
      </w:r>
      <w:r>
        <w:rPr>
          <w:rFonts w:ascii="Times New Roman"/>
          <w:b w:val="false"/>
          <w:i w:val="false"/>
          <w:color w:val="000000"/>
          <w:sz w:val="28"/>
        </w:rPr>
        <w:t xml:space="preserve">
      3. </w:t>
      </w:r>
      <w:r>
        <w:rPr>
          <w:rFonts w:ascii="Times New Roman"/>
          <w:b w:val="false"/>
          <w:i w:val="false"/>
          <w:color w:val="000000"/>
          <w:sz w:val="28"/>
        </w:rPr>
        <w:t xml:space="preserve"> Мемлекеттік қызмет көрсету нәтижесі – "Техникалық және кәсіптік білім беру саласында көрсетілетін мемлекеттік қызметтер стандарттарын бекіту туралы" Қазақстан Республикасы Білім және ғылым министрінің 2015 жылғы 14 сәуірдегі </w:t>
      </w:r>
      <w:r>
        <w:rPr>
          <w:rFonts w:ascii="Times New Roman"/>
          <w:b w:val="false"/>
          <w:i w:val="false"/>
          <w:color w:val="000000"/>
          <w:sz w:val="28"/>
        </w:rPr>
        <w:t>№ 200</w:t>
      </w:r>
      <w:r>
        <w:rPr>
          <w:rFonts w:ascii="Times New Roman"/>
          <w:b w:val="false"/>
          <w:i w:val="false"/>
          <w:color w:val="000000"/>
          <w:sz w:val="28"/>
        </w:rPr>
        <w:t xml:space="preserve"> бұйрығымен (нормативтік құқықтық актілерді мемлекеттік тіркеу Тізілімінде № 11220 болып тіркелген) бекітілген "Техникалық және кәсіптік, орта білімнен кейінгі білім беру ұйымдарына құжаттар қабылдау"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техникалық және кәсіптік, орта білімнен кейінгі білім беретін оқу орнына құжаттардың қабылданғаны туралы қолхат (бұдан әрі - қолхат).</w:t>
      </w:r>
      <w:r>
        <w:br/>
      </w:r>
      <w:r>
        <w:rPr>
          <w:rFonts w:ascii="Times New Roman"/>
          <w:b w:val="false"/>
          <w:i w:val="false"/>
          <w:color w:val="000000"/>
          <w:sz w:val="28"/>
        </w:rPr>
        <w:t xml:space="preserve">
      4. </w:t>
      </w:r>
      <w:r>
        <w:rPr>
          <w:rFonts w:ascii="Times New Roman"/>
          <w:b w:val="false"/>
          <w:i w:val="false"/>
          <w:color w:val="000000"/>
          <w:sz w:val="28"/>
        </w:rPr>
        <w:t xml:space="preserve"> Мемлекеттік қызмет жеке тұлғаларға (бұдан әрі - көрсетілетін қызметті алушы) тегін көрсетіледі.</w:t>
      </w:r>
      <w:r>
        <w:br/>
      </w:r>
      <w:r>
        <w:rPr>
          <w:rFonts w:ascii="Times New Roman"/>
          <w:b w:val="false"/>
          <w:i w:val="false"/>
          <w:color w:val="000000"/>
          <w:sz w:val="28"/>
        </w:rPr>
        <w:t>
</w:t>
      </w:r>
    </w:p>
    <w:bookmarkStart w:name="z144" w:id="44"/>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4"/>
    <w:bookmarkStart w:name="z145" w:id="45"/>
    <w:p>
      <w:pPr>
        <w:spacing w:after="0"/>
        <w:ind w:left="0"/>
        <w:jc w:val="both"/>
      </w:pPr>
      <w:r>
        <w:rPr>
          <w:rFonts w:ascii="Times New Roman"/>
          <w:b w:val="false"/>
          <w:i w:val="false"/>
          <w:color w:val="000000"/>
          <w:sz w:val="28"/>
        </w:rPr>
        <w:t>
      5.  Мемлекеттік қызмет көрсету бойынша рәсімді (іс-қимылды) бастауға негіздеме: көрсетілетін қызметті алушының көрсетілетін қызметті берушіге еркін нысанда өтініш ұсынуы.</w:t>
      </w:r>
      <w:r>
        <w:br/>
      </w:r>
      <w:r>
        <w:rPr>
          <w:rFonts w:ascii="Times New Roman"/>
          <w:b w:val="false"/>
          <w:i w:val="false"/>
          <w:color w:val="000000"/>
          <w:sz w:val="28"/>
        </w:rPr>
        <w:t xml:space="preserve">
      6. </w:t>
      </w:r>
      <w:r>
        <w:rPr>
          <w:rFonts w:ascii="Times New Roman"/>
          <w:b w:val="false"/>
          <w:i w:val="false"/>
          <w:color w:val="000000"/>
          <w:sz w:val="28"/>
        </w:rPr>
        <w:t xml:space="preserve"> Мемлекеттік қызмет көрсету процесінің құрамына кіретін әрбір рәсімнің (іс-қимылдың) мазмұны, оны орындаудың ұзақтығы:</w:t>
      </w:r>
      <w:r>
        <w:br/>
      </w:r>
      <w:r>
        <w:rPr>
          <w:rFonts w:ascii="Times New Roman"/>
          <w:b w:val="false"/>
          <w:i w:val="false"/>
          <w:color w:val="000000"/>
          <w:sz w:val="28"/>
        </w:rPr>
        <w:t xml:space="preserve">
      1) </w:t>
      </w:r>
      <w:r>
        <w:rPr>
          <w:rFonts w:ascii="Times New Roman"/>
          <w:b w:val="false"/>
          <w:i w:val="false"/>
          <w:color w:val="000000"/>
          <w:sz w:val="28"/>
        </w:rPr>
        <w:t xml:space="preserve"> </w:t>
      </w:r>
      <w:r>
        <w:rPr>
          <w:rFonts w:ascii="Times New Roman"/>
          <w:b w:val="false"/>
          <w:i w:val="false"/>
          <w:color w:val="000000"/>
          <w:sz w:val="28"/>
        </w:rPr>
        <w:t>көрсетілетін қызметті алушы көрсетілетін қызметті берушіге стандарттың 9-тармағына сәйкес құжаттарды ұсынады;</w:t>
      </w:r>
      <w:r>
        <w:br/>
      </w:r>
      <w:r>
        <w:rPr>
          <w:rFonts w:ascii="Times New Roman"/>
          <w:b w:val="false"/>
          <w:i w:val="false"/>
          <w:color w:val="000000"/>
          <w:sz w:val="28"/>
        </w:rPr>
        <w:t xml:space="preserve">
      2) </w:t>
      </w:r>
      <w:r>
        <w:rPr>
          <w:rFonts w:ascii="Times New Roman"/>
          <w:b w:val="false"/>
          <w:i w:val="false"/>
          <w:color w:val="000000"/>
          <w:sz w:val="28"/>
        </w:rPr>
        <w:t xml:space="preserve"> орындаушы құжаттарды қарайды және тіркейді, көрсетілетін қызметті алушыға қолхат береді, онда тапсырылған құжаттардың тізбесі; </w:t>
      </w:r>
    </w:p>
    <w:bookmarkEnd w:id="45"/>
    <w:bookmarkStart w:name="z155" w:id="46"/>
    <w:p>
      <w:pPr>
        <w:spacing w:after="0"/>
        <w:ind w:left="0"/>
        <w:jc w:val="both"/>
      </w:pPr>
      <w:r>
        <w:rPr>
          <w:rFonts w:ascii="Times New Roman"/>
          <w:b w:val="false"/>
          <w:i w:val="false"/>
          <w:color w:val="000000"/>
          <w:sz w:val="28"/>
        </w:rPr>
        <w:t>
      құжаттарды қабылдап алған қызметкердің тегі, аты, әкесінің аты (бар болса), лауазымы, сондай-ақ байланыс деректері көрсетіледі (он бес минуттан аспайды).</w:t>
      </w:r>
    </w:p>
    <w:bookmarkEnd w:id="46"/>
    <w:bookmarkStart w:name="z156" w:id="47"/>
    <w:p>
      <w:pPr>
        <w:spacing w:after="0"/>
        <w:ind w:left="0"/>
        <w:jc w:val="both"/>
      </w:pPr>
      <w:r>
        <w:rPr>
          <w:rFonts w:ascii="Times New Roman"/>
          <w:b w:val="false"/>
          <w:i w:val="false"/>
          <w:color w:val="000000"/>
          <w:sz w:val="28"/>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6-тармаққа өзгерістер енгізілді - Қызылорда облысы әкімдігінің 18.04.2017 </w:t>
      </w:r>
      <w:r>
        <w:rPr>
          <w:rFonts w:ascii="Times New Roman"/>
          <w:b w:val="false"/>
          <w:i w:val="false"/>
          <w:color w:val="000000"/>
          <w:sz w:val="28"/>
        </w:rPr>
        <w:t>№ 761</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bookmarkStart w:name="z157"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тәртібінің сипаттамасы</w:t>
      </w:r>
    </w:p>
    <w:bookmarkEnd w:id="48"/>
    <w:bookmarkStart w:name="z158" w:id="49"/>
    <w:p>
      <w:pPr>
        <w:spacing w:after="0"/>
        <w:ind w:left="0"/>
        <w:jc w:val="both"/>
      </w:pPr>
      <w:r>
        <w:rPr>
          <w:rFonts w:ascii="Times New Roman"/>
          <w:b w:val="false"/>
          <w:i w:val="false"/>
          <w:color w:val="000000"/>
          <w:sz w:val="28"/>
        </w:rPr>
        <w:t>
      7.  Мемлекеттік көрсетілетін қызмет процесіне қатысатын көрсетілетін қызметті берушінің құрылымдық бөлімшелерінің (қызметкерлерінің) тізбесі:</w:t>
      </w:r>
      <w:r>
        <w:br/>
      </w:r>
      <w:r>
        <w:rPr>
          <w:rFonts w:ascii="Times New Roman"/>
          <w:b w:val="false"/>
          <w:i w:val="false"/>
          <w:color w:val="000000"/>
          <w:sz w:val="28"/>
        </w:rPr>
        <w:t xml:space="preserve">
      1) </w:t>
      </w:r>
      <w:r>
        <w:rPr>
          <w:rFonts w:ascii="Times New Roman"/>
          <w:b w:val="false"/>
          <w:i w:val="false"/>
          <w:color w:val="000000"/>
          <w:sz w:val="28"/>
        </w:rPr>
        <w:t xml:space="preserve"> орындаушы.</w:t>
      </w:r>
      <w:r>
        <w:br/>
      </w:r>
      <w:r>
        <w:rPr>
          <w:rFonts w:ascii="Times New Roman"/>
          <w:b w:val="false"/>
          <w:i w:val="false"/>
          <w:color w:val="000000"/>
          <w:sz w:val="28"/>
        </w:rPr>
        <w:t xml:space="preserve">
      8. </w:t>
      </w:r>
      <w:r>
        <w:rPr>
          <w:rFonts w:ascii="Times New Roman"/>
          <w:b w:val="false"/>
          <w:i w:val="false"/>
          <w:color w:val="000000"/>
          <w:sz w:val="28"/>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xml:space="preserve">
      9. </w:t>
      </w:r>
      <w:r>
        <w:rPr>
          <w:rFonts w:ascii="Times New Roman"/>
          <w:b w:val="false"/>
          <w:i w:val="false"/>
          <w:color w:val="000000"/>
          <w:sz w:val="28"/>
        </w:rPr>
        <w:t xml:space="preserve"> Мемлекеттік қызмет көрсету процесінде рәсімдердің (іс-қимылдардың) реттілігі, көрсетілетін қызметті берушінің құрылымдық бөлімшелерінің (қызметкерлерінің) өзара іс-қимылдарының толық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49"/>
    <w:bookmarkStart w:name="z162" w:id="50"/>
    <w:p>
      <w:pPr>
        <w:spacing w:after="0"/>
        <w:ind w:left="0"/>
        <w:jc w:val="both"/>
      </w:pPr>
      <w:r>
        <w:rPr>
          <w:rFonts w:ascii="Times New Roman"/>
          <w:b w:val="false"/>
          <w:i w:val="false"/>
          <w:color w:val="000000"/>
          <w:sz w:val="28"/>
        </w:rPr>
        <w:t>
      Мемлекеттік қызмет көрсетудің бизнес-процестерінің анықтамалығы "Қызылорда облысының білім басқармасы" мемлекеттік мекемесінің, Қызылорда облысы әкімдігінің, Қызылорда қаласы және аудан әкімдіктерінің ресми интернет-ресурстарында орналастырылады.</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орта білімнен кейінгі білім</w:t>
            </w:r>
            <w:r>
              <w:br/>
            </w:r>
            <w:r>
              <w:rPr>
                <w:rFonts w:ascii="Times New Roman"/>
                <w:b w:val="false"/>
                <w:i w:val="false"/>
                <w:color w:val="000000"/>
                <w:sz w:val="20"/>
              </w:rPr>
              <w:t>беру ұйымдарына құжаттар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1- қосымша</w:t>
            </w:r>
          </w:p>
        </w:tc>
      </w:tr>
    </w:tbl>
    <w:bookmarkStart w:name="z164" w:id="51"/>
    <w:p>
      <w:pPr>
        <w:spacing w:after="0"/>
        <w:ind w:left="0"/>
        <w:jc w:val="left"/>
      </w:pPr>
      <w:r>
        <w:rPr>
          <w:rFonts w:ascii="Times New Roman"/>
          <w:b/>
          <w:i w:val="false"/>
          <w:color w:val="000000"/>
        </w:rPr>
        <w:t xml:space="preserve"> Келесі рәсімді (іс-қимылды) орындауды бастау үшін негіз болатын мемлекеттік қызметті көрсету бойынша рәсім (іс-қимыл) нәтижесінің (рәсімнің (іс-қимылдың) нәтижесі және оның басқа құрылымдық бөлімшеге берілу тәртібі көрсетіле отырып) сипаттамасы</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73"/>
        <w:gridCol w:w="8342"/>
        <w:gridCol w:w="2685"/>
      </w:tblGrid>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5" w:id="52"/>
          <w:p>
            <w:pPr>
              <w:spacing w:after="20"/>
              <w:ind w:left="20"/>
              <w:jc w:val="both"/>
            </w:pPr>
            <w:r>
              <w:rPr>
                <w:rFonts w:ascii="Times New Roman"/>
                <w:b w:val="false"/>
                <w:i w:val="false"/>
                <w:color w:val="000000"/>
                <w:sz w:val="20"/>
              </w:rPr>
              <w:t>
1</w:t>
            </w:r>
          </w:p>
          <w:bookmarkEnd w:id="52"/>
        </w:tc>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нөмірі</w:t>
            </w:r>
            <w:r>
              <w:br/>
            </w:r>
            <w:r>
              <w:rPr>
                <w:rFonts w:ascii="Times New Roman"/>
                <w:b w:val="false"/>
                <w:i w:val="false"/>
                <w:color w:val="000000"/>
                <w:sz w:val="20"/>
              </w:rPr>
              <w:t>
 </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6" w:id="53"/>
          <w:p>
            <w:pPr>
              <w:spacing w:after="20"/>
              <w:ind w:left="20"/>
              <w:jc w:val="both"/>
            </w:pPr>
            <w:r>
              <w:rPr>
                <w:rFonts w:ascii="Times New Roman"/>
                <w:b w:val="false"/>
                <w:i w:val="false"/>
                <w:color w:val="000000"/>
                <w:sz w:val="20"/>
              </w:rPr>
              <w:t>
2</w:t>
            </w:r>
          </w:p>
          <w:bookmarkEnd w:id="53"/>
        </w:tc>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7" w:id="54"/>
          <w:p>
            <w:pPr>
              <w:spacing w:after="20"/>
              <w:ind w:left="20"/>
              <w:jc w:val="both"/>
            </w:pPr>
            <w:r>
              <w:rPr>
                <w:rFonts w:ascii="Times New Roman"/>
                <w:b w:val="false"/>
                <w:i w:val="false"/>
                <w:color w:val="000000"/>
                <w:sz w:val="20"/>
              </w:rPr>
              <w:t>
3</w:t>
            </w:r>
          </w:p>
          <w:bookmarkEnd w:id="54"/>
        </w:tc>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Рәсімнің (іс-қимылдың) атауы және олардың сипаттамасы</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қарайды және тіркейді </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8" w:id="55"/>
          <w:p>
            <w:pPr>
              <w:spacing w:after="20"/>
              <w:ind w:left="20"/>
              <w:jc w:val="both"/>
            </w:pPr>
            <w:r>
              <w:rPr>
                <w:rFonts w:ascii="Times New Roman"/>
                <w:b w:val="false"/>
                <w:i w:val="false"/>
                <w:color w:val="000000"/>
                <w:sz w:val="20"/>
              </w:rPr>
              <w:t>
4</w:t>
            </w:r>
          </w:p>
          <w:bookmarkEnd w:id="55"/>
        </w:tc>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Келесі рәсімді (іс-қимылды) орындауды бастау үшін негіз болатын мемлекеттік қызметті көрсету бойынша рәсім (іс-қимыл) нәтижесі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қолхат береді</w:t>
            </w:r>
          </w:p>
        </w:tc>
      </w:tr>
      <w:tr>
        <w:trPr>
          <w:trHeight w:val="30" w:hRule="atLeast"/>
        </w:trPr>
        <w:tc>
          <w:tcPr>
            <w:tcW w:w="12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9" w:id="56"/>
          <w:p>
            <w:pPr>
              <w:spacing w:after="20"/>
              <w:ind w:left="20"/>
              <w:jc w:val="both"/>
            </w:pPr>
            <w:r>
              <w:rPr>
                <w:rFonts w:ascii="Times New Roman"/>
                <w:b w:val="false"/>
                <w:i w:val="false"/>
                <w:color w:val="000000"/>
                <w:sz w:val="20"/>
              </w:rPr>
              <w:t>
5</w:t>
            </w:r>
          </w:p>
          <w:bookmarkEnd w:id="56"/>
        </w:tc>
        <w:tc>
          <w:tcPr>
            <w:tcW w:w="83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мерзімі</w:t>
            </w:r>
          </w:p>
        </w:tc>
        <w:tc>
          <w:tcPr>
            <w:tcW w:w="26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минуттан аспайды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орта білімнен кейінгі білім</w:t>
            </w:r>
            <w:r>
              <w:br/>
            </w:r>
            <w:r>
              <w:rPr>
                <w:rFonts w:ascii="Times New Roman"/>
                <w:b w:val="false"/>
                <w:i w:val="false"/>
                <w:color w:val="000000"/>
                <w:sz w:val="20"/>
              </w:rPr>
              <w:t>беру ұйымдарына құжаттар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2 -қосымша</w:t>
            </w:r>
          </w:p>
        </w:tc>
      </w:tr>
    </w:tbl>
    <w:bookmarkStart w:name="z171" w:id="57"/>
    <w:p>
      <w:pPr>
        <w:spacing w:after="0"/>
        <w:ind w:left="0"/>
        <w:jc w:val="left"/>
      </w:pPr>
      <w:r>
        <w:rPr>
          <w:rFonts w:ascii="Times New Roman"/>
          <w:b/>
          <w:i w:val="false"/>
          <w:color w:val="000000"/>
        </w:rPr>
        <w:t xml:space="preserve"> Әрбір рәсімнің (іс-қимылдың) ұзақтығы көрсетіле отырып, құрылымдық бөлімшелер (қызметкерлер) арасындағы рәсімдер (іс-қимылдар) реттілігінің сипаттамасы</w:t>
      </w:r>
    </w:p>
    <w:bookmarkEnd w:id="57"/>
    <w:bookmarkStart w:name="z172" w:id="58"/>
    <w:p>
      <w:pPr>
        <w:spacing w:after="0"/>
        <w:ind w:left="0"/>
        <w:jc w:val="both"/>
      </w:pPr>
      <w:r>
        <w:rPr>
          <w:rFonts w:ascii="Times New Roman"/>
          <w:b w:val="false"/>
          <w:i w:val="false"/>
          <w:color w:val="000000"/>
          <w:sz w:val="28"/>
        </w:rPr>
        <w:t xml:space="preserve">
      </w:t>
      </w:r>
    </w:p>
    <w:bookmarkEnd w:id="58"/>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"Техникалық және кәсіптік, орта білімнен кейінгі білім</w:t>
            </w:r>
            <w:r>
              <w:br/>
            </w:r>
            <w:r>
              <w:rPr>
                <w:rFonts w:ascii="Times New Roman"/>
                <w:b w:val="false"/>
                <w:i w:val="false"/>
                <w:color w:val="000000"/>
                <w:sz w:val="20"/>
              </w:rPr>
              <w:t>беру ұйымдарына құжаттар қабылдау"</w:t>
            </w:r>
            <w:r>
              <w:br/>
            </w:r>
            <w:r>
              <w:rPr>
                <w:rFonts w:ascii="Times New Roman"/>
                <w:b w:val="false"/>
                <w:i w:val="false"/>
                <w:color w:val="000000"/>
                <w:sz w:val="20"/>
              </w:rPr>
              <w:t>мемлекеттік көрсетілетін қызмет регламентіне</w:t>
            </w:r>
            <w:r>
              <w:br/>
            </w:r>
            <w:r>
              <w:rPr>
                <w:rFonts w:ascii="Times New Roman"/>
                <w:b w:val="false"/>
                <w:i w:val="false"/>
                <w:color w:val="000000"/>
                <w:sz w:val="20"/>
              </w:rPr>
              <w:t>3 -қосымша</w:t>
            </w:r>
          </w:p>
        </w:tc>
      </w:tr>
    </w:tbl>
    <w:bookmarkStart w:name="z174" w:id="59"/>
    <w:p>
      <w:pPr>
        <w:spacing w:after="0"/>
        <w:ind w:left="0"/>
        <w:jc w:val="left"/>
      </w:pPr>
      <w:r>
        <w:rPr>
          <w:rFonts w:ascii="Times New Roman"/>
          <w:b/>
          <w:i w:val="false"/>
          <w:color w:val="000000"/>
        </w:rPr>
        <w:t xml:space="preserve"> "Техникалық және кәсіптік, орта білімнен кейінгі білім беру ұйымдарына құжаттар қабылдау" мемлекеттік қызмет көрсетудің бизнес-процестерінің анықтамалығы</w:t>
      </w:r>
    </w:p>
    <w:bookmarkEnd w:id="59"/>
    <w:bookmarkStart w:name="z175" w:id="60"/>
    <w:p>
      <w:pPr>
        <w:spacing w:after="0"/>
        <w:ind w:left="0"/>
        <w:jc w:val="both"/>
      </w:pPr>
      <w:r>
        <w:rPr>
          <w:rFonts w:ascii="Times New Roman"/>
          <w:b w:val="false"/>
          <w:i w:val="false"/>
          <w:color w:val="000000"/>
          <w:sz w:val="28"/>
        </w:rPr>
        <w:t xml:space="preserve">
      </w:t>
      </w:r>
    </w:p>
    <w:bookmarkEnd w:id="60"/>
    <w:p>
      <w:pPr>
        <w:spacing w:after="0"/>
        <w:ind w:left="0"/>
        <w:jc w:val="both"/>
      </w:pPr>
      <w:r>
        <w:drawing>
          <wp:inline distT="0" distB="0" distL="0" distR="0">
            <wp:extent cx="7810500" cy="1024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24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3"/>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header.xml" Type="http://schemas.openxmlformats.org/officeDocument/2006/relationships/header" Id="rId13"/></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