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e2548c" w14:textId="ae2548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облыстық әкімдігінің 2015 жылғы 24 шілдедегі № 95 қаулысы. Қызылорда облысының Әділет департаментінде 2015 жылғы 27 тамызда № 5119 болып тіркелді. Күші жойылды - Қызылорда облысы әкімдігінің 2018 жылғы 8 қаңтардағы № 1012 қаулысымен</w:t>
      </w:r>
    </w:p>
    <w:p>
      <w:pPr>
        <w:spacing w:after="0"/>
        <w:ind w:left="0"/>
        <w:jc w:val="both"/>
      </w:pPr>
      <w:r>
        <w:rPr>
          <w:rFonts w:ascii="Times New Roman"/>
          <w:b w:val="false"/>
          <w:i w:val="false"/>
          <w:color w:val="ff0000"/>
          <w:sz w:val="28"/>
        </w:rPr>
        <w:t xml:space="preserve">
      Ескерту. Күші жойылды - Қызылорда облысы әкімдігінің 08.01.2018 </w:t>
      </w:r>
      <w:r>
        <w:rPr>
          <w:rFonts w:ascii="Times New Roman"/>
          <w:b w:val="false"/>
          <w:i w:val="false"/>
          <w:color w:val="ff0000"/>
          <w:sz w:val="28"/>
        </w:rPr>
        <w:t>№ 1012</w:t>
      </w:r>
      <w:r>
        <w:rPr>
          <w:rFonts w:ascii="Times New Roman"/>
          <w:b w:val="false"/>
          <w:i w:val="false"/>
          <w:color w:val="ff0000"/>
          <w:sz w:val="28"/>
        </w:rPr>
        <w:t xml:space="preserve"> қаулысымен (алғашқы ресми жарияланған күнінен бастап қолданысқа енгізіледі).</w:t>
      </w:r>
    </w:p>
    <w:bookmarkStart w:name="z4"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5" w:id="1"/>
    <w:p>
      <w:pPr>
        <w:spacing w:after="0"/>
        <w:ind w:left="0"/>
        <w:jc w:val="both"/>
      </w:pPr>
      <w:r>
        <w:rPr>
          <w:rFonts w:ascii="Times New Roman"/>
          <w:b w:val="false"/>
          <w:i w:val="false"/>
          <w:color w:val="000000"/>
          <w:sz w:val="28"/>
        </w:rPr>
        <w:t xml:space="preserve">
      1. Қоса беріліп отырған "Мемлекеттік емес заңды тұлғалардың және жеке тұлғалардың мүлікке құқығын сыйға беру шарты бойынша Қазақстан Республикасының Үкіметі белгілеген тәртіппен Қазақстан Республикасының қабылдауы"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қаулының орындалуын бақылау Қызылорда облысы әкімінің орынбасары Н.Н. Годуноваға жүктелсін.</w:t>
      </w:r>
    </w:p>
    <w:bookmarkEnd w:id="2"/>
    <w:bookmarkStart w:name="z7" w:id="3"/>
    <w:p>
      <w:pPr>
        <w:spacing w:after="0"/>
        <w:ind w:left="0"/>
        <w:jc w:val="both"/>
      </w:pP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 әкімінің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Годунова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"24" шілдедегі</w:t>
            </w:r>
            <w:r>
              <w:br/>
            </w:r>
            <w:r>
              <w:rPr>
                <w:rFonts w:ascii="Times New Roman"/>
                <w:b w:val="false"/>
                <w:i w:val="false"/>
                <w:color w:val="000000"/>
                <w:sz w:val="20"/>
              </w:rPr>
              <w:t>№ 95 қаулысымен бекітілген</w:t>
            </w:r>
          </w:p>
        </w:tc>
      </w:tr>
    </w:tbl>
    <w:bookmarkStart w:name="z11" w:id="4"/>
    <w:p>
      <w:pPr>
        <w:spacing w:after="0"/>
        <w:ind w:left="0"/>
        <w:jc w:val="left"/>
      </w:pPr>
      <w:r>
        <w:rPr>
          <w:rFonts w:ascii="Times New Roman"/>
          <w:b/>
          <w:i w:val="false"/>
          <w:color w:val="000000"/>
        </w:rPr>
        <w:t xml:space="preserve"> "Мемлекеттік емес заңды тұлғалардың және жеке тұлғалардың мүлікке құқығын сыйға беру шарты бойынша Қазақстан Республикасының Үкіметі белгілеген тәртіппен Қазақстан Республикасының қабылдауы" мемлекеттік көрсетілетін қызмет регламенті</w:t>
      </w:r>
    </w:p>
    <w:bookmarkEnd w:id="4"/>
    <w:bookmarkStart w:name="z12" w:id="5"/>
    <w:p>
      <w:pPr>
        <w:spacing w:after="0"/>
        <w:ind w:left="0"/>
        <w:jc w:val="left"/>
      </w:pPr>
      <w:r>
        <w:rPr>
          <w:rFonts w:ascii="Times New Roman"/>
          <w:b/>
          <w:i w:val="false"/>
          <w:color w:val="000000"/>
        </w:rPr>
        <w:t xml:space="preserve"> 1. Жалпы ережелер</w:t>
      </w:r>
    </w:p>
    <w:bookmarkEnd w:id="5"/>
    <w:bookmarkStart w:name="z13" w:id="6"/>
    <w:p>
      <w:pPr>
        <w:spacing w:after="0"/>
        <w:ind w:left="0"/>
        <w:jc w:val="both"/>
      </w:pPr>
      <w:r>
        <w:rPr>
          <w:rFonts w:ascii="Times New Roman"/>
          <w:b w:val="false"/>
          <w:i w:val="false"/>
          <w:color w:val="000000"/>
          <w:sz w:val="28"/>
        </w:rPr>
        <w:t>
      1. Көрсетілетін қызметті берушінің атауы: "Қызылорда облысының қаржы басқармасы" мемлекеттік мекемесі (бұдан әрі – көрсетілетін қызметті беруші).</w:t>
      </w:r>
    </w:p>
    <w:bookmarkEnd w:id="6"/>
    <w:bookmarkStart w:name="z14" w:id="7"/>
    <w:p>
      <w:pPr>
        <w:spacing w:after="0"/>
        <w:ind w:left="0"/>
        <w:jc w:val="both"/>
      </w:pPr>
      <w:r>
        <w:rPr>
          <w:rFonts w:ascii="Times New Roman"/>
          <w:b w:val="false"/>
          <w:i w:val="false"/>
          <w:color w:val="000000"/>
          <w:sz w:val="28"/>
        </w:rPr>
        <w:t xml:space="preserve">
      Өтініштерді қабылдау және мемлекеттік көрсетілетін қызмет нәтижелерін беру көрсетілетін қызметті берушінің кеңсесі арқылы жүзеге асырылады. </w:t>
      </w:r>
    </w:p>
    <w:bookmarkEnd w:id="7"/>
    <w:bookmarkStart w:name="z15" w:id="8"/>
    <w:p>
      <w:pPr>
        <w:spacing w:after="0"/>
        <w:ind w:left="0"/>
        <w:jc w:val="both"/>
      </w:pPr>
      <w:r>
        <w:rPr>
          <w:rFonts w:ascii="Times New Roman"/>
          <w:b w:val="false"/>
          <w:i w:val="false"/>
          <w:color w:val="000000"/>
          <w:sz w:val="28"/>
        </w:rPr>
        <w:t>
      2. Мемлекеттік көрсетілетін қызметтің нысаны: қағаз түрінде.</w:t>
      </w:r>
    </w:p>
    <w:bookmarkEnd w:id="8"/>
    <w:bookmarkStart w:name="z16" w:id="9"/>
    <w:p>
      <w:pPr>
        <w:spacing w:after="0"/>
        <w:ind w:left="0"/>
        <w:jc w:val="both"/>
      </w:pPr>
      <w:r>
        <w:rPr>
          <w:rFonts w:ascii="Times New Roman"/>
          <w:b w:val="false"/>
          <w:i w:val="false"/>
          <w:color w:val="000000"/>
          <w:sz w:val="28"/>
        </w:rPr>
        <w:t xml:space="preserve">
      3. Мемлекеттік қызмет көрсету нәтижесі – "Мемлекеттік мүлікті есепке алу саласында мемлекеттік көрсетілетін қызметтердің стандарттарын бекіту туралы" Қазақстан Республикасы Қаржы министрінің 2015 жылғы 27 сәуірдегі № 285 бұйрығымен (нормативтік құқықтық актілерді мемлекеттік тіркеу Тізілімінде № 11154 болып тіркелген) бекітілген "Мемлекеттік емес заңды тұлғалардың және жеке тұлғалардың мүлікке құқығын сыйға беру шарты бойынша Қазақстан Республикасының Үкіметі белгілеген тәртіппен Қазақстан Республикасының қабылдауы"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сыйға тарту шарты және мүліктің қабылдау-беру актісі (беру актісі).</w:t>
      </w:r>
    </w:p>
    <w:bookmarkEnd w:id="9"/>
    <w:bookmarkStart w:name="z17" w:id="10"/>
    <w:p>
      <w:pPr>
        <w:spacing w:after="0"/>
        <w:ind w:left="0"/>
        <w:jc w:val="both"/>
      </w:pPr>
      <w:r>
        <w:rPr>
          <w:rFonts w:ascii="Times New Roman"/>
          <w:b w:val="false"/>
          <w:i w:val="false"/>
          <w:color w:val="000000"/>
          <w:sz w:val="28"/>
        </w:rPr>
        <w:t>
      4. Мемлекеттік қызмет көрсету нәтижесін ұсыну нысаны: қағаз түрінде.</w:t>
      </w:r>
    </w:p>
    <w:bookmarkEnd w:id="10"/>
    <w:bookmarkStart w:name="z18" w:id="1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1"/>
    <w:bookmarkStart w:name="z19" w:id="12"/>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көрсетілетін қызметті берушіге сыйға тарту шарты бойынша мүлік құқығын мемлекеттік меншікке беру туралы ұсыныс білдіруі.</w:t>
      </w:r>
    </w:p>
    <w:bookmarkEnd w:id="12"/>
    <w:bookmarkStart w:name="z20" w:id="13"/>
    <w:p>
      <w:pPr>
        <w:spacing w:after="0"/>
        <w:ind w:left="0"/>
        <w:jc w:val="both"/>
      </w:pPr>
      <w:r>
        <w:rPr>
          <w:rFonts w:ascii="Times New Roman"/>
          <w:b w:val="false"/>
          <w:i w:val="false"/>
          <w:color w:val="000000"/>
          <w:sz w:val="28"/>
        </w:rPr>
        <w:t xml:space="preserve">
      6. Мемлекеттік қызмет көрсету процесінің құрамына кіретін әрбір рәсімнің (іс-қимылдың) мазмұны, оларды орындаудың ұзақтығы: </w:t>
      </w:r>
    </w:p>
    <w:bookmarkEnd w:id="13"/>
    <w:bookmarkStart w:name="z21" w:id="14"/>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келесі құжаттарды ұсынады:</w:t>
      </w:r>
    </w:p>
    <w:bookmarkEnd w:id="14"/>
    <w:bookmarkStart w:name="z22" w:id="15"/>
    <w:p>
      <w:pPr>
        <w:spacing w:after="0"/>
        <w:ind w:left="0"/>
        <w:jc w:val="both"/>
      </w:pPr>
      <w:r>
        <w:rPr>
          <w:rFonts w:ascii="Times New Roman"/>
          <w:b w:val="false"/>
          <w:i w:val="false"/>
          <w:color w:val="000000"/>
          <w:sz w:val="28"/>
        </w:rPr>
        <w:t>
      сыйға тарту шарты бойынша мүлік құқықтарын мемлекетке беру туралы ұсыныс (бұдан әрі - ұсыныс);</w:t>
      </w:r>
    </w:p>
    <w:bookmarkEnd w:id="15"/>
    <w:bookmarkStart w:name="z23" w:id="16"/>
    <w:p>
      <w:pPr>
        <w:spacing w:after="0"/>
        <w:ind w:left="0"/>
        <w:jc w:val="both"/>
      </w:pPr>
      <w:r>
        <w:rPr>
          <w:rFonts w:ascii="Times New Roman"/>
          <w:b w:val="false"/>
          <w:i w:val="false"/>
          <w:color w:val="000000"/>
          <w:sz w:val="28"/>
        </w:rPr>
        <w:t xml:space="preserve">
      жылжымайтын мүлік құқығына мемлекеттік тіркеу туралы ақпарат, жылжымайтын мүлікке техникалық паспорттың, жер учаскісіне сәйкестендіру құжатының, жылжымайтын мүлікке құқық белгілейтін құжаттың (құқық белгілейтін құжаттарының) көшірмелері; </w:t>
      </w:r>
    </w:p>
    <w:bookmarkEnd w:id="16"/>
    <w:bookmarkStart w:name="z24" w:id="17"/>
    <w:p>
      <w:pPr>
        <w:spacing w:after="0"/>
        <w:ind w:left="0"/>
        <w:jc w:val="both"/>
      </w:pPr>
      <w:r>
        <w:rPr>
          <w:rFonts w:ascii="Times New Roman"/>
          <w:b w:val="false"/>
          <w:i w:val="false"/>
          <w:color w:val="000000"/>
          <w:sz w:val="28"/>
        </w:rPr>
        <w:t>
      көлік құралына техникалық құжаттың көшірмелері (егерде көлік құралы сыйға тарту шартының нысаны болса);</w:t>
      </w:r>
    </w:p>
    <w:bookmarkEnd w:id="17"/>
    <w:bookmarkStart w:name="z25" w:id="18"/>
    <w:p>
      <w:pPr>
        <w:spacing w:after="0"/>
        <w:ind w:left="0"/>
        <w:jc w:val="both"/>
      </w:pPr>
      <w:r>
        <w:rPr>
          <w:rFonts w:ascii="Times New Roman"/>
          <w:b w:val="false"/>
          <w:i w:val="false"/>
          <w:color w:val="000000"/>
          <w:sz w:val="28"/>
        </w:rPr>
        <w:t>
      берілетін мүлікке құны туралы деректер (бухгалтерлік теңгерімнен үзінді немесе бағалау туралы есеп);</w:t>
      </w:r>
    </w:p>
    <w:bookmarkEnd w:id="18"/>
    <w:bookmarkStart w:name="z26" w:id="19"/>
    <w:p>
      <w:pPr>
        <w:spacing w:after="0"/>
        <w:ind w:left="0"/>
        <w:jc w:val="both"/>
      </w:pPr>
      <w:r>
        <w:rPr>
          <w:rFonts w:ascii="Times New Roman"/>
          <w:b w:val="false"/>
          <w:i w:val="false"/>
          <w:color w:val="000000"/>
          <w:sz w:val="28"/>
        </w:rPr>
        <w:t>
      мемлекеттік емес заңды тұлғалар:</w:t>
      </w:r>
    </w:p>
    <w:bookmarkEnd w:id="19"/>
    <w:bookmarkStart w:name="z27" w:id="20"/>
    <w:p>
      <w:pPr>
        <w:spacing w:after="0"/>
        <w:ind w:left="0"/>
        <w:jc w:val="both"/>
      </w:pPr>
      <w:r>
        <w:rPr>
          <w:rFonts w:ascii="Times New Roman"/>
          <w:b w:val="false"/>
          <w:i w:val="false"/>
          <w:color w:val="000000"/>
          <w:sz w:val="28"/>
        </w:rPr>
        <w:t>
      құзыретіне Жарғыға сәйкес мүлікті иеліктен шығару, оның ішінде оны сыйға тарту бойынша мемлекеттік меншікке беру мәселелері жататын мемлекеттік емес заңды тұлға органының шешімі;</w:t>
      </w:r>
    </w:p>
    <w:bookmarkEnd w:id="20"/>
    <w:bookmarkStart w:name="z28" w:id="21"/>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және көрсетілетін қызметті берушінің басшысына ұсынады (жиырма минуттан аспайды);</w:t>
      </w:r>
    </w:p>
    <w:bookmarkEnd w:id="21"/>
    <w:bookmarkStart w:name="z29" w:id="22"/>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(бір жұмыс күні ішінде);</w:t>
      </w:r>
    </w:p>
    <w:bookmarkEnd w:id="22"/>
    <w:bookmarkStart w:name="z30" w:id="23"/>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тиісті мемлекеттік органдарды қолда бар ұсыныс туралы хабардар етеді (бұдан әрі – хабарлама) (бес күнтізбелік күн ішінде);</w:t>
      </w:r>
    </w:p>
    <w:bookmarkEnd w:id="23"/>
    <w:bookmarkStart w:name="z31" w:id="24"/>
    <w:p>
      <w:pPr>
        <w:spacing w:after="0"/>
        <w:ind w:left="0"/>
        <w:jc w:val="both"/>
      </w:pPr>
      <w:r>
        <w:rPr>
          <w:rFonts w:ascii="Times New Roman"/>
          <w:b w:val="false"/>
          <w:i w:val="false"/>
          <w:color w:val="000000"/>
          <w:sz w:val="28"/>
        </w:rPr>
        <w:t>
      5) мемлекеттік органдар сыйға тарту шарты бойынша мемлекеттің мүлік құқықтарына ие болу қажеттілігі (бұдан әрі – қажеттілігі бар туралы қорытынды) немесе қажетінің жоқтығы туралы қорытынды (бұдан әрі – қажеттілігі жоқ туралы қорытынды) дайындайды және көрсетілетін қызметті берушіге жолдайды (хабарламаны алған күннен бастап отыз күнтізбелік күн ішінде);</w:t>
      </w:r>
    </w:p>
    <w:bookmarkEnd w:id="24"/>
    <w:bookmarkStart w:name="z32" w:id="25"/>
    <w:p>
      <w:pPr>
        <w:spacing w:after="0"/>
        <w:ind w:left="0"/>
        <w:jc w:val="both"/>
      </w:pPr>
      <w:r>
        <w:rPr>
          <w:rFonts w:ascii="Times New Roman"/>
          <w:b w:val="false"/>
          <w:i w:val="false"/>
          <w:color w:val="000000"/>
          <w:sz w:val="28"/>
        </w:rPr>
        <w:t>
      6) мемлекеттік органдар қажеттілік жоқ туралы қорытынды ұсынған жағдайда, көрсетілетін қызметті беруші сыйға алудан бас тартуды жазбаша түрде рәсімдейді және көрсетілетін қызметті алушыға жолдайды (екі жұмыс күні ішінде);</w:t>
      </w:r>
    </w:p>
    <w:bookmarkEnd w:id="25"/>
    <w:bookmarkStart w:name="z33" w:id="26"/>
    <w:p>
      <w:pPr>
        <w:spacing w:after="0"/>
        <w:ind w:left="0"/>
        <w:jc w:val="both"/>
      </w:pPr>
      <w:r>
        <w:rPr>
          <w:rFonts w:ascii="Times New Roman"/>
          <w:b w:val="false"/>
          <w:i w:val="false"/>
          <w:color w:val="000000"/>
          <w:sz w:val="28"/>
        </w:rPr>
        <w:t>
      7) мемлекеттік органдар қажеттілігі бар туралы қорытынды ұсынған жағдайда, көрсетілетін қызметті берушінің орындаушысы облыс әкімдігі қаулысының әзірленуін және қабылдануын қамтамасыз етеді (он күнтізбелік күн ішінде);</w:t>
      </w:r>
    </w:p>
    <w:bookmarkEnd w:id="26"/>
    <w:bookmarkStart w:name="z34" w:id="27"/>
    <w:p>
      <w:pPr>
        <w:spacing w:after="0"/>
        <w:ind w:left="0"/>
        <w:jc w:val="both"/>
      </w:pPr>
      <w:r>
        <w:rPr>
          <w:rFonts w:ascii="Times New Roman"/>
          <w:b w:val="false"/>
          <w:i w:val="false"/>
          <w:color w:val="000000"/>
          <w:sz w:val="28"/>
        </w:rPr>
        <w:t>
      8) облыс әкімдігінің қаулысы қабылданғаннан кейін көрсетілетін қызметті берушінің орындаушысы көрсетілетін қызметті алушы мен көрсетілетін қызметті беруші арасында сыйға тарту шартының жасалуын қамтамасыз етеді (он күнтізбелік күн ішінде);</w:t>
      </w:r>
    </w:p>
    <w:bookmarkEnd w:id="27"/>
    <w:bookmarkStart w:name="z35" w:id="28"/>
    <w:p>
      <w:pPr>
        <w:spacing w:after="0"/>
        <w:ind w:left="0"/>
        <w:jc w:val="both"/>
      </w:pPr>
      <w:r>
        <w:rPr>
          <w:rFonts w:ascii="Times New Roman"/>
          <w:b w:val="false"/>
          <w:i w:val="false"/>
          <w:color w:val="000000"/>
          <w:sz w:val="28"/>
        </w:rPr>
        <w:t>
      9) көрсетілетін қызметті алушы мен көрсетілетін қызметті беруші арасында сыйға тарту шарты жасалғаннан кейін көрсетілетін қызметті беруші шартта белгіленген мерзімде мүлікті қабылдау-беру актісін (беру актісі) рәсімдейді (он бір күнтізбелік күн ішінде);</w:t>
      </w:r>
    </w:p>
    <w:bookmarkEnd w:id="28"/>
    <w:bookmarkStart w:name="z36" w:id="29"/>
    <w:p>
      <w:pPr>
        <w:spacing w:after="0"/>
        <w:ind w:left="0"/>
        <w:jc w:val="both"/>
      </w:pPr>
      <w:r>
        <w:rPr>
          <w:rFonts w:ascii="Times New Roman"/>
          <w:b w:val="false"/>
          <w:i w:val="false"/>
          <w:color w:val="000000"/>
          <w:sz w:val="28"/>
        </w:rPr>
        <w:t>
      сыйға тарту шарты бойынша болашақта мемлекетке мүлік құқығын беру кезінде:</w:t>
      </w:r>
    </w:p>
    <w:bookmarkEnd w:id="29"/>
    <w:bookmarkStart w:name="z37" w:id="30"/>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берушіге осы регламенттің 6-тармағының </w:t>
      </w:r>
      <w:r>
        <w:rPr>
          <w:rFonts w:ascii="Times New Roman"/>
          <w:b w:val="false"/>
          <w:i w:val="false"/>
          <w:color w:val="000000"/>
          <w:sz w:val="28"/>
        </w:rPr>
        <w:t>1) тармақшасында</w:t>
      </w:r>
      <w:r>
        <w:rPr>
          <w:rFonts w:ascii="Times New Roman"/>
          <w:b w:val="false"/>
          <w:i w:val="false"/>
          <w:color w:val="000000"/>
          <w:sz w:val="28"/>
        </w:rPr>
        <w:t xml:space="preserve"> көрсетілген құжаттарды ұсынады;</w:t>
      </w:r>
    </w:p>
    <w:bookmarkEnd w:id="30"/>
    <w:bookmarkStart w:name="z38" w:id="31"/>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және көрсетілетін қызметті берушінің басшысына ұсынады (жиырма минуттан аспайды);</w:t>
      </w:r>
    </w:p>
    <w:bookmarkEnd w:id="31"/>
    <w:bookmarkStart w:name="z39" w:id="32"/>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(бір жұмыс күні ішінде);</w:t>
      </w:r>
    </w:p>
    <w:bookmarkEnd w:id="32"/>
    <w:bookmarkStart w:name="z40" w:id="33"/>
    <w:p>
      <w:pPr>
        <w:spacing w:after="0"/>
        <w:ind w:left="0"/>
        <w:jc w:val="both"/>
      </w:pPr>
      <w:r>
        <w:rPr>
          <w:rFonts w:ascii="Times New Roman"/>
          <w:b w:val="false"/>
          <w:i w:val="false"/>
          <w:color w:val="000000"/>
          <w:sz w:val="28"/>
        </w:rPr>
        <w:t>
      4) көрсетілетін қызметті берушінің орындаушысы құжаттарды қарайды және тиісті мемлекеттік органдарды қолда бар ұсыныс туралы хабардар етеді (бұдан әрі – хабарлама) (бес күнтізбелік күн ішінде);</w:t>
      </w:r>
    </w:p>
    <w:bookmarkEnd w:id="33"/>
    <w:bookmarkStart w:name="z41" w:id="34"/>
    <w:p>
      <w:pPr>
        <w:spacing w:after="0"/>
        <w:ind w:left="0"/>
        <w:jc w:val="both"/>
      </w:pPr>
      <w:r>
        <w:rPr>
          <w:rFonts w:ascii="Times New Roman"/>
          <w:b w:val="false"/>
          <w:i w:val="false"/>
          <w:color w:val="000000"/>
          <w:sz w:val="28"/>
        </w:rPr>
        <w:t>
      5) мемлекеттік органдар сыйға тарту шарты бойынша болашақта мемлекеттің мүлік құқықтарына ие болу қажеттілігі (бұдан әрі – болашақта қажеттілігі бар туралы қорытынды) немесе қажетінің жоқтығы туралы қорытынды (бұдан әрі – болашақта қажеттілігі жоқ туралы қорытынды) дайындайды және көрсетілетін қызметті берушіге жолдайды (хабарламаны алған күннен бастап отыз күнтізбелік күн ішінде);</w:t>
      </w:r>
    </w:p>
    <w:bookmarkEnd w:id="34"/>
    <w:bookmarkStart w:name="z42" w:id="35"/>
    <w:p>
      <w:pPr>
        <w:spacing w:after="0"/>
        <w:ind w:left="0"/>
        <w:jc w:val="both"/>
      </w:pPr>
      <w:r>
        <w:rPr>
          <w:rFonts w:ascii="Times New Roman"/>
          <w:b w:val="false"/>
          <w:i w:val="false"/>
          <w:color w:val="000000"/>
          <w:sz w:val="28"/>
        </w:rPr>
        <w:t>
      6) мемлекеттік органдар болашақта қажеттілігі жоқ туралы қорытынды ұсынған жағдайда, көрсетілетін қызметті беруші сыйға алудан бас тартуды жазбаша түрде рәсімдейді және көрсетілетін қызметті алушыға жолдайды (екі жұмыс күні ішінде);</w:t>
      </w:r>
    </w:p>
    <w:bookmarkEnd w:id="35"/>
    <w:bookmarkStart w:name="z43" w:id="36"/>
    <w:p>
      <w:pPr>
        <w:spacing w:after="0"/>
        <w:ind w:left="0"/>
        <w:jc w:val="both"/>
      </w:pPr>
      <w:r>
        <w:rPr>
          <w:rFonts w:ascii="Times New Roman"/>
          <w:b w:val="false"/>
          <w:i w:val="false"/>
          <w:color w:val="000000"/>
          <w:sz w:val="28"/>
        </w:rPr>
        <w:t>
      7) мемлекеттік органдар болашақта қажеттілігі бар туралы қорытынды ұсынған жағдайда, көрсетілетін қызметті берушінің орындаушысы облыс әкімдігі қаулысының (бұдан әрі - қаулы) әзірленуін және қабылдануын қамтамасыз етеді (он күнтізбелік күн ішінде);</w:t>
      </w:r>
    </w:p>
    <w:bookmarkEnd w:id="36"/>
    <w:bookmarkStart w:name="z44" w:id="37"/>
    <w:p>
      <w:pPr>
        <w:spacing w:after="0"/>
        <w:ind w:left="0"/>
        <w:jc w:val="both"/>
      </w:pPr>
      <w:r>
        <w:rPr>
          <w:rFonts w:ascii="Times New Roman"/>
          <w:b w:val="false"/>
          <w:i w:val="false"/>
          <w:color w:val="000000"/>
          <w:sz w:val="28"/>
        </w:rPr>
        <w:t>
      8) облыс әкімдігінің қаулысы қабылданғаннан кейін көрсетілетін қызметті берушінің орындаушысы көрсетілетін қызметті алушы мен көрсетілетін қызметті беруші арасында болашақтағы сыйға тарту шартының жасалуын қамтамасыз етеді (он күнтізбелік күн ішінде);</w:t>
      </w:r>
    </w:p>
    <w:bookmarkEnd w:id="37"/>
    <w:bookmarkStart w:name="z45" w:id="38"/>
    <w:p>
      <w:pPr>
        <w:spacing w:after="0"/>
        <w:ind w:left="0"/>
        <w:jc w:val="both"/>
      </w:pPr>
      <w:r>
        <w:rPr>
          <w:rFonts w:ascii="Times New Roman"/>
          <w:b w:val="false"/>
          <w:i w:val="false"/>
          <w:color w:val="000000"/>
          <w:sz w:val="28"/>
        </w:rPr>
        <w:t>
      9) көрсетілетін қызметті беруші көрсетілетін қызметті алушыдан мүліктің құны туралы және үшінші тұлғалардың мүлікке құқығы жоқ екендігі туралы мәліметтерді сұратады (іс-жүзінде берілген күнге дейін кемінде отыз күнтізбелік күн бұрын);</w:t>
      </w:r>
    </w:p>
    <w:bookmarkEnd w:id="38"/>
    <w:bookmarkStart w:name="z46" w:id="39"/>
    <w:p>
      <w:pPr>
        <w:spacing w:after="0"/>
        <w:ind w:left="0"/>
        <w:jc w:val="both"/>
      </w:pPr>
      <w:r>
        <w:rPr>
          <w:rFonts w:ascii="Times New Roman"/>
          <w:b w:val="false"/>
          <w:i w:val="false"/>
          <w:color w:val="000000"/>
          <w:sz w:val="28"/>
        </w:rPr>
        <w:t xml:space="preserve">
      10) көрсетілетін қызметті беруші құжаттарды қарайды және бұрын ұсынылған қорытындыны растау үшін мемлекеттік органдарға мүлік туралы құжаттарды жолдайды (бес күнтізбелік күн ішінде); </w:t>
      </w:r>
    </w:p>
    <w:bookmarkEnd w:id="39"/>
    <w:bookmarkStart w:name="z47" w:id="40"/>
    <w:p>
      <w:pPr>
        <w:spacing w:after="0"/>
        <w:ind w:left="0"/>
        <w:jc w:val="both"/>
      </w:pPr>
      <w:r>
        <w:rPr>
          <w:rFonts w:ascii="Times New Roman"/>
          <w:b w:val="false"/>
          <w:i w:val="false"/>
          <w:color w:val="000000"/>
          <w:sz w:val="28"/>
        </w:rPr>
        <w:t xml:space="preserve">
      11) мемлекеттік органдар құжаттарды қарайды және бұрын ұсынылған қорытындыны растауды немесе сыйға алудан бас тартуды көрсетілетін қызметті берушіге жолдайды (жеті күнтізбелік күн ішінде); </w:t>
      </w:r>
    </w:p>
    <w:bookmarkEnd w:id="40"/>
    <w:bookmarkStart w:name="z48" w:id="41"/>
    <w:p>
      <w:pPr>
        <w:spacing w:after="0"/>
        <w:ind w:left="0"/>
        <w:jc w:val="both"/>
      </w:pPr>
      <w:r>
        <w:rPr>
          <w:rFonts w:ascii="Times New Roman"/>
          <w:b w:val="false"/>
          <w:i w:val="false"/>
          <w:color w:val="000000"/>
          <w:sz w:val="28"/>
        </w:rPr>
        <w:t>
      12) көрсетілетін қызметті беруші растауды алған сәттен бастап мүлікті қабылдау-беру актісін (беру актісі) рәсімдейді (он бес жұмыс күні ішінде);</w:t>
      </w:r>
    </w:p>
    <w:bookmarkEnd w:id="41"/>
    <w:bookmarkStart w:name="z49" w:id="42"/>
    <w:p>
      <w:pPr>
        <w:spacing w:after="0"/>
        <w:ind w:left="0"/>
        <w:jc w:val="both"/>
      </w:pPr>
      <w:r>
        <w:rPr>
          <w:rFonts w:ascii="Times New Roman"/>
          <w:b w:val="false"/>
          <w:i w:val="false"/>
          <w:color w:val="000000"/>
          <w:sz w:val="28"/>
        </w:rPr>
        <w:t>
      13) мемлекеттік орган мүлікті мемлекеттік меншікке қабылдау қажеттігі туралы бұрын ұсынылған қорытындыны растамаған жағдайда, көрсетілетін қызметті беруші сыйдан бас тартады және сыйға алудан бас тартуды жазбаша түрде рәсімдейді және көрсетілетін қызметті алушыға жолдайды (бір жұмыс күні ішінде).</w:t>
      </w:r>
    </w:p>
    <w:bookmarkEnd w:id="42"/>
    <w:bookmarkStart w:name="z50" w:id="43"/>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43"/>
    <w:bookmarkStart w:name="z51" w:id="4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бөлімшелердің (қызметкерлердің) және өзге де ұйымдардың өзара іс-қимыл тәртібінің сипаттамасы</w:t>
      </w:r>
    </w:p>
    <w:bookmarkEnd w:id="44"/>
    <w:bookmarkStart w:name="z52" w:id="4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бөлімшелердің (қызметкерлердің) және өзге де ұйымдардың тізбесі:</w:t>
      </w:r>
    </w:p>
    <w:bookmarkEnd w:id="45"/>
    <w:bookmarkStart w:name="z53" w:id="46"/>
    <w:p>
      <w:pPr>
        <w:spacing w:after="0"/>
        <w:ind w:left="0"/>
        <w:jc w:val="both"/>
      </w:pPr>
      <w:r>
        <w:rPr>
          <w:rFonts w:ascii="Times New Roman"/>
          <w:b w:val="false"/>
          <w:i w:val="false"/>
          <w:color w:val="000000"/>
          <w:sz w:val="28"/>
        </w:rPr>
        <w:t>
      1) көрсетілетін қызметті берушінің кеңсе қызметкері;</w:t>
      </w:r>
    </w:p>
    <w:bookmarkEnd w:id="46"/>
    <w:bookmarkStart w:name="z54" w:id="47"/>
    <w:p>
      <w:pPr>
        <w:spacing w:after="0"/>
        <w:ind w:left="0"/>
        <w:jc w:val="both"/>
      </w:pPr>
      <w:r>
        <w:rPr>
          <w:rFonts w:ascii="Times New Roman"/>
          <w:b w:val="false"/>
          <w:i w:val="false"/>
          <w:color w:val="000000"/>
          <w:sz w:val="28"/>
        </w:rPr>
        <w:t xml:space="preserve">
      2) көрсетілетін қызметті берушінің басшысы; </w:t>
      </w:r>
    </w:p>
    <w:bookmarkEnd w:id="47"/>
    <w:bookmarkStart w:name="z55" w:id="48"/>
    <w:p>
      <w:pPr>
        <w:spacing w:after="0"/>
        <w:ind w:left="0"/>
        <w:jc w:val="both"/>
      </w:pPr>
      <w:r>
        <w:rPr>
          <w:rFonts w:ascii="Times New Roman"/>
          <w:b w:val="false"/>
          <w:i w:val="false"/>
          <w:color w:val="000000"/>
          <w:sz w:val="28"/>
        </w:rPr>
        <w:t>
      3) көрсетілетін қызметті берушінің орындаушысы;</w:t>
      </w:r>
    </w:p>
    <w:bookmarkEnd w:id="48"/>
    <w:bookmarkStart w:name="z56" w:id="49"/>
    <w:p>
      <w:pPr>
        <w:spacing w:after="0"/>
        <w:ind w:left="0"/>
        <w:jc w:val="both"/>
      </w:pPr>
      <w:r>
        <w:rPr>
          <w:rFonts w:ascii="Times New Roman"/>
          <w:b w:val="false"/>
          <w:i w:val="false"/>
          <w:color w:val="000000"/>
          <w:sz w:val="28"/>
        </w:rPr>
        <w:t>
      4) мемлекеттік органдар.</w:t>
      </w:r>
    </w:p>
    <w:bookmarkEnd w:id="49"/>
    <w:bookmarkStart w:name="z57" w:id="50"/>
    <w:p>
      <w:pPr>
        <w:spacing w:after="0"/>
        <w:ind w:left="0"/>
        <w:jc w:val="both"/>
      </w:pPr>
      <w:r>
        <w:rPr>
          <w:rFonts w:ascii="Times New Roman"/>
          <w:b w:val="false"/>
          <w:i w:val="false"/>
          <w:color w:val="000000"/>
          <w:sz w:val="28"/>
        </w:rPr>
        <w:t xml:space="preserve">
      8. Әрбір рәсімнің (іс-қимылдың) ұзақтығы көрсетіле отырып, көрсетілетін қызметті берушінің құрылымдық бөлімшелердің (қызметкерлердің) және өзге де ұйымдардың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50"/>
    <w:bookmarkStart w:name="z58" w:id="51"/>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реттілігі, көрсетілетін қызметті берушінің құрылымдық бөлімшелердің (қызметкерлердің) және өзге де ұйымдардың өзара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51"/>
    <w:bookmarkStart w:name="z59" w:id="52"/>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қаржы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емес заңды тұлғалардың және жеке тұлғалардың мүлікке</w:t>
            </w:r>
            <w:r>
              <w:br/>
            </w:r>
            <w:r>
              <w:rPr>
                <w:rFonts w:ascii="Times New Roman"/>
                <w:b w:val="false"/>
                <w:i w:val="false"/>
                <w:color w:val="000000"/>
                <w:sz w:val="20"/>
              </w:rPr>
              <w:t>құқығын сыйға беру шарты бойынша Қазақстан Республикасының</w:t>
            </w:r>
            <w:r>
              <w:br/>
            </w:r>
            <w:r>
              <w:rPr>
                <w:rFonts w:ascii="Times New Roman"/>
                <w:b w:val="false"/>
                <w:i w:val="false"/>
                <w:color w:val="000000"/>
                <w:sz w:val="20"/>
              </w:rPr>
              <w:t>Үкіметі белгілеген тәртіппен Қазақстан Республикасының</w:t>
            </w:r>
            <w:r>
              <w:br/>
            </w:r>
            <w:r>
              <w:rPr>
                <w:rFonts w:ascii="Times New Roman"/>
                <w:b w:val="false"/>
                <w:i w:val="false"/>
                <w:color w:val="000000"/>
                <w:sz w:val="20"/>
              </w:rPr>
              <w:t xml:space="preserve">қабылдауы" мемлекеттiк көрсетілетін қызмет регламентіне </w:t>
            </w:r>
            <w:r>
              <w:br/>
            </w:r>
            <w:r>
              <w:rPr>
                <w:rFonts w:ascii="Times New Roman"/>
                <w:b w:val="false"/>
                <w:i w:val="false"/>
                <w:color w:val="000000"/>
                <w:sz w:val="20"/>
              </w:rPr>
              <w:t>1-қосымша</w:t>
            </w:r>
          </w:p>
        </w:tc>
      </w:tr>
    </w:tbl>
    <w:bookmarkStart w:name="z61" w:id="53"/>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8"/>
        <w:gridCol w:w="1682"/>
        <w:gridCol w:w="818"/>
        <w:gridCol w:w="712"/>
        <w:gridCol w:w="1036"/>
        <w:gridCol w:w="1144"/>
        <w:gridCol w:w="2331"/>
        <w:gridCol w:w="928"/>
        <w:gridCol w:w="1792"/>
        <w:gridCol w:w="1469"/>
      </w:tblGrid>
      <w:tr>
        <w:trPr>
          <w:trHeight w:val="30" w:hRule="atLeast"/>
        </w:trPr>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54"/>
          <w:p>
            <w:pPr>
              <w:spacing w:after="20"/>
              <w:ind w:left="20"/>
              <w:jc w:val="both"/>
            </w:pPr>
            <w:r>
              <w:rPr>
                <w:rFonts w:ascii="Times New Roman"/>
                <w:b w:val="false"/>
                <w:i w:val="false"/>
                <w:color w:val="000000"/>
                <w:sz w:val="20"/>
              </w:rPr>
              <w:t>
1</w:t>
            </w:r>
          </w:p>
          <w:bookmarkEnd w:id="54"/>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(іс-қимылдың) нөмірі</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55"/>
          <w:p>
            <w:pPr>
              <w:spacing w:after="20"/>
              <w:ind w:left="20"/>
              <w:jc w:val="both"/>
            </w:pPr>
            <w:r>
              <w:rPr>
                <w:rFonts w:ascii="Times New Roman"/>
                <w:b w:val="false"/>
                <w:i w:val="false"/>
                <w:color w:val="000000"/>
                <w:sz w:val="20"/>
              </w:rPr>
              <w:t>
2</w:t>
            </w:r>
          </w:p>
          <w:bookmarkEnd w:id="55"/>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органдар</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 </w:t>
            </w:r>
          </w:p>
        </w:tc>
      </w:tr>
      <w:tr>
        <w:trPr>
          <w:trHeight w:val="30" w:hRule="atLeast"/>
        </w:trPr>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6"/>
          <w:p>
            <w:pPr>
              <w:spacing w:after="20"/>
              <w:ind w:left="20"/>
              <w:jc w:val="both"/>
            </w:pPr>
            <w:r>
              <w:rPr>
                <w:rFonts w:ascii="Times New Roman"/>
                <w:b w:val="false"/>
                <w:i w:val="false"/>
                <w:color w:val="000000"/>
                <w:sz w:val="20"/>
              </w:rPr>
              <w:t>
3</w:t>
            </w:r>
          </w:p>
          <w:bookmarkEnd w:id="56"/>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(іс-қимылдың) атауы және олардың сипаттамасы</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қажеттілігі бар туралы қорытынды немесе қажеттілігі жоқ туралы қорытынды дайындайды</w:t>
            </w:r>
            <w:r>
              <w:br/>
            </w:r>
            <w:r>
              <w:rPr>
                <w:rFonts w:ascii="Times New Roman"/>
                <w:b w:val="false"/>
                <w:i w:val="false"/>
                <w:color w:val="000000"/>
                <w:sz w:val="20"/>
              </w:rPr>
              <w:t>
 </w:t>
            </w:r>
          </w:p>
        </w:tc>
        <w:tc>
          <w:tcPr>
            <w:tcW w:w="23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органдар қажеттілігі жоқ туралы қорытынды ұсынған жағдайда, сыйға алудан бас тартуды жазбаша түрде рәсімдейді және көрсетілетін қызметті алушыға жолдайды</w:t>
            </w:r>
          </w:p>
        </w:tc>
        <w:tc>
          <w:tcPr>
            <w:tcW w:w="9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органдар</w:t>
            </w:r>
            <w:r>
              <w:br/>
            </w:r>
            <w:r>
              <w:rPr>
                <w:rFonts w:ascii="Times New Roman"/>
                <w:b w:val="false"/>
                <w:i w:val="false"/>
                <w:color w:val="000000"/>
                <w:sz w:val="20"/>
              </w:rPr>
              <w:t>
қажеттілігі бар туралы қорытынды ұсынған жағдайда,</w:t>
            </w:r>
            <w:r>
              <w:br/>
            </w:r>
            <w:r>
              <w:rPr>
                <w:rFonts w:ascii="Times New Roman"/>
                <w:b w:val="false"/>
                <w:i w:val="false"/>
                <w:color w:val="000000"/>
                <w:sz w:val="20"/>
              </w:rPr>
              <w:t>
облыс әкімдігі қаулысының әзірленуін және қабылдануын қамтамасыз етеді</w:t>
            </w:r>
          </w:p>
        </w:tc>
        <w:tc>
          <w:tcPr>
            <w:tcW w:w="17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әкімдігінің қаулысы қабылданған-</w:t>
            </w:r>
            <w:r>
              <w:br/>
            </w:r>
            <w:r>
              <w:rPr>
                <w:rFonts w:ascii="Times New Roman"/>
                <w:b w:val="false"/>
                <w:i w:val="false"/>
                <w:color w:val="000000"/>
                <w:sz w:val="20"/>
              </w:rPr>
              <w:t>
нан кейін көрсетілетін қызметті алушы мен көрсетілетін қызметті беруші арасында сыйға тарту шартының жасалуын қамтамасыз етеді</w:t>
            </w:r>
          </w:p>
        </w:tc>
        <w:tc>
          <w:tcPr>
            <w:tcW w:w="14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 мен көрсетілетін қызметті беруші арасында сыйға тарту шарты жасалғаннан кейін</w:t>
            </w:r>
            <w:r>
              <w:br/>
            </w:r>
            <w:r>
              <w:rPr>
                <w:rFonts w:ascii="Times New Roman"/>
                <w:b w:val="false"/>
                <w:i w:val="false"/>
                <w:color w:val="000000"/>
                <w:sz w:val="20"/>
              </w:rPr>
              <w:t>
шартта белгіленген мерзімде мүлікті қабылдау-беру актісін (беру актісін) рәсімдейді</w:t>
            </w:r>
          </w:p>
        </w:tc>
      </w:tr>
      <w:tr>
        <w:trPr>
          <w:trHeight w:val="30" w:hRule="atLeast"/>
        </w:trPr>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7"/>
          <w:p>
            <w:pPr>
              <w:spacing w:after="20"/>
              <w:ind w:left="20"/>
              <w:jc w:val="both"/>
            </w:pPr>
            <w:r>
              <w:rPr>
                <w:rFonts w:ascii="Times New Roman"/>
                <w:b w:val="false"/>
                <w:i w:val="false"/>
                <w:color w:val="000000"/>
                <w:sz w:val="20"/>
              </w:rPr>
              <w:t>
4</w:t>
            </w:r>
          </w:p>
          <w:bookmarkEnd w:id="57"/>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(іс-қимыл) нәтижесі</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мемлекеттік органдарды қолда бар ұсыныс туралы хабардар етеді</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жолдайды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8"/>
          <w:p>
            <w:pPr>
              <w:spacing w:after="20"/>
              <w:ind w:left="20"/>
              <w:jc w:val="both"/>
            </w:pPr>
            <w:r>
              <w:rPr>
                <w:rFonts w:ascii="Times New Roman"/>
                <w:b w:val="false"/>
                <w:i w:val="false"/>
                <w:color w:val="000000"/>
                <w:sz w:val="20"/>
              </w:rPr>
              <w:t>
5</w:t>
            </w:r>
          </w:p>
          <w:bookmarkEnd w:id="58"/>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күнтізбелік күн ішінде</w:t>
            </w:r>
          </w:p>
        </w:tc>
        <w:tc>
          <w:tcPr>
            <w:tcW w:w="11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хабарламаны алған күннен бастап </w:t>
            </w:r>
            <w:r>
              <w:br/>
            </w:r>
            <w:r>
              <w:rPr>
                <w:rFonts w:ascii="Times New Roman"/>
                <w:b w:val="false"/>
                <w:i w:val="false"/>
                <w:color w:val="000000"/>
                <w:sz w:val="20"/>
              </w:rPr>
              <w:t xml:space="preserve">
30 күнтізбелік </w:t>
            </w:r>
            <w:r>
              <w:br/>
            </w:r>
            <w:r>
              <w:rPr>
                <w:rFonts w:ascii="Times New Roman"/>
                <w:b w:val="false"/>
                <w:i w:val="false"/>
                <w:color w:val="000000"/>
                <w:sz w:val="20"/>
              </w:rPr>
              <w:t>
күн ішінде</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күнтізбелік күн ішінде</w:t>
            </w:r>
          </w:p>
        </w:tc>
        <w:tc>
          <w:tcPr>
            <w:tcW w:w="1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күнтізбелік күн ішінде</w:t>
            </w:r>
          </w:p>
        </w:tc>
        <w:tc>
          <w:tcPr>
            <w:tcW w:w="1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күнтізбелік күн ішінде</w:t>
            </w:r>
          </w:p>
        </w:tc>
      </w:tr>
    </w:tbl>
    <w:bookmarkStart w:name="z67" w:id="59"/>
    <w:p>
      <w:pPr>
        <w:spacing w:after="0"/>
        <w:ind w:left="0"/>
        <w:jc w:val="both"/>
      </w:pPr>
      <w:r>
        <w:rPr>
          <w:rFonts w:ascii="Times New Roman"/>
          <w:b w:val="false"/>
          <w:i w:val="false"/>
          <w:color w:val="000000"/>
          <w:sz w:val="28"/>
        </w:rPr>
        <w:t>
      Сыйға тарту шарты бойынша болашақта мемлекетке мүлік құқығын беру кезінде:</w:t>
      </w:r>
      <w:r>
        <w:br/>
      </w:r>
      <w:r>
        <w:rPr>
          <w:rFonts w:ascii="Times New Roman"/>
          <w:b w:val="false"/>
          <w:i w:val="false"/>
          <w:color w:val="000000"/>
          <w:sz w:val="28"/>
        </w:rPr>
        <w:t>
</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4"/>
        <w:gridCol w:w="1836"/>
        <w:gridCol w:w="893"/>
        <w:gridCol w:w="777"/>
        <w:gridCol w:w="1131"/>
        <w:gridCol w:w="1485"/>
        <w:gridCol w:w="2546"/>
        <w:gridCol w:w="2075"/>
        <w:gridCol w:w="1133"/>
      </w:tblGrid>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60"/>
          <w:p>
            <w:pPr>
              <w:spacing w:after="20"/>
              <w:ind w:left="20"/>
              <w:jc w:val="both"/>
            </w:pPr>
            <w:r>
              <w:rPr>
                <w:rFonts w:ascii="Times New Roman"/>
                <w:b w:val="false"/>
                <w:i w:val="false"/>
                <w:color w:val="000000"/>
                <w:sz w:val="20"/>
              </w:rPr>
              <w:t>
1</w:t>
            </w:r>
          </w:p>
          <w:bookmarkEnd w:id="60"/>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(іс-қимылдың) нөмірі</w:t>
            </w:r>
            <w:r>
              <w:br/>
            </w:r>
            <w:r>
              <w:rPr>
                <w:rFonts w:ascii="Times New Roman"/>
                <w:b w:val="false"/>
                <w:i w:val="false"/>
                <w:color w:val="000000"/>
                <w:sz w:val="20"/>
              </w:rPr>
              <w:t>
 </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61"/>
          <w:p>
            <w:pPr>
              <w:spacing w:after="20"/>
              <w:ind w:left="20"/>
              <w:jc w:val="both"/>
            </w:pPr>
            <w:r>
              <w:rPr>
                <w:rFonts w:ascii="Times New Roman"/>
                <w:b w:val="false"/>
                <w:i w:val="false"/>
                <w:color w:val="000000"/>
                <w:sz w:val="20"/>
              </w:rPr>
              <w:t>
2</w:t>
            </w:r>
          </w:p>
          <w:bookmarkEnd w:id="61"/>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органдар</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орындаушысы </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62"/>
          <w:p>
            <w:pPr>
              <w:spacing w:after="20"/>
              <w:ind w:left="20"/>
              <w:jc w:val="both"/>
            </w:pPr>
            <w:r>
              <w:rPr>
                <w:rFonts w:ascii="Times New Roman"/>
                <w:b w:val="false"/>
                <w:i w:val="false"/>
                <w:color w:val="000000"/>
                <w:sz w:val="20"/>
              </w:rPr>
              <w:t>
3</w:t>
            </w:r>
          </w:p>
          <w:bookmarkEnd w:id="62"/>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болашақта қажеттілігі бар туралы қорытынды немесе болашақта қажеттілігі жоқ туралы қорытынды дайындайды</w:t>
            </w:r>
          </w:p>
        </w:tc>
        <w:tc>
          <w:tcPr>
            <w:tcW w:w="25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органдар қажеттілігі жоқ туралы қорытынды ұсынған жағдайда, сыйға алудан бас тартуды жазбаша түрде рәсімдейді және көрсетілетін қызметті алушыға жолдайды</w:t>
            </w:r>
          </w:p>
        </w:tc>
        <w:tc>
          <w:tcPr>
            <w:tcW w:w="2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органдар қажеттілігі бар туралы қорытынды ұсынған жағдайда, облыс әкімдігі қаулысының әзірленуін және қабылдануын қамтамасыз етеді</w:t>
            </w:r>
          </w:p>
        </w:tc>
        <w:tc>
          <w:tcPr>
            <w:tcW w:w="11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әкімдігігінің қаулысы қабылданғаннан кейін</w:t>
            </w:r>
            <w:r>
              <w:br/>
            </w:r>
            <w:r>
              <w:rPr>
                <w:rFonts w:ascii="Times New Roman"/>
                <w:b w:val="false"/>
                <w:i w:val="false"/>
                <w:color w:val="000000"/>
                <w:sz w:val="20"/>
              </w:rPr>
              <w:t>
көрсетілетін қызметті алушы мен көрсетілетін қызметті беруші арасында болашақтағы</w:t>
            </w:r>
            <w:r>
              <w:br/>
            </w:r>
            <w:r>
              <w:rPr>
                <w:rFonts w:ascii="Times New Roman"/>
                <w:b w:val="false"/>
                <w:i w:val="false"/>
                <w:color w:val="000000"/>
                <w:sz w:val="20"/>
              </w:rPr>
              <w:t>
сыйға тарту шартының жасалуын қамтамасыз етеді</w:t>
            </w: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63"/>
          <w:p>
            <w:pPr>
              <w:spacing w:after="20"/>
              <w:ind w:left="20"/>
              <w:jc w:val="both"/>
            </w:pPr>
            <w:r>
              <w:rPr>
                <w:rFonts w:ascii="Times New Roman"/>
                <w:b w:val="false"/>
                <w:i w:val="false"/>
                <w:color w:val="000000"/>
                <w:sz w:val="20"/>
              </w:rPr>
              <w:t>
4</w:t>
            </w:r>
          </w:p>
          <w:bookmarkEnd w:id="63"/>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(іс-қимыл) нәтижесі</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ұсынады</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орындаушысына жолдайды</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мемлекеттік органдарды қолда бар ұсыныс туралы хабардар етеді </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берушіге жолдайды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4"/>
          <w:p>
            <w:pPr>
              <w:spacing w:after="20"/>
              <w:ind w:left="20"/>
              <w:jc w:val="both"/>
            </w:pPr>
            <w:r>
              <w:rPr>
                <w:rFonts w:ascii="Times New Roman"/>
                <w:b w:val="false"/>
                <w:i w:val="false"/>
                <w:color w:val="000000"/>
                <w:sz w:val="20"/>
              </w:rPr>
              <w:t>
5</w:t>
            </w:r>
          </w:p>
          <w:bookmarkEnd w:id="64"/>
        </w:tc>
        <w:tc>
          <w:tcPr>
            <w:tcW w:w="18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r>
              <w:br/>
            </w:r>
            <w:r>
              <w:rPr>
                <w:rFonts w:ascii="Times New Roman"/>
                <w:b w:val="false"/>
                <w:i w:val="false"/>
                <w:color w:val="000000"/>
                <w:sz w:val="20"/>
              </w:rPr>
              <w:t>
 </w:t>
            </w:r>
          </w:p>
        </w:tc>
        <w:tc>
          <w:tcPr>
            <w:tcW w:w="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күнтізбелік күн ішінде</w:t>
            </w:r>
          </w:p>
        </w:tc>
        <w:tc>
          <w:tcPr>
            <w:tcW w:w="14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хабарламаны алған күннен бастап </w:t>
            </w:r>
            <w:r>
              <w:br/>
            </w:r>
            <w:r>
              <w:rPr>
                <w:rFonts w:ascii="Times New Roman"/>
                <w:b w:val="false"/>
                <w:i w:val="false"/>
                <w:color w:val="000000"/>
                <w:sz w:val="20"/>
              </w:rPr>
              <w:t>
30 күнтізбелік күн ішінде</w:t>
            </w:r>
          </w:p>
        </w:tc>
        <w:tc>
          <w:tcPr>
            <w:tcW w:w="2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жұмыс күні ішінде</w:t>
            </w:r>
          </w:p>
        </w:tc>
        <w:tc>
          <w:tcPr>
            <w:tcW w:w="2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күнтізбелік күн ішінде</w:t>
            </w:r>
          </w:p>
        </w:tc>
        <w:tc>
          <w:tcPr>
            <w:tcW w:w="1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күнтізбелік </w:t>
            </w:r>
            <w:r>
              <w:br/>
            </w:r>
            <w:r>
              <w:rPr>
                <w:rFonts w:ascii="Times New Roman"/>
                <w:b w:val="false"/>
                <w:i w:val="false"/>
                <w:color w:val="000000"/>
                <w:sz w:val="20"/>
              </w:rPr>
              <w:t>
күн ішінде</w:t>
            </w:r>
          </w:p>
        </w:tc>
      </w:tr>
    </w:tbl>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Сыйға тарту шарты бойынша болашақта мемлекетке мүлік құқығын беру кезінде: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7"/>
        <w:gridCol w:w="1894"/>
        <w:gridCol w:w="2018"/>
        <w:gridCol w:w="1410"/>
        <w:gridCol w:w="1653"/>
        <w:gridCol w:w="1165"/>
        <w:gridCol w:w="3723"/>
      </w:tblGrid>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5"/>
          <w:p>
            <w:pPr>
              <w:spacing w:after="20"/>
              <w:ind w:left="20"/>
              <w:jc w:val="both"/>
            </w:pPr>
            <w:r>
              <w:rPr>
                <w:rFonts w:ascii="Times New Roman"/>
                <w:b w:val="false"/>
                <w:i w:val="false"/>
                <w:color w:val="000000"/>
                <w:sz w:val="20"/>
              </w:rPr>
              <w:t>
1</w:t>
            </w:r>
          </w:p>
          <w:bookmarkEnd w:id="65"/>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(іс-қимылдың) нөмірі</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6"/>
          <w:p>
            <w:pPr>
              <w:spacing w:after="20"/>
              <w:ind w:left="20"/>
              <w:jc w:val="both"/>
            </w:pPr>
            <w:r>
              <w:rPr>
                <w:rFonts w:ascii="Times New Roman"/>
                <w:b w:val="false"/>
                <w:i w:val="false"/>
                <w:color w:val="000000"/>
                <w:sz w:val="20"/>
              </w:rPr>
              <w:t>
2</w:t>
            </w:r>
          </w:p>
          <w:bookmarkEnd w:id="66"/>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органдар</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7"/>
          <w:p>
            <w:pPr>
              <w:spacing w:after="20"/>
              <w:ind w:left="20"/>
              <w:jc w:val="both"/>
            </w:pPr>
            <w:r>
              <w:rPr>
                <w:rFonts w:ascii="Times New Roman"/>
                <w:b w:val="false"/>
                <w:i w:val="false"/>
                <w:color w:val="000000"/>
                <w:sz w:val="20"/>
              </w:rPr>
              <w:t>
3</w:t>
            </w:r>
          </w:p>
          <w:bookmarkEnd w:id="67"/>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(іс-қимылдың) атауы және олардың сипаттамасы</w:t>
            </w:r>
          </w:p>
        </w:tc>
        <w:tc>
          <w:tcPr>
            <w:tcW w:w="20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алушыдан мүліктің құны туралы және үшінші тұлғалардың мүлікке құқығы жоқ екендігі туралы мәліметтерді сұратады</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1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растауды алған сәттен бастап мүлікті </w:t>
            </w:r>
            <w:r>
              <w:br/>
            </w:r>
            <w:r>
              <w:rPr>
                <w:rFonts w:ascii="Times New Roman"/>
                <w:b w:val="false"/>
                <w:i w:val="false"/>
                <w:color w:val="000000"/>
                <w:sz w:val="20"/>
              </w:rPr>
              <w:t>қабылдау-беру актісін (беру актісі) рәсімдейді</w:t>
            </w:r>
            <w:r>
              <w:br/>
            </w:r>
            <w:r>
              <w:rPr>
                <w:rFonts w:ascii="Times New Roman"/>
                <w:b w:val="false"/>
                <w:i w:val="false"/>
                <w:color w:val="000000"/>
                <w:sz w:val="20"/>
              </w:rPr>
              <w:t>
 </w:t>
            </w:r>
          </w:p>
        </w:tc>
        <w:tc>
          <w:tcPr>
            <w:tcW w:w="3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орган мүлікті мемлекеттік меншікке қабылдау қажеттігі туралы бұрын ұсынылған қорытындыны растамаған жағдайда, сыйдан бас тартады және сыйға алудан бас тартуды жазбаша түрде рәсімдейді және көрсетілетін қызметті алушыға жолдайды </w:t>
            </w: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8"/>
          <w:p>
            <w:pPr>
              <w:spacing w:after="20"/>
              <w:ind w:left="20"/>
              <w:jc w:val="both"/>
            </w:pPr>
            <w:r>
              <w:rPr>
                <w:rFonts w:ascii="Times New Roman"/>
                <w:b w:val="false"/>
                <w:i w:val="false"/>
                <w:color w:val="000000"/>
                <w:sz w:val="20"/>
              </w:rPr>
              <w:t>
4</w:t>
            </w:r>
          </w:p>
          <w:bookmarkEnd w:id="68"/>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Келесі рәсімді </w:t>
            </w:r>
            <w:r>
              <w:br/>
            </w:r>
            <w:r>
              <w:rPr>
                <w:rFonts w:ascii="Times New Roman"/>
                <w:b w:val="false"/>
                <w:i w:val="false"/>
                <w:color w:val="000000"/>
                <w:sz w:val="20"/>
              </w:rPr>
              <w:t xml:space="preserve">(іс-қимылды) орындауды бастау үшін негіз болатын мемлекеттік қызметті көрсету бойынша рәсім </w:t>
            </w:r>
            <w:r>
              <w:br/>
            </w:r>
            <w:r>
              <w:rPr>
                <w:rFonts w:ascii="Times New Roman"/>
                <w:b w:val="false"/>
                <w:i w:val="false"/>
                <w:color w:val="000000"/>
                <w:sz w:val="20"/>
              </w:rPr>
              <w:t>(іс-қимыл) нәтижесі</w:t>
            </w:r>
          </w:p>
        </w:tc>
        <w:tc>
          <w:tcPr>
            <w:tcW w:w="0" w:type="auto"/>
            <w:vMerge/>
            <w:tcBorders>
              <w:top w:val="nil"/>
              <w:left w:val="single" w:color="cfcfcf" w:sz="5"/>
              <w:bottom w:val="single" w:color="cfcfcf" w:sz="5"/>
              <w:right w:val="single" w:color="cfcfcf" w:sz="5"/>
            </w:tcBorders>
          </w:tcP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ұсынылған қорытындыны растау үшін мемлекеттік органдарға мүлік туралы құжаттарды жолдайды</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ұсынылған қорытындыны растауды немесе сыйға алудан бас тартуды көрсетілетін қызметті берушіге жолдайды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9"/>
          <w:p>
            <w:pPr>
              <w:spacing w:after="20"/>
              <w:ind w:left="20"/>
              <w:jc w:val="both"/>
            </w:pPr>
            <w:r>
              <w:rPr>
                <w:rFonts w:ascii="Times New Roman"/>
                <w:b w:val="false"/>
                <w:i w:val="false"/>
                <w:color w:val="000000"/>
                <w:sz w:val="20"/>
              </w:rPr>
              <w:t>
5</w:t>
            </w:r>
          </w:p>
          <w:bookmarkEnd w:id="69"/>
        </w:tc>
        <w:tc>
          <w:tcPr>
            <w:tcW w:w="1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іс-жүзінде берілген күнге дейін кемінде </w:t>
            </w:r>
            <w:r>
              <w:br/>
            </w:r>
            <w:r>
              <w:rPr>
                <w:rFonts w:ascii="Times New Roman"/>
                <w:b w:val="false"/>
                <w:i w:val="false"/>
                <w:color w:val="000000"/>
                <w:sz w:val="20"/>
              </w:rPr>
              <w:t xml:space="preserve">
30 күнтізбелік </w:t>
            </w:r>
            <w:r>
              <w:br/>
            </w:r>
            <w:r>
              <w:rPr>
                <w:rFonts w:ascii="Times New Roman"/>
                <w:b w:val="false"/>
                <w:i w:val="false"/>
                <w:color w:val="000000"/>
                <w:sz w:val="20"/>
              </w:rPr>
              <w:t>
күн бұрын</w:t>
            </w:r>
          </w:p>
        </w:tc>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күнтізбелік күн ішінде</w:t>
            </w:r>
          </w:p>
        </w:tc>
        <w:tc>
          <w:tcPr>
            <w:tcW w:w="16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күнтізбелік күн ішінде</w:t>
            </w:r>
          </w:p>
        </w:tc>
        <w:tc>
          <w:tcPr>
            <w:tcW w:w="11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жұмыс күні ішінде</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емес заңды тұлғалардың және жеке тұлғалардың мүлікке</w:t>
            </w:r>
            <w:r>
              <w:br/>
            </w:r>
            <w:r>
              <w:rPr>
                <w:rFonts w:ascii="Times New Roman"/>
                <w:b w:val="false"/>
                <w:i w:val="false"/>
                <w:color w:val="000000"/>
                <w:sz w:val="20"/>
              </w:rPr>
              <w:t>құқығын сыйға беру шарты бойынша Қазақстан Республикасының</w:t>
            </w:r>
            <w:r>
              <w:br/>
            </w:r>
            <w:r>
              <w:rPr>
                <w:rFonts w:ascii="Times New Roman"/>
                <w:b w:val="false"/>
                <w:i w:val="false"/>
                <w:color w:val="000000"/>
                <w:sz w:val="20"/>
              </w:rPr>
              <w:t>Үкіметі белгілеген тәртіппен Қазақстан Республикасының</w:t>
            </w:r>
            <w:r>
              <w:br/>
            </w:r>
            <w:r>
              <w:rPr>
                <w:rFonts w:ascii="Times New Roman"/>
                <w:b w:val="false"/>
                <w:i w:val="false"/>
                <w:color w:val="000000"/>
                <w:sz w:val="20"/>
              </w:rPr>
              <w:t>қабылдауы" мемлекеттiк көрсетілетін қызмет регламентіне</w:t>
            </w:r>
            <w:r>
              <w:br/>
            </w:r>
            <w:r>
              <w:rPr>
                <w:rFonts w:ascii="Times New Roman"/>
                <w:b w:val="false"/>
                <w:i w:val="false"/>
                <w:color w:val="000000"/>
                <w:sz w:val="20"/>
              </w:rPr>
              <w:t>2-қосымша</w:t>
            </w:r>
          </w:p>
        </w:tc>
      </w:tr>
    </w:tbl>
    <w:bookmarkStart w:name="z80" w:id="70"/>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70"/>
    <w:bookmarkStart w:name="z81"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Сыйға тарту шарты бойынша болашақта мемлекетке мүлік құқығын беру кезінде:</w:t>
      </w:r>
      <w:r>
        <w:br/>
      </w:r>
      <w:r>
        <w:rPr>
          <w:rFonts w:ascii="Times New Roman"/>
          <w:b w:val="false"/>
          <w:i w:val="false"/>
          <w:color w:val="000000"/>
          <w:sz w:val="28"/>
        </w:rPr>
        <w:t xml:space="preserve">
      </w:t>
      </w:r>
    </w:p>
    <w:p>
      <w:pPr>
        <w:spacing w:after="0"/>
        <w:ind w:left="0"/>
        <w:jc w:val="both"/>
      </w:pPr>
      <w:r>
        <w:drawing>
          <wp:inline distT="0" distB="0" distL="0" distR="0">
            <wp:extent cx="7810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емес заңды тұлғалардың және жеке тұлғалардың мүлікке</w:t>
            </w:r>
            <w:r>
              <w:br/>
            </w:r>
            <w:r>
              <w:rPr>
                <w:rFonts w:ascii="Times New Roman"/>
                <w:b w:val="false"/>
                <w:i w:val="false"/>
                <w:color w:val="000000"/>
                <w:sz w:val="20"/>
              </w:rPr>
              <w:t>құқығын сыйға беру шарты бойынша Қазақстан Республикасының</w:t>
            </w:r>
            <w:r>
              <w:br/>
            </w:r>
            <w:r>
              <w:rPr>
                <w:rFonts w:ascii="Times New Roman"/>
                <w:b w:val="false"/>
                <w:i w:val="false"/>
                <w:color w:val="000000"/>
                <w:sz w:val="20"/>
              </w:rPr>
              <w:t>Үкіметі белгілеген тәртіппен Қазақстан Республикасының</w:t>
            </w:r>
            <w:r>
              <w:br/>
            </w:r>
            <w:r>
              <w:rPr>
                <w:rFonts w:ascii="Times New Roman"/>
                <w:b w:val="false"/>
                <w:i w:val="false"/>
                <w:color w:val="000000"/>
                <w:sz w:val="20"/>
              </w:rPr>
              <w:t>қабылдауы" мемлекеттiк көрсетілетін қызмет регламентіне</w:t>
            </w:r>
            <w:r>
              <w:br/>
            </w:r>
            <w:r>
              <w:rPr>
                <w:rFonts w:ascii="Times New Roman"/>
                <w:b w:val="false"/>
                <w:i w:val="false"/>
                <w:color w:val="000000"/>
                <w:sz w:val="20"/>
              </w:rPr>
              <w:t>3-қосымша</w:t>
            </w:r>
          </w:p>
        </w:tc>
      </w:tr>
    </w:tbl>
    <w:bookmarkStart w:name="z86" w:id="72"/>
    <w:p>
      <w:pPr>
        <w:spacing w:after="0"/>
        <w:ind w:left="0"/>
        <w:jc w:val="left"/>
      </w:pPr>
      <w:r>
        <w:rPr>
          <w:rFonts w:ascii="Times New Roman"/>
          <w:b/>
          <w:i w:val="false"/>
          <w:color w:val="000000"/>
        </w:rPr>
        <w:t xml:space="preserve"> "Мемлекеттік емес заңды тұлғалардың және жеке тұлғалардың мүлікке құқығын сыйға беру шарты бойынша Қазақстан Республикасының Үкіметі белгілеген тәртіппен Қазақстан Республикасының қабылдауы" мемлекеттік қызмет көрсету бизнес-процестерінің анықтамалығы</w:t>
      </w:r>
    </w:p>
    <w:bookmarkEnd w:id="72"/>
    <w:bookmarkStart w:name="z87"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Сыйға тарту шарты бойынша болашақта мемлекетке мүлік құқығын беру кезінде:</w:t>
      </w:r>
      <w:r>
        <w:br/>
      </w:r>
      <w:r>
        <w:rPr>
          <w:rFonts w:ascii="Times New Roman"/>
          <w:b w:val="false"/>
          <w:i w:val="false"/>
          <w:color w:val="000000"/>
          <w:sz w:val="28"/>
        </w:rPr>
        <w:t xml:space="preserve">
      </w:t>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Сыйға тарту шарты бойынша болашақта мемлекетке мүлік құқығын беру кезінде:</w:t>
      </w:r>
      <w:r>
        <w:br/>
      </w:r>
      <w:r>
        <w:rPr>
          <w:rFonts w:ascii="Times New Roman"/>
          <w:b w:val="false"/>
          <w:i w:val="false"/>
          <w:color w:val="000000"/>
          <w:sz w:val="28"/>
        </w:rPr>
        <w:t xml:space="preserve">
      </w:t>
      </w:r>
    </w:p>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