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8ce69" w14:textId="af8ce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02 қыркүйектегі № 145 қаулысы. Қызылорда облысының Әділет департаментінде 2015 жылғы 25 қыркүйекте № 5147 болып тіркелді. Күші жойылды - Қызылорда облысы әкімдігінің 2020 жылғы 6 ақпандағы № 163 қаулысымен</w:t>
      </w:r>
    </w:p>
    <w:p>
      <w:pPr>
        <w:spacing w:after="0"/>
        <w:ind w:left="0"/>
        <w:jc w:val="both"/>
      </w:pPr>
      <w:bookmarkStart w:name="z1"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bookmarkStart w:name="z399"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 xml:space="preserve"> 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 xml:space="preserve"> 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1"/>
    <w:bookmarkStart w:name="z2" w:id="2"/>
    <w:p>
      <w:pPr>
        <w:spacing w:after="0"/>
        <w:ind w:left="0"/>
        <w:jc w:val="both"/>
      </w:pPr>
      <w:r>
        <w:rPr>
          <w:rFonts w:ascii="Times New Roman"/>
          <w:b w:val="false"/>
          <w:i w:val="false"/>
          <w:color w:val="000000"/>
          <w:sz w:val="28"/>
        </w:rPr>
        <w:t>
      1. Қоса беріліп отырған:</w:t>
      </w:r>
    </w:p>
    <w:bookmarkEnd w:id="2"/>
    <w:bookmarkStart w:name="z3" w:id="3"/>
    <w:p>
      <w:pPr>
        <w:spacing w:after="0"/>
        <w:ind w:left="0"/>
        <w:jc w:val="both"/>
      </w:pPr>
      <w:r>
        <w:rPr>
          <w:rFonts w:ascii="Times New Roman"/>
          <w:b w:val="false"/>
          <w:i w:val="false"/>
          <w:color w:val="000000"/>
          <w:sz w:val="28"/>
        </w:rPr>
        <w:t xml:space="preserve">
      1) "Жеміс-жидек дақылдарының және жүзімнің көпжылдық көшеттерін отырғызу және өсіру (оның ішінде қалпына келтіру) шығындарының құнын субсидиялау"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4" w:id="4"/>
    <w:p>
      <w:pPr>
        <w:spacing w:after="0"/>
        <w:ind w:left="0"/>
        <w:jc w:val="both"/>
      </w:pPr>
      <w:r>
        <w:rPr>
          <w:rFonts w:ascii="Times New Roman"/>
          <w:b w:val="false"/>
          <w:i w:val="false"/>
          <w:color w:val="000000"/>
          <w:sz w:val="28"/>
        </w:rPr>
        <w:t xml:space="preserve">
      2)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4"/>
    <w:bookmarkStart w:name="z5" w:id="5"/>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5"/>
    <w:bookmarkStart w:name="z6" w:id="6"/>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"2" қыркүйектегі №145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28.06.2016 </w:t>
      </w:r>
      <w:r>
        <w:rPr>
          <w:rFonts w:ascii="Times New Roman"/>
          <w:b w:val="false"/>
          <w:i w:val="false"/>
          <w:color w:val="ff0000"/>
          <w:sz w:val="28"/>
        </w:rPr>
        <w:t>№ 506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34" w:id="7"/>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7"/>
    <w:bookmarkStart w:name="z141" w:id="8"/>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p>
    <w:bookmarkEnd w:id="8"/>
    <w:bookmarkStart w:name="z142" w:id="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9"/>
    <w:bookmarkStart w:name="z143" w:id="10"/>
    <w:p>
      <w:pPr>
        <w:spacing w:after="0"/>
        <w:ind w:left="0"/>
        <w:jc w:val="both"/>
      </w:pPr>
      <w:r>
        <w:rPr>
          <w:rFonts w:ascii="Times New Roman"/>
          <w:b w:val="false"/>
          <w:i w:val="false"/>
          <w:color w:val="000000"/>
          <w:sz w:val="28"/>
        </w:rPr>
        <w:t>
      1) көрсетілетін қызметті берушінің кеңсесі;</w:t>
      </w:r>
    </w:p>
    <w:bookmarkEnd w:id="10"/>
    <w:bookmarkStart w:name="z144" w:id="1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1"/>
    <w:bookmarkStart w:name="z145" w:id="12"/>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2"/>
    <w:bookmarkStart w:name="z146" w:id="13"/>
    <w:p>
      <w:pPr>
        <w:spacing w:after="0"/>
        <w:ind w:left="0"/>
        <w:jc w:val="both"/>
      </w:pPr>
      <w:r>
        <w:rPr>
          <w:rFonts w:ascii="Times New Roman"/>
          <w:b w:val="false"/>
          <w:i w:val="false"/>
          <w:color w:val="000000"/>
          <w:sz w:val="28"/>
        </w:rPr>
        <w:t xml:space="preserve">
      3. Мемлекеттік көрсетілетін қызмет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төлеуге төлем құжаттарын ұсыну (бұдан әрі – төлем құжаттары). </w:t>
      </w:r>
    </w:p>
    <w:bookmarkEnd w:id="13"/>
    <w:bookmarkStart w:name="z147" w:id="14"/>
    <w:p>
      <w:pPr>
        <w:spacing w:after="0"/>
        <w:ind w:left="0"/>
        <w:jc w:val="both"/>
      </w:pPr>
      <w:r>
        <w:rPr>
          <w:rFonts w:ascii="Times New Roman"/>
          <w:b w:val="false"/>
          <w:i w:val="false"/>
          <w:color w:val="000000"/>
          <w:sz w:val="28"/>
        </w:rPr>
        <w:t xml:space="preserve">
      Мемлекеттік корпорация арқылы жүгінген жағдайда көрсетілетін қызметті алушыға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 бекіту туралы" Қазақстан Республикасы Ауыл шаруашылығы министрінің 2015 жылғы 28 сәуірдегі №4-1/379 бұйрығымен (нормативтік құқықтық актілерді мемлекеттік тіркеу Тізілімінде 11278 нөмірімен тіркелген)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(бұдан әрі – хабарлама) беріледі.</w:t>
      </w:r>
    </w:p>
    <w:bookmarkEnd w:id="14"/>
    <w:bookmarkStart w:name="z148" w:id="15"/>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5"/>
    <w:bookmarkStart w:name="z149"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6"/>
    <w:bookmarkStart w:name="z150" w:id="1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4-қосымшаларына</w:t>
      </w:r>
      <w:r>
        <w:rPr>
          <w:rFonts w:ascii="Times New Roman"/>
          <w:b w:val="false"/>
          <w:i w:val="false"/>
          <w:color w:val="000000"/>
          <w:sz w:val="28"/>
        </w:rPr>
        <w:t xml:space="preserve"> сәйкес нысан бойынша өтінім ұсынуы.</w:t>
      </w:r>
    </w:p>
    <w:bookmarkEnd w:id="17"/>
    <w:bookmarkStart w:name="z151" w:id="1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8"/>
    <w:bookmarkStart w:name="z152" w:id="19"/>
    <w:p>
      <w:pPr>
        <w:spacing w:after="0"/>
        <w:ind w:left="0"/>
        <w:jc w:val="both"/>
      </w:pPr>
      <w:r>
        <w:rPr>
          <w:rFonts w:ascii="Times New Roman"/>
          <w:b w:val="false"/>
          <w:i w:val="false"/>
          <w:color w:val="000000"/>
          <w:sz w:val="28"/>
        </w:rPr>
        <w:t xml:space="preserve">
      1) көрсетілетін қызметті алушы не оның өкілі өткен жылдың күзінде және (немесе) ағымдағы жылдың көктемінде өсірілген жеміс-жидек дақылдарының және жүзімнің көпжылдық көшеттерін отырғызуға субсидияларды алу үшін көрсетілетін қызметті берушіге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 ұсынады (тиісті жылдың 15 маусымына дейін);</w:t>
      </w:r>
    </w:p>
    <w:bookmarkEnd w:id="19"/>
    <w:bookmarkStart w:name="z153" w:id="20"/>
    <w:p>
      <w:pPr>
        <w:spacing w:after="0"/>
        <w:ind w:left="0"/>
        <w:jc w:val="both"/>
      </w:pPr>
      <w:r>
        <w:rPr>
          <w:rFonts w:ascii="Times New Roman"/>
          <w:b w:val="false"/>
          <w:i w:val="false"/>
          <w:color w:val="000000"/>
          <w:sz w:val="28"/>
        </w:rPr>
        <w:t xml:space="preserve">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отырғызылғандар үшін, екіншіден бастап жетінші вегетацияны қоса алғанда – алманың "Апорт" сорты бойынша субсидияларды алу үшін көрсетілетін қызметті берушіге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субсидияларды алуға өтінім ұсынады (тиісті жылдың 1 қыркүйегіне дейін);</w:t>
      </w:r>
    </w:p>
    <w:bookmarkEnd w:id="20"/>
    <w:bookmarkStart w:name="z154" w:id="21"/>
    <w:p>
      <w:pPr>
        <w:spacing w:after="0"/>
        <w:ind w:left="0"/>
        <w:jc w:val="both"/>
      </w:pPr>
      <w:r>
        <w:rPr>
          <w:rFonts w:ascii="Times New Roman"/>
          <w:b w:val="false"/>
          <w:i w:val="false"/>
          <w:color w:val="000000"/>
          <w:sz w:val="28"/>
        </w:rPr>
        <w:t>
      2) көрсетілетін қызметті берушінің кеңсе қызметкері өтінімді тіркейді, көрсетілетін қызметті алушыға не оның өкіліне құжаттар топтамасының қабылданған күні мен уақыты, құжаттарды қабылдаған жауапты адамның тегі және аты-жөні көрсетіле отырып, көрсетілетін қызметті берушінің кеңсесінде тіркелгені жөнінде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p>
    <w:bookmarkEnd w:id="21"/>
    <w:bookmarkStart w:name="z155" w:id="22"/>
    <w:p>
      <w:pPr>
        <w:spacing w:after="0"/>
        <w:ind w:left="0"/>
        <w:jc w:val="both"/>
      </w:pPr>
      <w:r>
        <w:rPr>
          <w:rFonts w:ascii="Times New Roman"/>
          <w:b w:val="false"/>
          <w:i w:val="false"/>
          <w:color w:val="000000"/>
          <w:sz w:val="28"/>
        </w:rPr>
        <w:t>
      3) көрсетілетін қызметті берушінің басшысы өтінімді қарайды және көрсетілетін қызметті берушінің орындаушысына жолдайды (отыз минуттан аспайды);</w:t>
      </w:r>
    </w:p>
    <w:bookmarkEnd w:id="22"/>
    <w:bookmarkStart w:name="z156" w:id="23"/>
    <w:p>
      <w:pPr>
        <w:spacing w:after="0"/>
        <w:ind w:left="0"/>
        <w:jc w:val="both"/>
      </w:pPr>
      <w:r>
        <w:rPr>
          <w:rFonts w:ascii="Times New Roman"/>
          <w:b w:val="false"/>
          <w:i w:val="false"/>
          <w:color w:val="000000"/>
          <w:sz w:val="28"/>
        </w:rPr>
        <w:t xml:space="preserve">
      4) көрсетілетін қызметті берушінің орындаушысы өтінімді Қазақстан Республикасы Ауыл шаруашылығы министрі міндетін атқарушының 2015 жылғы 27 ақпандағы </w:t>
      </w:r>
      <w:r>
        <w:rPr>
          <w:rFonts w:ascii="Times New Roman"/>
          <w:b w:val="false"/>
          <w:i w:val="false"/>
          <w:color w:val="000000"/>
          <w:sz w:val="28"/>
        </w:rPr>
        <w:t>№ 4-1/168</w:t>
      </w:r>
      <w:r>
        <w:rPr>
          <w:rFonts w:ascii="Times New Roman"/>
          <w:b w:val="false"/>
          <w:i w:val="false"/>
          <w:color w:val="000000"/>
          <w:sz w:val="28"/>
        </w:rPr>
        <w:t xml:space="preserve"> (нормативтік құқықтық актілерді мемлекеттік тіркеу Тізілімінде 11151 нөмірімен тіркелген) бұйрығымен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қағидасының (бұдан әрі – Қағидалар) талаптарына сәйкестігін қарайды және өтінім Қағидалардың талаптарына сәйкес келмеген жағдайда, құжаттарды пысықтауға қайтарады, өтінім сәйкес келген жағдайда, өтінімді субсидиялар алуға агроөнеркәсіптік кешен субъектілерін айқындау үшін аудан (облыстық маңызы бар қала) әкімінің шешімімен құрылатын ведомствоаралық комиссияның (бұдан әрі – ВАК) қарауына ұсынады (үш жұмыс күні ішінде); </w:t>
      </w:r>
    </w:p>
    <w:bookmarkEnd w:id="23"/>
    <w:bookmarkStart w:name="z157" w:id="24"/>
    <w:p>
      <w:pPr>
        <w:spacing w:after="0"/>
        <w:ind w:left="0"/>
        <w:jc w:val="both"/>
      </w:pPr>
      <w:r>
        <w:rPr>
          <w:rFonts w:ascii="Times New Roman"/>
          <w:b w:val="false"/>
          <w:i w:val="false"/>
          <w:color w:val="000000"/>
          <w:sz w:val="28"/>
        </w:rPr>
        <w:t>
      5) ВАК жергілікті жерге барып жеміс-жидек дақылдарының және жүзімнің көпжылдық көшеттерін отырғызуды зерттеп-қарау актісін және жеміс-жидек дақылдарының және жүзімнің көпжылдық көшеттерін өсіруді зерттеп-қарау актісін (бұдан әрі – тиісті акті) жасайды (төрт жұмыс күні ішінде) және тиісті акті жасалған күннен бастап субсидияны беру немесе беруден бас тарту туралы хаттамалық шешім (бұдан әрі – хаттамалық шешім) қабылдайды және хаттамалық шешімді көрсетілетін қызметті берушіге жолдайды (бір жұмыс күні ішінде);</w:t>
      </w:r>
    </w:p>
    <w:bookmarkEnd w:id="24"/>
    <w:bookmarkStart w:name="z158" w:id="25"/>
    <w:p>
      <w:pPr>
        <w:spacing w:after="0"/>
        <w:ind w:left="0"/>
        <w:jc w:val="both"/>
      </w:pPr>
      <w:r>
        <w:rPr>
          <w:rFonts w:ascii="Times New Roman"/>
          <w:b w:val="false"/>
          <w:i w:val="false"/>
          <w:color w:val="000000"/>
          <w:sz w:val="28"/>
        </w:rPr>
        <w:t>
      6) ВАК субсидияны беру туралы шешім қабылдаған жағдайда көрсетілетін қызметті беруші өтінімді тиісті актінің көшірмесімен және хаттамалық шешімнің көшірмесімен бірге басқармаға немесе бас тарту себептерін көрсете отырып жазбаша хабарламаны көрсетілетін қызметті алушыға не оның өкіліне жолдайды (бір жұмыс күні ішінде);</w:t>
      </w:r>
    </w:p>
    <w:bookmarkEnd w:id="25"/>
    <w:bookmarkStart w:name="z159" w:id="26"/>
    <w:p>
      <w:pPr>
        <w:spacing w:after="0"/>
        <w:ind w:left="0"/>
        <w:jc w:val="both"/>
      </w:pPr>
      <w:r>
        <w:rPr>
          <w:rFonts w:ascii="Times New Roman"/>
          <w:b w:val="false"/>
          <w:i w:val="false"/>
          <w:color w:val="000000"/>
          <w:sz w:val="28"/>
        </w:rPr>
        <w:t>
      7) басқарма ұсынылған құжаттарды тексереді және төлем құжаттарын қазынашылықтың аумақтық бөлімшесіне ұсынады (екі жұмыс күні ішінде).</w:t>
      </w:r>
    </w:p>
    <w:bookmarkEnd w:id="26"/>
    <w:bookmarkStart w:name="z160" w:id="2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7"/>
    <w:bookmarkStart w:name="z161"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8"/>
    <w:bookmarkStart w:name="z162" w:id="29"/>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29"/>
    <w:bookmarkStart w:name="z163" w:id="30"/>
    <w:p>
      <w:pPr>
        <w:spacing w:after="0"/>
        <w:ind w:left="0"/>
        <w:jc w:val="both"/>
      </w:pPr>
      <w:r>
        <w:rPr>
          <w:rFonts w:ascii="Times New Roman"/>
          <w:b w:val="false"/>
          <w:i w:val="false"/>
          <w:color w:val="000000"/>
          <w:sz w:val="28"/>
        </w:rPr>
        <w:t>
      1) көрсетілетін қызметті берушінің кеңсе қызметкері;</w:t>
      </w:r>
    </w:p>
    <w:bookmarkEnd w:id="30"/>
    <w:bookmarkStart w:name="z164" w:id="31"/>
    <w:p>
      <w:pPr>
        <w:spacing w:after="0"/>
        <w:ind w:left="0"/>
        <w:jc w:val="both"/>
      </w:pPr>
      <w:r>
        <w:rPr>
          <w:rFonts w:ascii="Times New Roman"/>
          <w:b w:val="false"/>
          <w:i w:val="false"/>
          <w:color w:val="000000"/>
          <w:sz w:val="28"/>
        </w:rPr>
        <w:t>
      2) көрсетілетін қызметті берушінің басшысы;</w:t>
      </w:r>
    </w:p>
    <w:bookmarkEnd w:id="31"/>
    <w:bookmarkStart w:name="z165" w:id="32"/>
    <w:p>
      <w:pPr>
        <w:spacing w:after="0"/>
        <w:ind w:left="0"/>
        <w:jc w:val="both"/>
      </w:pPr>
      <w:r>
        <w:rPr>
          <w:rFonts w:ascii="Times New Roman"/>
          <w:b w:val="false"/>
          <w:i w:val="false"/>
          <w:color w:val="000000"/>
          <w:sz w:val="28"/>
        </w:rPr>
        <w:t>
      3) көрсетілетін қызметті берушінің орындаушысы;</w:t>
      </w:r>
    </w:p>
    <w:bookmarkEnd w:id="32"/>
    <w:bookmarkStart w:name="z166" w:id="33"/>
    <w:p>
      <w:pPr>
        <w:spacing w:after="0"/>
        <w:ind w:left="0"/>
        <w:jc w:val="both"/>
      </w:pPr>
      <w:r>
        <w:rPr>
          <w:rFonts w:ascii="Times New Roman"/>
          <w:b w:val="false"/>
          <w:i w:val="false"/>
          <w:color w:val="000000"/>
          <w:sz w:val="28"/>
        </w:rPr>
        <w:t>
      4) ВАК;</w:t>
      </w:r>
    </w:p>
    <w:bookmarkEnd w:id="33"/>
    <w:bookmarkStart w:name="z167" w:id="34"/>
    <w:p>
      <w:pPr>
        <w:spacing w:after="0"/>
        <w:ind w:left="0"/>
        <w:jc w:val="both"/>
      </w:pPr>
      <w:r>
        <w:rPr>
          <w:rFonts w:ascii="Times New Roman"/>
          <w:b w:val="false"/>
          <w:i w:val="false"/>
          <w:color w:val="000000"/>
          <w:sz w:val="28"/>
        </w:rPr>
        <w:t>
      5) басқарма;</w:t>
      </w:r>
    </w:p>
    <w:bookmarkEnd w:id="34"/>
    <w:bookmarkStart w:name="z168" w:id="35"/>
    <w:p>
      <w:pPr>
        <w:spacing w:after="0"/>
        <w:ind w:left="0"/>
        <w:jc w:val="both"/>
      </w:pPr>
      <w:r>
        <w:rPr>
          <w:rFonts w:ascii="Times New Roman"/>
          <w:b w:val="false"/>
          <w:i w:val="false"/>
          <w:color w:val="000000"/>
          <w:sz w:val="28"/>
        </w:rPr>
        <w:t>
      6) Мемлекеттік корпорация қызметкері;</w:t>
      </w:r>
    </w:p>
    <w:bookmarkEnd w:id="35"/>
    <w:bookmarkStart w:name="z169" w:id="36"/>
    <w:p>
      <w:pPr>
        <w:spacing w:after="0"/>
        <w:ind w:left="0"/>
        <w:jc w:val="both"/>
      </w:pPr>
      <w:r>
        <w:rPr>
          <w:rFonts w:ascii="Times New Roman"/>
          <w:b w:val="false"/>
          <w:i w:val="false"/>
          <w:color w:val="000000"/>
          <w:sz w:val="28"/>
        </w:rPr>
        <w:t>
      7) Мемлекеттік корпорацияның жинақтау бөлімінің қызметкері.</w:t>
      </w:r>
    </w:p>
    <w:bookmarkEnd w:id="36"/>
    <w:bookmarkStart w:name="z170" w:id="3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7"/>
    <w:bookmarkStart w:name="z171" w:id="3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
    <w:bookmarkStart w:name="z172" w:id="3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9"/>
    <w:bookmarkStart w:name="z173" w:id="4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bookmarkEnd w:id="40"/>
    <w:bookmarkStart w:name="z174" w:id="41"/>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41"/>
    <w:bookmarkStart w:name="z175" w:id="42"/>
    <w:p>
      <w:pPr>
        <w:spacing w:after="0"/>
        <w:ind w:left="0"/>
        <w:jc w:val="both"/>
      </w:pPr>
      <w:r>
        <w:rPr>
          <w:rFonts w:ascii="Times New Roman"/>
          <w:b w:val="false"/>
          <w:i w:val="false"/>
          <w:color w:val="000000"/>
          <w:sz w:val="28"/>
        </w:rPr>
        <w:t>
      1) көрсетілетін қызметті алушы не оның өкілі өткен жылдың күзінде және (немесе) ағымдағы жылдың көктемінде өсірілген жеміс-жидек дақылдарының және жүзімнің көпжылдық көшеттерін отырғызуға субсидияларды алу үшін көрсетілетін қызметті берушіге стандарттың 3-қосымшасына сәйкес нысан бойынша өтінім ұсынады (тиісті жылдың 15 маусымына дейін);</w:t>
      </w:r>
    </w:p>
    <w:bookmarkEnd w:id="42"/>
    <w:bookmarkStart w:name="z176" w:id="43"/>
    <w:p>
      <w:pPr>
        <w:spacing w:after="0"/>
        <w:ind w:left="0"/>
        <w:jc w:val="both"/>
      </w:pPr>
      <w:r>
        <w:rPr>
          <w:rFonts w:ascii="Times New Roman"/>
          <w:b w:val="false"/>
          <w:i w:val="false"/>
          <w:color w:val="000000"/>
          <w:sz w:val="28"/>
        </w:rPr>
        <w:t>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отырғызылғандар үшін, екіншіден бастап жетінші вегетацияны қоса алғанда – алманың "Апорт" сорты бойынша субсидияларды алу үшін көрсетілетін қызметті берушіге стандарттың 4-қосымшасына сәйкес нысан бойынша субсидияларды алуға өтінім ұсынады (тиісті жылдың 1 қыркүйегіне дейін);</w:t>
      </w:r>
    </w:p>
    <w:bookmarkEnd w:id="43"/>
    <w:bookmarkStart w:name="z177" w:id="44"/>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стандарттың 5-қосымшасына сәйкес нысан бойынша қолхат береді (жиырма минуттан аспайды);</w:t>
      </w:r>
    </w:p>
    <w:bookmarkEnd w:id="44"/>
    <w:bookmarkStart w:name="z178" w:id="45"/>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45"/>
    <w:bookmarkStart w:name="z179" w:id="46"/>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46"/>
    <w:bookmarkStart w:name="z180" w:id="47"/>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47"/>
    <w:bookmarkStart w:name="z181" w:id="48"/>
    <w:p>
      <w:pPr>
        <w:spacing w:after="0"/>
        <w:ind w:left="0"/>
        <w:jc w:val="both"/>
      </w:pPr>
      <w:r>
        <w:rPr>
          <w:rFonts w:ascii="Times New Roman"/>
          <w:b w:val="false"/>
          <w:i w:val="false"/>
          <w:color w:val="000000"/>
          <w:sz w:val="28"/>
        </w:rPr>
        <w:t xml:space="preserve">
      6) көрсетілетін қызметті берушінің орындаушысы өтінімді Қағидалардың талаптарына сәйкестігін қарайды, өтінім Қағидалардың талаптарына сәйкес келмеген жағдайда, Мемлекеттік корпорация арқылы құжаттарды пысықтауға қайтарады, өтінім сәйкес келген жағдайда өтінімді ВАК-тың қарауына ұсынады (үш жұмыс күні ішінде); </w:t>
      </w:r>
    </w:p>
    <w:bookmarkEnd w:id="48"/>
    <w:bookmarkStart w:name="z182" w:id="49"/>
    <w:p>
      <w:pPr>
        <w:spacing w:after="0"/>
        <w:ind w:left="0"/>
        <w:jc w:val="both"/>
      </w:pPr>
      <w:r>
        <w:rPr>
          <w:rFonts w:ascii="Times New Roman"/>
          <w:b w:val="false"/>
          <w:i w:val="false"/>
          <w:color w:val="000000"/>
          <w:sz w:val="28"/>
        </w:rPr>
        <w:t>
      7) ВАК жергілікті жерге барып тиісті актіні жасайды (төрт жұмыс күні ішінде), тиісті акті жасалған күннен бастап хаттамалық шешім қабылдайды және хаттамалық шешімді көрсетілетін қызметті берушіге ұсынады (бір жұмыс күні ішінде);</w:t>
      </w:r>
    </w:p>
    <w:bookmarkEnd w:id="49"/>
    <w:bookmarkStart w:name="z183" w:id="50"/>
    <w:p>
      <w:pPr>
        <w:spacing w:after="0"/>
        <w:ind w:left="0"/>
        <w:jc w:val="both"/>
      </w:pPr>
      <w:r>
        <w:rPr>
          <w:rFonts w:ascii="Times New Roman"/>
          <w:b w:val="false"/>
          <w:i w:val="false"/>
          <w:color w:val="000000"/>
          <w:sz w:val="28"/>
        </w:rPr>
        <w:t>
      8) ВАК субсидияны беру туралы шешім қабылдаған жағдайда, көрсетілетін қызметті беруші өтінімді тиісті актінің көшірмесімен және хаттамалық шешімнің көшірмесімен бірге басқармаға, хабарламаны – Мемлекеттік корпорацияға жолдайды (бір жұмыс күні ішінде);</w:t>
      </w:r>
    </w:p>
    <w:bookmarkEnd w:id="50"/>
    <w:bookmarkStart w:name="z184" w:id="51"/>
    <w:p>
      <w:pPr>
        <w:spacing w:after="0"/>
        <w:ind w:left="0"/>
        <w:jc w:val="both"/>
      </w:pPr>
      <w:r>
        <w:rPr>
          <w:rFonts w:ascii="Times New Roman"/>
          <w:b w:val="false"/>
          <w:i w:val="false"/>
          <w:color w:val="000000"/>
          <w:sz w:val="28"/>
        </w:rPr>
        <w:t>
      9) басқарма ұсынылған құжаттарды тексереді және төлем құжаттарын қазынашылықтың аумақтық бөлімшесіне ұсынады (екі жұмыс күні ішінде);</w:t>
      </w:r>
    </w:p>
    <w:bookmarkEnd w:id="51"/>
    <w:bookmarkStart w:name="z185" w:id="52"/>
    <w:p>
      <w:pPr>
        <w:spacing w:after="0"/>
        <w:ind w:left="0"/>
        <w:jc w:val="both"/>
      </w:pPr>
      <w:r>
        <w:rPr>
          <w:rFonts w:ascii="Times New Roman"/>
          <w:b w:val="false"/>
          <w:i w:val="false"/>
          <w:color w:val="000000"/>
          <w:sz w:val="28"/>
        </w:rPr>
        <w:t xml:space="preserve">
      10) Мемлекеттік корпорация қызметкері хабарламаны тіркейді және көрсетілетін қызметті алушыға не оның өкіліне береді (жиырма минуттан аспайды).      </w:t>
      </w:r>
    </w:p>
    <w:bookmarkEnd w:id="52"/>
    <w:bookmarkStart w:name="z186" w:id="5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91" w:id="5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2519"/>
        <w:gridCol w:w="1346"/>
        <w:gridCol w:w="810"/>
        <w:gridCol w:w="2130"/>
        <w:gridCol w:w="1668"/>
        <w:gridCol w:w="2737"/>
        <w:gridCol w:w="706"/>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55"/>
          <w:p>
            <w:pPr>
              <w:spacing w:after="20"/>
              <w:ind w:left="20"/>
              <w:jc w:val="both"/>
            </w:pPr>
            <w:r>
              <w:rPr>
                <w:rFonts w:ascii="Times New Roman"/>
                <w:b w:val="false"/>
                <w:i w:val="false"/>
                <w:color w:val="000000"/>
                <w:sz w:val="20"/>
              </w:rPr>
              <w:t>
1</w:t>
            </w:r>
          </w:p>
          <w:bookmarkEnd w:id="55"/>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56"/>
          <w:p>
            <w:pPr>
              <w:spacing w:after="20"/>
              <w:ind w:left="20"/>
              <w:jc w:val="both"/>
            </w:pPr>
            <w:r>
              <w:rPr>
                <w:rFonts w:ascii="Times New Roman"/>
                <w:b w:val="false"/>
                <w:i w:val="false"/>
                <w:color w:val="000000"/>
                <w:sz w:val="20"/>
              </w:rPr>
              <w:t>
3</w:t>
            </w:r>
          </w:p>
          <w:bookmarkEnd w:id="56"/>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 көшірмесін береді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қарайды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өтінімнің Қағидалар талаптарына сәйкестігін қарайды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жерге барып тиісті акті жасайды және тиісті акті жасалған күнінен бастап хаттамалық шешім қабылдайды</w:t>
            </w:r>
          </w:p>
        </w:tc>
        <w:tc>
          <w:tcPr>
            <w:tcW w:w="2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тиісті актінің көшірмесімен және хаттамалық шешімнің көшірмесімен бірге басқармаға немесе бас тарту себептерін көрсете отырып жазбаша хабарламаны көрсетілетін қызметті алушыға не оның өкіліне жолдайды</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57"/>
          <w:p>
            <w:pPr>
              <w:spacing w:after="20"/>
              <w:ind w:left="20"/>
              <w:jc w:val="both"/>
            </w:pPr>
            <w:r>
              <w:rPr>
                <w:rFonts w:ascii="Times New Roman"/>
                <w:b w:val="false"/>
                <w:i w:val="false"/>
                <w:color w:val="000000"/>
                <w:sz w:val="20"/>
              </w:rPr>
              <w:t>
4</w:t>
            </w:r>
          </w:p>
          <w:bookmarkEnd w:id="57"/>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көрсетілетін қызметті берушінің орындаушысына жолдайды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Қағидалар талаптарына сәйкес келмеген жағдайда құжаттарды пысықтауға қайтарады, өтінім сәйкес келген жағдайда құжаттарды ВАК-тың қарауына ұсынады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r>
              <w:br/>
            </w:r>
            <w:r>
              <w:rPr>
                <w:rFonts w:ascii="Times New Roman"/>
                <w:b w:val="false"/>
                <w:i w:val="false"/>
                <w:color w:val="000000"/>
                <w:sz w:val="20"/>
              </w:rPr>
              <w:t>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58"/>
          <w:p>
            <w:pPr>
              <w:spacing w:after="20"/>
              <w:ind w:left="20"/>
              <w:jc w:val="both"/>
            </w:pPr>
            <w:r>
              <w:rPr>
                <w:rFonts w:ascii="Times New Roman"/>
                <w:b w:val="false"/>
                <w:i w:val="false"/>
                <w:color w:val="000000"/>
                <w:sz w:val="20"/>
              </w:rPr>
              <w:t>
5</w:t>
            </w:r>
          </w:p>
          <w:bookmarkEnd w:id="58"/>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актіні жасау – </w:t>
            </w:r>
            <w:r>
              <w:br/>
            </w:r>
            <w:r>
              <w:rPr>
                <w:rFonts w:ascii="Times New Roman"/>
                <w:b w:val="false"/>
                <w:i w:val="false"/>
                <w:color w:val="000000"/>
                <w:sz w:val="20"/>
              </w:rPr>
              <w:t>
4 жұмыс күні ішінде;</w:t>
            </w:r>
            <w:r>
              <w:br/>
            </w:r>
            <w:r>
              <w:rPr>
                <w:rFonts w:ascii="Times New Roman"/>
                <w:b w:val="false"/>
                <w:i w:val="false"/>
                <w:color w:val="000000"/>
                <w:sz w:val="20"/>
              </w:rPr>
              <w:t>
хаттамалық шешімді жолдау – 1 жұмыс күні ішінде</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01" w:id="5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915"/>
        <w:gridCol w:w="2300"/>
        <w:gridCol w:w="1929"/>
        <w:gridCol w:w="937"/>
        <w:gridCol w:w="938"/>
        <w:gridCol w:w="2837"/>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60"/>
          <w:p>
            <w:pPr>
              <w:spacing w:after="20"/>
              <w:ind w:left="20"/>
              <w:jc w:val="both"/>
            </w:pPr>
            <w:r>
              <w:rPr>
                <w:rFonts w:ascii="Times New Roman"/>
                <w:b w:val="false"/>
                <w:i w:val="false"/>
                <w:color w:val="000000"/>
                <w:sz w:val="20"/>
              </w:rPr>
              <w:t>
1</w:t>
            </w:r>
          </w:p>
          <w:bookmarkEnd w:id="60"/>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61"/>
          <w:p>
            <w:pPr>
              <w:spacing w:after="20"/>
              <w:ind w:left="20"/>
              <w:jc w:val="both"/>
            </w:pPr>
            <w:r>
              <w:rPr>
                <w:rFonts w:ascii="Times New Roman"/>
                <w:b w:val="false"/>
                <w:i w:val="false"/>
                <w:color w:val="000000"/>
                <w:sz w:val="20"/>
              </w:rPr>
              <w:t>
2</w:t>
            </w:r>
          </w:p>
          <w:bookmarkEnd w:id="61"/>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62"/>
          <w:p>
            <w:pPr>
              <w:spacing w:after="20"/>
              <w:ind w:left="20"/>
              <w:jc w:val="both"/>
            </w:pPr>
            <w:r>
              <w:rPr>
                <w:rFonts w:ascii="Times New Roman"/>
                <w:b w:val="false"/>
                <w:i w:val="false"/>
                <w:color w:val="000000"/>
                <w:sz w:val="20"/>
              </w:rPr>
              <w:t>
3</w:t>
            </w:r>
          </w:p>
          <w:bookmarkEnd w:id="62"/>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өтінімнің Қағидалар талаптарына сәйкестігін қарайды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63"/>
          <w:p>
            <w:pPr>
              <w:spacing w:after="20"/>
              <w:ind w:left="20"/>
              <w:jc w:val="both"/>
            </w:pPr>
            <w:r>
              <w:rPr>
                <w:rFonts w:ascii="Times New Roman"/>
                <w:b w:val="false"/>
                <w:i w:val="false"/>
                <w:color w:val="000000"/>
                <w:sz w:val="20"/>
              </w:rPr>
              <w:t>
4</w:t>
            </w:r>
          </w:p>
          <w:bookmarkEnd w:id="63"/>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Қағидалар талаптарына сәйкес келмеген жағдайда Мемлекеттік корпорация арқылы құжаттарды пысықтауға қайтарады, сәйкес келген жағдайда құжаттарды өтінімді ВАК-тың қарауына ұсынады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64"/>
          <w:p>
            <w:pPr>
              <w:spacing w:after="20"/>
              <w:ind w:left="20"/>
              <w:jc w:val="both"/>
            </w:pPr>
            <w:r>
              <w:rPr>
                <w:rFonts w:ascii="Times New Roman"/>
                <w:b w:val="false"/>
                <w:i w:val="false"/>
                <w:color w:val="000000"/>
                <w:sz w:val="20"/>
              </w:rPr>
              <w:t>
5</w:t>
            </w:r>
          </w:p>
          <w:bookmarkEnd w:id="64"/>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207" w:id="65"/>
    <w:p>
      <w:pPr>
        <w:spacing w:after="0"/>
        <w:ind w:left="0"/>
        <w:jc w:val="both"/>
      </w:pPr>
      <w:r>
        <w:rPr>
          <w:rFonts w:ascii="Times New Roman"/>
          <w:b w:val="false"/>
          <w:i w:val="false"/>
          <w:color w:val="000000"/>
          <w:sz w:val="28"/>
        </w:rPr>
        <w:t>
      кестенің жалғасы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3737"/>
        <w:gridCol w:w="2474"/>
        <w:gridCol w:w="3108"/>
        <w:gridCol w:w="1046"/>
        <w:gridCol w:w="1365"/>
      </w:tblGrid>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66"/>
          <w:p>
            <w:pPr>
              <w:spacing w:after="20"/>
              <w:ind w:left="20"/>
              <w:jc w:val="both"/>
            </w:pPr>
            <w:r>
              <w:rPr>
                <w:rFonts w:ascii="Times New Roman"/>
                <w:b w:val="false"/>
                <w:i w:val="false"/>
                <w:color w:val="000000"/>
                <w:sz w:val="20"/>
              </w:rPr>
              <w:t>
1</w:t>
            </w:r>
          </w:p>
          <w:bookmarkEnd w:id="66"/>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67"/>
          <w:p>
            <w:pPr>
              <w:spacing w:after="20"/>
              <w:ind w:left="20"/>
              <w:jc w:val="both"/>
            </w:pPr>
            <w:r>
              <w:rPr>
                <w:rFonts w:ascii="Times New Roman"/>
                <w:b w:val="false"/>
                <w:i w:val="false"/>
                <w:color w:val="000000"/>
                <w:sz w:val="20"/>
              </w:rPr>
              <w:t>
2</w:t>
            </w:r>
          </w:p>
          <w:bookmarkEnd w:id="67"/>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68"/>
          <w:p>
            <w:pPr>
              <w:spacing w:after="20"/>
              <w:ind w:left="20"/>
              <w:jc w:val="both"/>
            </w:pPr>
            <w:r>
              <w:rPr>
                <w:rFonts w:ascii="Times New Roman"/>
                <w:b w:val="false"/>
                <w:i w:val="false"/>
                <w:color w:val="000000"/>
                <w:sz w:val="20"/>
              </w:rPr>
              <w:t>
3</w:t>
            </w:r>
          </w:p>
          <w:bookmarkEnd w:id="68"/>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жерге барып тиісті акті жасайды және тиісті акті жасалған күнінен бастап хаттамалық шешім қабылдайды</w:t>
            </w:r>
          </w:p>
        </w:tc>
        <w:tc>
          <w:tcPr>
            <w:tcW w:w="3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тиісті актінің көшірмесімен және хаттамалық шешімнің көшірмесімен бірге басқармаға және хабарламаны көрсетілетін қызметті алушыға не оның өкіліне жолдайды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69"/>
          <w:p>
            <w:pPr>
              <w:spacing w:after="20"/>
              <w:ind w:left="20"/>
              <w:jc w:val="both"/>
            </w:pPr>
            <w:r>
              <w:rPr>
                <w:rFonts w:ascii="Times New Roman"/>
                <w:b w:val="false"/>
                <w:i w:val="false"/>
                <w:color w:val="000000"/>
                <w:sz w:val="20"/>
              </w:rPr>
              <w:t>
4</w:t>
            </w:r>
          </w:p>
          <w:bookmarkEnd w:id="69"/>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өкіліне береді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70"/>
          <w:p>
            <w:pPr>
              <w:spacing w:after="20"/>
              <w:ind w:left="20"/>
              <w:jc w:val="both"/>
            </w:pPr>
            <w:r>
              <w:rPr>
                <w:rFonts w:ascii="Times New Roman"/>
                <w:b w:val="false"/>
                <w:i w:val="false"/>
                <w:color w:val="000000"/>
                <w:sz w:val="20"/>
              </w:rPr>
              <w:t>
5</w:t>
            </w:r>
          </w:p>
          <w:bookmarkEnd w:id="70"/>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актіні жасау – </w:t>
            </w:r>
            <w:r>
              <w:br/>
            </w:r>
            <w:r>
              <w:rPr>
                <w:rFonts w:ascii="Times New Roman"/>
                <w:b w:val="false"/>
                <w:i w:val="false"/>
                <w:color w:val="000000"/>
                <w:sz w:val="20"/>
              </w:rPr>
              <w:t>
4 жұмыс күні ішінде;</w:t>
            </w:r>
            <w:r>
              <w:br/>
            </w:r>
            <w:r>
              <w:rPr>
                <w:rFonts w:ascii="Times New Roman"/>
                <w:b w:val="false"/>
                <w:i w:val="false"/>
                <w:color w:val="000000"/>
                <w:sz w:val="20"/>
              </w:rPr>
              <w:t>
хаттамалық шешімді жолдау – 1 жұмыс күні ішінде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7" w:id="7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71"/>
    <w:bookmarkStart w:name="z218" w:id="72"/>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72"/>
    <w:bookmarkStart w:name="z219" w:id="73"/>
    <w:p>
      <w:pPr>
        <w:spacing w:after="0"/>
        <w:ind w:left="0"/>
        <w:jc w:val="left"/>
      </w:pPr>
    </w:p>
    <w:bookmarkEnd w:id="73"/>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9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220" w:id="74"/>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74"/>
    <w:bookmarkStart w:name="z22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26" w:id="7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76"/>
    <w:bookmarkStart w:name="z227" w:id="7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77"/>
    <w:bookmarkStart w:name="z22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5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29" w:id="7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79"/>
    <w:bookmarkStart w:name="z230"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2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31" w:id="81"/>
    <w:p>
      <w:pPr>
        <w:spacing w:after="0"/>
        <w:ind w:left="0"/>
        <w:jc w:val="both"/>
      </w:pPr>
      <w:r>
        <w:rPr>
          <w:rFonts w:ascii="Times New Roman"/>
          <w:b w:val="false"/>
          <w:i w:val="false"/>
          <w:color w:val="000000"/>
          <w:sz w:val="28"/>
        </w:rPr>
        <w:t>
      кестенің жалғасы</w:t>
      </w:r>
    </w:p>
    <w:bookmarkEnd w:id="81"/>
    <w:bookmarkStart w:name="z232"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902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33" w:id="83"/>
    <w:p>
      <w:pPr>
        <w:spacing w:after="0"/>
        <w:ind w:left="0"/>
        <w:jc w:val="left"/>
      </w:pPr>
      <w:r>
        <w:rPr>
          <w:rFonts w:ascii="Times New Roman"/>
          <w:b/>
          <w:i w:val="false"/>
          <w:color w:val="000000"/>
        </w:rPr>
        <w:t xml:space="preserve"> Шартты белгілемелер:</w:t>
      </w:r>
    </w:p>
    <w:bookmarkEnd w:id="83"/>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"2" қыркүйектегі №145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p>
      <w:pPr>
        <w:spacing w:after="0"/>
        <w:ind w:left="0"/>
        <w:jc w:val="left"/>
      </w:pPr>
      <w:r>
        <w:rPr>
          <w:rFonts w:ascii="Times New Roman"/>
          <w:b/>
          <w:i w:val="false"/>
          <w:color w:val="000000"/>
        </w:rPr>
        <w:t xml:space="preserve">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28.06.2016 </w:t>
      </w:r>
      <w:r>
        <w:rPr>
          <w:rFonts w:ascii="Times New Roman"/>
          <w:b w:val="false"/>
          <w:i w:val="false"/>
          <w:color w:val="ff0000"/>
          <w:sz w:val="28"/>
        </w:rPr>
        <w:t>№ 506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41" w:id="84"/>
    <w:p>
      <w:pPr>
        <w:spacing w:after="0"/>
        <w:ind w:left="0"/>
        <w:jc w:val="left"/>
      </w:pPr>
      <w:r>
        <w:rPr>
          <w:rFonts w:ascii="Times New Roman"/>
          <w:b/>
          <w:i w:val="false"/>
          <w:color w:val="000000"/>
        </w:rPr>
        <w:t xml:space="preserve"> 1. Жалпы ережелер</w:t>
      </w:r>
    </w:p>
    <w:bookmarkEnd w:id="84"/>
    <w:bookmarkStart w:name="z242" w:id="85"/>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–басқарма).</w:t>
      </w:r>
    </w:p>
    <w:bookmarkEnd w:id="85"/>
    <w:bookmarkStart w:name="z243" w:id="8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86"/>
    <w:bookmarkStart w:name="z244" w:id="87"/>
    <w:p>
      <w:pPr>
        <w:spacing w:after="0"/>
        <w:ind w:left="0"/>
        <w:jc w:val="both"/>
      </w:pPr>
      <w:r>
        <w:rPr>
          <w:rFonts w:ascii="Times New Roman"/>
          <w:b w:val="false"/>
          <w:i w:val="false"/>
          <w:color w:val="000000"/>
          <w:sz w:val="28"/>
        </w:rPr>
        <w:t>
      1) көрсетілетін қызметті берушінің кеңсесі;</w:t>
      </w:r>
    </w:p>
    <w:bookmarkEnd w:id="87"/>
    <w:bookmarkStart w:name="z245" w:id="8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88"/>
    <w:bookmarkStart w:name="z246" w:id="89"/>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89"/>
    <w:bookmarkStart w:name="z247" w:id="90"/>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90"/>
    <w:bookmarkStart w:name="z248" w:id="91"/>
    <w:p>
      <w:pPr>
        <w:spacing w:after="0"/>
        <w:ind w:left="0"/>
        <w:jc w:val="both"/>
      </w:pPr>
      <w:r>
        <w:rPr>
          <w:rFonts w:ascii="Times New Roman"/>
          <w:b w:val="false"/>
          <w:i w:val="false"/>
          <w:color w:val="000000"/>
          <w:sz w:val="28"/>
        </w:rPr>
        <w:t>
      3. Мемлекеттік көрсетілетін қызмет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 (бұдан әрі – төлем құжаттары).</w:t>
      </w:r>
    </w:p>
    <w:bookmarkEnd w:id="91"/>
    <w:bookmarkStart w:name="z249" w:id="92"/>
    <w:p>
      <w:pPr>
        <w:spacing w:after="0"/>
        <w:ind w:left="0"/>
        <w:jc w:val="both"/>
      </w:pPr>
      <w:r>
        <w:rPr>
          <w:rFonts w:ascii="Times New Roman"/>
          <w:b w:val="false"/>
          <w:i w:val="false"/>
          <w:color w:val="000000"/>
          <w:sz w:val="28"/>
        </w:rPr>
        <w:t xml:space="preserve">
      Мемлекеттік корпорация арқылы жүгінген жағдайда көрсетілетін қызметті алушыға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 бекіту туралы" Қазақстан Республикасы Ауыл шаруашылығы министрінің 2015 жылғы 6 мамырдағы №4-3/423 бұйрығымен (нормативтік құқықтық актілерді мемлекеттік тіркеу Тізілімінде 11705 нөмірімен тіркелген) бекітілген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(бұдан әрі – хабарлама) беріледі.</w:t>
      </w:r>
    </w:p>
    <w:bookmarkEnd w:id="92"/>
    <w:bookmarkStart w:name="z250" w:id="9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93"/>
    <w:bookmarkStart w:name="z251" w:id="9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w:t>
      </w:r>
      <w:r>
        <w:rPr>
          <w:rFonts w:ascii="Times New Roman"/>
          <w:b/>
          <w:i w:val="false"/>
          <w:color w:val="000000"/>
        </w:rPr>
        <w:t xml:space="preserve"> бөлімшелерінің (қызметкерлерінің) іс-қимыл тәртібінің сипаттамасы</w:t>
      </w:r>
    </w:p>
    <w:bookmarkEnd w:id="94"/>
    <w:bookmarkStart w:name="z253" w:id="9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 ұсынуы.</w:t>
      </w:r>
    </w:p>
    <w:bookmarkEnd w:id="95"/>
    <w:bookmarkStart w:name="z254" w:id="9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96"/>
    <w:bookmarkStart w:name="z255" w:id="97"/>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 белгілеген өтінімдерді қабылдаудың басталу және аяқталу мерзімінен кешіктірмей,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97"/>
    <w:bookmarkStart w:name="z256" w:id="98"/>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және уақыты, құжаттарды қабылдаған жауапты адамның тегі және аты-жөні көрсетіле отырып, көрсетілетін қызметті берушінің кеңсесінде тіркелгені жөнінде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p>
    <w:bookmarkEnd w:id="98"/>
    <w:bookmarkStart w:name="z257" w:id="9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99"/>
    <w:bookmarkStart w:name="z258" w:id="10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пысықтауға қайтарады (бес жұмыс күні ішінде), көрсетілетін қызметті алушы не оның өкілі құжаттардың толық топтамасын ұсынған жағдайда құжаттарды субсидиялар алуға арналған ауыл шаруашылығы тауарын өндірушілердің (бұдан әрі – АШТӨ) тізімін айқындау үшін аудан (облыстық маңызы бар қала) әкімінің (бұдан әрі – әкім) шешімімен құрылатын ведомствоаралық комиссияның (бұдан әрі – ВАК) қарауына ұсынады (үш жұмыс күні ішінде);</w:t>
      </w:r>
    </w:p>
    <w:bookmarkEnd w:id="100"/>
    <w:bookmarkStart w:name="z259" w:id="101"/>
    <w:p>
      <w:pPr>
        <w:spacing w:after="0"/>
        <w:ind w:left="0"/>
        <w:jc w:val="both"/>
      </w:pPr>
      <w:r>
        <w:rPr>
          <w:rFonts w:ascii="Times New Roman"/>
          <w:b w:val="false"/>
          <w:i w:val="false"/>
          <w:color w:val="000000"/>
          <w:sz w:val="28"/>
        </w:rPr>
        <w:t>
      5) ВАК ұсынылған құжаттарды қарайды, субсидиялау бағыттары бойынша субсидиялар алуға үміткер АШТӨ тізімін жасайды, ауданға (облыстық маңызы бар қалаға) жеткізілген басым ауыл шаруашылығы дақылдары бойынша субсидиялау көлемін бөледі (үш жұмыс күні ішінде);</w:t>
      </w:r>
    </w:p>
    <w:bookmarkEnd w:id="101"/>
    <w:bookmarkStart w:name="z260" w:id="102"/>
    <w:p>
      <w:pPr>
        <w:spacing w:after="0"/>
        <w:ind w:left="0"/>
        <w:jc w:val="both"/>
      </w:pPr>
      <w:r>
        <w:rPr>
          <w:rFonts w:ascii="Times New Roman"/>
          <w:b w:val="false"/>
          <w:i w:val="false"/>
          <w:color w:val="000000"/>
          <w:sz w:val="28"/>
        </w:rPr>
        <w:t>
      6)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102"/>
    <w:bookmarkStart w:name="z261" w:id="103"/>
    <w:p>
      <w:pPr>
        <w:spacing w:after="0"/>
        <w:ind w:left="0"/>
        <w:jc w:val="both"/>
      </w:pPr>
      <w:r>
        <w:rPr>
          <w:rFonts w:ascii="Times New Roman"/>
          <w:b w:val="false"/>
          <w:i w:val="false"/>
          <w:color w:val="000000"/>
          <w:sz w:val="28"/>
        </w:rPr>
        <w:t xml:space="preserve">
      7)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103"/>
    <w:bookmarkStart w:name="z262" w:id="104"/>
    <w:p>
      <w:pPr>
        <w:spacing w:after="0"/>
        <w:ind w:left="0"/>
        <w:jc w:val="both"/>
      </w:pPr>
      <w:r>
        <w:rPr>
          <w:rFonts w:ascii="Times New Roman"/>
          <w:b w:val="false"/>
          <w:i w:val="false"/>
          <w:color w:val="000000"/>
          <w:sz w:val="28"/>
        </w:rPr>
        <w:t>
      (он жұмыс күні ішінде);</w:t>
      </w:r>
    </w:p>
    <w:bookmarkEnd w:id="104"/>
    <w:bookmarkStart w:name="z263" w:id="105"/>
    <w:p>
      <w:pPr>
        <w:spacing w:after="0"/>
        <w:ind w:left="0"/>
        <w:jc w:val="both"/>
      </w:pPr>
      <w:r>
        <w:rPr>
          <w:rFonts w:ascii="Times New Roman"/>
          <w:b w:val="false"/>
          <w:i w:val="false"/>
          <w:color w:val="000000"/>
          <w:sz w:val="28"/>
        </w:rPr>
        <w:t>
      8) тексеру қорытындылары бойынша ВАК өткен жылғы күздік дақылдарды (қыстап шыққаннан кейін) және көп жылдық шөптерді қоса алғанда АШТӨ егістіктері мен екпелерін қабылдау актісін (бұдан әрі – акт) жасайды және актіні бекіту үшін әкімге жолдайды (үш жұмыс күні ішінде);</w:t>
      </w:r>
    </w:p>
    <w:bookmarkEnd w:id="105"/>
    <w:bookmarkStart w:name="z264" w:id="106"/>
    <w:p>
      <w:pPr>
        <w:spacing w:after="0"/>
        <w:ind w:left="0"/>
        <w:jc w:val="both"/>
      </w:pPr>
      <w:r>
        <w:rPr>
          <w:rFonts w:ascii="Times New Roman"/>
          <w:b w:val="false"/>
          <w:i w:val="false"/>
          <w:color w:val="000000"/>
          <w:sz w:val="28"/>
        </w:rPr>
        <w:t>
      9) әкім актіні бекітеді және ВАК-ға жолдайды (үш жұмыс күні ішінде);</w:t>
      </w:r>
    </w:p>
    <w:bookmarkEnd w:id="106"/>
    <w:bookmarkStart w:name="z265" w:id="107"/>
    <w:p>
      <w:pPr>
        <w:spacing w:after="0"/>
        <w:ind w:left="0"/>
        <w:jc w:val="both"/>
      </w:pPr>
      <w:r>
        <w:rPr>
          <w:rFonts w:ascii="Times New Roman"/>
          <w:b w:val="false"/>
          <w:i w:val="false"/>
          <w:color w:val="000000"/>
          <w:sz w:val="28"/>
        </w:rPr>
        <w:t>
      10)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107"/>
    <w:bookmarkStart w:name="z266" w:id="108"/>
    <w:p>
      <w:pPr>
        <w:spacing w:after="0"/>
        <w:ind w:left="0"/>
        <w:jc w:val="both"/>
      </w:pPr>
      <w:r>
        <w:rPr>
          <w:rFonts w:ascii="Times New Roman"/>
          <w:b w:val="false"/>
          <w:i w:val="false"/>
          <w:color w:val="000000"/>
          <w:sz w:val="28"/>
        </w:rPr>
        <w:t>
      11) әкім тізімді бекітеді және көрсетілетін қызметті берушіге жолдайды (екі жұмыс күні ішінде);</w:t>
      </w:r>
    </w:p>
    <w:bookmarkEnd w:id="108"/>
    <w:bookmarkStart w:name="z267" w:id="109"/>
    <w:p>
      <w:pPr>
        <w:spacing w:after="0"/>
        <w:ind w:left="0"/>
        <w:jc w:val="both"/>
      </w:pPr>
      <w:r>
        <w:rPr>
          <w:rFonts w:ascii="Times New Roman"/>
          <w:b w:val="false"/>
          <w:i w:val="false"/>
          <w:color w:val="000000"/>
          <w:sz w:val="28"/>
        </w:rPr>
        <w:t>
      12) тізімге енгізуден бас тартылған жағдайда, көрсетілетін қызметті беруші көрсетілетін қызметті алушыға не оның өкіліне бас тарту себептерін көрсете отырып, тиісті анықтама береді (бұдан әрі – бас тарту себептері көрсетілген анықтама) (екі жұмыс күні ішінде) және тізімді, акті мен қазынашылық органдарына ұсыну үшін нөмірі көрсетілген банктік шоттың бары туралы екінші деңгейдегі банк, ұлттық пошта операторы анықтамасын (бұдан әрі – анықтама) басқармаға жолдайды (үш жұмыс күні ішінде);</w:t>
      </w:r>
    </w:p>
    <w:bookmarkEnd w:id="109"/>
    <w:bookmarkStart w:name="z268" w:id="110"/>
    <w:p>
      <w:pPr>
        <w:spacing w:after="0"/>
        <w:ind w:left="0"/>
        <w:jc w:val="both"/>
      </w:pPr>
      <w:r>
        <w:rPr>
          <w:rFonts w:ascii="Times New Roman"/>
          <w:b w:val="false"/>
          <w:i w:val="false"/>
          <w:color w:val="000000"/>
          <w:sz w:val="28"/>
        </w:rPr>
        <w:t>
      13) басқарма ұсынылған құжаттарды тексереді, АШТӨ бюджеттік субсидиялар төлеуге арналған ведомость пен төлем шоттарын қалыптастырады және төлем құжаттарын қазынашылықтың аумақтық бөлімшесіне ұсынады (бес жұмыс күні ішінде).</w:t>
      </w:r>
    </w:p>
    <w:bookmarkEnd w:id="110"/>
    <w:bookmarkStart w:name="z269" w:id="11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11"/>
    <w:bookmarkStart w:name="z270" w:id="11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12"/>
    <w:bookmarkStart w:name="z271" w:id="113"/>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113"/>
    <w:bookmarkStart w:name="z272" w:id="114"/>
    <w:p>
      <w:pPr>
        <w:spacing w:after="0"/>
        <w:ind w:left="0"/>
        <w:jc w:val="both"/>
      </w:pPr>
      <w:r>
        <w:rPr>
          <w:rFonts w:ascii="Times New Roman"/>
          <w:b w:val="false"/>
          <w:i w:val="false"/>
          <w:color w:val="000000"/>
          <w:sz w:val="28"/>
        </w:rPr>
        <w:t>
      1) көрсетілетін қызметті берушінің кеңсе қызметкері;</w:t>
      </w:r>
    </w:p>
    <w:bookmarkEnd w:id="114"/>
    <w:bookmarkStart w:name="z273" w:id="115"/>
    <w:p>
      <w:pPr>
        <w:spacing w:after="0"/>
        <w:ind w:left="0"/>
        <w:jc w:val="both"/>
      </w:pPr>
      <w:r>
        <w:rPr>
          <w:rFonts w:ascii="Times New Roman"/>
          <w:b w:val="false"/>
          <w:i w:val="false"/>
          <w:color w:val="000000"/>
          <w:sz w:val="28"/>
        </w:rPr>
        <w:t>
      2) көрсетілетін қызметті берушінің басшысы;</w:t>
      </w:r>
    </w:p>
    <w:bookmarkEnd w:id="115"/>
    <w:bookmarkStart w:name="z274" w:id="116"/>
    <w:p>
      <w:pPr>
        <w:spacing w:after="0"/>
        <w:ind w:left="0"/>
        <w:jc w:val="both"/>
      </w:pPr>
      <w:r>
        <w:rPr>
          <w:rFonts w:ascii="Times New Roman"/>
          <w:b w:val="false"/>
          <w:i w:val="false"/>
          <w:color w:val="000000"/>
          <w:sz w:val="28"/>
        </w:rPr>
        <w:t>
      3) көрсетілетін қызметті берушінің орындаушысы;</w:t>
      </w:r>
    </w:p>
    <w:bookmarkEnd w:id="116"/>
    <w:bookmarkStart w:name="z275" w:id="117"/>
    <w:p>
      <w:pPr>
        <w:spacing w:after="0"/>
        <w:ind w:left="0"/>
        <w:jc w:val="both"/>
      </w:pPr>
      <w:r>
        <w:rPr>
          <w:rFonts w:ascii="Times New Roman"/>
          <w:b w:val="false"/>
          <w:i w:val="false"/>
          <w:color w:val="000000"/>
          <w:sz w:val="28"/>
        </w:rPr>
        <w:t>
      4) әкім;</w:t>
      </w:r>
    </w:p>
    <w:bookmarkEnd w:id="117"/>
    <w:bookmarkStart w:name="z276" w:id="118"/>
    <w:p>
      <w:pPr>
        <w:spacing w:after="0"/>
        <w:ind w:left="0"/>
        <w:jc w:val="both"/>
      </w:pPr>
      <w:r>
        <w:rPr>
          <w:rFonts w:ascii="Times New Roman"/>
          <w:b w:val="false"/>
          <w:i w:val="false"/>
          <w:color w:val="000000"/>
          <w:sz w:val="28"/>
        </w:rPr>
        <w:t>
      5) ВАК;</w:t>
      </w:r>
    </w:p>
    <w:bookmarkEnd w:id="118"/>
    <w:bookmarkStart w:name="z277" w:id="119"/>
    <w:p>
      <w:pPr>
        <w:spacing w:after="0"/>
        <w:ind w:left="0"/>
        <w:jc w:val="both"/>
      </w:pPr>
      <w:r>
        <w:rPr>
          <w:rFonts w:ascii="Times New Roman"/>
          <w:b w:val="false"/>
          <w:i w:val="false"/>
          <w:color w:val="000000"/>
          <w:sz w:val="28"/>
        </w:rPr>
        <w:t>
      6) басқарма;</w:t>
      </w:r>
    </w:p>
    <w:bookmarkEnd w:id="119"/>
    <w:bookmarkStart w:name="z278" w:id="120"/>
    <w:p>
      <w:pPr>
        <w:spacing w:after="0"/>
        <w:ind w:left="0"/>
        <w:jc w:val="both"/>
      </w:pPr>
      <w:r>
        <w:rPr>
          <w:rFonts w:ascii="Times New Roman"/>
          <w:b w:val="false"/>
          <w:i w:val="false"/>
          <w:color w:val="000000"/>
          <w:sz w:val="28"/>
        </w:rPr>
        <w:t>
      7) Мемлекеттік корпорация қызметкері;</w:t>
      </w:r>
    </w:p>
    <w:bookmarkEnd w:id="120"/>
    <w:bookmarkStart w:name="z279" w:id="121"/>
    <w:p>
      <w:pPr>
        <w:spacing w:after="0"/>
        <w:ind w:left="0"/>
        <w:jc w:val="both"/>
      </w:pPr>
      <w:r>
        <w:rPr>
          <w:rFonts w:ascii="Times New Roman"/>
          <w:b w:val="false"/>
          <w:i w:val="false"/>
          <w:color w:val="000000"/>
          <w:sz w:val="28"/>
        </w:rPr>
        <w:t>
      8) Мемлекеттік корпорацияның жинақтау бөлімінің қызметкері.</w:t>
      </w:r>
    </w:p>
    <w:bookmarkEnd w:id="121"/>
    <w:bookmarkStart w:name="z280" w:id="12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22"/>
    <w:bookmarkStart w:name="z281" w:id="12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23"/>
    <w:bookmarkStart w:name="z282" w:id="12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24"/>
    <w:bookmarkStart w:name="z283" w:id="12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bookmarkEnd w:id="125"/>
    <w:bookmarkStart w:name="z284" w:id="126"/>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126"/>
    <w:bookmarkStart w:name="z285" w:id="127"/>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27"/>
    <w:bookmarkStart w:name="z286" w:id="12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субсидиялар алуға өтінім;</w:t>
      </w:r>
    </w:p>
    <w:bookmarkEnd w:id="128"/>
    <w:bookmarkStart w:name="z287" w:id="129"/>
    <w:p>
      <w:pPr>
        <w:spacing w:after="0"/>
        <w:ind w:left="0"/>
        <w:jc w:val="both"/>
      </w:pPr>
      <w:r>
        <w:rPr>
          <w:rFonts w:ascii="Times New Roman"/>
          <w:b w:val="false"/>
          <w:i w:val="false"/>
          <w:color w:val="000000"/>
          <w:sz w:val="28"/>
        </w:rPr>
        <w:t xml:space="preserve">
      нөмірін көрсете отырып, банктік шоттың бары туралы екінші деңгейдегі банктің анықтамасының көшірмесі; </w:t>
      </w:r>
    </w:p>
    <w:bookmarkEnd w:id="129"/>
    <w:bookmarkStart w:name="z288" w:id="13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 (жиырма минуттан аспайды);</w:t>
      </w:r>
    </w:p>
    <w:bookmarkEnd w:id="130"/>
    <w:bookmarkStart w:name="z289" w:id="131"/>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қызметті көрсету мерзіміне кірмейді);</w:t>
      </w:r>
    </w:p>
    <w:bookmarkEnd w:id="131"/>
    <w:bookmarkStart w:name="z290" w:id="132"/>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132"/>
    <w:bookmarkStart w:name="z291" w:id="133"/>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33"/>
    <w:bookmarkStart w:name="z292" w:id="134"/>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Мемлекеттік корпорация арқылы пысықтауға қайтарады (бес жұмыс күні ішінде), көрсетілетін қызметті алушы не оның өкілі құжаттардың толық топтамасын ұсынған жағдайда құжаттарды ВАК-тың қарауына ұсынады (үш жұмыс күні ішінде);</w:t>
      </w:r>
    </w:p>
    <w:bookmarkEnd w:id="134"/>
    <w:bookmarkStart w:name="z293" w:id="135"/>
    <w:p>
      <w:pPr>
        <w:spacing w:after="0"/>
        <w:ind w:left="0"/>
        <w:jc w:val="both"/>
      </w:pPr>
      <w:r>
        <w:rPr>
          <w:rFonts w:ascii="Times New Roman"/>
          <w:b w:val="false"/>
          <w:i w:val="false"/>
          <w:color w:val="000000"/>
          <w:sz w:val="28"/>
        </w:rPr>
        <w:t>
      7) ВАК ұсынылған құжаттарды қарайды, тізімді жасайды және ауданға (облыстық маңызы бар қалаға) жеткізілген басым ауыл шаруашылығы дақылдары бойынша субсидиялау көлемін бөледі (үш жұмыс күні ішінде);</w:t>
      </w:r>
    </w:p>
    <w:bookmarkEnd w:id="135"/>
    <w:bookmarkStart w:name="z294" w:id="136"/>
    <w:p>
      <w:pPr>
        <w:spacing w:after="0"/>
        <w:ind w:left="0"/>
        <w:jc w:val="both"/>
      </w:pPr>
      <w:r>
        <w:rPr>
          <w:rFonts w:ascii="Times New Roman"/>
          <w:b w:val="false"/>
          <w:i w:val="false"/>
          <w:color w:val="000000"/>
          <w:sz w:val="28"/>
        </w:rPr>
        <w:t>
      8)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136"/>
    <w:bookmarkStart w:name="z295" w:id="137"/>
    <w:p>
      <w:pPr>
        <w:spacing w:after="0"/>
        <w:ind w:left="0"/>
        <w:jc w:val="both"/>
      </w:pPr>
      <w:r>
        <w:rPr>
          <w:rFonts w:ascii="Times New Roman"/>
          <w:b w:val="false"/>
          <w:i w:val="false"/>
          <w:color w:val="000000"/>
          <w:sz w:val="28"/>
        </w:rPr>
        <w:t xml:space="preserve">
      9)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137"/>
    <w:bookmarkStart w:name="z296" w:id="138"/>
    <w:p>
      <w:pPr>
        <w:spacing w:after="0"/>
        <w:ind w:left="0"/>
        <w:jc w:val="both"/>
      </w:pPr>
      <w:r>
        <w:rPr>
          <w:rFonts w:ascii="Times New Roman"/>
          <w:b w:val="false"/>
          <w:i w:val="false"/>
          <w:color w:val="000000"/>
          <w:sz w:val="28"/>
        </w:rPr>
        <w:t>
      (он жұмыс күні ішінде);</w:t>
      </w:r>
    </w:p>
    <w:bookmarkEnd w:id="138"/>
    <w:bookmarkStart w:name="z297" w:id="139"/>
    <w:p>
      <w:pPr>
        <w:spacing w:after="0"/>
        <w:ind w:left="0"/>
        <w:jc w:val="both"/>
      </w:pPr>
      <w:r>
        <w:rPr>
          <w:rFonts w:ascii="Times New Roman"/>
          <w:b w:val="false"/>
          <w:i w:val="false"/>
          <w:color w:val="000000"/>
          <w:sz w:val="28"/>
        </w:rPr>
        <w:t>
      10) тексеру қорытындылары бойынша ВАК актіні жасайды және бекіту үшін әкімге жолдайды (үш жұмыс күні ішінде);</w:t>
      </w:r>
    </w:p>
    <w:bookmarkEnd w:id="139"/>
    <w:bookmarkStart w:name="z298" w:id="140"/>
    <w:p>
      <w:pPr>
        <w:spacing w:after="0"/>
        <w:ind w:left="0"/>
        <w:jc w:val="both"/>
      </w:pPr>
      <w:r>
        <w:rPr>
          <w:rFonts w:ascii="Times New Roman"/>
          <w:b w:val="false"/>
          <w:i w:val="false"/>
          <w:color w:val="000000"/>
          <w:sz w:val="28"/>
        </w:rPr>
        <w:t>
      11) әкім актіні бекітеді және ВАК-ға жолдайды (үш жұмыс күні ішінде);</w:t>
      </w:r>
    </w:p>
    <w:bookmarkEnd w:id="140"/>
    <w:bookmarkStart w:name="z299" w:id="141"/>
    <w:p>
      <w:pPr>
        <w:spacing w:after="0"/>
        <w:ind w:left="0"/>
        <w:jc w:val="both"/>
      </w:pPr>
      <w:r>
        <w:rPr>
          <w:rFonts w:ascii="Times New Roman"/>
          <w:b w:val="false"/>
          <w:i w:val="false"/>
          <w:color w:val="000000"/>
          <w:sz w:val="28"/>
        </w:rPr>
        <w:t>
      12)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141"/>
    <w:bookmarkStart w:name="z300" w:id="142"/>
    <w:p>
      <w:pPr>
        <w:spacing w:after="0"/>
        <w:ind w:left="0"/>
        <w:jc w:val="both"/>
      </w:pPr>
      <w:r>
        <w:rPr>
          <w:rFonts w:ascii="Times New Roman"/>
          <w:b w:val="false"/>
          <w:i w:val="false"/>
          <w:color w:val="000000"/>
          <w:sz w:val="28"/>
        </w:rPr>
        <w:t>
      13) әкім тізімді бекітеді және көрсетілетін қызметті берушіге жолдайды (екі жұмыс күні ішінде);</w:t>
      </w:r>
    </w:p>
    <w:bookmarkEnd w:id="142"/>
    <w:bookmarkStart w:name="z301" w:id="143"/>
    <w:p>
      <w:pPr>
        <w:spacing w:after="0"/>
        <w:ind w:left="0"/>
        <w:jc w:val="both"/>
      </w:pPr>
      <w:r>
        <w:rPr>
          <w:rFonts w:ascii="Times New Roman"/>
          <w:b w:val="false"/>
          <w:i w:val="false"/>
          <w:color w:val="000000"/>
          <w:sz w:val="28"/>
        </w:rPr>
        <w:t>
      14) көрсетілетін қызметті беруші басқармаға тізім, акті мен анықтаманы, Мемлекеттік корпорацияға хабарламаны жолдайды (үш жұмыс күні ішінде);</w:t>
      </w:r>
    </w:p>
    <w:bookmarkEnd w:id="143"/>
    <w:bookmarkStart w:name="z302" w:id="144"/>
    <w:p>
      <w:pPr>
        <w:spacing w:after="0"/>
        <w:ind w:left="0"/>
        <w:jc w:val="both"/>
      </w:pPr>
      <w:r>
        <w:rPr>
          <w:rFonts w:ascii="Times New Roman"/>
          <w:b w:val="false"/>
          <w:i w:val="false"/>
          <w:color w:val="000000"/>
          <w:sz w:val="28"/>
        </w:rPr>
        <w:t>
      15) басқарма ұсынылған құжаттарды тексереді, ведомость пен төлем шоттарын қалыптастырады және төлем құжаттарын қазынашылықтың аумақтық бөлімшесіне ұсынады (бес жұмыс күні ішінде).</w:t>
      </w:r>
    </w:p>
    <w:bookmarkEnd w:id="144"/>
    <w:bookmarkStart w:name="z303" w:id="145"/>
    <w:p>
      <w:pPr>
        <w:spacing w:after="0"/>
        <w:ind w:left="0"/>
        <w:jc w:val="both"/>
      </w:pPr>
      <w:r>
        <w:rPr>
          <w:rFonts w:ascii="Times New Roman"/>
          <w:b w:val="false"/>
          <w:i w:val="false"/>
          <w:color w:val="000000"/>
          <w:sz w:val="28"/>
        </w:rPr>
        <w:t>
      16) Мемлекеттік корпорация қызметкері хабарламаны тіркейді және көрсетілетін қызметті алушыға не оның өкіліне береді (жиырма минуттан аспайды).</w:t>
      </w:r>
    </w:p>
    <w:bookmarkEnd w:id="145"/>
    <w:bookmarkStart w:name="z304" w:id="14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46"/>
    <w:bookmarkStart w:name="z305" w:id="147"/>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47"/>
    <w:bookmarkStart w:name="z306" w:id="148"/>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148"/>
    <w:bookmarkStart w:name="z307" w:id="149"/>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электрондық сұраныс пен құжаттардың қабылданғандығы туралы хабарлама жолданады және құжаттарды көрсетілетін қызметті берушінің басшысына ұсынады (жиырма минуттан аспайды);</w:t>
      </w:r>
    </w:p>
    <w:bookmarkEnd w:id="149"/>
    <w:bookmarkStart w:name="z308" w:id="150"/>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50"/>
    <w:bookmarkStart w:name="z309" w:id="151"/>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пысықтауға қайтарады (бес жұмыс күні ішінде), көрсетілетін қызметті алушы не оның өкілі құжаттардың толық топтамасын ұсынған жағдайда құжаттарды ВАК-тың қарауына ұсынады (үш жұмыс күні ішінде);</w:t>
      </w:r>
    </w:p>
    <w:bookmarkEnd w:id="151"/>
    <w:bookmarkStart w:name="z310" w:id="152"/>
    <w:p>
      <w:pPr>
        <w:spacing w:after="0"/>
        <w:ind w:left="0"/>
        <w:jc w:val="both"/>
      </w:pPr>
      <w:r>
        <w:rPr>
          <w:rFonts w:ascii="Times New Roman"/>
          <w:b w:val="false"/>
          <w:i w:val="false"/>
          <w:color w:val="000000"/>
          <w:sz w:val="28"/>
        </w:rPr>
        <w:t>
      5) ВАК ұсынылған құжаттарды қарайды, субсидиялау бағыттары бойынша субсидиялар алуға үміткер АШТӨ тізімін жасайды және ауданға (облыстық маңызы бар қалаға) жеткізілген басым ауыл шаруашылығы дақылдары бойынша субсидиялау көлемін бөледі (үш жұмыс күні ішінде);</w:t>
      </w:r>
    </w:p>
    <w:bookmarkEnd w:id="152"/>
    <w:bookmarkStart w:name="z311" w:id="153"/>
    <w:p>
      <w:pPr>
        <w:spacing w:after="0"/>
        <w:ind w:left="0"/>
        <w:jc w:val="both"/>
      </w:pPr>
      <w:r>
        <w:rPr>
          <w:rFonts w:ascii="Times New Roman"/>
          <w:b w:val="false"/>
          <w:i w:val="false"/>
          <w:color w:val="000000"/>
          <w:sz w:val="28"/>
        </w:rPr>
        <w:t>
      6)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153"/>
    <w:bookmarkStart w:name="z312" w:id="154"/>
    <w:p>
      <w:pPr>
        <w:spacing w:after="0"/>
        <w:ind w:left="0"/>
        <w:jc w:val="both"/>
      </w:pPr>
      <w:r>
        <w:rPr>
          <w:rFonts w:ascii="Times New Roman"/>
          <w:b w:val="false"/>
          <w:i w:val="false"/>
          <w:color w:val="000000"/>
          <w:sz w:val="28"/>
        </w:rPr>
        <w:t xml:space="preserve">
      7)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154"/>
    <w:bookmarkStart w:name="z313" w:id="155"/>
    <w:p>
      <w:pPr>
        <w:spacing w:after="0"/>
        <w:ind w:left="0"/>
        <w:jc w:val="both"/>
      </w:pPr>
      <w:r>
        <w:rPr>
          <w:rFonts w:ascii="Times New Roman"/>
          <w:b w:val="false"/>
          <w:i w:val="false"/>
          <w:color w:val="000000"/>
          <w:sz w:val="28"/>
        </w:rPr>
        <w:t>
      (он жұмыс күні ішінде);</w:t>
      </w:r>
    </w:p>
    <w:bookmarkEnd w:id="155"/>
    <w:bookmarkStart w:name="z314" w:id="156"/>
    <w:p>
      <w:pPr>
        <w:spacing w:after="0"/>
        <w:ind w:left="0"/>
        <w:jc w:val="both"/>
      </w:pPr>
      <w:r>
        <w:rPr>
          <w:rFonts w:ascii="Times New Roman"/>
          <w:b w:val="false"/>
          <w:i w:val="false"/>
          <w:color w:val="000000"/>
          <w:sz w:val="28"/>
        </w:rPr>
        <w:t>
      8) тексеру қорытындылары бойынша ВАК актіні жасайды және бекіту үшін әкімге жолдайды (үш жұмыс күні ішінде);</w:t>
      </w:r>
    </w:p>
    <w:bookmarkEnd w:id="156"/>
    <w:bookmarkStart w:name="z315" w:id="157"/>
    <w:p>
      <w:pPr>
        <w:spacing w:after="0"/>
        <w:ind w:left="0"/>
        <w:jc w:val="both"/>
      </w:pPr>
      <w:r>
        <w:rPr>
          <w:rFonts w:ascii="Times New Roman"/>
          <w:b w:val="false"/>
          <w:i w:val="false"/>
          <w:color w:val="000000"/>
          <w:sz w:val="28"/>
        </w:rPr>
        <w:t>
      9) әкім актіні бекітеді және ВАК-ға жолдайды (үш жұмыс күні ішінде);</w:t>
      </w:r>
    </w:p>
    <w:bookmarkEnd w:id="157"/>
    <w:bookmarkStart w:name="z316" w:id="158"/>
    <w:p>
      <w:pPr>
        <w:spacing w:after="0"/>
        <w:ind w:left="0"/>
        <w:jc w:val="both"/>
      </w:pPr>
      <w:r>
        <w:rPr>
          <w:rFonts w:ascii="Times New Roman"/>
          <w:b w:val="false"/>
          <w:i w:val="false"/>
          <w:color w:val="000000"/>
          <w:sz w:val="28"/>
        </w:rPr>
        <w:t>
      10)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158"/>
    <w:bookmarkStart w:name="z317" w:id="159"/>
    <w:p>
      <w:pPr>
        <w:spacing w:after="0"/>
        <w:ind w:left="0"/>
        <w:jc w:val="both"/>
      </w:pPr>
      <w:r>
        <w:rPr>
          <w:rFonts w:ascii="Times New Roman"/>
          <w:b w:val="false"/>
          <w:i w:val="false"/>
          <w:color w:val="000000"/>
          <w:sz w:val="28"/>
        </w:rPr>
        <w:t>
      11) әкім тізімді бекітеді және көрсетілетін қызметті берушіге жолдайды (екі жұмыс күні ішінде);</w:t>
      </w:r>
    </w:p>
    <w:bookmarkEnd w:id="159"/>
    <w:bookmarkStart w:name="z318" w:id="160"/>
    <w:p>
      <w:pPr>
        <w:spacing w:after="0"/>
        <w:ind w:left="0"/>
        <w:jc w:val="both"/>
      </w:pPr>
      <w:r>
        <w:rPr>
          <w:rFonts w:ascii="Times New Roman"/>
          <w:b w:val="false"/>
          <w:i w:val="false"/>
          <w:color w:val="000000"/>
          <w:sz w:val="28"/>
        </w:rPr>
        <w:t>
      12) тізімге енгізуден бас тартылған жағдайда, көрсетілетін қызметті беруші бас тарту себептері көрсетілген анықтаманы көрсетілетін қызметті алушының не оның өкілінің "жеке кабинетіне" (екі жұмыс күні ішінде) және тізім, акті мен анықтаманы басқармаға жолдайды (үш жұмыс күні ішінде);</w:t>
      </w:r>
    </w:p>
    <w:bookmarkEnd w:id="160"/>
    <w:bookmarkStart w:name="z319" w:id="161"/>
    <w:p>
      <w:pPr>
        <w:spacing w:after="0"/>
        <w:ind w:left="0"/>
        <w:jc w:val="both"/>
      </w:pPr>
      <w:r>
        <w:rPr>
          <w:rFonts w:ascii="Times New Roman"/>
          <w:b w:val="false"/>
          <w:i w:val="false"/>
          <w:color w:val="000000"/>
          <w:sz w:val="28"/>
        </w:rPr>
        <w:t>
      13) басқарма ұсынылған құжаттарды тексереді, ведомость пен төлем шоттарын қалыптастырады және төлем құжаттарын қазынашылықтың аумақтық бөлімшесіне ұсынады (бес жұмыс күні ішінде).</w:t>
      </w:r>
    </w:p>
    <w:bookmarkEnd w:id="161"/>
    <w:bookmarkStart w:name="z320" w:id="16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28" w:id="16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2716"/>
        <w:gridCol w:w="1451"/>
        <w:gridCol w:w="873"/>
        <w:gridCol w:w="1913"/>
        <w:gridCol w:w="760"/>
        <w:gridCol w:w="2720"/>
        <w:gridCol w:w="1453"/>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64"/>
          <w:p>
            <w:pPr>
              <w:spacing w:after="20"/>
              <w:ind w:left="20"/>
              <w:jc w:val="both"/>
            </w:pPr>
            <w:r>
              <w:rPr>
                <w:rFonts w:ascii="Times New Roman"/>
                <w:b w:val="false"/>
                <w:i w:val="false"/>
                <w:color w:val="000000"/>
                <w:sz w:val="20"/>
              </w:rPr>
              <w:t>
1</w:t>
            </w:r>
          </w:p>
          <w:bookmarkEnd w:id="164"/>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МВК</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165"/>
          <w:p>
            <w:pPr>
              <w:spacing w:after="20"/>
              <w:ind w:left="20"/>
              <w:jc w:val="both"/>
            </w:pPr>
            <w:r>
              <w:rPr>
                <w:rFonts w:ascii="Times New Roman"/>
                <w:b w:val="false"/>
                <w:i w:val="false"/>
                <w:color w:val="000000"/>
                <w:sz w:val="20"/>
              </w:rPr>
              <w:t>
3</w:t>
            </w:r>
          </w:p>
          <w:bookmarkEnd w:id="165"/>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 көшірмесін береді</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r>
              <w:br/>
            </w:r>
            <w:r>
              <w:rPr>
                <w:rFonts w:ascii="Times New Roman"/>
                <w:b w:val="false"/>
                <w:i w:val="false"/>
                <w:color w:val="000000"/>
                <w:sz w:val="20"/>
              </w:rPr>
              <w:t>
 </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166"/>
          <w:p>
            <w:pPr>
              <w:spacing w:after="20"/>
              <w:ind w:left="20"/>
              <w:jc w:val="both"/>
            </w:pPr>
            <w:r>
              <w:rPr>
                <w:rFonts w:ascii="Times New Roman"/>
                <w:b w:val="false"/>
                <w:i w:val="false"/>
                <w:color w:val="000000"/>
                <w:sz w:val="20"/>
              </w:rPr>
              <w:t>
4</w:t>
            </w:r>
          </w:p>
          <w:bookmarkEnd w:id="166"/>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r>
              <w:br/>
            </w:r>
            <w:r>
              <w:rPr>
                <w:rFonts w:ascii="Times New Roman"/>
                <w:b w:val="false"/>
                <w:i w:val="false"/>
                <w:color w:val="000000"/>
                <w:sz w:val="20"/>
              </w:rPr>
              <w:t xml:space="preserve">
 не оның өкілі құжаттардың толық емес топтамасын ұсынған жағдайда құжаттарды пысықтауға қайтарады, көрсетілетін қызметті алушы </w:t>
            </w:r>
            <w:r>
              <w:br/>
            </w:r>
            <w:r>
              <w:rPr>
                <w:rFonts w:ascii="Times New Roman"/>
                <w:b w:val="false"/>
                <w:i w:val="false"/>
                <w:color w:val="000000"/>
                <w:sz w:val="20"/>
              </w:rPr>
              <w:t>
не оның өкілі құжаттардың толық топтамасын ұсынған жағдайда құжаттарды ВАК-тың қарауына ұсынады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167"/>
          <w:p>
            <w:pPr>
              <w:spacing w:after="20"/>
              <w:ind w:left="20"/>
              <w:jc w:val="both"/>
            </w:pPr>
            <w:r>
              <w:rPr>
                <w:rFonts w:ascii="Times New Roman"/>
                <w:b w:val="false"/>
                <w:i w:val="false"/>
                <w:color w:val="000000"/>
                <w:sz w:val="20"/>
              </w:rPr>
              <w:t>
5</w:t>
            </w:r>
          </w:p>
          <w:bookmarkEnd w:id="167"/>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w:t>
            </w:r>
            <w:r>
              <w:br/>
            </w:r>
            <w:r>
              <w:rPr>
                <w:rFonts w:ascii="Times New Roman"/>
                <w:b w:val="false"/>
                <w:i w:val="false"/>
                <w:color w:val="000000"/>
                <w:sz w:val="20"/>
              </w:rPr>
              <w:t>
 5 жұмыс күні ішінде;</w:t>
            </w:r>
            <w:r>
              <w:br/>
            </w:r>
            <w:r>
              <w:rPr>
                <w:rFonts w:ascii="Times New Roman"/>
                <w:b w:val="false"/>
                <w:i w:val="false"/>
                <w:color w:val="000000"/>
                <w:sz w:val="20"/>
              </w:rPr>
              <w:t>
құжаттарды ВАК-тың қарауына ұсыну – 3 жұмыс күні ішінде</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r>
    </w:tbl>
    <w:bookmarkStart w:name="z334" w:id="168"/>
    <w:p>
      <w:pPr>
        <w:spacing w:after="0"/>
        <w:ind w:left="0"/>
        <w:jc w:val="both"/>
      </w:pPr>
      <w:r>
        <w:rPr>
          <w:rFonts w:ascii="Times New Roman"/>
          <w:b w:val="false"/>
          <w:i w:val="false"/>
          <w:color w:val="000000"/>
          <w:sz w:val="28"/>
        </w:rPr>
        <w:t>
      кестенің жалғасы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3230"/>
        <w:gridCol w:w="904"/>
        <w:gridCol w:w="904"/>
        <w:gridCol w:w="904"/>
        <w:gridCol w:w="904"/>
        <w:gridCol w:w="3646"/>
        <w:gridCol w:w="1316"/>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169"/>
          <w:p>
            <w:pPr>
              <w:spacing w:after="20"/>
              <w:ind w:left="20"/>
              <w:jc w:val="both"/>
            </w:pPr>
            <w:r>
              <w:rPr>
                <w:rFonts w:ascii="Times New Roman"/>
                <w:b w:val="false"/>
                <w:i w:val="false"/>
                <w:color w:val="000000"/>
                <w:sz w:val="20"/>
              </w:rPr>
              <w:t>
1</w:t>
            </w:r>
          </w:p>
          <w:bookmarkEnd w:id="169"/>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170"/>
          <w:p>
            <w:pPr>
              <w:spacing w:after="20"/>
              <w:ind w:left="20"/>
              <w:jc w:val="both"/>
            </w:pPr>
            <w:r>
              <w:rPr>
                <w:rFonts w:ascii="Times New Roman"/>
                <w:b w:val="false"/>
                <w:i w:val="false"/>
                <w:color w:val="000000"/>
                <w:sz w:val="20"/>
              </w:rPr>
              <w:t>
2</w:t>
            </w:r>
          </w:p>
          <w:bookmarkEnd w:id="170"/>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171"/>
          <w:p>
            <w:pPr>
              <w:spacing w:after="20"/>
              <w:ind w:left="20"/>
              <w:jc w:val="both"/>
            </w:pPr>
            <w:r>
              <w:rPr>
                <w:rFonts w:ascii="Times New Roman"/>
                <w:b w:val="false"/>
                <w:i w:val="false"/>
                <w:color w:val="000000"/>
                <w:sz w:val="20"/>
              </w:rPr>
              <w:t>
3</w:t>
            </w:r>
          </w:p>
          <w:bookmarkEnd w:id="171"/>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3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 тізіміне енгізуден бас тартылған жағдайда көрсетілетін қызметті алушыға не оның өкіліне бас тарту себептері көрсетілген анықтама береді және тізім, акті мен анықтаманы басқармаға жолдайды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172"/>
          <w:p>
            <w:pPr>
              <w:spacing w:after="20"/>
              <w:ind w:left="20"/>
              <w:jc w:val="both"/>
            </w:pPr>
            <w:r>
              <w:rPr>
                <w:rFonts w:ascii="Times New Roman"/>
                <w:b w:val="false"/>
                <w:i w:val="false"/>
                <w:color w:val="000000"/>
                <w:sz w:val="20"/>
              </w:rPr>
              <w:t>
4</w:t>
            </w:r>
          </w:p>
          <w:bookmarkEnd w:id="172"/>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w:t>
            </w:r>
            <w:r>
              <w:br/>
            </w:r>
            <w:r>
              <w:rPr>
                <w:rFonts w:ascii="Times New Roman"/>
                <w:b w:val="false"/>
                <w:i w:val="false"/>
                <w:color w:val="000000"/>
                <w:sz w:val="20"/>
              </w:rPr>
              <w:t>
ВАК-ға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173"/>
          <w:p>
            <w:pPr>
              <w:spacing w:after="20"/>
              <w:ind w:left="20"/>
              <w:jc w:val="both"/>
            </w:pPr>
            <w:r>
              <w:rPr>
                <w:rFonts w:ascii="Times New Roman"/>
                <w:b w:val="false"/>
                <w:i w:val="false"/>
                <w:color w:val="000000"/>
                <w:sz w:val="20"/>
              </w:rPr>
              <w:t>
5</w:t>
            </w:r>
          </w:p>
          <w:bookmarkEnd w:id="173"/>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себептері көрсетілген анықтама беру – 2 жұмыс күні ішінде;</w:t>
            </w:r>
            <w:r>
              <w:br/>
            </w:r>
            <w:r>
              <w:rPr>
                <w:rFonts w:ascii="Times New Roman"/>
                <w:b w:val="false"/>
                <w:i w:val="false"/>
                <w:color w:val="000000"/>
                <w:sz w:val="20"/>
              </w:rPr>
              <w:t>
тізім, акті мен анықтаманы жолдау - 3 жұмыс күні ішінде</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47" w:id="17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2075"/>
        <w:gridCol w:w="1638"/>
        <w:gridCol w:w="1374"/>
        <w:gridCol w:w="668"/>
        <w:gridCol w:w="668"/>
        <w:gridCol w:w="2900"/>
        <w:gridCol w:w="581"/>
        <w:gridCol w:w="2080"/>
      </w:tblGrid>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175"/>
          <w:p>
            <w:pPr>
              <w:spacing w:after="20"/>
              <w:ind w:left="20"/>
              <w:jc w:val="both"/>
            </w:pPr>
            <w:r>
              <w:rPr>
                <w:rFonts w:ascii="Times New Roman"/>
                <w:b w:val="false"/>
                <w:i w:val="false"/>
                <w:color w:val="000000"/>
                <w:sz w:val="20"/>
              </w:rPr>
              <w:t>
1</w:t>
            </w:r>
          </w:p>
          <w:bookmarkEnd w:id="175"/>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176"/>
          <w:p>
            <w:pPr>
              <w:spacing w:after="20"/>
              <w:ind w:left="20"/>
              <w:jc w:val="both"/>
            </w:pPr>
            <w:r>
              <w:rPr>
                <w:rFonts w:ascii="Times New Roman"/>
                <w:b w:val="false"/>
                <w:i w:val="false"/>
                <w:color w:val="000000"/>
                <w:sz w:val="20"/>
              </w:rPr>
              <w:t>
2</w:t>
            </w:r>
          </w:p>
          <w:bookmarkEnd w:id="176"/>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177"/>
          <w:p>
            <w:pPr>
              <w:spacing w:after="20"/>
              <w:ind w:left="20"/>
              <w:jc w:val="both"/>
            </w:pPr>
            <w:r>
              <w:rPr>
                <w:rFonts w:ascii="Times New Roman"/>
                <w:b w:val="false"/>
                <w:i w:val="false"/>
                <w:color w:val="000000"/>
                <w:sz w:val="20"/>
              </w:rPr>
              <w:t>
3</w:t>
            </w:r>
          </w:p>
          <w:bookmarkEnd w:id="177"/>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178"/>
          <w:p>
            <w:pPr>
              <w:spacing w:after="20"/>
              <w:ind w:left="20"/>
              <w:jc w:val="both"/>
            </w:pPr>
            <w:r>
              <w:rPr>
                <w:rFonts w:ascii="Times New Roman"/>
                <w:b w:val="false"/>
                <w:i w:val="false"/>
                <w:color w:val="000000"/>
                <w:sz w:val="20"/>
              </w:rPr>
              <w:t>
4</w:t>
            </w:r>
          </w:p>
          <w:bookmarkEnd w:id="178"/>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оның өкілі құжаттардың толық емес топтамасын ұсынған жағдайда құжаттарды пысықтауға қайтарады, көрсетілетін қызметті алушы не оның өкілі құжаттардың толық топтамасын ұсынған жағдайда құжаттарды ВАК-тың қарауына ұсынады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179"/>
          <w:p>
            <w:pPr>
              <w:spacing w:after="20"/>
              <w:ind w:left="20"/>
              <w:jc w:val="both"/>
            </w:pPr>
            <w:r>
              <w:rPr>
                <w:rFonts w:ascii="Times New Roman"/>
                <w:b w:val="false"/>
                <w:i w:val="false"/>
                <w:color w:val="000000"/>
                <w:sz w:val="20"/>
              </w:rPr>
              <w:t>
5</w:t>
            </w:r>
          </w:p>
          <w:bookmarkEnd w:id="179"/>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- 5 жұмыс күні ішінде;</w:t>
            </w:r>
            <w:r>
              <w:br/>
            </w:r>
            <w:r>
              <w:rPr>
                <w:rFonts w:ascii="Times New Roman"/>
                <w:b w:val="false"/>
                <w:i w:val="false"/>
                <w:color w:val="000000"/>
                <w:sz w:val="20"/>
              </w:rPr>
              <w:t>
құжаттарды ВАК-тың қарауына ұсыну –</w:t>
            </w:r>
            <w:r>
              <w:br/>
            </w:r>
            <w:r>
              <w:rPr>
                <w:rFonts w:ascii="Times New Roman"/>
                <w:b w:val="false"/>
                <w:i w:val="false"/>
                <w:color w:val="000000"/>
                <w:sz w:val="20"/>
              </w:rPr>
              <w:t>
 3 жұмыс күні ішінде</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r>
    </w:tbl>
    <w:bookmarkStart w:name="z353" w:id="180"/>
    <w:p>
      <w:pPr>
        <w:spacing w:after="0"/>
        <w:ind w:left="0"/>
        <w:jc w:val="both"/>
      </w:pPr>
      <w:r>
        <w:rPr>
          <w:rFonts w:ascii="Times New Roman"/>
          <w:b w:val="false"/>
          <w:i w:val="false"/>
          <w:color w:val="000000"/>
          <w:sz w:val="28"/>
        </w:rPr>
        <w:t>
      кестенің жалғасы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949"/>
        <w:gridCol w:w="1576"/>
        <w:gridCol w:w="825"/>
        <w:gridCol w:w="826"/>
        <w:gridCol w:w="826"/>
        <w:gridCol w:w="826"/>
        <w:gridCol w:w="1743"/>
        <w:gridCol w:w="1202"/>
        <w:gridCol w:w="1077"/>
      </w:tblGrid>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181"/>
          <w:p>
            <w:pPr>
              <w:spacing w:after="20"/>
              <w:ind w:left="20"/>
              <w:jc w:val="both"/>
            </w:pPr>
            <w:r>
              <w:rPr>
                <w:rFonts w:ascii="Times New Roman"/>
                <w:b w:val="false"/>
                <w:i w:val="false"/>
                <w:color w:val="000000"/>
                <w:sz w:val="20"/>
              </w:rPr>
              <w:t>
1</w:t>
            </w:r>
          </w:p>
          <w:bookmarkEnd w:id="181"/>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182"/>
          <w:p>
            <w:pPr>
              <w:spacing w:after="20"/>
              <w:ind w:left="20"/>
              <w:jc w:val="both"/>
            </w:pPr>
            <w:r>
              <w:rPr>
                <w:rFonts w:ascii="Times New Roman"/>
                <w:b w:val="false"/>
                <w:i w:val="false"/>
                <w:color w:val="000000"/>
                <w:sz w:val="20"/>
              </w:rPr>
              <w:t>
2</w:t>
            </w:r>
          </w:p>
          <w:bookmarkEnd w:id="182"/>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183"/>
          <w:p>
            <w:pPr>
              <w:spacing w:after="20"/>
              <w:ind w:left="20"/>
              <w:jc w:val="both"/>
            </w:pPr>
            <w:r>
              <w:rPr>
                <w:rFonts w:ascii="Times New Roman"/>
                <w:b w:val="false"/>
                <w:i w:val="false"/>
                <w:color w:val="000000"/>
                <w:sz w:val="20"/>
              </w:rPr>
              <w:t>
3</w:t>
            </w:r>
          </w:p>
          <w:bookmarkEnd w:id="183"/>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тізім, акті мен анықтаманы басқармаға, хабарламаны - Мемлекеттік корпорацияға жолдайды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184"/>
          <w:p>
            <w:pPr>
              <w:spacing w:after="20"/>
              <w:ind w:left="20"/>
              <w:jc w:val="both"/>
            </w:pPr>
            <w:r>
              <w:rPr>
                <w:rFonts w:ascii="Times New Roman"/>
                <w:b w:val="false"/>
                <w:i w:val="false"/>
                <w:color w:val="000000"/>
                <w:sz w:val="20"/>
              </w:rPr>
              <w:t>
4</w:t>
            </w:r>
          </w:p>
          <w:bookmarkEnd w:id="184"/>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0" w:type="auto"/>
            <w:vMerge/>
            <w:tcBorders>
              <w:top w:val="nil"/>
              <w:left w:val="single" w:color="cfcfcf" w:sz="5"/>
              <w:bottom w:val="single" w:color="cfcfcf" w:sz="5"/>
              <w:right w:val="single" w:color="cfcfcf" w:sz="5"/>
            </w:tcBorders>
          </w:tcP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w:t>
            </w:r>
            <w:r>
              <w:br/>
            </w:r>
            <w:r>
              <w:rPr>
                <w:rFonts w:ascii="Times New Roman"/>
                <w:b w:val="false"/>
                <w:i w:val="false"/>
                <w:color w:val="000000"/>
                <w:sz w:val="20"/>
              </w:rPr>
              <w:t>
ВАК-ға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хабарламаны береді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185"/>
          <w:p>
            <w:pPr>
              <w:spacing w:after="20"/>
              <w:ind w:left="20"/>
              <w:jc w:val="both"/>
            </w:pPr>
            <w:r>
              <w:rPr>
                <w:rFonts w:ascii="Times New Roman"/>
                <w:b w:val="false"/>
                <w:i w:val="false"/>
                <w:color w:val="000000"/>
                <w:sz w:val="20"/>
              </w:rPr>
              <w:t>
5</w:t>
            </w:r>
          </w:p>
          <w:bookmarkEnd w:id="185"/>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66" w:id="18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86"/>
    <w:bookmarkStart w:name="z367" w:id="187"/>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87"/>
    <w:bookmarkStart w:name="z36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8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69" w:id="18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89"/>
    <w:bookmarkStart w:name="z370"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78" w:id="19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91"/>
    <w:bookmarkStart w:name="z379"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87" w:id="194"/>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94"/>
    <w:bookmarkStart w:name="z388" w:id="19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95"/>
    <w:bookmarkStart w:name="z389"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95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0" w:id="197"/>
    <w:p>
      <w:pPr>
        <w:spacing w:after="0"/>
        <w:ind w:left="0"/>
        <w:jc w:val="both"/>
      </w:pPr>
      <w:r>
        <w:rPr>
          <w:rFonts w:ascii="Times New Roman"/>
          <w:b w:val="false"/>
          <w:i w:val="false"/>
          <w:color w:val="000000"/>
          <w:sz w:val="28"/>
        </w:rPr>
        <w:t>
      кестенің жалғасы</w:t>
      </w:r>
    </w:p>
    <w:bookmarkEnd w:id="197"/>
    <w:bookmarkStart w:name="z391"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8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2" w:id="199"/>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99"/>
    <w:bookmarkStart w:name="z393"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2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4" w:id="201"/>
    <w:p>
      <w:pPr>
        <w:spacing w:after="0"/>
        <w:ind w:left="0"/>
        <w:jc w:val="both"/>
      </w:pPr>
      <w:r>
        <w:rPr>
          <w:rFonts w:ascii="Times New Roman"/>
          <w:b w:val="false"/>
          <w:i w:val="false"/>
          <w:color w:val="000000"/>
          <w:sz w:val="28"/>
        </w:rPr>
        <w:t>
      кестенің жалғасы</w:t>
      </w:r>
    </w:p>
    <w:bookmarkEnd w:id="201"/>
    <w:bookmarkStart w:name="z395"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55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6" w:id="203"/>
    <w:p>
      <w:pPr>
        <w:spacing w:after="0"/>
        <w:ind w:left="0"/>
        <w:jc w:val="left"/>
      </w:pPr>
      <w:r>
        <w:rPr>
          <w:rFonts w:ascii="Times New Roman"/>
          <w:b/>
          <w:i w:val="false"/>
          <w:color w:val="000000"/>
        </w:rPr>
        <w:t xml:space="preserve"> Шартты белгілемелер:</w:t>
      </w:r>
    </w:p>
    <w:bookmarkEnd w:id="203"/>
    <w:bookmarkStart w:name="z397"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