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ac419" w14:textId="5fac4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02 қазандағы № 179 қаулысы. Қызылорда облысының Әділет департаментінде 2015 жылғы 28 қазанда № 5201 болып тіркелді. Күші жойылды - Қызылорда облысы әкімдігінің 2018 жылғы 14 мамырдағы № 1114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Қызылорда облысы әкімдігінің 14.05.2018 </w:t>
      </w:r>
      <w:r>
        <w:rPr>
          <w:rFonts w:ascii="Times New Roman"/>
          <w:b w:val="false"/>
          <w:i w:val="false"/>
          <w:color w:val="000000"/>
          <w:sz w:val="28"/>
        </w:rPr>
        <w:t>№ 1114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"Қорғаншылық және қамқоршылық жөнінде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"Жетім балаға (жетім балаларға) және ата-анасының қамқорлығынсыз қалған балаға (балаларға) қамқоршылық немесе қорғаншылық белгілеу"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"Баланы (балаларды) патронаттық тәрбиелеуге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7) "Патронат тәрбиешiлерге берiлген баланы (балаларды) асырап-бағуға ақшалай қаражат төлеуді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"Бала асырап алуға тілек білдірген адамдарды есепке қою"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9) "Жетім баланы және (немесе) ата-анасының қамқорлығынсыз қалған баланы асырап алуға байланысты біржолғы ақшалай төлемді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Қызылорда облысы әкімінің орынбасары Р. Кенжеханұлына жүктелсін.</w:t>
      </w:r>
      <w:r>
        <w:br/>
      </w:r>
      <w:r>
        <w:rPr>
          <w:rFonts w:ascii="Times New Roman"/>
          <w:b w:val="false"/>
          <w:i w:val="false"/>
          <w:color w:val="000000"/>
          <w:sz w:val="28"/>
        </w:rPr>
        <w:t xml:space="preserve">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26" w:id="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7" w:id="2"/>
    <w:p>
      <w:pPr>
        <w:spacing w:after="0"/>
        <w:ind w:left="0"/>
        <w:jc w:val="left"/>
      </w:pPr>
      <w:r>
        <w:rPr>
          <w:rFonts w:ascii="Times New Roman"/>
          <w:b/>
          <w:i w:val="false"/>
          <w:color w:val="000000"/>
        </w:rPr>
        <w:t xml:space="preserve"> 1. Жалпы ережелер</w:t>
      </w:r>
    </w:p>
    <w:bookmarkEnd w:id="2"/>
    <w:bookmarkStart w:name="z28" w:id="3"/>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3"/>
    <w:bookmarkStart w:name="z29" w:id="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
    <w:bookmarkStart w:name="z30" w:id="5"/>
    <w:p>
      <w:pPr>
        <w:spacing w:after="0"/>
        <w:ind w:left="0"/>
        <w:jc w:val="both"/>
      </w:pPr>
      <w:r>
        <w:rPr>
          <w:rFonts w:ascii="Times New Roman"/>
          <w:b w:val="false"/>
          <w:i w:val="false"/>
          <w:color w:val="000000"/>
          <w:sz w:val="28"/>
        </w:rPr>
        <w:t xml:space="preserve">
      1) "Азаматтарға арналған үкімет" мемлекеттік корпорациясының коммерциялық емес қоғамы (бұдан әрі – Мемлекеттік корпорация); </w:t>
      </w:r>
    </w:p>
    <w:bookmarkEnd w:id="5"/>
    <w:bookmarkStart w:name="z31" w:id="6"/>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6"/>
    <w:bookmarkStart w:name="z32" w:id="7"/>
    <w:p>
      <w:pPr>
        <w:spacing w:after="0"/>
        <w:ind w:left="0"/>
        <w:jc w:val="both"/>
      </w:pPr>
      <w:r>
        <w:rPr>
          <w:rFonts w:ascii="Times New Roman"/>
          <w:b w:val="false"/>
          <w:i w:val="false"/>
          <w:color w:val="000000"/>
          <w:sz w:val="28"/>
        </w:rPr>
        <w:t xml:space="preserve">
      2. Мемлекеттік қызмет көрсету нысаны - электрондық (толық автоматтандырылған) және (немесе) қағаз түрінде. </w:t>
      </w:r>
    </w:p>
    <w:bookmarkEnd w:id="7"/>
    <w:bookmarkStart w:name="z33" w:id="8"/>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w:t>
      </w:r>
    </w:p>
    <w:bookmarkEnd w:id="8"/>
    <w:bookmarkStart w:name="z34" w:id="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9"/>
    <w:bookmarkStart w:name="z35" w:id="1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0"/>
    <w:bookmarkStart w:name="z36" w:id="1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1"/>
    <w:bookmarkStart w:name="z37" w:id="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өзара іс-қимыл тәртібінің сипаттамасы</w:t>
      </w:r>
    </w:p>
    <w:bookmarkEnd w:id="12"/>
    <w:bookmarkStart w:name="z38" w:id="1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p>
    <w:bookmarkEnd w:id="13"/>
    <w:bookmarkStart w:name="z39" w:id="1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 ұзақтығы:</w:t>
      </w:r>
    </w:p>
    <w:bookmarkEnd w:id="14"/>
    <w:bookmarkStart w:name="z40" w:id="15"/>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15"/>
    <w:bookmarkStart w:name="z41" w:id="16"/>
    <w:p>
      <w:pPr>
        <w:spacing w:after="0"/>
        <w:ind w:left="0"/>
        <w:jc w:val="both"/>
      </w:pPr>
      <w:r>
        <w:rPr>
          <w:rFonts w:ascii="Times New Roman"/>
          <w:b w:val="false"/>
          <w:i w:val="false"/>
          <w:color w:val="000000"/>
          <w:sz w:val="28"/>
        </w:rPr>
        <w:t xml:space="preserve">
      Мемлекеттік корпорация қызметкері көрсетілетін қызметті алушыдан Қазақстан Республикасының заңдарында өзгеше көзделмесе, мемлекеттік қызметті көрсету кезінде ақпараттық жүйелердегі заңмен қорғалатын құпиясы бар мәліметтерін пайдалануға келісімін алады; </w:t>
      </w:r>
    </w:p>
    <w:bookmarkEnd w:id="16"/>
    <w:bookmarkStart w:name="z42" w:id="17"/>
    <w:p>
      <w:pPr>
        <w:spacing w:after="0"/>
        <w:ind w:left="0"/>
        <w:jc w:val="both"/>
      </w:pPr>
      <w:r>
        <w:rPr>
          <w:rFonts w:ascii="Times New Roman"/>
          <w:b w:val="false"/>
          <w:i w:val="false"/>
          <w:color w:val="000000"/>
          <w:sz w:val="28"/>
        </w:rPr>
        <w:t xml:space="preserve">
      2) Мемлекеттік корпорация қызметкері өзінің ЭЦҚ-сы арқылы порталда көрсетілетін қызметті алушының деректерін тіркейді, тиісті ақпараттық жүйеден анықтаманы басып шығарады және көрсетілетін қызметті алушыға береді (бес минуттан аспайды); </w:t>
      </w:r>
    </w:p>
    <w:bookmarkEnd w:id="17"/>
    <w:bookmarkStart w:name="z43" w:id="18"/>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w:t>
      </w:r>
    </w:p>
    <w:bookmarkEnd w:id="18"/>
    <w:bookmarkStart w:name="z44" w:id="19"/>
    <w:p>
      <w:pPr>
        <w:spacing w:after="0"/>
        <w:ind w:left="0"/>
        <w:jc w:val="both"/>
      </w:pPr>
      <w:r>
        <w:rPr>
          <w:rFonts w:ascii="Times New Roman"/>
          <w:b w:val="false"/>
          <w:i w:val="false"/>
          <w:color w:val="000000"/>
          <w:sz w:val="28"/>
        </w:rPr>
        <w:t xml:space="preserve">
      Мемлекеттік корпорация қызметкері құжаттарды тіркейді, көрсетілетін қызметті алушыға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p>
    <w:bookmarkEnd w:id="19"/>
    <w:bookmarkStart w:name="z45" w:id="20"/>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20"/>
    <w:bookmarkStart w:name="z46" w:id="21"/>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21"/>
    <w:bookmarkStart w:name="z47" w:id="22"/>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2"/>
    <w:bookmarkStart w:name="z48" w:id="23"/>
    <w:p>
      <w:pPr>
        <w:spacing w:after="0"/>
        <w:ind w:left="0"/>
        <w:jc w:val="both"/>
      </w:pPr>
      <w:r>
        <w:rPr>
          <w:rFonts w:ascii="Times New Roman"/>
          <w:b w:val="false"/>
          <w:i w:val="false"/>
          <w:color w:val="000000"/>
          <w:sz w:val="28"/>
        </w:rPr>
        <w:t>
      көрсетілетін қызметті берушінің орындаушысы құжаттарды қарайды, анықтаманы дайындайды және көрсетілетін қызметті берушінің басшысына ұсынады (бір жұмыс күні ішінде);</w:t>
      </w:r>
    </w:p>
    <w:bookmarkEnd w:id="23"/>
    <w:bookmarkStart w:name="z49" w:id="24"/>
    <w:p>
      <w:pPr>
        <w:spacing w:after="0"/>
        <w:ind w:left="0"/>
        <w:jc w:val="both"/>
      </w:pPr>
      <w:r>
        <w:rPr>
          <w:rFonts w:ascii="Times New Roman"/>
          <w:b w:val="false"/>
          <w:i w:val="false"/>
          <w:color w:val="000000"/>
          <w:sz w:val="28"/>
        </w:rPr>
        <w:t>
      7) көрсетілетін қызметті берушінің басшысы анықтамаға қол қояды және көрсетілетін қызметті берушінің кеңсе қызметкеріне жолдайды (отыз минуттан аспайды);</w:t>
      </w:r>
    </w:p>
    <w:bookmarkEnd w:id="24"/>
    <w:bookmarkStart w:name="z50" w:id="25"/>
    <w:p>
      <w:pPr>
        <w:spacing w:after="0"/>
        <w:ind w:left="0"/>
        <w:jc w:val="both"/>
      </w:pPr>
      <w:r>
        <w:rPr>
          <w:rFonts w:ascii="Times New Roman"/>
          <w:b w:val="false"/>
          <w:i w:val="false"/>
          <w:color w:val="000000"/>
          <w:sz w:val="28"/>
        </w:rPr>
        <w:t>
      8) көрсетілетін қызметті берушінің кеңсе қызметкері анықтаманы тіркейді және Мемлекеттік корпорацияға жолдайды (бір жұмыс күні ішінде);</w:t>
      </w:r>
    </w:p>
    <w:bookmarkEnd w:id="25"/>
    <w:bookmarkStart w:name="z51" w:id="26"/>
    <w:p>
      <w:pPr>
        <w:spacing w:after="0"/>
        <w:ind w:left="0"/>
        <w:jc w:val="both"/>
      </w:pPr>
      <w:r>
        <w:rPr>
          <w:rFonts w:ascii="Times New Roman"/>
          <w:b w:val="false"/>
          <w:i w:val="false"/>
          <w:color w:val="000000"/>
          <w:sz w:val="28"/>
        </w:rPr>
        <w:t>
      9) Мемлекеттік корпорация қызметкері анықтаманы тіркейді және көрсетілетін қызметті алушыға не нотариалды расталған сенімхат бойынша оның өкіліне береді (он бес минуттан аспайды).</w:t>
      </w:r>
    </w:p>
    <w:bookmarkEnd w:id="26"/>
    <w:bookmarkStart w:name="z52" w:id="2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7"/>
    <w:bookmarkStart w:name="z53"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8"/>
    <w:bookmarkStart w:name="z54"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9"/>
    <w:bookmarkStart w:name="z55" w:id="30"/>
    <w:p>
      <w:pPr>
        <w:spacing w:after="0"/>
        <w:ind w:left="0"/>
        <w:jc w:val="both"/>
      </w:pPr>
      <w:r>
        <w:rPr>
          <w:rFonts w:ascii="Times New Roman"/>
          <w:b w:val="false"/>
          <w:i w:val="false"/>
          <w:color w:val="000000"/>
          <w:sz w:val="28"/>
        </w:rPr>
        <w:t>
      1) Мемлекеттік корпорация қызметкері;</w:t>
      </w:r>
    </w:p>
    <w:bookmarkEnd w:id="30"/>
    <w:bookmarkStart w:name="z56" w:id="31"/>
    <w:p>
      <w:pPr>
        <w:spacing w:after="0"/>
        <w:ind w:left="0"/>
        <w:jc w:val="both"/>
      </w:pPr>
      <w:r>
        <w:rPr>
          <w:rFonts w:ascii="Times New Roman"/>
          <w:b w:val="false"/>
          <w:i w:val="false"/>
          <w:color w:val="000000"/>
          <w:sz w:val="28"/>
        </w:rPr>
        <w:t>
      2) Мемлекеттік корпорация жинақтау бөлімінің қызметкері;</w:t>
      </w:r>
    </w:p>
    <w:bookmarkEnd w:id="31"/>
    <w:bookmarkStart w:name="z57" w:id="32"/>
    <w:p>
      <w:pPr>
        <w:spacing w:after="0"/>
        <w:ind w:left="0"/>
        <w:jc w:val="both"/>
      </w:pPr>
      <w:r>
        <w:rPr>
          <w:rFonts w:ascii="Times New Roman"/>
          <w:b w:val="false"/>
          <w:i w:val="false"/>
          <w:color w:val="000000"/>
          <w:sz w:val="28"/>
        </w:rPr>
        <w:t>
      3) көрсетілетін қызметті берушінің кеңсе қызметкері;</w:t>
      </w:r>
    </w:p>
    <w:bookmarkEnd w:id="32"/>
    <w:bookmarkStart w:name="z58" w:id="33"/>
    <w:p>
      <w:pPr>
        <w:spacing w:after="0"/>
        <w:ind w:left="0"/>
        <w:jc w:val="both"/>
      </w:pPr>
      <w:r>
        <w:rPr>
          <w:rFonts w:ascii="Times New Roman"/>
          <w:b w:val="false"/>
          <w:i w:val="false"/>
          <w:color w:val="000000"/>
          <w:sz w:val="28"/>
        </w:rPr>
        <w:t>
      4) көрсетілетін қызметті берушінің басшысы;</w:t>
      </w:r>
    </w:p>
    <w:bookmarkEnd w:id="33"/>
    <w:bookmarkStart w:name="z59" w:id="34"/>
    <w:p>
      <w:pPr>
        <w:spacing w:after="0"/>
        <w:ind w:left="0"/>
        <w:jc w:val="both"/>
      </w:pPr>
      <w:r>
        <w:rPr>
          <w:rFonts w:ascii="Times New Roman"/>
          <w:b w:val="false"/>
          <w:i w:val="false"/>
          <w:color w:val="000000"/>
          <w:sz w:val="28"/>
        </w:rPr>
        <w:t>
      5) көрсетілетін қызметті берушінің орындаушысы.</w:t>
      </w:r>
    </w:p>
    <w:bookmarkEnd w:id="34"/>
    <w:bookmarkStart w:name="z60" w:id="3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5"/>
    <w:bookmarkStart w:name="z61" w:id="3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36"/>
    <w:bookmarkStart w:name="z62" w:id="3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7"/>
    <w:bookmarkStart w:name="z63" w:id="3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8"/>
    <w:bookmarkStart w:name="z64" w:id="39"/>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9"/>
    <w:bookmarkStart w:name="z65" w:id="4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порталда тіркелуді жүзеге асырады (порталда тіркелмеген көрсетілетін қызметті алушылар үшін жүзеге асырылады);</w:t>
      </w:r>
    </w:p>
    <w:bookmarkEnd w:id="40"/>
    <w:bookmarkStart w:name="z66" w:id="41"/>
    <w:p>
      <w:pPr>
        <w:spacing w:after="0"/>
        <w:ind w:left="0"/>
        <w:jc w:val="both"/>
      </w:pPr>
      <w:r>
        <w:rPr>
          <w:rFonts w:ascii="Times New Roman"/>
          <w:b w:val="false"/>
          <w:i w:val="false"/>
          <w:color w:val="000000"/>
          <w:sz w:val="28"/>
        </w:rPr>
        <w:t>
      2) көрсетілетін қызметті беруші мемлекеттік қызметті алу үшін порталда ЖСН және парольді (расталу үдерісі) енгізеді;</w:t>
      </w:r>
    </w:p>
    <w:bookmarkEnd w:id="41"/>
    <w:bookmarkStart w:name="z67" w:id="42"/>
    <w:p>
      <w:pPr>
        <w:spacing w:after="0"/>
        <w:ind w:left="0"/>
        <w:jc w:val="both"/>
      </w:pPr>
      <w:r>
        <w:rPr>
          <w:rFonts w:ascii="Times New Roman"/>
          <w:b w:val="false"/>
          <w:i w:val="false"/>
          <w:color w:val="000000"/>
          <w:sz w:val="28"/>
        </w:rPr>
        <w:t>
      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p>
    <w:bookmarkEnd w:id="42"/>
    <w:bookmarkStart w:name="z68" w:id="43"/>
    <w:p>
      <w:pPr>
        <w:spacing w:after="0"/>
        <w:ind w:left="0"/>
        <w:jc w:val="both"/>
      </w:pPr>
      <w:r>
        <w:rPr>
          <w:rFonts w:ascii="Times New Roman"/>
          <w:b w:val="false"/>
          <w:i w:val="false"/>
          <w:color w:val="000000"/>
          <w:sz w:val="28"/>
        </w:rPr>
        <w:t>
      4) көрсетілетін қызметті алушы "Қорғаншылық және қамқоршылық жөнінде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нысанды толтырады (деректерді енгізу);</w:t>
      </w:r>
    </w:p>
    <w:bookmarkEnd w:id="43"/>
    <w:bookmarkStart w:name="z69" w:id="44"/>
    <w:p>
      <w:pPr>
        <w:spacing w:after="0"/>
        <w:ind w:left="0"/>
        <w:jc w:val="both"/>
      </w:pPr>
      <w:r>
        <w:rPr>
          <w:rFonts w:ascii="Times New Roman"/>
          <w:b w:val="false"/>
          <w:i w:val="false"/>
          <w:color w:val="000000"/>
          <w:sz w:val="28"/>
        </w:rPr>
        <w:t xml:space="preserve">
      5) көрсетілетін қызметті алушы өзінің ЭЦҚ-сы арқылы мемлекеттік қызметті көрсетуге толтырылған сұраныстың нысанына қол қояды; </w:t>
      </w:r>
    </w:p>
    <w:bookmarkEnd w:id="44"/>
    <w:bookmarkStart w:name="z70" w:id="45"/>
    <w:p>
      <w:pPr>
        <w:spacing w:after="0"/>
        <w:ind w:left="0"/>
        <w:jc w:val="both"/>
      </w:pPr>
      <w:r>
        <w:rPr>
          <w:rFonts w:ascii="Times New Roman"/>
          <w:b w:val="false"/>
          <w:i w:val="false"/>
          <w:color w:val="000000"/>
          <w:sz w:val="28"/>
        </w:rPr>
        <w:t>
      6) порталда ЭЦҚ тіркеу куәлігінің жарамдылық мерзімі және қайтарылып алынған (жойылған) тіркеу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p>
    <w:bookmarkEnd w:id="45"/>
    <w:bookmarkStart w:name="z71" w:id="46"/>
    <w:p>
      <w:pPr>
        <w:spacing w:after="0"/>
        <w:ind w:left="0"/>
        <w:jc w:val="both"/>
      </w:pP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шлюзі"/"электрондық үкіметтің өңірлік шлюзі" арқылы электрондық тізілімге жолданады;</w:t>
      </w:r>
    </w:p>
    <w:bookmarkEnd w:id="46"/>
    <w:bookmarkStart w:name="z72" w:id="47"/>
    <w:p>
      <w:pPr>
        <w:spacing w:after="0"/>
        <w:ind w:left="0"/>
        <w:jc w:val="both"/>
      </w:pPr>
      <w:r>
        <w:rPr>
          <w:rFonts w:ascii="Times New Roman"/>
          <w:b w:val="false"/>
          <w:i w:val="false"/>
          <w:color w:val="000000"/>
          <w:sz w:val="28"/>
        </w:rPr>
        <w:t>
      8) мемлекеттік қызмет көрсету нәтижесінің жауабы (анықтама) құрастырылады және көрсетілетін қызметті алушының "жеке кабинетіне" жолданады (бес минуттан аспайды).</w:t>
      </w:r>
    </w:p>
    <w:bookmarkEnd w:id="47"/>
    <w:bookmarkStart w:name="z73" w:id="48"/>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w:t>
      </w:r>
    </w:p>
    <w:bookmarkEnd w:id="48"/>
    <w:bookmarkStart w:name="z74" w:id="49"/>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сұранысты (бұдан әрі – электрондық сұраныс) жолдайды;</w:t>
      </w:r>
    </w:p>
    <w:bookmarkEnd w:id="49"/>
    <w:bookmarkStart w:name="z75" w:id="5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сұранысты қабылдайды, көрсетілетін қызметті алушының "жеке кабинетіне" мемлекеттік қызмет көрсету нәтижесін алу күні көрсетіле отырып, электрондық сұраныстың қабылданғандығы туралы хабарлама жолданады (отыз минуттан аспайды);</w:t>
      </w:r>
    </w:p>
    <w:bookmarkEnd w:id="50"/>
    <w:bookmarkStart w:name="z76" w:id="51"/>
    <w:p>
      <w:pPr>
        <w:spacing w:after="0"/>
        <w:ind w:left="0"/>
        <w:jc w:val="both"/>
      </w:pPr>
      <w:r>
        <w:rPr>
          <w:rFonts w:ascii="Times New Roman"/>
          <w:b w:val="false"/>
          <w:i w:val="false"/>
          <w:color w:val="000000"/>
          <w:sz w:val="28"/>
        </w:rPr>
        <w:t xml:space="preserve">
      3) электрондық сұранысты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 (екі жұмыс күні ішінде);</w:t>
      </w:r>
    </w:p>
    <w:bookmarkEnd w:id="51"/>
    <w:bookmarkStart w:name="z77" w:id="52"/>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52"/>
    <w:bookmarkStart w:name="z78" w:id="5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82" w:id="5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7441"/>
        <w:gridCol w:w="3024"/>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5"/>
          <w:p>
            <w:pPr>
              <w:spacing w:after="20"/>
              <w:ind w:left="20"/>
              <w:jc w:val="both"/>
            </w:pPr>
            <w:r>
              <w:rPr>
                <w:rFonts w:ascii="Times New Roman"/>
                <w:b w:val="false"/>
                <w:i w:val="false"/>
                <w:color w:val="000000"/>
                <w:sz w:val="20"/>
              </w:rPr>
              <w:t>
1</w:t>
            </w:r>
          </w:p>
          <w:bookmarkEnd w:id="55"/>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56"/>
          <w:p>
            <w:pPr>
              <w:spacing w:after="20"/>
              <w:ind w:left="20"/>
              <w:jc w:val="both"/>
            </w:pPr>
            <w:r>
              <w:rPr>
                <w:rFonts w:ascii="Times New Roman"/>
                <w:b w:val="false"/>
                <w:i w:val="false"/>
                <w:color w:val="000000"/>
                <w:sz w:val="20"/>
              </w:rPr>
              <w:t>
2</w:t>
            </w:r>
          </w:p>
          <w:bookmarkEnd w:id="56"/>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57"/>
          <w:p>
            <w:pPr>
              <w:spacing w:after="20"/>
              <w:ind w:left="20"/>
              <w:jc w:val="both"/>
            </w:pPr>
            <w:r>
              <w:rPr>
                <w:rFonts w:ascii="Times New Roman"/>
                <w:b w:val="false"/>
                <w:i w:val="false"/>
                <w:color w:val="000000"/>
                <w:sz w:val="20"/>
              </w:rPr>
              <w:t>
3</w:t>
            </w:r>
          </w:p>
          <w:bookmarkEnd w:id="57"/>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өзінің ЭЦҚ-сы арқылы порталда </w:t>
            </w:r>
            <w:r>
              <w:br/>
            </w:r>
            <w:r>
              <w:rPr>
                <w:rFonts w:ascii="Times New Roman"/>
                <w:b w:val="false"/>
                <w:i w:val="false"/>
                <w:color w:val="000000"/>
                <w:sz w:val="20"/>
              </w:rPr>
              <w:t xml:space="preserve">
көрсетілетін қызметті алушының </w:t>
            </w:r>
            <w:r>
              <w:br/>
            </w:r>
            <w:r>
              <w:rPr>
                <w:rFonts w:ascii="Times New Roman"/>
                <w:b w:val="false"/>
                <w:i w:val="false"/>
                <w:color w:val="000000"/>
                <w:sz w:val="20"/>
              </w:rPr>
              <w:t>
деректерін тіркейді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8"/>
          <w:p>
            <w:pPr>
              <w:spacing w:after="20"/>
              <w:ind w:left="20"/>
              <w:jc w:val="both"/>
            </w:pPr>
            <w:r>
              <w:rPr>
                <w:rFonts w:ascii="Times New Roman"/>
                <w:b w:val="false"/>
                <w:i w:val="false"/>
                <w:color w:val="000000"/>
                <w:sz w:val="20"/>
              </w:rPr>
              <w:t>
4</w:t>
            </w:r>
          </w:p>
          <w:bookmarkEnd w:id="58"/>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ақпараттық жүйеден анықтаманы </w:t>
            </w:r>
            <w:r>
              <w:br/>
            </w:r>
            <w:r>
              <w:rPr>
                <w:rFonts w:ascii="Times New Roman"/>
                <w:b w:val="false"/>
                <w:i w:val="false"/>
                <w:color w:val="000000"/>
                <w:sz w:val="20"/>
              </w:rPr>
              <w:t xml:space="preserve">
басып шығарады және көрсетілетін </w:t>
            </w:r>
            <w:r>
              <w:br/>
            </w:r>
            <w:r>
              <w:rPr>
                <w:rFonts w:ascii="Times New Roman"/>
                <w:b w:val="false"/>
                <w:i w:val="false"/>
                <w:color w:val="000000"/>
                <w:sz w:val="20"/>
              </w:rPr>
              <w:t>
қызметті алушыға береді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9"/>
          <w:p>
            <w:pPr>
              <w:spacing w:after="20"/>
              <w:ind w:left="20"/>
              <w:jc w:val="both"/>
            </w:pPr>
            <w:r>
              <w:rPr>
                <w:rFonts w:ascii="Times New Roman"/>
                <w:b w:val="false"/>
                <w:i w:val="false"/>
                <w:color w:val="000000"/>
                <w:sz w:val="20"/>
              </w:rPr>
              <w:t>
5</w:t>
            </w:r>
          </w:p>
          <w:bookmarkEnd w:id="59"/>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r>
              <w:br/>
            </w:r>
            <w:r>
              <w:rPr>
                <w:rFonts w:ascii="Times New Roman"/>
                <w:b w:val="false"/>
                <w:i w:val="false"/>
                <w:color w:val="000000"/>
                <w:sz w:val="20"/>
              </w:rPr>
              <w:t>
 </w:t>
            </w:r>
          </w:p>
        </w:tc>
      </w:tr>
    </w:tbl>
    <w:bookmarkStart w:name="z88" w:id="6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2005"/>
        <w:gridCol w:w="1878"/>
        <w:gridCol w:w="2220"/>
        <w:gridCol w:w="976"/>
        <w:gridCol w:w="976"/>
        <w:gridCol w:w="849"/>
        <w:gridCol w:w="978"/>
        <w:gridCol w:w="849"/>
        <w:gridCol w:w="1107"/>
      </w:tblGrid>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1"/>
          <w:p>
            <w:pPr>
              <w:spacing w:after="20"/>
              <w:ind w:left="20"/>
              <w:jc w:val="both"/>
            </w:pPr>
            <w:r>
              <w:rPr>
                <w:rFonts w:ascii="Times New Roman"/>
                <w:b w:val="false"/>
                <w:i w:val="false"/>
                <w:color w:val="000000"/>
                <w:sz w:val="20"/>
              </w:rPr>
              <w:t>
1</w:t>
            </w:r>
          </w:p>
          <w:bookmarkEnd w:id="61"/>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2"/>
          <w:p>
            <w:pPr>
              <w:spacing w:after="20"/>
              <w:ind w:left="20"/>
              <w:jc w:val="both"/>
            </w:pPr>
            <w:r>
              <w:rPr>
                <w:rFonts w:ascii="Times New Roman"/>
                <w:b w:val="false"/>
                <w:i w:val="false"/>
                <w:color w:val="000000"/>
                <w:sz w:val="20"/>
              </w:rPr>
              <w:t>
2</w:t>
            </w:r>
          </w:p>
          <w:bookmarkEnd w:id="62"/>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3"/>
          <w:p>
            <w:pPr>
              <w:spacing w:after="20"/>
              <w:ind w:left="20"/>
              <w:jc w:val="both"/>
            </w:pPr>
            <w:r>
              <w:rPr>
                <w:rFonts w:ascii="Times New Roman"/>
                <w:b w:val="false"/>
                <w:i w:val="false"/>
                <w:color w:val="000000"/>
                <w:sz w:val="20"/>
              </w:rPr>
              <w:t>
3</w:t>
            </w:r>
          </w:p>
          <w:bookmarkEnd w:id="63"/>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қол қояды </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4"/>
          <w:p>
            <w:pPr>
              <w:spacing w:after="20"/>
              <w:ind w:left="20"/>
              <w:jc w:val="both"/>
            </w:pPr>
            <w:r>
              <w:rPr>
                <w:rFonts w:ascii="Times New Roman"/>
                <w:b w:val="false"/>
                <w:i w:val="false"/>
                <w:color w:val="000000"/>
                <w:sz w:val="20"/>
              </w:rPr>
              <w:t>
4</w:t>
            </w:r>
          </w:p>
          <w:bookmarkEnd w:id="64"/>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Мемлекеттік корпорацияға жолдайды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алушыға немесе оның өкіліне береді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5"/>
          <w:p>
            <w:pPr>
              <w:spacing w:after="20"/>
              <w:ind w:left="20"/>
              <w:jc w:val="both"/>
            </w:pPr>
            <w:r>
              <w:rPr>
                <w:rFonts w:ascii="Times New Roman"/>
                <w:b w:val="false"/>
                <w:i w:val="false"/>
                <w:color w:val="000000"/>
                <w:sz w:val="20"/>
              </w:rPr>
              <w:t>
5</w:t>
            </w:r>
          </w:p>
          <w:bookmarkEnd w:id="65"/>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97" w:id="6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6"/>
    <w:bookmarkStart w:name="z98" w:id="67"/>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67"/>
    <w:bookmarkStart w:name="z9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103" w:id="6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69"/>
    <w:bookmarkStart w:name="z10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7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w:t>
      </w:r>
    </w:p>
    <w:bookmarkEnd w:id="71"/>
    <w:bookmarkStart w:name="z106" w:id="72"/>
    <w:p>
      <w:pPr>
        <w:spacing w:after="0"/>
        <w:ind w:left="0"/>
        <w:jc w:val="left"/>
      </w:pPr>
      <w:r>
        <w:rPr>
          <w:rFonts w:ascii="Times New Roman"/>
          <w:b/>
          <w:i w:val="false"/>
          <w:color w:val="000000"/>
        </w:rPr>
        <w:t xml:space="preserve">  ақпараттық жүйелерде болмаған жағдайда:</w:t>
      </w:r>
    </w:p>
    <w:bookmarkEnd w:id="72"/>
    <w:bookmarkStart w:name="z10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69596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596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111" w:id="7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4"/>
    <w:bookmarkStart w:name="z11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581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819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7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76"/>
    <w:bookmarkStart w:name="z114"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78"/>
    <w:p>
      <w:pPr>
        <w:spacing w:after="0"/>
        <w:ind w:left="0"/>
        <w:jc w:val="left"/>
      </w:pPr>
      <w:r>
        <w:rPr>
          <w:rFonts w:ascii="Times New Roman"/>
          <w:b/>
          <w:i w:val="false"/>
          <w:color w:val="000000"/>
        </w:rPr>
        <w:t xml:space="preserve"> Шартты белгілемелер:</w:t>
      </w:r>
    </w:p>
    <w:bookmarkEnd w:id="78"/>
    <w:bookmarkStart w:name="z11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5" w:id="8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w:t>
      </w:r>
    </w:p>
    <w:bookmarkEnd w:id="80"/>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6" w:id="81"/>
    <w:p>
      <w:pPr>
        <w:spacing w:after="0"/>
        <w:ind w:left="0"/>
        <w:jc w:val="left"/>
      </w:pPr>
      <w:r>
        <w:rPr>
          <w:rFonts w:ascii="Times New Roman"/>
          <w:b/>
          <w:i w:val="false"/>
          <w:color w:val="000000"/>
        </w:rPr>
        <w:t xml:space="preserve"> 1. Жалпы ережелер</w:t>
      </w:r>
    </w:p>
    <w:bookmarkEnd w:id="81"/>
    <w:bookmarkStart w:name="z127" w:id="82"/>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82"/>
    <w:bookmarkStart w:name="z128" w:id="8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83"/>
    <w:bookmarkStart w:name="z129" w:id="84"/>
    <w:p>
      <w:pPr>
        <w:spacing w:after="0"/>
        <w:ind w:left="0"/>
        <w:jc w:val="both"/>
      </w:pPr>
      <w:r>
        <w:rPr>
          <w:rFonts w:ascii="Times New Roman"/>
          <w:b w:val="false"/>
          <w:i w:val="false"/>
          <w:color w:val="000000"/>
          <w:sz w:val="28"/>
        </w:rPr>
        <w:t>
      1) көрсетілетін қызметті берушінің кеңсесі;</w:t>
      </w:r>
    </w:p>
    <w:bookmarkEnd w:id="84"/>
    <w:bookmarkStart w:name="z130" w:id="85"/>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85"/>
    <w:bookmarkStart w:name="z131" w:id="86"/>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86"/>
    <w:bookmarkStart w:name="z132" w:id="87"/>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87"/>
    <w:bookmarkStart w:name="z133" w:id="88"/>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 (бұдан әрі – дәлелді бас тарту).</w:t>
      </w:r>
    </w:p>
    <w:bookmarkEnd w:id="88"/>
    <w:bookmarkStart w:name="z134" w:id="8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89"/>
    <w:bookmarkStart w:name="z135" w:id="9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90"/>
    <w:bookmarkStart w:name="z136" w:id="9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91"/>
    <w:bookmarkStart w:name="z137" w:id="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92"/>
    <w:bookmarkStart w:name="z138" w:id="93"/>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2-қосымшасына сәйкес нысан бойынша өтініш ұсынуы немесе портал арқылы электрондық құжат нысанындағы сұраныс жолдауы.</w:t>
      </w:r>
    </w:p>
    <w:bookmarkEnd w:id="93"/>
    <w:bookmarkStart w:name="z139" w:id="9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94"/>
    <w:bookmarkStart w:name="z140" w:id="95"/>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95"/>
    <w:bookmarkStart w:name="z141" w:id="96"/>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96"/>
    <w:bookmarkStart w:name="z142" w:id="97"/>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97"/>
    <w:bookmarkStart w:name="z143" w:id="98"/>
    <w:p>
      <w:pPr>
        <w:spacing w:after="0"/>
        <w:ind w:left="0"/>
        <w:jc w:val="both"/>
      </w:pPr>
      <w:r>
        <w:rPr>
          <w:rFonts w:ascii="Times New Roman"/>
          <w:b w:val="false"/>
          <w:i w:val="false"/>
          <w:color w:val="000000"/>
          <w:sz w:val="28"/>
        </w:rPr>
        <w:t>
      егер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көрсетілетін қызметті беруші өтінішті қабылдаудан бас тартады (отыз минуттан аспайды);</w:t>
      </w:r>
    </w:p>
    <w:bookmarkEnd w:id="98"/>
    <w:bookmarkStart w:name="z144" w:id="9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99"/>
    <w:bookmarkStart w:name="z145" w:id="10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 - тұрмыстық жағдайын тексеру актісін (бұдан әрі - тексеру актісі) жасайды, тексеру актісі негізінде қаулының жобасын немесе дәлелді бас тартуды дайындайды және көрсетілетін қызметті берушінің басшысына ұсынады (тексеру актісін жасау – күнтізбелік он күн ішінде; қаулының жобасын және дәлелді бас тартуды дайындау және ұсыну - күнтізбелік бес күн ішінде);</w:t>
      </w:r>
    </w:p>
    <w:bookmarkEnd w:id="100"/>
    <w:bookmarkStart w:name="z146" w:id="101"/>
    <w:p>
      <w:pPr>
        <w:spacing w:after="0"/>
        <w:ind w:left="0"/>
        <w:jc w:val="both"/>
      </w:pPr>
      <w:r>
        <w:rPr>
          <w:rFonts w:ascii="Times New Roman"/>
          <w:b w:val="false"/>
          <w:i w:val="false"/>
          <w:color w:val="000000"/>
          <w:sz w:val="28"/>
        </w:rPr>
        <w:t>
      5) көрсетілетін қызметті берушінің басшысы қаулының жобасына қол қояды және бекіту үшін жергілікті атқарушы органға (бұдан әрі – әкімдік) ұсынады немесе дәлелді бас тартуға қол қояды және көрсетілетін қызметті берушінің кеңсе қызметкеріне жолдайды (бір жұмыс күні ішінде);</w:t>
      </w:r>
    </w:p>
    <w:bookmarkEnd w:id="101"/>
    <w:bookmarkStart w:name="z147" w:id="102"/>
    <w:p>
      <w:pPr>
        <w:spacing w:after="0"/>
        <w:ind w:left="0"/>
        <w:jc w:val="both"/>
      </w:pPr>
      <w:r>
        <w:rPr>
          <w:rFonts w:ascii="Times New Roman"/>
          <w:b w:val="false"/>
          <w:i w:val="false"/>
          <w:color w:val="000000"/>
          <w:sz w:val="28"/>
        </w:rPr>
        <w:t>
      6) әкімдік қаулыны бекітеді, тіркейді және қаулының көшірмесін көрсетілетін қызметті берушіге жолдайды (күнтізбелік он екі күн ішінде);</w:t>
      </w:r>
    </w:p>
    <w:bookmarkEnd w:id="102"/>
    <w:bookmarkStart w:name="z148" w:id="103"/>
    <w:p>
      <w:pPr>
        <w:spacing w:after="0"/>
        <w:ind w:left="0"/>
        <w:jc w:val="both"/>
      </w:pPr>
      <w:r>
        <w:rPr>
          <w:rFonts w:ascii="Times New Roman"/>
          <w:b w:val="false"/>
          <w:i w:val="false"/>
          <w:color w:val="000000"/>
          <w:sz w:val="28"/>
        </w:rPr>
        <w:t>
      7) көрсетілетін қызметті берушінің кеңсе қызметкері қаулының көшірмесін немесе дәлелді бас тартуды тіркейді және көрсетілетін қызметті алушыға береді (отыз минуттан аспайды).</w:t>
      </w:r>
    </w:p>
    <w:bookmarkEnd w:id="103"/>
    <w:bookmarkStart w:name="z149" w:id="10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4"/>
    <w:bookmarkStart w:name="z150" w:id="105"/>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05"/>
    <w:bookmarkStart w:name="z151" w:id="10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бөлімшелері (қызметкерлері) мен өзге ұйымдардың тізбесі:</w:t>
      </w:r>
    </w:p>
    <w:bookmarkEnd w:id="106"/>
    <w:bookmarkStart w:name="z152" w:id="107"/>
    <w:p>
      <w:pPr>
        <w:spacing w:after="0"/>
        <w:ind w:left="0"/>
        <w:jc w:val="both"/>
      </w:pPr>
      <w:r>
        <w:rPr>
          <w:rFonts w:ascii="Times New Roman"/>
          <w:b w:val="false"/>
          <w:i w:val="false"/>
          <w:color w:val="000000"/>
          <w:sz w:val="28"/>
        </w:rPr>
        <w:t>
      1) көрсетілетін қызметті берушінің кеңсе қызметкері;</w:t>
      </w:r>
    </w:p>
    <w:bookmarkEnd w:id="107"/>
    <w:bookmarkStart w:name="z153" w:id="108"/>
    <w:p>
      <w:pPr>
        <w:spacing w:after="0"/>
        <w:ind w:left="0"/>
        <w:jc w:val="both"/>
      </w:pPr>
      <w:r>
        <w:rPr>
          <w:rFonts w:ascii="Times New Roman"/>
          <w:b w:val="false"/>
          <w:i w:val="false"/>
          <w:color w:val="000000"/>
          <w:sz w:val="28"/>
        </w:rPr>
        <w:t>
      2) көрсетілетін қызметті берушінің басшысы;</w:t>
      </w:r>
    </w:p>
    <w:bookmarkEnd w:id="108"/>
    <w:bookmarkStart w:name="z154" w:id="109"/>
    <w:p>
      <w:pPr>
        <w:spacing w:after="0"/>
        <w:ind w:left="0"/>
        <w:jc w:val="both"/>
      </w:pPr>
      <w:r>
        <w:rPr>
          <w:rFonts w:ascii="Times New Roman"/>
          <w:b w:val="false"/>
          <w:i w:val="false"/>
          <w:color w:val="000000"/>
          <w:sz w:val="28"/>
        </w:rPr>
        <w:t>
      3) көрсетілетін қызметті берушінің орындаушысы;</w:t>
      </w:r>
    </w:p>
    <w:bookmarkEnd w:id="109"/>
    <w:bookmarkStart w:name="z155" w:id="110"/>
    <w:p>
      <w:pPr>
        <w:spacing w:after="0"/>
        <w:ind w:left="0"/>
        <w:jc w:val="both"/>
      </w:pPr>
      <w:r>
        <w:rPr>
          <w:rFonts w:ascii="Times New Roman"/>
          <w:b w:val="false"/>
          <w:i w:val="false"/>
          <w:color w:val="000000"/>
          <w:sz w:val="28"/>
        </w:rPr>
        <w:t>
      4) Мемлекеттік корпорация қызметкері;</w:t>
      </w:r>
    </w:p>
    <w:bookmarkEnd w:id="110"/>
    <w:bookmarkStart w:name="z156" w:id="111"/>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111"/>
    <w:bookmarkStart w:name="z157" w:id="112"/>
    <w:p>
      <w:pPr>
        <w:spacing w:after="0"/>
        <w:ind w:left="0"/>
        <w:jc w:val="both"/>
      </w:pPr>
      <w:r>
        <w:rPr>
          <w:rFonts w:ascii="Times New Roman"/>
          <w:b w:val="false"/>
          <w:i w:val="false"/>
          <w:color w:val="000000"/>
          <w:sz w:val="28"/>
        </w:rPr>
        <w:t>
      6) әкімдік.</w:t>
      </w:r>
    </w:p>
    <w:bookmarkEnd w:id="112"/>
    <w:bookmarkStart w:name="z158" w:id="11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3"/>
    <w:bookmarkStart w:name="z159" w:id="11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14"/>
    <w:bookmarkStart w:name="z160" w:id="11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15"/>
    <w:bookmarkStart w:name="z161" w:id="11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16"/>
    <w:bookmarkStart w:name="z162" w:id="117"/>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117"/>
    <w:bookmarkStart w:name="z163" w:id="118"/>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құжаттарды ұсынады;</w:t>
      </w:r>
    </w:p>
    <w:bookmarkEnd w:id="118"/>
    <w:bookmarkStart w:name="z164" w:id="119"/>
    <w:p>
      <w:pPr>
        <w:spacing w:after="0"/>
        <w:ind w:left="0"/>
        <w:jc w:val="both"/>
      </w:pPr>
      <w:r>
        <w:rPr>
          <w:rFonts w:ascii="Times New Roman"/>
          <w:b w:val="false"/>
          <w:i w:val="false"/>
          <w:color w:val="000000"/>
          <w:sz w:val="28"/>
        </w:rPr>
        <w:t>
      Қазақстан Республикасының заңдарында өзгеше көзделмесе, көрсетілген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119"/>
    <w:bookmarkStart w:name="z165" w:id="120"/>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немесе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(бұдан әрі – құжаттарды қабылдаудан бас тарту туралы қолхат) береді (он бес минуттан аспайды);</w:t>
      </w:r>
    </w:p>
    <w:bookmarkEnd w:id="120"/>
    <w:bookmarkStart w:name="z166" w:id="121"/>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121"/>
    <w:bookmarkStart w:name="z167" w:id="122"/>
    <w:p>
      <w:pPr>
        <w:spacing w:after="0"/>
        <w:ind w:left="0"/>
        <w:jc w:val="both"/>
      </w:pPr>
      <w:r>
        <w:rPr>
          <w:rFonts w:ascii="Times New Roman"/>
          <w:b w:val="false"/>
          <w:i w:val="false"/>
          <w:color w:val="000000"/>
          <w:sz w:val="28"/>
        </w:rPr>
        <w:t>
      4) құжаттар қабылдағаннан кейін мемлекеттік қызмет көрсету процесінде көрсетілетін қызметті берушінің құрылымдық бөлімшелерінің (қызметкерлерінің) іс-қимылы осы регламенттің 6-тармағының 2-6) тармақшаларына сәйкес жүзеге асырылады;</w:t>
      </w:r>
    </w:p>
    <w:bookmarkEnd w:id="122"/>
    <w:bookmarkStart w:name="z168" w:id="123"/>
    <w:p>
      <w:pPr>
        <w:spacing w:after="0"/>
        <w:ind w:left="0"/>
        <w:jc w:val="both"/>
      </w:pPr>
      <w:r>
        <w:rPr>
          <w:rFonts w:ascii="Times New Roman"/>
          <w:b w:val="false"/>
          <w:i w:val="false"/>
          <w:color w:val="000000"/>
          <w:sz w:val="28"/>
        </w:rPr>
        <w:t>
      5) көрсетілетін қызметті берушінің кеңсе қызметкері қаулының көшірмесін немесе дәлелді бас тартуды тіркейді және Мемлекеттік корпорацияға жолдайды (бір жұмыс күні ішінде);</w:t>
      </w:r>
    </w:p>
    <w:bookmarkEnd w:id="123"/>
    <w:bookmarkStart w:name="z169" w:id="124"/>
    <w:p>
      <w:pPr>
        <w:spacing w:after="0"/>
        <w:ind w:left="0"/>
        <w:jc w:val="both"/>
      </w:pPr>
      <w:r>
        <w:rPr>
          <w:rFonts w:ascii="Times New Roman"/>
          <w:b w:val="false"/>
          <w:i w:val="false"/>
          <w:color w:val="000000"/>
          <w:sz w:val="28"/>
        </w:rPr>
        <w:t>
      6) Мемлекеттік корпорация қызметкері қаулының көшірмесін немесе дәлелді бас тартуды тіркейді және көрсетілетін қызметті алушыға немесе нотариалды расталған сенімхат бойынша оның өкіліне береді (он бес минуттан аспайды).</w:t>
      </w:r>
    </w:p>
    <w:bookmarkEnd w:id="124"/>
    <w:bookmarkStart w:name="z170" w:id="12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5"/>
    <w:bookmarkStart w:name="z171" w:id="126"/>
    <w:p>
      <w:pPr>
        <w:spacing w:after="0"/>
        <w:ind w:left="0"/>
        <w:jc w:val="both"/>
      </w:pPr>
      <w:r>
        <w:rPr>
          <w:rFonts w:ascii="Times New Roman"/>
          <w:b w:val="false"/>
          <w:i w:val="false"/>
          <w:color w:val="000000"/>
          <w:sz w:val="28"/>
        </w:rPr>
        <w:t>
      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26"/>
    <w:bookmarkStart w:name="z172" w:id="127"/>
    <w:p>
      <w:pPr>
        <w:spacing w:after="0"/>
        <w:ind w:left="0"/>
        <w:jc w:val="both"/>
      </w:pPr>
      <w:r>
        <w:rPr>
          <w:rFonts w:ascii="Times New Roman"/>
          <w:b w:val="false"/>
          <w:i w:val="false"/>
          <w:color w:val="000000"/>
          <w:sz w:val="28"/>
        </w:rPr>
        <w:t>
      1) көрсетілетін қызметті алушы порталда тіркеледі,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127"/>
    <w:bookmarkStart w:name="z173" w:id="128"/>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қызмет көрсету нәтижесін алу күні көрсетіле отырып, электрондық сұраныс пен құжаттардың қабылданғандығы туралы хабарлама жолданады немесе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өтінішті қабылдаудан бас тартады (отыз минуттан аспайды);</w:t>
      </w:r>
    </w:p>
    <w:bookmarkEnd w:id="128"/>
    <w:bookmarkStart w:name="z174" w:id="129"/>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2-6) тармақшаларына сәйкес жүзеге асырылады;</w:t>
      </w:r>
    </w:p>
    <w:bookmarkEnd w:id="129"/>
    <w:bookmarkStart w:name="z175" w:id="130"/>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130"/>
    <w:bookmarkStart w:name="z176" w:id="13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82" w:id="13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599"/>
        <w:gridCol w:w="1929"/>
        <w:gridCol w:w="831"/>
        <w:gridCol w:w="3622"/>
        <w:gridCol w:w="1820"/>
        <w:gridCol w:w="941"/>
        <w:gridCol w:w="1164"/>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33"/>
          <w:p>
            <w:pPr>
              <w:spacing w:after="20"/>
              <w:ind w:left="20"/>
              <w:jc w:val="both"/>
            </w:pPr>
            <w:r>
              <w:rPr>
                <w:rFonts w:ascii="Times New Roman"/>
                <w:b w:val="false"/>
                <w:i w:val="false"/>
                <w:color w:val="000000"/>
                <w:sz w:val="20"/>
              </w:rPr>
              <w:t>
1</w:t>
            </w:r>
          </w:p>
          <w:bookmarkEnd w:id="133"/>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34"/>
          <w:p>
            <w:pPr>
              <w:spacing w:after="20"/>
              <w:ind w:left="20"/>
              <w:jc w:val="both"/>
            </w:pPr>
            <w:r>
              <w:rPr>
                <w:rFonts w:ascii="Times New Roman"/>
                <w:b w:val="false"/>
                <w:i w:val="false"/>
                <w:color w:val="000000"/>
                <w:sz w:val="20"/>
              </w:rPr>
              <w:t>
2</w:t>
            </w:r>
          </w:p>
          <w:bookmarkEnd w:id="134"/>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35"/>
          <w:p>
            <w:pPr>
              <w:spacing w:after="20"/>
              <w:ind w:left="20"/>
              <w:jc w:val="both"/>
            </w:pPr>
            <w:r>
              <w:rPr>
                <w:rFonts w:ascii="Times New Roman"/>
                <w:b w:val="false"/>
                <w:i w:val="false"/>
                <w:color w:val="000000"/>
                <w:sz w:val="20"/>
              </w:rPr>
              <w:t>
3</w:t>
            </w:r>
          </w:p>
          <w:bookmarkEnd w:id="135"/>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тиісті құжаттардың қабылданғаны туралы қолхат береді немесе өтінішті қабылдаудан бас тартады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тексеру актісін жасайды және тексеру актісі негізінде қаулының жобасын немесе дәлелді бас тартуды дайындайды </w:t>
            </w: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жобасына немесе дәлелді бас тартуға қол қояды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бекітеді және тіркейді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36"/>
          <w:p>
            <w:pPr>
              <w:spacing w:after="20"/>
              <w:ind w:left="20"/>
              <w:jc w:val="both"/>
            </w:pPr>
            <w:r>
              <w:rPr>
                <w:rFonts w:ascii="Times New Roman"/>
                <w:b w:val="false"/>
                <w:i w:val="false"/>
                <w:color w:val="000000"/>
                <w:sz w:val="20"/>
              </w:rPr>
              <w:t>
4</w:t>
            </w:r>
          </w:p>
          <w:bookmarkEnd w:id="136"/>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жобасын немесе дәлелді бас тартуды көрсетілетін қызметті берушінің басшысына ұсынады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 бекіту үшін әкімдікке ұсынады немесе дәлелді бас тартуды көрсетілетін қызметті берушінің кеңсе қызметкеріне жолдайды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берушіге жолдайды</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көрсетілетін қызметті алушыға береді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37"/>
          <w:p>
            <w:pPr>
              <w:spacing w:after="20"/>
              <w:ind w:left="20"/>
              <w:jc w:val="both"/>
            </w:pPr>
            <w:r>
              <w:rPr>
                <w:rFonts w:ascii="Times New Roman"/>
                <w:b w:val="false"/>
                <w:i w:val="false"/>
                <w:color w:val="000000"/>
                <w:sz w:val="20"/>
              </w:rPr>
              <w:t>
5</w:t>
            </w:r>
          </w:p>
          <w:bookmarkEnd w:id="137"/>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қаулының жобасын және дәлелді бас тартуды дайындау және ұсыну - күнтізбелік 5 күн ішінде</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12 күн ішінде</w:t>
            </w: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3" w:id="13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
        <w:gridCol w:w="1585"/>
        <w:gridCol w:w="1586"/>
        <w:gridCol w:w="1695"/>
        <w:gridCol w:w="824"/>
        <w:gridCol w:w="824"/>
        <w:gridCol w:w="3591"/>
        <w:gridCol w:w="1805"/>
      </w:tblGrid>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39"/>
          <w:p>
            <w:pPr>
              <w:spacing w:after="20"/>
              <w:ind w:left="20"/>
              <w:jc w:val="both"/>
            </w:pPr>
            <w:r>
              <w:rPr>
                <w:rFonts w:ascii="Times New Roman"/>
                <w:b w:val="false"/>
                <w:i w:val="false"/>
                <w:color w:val="000000"/>
                <w:sz w:val="20"/>
              </w:rPr>
              <w:t>
1</w:t>
            </w:r>
          </w:p>
          <w:bookmarkEnd w:id="139"/>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0"/>
          <w:p>
            <w:pPr>
              <w:spacing w:after="20"/>
              <w:ind w:left="20"/>
              <w:jc w:val="both"/>
            </w:pPr>
            <w:r>
              <w:rPr>
                <w:rFonts w:ascii="Times New Roman"/>
                <w:b w:val="false"/>
                <w:i w:val="false"/>
                <w:color w:val="000000"/>
                <w:sz w:val="20"/>
              </w:rPr>
              <w:t>
2</w:t>
            </w:r>
          </w:p>
          <w:bookmarkEnd w:id="140"/>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41"/>
          <w:p>
            <w:pPr>
              <w:spacing w:after="20"/>
              <w:ind w:left="20"/>
              <w:jc w:val="both"/>
            </w:pPr>
            <w:r>
              <w:rPr>
                <w:rFonts w:ascii="Times New Roman"/>
                <w:b w:val="false"/>
                <w:i w:val="false"/>
                <w:color w:val="000000"/>
                <w:sz w:val="20"/>
              </w:rPr>
              <w:t>
3</w:t>
            </w:r>
          </w:p>
          <w:bookmarkEnd w:id="141"/>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тексеру актісін жасайды және тексеру актісі негізінде қаулының жобасын немесе дәлелді бас тартуды дайындайды </w:t>
            </w:r>
            <w:r>
              <w:br/>
            </w:r>
            <w:r>
              <w:rPr>
                <w:rFonts w:ascii="Times New Roman"/>
                <w:b w:val="false"/>
                <w:i w:val="false"/>
                <w:color w:val="000000"/>
                <w:sz w:val="20"/>
              </w:rPr>
              <w:t>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жобасына немесе дәлелді бас тартуға қол қояды </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42"/>
          <w:p>
            <w:pPr>
              <w:spacing w:after="20"/>
              <w:ind w:left="20"/>
              <w:jc w:val="both"/>
            </w:pPr>
            <w:r>
              <w:rPr>
                <w:rFonts w:ascii="Times New Roman"/>
                <w:b w:val="false"/>
                <w:i w:val="false"/>
                <w:color w:val="000000"/>
                <w:sz w:val="20"/>
              </w:rPr>
              <w:t>
4</w:t>
            </w:r>
          </w:p>
          <w:bookmarkEnd w:id="142"/>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жобасын немесе дәлелді бас тартуды көрсетілетін қызметті берушінің басшысына ұсынады</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 бекіту үшін әкімдікке ұсынады немесе дәлелді бас тартуды көрсетілетін қызметті берушінің кеңсе қызметкеріне жолдайды </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43"/>
          <w:p>
            <w:pPr>
              <w:spacing w:after="20"/>
              <w:ind w:left="20"/>
              <w:jc w:val="both"/>
            </w:pPr>
            <w:r>
              <w:rPr>
                <w:rFonts w:ascii="Times New Roman"/>
                <w:b w:val="false"/>
                <w:i w:val="false"/>
                <w:color w:val="000000"/>
                <w:sz w:val="20"/>
              </w:rPr>
              <w:t>
5</w:t>
            </w:r>
          </w:p>
          <w:bookmarkEnd w:id="143"/>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қаулының жобасын және дәлелді бас тартуды дайындау және ұсыну - күнтізбелік 5 күн ішінде</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r>
    </w:tbl>
    <w:bookmarkStart w:name="z199" w:id="144"/>
    <w:p>
      <w:pPr>
        <w:spacing w:after="0"/>
        <w:ind w:left="0"/>
        <w:jc w:val="both"/>
      </w:pPr>
      <w:r>
        <w:rPr>
          <w:rFonts w:ascii="Times New Roman"/>
          <w:b w:val="false"/>
          <w:i w:val="false"/>
          <w:color w:val="000000"/>
          <w:sz w:val="28"/>
        </w:rPr>
        <w:t>
      кестенің жалғасы: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4658"/>
        <w:gridCol w:w="1854"/>
        <w:gridCol w:w="2073"/>
        <w:gridCol w:w="2938"/>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45"/>
          <w:p>
            <w:pPr>
              <w:spacing w:after="20"/>
              <w:ind w:left="20"/>
              <w:jc w:val="both"/>
            </w:pPr>
            <w:r>
              <w:rPr>
                <w:rFonts w:ascii="Times New Roman"/>
                <w:b w:val="false"/>
                <w:i w:val="false"/>
                <w:color w:val="000000"/>
                <w:sz w:val="20"/>
              </w:rPr>
              <w:t>
1</w:t>
            </w:r>
          </w:p>
          <w:bookmarkEnd w:id="145"/>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46"/>
          <w:p>
            <w:pPr>
              <w:spacing w:after="20"/>
              <w:ind w:left="20"/>
              <w:jc w:val="both"/>
            </w:pPr>
            <w:r>
              <w:rPr>
                <w:rFonts w:ascii="Times New Roman"/>
                <w:b w:val="false"/>
                <w:i w:val="false"/>
                <w:color w:val="000000"/>
                <w:sz w:val="20"/>
              </w:rPr>
              <w:t>
2</w:t>
            </w:r>
          </w:p>
          <w:bookmarkEnd w:id="146"/>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кеңсе қызметкері</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47"/>
          <w:p>
            <w:pPr>
              <w:spacing w:after="20"/>
              <w:ind w:left="20"/>
              <w:jc w:val="both"/>
            </w:pPr>
            <w:r>
              <w:rPr>
                <w:rFonts w:ascii="Times New Roman"/>
                <w:b w:val="false"/>
                <w:i w:val="false"/>
                <w:color w:val="000000"/>
                <w:sz w:val="20"/>
              </w:rPr>
              <w:t>
3</w:t>
            </w:r>
          </w:p>
          <w:bookmarkEnd w:id="147"/>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бекітеді және тіркейді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8"/>
          <w:p>
            <w:pPr>
              <w:spacing w:after="20"/>
              <w:ind w:left="20"/>
              <w:jc w:val="both"/>
            </w:pPr>
            <w:r>
              <w:rPr>
                <w:rFonts w:ascii="Times New Roman"/>
                <w:b w:val="false"/>
                <w:i w:val="false"/>
                <w:color w:val="000000"/>
                <w:sz w:val="20"/>
              </w:rPr>
              <w:t>
4</w:t>
            </w:r>
          </w:p>
          <w:bookmarkEnd w:id="148"/>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берушіге жолдайды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Мемлекеттік корпорацияға жолдайды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көрсетілетін қызметті алушыға немесе оның өкіліне береді</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49"/>
          <w:p>
            <w:pPr>
              <w:spacing w:after="20"/>
              <w:ind w:left="20"/>
              <w:jc w:val="both"/>
            </w:pPr>
            <w:r>
              <w:rPr>
                <w:rFonts w:ascii="Times New Roman"/>
                <w:b w:val="false"/>
                <w:i w:val="false"/>
                <w:color w:val="000000"/>
                <w:sz w:val="20"/>
              </w:rPr>
              <w:t>
5</w:t>
            </w:r>
          </w:p>
          <w:bookmarkEnd w:id="149"/>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12 күн ішінде</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10" w:id="15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50"/>
    <w:bookmarkStart w:name="z211" w:id="151"/>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151"/>
    <w:bookmarkStart w:name="z212"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53"/>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153"/>
    <w:bookmarkStart w:name="z21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20" w:id="15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55"/>
    <w:bookmarkStart w:name="z22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66421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42100" cy="1070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27" w:id="15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57"/>
    <w:bookmarkStart w:name="z228" w:id="158"/>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158"/>
    <w:bookmarkStart w:name="z22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60"/>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160"/>
    <w:bookmarkStart w:name="z23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62"/>
    <w:p>
      <w:pPr>
        <w:spacing w:after="0"/>
        <w:ind w:left="0"/>
        <w:jc w:val="both"/>
      </w:pPr>
      <w:r>
        <w:rPr>
          <w:rFonts w:ascii="Times New Roman"/>
          <w:b w:val="false"/>
          <w:i w:val="false"/>
          <w:color w:val="000000"/>
          <w:sz w:val="28"/>
        </w:rPr>
        <w:t>
      кестенің жалғасы:</w:t>
      </w:r>
    </w:p>
    <w:bookmarkEnd w:id="162"/>
    <w:bookmarkStart w:name="z23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2898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898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64"/>
    <w:p>
      <w:pPr>
        <w:spacing w:after="0"/>
        <w:ind w:left="0"/>
        <w:jc w:val="left"/>
      </w:pPr>
      <w:r>
        <w:rPr>
          <w:rFonts w:ascii="Times New Roman"/>
          <w:b/>
          <w:i w:val="false"/>
          <w:color w:val="000000"/>
        </w:rPr>
        <w:t xml:space="preserve"> Шартты белгілемелер:</w:t>
      </w:r>
    </w:p>
    <w:bookmarkEnd w:id="164"/>
    <w:bookmarkStart w:name="z235"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242" w:id="166"/>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66"/>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43" w:id="167"/>
    <w:p>
      <w:pPr>
        <w:spacing w:after="0"/>
        <w:ind w:left="0"/>
        <w:jc w:val="left"/>
      </w:pPr>
      <w:r>
        <w:rPr>
          <w:rFonts w:ascii="Times New Roman"/>
          <w:b/>
          <w:i w:val="false"/>
          <w:color w:val="000000"/>
        </w:rPr>
        <w:t xml:space="preserve"> 1. Жалпы ережелер</w:t>
      </w:r>
    </w:p>
    <w:bookmarkEnd w:id="167"/>
    <w:bookmarkStart w:name="z244" w:id="168"/>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168"/>
    <w:bookmarkStart w:name="z245" w:id="16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69"/>
    <w:bookmarkStart w:name="z246" w:id="170"/>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170"/>
    <w:bookmarkStart w:name="z247" w:id="171"/>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171"/>
    <w:bookmarkStart w:name="z248" w:id="172"/>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172"/>
    <w:bookmarkStart w:name="z249" w:id="173"/>
    <w:p>
      <w:pPr>
        <w:spacing w:after="0"/>
        <w:ind w:left="0"/>
        <w:jc w:val="both"/>
      </w:pPr>
      <w:r>
        <w:rPr>
          <w:rFonts w:ascii="Times New Roman"/>
          <w:b w:val="false"/>
          <w:i w:val="false"/>
          <w:color w:val="000000"/>
          <w:sz w:val="28"/>
        </w:rPr>
        <w:t xml:space="preserve">
      3. Мемлекеттік көрсетілетін қызмет нәтижесі: </w:t>
      </w:r>
    </w:p>
    <w:bookmarkEnd w:id="173"/>
    <w:bookmarkStart w:name="z250" w:id="174"/>
    <w:p>
      <w:pPr>
        <w:spacing w:after="0"/>
        <w:ind w:left="0"/>
        <w:jc w:val="both"/>
      </w:pPr>
      <w:r>
        <w:rPr>
          <w:rFonts w:ascii="Times New Roman"/>
          <w:b w:val="false"/>
          <w:i w:val="false"/>
          <w:color w:val="000000"/>
          <w:sz w:val="28"/>
        </w:rPr>
        <w:t xml:space="preserve">
      1)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w:t>
      </w:r>
    </w:p>
    <w:bookmarkEnd w:id="174"/>
    <w:bookmarkStart w:name="z251" w:id="175"/>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bookmarkEnd w:id="175"/>
    <w:bookmarkStart w:name="z252" w:id="176"/>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мүліктеріне иелік ету үшін берілетін анықтама (бұдан әрі – анықтама). </w:t>
      </w:r>
    </w:p>
    <w:bookmarkEnd w:id="176"/>
    <w:bookmarkStart w:name="z253" w:id="177"/>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77"/>
    <w:bookmarkStart w:name="z254" w:id="178"/>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78"/>
    <w:bookmarkStart w:name="z255" w:id="17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79"/>
    <w:bookmarkStart w:name="z256" w:id="18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өзара іс-қимыл тәртібінің сипаттамасы</w:t>
      </w:r>
    </w:p>
    <w:bookmarkEnd w:id="180"/>
    <w:bookmarkStart w:name="z257" w:id="181"/>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Мемлекеттік корпорацияға стандарттың 4, 5, 6 - қосымшаларына сәйкес нысан бойынша өтініш ұсынуы немесе портал арқылы электрондық құжат нысанындағы сұраныс жолдауы.</w:t>
      </w:r>
    </w:p>
    <w:bookmarkEnd w:id="181"/>
    <w:bookmarkStart w:name="z258" w:id="18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 ұзақтығы:</w:t>
      </w:r>
    </w:p>
    <w:bookmarkEnd w:id="182"/>
    <w:bookmarkStart w:name="z259" w:id="183"/>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құжаттарды ұсынады;</w:t>
      </w:r>
    </w:p>
    <w:bookmarkEnd w:id="183"/>
    <w:bookmarkStart w:name="z260" w:id="184"/>
    <w:p>
      <w:pPr>
        <w:spacing w:after="0"/>
        <w:ind w:left="0"/>
        <w:jc w:val="both"/>
      </w:pPr>
      <w:r>
        <w:rPr>
          <w:rFonts w:ascii="Times New Roman"/>
          <w:b w:val="false"/>
          <w:i w:val="false"/>
          <w:color w:val="000000"/>
          <w:sz w:val="28"/>
        </w:rPr>
        <w:t>
      көрсетілетін қызметті алушы Қазақстан Республикасының заңдарында өзгеше көзделмесе, көрсетілетін қызметті берушіге мемлекеттік қызмет көрсету кезінде заңмен қорғалатын құпияны қамтитын, ақпараттық жүйелердегі мәліметтерді пайдалануға келісімін береді;</w:t>
      </w:r>
    </w:p>
    <w:bookmarkEnd w:id="184"/>
    <w:bookmarkStart w:name="z261" w:id="185"/>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7-қосымшасына сәйкес нысан бойынша құжаттарды қабылдаудан бас тарту туралы қолхат береді (он бес минуттан аспайды);</w:t>
      </w:r>
    </w:p>
    <w:bookmarkEnd w:id="185"/>
    <w:bookmarkStart w:name="z262" w:id="186"/>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186"/>
    <w:bookmarkStart w:name="z263" w:id="187"/>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187"/>
    <w:bookmarkStart w:name="z264" w:id="188"/>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188"/>
    <w:bookmarkStart w:name="z265" w:id="189"/>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анықтаманы дайындайды және көрсетілетін қызметті берушінің басшысына ұсынады (үш жұмыс күні ішінде);</w:t>
      </w:r>
    </w:p>
    <w:bookmarkEnd w:id="189"/>
    <w:bookmarkStart w:name="z266" w:id="190"/>
    <w:p>
      <w:pPr>
        <w:spacing w:after="0"/>
        <w:ind w:left="0"/>
        <w:jc w:val="both"/>
      </w:pPr>
      <w:r>
        <w:rPr>
          <w:rFonts w:ascii="Times New Roman"/>
          <w:b w:val="false"/>
          <w:i w:val="false"/>
          <w:color w:val="000000"/>
          <w:sz w:val="28"/>
        </w:rPr>
        <w:t>
      7) көрсетілетін қызметті берушінің басшысы анықтамаға қол қояды және көрсетілетін қызметті берушінің кеңсе қызметкеріне жолдайды (жиырма минуттан аспайды);</w:t>
      </w:r>
    </w:p>
    <w:bookmarkEnd w:id="190"/>
    <w:bookmarkStart w:name="z267" w:id="191"/>
    <w:p>
      <w:pPr>
        <w:spacing w:after="0"/>
        <w:ind w:left="0"/>
        <w:jc w:val="both"/>
      </w:pPr>
      <w:r>
        <w:rPr>
          <w:rFonts w:ascii="Times New Roman"/>
          <w:b w:val="false"/>
          <w:i w:val="false"/>
          <w:color w:val="000000"/>
          <w:sz w:val="28"/>
        </w:rPr>
        <w:t>
      8) көрсетілетін қызметті берушінің кеңсе қызметкері анықтаманы тіркейді және Мемлекеттік корпорацияға жолдайды (бір жұмыс күні ішінде);</w:t>
      </w:r>
    </w:p>
    <w:bookmarkEnd w:id="191"/>
    <w:bookmarkStart w:name="z268" w:id="192"/>
    <w:p>
      <w:pPr>
        <w:spacing w:after="0"/>
        <w:ind w:left="0"/>
        <w:jc w:val="both"/>
      </w:pPr>
      <w:r>
        <w:rPr>
          <w:rFonts w:ascii="Times New Roman"/>
          <w:b w:val="false"/>
          <w:i w:val="false"/>
          <w:color w:val="000000"/>
          <w:sz w:val="28"/>
        </w:rPr>
        <w:t>
      9) Мемлекеттік корпорация қызметкері анықтаманы тіркейді және көрсетілетін қызметті алушыға немесе нотариалды расталған сенімхат бойынша оның өкіліне береді (он бес минуттан аспайды).</w:t>
      </w:r>
    </w:p>
    <w:bookmarkEnd w:id="192"/>
    <w:bookmarkStart w:name="z269" w:id="19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93"/>
    <w:bookmarkStart w:name="z270" w:id="1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94"/>
    <w:bookmarkStart w:name="z271" w:id="1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95"/>
    <w:bookmarkStart w:name="z272" w:id="196"/>
    <w:p>
      <w:pPr>
        <w:spacing w:after="0"/>
        <w:ind w:left="0"/>
        <w:jc w:val="both"/>
      </w:pPr>
      <w:r>
        <w:rPr>
          <w:rFonts w:ascii="Times New Roman"/>
          <w:b w:val="false"/>
          <w:i w:val="false"/>
          <w:color w:val="000000"/>
          <w:sz w:val="28"/>
        </w:rPr>
        <w:t>
      1) Мемлекеттік корпорация қызметкері;</w:t>
      </w:r>
    </w:p>
    <w:bookmarkEnd w:id="196"/>
    <w:bookmarkStart w:name="z273" w:id="197"/>
    <w:p>
      <w:pPr>
        <w:spacing w:after="0"/>
        <w:ind w:left="0"/>
        <w:jc w:val="both"/>
      </w:pPr>
      <w:r>
        <w:rPr>
          <w:rFonts w:ascii="Times New Roman"/>
          <w:b w:val="false"/>
          <w:i w:val="false"/>
          <w:color w:val="000000"/>
          <w:sz w:val="28"/>
        </w:rPr>
        <w:t>
      2) Мемлекеттік корпорация жинақтау бөлімінің қызметкері;</w:t>
      </w:r>
    </w:p>
    <w:bookmarkEnd w:id="197"/>
    <w:bookmarkStart w:name="z274" w:id="198"/>
    <w:p>
      <w:pPr>
        <w:spacing w:after="0"/>
        <w:ind w:left="0"/>
        <w:jc w:val="both"/>
      </w:pPr>
      <w:r>
        <w:rPr>
          <w:rFonts w:ascii="Times New Roman"/>
          <w:b w:val="false"/>
          <w:i w:val="false"/>
          <w:color w:val="000000"/>
          <w:sz w:val="28"/>
        </w:rPr>
        <w:t>
      3) көрсетілетін қызметті берушінің кеңсе қызметкері;</w:t>
      </w:r>
    </w:p>
    <w:bookmarkEnd w:id="198"/>
    <w:bookmarkStart w:name="z275" w:id="199"/>
    <w:p>
      <w:pPr>
        <w:spacing w:after="0"/>
        <w:ind w:left="0"/>
        <w:jc w:val="both"/>
      </w:pPr>
      <w:r>
        <w:rPr>
          <w:rFonts w:ascii="Times New Roman"/>
          <w:b w:val="false"/>
          <w:i w:val="false"/>
          <w:color w:val="000000"/>
          <w:sz w:val="28"/>
        </w:rPr>
        <w:t>
      4) көрсетілетін қызметті берушінің басшысы;</w:t>
      </w:r>
    </w:p>
    <w:bookmarkEnd w:id="199"/>
    <w:bookmarkStart w:name="z276" w:id="200"/>
    <w:p>
      <w:pPr>
        <w:spacing w:after="0"/>
        <w:ind w:left="0"/>
        <w:jc w:val="both"/>
      </w:pPr>
      <w:r>
        <w:rPr>
          <w:rFonts w:ascii="Times New Roman"/>
          <w:b w:val="false"/>
          <w:i w:val="false"/>
          <w:color w:val="000000"/>
          <w:sz w:val="28"/>
        </w:rPr>
        <w:t>
      5) көрсетілетін қызметті берушінің орындаушысы.</w:t>
      </w:r>
    </w:p>
    <w:bookmarkEnd w:id="200"/>
    <w:bookmarkStart w:name="z277" w:id="20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01"/>
    <w:bookmarkStart w:name="z278" w:id="20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02"/>
    <w:bookmarkStart w:name="z279" w:id="20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03"/>
    <w:bookmarkStart w:name="z280" w:id="20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04"/>
    <w:bookmarkStart w:name="z281" w:id="205"/>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05"/>
    <w:bookmarkStart w:name="z282" w:id="206"/>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p>
    <w:bookmarkEnd w:id="206"/>
    <w:bookmarkStart w:name="z283" w:id="207"/>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(жиырма минуттан аспайды);</w:t>
      </w:r>
    </w:p>
    <w:bookmarkEnd w:id="207"/>
    <w:bookmarkStart w:name="z284" w:id="208"/>
    <w:p>
      <w:pPr>
        <w:spacing w:after="0"/>
        <w:ind w:left="0"/>
        <w:jc w:val="both"/>
      </w:pPr>
      <w:r>
        <w:rPr>
          <w:rFonts w:ascii="Times New Roman"/>
          <w:b w:val="false"/>
          <w:i w:val="false"/>
          <w:color w:val="000000"/>
          <w:sz w:val="28"/>
        </w:rPr>
        <w:t xml:space="preserve">
      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w:t>
      </w:r>
    </w:p>
    <w:bookmarkEnd w:id="208"/>
    <w:bookmarkStart w:name="z285" w:id="209"/>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(жиырма минуттан аспайды).</w:t>
      </w:r>
    </w:p>
    <w:bookmarkEnd w:id="209"/>
    <w:bookmarkStart w:name="z286" w:id="210"/>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293" w:id="21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1555"/>
        <w:gridCol w:w="1960"/>
        <w:gridCol w:w="2317"/>
        <w:gridCol w:w="1018"/>
        <w:gridCol w:w="1018"/>
        <w:gridCol w:w="886"/>
        <w:gridCol w:w="1021"/>
        <w:gridCol w:w="886"/>
        <w:gridCol w:w="1156"/>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12"/>
          <w:p>
            <w:pPr>
              <w:spacing w:after="20"/>
              <w:ind w:left="20"/>
              <w:jc w:val="both"/>
            </w:pPr>
            <w:r>
              <w:rPr>
                <w:rFonts w:ascii="Times New Roman"/>
                <w:b w:val="false"/>
                <w:i w:val="false"/>
                <w:color w:val="000000"/>
                <w:sz w:val="20"/>
              </w:rPr>
              <w:t>
1</w:t>
            </w:r>
          </w:p>
          <w:bookmarkEnd w:id="212"/>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13"/>
          <w:p>
            <w:pPr>
              <w:spacing w:after="20"/>
              <w:ind w:left="20"/>
              <w:jc w:val="both"/>
            </w:pPr>
            <w:r>
              <w:rPr>
                <w:rFonts w:ascii="Times New Roman"/>
                <w:b w:val="false"/>
                <w:i w:val="false"/>
                <w:color w:val="000000"/>
                <w:sz w:val="20"/>
              </w:rPr>
              <w:t>
2</w:t>
            </w:r>
          </w:p>
          <w:bookmarkEnd w:id="213"/>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14"/>
          <w:p>
            <w:pPr>
              <w:spacing w:after="20"/>
              <w:ind w:left="20"/>
              <w:jc w:val="both"/>
            </w:pPr>
            <w:r>
              <w:rPr>
                <w:rFonts w:ascii="Times New Roman"/>
                <w:b w:val="false"/>
                <w:i w:val="false"/>
                <w:color w:val="000000"/>
                <w:sz w:val="20"/>
              </w:rPr>
              <w:t>
3</w:t>
            </w:r>
          </w:p>
          <w:bookmarkEnd w:id="214"/>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тіркейді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5"/>
          <w:p>
            <w:pPr>
              <w:spacing w:after="20"/>
              <w:ind w:left="20"/>
              <w:jc w:val="both"/>
            </w:pPr>
            <w:r>
              <w:rPr>
                <w:rFonts w:ascii="Times New Roman"/>
                <w:b w:val="false"/>
                <w:i w:val="false"/>
                <w:color w:val="000000"/>
                <w:sz w:val="20"/>
              </w:rPr>
              <w:t>
4</w:t>
            </w:r>
          </w:p>
          <w:bookmarkEnd w:id="215"/>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мемлекеттік қызметті көрсету бойынша рәсім (іс-қимыл) нәтижесі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Мемлекеттік корпорацияға жолдайды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көрсетілетін қызметті алушыға немесе оның өкіліне береді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16"/>
          <w:p>
            <w:pPr>
              <w:spacing w:after="20"/>
              <w:ind w:left="20"/>
              <w:jc w:val="both"/>
            </w:pPr>
            <w:r>
              <w:rPr>
                <w:rFonts w:ascii="Times New Roman"/>
                <w:b w:val="false"/>
                <w:i w:val="false"/>
                <w:color w:val="000000"/>
                <w:sz w:val="20"/>
              </w:rPr>
              <w:t>
5</w:t>
            </w:r>
          </w:p>
          <w:bookmarkEnd w:id="216"/>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аспайды</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05" w:id="21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17"/>
    <w:bookmarkStart w:name="z306"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13" w:id="21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19"/>
    <w:bookmarkStart w:name="z314"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69850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321" w:id="22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21"/>
    <w:bookmarkStart w:name="z32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23"/>
    <w:p>
      <w:pPr>
        <w:spacing w:after="0"/>
        <w:ind w:left="0"/>
        <w:jc w:val="left"/>
      </w:pPr>
      <w:r>
        <w:rPr>
          <w:rFonts w:ascii="Times New Roman"/>
          <w:b/>
          <w:i w:val="false"/>
          <w:color w:val="000000"/>
        </w:rPr>
        <w:t xml:space="preserve"> Шартты белгілемелер:</w:t>
      </w:r>
    </w:p>
    <w:bookmarkEnd w:id="223"/>
    <w:bookmarkStart w:name="z324"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331" w:id="225"/>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25"/>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32" w:id="226"/>
    <w:p>
      <w:pPr>
        <w:spacing w:after="0"/>
        <w:ind w:left="0"/>
        <w:jc w:val="left"/>
      </w:pPr>
      <w:r>
        <w:rPr>
          <w:rFonts w:ascii="Times New Roman"/>
          <w:b/>
          <w:i w:val="false"/>
          <w:color w:val="000000"/>
        </w:rPr>
        <w:t xml:space="preserve"> 1. Жалпы ережелер</w:t>
      </w:r>
    </w:p>
    <w:bookmarkEnd w:id="226"/>
    <w:bookmarkStart w:name="z333" w:id="227"/>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27"/>
    <w:bookmarkStart w:name="z334" w:id="22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28"/>
    <w:bookmarkStart w:name="z335" w:id="229"/>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229"/>
    <w:bookmarkStart w:name="z336" w:id="230"/>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230"/>
    <w:bookmarkStart w:name="z337" w:id="231"/>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231"/>
    <w:bookmarkStart w:name="z338" w:id="232"/>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 – анықтама) не стандарттың 10-тармағында көрсетілген жағдайларда және негіздер бойынша мемлекеттік қызмет көрсетуден бас тарту туралы дәлелді жауап (бұдан әрі - бас тарту туралы дәлелді жауап).</w:t>
      </w:r>
    </w:p>
    <w:bookmarkEnd w:id="232"/>
    <w:bookmarkStart w:name="z339" w:id="23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(ішінара автоматтандырылған) және (немесе) қағаз түрінде.</w:t>
      </w:r>
    </w:p>
    <w:bookmarkEnd w:id="233"/>
    <w:bookmarkStart w:name="z340" w:id="23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көрсетілетін қызмет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34"/>
    <w:bookmarkStart w:name="z341" w:id="23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35"/>
    <w:bookmarkStart w:name="z342" w:id="236"/>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тәртібінің сипаттамасы</w:t>
      </w:r>
    </w:p>
    <w:bookmarkEnd w:id="236"/>
    <w:bookmarkStart w:name="z343" w:id="23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 қосымшаларына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p>
    <w:bookmarkEnd w:id="237"/>
    <w:bookmarkStart w:name="z344" w:id="23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 ұзақтығы:</w:t>
      </w:r>
    </w:p>
    <w:bookmarkEnd w:id="238"/>
    <w:bookmarkStart w:name="z345" w:id="239"/>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39"/>
    <w:bookmarkStart w:name="z346" w:id="240"/>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240"/>
    <w:bookmarkStart w:name="z347" w:id="24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p>
    <w:bookmarkEnd w:id="241"/>
    <w:bookmarkStart w:name="z348" w:id="24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242"/>
    <w:bookmarkStart w:name="z349" w:id="24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243"/>
    <w:bookmarkStart w:name="z350" w:id="24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244"/>
    <w:bookmarkStart w:name="z351" w:id="24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анықтаманы дайындайды немесе бас тарту туралы дәлелді жауапты дайындайды және анықтаманы немесе дәлелді бас тартуды көрсетілетін қызметті берушінің басшысына ұсынады (үш жұмыс күні ішінде);</w:t>
      </w:r>
    </w:p>
    <w:bookmarkEnd w:id="245"/>
    <w:bookmarkStart w:name="z352" w:id="246"/>
    <w:p>
      <w:pPr>
        <w:spacing w:after="0"/>
        <w:ind w:left="0"/>
        <w:jc w:val="both"/>
      </w:pPr>
      <w:r>
        <w:rPr>
          <w:rFonts w:ascii="Times New Roman"/>
          <w:b w:val="false"/>
          <w:i w:val="false"/>
          <w:color w:val="000000"/>
          <w:sz w:val="28"/>
        </w:rPr>
        <w:t>
      7) көрсетілетін қызметті берушінің басшысы анықтамаға немесе бас тарту туралы дәлелді жауапқа қол қояды және көрсетілетін қызметті берушінің кеңсе қызметкеріне жолдайды (жиырма минуттан аспайды);</w:t>
      </w:r>
    </w:p>
    <w:bookmarkEnd w:id="246"/>
    <w:bookmarkStart w:name="z353" w:id="247"/>
    <w:p>
      <w:pPr>
        <w:spacing w:after="0"/>
        <w:ind w:left="0"/>
        <w:jc w:val="both"/>
      </w:pPr>
      <w:r>
        <w:rPr>
          <w:rFonts w:ascii="Times New Roman"/>
          <w:b w:val="false"/>
          <w:i w:val="false"/>
          <w:color w:val="000000"/>
          <w:sz w:val="28"/>
        </w:rPr>
        <w:t>
      8) көрсетілетін қызметті берушінің кеңсе қызметкері анықтаманы немесе бас тарту туралы дәлелді жауапты тіркейді және Мемлекеттік корпорацияға жолдайды (бір жұмыс күні ішінде);</w:t>
      </w:r>
    </w:p>
    <w:bookmarkEnd w:id="247"/>
    <w:bookmarkStart w:name="z354" w:id="248"/>
    <w:p>
      <w:pPr>
        <w:spacing w:after="0"/>
        <w:ind w:left="0"/>
        <w:jc w:val="both"/>
      </w:pPr>
      <w:r>
        <w:rPr>
          <w:rFonts w:ascii="Times New Roman"/>
          <w:b w:val="false"/>
          <w:i w:val="false"/>
          <w:color w:val="000000"/>
          <w:sz w:val="28"/>
        </w:rPr>
        <w:t>
      9) Мемлекеттік корпорация қызметкері анықтаманы немесе бас тарту туралы дәлелді жауапты тіркейді және көрсетілетін қызметті алушыға немесе нотариалды расталған сенімхат бойынша оның өкіліне береді (он бес минуттан аспайды).</w:t>
      </w:r>
    </w:p>
    <w:bookmarkEnd w:id="248"/>
    <w:bookmarkStart w:name="z355" w:id="24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49"/>
    <w:bookmarkStart w:name="z356" w:id="25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50"/>
    <w:bookmarkStart w:name="z357" w:id="25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51"/>
    <w:bookmarkStart w:name="z358" w:id="252"/>
    <w:p>
      <w:pPr>
        <w:spacing w:after="0"/>
        <w:ind w:left="0"/>
        <w:jc w:val="both"/>
      </w:pPr>
      <w:r>
        <w:rPr>
          <w:rFonts w:ascii="Times New Roman"/>
          <w:b w:val="false"/>
          <w:i w:val="false"/>
          <w:color w:val="000000"/>
          <w:sz w:val="28"/>
        </w:rPr>
        <w:t>
      1) Мемлекеттік корпорация қызметкері;</w:t>
      </w:r>
    </w:p>
    <w:bookmarkEnd w:id="252"/>
    <w:bookmarkStart w:name="z359" w:id="253"/>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253"/>
    <w:bookmarkStart w:name="z360" w:id="254"/>
    <w:p>
      <w:pPr>
        <w:spacing w:after="0"/>
        <w:ind w:left="0"/>
        <w:jc w:val="both"/>
      </w:pPr>
      <w:r>
        <w:rPr>
          <w:rFonts w:ascii="Times New Roman"/>
          <w:b w:val="false"/>
          <w:i w:val="false"/>
          <w:color w:val="000000"/>
          <w:sz w:val="28"/>
        </w:rPr>
        <w:t>
      3) көрсетілетін қызметті берушінің кеңсе қызметкері;</w:t>
      </w:r>
    </w:p>
    <w:bookmarkEnd w:id="254"/>
    <w:bookmarkStart w:name="z361" w:id="255"/>
    <w:p>
      <w:pPr>
        <w:spacing w:after="0"/>
        <w:ind w:left="0"/>
        <w:jc w:val="both"/>
      </w:pPr>
      <w:r>
        <w:rPr>
          <w:rFonts w:ascii="Times New Roman"/>
          <w:b w:val="false"/>
          <w:i w:val="false"/>
          <w:color w:val="000000"/>
          <w:sz w:val="28"/>
        </w:rPr>
        <w:t>
      4) көрсетілетін қызметті берушінің басшысы;</w:t>
      </w:r>
    </w:p>
    <w:bookmarkEnd w:id="255"/>
    <w:bookmarkStart w:name="z362" w:id="256"/>
    <w:p>
      <w:pPr>
        <w:spacing w:after="0"/>
        <w:ind w:left="0"/>
        <w:jc w:val="both"/>
      </w:pPr>
      <w:r>
        <w:rPr>
          <w:rFonts w:ascii="Times New Roman"/>
          <w:b w:val="false"/>
          <w:i w:val="false"/>
          <w:color w:val="000000"/>
          <w:sz w:val="28"/>
        </w:rPr>
        <w:t>
      5) көрсетілетін қызметті берушінің орындаушысы.</w:t>
      </w:r>
    </w:p>
    <w:bookmarkEnd w:id="256"/>
    <w:bookmarkStart w:name="z363" w:id="25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7"/>
    <w:bookmarkStart w:name="z364" w:id="25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58"/>
    <w:bookmarkStart w:name="z365" w:id="25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59"/>
    <w:bookmarkStart w:name="z366" w:id="26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60"/>
    <w:bookmarkStart w:name="z367" w:id="261"/>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61"/>
    <w:bookmarkStart w:name="z368" w:id="262"/>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p>
    <w:bookmarkEnd w:id="262"/>
    <w:bookmarkStart w:name="z369" w:id="263"/>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(жиырма минуттан аспайды);</w:t>
      </w:r>
    </w:p>
    <w:bookmarkEnd w:id="263"/>
    <w:bookmarkStart w:name="z370" w:id="264"/>
    <w:p>
      <w:pPr>
        <w:spacing w:after="0"/>
        <w:ind w:left="0"/>
        <w:jc w:val="both"/>
      </w:pPr>
      <w:r>
        <w:rPr>
          <w:rFonts w:ascii="Times New Roman"/>
          <w:b w:val="false"/>
          <w:i w:val="false"/>
          <w:color w:val="000000"/>
          <w:sz w:val="28"/>
        </w:rPr>
        <w:t xml:space="preserve">
      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w:t>
      </w:r>
    </w:p>
    <w:bookmarkEnd w:id="264"/>
    <w:bookmarkStart w:name="z371" w:id="265"/>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(жиырма минуттан аспайды).</w:t>
      </w:r>
    </w:p>
    <w:bookmarkEnd w:id="265"/>
    <w:bookmarkStart w:name="z372" w:id="26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378" w:id="26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
        <w:gridCol w:w="1653"/>
        <w:gridCol w:w="1548"/>
        <w:gridCol w:w="1655"/>
        <w:gridCol w:w="804"/>
        <w:gridCol w:w="804"/>
        <w:gridCol w:w="1337"/>
        <w:gridCol w:w="1443"/>
        <w:gridCol w:w="1125"/>
        <w:gridCol w:w="1550"/>
      </w:tblGrid>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68"/>
          <w:p>
            <w:pPr>
              <w:spacing w:after="20"/>
              <w:ind w:left="20"/>
              <w:jc w:val="both"/>
            </w:pPr>
            <w:r>
              <w:rPr>
                <w:rFonts w:ascii="Times New Roman"/>
                <w:b w:val="false"/>
                <w:i w:val="false"/>
                <w:color w:val="000000"/>
                <w:sz w:val="20"/>
              </w:rPr>
              <w:t>
1</w:t>
            </w:r>
          </w:p>
          <w:bookmarkEnd w:id="268"/>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69"/>
          <w:p>
            <w:pPr>
              <w:spacing w:after="20"/>
              <w:ind w:left="20"/>
              <w:jc w:val="both"/>
            </w:pPr>
            <w:r>
              <w:rPr>
                <w:rFonts w:ascii="Times New Roman"/>
                <w:b w:val="false"/>
                <w:i w:val="false"/>
                <w:color w:val="000000"/>
                <w:sz w:val="20"/>
              </w:rPr>
              <w:t>
2</w:t>
            </w:r>
          </w:p>
          <w:bookmarkEnd w:id="269"/>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w:t>
            </w:r>
            <w:r>
              <w:br/>
            </w:r>
            <w:r>
              <w:rPr>
                <w:rFonts w:ascii="Times New Roman"/>
                <w:b w:val="false"/>
                <w:i w:val="false"/>
                <w:color w:val="000000"/>
                <w:sz w:val="20"/>
              </w:rPr>
              <w:t xml:space="preserve">
 корпорация </w:t>
            </w:r>
            <w:r>
              <w:br/>
            </w:r>
            <w:r>
              <w:rPr>
                <w:rFonts w:ascii="Times New Roman"/>
                <w:b w:val="false"/>
                <w:i w:val="false"/>
                <w:color w:val="000000"/>
                <w:sz w:val="20"/>
              </w:rPr>
              <w:t>
 қызметкері</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70"/>
          <w:p>
            <w:pPr>
              <w:spacing w:after="20"/>
              <w:ind w:left="20"/>
              <w:jc w:val="both"/>
            </w:pPr>
            <w:r>
              <w:rPr>
                <w:rFonts w:ascii="Times New Roman"/>
                <w:b w:val="false"/>
                <w:i w:val="false"/>
                <w:color w:val="000000"/>
                <w:sz w:val="20"/>
              </w:rPr>
              <w:t>
3</w:t>
            </w:r>
          </w:p>
          <w:bookmarkEnd w:id="270"/>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немесе бас тарту туралы дәлелді жауапты дайындайды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немесе бас тарту туралы дәлелді жауапқа қол қояды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тіркейді</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тіркейді</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71"/>
          <w:p>
            <w:pPr>
              <w:spacing w:after="20"/>
              <w:ind w:left="20"/>
              <w:jc w:val="both"/>
            </w:pPr>
            <w:r>
              <w:rPr>
                <w:rFonts w:ascii="Times New Roman"/>
                <w:b w:val="false"/>
                <w:i w:val="false"/>
                <w:color w:val="000000"/>
                <w:sz w:val="20"/>
              </w:rPr>
              <w:t>
4</w:t>
            </w:r>
          </w:p>
          <w:bookmarkEnd w:id="271"/>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көрсетілетін қызметті берушінің басшысына ұсынады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көрсетілетін қызметті берушінің кеңсе қызметкеріне жолдайды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Мемлекеттік корпорацияға жолдайды</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көрсетілетін қызметті алушыға немесе оның өкіліне береді</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72"/>
          <w:p>
            <w:pPr>
              <w:spacing w:after="20"/>
              <w:ind w:left="20"/>
              <w:jc w:val="both"/>
            </w:pPr>
            <w:r>
              <w:rPr>
                <w:rFonts w:ascii="Times New Roman"/>
                <w:b w:val="false"/>
                <w:i w:val="false"/>
                <w:color w:val="000000"/>
                <w:sz w:val="20"/>
              </w:rPr>
              <w:t>
5</w:t>
            </w:r>
          </w:p>
          <w:bookmarkEnd w:id="272"/>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89" w:id="27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273"/>
    <w:bookmarkStart w:name="z390"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8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96" w:id="27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75"/>
    <w:bookmarkStart w:name="z39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0231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231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403" w:id="277"/>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p>
    <w:bookmarkEnd w:id="277"/>
    <w:bookmarkStart w:name="z404"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279"/>
    <w:p>
      <w:pPr>
        <w:spacing w:after="0"/>
        <w:ind w:left="0"/>
        <w:jc w:val="left"/>
      </w:pPr>
      <w:r>
        <w:rPr>
          <w:rFonts w:ascii="Times New Roman"/>
          <w:b/>
          <w:i w:val="false"/>
          <w:color w:val="000000"/>
        </w:rPr>
        <w:t xml:space="preserve"> Шартты белгілемелер:</w:t>
      </w:r>
    </w:p>
    <w:bookmarkEnd w:id="279"/>
    <w:bookmarkStart w:name="z406"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413" w:id="28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281"/>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14" w:id="282"/>
    <w:p>
      <w:pPr>
        <w:spacing w:after="0"/>
        <w:ind w:left="0"/>
        <w:jc w:val="left"/>
      </w:pPr>
      <w:r>
        <w:rPr>
          <w:rFonts w:ascii="Times New Roman"/>
          <w:b/>
          <w:i w:val="false"/>
          <w:color w:val="000000"/>
        </w:rPr>
        <w:t xml:space="preserve"> 1. Жалпы ережелер</w:t>
      </w:r>
    </w:p>
    <w:bookmarkEnd w:id="282"/>
    <w:bookmarkStart w:name="z415" w:id="283"/>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83"/>
    <w:bookmarkStart w:name="z416" w:id="28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84"/>
    <w:bookmarkStart w:name="z417" w:id="285"/>
    <w:p>
      <w:pPr>
        <w:spacing w:after="0"/>
        <w:ind w:left="0"/>
        <w:jc w:val="both"/>
      </w:pPr>
      <w:r>
        <w:rPr>
          <w:rFonts w:ascii="Times New Roman"/>
          <w:b w:val="false"/>
          <w:i w:val="false"/>
          <w:color w:val="000000"/>
          <w:sz w:val="28"/>
        </w:rPr>
        <w:t>
      1) көрсетілетін қызметті берушінің кеңсесі;</w:t>
      </w:r>
    </w:p>
    <w:bookmarkEnd w:id="285"/>
    <w:bookmarkStart w:name="z418" w:id="286"/>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286"/>
    <w:bookmarkStart w:name="z419" w:id="287"/>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287"/>
    <w:bookmarkStart w:name="z420" w:id="288"/>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288"/>
    <w:bookmarkStart w:name="z421" w:id="289"/>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–шешім).</w:t>
      </w:r>
    </w:p>
    <w:bookmarkEnd w:id="289"/>
    <w:bookmarkStart w:name="z422" w:id="290"/>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290"/>
    <w:bookmarkStart w:name="z423" w:id="291"/>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91"/>
    <w:bookmarkStart w:name="z424" w:id="29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92"/>
    <w:bookmarkStart w:name="z425" w:id="29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93"/>
    <w:bookmarkStart w:name="z426" w:id="29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сұраныс жолдауы.</w:t>
      </w:r>
    </w:p>
    <w:bookmarkEnd w:id="294"/>
    <w:bookmarkStart w:name="z427" w:id="29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95"/>
    <w:bookmarkStart w:name="z428" w:id="296"/>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296"/>
    <w:bookmarkStart w:name="z429" w:id="297"/>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297"/>
    <w:bookmarkStart w:name="z430" w:id="29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98"/>
    <w:bookmarkStart w:name="z431" w:id="29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заңнамамен белгіленген тәртіпке сәйкес шешім жобасын дайындайды және көрсетілетін қызметті берушінің басшысына ұсынады (сегіз жұмыс күні ішінде);</w:t>
      </w:r>
    </w:p>
    <w:bookmarkEnd w:id="299"/>
    <w:bookmarkStart w:name="z432" w:id="300"/>
    <w:p>
      <w:pPr>
        <w:spacing w:after="0"/>
        <w:ind w:left="0"/>
        <w:jc w:val="both"/>
      </w:pPr>
      <w:r>
        <w:rPr>
          <w:rFonts w:ascii="Times New Roman"/>
          <w:b w:val="false"/>
          <w:i w:val="false"/>
          <w:color w:val="000000"/>
          <w:sz w:val="28"/>
        </w:rPr>
        <w:t>
      5)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300"/>
    <w:bookmarkStart w:name="z433" w:id="301"/>
    <w:p>
      <w:pPr>
        <w:spacing w:after="0"/>
        <w:ind w:left="0"/>
        <w:jc w:val="both"/>
      </w:pPr>
      <w:r>
        <w:rPr>
          <w:rFonts w:ascii="Times New Roman"/>
          <w:b w:val="false"/>
          <w:i w:val="false"/>
          <w:color w:val="000000"/>
          <w:sz w:val="28"/>
        </w:rPr>
        <w:t>
      6) көрсетілетін қызметті берушінің кеңсе қызметкері шешімді тіркейді және көрсетілетін қызметті алушыға шешімнің көшірмесін береді (отыз минуттан аспайды);</w:t>
      </w:r>
    </w:p>
    <w:bookmarkEnd w:id="301"/>
    <w:bookmarkStart w:name="z434" w:id="30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02"/>
    <w:bookmarkStart w:name="z435" w:id="30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03"/>
    <w:bookmarkStart w:name="z436" w:id="30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304"/>
    <w:bookmarkStart w:name="z437" w:id="305"/>
    <w:p>
      <w:pPr>
        <w:spacing w:after="0"/>
        <w:ind w:left="0"/>
        <w:jc w:val="both"/>
      </w:pPr>
      <w:r>
        <w:rPr>
          <w:rFonts w:ascii="Times New Roman"/>
          <w:b w:val="false"/>
          <w:i w:val="false"/>
          <w:color w:val="000000"/>
          <w:sz w:val="28"/>
        </w:rPr>
        <w:t>
      1) көрсетілетін қызметті берушінің кеңсе қызметкері;</w:t>
      </w:r>
    </w:p>
    <w:bookmarkEnd w:id="305"/>
    <w:bookmarkStart w:name="z438" w:id="306"/>
    <w:p>
      <w:pPr>
        <w:spacing w:after="0"/>
        <w:ind w:left="0"/>
        <w:jc w:val="both"/>
      </w:pPr>
      <w:r>
        <w:rPr>
          <w:rFonts w:ascii="Times New Roman"/>
          <w:b w:val="false"/>
          <w:i w:val="false"/>
          <w:color w:val="000000"/>
          <w:sz w:val="28"/>
        </w:rPr>
        <w:t>
      2) көрсетілетін қызметті берушінің басшысы;</w:t>
      </w:r>
    </w:p>
    <w:bookmarkEnd w:id="306"/>
    <w:bookmarkStart w:name="z439" w:id="307"/>
    <w:p>
      <w:pPr>
        <w:spacing w:after="0"/>
        <w:ind w:left="0"/>
        <w:jc w:val="both"/>
      </w:pPr>
      <w:r>
        <w:rPr>
          <w:rFonts w:ascii="Times New Roman"/>
          <w:b w:val="false"/>
          <w:i w:val="false"/>
          <w:color w:val="000000"/>
          <w:sz w:val="28"/>
        </w:rPr>
        <w:t>
      3) көрсетілетін қызметті берушінің орындаушысы;</w:t>
      </w:r>
    </w:p>
    <w:bookmarkEnd w:id="307"/>
    <w:bookmarkStart w:name="z440" w:id="308"/>
    <w:p>
      <w:pPr>
        <w:spacing w:after="0"/>
        <w:ind w:left="0"/>
        <w:jc w:val="both"/>
      </w:pPr>
      <w:r>
        <w:rPr>
          <w:rFonts w:ascii="Times New Roman"/>
          <w:b w:val="false"/>
          <w:i w:val="false"/>
          <w:color w:val="000000"/>
          <w:sz w:val="28"/>
        </w:rPr>
        <w:t>
      4) Мемлекеттік корпорация қызметкері;</w:t>
      </w:r>
    </w:p>
    <w:bookmarkEnd w:id="308"/>
    <w:bookmarkStart w:name="z441" w:id="309"/>
    <w:p>
      <w:pPr>
        <w:spacing w:after="0"/>
        <w:ind w:left="0"/>
        <w:jc w:val="both"/>
      </w:pPr>
      <w:r>
        <w:rPr>
          <w:rFonts w:ascii="Times New Roman"/>
          <w:b w:val="false"/>
          <w:i w:val="false"/>
          <w:color w:val="000000"/>
          <w:sz w:val="28"/>
        </w:rPr>
        <w:t>
      5) Мемлекеттік корпорация жинақтау бөлімінің қызметкері.</w:t>
      </w:r>
    </w:p>
    <w:bookmarkEnd w:id="309"/>
    <w:bookmarkStart w:name="z442" w:id="31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10"/>
    <w:bookmarkStart w:name="z443" w:id="31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корпорацияның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311"/>
    <w:bookmarkStart w:name="z444" w:id="31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12"/>
    <w:bookmarkStart w:name="z445" w:id="31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 </w:t>
      </w:r>
    </w:p>
    <w:bookmarkEnd w:id="313"/>
    <w:bookmarkStart w:name="z446" w:id="314"/>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314"/>
    <w:bookmarkStart w:name="z447" w:id="315"/>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құжаттарды ұсынады;</w:t>
      </w:r>
    </w:p>
    <w:bookmarkEnd w:id="315"/>
    <w:bookmarkStart w:name="z448" w:id="316"/>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3-қосымшасына сәйкес нысан бойынша құжаттарды қабылдаудан бас тарту туралы қолхат береді (он бес минуттан аспайды);</w:t>
      </w:r>
    </w:p>
    <w:bookmarkEnd w:id="316"/>
    <w:bookmarkStart w:name="z449" w:id="317"/>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317"/>
    <w:bookmarkStart w:name="z450" w:id="318"/>
    <w:p>
      <w:pPr>
        <w:spacing w:after="0"/>
        <w:ind w:left="0"/>
        <w:jc w:val="both"/>
      </w:pPr>
      <w:r>
        <w:rPr>
          <w:rFonts w:ascii="Times New Roman"/>
          <w:b w:val="false"/>
          <w:i w:val="false"/>
          <w:color w:val="000000"/>
          <w:sz w:val="28"/>
        </w:rPr>
        <w:t xml:space="preserve">
      4) құжаттар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318"/>
    <w:bookmarkStart w:name="z451" w:id="319"/>
    <w:p>
      <w:pPr>
        <w:spacing w:after="0"/>
        <w:ind w:left="0"/>
        <w:jc w:val="both"/>
      </w:pPr>
      <w:r>
        <w:rPr>
          <w:rFonts w:ascii="Times New Roman"/>
          <w:b w:val="false"/>
          <w:i w:val="false"/>
          <w:color w:val="000000"/>
          <w:sz w:val="28"/>
        </w:rPr>
        <w:t>
      5) көрсетілетін қызметті берушінің кеңсе қызметкері шешімді тіркейді және Мемлекеттік корпорацияға шешімнің көшірмесін жолдайды (бір жұмыс күні ішінде);</w:t>
      </w:r>
    </w:p>
    <w:bookmarkEnd w:id="319"/>
    <w:bookmarkStart w:name="z452" w:id="320"/>
    <w:p>
      <w:pPr>
        <w:spacing w:after="0"/>
        <w:ind w:left="0"/>
        <w:jc w:val="both"/>
      </w:pPr>
      <w:r>
        <w:rPr>
          <w:rFonts w:ascii="Times New Roman"/>
          <w:b w:val="false"/>
          <w:i w:val="false"/>
          <w:color w:val="000000"/>
          <w:sz w:val="28"/>
        </w:rPr>
        <w:t>
      6) Мемлекеттік корпорация қызметкері шешімнің көшірмесін тіркейді және көрсетілетін қызметті алушыға немесе нотариалды расталған сенімхат бойынша оның өкіліне береді (он бес минуттан аспайды).</w:t>
      </w:r>
    </w:p>
    <w:bookmarkEnd w:id="320"/>
    <w:bookmarkStart w:name="z453" w:id="32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1"/>
    <w:bookmarkStart w:name="z454" w:id="322"/>
    <w:p>
      <w:pPr>
        <w:spacing w:after="0"/>
        <w:ind w:left="0"/>
        <w:jc w:val="both"/>
      </w:pPr>
      <w:r>
        <w:rPr>
          <w:rFonts w:ascii="Times New Roman"/>
          <w:b w:val="false"/>
          <w:i w:val="false"/>
          <w:color w:val="000000"/>
          <w:sz w:val="28"/>
        </w:rPr>
        <w:t>
      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22"/>
    <w:bookmarkStart w:name="z455" w:id="323"/>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p>
    <w:bookmarkEnd w:id="323"/>
    <w:bookmarkStart w:name="z456" w:id="324"/>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(отыз минуттан аспайды);</w:t>
      </w:r>
    </w:p>
    <w:bookmarkEnd w:id="324"/>
    <w:bookmarkStart w:name="z457" w:id="325"/>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325"/>
    <w:bookmarkStart w:name="z458" w:id="326"/>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326"/>
    <w:bookmarkStart w:name="z459" w:id="327"/>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65" w:id="32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3894"/>
        <w:gridCol w:w="2274"/>
        <w:gridCol w:w="1369"/>
        <w:gridCol w:w="1372"/>
        <w:gridCol w:w="1372"/>
        <w:gridCol w:w="1370"/>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29"/>
          <w:p>
            <w:pPr>
              <w:spacing w:after="20"/>
              <w:ind w:left="20"/>
              <w:jc w:val="both"/>
            </w:pPr>
            <w:r>
              <w:rPr>
                <w:rFonts w:ascii="Times New Roman"/>
                <w:b w:val="false"/>
                <w:i w:val="false"/>
                <w:color w:val="000000"/>
                <w:sz w:val="20"/>
              </w:rPr>
              <w:t>
1</w:t>
            </w:r>
          </w:p>
          <w:bookmarkEnd w:id="329"/>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30"/>
          <w:p>
            <w:pPr>
              <w:spacing w:after="20"/>
              <w:ind w:left="20"/>
              <w:jc w:val="both"/>
            </w:pPr>
            <w:r>
              <w:rPr>
                <w:rFonts w:ascii="Times New Roman"/>
                <w:b w:val="false"/>
                <w:i w:val="false"/>
                <w:color w:val="000000"/>
                <w:sz w:val="20"/>
              </w:rPr>
              <w:t>
2</w:t>
            </w:r>
          </w:p>
          <w:bookmarkEnd w:id="330"/>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31"/>
          <w:p>
            <w:pPr>
              <w:spacing w:after="20"/>
              <w:ind w:left="20"/>
              <w:jc w:val="both"/>
            </w:pPr>
            <w:r>
              <w:rPr>
                <w:rFonts w:ascii="Times New Roman"/>
                <w:b w:val="false"/>
                <w:i w:val="false"/>
                <w:color w:val="000000"/>
                <w:sz w:val="20"/>
              </w:rPr>
              <w:t>
3</w:t>
            </w:r>
          </w:p>
          <w:bookmarkEnd w:id="331"/>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шешімнің жобасын дайындайды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w:t>
            </w:r>
            <w:r>
              <w:br/>
            </w:r>
            <w:r>
              <w:rPr>
                <w:rFonts w:ascii="Times New Roman"/>
                <w:b w:val="false"/>
                <w:i w:val="false"/>
                <w:color w:val="000000"/>
                <w:sz w:val="20"/>
              </w:rPr>
              <w:t>
 тіркейді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32"/>
          <w:p>
            <w:pPr>
              <w:spacing w:after="20"/>
              <w:ind w:left="20"/>
              <w:jc w:val="both"/>
            </w:pPr>
            <w:r>
              <w:rPr>
                <w:rFonts w:ascii="Times New Roman"/>
                <w:b w:val="false"/>
                <w:i w:val="false"/>
                <w:color w:val="000000"/>
                <w:sz w:val="20"/>
              </w:rPr>
              <w:t>
4</w:t>
            </w:r>
          </w:p>
          <w:bookmarkEnd w:id="332"/>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r>
              <w:br/>
            </w:r>
            <w:r>
              <w:rPr>
                <w:rFonts w:ascii="Times New Roman"/>
                <w:b w:val="false"/>
                <w:i w:val="false"/>
                <w:color w:val="000000"/>
                <w:sz w:val="20"/>
              </w:rPr>
              <w:t>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шешімнің жобасын көрсетілетін қызметті берушінің басшысына ұсынады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алушыға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33"/>
          <w:p>
            <w:pPr>
              <w:spacing w:after="20"/>
              <w:ind w:left="20"/>
              <w:jc w:val="both"/>
            </w:pPr>
            <w:r>
              <w:rPr>
                <w:rFonts w:ascii="Times New Roman"/>
                <w:b w:val="false"/>
                <w:i w:val="false"/>
                <w:color w:val="000000"/>
                <w:sz w:val="20"/>
              </w:rPr>
              <w:t>
5</w:t>
            </w:r>
          </w:p>
          <w:bookmarkEnd w:id="333"/>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76" w:id="33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1938"/>
        <w:gridCol w:w="2674"/>
        <w:gridCol w:w="2858"/>
        <w:gridCol w:w="1389"/>
        <w:gridCol w:w="1389"/>
        <w:gridCol w:w="1393"/>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35"/>
          <w:p>
            <w:pPr>
              <w:spacing w:after="20"/>
              <w:ind w:left="20"/>
              <w:jc w:val="both"/>
            </w:pPr>
            <w:r>
              <w:rPr>
                <w:rFonts w:ascii="Times New Roman"/>
                <w:b w:val="false"/>
                <w:i w:val="false"/>
                <w:color w:val="000000"/>
                <w:sz w:val="20"/>
              </w:rPr>
              <w:t>
1</w:t>
            </w:r>
          </w:p>
          <w:bookmarkEnd w:id="335"/>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36"/>
          <w:p>
            <w:pPr>
              <w:spacing w:after="20"/>
              <w:ind w:left="20"/>
              <w:jc w:val="both"/>
            </w:pPr>
            <w:r>
              <w:rPr>
                <w:rFonts w:ascii="Times New Roman"/>
                <w:b w:val="false"/>
                <w:i w:val="false"/>
                <w:color w:val="000000"/>
                <w:sz w:val="20"/>
              </w:rPr>
              <w:t>
2</w:t>
            </w:r>
          </w:p>
          <w:bookmarkEnd w:id="336"/>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37"/>
          <w:p>
            <w:pPr>
              <w:spacing w:after="20"/>
              <w:ind w:left="20"/>
              <w:jc w:val="both"/>
            </w:pPr>
            <w:r>
              <w:rPr>
                <w:rFonts w:ascii="Times New Roman"/>
                <w:b w:val="false"/>
                <w:i w:val="false"/>
                <w:color w:val="000000"/>
                <w:sz w:val="20"/>
              </w:rPr>
              <w:t>
3</w:t>
            </w:r>
          </w:p>
          <w:bookmarkEnd w:id="337"/>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шешімнің жобасын дайындайды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38"/>
          <w:p>
            <w:pPr>
              <w:spacing w:after="20"/>
              <w:ind w:left="20"/>
              <w:jc w:val="both"/>
            </w:pPr>
            <w:r>
              <w:rPr>
                <w:rFonts w:ascii="Times New Roman"/>
                <w:b w:val="false"/>
                <w:i w:val="false"/>
                <w:color w:val="000000"/>
                <w:sz w:val="20"/>
              </w:rPr>
              <w:t>
4</w:t>
            </w:r>
          </w:p>
          <w:bookmarkEnd w:id="338"/>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xml:space="preserve">
мемлекеттік қызметті көрсету бойынша рәсім </w:t>
            </w:r>
            <w:r>
              <w:br/>
            </w:r>
            <w:r>
              <w:rPr>
                <w:rFonts w:ascii="Times New Roman"/>
                <w:b w:val="false"/>
                <w:i w:val="false"/>
                <w:color w:val="000000"/>
                <w:sz w:val="20"/>
              </w:rPr>
              <w:t>
(іс-қимыл) нәтижесі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шешімнің жобасын көрсетілетін қызметті берушінің басшысына ұсынады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39"/>
          <w:p>
            <w:pPr>
              <w:spacing w:after="20"/>
              <w:ind w:left="20"/>
              <w:jc w:val="both"/>
            </w:pPr>
            <w:r>
              <w:rPr>
                <w:rFonts w:ascii="Times New Roman"/>
                <w:b w:val="false"/>
                <w:i w:val="false"/>
                <w:color w:val="000000"/>
                <w:sz w:val="20"/>
              </w:rPr>
              <w:t>
5</w:t>
            </w:r>
          </w:p>
          <w:bookmarkEnd w:id="339"/>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r>
    </w:tbl>
    <w:bookmarkStart w:name="z482" w:id="340"/>
    <w:p>
      <w:pPr>
        <w:spacing w:after="0"/>
        <w:ind w:left="0"/>
        <w:jc w:val="both"/>
      </w:pPr>
      <w:r>
        <w:rPr>
          <w:rFonts w:ascii="Times New Roman"/>
          <w:b w:val="false"/>
          <w:i w:val="false"/>
          <w:color w:val="000000"/>
          <w:sz w:val="28"/>
        </w:rPr>
        <w:t>
      кестенің жалғасы:</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5"/>
        <w:gridCol w:w="3428"/>
        <w:gridCol w:w="2461"/>
        <w:gridCol w:w="2137"/>
        <w:gridCol w:w="3109"/>
      </w:tblGrid>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41"/>
          <w:p>
            <w:pPr>
              <w:spacing w:after="20"/>
              <w:ind w:left="20"/>
              <w:jc w:val="both"/>
            </w:pPr>
            <w:r>
              <w:rPr>
                <w:rFonts w:ascii="Times New Roman"/>
                <w:b w:val="false"/>
                <w:i w:val="false"/>
                <w:color w:val="000000"/>
                <w:sz w:val="20"/>
              </w:rPr>
              <w:t>
1</w:t>
            </w:r>
          </w:p>
          <w:bookmarkEnd w:id="341"/>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42"/>
          <w:p>
            <w:pPr>
              <w:spacing w:after="20"/>
              <w:ind w:left="20"/>
              <w:jc w:val="both"/>
            </w:pPr>
            <w:r>
              <w:rPr>
                <w:rFonts w:ascii="Times New Roman"/>
                <w:b w:val="false"/>
                <w:i w:val="false"/>
                <w:color w:val="000000"/>
                <w:sz w:val="20"/>
              </w:rPr>
              <w:t>
2</w:t>
            </w:r>
          </w:p>
          <w:bookmarkEnd w:id="342"/>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43"/>
          <w:p>
            <w:pPr>
              <w:spacing w:after="20"/>
              <w:ind w:left="20"/>
              <w:jc w:val="both"/>
            </w:pPr>
            <w:r>
              <w:rPr>
                <w:rFonts w:ascii="Times New Roman"/>
                <w:b w:val="false"/>
                <w:i w:val="false"/>
                <w:color w:val="000000"/>
                <w:sz w:val="20"/>
              </w:rPr>
              <w:t>
3</w:t>
            </w:r>
          </w:p>
          <w:bookmarkEnd w:id="343"/>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тіркейді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 тіркейді</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44"/>
          <w:p>
            <w:pPr>
              <w:spacing w:after="20"/>
              <w:ind w:left="20"/>
              <w:jc w:val="both"/>
            </w:pPr>
            <w:r>
              <w:rPr>
                <w:rFonts w:ascii="Times New Roman"/>
                <w:b w:val="false"/>
                <w:i w:val="false"/>
                <w:color w:val="000000"/>
                <w:sz w:val="20"/>
              </w:rPr>
              <w:t>
4</w:t>
            </w:r>
          </w:p>
          <w:bookmarkEnd w:id="344"/>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xml:space="preserve">
мемлекеттік қызметті көрсету бойынша рәсім </w:t>
            </w:r>
            <w:r>
              <w:br/>
            </w:r>
            <w:r>
              <w:rPr>
                <w:rFonts w:ascii="Times New Roman"/>
                <w:b w:val="false"/>
                <w:i w:val="false"/>
                <w:color w:val="000000"/>
                <w:sz w:val="20"/>
              </w:rPr>
              <w:t>
(іс-қимыл) нәтижесі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 Мемлекеттік корпорацияға жолдайды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шешімнің көшірмесін көрсетілетін қызметті алушыға немесе оның өкіліне береді </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45"/>
          <w:p>
            <w:pPr>
              <w:spacing w:after="20"/>
              <w:ind w:left="20"/>
              <w:jc w:val="both"/>
            </w:pPr>
            <w:r>
              <w:rPr>
                <w:rFonts w:ascii="Times New Roman"/>
                <w:b w:val="false"/>
                <w:i w:val="false"/>
                <w:color w:val="000000"/>
                <w:sz w:val="20"/>
              </w:rPr>
              <w:t>
5</w:t>
            </w:r>
          </w:p>
          <w:bookmarkEnd w:id="345"/>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93" w:id="34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346"/>
    <w:bookmarkStart w:name="z494" w:id="347"/>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347"/>
    <w:bookmarkStart w:name="z49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349"/>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349"/>
    <w:bookmarkStart w:name="z497"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03" w:id="35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51"/>
    <w:bookmarkStart w:name="z504"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63246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246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510" w:id="35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53"/>
    <w:bookmarkStart w:name="z511" w:id="354"/>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354"/>
    <w:bookmarkStart w:name="z512"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356"/>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356"/>
    <w:bookmarkStart w:name="z514"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358"/>
    <w:p>
      <w:pPr>
        <w:spacing w:after="0"/>
        <w:ind w:left="0"/>
        <w:jc w:val="both"/>
      </w:pPr>
      <w:r>
        <w:rPr>
          <w:rFonts w:ascii="Times New Roman"/>
          <w:b w:val="false"/>
          <w:i w:val="false"/>
          <w:color w:val="000000"/>
          <w:sz w:val="28"/>
        </w:rPr>
        <w:t>
      кестенің жалғасы:</w:t>
      </w:r>
    </w:p>
    <w:bookmarkEnd w:id="358"/>
    <w:bookmarkStart w:name="z516"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2263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360"/>
    <w:p>
      <w:pPr>
        <w:spacing w:after="0"/>
        <w:ind w:left="0"/>
        <w:jc w:val="left"/>
      </w:pPr>
      <w:r>
        <w:rPr>
          <w:rFonts w:ascii="Times New Roman"/>
          <w:b/>
          <w:i w:val="false"/>
          <w:color w:val="000000"/>
        </w:rPr>
        <w:t xml:space="preserve"> Шартты белгілемелер:</w:t>
      </w:r>
    </w:p>
    <w:bookmarkEnd w:id="360"/>
    <w:bookmarkStart w:name="z518"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525" w:id="362"/>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362"/>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26" w:id="363"/>
    <w:p>
      <w:pPr>
        <w:spacing w:after="0"/>
        <w:ind w:left="0"/>
        <w:jc w:val="left"/>
      </w:pPr>
      <w:r>
        <w:rPr>
          <w:rFonts w:ascii="Times New Roman"/>
          <w:b/>
          <w:i w:val="false"/>
          <w:color w:val="000000"/>
        </w:rPr>
        <w:t xml:space="preserve"> 1. Жалпы ережелер</w:t>
      </w:r>
    </w:p>
    <w:bookmarkEnd w:id="363"/>
    <w:bookmarkStart w:name="z527" w:id="364"/>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364"/>
    <w:bookmarkStart w:name="z528" w:id="365"/>
    <w:p>
      <w:pPr>
        <w:spacing w:after="0"/>
        <w:ind w:left="0"/>
        <w:jc w:val="both"/>
      </w:pPr>
      <w:r>
        <w:rPr>
          <w:rFonts w:ascii="Times New Roman"/>
          <w:b w:val="false"/>
          <w:i w:val="false"/>
          <w:color w:val="000000"/>
          <w:sz w:val="28"/>
        </w:rPr>
        <w:t xml:space="preserve">
      Мемлекеттік қызмет көрсету үшін өтініштерді қабылдау: </w:t>
      </w:r>
    </w:p>
    <w:bookmarkEnd w:id="365"/>
    <w:bookmarkStart w:name="z529" w:id="366"/>
    <w:p>
      <w:pPr>
        <w:spacing w:after="0"/>
        <w:ind w:left="0"/>
        <w:jc w:val="both"/>
      </w:pPr>
      <w:r>
        <w:rPr>
          <w:rFonts w:ascii="Times New Roman"/>
          <w:b w:val="false"/>
          <w:i w:val="false"/>
          <w:color w:val="000000"/>
          <w:sz w:val="28"/>
        </w:rPr>
        <w:t>
      1) көрсетілетін қызметті берушінің кеңсесі;</w:t>
      </w:r>
    </w:p>
    <w:bookmarkEnd w:id="366"/>
    <w:bookmarkStart w:name="z530" w:id="367"/>
    <w:p>
      <w:pPr>
        <w:spacing w:after="0"/>
        <w:ind w:left="0"/>
        <w:jc w:val="both"/>
      </w:pPr>
      <w:r>
        <w:rPr>
          <w:rFonts w:ascii="Times New Roman"/>
          <w:b w:val="false"/>
          <w:i w:val="false"/>
          <w:color w:val="000000"/>
          <w:sz w:val="28"/>
        </w:rPr>
        <w:t>
      2) "электрондық үкіметтің" www. egov. kz веб-порталы (бұдан әрі – портал) арқылы жүзеге асырылады.</w:t>
      </w:r>
    </w:p>
    <w:bookmarkEnd w:id="367"/>
    <w:bookmarkStart w:name="z531" w:id="368"/>
    <w:p>
      <w:pPr>
        <w:spacing w:after="0"/>
        <w:ind w:left="0"/>
        <w:jc w:val="both"/>
      </w:pPr>
      <w:r>
        <w:rPr>
          <w:rFonts w:ascii="Times New Roman"/>
          <w:b w:val="false"/>
          <w:i w:val="false"/>
          <w:color w:val="000000"/>
          <w:sz w:val="28"/>
        </w:rPr>
        <w:t xml:space="preserve">
      Мемлекеттік қызмет көрсетудің нәтижелерін беру көрсетілетін қызметті берушінің кеңсесі арқылы жүзеге асырылады. </w:t>
      </w:r>
    </w:p>
    <w:bookmarkEnd w:id="368"/>
    <w:bookmarkStart w:name="z532" w:id="369"/>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369"/>
    <w:bookmarkStart w:name="z533" w:id="370"/>
    <w:p>
      <w:pPr>
        <w:spacing w:after="0"/>
        <w:ind w:left="0"/>
        <w:jc w:val="both"/>
      </w:pPr>
      <w:r>
        <w:rPr>
          <w:rFonts w:ascii="Times New Roman"/>
          <w:b w:val="false"/>
          <w:i w:val="false"/>
          <w:color w:val="000000"/>
          <w:sz w:val="28"/>
        </w:rPr>
        <w:t>
      3. Мемлекеттік көрсетілетін қызмет нәтижесі:</w:t>
      </w:r>
    </w:p>
    <w:bookmarkEnd w:id="370"/>
    <w:bookmarkStart w:name="z534" w:id="371"/>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тәрбиелеуге беру туралы шарт (бұдан әрі – шарт) не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(бұдан әрі - дәлелді бас тарту).</w:t>
      </w:r>
    </w:p>
    <w:bookmarkEnd w:id="371"/>
    <w:bookmarkStart w:name="z535" w:id="372"/>
    <w:p>
      <w:pPr>
        <w:spacing w:after="0"/>
        <w:ind w:left="0"/>
        <w:jc w:val="both"/>
      </w:pPr>
      <w:r>
        <w:rPr>
          <w:rFonts w:ascii="Times New Roman"/>
          <w:b w:val="false"/>
          <w:i w:val="false"/>
          <w:color w:val="000000"/>
          <w:sz w:val="28"/>
        </w:rPr>
        <w:t xml:space="preserve">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 </w:t>
      </w:r>
    </w:p>
    <w:bookmarkEnd w:id="372"/>
    <w:bookmarkStart w:name="z536" w:id="373"/>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373"/>
    <w:bookmarkStart w:name="z537" w:id="3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74"/>
    <w:bookmarkStart w:name="z538" w:id="375"/>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патронат тәрбиеші болуға тілек білдіргені туралы өтініш ұсынуы немесе портал арқылы электрондық құжат нысанындағы сұраныс жолдауы.</w:t>
      </w:r>
    </w:p>
    <w:bookmarkEnd w:id="375"/>
    <w:bookmarkStart w:name="z539" w:id="37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76"/>
    <w:bookmarkStart w:name="z540" w:id="377"/>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377"/>
    <w:bookmarkStart w:name="z541" w:id="378"/>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378"/>
    <w:bookmarkStart w:name="z542" w:id="37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379"/>
    <w:bookmarkStart w:name="z543" w:id="380"/>
    <w:p>
      <w:pPr>
        <w:spacing w:after="0"/>
        <w:ind w:left="0"/>
        <w:jc w:val="both"/>
      </w:pPr>
      <w:r>
        <w:rPr>
          <w:rFonts w:ascii="Times New Roman"/>
          <w:b w:val="false"/>
          <w:i w:val="false"/>
          <w:color w:val="000000"/>
          <w:sz w:val="28"/>
        </w:rPr>
        <w:t>
      егер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көрсетілетін қызметті беруші өтінішті қабылдаудан бас тартады (отыз минуттан аспайды);</w:t>
      </w:r>
    </w:p>
    <w:bookmarkEnd w:id="380"/>
    <w:bookmarkStart w:name="z544" w:id="38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81"/>
    <w:bookmarkStart w:name="z545" w:id="38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заңнамамен белгіленген тәртіпке сәйкес мемлекеттік қызметті көрсетуден дәлелді бас тартуды немесе баланы (балаларды) патронаттық тәрбиелеуге беру туралы шарт (бұдан әрі – шарт) жобасын дайындайды және көрсетілетін қызметті берушінің басшысына ұсынады (тексеру актісін жасау – күнтізбелік он күн ішінде; дәлелді бас тартуды дайындау - күнтізбелік бес күн ішінде; шарттың жобасын дайындау - күнтізбелік он сегіз күн ішінде);</w:t>
      </w:r>
    </w:p>
    <w:bookmarkEnd w:id="382"/>
    <w:bookmarkStart w:name="z546" w:id="383"/>
    <w:p>
      <w:pPr>
        <w:spacing w:after="0"/>
        <w:ind w:left="0"/>
        <w:jc w:val="both"/>
      </w:pPr>
      <w:r>
        <w:rPr>
          <w:rFonts w:ascii="Times New Roman"/>
          <w:b w:val="false"/>
          <w:i w:val="false"/>
          <w:color w:val="000000"/>
          <w:sz w:val="28"/>
        </w:rPr>
        <w:t>
      5) көрсетілетін қызметті берушінің басшысы шартқа немесе дәлелді бас тартуға қол қояды және көрсетілетін қызметті берушінің кеңсе қызметкеріне жолдайды (отыз минуттан аспайды);</w:t>
      </w:r>
    </w:p>
    <w:bookmarkEnd w:id="383"/>
    <w:bookmarkStart w:name="z547" w:id="384"/>
    <w:p>
      <w:pPr>
        <w:spacing w:after="0"/>
        <w:ind w:left="0"/>
        <w:jc w:val="both"/>
      </w:pPr>
      <w:r>
        <w:rPr>
          <w:rFonts w:ascii="Times New Roman"/>
          <w:b w:val="false"/>
          <w:i w:val="false"/>
          <w:color w:val="000000"/>
          <w:sz w:val="28"/>
        </w:rPr>
        <w:t>
      6) көрсетілетін қызметті берушінің кеңсе қызметкері шартты немесе дәлелді бас тартуды тіркейді және көрсетілетін қызметті алушыға береді (отыз минуттан аспайды).</w:t>
      </w:r>
    </w:p>
    <w:bookmarkEnd w:id="384"/>
    <w:bookmarkStart w:name="z548" w:id="38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p>
    <w:bookmarkEnd w:id="385"/>
    <w:bookmarkStart w:name="z549" w:id="38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86"/>
    <w:bookmarkStart w:name="z550" w:id="38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387"/>
    <w:bookmarkStart w:name="z551" w:id="388"/>
    <w:p>
      <w:pPr>
        <w:spacing w:after="0"/>
        <w:ind w:left="0"/>
        <w:jc w:val="both"/>
      </w:pPr>
      <w:r>
        <w:rPr>
          <w:rFonts w:ascii="Times New Roman"/>
          <w:b w:val="false"/>
          <w:i w:val="false"/>
          <w:color w:val="000000"/>
          <w:sz w:val="28"/>
        </w:rPr>
        <w:t>
      1) көрсетілетін қызметті берушінің кеңсе қызметкері;</w:t>
      </w:r>
    </w:p>
    <w:bookmarkEnd w:id="388"/>
    <w:bookmarkStart w:name="z552" w:id="389"/>
    <w:p>
      <w:pPr>
        <w:spacing w:after="0"/>
        <w:ind w:left="0"/>
        <w:jc w:val="both"/>
      </w:pPr>
      <w:r>
        <w:rPr>
          <w:rFonts w:ascii="Times New Roman"/>
          <w:b w:val="false"/>
          <w:i w:val="false"/>
          <w:color w:val="000000"/>
          <w:sz w:val="28"/>
        </w:rPr>
        <w:t>
      2) көрсетілетін қызметті берушінің басшысы;</w:t>
      </w:r>
    </w:p>
    <w:bookmarkEnd w:id="389"/>
    <w:bookmarkStart w:name="z553" w:id="390"/>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390"/>
    <w:bookmarkStart w:name="z554" w:id="39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391"/>
    <w:bookmarkStart w:name="z555" w:id="39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92"/>
    <w:bookmarkStart w:name="z556" w:id="393"/>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393"/>
    <w:bookmarkStart w:name="z557" w:id="39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94"/>
    <w:bookmarkStart w:name="z558" w:id="395"/>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95"/>
    <w:bookmarkStart w:name="z559" w:id="396"/>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электронды-цифралық қолтаңбасы (бұдан әрі - ЭЦҚ) қойылған электрондық құжат нысанындағы сұраныс (бұдан әрі – электрондық сұраныс) пен стандарттың 9-тармағына сәйкес құжаттарды жолдайды;</w:t>
      </w:r>
    </w:p>
    <w:bookmarkEnd w:id="396"/>
    <w:bookmarkStart w:name="z560" w:id="397"/>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хабарламаны жолдайды немесе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өтінішті қабылдаудан бас тартады (бұдан әрі – өтінішті қабылдаудан бас тарту) (отыз минуттан аспайды);</w:t>
      </w:r>
    </w:p>
    <w:bookmarkEnd w:id="397"/>
    <w:bookmarkStart w:name="z561" w:id="398"/>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398"/>
    <w:bookmarkStart w:name="z562" w:id="399"/>
    <w:p>
      <w:pPr>
        <w:spacing w:after="0"/>
        <w:ind w:left="0"/>
        <w:jc w:val="both"/>
      </w:pPr>
      <w:r>
        <w:rPr>
          <w:rFonts w:ascii="Times New Roman"/>
          <w:b w:val="false"/>
          <w:i w:val="false"/>
          <w:color w:val="000000"/>
          <w:sz w:val="28"/>
        </w:rPr>
        <w:t>
      4) көрсетілетін қызметті берушінің орындаушысы дәлелді бас тартуды немесе шарт жасасу туралы хабарламаны тіркейді және көрсетілетін қызметті алушының "жеке кабинетіне" жолдайды (отыз минуттан аспайды);</w:t>
      </w:r>
    </w:p>
    <w:bookmarkEnd w:id="399"/>
    <w:bookmarkStart w:name="z563" w:id="400"/>
    <w:p>
      <w:pPr>
        <w:spacing w:after="0"/>
        <w:ind w:left="0"/>
        <w:jc w:val="both"/>
      </w:pPr>
      <w:r>
        <w:rPr>
          <w:rFonts w:ascii="Times New Roman"/>
          <w:b w:val="false"/>
          <w:i w:val="false"/>
          <w:color w:val="000000"/>
          <w:sz w:val="28"/>
        </w:rPr>
        <w:t xml:space="preserve">
      5) шарт жасасу туралы хабарламаны алғаннан кейін көрсетілетін қызметті алушы хабарламада көрсетілген мекенжай бойынша шартқа қол қояды және көрсетілетін қызметті берушінің орындаушысынан алады. </w:t>
      </w:r>
    </w:p>
    <w:bookmarkEnd w:id="400"/>
    <w:bookmarkStart w:name="z564" w:id="40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568" w:id="40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2368"/>
        <w:gridCol w:w="1932"/>
        <w:gridCol w:w="832"/>
        <w:gridCol w:w="4664"/>
        <w:gridCol w:w="1274"/>
        <w:gridCol w:w="835"/>
      </w:tblGrid>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03"/>
          <w:p>
            <w:pPr>
              <w:spacing w:after="20"/>
              <w:ind w:left="20"/>
              <w:jc w:val="both"/>
            </w:pPr>
            <w:r>
              <w:rPr>
                <w:rFonts w:ascii="Times New Roman"/>
                <w:b w:val="false"/>
                <w:i w:val="false"/>
                <w:color w:val="000000"/>
                <w:sz w:val="20"/>
              </w:rPr>
              <w:t>
1</w:t>
            </w:r>
          </w:p>
          <w:bookmarkEnd w:id="403"/>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04"/>
          <w:p>
            <w:pPr>
              <w:spacing w:after="20"/>
              <w:ind w:left="20"/>
              <w:jc w:val="both"/>
            </w:pPr>
            <w:r>
              <w:rPr>
                <w:rFonts w:ascii="Times New Roman"/>
                <w:b w:val="false"/>
                <w:i w:val="false"/>
                <w:color w:val="000000"/>
                <w:sz w:val="20"/>
              </w:rPr>
              <w:t>
2</w:t>
            </w:r>
          </w:p>
          <w:bookmarkEnd w:id="404"/>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05"/>
          <w:p>
            <w:pPr>
              <w:spacing w:after="20"/>
              <w:ind w:left="20"/>
              <w:jc w:val="both"/>
            </w:pPr>
            <w:r>
              <w:rPr>
                <w:rFonts w:ascii="Times New Roman"/>
                <w:b w:val="false"/>
                <w:i w:val="false"/>
                <w:color w:val="000000"/>
                <w:sz w:val="20"/>
              </w:rPr>
              <w:t>
3</w:t>
            </w:r>
          </w:p>
          <w:bookmarkEnd w:id="405"/>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тиісті құжаттардың қабылданғаны туралы қолхат береді немесе өтінішті қабылдаудан бас тартады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тексеру актісін жасайды, шарттың жобасын немесе дәлелді бас тартуды дайындайды</w:t>
            </w: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шартқа немесе дәлелді бас тартуға қол қояды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немесе дәлелді бас тартуды тіркейді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06"/>
          <w:p>
            <w:pPr>
              <w:spacing w:after="20"/>
              <w:ind w:left="20"/>
              <w:jc w:val="both"/>
            </w:pPr>
            <w:r>
              <w:rPr>
                <w:rFonts w:ascii="Times New Roman"/>
                <w:b w:val="false"/>
                <w:i w:val="false"/>
                <w:color w:val="000000"/>
                <w:sz w:val="20"/>
              </w:rPr>
              <w:t>
4</w:t>
            </w:r>
          </w:p>
          <w:bookmarkEnd w:id="406"/>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r>
              <w:br/>
            </w:r>
            <w:r>
              <w:rPr>
                <w:rFonts w:ascii="Times New Roman"/>
                <w:b w:val="false"/>
                <w:i w:val="false"/>
                <w:color w:val="000000"/>
                <w:sz w:val="20"/>
              </w:rPr>
              <w:t>
 басшысына ұсынады</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шарттың жобасын немесе дәлелді бас тартуды көрсетілетін қызметті берушінің басшысына ұсынады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немесе дәлелді бас тартуды көрсетілетін қызметті берушінің кеңсе қызметкеріне жолдайды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немесе дәлелді бас тартуды көрсетілетін қызметті </w:t>
            </w:r>
            <w:r>
              <w:br/>
            </w:r>
            <w:r>
              <w:rPr>
                <w:rFonts w:ascii="Times New Roman"/>
                <w:b w:val="false"/>
                <w:i w:val="false"/>
                <w:color w:val="000000"/>
                <w:sz w:val="20"/>
              </w:rPr>
              <w:t>
алушыға береді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07"/>
          <w:p>
            <w:pPr>
              <w:spacing w:after="20"/>
              <w:ind w:left="20"/>
              <w:jc w:val="both"/>
            </w:pPr>
            <w:r>
              <w:rPr>
                <w:rFonts w:ascii="Times New Roman"/>
                <w:b w:val="false"/>
                <w:i w:val="false"/>
                <w:color w:val="000000"/>
                <w:sz w:val="20"/>
              </w:rPr>
              <w:t>
5</w:t>
            </w:r>
          </w:p>
          <w:bookmarkEnd w:id="407"/>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дәлелді бас тартуды дайындау - күнтізбелік 5 күн ішінде; шарттың жобасын дайындау - күнтізбелік 18 күн ішінде</w:t>
            </w: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77" w:id="40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08"/>
    <w:bookmarkStart w:name="z578" w:id="409"/>
    <w:p>
      <w:pPr>
        <w:spacing w:after="0"/>
        <w:ind w:left="0"/>
        <w:jc w:val="left"/>
      </w:pPr>
    </w:p>
    <w:bookmarkEnd w:id="409"/>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84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582" w:id="41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10"/>
    <w:bookmarkStart w:name="z583"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556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56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587" w:id="41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12"/>
    <w:bookmarkStart w:name="z588"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414"/>
    <w:p>
      <w:pPr>
        <w:spacing w:after="0"/>
        <w:ind w:left="0"/>
        <w:jc w:val="left"/>
      </w:pPr>
      <w:r>
        <w:rPr>
          <w:rFonts w:ascii="Times New Roman"/>
          <w:b/>
          <w:i w:val="false"/>
          <w:color w:val="000000"/>
        </w:rPr>
        <w:t xml:space="preserve"> Шартты белгілемелер:</w:t>
      </w:r>
    </w:p>
    <w:bookmarkEnd w:id="414"/>
    <w:bookmarkStart w:name="z590"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600" w:id="416"/>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416"/>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01" w:id="417"/>
    <w:p>
      <w:pPr>
        <w:spacing w:after="0"/>
        <w:ind w:left="0"/>
        <w:jc w:val="left"/>
      </w:pPr>
      <w:r>
        <w:rPr>
          <w:rFonts w:ascii="Times New Roman"/>
          <w:b/>
          <w:i w:val="false"/>
          <w:color w:val="000000"/>
        </w:rPr>
        <w:t xml:space="preserve"> 1. Жалпы ережелер</w:t>
      </w:r>
    </w:p>
    <w:bookmarkEnd w:id="417"/>
    <w:bookmarkStart w:name="z602" w:id="418"/>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418"/>
    <w:bookmarkStart w:name="z603" w:id="41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19"/>
    <w:bookmarkStart w:name="z604" w:id="420"/>
    <w:p>
      <w:pPr>
        <w:spacing w:after="0"/>
        <w:ind w:left="0"/>
        <w:jc w:val="both"/>
      </w:pPr>
      <w:r>
        <w:rPr>
          <w:rFonts w:ascii="Times New Roman"/>
          <w:b w:val="false"/>
          <w:i w:val="false"/>
          <w:color w:val="000000"/>
          <w:sz w:val="28"/>
        </w:rPr>
        <w:t>
      1) көрсетілетін қызметті берушінің кеңсесі;</w:t>
      </w:r>
    </w:p>
    <w:bookmarkEnd w:id="420"/>
    <w:bookmarkStart w:name="z605" w:id="421"/>
    <w:p>
      <w:pPr>
        <w:spacing w:after="0"/>
        <w:ind w:left="0"/>
        <w:jc w:val="both"/>
      </w:pPr>
      <w:r>
        <w:rPr>
          <w:rFonts w:ascii="Times New Roman"/>
          <w:b w:val="false"/>
          <w:i w:val="false"/>
          <w:color w:val="000000"/>
          <w:sz w:val="28"/>
        </w:rPr>
        <w:t>
      2) www.e.gov.kz "электрондық үкiмет" веб-порталы (бұдан әрi - портал) арқылы жүзеге асырылады.</w:t>
      </w:r>
    </w:p>
    <w:bookmarkEnd w:id="421"/>
    <w:bookmarkStart w:name="z606" w:id="422"/>
    <w:p>
      <w:pPr>
        <w:spacing w:after="0"/>
        <w:ind w:left="0"/>
        <w:jc w:val="both"/>
      </w:pPr>
      <w:r>
        <w:rPr>
          <w:rFonts w:ascii="Times New Roman"/>
          <w:b w:val="false"/>
          <w:i w:val="false"/>
          <w:color w:val="000000"/>
          <w:sz w:val="28"/>
        </w:rPr>
        <w:t xml:space="preserve">
      2. Мемлекеттік қызмет көрсету нысаны - электронды (толық автоматтандырылған) және (немесе) қағаз түрінде. </w:t>
      </w:r>
    </w:p>
    <w:bookmarkEnd w:id="422"/>
    <w:bookmarkStart w:name="z607" w:id="423"/>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асырап-бағуға бөлінетін ақшалай қаражатын тағайындау туралы шешім (бұдан әрі – шешім).</w:t>
      </w:r>
    </w:p>
    <w:bookmarkEnd w:id="423"/>
    <w:bookmarkStart w:name="z608" w:id="424"/>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424"/>
    <w:bookmarkStart w:name="z609" w:id="425"/>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 үшін қағаз жеткізгіште өтініш берген жағдайда мемлекеттік көрсетілетін қызмет нәтижесі электронды нысанда ресімделеді, басып шығарылады, көрсетілетін қызметті берушінің уәкілетті тұлғасының қолымен және мөрімен расталады.</w:t>
      </w:r>
    </w:p>
    <w:bookmarkEnd w:id="425"/>
    <w:bookmarkStart w:name="z610" w:id="426"/>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 </w:t>
      </w:r>
    </w:p>
    <w:bookmarkEnd w:id="426"/>
    <w:bookmarkStart w:name="z611" w:id="4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27"/>
    <w:bookmarkStart w:name="z612" w:id="42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p>
    <w:bookmarkEnd w:id="428"/>
    <w:bookmarkStart w:name="z613" w:id="42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29"/>
    <w:bookmarkStart w:name="z614" w:id="430"/>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430"/>
    <w:bookmarkStart w:name="z615" w:id="43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431"/>
    <w:bookmarkStart w:name="z616" w:id="432"/>
    <w:p>
      <w:pPr>
        <w:spacing w:after="0"/>
        <w:ind w:left="0"/>
        <w:jc w:val="both"/>
      </w:pPr>
      <w:r>
        <w:rPr>
          <w:rFonts w:ascii="Times New Roman"/>
          <w:b w:val="false"/>
          <w:i w:val="false"/>
          <w:color w:val="000000"/>
          <w:sz w:val="28"/>
        </w:rPr>
        <w:t>
      өтініштің нөмірі мен қабылданған күні;</w:t>
      </w:r>
    </w:p>
    <w:bookmarkEnd w:id="432"/>
    <w:bookmarkStart w:name="z617" w:id="433"/>
    <w:p>
      <w:pPr>
        <w:spacing w:after="0"/>
        <w:ind w:left="0"/>
        <w:jc w:val="both"/>
      </w:pPr>
      <w:r>
        <w:rPr>
          <w:rFonts w:ascii="Times New Roman"/>
          <w:b w:val="false"/>
          <w:i w:val="false"/>
          <w:color w:val="000000"/>
          <w:sz w:val="28"/>
        </w:rPr>
        <w:t>
      сұралатын мемлекеттік көрсетілетін қызметтің түрі;</w:t>
      </w:r>
    </w:p>
    <w:bookmarkEnd w:id="433"/>
    <w:bookmarkStart w:name="z618" w:id="434"/>
    <w:p>
      <w:pPr>
        <w:spacing w:after="0"/>
        <w:ind w:left="0"/>
        <w:jc w:val="both"/>
      </w:pPr>
      <w:r>
        <w:rPr>
          <w:rFonts w:ascii="Times New Roman"/>
          <w:b w:val="false"/>
          <w:i w:val="false"/>
          <w:color w:val="000000"/>
          <w:sz w:val="28"/>
        </w:rPr>
        <w:t>
      қоса берілген құжаттардың саны мен атауы;</w:t>
      </w:r>
    </w:p>
    <w:bookmarkEnd w:id="434"/>
    <w:bookmarkStart w:name="z619" w:id="435"/>
    <w:p>
      <w:pPr>
        <w:spacing w:after="0"/>
        <w:ind w:left="0"/>
        <w:jc w:val="both"/>
      </w:pPr>
      <w:r>
        <w:rPr>
          <w:rFonts w:ascii="Times New Roman"/>
          <w:b w:val="false"/>
          <w:i w:val="false"/>
          <w:color w:val="000000"/>
          <w:sz w:val="28"/>
        </w:rPr>
        <w:t>
      құжаттар берілген күні (уақыты) және орны;</w:t>
      </w:r>
    </w:p>
    <w:bookmarkEnd w:id="435"/>
    <w:bookmarkStart w:name="z620" w:id="436"/>
    <w:p>
      <w:pPr>
        <w:spacing w:after="0"/>
        <w:ind w:left="0"/>
        <w:jc w:val="both"/>
      </w:pPr>
      <w:r>
        <w:rPr>
          <w:rFonts w:ascii="Times New Roman"/>
          <w:b w:val="false"/>
          <w:i w:val="false"/>
          <w:color w:val="000000"/>
          <w:sz w:val="28"/>
        </w:rPr>
        <w:t>
      құжаттарды рәсімдеуге өтінішті қабылдаған көрсетілетін қызметті беруші қызметкерінің тегі, аты, әкесінің аты (бар болғанда);</w:t>
      </w:r>
    </w:p>
    <w:bookmarkEnd w:id="436"/>
    <w:bookmarkStart w:name="z621" w:id="437"/>
    <w:p>
      <w:pPr>
        <w:spacing w:after="0"/>
        <w:ind w:left="0"/>
        <w:jc w:val="both"/>
      </w:pPr>
      <w:r>
        <w:rPr>
          <w:rFonts w:ascii="Times New Roman"/>
          <w:b w:val="false"/>
          <w:i w:val="false"/>
          <w:color w:val="000000"/>
          <w:sz w:val="28"/>
        </w:rPr>
        <w:t>
      көрсетілетін қызметті алушының тегі, аты, әкесінің аты (бар болғанда) және оның байланыс телефондары көрсетілген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437"/>
    <w:bookmarkStart w:name="z622" w:id="43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438"/>
    <w:bookmarkStart w:name="z623" w:id="43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заңнамамен белгіленген тәртіпке сәйкес шешімнің жобасын дайындайды және көрсетілетін қызметті берушінің басшысына ұсынады (төрт жұмыс күні ішінде);</w:t>
      </w:r>
    </w:p>
    <w:bookmarkEnd w:id="439"/>
    <w:bookmarkStart w:name="z624" w:id="440"/>
    <w:p>
      <w:pPr>
        <w:spacing w:after="0"/>
        <w:ind w:left="0"/>
        <w:jc w:val="both"/>
      </w:pPr>
      <w:r>
        <w:rPr>
          <w:rFonts w:ascii="Times New Roman"/>
          <w:b w:val="false"/>
          <w:i w:val="false"/>
          <w:color w:val="000000"/>
          <w:sz w:val="28"/>
        </w:rPr>
        <w:t>
      5)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440"/>
    <w:bookmarkStart w:name="z625" w:id="441"/>
    <w:p>
      <w:pPr>
        <w:spacing w:after="0"/>
        <w:ind w:left="0"/>
        <w:jc w:val="both"/>
      </w:pPr>
      <w:r>
        <w:rPr>
          <w:rFonts w:ascii="Times New Roman"/>
          <w:b w:val="false"/>
          <w:i w:val="false"/>
          <w:color w:val="000000"/>
          <w:sz w:val="28"/>
        </w:rPr>
        <w:t>
      6) көрсетілетін қызметті берушінің кеңсе қызметкері шешімді тіркейді және көрсетілетін қызметті алушыға шешімнің көшірмесін береді (отыз минуттан аспайды).</w:t>
      </w:r>
    </w:p>
    <w:bookmarkEnd w:id="441"/>
    <w:bookmarkStart w:name="z626" w:id="44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42"/>
    <w:bookmarkStart w:name="z627" w:id="4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43"/>
    <w:bookmarkStart w:name="z628" w:id="4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4"/>
    <w:bookmarkStart w:name="z629" w:id="445"/>
    <w:p>
      <w:pPr>
        <w:spacing w:after="0"/>
        <w:ind w:left="0"/>
        <w:jc w:val="both"/>
      </w:pPr>
      <w:r>
        <w:rPr>
          <w:rFonts w:ascii="Times New Roman"/>
          <w:b w:val="false"/>
          <w:i w:val="false"/>
          <w:color w:val="000000"/>
          <w:sz w:val="28"/>
        </w:rPr>
        <w:t>
      1) көрсетілетін қызметті берушінің кеңсе қызметкері;</w:t>
      </w:r>
    </w:p>
    <w:bookmarkEnd w:id="445"/>
    <w:bookmarkStart w:name="z630" w:id="446"/>
    <w:p>
      <w:pPr>
        <w:spacing w:after="0"/>
        <w:ind w:left="0"/>
        <w:jc w:val="both"/>
      </w:pPr>
      <w:r>
        <w:rPr>
          <w:rFonts w:ascii="Times New Roman"/>
          <w:b w:val="false"/>
          <w:i w:val="false"/>
          <w:color w:val="000000"/>
          <w:sz w:val="28"/>
        </w:rPr>
        <w:t>
      2) көрсетілетін қызметті берушінің басшысы;</w:t>
      </w:r>
    </w:p>
    <w:bookmarkEnd w:id="446"/>
    <w:bookmarkStart w:name="z631" w:id="447"/>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447"/>
    <w:bookmarkStart w:name="z632" w:id="448"/>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48"/>
    <w:bookmarkStart w:name="z633" w:id="44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49"/>
    <w:bookmarkStart w:name="z634" w:id="450"/>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450"/>
    <w:bookmarkStart w:name="z635" w:id="45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51"/>
    <w:bookmarkStart w:name="z636" w:id="452"/>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452"/>
    <w:bookmarkStart w:name="z637" w:id="453"/>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453"/>
    <w:bookmarkStart w:name="z638" w:id="454"/>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 жолдайды (отыз минуттан аспайды);</w:t>
      </w:r>
    </w:p>
    <w:bookmarkEnd w:id="454"/>
    <w:bookmarkStart w:name="z639" w:id="455"/>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455"/>
    <w:bookmarkStart w:name="z640" w:id="456"/>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"жеке кабинетіне" жолдайды (отыз минуттан аспайды).</w:t>
      </w:r>
    </w:p>
    <w:bookmarkEnd w:id="456"/>
    <w:bookmarkStart w:name="z641" w:id="457"/>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46" w:id="45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3894"/>
        <w:gridCol w:w="2274"/>
        <w:gridCol w:w="1369"/>
        <w:gridCol w:w="1372"/>
        <w:gridCol w:w="1372"/>
        <w:gridCol w:w="1370"/>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59"/>
          <w:p>
            <w:pPr>
              <w:spacing w:after="20"/>
              <w:ind w:left="20"/>
              <w:jc w:val="both"/>
            </w:pPr>
            <w:r>
              <w:rPr>
                <w:rFonts w:ascii="Times New Roman"/>
                <w:b w:val="false"/>
                <w:i w:val="false"/>
                <w:color w:val="000000"/>
                <w:sz w:val="20"/>
              </w:rPr>
              <w:t>
1</w:t>
            </w:r>
          </w:p>
          <w:bookmarkEnd w:id="459"/>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0"/>
          <w:p>
            <w:pPr>
              <w:spacing w:after="20"/>
              <w:ind w:left="20"/>
              <w:jc w:val="both"/>
            </w:pPr>
            <w:r>
              <w:rPr>
                <w:rFonts w:ascii="Times New Roman"/>
                <w:b w:val="false"/>
                <w:i w:val="false"/>
                <w:color w:val="000000"/>
                <w:sz w:val="20"/>
              </w:rPr>
              <w:t>
2</w:t>
            </w:r>
          </w:p>
          <w:bookmarkEnd w:id="460"/>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1"/>
          <w:p>
            <w:pPr>
              <w:spacing w:after="20"/>
              <w:ind w:left="20"/>
              <w:jc w:val="both"/>
            </w:pPr>
            <w:r>
              <w:rPr>
                <w:rFonts w:ascii="Times New Roman"/>
                <w:b w:val="false"/>
                <w:i w:val="false"/>
                <w:color w:val="000000"/>
                <w:sz w:val="20"/>
              </w:rPr>
              <w:t>
3</w:t>
            </w:r>
          </w:p>
          <w:bookmarkEnd w:id="461"/>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шешімнің жобасын дайындайды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w:t>
            </w:r>
            <w:r>
              <w:br/>
            </w:r>
            <w:r>
              <w:rPr>
                <w:rFonts w:ascii="Times New Roman"/>
                <w:b w:val="false"/>
                <w:i w:val="false"/>
                <w:color w:val="000000"/>
                <w:sz w:val="20"/>
              </w:rPr>
              <w:t>
тіркейді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2"/>
          <w:p>
            <w:pPr>
              <w:spacing w:after="20"/>
              <w:ind w:left="20"/>
              <w:jc w:val="both"/>
            </w:pPr>
            <w:r>
              <w:rPr>
                <w:rFonts w:ascii="Times New Roman"/>
                <w:b w:val="false"/>
                <w:i w:val="false"/>
                <w:color w:val="000000"/>
                <w:sz w:val="20"/>
              </w:rPr>
              <w:t>
4</w:t>
            </w:r>
          </w:p>
          <w:bookmarkEnd w:id="462"/>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жобасын көрсетілетін қызметті берушінің басшысына ұсынады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w:t>
            </w:r>
            <w:r>
              <w:br/>
            </w:r>
            <w:r>
              <w:rPr>
                <w:rFonts w:ascii="Times New Roman"/>
                <w:b w:val="false"/>
                <w:i w:val="false"/>
                <w:color w:val="000000"/>
                <w:sz w:val="20"/>
              </w:rPr>
              <w:t>
көрсетілетін қызметті</w:t>
            </w:r>
            <w:r>
              <w:br/>
            </w:r>
            <w:r>
              <w:rPr>
                <w:rFonts w:ascii="Times New Roman"/>
                <w:b w:val="false"/>
                <w:i w:val="false"/>
                <w:color w:val="000000"/>
                <w:sz w:val="20"/>
              </w:rPr>
              <w:t>
алушыға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3"/>
          <w:p>
            <w:pPr>
              <w:spacing w:after="20"/>
              <w:ind w:left="20"/>
              <w:jc w:val="both"/>
            </w:pPr>
            <w:r>
              <w:rPr>
                <w:rFonts w:ascii="Times New Roman"/>
                <w:b w:val="false"/>
                <w:i w:val="false"/>
                <w:color w:val="000000"/>
                <w:sz w:val="20"/>
              </w:rPr>
              <w:t>
5</w:t>
            </w:r>
          </w:p>
          <w:bookmarkEnd w:id="463"/>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56" w:id="46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64"/>
    <w:tbl>
      <w:tblPr>
        <w:tblW w:w="0" w:type="auto"/>
        <w:tblCellSpacing w:w="0" w:type="auto"/>
        <w:tblBorders>
          <w:top w:val="none"/>
          <w:left w:val="none"/>
          <w:bottom w:val="none"/>
          <w:right w:val="none"/>
          <w:insideH w:val="none"/>
          <w:insideV w:val="none"/>
        </w:tblBorders>
      </w:tblPr>
      <w:tblGrid>
        <w:gridCol w:w="12394"/>
        <w:gridCol w:w="40"/>
        <w:gridCol w:w="40"/>
      </w:tblGrid>
      <w:tr>
        <w:trPr>
          <w:trHeight w:val="30" w:hRule="atLeast"/>
        </w:trPr>
        <w:tc>
          <w:tcPr>
            <w:tcW w:w="12394" w:type="dxa"/>
            <w:tcBorders/>
            <w:tcMar>
              <w:top w:w="15" w:type="dxa"/>
              <w:left w:w="15" w:type="dxa"/>
              <w:bottom w:w="15" w:type="dxa"/>
              <w:right w:w="15" w:type="dxa"/>
            </w:tcMar>
            <w:vAlign w:val="center"/>
          </w:tcPr>
          <w:bookmarkStart w:name="z657" w:id="465"/>
          <w:p>
            <w:pPr>
              <w:spacing w:after="20"/>
              <w:ind w:left="20"/>
              <w:jc w:val="both"/>
            </w:pPr>
          </w:p>
          <w:bookmarkEnd w:id="465"/>
          <w:p>
            <w:pPr>
              <w:spacing w:after="20"/>
              <w:ind w:left="2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85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662" w:id="466"/>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66"/>
    <w:bookmarkStart w:name="z663"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3279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279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668" w:id="46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68"/>
    <w:bookmarkStart w:name="z669"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470"/>
    <w:p>
      <w:pPr>
        <w:spacing w:after="0"/>
        <w:ind w:left="0"/>
        <w:jc w:val="left"/>
      </w:pPr>
      <w:r>
        <w:rPr>
          <w:rFonts w:ascii="Times New Roman"/>
          <w:b/>
          <w:i w:val="false"/>
          <w:color w:val="000000"/>
        </w:rPr>
        <w:t xml:space="preserve"> Шартты белгілемелер:</w:t>
      </w:r>
    </w:p>
    <w:bookmarkEnd w:id="470"/>
    <w:bookmarkStart w:name="z671"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678" w:id="472"/>
    <w:p>
      <w:pPr>
        <w:spacing w:after="0"/>
        <w:ind w:left="0"/>
        <w:jc w:val="left"/>
      </w:pPr>
      <w:r>
        <w:rPr>
          <w:rFonts w:ascii="Times New Roman"/>
          <w:b/>
          <w:i w:val="false"/>
          <w:color w:val="000000"/>
        </w:rPr>
        <w:t xml:space="preserve"> "Бала асырап алуға тілек білдірген адамдарды есепке қою" мемлекеттiк көрсетілетін қызмет регламенті</w:t>
      </w:r>
    </w:p>
    <w:bookmarkEnd w:id="472"/>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79" w:id="473"/>
    <w:p>
      <w:pPr>
        <w:spacing w:after="0"/>
        <w:ind w:left="0"/>
        <w:jc w:val="left"/>
      </w:pPr>
      <w:r>
        <w:rPr>
          <w:rFonts w:ascii="Times New Roman"/>
          <w:b/>
          <w:i w:val="false"/>
          <w:color w:val="000000"/>
        </w:rPr>
        <w:t xml:space="preserve"> 1. Жалпы ережелер</w:t>
      </w:r>
    </w:p>
    <w:bookmarkEnd w:id="473"/>
    <w:bookmarkStart w:name="z680" w:id="474"/>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474"/>
    <w:bookmarkStart w:name="z681" w:id="475"/>
    <w:p>
      <w:pPr>
        <w:spacing w:after="0"/>
        <w:ind w:left="0"/>
        <w:jc w:val="both"/>
      </w:pPr>
      <w:r>
        <w:rPr>
          <w:rFonts w:ascii="Times New Roman"/>
          <w:b w:val="false"/>
          <w:i w:val="false"/>
          <w:color w:val="000000"/>
          <w:sz w:val="28"/>
        </w:rPr>
        <w:t>
      Мемлекеттік қызмет көрсету үшін өтініштерді қабылдау:</w:t>
      </w:r>
    </w:p>
    <w:bookmarkEnd w:id="475"/>
    <w:bookmarkStart w:name="z682" w:id="476"/>
    <w:p>
      <w:pPr>
        <w:spacing w:after="0"/>
        <w:ind w:left="0"/>
        <w:jc w:val="both"/>
      </w:pPr>
      <w:r>
        <w:rPr>
          <w:rFonts w:ascii="Times New Roman"/>
          <w:b w:val="false"/>
          <w:i w:val="false"/>
          <w:color w:val="000000"/>
          <w:sz w:val="28"/>
        </w:rPr>
        <w:t>
      1) көрсетілетін қызметті берушінің кеңсесі;</w:t>
      </w:r>
    </w:p>
    <w:bookmarkEnd w:id="476"/>
    <w:bookmarkStart w:name="z683" w:id="477"/>
    <w:p>
      <w:pPr>
        <w:spacing w:after="0"/>
        <w:ind w:left="0"/>
        <w:jc w:val="both"/>
      </w:pPr>
      <w:r>
        <w:rPr>
          <w:rFonts w:ascii="Times New Roman"/>
          <w:b w:val="false"/>
          <w:i w:val="false"/>
          <w:color w:val="000000"/>
          <w:sz w:val="28"/>
        </w:rPr>
        <w:t>
      2) "электрондық үкіметтің" www. еgov . kz веб-порталы (бұдан әрі – портал ) арқылы жүзеге асырылады.</w:t>
      </w:r>
    </w:p>
    <w:bookmarkEnd w:id="477"/>
    <w:bookmarkStart w:name="z684" w:id="478"/>
    <w:p>
      <w:pPr>
        <w:spacing w:after="0"/>
        <w:ind w:left="0"/>
        <w:jc w:val="both"/>
      </w:pPr>
      <w:r>
        <w:rPr>
          <w:rFonts w:ascii="Times New Roman"/>
          <w:b w:val="false"/>
          <w:i w:val="false"/>
          <w:color w:val="000000"/>
          <w:sz w:val="28"/>
        </w:rPr>
        <w:t xml:space="preserve">
      Мемлекеттік қызмет көрсетудің нәтижесін беру көрсетілетін қызметті берушінің кеңсесі арқылы жүзеге асырылады. </w:t>
      </w:r>
    </w:p>
    <w:bookmarkEnd w:id="478"/>
    <w:bookmarkStart w:name="z685" w:id="479"/>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479"/>
    <w:bookmarkStart w:name="z686" w:id="480"/>
    <w:p>
      <w:pPr>
        <w:spacing w:after="0"/>
        <w:ind w:left="0"/>
        <w:jc w:val="both"/>
      </w:pPr>
      <w:r>
        <w:rPr>
          <w:rFonts w:ascii="Times New Roman"/>
          <w:b w:val="false"/>
          <w:i w:val="false"/>
          <w:color w:val="000000"/>
          <w:sz w:val="28"/>
        </w:rPr>
        <w:t>
      3. Мемлекеттік көрсетілетін қызмет нәтижесі:</w:t>
      </w:r>
    </w:p>
    <w:bookmarkEnd w:id="480"/>
    <w:bookmarkStart w:name="z687" w:id="481"/>
    <w:p>
      <w:pPr>
        <w:spacing w:after="0"/>
        <w:ind w:left="0"/>
        <w:jc w:val="both"/>
      </w:pPr>
      <w:r>
        <w:rPr>
          <w:rFonts w:ascii="Times New Roman"/>
          <w:b w:val="false"/>
          <w:i w:val="false"/>
          <w:color w:val="000000"/>
          <w:sz w:val="28"/>
        </w:rPr>
        <w:t xml:space="preserve">
      Көрсетілетін қызметті берушіге жүгінген кезде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w:t>
      </w:r>
    </w:p>
    <w:bookmarkEnd w:id="481"/>
    <w:bookmarkStart w:name="z688" w:id="482"/>
    <w:p>
      <w:pPr>
        <w:spacing w:after="0"/>
        <w:ind w:left="0"/>
        <w:jc w:val="both"/>
      </w:pPr>
      <w:r>
        <w:rPr>
          <w:rFonts w:ascii="Times New Roman"/>
          <w:b w:val="false"/>
          <w:i w:val="false"/>
          <w:color w:val="000000"/>
          <w:sz w:val="28"/>
        </w:rPr>
        <w:t xml:space="preserve">
      Порталға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p>
    <w:bookmarkEnd w:id="482"/>
    <w:bookmarkStart w:name="z689" w:id="483"/>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bookmarkEnd w:id="483"/>
    <w:bookmarkStart w:name="z690" w:id="484"/>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484"/>
    <w:bookmarkStart w:name="z691" w:id="4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85"/>
    <w:bookmarkStart w:name="z692" w:id="486"/>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бала асырап алуға тілек білдіру туралы өтініш ұсынуы немесе портал арқылы электрондық құжат нысанындағы сұраныс жолдауы.</w:t>
      </w:r>
    </w:p>
    <w:bookmarkEnd w:id="486"/>
    <w:bookmarkStart w:name="z693" w:id="48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87"/>
    <w:bookmarkStart w:name="z694" w:id="488"/>
    <w:p>
      <w:pPr>
        <w:spacing w:after="0"/>
        <w:ind w:left="0"/>
        <w:jc w:val="both"/>
      </w:pPr>
      <w:r>
        <w:rPr>
          <w:rFonts w:ascii="Times New Roman"/>
          <w:b w:val="false"/>
          <w:i w:val="false"/>
          <w:color w:val="000000"/>
          <w:sz w:val="28"/>
        </w:rPr>
        <w:t>
      1) көрсетілетін қызметті алушы көрсетілетін қызметті берушіге 9-тармағына сәйкес құжаттарды ұсынады;</w:t>
      </w:r>
    </w:p>
    <w:bookmarkEnd w:id="488"/>
    <w:bookmarkStart w:name="z695" w:id="489"/>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489"/>
    <w:bookmarkStart w:name="z696" w:id="49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490"/>
    <w:bookmarkStart w:name="z697" w:id="491"/>
    <w:p>
      <w:pPr>
        <w:spacing w:after="0"/>
        <w:ind w:left="0"/>
        <w:jc w:val="both"/>
      </w:pPr>
      <w:r>
        <w:rPr>
          <w:rFonts w:ascii="Times New Roman"/>
          <w:b w:val="false"/>
          <w:i w:val="false"/>
          <w:color w:val="000000"/>
          <w:sz w:val="28"/>
        </w:rPr>
        <w:t>
      егер көрсетілетін қызметті алушы стандарттың 9-тармағында көрсетілген құжаттардың толық емес топтамасын және (немесе) қолдану мерзімі өтіп кеткен құжаттарды ұсынған жағдайларда, көрсетілетін қызметті беруші өтінішті қабылдаудан бас тартады (отыз минуттан аспайды);</w:t>
      </w:r>
    </w:p>
    <w:bookmarkEnd w:id="491"/>
    <w:bookmarkStart w:name="z698" w:id="49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492"/>
    <w:bookmarkStart w:name="z699" w:id="49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заңнамамен белгіленген тәртіпке сәйкес бала асырап алуға үміткер болудың мүмкіндігі (мүмкін еместігі) туралы қорытындыны (бұдан әрі – қорытынды) дайындайды және көрсетілетін қызметті берушінің басшысына ұсынады (тексеру актісін жасау - күнтізбелік он күн ішінде; қорытындыны дайындау және ұсыну - күнтізбелік бес күн ішінде);</w:t>
      </w:r>
    </w:p>
    <w:bookmarkEnd w:id="493"/>
    <w:bookmarkStart w:name="z700" w:id="494"/>
    <w:p>
      <w:pPr>
        <w:spacing w:after="0"/>
        <w:ind w:left="0"/>
        <w:jc w:val="both"/>
      </w:pPr>
      <w:r>
        <w:rPr>
          <w:rFonts w:ascii="Times New Roman"/>
          <w:b w:val="false"/>
          <w:i w:val="false"/>
          <w:color w:val="000000"/>
          <w:sz w:val="28"/>
        </w:rPr>
        <w:t>
      5) көрсетілетін қызметті берушінің басшысы қорытындыға қол қояды және көрсетілетін қызметті берушінің кеңсе қызметкеріне жолдайды (отыз минуттан аспайды);</w:t>
      </w:r>
    </w:p>
    <w:bookmarkEnd w:id="494"/>
    <w:bookmarkStart w:name="z701" w:id="495"/>
    <w:p>
      <w:pPr>
        <w:spacing w:after="0"/>
        <w:ind w:left="0"/>
        <w:jc w:val="both"/>
      </w:pPr>
      <w:r>
        <w:rPr>
          <w:rFonts w:ascii="Times New Roman"/>
          <w:b w:val="false"/>
          <w:i w:val="false"/>
          <w:color w:val="000000"/>
          <w:sz w:val="28"/>
        </w:rPr>
        <w:t>
      6) көрсетілетін қызметті берушінің кеңсе қызметкері қорытындыны тіркейді және көрсетілетін қызметті алушыға береді (отыз минуттан аспайды);</w:t>
      </w:r>
    </w:p>
    <w:bookmarkEnd w:id="495"/>
    <w:bookmarkStart w:name="z702" w:id="496"/>
    <w:p>
      <w:pPr>
        <w:spacing w:after="0"/>
        <w:ind w:left="0"/>
        <w:jc w:val="both"/>
      </w:pPr>
      <w:r>
        <w:rPr>
          <w:rFonts w:ascii="Times New Roman"/>
          <w:b w:val="false"/>
          <w:i w:val="false"/>
          <w:color w:val="000000"/>
          <w:sz w:val="28"/>
        </w:rPr>
        <w:t>
      7) қорытынды нәтижесімен оң қорытынды берілген көрсетілетін қызметті алушыны көрсетілетін қызметті берушінің орындаушысы бала асырап алуға тілек білдірген адамдарды есепке алу журналына жазба енгізу арқылы бала асырап алуға үміткер ретінде есепке қояды (отыз минуттан аспайды).</w:t>
      </w:r>
    </w:p>
    <w:bookmarkEnd w:id="496"/>
    <w:bookmarkStart w:name="z703" w:id="49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97"/>
    <w:bookmarkStart w:name="z704" w:id="4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98"/>
    <w:bookmarkStart w:name="z705" w:id="49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99"/>
    <w:bookmarkStart w:name="z706" w:id="500"/>
    <w:p>
      <w:pPr>
        <w:spacing w:after="0"/>
        <w:ind w:left="0"/>
        <w:jc w:val="both"/>
      </w:pPr>
      <w:r>
        <w:rPr>
          <w:rFonts w:ascii="Times New Roman"/>
          <w:b w:val="false"/>
          <w:i w:val="false"/>
          <w:color w:val="000000"/>
          <w:sz w:val="28"/>
        </w:rPr>
        <w:t>
      1) көрсетілетін қызметті берушінің кеңсе қызметкері;</w:t>
      </w:r>
    </w:p>
    <w:bookmarkEnd w:id="500"/>
    <w:bookmarkStart w:name="z707" w:id="501"/>
    <w:p>
      <w:pPr>
        <w:spacing w:after="0"/>
        <w:ind w:left="0"/>
        <w:jc w:val="both"/>
      </w:pPr>
      <w:r>
        <w:rPr>
          <w:rFonts w:ascii="Times New Roman"/>
          <w:b w:val="false"/>
          <w:i w:val="false"/>
          <w:color w:val="000000"/>
          <w:sz w:val="28"/>
        </w:rPr>
        <w:t>
      2) көрсетілетін қызметті берушінің басшысы;</w:t>
      </w:r>
    </w:p>
    <w:bookmarkEnd w:id="501"/>
    <w:bookmarkStart w:name="z708" w:id="502"/>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502"/>
    <w:bookmarkStart w:name="z709" w:id="50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503"/>
    <w:bookmarkStart w:name="z710" w:id="50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04"/>
    <w:bookmarkStart w:name="z711" w:id="505"/>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505"/>
    <w:bookmarkStart w:name="z712" w:id="506"/>
    <w:p>
      <w:pPr>
        <w:spacing w:after="0"/>
        <w:ind w:left="0"/>
        <w:jc w:val="left"/>
      </w:pPr>
      <w:r>
        <w:rPr>
          <w:rFonts w:ascii="Times New Roman"/>
          <w:b/>
          <w:i w:val="false"/>
          <w:color w:val="000000"/>
        </w:rPr>
        <w:t xml:space="preserve"> 4. Мемлекеттік қызмет көрсету барысында ақпараттық жүйелерді пайдалану тәртібінің сипаттамасы</w:t>
      </w:r>
    </w:p>
    <w:bookmarkEnd w:id="506"/>
    <w:bookmarkStart w:name="z713" w:id="507"/>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07"/>
    <w:bookmarkStart w:name="z714" w:id="508"/>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электронды—цифрлық қолтаңбасы (бұдан әрі - ЭЦҚ) қойылған электрондық құжат нысанындағы сұраныс (бұдан әрі – электрондық сұраныс) пен стандарттың 9-тармағына сәйкес құжаттарды жолдайды;</w:t>
      </w:r>
    </w:p>
    <w:bookmarkEnd w:id="508"/>
    <w:bookmarkStart w:name="z715" w:id="509"/>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қызмет көрсету нәтижесін алу күні көрсетіле отырып, электрондық сұраныс пен құжаттардың қабылданғандығы туралы хабарлама жолданады немесе көрсетілетін қызметті алушы стандарттың 9-тармағында көрсетілген құжаттардың толық емес топтамасын және (немесе) қолдану мерзімі өтіп кеткен құжаттарды ұсынған жағдайларда, өтінішті қабылдаудан бас тартады (бұдан әрі – өтінішті қабылдаудан бас тарту)(отыз минуттан аспайды);</w:t>
      </w:r>
    </w:p>
    <w:bookmarkEnd w:id="509"/>
    <w:bookmarkStart w:name="z716" w:id="510"/>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510"/>
    <w:bookmarkStart w:name="z717" w:id="511"/>
    <w:p>
      <w:pPr>
        <w:spacing w:after="0"/>
        <w:ind w:left="0"/>
        <w:jc w:val="both"/>
      </w:pPr>
      <w:r>
        <w:rPr>
          <w:rFonts w:ascii="Times New Roman"/>
          <w:b w:val="false"/>
          <w:i w:val="false"/>
          <w:color w:val="000000"/>
          <w:sz w:val="28"/>
        </w:rPr>
        <w:t>
      4) көрсетілетін қызметті берушінің орындаушысы хабарламаны тіркейді және көрсетілетін қызметті алушының "жеке кабинетіне" жолдайды (отыз минуттан аспайды);</w:t>
      </w:r>
    </w:p>
    <w:bookmarkEnd w:id="511"/>
    <w:bookmarkStart w:name="z718" w:id="512"/>
    <w:p>
      <w:pPr>
        <w:spacing w:after="0"/>
        <w:ind w:left="0"/>
        <w:jc w:val="both"/>
      </w:pPr>
      <w:r>
        <w:rPr>
          <w:rFonts w:ascii="Times New Roman"/>
          <w:b w:val="false"/>
          <w:i w:val="false"/>
          <w:color w:val="000000"/>
          <w:sz w:val="28"/>
        </w:rPr>
        <w:t>
      5) қорытынды нәтижесімен оң қорытынды берілген көрсетілетін қызметті алушыны көрсетілетін қызметті берушінің орындаушысы бала асырап алуға тілек білдірген адамдарды есепке алу журналына жазба енгізу арқылы бала асырап алуға үміткер ретінде есепке қояды (отыз минуттан аспайды).</w:t>
      </w:r>
    </w:p>
    <w:bookmarkEnd w:id="512"/>
    <w:bookmarkStart w:name="z719" w:id="51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723" w:id="51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876"/>
        <w:gridCol w:w="2118"/>
        <w:gridCol w:w="912"/>
        <w:gridCol w:w="1809"/>
        <w:gridCol w:w="914"/>
        <w:gridCol w:w="913"/>
        <w:gridCol w:w="3325"/>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15"/>
          <w:p>
            <w:pPr>
              <w:spacing w:after="20"/>
              <w:ind w:left="20"/>
              <w:jc w:val="both"/>
            </w:pPr>
            <w:r>
              <w:rPr>
                <w:rFonts w:ascii="Times New Roman"/>
                <w:b w:val="false"/>
                <w:i w:val="false"/>
                <w:color w:val="000000"/>
                <w:sz w:val="20"/>
              </w:rPr>
              <w:t>
1</w:t>
            </w:r>
          </w:p>
          <w:bookmarkEnd w:id="515"/>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6"/>
          <w:p>
            <w:pPr>
              <w:spacing w:after="20"/>
              <w:ind w:left="20"/>
              <w:jc w:val="both"/>
            </w:pPr>
            <w:r>
              <w:rPr>
                <w:rFonts w:ascii="Times New Roman"/>
                <w:b w:val="false"/>
                <w:i w:val="false"/>
                <w:color w:val="000000"/>
                <w:sz w:val="20"/>
              </w:rPr>
              <w:t>
2</w:t>
            </w:r>
          </w:p>
          <w:bookmarkEnd w:id="516"/>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17"/>
          <w:p>
            <w:pPr>
              <w:spacing w:after="20"/>
              <w:ind w:left="20"/>
              <w:jc w:val="both"/>
            </w:pPr>
            <w:r>
              <w:rPr>
                <w:rFonts w:ascii="Times New Roman"/>
                <w:b w:val="false"/>
                <w:i w:val="false"/>
                <w:color w:val="000000"/>
                <w:sz w:val="20"/>
              </w:rPr>
              <w:t>
3</w:t>
            </w:r>
          </w:p>
          <w:bookmarkEnd w:id="517"/>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 немесе өтінішті қабылдаудан бас тартады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тексеру актісін жасайды және қорытындыны дайындайды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қорытындыға қол қояды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тіркейді</w:t>
            </w:r>
          </w:p>
        </w:tc>
        <w:tc>
          <w:tcPr>
            <w:tcW w:w="3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нәтижесімен оң қорытынды берілген көрсетілетін қызметті алушыны бала асырап алуға тілек білдірген адамдарды есепке алу журналына жазба енгізу арқылы бала асырап алуға үміткер ретінде есепке қояды</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18"/>
          <w:p>
            <w:pPr>
              <w:spacing w:after="20"/>
              <w:ind w:left="20"/>
              <w:jc w:val="both"/>
            </w:pPr>
            <w:r>
              <w:rPr>
                <w:rFonts w:ascii="Times New Roman"/>
                <w:b w:val="false"/>
                <w:i w:val="false"/>
                <w:color w:val="000000"/>
                <w:sz w:val="20"/>
              </w:rPr>
              <w:t>
4</w:t>
            </w:r>
          </w:p>
          <w:bookmarkEnd w:id="518"/>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басшысына ұсынады</w:t>
            </w: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кеңсе қызметкеріне жолдайды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алушыға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9"/>
          <w:p>
            <w:pPr>
              <w:spacing w:after="20"/>
              <w:ind w:left="20"/>
              <w:jc w:val="both"/>
            </w:pPr>
            <w:r>
              <w:rPr>
                <w:rFonts w:ascii="Times New Roman"/>
                <w:b w:val="false"/>
                <w:i w:val="false"/>
                <w:color w:val="000000"/>
                <w:sz w:val="20"/>
              </w:rPr>
              <w:t>
5</w:t>
            </w:r>
          </w:p>
          <w:bookmarkEnd w:id="519"/>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тексеру актісін жасау - күнтізбелік 10 күн ішінде; </w:t>
            </w:r>
            <w:r>
              <w:br/>
            </w:r>
            <w:r>
              <w:rPr>
                <w:rFonts w:ascii="Times New Roman"/>
                <w:b w:val="false"/>
                <w:i w:val="false"/>
                <w:color w:val="000000"/>
                <w:sz w:val="20"/>
              </w:rPr>
              <w:t>
қорытындыны дайындау және ұсыну - күнтізбелік 5 күн ішінде</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32" w:id="52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20"/>
    <w:bookmarkStart w:name="z733" w:id="521"/>
    <w:p>
      <w:pPr>
        <w:spacing w:after="0"/>
        <w:ind w:left="0"/>
        <w:jc w:val="left"/>
      </w:pPr>
    </w:p>
    <w:bookmarkEnd w:id="52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82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37" w:id="52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22"/>
    <w:bookmarkStart w:name="z738"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429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29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42" w:id="52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24"/>
    <w:bookmarkStart w:name="z743"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526"/>
    <w:p>
      <w:pPr>
        <w:spacing w:after="0"/>
        <w:ind w:left="0"/>
        <w:jc w:val="left"/>
      </w:pPr>
      <w:r>
        <w:rPr>
          <w:rFonts w:ascii="Times New Roman"/>
          <w:b/>
          <w:i w:val="false"/>
          <w:color w:val="000000"/>
        </w:rPr>
        <w:t xml:space="preserve"> Шартты белгілемелер:</w:t>
      </w:r>
    </w:p>
    <w:bookmarkEnd w:id="526"/>
    <w:bookmarkStart w:name="z745"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752" w:id="528"/>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528"/>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31.05.2017 </w:t>
      </w:r>
      <w:r>
        <w:rPr>
          <w:rFonts w:ascii="Times New Roman"/>
          <w:b w:val="false"/>
          <w:i w:val="false"/>
          <w:color w:val="ff0000"/>
          <w:sz w:val="28"/>
        </w:rPr>
        <w:t>№ 798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53" w:id="529"/>
    <w:p>
      <w:pPr>
        <w:spacing w:after="0"/>
        <w:ind w:left="0"/>
        <w:jc w:val="left"/>
      </w:pPr>
      <w:r>
        <w:rPr>
          <w:rFonts w:ascii="Times New Roman"/>
          <w:b/>
          <w:i w:val="false"/>
          <w:color w:val="000000"/>
        </w:rPr>
        <w:t xml:space="preserve"> 1. Жалпы ережелер</w:t>
      </w:r>
    </w:p>
    <w:bookmarkEnd w:id="529"/>
    <w:bookmarkStart w:name="z754" w:id="530"/>
    <w:p>
      <w:pPr>
        <w:spacing w:after="0"/>
        <w:ind w:left="0"/>
        <w:jc w:val="both"/>
      </w:pPr>
      <w:r>
        <w:rPr>
          <w:rFonts w:ascii="Times New Roman"/>
          <w:b w:val="false"/>
          <w:i w:val="false"/>
          <w:color w:val="000000"/>
          <w:sz w:val="28"/>
        </w:rPr>
        <w:t xml:space="preserve">
      1. Көрсетілетін қызметті берушінің атауы: облыстық маңызы бар қаланың және аудандардың білім бөлімдері (бұдан әрі – көрсетілетін қызметті беруші). </w:t>
      </w:r>
    </w:p>
    <w:bookmarkEnd w:id="530"/>
    <w:bookmarkStart w:name="z755" w:id="53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31"/>
    <w:bookmarkStart w:name="z756" w:id="532"/>
    <w:p>
      <w:pPr>
        <w:spacing w:after="0"/>
        <w:ind w:left="0"/>
        <w:jc w:val="both"/>
      </w:pPr>
      <w:r>
        <w:rPr>
          <w:rFonts w:ascii="Times New Roman"/>
          <w:b w:val="false"/>
          <w:i w:val="false"/>
          <w:color w:val="000000"/>
          <w:sz w:val="28"/>
        </w:rPr>
        <w:t>
      1) көрсетілетін қызметті беруші кеңсесі;</w:t>
      </w:r>
    </w:p>
    <w:bookmarkEnd w:id="532"/>
    <w:bookmarkStart w:name="z757" w:id="533"/>
    <w:p>
      <w:pPr>
        <w:spacing w:after="0"/>
        <w:ind w:left="0"/>
        <w:jc w:val="both"/>
      </w:pPr>
      <w:r>
        <w:rPr>
          <w:rFonts w:ascii="Times New Roman"/>
          <w:b w:val="false"/>
          <w:i w:val="false"/>
          <w:color w:val="000000"/>
          <w:sz w:val="28"/>
        </w:rPr>
        <w:t>
      2) www.e.gov.kz "электрондық үкiмет" веб-порталы (бұдан әрi - портал) арқылы жүзеге асырылады.</w:t>
      </w:r>
    </w:p>
    <w:bookmarkEnd w:id="533"/>
    <w:bookmarkStart w:name="z758" w:id="534"/>
    <w:p>
      <w:pPr>
        <w:spacing w:after="0"/>
        <w:ind w:left="0"/>
        <w:jc w:val="both"/>
      </w:pPr>
      <w:r>
        <w:rPr>
          <w:rFonts w:ascii="Times New Roman"/>
          <w:b w:val="false"/>
          <w:i w:val="false"/>
          <w:color w:val="000000"/>
          <w:sz w:val="28"/>
        </w:rPr>
        <w:t xml:space="preserve">
      2. Мемлекеттік қызмет көрсету нысаны - электронды (толық автоматтандырылған) және (немесе) қағаз түрінде. </w:t>
      </w:r>
    </w:p>
    <w:bookmarkEnd w:id="534"/>
    <w:bookmarkStart w:name="z759" w:id="535"/>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w:t>
      </w:r>
    </w:p>
    <w:bookmarkEnd w:id="535"/>
    <w:bookmarkStart w:name="z760" w:id="536"/>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536"/>
    <w:bookmarkStart w:name="z761" w:id="537"/>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 үшін қағаз жеткізгіште өтініш берген жағдайда мемлекеттік көрсетілетін қызмет нәтижесі электронды нысанда ресімделеді, басып шығарылады, көрсетілетін қызметті берушінің уәкілетті тұлғасының қолымен және мөрімен расталады. </w:t>
      </w:r>
    </w:p>
    <w:bookmarkEnd w:id="537"/>
    <w:bookmarkStart w:name="z762" w:id="538"/>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 </w:t>
      </w:r>
    </w:p>
    <w:bookmarkEnd w:id="538"/>
    <w:bookmarkStart w:name="z763" w:id="5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39"/>
    <w:bookmarkStart w:name="z764" w:id="54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p>
    <w:bookmarkEnd w:id="540"/>
    <w:bookmarkStart w:name="z765" w:id="54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41"/>
    <w:bookmarkStart w:name="z766" w:id="542"/>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542"/>
    <w:bookmarkStart w:name="z767" w:id="543"/>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543"/>
    <w:bookmarkStart w:name="z768" w:id="544"/>
    <w:p>
      <w:pPr>
        <w:spacing w:after="0"/>
        <w:ind w:left="0"/>
        <w:jc w:val="both"/>
      </w:pPr>
      <w:r>
        <w:rPr>
          <w:rFonts w:ascii="Times New Roman"/>
          <w:b w:val="false"/>
          <w:i w:val="false"/>
          <w:color w:val="000000"/>
          <w:sz w:val="28"/>
        </w:rPr>
        <w:t>
      өтініштің нөмірі және қабылданған күні;</w:t>
      </w:r>
    </w:p>
    <w:bookmarkEnd w:id="544"/>
    <w:bookmarkStart w:name="z769" w:id="545"/>
    <w:p>
      <w:pPr>
        <w:spacing w:after="0"/>
        <w:ind w:left="0"/>
        <w:jc w:val="both"/>
      </w:pPr>
      <w:r>
        <w:rPr>
          <w:rFonts w:ascii="Times New Roman"/>
          <w:b w:val="false"/>
          <w:i w:val="false"/>
          <w:color w:val="000000"/>
          <w:sz w:val="28"/>
        </w:rPr>
        <w:t>
      сұралатын мемлекеттік көрсетілетін қызметтің түрі;</w:t>
      </w:r>
    </w:p>
    <w:bookmarkEnd w:id="545"/>
    <w:bookmarkStart w:name="z770" w:id="546"/>
    <w:p>
      <w:pPr>
        <w:spacing w:after="0"/>
        <w:ind w:left="0"/>
        <w:jc w:val="both"/>
      </w:pPr>
      <w:r>
        <w:rPr>
          <w:rFonts w:ascii="Times New Roman"/>
          <w:b w:val="false"/>
          <w:i w:val="false"/>
          <w:color w:val="000000"/>
          <w:sz w:val="28"/>
        </w:rPr>
        <w:t>
      қоса берілген құжаттардың саны мен атауы;</w:t>
      </w:r>
    </w:p>
    <w:bookmarkEnd w:id="546"/>
    <w:bookmarkStart w:name="z771" w:id="547"/>
    <w:p>
      <w:pPr>
        <w:spacing w:after="0"/>
        <w:ind w:left="0"/>
        <w:jc w:val="both"/>
      </w:pPr>
      <w:r>
        <w:rPr>
          <w:rFonts w:ascii="Times New Roman"/>
          <w:b w:val="false"/>
          <w:i w:val="false"/>
          <w:color w:val="000000"/>
          <w:sz w:val="28"/>
        </w:rPr>
        <w:t>
      құжаттардың берілетін күні (уақыты) мен орны;</w:t>
      </w:r>
    </w:p>
    <w:bookmarkEnd w:id="547"/>
    <w:bookmarkStart w:name="z772" w:id="548"/>
    <w:p>
      <w:pPr>
        <w:spacing w:after="0"/>
        <w:ind w:left="0"/>
        <w:jc w:val="both"/>
      </w:pPr>
      <w:r>
        <w:rPr>
          <w:rFonts w:ascii="Times New Roman"/>
          <w:b w:val="false"/>
          <w:i w:val="false"/>
          <w:color w:val="000000"/>
          <w:sz w:val="28"/>
        </w:rPr>
        <w:t>
      құжаттарды ресімдеуге өтінішті қабылдаған көрсетілетін қызметті беруші қызметкерінің тегі, аты, әкесінің аты (бар болғанда);</w:t>
      </w:r>
    </w:p>
    <w:bookmarkEnd w:id="548"/>
    <w:bookmarkStart w:name="z773" w:id="549"/>
    <w:p>
      <w:pPr>
        <w:spacing w:after="0"/>
        <w:ind w:left="0"/>
        <w:jc w:val="both"/>
      </w:pPr>
      <w:r>
        <w:rPr>
          <w:rFonts w:ascii="Times New Roman"/>
          <w:b w:val="false"/>
          <w:i w:val="false"/>
          <w:color w:val="000000"/>
          <w:sz w:val="28"/>
        </w:rPr>
        <w:t>
      көрсетілетін қызметті алушының тегі, аты, әкесінің аты (бар болғанда) және оның байланыс телефондары көрсетілген тиісті құжаттардың қабылданғаны туралы қолхат (бұдан әрі – тиісті құжаттардың қабылдағаны туралы қолхат) береді және құжаттарды көрсетілетін қызметті берушінің басшысына ұсынады (отыз минуттан аспайды);</w:t>
      </w:r>
    </w:p>
    <w:bookmarkEnd w:id="549"/>
    <w:bookmarkStart w:name="z774" w:id="55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50"/>
    <w:bookmarkStart w:name="z775" w:id="551"/>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заңнамамен белгіленген тәртіпке сәйкес жетім баланы және (немесе) ата-анасының қамқорлығынсыз қалған баланы асырап алуға байланысты біржолғы ақшалай төлемді тағайындау туралы шешімнің (бұдан әрі – шешім) жобасын дайындайды және көрсетілетін қызметті берушінің басшысына ұсынады (тоғыз жұмыс күні ішінде); </w:t>
      </w:r>
    </w:p>
    <w:bookmarkEnd w:id="551"/>
    <w:bookmarkStart w:name="z776" w:id="552"/>
    <w:p>
      <w:pPr>
        <w:spacing w:after="0"/>
        <w:ind w:left="0"/>
        <w:jc w:val="both"/>
      </w:pPr>
      <w:r>
        <w:rPr>
          <w:rFonts w:ascii="Times New Roman"/>
          <w:b w:val="false"/>
          <w:i w:val="false"/>
          <w:color w:val="000000"/>
          <w:sz w:val="28"/>
        </w:rPr>
        <w:t>
      5)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552"/>
    <w:bookmarkStart w:name="z777" w:id="553"/>
    <w:p>
      <w:pPr>
        <w:spacing w:after="0"/>
        <w:ind w:left="0"/>
        <w:jc w:val="both"/>
      </w:pPr>
      <w:r>
        <w:rPr>
          <w:rFonts w:ascii="Times New Roman"/>
          <w:b w:val="false"/>
          <w:i w:val="false"/>
          <w:color w:val="000000"/>
          <w:sz w:val="28"/>
        </w:rPr>
        <w:t>
      6) көрсетілетін қызметті берушінің кеңсе қызметкері шешімді тіркейді және көрсетілетін қызметті алушыға шешімнің көшірмесін береді (отыз минуттан аспайды).</w:t>
      </w:r>
    </w:p>
    <w:bookmarkEnd w:id="553"/>
    <w:bookmarkStart w:name="z778" w:id="55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54"/>
    <w:bookmarkStart w:name="z779" w:id="555"/>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bookmarkEnd w:id="555"/>
    <w:bookmarkStart w:name="z780" w:id="5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56"/>
    <w:bookmarkStart w:name="z781" w:id="557"/>
    <w:p>
      <w:pPr>
        <w:spacing w:after="0"/>
        <w:ind w:left="0"/>
        <w:jc w:val="both"/>
      </w:pPr>
      <w:r>
        <w:rPr>
          <w:rFonts w:ascii="Times New Roman"/>
          <w:b w:val="false"/>
          <w:i w:val="false"/>
          <w:color w:val="000000"/>
          <w:sz w:val="28"/>
        </w:rPr>
        <w:t>
      1) көрсетілетін қызметті берушінің кеңсе қызметкері;</w:t>
      </w:r>
    </w:p>
    <w:bookmarkEnd w:id="557"/>
    <w:bookmarkStart w:name="z782" w:id="558"/>
    <w:p>
      <w:pPr>
        <w:spacing w:after="0"/>
        <w:ind w:left="0"/>
        <w:jc w:val="both"/>
      </w:pPr>
      <w:r>
        <w:rPr>
          <w:rFonts w:ascii="Times New Roman"/>
          <w:b w:val="false"/>
          <w:i w:val="false"/>
          <w:color w:val="000000"/>
          <w:sz w:val="28"/>
        </w:rPr>
        <w:t>
      2) көрсетілетін қызметті берушінің басшысы;</w:t>
      </w:r>
    </w:p>
    <w:bookmarkEnd w:id="558"/>
    <w:bookmarkStart w:name="z783" w:id="559"/>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559"/>
    <w:bookmarkStart w:name="z784" w:id="56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560"/>
    <w:bookmarkStart w:name="z785" w:id="56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61"/>
    <w:bookmarkStart w:name="z786" w:id="562"/>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562"/>
    <w:bookmarkStart w:name="z787" w:id="56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563"/>
    <w:bookmarkStart w:name="z788" w:id="564"/>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64"/>
    <w:bookmarkStart w:name="z789" w:id="565"/>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565"/>
    <w:bookmarkStart w:name="z790" w:id="566"/>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хабарламаны жолдайды (отыз минуттан аспайды);</w:t>
      </w:r>
    </w:p>
    <w:bookmarkEnd w:id="566"/>
    <w:bookmarkStart w:name="z791" w:id="567"/>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567"/>
    <w:bookmarkStart w:name="z792" w:id="568"/>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"жеке кабинетіне" жолдайды (отыз минуттан аспайды);</w:t>
      </w:r>
    </w:p>
    <w:bookmarkEnd w:id="568"/>
    <w:bookmarkStart w:name="z793" w:id="56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қалған 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99" w:id="57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(рәсімнің(іс-қимылдың) нәтижесі және оның басқа құрылымдық бөлімшеге берілу тәртібі көрсетіле отырып) сипаттамасы</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3894"/>
        <w:gridCol w:w="2274"/>
        <w:gridCol w:w="1369"/>
        <w:gridCol w:w="1372"/>
        <w:gridCol w:w="1372"/>
        <w:gridCol w:w="1370"/>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71"/>
          <w:p>
            <w:pPr>
              <w:spacing w:after="20"/>
              <w:ind w:left="20"/>
              <w:jc w:val="both"/>
            </w:pPr>
            <w:r>
              <w:rPr>
                <w:rFonts w:ascii="Times New Roman"/>
                <w:b w:val="false"/>
                <w:i w:val="false"/>
                <w:color w:val="000000"/>
                <w:sz w:val="20"/>
              </w:rPr>
              <w:t>
1</w:t>
            </w:r>
          </w:p>
          <w:bookmarkEnd w:id="571"/>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72"/>
          <w:p>
            <w:pPr>
              <w:spacing w:after="20"/>
              <w:ind w:left="20"/>
              <w:jc w:val="both"/>
            </w:pPr>
            <w:r>
              <w:rPr>
                <w:rFonts w:ascii="Times New Roman"/>
                <w:b w:val="false"/>
                <w:i w:val="false"/>
                <w:color w:val="000000"/>
                <w:sz w:val="20"/>
              </w:rPr>
              <w:t>
2</w:t>
            </w:r>
          </w:p>
          <w:bookmarkEnd w:id="572"/>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73"/>
          <w:p>
            <w:pPr>
              <w:spacing w:after="20"/>
              <w:ind w:left="20"/>
              <w:jc w:val="both"/>
            </w:pPr>
            <w:r>
              <w:rPr>
                <w:rFonts w:ascii="Times New Roman"/>
                <w:b w:val="false"/>
                <w:i w:val="false"/>
                <w:color w:val="000000"/>
                <w:sz w:val="20"/>
              </w:rPr>
              <w:t>
3</w:t>
            </w:r>
          </w:p>
          <w:bookmarkEnd w:id="573"/>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шешімнің жобасын дайындайды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тіркейді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74"/>
          <w:p>
            <w:pPr>
              <w:spacing w:after="20"/>
              <w:ind w:left="20"/>
              <w:jc w:val="both"/>
            </w:pPr>
            <w:r>
              <w:rPr>
                <w:rFonts w:ascii="Times New Roman"/>
                <w:b w:val="false"/>
                <w:i w:val="false"/>
                <w:color w:val="000000"/>
                <w:sz w:val="20"/>
              </w:rPr>
              <w:t>
4</w:t>
            </w:r>
          </w:p>
          <w:bookmarkEnd w:id="574"/>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жобасын көрсетілетін қызметті берушінің басшысына ұсынады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w:t>
            </w:r>
            <w:r>
              <w:br/>
            </w:r>
            <w:r>
              <w:rPr>
                <w:rFonts w:ascii="Times New Roman"/>
                <w:b w:val="false"/>
                <w:i w:val="false"/>
                <w:color w:val="000000"/>
                <w:sz w:val="20"/>
              </w:rPr>
              <w:t>
көрсетілетін қызметті</w:t>
            </w:r>
            <w:r>
              <w:br/>
            </w:r>
            <w:r>
              <w:rPr>
                <w:rFonts w:ascii="Times New Roman"/>
                <w:b w:val="false"/>
                <w:i w:val="false"/>
                <w:color w:val="000000"/>
                <w:sz w:val="20"/>
              </w:rPr>
              <w:t>
алушыға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75"/>
          <w:p>
            <w:pPr>
              <w:spacing w:after="20"/>
              <w:ind w:left="20"/>
              <w:jc w:val="both"/>
            </w:pPr>
            <w:r>
              <w:rPr>
                <w:rFonts w:ascii="Times New Roman"/>
                <w:b w:val="false"/>
                <w:i w:val="false"/>
                <w:color w:val="000000"/>
                <w:sz w:val="20"/>
              </w:rPr>
              <w:t>
5</w:t>
            </w:r>
          </w:p>
          <w:bookmarkEnd w:id="575"/>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қалған баланы асырап алуға байланысты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10" w:id="57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76"/>
    <w:bookmarkStart w:name="z811"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340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817" w:id="57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78"/>
    <w:bookmarkStart w:name="z818"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5819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819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ата-анасының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824" w:id="58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80"/>
    <w:bookmarkStart w:name="z825"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582"/>
    <w:p>
      <w:pPr>
        <w:spacing w:after="0"/>
        <w:ind w:left="0"/>
        <w:jc w:val="left"/>
      </w:pPr>
      <w:r>
        <w:rPr>
          <w:rFonts w:ascii="Times New Roman"/>
          <w:b/>
          <w:i w:val="false"/>
          <w:color w:val="000000"/>
        </w:rPr>
        <w:t xml:space="preserve"> Шартты белгілемелер:</w:t>
      </w:r>
    </w:p>
    <w:bookmarkEnd w:id="582"/>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213100"/>
                          </a:xfrm>
                          <a:prstGeom prst="rect">
                            <a:avLst/>
                          </a:prstGeom>
                        </pic:spPr>
                      </pic:pic>
                    </a:graphicData>
                  </a:graphic>
                </wp:inline>
              </w:drawing>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