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1a45d0" w14:textId="01a45d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Әлеуметтік-еңбек саласындағы 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Маңғыстау облысы әкімдігінің 2015 жылғы 04 қарашадағы № 342 қаулысы. Маңғыстау облысы Әділет департаментінде 2015 жылғы 07 желтоқсанда № 2900 болып тіркелді. Күші жойылды- Маңғыстау облысы әкімдігінің 2020 жылғы 27 наурыздағы № 49 қаулысымен</w:t>
      </w:r>
    </w:p>
    <w:p>
      <w:pPr>
        <w:spacing w:after="0"/>
        <w:ind w:left="0"/>
        <w:jc w:val="both"/>
      </w:pPr>
      <w:r>
        <w:rPr>
          <w:rFonts w:ascii="Times New Roman"/>
          <w:b w:val="false"/>
          <w:i w:val="false"/>
          <w:color w:val="ff0000"/>
          <w:sz w:val="28"/>
        </w:rPr>
        <w:t xml:space="preserve">
      Ескерту. Күші жойылды - Маңғыстау облысы әкімдігінің 27.03.2020 </w:t>
      </w:r>
      <w:r>
        <w:rPr>
          <w:rFonts w:ascii="Times New Roman"/>
          <w:b w:val="false"/>
          <w:i w:val="false"/>
          <w:color w:val="ff0000"/>
          <w:sz w:val="28"/>
        </w:rPr>
        <w:t>№ 49</w:t>
      </w:r>
      <w:r>
        <w:rPr>
          <w:rFonts w:ascii="Times New Roman"/>
          <w:b w:val="false"/>
          <w:i w:val="false"/>
          <w:color w:val="ff0000"/>
          <w:sz w:val="28"/>
        </w:rPr>
        <w:t>(алғашқы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23" w:id="0"/>
    <w:p>
      <w:pPr>
        <w:spacing w:after="0"/>
        <w:ind w:left="0"/>
        <w:jc w:val="both"/>
      </w:pP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облыс әкімдігі </w:t>
      </w:r>
      <w:r>
        <w:rPr>
          <w:rFonts w:ascii="Times New Roman"/>
          <w:b/>
          <w:i w:val="false"/>
          <w:color w:val="000000"/>
          <w:sz w:val="28"/>
        </w:rPr>
        <w:t>ҚАУЛЫ ЕТЕДІ:</w:t>
      </w:r>
    </w:p>
    <w:bookmarkEnd w:id="0"/>
    <w:bookmarkStart w:name="z653" w:id="1"/>
    <w:p>
      <w:pPr>
        <w:spacing w:after="0"/>
        <w:ind w:left="0"/>
        <w:jc w:val="both"/>
      </w:pPr>
      <w:r>
        <w:rPr>
          <w:rFonts w:ascii="Times New Roman"/>
          <w:b w:val="false"/>
          <w:i w:val="false"/>
          <w:color w:val="000000"/>
          <w:sz w:val="28"/>
        </w:rPr>
        <w:t>
      1. Қоса беріліп отырған:</w:t>
      </w:r>
    </w:p>
    <w:bookmarkEnd w:id="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 алып тасталды - Маңғыстау облысы әкімдігінің 14.11.2017 </w:t>
      </w:r>
      <w:r>
        <w:rPr>
          <w:rFonts w:ascii="Times New Roman"/>
          <w:b w:val="false"/>
          <w:i w:val="false"/>
          <w:color w:val="000000"/>
          <w:sz w:val="28"/>
        </w:rPr>
        <w:t>№ 272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25" w:id="2"/>
    <w:p>
      <w:pPr>
        <w:spacing w:after="0"/>
        <w:ind w:left="0"/>
        <w:jc w:val="both"/>
      </w:pPr>
      <w:r>
        <w:rPr>
          <w:rFonts w:ascii="Times New Roman"/>
          <w:b w:val="false"/>
          <w:i w:val="false"/>
          <w:color w:val="000000"/>
          <w:sz w:val="28"/>
        </w:rPr>
        <w:t xml:space="preserve">
      2)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алып тасталды - Маңғыстау облысы әкімдігінің 14.11.2017 </w:t>
      </w:r>
      <w:r>
        <w:rPr>
          <w:rFonts w:ascii="Times New Roman"/>
          <w:b w:val="false"/>
          <w:i w:val="false"/>
          <w:color w:val="000000"/>
          <w:sz w:val="28"/>
        </w:rPr>
        <w:t xml:space="preserve">№ 272 </w:t>
      </w:r>
      <w:r>
        <w:rPr>
          <w:rFonts w:ascii="Times New Roman"/>
          <w:b w:val="false"/>
          <w:i w:val="false"/>
          <w:color w:val="ff0000"/>
          <w:sz w:val="28"/>
        </w:rPr>
        <w:t>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27" w:id="3"/>
    <w:p>
      <w:pPr>
        <w:spacing w:after="0"/>
        <w:ind w:left="0"/>
        <w:jc w:val="both"/>
      </w:pPr>
      <w:r>
        <w:rPr>
          <w:rFonts w:ascii="Times New Roman"/>
          <w:b w:val="false"/>
          <w:i w:val="false"/>
          <w:color w:val="000000"/>
          <w:sz w:val="28"/>
        </w:rPr>
        <w:t xml:space="preserve">
      4) "Мүгедектерге протездік-ортопедиялық көмек ұсыну үшін оларға құжаттарды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3"/>
    <w:bookmarkStart w:name="z28" w:id="4"/>
    <w:p>
      <w:pPr>
        <w:spacing w:after="0"/>
        <w:ind w:left="0"/>
        <w:jc w:val="both"/>
      </w:pPr>
      <w:r>
        <w:rPr>
          <w:rFonts w:ascii="Times New Roman"/>
          <w:b w:val="false"/>
          <w:i w:val="false"/>
          <w:color w:val="000000"/>
          <w:sz w:val="28"/>
        </w:rPr>
        <w:t xml:space="preserve">
      5) "Мүгедектерді сурдо-тифлотехникалық және міндетті гигиеналық құралдармен қамтамасыз ету"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 алып тасталды - Маңғыстау облысы әкімдігінің 04.06.2018 </w:t>
      </w:r>
      <w:r>
        <w:rPr>
          <w:rFonts w:ascii="Times New Roman"/>
          <w:b w:val="false"/>
          <w:i w:val="false"/>
          <w:color w:val="000000"/>
          <w:sz w:val="28"/>
        </w:rPr>
        <w:t xml:space="preserve">№ 140 </w:t>
      </w:r>
      <w:r>
        <w:rPr>
          <w:rFonts w:ascii="Times New Roman"/>
          <w:b w:val="false"/>
          <w:i w:val="false"/>
          <w:color w:val="ff0000"/>
          <w:sz w:val="28"/>
        </w:rPr>
        <w:t>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30" w:id="5"/>
    <w:p>
      <w:pPr>
        <w:spacing w:after="0"/>
        <w:ind w:left="0"/>
        <w:jc w:val="both"/>
      </w:pPr>
      <w:r>
        <w:rPr>
          <w:rFonts w:ascii="Times New Roman"/>
          <w:b w:val="false"/>
          <w:i w:val="false"/>
          <w:color w:val="000000"/>
          <w:sz w:val="28"/>
        </w:rPr>
        <w:t xml:space="preserve">
      7) "Мемлекеттік атаулы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5"/>
    <w:bookmarkStart w:name="z31" w:id="6"/>
    <w:p>
      <w:pPr>
        <w:spacing w:after="0"/>
        <w:ind w:left="0"/>
        <w:jc w:val="both"/>
      </w:pPr>
      <w:r>
        <w:rPr>
          <w:rFonts w:ascii="Times New Roman"/>
          <w:b w:val="false"/>
          <w:i w:val="false"/>
          <w:color w:val="000000"/>
          <w:sz w:val="28"/>
        </w:rPr>
        <w:t xml:space="preserve">
      8)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6"/>
    <w:bookmarkStart w:name="z32" w:id="7"/>
    <w:p>
      <w:pPr>
        <w:spacing w:after="0"/>
        <w:ind w:left="0"/>
        <w:jc w:val="both"/>
      </w:pPr>
      <w:r>
        <w:rPr>
          <w:rFonts w:ascii="Times New Roman"/>
          <w:b w:val="false"/>
          <w:i w:val="false"/>
          <w:color w:val="000000"/>
          <w:sz w:val="28"/>
        </w:rPr>
        <w:t xml:space="preserve">
      9) "Мүгедектерге кресло-арбалар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7"/>
    <w:bookmarkStart w:name="z33" w:id="8"/>
    <w:p>
      <w:pPr>
        <w:spacing w:after="0"/>
        <w:ind w:left="0"/>
        <w:jc w:val="both"/>
      </w:pPr>
      <w:r>
        <w:rPr>
          <w:rFonts w:ascii="Times New Roman"/>
          <w:b w:val="false"/>
          <w:i w:val="false"/>
          <w:color w:val="000000"/>
          <w:sz w:val="28"/>
        </w:rPr>
        <w:t xml:space="preserve">
      10) "Мүгедектерді санаторий-курорттық емдеумен қамтамасыз ету"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8"/>
    <w:bookmarkStart w:name="z34" w:id="9"/>
    <w:p>
      <w:pPr>
        <w:spacing w:after="0"/>
        <w:ind w:left="0"/>
        <w:jc w:val="both"/>
      </w:pPr>
      <w:r>
        <w:rPr>
          <w:rFonts w:ascii="Times New Roman"/>
          <w:b w:val="false"/>
          <w:i w:val="false"/>
          <w:color w:val="000000"/>
          <w:sz w:val="28"/>
        </w:rPr>
        <w:t xml:space="preserve">
      11) "Медициналық-әлеуметтік мекемелерде (ұйымдарда) арнаулы әлеуметтік қызмет көрсетуге құжаттар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9"/>
    <w:bookmarkStart w:name="z35" w:id="10"/>
    <w:p>
      <w:pPr>
        <w:spacing w:after="0"/>
        <w:ind w:left="0"/>
        <w:jc w:val="both"/>
      </w:pPr>
      <w:r>
        <w:rPr>
          <w:rFonts w:ascii="Times New Roman"/>
          <w:b w:val="false"/>
          <w:i w:val="false"/>
          <w:color w:val="000000"/>
          <w:sz w:val="28"/>
        </w:rPr>
        <w:t xml:space="preserve">
      12) "Үйде күтім көрсету жағдайында арнаулы әлеуметтік қызмет көрсетуге құжаттар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0"/>
    <w:bookmarkStart w:name="z36" w:id="11"/>
    <w:p>
      <w:pPr>
        <w:spacing w:after="0"/>
        <w:ind w:left="0"/>
        <w:jc w:val="both"/>
      </w:pPr>
      <w:r>
        <w:rPr>
          <w:rFonts w:ascii="Times New Roman"/>
          <w:b w:val="false"/>
          <w:i w:val="false"/>
          <w:color w:val="000000"/>
          <w:sz w:val="28"/>
        </w:rPr>
        <w:t xml:space="preserve">
      13)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1"/>
    <w:bookmarkStart w:name="z37" w:id="12"/>
    <w:p>
      <w:pPr>
        <w:spacing w:after="0"/>
        <w:ind w:left="0"/>
        <w:jc w:val="both"/>
      </w:pPr>
      <w:r>
        <w:rPr>
          <w:rFonts w:ascii="Times New Roman"/>
          <w:b w:val="false"/>
          <w:i w:val="false"/>
          <w:color w:val="000000"/>
          <w:sz w:val="28"/>
        </w:rPr>
        <w:t xml:space="preserve">
      14) "Мүгедек балаларды үйде оқытуға жұмсалған шығындарды өтеу"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2"/>
    <w:bookmarkStart w:name="z38" w:id="13"/>
    <w:p>
      <w:pPr>
        <w:spacing w:after="0"/>
        <w:ind w:left="0"/>
        <w:jc w:val="both"/>
      </w:pPr>
      <w:r>
        <w:rPr>
          <w:rFonts w:ascii="Times New Roman"/>
          <w:b w:val="false"/>
          <w:i w:val="false"/>
          <w:color w:val="000000"/>
          <w:sz w:val="28"/>
        </w:rPr>
        <w:t xml:space="preserve">
      15)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3"/>
    <w:bookmarkStart w:name="z39" w:id="14"/>
    <w:p>
      <w:pPr>
        <w:spacing w:after="0"/>
        <w:ind w:left="0"/>
        <w:jc w:val="both"/>
      </w:pPr>
      <w:r>
        <w:rPr>
          <w:rFonts w:ascii="Times New Roman"/>
          <w:b w:val="false"/>
          <w:i w:val="false"/>
          <w:color w:val="000000"/>
          <w:sz w:val="28"/>
        </w:rPr>
        <w:t xml:space="preserve">
      16) "Өтініш берушінің (отбасының) атаулы әлеуметтік көмек алушыларға тиесілігін растайтын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4"/>
    <w:bookmarkStart w:name="z40" w:id="15"/>
    <w:p>
      <w:pPr>
        <w:spacing w:after="0"/>
        <w:ind w:left="0"/>
        <w:jc w:val="both"/>
      </w:pPr>
      <w:r>
        <w:rPr>
          <w:rFonts w:ascii="Times New Roman"/>
          <w:b w:val="false"/>
          <w:i w:val="false"/>
          <w:color w:val="000000"/>
          <w:sz w:val="28"/>
        </w:rPr>
        <w:t xml:space="preserve">
      17) "Адамдарға жұмыспен қамтуға жәрдемдесудің белсенді шараларына қатысуға жолдамалар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5"/>
    <w:bookmarkStart w:name="z41" w:id="16"/>
    <w:p>
      <w:pPr>
        <w:spacing w:after="0"/>
        <w:ind w:left="0"/>
        <w:jc w:val="both"/>
      </w:pPr>
      <w:r>
        <w:rPr>
          <w:rFonts w:ascii="Times New Roman"/>
          <w:b w:val="false"/>
          <w:i w:val="false"/>
          <w:color w:val="000000"/>
          <w:sz w:val="28"/>
        </w:rPr>
        <w:t xml:space="preserve">
      18) "Оралман мәртебесін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6"/>
    <w:bookmarkStart w:name="z42" w:id="17"/>
    <w:p>
      <w:pPr>
        <w:spacing w:after="0"/>
        <w:ind w:left="0"/>
        <w:jc w:val="both"/>
      </w:pPr>
      <w:r>
        <w:rPr>
          <w:rFonts w:ascii="Times New Roman"/>
          <w:b w:val="false"/>
          <w:i w:val="false"/>
          <w:color w:val="000000"/>
          <w:sz w:val="28"/>
        </w:rPr>
        <w:t xml:space="preserve">
      19) "Тұрғын үй көмегін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7"/>
    <w:bookmarkStart w:name="z275" w:id="18"/>
    <w:p>
      <w:pPr>
        <w:spacing w:after="0"/>
        <w:ind w:left="0"/>
        <w:jc w:val="both"/>
      </w:pPr>
      <w:r>
        <w:rPr>
          <w:rFonts w:ascii="Times New Roman"/>
          <w:b w:val="false"/>
          <w:i w:val="false"/>
          <w:color w:val="000000"/>
          <w:sz w:val="28"/>
        </w:rPr>
        <w:t xml:space="preserve">
      20) "Ақталған адамға куәлік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8"/>
    <w:p>
      <w:pPr>
        <w:spacing w:after="0"/>
        <w:ind w:left="0"/>
        <w:jc w:val="both"/>
      </w:pPr>
      <w:r>
        <w:rPr>
          <w:rFonts w:ascii="Times New Roman"/>
          <w:b w:val="false"/>
          <w:i w:val="false"/>
          <w:color w:val="000000"/>
          <w:sz w:val="28"/>
        </w:rPr>
        <w:t xml:space="preserve">
      21) "Жұмыссыз ретінде жұмыс іздеп жүрген адамдарды тіркеу"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22) "Жұмыс іздеп жүрген адамдарды тіркеу" мемлекеттік көрсетілетін қызмет </w:t>
      </w:r>
      <w:r>
        <w:rPr>
          <w:rFonts w:ascii="Times New Roman"/>
          <w:b w:val="false"/>
          <w:i w:val="false"/>
          <w:color w:val="000000"/>
          <w:sz w:val="28"/>
        </w:rPr>
        <w:t>регламенті.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Маңғыстау облысы әкімдігінің 22.06.2016 </w:t>
      </w:r>
      <w:r>
        <w:rPr>
          <w:rFonts w:ascii="Times New Roman"/>
          <w:b w:val="false"/>
          <w:i w:val="false"/>
          <w:color w:val="000000"/>
          <w:sz w:val="28"/>
        </w:rPr>
        <w:t>№ 176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14.11.2017 </w:t>
      </w:r>
      <w:r>
        <w:rPr>
          <w:rFonts w:ascii="Times New Roman"/>
          <w:b w:val="false"/>
          <w:i w:val="false"/>
          <w:color w:val="000000"/>
          <w:sz w:val="28"/>
        </w:rPr>
        <w:t>№ 272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қаулыларымен.</w:t>
      </w:r>
      <w:r>
        <w:br/>
      </w:r>
      <w:r>
        <w:rPr>
          <w:rFonts w:ascii="Times New Roman"/>
          <w:b w:val="false"/>
          <w:i w:val="false"/>
          <w:color w:val="000000"/>
          <w:sz w:val="28"/>
        </w:rPr>
        <w:t>
</w:t>
      </w:r>
    </w:p>
    <w:bookmarkStart w:name="z43" w:id="19"/>
    <w:p>
      <w:pPr>
        <w:spacing w:after="0"/>
        <w:ind w:left="0"/>
        <w:jc w:val="both"/>
      </w:pPr>
      <w:r>
        <w:rPr>
          <w:rFonts w:ascii="Times New Roman"/>
          <w:b w:val="false"/>
          <w:i w:val="false"/>
          <w:color w:val="000000"/>
          <w:sz w:val="28"/>
        </w:rPr>
        <w:t>
      2. Маңғыстау облысы әкімдігінің мына қаулыларының күші жойылды деп танылсын:</w:t>
      </w:r>
    </w:p>
    <w:bookmarkEnd w:id="19"/>
    <w:bookmarkStart w:name="z20" w:id="20"/>
    <w:p>
      <w:pPr>
        <w:spacing w:after="0"/>
        <w:ind w:left="0"/>
        <w:jc w:val="both"/>
      </w:pPr>
      <w:r>
        <w:rPr>
          <w:rFonts w:ascii="Times New Roman"/>
          <w:b w:val="false"/>
          <w:i w:val="false"/>
          <w:color w:val="000000"/>
          <w:sz w:val="28"/>
        </w:rPr>
        <w:t xml:space="preserve">
      Маңғыстау облысы әкімдігінің 2014 жылғы 21 сәуірдегі </w:t>
      </w:r>
      <w:r>
        <w:rPr>
          <w:rFonts w:ascii="Times New Roman"/>
          <w:b w:val="false"/>
          <w:i w:val="false"/>
          <w:color w:val="000000"/>
          <w:sz w:val="28"/>
        </w:rPr>
        <w:t>№ 74</w:t>
      </w:r>
      <w:r>
        <w:rPr>
          <w:rFonts w:ascii="Times New Roman"/>
          <w:b w:val="false"/>
          <w:i w:val="false"/>
          <w:color w:val="000000"/>
          <w:sz w:val="28"/>
        </w:rPr>
        <w:t xml:space="preserve"> "Халықты әлеуметтік қорғау саласындағы мемлекеттік қызмет регламенттерін бекіту туралы" қаулысы (Нормативтік құқықтық актілерді мемлекеттік тіркеу тізілімінде № 2432 болып тіркелген, 2014 жылғы 6 маусымда "Әділет" ақпараттық-құқықтық жүйесінде жарияланған);</w:t>
      </w:r>
    </w:p>
    <w:bookmarkEnd w:id="20"/>
    <w:bookmarkStart w:name="z21" w:id="21"/>
    <w:p>
      <w:pPr>
        <w:spacing w:after="0"/>
        <w:ind w:left="0"/>
        <w:jc w:val="both"/>
      </w:pPr>
      <w:r>
        <w:rPr>
          <w:rFonts w:ascii="Times New Roman"/>
          <w:b w:val="false"/>
          <w:i w:val="false"/>
          <w:color w:val="000000"/>
          <w:sz w:val="28"/>
        </w:rPr>
        <w:t xml:space="preserve">
      Маңғыстау облысы әкімдігінің 2014 жылғы 8 желтоқсандағы </w:t>
      </w:r>
      <w:r>
        <w:rPr>
          <w:rFonts w:ascii="Times New Roman"/>
          <w:b w:val="false"/>
          <w:i w:val="false"/>
          <w:color w:val="000000"/>
          <w:sz w:val="28"/>
        </w:rPr>
        <w:t>№ 295</w:t>
      </w:r>
      <w:r>
        <w:rPr>
          <w:rFonts w:ascii="Times New Roman"/>
          <w:b w:val="false"/>
          <w:i w:val="false"/>
          <w:color w:val="000000"/>
          <w:sz w:val="28"/>
        </w:rPr>
        <w:t xml:space="preserve"> "Маңғыстау облысы әкімдігінің 2014 жылғы 21 сәуірдегі № 74 "Халықты әлеуметтік қорғау саласындағы мемлекеттік қызмет регламенттерін бекіту туралы" қаулысына өзгерістер мен толықтырулар енгізу туралы" қаулысы (Нормативтік құқықтық актілерді мемлекеттік тіркеу тізілімінде № 2583 болып тіркелген, 2015 жылғы 2 ақпанда "Әділет" ақпараттық-құқықтық жүйесінде жарияланған).</w:t>
      </w:r>
    </w:p>
    <w:bookmarkEnd w:id="21"/>
    <w:bookmarkStart w:name="z44" w:id="22"/>
    <w:p>
      <w:pPr>
        <w:spacing w:after="0"/>
        <w:ind w:left="0"/>
        <w:jc w:val="both"/>
      </w:pPr>
      <w:r>
        <w:rPr>
          <w:rFonts w:ascii="Times New Roman"/>
          <w:b w:val="false"/>
          <w:i w:val="false"/>
          <w:color w:val="000000"/>
          <w:sz w:val="28"/>
        </w:rPr>
        <w:t>
      3. "Маңғыстау облысының жұмыспен қамтуды үйлестіру және әлеуметтік бағдарламалар басқармасы" мемлекеттік мекемесі (Г.М. Қалмұратова) осы қаулының "Әділет" ақпараттық-құқықтық жүйесі мен бұқаралық ақпарат құралдарында ресми жариялануын, Маңғыстау облысы әкімдігінің интернет-ресурсында орналасуын қамтамасыз етсін.</w:t>
      </w:r>
    </w:p>
    <w:bookmarkEnd w:id="22"/>
    <w:bookmarkStart w:name="z45" w:id="23"/>
    <w:p>
      <w:pPr>
        <w:spacing w:after="0"/>
        <w:ind w:left="0"/>
        <w:jc w:val="both"/>
      </w:pPr>
      <w:r>
        <w:rPr>
          <w:rFonts w:ascii="Times New Roman"/>
          <w:b w:val="false"/>
          <w:i w:val="false"/>
          <w:color w:val="000000"/>
          <w:sz w:val="28"/>
        </w:rPr>
        <w:t>
      4. Осы қаулының орындалуын бақылау облыс әкімінің орынбасары Ш.Л. Илмұханбетоваға жүктелсін.</w:t>
      </w:r>
    </w:p>
    <w:bookmarkEnd w:id="23"/>
    <w:bookmarkStart w:name="z46" w:id="24"/>
    <w:p>
      <w:pPr>
        <w:spacing w:after="0"/>
        <w:ind w:left="0"/>
        <w:jc w:val="both"/>
      </w:pPr>
      <w:r>
        <w:rPr>
          <w:rFonts w:ascii="Times New Roman"/>
          <w:b w:val="false"/>
          <w:i w:val="false"/>
          <w:color w:val="000000"/>
          <w:sz w:val="28"/>
        </w:rPr>
        <w:t>
      5. Осы қаулы әділет органдарында мемлекеттік тіркелген күннен бастап күшіне енеді және ол алғашқы ресми жарияланған күнінен кейін күнтізбелік он күн өткен соң қолданысқа енгізіледі.</w:t>
      </w:r>
    </w:p>
    <w:bookmarkEnd w:id="2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Айдарбаев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"КЕЛІСІЛДІ"</w:t>
      </w:r>
    </w:p>
    <w:bookmarkStart w:name="z654" w:id="25"/>
    <w:p>
      <w:pPr>
        <w:spacing w:after="0"/>
        <w:ind w:left="0"/>
        <w:jc w:val="both"/>
      </w:pPr>
      <w:r>
        <w:rPr>
          <w:rFonts w:ascii="Times New Roman"/>
          <w:b w:val="false"/>
          <w:i w:val="false"/>
          <w:color w:val="000000"/>
          <w:sz w:val="28"/>
        </w:rPr>
        <w:t>
      "Маңғыстау облысының жұмыспен</w:t>
      </w:r>
    </w:p>
    <w:bookmarkEnd w:id="25"/>
    <w:bookmarkStart w:name="z655" w:id="26"/>
    <w:p>
      <w:pPr>
        <w:spacing w:after="0"/>
        <w:ind w:left="0"/>
        <w:jc w:val="both"/>
      </w:pPr>
      <w:r>
        <w:rPr>
          <w:rFonts w:ascii="Times New Roman"/>
          <w:b w:val="false"/>
          <w:i w:val="false"/>
          <w:color w:val="000000"/>
          <w:sz w:val="28"/>
        </w:rPr>
        <w:t xml:space="preserve">
      қамтуды үйлестіру және әлеуметтік </w:t>
      </w:r>
    </w:p>
    <w:bookmarkEnd w:id="26"/>
    <w:bookmarkStart w:name="z656" w:id="27"/>
    <w:p>
      <w:pPr>
        <w:spacing w:after="0"/>
        <w:ind w:left="0"/>
        <w:jc w:val="both"/>
      </w:pPr>
      <w:r>
        <w:rPr>
          <w:rFonts w:ascii="Times New Roman"/>
          <w:b w:val="false"/>
          <w:i w:val="false"/>
          <w:color w:val="000000"/>
          <w:sz w:val="28"/>
        </w:rPr>
        <w:t>
      бағдарламалар басқармасы"</w:t>
      </w:r>
    </w:p>
    <w:bookmarkEnd w:id="27"/>
    <w:bookmarkStart w:name="z657" w:id="28"/>
    <w:p>
      <w:pPr>
        <w:spacing w:after="0"/>
        <w:ind w:left="0"/>
        <w:jc w:val="both"/>
      </w:pPr>
      <w:r>
        <w:rPr>
          <w:rFonts w:ascii="Times New Roman"/>
          <w:b w:val="false"/>
          <w:i w:val="false"/>
          <w:color w:val="000000"/>
          <w:sz w:val="28"/>
        </w:rPr>
        <w:t>
      мемлекеттік мекемесінің басшысы</w:t>
      </w:r>
    </w:p>
    <w:bookmarkEnd w:id="28"/>
    <w:bookmarkStart w:name="z658" w:id="29"/>
    <w:p>
      <w:pPr>
        <w:spacing w:after="0"/>
        <w:ind w:left="0"/>
        <w:jc w:val="both"/>
      </w:pPr>
      <w:r>
        <w:rPr>
          <w:rFonts w:ascii="Times New Roman"/>
          <w:b w:val="false"/>
          <w:i w:val="false"/>
          <w:color w:val="000000"/>
          <w:sz w:val="28"/>
        </w:rPr>
        <w:t>
      Г.М. Қалмұратова</w:t>
      </w:r>
    </w:p>
    <w:bookmarkEnd w:id="29"/>
    <w:bookmarkStart w:name="z659" w:id="30"/>
    <w:p>
      <w:pPr>
        <w:spacing w:after="0"/>
        <w:ind w:left="0"/>
        <w:jc w:val="both"/>
      </w:pPr>
      <w:r>
        <w:rPr>
          <w:rFonts w:ascii="Times New Roman"/>
          <w:b w:val="false"/>
          <w:i w:val="false"/>
          <w:color w:val="000000"/>
          <w:sz w:val="28"/>
        </w:rPr>
        <w:t>
      04 қараша 2015 жыл.</w:t>
      </w:r>
    </w:p>
    <w:bookmarkEnd w:id="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04 қарашадағы</w:t>
            </w:r>
            <w:r>
              <w:br/>
            </w:r>
            <w:r>
              <w:rPr>
                <w:rFonts w:ascii="Times New Roman"/>
                <w:b w:val="false"/>
                <w:i w:val="false"/>
                <w:color w:val="000000"/>
                <w:sz w:val="20"/>
              </w:rPr>
              <w:t>№ 342 қаулысымен бекітілген</w:t>
            </w:r>
          </w:p>
        </w:tc>
      </w:tr>
    </w:tbl>
    <w:bookmarkStart w:name="z1" w:id="31"/>
    <w:p>
      <w:pPr>
        <w:spacing w:after="0"/>
        <w:ind w:left="0"/>
        <w:jc w:val="left"/>
      </w:pPr>
      <w:r>
        <w:rPr>
          <w:rFonts w:ascii="Times New Roman"/>
          <w:b/>
          <w:i w:val="false"/>
          <w:color w:val="000000"/>
        </w:rPr>
        <w:t xml:space="preserve"> "Жұмыссыз азаматтарды тіркеу және есепке қою" мемлекеттік көрсетілетін қызмет регламенті</w:t>
      </w:r>
    </w:p>
    <w:bookmarkEnd w:id="31"/>
    <w:p>
      <w:pPr>
        <w:spacing w:after="0"/>
        <w:ind w:left="0"/>
        <w:jc w:val="both"/>
      </w:pPr>
      <w:r>
        <w:rPr>
          <w:rFonts w:ascii="Times New Roman"/>
          <w:b w:val="false"/>
          <w:i w:val="false"/>
          <w:color w:val="ff0000"/>
          <w:sz w:val="28"/>
        </w:rPr>
        <w:t xml:space="preserve">
      Ескерту. Регламент алып тасталды - Маңғыстау облысы әкімдігінің 14.11.2017 </w:t>
      </w:r>
      <w:r>
        <w:rPr>
          <w:rFonts w:ascii="Times New Roman"/>
          <w:b w:val="false"/>
          <w:i w:val="false"/>
          <w:color w:val="ff0000"/>
          <w:sz w:val="28"/>
        </w:rPr>
        <w:t>№ 272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04 қарашадағы</w:t>
            </w:r>
            <w:r>
              <w:br/>
            </w:r>
            <w:r>
              <w:rPr>
                <w:rFonts w:ascii="Times New Roman"/>
                <w:b w:val="false"/>
                <w:i w:val="false"/>
                <w:color w:val="000000"/>
                <w:sz w:val="20"/>
              </w:rPr>
              <w:t>№ 342 қаулысымен бекітілген</w:t>
            </w:r>
          </w:p>
        </w:tc>
      </w:tr>
    </w:tbl>
    <w:bookmarkStart w:name="z2" w:id="32"/>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регламенті</w:t>
      </w:r>
    </w:p>
    <w:bookmarkEnd w:id="32"/>
    <w:p>
      <w:pPr>
        <w:spacing w:after="0"/>
        <w:ind w:left="0"/>
        <w:jc w:val="both"/>
      </w:pPr>
      <w:r>
        <w:rPr>
          <w:rFonts w:ascii="Times New Roman"/>
          <w:b w:val="false"/>
          <w:i w:val="false"/>
          <w:color w:val="ff0000"/>
          <w:sz w:val="28"/>
        </w:rPr>
        <w:t xml:space="preserve">
      Ескерту. Регламент жаңа редакцияда - Маңғыстау облысы әкімдігінің 22.06.2016 </w:t>
      </w:r>
      <w:r>
        <w:rPr>
          <w:rFonts w:ascii="Times New Roman"/>
          <w:b w:val="false"/>
          <w:i w:val="false"/>
          <w:color w:val="ff0000"/>
          <w:sz w:val="28"/>
        </w:rPr>
        <w:t>№ 176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bookmarkStart w:name="z79" w:id="33"/>
    <w:p>
      <w:pPr>
        <w:spacing w:after="0"/>
        <w:ind w:left="0"/>
        <w:jc w:val="both"/>
      </w:pPr>
      <w:r>
        <w:rPr>
          <w:rFonts w:ascii="Times New Roman"/>
          <w:b w:val="false"/>
          <w:i w:val="false"/>
          <w:color w:val="000000"/>
          <w:sz w:val="28"/>
        </w:rPr>
        <w:t>
      1.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қызметті (бұдан әрі - мемлекеттік көрсетілетін қызмет) аудандар және қалалардың жергілікті атқарушы органы (Маңғыстау облысының жұмыспен қамту және әлеуметтік бағдарламалар бөлімдері) (бұдан әрі – көрсетілетін қызметті беруші) көрсетеді.</w:t>
      </w:r>
    </w:p>
    <w:bookmarkEnd w:id="33"/>
    <w:bookmarkStart w:name="z80" w:id="34"/>
    <w:p>
      <w:pPr>
        <w:spacing w:after="0"/>
        <w:ind w:left="0"/>
        <w:jc w:val="both"/>
      </w:pPr>
      <w:r>
        <w:rPr>
          <w:rFonts w:ascii="Times New Roman"/>
          <w:b w:val="false"/>
          <w:i w:val="false"/>
          <w:color w:val="000000"/>
          <w:sz w:val="28"/>
        </w:rPr>
        <w:t>
      Өтінішті қабылдау және мемлекеттік қызмет көрсету нәтижелерін беру:</w:t>
      </w:r>
    </w:p>
    <w:bookmarkEnd w:id="34"/>
    <w:bookmarkStart w:name="z81" w:id="35"/>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35"/>
    <w:bookmarkStart w:name="z82" w:id="36"/>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36"/>
    <w:bookmarkStart w:name="z83" w:id="37"/>
    <w:p>
      <w:pPr>
        <w:spacing w:after="0"/>
        <w:ind w:left="0"/>
        <w:jc w:val="both"/>
      </w:pPr>
      <w:r>
        <w:rPr>
          <w:rFonts w:ascii="Times New Roman"/>
          <w:b w:val="false"/>
          <w:i w:val="false"/>
          <w:color w:val="000000"/>
          <w:sz w:val="28"/>
        </w:rPr>
        <w:t>
      2. Көрсетілетін мемлекеттік қызмет нысаны: қағаз түрінде.</w:t>
      </w:r>
    </w:p>
    <w:bookmarkEnd w:id="37"/>
    <w:bookmarkStart w:name="z84" w:id="38"/>
    <w:p>
      <w:pPr>
        <w:spacing w:after="0"/>
        <w:ind w:left="0"/>
        <w:jc w:val="both"/>
      </w:pPr>
      <w:r>
        <w:rPr>
          <w:rFonts w:ascii="Times New Roman"/>
          <w:b w:val="false"/>
          <w:i w:val="false"/>
          <w:color w:val="000000"/>
          <w:sz w:val="28"/>
        </w:rPr>
        <w:t>
      3. Мемлекеттік қызметті көрсету нәтижесі:</w:t>
      </w:r>
    </w:p>
    <w:bookmarkEnd w:id="38"/>
    <w:bookmarkStart w:name="z85" w:id="39"/>
    <w:p>
      <w:pPr>
        <w:spacing w:after="0"/>
        <w:ind w:left="0"/>
        <w:jc w:val="both"/>
      </w:pPr>
      <w:r>
        <w:rPr>
          <w:rFonts w:ascii="Times New Roman"/>
          <w:b w:val="false"/>
          <w:i w:val="false"/>
          <w:color w:val="000000"/>
          <w:sz w:val="28"/>
        </w:rPr>
        <w:t>
      көрсетілетін қызметті берушіде:</w:t>
      </w:r>
    </w:p>
    <w:bookmarkEnd w:id="39"/>
    <w:bookmarkStart w:name="z86" w:id="40"/>
    <w:p>
      <w:pPr>
        <w:spacing w:after="0"/>
        <w:ind w:left="0"/>
        <w:jc w:val="both"/>
      </w:pPr>
      <w:r>
        <w:rPr>
          <w:rFonts w:ascii="Times New Roman"/>
          <w:b w:val="false"/>
          <w:i w:val="false"/>
          <w:color w:val="000000"/>
          <w:sz w:val="28"/>
        </w:rPr>
        <w:t>
      1) Қазақстан Республикасының азаматтарын Семей ядролық сынақ полигонындағы ядролық сынақтардың салдарынан зардап шеккендер деп тану туралы шешім;</w:t>
      </w:r>
    </w:p>
    <w:bookmarkEnd w:id="40"/>
    <w:bookmarkStart w:name="z87" w:id="41"/>
    <w:p>
      <w:pPr>
        <w:spacing w:after="0"/>
        <w:ind w:left="0"/>
        <w:jc w:val="both"/>
      </w:pPr>
      <w:r>
        <w:rPr>
          <w:rFonts w:ascii="Times New Roman"/>
          <w:b w:val="false"/>
          <w:i w:val="false"/>
          <w:color w:val="000000"/>
          <w:sz w:val="28"/>
        </w:rPr>
        <w:t>
      2) куәлікті немесе оның телнұсқасын беру;</w:t>
      </w:r>
    </w:p>
    <w:bookmarkEnd w:id="41"/>
    <w:bookmarkStart w:name="z88" w:id="42"/>
    <w:p>
      <w:pPr>
        <w:spacing w:after="0"/>
        <w:ind w:left="0"/>
        <w:jc w:val="both"/>
      </w:pPr>
      <w:r>
        <w:rPr>
          <w:rFonts w:ascii="Times New Roman"/>
          <w:b w:val="false"/>
          <w:i w:val="false"/>
          <w:color w:val="000000"/>
          <w:sz w:val="28"/>
        </w:rPr>
        <w:t>
      Мемлекеттік корпорацияда:</w:t>
      </w:r>
    </w:p>
    <w:bookmarkEnd w:id="42"/>
    <w:bookmarkStart w:name="z89" w:id="43"/>
    <w:p>
      <w:pPr>
        <w:spacing w:after="0"/>
        <w:ind w:left="0"/>
        <w:jc w:val="both"/>
      </w:pPr>
      <w:r>
        <w:rPr>
          <w:rFonts w:ascii="Times New Roman"/>
          <w:b w:val="false"/>
          <w:i w:val="false"/>
          <w:color w:val="000000"/>
          <w:sz w:val="28"/>
        </w:rPr>
        <w:t>
      1) Қазақстан Республикасының азаматтарын Семей ядролық сынақ полигонындағы ядролық сынақтардың салдарынан зардап шеккендер деп тану туралы шешім;</w:t>
      </w:r>
    </w:p>
    <w:bookmarkEnd w:id="43"/>
    <w:bookmarkStart w:name="z90" w:id="44"/>
    <w:p>
      <w:pPr>
        <w:spacing w:after="0"/>
        <w:ind w:left="0"/>
        <w:jc w:val="both"/>
      </w:pPr>
      <w:r>
        <w:rPr>
          <w:rFonts w:ascii="Times New Roman"/>
          <w:b w:val="false"/>
          <w:i w:val="false"/>
          <w:color w:val="000000"/>
          <w:sz w:val="28"/>
        </w:rPr>
        <w:t>
      2) куәлікті немесе оның телнұсқасын беру;</w:t>
      </w:r>
    </w:p>
    <w:bookmarkEnd w:id="44"/>
    <w:bookmarkStart w:name="z91" w:id="45"/>
    <w:p>
      <w:pPr>
        <w:spacing w:after="0"/>
        <w:ind w:left="0"/>
        <w:jc w:val="both"/>
      </w:pPr>
      <w:r>
        <w:rPr>
          <w:rFonts w:ascii="Times New Roman"/>
          <w:b w:val="false"/>
          <w:i w:val="false"/>
          <w:color w:val="000000"/>
          <w:sz w:val="28"/>
        </w:rPr>
        <w:t>
      3) көрсетілетін қызметті алушының дербес шотына аудару арқылы өтемақы төлеу;</w:t>
      </w:r>
    </w:p>
    <w:bookmarkEnd w:id="45"/>
    <w:bookmarkStart w:name="z92" w:id="46"/>
    <w:p>
      <w:pPr>
        <w:spacing w:after="0"/>
        <w:ind w:left="0"/>
        <w:jc w:val="both"/>
      </w:pPr>
      <w:r>
        <w:rPr>
          <w:rFonts w:ascii="Times New Roman"/>
          <w:b w:val="false"/>
          <w:i w:val="false"/>
          <w:color w:val="000000"/>
          <w:sz w:val="28"/>
        </w:rPr>
        <w:t>
      4) бас бостандығынан айыру орындарында жазасын өтеп жүрген көрсетілетін қызметті алушыларға жеке және заңды тұлғалардың ақшасын уақытша орналастыру қолма-қол ақшаны бақылау шоттарына қаражатты аудару арқылы өтемақы төлеу болып табылады.</w:t>
      </w:r>
    </w:p>
    <w:bookmarkEnd w:id="46"/>
    <w:p>
      <w:pPr>
        <w:spacing w:after="0"/>
        <w:ind w:left="0"/>
        <w:jc w:val="both"/>
      </w:pPr>
      <w:r>
        <w:rPr>
          <w:rFonts w:ascii="Times New Roman"/>
          <w:b w:val="false"/>
          <w:i w:val="false"/>
          <w:color w:val="000000"/>
          <w:sz w:val="28"/>
        </w:rPr>
        <w:t>
      3-1. көрсетілетін қызметті беруші мынадай негіздер:</w:t>
      </w:r>
    </w:p>
    <w:bookmarkStart w:name="z11" w:id="47"/>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ұсынған құжаттардың және (немесе) оларда қамтылған деректердің (мәліметтердің) дәйексіздігін белгілеу;</w:t>
      </w:r>
    </w:p>
    <w:bookmarkEnd w:id="47"/>
    <w:bookmarkStart w:name="z12" w:id="48"/>
    <w:p>
      <w:pPr>
        <w:spacing w:after="0"/>
        <w:ind w:left="0"/>
        <w:jc w:val="both"/>
      </w:pPr>
      <w:r>
        <w:rPr>
          <w:rFonts w:ascii="Times New Roman"/>
          <w:b w:val="false"/>
          <w:i w:val="false"/>
          <w:color w:val="000000"/>
          <w:sz w:val="28"/>
        </w:rPr>
        <w:t xml:space="preserve">
      2)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"Семей ядролық сынақ полигонындағы ядролық сынақтардың салдарынан зардап шеккен азаматтарға бiржолғы мемлекеттiк ақшалай өтемақы төлеудiң және оларға куәлік берудің кейбiр мәселелерi туралы" Қазақстан Республикасы Үкіметінің 2006 жылғы 20 ақпандағы </w:t>
      </w:r>
      <w:r>
        <w:rPr>
          <w:rFonts w:ascii="Times New Roman"/>
          <w:b w:val="false"/>
          <w:i w:val="false"/>
          <w:color w:val="000000"/>
          <w:sz w:val="28"/>
        </w:rPr>
        <w:t>№ 110</w:t>
      </w:r>
      <w:r>
        <w:rPr>
          <w:rFonts w:ascii="Times New Roman"/>
          <w:b w:val="false"/>
          <w:i w:val="false"/>
          <w:color w:val="000000"/>
          <w:sz w:val="28"/>
        </w:rPr>
        <w:t xml:space="preserve"> қаулысымен бекітілген, Семей ядролық сынақ полигонындағы ядролық сынақтардың салдарынан зардап шеккен азаматтарды тiркеу, оларға бiржолғы мемлекеттiк ақшалай өтемақы төлеу және жеңілдіктер мен өтемақы алу құқығын растайтын куәлік беру ережесiнде белгіленген талаптарға сәйкес келмеуі бойынша мемлекеттік қызметтерді көрсетуден бас тартады.</w:t>
      </w:r>
    </w:p>
    <w:bookmarkEnd w:id="48"/>
    <w:p>
      <w:pPr>
        <w:spacing w:after="0"/>
        <w:ind w:left="0"/>
        <w:jc w:val="both"/>
      </w:pPr>
      <w:r>
        <w:rPr>
          <w:rFonts w:ascii="Times New Roman"/>
          <w:b w:val="false"/>
          <w:i w:val="false"/>
          <w:color w:val="000000"/>
          <w:sz w:val="28"/>
        </w:rPr>
        <w:t>
      Көрсетілетін қызметті алушы мемлекеттік қызметті көрсетуден бас тарту себептерін жойған жағдайда, көрсетілетін қызметті алушы көрсетілетін мемлекеттік қызметті алу үшін қайта жүгінеді.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Регламент 3-1-тармақпен толықтырылды - Маңғыстау облысы әкімдігінің 05.06.2017 </w:t>
      </w:r>
      <w:r>
        <w:rPr>
          <w:rFonts w:ascii="Times New Roman"/>
          <w:b w:val="false"/>
          <w:i w:val="false"/>
          <w:color w:val="000000"/>
          <w:sz w:val="28"/>
        </w:rPr>
        <w:t xml:space="preserve">№ 137 қаулысымен </w:t>
      </w:r>
      <w:r>
        <w:rPr>
          <w:rFonts w:ascii="Times New Roman"/>
          <w:b w:val="false"/>
          <w:i w:val="false"/>
          <w:color w:val="ff0000"/>
          <w:sz w:val="28"/>
        </w:rPr>
        <w:t>(алғашқы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Start w:name="z93" w:id="49"/>
    <w:p>
      <w:pPr>
        <w:spacing w:after="0"/>
        <w:ind w:left="0"/>
        <w:jc w:val="both"/>
      </w:pPr>
      <w:r>
        <w:rPr>
          <w:rFonts w:ascii="Times New Roman"/>
          <w:b w:val="false"/>
          <w:i w:val="false"/>
          <w:color w:val="000000"/>
          <w:sz w:val="28"/>
        </w:rPr>
        <w:t xml:space="preserve">
      4. Көрсетілетін қызметті беруші мемлекеттік қызмет көрсету үшін көрсетілетін қызметті алушының өтінішін және Қазақстан Республикасы денсаулық сақтау және әлеуметтік даму министрінің 2015 жылғы 28 сәуірдегі № 279 бұйрығымен (Нормативтік құқықтық актілерді мемлекеттік тіркеу тізілімінде № 11342 болып тіркелген) бекітілген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өзге де құжаттарын немесе көрсетілетін қызметті алушының электрондық сұратуын алу мемлекеттік қызмет көрсету жөніндегі рәсімдерді (іс-қимылдарды) бастауға негіздеме болып табылады.</w:t>
      </w:r>
    </w:p>
    <w:bookmarkEnd w:id="49"/>
    <w:bookmarkStart w:name="z94" w:id="50"/>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50"/>
    <w:bookmarkStart w:name="z95" w:id="51"/>
    <w:p>
      <w:pPr>
        <w:spacing w:after="0"/>
        <w:ind w:left="0"/>
        <w:jc w:val="both"/>
      </w:pPr>
      <w:r>
        <w:rPr>
          <w:rFonts w:ascii="Times New Roman"/>
          <w:b w:val="false"/>
          <w:i w:val="false"/>
          <w:color w:val="000000"/>
          <w:sz w:val="28"/>
        </w:rPr>
        <w:t>
      1) құжаттарды қабылдау және тіркеу – 15 (он бес) минут;</w:t>
      </w:r>
    </w:p>
    <w:bookmarkEnd w:id="51"/>
    <w:bookmarkStart w:name="z96" w:id="52"/>
    <w:p>
      <w:pPr>
        <w:spacing w:after="0"/>
        <w:ind w:left="0"/>
        <w:jc w:val="both"/>
      </w:pPr>
      <w:r>
        <w:rPr>
          <w:rFonts w:ascii="Times New Roman"/>
          <w:b w:val="false"/>
          <w:i w:val="false"/>
          <w:color w:val="000000"/>
          <w:sz w:val="28"/>
        </w:rPr>
        <w:t>
      2) құжаттарды қарау, нәтижені ресімдеу және көрсетілетін қызметті берушінің басшысына қол қоюға жолдау:</w:t>
      </w:r>
    </w:p>
    <w:bookmarkEnd w:id="52"/>
    <w:bookmarkStart w:name="z97" w:id="53"/>
    <w:p>
      <w:pPr>
        <w:spacing w:after="0"/>
        <w:ind w:left="0"/>
        <w:jc w:val="both"/>
      </w:pPr>
      <w:r>
        <w:rPr>
          <w:rFonts w:ascii="Times New Roman"/>
          <w:b w:val="false"/>
          <w:i w:val="false"/>
          <w:color w:val="000000"/>
          <w:sz w:val="28"/>
        </w:rPr>
        <w:t>
      Семей ядролық сынақ полигонындағы ядролық сынақтардың салдарынан зардап шеккен азаматтарды тіркеу немесе тіркеуден бас тарту туралы шешім қабылдау – 18 (он сегіз) жұмыс күні;</w:t>
      </w:r>
    </w:p>
    <w:bookmarkEnd w:id="53"/>
    <w:bookmarkStart w:name="z98" w:id="54"/>
    <w:p>
      <w:pPr>
        <w:spacing w:after="0"/>
        <w:ind w:left="0"/>
        <w:jc w:val="both"/>
      </w:pPr>
      <w:r>
        <w:rPr>
          <w:rFonts w:ascii="Times New Roman"/>
          <w:b w:val="false"/>
          <w:i w:val="false"/>
          <w:color w:val="000000"/>
          <w:sz w:val="28"/>
        </w:rPr>
        <w:t>
      алғашқы рет жүгінген көрсетілетін қызметті алушыларға куәлік беру – Семей ядролық сынақ полигонындағы ядролық сынақтардың салдарынан зардап шеккен азаматтарды тіркеу туралы шешім қабылданғаннан кейін 3 (үш) жұмыс күні ішінде;</w:t>
      </w:r>
    </w:p>
    <w:bookmarkEnd w:id="54"/>
    <w:bookmarkStart w:name="z99" w:id="55"/>
    <w:p>
      <w:pPr>
        <w:spacing w:after="0"/>
        <w:ind w:left="0"/>
        <w:jc w:val="both"/>
      </w:pPr>
      <w:r>
        <w:rPr>
          <w:rFonts w:ascii="Times New Roman"/>
          <w:b w:val="false"/>
          <w:i w:val="false"/>
          <w:color w:val="000000"/>
          <w:sz w:val="28"/>
        </w:rPr>
        <w:t>
      куәліктің телнұсқасын беру – көрсетілетін қызметті алушының өтінішін тіркеген күннен бастап 3 (үш) жұмыс күні ішінде;</w:t>
      </w:r>
    </w:p>
    <w:bookmarkEnd w:id="55"/>
    <w:bookmarkStart w:name="z100" w:id="56"/>
    <w:p>
      <w:pPr>
        <w:spacing w:after="0"/>
        <w:ind w:left="0"/>
        <w:jc w:val="both"/>
      </w:pPr>
      <w:r>
        <w:rPr>
          <w:rFonts w:ascii="Times New Roman"/>
          <w:b w:val="false"/>
          <w:i w:val="false"/>
          <w:color w:val="000000"/>
          <w:sz w:val="28"/>
        </w:rPr>
        <w:t>
      облыстардың бөлінісінде өтемақы төлеу кестесіне сәйкес біржолғы мемлекеттік ақшалай өтемақыны (бұдан әрі – өтемақы) төлеу.</w:t>
      </w:r>
    </w:p>
    <w:bookmarkEnd w:id="56"/>
    <w:bookmarkStart w:name="z101" w:id="57"/>
    <w:p>
      <w:pPr>
        <w:spacing w:after="0"/>
        <w:ind w:left="0"/>
        <w:jc w:val="both"/>
      </w:pPr>
      <w:r>
        <w:rPr>
          <w:rFonts w:ascii="Times New Roman"/>
          <w:b w:val="false"/>
          <w:i w:val="false"/>
          <w:color w:val="000000"/>
          <w:sz w:val="28"/>
        </w:rPr>
        <w:t>
      Мемлекеттік қызмет көрсету мерзімі мемлекеттік қызмет көрсету туралы шешімді қабылдау үшін қосымша сұрау салу, тексеру жүргізу қажет болған жағдайларда 1 (бір) айға ұзартылады;</w:t>
      </w:r>
    </w:p>
    <w:bookmarkEnd w:id="57"/>
    <w:bookmarkStart w:name="z102" w:id="58"/>
    <w:p>
      <w:pPr>
        <w:spacing w:after="0"/>
        <w:ind w:left="0"/>
        <w:jc w:val="both"/>
      </w:pPr>
      <w:r>
        <w:rPr>
          <w:rFonts w:ascii="Times New Roman"/>
          <w:b w:val="false"/>
          <w:i w:val="false"/>
          <w:color w:val="000000"/>
          <w:sz w:val="28"/>
        </w:rPr>
        <w:t>
      3) құжаттармен танысу және мемлекеттік қызметті көрсету нәтижесіне қол қою – 1 (бір) жұмыс күні ішінде;</w:t>
      </w:r>
    </w:p>
    <w:bookmarkEnd w:id="58"/>
    <w:bookmarkStart w:name="z103" w:id="59"/>
    <w:p>
      <w:pPr>
        <w:spacing w:after="0"/>
        <w:ind w:left="0"/>
        <w:jc w:val="both"/>
      </w:pPr>
      <w:r>
        <w:rPr>
          <w:rFonts w:ascii="Times New Roman"/>
          <w:b w:val="false"/>
          <w:i w:val="false"/>
          <w:color w:val="000000"/>
          <w:sz w:val="28"/>
        </w:rPr>
        <w:t>
      4) мемлекеттік қызметті көрсету нәтижесін көрсетілетін қызметті алушыға беру – 1 (бір) жұмыс күні ішінде.</w:t>
      </w:r>
    </w:p>
    <w:bookmarkEnd w:id="59"/>
    <w:bookmarkStart w:name="z104" w:id="60"/>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bookmarkEnd w:id="60"/>
    <w:bookmarkStart w:name="z105" w:id="61"/>
    <w:p>
      <w:pPr>
        <w:spacing w:after="0"/>
        <w:ind w:left="0"/>
        <w:jc w:val="both"/>
      </w:pPr>
      <w:r>
        <w:rPr>
          <w:rFonts w:ascii="Times New Roman"/>
          <w:b w:val="false"/>
          <w:i w:val="false"/>
          <w:color w:val="000000"/>
          <w:sz w:val="28"/>
        </w:rPr>
        <w:t>
      1) өтініштің үзбелі талонын беру және электрондық құжат айналымының бірыңғай жүйесінде тіркеу;</w:t>
      </w:r>
    </w:p>
    <w:bookmarkEnd w:id="61"/>
    <w:bookmarkStart w:name="z106" w:id="62"/>
    <w:p>
      <w:pPr>
        <w:spacing w:after="0"/>
        <w:ind w:left="0"/>
        <w:jc w:val="both"/>
      </w:pPr>
      <w:r>
        <w:rPr>
          <w:rFonts w:ascii="Times New Roman"/>
          <w:b w:val="false"/>
          <w:i w:val="false"/>
          <w:color w:val="000000"/>
          <w:sz w:val="28"/>
        </w:rPr>
        <w:t>
      2) қарау және хабарламаны дайындау;</w:t>
      </w:r>
    </w:p>
    <w:bookmarkEnd w:id="62"/>
    <w:bookmarkStart w:name="z107" w:id="63"/>
    <w:p>
      <w:pPr>
        <w:spacing w:after="0"/>
        <w:ind w:left="0"/>
        <w:jc w:val="both"/>
      </w:pPr>
      <w:r>
        <w:rPr>
          <w:rFonts w:ascii="Times New Roman"/>
          <w:b w:val="false"/>
          <w:i w:val="false"/>
          <w:color w:val="000000"/>
          <w:sz w:val="28"/>
        </w:rPr>
        <w:t>
      3) хабарламаға қол қою;</w:t>
      </w:r>
    </w:p>
    <w:bookmarkEnd w:id="63"/>
    <w:bookmarkStart w:name="z108" w:id="64"/>
    <w:p>
      <w:pPr>
        <w:spacing w:after="0"/>
        <w:ind w:left="0"/>
        <w:jc w:val="both"/>
      </w:pPr>
      <w:r>
        <w:rPr>
          <w:rFonts w:ascii="Times New Roman"/>
          <w:b w:val="false"/>
          <w:i w:val="false"/>
          <w:color w:val="000000"/>
          <w:sz w:val="28"/>
        </w:rPr>
        <w:t>
      4) мемлекеттік қызметті көрсету жөніндегі журналда көрсетілетін қызметті алушының қолы.</w:t>
      </w:r>
    </w:p>
    <w:bookmarkEnd w:id="64"/>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Start w:name="z109" w:id="65"/>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 берушінің, құрылымдық бөлімшелерінің (қызметкерлерінің) тізбесі:</w:t>
      </w:r>
    </w:p>
    <w:bookmarkEnd w:id="65"/>
    <w:bookmarkStart w:name="z110" w:id="66"/>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66"/>
    <w:bookmarkStart w:name="z111" w:id="67"/>
    <w:p>
      <w:pPr>
        <w:spacing w:after="0"/>
        <w:ind w:left="0"/>
        <w:jc w:val="both"/>
      </w:pPr>
      <w:r>
        <w:rPr>
          <w:rFonts w:ascii="Times New Roman"/>
          <w:b w:val="false"/>
          <w:i w:val="false"/>
          <w:color w:val="000000"/>
          <w:sz w:val="28"/>
        </w:rPr>
        <w:t>
      2) көрсетілетін қызметті берушінің басшысы.</w:t>
      </w:r>
    </w:p>
    <w:bookmarkEnd w:id="67"/>
    <w:bookmarkStart w:name="z112" w:id="68"/>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68"/>
    <w:bookmarkStart w:name="z113" w:id="69"/>
    <w:p>
      <w:pPr>
        <w:spacing w:after="0"/>
        <w:ind w:left="0"/>
        <w:jc w:val="both"/>
      </w:pPr>
      <w:r>
        <w:rPr>
          <w:rFonts w:ascii="Times New Roman"/>
          <w:b w:val="false"/>
          <w:i w:val="false"/>
          <w:color w:val="000000"/>
          <w:sz w:val="28"/>
        </w:rPr>
        <w:t>
      1) көрсетілетін қызметті берушінің жауапты орындаушысы құжаттарды қабылдайды, өтініштің үзбелі талонын береді және электрондық құжат айналымының бірыңғай жүйесінде тіркейді – 15 (он бес) минут;</w:t>
      </w:r>
    </w:p>
    <w:bookmarkEnd w:id="69"/>
    <w:bookmarkStart w:name="z114" w:id="70"/>
    <w:p>
      <w:pPr>
        <w:spacing w:after="0"/>
        <w:ind w:left="0"/>
        <w:jc w:val="both"/>
      </w:pPr>
      <w:r>
        <w:rPr>
          <w:rFonts w:ascii="Times New Roman"/>
          <w:b w:val="false"/>
          <w:i w:val="false"/>
          <w:color w:val="000000"/>
          <w:sz w:val="28"/>
        </w:rPr>
        <w:t>
      2) көрсетілетін қызметті берушінің жауапты орындаушысы құжаттарды қарайды, мемлекеттік қызметті көрсету нәтижесін ресімдейді және көрсетілетін қызметті берушінің басшысына қол қоюға береді:</w:t>
      </w:r>
    </w:p>
    <w:bookmarkEnd w:id="70"/>
    <w:bookmarkStart w:name="z115" w:id="71"/>
    <w:p>
      <w:pPr>
        <w:spacing w:after="0"/>
        <w:ind w:left="0"/>
        <w:jc w:val="both"/>
      </w:pPr>
      <w:r>
        <w:rPr>
          <w:rFonts w:ascii="Times New Roman"/>
          <w:b w:val="false"/>
          <w:i w:val="false"/>
          <w:color w:val="000000"/>
          <w:sz w:val="28"/>
        </w:rPr>
        <w:t>
      Семей ядролық сынақ полигонындағы ядролық сынақтардың салдарынан зардап шеккен азаматтарды тіркеу немесе тіркеуден бас тарту туралы шешім қабылдау – 18 (он сегіз) жұмыс күні ішінде;</w:t>
      </w:r>
    </w:p>
    <w:bookmarkEnd w:id="71"/>
    <w:bookmarkStart w:name="z116" w:id="72"/>
    <w:p>
      <w:pPr>
        <w:spacing w:after="0"/>
        <w:ind w:left="0"/>
        <w:jc w:val="both"/>
      </w:pPr>
      <w:r>
        <w:rPr>
          <w:rFonts w:ascii="Times New Roman"/>
          <w:b w:val="false"/>
          <w:i w:val="false"/>
          <w:color w:val="000000"/>
          <w:sz w:val="28"/>
        </w:rPr>
        <w:t>
      алғашқы рет жүгінген көрсетілетін қызметті алушыларға куәлік беру – Семей ядролық сынақ полигонындағы ядролық сынақтардың салдарынан зардап шеккен азаматтарды тіркеу туралы шешім қабылданғаннан кейін 3 (үш) жұмыс күні ішінде;</w:t>
      </w:r>
    </w:p>
    <w:bookmarkEnd w:id="72"/>
    <w:bookmarkStart w:name="z117" w:id="73"/>
    <w:p>
      <w:pPr>
        <w:spacing w:after="0"/>
        <w:ind w:left="0"/>
        <w:jc w:val="both"/>
      </w:pPr>
      <w:r>
        <w:rPr>
          <w:rFonts w:ascii="Times New Roman"/>
          <w:b w:val="false"/>
          <w:i w:val="false"/>
          <w:color w:val="000000"/>
          <w:sz w:val="28"/>
        </w:rPr>
        <w:t>
      куәліктің телнұсқасын беру – көрсетілетін қызметті алушының өтінішін тіркеген күннен бастап 3 (үш) жұмыс күні ішінде;</w:t>
      </w:r>
    </w:p>
    <w:bookmarkEnd w:id="73"/>
    <w:bookmarkStart w:name="z118" w:id="74"/>
    <w:p>
      <w:pPr>
        <w:spacing w:after="0"/>
        <w:ind w:left="0"/>
        <w:jc w:val="both"/>
      </w:pPr>
      <w:r>
        <w:rPr>
          <w:rFonts w:ascii="Times New Roman"/>
          <w:b w:val="false"/>
          <w:i w:val="false"/>
          <w:color w:val="000000"/>
          <w:sz w:val="28"/>
        </w:rPr>
        <w:t>
      облыстардың бөлінісінде өтемақы төлеу кестесіне сәйкес біржолғы мемлекеттік ақшалай өтемақыны (бұдан әрі – өтемақы) төлеу.</w:t>
      </w:r>
    </w:p>
    <w:bookmarkEnd w:id="74"/>
    <w:bookmarkStart w:name="z119" w:id="75"/>
    <w:p>
      <w:pPr>
        <w:spacing w:after="0"/>
        <w:ind w:left="0"/>
        <w:jc w:val="both"/>
      </w:pPr>
      <w:r>
        <w:rPr>
          <w:rFonts w:ascii="Times New Roman"/>
          <w:b w:val="false"/>
          <w:i w:val="false"/>
          <w:color w:val="000000"/>
          <w:sz w:val="28"/>
        </w:rPr>
        <w:t>
      Мемлекеттік қызмет көрсету мерзімі мемлекеттік қызмет көрсету туралы шешімді қабылдау үшін қосымша сұрау салу, тексеру жүргізу қажет болған жағдайларда 1 (бір) айға ұзартылады;</w:t>
      </w:r>
    </w:p>
    <w:bookmarkEnd w:id="75"/>
    <w:bookmarkStart w:name="z120" w:id="76"/>
    <w:p>
      <w:pPr>
        <w:spacing w:after="0"/>
        <w:ind w:left="0"/>
        <w:jc w:val="both"/>
      </w:pPr>
      <w:r>
        <w:rPr>
          <w:rFonts w:ascii="Times New Roman"/>
          <w:b w:val="false"/>
          <w:i w:val="false"/>
          <w:color w:val="000000"/>
          <w:sz w:val="28"/>
        </w:rPr>
        <w:t>
      3) көрсетілетін қызметті берушінің басшысы құжаттармен танысады, мемлекеттік қызметті көрсету нәтижесіне қол қояды және көрсетілетін қызметті берушінің жауапты орындаушысына жолдайды – 1 (бір) жұмыс күні ішінде;</w:t>
      </w:r>
    </w:p>
    <w:bookmarkEnd w:id="76"/>
    <w:bookmarkStart w:name="z121" w:id="77"/>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қызметті алушыға мемлекеттік қызметті көрсету жөніндегі журналда көрсетілетін қызметті алушының қолын қойдыртып мемлекеттік қызметті көрсету нәтижесін береді – 1 (бір) жұмыс күні ішінде.</w:t>
      </w:r>
    </w:p>
    <w:bookmarkEnd w:id="77"/>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122" w:id="78"/>
    <w:p>
      <w:pPr>
        <w:spacing w:after="0"/>
        <w:ind w:left="0"/>
        <w:jc w:val="both"/>
      </w:pPr>
      <w:r>
        <w:rPr>
          <w:rFonts w:ascii="Times New Roman"/>
          <w:b w:val="false"/>
          <w:i w:val="false"/>
          <w:color w:val="000000"/>
          <w:sz w:val="28"/>
        </w:rPr>
        <w:t xml:space="preserve">
      9. Мемлекеттік қызметті алу үшін көрсетілетін қызметті алушы Мемлекеттік корпорацияға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ұсынады.</w:t>
      </w:r>
    </w:p>
    <w:bookmarkEnd w:id="78"/>
    <w:p>
      <w:pPr>
        <w:spacing w:after="0"/>
        <w:ind w:left="0"/>
        <w:jc w:val="both"/>
      </w:pPr>
      <w:r>
        <w:rPr>
          <w:rFonts w:ascii="Times New Roman"/>
          <w:b w:val="false"/>
          <w:i w:val="false"/>
          <w:color w:val="000000"/>
          <w:sz w:val="28"/>
        </w:rPr>
        <w:t xml:space="preserve">
      9-1. Көрсетілетін қызметті алушы осы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сәйкес құжаттардың толық топтамасын ұсынбаған немесе қолданылу мерзімі өткен құжаттарды ұсынған жағдайларда, Мемлекеттік корпорация қызметкері құжаттарды қабылдаудан бас тарту туралы қолхат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Ескерту. Регламент 9-1-тармақпен толықтырылды - Маңғыстау облысы әкімдігінің 05.06.2017 № 137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23" w:id="79"/>
    <w:p>
      <w:pPr>
        <w:spacing w:after="0"/>
        <w:ind w:left="0"/>
        <w:jc w:val="both"/>
      </w:pPr>
      <w:r>
        <w:rPr>
          <w:rFonts w:ascii="Times New Roman"/>
          <w:b w:val="false"/>
          <w:i w:val="false"/>
          <w:color w:val="000000"/>
          <w:sz w:val="28"/>
        </w:rPr>
        <w:t>
      10. Әрбір рәсімнің (іс-қимылдың) ұзақтығы Мемлекеттік корпорация арқылы жүгiну тәртiбi рәсімдердің (іс-қимылдардың) реттілігінің сипаттамасы:</w:t>
      </w:r>
    </w:p>
    <w:bookmarkEnd w:id="79"/>
    <w:bookmarkStart w:name="z124" w:id="80"/>
    <w:p>
      <w:pPr>
        <w:spacing w:after="0"/>
        <w:ind w:left="0"/>
        <w:jc w:val="both"/>
      </w:pPr>
      <w:r>
        <w:rPr>
          <w:rFonts w:ascii="Times New Roman"/>
          <w:b w:val="false"/>
          <w:i w:val="false"/>
          <w:color w:val="000000"/>
          <w:sz w:val="28"/>
        </w:rPr>
        <w:t>
      1) Мемлекеттік корпорацияның қызметкері құжаттарды тіркейді және:</w:t>
      </w:r>
    </w:p>
    <w:bookmarkEnd w:id="80"/>
    <w:bookmarkStart w:name="z125" w:id="81"/>
    <w:p>
      <w:pPr>
        <w:spacing w:after="0"/>
        <w:ind w:left="0"/>
        <w:jc w:val="both"/>
      </w:pPr>
      <w:r>
        <w:rPr>
          <w:rFonts w:ascii="Times New Roman"/>
          <w:b w:val="false"/>
          <w:i w:val="false"/>
          <w:color w:val="000000"/>
          <w:sz w:val="28"/>
        </w:rPr>
        <w:t>
      нөмірі мен қабылданған күні көрсетілген өтініш;</w:t>
      </w:r>
    </w:p>
    <w:bookmarkEnd w:id="81"/>
    <w:bookmarkStart w:name="z126" w:id="82"/>
    <w:p>
      <w:pPr>
        <w:spacing w:after="0"/>
        <w:ind w:left="0"/>
        <w:jc w:val="both"/>
      </w:pPr>
      <w:r>
        <w:rPr>
          <w:rFonts w:ascii="Times New Roman"/>
          <w:b w:val="false"/>
          <w:i w:val="false"/>
          <w:color w:val="000000"/>
          <w:sz w:val="28"/>
        </w:rPr>
        <w:t>
      сұрау салынған мемлекеттік көрсетілетін қызмет түрі;</w:t>
      </w:r>
    </w:p>
    <w:bookmarkEnd w:id="82"/>
    <w:bookmarkStart w:name="z127" w:id="83"/>
    <w:p>
      <w:pPr>
        <w:spacing w:after="0"/>
        <w:ind w:left="0"/>
        <w:jc w:val="both"/>
      </w:pPr>
      <w:r>
        <w:rPr>
          <w:rFonts w:ascii="Times New Roman"/>
          <w:b w:val="false"/>
          <w:i w:val="false"/>
          <w:color w:val="000000"/>
          <w:sz w:val="28"/>
        </w:rPr>
        <w:t>
      қоса беріліп отырған құжаттардың саны мен атауы;</w:t>
      </w:r>
    </w:p>
    <w:bookmarkEnd w:id="83"/>
    <w:bookmarkStart w:name="z128" w:id="84"/>
    <w:p>
      <w:pPr>
        <w:spacing w:after="0"/>
        <w:ind w:left="0"/>
        <w:jc w:val="both"/>
      </w:pPr>
      <w:r>
        <w:rPr>
          <w:rFonts w:ascii="Times New Roman"/>
          <w:b w:val="false"/>
          <w:i w:val="false"/>
          <w:color w:val="000000"/>
          <w:sz w:val="28"/>
        </w:rPr>
        <w:t>
      құжаттардың берілетін күні (уақыты) және орны;</w:t>
      </w:r>
    </w:p>
    <w:bookmarkEnd w:id="84"/>
    <w:bookmarkStart w:name="z129" w:id="85"/>
    <w:p>
      <w:pPr>
        <w:spacing w:after="0"/>
        <w:ind w:left="0"/>
        <w:jc w:val="both"/>
      </w:pPr>
      <w:r>
        <w:rPr>
          <w:rFonts w:ascii="Times New Roman"/>
          <w:b w:val="false"/>
          <w:i w:val="false"/>
          <w:color w:val="000000"/>
          <w:sz w:val="28"/>
        </w:rPr>
        <w:t>
      құжаттарды ресімдеуге өтінішті қабылдаған Мемлекеттік корпорацияның қызметкерінің тегі, аты, әкесінің аты (ол болған кезде);</w:t>
      </w:r>
    </w:p>
    <w:bookmarkEnd w:id="85"/>
    <w:bookmarkStart w:name="z130" w:id="86"/>
    <w:p>
      <w:pPr>
        <w:spacing w:after="0"/>
        <w:ind w:left="0"/>
        <w:jc w:val="both"/>
      </w:pPr>
      <w:r>
        <w:rPr>
          <w:rFonts w:ascii="Times New Roman"/>
          <w:b w:val="false"/>
          <w:i w:val="false"/>
          <w:color w:val="000000"/>
          <w:sz w:val="28"/>
        </w:rPr>
        <w:t>
      көрсетілетін қызметті алушының тегі, аты, әкесінің аты (ол болған кезде), көрсетілетін қызметті алушы өкілінің тегі, аты, әкесінің аты (ол болған кезде) және олардың байланыс телефондары көрсетіле отырып, тиісті құжаттардың қабылдағаны туралы қолхат береді;</w:t>
      </w:r>
    </w:p>
    <w:bookmarkEnd w:id="86"/>
    <w:bookmarkStart w:name="z131" w:id="87"/>
    <w:p>
      <w:pPr>
        <w:spacing w:after="0"/>
        <w:ind w:left="0"/>
        <w:jc w:val="both"/>
      </w:pPr>
      <w:r>
        <w:rPr>
          <w:rFonts w:ascii="Times New Roman"/>
          <w:b w:val="false"/>
          <w:i w:val="false"/>
          <w:color w:val="000000"/>
          <w:sz w:val="28"/>
        </w:rPr>
        <w:t>
      2) Мемлекеттік корпорацияның қызметкері құжаттарды жинақтау жүйесіне береді - 20 (жиырма) минут;</w:t>
      </w:r>
    </w:p>
    <w:bookmarkEnd w:id="87"/>
    <w:bookmarkStart w:name="z132" w:id="88"/>
    <w:p>
      <w:pPr>
        <w:spacing w:after="0"/>
        <w:ind w:left="0"/>
        <w:jc w:val="both"/>
      </w:pPr>
      <w:r>
        <w:rPr>
          <w:rFonts w:ascii="Times New Roman"/>
          <w:b w:val="false"/>
          <w:i w:val="false"/>
          <w:color w:val="000000"/>
          <w:sz w:val="28"/>
        </w:rPr>
        <w:t>
      3) Мемлекеттік корпорацияның жинақтау бөлімінің қызметкері құжаттарды жинайды, тізілімдеме жасайды және Мемлекеттік корпорация курьері арқылы 1 (бір) күн ішінде құжаттарды көрсетілетін қызметті берушінің кеңсесіне жібереді;</w:t>
      </w:r>
    </w:p>
    <w:bookmarkEnd w:id="88"/>
    <w:bookmarkStart w:name="z133" w:id="89"/>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қызметті алушының құжаттарын қабылдайды және тіркейді – 15 (он бес) минут;</w:t>
      </w:r>
    </w:p>
    <w:bookmarkEnd w:id="89"/>
    <w:bookmarkStart w:name="z134" w:id="90"/>
    <w:p>
      <w:pPr>
        <w:spacing w:after="0"/>
        <w:ind w:left="0"/>
        <w:jc w:val="both"/>
      </w:pPr>
      <w:r>
        <w:rPr>
          <w:rFonts w:ascii="Times New Roman"/>
          <w:b w:val="false"/>
          <w:i w:val="false"/>
          <w:color w:val="000000"/>
          <w:sz w:val="28"/>
        </w:rPr>
        <w:t>
      5) көрсетілетін қызметті берушінің жауапты орындаушысы құжаттарды қарайды, мемлекеттік қызметті көрсету нәтижесін ресімдейді және көрсетілетін қызметті берушінің басшысына қол қоюға береді:</w:t>
      </w:r>
    </w:p>
    <w:bookmarkEnd w:id="90"/>
    <w:bookmarkStart w:name="z135" w:id="91"/>
    <w:p>
      <w:pPr>
        <w:spacing w:after="0"/>
        <w:ind w:left="0"/>
        <w:jc w:val="both"/>
      </w:pPr>
      <w:r>
        <w:rPr>
          <w:rFonts w:ascii="Times New Roman"/>
          <w:b w:val="false"/>
          <w:i w:val="false"/>
          <w:color w:val="000000"/>
          <w:sz w:val="28"/>
        </w:rPr>
        <w:t>
      Семей ядролық сынақ полигонындағы ядролық сынақтардың салдарынан зардап шеккен азаматтарды тіркеу немесе тіркеуден бас тарту туралы шешім</w:t>
      </w:r>
    </w:p>
    <w:bookmarkEnd w:id="91"/>
    <w:bookmarkStart w:name="z136" w:id="92"/>
    <w:p>
      <w:pPr>
        <w:spacing w:after="0"/>
        <w:ind w:left="0"/>
        <w:jc w:val="both"/>
      </w:pPr>
      <w:r>
        <w:rPr>
          <w:rFonts w:ascii="Times New Roman"/>
          <w:b w:val="false"/>
          <w:i w:val="false"/>
          <w:color w:val="000000"/>
          <w:sz w:val="28"/>
        </w:rPr>
        <w:t>
      қабылдау – 18 (он сегіз) жұмыс күні ішінде;</w:t>
      </w:r>
    </w:p>
    <w:bookmarkEnd w:id="92"/>
    <w:bookmarkStart w:name="z137" w:id="93"/>
    <w:p>
      <w:pPr>
        <w:spacing w:after="0"/>
        <w:ind w:left="0"/>
        <w:jc w:val="both"/>
      </w:pPr>
      <w:r>
        <w:rPr>
          <w:rFonts w:ascii="Times New Roman"/>
          <w:b w:val="false"/>
          <w:i w:val="false"/>
          <w:color w:val="000000"/>
          <w:sz w:val="28"/>
        </w:rPr>
        <w:t>
      алғашқы рет жүгінген көрсетілетін қызметті алушыларға куәлік беру – Семей ядролық сынақ полигонындағы ядролық сынақтардың салдарынан зардап шеккен азаматтарды тіркеу туралы шешім қабылданғаннан кейін 3 (үш) жұмыс күні ішінде;</w:t>
      </w:r>
    </w:p>
    <w:bookmarkEnd w:id="93"/>
    <w:bookmarkStart w:name="z138" w:id="94"/>
    <w:p>
      <w:pPr>
        <w:spacing w:after="0"/>
        <w:ind w:left="0"/>
        <w:jc w:val="both"/>
      </w:pPr>
      <w:r>
        <w:rPr>
          <w:rFonts w:ascii="Times New Roman"/>
          <w:b w:val="false"/>
          <w:i w:val="false"/>
          <w:color w:val="000000"/>
          <w:sz w:val="28"/>
        </w:rPr>
        <w:t>
      куәліктің телнұсқасын беру – көрсетілетін қызметті алушының өтінішін тіркеген күннен бастап 3 (үш) жұмыс күні ішінде;</w:t>
      </w:r>
    </w:p>
    <w:bookmarkEnd w:id="94"/>
    <w:bookmarkStart w:name="z139" w:id="95"/>
    <w:p>
      <w:pPr>
        <w:spacing w:after="0"/>
        <w:ind w:left="0"/>
        <w:jc w:val="both"/>
      </w:pPr>
      <w:r>
        <w:rPr>
          <w:rFonts w:ascii="Times New Roman"/>
          <w:b w:val="false"/>
          <w:i w:val="false"/>
          <w:color w:val="000000"/>
          <w:sz w:val="28"/>
        </w:rPr>
        <w:t>
      облыстардың бөлінісінде өтемақы төлеу кестесіне сәйкес біржолғы мемлекеттік ақшалай өтемақыны (бұдан әрі – өтемақы) төлеу.</w:t>
      </w:r>
    </w:p>
    <w:bookmarkEnd w:id="95"/>
    <w:bookmarkStart w:name="z140" w:id="96"/>
    <w:p>
      <w:pPr>
        <w:spacing w:after="0"/>
        <w:ind w:left="0"/>
        <w:jc w:val="both"/>
      </w:pPr>
      <w:r>
        <w:rPr>
          <w:rFonts w:ascii="Times New Roman"/>
          <w:b w:val="false"/>
          <w:i w:val="false"/>
          <w:color w:val="000000"/>
          <w:sz w:val="28"/>
        </w:rPr>
        <w:t>
      Мемлекеттік қызмет көрсету мерзімі мемлекеттік қызмет көрсету туралы</w:t>
      </w:r>
    </w:p>
    <w:bookmarkEnd w:id="96"/>
    <w:bookmarkStart w:name="z141" w:id="97"/>
    <w:p>
      <w:pPr>
        <w:spacing w:after="0"/>
        <w:ind w:left="0"/>
        <w:jc w:val="both"/>
      </w:pPr>
      <w:r>
        <w:rPr>
          <w:rFonts w:ascii="Times New Roman"/>
          <w:b w:val="false"/>
          <w:i w:val="false"/>
          <w:color w:val="000000"/>
          <w:sz w:val="28"/>
        </w:rPr>
        <w:t>
      шешімді қабылдау үшін қосымша сұрау салу, тексеру жүргізу қажет болған жағдайларда 1 (бір) айға ұзартылады;</w:t>
      </w:r>
    </w:p>
    <w:bookmarkEnd w:id="97"/>
    <w:bookmarkStart w:name="z142" w:id="98"/>
    <w:p>
      <w:pPr>
        <w:spacing w:after="0"/>
        <w:ind w:left="0"/>
        <w:jc w:val="both"/>
      </w:pPr>
      <w:r>
        <w:rPr>
          <w:rFonts w:ascii="Times New Roman"/>
          <w:b w:val="false"/>
          <w:i w:val="false"/>
          <w:color w:val="000000"/>
          <w:sz w:val="28"/>
        </w:rPr>
        <w:t>
      6) көрсетілетін қызметті берушінің басшысы құжаттармен танысады, мемлекеттік қызметті көрсету нәтижесіне қол қояды және көрсетілетін қызметті берушінің жауапты орындаушысына жолдайды – 1 (бір) жұмыс күні ішінде;</w:t>
      </w:r>
    </w:p>
    <w:bookmarkEnd w:id="98"/>
    <w:bookmarkStart w:name="z143" w:id="99"/>
    <w:p>
      <w:pPr>
        <w:spacing w:after="0"/>
        <w:ind w:left="0"/>
        <w:jc w:val="both"/>
      </w:pPr>
      <w:r>
        <w:rPr>
          <w:rFonts w:ascii="Times New Roman"/>
          <w:b w:val="false"/>
          <w:i w:val="false"/>
          <w:color w:val="000000"/>
          <w:sz w:val="28"/>
        </w:rPr>
        <w:t>
      7) көрсетілетін қызметті берушінің жауапты орындаушысы мемлекеттік қызметті көрсету нәтижесін көрсетілетін қызметті алушыға жолдайды – 1 (бір) жұмыс күні ішінде.</w:t>
      </w:r>
    </w:p>
    <w:bookmarkEnd w:id="99"/>
    <w:bookmarkStart w:name="z144" w:id="100"/>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қызметті көрсету мерзіміне кірмейді.</w:t>
      </w:r>
    </w:p>
    <w:bookmarkEnd w:id="100"/>
    <w:bookmarkStart w:name="z145" w:id="101"/>
    <w:p>
      <w:pPr>
        <w:spacing w:after="0"/>
        <w:ind w:left="0"/>
        <w:jc w:val="both"/>
      </w:pPr>
      <w:r>
        <w:rPr>
          <w:rFonts w:ascii="Times New Roman"/>
          <w:b w:val="false"/>
          <w:i w:val="false"/>
          <w:color w:val="000000"/>
          <w:sz w:val="28"/>
        </w:rPr>
        <w:t>
      11. Портал арқылы көрсетілетін қызмет берушінің қадам бойынша әрекеті және шешімі:</w:t>
      </w:r>
    </w:p>
    <w:bookmarkEnd w:id="101"/>
    <w:bookmarkStart w:name="z146" w:id="102"/>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бизнес-сәйкестендіру нөмірінің (бұдан әрі – БСН), сондай-ақ паролінің (порталда тіркелмеген көрсетілетін қызмет алушылар үшін іске асырылады) көмегімен порталда тіркеуді іске асырады;</w:t>
      </w:r>
    </w:p>
    <w:bookmarkEnd w:id="102"/>
    <w:bookmarkStart w:name="z147" w:id="103"/>
    <w:p>
      <w:pPr>
        <w:spacing w:after="0"/>
        <w:ind w:left="0"/>
        <w:jc w:val="both"/>
      </w:pPr>
      <w:r>
        <w:rPr>
          <w:rFonts w:ascii="Times New Roman"/>
          <w:b w:val="false"/>
          <w:i w:val="false"/>
          <w:color w:val="000000"/>
          <w:sz w:val="28"/>
        </w:rPr>
        <w:t>
      2) 1-процесс – қызметті алу үшін порталда көрсетілетін қызметті алушының ЖСН/БСН және паролін енгізу процесі (авторизация процесі);</w:t>
      </w:r>
    </w:p>
    <w:bookmarkEnd w:id="103"/>
    <w:bookmarkStart w:name="z148" w:id="104"/>
    <w:p>
      <w:pPr>
        <w:spacing w:after="0"/>
        <w:ind w:left="0"/>
        <w:jc w:val="both"/>
      </w:pPr>
      <w:r>
        <w:rPr>
          <w:rFonts w:ascii="Times New Roman"/>
          <w:b w:val="false"/>
          <w:i w:val="false"/>
          <w:color w:val="000000"/>
          <w:sz w:val="28"/>
        </w:rPr>
        <w:t>
      3) 1-шарт – порталда ЖСН/БСН және пароль арқылы тіркелген көрсетілетін қызметті алушы туралы деректердің түпнұсқалығын тексеру;</w:t>
      </w:r>
    </w:p>
    <w:bookmarkEnd w:id="104"/>
    <w:bookmarkStart w:name="z149" w:id="105"/>
    <w:p>
      <w:pPr>
        <w:spacing w:after="0"/>
        <w:ind w:left="0"/>
        <w:jc w:val="both"/>
      </w:pPr>
      <w:r>
        <w:rPr>
          <w:rFonts w:ascii="Times New Roman"/>
          <w:b w:val="false"/>
          <w:i w:val="false"/>
          <w:color w:val="000000"/>
          <w:sz w:val="28"/>
        </w:rPr>
        <w:t>
      4) 2-процесс – порталда көрсетілетін қызметті алушының деректерінде бұзушылықтардың болуына байланысты авторизациядан бас тарту туралы хабарлама қалыптастыруы;</w:t>
      </w:r>
    </w:p>
    <w:bookmarkEnd w:id="105"/>
    <w:bookmarkStart w:name="z150" w:id="106"/>
    <w:p>
      <w:pPr>
        <w:spacing w:after="0"/>
        <w:ind w:left="0"/>
        <w:jc w:val="both"/>
      </w:pPr>
      <w:r>
        <w:rPr>
          <w:rFonts w:ascii="Times New Roman"/>
          <w:b w:val="false"/>
          <w:i w:val="false"/>
          <w:color w:val="000000"/>
          <w:sz w:val="28"/>
        </w:rPr>
        <w:t xml:space="preserve">
      5) 3-процесс – көрсетілетін қызметті алушының осы регламентінде көрсетілген қызметті таңдап алуы, қызмет көрсету үшін сұрату түрін экранға шығару және оның құрылымдық және форматтық талаптарын ескере отырып, сұрату түріне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қажетті құжаттардың көшірмелерін бекітумен көрсетілетін қызметті алушының үлгілерді толтыруы (деректерді енгізу), сондай-ақ сұратуды куәландыру (қол қою) үшін көрсетілетін қызметті алушының ЭЦҚ тіркеу куәлігін таңдап алуы;</w:t>
      </w:r>
    </w:p>
    <w:bookmarkEnd w:id="106"/>
    <w:bookmarkStart w:name="z151" w:id="107"/>
    <w:p>
      <w:pPr>
        <w:spacing w:after="0"/>
        <w:ind w:left="0"/>
        <w:jc w:val="both"/>
      </w:pPr>
      <w:r>
        <w:rPr>
          <w:rFonts w:ascii="Times New Roman"/>
          <w:b w:val="false"/>
          <w:i w:val="false"/>
          <w:color w:val="000000"/>
          <w:sz w:val="28"/>
        </w:rPr>
        <w:t>
      6) 2-шарт – порталда ЭЦҚ тіркеу куәлігінің қолданыс мерзімін және шақыртып алынған (жойылған) тіркеу куәліктерінің тізімінде жоқтығын, сондай-ақ сәйкестендіру деректерінің сәйкестігін тексеру (сұратуда көрсетілген</w:t>
      </w:r>
    </w:p>
    <w:bookmarkEnd w:id="107"/>
    <w:bookmarkStart w:name="z152" w:id="108"/>
    <w:p>
      <w:pPr>
        <w:spacing w:after="0"/>
        <w:ind w:left="0"/>
        <w:jc w:val="both"/>
      </w:pPr>
      <w:r>
        <w:rPr>
          <w:rFonts w:ascii="Times New Roman"/>
          <w:b w:val="false"/>
          <w:i w:val="false"/>
          <w:color w:val="000000"/>
          <w:sz w:val="28"/>
        </w:rPr>
        <w:t>
      ЖСН/БСН мен ЭЦҚ тіркеу куәлігінде көрсетілген ЖСН/БСН арасындағы);</w:t>
      </w:r>
    </w:p>
    <w:bookmarkEnd w:id="108"/>
    <w:bookmarkStart w:name="z153" w:id="109"/>
    <w:p>
      <w:pPr>
        <w:spacing w:after="0"/>
        <w:ind w:left="0"/>
        <w:jc w:val="both"/>
      </w:pPr>
      <w:r>
        <w:rPr>
          <w:rFonts w:ascii="Times New Roman"/>
          <w:b w:val="false"/>
          <w:i w:val="false"/>
          <w:color w:val="000000"/>
          <w:sz w:val="28"/>
        </w:rPr>
        <w:t>
      7) 4-процесс – көрсетілетін қызметті алушының ЭЦҚ түпнұсқалығы расталмағандығына байланысты сұратып отырған қызметтен бас тарту туралы хабарлама қалыптастыру;</w:t>
      </w:r>
    </w:p>
    <w:bookmarkEnd w:id="109"/>
    <w:bookmarkStart w:name="z154" w:id="110"/>
    <w:p>
      <w:pPr>
        <w:spacing w:after="0"/>
        <w:ind w:left="0"/>
        <w:jc w:val="both"/>
      </w:pPr>
      <w:r>
        <w:rPr>
          <w:rFonts w:ascii="Times New Roman"/>
          <w:b w:val="false"/>
          <w:i w:val="false"/>
          <w:color w:val="000000"/>
          <w:sz w:val="28"/>
        </w:rPr>
        <w:t>
      8) 5-процесс – көрсетілетін қызметті берушінің сұратуды өңдеуі үшін көрсетілетін қызмет алушының ЭЦҚ куәландырылған (қол қойылған) электрондық құжатты (көрсетілетін қызметті алушының сұратуын) "электрондық үкіметтің" өңірлік шлюзі автоматтандырылған жұмыс орнында</w:t>
      </w:r>
    </w:p>
    <w:bookmarkEnd w:id="110"/>
    <w:bookmarkStart w:name="z155" w:id="111"/>
    <w:p>
      <w:pPr>
        <w:spacing w:after="0"/>
        <w:ind w:left="0"/>
        <w:jc w:val="both"/>
      </w:pPr>
      <w:r>
        <w:rPr>
          <w:rFonts w:ascii="Times New Roman"/>
          <w:b w:val="false"/>
          <w:i w:val="false"/>
          <w:color w:val="000000"/>
          <w:sz w:val="28"/>
        </w:rPr>
        <w:t>
      (бұдан әрі – ЭҮӨШ АЖО) "электрондық үкіметтің" шлюзі (бұдан әрі – ЭҮШ)</w:t>
      </w:r>
    </w:p>
    <w:bookmarkEnd w:id="111"/>
    <w:bookmarkStart w:name="z156" w:id="112"/>
    <w:p>
      <w:pPr>
        <w:spacing w:after="0"/>
        <w:ind w:left="0"/>
        <w:jc w:val="both"/>
      </w:pPr>
      <w:r>
        <w:rPr>
          <w:rFonts w:ascii="Times New Roman"/>
          <w:b w:val="false"/>
          <w:i w:val="false"/>
          <w:color w:val="000000"/>
          <w:sz w:val="28"/>
        </w:rPr>
        <w:t>
      арқылы жолдау;</w:t>
      </w:r>
    </w:p>
    <w:bookmarkEnd w:id="112"/>
    <w:bookmarkStart w:name="z157" w:id="113"/>
    <w:p>
      <w:pPr>
        <w:spacing w:after="0"/>
        <w:ind w:left="0"/>
        <w:jc w:val="both"/>
      </w:pPr>
      <w:r>
        <w:rPr>
          <w:rFonts w:ascii="Times New Roman"/>
          <w:b w:val="false"/>
          <w:i w:val="false"/>
          <w:color w:val="000000"/>
          <w:sz w:val="28"/>
        </w:rPr>
        <w:t xml:space="preserve">
      9) 3-шарт – көрсетілетін қызметті берушімен көрсетілетін қызметті алушы қоса берген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және қызмет көрсету үшін негіздерді сәйкестікке тексеруі;</w:t>
      </w:r>
    </w:p>
    <w:bookmarkEnd w:id="113"/>
    <w:bookmarkStart w:name="z158" w:id="114"/>
    <w:p>
      <w:pPr>
        <w:spacing w:after="0"/>
        <w:ind w:left="0"/>
        <w:jc w:val="both"/>
      </w:pPr>
      <w:r>
        <w:rPr>
          <w:rFonts w:ascii="Times New Roman"/>
          <w:b w:val="false"/>
          <w:i w:val="false"/>
          <w:color w:val="000000"/>
          <w:sz w:val="28"/>
        </w:rPr>
        <w:t>
      10) 6-процесс – көрсетілетін қызметті алушымен порталда қалыптастырған қызмет нәтижесін (электрондық құжат түріндегі хабарлама) алуы. Электрондық құжат көрсетілетін қызметті берушінің уәкілетті тұлғасының ЭЦҚ пайдаланумен қалыптастырылады.</w:t>
      </w:r>
    </w:p>
    <w:bookmarkEnd w:id="114"/>
    <w:bookmarkStart w:name="z661" w:id="115"/>
    <w:p>
      <w:pPr>
        <w:spacing w:after="0"/>
        <w:ind w:left="0"/>
        <w:jc w:val="both"/>
      </w:pPr>
      <w:r>
        <w:rPr>
          <w:rFonts w:ascii="Times New Roman"/>
          <w:b w:val="false"/>
          <w:i w:val="false"/>
          <w:color w:val="000000"/>
          <w:sz w:val="28"/>
        </w:rPr>
        <w:t xml:space="preserve">
      12. Портал арқылы мемлекеттік қызметті көрсетуге тартылған ақпараттық жүйелердің функционалдық өзара іс-қимылдары тәртібі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диаграммасында көрсетілген.</w:t>
      </w:r>
    </w:p>
    <w:bookmarkEnd w:id="115"/>
    <w:bookmarkStart w:name="z77" w:id="116"/>
    <w:p>
      <w:pPr>
        <w:spacing w:after="0"/>
        <w:ind w:left="0"/>
        <w:jc w:val="both"/>
      </w:pPr>
      <w:r>
        <w:rPr>
          <w:rFonts w:ascii="Times New Roman"/>
          <w:b w:val="false"/>
          <w:i w:val="false"/>
          <w:color w:val="000000"/>
          <w:sz w:val="28"/>
        </w:rPr>
        <w:t xml:space="preserve">
      13Мемлекеттік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өзге көрсетілетін қызметті берушілер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2-қосымшасына</w:t>
      </w:r>
      <w:r>
        <w:rPr>
          <w:rFonts w:ascii="Times New Roman"/>
          <w:b w:val="false"/>
          <w:i w:val="false"/>
          <w:color w:val="000000"/>
          <w:sz w:val="28"/>
        </w:rPr>
        <w:t xml:space="preserve"> мемлекеттік қызмет көрсетудің бизнес-процестерінің анықтамалығында көрсетілген. Мемлекеттік қызмет көрсетудің бизнес-процестерінің анықтамалығы көрсетілетін қызмет берушінің порталында, интернет-ресурсында орналастырылады.</w:t>
      </w:r>
    </w:p>
    <w:bookmarkEnd w:id="1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 полигонында</w:t>
            </w:r>
            <w:r>
              <w:br/>
            </w:r>
            <w:r>
              <w:rPr>
                <w:rFonts w:ascii="Times New Roman"/>
                <w:b w:val="false"/>
                <w:i w:val="false"/>
                <w:color w:val="000000"/>
                <w:sz w:val="20"/>
              </w:rPr>
              <w:t>ядролық сынақтардың салдарынан</w:t>
            </w:r>
            <w:r>
              <w:br/>
            </w:r>
            <w:r>
              <w:rPr>
                <w:rFonts w:ascii="Times New Roman"/>
                <w:b w:val="false"/>
                <w:i w:val="false"/>
                <w:color w:val="000000"/>
                <w:sz w:val="20"/>
              </w:rPr>
              <w:t>зардап шеккен азаматтарды тіркеу,</w:t>
            </w:r>
            <w:r>
              <w:br/>
            </w:r>
            <w:r>
              <w:rPr>
                <w:rFonts w:ascii="Times New Roman"/>
                <w:b w:val="false"/>
                <w:i w:val="false"/>
                <w:color w:val="000000"/>
                <w:sz w:val="20"/>
              </w:rPr>
              <w:t>біржолғы мемлекеттік ақшалай</w:t>
            </w:r>
            <w:r>
              <w:br/>
            </w:r>
            <w:r>
              <w:rPr>
                <w:rFonts w:ascii="Times New Roman"/>
                <w:b w:val="false"/>
                <w:i w:val="false"/>
                <w:color w:val="000000"/>
                <w:sz w:val="20"/>
              </w:rPr>
              <w:t>өтемақы төлеу, куәлік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 1-қосымша</w:t>
            </w:r>
          </w:p>
        </w:tc>
      </w:tr>
    </w:tbl>
    <w:bookmarkStart w:name="z70" w:id="117"/>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 диаграммасы</w:t>
      </w:r>
    </w:p>
    <w:bookmarkEnd w:id="117"/>
    <w:p>
      <w:pPr>
        <w:spacing w:after="0"/>
        <w:ind w:left="0"/>
        <w:jc w:val="left"/>
      </w:pPr>
      <w:r>
        <w:br/>
      </w:r>
    </w:p>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 полигонында</w:t>
            </w:r>
            <w:r>
              <w:br/>
            </w:r>
            <w:r>
              <w:rPr>
                <w:rFonts w:ascii="Times New Roman"/>
                <w:b w:val="false"/>
                <w:i w:val="false"/>
                <w:color w:val="000000"/>
                <w:sz w:val="20"/>
              </w:rPr>
              <w:t>ядролық сынақтардың салдарынан</w:t>
            </w:r>
            <w:r>
              <w:br/>
            </w:r>
            <w:r>
              <w:rPr>
                <w:rFonts w:ascii="Times New Roman"/>
                <w:b w:val="false"/>
                <w:i w:val="false"/>
                <w:color w:val="000000"/>
                <w:sz w:val="20"/>
              </w:rPr>
              <w:t>зардап шеккен азаматтарды тіркеу,</w:t>
            </w:r>
            <w:r>
              <w:br/>
            </w:r>
            <w:r>
              <w:rPr>
                <w:rFonts w:ascii="Times New Roman"/>
                <w:b w:val="false"/>
                <w:i w:val="false"/>
                <w:color w:val="000000"/>
                <w:sz w:val="20"/>
              </w:rPr>
              <w:t>біржолғы мемлекеттік ақшалай</w:t>
            </w:r>
            <w:r>
              <w:br/>
            </w:r>
            <w:r>
              <w:rPr>
                <w:rFonts w:ascii="Times New Roman"/>
                <w:b w:val="false"/>
                <w:i w:val="false"/>
                <w:color w:val="000000"/>
                <w:sz w:val="20"/>
              </w:rPr>
              <w:t>өтемақы төлеу, куәлік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 2-қосымша</w:t>
            </w:r>
          </w:p>
        </w:tc>
      </w:tr>
    </w:tbl>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04 қарашадағы</w:t>
            </w:r>
            <w:r>
              <w:br/>
            </w:r>
            <w:r>
              <w:rPr>
                <w:rFonts w:ascii="Times New Roman"/>
                <w:b w:val="false"/>
                <w:i w:val="false"/>
                <w:color w:val="000000"/>
                <w:sz w:val="20"/>
              </w:rPr>
              <w:t>№ 342 қаулысымен бекітілген</w:t>
            </w:r>
          </w:p>
        </w:tc>
      </w:tr>
    </w:tbl>
    <w:bookmarkStart w:name="z3" w:id="118"/>
    <w:p>
      <w:pPr>
        <w:spacing w:after="0"/>
        <w:ind w:left="0"/>
        <w:jc w:val="left"/>
      </w:pPr>
      <w:r>
        <w:rPr>
          <w:rFonts w:ascii="Times New Roman"/>
          <w:b/>
          <w:i w:val="false"/>
          <w:color w:val="000000"/>
        </w:rPr>
        <w:t xml:space="preserve"> "Жұмыссыз азаматтарға анықтама беру"</w:t>
      </w:r>
      <w:r>
        <w:br/>
      </w:r>
      <w:r>
        <w:rPr>
          <w:rFonts w:ascii="Times New Roman"/>
          <w:b/>
          <w:i w:val="false"/>
          <w:color w:val="000000"/>
        </w:rPr>
        <w:t>мемлекеттік көрсетілетін қызмет регламенті</w:t>
      </w:r>
    </w:p>
    <w:bookmarkEnd w:id="118"/>
    <w:bookmarkStart w:name="z259" w:id="119"/>
    <w:p>
      <w:pPr>
        <w:spacing w:after="0"/>
        <w:ind w:left="0"/>
        <w:jc w:val="both"/>
      </w:pPr>
      <w:r>
        <w:rPr>
          <w:rFonts w:ascii="Times New Roman"/>
          <w:b w:val="false"/>
          <w:i w:val="false"/>
          <w:color w:val="ff0000"/>
          <w:sz w:val="28"/>
        </w:rPr>
        <w:t xml:space="preserve">
      Ескерту. Регламент алып тасталды - Маңғыстау облысы әкімдігінің 14.11.2017 </w:t>
      </w:r>
      <w:r>
        <w:rPr>
          <w:rFonts w:ascii="Times New Roman"/>
          <w:b w:val="false"/>
          <w:i w:val="false"/>
          <w:color w:val="ff0000"/>
          <w:sz w:val="28"/>
        </w:rPr>
        <w:t>№ 272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1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04 қарашадағы</w:t>
            </w:r>
            <w:r>
              <w:br/>
            </w:r>
            <w:r>
              <w:rPr>
                <w:rFonts w:ascii="Times New Roman"/>
                <w:b w:val="false"/>
                <w:i w:val="false"/>
                <w:color w:val="000000"/>
                <w:sz w:val="20"/>
              </w:rPr>
              <w:t>№ 342 қаулысымен бекітілген</w:t>
            </w:r>
          </w:p>
        </w:tc>
      </w:tr>
    </w:tbl>
    <w:bookmarkStart w:name="z4" w:id="120"/>
    <w:p>
      <w:pPr>
        <w:spacing w:after="0"/>
        <w:ind w:left="0"/>
        <w:jc w:val="left"/>
      </w:pPr>
      <w:r>
        <w:rPr>
          <w:rFonts w:ascii="Times New Roman"/>
          <w:b/>
          <w:i w:val="false"/>
          <w:color w:val="000000"/>
        </w:rPr>
        <w:t xml:space="preserve"> "Мүгедектерге протездік-ортопедиялық көмек ұсыну үшін оларға құжаттарды ресімдеу" мемлекеттік көрсетілетін қызмет регламенті Жалпы ережелер</w:t>
      </w:r>
    </w:p>
    <w:bookmarkEnd w:id="120"/>
    <w:p>
      <w:pPr>
        <w:spacing w:after="0"/>
        <w:ind w:left="0"/>
        <w:jc w:val="both"/>
      </w:pPr>
      <w:r>
        <w:rPr>
          <w:rFonts w:ascii="Times New Roman"/>
          <w:b w:val="false"/>
          <w:i w:val="false"/>
          <w:color w:val="ff0000"/>
          <w:sz w:val="28"/>
        </w:rPr>
        <w:t xml:space="preserve">
      Ескерту. Регламент жаңа редакцияда - Маңғыстау облысы әкімдігінің 04.06.2018 </w:t>
      </w:r>
      <w:r>
        <w:rPr>
          <w:rFonts w:ascii="Times New Roman"/>
          <w:b w:val="false"/>
          <w:i w:val="false"/>
          <w:color w:val="ff0000"/>
          <w:sz w:val="28"/>
        </w:rPr>
        <w:t xml:space="preserve">№ 140 </w:t>
      </w:r>
      <w:r>
        <w:rPr>
          <w:rFonts w:ascii="Times New Roman"/>
          <w:b w:val="false"/>
          <w:i w:val="false"/>
          <w:color w:val="ff0000"/>
          <w:sz w:val="28"/>
        </w:rPr>
        <w:t>қаулысымен (алғашқы ресми жарияланған күнінен кейін күнтізбелік он күн өткен соң қолданысқа енгізіледі).</w:t>
      </w:r>
    </w:p>
    <w:bookmarkStart w:name="z1012" w:id="121"/>
    <w:p>
      <w:pPr>
        <w:spacing w:after="0"/>
        <w:ind w:left="0"/>
        <w:jc w:val="both"/>
      </w:pPr>
      <w:r>
        <w:rPr>
          <w:rFonts w:ascii="Times New Roman"/>
          <w:b w:val="false"/>
          <w:i w:val="false"/>
          <w:color w:val="000000"/>
          <w:sz w:val="28"/>
        </w:rPr>
        <w:t>
      1. "Мүгедектерге протездік-ортопедиялық көмек ұсыну үшін оларға құжаттарды ресімдеу" мемлекеттік көрсетілетін қызметі (бұдан әрі – мемлекеттік көрсетілетін қызмет) аудандардың және облыстық маңызы бар қалаларының жергілікті атқарушы орган (бұдан әрі – көрсетілетін қызметті беруші) көрсетеді.</w:t>
      </w:r>
    </w:p>
    <w:bookmarkEnd w:id="121"/>
    <w:bookmarkStart w:name="z1013" w:id="122"/>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122"/>
    <w:bookmarkStart w:name="z1014" w:id="123"/>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Маңғыстау облысы бойынша филиалы (бұдан әрі – Мемлекеттік корпорация);</w:t>
      </w:r>
    </w:p>
    <w:bookmarkEnd w:id="123"/>
    <w:bookmarkStart w:name="z1015" w:id="124"/>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124"/>
    <w:bookmarkStart w:name="z1016" w:id="125"/>
    <w:p>
      <w:pPr>
        <w:spacing w:after="0"/>
        <w:ind w:left="0"/>
        <w:jc w:val="both"/>
      </w:pPr>
      <w:r>
        <w:rPr>
          <w:rFonts w:ascii="Times New Roman"/>
          <w:b w:val="false"/>
          <w:i w:val="false"/>
          <w:color w:val="000000"/>
          <w:sz w:val="28"/>
        </w:rPr>
        <w:t>
      2. Мемлекеттік қызметті көрсету нысаны: қағаз түрінде.</w:t>
      </w:r>
    </w:p>
    <w:bookmarkEnd w:id="125"/>
    <w:bookmarkStart w:name="z1017" w:id="126"/>
    <w:p>
      <w:pPr>
        <w:spacing w:after="0"/>
        <w:ind w:left="0"/>
        <w:jc w:val="both"/>
      </w:pPr>
      <w:r>
        <w:rPr>
          <w:rFonts w:ascii="Times New Roman"/>
          <w:b w:val="false"/>
          <w:i w:val="false"/>
          <w:color w:val="000000"/>
          <w:sz w:val="28"/>
        </w:rPr>
        <w:t>
      3. Мемлекеттік қызметті көрсету нәтижесі: мүгедектерге протездік-ортопедиялық көмек ұсыну мерзімдері көрсетілген құжаттарды ресімдеу туралы хабарлама.</w:t>
      </w:r>
    </w:p>
    <w:bookmarkEnd w:id="126"/>
    <w:bookmarkStart w:name="z1018" w:id="127"/>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127"/>
    <w:bookmarkStart w:name="z1019" w:id="128"/>
    <w:p>
      <w:pPr>
        <w:spacing w:after="0"/>
        <w:ind w:left="0"/>
        <w:jc w:val="both"/>
      </w:pPr>
      <w:r>
        <w:rPr>
          <w:rFonts w:ascii="Times New Roman"/>
          <w:b w:val="false"/>
          <w:i w:val="false"/>
          <w:color w:val="000000"/>
          <w:sz w:val="28"/>
        </w:rPr>
        <w:t>
      Мемлекеттік қызмет жеке тұлғаларға (бұдан әрі-қызмет алушыға) тегін көрсетіледі.</w:t>
      </w:r>
    </w:p>
    <w:bookmarkEnd w:id="128"/>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Start w:name="z1020" w:id="129"/>
    <w:p>
      <w:pPr>
        <w:spacing w:after="0"/>
        <w:ind w:left="0"/>
        <w:jc w:val="both"/>
      </w:pPr>
      <w:r>
        <w:rPr>
          <w:rFonts w:ascii="Times New Roman"/>
          <w:b w:val="false"/>
          <w:i w:val="false"/>
          <w:color w:val="000000"/>
          <w:sz w:val="28"/>
        </w:rPr>
        <w:t xml:space="preserve">
      4. Көрсетілетін қызметті беруші мемлекеттік қызмет көрсету үшін көрсетілетін қызметті алушының өтінішін жәнеҚазақстан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(нормативтік құқықтық актілерді мемлекеттік тіркеу Тізілімінде № 11342 болып тіркелген) бекітілген "Мүгедектерге протездік-ортопедиялық көмек ұсыну үшін оларға құжаттарды ресімдеу"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өзге де құжаттарын немесе көрсетілетін қызметті алушының қажетті электрондық сұратуын алу мемлекеттік қызмет көрсету жөніндегі рәсімдерді (іс-қимылдарды) бастауға негіздеме болып табылады.</w:t>
      </w:r>
    </w:p>
    <w:bookmarkEnd w:id="129"/>
    <w:bookmarkStart w:name="z1021" w:id="130"/>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130"/>
    <w:bookmarkStart w:name="z1022" w:id="131"/>
    <w:p>
      <w:pPr>
        <w:spacing w:after="0"/>
        <w:ind w:left="0"/>
        <w:jc w:val="both"/>
      </w:pPr>
      <w:r>
        <w:rPr>
          <w:rFonts w:ascii="Times New Roman"/>
          <w:b w:val="false"/>
          <w:i w:val="false"/>
          <w:color w:val="000000"/>
          <w:sz w:val="28"/>
        </w:rPr>
        <w:t>
      1) көрсетілетін қызметті берушінің кеңсе маманы құжаттарды қабылдауды жүзеге асырады және өтінішті тіркейді – 30 (отыз) минут. Нәтижесі - құжаттарды көрсетілетін қызметті берушінің басшысына басшысына қарауға жолдау;</w:t>
      </w:r>
    </w:p>
    <w:bookmarkEnd w:id="131"/>
    <w:bookmarkStart w:name="z1023" w:id="132"/>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жауапты орындаушыны белгілейді – 1 (бір) сағат. Нәтижесі – құжаттарды басқарманың жауапты орындаушысына жолдау;</w:t>
      </w:r>
    </w:p>
    <w:bookmarkEnd w:id="132"/>
    <w:bookmarkStart w:name="z1024" w:id="133"/>
    <w:p>
      <w:pPr>
        <w:spacing w:after="0"/>
        <w:ind w:left="0"/>
        <w:jc w:val="both"/>
      </w:pPr>
      <w:r>
        <w:rPr>
          <w:rFonts w:ascii="Times New Roman"/>
          <w:b w:val="false"/>
          <w:i w:val="false"/>
          <w:color w:val="000000"/>
          <w:sz w:val="28"/>
        </w:rPr>
        <w:t>
      3) көрсетілетін қызметті берушінің жауапты орындаушысы құжаттарды қолданыстағы заңнамаға сәйкестігі тұрғысынан тексереді және мемлекеттік қызметті көрсету нәтижесін ресімдейді – 8 (сегіз) жұмыс күні ішінде. Нәтижесі – ұсынылған құжаттарды қол қоюға жолдау;</w:t>
      </w:r>
    </w:p>
    <w:bookmarkEnd w:id="133"/>
    <w:bookmarkStart w:name="z1025" w:id="134"/>
    <w:p>
      <w:pPr>
        <w:spacing w:after="0"/>
        <w:ind w:left="0"/>
        <w:jc w:val="both"/>
      </w:pPr>
      <w:r>
        <w:rPr>
          <w:rFonts w:ascii="Times New Roman"/>
          <w:b w:val="false"/>
          <w:i w:val="false"/>
          <w:color w:val="000000"/>
          <w:sz w:val="28"/>
        </w:rPr>
        <w:t>
      4) мемлекеттік қызметті көрсету нәтижесіне қол қою – 1 (бір) жұмыс күні ішінде. Нәтижесі – ұсынылған құжаттарға қол қою;</w:t>
      </w:r>
    </w:p>
    <w:bookmarkEnd w:id="134"/>
    <w:bookmarkStart w:name="z1026" w:id="135"/>
    <w:p>
      <w:pPr>
        <w:spacing w:after="0"/>
        <w:ind w:left="0"/>
        <w:jc w:val="both"/>
      </w:pPr>
      <w:r>
        <w:rPr>
          <w:rFonts w:ascii="Times New Roman"/>
          <w:b w:val="false"/>
          <w:i w:val="false"/>
          <w:color w:val="000000"/>
          <w:sz w:val="28"/>
        </w:rPr>
        <w:t>
      5) көрсетілетін қызметті берушінің кеңсе маманы мемлекеттік қызметті көрсету нәтижесін беру – 15 (он бес) минут. Нәтижесі –мүгедектерге протездік-ортопедиялық көмек ұсыну мерзімдері көрсетілген құжаттарды ресімдеу туралы хабарламаны беру.</w:t>
      </w:r>
    </w:p>
    <w:bookmarkEnd w:id="135"/>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Start w:name="z1027" w:id="136"/>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 берушінің, құрылымдық бөлімшелерінің (қызметкерлерінің) тізбесі:</w:t>
      </w:r>
    </w:p>
    <w:bookmarkEnd w:id="136"/>
    <w:bookmarkStart w:name="z1028" w:id="137"/>
    <w:p>
      <w:pPr>
        <w:spacing w:after="0"/>
        <w:ind w:left="0"/>
        <w:jc w:val="both"/>
      </w:pPr>
      <w:r>
        <w:rPr>
          <w:rFonts w:ascii="Times New Roman"/>
          <w:b w:val="false"/>
          <w:i w:val="false"/>
          <w:color w:val="000000"/>
          <w:sz w:val="28"/>
        </w:rPr>
        <w:t>
      1) көрсетілетін қызметті берушінің басшысы;</w:t>
      </w:r>
    </w:p>
    <w:bookmarkEnd w:id="137"/>
    <w:bookmarkStart w:name="z1029" w:id="138"/>
    <w:p>
      <w:pPr>
        <w:spacing w:after="0"/>
        <w:ind w:left="0"/>
        <w:jc w:val="both"/>
      </w:pPr>
      <w:r>
        <w:rPr>
          <w:rFonts w:ascii="Times New Roman"/>
          <w:b w:val="false"/>
          <w:i w:val="false"/>
          <w:color w:val="000000"/>
          <w:sz w:val="28"/>
        </w:rPr>
        <w:t>
      2) көрсетілетін қызметті берушінің жауапты орындаушысы;</w:t>
      </w:r>
    </w:p>
    <w:bookmarkEnd w:id="138"/>
    <w:bookmarkStart w:name="z1030" w:id="139"/>
    <w:p>
      <w:pPr>
        <w:spacing w:after="0"/>
        <w:ind w:left="0"/>
        <w:jc w:val="both"/>
      </w:pPr>
      <w:r>
        <w:rPr>
          <w:rFonts w:ascii="Times New Roman"/>
          <w:b w:val="false"/>
          <w:i w:val="false"/>
          <w:color w:val="000000"/>
          <w:sz w:val="28"/>
        </w:rPr>
        <w:t>
      3) көрсетілетін қызметті берушінің кеңсе маманы.</w:t>
      </w:r>
    </w:p>
    <w:bookmarkEnd w:id="139"/>
    <w:bookmarkStart w:name="z1031" w:id="140"/>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140"/>
    <w:bookmarkStart w:name="z1032" w:id="141"/>
    <w:p>
      <w:pPr>
        <w:spacing w:after="0"/>
        <w:ind w:left="0"/>
        <w:jc w:val="both"/>
      </w:pPr>
      <w:r>
        <w:rPr>
          <w:rFonts w:ascii="Times New Roman"/>
          <w:b w:val="false"/>
          <w:i w:val="false"/>
          <w:color w:val="000000"/>
          <w:sz w:val="28"/>
        </w:rPr>
        <w:t>
      1) көрсетілетін қызметті берушінің кеңсе маманы құжаттарды қабылдауды жүзеге асырады және өтінішті тіркейді – 30 (отыз) минут;</w:t>
      </w:r>
    </w:p>
    <w:bookmarkEnd w:id="141"/>
    <w:bookmarkStart w:name="z1033" w:id="142"/>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жауапты орындаушыны белгілейді – 1 (бір) сағат;</w:t>
      </w:r>
    </w:p>
    <w:bookmarkEnd w:id="142"/>
    <w:bookmarkStart w:name="z1034" w:id="143"/>
    <w:p>
      <w:pPr>
        <w:spacing w:after="0"/>
        <w:ind w:left="0"/>
        <w:jc w:val="both"/>
      </w:pPr>
      <w:r>
        <w:rPr>
          <w:rFonts w:ascii="Times New Roman"/>
          <w:b w:val="false"/>
          <w:i w:val="false"/>
          <w:color w:val="000000"/>
          <w:sz w:val="28"/>
        </w:rPr>
        <w:t>
      3) көрсетілетін қызметті берушінің жауапты орындаушысы құжаттарды қолданыстағы заңнамаға сәйкестігі тұрғысынан тексереді және мемлекеттік қызметті көрсету нәтижесін ресімдейді – 8 (сегіз) жұмыс күні;</w:t>
      </w:r>
    </w:p>
    <w:bookmarkEnd w:id="143"/>
    <w:bookmarkStart w:name="z1035" w:id="144"/>
    <w:p>
      <w:pPr>
        <w:spacing w:after="0"/>
        <w:ind w:left="0"/>
        <w:jc w:val="both"/>
      </w:pPr>
      <w:r>
        <w:rPr>
          <w:rFonts w:ascii="Times New Roman"/>
          <w:b w:val="false"/>
          <w:i w:val="false"/>
          <w:color w:val="000000"/>
          <w:sz w:val="28"/>
        </w:rPr>
        <w:t>
      4) мемлекеттік қызметті көрсету нәтижесіне қол қою – 1 (бір) жұмыс күні ішінде;</w:t>
      </w:r>
    </w:p>
    <w:bookmarkEnd w:id="144"/>
    <w:bookmarkStart w:name="z1036" w:id="145"/>
    <w:p>
      <w:pPr>
        <w:spacing w:after="0"/>
        <w:ind w:left="0"/>
        <w:jc w:val="both"/>
      </w:pPr>
      <w:r>
        <w:rPr>
          <w:rFonts w:ascii="Times New Roman"/>
          <w:b w:val="false"/>
          <w:i w:val="false"/>
          <w:color w:val="000000"/>
          <w:sz w:val="28"/>
        </w:rPr>
        <w:t>
      5) көрсетілетін қызметті берушінің кеңсе маманы мемлекеттік қызметті көрсету нәтижесін беру – 15 (он бес) минут.</w:t>
      </w:r>
    </w:p>
    <w:bookmarkEnd w:id="145"/>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1037" w:id="146"/>
    <w:p>
      <w:pPr>
        <w:spacing w:after="0"/>
        <w:ind w:left="0"/>
        <w:jc w:val="both"/>
      </w:pPr>
      <w:r>
        <w:rPr>
          <w:rFonts w:ascii="Times New Roman"/>
          <w:b w:val="false"/>
          <w:i w:val="false"/>
          <w:color w:val="000000"/>
          <w:sz w:val="28"/>
        </w:rPr>
        <w:t>
      8. Мемлекеттік корпорацияға жүгіну тәртібінің сипаттамасы, көрсетілетін қызметті алушының сұранысын өңдеу ұзақтығы:</w:t>
      </w:r>
    </w:p>
    <w:bookmarkEnd w:id="146"/>
    <w:bookmarkStart w:name="z1038" w:id="147"/>
    <w:p>
      <w:pPr>
        <w:spacing w:after="0"/>
        <w:ind w:left="0"/>
        <w:jc w:val="both"/>
      </w:pPr>
      <w:r>
        <w:rPr>
          <w:rFonts w:ascii="Times New Roman"/>
          <w:b w:val="false"/>
          <w:i w:val="false"/>
          <w:color w:val="000000"/>
          <w:sz w:val="28"/>
        </w:rPr>
        <w:t>
      1-процесс – Мемлекеттік корпорацияның қызметкері ұсынылған құжаттарды тексереді, көрсетілетін қызметті алушының өтінішін қабылдайды және тіркейді, құжаттарды қабылдау күні мен уақыты көрсетілген құжаттардың қабылданғаны туралы қолхат береді;</w:t>
      </w:r>
    </w:p>
    <w:bookmarkEnd w:id="147"/>
    <w:bookmarkStart w:name="z1039" w:id="148"/>
    <w:p>
      <w:pPr>
        <w:spacing w:after="0"/>
        <w:ind w:left="0"/>
        <w:jc w:val="both"/>
      </w:pPr>
      <w:r>
        <w:rPr>
          <w:rFonts w:ascii="Times New Roman"/>
          <w:b w:val="false"/>
          <w:i w:val="false"/>
          <w:color w:val="000000"/>
          <w:sz w:val="28"/>
        </w:rPr>
        <w:t>
      1 шарт:</w:t>
      </w:r>
    </w:p>
    <w:bookmarkEnd w:id="148"/>
    <w:bookmarkStart w:name="z62" w:id="149"/>
    <w:p>
      <w:pPr>
        <w:spacing w:after="0"/>
        <w:ind w:left="0"/>
        <w:jc w:val="both"/>
      </w:pPr>
      <w:r>
        <w:rPr>
          <w:rFonts w:ascii="Times New Roman"/>
          <w:b w:val="false"/>
          <w:i w:val="false"/>
          <w:color w:val="000000"/>
          <w:sz w:val="28"/>
        </w:rPr>
        <w:t xml:space="preserve">
      Көрсетілетін қызметті алушы осы тармақта көзделген тізбеге сәйкес құжаттардың толық емес топтамасын және (немесе) қолданылу мерзімі өткен құжаттарды ұсынған жағдайларда, көрсетілетін қызметті беруші өтінішті қабылдаудан бас тартады және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149"/>
    <w:bookmarkStart w:name="z1040" w:id="150"/>
    <w:p>
      <w:pPr>
        <w:spacing w:after="0"/>
        <w:ind w:left="0"/>
        <w:jc w:val="both"/>
      </w:pPr>
      <w:r>
        <w:rPr>
          <w:rFonts w:ascii="Times New Roman"/>
          <w:b w:val="false"/>
          <w:i w:val="false"/>
          <w:color w:val="000000"/>
          <w:sz w:val="28"/>
        </w:rPr>
        <w:t xml:space="preserve">
      Көрсетілетін қызметті алушы осы тармақта көзделген тізбеге сәйкес құжаттардың толық емес топтамасын ұсынған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150"/>
    <w:bookmarkStart w:name="z1041" w:id="151"/>
    <w:p>
      <w:pPr>
        <w:spacing w:after="0"/>
        <w:ind w:left="0"/>
        <w:jc w:val="both"/>
      </w:pPr>
      <w:r>
        <w:rPr>
          <w:rFonts w:ascii="Times New Roman"/>
          <w:b w:val="false"/>
          <w:i w:val="false"/>
          <w:color w:val="000000"/>
          <w:sz w:val="28"/>
        </w:rPr>
        <w:t xml:space="preserve">
      2-процесс – көрсетілетін қызметті берушінің "Мүгедектерге протездік-ортопедиялық көмек ұсыну үшін оларға құжаттарды ресімдеу" мемлекеттік көрсетілетін қызмет регламентінің (бұдан әрі - Регламент) </w:t>
      </w:r>
      <w:r>
        <w:rPr>
          <w:rFonts w:ascii="Times New Roman"/>
          <w:b w:val="false"/>
          <w:i w:val="false"/>
          <w:color w:val="000000"/>
          <w:sz w:val="28"/>
        </w:rPr>
        <w:t>5-тармағында</w:t>
      </w:r>
      <w:r>
        <w:rPr>
          <w:rFonts w:ascii="Times New Roman"/>
          <w:b w:val="false"/>
          <w:i w:val="false"/>
          <w:color w:val="000000"/>
          <w:sz w:val="28"/>
        </w:rPr>
        <w:t xml:space="preserve"> қарастырылған рәсімдері (іс-қимылдары);</w:t>
      </w:r>
    </w:p>
    <w:bookmarkEnd w:id="151"/>
    <w:bookmarkStart w:name="z1042" w:id="152"/>
    <w:p>
      <w:pPr>
        <w:spacing w:after="0"/>
        <w:ind w:left="0"/>
        <w:jc w:val="both"/>
      </w:pPr>
      <w:r>
        <w:rPr>
          <w:rFonts w:ascii="Times New Roman"/>
          <w:b w:val="false"/>
          <w:i w:val="false"/>
          <w:color w:val="000000"/>
          <w:sz w:val="28"/>
        </w:rPr>
        <w:t>
      3-процесс – Мемлекеттік корпорация қызметкері тиісті құжаттарды қабылдау туралы қолхатта көрсетілген мерзімде көрсетілетін қызметті алушыға мүгедектерге протездік-ортопедиялық көмек ұсыну мерзімдері көрсетілген құжаттарды ресімдеу туралы хабарлама алуға арналған өтінімнің қаралғандығы туралы хабарлама береді.</w:t>
      </w:r>
    </w:p>
    <w:bookmarkEnd w:id="152"/>
    <w:bookmarkStart w:name="z1043" w:id="153"/>
    <w:p>
      <w:pPr>
        <w:spacing w:after="0"/>
        <w:ind w:left="0"/>
        <w:jc w:val="both"/>
      </w:pPr>
      <w:r>
        <w:rPr>
          <w:rFonts w:ascii="Times New Roman"/>
          <w:b w:val="false"/>
          <w:i w:val="false"/>
          <w:color w:val="000000"/>
          <w:sz w:val="28"/>
        </w:rPr>
        <w:t>
      Мемлекеттік корпорацияға жүгінген кезде құжаттарды қабылдау күні мемлекеттік қызметті көрсету мерзіміне кірмейді.</w:t>
      </w:r>
    </w:p>
    <w:bookmarkEnd w:id="153"/>
    <w:bookmarkStart w:name="z1044" w:id="154"/>
    <w:p>
      <w:pPr>
        <w:spacing w:after="0"/>
        <w:ind w:left="0"/>
        <w:jc w:val="both"/>
      </w:pPr>
      <w:r>
        <w:rPr>
          <w:rFonts w:ascii="Times New Roman"/>
          <w:b w:val="false"/>
          <w:i w:val="false"/>
          <w:color w:val="000000"/>
          <w:sz w:val="28"/>
        </w:rPr>
        <w:t>
      Құжаттар топтамасын тапсыру үшін күтудің рұқсат етілген ең ұзақ уақыты Мемлекеттік корпорацияда – 15 минут.</w:t>
      </w:r>
    </w:p>
    <w:bookmarkEnd w:id="154"/>
    <w:bookmarkStart w:name="z1045" w:id="155"/>
    <w:p>
      <w:pPr>
        <w:spacing w:after="0"/>
        <w:ind w:left="0"/>
        <w:jc w:val="both"/>
      </w:pPr>
      <w:r>
        <w:rPr>
          <w:rFonts w:ascii="Times New Roman"/>
          <w:b w:val="false"/>
          <w:i w:val="false"/>
          <w:color w:val="000000"/>
          <w:sz w:val="28"/>
        </w:rPr>
        <w:t>
      Көрсетілетін қызметті алушыға қызмет көрсетудің рұқсат етілген ең ұзақ уақыты Мемлекеттік корпорацияда – 15 минут.</w:t>
      </w:r>
    </w:p>
    <w:bookmarkEnd w:id="155"/>
    <w:bookmarkStart w:name="z1046" w:id="156"/>
    <w:p>
      <w:pPr>
        <w:spacing w:after="0"/>
        <w:ind w:left="0"/>
        <w:jc w:val="both"/>
      </w:pPr>
      <w:r>
        <w:rPr>
          <w:rFonts w:ascii="Times New Roman"/>
          <w:b w:val="false"/>
          <w:i w:val="false"/>
          <w:color w:val="000000"/>
          <w:sz w:val="28"/>
        </w:rPr>
        <w:t>
      Көрсетілетін қызметті алушы Мемлекеттік корпорацияға, көрсетілетін қызметті берушіге мемлекеттік қызметті көрсету үшін жүгінген кезде:</w:t>
      </w:r>
    </w:p>
    <w:bookmarkEnd w:id="156"/>
    <w:bookmarkStart w:name="z1047" w:id="157"/>
    <w:p>
      <w:pPr>
        <w:spacing w:after="0"/>
        <w:ind w:left="0"/>
        <w:jc w:val="both"/>
      </w:pPr>
      <w:r>
        <w:rPr>
          <w:rFonts w:ascii="Times New Roman"/>
          <w:b w:val="false"/>
          <w:i w:val="false"/>
          <w:color w:val="000000"/>
          <w:sz w:val="28"/>
        </w:rPr>
        <w:t xml:space="preserve">
      1)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өтінішті;</w:t>
      </w:r>
    </w:p>
    <w:bookmarkEnd w:id="157"/>
    <w:bookmarkStart w:name="z1048" w:id="158"/>
    <w:p>
      <w:pPr>
        <w:spacing w:after="0"/>
        <w:ind w:left="0"/>
        <w:jc w:val="both"/>
      </w:pPr>
      <w:r>
        <w:rPr>
          <w:rFonts w:ascii="Times New Roman"/>
          <w:b w:val="false"/>
          <w:i w:val="false"/>
          <w:color w:val="000000"/>
          <w:sz w:val="28"/>
        </w:rPr>
        <w:t>
      2) жеке басын куәландыратын құжатты (сәйкестендіру үшін) ұсынады.</w:t>
      </w:r>
    </w:p>
    <w:bookmarkEnd w:id="158"/>
    <w:bookmarkStart w:name="z1049" w:id="159"/>
    <w:p>
      <w:pPr>
        <w:spacing w:after="0"/>
        <w:ind w:left="0"/>
        <w:jc w:val="both"/>
      </w:pPr>
      <w:r>
        <w:rPr>
          <w:rFonts w:ascii="Times New Roman"/>
          <w:b w:val="false"/>
          <w:i w:val="false"/>
          <w:color w:val="000000"/>
          <w:sz w:val="28"/>
        </w:rPr>
        <w:t>
      Тиісті мемлекеттік ақпараттық жүйелерде қамтылған жеке басты куәландыратын құжаттар туралы, тұрақты тұрғылықты жері бойынша тіркелгенін растайтын, мүгедектігі туралы мәліметтерді көрсетілетін қызметті беруші, Мемлекеттік корпорация уәкілетті лауазымды адамдардың электрондық-цифрлық қолтаңбасымен куәландырылған электрондық құжаттар нысанында алады.</w:t>
      </w:r>
    </w:p>
    <w:bookmarkEnd w:id="159"/>
    <w:bookmarkStart w:name="z1050" w:id="160"/>
    <w:p>
      <w:pPr>
        <w:spacing w:after="0"/>
        <w:ind w:left="0"/>
        <w:jc w:val="both"/>
      </w:pPr>
      <w:r>
        <w:rPr>
          <w:rFonts w:ascii="Times New Roman"/>
          <w:b w:val="false"/>
          <w:i w:val="false"/>
          <w:color w:val="000000"/>
          <w:sz w:val="28"/>
        </w:rPr>
        <w:t>
      Ақпараттық жүйелерде көрсетілетін қызметті алушының мәліметтері болмаған жағдайда өтінішке мынадай құжаттар қоса беріледі:</w:t>
      </w:r>
    </w:p>
    <w:bookmarkEnd w:id="160"/>
    <w:bookmarkStart w:name="z1051" w:id="161"/>
    <w:p>
      <w:pPr>
        <w:spacing w:after="0"/>
        <w:ind w:left="0"/>
        <w:jc w:val="both"/>
      </w:pPr>
      <w:r>
        <w:rPr>
          <w:rFonts w:ascii="Times New Roman"/>
          <w:b w:val="false"/>
          <w:i w:val="false"/>
          <w:color w:val="000000"/>
          <w:sz w:val="28"/>
        </w:rPr>
        <w:t>
      5) еңбек қызметімен байланысты жазатайым оқиға туралы актінің және жұмыс беруші-жеке кәсіпкер қызметінің тоқтатылғаны немесе заңды тұлғаның таратылғаны туралы құжаттың көшірмелері – жұмыс беруші-жеке кәсіпкердің қызметі тоқтатылған немесе заңды тұлға таратылған жағдайларда, еңбек жарақатын алған және (немесе) кәсіптік ауруға шалдыққан мүгедек өтініш берген кезде;</w:t>
      </w:r>
    </w:p>
    <w:bookmarkEnd w:id="161"/>
    <w:bookmarkStart w:name="z1052" w:id="162"/>
    <w:p>
      <w:pPr>
        <w:spacing w:after="0"/>
        <w:ind w:left="0"/>
        <w:jc w:val="both"/>
      </w:pPr>
      <w:r>
        <w:rPr>
          <w:rFonts w:ascii="Times New Roman"/>
          <w:b w:val="false"/>
          <w:i w:val="false"/>
          <w:color w:val="000000"/>
          <w:sz w:val="28"/>
        </w:rPr>
        <w:t>
      6) оңалтудың жеке бағдарламасынан үзіндінің көшірмесі.</w:t>
      </w:r>
    </w:p>
    <w:bookmarkEnd w:id="162"/>
    <w:bookmarkStart w:name="z1053" w:id="163"/>
    <w:p>
      <w:pPr>
        <w:spacing w:after="0"/>
        <w:ind w:left="0"/>
        <w:jc w:val="both"/>
      </w:pPr>
      <w:r>
        <w:rPr>
          <w:rFonts w:ascii="Times New Roman"/>
          <w:b w:val="false"/>
          <w:i w:val="false"/>
          <w:color w:val="000000"/>
          <w:sz w:val="28"/>
        </w:rPr>
        <w:t>
      Ұлы Отан соғысының қатысушылары, мүгедектері және жеңілдіктер мен кепілдіктер бойынша Ұлы Отан соғысының мүгедектеріне теңестірілген адамдар өтінішке Ұлы Отан соғысы қатысушысының, мүгедегінің немесе жеңілдіктер мен кепілдіктер бойынша Ұлы Отан соғысының мүгедегіне теңестірілген адамның куәлігін қоса береді.</w:t>
      </w:r>
    </w:p>
    <w:bookmarkEnd w:id="163"/>
    <w:bookmarkStart w:name="z1054" w:id="164"/>
    <w:p>
      <w:pPr>
        <w:spacing w:after="0"/>
        <w:ind w:left="0"/>
        <w:jc w:val="both"/>
      </w:pPr>
      <w:r>
        <w:rPr>
          <w:rFonts w:ascii="Times New Roman"/>
          <w:b w:val="false"/>
          <w:i w:val="false"/>
          <w:color w:val="000000"/>
          <w:sz w:val="28"/>
        </w:rPr>
        <w:t>
      Құжаттар салыстырып тексеру үшін түпнұсқаларда және көшірмелерде ұсынылады, кейіннен құжаттардың түпнұсқалары көрсетілетін қызметті алушыға қайтарылады.</w:t>
      </w:r>
    </w:p>
    <w:bookmarkEnd w:id="164"/>
    <w:bookmarkStart w:name="z1055" w:id="165"/>
    <w:p>
      <w:pPr>
        <w:spacing w:after="0"/>
        <w:ind w:left="0"/>
        <w:jc w:val="both"/>
      </w:pPr>
      <w:r>
        <w:rPr>
          <w:rFonts w:ascii="Times New Roman"/>
          <w:b w:val="false"/>
          <w:i w:val="false"/>
          <w:color w:val="000000"/>
          <w:sz w:val="28"/>
        </w:rPr>
        <w:t>
      Барлық қажетті құжаттар тапсырылғанда көрсетілетін қызметті алушыға тиісті құжаттардың қабылданғаны туралы қолхат беріледі. Көрсетілетін қызметті алушыға дайын құжаттарды беру қолхат негізінде (не болмаса нотариалды сенімхат бойынша оның өкілі, заңды тұлғаға – өкілеттілікті растайтын құжат бойынша) жеке басын куәландыратын құжатты ұсынған жағдайда жүзеге асырылады.</w:t>
      </w:r>
    </w:p>
    <w:bookmarkEnd w:id="165"/>
    <w:bookmarkStart w:name="z1056" w:id="166"/>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сонымен қатар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көрсетілетін қызметті берушінің интернет-ресурсында орналастырылады.</w:t>
      </w:r>
    </w:p>
    <w:bookmarkEnd w:id="1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протездік-ортопедиялық</w:t>
            </w:r>
            <w:r>
              <w:br/>
            </w:r>
            <w:r>
              <w:rPr>
                <w:rFonts w:ascii="Times New Roman"/>
                <w:b w:val="false"/>
                <w:i w:val="false"/>
                <w:color w:val="000000"/>
                <w:sz w:val="20"/>
              </w:rPr>
              <w:t>көмек ұсыну үшін оларға құжаттарды</w:t>
            </w:r>
            <w:r>
              <w:br/>
            </w:r>
            <w:r>
              <w:rPr>
                <w:rFonts w:ascii="Times New Roman"/>
                <w:b w:val="false"/>
                <w:i w:val="false"/>
                <w:color w:val="000000"/>
                <w:sz w:val="20"/>
              </w:rPr>
              <w:t>ресімдеу" мемлекеттік көрсетілетін</w:t>
            </w:r>
            <w:r>
              <w:br/>
            </w:r>
            <w:r>
              <w:rPr>
                <w:rFonts w:ascii="Times New Roman"/>
                <w:b w:val="false"/>
                <w:i w:val="false"/>
                <w:color w:val="000000"/>
                <w:sz w:val="20"/>
              </w:rPr>
              <w:t>қызмет регламентіне қосымша</w:t>
            </w:r>
            <w:r>
              <w:br/>
            </w:r>
          </w:p>
        </w:tc>
      </w:tr>
    </w:tbl>
    <w:p>
      <w:pPr>
        <w:spacing w:after="0"/>
        <w:ind w:left="0"/>
        <w:jc w:val="left"/>
      </w:pPr>
      <w:r>
        <w:rPr>
          <w:rFonts w:ascii="Times New Roman"/>
          <w:b/>
          <w:i w:val="false"/>
          <w:color w:val="000000"/>
        </w:rPr>
        <w:t xml:space="preserve"> "Мүгедектерге протездік-ортопедиялық көмек ұсыну үшін оларға құжаттарды ресімдеу"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56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04 қарашадағы</w:t>
            </w:r>
            <w:r>
              <w:br/>
            </w:r>
            <w:r>
              <w:rPr>
                <w:rFonts w:ascii="Times New Roman"/>
                <w:b w:val="false"/>
                <w:i w:val="false"/>
                <w:color w:val="000000"/>
                <w:sz w:val="20"/>
              </w:rPr>
              <w:t>№ 342 қаулысымен бекітілген</w:t>
            </w:r>
          </w:p>
        </w:tc>
      </w:tr>
    </w:tbl>
    <w:bookmarkStart w:name="z5" w:id="167"/>
    <w:p>
      <w:pPr>
        <w:spacing w:after="0"/>
        <w:ind w:left="0"/>
        <w:jc w:val="left"/>
      </w:pPr>
      <w:r>
        <w:rPr>
          <w:rFonts w:ascii="Times New Roman"/>
          <w:b/>
          <w:i w:val="false"/>
          <w:color w:val="000000"/>
        </w:rPr>
        <w:t xml:space="preserve"> "Мүгедектерді сурдо-тифлотехникалық және міндетті гигиеналық құралдармен қамтамасыз ету" мемлекеттік көрсетілетін қызмет регламенті Жалпы ережелер</w:t>
      </w:r>
    </w:p>
    <w:bookmarkEnd w:id="167"/>
    <w:p>
      <w:pPr>
        <w:spacing w:after="0"/>
        <w:ind w:left="0"/>
        <w:jc w:val="both"/>
      </w:pPr>
      <w:r>
        <w:rPr>
          <w:rFonts w:ascii="Times New Roman"/>
          <w:b w:val="false"/>
          <w:i w:val="false"/>
          <w:color w:val="ff0000"/>
          <w:sz w:val="28"/>
        </w:rPr>
        <w:t xml:space="preserve">
      Ескерту. Регламент жаңа редакцияда - Маңғыстау облысы әкімдігінің 04.06.2018 </w:t>
      </w:r>
      <w:r>
        <w:rPr>
          <w:rFonts w:ascii="Times New Roman"/>
          <w:b w:val="false"/>
          <w:i w:val="false"/>
          <w:color w:val="ff0000"/>
          <w:sz w:val="28"/>
        </w:rPr>
        <w:t>№ 140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057" w:id="168"/>
    <w:p>
      <w:pPr>
        <w:spacing w:after="0"/>
        <w:ind w:left="0"/>
        <w:jc w:val="both"/>
      </w:pPr>
      <w:r>
        <w:rPr>
          <w:rFonts w:ascii="Times New Roman"/>
          <w:b w:val="false"/>
          <w:i w:val="false"/>
          <w:color w:val="000000"/>
          <w:sz w:val="28"/>
        </w:rPr>
        <w:t>
      1. "Мүгедектерді сурдо-тифлотехникалық және міндетті гигиеналық құралдармен қамтамасыз ету" мемлекеттік көрсетілетін қызметті (бұдан әрі – мемлекеттік көрсетілетін қызмет) аудандар және облыстық маңызы бар қалалардың жергілікті атқарушы органдары (бұдан әрі – көрсетілетін қызметті беруші) көрсетеді.</w:t>
      </w:r>
    </w:p>
    <w:bookmarkEnd w:id="168"/>
    <w:bookmarkStart w:name="z1058" w:id="169"/>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169"/>
    <w:bookmarkStart w:name="z1059" w:id="170"/>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Маңғыстау облысы бойынша филиалы (бұдан әрі – Мемлекеттік корпорация);</w:t>
      </w:r>
    </w:p>
    <w:bookmarkEnd w:id="170"/>
    <w:bookmarkStart w:name="z1060" w:id="171"/>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171"/>
    <w:bookmarkStart w:name="z1061" w:id="172"/>
    <w:p>
      <w:pPr>
        <w:spacing w:after="0"/>
        <w:ind w:left="0"/>
        <w:jc w:val="both"/>
      </w:pPr>
      <w:r>
        <w:rPr>
          <w:rFonts w:ascii="Times New Roman"/>
          <w:b w:val="false"/>
          <w:i w:val="false"/>
          <w:color w:val="000000"/>
          <w:sz w:val="28"/>
        </w:rPr>
        <w:t>
      2. Мемлекеттік қызметті көрсету нысаны: қағаз түрінде.</w:t>
      </w:r>
    </w:p>
    <w:bookmarkEnd w:id="172"/>
    <w:bookmarkStart w:name="z1062" w:id="173"/>
    <w:p>
      <w:pPr>
        <w:spacing w:after="0"/>
        <w:ind w:left="0"/>
        <w:jc w:val="both"/>
      </w:pPr>
      <w:r>
        <w:rPr>
          <w:rFonts w:ascii="Times New Roman"/>
          <w:b w:val="false"/>
          <w:i w:val="false"/>
          <w:color w:val="000000"/>
          <w:sz w:val="28"/>
        </w:rPr>
        <w:t>
      3. Мемлекеттік қызметті көрсету нәтижесі – мүгедектерге сурдо-тифлотехникалық және міндетті гигиеналық құралдар беру мерзімдері көрсетілген құжаттарды ресімдеу туралы хабарлама.</w:t>
      </w:r>
    </w:p>
    <w:bookmarkEnd w:id="173"/>
    <w:bookmarkStart w:name="z1063" w:id="174"/>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174"/>
    <w:bookmarkStart w:name="z1064" w:id="175"/>
    <w:p>
      <w:pPr>
        <w:spacing w:after="0"/>
        <w:ind w:left="0"/>
        <w:jc w:val="both"/>
      </w:pPr>
      <w:r>
        <w:rPr>
          <w:rFonts w:ascii="Times New Roman"/>
          <w:b w:val="false"/>
          <w:i w:val="false"/>
          <w:color w:val="000000"/>
          <w:sz w:val="28"/>
        </w:rPr>
        <w:t>
      Мемлекеттік қызмет жеке тұлғаларға (бұдан әрі- қызмет алушы) тегін көрсетіледі.</w:t>
      </w:r>
    </w:p>
    <w:bookmarkEnd w:id="175"/>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Start w:name="z1065" w:id="176"/>
    <w:p>
      <w:pPr>
        <w:spacing w:after="0"/>
        <w:ind w:left="0"/>
        <w:jc w:val="both"/>
      </w:pPr>
      <w:r>
        <w:rPr>
          <w:rFonts w:ascii="Times New Roman"/>
          <w:b w:val="false"/>
          <w:i w:val="false"/>
          <w:color w:val="000000"/>
          <w:sz w:val="28"/>
        </w:rPr>
        <w:t xml:space="preserve">
      4. Көрсетілетін қызметті беруші мемлекеттік қызмет көрсету үшін көрсетілетін қызметті алушының өтінішін жәнеҚазақстан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(нормативтік құқықтық актілерді мемлекеттік тіркеу тізілімінде № 11342 болып тіркелген) бекітілген "Мемлекеттік атаулы әлеуметтік көмекті тағайындау"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өзге де құжаттарын немесе көрсетілетін қызметті алушының қажетті электрондық сұратуын алу мемлекеттік қызмет көрсету жөніндегі рәсімдерді (іс-қимылдарды) бастауға негіздеме болып табылады.</w:t>
      </w:r>
    </w:p>
    <w:bookmarkEnd w:id="176"/>
    <w:bookmarkStart w:name="z1066" w:id="177"/>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177"/>
    <w:bookmarkStart w:name="z1067" w:id="178"/>
    <w:p>
      <w:pPr>
        <w:spacing w:after="0"/>
        <w:ind w:left="0"/>
        <w:jc w:val="both"/>
      </w:pPr>
      <w:r>
        <w:rPr>
          <w:rFonts w:ascii="Times New Roman"/>
          <w:b w:val="false"/>
          <w:i w:val="false"/>
          <w:color w:val="000000"/>
          <w:sz w:val="28"/>
        </w:rPr>
        <w:t>
      1) көрсетілетін қызметті берушінің кеңсе маманы құжаттарды қабылдауды жүзеге асырады және өтінішті тіркейді – 30 (отыз) минут. Нәтижесі - құжаттарды көрсетілетін қызметті берушінің басшысына қарауға жолдау;</w:t>
      </w:r>
    </w:p>
    <w:bookmarkEnd w:id="178"/>
    <w:bookmarkStart w:name="z1068" w:id="179"/>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жауапты орындаушыны белгілейді – 1 (бір) сағат. Нәтижесі – құжаттарды басқарманың жауапты орындаушысына жолдау;</w:t>
      </w:r>
    </w:p>
    <w:bookmarkEnd w:id="179"/>
    <w:bookmarkStart w:name="z1069" w:id="180"/>
    <w:p>
      <w:pPr>
        <w:spacing w:after="0"/>
        <w:ind w:left="0"/>
        <w:jc w:val="both"/>
      </w:pPr>
      <w:r>
        <w:rPr>
          <w:rFonts w:ascii="Times New Roman"/>
          <w:b w:val="false"/>
          <w:i w:val="false"/>
          <w:color w:val="000000"/>
          <w:sz w:val="28"/>
        </w:rPr>
        <w:t>
      3) көрсетілетін қызметті берушінің жауапты орындаушысы құжаттарды қолданыстағы заңнамаға сәйкестігі тұрғысынан тексереді және мемлекеттік қызметті көрсету нәтижесін ресімдейді – 8 (сегіз) жұмыс күні. Нәтижесі – ұсынылған құжаттарды қол қоюға жолдау;</w:t>
      </w:r>
    </w:p>
    <w:bookmarkEnd w:id="180"/>
    <w:bookmarkStart w:name="z1070" w:id="181"/>
    <w:p>
      <w:pPr>
        <w:spacing w:after="0"/>
        <w:ind w:left="0"/>
        <w:jc w:val="both"/>
      </w:pPr>
      <w:r>
        <w:rPr>
          <w:rFonts w:ascii="Times New Roman"/>
          <w:b w:val="false"/>
          <w:i w:val="false"/>
          <w:color w:val="000000"/>
          <w:sz w:val="28"/>
        </w:rPr>
        <w:t>
      4) мемлекеттік қызметті көрсету нәтижесіне қол қою – 1 (бір) жұмыс күні ішінде. Нәтижесі – ұсынылған құжаттарға қол қою;</w:t>
      </w:r>
    </w:p>
    <w:bookmarkEnd w:id="181"/>
    <w:bookmarkStart w:name="z1071" w:id="182"/>
    <w:p>
      <w:pPr>
        <w:spacing w:after="0"/>
        <w:ind w:left="0"/>
        <w:jc w:val="both"/>
      </w:pPr>
      <w:r>
        <w:rPr>
          <w:rFonts w:ascii="Times New Roman"/>
          <w:b w:val="false"/>
          <w:i w:val="false"/>
          <w:color w:val="000000"/>
          <w:sz w:val="28"/>
        </w:rPr>
        <w:t>
      5) көрсетілетін қызметті берушінің кеңсе маманы мемлекеттік қызметті көрсету нәтижесін беру – 15 (он бес) минут. Нәтижесі –мүгедектерге сурдо-тифлотехникалық және міндетті гигиеналық құралдар беру мерзімдері көрсетілген құжаттарды ресімдеу туралы хабарламаны беру.</w:t>
      </w:r>
    </w:p>
    <w:bookmarkEnd w:id="182"/>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Start w:name="z1072" w:id="183"/>
    <w:p>
      <w:pPr>
        <w:spacing w:after="0"/>
        <w:ind w:left="0"/>
        <w:jc w:val="both"/>
      </w:pPr>
      <w:r>
        <w:rPr>
          <w:rFonts w:ascii="Times New Roman"/>
          <w:b w:val="false"/>
          <w:i w:val="false"/>
          <w:color w:val="000000"/>
          <w:sz w:val="28"/>
        </w:rPr>
        <w:t>
      6. Мемлекеттік көрсетілетін қызмет процесіне қатысатын қызмет берушінің, құрылымдық бөлімшелерінің (қызметкерлерінің) тізбесі:</w:t>
      </w:r>
    </w:p>
    <w:bookmarkEnd w:id="183"/>
    <w:bookmarkStart w:name="z1073" w:id="184"/>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184"/>
    <w:bookmarkStart w:name="z1074" w:id="185"/>
    <w:p>
      <w:pPr>
        <w:spacing w:after="0"/>
        <w:ind w:left="0"/>
        <w:jc w:val="both"/>
      </w:pPr>
      <w:r>
        <w:rPr>
          <w:rFonts w:ascii="Times New Roman"/>
          <w:b w:val="false"/>
          <w:i w:val="false"/>
          <w:color w:val="000000"/>
          <w:sz w:val="28"/>
        </w:rPr>
        <w:t>
      2) көрсетілетін қызметті берушінің басшысы;</w:t>
      </w:r>
    </w:p>
    <w:bookmarkEnd w:id="185"/>
    <w:bookmarkStart w:name="z1075" w:id="186"/>
    <w:p>
      <w:pPr>
        <w:spacing w:after="0"/>
        <w:ind w:left="0"/>
        <w:jc w:val="both"/>
      </w:pPr>
      <w:r>
        <w:rPr>
          <w:rFonts w:ascii="Times New Roman"/>
          <w:b w:val="false"/>
          <w:i w:val="false"/>
          <w:color w:val="000000"/>
          <w:sz w:val="28"/>
        </w:rPr>
        <w:t>
      3) көрсетілетін қызметті берушінің кеңсе маманы.</w:t>
      </w:r>
    </w:p>
    <w:bookmarkEnd w:id="186"/>
    <w:bookmarkStart w:name="z1076" w:id="187"/>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187"/>
    <w:bookmarkStart w:name="z1077" w:id="188"/>
    <w:p>
      <w:pPr>
        <w:spacing w:after="0"/>
        <w:ind w:left="0"/>
        <w:jc w:val="both"/>
      </w:pPr>
      <w:r>
        <w:rPr>
          <w:rFonts w:ascii="Times New Roman"/>
          <w:b w:val="false"/>
          <w:i w:val="false"/>
          <w:color w:val="000000"/>
          <w:sz w:val="28"/>
        </w:rPr>
        <w:t>
      1) көрсетілетін қызметті берушінің кеңсе маманы құжаттарды қабылдауды жүзеге асырады және өтінішті тіркейді – 30 (отыз) минут;</w:t>
      </w:r>
    </w:p>
    <w:bookmarkEnd w:id="188"/>
    <w:bookmarkStart w:name="z1078" w:id="189"/>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жауапты орындаушыны белгілейді – 1 (бір) сағат;</w:t>
      </w:r>
    </w:p>
    <w:bookmarkEnd w:id="189"/>
    <w:bookmarkStart w:name="z1079" w:id="190"/>
    <w:p>
      <w:pPr>
        <w:spacing w:after="0"/>
        <w:ind w:left="0"/>
        <w:jc w:val="both"/>
      </w:pPr>
      <w:r>
        <w:rPr>
          <w:rFonts w:ascii="Times New Roman"/>
          <w:b w:val="false"/>
          <w:i w:val="false"/>
          <w:color w:val="000000"/>
          <w:sz w:val="28"/>
        </w:rPr>
        <w:t>
      3) көрсетілетін қызметті берушінің жауапты орындаушысы құжаттарды қолданыстағы заңнамаға сәйкестігі тұрғысынан тексереді және мемлекеттік қызметті көрсету нәтижесін ресімдейді – 8 (сегіз) жұмыс күні;</w:t>
      </w:r>
    </w:p>
    <w:bookmarkEnd w:id="190"/>
    <w:bookmarkStart w:name="z1080" w:id="191"/>
    <w:p>
      <w:pPr>
        <w:spacing w:after="0"/>
        <w:ind w:left="0"/>
        <w:jc w:val="both"/>
      </w:pPr>
      <w:r>
        <w:rPr>
          <w:rFonts w:ascii="Times New Roman"/>
          <w:b w:val="false"/>
          <w:i w:val="false"/>
          <w:color w:val="000000"/>
          <w:sz w:val="28"/>
        </w:rPr>
        <w:t>
      4) мемлекеттік қызметті көрсету нәтижесіне қол қою – 1 (бір) жұмыс күні ішінде;</w:t>
      </w:r>
    </w:p>
    <w:bookmarkEnd w:id="191"/>
    <w:bookmarkStart w:name="z1081" w:id="192"/>
    <w:p>
      <w:pPr>
        <w:spacing w:after="0"/>
        <w:ind w:left="0"/>
        <w:jc w:val="both"/>
      </w:pPr>
      <w:r>
        <w:rPr>
          <w:rFonts w:ascii="Times New Roman"/>
          <w:b w:val="false"/>
          <w:i w:val="false"/>
          <w:color w:val="000000"/>
          <w:sz w:val="28"/>
        </w:rPr>
        <w:t>
      5) көрсетілетін қызметті берушінің кеңсе маманы мемлекеттік қызметті көрсету нәтижесін беру – 15 (он бес) минут.</w:t>
      </w:r>
    </w:p>
    <w:bookmarkEnd w:id="192"/>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1082" w:id="193"/>
    <w:p>
      <w:pPr>
        <w:spacing w:after="0"/>
        <w:ind w:left="0"/>
        <w:jc w:val="both"/>
      </w:pPr>
      <w:r>
        <w:rPr>
          <w:rFonts w:ascii="Times New Roman"/>
          <w:b w:val="false"/>
          <w:i w:val="false"/>
          <w:color w:val="000000"/>
          <w:sz w:val="28"/>
        </w:rPr>
        <w:t>
      8. Мемлекеттік корпорацияға жүгіну тәртібінің сипаттамасы, көрсетілетін қызметті алушының сұранысын өңдеу ұзақтығы:</w:t>
      </w:r>
    </w:p>
    <w:bookmarkEnd w:id="193"/>
    <w:bookmarkStart w:name="z1083" w:id="194"/>
    <w:p>
      <w:pPr>
        <w:spacing w:after="0"/>
        <w:ind w:left="0"/>
        <w:jc w:val="both"/>
      </w:pPr>
      <w:r>
        <w:rPr>
          <w:rFonts w:ascii="Times New Roman"/>
          <w:b w:val="false"/>
          <w:i w:val="false"/>
          <w:color w:val="000000"/>
          <w:sz w:val="28"/>
        </w:rPr>
        <w:t>
      1-процесс – Мемлекеттік корпорацияның қызметкері ұсынылған құжаттарды тексереді, көрсетілетін қызметті алушының өтінішін қабылдайды және тіркейді, құжаттарды қабылдау күні мен уақыты көрсетілген құжаттардың қабылданғаны туралы қолхат береді;</w:t>
      </w:r>
    </w:p>
    <w:bookmarkEnd w:id="194"/>
    <w:bookmarkStart w:name="z1084" w:id="195"/>
    <w:p>
      <w:pPr>
        <w:spacing w:after="0"/>
        <w:ind w:left="0"/>
        <w:jc w:val="both"/>
      </w:pPr>
      <w:r>
        <w:rPr>
          <w:rFonts w:ascii="Times New Roman"/>
          <w:b w:val="false"/>
          <w:i w:val="false"/>
          <w:color w:val="000000"/>
          <w:sz w:val="28"/>
        </w:rPr>
        <w:t>
      1 шарт:</w:t>
      </w:r>
    </w:p>
    <w:bookmarkEnd w:id="195"/>
    <w:bookmarkStart w:name="z1085" w:id="196"/>
    <w:p>
      <w:pPr>
        <w:spacing w:after="0"/>
        <w:ind w:left="0"/>
        <w:jc w:val="both"/>
      </w:pPr>
      <w:r>
        <w:rPr>
          <w:rFonts w:ascii="Times New Roman"/>
          <w:b w:val="false"/>
          <w:i w:val="false"/>
          <w:color w:val="000000"/>
          <w:sz w:val="28"/>
        </w:rPr>
        <w:t xml:space="preserve">
      көрсетілетін қызметті алушы осы тармақта көзделген тізбеге сәйкес құжаттардың толық емес топтамасын және (немесе) қолданылу мерзімі өткен құжаттарды ұсынған жағдайларда, көрсетілетін қызметті беруші өтінішті қабылдаудан бас тартады және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196"/>
    <w:bookmarkStart w:name="z1086" w:id="197"/>
    <w:p>
      <w:pPr>
        <w:spacing w:after="0"/>
        <w:ind w:left="0"/>
        <w:jc w:val="both"/>
      </w:pPr>
      <w:r>
        <w:rPr>
          <w:rFonts w:ascii="Times New Roman"/>
          <w:b w:val="false"/>
          <w:i w:val="false"/>
          <w:color w:val="000000"/>
          <w:sz w:val="28"/>
        </w:rPr>
        <w:t xml:space="preserve">
      көрсетілетін қызметті алушы осы тармақта көзделген тізбеге сәйкес құжаттардың толық емес топтамасын ұсынған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197"/>
    <w:bookmarkStart w:name="z1087" w:id="198"/>
    <w:p>
      <w:pPr>
        <w:spacing w:after="0"/>
        <w:ind w:left="0"/>
        <w:jc w:val="both"/>
      </w:pPr>
      <w:r>
        <w:rPr>
          <w:rFonts w:ascii="Times New Roman"/>
          <w:b w:val="false"/>
          <w:i w:val="false"/>
          <w:color w:val="000000"/>
          <w:sz w:val="28"/>
        </w:rPr>
        <w:t xml:space="preserve">
      2-процесс – көрсетілетін қызметті берушінің "Мүгедектерге протездік-ортопедиялық көмек ұсыну үшін оларға құжаттарды ресімдеу" мемлекеттік көрсетілетін қызмет регламентінің (бұдан әрі - Регламент) </w:t>
      </w:r>
      <w:r>
        <w:rPr>
          <w:rFonts w:ascii="Times New Roman"/>
          <w:b w:val="false"/>
          <w:i w:val="false"/>
          <w:color w:val="000000"/>
          <w:sz w:val="28"/>
        </w:rPr>
        <w:t>5-тармағында</w:t>
      </w:r>
      <w:r>
        <w:rPr>
          <w:rFonts w:ascii="Times New Roman"/>
          <w:b w:val="false"/>
          <w:i w:val="false"/>
          <w:color w:val="000000"/>
          <w:sz w:val="28"/>
        </w:rPr>
        <w:t xml:space="preserve"> қарастырылған рәсімдері (іс-қимылдары);</w:t>
      </w:r>
    </w:p>
    <w:bookmarkEnd w:id="198"/>
    <w:bookmarkStart w:name="z1088" w:id="199"/>
    <w:p>
      <w:pPr>
        <w:spacing w:after="0"/>
        <w:ind w:left="0"/>
        <w:jc w:val="both"/>
      </w:pPr>
      <w:r>
        <w:rPr>
          <w:rFonts w:ascii="Times New Roman"/>
          <w:b w:val="false"/>
          <w:i w:val="false"/>
          <w:color w:val="000000"/>
          <w:sz w:val="28"/>
        </w:rPr>
        <w:t>
      3- процесс – Мемлекеттік корпорация қызметкері тиісті құжаттарды қабылдау туралы қолхатта көрсетілген мерзімде көрсетілетін қызметті алушыға мүгедектерге сурдо-тифлотехникалық және міндетті гигиеналық құралдар ұсыну мерзімдері көрсетілген құжаттарды ресімдеу туралы хабарламаны алуға арналған өтінімнің қаралғандығы туралы хабарлама береді.</w:t>
      </w:r>
    </w:p>
    <w:bookmarkEnd w:id="199"/>
    <w:bookmarkStart w:name="z1089" w:id="200"/>
    <w:p>
      <w:pPr>
        <w:spacing w:after="0"/>
        <w:ind w:left="0"/>
        <w:jc w:val="both"/>
      </w:pPr>
      <w:r>
        <w:rPr>
          <w:rFonts w:ascii="Times New Roman"/>
          <w:b w:val="false"/>
          <w:i w:val="false"/>
          <w:color w:val="000000"/>
          <w:sz w:val="28"/>
        </w:rPr>
        <w:t>
      Құжаттар топтамасын тапсыру үшін күтудің рұқсат етілген ең ұзақ уақыты Мемлекеттік корпорацияда – 15 минут.</w:t>
      </w:r>
    </w:p>
    <w:bookmarkEnd w:id="200"/>
    <w:bookmarkStart w:name="z1090" w:id="201"/>
    <w:p>
      <w:pPr>
        <w:spacing w:after="0"/>
        <w:ind w:left="0"/>
        <w:jc w:val="both"/>
      </w:pPr>
      <w:r>
        <w:rPr>
          <w:rFonts w:ascii="Times New Roman"/>
          <w:b w:val="false"/>
          <w:i w:val="false"/>
          <w:color w:val="000000"/>
          <w:sz w:val="28"/>
        </w:rPr>
        <w:t>
      Көрсетілетін қызметті алушыға қызмет көрсетудің рұқсат етілген ең ұзақ уақыты Мемлекеттік корпорацияда – 15 минут.</w:t>
      </w:r>
    </w:p>
    <w:bookmarkEnd w:id="201"/>
    <w:bookmarkStart w:name="z1091" w:id="202"/>
    <w:p>
      <w:pPr>
        <w:spacing w:after="0"/>
        <w:ind w:left="0"/>
        <w:jc w:val="both"/>
      </w:pPr>
      <w:r>
        <w:rPr>
          <w:rFonts w:ascii="Times New Roman"/>
          <w:b w:val="false"/>
          <w:i w:val="false"/>
          <w:color w:val="000000"/>
          <w:sz w:val="28"/>
        </w:rPr>
        <w:t>
      Көрсетілетін қызметті алушы Мемлекеттік корпорацияға, көрсетілетін қызметті берушіге мемлекеттік қызметті көрсету үшін жүгінген кезде:</w:t>
      </w:r>
    </w:p>
    <w:bookmarkEnd w:id="202"/>
    <w:bookmarkStart w:name="z1092" w:id="203"/>
    <w:p>
      <w:pPr>
        <w:spacing w:after="0"/>
        <w:ind w:left="0"/>
        <w:jc w:val="both"/>
      </w:pPr>
      <w:r>
        <w:rPr>
          <w:rFonts w:ascii="Times New Roman"/>
          <w:b w:val="false"/>
          <w:i w:val="false"/>
          <w:color w:val="000000"/>
          <w:sz w:val="28"/>
        </w:rPr>
        <w:t xml:space="preserve">
      1)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өтінішті;</w:t>
      </w:r>
    </w:p>
    <w:bookmarkEnd w:id="203"/>
    <w:bookmarkStart w:name="z1093" w:id="204"/>
    <w:p>
      <w:pPr>
        <w:spacing w:after="0"/>
        <w:ind w:left="0"/>
        <w:jc w:val="both"/>
      </w:pPr>
      <w:r>
        <w:rPr>
          <w:rFonts w:ascii="Times New Roman"/>
          <w:b w:val="false"/>
          <w:i w:val="false"/>
          <w:color w:val="000000"/>
          <w:sz w:val="28"/>
        </w:rPr>
        <w:t>
      2) жеке басын куәландыратын құжатты (сәйкестендіру үшін) ұсынады.</w:t>
      </w:r>
    </w:p>
    <w:bookmarkEnd w:id="204"/>
    <w:bookmarkStart w:name="z1094" w:id="205"/>
    <w:p>
      <w:pPr>
        <w:spacing w:after="0"/>
        <w:ind w:left="0"/>
        <w:jc w:val="both"/>
      </w:pPr>
      <w:r>
        <w:rPr>
          <w:rFonts w:ascii="Times New Roman"/>
          <w:b w:val="false"/>
          <w:i w:val="false"/>
          <w:color w:val="000000"/>
          <w:sz w:val="28"/>
        </w:rPr>
        <w:t>
      Тиісті мемлекеттік ақпараттық жүйелерде қамтылған жеке басты куәландыратын құжаттар туралы, тұрақты тұрғылықты жері бойынша тіркелгенін растайтын, мүгедектігі туралы мәліметтерді көрсетілетін қызметті беруші, Мемлекеттік корпорация уәкілетті лауазымды адамдардың электрондық-цифрлық қолтаңбасымен куәландырылған электрондық құжаттар нысанында алады.</w:t>
      </w:r>
    </w:p>
    <w:bookmarkEnd w:id="205"/>
    <w:bookmarkStart w:name="z1095" w:id="206"/>
    <w:p>
      <w:pPr>
        <w:spacing w:after="0"/>
        <w:ind w:left="0"/>
        <w:jc w:val="both"/>
      </w:pPr>
      <w:r>
        <w:rPr>
          <w:rFonts w:ascii="Times New Roman"/>
          <w:b w:val="false"/>
          <w:i w:val="false"/>
          <w:color w:val="000000"/>
          <w:sz w:val="28"/>
        </w:rPr>
        <w:t>
      Ақпараттық жүйелерде көрсетілетін қызметті алушының мәліметтері болмаған жағдайда өтінішке мынадай құжаттар қоса беріледі:</w:t>
      </w:r>
    </w:p>
    <w:bookmarkEnd w:id="206"/>
    <w:bookmarkStart w:name="z1096" w:id="207"/>
    <w:p>
      <w:pPr>
        <w:spacing w:after="0"/>
        <w:ind w:left="0"/>
        <w:jc w:val="both"/>
      </w:pPr>
      <w:r>
        <w:rPr>
          <w:rFonts w:ascii="Times New Roman"/>
          <w:b w:val="false"/>
          <w:i w:val="false"/>
          <w:color w:val="000000"/>
          <w:sz w:val="28"/>
        </w:rPr>
        <w:t>
      5) еңбек қызметімен байланысты жазатайым оқиға туралы актінің және жұмыс беруші-жеке кәсіпкер қызметінің тоқтатылғаны немесе заңды тұлғаның таратылғаны туралы құжаттың көшірмелері – жұмыс беруші-жеке кәсіпкердің қызметі тоқтатылған немесе заңды тұлға таратылған жағдайларда, еңбек жарақатын алған және (немесе) кәсіптік ауруға шалдыққан мүгедек өтініш берген кезде;</w:t>
      </w:r>
    </w:p>
    <w:bookmarkEnd w:id="207"/>
    <w:bookmarkStart w:name="z1097" w:id="208"/>
    <w:p>
      <w:pPr>
        <w:spacing w:after="0"/>
        <w:ind w:left="0"/>
        <w:jc w:val="both"/>
      </w:pPr>
      <w:r>
        <w:rPr>
          <w:rFonts w:ascii="Times New Roman"/>
          <w:b w:val="false"/>
          <w:i w:val="false"/>
          <w:color w:val="000000"/>
          <w:sz w:val="28"/>
        </w:rPr>
        <w:t>
      6) оңалтудың жеке бағдарламасынан үзіндінің көшірмесі.</w:t>
      </w:r>
    </w:p>
    <w:bookmarkEnd w:id="208"/>
    <w:bookmarkStart w:name="z1098" w:id="209"/>
    <w:p>
      <w:pPr>
        <w:spacing w:after="0"/>
        <w:ind w:left="0"/>
        <w:jc w:val="both"/>
      </w:pPr>
      <w:r>
        <w:rPr>
          <w:rFonts w:ascii="Times New Roman"/>
          <w:b w:val="false"/>
          <w:i w:val="false"/>
          <w:color w:val="000000"/>
          <w:sz w:val="28"/>
        </w:rPr>
        <w:t>
      Ұлы Отан соғысының қатысушылары, мүгедектері және жеңілдіктер мен кепілдіктер бойынша Ұлы Отан соғысының мүгедектеріне теңестірілген адамдар өтінішке Ұлы Отан соғысы қатысушысының, мүгедегінің немесе жеңілдіктер мен кепілдіктер бойынша Ұлы Отан соғысының мүгедегіне теңестірілген адамның куәлігін қоса береді.</w:t>
      </w:r>
    </w:p>
    <w:bookmarkEnd w:id="209"/>
    <w:bookmarkStart w:name="z1099" w:id="210"/>
    <w:p>
      <w:pPr>
        <w:spacing w:after="0"/>
        <w:ind w:left="0"/>
        <w:jc w:val="both"/>
      </w:pPr>
      <w:r>
        <w:rPr>
          <w:rFonts w:ascii="Times New Roman"/>
          <w:b w:val="false"/>
          <w:i w:val="false"/>
          <w:color w:val="000000"/>
          <w:sz w:val="28"/>
        </w:rPr>
        <w:t>
      Құжаттар салыстырып тексеру үшін түпнұсқаларда және көшірмелерде ұсынылады, кейіннен құжаттардың түпнұсқалары көрсетілетін қызметті алушыға қайтарылады.</w:t>
      </w:r>
    </w:p>
    <w:bookmarkEnd w:id="210"/>
    <w:bookmarkStart w:name="z1100" w:id="211"/>
    <w:p>
      <w:pPr>
        <w:spacing w:after="0"/>
        <w:ind w:left="0"/>
        <w:jc w:val="both"/>
      </w:pPr>
      <w:r>
        <w:rPr>
          <w:rFonts w:ascii="Times New Roman"/>
          <w:b w:val="false"/>
          <w:i w:val="false"/>
          <w:color w:val="000000"/>
          <w:sz w:val="28"/>
        </w:rPr>
        <w:t>
      Барлық қажетті құжаттар тапсырылғанда көрсетілетін қызметті алушыға тиісті құжаттардың қабылданғаны туралы қолхат беріледі. Көрсетілетін қызметті алушыға дайын құжаттарды беру қолхат негізінде (не болмаса нотариалды сенімхат бойынша оның өкілі, заңды тұлғаға – өкілеттілікті растайтын құжат бойынша) жеке басын куәландыратын құжатты ұсынған жағдайда жүзеге асырылады.</w:t>
      </w:r>
    </w:p>
    <w:bookmarkEnd w:id="211"/>
    <w:bookmarkStart w:name="z1101" w:id="212"/>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сонымен қатар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көрсетілетін қызметті берушінің интернет-ресурсында орналастырылады.</w:t>
      </w:r>
    </w:p>
    <w:bookmarkEnd w:id="2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сурдо-тифлотехникалық және міндетті гигиеналық құралдармен қамтамасыз ету" мемлекеттік көрсетілетін қызмет регламентіне қосымша</w:t>
            </w:r>
          </w:p>
        </w:tc>
      </w:tr>
    </w:tbl>
    <w:p>
      <w:pPr>
        <w:spacing w:after="0"/>
        <w:ind w:left="0"/>
        <w:jc w:val="left"/>
      </w:pPr>
      <w:r>
        <w:rPr>
          <w:rFonts w:ascii="Times New Roman"/>
          <w:b/>
          <w:i w:val="false"/>
          <w:color w:val="000000"/>
        </w:rPr>
        <w:t xml:space="preserve"> Мүгедектерді сурдо-тифлотехникалық және міндетті гигиеналық құралдармен қамтамасыз ету"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04 қарашадағы</w:t>
            </w:r>
            <w:r>
              <w:br/>
            </w:r>
            <w:r>
              <w:rPr>
                <w:rFonts w:ascii="Times New Roman"/>
                <w:b w:val="false"/>
                <w:i w:val="false"/>
                <w:color w:val="000000"/>
                <w:sz w:val="20"/>
              </w:rPr>
              <w:t>№ 342 қаулысымен бекітілген</w:t>
            </w:r>
          </w:p>
        </w:tc>
      </w:tr>
    </w:tbl>
    <w:bookmarkStart w:name="z6" w:id="213"/>
    <w:p>
      <w:pPr>
        <w:spacing w:after="0"/>
        <w:ind w:left="0"/>
        <w:jc w:val="left"/>
      </w:pPr>
      <w:r>
        <w:rPr>
          <w:rFonts w:ascii="Times New Roman"/>
          <w:b/>
          <w:i w:val="false"/>
          <w:color w:val="000000"/>
        </w:rPr>
        <w:t xml:space="preserve"> "Он сегіз жасқа дейінгі балаларға мемлекеттік жәрдемақы тағайындау" мемлекеттік көрсетілетін қызмет регламенті</w:t>
      </w:r>
    </w:p>
    <w:bookmarkEnd w:id="213"/>
    <w:p>
      <w:pPr>
        <w:spacing w:after="0"/>
        <w:ind w:left="0"/>
        <w:jc w:val="both"/>
      </w:pPr>
      <w:r>
        <w:rPr>
          <w:rFonts w:ascii="Times New Roman"/>
          <w:b w:val="false"/>
          <w:i w:val="false"/>
          <w:color w:val="ff0000"/>
          <w:sz w:val="28"/>
        </w:rPr>
        <w:t xml:space="preserve">
      Ескерту. Регламент алып тасталды - Маңғыстау облысы әкімдігінің 04.06.2018 </w:t>
      </w:r>
      <w:r>
        <w:rPr>
          <w:rFonts w:ascii="Times New Roman"/>
          <w:b w:val="false"/>
          <w:i w:val="false"/>
          <w:color w:val="ff0000"/>
          <w:sz w:val="28"/>
        </w:rPr>
        <w:t>№ 140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04 қарашадағы</w:t>
            </w:r>
            <w:r>
              <w:br/>
            </w:r>
            <w:r>
              <w:rPr>
                <w:rFonts w:ascii="Times New Roman"/>
                <w:b w:val="false"/>
                <w:i w:val="false"/>
                <w:color w:val="000000"/>
                <w:sz w:val="20"/>
              </w:rPr>
              <w:t>№ 342 қаулысымен бекітілген</w:t>
            </w:r>
          </w:p>
        </w:tc>
      </w:tr>
    </w:tbl>
    <w:bookmarkStart w:name="z7" w:id="214"/>
    <w:p>
      <w:pPr>
        <w:spacing w:after="0"/>
        <w:ind w:left="0"/>
        <w:jc w:val="left"/>
      </w:pPr>
      <w:r>
        <w:rPr>
          <w:rFonts w:ascii="Times New Roman"/>
          <w:b/>
          <w:i w:val="false"/>
          <w:color w:val="000000"/>
        </w:rPr>
        <w:t xml:space="preserve"> "Мемлекеттік атаулы әлеуметтік көмек тағайындау"</w:t>
      </w:r>
      <w:r>
        <w:br/>
      </w:r>
      <w:r>
        <w:rPr>
          <w:rFonts w:ascii="Times New Roman"/>
          <w:b/>
          <w:i w:val="false"/>
          <w:color w:val="000000"/>
        </w:rPr>
        <w:t>мемлекеттік көрсетілетін қызмет регламенті</w:t>
      </w:r>
    </w:p>
    <w:bookmarkEnd w:id="214"/>
    <w:p>
      <w:pPr>
        <w:spacing w:after="0"/>
        <w:ind w:left="0"/>
        <w:jc w:val="both"/>
      </w:pPr>
      <w:r>
        <w:rPr>
          <w:rFonts w:ascii="Times New Roman"/>
          <w:b w:val="false"/>
          <w:i w:val="false"/>
          <w:color w:val="ff0000"/>
          <w:sz w:val="28"/>
        </w:rPr>
        <w:t xml:space="preserve">
      Ескерту. Регламент жаңа редакцияда - Маңғыстау облысы әкімдігінің 04.06.2018 </w:t>
      </w:r>
      <w:r>
        <w:rPr>
          <w:rFonts w:ascii="Times New Roman"/>
          <w:b w:val="false"/>
          <w:i w:val="false"/>
          <w:color w:val="ff0000"/>
          <w:sz w:val="28"/>
        </w:rPr>
        <w:t>№ 140</w:t>
      </w:r>
      <w:r>
        <w:rPr>
          <w:rFonts w:ascii="Times New Roman"/>
          <w:b w:val="false"/>
          <w:i w:val="false"/>
          <w:color w:val="ff0000"/>
          <w:sz w:val="28"/>
        </w:rPr>
        <w:t xml:space="preserve"> қаулысымен ( алғашқы ресми жарияланған күнінен кейін күнтізбелік он күн өткен соң қолданысқа енгізіледі).</w:t>
      </w:r>
    </w:p>
    <w:bookmarkStart w:name="z1104" w:id="215"/>
    <w:p>
      <w:pPr>
        <w:spacing w:after="0"/>
        <w:ind w:left="0"/>
        <w:jc w:val="both"/>
      </w:pPr>
      <w:r>
        <w:rPr>
          <w:rFonts w:ascii="Times New Roman"/>
          <w:b w:val="false"/>
          <w:i w:val="false"/>
          <w:color w:val="000000"/>
          <w:sz w:val="28"/>
        </w:rPr>
        <w:t>
      1. "Мемлекеттік атаулы әлеуметтік көмекті тағайындау" мемлекеттік қызметі (бұдан әрі – мемлекеттік қызмет) аудан жәнеоблыстық маңызы бар қалалардың жергілікті атқарушы органдарымен (бұдан әрі – қызмет көрсетуші) көрсетеді.</w:t>
      </w:r>
    </w:p>
    <w:bookmarkEnd w:id="215"/>
    <w:bookmarkStart w:name="z1105" w:id="216"/>
    <w:p>
      <w:pPr>
        <w:spacing w:after="0"/>
        <w:ind w:left="0"/>
        <w:jc w:val="both"/>
      </w:pPr>
      <w:r>
        <w:rPr>
          <w:rFonts w:ascii="Times New Roman"/>
          <w:b w:val="false"/>
          <w:i w:val="false"/>
          <w:color w:val="000000"/>
          <w:sz w:val="28"/>
        </w:rPr>
        <w:t>
      Мемлекеттік қызмет көрсетуге өтінішті қабылдау және нәтижесін беру:</w:t>
      </w:r>
    </w:p>
    <w:bookmarkEnd w:id="216"/>
    <w:bookmarkStart w:name="z1106" w:id="217"/>
    <w:p>
      <w:pPr>
        <w:spacing w:after="0"/>
        <w:ind w:left="0"/>
        <w:jc w:val="both"/>
      </w:pPr>
      <w:r>
        <w:rPr>
          <w:rFonts w:ascii="Times New Roman"/>
          <w:b w:val="false"/>
          <w:i w:val="false"/>
          <w:color w:val="000000"/>
          <w:sz w:val="28"/>
        </w:rPr>
        <w:t>
      1) "Халықты жұмыспен қамту орталығы" коммуналдық мемлекеттік мекеме (бұдан әрі – Орталық);</w:t>
      </w:r>
    </w:p>
    <w:bookmarkEnd w:id="217"/>
    <w:bookmarkStart w:name="z1107" w:id="218"/>
    <w:p>
      <w:pPr>
        <w:spacing w:after="0"/>
        <w:ind w:left="0"/>
        <w:jc w:val="both"/>
      </w:pPr>
      <w:r>
        <w:rPr>
          <w:rFonts w:ascii="Times New Roman"/>
          <w:b w:val="false"/>
          <w:i w:val="false"/>
          <w:color w:val="000000"/>
          <w:sz w:val="28"/>
        </w:rPr>
        <w:t>
      2) тұрғылықты жері бойынша Орталық болмаған жағдайда – кент, ауыл, ауылдық округ әкімі (бұдан әрі – ауылдық округ әкімі) арқылы жүзеге асырылады.</w:t>
      </w:r>
    </w:p>
    <w:bookmarkEnd w:id="218"/>
    <w:bookmarkStart w:name="z1108" w:id="219"/>
    <w:p>
      <w:pPr>
        <w:spacing w:after="0"/>
        <w:ind w:left="0"/>
        <w:jc w:val="both"/>
      </w:pPr>
      <w:r>
        <w:rPr>
          <w:rFonts w:ascii="Times New Roman"/>
          <w:b w:val="false"/>
          <w:i w:val="false"/>
          <w:color w:val="000000"/>
          <w:sz w:val="28"/>
        </w:rPr>
        <w:t>
      2. Мемлекеттік қызметті көрсету нысаны: қағаз түрінде.</w:t>
      </w:r>
    </w:p>
    <w:bookmarkEnd w:id="219"/>
    <w:bookmarkStart w:name="z1109" w:id="220"/>
    <w:p>
      <w:pPr>
        <w:spacing w:after="0"/>
        <w:ind w:left="0"/>
        <w:jc w:val="both"/>
      </w:pPr>
      <w:r>
        <w:rPr>
          <w:rFonts w:ascii="Times New Roman"/>
          <w:b w:val="false"/>
          <w:i w:val="false"/>
          <w:color w:val="000000"/>
          <w:sz w:val="28"/>
        </w:rPr>
        <w:t>
      3. Мемлекеттік қызметті көрсету нәтижесі: мемлекеттік атаулы әлеуметтік көмекті тағайындау (тағайындаудан бас тарту) туралы хабарлама.</w:t>
      </w:r>
    </w:p>
    <w:bookmarkEnd w:id="220"/>
    <w:bookmarkStart w:name="z1110" w:id="221"/>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221"/>
    <w:bookmarkStart w:name="z1111" w:id="222"/>
    <w:p>
      <w:pPr>
        <w:spacing w:after="0"/>
        <w:ind w:left="0"/>
        <w:jc w:val="both"/>
      </w:pPr>
      <w:r>
        <w:rPr>
          <w:rFonts w:ascii="Times New Roman"/>
          <w:b w:val="false"/>
          <w:i w:val="false"/>
          <w:color w:val="000000"/>
          <w:sz w:val="28"/>
        </w:rPr>
        <w:t>
      Мемлекеттік қызмет жеке тұлғаларға (бұдан әрі- қызмет алушы) тегін көрсетіледі.</w:t>
      </w:r>
    </w:p>
    <w:bookmarkEnd w:id="222"/>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Start w:name="z1112" w:id="223"/>
    <w:p>
      <w:pPr>
        <w:spacing w:after="0"/>
        <w:ind w:left="0"/>
        <w:jc w:val="both"/>
      </w:pPr>
      <w:r>
        <w:rPr>
          <w:rFonts w:ascii="Times New Roman"/>
          <w:b w:val="false"/>
          <w:i w:val="false"/>
          <w:color w:val="000000"/>
          <w:sz w:val="28"/>
        </w:rPr>
        <w:t xml:space="preserve">
      4. Қызмет көрсетушімемлекеттік қызмет көрсету үшін көрсетілетін қызметті алушының өтінішін және 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(нормативтік құқықтық актілерді мемлекеттік тіркеу тізілімінде № 11342 болып тіркелген) бекітілген "Мемлекеттік атаулы әлеуметтік көмекті тағайындау"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өзге де құжаттарын немесе көрсетілетін қызметті алушының қажетті электрондық сұратуын алу мемлекеттік қызмет көрсету жөніндегі рәсімдерді (іс-қимылдарды) бастауға негіздеме болып табылады.</w:t>
      </w:r>
    </w:p>
    <w:bookmarkEnd w:id="223"/>
    <w:bookmarkStart w:name="z1113" w:id="224"/>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224"/>
    <w:bookmarkStart w:name="z1114" w:id="225"/>
    <w:p>
      <w:pPr>
        <w:spacing w:after="0"/>
        <w:ind w:left="0"/>
        <w:jc w:val="both"/>
      </w:pPr>
      <w:r>
        <w:rPr>
          <w:rFonts w:ascii="Times New Roman"/>
          <w:b w:val="false"/>
          <w:i w:val="false"/>
          <w:color w:val="000000"/>
          <w:sz w:val="28"/>
        </w:rPr>
        <w:t>
      1) көрсетілетін қызметті берушінің кеңсе маманы құжаттарды қабылдауды жүзеге асырады және өтінішті тіркейді – 30 (отыз) минут. Нәтижесі - құжаттарды көрсетілетін қызметті берушінің басшысына қарауға жолдау;</w:t>
      </w:r>
    </w:p>
    <w:bookmarkEnd w:id="225"/>
    <w:bookmarkStart w:name="z1115" w:id="226"/>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жауапты орындаушыны белгілейді – 1 (бір) сағат. Нәтижесі – құжаттарды басқарманың жауапты орындаушысына жолдау;</w:t>
      </w:r>
    </w:p>
    <w:bookmarkEnd w:id="226"/>
    <w:bookmarkStart w:name="z1116" w:id="227"/>
    <w:p>
      <w:pPr>
        <w:spacing w:after="0"/>
        <w:ind w:left="0"/>
        <w:jc w:val="both"/>
      </w:pPr>
      <w:r>
        <w:rPr>
          <w:rFonts w:ascii="Times New Roman"/>
          <w:b w:val="false"/>
          <w:i w:val="false"/>
          <w:color w:val="000000"/>
          <w:sz w:val="28"/>
        </w:rPr>
        <w:t>
      3) көрсетілетін қызметті берушінің жауапты орындаушысы құжаттарды қолданыстағы заңнамаға сәйкестігі тұрғысынан тексереді және мемлекеттік қызметті көрсету нәтижесін ресімдейді – 5 (бес) жұмыс күні ішінде. Нәтижесі – ұынылған құжаттарды қол қоюға жолдау;</w:t>
      </w:r>
    </w:p>
    <w:bookmarkEnd w:id="227"/>
    <w:bookmarkStart w:name="z1117" w:id="228"/>
    <w:p>
      <w:pPr>
        <w:spacing w:after="0"/>
        <w:ind w:left="0"/>
        <w:jc w:val="both"/>
      </w:pPr>
      <w:r>
        <w:rPr>
          <w:rFonts w:ascii="Times New Roman"/>
          <w:b w:val="false"/>
          <w:i w:val="false"/>
          <w:color w:val="000000"/>
          <w:sz w:val="28"/>
        </w:rPr>
        <w:t>
      4) мемлекеттік қызметті көрсету нәтижесіне қол қою – 1 (бір) жұмыс күні ішінде. Нәтижесі – ұсынылған құжаттарға қол қою;</w:t>
      </w:r>
    </w:p>
    <w:bookmarkEnd w:id="228"/>
    <w:bookmarkStart w:name="z1118" w:id="229"/>
    <w:p>
      <w:pPr>
        <w:spacing w:after="0"/>
        <w:ind w:left="0"/>
        <w:jc w:val="both"/>
      </w:pPr>
      <w:r>
        <w:rPr>
          <w:rFonts w:ascii="Times New Roman"/>
          <w:b w:val="false"/>
          <w:i w:val="false"/>
          <w:color w:val="000000"/>
          <w:sz w:val="28"/>
        </w:rPr>
        <w:t>
      5) көрсетілетін қызметті берушінің кеңсе маманы мемлекеттік қызметті көрсету нәтижесін беру – 15 (он бес) минут. Нәтижесі –мемлекеттік атаулы әлеуметтік көмекті тағайындау (тағайындаудан бас тарту) туралы хабарламаны беру.</w:t>
      </w:r>
    </w:p>
    <w:bookmarkEnd w:id="229"/>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Start w:name="z1119" w:id="230"/>
    <w:p>
      <w:pPr>
        <w:spacing w:after="0"/>
        <w:ind w:left="0"/>
        <w:jc w:val="both"/>
      </w:pPr>
      <w:r>
        <w:rPr>
          <w:rFonts w:ascii="Times New Roman"/>
          <w:b w:val="false"/>
          <w:i w:val="false"/>
          <w:color w:val="000000"/>
          <w:sz w:val="28"/>
        </w:rPr>
        <w:t>
      6. Мемлекеттік көрсетілетін қызмет процесіне қатысатын қызмет көрсетушінің, құрылымдық бөлімшелерінің (қызметкерлерінің) тізбесі:</w:t>
      </w:r>
    </w:p>
    <w:bookmarkEnd w:id="230"/>
    <w:bookmarkStart w:name="z1120" w:id="231"/>
    <w:p>
      <w:pPr>
        <w:spacing w:after="0"/>
        <w:ind w:left="0"/>
        <w:jc w:val="both"/>
      </w:pPr>
      <w:r>
        <w:rPr>
          <w:rFonts w:ascii="Times New Roman"/>
          <w:b w:val="false"/>
          <w:i w:val="false"/>
          <w:color w:val="000000"/>
          <w:sz w:val="28"/>
        </w:rPr>
        <w:t>
      1) көрсетілетін қызметті берушінің басшысы;</w:t>
      </w:r>
    </w:p>
    <w:bookmarkEnd w:id="231"/>
    <w:bookmarkStart w:name="z1121" w:id="232"/>
    <w:p>
      <w:pPr>
        <w:spacing w:after="0"/>
        <w:ind w:left="0"/>
        <w:jc w:val="both"/>
      </w:pPr>
      <w:r>
        <w:rPr>
          <w:rFonts w:ascii="Times New Roman"/>
          <w:b w:val="false"/>
          <w:i w:val="false"/>
          <w:color w:val="000000"/>
          <w:sz w:val="28"/>
        </w:rPr>
        <w:t>
      2) көрсетілетін қызметті берушінің жауапты орындаушысы;</w:t>
      </w:r>
    </w:p>
    <w:bookmarkEnd w:id="232"/>
    <w:bookmarkStart w:name="z1122" w:id="233"/>
    <w:p>
      <w:pPr>
        <w:spacing w:after="0"/>
        <w:ind w:left="0"/>
        <w:jc w:val="both"/>
      </w:pPr>
      <w:r>
        <w:rPr>
          <w:rFonts w:ascii="Times New Roman"/>
          <w:b w:val="false"/>
          <w:i w:val="false"/>
          <w:color w:val="000000"/>
          <w:sz w:val="28"/>
        </w:rPr>
        <w:t>
      3) көрсетілетін қызметті берушінің кеңсе маманы.</w:t>
      </w:r>
    </w:p>
    <w:bookmarkEnd w:id="233"/>
    <w:bookmarkStart w:name="z1123" w:id="234"/>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234"/>
    <w:bookmarkStart w:name="z1124" w:id="235"/>
    <w:p>
      <w:pPr>
        <w:spacing w:after="0"/>
        <w:ind w:left="0"/>
        <w:jc w:val="both"/>
      </w:pPr>
      <w:r>
        <w:rPr>
          <w:rFonts w:ascii="Times New Roman"/>
          <w:b w:val="false"/>
          <w:i w:val="false"/>
          <w:color w:val="000000"/>
          <w:sz w:val="28"/>
        </w:rPr>
        <w:t>
      1) көрсетілетін қызметті берушінің кеңсе маманы құжаттарды қабылдауды жүзеге асырады және өтінішті тіркейді – 30 (отыз) минут;</w:t>
      </w:r>
    </w:p>
    <w:bookmarkEnd w:id="235"/>
    <w:bookmarkStart w:name="z1125" w:id="236"/>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жауапты орындаушыны белгілейді – 1 (бір) сағат;</w:t>
      </w:r>
    </w:p>
    <w:bookmarkEnd w:id="236"/>
    <w:bookmarkStart w:name="z1126" w:id="237"/>
    <w:p>
      <w:pPr>
        <w:spacing w:after="0"/>
        <w:ind w:left="0"/>
        <w:jc w:val="both"/>
      </w:pPr>
      <w:r>
        <w:rPr>
          <w:rFonts w:ascii="Times New Roman"/>
          <w:b w:val="false"/>
          <w:i w:val="false"/>
          <w:color w:val="000000"/>
          <w:sz w:val="28"/>
        </w:rPr>
        <w:t>
      3) көрсетілетін қызметті берушінің жауапты орындаушысы құжаттарды қолданыстағы заңнамаға сәйкестігі тұрғысынан тексереді және мемлекеттік қызметті көрсету нәтижесін ресімдейді – 5 (бес) жұмыс күні ішінде;</w:t>
      </w:r>
    </w:p>
    <w:bookmarkEnd w:id="237"/>
    <w:bookmarkStart w:name="z1127" w:id="238"/>
    <w:p>
      <w:pPr>
        <w:spacing w:after="0"/>
        <w:ind w:left="0"/>
        <w:jc w:val="both"/>
      </w:pPr>
      <w:r>
        <w:rPr>
          <w:rFonts w:ascii="Times New Roman"/>
          <w:b w:val="false"/>
          <w:i w:val="false"/>
          <w:color w:val="000000"/>
          <w:sz w:val="28"/>
        </w:rPr>
        <w:t>
      4) мемлекеттік қызметті көрсету нәтижесіне қол қою – 1 (бір) жұмыс күні ішінде;</w:t>
      </w:r>
    </w:p>
    <w:bookmarkEnd w:id="238"/>
    <w:bookmarkStart w:name="z1128" w:id="239"/>
    <w:p>
      <w:pPr>
        <w:spacing w:after="0"/>
        <w:ind w:left="0"/>
        <w:jc w:val="both"/>
      </w:pPr>
      <w:r>
        <w:rPr>
          <w:rFonts w:ascii="Times New Roman"/>
          <w:b w:val="false"/>
          <w:i w:val="false"/>
          <w:color w:val="000000"/>
          <w:sz w:val="28"/>
        </w:rPr>
        <w:t>
      5) көрсетілетін қызметті берушінің кеңсе маманы мемлекеттік қызметті көрсету нәтижесін беру – 15 (он бес) минут.</w:t>
      </w:r>
    </w:p>
    <w:bookmarkEnd w:id="239"/>
    <w:bookmarkStart w:name="z1129" w:id="240"/>
    <w:p>
      <w:pPr>
        <w:spacing w:after="0"/>
        <w:ind w:left="0"/>
        <w:jc w:val="both"/>
      </w:pPr>
      <w:r>
        <w:rPr>
          <w:rFonts w:ascii="Times New Roman"/>
          <w:b w:val="false"/>
          <w:i w:val="false"/>
          <w:color w:val="000000"/>
          <w:sz w:val="28"/>
        </w:rPr>
        <w:t xml:space="preserve">
      8. Мемлекеттік қызмет көрсету процесінде рәсімдердің (іс-қимылдардың) ретін, көрсетілетін қызметті берушінің құрылымдық бөлімшелерерінің (қызметкерлерінің) өзара іс-қимылдарының толық сипаттамасы, сонымен қатар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көрсетілетін қызметті берушінің интернет-ресурсында орналастырылады.</w:t>
      </w:r>
    </w:p>
    <w:bookmarkEnd w:id="2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 көмекті</w:t>
            </w:r>
            <w:r>
              <w:br/>
            </w:r>
            <w:r>
              <w:rPr>
                <w:rFonts w:ascii="Times New Roman"/>
                <w:b w:val="false"/>
                <w:i w:val="false"/>
                <w:color w:val="000000"/>
                <w:sz w:val="20"/>
              </w:rPr>
              <w:t>тағайындау" мемлекеттік көрсетілетін</w:t>
            </w:r>
            <w:r>
              <w:br/>
            </w:r>
            <w:r>
              <w:rPr>
                <w:rFonts w:ascii="Times New Roman"/>
                <w:b w:val="false"/>
                <w:i w:val="false"/>
                <w:color w:val="000000"/>
                <w:sz w:val="20"/>
              </w:rPr>
              <w:t>қызмет регламентіне қосымша</w:t>
            </w:r>
            <w:r>
              <w:br/>
            </w:r>
          </w:p>
        </w:tc>
      </w:tr>
    </w:tbl>
    <w:p>
      <w:pPr>
        <w:spacing w:after="0"/>
        <w:ind w:left="0"/>
        <w:jc w:val="left"/>
      </w:pPr>
      <w:r>
        <w:rPr>
          <w:rFonts w:ascii="Times New Roman"/>
          <w:b/>
          <w:i w:val="false"/>
          <w:color w:val="000000"/>
        </w:rPr>
        <w:t xml:space="preserve"> "Мемлекеттік атаулы әлеуметтік көмекті тағайындау"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04 қарашадағы</w:t>
            </w:r>
            <w:r>
              <w:br/>
            </w:r>
            <w:r>
              <w:rPr>
                <w:rFonts w:ascii="Times New Roman"/>
                <w:b w:val="false"/>
                <w:i w:val="false"/>
                <w:color w:val="000000"/>
                <w:sz w:val="20"/>
              </w:rPr>
              <w:t>№ 342 қаулысымен бекітілген</w:t>
            </w:r>
          </w:p>
        </w:tc>
      </w:tr>
    </w:tbl>
    <w:bookmarkStart w:name="z8" w:id="241"/>
    <w:p>
      <w:pPr>
        <w:spacing w:after="0"/>
        <w:ind w:left="0"/>
        <w:jc w:val="left"/>
      </w:pPr>
      <w:r>
        <w:rPr>
          <w:rFonts w:ascii="Times New Roman"/>
          <w:b/>
          <w:i w:val="false"/>
          <w:color w:val="00000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регламенті</w:t>
      </w:r>
    </w:p>
    <w:bookmarkEnd w:id="241"/>
    <w:p>
      <w:pPr>
        <w:spacing w:after="0"/>
        <w:ind w:left="0"/>
        <w:jc w:val="both"/>
      </w:pPr>
      <w:r>
        <w:rPr>
          <w:rFonts w:ascii="Times New Roman"/>
          <w:b w:val="false"/>
          <w:i w:val="false"/>
          <w:color w:val="ff0000"/>
          <w:sz w:val="28"/>
        </w:rPr>
        <w:t xml:space="preserve">
      Ескерту. Регламент жаңа редакцияда - Маңғыстау облысы әкімдігінің 04.06.2018 </w:t>
      </w:r>
      <w:r>
        <w:rPr>
          <w:rFonts w:ascii="Times New Roman"/>
          <w:b w:val="false"/>
          <w:i w:val="false"/>
          <w:color w:val="ff0000"/>
          <w:sz w:val="28"/>
        </w:rPr>
        <w:t>№ 140</w:t>
      </w:r>
      <w:r>
        <w:rPr>
          <w:rFonts w:ascii="Times New Roman"/>
          <w:b w:val="false"/>
          <w:i w:val="false"/>
          <w:color w:val="ff0000"/>
          <w:sz w:val="28"/>
        </w:rPr>
        <w:t xml:space="preserve"> қаулысымен (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bookmarkStart w:name="z160" w:id="242"/>
    <w:p>
      <w:pPr>
        <w:spacing w:after="0"/>
        <w:ind w:left="0"/>
        <w:jc w:val="both"/>
      </w:pPr>
      <w:r>
        <w:rPr>
          <w:rFonts w:ascii="Times New Roman"/>
          <w:b w:val="false"/>
          <w:i w:val="false"/>
          <w:color w:val="000000"/>
          <w:sz w:val="28"/>
        </w:rPr>
        <w:t>
      1.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қызметті (бұдан әрі – мемлекеттік көрсетілетін қызмет) аудандардың және облыстық маңызы бар қалалардың жергілікті атқарушы органдары (бұдан әрі – көрсетілетін қызметті беруші) көрсетеді.</w:t>
      </w:r>
    </w:p>
    <w:bookmarkEnd w:id="242"/>
    <w:bookmarkStart w:name="z161" w:id="243"/>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243"/>
    <w:bookmarkStart w:name="z162" w:id="244"/>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Маңғыстау облысы бойынша филиалы (бұдан әрі – Мемлекеттік корпорация);</w:t>
      </w:r>
    </w:p>
    <w:bookmarkEnd w:id="244"/>
    <w:bookmarkStart w:name="z163" w:id="245"/>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245"/>
    <w:bookmarkStart w:name="z164" w:id="246"/>
    <w:p>
      <w:pPr>
        <w:spacing w:after="0"/>
        <w:ind w:left="0"/>
        <w:jc w:val="both"/>
      </w:pPr>
      <w:r>
        <w:rPr>
          <w:rFonts w:ascii="Times New Roman"/>
          <w:b w:val="false"/>
          <w:i w:val="false"/>
          <w:color w:val="000000"/>
          <w:sz w:val="28"/>
        </w:rPr>
        <w:t>
      2. Мемлекеттік қызметті көрсету нысаны: қағаз түрінде.</w:t>
      </w:r>
    </w:p>
    <w:bookmarkEnd w:id="246"/>
    <w:bookmarkStart w:name="z165" w:id="247"/>
    <w:p>
      <w:pPr>
        <w:spacing w:after="0"/>
        <w:ind w:left="0"/>
        <w:jc w:val="both"/>
      </w:pPr>
      <w:r>
        <w:rPr>
          <w:rFonts w:ascii="Times New Roman"/>
          <w:b w:val="false"/>
          <w:i w:val="false"/>
          <w:color w:val="000000"/>
          <w:sz w:val="28"/>
        </w:rPr>
        <w:t>
      3. Мемлекеттік қызметті көрсету нәтижесі: жүріп-тұруы қиын бірінші топтағы мүгедектерге жеке көмекшінің және есту кемістігі бар мүгедектерге ымдау тілі маманының қызметтерін ұсынуға еркін нысандағы құжаттарды ресімдеу туралы хабарлама.</w:t>
      </w:r>
    </w:p>
    <w:bookmarkEnd w:id="247"/>
    <w:bookmarkStart w:name="z166" w:id="248"/>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248"/>
    <w:bookmarkStart w:name="z167" w:id="249"/>
    <w:p>
      <w:pPr>
        <w:spacing w:after="0"/>
        <w:ind w:left="0"/>
        <w:jc w:val="both"/>
      </w:pPr>
      <w:r>
        <w:rPr>
          <w:rFonts w:ascii="Times New Roman"/>
          <w:b w:val="false"/>
          <w:i w:val="false"/>
          <w:color w:val="000000"/>
          <w:sz w:val="28"/>
        </w:rPr>
        <w:t>
      Мемлекеттік қызмет жеке тұлғаларға (бұдан әрі- қызмет алушы) тегін көрсетіледі.</w:t>
      </w:r>
    </w:p>
    <w:bookmarkEnd w:id="249"/>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Start w:name="z168" w:id="250"/>
    <w:p>
      <w:pPr>
        <w:spacing w:after="0"/>
        <w:ind w:left="0"/>
        <w:jc w:val="both"/>
      </w:pPr>
      <w:r>
        <w:rPr>
          <w:rFonts w:ascii="Times New Roman"/>
          <w:b w:val="false"/>
          <w:i w:val="false"/>
          <w:color w:val="000000"/>
          <w:sz w:val="28"/>
        </w:rPr>
        <w:t xml:space="preserve">
      4. Көрсетілетін қызметті беруші мемлекеттік қызмет көрсету үшін көрсетілетін қызметті алушының өтінішін жәнеҚазақстан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(нормативтік құқықтық актілерді мемлекеттік тіркеу Тізілімінде № 11342 болып тіркелген) бекітілген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өзге де құжаттарын немесе көрсетілетін қызметті алушының қажетті электрондық сұратуын алу мемлекеттік қызмет көрсету жөніндегі рәсімдерді (іс-қимылдарды) бастауға негіздеме болып табылады.</w:t>
      </w:r>
    </w:p>
    <w:bookmarkEnd w:id="250"/>
    <w:bookmarkStart w:name="z169" w:id="251"/>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251"/>
    <w:bookmarkStart w:name="z170" w:id="252"/>
    <w:p>
      <w:pPr>
        <w:spacing w:after="0"/>
        <w:ind w:left="0"/>
        <w:jc w:val="both"/>
      </w:pPr>
      <w:r>
        <w:rPr>
          <w:rFonts w:ascii="Times New Roman"/>
          <w:b w:val="false"/>
          <w:i w:val="false"/>
          <w:color w:val="000000"/>
          <w:sz w:val="28"/>
        </w:rPr>
        <w:t>
      1) көрсетілетін қызметті берушінің кеңсе маманы құжаттарды қабылдауды жүзеге асырады және өтінішті тіркейді – 30 (отыз) минут. Нәтижесі - құжаттарды көрсетілетін қызметті берушінің басшысына қарауға жолдау;</w:t>
      </w:r>
    </w:p>
    <w:bookmarkEnd w:id="252"/>
    <w:bookmarkStart w:name="z171" w:id="253"/>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жауапты орындаушыны белгілейді – 1 (бір) сағат. Нәтижесі – құжаттарды басқарманың жауапты орындаушысына жолдау;</w:t>
      </w:r>
    </w:p>
    <w:bookmarkEnd w:id="253"/>
    <w:bookmarkStart w:name="z172" w:id="254"/>
    <w:p>
      <w:pPr>
        <w:spacing w:after="0"/>
        <w:ind w:left="0"/>
        <w:jc w:val="both"/>
      </w:pPr>
      <w:r>
        <w:rPr>
          <w:rFonts w:ascii="Times New Roman"/>
          <w:b w:val="false"/>
          <w:i w:val="false"/>
          <w:color w:val="000000"/>
          <w:sz w:val="28"/>
        </w:rPr>
        <w:t>
      3) көрсетілетін қызметті берушінің жауапты орындаушысы құжаттарды қолданыстағы заңнамаға сәйкестігі тұрғысынан тексереді және мемлекеттік қызметті көрсету нәтижесін ресімдейді – 8 (сегіз) жұмыс күні ішінде. Нәтижесі – ұсынылған құжаттарды қол қоюға жолдау;</w:t>
      </w:r>
    </w:p>
    <w:bookmarkEnd w:id="254"/>
    <w:bookmarkStart w:name="z173" w:id="255"/>
    <w:p>
      <w:pPr>
        <w:spacing w:after="0"/>
        <w:ind w:left="0"/>
        <w:jc w:val="both"/>
      </w:pPr>
      <w:r>
        <w:rPr>
          <w:rFonts w:ascii="Times New Roman"/>
          <w:b w:val="false"/>
          <w:i w:val="false"/>
          <w:color w:val="000000"/>
          <w:sz w:val="28"/>
        </w:rPr>
        <w:t>
      4) мемлекеттік қызметті көрсету нәтижесіне қол қою – 1 (бір) жұмыс күні ішінде. Нәтижесі – ұсынылған құжаттарға қол қою;</w:t>
      </w:r>
    </w:p>
    <w:bookmarkEnd w:id="255"/>
    <w:bookmarkStart w:name="z174" w:id="256"/>
    <w:p>
      <w:pPr>
        <w:spacing w:after="0"/>
        <w:ind w:left="0"/>
        <w:jc w:val="both"/>
      </w:pPr>
      <w:r>
        <w:rPr>
          <w:rFonts w:ascii="Times New Roman"/>
          <w:b w:val="false"/>
          <w:i w:val="false"/>
          <w:color w:val="000000"/>
          <w:sz w:val="28"/>
        </w:rPr>
        <w:t>
      5) көрсетілетін қызметті берушінің кеңсе маманы мемлекеттік қызметті көрсету нәтижесін беру – 15 (он бес) жұмыс күні ішінде. Нәтижесі – жүріп-тұруы қиын бірінші топтағы мүгедектерге жеке көмекшінің және есту кемістігі бар мүгедектерге ымдау тілі маманының қызметтерін ұсынуға еркін нысандағы құжаттарды ресімдеу туралыхабарламаны беру.</w:t>
      </w:r>
    </w:p>
    <w:bookmarkEnd w:id="256"/>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Start w:name="z175" w:id="257"/>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 берушінің, құрылымдық бөлімшелерінің (қызметкерлерінің) тізбесі:</w:t>
      </w:r>
    </w:p>
    <w:bookmarkEnd w:id="257"/>
    <w:bookmarkStart w:name="z176" w:id="258"/>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258"/>
    <w:bookmarkStart w:name="z177" w:id="259"/>
    <w:p>
      <w:pPr>
        <w:spacing w:after="0"/>
        <w:ind w:left="0"/>
        <w:jc w:val="both"/>
      </w:pPr>
      <w:r>
        <w:rPr>
          <w:rFonts w:ascii="Times New Roman"/>
          <w:b w:val="false"/>
          <w:i w:val="false"/>
          <w:color w:val="000000"/>
          <w:sz w:val="28"/>
        </w:rPr>
        <w:t>
      2) көрсетілетін қызметті берушінің басшысы;</w:t>
      </w:r>
    </w:p>
    <w:bookmarkEnd w:id="259"/>
    <w:bookmarkStart w:name="z178" w:id="260"/>
    <w:p>
      <w:pPr>
        <w:spacing w:after="0"/>
        <w:ind w:left="0"/>
        <w:jc w:val="both"/>
      </w:pPr>
      <w:r>
        <w:rPr>
          <w:rFonts w:ascii="Times New Roman"/>
          <w:b w:val="false"/>
          <w:i w:val="false"/>
          <w:color w:val="000000"/>
          <w:sz w:val="28"/>
        </w:rPr>
        <w:t>
      3) көрсетілетін қызметті берушінің кеңсе маманы.</w:t>
      </w:r>
    </w:p>
    <w:bookmarkEnd w:id="260"/>
    <w:bookmarkStart w:name="z179" w:id="261"/>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261"/>
    <w:bookmarkStart w:name="z180" w:id="262"/>
    <w:p>
      <w:pPr>
        <w:spacing w:after="0"/>
        <w:ind w:left="0"/>
        <w:jc w:val="both"/>
      </w:pPr>
      <w:r>
        <w:rPr>
          <w:rFonts w:ascii="Times New Roman"/>
          <w:b w:val="false"/>
          <w:i w:val="false"/>
          <w:color w:val="000000"/>
          <w:sz w:val="28"/>
        </w:rPr>
        <w:t>
      1) көрсетілетін қызметті берушінің кеңсе маманы құжаттарды қабылдауды жүзеге асырады және өтінішті тіркейді – 30 (отыз) минут;</w:t>
      </w:r>
    </w:p>
    <w:bookmarkEnd w:id="262"/>
    <w:bookmarkStart w:name="z181" w:id="263"/>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жауапты орындаушыны белгілейді – 1 (бір) сағат;</w:t>
      </w:r>
    </w:p>
    <w:bookmarkEnd w:id="263"/>
    <w:bookmarkStart w:name="z182" w:id="264"/>
    <w:p>
      <w:pPr>
        <w:spacing w:after="0"/>
        <w:ind w:left="0"/>
        <w:jc w:val="both"/>
      </w:pPr>
      <w:r>
        <w:rPr>
          <w:rFonts w:ascii="Times New Roman"/>
          <w:b w:val="false"/>
          <w:i w:val="false"/>
          <w:color w:val="000000"/>
          <w:sz w:val="28"/>
        </w:rPr>
        <w:t>
      3) көрсетілетін қызметті берушінің жауапты орындаушысы құжаттарды қолданыстағы заңнамаға сәйкестігі тұрғысынан тексереді және мемлекеттік қызметті көрсету нәтижесін ресімдейді – 8 (сегіз) жұмыс күні ішінде;</w:t>
      </w:r>
    </w:p>
    <w:bookmarkEnd w:id="264"/>
    <w:bookmarkStart w:name="z183" w:id="265"/>
    <w:p>
      <w:pPr>
        <w:spacing w:after="0"/>
        <w:ind w:left="0"/>
        <w:jc w:val="both"/>
      </w:pPr>
      <w:r>
        <w:rPr>
          <w:rFonts w:ascii="Times New Roman"/>
          <w:b w:val="false"/>
          <w:i w:val="false"/>
          <w:color w:val="000000"/>
          <w:sz w:val="28"/>
        </w:rPr>
        <w:t>
      4) мемлекеттік қызметті көрсету нәтижесіне қол қою – 1 (бір) жұмыс күні ішінде;</w:t>
      </w:r>
    </w:p>
    <w:bookmarkEnd w:id="265"/>
    <w:bookmarkStart w:name="z184" w:id="266"/>
    <w:p>
      <w:pPr>
        <w:spacing w:after="0"/>
        <w:ind w:left="0"/>
        <w:jc w:val="both"/>
      </w:pPr>
      <w:r>
        <w:rPr>
          <w:rFonts w:ascii="Times New Roman"/>
          <w:b w:val="false"/>
          <w:i w:val="false"/>
          <w:color w:val="000000"/>
          <w:sz w:val="28"/>
        </w:rPr>
        <w:t>
      5) көрсетілетін қызметті берушінің кеңсе маманы мемлекеттік қызметті көрсету нәтижесін беру – 15 (он бес) жұмыс күні ішінде.</w:t>
      </w:r>
    </w:p>
    <w:bookmarkEnd w:id="266"/>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185" w:id="267"/>
    <w:p>
      <w:pPr>
        <w:spacing w:after="0"/>
        <w:ind w:left="0"/>
        <w:jc w:val="both"/>
      </w:pPr>
      <w:r>
        <w:rPr>
          <w:rFonts w:ascii="Times New Roman"/>
          <w:b w:val="false"/>
          <w:i w:val="false"/>
          <w:color w:val="000000"/>
          <w:sz w:val="28"/>
        </w:rPr>
        <w:t>
      8. Мемлекеттік корпорацияға жүгіну тәртібінің сипаттамасы, көрсетілетін қызметті алушының сұранысын өңдеу ұзақтығы:</w:t>
      </w:r>
    </w:p>
    <w:bookmarkEnd w:id="267"/>
    <w:bookmarkStart w:name="z186" w:id="268"/>
    <w:p>
      <w:pPr>
        <w:spacing w:after="0"/>
        <w:ind w:left="0"/>
        <w:jc w:val="both"/>
      </w:pPr>
      <w:r>
        <w:rPr>
          <w:rFonts w:ascii="Times New Roman"/>
          <w:b w:val="false"/>
          <w:i w:val="false"/>
          <w:color w:val="000000"/>
          <w:sz w:val="28"/>
        </w:rPr>
        <w:t>
      1-процесс – Мемлекеттік корпорацияның қызметкері ұсынылған құжаттарды тексереді, көрсетілетін қызметті алушының өтінішін қабылдайды және тіркейді, құжаттарды қабылдау күні мен уақыты көрсетілген құжаттардың қабылданғаны туралы қолхат береді;</w:t>
      </w:r>
    </w:p>
    <w:bookmarkEnd w:id="268"/>
    <w:bookmarkStart w:name="z187" w:id="269"/>
    <w:p>
      <w:pPr>
        <w:spacing w:after="0"/>
        <w:ind w:left="0"/>
        <w:jc w:val="both"/>
      </w:pPr>
      <w:r>
        <w:rPr>
          <w:rFonts w:ascii="Times New Roman"/>
          <w:b w:val="false"/>
          <w:i w:val="false"/>
          <w:color w:val="000000"/>
          <w:sz w:val="28"/>
        </w:rPr>
        <w:t>
      1 шарт:</w:t>
      </w:r>
    </w:p>
    <w:bookmarkEnd w:id="269"/>
    <w:bookmarkStart w:name="z188" w:id="270"/>
    <w:p>
      <w:pPr>
        <w:spacing w:after="0"/>
        <w:ind w:left="0"/>
        <w:jc w:val="both"/>
      </w:pPr>
      <w:r>
        <w:rPr>
          <w:rFonts w:ascii="Times New Roman"/>
          <w:b w:val="false"/>
          <w:i w:val="false"/>
          <w:color w:val="000000"/>
          <w:sz w:val="28"/>
        </w:rPr>
        <w:t xml:space="preserve">
      Көрсетілетін қызметті алушы осы тармақта көзделген тізбеге сәйкес құжаттардың толық емес топтамасын және (немесе) қолданылу мерзімі өткен құжаттарды ұсынған жағдайларда, көрсетілетін қызметті беруші өтінішті қабылдаудан бас тартады және осы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270"/>
    <w:bookmarkStart w:name="z189" w:id="271"/>
    <w:p>
      <w:pPr>
        <w:spacing w:after="0"/>
        <w:ind w:left="0"/>
        <w:jc w:val="both"/>
      </w:pPr>
      <w:r>
        <w:rPr>
          <w:rFonts w:ascii="Times New Roman"/>
          <w:b w:val="false"/>
          <w:i w:val="false"/>
          <w:color w:val="000000"/>
          <w:sz w:val="28"/>
        </w:rPr>
        <w:t xml:space="preserve">
      Көрсетілетін қызметті алушы осы тармақта көзделген тізбеге сәйкес құжаттардың толық емес топтамасын ұсынған жағдайда, Мемлекеттік корпорацияның қызметкері өтінішті қабылдаудан бас тартады және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271"/>
    <w:bookmarkStart w:name="z190" w:id="272"/>
    <w:p>
      <w:pPr>
        <w:spacing w:after="0"/>
        <w:ind w:left="0"/>
        <w:jc w:val="both"/>
      </w:pPr>
      <w:r>
        <w:rPr>
          <w:rFonts w:ascii="Times New Roman"/>
          <w:b w:val="false"/>
          <w:i w:val="false"/>
          <w:color w:val="000000"/>
          <w:sz w:val="28"/>
        </w:rPr>
        <w:t xml:space="preserve">
      2-процесс – көрсетілетін қызметті берушінің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регламентінің (бұдан әрі - Регламент) </w:t>
      </w:r>
      <w:r>
        <w:rPr>
          <w:rFonts w:ascii="Times New Roman"/>
          <w:b w:val="false"/>
          <w:i w:val="false"/>
          <w:color w:val="000000"/>
          <w:sz w:val="28"/>
        </w:rPr>
        <w:t>5-тармағында</w:t>
      </w:r>
      <w:r>
        <w:rPr>
          <w:rFonts w:ascii="Times New Roman"/>
          <w:b w:val="false"/>
          <w:i w:val="false"/>
          <w:color w:val="000000"/>
          <w:sz w:val="28"/>
        </w:rPr>
        <w:t xml:space="preserve"> қарастырылған рәсімдері (іс-қимылдары);</w:t>
      </w:r>
    </w:p>
    <w:bookmarkEnd w:id="272"/>
    <w:bookmarkStart w:name="z191" w:id="273"/>
    <w:p>
      <w:pPr>
        <w:spacing w:after="0"/>
        <w:ind w:left="0"/>
        <w:jc w:val="both"/>
      </w:pPr>
      <w:r>
        <w:rPr>
          <w:rFonts w:ascii="Times New Roman"/>
          <w:b w:val="false"/>
          <w:i w:val="false"/>
          <w:color w:val="000000"/>
          <w:sz w:val="28"/>
        </w:rPr>
        <w:t>
      3- процесс – Мемлекеттік корпорация қызметкері тиісті құжаттарды қабылдау туралы қолхатта көрсетілген мерзімде көрсетілетін қызметті алушыға жүріп-тұруы қиын бірінші топтағы мүгедектерге жеке көмекшінің және есту кемістігі бар мүгедектерге ымдау тілі маманының қызметтерін ұсынуға еркін нысандағы құжаттарды ресімдеу туралы хабарламаны алуға арналған өтінімнің қаралғандығы туралы хабарлама береді.</w:t>
      </w:r>
    </w:p>
    <w:bookmarkEnd w:id="273"/>
    <w:bookmarkStart w:name="z192" w:id="274"/>
    <w:p>
      <w:pPr>
        <w:spacing w:after="0"/>
        <w:ind w:left="0"/>
        <w:jc w:val="both"/>
      </w:pPr>
      <w:r>
        <w:rPr>
          <w:rFonts w:ascii="Times New Roman"/>
          <w:b w:val="false"/>
          <w:i w:val="false"/>
          <w:color w:val="000000"/>
          <w:sz w:val="28"/>
        </w:rPr>
        <w:t>
      Құжаттар топтамасын тапсыру үшін күтудің рұқсат етілген ең ұзақ уақыты Мемлекеттік корпорацияда – 15 минут.</w:t>
      </w:r>
    </w:p>
    <w:bookmarkEnd w:id="274"/>
    <w:bookmarkStart w:name="z193" w:id="275"/>
    <w:p>
      <w:pPr>
        <w:spacing w:after="0"/>
        <w:ind w:left="0"/>
        <w:jc w:val="both"/>
      </w:pPr>
      <w:r>
        <w:rPr>
          <w:rFonts w:ascii="Times New Roman"/>
          <w:b w:val="false"/>
          <w:i w:val="false"/>
          <w:color w:val="000000"/>
          <w:sz w:val="28"/>
        </w:rPr>
        <w:t>
      Көрсетілетін қызметті алушыға қызмет көрсетудің рұқсат етілген ең ұзақ уақыты Мемлекеттік корпорацияда – 15 минут.</w:t>
      </w:r>
    </w:p>
    <w:bookmarkEnd w:id="275"/>
    <w:bookmarkStart w:name="z194" w:id="276"/>
    <w:p>
      <w:pPr>
        <w:spacing w:after="0"/>
        <w:ind w:left="0"/>
        <w:jc w:val="both"/>
      </w:pPr>
      <w:r>
        <w:rPr>
          <w:rFonts w:ascii="Times New Roman"/>
          <w:b w:val="false"/>
          <w:i w:val="false"/>
          <w:color w:val="000000"/>
          <w:sz w:val="28"/>
        </w:rPr>
        <w:t>
      Көрсетілетін қызметті алушы Мемлекеттік корпорацияға, көрсетілетін қызметті берушіге мемлекеттік қызметті көрсету үшін жүгінген кезде:</w:t>
      </w:r>
    </w:p>
    <w:bookmarkEnd w:id="276"/>
    <w:bookmarkStart w:name="z195" w:id="277"/>
    <w:p>
      <w:pPr>
        <w:spacing w:after="0"/>
        <w:ind w:left="0"/>
        <w:jc w:val="both"/>
      </w:pPr>
      <w:r>
        <w:rPr>
          <w:rFonts w:ascii="Times New Roman"/>
          <w:b w:val="false"/>
          <w:i w:val="false"/>
          <w:color w:val="000000"/>
          <w:sz w:val="28"/>
        </w:rPr>
        <w:t xml:space="preserve">
      1)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өтінішті;</w:t>
      </w:r>
    </w:p>
    <w:bookmarkEnd w:id="277"/>
    <w:bookmarkStart w:name="z196" w:id="278"/>
    <w:p>
      <w:pPr>
        <w:spacing w:after="0"/>
        <w:ind w:left="0"/>
        <w:jc w:val="both"/>
      </w:pPr>
      <w:r>
        <w:rPr>
          <w:rFonts w:ascii="Times New Roman"/>
          <w:b w:val="false"/>
          <w:i w:val="false"/>
          <w:color w:val="000000"/>
          <w:sz w:val="28"/>
        </w:rPr>
        <w:t>
      2) жеке басын куәландыратын құжатты (сәйкестендіру үшін) ұсынады.</w:t>
      </w:r>
    </w:p>
    <w:bookmarkEnd w:id="278"/>
    <w:bookmarkStart w:name="z197" w:id="279"/>
    <w:p>
      <w:pPr>
        <w:spacing w:after="0"/>
        <w:ind w:left="0"/>
        <w:jc w:val="both"/>
      </w:pPr>
      <w:r>
        <w:rPr>
          <w:rFonts w:ascii="Times New Roman"/>
          <w:b w:val="false"/>
          <w:i w:val="false"/>
          <w:color w:val="000000"/>
          <w:sz w:val="28"/>
        </w:rPr>
        <w:t>
      Тиісті мемлекеттік ақпараттық жүйелерде қамтылған жеке басты куәландыратын құжаттар туралы, тұрақты тұрғылықты жері бойынша тіркелгенін растайтын, мүгедектігі туралы мәліметтерді көрсетілетін қызметті беруші, Мемлекеттік корпорация уәкілетті лауазымды адамдардың электрондық-цифрлық қолтаңбасымен куәландырылған электрондық құжаттар нысанында алады.</w:t>
      </w:r>
    </w:p>
    <w:bookmarkEnd w:id="279"/>
    <w:bookmarkStart w:name="z198" w:id="280"/>
    <w:p>
      <w:pPr>
        <w:spacing w:after="0"/>
        <w:ind w:left="0"/>
        <w:jc w:val="both"/>
      </w:pPr>
      <w:r>
        <w:rPr>
          <w:rFonts w:ascii="Times New Roman"/>
          <w:b w:val="false"/>
          <w:i w:val="false"/>
          <w:color w:val="000000"/>
          <w:sz w:val="28"/>
        </w:rPr>
        <w:t>
      Көрсетілетін қызметті алушының мәліметтері ақпараттық жүйелерде болмаған кезде оңалтудың жеке бағдарламасынан үзіндінің көшірмесі қоса беріледі.</w:t>
      </w:r>
    </w:p>
    <w:bookmarkEnd w:id="280"/>
    <w:bookmarkStart w:name="z199" w:id="281"/>
    <w:p>
      <w:pPr>
        <w:spacing w:after="0"/>
        <w:ind w:left="0"/>
        <w:jc w:val="both"/>
      </w:pPr>
      <w:r>
        <w:rPr>
          <w:rFonts w:ascii="Times New Roman"/>
          <w:b w:val="false"/>
          <w:i w:val="false"/>
          <w:color w:val="000000"/>
          <w:sz w:val="28"/>
        </w:rPr>
        <w:t>
      Құжаттар салыстырып тексеру үшін түпнұсқаларда және көшірмелерде ұсынылады, кейін құжаттардың түпнұсқалары көрсетілетін қызметті алушыға қайтарылады.</w:t>
      </w:r>
    </w:p>
    <w:bookmarkEnd w:id="281"/>
    <w:bookmarkStart w:name="z200" w:id="282"/>
    <w:p>
      <w:pPr>
        <w:spacing w:after="0"/>
        <w:ind w:left="0"/>
        <w:jc w:val="both"/>
      </w:pPr>
      <w:r>
        <w:rPr>
          <w:rFonts w:ascii="Times New Roman"/>
          <w:b w:val="false"/>
          <w:i w:val="false"/>
          <w:color w:val="000000"/>
          <w:sz w:val="28"/>
        </w:rPr>
        <w:t>
      Барлық қажетті құжаттар тапсырылғанда көрсетілетін қызметті алушыға тиісті құжаттардың қабылданғаны туралы қолхат беріледі. Көрсетілетін қызметті алушыға дайын құжаттарды беру қолхат негізінде (не болмаса нотариалды сенімхат бойынша оның өкілі, заңды тұлғаға – өкілеттілікті растайтын құжат бойынша) жеке басын куәландыратын құжатты ұсынған жағдайда жүзеге асырылады.</w:t>
      </w:r>
    </w:p>
    <w:bookmarkEnd w:id="282"/>
    <w:bookmarkStart w:name="z201" w:id="283"/>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сонымен қатар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көрсетілетін қызметті берушінің интернет-ресурсында орналастырылады.</w:t>
      </w:r>
    </w:p>
    <w:bookmarkEnd w:id="2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"Жүріп-тұруы қиын бірінші топтағы</w:t>
            </w:r>
            <w:r>
              <w:br/>
            </w:r>
            <w:r>
              <w:rPr>
                <w:rFonts w:ascii="Times New Roman"/>
                <w:b w:val="false"/>
                <w:i w:val="false"/>
                <w:color w:val="000000"/>
                <w:sz w:val="20"/>
              </w:rPr>
              <w:t>мүгедектерге жеке көмекшінің және есту</w:t>
            </w:r>
            <w:r>
              <w:br/>
            </w:r>
            <w:r>
              <w:rPr>
                <w:rFonts w:ascii="Times New Roman"/>
                <w:b w:val="false"/>
                <w:i w:val="false"/>
                <w:color w:val="000000"/>
                <w:sz w:val="20"/>
              </w:rPr>
              <w:t>кемістігі бар мүгедектерге ымдау тілі</w:t>
            </w:r>
            <w:r>
              <w:br/>
            </w:r>
            <w:r>
              <w:rPr>
                <w:rFonts w:ascii="Times New Roman"/>
                <w:b w:val="false"/>
                <w:i w:val="false"/>
                <w:color w:val="000000"/>
                <w:sz w:val="20"/>
              </w:rPr>
              <w:t>маманының қызметтерін ұсыну үшін</w:t>
            </w:r>
            <w:r>
              <w:br/>
            </w:r>
            <w:r>
              <w:rPr>
                <w:rFonts w:ascii="Times New Roman"/>
                <w:b w:val="false"/>
                <w:i w:val="false"/>
                <w:color w:val="000000"/>
                <w:sz w:val="20"/>
              </w:rPr>
              <w:t>мүгедектерге құжаттарды ресімдеу"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қосымша</w:t>
            </w:r>
            <w:r>
              <w:br/>
            </w:r>
          </w:p>
        </w:tc>
      </w:tr>
    </w:tbl>
    <w:p>
      <w:pPr>
        <w:spacing w:after="0"/>
        <w:ind w:left="0"/>
        <w:jc w:val="left"/>
      </w:pPr>
      <w:r>
        <w:rPr>
          <w:rFonts w:ascii="Times New Roman"/>
          <w:b/>
          <w:i w:val="false"/>
          <w:color w:val="00000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қызмет көрсетудің бизнес-процестерінің анықтамалығы </w:t>
      </w:r>
    </w:p>
    <w:p>
      <w:pPr>
        <w:spacing w:after="0"/>
        <w:ind w:left="0"/>
        <w:jc w:val="left"/>
      </w:pPr>
      <w:r>
        <w:br/>
      </w:r>
    </w:p>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8834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883400" cy="243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04 қарашадағы</w:t>
            </w:r>
            <w:r>
              <w:br/>
            </w:r>
            <w:r>
              <w:rPr>
                <w:rFonts w:ascii="Times New Roman"/>
                <w:b w:val="false"/>
                <w:i w:val="false"/>
                <w:color w:val="000000"/>
                <w:sz w:val="20"/>
              </w:rPr>
              <w:t>№ 342 қаулысымен бекітілген</w:t>
            </w:r>
          </w:p>
        </w:tc>
      </w:tr>
    </w:tbl>
    <w:bookmarkStart w:name="z9" w:id="284"/>
    <w:p>
      <w:pPr>
        <w:spacing w:after="0"/>
        <w:ind w:left="0"/>
        <w:jc w:val="left"/>
      </w:pPr>
      <w:r>
        <w:rPr>
          <w:rFonts w:ascii="Times New Roman"/>
          <w:b/>
          <w:i w:val="false"/>
          <w:color w:val="000000"/>
        </w:rPr>
        <w:t xml:space="preserve"> "Мүгедектерге кресло-арбалар беру" мемлекеттік көрсетілетін қызмет регламенті</w:t>
      </w:r>
    </w:p>
    <w:bookmarkEnd w:id="284"/>
    <w:p>
      <w:pPr>
        <w:spacing w:after="0"/>
        <w:ind w:left="0"/>
        <w:jc w:val="both"/>
      </w:pPr>
      <w:r>
        <w:rPr>
          <w:rFonts w:ascii="Times New Roman"/>
          <w:b w:val="false"/>
          <w:i w:val="false"/>
          <w:color w:val="ff0000"/>
          <w:sz w:val="28"/>
        </w:rPr>
        <w:t xml:space="preserve">
      Ескерту. Регламент жаңа редакцияда - Маңғыстау облысы әкімдігінің 04.06.2018 </w:t>
      </w:r>
      <w:r>
        <w:rPr>
          <w:rFonts w:ascii="Times New Roman"/>
          <w:b w:val="false"/>
          <w:i w:val="false"/>
          <w:color w:val="ff0000"/>
          <w:sz w:val="28"/>
        </w:rPr>
        <w:t>№ 140</w:t>
      </w:r>
      <w:r>
        <w:rPr>
          <w:rFonts w:ascii="Times New Roman"/>
          <w:b w:val="false"/>
          <w:i w:val="false"/>
          <w:color w:val="ff0000"/>
          <w:sz w:val="28"/>
        </w:rPr>
        <w:t xml:space="preserve"> қаулысымен (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bookmarkStart w:name="z205" w:id="285"/>
    <w:p>
      <w:pPr>
        <w:spacing w:after="0"/>
        <w:ind w:left="0"/>
        <w:jc w:val="both"/>
      </w:pPr>
      <w:r>
        <w:rPr>
          <w:rFonts w:ascii="Times New Roman"/>
          <w:b w:val="false"/>
          <w:i w:val="false"/>
          <w:color w:val="000000"/>
          <w:sz w:val="28"/>
        </w:rPr>
        <w:t>
      1. "Мүгедектерге кресло-арбалар беру" мемлекеттік көрсетілетін қызметті (бұдан әрі – мемлекеттік көрсетілетін қызмет) аудандардың және облыстық маңызы бар қалалардың жергілікті атқарушы органдары (бұдан әрі – көрсетілетін қызметті беруші) көрсетеді.</w:t>
      </w:r>
    </w:p>
    <w:bookmarkEnd w:id="285"/>
    <w:bookmarkStart w:name="z206" w:id="286"/>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286"/>
    <w:bookmarkStart w:name="z207" w:id="287"/>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Маңғыстау облысы бойынша филиалы (бұдан әрі – Мемлекеттік корпорация);</w:t>
      </w:r>
    </w:p>
    <w:bookmarkEnd w:id="287"/>
    <w:bookmarkStart w:name="z208" w:id="288"/>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288"/>
    <w:bookmarkStart w:name="z209" w:id="289"/>
    <w:p>
      <w:pPr>
        <w:spacing w:after="0"/>
        <w:ind w:left="0"/>
        <w:jc w:val="both"/>
      </w:pPr>
      <w:r>
        <w:rPr>
          <w:rFonts w:ascii="Times New Roman"/>
          <w:b w:val="false"/>
          <w:i w:val="false"/>
          <w:color w:val="000000"/>
          <w:sz w:val="28"/>
        </w:rPr>
        <w:t>
      2. Мемлекеттік қызметті көрсету нысаны: қағаз түрінде.</w:t>
      </w:r>
    </w:p>
    <w:bookmarkEnd w:id="289"/>
    <w:bookmarkStart w:name="z210" w:id="290"/>
    <w:p>
      <w:pPr>
        <w:spacing w:after="0"/>
        <w:ind w:left="0"/>
        <w:jc w:val="both"/>
      </w:pPr>
      <w:r>
        <w:rPr>
          <w:rFonts w:ascii="Times New Roman"/>
          <w:b w:val="false"/>
          <w:i w:val="false"/>
          <w:color w:val="000000"/>
          <w:sz w:val="28"/>
        </w:rPr>
        <w:t>
      3. Мемлекеттік қызметті көрсету нәтижесі: мүгедектерге кресло-арбалар ұсыну мерзімдері көрсетілген құжаттарды ресімдеу туралы хабарлама.</w:t>
      </w:r>
    </w:p>
    <w:bookmarkEnd w:id="290"/>
    <w:bookmarkStart w:name="z211" w:id="291"/>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291"/>
    <w:bookmarkStart w:name="z212" w:id="292"/>
    <w:p>
      <w:pPr>
        <w:spacing w:after="0"/>
        <w:ind w:left="0"/>
        <w:jc w:val="both"/>
      </w:pPr>
      <w:r>
        <w:rPr>
          <w:rFonts w:ascii="Times New Roman"/>
          <w:b w:val="false"/>
          <w:i w:val="false"/>
          <w:color w:val="000000"/>
          <w:sz w:val="28"/>
        </w:rPr>
        <w:t>
      Мемлекеттік қызмет жеке тұлғаларға (бұдан әрі- қызмет алушы) тегін көрсетіледі.</w:t>
      </w:r>
    </w:p>
    <w:bookmarkEnd w:id="292"/>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Start w:name="z213" w:id="293"/>
    <w:p>
      <w:pPr>
        <w:spacing w:after="0"/>
        <w:ind w:left="0"/>
        <w:jc w:val="both"/>
      </w:pPr>
      <w:r>
        <w:rPr>
          <w:rFonts w:ascii="Times New Roman"/>
          <w:b w:val="false"/>
          <w:i w:val="false"/>
          <w:color w:val="000000"/>
          <w:sz w:val="28"/>
        </w:rPr>
        <w:t xml:space="preserve">
      4. Көрсетілетін қызметті беруші мемлекеттік қызмет көрсету үшін көрсетілетін қызметті алушының өтінішін және 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бұйырығымен (нормативтік құқықтық актілерді мемлекеттік тіркеу тізілімінде № 11342 болып тіркелген) бекітілген "Мүгедектерге кресло-арбалар беру"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өзге де құжаттарын немесе көрсетілетін қызметті алушының қажетті электрондық сұратуын алу мемлекеттік қызмет көрсету жөніндегі рәсімдерді (іс-қимылдарды) бастауға негіздеме болып табылады.</w:t>
      </w:r>
    </w:p>
    <w:bookmarkEnd w:id="293"/>
    <w:bookmarkStart w:name="z214" w:id="294"/>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294"/>
    <w:bookmarkStart w:name="z215" w:id="295"/>
    <w:p>
      <w:pPr>
        <w:spacing w:after="0"/>
        <w:ind w:left="0"/>
        <w:jc w:val="both"/>
      </w:pPr>
      <w:r>
        <w:rPr>
          <w:rFonts w:ascii="Times New Roman"/>
          <w:b w:val="false"/>
          <w:i w:val="false"/>
          <w:color w:val="000000"/>
          <w:sz w:val="28"/>
        </w:rPr>
        <w:t>
      1) көрсетілетін қызметті берушінің кеңсе маманы құжаттарды қабылдауды жүзеге асырады және өтінішті тіркейді – 30 (отыз) минут. Нәтижесі - құжаттарды көрсетілетін қызметті берушінің басшысына қарауға жолдау;</w:t>
      </w:r>
    </w:p>
    <w:bookmarkEnd w:id="295"/>
    <w:bookmarkStart w:name="z216" w:id="296"/>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жауапты орындаушыны белгілейді – 1 (бір) сағат. Нәтижесі – құжаттарды басқарманың жауапты орындаушысына жолдау;</w:t>
      </w:r>
    </w:p>
    <w:bookmarkEnd w:id="296"/>
    <w:bookmarkStart w:name="z217" w:id="297"/>
    <w:p>
      <w:pPr>
        <w:spacing w:after="0"/>
        <w:ind w:left="0"/>
        <w:jc w:val="both"/>
      </w:pPr>
      <w:r>
        <w:rPr>
          <w:rFonts w:ascii="Times New Roman"/>
          <w:b w:val="false"/>
          <w:i w:val="false"/>
          <w:color w:val="000000"/>
          <w:sz w:val="28"/>
        </w:rPr>
        <w:t>
      3) көрсетілетін қызметті берушінің жауапты орындаушысы құжаттарды қолданыстағы заңнамаға сәйкестігі тұрғысынан тексереді және мемлекеттік қызметті көрсету нәтижесін ресімдейді – 8 (сегіз) жұмыс күні ішінде. Нәтижесі – ұсынылған құжаттарды қол қоюға жолдау;</w:t>
      </w:r>
    </w:p>
    <w:bookmarkEnd w:id="297"/>
    <w:bookmarkStart w:name="z218" w:id="298"/>
    <w:p>
      <w:pPr>
        <w:spacing w:after="0"/>
        <w:ind w:left="0"/>
        <w:jc w:val="both"/>
      </w:pPr>
      <w:r>
        <w:rPr>
          <w:rFonts w:ascii="Times New Roman"/>
          <w:b w:val="false"/>
          <w:i w:val="false"/>
          <w:color w:val="000000"/>
          <w:sz w:val="28"/>
        </w:rPr>
        <w:t>
      4) мемлекеттік қызметті көрсету нәтижесіне қол қою – 1 (бір) жұмыс күні ішінде. Нәтижесі – ұсынылған құжаттарға қол қою;</w:t>
      </w:r>
    </w:p>
    <w:bookmarkEnd w:id="298"/>
    <w:bookmarkStart w:name="z219" w:id="299"/>
    <w:p>
      <w:pPr>
        <w:spacing w:after="0"/>
        <w:ind w:left="0"/>
        <w:jc w:val="both"/>
      </w:pPr>
      <w:r>
        <w:rPr>
          <w:rFonts w:ascii="Times New Roman"/>
          <w:b w:val="false"/>
          <w:i w:val="false"/>
          <w:color w:val="000000"/>
          <w:sz w:val="28"/>
        </w:rPr>
        <w:t>
      5) көрсетілетін қызметті берушінің кеңсе маманы мемлекеттік қызметті көрсету нәтижесін беру – 15 (он бес) минут. Нәтижесі –мүгедектерге кресло-арбалар ұсыну мерзімдері көрсетілген құжаттарды ресімдеу туралы хабарламаны беру.</w:t>
      </w:r>
    </w:p>
    <w:bookmarkEnd w:id="299"/>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Start w:name="z220" w:id="300"/>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 берушінің, құрылымдық бөлімшелерінің (қызметкерлерінің) тізбесі:</w:t>
      </w:r>
    </w:p>
    <w:bookmarkEnd w:id="300"/>
    <w:bookmarkStart w:name="z221" w:id="301"/>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301"/>
    <w:bookmarkStart w:name="z222" w:id="302"/>
    <w:p>
      <w:pPr>
        <w:spacing w:after="0"/>
        <w:ind w:left="0"/>
        <w:jc w:val="both"/>
      </w:pPr>
      <w:r>
        <w:rPr>
          <w:rFonts w:ascii="Times New Roman"/>
          <w:b w:val="false"/>
          <w:i w:val="false"/>
          <w:color w:val="000000"/>
          <w:sz w:val="28"/>
        </w:rPr>
        <w:t>
      2) көрсетілетін қызметті берушінің басшысы;</w:t>
      </w:r>
    </w:p>
    <w:bookmarkEnd w:id="302"/>
    <w:bookmarkStart w:name="z223" w:id="303"/>
    <w:p>
      <w:pPr>
        <w:spacing w:after="0"/>
        <w:ind w:left="0"/>
        <w:jc w:val="both"/>
      </w:pPr>
      <w:r>
        <w:rPr>
          <w:rFonts w:ascii="Times New Roman"/>
          <w:b w:val="false"/>
          <w:i w:val="false"/>
          <w:color w:val="000000"/>
          <w:sz w:val="28"/>
        </w:rPr>
        <w:t>
      3) көрсетілетін қызметті берушінің кеңсе маманы.</w:t>
      </w:r>
    </w:p>
    <w:bookmarkEnd w:id="303"/>
    <w:bookmarkStart w:name="z224" w:id="304"/>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304"/>
    <w:bookmarkStart w:name="z225" w:id="305"/>
    <w:p>
      <w:pPr>
        <w:spacing w:after="0"/>
        <w:ind w:left="0"/>
        <w:jc w:val="both"/>
      </w:pPr>
      <w:r>
        <w:rPr>
          <w:rFonts w:ascii="Times New Roman"/>
          <w:b w:val="false"/>
          <w:i w:val="false"/>
          <w:color w:val="000000"/>
          <w:sz w:val="28"/>
        </w:rPr>
        <w:t>
      1) көрсетілетін қызметті берушінің кеңсе маманы құжаттарды қабылдауды жүзеге асырады және өтінішті тіркейді – 30 (отыз) минут;</w:t>
      </w:r>
    </w:p>
    <w:bookmarkEnd w:id="305"/>
    <w:bookmarkStart w:name="z226" w:id="306"/>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жауапты орындаушыны белгілейді – 1 (бір) сағат;</w:t>
      </w:r>
    </w:p>
    <w:bookmarkEnd w:id="306"/>
    <w:bookmarkStart w:name="z227" w:id="307"/>
    <w:p>
      <w:pPr>
        <w:spacing w:after="0"/>
        <w:ind w:left="0"/>
        <w:jc w:val="both"/>
      </w:pPr>
      <w:r>
        <w:rPr>
          <w:rFonts w:ascii="Times New Roman"/>
          <w:b w:val="false"/>
          <w:i w:val="false"/>
          <w:color w:val="000000"/>
          <w:sz w:val="28"/>
        </w:rPr>
        <w:t>
      3) көрсетілетін қызметті берушінің жауапты орындаушысы құжаттарды қолданыстағы заңнамаға сәйкестігі тұрғысынан тексереді және мемлекеттік қызметті көрсету нәтижесін ресімдейді – 8 (сегіз) жұмыс күні ішінде;</w:t>
      </w:r>
    </w:p>
    <w:bookmarkEnd w:id="307"/>
    <w:bookmarkStart w:name="z228" w:id="308"/>
    <w:p>
      <w:pPr>
        <w:spacing w:after="0"/>
        <w:ind w:left="0"/>
        <w:jc w:val="both"/>
      </w:pPr>
      <w:r>
        <w:rPr>
          <w:rFonts w:ascii="Times New Roman"/>
          <w:b w:val="false"/>
          <w:i w:val="false"/>
          <w:color w:val="000000"/>
          <w:sz w:val="28"/>
        </w:rPr>
        <w:t>
      4) мемлекеттік қызметті көрсету нәтижесіне қол қою – 1 (бір) жұмыс күні ішінде;</w:t>
      </w:r>
    </w:p>
    <w:bookmarkEnd w:id="308"/>
    <w:bookmarkStart w:name="z229" w:id="309"/>
    <w:p>
      <w:pPr>
        <w:spacing w:after="0"/>
        <w:ind w:left="0"/>
        <w:jc w:val="both"/>
      </w:pPr>
      <w:r>
        <w:rPr>
          <w:rFonts w:ascii="Times New Roman"/>
          <w:b w:val="false"/>
          <w:i w:val="false"/>
          <w:color w:val="000000"/>
          <w:sz w:val="28"/>
        </w:rPr>
        <w:t>
      5) көрсетілетін қызметті берушінің кеңсе маманы мемлекеттік қызметті көрсету нәтижесін беру – 15 (он бес) минут.</w:t>
      </w:r>
    </w:p>
    <w:bookmarkEnd w:id="309"/>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230" w:id="310"/>
    <w:p>
      <w:pPr>
        <w:spacing w:after="0"/>
        <w:ind w:left="0"/>
        <w:jc w:val="both"/>
      </w:pPr>
      <w:r>
        <w:rPr>
          <w:rFonts w:ascii="Times New Roman"/>
          <w:b w:val="false"/>
          <w:i w:val="false"/>
          <w:color w:val="000000"/>
          <w:sz w:val="28"/>
        </w:rPr>
        <w:t>
      8. Мемлекеттік корпорацияға жүгіну тәртібінің сипаттамасы, көрсетілетін қызметті алушының сұранысын өңдеу ұзақтығы:</w:t>
      </w:r>
    </w:p>
    <w:bookmarkEnd w:id="310"/>
    <w:bookmarkStart w:name="z231" w:id="311"/>
    <w:p>
      <w:pPr>
        <w:spacing w:after="0"/>
        <w:ind w:left="0"/>
        <w:jc w:val="both"/>
      </w:pPr>
      <w:r>
        <w:rPr>
          <w:rFonts w:ascii="Times New Roman"/>
          <w:b w:val="false"/>
          <w:i w:val="false"/>
          <w:color w:val="000000"/>
          <w:sz w:val="28"/>
        </w:rPr>
        <w:t>
      1-процесс – Мемлекеттік корпорацияның қызметкері ұсынылған құжаттарды тексереді, көрсетілетін қызметті алушының өтінішін қабылдайды және тіркейді, құжаттарды қабылдау күні мен уақыты көрсетілген құжаттардың қабылданғаны туралы қолхат береді;</w:t>
      </w:r>
    </w:p>
    <w:bookmarkEnd w:id="311"/>
    <w:bookmarkStart w:name="z232" w:id="312"/>
    <w:p>
      <w:pPr>
        <w:spacing w:after="0"/>
        <w:ind w:left="0"/>
        <w:jc w:val="both"/>
      </w:pPr>
      <w:r>
        <w:rPr>
          <w:rFonts w:ascii="Times New Roman"/>
          <w:b w:val="false"/>
          <w:i w:val="false"/>
          <w:color w:val="000000"/>
          <w:sz w:val="28"/>
        </w:rPr>
        <w:t>
      1 шарт:</w:t>
      </w:r>
    </w:p>
    <w:bookmarkEnd w:id="312"/>
    <w:bookmarkStart w:name="z233" w:id="313"/>
    <w:p>
      <w:pPr>
        <w:spacing w:after="0"/>
        <w:ind w:left="0"/>
        <w:jc w:val="both"/>
      </w:pPr>
      <w:r>
        <w:rPr>
          <w:rFonts w:ascii="Times New Roman"/>
          <w:b w:val="false"/>
          <w:i w:val="false"/>
          <w:color w:val="000000"/>
          <w:sz w:val="28"/>
        </w:rPr>
        <w:t xml:space="preserve">
      көрсетілетін қызметті алушы осы тармақта көзделген тізбеге сәйкес құжаттардың толық емес топтамасын және (немесе) қолданылу мерзімі өткен құжаттарды ұсынған жағдайларда, көрсетілетін қызметті беруші өтінішті қабылдаудан бас тартады және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313"/>
    <w:bookmarkStart w:name="z234" w:id="314"/>
    <w:p>
      <w:pPr>
        <w:spacing w:after="0"/>
        <w:ind w:left="0"/>
        <w:jc w:val="both"/>
      </w:pPr>
      <w:r>
        <w:rPr>
          <w:rFonts w:ascii="Times New Roman"/>
          <w:b w:val="false"/>
          <w:i w:val="false"/>
          <w:color w:val="000000"/>
          <w:sz w:val="28"/>
        </w:rPr>
        <w:t xml:space="preserve">
      көрсетілетін қызметті алушы осы тармақта көзделген тізбеге сәйкес құжаттардың толық емес топтамасын ұсынған жағдайда, Мемлекеттік корпорацияның қызметкері өтінішті қабылдаудан бас тартады және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314"/>
    <w:bookmarkStart w:name="z235" w:id="315"/>
    <w:p>
      <w:pPr>
        <w:spacing w:after="0"/>
        <w:ind w:left="0"/>
        <w:jc w:val="both"/>
      </w:pPr>
      <w:r>
        <w:rPr>
          <w:rFonts w:ascii="Times New Roman"/>
          <w:b w:val="false"/>
          <w:i w:val="false"/>
          <w:color w:val="000000"/>
          <w:sz w:val="28"/>
        </w:rPr>
        <w:t xml:space="preserve">
      2-процесс – көрсетілетін қызметті берушінің "Мүгедектерге кресло-арбалар беру" мемлекеттік көрсетілетін қызмет регламентінің (бұдан әрі - Регламент) </w:t>
      </w:r>
      <w:r>
        <w:rPr>
          <w:rFonts w:ascii="Times New Roman"/>
          <w:b w:val="false"/>
          <w:i w:val="false"/>
          <w:color w:val="000000"/>
          <w:sz w:val="28"/>
        </w:rPr>
        <w:t>5-тармағында</w:t>
      </w:r>
      <w:r>
        <w:rPr>
          <w:rFonts w:ascii="Times New Roman"/>
          <w:b w:val="false"/>
          <w:i w:val="false"/>
          <w:color w:val="000000"/>
          <w:sz w:val="28"/>
        </w:rPr>
        <w:t xml:space="preserve"> қарастырылған рәсімдері (іс-қимылдары);</w:t>
      </w:r>
    </w:p>
    <w:bookmarkEnd w:id="315"/>
    <w:bookmarkStart w:name="z236" w:id="316"/>
    <w:p>
      <w:pPr>
        <w:spacing w:after="0"/>
        <w:ind w:left="0"/>
        <w:jc w:val="both"/>
      </w:pPr>
      <w:r>
        <w:rPr>
          <w:rFonts w:ascii="Times New Roman"/>
          <w:b w:val="false"/>
          <w:i w:val="false"/>
          <w:color w:val="000000"/>
          <w:sz w:val="28"/>
        </w:rPr>
        <w:t>
      3- процесс – Мемлекеттік корпорация қызметкері тиісті құжаттарды қабылдау туралы қолхатта көрсетілген мерзімде көрсетілетін қызметті алушыға мүгедектерге кресло-арбалар ұсыну мерзімдері көрсетілген құжаттарды ресімдеу туралы хабарламаны алуға арналған өтінімнің қаралғандығы туралы хабарлама береді.</w:t>
      </w:r>
    </w:p>
    <w:bookmarkEnd w:id="316"/>
    <w:bookmarkStart w:name="z237" w:id="317"/>
    <w:p>
      <w:pPr>
        <w:spacing w:after="0"/>
        <w:ind w:left="0"/>
        <w:jc w:val="both"/>
      </w:pPr>
      <w:r>
        <w:rPr>
          <w:rFonts w:ascii="Times New Roman"/>
          <w:b w:val="false"/>
          <w:i w:val="false"/>
          <w:color w:val="000000"/>
          <w:sz w:val="28"/>
        </w:rPr>
        <w:t>
      Құжаттар топтамасын тапсыру үшін күтудің рұқсат етілген ең ұзақ уақыты Мемлекеттік корпорацияда – 15 минут.</w:t>
      </w:r>
    </w:p>
    <w:bookmarkEnd w:id="317"/>
    <w:bookmarkStart w:name="z238" w:id="318"/>
    <w:p>
      <w:pPr>
        <w:spacing w:after="0"/>
        <w:ind w:left="0"/>
        <w:jc w:val="both"/>
      </w:pPr>
      <w:r>
        <w:rPr>
          <w:rFonts w:ascii="Times New Roman"/>
          <w:b w:val="false"/>
          <w:i w:val="false"/>
          <w:color w:val="000000"/>
          <w:sz w:val="28"/>
        </w:rPr>
        <w:t>
      Көрсетілетін қызметті алушыға қызмет көрсетудің рұқсат етілген ең ұзақ уақыты Мемлекеттік корпорацияда – 15 минут.</w:t>
      </w:r>
    </w:p>
    <w:bookmarkEnd w:id="318"/>
    <w:bookmarkStart w:name="z239" w:id="319"/>
    <w:p>
      <w:pPr>
        <w:spacing w:after="0"/>
        <w:ind w:left="0"/>
        <w:jc w:val="both"/>
      </w:pPr>
      <w:r>
        <w:rPr>
          <w:rFonts w:ascii="Times New Roman"/>
          <w:b w:val="false"/>
          <w:i w:val="false"/>
          <w:color w:val="000000"/>
          <w:sz w:val="28"/>
        </w:rPr>
        <w:t>
      Көрсетілетін қызметті алушы көрсетілетін қызметті берушіге, Мемлекеттік корпорацияға мемлекеттік қызметті көрсету үшін жүгінген кезде:</w:t>
      </w:r>
    </w:p>
    <w:bookmarkEnd w:id="319"/>
    <w:bookmarkStart w:name="z240" w:id="320"/>
    <w:p>
      <w:pPr>
        <w:spacing w:after="0"/>
        <w:ind w:left="0"/>
        <w:jc w:val="both"/>
      </w:pPr>
      <w:r>
        <w:rPr>
          <w:rFonts w:ascii="Times New Roman"/>
          <w:b w:val="false"/>
          <w:i w:val="false"/>
          <w:color w:val="000000"/>
          <w:sz w:val="28"/>
        </w:rPr>
        <w:t xml:space="preserve">
      1)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өтінішті;</w:t>
      </w:r>
    </w:p>
    <w:bookmarkEnd w:id="320"/>
    <w:bookmarkStart w:name="z241" w:id="321"/>
    <w:p>
      <w:pPr>
        <w:spacing w:after="0"/>
        <w:ind w:left="0"/>
        <w:jc w:val="both"/>
      </w:pPr>
      <w:r>
        <w:rPr>
          <w:rFonts w:ascii="Times New Roman"/>
          <w:b w:val="false"/>
          <w:i w:val="false"/>
          <w:color w:val="000000"/>
          <w:sz w:val="28"/>
        </w:rPr>
        <w:t>
      2) жеке басын куәландыратын құжатты (сәйкестендіру үшін) ұсынады.</w:t>
      </w:r>
    </w:p>
    <w:bookmarkEnd w:id="321"/>
    <w:bookmarkStart w:name="z242" w:id="322"/>
    <w:p>
      <w:pPr>
        <w:spacing w:after="0"/>
        <w:ind w:left="0"/>
        <w:jc w:val="both"/>
      </w:pPr>
      <w:r>
        <w:rPr>
          <w:rFonts w:ascii="Times New Roman"/>
          <w:b w:val="false"/>
          <w:i w:val="false"/>
          <w:color w:val="000000"/>
          <w:sz w:val="28"/>
        </w:rPr>
        <w:t>
      Тиісті мемлекеттік ақпараттық жүйелерде қамтылған жеке басты куәландыратын құжаттар туралы, тұрақты тұрғылықты жері бойынша тіркелгенін растайтын, мүгедектігі туралы мәліметтерді көрсетілетін қызметті беруші, Мемлекеттік корпорация уәкілетті лауазымды адамдардың электрондық-цифрлық қолтаңбасымен куәландырылған электрондық құжаттар нысанында алады.</w:t>
      </w:r>
    </w:p>
    <w:bookmarkEnd w:id="322"/>
    <w:bookmarkStart w:name="z243" w:id="323"/>
    <w:p>
      <w:pPr>
        <w:spacing w:after="0"/>
        <w:ind w:left="0"/>
        <w:jc w:val="both"/>
      </w:pPr>
      <w:r>
        <w:rPr>
          <w:rFonts w:ascii="Times New Roman"/>
          <w:b w:val="false"/>
          <w:i w:val="false"/>
          <w:color w:val="000000"/>
          <w:sz w:val="28"/>
        </w:rPr>
        <w:t>
      Ақпараттық жүйелерде көрсетілетін қызметті алушының мәліметтері болмаған жағдайда өтінішке мынадай құжаттар қоса беріледі:</w:t>
      </w:r>
    </w:p>
    <w:bookmarkEnd w:id="323"/>
    <w:bookmarkStart w:name="z244" w:id="324"/>
    <w:p>
      <w:pPr>
        <w:spacing w:after="0"/>
        <w:ind w:left="0"/>
        <w:jc w:val="both"/>
      </w:pPr>
      <w:r>
        <w:rPr>
          <w:rFonts w:ascii="Times New Roman"/>
          <w:b w:val="false"/>
          <w:i w:val="false"/>
          <w:color w:val="000000"/>
          <w:sz w:val="28"/>
        </w:rPr>
        <w:t>
      1) еңбек қызметімен байланысты жазатайым оқиға туралы актінің және жұмыс беруші-жеке кәсіпкер қызметінің тоқтатылғаны немесе заңды тұлғаның таратылғаны туралы құжаттың көшірмелері – жұмыс беруші-жеке кәсіпкердің қызметі тоқтатылған немесе заңды тұлға таратылған жағдайларда, еңбек жарақатын алған және (немесе) кәсіптік ауруға шалдыққан мүгедек өтініш берген кезде;</w:t>
      </w:r>
    </w:p>
    <w:bookmarkEnd w:id="324"/>
    <w:bookmarkStart w:name="z245" w:id="325"/>
    <w:p>
      <w:pPr>
        <w:spacing w:after="0"/>
        <w:ind w:left="0"/>
        <w:jc w:val="both"/>
      </w:pPr>
      <w:r>
        <w:rPr>
          <w:rFonts w:ascii="Times New Roman"/>
          <w:b w:val="false"/>
          <w:i w:val="false"/>
          <w:color w:val="000000"/>
          <w:sz w:val="28"/>
        </w:rPr>
        <w:t>
      2) оңалтудың жеке бағдарламасынан үзіндінің көшірмесі.</w:t>
      </w:r>
    </w:p>
    <w:bookmarkEnd w:id="325"/>
    <w:bookmarkStart w:name="z246" w:id="326"/>
    <w:p>
      <w:pPr>
        <w:spacing w:after="0"/>
        <w:ind w:left="0"/>
        <w:jc w:val="both"/>
      </w:pPr>
      <w:r>
        <w:rPr>
          <w:rFonts w:ascii="Times New Roman"/>
          <w:b w:val="false"/>
          <w:i w:val="false"/>
          <w:color w:val="000000"/>
          <w:sz w:val="28"/>
        </w:rPr>
        <w:t>
      Ұлы Отан соғысының қатысушылары, мүгедектері және жеңілдіктер мен кепілдіктер бойынша Ұлы Отан соғысының мүгедектеріне теңестірілген адамдар өтінішке Ұлы Отан соғысының қатысушысының, мүгедегінің немесе жеңілдіктер мен кепілдіктер бойынша Ұлы Отан соғысының мүгедегіне теңестірілген адамның куәлігін қоса береді.</w:t>
      </w:r>
    </w:p>
    <w:bookmarkEnd w:id="326"/>
    <w:bookmarkStart w:name="z247" w:id="327"/>
    <w:p>
      <w:pPr>
        <w:spacing w:after="0"/>
        <w:ind w:left="0"/>
        <w:jc w:val="both"/>
      </w:pPr>
      <w:r>
        <w:rPr>
          <w:rFonts w:ascii="Times New Roman"/>
          <w:b w:val="false"/>
          <w:i w:val="false"/>
          <w:color w:val="000000"/>
          <w:sz w:val="28"/>
        </w:rPr>
        <w:t>
      Құжаттар салыстырып тексеру үшін түпнұсқаларда және көшірмелерде ұсынылады, кейін құжаттардың түпнұсқалары көрсетілетін қызметті алушыға қайтарылады.</w:t>
      </w:r>
    </w:p>
    <w:bookmarkEnd w:id="327"/>
    <w:bookmarkStart w:name="z248" w:id="328"/>
    <w:p>
      <w:pPr>
        <w:spacing w:after="0"/>
        <w:ind w:left="0"/>
        <w:jc w:val="both"/>
      </w:pPr>
      <w:r>
        <w:rPr>
          <w:rFonts w:ascii="Times New Roman"/>
          <w:b w:val="false"/>
          <w:i w:val="false"/>
          <w:color w:val="000000"/>
          <w:sz w:val="28"/>
        </w:rPr>
        <w:t>
      Барлық қажетті құжаттар тапсырылғанда көрсетілетін қызметті алушыға тиісті құжаттардың қабылданғаны туралы қолхат беріледі. Көрсетілетін қызметті алушыға дайын құжаттарды беру қолхат негізінде (не болмаса нотариалды сенімхат бойынша оның өкілі, заңды тұлғаға – өкілеттілікті растайтын құжат бойынша) жеке басын куәландыратын құжатты ұсынған жағдайда жүзеге асырылады.</w:t>
      </w:r>
    </w:p>
    <w:bookmarkEnd w:id="328"/>
    <w:bookmarkStart w:name="z249" w:id="329"/>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сонымен қатар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көрсетілетін қызметті берушінің интернет-ресурсында орналастырылады.</w:t>
      </w:r>
    </w:p>
    <w:bookmarkEnd w:id="3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кресло-арбалар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қосымша</w:t>
            </w:r>
            <w:r>
              <w:br/>
            </w:r>
          </w:p>
        </w:tc>
      </w:tr>
    </w:tbl>
    <w:p>
      <w:pPr>
        <w:spacing w:after="0"/>
        <w:ind w:left="0"/>
        <w:jc w:val="left"/>
      </w:pPr>
      <w:r>
        <w:rPr>
          <w:rFonts w:ascii="Times New Roman"/>
          <w:b/>
          <w:i w:val="false"/>
          <w:color w:val="000000"/>
        </w:rPr>
        <w:t xml:space="preserve"> "Мүгедектерге кресло-арбалар беру"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274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04 қарашадағы</w:t>
            </w:r>
            <w:r>
              <w:br/>
            </w:r>
            <w:r>
              <w:rPr>
                <w:rFonts w:ascii="Times New Roman"/>
                <w:b w:val="false"/>
                <w:i w:val="false"/>
                <w:color w:val="000000"/>
                <w:sz w:val="20"/>
              </w:rPr>
              <w:t>№ 342 қаулысымен бекітілген</w:t>
            </w:r>
          </w:p>
        </w:tc>
      </w:tr>
    </w:tbl>
    <w:bookmarkStart w:name="z10" w:id="330"/>
    <w:p>
      <w:pPr>
        <w:spacing w:after="0"/>
        <w:ind w:left="0"/>
        <w:jc w:val="left"/>
      </w:pPr>
      <w:r>
        <w:rPr>
          <w:rFonts w:ascii="Times New Roman"/>
          <w:b/>
          <w:i w:val="false"/>
          <w:color w:val="000000"/>
        </w:rPr>
        <w:t xml:space="preserve"> "Мүгедектерді санаторий-курорттық емдеумен қамтамасыз ету" мемлекеттік көрсетілетін қызмет регламенті</w:t>
      </w:r>
    </w:p>
    <w:bookmarkEnd w:id="330"/>
    <w:p>
      <w:pPr>
        <w:spacing w:after="0"/>
        <w:ind w:left="0"/>
        <w:jc w:val="both"/>
      </w:pPr>
      <w:r>
        <w:rPr>
          <w:rFonts w:ascii="Times New Roman"/>
          <w:b w:val="false"/>
          <w:i w:val="false"/>
          <w:color w:val="ff0000"/>
          <w:sz w:val="28"/>
        </w:rPr>
        <w:t xml:space="preserve">
      Ескерту. Регламент жаңа редакцияда - Маңғыстау облысы әкімдігінің 04.06.2018 </w:t>
      </w:r>
      <w:r>
        <w:rPr>
          <w:rFonts w:ascii="Times New Roman"/>
          <w:b w:val="false"/>
          <w:i w:val="false"/>
          <w:color w:val="ff0000"/>
          <w:sz w:val="28"/>
        </w:rPr>
        <w:t>№ 140</w:t>
      </w:r>
      <w:r>
        <w:rPr>
          <w:rFonts w:ascii="Times New Roman"/>
          <w:b w:val="false"/>
          <w:i w:val="false"/>
          <w:color w:val="ff0000"/>
          <w:sz w:val="28"/>
        </w:rPr>
        <w:t xml:space="preserve"> қаулысымен (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bookmarkStart w:name="z253" w:id="331"/>
    <w:p>
      <w:pPr>
        <w:spacing w:after="0"/>
        <w:ind w:left="0"/>
        <w:jc w:val="both"/>
      </w:pPr>
      <w:r>
        <w:rPr>
          <w:rFonts w:ascii="Times New Roman"/>
          <w:b w:val="false"/>
          <w:i w:val="false"/>
          <w:color w:val="000000"/>
          <w:sz w:val="28"/>
        </w:rPr>
        <w:t>
      1. "Мүгедектерді санаторий-курорттық емдеумен қамтамасыз ету" мемлекеттік көрсетілетін қызметі (бұдан әрі – мемлекеттік көрсетілетін қызмет) аудандардың және облыстық маңызы бар қалалардың жергілікті атқарушы органдары (бұдан әрі – көрсетілетін қызметті беруші) көрсетеді.</w:t>
      </w:r>
    </w:p>
    <w:bookmarkEnd w:id="331"/>
    <w:bookmarkStart w:name="z254" w:id="332"/>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332"/>
    <w:bookmarkStart w:name="z255" w:id="333"/>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Маңғыстау облысы бойынша филиалы (бұдан әрі – Мемлекеттік корпорация);</w:t>
      </w:r>
    </w:p>
    <w:bookmarkEnd w:id="333"/>
    <w:bookmarkStart w:name="z256" w:id="334"/>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334"/>
    <w:bookmarkStart w:name="z257" w:id="335"/>
    <w:p>
      <w:pPr>
        <w:spacing w:after="0"/>
        <w:ind w:left="0"/>
        <w:jc w:val="both"/>
      </w:pPr>
      <w:r>
        <w:rPr>
          <w:rFonts w:ascii="Times New Roman"/>
          <w:b w:val="false"/>
          <w:i w:val="false"/>
          <w:color w:val="000000"/>
          <w:sz w:val="28"/>
        </w:rPr>
        <w:t>
      2. Мемлекеттік қызметті көрсету нысаны – қағаз түрінде.</w:t>
      </w:r>
    </w:p>
    <w:bookmarkEnd w:id="335"/>
    <w:bookmarkStart w:name="z258" w:id="336"/>
    <w:p>
      <w:pPr>
        <w:spacing w:after="0"/>
        <w:ind w:left="0"/>
        <w:jc w:val="both"/>
      </w:pPr>
      <w:r>
        <w:rPr>
          <w:rFonts w:ascii="Times New Roman"/>
          <w:b w:val="false"/>
          <w:i w:val="false"/>
          <w:color w:val="000000"/>
          <w:sz w:val="28"/>
        </w:rPr>
        <w:t>
      3. Мемлекеттік қызметті көрсету нәтижесі: мүгедектерді санаторий-курорттық емдеумен қамтамасыз ету үшін қызмет ұсыну мерзімдерін көрсете отырып, құжаттарды ресімдеу туралы хабарлама.</w:t>
      </w:r>
    </w:p>
    <w:bookmarkEnd w:id="336"/>
    <w:bookmarkStart w:name="z259" w:id="337"/>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337"/>
    <w:bookmarkStart w:name="z260" w:id="338"/>
    <w:p>
      <w:pPr>
        <w:spacing w:after="0"/>
        <w:ind w:left="0"/>
        <w:jc w:val="both"/>
      </w:pPr>
      <w:r>
        <w:rPr>
          <w:rFonts w:ascii="Times New Roman"/>
          <w:b w:val="false"/>
          <w:i w:val="false"/>
          <w:color w:val="000000"/>
          <w:sz w:val="28"/>
        </w:rPr>
        <w:t>
      Мемлекеттік қызмет жеке тұлғаларға (бұдан әрі-қызмет алушы) тегін көрсетіледі</w:t>
      </w:r>
    </w:p>
    <w:bookmarkEnd w:id="338"/>
    <w:p>
      <w:pPr>
        <w:spacing w:after="0"/>
        <w:ind w:left="0"/>
        <w:jc w:val="left"/>
      </w:pPr>
      <w:r>
        <w:rPr>
          <w:rFonts w:ascii="Times New Roman"/>
          <w:b/>
          <w:i w:val="false"/>
          <w:color w:val="000000"/>
        </w:rPr>
        <w:t xml:space="preserve"> 2. Мемлекеттік қызметтт көрсету процесінде көрсетілетін қызметті берушінің құрылымдық бөлімшелерінің (қызметкерлерінің) іс-қимылы тәртібін сипаттау</w:t>
      </w:r>
    </w:p>
    <w:bookmarkStart w:name="z261" w:id="339"/>
    <w:p>
      <w:pPr>
        <w:spacing w:after="0"/>
        <w:ind w:left="0"/>
        <w:jc w:val="both"/>
      </w:pPr>
      <w:r>
        <w:rPr>
          <w:rFonts w:ascii="Times New Roman"/>
          <w:b w:val="false"/>
          <w:i w:val="false"/>
          <w:color w:val="000000"/>
          <w:sz w:val="28"/>
        </w:rPr>
        <w:t xml:space="preserve">
      4. Көрсетілетін қызметті беруші мемлекеттік қызмет көрсету үшін көрсетілетін қызметті алушының өтінішін жәнеҚазақстан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(нормативтік құқықтық актілерді мемлекеттік тіркеу Тізілімінде № 11342 болып тіркелген) бекітілген "Мүгедектерді санаторий-курорттық емдеумен қамтамасыз ету"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өзге де құжаттарын немесе көрсетілетін қызметті алушының қажетті электрондық сұратуын алу мемлекеттік қызмет көрсету жөніндегі рәсімдерді (іс-қимылдарды) бастауға негіздеме болып табылады.</w:t>
      </w:r>
    </w:p>
    <w:bookmarkEnd w:id="339"/>
    <w:bookmarkStart w:name="z262" w:id="340"/>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340"/>
    <w:bookmarkStart w:name="z263" w:id="341"/>
    <w:p>
      <w:pPr>
        <w:spacing w:after="0"/>
        <w:ind w:left="0"/>
        <w:jc w:val="both"/>
      </w:pPr>
      <w:r>
        <w:rPr>
          <w:rFonts w:ascii="Times New Roman"/>
          <w:b w:val="false"/>
          <w:i w:val="false"/>
          <w:color w:val="000000"/>
          <w:sz w:val="28"/>
        </w:rPr>
        <w:t>
      1) көрсетілетін қызметті берушінің кеңсе маманы құжаттарды қабылдауды жүзеге асырады және өтінішті тіркейді – 30 (отыз) минут. Нәтижесі - құжаттарды көрсетілетін қызметті берушінің басшысына қарауға жолдау;</w:t>
      </w:r>
    </w:p>
    <w:bookmarkEnd w:id="341"/>
    <w:bookmarkStart w:name="z264" w:id="342"/>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жауапты орындаушыны белгілейді – 1 (бір) сағат. Нәтижесі – құжаттарды басқарманың жауапты орындаушысына жолдау;</w:t>
      </w:r>
    </w:p>
    <w:bookmarkEnd w:id="342"/>
    <w:bookmarkStart w:name="z265" w:id="343"/>
    <w:p>
      <w:pPr>
        <w:spacing w:after="0"/>
        <w:ind w:left="0"/>
        <w:jc w:val="both"/>
      </w:pPr>
      <w:r>
        <w:rPr>
          <w:rFonts w:ascii="Times New Roman"/>
          <w:b w:val="false"/>
          <w:i w:val="false"/>
          <w:color w:val="000000"/>
          <w:sz w:val="28"/>
        </w:rPr>
        <w:t>
      3) көрсетілетін қызметті берушінің жауапты орындаушысы құжаттарды қолданыстағы заңнамаға сәйкестігі тұрғысынан тексереді және мемлекеттік қызметті көрсету нәтижесін ресімдейді – 8 (сегіз) жұмыс күні ішінде. Нәтижесі – ұсынылған құжаттарды қол қоюға жолдау;</w:t>
      </w:r>
    </w:p>
    <w:bookmarkEnd w:id="343"/>
    <w:bookmarkStart w:name="z266" w:id="344"/>
    <w:p>
      <w:pPr>
        <w:spacing w:after="0"/>
        <w:ind w:left="0"/>
        <w:jc w:val="both"/>
      </w:pPr>
      <w:r>
        <w:rPr>
          <w:rFonts w:ascii="Times New Roman"/>
          <w:b w:val="false"/>
          <w:i w:val="false"/>
          <w:color w:val="000000"/>
          <w:sz w:val="28"/>
        </w:rPr>
        <w:t>
      4) мемлекеттік қызметті көрсету нәтижесіне қол қою – 1 (бір) жұмыс күні ішінде. Нәтижесі – ұсынылған құжаттарға қол қою;</w:t>
      </w:r>
    </w:p>
    <w:bookmarkEnd w:id="344"/>
    <w:bookmarkStart w:name="z267" w:id="345"/>
    <w:p>
      <w:pPr>
        <w:spacing w:after="0"/>
        <w:ind w:left="0"/>
        <w:jc w:val="both"/>
      </w:pPr>
      <w:r>
        <w:rPr>
          <w:rFonts w:ascii="Times New Roman"/>
          <w:b w:val="false"/>
          <w:i w:val="false"/>
          <w:color w:val="000000"/>
          <w:sz w:val="28"/>
        </w:rPr>
        <w:t>
      5) көрсетілетін қызметті берушінің кеңсе маманы мемлекеттік қызметті көрсету нәтижесін беру – 15 (он бес) минут. Нәтижесі – мүгедектерді санаторий-курорттық емдеумен қамтамасыз ету үшін қызмет ұсыну мерзімдерін көрсете отырып, құжаттарды ресімдеу туралы хабарламаны беру.</w:t>
      </w:r>
    </w:p>
    <w:bookmarkEnd w:id="345"/>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Start w:name="z268" w:id="346"/>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 берушінің, құрылымдық бөлімшелерінің (қызметкерлерінің) тізбесі:</w:t>
      </w:r>
    </w:p>
    <w:bookmarkEnd w:id="346"/>
    <w:bookmarkStart w:name="z269" w:id="347"/>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347"/>
    <w:bookmarkStart w:name="z270" w:id="348"/>
    <w:p>
      <w:pPr>
        <w:spacing w:after="0"/>
        <w:ind w:left="0"/>
        <w:jc w:val="both"/>
      </w:pPr>
      <w:r>
        <w:rPr>
          <w:rFonts w:ascii="Times New Roman"/>
          <w:b w:val="false"/>
          <w:i w:val="false"/>
          <w:color w:val="000000"/>
          <w:sz w:val="28"/>
        </w:rPr>
        <w:t>
      2) көрсетілетін қызметті берушінің басшысы;</w:t>
      </w:r>
    </w:p>
    <w:bookmarkEnd w:id="348"/>
    <w:bookmarkStart w:name="z271" w:id="349"/>
    <w:p>
      <w:pPr>
        <w:spacing w:after="0"/>
        <w:ind w:left="0"/>
        <w:jc w:val="both"/>
      </w:pPr>
      <w:r>
        <w:rPr>
          <w:rFonts w:ascii="Times New Roman"/>
          <w:b w:val="false"/>
          <w:i w:val="false"/>
          <w:color w:val="000000"/>
          <w:sz w:val="28"/>
        </w:rPr>
        <w:t>
      3) көрсетілетін қызметті берушінің кеңсе маманы.</w:t>
      </w:r>
    </w:p>
    <w:bookmarkEnd w:id="349"/>
    <w:bookmarkStart w:name="z272" w:id="350"/>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350"/>
    <w:bookmarkStart w:name="z273" w:id="351"/>
    <w:p>
      <w:pPr>
        <w:spacing w:after="0"/>
        <w:ind w:left="0"/>
        <w:jc w:val="both"/>
      </w:pPr>
      <w:r>
        <w:rPr>
          <w:rFonts w:ascii="Times New Roman"/>
          <w:b w:val="false"/>
          <w:i w:val="false"/>
          <w:color w:val="000000"/>
          <w:sz w:val="28"/>
        </w:rPr>
        <w:t>
      1) көрсетілетін қызметті берушінің кеңсе маманы құжаттарды қабылдауды жүзеге асырады және өтінішті тіркейді – 30 (отыз) минут;</w:t>
      </w:r>
    </w:p>
    <w:bookmarkEnd w:id="351"/>
    <w:bookmarkStart w:name="z274" w:id="352"/>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жауапты орындаушыны белгілейді – 1 (бір) сағат;</w:t>
      </w:r>
    </w:p>
    <w:bookmarkEnd w:id="352"/>
    <w:bookmarkStart w:name="z1131" w:id="353"/>
    <w:p>
      <w:pPr>
        <w:spacing w:after="0"/>
        <w:ind w:left="0"/>
        <w:jc w:val="both"/>
      </w:pPr>
      <w:r>
        <w:rPr>
          <w:rFonts w:ascii="Times New Roman"/>
          <w:b w:val="false"/>
          <w:i w:val="false"/>
          <w:color w:val="000000"/>
          <w:sz w:val="28"/>
        </w:rPr>
        <w:t>
      3) көрсетілетін қызметті берушінің жауапты орындаушысы құжаттарды қолданыстағы заңнамаға сәйкестігі тұрғысынан тексереді және мемлекеттік қызметті көрсету нәтижесін ресімдейді – 8 (сегіз) жұмыс күні ішінде;</w:t>
      </w:r>
    </w:p>
    <w:bookmarkEnd w:id="353"/>
    <w:bookmarkStart w:name="z276" w:id="354"/>
    <w:p>
      <w:pPr>
        <w:spacing w:after="0"/>
        <w:ind w:left="0"/>
        <w:jc w:val="both"/>
      </w:pPr>
      <w:r>
        <w:rPr>
          <w:rFonts w:ascii="Times New Roman"/>
          <w:b w:val="false"/>
          <w:i w:val="false"/>
          <w:color w:val="000000"/>
          <w:sz w:val="28"/>
        </w:rPr>
        <w:t>
      4) мемлекеттік қызметті көрсету нәтижесіне қол қою – 1 (бір) жұмыс күні ішінде;</w:t>
      </w:r>
    </w:p>
    <w:bookmarkEnd w:id="354"/>
    <w:bookmarkStart w:name="z277" w:id="355"/>
    <w:p>
      <w:pPr>
        <w:spacing w:after="0"/>
        <w:ind w:left="0"/>
        <w:jc w:val="both"/>
      </w:pPr>
      <w:r>
        <w:rPr>
          <w:rFonts w:ascii="Times New Roman"/>
          <w:b w:val="false"/>
          <w:i w:val="false"/>
          <w:color w:val="000000"/>
          <w:sz w:val="28"/>
        </w:rPr>
        <w:t>
      5) көрсетілетін қызметті берушінің кеңсе маманы мемлекеттік қызметті көрсету нәтижесін беру – 15 (он бес) минут.</w:t>
      </w:r>
    </w:p>
    <w:bookmarkEnd w:id="355"/>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278" w:id="356"/>
    <w:p>
      <w:pPr>
        <w:spacing w:after="0"/>
        <w:ind w:left="0"/>
        <w:jc w:val="both"/>
      </w:pPr>
      <w:r>
        <w:rPr>
          <w:rFonts w:ascii="Times New Roman"/>
          <w:b w:val="false"/>
          <w:i w:val="false"/>
          <w:color w:val="000000"/>
          <w:sz w:val="28"/>
        </w:rPr>
        <w:t>
      8. Мемлекеттік корпорацияға жүгіну тәртібінің сипаттамасы, көрсетілетін қызметті алушының сұранысын өңдеу ұзақтығы:</w:t>
      </w:r>
    </w:p>
    <w:bookmarkEnd w:id="356"/>
    <w:bookmarkStart w:name="z279" w:id="357"/>
    <w:p>
      <w:pPr>
        <w:spacing w:after="0"/>
        <w:ind w:left="0"/>
        <w:jc w:val="both"/>
      </w:pPr>
      <w:r>
        <w:rPr>
          <w:rFonts w:ascii="Times New Roman"/>
          <w:b w:val="false"/>
          <w:i w:val="false"/>
          <w:color w:val="000000"/>
          <w:sz w:val="28"/>
        </w:rPr>
        <w:t>
      1-процесс – Мемлекеттік корпорацияның қызметкері ұсынылған құжаттарды тексереді, көрсетілетін қызметті алушының өтінішін қабылдайды және тіркейді, құжаттарды қабылдау күні мен уақыты көрсетілген құжаттардың қабылданғаны туралы қолхат береді;</w:t>
      </w:r>
    </w:p>
    <w:bookmarkEnd w:id="357"/>
    <w:bookmarkStart w:name="z280" w:id="358"/>
    <w:p>
      <w:pPr>
        <w:spacing w:after="0"/>
        <w:ind w:left="0"/>
        <w:jc w:val="both"/>
      </w:pPr>
      <w:r>
        <w:rPr>
          <w:rFonts w:ascii="Times New Roman"/>
          <w:b w:val="false"/>
          <w:i w:val="false"/>
          <w:color w:val="000000"/>
          <w:sz w:val="28"/>
        </w:rPr>
        <w:t>
      1 шарт:</w:t>
      </w:r>
    </w:p>
    <w:bookmarkEnd w:id="358"/>
    <w:bookmarkStart w:name="z281" w:id="359"/>
    <w:p>
      <w:pPr>
        <w:spacing w:after="0"/>
        <w:ind w:left="0"/>
        <w:jc w:val="both"/>
      </w:pPr>
      <w:r>
        <w:rPr>
          <w:rFonts w:ascii="Times New Roman"/>
          <w:b w:val="false"/>
          <w:i w:val="false"/>
          <w:color w:val="000000"/>
          <w:sz w:val="28"/>
        </w:rPr>
        <w:t xml:space="preserve">
      көрсетілетін қызметті алушы осы тармақта көзделген тізбеге сәйкес құжаттардың толық емес топтамасын және (немесе) қолданылу мерзімі өткен құжаттарды ұсынған жағдайларда, көрсетілетін қызметті беруші өтінішті қабылдаудан бас тартады және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359"/>
    <w:bookmarkStart w:name="z282" w:id="360"/>
    <w:p>
      <w:pPr>
        <w:spacing w:after="0"/>
        <w:ind w:left="0"/>
        <w:jc w:val="both"/>
      </w:pPr>
      <w:r>
        <w:rPr>
          <w:rFonts w:ascii="Times New Roman"/>
          <w:b w:val="false"/>
          <w:i w:val="false"/>
          <w:color w:val="000000"/>
          <w:sz w:val="28"/>
        </w:rPr>
        <w:t xml:space="preserve">
      көрсетілетін қызметті алушы осы тармақта көзделген тізбеге сәйкес құжаттардың толық емес топтамасын ұсынған жағдайда, Мемлекеттік корпорацияның қызметкері өтінішті қабылдаудан бас тартады және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360"/>
    <w:bookmarkStart w:name="z283" w:id="361"/>
    <w:p>
      <w:pPr>
        <w:spacing w:after="0"/>
        <w:ind w:left="0"/>
        <w:jc w:val="both"/>
      </w:pPr>
      <w:r>
        <w:rPr>
          <w:rFonts w:ascii="Times New Roman"/>
          <w:b w:val="false"/>
          <w:i w:val="false"/>
          <w:color w:val="000000"/>
          <w:sz w:val="28"/>
        </w:rPr>
        <w:t xml:space="preserve">
      2-процесс – көрсетілетін қызметті берушінің "Мүгедектерді санаторий-курорттық емдеумен қамтамасыз ету" мемлекеттік көрсетілетін қызмет регламентінің (бұдан әрі - Регламент) </w:t>
      </w:r>
      <w:r>
        <w:rPr>
          <w:rFonts w:ascii="Times New Roman"/>
          <w:b w:val="false"/>
          <w:i w:val="false"/>
          <w:color w:val="000000"/>
          <w:sz w:val="28"/>
        </w:rPr>
        <w:t>5-тармағында</w:t>
      </w:r>
      <w:r>
        <w:rPr>
          <w:rFonts w:ascii="Times New Roman"/>
          <w:b w:val="false"/>
          <w:i w:val="false"/>
          <w:color w:val="000000"/>
          <w:sz w:val="28"/>
        </w:rPr>
        <w:t xml:space="preserve"> қарастырылған рәсімдері (іс-қимылдары);</w:t>
      </w:r>
    </w:p>
    <w:bookmarkEnd w:id="361"/>
    <w:bookmarkStart w:name="z284" w:id="362"/>
    <w:p>
      <w:pPr>
        <w:spacing w:after="0"/>
        <w:ind w:left="0"/>
        <w:jc w:val="both"/>
      </w:pPr>
      <w:r>
        <w:rPr>
          <w:rFonts w:ascii="Times New Roman"/>
          <w:b w:val="false"/>
          <w:i w:val="false"/>
          <w:color w:val="000000"/>
          <w:sz w:val="28"/>
        </w:rPr>
        <w:t>
      3- процесс – Мемлекеттік корпорация қызметкері тиісті құжаттарды қабылдау туралы қолхатта көрсетілген мерзімде көрсетілетін қызметті алушыға мүгедектерді санаторий-курорттық емдеумен қамтамасыз ету үшін қызмет ұсыну мерзімдерін көрсете отырып, құжаттарды ресімдеу туралы хабарламаны алуға арналған өтінімнің қаралғандығы туралы хабарлама береді.</w:t>
      </w:r>
    </w:p>
    <w:bookmarkEnd w:id="362"/>
    <w:bookmarkStart w:name="z285" w:id="363"/>
    <w:p>
      <w:pPr>
        <w:spacing w:after="0"/>
        <w:ind w:left="0"/>
        <w:jc w:val="both"/>
      </w:pPr>
      <w:r>
        <w:rPr>
          <w:rFonts w:ascii="Times New Roman"/>
          <w:b w:val="false"/>
          <w:i w:val="false"/>
          <w:color w:val="000000"/>
          <w:sz w:val="28"/>
        </w:rPr>
        <w:t>
      Құжаттар топтамасын тапсыру үшін күтудің рұқсат етілген ең ұзақ уақыты Мемлекеттік корпорацияда – 15 минут.</w:t>
      </w:r>
    </w:p>
    <w:bookmarkEnd w:id="363"/>
    <w:bookmarkStart w:name="z286" w:id="364"/>
    <w:p>
      <w:pPr>
        <w:spacing w:after="0"/>
        <w:ind w:left="0"/>
        <w:jc w:val="both"/>
      </w:pPr>
      <w:r>
        <w:rPr>
          <w:rFonts w:ascii="Times New Roman"/>
          <w:b w:val="false"/>
          <w:i w:val="false"/>
          <w:color w:val="000000"/>
          <w:sz w:val="28"/>
        </w:rPr>
        <w:t>
      Көрсетілетін қызметті алушыға қызмет көрсетудің рұқсат етілген ең ұзақ уақыты Мемлекеттік корпорацияда – 15 минут.</w:t>
      </w:r>
    </w:p>
    <w:bookmarkEnd w:id="364"/>
    <w:bookmarkStart w:name="z287" w:id="365"/>
    <w:p>
      <w:pPr>
        <w:spacing w:after="0"/>
        <w:ind w:left="0"/>
        <w:jc w:val="both"/>
      </w:pPr>
      <w:r>
        <w:rPr>
          <w:rFonts w:ascii="Times New Roman"/>
          <w:b w:val="false"/>
          <w:i w:val="false"/>
          <w:color w:val="000000"/>
          <w:sz w:val="28"/>
        </w:rPr>
        <w:t>
      Көрсетілетін қызметті алушы көрсетілетін қызметті берушіге, Мемлекеттік корпорацияға мемлекеттік қызметті көрсету үшін жүгінген кезде:</w:t>
      </w:r>
    </w:p>
    <w:bookmarkEnd w:id="365"/>
    <w:bookmarkStart w:name="z288" w:id="366"/>
    <w:p>
      <w:pPr>
        <w:spacing w:after="0"/>
        <w:ind w:left="0"/>
        <w:jc w:val="both"/>
      </w:pPr>
      <w:r>
        <w:rPr>
          <w:rFonts w:ascii="Times New Roman"/>
          <w:b w:val="false"/>
          <w:i w:val="false"/>
          <w:color w:val="000000"/>
          <w:sz w:val="28"/>
        </w:rPr>
        <w:t xml:space="preserve">
      1)мемлекеттік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өтінішті;</w:t>
      </w:r>
    </w:p>
    <w:bookmarkEnd w:id="366"/>
    <w:bookmarkStart w:name="z289" w:id="367"/>
    <w:p>
      <w:pPr>
        <w:spacing w:after="0"/>
        <w:ind w:left="0"/>
        <w:jc w:val="both"/>
      </w:pPr>
      <w:r>
        <w:rPr>
          <w:rFonts w:ascii="Times New Roman"/>
          <w:b w:val="false"/>
          <w:i w:val="false"/>
          <w:color w:val="000000"/>
          <w:sz w:val="28"/>
        </w:rPr>
        <w:t>
      2) жеке басын куәландыратын құжатты (сәйкестендіру үшін) ұсынады.</w:t>
      </w:r>
    </w:p>
    <w:bookmarkEnd w:id="367"/>
    <w:bookmarkStart w:name="z290" w:id="368"/>
    <w:p>
      <w:pPr>
        <w:spacing w:after="0"/>
        <w:ind w:left="0"/>
        <w:jc w:val="both"/>
      </w:pPr>
      <w:r>
        <w:rPr>
          <w:rFonts w:ascii="Times New Roman"/>
          <w:b w:val="false"/>
          <w:i w:val="false"/>
          <w:color w:val="000000"/>
          <w:sz w:val="28"/>
        </w:rPr>
        <w:t>
      Тиісті мемлекеттік ақпараттық жүйелерде қамтылған жеке басты куәландыратын құжаттар туралы, тұрақты тұрғылықты жері бойынша тіркелгенін растайтын, мүгедектігі туралы мәліметтерді көрсетілетін қызметті беруші, Мемлекеттік корпорация уәкілетті лауазымды адамдардың электрондық-цифрлық қолтаңбасымен куәландырылған электрондық құжаттар нысанында алады.</w:t>
      </w:r>
    </w:p>
    <w:bookmarkEnd w:id="368"/>
    <w:bookmarkStart w:name="z291" w:id="369"/>
    <w:p>
      <w:pPr>
        <w:spacing w:after="0"/>
        <w:ind w:left="0"/>
        <w:jc w:val="both"/>
      </w:pPr>
      <w:r>
        <w:rPr>
          <w:rFonts w:ascii="Times New Roman"/>
          <w:b w:val="false"/>
          <w:i w:val="false"/>
          <w:color w:val="000000"/>
          <w:sz w:val="28"/>
        </w:rPr>
        <w:t>
      Ақпараттық жүйелерде көрсетілетін қызметті алушының мәліметтері болмаған жағдайда өтінішке мынадай құжаттар қоса беріледі:</w:t>
      </w:r>
    </w:p>
    <w:bookmarkEnd w:id="369"/>
    <w:bookmarkStart w:name="z292" w:id="370"/>
    <w:p>
      <w:pPr>
        <w:spacing w:after="0"/>
        <w:ind w:left="0"/>
        <w:jc w:val="both"/>
      </w:pPr>
      <w:r>
        <w:rPr>
          <w:rFonts w:ascii="Times New Roman"/>
          <w:b w:val="false"/>
          <w:i w:val="false"/>
          <w:color w:val="000000"/>
          <w:sz w:val="28"/>
        </w:rPr>
        <w:t>
      1) еңбек қызметімен байланысты жазатайым оқиға туралы актінің және жұмыс беруші-жеке кәсіпкер қызметінің тоқтатылғаны немесе заңды тұлғаның таратылғаны туралы құжаттың көшірмелері – жұмыс беруші-жеке кәсіпкердің қызметі тоқтатылған немесе заңды тұлға таратылған жағдайларда, еңбек жарақатын алған және (немесе) кәсіптік ауруға шалдыққан мүгедек өтініш берген кезде;</w:t>
      </w:r>
    </w:p>
    <w:bookmarkEnd w:id="370"/>
    <w:bookmarkStart w:name="z293" w:id="371"/>
    <w:p>
      <w:pPr>
        <w:spacing w:after="0"/>
        <w:ind w:left="0"/>
        <w:jc w:val="both"/>
      </w:pPr>
      <w:r>
        <w:rPr>
          <w:rFonts w:ascii="Times New Roman"/>
          <w:b w:val="false"/>
          <w:i w:val="false"/>
          <w:color w:val="000000"/>
          <w:sz w:val="28"/>
        </w:rPr>
        <w:t>
      2) оңалтудың жеке бағдарламасынан үзіндінің көшірмесі.</w:t>
      </w:r>
    </w:p>
    <w:bookmarkEnd w:id="371"/>
    <w:bookmarkStart w:name="z294" w:id="372"/>
    <w:p>
      <w:pPr>
        <w:spacing w:after="0"/>
        <w:ind w:left="0"/>
        <w:jc w:val="both"/>
      </w:pPr>
      <w:r>
        <w:rPr>
          <w:rFonts w:ascii="Times New Roman"/>
          <w:b w:val="false"/>
          <w:i w:val="false"/>
          <w:color w:val="000000"/>
          <w:sz w:val="28"/>
        </w:rPr>
        <w:t>
      Құжаттар салыстырып тексеру үшін түпнұсқаларда және көшірмелерде ұсынылады, кейіннен құжаттардың түпнұсқалары көрсетілетін қызметті алушыға қайтарылады.</w:t>
      </w:r>
    </w:p>
    <w:bookmarkEnd w:id="372"/>
    <w:bookmarkStart w:name="z295" w:id="373"/>
    <w:p>
      <w:pPr>
        <w:spacing w:after="0"/>
        <w:ind w:left="0"/>
        <w:jc w:val="both"/>
      </w:pPr>
      <w:r>
        <w:rPr>
          <w:rFonts w:ascii="Times New Roman"/>
          <w:b w:val="false"/>
          <w:i w:val="false"/>
          <w:color w:val="000000"/>
          <w:sz w:val="28"/>
        </w:rPr>
        <w:t>
      Барлық қажетті құжаттар тапсырылғанда көрсетілетін қызметті алушыға тиісті құжаттардың қабылданғаны туралы қолхат беріледі. Көрсетілетін қызметті алушыға дайын құжаттарды беру қолхат негізінде (не болмаса нотариалды сенімхат бойынша оның өкілі, заңды тұлғаға – өкілеттілікті растайтын құжат бойынша) жеке басын куәландыратын құжатты ұсынған жағдайда жүзеге асырылады.</w:t>
      </w:r>
    </w:p>
    <w:bookmarkEnd w:id="373"/>
    <w:bookmarkStart w:name="z296" w:id="374"/>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сонымен қатар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көрсетілетін қызметті берушінің интернет-ресурсында орналастырылады.</w:t>
      </w:r>
    </w:p>
    <w:bookmarkEnd w:id="3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санаторий-курорттық емдеумен қамтамасыз ету" мемлекеттік көрсетілетін қызмет регламентіне қосымша</w:t>
            </w:r>
            <w:r>
              <w:br/>
            </w:r>
          </w:p>
        </w:tc>
      </w:tr>
    </w:tbl>
    <w:p>
      <w:pPr>
        <w:spacing w:after="0"/>
        <w:ind w:left="0"/>
        <w:jc w:val="left"/>
      </w:pPr>
      <w:r>
        <w:rPr>
          <w:rFonts w:ascii="Times New Roman"/>
          <w:b/>
          <w:i w:val="false"/>
          <w:color w:val="000000"/>
        </w:rPr>
        <w:t xml:space="preserve"> "Мүгедектерді санаторий-курорттық емдеумен қамтамасыз ету"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7597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759700" cy="248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04 қарашадағы</w:t>
            </w:r>
            <w:r>
              <w:br/>
            </w:r>
            <w:r>
              <w:rPr>
                <w:rFonts w:ascii="Times New Roman"/>
                <w:b w:val="false"/>
                <w:i w:val="false"/>
                <w:color w:val="000000"/>
                <w:sz w:val="20"/>
              </w:rPr>
              <w:t>№ 342 қаулысымен бекітілген</w:t>
            </w:r>
          </w:p>
        </w:tc>
      </w:tr>
    </w:tbl>
    <w:bookmarkStart w:name="z11" w:id="375"/>
    <w:p>
      <w:pPr>
        <w:spacing w:after="0"/>
        <w:ind w:left="0"/>
        <w:jc w:val="left"/>
      </w:pPr>
      <w:r>
        <w:rPr>
          <w:rFonts w:ascii="Times New Roman"/>
          <w:b/>
          <w:i w:val="false"/>
          <w:color w:val="000000"/>
        </w:rPr>
        <w:t xml:space="preserve"> "Медициналық-әлеуметтік мекемелерде (ұйымдарда) арнаулы әлеуметтік қызмет көрсетуге құжаттар ресімдеу" мемлекеттік көрсетілетін қызмет регламенті</w:t>
      </w:r>
    </w:p>
    <w:bookmarkEnd w:id="375"/>
    <w:p>
      <w:pPr>
        <w:spacing w:after="0"/>
        <w:ind w:left="0"/>
        <w:jc w:val="both"/>
      </w:pPr>
      <w:r>
        <w:rPr>
          <w:rFonts w:ascii="Times New Roman"/>
          <w:b w:val="false"/>
          <w:i w:val="false"/>
          <w:color w:val="ff0000"/>
          <w:sz w:val="28"/>
        </w:rPr>
        <w:t xml:space="preserve">
      Ескерту. Регламент жаңа редакцияда - Маңғыстау облысы әкімдігінің 04.06.2018 </w:t>
      </w:r>
      <w:r>
        <w:rPr>
          <w:rFonts w:ascii="Times New Roman"/>
          <w:b w:val="false"/>
          <w:i w:val="false"/>
          <w:color w:val="ff0000"/>
          <w:sz w:val="28"/>
        </w:rPr>
        <w:t>№ 140</w:t>
      </w:r>
      <w:r>
        <w:rPr>
          <w:rFonts w:ascii="Times New Roman"/>
          <w:b w:val="false"/>
          <w:i w:val="false"/>
          <w:color w:val="ff0000"/>
          <w:sz w:val="28"/>
        </w:rPr>
        <w:t xml:space="preserve"> қаулысымен (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bookmarkStart w:name="z300" w:id="376"/>
    <w:p>
      <w:pPr>
        <w:spacing w:after="0"/>
        <w:ind w:left="0"/>
        <w:jc w:val="both"/>
      </w:pPr>
      <w:r>
        <w:rPr>
          <w:rFonts w:ascii="Times New Roman"/>
          <w:b w:val="false"/>
          <w:i w:val="false"/>
          <w:color w:val="000000"/>
          <w:sz w:val="28"/>
        </w:rPr>
        <w:t>
      1. "Медициналық-әлеуметтік мекемелерде (ұйымдарда) арнаулы әлеуметтік қызметтер көрсетуге құжаттар ресімдеу" мемлекеттік көрсетілетін қызметті (бұдан әрі – мемлекеттік көрсетілетін қызмет) аудандардың және облыстық маңызы бар қалалардың жергілікті атқарушы органдары (бұдан әрі – көрсетілетін қызметті беруші) көрсетеді.</w:t>
      </w:r>
    </w:p>
    <w:bookmarkEnd w:id="376"/>
    <w:bookmarkStart w:name="z301" w:id="377"/>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377"/>
    <w:bookmarkStart w:name="z302" w:id="378"/>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Маңғыстау облысы бойынша филиалы (бұдан әрі – Мемлекеттік корпорация);</w:t>
      </w:r>
    </w:p>
    <w:bookmarkEnd w:id="378"/>
    <w:bookmarkStart w:name="z303" w:id="379"/>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379"/>
    <w:bookmarkStart w:name="z304" w:id="380"/>
    <w:p>
      <w:pPr>
        <w:spacing w:after="0"/>
        <w:ind w:left="0"/>
        <w:jc w:val="both"/>
      </w:pPr>
      <w:r>
        <w:rPr>
          <w:rFonts w:ascii="Times New Roman"/>
          <w:b w:val="false"/>
          <w:i w:val="false"/>
          <w:color w:val="000000"/>
          <w:sz w:val="28"/>
        </w:rPr>
        <w:t>
      2. Мемлекеттік қызметті көрсету нысаны: қағаз түрінде.</w:t>
      </w:r>
    </w:p>
    <w:bookmarkEnd w:id="380"/>
    <w:bookmarkStart w:name="z305" w:id="381"/>
    <w:p>
      <w:pPr>
        <w:spacing w:after="0"/>
        <w:ind w:left="0"/>
        <w:jc w:val="both"/>
      </w:pPr>
      <w:r>
        <w:rPr>
          <w:rFonts w:ascii="Times New Roman"/>
          <w:b w:val="false"/>
          <w:i w:val="false"/>
          <w:color w:val="000000"/>
          <w:sz w:val="28"/>
        </w:rPr>
        <w:t xml:space="preserve">
      3. Мемлекеттік қызмет көрсету нәтижесі: медициналық-әлеуметтік мекемелерде (ұйымдарда) арнаулы әлеуметтік қызметтер көрсетуге құжаттар ресімдеу туралы хабарлама не осы мемлекеттік көрсетілетін қызмет 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(нормативтік құқықтық актілерді мемлекеттік тіркеу тізілімінде № 11342 болып тіркелген) бекітілген "Медициналық-әлеуметтік мекемелерде (ұйымдарда) арнаулы әлеуметтік қызметтер көрсетуге құжаттар ресімдеу"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мен негіздемелер бойынша мемлекеттік қызмет көрсетуден бас тарту туралы дәлелді жауап.</w:t>
      </w:r>
    </w:p>
    <w:bookmarkEnd w:id="381"/>
    <w:bookmarkStart w:name="z306" w:id="382"/>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382"/>
    <w:bookmarkStart w:name="z307" w:id="383"/>
    <w:p>
      <w:pPr>
        <w:spacing w:after="0"/>
        <w:ind w:left="0"/>
        <w:jc w:val="both"/>
      </w:pPr>
      <w:r>
        <w:rPr>
          <w:rFonts w:ascii="Times New Roman"/>
          <w:b w:val="false"/>
          <w:i w:val="false"/>
          <w:color w:val="000000"/>
          <w:sz w:val="28"/>
        </w:rPr>
        <w:t>
      Мемлекеттік қызмет жеке тұлғаларға (бұдан әрі-қызмет алушы) тегін көрсетіледі.</w:t>
      </w:r>
    </w:p>
    <w:bookmarkEnd w:id="383"/>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Start w:name="z308" w:id="384"/>
    <w:p>
      <w:pPr>
        <w:spacing w:after="0"/>
        <w:ind w:left="0"/>
        <w:jc w:val="both"/>
      </w:pPr>
      <w:r>
        <w:rPr>
          <w:rFonts w:ascii="Times New Roman"/>
          <w:b w:val="false"/>
          <w:i w:val="false"/>
          <w:color w:val="000000"/>
          <w:sz w:val="28"/>
        </w:rPr>
        <w:t xml:space="preserve">
      4. Көрсетілетін қызметті берушінің көрсетілетін қызметті алушының өтінішін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өзге де құжаттарын алу мемлекеттік қызмет көрсету жөніндегі рәсімдерді (іс-қимылдарды) бастауға негіздеме болып табылады.</w:t>
      </w:r>
    </w:p>
    <w:bookmarkEnd w:id="384"/>
    <w:bookmarkStart w:name="z1133" w:id="385"/>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385"/>
    <w:bookmarkStart w:name="z1134" w:id="386"/>
    <w:p>
      <w:pPr>
        <w:spacing w:after="0"/>
        <w:ind w:left="0"/>
        <w:jc w:val="both"/>
      </w:pPr>
      <w:r>
        <w:rPr>
          <w:rFonts w:ascii="Times New Roman"/>
          <w:b w:val="false"/>
          <w:i w:val="false"/>
          <w:color w:val="000000"/>
          <w:sz w:val="28"/>
        </w:rPr>
        <w:t>
      1) көрсетілетін қызметті берушінің кеңсе маманы 30 (отыз) минут ішінде алынған құжаттар топтамасын тіркеу журналына тіркейді және көрсетілетін қызметті берушінің басшысына қарау үшін жолдайды. Нәтижесі - тіркеу журналына жазу және көрсетілетін қызметті берушінің басшысына жолдау;</w:t>
      </w:r>
    </w:p>
    <w:bookmarkEnd w:id="386"/>
    <w:bookmarkStart w:name="z1135" w:id="387"/>
    <w:p>
      <w:pPr>
        <w:spacing w:after="0"/>
        <w:ind w:left="0"/>
        <w:jc w:val="both"/>
      </w:pPr>
      <w:r>
        <w:rPr>
          <w:rFonts w:ascii="Times New Roman"/>
          <w:b w:val="false"/>
          <w:i w:val="false"/>
          <w:color w:val="000000"/>
          <w:sz w:val="28"/>
        </w:rPr>
        <w:t>
      2) көрсетілетін қызметті берушінің басшысы 1 (бір) жұмыс күні ішінде құжаттар топтамасын қарайды және көрсетілетін қызметті берушінің жауапты орындаушысын анықтайды. Нәтижесі - көрсетілетін қызметті берушінің жауапты орындаушысына жолдайды;</w:t>
      </w:r>
    </w:p>
    <w:bookmarkEnd w:id="387"/>
    <w:bookmarkStart w:name="z1136" w:id="388"/>
    <w:p>
      <w:pPr>
        <w:spacing w:after="0"/>
        <w:ind w:left="0"/>
        <w:jc w:val="both"/>
      </w:pPr>
      <w:r>
        <w:rPr>
          <w:rFonts w:ascii="Times New Roman"/>
          <w:b w:val="false"/>
          <w:i w:val="false"/>
          <w:color w:val="000000"/>
          <w:sz w:val="28"/>
        </w:rPr>
        <w:t>
      3) көрсетілетін қызметті берушінің жауапты орындаушысы 15 (он бес) жұмыс күні ішінде хабарламаны немесе бас тарту туралы дәлелді жауапты ресімдейді және көрсетілетін қызметті берушінің басшысына қол қою үшін жолдайды. Нәтижесі - хабарламаны немесе бас тарту туралы дәлелді жауапты көрсетілетін қызметті берушінің басшысына қол қоюға жолдайды;</w:t>
      </w:r>
    </w:p>
    <w:bookmarkEnd w:id="388"/>
    <w:bookmarkStart w:name="z1137" w:id="389"/>
    <w:p>
      <w:pPr>
        <w:spacing w:after="0"/>
        <w:ind w:left="0"/>
        <w:jc w:val="both"/>
      </w:pPr>
      <w:r>
        <w:rPr>
          <w:rFonts w:ascii="Times New Roman"/>
          <w:b w:val="false"/>
          <w:i w:val="false"/>
          <w:color w:val="000000"/>
          <w:sz w:val="28"/>
        </w:rPr>
        <w:t>
      4) көрсетілетін қызметті берушінің басшысы 1 (бір) жұмыс күні ішінде хабарламаға немесе бас тарту туралы дәлелді жауапқа қол қояды және көрсетілетін қызметті берушінің кеңсесіне жолдайды. Нәтижесі - хабарламаға немесе бас тарту туралы дәлелді жауапқа қол қою;</w:t>
      </w:r>
    </w:p>
    <w:bookmarkEnd w:id="389"/>
    <w:bookmarkStart w:name="z1138" w:id="390"/>
    <w:p>
      <w:pPr>
        <w:spacing w:after="0"/>
        <w:ind w:left="0"/>
        <w:jc w:val="both"/>
      </w:pPr>
      <w:r>
        <w:rPr>
          <w:rFonts w:ascii="Times New Roman"/>
          <w:b w:val="false"/>
          <w:i w:val="false"/>
          <w:color w:val="000000"/>
          <w:sz w:val="28"/>
        </w:rPr>
        <w:t>
      5) көрсетілетін қызметті берушінің кеңсе маманы 30 (отыз) минут ішінде хабарламаны немесе бас тарту туралы дәлелді жауапты тіркеу журналына тіркейді және көрсетілетін қызметті алушыға мемлекеттік қызмет көрсету нәтижесін береді. Нәтижесі – көрсетілетін қызметті алушыға мемлекеттік қызмет көрсету нәтижесін беру.</w:t>
      </w:r>
    </w:p>
    <w:bookmarkEnd w:id="390"/>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Start w:name="z1139" w:id="391"/>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bookmarkEnd w:id="391"/>
    <w:bookmarkStart w:name="z1140" w:id="392"/>
    <w:p>
      <w:pPr>
        <w:spacing w:after="0"/>
        <w:ind w:left="0"/>
        <w:jc w:val="both"/>
      </w:pPr>
      <w:r>
        <w:rPr>
          <w:rFonts w:ascii="Times New Roman"/>
          <w:b w:val="false"/>
          <w:i w:val="false"/>
          <w:color w:val="000000"/>
          <w:sz w:val="28"/>
        </w:rPr>
        <w:t>
      1) көрсетілетін қызметті берушінің кеңсе маманы;</w:t>
      </w:r>
    </w:p>
    <w:bookmarkEnd w:id="392"/>
    <w:bookmarkStart w:name="z1141" w:id="393"/>
    <w:p>
      <w:pPr>
        <w:spacing w:after="0"/>
        <w:ind w:left="0"/>
        <w:jc w:val="both"/>
      </w:pPr>
      <w:r>
        <w:rPr>
          <w:rFonts w:ascii="Times New Roman"/>
          <w:b w:val="false"/>
          <w:i w:val="false"/>
          <w:color w:val="000000"/>
          <w:sz w:val="28"/>
        </w:rPr>
        <w:t>
      2) көрсетілетін қызметті берушінің басшысы;</w:t>
      </w:r>
    </w:p>
    <w:bookmarkEnd w:id="393"/>
    <w:bookmarkStart w:name="z1142" w:id="394"/>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394"/>
    <w:bookmarkStart w:name="z1143" w:id="395"/>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395"/>
    <w:bookmarkStart w:name="z1144" w:id="396"/>
    <w:p>
      <w:pPr>
        <w:spacing w:after="0"/>
        <w:ind w:left="0"/>
        <w:jc w:val="both"/>
      </w:pPr>
      <w:r>
        <w:rPr>
          <w:rFonts w:ascii="Times New Roman"/>
          <w:b w:val="false"/>
          <w:i w:val="false"/>
          <w:color w:val="000000"/>
          <w:sz w:val="28"/>
        </w:rPr>
        <w:t>
      1) көрсетілетін қызметті берушінің кеңсе маманы 30 (отыз) минут ішінде алынған құжаттар топтамасын тіркеу журналына тіркейді және көрсетілетін қызметті берушінің басшысына қарау үшін жолдайды;</w:t>
      </w:r>
    </w:p>
    <w:bookmarkEnd w:id="396"/>
    <w:bookmarkStart w:name="z1145" w:id="397"/>
    <w:p>
      <w:pPr>
        <w:spacing w:after="0"/>
        <w:ind w:left="0"/>
        <w:jc w:val="both"/>
      </w:pPr>
      <w:r>
        <w:rPr>
          <w:rFonts w:ascii="Times New Roman"/>
          <w:b w:val="false"/>
          <w:i w:val="false"/>
          <w:color w:val="000000"/>
          <w:sz w:val="28"/>
        </w:rPr>
        <w:t>
      2) көрсетілетін қызметті берушінің басшысы 1 (бір) жұмыс күні ішінде құжаттар топтамасын қарайды және көрсетілетін қызметті берушінің жауапты орындаушысын анықтайды;</w:t>
      </w:r>
    </w:p>
    <w:bookmarkEnd w:id="397"/>
    <w:bookmarkStart w:name="z1146" w:id="398"/>
    <w:p>
      <w:pPr>
        <w:spacing w:after="0"/>
        <w:ind w:left="0"/>
        <w:jc w:val="both"/>
      </w:pPr>
      <w:r>
        <w:rPr>
          <w:rFonts w:ascii="Times New Roman"/>
          <w:b w:val="false"/>
          <w:i w:val="false"/>
          <w:color w:val="000000"/>
          <w:sz w:val="28"/>
        </w:rPr>
        <w:t>
      3) көрсетілетін қызметті берушінің жауапты орындаушысы 15 (он бес) жұмыс күні ішінде хабарламаны немесе бас тарту туралы дәлелді жауапты ресімдейді және көрсетілетін қызметті берушінің басшысына қол қою үшін жолдайды;</w:t>
      </w:r>
    </w:p>
    <w:bookmarkEnd w:id="398"/>
    <w:bookmarkStart w:name="z1147" w:id="399"/>
    <w:p>
      <w:pPr>
        <w:spacing w:after="0"/>
        <w:ind w:left="0"/>
        <w:jc w:val="both"/>
      </w:pPr>
      <w:r>
        <w:rPr>
          <w:rFonts w:ascii="Times New Roman"/>
          <w:b w:val="false"/>
          <w:i w:val="false"/>
          <w:color w:val="000000"/>
          <w:sz w:val="28"/>
        </w:rPr>
        <w:t>
      4) көрсетілетін қызметті берушінің басшысы 1 (бір) жұмыс күні ішінде хабарламаға немесе бас тарту туралы дәлелді жауапқа қол қояды және көрсетілетін қызметті берушінің кеңсесіне жолдайды;</w:t>
      </w:r>
    </w:p>
    <w:bookmarkEnd w:id="399"/>
    <w:bookmarkStart w:name="z1148" w:id="400"/>
    <w:p>
      <w:pPr>
        <w:spacing w:after="0"/>
        <w:ind w:left="0"/>
        <w:jc w:val="both"/>
      </w:pPr>
      <w:r>
        <w:rPr>
          <w:rFonts w:ascii="Times New Roman"/>
          <w:b w:val="false"/>
          <w:i w:val="false"/>
          <w:color w:val="000000"/>
          <w:sz w:val="28"/>
        </w:rPr>
        <w:t>
      5) көрсетілетін қызметті берушінің кеңсе маманы 30 (отыз) минут ішінде хабарламаны немесе бас тарту туралы дәлелді жауапты тіркеу журналына тіркейді және көрсетілетін қызметті алушыға мемлекеттік қызмет көрсету нәтижесін береді.</w:t>
      </w:r>
    </w:p>
    <w:bookmarkEnd w:id="400"/>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1149" w:id="401"/>
    <w:p>
      <w:pPr>
        <w:spacing w:after="0"/>
        <w:ind w:left="0"/>
        <w:jc w:val="both"/>
      </w:pPr>
      <w:r>
        <w:rPr>
          <w:rFonts w:ascii="Times New Roman"/>
          <w:b w:val="false"/>
          <w:i w:val="false"/>
          <w:color w:val="000000"/>
          <w:sz w:val="28"/>
        </w:rPr>
        <w:t>
      8. Мемлекеттік корпорацияға жүгіну тәртібінің сипаттамасы, көрсетілетін қызметті алушының сұранысын өңдеу ұзақтығы:</w:t>
      </w:r>
    </w:p>
    <w:bookmarkEnd w:id="401"/>
    <w:bookmarkStart w:name="z1150" w:id="402"/>
    <w:p>
      <w:pPr>
        <w:spacing w:after="0"/>
        <w:ind w:left="0"/>
        <w:jc w:val="both"/>
      </w:pPr>
      <w:r>
        <w:rPr>
          <w:rFonts w:ascii="Times New Roman"/>
          <w:b w:val="false"/>
          <w:i w:val="false"/>
          <w:color w:val="000000"/>
          <w:sz w:val="28"/>
        </w:rPr>
        <w:t>
      1-процесс – Мемлекеттік корпорацияның қызметкері ұсынылған құжаттарды тексереді, көрсетілетін қызметті алушының өтінішін қабылдайды және тіркейді, құжаттарды қабылдау күні мен уақыты көрсетілген құжаттардың қабылданғаны туралы қолхат береді;</w:t>
      </w:r>
    </w:p>
    <w:bookmarkEnd w:id="402"/>
    <w:bookmarkStart w:name="z1151" w:id="403"/>
    <w:p>
      <w:pPr>
        <w:spacing w:after="0"/>
        <w:ind w:left="0"/>
        <w:jc w:val="both"/>
      </w:pPr>
      <w:r>
        <w:rPr>
          <w:rFonts w:ascii="Times New Roman"/>
          <w:b w:val="false"/>
          <w:i w:val="false"/>
          <w:color w:val="000000"/>
          <w:sz w:val="28"/>
        </w:rPr>
        <w:t>
      1 шарт:</w:t>
      </w:r>
    </w:p>
    <w:bookmarkEnd w:id="403"/>
    <w:bookmarkStart w:name="z1152" w:id="404"/>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 стандартының осы тармағында көзделген тізбеге сәйкес құжаттардың толық емес топтамасын және (немесе) қолданылу мерзімі өткен құжаттарды ұсынған жағдайларда, көрсетілетін қызметті беруші өтінішті қабылдаудан бас тартады және мемлекеттік көрсетілетін қызмет стандартына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404"/>
    <w:bookmarkStart w:name="z1153" w:id="405"/>
    <w:p>
      <w:pPr>
        <w:spacing w:after="0"/>
        <w:ind w:left="0"/>
        <w:jc w:val="both"/>
      </w:pPr>
      <w:r>
        <w:rPr>
          <w:rFonts w:ascii="Times New Roman"/>
          <w:b w:val="false"/>
          <w:i w:val="false"/>
          <w:color w:val="000000"/>
          <w:sz w:val="28"/>
        </w:rPr>
        <w:t xml:space="preserve">
      көрсетілетін қызметті алушы осы тармақта көзделген тізбеге сәйкес құжаттардың толық емес топтамасын ұсынған жағдайда, Мемлекеттік корпорацияның қызметкері өтінішті қабылдаудан бас тартады және мемлекеттік көрсетілетін қызмет стандартына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405"/>
    <w:bookmarkStart w:name="z1154" w:id="406"/>
    <w:p>
      <w:pPr>
        <w:spacing w:after="0"/>
        <w:ind w:left="0"/>
        <w:jc w:val="both"/>
      </w:pPr>
      <w:r>
        <w:rPr>
          <w:rFonts w:ascii="Times New Roman"/>
          <w:b w:val="false"/>
          <w:i w:val="false"/>
          <w:color w:val="000000"/>
          <w:sz w:val="28"/>
        </w:rPr>
        <w:t xml:space="preserve">
      2-процесс – көрсетілетін қызметті берушінің "Медициналық-әлеуметтік мекемелерде (ұйымдарда) арнаулы әлеуметтік қызметтер көрсетуге құжаттар ресімдеу" мемлекеттік көрсетілетін қызмет регламентінің (бұдан әрі - Регламент) </w:t>
      </w:r>
      <w:r>
        <w:rPr>
          <w:rFonts w:ascii="Times New Roman"/>
          <w:b w:val="false"/>
          <w:i w:val="false"/>
          <w:color w:val="000000"/>
          <w:sz w:val="28"/>
        </w:rPr>
        <w:t>5-тармағында</w:t>
      </w:r>
      <w:r>
        <w:rPr>
          <w:rFonts w:ascii="Times New Roman"/>
          <w:b w:val="false"/>
          <w:i w:val="false"/>
          <w:color w:val="000000"/>
          <w:sz w:val="28"/>
        </w:rPr>
        <w:t xml:space="preserve"> қарастырылған рәсімдері (іс-қимылдары);</w:t>
      </w:r>
    </w:p>
    <w:bookmarkEnd w:id="406"/>
    <w:bookmarkStart w:name="z1155" w:id="407"/>
    <w:p>
      <w:pPr>
        <w:spacing w:after="0"/>
        <w:ind w:left="0"/>
        <w:jc w:val="both"/>
      </w:pPr>
      <w:r>
        <w:rPr>
          <w:rFonts w:ascii="Times New Roman"/>
          <w:b w:val="false"/>
          <w:i w:val="false"/>
          <w:color w:val="000000"/>
          <w:sz w:val="28"/>
        </w:rPr>
        <w:t xml:space="preserve">
      3-процесс – Мемлекеттік корпорация қызметкері тиісті құжаттарды қабылдау туралы қолхатта көрсетілген мерзімде көрсетілетін қызметті алушыға қызмет көрсету мерзімі көрсетілген, медициналық-әлеуметтік мекемелерде (ұйымдарда) арнаулы әлеуметтік қызметтер көрсетуге құжаттар ресімдеу туралы хабарлама не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мен негіздемелер бойынша мемлекеттік қызмет көрсетуден бас тарту туралы дәлелді жауап алуға арналған өтінімнің қаралғандығы туралы хабарлама береді.</w:t>
      </w:r>
    </w:p>
    <w:bookmarkEnd w:id="407"/>
    <w:bookmarkStart w:name="z1156" w:id="408"/>
    <w:p>
      <w:pPr>
        <w:spacing w:after="0"/>
        <w:ind w:left="0"/>
        <w:jc w:val="both"/>
      </w:pPr>
      <w:r>
        <w:rPr>
          <w:rFonts w:ascii="Times New Roman"/>
          <w:b w:val="false"/>
          <w:i w:val="false"/>
          <w:color w:val="000000"/>
          <w:sz w:val="28"/>
        </w:rPr>
        <w:t>
      Құжаттар топтамасын тапсыру үшін күтудің рұқсат етілген ең ұзақ уақыты Мемлекеттік корпорацияда – 15 минут.</w:t>
      </w:r>
    </w:p>
    <w:bookmarkEnd w:id="408"/>
    <w:bookmarkStart w:name="z1157" w:id="409"/>
    <w:p>
      <w:pPr>
        <w:spacing w:after="0"/>
        <w:ind w:left="0"/>
        <w:jc w:val="both"/>
      </w:pPr>
      <w:r>
        <w:rPr>
          <w:rFonts w:ascii="Times New Roman"/>
          <w:b w:val="false"/>
          <w:i w:val="false"/>
          <w:color w:val="000000"/>
          <w:sz w:val="28"/>
        </w:rPr>
        <w:t>
      Көрсетілетін қызметті алушыға қызмет көрсетудің рұқсат етілген ең ұзақ уақыты Мемлекеттік корпорацияда – 15 минут.</w:t>
      </w:r>
    </w:p>
    <w:bookmarkEnd w:id="409"/>
    <w:bookmarkStart w:name="z1158" w:id="410"/>
    <w:p>
      <w:pPr>
        <w:spacing w:after="0"/>
        <w:ind w:left="0"/>
        <w:jc w:val="both"/>
      </w:pPr>
      <w:r>
        <w:rPr>
          <w:rFonts w:ascii="Times New Roman"/>
          <w:b w:val="false"/>
          <w:i w:val="false"/>
          <w:color w:val="000000"/>
          <w:sz w:val="28"/>
        </w:rPr>
        <w:t>
      Көрсетілетін қызметті алушы (немесе оның заңды өкілі немесе медициналық ұйым қолдаухат берген кезде) мемлекеттік қызметті көрсету үшін жүгінген кезде көрсетілетін қызметті берушіге, Мемлекеттік корпорацияға мынадай құжаттарды:</w:t>
      </w:r>
    </w:p>
    <w:bookmarkEnd w:id="410"/>
    <w:bookmarkStart w:name="z1159" w:id="411"/>
    <w:p>
      <w:pPr>
        <w:spacing w:after="0"/>
        <w:ind w:left="0"/>
        <w:jc w:val="both"/>
      </w:pPr>
      <w:r>
        <w:rPr>
          <w:rFonts w:ascii="Times New Roman"/>
          <w:b w:val="false"/>
          <w:i w:val="false"/>
          <w:color w:val="000000"/>
          <w:sz w:val="28"/>
        </w:rPr>
        <w:t xml:space="preserve">
      1)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2-қосымшаларға</w:t>
      </w:r>
      <w:r>
        <w:rPr>
          <w:rFonts w:ascii="Times New Roman"/>
          <w:b w:val="false"/>
          <w:i w:val="false"/>
          <w:color w:val="000000"/>
          <w:sz w:val="28"/>
        </w:rPr>
        <w:t xml:space="preserve"> сәйкес нысан бойынша өтінішті:</w:t>
      </w:r>
    </w:p>
    <w:bookmarkEnd w:id="411"/>
    <w:bookmarkStart w:name="z1160" w:id="412"/>
    <w:p>
      <w:pPr>
        <w:spacing w:after="0"/>
        <w:ind w:left="0"/>
        <w:jc w:val="both"/>
      </w:pPr>
      <w:r>
        <w:rPr>
          <w:rFonts w:ascii="Times New Roman"/>
          <w:b w:val="false"/>
          <w:i w:val="false"/>
          <w:color w:val="000000"/>
          <w:sz w:val="28"/>
        </w:rPr>
        <w:t>
      2) көрсетілетін қызметті алушының жеке сәйкестендіру нөмірі бар жеке басын растайтын құжатты (жеке басын сәйкестендіру үшін);</w:t>
      </w:r>
    </w:p>
    <w:bookmarkEnd w:id="412"/>
    <w:bookmarkStart w:name="z1161" w:id="413"/>
    <w:p>
      <w:pPr>
        <w:spacing w:after="0"/>
        <w:ind w:left="0"/>
        <w:jc w:val="both"/>
      </w:pPr>
      <w:r>
        <w:rPr>
          <w:rFonts w:ascii="Times New Roman"/>
          <w:b w:val="false"/>
          <w:i w:val="false"/>
          <w:color w:val="000000"/>
          <w:sz w:val="28"/>
        </w:rPr>
        <w:t xml:space="preserve">
      3)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медициналық картаны;</w:t>
      </w:r>
    </w:p>
    <w:bookmarkEnd w:id="413"/>
    <w:bookmarkStart w:name="z1162" w:id="414"/>
    <w:p>
      <w:pPr>
        <w:spacing w:after="0"/>
        <w:ind w:left="0"/>
        <w:jc w:val="both"/>
      </w:pPr>
      <w:r>
        <w:rPr>
          <w:rFonts w:ascii="Times New Roman"/>
          <w:b w:val="false"/>
          <w:i w:val="false"/>
          <w:color w:val="000000"/>
          <w:sz w:val="28"/>
        </w:rPr>
        <w:t>
      4) мүгедекті оңалтудың жеке бағдарламасынан үзінді көшірмені (қарттар үшін талап етілмейді);</w:t>
      </w:r>
    </w:p>
    <w:bookmarkEnd w:id="414"/>
    <w:bookmarkStart w:name="z1163" w:id="415"/>
    <w:p>
      <w:pPr>
        <w:spacing w:after="0"/>
        <w:ind w:left="0"/>
        <w:jc w:val="both"/>
      </w:pPr>
      <w:r>
        <w:rPr>
          <w:rFonts w:ascii="Times New Roman"/>
          <w:b w:val="false"/>
          <w:i w:val="false"/>
          <w:color w:val="000000"/>
          <w:sz w:val="28"/>
        </w:rPr>
        <w:t>
      5) он сегіз жастан асқан адамдар үшін – соттың адамды әрекетке қабілетсіз деп тану туралы шешімінің көшірмесін (бар болса);</w:t>
      </w:r>
    </w:p>
    <w:bookmarkEnd w:id="415"/>
    <w:bookmarkStart w:name="z1164" w:id="416"/>
    <w:p>
      <w:pPr>
        <w:spacing w:after="0"/>
        <w:ind w:left="0"/>
        <w:jc w:val="both"/>
      </w:pPr>
      <w:r>
        <w:rPr>
          <w:rFonts w:ascii="Times New Roman"/>
          <w:b w:val="false"/>
          <w:i w:val="false"/>
          <w:color w:val="000000"/>
          <w:sz w:val="28"/>
        </w:rPr>
        <w:t>
      6) зейнеткерлік жастағы адамдар үшін – зейнеткерлік куәлігінің көшірмесін;</w:t>
      </w:r>
    </w:p>
    <w:bookmarkEnd w:id="416"/>
    <w:bookmarkStart w:name="z1165" w:id="417"/>
    <w:p>
      <w:pPr>
        <w:spacing w:after="0"/>
        <w:ind w:left="0"/>
        <w:jc w:val="both"/>
      </w:pPr>
      <w:r>
        <w:rPr>
          <w:rFonts w:ascii="Times New Roman"/>
          <w:b w:val="false"/>
          <w:i w:val="false"/>
          <w:color w:val="000000"/>
          <w:sz w:val="28"/>
        </w:rPr>
        <w:t>
      7) Ұлы Отан соғысының қатысушылары мен мүгедектері және оларға теңестірілген адамдар үшін – Ұлы Отан соғысының қатысушысы мен мүгедегі және оларға теңестірілген адам мәртебесін растайтын куәлігінің көшірмелерін ұсынады.</w:t>
      </w:r>
    </w:p>
    <w:bookmarkEnd w:id="417"/>
    <w:bookmarkStart w:name="z1166" w:id="418"/>
    <w:p>
      <w:pPr>
        <w:spacing w:after="0"/>
        <w:ind w:left="0"/>
        <w:jc w:val="both"/>
      </w:pPr>
      <w:r>
        <w:rPr>
          <w:rFonts w:ascii="Times New Roman"/>
          <w:b w:val="false"/>
          <w:i w:val="false"/>
          <w:color w:val="000000"/>
          <w:sz w:val="28"/>
        </w:rPr>
        <w:t>
      Жеке басты куәландыратын құжаттар туралы, мүгедектік туралы мәліметтерді көрсетілетін қызметті беруші, Мемлекеттік корпорация уәкілетті лауазымды адамдардың электрондық цифрлық қолтаңбасымен куәландырылған электрондық құжат нысанында тиісті мемлекеттік ақпараттық жүйелерден алады.</w:t>
      </w:r>
    </w:p>
    <w:bookmarkEnd w:id="418"/>
    <w:bookmarkStart w:name="z1167" w:id="419"/>
    <w:p>
      <w:pPr>
        <w:spacing w:after="0"/>
        <w:ind w:left="0"/>
        <w:jc w:val="both"/>
      </w:pPr>
      <w:r>
        <w:rPr>
          <w:rFonts w:ascii="Times New Roman"/>
          <w:b w:val="false"/>
          <w:i w:val="false"/>
          <w:color w:val="000000"/>
          <w:sz w:val="28"/>
        </w:rPr>
        <w:t>
      Салыстырып тексеру үшін құжаттардың түпнұсқалары және көшірмелері ұсынылады, содан кейін құжаттардың түпнұсқалары көрсетілетін қызметті алушыға қайтарылады.</w:t>
      </w:r>
    </w:p>
    <w:bookmarkEnd w:id="419"/>
    <w:bookmarkStart w:name="z1168" w:id="420"/>
    <w:p>
      <w:pPr>
        <w:spacing w:after="0"/>
        <w:ind w:left="0"/>
        <w:jc w:val="both"/>
      </w:pPr>
      <w:r>
        <w:rPr>
          <w:rFonts w:ascii="Times New Roman"/>
          <w:b w:val="false"/>
          <w:i w:val="false"/>
          <w:color w:val="000000"/>
          <w:sz w:val="28"/>
        </w:rPr>
        <w:t>
      Барлық қажетті құжаттар тапсырылғанда көрсетілетін қызметті алушыға тиісті құжаттардың қабылданғаны туралы қолхат беріледі. Көрсетілетін қызметті алушыға дайын құжаттарды беру қолхат негізінде (не болмаса нотариалды сенімхат бойынша оның өкілі, заңды тұлғаға – өкілеттілікті растайтын құжат бойынша) жеке басын куәландыратын құжатты ұсынған жағдайда жүзеге асырылады.</w:t>
      </w:r>
    </w:p>
    <w:bookmarkEnd w:id="420"/>
    <w:bookmarkStart w:name="z1169" w:id="421"/>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сонымен қатар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көрсетілетін қызметті берушінің интернет-ресурсында орналастырылады.</w:t>
      </w:r>
    </w:p>
    <w:bookmarkEnd w:id="4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 әлеуметтік мекемелерде</w:t>
            </w:r>
            <w:r>
              <w:br/>
            </w:r>
            <w:r>
              <w:rPr>
                <w:rFonts w:ascii="Times New Roman"/>
                <w:b w:val="false"/>
                <w:i w:val="false"/>
                <w:color w:val="000000"/>
                <w:sz w:val="20"/>
              </w:rPr>
              <w:t>(ұйымдарда) арнаулы әлеуметтік қызметтер</w:t>
            </w:r>
            <w:r>
              <w:br/>
            </w:r>
            <w:r>
              <w:rPr>
                <w:rFonts w:ascii="Times New Roman"/>
                <w:b w:val="false"/>
                <w:i w:val="false"/>
                <w:color w:val="000000"/>
                <w:sz w:val="20"/>
              </w:rPr>
              <w:t>көрсетуге құжаттар ресімдеу" мемлекеттік</w:t>
            </w:r>
            <w:r>
              <w:br/>
            </w:r>
            <w:r>
              <w:rPr>
                <w:rFonts w:ascii="Times New Roman"/>
                <w:b w:val="false"/>
                <w:i w:val="false"/>
                <w:color w:val="000000"/>
                <w:sz w:val="20"/>
              </w:rPr>
              <w:t>көрсетілетін қызмет регламентіне қосымша</w:t>
            </w:r>
            <w:r>
              <w:br/>
            </w:r>
          </w:p>
        </w:tc>
      </w:tr>
    </w:tbl>
    <w:p>
      <w:pPr>
        <w:spacing w:after="0"/>
        <w:ind w:left="0"/>
        <w:jc w:val="left"/>
      </w:pPr>
      <w:r>
        <w:rPr>
          <w:rFonts w:ascii="Times New Roman"/>
          <w:b/>
          <w:i w:val="false"/>
          <w:color w:val="000000"/>
        </w:rPr>
        <w:t xml:space="preserve"> "Медициналық-әлеуметтік мекемелерде (ұйымдарда) арнаулы әлеуметтік қызметтер көрсетуге құжаттар ресімдеу"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7470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7470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04 қарашадағы</w:t>
            </w:r>
            <w:r>
              <w:br/>
            </w:r>
            <w:r>
              <w:rPr>
                <w:rFonts w:ascii="Times New Roman"/>
                <w:b w:val="false"/>
                <w:i w:val="false"/>
                <w:color w:val="000000"/>
                <w:sz w:val="20"/>
              </w:rPr>
              <w:t>№ 342 қаулысымен бекітілген</w:t>
            </w:r>
          </w:p>
        </w:tc>
      </w:tr>
    </w:tbl>
    <w:bookmarkStart w:name="z12" w:id="422"/>
    <w:p>
      <w:pPr>
        <w:spacing w:after="0"/>
        <w:ind w:left="0"/>
        <w:jc w:val="left"/>
      </w:pPr>
      <w:r>
        <w:rPr>
          <w:rFonts w:ascii="Times New Roman"/>
          <w:b/>
          <w:i w:val="false"/>
          <w:color w:val="000000"/>
        </w:rPr>
        <w:t xml:space="preserve"> "Үйде күтім көрсету жағдайында арнаулы әлеуметтік қызмет көрсетуге құжаттар ресімдеу" мемлекеттік көрсетілетін қызмет регламенті</w:t>
      </w:r>
    </w:p>
    <w:bookmarkEnd w:id="422"/>
    <w:p>
      <w:pPr>
        <w:spacing w:after="0"/>
        <w:ind w:left="0"/>
        <w:jc w:val="both"/>
      </w:pPr>
      <w:r>
        <w:rPr>
          <w:rFonts w:ascii="Times New Roman"/>
          <w:b w:val="false"/>
          <w:i w:val="false"/>
          <w:color w:val="ff0000"/>
          <w:sz w:val="28"/>
        </w:rPr>
        <w:t xml:space="preserve">
      Ескерту. Регламент жаңа редакцияда - Маңғыстау облысы әкімдігінің 04.06.2018 </w:t>
      </w:r>
      <w:r>
        <w:rPr>
          <w:rFonts w:ascii="Times New Roman"/>
          <w:b w:val="false"/>
          <w:i w:val="false"/>
          <w:color w:val="ff0000"/>
          <w:sz w:val="28"/>
        </w:rPr>
        <w:t xml:space="preserve">№ 140 </w:t>
      </w:r>
      <w:r>
        <w:rPr>
          <w:rFonts w:ascii="Times New Roman"/>
          <w:b w:val="false"/>
          <w:i w:val="false"/>
          <w:color w:val="ff0000"/>
          <w:sz w:val="28"/>
        </w:rPr>
        <w:t>қаулысымен (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bookmarkStart w:name="z1171" w:id="423"/>
    <w:p>
      <w:pPr>
        <w:spacing w:after="0"/>
        <w:ind w:left="0"/>
        <w:jc w:val="both"/>
      </w:pPr>
      <w:r>
        <w:rPr>
          <w:rFonts w:ascii="Times New Roman"/>
          <w:b w:val="false"/>
          <w:i w:val="false"/>
          <w:color w:val="000000"/>
          <w:sz w:val="28"/>
        </w:rPr>
        <w:t>
      1. "Үйде күтім көрсету жағдайында арнаулы әлеуметтік қызмет көрсетуге құжаттар ресімдеу" мемлекеттік көрсетілетін қызметті (бұдан әрі – мемлекеттік көрсетілетін қызмет) аудандардың және облыстық маңызы бар қалалардың жергілікті атқарушы органдары (бұдан әрі – көрсетілетін қызметті беруші) көрсетеді.</w:t>
      </w:r>
    </w:p>
    <w:bookmarkEnd w:id="423"/>
    <w:bookmarkStart w:name="z1172" w:id="424"/>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424"/>
    <w:bookmarkStart w:name="z1173" w:id="425"/>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Маңғыстау облысы бойынша филиалы (бұдан әрі – Мемлекеттік корпорация);</w:t>
      </w:r>
    </w:p>
    <w:bookmarkEnd w:id="425"/>
    <w:bookmarkStart w:name="z1174" w:id="426"/>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426"/>
    <w:bookmarkStart w:name="z1175" w:id="427"/>
    <w:p>
      <w:pPr>
        <w:spacing w:after="0"/>
        <w:ind w:left="0"/>
        <w:jc w:val="both"/>
      </w:pPr>
      <w:r>
        <w:rPr>
          <w:rFonts w:ascii="Times New Roman"/>
          <w:b w:val="false"/>
          <w:i w:val="false"/>
          <w:color w:val="000000"/>
          <w:sz w:val="28"/>
        </w:rPr>
        <w:t>
      2. Мемлекеттік қызметті көрсету нысаны: қағаз түрінде.</w:t>
      </w:r>
    </w:p>
    <w:bookmarkEnd w:id="427"/>
    <w:bookmarkStart w:name="z1176" w:id="428"/>
    <w:p>
      <w:pPr>
        <w:spacing w:after="0"/>
        <w:ind w:left="0"/>
        <w:jc w:val="both"/>
      </w:pPr>
      <w:r>
        <w:rPr>
          <w:rFonts w:ascii="Times New Roman"/>
          <w:b w:val="false"/>
          <w:i w:val="false"/>
          <w:color w:val="000000"/>
          <w:sz w:val="28"/>
        </w:rPr>
        <w:t xml:space="preserve">
      3. Мемлекеттік қызметті көрсету нәтижесі – үйде күтім көрсету жағдайында арнаулы әлеуметтік қызмет мерзімі көрсетілген құжаттарды ресімдеу туралы хабарлама не осы 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(нормативтік құқықтық актілерді мемлекеттік тіркеу тізілімінде № 11342 болып тіркелген) бекітілген "Үйде күтім көрсету жағдайында арнаулы әлеуметтік қызмет көрсетуге құжаттар ресімдеу"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мен негіздемелер бойынша мемлекеттік қызмет көрсетуден бас тарту туралы дәлелді жауап.</w:t>
      </w:r>
    </w:p>
    <w:bookmarkEnd w:id="428"/>
    <w:bookmarkStart w:name="z1177" w:id="429"/>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429"/>
    <w:bookmarkStart w:name="z1178" w:id="430"/>
    <w:p>
      <w:pPr>
        <w:spacing w:after="0"/>
        <w:ind w:left="0"/>
        <w:jc w:val="both"/>
      </w:pPr>
      <w:r>
        <w:rPr>
          <w:rFonts w:ascii="Times New Roman"/>
          <w:b w:val="false"/>
          <w:i w:val="false"/>
          <w:color w:val="000000"/>
          <w:sz w:val="28"/>
        </w:rPr>
        <w:t>
      Мемлекеттік қызмет жеке тұлғаларға (бұдан әрі-қызмет алушы) тегін көрсетіледі.</w:t>
      </w:r>
    </w:p>
    <w:bookmarkEnd w:id="430"/>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Start w:name="z1179" w:id="431"/>
    <w:p>
      <w:pPr>
        <w:spacing w:after="0"/>
        <w:ind w:left="0"/>
        <w:jc w:val="both"/>
      </w:pPr>
      <w:r>
        <w:rPr>
          <w:rFonts w:ascii="Times New Roman"/>
          <w:b w:val="false"/>
          <w:i w:val="false"/>
          <w:color w:val="000000"/>
          <w:sz w:val="28"/>
        </w:rPr>
        <w:t xml:space="preserve">
      4. Көрсетілетін қызметті беруші мемлекеттік қызмет көрсету үшін көрсетілетін қызметті алушының өтінішін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өзге де құжаттарын алу мемлекеттік қызмет көрсету жөніндегі рәсімдерді (іс-қимылдарды) бастауға негіздеме болып табылады.</w:t>
      </w:r>
    </w:p>
    <w:bookmarkEnd w:id="431"/>
    <w:bookmarkStart w:name="z1180" w:id="432"/>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432"/>
    <w:bookmarkStart w:name="z1181" w:id="433"/>
    <w:p>
      <w:pPr>
        <w:spacing w:after="0"/>
        <w:ind w:left="0"/>
        <w:jc w:val="both"/>
      </w:pPr>
      <w:r>
        <w:rPr>
          <w:rFonts w:ascii="Times New Roman"/>
          <w:b w:val="false"/>
          <w:i w:val="false"/>
          <w:color w:val="000000"/>
          <w:sz w:val="28"/>
        </w:rPr>
        <w:t>
      1) көрсетілетін қызметті берушінің кеңсе маманы құжаттарды қабылдауды жүзеге асырады және өтінішті тіркейді – 30 (отыз) минут. Нәтижесі - құжаттарды көрсетілетін қызметті берушінің басшысына басшысына қарауға жолдау;</w:t>
      </w:r>
    </w:p>
    <w:bookmarkEnd w:id="433"/>
    <w:bookmarkStart w:name="z1182" w:id="434"/>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жауапты орындаушыны белгілейді – 1 (бір) сағат. Нәтижесі – құжаттарды басқарманың жауапты орындаушысына жолдау;</w:t>
      </w:r>
    </w:p>
    <w:bookmarkEnd w:id="434"/>
    <w:bookmarkStart w:name="z1183" w:id="435"/>
    <w:p>
      <w:pPr>
        <w:spacing w:after="0"/>
        <w:ind w:left="0"/>
        <w:jc w:val="both"/>
      </w:pPr>
      <w:r>
        <w:rPr>
          <w:rFonts w:ascii="Times New Roman"/>
          <w:b w:val="false"/>
          <w:i w:val="false"/>
          <w:color w:val="000000"/>
          <w:sz w:val="28"/>
        </w:rPr>
        <w:t>
      3) көрсетілетін қызметті берушінің жауапты орындаушысы құжаттарды қолданыстағы заңнамаға сәйкестігі тұрғысынан тексереді және мемлекеттік қызметті көрсету нәтижесін ресімдейді – 13 (он үш) жұмыс күні ішінде. Нәтижесі – ұсынылған құжаттарды қол қоюға жолдау;</w:t>
      </w:r>
    </w:p>
    <w:bookmarkEnd w:id="435"/>
    <w:bookmarkStart w:name="z1184" w:id="436"/>
    <w:p>
      <w:pPr>
        <w:spacing w:after="0"/>
        <w:ind w:left="0"/>
        <w:jc w:val="both"/>
      </w:pPr>
      <w:r>
        <w:rPr>
          <w:rFonts w:ascii="Times New Roman"/>
          <w:b w:val="false"/>
          <w:i w:val="false"/>
          <w:color w:val="000000"/>
          <w:sz w:val="28"/>
        </w:rPr>
        <w:t>
      4) мемлекеттік қызметті көрсету нәтижесіне қол қою – 1 (бір) жұмыс күні ішінде. Нәтижесі – ұсынылған құжаттарға қол қою;</w:t>
      </w:r>
    </w:p>
    <w:bookmarkEnd w:id="436"/>
    <w:bookmarkStart w:name="z1185" w:id="437"/>
    <w:p>
      <w:pPr>
        <w:spacing w:after="0"/>
        <w:ind w:left="0"/>
        <w:jc w:val="both"/>
      </w:pPr>
      <w:r>
        <w:rPr>
          <w:rFonts w:ascii="Times New Roman"/>
          <w:b w:val="false"/>
          <w:i w:val="false"/>
          <w:color w:val="000000"/>
          <w:sz w:val="28"/>
        </w:rPr>
        <w:t>
      5) көрсетілетін қызметті берушінің кеңсе маманы мемлекеттік қызметті көрсету нәтижесін беру – 30 (отыз) минут. Нәтижесі –үйде күтім көрсету жағдайында арнаулы әлеуметтік қызмет мерзімі көрсетілген құжаттарды ресімдеу туралы хабарламаны беру.</w:t>
      </w:r>
    </w:p>
    <w:bookmarkEnd w:id="437"/>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Start w:name="z1186" w:id="438"/>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 берушінің, құрылымдық бөлімшелерінің (қызметкерлерінің) тізбесі:</w:t>
      </w:r>
    </w:p>
    <w:bookmarkEnd w:id="438"/>
    <w:bookmarkStart w:name="z1187" w:id="439"/>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439"/>
    <w:bookmarkStart w:name="z1188" w:id="440"/>
    <w:p>
      <w:pPr>
        <w:spacing w:after="0"/>
        <w:ind w:left="0"/>
        <w:jc w:val="both"/>
      </w:pPr>
      <w:r>
        <w:rPr>
          <w:rFonts w:ascii="Times New Roman"/>
          <w:b w:val="false"/>
          <w:i w:val="false"/>
          <w:color w:val="000000"/>
          <w:sz w:val="28"/>
        </w:rPr>
        <w:t>
      2) көрсетілетін қызметті берушінің басшысы;</w:t>
      </w:r>
    </w:p>
    <w:bookmarkEnd w:id="440"/>
    <w:bookmarkStart w:name="z367" w:id="441"/>
    <w:p>
      <w:pPr>
        <w:spacing w:after="0"/>
        <w:ind w:left="0"/>
        <w:jc w:val="both"/>
      </w:pPr>
      <w:r>
        <w:rPr>
          <w:rFonts w:ascii="Times New Roman"/>
          <w:b w:val="false"/>
          <w:i w:val="false"/>
          <w:color w:val="000000"/>
          <w:sz w:val="28"/>
        </w:rPr>
        <w:t>
      3) көрсетілетін қызметті берушінің кеңсе маманы.</w:t>
      </w:r>
    </w:p>
    <w:bookmarkEnd w:id="441"/>
    <w:bookmarkStart w:name="z368" w:id="442"/>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442"/>
    <w:bookmarkStart w:name="z1189" w:id="443"/>
    <w:p>
      <w:pPr>
        <w:spacing w:after="0"/>
        <w:ind w:left="0"/>
        <w:jc w:val="both"/>
      </w:pPr>
      <w:r>
        <w:rPr>
          <w:rFonts w:ascii="Times New Roman"/>
          <w:b w:val="false"/>
          <w:i w:val="false"/>
          <w:color w:val="000000"/>
          <w:sz w:val="28"/>
        </w:rPr>
        <w:t>
      1) көрсетілетін қызметті берушінің кеңсе маманы құжаттарды қабылдауды жүзеге асырады және өтінішті тіркейді – 30 (отыз) минут;</w:t>
      </w:r>
    </w:p>
    <w:bookmarkEnd w:id="443"/>
    <w:bookmarkStart w:name="z1190" w:id="444"/>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жауапты орындаушыны белгілейді – 1 (бір) сағат;</w:t>
      </w:r>
    </w:p>
    <w:bookmarkEnd w:id="444"/>
    <w:bookmarkStart w:name="z1191" w:id="445"/>
    <w:p>
      <w:pPr>
        <w:spacing w:after="0"/>
        <w:ind w:left="0"/>
        <w:jc w:val="both"/>
      </w:pPr>
      <w:r>
        <w:rPr>
          <w:rFonts w:ascii="Times New Roman"/>
          <w:b w:val="false"/>
          <w:i w:val="false"/>
          <w:color w:val="000000"/>
          <w:sz w:val="28"/>
        </w:rPr>
        <w:t>
      3) көрсетілетін қызметті берушінің жауапты орындаушысы құжаттарды қолданыстағы заңнамаға сәйкестігі тұрғысынан тексереді және мемлекеттік қызметті көрсету нәтижесін ресімдейді – 13 (он үш) жұмыс күні ішінде;</w:t>
      </w:r>
    </w:p>
    <w:bookmarkEnd w:id="445"/>
    <w:bookmarkStart w:name="z1192" w:id="446"/>
    <w:p>
      <w:pPr>
        <w:spacing w:after="0"/>
        <w:ind w:left="0"/>
        <w:jc w:val="both"/>
      </w:pPr>
      <w:r>
        <w:rPr>
          <w:rFonts w:ascii="Times New Roman"/>
          <w:b w:val="false"/>
          <w:i w:val="false"/>
          <w:color w:val="000000"/>
          <w:sz w:val="28"/>
        </w:rPr>
        <w:t>
      4) мемлекеттік қызметті көрсету нәтижесіне қол қою – 1 (бір) жұмыс күні ішінде;</w:t>
      </w:r>
    </w:p>
    <w:bookmarkEnd w:id="446"/>
    <w:bookmarkStart w:name="z1193" w:id="447"/>
    <w:p>
      <w:pPr>
        <w:spacing w:after="0"/>
        <w:ind w:left="0"/>
        <w:jc w:val="both"/>
      </w:pPr>
      <w:r>
        <w:rPr>
          <w:rFonts w:ascii="Times New Roman"/>
          <w:b w:val="false"/>
          <w:i w:val="false"/>
          <w:color w:val="000000"/>
          <w:sz w:val="28"/>
        </w:rPr>
        <w:t>
      5) көрсетілетін қызметті берушінің кеңсе маманы мемлекеттік қызметті көрсету нәтижесін беру – 30 (отыз) минут.</w:t>
      </w:r>
    </w:p>
    <w:bookmarkEnd w:id="447"/>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1194" w:id="448"/>
    <w:p>
      <w:pPr>
        <w:spacing w:after="0"/>
        <w:ind w:left="0"/>
        <w:jc w:val="both"/>
      </w:pPr>
      <w:r>
        <w:rPr>
          <w:rFonts w:ascii="Times New Roman"/>
          <w:b w:val="false"/>
          <w:i w:val="false"/>
          <w:color w:val="000000"/>
          <w:sz w:val="28"/>
        </w:rPr>
        <w:t>
      8. Мемлекеттік корпорацияға жүгіну тәртібінің сипаттамасы, көрсетілетін қызметті алушының сұранысын өңдеу ұзақтығы:</w:t>
      </w:r>
    </w:p>
    <w:bookmarkEnd w:id="448"/>
    <w:bookmarkStart w:name="z1195" w:id="449"/>
    <w:p>
      <w:pPr>
        <w:spacing w:after="0"/>
        <w:ind w:left="0"/>
        <w:jc w:val="both"/>
      </w:pPr>
      <w:r>
        <w:rPr>
          <w:rFonts w:ascii="Times New Roman"/>
          <w:b w:val="false"/>
          <w:i w:val="false"/>
          <w:color w:val="000000"/>
          <w:sz w:val="28"/>
        </w:rPr>
        <w:t>
      1-процесс – Мемлекеттік корпорацияның қызметкері ұсынылған құжаттарды тексереді, көрсетілетін қызметті алушының өтінішін қабылдайды және тіркейді, құжаттарды қабылдау күні мен уақыты көрсетілген құжаттардың қабылданғаны туралы қолхат береді;</w:t>
      </w:r>
    </w:p>
    <w:bookmarkEnd w:id="449"/>
    <w:bookmarkStart w:name="z1196" w:id="450"/>
    <w:p>
      <w:pPr>
        <w:spacing w:after="0"/>
        <w:ind w:left="0"/>
        <w:jc w:val="both"/>
      </w:pPr>
      <w:r>
        <w:rPr>
          <w:rFonts w:ascii="Times New Roman"/>
          <w:b w:val="false"/>
          <w:i w:val="false"/>
          <w:color w:val="000000"/>
          <w:sz w:val="28"/>
        </w:rPr>
        <w:t>
      1 шарт:</w:t>
      </w:r>
    </w:p>
    <w:bookmarkEnd w:id="450"/>
    <w:bookmarkStart w:name="z1197" w:id="451"/>
    <w:p>
      <w:pPr>
        <w:spacing w:after="0"/>
        <w:ind w:left="0"/>
        <w:jc w:val="both"/>
      </w:pPr>
      <w:r>
        <w:rPr>
          <w:rFonts w:ascii="Times New Roman"/>
          <w:b w:val="false"/>
          <w:i w:val="false"/>
          <w:color w:val="000000"/>
          <w:sz w:val="28"/>
        </w:rPr>
        <w:t xml:space="preserve">
      көрсетілетін қызметті алушы стандарттың осы тармағында көзделген тізбеге сәйкес құжаттардың толық емес топтамасын және (немесе) қолданылу мерзімі өткен құжаттарды ұсынған жағдайларда, көрсетілетін қызметті беруші өтінішті қабылдаудан бас тартады және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451"/>
    <w:bookmarkStart w:name="z1198" w:id="452"/>
    <w:p>
      <w:pPr>
        <w:spacing w:after="0"/>
        <w:ind w:left="0"/>
        <w:jc w:val="both"/>
      </w:pPr>
      <w:r>
        <w:rPr>
          <w:rFonts w:ascii="Times New Roman"/>
          <w:b w:val="false"/>
          <w:i w:val="false"/>
          <w:color w:val="000000"/>
          <w:sz w:val="28"/>
        </w:rPr>
        <w:t xml:space="preserve">
      көрсетілетін қызметті алушы осы тармақта көзделген тізбеге сәйкес құжаттардың толық емес топтамасын ұсынған жағдайда, Мемлекеттік корпорацияның қызметкері өтінішті қабылдаудан бас тартады және мемлекеттік көрсетілетін қызмет стандартына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452"/>
    <w:bookmarkStart w:name="z1199" w:id="453"/>
    <w:p>
      <w:pPr>
        <w:spacing w:after="0"/>
        <w:ind w:left="0"/>
        <w:jc w:val="both"/>
      </w:pPr>
      <w:r>
        <w:rPr>
          <w:rFonts w:ascii="Times New Roman"/>
          <w:b w:val="false"/>
          <w:i w:val="false"/>
          <w:color w:val="000000"/>
          <w:sz w:val="28"/>
        </w:rPr>
        <w:t xml:space="preserve">
      2-процесс – көрсетілетін қызметті берушінің "Үйде күтім көрсету жағдайында арнаулы әлеуметтік қызмет көрсетуге құжаттар ресімдеу" мемлекеттік көрсетілетін қызмет регламентінің (бұдан әрі - Регламент) </w:t>
      </w:r>
      <w:r>
        <w:rPr>
          <w:rFonts w:ascii="Times New Roman"/>
          <w:b w:val="false"/>
          <w:i w:val="false"/>
          <w:color w:val="000000"/>
          <w:sz w:val="28"/>
        </w:rPr>
        <w:t>5-тармағында</w:t>
      </w:r>
      <w:r>
        <w:rPr>
          <w:rFonts w:ascii="Times New Roman"/>
          <w:b w:val="false"/>
          <w:i w:val="false"/>
          <w:color w:val="000000"/>
          <w:sz w:val="28"/>
        </w:rPr>
        <w:t xml:space="preserve"> қарастырылған рәсімдері (іс-қимылдары);</w:t>
      </w:r>
    </w:p>
    <w:bookmarkEnd w:id="453"/>
    <w:bookmarkStart w:name="z1200" w:id="454"/>
    <w:p>
      <w:pPr>
        <w:spacing w:after="0"/>
        <w:ind w:left="0"/>
        <w:jc w:val="both"/>
      </w:pPr>
      <w:r>
        <w:rPr>
          <w:rFonts w:ascii="Times New Roman"/>
          <w:b w:val="false"/>
          <w:i w:val="false"/>
          <w:color w:val="000000"/>
          <w:sz w:val="28"/>
        </w:rPr>
        <w:t xml:space="preserve">
      3-процесс – Мемлекеттік корпорация қызметкері тиісті құжаттарды қабылдау туралы қолхатта көрсетілген мерзімде көрсетілетін қызметті алушыға үйде күтім көрсету жағдайында арнаулы әлеуметтік қызмет көрсету мерзімін көрсете отырып, құжаттарды ресімдеу туралы хабарлама немесе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мемлекеттік қызмет көрсетуден бас тарту туралы дәлелді жауапалуға арналған өтінімнің қаралғандығы туралы хабарлама береді.</w:t>
      </w:r>
    </w:p>
    <w:bookmarkEnd w:id="454"/>
    <w:bookmarkStart w:name="z1201" w:id="455"/>
    <w:p>
      <w:pPr>
        <w:spacing w:after="0"/>
        <w:ind w:left="0"/>
        <w:jc w:val="both"/>
      </w:pPr>
      <w:r>
        <w:rPr>
          <w:rFonts w:ascii="Times New Roman"/>
          <w:b w:val="false"/>
          <w:i w:val="false"/>
          <w:color w:val="000000"/>
          <w:sz w:val="28"/>
        </w:rPr>
        <w:t>
      Құжаттар топтамасын тапсыру үшін күтудің рұқсат етілген ең ұзақ уақыты Мемлекеттік корпорацияда – 15 минут.</w:t>
      </w:r>
    </w:p>
    <w:bookmarkEnd w:id="455"/>
    <w:bookmarkStart w:name="z1202" w:id="456"/>
    <w:p>
      <w:pPr>
        <w:spacing w:after="0"/>
        <w:ind w:left="0"/>
        <w:jc w:val="both"/>
      </w:pPr>
      <w:r>
        <w:rPr>
          <w:rFonts w:ascii="Times New Roman"/>
          <w:b w:val="false"/>
          <w:i w:val="false"/>
          <w:color w:val="000000"/>
          <w:sz w:val="28"/>
        </w:rPr>
        <w:t>
      Көрсетілетін қызметті алушыға қызмет көрсетудің рұқсат етілген ең ұзақ уақыты Мемлекеттік корпорацияда – 15 минут.</w:t>
      </w:r>
    </w:p>
    <w:bookmarkEnd w:id="456"/>
    <w:bookmarkStart w:name="z1203" w:id="457"/>
    <w:p>
      <w:pPr>
        <w:spacing w:after="0"/>
        <w:ind w:left="0"/>
        <w:jc w:val="both"/>
      </w:pPr>
      <w:r>
        <w:rPr>
          <w:rFonts w:ascii="Times New Roman"/>
          <w:b w:val="false"/>
          <w:i w:val="false"/>
          <w:color w:val="000000"/>
          <w:sz w:val="28"/>
        </w:rPr>
        <w:t xml:space="preserve">
      Көрсетілетін қызметті алушы (немесе оның заңды өкілі немесе медициналық ұйым қолдаухат берген кезде) мемлекеттік көрсетілетін қызмет үшін жүгінген кезде көрсетілетін қызметті берушіге, Мемлекеттік корпорацияға мынадай құжаттарды: </w:t>
      </w:r>
    </w:p>
    <w:bookmarkEnd w:id="457"/>
    <w:bookmarkStart w:name="z1204" w:id="458"/>
    <w:p>
      <w:pPr>
        <w:spacing w:after="0"/>
        <w:ind w:left="0"/>
        <w:jc w:val="both"/>
      </w:pPr>
      <w:r>
        <w:rPr>
          <w:rFonts w:ascii="Times New Roman"/>
          <w:b w:val="false"/>
          <w:i w:val="false"/>
          <w:color w:val="000000"/>
          <w:sz w:val="28"/>
        </w:rPr>
        <w:t xml:space="preserve">
      1)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өтінішті;</w:t>
      </w:r>
    </w:p>
    <w:bookmarkEnd w:id="458"/>
    <w:bookmarkStart w:name="z1205" w:id="459"/>
    <w:p>
      <w:pPr>
        <w:spacing w:after="0"/>
        <w:ind w:left="0"/>
        <w:jc w:val="both"/>
      </w:pPr>
      <w:r>
        <w:rPr>
          <w:rFonts w:ascii="Times New Roman"/>
          <w:b w:val="false"/>
          <w:i w:val="false"/>
          <w:color w:val="000000"/>
          <w:sz w:val="28"/>
        </w:rPr>
        <w:t>
      2) көрсетілетін қызметті алушының жеке сәйкестендіру нөмірі бар жеке басын растайтын құжатты (жеке басын сәйкестендіру үшін);</w:t>
      </w:r>
    </w:p>
    <w:bookmarkEnd w:id="459"/>
    <w:bookmarkStart w:name="z1206" w:id="460"/>
    <w:p>
      <w:pPr>
        <w:spacing w:after="0"/>
        <w:ind w:left="0"/>
        <w:jc w:val="both"/>
      </w:pPr>
      <w:r>
        <w:rPr>
          <w:rFonts w:ascii="Times New Roman"/>
          <w:b w:val="false"/>
          <w:i w:val="false"/>
          <w:color w:val="000000"/>
          <w:sz w:val="28"/>
        </w:rPr>
        <w:t xml:space="preserve">
      3) осы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медициналық картаны;</w:t>
      </w:r>
    </w:p>
    <w:bookmarkEnd w:id="460"/>
    <w:bookmarkStart w:name="z1207" w:id="461"/>
    <w:p>
      <w:pPr>
        <w:spacing w:after="0"/>
        <w:ind w:left="0"/>
        <w:jc w:val="both"/>
      </w:pPr>
      <w:r>
        <w:rPr>
          <w:rFonts w:ascii="Times New Roman"/>
          <w:b w:val="false"/>
          <w:i w:val="false"/>
          <w:color w:val="000000"/>
          <w:sz w:val="28"/>
        </w:rPr>
        <w:t>
      4) мүгедекті оңалтудың жеке бағдарламасынан үзінді көшірмені (қарттар үшін талап етілмейді);</w:t>
      </w:r>
    </w:p>
    <w:bookmarkEnd w:id="461"/>
    <w:bookmarkStart w:name="z1208" w:id="462"/>
    <w:p>
      <w:pPr>
        <w:spacing w:after="0"/>
        <w:ind w:left="0"/>
        <w:jc w:val="both"/>
      </w:pPr>
      <w:r>
        <w:rPr>
          <w:rFonts w:ascii="Times New Roman"/>
          <w:b w:val="false"/>
          <w:i w:val="false"/>
          <w:color w:val="000000"/>
          <w:sz w:val="28"/>
        </w:rPr>
        <w:t>
      5) зейнеткерлік жастағы адамдар үшін – зейнеткерлік куәлігінің көшірмесін;</w:t>
      </w:r>
    </w:p>
    <w:bookmarkEnd w:id="462"/>
    <w:bookmarkStart w:name="z1209" w:id="463"/>
    <w:p>
      <w:pPr>
        <w:spacing w:after="0"/>
        <w:ind w:left="0"/>
        <w:jc w:val="both"/>
      </w:pPr>
      <w:r>
        <w:rPr>
          <w:rFonts w:ascii="Times New Roman"/>
          <w:b w:val="false"/>
          <w:i w:val="false"/>
          <w:color w:val="000000"/>
          <w:sz w:val="28"/>
        </w:rPr>
        <w:t>
      6) Ұлы Отан соғысының қатысушылары мен мүгедектері және оларға теңестірілген адамдар үшін – Ұлы Отан соғысының қатысушысы мен мүгедегі және оларға теңестірілген адам мәртебесін растайтын куәліктің көшірмелері;</w:t>
      </w:r>
    </w:p>
    <w:bookmarkEnd w:id="463"/>
    <w:bookmarkStart w:name="z1210" w:id="464"/>
    <w:p>
      <w:pPr>
        <w:spacing w:after="0"/>
        <w:ind w:left="0"/>
        <w:jc w:val="both"/>
      </w:pPr>
      <w:r>
        <w:rPr>
          <w:rFonts w:ascii="Times New Roman"/>
          <w:b w:val="false"/>
          <w:i w:val="false"/>
          <w:color w:val="000000"/>
          <w:sz w:val="28"/>
        </w:rPr>
        <w:t>
      7) балалар үшін – психологиялық-медициналық-педагогикалық консультация қорытындысының көшірмесін ұсынады.</w:t>
      </w:r>
    </w:p>
    <w:bookmarkEnd w:id="464"/>
    <w:bookmarkStart w:name="z1211" w:id="465"/>
    <w:p>
      <w:pPr>
        <w:spacing w:after="0"/>
        <w:ind w:left="0"/>
        <w:jc w:val="both"/>
      </w:pPr>
      <w:r>
        <w:rPr>
          <w:rFonts w:ascii="Times New Roman"/>
          <w:b w:val="false"/>
          <w:i w:val="false"/>
          <w:color w:val="000000"/>
          <w:sz w:val="28"/>
        </w:rPr>
        <w:t>
      Жеке басты куәландыратын, тұрақты тұрғылықты жері бойынша тіркелгенін растайтын (мекенжай анықтамасы не селолық және/немесе ауылдық әкімдердің анықтамасы) құжаттар туралы, мүгедектік туралы мәліметтерді көрсетілетін қызметті беруші, Мемлекеттік корпорация уәкілетті лауазымды адамдардың электрондық цифрлық қолтаңбасымен куәландырылған электрондық құжат нысанында тиісті мемлекеттік ақпараттық жүйелерден алады.</w:t>
      </w:r>
    </w:p>
    <w:bookmarkEnd w:id="465"/>
    <w:bookmarkStart w:name="z1212" w:id="466"/>
    <w:p>
      <w:pPr>
        <w:spacing w:after="0"/>
        <w:ind w:left="0"/>
        <w:jc w:val="both"/>
      </w:pPr>
      <w:r>
        <w:rPr>
          <w:rFonts w:ascii="Times New Roman"/>
          <w:b w:val="false"/>
          <w:i w:val="false"/>
          <w:color w:val="000000"/>
          <w:sz w:val="28"/>
        </w:rPr>
        <w:t>
      Салыстырып тексеру үшін құжаттардың түпнұсқалары және көшірмелері ұсынылады, содан кейін құжаттардың түпнұсқалары көрсетілетін қызметті алушыға қайтарылады.</w:t>
      </w:r>
    </w:p>
    <w:bookmarkEnd w:id="466"/>
    <w:bookmarkStart w:name="z1213" w:id="467"/>
    <w:p>
      <w:pPr>
        <w:spacing w:after="0"/>
        <w:ind w:left="0"/>
        <w:jc w:val="both"/>
      </w:pPr>
      <w:r>
        <w:rPr>
          <w:rFonts w:ascii="Times New Roman"/>
          <w:b w:val="false"/>
          <w:i w:val="false"/>
          <w:color w:val="000000"/>
          <w:sz w:val="28"/>
        </w:rPr>
        <w:t>
      Барлық қажетті құжаттар тапсырылғанда көрсетілетін қызметті алушыға тиісті құжаттардың қабылданғаны туралы қолхат беріледі. Көрсетілетін қызметті алушыға дайын құжаттарды беру қолхат негізінде (не болмаса нотариалды сенімхат бойынша оның өкілі, заңды тұлғаға – өкілеттілікті растайтын құжат бойынша) жеке басын куәландыратын құжатты ұсынған жағдайда жүзеге асырылады.</w:t>
      </w:r>
    </w:p>
    <w:bookmarkEnd w:id="467"/>
    <w:bookmarkStart w:name="z1214" w:id="468"/>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сонымен қатар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көрсетілетін қызметті берушінің интернет-ресурсында орналастырылады.</w:t>
      </w:r>
    </w:p>
    <w:bookmarkEnd w:id="4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күтім көрсету жағдайында арнаулы</w:t>
            </w:r>
            <w:r>
              <w:br/>
            </w:r>
            <w:r>
              <w:rPr>
                <w:rFonts w:ascii="Times New Roman"/>
                <w:b w:val="false"/>
                <w:i w:val="false"/>
                <w:color w:val="000000"/>
                <w:sz w:val="20"/>
              </w:rPr>
              <w:t>әлеуметтік қызмет көрсетуге құжаттар</w:t>
            </w:r>
            <w:r>
              <w:br/>
            </w:r>
            <w:r>
              <w:rPr>
                <w:rFonts w:ascii="Times New Roman"/>
                <w:b w:val="false"/>
                <w:i w:val="false"/>
                <w:color w:val="000000"/>
                <w:sz w:val="20"/>
              </w:rPr>
              <w:t>ресімдеу" мемлекеттік көрсетілетін</w:t>
            </w:r>
            <w:r>
              <w:br/>
            </w:r>
            <w:r>
              <w:rPr>
                <w:rFonts w:ascii="Times New Roman"/>
                <w:b w:val="false"/>
                <w:i w:val="false"/>
                <w:color w:val="000000"/>
                <w:sz w:val="20"/>
              </w:rPr>
              <w:t>қызмет регламентіне қосымша</w:t>
            </w:r>
            <w:r>
              <w:br/>
            </w:r>
          </w:p>
        </w:tc>
      </w:tr>
    </w:tbl>
    <w:p>
      <w:pPr>
        <w:spacing w:after="0"/>
        <w:ind w:left="0"/>
        <w:jc w:val="left"/>
      </w:pPr>
      <w:r>
        <w:rPr>
          <w:rFonts w:ascii="Times New Roman"/>
          <w:b/>
          <w:i w:val="false"/>
          <w:color w:val="000000"/>
        </w:rPr>
        <w:t xml:space="preserve"> "Үйде күтім көрсету жағдайында арнаулы әлеуметтік қызмет көрсетуге құжаттар ресімдеу"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7470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747000" cy="208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04 қарашадағы</w:t>
            </w:r>
            <w:r>
              <w:br/>
            </w:r>
            <w:r>
              <w:rPr>
                <w:rFonts w:ascii="Times New Roman"/>
                <w:b w:val="false"/>
                <w:i w:val="false"/>
                <w:color w:val="000000"/>
                <w:sz w:val="20"/>
              </w:rPr>
              <w:t>№ 342 қаулысымен бекітілген</w:t>
            </w:r>
          </w:p>
        </w:tc>
      </w:tr>
    </w:tbl>
    <w:bookmarkStart w:name="z13" w:id="469"/>
    <w:p>
      <w:pPr>
        <w:spacing w:after="0"/>
        <w:ind w:left="0"/>
        <w:jc w:val="left"/>
      </w:pPr>
      <w:r>
        <w:rPr>
          <w:rFonts w:ascii="Times New Roman"/>
          <w:b/>
          <w:i w:val="false"/>
          <w:color w:val="000000"/>
        </w:rPr>
        <w:t xml:space="preserve">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 1. Жалпы ережелер</w:t>
      </w:r>
    </w:p>
    <w:bookmarkEnd w:id="469"/>
    <w:bookmarkStart w:name="z866" w:id="470"/>
    <w:p>
      <w:pPr>
        <w:spacing w:after="0"/>
        <w:ind w:left="0"/>
        <w:jc w:val="both"/>
      </w:pPr>
      <w:r>
        <w:rPr>
          <w:rFonts w:ascii="Times New Roman"/>
          <w:b w:val="false"/>
          <w:i w:val="false"/>
          <w:color w:val="000000"/>
          <w:sz w:val="28"/>
        </w:rPr>
        <w:t>
      1.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қызметті (бұдан әрі – мемлекеттік көрсетілетін қызмет) аудан және қала жергілікті атқарушы органы (Маңғыстау облысының жұмыспен қамту және әлеуметтік бағдарламалар бөлімдері) (бұдан әрі – көрсетілетін қызметті беруші) көрсетеді.</w:t>
      </w:r>
    </w:p>
    <w:bookmarkEnd w:id="470"/>
    <w:bookmarkStart w:name="z867" w:id="471"/>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w:t>
      </w:r>
    </w:p>
    <w:bookmarkEnd w:id="471"/>
    <w:bookmarkStart w:name="z868" w:id="472"/>
    <w:p>
      <w:pPr>
        <w:spacing w:after="0"/>
        <w:ind w:left="0"/>
        <w:jc w:val="both"/>
      </w:pPr>
      <w:r>
        <w:rPr>
          <w:rFonts w:ascii="Times New Roman"/>
          <w:b w:val="false"/>
          <w:i w:val="false"/>
          <w:color w:val="000000"/>
          <w:sz w:val="28"/>
        </w:rPr>
        <w:t>
      1) көрсетілетін қызметті беруші;</w:t>
      </w:r>
    </w:p>
    <w:bookmarkEnd w:id="472"/>
    <w:bookmarkStart w:name="z869" w:id="473"/>
    <w:p>
      <w:pPr>
        <w:spacing w:after="0"/>
        <w:ind w:left="0"/>
        <w:jc w:val="both"/>
      </w:pPr>
      <w:r>
        <w:rPr>
          <w:rFonts w:ascii="Times New Roman"/>
          <w:b w:val="false"/>
          <w:i w:val="false"/>
          <w:color w:val="000000"/>
          <w:sz w:val="28"/>
        </w:rPr>
        <w:t>
      2) кенттің, ауылдың, ауылдық округтің әкімі (бұдан әрі – ауылдық округтің әкімі);</w:t>
      </w:r>
    </w:p>
    <w:bookmarkEnd w:id="473"/>
    <w:bookmarkStart w:name="z870" w:id="474"/>
    <w:p>
      <w:pPr>
        <w:spacing w:after="0"/>
        <w:ind w:left="0"/>
        <w:jc w:val="both"/>
      </w:pPr>
      <w:r>
        <w:rPr>
          <w:rFonts w:ascii="Times New Roman"/>
          <w:b w:val="false"/>
          <w:i w:val="false"/>
          <w:color w:val="000000"/>
          <w:sz w:val="28"/>
        </w:rPr>
        <w:t>
      3) мүгедектер және әлеуметтік маңызды аурулары бар адамдар – www.egov.kz "электрондық үкімет" веб-порталы (бұдан әрі – портал) арқылы жүзеге асырылады.</w:t>
      </w:r>
    </w:p>
    <w:bookmarkEnd w:id="474"/>
    <w:bookmarkStart w:name="z175" w:id="475"/>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475"/>
    <w:bookmarkStart w:name="z176" w:id="476"/>
    <w:p>
      <w:pPr>
        <w:spacing w:after="0"/>
        <w:ind w:left="0"/>
        <w:jc w:val="both"/>
      </w:pPr>
      <w:r>
        <w:rPr>
          <w:rFonts w:ascii="Times New Roman"/>
          <w:b w:val="false"/>
          <w:i w:val="false"/>
          <w:color w:val="000000"/>
          <w:sz w:val="28"/>
        </w:rPr>
        <w:t>
      3. Мемлекеттік қызметті көрсету нәтижесі: әлеуметтік көмек тағайындау туралы хабарлама.</w:t>
      </w:r>
    </w:p>
    <w:bookmarkEnd w:id="476"/>
    <w:bookmarkStart w:name="z871" w:id="477"/>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bookmarkEnd w:id="477"/>
    <w:bookmarkStart w:name="z872" w:id="478"/>
    <w:p>
      <w:pPr>
        <w:spacing w:after="0"/>
        <w:ind w:left="0"/>
        <w:jc w:val="both"/>
      </w:pPr>
      <w:r>
        <w:rPr>
          <w:rFonts w:ascii="Times New Roman"/>
          <w:b w:val="false"/>
          <w:i w:val="false"/>
          <w:color w:val="000000"/>
          <w:sz w:val="28"/>
        </w:rPr>
        <w:t>
      Порталда әлеуметтік көмек тағайындау туралы хабарлама, сондай-ақ әлеуметтік көмек тағайындау туралы ақпарат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электрондық құжат нысанында жіберіледі.</w:t>
      </w:r>
    </w:p>
    <w:bookmarkEnd w:id="478"/>
    <w:bookmarkStart w:name="z177" w:id="479"/>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479"/>
    <w:bookmarkStart w:name="z873" w:id="480"/>
    <w:p>
      <w:pPr>
        <w:spacing w:after="0"/>
        <w:ind w:left="0"/>
        <w:jc w:val="both"/>
      </w:pPr>
      <w:r>
        <w:rPr>
          <w:rFonts w:ascii="Times New Roman"/>
          <w:b w:val="false"/>
          <w:i w:val="false"/>
          <w:color w:val="000000"/>
          <w:sz w:val="28"/>
        </w:rPr>
        <w:t xml:space="preserve">
      4. Көрсетілетін қызметті беруші мемлекеттік қызмет көрсету үшін көрсетілетін қызметті алушының өтінішін және 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бұйырығымен (Нормативтік құқықтық актілерді мемлекеттік тіркеу тізілімінде № 11342 болып тіркелген) бекітілген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қажет көрсетілген өзге де құжаттарын немесе көрсетілетін қызметті алушының электрондық сұратуын алу мемлекеттік қызмет көрсету жөніндегі рәсімдерді (іс-қимылдарды) бастауға негіздеме болып табылады.</w:t>
      </w:r>
    </w:p>
    <w:bookmarkEnd w:id="480"/>
    <w:bookmarkStart w:name="z178" w:id="481"/>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481"/>
    <w:bookmarkStart w:name="z874" w:id="482"/>
    <w:p>
      <w:pPr>
        <w:spacing w:after="0"/>
        <w:ind w:left="0"/>
        <w:jc w:val="both"/>
      </w:pPr>
      <w:r>
        <w:rPr>
          <w:rFonts w:ascii="Times New Roman"/>
          <w:b w:val="false"/>
          <w:i w:val="false"/>
          <w:color w:val="000000"/>
          <w:sz w:val="28"/>
        </w:rPr>
        <w:t>
      1) құжаттарды қабылдау және тіркеу – 15 (он бес) минут;</w:t>
      </w:r>
    </w:p>
    <w:bookmarkEnd w:id="482"/>
    <w:bookmarkStart w:name="z875" w:id="483"/>
    <w:p>
      <w:pPr>
        <w:spacing w:after="0"/>
        <w:ind w:left="0"/>
        <w:jc w:val="both"/>
      </w:pPr>
      <w:r>
        <w:rPr>
          <w:rFonts w:ascii="Times New Roman"/>
          <w:b w:val="false"/>
          <w:i w:val="false"/>
          <w:color w:val="000000"/>
          <w:sz w:val="28"/>
        </w:rPr>
        <w:t>
      2) құжаттарды қарау, нәтижені ресімдеу және көрсетілетін қызметті берушінің басшысына қол қоюға жолдау - 6 (алты) жұмыс күні ішінде;</w:t>
      </w:r>
    </w:p>
    <w:bookmarkEnd w:id="483"/>
    <w:bookmarkStart w:name="z876" w:id="484"/>
    <w:p>
      <w:pPr>
        <w:spacing w:after="0"/>
        <w:ind w:left="0"/>
        <w:jc w:val="both"/>
      </w:pPr>
      <w:r>
        <w:rPr>
          <w:rFonts w:ascii="Times New Roman"/>
          <w:b w:val="false"/>
          <w:i w:val="false"/>
          <w:color w:val="000000"/>
          <w:sz w:val="28"/>
        </w:rPr>
        <w:t>
      әлеуметтік көмек көрсету үшін құжаттар жетіспеген не олардың бүлінуіне, жоғалуына байланысты өтініш берушінің қажетті құжаттарды беру мүмкіндігі болмаған жағдайда – 18 (он сегіз) жұмыс күні ішінде;</w:t>
      </w:r>
    </w:p>
    <w:bookmarkEnd w:id="484"/>
    <w:bookmarkStart w:name="z877" w:id="485"/>
    <w:p>
      <w:pPr>
        <w:spacing w:after="0"/>
        <w:ind w:left="0"/>
        <w:jc w:val="both"/>
      </w:pPr>
      <w:r>
        <w:rPr>
          <w:rFonts w:ascii="Times New Roman"/>
          <w:b w:val="false"/>
          <w:i w:val="false"/>
          <w:color w:val="000000"/>
          <w:sz w:val="28"/>
        </w:rPr>
        <w:t>
      3) құжаттармен танысу және мемлекеттік қызметті көрсету нәтижесіне қол қою – 1 (бір) жұмыс күні ішінде;</w:t>
      </w:r>
    </w:p>
    <w:bookmarkEnd w:id="485"/>
    <w:bookmarkStart w:name="z878" w:id="486"/>
    <w:p>
      <w:pPr>
        <w:spacing w:after="0"/>
        <w:ind w:left="0"/>
        <w:jc w:val="both"/>
      </w:pPr>
      <w:r>
        <w:rPr>
          <w:rFonts w:ascii="Times New Roman"/>
          <w:b w:val="false"/>
          <w:i w:val="false"/>
          <w:color w:val="000000"/>
          <w:sz w:val="28"/>
        </w:rPr>
        <w:t>
      4) мемлекеттік қызметті көрсету нәтижесін көрсетілетін қызметті алушыға беру – 1 (бір) жұмыс күні ішінде.</w:t>
      </w:r>
    </w:p>
    <w:bookmarkEnd w:id="486"/>
    <w:bookmarkStart w:name="z179" w:id="487"/>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bookmarkEnd w:id="487"/>
    <w:bookmarkStart w:name="z879" w:id="488"/>
    <w:p>
      <w:pPr>
        <w:spacing w:after="0"/>
        <w:ind w:left="0"/>
        <w:jc w:val="both"/>
      </w:pPr>
      <w:r>
        <w:rPr>
          <w:rFonts w:ascii="Times New Roman"/>
          <w:b w:val="false"/>
          <w:i w:val="false"/>
          <w:color w:val="000000"/>
          <w:sz w:val="28"/>
        </w:rPr>
        <w:t>
      1) өтініштің үзбелі талонын беру және электрондық құжат айналымының бірыңғай жүйесінде тіркеу;</w:t>
      </w:r>
    </w:p>
    <w:bookmarkEnd w:id="488"/>
    <w:bookmarkStart w:name="z880" w:id="489"/>
    <w:p>
      <w:pPr>
        <w:spacing w:after="0"/>
        <w:ind w:left="0"/>
        <w:jc w:val="both"/>
      </w:pPr>
      <w:r>
        <w:rPr>
          <w:rFonts w:ascii="Times New Roman"/>
          <w:b w:val="false"/>
          <w:i w:val="false"/>
          <w:color w:val="000000"/>
          <w:sz w:val="28"/>
        </w:rPr>
        <w:t>
      2) қарау және хабарламаны дайындау;</w:t>
      </w:r>
    </w:p>
    <w:bookmarkEnd w:id="489"/>
    <w:bookmarkStart w:name="z881" w:id="490"/>
    <w:p>
      <w:pPr>
        <w:spacing w:after="0"/>
        <w:ind w:left="0"/>
        <w:jc w:val="both"/>
      </w:pPr>
      <w:r>
        <w:rPr>
          <w:rFonts w:ascii="Times New Roman"/>
          <w:b w:val="false"/>
          <w:i w:val="false"/>
          <w:color w:val="000000"/>
          <w:sz w:val="28"/>
        </w:rPr>
        <w:t>
      3) хабарламаға қол қою;</w:t>
      </w:r>
    </w:p>
    <w:bookmarkEnd w:id="490"/>
    <w:bookmarkStart w:name="z882" w:id="491"/>
    <w:p>
      <w:pPr>
        <w:spacing w:after="0"/>
        <w:ind w:left="0"/>
        <w:jc w:val="both"/>
      </w:pPr>
      <w:r>
        <w:rPr>
          <w:rFonts w:ascii="Times New Roman"/>
          <w:b w:val="false"/>
          <w:i w:val="false"/>
          <w:color w:val="000000"/>
          <w:sz w:val="28"/>
        </w:rPr>
        <w:t>
      4) мемлекеттік қызметті көрсету жөніндегі журналда көрсетілетін қызметті алушының қолы.</w:t>
      </w:r>
    </w:p>
    <w:bookmarkEnd w:id="491"/>
    <w:bookmarkStart w:name="z180" w:id="492"/>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End w:id="492"/>
    <w:bookmarkStart w:name="z883" w:id="493"/>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 берушінің, құрылымдық бөлімшелерінің (қызметкерлерінің) тізбесі:</w:t>
      </w:r>
    </w:p>
    <w:bookmarkEnd w:id="493"/>
    <w:bookmarkStart w:name="z884" w:id="494"/>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494"/>
    <w:bookmarkStart w:name="z885" w:id="495"/>
    <w:p>
      <w:pPr>
        <w:spacing w:after="0"/>
        <w:ind w:left="0"/>
        <w:jc w:val="both"/>
      </w:pPr>
      <w:r>
        <w:rPr>
          <w:rFonts w:ascii="Times New Roman"/>
          <w:b w:val="false"/>
          <w:i w:val="false"/>
          <w:color w:val="000000"/>
          <w:sz w:val="28"/>
        </w:rPr>
        <w:t>
      2) көрсетілетін қызметті берушінің басшысы.</w:t>
      </w:r>
    </w:p>
    <w:bookmarkEnd w:id="495"/>
    <w:bookmarkStart w:name="z181" w:id="496"/>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496"/>
    <w:bookmarkStart w:name="z886" w:id="497"/>
    <w:p>
      <w:pPr>
        <w:spacing w:after="0"/>
        <w:ind w:left="0"/>
        <w:jc w:val="both"/>
      </w:pPr>
      <w:r>
        <w:rPr>
          <w:rFonts w:ascii="Times New Roman"/>
          <w:b w:val="false"/>
          <w:i w:val="false"/>
          <w:color w:val="000000"/>
          <w:sz w:val="28"/>
        </w:rPr>
        <w:t>
      1) көрсетілетін қызметті берушінің жауапты орындаушысы құжаттарды қабылдайды, өтініштің үзбелі талонын береді және электрондық құжат айналымының бірыңғай жүйесінде тіркейді – 15 (он бес) минут;</w:t>
      </w:r>
    </w:p>
    <w:bookmarkEnd w:id="497"/>
    <w:bookmarkStart w:name="z887" w:id="498"/>
    <w:p>
      <w:pPr>
        <w:spacing w:after="0"/>
        <w:ind w:left="0"/>
        <w:jc w:val="both"/>
      </w:pPr>
      <w:r>
        <w:rPr>
          <w:rFonts w:ascii="Times New Roman"/>
          <w:b w:val="false"/>
          <w:i w:val="false"/>
          <w:color w:val="000000"/>
          <w:sz w:val="28"/>
        </w:rPr>
        <w:t>
      2) көрсетілетін қызметті берушінің жауапты орындаушысы құжаттарды қарайды, мемлекеттік қызметті көрсету нәтижесін ресімдейді және көрсетілетін қызметті берушінің басшысына қол қоюға береді – 6 (алты) жұмыс күні ішінде;</w:t>
      </w:r>
    </w:p>
    <w:bookmarkEnd w:id="498"/>
    <w:bookmarkStart w:name="z888" w:id="499"/>
    <w:p>
      <w:pPr>
        <w:spacing w:after="0"/>
        <w:ind w:left="0"/>
        <w:jc w:val="both"/>
      </w:pPr>
      <w:r>
        <w:rPr>
          <w:rFonts w:ascii="Times New Roman"/>
          <w:b w:val="false"/>
          <w:i w:val="false"/>
          <w:color w:val="000000"/>
          <w:sz w:val="28"/>
        </w:rPr>
        <w:t>
      әлеуметтік көмек көрсету үшін құжаттар жетіспеген не олардың бүлінуіне, жоғалуына байланысты өтініш берушінің қажетті құжаттарды беру мүмкіндігі болмаған жағдайда мемлекеттік қызметті көрсету мерзімі – 18 (он сегіз) жұмыс күні ішінде;</w:t>
      </w:r>
    </w:p>
    <w:bookmarkEnd w:id="499"/>
    <w:bookmarkStart w:name="z889" w:id="500"/>
    <w:p>
      <w:pPr>
        <w:spacing w:after="0"/>
        <w:ind w:left="0"/>
        <w:jc w:val="both"/>
      </w:pPr>
      <w:r>
        <w:rPr>
          <w:rFonts w:ascii="Times New Roman"/>
          <w:b w:val="false"/>
          <w:i w:val="false"/>
          <w:color w:val="000000"/>
          <w:sz w:val="28"/>
        </w:rPr>
        <w:t>
      3) көрсетілетін қызметті берушінің басшысы құжаттармен танысады, мемлекеттік қызметті көрсету нәтижесіне қол қояды және көрсетілетін қызметті берушінің жауапты орындаушысына жолдайды – 1 (бір) жұмыс күні ішінде;</w:t>
      </w:r>
    </w:p>
    <w:bookmarkEnd w:id="500"/>
    <w:bookmarkStart w:name="z890" w:id="501"/>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 алушыға мемлекеттік қызметті көрсету жөніндегі журналда көрсетілетін қызметті алушының қолын қойдыртып мемлекеттік қызметті көрсету нәтижесин береді – 1 (бір) жұмыс күні ішінде.</w:t>
      </w:r>
    </w:p>
    <w:bookmarkEnd w:id="501"/>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182" w:id="502"/>
    <w:p>
      <w:pPr>
        <w:spacing w:after="0"/>
        <w:ind w:left="0"/>
        <w:jc w:val="both"/>
      </w:pPr>
      <w:r>
        <w:rPr>
          <w:rFonts w:ascii="Times New Roman"/>
          <w:b w:val="false"/>
          <w:i w:val="false"/>
          <w:color w:val="ff0000"/>
          <w:sz w:val="28"/>
        </w:rPr>
        <w:t xml:space="preserve">
      Ескерту. 4 - тараудың атауы жаңа редакцияда - Маңғыстау облысы әкімдігінің 22.06.2016 </w:t>
      </w:r>
      <w:r>
        <w:rPr>
          <w:rFonts w:ascii="Times New Roman"/>
          <w:b w:val="false"/>
          <w:i w:val="false"/>
          <w:color w:val="ff0000"/>
          <w:sz w:val="28"/>
        </w:rPr>
        <w:t>№ 177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502"/>
    <w:bookmarkStart w:name="z891" w:id="503"/>
    <w:p>
      <w:pPr>
        <w:spacing w:after="0"/>
        <w:ind w:left="0"/>
        <w:jc w:val="both"/>
      </w:pPr>
      <w:r>
        <w:rPr>
          <w:rFonts w:ascii="Times New Roman"/>
          <w:b w:val="false"/>
          <w:i w:val="false"/>
          <w:color w:val="000000"/>
          <w:sz w:val="28"/>
        </w:rPr>
        <w:t xml:space="preserve">
      9. Мемлекеттік қызметті алу үшін көрсетілетін қызметті алушы ауылдық округ әкіміне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ұсынады:</w:t>
      </w:r>
    </w:p>
    <w:bookmarkEnd w:id="503"/>
    <w:bookmarkStart w:name="z892" w:id="504"/>
    <w:p>
      <w:pPr>
        <w:spacing w:after="0"/>
        <w:ind w:left="0"/>
        <w:jc w:val="both"/>
      </w:pPr>
      <w:r>
        <w:rPr>
          <w:rFonts w:ascii="Times New Roman"/>
          <w:b w:val="false"/>
          <w:i w:val="false"/>
          <w:color w:val="000000"/>
          <w:sz w:val="28"/>
        </w:rPr>
        <w:t>
      1) ауылдық округ әкімі аппаратының маманы құжаттарды қабылдайды, өтініштің үзбелі талонын береді және электрондық құжат айналымының бірыңғай жүйесінде тіркейді – 15 (он бес) минут;</w:t>
      </w:r>
    </w:p>
    <w:bookmarkEnd w:id="504"/>
    <w:bookmarkStart w:name="z893" w:id="505"/>
    <w:p>
      <w:pPr>
        <w:spacing w:after="0"/>
        <w:ind w:left="0"/>
        <w:jc w:val="both"/>
      </w:pPr>
      <w:r>
        <w:rPr>
          <w:rFonts w:ascii="Times New Roman"/>
          <w:b w:val="false"/>
          <w:i w:val="false"/>
          <w:color w:val="000000"/>
          <w:sz w:val="28"/>
        </w:rPr>
        <w:t>
      2) ауылдық округ әкімі аппаратының маманы құжаттарды қарайды, мемлекеттік қызметті көрсету нәтижесін ресімдейді және ауылдық округтің әкіміне қол қоюға береді – 6 (алты) жұмыс күні ішінде;</w:t>
      </w:r>
    </w:p>
    <w:bookmarkEnd w:id="505"/>
    <w:bookmarkStart w:name="z894" w:id="506"/>
    <w:p>
      <w:pPr>
        <w:spacing w:after="0"/>
        <w:ind w:left="0"/>
        <w:jc w:val="both"/>
      </w:pPr>
      <w:r>
        <w:rPr>
          <w:rFonts w:ascii="Times New Roman"/>
          <w:b w:val="false"/>
          <w:i w:val="false"/>
          <w:color w:val="000000"/>
          <w:sz w:val="28"/>
        </w:rPr>
        <w:t>
      әлеуметтік көмек көрсету үшін құжаттар жетіспеген не олардың бүлінуіне, жоғалуына байланысты өтініш берушінің қажетті құжаттарды беру мүмкіндігі болмаған жағдайда, мемлекеттік қызметті көрсету мерзімі – 18 (он сегіз) жұмыс күні ішінде;</w:t>
      </w:r>
    </w:p>
    <w:bookmarkEnd w:id="506"/>
    <w:bookmarkStart w:name="z895" w:id="507"/>
    <w:p>
      <w:pPr>
        <w:spacing w:after="0"/>
        <w:ind w:left="0"/>
        <w:jc w:val="both"/>
      </w:pPr>
      <w:r>
        <w:rPr>
          <w:rFonts w:ascii="Times New Roman"/>
          <w:b w:val="false"/>
          <w:i w:val="false"/>
          <w:color w:val="000000"/>
          <w:sz w:val="28"/>
        </w:rPr>
        <w:t>
      3) ауылдық округтің әкімі мемлекеттік қызметті көрсету нәтижесіне қол қояды және ауылдық округ әкімі аппаратының маманына жолдайды – 1 (бір) жұмыс күні ішінде;</w:t>
      </w:r>
    </w:p>
    <w:bookmarkEnd w:id="507"/>
    <w:bookmarkStart w:name="z896" w:id="508"/>
    <w:p>
      <w:pPr>
        <w:spacing w:after="0"/>
        <w:ind w:left="0"/>
        <w:jc w:val="both"/>
      </w:pPr>
      <w:r>
        <w:rPr>
          <w:rFonts w:ascii="Times New Roman"/>
          <w:b w:val="false"/>
          <w:i w:val="false"/>
          <w:color w:val="000000"/>
          <w:sz w:val="28"/>
        </w:rPr>
        <w:t>
      4) ауылдық округ әкім аппаратының маманы мемлекеттік қызметті көрсету нәтижесін көрсетілетін қызметті алушыға береді – 1 (бір) жұмыс күні ішінде.</w:t>
      </w:r>
    </w:p>
    <w:bookmarkEnd w:id="508"/>
    <w:bookmarkStart w:name="z183" w:id="509"/>
    <w:p>
      <w:pPr>
        <w:spacing w:after="0"/>
        <w:ind w:left="0"/>
        <w:jc w:val="both"/>
      </w:pPr>
      <w:r>
        <w:rPr>
          <w:rFonts w:ascii="Times New Roman"/>
          <w:b w:val="false"/>
          <w:i w:val="false"/>
          <w:color w:val="000000"/>
          <w:sz w:val="28"/>
        </w:rPr>
        <w:t>
      10. Портал арқылы көрсетілетін қызмет берушінің қадам бойынша әрекеті және шешімі:</w:t>
      </w:r>
    </w:p>
    <w:bookmarkEnd w:id="509"/>
    <w:bookmarkStart w:name="z897" w:id="510"/>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бизнес-сәйкестендіру нөмірінің (бұдан әрі – БСН), сондай-ақ паролінің (порталда тіркелмеген көрсетілетін қызметті алушылар үшін іске асырылады) көмегімен ЭҮП тіркеуді іске асырады;</w:t>
      </w:r>
    </w:p>
    <w:bookmarkEnd w:id="510"/>
    <w:bookmarkStart w:name="z898" w:id="511"/>
    <w:p>
      <w:pPr>
        <w:spacing w:after="0"/>
        <w:ind w:left="0"/>
        <w:jc w:val="both"/>
      </w:pPr>
      <w:r>
        <w:rPr>
          <w:rFonts w:ascii="Times New Roman"/>
          <w:b w:val="false"/>
          <w:i w:val="false"/>
          <w:color w:val="000000"/>
          <w:sz w:val="28"/>
        </w:rPr>
        <w:t>
      2) 1-процесс – қызметті алу үшін көрсетілетін қызметті алушының ЖСН/БСН және паролін енгізу процесі (авторизация процесі);</w:t>
      </w:r>
    </w:p>
    <w:bookmarkEnd w:id="511"/>
    <w:bookmarkStart w:name="z899" w:id="512"/>
    <w:p>
      <w:pPr>
        <w:spacing w:after="0"/>
        <w:ind w:left="0"/>
        <w:jc w:val="both"/>
      </w:pPr>
      <w:r>
        <w:rPr>
          <w:rFonts w:ascii="Times New Roman"/>
          <w:b w:val="false"/>
          <w:i w:val="false"/>
          <w:color w:val="000000"/>
          <w:sz w:val="28"/>
        </w:rPr>
        <w:t>
      3) 1-шарт – ЭҮП ЖСН/БСН және пароль арқылы тіркелген көрсетілетін қызметті алушы туралы деректердің түпнұсқалығын тексеру;</w:t>
      </w:r>
    </w:p>
    <w:bookmarkEnd w:id="512"/>
    <w:bookmarkStart w:name="z900" w:id="513"/>
    <w:p>
      <w:pPr>
        <w:spacing w:after="0"/>
        <w:ind w:left="0"/>
        <w:jc w:val="both"/>
      </w:pPr>
      <w:r>
        <w:rPr>
          <w:rFonts w:ascii="Times New Roman"/>
          <w:b w:val="false"/>
          <w:i w:val="false"/>
          <w:color w:val="000000"/>
          <w:sz w:val="28"/>
        </w:rPr>
        <w:t>
      4) 2-процесс – порталдан көрсетілетін қызметті алушының деректерінде бұзушылықтардың болуына байланысты авторизациядан бас тарту туралы хабарлама қалыптастыруы;</w:t>
      </w:r>
    </w:p>
    <w:bookmarkEnd w:id="513"/>
    <w:bookmarkStart w:name="z901" w:id="514"/>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қызметті таңдап алуы, қызмет көрсету үшін сұрату түрін экранға шығару және құрылымдық пен форматтық талаптарын ескере отырып, сұрату түріне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 құжаттардың көшірмелерін бекітумен көрсетілетін қызметті алушының үлгілерді толтыруы (деректерді енгізу), сондай-ақ сұратуды куәландыру (қол қою) үшін көрсетілетін қызметті алушының ЭЦҚ тіркеу куәлігін таңдап алуы;</w:t>
      </w:r>
    </w:p>
    <w:bookmarkEnd w:id="514"/>
    <w:bookmarkStart w:name="z902" w:id="515"/>
    <w:p>
      <w:pPr>
        <w:spacing w:after="0"/>
        <w:ind w:left="0"/>
        <w:jc w:val="both"/>
      </w:pPr>
      <w:r>
        <w:rPr>
          <w:rFonts w:ascii="Times New Roman"/>
          <w:b w:val="false"/>
          <w:i w:val="false"/>
          <w:color w:val="000000"/>
          <w:sz w:val="28"/>
        </w:rPr>
        <w:t>
      6) 2-шарт – портал ЭЦҚ тіркеу куәлігінің қолданыс мерзімін және шақыртып алынған (жойылған) тіркеу куәліктерінің тізімінде жоқтығын, сондай-ақ сәйкестендіру деректерінің сәйкестігін тексеру (сұратуда көрсетілген ЖСН/БСН мен ЭЦҚ тіркеу куәлігінде көрсетілген ЖСН/БСН арасындағы);</w:t>
      </w:r>
    </w:p>
    <w:bookmarkEnd w:id="515"/>
    <w:bookmarkStart w:name="z903" w:id="516"/>
    <w:p>
      <w:pPr>
        <w:spacing w:after="0"/>
        <w:ind w:left="0"/>
        <w:jc w:val="both"/>
      </w:pPr>
      <w:r>
        <w:rPr>
          <w:rFonts w:ascii="Times New Roman"/>
          <w:b w:val="false"/>
          <w:i w:val="false"/>
          <w:color w:val="000000"/>
          <w:sz w:val="28"/>
        </w:rPr>
        <w:t>
      7) 4-процесс – көрсетілетін қызметті алушының ЭЦҚ түпнұсқалығы расталмағандығына байланысты сұратып отырған қызметтен бас тарту туралы хабарлама қалыптастыру;</w:t>
      </w:r>
    </w:p>
    <w:bookmarkEnd w:id="516"/>
    <w:bookmarkStart w:name="z904" w:id="517"/>
    <w:p>
      <w:pPr>
        <w:spacing w:after="0"/>
        <w:ind w:left="0"/>
        <w:jc w:val="both"/>
      </w:pPr>
      <w:r>
        <w:rPr>
          <w:rFonts w:ascii="Times New Roman"/>
          <w:b w:val="false"/>
          <w:i w:val="false"/>
          <w:color w:val="000000"/>
          <w:sz w:val="28"/>
        </w:rPr>
        <w:t>
      8) 5-процесс – көрсетілетін қызметті берушінің сауалды өңдеуі үшін көрсетілетін қызмет алушының ЭЦҚ куәландырылған (қол қойылған) электрондық құжатты (көрсетілетін қызметті алушының сауалын) "электрондық үкіметтің" өңірлік шлюзі автоматтандырылған жұмыс орнында (бұдан әрі – ЭҮӨШ АЖО) "электрондық үкіметтің" шлюзі (бұдан әрі – портал) арқылы жолдау;</w:t>
      </w:r>
    </w:p>
    <w:bookmarkEnd w:id="517"/>
    <w:bookmarkStart w:name="z905" w:id="518"/>
    <w:p>
      <w:pPr>
        <w:spacing w:after="0"/>
        <w:ind w:left="0"/>
        <w:jc w:val="both"/>
      </w:pPr>
      <w:r>
        <w:rPr>
          <w:rFonts w:ascii="Times New Roman"/>
          <w:b w:val="false"/>
          <w:i w:val="false"/>
          <w:color w:val="000000"/>
          <w:sz w:val="28"/>
        </w:rPr>
        <w:t xml:space="preserve">
      9) 3-шарт – көрсетілетін қызметті берушімен көрсетілетін қызметті алушы қоса берген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және қызмет көрсету үшін негіздерді сәйкестікке тексеруі;</w:t>
      </w:r>
    </w:p>
    <w:bookmarkEnd w:id="518"/>
    <w:bookmarkStart w:name="z906" w:id="519"/>
    <w:p>
      <w:pPr>
        <w:spacing w:after="0"/>
        <w:ind w:left="0"/>
        <w:jc w:val="both"/>
      </w:pPr>
      <w:r>
        <w:rPr>
          <w:rFonts w:ascii="Times New Roman"/>
          <w:b w:val="false"/>
          <w:i w:val="false"/>
          <w:color w:val="000000"/>
          <w:sz w:val="28"/>
        </w:rPr>
        <w:t>
      10) 6-процесс – көрсетілетін қызметті алушымен порталда қалыптастырған қызмет нәтижесін (электрондық құжат түріндегі хабарлама) алуы. Электрондық құжат көрсетілетін қызметті берушінің уәкілетті тұлғасының ЭЦҚ пайдаланумен қалыптастырылады.</w:t>
      </w:r>
    </w:p>
    <w:bookmarkEnd w:id="519"/>
    <w:bookmarkStart w:name="z184" w:id="520"/>
    <w:p>
      <w:pPr>
        <w:spacing w:after="0"/>
        <w:ind w:left="0"/>
        <w:jc w:val="both"/>
      </w:pPr>
      <w:r>
        <w:rPr>
          <w:rFonts w:ascii="Times New Roman"/>
          <w:b w:val="false"/>
          <w:i w:val="false"/>
          <w:color w:val="000000"/>
          <w:sz w:val="28"/>
        </w:rPr>
        <w:t xml:space="preserve">
      11. Портал арқылы мемлекеттік қызметті көрсетуге тартылған ақпараттық жүйелердің функционалдық өзара іс-қимылдары тәртібі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диаграммасында көрсетілген.</w:t>
      </w:r>
    </w:p>
    <w:bookmarkEnd w:id="520"/>
    <w:bookmarkStart w:name="z185" w:id="521"/>
    <w:p>
      <w:pPr>
        <w:spacing w:after="0"/>
        <w:ind w:left="0"/>
        <w:jc w:val="both"/>
      </w:pPr>
      <w:r>
        <w:rPr>
          <w:rFonts w:ascii="Times New Roman"/>
          <w:b w:val="false"/>
          <w:i w:val="false"/>
          <w:color w:val="000000"/>
          <w:sz w:val="28"/>
        </w:rPr>
        <w:t xml:space="preserve">
      12.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мемлекеттік қызмет көрсету процесінде ақпараттық жүйелерді қолдану тәртібінің сипаттамасы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 анықтамалығы порталда, көрсетілетін қызметті берушінің интернет-ресурсында орналастырылады.</w:t>
      </w:r>
    </w:p>
    <w:bookmarkEnd w:id="5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w:t>
            </w:r>
            <w:r>
              <w:br/>
            </w:r>
            <w:r>
              <w:rPr>
                <w:rFonts w:ascii="Times New Roman"/>
                <w:b w:val="false"/>
                <w:i w:val="false"/>
                <w:color w:val="000000"/>
                <w:sz w:val="20"/>
              </w:rPr>
              <w:t>шешімдері бойынша мұқтаж</w:t>
            </w:r>
            <w:r>
              <w:br/>
            </w:r>
            <w:r>
              <w:rPr>
                <w:rFonts w:ascii="Times New Roman"/>
                <w:b w:val="false"/>
                <w:i w:val="false"/>
                <w:color w:val="000000"/>
                <w:sz w:val="20"/>
              </w:rPr>
              <w:t>азаматтардың жекелеген</w:t>
            </w:r>
            <w:r>
              <w:br/>
            </w:r>
            <w:r>
              <w:rPr>
                <w:rFonts w:ascii="Times New Roman"/>
                <w:b w:val="false"/>
                <w:i w:val="false"/>
                <w:color w:val="000000"/>
                <w:sz w:val="20"/>
              </w:rPr>
              <w:t>санаттарына әлеуметтік</w:t>
            </w:r>
            <w:r>
              <w:br/>
            </w:r>
            <w:r>
              <w:rPr>
                <w:rFonts w:ascii="Times New Roman"/>
                <w:b w:val="false"/>
                <w:i w:val="false"/>
                <w:color w:val="000000"/>
                <w:sz w:val="20"/>
              </w:rPr>
              <w:t>көмек тағайындау"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 диаграммасы  </w:t>
      </w:r>
    </w:p>
    <w:p>
      <w:pPr>
        <w:spacing w:after="0"/>
        <w:ind w:left="0"/>
        <w:jc w:val="left"/>
      </w:pPr>
      <w:r>
        <w:br/>
      </w:r>
    </w:p>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621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621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w:t>
            </w:r>
            <w:r>
              <w:br/>
            </w:r>
            <w:r>
              <w:rPr>
                <w:rFonts w:ascii="Times New Roman"/>
                <w:b w:val="false"/>
                <w:i w:val="false"/>
                <w:color w:val="000000"/>
                <w:sz w:val="20"/>
              </w:rPr>
              <w:t>шешімдері бойынша мұқтаж</w:t>
            </w:r>
            <w:r>
              <w:br/>
            </w:r>
            <w:r>
              <w:rPr>
                <w:rFonts w:ascii="Times New Roman"/>
                <w:b w:val="false"/>
                <w:i w:val="false"/>
                <w:color w:val="000000"/>
                <w:sz w:val="20"/>
              </w:rPr>
              <w:t>азаматтардың жекелеген</w:t>
            </w:r>
            <w:r>
              <w:br/>
            </w:r>
            <w:r>
              <w:rPr>
                <w:rFonts w:ascii="Times New Roman"/>
                <w:b w:val="false"/>
                <w:i w:val="false"/>
                <w:color w:val="000000"/>
                <w:sz w:val="20"/>
              </w:rPr>
              <w:t>санаттарына әлеуметтік</w:t>
            </w:r>
            <w:r>
              <w:br/>
            </w:r>
            <w:r>
              <w:rPr>
                <w:rFonts w:ascii="Times New Roman"/>
                <w:b w:val="false"/>
                <w:i w:val="false"/>
                <w:color w:val="000000"/>
                <w:sz w:val="20"/>
              </w:rPr>
              <w:t>көмек тағайындау"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"Жергілікті өкілді органдардың шешімдері бойынша мұқтаж азаматтардың жекелеген санаттарына әлеуметтік көмек тағайындау" мемлекеттік қызмет көрсетудің бизнес-процестерінің анықтамалығы  </w:t>
      </w:r>
    </w:p>
    <w:p>
      <w:pPr>
        <w:spacing w:after="0"/>
        <w:ind w:left="0"/>
        <w:jc w:val="left"/>
      </w:pPr>
      <w:r>
        <w:br/>
      </w:r>
    </w:p>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224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04 қарашадағы</w:t>
            </w:r>
            <w:r>
              <w:br/>
            </w:r>
            <w:r>
              <w:rPr>
                <w:rFonts w:ascii="Times New Roman"/>
                <w:b w:val="false"/>
                <w:i w:val="false"/>
                <w:color w:val="000000"/>
                <w:sz w:val="20"/>
              </w:rPr>
              <w:t>№ 342 қаулысымен бекітілген</w:t>
            </w:r>
          </w:p>
        </w:tc>
      </w:tr>
    </w:tbl>
    <w:bookmarkStart w:name="z14" w:id="522"/>
    <w:p>
      <w:pPr>
        <w:spacing w:after="0"/>
        <w:ind w:left="0"/>
        <w:jc w:val="left"/>
      </w:pPr>
      <w:r>
        <w:rPr>
          <w:rFonts w:ascii="Times New Roman"/>
          <w:b/>
          <w:i w:val="false"/>
          <w:color w:val="000000"/>
        </w:rPr>
        <w:t xml:space="preserve"> "Мүгедек балаларды үйде оқытуға жұмсалған шығындарды өтеу" мемлекеттік көрсетілетін қызмет регламенті</w:t>
      </w:r>
    </w:p>
    <w:bookmarkEnd w:id="522"/>
    <w:p>
      <w:pPr>
        <w:spacing w:after="0"/>
        <w:ind w:left="0"/>
        <w:jc w:val="both"/>
      </w:pPr>
      <w:r>
        <w:rPr>
          <w:rFonts w:ascii="Times New Roman"/>
          <w:b w:val="false"/>
          <w:i w:val="false"/>
          <w:color w:val="ff0000"/>
          <w:sz w:val="28"/>
        </w:rPr>
        <w:t xml:space="preserve">
      Ескерту. Регламент жаңа редакцияда - Маңғыстау облысы әкімдігінің 04.06.2018 </w:t>
      </w:r>
      <w:r>
        <w:rPr>
          <w:rFonts w:ascii="Times New Roman"/>
          <w:b w:val="false"/>
          <w:i w:val="false"/>
          <w:color w:val="ff0000"/>
          <w:sz w:val="28"/>
        </w:rPr>
        <w:t>№ 140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bookmarkStart w:name="z1216" w:id="523"/>
    <w:p>
      <w:pPr>
        <w:spacing w:after="0"/>
        <w:ind w:left="0"/>
        <w:jc w:val="both"/>
      </w:pPr>
      <w:r>
        <w:rPr>
          <w:rFonts w:ascii="Times New Roman"/>
          <w:b w:val="false"/>
          <w:i w:val="false"/>
          <w:color w:val="000000"/>
          <w:sz w:val="28"/>
        </w:rPr>
        <w:t>
      1. "Мүгедек балаларды үйде оқытуға жұмсалған шығындарды өтеу" мемлекеттік көрсетілетін қызметті (бұдан әрі – мемлекеттік көрсетілетін қызмет) аудан жәнеоблыстық маңызы барқала жергілікті атқарушы органдары (бұдан әрі – көрсетілетін қызметті беруші) көрсетеді.</w:t>
      </w:r>
    </w:p>
    <w:bookmarkEnd w:id="523"/>
    <w:bookmarkStart w:name="z1217" w:id="524"/>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bookmarkEnd w:id="524"/>
    <w:bookmarkStart w:name="z1218" w:id="525"/>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Маңғыстау облысы бойынша филиалы (бұдан әрі – Мемлекеттік корпорация);</w:t>
      </w:r>
    </w:p>
    <w:bookmarkEnd w:id="525"/>
    <w:bookmarkStart w:name="z1219" w:id="526"/>
    <w:p>
      <w:pPr>
        <w:spacing w:after="0"/>
        <w:ind w:left="0"/>
        <w:jc w:val="both"/>
      </w:pPr>
      <w:r>
        <w:rPr>
          <w:rFonts w:ascii="Times New Roman"/>
          <w:b w:val="false"/>
          <w:i w:val="false"/>
          <w:color w:val="000000"/>
          <w:sz w:val="28"/>
        </w:rPr>
        <w:t>
      2) мүгедек балаларды үйде оқытуға жұмсалған шығындарды өтеуді тағайындау, сондай-ақ мүгедек балаларды үйде оқытуға жұмсалған шығындарды өтеуді тағайындау туралы ақпарат алу кезінде www.egov.kz "электрондық үкімет" веб-порталы (бұдан әрі – портал) арқылы жүзеге асырылады.</w:t>
      </w:r>
    </w:p>
    <w:bookmarkEnd w:id="526"/>
    <w:bookmarkStart w:name="z1220" w:id="527"/>
    <w:p>
      <w:pPr>
        <w:spacing w:after="0"/>
        <w:ind w:left="0"/>
        <w:jc w:val="both"/>
      </w:pPr>
      <w:r>
        <w:rPr>
          <w:rFonts w:ascii="Times New Roman"/>
          <w:b w:val="false"/>
          <w:i w:val="false"/>
          <w:color w:val="000000"/>
          <w:sz w:val="28"/>
        </w:rPr>
        <w:t>
      2. Мемлекеттік қызметті көрсету нысаны – электрондық (толық автоматтандырылған) және (немесе) қағаз түрінде.</w:t>
      </w:r>
    </w:p>
    <w:bookmarkEnd w:id="527"/>
    <w:bookmarkStart w:name="z1221" w:id="528"/>
    <w:p>
      <w:pPr>
        <w:spacing w:after="0"/>
        <w:ind w:left="0"/>
        <w:jc w:val="both"/>
      </w:pPr>
      <w:r>
        <w:rPr>
          <w:rFonts w:ascii="Times New Roman"/>
          <w:b w:val="false"/>
          <w:i w:val="false"/>
          <w:color w:val="000000"/>
          <w:sz w:val="28"/>
        </w:rPr>
        <w:t>
      3. Мемлекеттік қызметті көрсету нәтижесі: жәрдемақы тағайындау туралы хабарлама.</w:t>
      </w:r>
    </w:p>
    <w:bookmarkEnd w:id="528"/>
    <w:bookmarkStart w:name="z1222" w:id="529"/>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bookmarkEnd w:id="529"/>
    <w:bookmarkStart w:name="z1223" w:id="530"/>
    <w:p>
      <w:pPr>
        <w:spacing w:after="0"/>
        <w:ind w:left="0"/>
        <w:jc w:val="both"/>
      </w:pPr>
      <w:r>
        <w:rPr>
          <w:rFonts w:ascii="Times New Roman"/>
          <w:b w:val="false"/>
          <w:i w:val="false"/>
          <w:color w:val="000000"/>
          <w:sz w:val="28"/>
        </w:rPr>
        <w:t>
      Мемлекттік қызмет жеке тұлғаларға (бұдан әрі-қызмет алушы) тегін көрсетіледі.</w:t>
      </w:r>
    </w:p>
    <w:bookmarkEnd w:id="530"/>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Start w:name="z1224" w:id="531"/>
    <w:p>
      <w:pPr>
        <w:spacing w:after="0"/>
        <w:ind w:left="0"/>
        <w:jc w:val="both"/>
      </w:pPr>
      <w:r>
        <w:rPr>
          <w:rFonts w:ascii="Times New Roman"/>
          <w:b w:val="false"/>
          <w:i w:val="false"/>
          <w:color w:val="000000"/>
          <w:sz w:val="28"/>
        </w:rPr>
        <w:t xml:space="preserve">
      4. Көрсетілетін қызметті беруші мемлекеттік қызмет көрсету үшін көрсетілетін қызметті алушының өтінішін және 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(нормативтік құқықтық актілерді мемлекеттік тіркеу тізілімінде № 11342 болып тіркелген) бекітілген "Мүгедек балаларды үйде оқытуға жұмсалған шығындарды өтеу"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өзге де құжаттарын немесе көрсетілетін қызметті алушының қажетті электрондық сұратуын алу мемлекеттік қызмет көрсету жөніндегі рәсімдерді (іс-қимылдарды) бастауға негіздеме болып табылады.</w:t>
      </w:r>
    </w:p>
    <w:bookmarkEnd w:id="531"/>
    <w:bookmarkStart w:name="z1225" w:id="532"/>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w:t>
      </w:r>
    </w:p>
    <w:bookmarkEnd w:id="532"/>
    <w:bookmarkStart w:name="z1226" w:id="533"/>
    <w:p>
      <w:pPr>
        <w:spacing w:after="0"/>
        <w:ind w:left="0"/>
        <w:jc w:val="both"/>
      </w:pPr>
      <w:r>
        <w:rPr>
          <w:rFonts w:ascii="Times New Roman"/>
          <w:b w:val="false"/>
          <w:i w:val="false"/>
          <w:color w:val="000000"/>
          <w:sz w:val="28"/>
        </w:rPr>
        <w:t>
      1) көрсетілетін қызметті берушінің кеңсе маманы құжаттарды қабылдауды жүзеге асырады және өтінішті тіркейді – 30 (отыз) минут. Нәтижесі - құжаттарды көрсетілетін қызметті берушінің басшысына қарауға жолдау;</w:t>
      </w:r>
    </w:p>
    <w:bookmarkEnd w:id="533"/>
    <w:bookmarkStart w:name="z1227" w:id="534"/>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жауапты орындаушыны белгілейді – 1 (бір) сағат. Нәтижесі – құжаттарды басқарманың жауапты орындаушысына жолдау;</w:t>
      </w:r>
    </w:p>
    <w:bookmarkEnd w:id="534"/>
    <w:bookmarkStart w:name="z1228" w:id="535"/>
    <w:p>
      <w:pPr>
        <w:spacing w:after="0"/>
        <w:ind w:left="0"/>
        <w:jc w:val="both"/>
      </w:pPr>
      <w:r>
        <w:rPr>
          <w:rFonts w:ascii="Times New Roman"/>
          <w:b w:val="false"/>
          <w:i w:val="false"/>
          <w:color w:val="000000"/>
          <w:sz w:val="28"/>
        </w:rPr>
        <w:t>
      3) көрсетілетін қызметті берушінің жауапты орындаушысы құжаттарды қолданыстағы заңнамаға сәйкестігі тұрғысынан тексереді және мемлекеттік қызметті көрсету нәтижесін ресімдейді – 8 (сегіз) жұмыс күні ішінде. Нәтижесі – ұсынылған құжаттарды қол қоюға жолдау;</w:t>
      </w:r>
    </w:p>
    <w:bookmarkEnd w:id="535"/>
    <w:bookmarkStart w:name="z1229" w:id="536"/>
    <w:p>
      <w:pPr>
        <w:spacing w:after="0"/>
        <w:ind w:left="0"/>
        <w:jc w:val="both"/>
      </w:pPr>
      <w:r>
        <w:rPr>
          <w:rFonts w:ascii="Times New Roman"/>
          <w:b w:val="false"/>
          <w:i w:val="false"/>
          <w:color w:val="000000"/>
          <w:sz w:val="28"/>
        </w:rPr>
        <w:t>
      4) мемлекеттік қызметті көрсету нәтижесіне қол қою – 1 (бір) жұмыс күні ішінде. Нәтижесі – ұсынылған құжаттарға қол қою;</w:t>
      </w:r>
    </w:p>
    <w:bookmarkEnd w:id="536"/>
    <w:bookmarkStart w:name="z1230" w:id="537"/>
    <w:p>
      <w:pPr>
        <w:spacing w:after="0"/>
        <w:ind w:left="0"/>
        <w:jc w:val="both"/>
      </w:pPr>
      <w:r>
        <w:rPr>
          <w:rFonts w:ascii="Times New Roman"/>
          <w:b w:val="false"/>
          <w:i w:val="false"/>
          <w:color w:val="000000"/>
          <w:sz w:val="28"/>
        </w:rPr>
        <w:t>
      5) көрсетілетін қызметті берушінің кеңсе маманы мемлекеттік қызметті көрсету нәтижесін беру – 15 (он бес) минут. Нәтижесі –жәрдемақы тағайындау туралы хабарламаны беру.</w:t>
      </w:r>
    </w:p>
    <w:bookmarkEnd w:id="537"/>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Start w:name="z1231" w:id="538"/>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 берушінің, құрылымдық бөлімшелерінің (қызметкерлерінің) тізбесі:</w:t>
      </w:r>
    </w:p>
    <w:bookmarkEnd w:id="538"/>
    <w:bookmarkStart w:name="z1232" w:id="539"/>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539"/>
    <w:bookmarkStart w:name="z1233" w:id="540"/>
    <w:p>
      <w:pPr>
        <w:spacing w:after="0"/>
        <w:ind w:left="0"/>
        <w:jc w:val="both"/>
      </w:pPr>
      <w:r>
        <w:rPr>
          <w:rFonts w:ascii="Times New Roman"/>
          <w:b w:val="false"/>
          <w:i w:val="false"/>
          <w:color w:val="000000"/>
          <w:sz w:val="28"/>
        </w:rPr>
        <w:t>
      2) көрсетілетін қызметті берушінің басшысы;</w:t>
      </w:r>
    </w:p>
    <w:bookmarkEnd w:id="540"/>
    <w:bookmarkStart w:name="z1234" w:id="541"/>
    <w:p>
      <w:pPr>
        <w:spacing w:after="0"/>
        <w:ind w:left="0"/>
        <w:jc w:val="both"/>
      </w:pPr>
      <w:r>
        <w:rPr>
          <w:rFonts w:ascii="Times New Roman"/>
          <w:b w:val="false"/>
          <w:i w:val="false"/>
          <w:color w:val="000000"/>
          <w:sz w:val="28"/>
        </w:rPr>
        <w:t>
      3) көрсетілетін қызметті берушінің кеңсе маманы.</w:t>
      </w:r>
    </w:p>
    <w:bookmarkEnd w:id="541"/>
    <w:bookmarkStart w:name="z1235" w:id="542"/>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542"/>
    <w:bookmarkStart w:name="z1236" w:id="543"/>
    <w:p>
      <w:pPr>
        <w:spacing w:after="0"/>
        <w:ind w:left="0"/>
        <w:jc w:val="both"/>
      </w:pPr>
      <w:r>
        <w:rPr>
          <w:rFonts w:ascii="Times New Roman"/>
          <w:b w:val="false"/>
          <w:i w:val="false"/>
          <w:color w:val="000000"/>
          <w:sz w:val="28"/>
        </w:rPr>
        <w:t>
      1) көрсетілетін қызметті берушінің кеңсе маманы құжаттарды қабылдауды жүзеге асырады және өтінішті тіркейді – 30 (отыз) минут;</w:t>
      </w:r>
    </w:p>
    <w:bookmarkEnd w:id="543"/>
    <w:bookmarkStart w:name="z1237" w:id="544"/>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жауапты орындаушыны белгілейді – 1 (бір) сағат;</w:t>
      </w:r>
    </w:p>
    <w:bookmarkEnd w:id="544"/>
    <w:bookmarkStart w:name="z1238" w:id="545"/>
    <w:p>
      <w:pPr>
        <w:spacing w:after="0"/>
        <w:ind w:left="0"/>
        <w:jc w:val="both"/>
      </w:pPr>
      <w:r>
        <w:rPr>
          <w:rFonts w:ascii="Times New Roman"/>
          <w:b w:val="false"/>
          <w:i w:val="false"/>
          <w:color w:val="000000"/>
          <w:sz w:val="28"/>
        </w:rPr>
        <w:t>
      3) көрсетілетін қызметті берушінің жауапты орындаушысы құжаттарды қолданыстағы заңнамаға сәйкестігі тұрғысынан тексереді және мемлекеттік қызметті көрсету нәтижесін ресімдейді – 8 (сегіз) жұмыс күні ішінде;</w:t>
      </w:r>
    </w:p>
    <w:bookmarkEnd w:id="545"/>
    <w:bookmarkStart w:name="z1239" w:id="546"/>
    <w:p>
      <w:pPr>
        <w:spacing w:after="0"/>
        <w:ind w:left="0"/>
        <w:jc w:val="both"/>
      </w:pPr>
      <w:r>
        <w:rPr>
          <w:rFonts w:ascii="Times New Roman"/>
          <w:b w:val="false"/>
          <w:i w:val="false"/>
          <w:color w:val="000000"/>
          <w:sz w:val="28"/>
        </w:rPr>
        <w:t>
      4) мемлекеттік қызметті көрсету нәтижесіне қол қою – 1 (бір) жұмыс күні ішінде;</w:t>
      </w:r>
    </w:p>
    <w:bookmarkEnd w:id="546"/>
    <w:bookmarkStart w:name="z1240" w:id="547"/>
    <w:p>
      <w:pPr>
        <w:spacing w:after="0"/>
        <w:ind w:left="0"/>
        <w:jc w:val="both"/>
      </w:pPr>
      <w:r>
        <w:rPr>
          <w:rFonts w:ascii="Times New Roman"/>
          <w:b w:val="false"/>
          <w:i w:val="false"/>
          <w:color w:val="000000"/>
          <w:sz w:val="28"/>
        </w:rPr>
        <w:t>
      5) көрсетілетін қызметті берушінің кеңсе маманы мемлекеттік қызметті көрсету нәтижесін беру – 15 (он бес) минут.</w:t>
      </w:r>
    </w:p>
    <w:bookmarkEnd w:id="547"/>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423" w:id="548"/>
    <w:p>
      <w:pPr>
        <w:spacing w:after="0"/>
        <w:ind w:left="0"/>
        <w:jc w:val="both"/>
      </w:pPr>
      <w:r>
        <w:rPr>
          <w:rFonts w:ascii="Times New Roman"/>
          <w:b w:val="false"/>
          <w:i w:val="false"/>
          <w:color w:val="000000"/>
          <w:sz w:val="28"/>
        </w:rPr>
        <w:t>
      8. Мемлекеттік корпорацияға жүгіну тәртібінің сипаттамасы, көрсетілетін қызметті алушының сұранысын өңдеу ұзақтығы:</w:t>
      </w:r>
    </w:p>
    <w:bookmarkEnd w:id="548"/>
    <w:bookmarkStart w:name="z1241" w:id="549"/>
    <w:p>
      <w:pPr>
        <w:spacing w:after="0"/>
        <w:ind w:left="0"/>
        <w:jc w:val="both"/>
      </w:pPr>
      <w:r>
        <w:rPr>
          <w:rFonts w:ascii="Times New Roman"/>
          <w:b w:val="false"/>
          <w:i w:val="false"/>
          <w:color w:val="000000"/>
          <w:sz w:val="28"/>
        </w:rPr>
        <w:t>
      1-процесс – Мемлекеттік корпорацияның қызметкері ұсынылған құжаттарды тексереді, көрсетілетін қызметті алушының өтінішін қабылдайды және тіркейді, құжаттарды қабылдау күні мен уақыты көрсетілген құжаттардың қабылданғаны туралы қолхат береді;</w:t>
      </w:r>
    </w:p>
    <w:bookmarkEnd w:id="549"/>
    <w:bookmarkStart w:name="z1242" w:id="550"/>
    <w:p>
      <w:pPr>
        <w:spacing w:after="0"/>
        <w:ind w:left="0"/>
        <w:jc w:val="both"/>
      </w:pPr>
      <w:r>
        <w:rPr>
          <w:rFonts w:ascii="Times New Roman"/>
          <w:b w:val="false"/>
          <w:i w:val="false"/>
          <w:color w:val="000000"/>
          <w:sz w:val="28"/>
        </w:rPr>
        <w:t xml:space="preserve">
      1 шарт - көрсетілетін қызметті алушы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және (немесе) қолданылу мерзімі өткен құжаттарды ұсынған жағдайларда, Мемлекеттік корпорацияның қызметкері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тағайындауға өтінішті қабылдаудан бас тарту туралы қолхат береді.</w:t>
      </w:r>
    </w:p>
    <w:bookmarkEnd w:id="550"/>
    <w:bookmarkStart w:name="z1243" w:id="551"/>
    <w:p>
      <w:pPr>
        <w:spacing w:after="0"/>
        <w:ind w:left="0"/>
        <w:jc w:val="both"/>
      </w:pPr>
      <w:r>
        <w:rPr>
          <w:rFonts w:ascii="Times New Roman"/>
          <w:b w:val="false"/>
          <w:i w:val="false"/>
          <w:color w:val="000000"/>
          <w:sz w:val="28"/>
        </w:rPr>
        <w:t xml:space="preserve">
      2-процесс – көрсетілетін қызметті берушінің "Мүгедек балаларды үйде оқытуға жұмсалған шығындарды өтеу" мемлекеттік көрсетілетін қызмет регламентінің (бұдан әрі - Регламент) </w:t>
      </w:r>
      <w:r>
        <w:rPr>
          <w:rFonts w:ascii="Times New Roman"/>
          <w:b w:val="false"/>
          <w:i w:val="false"/>
          <w:color w:val="000000"/>
          <w:sz w:val="28"/>
        </w:rPr>
        <w:t>5-тармағында</w:t>
      </w:r>
      <w:r>
        <w:rPr>
          <w:rFonts w:ascii="Times New Roman"/>
          <w:b w:val="false"/>
          <w:i w:val="false"/>
          <w:color w:val="000000"/>
          <w:sz w:val="28"/>
        </w:rPr>
        <w:t xml:space="preserve"> қарастырылған рәсімдері (іс-қимылдары);</w:t>
      </w:r>
    </w:p>
    <w:bookmarkEnd w:id="551"/>
    <w:bookmarkStart w:name="z1244" w:id="552"/>
    <w:p>
      <w:pPr>
        <w:spacing w:after="0"/>
        <w:ind w:left="0"/>
        <w:jc w:val="both"/>
      </w:pPr>
      <w:r>
        <w:rPr>
          <w:rFonts w:ascii="Times New Roman"/>
          <w:b w:val="false"/>
          <w:i w:val="false"/>
          <w:color w:val="000000"/>
          <w:sz w:val="28"/>
        </w:rPr>
        <w:t>
      3-процесс – Мемлекеттік корпорация қызметкері тиісті құжаттарды қабылдау туралы қолхатта көрсетілген мерзімде көрсетілетін қызметті алушыға жәрдемақы тағайындау туралы хабарлама алуға арналған өтінімнің қаралғандығы туралы хабарлама береді.</w:t>
      </w:r>
    </w:p>
    <w:bookmarkEnd w:id="552"/>
    <w:bookmarkStart w:name="z1245" w:id="553"/>
    <w:p>
      <w:pPr>
        <w:spacing w:after="0"/>
        <w:ind w:left="0"/>
        <w:jc w:val="both"/>
      </w:pPr>
      <w:r>
        <w:rPr>
          <w:rFonts w:ascii="Times New Roman"/>
          <w:b w:val="false"/>
          <w:i w:val="false"/>
          <w:color w:val="000000"/>
          <w:sz w:val="28"/>
        </w:rPr>
        <w:t>
      Құжаттар топтамасын тапсыру үшін күтудің рұқсат етілген ең ұзақ уақыты Мемлекеттік корпорацияда – 15 минут.</w:t>
      </w:r>
    </w:p>
    <w:bookmarkEnd w:id="553"/>
    <w:bookmarkStart w:name="z1246" w:id="554"/>
    <w:p>
      <w:pPr>
        <w:spacing w:after="0"/>
        <w:ind w:left="0"/>
        <w:jc w:val="both"/>
      </w:pPr>
      <w:r>
        <w:rPr>
          <w:rFonts w:ascii="Times New Roman"/>
          <w:b w:val="false"/>
          <w:i w:val="false"/>
          <w:color w:val="000000"/>
          <w:sz w:val="28"/>
        </w:rPr>
        <w:t>
      Көрсетілетін қызметті алушыға қызмет көрсетудің рұқсат етілген ең ұзақ уақыты Мемлекеттік корпорацияда – 20 минут.</w:t>
      </w:r>
    </w:p>
    <w:bookmarkEnd w:id="554"/>
    <w:bookmarkStart w:name="z1247" w:id="555"/>
    <w:p>
      <w:pPr>
        <w:spacing w:after="0"/>
        <w:ind w:left="0"/>
        <w:jc w:val="both"/>
      </w:pPr>
      <w:r>
        <w:rPr>
          <w:rFonts w:ascii="Times New Roman"/>
          <w:b w:val="false"/>
          <w:i w:val="false"/>
          <w:color w:val="000000"/>
          <w:sz w:val="28"/>
        </w:rPr>
        <w:t>
      Көрсетілетін қызметті алушы (не нотариат куәландырған сенімхат бойынша оның өкілі) жүгінген кезде мемлекеттік қызметті көрсету үшін қажетті құжаттардың тізбесі:</w:t>
      </w:r>
    </w:p>
    <w:bookmarkEnd w:id="555"/>
    <w:bookmarkStart w:name="z1248" w:id="556"/>
    <w:p>
      <w:pPr>
        <w:spacing w:after="0"/>
        <w:ind w:left="0"/>
        <w:jc w:val="both"/>
      </w:pPr>
      <w:r>
        <w:rPr>
          <w:rFonts w:ascii="Times New Roman"/>
          <w:b w:val="false"/>
          <w:i w:val="false"/>
          <w:color w:val="000000"/>
          <w:sz w:val="28"/>
        </w:rPr>
        <w:t>
      Мемлекеттік корпорацияға:</w:t>
      </w:r>
    </w:p>
    <w:bookmarkEnd w:id="556"/>
    <w:bookmarkStart w:name="z1249" w:id="557"/>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w:t>
      </w:r>
    </w:p>
    <w:bookmarkEnd w:id="557"/>
    <w:bookmarkStart w:name="z1250" w:id="558"/>
    <w:p>
      <w:pPr>
        <w:spacing w:after="0"/>
        <w:ind w:left="0"/>
        <w:jc w:val="both"/>
      </w:pPr>
      <w:r>
        <w:rPr>
          <w:rFonts w:ascii="Times New Roman"/>
          <w:b w:val="false"/>
          <w:i w:val="false"/>
          <w:color w:val="000000"/>
          <w:sz w:val="28"/>
        </w:rPr>
        <w:t>
      1) көрсетілетін қызметті алушының жеке басын куәландыратын құжат (жеке басын сәйкестендіру үшін);</w:t>
      </w:r>
    </w:p>
    <w:bookmarkEnd w:id="558"/>
    <w:bookmarkStart w:name="z1251" w:id="559"/>
    <w:p>
      <w:pPr>
        <w:spacing w:after="0"/>
        <w:ind w:left="0"/>
        <w:jc w:val="both"/>
      </w:pPr>
      <w:r>
        <w:rPr>
          <w:rFonts w:ascii="Times New Roman"/>
          <w:b w:val="false"/>
          <w:i w:val="false"/>
          <w:color w:val="000000"/>
          <w:sz w:val="28"/>
        </w:rPr>
        <w:t>
      2) тұрғылықты тұратын жері бойынша тіркелгенін растайтын құжат (мекенжай анықтамасы немесе ауыл әкімінің анықтамасы);</w:t>
      </w:r>
    </w:p>
    <w:bookmarkEnd w:id="559"/>
    <w:bookmarkStart w:name="z1252" w:id="560"/>
    <w:p>
      <w:pPr>
        <w:spacing w:after="0"/>
        <w:ind w:left="0"/>
        <w:jc w:val="both"/>
      </w:pPr>
      <w:r>
        <w:rPr>
          <w:rFonts w:ascii="Times New Roman"/>
          <w:b w:val="false"/>
          <w:i w:val="false"/>
          <w:color w:val="000000"/>
          <w:sz w:val="28"/>
        </w:rPr>
        <w:t>
      3) психологиялық-медициналық-педагогикалық консультацияның қорытындысы;</w:t>
      </w:r>
    </w:p>
    <w:bookmarkEnd w:id="560"/>
    <w:bookmarkStart w:name="z1253" w:id="561"/>
    <w:p>
      <w:pPr>
        <w:spacing w:after="0"/>
        <w:ind w:left="0"/>
        <w:jc w:val="both"/>
      </w:pPr>
      <w:r>
        <w:rPr>
          <w:rFonts w:ascii="Times New Roman"/>
          <w:b w:val="false"/>
          <w:i w:val="false"/>
          <w:color w:val="000000"/>
          <w:sz w:val="28"/>
        </w:rPr>
        <w:t xml:space="preserve">
      4) "Медициналық-әлеуметтік сараптама жүргізу қағидаларын бекіту туралы" Қазақстан Республикасы Денсаулық сақтау және әлеуметтік даму министрінің 2015 жылғы 30 қаңтардағы </w:t>
      </w:r>
      <w:r>
        <w:rPr>
          <w:rFonts w:ascii="Times New Roman"/>
          <w:b w:val="false"/>
          <w:i w:val="false"/>
          <w:color w:val="000000"/>
          <w:sz w:val="28"/>
        </w:rPr>
        <w:t xml:space="preserve">№ 44 </w:t>
      </w:r>
      <w:r>
        <w:rPr>
          <w:rFonts w:ascii="Times New Roman"/>
          <w:b w:val="false"/>
          <w:i w:val="false"/>
          <w:color w:val="000000"/>
          <w:sz w:val="28"/>
        </w:rPr>
        <w:t>бұйрығымен (нормативтік құқықтық актілерді мемлекеттік тіркеу тізілімінде № 10589 болып тіркелген) бекітілген нысан бойынша мүгедектігі туралы анықтама;</w:t>
      </w:r>
    </w:p>
    <w:bookmarkEnd w:id="561"/>
    <w:bookmarkStart w:name="z1254" w:id="562"/>
    <w:p>
      <w:pPr>
        <w:spacing w:after="0"/>
        <w:ind w:left="0"/>
        <w:jc w:val="both"/>
      </w:pPr>
      <w:r>
        <w:rPr>
          <w:rFonts w:ascii="Times New Roman"/>
          <w:b w:val="false"/>
          <w:i w:val="false"/>
          <w:color w:val="000000"/>
          <w:sz w:val="28"/>
        </w:rPr>
        <w:t>
      5) банк шотының нөмірі туралы мәліметтерді растайтын құжат;</w:t>
      </w:r>
    </w:p>
    <w:bookmarkEnd w:id="562"/>
    <w:bookmarkStart w:name="z1255" w:id="563"/>
    <w:p>
      <w:pPr>
        <w:spacing w:after="0"/>
        <w:ind w:left="0"/>
        <w:jc w:val="both"/>
      </w:pPr>
      <w:r>
        <w:rPr>
          <w:rFonts w:ascii="Times New Roman"/>
          <w:b w:val="false"/>
          <w:i w:val="false"/>
          <w:color w:val="000000"/>
          <w:sz w:val="28"/>
        </w:rPr>
        <w:t xml:space="preserve">
      6) осы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оқу орнының мүгедек баланы үйде оқыту фактісін растайтын анықтамасы (бұдан әрі – анықтама);</w:t>
      </w:r>
    </w:p>
    <w:bookmarkEnd w:id="563"/>
    <w:bookmarkStart w:name="z1256" w:id="564"/>
    <w:p>
      <w:pPr>
        <w:spacing w:after="0"/>
        <w:ind w:left="0"/>
        <w:jc w:val="both"/>
      </w:pPr>
      <w:r>
        <w:rPr>
          <w:rFonts w:ascii="Times New Roman"/>
          <w:b w:val="false"/>
          <w:i w:val="false"/>
          <w:color w:val="000000"/>
          <w:sz w:val="28"/>
        </w:rPr>
        <w:t>
      Құжаттарды салыстырып тексеру үшін түпнұсқада және көшірме түрлерінде ұсынылады, одан кейін түпнұсқасы қызмет алушыға қайтарылады.</w:t>
      </w:r>
    </w:p>
    <w:bookmarkEnd w:id="564"/>
    <w:bookmarkStart w:name="z1257" w:id="565"/>
    <w:p>
      <w:pPr>
        <w:spacing w:after="0"/>
        <w:ind w:left="0"/>
        <w:jc w:val="both"/>
      </w:pPr>
      <w:r>
        <w:rPr>
          <w:rFonts w:ascii="Times New Roman"/>
          <w:b w:val="false"/>
          <w:i w:val="false"/>
          <w:color w:val="000000"/>
          <w:sz w:val="28"/>
        </w:rPr>
        <w:t>
      Порталға:</w:t>
      </w:r>
    </w:p>
    <w:bookmarkEnd w:id="565"/>
    <w:bookmarkStart w:name="z1258" w:id="566"/>
    <w:p>
      <w:pPr>
        <w:spacing w:after="0"/>
        <w:ind w:left="0"/>
        <w:jc w:val="both"/>
      </w:pPr>
      <w:r>
        <w:rPr>
          <w:rFonts w:ascii="Times New Roman"/>
          <w:b w:val="false"/>
          <w:i w:val="false"/>
          <w:color w:val="000000"/>
          <w:sz w:val="28"/>
        </w:rPr>
        <w:t>
      1) көрсетілетін қызметті алушының ЭЦҚ-сымен куәландырылған электрондық құжат нысанындағы өтініш сұрау салу;</w:t>
      </w:r>
    </w:p>
    <w:bookmarkEnd w:id="566"/>
    <w:bookmarkStart w:name="z1259" w:id="567"/>
    <w:p>
      <w:pPr>
        <w:spacing w:after="0"/>
        <w:ind w:left="0"/>
        <w:jc w:val="both"/>
      </w:pPr>
      <w:r>
        <w:rPr>
          <w:rFonts w:ascii="Times New Roman"/>
          <w:b w:val="false"/>
          <w:i w:val="false"/>
          <w:color w:val="000000"/>
          <w:sz w:val="28"/>
        </w:rPr>
        <w:t>
      2) психологиялық-медициналық-педагогикалық консультация қорытындысының электрондық көшірмесі;</w:t>
      </w:r>
    </w:p>
    <w:bookmarkEnd w:id="567"/>
    <w:bookmarkStart w:name="z1260" w:id="568"/>
    <w:p>
      <w:pPr>
        <w:spacing w:after="0"/>
        <w:ind w:left="0"/>
        <w:jc w:val="both"/>
      </w:pPr>
      <w:r>
        <w:rPr>
          <w:rFonts w:ascii="Times New Roman"/>
          <w:b w:val="false"/>
          <w:i w:val="false"/>
          <w:color w:val="000000"/>
          <w:sz w:val="28"/>
        </w:rPr>
        <w:t>
      3) оқу орнынан анықтаманың электрондық көшірмесі.</w:t>
      </w:r>
    </w:p>
    <w:bookmarkEnd w:id="568"/>
    <w:bookmarkStart w:name="z1261" w:id="569"/>
    <w:p>
      <w:pPr>
        <w:spacing w:after="0"/>
        <w:ind w:left="0"/>
        <w:jc w:val="both"/>
      </w:pPr>
      <w:r>
        <w:rPr>
          <w:rFonts w:ascii="Times New Roman"/>
          <w:b w:val="false"/>
          <w:i w:val="false"/>
          <w:color w:val="000000"/>
          <w:sz w:val="28"/>
        </w:rPr>
        <w:t>
      Электрондық өтініште көрсетілген жеке басты куәландыратын құжаттың, тұрғылықты тұратын жері бойынша тіркелгенін растайтын құжаттың, банк шотының нөмірі туралы құжаттың, мүгедектік туралы анықтаманың мәліметтерін көрсетілетін қызметті беруші "электрондық үкімет" шлюзі арқылы тиісті мемлекеттік ақпараттық жүйелерден алады.</w:t>
      </w:r>
    </w:p>
    <w:bookmarkEnd w:id="569"/>
    <w:bookmarkStart w:name="z1262" w:id="570"/>
    <w:p>
      <w:pPr>
        <w:spacing w:after="0"/>
        <w:ind w:left="0"/>
        <w:jc w:val="both"/>
      </w:pPr>
      <w:r>
        <w:rPr>
          <w:rFonts w:ascii="Times New Roman"/>
          <w:b w:val="false"/>
          <w:i w:val="false"/>
          <w:color w:val="000000"/>
          <w:sz w:val="28"/>
        </w:rPr>
        <w:t>
      Барлық қажетті құжаттар тапсырылғанда көрсетілетін қызметті алушыға тиісті құжаттардың қабылданғаны туралы қолхат беріледі. Көрсетілетін қызметті алушыға дайын құжаттарды беру қолхат негізінде (не болмаса нотариалды сенімхат бойынша оның өкілі, заңды тұлғаға – өкілеттілікті растайтын құжат бойынша) жеке басын куәландыратын құжатты ұсынған жағдайда жүзеге асырылады.</w:t>
      </w:r>
    </w:p>
    <w:bookmarkEnd w:id="570"/>
    <w:bookmarkStart w:name="z1263" w:id="571"/>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сонымен қатар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көрсетілетін қызметті берушінің интернет-ресурсында орналастырылады.</w:t>
      </w:r>
    </w:p>
    <w:bookmarkEnd w:id="5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 оқытуға</w:t>
            </w:r>
            <w:r>
              <w:br/>
            </w:r>
            <w:r>
              <w:rPr>
                <w:rFonts w:ascii="Times New Roman"/>
                <w:b w:val="false"/>
                <w:i w:val="false"/>
                <w:color w:val="000000"/>
                <w:sz w:val="20"/>
              </w:rPr>
              <w:t>жұмсалған шығындарды өтеу"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қосымша</w:t>
            </w:r>
            <w:r>
              <w:br/>
            </w:r>
          </w:p>
        </w:tc>
      </w:tr>
    </w:tbl>
    <w:p>
      <w:pPr>
        <w:spacing w:after="0"/>
        <w:ind w:left="0"/>
        <w:jc w:val="left"/>
      </w:pPr>
      <w:r>
        <w:rPr>
          <w:rFonts w:ascii="Times New Roman"/>
          <w:b/>
          <w:i w:val="false"/>
          <w:color w:val="000000"/>
        </w:rPr>
        <w:t xml:space="preserve"> "Мүгедек балаларды үйде оқытуға жұмсалған шығындарды өтеу"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7597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7597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 оқытуға</w:t>
            </w:r>
            <w:r>
              <w:br/>
            </w:r>
            <w:r>
              <w:rPr>
                <w:rFonts w:ascii="Times New Roman"/>
                <w:b w:val="false"/>
                <w:i w:val="false"/>
                <w:color w:val="000000"/>
                <w:sz w:val="20"/>
              </w:rPr>
              <w:t>жұмсалған шығындарды өтеу"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 2-қосымша</w:t>
            </w:r>
          </w:p>
        </w:tc>
      </w:tr>
    </w:tbl>
    <w:p>
      <w:pPr>
        <w:spacing w:after="0"/>
        <w:ind w:left="0"/>
        <w:jc w:val="left"/>
      </w:pPr>
      <w:r>
        <w:rPr>
          <w:rFonts w:ascii="Times New Roman"/>
          <w:b/>
          <w:i w:val="false"/>
          <w:color w:val="000000"/>
        </w:rPr>
        <w:t xml:space="preserve"> "Мүгедек балаларды үйде оқытуға жұмсалған шығындарды өтеу"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04 қарашадағы</w:t>
            </w:r>
            <w:r>
              <w:br/>
            </w:r>
            <w:r>
              <w:rPr>
                <w:rFonts w:ascii="Times New Roman"/>
                <w:b w:val="false"/>
                <w:i w:val="false"/>
                <w:color w:val="000000"/>
                <w:sz w:val="20"/>
              </w:rPr>
              <w:t>№ 342 қаулысымен бекітілген</w:t>
            </w:r>
          </w:p>
        </w:tc>
      </w:tr>
    </w:tbl>
    <w:bookmarkStart w:name="z15" w:id="572"/>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w:t>
      </w:r>
    </w:p>
    <w:bookmarkEnd w:id="572"/>
    <w:p>
      <w:pPr>
        <w:spacing w:after="0"/>
        <w:ind w:left="0"/>
        <w:jc w:val="both"/>
      </w:pPr>
      <w:r>
        <w:rPr>
          <w:rFonts w:ascii="Times New Roman"/>
          <w:b w:val="false"/>
          <w:i w:val="false"/>
          <w:color w:val="ff0000"/>
          <w:sz w:val="28"/>
        </w:rPr>
        <w:t xml:space="preserve">
      Ескерту. Регламент жаңа редакцияда - Маңғыстау облысы әкімдігінің 22.06.2016 </w:t>
      </w:r>
      <w:r>
        <w:rPr>
          <w:rFonts w:ascii="Times New Roman"/>
          <w:b w:val="false"/>
          <w:i w:val="false"/>
          <w:color w:val="ff0000"/>
          <w:sz w:val="28"/>
        </w:rPr>
        <w:t>№ 176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bookmarkStart w:name="z369" w:id="573"/>
    <w:p>
      <w:pPr>
        <w:spacing w:after="0"/>
        <w:ind w:left="0"/>
        <w:jc w:val="both"/>
      </w:pPr>
      <w:r>
        <w:rPr>
          <w:rFonts w:ascii="Times New Roman"/>
          <w:b w:val="false"/>
          <w:i w:val="false"/>
          <w:color w:val="000000"/>
          <w:sz w:val="28"/>
        </w:rPr>
        <w:t>
      1.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қызметті (бұдан әрі – мемлекеттік көрсетілетін қызмет) аудан және қала жергілікті атқарушы органы (Маңғыстау облысының жұмыспен қамту және әлеуметтік бағдарламалар бөлімдері) (бұдан әрі – көрсетілетін қызметті беруші) көрсетеді.</w:t>
      </w:r>
    </w:p>
    <w:bookmarkEnd w:id="573"/>
    <w:bookmarkStart w:name="z370" w:id="574"/>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bookmarkEnd w:id="574"/>
    <w:bookmarkStart w:name="z371" w:id="575"/>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575"/>
    <w:bookmarkStart w:name="z372" w:id="576"/>
    <w:p>
      <w:pPr>
        <w:spacing w:after="0"/>
        <w:ind w:left="0"/>
        <w:jc w:val="both"/>
      </w:pPr>
      <w:r>
        <w:rPr>
          <w:rFonts w:ascii="Times New Roman"/>
          <w:b w:val="false"/>
          <w:i w:val="false"/>
          <w:color w:val="000000"/>
          <w:sz w:val="28"/>
        </w:rPr>
        <w:t>
      2) көрсетілетін қызметті беруші;</w:t>
      </w:r>
    </w:p>
    <w:bookmarkEnd w:id="576"/>
    <w:bookmarkStart w:name="z373" w:id="577"/>
    <w:p>
      <w:pPr>
        <w:spacing w:after="0"/>
        <w:ind w:left="0"/>
        <w:jc w:val="both"/>
      </w:pPr>
      <w:r>
        <w:rPr>
          <w:rFonts w:ascii="Times New Roman"/>
          <w:b w:val="false"/>
          <w:i w:val="false"/>
          <w:color w:val="000000"/>
          <w:sz w:val="28"/>
        </w:rPr>
        <w:t>
      3) тұрғылықты жері бойынша көрсетілетін қызметті беруші болмаған жағдайда кент, ауыл, ауылдық округ әкімі (бұдан әрі – ауылдық округ әкімі) арқылы жүзеге асырылады.</w:t>
      </w:r>
    </w:p>
    <w:bookmarkEnd w:id="577"/>
    <w:bookmarkStart w:name="z374" w:id="578"/>
    <w:p>
      <w:pPr>
        <w:spacing w:after="0"/>
        <w:ind w:left="0"/>
        <w:jc w:val="both"/>
      </w:pPr>
      <w:r>
        <w:rPr>
          <w:rFonts w:ascii="Times New Roman"/>
          <w:b w:val="false"/>
          <w:i w:val="false"/>
          <w:color w:val="000000"/>
          <w:sz w:val="28"/>
        </w:rPr>
        <w:t>
      2. Көрсетілетін мемлекеттік қызметтінің нысаны: қағаз түрінде.</w:t>
      </w:r>
    </w:p>
    <w:bookmarkEnd w:id="578"/>
    <w:bookmarkStart w:name="z375" w:id="579"/>
    <w:p>
      <w:pPr>
        <w:spacing w:after="0"/>
        <w:ind w:left="0"/>
        <w:jc w:val="both"/>
      </w:pPr>
      <w:r>
        <w:rPr>
          <w:rFonts w:ascii="Times New Roman"/>
          <w:b w:val="false"/>
          <w:i w:val="false"/>
          <w:color w:val="000000"/>
          <w:sz w:val="28"/>
        </w:rPr>
        <w:t>
      3. Мемлекеттік қызметті көрсету нәтижесі: ауылдық елді мекендерде тұратын және жұмыс істейтін әлеуметтік сала мамандарына отын сатып алу бойынша әлеуметтік көмек тағайындау туралы хабарлама.</w:t>
      </w:r>
    </w:p>
    <w:bookmarkEnd w:id="579"/>
    <w:bookmarkStart w:name="z376" w:id="580"/>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580"/>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Start w:name="z377" w:id="581"/>
    <w:p>
      <w:pPr>
        <w:spacing w:after="0"/>
        <w:ind w:left="0"/>
        <w:jc w:val="both"/>
      </w:pPr>
      <w:r>
        <w:rPr>
          <w:rFonts w:ascii="Times New Roman"/>
          <w:b w:val="false"/>
          <w:i w:val="false"/>
          <w:color w:val="000000"/>
          <w:sz w:val="28"/>
        </w:rPr>
        <w:t xml:space="preserve">
      4. Көрсетілетін қызметті беруші мемлекеттік қызмет көрсету үшін көрсетілетін қызметті алушының (не сенімхат бойынша оның өкілі) өтінішін және Қазақстан Республикасы денсаулық сақтау және әлеуметтік даму министрінің 2015 жылғы 28 сәуірдегі № 279 бұйырығымен (Нормативтік құқықтық актілерді мемлекеттік тіркеу тізілімінде № 11342 болып тіркелген) бекітілген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өзге де құжаттарын немесе көрсетілетін қызметті алушының электрондық сұратуын алу мемлекеттік қызмет көрсету жөніндегі рәсімдерді (іс-қимылдарды) бастауға негіздеме болып табылады.</w:t>
      </w:r>
    </w:p>
    <w:bookmarkEnd w:id="581"/>
    <w:bookmarkStart w:name="z378" w:id="582"/>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582"/>
    <w:bookmarkStart w:name="z379" w:id="583"/>
    <w:p>
      <w:pPr>
        <w:spacing w:after="0"/>
        <w:ind w:left="0"/>
        <w:jc w:val="both"/>
      </w:pPr>
      <w:r>
        <w:rPr>
          <w:rFonts w:ascii="Times New Roman"/>
          <w:b w:val="false"/>
          <w:i w:val="false"/>
          <w:color w:val="000000"/>
          <w:sz w:val="28"/>
        </w:rPr>
        <w:t>
      1) құжаттарды қабылдау және тіркеу – 15 (он бес) минут;</w:t>
      </w:r>
    </w:p>
    <w:bookmarkEnd w:id="583"/>
    <w:bookmarkStart w:name="z380" w:id="584"/>
    <w:p>
      <w:pPr>
        <w:spacing w:after="0"/>
        <w:ind w:left="0"/>
        <w:jc w:val="both"/>
      </w:pPr>
      <w:r>
        <w:rPr>
          <w:rFonts w:ascii="Times New Roman"/>
          <w:b w:val="false"/>
          <w:i w:val="false"/>
          <w:color w:val="000000"/>
          <w:sz w:val="28"/>
        </w:rPr>
        <w:t>
      2) құжаттарды қарау, нәтижені ресімдеу және көрсетілетін қызметті берушінің басшысына қол қоюға жолдау - 8 (сегіз) жұмыс күні ішінде;</w:t>
      </w:r>
    </w:p>
    <w:bookmarkEnd w:id="584"/>
    <w:bookmarkStart w:name="z381" w:id="585"/>
    <w:p>
      <w:pPr>
        <w:spacing w:after="0"/>
        <w:ind w:left="0"/>
        <w:jc w:val="both"/>
      </w:pPr>
      <w:r>
        <w:rPr>
          <w:rFonts w:ascii="Times New Roman"/>
          <w:b w:val="false"/>
          <w:i w:val="false"/>
          <w:color w:val="000000"/>
          <w:sz w:val="28"/>
        </w:rPr>
        <w:t>
      3) құжаттармен танысу және мемлекеттік қызметті көрсету нәтижесіне қол қою – 1 (бір) жұмыс күні ішінде;</w:t>
      </w:r>
    </w:p>
    <w:bookmarkEnd w:id="585"/>
    <w:bookmarkStart w:name="z382" w:id="586"/>
    <w:p>
      <w:pPr>
        <w:spacing w:after="0"/>
        <w:ind w:left="0"/>
        <w:jc w:val="both"/>
      </w:pPr>
      <w:r>
        <w:rPr>
          <w:rFonts w:ascii="Times New Roman"/>
          <w:b w:val="false"/>
          <w:i w:val="false"/>
          <w:color w:val="000000"/>
          <w:sz w:val="28"/>
        </w:rPr>
        <w:t>
      4) мемлекеттік қызметті көрсету нәтижесін көрсетілетін қызметті алушыға беру – 1 (бір) жұмыс күні ішінде.</w:t>
      </w:r>
    </w:p>
    <w:bookmarkEnd w:id="586"/>
    <w:bookmarkStart w:name="z383" w:id="587"/>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bookmarkEnd w:id="587"/>
    <w:bookmarkStart w:name="z384" w:id="588"/>
    <w:p>
      <w:pPr>
        <w:spacing w:after="0"/>
        <w:ind w:left="0"/>
        <w:jc w:val="both"/>
      </w:pPr>
      <w:r>
        <w:rPr>
          <w:rFonts w:ascii="Times New Roman"/>
          <w:b w:val="false"/>
          <w:i w:val="false"/>
          <w:color w:val="000000"/>
          <w:sz w:val="28"/>
        </w:rPr>
        <w:t>
      1) өтініштің үзбелі талонын беру және электрондық құжат айналымының бірыңғай жүйесінде тіркеу;</w:t>
      </w:r>
    </w:p>
    <w:bookmarkEnd w:id="588"/>
    <w:bookmarkStart w:name="z385" w:id="589"/>
    <w:p>
      <w:pPr>
        <w:spacing w:after="0"/>
        <w:ind w:left="0"/>
        <w:jc w:val="both"/>
      </w:pPr>
      <w:r>
        <w:rPr>
          <w:rFonts w:ascii="Times New Roman"/>
          <w:b w:val="false"/>
          <w:i w:val="false"/>
          <w:color w:val="000000"/>
          <w:sz w:val="28"/>
        </w:rPr>
        <w:t>
      2) қарау және хабарламаны дайындау;</w:t>
      </w:r>
    </w:p>
    <w:bookmarkEnd w:id="589"/>
    <w:bookmarkStart w:name="z386" w:id="590"/>
    <w:p>
      <w:pPr>
        <w:spacing w:after="0"/>
        <w:ind w:left="0"/>
        <w:jc w:val="both"/>
      </w:pPr>
      <w:r>
        <w:rPr>
          <w:rFonts w:ascii="Times New Roman"/>
          <w:b w:val="false"/>
          <w:i w:val="false"/>
          <w:color w:val="000000"/>
          <w:sz w:val="28"/>
        </w:rPr>
        <w:t>
      3) хабарламаға қол қою;</w:t>
      </w:r>
    </w:p>
    <w:bookmarkEnd w:id="590"/>
    <w:bookmarkStart w:name="z387" w:id="591"/>
    <w:p>
      <w:pPr>
        <w:spacing w:after="0"/>
        <w:ind w:left="0"/>
        <w:jc w:val="both"/>
      </w:pPr>
      <w:r>
        <w:rPr>
          <w:rFonts w:ascii="Times New Roman"/>
          <w:b w:val="false"/>
          <w:i w:val="false"/>
          <w:color w:val="000000"/>
          <w:sz w:val="28"/>
        </w:rPr>
        <w:t>
      4) мемлекеттік қызметті көрсету жөніндегі журналда көрсетілетін қызметті алушының қолы.</w:t>
      </w:r>
    </w:p>
    <w:bookmarkEnd w:id="591"/>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Start w:name="z388" w:id="592"/>
    <w:p>
      <w:pPr>
        <w:spacing w:after="0"/>
        <w:ind w:left="0"/>
        <w:jc w:val="both"/>
      </w:pPr>
      <w:r>
        <w:rPr>
          <w:rFonts w:ascii="Times New Roman"/>
          <w:b w:val="false"/>
          <w:i w:val="false"/>
          <w:color w:val="000000"/>
          <w:sz w:val="28"/>
        </w:rPr>
        <w:t>
      7. Мемлекеттік көрсетілетін қызмет процесіне қатысатын қызмет берушінің, құрылымдық бөлімшелерінің (қызметкерлерінің) тізбесі:</w:t>
      </w:r>
    </w:p>
    <w:bookmarkEnd w:id="592"/>
    <w:bookmarkStart w:name="z389" w:id="593"/>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593"/>
    <w:bookmarkStart w:name="z390" w:id="594"/>
    <w:p>
      <w:pPr>
        <w:spacing w:after="0"/>
        <w:ind w:left="0"/>
        <w:jc w:val="both"/>
      </w:pPr>
      <w:r>
        <w:rPr>
          <w:rFonts w:ascii="Times New Roman"/>
          <w:b w:val="false"/>
          <w:i w:val="false"/>
          <w:color w:val="000000"/>
          <w:sz w:val="28"/>
        </w:rPr>
        <w:t>
      2) көрсетілетін қызметті берушінің басшысы.</w:t>
      </w:r>
    </w:p>
    <w:bookmarkEnd w:id="594"/>
    <w:bookmarkStart w:name="z391" w:id="595"/>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595"/>
    <w:bookmarkStart w:name="z392" w:id="596"/>
    <w:p>
      <w:pPr>
        <w:spacing w:after="0"/>
        <w:ind w:left="0"/>
        <w:jc w:val="both"/>
      </w:pPr>
      <w:r>
        <w:rPr>
          <w:rFonts w:ascii="Times New Roman"/>
          <w:b w:val="false"/>
          <w:i w:val="false"/>
          <w:color w:val="000000"/>
          <w:sz w:val="28"/>
        </w:rPr>
        <w:t>
      1) көрсетілетін қызметті берушінің жауапты орындаушысы құжаттарды қабылдайды, өтініштің үзбелі талонын береді және электрондық құжат айналымының бірыңғай жүйесінде тіркейді – 15 (он бес) минут;</w:t>
      </w:r>
    </w:p>
    <w:bookmarkEnd w:id="596"/>
    <w:bookmarkStart w:name="z393" w:id="597"/>
    <w:p>
      <w:pPr>
        <w:spacing w:after="0"/>
        <w:ind w:left="0"/>
        <w:jc w:val="both"/>
      </w:pPr>
      <w:r>
        <w:rPr>
          <w:rFonts w:ascii="Times New Roman"/>
          <w:b w:val="false"/>
          <w:i w:val="false"/>
          <w:color w:val="000000"/>
          <w:sz w:val="28"/>
        </w:rPr>
        <w:t>
      2) көрсетілетін қызметті берушінің жауапты орындаушысы құжаттарды қарайды, мемлекеттік қызметті көрсету нәтижесін ресімдейді және көрсетілетін</w:t>
      </w:r>
    </w:p>
    <w:bookmarkEnd w:id="597"/>
    <w:bookmarkStart w:name="z394" w:id="598"/>
    <w:p>
      <w:pPr>
        <w:spacing w:after="0"/>
        <w:ind w:left="0"/>
        <w:jc w:val="both"/>
      </w:pPr>
      <w:r>
        <w:rPr>
          <w:rFonts w:ascii="Times New Roman"/>
          <w:b w:val="false"/>
          <w:i w:val="false"/>
          <w:color w:val="000000"/>
          <w:sz w:val="28"/>
        </w:rPr>
        <w:t>
      қызметті берушінің басшысына қол қоюға береді – 8 (сегіз) жұмыс күні ішінде;</w:t>
      </w:r>
    </w:p>
    <w:bookmarkEnd w:id="598"/>
    <w:bookmarkStart w:name="z395" w:id="599"/>
    <w:p>
      <w:pPr>
        <w:spacing w:after="0"/>
        <w:ind w:left="0"/>
        <w:jc w:val="both"/>
      </w:pPr>
      <w:r>
        <w:rPr>
          <w:rFonts w:ascii="Times New Roman"/>
          <w:b w:val="false"/>
          <w:i w:val="false"/>
          <w:color w:val="000000"/>
          <w:sz w:val="28"/>
        </w:rPr>
        <w:t>
      3) көрсетілетін қызметті берушінің басшысы құжаттармен танысады, мемлекеттік қызметті көрсету нәтижесіне қол қояды және көрсетілетін қызметті</w:t>
      </w:r>
    </w:p>
    <w:bookmarkEnd w:id="599"/>
    <w:bookmarkStart w:name="z396" w:id="600"/>
    <w:p>
      <w:pPr>
        <w:spacing w:after="0"/>
        <w:ind w:left="0"/>
        <w:jc w:val="both"/>
      </w:pPr>
      <w:r>
        <w:rPr>
          <w:rFonts w:ascii="Times New Roman"/>
          <w:b w:val="false"/>
          <w:i w:val="false"/>
          <w:color w:val="000000"/>
          <w:sz w:val="28"/>
        </w:rPr>
        <w:t>
      берушінің жауапты орындаушысына жолдайды – 1 (бір) жұмыс күні ішінде;</w:t>
      </w:r>
    </w:p>
    <w:bookmarkEnd w:id="600"/>
    <w:bookmarkStart w:name="z397" w:id="601"/>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 алушыға мемлекеттік қызметті көрсету жөніндегі журналда көрсетілетін қызметті алушының қолын қойдыртып мемлекеттік қызметті көрсету нәтижесін береді – 1 (бір) жұмыс күні ішінде.</w:t>
      </w:r>
    </w:p>
    <w:bookmarkEnd w:id="601"/>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398" w:id="602"/>
    <w:p>
      <w:pPr>
        <w:spacing w:after="0"/>
        <w:ind w:left="0"/>
        <w:jc w:val="both"/>
      </w:pPr>
      <w:r>
        <w:rPr>
          <w:rFonts w:ascii="Times New Roman"/>
          <w:b w:val="false"/>
          <w:i w:val="false"/>
          <w:color w:val="000000"/>
          <w:sz w:val="28"/>
        </w:rPr>
        <w:t xml:space="preserve">
      9. Мемлекеттік қызметті алу үшін көрсетілетін қызметті алушы (не сенімхат бойынша оның өкілі) Мемлекеттік корпорацияға </w:t>
      </w:r>
      <w:r>
        <w:rPr>
          <w:rFonts w:ascii="Times New Roman"/>
          <w:b w:val="false"/>
          <w:i w:val="false"/>
          <w:color w:val="000000"/>
          <w:sz w:val="28"/>
        </w:rPr>
        <w:t>Стандартты</w:t>
      </w:r>
      <w:r>
        <w:rPr>
          <w:rFonts w:ascii="Times New Roman"/>
          <w:b w:val="false"/>
          <w:i w:val="false"/>
          <w:color w:val="000000"/>
          <w:sz w:val="28"/>
        </w:rPr>
        <w:t xml:space="preserve">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ұсынады.</w:t>
      </w:r>
    </w:p>
    <w:bookmarkEnd w:id="602"/>
    <w:p>
      <w:pPr>
        <w:spacing w:after="0"/>
        <w:ind w:left="0"/>
        <w:jc w:val="both"/>
      </w:pPr>
      <w:r>
        <w:rPr>
          <w:rFonts w:ascii="Times New Roman"/>
          <w:b w:val="false"/>
          <w:i w:val="false"/>
          <w:color w:val="000000"/>
          <w:sz w:val="28"/>
        </w:rPr>
        <w:t xml:space="preserve">
      9-1. Көрсетілетін қызметті алушы осы Стандартың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сәйкес құжаттардың толық емес топтамасын немесе қолданылу мерзімі өткен құжаттарды ұсынған жағдайларда, Мемлекеттік корпорация қызметкері құжаттарды қабылдаудан бас тарту туралы қолхат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Регламент 9-1-тармақпен толықтырылды - Маңғыстау облысы әкімдігінің 05.06.2017 </w:t>
      </w:r>
      <w:r>
        <w:rPr>
          <w:rFonts w:ascii="Times New Roman"/>
          <w:b w:val="false"/>
          <w:i w:val="false"/>
          <w:color w:val="000000"/>
          <w:sz w:val="28"/>
        </w:rPr>
        <w:t>№ 137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399" w:id="603"/>
    <w:p>
      <w:pPr>
        <w:spacing w:after="0"/>
        <w:ind w:left="0"/>
        <w:jc w:val="both"/>
      </w:pPr>
      <w:r>
        <w:rPr>
          <w:rFonts w:ascii="Times New Roman"/>
          <w:b w:val="false"/>
          <w:i w:val="false"/>
          <w:color w:val="000000"/>
          <w:sz w:val="28"/>
        </w:rPr>
        <w:t>
      10. Әрбір рәсімнің (іс-қимылдың) ұзақтығын көрсете отырып Мемлекеттік корпорация арқылы рәсімдердің (іс-қимылдардың) реттілігінің сипаттамасы:</w:t>
      </w:r>
    </w:p>
    <w:bookmarkEnd w:id="603"/>
    <w:bookmarkStart w:name="z400" w:id="604"/>
    <w:p>
      <w:pPr>
        <w:spacing w:after="0"/>
        <w:ind w:left="0"/>
        <w:jc w:val="both"/>
      </w:pPr>
      <w:r>
        <w:rPr>
          <w:rFonts w:ascii="Times New Roman"/>
          <w:b w:val="false"/>
          <w:i w:val="false"/>
          <w:color w:val="000000"/>
          <w:sz w:val="28"/>
        </w:rPr>
        <w:t>
      1) Мемлекеттік корпорацияның қызметкері құжаттарды тіркейді және:</w:t>
      </w:r>
    </w:p>
    <w:bookmarkEnd w:id="604"/>
    <w:bookmarkStart w:name="z401" w:id="605"/>
    <w:p>
      <w:pPr>
        <w:spacing w:after="0"/>
        <w:ind w:left="0"/>
        <w:jc w:val="both"/>
      </w:pPr>
      <w:r>
        <w:rPr>
          <w:rFonts w:ascii="Times New Roman"/>
          <w:b w:val="false"/>
          <w:i w:val="false"/>
          <w:color w:val="000000"/>
          <w:sz w:val="28"/>
        </w:rPr>
        <w:t>
      нөмірі мен қабылданған күні көрсетілген өтініш;</w:t>
      </w:r>
    </w:p>
    <w:bookmarkEnd w:id="605"/>
    <w:bookmarkStart w:name="z402" w:id="606"/>
    <w:p>
      <w:pPr>
        <w:spacing w:after="0"/>
        <w:ind w:left="0"/>
        <w:jc w:val="both"/>
      </w:pPr>
      <w:r>
        <w:rPr>
          <w:rFonts w:ascii="Times New Roman"/>
          <w:b w:val="false"/>
          <w:i w:val="false"/>
          <w:color w:val="000000"/>
          <w:sz w:val="28"/>
        </w:rPr>
        <w:t>
      сұрау салынған мемлекеттік көрсетілетін қызмет түрі;</w:t>
      </w:r>
    </w:p>
    <w:bookmarkEnd w:id="606"/>
    <w:bookmarkStart w:name="z403" w:id="607"/>
    <w:p>
      <w:pPr>
        <w:spacing w:after="0"/>
        <w:ind w:left="0"/>
        <w:jc w:val="both"/>
      </w:pPr>
      <w:r>
        <w:rPr>
          <w:rFonts w:ascii="Times New Roman"/>
          <w:b w:val="false"/>
          <w:i w:val="false"/>
          <w:color w:val="000000"/>
          <w:sz w:val="28"/>
        </w:rPr>
        <w:t>
      қоса беріліп отырған құжаттардың саны мен атауы;</w:t>
      </w:r>
    </w:p>
    <w:bookmarkEnd w:id="607"/>
    <w:bookmarkStart w:name="z404" w:id="608"/>
    <w:p>
      <w:pPr>
        <w:spacing w:after="0"/>
        <w:ind w:left="0"/>
        <w:jc w:val="both"/>
      </w:pPr>
      <w:r>
        <w:rPr>
          <w:rFonts w:ascii="Times New Roman"/>
          <w:b w:val="false"/>
          <w:i w:val="false"/>
          <w:color w:val="000000"/>
          <w:sz w:val="28"/>
        </w:rPr>
        <w:t>
      құжаттардың берілетін күні (уақыты) және орны;</w:t>
      </w:r>
    </w:p>
    <w:bookmarkEnd w:id="608"/>
    <w:bookmarkStart w:name="z405" w:id="609"/>
    <w:p>
      <w:pPr>
        <w:spacing w:after="0"/>
        <w:ind w:left="0"/>
        <w:jc w:val="both"/>
      </w:pPr>
      <w:r>
        <w:rPr>
          <w:rFonts w:ascii="Times New Roman"/>
          <w:b w:val="false"/>
          <w:i w:val="false"/>
          <w:color w:val="000000"/>
          <w:sz w:val="28"/>
        </w:rPr>
        <w:t>
      құжаттарды ресімдеуге өтінішті қабылдаған Мемлекеттік корпорация қызметкерінің тегі, аты, әкесінің аты (ол болған кезде);</w:t>
      </w:r>
    </w:p>
    <w:bookmarkEnd w:id="609"/>
    <w:bookmarkStart w:name="z406" w:id="610"/>
    <w:p>
      <w:pPr>
        <w:spacing w:after="0"/>
        <w:ind w:left="0"/>
        <w:jc w:val="both"/>
      </w:pPr>
      <w:r>
        <w:rPr>
          <w:rFonts w:ascii="Times New Roman"/>
          <w:b w:val="false"/>
          <w:i w:val="false"/>
          <w:color w:val="000000"/>
          <w:sz w:val="28"/>
        </w:rPr>
        <w:t>
      көрсетілетін қызметті алушының тегі, аты, әкесінің аты (ол болған кезде), көрсетілетін қызметті алушы өкілінің тегі, аты, әкесінің аты (ол болған кезде) және олардың байланыс телефондары көрсетіле отырып, тиісті құжаттардың қабылдағаны туралы қолхат береді;</w:t>
      </w:r>
    </w:p>
    <w:bookmarkEnd w:id="610"/>
    <w:bookmarkStart w:name="z407" w:id="611"/>
    <w:p>
      <w:pPr>
        <w:spacing w:after="0"/>
        <w:ind w:left="0"/>
        <w:jc w:val="both"/>
      </w:pPr>
      <w:r>
        <w:rPr>
          <w:rFonts w:ascii="Times New Roman"/>
          <w:b w:val="false"/>
          <w:i w:val="false"/>
          <w:color w:val="000000"/>
          <w:sz w:val="28"/>
        </w:rPr>
        <w:t>
      2) Мемлекеттік корпорацияның қызметкері құжаттарды жинақтау жүйесіне береді - 15 (он бес) минут;</w:t>
      </w:r>
    </w:p>
    <w:bookmarkEnd w:id="611"/>
    <w:bookmarkStart w:name="z408" w:id="612"/>
    <w:p>
      <w:pPr>
        <w:spacing w:after="0"/>
        <w:ind w:left="0"/>
        <w:jc w:val="both"/>
      </w:pPr>
      <w:r>
        <w:rPr>
          <w:rFonts w:ascii="Times New Roman"/>
          <w:b w:val="false"/>
          <w:i w:val="false"/>
          <w:color w:val="000000"/>
          <w:sz w:val="28"/>
        </w:rPr>
        <w:t>
      3) Мемлекеттік корпорацияның жинақтау бөлімінің қызметкері құжаттарды жинайды, тізілімдеме жасайды және Мемлекеттік корпорацияның курьері арқылы 1 (бір) күн ішінде құжаттарды көрсетілетін қызметті берушінің кеңсесіне жібереді;</w:t>
      </w:r>
    </w:p>
    <w:bookmarkEnd w:id="612"/>
    <w:bookmarkStart w:name="z409" w:id="613"/>
    <w:p>
      <w:pPr>
        <w:spacing w:after="0"/>
        <w:ind w:left="0"/>
        <w:jc w:val="both"/>
      </w:pPr>
      <w:r>
        <w:rPr>
          <w:rFonts w:ascii="Times New Roman"/>
          <w:b w:val="false"/>
          <w:i w:val="false"/>
          <w:color w:val="000000"/>
          <w:sz w:val="28"/>
        </w:rPr>
        <w:t>
      4) көрсетілетін қызметті берушінің жауапты орындаушысы құжаттарды қабылдайды және электрондық құжат айналымының бірыңғай жүйесінде тіркейді – 15 (он бес) минут;</w:t>
      </w:r>
    </w:p>
    <w:bookmarkEnd w:id="613"/>
    <w:bookmarkStart w:name="z410" w:id="614"/>
    <w:p>
      <w:pPr>
        <w:spacing w:after="0"/>
        <w:ind w:left="0"/>
        <w:jc w:val="both"/>
      </w:pPr>
      <w:r>
        <w:rPr>
          <w:rFonts w:ascii="Times New Roman"/>
          <w:b w:val="false"/>
          <w:i w:val="false"/>
          <w:color w:val="000000"/>
          <w:sz w:val="28"/>
        </w:rPr>
        <w:t>
      5) көрсетілетін қызметті берушінің жауапты орындаушысы құжаттарды қарайды, мемлекеттік қызметті көрсету нәтижесін ресімдейді және көрсетілетін</w:t>
      </w:r>
    </w:p>
    <w:bookmarkEnd w:id="614"/>
    <w:bookmarkStart w:name="z411" w:id="615"/>
    <w:p>
      <w:pPr>
        <w:spacing w:after="0"/>
        <w:ind w:left="0"/>
        <w:jc w:val="both"/>
      </w:pPr>
      <w:r>
        <w:rPr>
          <w:rFonts w:ascii="Times New Roman"/>
          <w:b w:val="false"/>
          <w:i w:val="false"/>
          <w:color w:val="000000"/>
          <w:sz w:val="28"/>
        </w:rPr>
        <w:t>
      қызметті берушінің басшысына қол қоюға береді – 8 (сегіз) жұмыс күні ішінде;</w:t>
      </w:r>
    </w:p>
    <w:bookmarkEnd w:id="615"/>
    <w:bookmarkStart w:name="z412" w:id="616"/>
    <w:p>
      <w:pPr>
        <w:spacing w:after="0"/>
        <w:ind w:left="0"/>
        <w:jc w:val="both"/>
      </w:pPr>
      <w:r>
        <w:rPr>
          <w:rFonts w:ascii="Times New Roman"/>
          <w:b w:val="false"/>
          <w:i w:val="false"/>
          <w:color w:val="000000"/>
          <w:sz w:val="28"/>
        </w:rPr>
        <w:t>
      6) көрсетілетін қызметті берушінің басшысы құжаттармен танысады, мемлекеттік қызметті көрсету нәтижесіне қол қояды және көрсетілетін қызметті</w:t>
      </w:r>
    </w:p>
    <w:bookmarkEnd w:id="616"/>
    <w:bookmarkStart w:name="z413" w:id="617"/>
    <w:p>
      <w:pPr>
        <w:spacing w:after="0"/>
        <w:ind w:left="0"/>
        <w:jc w:val="both"/>
      </w:pPr>
      <w:r>
        <w:rPr>
          <w:rFonts w:ascii="Times New Roman"/>
          <w:b w:val="false"/>
          <w:i w:val="false"/>
          <w:color w:val="000000"/>
          <w:sz w:val="28"/>
        </w:rPr>
        <w:t>
      берушінің жауапты орындаушысына жолдайды – 1 (бір) жұмыс күні ішінде;</w:t>
      </w:r>
    </w:p>
    <w:bookmarkEnd w:id="617"/>
    <w:bookmarkStart w:name="z414" w:id="618"/>
    <w:p>
      <w:pPr>
        <w:spacing w:after="0"/>
        <w:ind w:left="0"/>
        <w:jc w:val="both"/>
      </w:pPr>
      <w:r>
        <w:rPr>
          <w:rFonts w:ascii="Times New Roman"/>
          <w:b w:val="false"/>
          <w:i w:val="false"/>
          <w:color w:val="000000"/>
          <w:sz w:val="28"/>
        </w:rPr>
        <w:t>
      7) көрсетілетін қызметті берушінің жауапты орындаушысы мемлекеттік</w:t>
      </w:r>
    </w:p>
    <w:bookmarkEnd w:id="618"/>
    <w:bookmarkStart w:name="z415" w:id="619"/>
    <w:p>
      <w:pPr>
        <w:spacing w:after="0"/>
        <w:ind w:left="0"/>
        <w:jc w:val="both"/>
      </w:pPr>
      <w:r>
        <w:rPr>
          <w:rFonts w:ascii="Times New Roman"/>
          <w:b w:val="false"/>
          <w:i w:val="false"/>
          <w:color w:val="000000"/>
          <w:sz w:val="28"/>
        </w:rPr>
        <w:t>
      қызметті көрсету нәтижесін Мемлекеттік корпорацияға жолдайды – 1 (бір) жұмыс күні.</w:t>
      </w:r>
    </w:p>
    <w:bookmarkEnd w:id="619"/>
    <w:bookmarkStart w:name="z416" w:id="620"/>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көрсетілетін қызмет мерзіміне кірмейді.</w:t>
      </w:r>
    </w:p>
    <w:bookmarkEnd w:id="620"/>
    <w:bookmarkStart w:name="z417" w:id="621"/>
    <w:p>
      <w:pPr>
        <w:spacing w:after="0"/>
        <w:ind w:left="0"/>
        <w:jc w:val="both"/>
      </w:pPr>
      <w:r>
        <w:rPr>
          <w:rFonts w:ascii="Times New Roman"/>
          <w:b w:val="false"/>
          <w:i w:val="false"/>
          <w:color w:val="000000"/>
          <w:sz w:val="28"/>
        </w:rPr>
        <w:t xml:space="preserve">
      11. Мемлекеттік қызметті алу үшін көрсетілетін қызметті алушы (не сенімхат бойынша оның өкілі) ауылдық округ әкіміне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ұсынады:</w:t>
      </w:r>
    </w:p>
    <w:bookmarkEnd w:id="621"/>
    <w:bookmarkStart w:name="z418" w:id="622"/>
    <w:p>
      <w:pPr>
        <w:spacing w:after="0"/>
        <w:ind w:left="0"/>
        <w:jc w:val="both"/>
      </w:pPr>
      <w:r>
        <w:rPr>
          <w:rFonts w:ascii="Times New Roman"/>
          <w:b w:val="false"/>
          <w:i w:val="false"/>
          <w:color w:val="000000"/>
          <w:sz w:val="28"/>
        </w:rPr>
        <w:t>
      1) ауылдық округ әкім аппаратының маманы құжаттарды қабылдайды, өтініштің үзбелі талонын береді және құжаттарды көрсетілетін қызметті берушіге жолдайды – 3 (үш) жұмыс күні;</w:t>
      </w:r>
    </w:p>
    <w:bookmarkEnd w:id="622"/>
    <w:bookmarkStart w:name="z419" w:id="623"/>
    <w:p>
      <w:pPr>
        <w:spacing w:after="0"/>
        <w:ind w:left="0"/>
        <w:jc w:val="both"/>
      </w:pPr>
      <w:r>
        <w:rPr>
          <w:rFonts w:ascii="Times New Roman"/>
          <w:b w:val="false"/>
          <w:i w:val="false"/>
          <w:color w:val="000000"/>
          <w:sz w:val="28"/>
        </w:rPr>
        <w:t>
      2) көрсетілетін қызметті берушінің жауапты орындаушысы құжаттарды қарайды, мемлекеттік қызметті көрсету нәтижесін ресімдейді және көрсетілетін қызметті берушінің басшысына қол қоюға береді – 8 (сегіз) жұмыс күні ішінде;</w:t>
      </w:r>
    </w:p>
    <w:bookmarkEnd w:id="623"/>
    <w:bookmarkStart w:name="z420" w:id="624"/>
    <w:p>
      <w:pPr>
        <w:spacing w:after="0"/>
        <w:ind w:left="0"/>
        <w:jc w:val="both"/>
      </w:pPr>
      <w:r>
        <w:rPr>
          <w:rFonts w:ascii="Times New Roman"/>
          <w:b w:val="false"/>
          <w:i w:val="false"/>
          <w:color w:val="000000"/>
          <w:sz w:val="28"/>
        </w:rPr>
        <w:t>
      3) көрсетілетін қызметті берушінің басшысы құжаттармен танысады, мемлекеттік қызметті көрсету нәтижесіне қол қояды және көрсетілетін қызметті берушінің жауапты орындаушысына жолдайды – 1 (бір) жұмыс күні ішінде;</w:t>
      </w:r>
    </w:p>
    <w:bookmarkEnd w:id="624"/>
    <w:bookmarkStart w:name="z421" w:id="625"/>
    <w:p>
      <w:pPr>
        <w:spacing w:after="0"/>
        <w:ind w:left="0"/>
        <w:jc w:val="both"/>
      </w:pPr>
      <w:r>
        <w:rPr>
          <w:rFonts w:ascii="Times New Roman"/>
          <w:b w:val="false"/>
          <w:i w:val="false"/>
          <w:color w:val="000000"/>
          <w:sz w:val="28"/>
        </w:rPr>
        <w:t>
      4) көрсетілетін қызметті берушінің жауапты орындаушысы ауылдық округ әкімінің аппаратына мемлекеттік қызметті көрсету нәтижесін жолдайды –2 (екі) жұмыс күні;</w:t>
      </w:r>
    </w:p>
    <w:bookmarkEnd w:id="625"/>
    <w:bookmarkStart w:name="z422" w:id="626"/>
    <w:p>
      <w:pPr>
        <w:spacing w:after="0"/>
        <w:ind w:left="0"/>
        <w:jc w:val="both"/>
      </w:pPr>
      <w:r>
        <w:rPr>
          <w:rFonts w:ascii="Times New Roman"/>
          <w:b w:val="false"/>
          <w:i w:val="false"/>
          <w:color w:val="000000"/>
          <w:sz w:val="28"/>
        </w:rPr>
        <w:t>
      5) ауылдық округ әкім аппаратының маманы мемлекеттік қызметті көрсету нәтижесін көрсетілетін қызметті алушыға береді – 1 (бір) жұмыс күні ішінде.</w:t>
      </w:r>
    </w:p>
    <w:bookmarkEnd w:id="626"/>
    <w:bookmarkStart w:name="z909" w:id="627"/>
    <w:p>
      <w:pPr>
        <w:spacing w:after="0"/>
        <w:ind w:left="0"/>
        <w:jc w:val="both"/>
      </w:pPr>
      <w:r>
        <w:rPr>
          <w:rFonts w:ascii="Times New Roman"/>
          <w:b w:val="false"/>
          <w:i w:val="false"/>
          <w:color w:val="000000"/>
          <w:sz w:val="28"/>
        </w:rPr>
        <w:t xml:space="preserve">
      12.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өзге көрсетілетін қызметті берушілер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көрсетілетін қызметті берушінің порталында, интернет-ресурсында орналастырылады.</w:t>
      </w:r>
    </w:p>
    <w:bookmarkEnd w:id="6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елді мекендерде тұратын</w:t>
            </w:r>
            <w:r>
              <w:br/>
            </w:r>
            <w:r>
              <w:rPr>
                <w:rFonts w:ascii="Times New Roman"/>
                <w:b w:val="false"/>
                <w:i w:val="false"/>
                <w:color w:val="000000"/>
                <w:sz w:val="20"/>
              </w:rPr>
              <w:t>және жұмыс істейтін әлеуметтік</w:t>
            </w:r>
            <w:r>
              <w:br/>
            </w:r>
            <w:r>
              <w:rPr>
                <w:rFonts w:ascii="Times New Roman"/>
                <w:b w:val="false"/>
                <w:i w:val="false"/>
                <w:color w:val="000000"/>
                <w:sz w:val="20"/>
              </w:rPr>
              <w:t>сала мамандарына отын сатып алу</w:t>
            </w:r>
            <w:r>
              <w:br/>
            </w:r>
            <w:r>
              <w:rPr>
                <w:rFonts w:ascii="Times New Roman"/>
                <w:b w:val="false"/>
                <w:i w:val="false"/>
                <w:color w:val="000000"/>
                <w:sz w:val="20"/>
              </w:rPr>
              <w:t>бойынша әлеуметтік көмек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156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04 қарашадағы</w:t>
            </w:r>
            <w:r>
              <w:br/>
            </w:r>
            <w:r>
              <w:rPr>
                <w:rFonts w:ascii="Times New Roman"/>
                <w:b w:val="false"/>
                <w:i w:val="false"/>
                <w:color w:val="000000"/>
                <w:sz w:val="20"/>
              </w:rPr>
              <w:t>№ 342 қаулысымен бекітілген</w:t>
            </w:r>
          </w:p>
        </w:tc>
      </w:tr>
    </w:tbl>
    <w:bookmarkStart w:name="z16" w:id="628"/>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көрсетілетін қызмет регламенті</w:t>
      </w:r>
    </w:p>
    <w:bookmarkEnd w:id="628"/>
    <w:p>
      <w:pPr>
        <w:spacing w:after="0"/>
        <w:ind w:left="0"/>
        <w:jc w:val="both"/>
      </w:pPr>
      <w:r>
        <w:rPr>
          <w:rFonts w:ascii="Times New Roman"/>
          <w:b w:val="false"/>
          <w:i w:val="false"/>
          <w:color w:val="ff0000"/>
          <w:sz w:val="28"/>
        </w:rPr>
        <w:t xml:space="preserve">
      Ескерту. Регламент жаңа редакцияда - Маңғыстау облысы әкімдігінің 04.06.2018 </w:t>
      </w:r>
      <w:r>
        <w:rPr>
          <w:rFonts w:ascii="Times New Roman"/>
          <w:b w:val="false"/>
          <w:i w:val="false"/>
          <w:color w:val="ff0000"/>
          <w:sz w:val="28"/>
        </w:rPr>
        <w:t xml:space="preserve">№ 140 </w:t>
      </w:r>
      <w:r>
        <w:rPr>
          <w:rFonts w:ascii="Times New Roman"/>
          <w:b w:val="false"/>
          <w:i w:val="false"/>
          <w:color w:val="ff0000"/>
          <w:sz w:val="28"/>
        </w:rPr>
        <w:t>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bookmarkStart w:name="z450" w:id="629"/>
    <w:p>
      <w:pPr>
        <w:spacing w:after="0"/>
        <w:ind w:left="0"/>
        <w:jc w:val="both"/>
      </w:pPr>
      <w:r>
        <w:rPr>
          <w:rFonts w:ascii="Times New Roman"/>
          <w:b w:val="false"/>
          <w:i w:val="false"/>
          <w:color w:val="000000"/>
          <w:sz w:val="28"/>
        </w:rPr>
        <w:t>
      1. "Өтініш берушінің (отбасының) атаулы әлеуметтік көмек алушыларға тиесілігін растайтын анықтама беру" мемлекеттік көрсетілетін қызметті (бұдан әрі - мемлекеттік көрсетілетін қызмет) аудан жәнеоблыстық маңызы бар қала жергілікті атқарушы органдары (бұдан әрі – көрсетілетін қызметті беруші) және кент, ауыл, ауылдық округ әкімдері (бұдан әрі – ауылдық округ әкімі) көрсетеді.</w:t>
      </w:r>
    </w:p>
    <w:bookmarkEnd w:id="629"/>
    <w:bookmarkStart w:name="z451" w:id="630"/>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bookmarkEnd w:id="630"/>
    <w:bookmarkStart w:name="z452" w:id="631"/>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Маңғыстау бойынша филиалы (бұдан әрі – Мемлекеттік корпорация);</w:t>
      </w:r>
    </w:p>
    <w:bookmarkEnd w:id="631"/>
    <w:bookmarkStart w:name="z453" w:id="632"/>
    <w:p>
      <w:pPr>
        <w:spacing w:after="0"/>
        <w:ind w:left="0"/>
        <w:jc w:val="both"/>
      </w:pPr>
      <w:r>
        <w:rPr>
          <w:rFonts w:ascii="Times New Roman"/>
          <w:b w:val="false"/>
          <w:i w:val="false"/>
          <w:color w:val="000000"/>
          <w:sz w:val="28"/>
        </w:rPr>
        <w:t>
      2) көрсетілетін қызметті беруші;</w:t>
      </w:r>
    </w:p>
    <w:bookmarkEnd w:id="632"/>
    <w:bookmarkStart w:name="z454" w:id="633"/>
    <w:p>
      <w:pPr>
        <w:spacing w:after="0"/>
        <w:ind w:left="0"/>
        <w:jc w:val="both"/>
      </w:pPr>
      <w:r>
        <w:rPr>
          <w:rFonts w:ascii="Times New Roman"/>
          <w:b w:val="false"/>
          <w:i w:val="false"/>
          <w:color w:val="000000"/>
          <w:sz w:val="28"/>
        </w:rPr>
        <w:t>
      3) www.egov.kz "электрондық үкімет" веб-порталы (бұдан әрі – портал);</w:t>
      </w:r>
    </w:p>
    <w:bookmarkEnd w:id="633"/>
    <w:bookmarkStart w:name="z455" w:id="634"/>
    <w:p>
      <w:pPr>
        <w:spacing w:after="0"/>
        <w:ind w:left="0"/>
        <w:jc w:val="both"/>
      </w:pPr>
      <w:r>
        <w:rPr>
          <w:rFonts w:ascii="Times New Roman"/>
          <w:b w:val="false"/>
          <w:i w:val="false"/>
          <w:color w:val="000000"/>
          <w:sz w:val="28"/>
        </w:rPr>
        <w:t>
      4) "Халықты жұмыспен қамту орталығы" коммуналдық мемлекеттік мекемесі (бұдан әрі – Орталық).</w:t>
      </w:r>
    </w:p>
    <w:bookmarkEnd w:id="634"/>
    <w:bookmarkStart w:name="z456" w:id="635"/>
    <w:p>
      <w:pPr>
        <w:spacing w:after="0"/>
        <w:ind w:left="0"/>
        <w:jc w:val="both"/>
      </w:pPr>
      <w:r>
        <w:rPr>
          <w:rFonts w:ascii="Times New Roman"/>
          <w:b w:val="false"/>
          <w:i w:val="false"/>
          <w:color w:val="000000"/>
          <w:sz w:val="28"/>
        </w:rPr>
        <w:t>
      2. Мемлекеттік қызметті көрсету нысаны: электрондық (толық автоматтандырылған) және (немесе) қағаз түрінде.</w:t>
      </w:r>
    </w:p>
    <w:bookmarkEnd w:id="635"/>
    <w:bookmarkStart w:name="z457" w:id="636"/>
    <w:p>
      <w:pPr>
        <w:spacing w:after="0"/>
        <w:ind w:left="0"/>
        <w:jc w:val="both"/>
      </w:pPr>
      <w:r>
        <w:rPr>
          <w:rFonts w:ascii="Times New Roman"/>
          <w:b w:val="false"/>
          <w:i w:val="false"/>
          <w:color w:val="000000"/>
          <w:sz w:val="28"/>
        </w:rPr>
        <w:t>
      3. Мемлекеттік қызметті көрсету нәтижесі: көрсетілетін қызметті алушының атаулы әлеуметтік көмек алушыларға тиесілігін (не тиесілі еместігін) растайтын анықтама.</w:t>
      </w:r>
    </w:p>
    <w:bookmarkEnd w:id="636"/>
    <w:bookmarkStart w:name="z458" w:id="637"/>
    <w:p>
      <w:pPr>
        <w:spacing w:after="0"/>
        <w:ind w:left="0"/>
        <w:jc w:val="both"/>
      </w:pPr>
      <w:r>
        <w:rPr>
          <w:rFonts w:ascii="Times New Roman"/>
          <w:b w:val="false"/>
          <w:i w:val="false"/>
          <w:color w:val="000000"/>
          <w:sz w:val="28"/>
        </w:rPr>
        <w:t>
      Мемлекеттік қызметті көрсету нәтижесін ұсыну нысаны: қағаз және (немесе) электрондық түрінде.</w:t>
      </w:r>
    </w:p>
    <w:bookmarkEnd w:id="637"/>
    <w:bookmarkStart w:name="z459" w:id="638"/>
    <w:p>
      <w:pPr>
        <w:spacing w:after="0"/>
        <w:ind w:left="0"/>
        <w:jc w:val="both"/>
      </w:pPr>
      <w:r>
        <w:rPr>
          <w:rFonts w:ascii="Times New Roman"/>
          <w:b w:val="false"/>
          <w:i w:val="false"/>
          <w:color w:val="000000"/>
          <w:sz w:val="28"/>
        </w:rPr>
        <w:t>
      Мемлекеттік қызмет жеке тұлғаларға (бұдан әрі-қызмет алушы) тегін көрсетіледі.</w:t>
      </w:r>
    </w:p>
    <w:bookmarkEnd w:id="638"/>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Start w:name="z460" w:id="639"/>
    <w:p>
      <w:pPr>
        <w:spacing w:after="0"/>
        <w:ind w:left="0"/>
        <w:jc w:val="both"/>
      </w:pPr>
      <w:r>
        <w:rPr>
          <w:rFonts w:ascii="Times New Roman"/>
          <w:b w:val="false"/>
          <w:i w:val="false"/>
          <w:color w:val="000000"/>
          <w:sz w:val="28"/>
        </w:rPr>
        <w:t xml:space="preserve">
      4. Көрсетілетін қызметті беруші мемлекеттік қызмет көрсету үшін көрсетілетін қызметті алушының (не сенімхат бойынша оның өкілі) өтінішін және 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(нормативтік құқықтық актілерді мемлекеттік тіркеу тізілімінде № 11342 болып тіркелген) бекітілген "Өтініш берушінің (отбасының) атаулы әлеуметтік көмек алушыларға тиесілігін растайтын анықтама беру"мемлекеттік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өзге де құжаттарын немесе көрсетілетін қызметті алушының электрондық сұратуын алу мемлекеттік қызмет көрсету жөніндегі рәсімдерді (іс-қимылдарды) бастауға негіздеме болып табылады.</w:t>
      </w:r>
    </w:p>
    <w:bookmarkEnd w:id="639"/>
    <w:bookmarkStart w:name="z461" w:id="640"/>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640"/>
    <w:bookmarkStart w:name="z462" w:id="641"/>
    <w:p>
      <w:pPr>
        <w:spacing w:after="0"/>
        <w:ind w:left="0"/>
        <w:jc w:val="both"/>
      </w:pPr>
      <w:r>
        <w:rPr>
          <w:rFonts w:ascii="Times New Roman"/>
          <w:b w:val="false"/>
          <w:i w:val="false"/>
          <w:color w:val="000000"/>
          <w:sz w:val="28"/>
        </w:rPr>
        <w:t>
      1) құжаттарды қабылдау, тіркеу, қарау және мемлекеттік қызметті көрсету нәтижесін ресімдеу – 9 (тоғыз) минуттың ішінде. Нәтижесі - электрондық құжат айналымының бірыңғай жүйесінде тіркеу, қарау және хабарламаны дайындау;</w:t>
      </w:r>
    </w:p>
    <w:bookmarkEnd w:id="641"/>
    <w:bookmarkStart w:name="z463" w:id="642"/>
    <w:p>
      <w:pPr>
        <w:spacing w:after="0"/>
        <w:ind w:left="0"/>
        <w:jc w:val="both"/>
      </w:pPr>
      <w:r>
        <w:rPr>
          <w:rFonts w:ascii="Times New Roman"/>
          <w:b w:val="false"/>
          <w:i w:val="false"/>
          <w:color w:val="000000"/>
          <w:sz w:val="28"/>
        </w:rPr>
        <w:t>
      2) мемлекеттік қызметті көрсету нәтижесіне қол қою – 1 (бір) минуттың ішінде.Нәтижесі -хабарламаға қол қою;</w:t>
      </w:r>
    </w:p>
    <w:bookmarkEnd w:id="642"/>
    <w:bookmarkStart w:name="z464" w:id="643"/>
    <w:p>
      <w:pPr>
        <w:spacing w:after="0"/>
        <w:ind w:left="0"/>
        <w:jc w:val="both"/>
      </w:pPr>
      <w:r>
        <w:rPr>
          <w:rFonts w:ascii="Times New Roman"/>
          <w:b w:val="false"/>
          <w:i w:val="false"/>
          <w:color w:val="000000"/>
          <w:sz w:val="28"/>
        </w:rPr>
        <w:t>
      3) мемлекеттік қызметті көрсету нәтижесін беру – 5 (бес) минуттың ішінде.Нәтижесі -көрсетілетін қызметті алушының атаулы әлеуметтік көмек алушыларға тиесілігін (не тиесілі еместігін) растайтын анықтаманы беру.</w:t>
      </w:r>
    </w:p>
    <w:bookmarkEnd w:id="643"/>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Start w:name="z465" w:id="644"/>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 берушінің, құрылымдық бөлімшелерінің (қызметкерлерінің) тізбесі:</w:t>
      </w:r>
    </w:p>
    <w:bookmarkEnd w:id="644"/>
    <w:bookmarkStart w:name="z466" w:id="645"/>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645"/>
    <w:bookmarkStart w:name="z467" w:id="646"/>
    <w:p>
      <w:pPr>
        <w:spacing w:after="0"/>
        <w:ind w:left="0"/>
        <w:jc w:val="both"/>
      </w:pPr>
      <w:r>
        <w:rPr>
          <w:rFonts w:ascii="Times New Roman"/>
          <w:b w:val="false"/>
          <w:i w:val="false"/>
          <w:color w:val="000000"/>
          <w:sz w:val="28"/>
        </w:rPr>
        <w:t>
      2) көрсетілетін қызметті берушінің басшысы;</w:t>
      </w:r>
    </w:p>
    <w:bookmarkEnd w:id="646"/>
    <w:bookmarkStart w:name="z468" w:id="647"/>
    <w:p>
      <w:pPr>
        <w:spacing w:after="0"/>
        <w:ind w:left="0"/>
        <w:jc w:val="both"/>
      </w:pPr>
      <w:r>
        <w:rPr>
          <w:rFonts w:ascii="Times New Roman"/>
          <w:b w:val="false"/>
          <w:i w:val="false"/>
          <w:color w:val="000000"/>
          <w:sz w:val="28"/>
        </w:rPr>
        <w:t>
      3) көрсетілетін қызметті берушінің кеңсе маманы.</w:t>
      </w:r>
    </w:p>
    <w:bookmarkEnd w:id="647"/>
    <w:bookmarkStart w:name="z469" w:id="648"/>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648"/>
    <w:bookmarkStart w:name="z470" w:id="649"/>
    <w:p>
      <w:pPr>
        <w:spacing w:after="0"/>
        <w:ind w:left="0"/>
        <w:jc w:val="both"/>
      </w:pPr>
      <w:r>
        <w:rPr>
          <w:rFonts w:ascii="Times New Roman"/>
          <w:b w:val="false"/>
          <w:i w:val="false"/>
          <w:color w:val="000000"/>
          <w:sz w:val="28"/>
        </w:rPr>
        <w:t>
      1) көрсетілетін қызметті берушінің жауапты орындаушысы көрсетілетін қызметті алушының құжаттарын қабылдайды, электрондық құжат айналымының бірыңғай жүйесінде тіркейді, қарайды, мемлекеттік қызметті көрсету нәтижесін ресімдейді және көрсетілетін қызметті берушінің басшысына қол қоюға береді – 9 (тоғыз) минуттың ішінде;</w:t>
      </w:r>
    </w:p>
    <w:bookmarkEnd w:id="649"/>
    <w:bookmarkStart w:name="z471" w:id="650"/>
    <w:p>
      <w:pPr>
        <w:spacing w:after="0"/>
        <w:ind w:left="0"/>
        <w:jc w:val="both"/>
      </w:pPr>
      <w:r>
        <w:rPr>
          <w:rFonts w:ascii="Times New Roman"/>
          <w:b w:val="false"/>
          <w:i w:val="false"/>
          <w:color w:val="000000"/>
          <w:sz w:val="28"/>
        </w:rPr>
        <w:t>
      2) көрсетілетін қызметті берушінің басшысы мемлекеттік қызметті көрсету нәтижесіне қол қояды және көрсетілетін қызметті берушінің жауапты орындаушысына жолдайды – 1 (бір) минуттың ішінде;</w:t>
      </w:r>
    </w:p>
    <w:bookmarkEnd w:id="650"/>
    <w:bookmarkStart w:name="z472" w:id="651"/>
    <w:p>
      <w:pPr>
        <w:spacing w:after="0"/>
        <w:ind w:left="0"/>
        <w:jc w:val="both"/>
      </w:pPr>
      <w:r>
        <w:rPr>
          <w:rFonts w:ascii="Times New Roman"/>
          <w:b w:val="false"/>
          <w:i w:val="false"/>
          <w:color w:val="000000"/>
          <w:sz w:val="28"/>
        </w:rPr>
        <w:t>
      3) көрсетілетін қызметті берушінің жауапты орындаушысы мемлекеттік қызметті көрсету нәтижесін көрсетілетін қызметті алушыға береді – 5 (бес) минуттың ішінде.</w:t>
      </w:r>
    </w:p>
    <w:bookmarkEnd w:id="651"/>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473" w:id="652"/>
    <w:p>
      <w:pPr>
        <w:spacing w:after="0"/>
        <w:ind w:left="0"/>
        <w:jc w:val="both"/>
      </w:pPr>
      <w:r>
        <w:rPr>
          <w:rFonts w:ascii="Times New Roman"/>
          <w:b w:val="false"/>
          <w:i w:val="false"/>
          <w:color w:val="000000"/>
          <w:sz w:val="28"/>
        </w:rPr>
        <w:t>
      8. Мемлекеттік корпорацияға жүгіну тәртібінің сипаттамасы, көрсетілетін қызметті алушының сұранысын өңдеу ұзақтығы:</w:t>
      </w:r>
    </w:p>
    <w:bookmarkEnd w:id="652"/>
    <w:bookmarkStart w:name="z474" w:id="653"/>
    <w:p>
      <w:pPr>
        <w:spacing w:after="0"/>
        <w:ind w:left="0"/>
        <w:jc w:val="both"/>
      </w:pPr>
      <w:r>
        <w:rPr>
          <w:rFonts w:ascii="Times New Roman"/>
          <w:b w:val="false"/>
          <w:i w:val="false"/>
          <w:color w:val="000000"/>
          <w:sz w:val="28"/>
        </w:rPr>
        <w:t>
      1-процесс – Мемлекеттік корпорацияның қызметкері ұсынылған құжаттарды тексереді, көрсетілетін қызметті алушының өтінішін қабылдайды және тіркейді, құжаттарды қабылдау күні мен уақыты көрсетілген құжаттардың қабылданғаны туралы қолхат береді;</w:t>
      </w:r>
    </w:p>
    <w:bookmarkEnd w:id="653"/>
    <w:bookmarkStart w:name="z475" w:id="654"/>
    <w:p>
      <w:pPr>
        <w:spacing w:after="0"/>
        <w:ind w:left="0"/>
        <w:jc w:val="both"/>
      </w:pPr>
      <w:r>
        <w:rPr>
          <w:rFonts w:ascii="Times New Roman"/>
          <w:b w:val="false"/>
          <w:i w:val="false"/>
          <w:color w:val="000000"/>
          <w:sz w:val="28"/>
        </w:rPr>
        <w:t xml:space="preserve">
      1 шарт - көрсетілетін қызметті алушы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ұсынған жағдайларда, Мемлекеттік корпорация қызметкері осы көрсетілген мемлекеттік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Орталық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654"/>
    <w:bookmarkStart w:name="z476" w:id="655"/>
    <w:p>
      <w:pPr>
        <w:spacing w:after="0"/>
        <w:ind w:left="0"/>
        <w:jc w:val="both"/>
      </w:pPr>
      <w:r>
        <w:rPr>
          <w:rFonts w:ascii="Times New Roman"/>
          <w:b w:val="false"/>
          <w:i w:val="false"/>
          <w:color w:val="000000"/>
          <w:sz w:val="28"/>
        </w:rPr>
        <w:t xml:space="preserve">
      2-процесс – көрсетілетін қызметті берушінің "Өтініш берушінің (отбасының) атаулы әлеуметтік көмек алушыларға тиесілігін растайтын анықтама беру" мемлекеттік көрсетілетін қызмет регламентінің (бұдан әрі - Регламент) </w:t>
      </w:r>
      <w:r>
        <w:rPr>
          <w:rFonts w:ascii="Times New Roman"/>
          <w:b w:val="false"/>
          <w:i w:val="false"/>
          <w:color w:val="000000"/>
          <w:sz w:val="28"/>
        </w:rPr>
        <w:t>5-тармағында</w:t>
      </w:r>
      <w:r>
        <w:rPr>
          <w:rFonts w:ascii="Times New Roman"/>
          <w:b w:val="false"/>
          <w:i w:val="false"/>
          <w:color w:val="000000"/>
          <w:sz w:val="28"/>
        </w:rPr>
        <w:t xml:space="preserve"> қарастырылған рәсімдері (іс-қимылдары);</w:t>
      </w:r>
    </w:p>
    <w:bookmarkEnd w:id="655"/>
    <w:bookmarkStart w:name="z477" w:id="656"/>
    <w:p>
      <w:pPr>
        <w:spacing w:after="0"/>
        <w:ind w:left="0"/>
        <w:jc w:val="both"/>
      </w:pPr>
      <w:r>
        <w:rPr>
          <w:rFonts w:ascii="Times New Roman"/>
          <w:b w:val="false"/>
          <w:i w:val="false"/>
          <w:color w:val="000000"/>
          <w:sz w:val="28"/>
        </w:rPr>
        <w:t>
      3-процесс – Мемлекеттік корпорация қызметкері тиісті құжаттарды қабылдау туралы қолхатта көрсетілген мерзімде көрсетілетін қызметті алушыға көрсетілетін қызметті алушының атаулы әлеуметтік көмек алушыларға тиесілігін (не тиесілі еместігін) растайтын анықтама алуға арналған өтінімнің қаралғандығы туралы хабарлама береді.</w:t>
      </w:r>
    </w:p>
    <w:bookmarkEnd w:id="656"/>
    <w:bookmarkStart w:name="z478" w:id="657"/>
    <w:p>
      <w:pPr>
        <w:spacing w:after="0"/>
        <w:ind w:left="0"/>
        <w:jc w:val="both"/>
      </w:pPr>
      <w:r>
        <w:rPr>
          <w:rFonts w:ascii="Times New Roman"/>
          <w:b w:val="false"/>
          <w:i w:val="false"/>
          <w:color w:val="000000"/>
          <w:sz w:val="28"/>
        </w:rPr>
        <w:t>
      Құжаттар топтамасын тапсыру үшін күтудің рұқсат етілген ең ұзақ уақыты Мемлекеттік корпорацияда – 15 минут.</w:t>
      </w:r>
    </w:p>
    <w:bookmarkEnd w:id="657"/>
    <w:bookmarkStart w:name="z479" w:id="658"/>
    <w:p>
      <w:pPr>
        <w:spacing w:after="0"/>
        <w:ind w:left="0"/>
        <w:jc w:val="both"/>
      </w:pPr>
      <w:r>
        <w:rPr>
          <w:rFonts w:ascii="Times New Roman"/>
          <w:b w:val="false"/>
          <w:i w:val="false"/>
          <w:color w:val="000000"/>
          <w:sz w:val="28"/>
        </w:rPr>
        <w:t>
      Көрсетілетін қызметті алушыға қызмет көрсетудің рұқсат етілген ең ұзақ уақыты Мемлекеттік корпорацияда – 20 минут.</w:t>
      </w:r>
    </w:p>
    <w:bookmarkEnd w:id="658"/>
    <w:bookmarkStart w:name="z480" w:id="659"/>
    <w:p>
      <w:pPr>
        <w:spacing w:after="0"/>
        <w:ind w:left="0"/>
        <w:jc w:val="both"/>
      </w:pPr>
      <w:r>
        <w:rPr>
          <w:rFonts w:ascii="Times New Roman"/>
          <w:b w:val="false"/>
          <w:i w:val="false"/>
          <w:color w:val="000000"/>
          <w:sz w:val="28"/>
        </w:rPr>
        <w:t xml:space="preserve">
      Көрсетілетін қызметті алушы (немесе нотариат куәландырған сенімхат бойынша оның өкілі) мемлекеттік қызметті көрсету үшін жүгінген кезде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өтінішті және мынадай құжаттарды ұсынады:</w:t>
      </w:r>
    </w:p>
    <w:bookmarkEnd w:id="659"/>
    <w:bookmarkStart w:name="z481" w:id="660"/>
    <w:p>
      <w:pPr>
        <w:spacing w:after="0"/>
        <w:ind w:left="0"/>
        <w:jc w:val="both"/>
      </w:pPr>
      <w:r>
        <w:rPr>
          <w:rFonts w:ascii="Times New Roman"/>
          <w:b w:val="false"/>
          <w:i w:val="false"/>
          <w:color w:val="000000"/>
          <w:sz w:val="28"/>
        </w:rPr>
        <w:t>
      көрсетілетін қызметті берушіге, Орталыққа не Мемлекеттік корпорацияға: көрсетілетін қызметті алушының жеке басын куәландыратын құжат (жеке басын сәйкестендіру үшін).</w:t>
      </w:r>
    </w:p>
    <w:bookmarkEnd w:id="660"/>
    <w:bookmarkStart w:name="z482" w:id="661"/>
    <w:p>
      <w:pPr>
        <w:spacing w:after="0"/>
        <w:ind w:left="0"/>
        <w:jc w:val="both"/>
      </w:pPr>
      <w:r>
        <w:rPr>
          <w:rFonts w:ascii="Times New Roman"/>
          <w:b w:val="false"/>
          <w:i w:val="false"/>
          <w:color w:val="000000"/>
          <w:sz w:val="28"/>
        </w:rPr>
        <w:t>
      көрсетілетін қызметті алушының жеке басын куәландыратын құжат.</w:t>
      </w:r>
    </w:p>
    <w:bookmarkEnd w:id="661"/>
    <w:bookmarkStart w:name="z483" w:id="662"/>
    <w:p>
      <w:pPr>
        <w:spacing w:after="0"/>
        <w:ind w:left="0"/>
        <w:jc w:val="both"/>
      </w:pPr>
      <w:r>
        <w:rPr>
          <w:rFonts w:ascii="Times New Roman"/>
          <w:b w:val="false"/>
          <w:i w:val="false"/>
          <w:color w:val="000000"/>
          <w:sz w:val="28"/>
        </w:rPr>
        <w:t>
      Көрсетілген құжатта қамтылған ақпаратты мемлекеттік ақпараттық жүйе растаған жағдайда, көрсетілетін қызметті алушының жеке басын куәландыратын құжатты ұсыну талап етілмейді.</w:t>
      </w:r>
    </w:p>
    <w:bookmarkEnd w:id="662"/>
    <w:p>
      <w:pPr>
        <w:spacing w:after="0"/>
        <w:ind w:left="0"/>
        <w:jc w:val="both"/>
      </w:pPr>
      <w:r>
        <w:rPr>
          <w:rFonts w:ascii="Times New Roman"/>
          <w:b w:val="false"/>
          <w:i w:val="false"/>
          <w:color w:val="000000"/>
          <w:sz w:val="28"/>
        </w:rPr>
        <w:t>
      Порталда:</w:t>
      </w:r>
    </w:p>
    <w:p>
      <w:pPr>
        <w:spacing w:after="0"/>
        <w:ind w:left="0"/>
        <w:jc w:val="both"/>
      </w:pPr>
      <w:r>
        <w:rPr>
          <w:rFonts w:ascii="Times New Roman"/>
          <w:b w:val="false"/>
          <w:i w:val="false"/>
          <w:color w:val="000000"/>
          <w:sz w:val="28"/>
        </w:rPr>
        <w:t>
      көрсетілетін қызметті алушының электрондық цифрлық қолтаңбасымен куәландырылған электрондық құжат нысанындағы сұрау салу.</w:t>
      </w:r>
    </w:p>
    <w:p>
      <w:pPr>
        <w:spacing w:after="0"/>
        <w:ind w:left="0"/>
        <w:jc w:val="both"/>
      </w:pPr>
      <w:r>
        <w:rPr>
          <w:rFonts w:ascii="Times New Roman"/>
          <w:b w:val="false"/>
          <w:i w:val="false"/>
          <w:color w:val="000000"/>
          <w:sz w:val="28"/>
        </w:rPr>
        <w:t>
      Сұрау салуда көрсетілген жеке басты куәландыратын құжаттың мәліметтерін көрсетілетін қызметті алушы "электрондық үкіметтің" шлюзі арқылы тиісті мемлекеттік ақпараттық жүйелерден алады.</w:t>
      </w:r>
    </w:p>
    <w:p>
      <w:pPr>
        <w:spacing w:after="0"/>
        <w:ind w:left="0"/>
        <w:jc w:val="both"/>
      </w:pPr>
      <w:r>
        <w:rPr>
          <w:rFonts w:ascii="Times New Roman"/>
          <w:b w:val="false"/>
          <w:i w:val="false"/>
          <w:color w:val="000000"/>
          <w:sz w:val="28"/>
        </w:rPr>
        <w:t>
      Барлық қажетті құжаттар тапсырылғанда көрсетілетін қызметті алушыға тиісті құжаттардың қабылданғаны туралы қолхат беріледі. Көрсетілетін қызметті алушыға дайын құжаттарды беру қолхат негізінде (не болмаса нотариалды сенімхат бойынша оның өкілі, заңды тұлғаға – өкілеттілікті растайтын құжат бойынша) жеке басын куәландыратын құжатты ұсынған жағдайда жүзеге асырылады.</w:t>
      </w:r>
    </w:p>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сонымен қатар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көрсетілетін қызметті берушінің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 атаулы әлеуметтік көмек алушыларға тиесілігін растайтын анықтама беру" мемлекеттік көрсетілетін қызмет регламентіне қосымша</w:t>
            </w:r>
            <w:r>
              <w:br/>
            </w:r>
          </w:p>
        </w:tc>
      </w:tr>
    </w:tbl>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242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2015жылғы 04 қарашадағы</w:t>
            </w:r>
            <w:r>
              <w:br/>
            </w:r>
            <w:r>
              <w:rPr>
                <w:rFonts w:ascii="Times New Roman"/>
                <w:b w:val="false"/>
                <w:i w:val="false"/>
                <w:color w:val="000000"/>
                <w:sz w:val="20"/>
              </w:rPr>
              <w:t>№ 342 қаулысымен бекітілген</w:t>
            </w:r>
          </w:p>
        </w:tc>
      </w:tr>
    </w:tbl>
    <w:bookmarkStart w:name="z17" w:id="663"/>
    <w:p>
      <w:pPr>
        <w:spacing w:after="0"/>
        <w:ind w:left="0"/>
        <w:jc w:val="left"/>
      </w:pPr>
      <w:r>
        <w:rPr>
          <w:rFonts w:ascii="Times New Roman"/>
          <w:b/>
          <w:i w:val="false"/>
          <w:color w:val="000000"/>
        </w:rPr>
        <w:t xml:space="preserve"> "Адамдарға жұмыспен қамтуға жәрдемдесудің белсенді нысандарына қатысуға жолдамалар беру" мемлекеттік көрсетілетін қызмет регламенті 1. Жалпы ережелер</w:t>
      </w:r>
    </w:p>
    <w:bookmarkEnd w:id="663"/>
    <w:p>
      <w:pPr>
        <w:spacing w:after="0"/>
        <w:ind w:left="0"/>
        <w:jc w:val="both"/>
      </w:pPr>
      <w:r>
        <w:rPr>
          <w:rFonts w:ascii="Times New Roman"/>
          <w:b w:val="false"/>
          <w:i w:val="false"/>
          <w:color w:val="ff0000"/>
          <w:sz w:val="28"/>
        </w:rPr>
        <w:t xml:space="preserve">
      Ескерту. Регламент жаңа редакцияда - Маңғыстау облысы әкімдігінің 14.11.2017 </w:t>
      </w:r>
      <w:r>
        <w:rPr>
          <w:rFonts w:ascii="Times New Roman"/>
          <w:b w:val="false"/>
          <w:i w:val="false"/>
          <w:color w:val="ff0000"/>
          <w:sz w:val="28"/>
        </w:rPr>
        <w:t xml:space="preserve">№ 272 </w:t>
      </w:r>
      <w:r>
        <w:rPr>
          <w:rFonts w:ascii="Times New Roman"/>
          <w:b w:val="false"/>
          <w:i w:val="false"/>
          <w:color w:val="ff0000"/>
          <w:sz w:val="28"/>
        </w:rPr>
        <w:t>қаулысымен. (алғашқы ресми жарияланған күнінен кейін күнтізбелік он күн өткен соң қолданысқа енгізіледі).</w:t>
      </w:r>
    </w:p>
    <w:bookmarkStart w:name="z15" w:id="664"/>
    <w:p>
      <w:pPr>
        <w:spacing w:after="0"/>
        <w:ind w:left="0"/>
        <w:jc w:val="both"/>
      </w:pPr>
      <w:r>
        <w:rPr>
          <w:rFonts w:ascii="Times New Roman"/>
          <w:b w:val="false"/>
          <w:i w:val="false"/>
          <w:color w:val="000000"/>
          <w:sz w:val="28"/>
        </w:rPr>
        <w:t>
      1. "Адамдарға жұмыспен қамтуға жәрдемдесудің белсенді шараларына қатысуға жолдамалар беру" мемлекеттік көрсетілетін қызметті (бұдан әрі – мемлекеттік көрсетілетін қызмет) "Халықты жұмыспен қамту орталығы" коммуналдық мемлекеттік мекемесі (бұдан әрі – көрсетілетін қызметті беруші) көрсетеді.</w:t>
      </w:r>
    </w:p>
    <w:bookmarkEnd w:id="664"/>
    <w:bookmarkStart w:name="z16" w:id="665"/>
    <w:p>
      <w:pPr>
        <w:spacing w:after="0"/>
        <w:ind w:left="0"/>
        <w:jc w:val="both"/>
      </w:pPr>
      <w:r>
        <w:rPr>
          <w:rFonts w:ascii="Times New Roman"/>
          <w:b w:val="false"/>
          <w:i w:val="false"/>
          <w:color w:val="000000"/>
          <w:sz w:val="28"/>
        </w:rPr>
        <w:t>
      Құжаттарды қабылдау және мемлекеттік қызмет көрсету нәтижелерін беру:</w:t>
      </w:r>
    </w:p>
    <w:bookmarkEnd w:id="665"/>
    <w:bookmarkStart w:name="z17" w:id="666"/>
    <w:p>
      <w:pPr>
        <w:spacing w:after="0"/>
        <w:ind w:left="0"/>
        <w:jc w:val="both"/>
      </w:pPr>
      <w:r>
        <w:rPr>
          <w:rFonts w:ascii="Times New Roman"/>
          <w:b w:val="false"/>
          <w:i w:val="false"/>
          <w:color w:val="000000"/>
          <w:sz w:val="28"/>
        </w:rPr>
        <w:t>
      1) көрсетілетін қызметті берушінің кеңсесі;</w:t>
      </w:r>
    </w:p>
    <w:bookmarkEnd w:id="666"/>
    <w:bookmarkStart w:name="z18" w:id="667"/>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End w:id="667"/>
    <w:bookmarkStart w:name="z19" w:id="668"/>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668"/>
    <w:bookmarkStart w:name="z20" w:id="669"/>
    <w:p>
      <w:pPr>
        <w:spacing w:after="0"/>
        <w:ind w:left="0"/>
        <w:jc w:val="both"/>
      </w:pPr>
      <w:r>
        <w:rPr>
          <w:rFonts w:ascii="Times New Roman"/>
          <w:b w:val="false"/>
          <w:i w:val="false"/>
          <w:color w:val="000000"/>
          <w:sz w:val="28"/>
        </w:rPr>
        <w:t>
      3. Мемлекеттік қызметті көрсету нәтижесі – адамдарға жұмыспен қамтуға жәрдемдесудің белсенді шараларына қатысуға жолдама беру, ол мыналарды қамтиды:</w:t>
      </w:r>
    </w:p>
    <w:bookmarkEnd w:id="669"/>
    <w:bookmarkStart w:name="z21" w:id="670"/>
    <w:p>
      <w:pPr>
        <w:spacing w:after="0"/>
        <w:ind w:left="0"/>
        <w:jc w:val="both"/>
      </w:pPr>
      <w:r>
        <w:rPr>
          <w:rFonts w:ascii="Times New Roman"/>
          <w:b w:val="false"/>
          <w:i w:val="false"/>
          <w:color w:val="000000"/>
          <w:sz w:val="28"/>
        </w:rPr>
        <w:t>
      1) жұмысқа орналасуға жолдама;</w:t>
      </w:r>
    </w:p>
    <w:bookmarkEnd w:id="670"/>
    <w:bookmarkStart w:name="z22" w:id="671"/>
    <w:p>
      <w:pPr>
        <w:spacing w:after="0"/>
        <w:ind w:left="0"/>
        <w:jc w:val="both"/>
      </w:pPr>
      <w:r>
        <w:rPr>
          <w:rFonts w:ascii="Times New Roman"/>
          <w:b w:val="false"/>
          <w:i w:val="false"/>
          <w:color w:val="000000"/>
          <w:sz w:val="28"/>
        </w:rPr>
        <w:t>
      2) жастар практикасына жолдама;</w:t>
      </w:r>
    </w:p>
    <w:bookmarkEnd w:id="671"/>
    <w:bookmarkStart w:name="z23" w:id="672"/>
    <w:p>
      <w:pPr>
        <w:spacing w:after="0"/>
        <w:ind w:left="0"/>
        <w:jc w:val="both"/>
      </w:pPr>
      <w:r>
        <w:rPr>
          <w:rFonts w:ascii="Times New Roman"/>
          <w:b w:val="false"/>
          <w:i w:val="false"/>
          <w:color w:val="000000"/>
          <w:sz w:val="28"/>
        </w:rPr>
        <w:t>
      3) әлеуметтік жұмыс орындарына жолдама;</w:t>
      </w:r>
    </w:p>
    <w:bookmarkEnd w:id="672"/>
    <w:bookmarkStart w:name="z24" w:id="673"/>
    <w:p>
      <w:pPr>
        <w:spacing w:after="0"/>
        <w:ind w:left="0"/>
        <w:jc w:val="both"/>
      </w:pPr>
      <w:r>
        <w:rPr>
          <w:rFonts w:ascii="Times New Roman"/>
          <w:b w:val="false"/>
          <w:i w:val="false"/>
          <w:color w:val="000000"/>
          <w:sz w:val="28"/>
        </w:rPr>
        <w:t xml:space="preserve">
      4) қоғамдық жұмыстарға жолдама не осы мемлекеттік көрсетілетін қызмет Қазақстан Республикасы Денсаулық сақтау және әлеуметтік даму министрінің 2015 жылғы 28 сәуірдегі № 279 бұйырығымен (нормативтік құқықтық актілерді мемлекеттік тіркеу Тізілімінде № 11342 болып тіркелген) бекітілген "Адамдарға жұмыспен қамтуға жәрдемдесудің белсенді шараларына қатысуға жолдамалар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10 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bookmarkEnd w:id="673"/>
    <w:bookmarkStart w:name="z25" w:id="674"/>
    <w:p>
      <w:pPr>
        <w:spacing w:after="0"/>
        <w:ind w:left="0"/>
        <w:jc w:val="both"/>
      </w:pPr>
      <w:r>
        <w:rPr>
          <w:rFonts w:ascii="Times New Roman"/>
          <w:b w:val="false"/>
          <w:i w:val="false"/>
          <w:color w:val="000000"/>
          <w:sz w:val="28"/>
        </w:rPr>
        <w:t>
      Мемлекеттік көрсетілетін қызметтің нәтижесін ұсыну нысаны: электрондық және (немесе) қағаз түрінде.</w:t>
      </w:r>
    </w:p>
    <w:bookmarkEnd w:id="674"/>
    <w:bookmarkStart w:name="z26" w:id="675"/>
    <w:p>
      <w:pPr>
        <w:spacing w:after="0"/>
        <w:ind w:left="0"/>
        <w:jc w:val="both"/>
      </w:pPr>
      <w:r>
        <w:rPr>
          <w:rFonts w:ascii="Times New Roman"/>
          <w:b w:val="false"/>
          <w:i w:val="false"/>
          <w:color w:val="000000"/>
          <w:sz w:val="28"/>
        </w:rPr>
        <w:t>
      4. Мемлекеттік көрсетілетін қызметті алу үшін көрсетілетін қызметті</w:t>
      </w:r>
    </w:p>
    <w:bookmarkEnd w:id="675"/>
    <w:bookmarkStart w:name="z27" w:id="676"/>
    <w:p>
      <w:pPr>
        <w:spacing w:after="0"/>
        <w:ind w:left="0"/>
        <w:jc w:val="both"/>
      </w:pPr>
      <w:r>
        <w:rPr>
          <w:rFonts w:ascii="Times New Roman"/>
          <w:b w:val="false"/>
          <w:i w:val="false"/>
          <w:color w:val="000000"/>
          <w:sz w:val="28"/>
        </w:rPr>
        <w:t>
      алушы ұсынған құжаттардың және (немесе) оларда қамтылған деректердің (мәліметтердің) дәйексіздігі анықталған жағдайда көрсетілетін қызметті беруші көрсетілетін қызметті алушыға мемлекеттік қызметті көрсетуден бас тартады.</w:t>
      </w:r>
    </w:p>
    <w:bookmarkEnd w:id="676"/>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Start w:name="z28" w:id="677"/>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бастауға негіздеме көрсетілетін қызметті берушінің көрсетілетін қызметті алушыдан </w:t>
      </w:r>
      <w:r>
        <w:rPr>
          <w:rFonts w:ascii="Times New Roman"/>
          <w:b w:val="false"/>
          <w:i w:val="false"/>
          <w:color w:val="000000"/>
          <w:sz w:val="28"/>
        </w:rPr>
        <w:t>Стандартының</w:t>
      </w:r>
      <w:r>
        <w:rPr>
          <w:rFonts w:ascii="Times New Roman"/>
          <w:b w:val="false"/>
          <w:i w:val="false"/>
          <w:color w:val="000000"/>
          <w:sz w:val="28"/>
        </w:rPr>
        <w:t xml:space="preserve"> 9 тармағында көрсетілген өзге де құжаттарын немесе көрсетілетін қызметті алушының қажетті электрондық сұратуын алуы болып табылады.</w:t>
      </w:r>
    </w:p>
    <w:bookmarkEnd w:id="677"/>
    <w:bookmarkStart w:name="z29" w:id="678"/>
    <w:p>
      <w:pPr>
        <w:spacing w:after="0"/>
        <w:ind w:left="0"/>
        <w:jc w:val="both"/>
      </w:pPr>
      <w:r>
        <w:rPr>
          <w:rFonts w:ascii="Times New Roman"/>
          <w:b w:val="false"/>
          <w:i w:val="false"/>
          <w:color w:val="000000"/>
          <w:sz w:val="28"/>
        </w:rPr>
        <w:t>
      6. Мемлекеттік қызметті көрсету процесінің құрамына кіретін әрбір рәсімнің (іс-қимылдың) мазмұны:</w:t>
      </w:r>
    </w:p>
    <w:bookmarkEnd w:id="678"/>
    <w:bookmarkStart w:name="z30" w:id="679"/>
    <w:p>
      <w:pPr>
        <w:spacing w:after="0"/>
        <w:ind w:left="0"/>
        <w:jc w:val="both"/>
      </w:pPr>
      <w:r>
        <w:rPr>
          <w:rFonts w:ascii="Times New Roman"/>
          <w:b w:val="false"/>
          <w:i w:val="false"/>
          <w:color w:val="000000"/>
          <w:sz w:val="28"/>
        </w:rPr>
        <w:t>
      1) құжаттарды қабылдау және тіркеу – 10 (он) минут;</w:t>
      </w:r>
    </w:p>
    <w:bookmarkEnd w:id="679"/>
    <w:bookmarkStart w:name="z31" w:id="680"/>
    <w:p>
      <w:pPr>
        <w:spacing w:after="0"/>
        <w:ind w:left="0"/>
        <w:jc w:val="both"/>
      </w:pPr>
      <w:r>
        <w:rPr>
          <w:rFonts w:ascii="Times New Roman"/>
          <w:b w:val="false"/>
          <w:i w:val="false"/>
          <w:color w:val="000000"/>
          <w:sz w:val="28"/>
        </w:rPr>
        <w:t>
      2) қарау, ресімдеу және мемлекеттік қызметті көрсету нәтижесіне қол қою – 15 (он бес) минут;</w:t>
      </w:r>
    </w:p>
    <w:bookmarkEnd w:id="680"/>
    <w:bookmarkStart w:name="z32" w:id="681"/>
    <w:p>
      <w:pPr>
        <w:spacing w:after="0"/>
        <w:ind w:left="0"/>
        <w:jc w:val="both"/>
      </w:pPr>
      <w:r>
        <w:rPr>
          <w:rFonts w:ascii="Times New Roman"/>
          <w:b w:val="false"/>
          <w:i w:val="false"/>
          <w:color w:val="000000"/>
          <w:sz w:val="28"/>
        </w:rPr>
        <w:t>
      3) мемлекеттік қызметті көрсету нәтижесін көрсетілетін қызметті алушыға беру – 5 (бес) минут.</w:t>
      </w:r>
    </w:p>
    <w:bookmarkEnd w:id="681"/>
    <w:bookmarkStart w:name="z33" w:id="682"/>
    <w:p>
      <w:pPr>
        <w:spacing w:after="0"/>
        <w:ind w:left="0"/>
        <w:jc w:val="both"/>
      </w:pPr>
      <w:r>
        <w:rPr>
          <w:rFonts w:ascii="Times New Roman"/>
          <w:b w:val="false"/>
          <w:i w:val="false"/>
          <w:color w:val="000000"/>
          <w:sz w:val="28"/>
        </w:rPr>
        <w:t>
      7. Келесі рәсімді (іс-қимылды) орындауды бастау үшін негіз болатын мемлекеттік қызметті көрсету бойынша рәсімнің (іс-қимылдың) нәтижесі:</w:t>
      </w:r>
    </w:p>
    <w:bookmarkEnd w:id="682"/>
    <w:bookmarkStart w:name="z34" w:id="683"/>
    <w:p>
      <w:pPr>
        <w:spacing w:after="0"/>
        <w:ind w:left="0"/>
        <w:jc w:val="both"/>
      </w:pPr>
      <w:r>
        <w:rPr>
          <w:rFonts w:ascii="Times New Roman"/>
          <w:b w:val="false"/>
          <w:i w:val="false"/>
          <w:color w:val="000000"/>
          <w:sz w:val="28"/>
        </w:rPr>
        <w:t>
      1) құжаттарды тіркеу;</w:t>
      </w:r>
    </w:p>
    <w:bookmarkEnd w:id="683"/>
    <w:bookmarkStart w:name="z35" w:id="684"/>
    <w:p>
      <w:pPr>
        <w:spacing w:after="0"/>
        <w:ind w:left="0"/>
        <w:jc w:val="both"/>
      </w:pPr>
      <w:r>
        <w:rPr>
          <w:rFonts w:ascii="Times New Roman"/>
          <w:b w:val="false"/>
          <w:i w:val="false"/>
          <w:color w:val="000000"/>
          <w:sz w:val="28"/>
        </w:rPr>
        <w:t>
      2) қарау, хабарламаны дайындау және хабарламаға қол қою;</w:t>
      </w:r>
    </w:p>
    <w:bookmarkEnd w:id="684"/>
    <w:bookmarkStart w:name="z36" w:id="685"/>
    <w:p>
      <w:pPr>
        <w:spacing w:after="0"/>
        <w:ind w:left="0"/>
        <w:jc w:val="both"/>
      </w:pPr>
      <w:r>
        <w:rPr>
          <w:rFonts w:ascii="Times New Roman"/>
          <w:b w:val="false"/>
          <w:i w:val="false"/>
          <w:color w:val="000000"/>
          <w:sz w:val="28"/>
        </w:rPr>
        <w:t>
      3) мемлекеттік қызметті көрсету жөніндегі журналда көрсетілетін қызметті алушының қолы.</w:t>
      </w:r>
    </w:p>
    <w:bookmarkEnd w:id="685"/>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Start w:name="z37" w:id="686"/>
    <w:p>
      <w:pPr>
        <w:spacing w:after="0"/>
        <w:ind w:left="0"/>
        <w:jc w:val="both"/>
      </w:pPr>
      <w:r>
        <w:rPr>
          <w:rFonts w:ascii="Times New Roman"/>
          <w:b w:val="false"/>
          <w:i w:val="false"/>
          <w:color w:val="000000"/>
          <w:sz w:val="28"/>
        </w:rPr>
        <w:t>
      8. Мемлекеттік көрсетілетін қызмет процесіне қатысатын көрсетілетін қызмет берушінің, құрылымдық бөлімшелерінің (қызметкерлерінің) тізбесі:</w:t>
      </w:r>
    </w:p>
    <w:bookmarkEnd w:id="686"/>
    <w:bookmarkStart w:name="z38" w:id="687"/>
    <w:p>
      <w:pPr>
        <w:spacing w:after="0"/>
        <w:ind w:left="0"/>
        <w:jc w:val="both"/>
      </w:pPr>
      <w:r>
        <w:rPr>
          <w:rFonts w:ascii="Times New Roman"/>
          <w:b w:val="false"/>
          <w:i w:val="false"/>
          <w:color w:val="000000"/>
          <w:sz w:val="28"/>
        </w:rPr>
        <w:t>
      1) көрсетілетін қызметті берушінің кеңсесі;</w:t>
      </w:r>
    </w:p>
    <w:bookmarkEnd w:id="687"/>
    <w:bookmarkStart w:name="z39" w:id="688"/>
    <w:p>
      <w:pPr>
        <w:spacing w:after="0"/>
        <w:ind w:left="0"/>
        <w:jc w:val="both"/>
      </w:pPr>
      <w:r>
        <w:rPr>
          <w:rFonts w:ascii="Times New Roman"/>
          <w:b w:val="false"/>
          <w:i w:val="false"/>
          <w:color w:val="000000"/>
          <w:sz w:val="28"/>
        </w:rPr>
        <w:t>
      2) көрсетілетін қызметті берушінің жауапты орындаушысы.</w:t>
      </w:r>
    </w:p>
    <w:bookmarkEnd w:id="688"/>
    <w:bookmarkStart w:name="z40" w:id="689"/>
    <w:p>
      <w:pPr>
        <w:spacing w:after="0"/>
        <w:ind w:left="0"/>
        <w:jc w:val="both"/>
      </w:pPr>
      <w:r>
        <w:rPr>
          <w:rFonts w:ascii="Times New Roman"/>
          <w:b w:val="false"/>
          <w:i w:val="false"/>
          <w:color w:val="000000"/>
          <w:sz w:val="28"/>
        </w:rPr>
        <w:t>
      9.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689"/>
    <w:bookmarkStart w:name="z41" w:id="690"/>
    <w:p>
      <w:pPr>
        <w:spacing w:after="0"/>
        <w:ind w:left="0"/>
        <w:jc w:val="both"/>
      </w:pPr>
      <w:r>
        <w:rPr>
          <w:rFonts w:ascii="Times New Roman"/>
          <w:b w:val="false"/>
          <w:i w:val="false"/>
          <w:color w:val="000000"/>
          <w:sz w:val="28"/>
        </w:rPr>
        <w:t>
      1) көрсетілетін қызметті берушінің кеңсесі құжаттарды қабылдайды, тіркейді және көрсетілетін қызметті берушінің жауапты орындаушысына жолдайды – 10 (он) минут;</w:t>
      </w:r>
    </w:p>
    <w:bookmarkEnd w:id="690"/>
    <w:bookmarkStart w:name="z42" w:id="691"/>
    <w:p>
      <w:pPr>
        <w:spacing w:after="0"/>
        <w:ind w:left="0"/>
        <w:jc w:val="both"/>
      </w:pPr>
      <w:r>
        <w:rPr>
          <w:rFonts w:ascii="Times New Roman"/>
          <w:b w:val="false"/>
          <w:i w:val="false"/>
          <w:color w:val="000000"/>
          <w:sz w:val="28"/>
        </w:rPr>
        <w:t>
      2) көрсетілетін қызметті берушінің жауапты орындаушысы құжаттарды</w:t>
      </w:r>
    </w:p>
    <w:bookmarkEnd w:id="691"/>
    <w:bookmarkStart w:name="z43" w:id="692"/>
    <w:p>
      <w:pPr>
        <w:spacing w:after="0"/>
        <w:ind w:left="0"/>
        <w:jc w:val="both"/>
      </w:pPr>
      <w:r>
        <w:rPr>
          <w:rFonts w:ascii="Times New Roman"/>
          <w:b w:val="false"/>
          <w:i w:val="false"/>
          <w:color w:val="000000"/>
          <w:sz w:val="28"/>
        </w:rPr>
        <w:t>
      қарайды, ресімдейді және мемлекеттік қызметті көрсету нәтижесіне қол қояды – 15 (он бес) минут;</w:t>
      </w:r>
    </w:p>
    <w:bookmarkEnd w:id="692"/>
    <w:bookmarkStart w:name="z44" w:id="693"/>
    <w:p>
      <w:pPr>
        <w:spacing w:after="0"/>
        <w:ind w:left="0"/>
        <w:jc w:val="both"/>
      </w:pPr>
      <w:r>
        <w:rPr>
          <w:rFonts w:ascii="Times New Roman"/>
          <w:b w:val="false"/>
          <w:i w:val="false"/>
          <w:color w:val="000000"/>
          <w:sz w:val="28"/>
        </w:rPr>
        <w:t>
      3) көрсетілетін қызметті берушінің кеңсесі көрсетілетін қызмет алушыға мемлекеттік қызметті көрсету жөніндегі журналда көрсетілетін қызметті алушының қолын қойдыртып мемлекеттік қызметті көрсету нәтижесін береді – 5 (бес) минут.</w:t>
      </w:r>
    </w:p>
    <w:bookmarkEnd w:id="693"/>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45" w:id="694"/>
    <w:p>
      <w:pPr>
        <w:spacing w:after="0"/>
        <w:ind w:left="0"/>
        <w:jc w:val="both"/>
      </w:pPr>
      <w:r>
        <w:rPr>
          <w:rFonts w:ascii="Times New Roman"/>
          <w:b w:val="false"/>
          <w:i w:val="false"/>
          <w:color w:val="000000"/>
          <w:sz w:val="28"/>
        </w:rPr>
        <w:t>
      10. Портал арқылы көрсетілетін қызмет берушінің қадам бойынша әрекеті және шешімі:</w:t>
      </w:r>
    </w:p>
    <w:bookmarkEnd w:id="694"/>
    <w:bookmarkStart w:name="z46" w:id="695"/>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бизнес-сәйкестендіру нөмірінің (бұдан әрі – БСН), сондай-ақ паролінің (порталда тіркелмеген көрсетілетін қызмет алушылар үшін іске асырылады) көмегімен порталда тіркеуді іске асырады;</w:t>
      </w:r>
    </w:p>
    <w:bookmarkEnd w:id="695"/>
    <w:bookmarkStart w:name="z47" w:id="696"/>
    <w:p>
      <w:pPr>
        <w:spacing w:after="0"/>
        <w:ind w:left="0"/>
        <w:jc w:val="both"/>
      </w:pPr>
      <w:r>
        <w:rPr>
          <w:rFonts w:ascii="Times New Roman"/>
          <w:b w:val="false"/>
          <w:i w:val="false"/>
          <w:color w:val="000000"/>
          <w:sz w:val="28"/>
        </w:rPr>
        <w:t>
      2) 1 процесс – қызметті алу үшін порталда көрсетілетін қызметті алушының ЖСН/БСН және паролін енгізу процесі (авторизация процесі);</w:t>
      </w:r>
    </w:p>
    <w:bookmarkEnd w:id="696"/>
    <w:bookmarkStart w:name="z48" w:id="697"/>
    <w:p>
      <w:pPr>
        <w:spacing w:after="0"/>
        <w:ind w:left="0"/>
        <w:jc w:val="both"/>
      </w:pPr>
      <w:r>
        <w:rPr>
          <w:rFonts w:ascii="Times New Roman"/>
          <w:b w:val="false"/>
          <w:i w:val="false"/>
          <w:color w:val="000000"/>
          <w:sz w:val="28"/>
        </w:rPr>
        <w:t>
      3) 1 шарт – порталда ЖСН/БСН және пароль арқылы тіркелген көрсетілетін қызметті алушы туралы деректердің түпнұсқалығын тексеру;</w:t>
      </w:r>
    </w:p>
    <w:bookmarkEnd w:id="697"/>
    <w:bookmarkStart w:name="z49" w:id="698"/>
    <w:p>
      <w:pPr>
        <w:spacing w:after="0"/>
        <w:ind w:left="0"/>
        <w:jc w:val="both"/>
      </w:pPr>
      <w:r>
        <w:rPr>
          <w:rFonts w:ascii="Times New Roman"/>
          <w:b w:val="false"/>
          <w:i w:val="false"/>
          <w:color w:val="000000"/>
          <w:sz w:val="28"/>
        </w:rPr>
        <w:t>
      4) 2 процесс – порталда көрсетілетін қызметті алушының деректерінде бұзушылықтардың болуына байланысты авторизациядан бас тарту туралы хабарлама қалыптастыруы;</w:t>
      </w:r>
    </w:p>
    <w:bookmarkEnd w:id="698"/>
    <w:bookmarkStart w:name="z50" w:id="699"/>
    <w:p>
      <w:pPr>
        <w:spacing w:after="0"/>
        <w:ind w:left="0"/>
        <w:jc w:val="both"/>
      </w:pPr>
      <w:r>
        <w:rPr>
          <w:rFonts w:ascii="Times New Roman"/>
          <w:b w:val="false"/>
          <w:i w:val="false"/>
          <w:color w:val="000000"/>
          <w:sz w:val="28"/>
        </w:rPr>
        <w:t xml:space="preserve">
      5) 3 процесс – көрсетілетін қызметті алушының осы регламентте көрсетілген қызметті таңдап алуы, қызмет көрсету үшін сұрату түрін экранға шығару және оның құрылымдық және форматтық талаптарын ескере отырып, сұрату түріне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9 тармағында</w:t>
      </w:r>
      <w:r>
        <w:rPr>
          <w:rFonts w:ascii="Times New Roman"/>
          <w:b w:val="false"/>
          <w:i w:val="false"/>
          <w:color w:val="000000"/>
          <w:sz w:val="28"/>
        </w:rPr>
        <w:t xml:space="preserve"> көрсетілген электрондық түрдегі қажетті құжаттардың көшірмелерін бекітумен көрсетілетін қызметті алушының үлгілерді толтыруы (деректерді енгізу), сондай-ақ сұратуды куәландыру (қол қою) үшін көрсетілетін қызметті алушының ЭЦҚ тіркеу куәлігін таңдап алуы;</w:t>
      </w:r>
    </w:p>
    <w:bookmarkEnd w:id="699"/>
    <w:bookmarkStart w:name="z51" w:id="700"/>
    <w:p>
      <w:pPr>
        <w:spacing w:after="0"/>
        <w:ind w:left="0"/>
        <w:jc w:val="both"/>
      </w:pPr>
      <w:r>
        <w:rPr>
          <w:rFonts w:ascii="Times New Roman"/>
          <w:b w:val="false"/>
          <w:i w:val="false"/>
          <w:color w:val="000000"/>
          <w:sz w:val="28"/>
        </w:rPr>
        <w:t>
      6) 2 шарт – порталда ЭЦҚ тіркеу куәлігінің қолданыс мерзімін және шақыртып алынған (жойылған) тіркеу куәліктерінің тізімінде жоқтығын, сондай-ақ сәйкестендіру деректерінің сәйкестігін тексеру (сұратуда көрсетілген ЖСН/БСН мен ЭЦҚ тіркеу куәлігінде көрсетілген ЖСН/БСН арасындағы);</w:t>
      </w:r>
    </w:p>
    <w:bookmarkEnd w:id="700"/>
    <w:bookmarkStart w:name="z52" w:id="701"/>
    <w:p>
      <w:pPr>
        <w:spacing w:after="0"/>
        <w:ind w:left="0"/>
        <w:jc w:val="both"/>
      </w:pPr>
      <w:r>
        <w:rPr>
          <w:rFonts w:ascii="Times New Roman"/>
          <w:b w:val="false"/>
          <w:i w:val="false"/>
          <w:color w:val="000000"/>
          <w:sz w:val="28"/>
        </w:rPr>
        <w:t>
      7) 4 процесс – көрсетілетін қызметт іалушының ЭЦҚ түпнұсқалығы расталмағандығына байланысты сұратып отырған қызметтен бас тарту туралы хабарлама қалыптастыру;</w:t>
      </w:r>
    </w:p>
    <w:bookmarkEnd w:id="701"/>
    <w:bookmarkStart w:name="z53" w:id="702"/>
    <w:p>
      <w:pPr>
        <w:spacing w:after="0"/>
        <w:ind w:left="0"/>
        <w:jc w:val="both"/>
      </w:pPr>
      <w:r>
        <w:rPr>
          <w:rFonts w:ascii="Times New Roman"/>
          <w:b w:val="false"/>
          <w:i w:val="false"/>
          <w:color w:val="000000"/>
          <w:sz w:val="28"/>
        </w:rPr>
        <w:t xml:space="preserve">
      8) 5 процесс – көрсетілетін қызметті берушінің сұратуды өңдеуі үшін </w:t>
      </w:r>
    </w:p>
    <w:bookmarkEnd w:id="702"/>
    <w:bookmarkStart w:name="z54" w:id="703"/>
    <w:p>
      <w:pPr>
        <w:spacing w:after="0"/>
        <w:ind w:left="0"/>
        <w:jc w:val="both"/>
      </w:pPr>
      <w:r>
        <w:rPr>
          <w:rFonts w:ascii="Times New Roman"/>
          <w:b w:val="false"/>
          <w:i w:val="false"/>
          <w:color w:val="000000"/>
          <w:sz w:val="28"/>
        </w:rPr>
        <w:t>
      көрсетілетін қызмет алушының ЭЦҚ куәландырылған (қол қойылған) электрондық құжатты (көрсетілетін қызметті алушының сұратуын) "электрондық үкіметтің" өңірлік шлюзі автоматтандырылған жұмыс орнында (бұдан әрі – ЭҮӨШ АЖО) "электрондық үкіметтің" шлюзі (бұдан әрі – ЭҮШ)</w:t>
      </w:r>
    </w:p>
    <w:bookmarkEnd w:id="703"/>
    <w:bookmarkStart w:name="z55" w:id="704"/>
    <w:p>
      <w:pPr>
        <w:spacing w:after="0"/>
        <w:ind w:left="0"/>
        <w:jc w:val="both"/>
      </w:pPr>
      <w:r>
        <w:rPr>
          <w:rFonts w:ascii="Times New Roman"/>
          <w:b w:val="false"/>
          <w:i w:val="false"/>
          <w:color w:val="000000"/>
          <w:sz w:val="28"/>
        </w:rPr>
        <w:t>
      арқылы жолдау;</w:t>
      </w:r>
    </w:p>
    <w:bookmarkEnd w:id="704"/>
    <w:bookmarkStart w:name="z56" w:id="705"/>
    <w:p>
      <w:pPr>
        <w:spacing w:after="0"/>
        <w:ind w:left="0"/>
        <w:jc w:val="both"/>
      </w:pPr>
      <w:r>
        <w:rPr>
          <w:rFonts w:ascii="Times New Roman"/>
          <w:b w:val="false"/>
          <w:i w:val="false"/>
          <w:color w:val="000000"/>
          <w:sz w:val="28"/>
        </w:rPr>
        <w:t xml:space="preserve">
      9) 3 шарт – көрсетілетін қызметті берушімен көрсетілетін қызметті алушы қоса берген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және қызмет көрсету үшін негіздерді сәйкестікке тексеруі;</w:t>
      </w:r>
    </w:p>
    <w:bookmarkEnd w:id="705"/>
    <w:bookmarkStart w:name="z57" w:id="706"/>
    <w:p>
      <w:pPr>
        <w:spacing w:after="0"/>
        <w:ind w:left="0"/>
        <w:jc w:val="both"/>
      </w:pPr>
      <w:r>
        <w:rPr>
          <w:rFonts w:ascii="Times New Roman"/>
          <w:b w:val="false"/>
          <w:i w:val="false"/>
          <w:color w:val="000000"/>
          <w:sz w:val="28"/>
        </w:rPr>
        <w:t>
      10) 6 процесс – көрсетілетін қызметті алушымен порталда қалыптастырған қызмет нәтижесін (электрондық құжат түріндегі хабарлама) алуы. Электрондық құжат көрсетілетін қызметті берушінің уәкілетті тұлғасының ЭЦҚ пайдаланумен қалыптастырылады.</w:t>
      </w:r>
    </w:p>
    <w:bookmarkEnd w:id="706"/>
    <w:bookmarkStart w:name="z58" w:id="707"/>
    <w:p>
      <w:pPr>
        <w:spacing w:after="0"/>
        <w:ind w:left="0"/>
        <w:jc w:val="both"/>
      </w:pPr>
      <w:r>
        <w:rPr>
          <w:rFonts w:ascii="Times New Roman"/>
          <w:b w:val="false"/>
          <w:i w:val="false"/>
          <w:color w:val="000000"/>
          <w:sz w:val="28"/>
        </w:rPr>
        <w:t xml:space="preserve">
      11. Портал арқылы мемлекеттік қызметті көрсетуге тартылған ақпараттық жүйелердің функционалдық өзара іс-қимылдары тәртібі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диаграммасында көрсетілген.</w:t>
      </w:r>
    </w:p>
    <w:bookmarkEnd w:id="707"/>
    <w:bookmarkStart w:name="z59" w:id="708"/>
    <w:p>
      <w:pPr>
        <w:spacing w:after="0"/>
        <w:ind w:left="0"/>
        <w:jc w:val="both"/>
      </w:pPr>
      <w:r>
        <w:rPr>
          <w:rFonts w:ascii="Times New Roman"/>
          <w:b w:val="false"/>
          <w:i w:val="false"/>
          <w:color w:val="000000"/>
          <w:sz w:val="28"/>
        </w:rPr>
        <w:t xml:space="preserve">
      12.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 анықтамалығы "электрондық үкімет" веб-порталында, көрсетілетін қызметті берушінің интернет-ресурсында орналастырылады.</w:t>
      </w:r>
    </w:p>
    <w:bookmarkEnd w:id="70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"Адамдарға жұмыспен қамтуға</w:t>
            </w:r>
            <w:r>
              <w:br/>
            </w:r>
            <w:r>
              <w:rPr>
                <w:rFonts w:ascii="Times New Roman"/>
                <w:b w:val="false"/>
                <w:i w:val="false"/>
                <w:color w:val="000000"/>
                <w:sz w:val="20"/>
              </w:rPr>
              <w:t>жәрдемдесудің белсенді шараларына</w:t>
            </w:r>
            <w:r>
              <w:br/>
            </w:r>
            <w:r>
              <w:rPr>
                <w:rFonts w:ascii="Times New Roman"/>
                <w:b w:val="false"/>
                <w:i w:val="false"/>
                <w:color w:val="000000"/>
                <w:sz w:val="20"/>
              </w:rPr>
              <w:t>қатысуға жолдамалар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 қосымша</w:t>
            </w:r>
          </w:p>
        </w:tc>
      </w:tr>
    </w:tbl>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7818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7818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"Адамдарға жұмыспен қамтуға</w:t>
            </w:r>
            <w:r>
              <w:br/>
            </w:r>
            <w:r>
              <w:rPr>
                <w:rFonts w:ascii="Times New Roman"/>
                <w:b w:val="false"/>
                <w:i w:val="false"/>
                <w:color w:val="000000"/>
                <w:sz w:val="20"/>
              </w:rPr>
              <w:t>жәрдемдесудің белсенді шараларына</w:t>
            </w:r>
            <w:r>
              <w:br/>
            </w:r>
            <w:r>
              <w:rPr>
                <w:rFonts w:ascii="Times New Roman"/>
                <w:b w:val="false"/>
                <w:i w:val="false"/>
                <w:color w:val="000000"/>
                <w:sz w:val="20"/>
              </w:rPr>
              <w:t>қатысуға жолдамалар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 қосымша</w:t>
            </w:r>
          </w:p>
        </w:tc>
      </w:tr>
    </w:tbl>
    <w:p>
      <w:pPr>
        <w:spacing w:after="0"/>
        <w:ind w:left="0"/>
        <w:jc w:val="left"/>
      </w:pPr>
      <w:r>
        <w:rPr>
          <w:rFonts w:ascii="Times New Roman"/>
          <w:b/>
          <w:i w:val="false"/>
          <w:color w:val="000000"/>
        </w:rPr>
        <w:t xml:space="preserve"> "Адамдарға жұмыспен қамтуға жәрдемдесудің белсенді шараларына қатысуға жолдамалар беру"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04 қарашадағы</w:t>
            </w:r>
            <w:r>
              <w:br/>
            </w:r>
            <w:r>
              <w:rPr>
                <w:rFonts w:ascii="Times New Roman"/>
                <w:b w:val="false"/>
                <w:i w:val="false"/>
                <w:color w:val="000000"/>
                <w:sz w:val="20"/>
              </w:rPr>
              <w:t>№ 342 қаулысымен бекітілген</w:t>
            </w:r>
          </w:p>
        </w:tc>
      </w:tr>
    </w:tbl>
    <w:bookmarkStart w:name="z18" w:id="709"/>
    <w:p>
      <w:pPr>
        <w:spacing w:after="0"/>
        <w:ind w:left="0"/>
        <w:jc w:val="left"/>
      </w:pPr>
      <w:r>
        <w:rPr>
          <w:rFonts w:ascii="Times New Roman"/>
          <w:b/>
          <w:i w:val="false"/>
          <w:color w:val="000000"/>
        </w:rPr>
        <w:t xml:space="preserve"> "Оралман мәртебесін беру" мемлекеттік көрсетілетін қызмет регламенті</w:t>
      </w:r>
    </w:p>
    <w:bookmarkEnd w:id="709"/>
    <w:p>
      <w:pPr>
        <w:spacing w:after="0"/>
        <w:ind w:left="0"/>
        <w:jc w:val="both"/>
      </w:pPr>
      <w:r>
        <w:rPr>
          <w:rFonts w:ascii="Times New Roman"/>
          <w:b w:val="false"/>
          <w:i w:val="false"/>
          <w:color w:val="ff0000"/>
          <w:sz w:val="28"/>
        </w:rPr>
        <w:t xml:space="preserve">
      Ескерту. Регламент жаңа редакцияда - Маңғыстау облысы әкімдігінің 04.06.2018 </w:t>
      </w:r>
      <w:r>
        <w:rPr>
          <w:rFonts w:ascii="Times New Roman"/>
          <w:b w:val="false"/>
          <w:i w:val="false"/>
          <w:color w:val="ff0000"/>
          <w:sz w:val="28"/>
        </w:rPr>
        <w:t>№ 140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bookmarkStart w:name="z492" w:id="710"/>
    <w:p>
      <w:pPr>
        <w:spacing w:after="0"/>
        <w:ind w:left="0"/>
        <w:jc w:val="both"/>
      </w:pPr>
      <w:r>
        <w:rPr>
          <w:rFonts w:ascii="Times New Roman"/>
          <w:b w:val="false"/>
          <w:i w:val="false"/>
          <w:color w:val="000000"/>
          <w:sz w:val="28"/>
        </w:rPr>
        <w:t>
      1. "Оралман мәртебесін беру" мемлекеттік көрсетілетін қызметті (бұдан әрі – мемлекеттік көрсетілетін қызмет) облыстың жергілікті атқарушы органы ("Маңғыстау облысының жұмыспен қамтуды үйлестіру және әлеуметтік бағдарламалар басқармасы" мемлекеттік мекемесі) (бұдан әрі – көрсетілетін қызметті беруші) көрсетеді.</w:t>
      </w:r>
    </w:p>
    <w:bookmarkEnd w:id="710"/>
    <w:bookmarkStart w:name="z493" w:id="711"/>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711"/>
    <w:bookmarkStart w:name="z494" w:id="712"/>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Маңғыстау облысы бойынша филиалы (бұдан әрі – Мемлекеттік корпорация);</w:t>
      </w:r>
    </w:p>
    <w:bookmarkEnd w:id="712"/>
    <w:bookmarkStart w:name="z495" w:id="713"/>
    <w:p>
      <w:pPr>
        <w:spacing w:after="0"/>
        <w:ind w:left="0"/>
        <w:jc w:val="both"/>
      </w:pPr>
      <w:r>
        <w:rPr>
          <w:rFonts w:ascii="Times New Roman"/>
          <w:b w:val="false"/>
          <w:i w:val="false"/>
          <w:color w:val="000000"/>
          <w:sz w:val="28"/>
        </w:rPr>
        <w:t>
      2. Мемлекеттік қызметті көрсету нысаны: қағаз түрінде.</w:t>
      </w:r>
    </w:p>
    <w:bookmarkEnd w:id="713"/>
    <w:bookmarkStart w:name="z496" w:id="714"/>
    <w:p>
      <w:pPr>
        <w:spacing w:after="0"/>
        <w:ind w:left="0"/>
        <w:jc w:val="both"/>
      </w:pPr>
      <w:r>
        <w:rPr>
          <w:rFonts w:ascii="Times New Roman"/>
          <w:b w:val="false"/>
          <w:i w:val="false"/>
          <w:color w:val="000000"/>
          <w:sz w:val="28"/>
        </w:rPr>
        <w:t>
      3. Мемлекеттік қызметті көрсету нәтижесі: көрсетілетін қызметті алушыға оралман куәлігін беру.</w:t>
      </w:r>
    </w:p>
    <w:bookmarkEnd w:id="714"/>
    <w:bookmarkStart w:name="z497" w:id="715"/>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715"/>
    <w:bookmarkStart w:name="z498" w:id="716"/>
    <w:p>
      <w:pPr>
        <w:spacing w:after="0"/>
        <w:ind w:left="0"/>
        <w:jc w:val="both"/>
      </w:pPr>
      <w:r>
        <w:rPr>
          <w:rFonts w:ascii="Times New Roman"/>
          <w:b w:val="false"/>
          <w:i w:val="false"/>
          <w:color w:val="000000"/>
          <w:sz w:val="28"/>
        </w:rPr>
        <w:t>
      Мемлекеттік қызмет жеке тұлғаларға (бұдан әрі-қызмет алушы) тегін көрсетіледі.</w:t>
      </w:r>
    </w:p>
    <w:bookmarkEnd w:id="716"/>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Start w:name="z499" w:id="717"/>
    <w:p>
      <w:pPr>
        <w:spacing w:after="0"/>
        <w:ind w:left="0"/>
        <w:jc w:val="both"/>
      </w:pPr>
      <w:r>
        <w:rPr>
          <w:rFonts w:ascii="Times New Roman"/>
          <w:b w:val="false"/>
          <w:i w:val="false"/>
          <w:color w:val="000000"/>
          <w:sz w:val="28"/>
        </w:rPr>
        <w:t xml:space="preserve">
      4. Көрсетілетін қызметті беруші мемлекеттік қызмет көрсету үшін көрсетілетін қызметті алушының өтінішін және 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(нормативтік құқықтық актілерді мемлекеттік тіркеу тізілімінде № 11342 болып тіркелген) бекітілген "Оралман мәртебесін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өзге де құжаттарын алу мемлекеттік қызмет көрсету жөніндегі рәсімдерді (іс-қимылдарды) бастауға негіздеме болып табылады.</w:t>
      </w:r>
    </w:p>
    <w:bookmarkEnd w:id="717"/>
    <w:bookmarkStart w:name="z500" w:id="718"/>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718"/>
    <w:bookmarkStart w:name="z501" w:id="719"/>
    <w:p>
      <w:pPr>
        <w:spacing w:after="0"/>
        <w:ind w:left="0"/>
        <w:jc w:val="both"/>
      </w:pPr>
      <w:r>
        <w:rPr>
          <w:rFonts w:ascii="Times New Roman"/>
          <w:b w:val="false"/>
          <w:i w:val="false"/>
          <w:color w:val="000000"/>
          <w:sz w:val="28"/>
        </w:rPr>
        <w:t>
      1) құжаттарды қабылдау және тіркеу – 15 (он бес) минут. Нәтижесі -өтініштің үзбелі талонын беру және электрондық құжат айналымының бірыңғай жүйесінде тіркеу;</w:t>
      </w:r>
    </w:p>
    <w:bookmarkEnd w:id="719"/>
    <w:bookmarkStart w:name="z502" w:id="720"/>
    <w:p>
      <w:pPr>
        <w:spacing w:after="0"/>
        <w:ind w:left="0"/>
        <w:jc w:val="both"/>
      </w:pPr>
      <w:r>
        <w:rPr>
          <w:rFonts w:ascii="Times New Roman"/>
          <w:b w:val="false"/>
          <w:i w:val="false"/>
          <w:color w:val="000000"/>
          <w:sz w:val="28"/>
        </w:rPr>
        <w:t>
      2) құжаттарды қарау, нәтижені ресімдеу және көрсетілетін қызметті берушінің басшысына қол қоюға жолдау - 4 (төрт) жұмыс күні. Нәтижесі -қарау және хабарламаны дайындау;</w:t>
      </w:r>
    </w:p>
    <w:bookmarkEnd w:id="720"/>
    <w:bookmarkStart w:name="z503" w:id="721"/>
    <w:p>
      <w:pPr>
        <w:spacing w:after="0"/>
        <w:ind w:left="0"/>
        <w:jc w:val="both"/>
      </w:pPr>
      <w:r>
        <w:rPr>
          <w:rFonts w:ascii="Times New Roman"/>
          <w:b w:val="false"/>
          <w:i w:val="false"/>
          <w:color w:val="000000"/>
          <w:sz w:val="28"/>
        </w:rPr>
        <w:t>
      3) құжаттармен танысу және мемлекеттік қызметті көрсету нәтижесіне қол қою – 1 (бір) жұмыс күні. Нәтижесі -хабарламаға қол қою;</w:t>
      </w:r>
    </w:p>
    <w:bookmarkEnd w:id="721"/>
    <w:bookmarkStart w:name="z504" w:id="722"/>
    <w:p>
      <w:pPr>
        <w:spacing w:after="0"/>
        <w:ind w:left="0"/>
        <w:jc w:val="both"/>
      </w:pPr>
      <w:r>
        <w:rPr>
          <w:rFonts w:ascii="Times New Roman"/>
          <w:b w:val="false"/>
          <w:i w:val="false"/>
          <w:color w:val="000000"/>
          <w:sz w:val="28"/>
        </w:rPr>
        <w:t>
      4) мемлекеттік қызметті көрсету нәтижесін көрсетілетін қызметті алушыға беру – 30 (отыз) минут. Нәтижесі - мемлекеттік қызметті көрсету жөніндегі журналда көрсетілетін қызметті алушының қолы.</w:t>
      </w:r>
    </w:p>
    <w:bookmarkEnd w:id="722"/>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Start w:name="z505" w:id="723"/>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 берушінің, құрылымдық бөлімшелерінің (қызметкерлерінің) тізбесі:</w:t>
      </w:r>
    </w:p>
    <w:bookmarkEnd w:id="723"/>
    <w:bookmarkStart w:name="z506" w:id="724"/>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724"/>
    <w:bookmarkStart w:name="z507" w:id="725"/>
    <w:p>
      <w:pPr>
        <w:spacing w:after="0"/>
        <w:ind w:left="0"/>
        <w:jc w:val="both"/>
      </w:pPr>
      <w:r>
        <w:rPr>
          <w:rFonts w:ascii="Times New Roman"/>
          <w:b w:val="false"/>
          <w:i w:val="false"/>
          <w:color w:val="000000"/>
          <w:sz w:val="28"/>
        </w:rPr>
        <w:t>
      2) көрсетілетін қызметті берушінің басшысы;</w:t>
      </w:r>
    </w:p>
    <w:bookmarkEnd w:id="725"/>
    <w:bookmarkStart w:name="z508" w:id="726"/>
    <w:p>
      <w:pPr>
        <w:spacing w:after="0"/>
        <w:ind w:left="0"/>
        <w:jc w:val="both"/>
      </w:pPr>
      <w:r>
        <w:rPr>
          <w:rFonts w:ascii="Times New Roman"/>
          <w:b w:val="false"/>
          <w:i w:val="false"/>
          <w:color w:val="000000"/>
          <w:sz w:val="28"/>
        </w:rPr>
        <w:t>
      3) көрсетілетін қызметті берушінің кеңсе маманы.</w:t>
      </w:r>
    </w:p>
    <w:bookmarkEnd w:id="726"/>
    <w:bookmarkStart w:name="z509" w:id="727"/>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727"/>
    <w:bookmarkStart w:name="z510" w:id="728"/>
    <w:p>
      <w:pPr>
        <w:spacing w:after="0"/>
        <w:ind w:left="0"/>
        <w:jc w:val="both"/>
      </w:pPr>
      <w:r>
        <w:rPr>
          <w:rFonts w:ascii="Times New Roman"/>
          <w:b w:val="false"/>
          <w:i w:val="false"/>
          <w:color w:val="000000"/>
          <w:sz w:val="28"/>
        </w:rPr>
        <w:t>
      1) көрсетілетін қызметті берушінің кеңсесі құжаттарды қабылдайды, өтініштің үзбелі талонын береді және электрондық құжат айналымының бірыңғай жүйесінде тіркейді – 15 (он бес) минут;</w:t>
      </w:r>
    </w:p>
    <w:bookmarkEnd w:id="728"/>
    <w:bookmarkStart w:name="z511" w:id="729"/>
    <w:p>
      <w:pPr>
        <w:spacing w:after="0"/>
        <w:ind w:left="0"/>
        <w:jc w:val="both"/>
      </w:pPr>
      <w:r>
        <w:rPr>
          <w:rFonts w:ascii="Times New Roman"/>
          <w:b w:val="false"/>
          <w:i w:val="false"/>
          <w:color w:val="000000"/>
          <w:sz w:val="28"/>
        </w:rPr>
        <w:t>
      2) көрсетілетін қызметті берушінің жауапты орындаушысы құжаттарды қарайды, мемлекеттік қызметті көрсету нәтижесін ресімдейді және көрсетілетін қызметті берушінің басшысына қол қоюға береді – 4 (төрт) жұмыс күні;</w:t>
      </w:r>
    </w:p>
    <w:bookmarkEnd w:id="729"/>
    <w:bookmarkStart w:name="z512" w:id="730"/>
    <w:p>
      <w:pPr>
        <w:spacing w:after="0"/>
        <w:ind w:left="0"/>
        <w:jc w:val="both"/>
      </w:pPr>
      <w:r>
        <w:rPr>
          <w:rFonts w:ascii="Times New Roman"/>
          <w:b w:val="false"/>
          <w:i w:val="false"/>
          <w:color w:val="000000"/>
          <w:sz w:val="28"/>
        </w:rPr>
        <w:t>
      3) көрсетілетін қызметті берушінің басшысы құжаттармен танысады, мемлекеттік қызметті көрсету нәтижесіне қол қояды және көрсетілетін қызметті берушінің жауапты орындаушысына жолдайды – 1 (бір) жұмыс күні;</w:t>
      </w:r>
    </w:p>
    <w:bookmarkEnd w:id="730"/>
    <w:bookmarkStart w:name="z513" w:id="731"/>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 алушыға мемлекеттік қызметті көрсету жөніндегі журналда көрсетілетін қызметті алушының қолын қойдыртып мемлекеттік қызметтікөрсету нәтижесін береді – 30 (отыз) минут.</w:t>
      </w:r>
    </w:p>
    <w:bookmarkEnd w:id="731"/>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514" w:id="732"/>
    <w:p>
      <w:pPr>
        <w:spacing w:after="0"/>
        <w:ind w:left="0"/>
        <w:jc w:val="both"/>
      </w:pPr>
      <w:r>
        <w:rPr>
          <w:rFonts w:ascii="Times New Roman"/>
          <w:b w:val="false"/>
          <w:i w:val="false"/>
          <w:color w:val="000000"/>
          <w:sz w:val="28"/>
        </w:rPr>
        <w:t>
      8. Мемлекеттік корпорацияға жүгіну тәртібінің сипаттамасы, көрсетілетін қызметті алушының сұранысын өңдеу ұзақтығы:</w:t>
      </w:r>
    </w:p>
    <w:bookmarkEnd w:id="732"/>
    <w:bookmarkStart w:name="z515" w:id="733"/>
    <w:p>
      <w:pPr>
        <w:spacing w:after="0"/>
        <w:ind w:left="0"/>
        <w:jc w:val="both"/>
      </w:pPr>
      <w:r>
        <w:rPr>
          <w:rFonts w:ascii="Times New Roman"/>
          <w:b w:val="false"/>
          <w:i w:val="false"/>
          <w:color w:val="000000"/>
          <w:sz w:val="28"/>
        </w:rPr>
        <w:t>
      1-процесс – Мемлекеттік корпорацияның қызметкері ұсынылған құжаттарды тексереді, көрсетілетін қызметті алушының өтінішін қабылдайды және тіркейді, құжаттарды қабылдау күні мен уақыты көрсетілген құжаттардың қабылданғаны туралы қолхат береді;</w:t>
      </w:r>
    </w:p>
    <w:bookmarkEnd w:id="733"/>
    <w:bookmarkStart w:name="z516" w:id="734"/>
    <w:p>
      <w:pPr>
        <w:spacing w:after="0"/>
        <w:ind w:left="0"/>
        <w:jc w:val="both"/>
      </w:pPr>
      <w:r>
        <w:rPr>
          <w:rFonts w:ascii="Times New Roman"/>
          <w:b w:val="false"/>
          <w:i w:val="false"/>
          <w:color w:val="000000"/>
          <w:sz w:val="28"/>
        </w:rPr>
        <w:t xml:space="preserve">
      1 шарт - көрсетілетін қызметті алушы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және (немесе) қолданылу мерзімі өткен құжаттарды ұсынған жағдайларда, Мемлекеттік корпорация қызметкері осы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734"/>
    <w:bookmarkStart w:name="z517" w:id="735"/>
    <w:p>
      <w:pPr>
        <w:spacing w:after="0"/>
        <w:ind w:left="0"/>
        <w:jc w:val="both"/>
      </w:pPr>
      <w:r>
        <w:rPr>
          <w:rFonts w:ascii="Times New Roman"/>
          <w:b w:val="false"/>
          <w:i w:val="false"/>
          <w:color w:val="000000"/>
          <w:sz w:val="28"/>
        </w:rPr>
        <w:t xml:space="preserve">
      2-процесс – көрсетілетін қызметті берушінің "Оралман мәртебесін беру" мемлекеттік көрсетілетін қызмет регламентінің (бұдан әрі - Регламент) </w:t>
      </w:r>
      <w:r>
        <w:rPr>
          <w:rFonts w:ascii="Times New Roman"/>
          <w:b w:val="false"/>
          <w:i w:val="false"/>
          <w:color w:val="000000"/>
          <w:sz w:val="28"/>
        </w:rPr>
        <w:t>5-тармағында</w:t>
      </w:r>
      <w:r>
        <w:rPr>
          <w:rFonts w:ascii="Times New Roman"/>
          <w:b w:val="false"/>
          <w:i w:val="false"/>
          <w:color w:val="000000"/>
          <w:sz w:val="28"/>
        </w:rPr>
        <w:t xml:space="preserve"> қарастырылған рәсімдері (іс-қимылдары);</w:t>
      </w:r>
    </w:p>
    <w:bookmarkEnd w:id="735"/>
    <w:bookmarkStart w:name="z518" w:id="736"/>
    <w:p>
      <w:pPr>
        <w:spacing w:after="0"/>
        <w:ind w:left="0"/>
        <w:jc w:val="both"/>
      </w:pPr>
      <w:r>
        <w:rPr>
          <w:rFonts w:ascii="Times New Roman"/>
          <w:b w:val="false"/>
          <w:i w:val="false"/>
          <w:color w:val="000000"/>
          <w:sz w:val="28"/>
        </w:rPr>
        <w:t>
      3-процесс – Мемлекеттік корпорация қызметкері тиісті құжаттарды қабылдау туралы қолхатта көрсетілген мерзімде көрсетілетін қызметті алушыға оралман куәлігін алуға арналған өтінімнің қаралғандығы туралы хабарлама береді.</w:t>
      </w:r>
    </w:p>
    <w:bookmarkEnd w:id="736"/>
    <w:bookmarkStart w:name="z519" w:id="737"/>
    <w:p>
      <w:pPr>
        <w:spacing w:after="0"/>
        <w:ind w:left="0"/>
        <w:jc w:val="both"/>
      </w:pPr>
      <w:r>
        <w:rPr>
          <w:rFonts w:ascii="Times New Roman"/>
          <w:b w:val="false"/>
          <w:i w:val="false"/>
          <w:color w:val="000000"/>
          <w:sz w:val="28"/>
        </w:rPr>
        <w:t>
      Құжаттар топтамасын тапсыру үшін күтудің рұқсат етілген ең ұзақ уақыты Мемлекеттік корпорацияда – 15 минут.</w:t>
      </w:r>
    </w:p>
    <w:bookmarkEnd w:id="737"/>
    <w:bookmarkStart w:name="z520" w:id="738"/>
    <w:p>
      <w:pPr>
        <w:spacing w:after="0"/>
        <w:ind w:left="0"/>
        <w:jc w:val="both"/>
      </w:pPr>
      <w:r>
        <w:rPr>
          <w:rFonts w:ascii="Times New Roman"/>
          <w:b w:val="false"/>
          <w:i w:val="false"/>
          <w:color w:val="000000"/>
          <w:sz w:val="28"/>
        </w:rPr>
        <w:t>
      Көрсетілетін қызметті алушыға қызмет көрсетудің рұқсат етілген ең ұзақ уақыты Мемлекеттік корпорацияда – 20 минут.</w:t>
      </w:r>
    </w:p>
    <w:bookmarkEnd w:id="738"/>
    <w:bookmarkStart w:name="z521" w:id="739"/>
    <w:p>
      <w:pPr>
        <w:spacing w:after="0"/>
        <w:ind w:left="0"/>
        <w:jc w:val="both"/>
      </w:pPr>
      <w:r>
        <w:rPr>
          <w:rFonts w:ascii="Times New Roman"/>
          <w:b w:val="false"/>
          <w:i w:val="false"/>
          <w:color w:val="000000"/>
          <w:sz w:val="28"/>
        </w:rPr>
        <w:t xml:space="preserve">
      Көрсетілетін қызметті алушы мемлекеттік қызмет көрсету үшін Мемлекеттік корпорацияға жүгінген кезде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оралман мәртебесін беру туралы өтінішті және мынадай құжаттарды ұсынады:</w:t>
      </w:r>
    </w:p>
    <w:bookmarkEnd w:id="739"/>
    <w:bookmarkStart w:name="z522" w:id="740"/>
    <w:p>
      <w:pPr>
        <w:spacing w:after="0"/>
        <w:ind w:left="0"/>
        <w:jc w:val="both"/>
      </w:pPr>
      <w:r>
        <w:rPr>
          <w:rFonts w:ascii="Times New Roman"/>
          <w:b w:val="false"/>
          <w:i w:val="false"/>
          <w:color w:val="000000"/>
          <w:sz w:val="28"/>
        </w:rPr>
        <w:t>
      1) өмірбаян (еркін нысанда);</w:t>
      </w:r>
    </w:p>
    <w:bookmarkEnd w:id="740"/>
    <w:bookmarkStart w:name="z523" w:id="741"/>
    <w:p>
      <w:pPr>
        <w:spacing w:after="0"/>
        <w:ind w:left="0"/>
        <w:jc w:val="both"/>
      </w:pPr>
      <w:r>
        <w:rPr>
          <w:rFonts w:ascii="Times New Roman"/>
          <w:b w:val="false"/>
          <w:i w:val="false"/>
          <w:color w:val="000000"/>
          <w:sz w:val="28"/>
        </w:rPr>
        <w:t>
      2) отбасы отағасының, сондай-ақ отбасының әрбір мүшесінің мөлшері 3х4 сантиметр 2 фотосуреті;</w:t>
      </w:r>
    </w:p>
    <w:bookmarkEnd w:id="741"/>
    <w:bookmarkStart w:name="z524" w:id="742"/>
    <w:p>
      <w:pPr>
        <w:spacing w:after="0"/>
        <w:ind w:left="0"/>
        <w:jc w:val="both"/>
      </w:pPr>
      <w:r>
        <w:rPr>
          <w:rFonts w:ascii="Times New Roman"/>
          <w:b w:val="false"/>
          <w:i w:val="false"/>
          <w:color w:val="000000"/>
          <w:sz w:val="28"/>
        </w:rPr>
        <w:t>
      3) нотариат куәландырған аудармасымен өтініш білдіруші үміткердің және онымен бірге қоныс аударған оның отбасы мүшелерінің жеке басын куәландыратын құжаттардың (шетелдік паспорттың не азаматтығы жоқ адам куәлігінің, кәмелетке толмаған балалардың туу туралы куәлігінің) көшірмелері;</w:t>
      </w:r>
    </w:p>
    <w:bookmarkEnd w:id="742"/>
    <w:bookmarkStart w:name="z525" w:id="743"/>
    <w:p>
      <w:pPr>
        <w:spacing w:after="0"/>
        <w:ind w:left="0"/>
        <w:jc w:val="both"/>
      </w:pPr>
      <w:r>
        <w:rPr>
          <w:rFonts w:ascii="Times New Roman"/>
          <w:b w:val="false"/>
          <w:i w:val="false"/>
          <w:color w:val="000000"/>
          <w:sz w:val="28"/>
        </w:rPr>
        <w:t xml:space="preserve">
      4) үміткердің Қазақстан Республикасы Еңбек және халықты әлеуметтік қорғау министрінің 2013 жылғы 22 шілдедегі </w:t>
      </w:r>
      <w:r>
        <w:rPr>
          <w:rFonts w:ascii="Times New Roman"/>
          <w:b w:val="false"/>
          <w:i w:val="false"/>
          <w:color w:val="000000"/>
          <w:sz w:val="28"/>
        </w:rPr>
        <w:t>№ 329-Ө-М</w:t>
      </w:r>
      <w:r>
        <w:rPr>
          <w:rFonts w:ascii="Times New Roman"/>
          <w:b w:val="false"/>
          <w:i w:val="false"/>
          <w:color w:val="000000"/>
          <w:sz w:val="28"/>
        </w:rPr>
        <w:t xml:space="preserve"> бұйрығымен (Нормативтік құқықтық актілерді мемлекеттік тіркеу тізілімінде № 8624 болып тіркелген) бекітілген Оралман мәртебесін беру қағидалары </w:t>
      </w:r>
      <w:r>
        <w:rPr>
          <w:rFonts w:ascii="Times New Roman"/>
          <w:b w:val="false"/>
          <w:i w:val="false"/>
          <w:color w:val="000000"/>
          <w:sz w:val="28"/>
        </w:rPr>
        <w:t>2-тармағының</w:t>
      </w:r>
      <w:r>
        <w:rPr>
          <w:rFonts w:ascii="Times New Roman"/>
          <w:b w:val="false"/>
          <w:i w:val="false"/>
          <w:color w:val="000000"/>
          <w:sz w:val="28"/>
        </w:rPr>
        <w:t xml:space="preserve"> талаптарына сәйкестігін белгілейтін құжаттардың көшірмелері;</w:t>
      </w:r>
    </w:p>
    <w:bookmarkEnd w:id="743"/>
    <w:bookmarkStart w:name="z526" w:id="744"/>
    <w:p>
      <w:pPr>
        <w:spacing w:after="0"/>
        <w:ind w:left="0"/>
        <w:jc w:val="both"/>
      </w:pPr>
      <w:r>
        <w:rPr>
          <w:rFonts w:ascii="Times New Roman"/>
          <w:b w:val="false"/>
          <w:i w:val="false"/>
          <w:color w:val="000000"/>
          <w:sz w:val="28"/>
        </w:rPr>
        <w:t>
      Құжаттар салыстырып тексеру үшін түпнұсқаларда және көшірмелерде ұсынылады, кейіннен құжаттардың түпнұсқалары (өмірбаян мен фотосуреттерді қоспағанда) көрсетілетін қызметті алушыға қайтарылады.</w:t>
      </w:r>
    </w:p>
    <w:bookmarkEnd w:id="744"/>
    <w:p>
      <w:pPr>
        <w:spacing w:after="0"/>
        <w:ind w:left="0"/>
        <w:jc w:val="both"/>
      </w:pPr>
      <w:r>
        <w:rPr>
          <w:rFonts w:ascii="Times New Roman"/>
          <w:b w:val="false"/>
          <w:i w:val="false"/>
          <w:color w:val="000000"/>
          <w:sz w:val="28"/>
        </w:rPr>
        <w:t>
      Барлық қажетті құжаттар тапсырылғанда көрсетілетін қызметті алушыға тиісті құжаттардың қабылданғаны туралы қолхат беріледі. Көрсетілетін қызметті алушыға дайын құжаттарды беру қолхат негізінде (не болмаса нотариалды сенімхат бойынша оның өкілі, заңды тұлғаға – өкілеттілікті растайтын құжат бойынша) жеке басын куәландыратын құжатты ұсынған жағдайда жүзеге асырылады.</w:t>
      </w:r>
    </w:p>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сонымен қатар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көрсетілетін қызметті берушінің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"Оралман мәртебесін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 қосымша</w:t>
            </w:r>
          </w:p>
        </w:tc>
      </w:tr>
    </w:tbl>
    <w:p>
      <w:pPr>
        <w:spacing w:after="0"/>
        <w:ind w:left="0"/>
        <w:jc w:val="left"/>
      </w:pPr>
      <w:r>
        <w:rPr>
          <w:rFonts w:ascii="Times New Roman"/>
          <w:b/>
          <w:i w:val="false"/>
          <w:color w:val="000000"/>
        </w:rPr>
        <w:t xml:space="preserve"> "Оралман мәртебесін беру"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312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6708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6708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04 қарашадағы</w:t>
            </w:r>
            <w:r>
              <w:br/>
            </w:r>
            <w:r>
              <w:rPr>
                <w:rFonts w:ascii="Times New Roman"/>
                <w:b w:val="false"/>
                <w:i w:val="false"/>
                <w:color w:val="000000"/>
                <w:sz w:val="20"/>
              </w:rPr>
              <w:t>№ 342 қаулысымен бекітілген</w:t>
            </w:r>
          </w:p>
        </w:tc>
      </w:tr>
    </w:tbl>
    <w:bookmarkStart w:name="z19" w:id="745"/>
    <w:p>
      <w:pPr>
        <w:spacing w:after="0"/>
        <w:ind w:left="0"/>
        <w:jc w:val="left"/>
      </w:pPr>
      <w:r>
        <w:rPr>
          <w:rFonts w:ascii="Times New Roman"/>
          <w:b/>
          <w:i w:val="false"/>
          <w:color w:val="000000"/>
        </w:rPr>
        <w:t xml:space="preserve"> "Тұрғын үй көмегін тағайындау"</w:t>
      </w:r>
      <w:r>
        <w:br/>
      </w:r>
      <w:r>
        <w:rPr>
          <w:rFonts w:ascii="Times New Roman"/>
          <w:b/>
          <w:i w:val="false"/>
          <w:color w:val="000000"/>
        </w:rPr>
        <w:t>мемлекеттік көрсетілетін қызмет регламенті</w:t>
      </w:r>
    </w:p>
    <w:bookmarkEnd w:id="745"/>
    <w:p>
      <w:pPr>
        <w:spacing w:after="0"/>
        <w:ind w:left="0"/>
        <w:jc w:val="both"/>
      </w:pPr>
      <w:r>
        <w:rPr>
          <w:rFonts w:ascii="Times New Roman"/>
          <w:b w:val="false"/>
          <w:i w:val="false"/>
          <w:color w:val="ff0000"/>
          <w:sz w:val="28"/>
        </w:rPr>
        <w:t xml:space="preserve">
      Ескерту. Регламент жаңа редакцияда - Маңғыстау облысы әкімдігінің 22.06.2016 </w:t>
      </w:r>
      <w:r>
        <w:rPr>
          <w:rFonts w:ascii="Times New Roman"/>
          <w:b w:val="false"/>
          <w:i w:val="false"/>
          <w:color w:val="ff0000"/>
          <w:sz w:val="28"/>
        </w:rPr>
        <w:t>№ 176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bookmarkStart w:name="z527" w:id="746"/>
    <w:p>
      <w:pPr>
        <w:spacing w:after="0"/>
        <w:ind w:left="0"/>
        <w:jc w:val="both"/>
      </w:pPr>
      <w:r>
        <w:rPr>
          <w:rFonts w:ascii="Times New Roman"/>
          <w:b w:val="false"/>
          <w:i w:val="false"/>
          <w:color w:val="000000"/>
          <w:sz w:val="28"/>
        </w:rPr>
        <w:t>
      1. "Тұрғын үй көмегін тағайындау" мемлекеттік көрсетілетін қызметті (бұдан әрі - мемлекеттік көрсетілетін қызмет) аудан және қала жергілікті атқарушы органы (Маңғыстау облысының жұмыспен қамту және әлеуметтік бағдарламалар бөлімдері) (бұдан әрі – көрсетілетін қызметті беруші) көрсетеді.</w:t>
      </w:r>
    </w:p>
    <w:bookmarkEnd w:id="746"/>
    <w:bookmarkStart w:name="z528" w:id="747"/>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bookmarkEnd w:id="747"/>
    <w:bookmarkStart w:name="z529" w:id="748"/>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748"/>
    <w:bookmarkStart w:name="z530" w:id="749"/>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749"/>
    <w:bookmarkStart w:name="z531" w:id="750"/>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750"/>
    <w:bookmarkStart w:name="z532" w:id="751"/>
    <w:p>
      <w:pPr>
        <w:spacing w:after="0"/>
        <w:ind w:left="0"/>
        <w:jc w:val="both"/>
      </w:pPr>
      <w:r>
        <w:rPr>
          <w:rFonts w:ascii="Times New Roman"/>
          <w:b w:val="false"/>
          <w:i w:val="false"/>
          <w:color w:val="000000"/>
          <w:sz w:val="28"/>
        </w:rPr>
        <w:t>
      3. Мемлекеттік қызмет көрсету нәтижесі -тұрғын үй көмегін тағайындау туралы хабарлама (бұдан әрі - хабарлама).</w:t>
      </w:r>
    </w:p>
    <w:bookmarkEnd w:id="751"/>
    <w:bookmarkStart w:name="z533" w:id="752"/>
    <w:p>
      <w:pPr>
        <w:spacing w:after="0"/>
        <w:ind w:left="0"/>
        <w:jc w:val="both"/>
      </w:pPr>
      <w:r>
        <w:rPr>
          <w:rFonts w:ascii="Times New Roman"/>
          <w:b w:val="false"/>
          <w:i w:val="false"/>
          <w:color w:val="000000"/>
          <w:sz w:val="28"/>
        </w:rPr>
        <w:t>
      Мемлекеттік қызмет көрсету нәтижесін беру нысаны: электрондық түрде.</w:t>
      </w:r>
    </w:p>
    <w:bookmarkEnd w:id="752"/>
    <w:bookmarkStart w:name="z534" w:id="753"/>
    <w:p>
      <w:pPr>
        <w:spacing w:after="0"/>
        <w:ind w:left="0"/>
        <w:jc w:val="both"/>
      </w:pPr>
      <w:r>
        <w:rPr>
          <w:rFonts w:ascii="Times New Roman"/>
          <w:b w:val="false"/>
          <w:i w:val="false"/>
          <w:color w:val="000000"/>
          <w:sz w:val="28"/>
        </w:rPr>
        <w:t>
      Портал арқылы өтініш берген кезде мемлекеттік қызмет көрсету нәтижесі көрсетілетін қызметті берушінің уәкілетті адамының ЭЦҚ-сымен куәландырылған электрондық құжат нысанында көрсетілетін қызметті алушыға "жеке кабинетіне" жіберіледі.</w:t>
      </w:r>
    </w:p>
    <w:bookmarkEnd w:id="753"/>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Start w:name="z535" w:id="754"/>
    <w:p>
      <w:pPr>
        <w:spacing w:after="0"/>
        <w:ind w:left="0"/>
        <w:jc w:val="both"/>
      </w:pPr>
      <w:r>
        <w:rPr>
          <w:rFonts w:ascii="Times New Roman"/>
          <w:b w:val="false"/>
          <w:i w:val="false"/>
          <w:color w:val="000000"/>
          <w:sz w:val="28"/>
        </w:rPr>
        <w:t xml:space="preserve">
      4. Көрсетілетін қызметті беруші мемлекеттік қызмет көрсету үшін көрсетілетін қызметті алушының (немесе нотариалды куәландырылған сенімхат бойынша оның өкілі) өтінішін және Қазақстан Республикасы ұлттық экономика министрінің 2015 жылғы 9 сәуірдегі № 319 бұйырығымен (Нормативтік құқықтық актілерді мемлекеттік тіркеу тізілімінде № 11015 болып тіркелген) бекітілген "Тұрғын үй көмегін тағайындау"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өзге де құжаттарын немесе көрсетілетін қызметті алушының қажетті электрондық сұратуын алу мемлекеттік қызмет көрсету жөніндегі рәсімдерді (іс- қимылдарды) бастауға негіздеме болып табылады.</w:t>
      </w:r>
    </w:p>
    <w:bookmarkEnd w:id="754"/>
    <w:bookmarkStart w:name="z536" w:id="755"/>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755"/>
    <w:bookmarkStart w:name="z537" w:id="756"/>
    <w:p>
      <w:pPr>
        <w:spacing w:after="0"/>
        <w:ind w:left="0"/>
        <w:jc w:val="both"/>
      </w:pPr>
      <w:r>
        <w:rPr>
          <w:rFonts w:ascii="Times New Roman"/>
          <w:b w:val="false"/>
          <w:i w:val="false"/>
          <w:color w:val="000000"/>
          <w:sz w:val="28"/>
        </w:rPr>
        <w:t>
      1) құжаттарды қабылдау және тіркеу – 15 (он бес) минут;</w:t>
      </w:r>
    </w:p>
    <w:bookmarkEnd w:id="756"/>
    <w:bookmarkStart w:name="z538" w:id="757"/>
    <w:p>
      <w:pPr>
        <w:spacing w:after="0"/>
        <w:ind w:left="0"/>
        <w:jc w:val="both"/>
      </w:pPr>
      <w:r>
        <w:rPr>
          <w:rFonts w:ascii="Times New Roman"/>
          <w:b w:val="false"/>
          <w:i w:val="false"/>
          <w:color w:val="000000"/>
          <w:sz w:val="28"/>
        </w:rPr>
        <w:t>
      2) құжаттармен танысу, бұрыштаманы қою – 1 (бір) күн ішінде;</w:t>
      </w:r>
    </w:p>
    <w:bookmarkEnd w:id="757"/>
    <w:bookmarkStart w:name="z539" w:id="758"/>
    <w:p>
      <w:pPr>
        <w:spacing w:after="0"/>
        <w:ind w:left="0"/>
        <w:jc w:val="both"/>
      </w:pPr>
      <w:r>
        <w:rPr>
          <w:rFonts w:ascii="Times New Roman"/>
          <w:b w:val="false"/>
          <w:i w:val="false"/>
          <w:color w:val="000000"/>
          <w:sz w:val="28"/>
        </w:rPr>
        <w:t>
      3) құжаттарды қарау, нәтижені ресімдеу және көрсетілетін қызметті берушінің басшысына қол қоюға жолдау - күнтізбелік 6 (алты) күн ішінде;</w:t>
      </w:r>
    </w:p>
    <w:bookmarkEnd w:id="758"/>
    <w:bookmarkStart w:name="z540" w:id="759"/>
    <w:p>
      <w:pPr>
        <w:spacing w:after="0"/>
        <w:ind w:left="0"/>
        <w:jc w:val="both"/>
      </w:pPr>
      <w:r>
        <w:rPr>
          <w:rFonts w:ascii="Times New Roman"/>
          <w:b w:val="false"/>
          <w:i w:val="false"/>
          <w:color w:val="000000"/>
          <w:sz w:val="28"/>
        </w:rPr>
        <w:t>
      4) мемлекеттік қызметті көрсету нәтижесіне қол қою – 1 (бір) күн ішінде;</w:t>
      </w:r>
    </w:p>
    <w:bookmarkEnd w:id="759"/>
    <w:bookmarkStart w:name="z541" w:id="760"/>
    <w:p>
      <w:pPr>
        <w:spacing w:after="0"/>
        <w:ind w:left="0"/>
        <w:jc w:val="both"/>
      </w:pPr>
      <w:r>
        <w:rPr>
          <w:rFonts w:ascii="Times New Roman"/>
          <w:b w:val="false"/>
          <w:i w:val="false"/>
          <w:color w:val="000000"/>
          <w:sz w:val="28"/>
        </w:rPr>
        <w:t>
      5) Мемлекеттік корпорацияға мемлекеттік қызметті көрсету нәтижесін жолдау – 1 (бір) күн ішінде.</w:t>
      </w:r>
    </w:p>
    <w:bookmarkEnd w:id="760"/>
    <w:bookmarkStart w:name="z542" w:id="761"/>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bookmarkEnd w:id="761"/>
    <w:bookmarkStart w:name="z543" w:id="762"/>
    <w:p>
      <w:pPr>
        <w:spacing w:after="0"/>
        <w:ind w:left="0"/>
        <w:jc w:val="both"/>
      </w:pPr>
      <w:r>
        <w:rPr>
          <w:rFonts w:ascii="Times New Roman"/>
          <w:b w:val="false"/>
          <w:i w:val="false"/>
          <w:color w:val="000000"/>
          <w:sz w:val="28"/>
        </w:rPr>
        <w:t>
      1) тиісті құжаттарды қабылдағаны туралы қолхат;</w:t>
      </w:r>
    </w:p>
    <w:bookmarkEnd w:id="762"/>
    <w:bookmarkStart w:name="z544" w:id="763"/>
    <w:p>
      <w:pPr>
        <w:spacing w:after="0"/>
        <w:ind w:left="0"/>
        <w:jc w:val="both"/>
      </w:pPr>
      <w:r>
        <w:rPr>
          <w:rFonts w:ascii="Times New Roman"/>
          <w:b w:val="false"/>
          <w:i w:val="false"/>
          <w:color w:val="000000"/>
          <w:sz w:val="28"/>
        </w:rPr>
        <w:t>
      2) жауапты орындаушыны белгілеу;</w:t>
      </w:r>
    </w:p>
    <w:bookmarkEnd w:id="763"/>
    <w:bookmarkStart w:name="z545" w:id="764"/>
    <w:p>
      <w:pPr>
        <w:spacing w:after="0"/>
        <w:ind w:left="0"/>
        <w:jc w:val="both"/>
      </w:pPr>
      <w:r>
        <w:rPr>
          <w:rFonts w:ascii="Times New Roman"/>
          <w:b w:val="false"/>
          <w:i w:val="false"/>
          <w:color w:val="000000"/>
          <w:sz w:val="28"/>
        </w:rPr>
        <w:t>
      3) қарау және хабарламаны дайындау;</w:t>
      </w:r>
    </w:p>
    <w:bookmarkEnd w:id="764"/>
    <w:bookmarkStart w:name="z546" w:id="765"/>
    <w:p>
      <w:pPr>
        <w:spacing w:after="0"/>
        <w:ind w:left="0"/>
        <w:jc w:val="both"/>
      </w:pPr>
      <w:r>
        <w:rPr>
          <w:rFonts w:ascii="Times New Roman"/>
          <w:b w:val="false"/>
          <w:i w:val="false"/>
          <w:color w:val="000000"/>
          <w:sz w:val="28"/>
        </w:rPr>
        <w:t>
      4) хабарламаға қол қою;</w:t>
      </w:r>
    </w:p>
    <w:bookmarkEnd w:id="765"/>
    <w:bookmarkStart w:name="z547" w:id="766"/>
    <w:p>
      <w:pPr>
        <w:spacing w:after="0"/>
        <w:ind w:left="0"/>
        <w:jc w:val="both"/>
      </w:pPr>
      <w:r>
        <w:rPr>
          <w:rFonts w:ascii="Times New Roman"/>
          <w:b w:val="false"/>
          <w:i w:val="false"/>
          <w:color w:val="000000"/>
          <w:sz w:val="28"/>
        </w:rPr>
        <w:t>
      5) мемлекеттік қызметті көрсету жөніндегі журналда көрсетілетін қызметті алушының қолы.</w:t>
      </w:r>
    </w:p>
    <w:bookmarkEnd w:id="766"/>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Start w:name="z548" w:id="767"/>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 берушілердің, құрылымдық бөлімшелерінің (қызметкерлерінің) тізбесі:</w:t>
      </w:r>
    </w:p>
    <w:bookmarkEnd w:id="767"/>
    <w:bookmarkStart w:name="z549" w:id="768"/>
    <w:p>
      <w:pPr>
        <w:spacing w:after="0"/>
        <w:ind w:left="0"/>
        <w:jc w:val="both"/>
      </w:pPr>
      <w:r>
        <w:rPr>
          <w:rFonts w:ascii="Times New Roman"/>
          <w:b w:val="false"/>
          <w:i w:val="false"/>
          <w:color w:val="000000"/>
          <w:sz w:val="28"/>
        </w:rPr>
        <w:t>
      1) көрсетілетін қызметті берушінің кеңсесі;</w:t>
      </w:r>
    </w:p>
    <w:bookmarkEnd w:id="768"/>
    <w:bookmarkStart w:name="z550" w:id="769"/>
    <w:p>
      <w:pPr>
        <w:spacing w:after="0"/>
        <w:ind w:left="0"/>
        <w:jc w:val="both"/>
      </w:pPr>
      <w:r>
        <w:rPr>
          <w:rFonts w:ascii="Times New Roman"/>
          <w:b w:val="false"/>
          <w:i w:val="false"/>
          <w:color w:val="000000"/>
          <w:sz w:val="28"/>
        </w:rPr>
        <w:t>
      2) көрсетілетін қызметті берушінің басшысы;</w:t>
      </w:r>
    </w:p>
    <w:bookmarkEnd w:id="769"/>
    <w:bookmarkStart w:name="z551" w:id="770"/>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770"/>
    <w:bookmarkStart w:name="z552" w:id="771"/>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771"/>
    <w:bookmarkStart w:name="z553" w:id="772"/>
    <w:p>
      <w:pPr>
        <w:spacing w:after="0"/>
        <w:ind w:left="0"/>
        <w:jc w:val="both"/>
      </w:pPr>
      <w:r>
        <w:rPr>
          <w:rFonts w:ascii="Times New Roman"/>
          <w:b w:val="false"/>
          <w:i w:val="false"/>
          <w:color w:val="000000"/>
          <w:sz w:val="28"/>
        </w:rPr>
        <w:t>
      1) көрсетілетін қызметті берушінің кеңсесі Мемлекеттік корпорациядан келген құжаттарды қабылдайды, қолхат беріледі, электрондық құжат айналымының бірыңғай жүйесінде тіркейді, бұрыштамаға қол қою үшін басшысына құжаттарды жолдайды – 15 (он бес) минут;</w:t>
      </w:r>
    </w:p>
    <w:bookmarkEnd w:id="772"/>
    <w:bookmarkStart w:name="z554" w:id="773"/>
    <w:p>
      <w:pPr>
        <w:spacing w:after="0"/>
        <w:ind w:left="0"/>
        <w:jc w:val="both"/>
      </w:pPr>
      <w:r>
        <w:rPr>
          <w:rFonts w:ascii="Times New Roman"/>
          <w:b w:val="false"/>
          <w:i w:val="false"/>
          <w:color w:val="000000"/>
          <w:sz w:val="28"/>
        </w:rPr>
        <w:t>
      2) көрсетілетін қызметті берушінің басшысы құжаттармен танысады, жауапты орындаушыны белгілейді және орындауға жібереді – 1 (бір) күн</w:t>
      </w:r>
    </w:p>
    <w:bookmarkEnd w:id="773"/>
    <w:bookmarkStart w:name="z555" w:id="774"/>
    <w:p>
      <w:pPr>
        <w:spacing w:after="0"/>
        <w:ind w:left="0"/>
        <w:jc w:val="both"/>
      </w:pPr>
      <w:r>
        <w:rPr>
          <w:rFonts w:ascii="Times New Roman"/>
          <w:b w:val="false"/>
          <w:i w:val="false"/>
          <w:color w:val="000000"/>
          <w:sz w:val="28"/>
        </w:rPr>
        <w:t>
      ішінде;</w:t>
      </w:r>
    </w:p>
    <w:bookmarkEnd w:id="774"/>
    <w:bookmarkStart w:name="z556" w:id="775"/>
    <w:p>
      <w:pPr>
        <w:spacing w:after="0"/>
        <w:ind w:left="0"/>
        <w:jc w:val="both"/>
      </w:pPr>
      <w:r>
        <w:rPr>
          <w:rFonts w:ascii="Times New Roman"/>
          <w:b w:val="false"/>
          <w:i w:val="false"/>
          <w:color w:val="000000"/>
          <w:sz w:val="28"/>
        </w:rPr>
        <w:t>
      3) көрсетілетін қызметті берушінің жауапты орындаушысы құжаттардың толықтығын тексереді, нәтижесін ресімдейді және көрсетілетін қызметті берушінің басшысына береді – күнтізбелік 6 (алты) күн ішінде;</w:t>
      </w:r>
    </w:p>
    <w:bookmarkEnd w:id="775"/>
    <w:bookmarkStart w:name="z557" w:id="776"/>
    <w:p>
      <w:pPr>
        <w:spacing w:after="0"/>
        <w:ind w:left="0"/>
        <w:jc w:val="both"/>
      </w:pPr>
      <w:r>
        <w:rPr>
          <w:rFonts w:ascii="Times New Roman"/>
          <w:b w:val="false"/>
          <w:i w:val="false"/>
          <w:color w:val="000000"/>
          <w:sz w:val="28"/>
        </w:rPr>
        <w:t>
      4) көрсетілетін қызметті берушінің басшысы құжаттармен танысады және мемлекеттік қызметті көрсету нәтижесіне қол қояды –1 (бір) күн ішінде;</w:t>
      </w:r>
    </w:p>
    <w:bookmarkEnd w:id="776"/>
    <w:bookmarkStart w:name="z558" w:id="777"/>
    <w:p>
      <w:pPr>
        <w:spacing w:after="0"/>
        <w:ind w:left="0"/>
        <w:jc w:val="both"/>
      </w:pPr>
      <w:r>
        <w:rPr>
          <w:rFonts w:ascii="Times New Roman"/>
          <w:b w:val="false"/>
          <w:i w:val="false"/>
          <w:color w:val="000000"/>
          <w:sz w:val="28"/>
        </w:rPr>
        <w:t>
      5) көрсетілетін қызметті берушінің жауапты орындаушысы мемлекеттік қызметті көрсету нәтижесін Мемлекеттік корпорацияға жолдайды – 1 (бір) күн ішінде.</w:t>
      </w:r>
    </w:p>
    <w:bookmarkEnd w:id="777"/>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559" w:id="778"/>
    <w:p>
      <w:pPr>
        <w:spacing w:after="0"/>
        <w:ind w:left="0"/>
        <w:jc w:val="both"/>
      </w:pPr>
      <w:r>
        <w:rPr>
          <w:rFonts w:ascii="Times New Roman"/>
          <w:b w:val="false"/>
          <w:i w:val="false"/>
          <w:color w:val="000000"/>
          <w:sz w:val="28"/>
        </w:rPr>
        <w:t xml:space="preserve">
      9. Мемлекеттік қызметті алу үшін көрсетілетін қызметті алушы (немесе нотариалды куәландырылған сенімхат бойынша оның өкілі) Мемлекеттік корпорацияға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p>
    <w:bookmarkEnd w:id="778"/>
    <w:bookmarkStart w:name="z560" w:id="779"/>
    <w:p>
      <w:pPr>
        <w:spacing w:after="0"/>
        <w:ind w:left="0"/>
        <w:jc w:val="both"/>
      </w:pPr>
      <w:r>
        <w:rPr>
          <w:rFonts w:ascii="Times New Roman"/>
          <w:b w:val="false"/>
          <w:i w:val="false"/>
          <w:color w:val="000000"/>
          <w:sz w:val="28"/>
        </w:rPr>
        <w:t>
      Құжаттар туралы мәліметтер, көрсетілетін қызметті алушының жеке куәлігі; тұрғын үйге тіркелген құқықтар туралы; мекен-жай анықтамасы, көрсетілетін қызмет алушының кәсіпкерлік және басқа қызметтен түскен әлеуметтік жәрдемақы көмек, балалар мен басқа да асырауындағы табыс түрлерінің анықтамасы, Мемлекеттік корпорацияның қызметкері және көрсетілетін қызметті алушы жұмыссыз мәртебесін растайтын құжатты "электрондық үкімет" шлюз арқылы мемлекеттік ақпараттық жүйеден алады.</w:t>
      </w:r>
    </w:p>
    <w:bookmarkEnd w:id="779"/>
    <w:bookmarkStart w:name="z561" w:id="780"/>
    <w:p>
      <w:pPr>
        <w:spacing w:after="0"/>
        <w:ind w:left="0"/>
        <w:jc w:val="both"/>
      </w:pPr>
      <w:r>
        <w:rPr>
          <w:rFonts w:ascii="Times New Roman"/>
          <w:b w:val="false"/>
          <w:i w:val="false"/>
          <w:color w:val="000000"/>
          <w:sz w:val="28"/>
        </w:rPr>
        <w:t>
      Құжаттарды қабылдаған кезде Мемлекеттік корпорацияның қызметкері құжаттардың электрондық көшірмелерің шығарады, көрсетілетін қызмет алушыға түпнұсқаларды кейін қайтарады.</w:t>
      </w:r>
    </w:p>
    <w:bookmarkEnd w:id="780"/>
    <w:bookmarkStart w:name="z562" w:id="781"/>
    <w:p>
      <w:pPr>
        <w:spacing w:after="0"/>
        <w:ind w:left="0"/>
        <w:jc w:val="both"/>
      </w:pPr>
      <w:r>
        <w:rPr>
          <w:rFonts w:ascii="Times New Roman"/>
          <w:b w:val="false"/>
          <w:i w:val="false"/>
          <w:color w:val="000000"/>
          <w:sz w:val="28"/>
        </w:rPr>
        <w:t>
      Мемлекеттік қызметтер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Мемлекеттік корпорацияға ұсынған нысанда пайдалануға көрсетілетін қызметті алушының жазбаша келісімін алады.</w:t>
      </w:r>
    </w:p>
    <w:bookmarkEnd w:id="781"/>
    <w:bookmarkStart w:name="z563" w:id="782"/>
    <w:p>
      <w:pPr>
        <w:spacing w:after="0"/>
        <w:ind w:left="0"/>
        <w:jc w:val="both"/>
      </w:pPr>
      <w:r>
        <w:rPr>
          <w:rFonts w:ascii="Times New Roman"/>
          <w:b w:val="false"/>
          <w:i w:val="false"/>
          <w:color w:val="000000"/>
          <w:sz w:val="28"/>
        </w:rPr>
        <w:t>
      10. Әрбір рәсімнің (іс-қимылдың) ұзақтығын көрсете отырып Мемлекеттік корпорация арқылы рәсімдердің (іс-қимылдардың) реттілігінің сипаттамасы:</w:t>
      </w:r>
    </w:p>
    <w:bookmarkEnd w:id="782"/>
    <w:bookmarkStart w:name="z564" w:id="783"/>
    <w:p>
      <w:pPr>
        <w:spacing w:after="0"/>
        <w:ind w:left="0"/>
        <w:jc w:val="both"/>
      </w:pPr>
      <w:r>
        <w:rPr>
          <w:rFonts w:ascii="Times New Roman"/>
          <w:b w:val="false"/>
          <w:i w:val="false"/>
          <w:color w:val="000000"/>
          <w:sz w:val="28"/>
        </w:rPr>
        <w:t>
      1) Мемлекеттік корпорацияның қызметкері құжаттарды тіркейді, көрсетілетін қызметті алушыға тиісті құжаттардың қабылданғаны туралы қолхат береді және құжаттарды жинақтау жүйесіне береді - 20 (жиырма) минут;</w:t>
      </w:r>
    </w:p>
    <w:bookmarkEnd w:id="783"/>
    <w:bookmarkStart w:name="z565" w:id="784"/>
    <w:p>
      <w:pPr>
        <w:spacing w:after="0"/>
        <w:ind w:left="0"/>
        <w:jc w:val="both"/>
      </w:pPr>
      <w:r>
        <w:rPr>
          <w:rFonts w:ascii="Times New Roman"/>
          <w:b w:val="false"/>
          <w:i w:val="false"/>
          <w:color w:val="000000"/>
          <w:sz w:val="28"/>
        </w:rPr>
        <w:t>
      2) Мемлекеттік корпорацияның жинақтау бөлімінің қызметкері құжаттарды жинайды, тізілімдеме жасайды және Мемлекеттік корпорацияның курьері арқылы құжаттарды көрсетілетін қызмет көрсету кеңсесіне жібереді - 1 (бір) күн ішінде;</w:t>
      </w:r>
    </w:p>
    <w:bookmarkEnd w:id="784"/>
    <w:bookmarkStart w:name="z566" w:id="785"/>
    <w:p>
      <w:pPr>
        <w:spacing w:after="0"/>
        <w:ind w:left="0"/>
        <w:jc w:val="both"/>
      </w:pPr>
      <w:r>
        <w:rPr>
          <w:rFonts w:ascii="Times New Roman"/>
          <w:b w:val="false"/>
          <w:i w:val="false"/>
          <w:color w:val="000000"/>
          <w:sz w:val="28"/>
        </w:rPr>
        <w:t>
      3) көрсетілетін қызметті берушінің кеңсесі Мемлекеттік корпорациядан келген құжаттарды қабылдайды, қолхат беріледі, электрондық құжат айналымының бірыңғай жүйесінде тіркейді, бұрыштамаға қол қою үшін басшысына құжаттарды жолдайды– 15 (он бес) минут;</w:t>
      </w:r>
    </w:p>
    <w:bookmarkEnd w:id="785"/>
    <w:bookmarkStart w:name="z567" w:id="786"/>
    <w:p>
      <w:pPr>
        <w:spacing w:after="0"/>
        <w:ind w:left="0"/>
        <w:jc w:val="both"/>
      </w:pPr>
      <w:r>
        <w:rPr>
          <w:rFonts w:ascii="Times New Roman"/>
          <w:b w:val="false"/>
          <w:i w:val="false"/>
          <w:color w:val="000000"/>
          <w:sz w:val="28"/>
        </w:rPr>
        <w:t>
      4) көрсетілетін қызметті берушінің басшысы құжаттармен танысады, жауапты орындаушыны белгілейді және орындауға жібереді – 1 (бір) күн ішінде;</w:t>
      </w:r>
    </w:p>
    <w:bookmarkEnd w:id="786"/>
    <w:bookmarkStart w:name="z568" w:id="787"/>
    <w:p>
      <w:pPr>
        <w:spacing w:after="0"/>
        <w:ind w:left="0"/>
        <w:jc w:val="both"/>
      </w:pPr>
      <w:r>
        <w:rPr>
          <w:rFonts w:ascii="Times New Roman"/>
          <w:b w:val="false"/>
          <w:i w:val="false"/>
          <w:color w:val="000000"/>
          <w:sz w:val="28"/>
        </w:rPr>
        <w:t>
      5) көрсетілетін қызметті берушінің жауапты орындаушысы құжаттардың толықтығын тексереді, нәтижесін ресімдейді және материалдармен бірге құжаттарды көрсетілетін қызметті берушінің басшысына береді – күнтізбелік 6 (алты) күні ішінде</w:t>
      </w:r>
    </w:p>
    <w:bookmarkEnd w:id="787"/>
    <w:bookmarkStart w:name="z569" w:id="788"/>
    <w:p>
      <w:pPr>
        <w:spacing w:after="0"/>
        <w:ind w:left="0"/>
        <w:jc w:val="both"/>
      </w:pPr>
      <w:r>
        <w:rPr>
          <w:rFonts w:ascii="Times New Roman"/>
          <w:b w:val="false"/>
          <w:i w:val="false"/>
          <w:color w:val="000000"/>
          <w:sz w:val="28"/>
        </w:rPr>
        <w:t>
      6) көрсетілетін қызметті берушінің басшысы құжаттармен танысады және мемлекеттік қызметті көрсету нәтижесіне қол қояды –1 (бір) күн ішінде;</w:t>
      </w:r>
    </w:p>
    <w:bookmarkEnd w:id="788"/>
    <w:bookmarkStart w:name="z570" w:id="789"/>
    <w:p>
      <w:pPr>
        <w:spacing w:after="0"/>
        <w:ind w:left="0"/>
        <w:jc w:val="both"/>
      </w:pPr>
      <w:r>
        <w:rPr>
          <w:rFonts w:ascii="Times New Roman"/>
          <w:b w:val="false"/>
          <w:i w:val="false"/>
          <w:color w:val="000000"/>
          <w:sz w:val="28"/>
        </w:rPr>
        <w:t>
      7) көрсетілетін қызметті берушінің жауапты орындаушысы мемлекеттік қызметті көрсету нәтижесін Мемлекеттік корпорацияға жолдайды – 1 (бір) күн ішінде.</w:t>
      </w:r>
    </w:p>
    <w:bookmarkEnd w:id="789"/>
    <w:bookmarkStart w:name="z571" w:id="790"/>
    <w:p>
      <w:pPr>
        <w:spacing w:after="0"/>
        <w:ind w:left="0"/>
        <w:jc w:val="both"/>
      </w:pPr>
      <w:r>
        <w:rPr>
          <w:rFonts w:ascii="Times New Roman"/>
          <w:b w:val="false"/>
          <w:i w:val="false"/>
          <w:color w:val="000000"/>
          <w:sz w:val="28"/>
        </w:rPr>
        <w:t>
      11. Мемлекеттік корпорация бір ай бойы нәтиженің сақталуын қамтамасыз етеді, содан кейін талап етілмеген құжаттарды көрсетілетін қызметті берушіге жіберу тізілімімен көрсетілетін қызметті алушыға одан әрі сақтау үшін береді. Бір ай өткен соң көрсетілетін қызметті алушы өтініш жасаған кезде Мемлекеттік корпорацияның сұратуы бойынша көрсетілетін қызметті беруші бір жұмыс күні ішінде көрсетілетін қызметті алушыға беру үшін Мемлекеттік корпорацияға дайын құжаттарды жібереді.</w:t>
      </w:r>
    </w:p>
    <w:bookmarkEnd w:id="7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11 - тармақ жаңа редакцияда - Маңғыстау облысы әкімдігінің 19.09.2016 </w:t>
      </w:r>
      <w:r>
        <w:rPr>
          <w:rFonts w:ascii="Times New Roman"/>
          <w:b w:val="false"/>
          <w:i w:val="false"/>
          <w:color w:val="000000"/>
          <w:sz w:val="28"/>
        </w:rPr>
        <w:t>№ 289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572" w:id="791"/>
    <w:p>
      <w:pPr>
        <w:spacing w:after="0"/>
        <w:ind w:left="0"/>
        <w:jc w:val="both"/>
      </w:pPr>
      <w:r>
        <w:rPr>
          <w:rFonts w:ascii="Times New Roman"/>
          <w:b w:val="false"/>
          <w:i w:val="false"/>
          <w:color w:val="000000"/>
          <w:sz w:val="28"/>
        </w:rPr>
        <w:t xml:space="preserve">
      12. Көрсетілетін қызметті алушы </w:t>
      </w:r>
      <w:r>
        <w:rPr>
          <w:rFonts w:ascii="Times New Roman"/>
          <w:b w:val="false"/>
          <w:i w:val="false"/>
          <w:color w:val="000000"/>
          <w:sz w:val="28"/>
        </w:rPr>
        <w:t>Стандартының</w:t>
      </w:r>
      <w:r>
        <w:rPr>
          <w:rFonts w:ascii="Times New Roman"/>
          <w:b w:val="false"/>
          <w:i w:val="false"/>
          <w:color w:val="000000"/>
          <w:sz w:val="28"/>
        </w:rPr>
        <w:t xml:space="preserve"> 9-тармағында көзделген тізбеге сәйкес құжаттардың толық емес топтамасын және (немесе) қолданылу мерзімі өтіп кеткен құжаттарды ұсынған жағдайда, Мемлекеттік корпорацияның қызметкері құжаттарды қабылдаудан бас тарту туралы қолхат береді.</w:t>
      </w:r>
    </w:p>
    <w:bookmarkEnd w:id="7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12 - тармақ жаңа редакцияда - Маңғыстау облысы әкімдігінің 19.09.2016 </w:t>
      </w:r>
      <w:r>
        <w:rPr>
          <w:rFonts w:ascii="Times New Roman"/>
          <w:b w:val="false"/>
          <w:i w:val="false"/>
          <w:color w:val="000000"/>
          <w:sz w:val="28"/>
        </w:rPr>
        <w:t>№ 289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573" w:id="792"/>
    <w:p>
      <w:pPr>
        <w:spacing w:after="0"/>
        <w:ind w:left="0"/>
        <w:jc w:val="both"/>
      </w:pPr>
      <w:r>
        <w:rPr>
          <w:rFonts w:ascii="Times New Roman"/>
          <w:b w:val="false"/>
          <w:i w:val="false"/>
          <w:color w:val="000000"/>
          <w:sz w:val="28"/>
        </w:rPr>
        <w:t>
      13. Портал арқылы көрсетілетін қызмет берушінің қадам бойынша әрекеті және шешімі:</w:t>
      </w:r>
    </w:p>
    <w:bookmarkEnd w:id="792"/>
    <w:bookmarkStart w:name="z574" w:id="793"/>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бизнес-сәйкестендіру нөмірінің (бұдан әрі – БСН), сондай-ақ паролінің (порталда тіркелмеген көрсетілетін қызмет алушылар үшін іске асырылады) көмегімен порталда тіркеуді іске асырады;</w:t>
      </w:r>
    </w:p>
    <w:bookmarkEnd w:id="793"/>
    <w:bookmarkStart w:name="z575" w:id="794"/>
    <w:p>
      <w:pPr>
        <w:spacing w:after="0"/>
        <w:ind w:left="0"/>
        <w:jc w:val="both"/>
      </w:pPr>
      <w:r>
        <w:rPr>
          <w:rFonts w:ascii="Times New Roman"/>
          <w:b w:val="false"/>
          <w:i w:val="false"/>
          <w:color w:val="000000"/>
          <w:sz w:val="28"/>
        </w:rPr>
        <w:t>
      2) 1-процесс – қызметті алу үшін порталда көрсетілетін қызметті алушының ЖСН/БСН және паролін енгізу процесі (авторизация процесі);</w:t>
      </w:r>
    </w:p>
    <w:bookmarkEnd w:id="794"/>
    <w:bookmarkStart w:name="z576" w:id="795"/>
    <w:p>
      <w:pPr>
        <w:spacing w:after="0"/>
        <w:ind w:left="0"/>
        <w:jc w:val="both"/>
      </w:pPr>
      <w:r>
        <w:rPr>
          <w:rFonts w:ascii="Times New Roman"/>
          <w:b w:val="false"/>
          <w:i w:val="false"/>
          <w:color w:val="000000"/>
          <w:sz w:val="28"/>
        </w:rPr>
        <w:t>
      3) 1-шарт – порталда ЖСН/БСН және пароль арқылы тіркелген көрсетілетін қызметті алушы туралы деректердің түпнұсқалығын тексеру;</w:t>
      </w:r>
    </w:p>
    <w:bookmarkEnd w:id="795"/>
    <w:bookmarkStart w:name="z577" w:id="796"/>
    <w:p>
      <w:pPr>
        <w:spacing w:after="0"/>
        <w:ind w:left="0"/>
        <w:jc w:val="both"/>
      </w:pPr>
      <w:r>
        <w:rPr>
          <w:rFonts w:ascii="Times New Roman"/>
          <w:b w:val="false"/>
          <w:i w:val="false"/>
          <w:color w:val="000000"/>
          <w:sz w:val="28"/>
        </w:rPr>
        <w:t>
      4) 2-процесс – порталда көрсетілетін қызметті алушының деректерінде бұзушылықтардың болуына байланысты авторизациядан бас тарту туралы хабарлама қалыптастыруы;</w:t>
      </w:r>
    </w:p>
    <w:bookmarkEnd w:id="796"/>
    <w:bookmarkStart w:name="z578" w:id="797"/>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қызметті таңдап алуы, қызмет көрсету үшін сұрату түрін экранға шығару және оның құрылымдық және форматтық талаптарын ескере отырып, сұрату түріне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 құжаттардың көшірмелерін бекітумен көрсетілетін қызметті алушының үлгілерді толтыруы (деректерді енгізу), сондай-ақ сұратуды куәландыру (қол қою) үшін көрсетілетін қызметті алушының ЭЦҚ тіркеу куәлігін таңдап алуы;</w:t>
      </w:r>
    </w:p>
    <w:bookmarkEnd w:id="797"/>
    <w:bookmarkStart w:name="z579" w:id="798"/>
    <w:p>
      <w:pPr>
        <w:spacing w:after="0"/>
        <w:ind w:left="0"/>
        <w:jc w:val="both"/>
      </w:pPr>
      <w:r>
        <w:rPr>
          <w:rFonts w:ascii="Times New Roman"/>
          <w:b w:val="false"/>
          <w:i w:val="false"/>
          <w:color w:val="000000"/>
          <w:sz w:val="28"/>
        </w:rPr>
        <w:t>
      6) 2-шарт – порталда ЭЦҚ тіркеу куәлігінің қолданыс мерзімін және шақыртып алынған (жойылған) тіркеу куәліктерінің тізімінде жоқтығын, сондай-ақ сәйкестендіру деректерінің сәйкестігін тексеру (сұратуда көрсетілген ЖСН/БСН мен ЭЦҚ тіркеу куәлігінде көрсетілген ЖСН/БСН арасындағы);</w:t>
      </w:r>
    </w:p>
    <w:bookmarkEnd w:id="798"/>
    <w:bookmarkStart w:name="z580" w:id="799"/>
    <w:p>
      <w:pPr>
        <w:spacing w:after="0"/>
        <w:ind w:left="0"/>
        <w:jc w:val="both"/>
      </w:pPr>
      <w:r>
        <w:rPr>
          <w:rFonts w:ascii="Times New Roman"/>
          <w:b w:val="false"/>
          <w:i w:val="false"/>
          <w:color w:val="000000"/>
          <w:sz w:val="28"/>
        </w:rPr>
        <w:t>
      7) 4-процесс – көрсетілетін қызметті алушының ЭЦҚ түпнұсқалығы расталмағандығына байланысты сұратып отырған қызметтен бас тарту туралы хабарлама қалыптастыру;</w:t>
      </w:r>
    </w:p>
    <w:bookmarkEnd w:id="799"/>
    <w:bookmarkStart w:name="z581" w:id="800"/>
    <w:p>
      <w:pPr>
        <w:spacing w:after="0"/>
        <w:ind w:left="0"/>
        <w:jc w:val="both"/>
      </w:pPr>
      <w:r>
        <w:rPr>
          <w:rFonts w:ascii="Times New Roman"/>
          <w:b w:val="false"/>
          <w:i w:val="false"/>
          <w:color w:val="000000"/>
          <w:sz w:val="28"/>
        </w:rPr>
        <w:t>
      8) 5-процесс – көрсетілетін қызметті берушінің сұратуды өңдеуі үшін көрсетілетін қызмет алушының ЭЦҚ куәландырылған (қол қойылған) электрондық құжатты (көрсетілетін қызметті алушының сұратуын) "электрондық үкіметтің" өңірлік шлюзі автоматтандырылған жұмыс орнында (бұдан әрі – ЭҮӨШ АЖО) "электрондық үкіметтің" шлюзі (бұдан әрі – ЭҮШ) арқылы жолдау;</w:t>
      </w:r>
    </w:p>
    <w:bookmarkEnd w:id="800"/>
    <w:bookmarkStart w:name="z582" w:id="801"/>
    <w:p>
      <w:pPr>
        <w:spacing w:after="0"/>
        <w:ind w:left="0"/>
        <w:jc w:val="both"/>
      </w:pPr>
      <w:r>
        <w:rPr>
          <w:rFonts w:ascii="Times New Roman"/>
          <w:b w:val="false"/>
          <w:i w:val="false"/>
          <w:color w:val="000000"/>
          <w:sz w:val="28"/>
        </w:rPr>
        <w:t xml:space="preserve">
      9) 3-шарт – көрсетілетін қызметті берушімен көрсетілетін қызметті алушы қоса берген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және қызмет көрсету үшін негіздерді сәйкестікке тексеруі;</w:t>
      </w:r>
    </w:p>
    <w:bookmarkEnd w:id="801"/>
    <w:bookmarkStart w:name="z583" w:id="802"/>
    <w:p>
      <w:pPr>
        <w:spacing w:after="0"/>
        <w:ind w:left="0"/>
        <w:jc w:val="both"/>
      </w:pPr>
      <w:r>
        <w:rPr>
          <w:rFonts w:ascii="Times New Roman"/>
          <w:b w:val="false"/>
          <w:i w:val="false"/>
          <w:color w:val="000000"/>
          <w:sz w:val="28"/>
        </w:rPr>
        <w:t>
      10) 6-процесс – көрсетілетін қызметті алушымен порталда қалыптастырған қызмет нәтижесін (электрондық құжат түріндегі хабарлама) алуы. Электрондық құжат көрсетілетін қызметті берушінің уәкілетті тұлғасының ЭЦҚ пайдаланумен қалыптастырылады.</w:t>
      </w:r>
    </w:p>
    <w:bookmarkEnd w:id="802"/>
    <w:bookmarkStart w:name="z951" w:id="803"/>
    <w:p>
      <w:pPr>
        <w:spacing w:after="0"/>
        <w:ind w:left="0"/>
        <w:jc w:val="both"/>
      </w:pPr>
      <w:r>
        <w:rPr>
          <w:rFonts w:ascii="Times New Roman"/>
          <w:b w:val="false"/>
          <w:i w:val="false"/>
          <w:color w:val="000000"/>
          <w:sz w:val="28"/>
        </w:rPr>
        <w:t xml:space="preserve">
      14. Портал арқылы мемлекеттік қызметті көрсетуге тартылған ақпараттық жүйелердің функционалдық өзара іс-қимылдары тәртібі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диаграммасында көрсетілген.</w:t>
      </w:r>
    </w:p>
    <w:bookmarkEnd w:id="803"/>
    <w:bookmarkStart w:name="z256" w:id="804"/>
    <w:p>
      <w:pPr>
        <w:spacing w:after="0"/>
        <w:ind w:left="0"/>
        <w:jc w:val="both"/>
      </w:pPr>
      <w:r>
        <w:rPr>
          <w:rFonts w:ascii="Times New Roman"/>
          <w:b w:val="false"/>
          <w:i w:val="false"/>
          <w:color w:val="000000"/>
          <w:sz w:val="28"/>
        </w:rPr>
        <w:t xml:space="preserve">
      15.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өзге көрсетілетін қызметті берушілер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көрсетілетін қызметті берушінің порталында, интернет-ресурсында орналастырылады.</w:t>
      </w:r>
    </w:p>
    <w:bookmarkEnd w:id="8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көмегін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"Тұрғын үй көмегін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 2-қосымша</w:t>
            </w:r>
          </w:p>
        </w:tc>
      </w:tr>
    </w:tbl>
    <w:p>
      <w:pPr>
        <w:spacing w:after="0"/>
        <w:ind w:left="0"/>
        <w:jc w:val="left"/>
      </w:pPr>
      <w:r>
        <w:rPr>
          <w:rFonts w:ascii="Times New Roman"/>
          <w:b/>
          <w:i w:val="false"/>
          <w:color w:val="000000"/>
        </w:rPr>
        <w:t xml:space="preserve"> Тұрғын үй көмегін тағайындау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Маңғыстау облысы әкімдігінің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"22" ___06_____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176 қаулысымен бекітілген</w:t>
            </w:r>
          </w:p>
        </w:tc>
      </w:tr>
    </w:tbl>
    <w:bookmarkStart w:name="z652" w:id="805"/>
    <w:p>
      <w:pPr>
        <w:spacing w:after="0"/>
        <w:ind w:left="0"/>
        <w:jc w:val="left"/>
      </w:pPr>
      <w:r>
        <w:rPr>
          <w:rFonts w:ascii="Times New Roman"/>
          <w:b/>
          <w:i w:val="false"/>
          <w:color w:val="000000"/>
        </w:rPr>
        <w:t xml:space="preserve"> "Ақталған адамға куәлік беру"  мемлекеттік көрсетілетін қызмет регламенті 1. Жалпы ережелер</w:t>
      </w:r>
    </w:p>
    <w:bookmarkEnd w:id="805"/>
    <w:bookmarkStart w:name="z586" w:id="806"/>
    <w:p>
      <w:pPr>
        <w:spacing w:after="0"/>
        <w:ind w:left="0"/>
        <w:jc w:val="both"/>
      </w:pPr>
      <w:r>
        <w:rPr>
          <w:rFonts w:ascii="Times New Roman"/>
          <w:b w:val="false"/>
          <w:i w:val="false"/>
          <w:color w:val="000000"/>
          <w:sz w:val="28"/>
        </w:rPr>
        <w:t>
      1. "Ақталған адамға куәлік беру" мемлекеттік көрсетілетін қызметті (бұдан әрі – мемлекеттік көрсетілетін қызмет) аудан және қала жергілікті атқарушы органы (Маңғыстау облысының жұмыспен қамту және әлеуметтік бағдарламалар бөлімдері) (бұдан әрі – көрсетілетін қызметті беруші) көрсетеді.</w:t>
      </w:r>
    </w:p>
    <w:bookmarkEnd w:id="806"/>
    <w:bookmarkStart w:name="z587" w:id="807"/>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 арқылы жүзеге асырылады.</w:t>
      </w:r>
    </w:p>
    <w:bookmarkEnd w:id="807"/>
    <w:bookmarkStart w:name="z588" w:id="808"/>
    <w:p>
      <w:pPr>
        <w:spacing w:after="0"/>
        <w:ind w:left="0"/>
        <w:jc w:val="both"/>
      </w:pPr>
      <w:r>
        <w:rPr>
          <w:rFonts w:ascii="Times New Roman"/>
          <w:b w:val="false"/>
          <w:i w:val="false"/>
          <w:color w:val="000000"/>
          <w:sz w:val="28"/>
        </w:rPr>
        <w:t>
      2. Мемлекеттік қызметті көрсету нысаны: қағаз түрінде.</w:t>
      </w:r>
    </w:p>
    <w:bookmarkEnd w:id="808"/>
    <w:bookmarkStart w:name="z589" w:id="809"/>
    <w:p>
      <w:pPr>
        <w:spacing w:after="0"/>
        <w:ind w:left="0"/>
        <w:jc w:val="both"/>
      </w:pPr>
      <w:r>
        <w:rPr>
          <w:rFonts w:ascii="Times New Roman"/>
          <w:b w:val="false"/>
          <w:i w:val="false"/>
          <w:color w:val="000000"/>
          <w:sz w:val="28"/>
        </w:rPr>
        <w:t>
      3. Мемлекеттік қызметті көрсету нәтижесі: "Ақталған адамға бірыңғай үлгідегі куәлік беру қағидаларын, ақталған адамның куәлігінің үлгісін бекіту және "Саяси қуғын-сүргінге ұшырап ақталған адамдарды куәлікпен қамтамасыз ету тәртібі туралы" Қазақстан Республикасы Министрлер Кабинетінің 1993 жылғы 22 қазандағы № 1055 қаулысының күші жойылды деп тану туралы" Қазақстан Республикасы Үкіметінің 2015 жылғы 2 сәуірдегі № 184 қаулысымен бекітілген үлгідегі куәлік немесе оның телнұсқасы.</w:t>
      </w:r>
    </w:p>
    <w:bookmarkEnd w:id="809"/>
    <w:bookmarkStart w:name="z590" w:id="810"/>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810"/>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Start w:name="z591" w:id="811"/>
    <w:p>
      <w:pPr>
        <w:spacing w:after="0"/>
        <w:ind w:left="0"/>
        <w:jc w:val="both"/>
      </w:pPr>
      <w:r>
        <w:rPr>
          <w:rFonts w:ascii="Times New Roman"/>
          <w:b w:val="false"/>
          <w:i w:val="false"/>
          <w:color w:val="000000"/>
          <w:sz w:val="28"/>
        </w:rPr>
        <w:t xml:space="preserve">
      4. Көрсетілетін қызметті беруші мемлекеттік қызмет көрсету үшін көрсетілетін қызметті алушының өтінішін және Қазақстан Республикасы денсаулық сақтау және әлеуметтік даму министрінің 2015 жылғы 25 қарашадағы № 893 бұйрығымен (Нормативтік құқықтық актілерді мемлекеттік тіркеу тізілімінде № 12805 болып тіркелген) бекітілген "Ақталған адамға куәлік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өзге де құжаттарын немесе көрсетілетін қызметті алушының қажетті электрондық сұратуын алу мемлекеттік қызмет көрсету жөніндегі рәсімдерді (іс-қимылдарды) бастауға негіздеме болып табылады.</w:t>
      </w:r>
    </w:p>
    <w:bookmarkEnd w:id="811"/>
    <w:bookmarkStart w:name="z592" w:id="812"/>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812"/>
    <w:bookmarkStart w:name="z593" w:id="813"/>
    <w:p>
      <w:pPr>
        <w:spacing w:after="0"/>
        <w:ind w:left="0"/>
        <w:jc w:val="both"/>
      </w:pPr>
      <w:r>
        <w:rPr>
          <w:rFonts w:ascii="Times New Roman"/>
          <w:b w:val="false"/>
          <w:i w:val="false"/>
          <w:color w:val="000000"/>
          <w:sz w:val="28"/>
        </w:rPr>
        <w:t>
      1) құжаттарды қабылдау және тіркеу – 15 (он бес) минут;</w:t>
      </w:r>
    </w:p>
    <w:bookmarkEnd w:id="813"/>
    <w:bookmarkStart w:name="z594" w:id="814"/>
    <w:p>
      <w:pPr>
        <w:spacing w:after="0"/>
        <w:ind w:left="0"/>
        <w:jc w:val="both"/>
      </w:pPr>
      <w:r>
        <w:rPr>
          <w:rFonts w:ascii="Times New Roman"/>
          <w:b w:val="false"/>
          <w:i w:val="false"/>
          <w:color w:val="000000"/>
          <w:sz w:val="28"/>
        </w:rPr>
        <w:t>
      2) құжаттарды қарау, нәтижені ресімдеу және көрсетілетін қызметті берушінің басшысына қол қоюға жолдау - 3 (үш) жұмыс күні ішінде;</w:t>
      </w:r>
    </w:p>
    <w:bookmarkEnd w:id="814"/>
    <w:bookmarkStart w:name="z595" w:id="815"/>
    <w:p>
      <w:pPr>
        <w:spacing w:after="0"/>
        <w:ind w:left="0"/>
        <w:jc w:val="both"/>
      </w:pPr>
      <w:r>
        <w:rPr>
          <w:rFonts w:ascii="Times New Roman"/>
          <w:b w:val="false"/>
          <w:i w:val="false"/>
          <w:color w:val="000000"/>
          <w:sz w:val="28"/>
        </w:rPr>
        <w:t>
      3) құжаттармен танысу және мемлекеттік қызметті көрсету нәтижесіне қол қою – 1 (бір) жұмыс күні ішінде;</w:t>
      </w:r>
    </w:p>
    <w:bookmarkEnd w:id="815"/>
    <w:bookmarkStart w:name="z596" w:id="816"/>
    <w:p>
      <w:pPr>
        <w:spacing w:after="0"/>
        <w:ind w:left="0"/>
        <w:jc w:val="both"/>
      </w:pPr>
      <w:r>
        <w:rPr>
          <w:rFonts w:ascii="Times New Roman"/>
          <w:b w:val="false"/>
          <w:i w:val="false"/>
          <w:color w:val="000000"/>
          <w:sz w:val="28"/>
        </w:rPr>
        <w:t>
      4) мемлекеттік қызметті көрсету нәтижесін көрсетілетін қызметті алушыға</w:t>
      </w:r>
    </w:p>
    <w:bookmarkEnd w:id="816"/>
    <w:bookmarkStart w:name="z597" w:id="817"/>
    <w:p>
      <w:pPr>
        <w:spacing w:after="0"/>
        <w:ind w:left="0"/>
        <w:jc w:val="both"/>
      </w:pPr>
      <w:r>
        <w:rPr>
          <w:rFonts w:ascii="Times New Roman"/>
          <w:b w:val="false"/>
          <w:i w:val="false"/>
          <w:color w:val="000000"/>
          <w:sz w:val="28"/>
        </w:rPr>
        <w:t>
      беру – 1 (бір) жұмыс күні ішінде.</w:t>
      </w:r>
    </w:p>
    <w:bookmarkEnd w:id="817"/>
    <w:bookmarkStart w:name="z598" w:id="818"/>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bookmarkEnd w:id="818"/>
    <w:bookmarkStart w:name="z599" w:id="819"/>
    <w:p>
      <w:pPr>
        <w:spacing w:after="0"/>
        <w:ind w:left="0"/>
        <w:jc w:val="both"/>
      </w:pPr>
      <w:r>
        <w:rPr>
          <w:rFonts w:ascii="Times New Roman"/>
          <w:b w:val="false"/>
          <w:i w:val="false"/>
          <w:color w:val="000000"/>
          <w:sz w:val="28"/>
        </w:rPr>
        <w:t>
      1) өтініштің үзбелі талонын беру және электрондық құжат айналымының бірыңғай жүйесінде тіркеу;</w:t>
      </w:r>
    </w:p>
    <w:bookmarkEnd w:id="819"/>
    <w:bookmarkStart w:name="z600" w:id="820"/>
    <w:p>
      <w:pPr>
        <w:spacing w:after="0"/>
        <w:ind w:left="0"/>
        <w:jc w:val="both"/>
      </w:pPr>
      <w:r>
        <w:rPr>
          <w:rFonts w:ascii="Times New Roman"/>
          <w:b w:val="false"/>
          <w:i w:val="false"/>
          <w:color w:val="000000"/>
          <w:sz w:val="28"/>
        </w:rPr>
        <w:t>
      2) құжаттарды қарайды және ақталған адамның куәлігін немесе оның телнұсқасын ресімдейді;</w:t>
      </w:r>
    </w:p>
    <w:bookmarkEnd w:id="820"/>
    <w:bookmarkStart w:name="z601" w:id="821"/>
    <w:p>
      <w:pPr>
        <w:spacing w:after="0"/>
        <w:ind w:left="0"/>
        <w:jc w:val="both"/>
      </w:pPr>
      <w:r>
        <w:rPr>
          <w:rFonts w:ascii="Times New Roman"/>
          <w:b w:val="false"/>
          <w:i w:val="false"/>
          <w:color w:val="000000"/>
          <w:sz w:val="28"/>
        </w:rPr>
        <w:t>
      3) ақталған адамның куәлігіне немесе оның телнұсқасына қол қою;</w:t>
      </w:r>
    </w:p>
    <w:bookmarkEnd w:id="821"/>
    <w:bookmarkStart w:name="z602" w:id="822"/>
    <w:p>
      <w:pPr>
        <w:spacing w:after="0"/>
        <w:ind w:left="0"/>
        <w:jc w:val="both"/>
      </w:pPr>
      <w:r>
        <w:rPr>
          <w:rFonts w:ascii="Times New Roman"/>
          <w:b w:val="false"/>
          <w:i w:val="false"/>
          <w:color w:val="000000"/>
          <w:sz w:val="28"/>
        </w:rPr>
        <w:t>
      4) мемлекеттік қызметті көрсету жөніндегі журналда көрсетілетін қызметті алушының қолы.</w:t>
      </w:r>
    </w:p>
    <w:bookmarkEnd w:id="822"/>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Start w:name="z603" w:id="823"/>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 берушінің, құрылымдық бөлімшелерінің (қызметкерлерінің) тізбесі:</w:t>
      </w:r>
    </w:p>
    <w:bookmarkEnd w:id="823"/>
    <w:bookmarkStart w:name="z604" w:id="824"/>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824"/>
    <w:bookmarkStart w:name="z605" w:id="825"/>
    <w:p>
      <w:pPr>
        <w:spacing w:after="0"/>
        <w:ind w:left="0"/>
        <w:jc w:val="both"/>
      </w:pPr>
      <w:r>
        <w:rPr>
          <w:rFonts w:ascii="Times New Roman"/>
          <w:b w:val="false"/>
          <w:i w:val="false"/>
          <w:color w:val="000000"/>
          <w:sz w:val="28"/>
        </w:rPr>
        <w:t>
      2) көрсетілетін қызметті берушінің басшысы.</w:t>
      </w:r>
    </w:p>
    <w:bookmarkEnd w:id="825"/>
    <w:bookmarkStart w:name="z606" w:id="826"/>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826"/>
    <w:bookmarkStart w:name="z607" w:id="827"/>
    <w:p>
      <w:pPr>
        <w:spacing w:after="0"/>
        <w:ind w:left="0"/>
        <w:jc w:val="both"/>
      </w:pPr>
      <w:r>
        <w:rPr>
          <w:rFonts w:ascii="Times New Roman"/>
          <w:b w:val="false"/>
          <w:i w:val="false"/>
          <w:color w:val="000000"/>
          <w:sz w:val="28"/>
        </w:rPr>
        <w:t>
      1) көрсетілетін қызметті берушінің жауапты орындаушысы құжаттарды қабылдайды, өтініштің үзбелі талонын береді және электрондық құжат айналымының бірыңғай жүйесінде тіркейді – 15 (он бес) минут;</w:t>
      </w:r>
    </w:p>
    <w:bookmarkEnd w:id="827"/>
    <w:bookmarkStart w:name="z608" w:id="828"/>
    <w:p>
      <w:pPr>
        <w:spacing w:after="0"/>
        <w:ind w:left="0"/>
        <w:jc w:val="both"/>
      </w:pPr>
      <w:r>
        <w:rPr>
          <w:rFonts w:ascii="Times New Roman"/>
          <w:b w:val="false"/>
          <w:i w:val="false"/>
          <w:color w:val="000000"/>
          <w:sz w:val="28"/>
        </w:rPr>
        <w:t>
      2) көрсетілетін қызметті берушінің жауапты орындаушысы құжаттарды қарайды, мемлекеттік қызметті көрсету нәтижесін ресімдейді және көрсетілетін қызметті берушінің басшысына қол қоюға береді – 3 (үш) жұмыс күні ішінде;</w:t>
      </w:r>
    </w:p>
    <w:bookmarkEnd w:id="828"/>
    <w:bookmarkStart w:name="z609" w:id="829"/>
    <w:p>
      <w:pPr>
        <w:spacing w:after="0"/>
        <w:ind w:left="0"/>
        <w:jc w:val="both"/>
      </w:pPr>
      <w:r>
        <w:rPr>
          <w:rFonts w:ascii="Times New Roman"/>
          <w:b w:val="false"/>
          <w:i w:val="false"/>
          <w:color w:val="000000"/>
          <w:sz w:val="28"/>
        </w:rPr>
        <w:t>
      3) көрсетілетін қызметті берушінің басшысы құжаттармен танысады, мемлекеттік қызметті көрсету нәтижесіне қол қояды және көрсетілетін қызметті берушінің жауапты орындаушысына жолдайды – 1 (бір) жұмыс күні ішінде;</w:t>
      </w:r>
    </w:p>
    <w:bookmarkEnd w:id="829"/>
    <w:bookmarkStart w:name="z610" w:id="830"/>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 алушыға мемлекеттік қызметті көрсету жөніндегі журналда көрсетілетін қызметті алушының қолын қойдыртып мемлекеттік қызметті көрсету нәтижесін береді – 1 (бір) жұмыс күні ішінде.</w:t>
      </w:r>
    </w:p>
    <w:bookmarkEnd w:id="830"/>
    <w:bookmarkStart w:name="z611" w:id="831"/>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мемлекеттік қызмет көрсету процесінде ақпараттық жүйелерді қолдану тәртібінің сипаттамасы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көрсетілетін қызметті берушінің порталында, интернет-ресурсында орналастырылады.</w:t>
      </w:r>
    </w:p>
    <w:bookmarkEnd w:id="83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"Ақталған адамға куәлік беру" мемлекеттік көрсетілетін қызмет регламентіне қосымша</w:t>
            </w:r>
          </w:p>
        </w:tc>
      </w:tr>
    </w:tbl>
    <w:p>
      <w:pPr>
        <w:spacing w:after="0"/>
        <w:ind w:left="0"/>
        <w:jc w:val="left"/>
      </w:pPr>
      <w:r>
        <w:rPr>
          <w:rFonts w:ascii="Times New Roman"/>
          <w:b/>
          <w:i w:val="false"/>
          <w:color w:val="000000"/>
        </w:rPr>
        <w:t xml:space="preserve">  "Ақталған адамға куәлік беру"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4 қарашадағы</w:t>
            </w:r>
            <w:r>
              <w:br/>
            </w:r>
            <w:r>
              <w:rPr>
                <w:rFonts w:ascii="Times New Roman"/>
                <w:b w:val="false"/>
                <w:i w:val="false"/>
                <w:color w:val="000000"/>
                <w:sz w:val="20"/>
              </w:rPr>
              <w:t>№ 342 қаулысымен бекітілген</w:t>
            </w:r>
          </w:p>
        </w:tc>
      </w:tr>
    </w:tbl>
    <w:p>
      <w:pPr>
        <w:spacing w:after="0"/>
        <w:ind w:left="0"/>
        <w:jc w:val="left"/>
      </w:pPr>
      <w:r>
        <w:rPr>
          <w:rFonts w:ascii="Times New Roman"/>
          <w:b/>
          <w:i w:val="false"/>
          <w:color w:val="000000"/>
        </w:rPr>
        <w:t xml:space="preserve"> "Жұмыссыз ретінде жұмыс іздеп жүрген адамдарды тіркеу" мемлекеттік көрсетілетін қызмет регламенті</w:t>
      </w:r>
    </w:p>
    <w:p>
      <w:pPr>
        <w:spacing w:after="0"/>
        <w:ind w:left="0"/>
        <w:jc w:val="both"/>
      </w:pPr>
      <w:r>
        <w:rPr>
          <w:rFonts w:ascii="Times New Roman"/>
          <w:b w:val="false"/>
          <w:i w:val="false"/>
          <w:color w:val="ff0000"/>
          <w:sz w:val="28"/>
        </w:rPr>
        <w:t xml:space="preserve">
      Ескерту. Қаулы регламентпен толықтырылды - Маңғыстау облысы әкімдігінің 14.11.2017 </w:t>
      </w:r>
      <w:r>
        <w:rPr>
          <w:rFonts w:ascii="Times New Roman"/>
          <w:b w:val="false"/>
          <w:i w:val="false"/>
          <w:color w:val="ff0000"/>
          <w:sz w:val="28"/>
        </w:rPr>
        <w:t>№ 272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bookmarkStart w:name="z63" w:id="832"/>
    <w:p>
      <w:pPr>
        <w:spacing w:after="0"/>
        <w:ind w:left="0"/>
        <w:jc w:val="both"/>
      </w:pPr>
      <w:r>
        <w:rPr>
          <w:rFonts w:ascii="Times New Roman"/>
          <w:b w:val="false"/>
          <w:i w:val="false"/>
          <w:color w:val="000000"/>
          <w:sz w:val="28"/>
        </w:rPr>
        <w:t>
      1. "Жұмыссыз ретінде жұмыс іздеп жүрген адамдарды тіркеу" мемлекеттік көрсетілетін қызметті (бұдан әрі – мемлекеттік көрсетілетін қызмет) "Халықты жұмыспен қамту орталығы" коммуналдық мемлекеттік мекемесі (бұдан әрі – көрсетілетін қызметті беруші) көрсетеді.</w:t>
      </w:r>
    </w:p>
    <w:bookmarkEnd w:id="832"/>
    <w:bookmarkStart w:name="z64" w:id="833"/>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көрсетілетін қызметті берушінің кеңсесі арқылы жүзеге асырылады.</w:t>
      </w:r>
    </w:p>
    <w:bookmarkEnd w:id="833"/>
    <w:bookmarkStart w:name="z65" w:id="834"/>
    <w:p>
      <w:pPr>
        <w:spacing w:after="0"/>
        <w:ind w:left="0"/>
        <w:jc w:val="both"/>
      </w:pPr>
      <w:r>
        <w:rPr>
          <w:rFonts w:ascii="Times New Roman"/>
          <w:b w:val="false"/>
          <w:i w:val="false"/>
          <w:color w:val="000000"/>
          <w:sz w:val="28"/>
        </w:rPr>
        <w:t>
      2. Мемлекеттік қызметті көрсету нысаны: қағаз түрінде.</w:t>
      </w:r>
    </w:p>
    <w:bookmarkEnd w:id="834"/>
    <w:bookmarkStart w:name="z66" w:id="835"/>
    <w:p>
      <w:pPr>
        <w:spacing w:after="0"/>
        <w:ind w:left="0"/>
        <w:jc w:val="both"/>
      </w:pPr>
      <w:r>
        <w:rPr>
          <w:rFonts w:ascii="Times New Roman"/>
          <w:b w:val="false"/>
          <w:i w:val="false"/>
          <w:color w:val="000000"/>
          <w:sz w:val="28"/>
        </w:rPr>
        <w:t xml:space="preserve">
      3. Мемлекеттік қызметті көрсету нәтижесі – жұмыссыз ретінде тіркеу туралы қағаз және электрондық түрдегі хабарлама не осы мемлекеттік көрсетілетін қызмет Қазақстан Республикасы Денсаулық сақтау және әлеуметтік даму министрінің 2015 жылғы 28 сәуірдегі № 279 бұйырығымен (нормативтік құқықтық актілерді мемлекеттік тіркеу Тізілімінде № 11342 болып тіркелген) бекітілген "Жұмыссыз ретінде жұмыс іздеп жүрген адамдарды тіркеу"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10 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bookmarkEnd w:id="835"/>
    <w:bookmarkStart w:name="z67" w:id="836"/>
    <w:p>
      <w:pPr>
        <w:spacing w:after="0"/>
        <w:ind w:left="0"/>
        <w:jc w:val="both"/>
      </w:pPr>
      <w:r>
        <w:rPr>
          <w:rFonts w:ascii="Times New Roman"/>
          <w:b w:val="false"/>
          <w:i w:val="false"/>
          <w:color w:val="000000"/>
          <w:sz w:val="28"/>
        </w:rPr>
        <w:t>
      Мемлекеттік көрсетілетін қызметтің нәтижесін ұсыну нысаны: қағаз түрінде.</w:t>
      </w:r>
    </w:p>
    <w:bookmarkEnd w:id="836"/>
    <w:bookmarkStart w:name="z68" w:id="837"/>
    <w:p>
      <w:pPr>
        <w:spacing w:after="0"/>
        <w:ind w:left="0"/>
        <w:jc w:val="both"/>
      </w:pPr>
      <w:r>
        <w:rPr>
          <w:rFonts w:ascii="Times New Roman"/>
          <w:b w:val="false"/>
          <w:i w:val="false"/>
          <w:color w:val="000000"/>
          <w:sz w:val="28"/>
        </w:rPr>
        <w:t xml:space="preserve">
      4. Осы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сәйкес көрсетілетін қызметті алушы құжаттардың толық топтамасын ұсынбаған және (немесе) қолданылу мерзімі өтіп кеткен құжаттар ұсынған жағдайларда көрсетілетін қызметті беруші өтінішті қабылдаудан бас тартады.</w:t>
      </w:r>
    </w:p>
    <w:bookmarkEnd w:id="83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9" w:id="838"/>
    <w:p>
      <w:pPr>
        <w:spacing w:after="0"/>
        <w:ind w:left="0"/>
        <w:jc w:val="left"/>
      </w:pPr>
      <w:r>
        <w:rPr>
          <w:rFonts w:ascii="Times New Roman"/>
          <w:b/>
          <w:i w:val="false"/>
          <w:color w:val="000000"/>
        </w:rPr>
        <w:t xml:space="preserve"> 2. Мемлекеттік қызметті көрсету процесінде көрсетілетін қызметті</w:t>
      </w:r>
    </w:p>
    <w:bookmarkEnd w:id="838"/>
    <w:bookmarkStart w:name="z70" w:id="839"/>
    <w:p>
      <w:pPr>
        <w:spacing w:after="0"/>
        <w:ind w:left="0"/>
        <w:jc w:val="left"/>
      </w:pPr>
      <w:r>
        <w:rPr>
          <w:rFonts w:ascii="Times New Roman"/>
          <w:b/>
          <w:i w:val="false"/>
          <w:color w:val="000000"/>
        </w:rPr>
        <w:t xml:space="preserve">  берушінің құрылымдық бөлімшелерінің (қызметкерлерінің) іс-қимылы тәртібін сипаттау</w:t>
      </w:r>
    </w:p>
    <w:bookmarkEnd w:id="839"/>
    <w:bookmarkStart w:name="z71" w:id="840"/>
    <w:p>
      <w:pPr>
        <w:spacing w:after="0"/>
        <w:ind w:left="0"/>
        <w:jc w:val="both"/>
      </w:pPr>
      <w:r>
        <w:rPr>
          <w:rFonts w:ascii="Times New Roman"/>
          <w:b w:val="false"/>
          <w:i w:val="false"/>
          <w:color w:val="000000"/>
          <w:sz w:val="28"/>
        </w:rPr>
        <w:t>
      5. Көрсетілетін қызметті беруші мемлекеттік қызмет көрсету үшін</w:t>
      </w:r>
    </w:p>
    <w:bookmarkEnd w:id="840"/>
    <w:bookmarkStart w:name="z72" w:id="841"/>
    <w:p>
      <w:pPr>
        <w:spacing w:after="0"/>
        <w:ind w:left="0"/>
        <w:jc w:val="both"/>
      </w:pPr>
      <w:r>
        <w:rPr>
          <w:rFonts w:ascii="Times New Roman"/>
          <w:b w:val="false"/>
          <w:i w:val="false"/>
          <w:color w:val="000000"/>
          <w:sz w:val="28"/>
        </w:rPr>
        <w:t xml:space="preserve">
      көрсетілетін қызметті алушының өтінішін </w:t>
      </w:r>
      <w:r>
        <w:rPr>
          <w:rFonts w:ascii="Times New Roman"/>
          <w:b w:val="false"/>
          <w:i w:val="false"/>
          <w:color w:val="000000"/>
          <w:sz w:val="28"/>
        </w:rPr>
        <w:t>Стандартының</w:t>
      </w:r>
      <w:r>
        <w:rPr>
          <w:rFonts w:ascii="Times New Roman"/>
          <w:b w:val="false"/>
          <w:i w:val="false"/>
          <w:color w:val="000000"/>
          <w:sz w:val="28"/>
        </w:rPr>
        <w:t xml:space="preserve"> </w:t>
      </w:r>
      <w:r>
        <w:rPr>
          <w:rFonts w:ascii="Times New Roman"/>
          <w:b w:val="false"/>
          <w:i w:val="false"/>
          <w:color w:val="000000"/>
          <w:sz w:val="28"/>
        </w:rPr>
        <w:t>9 тармағында</w:t>
      </w:r>
      <w:r>
        <w:rPr>
          <w:rFonts w:ascii="Times New Roman"/>
          <w:b w:val="false"/>
          <w:i w:val="false"/>
          <w:color w:val="000000"/>
          <w:sz w:val="28"/>
        </w:rPr>
        <w:t xml:space="preserve"> көрсетілген өзге де құжаттарын немесе көрсетілетін қызметті алушының қажетті электрондық сұратуын алу мемлекеттік қызмет көрсету жөніндегі рәсімдерді (іс-қимылдарды) бастауға негіздеме болып табылады.</w:t>
      </w:r>
    </w:p>
    <w:bookmarkEnd w:id="841"/>
    <w:bookmarkStart w:name="z73" w:id="842"/>
    <w:p>
      <w:pPr>
        <w:spacing w:after="0"/>
        <w:ind w:left="0"/>
        <w:jc w:val="both"/>
      </w:pPr>
      <w:r>
        <w:rPr>
          <w:rFonts w:ascii="Times New Roman"/>
          <w:b w:val="false"/>
          <w:i w:val="false"/>
          <w:color w:val="000000"/>
          <w:sz w:val="28"/>
        </w:rPr>
        <w:t>
      6. Мемлекеттік қызметті көрсету процесінің құрамына кіретін әрбір рәсімнің (іс-қимылдың) мазмұны:</w:t>
      </w:r>
    </w:p>
    <w:bookmarkEnd w:id="842"/>
    <w:bookmarkStart w:name="z74" w:id="843"/>
    <w:p>
      <w:pPr>
        <w:spacing w:after="0"/>
        <w:ind w:left="0"/>
        <w:jc w:val="both"/>
      </w:pPr>
      <w:r>
        <w:rPr>
          <w:rFonts w:ascii="Times New Roman"/>
          <w:b w:val="false"/>
          <w:i w:val="false"/>
          <w:color w:val="000000"/>
          <w:sz w:val="28"/>
        </w:rPr>
        <w:t>
      1) құжаттарды қабылдау және тіркеу – 10 (он) минут;</w:t>
      </w:r>
    </w:p>
    <w:bookmarkEnd w:id="843"/>
    <w:bookmarkStart w:name="z75" w:id="844"/>
    <w:p>
      <w:pPr>
        <w:spacing w:after="0"/>
        <w:ind w:left="0"/>
        <w:jc w:val="both"/>
      </w:pPr>
      <w:r>
        <w:rPr>
          <w:rFonts w:ascii="Times New Roman"/>
          <w:b w:val="false"/>
          <w:i w:val="false"/>
          <w:color w:val="000000"/>
          <w:sz w:val="28"/>
        </w:rPr>
        <w:t>
      2) қарау, ресімдеу және мемлекеттік қызметті көрсету нәтижесіне қол қою – 15 (он бес) минут;</w:t>
      </w:r>
    </w:p>
    <w:bookmarkEnd w:id="844"/>
    <w:bookmarkStart w:name="z76" w:id="845"/>
    <w:p>
      <w:pPr>
        <w:spacing w:after="0"/>
        <w:ind w:left="0"/>
        <w:jc w:val="both"/>
      </w:pPr>
      <w:r>
        <w:rPr>
          <w:rFonts w:ascii="Times New Roman"/>
          <w:b w:val="false"/>
          <w:i w:val="false"/>
          <w:color w:val="000000"/>
          <w:sz w:val="28"/>
        </w:rPr>
        <w:t>
      3) мемлекеттік қызметті көрсету нәтижесін көрсетілетін қызметті алушыға беру – 5 (бес) минут.</w:t>
      </w:r>
    </w:p>
    <w:bookmarkEnd w:id="845"/>
    <w:bookmarkStart w:name="z77" w:id="846"/>
    <w:p>
      <w:pPr>
        <w:spacing w:after="0"/>
        <w:ind w:left="0"/>
        <w:jc w:val="both"/>
      </w:pPr>
      <w:r>
        <w:rPr>
          <w:rFonts w:ascii="Times New Roman"/>
          <w:b w:val="false"/>
          <w:i w:val="false"/>
          <w:color w:val="000000"/>
          <w:sz w:val="28"/>
        </w:rPr>
        <w:t>
      7. Келесі рәсімді (іс-қимылды) орындауды бастау үшін негіз болатын мемлекеттік қызметті көрсету бойынша рәсімнің (іс-қимылдың) нәтижесі:</w:t>
      </w:r>
    </w:p>
    <w:bookmarkEnd w:id="846"/>
    <w:bookmarkStart w:name="z78" w:id="847"/>
    <w:p>
      <w:pPr>
        <w:spacing w:after="0"/>
        <w:ind w:left="0"/>
        <w:jc w:val="both"/>
      </w:pPr>
      <w:r>
        <w:rPr>
          <w:rFonts w:ascii="Times New Roman"/>
          <w:b w:val="false"/>
          <w:i w:val="false"/>
          <w:color w:val="000000"/>
          <w:sz w:val="28"/>
        </w:rPr>
        <w:t>
      1) құжаттарды тіркеу;</w:t>
      </w:r>
    </w:p>
    <w:bookmarkEnd w:id="847"/>
    <w:bookmarkStart w:name="z956" w:id="848"/>
    <w:p>
      <w:pPr>
        <w:spacing w:after="0"/>
        <w:ind w:left="0"/>
        <w:jc w:val="both"/>
      </w:pPr>
      <w:r>
        <w:rPr>
          <w:rFonts w:ascii="Times New Roman"/>
          <w:b w:val="false"/>
          <w:i w:val="false"/>
          <w:color w:val="000000"/>
          <w:sz w:val="28"/>
        </w:rPr>
        <w:t>
      2) қарау, хабарламаны дайындау және хабарламаға қол қою;</w:t>
      </w:r>
    </w:p>
    <w:bookmarkEnd w:id="848"/>
    <w:bookmarkStart w:name="z957" w:id="849"/>
    <w:p>
      <w:pPr>
        <w:spacing w:after="0"/>
        <w:ind w:left="0"/>
        <w:jc w:val="both"/>
      </w:pPr>
      <w:r>
        <w:rPr>
          <w:rFonts w:ascii="Times New Roman"/>
          <w:b w:val="false"/>
          <w:i w:val="false"/>
          <w:color w:val="000000"/>
          <w:sz w:val="28"/>
        </w:rPr>
        <w:t>
      3) мемлекеттік қызметті көрсету жөніндегі журналда көрсетілетін қызметті алушының қолы.</w:t>
      </w:r>
    </w:p>
    <w:bookmarkEnd w:id="849"/>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Start w:name="z958" w:id="850"/>
    <w:p>
      <w:pPr>
        <w:spacing w:after="0"/>
        <w:ind w:left="0"/>
        <w:jc w:val="both"/>
      </w:pPr>
      <w:r>
        <w:rPr>
          <w:rFonts w:ascii="Times New Roman"/>
          <w:b w:val="false"/>
          <w:i w:val="false"/>
          <w:color w:val="000000"/>
          <w:sz w:val="28"/>
        </w:rPr>
        <w:t>
      8. Мемлекеттік көрсетілетін қызмет процесіне қатысатын көрсетілетін қызмет берушінің, құрылымдық бөлімшелерінің (қызметкерлерінің) тізбесі:</w:t>
      </w:r>
    </w:p>
    <w:bookmarkEnd w:id="850"/>
    <w:bookmarkStart w:name="z959" w:id="851"/>
    <w:p>
      <w:pPr>
        <w:spacing w:after="0"/>
        <w:ind w:left="0"/>
        <w:jc w:val="both"/>
      </w:pPr>
      <w:r>
        <w:rPr>
          <w:rFonts w:ascii="Times New Roman"/>
          <w:b w:val="false"/>
          <w:i w:val="false"/>
          <w:color w:val="000000"/>
          <w:sz w:val="28"/>
        </w:rPr>
        <w:t>
      1) көрсетілетін қызметті берушінің кеңсесі;</w:t>
      </w:r>
    </w:p>
    <w:bookmarkEnd w:id="851"/>
    <w:bookmarkStart w:name="z960" w:id="852"/>
    <w:p>
      <w:pPr>
        <w:spacing w:after="0"/>
        <w:ind w:left="0"/>
        <w:jc w:val="both"/>
      </w:pPr>
      <w:r>
        <w:rPr>
          <w:rFonts w:ascii="Times New Roman"/>
          <w:b w:val="false"/>
          <w:i w:val="false"/>
          <w:color w:val="000000"/>
          <w:sz w:val="28"/>
        </w:rPr>
        <w:t>
      2) көрсетілетін қызметті берушінің жауапты орындаушысы.</w:t>
      </w:r>
    </w:p>
    <w:bookmarkEnd w:id="852"/>
    <w:bookmarkStart w:name="z961" w:id="853"/>
    <w:p>
      <w:pPr>
        <w:spacing w:after="0"/>
        <w:ind w:left="0"/>
        <w:jc w:val="both"/>
      </w:pPr>
      <w:r>
        <w:rPr>
          <w:rFonts w:ascii="Times New Roman"/>
          <w:b w:val="false"/>
          <w:i w:val="false"/>
          <w:color w:val="000000"/>
          <w:sz w:val="28"/>
        </w:rPr>
        <w:t>
      9.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853"/>
    <w:bookmarkStart w:name="z962" w:id="854"/>
    <w:p>
      <w:pPr>
        <w:spacing w:after="0"/>
        <w:ind w:left="0"/>
        <w:jc w:val="both"/>
      </w:pPr>
      <w:r>
        <w:rPr>
          <w:rFonts w:ascii="Times New Roman"/>
          <w:b w:val="false"/>
          <w:i w:val="false"/>
          <w:color w:val="000000"/>
          <w:sz w:val="28"/>
        </w:rPr>
        <w:t>
      1) көрсетілетін қызметті берушінің кеңсесі құжаттарды қабылдайды, тіркейді және көрсетілетін қызметті берушінің жауапты орындаушысына жолдайды – 10 (он) минут;</w:t>
      </w:r>
    </w:p>
    <w:bookmarkEnd w:id="854"/>
    <w:bookmarkStart w:name="z963" w:id="855"/>
    <w:p>
      <w:pPr>
        <w:spacing w:after="0"/>
        <w:ind w:left="0"/>
        <w:jc w:val="both"/>
      </w:pPr>
      <w:r>
        <w:rPr>
          <w:rFonts w:ascii="Times New Roman"/>
          <w:b w:val="false"/>
          <w:i w:val="false"/>
          <w:color w:val="000000"/>
          <w:sz w:val="28"/>
        </w:rPr>
        <w:t>
      2) көрсетілетін қызметті берушінің жауапты орындаушысы құжаттарды қарайды, ресімдейді және мемлекеттік қызметті көрсету нәтижесіне қол қояды – 15 (он бес) минут;</w:t>
      </w:r>
    </w:p>
    <w:bookmarkEnd w:id="855"/>
    <w:bookmarkStart w:name="z964" w:id="856"/>
    <w:p>
      <w:pPr>
        <w:spacing w:after="0"/>
        <w:ind w:left="0"/>
        <w:jc w:val="both"/>
      </w:pPr>
      <w:r>
        <w:rPr>
          <w:rFonts w:ascii="Times New Roman"/>
          <w:b w:val="false"/>
          <w:i w:val="false"/>
          <w:color w:val="000000"/>
          <w:sz w:val="28"/>
        </w:rPr>
        <w:t>
      3) көрсетілетін қызметті берушінің кеңсесі көрсетілетін қызмет алушыға мемлекеттік қызметті көрсету жөніндегі журналда көрсетілетін қызметті алушының қолын қойдыртып мемлекеттік қызметті көрсету нәтижесін береді – 5 (бес) минут.</w:t>
      </w:r>
    </w:p>
    <w:bookmarkEnd w:id="856"/>
    <w:bookmarkStart w:name="z965" w:id="857"/>
    <w:p>
      <w:pPr>
        <w:spacing w:after="0"/>
        <w:ind w:left="0"/>
        <w:jc w:val="both"/>
      </w:pPr>
      <w:r>
        <w:rPr>
          <w:rFonts w:ascii="Times New Roman"/>
          <w:b w:val="false"/>
          <w:i w:val="false"/>
          <w:color w:val="000000"/>
          <w:sz w:val="28"/>
        </w:rPr>
        <w:t xml:space="preserve">
      10.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 анықтамалығы "электрондық үкімет" веб-порталында, көрсетілетін қызметті берушінің интернет-ресурсында орналастырылады.</w:t>
      </w:r>
    </w:p>
    <w:bookmarkEnd w:id="85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ретінде жұмыс іздеп</w:t>
            </w:r>
            <w:r>
              <w:br/>
            </w:r>
            <w:r>
              <w:rPr>
                <w:rFonts w:ascii="Times New Roman"/>
                <w:b w:val="false"/>
                <w:i w:val="false"/>
                <w:color w:val="000000"/>
                <w:sz w:val="20"/>
              </w:rPr>
              <w:t>жүрген адамдарды тіркеу"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"Жұмыссыз ретінде жұмыс іздеп жүрген адамдарды тіркеу"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4 қарашадағы</w:t>
            </w:r>
            <w:r>
              <w:br/>
            </w:r>
            <w:r>
              <w:rPr>
                <w:rFonts w:ascii="Times New Roman"/>
                <w:b w:val="false"/>
                <w:i w:val="false"/>
                <w:color w:val="000000"/>
                <w:sz w:val="20"/>
              </w:rPr>
              <w:t>№ 342 қаулысымен бекітілген</w:t>
            </w:r>
          </w:p>
        </w:tc>
      </w:tr>
    </w:tbl>
    <w:p>
      <w:pPr>
        <w:spacing w:after="0"/>
        <w:ind w:left="0"/>
        <w:jc w:val="left"/>
      </w:pPr>
      <w:r>
        <w:rPr>
          <w:rFonts w:ascii="Times New Roman"/>
          <w:b/>
          <w:i w:val="false"/>
          <w:color w:val="000000"/>
        </w:rPr>
        <w:t xml:space="preserve"> "Жұмыс іздеп жүрген адамдарды тіркеу"  мемлекеттік көрсетілетін қызмет регламенті</w:t>
      </w:r>
    </w:p>
    <w:p>
      <w:pPr>
        <w:spacing w:after="0"/>
        <w:ind w:left="0"/>
        <w:jc w:val="both"/>
      </w:pPr>
      <w:r>
        <w:rPr>
          <w:rFonts w:ascii="Times New Roman"/>
          <w:b w:val="false"/>
          <w:i w:val="false"/>
          <w:color w:val="ff0000"/>
          <w:sz w:val="28"/>
        </w:rPr>
        <w:t xml:space="preserve">
      Ескерту. Қаулы регламентпен толықтырылды - Маңғыстау облысы әкімдігінің 14.11.2017 </w:t>
      </w:r>
      <w:r>
        <w:rPr>
          <w:rFonts w:ascii="Times New Roman"/>
          <w:b w:val="false"/>
          <w:i w:val="false"/>
          <w:color w:val="ff0000"/>
          <w:sz w:val="28"/>
        </w:rPr>
        <w:t>№ 272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bookmarkStart w:name="z968" w:id="858"/>
    <w:p>
      <w:pPr>
        <w:spacing w:after="0"/>
        <w:ind w:left="0"/>
        <w:jc w:val="both"/>
      </w:pPr>
      <w:r>
        <w:rPr>
          <w:rFonts w:ascii="Times New Roman"/>
          <w:b w:val="false"/>
          <w:i w:val="false"/>
          <w:color w:val="000000"/>
          <w:sz w:val="28"/>
        </w:rPr>
        <w:t>
      1. "Жұмыс іздеп жүрген адамдарды тіркеу" мемлекеттік көрсетілетін қызметті (бұдан әрі – мемлекеттік көрсетілетін қызмет) "Халықты жұмыспен қамту орталығы" коммуналдық мемлекеттік мекемесі (бұдан әрі – көрсетілетін қызметті беруші) көрсетеді.</w:t>
      </w:r>
    </w:p>
    <w:bookmarkEnd w:id="858"/>
    <w:bookmarkStart w:name="z969" w:id="859"/>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859"/>
    <w:bookmarkStart w:name="z970" w:id="860"/>
    <w:p>
      <w:pPr>
        <w:spacing w:after="0"/>
        <w:ind w:left="0"/>
        <w:jc w:val="both"/>
      </w:pPr>
      <w:r>
        <w:rPr>
          <w:rFonts w:ascii="Times New Roman"/>
          <w:b w:val="false"/>
          <w:i w:val="false"/>
          <w:color w:val="000000"/>
          <w:sz w:val="28"/>
        </w:rPr>
        <w:t>
      1) көрсетілетін қызметті берушінің кеңсесі;</w:t>
      </w:r>
    </w:p>
    <w:bookmarkEnd w:id="860"/>
    <w:bookmarkStart w:name="z971" w:id="861"/>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End w:id="861"/>
    <w:bookmarkStart w:name="z972" w:id="862"/>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862"/>
    <w:bookmarkStart w:name="z973" w:id="863"/>
    <w:p>
      <w:pPr>
        <w:spacing w:after="0"/>
        <w:ind w:left="0"/>
        <w:jc w:val="both"/>
      </w:pPr>
      <w:r>
        <w:rPr>
          <w:rFonts w:ascii="Times New Roman"/>
          <w:b w:val="false"/>
          <w:i w:val="false"/>
          <w:color w:val="000000"/>
          <w:sz w:val="28"/>
        </w:rPr>
        <w:t xml:space="preserve">
      3. Мемлекеттік қызметті көрсету нәтижесі – жұмыс іздеп жүрген адам ретінде тіркеу туралы қағаз және электрондық түрдегі хабарлама не осы мемлекеттік көрсетілетін қызмет Қазақстан Республикасы Денсаулық сақтау және әлеуметтік даму министрінің 2015 жылғы 28 сәуірдегі № 279 бұйырығымен (нормативтік құқықтық актілерді мемлекеттік тіркеу Тізілімінде № 11342 болып тіркелген) бекітілген "Жұмыс іздеп жүрген адамдарды тіркеу"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 xml:space="preserve">10 тармағында </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bookmarkEnd w:id="863"/>
    <w:bookmarkStart w:name="z974" w:id="864"/>
    <w:p>
      <w:pPr>
        <w:spacing w:after="0"/>
        <w:ind w:left="0"/>
        <w:jc w:val="both"/>
      </w:pPr>
      <w:r>
        <w:rPr>
          <w:rFonts w:ascii="Times New Roman"/>
          <w:b w:val="false"/>
          <w:i w:val="false"/>
          <w:color w:val="000000"/>
          <w:sz w:val="28"/>
        </w:rPr>
        <w:t>
      Мемлекеттік көрсетілетін қызмет нәтижесін ұсыну нысаны: электрондық және (немесе) қағаз түрінде.</w:t>
      </w:r>
    </w:p>
    <w:bookmarkEnd w:id="864"/>
    <w:bookmarkStart w:name="z975" w:id="865"/>
    <w:p>
      <w:pPr>
        <w:spacing w:after="0"/>
        <w:ind w:left="0"/>
        <w:jc w:val="both"/>
      </w:pPr>
      <w:r>
        <w:rPr>
          <w:rFonts w:ascii="Times New Roman"/>
          <w:b w:val="false"/>
          <w:i w:val="false"/>
          <w:color w:val="000000"/>
          <w:sz w:val="28"/>
        </w:rPr>
        <w:t>
      4. Көрсетілетін қызметті алушы құжаттардың толық топтамасын ұсынбаған және (немесе) қолданылу мерзімі өтіп кеткен құжаттар ұсынған жағдайларда көрсетілетін қызметті беруші өтінішті қабылдаудан бас тартады.</w:t>
      </w:r>
    </w:p>
    <w:bookmarkEnd w:id="865"/>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Start w:name="z976" w:id="866"/>
    <w:p>
      <w:pPr>
        <w:spacing w:after="0"/>
        <w:ind w:left="0"/>
        <w:jc w:val="both"/>
      </w:pPr>
      <w:r>
        <w:rPr>
          <w:rFonts w:ascii="Times New Roman"/>
          <w:b w:val="false"/>
          <w:i w:val="false"/>
          <w:color w:val="000000"/>
          <w:sz w:val="28"/>
        </w:rPr>
        <w:t xml:space="preserve">
      5. Көрсетілетін қызметті беруші мемлекеттік қызмет көрсету үшін </w:t>
      </w:r>
    </w:p>
    <w:bookmarkEnd w:id="866"/>
    <w:bookmarkStart w:name="z977" w:id="867"/>
    <w:p>
      <w:pPr>
        <w:spacing w:after="0"/>
        <w:ind w:left="0"/>
        <w:jc w:val="both"/>
      </w:pPr>
      <w:r>
        <w:rPr>
          <w:rFonts w:ascii="Times New Roman"/>
          <w:b w:val="false"/>
          <w:i w:val="false"/>
          <w:color w:val="000000"/>
          <w:sz w:val="28"/>
        </w:rPr>
        <w:t xml:space="preserve">
      көрсетілетін қызметті алушының өтінішін және </w:t>
      </w:r>
      <w:r>
        <w:rPr>
          <w:rFonts w:ascii="Times New Roman"/>
          <w:b w:val="false"/>
          <w:i w:val="false"/>
          <w:color w:val="000000"/>
          <w:sz w:val="28"/>
        </w:rPr>
        <w:t>Стандартының</w:t>
      </w:r>
      <w:r>
        <w:rPr>
          <w:rFonts w:ascii="Times New Roman"/>
          <w:b w:val="false"/>
          <w:i w:val="false"/>
          <w:color w:val="000000"/>
          <w:sz w:val="28"/>
        </w:rPr>
        <w:t xml:space="preserve"> </w:t>
      </w:r>
      <w:r>
        <w:rPr>
          <w:rFonts w:ascii="Times New Roman"/>
          <w:b w:val="false"/>
          <w:i w:val="false"/>
          <w:color w:val="000000"/>
          <w:sz w:val="28"/>
        </w:rPr>
        <w:t xml:space="preserve">9 тармағында </w:t>
      </w:r>
      <w:r>
        <w:rPr>
          <w:rFonts w:ascii="Times New Roman"/>
          <w:b w:val="false"/>
          <w:i w:val="false"/>
          <w:color w:val="000000"/>
          <w:sz w:val="28"/>
        </w:rPr>
        <w:t xml:space="preserve"> көрсетілген өзге де құжаттарын немесе көрсетілетін қызметті алушының электрондық сұратуын алу мемлекеттік қызмет көрсету жөніндегі рәсімдерді (іс-қимылдарды) бастауға негіздеме болып табылады.</w:t>
      </w:r>
    </w:p>
    <w:bookmarkEnd w:id="867"/>
    <w:bookmarkStart w:name="z978" w:id="868"/>
    <w:p>
      <w:pPr>
        <w:spacing w:after="0"/>
        <w:ind w:left="0"/>
        <w:jc w:val="both"/>
      </w:pPr>
      <w:r>
        <w:rPr>
          <w:rFonts w:ascii="Times New Roman"/>
          <w:b w:val="false"/>
          <w:i w:val="false"/>
          <w:color w:val="000000"/>
          <w:sz w:val="28"/>
        </w:rPr>
        <w:t>
      6. Мемлекеттік қызметті көрсету процесінің құрамына кіретін әрбір рәсімнің (іс-қимылдың) мазмұны:</w:t>
      </w:r>
    </w:p>
    <w:bookmarkEnd w:id="868"/>
    <w:bookmarkStart w:name="z979" w:id="869"/>
    <w:p>
      <w:pPr>
        <w:spacing w:after="0"/>
        <w:ind w:left="0"/>
        <w:jc w:val="both"/>
      </w:pPr>
      <w:r>
        <w:rPr>
          <w:rFonts w:ascii="Times New Roman"/>
          <w:b w:val="false"/>
          <w:i w:val="false"/>
          <w:color w:val="000000"/>
          <w:sz w:val="28"/>
        </w:rPr>
        <w:t>
      1) құжаттарды қабылдау және тіркеу – 10 (он) минут;</w:t>
      </w:r>
    </w:p>
    <w:bookmarkEnd w:id="869"/>
    <w:bookmarkStart w:name="z980" w:id="870"/>
    <w:p>
      <w:pPr>
        <w:spacing w:after="0"/>
        <w:ind w:left="0"/>
        <w:jc w:val="both"/>
      </w:pPr>
      <w:r>
        <w:rPr>
          <w:rFonts w:ascii="Times New Roman"/>
          <w:b w:val="false"/>
          <w:i w:val="false"/>
          <w:color w:val="000000"/>
          <w:sz w:val="28"/>
        </w:rPr>
        <w:t>
      2) қарау, ресімдеу және мемлекеттік қызметті көрсету нәтижесіне қол қою – 15 (он бес) минут;</w:t>
      </w:r>
    </w:p>
    <w:bookmarkEnd w:id="870"/>
    <w:bookmarkStart w:name="z981" w:id="871"/>
    <w:p>
      <w:pPr>
        <w:spacing w:after="0"/>
        <w:ind w:left="0"/>
        <w:jc w:val="both"/>
      </w:pPr>
      <w:r>
        <w:rPr>
          <w:rFonts w:ascii="Times New Roman"/>
          <w:b w:val="false"/>
          <w:i w:val="false"/>
          <w:color w:val="000000"/>
          <w:sz w:val="28"/>
        </w:rPr>
        <w:t>
      3) мемлекеттік қызметті көрсету нәтижесін көрсетілетін қызметті алушыға беру – 5 (бес) минут.</w:t>
      </w:r>
    </w:p>
    <w:bookmarkEnd w:id="871"/>
    <w:bookmarkStart w:name="z982" w:id="872"/>
    <w:p>
      <w:pPr>
        <w:spacing w:after="0"/>
        <w:ind w:left="0"/>
        <w:jc w:val="both"/>
      </w:pPr>
      <w:r>
        <w:rPr>
          <w:rFonts w:ascii="Times New Roman"/>
          <w:b w:val="false"/>
          <w:i w:val="false"/>
          <w:color w:val="000000"/>
          <w:sz w:val="28"/>
        </w:rPr>
        <w:t>
      7. Келесі рәсімді (іс-қимылды) орындауды бастау үшін негіз болатын мемлекеттік қызметті көрсету бойынша рәсімнің (іс-қимылдың) нәтижесі:</w:t>
      </w:r>
    </w:p>
    <w:bookmarkEnd w:id="872"/>
    <w:bookmarkStart w:name="z983" w:id="873"/>
    <w:p>
      <w:pPr>
        <w:spacing w:after="0"/>
        <w:ind w:left="0"/>
        <w:jc w:val="both"/>
      </w:pPr>
      <w:r>
        <w:rPr>
          <w:rFonts w:ascii="Times New Roman"/>
          <w:b w:val="false"/>
          <w:i w:val="false"/>
          <w:color w:val="000000"/>
          <w:sz w:val="28"/>
        </w:rPr>
        <w:t>
      1) құжаттарды тіркеу;</w:t>
      </w:r>
    </w:p>
    <w:bookmarkEnd w:id="873"/>
    <w:bookmarkStart w:name="z984" w:id="874"/>
    <w:p>
      <w:pPr>
        <w:spacing w:after="0"/>
        <w:ind w:left="0"/>
        <w:jc w:val="both"/>
      </w:pPr>
      <w:r>
        <w:rPr>
          <w:rFonts w:ascii="Times New Roman"/>
          <w:b w:val="false"/>
          <w:i w:val="false"/>
          <w:color w:val="000000"/>
          <w:sz w:val="28"/>
        </w:rPr>
        <w:t>
      2) қарау, хабарламаны дайындау және хабарламаға қол қою;</w:t>
      </w:r>
    </w:p>
    <w:bookmarkEnd w:id="874"/>
    <w:bookmarkStart w:name="z985" w:id="875"/>
    <w:p>
      <w:pPr>
        <w:spacing w:after="0"/>
        <w:ind w:left="0"/>
        <w:jc w:val="both"/>
      </w:pPr>
      <w:r>
        <w:rPr>
          <w:rFonts w:ascii="Times New Roman"/>
          <w:b w:val="false"/>
          <w:i w:val="false"/>
          <w:color w:val="000000"/>
          <w:sz w:val="28"/>
        </w:rPr>
        <w:t>
      3) мемлекеттік қызметті көрсету жөніндегі журналда көрсетілетін қызметті алушының қолы.</w:t>
      </w:r>
    </w:p>
    <w:bookmarkEnd w:id="875"/>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Start w:name="z986" w:id="876"/>
    <w:p>
      <w:pPr>
        <w:spacing w:after="0"/>
        <w:ind w:left="0"/>
        <w:jc w:val="both"/>
      </w:pPr>
      <w:r>
        <w:rPr>
          <w:rFonts w:ascii="Times New Roman"/>
          <w:b w:val="false"/>
          <w:i w:val="false"/>
          <w:color w:val="000000"/>
          <w:sz w:val="28"/>
        </w:rPr>
        <w:t>
      8. Мемлекеттік көрсетілетін қызмет процесіне қатысатын көрсетілетін қызмет берушінің, құрылымдық бөлімшелерінің (қызметкерлерінің) тізбесі:</w:t>
      </w:r>
    </w:p>
    <w:bookmarkEnd w:id="876"/>
    <w:bookmarkStart w:name="z987" w:id="877"/>
    <w:p>
      <w:pPr>
        <w:spacing w:after="0"/>
        <w:ind w:left="0"/>
        <w:jc w:val="both"/>
      </w:pPr>
      <w:r>
        <w:rPr>
          <w:rFonts w:ascii="Times New Roman"/>
          <w:b w:val="false"/>
          <w:i w:val="false"/>
          <w:color w:val="000000"/>
          <w:sz w:val="28"/>
        </w:rPr>
        <w:t>
      1) көрсетілетін қызметті берушінің кеңсесі;</w:t>
      </w:r>
    </w:p>
    <w:bookmarkEnd w:id="877"/>
    <w:bookmarkStart w:name="z988" w:id="878"/>
    <w:p>
      <w:pPr>
        <w:spacing w:after="0"/>
        <w:ind w:left="0"/>
        <w:jc w:val="both"/>
      </w:pPr>
      <w:r>
        <w:rPr>
          <w:rFonts w:ascii="Times New Roman"/>
          <w:b w:val="false"/>
          <w:i w:val="false"/>
          <w:color w:val="000000"/>
          <w:sz w:val="28"/>
        </w:rPr>
        <w:t>
      2) көрсетілетін қызметті берушінің жауапты орындаушысы.</w:t>
      </w:r>
    </w:p>
    <w:bookmarkEnd w:id="878"/>
    <w:bookmarkStart w:name="z989" w:id="879"/>
    <w:p>
      <w:pPr>
        <w:spacing w:after="0"/>
        <w:ind w:left="0"/>
        <w:jc w:val="both"/>
      </w:pPr>
      <w:r>
        <w:rPr>
          <w:rFonts w:ascii="Times New Roman"/>
          <w:b w:val="false"/>
          <w:i w:val="false"/>
          <w:color w:val="000000"/>
          <w:sz w:val="28"/>
        </w:rPr>
        <w:t>
      9.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879"/>
    <w:bookmarkStart w:name="z990" w:id="880"/>
    <w:p>
      <w:pPr>
        <w:spacing w:after="0"/>
        <w:ind w:left="0"/>
        <w:jc w:val="both"/>
      </w:pPr>
      <w:r>
        <w:rPr>
          <w:rFonts w:ascii="Times New Roman"/>
          <w:b w:val="false"/>
          <w:i w:val="false"/>
          <w:color w:val="000000"/>
          <w:sz w:val="28"/>
        </w:rPr>
        <w:t>
      1) көрсетілетін қызметті берушінің кеңсесі құжаттарды қабылдайды, тіркейді және көрсетілетін қызметті берушінің жауапты орындаушысына жолдайды – 10 (он) минут;</w:t>
      </w:r>
    </w:p>
    <w:bookmarkEnd w:id="880"/>
    <w:bookmarkStart w:name="z991" w:id="881"/>
    <w:p>
      <w:pPr>
        <w:spacing w:after="0"/>
        <w:ind w:left="0"/>
        <w:jc w:val="both"/>
      </w:pPr>
      <w:r>
        <w:rPr>
          <w:rFonts w:ascii="Times New Roman"/>
          <w:b w:val="false"/>
          <w:i w:val="false"/>
          <w:color w:val="000000"/>
          <w:sz w:val="28"/>
        </w:rPr>
        <w:t>
      2) көрсетілетін қызметті берушінің жауапты орындаушысы құжаттарды</w:t>
      </w:r>
    </w:p>
    <w:bookmarkEnd w:id="881"/>
    <w:bookmarkStart w:name="z992" w:id="882"/>
    <w:p>
      <w:pPr>
        <w:spacing w:after="0"/>
        <w:ind w:left="0"/>
        <w:jc w:val="both"/>
      </w:pPr>
      <w:r>
        <w:rPr>
          <w:rFonts w:ascii="Times New Roman"/>
          <w:b w:val="false"/>
          <w:i w:val="false"/>
          <w:color w:val="000000"/>
          <w:sz w:val="28"/>
        </w:rPr>
        <w:t>
      қарайды, ресімдейді және мемлекеттік қызметті көрсету нәтижесіне қол қояды – 15 (он бес) минут;</w:t>
      </w:r>
    </w:p>
    <w:bookmarkEnd w:id="882"/>
    <w:bookmarkStart w:name="z993" w:id="883"/>
    <w:p>
      <w:pPr>
        <w:spacing w:after="0"/>
        <w:ind w:left="0"/>
        <w:jc w:val="both"/>
      </w:pPr>
      <w:r>
        <w:rPr>
          <w:rFonts w:ascii="Times New Roman"/>
          <w:b w:val="false"/>
          <w:i w:val="false"/>
          <w:color w:val="000000"/>
          <w:sz w:val="28"/>
        </w:rPr>
        <w:t>
      3) көрсетілетін қызметті берушінің кеңсесі көрсетілетін қызмет алушыға мемлекеттік қызметті көрсету жөніндегі журналда көрсетілетін қызметті алушының қолын қойдыртып мемлекеттік қызметті көрсету нәтижесін береді – 5 (бес) минут.</w:t>
      </w:r>
    </w:p>
    <w:bookmarkEnd w:id="883"/>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994" w:id="884"/>
    <w:p>
      <w:pPr>
        <w:spacing w:after="0"/>
        <w:ind w:left="0"/>
        <w:jc w:val="both"/>
      </w:pPr>
      <w:r>
        <w:rPr>
          <w:rFonts w:ascii="Times New Roman"/>
          <w:b w:val="false"/>
          <w:i w:val="false"/>
          <w:color w:val="000000"/>
          <w:sz w:val="28"/>
        </w:rPr>
        <w:t>
      10. Портал арқылы көрсетілетін қызмет берушінің қадам бойынша әрекеті және шешімі:</w:t>
      </w:r>
    </w:p>
    <w:bookmarkEnd w:id="884"/>
    <w:bookmarkStart w:name="z995" w:id="885"/>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бизнес-сәйкестендіру нөмірінің (бұдан әрі – БСН), сондай-ақ паролінің (порталда тіркелмеген көрсетілетін қызмет алушылар үшін іске асырылады) көмегімен порталда тіркеуді іске асырады;</w:t>
      </w:r>
    </w:p>
    <w:bookmarkEnd w:id="885"/>
    <w:bookmarkStart w:name="z996" w:id="886"/>
    <w:p>
      <w:pPr>
        <w:spacing w:after="0"/>
        <w:ind w:left="0"/>
        <w:jc w:val="both"/>
      </w:pPr>
      <w:r>
        <w:rPr>
          <w:rFonts w:ascii="Times New Roman"/>
          <w:b w:val="false"/>
          <w:i w:val="false"/>
          <w:color w:val="000000"/>
          <w:sz w:val="28"/>
        </w:rPr>
        <w:t>
      2) 1 процесс – қызметті алу үшін порталда көрсетілетін қызметті алушының ЖСН/БСН және паролін енгізу процесі (авторизация процесі);</w:t>
      </w:r>
    </w:p>
    <w:bookmarkEnd w:id="886"/>
    <w:bookmarkStart w:name="z997" w:id="887"/>
    <w:p>
      <w:pPr>
        <w:spacing w:after="0"/>
        <w:ind w:left="0"/>
        <w:jc w:val="both"/>
      </w:pPr>
      <w:r>
        <w:rPr>
          <w:rFonts w:ascii="Times New Roman"/>
          <w:b w:val="false"/>
          <w:i w:val="false"/>
          <w:color w:val="000000"/>
          <w:sz w:val="28"/>
        </w:rPr>
        <w:t>
      3) 1 шарт – порталда ЖСН/БСН және пароль арқылы тіркелген көрсетілетін қызметті алушы туралы деректердің түпнұсқалығын тексеру;</w:t>
      </w:r>
    </w:p>
    <w:bookmarkEnd w:id="887"/>
    <w:bookmarkStart w:name="z998" w:id="888"/>
    <w:p>
      <w:pPr>
        <w:spacing w:after="0"/>
        <w:ind w:left="0"/>
        <w:jc w:val="both"/>
      </w:pPr>
      <w:r>
        <w:rPr>
          <w:rFonts w:ascii="Times New Roman"/>
          <w:b w:val="false"/>
          <w:i w:val="false"/>
          <w:color w:val="000000"/>
          <w:sz w:val="28"/>
        </w:rPr>
        <w:t>
      4) 2 процесс – порталда көрсетілетін қызметті алушының деректерінде бұзушылықтардың болуына байланысты авторизациядан бас тарту туралы хабарлама қалыптастыруы;</w:t>
      </w:r>
    </w:p>
    <w:bookmarkEnd w:id="888"/>
    <w:bookmarkStart w:name="z999" w:id="889"/>
    <w:p>
      <w:pPr>
        <w:spacing w:after="0"/>
        <w:ind w:left="0"/>
        <w:jc w:val="both"/>
      </w:pPr>
      <w:r>
        <w:rPr>
          <w:rFonts w:ascii="Times New Roman"/>
          <w:b w:val="false"/>
          <w:i w:val="false"/>
          <w:color w:val="000000"/>
          <w:sz w:val="28"/>
        </w:rPr>
        <w:t xml:space="preserve">
      5) 3 процесс – көрсетілетін қызметті алушының осы регламентте көрсетілген қызметті таңдап алуы, қызмет көрсету үшін сұрату түрін экранға шығару және оның құрылымдық және форматтық талаптарын ескере отырып, сұрату түріне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9 тармағында</w:t>
      </w:r>
      <w:r>
        <w:rPr>
          <w:rFonts w:ascii="Times New Roman"/>
          <w:b w:val="false"/>
          <w:i w:val="false"/>
          <w:color w:val="000000"/>
          <w:sz w:val="28"/>
        </w:rPr>
        <w:t xml:space="preserve"> көрсетілген электрондық түрдегі қажетті құжаттардың көшірмелерін бекітумен көрсетілетін қызметті алушының үлгілерді толтыруы (деректерді енгізу), сондай-ақ сұратуды куәландыру (қол қою) үшін көрсетілетін қызметті алушының ЭЦҚ тіркеу куәлігін таңдап алуы;</w:t>
      </w:r>
    </w:p>
    <w:bookmarkEnd w:id="889"/>
    <w:bookmarkStart w:name="z1000" w:id="890"/>
    <w:p>
      <w:pPr>
        <w:spacing w:after="0"/>
        <w:ind w:left="0"/>
        <w:jc w:val="both"/>
      </w:pPr>
      <w:r>
        <w:rPr>
          <w:rFonts w:ascii="Times New Roman"/>
          <w:b w:val="false"/>
          <w:i w:val="false"/>
          <w:color w:val="000000"/>
          <w:sz w:val="28"/>
        </w:rPr>
        <w:t>
      6) 2 шарт – порталда ЭЦҚ тіркеу куәлігінің қолданыс мерзімін және шақыртып алынған (жойылған) тіркеу куәліктерінің тізімінде жоқтығын, сондай-ақ сәйкестендіру деректерінің сәйкестігін тексеру (сұратуда көрсетілген ЖСН/БСН мен ЭЦҚ тіркеу куәлігінде көрсетілген ЖСН/БСН арасындағы);</w:t>
      </w:r>
    </w:p>
    <w:bookmarkEnd w:id="890"/>
    <w:bookmarkStart w:name="z1001" w:id="891"/>
    <w:p>
      <w:pPr>
        <w:spacing w:after="0"/>
        <w:ind w:left="0"/>
        <w:jc w:val="both"/>
      </w:pPr>
      <w:r>
        <w:rPr>
          <w:rFonts w:ascii="Times New Roman"/>
          <w:b w:val="false"/>
          <w:i w:val="false"/>
          <w:color w:val="000000"/>
          <w:sz w:val="28"/>
        </w:rPr>
        <w:t>
      7) 4 процесс – көрсетілетін қызметті алушының ЭЦҚ түпнұсқалығы расталмағандығына байланысты сұратып отырған қызметтен бас тарту туралы хабарлама қалыптастыру;</w:t>
      </w:r>
    </w:p>
    <w:bookmarkEnd w:id="891"/>
    <w:bookmarkStart w:name="z1002" w:id="892"/>
    <w:p>
      <w:pPr>
        <w:spacing w:after="0"/>
        <w:ind w:left="0"/>
        <w:jc w:val="both"/>
      </w:pPr>
      <w:r>
        <w:rPr>
          <w:rFonts w:ascii="Times New Roman"/>
          <w:b w:val="false"/>
          <w:i w:val="false"/>
          <w:color w:val="000000"/>
          <w:sz w:val="28"/>
        </w:rPr>
        <w:t>
      8) 5 процесс – көрсетілетін қызметті берушінің сұратуды өңдеуі үшін көрсетілетін қызмет алушының ЭЦҚ куәландырылған (қол қойылған) электрондық құжатты (көрсетілетін қызметті алушының сұратуын) "электрондық үкіметтің" өңірлік шлюзі автоматтандырылған жұмыс орнында (бұдан әрі – ЭҮӨШ АЖО) "электрондық үкіметтің" шлюзі (бұдан әрі – ЭҮШ)</w:t>
      </w:r>
    </w:p>
    <w:bookmarkEnd w:id="892"/>
    <w:bookmarkStart w:name="z1003" w:id="893"/>
    <w:p>
      <w:pPr>
        <w:spacing w:after="0"/>
        <w:ind w:left="0"/>
        <w:jc w:val="both"/>
      </w:pPr>
      <w:r>
        <w:rPr>
          <w:rFonts w:ascii="Times New Roman"/>
          <w:b w:val="false"/>
          <w:i w:val="false"/>
          <w:color w:val="000000"/>
          <w:sz w:val="28"/>
        </w:rPr>
        <w:t>
      арқылы жолдау;</w:t>
      </w:r>
    </w:p>
    <w:bookmarkEnd w:id="893"/>
    <w:bookmarkStart w:name="z1004" w:id="894"/>
    <w:p>
      <w:pPr>
        <w:spacing w:after="0"/>
        <w:ind w:left="0"/>
        <w:jc w:val="both"/>
      </w:pPr>
      <w:r>
        <w:rPr>
          <w:rFonts w:ascii="Times New Roman"/>
          <w:b w:val="false"/>
          <w:i w:val="false"/>
          <w:color w:val="000000"/>
          <w:sz w:val="28"/>
        </w:rPr>
        <w:t>
      9) 3 шарт – көрсетілетін қызметті берушімен көрсетілетін қызметті алушы қоса берген Стандарттың 9 тармағында көрсетілген құжаттарды және қызмет көрсету үшін негіздерді сәйкестікке тексеруі;</w:t>
      </w:r>
    </w:p>
    <w:bookmarkEnd w:id="894"/>
    <w:bookmarkStart w:name="z1005" w:id="895"/>
    <w:p>
      <w:pPr>
        <w:spacing w:after="0"/>
        <w:ind w:left="0"/>
        <w:jc w:val="both"/>
      </w:pPr>
      <w:r>
        <w:rPr>
          <w:rFonts w:ascii="Times New Roman"/>
          <w:b w:val="false"/>
          <w:i w:val="false"/>
          <w:color w:val="000000"/>
          <w:sz w:val="28"/>
        </w:rPr>
        <w:t>
      10) 6 процесс – көрсетілетін қызметті алушымен порталда қалыптастырған қызмет нәтижесін (электрондық құжат түріндегі хабарлама) алуы. Электрондық құжат көрсетілетін қызметті берушінің уәкілетті тұлғасының ЭЦҚ пайдаланумен қалыптастырылады.</w:t>
      </w:r>
    </w:p>
    <w:bookmarkEnd w:id="895"/>
    <w:bookmarkStart w:name="z1006" w:id="896"/>
    <w:p>
      <w:pPr>
        <w:spacing w:after="0"/>
        <w:ind w:left="0"/>
        <w:jc w:val="both"/>
      </w:pPr>
      <w:r>
        <w:rPr>
          <w:rFonts w:ascii="Times New Roman"/>
          <w:b w:val="false"/>
          <w:i w:val="false"/>
          <w:color w:val="000000"/>
          <w:sz w:val="28"/>
        </w:rPr>
        <w:t xml:space="preserve">
      11. Портал арқылы мемлекеттік қызметті көрсетуге тартылған ақпараттық жүйелердің функционалдық өзара іс-қимылдары тәртібі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диаграммасында көрсетілген.</w:t>
      </w:r>
    </w:p>
    <w:bookmarkEnd w:id="896"/>
    <w:bookmarkStart w:name="z1007" w:id="897"/>
    <w:p>
      <w:pPr>
        <w:spacing w:after="0"/>
        <w:ind w:left="0"/>
        <w:jc w:val="both"/>
      </w:pPr>
      <w:r>
        <w:rPr>
          <w:rFonts w:ascii="Times New Roman"/>
          <w:b w:val="false"/>
          <w:i w:val="false"/>
          <w:color w:val="000000"/>
          <w:sz w:val="28"/>
        </w:rPr>
        <w:t xml:space="preserve">
      12.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 анықтамалығы "электрондық үкімет" веб-порталында, көрсетілетін қызметті берушінің интернет-ресурсында орналастырылады.</w:t>
      </w:r>
    </w:p>
    <w:bookmarkEnd w:id="89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 іздеп жүрген адамдарды</w:t>
            </w:r>
            <w:r>
              <w:br/>
            </w:r>
            <w:r>
              <w:rPr>
                <w:rFonts w:ascii="Times New Roman"/>
                <w:b w:val="false"/>
                <w:i w:val="false"/>
                <w:color w:val="000000"/>
                <w:sz w:val="20"/>
              </w:rPr>
              <w:t>тіркеу" мемлекеттік көрсетілетін</w:t>
            </w:r>
            <w:r>
              <w:br/>
            </w:r>
            <w:r>
              <w:rPr>
                <w:rFonts w:ascii="Times New Roman"/>
                <w:b w:val="false"/>
                <w:i w:val="false"/>
                <w:color w:val="000000"/>
                <w:sz w:val="20"/>
              </w:rPr>
              <w:t>қызмет регламентіне 1 қосымша</w:t>
            </w:r>
          </w:p>
        </w:tc>
      </w:tr>
    </w:tbl>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0739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0739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 іздеп жүрген адамдарды</w:t>
            </w:r>
            <w:r>
              <w:br/>
            </w:r>
            <w:r>
              <w:rPr>
                <w:rFonts w:ascii="Times New Roman"/>
                <w:b w:val="false"/>
                <w:i w:val="false"/>
                <w:color w:val="000000"/>
                <w:sz w:val="20"/>
              </w:rPr>
              <w:t>тіркеу" мемлекеттік көрсетілетін</w:t>
            </w:r>
            <w:r>
              <w:br/>
            </w:r>
            <w:r>
              <w:rPr>
                <w:rFonts w:ascii="Times New Roman"/>
                <w:b w:val="false"/>
                <w:i w:val="false"/>
                <w:color w:val="000000"/>
                <w:sz w:val="20"/>
              </w:rPr>
              <w:t>қызмет регламентіне 2 қосымша</w:t>
            </w:r>
          </w:p>
        </w:tc>
      </w:tr>
    </w:tbl>
    <w:p>
      <w:pPr>
        <w:spacing w:after="0"/>
        <w:ind w:left="0"/>
        <w:jc w:val="left"/>
      </w:pPr>
      <w:r>
        <w:rPr>
          <w:rFonts w:ascii="Times New Roman"/>
          <w:b/>
          <w:i w:val="false"/>
          <w:color w:val="000000"/>
        </w:rPr>
        <w:t xml:space="preserve"> "Жұмыс іздеп жүрген адамдарды тіркеу"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header.xml" Type="http://schemas.openxmlformats.org/officeDocument/2006/relationships/header" Id="rId4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