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2a3af" w14:textId="8d2a3a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көрсетілетін 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2015 жылғы 29 қыркүйектегі N 3/570 қаулысы. Алматы қаласы Әділет департаментінде 2015 жылғы 27 қазанда N 1224 болып тіркелді. Күші жойылды - Алматы қаласы әкімдігінің 2020 жылғы 25 қыркүйектегі № 3/391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25.09.2020 № 3/391 (алғаш ресми жарияланған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Заңын басшылыққа алып және Қазақстан Республикасы  Ауыл шаруашылығы министрінің 2015 жылғы 06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Алматы қаласының әкімдігі </w:t>
      </w:r>
      <w:r>
        <w:rPr>
          <w:rFonts w:ascii="Times New Roman"/>
          <w:b/>
          <w:i w:val="false"/>
          <w:color w:val="000000"/>
          <w:sz w:val="28"/>
        </w:rPr>
        <w:t>ҚАУЛЫ ЕТЕДІ:</w:t>
      </w:r>
    </w:p>
    <w:bookmarkEnd w:id="0"/>
    <w:p>
      <w:pPr>
        <w:spacing w:after="0"/>
        <w:ind w:left="0"/>
        <w:jc w:val="both"/>
      </w:pPr>
      <w:r>
        <w:rPr>
          <w:rFonts w:ascii="Times New Roman"/>
          <w:b w:val="false"/>
          <w:i w:val="false"/>
          <w:color w:val="000000"/>
          <w:sz w:val="28"/>
        </w:rPr>
        <w:t>
      1. Қоса беріліп отырған мемлекеттік көрсетілетін қызметтер регламенттері бекітілсін:</w:t>
      </w:r>
    </w:p>
    <w:p>
      <w:pPr>
        <w:spacing w:after="0"/>
        <w:ind w:left="0"/>
        <w:jc w:val="both"/>
      </w:pPr>
      <w:r>
        <w:rPr>
          <w:rFonts w:ascii="Times New Roman"/>
          <w:b w:val="false"/>
          <w:i w:val="false"/>
          <w:color w:val="000000"/>
          <w:sz w:val="28"/>
        </w:rPr>
        <w:t>
      1)</w:t>
      </w:r>
      <w:r>
        <w:rPr>
          <w:rFonts w:ascii="Times New Roman"/>
          <w:b w:val="false"/>
          <w:i w:val="false"/>
          <w:color w:val="000000"/>
          <w:sz w:val="28"/>
        </w:rPr>
        <w:t xml:space="preserve"> "Мемлекеттік ветеринариялық-санитариялық бақылау және қадағалау объектілеріне ветеринариялық-санитариялық қорытынды беру";</w:t>
      </w:r>
    </w:p>
    <w:p>
      <w:pPr>
        <w:spacing w:after="0"/>
        <w:ind w:left="0"/>
        <w:jc w:val="both"/>
      </w:pPr>
      <w:r>
        <w:rPr>
          <w:rFonts w:ascii="Times New Roman"/>
          <w:b w:val="false"/>
          <w:i w:val="false"/>
          <w:color w:val="000000"/>
          <w:sz w:val="28"/>
        </w:rPr>
        <w:t>
      2)</w:t>
      </w:r>
      <w:r>
        <w:rPr>
          <w:rFonts w:ascii="Times New Roman"/>
          <w:b w:val="false"/>
          <w:i w:val="false"/>
          <w:color w:val="000000"/>
          <w:sz w:val="28"/>
        </w:rPr>
        <w:t xml:space="preserve"> "Ветеринариялық анықтама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азықтар мен азықтық қоспаларды өндіру, сақтау және өткізу жөніндегі ұйымдарға есептік нөмірлер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"Ауыл шаруашылығы жануарларын ветеринариялық паспорт бере отырып бірдейлендіруді жүргізу"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"Ветеринария саласында кәсіпкерлік қызметті жүзеге асыратын жеке және заңды тұлғаларды аттестаттау"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Алматы қаласы әкімдігінің кейбір қаулыларының күші жойылды деп танылсын.</w:t>
      </w:r>
    </w:p>
    <w:p>
      <w:pPr>
        <w:spacing w:after="0"/>
        <w:ind w:left="0"/>
        <w:jc w:val="both"/>
      </w:pPr>
      <w:r>
        <w:rPr>
          <w:rFonts w:ascii="Times New Roman"/>
          <w:b w:val="false"/>
          <w:i w:val="false"/>
          <w:color w:val="000000"/>
          <w:sz w:val="28"/>
        </w:rPr>
        <w:t>
      3. Алматы қаласы Ауыл шаруашылығы басқармасы осы қаулының әділет органдарында мемлекеттік тіркелуін, оның бұқаралық ақпарат құралдарында ресми жариялануын және интернет-ресурста орналастыруды қамтамасыз етсін.</w:t>
      </w:r>
    </w:p>
    <w:p>
      <w:pPr>
        <w:spacing w:after="0"/>
        <w:ind w:left="0"/>
        <w:jc w:val="both"/>
      </w:pPr>
      <w:r>
        <w:rPr>
          <w:rFonts w:ascii="Times New Roman"/>
          <w:b w:val="false"/>
          <w:i w:val="false"/>
          <w:color w:val="000000"/>
          <w:sz w:val="28"/>
        </w:rPr>
        <w:t>
      4. Осы қаулының орындалуын бақылау Алматы қаласы әкімінің орынбасары Е. Әукеновке жүктелсін.</w:t>
      </w:r>
    </w:p>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қаласының әкімі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Байбек</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29 қыркүйектегі</w:t>
            </w:r>
            <w:r>
              <w:br/>
            </w:r>
            <w:r>
              <w:rPr>
                <w:rFonts w:ascii="Times New Roman"/>
                <w:b w:val="false"/>
                <w:i w:val="false"/>
                <w:color w:val="000000"/>
                <w:sz w:val="20"/>
              </w:rPr>
              <w:t>№ 3/570</w:t>
            </w:r>
            <w:r>
              <w:br/>
            </w:r>
            <w:r>
              <w:rPr>
                <w:rFonts w:ascii="Times New Roman"/>
                <w:b w:val="false"/>
                <w:i w:val="false"/>
                <w:color w:val="000000"/>
                <w:sz w:val="20"/>
              </w:rPr>
              <w:t>қаулысымен бекітілген</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N 4/454 (алғашқы ресми жарияланған күнінен кейiн күнтiзбелiк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5" w:id="1"/>
    <w:p>
      <w:pPr>
        <w:spacing w:after="0"/>
        <w:ind w:left="0"/>
        <w:jc w:val="left"/>
      </w:pPr>
      <w:r>
        <w:rPr>
          <w:rFonts w:ascii="Times New Roman"/>
          <w:b/>
          <w:i w:val="false"/>
          <w:color w:val="000000"/>
        </w:rPr>
        <w:t xml:space="preserve"> "Мемлекеттік ветеринариялық-санитариялық бақылау және қадағалау</w:t>
      </w:r>
      <w:r>
        <w:br/>
      </w:r>
      <w:r>
        <w:rPr>
          <w:rFonts w:ascii="Times New Roman"/>
          <w:b/>
          <w:i w:val="false"/>
          <w:color w:val="000000"/>
        </w:rPr>
        <w:t>объектілеріне ветеринариялық-санитариялық қорытынды беру"</w:t>
      </w:r>
      <w:r>
        <w:br/>
      </w:r>
      <w:r>
        <w:rPr>
          <w:rFonts w:ascii="Times New Roman"/>
          <w:b/>
          <w:i w:val="false"/>
          <w:color w:val="000000"/>
        </w:rPr>
        <w:t>мемлекеттік көрсетілетін қызмет регламенті 1. Жалпы ережелер</w:t>
      </w:r>
    </w:p>
    <w:bookmarkEnd w:id="1"/>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қызметін (бұдан әрі – мемлекеттік көрсетілетін қызмет) Алматы қаласының жергілікті атқарушы органы бекіткен тізім негізінде мемлекеттік ветеринариялық дәрігер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үкiметтің"www.egov.kz, www.elicense.kz веб-порталы (бұдан әрi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1) объектінің ветеринариялық (ветеринариялық-санитариялық) қағидаларға және талаптарға сәйкестігі туралы;</w:t>
      </w:r>
    </w:p>
    <w:p>
      <w:pPr>
        <w:spacing w:after="0"/>
        <w:ind w:left="0"/>
        <w:jc w:val="both"/>
      </w:pPr>
      <w:r>
        <w:rPr>
          <w:rFonts w:ascii="Times New Roman"/>
          <w:b w:val="false"/>
          <w:i w:val="false"/>
          <w:color w:val="000000"/>
          <w:sz w:val="28"/>
        </w:rPr>
        <w:t xml:space="preserve">
      2)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 не осы мемлекеттік көрсетілетін қызмет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Ветеринариялық-санитариялық қорытынды электрондық нысанда ресімделеді, бланкке басып шығарылады, көрсетілетін қызметті берушінің қолы қойылады және мөрмен расталады.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тізбесін қоса тіркеумен өтінішті беруі мемлекеттік қызмет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орындау ұзақтығы:</w:t>
      </w:r>
    </w:p>
    <w:p>
      <w:pPr>
        <w:spacing w:after="0"/>
        <w:ind w:left="0"/>
        <w:jc w:val="both"/>
      </w:pPr>
      <w:r>
        <w:rPr>
          <w:rFonts w:ascii="Times New Roman"/>
          <w:b w:val="false"/>
          <w:i w:val="false"/>
          <w:color w:val="000000"/>
          <w:sz w:val="28"/>
        </w:rPr>
        <w:t>
      1 рәсім: көрсетілетін қызметті беруші кеңсесінің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 рәсім: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3 рәсім: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xml:space="preserve">
      4 рәсім: көрсетілетін қызметті берушінің жауапты орындаушысы көрсетілетін қызметті алушы ұсынған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сәйкестігін тексереді. Өтініш беруші құжаттартоптамасын толық ұсынбаған жағдайда көрсетілетін қызметті беруші көрсетілген мерзімдерде өтінішті әрі қарай қараудан жазбаша түрде дәлелді бас тартады. Осы рәсімді жүзеге асыру үшін берілетін ең ұзақ уақыт – 2 (екі) екі жұмыс күні;</w:t>
      </w:r>
    </w:p>
    <w:p>
      <w:pPr>
        <w:spacing w:after="0"/>
        <w:ind w:left="0"/>
        <w:jc w:val="both"/>
      </w:pPr>
      <w:r>
        <w:rPr>
          <w:rFonts w:ascii="Times New Roman"/>
          <w:b w:val="false"/>
          <w:i w:val="false"/>
          <w:color w:val="000000"/>
          <w:sz w:val="28"/>
        </w:rPr>
        <w:t>
      5 рәсім: көрсетілетін қызметті берушінің жауапты орындаушысы объектіні тексергенге дейін бір тәулік бұрын құқықтық статистика органын хабардар етеді – 1 (бір) жұмыс күні;</w:t>
      </w:r>
    </w:p>
    <w:p>
      <w:pPr>
        <w:spacing w:after="0"/>
        <w:ind w:left="0"/>
        <w:jc w:val="both"/>
      </w:pPr>
      <w:r>
        <w:rPr>
          <w:rFonts w:ascii="Times New Roman"/>
          <w:b w:val="false"/>
          <w:i w:val="false"/>
          <w:color w:val="000000"/>
          <w:sz w:val="28"/>
        </w:rPr>
        <w:t>
      объектіге ұсынылған құжаттарға және ветеринариялық (ветеринариялық-санитариялық) қағидаларға сәйкестігіне тексеру жүргізеді – 1 (бір) жұмыс күні;</w:t>
      </w:r>
    </w:p>
    <w:p>
      <w:pPr>
        <w:spacing w:after="0"/>
        <w:ind w:left="0"/>
        <w:jc w:val="both"/>
      </w:pPr>
      <w:r>
        <w:rPr>
          <w:rFonts w:ascii="Times New Roman"/>
          <w:b w:val="false"/>
          <w:i w:val="false"/>
          <w:color w:val="000000"/>
          <w:sz w:val="28"/>
        </w:rPr>
        <w:t>
      объектіні тексеру актісін жасайды және шешім қабылдау үшін көрсетілетін қызметті берушінің басшысына және көрсетілетін қызметті беруші басшысының бұйрығымен бекітілген тізімдегі мемлекеттік ветеринариялық дәрігерге қарауға енгізеді – 1 (бір) жұмыс күні.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 бөлімінің басшысына жолдау;</w:t>
      </w:r>
    </w:p>
    <w:p>
      <w:pPr>
        <w:spacing w:after="0"/>
        <w:ind w:left="0"/>
        <w:jc w:val="both"/>
      </w:pPr>
      <w:r>
        <w:rPr>
          <w:rFonts w:ascii="Times New Roman"/>
          <w:b w:val="false"/>
          <w:i w:val="false"/>
          <w:color w:val="000000"/>
          <w:sz w:val="28"/>
        </w:rPr>
        <w:t>
      3 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 рәсімнің нәтижесі – өтініш беруші құжаттартоптамасын толық ұсынбаған жағдайда көрсетілетін қызметті беруші көрсетілген мерзімдерде өтінішті әрі қарай қараудан жазбаша түрде дәлелді бас тартады;</w:t>
      </w:r>
    </w:p>
    <w:p>
      <w:pPr>
        <w:spacing w:after="0"/>
        <w:ind w:left="0"/>
        <w:jc w:val="both"/>
      </w:pPr>
      <w:r>
        <w:rPr>
          <w:rFonts w:ascii="Times New Roman"/>
          <w:b w:val="false"/>
          <w:i w:val="false"/>
          <w:color w:val="000000"/>
          <w:sz w:val="28"/>
        </w:rPr>
        <w:t>
      5 рәсімнің нәтижесі – көрсетілетін қызметті беруші – 1 (бір) сағат ішінде:</w:t>
      </w:r>
    </w:p>
    <w:p>
      <w:pPr>
        <w:spacing w:after="0"/>
        <w:ind w:left="0"/>
        <w:jc w:val="both"/>
      </w:pPr>
      <w:r>
        <w:rPr>
          <w:rFonts w:ascii="Times New Roman"/>
          <w:b w:val="false"/>
          <w:i w:val="false"/>
          <w:color w:val="000000"/>
          <w:sz w:val="28"/>
        </w:rPr>
        <w:t>
      мемлекеттік ветеринариялық-санитариялық бақылау және қадағалау объектісінің ветеринариялық (ветеринариялық-санитариялық) қағидаларға, талаптарға сәйкестігі туралы;</w:t>
      </w:r>
    </w:p>
    <w:p>
      <w:pPr>
        <w:spacing w:after="0"/>
        <w:ind w:left="0"/>
        <w:jc w:val="both"/>
      </w:pPr>
      <w:r>
        <w:rPr>
          <w:rFonts w:ascii="Times New Roman"/>
          <w:b w:val="false"/>
          <w:i w:val="false"/>
          <w:color w:val="000000"/>
          <w:sz w:val="28"/>
        </w:rPr>
        <w:t>
      анықталған бұзушылықтарды жою туралы ұсынымдар бере отырып, мемлекеттік ветеринариялық-санитариялық бақылау және қадағалау объектісінің ветеринариялық (ветеринариялық-санитариялық) қағидаларға, талаптарға сәйкес еместігі туралы ветеринариялық-санитариялық қорытындыны беру туралы шешім қабылдайды.</w:t>
      </w:r>
    </w:p>
    <w:p>
      <w:pPr>
        <w:spacing w:after="0"/>
        <w:ind w:left="0"/>
        <w:jc w:val="both"/>
      </w:pPr>
      <w:r>
        <w:rPr>
          <w:rFonts w:ascii="Times New Roman"/>
          <w:b w:val="false"/>
          <w:i w:val="false"/>
          <w:color w:val="000000"/>
          <w:sz w:val="28"/>
        </w:rPr>
        <w:t>
      Көрсетілетін қызметті алушыға мемлекеттік қызметті көрсету нәтижесін беру – беру күнінде 30 (отыз) минут ішінде.</w:t>
      </w:r>
    </w:p>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көрсетілетін қызметті беруші бөлімінің басшысы;</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8. Мемлекеттік қызметті көрсету кезінде көрсетілетін қызметті берушінің құрылымдық бөлімшелерінің (қызметкерлерінің) арасындағы рәсімдер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құжаттар топтамасын қабылдау күні мен уақытын белгілей отырып, тіркеуі. Орындау ұзақтығы – 30 (отыз) минуттан аспайды;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Орындау ұзақтығы – 30 (отыз) минуттан аспайды;</w:t>
      </w:r>
    </w:p>
    <w:p>
      <w:pPr>
        <w:spacing w:after="0"/>
        <w:ind w:left="0"/>
        <w:jc w:val="both"/>
      </w:pPr>
      <w:r>
        <w:rPr>
          <w:rFonts w:ascii="Times New Roman"/>
          <w:b w:val="false"/>
          <w:i w:val="false"/>
          <w:color w:val="000000"/>
          <w:sz w:val="28"/>
        </w:rPr>
        <w:t>
      3)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 ұсынған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сәйкестігін тексереді. Өтініш беруші құжаттар топтамасын толық ұсынбаған жағдайда көрсетілетін қызметті беруші көрсетілген мерзімдерде өтінішті әрі қарай қараудан жазбаша түрде дәлелді бас тартады. Осы рәсімді жүзеге асыру үшін берілетін ең ұзақ уақыт – 2 (екі) екі жұмыс күні;</w:t>
      </w:r>
    </w:p>
    <w:p>
      <w:pPr>
        <w:spacing w:after="0"/>
        <w:ind w:left="0"/>
        <w:jc w:val="both"/>
      </w:pPr>
      <w:r>
        <w:rPr>
          <w:rFonts w:ascii="Times New Roman"/>
          <w:b w:val="false"/>
          <w:i w:val="false"/>
          <w:color w:val="000000"/>
          <w:sz w:val="28"/>
        </w:rPr>
        <w:t>
      көрсетілетін қызметті берушінің жауапты орындаушысы объектіні тексергенге дейін бір тәулік бұрын құқықтық статистика органын хабардар етеді – 1 (бір) жұмыс күні;</w:t>
      </w:r>
    </w:p>
    <w:p>
      <w:pPr>
        <w:spacing w:after="0"/>
        <w:ind w:left="0"/>
        <w:jc w:val="both"/>
      </w:pPr>
      <w:r>
        <w:rPr>
          <w:rFonts w:ascii="Times New Roman"/>
          <w:b w:val="false"/>
          <w:i w:val="false"/>
          <w:color w:val="000000"/>
          <w:sz w:val="28"/>
        </w:rPr>
        <w:t>
      объектіге ұсынылған құжаттарға және ветеринариялық (ветеринариялық-санитариялық) қағидаларға сәйкестігіне тексеру жүргізеді – 1 (бір) жұмыс күні;</w:t>
      </w:r>
    </w:p>
    <w:p>
      <w:pPr>
        <w:spacing w:after="0"/>
        <w:ind w:left="0"/>
        <w:jc w:val="both"/>
      </w:pPr>
      <w:r>
        <w:rPr>
          <w:rFonts w:ascii="Times New Roman"/>
          <w:b w:val="false"/>
          <w:i w:val="false"/>
          <w:color w:val="000000"/>
          <w:sz w:val="28"/>
        </w:rPr>
        <w:t>
      объектіні тексеру актісін жасайды және шешім қабылдау үшін көрсетілетін қызметті берушінің басшысына және көрсетілетін қызметті беруші басшысының бұйрығымен бекітілген тізімдегі мемлекеттік ветеринариялық дәрігерге қарауға енгізеді – 1 (бір) жұмыс күні.</w:t>
      </w:r>
    </w:p>
    <w:p>
      <w:pPr>
        <w:spacing w:after="0"/>
        <w:ind w:left="0"/>
        <w:jc w:val="both"/>
      </w:pPr>
      <w:r>
        <w:rPr>
          <w:rFonts w:ascii="Times New Roman"/>
          <w:b w:val="false"/>
          <w:i w:val="false"/>
          <w:color w:val="000000"/>
          <w:sz w:val="28"/>
        </w:rPr>
        <w:t>
      5) көрсетілетін қызметті беруші кеңсесінің көрсетілетін қызметті алушыға мемлекеттік қызметті көрсету нәтижесін беру. Орындау ұзақтығы – 15 (он бес) минуттан аспайды.</w:t>
      </w:r>
    </w:p>
    <w:p>
      <w:pPr>
        <w:spacing w:after="0"/>
        <w:ind w:left="0"/>
        <w:jc w:val="both"/>
      </w:pPr>
      <w:r>
        <w:rPr>
          <w:rFonts w:ascii="Times New Roman"/>
          <w:b w:val="false"/>
          <w:i w:val="false"/>
          <w:color w:val="000000"/>
          <w:sz w:val="28"/>
        </w:rPr>
        <w:t>
      9.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1 қосымшасына сәйкес мемлекеттік қызмет көрсетудің бизнес-процестерінің анықтамалығында келтірілген.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 тәртібінің,</w:t>
      </w:r>
      <w:r>
        <w:br/>
      </w:r>
      <w:r>
        <w:rPr>
          <w:rFonts w:ascii="Times New Roman"/>
          <w:b/>
          <w:i w:val="false"/>
          <w:color w:val="000000"/>
        </w:rPr>
        <w:t>сондай-ақ мемлекеттік қызмет көрсету процесінде ақпараттық жүйелерді</w:t>
      </w:r>
      <w:r>
        <w:br/>
      </w:r>
      <w:r>
        <w:rPr>
          <w:rFonts w:ascii="Times New Roman"/>
          <w:b/>
          <w:i w:val="false"/>
          <w:color w:val="000000"/>
        </w:rPr>
        <w:t>пайдалану тәртібінің сипаттамасы</w:t>
      </w:r>
    </w:p>
    <w:p>
      <w:pPr>
        <w:spacing w:after="0"/>
        <w:ind w:left="0"/>
        <w:jc w:val="both"/>
      </w:pPr>
      <w:r>
        <w:rPr>
          <w:rFonts w:ascii="Times New Roman"/>
          <w:b w:val="false"/>
          <w:i w:val="false"/>
          <w:color w:val="000000"/>
          <w:sz w:val="28"/>
        </w:rPr>
        <w:t>
      10. Мемлекеттік қызмет Мемлекеттік корпорация және оның аумақтық бөлімшелері арқылы көрсетілмейді, мемлекеттік қызмет көрсету процесінде өзге ақпараттық жүйелерді пайдалану қарастырылмаған.</w:t>
      </w:r>
    </w:p>
    <w:p>
      <w:pPr>
        <w:spacing w:after="0"/>
        <w:ind w:left="0"/>
        <w:jc w:val="both"/>
      </w:pPr>
      <w:r>
        <w:rPr>
          <w:rFonts w:ascii="Times New Roman"/>
          <w:b w:val="false"/>
          <w:i w:val="false"/>
          <w:color w:val="000000"/>
          <w:sz w:val="28"/>
        </w:rPr>
        <w:t>
      11. Портал арқылы мемлекеттік қызмет көрсету кезінде жүгіну тәртібінің және көрсетілетін қызметті беруші мен көрсетілетін қызметті алушы рәсімдерінің (іс-қимылдардың) реттілігін сипаттау:</w:t>
      </w:r>
    </w:p>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сақталатын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 шарт – порталда логин,жеке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 процесс – көрсетілетін қызметті берушінің "е-Agriculture"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 ұсынған құжаттардың ветеринариялық-санитариялық қорытындыны беру негіздеріне сәйкестігін тексеруі;</w:t>
      </w:r>
    </w:p>
    <w:p>
      <w:pPr>
        <w:spacing w:after="0"/>
        <w:ind w:left="0"/>
        <w:jc w:val="both"/>
      </w:pPr>
      <w:r>
        <w:rPr>
          <w:rFonts w:ascii="Times New Roman"/>
          <w:b w:val="false"/>
          <w:i w:val="false"/>
          <w:color w:val="000000"/>
          <w:sz w:val="28"/>
        </w:rPr>
        <w:t>
      12)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13) 9 процесс – көрсетілетін қызметті алушының құжаттардың жұмысқа қабылданғаны, көрсетілетін қызметті берушінің уәкілетті адамының ЭЦҚ куәландырылған электрондық құжат нысанындағы ветеринариялық-санитариялық қорытындыны алу күні мен уақыты туралы хабарламаны алуы.</w:t>
      </w:r>
    </w:p>
    <w:p>
      <w:pPr>
        <w:spacing w:after="0"/>
        <w:ind w:left="0"/>
        <w:jc w:val="both"/>
      </w:pPr>
      <w:r>
        <w:rPr>
          <w:rFonts w:ascii="Times New Roman"/>
          <w:b w:val="false"/>
          <w:i w:val="false"/>
          <w:color w:val="000000"/>
          <w:sz w:val="28"/>
        </w:rPr>
        <w:t>
      12. Портал арқылы мемлекеттік қызмет көрсету кезіндегі қадамдық іс-қимылдар мен шешімдер осы Регламенттің 2 қосымшасында келтірілген:</w:t>
      </w:r>
    </w:p>
    <w:p>
      <w:pPr>
        <w:spacing w:after="0"/>
        <w:ind w:left="0"/>
        <w:jc w:val="both"/>
      </w:pPr>
      <w:r>
        <w:rPr>
          <w:rFonts w:ascii="Times New Roman"/>
          <w:b w:val="false"/>
          <w:i w:val="false"/>
          <w:color w:val="000000"/>
          <w:sz w:val="28"/>
        </w:rPr>
        <w:t>
      1) 1 процесс – көрсетілетін қызметті берушінің жауапты орындаушысының мемлекеттік қызметті көрсету үшін логин мен парольді ББАЖ-ға енгізуі (авторизациялау процесі);</w:t>
      </w:r>
    </w:p>
    <w:p>
      <w:pPr>
        <w:spacing w:after="0"/>
        <w:ind w:left="0"/>
        <w:jc w:val="both"/>
      </w:pPr>
      <w:r>
        <w:rPr>
          <w:rFonts w:ascii="Times New Roman"/>
          <w:b w:val="false"/>
          <w:i w:val="false"/>
          <w:color w:val="000000"/>
          <w:sz w:val="28"/>
        </w:rPr>
        <w:t>
      2) 1 шарт – логин мен пароль арқылы көрсетілетін қызметті берушінің тіркелген жауапты орындаушысы туралы деректердің түпнұсқалығын ББАЖ-да тексеру;</w:t>
      </w:r>
    </w:p>
    <w:p>
      <w:pPr>
        <w:spacing w:after="0"/>
        <w:ind w:left="0"/>
        <w:jc w:val="both"/>
      </w:pPr>
      <w:r>
        <w:rPr>
          <w:rFonts w:ascii="Times New Roman"/>
          <w:b w:val="false"/>
          <w:i w:val="false"/>
          <w:color w:val="000000"/>
          <w:sz w:val="28"/>
        </w:rPr>
        <w:t>
      3) 2 процесс – ББАЖ-да көрсетілетін қызметті берушінің жауапты орындаушысының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4) 3 процесс – көрсетілетін қызметті берушінің жауапты орындаушысының осы Регламентте көрсетілген мемлекеттік қызметті таңдауы, Стандарттың қосымшасына сәйкес мемлекеттік қызметті көрсету үшін өтініш нысанын экранға шығаруы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5) 4 процесс – "электрондық үкімет" шлюзі арқылы "Жеке тұлғалар" мемлекеттік деректер қорына/"Заңды тұлғалар" мемлекеттік деректер қорына (бұдан әрі – ЖТ МДҚ/ЗТ МДҚ) көрсетілетін қызметті алушының деректері туралы сұрауды жолдау;</w:t>
      </w:r>
    </w:p>
    <w:p>
      <w:pPr>
        <w:spacing w:after="0"/>
        <w:ind w:left="0"/>
        <w:jc w:val="both"/>
      </w:pPr>
      <w:r>
        <w:rPr>
          <w:rFonts w:ascii="Times New Roman"/>
          <w:b w:val="false"/>
          <w:i w:val="false"/>
          <w:color w:val="000000"/>
          <w:sz w:val="28"/>
        </w:rPr>
        <w:t>
      6) 2 шарт – ЖТ МДҚ/ЗТ МДҚ-да көрсетілетін қызметті алушы деректерінің болуын тексеру;</w:t>
      </w:r>
    </w:p>
    <w:p>
      <w:pPr>
        <w:spacing w:after="0"/>
        <w:ind w:left="0"/>
        <w:jc w:val="both"/>
      </w:pPr>
      <w:r>
        <w:rPr>
          <w:rFonts w:ascii="Times New Roman"/>
          <w:b w:val="false"/>
          <w:i w:val="false"/>
          <w:color w:val="000000"/>
          <w:sz w:val="28"/>
        </w:rPr>
        <w:t>
      7) 5 процесс – ЖТ МДҚ/ЗТ МДҚ-да көрсетілетін қызметті алушы деректерінің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8) 6 процесс – көрсетілетін қызметті алушының қағаз нысанда құжаттардың болуы туралы белгі қою бөлігінде өтініш нысанын толтыруы және көрсетілетін қызметті берушінің жауапты орындаушысының көрсетілетін қызметті алушы ұсынған қажетті құжаттарды сканерден өткізуі және оларды өтініш нысанына тіркеуі;</w:t>
      </w:r>
    </w:p>
    <w:p>
      <w:pPr>
        <w:spacing w:after="0"/>
        <w:ind w:left="0"/>
        <w:jc w:val="both"/>
      </w:pPr>
      <w:r>
        <w:rPr>
          <w:rFonts w:ascii="Times New Roman"/>
          <w:b w:val="false"/>
          <w:i w:val="false"/>
          <w:color w:val="000000"/>
          <w:sz w:val="28"/>
        </w:rPr>
        <w:t>
      9) 7 процесс – көрсетілетін қызметті алушының өтінішін ББАЖ-да тіркеу және өңдеу;</w:t>
      </w:r>
    </w:p>
    <w:p>
      <w:pPr>
        <w:spacing w:after="0"/>
        <w:ind w:left="0"/>
        <w:jc w:val="both"/>
      </w:pPr>
      <w:r>
        <w:rPr>
          <w:rFonts w:ascii="Times New Roman"/>
          <w:b w:val="false"/>
          <w:i w:val="false"/>
          <w:color w:val="000000"/>
          <w:sz w:val="28"/>
        </w:rPr>
        <w:t>
      10) 3 шарт – көрсетілетін қызметті берушінің көрсетілетін қызметті алушы ұсынған құжаттардың ветеринариялық-санитариялық қорытынды беру негіздеріне сәйкестігін тексеруі;</w:t>
      </w:r>
    </w:p>
    <w:p>
      <w:pPr>
        <w:spacing w:after="0"/>
        <w:ind w:left="0"/>
        <w:jc w:val="both"/>
      </w:pPr>
      <w:r>
        <w:rPr>
          <w:rFonts w:ascii="Times New Roman"/>
          <w:b w:val="false"/>
          <w:i w:val="false"/>
          <w:color w:val="000000"/>
          <w:sz w:val="28"/>
        </w:rPr>
        <w:t>
      11) 8 процесс – көрсетілетін қызметті алушының деректерінде бұзушылықтардың болуына байланысты мемлекеттік қызмет көрсетуді тоқтату және көрсетілетін қызметті алушыға тиісті хабарлама жолдау;</w:t>
      </w:r>
    </w:p>
    <w:p>
      <w:pPr>
        <w:spacing w:after="0"/>
        <w:ind w:left="0"/>
        <w:jc w:val="both"/>
      </w:pPr>
      <w:r>
        <w:rPr>
          <w:rFonts w:ascii="Times New Roman"/>
          <w:b w:val="false"/>
          <w:i w:val="false"/>
          <w:color w:val="000000"/>
          <w:sz w:val="28"/>
        </w:rPr>
        <w:t>
      12) 9 процесс – ветеринариялық-санитариялық қорытындыны электрондық форматта ресімдеу, арнайы бланкке басып шығару, мөрмен куәландыру және көрсетілетін қызметті беруші басшысының қол қоюы.</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іс-қимылының диаграммасы осы Регламенттің 2 қосымшасында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w:t>
            </w:r>
            <w:r>
              <w:br/>
            </w:r>
            <w:r>
              <w:rPr>
                <w:rFonts w:ascii="Times New Roman"/>
                <w:b w:val="false"/>
                <w:i w:val="false"/>
                <w:color w:val="000000"/>
                <w:sz w:val="20"/>
              </w:rPr>
              <w:t>санитариялық бақылау және</w:t>
            </w:r>
            <w:r>
              <w:br/>
            </w:r>
            <w:r>
              <w:rPr>
                <w:rFonts w:ascii="Times New Roman"/>
                <w:b w:val="false"/>
                <w:i w:val="false"/>
                <w:color w:val="000000"/>
                <w:sz w:val="20"/>
              </w:rPr>
              <w:t>қадағалау объектілеріне</w:t>
            </w:r>
            <w:r>
              <w:br/>
            </w:r>
            <w:r>
              <w:rPr>
                <w:rFonts w:ascii="Times New Roman"/>
                <w:b w:val="false"/>
                <w:i w:val="false"/>
                <w:color w:val="000000"/>
                <w:sz w:val="20"/>
              </w:rPr>
              <w:t>ветеринариялық-санитариялық</w:t>
            </w:r>
            <w:r>
              <w:br/>
            </w:r>
            <w:r>
              <w:rPr>
                <w:rFonts w:ascii="Times New Roman"/>
                <w:b w:val="false"/>
                <w:i w:val="false"/>
                <w:color w:val="000000"/>
                <w:sz w:val="20"/>
              </w:rPr>
              <w:t>қорытынды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187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w:t>
            </w:r>
            <w:r>
              <w:br/>
            </w:r>
            <w:r>
              <w:rPr>
                <w:rFonts w:ascii="Times New Roman"/>
                <w:b w:val="false"/>
                <w:i w:val="false"/>
                <w:color w:val="000000"/>
                <w:sz w:val="20"/>
              </w:rPr>
              <w:t>санитариялық бақылау және қадағалау</w:t>
            </w:r>
            <w:r>
              <w:br/>
            </w:r>
            <w:r>
              <w:rPr>
                <w:rFonts w:ascii="Times New Roman"/>
                <w:b w:val="false"/>
                <w:i w:val="false"/>
                <w:color w:val="000000"/>
                <w:sz w:val="20"/>
              </w:rPr>
              <w:t>объектілеріне ветеринариялық-</w:t>
            </w:r>
            <w:r>
              <w:br/>
            </w:r>
            <w:r>
              <w:rPr>
                <w:rFonts w:ascii="Times New Roman"/>
                <w:b w:val="false"/>
                <w:i w:val="false"/>
                <w:color w:val="000000"/>
                <w:sz w:val="20"/>
              </w:rPr>
              <w:t>санитариялық қорытынды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w:t>
      </w:r>
      <w:r>
        <w:br/>
      </w:r>
      <w:r>
        <w:rPr>
          <w:rFonts w:ascii="Times New Roman"/>
          <w:b/>
          <w:i w:val="false"/>
          <w:color w:val="000000"/>
        </w:rPr>
        <w:t xml:space="preserve">функционалдық өзара іс-қимылының диаграммасы </w:t>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124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12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29 қыркүйектегі</w:t>
            </w:r>
            <w:r>
              <w:br/>
            </w:r>
            <w:r>
              <w:rPr>
                <w:rFonts w:ascii="Times New Roman"/>
                <w:b w:val="false"/>
                <w:i w:val="false"/>
                <w:color w:val="000000"/>
                <w:sz w:val="20"/>
              </w:rPr>
              <w:t>№ 3/570</w:t>
            </w:r>
            <w:r>
              <w:br/>
            </w:r>
            <w:r>
              <w:rPr>
                <w:rFonts w:ascii="Times New Roman"/>
                <w:b w:val="false"/>
                <w:i w:val="false"/>
                <w:color w:val="000000"/>
                <w:sz w:val="20"/>
              </w:rPr>
              <w:t>қаулысымен бекітілген</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N 4/454 (алғашқы ресми жарияланған күнінен кейiн күнтiзбелiк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4" w:id="2"/>
    <w:p>
      <w:pPr>
        <w:spacing w:after="0"/>
        <w:ind w:left="0"/>
        <w:jc w:val="left"/>
      </w:pPr>
      <w:r>
        <w:rPr>
          <w:rFonts w:ascii="Times New Roman"/>
          <w:b/>
          <w:i w:val="false"/>
          <w:color w:val="000000"/>
        </w:rPr>
        <w:t xml:space="preserve"> "Ветеринариялық анықтамалар беру"</w:t>
      </w:r>
      <w:r>
        <w:br/>
      </w:r>
      <w:r>
        <w:rPr>
          <w:rFonts w:ascii="Times New Roman"/>
          <w:b/>
          <w:i w:val="false"/>
          <w:color w:val="000000"/>
        </w:rPr>
        <w:t>мемлекеттік көрсетілетін қызмет регламенті 1. Жалпы ережелер</w:t>
      </w:r>
    </w:p>
    <w:bookmarkEnd w:id="2"/>
    <w:p>
      <w:pPr>
        <w:spacing w:after="0"/>
        <w:ind w:left="0"/>
        <w:jc w:val="both"/>
      </w:pPr>
      <w:r>
        <w:rPr>
          <w:rFonts w:ascii="Times New Roman"/>
          <w:b w:val="false"/>
          <w:i w:val="false"/>
          <w:color w:val="000000"/>
          <w:sz w:val="28"/>
        </w:rPr>
        <w:t xml:space="preserve">
      1. "Ветеринариялық анықтамалар беру" мемлекеттік көрсетілетін қызметін (бұдан әрі – мемлекеттік көрсетілетін қызмет) "Алматы қаласы Ауыл шаруашылығы және ветеринария басқармасының шаруашылық жүргізу құқығындағы "Қалалық ветеринариялық қызметі" коммуналдық мемлекеттік кәсіпорны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"Ветеринариялық анықтамалар беру"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 elicense.kz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ветеринариялық анықтама не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p>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p>
      <w:pPr>
        <w:spacing w:after="0"/>
        <w:ind w:left="0"/>
        <w:jc w:val="left"/>
      </w:pPr>
      <w:r>
        <w:rPr>
          <w:rFonts w:ascii="Times New Roman"/>
          <w:b/>
          <w:i w:val="false"/>
          <w:color w:val="000000"/>
        </w:rPr>
        <w:t xml:space="preserve"> 2. Мемлекеттік қызмет көрсету процесіндегі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алушының (немесе оның сенімхат бойынша өкілінің)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 отырып, көрсетілетін қызметті берушіге жүгінуі мемлекеттiк қызметті көрсету рәсімін (іс-қимылды) бастауға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орындауұзақтығы:</w:t>
      </w:r>
    </w:p>
    <w:p>
      <w:pPr>
        <w:spacing w:after="0"/>
        <w:ind w:left="0"/>
        <w:jc w:val="both"/>
      </w:pPr>
      <w:r>
        <w:rPr>
          <w:rFonts w:ascii="Times New Roman"/>
          <w:b w:val="false"/>
          <w:i w:val="false"/>
          <w:color w:val="000000"/>
          <w:sz w:val="28"/>
        </w:rPr>
        <w:t xml:space="preserve">
      1 рәсім: көрсетілетін қызметті берушінің кеңсесі көрсетілетін қызметті алушының өтінішін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құжаттарын қабылдайды, құжаттар топтамасын қабылдау күні мен уақытын белгілей отырып, тіркейді. Орындау ұзақтығы – 15 (он бес) минуттан аспайды;</w:t>
      </w:r>
    </w:p>
    <w:p>
      <w:pPr>
        <w:spacing w:after="0"/>
        <w:ind w:left="0"/>
        <w:jc w:val="both"/>
      </w:pPr>
      <w:r>
        <w:rPr>
          <w:rFonts w:ascii="Times New Roman"/>
          <w:b w:val="false"/>
          <w:i w:val="false"/>
          <w:color w:val="000000"/>
          <w:sz w:val="28"/>
        </w:rPr>
        <w:t>
      2 рәсім: көрсетілетін қызметті берушінің басшысы немесе оның орынбасары көрсетілетін қызметті алушының өтінішін көрсетілетін қызметті берушінің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3 рәсім: көрсетілетін қызметті берушінің жауапты орындаушысы жануарды, жануарлардан алынатын өнімдер мен шикізатқа ветеринариялық қарап тексеруді жүргізеді және ветеринариялық анықтаманы ресімдейді. Орындау ұзақтығы – 30 (отыз) минут;</w:t>
      </w:r>
    </w:p>
    <w:p>
      <w:pPr>
        <w:spacing w:after="0"/>
        <w:ind w:left="0"/>
        <w:jc w:val="both"/>
      </w:pPr>
      <w:r>
        <w:rPr>
          <w:rFonts w:ascii="Times New Roman"/>
          <w:b w:val="false"/>
          <w:i w:val="false"/>
          <w:color w:val="000000"/>
          <w:sz w:val="28"/>
        </w:rPr>
        <w:t>
      4 рәсім: көрсетілетін қызметті беруші кеңсесінің көрсетілетін қызметті алушыға ветеринариялық анықтаманы беруі немесе жазбаша түрде дәлелді бас тартуы. Орындау ұзақтығы – 15 (он бес) минут.</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құжаттарын және өтінішін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3 рәсімнің нәтижесі – ветеринариялық анықтаманы ресімдеу;</w:t>
      </w:r>
    </w:p>
    <w:p>
      <w:pPr>
        <w:spacing w:after="0"/>
        <w:ind w:left="0"/>
        <w:jc w:val="both"/>
      </w:pPr>
      <w:r>
        <w:rPr>
          <w:rFonts w:ascii="Times New Roman"/>
          <w:b w:val="false"/>
          <w:i w:val="false"/>
          <w:color w:val="000000"/>
          <w:sz w:val="28"/>
        </w:rPr>
        <w:t>
      4 рәсімнің нәтижесі – көрсетілетін қызметті алушыға ветеринариялық анықтаманы беру немесе жазбаша түрде дәлелді бас тарту.</w:t>
      </w:r>
    </w:p>
    <w:p>
      <w:pPr>
        <w:spacing w:after="0"/>
        <w:ind w:left="0"/>
        <w:jc w:val="both"/>
      </w:pPr>
      <w:r>
        <w:rPr>
          <w:rFonts w:ascii="Times New Roman"/>
          <w:b w:val="false"/>
          <w:i w:val="false"/>
          <w:color w:val="000000"/>
          <w:sz w:val="28"/>
        </w:rPr>
        <w:t>
      Мемлекеттік қызметті көрсету мерзімі көрсетілетін қызметті алушының құжаттар топтамасын тапсырған күннен бастап – жүгінген күн ішінде.</w:t>
      </w:r>
    </w:p>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қызметті көрсету кезінде көрсетілетін қызметті берушінің құрылымдық бөлімшелерінің (қызметкерлерінің) арасындағы рәсідер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құжаттар топтамасын қабылдау күні мен уақытын белгілей отырып, тіркеуі. Орындау ұзақтығы – 15 (он бес) минуттан аспайды;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3) көрсетілетін қызметті берушінің жауапты орындаушысы жануарды, жануарлардан алынатын өнімдер мен шикізатқа ветеринариялық қарап тексеруді жүргізеді және ветеринариялық анықтаманы ресімдейді. Орындау ұзақтығы – 1 (бір) күннен аспайды;</w:t>
      </w:r>
    </w:p>
    <w:p>
      <w:pPr>
        <w:spacing w:after="0"/>
        <w:ind w:left="0"/>
        <w:jc w:val="both"/>
      </w:pPr>
      <w:r>
        <w:rPr>
          <w:rFonts w:ascii="Times New Roman"/>
          <w:b w:val="false"/>
          <w:i w:val="false"/>
          <w:color w:val="000000"/>
          <w:sz w:val="28"/>
        </w:rPr>
        <w:t>
      4) көрсетілетін қызметті беруші кеңсесінің көрсетілетін қызметті алушыға ветеринариялық анықтаманы беруі. Орындау ұзақтығы – 15 (он бес) минуттан аспайды.</w:t>
      </w:r>
    </w:p>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арасындағы рәсімдер (іс-қимылдар) реттілігінің толық сипаттамасы осы Регламенттің қосымшасына сәйкес мемлекеттік қызмет көрсетудің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 коммерциялық емес</w:t>
      </w:r>
      <w:r>
        <w:br/>
      </w:r>
      <w:r>
        <w:rPr>
          <w:rFonts w:ascii="Times New Roman"/>
          <w:b/>
          <w:i w:val="false"/>
          <w:color w:val="000000"/>
        </w:rPr>
        <w:t>акционерлік қоғамымен және (немесе) өзге де көрсетілетін қызметті берушілермен</w:t>
      </w:r>
      <w:r>
        <w:br/>
      </w:r>
      <w:r>
        <w:rPr>
          <w:rFonts w:ascii="Times New Roman"/>
          <w:b/>
          <w:i w:val="false"/>
          <w:color w:val="000000"/>
        </w:rPr>
        <w:t>өзара іс-қимыл тәртібінің, сондай-ақ мемлекеттік қызмет көрсету процесінде</w:t>
      </w:r>
      <w:r>
        <w:br/>
      </w:r>
      <w:r>
        <w:rPr>
          <w:rFonts w:ascii="Times New Roman"/>
          <w:b/>
          <w:i w:val="false"/>
          <w:color w:val="000000"/>
        </w:rPr>
        <w:t>ақпараттық жүйелерді пайдалану тәртібінің сипаттамасы</w:t>
      </w:r>
    </w:p>
    <w:p>
      <w:pPr>
        <w:spacing w:after="0"/>
        <w:ind w:left="0"/>
        <w:jc w:val="both"/>
      </w:pPr>
      <w:r>
        <w:rPr>
          <w:rFonts w:ascii="Times New Roman"/>
          <w:b w:val="false"/>
          <w:i w:val="false"/>
          <w:color w:val="000000"/>
          <w:sz w:val="28"/>
        </w:rPr>
        <w:t>
      10. Мемлекеттік қызмет Мемлекеттік корпорация және оның аумақтық бөлімшелері арқылы көрсетілмейді, мемлекеттік қызмет көрсету процесінде өзге ақпараттық жүйелерді пайдалану қарастырылмаған.</w:t>
      </w:r>
    </w:p>
    <w:p>
      <w:pPr>
        <w:spacing w:after="0"/>
        <w:ind w:left="0"/>
        <w:jc w:val="both"/>
      </w:pPr>
      <w:r>
        <w:rPr>
          <w:rFonts w:ascii="Times New Roman"/>
          <w:b w:val="false"/>
          <w:i w:val="false"/>
          <w:color w:val="000000"/>
          <w:sz w:val="28"/>
        </w:rPr>
        <w:t>
      11. Портал арқылы мемлекеттік қызмет көрсету кезінде жүгіну тәртібінің және көрсетілетін қызметті беруші мен көрсетілетін қызметті алушы рәсімдерінің (іс-қимылдардың) реттілігін сипаттау:</w:t>
      </w:r>
    </w:p>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сақталатын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 процесс – көрсетілетін қызметті берушінің "е-Agriculture"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 ұсынған құжаттардың ветеринариялық анықтаманы беру негіздеріне сәйкестігін тексеруі;</w:t>
      </w:r>
    </w:p>
    <w:p>
      <w:pPr>
        <w:spacing w:after="0"/>
        <w:ind w:left="0"/>
        <w:jc w:val="both"/>
      </w:pPr>
      <w:r>
        <w:rPr>
          <w:rFonts w:ascii="Times New Roman"/>
          <w:b w:val="false"/>
          <w:i w:val="false"/>
          <w:color w:val="000000"/>
          <w:sz w:val="28"/>
        </w:rPr>
        <w:t>
      12)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13) 9 процесс – көрсетілетін қызметті алушының құжаттардың жұмысқа қабылданғаны, көрсетілетін қызметті берушінің уәкілетті адамының ЭЦҚ куәландырылған электрондық құжат нысанындағы ветеринариялық анықтаманы алу күні мен уақыты туралы хабарламаны алуы.</w:t>
      </w:r>
    </w:p>
    <w:p>
      <w:pPr>
        <w:spacing w:after="0"/>
        <w:ind w:left="0"/>
        <w:jc w:val="both"/>
      </w:pPr>
      <w:r>
        <w:rPr>
          <w:rFonts w:ascii="Times New Roman"/>
          <w:b w:val="false"/>
          <w:i w:val="false"/>
          <w:color w:val="000000"/>
          <w:sz w:val="28"/>
        </w:rPr>
        <w:t>
      12. Портал арқылы мемлекеттік қызмет көрсету кезіндегі қадамдық іс-қимылдар мен шешімдер осы Регламенттің 2 қосымшасында келтірілген:</w:t>
      </w:r>
    </w:p>
    <w:p>
      <w:pPr>
        <w:spacing w:after="0"/>
        <w:ind w:left="0"/>
        <w:jc w:val="both"/>
      </w:pPr>
      <w:r>
        <w:rPr>
          <w:rFonts w:ascii="Times New Roman"/>
          <w:b w:val="false"/>
          <w:i w:val="false"/>
          <w:color w:val="000000"/>
          <w:sz w:val="28"/>
        </w:rPr>
        <w:t>
      1) 1 процесс – көрсетілетін қызметті берушінің жауапты орындаушысының мемлекеттік қызметті көрсету үшін логин мен парольді ББАЖ-ға енгізуі (авторизациялау процесі);</w:t>
      </w:r>
    </w:p>
    <w:p>
      <w:pPr>
        <w:spacing w:after="0"/>
        <w:ind w:left="0"/>
        <w:jc w:val="both"/>
      </w:pPr>
      <w:r>
        <w:rPr>
          <w:rFonts w:ascii="Times New Roman"/>
          <w:b w:val="false"/>
          <w:i w:val="false"/>
          <w:color w:val="000000"/>
          <w:sz w:val="28"/>
        </w:rPr>
        <w:t>
      2) 1 шарт – логин мен пароль арқылы көрсетілетін қызметті берушінің тіркелген жауапты орындаушысы туралы деректердің түпнұсқалығын ББАЖ-да тексеру;</w:t>
      </w:r>
    </w:p>
    <w:p>
      <w:pPr>
        <w:spacing w:after="0"/>
        <w:ind w:left="0"/>
        <w:jc w:val="both"/>
      </w:pPr>
      <w:r>
        <w:rPr>
          <w:rFonts w:ascii="Times New Roman"/>
          <w:b w:val="false"/>
          <w:i w:val="false"/>
          <w:color w:val="000000"/>
          <w:sz w:val="28"/>
        </w:rPr>
        <w:t>
      3) 2 процесс – ББАЖ-да көрсетілетін қызметті берушінің жауапты орындаушысының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4) 3 процесс – көрсетілетін қызметті берушінің жауапты орындаушысының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шығаруы және көрсетілетін қызметті берушінің жауапты орындаушысының көрсетілетін қызметті алушының деректерін енгізуі;</w:t>
      </w:r>
    </w:p>
    <w:p>
      <w:pPr>
        <w:spacing w:after="0"/>
        <w:ind w:left="0"/>
        <w:jc w:val="both"/>
      </w:pPr>
      <w:r>
        <w:rPr>
          <w:rFonts w:ascii="Times New Roman"/>
          <w:b w:val="false"/>
          <w:i w:val="false"/>
          <w:color w:val="000000"/>
          <w:sz w:val="28"/>
        </w:rPr>
        <w:t>
      5) 4 процесс – "электрондық үкімет" шлюзі арқылы "Жеке тұлғалар" мемлекеттік деректер қорына/"Заңды тұлғалар" мемлекеттік деректер қорына (бұдан әрі – ЖТ МДҚ/ЗТ МДҚ) көрсетілетін қызметті алушының деректері туралы сұрауды жолдау;</w:t>
      </w:r>
    </w:p>
    <w:p>
      <w:pPr>
        <w:spacing w:after="0"/>
        <w:ind w:left="0"/>
        <w:jc w:val="both"/>
      </w:pPr>
      <w:r>
        <w:rPr>
          <w:rFonts w:ascii="Times New Roman"/>
          <w:b w:val="false"/>
          <w:i w:val="false"/>
          <w:color w:val="000000"/>
          <w:sz w:val="28"/>
        </w:rPr>
        <w:t>
      6) 2 шарт – ЖТ МДҚ/ЗТ МДҚ-да көрсетілетін қызметті алушы деректерінің болуын тексеру;</w:t>
      </w:r>
    </w:p>
    <w:p>
      <w:pPr>
        <w:spacing w:after="0"/>
        <w:ind w:left="0"/>
        <w:jc w:val="both"/>
      </w:pPr>
      <w:r>
        <w:rPr>
          <w:rFonts w:ascii="Times New Roman"/>
          <w:b w:val="false"/>
          <w:i w:val="false"/>
          <w:color w:val="000000"/>
          <w:sz w:val="28"/>
        </w:rPr>
        <w:t>
      7) 5 процесс – ЖТ МДҚ/ЗТ МДҚ-да көрсетілетін қызметті алушы деректерінің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8) 6 процесс – көрсетілетін қызметті алушының қағаз нысанда құжаттардың болуы туралы белгі қою бөлігінде өтініш нысанын толтыруы және көрсетілетін қызметті берушінің жауапты орындаушысының көрсетілетін қызметті алушы ұсынған қажетті құжаттарды сканерден өткізуі және оларды өтініш нысанына тіркеуі;</w:t>
      </w:r>
    </w:p>
    <w:p>
      <w:pPr>
        <w:spacing w:after="0"/>
        <w:ind w:left="0"/>
        <w:jc w:val="both"/>
      </w:pPr>
      <w:r>
        <w:rPr>
          <w:rFonts w:ascii="Times New Roman"/>
          <w:b w:val="false"/>
          <w:i w:val="false"/>
          <w:color w:val="000000"/>
          <w:sz w:val="28"/>
        </w:rPr>
        <w:t>
      9) 7 процесс – көрсетілетін қызметті алушының өтінішін ББАЖ-да тіркеу және өңдеу;</w:t>
      </w:r>
    </w:p>
    <w:p>
      <w:pPr>
        <w:spacing w:after="0"/>
        <w:ind w:left="0"/>
        <w:jc w:val="both"/>
      </w:pPr>
      <w:r>
        <w:rPr>
          <w:rFonts w:ascii="Times New Roman"/>
          <w:b w:val="false"/>
          <w:i w:val="false"/>
          <w:color w:val="000000"/>
          <w:sz w:val="28"/>
        </w:rPr>
        <w:t>
      10) 3 шарт – көрсетілетін қызметті берушінің көрсетілетін қызметті алушы ұсынған құжаттардың ветеринариялық анықтаманы беру негіздеріне сәйкестігін тексеруі;</w:t>
      </w:r>
    </w:p>
    <w:p>
      <w:pPr>
        <w:spacing w:after="0"/>
        <w:ind w:left="0"/>
        <w:jc w:val="both"/>
      </w:pPr>
      <w:r>
        <w:rPr>
          <w:rFonts w:ascii="Times New Roman"/>
          <w:b w:val="false"/>
          <w:i w:val="false"/>
          <w:color w:val="000000"/>
          <w:sz w:val="28"/>
        </w:rPr>
        <w:t>
      11) 8 процесс – көрсетілетін қызметті алушының деректерінде бұзушылықтардың болуына байланысты мемлекеттік қызмет көрсетуді тоқтату және көрсетілетін қызметті алушыға тиісті хабарлама жолдау;</w:t>
      </w:r>
    </w:p>
    <w:p>
      <w:pPr>
        <w:spacing w:after="0"/>
        <w:ind w:left="0"/>
        <w:jc w:val="both"/>
      </w:pPr>
      <w:r>
        <w:rPr>
          <w:rFonts w:ascii="Times New Roman"/>
          <w:b w:val="false"/>
          <w:i w:val="false"/>
          <w:color w:val="000000"/>
          <w:sz w:val="28"/>
        </w:rPr>
        <w:t>
      12) 9 процесс – ветеринариялық анықтаманы ресімдеу немесе дәлелді бас тартуды куәландыру.</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іс-қимылының диаграммасы осы Регламенттің 2 қосымшасында берілген.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"Веринариялық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29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регламетіне 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 </w:t>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75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12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29 қыркүйектегі № 3/570</w:t>
            </w:r>
            <w:r>
              <w:br/>
            </w:r>
            <w:r>
              <w:rPr>
                <w:rFonts w:ascii="Times New Roman"/>
                <w:b w:val="false"/>
                <w:i w:val="false"/>
                <w:color w:val="000000"/>
                <w:sz w:val="20"/>
              </w:rPr>
              <w:t>қаулысымен бекітілген</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N 4/454 (алғашқы ресми жарияланған күнінен кейiн күнтiзбелiк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22" w:id="3"/>
    <w:p>
      <w:pPr>
        <w:spacing w:after="0"/>
        <w:ind w:left="0"/>
        <w:jc w:val="left"/>
      </w:pPr>
      <w:r>
        <w:rPr>
          <w:rFonts w:ascii="Times New Roman"/>
          <w:b/>
          <w:i w:val="false"/>
          <w:color w:val="000000"/>
        </w:rPr>
        <w:t xml:space="preserve"> "Жануарларды өсіруді, жануарларды союға дайындауды (союды), сақтауды,</w:t>
      </w:r>
      <w:r>
        <w:br/>
      </w:r>
      <w:r>
        <w:rPr>
          <w:rFonts w:ascii="Times New Roman"/>
          <w:b/>
          <w:i w:val="false"/>
          <w:color w:val="000000"/>
        </w:rPr>
        <w:t>өңдеуді және сатуды жүзеге асыратын өндіріс объектілеріне, сондай-ақ</w:t>
      </w:r>
      <w:r>
        <w:br/>
      </w:r>
      <w:r>
        <w:rPr>
          <w:rFonts w:ascii="Times New Roman"/>
          <w:b/>
          <w:i w:val="false"/>
          <w:color w:val="000000"/>
        </w:rPr>
        <w:t>ветеринариялық препараттарды, жем және жемазық қоспаларын өндіру,</w:t>
      </w:r>
      <w:r>
        <w:br/>
      </w:r>
      <w:r>
        <w:rPr>
          <w:rFonts w:ascii="Times New Roman"/>
          <w:b/>
          <w:i w:val="false"/>
          <w:color w:val="000000"/>
        </w:rPr>
        <w:t>сақтау және сату бойынша өндіріс объектілеріне тіркеу нөмірлерін беру"</w:t>
      </w:r>
      <w:r>
        <w:br/>
      </w:r>
      <w:r>
        <w:rPr>
          <w:rFonts w:ascii="Times New Roman"/>
          <w:b/>
          <w:i w:val="false"/>
          <w:color w:val="000000"/>
        </w:rPr>
        <w:t>мемлекеттік көрсетілетін қызмет регламенті 1. Жалпы ережелер</w:t>
      </w:r>
    </w:p>
    <w:bookmarkEnd w:id="3"/>
    <w:p>
      <w:pPr>
        <w:spacing w:after="0"/>
        <w:ind w:left="0"/>
        <w:jc w:val="both"/>
      </w:pPr>
      <w:r>
        <w:rPr>
          <w:rFonts w:ascii="Times New Roman"/>
          <w:b w:val="false"/>
          <w:i w:val="false"/>
          <w:color w:val="000000"/>
          <w:sz w:val="28"/>
        </w:rPr>
        <w:t xml:space="preserve">
      1.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мемлекеттiк көрсетілетін қызметін (бұдан әрі – мемлекеттік көрсетілетін қызмет) Алматы қаласы әкімдігінің уәкілетті органы –"Алматы қаласы Ауылшаруашылығы және ветеринария басқармасы" мемлекеттік мекемесі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нөмірдің берілгені туралы растама (бұдан әрі – растама) беру немесе берілген есептік нөмірді қайта ресімдеу не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 электрондық түрде.</w:t>
      </w:r>
    </w:p>
    <w:p>
      <w:pPr>
        <w:spacing w:after="0"/>
        <w:ind w:left="0"/>
        <w:jc w:val="left"/>
      </w:pPr>
      <w:r>
        <w:rPr>
          <w:rFonts w:ascii="Times New Roman"/>
          <w:b/>
          <w:i w:val="false"/>
          <w:color w:val="000000"/>
        </w:rPr>
        <w:t xml:space="preserve"> 2. Мемлекеттік қызмет көрсету процесіндегі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алушы өтініш берген кезде мемлекеттік қызметті көрсету рәсімін (іс-қимылды) бастау үшін өтініштің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болуы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орындау ұзақтығы:</w:t>
      </w:r>
    </w:p>
    <w:p>
      <w:pPr>
        <w:spacing w:after="0"/>
        <w:ind w:left="0"/>
        <w:jc w:val="both"/>
      </w:pPr>
      <w:r>
        <w:rPr>
          <w:rFonts w:ascii="Times New Roman"/>
          <w:b w:val="false"/>
          <w:i w:val="false"/>
          <w:color w:val="000000"/>
          <w:sz w:val="28"/>
        </w:rPr>
        <w:t>
      1 рәсім: көрсетілетін қызметті беруші кеңсесінің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 рәсім: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Осы рәсімді жүзеге асыру үшін берілетін ең ұзақ уақыт – 1 (бір) жұмыс күні;</w:t>
      </w:r>
    </w:p>
    <w:p>
      <w:pPr>
        <w:spacing w:after="0"/>
        <w:ind w:left="0"/>
        <w:jc w:val="both"/>
      </w:pPr>
      <w:r>
        <w:rPr>
          <w:rFonts w:ascii="Times New Roman"/>
          <w:b w:val="false"/>
          <w:i w:val="false"/>
          <w:color w:val="000000"/>
          <w:sz w:val="28"/>
        </w:rPr>
        <w:t>
      3 рәсім: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xml:space="preserve">
      4 рәсім: көрсетілетін қызметті берушінің жауапты орындаушысы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ұсынған құжаттардың толықтығын тексереді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Осы рәсімді жүзеге асыру үшін берілетін ең ұзақ уақыт – 1 (бір) жұмыс күнінен аспайды;</w:t>
      </w:r>
    </w:p>
    <w:p>
      <w:pPr>
        <w:spacing w:after="0"/>
        <w:ind w:left="0"/>
        <w:jc w:val="both"/>
      </w:pPr>
      <w:r>
        <w:rPr>
          <w:rFonts w:ascii="Times New Roman"/>
          <w:b w:val="false"/>
          <w:i w:val="false"/>
          <w:color w:val="000000"/>
          <w:sz w:val="28"/>
        </w:rPr>
        <w:t>
      5 рәсім: көрсетілетін қызметті алушы ұсынған құжаттар сәйкес келген жағдайда келіп түскен құжаттармен танысады, тіркеу нөмірін беру туралы шешім дайындайды – 1 (бір) жұмыс күні;</w:t>
      </w:r>
    </w:p>
    <w:p>
      <w:pPr>
        <w:spacing w:after="0"/>
        <w:ind w:left="0"/>
        <w:jc w:val="both"/>
      </w:pPr>
      <w:r>
        <w:rPr>
          <w:rFonts w:ascii="Times New Roman"/>
          <w:b w:val="false"/>
          <w:i w:val="false"/>
          <w:color w:val="000000"/>
          <w:sz w:val="28"/>
        </w:rPr>
        <w:t>
      6 рәсім: жүзеге асыратын қызмет түрінің өзгеруіне әкеп соқтырмайтын өндіріс объектісінің атауы және/немесе ұйымдастырушылық-құқықтық нысаны өзгерген жағдайда көрсетілетін қызметті беруші тіркеу нөмірін қайта ресімдейді және растама береді – 1 (бір) жұмыс күні.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 бөлімінің басшысына жолдау;</w:t>
      </w:r>
    </w:p>
    <w:p>
      <w:pPr>
        <w:spacing w:after="0"/>
        <w:ind w:left="0"/>
        <w:jc w:val="both"/>
      </w:pPr>
      <w:r>
        <w:rPr>
          <w:rFonts w:ascii="Times New Roman"/>
          <w:b w:val="false"/>
          <w:i w:val="false"/>
          <w:color w:val="000000"/>
          <w:sz w:val="28"/>
        </w:rPr>
        <w:t>
      3 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 рәсімнің нәтижесі – өтініш беруші құжаттардың топтамасынтолық ұсынбаған жағдайда көрсетілетін қызметті беруші көрсетілген мерзімдерде өтінішті әрі қарай қараудан жазбаша түрде дәлелді бас тартады;</w:t>
      </w:r>
    </w:p>
    <w:p>
      <w:pPr>
        <w:spacing w:after="0"/>
        <w:ind w:left="0"/>
        <w:jc w:val="both"/>
      </w:pPr>
      <w:r>
        <w:rPr>
          <w:rFonts w:ascii="Times New Roman"/>
          <w:b w:val="false"/>
          <w:i w:val="false"/>
          <w:color w:val="000000"/>
          <w:sz w:val="28"/>
        </w:rPr>
        <w:t>
      5 рәсімнің нәтижесі – тіркеу нөмірін беру туралы шешім дайындайды;</w:t>
      </w:r>
    </w:p>
    <w:p>
      <w:pPr>
        <w:spacing w:after="0"/>
        <w:ind w:left="0"/>
        <w:jc w:val="both"/>
      </w:pPr>
      <w:r>
        <w:rPr>
          <w:rFonts w:ascii="Times New Roman"/>
          <w:b w:val="false"/>
          <w:i w:val="false"/>
          <w:color w:val="000000"/>
          <w:sz w:val="28"/>
        </w:rPr>
        <w:t>
      6 рәсімнің нәтижесі – көрсетілетін қызметті беруші тіркеу нөмірін қайта ресімдейді және растама береді.</w:t>
      </w:r>
    </w:p>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бөлімінің басшысы</w:t>
      </w:r>
    </w:p>
    <w:p>
      <w:pPr>
        <w:spacing w:after="0"/>
        <w:ind w:left="0"/>
        <w:jc w:val="both"/>
      </w:pPr>
      <w:r>
        <w:rPr>
          <w:rFonts w:ascii="Times New Roman"/>
          <w:b w:val="false"/>
          <w:i w:val="false"/>
          <w:color w:val="000000"/>
          <w:sz w:val="28"/>
        </w:rPr>
        <w:t>
      4)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қызметті көрсету кезінде көрсетілетін қызметті берушінің құрылымдық бөлімшелерінің (қызметкерлерінің) арасындағы рәсідер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құжаттар топтамасын қабылдау күні мен уақытын белгілей отырып, тіркеуі. Орындау ұзақтығы – 30 (отыз) минуттан аспайды;</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Орындау ұзақтығы – 1 (бір) жұмыс күні;</w:t>
      </w:r>
    </w:p>
    <w:p>
      <w:pPr>
        <w:spacing w:after="0"/>
        <w:ind w:left="0"/>
        <w:jc w:val="both"/>
      </w:pPr>
      <w:r>
        <w:rPr>
          <w:rFonts w:ascii="Times New Roman"/>
          <w:b w:val="false"/>
          <w:i w:val="false"/>
          <w:color w:val="000000"/>
          <w:sz w:val="28"/>
        </w:rPr>
        <w:t>
      3)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ұсынған құжаттардың толықтығын тексереді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Орындау ұзақтығы – 1 (бір) жұмыс күнінен аспайды;</w:t>
      </w:r>
    </w:p>
    <w:p>
      <w:pPr>
        <w:spacing w:after="0"/>
        <w:ind w:left="0"/>
        <w:jc w:val="both"/>
      </w:pPr>
      <w:r>
        <w:rPr>
          <w:rFonts w:ascii="Times New Roman"/>
          <w:b w:val="false"/>
          <w:i w:val="false"/>
          <w:color w:val="000000"/>
          <w:sz w:val="28"/>
        </w:rPr>
        <w:t>
      көрсетілетін қызметті алушы ұсынған құжаттар сәйкес келген жағдайда келіп түскен құжаттармен танысады, тіркеу нөмірін беру туралы шешім дайындайды – 1 (бір) жұмыс күні;</w:t>
      </w:r>
    </w:p>
    <w:p>
      <w:pPr>
        <w:spacing w:after="0"/>
        <w:ind w:left="0"/>
        <w:jc w:val="both"/>
      </w:pPr>
      <w:r>
        <w:rPr>
          <w:rFonts w:ascii="Times New Roman"/>
          <w:b w:val="false"/>
          <w:i w:val="false"/>
          <w:color w:val="000000"/>
          <w:sz w:val="28"/>
        </w:rPr>
        <w:t>
      жүзеге асыратын қызмет түрінің өзгеруіне әкеп соқтырмайтын өндіріс объектісінің атауы және/немесе ұйымдастырушылық-құқықтық нысаны өзгерген жағдайда көрсетілетін қызметті беруші тіркеу нөмірін қайта ресімдейді және растама береді – 1 (бір) жұмыс күні.</w:t>
      </w:r>
    </w:p>
    <w:p>
      <w:pPr>
        <w:spacing w:after="0"/>
        <w:ind w:left="0"/>
        <w:jc w:val="both"/>
      </w:pPr>
      <w:r>
        <w:rPr>
          <w:rFonts w:ascii="Times New Roman"/>
          <w:b w:val="false"/>
          <w:i w:val="false"/>
          <w:color w:val="000000"/>
          <w:sz w:val="28"/>
        </w:rPr>
        <w:t>
      5) көрсетілетін қызметті беруші кеңсесінің көрсетілетін қызметті алушыға мемлекеттік қызметті көрсету нәтижесін беру. Орындау ұзақтығы – 15 (он бес) минуттан аспайды.</w:t>
      </w:r>
    </w:p>
    <w:p>
      <w:pPr>
        <w:spacing w:after="0"/>
        <w:ind w:left="0"/>
        <w:jc w:val="both"/>
      </w:pPr>
      <w:r>
        <w:rPr>
          <w:rFonts w:ascii="Times New Roman"/>
          <w:b w:val="false"/>
          <w:i w:val="false"/>
          <w:color w:val="000000"/>
          <w:sz w:val="28"/>
        </w:rPr>
        <w:t>
      9.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1 қосымшасына сәйкес мемлекеттік қызмет көрсетудің бизнес-процестерінің анықтамалығында келтірілген.</w:t>
      </w:r>
    </w:p>
    <w:p>
      <w:pPr>
        <w:spacing w:after="0"/>
        <w:ind w:left="0"/>
        <w:jc w:val="left"/>
      </w:pPr>
      <w:r>
        <w:rPr>
          <w:rFonts w:ascii="Times New Roman"/>
          <w:b/>
          <w:i w:val="false"/>
          <w:color w:val="000000"/>
        </w:rPr>
        <w:t xml:space="preserve"> 4. "Азаматтарға арналған үкімет" мемлекеттік корпорациясы" коммерциялық емес</w:t>
      </w:r>
      <w:r>
        <w:br/>
      </w:r>
      <w:r>
        <w:rPr>
          <w:rFonts w:ascii="Times New Roman"/>
          <w:b/>
          <w:i w:val="false"/>
          <w:color w:val="000000"/>
        </w:rPr>
        <w:t>акционерлік қоғамымен және (немесе) өзге де көрсетілетін қызметті берушілермен</w:t>
      </w:r>
      <w:r>
        <w:br/>
      </w:r>
      <w:r>
        <w:rPr>
          <w:rFonts w:ascii="Times New Roman"/>
          <w:b/>
          <w:i w:val="false"/>
          <w:color w:val="000000"/>
        </w:rPr>
        <w:t>өзара іс-қимыл тәртібінің, сондай-ақ мемлекеттік қызмет көрсету процесінде</w:t>
      </w:r>
      <w:r>
        <w:br/>
      </w:r>
      <w:r>
        <w:rPr>
          <w:rFonts w:ascii="Times New Roman"/>
          <w:b/>
          <w:i w:val="false"/>
          <w:color w:val="000000"/>
        </w:rPr>
        <w:t>ақпараттық жүйелерді пайдалану тәртібінің сипаттамасы</w:t>
      </w:r>
    </w:p>
    <w:p>
      <w:pPr>
        <w:spacing w:after="0"/>
        <w:ind w:left="0"/>
        <w:jc w:val="both"/>
      </w:pPr>
      <w:r>
        <w:rPr>
          <w:rFonts w:ascii="Times New Roman"/>
          <w:b w:val="false"/>
          <w:i w:val="false"/>
          <w:color w:val="000000"/>
          <w:sz w:val="28"/>
        </w:rPr>
        <w:t>
      10. Мемлекеттік қызмет Мемлекеттік корпорация және оның аумақтық бөлімшелері арқылы көрсетілмейді, мемлекеттік қызмет көрсету процесінде өзге ақпараттық жүйелерді пайдалану қарастырылмаған.</w:t>
      </w:r>
    </w:p>
    <w:p>
      <w:pPr>
        <w:spacing w:after="0"/>
        <w:ind w:left="0"/>
        <w:jc w:val="both"/>
      </w:pPr>
      <w:r>
        <w:rPr>
          <w:rFonts w:ascii="Times New Roman"/>
          <w:b w:val="false"/>
          <w:i w:val="false"/>
          <w:color w:val="000000"/>
          <w:sz w:val="28"/>
        </w:rPr>
        <w:t>
      11. Портал арқылы мемлекеттік қызмет көрсету кезінде жүгіну тәртібінің және көрсетілетін қызметті беруші мен көрсетілетін қызметті алушы рәсімдерінің (іс-қимылдардың) реттілігін сипаттау:</w:t>
      </w:r>
    </w:p>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сақталатын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 процесс – көрсетілетін қызметті берушінің "е-Agriculture"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 ұсынған құжаттардың есептік нөмірді беру негіздеріне сәйкестігін тексеруі;</w:t>
      </w:r>
    </w:p>
    <w:p>
      <w:pPr>
        <w:spacing w:after="0"/>
        <w:ind w:left="0"/>
        <w:jc w:val="both"/>
      </w:pPr>
      <w:r>
        <w:rPr>
          <w:rFonts w:ascii="Times New Roman"/>
          <w:b w:val="false"/>
          <w:i w:val="false"/>
          <w:color w:val="000000"/>
          <w:sz w:val="28"/>
        </w:rPr>
        <w:t>
      12)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ББАЖ-да қалыптастырылған мемлекеттік қызмет көрсету нәтижесін алуы. Электрондық құжат көрсетілетін қызметті берушінің уәкілетті тұлғасының ЭЦҚ пайдаланумен қалыптастырылады. </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іс-қимылының диаграммасы осы Регламенттің 2 қосымшасында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жануарларды союға дайындауды</w:t>
            </w:r>
            <w:r>
              <w:br/>
            </w:r>
            <w:r>
              <w:rPr>
                <w:rFonts w:ascii="Times New Roman"/>
                <w:b w:val="false"/>
                <w:i w:val="false"/>
                <w:color w:val="000000"/>
                <w:sz w:val="20"/>
              </w:rPr>
              <w:t>(союды), сақтауды, өңдеуді және</w:t>
            </w:r>
            <w:r>
              <w:br/>
            </w:r>
            <w:r>
              <w:rPr>
                <w:rFonts w:ascii="Times New Roman"/>
                <w:b w:val="false"/>
                <w:i w:val="false"/>
                <w:color w:val="000000"/>
                <w:sz w:val="20"/>
              </w:rPr>
              <w:t>сатуды жүзеге асыратын өндіріс</w:t>
            </w:r>
            <w:r>
              <w:br/>
            </w:r>
            <w:r>
              <w:rPr>
                <w:rFonts w:ascii="Times New Roman"/>
                <w:b w:val="false"/>
                <w:i w:val="false"/>
                <w:color w:val="000000"/>
                <w:sz w:val="20"/>
              </w:rPr>
              <w:t>объектілеріне, сондай-ақ</w:t>
            </w:r>
            <w:r>
              <w:br/>
            </w:r>
            <w:r>
              <w:rPr>
                <w:rFonts w:ascii="Times New Roman"/>
                <w:b w:val="false"/>
                <w:i w:val="false"/>
                <w:color w:val="000000"/>
                <w:sz w:val="20"/>
              </w:rPr>
              <w:t>ветеринариялық препараттарды,</w:t>
            </w:r>
            <w:r>
              <w:br/>
            </w:r>
            <w:r>
              <w:rPr>
                <w:rFonts w:ascii="Times New Roman"/>
                <w:b w:val="false"/>
                <w:i w:val="false"/>
                <w:color w:val="000000"/>
                <w:sz w:val="20"/>
              </w:rPr>
              <w:t>жем және жемазық қоспаларын</w:t>
            </w:r>
            <w:r>
              <w:br/>
            </w:r>
            <w:r>
              <w:rPr>
                <w:rFonts w:ascii="Times New Roman"/>
                <w:b w:val="false"/>
                <w:i w:val="false"/>
                <w:color w:val="000000"/>
                <w:sz w:val="20"/>
              </w:rPr>
              <w:t>өндіру, сақтау және сату</w:t>
            </w:r>
            <w:r>
              <w:br/>
            </w:r>
            <w:r>
              <w:rPr>
                <w:rFonts w:ascii="Times New Roman"/>
                <w:b w:val="false"/>
                <w:i w:val="false"/>
                <w:color w:val="000000"/>
                <w:sz w:val="20"/>
              </w:rPr>
              <w:t>бойынша өндіріс объектілеріне</w:t>
            </w:r>
            <w:r>
              <w:br/>
            </w:r>
            <w:r>
              <w:rPr>
                <w:rFonts w:ascii="Times New Roman"/>
                <w:b w:val="false"/>
                <w:i w:val="false"/>
                <w:color w:val="000000"/>
                <w:sz w:val="20"/>
              </w:rPr>
              <w:t>тіркеу нөмірлерін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1115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жануарларды союға дайындауды</w:t>
            </w:r>
            <w:r>
              <w:br/>
            </w:r>
            <w:r>
              <w:rPr>
                <w:rFonts w:ascii="Times New Roman"/>
                <w:b w:val="false"/>
                <w:i w:val="false"/>
                <w:color w:val="000000"/>
                <w:sz w:val="20"/>
              </w:rPr>
              <w:t>(союды), сақтауды, өңдеуді және</w:t>
            </w:r>
            <w:r>
              <w:br/>
            </w:r>
            <w:r>
              <w:rPr>
                <w:rFonts w:ascii="Times New Roman"/>
                <w:b w:val="false"/>
                <w:i w:val="false"/>
                <w:color w:val="000000"/>
                <w:sz w:val="20"/>
              </w:rPr>
              <w:t>сатуды жүзеге асыратын өндіріс</w:t>
            </w:r>
            <w:r>
              <w:br/>
            </w:r>
            <w:r>
              <w:rPr>
                <w:rFonts w:ascii="Times New Roman"/>
                <w:b w:val="false"/>
                <w:i w:val="false"/>
                <w:color w:val="000000"/>
                <w:sz w:val="20"/>
              </w:rPr>
              <w:t>объектілеріне, сондай-ақ</w:t>
            </w:r>
            <w:r>
              <w:br/>
            </w:r>
            <w:r>
              <w:rPr>
                <w:rFonts w:ascii="Times New Roman"/>
                <w:b w:val="false"/>
                <w:i w:val="false"/>
                <w:color w:val="000000"/>
                <w:sz w:val="20"/>
              </w:rPr>
              <w:t>ветеринариялық препараттарды,</w:t>
            </w:r>
            <w:r>
              <w:br/>
            </w:r>
            <w:r>
              <w:rPr>
                <w:rFonts w:ascii="Times New Roman"/>
                <w:b w:val="false"/>
                <w:i w:val="false"/>
                <w:color w:val="000000"/>
                <w:sz w:val="20"/>
              </w:rPr>
              <w:t>жем және жемазық қоспаларын</w:t>
            </w:r>
            <w:r>
              <w:br/>
            </w:r>
            <w:r>
              <w:rPr>
                <w:rFonts w:ascii="Times New Roman"/>
                <w:b w:val="false"/>
                <w:i w:val="false"/>
                <w:color w:val="000000"/>
                <w:sz w:val="20"/>
              </w:rPr>
              <w:t>өндіру, сақтау және сату</w:t>
            </w:r>
            <w:r>
              <w:br/>
            </w:r>
            <w:r>
              <w:rPr>
                <w:rFonts w:ascii="Times New Roman"/>
                <w:b w:val="false"/>
                <w:i w:val="false"/>
                <w:color w:val="000000"/>
                <w:sz w:val="20"/>
              </w:rPr>
              <w:t>бойынша өндіріс объектілеріне</w:t>
            </w:r>
            <w:r>
              <w:br/>
            </w:r>
            <w:r>
              <w:rPr>
                <w:rFonts w:ascii="Times New Roman"/>
                <w:b w:val="false"/>
                <w:i w:val="false"/>
                <w:color w:val="000000"/>
                <w:sz w:val="20"/>
              </w:rPr>
              <w:t>тіркеу нөмірлерін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w:t>
      </w:r>
      <w:r>
        <w:br/>
      </w:r>
      <w:r>
        <w:rPr>
          <w:rFonts w:ascii="Times New Roman"/>
          <w:b/>
          <w:i w:val="false"/>
          <w:color w:val="000000"/>
        </w:rPr>
        <w:t xml:space="preserve">функционалдық өзара іс-қимылының диаграммасы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83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12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29 қыркүйектегі № 3/570</w:t>
            </w:r>
            <w:r>
              <w:br/>
            </w:r>
            <w:r>
              <w:rPr>
                <w:rFonts w:ascii="Times New Roman"/>
                <w:b w:val="false"/>
                <w:i w:val="false"/>
                <w:color w:val="000000"/>
                <w:sz w:val="20"/>
              </w:rPr>
              <w:t>қаулысымен бекітілген</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N 4/454 (алғашқы ресми жарияланған күнінен кейiн күнтiзбелiк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31" w:id="4"/>
    <w:p>
      <w:pPr>
        <w:spacing w:after="0"/>
        <w:ind w:left="0"/>
        <w:jc w:val="left"/>
      </w:pPr>
      <w:r>
        <w:rPr>
          <w:rFonts w:ascii="Times New Roman"/>
          <w:b/>
          <w:i w:val="false"/>
          <w:color w:val="000000"/>
        </w:rPr>
        <w:t xml:space="preserve"> "Ауыл шаруашылығы жануарларын ветеринариялық паспорт бере отырып</w:t>
      </w:r>
      <w:r>
        <w:br/>
      </w:r>
      <w:r>
        <w:rPr>
          <w:rFonts w:ascii="Times New Roman"/>
          <w:b/>
          <w:i w:val="false"/>
          <w:color w:val="000000"/>
        </w:rPr>
        <w:t>бірдейлендіруді жүргізу" мемлекеттік көрсетілетін қызмет регламенті 1. Жалпы ережелер</w:t>
      </w:r>
    </w:p>
    <w:bookmarkEnd w:id="4"/>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қызметін (бұдан әрі – мемлекеттік көрсетілетін қызмет) "Алматы қаласы Ауыл шаруашылығы және ветеринария басқармасының шаруашылық жүргізу құқығындағы "Қалалық ветеринариялық қызметі" коммуналдық мемлекеттік кәсіпорны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 шаруашылығы жануарларын ветеринариялық паспорт бере отырып бірдейлендіруді жүргізу"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Ветеринариялық паспорттан үзінді-көшірме алу қажет болған жағдайда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 не осы мемлекеттік көрсетілетін қызмет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немесе электрондық түрде.</w:t>
      </w:r>
    </w:p>
    <w:p>
      <w:pPr>
        <w:spacing w:after="0"/>
        <w:ind w:left="0"/>
        <w:jc w:val="left"/>
      </w:pPr>
      <w:r>
        <w:rPr>
          <w:rFonts w:ascii="Times New Roman"/>
          <w:b/>
          <w:i w:val="false"/>
          <w:color w:val="000000"/>
        </w:rPr>
        <w:t xml:space="preserve"> 2. Мемлекеттік қызмет көрсету процесіндегі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алушының (немесе сенімхат бойынша оның өкілінің) осы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өтінішінің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құжаттардың болуы мемлекеттiк қызметті көрсету рәсімін (іс-қимылды) бастау үшін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1 рәсім: көрсетілетін қызметті беруші кеңсесінің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 рәсім: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3 рәсім: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xml:space="preserve">
      4 рәсім: көрсетілетін қызметті берушінің жауапты орындаушысы (ветеринар дәрігер) жануарға жеке нөмір береді және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ветеринариялық паспортты ресімдейді.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5 рәсім: көрсетілетін қызметті беруші кеңсесінің көрсетілетін қызметті алушыға ветеринариялық паспортты беруі.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6 рәсім: Сырға (сырғалар) жоғалған, бүлінген (жеке нөмірін айқындау мүмкін емес болған) кезде қайталама мемлекеттік көрсетілетін қызмет жануарларға жаңа жеке нөмір бере отырып, көрсетілетін қызметті берушіге сырғалар келіп түскен күннен бастап 2 (екі) жұмыс күні ішінде көрсетіледі.</w:t>
      </w:r>
    </w:p>
    <w:p>
      <w:pPr>
        <w:spacing w:after="0"/>
        <w:ind w:left="0"/>
        <w:jc w:val="both"/>
      </w:pPr>
      <w:r>
        <w:rPr>
          <w:rFonts w:ascii="Times New Roman"/>
          <w:b w:val="false"/>
          <w:i w:val="false"/>
          <w:color w:val="000000"/>
          <w:sz w:val="28"/>
        </w:rPr>
        <w:t>
      Ірі жануардың сырғаларының біреуі жоғалған немесе бүлінген жағдайда, жануар иесі 2 жұмыс күні ішінде көрсетілетін қызметті берушіге сырға телнұсқасы келіп түскен күннен бастап сырғаның телнұсқасын беру туралы өтініш білдіреді.</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 бөлімінің басшысына жолдау;</w:t>
      </w:r>
    </w:p>
    <w:p>
      <w:pPr>
        <w:spacing w:after="0"/>
        <w:ind w:left="0"/>
        <w:jc w:val="both"/>
      </w:pPr>
      <w:r>
        <w:rPr>
          <w:rFonts w:ascii="Times New Roman"/>
          <w:b w:val="false"/>
          <w:i w:val="false"/>
          <w:color w:val="000000"/>
          <w:sz w:val="28"/>
        </w:rPr>
        <w:t>
      3 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 рәсімнің нәтижесі – жануарға жеке нөмір беру және ветеринариялық паспортты ресімдеу;</w:t>
      </w:r>
    </w:p>
    <w:p>
      <w:pPr>
        <w:spacing w:after="0"/>
        <w:ind w:left="0"/>
        <w:jc w:val="both"/>
      </w:pPr>
      <w:r>
        <w:rPr>
          <w:rFonts w:ascii="Times New Roman"/>
          <w:b w:val="false"/>
          <w:i w:val="false"/>
          <w:color w:val="000000"/>
          <w:sz w:val="28"/>
        </w:rPr>
        <w:t>
      5 рәсімнің нәтижесі – көрсетілетін қызметті алушыға ветеринариялық паспортты беру.</w:t>
      </w:r>
    </w:p>
    <w:p>
      <w:pPr>
        <w:spacing w:after="0"/>
        <w:ind w:left="0"/>
        <w:jc w:val="both"/>
      </w:pPr>
      <w:r>
        <w:rPr>
          <w:rFonts w:ascii="Times New Roman"/>
          <w:b w:val="false"/>
          <w:i w:val="false"/>
          <w:color w:val="000000"/>
          <w:sz w:val="28"/>
        </w:rPr>
        <w:t>
      6 рәсімнің нәтижесі – жануарларға жаңа жеке нөмір беру;</w:t>
      </w:r>
    </w:p>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бөлімінің басшысы;</w:t>
      </w:r>
    </w:p>
    <w:p>
      <w:pPr>
        <w:spacing w:after="0"/>
        <w:ind w:left="0"/>
        <w:jc w:val="both"/>
      </w:pPr>
      <w:r>
        <w:rPr>
          <w:rFonts w:ascii="Times New Roman"/>
          <w:b w:val="false"/>
          <w:i w:val="false"/>
          <w:color w:val="000000"/>
          <w:sz w:val="28"/>
        </w:rPr>
        <w:t>
      4) көрсетілетін қызметті берушінің жауапты орындаушысы.</w:t>
      </w:r>
    </w:p>
    <w:p>
      <w:pPr>
        <w:spacing w:after="0"/>
        <w:ind w:left="0"/>
        <w:jc w:val="both"/>
      </w:pPr>
      <w:r>
        <w:rPr>
          <w:rFonts w:ascii="Times New Roman"/>
          <w:b w:val="false"/>
          <w:i w:val="false"/>
          <w:color w:val="000000"/>
          <w:sz w:val="28"/>
        </w:rPr>
        <w:t>
      8. Әрбір рәсімді (іс-қимылды) орындау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көрсетілетін қызметті алушы өтінішінің көшірмесіне құжаттар топтамасын қабылдау күні мен уақытын белгілей отырып, оның өтінішін тіркеуі. Орындау ұзақтығы – 5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Орындау ұзақтығы – 30 (отыз) минуттан аспайды;</w:t>
      </w:r>
    </w:p>
    <w:p>
      <w:pPr>
        <w:spacing w:after="0"/>
        <w:ind w:left="0"/>
        <w:jc w:val="both"/>
      </w:pPr>
      <w:r>
        <w:rPr>
          <w:rFonts w:ascii="Times New Roman"/>
          <w:b w:val="false"/>
          <w:i w:val="false"/>
          <w:color w:val="000000"/>
          <w:sz w:val="28"/>
        </w:rPr>
        <w:t>
      3)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тексереді, жануарға жеке нөмір береді, (келесі тәсілдердің бірімен: сырғалау, таңбалау, чиптеу, татуировка) жануардың жеке нөмірін ауылшаруашылығы жануарларын бірдейлендірудің деректер базасына енгізеді, жергілікті атқарушы орган бекіткен ауылшаруашылығы жануарларын бірдейлендіру жүргізу жөніндегі іс-шаралар жоспарында көрсетілген мерзімдерге сәйкес мемлекеттік қызмет көрсету нәтижесін ресімдейді;</w:t>
      </w:r>
    </w:p>
    <w:p>
      <w:pPr>
        <w:spacing w:after="0"/>
        <w:ind w:left="0"/>
        <w:jc w:val="both"/>
      </w:pPr>
      <w:r>
        <w:rPr>
          <w:rFonts w:ascii="Times New Roman"/>
          <w:b w:val="false"/>
          <w:i w:val="false"/>
          <w:color w:val="000000"/>
          <w:sz w:val="28"/>
        </w:rPr>
        <w:t>
      5) көрсетілетін қызметті беруші кеңсесінің көрсетілетін қызметті алушыға ветеринариялық паспортты беруі. Орындау ұзақтығы – 5 (бес) минут.</w:t>
      </w:r>
    </w:p>
    <w:p>
      <w:pPr>
        <w:spacing w:after="0"/>
        <w:ind w:left="0"/>
        <w:jc w:val="both"/>
      </w:pPr>
      <w:r>
        <w:rPr>
          <w:rFonts w:ascii="Times New Roman"/>
          <w:b w:val="false"/>
          <w:i w:val="false"/>
          <w:color w:val="000000"/>
          <w:sz w:val="28"/>
        </w:rPr>
        <w:t>
      9.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1 қосымшасына сәйкес мемлекеттік қызмет көрсетудің бизнес-процестерінің анықтамалығында келтірілген.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тәртібінің, сондай-ақ</w:t>
      </w:r>
      <w:r>
        <w:br/>
      </w:r>
      <w:r>
        <w:rPr>
          <w:rFonts w:ascii="Times New Roman"/>
          <w:b/>
          <w:i w:val="false"/>
          <w:color w:val="000000"/>
        </w:rPr>
        <w:t>мемлекеттік қызмет көрсету процесінде ақпараттық жүйелерді пайдалану</w:t>
      </w:r>
      <w:r>
        <w:br/>
      </w:r>
      <w:r>
        <w:rPr>
          <w:rFonts w:ascii="Times New Roman"/>
          <w:b/>
          <w:i w:val="false"/>
          <w:color w:val="000000"/>
        </w:rPr>
        <w:t>тәртібінің сипаттамасы</w:t>
      </w:r>
    </w:p>
    <w:p>
      <w:pPr>
        <w:spacing w:after="0"/>
        <w:ind w:left="0"/>
        <w:jc w:val="both"/>
      </w:pPr>
      <w:r>
        <w:rPr>
          <w:rFonts w:ascii="Times New Roman"/>
          <w:b w:val="false"/>
          <w:i w:val="false"/>
          <w:color w:val="000000"/>
          <w:sz w:val="28"/>
        </w:rPr>
        <w:t xml:space="preserve">
      10. Мемлекеттік қызмет Мемлекеттік корпорация және оның аумақтық бөлімшелері арқылы көрсетілмейді, мемлекеттік қызмет көрсету процесінде өзге ақпараттық жүйелерді пайдалану қарастырылмаған. </w:t>
      </w:r>
    </w:p>
    <w:p>
      <w:pPr>
        <w:spacing w:after="0"/>
        <w:ind w:left="0"/>
        <w:jc w:val="both"/>
      </w:pPr>
      <w:r>
        <w:rPr>
          <w:rFonts w:ascii="Times New Roman"/>
          <w:b w:val="false"/>
          <w:i w:val="false"/>
          <w:color w:val="000000"/>
          <w:sz w:val="28"/>
        </w:rPr>
        <w:t>
      11. Портал арқылы мемлекеттік қызмет көрсету кезінде жүгіну тәртібінің және көрсетілетін қызметті беруші мен көрсетілетін қызметті алушы рәсімдерінің (іс-қимылдардың) реттілігін сипаттау:</w:t>
      </w:r>
    </w:p>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сақталатын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 процесс – көрсетілетін қызметті берушінің "е-Agriculture"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 ұсынған құжаттардың ветеринариялық паспортты беру негіздеріне сәйкестігін тексеруі;</w:t>
      </w:r>
    </w:p>
    <w:p>
      <w:pPr>
        <w:spacing w:after="0"/>
        <w:ind w:left="0"/>
        <w:jc w:val="both"/>
      </w:pPr>
      <w:r>
        <w:rPr>
          <w:rFonts w:ascii="Times New Roman"/>
          <w:b w:val="false"/>
          <w:i w:val="false"/>
          <w:color w:val="000000"/>
          <w:sz w:val="28"/>
        </w:rPr>
        <w:t>
      12)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ББАЖ-да қалыптастырылған мемлекеттік қызмет көрсету нәтижесін алуы. Электрондық құжат көрсетілетін қызметті берушінің уәкілетті тұлғасының ЭЦҚ пайдаланумен қалыптастырылады. </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іс-қимылының диаграммасы осы Регламенттің 2 қосымшасында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қызметінің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 </w:t>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1115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қызметінің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w:t>
      </w:r>
      <w:r>
        <w:br/>
      </w:r>
      <w:r>
        <w:rPr>
          <w:rFonts w:ascii="Times New Roman"/>
          <w:b/>
          <w:i w:val="false"/>
          <w:color w:val="000000"/>
        </w:rPr>
        <w:t xml:space="preserve">функционалдық өзара іс-қимылының диаграммасы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83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12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29 қыркүйектегі № 3/570</w:t>
            </w:r>
            <w:r>
              <w:br/>
            </w:r>
            <w:r>
              <w:rPr>
                <w:rFonts w:ascii="Times New Roman"/>
                <w:b w:val="false"/>
                <w:i w:val="false"/>
                <w:color w:val="000000"/>
                <w:sz w:val="20"/>
              </w:rPr>
              <w:t>қаулысымен бекітілген</w:t>
            </w:r>
          </w:p>
        </w:tc>
      </w:tr>
    </w:tbl>
    <w:p>
      <w:pPr>
        <w:spacing w:after="0"/>
        <w:ind w:left="0"/>
        <w:jc w:val="both"/>
      </w:pPr>
      <w:r>
        <w:rPr>
          <w:rFonts w:ascii="Times New Roman"/>
          <w:b w:val="false"/>
          <w:i w:val="false"/>
          <w:color w:val="ff0000"/>
          <w:sz w:val="28"/>
        </w:rPr>
        <w:t xml:space="preserve">
      Ескерту. Регламент жаңа редакцияда - Алматы қаласы әкімдігінің 01.11.2017 N 4/454 (алғашқы ресми жарияланған күнінен кейiн күнтiзбелiк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40" w:id="5"/>
    <w:p>
      <w:pPr>
        <w:spacing w:after="0"/>
        <w:ind w:left="0"/>
        <w:jc w:val="left"/>
      </w:pPr>
      <w:r>
        <w:rPr>
          <w:rFonts w:ascii="Times New Roman"/>
          <w:b/>
          <w:i w:val="false"/>
          <w:color w:val="000000"/>
        </w:rPr>
        <w:t xml:space="preserve"> "Ветеринария саласында кәсіпкерлік қызметті</w:t>
      </w:r>
      <w:r>
        <w:br/>
      </w:r>
      <w:r>
        <w:rPr>
          <w:rFonts w:ascii="Times New Roman"/>
          <w:b/>
          <w:i w:val="false"/>
          <w:color w:val="000000"/>
        </w:rPr>
        <w:t>жүзеге асыратын жеке және заңды тұлғаларды аттестаттау"</w:t>
      </w:r>
      <w:r>
        <w:br/>
      </w:r>
      <w:r>
        <w:rPr>
          <w:rFonts w:ascii="Times New Roman"/>
          <w:b/>
          <w:i w:val="false"/>
          <w:color w:val="000000"/>
        </w:rPr>
        <w:t>мемлекеттік көрсетілетін қызмет регламенті 1. Жалпы ережелер</w:t>
      </w:r>
    </w:p>
    <w:bookmarkEnd w:id="5"/>
    <w:p>
      <w:pPr>
        <w:spacing w:after="0"/>
        <w:ind w:left="0"/>
        <w:jc w:val="both"/>
      </w:pPr>
      <w:r>
        <w:rPr>
          <w:rFonts w:ascii="Times New Roman"/>
          <w:b w:val="false"/>
          <w:i w:val="false"/>
          <w:color w:val="000000"/>
          <w:sz w:val="28"/>
        </w:rPr>
        <w:t xml:space="preserve">
      1. "Ветеринария саласында кәсіпкерлік қызметті жүзеге асыратын жеке және заңды тұлғаларды аттестаттау" мемлекеттік көрсетілетін қызметін (бұдан әрі – мемлекеттік көрсетілетін қызмет) Алматы қаласы әкімдігінің уәкілетті органы – "Алматы қаласы Ауыл шаруашылығы және ветеринария басқармасы" мемлекеттік мекемесі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"Ветеринария саласында кәсіпкерлік қызметті жүзеге асыратын жеке және заңды тұлғаларды аттестаттау"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 elicense.kz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p>
      <w:pPr>
        <w:spacing w:after="0"/>
        <w:ind w:left="0"/>
        <w:jc w:val="both"/>
      </w:pPr>
      <w:r>
        <w:rPr>
          <w:rFonts w:ascii="Times New Roman"/>
          <w:b w:val="false"/>
          <w:i w:val="false"/>
          <w:color w:val="000000"/>
          <w:sz w:val="28"/>
        </w:rPr>
        <w:t>
      3. Мемлекеттік қызметті көрсету нәтижесі – мынадай шешімдердің бірі көрсетілген аттестаттау парағы:</w:t>
      </w:r>
    </w:p>
    <w:p>
      <w:pPr>
        <w:spacing w:after="0"/>
        <w:ind w:left="0"/>
        <w:jc w:val="both"/>
      </w:pPr>
      <w:r>
        <w:rPr>
          <w:rFonts w:ascii="Times New Roman"/>
          <w:b w:val="false"/>
          <w:i w:val="false"/>
          <w:color w:val="000000"/>
          <w:sz w:val="28"/>
        </w:rPr>
        <w:t>
      1) аттестатталды;</w:t>
      </w:r>
    </w:p>
    <w:p>
      <w:pPr>
        <w:spacing w:after="0"/>
        <w:ind w:left="0"/>
        <w:jc w:val="both"/>
      </w:pPr>
      <w:r>
        <w:rPr>
          <w:rFonts w:ascii="Times New Roman"/>
          <w:b w:val="false"/>
          <w:i w:val="false"/>
          <w:color w:val="000000"/>
          <w:sz w:val="28"/>
        </w:rPr>
        <w:t>
      2) қайта аттестатталуы тиіс;</w:t>
      </w:r>
    </w:p>
    <w:p>
      <w:pPr>
        <w:spacing w:after="0"/>
        <w:ind w:left="0"/>
        <w:jc w:val="both"/>
      </w:pPr>
      <w:r>
        <w:rPr>
          <w:rFonts w:ascii="Times New Roman"/>
          <w:b w:val="false"/>
          <w:i w:val="false"/>
          <w:color w:val="000000"/>
          <w:sz w:val="28"/>
        </w:rPr>
        <w:t>
      3) аттестатталған жоқ.</w:t>
      </w:r>
    </w:p>
    <w:p>
      <w:pPr>
        <w:spacing w:after="0"/>
        <w:ind w:left="0"/>
        <w:jc w:val="both"/>
      </w:pPr>
      <w:r>
        <w:rPr>
          <w:rFonts w:ascii="Times New Roman"/>
          <w:b w:val="false"/>
          <w:i w:val="false"/>
          <w:color w:val="000000"/>
          <w:sz w:val="28"/>
        </w:rPr>
        <w:t xml:space="preserve">
      Не осы мемлекеттік көрсетілетін қызмет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p>
      <w:pPr>
        <w:spacing w:after="0"/>
        <w:ind w:left="0"/>
        <w:jc w:val="left"/>
      </w:pPr>
      <w:r>
        <w:rPr>
          <w:rFonts w:ascii="Times New Roman"/>
          <w:b/>
          <w:i w:val="false"/>
          <w:color w:val="000000"/>
        </w:rPr>
        <w:t xml:space="preserve"> 2. Мемлекеттік қызмет көрсету процесіндегі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тәртібінің сипаттамасы</w:t>
      </w:r>
    </w:p>
    <w:p>
      <w:pPr>
        <w:spacing w:after="0"/>
        <w:ind w:left="0"/>
        <w:jc w:val="both"/>
      </w:pPr>
      <w:r>
        <w:rPr>
          <w:rFonts w:ascii="Times New Roman"/>
          <w:b w:val="false"/>
          <w:i w:val="false"/>
          <w:color w:val="000000"/>
          <w:sz w:val="28"/>
        </w:rPr>
        <w:t xml:space="preserve">
      4. Көрсетілетін қызметті алушының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берушіге қағаз тасығышта немесе электронды түрде берілген құжаттармен қоса, өтінішінің болуы мемлекеттік қызметті көрсету рәсімін (іс-қимылды) бастау үшін негіз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p>
      <w:pPr>
        <w:spacing w:after="0"/>
        <w:ind w:left="0"/>
        <w:jc w:val="both"/>
      </w:pPr>
      <w:r>
        <w:rPr>
          <w:rFonts w:ascii="Times New Roman"/>
          <w:b w:val="false"/>
          <w:i w:val="false"/>
          <w:color w:val="000000"/>
          <w:sz w:val="28"/>
        </w:rPr>
        <w:t>
      1 рәсім: көрсетілетін қызметті беруші кеңсесінің қызметкері көрсетілетін қызметті алушы ұсынған құжаттар келіп түскен күні оларды қабылдауды және тіркеу нөмірі мен күнін қоя отырып, тіркеуді жүзеге асырады, бұдан кейін көрсетілетін қызметті берушінің басшысына не оның орынбасарына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2 рәсім: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3 рәсім: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Осы рәсімді жүзеге асыру үшін берілетін ең ұзақ уақыт – 30 (отыз) минуттан аспайды;</w:t>
      </w:r>
    </w:p>
    <w:p>
      <w:pPr>
        <w:spacing w:after="0"/>
        <w:ind w:left="0"/>
        <w:jc w:val="both"/>
      </w:pPr>
      <w:r>
        <w:rPr>
          <w:rFonts w:ascii="Times New Roman"/>
          <w:b w:val="false"/>
          <w:i w:val="false"/>
          <w:color w:val="000000"/>
          <w:sz w:val="28"/>
        </w:rPr>
        <w:t xml:space="preserve">
      4 рәсім: көрсетілетін қызметті берушінің жауапты орындаушысы көрсетілетін қызметті алушы ұсынған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сәйкестігін тексереді. Осы рәсімді жүзеге асыру үшін берілетін ең ұзақ уақыт – 30 (отыз) минут ішінде;</w:t>
      </w:r>
    </w:p>
    <w:p>
      <w:pPr>
        <w:spacing w:after="0"/>
        <w:ind w:left="0"/>
        <w:jc w:val="both"/>
      </w:pPr>
      <w:r>
        <w:rPr>
          <w:rFonts w:ascii="Times New Roman"/>
          <w:b w:val="false"/>
          <w:i w:val="false"/>
          <w:color w:val="000000"/>
          <w:sz w:val="28"/>
        </w:rPr>
        <w:t>
      5 рәсім: Комиссия аттестаттауды жүргізеді – аттестаттау кестесіне сәйкес 1 (бір) жұмыс күні ішінде.</w:t>
      </w:r>
    </w:p>
    <w:p>
      <w:pPr>
        <w:spacing w:after="0"/>
        <w:ind w:left="0"/>
        <w:jc w:val="both"/>
      </w:pPr>
      <w:r>
        <w:rPr>
          <w:rFonts w:ascii="Times New Roman"/>
          <w:b w:val="false"/>
          <w:i w:val="false"/>
          <w:color w:val="000000"/>
          <w:sz w:val="28"/>
        </w:rPr>
        <w:t>
      Аттестаттау екі кезеңнен тұрады: бір күнде өткізілетін тестілеу және әңгімелесу.</w:t>
      </w:r>
    </w:p>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немесе оның орынбасарының қолы, құжаттарды көрсетілетін қызметті беруші бөлімінің басшысына жолдау;</w:t>
      </w:r>
    </w:p>
    <w:p>
      <w:pPr>
        <w:spacing w:after="0"/>
        <w:ind w:left="0"/>
        <w:jc w:val="both"/>
      </w:pPr>
      <w:r>
        <w:rPr>
          <w:rFonts w:ascii="Times New Roman"/>
          <w:b w:val="false"/>
          <w:i w:val="false"/>
          <w:color w:val="000000"/>
          <w:sz w:val="28"/>
        </w:rPr>
        <w:t>
      3 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xml:space="preserve">
      4 рәсімнің нәтижесі – көрсетілген қызметті алушының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ұсынған құжаттарын Ветеринария саласында кәсіпкерлік қызметті жүзеге асыратын жеке және заңды тұлғаларды аттестаттау жөніндегі комиссияға (бұдан әрі – Комиссия) беру;</w:t>
      </w:r>
    </w:p>
    <w:p>
      <w:pPr>
        <w:spacing w:after="0"/>
        <w:ind w:left="0"/>
        <w:jc w:val="both"/>
      </w:pPr>
      <w:r>
        <w:rPr>
          <w:rFonts w:ascii="Times New Roman"/>
          <w:b w:val="false"/>
          <w:i w:val="false"/>
          <w:color w:val="000000"/>
          <w:sz w:val="28"/>
        </w:rPr>
        <w:t>
      5 рәсімнің нәтижесі – көрсетілетін қызметті алушы тестілеуден теріс нәтижеалған жағдайда, аттестаттаудың екінші кезеңіне (әңгімелесуге) өтпейді. Қайта тестілеу алғашқы тестілеу өткізілген күннен бастап алты айдан кейін Стандартта айқындалған тәртіппен өткізіледі;</w:t>
      </w:r>
    </w:p>
    <w:p>
      <w:pPr>
        <w:spacing w:after="0"/>
        <w:ind w:left="0"/>
        <w:jc w:val="both"/>
      </w:pPr>
      <w:r>
        <w:rPr>
          <w:rFonts w:ascii="Times New Roman"/>
          <w:b w:val="false"/>
          <w:i w:val="false"/>
          <w:color w:val="000000"/>
          <w:sz w:val="28"/>
        </w:rPr>
        <w:t>
      Комиссияның шешімі кезінде – қайта әңгімелесуден өтуі тиіс. Қайта әңгімелесу алғашқы әңгімелесу өткізілген күннен бастап бір айдан кейін өткізіледі;</w:t>
      </w:r>
    </w:p>
    <w:p>
      <w:pPr>
        <w:spacing w:after="0"/>
        <w:ind w:left="0"/>
        <w:jc w:val="both"/>
      </w:pPr>
      <w:r>
        <w:rPr>
          <w:rFonts w:ascii="Times New Roman"/>
          <w:b w:val="false"/>
          <w:i w:val="false"/>
          <w:color w:val="000000"/>
          <w:sz w:val="28"/>
        </w:rPr>
        <w:t xml:space="preserve">
      Аттестаттаудан өтпеген жағдайда, көрсетілетін қызметті алушы аттестаттау нәтижесін алған күннен бастап бір жыл өткеннен кейін аттестаттауға қайта қатысуға құқылы; </w:t>
      </w:r>
    </w:p>
    <w:p>
      <w:pPr>
        <w:spacing w:after="0"/>
        <w:ind w:left="0"/>
        <w:jc w:val="both"/>
      </w:pPr>
      <w:r>
        <w:rPr>
          <w:rFonts w:ascii="Times New Roman"/>
          <w:b w:val="false"/>
          <w:i w:val="false"/>
          <w:color w:val="000000"/>
          <w:sz w:val="28"/>
        </w:rPr>
        <w:t>
      мемлекеттік қызметті көрсету нәтижесін беру – 30 (отыз) минут ішінде.</w:t>
      </w:r>
    </w:p>
    <w:p>
      <w:pPr>
        <w:spacing w:after="0"/>
        <w:ind w:left="0"/>
        <w:jc w:val="both"/>
      </w:pPr>
      <w:r>
        <w:rPr>
          <w:rFonts w:ascii="Times New Roman"/>
          <w:b w:val="false"/>
          <w:i w:val="false"/>
          <w:color w:val="000000"/>
          <w:sz w:val="28"/>
        </w:rPr>
        <w:t>
      Комиссияның шешімі аттестаттау парағына енгізіледі, порталда электрондық түрде ресімделеді. Аттестаттау парағы электрондық нысанда ресімделеді, басып шығарылады, оған Комиссия төрағасы, мүшелері және хатшысы қол қояды.</w:t>
      </w:r>
    </w:p>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бөлімінің басшысы;</w:t>
      </w:r>
    </w:p>
    <w:p>
      <w:pPr>
        <w:spacing w:after="0"/>
        <w:ind w:left="0"/>
        <w:jc w:val="both"/>
      </w:pPr>
      <w:r>
        <w:rPr>
          <w:rFonts w:ascii="Times New Roman"/>
          <w:b w:val="false"/>
          <w:i w:val="false"/>
          <w:color w:val="000000"/>
          <w:sz w:val="28"/>
        </w:rPr>
        <w:t>
      4) көрсетілетін қызметті берушінің жауапты орындаушысы;</w:t>
      </w:r>
    </w:p>
    <w:p>
      <w:pPr>
        <w:spacing w:after="0"/>
        <w:ind w:left="0"/>
        <w:jc w:val="both"/>
      </w:pPr>
      <w:r>
        <w:rPr>
          <w:rFonts w:ascii="Times New Roman"/>
          <w:b w:val="false"/>
          <w:i w:val="false"/>
          <w:color w:val="000000"/>
          <w:sz w:val="28"/>
        </w:rPr>
        <w:t>
      5) Комиссия.</w:t>
      </w:r>
    </w:p>
    <w:p>
      <w:pPr>
        <w:spacing w:after="0"/>
        <w:ind w:left="0"/>
        <w:jc w:val="both"/>
      </w:pPr>
      <w:r>
        <w:rPr>
          <w:rFonts w:ascii="Times New Roman"/>
          <w:b w:val="false"/>
          <w:i w:val="false"/>
          <w:color w:val="000000"/>
          <w:sz w:val="28"/>
        </w:rPr>
        <w:t>
      8. Әрбір рәсімді (іс-қимылды) орындау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беруші кеңсесінің көрсетілетін қызметті алушының құжаттарын қабылдауы, көрсетілетін қызметті алушы өтінішінің көшірмесіне құжаттар топтамасын қабылдау күні мен уақытын белгілей отырып, оның өтінішін тіркеуі. Орындау ұзақтығы – 30 (отыз);</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 бөлімінің басшысына береді. Орындау ұзақтығы – 30 (отыз) минуттан аспайды;</w:t>
      </w:r>
    </w:p>
    <w:p>
      <w:pPr>
        <w:spacing w:after="0"/>
        <w:ind w:left="0"/>
        <w:jc w:val="both"/>
      </w:pPr>
      <w:r>
        <w:rPr>
          <w:rFonts w:ascii="Times New Roman"/>
          <w:b w:val="false"/>
          <w:i w:val="false"/>
          <w:color w:val="000000"/>
          <w:sz w:val="28"/>
        </w:rPr>
        <w:t>
      3) көрсетілетін қызметті беруші бөлімінің басшысы көрсетілетін қызметті алушының өтінішін көрсетілетін қызметті беруші бөлімінің жауапты орындаушысына береді. Орындау ұзақтығы – 30 (отыз) минуттан аспайды;</w:t>
      </w:r>
    </w:p>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 ұсынған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сәйкестігін тексереді. Орындау ұзақтығы – 30 (отыз) минут ішінде;</w:t>
      </w:r>
    </w:p>
    <w:p>
      <w:pPr>
        <w:spacing w:after="0"/>
        <w:ind w:left="0"/>
        <w:jc w:val="both"/>
      </w:pPr>
      <w:r>
        <w:rPr>
          <w:rFonts w:ascii="Times New Roman"/>
          <w:b w:val="false"/>
          <w:i w:val="false"/>
          <w:color w:val="000000"/>
          <w:sz w:val="28"/>
        </w:rPr>
        <w:t>
      5) Комиссия аттестаттауды жүргізеді – аттестаттау кестесіне сәйкес 1 (бір) жұмыс күні ішінде.</w:t>
      </w:r>
    </w:p>
    <w:p>
      <w:pPr>
        <w:spacing w:after="0"/>
        <w:ind w:left="0"/>
        <w:jc w:val="both"/>
      </w:pPr>
      <w:r>
        <w:rPr>
          <w:rFonts w:ascii="Times New Roman"/>
          <w:b w:val="false"/>
          <w:i w:val="false"/>
          <w:color w:val="000000"/>
          <w:sz w:val="28"/>
        </w:rPr>
        <w:t>
      Аттестаттау екі кезеңнен тұрады: бір күнде өткізілетін тестілеу және әңгімелесу.</w:t>
      </w:r>
    </w:p>
    <w:p>
      <w:pPr>
        <w:spacing w:after="0"/>
        <w:ind w:left="0"/>
        <w:jc w:val="both"/>
      </w:pPr>
      <w:r>
        <w:rPr>
          <w:rFonts w:ascii="Times New Roman"/>
          <w:b w:val="false"/>
          <w:i w:val="false"/>
          <w:color w:val="000000"/>
          <w:sz w:val="28"/>
        </w:rPr>
        <w:t>
      9. Әрбір рәсімнің (іс-қимылдың) ұзақтығын көрсете отырып, көрсетілетін қызметті берушінің құрылымдық бөлімшелерінің (қызметкерлерінің) арасындағы рәсімдер (іс-қимылдар) реттілігінің сипаттамасы осы Регламенттің 1 қосымшасына сәйкес мемлекеттік қызмет көрсетудің бизнес-процестерінің анықтамалығында келтірілген.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тәртібінің, сондай-ақ</w:t>
      </w:r>
      <w:r>
        <w:br/>
      </w:r>
      <w:r>
        <w:rPr>
          <w:rFonts w:ascii="Times New Roman"/>
          <w:b/>
          <w:i w:val="false"/>
          <w:color w:val="000000"/>
        </w:rPr>
        <w:t>мемлекеттік қызмет көрсету процесінде ақпараттық жүйелерді пайдалану</w:t>
      </w:r>
      <w:r>
        <w:br/>
      </w:r>
      <w:r>
        <w:rPr>
          <w:rFonts w:ascii="Times New Roman"/>
          <w:b/>
          <w:i w:val="false"/>
          <w:color w:val="000000"/>
        </w:rPr>
        <w:t>тәртібінің сипаттамасы</w:t>
      </w:r>
    </w:p>
    <w:p>
      <w:pPr>
        <w:spacing w:after="0"/>
        <w:ind w:left="0"/>
        <w:jc w:val="both"/>
      </w:pPr>
      <w:r>
        <w:rPr>
          <w:rFonts w:ascii="Times New Roman"/>
          <w:b w:val="false"/>
          <w:i w:val="false"/>
          <w:color w:val="000000"/>
          <w:sz w:val="28"/>
        </w:rPr>
        <w:t xml:space="preserve">
      10. Мемлекеттік қызмет Мемлекеттік корпорация және оның аумақтық бөлімшелері арқылы көрсетілмейді, мемлекеттік қызмет көрсету процесінде өзге ақпараттық жүйелерді пайдалану қарастырылмаған. </w:t>
      </w:r>
    </w:p>
    <w:p>
      <w:pPr>
        <w:spacing w:after="0"/>
        <w:ind w:left="0"/>
        <w:jc w:val="both"/>
      </w:pPr>
      <w:r>
        <w:rPr>
          <w:rFonts w:ascii="Times New Roman"/>
          <w:b w:val="false"/>
          <w:i w:val="false"/>
          <w:color w:val="000000"/>
          <w:sz w:val="28"/>
        </w:rPr>
        <w:t>
      11. Көрсетілетін қызметті алушы портал арқылы жүгінген кезде көрсетілетін қызметті алушының "жеке кабинетіне" ветеринария саласында кәсіпкерлік қызметті жүзеге асыратын жеке және заңды тұлғаларды аттестаттаудың өткізілетін күні, уақыты, орыны туралы хабарлама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p>
      <w:pPr>
        <w:spacing w:after="0"/>
        <w:ind w:left="0"/>
        <w:jc w:val="both"/>
      </w:pPr>
      <w:r>
        <w:rPr>
          <w:rFonts w:ascii="Times New Roman"/>
          <w:b w:val="false"/>
          <w:i w:val="false"/>
          <w:color w:val="000000"/>
          <w:sz w:val="28"/>
        </w:rPr>
        <w:t>
      12. Портал арқылы мемлекеттік қызмет көрсету кезінде жүгіну тәртібінің және көрсетілетін қызметті беруші мен көрсетілетін қызметті алушы рәсімдерінің (іс-қимылдар) реттілігін сипаттау:</w:t>
      </w:r>
    </w:p>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сақталатын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 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 үшін өтініш нысанын экранға шығару және сұрау салу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жарамдылық мерзімін және кері қайтарылған (күшін жойған) тіркеу куәліктері тізімінде болмауын, сондай-ақ сұрау салуда көрсетілген ЖСН/БСН және ЭЦҚ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 процесс – көрсетілетін қызметті алушының ЭЦҚ түпнұсқалығының расталмауына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 процесс – көрсетілетін қызметті берушінің "е-Agriculture" агроөнеркәсіптік кешен салаларын басқарудың бірыңғай автоматтандырылған жүйесінде (бұдан әрі – ББАЖ) порталдан алынған көрсетілетін қызметті алушының өтінішін өңдеуі;</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 ұсынған құжаттардың мемлекеттік қызмет көрсету негіздеріне сәйкестігін тексеруі;</w:t>
      </w:r>
    </w:p>
    <w:p>
      <w:pPr>
        <w:spacing w:after="0"/>
        <w:ind w:left="0"/>
        <w:jc w:val="both"/>
      </w:pPr>
      <w:r>
        <w:rPr>
          <w:rFonts w:ascii="Times New Roman"/>
          <w:b w:val="false"/>
          <w:i w:val="false"/>
          <w:color w:val="000000"/>
          <w:sz w:val="28"/>
        </w:rPr>
        <w:t>
      12) 8 процесс – ББАЖ-да көрсетілетін қызметті алушының деректерінде бұзушылықтардың болуына байланысты сұралып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ББАЖ-да қалыптастырылған мемлекеттік қызмет көрсету нәтижесін алуы. Электрондық құжат көрсетілетін қызметті берушінің уәкілетті тұлғасының ЭЦҚ пайдаланумен қалыптастырылады. </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іс-қимылының диаграммасы осы Регламенттің 2 қосымшасында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w:t>
            </w:r>
            <w:r>
              <w:br/>
            </w:r>
            <w:r>
              <w:rPr>
                <w:rFonts w:ascii="Times New Roman"/>
                <w:b w:val="false"/>
                <w:i w:val="false"/>
                <w:color w:val="000000"/>
                <w:sz w:val="20"/>
              </w:rPr>
              <w:t>кәсіпкерлік қызметті</w:t>
            </w:r>
            <w:r>
              <w:br/>
            </w:r>
            <w:r>
              <w:rPr>
                <w:rFonts w:ascii="Times New Roman"/>
                <w:b w:val="false"/>
                <w:i w:val="false"/>
                <w:color w:val="000000"/>
                <w:sz w:val="20"/>
              </w:rPr>
              <w:t>жүзеге асыратын жеке және</w:t>
            </w:r>
            <w:r>
              <w:br/>
            </w:r>
            <w:r>
              <w:rPr>
                <w:rFonts w:ascii="Times New Roman"/>
                <w:b w:val="false"/>
                <w:i w:val="false"/>
                <w:color w:val="000000"/>
                <w:sz w:val="20"/>
              </w:rPr>
              <w:t>заңды тұлғаларды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971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w:t>
            </w:r>
            <w:r>
              <w:br/>
            </w:r>
            <w:r>
              <w:rPr>
                <w:rFonts w:ascii="Times New Roman"/>
                <w:b w:val="false"/>
                <w:i w:val="false"/>
                <w:color w:val="000000"/>
                <w:sz w:val="20"/>
              </w:rPr>
              <w:t>кәсіпкерлік қызметті жүзеге</w:t>
            </w:r>
            <w:r>
              <w:br/>
            </w:r>
            <w:r>
              <w:rPr>
                <w:rFonts w:ascii="Times New Roman"/>
                <w:b w:val="false"/>
                <w:i w:val="false"/>
                <w:color w:val="000000"/>
                <w:sz w:val="20"/>
              </w:rPr>
              <w:t>асыратын жеке және заңды</w:t>
            </w:r>
            <w:r>
              <w:br/>
            </w:r>
            <w:r>
              <w:rPr>
                <w:rFonts w:ascii="Times New Roman"/>
                <w:b w:val="false"/>
                <w:i w:val="false"/>
                <w:color w:val="000000"/>
                <w:sz w:val="20"/>
              </w:rPr>
              <w:t>тұлғаларды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48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12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29 қыркүйектегі</w:t>
            </w:r>
            <w:r>
              <w:br/>
            </w:r>
            <w:r>
              <w:rPr>
                <w:rFonts w:ascii="Times New Roman"/>
                <w:b w:val="false"/>
                <w:i w:val="false"/>
                <w:color w:val="000000"/>
                <w:sz w:val="20"/>
              </w:rPr>
              <w:t>№ 3/570 қаулысына қосымша</w:t>
            </w:r>
          </w:p>
        </w:tc>
      </w:tr>
    </w:tbl>
    <w:bookmarkStart w:name="z3" w:id="6"/>
    <w:p>
      <w:pPr>
        <w:spacing w:after="0"/>
        <w:ind w:left="0"/>
        <w:jc w:val="both"/>
      </w:pPr>
      <w:r>
        <w:rPr>
          <w:rFonts w:ascii="Times New Roman"/>
          <w:b w:val="false"/>
          <w:i w:val="false"/>
          <w:color w:val="000000"/>
          <w:sz w:val="28"/>
        </w:rPr>
        <w:t>
      Алматы қаласы әкімдігінің күші жойылды деп танылған</w:t>
      </w:r>
    </w:p>
    <w:bookmarkEnd w:id="6"/>
    <w:p>
      <w:pPr>
        <w:spacing w:after="0"/>
        <w:ind w:left="0"/>
        <w:jc w:val="both"/>
      </w:pPr>
      <w:r>
        <w:rPr>
          <w:rFonts w:ascii="Times New Roman"/>
          <w:b w:val="false"/>
          <w:i w:val="false"/>
          <w:color w:val="000000"/>
          <w:sz w:val="28"/>
        </w:rPr>
        <w:t>
      кейбір қаулыларының тізбесі</w:t>
      </w:r>
    </w:p>
    <w:p>
      <w:pPr>
        <w:spacing w:after="0"/>
        <w:ind w:left="0"/>
        <w:jc w:val="both"/>
      </w:pPr>
      <w:r>
        <w:rPr>
          <w:rFonts w:ascii="Times New Roman"/>
          <w:b w:val="false"/>
          <w:i w:val="false"/>
          <w:color w:val="000000"/>
          <w:sz w:val="28"/>
        </w:rPr>
        <w:t xml:space="preserve">
      1) Алматы қаласы әкімдігінің "Ветеринариялық анықтама беру" мемлекеттік көрсетілетін қызмет регламентін бекіту туралы" 2014 жылғы 28 шілдедегі № 3/627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1079 болып тіркелген, 2014 жылғы 28 тамызда "Алматы ақшамы" және "Вечерний Алматы" газеттерінде жарияланған);</w:t>
      </w:r>
    </w:p>
    <w:p>
      <w:pPr>
        <w:spacing w:after="0"/>
        <w:ind w:left="0"/>
        <w:jc w:val="both"/>
      </w:pPr>
      <w:r>
        <w:rPr>
          <w:rFonts w:ascii="Times New Roman"/>
          <w:b w:val="false"/>
          <w:i w:val="false"/>
          <w:color w:val="000000"/>
          <w:sz w:val="28"/>
        </w:rPr>
        <w:t xml:space="preserve">
      2) Алматы қаласы әкімдігінің "Ауыл шаруашылығы жануарларын бірдейлендіру жүргізу" мемлекеттік көрсетілетін қызмет регламентін бекіту туралы" 2014 жылғы 30 шілдедегі № 3/637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1080 болып тіркелген, 2014 жылғы 28 тамызда "Алматы ақшамы" және "Вечерний Алматы" газеттерінде жарияланған);</w:t>
      </w:r>
    </w:p>
    <w:p>
      <w:pPr>
        <w:spacing w:after="0"/>
        <w:ind w:left="0"/>
        <w:jc w:val="both"/>
      </w:pPr>
      <w:r>
        <w:rPr>
          <w:rFonts w:ascii="Times New Roman"/>
          <w:b w:val="false"/>
          <w:i w:val="false"/>
          <w:color w:val="000000"/>
          <w:sz w:val="28"/>
        </w:rPr>
        <w:t xml:space="preserve">
      3) Алматы қаласы әкімдігінің "Алматы қаласы әкімдігінің кейбір қаулыларына өзгерістер енгізу туралы" 2015 жылғы 13 сәуірдегі № 2/231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1159 болып тіркелген, 2015 жылғы 5 мамырда "Алматы ақшамы" және "Вечерний Алматы" газеттерінде жарияланған).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