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28cbd" w14:textId="e128cb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өсімдік шаруашылығы, мал шаруашылығы және ауыл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11 қарашадағы № 4/620 қаулысы. Алматы қаласы Әділет департаментінде 2015 жылғы 08 желтоқсанда № 1232 болып тіркелді. Күші жойылды - Алматы қаласы әкімдігінің 2020 жылғы 25 қыркүйектегі № 3/391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25.09.2020 № 3/391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және Қазақстан Республикасы Ауыл шаруашылығы министрінің 2015 жылғы 28 сәуірдегі № </w:t>
      </w:r>
      <w:r>
        <w:rPr>
          <w:rFonts w:ascii="Times New Roman"/>
          <w:b w:val="false"/>
          <w:i w:val="false"/>
          <w:color w:val="000000"/>
          <w:sz w:val="28"/>
        </w:rPr>
        <w:t>3-2/378</w:t>
      </w:r>
      <w:r>
        <w:rPr>
          <w:rFonts w:ascii="Times New Roman"/>
          <w:b w:val="false"/>
          <w:i w:val="false"/>
          <w:color w:val="000000"/>
          <w:sz w:val="28"/>
        </w:rPr>
        <w:t xml:space="preserve"> "Мал шаруашылығы саласындағы мемлекеттік көрсетілетін қызметтер стандарттарын бекіту туралы", 2015 жылғы 28 сәуірдегі № </w:t>
      </w:r>
      <w:r>
        <w:rPr>
          <w:rFonts w:ascii="Times New Roman"/>
          <w:b w:val="false"/>
          <w:i w:val="false"/>
          <w:color w:val="000000"/>
          <w:sz w:val="28"/>
        </w:rPr>
        <w:t>4-1/379</w:t>
      </w:r>
      <w:r>
        <w:rPr>
          <w:rFonts w:ascii="Times New Roman"/>
          <w:b w:val="false"/>
          <w:i w:val="false"/>
          <w:color w:val="000000"/>
          <w:sz w:val="28"/>
        </w:rPr>
        <w:t xml:space="preserve"> "Жемiс-жидек дақылдарының және жүзiмнiң көпжылдық көшеттерін отырғызу және өсiру (оның iшiнде қалпына келтiру) шығындарының құнын субсидиялау" мемлекеттік көрсетілетін қызмет стандартын бекіту туралы", 2015 жылғы 6 мамырдағы № </w:t>
      </w:r>
      <w:r>
        <w:rPr>
          <w:rFonts w:ascii="Times New Roman"/>
          <w:b w:val="false"/>
          <w:i w:val="false"/>
          <w:color w:val="000000"/>
          <w:sz w:val="28"/>
        </w:rPr>
        <w:t>4-3/423</w:t>
      </w:r>
      <w:r>
        <w:rPr>
          <w:rFonts w:ascii="Times New Roman"/>
          <w:b w:val="false"/>
          <w:i w:val="false"/>
          <w:color w:val="000000"/>
          <w:sz w:val="28"/>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 бекіту туралы", 2015 жылғы 6 мамырдағы № </w:t>
      </w:r>
      <w:r>
        <w:rPr>
          <w:rFonts w:ascii="Times New Roman"/>
          <w:b w:val="false"/>
          <w:i w:val="false"/>
          <w:color w:val="000000"/>
          <w:sz w:val="28"/>
        </w:rPr>
        <w:t>4-2/419</w:t>
      </w:r>
      <w:r>
        <w:rPr>
          <w:rFonts w:ascii="Times New Roman"/>
          <w:b w:val="false"/>
          <w:i w:val="false"/>
          <w:color w:val="000000"/>
          <w:sz w:val="28"/>
        </w:rPr>
        <w:t xml:space="preserve"> "Тұқым шаруашылығын дамытуды субсидиялау" мемлекеттік көрсетілетін қызмет стандартын бекіту туралы", 2015 жылғы 6 мамырдағы № </w:t>
      </w:r>
      <w:r>
        <w:rPr>
          <w:rFonts w:ascii="Times New Roman"/>
          <w:b w:val="false"/>
          <w:i w:val="false"/>
          <w:color w:val="000000"/>
          <w:sz w:val="28"/>
        </w:rPr>
        <w:t>4-2/416</w:t>
      </w:r>
      <w:r>
        <w:rPr>
          <w:rFonts w:ascii="Times New Roman"/>
          <w:b w:val="false"/>
          <w:i w:val="false"/>
          <w:color w:val="000000"/>
          <w:sz w:val="28"/>
        </w:rPr>
        <w:t xml:space="preserve"> "Тұқым шаруашылығы саласындағы мемлекеттік көрсетілетін қызметтер стандарттарын бекіту туралы", 2015 жылғы 8 мамырдағы № </w:t>
      </w:r>
      <w:r>
        <w:rPr>
          <w:rFonts w:ascii="Times New Roman"/>
          <w:b w:val="false"/>
          <w:i w:val="false"/>
          <w:color w:val="000000"/>
          <w:sz w:val="28"/>
        </w:rPr>
        <w:t>4-1/428</w:t>
      </w:r>
      <w:r>
        <w:rPr>
          <w:rFonts w:ascii="Times New Roman"/>
          <w:b w:val="false"/>
          <w:i w:val="false"/>
          <w:color w:val="000000"/>
          <w:sz w:val="28"/>
        </w:rPr>
        <w:t xml:space="preserve"> "Ауыл шаруашылығы дақылдарын қорғалған топырақта өңдеп өсiру шығындарының құнын субсидиялау" мемлекеттік көрсетілетін қызмет стандартын бекіту туралы", 2015 жылғы 8 маусымдағы № </w:t>
      </w:r>
      <w:r>
        <w:rPr>
          <w:rFonts w:ascii="Times New Roman"/>
          <w:b w:val="false"/>
          <w:i w:val="false"/>
          <w:color w:val="000000"/>
          <w:sz w:val="28"/>
        </w:rPr>
        <w:t>15-1/522</w:t>
      </w:r>
      <w:r>
        <w:rPr>
          <w:rFonts w:ascii="Times New Roman"/>
          <w:b w:val="false"/>
          <w:i w:val="false"/>
          <w:color w:val="000000"/>
          <w:sz w:val="28"/>
        </w:rPr>
        <w:t xml:space="preserve"> "Өсімдіктерді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 мемлекеттік көрсетілетін қызмет стандартын бекіту туралы", 2015 жылғы 21 шілдедегі № </w:t>
      </w:r>
      <w:r>
        <w:rPr>
          <w:rFonts w:ascii="Times New Roman"/>
          <w:b w:val="false"/>
          <w:i w:val="false"/>
          <w:color w:val="000000"/>
          <w:sz w:val="28"/>
        </w:rPr>
        <w:t>4-4/679</w:t>
      </w:r>
      <w:r>
        <w:rPr>
          <w:rFonts w:ascii="Times New Roman"/>
          <w:b w:val="false"/>
          <w:i w:val="false"/>
          <w:color w:val="000000"/>
          <w:sz w:val="28"/>
        </w:rPr>
        <w:t xml:space="preserve"> "Тыңайтқыштар (органикалықтарды қоспағанда) құнын субсидиялау" мемлекеттік көрсетілетін қызмет стандартын бекіту туралы" бұйрықтарына сәйкес Алматы қаласының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 мемлекеттік көрсетілетін қызметтер регламенттері бекітілсін:</w:t>
      </w:r>
    </w:p>
    <w:bookmarkEnd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"Жеке қосалқы шаруашылықтың бар екендiгi туралы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"Асыл тұқымды мал шаруашылығын дамытуды, мал шаруашылығы өнімінің өнімділігін және сапасын арттыруды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"Жемiс-жидек дақылдары мен жүзiмнiң көпжылдық көшеттерін отырғызу және өсiру (оның iшiнде қалпына келтiру) шығындарының құнын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"Тұқым шаруашылығын дамытуды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"Тұқымның сапасына сараптама жасау жөніндегі зертханаларды аттестаттау"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"Бiрегей, элиталық тұқым, бiрiншi, екiншi және үшiншi көбейтілген тұқым өндiрушiлердi және тұқым өткiзушiлердi аттестаттау"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"Ауыл шаруашылығы дақылдарын қорғалған топырақта өңдеп өсiру шығындарының құнын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"Өсімдіктерді қорғау мақсатында ауыл шаруашылығы дақылдарын өңдеуге арналған гербицидтердің, биоагенттердің (энтомофагтардың) және биопрепараттардың құнын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"Тыңайтқыштар (органикалықтарды қоспағанда) құнын субсидиялау"</w:t>
      </w:r>
      <w:r>
        <w:rPr>
          <w:rFonts w:ascii="Times New Roman"/>
          <w:b w:val="false"/>
          <w:i w:val="false"/>
          <w:color w:val="000000"/>
          <w:sz w:val="28"/>
        </w:rPr>
        <w:t>.</w:t>
      </w:r>
    </w:p>
    <w:p>
      <w:pPr>
        <w:spacing w:after="0"/>
        <w:ind w:left="0"/>
        <w:jc w:val="both"/>
      </w:pPr>
      <w:r>
        <w:rPr>
          <w:rFonts w:ascii="Times New Roman"/>
          <w:b w:val="false"/>
          <w:i w:val="false"/>
          <w:color w:val="000000"/>
          <w:sz w:val="28"/>
        </w:rPr>
        <w:t>
      2. Алматы қаласы Ауыл шаруашылығы басқармасы осы қаулыны әділет органдарында мемлекеттік тіркеуді, оны бұқаралық ақпарат құралдарында ресми жариялауды және интернет-ресурста орналастыруды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Е. Әукеновке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3" w:id="2"/>
    <w:p>
      <w:pPr>
        <w:spacing w:after="0"/>
        <w:ind w:left="0"/>
        <w:jc w:val="left"/>
      </w:pPr>
      <w:r>
        <w:rPr>
          <w:rFonts w:ascii="Times New Roman"/>
          <w:b/>
          <w:i w:val="false"/>
          <w:color w:val="000000"/>
        </w:rPr>
        <w:t xml:space="preserve"> "Жеке қосалқы шаруашылықтың бар екендігі туралы анықтама беру"</w:t>
      </w:r>
      <w:r>
        <w:br/>
      </w:r>
      <w:r>
        <w:rPr>
          <w:rFonts w:ascii="Times New Roman"/>
          <w:b/>
          <w:i w:val="false"/>
          <w:color w:val="000000"/>
        </w:rPr>
        <w:t>мемлекеттік көрсетілетін қызмет регламенті</w:t>
      </w:r>
    </w:p>
    <w:bookmarkEnd w:id="2"/>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"Жеке қосалқы шаруашылықтың бар екендігі туралы анықтама беру"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3-2/378 "Мал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қосалқы шаруашылықтың бар екендігі туралы анықтама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 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жеке қосалқы шаруашылықтың бар екендігі туралы анықтама (бұдан әрі – анықтама)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1) мемлекеттік қызметті қағаз жеткізгіште алу үшін көрсетілетін қызметті берушіге және (немесе) мемлекеттік корпорацияға жүгінген кезде, мемлекеттік қызметті көрсету нәтижесі электрондық нысанда ресімделеді, басып шығарылады және мөрмен және басшының қолымен куәландырылады.</w:t>
      </w:r>
    </w:p>
    <w:p>
      <w:pPr>
        <w:spacing w:after="0"/>
        <w:ind w:left="0"/>
        <w:jc w:val="both"/>
      </w:pPr>
      <w:r>
        <w:rPr>
          <w:rFonts w:ascii="Times New Roman"/>
          <w:b w:val="false"/>
          <w:i w:val="false"/>
          <w:color w:val="000000"/>
          <w:sz w:val="28"/>
        </w:rPr>
        <w:t>
      2) портал арқылы жүгінген кезде – анықтама көрсетілетін қызметті берушінің уәкілетті адамының электрондық цифрлық қолтаңбасымен (бұдан әрі – ЭЦҚ) куәландырылған электрондық құжат нысанындағы көрсетілетін қызметті берушінің уәкілетті адамының ЭЦҚ-мен куәландырылған электрондық құжат нысанында көрсетілетін қызметті алушының "жеке кабинетіне" жолданады.</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w:t>
      </w:r>
    </w:p>
    <w:p>
      <w:pPr>
        <w:spacing w:after="0"/>
        <w:ind w:left="0"/>
        <w:jc w:val="both"/>
      </w:pPr>
      <w:r>
        <w:rPr>
          <w:rFonts w:ascii="Times New Roman"/>
          <w:b w:val="false"/>
          <w:i w:val="false"/>
          <w:color w:val="000000"/>
          <w:sz w:val="28"/>
        </w:rPr>
        <w:t xml:space="preserve">
      көрсетілетін қызметті алушы не оның өкілі (нотариалды куәландырылған сенімхат бойынша)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алушыдан не оның уәкілетті өкілінен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өтінішті, (сәйкестендіру үшін) қабылдайды, өтінішті тіркеуді жүзеге асырады және тиісті құжаттарды қабылдағаны туралы қолхат береді, онда:</w:t>
      </w:r>
    </w:p>
    <w:p>
      <w:pPr>
        <w:spacing w:after="0"/>
        <w:ind w:left="0"/>
        <w:jc w:val="both"/>
      </w:pPr>
      <w:r>
        <w:rPr>
          <w:rFonts w:ascii="Times New Roman"/>
          <w:b w:val="false"/>
          <w:i w:val="false"/>
          <w:color w:val="000000"/>
          <w:sz w:val="28"/>
        </w:rPr>
        <w:t>
      сұрау салуды қабылдау нөмірі және күні;</w:t>
      </w:r>
    </w:p>
    <w:p>
      <w:pPr>
        <w:spacing w:after="0"/>
        <w:ind w:left="0"/>
        <w:jc w:val="both"/>
      </w:pPr>
      <w:r>
        <w:rPr>
          <w:rFonts w:ascii="Times New Roman"/>
          <w:b w:val="false"/>
          <w:i w:val="false"/>
          <w:color w:val="000000"/>
          <w:sz w:val="28"/>
        </w:rPr>
        <w:t>
      сұратылып отырған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және атаулары;</w:t>
      </w:r>
    </w:p>
    <w:p>
      <w:pPr>
        <w:spacing w:after="0"/>
        <w:ind w:left="0"/>
        <w:jc w:val="both"/>
      </w:pPr>
      <w:r>
        <w:rPr>
          <w:rFonts w:ascii="Times New Roman"/>
          <w:b w:val="false"/>
          <w:i w:val="false"/>
          <w:color w:val="000000"/>
          <w:sz w:val="28"/>
        </w:rPr>
        <w:t>
      мемлекеттік көрсетілетін қызметтің нәтижелерін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қызметкердің тегі, аты, әкесінің аты (болған жағдайда);</w:t>
      </w:r>
    </w:p>
    <w:p>
      <w:pPr>
        <w:spacing w:after="0"/>
        <w:ind w:left="0"/>
        <w:jc w:val="both"/>
      </w:pPr>
      <w:r>
        <w:rPr>
          <w:rFonts w:ascii="Times New Roman"/>
          <w:b w:val="false"/>
          <w:i w:val="false"/>
          <w:color w:val="000000"/>
          <w:sz w:val="28"/>
        </w:rPr>
        <w:t>
      көрсетілетін қызметті алушының немесе оның уәкілетті өкілінің тегі, аты, әкесінің аты (болған жағдайда), және олардың байланыс телефондары көрсетіледі.</w:t>
      </w:r>
    </w:p>
    <w:p>
      <w:pPr>
        <w:spacing w:after="0"/>
        <w:ind w:left="0"/>
        <w:jc w:val="both"/>
      </w:pPr>
      <w:r>
        <w:rPr>
          <w:rFonts w:ascii="Times New Roman"/>
          <w:b w:val="false"/>
          <w:i w:val="false"/>
          <w:color w:val="000000"/>
          <w:sz w:val="28"/>
        </w:rPr>
        <w:t>
      Өтінішті көрсетілетін қызметті берушінің басшысына бұрыштама қою үшін береді - 5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оны тиісті бұрыштамасымен бірге көрсетілетін қызметті берушінің жауапты орындаушысына береді - 5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стандартта көзделген талаптарға сәйкестігін тексереді, оң шешім шығарылған жағдайда қосалқы шаруашылықтың бар екендігі туралы анықтаманы ресімдейді және көрсетілетін қызметті берушінің басшысына мемлекеттік қызметті көрсету нәтижесінің жобасын береді - 10 (он) минут;</w:t>
      </w:r>
    </w:p>
    <w:p>
      <w:pPr>
        <w:spacing w:after="0"/>
        <w:ind w:left="0"/>
        <w:jc w:val="both"/>
      </w:pPr>
      <w:r>
        <w:rPr>
          <w:rFonts w:ascii="Times New Roman"/>
          <w:b w:val="false"/>
          <w:i w:val="false"/>
          <w:color w:val="000000"/>
          <w:sz w:val="28"/>
        </w:rPr>
        <w:t>
      4) көрсетілетін қызметті берушінің басшысы тиісті шешім қабылдайды және көрсетілетін қызметті берушінің кеңсе қызметкеріне мемлекеттік қызметті көрсету нәтижесін береді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беруді жүзеге асырады - 5 (бес) минут.</w:t>
      </w:r>
    </w:p>
    <w:p>
      <w:pPr>
        <w:spacing w:after="0"/>
        <w:ind w:left="0"/>
        <w:jc w:val="both"/>
      </w:pPr>
      <w:r>
        <w:rPr>
          <w:rFonts w:ascii="Times New Roman"/>
          <w:b w:val="false"/>
          <w:i w:val="false"/>
          <w:color w:val="000000"/>
          <w:sz w:val="28"/>
        </w:rPr>
        <w:t>
      6. Мемлекеттік қызметті көрсету бойынша іс-әрекеттің нәтижесі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1) Іс-әрекет нәтижесі – көрсетілетін қызметті алушыға құжаттарды қабылдағаны туралы қолхат беру;</w:t>
      </w:r>
    </w:p>
    <w:p>
      <w:pPr>
        <w:spacing w:after="0"/>
        <w:ind w:left="0"/>
        <w:jc w:val="both"/>
      </w:pPr>
      <w:r>
        <w:rPr>
          <w:rFonts w:ascii="Times New Roman"/>
          <w:b w:val="false"/>
          <w:i w:val="false"/>
          <w:color w:val="000000"/>
          <w:sz w:val="28"/>
        </w:rPr>
        <w:t>
      2) Іс-әрекет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3) Іс-әрекет нәтижесі – мемлекеттік қызметті көрсету нәтижесінің жобасы;</w:t>
      </w:r>
    </w:p>
    <w:p>
      <w:pPr>
        <w:spacing w:after="0"/>
        <w:ind w:left="0"/>
        <w:jc w:val="both"/>
      </w:pPr>
      <w:r>
        <w:rPr>
          <w:rFonts w:ascii="Times New Roman"/>
          <w:b w:val="false"/>
          <w:i w:val="false"/>
          <w:color w:val="000000"/>
          <w:sz w:val="28"/>
        </w:rPr>
        <w:t>
      4) Іс-әрекет нәтижесі – мемлекеттік қызметті көрсету нәтижесіне қол қою;</w:t>
      </w:r>
    </w:p>
    <w:p>
      <w:pPr>
        <w:spacing w:after="0"/>
        <w:ind w:left="0"/>
        <w:jc w:val="both"/>
      </w:pPr>
      <w:r>
        <w:rPr>
          <w:rFonts w:ascii="Times New Roman"/>
          <w:b w:val="false"/>
          <w:i w:val="false"/>
          <w:color w:val="000000"/>
          <w:sz w:val="28"/>
        </w:rPr>
        <w:t>
      5) Іс-әрекет нәтижесі – көрсетілетін қызметті алушының мемлекеттік қызметті көрсету нәтижесін алуы.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қабылдап, оларды тіркеп, қолхат бергеннен кейін өтінішті басшыға бұрыштама қою үшін береді - 5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оны тиісті бұрыштамасымен бірге көрсетілетін қызметті берушінің жауапты орындаушысына береді - 5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стандартта көзделген талаптарға сәйкестігін тексереді, оң шешім шығарылған жағдайда қосалқы шаруашылықтың бар екендігі туралы анықтаманы ресімдейді және көрсетілетін қызметті берушінің басшысына мемлекеттік қызметті көрсету нәтижесінің жобасын береді - 10 (он) минут;</w:t>
      </w:r>
    </w:p>
    <w:p>
      <w:pPr>
        <w:spacing w:after="0"/>
        <w:ind w:left="0"/>
        <w:jc w:val="both"/>
      </w:pPr>
      <w:r>
        <w:rPr>
          <w:rFonts w:ascii="Times New Roman"/>
          <w:b w:val="false"/>
          <w:i w:val="false"/>
          <w:color w:val="000000"/>
          <w:sz w:val="28"/>
        </w:rPr>
        <w:t>
      4) көрсетілетін қызметті берушінің басшысы тиісті шешім қабылдайды және көрсетілетін қызметті берушінің кеңсе қызметкеріне мемлекеттік қызметті көрсету нәтижесін береді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беруді жүзеге асырады - 5 (бес) минут.</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көрсетілетін қызметті алушы не оның уәкілетті өкілі осы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өтінішті және жеке басын (жеке басын сәйкестендіру үшін) куәландыратын құжаттың түпнұсқасын, сондай-ақ егер Қазақстан Республикасының заңдарында өзгеше көзделмесе, орталық ұсынған нысан бойынша ақпараттық жүйелерде қамтылған заңмен қорғалатын құпия мәліметтерді пайдалануға жазбаша келісімін ұсынады - 5 (бес) минут;</w:t>
      </w:r>
    </w:p>
    <w:p>
      <w:pPr>
        <w:spacing w:after="0"/>
        <w:ind w:left="0"/>
        <w:jc w:val="both"/>
      </w:pPr>
      <w:r>
        <w:rPr>
          <w:rFonts w:ascii="Times New Roman"/>
          <w:b w:val="false"/>
          <w:i w:val="false"/>
          <w:color w:val="000000"/>
          <w:sz w:val="28"/>
        </w:rPr>
        <w:t>
      2) орталықтың қызметкері құжаттардың түпнұсқаларының дұрыстығын мемлекеттік органдардың ақпараттық жүйелерінен ұсынылған мәліметтермен бірге салыстырып тексереді, содан кейін тұпнұсқаларды көрсетілетін қызметті алушыға қайтарады және тиісті құжаттардың қабылданғаны туралы қолхат береді - 5 (бес) минут;</w:t>
      </w:r>
    </w:p>
    <w:p>
      <w:pPr>
        <w:spacing w:after="0"/>
        <w:ind w:left="0"/>
        <w:jc w:val="both"/>
      </w:pPr>
      <w:r>
        <w:rPr>
          <w:rFonts w:ascii="Times New Roman"/>
          <w:b w:val="false"/>
          <w:i w:val="false"/>
          <w:color w:val="000000"/>
          <w:sz w:val="28"/>
        </w:rPr>
        <w:t>
      3) орталықтың қызметкері көрсетілетін қызметті алушыға не оның уәкілетті өкіліне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 басшысының қолы қойылып, субсидия тағайындау/тағайындамау туралы шешімімен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w:t>
            </w:r>
            <w:r>
              <w:br/>
            </w:r>
            <w:r>
              <w:rPr>
                <w:rFonts w:ascii="Times New Roman"/>
                <w:b w:val="false"/>
                <w:i w:val="false"/>
                <w:color w:val="000000"/>
                <w:sz w:val="20"/>
              </w:rPr>
              <w:t>шаруашылықтың бар екендігі</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w:t>
            </w:r>
            <w:r>
              <w:br/>
            </w:r>
            <w:r>
              <w:rPr>
                <w:rFonts w:ascii="Times New Roman"/>
                <w:b w:val="false"/>
                <w:i w:val="false"/>
                <w:color w:val="000000"/>
                <w:sz w:val="20"/>
              </w:rPr>
              <w:t>шаруашылықтың бар екендігі</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75300" cy="5575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20" w:id="3"/>
    <w:p>
      <w:pPr>
        <w:spacing w:after="0"/>
        <w:ind w:left="0"/>
        <w:jc w:val="left"/>
      </w:pPr>
      <w:r>
        <w:rPr>
          <w:rFonts w:ascii="Times New Roman"/>
          <w:b/>
          <w:i w:val="false"/>
          <w:color w:val="000000"/>
        </w:rPr>
        <w:t xml:space="preserve"> "Асыл тұқымды мал шаруашылығын дамытуды, мал шаруашылығы</w:t>
      </w:r>
      <w:r>
        <w:br/>
      </w:r>
      <w:r>
        <w:rPr>
          <w:rFonts w:ascii="Times New Roman"/>
          <w:b/>
          <w:i w:val="false"/>
          <w:color w:val="000000"/>
        </w:rPr>
        <w:t>өнімінің өнімділігін және сапасын арттыруды субсидиялау"</w:t>
      </w:r>
      <w:r>
        <w:br/>
      </w:r>
      <w:r>
        <w:rPr>
          <w:rFonts w:ascii="Times New Roman"/>
          <w:b/>
          <w:i w:val="false"/>
          <w:color w:val="000000"/>
        </w:rPr>
        <w:t>мемлекеттік көрсетілетін қызмет регламенті</w:t>
      </w:r>
    </w:p>
    <w:bookmarkEnd w:id="3"/>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"Асыл тұқымды мал шаруашылығын дамытуды, мал шаруашылығы өнімінің өнімділігін және сапасын арттыруды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3-2/378 "Мал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"Асыл тұқымды мал шаруашылығын дамытуды, мал шаруашылығы өнімінің өнімділігін және сапасын арттыруды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субсидиялар алуға арналған өтінімді қарастыру нәтижелері туралы хабарлама не көрсетілетін қызметті берушінің осы мемлекеттік көрсетілетін қызмет стандартының </w:t>
      </w:r>
      <w:r>
        <w:rPr>
          <w:rFonts w:ascii="Times New Roman"/>
          <w:b w:val="false"/>
          <w:i w:val="false"/>
          <w:color w:val="000000"/>
          <w:sz w:val="28"/>
        </w:rPr>
        <w:t>10-1-тармағында</w:t>
      </w:r>
      <w:r>
        <w:rPr>
          <w:rFonts w:ascii="Times New Roman"/>
          <w:b w:val="false"/>
          <w:i w:val="false"/>
          <w:color w:val="000000"/>
          <w:sz w:val="28"/>
        </w:rPr>
        <w:t xml:space="preserve"> көрсетілген негіздер бойынша бас тарту туралы дәлелді жауабы.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көрсетілетін қызметті алушыдан өтінімді қабылдауы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рәсім - көрсетілетін қызметті алушы өтінішті көрсетілетін қызметті берушінің кеңсесіне тапсырады, көрсетілетін қызметті берушінің тіркеу нөмірі және күні беріліп тіркеледі, содан кейін көрсетілетін қызметті берушінің басшысына не оның орынбасарына беріледі.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рәсім - көрсетілетін қызметті берушінің басшысы не оның орынбасары бұрыштама қояды және өтінішті көрсетілетін қызметті алушының бөлім басшысына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3 рәсім - көрсетілетін қызметті берушінің бөлім басшысы көрсетілетін қызметті алушының өтінішін бөлімнің жауапты маманына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4 рәсім - көрсетілетін қызметті беруші бөлімінің жауапты маманы құжаттар мен өтінімдерді алғаннан кейін көрсетілетін қызметті алушы ұсынған құжаттардың толықтығын тексереді және көрсетілетін қызметті алушыларға субсидиялар белгілеу және бөлу жөніндегі Ведомствоаралық комиссияның (бұдан әрі – ВАК) қарауына енгізеді. Көрсетілетін қызметті алушы құжаттар топтамасын толық ұсынбаған жағдайда, өтінім мен құжаттар пысықтауға қайтарылады. Осы рәсімді жүзеге асыру үшін рұқсат етілетін ең ұзақ уақыт – 7 (жеті) жұмыс күні;</w:t>
      </w:r>
    </w:p>
    <w:p>
      <w:pPr>
        <w:spacing w:after="0"/>
        <w:ind w:left="0"/>
        <w:jc w:val="both"/>
      </w:pPr>
      <w:r>
        <w:rPr>
          <w:rFonts w:ascii="Times New Roman"/>
          <w:b w:val="false"/>
          <w:i w:val="false"/>
          <w:color w:val="000000"/>
          <w:sz w:val="28"/>
        </w:rPr>
        <w:t>
      Көрсетілетін қызметті алушы ұсынған құжаттардың толық болмау фактісі анықталған жағдайда бөлімнің жауапты маманы мемлекеттік көрсетілетін қызметті алуға өтінішін әрі қарай қараудан жазбаша дәлелді түрде бас тартады – 1 (бір) жұмыс күні ішінде;</w:t>
      </w:r>
    </w:p>
    <w:p>
      <w:pPr>
        <w:spacing w:after="0"/>
        <w:ind w:left="0"/>
        <w:jc w:val="both"/>
      </w:pPr>
      <w:r>
        <w:rPr>
          <w:rFonts w:ascii="Times New Roman"/>
          <w:b w:val="false"/>
          <w:i w:val="false"/>
          <w:color w:val="000000"/>
          <w:sz w:val="28"/>
        </w:rPr>
        <w:t>
      5 рәсім - ВАК ұсынылған құжаттарды қарайды, субсидиялар алу үшін көрсетілетін қызметті алушылар тізімін қалыптастырады және көрсетілетін қызметті берушінің басшылығына бекітуге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рәсім - көрсетілетін қызметті берушінің басшысы тізімді бекітеді - 1 (бір) жұмыс күні ішінде;</w:t>
      </w:r>
    </w:p>
    <w:p>
      <w:pPr>
        <w:spacing w:after="0"/>
        <w:ind w:left="0"/>
        <w:jc w:val="both"/>
      </w:pPr>
      <w:r>
        <w:rPr>
          <w:rFonts w:ascii="Times New Roman"/>
          <w:b w:val="false"/>
          <w:i w:val="false"/>
          <w:color w:val="000000"/>
          <w:sz w:val="28"/>
        </w:rPr>
        <w:t>
      7 рәсім – көрсетілетін қызметті беруші бөлімінің жауапты маманы субсидияларды төлеуге тізімдемені қалыптастырады және аумақтық қазынашылық бөлімшесіне төлем шоттарының тізілімін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Стандарттың 1 қосымшасына сәйкес нысан бойынша тіркеу;</w:t>
      </w:r>
    </w:p>
    <w:p>
      <w:pPr>
        <w:spacing w:after="0"/>
        <w:ind w:left="0"/>
        <w:jc w:val="both"/>
      </w:pPr>
      <w:r>
        <w:rPr>
          <w:rFonts w:ascii="Times New Roman"/>
          <w:b w:val="false"/>
          <w:i w:val="false"/>
          <w:color w:val="000000"/>
          <w:sz w:val="28"/>
        </w:rPr>
        <w:t>
      2 рәсімнің нәтижесі – көрсетілетін қызметті берушінің басшысы не оның орынбасары бұрыштама қояды, көрсетілетін қызметті берушінің бөлім басшысына орындауға береді;</w:t>
      </w:r>
    </w:p>
    <w:p>
      <w:pPr>
        <w:spacing w:after="0"/>
        <w:ind w:left="0"/>
        <w:jc w:val="both"/>
      </w:pPr>
      <w:r>
        <w:rPr>
          <w:rFonts w:ascii="Times New Roman"/>
          <w:b w:val="false"/>
          <w:i w:val="false"/>
          <w:color w:val="000000"/>
          <w:sz w:val="28"/>
        </w:rPr>
        <w:t>
      3 рәсімнің нәтижесі – көрсетілетін қызметті беруші бөлімінің жауапты маманын анықтау;</w:t>
      </w:r>
    </w:p>
    <w:p>
      <w:pPr>
        <w:spacing w:after="0"/>
        <w:ind w:left="0"/>
        <w:jc w:val="both"/>
      </w:pPr>
      <w:r>
        <w:rPr>
          <w:rFonts w:ascii="Times New Roman"/>
          <w:b w:val="false"/>
          <w:i w:val="false"/>
          <w:color w:val="000000"/>
          <w:sz w:val="28"/>
        </w:rPr>
        <w:t>
      4 рәсімнің нәтижесі – субсидиялар алу үшін көрсетілетін қызметті алушының ұсынылған құжаттарын қарау;</w:t>
      </w:r>
    </w:p>
    <w:p>
      <w:pPr>
        <w:spacing w:after="0"/>
        <w:ind w:left="0"/>
        <w:jc w:val="both"/>
      </w:pPr>
      <w:r>
        <w:rPr>
          <w:rFonts w:ascii="Times New Roman"/>
          <w:b w:val="false"/>
          <w:i w:val="false"/>
          <w:color w:val="000000"/>
          <w:sz w:val="28"/>
        </w:rPr>
        <w:t>
      5 рәсімнің нәтижесі – ВАК субсидиялар алу үшін көрсетілетін қызметті алушылардың тізімін қалыптастырады және көрсетілетін қызметті берушінің басшылығына бекітуге енгізеді;</w:t>
      </w:r>
    </w:p>
    <w:p>
      <w:pPr>
        <w:spacing w:after="0"/>
        <w:ind w:left="0"/>
        <w:jc w:val="both"/>
      </w:pPr>
      <w:r>
        <w:rPr>
          <w:rFonts w:ascii="Times New Roman"/>
          <w:b w:val="false"/>
          <w:i w:val="false"/>
          <w:color w:val="000000"/>
          <w:sz w:val="28"/>
        </w:rPr>
        <w:t>
      6 рәсімнің нәтижесі - көрсетілетін қызметті берушінің басшысы тізімді бекітеді;</w:t>
      </w:r>
    </w:p>
    <w:p>
      <w:pPr>
        <w:spacing w:after="0"/>
        <w:ind w:left="0"/>
        <w:jc w:val="both"/>
      </w:pPr>
      <w:r>
        <w:rPr>
          <w:rFonts w:ascii="Times New Roman"/>
          <w:b w:val="false"/>
          <w:i w:val="false"/>
          <w:color w:val="000000"/>
          <w:sz w:val="28"/>
        </w:rPr>
        <w:t>
      7 рәсімнің нәтижесі – аумақтық қазынашылық бөлімшесіне тізілімді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 не оның орынбасары;</w:t>
      </w:r>
    </w:p>
    <w:p>
      <w:pPr>
        <w:spacing w:after="0"/>
        <w:ind w:left="0"/>
        <w:jc w:val="both"/>
      </w:pPr>
      <w:r>
        <w:rPr>
          <w:rFonts w:ascii="Times New Roman"/>
          <w:b w:val="false"/>
          <w:i w:val="false"/>
          <w:color w:val="000000"/>
          <w:sz w:val="28"/>
        </w:rPr>
        <w:t>
      3) бөлім басшысы;</w:t>
      </w:r>
    </w:p>
    <w:p>
      <w:pPr>
        <w:spacing w:after="0"/>
        <w:ind w:left="0"/>
        <w:jc w:val="both"/>
      </w:pPr>
      <w:r>
        <w:rPr>
          <w:rFonts w:ascii="Times New Roman"/>
          <w:b w:val="false"/>
          <w:i w:val="false"/>
          <w:color w:val="000000"/>
          <w:sz w:val="28"/>
        </w:rPr>
        <w:t>
      4) бөлімнің жауапты маманы;</w:t>
      </w:r>
    </w:p>
    <w:p>
      <w:pPr>
        <w:spacing w:after="0"/>
        <w:ind w:left="0"/>
        <w:jc w:val="both"/>
      </w:pPr>
      <w:r>
        <w:rPr>
          <w:rFonts w:ascii="Times New Roman"/>
          <w:b w:val="false"/>
          <w:i w:val="false"/>
          <w:color w:val="000000"/>
          <w:sz w:val="28"/>
        </w:rPr>
        <w:t>
      5) ВАК.</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алушы өтінішті көрсетілетін қызметті берушінің кеңсесіне тапсырады, көрсетілетін қызметті берушінің кеңсе маманы тіркеу нөмірі мен күнін бере отырып тіркейді, содан кейін көрсетілетін қызметті берушінің басшысына не оның орынбасарына беріледі.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 оның орынбасары бұрыштама қояды және өтінішті көрсетілетін қызметті алушының бөлім басшысына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бөлімнің жауапты маманына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 мен өтінімдерді алғаннан кейін көрсетілетін қызметті алушы ұсынған құжаттардың толықтығын тексереді және көрсетілетін қызметті алушыларға субсидиялар белгілеу және бөлу жөніндегі ВАК қарауына енгізеді. Көрсетілетін қызметті алушы құжаттар топтамасын толық ұсынбаған жағдайда, өтінім мен құжаттар пысықтауға қайтарылады. Осы рәсімді жүзеге асыру үшін рұқсат етілетін ең ұзақ уақыт – 7 (жеті) жұмыс күні;</w:t>
      </w:r>
    </w:p>
    <w:p>
      <w:pPr>
        <w:spacing w:after="0"/>
        <w:ind w:left="0"/>
        <w:jc w:val="both"/>
      </w:pPr>
      <w:r>
        <w:rPr>
          <w:rFonts w:ascii="Times New Roman"/>
          <w:b w:val="false"/>
          <w:i w:val="false"/>
          <w:color w:val="000000"/>
          <w:sz w:val="28"/>
        </w:rPr>
        <w:t>
      Көрсетілетін қызметті алушы ұсынған құжаттардың толық болмау фактісі анықталған жағдайда бөлімнің жауапты маманы мемлекеттік көрсетілетін қызметті алуға өтінішін әрі қарай қараудан жазбаша дәлелді түрде бас тартады – 1 (бір) жұмыс күні ішінде;</w:t>
      </w:r>
    </w:p>
    <w:p>
      <w:pPr>
        <w:spacing w:after="0"/>
        <w:ind w:left="0"/>
        <w:jc w:val="both"/>
      </w:pPr>
      <w:r>
        <w:rPr>
          <w:rFonts w:ascii="Times New Roman"/>
          <w:b w:val="false"/>
          <w:i w:val="false"/>
          <w:color w:val="000000"/>
          <w:sz w:val="28"/>
        </w:rPr>
        <w:t>
      5) ВАК ұсынылған құжаттарды қарайды, субсидиялар алу үшін көрсетілетін қызметті алушылар тізімін қалыптастырады және көрсетілетін қызметті берушінің басшылығына бекітуге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көрсетілетін қызметті берушінің басшысы тізімді - 1 (бір) жұмыс күні ішінде бекітеді;</w:t>
      </w:r>
    </w:p>
    <w:p>
      <w:pPr>
        <w:spacing w:after="0"/>
        <w:ind w:left="0"/>
        <w:jc w:val="both"/>
      </w:pPr>
      <w:r>
        <w:rPr>
          <w:rFonts w:ascii="Times New Roman"/>
          <w:b w:val="false"/>
          <w:i w:val="false"/>
          <w:color w:val="000000"/>
          <w:sz w:val="28"/>
        </w:rPr>
        <w:t>
      7) көрсетілетін қызметті беруші бөлімінің жауапты маманы субсидияларды төлеуге тізімдемені қалыптастырады және аумақтық қазынашылық бөлімшесіне төлем шоттарының тізілімін ұсынады. Осы рәсімді жүзеге асыру үшін рұқсат етілетін ең ұзақ уақыт – 2 (екі)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5 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Құжаттар топтамасы толық ұсынылған жағдайда Мемлекеттік корпорацияның қызметкері оларды Мемлекеттік корпорацияның ықпалдастырылған ақпараттық жүйесінде (бұдан әрі – МК ЫАЖ) тіркейді және көрсетілетін қызметті алушыға тиісті құжаттарды қабылдағаны туралы қолхат береді. </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МК ЫАЖ ұсынылған құжаттардың тізімін енгізеді, көрсетілетін қызметті алушыға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11 (он бір) жұмыс күнінен аспайды.</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корпорацияның қызметкері МК ЫАЖ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қойылып,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w:t>
            </w:r>
            <w:r>
              <w:br/>
            </w:r>
            <w:r>
              <w:rPr>
                <w:rFonts w:ascii="Times New Roman"/>
                <w:b w:val="false"/>
                <w:i w:val="false"/>
                <w:color w:val="000000"/>
                <w:sz w:val="20"/>
              </w:rPr>
              <w:t>шаруашылығын дамытуды,</w:t>
            </w:r>
            <w:r>
              <w:br/>
            </w:r>
            <w:r>
              <w:rPr>
                <w:rFonts w:ascii="Times New Roman"/>
                <w:b w:val="false"/>
                <w:i w:val="false"/>
                <w:color w:val="000000"/>
                <w:sz w:val="20"/>
              </w:rPr>
              <w:t>мал шаруашылығы</w:t>
            </w:r>
            <w:r>
              <w:br/>
            </w:r>
            <w:r>
              <w:rPr>
                <w:rFonts w:ascii="Times New Roman"/>
                <w:b w:val="false"/>
                <w:i w:val="false"/>
                <w:color w:val="000000"/>
                <w:sz w:val="20"/>
              </w:rPr>
              <w:t>өнімінің өнімділігін және</w:t>
            </w:r>
            <w:r>
              <w:br/>
            </w:r>
            <w:r>
              <w:rPr>
                <w:rFonts w:ascii="Times New Roman"/>
                <w:b w:val="false"/>
                <w:i w:val="false"/>
                <w:color w:val="000000"/>
                <w:sz w:val="20"/>
              </w:rPr>
              <w:t>сапасын арттыруды</w:t>
            </w:r>
            <w:r>
              <w:br/>
            </w:r>
            <w:r>
              <w:rPr>
                <w:rFonts w:ascii="Times New Roman"/>
                <w:b w:val="false"/>
                <w:i w:val="false"/>
                <w:color w:val="000000"/>
                <w:sz w:val="20"/>
              </w:rPr>
              <w:t>cубсидиялау"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86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w:t>
            </w:r>
            <w:r>
              <w:br/>
            </w:r>
            <w:r>
              <w:rPr>
                <w:rFonts w:ascii="Times New Roman"/>
                <w:b w:val="false"/>
                <w:i w:val="false"/>
                <w:color w:val="000000"/>
                <w:sz w:val="20"/>
              </w:rPr>
              <w:t>шаруашылығын дамытуды,</w:t>
            </w:r>
            <w:r>
              <w:br/>
            </w:r>
            <w:r>
              <w:rPr>
                <w:rFonts w:ascii="Times New Roman"/>
                <w:b w:val="false"/>
                <w:i w:val="false"/>
                <w:color w:val="000000"/>
                <w:sz w:val="20"/>
              </w:rPr>
              <w:t>мал шаруашылығы</w:t>
            </w:r>
            <w:r>
              <w:br/>
            </w:r>
            <w:r>
              <w:rPr>
                <w:rFonts w:ascii="Times New Roman"/>
                <w:b w:val="false"/>
                <w:i w:val="false"/>
                <w:color w:val="000000"/>
                <w:sz w:val="20"/>
              </w:rPr>
              <w:t>өнімінің өнімділігін және</w:t>
            </w:r>
            <w:r>
              <w:br/>
            </w:r>
            <w:r>
              <w:rPr>
                <w:rFonts w:ascii="Times New Roman"/>
                <w:b w:val="false"/>
                <w:i w:val="false"/>
                <w:color w:val="000000"/>
                <w:sz w:val="20"/>
              </w:rPr>
              <w:t>сапасын арттыруды</w:t>
            </w:r>
            <w:r>
              <w:br/>
            </w:r>
            <w:r>
              <w:rPr>
                <w:rFonts w:ascii="Times New Roman"/>
                <w:b w:val="false"/>
                <w:i w:val="false"/>
                <w:color w:val="000000"/>
                <w:sz w:val="20"/>
              </w:rPr>
              <w:t>cубсидиялау"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w:t>
      </w:r>
      <w:r>
        <w:br/>
      </w:r>
      <w:r>
        <w:rPr>
          <w:rFonts w:ascii="Times New Roman"/>
          <w:b/>
          <w:i w:val="false"/>
          <w:color w:val="000000"/>
        </w:rPr>
        <w:t>ақпараттық жүйелердің функционалдық өзара</w:t>
      </w:r>
      <w:r>
        <w:br/>
      </w:r>
      <w:r>
        <w:rPr>
          <w:rFonts w:ascii="Times New Roman"/>
          <w:b/>
          <w:i w:val="false"/>
          <w:color w:val="000000"/>
        </w:rPr>
        <w:t xml:space="preserve">іс-қимылдарының диаграммасы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81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32" w:id="4"/>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w:t>
      </w:r>
      <w:r>
        <w:br/>
      </w:r>
      <w:r>
        <w:rPr>
          <w:rFonts w:ascii="Times New Roman"/>
          <w:b/>
          <w:i w:val="false"/>
          <w:color w:val="000000"/>
        </w:rPr>
        <w:t>және өсіру (оның ішінде қалпына келтіру) шығындарының құнын субсидиялау"</w:t>
      </w:r>
      <w:r>
        <w:br/>
      </w:r>
      <w:r>
        <w:rPr>
          <w:rFonts w:ascii="Times New Roman"/>
          <w:b/>
          <w:i w:val="false"/>
          <w:color w:val="000000"/>
        </w:rPr>
        <w:t>мемлекеттік көрсетілетін қызмет регламенті</w:t>
      </w:r>
    </w:p>
    <w:bookmarkEnd w:id="4"/>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4-1/379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Өтінімдердің болуы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xml:space="preserve">
      1) өткен жылдың күзінде және (немесе) ағымдағы жылдың көктемінде өндірілген жеміс-жидек дақылдарының және жүзімнің көпжылдық көшеттерін отырғызуға субсидияларды алу үшін тиісті жылдың 15 (он бес) маусымына дейінгі мерзімде көрсетілетін қызметті берушіге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субсидияларды алу үшін.</w:t>
      </w:r>
    </w:p>
    <w:p>
      <w:pPr>
        <w:spacing w:after="0"/>
        <w:ind w:left="0"/>
        <w:jc w:val="both"/>
      </w:pPr>
      <w:r>
        <w:rPr>
          <w:rFonts w:ascii="Times New Roman"/>
          <w:b w:val="false"/>
          <w:i w:val="false"/>
          <w:color w:val="000000"/>
          <w:sz w:val="28"/>
        </w:rPr>
        <w:t xml:space="preserve">
      2)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отырығызылғандар үшін, екіншіден бастап жетінші вегетацияны қоса алғанда – алманың "Апорт" сорты бойынша өсіруге (күтіп-баптауға) субсидияларды алу үшін тиісті жылдың 1 қыркүйегіне дейінгі мерзімде көрсетілетін қызметті берушіге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субсидияларды алуға өтінім береді.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 оларды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 – 15 (он бес) минут;</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ұсынылған өтінімдерді Қазақстан Республикасы Ауыл шаруашылығы министрінің 2015 жылғы 27 ақпандағы № 4-1/168 "Жеміс-жидек дақылдарының және жүзімнің көпжылдық көшеттерін отырғызу және өсіру (оның ішінде қалпына келтіру) шығындарының құнын субсидиялау қағидаларын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қағидаларының (бұдан әрі – Қағидалар) шарттарына сәйкес келуі тұрғысынан тексереді және оларды ведомствоаралық комиссияның (бұдан әрі – Комиссия) қарауына жібереді – 3 (үш) жұмыс күн; </w:t>
      </w:r>
    </w:p>
    <w:p>
      <w:pPr>
        <w:spacing w:after="0"/>
        <w:ind w:left="0"/>
        <w:jc w:val="both"/>
      </w:pPr>
      <w:r>
        <w:rPr>
          <w:rFonts w:ascii="Times New Roman"/>
          <w:b w:val="false"/>
          <w:i w:val="false"/>
          <w:color w:val="000000"/>
          <w:sz w:val="28"/>
        </w:rPr>
        <w:t>
      5) комиссия бөлімнің жауапты орындаушысы өтінімді енгізген күннен бастап мекенжайға бара отырып, тексеру актісін жасайды, тексеру актісін жасағаннан кейін субсидияларды ұсыну не ұсынудан бас тарту туралы хаттамалық шешім қабылдайды және оларды көрсетілетін қызметті беруші бөлімінің жауапты орындаушысына ұсынады – 5 (бес) жұмыс күні;</w:t>
      </w:r>
    </w:p>
    <w:p>
      <w:pPr>
        <w:spacing w:after="0"/>
        <w:ind w:left="0"/>
        <w:jc w:val="both"/>
      </w:pPr>
      <w:r>
        <w:rPr>
          <w:rFonts w:ascii="Times New Roman"/>
          <w:b w:val="false"/>
          <w:i w:val="false"/>
          <w:color w:val="000000"/>
          <w:sz w:val="28"/>
        </w:rPr>
        <w:t>
      6) Комиссия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 – 1 (бір) жұмыс күні;</w:t>
      </w:r>
    </w:p>
    <w:p>
      <w:pPr>
        <w:spacing w:after="0"/>
        <w:ind w:left="0"/>
        <w:jc w:val="both"/>
      </w:pPr>
      <w:r>
        <w:rPr>
          <w:rFonts w:ascii="Times New Roman"/>
          <w:b w:val="false"/>
          <w:i w:val="false"/>
          <w:color w:val="000000"/>
          <w:sz w:val="28"/>
        </w:rPr>
        <w:t>
      7) көрсетілген қызметті берушінің бөлім басшысы өтінімдерді тиісті актілерінің көшірмелерімен және хаттамалық шешімнің көшірмесімен бірге көрсетілетін қызметті берушінің басшысына жібереді – 30 (отыз) минут;</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 – 30 (отыз) минут;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тиісті актілердің көшірмелерімен және хаттамалық шешімнің көшірмесімен бірге аумақтық қазынашылық бөлімшесіне төлеуге берілетін төлем құжаттарын ұсынады – 2 (екі) жұмыс күні.</w:t>
      </w:r>
    </w:p>
    <w:p>
      <w:pPr>
        <w:spacing w:after="0"/>
        <w:ind w:left="0"/>
        <w:jc w:val="both"/>
      </w:pPr>
      <w:r>
        <w:rPr>
          <w:rFonts w:ascii="Times New Roman"/>
          <w:b w:val="false"/>
          <w:i w:val="false"/>
          <w:color w:val="000000"/>
          <w:sz w:val="28"/>
        </w:rPr>
        <w:t>
      6. Келесі рәсімдерді (іс-әрекеттерді) орындауды бастауға негіз болатын мемлекеттік қызметті көрсету бойынша рәсімнің (іс-әрекеттің) нәтижелері:</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w:t>
      </w:r>
    </w:p>
    <w:p>
      <w:pPr>
        <w:spacing w:after="0"/>
        <w:ind w:left="0"/>
        <w:jc w:val="both"/>
      </w:pPr>
      <w:r>
        <w:rPr>
          <w:rFonts w:ascii="Times New Roman"/>
          <w:b w:val="false"/>
          <w:i w:val="false"/>
          <w:color w:val="000000"/>
          <w:sz w:val="28"/>
        </w:rPr>
        <w:t>
      4) бөлімнің жауапты орындаушысы келіп түскен өтінімдерді қарайды және Комиссияның қарауына жібереді;</w:t>
      </w:r>
    </w:p>
    <w:p>
      <w:pPr>
        <w:spacing w:after="0"/>
        <w:ind w:left="0"/>
        <w:jc w:val="both"/>
      </w:pPr>
      <w:r>
        <w:rPr>
          <w:rFonts w:ascii="Times New Roman"/>
          <w:b w:val="false"/>
          <w:i w:val="false"/>
          <w:color w:val="000000"/>
          <w:sz w:val="28"/>
        </w:rPr>
        <w:t>
      5) субсидияларды ұсыну туралы хаттамалық шешім қабылдағаннан кейін тексеру актілерін жасау;</w:t>
      </w:r>
    </w:p>
    <w:p>
      <w:pPr>
        <w:spacing w:after="0"/>
        <w:ind w:left="0"/>
        <w:jc w:val="both"/>
      </w:pPr>
      <w:r>
        <w:rPr>
          <w:rFonts w:ascii="Times New Roman"/>
          <w:b w:val="false"/>
          <w:i w:val="false"/>
          <w:color w:val="000000"/>
          <w:sz w:val="28"/>
        </w:rPr>
        <w:t>
      6) Коммисия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w:t>
      </w:r>
    </w:p>
    <w:p>
      <w:pPr>
        <w:spacing w:after="0"/>
        <w:ind w:left="0"/>
        <w:jc w:val="both"/>
      </w:pPr>
      <w:r>
        <w:rPr>
          <w:rFonts w:ascii="Times New Roman"/>
          <w:b w:val="false"/>
          <w:i w:val="false"/>
          <w:color w:val="000000"/>
          <w:sz w:val="28"/>
        </w:rPr>
        <w:t>
      7) көрсетілетін қызметті берушінің бөлім басшысы өтінімдерді тиісті актілердің көшірмелерімен және хаттамалық шешімнің көшірмесімен бірге көрсетілетін қызметті берушінің басшысына жібереді;</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w:t>
      </w:r>
    </w:p>
    <w:p>
      <w:pPr>
        <w:spacing w:after="0"/>
        <w:ind w:left="0"/>
        <w:jc w:val="both"/>
      </w:pPr>
      <w:r>
        <w:rPr>
          <w:rFonts w:ascii="Times New Roman"/>
          <w:b w:val="false"/>
          <w:i w:val="false"/>
          <w:color w:val="000000"/>
          <w:sz w:val="28"/>
        </w:rPr>
        <w:t>
      9) көрсетілетін қызметті беруші бөлімінің жауапты орындаушысының аумақтық қазынашылық бөлімшесіне төлеуге берілетін төлем құжаттарын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орындаушысы;</w:t>
      </w:r>
    </w:p>
    <w:p>
      <w:pPr>
        <w:spacing w:after="0"/>
        <w:ind w:left="0"/>
        <w:jc w:val="both"/>
      </w:pPr>
      <w:r>
        <w:rPr>
          <w:rFonts w:ascii="Times New Roman"/>
          <w:b w:val="false"/>
          <w:i w:val="false"/>
          <w:color w:val="000000"/>
          <w:sz w:val="28"/>
        </w:rPr>
        <w:t>
      4) ведомствоаралық комиссия;</w:t>
      </w:r>
    </w:p>
    <w:p>
      <w:pPr>
        <w:spacing w:after="0"/>
        <w:ind w:left="0"/>
        <w:jc w:val="both"/>
      </w:pPr>
      <w:r>
        <w:rPr>
          <w:rFonts w:ascii="Times New Roman"/>
          <w:b w:val="false"/>
          <w:i w:val="false"/>
          <w:color w:val="000000"/>
          <w:sz w:val="28"/>
        </w:rPr>
        <w:t>
      5)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 оларды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 – 15 (он бес) минут;</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ұсынылған өтінімдерді Қағидалардың шарттарына сәйкес келуі тұрғысынан тексереді және оларды Комиссияның қарауына жібереді – 3 (үш) жұмыс күн; </w:t>
      </w:r>
    </w:p>
    <w:p>
      <w:pPr>
        <w:spacing w:after="0"/>
        <w:ind w:left="0"/>
        <w:jc w:val="both"/>
      </w:pPr>
      <w:r>
        <w:rPr>
          <w:rFonts w:ascii="Times New Roman"/>
          <w:b w:val="false"/>
          <w:i w:val="false"/>
          <w:color w:val="000000"/>
          <w:sz w:val="28"/>
        </w:rPr>
        <w:t>
      5) комиссия бөлімнің жауапты орындаушысы өтінімді енгізген күннен бастап мекенжайға бара отырып, тексеру актісін жасайды, тексеру актісін жасағаннан кейін субсидияларды ұсыну не ұсынудан бас тарту туралы хаттамалық шешім қабылдайды және оларды көрсетілетін қызметті беруші бөлімінің жауапты орындаушысына ұсынады – 5 (бес) жұмыс күні;</w:t>
      </w:r>
    </w:p>
    <w:p>
      <w:pPr>
        <w:spacing w:after="0"/>
        <w:ind w:left="0"/>
        <w:jc w:val="both"/>
      </w:pPr>
      <w:r>
        <w:rPr>
          <w:rFonts w:ascii="Times New Roman"/>
          <w:b w:val="false"/>
          <w:i w:val="false"/>
          <w:color w:val="000000"/>
          <w:sz w:val="28"/>
        </w:rPr>
        <w:t>
      6) Комиссия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 – 1 (бір) жұмыс күні;</w:t>
      </w:r>
    </w:p>
    <w:p>
      <w:pPr>
        <w:spacing w:after="0"/>
        <w:ind w:left="0"/>
        <w:jc w:val="both"/>
      </w:pPr>
      <w:r>
        <w:rPr>
          <w:rFonts w:ascii="Times New Roman"/>
          <w:b w:val="false"/>
          <w:i w:val="false"/>
          <w:color w:val="000000"/>
          <w:sz w:val="28"/>
        </w:rPr>
        <w:t>
      7) көрсетілген қызметті берушінің бөлім басшысы өтінімдерді тиісті актілерінің көшірмелерімен және хаттамалық шешімнің көшірмесімен бірге көрсетілетін қызметті берушінің басшысына жібереді – 30 (отыз) минут;</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 – 30 (отыз) минут;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тиісті актілердің көшірмелерімен және хаттамалық шешімнің көшірмесімен бірге аумақтық қазынашылық бөлімшесіне төлеуге берілетін төлем құжаттарын ұсынады – 2 (екі)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Құжаттар топтамасы толық ұсынылған жағдайда Мемлекеттік корпорацияның қызметкері оларды Мемлекеттік корпорацияның ықпалдастырылған ақпараттық жүйесінде (бұдан әрі – МК ЫАЖ) тіркейді және көрсетілетін қызметті алушыға тиісті құжаттарды қабылдағаны туралы қолхат береді.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алушылар туралы тиісті ақпаратты және МК ЫАЖ ұсынылған құжаттардың тізімін енгізеді, көрсетілетін қызметті алушыға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11 (он бір) жұмыс күнінен аспайды.</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МК ЫАЖ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қойылып,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 және</w:t>
            </w:r>
            <w:r>
              <w:br/>
            </w:r>
            <w:r>
              <w:rPr>
                <w:rFonts w:ascii="Times New Roman"/>
                <w:b w:val="false"/>
                <w:i w:val="false"/>
                <w:color w:val="000000"/>
                <w:sz w:val="20"/>
              </w:rPr>
              <w:t>жүзімнің көпжылдық екпелерін</w:t>
            </w:r>
            <w:r>
              <w:br/>
            </w:r>
            <w:r>
              <w:rPr>
                <w:rFonts w:ascii="Times New Roman"/>
                <w:b w:val="false"/>
                <w:i w:val="false"/>
                <w:color w:val="000000"/>
                <w:sz w:val="20"/>
              </w:rPr>
              <w:t>отырғызу және өсіру (оның</w:t>
            </w:r>
            <w:r>
              <w:br/>
            </w:r>
            <w:r>
              <w:rPr>
                <w:rFonts w:ascii="Times New Roman"/>
                <w:b w:val="false"/>
                <w:i w:val="false"/>
                <w:color w:val="000000"/>
                <w:sz w:val="20"/>
              </w:rPr>
              <w:t>ішінде қалпына келтіру)</w:t>
            </w:r>
            <w:r>
              <w:br/>
            </w:r>
            <w:r>
              <w:rPr>
                <w:rFonts w:ascii="Times New Roman"/>
                <w:b w:val="false"/>
                <w:i w:val="false"/>
                <w:color w:val="000000"/>
                <w:sz w:val="20"/>
              </w:rPr>
              <w:t>шығындарының құнын</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99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46" w:id="5"/>
    <w:p>
      <w:pPr>
        <w:spacing w:after="0"/>
        <w:ind w:left="0"/>
        <w:jc w:val="left"/>
      </w:pPr>
      <w:r>
        <w:rPr>
          <w:rFonts w:ascii="Times New Roman"/>
          <w:b/>
          <w:i w:val="false"/>
          <w:color w:val="000000"/>
        </w:rPr>
        <w:t xml:space="preserve"> "Басым дақылдар өндiрудi субсидиялау арқылы өсiмдiк шаруашылығы өнiмiнiң</w:t>
      </w:r>
      <w:r>
        <w:br/>
      </w:r>
      <w:r>
        <w:rPr>
          <w:rFonts w:ascii="Times New Roman"/>
          <w:b/>
          <w:i w:val="false"/>
          <w:color w:val="000000"/>
        </w:rPr>
        <w:t>шығымдылығы мен сапасын арттыруды, жанар-жағармай материалдарының</w:t>
      </w:r>
      <w:r>
        <w:br/>
      </w:r>
      <w:r>
        <w:rPr>
          <w:rFonts w:ascii="Times New Roman"/>
          <w:b/>
          <w:i w:val="false"/>
          <w:color w:val="000000"/>
        </w:rPr>
        <w:t>және көктемгi егiс пен егiн жинау жұмыстарын жүргiзу үшін қажеттi басқа да</w:t>
      </w:r>
      <w:r>
        <w:br/>
      </w:r>
      <w:r>
        <w:rPr>
          <w:rFonts w:ascii="Times New Roman"/>
          <w:b/>
          <w:i w:val="false"/>
          <w:color w:val="000000"/>
        </w:rPr>
        <w:t>тауарлық-материалдық құндылықтардың құнын субсидиялау" мемлекеттік</w:t>
      </w:r>
      <w:r>
        <w:br/>
      </w:r>
      <w:r>
        <w:rPr>
          <w:rFonts w:ascii="Times New Roman"/>
          <w:b/>
          <w:i w:val="false"/>
          <w:color w:val="000000"/>
        </w:rPr>
        <w:t>көрсетілетін қызмет регламенті</w:t>
      </w:r>
    </w:p>
    <w:bookmarkEnd w:id="5"/>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4-3/423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бюджеттік субсидияларды одан әрі аудару үшін аумақтық қазынашылық бөлімшесіне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Мемлекеттiк қызметті көрсету бойынша рәсімді (іс-әрекетті) бастауға негіз көрсетілетін қызметті берушінің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көрсетуге қажетті құжаттарды көрсетілетін қызметті алушыдан (не сенімхат бойынша оның өкілі) алуы болып табылады.</w:t>
      </w:r>
    </w:p>
    <w:p>
      <w:pPr>
        <w:spacing w:after="0"/>
        <w:ind w:left="0"/>
        <w:jc w:val="both"/>
      </w:pPr>
      <w:r>
        <w:rPr>
          <w:rFonts w:ascii="Times New Roman"/>
          <w:b w:val="false"/>
          <w:i w:val="false"/>
          <w:color w:val="000000"/>
          <w:sz w:val="28"/>
        </w:rPr>
        <w:t>
      Мемлекеттік қызметті көрсету процесінің құрамына кіретін әрбір рәсімнің (іс-әрекеттің) мазмұны, нәтижесі және оны орындаудың ұзақтығы:</w:t>
      </w:r>
    </w:p>
    <w:p>
      <w:pPr>
        <w:spacing w:after="0"/>
        <w:ind w:left="0"/>
        <w:jc w:val="both"/>
      </w:pPr>
      <w:r>
        <w:rPr>
          <w:rFonts w:ascii="Times New Roman"/>
          <w:b w:val="false"/>
          <w:i w:val="false"/>
          <w:color w:val="000000"/>
          <w:sz w:val="28"/>
        </w:rPr>
        <w:t>
      1 рәсім - көрсетілетін қызметті берушінің кеңсе қызметкері көрсетілетін қызметті алушыдан құжаттар келіп түскен күні оларды тіркеу нөмірін және уақытын бере отырып тіркейді, құжаттар топтамасын қабылдағаны туралы қолхат береді, содан кейін көрсетілетін қызметті берушінің басшысына не оның орынбасарына береді. Көрсетілген қызметті беруші, егер Қазақстан Республикасының заңдарында өзгеше көзделмесе, мемлекеттік қызметті көрсету кезінде ақпараттық жүйелерде қамтылған құпия мәліметтерді пайдалануға көрсетілетін қызметті алушының жазбаша келісімін алады.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рәсім - көрсетілетін қызметті беруші басшысының көрсетілетін қызметті алушының құжаттарын қарауы және көрсетілетін қызметті берушініңжауапты маманына орындауға беруі.Орындау ұзақтығы – 30 (отыз) минуттан аспайды;</w:t>
      </w:r>
    </w:p>
    <w:p>
      <w:pPr>
        <w:spacing w:after="0"/>
        <w:ind w:left="0"/>
        <w:jc w:val="both"/>
      </w:pPr>
      <w:r>
        <w:rPr>
          <w:rFonts w:ascii="Times New Roman"/>
          <w:b w:val="false"/>
          <w:i w:val="false"/>
          <w:color w:val="000000"/>
          <w:sz w:val="28"/>
        </w:rPr>
        <w:t>
      3 рәсім -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xml:space="preserve">
      4 рәсім - көрсетілетін қызметті беруші бөлімінің жауапты орындаушысы көрсетілетін қызметті алушы ұсынған құжаттарды Қазақстан Республикасы Ауыл шаруашылығы министрінің міндетін атқарушының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11094 болып тіркелген)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қағидаларының (бұдан әрі – Қағидалар) </w:t>
      </w:r>
      <w:r>
        <w:rPr>
          <w:rFonts w:ascii="Times New Roman"/>
          <w:b w:val="false"/>
          <w:i w:val="false"/>
          <w:color w:val="000000"/>
          <w:sz w:val="28"/>
        </w:rPr>
        <w:t>9 тармағына</w:t>
      </w:r>
      <w:r>
        <w:rPr>
          <w:rFonts w:ascii="Times New Roman"/>
          <w:b w:val="false"/>
          <w:i w:val="false"/>
          <w:color w:val="000000"/>
          <w:sz w:val="28"/>
        </w:rPr>
        <w:t xml:space="preserve"> сәйкес тексереді, Субсидиялар алуға арналған ауыл шаруашылығы тауар өндірушілерінің тізімін айқындау жөніндегі ведомствоаралық комиссияның (бұдан әрі – ВАК) қарауына енгізеді. Ауыл шаруашылығы тауарын өндіруші (бұдан әрі – АШТӨ) құжаттар топтамасын толық ұсынбаған жағдайда, өтінім мен құжаттар АШТӨ-ге пысықтауға қайтарылады. Осы рәсімді жүзеге асыру үшін рұқсат етілетін ең ұзақ уақыт – 3 (үш) жұмыс күні;</w:t>
      </w:r>
    </w:p>
    <w:p>
      <w:pPr>
        <w:spacing w:after="0"/>
        <w:ind w:left="0"/>
        <w:jc w:val="both"/>
      </w:pPr>
      <w:r>
        <w:rPr>
          <w:rFonts w:ascii="Times New Roman"/>
          <w:b w:val="false"/>
          <w:i w:val="false"/>
          <w:color w:val="000000"/>
          <w:sz w:val="28"/>
        </w:rPr>
        <w:t>
      5 рәсім - ВАК өскіндердің болуын, сондай-ақ АШТӨ-нiң ауыспалы егісте танаптардың орналасу карталарында (сызбаларында) көрсетiлген ауыспалы егістердің сақталуын шолып тексеру мақсатында ВАК мүшелерiнiң шаруашылықтарға баруын ұйымдастырады және егістерді қабылдау актісін жасайды.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рәсім - ВАКАШТӨ бөлінісіндекөрсетілетін қызметті алушылардың тізімін бекiтеді. Осы рәсімді жүзеге асыру үшін рұқсат етілетін ең ұзақ уақыт – 3 (үш) жұмыс күні;</w:t>
      </w:r>
    </w:p>
    <w:p>
      <w:pPr>
        <w:spacing w:after="0"/>
        <w:ind w:left="0"/>
        <w:jc w:val="both"/>
      </w:pPr>
      <w:r>
        <w:rPr>
          <w:rFonts w:ascii="Times New Roman"/>
          <w:b w:val="false"/>
          <w:i w:val="false"/>
          <w:color w:val="000000"/>
          <w:sz w:val="28"/>
        </w:rPr>
        <w:t>
      7 рәсім - көрсетілетін қызметті беруші субсидияларды төлеуге арналған тізімдемені қалыптастырады және аумақтық қазынашылық бөлiмшесіне төлем шоттарының тiзiлiмiн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 оның орынбасарының бұрыштамасы,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көрсетілетін қызметті алушының құжаттар топтамасын ВАК қарауына енгізу не құжаттар топтамасының толық еместігіне байланысты бас тарту;</w:t>
      </w:r>
    </w:p>
    <w:p>
      <w:pPr>
        <w:spacing w:after="0"/>
        <w:ind w:left="0"/>
        <w:jc w:val="both"/>
      </w:pPr>
      <w:r>
        <w:rPr>
          <w:rFonts w:ascii="Times New Roman"/>
          <w:b w:val="false"/>
          <w:i w:val="false"/>
          <w:color w:val="000000"/>
          <w:sz w:val="28"/>
        </w:rPr>
        <w:t>
      5 рәсімнің нәтижесі – ВАК-тың өскіндердің болуын және ауыспалы егістіктердің сақталуын тексеруі, егiстерді қабылдау актісін жасауы, жолдауы және бекітуі;</w:t>
      </w:r>
    </w:p>
    <w:p>
      <w:pPr>
        <w:spacing w:after="0"/>
        <w:ind w:left="0"/>
        <w:jc w:val="both"/>
      </w:pPr>
      <w:r>
        <w:rPr>
          <w:rFonts w:ascii="Times New Roman"/>
          <w:b w:val="false"/>
          <w:i w:val="false"/>
          <w:color w:val="000000"/>
          <w:sz w:val="28"/>
        </w:rPr>
        <w:t>
      6 рәсімнің нәтижесі – ВАК көрсетілетін қызметті алушылардың тізімін бекiтуі;</w:t>
      </w:r>
    </w:p>
    <w:p>
      <w:pPr>
        <w:spacing w:after="0"/>
        <w:ind w:left="0"/>
        <w:jc w:val="both"/>
      </w:pPr>
      <w:r>
        <w:rPr>
          <w:rFonts w:ascii="Times New Roman"/>
          <w:b w:val="false"/>
          <w:i w:val="false"/>
          <w:color w:val="000000"/>
          <w:sz w:val="28"/>
        </w:rPr>
        <w:t>
      7 рәсімнің нәтижесі – төлем шоттарының тізілімін аумақтық қазынашылық бөлімшесіне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басшысыжәне (немесе) басшының орынбасары;</w:t>
      </w:r>
    </w:p>
    <w:p>
      <w:pPr>
        <w:spacing w:after="0"/>
        <w:ind w:left="0"/>
        <w:jc w:val="both"/>
      </w:pPr>
      <w:r>
        <w:rPr>
          <w:rFonts w:ascii="Times New Roman"/>
          <w:b w:val="false"/>
          <w:i w:val="false"/>
          <w:color w:val="000000"/>
          <w:sz w:val="28"/>
        </w:rPr>
        <w:t>
      3) көрсетілетін қызметті берушінің ауыл шаруашылығы бөлімінің басшысы;</w:t>
      </w:r>
    </w:p>
    <w:p>
      <w:pPr>
        <w:spacing w:after="0"/>
        <w:ind w:left="0"/>
        <w:jc w:val="both"/>
      </w:pPr>
      <w:r>
        <w:rPr>
          <w:rFonts w:ascii="Times New Roman"/>
          <w:b w:val="false"/>
          <w:i w:val="false"/>
          <w:color w:val="000000"/>
          <w:sz w:val="28"/>
        </w:rPr>
        <w:t>
      4) көрсетілетін қызметті берушінің ауыл шаруашылығы бөлімінің маманы;</w:t>
      </w:r>
    </w:p>
    <w:p>
      <w:pPr>
        <w:spacing w:after="0"/>
        <w:ind w:left="0"/>
        <w:jc w:val="both"/>
      </w:pPr>
      <w:r>
        <w:rPr>
          <w:rFonts w:ascii="Times New Roman"/>
          <w:b w:val="false"/>
          <w:i w:val="false"/>
          <w:color w:val="000000"/>
          <w:sz w:val="28"/>
        </w:rPr>
        <w:t>
      5) ВАК.</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құжаттар келіп түскен күні оларды тіркеу нөмірін және уақытын бере отырып тіркейді, құжаттар топтамасының қабылданғаны туралы қолхат береді, содан кейін көрсетілетін қызметті берушінің басшысына не оның орынбасарына береді. Көрсетілетін қызметті беруші,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құжаттарын қарауы және көрсетілетін қызметті берушінің жауапты маманына орындауға беруі;</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көрсетілетін қызметті алушы ұсынған құжаттарды Қағидалардың </w:t>
      </w:r>
      <w:r>
        <w:rPr>
          <w:rFonts w:ascii="Times New Roman"/>
          <w:b w:val="false"/>
          <w:i w:val="false"/>
          <w:color w:val="000000"/>
          <w:sz w:val="28"/>
        </w:rPr>
        <w:t>9 тармағына</w:t>
      </w:r>
      <w:r>
        <w:rPr>
          <w:rFonts w:ascii="Times New Roman"/>
          <w:b w:val="false"/>
          <w:i w:val="false"/>
          <w:color w:val="000000"/>
          <w:sz w:val="28"/>
        </w:rPr>
        <w:t xml:space="preserve"> сәйкес тексереді, Субсидиялар алуға арналған ауыл шаруашылығы тауар өндірушілерінің тізімін айқындау жөніндегі ВАК қарауына енгізеді. АШТӨ құжаттар топтамасын толық ұсынбаған жағдайда, өтінім мен құжаттар пысықтауға қайтарылады;</w:t>
      </w:r>
    </w:p>
    <w:p>
      <w:pPr>
        <w:spacing w:after="0"/>
        <w:ind w:left="0"/>
        <w:jc w:val="both"/>
      </w:pPr>
      <w:r>
        <w:rPr>
          <w:rFonts w:ascii="Times New Roman"/>
          <w:b w:val="false"/>
          <w:i w:val="false"/>
          <w:color w:val="000000"/>
          <w:sz w:val="28"/>
        </w:rPr>
        <w:t>
      5) ВАК өскіндердің болуын, сондай-ақ АШТӨ-нiң ауыспалы егісте танаптардың орналасу карталарында (сызбаларында) көрсетiлген ауыспалы егістердің сақталуын шолып тексеру мақсатында ВАК мүшелерiнiң шаруашылықтарға баруын ұйымдастырады және егістерді қабылдау актісін жасайды;</w:t>
      </w:r>
    </w:p>
    <w:p>
      <w:pPr>
        <w:spacing w:after="0"/>
        <w:ind w:left="0"/>
        <w:jc w:val="both"/>
      </w:pPr>
      <w:r>
        <w:rPr>
          <w:rFonts w:ascii="Times New Roman"/>
          <w:b w:val="false"/>
          <w:i w:val="false"/>
          <w:color w:val="000000"/>
          <w:sz w:val="28"/>
        </w:rPr>
        <w:t>
      6) ВАК АШТӨ бөлінісінде қызметті көрсетілетін алушылардың тізімін бекiтеді;</w:t>
      </w:r>
    </w:p>
    <w:p>
      <w:pPr>
        <w:spacing w:after="0"/>
        <w:ind w:left="0"/>
        <w:jc w:val="both"/>
      </w:pPr>
      <w:r>
        <w:rPr>
          <w:rFonts w:ascii="Times New Roman"/>
          <w:b w:val="false"/>
          <w:i w:val="false"/>
          <w:color w:val="000000"/>
          <w:sz w:val="28"/>
        </w:rPr>
        <w:t>
      7) көрсетілетін қызметті берушінің жауапты маманы субсидияларды төлеуге арналған тізімдемені қалыптастырады және аумақтық қазынашылық бөлiмшесіне төлем шоттарының тiзiлiмiн ұсынады.</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осы Стандарттың </w:t>
      </w:r>
      <w:r>
        <w:rPr>
          <w:rFonts w:ascii="Times New Roman"/>
          <w:b w:val="false"/>
          <w:i w:val="false"/>
          <w:color w:val="000000"/>
          <w:sz w:val="28"/>
        </w:rPr>
        <w:t>4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құжаттар топтамасын осы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көзделген тізбеге сәйкес толық ұсынбаған жағдайда, Мемлекеттік корпорацияның қызметкері өтінішті қабылдауданбас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Көрсетілетін қызметті алушы барлық қажетті құжаттардытапсырған жағдайда Мемлекеттік корпорацияның қызметкері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3) Мемлекеттік корпорацияның қызметкері құжаттар топтамасын дайындайды және оны көрсетілетін қызметті берушіге курьерлік немесе осыған өзге де уәкілетті байланыс арқылы жібереді – 1 (бір) жұмыс күні;</w:t>
      </w:r>
    </w:p>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субсидияларды тағайындау/тағайындамау туралы шешіммен хабарламаны Мемлекеттік корпорацияға жолдайды – 37 (отыз жеті) жұмыс күні;</w:t>
      </w:r>
    </w:p>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көрсетілетінқызметті таңдауы, экранға мемлекеттік қызметті көрсету үшін сұраусалудыңнысанын шығаруы және Мемлекеттік корпорация қызметкерініңкөрсетілетін қызметті алушыныңдеректерін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дерекетері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берушініңкөрсетілетін қызметті алушы қоса тіркеген құжаттардыңсәйкестігін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 басшысының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көрсетілетін қызметті алушы жеке сәйкестендіру нөмірі (бұдан әрі - ЖСН) және (немесе) бизнес сәйкестендіру нөмірінің (бұдан әрі – БСН),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1 процесс – мемлекеттік көрсетілетін қызметті алу үшін порталда көрсетілетін қызметті алушының ЖСН және (немесе) БСН және парольді (авторизациялау процесі) енгізу процесі;</w:t>
      </w:r>
    </w:p>
    <w:p>
      <w:pPr>
        <w:spacing w:after="0"/>
        <w:ind w:left="0"/>
        <w:jc w:val="both"/>
      </w:pPr>
      <w:r>
        <w:rPr>
          <w:rFonts w:ascii="Times New Roman"/>
          <w:b w:val="false"/>
          <w:i w:val="false"/>
          <w:color w:val="000000"/>
          <w:sz w:val="28"/>
        </w:rPr>
        <w:t>
      1 шарт - ЖСН және (немесе) 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3 процесс – көрсетілетін қызметті алушының осы регламентте көрсетілген мемлекеттік көрсетілетін қызметті таңдауы, мемлкеттік қызметті көрсету үшін экранға сұраудың нысанын шығаруы және оның құрылымын және форматтық талаптарын ескере отырып, көрсетілетін қызметті алушының нысанды (деректерді енгізу) толтыруы,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(немесе) БСН,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4 процесс – көрсетілетін қызметті алушының ЭЦҚ дұрыстығының расталмауына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алушының сұрау салуды өңдеуі үшін ЭҮШ арқылы көрсетілетін қызметті алушының ЭЦҚ куәландырылған (қол қойылған) электрондық құжаттар топтамасын (көрсетілетін қызметті алушының сұрау салуы) ЭҮӨШ АЖО жолдау;</w:t>
      </w:r>
    </w:p>
    <w:p>
      <w:pPr>
        <w:spacing w:after="0"/>
        <w:ind w:left="0"/>
        <w:jc w:val="both"/>
      </w:pPr>
      <w:r>
        <w:rPr>
          <w:rFonts w:ascii="Times New Roman"/>
          <w:b w:val="false"/>
          <w:i w:val="false"/>
          <w:color w:val="000000"/>
          <w:sz w:val="28"/>
        </w:rPr>
        <w:t>
      3 шарт - көрсетілетін қызметті берушінің мемлекеттік қызметті көрсету үшін негіз болатын құжаттарды зерделеуі;</w:t>
      </w:r>
    </w:p>
    <w:p>
      <w:pPr>
        <w:spacing w:after="0"/>
        <w:ind w:left="0"/>
        <w:jc w:val="both"/>
      </w:pPr>
      <w:r>
        <w:rPr>
          <w:rFonts w:ascii="Times New Roman"/>
          <w:b w:val="false"/>
          <w:i w:val="false"/>
          <w:color w:val="000000"/>
          <w:sz w:val="28"/>
        </w:rPr>
        <w:t>
      6 процесс - көрсетілетін қызметті алушының құжаттар топтамасында бұзушылықтардың болуына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 қол қойылған электрондық құжат нысанында субсидияны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"Басым дақылдар өндiрудi субсидиялау арқылы өсiмдiк шаруашылығы өнiмiнiң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жанар-жағармай материалдарының және көктемгi егiс пен егiн жинау жұмыстарын жүргiзу үшін қажеттi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 да тауарлық-материалдық құндылықтардың құнын субсидиялау"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10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өндiрудi субсидиялау арқылы өсiмдiк шаруашылығы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өнiмiнiң шығымдылығы мен сапасын арттыруды, жанар-жағармай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материалдарының және көктемгi егiс пен егiн жинау жұмыстарын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жүргiзу үшін қажеттi басқа да тауарлық-материалдық құндылықтардың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құнын субсидиялау"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60" w:id="6"/>
    <w:p>
      <w:pPr>
        <w:spacing w:after="0"/>
        <w:ind w:left="0"/>
        <w:jc w:val="left"/>
      </w:pPr>
      <w:r>
        <w:rPr>
          <w:rFonts w:ascii="Times New Roman"/>
          <w:b/>
          <w:i w:val="false"/>
          <w:color w:val="000000"/>
        </w:rPr>
        <w:t xml:space="preserve"> "Тұқым шаруашылығын дамытуды субсидиялау"</w:t>
      </w:r>
      <w:r>
        <w:br/>
      </w:r>
      <w:r>
        <w:rPr>
          <w:rFonts w:ascii="Times New Roman"/>
          <w:b/>
          <w:i w:val="false"/>
          <w:color w:val="000000"/>
        </w:rPr>
        <w:t>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"Тұқым шаруашылығын дамытуды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4-2/419 "Тұқым шаруашылығын дамытуды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төлем шоттарының тізілімін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p>
      <w:pPr>
        <w:spacing w:after="0"/>
        <w:ind w:left="0"/>
        <w:jc w:val="both"/>
      </w:pPr>
      <w:r>
        <w:rPr>
          <w:rFonts w:ascii="Times New Roman"/>
          <w:b w:val="false"/>
          <w:i w:val="false"/>
          <w:color w:val="000000"/>
          <w:sz w:val="28"/>
        </w:rPr>
        <w:t>
      көрсетілетін қызметті алушы (не сенімхат бойынша оның өкілі) көрсетілетін қызметті берушіге және Мемлекеттік корпорацияға келесі құжаттарды ұсынуы болып табылады:</w:t>
      </w:r>
    </w:p>
    <w:p>
      <w:pPr>
        <w:spacing w:after="0"/>
        <w:ind w:left="0"/>
        <w:jc w:val="both"/>
      </w:pPr>
      <w:r>
        <w:rPr>
          <w:rFonts w:ascii="Times New Roman"/>
          <w:b w:val="false"/>
          <w:i w:val="false"/>
          <w:color w:val="000000"/>
          <w:sz w:val="28"/>
        </w:rPr>
        <w:t>
      1) сатып алынған субсидияланатын тұқымдарға субсидиялар алу үшін жаздық дақылдар бойынша –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4 қосымшасына сәйкес нысан бойынша субсидияланатын тұқымдарды сатып алу жөніндегі шығындарды өтеуге субсидиялар алуға арналған өтінім.</w:t>
      </w:r>
    </w:p>
    <w:p>
      <w:pPr>
        <w:spacing w:after="0"/>
        <w:ind w:left="0"/>
        <w:jc w:val="both"/>
      </w:pPr>
      <w:r>
        <w:rPr>
          <w:rFonts w:ascii="Times New Roman"/>
          <w:b w:val="false"/>
          <w:i w:val="false"/>
          <w:color w:val="000000"/>
          <w:sz w:val="28"/>
        </w:rPr>
        <w:t>
      2) сатып алынған субсидияланатын тұқымдарға тиесілі субсидияларды алу үшін (элиталық тұқым шаруашылығына немесе тұқым шаруашылығына субсидиялар алу құқығы берілген жағдайда) жаздық дақылдар бойынша –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5 қосымшасына сәйкес нысан бойынша тиесілі субсидияларды төлеу туралы өтінім;</w:t>
      </w:r>
    </w:p>
    <w:p>
      <w:pPr>
        <w:spacing w:after="0"/>
        <w:ind w:left="0"/>
        <w:jc w:val="both"/>
      </w:pPr>
      <w:r>
        <w:rPr>
          <w:rFonts w:ascii="Times New Roman"/>
          <w:b w:val="false"/>
          <w:i w:val="false"/>
          <w:color w:val="000000"/>
          <w:sz w:val="28"/>
        </w:rPr>
        <w:t>
      мемлекеттік көрсетілетін қызмет Стандартының 6 қосымшасына сәйкес нысан бойынша элиталық тұқым шаруашылығы немесе тұқым шаруашылығы арқылы берілген ауыл шаруашылығы тауарын өндірушілердің (бұдан әрі - ауыл шаруашылығы тауарын өндіруші) өтінімдері негізінде қалыптастырылған жиынтық өтінім (бірнеше өтінімдер берген кезде);</w:t>
      </w:r>
    </w:p>
    <w:p>
      <w:pPr>
        <w:spacing w:after="0"/>
        <w:ind w:left="0"/>
        <w:jc w:val="both"/>
      </w:pPr>
      <w:r>
        <w:rPr>
          <w:rFonts w:ascii="Times New Roman"/>
          <w:b w:val="false"/>
          <w:i w:val="false"/>
          <w:color w:val="000000"/>
          <w:sz w:val="28"/>
        </w:rPr>
        <w:t>
      3) егіске пайдаланылған өзі өндірген тұқымдарға субсидиялар алу үшін – жаздық дақылдар бойынша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7 қосымшасына сәйкес нысан бойынша пайдаланылған субсидияланатын тұқымдар үшін субсидиялар алуға арналған өтінім.</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және көрсетілетін қызметті берушінің қызметкері тиісті мемлекеттік ақпараттық жүйелерден "электрондық үкімет" шлюзі (бұдан әрі – ЭҮШ) арқылы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берушінің басшысына береді–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бөлімнің жауапты басшысын айқындайды – 30 (отыз) минут;</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 30 (отыз) минут;</w:t>
      </w:r>
    </w:p>
    <w:p>
      <w:pPr>
        <w:spacing w:after="0"/>
        <w:ind w:left="0"/>
        <w:jc w:val="both"/>
      </w:pPr>
      <w:r>
        <w:rPr>
          <w:rFonts w:ascii="Times New Roman"/>
          <w:b w:val="false"/>
          <w:i w:val="false"/>
          <w:color w:val="000000"/>
          <w:sz w:val="28"/>
        </w:rPr>
        <w:t xml:space="preserve">
      4) бөлімнің жауапты маманы ұсынылған құжаттардыңмемлекеттік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мемлекеттік көрсетілетін қызмет Стандартының </w:t>
      </w:r>
      <w:r>
        <w:rPr>
          <w:rFonts w:ascii="Times New Roman"/>
          <w:b w:val="false"/>
          <w:i w:val="false"/>
          <w:color w:val="000000"/>
          <w:sz w:val="28"/>
        </w:rPr>
        <w:t>11 тармағында</w:t>
      </w:r>
      <w:r>
        <w:rPr>
          <w:rFonts w:ascii="Times New Roman"/>
          <w:b w:val="false"/>
          <w:i w:val="false"/>
          <w:color w:val="000000"/>
          <w:sz w:val="28"/>
        </w:rPr>
        <w:t xml:space="preserve"> көзделген негіздер бойынша дәлелді бас тартуды дайындайды, субсидияларды ұсынғанда оң шешім шығарған жағдайдабөлім басшысына өтінімді жолдайды – 4 (төрт) жұмыс күні;</w:t>
      </w:r>
    </w:p>
    <w:p>
      <w:pPr>
        <w:spacing w:after="0"/>
        <w:ind w:left="0"/>
        <w:jc w:val="both"/>
      </w:pPr>
      <w:r>
        <w:rPr>
          <w:rFonts w:ascii="Times New Roman"/>
          <w:b w:val="false"/>
          <w:i w:val="false"/>
          <w:color w:val="000000"/>
          <w:sz w:val="28"/>
        </w:rPr>
        <w:t>
      5) көрсетілетін қызметті берушінің бөлім басшысы құжаттарды қарайды және шешім шығарады, көрсетілетін қызметті берушінің басшысына қол қоюға жібереді– 30 (отыз) минут;</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қояды – 30 (отыз) минут;</w:t>
      </w:r>
    </w:p>
    <w:p>
      <w:pPr>
        <w:spacing w:after="0"/>
        <w:ind w:left="0"/>
        <w:jc w:val="both"/>
      </w:pPr>
      <w:r>
        <w:rPr>
          <w:rFonts w:ascii="Times New Roman"/>
          <w:b w:val="false"/>
          <w:i w:val="false"/>
          <w:color w:val="000000"/>
          <w:sz w:val="28"/>
        </w:rPr>
        <w:t>
      7) көрсетілетін қызметті берушінің жауапты маманы ауыл шаруашылығы тауарын өндірушілердің, элиталық тұқым немесе тұқым шаруашылықтарының шоттарына тиесілі субсидияларды одан әрі аудару үшін төлем шоттарының және (немесе) төлем шотының тізілімдерін аумақтық қазынашылық бөлімшесіне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көрсетілген қызметті берушінің кеңсесінде құжаттарды тіркеу;</w:t>
      </w:r>
    </w:p>
    <w:p>
      <w:pPr>
        <w:spacing w:after="0"/>
        <w:ind w:left="0"/>
        <w:jc w:val="both"/>
      </w:pPr>
      <w:r>
        <w:rPr>
          <w:rFonts w:ascii="Times New Roman"/>
          <w:b w:val="false"/>
          <w:i w:val="false"/>
          <w:color w:val="000000"/>
          <w:sz w:val="28"/>
        </w:rPr>
        <w:t>
      2) көрсетілген қызметті беруші басшысының қарауы және бұрыштама қоюы;</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субсидия ұсынуда оң шешім шығарған жағдайда бөлім басшысына өтінімді жолдайды;</w:t>
      </w:r>
    </w:p>
    <w:p>
      <w:pPr>
        <w:spacing w:after="0"/>
        <w:ind w:left="0"/>
        <w:jc w:val="both"/>
      </w:pPr>
      <w:r>
        <w:rPr>
          <w:rFonts w:ascii="Times New Roman"/>
          <w:b w:val="false"/>
          <w:i w:val="false"/>
          <w:color w:val="000000"/>
          <w:sz w:val="28"/>
        </w:rPr>
        <w:t>
      4) бөлімнің жауапты маманы ұсынылған құжаттардың талаптарға сәйкес келуін тексереді;</w:t>
      </w:r>
    </w:p>
    <w:p>
      <w:pPr>
        <w:spacing w:after="0"/>
        <w:ind w:left="0"/>
        <w:jc w:val="both"/>
      </w:pPr>
      <w:r>
        <w:rPr>
          <w:rFonts w:ascii="Times New Roman"/>
          <w:b w:val="false"/>
          <w:i w:val="false"/>
          <w:color w:val="000000"/>
          <w:sz w:val="28"/>
        </w:rPr>
        <w:t>
      5) көрсетілетін қызметті беруші бөлімінің басшысы құжаттарды қарайды, және шешім қабылдайды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кояды;</w:t>
      </w:r>
    </w:p>
    <w:p>
      <w:pPr>
        <w:spacing w:after="0"/>
        <w:ind w:left="0"/>
        <w:jc w:val="both"/>
      </w:pPr>
      <w:r>
        <w:rPr>
          <w:rFonts w:ascii="Times New Roman"/>
          <w:b w:val="false"/>
          <w:i w:val="false"/>
          <w:color w:val="000000"/>
          <w:sz w:val="28"/>
        </w:rPr>
        <w:t>
      7) көрсетілетін қызметті берушінің жауапты маманының көрсетілетін қызметті алушылардың банктік шоттарына тиесілі субсидияларды одан әрі аудару үшін төлем шоттарының тізілімін аумақтық қазынашылық бөлімшесіне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маманы;</w:t>
      </w:r>
    </w:p>
    <w:p>
      <w:pPr>
        <w:spacing w:after="0"/>
        <w:ind w:left="0"/>
        <w:jc w:val="both"/>
      </w:pPr>
      <w:r>
        <w:rPr>
          <w:rFonts w:ascii="Times New Roman"/>
          <w:b w:val="false"/>
          <w:i w:val="false"/>
          <w:color w:val="000000"/>
          <w:sz w:val="28"/>
        </w:rPr>
        <w:t>
      4) басшы;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бөлімнің жауапты басшысын айқындайды – 30 (отыз) минут;</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 30 (отыз) минут;</w:t>
      </w:r>
    </w:p>
    <w:p>
      <w:pPr>
        <w:spacing w:after="0"/>
        <w:ind w:left="0"/>
        <w:jc w:val="both"/>
      </w:pPr>
      <w:r>
        <w:rPr>
          <w:rFonts w:ascii="Times New Roman"/>
          <w:b w:val="false"/>
          <w:i w:val="false"/>
          <w:color w:val="000000"/>
          <w:sz w:val="28"/>
        </w:rPr>
        <w:t xml:space="preserve">
      4) бөлімнің жауапты маманы ұсынылған құжаттардың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мемлекеттік көрсетілетін қызмет Стандартының </w:t>
      </w:r>
      <w:r>
        <w:rPr>
          <w:rFonts w:ascii="Times New Roman"/>
          <w:b w:val="false"/>
          <w:i w:val="false"/>
          <w:color w:val="000000"/>
          <w:sz w:val="28"/>
        </w:rPr>
        <w:t>11 тармағында</w:t>
      </w:r>
      <w:r>
        <w:rPr>
          <w:rFonts w:ascii="Times New Roman"/>
          <w:b w:val="false"/>
          <w:i w:val="false"/>
          <w:color w:val="000000"/>
          <w:sz w:val="28"/>
        </w:rPr>
        <w:t xml:space="preserve"> көзделген негіздер бойынша дәлелді бас тартуды дайындайды, субсидияны ұсынғанда оң шешім шығарған жағдайда бөлім басшысына өтінімді жолдайды – 4 (төрт) жұмыс күні;</w:t>
      </w:r>
    </w:p>
    <w:p>
      <w:pPr>
        <w:spacing w:after="0"/>
        <w:ind w:left="0"/>
        <w:jc w:val="both"/>
      </w:pPr>
      <w:r>
        <w:rPr>
          <w:rFonts w:ascii="Times New Roman"/>
          <w:b w:val="false"/>
          <w:i w:val="false"/>
          <w:color w:val="000000"/>
          <w:sz w:val="28"/>
        </w:rPr>
        <w:t>
      5) көрсетілетін қызметті берушінің бөлім басшысы құжаттарды қарайды және шешім шығарады, көрсетілетін қызметті берушінің басшысына қол қоюға жібереді – 30 (отыз) минут;</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қояды – 30 (отыз) минут;</w:t>
      </w:r>
    </w:p>
    <w:p>
      <w:pPr>
        <w:spacing w:after="0"/>
        <w:ind w:left="0"/>
        <w:jc w:val="both"/>
      </w:pPr>
      <w:r>
        <w:rPr>
          <w:rFonts w:ascii="Times New Roman"/>
          <w:b w:val="false"/>
          <w:i w:val="false"/>
          <w:color w:val="000000"/>
          <w:sz w:val="28"/>
        </w:rPr>
        <w:t>
      7) көрсетілетін қызметті берушінің жауапты маманы ауыл шаруашылығы тауарын өндірушілердің, элиталық тұқым немесе тұқым шаруашылықтарының шоттарына тиесілі субсидияларды одан әрі аудару үшін төлем шоттарының және (немесе) төлем шотының тізілімдерін аумақтық қазынашылық бөлімшесіне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әрбір рәсімнің (іс-әрекеттің) ұзақтығы:</w:t>
      </w:r>
    </w:p>
    <w:p>
      <w:pPr>
        <w:spacing w:after="0"/>
        <w:ind w:left="0"/>
        <w:jc w:val="both"/>
      </w:pPr>
      <w:r>
        <w:rPr>
          <w:rFonts w:ascii="Times New Roman"/>
          <w:b w:val="false"/>
          <w:i w:val="false"/>
          <w:color w:val="000000"/>
          <w:sz w:val="28"/>
        </w:rPr>
        <w:t xml:space="preserve">
      1) көрсетілетін қызметті алушы (не сенімхат бойынша оның өкілі) мемлекеттік көрсетілетін қызметті алу үшін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белгіленген нысан бойынша өтінімді Мемлекеттік корпорацияға ұсынады;</w:t>
      </w:r>
    </w:p>
    <w:p>
      <w:pPr>
        <w:spacing w:after="0"/>
        <w:ind w:left="0"/>
        <w:jc w:val="both"/>
      </w:pPr>
      <w:r>
        <w:rPr>
          <w:rFonts w:ascii="Times New Roman"/>
          <w:b w:val="false"/>
          <w:i w:val="false"/>
          <w:color w:val="000000"/>
          <w:sz w:val="28"/>
        </w:rPr>
        <w:t>
      2) Мемлекеттік корпорацияның қызметкері өтініштіңдұрыс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10 (он) минут;</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өтінімді қабылдаудан бас тартады және мемлекеттік көрсетілетін қызмет Стандартының </w:t>
      </w:r>
      <w:r>
        <w:rPr>
          <w:rFonts w:ascii="Times New Roman"/>
          <w:b w:val="false"/>
          <w:i w:val="false"/>
          <w:color w:val="000000"/>
          <w:sz w:val="28"/>
        </w:rPr>
        <w:t>9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қабылдағаны туралы қолхат береді және көрсетілетін қызметті берушіге тапсырады – 10 (он)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іс-қимыл тәртібінің сипаттамасына сәйкес рәсімдерді (іс-әрекеттерді) жүзеге асырады және Мемлекеттік корпорацияға жібереді - 5 (бес) жүмыс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дерекетері толтырылмайды) деректерді енгізуі – 2 (екі) минут ішінде;</w:t>
      </w:r>
    </w:p>
    <w:p>
      <w:pPr>
        <w:spacing w:after="0"/>
        <w:ind w:left="0"/>
        <w:jc w:val="both"/>
      </w:pPr>
      <w:r>
        <w:rPr>
          <w:rFonts w:ascii="Times New Roman"/>
          <w:b w:val="false"/>
          <w:i w:val="false"/>
          <w:color w:val="000000"/>
          <w:sz w:val="28"/>
        </w:rPr>
        <w:t>
      4)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"Тұқым шаруашылығын дамытуды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73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74" w:id="7"/>
    <w:p>
      <w:pPr>
        <w:spacing w:after="0"/>
        <w:ind w:left="0"/>
        <w:jc w:val="left"/>
      </w:pPr>
      <w:r>
        <w:rPr>
          <w:rFonts w:ascii="Times New Roman"/>
          <w:b/>
          <w:i w:val="false"/>
          <w:color w:val="000000"/>
        </w:rPr>
        <w:t xml:space="preserve"> "Тұқымның сапасына сараптама жасау жөніндегі зертханаларды аттестаттау"</w:t>
      </w:r>
      <w:r>
        <w:br/>
      </w:r>
      <w:r>
        <w:rPr>
          <w:rFonts w:ascii="Times New Roman"/>
          <w:b/>
          <w:i w:val="false"/>
          <w:color w:val="000000"/>
        </w:rPr>
        <w:t>мемлекеттік көрсетілетін қызмет регламенті</w:t>
      </w:r>
    </w:p>
    <w:bookmarkEnd w:id="7"/>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"Тұқымның сапасына сараптама жасау жөніндегі зертханаларды аттестаттау"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4-2/416 "Тұқым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"Тұқымның сапасына сараптама жасау жөніндегі зертханаларды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аттестаттау туралы куәлік (бұдан әрі – аттестаттау туралы куәлік) беру немесе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көрсетілген негіздер бойынша дәлелді бас тарту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 көрсетілетін қызметті алушының (не сенімхат бойынша оның өкілінің) келесі құжаттарды ұсынуы болып табылады:</w:t>
      </w:r>
    </w:p>
    <w:p>
      <w:pPr>
        <w:spacing w:after="0"/>
        <w:ind w:left="0"/>
        <w:jc w:val="both"/>
      </w:pPr>
      <w:r>
        <w:rPr>
          <w:rFonts w:ascii="Times New Roman"/>
          <w:b w:val="false"/>
          <w:i w:val="false"/>
          <w:color w:val="000000"/>
          <w:sz w:val="28"/>
        </w:rPr>
        <w:t xml:space="preserve">
      1) көрсетілетін қызметті берушінің кеңсесі арқылы: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мәліметтер нысаны түріндегі тұқымның сапасына сараптама жасау жөніндегі зертханаларға қойылатын талаптарға сәйкестік туралы ақпарат.</w:t>
      </w:r>
    </w:p>
    <w:p>
      <w:pPr>
        <w:spacing w:after="0"/>
        <w:ind w:left="0"/>
        <w:jc w:val="both"/>
      </w:pPr>
      <w:r>
        <w:rPr>
          <w:rFonts w:ascii="Times New Roman"/>
          <w:b w:val="false"/>
          <w:i w:val="false"/>
          <w:color w:val="000000"/>
          <w:sz w:val="28"/>
        </w:rPr>
        <w:t>
      2) портал арқылы:</w:t>
      </w:r>
    </w:p>
    <w:p>
      <w:pPr>
        <w:spacing w:after="0"/>
        <w:ind w:left="0"/>
        <w:jc w:val="both"/>
      </w:pPr>
      <w:r>
        <w:rPr>
          <w:rFonts w:ascii="Times New Roman"/>
          <w:b w:val="false"/>
          <w:i w:val="false"/>
          <w:color w:val="000000"/>
          <w:sz w:val="28"/>
        </w:rPr>
        <w:t>
      көрсетілетін қызметті алушының электрондық цифрлық қолтаңбасымен (бұдан әрі - ЭЦҚ) куәландырылған электрондық құжат нысанындағы сұрау салу;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мәліметтер нысаны түріндегі тұқымның сапасына сараптама жасау жөніндегі зертханаларға қойылатын талаптарға сәйкестік туралы мәліметтер нысанының электрондық көшірмесі</w:t>
      </w:r>
      <w:r>
        <w:rPr>
          <w:rFonts w:ascii="Times New Roman"/>
          <w:b/>
          <w:i w:val="false"/>
          <w:color w:val="000000"/>
          <w:sz w:val="28"/>
        </w:rPr>
        <w:t>.</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көрсетілетін қызметті алушыға жүгінген кезде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алынған құжаттарды қабылдайды, тіркейді және өтініш пен құжаттар топтамасының қабылданғаны туралы талон береді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құжаттармен танысып, бөлімінің жауапты басшысын айқындайды, бұрыштаманы ресімдеп, құжаттарды жауапты орындаушыға жолдайды – 15 (он бес) минуттан аспайды;</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зерделеп, бөлімнің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құжаттарды қарайды және аттестаттау коммисиясына береді – 30 (отыз) минуттан аспайды;</w:t>
      </w:r>
    </w:p>
    <w:p>
      <w:pPr>
        <w:spacing w:after="0"/>
        <w:ind w:left="0"/>
        <w:jc w:val="both"/>
      </w:pPr>
      <w:r>
        <w:rPr>
          <w:rFonts w:ascii="Times New Roman"/>
          <w:b w:val="false"/>
          <w:i w:val="false"/>
          <w:color w:val="000000"/>
          <w:sz w:val="28"/>
        </w:rPr>
        <w:t>
      5) аттестаттау комиссиясы:</w:t>
      </w:r>
    </w:p>
    <w:p>
      <w:pPr>
        <w:spacing w:after="0"/>
        <w:ind w:left="0"/>
        <w:jc w:val="both"/>
      </w:pPr>
      <w:r>
        <w:rPr>
          <w:rFonts w:ascii="Times New Roman"/>
          <w:b w:val="false"/>
          <w:i w:val="false"/>
          <w:color w:val="000000"/>
          <w:sz w:val="28"/>
        </w:rPr>
        <w:t>
      өтініш берушінің құжаттарын алған сәттен бастап 2 (екі) жұмыс күні ішінде ұсынылған құжаттардың толықтығын тексереді, сол жерге барып тексеру жүргізеді;</w:t>
      </w:r>
    </w:p>
    <w:p>
      <w:pPr>
        <w:spacing w:after="0"/>
        <w:ind w:left="0"/>
        <w:jc w:val="both"/>
      </w:pPr>
      <w:r>
        <w:rPr>
          <w:rFonts w:ascii="Times New Roman"/>
          <w:b w:val="false"/>
          <w:i w:val="false"/>
          <w:color w:val="000000"/>
          <w:sz w:val="28"/>
        </w:rPr>
        <w:t>
      1 (бір) жұмыс күні ішінде тексеру актісінің негізінде тексеру актісін жасайды;</w:t>
      </w:r>
    </w:p>
    <w:p>
      <w:pPr>
        <w:spacing w:after="0"/>
        <w:ind w:left="0"/>
        <w:jc w:val="both"/>
      </w:pPr>
      <w:r>
        <w:rPr>
          <w:rFonts w:ascii="Times New Roman"/>
          <w:b w:val="false"/>
          <w:i w:val="false"/>
          <w:color w:val="000000"/>
          <w:sz w:val="28"/>
        </w:rPr>
        <w:t>
      2 (екі) жұмыс күні ішінде қаралған құжаттардың, тексеру актісінің негізінде тұқымның сапасына сараптама жасау жөніндегі зертхананы аттестаттау туралы шешім қабылдайды;</w:t>
      </w:r>
    </w:p>
    <w:p>
      <w:pPr>
        <w:spacing w:after="0"/>
        <w:ind w:left="0"/>
        <w:jc w:val="both"/>
      </w:pPr>
      <w:r>
        <w:rPr>
          <w:rFonts w:ascii="Times New Roman"/>
          <w:b w:val="false"/>
          <w:i w:val="false"/>
          <w:color w:val="000000"/>
          <w:sz w:val="28"/>
        </w:rPr>
        <w:t>
      хаттаманы ресімдейді және көрсетілетін қызметті берушінің жауапты орындаушысына жолдайды – 6 (алты) жұмыс күнінен аспайды;</w:t>
      </w:r>
    </w:p>
    <w:p>
      <w:pPr>
        <w:spacing w:after="0"/>
        <w:ind w:left="0"/>
        <w:jc w:val="both"/>
      </w:pPr>
      <w:r>
        <w:rPr>
          <w:rFonts w:ascii="Times New Roman"/>
          <w:b w:val="false"/>
          <w:i w:val="false"/>
          <w:color w:val="000000"/>
          <w:sz w:val="28"/>
        </w:rPr>
        <w:t>
      6) көрсетілетін қызметті берушінің жауапты орындаушысы аттестаттау комиссиясының хаттамасына сәйкес қаулы жобасын дайындап, оны көрсетілетін қызметті берушінің бөлім басшысына келісуге жолдайды – 1 жұмыс күні;</w:t>
      </w:r>
    </w:p>
    <w:p>
      <w:pPr>
        <w:spacing w:after="0"/>
        <w:ind w:left="0"/>
        <w:jc w:val="both"/>
      </w:pPr>
      <w:r>
        <w:rPr>
          <w:rFonts w:ascii="Times New Roman"/>
          <w:b w:val="false"/>
          <w:i w:val="false"/>
          <w:color w:val="000000"/>
          <w:sz w:val="28"/>
        </w:rPr>
        <w:t>
      7) бөлімнің жауапты басшысы қаулы жобасын қарайды, оң шешім шығарған жағдайда оны көрсетілетін қызметті берушінің басшысына келісуге жолдайды – 30 (отыз) минут;</w:t>
      </w:r>
    </w:p>
    <w:p>
      <w:pPr>
        <w:spacing w:after="0"/>
        <w:ind w:left="0"/>
        <w:jc w:val="both"/>
      </w:pPr>
      <w:r>
        <w:rPr>
          <w:rFonts w:ascii="Times New Roman"/>
          <w:b w:val="false"/>
          <w:i w:val="false"/>
          <w:color w:val="000000"/>
          <w:sz w:val="28"/>
        </w:rPr>
        <w:t>
      8) көрсетілетін қызметті берушінің басшысы көрсетілетін қызметті алушыға тұқымның сапасына сараптама жасау жөніндегі зертхана мәртебесін беру туралы қаулы жобасын бекітеді, аттестаттау туралы куәлікке қол қояды және кеңсеге жолдайды – 2 (екі) жұмыс күнінен аспайды;</w:t>
      </w:r>
    </w:p>
    <w:p>
      <w:pPr>
        <w:spacing w:after="0"/>
        <w:ind w:left="0"/>
        <w:jc w:val="both"/>
      </w:pPr>
      <w:r>
        <w:rPr>
          <w:rFonts w:ascii="Times New Roman"/>
          <w:b w:val="false"/>
          <w:i w:val="false"/>
          <w:color w:val="000000"/>
          <w:sz w:val="28"/>
        </w:rPr>
        <w:t>
      9) көрсетілетін қызметті берушінің кеңсе қызметкері аттестаттау туралы куәлік береді – 15 (он бес) минуттан аспайды.</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рәсімінің (іс-әрекеттің) нәтижесі:</w:t>
      </w:r>
    </w:p>
    <w:p>
      <w:pPr>
        <w:spacing w:after="0"/>
        <w:ind w:left="0"/>
        <w:jc w:val="both"/>
      </w:pPr>
      <w:r>
        <w:rPr>
          <w:rFonts w:ascii="Times New Roman"/>
          <w:b w:val="false"/>
          <w:i w:val="false"/>
          <w:color w:val="000000"/>
          <w:sz w:val="28"/>
        </w:rPr>
        <w:t>
      1) құжаттарды қабылдау және тіркеу, өтініш пен құжаттар топтамасының қабылданғаны туралы талон беріп, басшыға жолдау;</w:t>
      </w:r>
    </w:p>
    <w:p>
      <w:pPr>
        <w:spacing w:after="0"/>
        <w:ind w:left="0"/>
        <w:jc w:val="both"/>
      </w:pPr>
      <w:r>
        <w:rPr>
          <w:rFonts w:ascii="Times New Roman"/>
          <w:b w:val="false"/>
          <w:i w:val="false"/>
          <w:color w:val="000000"/>
          <w:sz w:val="28"/>
        </w:rPr>
        <w:t>
      2) көрсетілетін қызметті берушінің басшылығы құжаттармен танысып, бөлімнің жауапты басшысын айқындайды, бұрыштаманы ресімдеп, құжаттарды жауапты орындаушыға жолдайды;</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зерделеп, бөлімнің жауапты орындаушысына береді;</w:t>
      </w:r>
    </w:p>
    <w:p>
      <w:pPr>
        <w:spacing w:after="0"/>
        <w:ind w:left="0"/>
        <w:jc w:val="both"/>
      </w:pPr>
      <w:r>
        <w:rPr>
          <w:rFonts w:ascii="Times New Roman"/>
          <w:b w:val="false"/>
          <w:i w:val="false"/>
          <w:color w:val="000000"/>
          <w:sz w:val="28"/>
        </w:rPr>
        <w:t>
      4) бөлімнің жауапты орындаушысы құжаттарды аттестаттау комиссиясына береді;</w:t>
      </w:r>
    </w:p>
    <w:p>
      <w:pPr>
        <w:spacing w:after="0"/>
        <w:ind w:left="0"/>
        <w:jc w:val="both"/>
      </w:pPr>
      <w:r>
        <w:rPr>
          <w:rFonts w:ascii="Times New Roman"/>
          <w:b w:val="false"/>
          <w:i w:val="false"/>
          <w:color w:val="000000"/>
          <w:sz w:val="28"/>
        </w:rPr>
        <w:t>
      5) тексеру актісін жасайды, комиссия шешімін хаттама түрінде ресімдеп, жауапты орындаушыға жолдайды;</w:t>
      </w:r>
    </w:p>
    <w:p>
      <w:pPr>
        <w:spacing w:after="0"/>
        <w:ind w:left="0"/>
        <w:jc w:val="both"/>
      </w:pPr>
      <w:r>
        <w:rPr>
          <w:rFonts w:ascii="Times New Roman"/>
          <w:b w:val="false"/>
          <w:i w:val="false"/>
          <w:color w:val="000000"/>
          <w:sz w:val="28"/>
        </w:rPr>
        <w:t>
      6) қаулы жобасын дайындау;</w:t>
      </w:r>
    </w:p>
    <w:p>
      <w:pPr>
        <w:spacing w:after="0"/>
        <w:ind w:left="0"/>
        <w:jc w:val="both"/>
      </w:pPr>
      <w:r>
        <w:rPr>
          <w:rFonts w:ascii="Times New Roman"/>
          <w:b w:val="false"/>
          <w:i w:val="false"/>
          <w:color w:val="000000"/>
          <w:sz w:val="28"/>
        </w:rPr>
        <w:t>
      7) қаулы жобасын бекіту;</w:t>
      </w:r>
    </w:p>
    <w:p>
      <w:pPr>
        <w:spacing w:after="0"/>
        <w:ind w:left="0"/>
        <w:jc w:val="both"/>
      </w:pPr>
      <w:r>
        <w:rPr>
          <w:rFonts w:ascii="Times New Roman"/>
          <w:b w:val="false"/>
          <w:i w:val="false"/>
          <w:color w:val="000000"/>
          <w:sz w:val="28"/>
        </w:rPr>
        <w:t>
      8) аттестаттау туралы куәлікке қол қою;</w:t>
      </w:r>
    </w:p>
    <w:p>
      <w:pPr>
        <w:spacing w:after="0"/>
        <w:ind w:left="0"/>
        <w:jc w:val="both"/>
      </w:pPr>
      <w:r>
        <w:rPr>
          <w:rFonts w:ascii="Times New Roman"/>
          <w:b w:val="false"/>
          <w:i w:val="false"/>
          <w:color w:val="000000"/>
          <w:sz w:val="28"/>
        </w:rPr>
        <w:t>
      9) аттестаттау туралы куәлік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аттестаттау комиссиясы.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кеңсесі алынған құжаттарды қабылдайды, тіркейді және өтініш пен құжаттар топтамасының қабылданғаны туралы талон береді – 15 (он бес) минут;</w:t>
      </w:r>
    </w:p>
    <w:p>
      <w:pPr>
        <w:spacing w:after="0"/>
        <w:ind w:left="0"/>
        <w:jc w:val="both"/>
      </w:pPr>
      <w:r>
        <w:rPr>
          <w:rFonts w:ascii="Times New Roman"/>
          <w:b w:val="false"/>
          <w:i w:val="false"/>
          <w:color w:val="000000"/>
          <w:sz w:val="28"/>
        </w:rPr>
        <w:t xml:space="preserve">
      2) көрсетілетін қызметті берушінің басшылығы құжаттармен танысып, бөлімінің жауапты басшысын айқындайды, бұрыштаманы ресімдеп, құжаттарды жауапты орындаушыға жолдайды – 15 (он бес) минуттан аспайды; </w:t>
      </w:r>
    </w:p>
    <w:p>
      <w:pPr>
        <w:spacing w:after="0"/>
        <w:ind w:left="0"/>
        <w:jc w:val="both"/>
      </w:pPr>
      <w:r>
        <w:rPr>
          <w:rFonts w:ascii="Times New Roman"/>
          <w:b w:val="false"/>
          <w:i w:val="false"/>
          <w:color w:val="000000"/>
          <w:sz w:val="28"/>
        </w:rPr>
        <w:t xml:space="preserve">
      3) көрсетілетін қызметті беруші бөлімінің жауапты басшысы құжаттарды зерделеп, бөлімнің жауапты орындаушысына береді – 30 (отыз) минут; </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құжаттарды қарайды және аттестаттау коммисиясына береді – 30 (отыз) минуттан аспайды;</w:t>
      </w:r>
    </w:p>
    <w:p>
      <w:pPr>
        <w:spacing w:after="0"/>
        <w:ind w:left="0"/>
        <w:jc w:val="both"/>
      </w:pPr>
      <w:r>
        <w:rPr>
          <w:rFonts w:ascii="Times New Roman"/>
          <w:b w:val="false"/>
          <w:i w:val="false"/>
          <w:color w:val="000000"/>
          <w:sz w:val="28"/>
        </w:rPr>
        <w:t>
      5) аттестаттау комиссиясы:</w:t>
      </w:r>
    </w:p>
    <w:p>
      <w:pPr>
        <w:spacing w:after="0"/>
        <w:ind w:left="0"/>
        <w:jc w:val="both"/>
      </w:pPr>
      <w:r>
        <w:rPr>
          <w:rFonts w:ascii="Times New Roman"/>
          <w:b w:val="false"/>
          <w:i w:val="false"/>
          <w:color w:val="000000"/>
          <w:sz w:val="28"/>
        </w:rPr>
        <w:t>
      өтініш берушінің құжаттарын алған сәттен бастап 2 (екі) жұмыс күні ішінде ұсынылған құжаттардың толықтығын тексереді, сол жерге барып тексеру жүргізеді;</w:t>
      </w:r>
    </w:p>
    <w:p>
      <w:pPr>
        <w:spacing w:after="0"/>
        <w:ind w:left="0"/>
        <w:jc w:val="both"/>
      </w:pPr>
      <w:r>
        <w:rPr>
          <w:rFonts w:ascii="Times New Roman"/>
          <w:b w:val="false"/>
          <w:i w:val="false"/>
          <w:color w:val="000000"/>
          <w:sz w:val="28"/>
        </w:rPr>
        <w:t>
      1 (бір) жұмыс күні ішінде тексеру актісінің негізінде тексеру актісін жасайды;</w:t>
      </w:r>
    </w:p>
    <w:p>
      <w:pPr>
        <w:spacing w:after="0"/>
        <w:ind w:left="0"/>
        <w:jc w:val="both"/>
      </w:pPr>
      <w:r>
        <w:rPr>
          <w:rFonts w:ascii="Times New Roman"/>
          <w:b w:val="false"/>
          <w:i w:val="false"/>
          <w:color w:val="000000"/>
          <w:sz w:val="28"/>
        </w:rPr>
        <w:t>
      2 (екі) жұмыс күні ішінде қаралған құжаттардың, тексеру актісінің негізінде тұқымның сапасына сараптама жасау жөніндегі зертхананы аттестаттау туралы шешім қабылдайды;</w:t>
      </w:r>
    </w:p>
    <w:p>
      <w:pPr>
        <w:spacing w:after="0"/>
        <w:ind w:left="0"/>
        <w:jc w:val="both"/>
      </w:pPr>
      <w:r>
        <w:rPr>
          <w:rFonts w:ascii="Times New Roman"/>
          <w:b w:val="false"/>
          <w:i w:val="false"/>
          <w:color w:val="000000"/>
          <w:sz w:val="28"/>
        </w:rPr>
        <w:t>
      хаттаманы ресімдейді және көрсетілетін қызметті берушінің жауапты орындаушысына жолдайды – 6 (алты) жұмыс күнінен аспайды;</w:t>
      </w:r>
    </w:p>
    <w:p>
      <w:pPr>
        <w:spacing w:after="0"/>
        <w:ind w:left="0"/>
        <w:jc w:val="both"/>
      </w:pPr>
      <w:r>
        <w:rPr>
          <w:rFonts w:ascii="Times New Roman"/>
          <w:b w:val="false"/>
          <w:i w:val="false"/>
          <w:color w:val="000000"/>
          <w:sz w:val="28"/>
        </w:rPr>
        <w:t>
      6) көрсетілетін қызметті берушінің жауапты орындаушысы аттестаттау комиссиясының хаттамасына сәйкес қаулы жобасын дайындап, оны көрсетілетін қызметті берушінің бөлім басшысына келісуге жолдайды – 1 жұмыс күні;</w:t>
      </w:r>
    </w:p>
    <w:p>
      <w:pPr>
        <w:spacing w:after="0"/>
        <w:ind w:left="0"/>
        <w:jc w:val="both"/>
      </w:pPr>
      <w:r>
        <w:rPr>
          <w:rFonts w:ascii="Times New Roman"/>
          <w:b w:val="false"/>
          <w:i w:val="false"/>
          <w:color w:val="000000"/>
          <w:sz w:val="28"/>
        </w:rPr>
        <w:t>
      7) бөлімнің жауапты басшысы қаулы жобасын қарайды, оң шешім шығарған жағдайда оны көрсетілетін қызметті берушінің басшысына келісуге жолдайды – 30 (отыз) минут;</w:t>
      </w:r>
    </w:p>
    <w:p>
      <w:pPr>
        <w:spacing w:after="0"/>
        <w:ind w:left="0"/>
        <w:jc w:val="both"/>
      </w:pPr>
      <w:r>
        <w:rPr>
          <w:rFonts w:ascii="Times New Roman"/>
          <w:b w:val="false"/>
          <w:i w:val="false"/>
          <w:color w:val="000000"/>
          <w:sz w:val="28"/>
        </w:rPr>
        <w:t>
      8) көрсетілетін қызметті берушінің басшысы көрсетілетін қызметті алушыға тұқымның сапасына сараптама жасау жөніндегі зертхана мәртебесін беру туралы қаулы жобасын бекітеді, аттестаттау туралы куәлікке қол қояды және кеңсеге жолдайды – 2 (екі) жұмыс күнінен аспайды;</w:t>
      </w:r>
    </w:p>
    <w:p>
      <w:pPr>
        <w:spacing w:after="0"/>
        <w:ind w:left="0"/>
        <w:jc w:val="both"/>
      </w:pPr>
      <w:r>
        <w:rPr>
          <w:rFonts w:ascii="Times New Roman"/>
          <w:b w:val="false"/>
          <w:i w:val="false"/>
          <w:color w:val="000000"/>
          <w:sz w:val="28"/>
        </w:rPr>
        <w:t>
      9) көрсетілетін қызметті беруші кеңсесінің қызметкері аттестаттау туралы куәлік береді – 15 (он бес) минуттан аспайды.</w:t>
      </w:r>
    </w:p>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w:t>
      </w:r>
      <w:r>
        <w:br/>
      </w:r>
      <w:r>
        <w:rPr>
          <w:rFonts w:ascii="Times New Roman"/>
          <w:b/>
          <w:i w:val="false"/>
          <w:color w:val="000000"/>
        </w:rPr>
        <w:t>қызметті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Мемлекеттік корпорация және оның аумақтық бөлімшелері арқылы көрсетілмейді, мемлекеттік қызметті көрсету процесінде өзге де ақпараттық жүйелерді пайдалану қарастырылмаған.</w:t>
      </w:r>
    </w:p>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басшының ЭЦҚ-мен қол қойылған электрондық құжат нысанында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 жөніндегі</w:t>
            </w:r>
            <w:r>
              <w:br/>
            </w:r>
            <w:r>
              <w:rPr>
                <w:rFonts w:ascii="Times New Roman"/>
                <w:b w:val="false"/>
                <w:i w:val="false"/>
                <w:color w:val="000000"/>
                <w:sz w:val="20"/>
              </w:rPr>
              <w:t xml:space="preserve">зертханаларды аттестаттау"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86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 жөніндегі</w:t>
            </w:r>
            <w:r>
              <w:br/>
            </w:r>
            <w:r>
              <w:rPr>
                <w:rFonts w:ascii="Times New Roman"/>
                <w:b w:val="false"/>
                <w:i w:val="false"/>
                <w:color w:val="000000"/>
                <w:sz w:val="20"/>
              </w:rPr>
              <w:t>зертханаларды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56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86" w:id="8"/>
    <w:p>
      <w:pPr>
        <w:spacing w:after="0"/>
        <w:ind w:left="0"/>
        <w:jc w:val="left"/>
      </w:pPr>
      <w:r>
        <w:rPr>
          <w:rFonts w:ascii="Times New Roman"/>
          <w:b/>
          <w:i w:val="false"/>
          <w:color w:val="000000"/>
        </w:rPr>
        <w:t xml:space="preserve"> "Бірегей және элиталық тұқымдар, бірінші, екінші және үшінші көбейтілген</w:t>
      </w:r>
      <w:r>
        <w:br/>
      </w:r>
      <w:r>
        <w:rPr>
          <w:rFonts w:ascii="Times New Roman"/>
          <w:b/>
          <w:i w:val="false"/>
          <w:color w:val="000000"/>
        </w:rPr>
        <w:t>тұқым өндірушілерді, тұқым өткізушілерді аттестаттау"</w:t>
      </w:r>
      <w:r>
        <w:br/>
      </w:r>
      <w:r>
        <w:rPr>
          <w:rFonts w:ascii="Times New Roman"/>
          <w:b/>
          <w:i w:val="false"/>
          <w:color w:val="000000"/>
        </w:rPr>
        <w:t>мемлекеттік көрсетілетін қызмет регламенті</w:t>
      </w:r>
    </w:p>
    <w:bookmarkEnd w:id="8"/>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4-2/416 "Тұқым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аттестаттау туралы куәлік немесе осы мемлекеттік көрсетілетін қызмет стандартының </w:t>
      </w:r>
      <w:r>
        <w:rPr>
          <w:rFonts w:ascii="Times New Roman"/>
          <w:b w:val="false"/>
          <w:i w:val="false"/>
          <w:color w:val="000000"/>
          <w:sz w:val="28"/>
        </w:rPr>
        <w:t>10-1-тармағында</w:t>
      </w:r>
      <w:r>
        <w:rPr>
          <w:rFonts w:ascii="Times New Roman"/>
          <w:b w:val="false"/>
          <w:i w:val="false"/>
          <w:color w:val="000000"/>
          <w:sz w:val="28"/>
        </w:rPr>
        <w:t xml:space="preserve"> көрсетілген негіздер бойынша дәлелді бас тарту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(іс-әркетті) бастауға негіз көрсетілетін қызметті алушы (не сенімхат бойынша оның өкілі) жүгінген кезде мемлекеттік қызметті көрсету үшін қажетті құжаттар болып табылады:</w:t>
      </w:r>
    </w:p>
    <w:p>
      <w:pPr>
        <w:spacing w:after="0"/>
        <w:ind w:left="0"/>
        <w:jc w:val="both"/>
      </w:pPr>
      <w:r>
        <w:rPr>
          <w:rFonts w:ascii="Times New Roman"/>
          <w:b w:val="false"/>
          <w:i w:val="false"/>
          <w:color w:val="000000"/>
          <w:sz w:val="28"/>
        </w:rPr>
        <w:t>
      көрсетілетін қызметті берушіге және Мемлекеттік корпорацияға жүгінген кезде:</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өтiнiш;</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қосымшаларына</w:t>
      </w:r>
      <w:r>
        <w:rPr>
          <w:rFonts w:ascii="Times New Roman"/>
          <w:b w:val="false"/>
          <w:i w:val="false"/>
          <w:color w:val="000000"/>
          <w:sz w:val="28"/>
        </w:rPr>
        <w:t xml:space="preserve"> сәйкес мәліметтер нысаны;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көрсетілетін қызметті алушының электрондық цифрлық қолтаңбасымен (бұдан әрі – ЭЦҚ) куәландырылған электрондық құжат нысанындағы сұрау салу;</w:t>
      </w:r>
    </w:p>
    <w:p>
      <w:pPr>
        <w:spacing w:after="0"/>
        <w:ind w:left="0"/>
        <w:jc w:val="both"/>
      </w:pPr>
      <w:r>
        <w:rPr>
          <w:rFonts w:ascii="Times New Roman"/>
          <w:b w:val="false"/>
          <w:i w:val="false"/>
          <w:color w:val="000000"/>
          <w:sz w:val="28"/>
        </w:rPr>
        <w:t>
      2) Стандарттың 2, 3, 4 және 5 қосымшаларына сәйкес мәліметтер нысаны.</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және көрсетілетін қызметті берушінің қызметкері тиісті мемлекеттік ақпараттық жүйелерден "электрондық үкімет" шлюзі (бұдан әрі – ЭҮШ) арқылы алады.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қажетті құжаттарды тапсырған сәттен бастап құжаттарды қабылдауды жүзеге асырады, "Е-лицензиялау" мемлекеттік дерекқоры" мемлекеттік ақпараттық жүйесінде (бұдан әрі – "Е-лицензиялау" МДҚ АЖ) тіркеуді жүргізеді және құжаттарды басшыға бұрыштама қоюға жібереді – 20 (жиырма)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 бөлімінің жауапты басшысын айқындайды – 20 (жиырма) минут;</w:t>
      </w:r>
    </w:p>
    <w:p>
      <w:pPr>
        <w:spacing w:after="0"/>
        <w:ind w:left="0"/>
        <w:jc w:val="both"/>
      </w:pPr>
      <w:r>
        <w:rPr>
          <w:rFonts w:ascii="Times New Roman"/>
          <w:b w:val="false"/>
          <w:i w:val="false"/>
          <w:color w:val="000000"/>
          <w:sz w:val="28"/>
        </w:rPr>
        <w:t>
      3) бөлімнің жауапты басшысы өтініш берушінің құжаттарын алған сәттен бастап ұсынылған құжаттардың толықтығын тексереді және әрі қарай сараптамалық комиссияға қайта жіберу үшін жауапты маманға жібереді (бұдан әрі – Комиссия) – 2 (екі) жұмыс күні. Өтініш беруші құжаттар топтамасын толық ұсынбаған жағдайда өтінішті әрі қарай қараудан дәлелді бас тартады;</w:t>
      </w:r>
    </w:p>
    <w:p>
      <w:pPr>
        <w:spacing w:after="0"/>
        <w:ind w:left="0"/>
        <w:jc w:val="both"/>
      </w:pPr>
      <w:r>
        <w:rPr>
          <w:rFonts w:ascii="Times New Roman"/>
          <w:b w:val="false"/>
          <w:i w:val="false"/>
          <w:color w:val="000000"/>
          <w:sz w:val="28"/>
        </w:rPr>
        <w:t xml:space="preserve">
      4) Комиссия: </w:t>
      </w:r>
    </w:p>
    <w:p>
      <w:pPr>
        <w:spacing w:after="0"/>
        <w:ind w:left="0"/>
        <w:jc w:val="both"/>
      </w:pPr>
      <w:r>
        <w:rPr>
          <w:rFonts w:ascii="Times New Roman"/>
          <w:b w:val="false"/>
          <w:i w:val="false"/>
          <w:color w:val="000000"/>
          <w:sz w:val="28"/>
        </w:rPr>
        <w:t>
      ұсынылған құжаттарды зерделейді және жергілікті жерге шыға отырып жеке немесе заңды тұлғаның Қазақстан Республикасы заңнамасының талаптарына сәйкес келу деңгейін анықтайды – 9 (тоғыз) жұмыс күні;</w:t>
      </w:r>
    </w:p>
    <w:p>
      <w:pPr>
        <w:spacing w:after="0"/>
        <w:ind w:left="0"/>
        <w:jc w:val="both"/>
      </w:pPr>
      <w:r>
        <w:rPr>
          <w:rFonts w:ascii="Times New Roman"/>
          <w:b w:val="false"/>
          <w:i w:val="false"/>
          <w:color w:val="000000"/>
          <w:sz w:val="28"/>
        </w:rPr>
        <w:t>
      өтініш берушінің тексеру нәтижелері бойынша тексеру актісін жасайды – 1 (бір) жұмыс күні;</w:t>
      </w:r>
    </w:p>
    <w:p>
      <w:pPr>
        <w:spacing w:after="0"/>
        <w:ind w:left="0"/>
        <w:jc w:val="both"/>
      </w:pPr>
      <w:r>
        <w:rPr>
          <w:rFonts w:ascii="Times New Roman"/>
          <w:b w:val="false"/>
          <w:i w:val="false"/>
          <w:color w:val="000000"/>
          <w:sz w:val="28"/>
        </w:rPr>
        <w:t>
      құжаттарды, сондай-ақ тексеру актісін қарау қорытындысы бойынша жеке немесе заңды тұлғаның талаптарға сәйкес келуі немесе сәйкес келмеуі туралы шешім қабылдайды, ол хаттамамен ресімделеді және барлық Комиссия мүшелері қолдарын қояды – 1 (бір) жұмыс күні;</w:t>
      </w:r>
    </w:p>
    <w:p>
      <w:pPr>
        <w:spacing w:after="0"/>
        <w:ind w:left="0"/>
        <w:jc w:val="both"/>
      </w:pPr>
      <w:r>
        <w:rPr>
          <w:rFonts w:ascii="Times New Roman"/>
          <w:b w:val="false"/>
          <w:i w:val="false"/>
          <w:color w:val="000000"/>
          <w:sz w:val="28"/>
        </w:rPr>
        <w:t>
      5) бөлімнің жауапты басшысы Комиссияның оң шешімі негізінде қаулының жобасын дайындау үшін құжаттарды бөлімнің жауапты орындаушысына жібереді – 1 (бір) жұмыс күні. Көрсетілетін қызметті алушы талаптарға сәйкес келмеген жағдайда өтінішті әрі қарай қараудан бас тартады;</w:t>
      </w:r>
    </w:p>
    <w:p>
      <w:pPr>
        <w:spacing w:after="0"/>
        <w:ind w:left="0"/>
        <w:jc w:val="both"/>
      </w:pPr>
      <w:r>
        <w:rPr>
          <w:rFonts w:ascii="Times New Roman"/>
          <w:b w:val="false"/>
          <w:i w:val="false"/>
          <w:color w:val="000000"/>
          <w:sz w:val="28"/>
        </w:rPr>
        <w:t>
      6) көрсетілетін қызметті беруші бөлімінің жауапты орындаушысы қаулының жобасын дайындайды және оны көрсетілетін қызметті берушінің басшысына келісуге жібереді – 2 (екі) жұмыс күні. Көрсетілетін қызметті алушы талаптарға сәйкес келмеген жағдайда бас тарту себептерін көрсете отырып, бас тарту туралы дәлелді жауапты береді;</w:t>
      </w:r>
    </w:p>
    <w:p>
      <w:pPr>
        <w:spacing w:after="0"/>
        <w:ind w:left="0"/>
        <w:jc w:val="both"/>
      </w:pPr>
      <w:r>
        <w:rPr>
          <w:rFonts w:ascii="Times New Roman"/>
          <w:b w:val="false"/>
          <w:i w:val="false"/>
          <w:color w:val="000000"/>
          <w:sz w:val="28"/>
        </w:rPr>
        <w:t>
      7) бөлімнің жауапты басшысы көрсетілетін қызметты алушыға бірегей тұқым өндірушісі, элиталық тұқым шаруашылығы, тұқым шаруашылығы, тұқым өткізуші мәртебесін беру туралы қаулы жобасын келісіп және оны көрсетілетін қызметті берушінің басшысына қол қоюға жібереді – 3 (үш) жұмыс күні;</w:t>
      </w:r>
    </w:p>
    <w:p>
      <w:pPr>
        <w:spacing w:after="0"/>
        <w:ind w:left="0"/>
        <w:jc w:val="both"/>
      </w:pPr>
      <w:r>
        <w:rPr>
          <w:rFonts w:ascii="Times New Roman"/>
          <w:b w:val="false"/>
          <w:i w:val="false"/>
          <w:color w:val="000000"/>
          <w:sz w:val="28"/>
        </w:rPr>
        <w:t>
      8) көрсетілетін қызметті берушінің басшысы "Е-лицензиялау" МДҚ АЖ арқылы аттестаттау туралы куәлікке ЭЦҚ қол қояды. Көрсетілетін қызметті алушы қағаз жеткізгіште жүгінген жағдайда аттестаттау туралы куәлік басып шығарылады, басшының қолымен және мөрімен куәландырылады – 20 (жиырма) минут;</w:t>
      </w:r>
    </w:p>
    <w:p>
      <w:pPr>
        <w:spacing w:after="0"/>
        <w:ind w:left="0"/>
        <w:jc w:val="both"/>
      </w:pPr>
      <w:r>
        <w:rPr>
          <w:rFonts w:ascii="Times New Roman"/>
          <w:b w:val="false"/>
          <w:i w:val="false"/>
          <w:color w:val="000000"/>
          <w:sz w:val="28"/>
        </w:rPr>
        <w:t>
      9) көрсетілетін қызметті берушінің кеңсе маманы көрсетілетін қызметті алушыға аттестаттау туралы куәлікті "Е-лицензиялау" МДҚ АЖ арқылы береді – 20 (жиырма) минут.</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құжаттарды қабылдайды, мемлекеттік ақпараттық жүйеде тіркеуді жүргізеді, құжаттарды басшыға бұрыштама қоюға жібереді;</w:t>
      </w:r>
    </w:p>
    <w:p>
      <w:pPr>
        <w:spacing w:after="0"/>
        <w:ind w:left="0"/>
        <w:jc w:val="both"/>
      </w:pPr>
      <w:r>
        <w:rPr>
          <w:rFonts w:ascii="Times New Roman"/>
          <w:b w:val="false"/>
          <w:i w:val="false"/>
          <w:color w:val="000000"/>
          <w:sz w:val="28"/>
        </w:rPr>
        <w:t>
      2) көрсетілетін қызметті берушінің жауапты басшысын айқындау;</w:t>
      </w:r>
    </w:p>
    <w:p>
      <w:pPr>
        <w:spacing w:after="0"/>
        <w:ind w:left="0"/>
        <w:jc w:val="both"/>
      </w:pPr>
      <w:r>
        <w:rPr>
          <w:rFonts w:ascii="Times New Roman"/>
          <w:b w:val="false"/>
          <w:i w:val="false"/>
          <w:color w:val="000000"/>
          <w:sz w:val="28"/>
        </w:rPr>
        <w:t>
      3) бөлімнің жауапты басшысының өтініш берушінің құжаттарының толықтығын тексеруі;</w:t>
      </w:r>
    </w:p>
    <w:p>
      <w:pPr>
        <w:spacing w:after="0"/>
        <w:ind w:left="0"/>
        <w:jc w:val="both"/>
      </w:pPr>
      <w:r>
        <w:rPr>
          <w:rFonts w:ascii="Times New Roman"/>
          <w:b w:val="false"/>
          <w:i w:val="false"/>
          <w:color w:val="000000"/>
          <w:sz w:val="28"/>
        </w:rPr>
        <w:t>
      4) талаптарға сәйкес келу дәрежесін тексеру;</w:t>
      </w:r>
    </w:p>
    <w:p>
      <w:pPr>
        <w:spacing w:after="0"/>
        <w:ind w:left="0"/>
        <w:jc w:val="both"/>
      </w:pPr>
      <w:r>
        <w:rPr>
          <w:rFonts w:ascii="Times New Roman"/>
          <w:b w:val="false"/>
          <w:i w:val="false"/>
          <w:color w:val="000000"/>
          <w:sz w:val="28"/>
        </w:rPr>
        <w:t>
      тексеру актісін жасау;</w:t>
      </w:r>
    </w:p>
    <w:p>
      <w:pPr>
        <w:spacing w:after="0"/>
        <w:ind w:left="0"/>
        <w:jc w:val="both"/>
      </w:pPr>
      <w:r>
        <w:rPr>
          <w:rFonts w:ascii="Times New Roman"/>
          <w:b w:val="false"/>
          <w:i w:val="false"/>
          <w:color w:val="000000"/>
          <w:sz w:val="28"/>
        </w:rPr>
        <w:t>
      хаттама жасау;</w:t>
      </w:r>
    </w:p>
    <w:p>
      <w:pPr>
        <w:spacing w:after="0"/>
        <w:ind w:left="0"/>
        <w:jc w:val="both"/>
      </w:pPr>
      <w:r>
        <w:rPr>
          <w:rFonts w:ascii="Times New Roman"/>
          <w:b w:val="false"/>
          <w:i w:val="false"/>
          <w:color w:val="000000"/>
          <w:sz w:val="28"/>
        </w:rPr>
        <w:t>
      5) Коммисияның оң шешімінің негізінде құжаттарды бөлімнің жауапты орындаушысына қаулы жобасын әзірлеу үшін жолдау;</w:t>
      </w:r>
    </w:p>
    <w:p>
      <w:pPr>
        <w:spacing w:after="0"/>
        <w:ind w:left="0"/>
        <w:jc w:val="both"/>
      </w:pPr>
      <w:r>
        <w:rPr>
          <w:rFonts w:ascii="Times New Roman"/>
          <w:b w:val="false"/>
          <w:i w:val="false"/>
          <w:color w:val="000000"/>
          <w:sz w:val="28"/>
        </w:rPr>
        <w:t>
      6) қаулы жобасын дайындау;</w:t>
      </w:r>
    </w:p>
    <w:p>
      <w:pPr>
        <w:spacing w:after="0"/>
        <w:ind w:left="0"/>
        <w:jc w:val="both"/>
      </w:pPr>
      <w:r>
        <w:rPr>
          <w:rFonts w:ascii="Times New Roman"/>
          <w:b w:val="false"/>
          <w:i w:val="false"/>
          <w:color w:val="000000"/>
          <w:sz w:val="28"/>
        </w:rPr>
        <w:t>
      7) қаулы жобасын бекіту;</w:t>
      </w:r>
    </w:p>
    <w:p>
      <w:pPr>
        <w:spacing w:after="0"/>
        <w:ind w:left="0"/>
        <w:jc w:val="both"/>
      </w:pPr>
      <w:r>
        <w:rPr>
          <w:rFonts w:ascii="Times New Roman"/>
          <w:b w:val="false"/>
          <w:i w:val="false"/>
          <w:color w:val="000000"/>
          <w:sz w:val="28"/>
        </w:rPr>
        <w:t>
      8) аттестаттау туралы куәлікке қол қою;</w:t>
      </w:r>
    </w:p>
    <w:p>
      <w:pPr>
        <w:spacing w:after="0"/>
        <w:ind w:left="0"/>
        <w:jc w:val="both"/>
      </w:pPr>
      <w:r>
        <w:rPr>
          <w:rFonts w:ascii="Times New Roman"/>
          <w:b w:val="false"/>
          <w:i w:val="false"/>
          <w:color w:val="000000"/>
          <w:sz w:val="28"/>
        </w:rPr>
        <w:t>
      9) аттестаттау туралы куәлік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бөлімі;</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қажетті құжаттарды тапсырған сәттен бастап құжаттарды қабылдауды жүзеге асырады, "Е-лицензиялау" МДҚ АЖ тіркеуді жүргізеді және құжаттарды басшыға бұрыштама қоюға жібереді – 20 (жиырма)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 бөлімінің жауапты басшысын айқындайды – 20 (жиырма) минут;</w:t>
      </w:r>
    </w:p>
    <w:p>
      <w:pPr>
        <w:spacing w:after="0"/>
        <w:ind w:left="0"/>
        <w:jc w:val="both"/>
      </w:pPr>
      <w:r>
        <w:rPr>
          <w:rFonts w:ascii="Times New Roman"/>
          <w:b w:val="false"/>
          <w:i w:val="false"/>
          <w:color w:val="000000"/>
          <w:sz w:val="28"/>
        </w:rPr>
        <w:t>
      3) бөлімнің жауапты басшысы өтініш берушінің құжаттарын алған сәттен бастап ұсынылған құжаттардың толықтығын тексереді және әрі қарай комиссияға қайта жіберу үшін жауапты маманға жібереді – 2 (екі) жұмыс күні. Өтініш беруші құжаттар топтамасын толық ұсынбаған жағдайда өтінішті әрі қарай қараудан дәлелді бас тартады;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ұсынылған құжаттарды зерделейді және жергілікті жерге шыға отырып жеке немесе заңды тұлғаның Қазақстан Республикасы заңнамасының талаптарына сәйкес келу деңгейін анықтайды – 9 (тоғыз) жұмыс күні;</w:t>
      </w:r>
    </w:p>
    <w:p>
      <w:pPr>
        <w:spacing w:after="0"/>
        <w:ind w:left="0"/>
        <w:jc w:val="both"/>
      </w:pPr>
      <w:r>
        <w:rPr>
          <w:rFonts w:ascii="Times New Roman"/>
          <w:b w:val="false"/>
          <w:i w:val="false"/>
          <w:color w:val="000000"/>
          <w:sz w:val="28"/>
        </w:rPr>
        <w:t>
      өтініш берушінің тексеру нәтижелері бойынша тексеру актісін жасайды – 1 (бір) жұмыс күні;</w:t>
      </w:r>
    </w:p>
    <w:p>
      <w:pPr>
        <w:spacing w:after="0"/>
        <w:ind w:left="0"/>
        <w:jc w:val="both"/>
      </w:pPr>
      <w:r>
        <w:rPr>
          <w:rFonts w:ascii="Times New Roman"/>
          <w:b w:val="false"/>
          <w:i w:val="false"/>
          <w:color w:val="000000"/>
          <w:sz w:val="28"/>
        </w:rPr>
        <w:t>
      құжаттарды, сондай-ақ тексеру актісін қарау қорытындысы бойынша жеке немесе заңды тұлғаның талаптарға сәйкес келуі немесе сәйкес келмеуі туралы шешім қабылдайды, ол хаттамамен ресімделеді және барлық Комиссия мүшелері қолдарын қояды – 1 (бір) жұмыс күні;</w:t>
      </w:r>
    </w:p>
    <w:p>
      <w:pPr>
        <w:spacing w:after="0"/>
        <w:ind w:left="0"/>
        <w:jc w:val="both"/>
      </w:pPr>
      <w:r>
        <w:rPr>
          <w:rFonts w:ascii="Times New Roman"/>
          <w:b w:val="false"/>
          <w:i w:val="false"/>
          <w:color w:val="000000"/>
          <w:sz w:val="28"/>
        </w:rPr>
        <w:t>
      5) бөлімнің жауапты басшысы Комиссияның оң шешімі негізінде қаулының жобасын дайындау үшін құжаттарды бөлімнің жауапты орындаушысына жібереді – 1 (бір) жұмыс күні. Көрсетілетін қызметті алушы талаптарға сәйкес келмеген жағдайда өтінішті әрі қарай қараудан бас тартады;</w:t>
      </w:r>
    </w:p>
    <w:p>
      <w:pPr>
        <w:spacing w:after="0"/>
        <w:ind w:left="0"/>
        <w:jc w:val="both"/>
      </w:pPr>
      <w:r>
        <w:rPr>
          <w:rFonts w:ascii="Times New Roman"/>
          <w:b w:val="false"/>
          <w:i w:val="false"/>
          <w:color w:val="000000"/>
          <w:sz w:val="28"/>
        </w:rPr>
        <w:t>
      6) көрсетілетін қызметті беруші бөлімнің жауапты орындаушысы қаулының жобасын дайындайды және оны көрсетілетін қызметті берушінің басшысына келісуге жібереді – 2 (екі) жұмыс күні. Көрсетілетін қызметті алушы талаптарға сәйкес келмеген жағдайда бас тарту себептерін көрсете отырып, бас тарту туралы дәлелді жауапты береді;</w:t>
      </w:r>
    </w:p>
    <w:p>
      <w:pPr>
        <w:spacing w:after="0"/>
        <w:ind w:left="0"/>
        <w:jc w:val="both"/>
      </w:pPr>
      <w:r>
        <w:rPr>
          <w:rFonts w:ascii="Times New Roman"/>
          <w:b w:val="false"/>
          <w:i w:val="false"/>
          <w:color w:val="000000"/>
          <w:sz w:val="28"/>
        </w:rPr>
        <w:t>
      7) бөлімнің жауапты басшысы көрсетілетін қызметты алушыға бірегей тұқым өндірушісі, элиталық тұқым шаруашылығы, тұқым шаруашылығы, тұқым өткізуші мәртебесін беру туралы қаулы жобасын келісіп және оны көрсетілетін қызметті берушінің басшысына қол қоюға жібереді – 3 (үш) жұмыс күні;</w:t>
      </w:r>
    </w:p>
    <w:p>
      <w:pPr>
        <w:spacing w:after="0"/>
        <w:ind w:left="0"/>
        <w:jc w:val="both"/>
      </w:pPr>
      <w:r>
        <w:rPr>
          <w:rFonts w:ascii="Times New Roman"/>
          <w:b w:val="false"/>
          <w:i w:val="false"/>
          <w:color w:val="000000"/>
          <w:sz w:val="28"/>
        </w:rPr>
        <w:t>
      8) көрсетілетін қызметті берушінің басшысы "Е-лицензиялау" МДҚ АЖ арқылы аттестаттау туралы куәлікке ЭЦҚ қол қояды. Көрсетілетін қызметті алушы қағаз жеткізгіште жүгінген жағдайда аттестаттау туралы куәлік басып шығарылады, басшының қолымен және мөрімен куәландырылады – 20 (жиырма) минут;</w:t>
      </w:r>
    </w:p>
    <w:p>
      <w:pPr>
        <w:spacing w:after="0"/>
        <w:ind w:left="0"/>
        <w:jc w:val="both"/>
      </w:pPr>
      <w:r>
        <w:rPr>
          <w:rFonts w:ascii="Times New Roman"/>
          <w:b w:val="false"/>
          <w:i w:val="false"/>
          <w:color w:val="000000"/>
          <w:sz w:val="28"/>
        </w:rPr>
        <w:t>
      9) көрсетілетін қызметті берушінің кеңсе маманы көрсетілетін қызметті алушыға аттестаттау туралы куәлікті "Е-лицензиялау" МДҚ АЖ арқылы береді – 20 (жиырма) минут.</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w:t>
      </w:r>
    </w:p>
    <w:p>
      <w:pPr>
        <w:spacing w:after="0"/>
        <w:ind w:left="0"/>
        <w:jc w:val="both"/>
      </w:pPr>
      <w:r>
        <w:rPr>
          <w:rFonts w:ascii="Times New Roman"/>
          <w:b w:val="false"/>
          <w:i w:val="false"/>
          <w:color w:val="000000"/>
          <w:sz w:val="28"/>
        </w:rPr>
        <w:t>
      2) Мемлекеттік корпорацияның қызметкері өтініштің 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5 (бес) минут;</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қабылдау туралы қолхат береді – 5 (бес)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 20 (жиырма) жұмыс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қажетті құжаттарды және өтінішті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алушының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w:t>
            </w:r>
            <w:r>
              <w:br/>
            </w:r>
            <w:r>
              <w:rPr>
                <w:rFonts w:ascii="Times New Roman"/>
                <w:b w:val="false"/>
                <w:i w:val="false"/>
                <w:color w:val="000000"/>
                <w:sz w:val="20"/>
              </w:rPr>
              <w:t>тұқымдар, бірінші, екінші және</w:t>
            </w:r>
            <w:r>
              <w:br/>
            </w:r>
            <w:r>
              <w:rPr>
                <w:rFonts w:ascii="Times New Roman"/>
                <w:b w:val="false"/>
                <w:i w:val="false"/>
                <w:color w:val="000000"/>
                <w:sz w:val="20"/>
              </w:rPr>
              <w:t>үшінші көбейтілген тұқым</w:t>
            </w:r>
            <w:r>
              <w:br/>
            </w:r>
            <w:r>
              <w:rPr>
                <w:rFonts w:ascii="Times New Roman"/>
                <w:b w:val="false"/>
                <w:i w:val="false"/>
                <w:color w:val="000000"/>
                <w:sz w:val="20"/>
              </w:rPr>
              <w:t>өндірушілерді, тұқым</w:t>
            </w:r>
            <w:r>
              <w:br/>
            </w:r>
            <w:r>
              <w:rPr>
                <w:rFonts w:ascii="Times New Roman"/>
                <w:b w:val="false"/>
                <w:i w:val="false"/>
                <w:color w:val="000000"/>
                <w:sz w:val="20"/>
              </w:rPr>
              <w:t>өткізушілерді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84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w:t>
            </w:r>
            <w:r>
              <w:br/>
            </w:r>
            <w:r>
              <w:rPr>
                <w:rFonts w:ascii="Times New Roman"/>
                <w:b w:val="false"/>
                <w:i w:val="false"/>
                <w:color w:val="000000"/>
                <w:sz w:val="20"/>
              </w:rPr>
              <w:t>тұқымдар, бірінші, екінші және</w:t>
            </w:r>
            <w:r>
              <w:br/>
            </w:r>
            <w:r>
              <w:rPr>
                <w:rFonts w:ascii="Times New Roman"/>
                <w:b w:val="false"/>
                <w:i w:val="false"/>
                <w:color w:val="000000"/>
                <w:sz w:val="20"/>
              </w:rPr>
              <w:t>үшінші көбейтілген тұқым</w:t>
            </w:r>
            <w:r>
              <w:br/>
            </w:r>
            <w:r>
              <w:rPr>
                <w:rFonts w:ascii="Times New Roman"/>
                <w:b w:val="false"/>
                <w:i w:val="false"/>
                <w:color w:val="000000"/>
                <w:sz w:val="20"/>
              </w:rPr>
              <w:t>өндірушілерді, тұқым</w:t>
            </w:r>
            <w:r>
              <w:br/>
            </w:r>
            <w:r>
              <w:rPr>
                <w:rFonts w:ascii="Times New Roman"/>
                <w:b w:val="false"/>
                <w:i w:val="false"/>
                <w:color w:val="000000"/>
                <w:sz w:val="20"/>
              </w:rPr>
              <w:t>өткізушілерді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104" w:id="9"/>
    <w:p>
      <w:pPr>
        <w:spacing w:after="0"/>
        <w:ind w:left="0"/>
        <w:jc w:val="left"/>
      </w:pPr>
      <w:r>
        <w:rPr>
          <w:rFonts w:ascii="Times New Roman"/>
          <w:b/>
          <w:i w:val="false"/>
          <w:color w:val="000000"/>
        </w:rPr>
        <w:t xml:space="preserve"> "Ауыл шаруашылығы дақылдарын қорғалған топырақта өңдеп өсiру</w:t>
      </w:r>
      <w:r>
        <w:br/>
      </w:r>
      <w:r>
        <w:rPr>
          <w:rFonts w:ascii="Times New Roman"/>
          <w:b/>
          <w:i w:val="false"/>
          <w:color w:val="000000"/>
        </w:rPr>
        <w:t>шығындарының құнын субсидиялау" мемлекеттік</w:t>
      </w:r>
      <w:r>
        <w:br/>
      </w:r>
      <w:r>
        <w:rPr>
          <w:rFonts w:ascii="Times New Roman"/>
          <w:b/>
          <w:i w:val="false"/>
          <w:color w:val="000000"/>
        </w:rPr>
        <w:t>көрсетілетін қызмет регламенті</w:t>
      </w:r>
    </w:p>
    <w:bookmarkEnd w:id="9"/>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"Ауыл шаруашылығы дақылдарын қорғалған топырақта өңдеп өсiру шығындарының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міндетін атқарушының 2015 жылғы 8 мамырдағы № 4-1/428 "Ауыл шаруашылығы дақылдарын қорғалған топырақта өңдеп өсiру шығындарының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дақылдарын қорғалған топырақта өңдеп өсiру шығындарының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 көрсетілетін қызметті алушының (не сенімхат бойынша оның өкілі) көрсетілетін қызметті берушіге және Мемлекеттік корпорацияға жүгінуі және келесі құжаттар топтамасын ұсынуы болып табылады:</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ауыл шаруашылығы дақылдарын қорғалған топырақта өңдеп өсіру шығындарының құнына субсидиялар алуға өтінім;</w:t>
      </w:r>
    </w:p>
    <w:p>
      <w:pPr>
        <w:spacing w:after="0"/>
        <w:ind w:left="0"/>
        <w:jc w:val="both"/>
      </w:pPr>
      <w:r>
        <w:rPr>
          <w:rFonts w:ascii="Times New Roman"/>
          <w:b w:val="false"/>
          <w:i w:val="false"/>
          <w:color w:val="000000"/>
          <w:sz w:val="28"/>
        </w:rPr>
        <w:t>
      2) нөмірін көрсете отырып, банктік шоттың бары туралы екінші деңгейдегі банктің анықтамасының бір данадағы көшірмесі.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өтінімді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басшысы өтінімге бұрыштама қояды және бөлімнің жауапты орындаушысына жолдайды – 30 (отыз) минут;</w:t>
      </w:r>
    </w:p>
    <w:p>
      <w:pPr>
        <w:spacing w:after="0"/>
        <w:ind w:left="0"/>
        <w:jc w:val="both"/>
      </w:pPr>
      <w:r>
        <w:rPr>
          <w:rFonts w:ascii="Times New Roman"/>
          <w:b w:val="false"/>
          <w:i w:val="false"/>
          <w:color w:val="000000"/>
          <w:sz w:val="28"/>
        </w:rPr>
        <w:t xml:space="preserve">
      3) көрсетілетін қызметті беруші бөлімінің жауапты орындаушысы ұсынылған құжаттардың толықтығын тексереді және ведомствоаралық комиссияның (бұдан әрі - ВАК) қарауына енгізеді – 1 (бір) жұмыс күні; </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оны көрсетілетін қызметті алушыға пысықтауға қайтарады;</w:t>
      </w:r>
    </w:p>
    <w:p>
      <w:pPr>
        <w:spacing w:after="0"/>
        <w:ind w:left="0"/>
        <w:jc w:val="both"/>
      </w:pPr>
      <w:r>
        <w:rPr>
          <w:rFonts w:ascii="Times New Roman"/>
          <w:b w:val="false"/>
          <w:i w:val="false"/>
          <w:color w:val="000000"/>
          <w:sz w:val="28"/>
        </w:rPr>
        <w:t>
      4) ВАК бөлім ұсынған құжаттарды қарайды, субсидиялар алуға үмiткер көрсетілетін қызметті алушылардың тiзiмiн жасайды – 2 (екі) жұмыс күні;</w:t>
      </w:r>
    </w:p>
    <w:p>
      <w:pPr>
        <w:spacing w:after="0"/>
        <w:ind w:left="0"/>
        <w:jc w:val="both"/>
      </w:pPr>
      <w:r>
        <w:rPr>
          <w:rFonts w:ascii="Times New Roman"/>
          <w:b w:val="false"/>
          <w:i w:val="false"/>
          <w:color w:val="000000"/>
          <w:sz w:val="28"/>
        </w:rPr>
        <w:t>
      өскіндердің болуын көзбен шолып тексереді –2 (екі) күнтізбелік күн;</w:t>
      </w:r>
    </w:p>
    <w:p>
      <w:pPr>
        <w:spacing w:after="0"/>
        <w:ind w:left="0"/>
        <w:jc w:val="both"/>
      </w:pPr>
      <w:r>
        <w:rPr>
          <w:rFonts w:ascii="Times New Roman"/>
          <w:b w:val="false"/>
          <w:i w:val="false"/>
          <w:color w:val="000000"/>
          <w:sz w:val="28"/>
        </w:rPr>
        <w:t>
      тексеру қорытындысы бойынша акт жасайды – 1 (бір) сағат;</w:t>
      </w:r>
    </w:p>
    <w:p>
      <w:pPr>
        <w:spacing w:after="0"/>
        <w:ind w:left="0"/>
        <w:jc w:val="both"/>
      </w:pPr>
      <w:r>
        <w:rPr>
          <w:rFonts w:ascii="Times New Roman"/>
          <w:b w:val="false"/>
          <w:i w:val="false"/>
          <w:color w:val="000000"/>
          <w:sz w:val="28"/>
        </w:rPr>
        <w:t>
      5) ВАК актіні бекітеді – 1 (бір) жұмыс күні;</w:t>
      </w:r>
    </w:p>
    <w:p>
      <w:pPr>
        <w:spacing w:after="0"/>
        <w:ind w:left="0"/>
        <w:jc w:val="both"/>
      </w:pPr>
      <w:r>
        <w:rPr>
          <w:rFonts w:ascii="Times New Roman"/>
          <w:b w:val="false"/>
          <w:i w:val="false"/>
          <w:color w:val="000000"/>
          <w:sz w:val="28"/>
        </w:rPr>
        <w:t>
      6) ВАК акті мен көрсетілетін қызметті алушылар ұсынған құжаттардың негізінде субсидия алуға көрсетілетін қызметті алушылардың тізімін жасайды және көрсетілетін қызметті берушіге жолдайды – 1 (бір) жұмыс күні;</w:t>
      </w:r>
    </w:p>
    <w:p>
      <w:pPr>
        <w:spacing w:after="0"/>
        <w:ind w:left="0"/>
        <w:jc w:val="both"/>
      </w:pPr>
      <w:r>
        <w:rPr>
          <w:rFonts w:ascii="Times New Roman"/>
          <w:b w:val="false"/>
          <w:i w:val="false"/>
          <w:color w:val="000000"/>
          <w:sz w:val="28"/>
        </w:rPr>
        <w:t>
      7) ВАК көрсетілетін қызметті алушылардың тізімін бекітеді – 30 (отыз) минут;</w:t>
      </w:r>
    </w:p>
    <w:p>
      <w:pPr>
        <w:spacing w:after="0"/>
        <w:ind w:left="0"/>
        <w:jc w:val="both"/>
      </w:pPr>
      <w:r>
        <w:rPr>
          <w:rFonts w:ascii="Times New Roman"/>
          <w:b w:val="false"/>
          <w:i w:val="false"/>
          <w:color w:val="000000"/>
          <w:sz w:val="28"/>
        </w:rPr>
        <w:t xml:space="preserve">
      8) көрсетілетін қызметті беруші бөлімінің жауапты орындаушысы: </w:t>
      </w:r>
    </w:p>
    <w:p>
      <w:pPr>
        <w:spacing w:after="0"/>
        <w:ind w:left="0"/>
        <w:jc w:val="both"/>
      </w:pPr>
      <w:r>
        <w:rPr>
          <w:rFonts w:ascii="Times New Roman"/>
          <w:b w:val="false"/>
          <w:i w:val="false"/>
          <w:color w:val="000000"/>
          <w:sz w:val="28"/>
        </w:rPr>
        <w:t>
      ВАК көрсетілетін қызметті алушыны тізімге қосудан бас тартқан жағдайда, көрсетілетін қызметті алушыға бас тарту себебін көрсете отырып, тиісті анықтама береді – 1 (бір) жұмыс күні;</w:t>
      </w:r>
    </w:p>
    <w:p>
      <w:pPr>
        <w:spacing w:after="0"/>
        <w:ind w:left="0"/>
        <w:jc w:val="both"/>
      </w:pPr>
      <w:r>
        <w:rPr>
          <w:rFonts w:ascii="Times New Roman"/>
          <w:b w:val="false"/>
          <w:i w:val="false"/>
          <w:color w:val="000000"/>
          <w:sz w:val="28"/>
        </w:rPr>
        <w:t>
      ВАК бекіткен субсидияларды алуға көрсетілетін қызметті алушылардың тізімін, қабылдау актілері мен нөмірін көрсете отырып, банктік шоттың бары туралы екінші деңгейдегі банктің, поштаның ұлттық операторының анықтамасын көрсетілетін қызметті берушінің басшысына ұсынады – 1 (бір) сағат;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ұсынылған құжаттардың сәйкестігін тексереді, көрсетілетін қызметті алушыларға бюджеттік субсидиялар төлеуге арналған тізімдемені қалыптастырады және көрсетілетін қызметті берушінің қаржыландыру және бухгалтерлік есеп бөлімінің басшысына қол қоюға жолдайды – 1 (бір) сағат;</w:t>
      </w:r>
    </w:p>
    <w:p>
      <w:pPr>
        <w:spacing w:after="0"/>
        <w:ind w:left="0"/>
        <w:jc w:val="both"/>
      </w:pPr>
      <w:r>
        <w:rPr>
          <w:rFonts w:ascii="Times New Roman"/>
          <w:b w:val="false"/>
          <w:i w:val="false"/>
          <w:color w:val="000000"/>
          <w:sz w:val="28"/>
        </w:rPr>
        <w:t>
      10) көрсетілетін қызметті берушінің және бухгалтерлік есеп бөлімінің басшысы көрсетілетін қызметті алушыларға бюджеттік субсидиялар төлеуге арналған тізімдемеге қол қояды және көрсетілетін қызметті берушінің басшысына бекітуге жолдайды – 1 (бір) жұмыс күні;</w:t>
      </w:r>
    </w:p>
    <w:p>
      <w:pPr>
        <w:spacing w:after="0"/>
        <w:ind w:left="0"/>
        <w:jc w:val="both"/>
      </w:pPr>
      <w:r>
        <w:rPr>
          <w:rFonts w:ascii="Times New Roman"/>
          <w:b w:val="false"/>
          <w:i w:val="false"/>
          <w:color w:val="000000"/>
          <w:sz w:val="28"/>
        </w:rPr>
        <w:t>
      11) көрсетілетін қызметті берушінің басшысы тізімдемені бекітеді – 30 (отыз) минут;</w:t>
      </w:r>
    </w:p>
    <w:p>
      <w:pPr>
        <w:spacing w:after="0"/>
        <w:ind w:left="0"/>
        <w:jc w:val="both"/>
      </w:pPr>
      <w:r>
        <w:rPr>
          <w:rFonts w:ascii="Times New Roman"/>
          <w:b w:val="false"/>
          <w:i w:val="false"/>
          <w:color w:val="000000"/>
          <w:sz w:val="28"/>
        </w:rPr>
        <w:t>
      12) көрсетілетін қызметті берушінің жауапты орындаушысы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xml:space="preserve">
      1) көрсетілетін қызметті алушының тіркелген өтінімі; </w:t>
      </w:r>
    </w:p>
    <w:p>
      <w:pPr>
        <w:spacing w:after="0"/>
        <w:ind w:left="0"/>
        <w:jc w:val="both"/>
      </w:pPr>
      <w:r>
        <w:rPr>
          <w:rFonts w:ascii="Times New Roman"/>
          <w:b w:val="false"/>
          <w:i w:val="false"/>
          <w:color w:val="000000"/>
          <w:sz w:val="28"/>
        </w:rPr>
        <w:t>
      2) бөлім басшысының бұрыштамасы және көрсетілетін қызметті беруші бөлімінің жауапты орындаушысына жолдау;</w:t>
      </w:r>
    </w:p>
    <w:p>
      <w:pPr>
        <w:spacing w:after="0"/>
        <w:ind w:left="0"/>
        <w:jc w:val="both"/>
      </w:pPr>
      <w:r>
        <w:rPr>
          <w:rFonts w:ascii="Times New Roman"/>
          <w:b w:val="false"/>
          <w:i w:val="false"/>
          <w:color w:val="000000"/>
          <w:sz w:val="28"/>
        </w:rPr>
        <w:t>
      3) ұсынылған құжаттардың толықтығын тексеру және ВАК-тың қарауына енгізу;</w:t>
      </w:r>
    </w:p>
    <w:p>
      <w:pPr>
        <w:spacing w:after="0"/>
        <w:ind w:left="0"/>
        <w:jc w:val="both"/>
      </w:pPr>
      <w:r>
        <w:rPr>
          <w:rFonts w:ascii="Times New Roman"/>
          <w:b w:val="false"/>
          <w:i w:val="false"/>
          <w:color w:val="000000"/>
          <w:sz w:val="28"/>
        </w:rPr>
        <w:t>
      4) көрсетілетін қызметті алушылардың тізімі, өскіндердің болуы туралы акт;</w:t>
      </w:r>
    </w:p>
    <w:p>
      <w:pPr>
        <w:spacing w:after="0"/>
        <w:ind w:left="0"/>
        <w:jc w:val="both"/>
      </w:pPr>
      <w:r>
        <w:rPr>
          <w:rFonts w:ascii="Times New Roman"/>
          <w:b w:val="false"/>
          <w:i w:val="false"/>
          <w:color w:val="000000"/>
          <w:sz w:val="28"/>
        </w:rPr>
        <w:t>
      5) бекітілген акт;</w:t>
      </w:r>
    </w:p>
    <w:p>
      <w:pPr>
        <w:spacing w:after="0"/>
        <w:ind w:left="0"/>
        <w:jc w:val="both"/>
      </w:pPr>
      <w:r>
        <w:rPr>
          <w:rFonts w:ascii="Times New Roman"/>
          <w:b w:val="false"/>
          <w:i w:val="false"/>
          <w:color w:val="000000"/>
          <w:sz w:val="28"/>
        </w:rPr>
        <w:t>
      6) көрсетілетін қызметті алушылардың тізімі;</w:t>
      </w:r>
    </w:p>
    <w:p>
      <w:pPr>
        <w:spacing w:after="0"/>
        <w:ind w:left="0"/>
        <w:jc w:val="both"/>
      </w:pPr>
      <w:r>
        <w:rPr>
          <w:rFonts w:ascii="Times New Roman"/>
          <w:b w:val="false"/>
          <w:i w:val="false"/>
          <w:color w:val="000000"/>
          <w:sz w:val="28"/>
        </w:rPr>
        <w:t>
      7) көрсетілетін қызметті алушылардың бекітілген тізімі;</w:t>
      </w:r>
    </w:p>
    <w:p>
      <w:pPr>
        <w:spacing w:after="0"/>
        <w:ind w:left="0"/>
        <w:jc w:val="both"/>
      </w:pPr>
      <w:r>
        <w:rPr>
          <w:rFonts w:ascii="Times New Roman"/>
          <w:b w:val="false"/>
          <w:i w:val="false"/>
          <w:color w:val="000000"/>
          <w:sz w:val="28"/>
        </w:rPr>
        <w:t>
      8) көрсетілетін қызметті берушіге көрсетілетін қызметті алушылардың бекітілген тізімін ұсыну;</w:t>
      </w:r>
    </w:p>
    <w:p>
      <w:pPr>
        <w:spacing w:after="0"/>
        <w:ind w:left="0"/>
        <w:jc w:val="both"/>
      </w:pPr>
      <w:r>
        <w:rPr>
          <w:rFonts w:ascii="Times New Roman"/>
          <w:b w:val="false"/>
          <w:i w:val="false"/>
          <w:color w:val="000000"/>
          <w:sz w:val="28"/>
        </w:rPr>
        <w:t>
      9) көрсетілетін қызметті алушыларға бюджеттік субсидияларды төлеуге арналған тізімдемені көрсетілетін қызметті берушінің қаржыландыру және бухгалтерлік есеп бөлімінің басшысына қол қоюға жолдау;</w:t>
      </w:r>
    </w:p>
    <w:p>
      <w:pPr>
        <w:spacing w:after="0"/>
        <w:ind w:left="0"/>
        <w:jc w:val="both"/>
      </w:pPr>
      <w:r>
        <w:rPr>
          <w:rFonts w:ascii="Times New Roman"/>
          <w:b w:val="false"/>
          <w:i w:val="false"/>
          <w:color w:val="000000"/>
          <w:sz w:val="28"/>
        </w:rPr>
        <w:t>
      10) қол қойылған, көрсетілетін қызметті алушыларға бюджеттік субсидиялар төлеуге арналған тізімдеме және оны көрсетілетін қызметті берушінің басшысына бекітуге жолдау;</w:t>
      </w:r>
    </w:p>
    <w:p>
      <w:pPr>
        <w:spacing w:after="0"/>
        <w:ind w:left="0"/>
        <w:jc w:val="both"/>
      </w:pPr>
      <w:r>
        <w:rPr>
          <w:rFonts w:ascii="Times New Roman"/>
          <w:b w:val="false"/>
          <w:i w:val="false"/>
          <w:color w:val="000000"/>
          <w:sz w:val="28"/>
        </w:rPr>
        <w:t>
      11) бекітілген тізімдеме;</w:t>
      </w:r>
    </w:p>
    <w:p>
      <w:pPr>
        <w:spacing w:after="0"/>
        <w:ind w:left="0"/>
        <w:jc w:val="both"/>
      </w:pPr>
      <w:r>
        <w:rPr>
          <w:rFonts w:ascii="Times New Roman"/>
          <w:b w:val="false"/>
          <w:i w:val="false"/>
          <w:color w:val="000000"/>
          <w:sz w:val="28"/>
        </w:rPr>
        <w:t>
      12) аумақтық қазынашылық бөлімшесіне төлем шоттарының тізілімін ұсыну.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жауапты орындаушысы;</w:t>
      </w:r>
    </w:p>
    <w:p>
      <w:pPr>
        <w:spacing w:after="0"/>
        <w:ind w:left="0"/>
        <w:jc w:val="both"/>
      </w:pPr>
      <w:r>
        <w:rPr>
          <w:rFonts w:ascii="Times New Roman"/>
          <w:b w:val="false"/>
          <w:i w:val="false"/>
          <w:color w:val="000000"/>
          <w:sz w:val="28"/>
        </w:rPr>
        <w:t>
      4) ВАК;</w:t>
      </w:r>
    </w:p>
    <w:p>
      <w:pPr>
        <w:spacing w:after="0"/>
        <w:ind w:left="0"/>
        <w:jc w:val="both"/>
      </w:pPr>
      <w:r>
        <w:rPr>
          <w:rFonts w:ascii="Times New Roman"/>
          <w:b w:val="false"/>
          <w:i w:val="false"/>
          <w:color w:val="000000"/>
          <w:sz w:val="28"/>
        </w:rPr>
        <w:t>
      5) көрсетілетін қызметті берушінің қаржыландыру және бухгалтерлік есеп бөлімінің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өтінімді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басшысы өтінімге бұрыштама қояды және бөлімнің жауапты орындаушысына жолдайды – 30 (отыз) минут;</w:t>
      </w:r>
    </w:p>
    <w:p>
      <w:pPr>
        <w:spacing w:after="0"/>
        <w:ind w:left="0"/>
        <w:jc w:val="both"/>
      </w:pPr>
      <w:r>
        <w:rPr>
          <w:rFonts w:ascii="Times New Roman"/>
          <w:b w:val="false"/>
          <w:i w:val="false"/>
          <w:color w:val="000000"/>
          <w:sz w:val="28"/>
        </w:rPr>
        <w:t xml:space="preserve">
      3) көрсетілетін қызметті беруші бөлімінің жауапты орындаушысы ұсынылған құжаттардың толықтығын тексереді және ведомствоаралық комиссияның (бұдан әрі - ВАК) қарауына енгізеді – 1 (бір) жұмыс күні; </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оны көрсетілетін қызметті алушыға пысықтауға қайтарады;</w:t>
      </w:r>
    </w:p>
    <w:p>
      <w:pPr>
        <w:spacing w:after="0"/>
        <w:ind w:left="0"/>
        <w:jc w:val="both"/>
      </w:pPr>
      <w:r>
        <w:rPr>
          <w:rFonts w:ascii="Times New Roman"/>
          <w:b w:val="false"/>
          <w:i w:val="false"/>
          <w:color w:val="000000"/>
          <w:sz w:val="28"/>
        </w:rPr>
        <w:t>
      4) ВАК бөлім ұсынған құжаттарды қарайды, субсидиялар алуға үмiткер көрсетілетін қызметті алушылардың тiзiмiн жасайды – 2 (екі) жұмыс күні;</w:t>
      </w:r>
    </w:p>
    <w:p>
      <w:pPr>
        <w:spacing w:after="0"/>
        <w:ind w:left="0"/>
        <w:jc w:val="both"/>
      </w:pPr>
      <w:r>
        <w:rPr>
          <w:rFonts w:ascii="Times New Roman"/>
          <w:b w:val="false"/>
          <w:i w:val="false"/>
          <w:color w:val="000000"/>
          <w:sz w:val="28"/>
        </w:rPr>
        <w:t>
      өскіндердің болуын көзбен шолып тексереді –2 (екі) күнтізбелік күн;</w:t>
      </w:r>
    </w:p>
    <w:p>
      <w:pPr>
        <w:spacing w:after="0"/>
        <w:ind w:left="0"/>
        <w:jc w:val="both"/>
      </w:pPr>
      <w:r>
        <w:rPr>
          <w:rFonts w:ascii="Times New Roman"/>
          <w:b w:val="false"/>
          <w:i w:val="false"/>
          <w:color w:val="000000"/>
          <w:sz w:val="28"/>
        </w:rPr>
        <w:t>
      тексеру қорытындысы бойынша акт жасайды – 1 (бір) сағат;</w:t>
      </w:r>
    </w:p>
    <w:p>
      <w:pPr>
        <w:spacing w:after="0"/>
        <w:ind w:left="0"/>
        <w:jc w:val="both"/>
      </w:pPr>
      <w:r>
        <w:rPr>
          <w:rFonts w:ascii="Times New Roman"/>
          <w:b w:val="false"/>
          <w:i w:val="false"/>
          <w:color w:val="000000"/>
          <w:sz w:val="28"/>
        </w:rPr>
        <w:t>
      5) ВАК актіні бекітеді – 1 (бір) жұмыс күні;</w:t>
      </w:r>
    </w:p>
    <w:p>
      <w:pPr>
        <w:spacing w:after="0"/>
        <w:ind w:left="0"/>
        <w:jc w:val="both"/>
      </w:pPr>
      <w:r>
        <w:rPr>
          <w:rFonts w:ascii="Times New Roman"/>
          <w:b w:val="false"/>
          <w:i w:val="false"/>
          <w:color w:val="000000"/>
          <w:sz w:val="28"/>
        </w:rPr>
        <w:t>
      6) ВАК акті мен көрсетілетін қызметті алушылар ұсынған құжаттардың негізінде субсидия алуға көрсетілетін қызметті алушылардың тізімін жасайды және көрсетілетін қызметті берушіге жолдайды – 1 (бір) жұмыс күні;</w:t>
      </w:r>
    </w:p>
    <w:p>
      <w:pPr>
        <w:spacing w:after="0"/>
        <w:ind w:left="0"/>
        <w:jc w:val="both"/>
      </w:pPr>
      <w:r>
        <w:rPr>
          <w:rFonts w:ascii="Times New Roman"/>
          <w:b w:val="false"/>
          <w:i w:val="false"/>
          <w:color w:val="000000"/>
          <w:sz w:val="28"/>
        </w:rPr>
        <w:t>
      7) ВАК көрсетілетін қызметті алушылардың тізімін бекітеді – 30 (отыз) минут;</w:t>
      </w:r>
    </w:p>
    <w:p>
      <w:pPr>
        <w:spacing w:after="0"/>
        <w:ind w:left="0"/>
        <w:jc w:val="both"/>
      </w:pPr>
      <w:r>
        <w:rPr>
          <w:rFonts w:ascii="Times New Roman"/>
          <w:b w:val="false"/>
          <w:i w:val="false"/>
          <w:color w:val="000000"/>
          <w:sz w:val="28"/>
        </w:rPr>
        <w:t xml:space="preserve">
      8) көрсетілетін қызметті беруші бөлімінің жауапты орындаушысы: </w:t>
      </w:r>
    </w:p>
    <w:p>
      <w:pPr>
        <w:spacing w:after="0"/>
        <w:ind w:left="0"/>
        <w:jc w:val="both"/>
      </w:pPr>
      <w:r>
        <w:rPr>
          <w:rFonts w:ascii="Times New Roman"/>
          <w:b w:val="false"/>
          <w:i w:val="false"/>
          <w:color w:val="000000"/>
          <w:sz w:val="28"/>
        </w:rPr>
        <w:t>
      ВАК көрсетілетін қызметті алушыны тізімге қосудан бас тартқан жағдайда, көрсетілетін қызметті алушыға бас тарту себебін көрсете отырып, тиісті анықтама береді – 1 (бір) жұмыс күні;</w:t>
      </w:r>
    </w:p>
    <w:p>
      <w:pPr>
        <w:spacing w:after="0"/>
        <w:ind w:left="0"/>
        <w:jc w:val="both"/>
      </w:pPr>
      <w:r>
        <w:rPr>
          <w:rFonts w:ascii="Times New Roman"/>
          <w:b w:val="false"/>
          <w:i w:val="false"/>
          <w:color w:val="000000"/>
          <w:sz w:val="28"/>
        </w:rPr>
        <w:t>
      ВАК бекіткен субсидияларды алуға көрсетілетін қызметті алушылардың тізімін, қабылдау актілері мен нөмірін көрсете отырып, банктік шоттың бары туралы екінші деңгейдегі банктің, поштаның ұлттық операторының анықтамасын көрсетілетін қызметті берушінің басшысына ұсынады – 1 (бір) сағат;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ұсынылған құжаттардың сәйкестігін тексереді, көрсетілетін қызметті алушыларға бюджеттік субсидиялар төлеуге арналған тізімдемені қалыптастырады және көрсетілетін қызметті берушінің қаржыландыру және бухгалтерлік есеп бөлімінің басшысына қол қоюға жолдайды – 1 (бір) сағат;</w:t>
      </w:r>
    </w:p>
    <w:p>
      <w:pPr>
        <w:spacing w:after="0"/>
        <w:ind w:left="0"/>
        <w:jc w:val="both"/>
      </w:pPr>
      <w:r>
        <w:rPr>
          <w:rFonts w:ascii="Times New Roman"/>
          <w:b w:val="false"/>
          <w:i w:val="false"/>
          <w:color w:val="000000"/>
          <w:sz w:val="28"/>
        </w:rPr>
        <w:t>
      10) көрсетілетін қызметті берушінің және бухгалтерлік есеп бөлімінің басшысы көрсетілетін қызметті алушыларға бюджеттік субсидиялар төлеуге арналған тізімдемеге қол қояды және көрсетілетін қызметті берушінің басшысына бекітуге жолдайды – 1 (бір) жұмыс күні;</w:t>
      </w:r>
    </w:p>
    <w:p>
      <w:pPr>
        <w:spacing w:after="0"/>
        <w:ind w:left="0"/>
        <w:jc w:val="both"/>
      </w:pPr>
      <w:r>
        <w:rPr>
          <w:rFonts w:ascii="Times New Roman"/>
          <w:b w:val="false"/>
          <w:i w:val="false"/>
          <w:color w:val="000000"/>
          <w:sz w:val="28"/>
        </w:rPr>
        <w:t>
      11) көрсетілетін қызметті берушінің басшысы тізімдемені бекітеді – 30 (отыз) минут;</w:t>
      </w:r>
    </w:p>
    <w:p>
      <w:pPr>
        <w:spacing w:after="0"/>
        <w:ind w:left="0"/>
        <w:jc w:val="both"/>
      </w:pPr>
      <w:r>
        <w:rPr>
          <w:rFonts w:ascii="Times New Roman"/>
          <w:b w:val="false"/>
          <w:i w:val="false"/>
          <w:color w:val="000000"/>
          <w:sz w:val="28"/>
        </w:rPr>
        <w:t>
      12) көрсетілетін қызметті берушінің жауапты орындаушысы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 ұсынған құжаттар топтамасының толықтығын осы регламенттің 4 тармағына сәйкес келуін тексереді – 5 (бес) минут;</w:t>
      </w:r>
    </w:p>
    <w:p>
      <w:pPr>
        <w:spacing w:after="0"/>
        <w:ind w:left="0"/>
        <w:jc w:val="both"/>
      </w:pPr>
      <w:r>
        <w:rPr>
          <w:rFonts w:ascii="Times New Roman"/>
          <w:b w:val="false"/>
          <w:i w:val="false"/>
          <w:color w:val="000000"/>
          <w:sz w:val="28"/>
        </w:rPr>
        <w:t xml:space="preserve">
      Көрсетілетін қызметті алушы осы регламенттің 4 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өтінімнің қабылданғанын растай отырып тапсырған кезде көрсетілетін қызметті алушыға тиісті құжаттарды қабылдау туралы қолхат беріледі.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тапсырылған құжаттардың тізімін "Халыққа қызмет көрсету орталықтарына арналған ықпалдастырылған ақпараттық жүйесі" (бұдан әрі – ХҚО ЫАЖ) ақпараттық жүйесіне енгізеді, көрсетілетін қызметті алушыға тиісті құжаттарды қабылдау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37 (отыз жеті) жұмыс күнінен аспайды;</w:t>
      </w:r>
    </w:p>
    <w:p>
      <w:pPr>
        <w:spacing w:after="0"/>
        <w:ind w:left="0"/>
        <w:jc w:val="both"/>
      </w:pPr>
      <w:r>
        <w:rPr>
          <w:rFonts w:ascii="Times New Roman"/>
          <w:b w:val="false"/>
          <w:i w:val="false"/>
          <w:color w:val="000000"/>
          <w:sz w:val="28"/>
        </w:rPr>
        <w:t>
      6) Мемлекеттік корпорацияның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алушының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дақылдарын қорғалған</w:t>
            </w:r>
            <w:r>
              <w:br/>
            </w:r>
            <w:r>
              <w:rPr>
                <w:rFonts w:ascii="Times New Roman"/>
                <w:b w:val="false"/>
                <w:i w:val="false"/>
                <w:color w:val="000000"/>
                <w:sz w:val="20"/>
              </w:rPr>
              <w:t>топырақта өңдеп өсiру</w:t>
            </w:r>
            <w:r>
              <w:br/>
            </w:r>
            <w:r>
              <w:rPr>
                <w:rFonts w:ascii="Times New Roman"/>
                <w:b w:val="false"/>
                <w:i w:val="false"/>
                <w:color w:val="000000"/>
                <w:sz w:val="20"/>
              </w:rPr>
              <w:t>шығындарының құнын</w:t>
            </w:r>
            <w:r>
              <w:br/>
            </w:r>
            <w:r>
              <w:rPr>
                <w:rFonts w:ascii="Times New Roman"/>
                <w:b w:val="false"/>
                <w:i w:val="false"/>
                <w:color w:val="000000"/>
                <w:sz w:val="20"/>
              </w:rPr>
              <w:t>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72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119" w:id="10"/>
    <w:p>
      <w:pPr>
        <w:spacing w:after="0"/>
        <w:ind w:left="0"/>
        <w:jc w:val="left"/>
      </w:pPr>
      <w:r>
        <w:rPr>
          <w:rFonts w:ascii="Times New Roman"/>
          <w:b/>
          <w:i w:val="false"/>
          <w:color w:val="000000"/>
        </w:rPr>
        <w:t xml:space="preserve"> "Өсiмдiктердi қорғау мақсатында ауыл шаруашылығы дақылдарын</w:t>
      </w:r>
      <w:r>
        <w:br/>
      </w:r>
      <w:r>
        <w:rPr>
          <w:rFonts w:ascii="Times New Roman"/>
          <w:b/>
          <w:i w:val="false"/>
          <w:color w:val="000000"/>
        </w:rPr>
        <w:t>өңдеуге арналған гербицидтердiң, биоагенттердiң (энтомофагтардың)</w:t>
      </w:r>
      <w:r>
        <w:br/>
      </w:r>
      <w:r>
        <w:rPr>
          <w:rFonts w:ascii="Times New Roman"/>
          <w:b/>
          <w:i w:val="false"/>
          <w:color w:val="000000"/>
        </w:rPr>
        <w:t>және биопрепараттардың құнын субсидиялау" мемлекеттік</w:t>
      </w:r>
      <w:r>
        <w:br/>
      </w:r>
      <w:r>
        <w:rPr>
          <w:rFonts w:ascii="Times New Roman"/>
          <w:b/>
          <w:i w:val="false"/>
          <w:color w:val="000000"/>
        </w:rPr>
        <w:t>көрсетілетін қызмет регламенті</w:t>
      </w:r>
    </w:p>
    <w:bookmarkEnd w:id="10"/>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8 маусымдағы № 15-1/522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өсімдіктерді қорғау құралдарын өңдірушіден гербицидтерді, биоагенттерді (энтомофагтарды) және биопрепараттарды арзандатылған құны бойынша сатып алған кезде қазынашылықтың аумақтық бөлімшесіне ауыл шаруашылығы тауарын өндірушілердің немесе отандық өндірушілердің банктік шоттарына тиесілі субсидияларды әрі қарай аудару үшін төлем құжаттарын ұсыну немесе осы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беру.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1.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үшін негіз мыналар болып табылады: </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сатып алынған гербицидтерге субсидиялар алуға арналған өтінім;</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толық құны бойынша сатып алынған биоагенттерге (энтомофагтарға) және биопрепараттарға субсидиялар алуға арналған өтінім;</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өсімдіктерді қорғау құралдарын өндірушіден биоагенттерді (энтомофагтарды) және биопрепараттарды арзандатылған құны бойынша сатып алған кезде тиесілі субсидияларды өсімдіктерді қорғау құралдарын өндірушінің пайдасына төлеу туралы өтінімнің;</w:t>
      </w:r>
    </w:p>
    <w:p>
      <w:pPr>
        <w:spacing w:after="0"/>
        <w:ind w:left="0"/>
        <w:jc w:val="both"/>
      </w:pPr>
      <w:r>
        <w:rPr>
          <w:rFonts w:ascii="Times New Roman"/>
          <w:b w:val="false"/>
          <w:i w:val="false"/>
          <w:color w:val="000000"/>
          <w:sz w:val="28"/>
        </w:rPr>
        <w:t>
      4) жеке басын куәландыратын құжат (жеке басын сәйкестендіру үшін).</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қызметкері "электрондық үкімет" шлюзі (бұдан әрі – ЭҮШ) арқылы тиісті мемлекеттік ақпараттық жүйелерден алады.</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Көрсетілетін қызметті беруші және Мемлекеттік корпорацияның қызметкері, егер Қазақстан Республикасының заңнамасында өзгеше көлделмесе, мемлекеттік қызметтерді көрсету кезінде ақпараттық жүйелерде қамтылған заңмен қорғалатын құпия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Көрсетілетін қызметті алушы өтінімнің қабылданғанын растай отырып, барлық қажетті құжаттарды тапсырған кезде:</w:t>
      </w:r>
    </w:p>
    <w:p>
      <w:pPr>
        <w:spacing w:after="0"/>
        <w:ind w:left="0"/>
        <w:jc w:val="both"/>
      </w:pPr>
      <w:r>
        <w:rPr>
          <w:rFonts w:ascii="Times New Roman"/>
          <w:b w:val="false"/>
          <w:i w:val="false"/>
          <w:color w:val="000000"/>
          <w:sz w:val="28"/>
        </w:rPr>
        <w:t>
      1) өтінімінің көшірмесінде құжаттар топтамасын қабылдау күні мен уақытын, құжаттарды қабылдаған жауапты адамның тегін, атын, әкесінің атын көрсете отырып, көрсетілетін қызметті берушінің кеңсесінде тіркеу туралы белгі қою өтінімнің қабылданғанын растау болып табылады;</w:t>
      </w:r>
    </w:p>
    <w:p>
      <w:pPr>
        <w:spacing w:after="0"/>
        <w:ind w:left="0"/>
        <w:jc w:val="both"/>
      </w:pPr>
      <w:r>
        <w:rPr>
          <w:rFonts w:ascii="Times New Roman"/>
          <w:b w:val="false"/>
          <w:i w:val="false"/>
          <w:color w:val="000000"/>
          <w:sz w:val="28"/>
        </w:rPr>
        <w:t>
      2) құжаттар Мемлекеттік корпорация арқылы қабылданған жағдайда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құжатты ұсынған кезде (не нотариалды куәландырылған сенімхат бойынша оның өкілі) тиісті құжаттарды қабылдау туралы сенімхат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нәтиженің бір ай ішінде сақталуын қамтамасыз етеді, содан кейін оларды әрі қарай сақтау үшін көрсетілетін қызметті берушіге береді. Көрсетілетін қызметті алушы бір ай өткен соң жүгінген кезде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берушіге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 – 30 (отыз) минут;</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қарап, жауапты маманды айқындайды және әрі қарай құжаттардың талаптарға сәйкес келуін тексеруге 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дәлелді жауапты дайындайды, субсидияларды ұсынуда оң шешім шығарған жағдайда көрсетілетін қызметті берушінің бөлім басшысына өтінімді жібереді – 3 (үш) жұмыс күні;</w:t>
      </w:r>
    </w:p>
    <w:p>
      <w:pPr>
        <w:spacing w:after="0"/>
        <w:ind w:left="0"/>
        <w:jc w:val="both"/>
      </w:pPr>
      <w:r>
        <w:rPr>
          <w:rFonts w:ascii="Times New Roman"/>
          <w:b w:val="false"/>
          <w:i w:val="false"/>
          <w:color w:val="000000"/>
          <w:sz w:val="28"/>
        </w:rPr>
        <w:t xml:space="preserve">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6) көрсетілетін қызметті берушінің басшысы құжаттарды қарайды және шешім қабылдайды – 30 (отыз) минут; </w:t>
      </w:r>
    </w:p>
    <w:p>
      <w:pPr>
        <w:spacing w:after="0"/>
        <w:ind w:left="0"/>
        <w:jc w:val="both"/>
      </w:pPr>
      <w:r>
        <w:rPr>
          <w:rFonts w:ascii="Times New Roman"/>
          <w:b w:val="false"/>
          <w:i w:val="false"/>
          <w:color w:val="000000"/>
          <w:sz w:val="28"/>
        </w:rPr>
        <w:t>
      7) оң шешім шығарылған жағдайда көрсетілетін қызметті берушінің жауапты маманы субсидияларды ауыл шаруашылығы тауарын өндірушілерінің немесе биоагенттердi (энтомофагтарды) және биопрепараттарды жеткізушілердің шоттарына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рәсімінің (іс-әрекеттің) нәтижесі:</w:t>
      </w:r>
    </w:p>
    <w:p>
      <w:pPr>
        <w:spacing w:after="0"/>
        <w:ind w:left="0"/>
        <w:jc w:val="both"/>
      </w:pPr>
      <w:r>
        <w:rPr>
          <w:rFonts w:ascii="Times New Roman"/>
          <w:b w:val="false"/>
          <w:i w:val="false"/>
          <w:color w:val="000000"/>
          <w:sz w:val="28"/>
        </w:rPr>
        <w:t xml:space="preserve">
      1) құжаттарды бөлім кеңсесінде тіркеу; </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w:t>
      </w:r>
    </w:p>
    <w:p>
      <w:pPr>
        <w:spacing w:after="0"/>
        <w:ind w:left="0"/>
        <w:jc w:val="both"/>
      </w:pPr>
      <w:r>
        <w:rPr>
          <w:rFonts w:ascii="Times New Roman"/>
          <w:b w:val="false"/>
          <w:i w:val="false"/>
          <w:color w:val="000000"/>
          <w:sz w:val="28"/>
        </w:rPr>
        <w:t>
      3) ұсынылған құжаттарды көрсетілетін қызмет беруші бөлімінің жауапты басшысының қарауы;</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w:t>
      </w:r>
      <w:r>
        <w:br/>
      </w:r>
      <w:r>
        <w:rPr>
          <w:rFonts w:ascii="Times New Roman"/>
          <w:b w:val="false"/>
          <w:i w:val="false"/>
          <w:color w:val="000000"/>
          <w:sz w:val="28"/>
        </w:rPr>
        <w:t>талаптарға сәйкес келуін тексереді;</w:t>
      </w:r>
    </w:p>
    <w:p>
      <w:pPr>
        <w:spacing w:after="0"/>
        <w:ind w:left="0"/>
        <w:jc w:val="both"/>
      </w:pPr>
      <w:r>
        <w:rPr>
          <w:rFonts w:ascii="Times New Roman"/>
          <w:b w:val="false"/>
          <w:i w:val="false"/>
          <w:color w:val="000000"/>
          <w:sz w:val="28"/>
        </w:rPr>
        <w:t>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шешім қабылдайды.</w:t>
      </w:r>
    </w:p>
    <w:p>
      <w:pPr>
        <w:spacing w:after="0"/>
        <w:ind w:left="0"/>
        <w:jc w:val="both"/>
      </w:pPr>
      <w:r>
        <w:rPr>
          <w:rFonts w:ascii="Times New Roman"/>
          <w:b w:val="false"/>
          <w:i w:val="false"/>
          <w:color w:val="000000"/>
          <w:sz w:val="28"/>
        </w:rPr>
        <w:t>
      7) тиесілі субсидияларды көрсетілетін қызметті алушылардың банктік шоттарына одан әрі аудару үшін аумақтық қазынашылық бөлімшесіне төлеуге берілетін төлем құжаттарын ұсыну.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өзара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жауапты орындаушысы.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берушіге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 – 30 (отыз) минут;</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қарап, жауапты маманды айқындайды және әрі қарай құжаттардың талаптарға сәйкес келуін тексеруге 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дәлелді жауапты дайындайды, субсидияларды ұсынуда оң шешім шығарған жағдайда көрсетілетін қызметті берушінің бөлім басшысына өтінімді жібереді – 3 (үш) жұмыс күні;</w:t>
      </w:r>
    </w:p>
    <w:p>
      <w:pPr>
        <w:spacing w:after="0"/>
        <w:ind w:left="0"/>
        <w:jc w:val="both"/>
      </w:pPr>
      <w:r>
        <w:rPr>
          <w:rFonts w:ascii="Times New Roman"/>
          <w:b w:val="false"/>
          <w:i w:val="false"/>
          <w:color w:val="000000"/>
          <w:sz w:val="28"/>
        </w:rPr>
        <w:t xml:space="preserve">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6) көрсетілетін қызметті берушінің басшысы құжаттарды қарайды және шешім қабылдайды – 30 (отыз) минут; </w:t>
      </w:r>
    </w:p>
    <w:p>
      <w:pPr>
        <w:spacing w:after="0"/>
        <w:ind w:left="0"/>
        <w:jc w:val="both"/>
      </w:pPr>
      <w:r>
        <w:rPr>
          <w:rFonts w:ascii="Times New Roman"/>
          <w:b w:val="false"/>
          <w:i w:val="false"/>
          <w:color w:val="000000"/>
          <w:sz w:val="28"/>
        </w:rPr>
        <w:t>
      7) оң шешім шығарылған жағдайда көрсетілетін қызметті берушінің жауапты маманы субсидияларды ауыл шаруашылығы тауарын өндірушілерінің немесе биоагенттердi (энтомофагтарды) және биопрепараттарды жеткізушілердің шоттарына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әр рәсімнің (іс-әрекеттің) ұзақтығы:</w:t>
      </w:r>
    </w:p>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w:t>
      </w:r>
    </w:p>
    <w:p>
      <w:pPr>
        <w:spacing w:after="0"/>
        <w:ind w:left="0"/>
        <w:jc w:val="both"/>
      </w:pPr>
      <w:r>
        <w:rPr>
          <w:rFonts w:ascii="Times New Roman"/>
          <w:b w:val="false"/>
          <w:i w:val="false"/>
          <w:color w:val="000000"/>
          <w:sz w:val="28"/>
        </w:rPr>
        <w:t>
      2) Мемлекеттік корпорацияның қызметкері өтініштің 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5 (бес) минут;</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қабылдау туралы қолхат береді – 5 (бес)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 20 (жиырма) жұмыс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қажетті құжаттарды және өтінішті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алушының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w:t>
            </w:r>
            <w:r>
              <w:br/>
            </w:r>
            <w:r>
              <w:rPr>
                <w:rFonts w:ascii="Times New Roman"/>
                <w:b w:val="false"/>
                <w:i w:val="false"/>
                <w:color w:val="000000"/>
                <w:sz w:val="20"/>
              </w:rPr>
              <w:t>мақсатында ауыл шаруашылығы</w:t>
            </w:r>
            <w:r>
              <w:br/>
            </w:r>
            <w:r>
              <w:rPr>
                <w:rFonts w:ascii="Times New Roman"/>
                <w:b w:val="false"/>
                <w:i w:val="false"/>
                <w:color w:val="000000"/>
                <w:sz w:val="20"/>
              </w:rPr>
              <w:t>дақылдарын өңдеуге арналған</w:t>
            </w:r>
            <w:r>
              <w:br/>
            </w:r>
            <w:r>
              <w:rPr>
                <w:rFonts w:ascii="Times New Roman"/>
                <w:b w:val="false"/>
                <w:i w:val="false"/>
                <w:color w:val="000000"/>
                <w:sz w:val="20"/>
              </w:rPr>
              <w:t>гербицидтердiң, биоагенттердiң</w:t>
            </w:r>
            <w:r>
              <w:br/>
            </w:r>
            <w:r>
              <w:rPr>
                <w:rFonts w:ascii="Times New Roman"/>
                <w:b w:val="false"/>
                <w:i w:val="false"/>
                <w:color w:val="000000"/>
                <w:sz w:val="20"/>
              </w:rPr>
              <w:t>(энтомофагтардың) және</w:t>
            </w:r>
            <w:r>
              <w:br/>
            </w:r>
            <w:r>
              <w:rPr>
                <w:rFonts w:ascii="Times New Roman"/>
                <w:b w:val="false"/>
                <w:i w:val="false"/>
                <w:color w:val="000000"/>
                <w:sz w:val="20"/>
              </w:rPr>
              <w:t>биопрепараттардың құнын</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5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бекітілді</w:t>
            </w:r>
          </w:p>
        </w:tc>
      </w:tr>
    </w:tbl>
    <w:bookmarkStart w:name="z118" w:id="11"/>
    <w:p>
      <w:pPr>
        <w:spacing w:after="0"/>
        <w:ind w:left="0"/>
        <w:jc w:val="left"/>
      </w:pPr>
      <w:r>
        <w:rPr>
          <w:rFonts w:ascii="Times New Roman"/>
          <w:b/>
          <w:i w:val="false"/>
          <w:color w:val="000000"/>
        </w:rPr>
        <w:t xml:space="preserve"> "Тыңайтқыштар (органикалықтарды қоспағанда) құнын субсидиялау"</w:t>
      </w:r>
      <w:r>
        <w:br/>
      </w:r>
      <w:r>
        <w:rPr>
          <w:rFonts w:ascii="Times New Roman"/>
          <w:b/>
          <w:i w:val="false"/>
          <w:color w:val="000000"/>
        </w:rPr>
        <w:t>мемлекеттік көрсетілетін қызмет регламенті</w:t>
      </w:r>
    </w:p>
    <w:bookmarkEnd w:id="11"/>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21.11.2017 № 4/483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"Тыңайтқыштар (органикалықтарды қоспағанда)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21 шілдедегі № 4-4/679 "Тыңайтқыштар (органикалықтарды қоспағанда)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1) ағымдағы жылы және өткен жылдың 4 (төртінші) тоқсанында тыңайтқыштарды жеткізушіден және (немесе) тiкелей шетелдiк тыңайтқыштарды өндiрушiден сатып алынған тыңайтқыштарға (органикалықтарды қоспағанда) жұмсалған шығындарды өтеу үшін ауыл шаруашылығы тауарын өндірушілердің (бұдан әрі – АШТӨ);</w:t>
      </w:r>
    </w:p>
    <w:p>
      <w:pPr>
        <w:spacing w:after="0"/>
        <w:ind w:left="0"/>
        <w:jc w:val="both"/>
      </w:pPr>
      <w:r>
        <w:rPr>
          <w:rFonts w:ascii="Times New Roman"/>
          <w:b w:val="false"/>
          <w:i w:val="false"/>
          <w:color w:val="000000"/>
          <w:sz w:val="28"/>
        </w:rPr>
        <w:t>
      2) ағымдағы жылы және өткен жылдың 4 (төртінші) тоқсанында АШТӨ өткізілген тыңайтқыштардың (органикалықтарды қоспағанда) құнын арзандату үшін отандық тыңайтқыш өндірушілердің.</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негіз көрсетілетін қызметті алушы ұсынған құжаттар болып табылады: - көрсетілетін қызметті алушы (немесе уәкілетті өкілі: заңды тұлғаның – өкілеттігін растайтын құжат бойынша; жеке тұлғаның – нотариалды расталған сенімхат бойынша) көрсетілетін қызметті берушіге және Мемлекеттік корпорацияға –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өтiнiмді, порталға – Стандартының 3 қосымшасына сәйкес нысан бойынша көрсетілетін қызметті алушының электрондық цифрлық қолтаңбасымен (бұдан әрі – ЭЦҚ) куәландырылған электрондық құжат нысанындағы өтiнiмді ұсынады.</w:t>
      </w:r>
    </w:p>
    <w:p>
      <w:pPr>
        <w:spacing w:after="0"/>
        <w:ind w:left="0"/>
        <w:jc w:val="both"/>
      </w:pPr>
      <w:r>
        <w:rPr>
          <w:rFonts w:ascii="Times New Roman"/>
          <w:b w:val="false"/>
          <w:i w:val="false"/>
          <w:color w:val="000000"/>
          <w:sz w:val="28"/>
        </w:rPr>
        <w:t>
      Көрсетілетін қызметті беруші мен Мемлекеттік корпорацияның қызметкері, егер Қазақстан Республикасының заңнамасында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1) көрсетілетін қызметті алушыға – оның өтінімінің көшірмесінде құжаттар топтамасын қабылдау күні мен уақыты, құжаттарды қабылдаған лауазымды адамның тегі және аты-жөні көрсетіле отырып, көрсетілетін қызметті берушінің кеңсесінде тіркелгені туралы белгі қойылғаны қағаз жеткізгіштегі өтінімнің қабылданғанын растау болып табылады.</w:t>
      </w:r>
    </w:p>
    <w:p>
      <w:pPr>
        <w:spacing w:after="0"/>
        <w:ind w:left="0"/>
        <w:jc w:val="both"/>
      </w:pPr>
      <w:r>
        <w:rPr>
          <w:rFonts w:ascii="Times New Roman"/>
          <w:b w:val="false"/>
          <w:i w:val="false"/>
          <w:color w:val="000000"/>
          <w:sz w:val="28"/>
        </w:rPr>
        <w:t>
      2) Мемлекеттік корпорацияға -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3) порталға - көрсетілетін қызметті алушының "жеке кабинетінде" мемлекеттік қызметті көрсетуге арналған сұрау салуды қабылдау туралы мәртебе көрсетіледі.</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оның қызметкері жеке басын куәландыратын құжатты (не нотариалдық сенімхат бойынша оның өкілі, заңды тұлғаға – өкілеттігін растайтын құжат бойынша) көрсеткен кезде қолхаттың негізінде жүзеге асырады.</w:t>
      </w:r>
    </w:p>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кейін оларды әрі қарай сақтау үшін көрсетілетін қызметті берушіге береді. Көрсетілетін қызметті алушы бір ай өткеннен кейін жүгінсе,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мемлекеттік қызметті көрсетуге арналған сұрау салуды қабылдау мәртебесі, сондай-ақ мемлекеттік көрсетілетін қызметтің нәтижесін алу күні мен уақыты көрсетілген (егер қағаз тасығышта берілсе, онда алған орнын көрсету қажет) хабарлама жолданады.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және оның нәтижесі:</w:t>
      </w:r>
    </w:p>
    <w:p>
      <w:pPr>
        <w:spacing w:after="0"/>
        <w:ind w:left="0"/>
        <w:jc w:val="both"/>
      </w:pPr>
      <w:r>
        <w:rPr>
          <w:rFonts w:ascii="Times New Roman"/>
          <w:b w:val="false"/>
          <w:i w:val="false"/>
          <w:color w:val="000000"/>
          <w:sz w:val="28"/>
        </w:rPr>
        <w:t>
      1) бөлімнің кеңсе қызметкері құжаттарды қабылдауды және тіркеуді жүзеге асырады, кейін бөлімнің басшысына тапсырады – 15 (он бес) минут;</w:t>
      </w:r>
    </w:p>
    <w:p>
      <w:pPr>
        <w:spacing w:after="0"/>
        <w:ind w:left="0"/>
        <w:jc w:val="both"/>
      </w:pPr>
      <w:r>
        <w:rPr>
          <w:rFonts w:ascii="Times New Roman"/>
          <w:b w:val="false"/>
          <w:i w:val="false"/>
          <w:color w:val="000000"/>
          <w:sz w:val="28"/>
        </w:rPr>
        <w:t xml:space="preserve">
      2) бөлім басшысы құжаттарды қарайды және бөлімнің жауапты орындаушысын айқындайды – 30 (отыз) минут; </w:t>
      </w:r>
    </w:p>
    <w:p>
      <w:pPr>
        <w:spacing w:after="0"/>
        <w:ind w:left="0"/>
        <w:jc w:val="both"/>
      </w:pPr>
      <w:r>
        <w:rPr>
          <w:rFonts w:ascii="Times New Roman"/>
          <w:b w:val="false"/>
          <w:i w:val="false"/>
          <w:color w:val="000000"/>
          <w:sz w:val="28"/>
        </w:rPr>
        <w:t xml:space="preserve">
      3) бөлімнің жауапты маманы ұсынылған құжаттардың Қазақстан Республикасы Ауыл шаруашылығы министрінің 2015 жылғы 6 сәуірдегі № 4-4/305 "Тыңайтқыштар (органикалықтарды қоспағанда) құнын субсидиялау қағидаларын бекіту туралы" бұйрығымен бекітілген Тыңайтқыштар (органикалықтарды қоспағанда) құнын субсидиялау қағидаларының (бұдан әрі – қағидалар) </w:t>
      </w:r>
      <w:r>
        <w:rPr>
          <w:rFonts w:ascii="Times New Roman"/>
          <w:b w:val="false"/>
          <w:i w:val="false"/>
          <w:color w:val="000000"/>
          <w:sz w:val="28"/>
        </w:rPr>
        <w:t>7 тармағында</w:t>
      </w:r>
      <w:r>
        <w:rPr>
          <w:rFonts w:ascii="Times New Roman"/>
          <w:b w:val="false"/>
          <w:i w:val="false"/>
          <w:color w:val="000000"/>
          <w:sz w:val="28"/>
        </w:rPr>
        <w:t xml:space="preserve"> көрсетілген шарттарға сәйкес келуі тұрғысынан тексереді, талаптарға сәйкес келмеген жағдайда – субсидияларды ұсынбау себептерін көрсете отырып, көрсетілетін қызметті алушыны жазбаша хабардар етеді, субсидияларды ұсынуда оң шешім болған жағдайда көрсетілетін қызметті беруші бөлімінің басшысына өтінімді жібереді – 4 (төрт) жұмыс күні;</w:t>
      </w:r>
    </w:p>
    <w:p>
      <w:pPr>
        <w:spacing w:after="0"/>
        <w:ind w:left="0"/>
        <w:jc w:val="both"/>
      </w:pPr>
      <w:r>
        <w:rPr>
          <w:rFonts w:ascii="Times New Roman"/>
          <w:b w:val="false"/>
          <w:i w:val="false"/>
          <w:color w:val="000000"/>
          <w:sz w:val="28"/>
        </w:rPr>
        <w:t xml:space="preserve">
      4) көрсетілетін қызметті берушінің бөлім басшысы қоса тіркелген құжаттарды қарап,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шешім қабылдайды – 30 (отыз) минут; </w:t>
      </w:r>
    </w:p>
    <w:p>
      <w:pPr>
        <w:spacing w:after="0"/>
        <w:ind w:left="0"/>
        <w:jc w:val="both"/>
      </w:pPr>
      <w:r>
        <w:rPr>
          <w:rFonts w:ascii="Times New Roman"/>
          <w:b w:val="false"/>
          <w:i w:val="false"/>
          <w:color w:val="000000"/>
          <w:sz w:val="28"/>
        </w:rPr>
        <w:t>
      6) көрсетілетін қызметті берушінің жауапты маманы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xml:space="preserve">
      1) құжаттарды бөлім кеңсесінде тіркеу; </w:t>
      </w:r>
    </w:p>
    <w:p>
      <w:pPr>
        <w:spacing w:after="0"/>
        <w:ind w:left="0"/>
        <w:jc w:val="both"/>
      </w:pPr>
      <w:r>
        <w:rPr>
          <w:rFonts w:ascii="Times New Roman"/>
          <w:b w:val="false"/>
          <w:i w:val="false"/>
          <w:color w:val="000000"/>
          <w:sz w:val="28"/>
        </w:rPr>
        <w:t>
      2) бөлім басшысының қарауы және бұрыштама қоюы;</w:t>
      </w:r>
    </w:p>
    <w:p>
      <w:pPr>
        <w:spacing w:after="0"/>
        <w:ind w:left="0"/>
        <w:jc w:val="both"/>
      </w:pPr>
      <w:r>
        <w:rPr>
          <w:rFonts w:ascii="Times New Roman"/>
          <w:b w:val="false"/>
          <w:i w:val="false"/>
          <w:color w:val="000000"/>
          <w:sz w:val="28"/>
        </w:rPr>
        <w:t>
      3) ұсынылған құжаттарды бөлімнің жауапты маманының қарауы, көрсетілетін қызметті берушіге беруі;</w:t>
      </w:r>
    </w:p>
    <w:p>
      <w:pPr>
        <w:spacing w:after="0"/>
        <w:ind w:left="0"/>
        <w:jc w:val="both"/>
      </w:pPr>
      <w:r>
        <w:rPr>
          <w:rFonts w:ascii="Times New Roman"/>
          <w:b w:val="false"/>
          <w:i w:val="false"/>
          <w:color w:val="000000"/>
          <w:sz w:val="28"/>
        </w:rPr>
        <w:t>
      4) көрсетілетін қызметті берушінің басшысы құжаттарды қарап, шешім қабылдайды;</w:t>
      </w:r>
    </w:p>
    <w:p>
      <w:pPr>
        <w:spacing w:after="0"/>
        <w:ind w:left="0"/>
        <w:jc w:val="both"/>
      </w:pPr>
      <w:r>
        <w:rPr>
          <w:rFonts w:ascii="Times New Roman"/>
          <w:b w:val="false"/>
          <w:i w:val="false"/>
          <w:color w:val="000000"/>
          <w:sz w:val="28"/>
        </w:rPr>
        <w:t>
      5) көрсетілетін қызметті беруші басшысының қарауы және бұрыштама қоюы;</w:t>
      </w:r>
    </w:p>
    <w:p>
      <w:pPr>
        <w:spacing w:after="0"/>
        <w:ind w:left="0"/>
        <w:jc w:val="both"/>
      </w:pPr>
      <w:r>
        <w:rPr>
          <w:rFonts w:ascii="Times New Roman"/>
          <w:b w:val="false"/>
          <w:i w:val="false"/>
          <w:color w:val="000000"/>
          <w:sz w:val="28"/>
        </w:rPr>
        <w:t>
      6) көрсетілетін қызметті беруші жауапты маманының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маманы;</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(қызметкерлер) арасындағы рәсімдердің (іс-әрекеттердің) реттілігін сипаттау:</w:t>
      </w:r>
    </w:p>
    <w:p>
      <w:pPr>
        <w:spacing w:after="0"/>
        <w:ind w:left="0"/>
        <w:jc w:val="both"/>
      </w:pPr>
      <w:r>
        <w:rPr>
          <w:rFonts w:ascii="Times New Roman"/>
          <w:b w:val="false"/>
          <w:i w:val="false"/>
          <w:color w:val="000000"/>
          <w:sz w:val="28"/>
        </w:rPr>
        <w:t>
      1) бөлімнің кеңсе қызметкері құжаттарды қабылдауды және тіркеуді жүзеге асырады, кейін бөлім басшысына береді – 15 (он бес) минут;</w:t>
      </w:r>
    </w:p>
    <w:p>
      <w:pPr>
        <w:spacing w:after="0"/>
        <w:ind w:left="0"/>
        <w:jc w:val="both"/>
      </w:pPr>
      <w:r>
        <w:rPr>
          <w:rFonts w:ascii="Times New Roman"/>
          <w:b w:val="false"/>
          <w:i w:val="false"/>
          <w:color w:val="000000"/>
          <w:sz w:val="28"/>
        </w:rPr>
        <w:t xml:space="preserve">
      2) бөлім басшысы құжаттарды қарайды және бөлімнің жауапты орындаушысын айқындайды – 30 (отыз) минут; </w:t>
      </w:r>
    </w:p>
    <w:p>
      <w:pPr>
        <w:spacing w:after="0"/>
        <w:ind w:left="0"/>
        <w:jc w:val="both"/>
      </w:pPr>
      <w:r>
        <w:rPr>
          <w:rFonts w:ascii="Times New Roman"/>
          <w:b w:val="false"/>
          <w:i w:val="false"/>
          <w:color w:val="000000"/>
          <w:sz w:val="28"/>
        </w:rPr>
        <w:t xml:space="preserve">
      3) бөлімнің жауапты орындаушысы ұсынылған құжаттарды Қағидалардың </w:t>
      </w:r>
      <w:r>
        <w:rPr>
          <w:rFonts w:ascii="Times New Roman"/>
          <w:b w:val="false"/>
          <w:i w:val="false"/>
          <w:color w:val="000000"/>
          <w:sz w:val="28"/>
        </w:rPr>
        <w:t>7 тармағында</w:t>
      </w:r>
      <w:r>
        <w:rPr>
          <w:rFonts w:ascii="Times New Roman"/>
          <w:b w:val="false"/>
          <w:i w:val="false"/>
          <w:color w:val="000000"/>
          <w:sz w:val="28"/>
        </w:rPr>
        <w:t xml:space="preserve"> көрсетілген шарттарға сәйкес келуі тұрғысынан тексереді, талаптарға сәйкес келмеген жағдайда – субсидияларды ұсынбау себептерін көрсете отырып, көрсетілетін қызметті алушыны жазбаша хабардар етеді, субсидияларды ұсынуда оң шешім болған жағдайда көрсетілетін қызметті беруші бөлімінің басшысына өтінімді жібереді – 4 (төрт) жұмыс күні;</w:t>
      </w:r>
    </w:p>
    <w:p>
      <w:pPr>
        <w:spacing w:after="0"/>
        <w:ind w:left="0"/>
        <w:jc w:val="both"/>
      </w:pPr>
      <w:r>
        <w:rPr>
          <w:rFonts w:ascii="Times New Roman"/>
          <w:b w:val="false"/>
          <w:i w:val="false"/>
          <w:color w:val="000000"/>
          <w:sz w:val="28"/>
        </w:rPr>
        <w:t xml:space="preserve">
      4) көрсетілетін қызметті беруші бөлімінің басшысы қоса тіркелген құжаттарды қарап,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шешім қабылдайды – 30 (отыз) минут; </w:t>
      </w:r>
    </w:p>
    <w:p>
      <w:pPr>
        <w:spacing w:after="0"/>
        <w:ind w:left="0"/>
        <w:jc w:val="both"/>
      </w:pPr>
      <w:r>
        <w:rPr>
          <w:rFonts w:ascii="Times New Roman"/>
          <w:b w:val="false"/>
          <w:i w:val="false"/>
          <w:color w:val="000000"/>
          <w:sz w:val="28"/>
        </w:rPr>
        <w:t>
      6) оң шешім шығарылған жағдайда көрсетілетін қызметті берушінің жауапты маманы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Мемлекеттік корпорацияның қызметкері ұсынылған құжаттарды тексереді, Стандарттың 3 қосымшасына сәйкес нысан бойынша көрсетілетін қызметті алушының өтінімін қабылдайды және тіркейді, құжаттарды қабылдау күні мен уақытын көрсете отырып, құжаттардың қабылданғаны туралы қолхат береді – 10 (он)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 толық ұсынбаған жағдайда Мемлекеттік корпорацияның қызметкері құжаттарды қабылдаудан бас тартады және өтінімді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корпорацияға жібереді – 5 (бес) жұмыс күні;</w:t>
      </w:r>
    </w:p>
    <w:p>
      <w:pPr>
        <w:spacing w:after="0"/>
        <w:ind w:left="0"/>
        <w:jc w:val="both"/>
      </w:pPr>
      <w:r>
        <w:rPr>
          <w:rFonts w:ascii="Times New Roman"/>
          <w:b w:val="false"/>
          <w:i w:val="false"/>
          <w:color w:val="000000"/>
          <w:sz w:val="28"/>
        </w:rPr>
        <w:t>
      3) Мемлекеттік корпорацияның қызметкері тиісті құжаттарды қабылдау туралы қолхатта көрсетілген мерзімде көрсетілетін қызметті алушыға мемлекеттік қызметті көрсетудің дайын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 қызметтеріне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сенімхат бойынша көрсетілетін қызметті алушы өкілінің (нотариалдық куәландырылған сенімхат болған жағдайда, сенімхат өзгеше куәландырылған жағдайда сенімхаттың деректері толтырылмайды) деректерін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БНАЖ-дағы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бас тарту)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жүгінген кезде көрсетілетін қызметті алушыға қағаз тасығышта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нысандар бойынша көрсетілетін қызметті беруші уәкілетті адамының қолы қойылған, субсидия тағайындау не 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қолдану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 үшін көрсетілетін қызметті алушының порталда ЖСН/БСН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көрсетілетін қызметті таңдауы, қызметті көрсету үшін экранға сұрау салудың нысанын шығаруы және оның құрылымын және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ЖСН/БСН, және ЭЦҚ тіркеу куәлігінде көрсетілген ЖСН/БСН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алушының сұрау салуды өңдеуі үшін "электрондық үкіметтің" шлюзі (бұдан әрі - ЭҮШ) арқылы көрсетілетін қызметті алушының ЭЦҚ куәландырылған (қол қойылған) электрондық құжатты (көрсетілетін қызметті алушының сұрау салуы) автоматтандырылған жұмыс орнына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порталда қалыптастырылған көрсетілетін қызмет нәтижесін (электрондық құжат нысанындағы хабарлама) алуы. Электрондық құжат көрсетілетін қызметті беруші уәкілетті адамының ЭЦҚ пайдалана отырып қалыптастырылады;</w:t>
      </w:r>
    </w:p>
    <w:p>
      <w:pPr>
        <w:spacing w:after="0"/>
        <w:ind w:left="0"/>
        <w:jc w:val="both"/>
      </w:pPr>
      <w:r>
        <w:rPr>
          <w:rFonts w:ascii="Times New Roman"/>
          <w:b w:val="false"/>
          <w:i w:val="false"/>
          <w:color w:val="000000"/>
          <w:sz w:val="28"/>
        </w:rPr>
        <w:t>
      11) 7 процесс – көрсетілетін қызметті алушының мемлекеттік көрсетілетін қызмет нәтижесін көрсетілетін қызметті алушының жеке кабинетінен мемлекеттік көрсетілетін қызметтерді алу тарихынан алуы – 15 (он бес) минуттан аспайтын мерзімде.</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адамының ЭЦҚ қол қойылған электрондық құжат нысанында субсидия тағайындау немесе 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w:t>
            </w:r>
            <w:r>
              <w:br/>
            </w:r>
            <w:r>
              <w:rPr>
                <w:rFonts w:ascii="Times New Roman"/>
                <w:b w:val="false"/>
                <w:i w:val="false"/>
                <w:color w:val="000000"/>
                <w:sz w:val="20"/>
              </w:rPr>
              <w:t>(органикалықтарды қоспағанда)</w:t>
            </w:r>
            <w:r>
              <w:br/>
            </w:r>
            <w:r>
              <w:rPr>
                <w:rFonts w:ascii="Times New Roman"/>
                <w:b w:val="false"/>
                <w:i w:val="false"/>
                <w:color w:val="000000"/>
                <w:sz w:val="20"/>
              </w:rPr>
              <w:t>құнын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w:t>
            </w:r>
            <w:r>
              <w:br/>
            </w:r>
            <w:r>
              <w:rPr>
                <w:rFonts w:ascii="Times New Roman"/>
                <w:b w:val="false"/>
                <w:i w:val="false"/>
                <w:color w:val="000000"/>
                <w:sz w:val="20"/>
              </w:rPr>
              <w:t>(органикалықтарды қоспағанда)</w:t>
            </w:r>
            <w:r>
              <w:br/>
            </w:r>
            <w:r>
              <w:rPr>
                <w:rFonts w:ascii="Times New Roman"/>
                <w:b w:val="false"/>
                <w:i w:val="false"/>
                <w:color w:val="000000"/>
                <w:sz w:val="20"/>
              </w:rPr>
              <w:t>құнын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543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75300" cy="5575300"/>
                    </a:xfrm>
                    <a:prstGeom prst="rect">
                      <a:avLst/>
                    </a:prstGeom>
                  </pic:spPr>
                </pic:pic>
              </a:graphicData>
            </a:graphic>
          </wp:inline>
        </w:drawing>
      </w:r>
    </w:p>
    <w:p>
      <w:pPr>
        <w:spacing w:after="0"/>
        <w:ind w:left="0"/>
        <w:jc w:val="left"/>
      </w:pPr>
      <w:r>
        <w:br/>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