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5d82fa" w14:textId="75d82f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қаласында азаматтық хал актілерін тіркеу мәселелері бойынша көрсетілетін мемлекеттік қызметтердің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2015 жылғы 23 қарашадағы № 4/646 қаулысы. Алматы қаласы Әділет департаментінде 2015 жылғы 18 желтоқсанда № 1239 болып тіркелді. Күші жойылды - Алматы қаласы әкімдігінің 2020 жылғы 8 қыркүйектегі № 3/353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08.09.2020 № 3/353 (алғаш ресми жарияланған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w:t>
      </w:r>
      <w:r>
        <w:rPr>
          <w:rFonts w:ascii="Times New Roman"/>
          <w:b w:val="false"/>
          <w:i w:val="false"/>
          <w:color w:val="000000"/>
          <w:sz w:val="28"/>
        </w:rPr>
        <w:t>16 бабына</w:t>
      </w:r>
      <w:r>
        <w:rPr>
          <w:rFonts w:ascii="Times New Roman"/>
          <w:b w:val="false"/>
          <w:i w:val="false"/>
          <w:color w:val="000000"/>
          <w:sz w:val="28"/>
        </w:rPr>
        <w:t xml:space="preserve"> сәйкес, Қазақстан Республикасы Әділет министрінің 2015 жылғы 17 сәуірдегі № 219 "Азаматтық хал актілерін тіркеу және апостилдеу мәселелері бойынша көрсетілетін мемлекеттік қызметтердің стандарттарын бекіту туралы" </w:t>
      </w:r>
      <w:r>
        <w:rPr>
          <w:rFonts w:ascii="Times New Roman"/>
          <w:b w:val="false"/>
          <w:i w:val="false"/>
          <w:color w:val="000000"/>
          <w:sz w:val="28"/>
        </w:rPr>
        <w:t>бұйрығын</w:t>
      </w:r>
      <w:r>
        <w:rPr>
          <w:rFonts w:ascii="Times New Roman"/>
          <w:b w:val="false"/>
          <w:i w:val="false"/>
          <w:color w:val="000000"/>
          <w:sz w:val="28"/>
        </w:rPr>
        <w:t xml:space="preserve"> басшылыққа алып, Алматы қаласының әкімдігі </w:t>
      </w:r>
      <w:r>
        <w:rPr>
          <w:rFonts w:ascii="Times New Roman"/>
          <w:b/>
          <w:i w:val="false"/>
          <w:color w:val="000000"/>
          <w:sz w:val="28"/>
        </w:rPr>
        <w:t>ҚАУЛЫ Е</w:t>
      </w:r>
      <w:r>
        <w:rPr>
          <w:rFonts w:ascii="Times New Roman"/>
          <w:b/>
          <w:i w:val="false"/>
          <w:color w:val="000000"/>
          <w:sz w:val="28"/>
        </w:rPr>
        <w:t>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Қоса беріліп отырған: </w:t>
      </w:r>
    </w:p>
    <w:bookmarkEnd w:id="1"/>
    <w:bookmarkStart w:name="z3" w:id="2"/>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2"/>
    <w:bookmarkStart w:name="z4" w:id="3"/>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 </w:t>
      </w:r>
    </w:p>
    <w:bookmarkEnd w:id="3"/>
    <w:bookmarkStart w:name="z5" w:id="4"/>
    <w:p>
      <w:pPr>
        <w:spacing w:after="0"/>
        <w:ind w:left="0"/>
        <w:jc w:val="both"/>
      </w:pPr>
      <w:r>
        <w:rPr>
          <w:rFonts w:ascii="Times New Roman"/>
          <w:b w:val="false"/>
          <w:i w:val="false"/>
          <w:color w:val="000000"/>
          <w:sz w:val="28"/>
        </w:rPr>
        <w:t xml:space="preserve">
      3)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"Азаматтық хал актілерін тіркеу туралы қайталама куәліктер немесе анықтамалар беру" мемлекеттік көрсетілетін қызмет регламенті;</w:t>
      </w:r>
    </w:p>
    <w:bookmarkEnd w:id="4"/>
    <w:bookmarkStart w:name="z6" w:id="5"/>
    <w:p>
      <w:pPr>
        <w:spacing w:after="0"/>
        <w:ind w:left="0"/>
        <w:jc w:val="both"/>
      </w:pPr>
      <w:r>
        <w:rPr>
          <w:rFonts w:ascii="Times New Roman"/>
          <w:b w:val="false"/>
          <w:i w:val="false"/>
          <w:color w:val="000000"/>
          <w:sz w:val="28"/>
        </w:rPr>
        <w:t xml:space="preserve">
      4)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 </w:t>
      </w:r>
    </w:p>
    <w:bookmarkEnd w:id="5"/>
    <w:bookmarkStart w:name="z7" w:id="6"/>
    <w:p>
      <w:pPr>
        <w:spacing w:after="0"/>
        <w:ind w:left="0"/>
        <w:jc w:val="both"/>
      </w:pPr>
      <w:r>
        <w:rPr>
          <w:rFonts w:ascii="Times New Roman"/>
          <w:b w:val="false"/>
          <w:i w:val="false"/>
          <w:color w:val="000000"/>
          <w:sz w:val="28"/>
        </w:rPr>
        <w:t xml:space="preserve">
      5) осы қаулының </w:t>
      </w:r>
      <w:r>
        <w:rPr>
          <w:rFonts w:ascii="Times New Roman"/>
          <w:b w:val="false"/>
          <w:i w:val="false"/>
          <w:color w:val="000000"/>
          <w:sz w:val="28"/>
        </w:rPr>
        <w:t>5 қосымшасына</w:t>
      </w:r>
      <w:r>
        <w:rPr>
          <w:rFonts w:ascii="Times New Roman"/>
          <w:b w:val="false"/>
          <w:i w:val="false"/>
          <w:color w:val="000000"/>
          <w:sz w:val="28"/>
        </w:rPr>
        <w:t xml:space="preserve"> сәйкес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6"/>
    <w:bookmarkStart w:name="z8" w:id="7"/>
    <w:p>
      <w:pPr>
        <w:spacing w:after="0"/>
        <w:ind w:left="0"/>
        <w:jc w:val="both"/>
      </w:pPr>
      <w:r>
        <w:rPr>
          <w:rFonts w:ascii="Times New Roman"/>
          <w:b w:val="false"/>
          <w:i w:val="false"/>
          <w:color w:val="000000"/>
          <w:sz w:val="28"/>
        </w:rPr>
        <w:t xml:space="preserve">
      6) осы қаулының </w:t>
      </w:r>
      <w:r>
        <w:rPr>
          <w:rFonts w:ascii="Times New Roman"/>
          <w:b w:val="false"/>
          <w:i w:val="false"/>
          <w:color w:val="000000"/>
          <w:sz w:val="28"/>
        </w:rPr>
        <w:t>6 қосымшасына</w:t>
      </w:r>
      <w:r>
        <w:rPr>
          <w:rFonts w:ascii="Times New Roman"/>
          <w:b w:val="false"/>
          <w:i w:val="false"/>
          <w:color w:val="000000"/>
          <w:sz w:val="28"/>
        </w:rPr>
        <w:t xml:space="preserve"> сәйкес "Азаматтық хал актілерінің жазбаларын қалпына келтіру" мемлекеттік көрсетілетін қызмет регламенті;</w:t>
      </w:r>
    </w:p>
    <w:bookmarkEnd w:id="7"/>
    <w:bookmarkStart w:name="z9" w:id="8"/>
    <w:p>
      <w:pPr>
        <w:spacing w:after="0"/>
        <w:ind w:left="0"/>
        <w:jc w:val="both"/>
      </w:pPr>
      <w:r>
        <w:rPr>
          <w:rFonts w:ascii="Times New Roman"/>
          <w:b w:val="false"/>
          <w:i w:val="false"/>
          <w:color w:val="000000"/>
          <w:sz w:val="28"/>
        </w:rPr>
        <w:t xml:space="preserve">
      7) осы қаулының </w:t>
      </w:r>
      <w:r>
        <w:rPr>
          <w:rFonts w:ascii="Times New Roman"/>
          <w:b w:val="false"/>
          <w:i w:val="false"/>
          <w:color w:val="000000"/>
          <w:sz w:val="28"/>
        </w:rPr>
        <w:t>7 қосымшасына</w:t>
      </w:r>
      <w:r>
        <w:rPr>
          <w:rFonts w:ascii="Times New Roman"/>
          <w:b w:val="false"/>
          <w:i w:val="false"/>
          <w:color w:val="000000"/>
          <w:sz w:val="28"/>
        </w:rPr>
        <w:t xml:space="preserve"> сәйкес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8"/>
    <w:p>
      <w:pPr>
        <w:spacing w:after="0"/>
        <w:ind w:left="0"/>
        <w:jc w:val="both"/>
      </w:pPr>
      <w:r>
        <w:rPr>
          <w:rFonts w:ascii="Times New Roman"/>
          <w:b w:val="false"/>
          <w:i w:val="false"/>
          <w:color w:val="000000"/>
          <w:sz w:val="28"/>
        </w:rPr>
        <w:t xml:space="preserve">
      8) осы қаулының </w:t>
      </w:r>
      <w:r>
        <w:rPr>
          <w:rFonts w:ascii="Times New Roman"/>
          <w:b w:val="false"/>
          <w:i w:val="false"/>
          <w:color w:val="000000"/>
          <w:sz w:val="28"/>
        </w:rPr>
        <w:t>8 қосымшасына</w:t>
      </w:r>
      <w:r>
        <w:rPr>
          <w:rFonts w:ascii="Times New Roman"/>
          <w:b w:val="false"/>
          <w:i w:val="false"/>
          <w:color w:val="000000"/>
          <w:sz w:val="28"/>
        </w:rPr>
        <w:t xml:space="preserve"> сәйкес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p>
      <w:pPr>
        <w:spacing w:after="0"/>
        <w:ind w:left="0"/>
        <w:jc w:val="both"/>
      </w:pPr>
      <w:r>
        <w:rPr>
          <w:rFonts w:ascii="Times New Roman"/>
          <w:b w:val="false"/>
          <w:i w:val="false"/>
          <w:color w:val="000000"/>
          <w:sz w:val="28"/>
        </w:rPr>
        <w:t xml:space="preserve">
      9) осы қаулының </w:t>
      </w:r>
      <w:r>
        <w:rPr>
          <w:rFonts w:ascii="Times New Roman"/>
          <w:b w:val="false"/>
          <w:i w:val="false"/>
          <w:color w:val="000000"/>
          <w:sz w:val="28"/>
        </w:rPr>
        <w:t>9 қосымшасына</w:t>
      </w:r>
      <w:r>
        <w:rPr>
          <w:rFonts w:ascii="Times New Roman"/>
          <w:b w:val="false"/>
          <w:i w:val="false"/>
          <w:color w:val="000000"/>
          <w:sz w:val="28"/>
        </w:rPr>
        <w:t xml:space="preserve"> сәйкес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p>
      <w:pPr>
        <w:spacing w:after="0"/>
        <w:ind w:left="0"/>
        <w:jc w:val="both"/>
      </w:pPr>
      <w:r>
        <w:rPr>
          <w:rFonts w:ascii="Times New Roman"/>
          <w:b w:val="false"/>
          <w:i w:val="false"/>
          <w:color w:val="000000"/>
          <w:sz w:val="28"/>
        </w:rPr>
        <w:t xml:space="preserve">
      10) осы қаулының </w:t>
      </w:r>
      <w:r>
        <w:rPr>
          <w:rFonts w:ascii="Times New Roman"/>
          <w:b w:val="false"/>
          <w:i w:val="false"/>
          <w:color w:val="000000"/>
          <w:sz w:val="28"/>
        </w:rPr>
        <w:t>10 қосымшасына</w:t>
      </w:r>
      <w:r>
        <w:rPr>
          <w:rFonts w:ascii="Times New Roman"/>
          <w:b w:val="false"/>
          <w:i w:val="false"/>
          <w:color w:val="000000"/>
          <w:sz w:val="28"/>
        </w:rPr>
        <w:t xml:space="preserve"> сәйкес "Азаматтық хал актілері жазбаларын жою" мемлекеттік көрсетілетін қызмет регламенті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тармақ жаңа редакцияда – Алматы қаласы әкімдігінің 08.01.2018 № 1/5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Алматы қаласы аудандары әкімдерінің аппараттары осы қаулыны интернет-ресурста орналастыруын қамтамасыз етсін.</w:t>
      </w:r>
    </w:p>
    <w:p>
      <w:pPr>
        <w:spacing w:after="0"/>
        <w:ind w:left="0"/>
        <w:jc w:val="both"/>
      </w:pPr>
      <w:r>
        <w:rPr>
          <w:rFonts w:ascii="Times New Roman"/>
          <w:b w:val="false"/>
          <w:i w:val="false"/>
          <w:color w:val="000000"/>
          <w:sz w:val="28"/>
        </w:rPr>
        <w:t>
      3. Осы "Алматы қаласында азаматтық хал актілерін тіркеу мәселелері бойынша көрсетілетін мемлекеттік қызметтердің регламентін бекіту туралы" қаулының орындалуын бақылау Алматы қаласы әкімі аппаратының басшысы М. Сембековке жүктелсін.</w:t>
      </w:r>
    </w:p>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23 қарашадағы</w:t>
            </w:r>
            <w:r>
              <w:br/>
            </w:r>
            <w:r>
              <w:rPr>
                <w:rFonts w:ascii="Times New Roman"/>
                <w:b w:val="false"/>
                <w:i w:val="false"/>
                <w:color w:val="000000"/>
                <w:sz w:val="20"/>
              </w:rPr>
              <w:t>№ 4/646 қаулысымен</w:t>
            </w:r>
            <w:r>
              <w:br/>
            </w:r>
            <w:r>
              <w:rPr>
                <w:rFonts w:ascii="Times New Roman"/>
                <w:b w:val="false"/>
                <w:i w:val="false"/>
                <w:color w:val="000000"/>
                <w:sz w:val="20"/>
              </w:rPr>
              <w:t>бекітілді</w:t>
            </w:r>
          </w:p>
        </w:tc>
      </w:tr>
    </w:tbl>
    <w:bookmarkStart w:name="z3" w:id="9"/>
    <w:p>
      <w:pPr>
        <w:spacing w:after="0"/>
        <w:ind w:left="0"/>
        <w:jc w:val="left"/>
      </w:pPr>
      <w:r>
        <w:rPr>
          <w:rFonts w:ascii="Times New Roman"/>
          <w:b/>
          <w:i w:val="false"/>
          <w:color w:val="000000"/>
        </w:rPr>
        <w:t xml:space="preserve"> "Бала тууды тіркеу, оның ішінде азаматтық хал актілерінің</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9"/>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08.01.2018 № 1/5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қызметін (бұдан әрі – мемлекеттік көрсетілетін қызмет) Алматы қаласының әкімдігі Алматы қаласы аудандары әкімдері аппараттарының азаматтық хал актілерін тіркеу бөлімдері (бұдан әрі – көрсетілетін қызметті беруші) арқылы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мынадай баламалы негізде:</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стандартының (бұдан әрі – Стандарт) негізінде ұсынылады.</w:t>
      </w:r>
    </w:p>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p>
      <w:pPr>
        <w:spacing w:after="0"/>
        <w:ind w:left="0"/>
        <w:jc w:val="both"/>
      </w:pPr>
      <w:r>
        <w:rPr>
          <w:rFonts w:ascii="Times New Roman"/>
          <w:b w:val="false"/>
          <w:i w:val="false"/>
          <w:color w:val="000000"/>
          <w:sz w:val="28"/>
        </w:rPr>
        <w:t>
      3. Мемлекеттік қызметті көрсетудің нәтижесі -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туу туралы қайталама куәлік не мемлекеттік көрсетілетін қызмет стандартында көзделген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Порталда көрсетілетін қызметті алушының "жеке кабинетіне" көрсетілетін қызметті берушінің уәкілетті адамының электрондық цифрлық қолтаңбасы қойылған электрондық құжат нысанында мемлекеттік қызмет көрсету нәтижесінің берілетін күнінің белгіленгені туралы хабарлама не мемлекеттік көрсетілетін қызмет стандартында қарастырылған жағдайларда және негіздер бойынша мемлекеттік қызмет көрсетуден бас тарту туралы электрондық құжат нысанындағы дәлелді жауап жолданады.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ақылы/тегін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көрсетілетін қызметті алушының (не уәкілетті өкілінің) Стандарттың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9-1 тармақтарында</w:t>
      </w:r>
      <w:r>
        <w:rPr>
          <w:rFonts w:ascii="Times New Roman"/>
          <w:b w:val="false"/>
          <w:i w:val="false"/>
          <w:color w:val="000000"/>
          <w:sz w:val="28"/>
        </w:rPr>
        <w:t xml:space="preserve"> көрсетілген құжаттарды ұсынуы негіз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 тармақ жаңа редакцияда – Алматы қаласы әкімдігінің 13.08.2018 № 3/388 (алғашқы ресми жарияланған күнінен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Мемлекеттік қызметті көрсету процесіндегі рәсімдердің (іс-қимылдардың) мазмұны:</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көрсетілетін қызметті беруші басшысының қарауына жолдауы, 20 (жиырма) минут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2 (екі) сағат ішінде;</w:t>
      </w:r>
    </w:p>
    <w:p>
      <w:pPr>
        <w:spacing w:after="0"/>
        <w:ind w:left="0"/>
        <w:jc w:val="both"/>
      </w:pPr>
      <w:r>
        <w:rPr>
          <w:rFonts w:ascii="Times New Roman"/>
          <w:b w:val="false"/>
          <w:i w:val="false"/>
          <w:color w:val="000000"/>
          <w:sz w:val="28"/>
        </w:rPr>
        <w:t xml:space="preserve">
      3) жауапты орындаушының ұсынылған құжаттарды қарауы, олардың толықтығы және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 келуі тұрғысынан тексеруі және талдауы: тууды тіркеу туралы өтініш – 1 (бір) жұмыс күні ішінде; баланың туған күнінен бастап 3 (үш) жұмыс күні өткеннен кейін, баланың туу туралы өтініш берген жағдайда күнтізбелік 7 (жеті) жұмыс күні ішінде; азаматтық хал актісінің жазбасына өзгерістер, толықтырулар мен түзетулер енгізу туралы өтініш 7 (жеті) жұмыс күні ішінде;</w:t>
      </w:r>
    </w:p>
    <w:p>
      <w:pPr>
        <w:spacing w:after="0"/>
        <w:ind w:left="0"/>
        <w:jc w:val="both"/>
      </w:pPr>
      <w:r>
        <w:rPr>
          <w:rFonts w:ascii="Times New Roman"/>
          <w:b w:val="false"/>
          <w:i w:val="false"/>
          <w:color w:val="000000"/>
          <w:sz w:val="28"/>
        </w:rPr>
        <w:t>
      4) жауапты орындаушының "Азаматтық хал актісін жазу" тіркеу пункті" ақпараттық жүйесіне (бұдан әрі – ақпараттық жүйе) акт жазбасын қалыптастыруы, тіркеуді жүзеге асыруы және мемлекеттік көрсетілетін қызметтің нәтижесін дайындауы, қызметті көрсету берушінің басшысына қол қоюға жолдауы, 3 (үш) сағат ішінде;</w:t>
      </w:r>
    </w:p>
    <w:p>
      <w:pPr>
        <w:spacing w:after="0"/>
        <w:ind w:left="0"/>
        <w:jc w:val="both"/>
      </w:pPr>
      <w:r>
        <w:rPr>
          <w:rFonts w:ascii="Times New Roman"/>
          <w:b w:val="false"/>
          <w:i w:val="false"/>
          <w:color w:val="000000"/>
          <w:sz w:val="28"/>
        </w:rPr>
        <w:t>
      5) көрсетілетін қызметті беруші басшысының мемлекеттік қызметті көрсету нәтижесіне қол қоюы, елтаңбалы мөр басуы және көрсетілетін қызметті берушінің кеңсесіне жолдауы, 1 (бір) сағат ішінде;</w:t>
      </w:r>
    </w:p>
    <w:p>
      <w:pPr>
        <w:spacing w:after="0"/>
        <w:ind w:left="0"/>
        <w:jc w:val="both"/>
      </w:pPr>
      <w:r>
        <w:rPr>
          <w:rFonts w:ascii="Times New Roman"/>
          <w:b w:val="false"/>
          <w:i w:val="false"/>
          <w:color w:val="000000"/>
          <w:sz w:val="28"/>
        </w:rPr>
        <w:t>
      6) көрсетілетін қызметті беруші кеңсесінің көрсетілетін қызметті алушыға мемлекеттік қызметті көрсету нәтижесін беруі немесе Мемлекеттік корпорацияда жолдауы, 20 (жиырма) минут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салу қажет болған кезде қызмет көрсету мерзімі мемлекеттік көрсетілетін қызметті алушыны қарау мерзімі ұзартылған сәттен бастап 3 (үш) күнтізбелік күн ішінде хабардар ете отырып, қызметті көрсету мерзімі күнтiзбелiк 30 (отыз) күннен аспайтын уақытқа ұзартылады.</w:t>
      </w:r>
    </w:p>
    <w:p>
      <w:pPr>
        <w:spacing w:after="0"/>
        <w:ind w:left="0"/>
        <w:jc w:val="both"/>
      </w:pPr>
      <w:r>
        <w:rPr>
          <w:rFonts w:ascii="Times New Roman"/>
          <w:b w:val="false"/>
          <w:i w:val="false"/>
          <w:color w:val="000000"/>
          <w:sz w:val="28"/>
        </w:rPr>
        <w:t>
      6. Келесі рәсімді орындауды бастау үшін негіз болатын мемлекеттік қызметті көрсету бойынша рәсімдердің (іс-қимылдардың) нәтижелері: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жүйеде қалыптастырылған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қызметті көрсету нәтижесін көрсетілетін қызметті алушыға беру немесе Мемлекеттік корпорацияға не көрсетілетін қызметті берушінің кеңсесіне жолдау.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қызметті көрсету процесінде рәсімдердің келесі реттілігі жүзеге асырылады:</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қоса берілген құжаттарды қабылдайды, оларды тіркейді және көрсетілетін қызметті берушінің басшысының қарауына жолдайды,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1 (бір) сағат ішінде;</w:t>
      </w:r>
    </w:p>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 келуіне тексереді және талдау жүргізеді, тууды тіркеу туралы өтінішті қарау – 1 (бір) жұмыс күні ішінде. Баланың туған күнінен бастап 3 (үш) жұмыс күні өткеннен кейін, баланың тууын тіркеген жағдайда 7 (жеті) жұмыс күні ішінде; азаматтық хал актісінің жазбасына өзгерістер, толықтырулар мен түзетулер енгізу туралы өтінішті қарау 7 (жеті) жұмыс күні ішінде;</w:t>
      </w:r>
    </w:p>
    <w:p>
      <w:pPr>
        <w:spacing w:after="0"/>
        <w:ind w:left="0"/>
        <w:jc w:val="both"/>
      </w:pPr>
      <w:r>
        <w:rPr>
          <w:rFonts w:ascii="Times New Roman"/>
          <w:b w:val="false"/>
          <w:i w:val="false"/>
          <w:color w:val="000000"/>
          <w:sz w:val="28"/>
        </w:rPr>
        <w:t>
      4) ұсынылған құжаттарды тексергеннен және талдағаннан кейін жауапты орындаушы ақпараттық жүйеде акт жазбасын қалыптастырылады, тіркеуді жүзеге асырады, мемлекеттік қызметті көрсету нәтижесін дайындайды және 3 (үш) сағат ішінде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елтаңбалы мөр басады және 1 (бір) сағат ішінде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қызметті көрсету нәтижесін көрсетілетін қызметті алушыға, немесе Мемлекеттік корпорацияның қызметкеріне береді, 20 (жиырма) минут ішінде.</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қызметті көрсету процесінде ақпараттық жүйелерді пайдалану тәртібінің сипаттамасы</w:t>
      </w:r>
    </w:p>
    <w:p>
      <w:pPr>
        <w:spacing w:after="0"/>
        <w:ind w:left="0"/>
        <w:jc w:val="both"/>
      </w:pPr>
      <w:r>
        <w:rPr>
          <w:rFonts w:ascii="Times New Roman"/>
          <w:b w:val="false"/>
          <w:i w:val="false"/>
          <w:color w:val="000000"/>
          <w:sz w:val="28"/>
        </w:rPr>
        <w:t>
      9. Мемлекеттік қызметті көрсетуге қажетті құжаттарды Мемлекеттік корпорация арқылы қабылдағанда, Мемлекеттік корпорацияның қызметкері ұсынылған құжаттардың толықтығын тексереді. Көрсетілетін қызметті алушыға тиісті құжаттарды қабылдағаны туралы қолхат беріледі, 15 (он бес) минуттан аспайды.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көрсетілетін қызметті берушіге 1 (бір) жұмыс күні ішінде жолданады.</w:t>
      </w:r>
    </w:p>
    <w:p>
      <w:pPr>
        <w:spacing w:after="0"/>
        <w:ind w:left="0"/>
        <w:jc w:val="both"/>
      </w:pPr>
      <w:r>
        <w:rPr>
          <w:rFonts w:ascii="Times New Roman"/>
          <w:b w:val="false"/>
          <w:i w:val="false"/>
          <w:color w:val="000000"/>
          <w:sz w:val="28"/>
        </w:rPr>
        <w:t>
      Көрсетілетін қызметті беруші құжаттарды толықтығы және заңнамаға сәйкес келуі тұрғысынан қарайды, мемлекеттік қызметті көрсету нәтижесін дайындайды және оларды Мемлекеттік корпорацияға жолдайды, тууды тіркеу туралы өтінішті қарау – 1 (бір) жұмыс күні ішінде. Баланың туған күнінен бастап 3 (үш) жұмыс күні өткеннен кейін, баланың тууын тіркеген жағдайда күнтізбелік 7 (жеті) жұмыс күні ішінде; азаматтық хал актісінің жазбасына өзгерістер, толықтырулар мен түзетулер енгізу туралы өтінішті қарау күнтізбелік 7 (жеті) жұмыс күні ішінде.</w:t>
      </w:r>
    </w:p>
    <w:p>
      <w:pPr>
        <w:spacing w:after="0"/>
        <w:ind w:left="0"/>
        <w:jc w:val="both"/>
      </w:pPr>
      <w:r>
        <w:rPr>
          <w:rFonts w:ascii="Times New Roman"/>
          <w:b w:val="false"/>
          <w:i w:val="false"/>
          <w:color w:val="000000"/>
          <w:sz w:val="28"/>
        </w:rPr>
        <w:t>
      Мемлекеттік көрсетілетін қызмет нәтижесін беру көрсетілетін қызметті алушының жеке куәлігін (немесе нотариалды куәландырылған сенімхат бойынша өкілінің) ұсынған кезде қолхат негізінде Мемлекеттік корпорацияда жүзеге асырылады, 15 (он бес) минут ішінде.</w:t>
      </w:r>
    </w:p>
    <w:p>
      <w:pPr>
        <w:spacing w:after="0"/>
        <w:ind w:left="0"/>
        <w:jc w:val="both"/>
      </w:pPr>
      <w:r>
        <w:rPr>
          <w:rFonts w:ascii="Times New Roman"/>
          <w:b w:val="false"/>
          <w:i w:val="false"/>
          <w:color w:val="000000"/>
          <w:sz w:val="28"/>
        </w:rPr>
        <w:t>
      10. Мемлекеттік қызметті көрсету үшін көрсетілетін қызметті беруші арқылы қажетті құжаттарды қабылдаған кезде қағаз тасымалдағышта құжаттар топтамасының қабылданған күні мен уақыты көрсетілген тіркеу туралы белгі қойылады, 20 (жиырма) минуттан аспайды.</w:t>
      </w:r>
    </w:p>
    <w:p>
      <w:pPr>
        <w:spacing w:after="0"/>
        <w:ind w:left="0"/>
        <w:jc w:val="both"/>
      </w:pPr>
      <w:r>
        <w:rPr>
          <w:rFonts w:ascii="Times New Roman"/>
          <w:b w:val="false"/>
          <w:i w:val="false"/>
          <w:color w:val="000000"/>
          <w:sz w:val="28"/>
        </w:rPr>
        <w:t>
      Қабылданған құжаттар көрсетілетін қызметті берушіге 1 (бір) жұмыс күні ішінде жолданады.</w:t>
      </w:r>
    </w:p>
    <w:p>
      <w:pPr>
        <w:spacing w:after="0"/>
        <w:ind w:left="0"/>
        <w:jc w:val="both"/>
      </w:pPr>
      <w:r>
        <w:rPr>
          <w:rFonts w:ascii="Times New Roman"/>
          <w:b w:val="false"/>
          <w:i w:val="false"/>
          <w:color w:val="000000"/>
          <w:sz w:val="28"/>
        </w:rPr>
        <w:t>
      Көрсетілетін қызметті беруші құжаттарды толықтығы және заңнамаға сәйкес келуі тұрғысынан қарайды, мемлекеттік қызметті көрсету нәтижесін дайындайды, тууды тіркеу туралы өтінішті қарау – 1 (бір) жұмыс күні ішінде. Баланың туған күнінен бастап 3 (үш) жұмыс күні өткеннен кейін, баланың тууын тіркеген жағдайда 7 (жеті) жұмыс күні ішінде; азаматтық хал актісінің жазбасына өзгерістер, толықтырулар мен түзетулер енгізу туралы өтінішті қарау 7 (жеті) жұмыс күні ішінде.</w:t>
      </w:r>
    </w:p>
    <w:p>
      <w:pPr>
        <w:spacing w:after="0"/>
        <w:ind w:left="0"/>
        <w:jc w:val="both"/>
      </w:pPr>
      <w:r>
        <w:rPr>
          <w:rFonts w:ascii="Times New Roman"/>
          <w:b w:val="false"/>
          <w:i w:val="false"/>
          <w:color w:val="000000"/>
          <w:sz w:val="28"/>
        </w:rPr>
        <w:t>
      Мемлекеттік көрсетілетін қызмет нәтижесін беруді көрсетілетін қызметті беруші көрсетілетін қызметті алушының (немесе нотариалды куәландырылған сенімхат бойынша өкілінің) жеке куәлігін ұсынған кезде жүзеге асырады, 20 (жиырма) минут ішінде.</w:t>
      </w:r>
    </w:p>
    <w:p>
      <w:pPr>
        <w:spacing w:after="0"/>
        <w:ind w:left="0"/>
        <w:jc w:val="both"/>
      </w:pPr>
      <w:r>
        <w:rPr>
          <w:rFonts w:ascii="Times New Roman"/>
          <w:b w:val="false"/>
          <w:i w:val="false"/>
          <w:color w:val="000000"/>
          <w:sz w:val="28"/>
        </w:rPr>
        <w:t>
      11. Портал арқылы мемлекеттік қызметті көрсету кезінде жүгіну мен рәсімдер реттілігінің тәртібі осы регламенттің 1 қосымшасында келтірілген:</w:t>
      </w:r>
    </w:p>
    <w:p>
      <w:pPr>
        <w:spacing w:after="0"/>
        <w:ind w:left="0"/>
        <w:jc w:val="both"/>
      </w:pPr>
      <w:r>
        <w:rPr>
          <w:rFonts w:ascii="Times New Roman"/>
          <w:b w:val="false"/>
          <w:i w:val="false"/>
          <w:color w:val="000000"/>
          <w:sz w:val="28"/>
        </w:rPr>
        <w:t>
      1) көрсетілетін қызметті алушы порталда тіркелуді өзінің электрондық цифрлық қолтаңбаны тіркеу куәлігінің көмегімен немесе бір реттік парольді пайдалану арқылы, егер қызмет алушының абонентік нөмірі ұялы байланысты ұсынған оператор арқылы порталдың есептік жазуына тіркеліп қосылған жағдайда жүзеге асырады;</w:t>
      </w:r>
    </w:p>
    <w:p>
      <w:pPr>
        <w:spacing w:after="0"/>
        <w:ind w:left="0"/>
        <w:jc w:val="both"/>
      </w:pPr>
      <w:r>
        <w:rPr>
          <w:rFonts w:ascii="Times New Roman"/>
          <w:b w:val="false"/>
          <w:i w:val="false"/>
          <w:color w:val="000000"/>
          <w:sz w:val="28"/>
        </w:rPr>
        <w:t>
      2) 1 процесс – көрсетілетін қызметті алушы компьютерінің интернет-браузеріне электрондық цифрлық қолтаңбаны тіркеу куәлігін қоса тіркеу, мемлекеттік көрсетілетін қызметті алу үшін көрсетілетін қызметті алушының порталға парольді енгізу процесі (авторизациялау процесі);</w:t>
      </w:r>
    </w:p>
    <w:p>
      <w:pPr>
        <w:spacing w:after="0"/>
        <w:ind w:left="0"/>
        <w:jc w:val="both"/>
      </w:pPr>
      <w:r>
        <w:rPr>
          <w:rFonts w:ascii="Times New Roman"/>
          <w:b w:val="false"/>
          <w:i w:val="false"/>
          <w:color w:val="000000"/>
          <w:sz w:val="28"/>
        </w:rPr>
        <w:t>
      3) 1 шарт – порталда логин, жеке сәйкестендіру нөмірі және пароль арқылы тіркелген көрсетілетін қызметті алушы туралы деректердің дұрыстығын тексеру;</w:t>
      </w:r>
    </w:p>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5) 3 процесс – көрсетілетін қызметті алушының порталда көрсетілетін қызметті таңдауы, қызмет көрсету үшін сұрау салу нысанын экранға шығару және көрсетілетін қызметті алушының қажетті құжаттардың электрондық нұсқада тіркеу арқылы, оның құрылымы мен форматтық талаптарын ескере отырып, нысанды толтыруы (деректерді енгізу);</w:t>
      </w:r>
    </w:p>
    <w:p>
      <w:pPr>
        <w:spacing w:after="0"/>
        <w:ind w:left="0"/>
        <w:jc w:val="both"/>
      </w:pPr>
      <w:r>
        <w:rPr>
          <w:rFonts w:ascii="Times New Roman"/>
          <w:b w:val="false"/>
          <w:i w:val="false"/>
          <w:color w:val="000000"/>
          <w:sz w:val="28"/>
        </w:rPr>
        <w:t>
      6) 4 процесс – сұрау салуды куәландыру (қол қою) үшін көрсетілетін қызметті алушының электрондық цифрлық қолтаңбасын тіркеу куәлігін таңдауы;</w:t>
      </w:r>
    </w:p>
    <w:p>
      <w:pPr>
        <w:spacing w:after="0"/>
        <w:ind w:left="0"/>
        <w:jc w:val="both"/>
      </w:pPr>
      <w:r>
        <w:rPr>
          <w:rFonts w:ascii="Times New Roman"/>
          <w:b w:val="false"/>
          <w:i w:val="false"/>
          <w:color w:val="000000"/>
          <w:sz w:val="28"/>
        </w:rPr>
        <w:t>
      7) 2 шарт – порталда электрондық цифрлық қолтаңбаны тіркеу куәлігінің әрекет ету мерзімін және қайтарып алынған (күші жойылған) тіркеу куәліктерінің тізімінде болмауын, сондай-ақ сұрау салуда көрсетілген Жеке сәйкестендіру нөмірі және электрондық цифрлық қолтаңбаның тіркеу куәлігінде көрсетілген Жеке сәйкестендіру нөмірі арасындағы сәйкестендіру деректерінің сәйкес келуін тексеру;</w:t>
      </w:r>
    </w:p>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қолтаңбасының түпнұсқалылығының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9) 6 процесс – көрсетілетін қызметті алушының электрондық цифрлық қолтаңбасының көмегімен қызметті көрсетуге арналған сұрау салудың толтырылған нысанын (енгізілген деректерді) куәландыруы (қол қоюы);</w:t>
      </w:r>
    </w:p>
    <w:p>
      <w:pPr>
        <w:spacing w:after="0"/>
        <w:ind w:left="0"/>
        <w:jc w:val="both"/>
      </w:pPr>
      <w:r>
        <w:rPr>
          <w:rFonts w:ascii="Times New Roman"/>
          <w:b w:val="false"/>
          <w:i w:val="false"/>
          <w:color w:val="000000"/>
          <w:sz w:val="28"/>
        </w:rPr>
        <w:t>
      10) 7 процесс – ақпараттық жүйде электрондық құжатты (көрсетілетін қызметті алушының сұрау салуын) тіркеу;</w:t>
      </w:r>
    </w:p>
    <w:p>
      <w:pPr>
        <w:spacing w:after="0"/>
        <w:ind w:left="0"/>
        <w:jc w:val="both"/>
      </w:pPr>
      <w:r>
        <w:rPr>
          <w:rFonts w:ascii="Times New Roman"/>
          <w:b w:val="false"/>
          <w:i w:val="false"/>
          <w:color w:val="000000"/>
          <w:sz w:val="28"/>
        </w:rPr>
        <w:t xml:space="preserve">
      11) 3 шарт – көрсетілетін қызметті берушінің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Республикасының заңнамасына сәйкес келуін тексеруі;</w:t>
      </w:r>
    </w:p>
    <w:p>
      <w:pPr>
        <w:spacing w:after="0"/>
        <w:ind w:left="0"/>
        <w:jc w:val="both"/>
      </w:pPr>
      <w:r>
        <w:rPr>
          <w:rFonts w:ascii="Times New Roman"/>
          <w:b w:val="false"/>
          <w:i w:val="false"/>
          <w:color w:val="000000"/>
          <w:sz w:val="28"/>
        </w:rPr>
        <w:t>
      12) 8 процесс – құжаттар топтамасының толық болмауына немесе олардың Қазақстан Республикасының заңнамасына сәйкес келмеуіне байланысты сұралған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13) 9 процесс – көрсетілетін қызметті алушының көрсетілетін қызметті берушінің уәкілетті тұлғасының электрондық цифрлық қолтаңбасымен қол қойылған мемлекеттік қызметті көрсету нәтижесін алу күні мен орны туралы хабарламаны алуы.</w:t>
      </w:r>
    </w:p>
    <w:p>
      <w:pPr>
        <w:spacing w:after="0"/>
        <w:ind w:left="0"/>
        <w:jc w:val="both"/>
      </w:pPr>
      <w:r>
        <w:rPr>
          <w:rFonts w:ascii="Times New Roman"/>
          <w:b w:val="false"/>
          <w:i w:val="false"/>
          <w:color w:val="000000"/>
          <w:sz w:val="28"/>
        </w:rPr>
        <w:t>
      Қызметтерді көрсету процесінде ақпараттық жүйелердің функционалдық өзара іс-қимыл диаграммасы осы регламенттің 1 қосымшасында келтірілген.</w:t>
      </w:r>
    </w:p>
    <w:p>
      <w:pPr>
        <w:spacing w:after="0"/>
        <w:ind w:left="0"/>
        <w:jc w:val="both"/>
      </w:pPr>
      <w:r>
        <w:rPr>
          <w:rFonts w:ascii="Times New Roman"/>
          <w:b w:val="false"/>
          <w:i w:val="false"/>
          <w:color w:val="000000"/>
          <w:sz w:val="28"/>
        </w:rPr>
        <w:t>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2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іс-қимыл диаграммасы</w:t>
      </w:r>
    </w:p>
    <w:p>
      <w:pPr>
        <w:spacing w:after="0"/>
        <w:ind w:left="0"/>
        <w:jc w:val="left"/>
      </w:pP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2 қосымша</w:t>
            </w:r>
          </w:p>
        </w:tc>
      </w:tr>
    </w:tbl>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қызметін көрсету бизнес-процестерінің анықтамалығы</w:t>
      </w:r>
    </w:p>
    <w:p>
      <w:pPr>
        <w:spacing w:after="0"/>
        <w:ind w:left="0"/>
        <w:jc w:val="both"/>
      </w:pPr>
      <w:r>
        <w:rPr>
          <w:rFonts w:ascii="Times New Roman"/>
          <w:b w:val="false"/>
          <w:i w:val="false"/>
          <w:color w:val="000000"/>
          <w:sz w:val="28"/>
        </w:rPr>
        <w:t>
      1) Көрсетілетін қызметті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Портал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469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469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23 қарашадағы</w:t>
            </w:r>
            <w:r>
              <w:br/>
            </w:r>
            <w:r>
              <w:rPr>
                <w:rFonts w:ascii="Times New Roman"/>
                <w:b w:val="false"/>
                <w:i w:val="false"/>
                <w:color w:val="000000"/>
                <w:sz w:val="20"/>
              </w:rPr>
              <w:t>№ 4/646 қаулысымен</w:t>
            </w:r>
            <w:r>
              <w:br/>
            </w:r>
            <w:r>
              <w:rPr>
                <w:rFonts w:ascii="Times New Roman"/>
                <w:b w:val="false"/>
                <w:i w:val="false"/>
                <w:color w:val="000000"/>
                <w:sz w:val="20"/>
              </w:rPr>
              <w:t>бекітілді</w:t>
            </w:r>
          </w:p>
        </w:tc>
      </w:tr>
    </w:tbl>
    <w:bookmarkStart w:name="z10" w:id="10"/>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10"/>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08.01.2018 № 1/5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Алматы қаласының әкімдігі Алматы қаласы аудандары әкімдері аппараттарының азаматтық хал актілерін тіркеу бөлімдері (бұдан әрі – көрсетілетін қызметті беруші) арқылы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мынадай баламалы негізде:</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негізінде ұсынылады.</w:t>
      </w:r>
    </w:p>
    <w:p>
      <w:pPr>
        <w:spacing w:after="0"/>
        <w:ind w:left="0"/>
        <w:jc w:val="both"/>
      </w:pPr>
      <w:r>
        <w:rPr>
          <w:rFonts w:ascii="Times New Roman"/>
          <w:b w:val="false"/>
          <w:i w:val="false"/>
          <w:color w:val="000000"/>
          <w:sz w:val="28"/>
        </w:rPr>
        <w:t>
      2. Мемлекеттік қызметті көрсету нысаны: электронды/қағаз түрінде.</w:t>
      </w:r>
    </w:p>
    <w:p>
      <w:pPr>
        <w:spacing w:after="0"/>
        <w:ind w:left="0"/>
        <w:jc w:val="both"/>
      </w:pPr>
      <w:r>
        <w:rPr>
          <w:rFonts w:ascii="Times New Roman"/>
          <w:b w:val="false"/>
          <w:i w:val="false"/>
          <w:color w:val="000000"/>
          <w:sz w:val="28"/>
        </w:rPr>
        <w:t>
      3. Мемлекеттік қызметті көрсетудің нәтижесі – жеке басын куәландыратын құжатты көрсеткен кезде неке қиюды (ерлі-зайыптылықты) мемлекеттік тіркеу туралы куәлік, енгізілген өзгерістерімен, толықтыруларымен және түзетулерімен, қайталама неке қию (ерлі-зайыптылық) туралы куәлік не мемлекеттік көрсетілетін қызмет стандартында қарастырылған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Порталда көрсетілетін қызметті алушының "жеке кабинетіне" көрсетілетін қызметті берушінің уәкілетті адамының электрондық цифрлық қолтаңбасымен куәландырылған электрондық құжат нысанында электрондық өтінішті қабылдау және неке қиюды (ерлі–зайыптылықты) мемлекеттік тіркеу күнін белгілеу туралы хабарлама не осы мемлекеттік қызмет көрсету стандартында көзделген жағдайларда және негіздер бойынша мемлекеттік қызметті көрсетуден бас тарту туралы электрондық құжат нысанында дәлелді жауап жолданады.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қоса тіркей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қосымшаларына</w:t>
      </w:r>
      <w:r>
        <w:rPr>
          <w:rFonts w:ascii="Times New Roman"/>
          <w:b w:val="false"/>
          <w:i w:val="false"/>
          <w:color w:val="000000"/>
          <w:sz w:val="28"/>
        </w:rPr>
        <w:t xml:space="preserve"> сәйкес өтініш болып табылады.</w:t>
      </w:r>
    </w:p>
    <w:p>
      <w:pPr>
        <w:spacing w:after="0"/>
        <w:ind w:left="0"/>
        <w:jc w:val="both"/>
      </w:pPr>
      <w:r>
        <w:rPr>
          <w:rFonts w:ascii="Times New Roman"/>
          <w:b w:val="false"/>
          <w:i w:val="false"/>
          <w:color w:val="000000"/>
          <w:sz w:val="28"/>
        </w:rPr>
        <w:t>
      5. Мемлекеттік қызметті көрсету процесіндегі рәсімдердің (іс-қимылдардың) мазмұны:</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оны көрсетілетін қызметті беруші басшысының қарауына беруі, 20 (жиырма) минут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1 (бір) сағат ішінде;</w:t>
      </w:r>
    </w:p>
    <w:p>
      <w:pPr>
        <w:spacing w:after="0"/>
        <w:ind w:left="0"/>
        <w:jc w:val="both"/>
      </w:pPr>
      <w:r>
        <w:rPr>
          <w:rFonts w:ascii="Times New Roman"/>
          <w:b w:val="false"/>
          <w:i w:val="false"/>
          <w:color w:val="000000"/>
          <w:sz w:val="28"/>
        </w:rPr>
        <w:t xml:space="preserve">
      3) жауапты орындаушының ұсынылған құжаттарды қарауы, олардың толықтығы және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сондай-ақ өзге де нормативтік құқықтық актілерге сәйкес келуі тұрғысынан тексеруі және талдауы: неке қию туралы өтініш – 1 (бір) жұмыс күні ішінде, азаматтық хал актісінің жазбасына өзгерістер, толықтырулар мен түзетулер енгізу туралы өтініш – 7 (жеті) жұмыс күні ішінде. Неке қиюды (ерлі-зайыпты болуды) тіркеу некеге тұруға (ерлі-зайыпты болуға) ниет білдірушілердің көрсетілетін қызметті берушіге өтініш берген күннен бастап бір ай өткеннен кейін жүргізіледі.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көрсетілген жағдайларда – бас тарту туралы дәлелді жауап әзірлеу, 1 (бір) жұмыс күні ішінде;</w:t>
      </w:r>
    </w:p>
    <w:p>
      <w:pPr>
        <w:spacing w:after="0"/>
        <w:ind w:left="0"/>
        <w:jc w:val="both"/>
      </w:pPr>
      <w:r>
        <w:rPr>
          <w:rFonts w:ascii="Times New Roman"/>
          <w:b w:val="false"/>
          <w:i w:val="false"/>
          <w:color w:val="000000"/>
          <w:sz w:val="28"/>
        </w:rPr>
        <w:t>
      4) жауапты орындаушының көрсетілетін қызметті алушының келісімі бойынша неке қиюды мемлекеттік тіркеу күнін белгілеуі (неке қиюды тіркеу туралы өтінішті қарау кезінде). Өтініш портал арқылы келіп түскен жағдайда неке қиюды мемлекеттік тіркеу күні туралы хабарламаны көрсетілетін қызметті берушінің "жеке кабинетіне" жолдайды, 20 (жиырма) минут ішінде;</w:t>
      </w:r>
    </w:p>
    <w:p>
      <w:pPr>
        <w:spacing w:after="0"/>
        <w:ind w:left="0"/>
        <w:jc w:val="both"/>
      </w:pPr>
      <w:r>
        <w:rPr>
          <w:rFonts w:ascii="Times New Roman"/>
          <w:b w:val="false"/>
          <w:i w:val="false"/>
          <w:color w:val="000000"/>
          <w:sz w:val="28"/>
        </w:rPr>
        <w:t>
      5) жауапты орындаушының "Азаматтық хал актісін жазу" тіркеу пункті" ақпараттық жүйесінде (бұдан әрі – ақпараттық жүйе) акт жазбасын қалыптастыруы және мемлекеттік қызметті көрсету нәтижесін дайындауы, көрсетілетін қызметті берушінің басшысына қол қоюға жолдауы, 3 (үш) сағат ішінде;</w:t>
      </w:r>
    </w:p>
    <w:p>
      <w:pPr>
        <w:spacing w:after="0"/>
        <w:ind w:left="0"/>
        <w:jc w:val="both"/>
      </w:pPr>
      <w:r>
        <w:rPr>
          <w:rFonts w:ascii="Times New Roman"/>
          <w:b w:val="false"/>
          <w:i w:val="false"/>
          <w:color w:val="000000"/>
          <w:sz w:val="28"/>
        </w:rPr>
        <w:t>
      6) көрсетілетін қызметті беруші басшысының мемлекеттік қызметті көрсету нәтижесіне немесе бас тарту туралы дәлелді жауапқа қол қоюы және жауапты орындаушыға жолдауы, 1 (бір) сағат ішінде;</w:t>
      </w:r>
    </w:p>
    <w:p>
      <w:pPr>
        <w:spacing w:after="0"/>
        <w:ind w:left="0"/>
        <w:jc w:val="both"/>
      </w:pPr>
      <w:r>
        <w:rPr>
          <w:rFonts w:ascii="Times New Roman"/>
          <w:b w:val="false"/>
          <w:i w:val="false"/>
          <w:color w:val="000000"/>
          <w:sz w:val="28"/>
        </w:rPr>
        <w:t>
      7) жауапты орындаушының салтанатты жағдайда неке қиюды мемлекеттік тіркеу рәсімін өткізуі және мемлекеттік көрсетілетін қызмет нәтижесін көрсетілетін қызметті алушыға тапсыруы, 20 (жиырма) минуттан аспайды.</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күнтiзбелiк күннен аспайтын уақытқа ұзартылады.</w:t>
      </w:r>
    </w:p>
    <w:p>
      <w:pPr>
        <w:spacing w:after="0"/>
        <w:ind w:left="0"/>
        <w:jc w:val="both"/>
      </w:pPr>
      <w:r>
        <w:rPr>
          <w:rFonts w:ascii="Times New Roman"/>
          <w:b w:val="false"/>
          <w:i w:val="false"/>
          <w:color w:val="000000"/>
          <w:sz w:val="28"/>
        </w:rPr>
        <w:t>
      6. Келесі рәсімді орындауды бастау үшін негіз болатын мемлекеттік қызметті көрсету бойынша рәсімдердің (іс-қимылдардың) нәтижесі: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неке қиюды тіркеу күнін белгілеу;</w:t>
      </w:r>
    </w:p>
    <w:p>
      <w:pPr>
        <w:spacing w:after="0"/>
        <w:ind w:left="0"/>
        <w:jc w:val="both"/>
      </w:pPr>
      <w:r>
        <w:rPr>
          <w:rFonts w:ascii="Times New Roman"/>
          <w:b w:val="false"/>
          <w:i w:val="false"/>
          <w:color w:val="000000"/>
          <w:sz w:val="28"/>
        </w:rPr>
        <w:t>
      5) ақпараттық жүйеде қалыптастырылған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6) қол қойылған мемлекеттік қызметті көрсету нәтижесі;</w:t>
      </w:r>
    </w:p>
    <w:p>
      <w:pPr>
        <w:spacing w:after="0"/>
        <w:ind w:left="0"/>
        <w:jc w:val="both"/>
      </w:pPr>
      <w:r>
        <w:rPr>
          <w:rFonts w:ascii="Times New Roman"/>
          <w:b w:val="false"/>
          <w:i w:val="false"/>
          <w:color w:val="000000"/>
          <w:sz w:val="28"/>
        </w:rPr>
        <w:t>
      7) неке қиюды мемлекеттік тіркеу рәсімін өткізу және мемлекеттік қызметті көрсету нәтижесін тапсыру.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көрсетілетін қызметті ұсыну процесінде рәсімдердің келесі реттілігі жүзеге асырылады:</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оған қоса берілген құжаттарды қабылдайды, оларды тіркейді және көрсетілетін қызметті берушінің басшысына қарауға береді,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1 (бір) сағат ішінде;</w:t>
      </w:r>
    </w:p>
    <w:p>
      <w:pPr>
        <w:spacing w:after="0"/>
        <w:ind w:left="0"/>
        <w:jc w:val="both"/>
      </w:pPr>
      <w:r>
        <w:rPr>
          <w:rFonts w:ascii="Times New Roman"/>
          <w:b w:val="false"/>
          <w:i w:val="false"/>
          <w:color w:val="000000"/>
          <w:sz w:val="28"/>
        </w:rPr>
        <w:t xml:space="preserve">
      3) жауапты орындаушы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 келуін тексереді және талдау жүргізеді, неке қиюды тіркеу туралы өтінішті қарау кезінде – 1 (бір) жұмыс күні ішінде, азаматтық хал актісінің жазбасына өзгерістер, толықтырулар мен түзетулер енгізу туралы өтінішті қарау кезінде – 7 (жеті) жұмыс күні ішінде. Неке қиюды (ерлі-зайыпты болуды) тіркеу некеге тұруға (ерлі-зайыпты болуға) ниет білдірушілердің көрсетілетін қызметті берушіге өтініш берген күннен бастап бір ай өткеннен кейін жүргізіледі.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көрсетілген жағдайларда жауапты орындаушы бас тарту туралы дәлелді жауап әзірлейді, 1 (бір) жұмыс күні ішінде;</w:t>
      </w:r>
    </w:p>
    <w:p>
      <w:pPr>
        <w:spacing w:after="0"/>
        <w:ind w:left="0"/>
        <w:jc w:val="both"/>
      </w:pPr>
      <w:r>
        <w:rPr>
          <w:rFonts w:ascii="Times New Roman"/>
          <w:b w:val="false"/>
          <w:i w:val="false"/>
          <w:color w:val="000000"/>
          <w:sz w:val="28"/>
        </w:rPr>
        <w:t>
      4) жауапты орындаушы көрсетілетін қызметті алушының келісімі бойынша неке қиюды мемлекеттік тіркеу күнін белгілейді (неке қиюды тіркеу туралы өтінішті қарау кезінде). Өтініш портал арқылы келіп түскен жағдайда неке қиюды мемлекеттік тіркеу күнін белгілеу туралы хабарламаны көрсетілетін қызметті алушының "жеке кабинетіне" жолдайды;</w:t>
      </w:r>
    </w:p>
    <w:p>
      <w:pPr>
        <w:spacing w:after="0"/>
        <w:ind w:left="0"/>
        <w:jc w:val="both"/>
      </w:pPr>
      <w:r>
        <w:rPr>
          <w:rFonts w:ascii="Times New Roman"/>
          <w:b w:val="false"/>
          <w:i w:val="false"/>
          <w:color w:val="000000"/>
          <w:sz w:val="28"/>
        </w:rPr>
        <w:t>
      5) ұсынылған құжаттарды тексергеннен және талдағаннан кейін жауапты орындаушы ақпараттық жүйеде акт жазбасын қылыптастырады, мемлекеттік қызметті көрсету нәтижесін әзірлейді және 3 (үш) сағат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6) көрсетілетін қызметті берушінің басшысы мемлекеттік қызметті көрсету нәтижесіне немесе бас тарту туралы дәлелді жауапқа қол қояды және 1 (бір) сағаттың ішінде жауапты орындаушыға береді;</w:t>
      </w:r>
    </w:p>
    <w:p>
      <w:pPr>
        <w:spacing w:after="0"/>
        <w:ind w:left="0"/>
        <w:jc w:val="both"/>
      </w:pPr>
      <w:r>
        <w:rPr>
          <w:rFonts w:ascii="Times New Roman"/>
          <w:b w:val="false"/>
          <w:i w:val="false"/>
          <w:color w:val="000000"/>
          <w:sz w:val="28"/>
        </w:rPr>
        <w:t>
      7) жауапты орындаушы белгіленген күні көрсетілетін қызметті алушылардың қатысуымен неке қиюды мемлекеттік тіркеу рәсімін өтізеді және мемлекеттік көрсетілетін қызмет нәтижесін тапсырады, 20 (жиырма) минуттан аспайды.</w:t>
      </w:r>
    </w:p>
    <w:p>
      <w:pPr>
        <w:spacing w:after="0"/>
        <w:ind w:left="0"/>
        <w:jc w:val="left"/>
      </w:pPr>
      <w:r>
        <w:rPr>
          <w:rFonts w:ascii="Times New Roman"/>
          <w:b/>
          <w:i w:val="false"/>
          <w:color w:val="000000"/>
        </w:rPr>
        <w:t xml:space="preserve"> 4. Мемлекеттік қызметті көрсету процесінде ақпараттық жүйелерді пайдалану тәртібінің сипаттамасы</w:t>
      </w:r>
    </w:p>
    <w:p>
      <w:pPr>
        <w:spacing w:after="0"/>
        <w:ind w:left="0"/>
        <w:jc w:val="both"/>
      </w:pPr>
      <w:r>
        <w:rPr>
          <w:rFonts w:ascii="Times New Roman"/>
          <w:b w:val="false"/>
          <w:i w:val="false"/>
          <w:color w:val="000000"/>
          <w:sz w:val="28"/>
        </w:rPr>
        <w:t>
      9. Портал арқылы мемлекеттік қызметті көрсету кезінде жүгіну және рәсімдер (іс-қимылдар) реттілігінің тәртібі осы регламенттің 1 қосымшасында көрсетілген:</w:t>
      </w:r>
    </w:p>
    <w:p>
      <w:pPr>
        <w:spacing w:after="0"/>
        <w:ind w:left="0"/>
        <w:jc w:val="both"/>
      </w:pPr>
      <w:r>
        <w:rPr>
          <w:rFonts w:ascii="Times New Roman"/>
          <w:b w:val="false"/>
          <w:i w:val="false"/>
          <w:color w:val="000000"/>
          <w:sz w:val="28"/>
        </w:rPr>
        <w:t>
      1) көрсетілетін қызметті алушы порталда тіркелуді өзінің электрондық цифрлық қолтаңбаны тіркеу куәлігінің көмегімен немесе порталдың есептік жобасына ұялы байланыс операторы ұсынған, көрсетілетін қызметті алушының абонентік нөмері қосылған және тіркелген жағдайда, бір рет қолданылатын парольді қолдану арқылы жүзеге асырады;</w:t>
      </w:r>
    </w:p>
    <w:p>
      <w:pPr>
        <w:spacing w:after="0"/>
        <w:ind w:left="0"/>
        <w:jc w:val="both"/>
      </w:pPr>
      <w:r>
        <w:rPr>
          <w:rFonts w:ascii="Times New Roman"/>
          <w:b w:val="false"/>
          <w:i w:val="false"/>
          <w:color w:val="000000"/>
          <w:sz w:val="28"/>
        </w:rPr>
        <w:t>
      2) 1 процесс – көрсетілетін қызметті алушы компьютерінің интернет-браузеріне электрондық цифрлық қолтаңбаны тіркеу куәлігін қоса тіркеу, мемлекеттік көрсетілетін қызметті алу үшін көрсетілетін қызметті алушының порталға парольді енгізуі процесі (авторизациялау процесі);</w:t>
      </w:r>
    </w:p>
    <w:p>
      <w:pPr>
        <w:spacing w:after="0"/>
        <w:ind w:left="0"/>
        <w:jc w:val="both"/>
      </w:pPr>
      <w:r>
        <w:rPr>
          <w:rFonts w:ascii="Times New Roman"/>
          <w:b w:val="false"/>
          <w:i w:val="false"/>
          <w:color w:val="000000"/>
          <w:sz w:val="28"/>
        </w:rPr>
        <w:t>
      3) 1 шарт – порталда логин, жеке сәйкестендіру нөмірі және пароль арқылы тіркелген көрсетілетін қызметті алушы туралы деректердің дұрыстығын тексеру;</w:t>
      </w:r>
    </w:p>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5) 3 процесс – көрсетілетін қызметті алушының порталда көрсетілетін қызметті таңдауы, қызмет көрсету үшін сұрау салу нысанын экранға шығару және көрсетілетін қызметті алушының қажетті құжаттарды электрондық нұсқада сұрау салудың нысанына тіркеу арқылы, оның құрылымы мен форматтық талаптарын ескере отырып, нысанды толтыруы (деректерді енгізу);</w:t>
      </w:r>
    </w:p>
    <w:p>
      <w:pPr>
        <w:spacing w:after="0"/>
        <w:ind w:left="0"/>
        <w:jc w:val="both"/>
      </w:pPr>
      <w:r>
        <w:rPr>
          <w:rFonts w:ascii="Times New Roman"/>
          <w:b w:val="false"/>
          <w:i w:val="false"/>
          <w:color w:val="000000"/>
          <w:sz w:val="28"/>
        </w:rPr>
        <w:t>
      6) 4 процесс – сұрау салуды куәландыру (қол қою) үшін көрсетілетін қызметті алушының электрондық цифрлық қолтаңбаны тіркеу куәлігін таңдауы;</w:t>
      </w:r>
    </w:p>
    <w:p>
      <w:pPr>
        <w:spacing w:after="0"/>
        <w:ind w:left="0"/>
        <w:jc w:val="both"/>
      </w:pPr>
      <w:r>
        <w:rPr>
          <w:rFonts w:ascii="Times New Roman"/>
          <w:b w:val="false"/>
          <w:i w:val="false"/>
          <w:color w:val="000000"/>
          <w:sz w:val="28"/>
        </w:rPr>
        <w:t>
      7) 2 шарт – порталда электрондық цифрлық қолтаңбаны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Жеке сәйкестендіру нөмірі және электрондық цифрлық қолтаңбаны тіркеу куәлігінде көрсетілген Жеке сәйкестендіру куәлігі арасындағы сәйкестендіру деректерінің сәйкес келуін тексеру;</w:t>
      </w:r>
    </w:p>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қолтаңбасының түпнұсқалылығының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9) 6 процесс – көрсетілетін қызметті алушының электрондық цифрлық қолтаңбасының көмегімен қызметті көрсетуге арналған сұрау салудың толтырылған нысанын (енгізілген деректерді) куәландыруы (қол қоюы);</w:t>
      </w:r>
    </w:p>
    <w:p>
      <w:pPr>
        <w:spacing w:after="0"/>
        <w:ind w:left="0"/>
        <w:jc w:val="both"/>
      </w:pPr>
      <w:r>
        <w:rPr>
          <w:rFonts w:ascii="Times New Roman"/>
          <w:b w:val="false"/>
          <w:i w:val="false"/>
          <w:color w:val="000000"/>
          <w:sz w:val="28"/>
        </w:rPr>
        <w:t>
      10) 7 процесс – ақпараттық жүйеде электрондық құжатты (көрсетілетін қызметті алушының сұрау салуын) тіркеу;</w:t>
      </w:r>
    </w:p>
    <w:p>
      <w:pPr>
        <w:spacing w:after="0"/>
        <w:ind w:left="0"/>
        <w:jc w:val="both"/>
      </w:pPr>
      <w:r>
        <w:rPr>
          <w:rFonts w:ascii="Times New Roman"/>
          <w:b w:val="false"/>
          <w:i w:val="false"/>
          <w:color w:val="000000"/>
          <w:sz w:val="28"/>
        </w:rPr>
        <w:t xml:space="preserve">
      11) 3 шарт – көрсетілетін қызметті берушінің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Республикасының заңнамасына сәйкес келуін тексеруі;</w:t>
      </w:r>
    </w:p>
    <w:p>
      <w:pPr>
        <w:spacing w:after="0"/>
        <w:ind w:left="0"/>
        <w:jc w:val="both"/>
      </w:pPr>
      <w:r>
        <w:rPr>
          <w:rFonts w:ascii="Times New Roman"/>
          <w:b w:val="false"/>
          <w:i w:val="false"/>
          <w:color w:val="000000"/>
          <w:sz w:val="28"/>
        </w:rPr>
        <w:t>
      12) 8 процесс – құжаттар топтамасының толық болмауына немесе олардың Қазақстан Республикасының заңнамасына сәйкес келмеуіне байланысты сұралған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13) 9 процесс – көрсетілетін қызметті алушының көрсетілетін қызметті берушінің уәкілетті тұлғасының электрондық цифрлық қолтаңбасымен қол қойылған мемлекеттік қызметті көрсету нәтижесін алу күні мен орны туралы хабарламаны алуы.</w:t>
      </w:r>
    </w:p>
    <w:p>
      <w:pPr>
        <w:spacing w:after="0"/>
        <w:ind w:left="0"/>
        <w:jc w:val="both"/>
      </w:pPr>
      <w:r>
        <w:rPr>
          <w:rFonts w:ascii="Times New Roman"/>
          <w:b w:val="false"/>
          <w:i w:val="false"/>
          <w:color w:val="000000"/>
          <w:sz w:val="28"/>
        </w:rPr>
        <w:t>
      Кызмет көрсету процесінде ақпараттық жүйелердің функционалдың өзара іс-қимыл диаграммасы регламенттің 1 қосымшасында келтірілген.</w:t>
      </w:r>
    </w:p>
    <w:p>
      <w:pPr>
        <w:spacing w:after="0"/>
        <w:ind w:left="0"/>
        <w:jc w:val="both"/>
      </w:pPr>
      <w:r>
        <w:rPr>
          <w:rFonts w:ascii="Times New Roman"/>
          <w:b w:val="false"/>
          <w:i w:val="false"/>
          <w:color w:val="000000"/>
          <w:sz w:val="28"/>
        </w:rPr>
        <w:t>
      Мемлекеттік қызметті қөрсету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сондай-ақ мемлекеттік қызметті көрсету процесінде ақпараттық жүйелерді пайдалану тәртібінің сипаттамасы осы регламенттің 2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іс-қимыл диаграммасы</w:t>
      </w:r>
    </w:p>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"Неке қиюды (ерлі-зайыптылықты)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тіркеу, оның ішінде азаматтық хал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актілері жазбаларына өзгерістер,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толықтырулар мен түзетулер енгізу"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 мемлекеттік қызметін</w:t>
      </w:r>
      <w:r>
        <w:br/>
      </w:r>
      <w:r>
        <w:rPr>
          <w:rFonts w:ascii="Times New Roman"/>
          <w:b/>
          <w:i w:val="false"/>
          <w:color w:val="000000"/>
        </w:rPr>
        <w:t>көрсету бизнес-процестерінің анықтамалығы</w:t>
      </w:r>
    </w:p>
    <w:p>
      <w:pPr>
        <w:spacing w:after="0"/>
        <w:ind w:left="0"/>
        <w:jc w:val="both"/>
      </w:pPr>
      <w:r>
        <w:rPr>
          <w:rFonts w:ascii="Times New Roman"/>
          <w:b w:val="false"/>
          <w:i w:val="false"/>
          <w:color w:val="000000"/>
          <w:sz w:val="28"/>
        </w:rPr>
        <w:t>
      1) Көрсетілетін қызметті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Портал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993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993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23 қарашадағы</w:t>
            </w:r>
            <w:r>
              <w:br/>
            </w:r>
            <w:r>
              <w:rPr>
                <w:rFonts w:ascii="Times New Roman"/>
                <w:b w:val="false"/>
                <w:i w:val="false"/>
                <w:color w:val="000000"/>
                <w:sz w:val="20"/>
              </w:rPr>
              <w:t>№ 4/646 қаулысымен бекітілді</w:t>
            </w:r>
          </w:p>
        </w:tc>
      </w:tr>
    </w:tbl>
    <w:bookmarkStart w:name="z17" w:id="11"/>
    <w:p>
      <w:pPr>
        <w:spacing w:after="0"/>
        <w:ind w:left="0"/>
        <w:jc w:val="left"/>
      </w:pPr>
      <w:r>
        <w:rPr>
          <w:rFonts w:ascii="Times New Roman"/>
          <w:b/>
          <w:i w:val="false"/>
          <w:color w:val="000000"/>
        </w:rPr>
        <w:t xml:space="preserve"> "Азаматтық хал актілерін тіркеу туралы қайталама куәліктер немесе</w:t>
      </w:r>
      <w:r>
        <w:br/>
      </w:r>
      <w:r>
        <w:rPr>
          <w:rFonts w:ascii="Times New Roman"/>
          <w:b/>
          <w:i w:val="false"/>
          <w:color w:val="000000"/>
        </w:rPr>
        <w:t>анықтамалар беру" мемлекеттік көрсетілетін қызмет регламенті</w:t>
      </w:r>
    </w:p>
    <w:bookmarkEnd w:id="11"/>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08.01.2018 № 1/5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мемлекеттік көрсетілетін қызметін (бұдан әрі – мемлекеттік көрсетілетін қызмет) Алматы қаласының әкімдігі Алматы қаласы аудандары әкімдері аппараттарының азаматтық хал актілерін тіркеу бөлімдері (бұдан әрі – көрсетілетін қызметті беруші) арқылы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мынадай баламалы негізде:</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Шетелден азаматтық хал актілерін тіркеу туралы қайталама куәліктерді немесе анықтамаларды сұратып алдырған кезде көрсетілетін қызметті берушіге жүгіну қажет.</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актілерін тіркеу туралы қайталама куәліктер немесе анықтамалар беру" мемлекеттік көрсетілетін қызмет стандартының (бұдан әрі – Стандарт) негізінде ұсынылады.</w:t>
      </w:r>
    </w:p>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p>
      <w:pPr>
        <w:spacing w:after="0"/>
        <w:ind w:left="0"/>
        <w:jc w:val="both"/>
      </w:pPr>
      <w:r>
        <w:rPr>
          <w:rFonts w:ascii="Times New Roman"/>
          <w:b w:val="false"/>
          <w:i w:val="false"/>
          <w:color w:val="000000"/>
          <w:sz w:val="28"/>
        </w:rPr>
        <w:t>
      3. Мемлекеттік қызметті көрсету нәтижесі:</w:t>
      </w:r>
    </w:p>
    <w:p>
      <w:pPr>
        <w:spacing w:after="0"/>
        <w:ind w:left="0"/>
        <w:jc w:val="both"/>
      </w:pPr>
      <w:r>
        <w:rPr>
          <w:rFonts w:ascii="Times New Roman"/>
          <w:b w:val="false"/>
          <w:i w:val="false"/>
          <w:color w:val="000000"/>
          <w:sz w:val="28"/>
        </w:rPr>
        <w:t>
      1) Мемлекеттік корпорацияда – азаматтық хал актілерін тіркеу туралы қайталама куәлікті не анықтаманы немесе мемлекеттік қызмет көрсетуден бас тарту туралы дәлелді жауапты жеке басын куәландыратын құжатын көрсеткен кезде, мемлекеттік көрсетілетін қызмет стандартында көзделген жағдайларда және негіздер бойынша қағаз жеткізгіште беру;</w:t>
      </w:r>
    </w:p>
    <w:p>
      <w:pPr>
        <w:spacing w:after="0"/>
        <w:ind w:left="0"/>
        <w:jc w:val="both"/>
      </w:pPr>
      <w:r>
        <w:rPr>
          <w:rFonts w:ascii="Times New Roman"/>
          <w:b w:val="false"/>
          <w:i w:val="false"/>
          <w:color w:val="000000"/>
          <w:sz w:val="28"/>
        </w:rPr>
        <w:t>
      2) порталда:</w:t>
      </w:r>
    </w:p>
    <w:p>
      <w:pPr>
        <w:spacing w:after="0"/>
        <w:ind w:left="0"/>
        <w:jc w:val="both"/>
      </w:pPr>
      <w:r>
        <w:rPr>
          <w:rFonts w:ascii="Times New Roman"/>
          <w:b w:val="false"/>
          <w:i w:val="false"/>
          <w:color w:val="000000"/>
          <w:sz w:val="28"/>
        </w:rPr>
        <w:t>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куәландырылған электрондық өтініштің қабылданғаны туралы хабарлама не мемлекеттік көрсетілетін қызмет стандартында көзделген жағдайларда және негіздер бойынша мемлекеттік қызмет көрсетуден бас тарту туралы электрондық құжат нысанындағы дәлелді жауап;</w:t>
      </w:r>
    </w:p>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электрондық цифрлық қолтаңбасымен куәландырылған азаматтық хал актілерін тіркеу туралы анықтамалар алу.</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ақылы/тегін түрде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қоса тіркей отырып, Стандарттың </w:t>
      </w:r>
      <w:r>
        <w:rPr>
          <w:rFonts w:ascii="Times New Roman"/>
          <w:b w:val="false"/>
          <w:i w:val="false"/>
          <w:color w:val="000000"/>
          <w:sz w:val="28"/>
        </w:rPr>
        <w:t>1 қосымшасына</w:t>
      </w:r>
      <w:r>
        <w:rPr>
          <w:rFonts w:ascii="Times New Roman"/>
          <w:b w:val="false"/>
          <w:i w:val="false"/>
          <w:color w:val="000000"/>
          <w:sz w:val="28"/>
        </w:rPr>
        <w:t xml:space="preserve"> қосымшасына сәйкес өтініш болып табылады.</w:t>
      </w:r>
    </w:p>
    <w:p>
      <w:pPr>
        <w:spacing w:after="0"/>
        <w:ind w:left="0"/>
        <w:jc w:val="both"/>
      </w:pPr>
      <w:r>
        <w:rPr>
          <w:rFonts w:ascii="Times New Roman"/>
          <w:b w:val="false"/>
          <w:i w:val="false"/>
          <w:color w:val="000000"/>
          <w:sz w:val="28"/>
        </w:rPr>
        <w:t>
      5. Мемлекеттік қызметті көрсету процесіндегі рәсімдердің (іс-қимылдардың) мазмұны:</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оны көрсетілетін қызметті беруші басшысының қарауына беруі, 15 (он бес) минут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1 (бір) сағат ішінде;</w:t>
      </w:r>
    </w:p>
    <w:p>
      <w:pPr>
        <w:spacing w:after="0"/>
        <w:ind w:left="0"/>
        <w:jc w:val="both"/>
      </w:pPr>
      <w:r>
        <w:rPr>
          <w:rFonts w:ascii="Times New Roman"/>
          <w:b w:val="false"/>
          <w:i w:val="false"/>
          <w:color w:val="000000"/>
          <w:sz w:val="28"/>
        </w:rPr>
        <w:t xml:space="preserve">
      3) жауапты орындаушының ұсынылған құжаттарды қарауы, олардың толықтығы және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өзге де нормативтік құқықтық актілерге сәйкес келуі тұрғысынан тексеруі және талдауы;</w:t>
      </w:r>
    </w:p>
    <w:p>
      <w:pPr>
        <w:spacing w:after="0"/>
        <w:ind w:left="0"/>
        <w:jc w:val="both"/>
      </w:pPr>
      <w:r>
        <w:rPr>
          <w:rFonts w:ascii="Times New Roman"/>
          <w:b w:val="false"/>
          <w:i w:val="false"/>
          <w:color w:val="000000"/>
          <w:sz w:val="28"/>
        </w:rPr>
        <w:t>
      4) жауапты орындаушының ақпараттық жүйеде акт жазбасын қалыптастыруы және мемлекеттік қызметті көрсету нәтижесін дайындауы, көрсетілетін қызметті берушінің басшысына қол қоюға беруі, 3 (үш) сағат ішінде;</w:t>
      </w:r>
    </w:p>
    <w:p>
      <w:pPr>
        <w:spacing w:after="0"/>
        <w:ind w:left="0"/>
        <w:jc w:val="both"/>
      </w:pPr>
      <w:r>
        <w:rPr>
          <w:rFonts w:ascii="Times New Roman"/>
          <w:b w:val="false"/>
          <w:i w:val="false"/>
          <w:color w:val="000000"/>
          <w:sz w:val="28"/>
        </w:rPr>
        <w:t>
      5) көрсетілетін қызметті беруші басшысының мемлекеттік қызметті көрсету нәтижесіне қол қоюы және көрсетілетін қызметті берушінің кеңсесіне жолдауы, 1 (бір) сағат ішінде;</w:t>
      </w:r>
    </w:p>
    <w:p>
      <w:pPr>
        <w:spacing w:after="0"/>
        <w:ind w:left="0"/>
        <w:jc w:val="both"/>
      </w:pPr>
      <w:r>
        <w:rPr>
          <w:rFonts w:ascii="Times New Roman"/>
          <w:b w:val="false"/>
          <w:i w:val="false"/>
          <w:color w:val="000000"/>
          <w:sz w:val="28"/>
        </w:rPr>
        <w:t>
      6) көрсетілетін қызметті беруші кеңсесінің мемлекеттік қызметті көрсету нәтижесін Мемлекеттік корпорацияға немесе порталға жолдауы, 15 (он бес) минут ішінде.</w:t>
      </w:r>
    </w:p>
    <w:p>
      <w:pPr>
        <w:spacing w:after="0"/>
        <w:ind w:left="0"/>
        <w:jc w:val="both"/>
      </w:pPr>
      <w:r>
        <w:rPr>
          <w:rFonts w:ascii="Times New Roman"/>
          <w:b w:val="false"/>
          <w:i w:val="false"/>
          <w:color w:val="000000"/>
          <w:sz w:val="28"/>
        </w:rPr>
        <w:t>
      6. Келесі рәсімді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жүйеде қалыптастырылған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корпорацияға немесе порталға жолданған мемлекеттік қызметті көрсету нәтижесі.</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xml:space="preserve">
      8. Мемлекеттік көрсетілетін қызметті ұсыну процесінде рәсімдердің келесі реттілігі жүзеге асырылады: </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оған қоса берілген құжаттарды қабылдайды, оларды тіркейді және көрсетілетін қызметті берушінің басшысына қарауға береді, 15 (он бес)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1 (бір) сағат ішінде;</w:t>
      </w:r>
    </w:p>
    <w:p>
      <w:pPr>
        <w:spacing w:after="0"/>
        <w:ind w:left="0"/>
        <w:jc w:val="both"/>
      </w:pPr>
      <w:r>
        <w:rPr>
          <w:rFonts w:ascii="Times New Roman"/>
          <w:b w:val="false"/>
          <w:i w:val="false"/>
          <w:color w:val="000000"/>
          <w:sz w:val="28"/>
        </w:rPr>
        <w:t xml:space="preserve">
      3) жауапты орындаушы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 – 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және өзге де нормативтік құқықтық актілерге сәйкес келуін тексереді және талдау жүргізеді:</w:t>
      </w:r>
    </w:p>
    <w:p>
      <w:pPr>
        <w:spacing w:after="0"/>
        <w:ind w:left="0"/>
        <w:jc w:val="both"/>
      </w:pPr>
      <w:r>
        <w:rPr>
          <w:rFonts w:ascii="Times New Roman"/>
          <w:b w:val="false"/>
          <w:i w:val="false"/>
          <w:color w:val="000000"/>
          <w:sz w:val="28"/>
        </w:rPr>
        <w:t>
      2008 жылдан бастап Қазақстан Республикасының аумағында азаматтық хал актілерін тіркеу кезінде ("Азаматтық хал актілерін жазу" тіркеу пункті" ақпараттық жүйесі қызмет еткен сәтінен бастап) анықтамаларды электрондық форматта беру – 2 (екі) сағат ішінде;</w:t>
      </w:r>
    </w:p>
    <w:p>
      <w:pPr>
        <w:spacing w:after="0"/>
        <w:ind w:left="0"/>
        <w:jc w:val="both"/>
      </w:pPr>
      <w:r>
        <w:rPr>
          <w:rFonts w:ascii="Times New Roman"/>
          <w:b w:val="false"/>
          <w:i w:val="false"/>
          <w:color w:val="000000"/>
          <w:sz w:val="28"/>
        </w:rPr>
        <w:t>
      ақпараттық жүйеде акт жазбаларының электронды нұсқасы болған жағдайда және тіркеуші органның архивінде азаматтық хал актісі болған жағдайда - 4 (төрт) жұмыс күні ішінде. Басқа тіркеуші органға сұрау салуды жолдау қажет болған жағдайда, мемлекеттік қызметті көрсету мерзімі көрсетілетін қызметті алушыны 3 (үш) күнтізбелік күн ішінде хабардар ете отырып, 30 (отыз) күнтізбелік күнге дейін ұзартылады;</w:t>
      </w:r>
    </w:p>
    <w:p>
      <w:pPr>
        <w:spacing w:after="0"/>
        <w:ind w:left="0"/>
        <w:jc w:val="both"/>
      </w:pPr>
      <w:r>
        <w:rPr>
          <w:rFonts w:ascii="Times New Roman"/>
          <w:b w:val="false"/>
          <w:i w:val="false"/>
          <w:color w:val="000000"/>
          <w:sz w:val="28"/>
        </w:rPr>
        <w:t>
      азаматтық хал актісін басқа тіркеуші органда тіркеген кезде – 30 (отыз) күнтізбелік күн.</w:t>
      </w:r>
    </w:p>
    <w:p>
      <w:pPr>
        <w:spacing w:after="0"/>
        <w:ind w:left="0"/>
        <w:jc w:val="both"/>
      </w:pPr>
      <w:r>
        <w:rPr>
          <w:rFonts w:ascii="Times New Roman"/>
          <w:b w:val="false"/>
          <w:i w:val="false"/>
          <w:color w:val="000000"/>
          <w:sz w:val="28"/>
        </w:rPr>
        <w:t>
      4) ұсынылған құжаттарды тексергеннен және талдағаннан кейін жауапты орындаушы ақпараттық жүйеде акт жазбасын қалыптастырады, мемлекеттік қызметті көрсету нәтижесін әзірлейді және 3 (үш) сағат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1 (бір) сағат ішінде көрсетілетін қызметті берушінің кеңсесіне береді;</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қызметті көрсету нәтижесін Мемлекеттік корпорацияға немесе порталға жолдайды, 15 (он бес) минут ішінде.</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қызметті көрсету процесінде ақпараттық жүйелерді пайдалану тәртібінің сипаттамасы</w:t>
      </w:r>
    </w:p>
    <w:p>
      <w:pPr>
        <w:spacing w:after="0"/>
        <w:ind w:left="0"/>
        <w:jc w:val="both"/>
      </w:pPr>
      <w:r>
        <w:rPr>
          <w:rFonts w:ascii="Times New Roman"/>
          <w:b w:val="false"/>
          <w:i w:val="false"/>
          <w:color w:val="000000"/>
          <w:sz w:val="28"/>
        </w:rPr>
        <w:t>
      9. Мемлекеттік қызметті көрсетуге қажетті құжаттарды Мемлекеттік корпорация арқылы қабылдаған кезде Мемлекеттік корпорацияның қызметкері ұсынылған құжаттардың толықтығын тексереді. Көрсетілетін қызметті алушыға тиісті құжаттарды қабылдағаны туралы қолхат береді, 15 (он бес) минуттан аспайды.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көзделеген тізбеге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көрсетілетін қызметті берушіге 1 (бір) жұмыс күні ішінде жолданады.</w:t>
      </w:r>
    </w:p>
    <w:p>
      <w:pPr>
        <w:spacing w:after="0"/>
        <w:ind w:left="0"/>
        <w:jc w:val="both"/>
      </w:pPr>
      <w:r>
        <w:rPr>
          <w:rFonts w:ascii="Times New Roman"/>
          <w:b w:val="false"/>
          <w:i w:val="false"/>
          <w:color w:val="000000"/>
          <w:sz w:val="28"/>
        </w:rPr>
        <w:t>
      Көрсетілетін қызметті беруші құжаттарды толықтығы және заңнамаға сәйкес келуі тұрғысынан қарайды, мемлекеттік қызметті көрсету нәтижесін әзірлейді және оларды Мемлекеттік корпорацияға жолдайды.</w:t>
      </w:r>
    </w:p>
    <w:p>
      <w:pPr>
        <w:spacing w:after="0"/>
        <w:ind w:left="0"/>
        <w:jc w:val="both"/>
      </w:pPr>
      <w:r>
        <w:rPr>
          <w:rFonts w:ascii="Times New Roman"/>
          <w:b w:val="false"/>
          <w:i w:val="false"/>
          <w:color w:val="000000"/>
          <w:sz w:val="28"/>
        </w:rPr>
        <w:t>
      Мемлекеттік көрсетілетін қызмет нәтижесін беру көрсетілетін қызметті алушының (не нотариалды куәландырылған сенімхат бойынша өкілінің) жеке куәлігін ұсынған кезде қолхат негізінде Мемлекеттік корпорацияда жүзеге асырылады.</w:t>
      </w:r>
    </w:p>
    <w:p>
      <w:pPr>
        <w:spacing w:after="0"/>
        <w:ind w:left="0"/>
        <w:jc w:val="both"/>
      </w:pPr>
      <w:r>
        <w:rPr>
          <w:rFonts w:ascii="Times New Roman"/>
          <w:b w:val="false"/>
          <w:i w:val="false"/>
          <w:color w:val="000000"/>
          <w:sz w:val="28"/>
        </w:rPr>
        <w:t>
      10. Портал арқылы мемлекеттік қызметті көрсету кезінде жүгіну және рәсімдер (іс–қимылдар) реттілігінің тәртібі осы регламенттің 1 қосымшасында келтірілген:</w:t>
      </w:r>
    </w:p>
    <w:p>
      <w:pPr>
        <w:spacing w:after="0"/>
        <w:ind w:left="0"/>
        <w:jc w:val="both"/>
      </w:pPr>
      <w:r>
        <w:rPr>
          <w:rFonts w:ascii="Times New Roman"/>
          <w:b w:val="false"/>
          <w:i w:val="false"/>
          <w:color w:val="000000"/>
          <w:sz w:val="28"/>
        </w:rPr>
        <w:t>
      1) көрсетілетін қызметті алушы порталда тіркелуді өзінің электрондық цифрлық қолтаңбаны тіркеу куәлігінің көмегімен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қолданылатын парольді қолдану арқылы жүзеге асырады;</w:t>
      </w:r>
    </w:p>
    <w:p>
      <w:pPr>
        <w:spacing w:after="0"/>
        <w:ind w:left="0"/>
        <w:jc w:val="both"/>
      </w:pPr>
      <w:r>
        <w:rPr>
          <w:rFonts w:ascii="Times New Roman"/>
          <w:b w:val="false"/>
          <w:i w:val="false"/>
          <w:color w:val="000000"/>
          <w:sz w:val="28"/>
        </w:rPr>
        <w:t>
      2) 1 процесс – көрсетілетін қызметті алушы компьютерінің интернет-браузеріне электрондық цифрлық қолтаңбаны тіркеу куәлігін қоса тіркеу, мемлекеттік көрсетілетін қызметті алу үшін көрсетілетін қызметті алушының порталға парольді енгізу процесі (авторизациялау процесі);</w:t>
      </w:r>
    </w:p>
    <w:p>
      <w:pPr>
        <w:spacing w:after="0"/>
        <w:ind w:left="0"/>
        <w:jc w:val="both"/>
      </w:pPr>
      <w:r>
        <w:rPr>
          <w:rFonts w:ascii="Times New Roman"/>
          <w:b w:val="false"/>
          <w:i w:val="false"/>
          <w:color w:val="000000"/>
          <w:sz w:val="28"/>
        </w:rPr>
        <w:t>
      3) 1 шарт – порталда логин, жеке сәйкестендіру нөмірі және пароль арқылы тіркелген көрсетілетін қызметті алушы туралы деректердің дұрыстығын тексеру;</w:t>
      </w:r>
    </w:p>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5) 3 процесс – көрсетілетін қызметті алушының порталда көрсетілген қызметті таңдауы, қызмет көрсету үшін сұрау салу нысанын экранға шығару және көрсетілетін қызметті алушының қажетті құжаттарды электрондық нұсқада тіркеу арқылы, оның құрылымы мен форматтық талаптарын ескере отырып, нысанды толтыруы (деректерді енгізу);</w:t>
      </w:r>
    </w:p>
    <w:p>
      <w:pPr>
        <w:spacing w:after="0"/>
        <w:ind w:left="0"/>
        <w:jc w:val="both"/>
      </w:pPr>
      <w:r>
        <w:rPr>
          <w:rFonts w:ascii="Times New Roman"/>
          <w:b w:val="false"/>
          <w:i w:val="false"/>
          <w:color w:val="000000"/>
          <w:sz w:val="28"/>
        </w:rPr>
        <w:t>
      6) 4 процесс – сұрау салуды куәландыру (қол қою) үшін көрсетілетін қызметті алушының электрондық цифрлық қолтаңбаны тіркеу куәлігін таңдауы;</w:t>
      </w:r>
    </w:p>
    <w:p>
      <w:pPr>
        <w:spacing w:after="0"/>
        <w:ind w:left="0"/>
        <w:jc w:val="both"/>
      </w:pPr>
      <w:r>
        <w:rPr>
          <w:rFonts w:ascii="Times New Roman"/>
          <w:b w:val="false"/>
          <w:i w:val="false"/>
          <w:color w:val="000000"/>
          <w:sz w:val="28"/>
        </w:rPr>
        <w:t>
      7) 2 шарт – порталда электрондық цифрлық қолтаңбаны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Жеке сәйкестендіру нөмірі және электрондық цифрлық қолтаңбаның тіркеу куәлігінде көрсетілген Жеке сәйкестендіру нөмірі арасындағы сәйкестендіру деректерінің сәйкес келуін тексеру;</w:t>
      </w:r>
    </w:p>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қолтаңбасының түпнұсқалылығының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9) 6 процесс – көрсетілетін қызметті алушының электрондық цифрлық қолтаңбасының көмегімен қызметті көрсетуге арналған сұрау салудың толтырылған нысанын (енгізілген деректерді) куәландыруы (қол қоюы);</w:t>
      </w:r>
    </w:p>
    <w:p>
      <w:pPr>
        <w:spacing w:after="0"/>
        <w:ind w:left="0"/>
        <w:jc w:val="both"/>
      </w:pPr>
      <w:r>
        <w:rPr>
          <w:rFonts w:ascii="Times New Roman"/>
          <w:b w:val="false"/>
          <w:i w:val="false"/>
          <w:color w:val="000000"/>
          <w:sz w:val="28"/>
        </w:rPr>
        <w:t>
      10) 7 процесс – ақпараттық жүйеде электрондық құжатты (көрсетілетін қызметті алушының сұрау салуын) тіркеу;</w:t>
      </w:r>
    </w:p>
    <w:p>
      <w:pPr>
        <w:spacing w:after="0"/>
        <w:ind w:left="0"/>
        <w:jc w:val="both"/>
      </w:pPr>
      <w:r>
        <w:rPr>
          <w:rFonts w:ascii="Times New Roman"/>
          <w:b w:val="false"/>
          <w:i w:val="false"/>
          <w:color w:val="000000"/>
          <w:sz w:val="28"/>
        </w:rPr>
        <w:t xml:space="preserve">
      11) 3 шарт – көрсетілетін қызметті берушінің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Республикасының заңнамасына сәйкес келуін тексеруі;</w:t>
      </w:r>
    </w:p>
    <w:p>
      <w:pPr>
        <w:spacing w:after="0"/>
        <w:ind w:left="0"/>
        <w:jc w:val="both"/>
      </w:pPr>
      <w:r>
        <w:rPr>
          <w:rFonts w:ascii="Times New Roman"/>
          <w:b w:val="false"/>
          <w:i w:val="false"/>
          <w:color w:val="000000"/>
          <w:sz w:val="28"/>
        </w:rPr>
        <w:t>
      12) 8 процесс – құжаттар топтамасының толық болмауына немесе олардың Қазақстан Республикасының заңнамасына сәйкес келмеуіне байланысты сұралған қызмет көрсетуден бас тарту туралы хабарламаны қалыптастыру;</w:t>
      </w:r>
    </w:p>
    <w:p>
      <w:pPr>
        <w:spacing w:after="0"/>
        <w:ind w:left="0"/>
        <w:jc w:val="both"/>
      </w:pPr>
      <w:r>
        <w:rPr>
          <w:rFonts w:ascii="Times New Roman"/>
          <w:b w:val="false"/>
          <w:i w:val="false"/>
          <w:color w:val="000000"/>
          <w:sz w:val="28"/>
        </w:rPr>
        <w:t xml:space="preserve">
      13) 9 процесс – көрсетілетін қызметті алушының көрсетілетін қызметті берушінің уәкілетті тұлғасының электрондық цифрлық қолтаңбасымен қол қойылған мемлекеттік қызметті көрсету нәтижесін алу күні мен орны туралы хабарламаны алуы. </w:t>
      </w:r>
    </w:p>
    <w:p>
      <w:pPr>
        <w:spacing w:after="0"/>
        <w:ind w:left="0"/>
        <w:jc w:val="both"/>
      </w:pPr>
      <w:r>
        <w:rPr>
          <w:rFonts w:ascii="Times New Roman"/>
          <w:b w:val="false"/>
          <w:i w:val="false"/>
          <w:color w:val="000000"/>
          <w:sz w:val="28"/>
        </w:rPr>
        <w:t>
      Қызмет көрсету процесінде ақпараттық жүйелердің функционалдық өзара іс–қимыл диаграммасы осы регламенттің 1 қосымшасында келтірілген.</w:t>
      </w:r>
    </w:p>
    <w:p>
      <w:pPr>
        <w:spacing w:after="0"/>
        <w:ind w:left="0"/>
        <w:jc w:val="both"/>
      </w:pPr>
      <w:r>
        <w:rPr>
          <w:rFonts w:ascii="Times New Roman"/>
          <w:b w:val="false"/>
          <w:i w:val="false"/>
          <w:color w:val="000000"/>
          <w:sz w:val="28"/>
        </w:rPr>
        <w:t>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2 қосымшасына сәйкес мемлекеттік қызмет көрсету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көрсетілген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 функционалдық өзара іс-қимыл диаграммасы</w:t>
      </w:r>
    </w:p>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"Азаматтық хал актілерін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тіркеу туралы қайталама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куәліктер немесе анықтамалар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беру" мемлекеттік көрсетілетін қызмет регламентіне 2 қосымша</w:t>
            </w:r>
          </w:p>
        </w:tc>
      </w:tr>
    </w:tbl>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қызметін көрсету бизнес-процесінің анықтамалығы</w:t>
      </w:r>
    </w:p>
    <w:p>
      <w:pPr>
        <w:spacing w:after="0"/>
        <w:ind w:left="0"/>
        <w:jc w:val="both"/>
      </w:pPr>
      <w:r>
        <w:rPr>
          <w:rFonts w:ascii="Times New Roman"/>
          <w:b w:val="false"/>
          <w:i w:val="false"/>
          <w:color w:val="000000"/>
          <w:sz w:val="28"/>
        </w:rPr>
        <w:t>
      1)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073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073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Портал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914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23 қарашадағы</w:t>
            </w:r>
            <w:r>
              <w:br/>
            </w:r>
            <w:r>
              <w:rPr>
                <w:rFonts w:ascii="Times New Roman"/>
                <w:b w:val="false"/>
                <w:i w:val="false"/>
                <w:color w:val="000000"/>
                <w:sz w:val="20"/>
              </w:rPr>
              <w:t>№ 4/646 қаулысымен</w:t>
            </w:r>
            <w:r>
              <w:br/>
            </w:r>
            <w:r>
              <w:rPr>
                <w:rFonts w:ascii="Times New Roman"/>
                <w:b w:val="false"/>
                <w:i w:val="false"/>
                <w:color w:val="000000"/>
                <w:sz w:val="20"/>
              </w:rPr>
              <w:t>бекітілді</w:t>
            </w:r>
          </w:p>
        </w:tc>
      </w:tr>
    </w:tbl>
    <w:bookmarkStart w:name="z21" w:id="12"/>
    <w:p>
      <w:pPr>
        <w:spacing w:after="0"/>
        <w:ind w:left="0"/>
        <w:jc w:val="left"/>
      </w:pPr>
      <w:r>
        <w:rPr>
          <w:rFonts w:ascii="Times New Roman"/>
          <w:b/>
          <w:i w:val="false"/>
          <w:color w:val="000000"/>
        </w:rPr>
        <w:t xml:space="preserve"> "Әке болуды анықтауды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12"/>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08.01.2018 № 1/5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Алматы қаласының әкімдігі Алматы қаласы аудандары әкімдері аппараттарының азаматтық хал актілерін тіркеу бөлімдері (бұдан әрі – көрсетілетін қызметті беруші) арқылы көрсетеді.</w:t>
      </w:r>
    </w:p>
    <w:p>
      <w:pPr>
        <w:spacing w:after="0"/>
        <w:ind w:left="0"/>
        <w:jc w:val="both"/>
      </w:pPr>
      <w:r>
        <w:rPr>
          <w:rFonts w:ascii="Times New Roman"/>
          <w:b w:val="false"/>
          <w:i w:val="false"/>
          <w:color w:val="000000"/>
          <w:sz w:val="28"/>
        </w:rPr>
        <w:t>
      Өтініші қабылдау және мемлекеттік қызметті көрсету нәтижесін беру көрсетілетін қызметті берушінің кеңсесі арқылы жүзеге асырылады.</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негізінде беріледі.</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 жеке басын куәландыратын құжатты көрсеткен кезде қағаз жеткізгіштегі әке болуды анықтау туралы куәлік, туу туралы куәлік (туу туралы акт жазбасына өзгерістер енгізілген жағдайда), енгізілген өзгерістермен, толықтырулармен және түзетулермен әке болуды анықтау туралы қайталама куәлік не мемлекеттік көрсетілетін қызмет стандартында көзделеген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ақылы/тегін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қоса тіркей отырып, Стандарттың </w:t>
      </w:r>
      <w:r>
        <w:rPr>
          <w:rFonts w:ascii="Times New Roman"/>
          <w:b w:val="false"/>
          <w:i w:val="false"/>
          <w:color w:val="000000"/>
          <w:sz w:val="28"/>
        </w:rPr>
        <w:t>1 – 4 қосымшаларына</w:t>
      </w:r>
      <w:r>
        <w:rPr>
          <w:rFonts w:ascii="Times New Roman"/>
          <w:b w:val="false"/>
          <w:i w:val="false"/>
          <w:color w:val="000000"/>
          <w:sz w:val="28"/>
        </w:rPr>
        <w:t xml:space="preserve"> сәйкес өтініші болып табылады.</w:t>
      </w:r>
    </w:p>
    <w:p>
      <w:pPr>
        <w:spacing w:after="0"/>
        <w:ind w:left="0"/>
        <w:jc w:val="both"/>
      </w:pPr>
      <w:r>
        <w:rPr>
          <w:rFonts w:ascii="Times New Roman"/>
          <w:b w:val="false"/>
          <w:i w:val="false"/>
          <w:color w:val="000000"/>
          <w:sz w:val="28"/>
        </w:rPr>
        <w:t>
      5. Мемлекеттік қызметті көрсету процесіндегі рәсімдердің (іс-қимылдардың) мазмұны:</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көрсетілетін қызметті беруші басшысының қарауына беруі, 20 (жиырма) минут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1 (бір) сағат ішінде;</w:t>
      </w:r>
    </w:p>
    <w:p>
      <w:pPr>
        <w:spacing w:after="0"/>
        <w:ind w:left="0"/>
        <w:jc w:val="both"/>
      </w:pPr>
      <w:r>
        <w:rPr>
          <w:rFonts w:ascii="Times New Roman"/>
          <w:b w:val="false"/>
          <w:i w:val="false"/>
          <w:color w:val="000000"/>
          <w:sz w:val="28"/>
        </w:rPr>
        <w:t xml:space="preserve">
      3) жауапты орындаушының ұсынылған құжаттарды қарауы, толықтығы және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өзге де нормативтік құқықтық актілерге сәйкес келуі тұрғысынан қарауы, тексеруі және талдауы: әке болуды анықтауды тіркеу туралы өтініш – 2 (екі) сағат ішінде; азаматтық хал актісінің жазбасына өзгерістер, толықтырулар мен түзетулер енгізу туралы өтініш – 7 (жеті) жұмыс күні ішінде;</w:t>
      </w:r>
    </w:p>
    <w:p>
      <w:pPr>
        <w:spacing w:after="0"/>
        <w:ind w:left="0"/>
        <w:jc w:val="both"/>
      </w:pPr>
      <w:r>
        <w:rPr>
          <w:rFonts w:ascii="Times New Roman"/>
          <w:b w:val="false"/>
          <w:i w:val="false"/>
          <w:color w:val="000000"/>
          <w:sz w:val="28"/>
        </w:rPr>
        <w:t>
      4) жауапты орындаушының "Азаматтық хал актісін жазу" тіркеу пункті" ақпараттық жүйесінде (бұдан әрі – ақпараттық жүйе) акт жазбасын қалыптастыруы, тіркеуді жүзеге асыруы және мемлекеттік қызметті көрсету нәтижесін дайындауы, көрсетілетін қызметті берушінің басшысына қол қоюға жолдауы, 3 (үш) сағат ішінде;</w:t>
      </w:r>
    </w:p>
    <w:p>
      <w:pPr>
        <w:spacing w:after="0"/>
        <w:ind w:left="0"/>
        <w:jc w:val="both"/>
      </w:pPr>
      <w:r>
        <w:rPr>
          <w:rFonts w:ascii="Times New Roman"/>
          <w:b w:val="false"/>
          <w:i w:val="false"/>
          <w:color w:val="000000"/>
          <w:sz w:val="28"/>
        </w:rPr>
        <w:t>
      5) көрсетілетін қызметті беруші басшысының мемлекеттік қызметті көрсету нәтижесіне қол қоюы және көрсетілетін қызметті берушінің кеңсесіне жолдауы, 1 (бір) сағат ішінде;</w:t>
      </w:r>
    </w:p>
    <w:p>
      <w:pPr>
        <w:spacing w:after="0"/>
        <w:ind w:left="0"/>
        <w:jc w:val="both"/>
      </w:pPr>
      <w:r>
        <w:rPr>
          <w:rFonts w:ascii="Times New Roman"/>
          <w:b w:val="false"/>
          <w:i w:val="false"/>
          <w:color w:val="000000"/>
          <w:sz w:val="28"/>
        </w:rPr>
        <w:t>
      6) көрсетілетін қызметті беруші кеңсесінің көрсетілетін қызметті алушыға мемлекеттік қызметті көрсету нәтижесін беруі, 20 (жиырма) минут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жасау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күнтiзбелiк күннен аспайтын уақытқа ұзартылады.</w:t>
      </w:r>
    </w:p>
    <w:p>
      <w:pPr>
        <w:spacing w:after="0"/>
        <w:ind w:left="0"/>
        <w:jc w:val="both"/>
      </w:pPr>
      <w:r>
        <w:rPr>
          <w:rFonts w:ascii="Times New Roman"/>
          <w:b w:val="false"/>
          <w:i w:val="false"/>
          <w:color w:val="000000"/>
          <w:sz w:val="28"/>
        </w:rPr>
        <w:t>
      6. Келесі рәсімді орындауды бастау үшін негіз болатын мемлекеттік қызметті көрсету бойынша рәсімдердің (іс-қимылдардың) нәтижелері: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жүйеде қалыптастырылған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қызметті көрсету нәтижесін көрсетілетін қызметті алушыға беру немесе көрсетілетін қызметті берушіге жолдау.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қызметті көрсету процесінде рәсімдердің келесі реттілігі жүзеге асырылады:</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қоса берілген құжаттарды қабылдайды, оларды тіркейді және көрсетілетін қызметті берушінің басшысына қарауға жолдайды,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1 (бір) сағат ішінде;</w:t>
      </w:r>
    </w:p>
    <w:p>
      <w:pPr>
        <w:spacing w:after="0"/>
        <w:ind w:left="0"/>
        <w:jc w:val="both"/>
      </w:pPr>
      <w:r>
        <w:rPr>
          <w:rFonts w:ascii="Times New Roman"/>
          <w:b w:val="false"/>
          <w:i w:val="false"/>
          <w:color w:val="000000"/>
          <w:sz w:val="28"/>
        </w:rPr>
        <w:t xml:space="preserve">
      3) жауапты орындаушы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 келуін тексереді және талдау жүргізеді, әке болуды анықтауды тіркеу туралы өтінішті қарау кезінде – 2 (сағат) ішінде, азаматтық хал актінің жазбасына өзгерістер, толықтырулар мен түзетулер енгізу туралы өтінішті қарау – 7 (жеті) жұмыс күні ішінде; сондай-ақ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күнтiзбелiк күннен аспайтын уақытқа ұзартылады;</w:t>
      </w:r>
    </w:p>
    <w:p>
      <w:pPr>
        <w:spacing w:after="0"/>
        <w:ind w:left="0"/>
        <w:jc w:val="both"/>
      </w:pPr>
      <w:r>
        <w:rPr>
          <w:rFonts w:ascii="Times New Roman"/>
          <w:b w:val="false"/>
          <w:i w:val="false"/>
          <w:color w:val="000000"/>
          <w:sz w:val="28"/>
        </w:rPr>
        <w:t>
      4) ұсынылған құжаттарды тексергеннен және талдағаннан кейін жауапты орындаушы ақпараттық жүйеде акт жазбасын қалыптастырады, тіркеуді жүзеге асырады, мемлекеттік қызметті көрсету нәтижесін әзірлейді және 3 (үш) сағат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көрсетілетін қызметті берушінің кеңсесіне береді, 1 (бір) сағат ішінде;</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қызметті көрсету нәтижесін көрсетілетін қызметті алушыға береді, 20 (жиырма) минут ішінде.</w:t>
      </w:r>
    </w:p>
    <w:p>
      <w:pPr>
        <w:spacing w:after="0"/>
        <w:ind w:left="0"/>
        <w:jc w:val="both"/>
      </w:pPr>
      <w:r>
        <w:rPr>
          <w:rFonts w:ascii="Times New Roman"/>
          <w:b w:val="false"/>
          <w:i w:val="false"/>
          <w:color w:val="000000"/>
          <w:sz w:val="28"/>
        </w:rPr>
        <w:t>
      Мемлекеттік қызмет көрсету процесіндегі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регламенттің 1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 болуды анықтауды тіркеу, оның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ішінде азаматтық хал актілері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жазбаларына өзгерістер, толықтырулар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мен түзетулер енгізу"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"Әке болуды анықтауды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қызметін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866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0866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23 қарашадағы</w:t>
            </w:r>
            <w:r>
              <w:br/>
            </w:r>
            <w:r>
              <w:rPr>
                <w:rFonts w:ascii="Times New Roman"/>
                <w:b w:val="false"/>
                <w:i w:val="false"/>
                <w:color w:val="000000"/>
                <w:sz w:val="20"/>
              </w:rPr>
              <w:t>№ 4/646 қаулысымен</w:t>
            </w:r>
            <w:r>
              <w:br/>
            </w:r>
            <w:r>
              <w:rPr>
                <w:rFonts w:ascii="Times New Roman"/>
                <w:b w:val="false"/>
                <w:i w:val="false"/>
                <w:color w:val="000000"/>
                <w:sz w:val="20"/>
              </w:rPr>
              <w:t>бекітілді</w:t>
            </w:r>
          </w:p>
        </w:tc>
      </w:tr>
    </w:tbl>
    <w:bookmarkStart w:name="z25" w:id="13"/>
    <w:p>
      <w:pPr>
        <w:spacing w:after="0"/>
        <w:ind w:left="0"/>
        <w:jc w:val="left"/>
      </w:pPr>
      <w:r>
        <w:rPr>
          <w:rFonts w:ascii="Times New Roman"/>
          <w:b/>
          <w:i w:val="false"/>
          <w:color w:val="000000"/>
        </w:rPr>
        <w:t xml:space="preserve"> "Атын, әкесінің атын, тегін ауыстыруды тіркеу, оның ішінде азаматтық</w:t>
      </w:r>
      <w:r>
        <w:br/>
      </w:r>
      <w:r>
        <w:rPr>
          <w:rFonts w:ascii="Times New Roman"/>
          <w:b/>
          <w:i w:val="false"/>
          <w:color w:val="000000"/>
        </w:rPr>
        <w:t>хал актілері 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13"/>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08.01.2018 № 1/5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Алматы қаласының әкімдігі Алматы қаласы аудандары әкімдері аппараттарының азаматтық хал актілерін тіркеу бөлімдері (бұдан әрі – көрсетілетін қызметті беруші) арқылы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ұсыну мынандай баламалы негізде:</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негізінде беріледі.</w:t>
      </w:r>
    </w:p>
    <w:p>
      <w:pPr>
        <w:spacing w:after="0"/>
        <w:ind w:left="0"/>
        <w:jc w:val="both"/>
      </w:pPr>
      <w:r>
        <w:rPr>
          <w:rFonts w:ascii="Times New Roman"/>
          <w:b w:val="false"/>
          <w:i w:val="false"/>
          <w:color w:val="000000"/>
          <w:sz w:val="28"/>
        </w:rPr>
        <w:t>
      2. Мемлекеттік қызметті көрсету нысаны: электронды/қағаз түрінде.</w:t>
      </w:r>
    </w:p>
    <w:p>
      <w:pPr>
        <w:spacing w:after="0"/>
        <w:ind w:left="0"/>
        <w:jc w:val="both"/>
      </w:pPr>
      <w:r>
        <w:rPr>
          <w:rFonts w:ascii="Times New Roman"/>
          <w:b w:val="false"/>
          <w:i w:val="false"/>
          <w:color w:val="000000"/>
          <w:sz w:val="28"/>
        </w:rPr>
        <w:t>
      3. Мемлекеттік қызметті көрсету нәтижесі:</w:t>
      </w:r>
    </w:p>
    <w:p>
      <w:pPr>
        <w:spacing w:after="0"/>
        <w:ind w:left="0"/>
        <w:jc w:val="both"/>
      </w:pPr>
      <w:r>
        <w:rPr>
          <w:rFonts w:ascii="Times New Roman"/>
          <w:b w:val="false"/>
          <w:i w:val="false"/>
          <w:color w:val="000000"/>
          <w:sz w:val="28"/>
        </w:rPr>
        <w:t>
      жеке басын куәландыратын құжатты көрсеткен кезде атын, әкесінің атын, тегін ауыстыру туралы куәлік, туу туралы куәлік (туу туралы акт жазбасына өзгерістер енгізілген жағдайда), енгізілген өзгерістермен, толықтырулармен және түзетулермен атын, әкесінің атын, тегін ауыстыру туралы қайталама куәлік не мемлекеттік көрсетілетін қызмет стандартында көзделген жағдайларда және негіздер бойынша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Порталда көрсетілетін қызметті алушының "жеке кабинетіне" көрсетілетін қызметті берушінің уәкілетті адамының электрондық цифрлық қолтаңбасымен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 мемлекеттік көрсетілетін қызмет стандартында көзделген жағдайларда және негіздер бойынша мемлекеттік қызмет көрсетуден бас тарту туралы электрондық құжат нысанындағы дәлелді жауап жолданады. </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қоса тіркей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қосымшаларына</w:t>
      </w:r>
      <w:r>
        <w:rPr>
          <w:rFonts w:ascii="Times New Roman"/>
          <w:b w:val="false"/>
          <w:i w:val="false"/>
          <w:color w:val="000000"/>
          <w:sz w:val="28"/>
        </w:rPr>
        <w:t xml:space="preserve"> сәйкес өтініш болып табылады.</w:t>
      </w:r>
    </w:p>
    <w:p>
      <w:pPr>
        <w:spacing w:after="0"/>
        <w:ind w:left="0"/>
        <w:jc w:val="both"/>
      </w:pPr>
      <w:r>
        <w:rPr>
          <w:rFonts w:ascii="Times New Roman"/>
          <w:b w:val="false"/>
          <w:i w:val="false"/>
          <w:color w:val="000000"/>
          <w:sz w:val="28"/>
        </w:rPr>
        <w:t>
      5. Мемлекеттік қызметті көрсету процесіндегі рәсімдердің (іс-қимылдардың) мазмұны:</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көрсетілетін қызметті берушінің басшысының қарауына беруі, 20 (жиырма) минут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1 (бір) сағат ішінде;</w:t>
      </w:r>
    </w:p>
    <w:p>
      <w:pPr>
        <w:spacing w:after="0"/>
        <w:ind w:left="0"/>
        <w:jc w:val="both"/>
      </w:pPr>
      <w:r>
        <w:rPr>
          <w:rFonts w:ascii="Times New Roman"/>
          <w:b w:val="false"/>
          <w:i w:val="false"/>
          <w:color w:val="000000"/>
          <w:sz w:val="28"/>
        </w:rPr>
        <w:t xml:space="preserve">
      3) жауапты орындаушының ұсынылған құжаттарды қарауы, оларды толықтығы және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сондай-ақ өзге де нормативтік құқықтық актілерге сәйкес келуі тұрғысынан тексеруі және талдауы: 7 (жеті) жұмыс күні ішінде – азаматтық хал актісінің жазбасына өзгерістер, толықтырулар және түзетулер енгізу туралы өтініш;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күнтізбелік күннен аспайтын уақытқа ұзартылады;</w:t>
      </w:r>
    </w:p>
    <w:p>
      <w:pPr>
        <w:spacing w:after="0"/>
        <w:ind w:left="0"/>
        <w:jc w:val="both"/>
      </w:pPr>
      <w:r>
        <w:rPr>
          <w:rFonts w:ascii="Times New Roman"/>
          <w:b w:val="false"/>
          <w:i w:val="false"/>
          <w:color w:val="000000"/>
          <w:sz w:val="28"/>
        </w:rPr>
        <w:t>
      4) жауапты орындаушының "Азаматтық хал актісін жазу" тіркеу пункті" ақпараттық жүйесінде (бұдан әрі – ақпараттық жүйе) акт жазбасын қалыптастыруы, тіркеуді жүзеге асыруы және мемлекеттік қызметті көрсету нәтижесін дайындауы, көрсетілетін қызметті берушінің басшысына қол қоюға беруі, 3 (үш) сағат ішінде;</w:t>
      </w:r>
    </w:p>
    <w:p>
      <w:pPr>
        <w:spacing w:after="0"/>
        <w:ind w:left="0"/>
        <w:jc w:val="both"/>
      </w:pPr>
      <w:r>
        <w:rPr>
          <w:rFonts w:ascii="Times New Roman"/>
          <w:b w:val="false"/>
          <w:i w:val="false"/>
          <w:color w:val="000000"/>
          <w:sz w:val="28"/>
        </w:rPr>
        <w:t>
      5) көрсетілетін қызметті беруші басшысының мемлекеттік қызметті көрсету нәтижесіне қол қоюы және көрсетілетін қызметті берушінің кеңсесіне жолдауы, 1 (бір) сағат ішінде;</w:t>
      </w:r>
    </w:p>
    <w:p>
      <w:pPr>
        <w:spacing w:after="0"/>
        <w:ind w:left="0"/>
        <w:jc w:val="both"/>
      </w:pPr>
      <w:r>
        <w:rPr>
          <w:rFonts w:ascii="Times New Roman"/>
          <w:b w:val="false"/>
          <w:i w:val="false"/>
          <w:color w:val="000000"/>
          <w:sz w:val="28"/>
        </w:rPr>
        <w:t>
      6) көрсетілетін қызметті беруші кеңсесінің көрсетілетін қызметті алушыға мемлекеттік қызметті көрсету нәтижесін беруі не Мемлекеттік корпорацияға немесе көрсетілетін қызметті берушіге жолдауы, 20 (жиырма) минут ішінде.</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нәтижелері: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жүйеде қалыптастырылған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қызметті көрсету нәтижесін көрсетілетін қызметті алушыға беру немесе Мемлекеттік корпорацияға не көрсетілетін қызметті берушінің кеңсесіне жолдау.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қызметті көрсету процесінде рәсімдердің келесі реттілігі жүзеге асырылады:</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қоса берілген құжаттарды қабылдайды, оларды тіркейді және көрсетілетін қызметті беруші басшысының қарауына береді,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1 (бір) сағат ішінде;</w:t>
      </w:r>
    </w:p>
    <w:p>
      <w:pPr>
        <w:spacing w:after="0"/>
        <w:ind w:left="0"/>
        <w:jc w:val="both"/>
      </w:pPr>
      <w:r>
        <w:rPr>
          <w:rFonts w:ascii="Times New Roman"/>
          <w:b w:val="false"/>
          <w:i w:val="false"/>
          <w:color w:val="000000"/>
          <w:sz w:val="28"/>
        </w:rPr>
        <w:t xml:space="preserve">
      3) жауапты орындаушы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 келуін тексереді және талдау жүргізеді, 7 (жеті) жұмыс күні ішінде азаматтық хал актісінің жазбасына өзгерістер, толықтырулар және түзетулер енгізу туралы өтініш;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күнтізбелік күннен аспайтын уақытқа ұзартылады;</w:t>
      </w:r>
    </w:p>
    <w:p>
      <w:pPr>
        <w:spacing w:after="0"/>
        <w:ind w:left="0"/>
        <w:jc w:val="both"/>
      </w:pPr>
      <w:r>
        <w:rPr>
          <w:rFonts w:ascii="Times New Roman"/>
          <w:b w:val="false"/>
          <w:i w:val="false"/>
          <w:color w:val="000000"/>
          <w:sz w:val="28"/>
        </w:rPr>
        <w:t>
      4) ұсынылған құжаттарды тексергеннен және талдағаннан кейін жауапты орындаушы ақпараттық жүйеде акт жазбасын қалыптастырады, тіркеуді жүзеге асырады, мемлекеттік қызметті көрсету нәтижесін әзірлейді және 3 (үш) сағат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көрсетілетін қызметті берушінің кеңсесіне береді, 1 (бір) сағат ішінде;</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қызметті көрсету нәтижесін көрсетілетін қызметті алушыға немесе Мемлекеттік корпорацияның қызметкеріне береді, 20 (жиырма) минут ішінде.</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p>
      <w:pPr>
        <w:spacing w:after="0"/>
        <w:ind w:left="0"/>
        <w:jc w:val="both"/>
      </w:pPr>
      <w:r>
        <w:rPr>
          <w:rFonts w:ascii="Times New Roman"/>
          <w:b w:val="false"/>
          <w:i w:val="false"/>
          <w:color w:val="000000"/>
          <w:sz w:val="28"/>
        </w:rPr>
        <w:t>
      9. Мемлекеттік қызметті көрсетуге қажетті құжаттарды Мемлекеттік корпорация арқылы қабылдағанда Мемлекеттік корпорацияның қызметкері ұсынылған құжаттардың толықтығын тексереді. Көрсетілетін қызметті алушыға тиісті құжаттарды қабылдағаны туралы қолхат беріледі, 15 (он бес) минуттан аспайды.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көрсетілетін қызметті берушіге 1 (бір) жұмыс күні ішінде жолданады.</w:t>
      </w:r>
    </w:p>
    <w:p>
      <w:pPr>
        <w:spacing w:after="0"/>
        <w:ind w:left="0"/>
        <w:jc w:val="both"/>
      </w:pPr>
      <w:r>
        <w:rPr>
          <w:rFonts w:ascii="Times New Roman"/>
          <w:b w:val="false"/>
          <w:i w:val="false"/>
          <w:color w:val="000000"/>
          <w:sz w:val="28"/>
        </w:rPr>
        <w:t>
      Көрсетілетін қызметті беруші құжаттарды толықтығы және заңнамаға сәйкес келуі тұрғысынан қарайды, мемлекеттік қызметті көрсету нәтижесін әзірлейді және оларды Мемлекеттік корпорацияға жолдайды, 7 (жеті) жұмыс күні ішінде.</w:t>
      </w:r>
    </w:p>
    <w:p>
      <w:pPr>
        <w:spacing w:after="0"/>
        <w:ind w:left="0"/>
        <w:jc w:val="both"/>
      </w:pPr>
      <w:r>
        <w:rPr>
          <w:rFonts w:ascii="Times New Roman"/>
          <w:b w:val="false"/>
          <w:i w:val="false"/>
          <w:color w:val="000000"/>
          <w:sz w:val="28"/>
        </w:rPr>
        <w:t>
      Мемлекеттік қызметті көрсету нәтижесін беру Мемлекеттік корпорацияда көрсетілетін қызметті алушының (немесе нотариалды куәландырылған сенімхат бойынша өкілінің) жеке куәлігін ұсынған кезде қолхат негізінде жүзеге асырылады.</w:t>
      </w:r>
    </w:p>
    <w:p>
      <w:pPr>
        <w:spacing w:after="0"/>
        <w:ind w:left="0"/>
        <w:jc w:val="both"/>
      </w:pPr>
      <w:r>
        <w:rPr>
          <w:rFonts w:ascii="Times New Roman"/>
          <w:b w:val="false"/>
          <w:i w:val="false"/>
          <w:color w:val="000000"/>
          <w:sz w:val="28"/>
        </w:rPr>
        <w:t>
      10. Портал арқылы мемлекеттік қызметті көрсету кезінде жүгіну мен рәсімдер реттілігінің тәртібі осы регламенттің 1 қосымшасында келтірілген:</w:t>
      </w:r>
    </w:p>
    <w:p>
      <w:pPr>
        <w:spacing w:after="0"/>
        <w:ind w:left="0"/>
        <w:jc w:val="both"/>
      </w:pPr>
      <w:r>
        <w:rPr>
          <w:rFonts w:ascii="Times New Roman"/>
          <w:b w:val="false"/>
          <w:i w:val="false"/>
          <w:color w:val="000000"/>
          <w:sz w:val="28"/>
        </w:rPr>
        <w:t>
      1) көрсетілетін қызметті алушы порталда тіркелуді өзінің электрондық цифрлық қолтаңбаны тіркеу куәлігінің көмегімен немесе порталдың есептік жазбасына ұялы байланыс операторы ұсынған, көрсетілетін қызметті алушының абонентік нөмірі қосылған және тіркелген жағдайда, бір рет қолданылатын парольді қолдану арқылы жүзеге асырады;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интернет-браузеріне электрондық цифрлық қолтаңбаны тіркеу куәлігін қоса тіркеуі, мемлекеттік көрсетілетін қызметті алу үшін көрсетілетін қызметті алушының порталда парольді енгізу процесі (авторизациялау процесі);</w:t>
      </w:r>
    </w:p>
    <w:p>
      <w:pPr>
        <w:spacing w:after="0"/>
        <w:ind w:left="0"/>
        <w:jc w:val="both"/>
      </w:pPr>
      <w:r>
        <w:rPr>
          <w:rFonts w:ascii="Times New Roman"/>
          <w:b w:val="false"/>
          <w:i w:val="false"/>
          <w:color w:val="000000"/>
          <w:sz w:val="28"/>
        </w:rPr>
        <w:t>
      3) 1 шарт – порталда логин, жеке сәйкестендіру нөмірі және пароль арқылы тіркелген көрсетілетін қызметті алушы туралы деректердің дұрыстығын тексеру;</w:t>
      </w:r>
    </w:p>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5) 3 процесс – көрсетілетін қызметті алушының порталда көрсетілген қызметті таңдауы, сұрау салу нысанын экранға шығару және көрсетілетін қызметті алушының қажетті құжаттардың электрондық нұсқасын тіркеу арқылы, оның құрылымы мен форматтық талаптарын ескере отырып, нысанды толтыруы (деректерді енгізу);</w:t>
      </w:r>
    </w:p>
    <w:p>
      <w:pPr>
        <w:spacing w:after="0"/>
        <w:ind w:left="0"/>
        <w:jc w:val="both"/>
      </w:pPr>
      <w:r>
        <w:rPr>
          <w:rFonts w:ascii="Times New Roman"/>
          <w:b w:val="false"/>
          <w:i w:val="false"/>
          <w:color w:val="000000"/>
          <w:sz w:val="28"/>
        </w:rPr>
        <w:t>
      6) 4 процесс – сұрау салуды куәландыру (қол қою) үшін көрсетілетін қызметті алушының электрондық цифрлық қолтаңбаны тіркеу куәлігін таңдауы;</w:t>
      </w:r>
    </w:p>
    <w:p>
      <w:pPr>
        <w:spacing w:after="0"/>
        <w:ind w:left="0"/>
        <w:jc w:val="both"/>
      </w:pPr>
      <w:r>
        <w:rPr>
          <w:rFonts w:ascii="Times New Roman"/>
          <w:b w:val="false"/>
          <w:i w:val="false"/>
          <w:color w:val="000000"/>
          <w:sz w:val="28"/>
        </w:rPr>
        <w:t>
      7) 2 шарт – порталда электрондық цифрлық қолтаңбаны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Жеке сәйкестендіру нөмірі және электрондық цифрлық қолтаңбаның тіркеу куәлігінде көрсетілген Жеке сәйкестендіру нөмірі арасындағы сәйкестендіру деректеріне сәйкес келуін тексеру;</w:t>
      </w:r>
    </w:p>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қолтаңбасының түпнұсқалылығының расталмауына байланысты сұрау салынатын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9) 6 процесс – көрсетілетін қызметті алушының электрондық цифрлық қолтаңбасының көмегімен қызмет көрсетуге арналған сұрау салудың толтырылған нысанын (енгізілген деректерді) куәландыруы (қол қоюы);</w:t>
      </w:r>
    </w:p>
    <w:p>
      <w:pPr>
        <w:spacing w:after="0"/>
        <w:ind w:left="0"/>
        <w:jc w:val="both"/>
      </w:pPr>
      <w:r>
        <w:rPr>
          <w:rFonts w:ascii="Times New Roman"/>
          <w:b w:val="false"/>
          <w:i w:val="false"/>
          <w:color w:val="000000"/>
          <w:sz w:val="28"/>
        </w:rPr>
        <w:t>
      10) 7 процесс – ақпараттық жүйеде электрондық құжатты (көрсетілетін қызметті алушының сұрау салуын) тіркеу;</w:t>
      </w:r>
    </w:p>
    <w:p>
      <w:pPr>
        <w:spacing w:after="0"/>
        <w:ind w:left="0"/>
        <w:jc w:val="both"/>
      </w:pPr>
      <w:r>
        <w:rPr>
          <w:rFonts w:ascii="Times New Roman"/>
          <w:b w:val="false"/>
          <w:i w:val="false"/>
          <w:color w:val="000000"/>
          <w:sz w:val="28"/>
        </w:rPr>
        <w:t xml:space="preserve">
      11) 3 шарт – көрсетілетін қызметті берушінің көрсетілетін қызметті алушы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Республикасының заңнамасына сәйкес келуін тексеруі;</w:t>
      </w:r>
    </w:p>
    <w:p>
      <w:pPr>
        <w:spacing w:after="0"/>
        <w:ind w:left="0"/>
        <w:jc w:val="both"/>
      </w:pPr>
      <w:r>
        <w:rPr>
          <w:rFonts w:ascii="Times New Roman"/>
          <w:b w:val="false"/>
          <w:i w:val="false"/>
          <w:color w:val="000000"/>
          <w:sz w:val="28"/>
        </w:rPr>
        <w:t>
      12) 8 процесс – құжаттар топтамасының толық болмауына немесе Қазақстан Республикасының заңнамасына сәйкес келмеуіне байланысты сұрау салынған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xml:space="preserve">
      13) 9 процесс – көрсетілетін қызметті алушының көрсетілетін қызметті берушінің уәкілетті тұлғасының электрондық цифрлық қолтаңбасымен қол қойылған мемлекеттік қызметті көрсету нәтижесін алу уақыты мен орны туралы хабарламаны алуы. </w:t>
      </w:r>
    </w:p>
    <w:p>
      <w:pPr>
        <w:spacing w:after="0"/>
        <w:ind w:left="0"/>
        <w:jc w:val="both"/>
      </w:pPr>
      <w:r>
        <w:rPr>
          <w:rFonts w:ascii="Times New Roman"/>
          <w:b w:val="false"/>
          <w:i w:val="false"/>
          <w:color w:val="000000"/>
          <w:sz w:val="28"/>
        </w:rPr>
        <w:t>
      Қызмет көрсету процесіндегі ақпараттық жүйелердің функционалдық өзара іс-қимыл диаграммасы осы регламенттің 1 қосымшасында көрсетілген.</w:t>
      </w:r>
    </w:p>
    <w:p>
      <w:pPr>
        <w:spacing w:after="0"/>
        <w:ind w:left="0"/>
        <w:jc w:val="both"/>
      </w:pPr>
      <w:r>
        <w:rPr>
          <w:rFonts w:ascii="Times New Roman"/>
          <w:b w:val="false"/>
          <w:i w:val="false"/>
          <w:color w:val="000000"/>
          <w:sz w:val="28"/>
        </w:rPr>
        <w:t>
      Мемлекеттік қызмет көрсету процесіндегі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толық сипаттамасы және мемлекеттік қызмет көрсету үдерісінде ақпараттық жүйелерді пайдалану тәртібінің сипаттамасы осы регламенттің 2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функционалдық</w:t>
      </w:r>
      <w:r>
        <w:br/>
      </w:r>
      <w:r>
        <w:rPr>
          <w:rFonts w:ascii="Times New Roman"/>
          <w:b/>
          <w:i w:val="false"/>
          <w:color w:val="000000"/>
        </w:rPr>
        <w:t>өзара іс-қимыл диаграммасы</w:t>
      </w:r>
    </w:p>
    <w:p>
      <w:pPr>
        <w:spacing w:after="0"/>
        <w:ind w:left="0"/>
        <w:jc w:val="left"/>
      </w:pP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"Атын, әкесінің атын, тегін ауыстыруды тіркеу, оның ішінде азаматтық</w:t>
      </w:r>
      <w:r>
        <w:br/>
      </w:r>
      <w:r>
        <w:rPr>
          <w:rFonts w:ascii="Times New Roman"/>
          <w:b/>
          <w:i w:val="false"/>
          <w:color w:val="000000"/>
        </w:rPr>
        <w:t>хал актілері жазбаларына өзгерістер, толықтырулар мен түзетулер енгізу"</w:t>
      </w:r>
      <w:r>
        <w:br/>
      </w:r>
      <w:r>
        <w:rPr>
          <w:rFonts w:ascii="Times New Roman"/>
          <w:b/>
          <w:i w:val="false"/>
          <w:color w:val="000000"/>
        </w:rPr>
        <w:t>мемлекеттік қызметін көрсету бизнес-процестерінің анықтамалығы</w:t>
      </w:r>
    </w:p>
    <w:p>
      <w:pPr>
        <w:spacing w:after="0"/>
        <w:ind w:left="0"/>
        <w:jc w:val="both"/>
      </w:pPr>
      <w:r>
        <w:rPr>
          <w:rFonts w:ascii="Times New Roman"/>
          <w:b w:val="false"/>
          <w:i w:val="false"/>
          <w:color w:val="000000"/>
          <w:sz w:val="28"/>
        </w:rPr>
        <w:t>
      1) Көрсетілетін қызметті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7216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Портал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56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9977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23 қарашадағы</w:t>
            </w:r>
            <w:r>
              <w:br/>
            </w:r>
            <w:r>
              <w:rPr>
                <w:rFonts w:ascii="Times New Roman"/>
                <w:b w:val="false"/>
                <w:i w:val="false"/>
                <w:color w:val="000000"/>
                <w:sz w:val="20"/>
              </w:rPr>
              <w:t>№ 4/646 қаулысымен бекітілді</w:t>
            </w:r>
          </w:p>
        </w:tc>
      </w:tr>
    </w:tbl>
    <w:bookmarkStart w:name="z31" w:id="14"/>
    <w:p>
      <w:pPr>
        <w:spacing w:after="0"/>
        <w:ind w:left="0"/>
        <w:jc w:val="left"/>
      </w:pPr>
      <w:r>
        <w:rPr>
          <w:rFonts w:ascii="Times New Roman"/>
          <w:b/>
          <w:i w:val="false"/>
          <w:color w:val="000000"/>
        </w:rPr>
        <w:t xml:space="preserve"> "Азаматтық хал актілерінің жазбаларын қалпына келтіру"</w:t>
      </w:r>
      <w:r>
        <w:br/>
      </w:r>
      <w:r>
        <w:rPr>
          <w:rFonts w:ascii="Times New Roman"/>
          <w:b/>
          <w:i w:val="false"/>
          <w:color w:val="000000"/>
        </w:rPr>
        <w:t>мемлекеттік көрсетілетін қызмет регламенті</w:t>
      </w:r>
    </w:p>
    <w:bookmarkEnd w:id="14"/>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23.10.2019 №  4/587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"Азаматтық хал актілерінің жазбаларын қалпына келтіру" мемлекеттік көрсетілетін қызметін (бұдан әрі –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актілерінің жазбаларын қалпына келтіру" мемлекеттік көрсетілетін қызмет стандарты (бұдан әрі – Стандарт) негізінде Алматы қаласының әкімдігі Алматы қаласы аудандары әкімдері аппараттарының азаматтық хал актілерін тіркеу бөлімдері арқылы (бұдан әрі – көрсетілетін қызметті беруші) көрсетеді.</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жеке басын куәландыратын құжатты көрсету кезінде азаматтық хал актісін мемлекеттік тіркеу туралы куәлік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жағдайда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 цифрлы қолтаңбасымен (бұдан әрі - ЭЦҚ) куәландырылған электрондық құжат нысанында электрондық өтініштің қабылданғаны және азаматтық хал акт жазбасын қалпына келтіру күнінің тағайындалғаны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p>
      <w:pPr>
        <w:spacing w:after="0"/>
        <w:ind w:left="0"/>
        <w:jc w:val="both"/>
      </w:pPr>
      <w:r>
        <w:rPr>
          <w:rFonts w:ascii="Times New Roman"/>
          <w:b w:val="false"/>
          <w:i w:val="false"/>
          <w:color w:val="000000"/>
          <w:sz w:val="28"/>
        </w:rPr>
        <w:t xml:space="preserve">
      Мемлекеттік қызметті көрсету нәтижесін ұсыну нысаны: қағаз түрінде. </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тәртібінің сипаттамасы</w:t>
      </w:r>
    </w:p>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қоса бере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мемлекеттік қызмет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қызметті көрсету процесі рәсімдерінің (іс-қимылдарының) мазмұны және оны орындау ұзақтығы:</w:t>
      </w:r>
    </w:p>
    <w:p>
      <w:pPr>
        <w:spacing w:after="0"/>
        <w:ind w:left="0"/>
        <w:jc w:val="both"/>
      </w:pPr>
      <w:r>
        <w:rPr>
          <w:rFonts w:ascii="Times New Roman"/>
          <w:b w:val="false"/>
          <w:i w:val="false"/>
          <w:color w:val="000000"/>
          <w:sz w:val="28"/>
        </w:rPr>
        <w:t>
      1) көрсетілетін қызметті берушінің кеңсе қызметкерінің порталға немесе Мемлекеттік корпорация арқылы келіп түскен өтінішті тіркеуі және оны көрсетілетін қызметті берушінің басшысына қарауға беруі, 20 (жиырма) минут ішінде;</w:t>
      </w:r>
    </w:p>
    <w:p>
      <w:pPr>
        <w:spacing w:after="0"/>
        <w:ind w:left="0"/>
        <w:jc w:val="both"/>
      </w:pPr>
      <w:r>
        <w:rPr>
          <w:rFonts w:ascii="Times New Roman"/>
          <w:b w:val="false"/>
          <w:i w:val="false"/>
          <w:color w:val="000000"/>
          <w:sz w:val="28"/>
        </w:rPr>
        <w:t xml:space="preserve">
      2) көрсетілетін қызметті беруші басшысының көрсетілетін қызметті алушының өтінішін қарауы, бұрыштама қою (тапсырма және орындау мерзімі) және жауапты орындаушыға қарау үшін жолдау, 1 (бір) сағат ішінде; </w:t>
      </w:r>
    </w:p>
    <w:p>
      <w:pPr>
        <w:spacing w:after="0"/>
        <w:ind w:left="0"/>
        <w:jc w:val="both"/>
      </w:pPr>
      <w:r>
        <w:rPr>
          <w:rFonts w:ascii="Times New Roman"/>
          <w:b w:val="false"/>
          <w:i w:val="false"/>
          <w:color w:val="000000"/>
          <w:sz w:val="28"/>
        </w:rPr>
        <w:t xml:space="preserve">
      3) жауапты орындаушының ұсынылған құжаттардың толықтығын және олардың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өзге де нормативтік құқықтық актілерге сәйкестігін қарауы, тексеруі және талдауы, 7 (жеті) жұмыс күні ішінде;</w:t>
      </w:r>
    </w:p>
    <w:p>
      <w:pPr>
        <w:spacing w:after="0"/>
        <w:ind w:left="0"/>
        <w:jc w:val="both"/>
      </w:pPr>
      <w:r>
        <w:rPr>
          <w:rFonts w:ascii="Times New Roman"/>
          <w:b w:val="false"/>
          <w:i w:val="false"/>
          <w:color w:val="000000"/>
          <w:sz w:val="28"/>
        </w:rPr>
        <w:t>
      4) жауапты орындаушының "Азаматтық хал актілерінің жазбасы" тіркеу пункті" ақпараттық жүйесінде (бұдан әрі – "АХАЖ" ТП ақпараттық жүйесі) акт жазбасын қалыптастыруы және мемлекеттік қызметті көрсету нәтижесін дайындауы, көрсетілетін қызметті берушінің басшысына қол қоюға беруі, 3 (үш) сағат ішінде;</w:t>
      </w:r>
    </w:p>
    <w:p>
      <w:pPr>
        <w:spacing w:after="0"/>
        <w:ind w:left="0"/>
        <w:jc w:val="both"/>
      </w:pPr>
      <w:r>
        <w:rPr>
          <w:rFonts w:ascii="Times New Roman"/>
          <w:b w:val="false"/>
          <w:i w:val="false"/>
          <w:color w:val="000000"/>
          <w:sz w:val="28"/>
        </w:rPr>
        <w:t>
      5) көрсетілетін қызметті беруші басшысының мемлекеттік қызмет көрсету нәтижесіне қол қоюы және кеңсе қызметкеріне жолдауы, 1 (бір) сағат ішінде;</w:t>
      </w:r>
    </w:p>
    <w:p>
      <w:pPr>
        <w:spacing w:after="0"/>
        <w:ind w:left="0"/>
        <w:jc w:val="both"/>
      </w:pPr>
      <w:r>
        <w:rPr>
          <w:rFonts w:ascii="Times New Roman"/>
          <w:b w:val="false"/>
          <w:i w:val="false"/>
          <w:color w:val="000000"/>
          <w:sz w:val="28"/>
        </w:rPr>
        <w:t>
      6) көрсетілетін қызметті беруші кеңсесінің көрсетілетін қызметті алушыға мемлекеттік қызмет көрсету нәтижесін беруі не Мемлекеттік корпорацияға немесе порталға жолдауы, 20 (жиырма) минуттан аспайды.</w:t>
      </w:r>
    </w:p>
    <w:p>
      <w:pPr>
        <w:spacing w:after="0"/>
        <w:ind w:left="0"/>
        <w:jc w:val="both"/>
      </w:pPr>
      <w:r>
        <w:rPr>
          <w:rFonts w:ascii="Times New Roman"/>
          <w:b w:val="false"/>
          <w:i w:val="false"/>
          <w:color w:val="000000"/>
          <w:sz w:val="28"/>
        </w:rPr>
        <w:t>
      көрсетілетін қызметті берушіге немесе Мемлекеттік корпорацияға – "АХАЖ" ТП ақпараттық жүйесінде акт жазбаларының электрондық нұсқалары болған кезде 7 (жеті) жұмыс күні (қабылдау күні мемлекеттік қызмет көрсету мерзіміне кірмейді), басқа мемлекеттік органдарға сұрау салу және қосымша зерделеу немесе тексеру жүргізу қажет болған кезде қарау мерзімі күнтізбелік 30 (отыз) күннен аспайтын мерзімге ұзартылады, бұл туралы көрсетілетін қызметті алушыға қарау мерзімі ұзартылған сәттен бастап күнтізбелік 3 (үш) күн ішінде хабарланады.</w:t>
      </w:r>
    </w:p>
    <w:p>
      <w:pPr>
        <w:spacing w:after="0"/>
        <w:ind w:left="0"/>
        <w:jc w:val="both"/>
      </w:pPr>
      <w:r>
        <w:rPr>
          <w:rFonts w:ascii="Times New Roman"/>
          <w:b w:val="false"/>
          <w:i w:val="false"/>
          <w:color w:val="000000"/>
          <w:sz w:val="28"/>
        </w:rPr>
        <w:t>
      порталда – азаматтық хал актілері жазбасын қалпына келтіру күнін белгілеу туралы хабарлама алу – 1 (бір) жұмыс күні;</w:t>
      </w:r>
    </w:p>
    <w:p>
      <w:pPr>
        <w:spacing w:after="0"/>
        <w:ind w:left="0"/>
        <w:jc w:val="both"/>
      </w:pPr>
      <w:r>
        <w:rPr>
          <w:rFonts w:ascii="Times New Roman"/>
          <w:b w:val="false"/>
          <w:i w:val="false"/>
          <w:color w:val="000000"/>
          <w:sz w:val="28"/>
        </w:rPr>
        <w:t>
      6. Келесі рәсімді орындауды бастау үшін негіз болатын мемлекеттік қызмет көрсету бойынша рәсімнің (іс-қимылдың) нәтижесі: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 үшін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жүйеде қалыптастырылған жазба және мемлекеттік қызмет көрсетудің толтырылған нәтижесі;</w:t>
      </w:r>
    </w:p>
    <w:p>
      <w:pPr>
        <w:spacing w:after="0"/>
        <w:ind w:left="0"/>
        <w:jc w:val="both"/>
      </w:pPr>
      <w:r>
        <w:rPr>
          <w:rFonts w:ascii="Times New Roman"/>
          <w:b w:val="false"/>
          <w:i w:val="false"/>
          <w:color w:val="000000"/>
          <w:sz w:val="28"/>
        </w:rPr>
        <w:t>
      5) қол қойылған мемлекеттік қызмет көрсету нәтижесі;</w:t>
      </w:r>
    </w:p>
    <w:p>
      <w:pPr>
        <w:spacing w:after="0"/>
        <w:ind w:left="0"/>
        <w:jc w:val="both"/>
      </w:pPr>
      <w:r>
        <w:rPr>
          <w:rFonts w:ascii="Times New Roman"/>
          <w:b w:val="false"/>
          <w:i w:val="false"/>
          <w:color w:val="000000"/>
          <w:sz w:val="28"/>
        </w:rPr>
        <w:t>
      6) мемлекеттік қызметті көрсету нәтижесін көрсетілетін қызметті алушыға беру немесе Мемлекеттік корпорацияға, порталға немесе көрсетілетін қызметті берушінің кеңсесіне жолдау.</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w:t>
      </w:r>
      <w:r>
        <w:br/>
      </w:r>
      <w:r>
        <w:rPr>
          <w:rFonts w:ascii="Times New Roman"/>
          <w:b/>
          <w:i w:val="false"/>
          <w:color w:val="000000"/>
        </w:rPr>
        <w:t>іс-қимыл тәртібінің 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Құрылымдық бөлімшелер (қызметкерлер) арасындағы рәсімдердің (іс-қимылдардың) реттілігі және оны орындау ұзақтығы:</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оған қоса берілген құжаттарды қабылдайды, оларды тіркейді және көрсетілетін қызметті берушінің басшысына қарауға береді,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(тапсырма және орындау мерзімі) қояды және жауапты орындаушыға жолдайды, 1 (бір) сағат ішінде;</w:t>
      </w:r>
    </w:p>
    <w:p>
      <w:pPr>
        <w:spacing w:after="0"/>
        <w:ind w:left="0"/>
        <w:jc w:val="both"/>
      </w:pPr>
      <w:r>
        <w:rPr>
          <w:rFonts w:ascii="Times New Roman"/>
          <w:b w:val="false"/>
          <w:i w:val="false"/>
          <w:color w:val="000000"/>
          <w:sz w:val="28"/>
        </w:rPr>
        <w:t xml:space="preserve">
      3) жауапты орындаушы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сондай-ақ Қазақстан Республикасының "Неке (ерлі-зайыптылық) және отбасы туралы" Кодексіне сәйкестігін тексереді және талдау жүргізеді, 7 (жеті) жұмыс күні ішінде;</w:t>
      </w:r>
    </w:p>
    <w:p>
      <w:pPr>
        <w:spacing w:after="0"/>
        <w:ind w:left="0"/>
        <w:jc w:val="both"/>
      </w:pPr>
      <w:r>
        <w:rPr>
          <w:rFonts w:ascii="Times New Roman"/>
          <w:b w:val="false"/>
          <w:i w:val="false"/>
          <w:color w:val="000000"/>
          <w:sz w:val="28"/>
        </w:rPr>
        <w:t>
      4) ұсынылған құжаттарды тексергеннен және талдағаннан кейін жауапты орындаушы ақпараттық жүйеде акт жазбасын қалыптастырады, мемлекеттік қызмет көрсету нәтижесін дайындайды және 3 (үш) сағат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5) көрсетілетін қызметті берушінің басшысы мемлекеттік қызмет көрсету нәтижесіне қол қояды және 1 (бір) сағат ішінде жауапты орындаушыға береді;</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көрсетілетін қызметті алушыға береді, 20 (жиырма) минут ішінде Мемлекеттік корпорацияға немесе порталға жолдайды.</w:t>
      </w:r>
    </w:p>
    <w:p>
      <w:pPr>
        <w:spacing w:after="0"/>
        <w:ind w:left="0"/>
        <w:jc w:val="left"/>
      </w:pPr>
      <w:r>
        <w:rPr>
          <w:rFonts w:ascii="Times New Roman"/>
          <w:b/>
          <w:i w:val="false"/>
          <w:color w:val="000000"/>
        </w:rPr>
        <w:t xml:space="preserve"> 4. 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тәртібінің, сондай-ақ</w:t>
      </w:r>
      <w:r>
        <w:br/>
      </w:r>
      <w:r>
        <w:rPr>
          <w:rFonts w:ascii="Times New Roman"/>
          <w:b/>
          <w:i w:val="false"/>
          <w:color w:val="000000"/>
        </w:rPr>
        <w:t>мемлекеттік қызмет көрсету процесінде ақпараттық жүйелерді</w:t>
      </w:r>
      <w:r>
        <w:br/>
      </w:r>
      <w:r>
        <w:rPr>
          <w:rFonts w:ascii="Times New Roman"/>
          <w:b/>
          <w:i w:val="false"/>
          <w:color w:val="000000"/>
        </w:rPr>
        <w:t>пайдалану тәртібінің сипаттамасы</w:t>
      </w:r>
    </w:p>
    <w:p>
      <w:pPr>
        <w:spacing w:after="0"/>
        <w:ind w:left="0"/>
        <w:jc w:val="both"/>
      </w:pPr>
      <w:r>
        <w:rPr>
          <w:rFonts w:ascii="Times New Roman"/>
          <w:b w:val="false"/>
          <w:i w:val="false"/>
          <w:color w:val="000000"/>
          <w:sz w:val="28"/>
        </w:rPr>
        <w:t>
      9. "Азаматтарға арналған үкімет" мемлекеттік корпорациясына жүгіну тәртібі ұсынылған құжаттардың негізінде жүзеге асырылады, олардың толықтығын Мемлекеттік корпорация қызметкері тексереді. Көрсетілетін қызметті алушыға тиісті құжаттардың қабылданғаны туралы қолхат беріледі, 15 (он бес) минуттан аспайды.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көрсетілетін қызметті берушіге 1 (бір) жұмыс күні ішінде жіберіледі.</w:t>
      </w:r>
    </w:p>
    <w:p>
      <w:pPr>
        <w:spacing w:after="0"/>
        <w:ind w:left="0"/>
        <w:jc w:val="both"/>
      </w:pPr>
      <w:r>
        <w:rPr>
          <w:rFonts w:ascii="Times New Roman"/>
          <w:b w:val="false"/>
          <w:i w:val="false"/>
          <w:color w:val="000000"/>
          <w:sz w:val="28"/>
        </w:rPr>
        <w:t>
      Көрсетілетін қызметті беруші құжаттарды толықтығы және заңнамаға сәйкестігі тұрғысынан қарайды, мемлекеттік қызмет көрсету нәтижесін дайындайды және оларды Мемлекеттік корпорацияға жолдайды, 7 (жеті) жұмыс күні ішінде.</w:t>
      </w:r>
    </w:p>
    <w:p>
      <w:pPr>
        <w:spacing w:after="0"/>
        <w:ind w:left="0"/>
        <w:jc w:val="both"/>
      </w:pPr>
      <w:r>
        <w:rPr>
          <w:rFonts w:ascii="Times New Roman"/>
          <w:b w:val="false"/>
          <w:i w:val="false"/>
          <w:color w:val="000000"/>
          <w:sz w:val="28"/>
        </w:rPr>
        <w:t>
      "Азаматтарға арналған үкімет" мемлекеттік корпорациясы арқылы мемлекеттік қызметті көрсету нәтижесін алу процесі көрсетілетін қызметті алушының (не нотариалды куәландырылған сенімхат бойынша оның өкілінің) жеке куәлігін көрсеткен кезде қолхат негізінде жүзеге асырылады, 15 минут ішінде.</w:t>
      </w:r>
    </w:p>
    <w:p>
      <w:pPr>
        <w:spacing w:after="0"/>
        <w:ind w:left="0"/>
        <w:jc w:val="both"/>
      </w:pPr>
      <w:r>
        <w:rPr>
          <w:rFonts w:ascii="Times New Roman"/>
          <w:b w:val="false"/>
          <w:i w:val="false"/>
          <w:color w:val="000000"/>
          <w:sz w:val="28"/>
        </w:rPr>
        <w:t>
      10. Портал арқылы мемлекеттік қызмет көрсету кезіндегі жүгіну тәртібі және рәсімдердің (іс-қимылдардың) реттілігі осы регламенттің 1-қосымшасында келтірілген:</w:t>
      </w:r>
    </w:p>
    <w:p>
      <w:pPr>
        <w:spacing w:after="0"/>
        <w:ind w:left="0"/>
        <w:jc w:val="both"/>
      </w:pPr>
      <w:r>
        <w:rPr>
          <w:rFonts w:ascii="Times New Roman"/>
          <w:b w:val="false"/>
          <w:i w:val="false"/>
          <w:color w:val="000000"/>
          <w:sz w:val="28"/>
        </w:rPr>
        <w:t>
      1) көрсетілетін қызметті алушы ұялы байланыс операторы ұсынған көрсетілетін қызметті алушының абоненттік нөмірін тіркеген және порталдың есептік жазбасына қосқан жағдайда, өзінің электрондық цифрлық қолтаңбасының тіркеу куәлігінің көмегімен немесе бір реттік парольді пайдалану арқылы порталда тіркеуді жүзеге асырады;</w:t>
      </w:r>
    </w:p>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электрондық-цифрлық қолтаңбаның тіркеу куәлігін бекіту, мемлекеттік қызметті алу үшін көрсетілетін қызметті алушының порталда парольді енгізу процесі (авторизациялау процесі);</w:t>
      </w:r>
    </w:p>
    <w:p>
      <w:pPr>
        <w:spacing w:after="0"/>
        <w:ind w:left="0"/>
        <w:jc w:val="both"/>
      </w:pPr>
      <w:r>
        <w:rPr>
          <w:rFonts w:ascii="Times New Roman"/>
          <w:b w:val="false"/>
          <w:i w:val="false"/>
          <w:color w:val="000000"/>
          <w:sz w:val="28"/>
        </w:rPr>
        <w:t>
      3) 1-шарт – порталда тіркелген көрсетілетін қызметті алушы туралы деректердің түпнұсқалығын логин, жеке сәйкестендіру нөмірі және пароль арқылы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хабарламаны қалыптастыру;</w:t>
      </w:r>
    </w:p>
    <w:p>
      <w:pPr>
        <w:spacing w:after="0"/>
        <w:ind w:left="0"/>
        <w:jc w:val="both"/>
      </w:pPr>
      <w:r>
        <w:rPr>
          <w:rFonts w:ascii="Times New Roman"/>
          <w:b w:val="false"/>
          <w:i w:val="false"/>
          <w:color w:val="000000"/>
          <w:sz w:val="28"/>
        </w:rPr>
        <w:t>
      5) 3-процесс – көрсетілетін қызметті алушының порталда қызметті таңдауы, қызметті көрсету үшін сұрау салу нысанын экранға шығару және көрсетілетін қызметті алушының оның құрылымы мен форматтық талаптарын ескере отырып, сұрау салу нысанына қажетті құжаттарды электрондық түрде бекіте отырып, нысанды толтыруы (деректерді енгізу);</w:t>
      </w:r>
    </w:p>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электрондық-цифрлық қолтаңбаның тіркеу куәлігін таңдауы;</w:t>
      </w:r>
    </w:p>
    <w:p>
      <w:pPr>
        <w:spacing w:after="0"/>
        <w:ind w:left="0"/>
        <w:jc w:val="both"/>
      </w:pPr>
      <w:r>
        <w:rPr>
          <w:rFonts w:ascii="Times New Roman"/>
          <w:b w:val="false"/>
          <w:i w:val="false"/>
          <w:color w:val="000000"/>
          <w:sz w:val="28"/>
        </w:rPr>
        <w:t>
      7) 2-шарт – порталда электрондық-цифрлық қолтаңбаның тіркеу куәлігінің қолданылу мерзімін және кері қайтарылған (жойылған) тіркеу куәліктерінің тізімінде болмауын, сондай-ақ сұрау салуда көрсетілген Жеке сәйкестендіру нөмірі мен электрондық-цифрлық қолтаңбаның тіркеу куәлігінде көрсетілген Жеке сәйкестендіру нөмірі арасындағы сәйкестендіру деректерінің сәйкестігін тексеру;</w:t>
      </w:r>
    </w:p>
    <w:p>
      <w:pPr>
        <w:spacing w:after="0"/>
        <w:ind w:left="0"/>
        <w:jc w:val="both"/>
      </w:pPr>
      <w:r>
        <w:rPr>
          <w:rFonts w:ascii="Times New Roman"/>
          <w:b w:val="false"/>
          <w:i w:val="false"/>
          <w:color w:val="000000"/>
          <w:sz w:val="28"/>
        </w:rPr>
        <w:t>
      8) 5-процесс – көрсетілетін қызметті алушының электрондық-цифрлық қолтаңбасының түпнұсқалығының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қызмет көрсетуге сұрау салудың толтырылған нысанын (енгізілген деректерді) көрсетілетін қызметті алушының электрондық-цифрлық қолтаңбасы арқылы куәландыру (қол қою);</w:t>
      </w:r>
    </w:p>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сұрау салуын) ақпараттық жүйеде тіркеу;</w:t>
      </w:r>
    </w:p>
    <w:p>
      <w:pPr>
        <w:spacing w:after="0"/>
        <w:ind w:left="0"/>
        <w:jc w:val="both"/>
      </w:pPr>
      <w:r>
        <w:rPr>
          <w:rFonts w:ascii="Times New Roman"/>
          <w:b w:val="false"/>
          <w:i w:val="false"/>
          <w:color w:val="000000"/>
          <w:sz w:val="28"/>
        </w:rPr>
        <w:t xml:space="preserve">
      11) 3-шарт – көрсетілетін қызметті берушінің көрсетілетін қызметті алушының ұсынған құжаттарының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және Қазақстан Республикасының заңнамасына сәйкестігін тексеруі;</w:t>
      </w:r>
    </w:p>
    <w:p>
      <w:pPr>
        <w:spacing w:after="0"/>
        <w:ind w:left="0"/>
        <w:jc w:val="both"/>
      </w:pPr>
      <w:r>
        <w:rPr>
          <w:rFonts w:ascii="Times New Roman"/>
          <w:b w:val="false"/>
          <w:i w:val="false"/>
          <w:color w:val="000000"/>
          <w:sz w:val="28"/>
        </w:rPr>
        <w:t>
      12) 8-процесс – құжаттар топтамасының толық болмауына немесе олардың Қазақстан Республикасының заңнамасына сәйкес келмеуіне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13) 9-процесс – көрсетілетін қызметті алушының көрсетілетін қызметті берушінің уәкілетті адамының электрондық-цифрлық қолтаңбасымен қол қойылған мемлекеттік қызмет көрсету нәтижесін алу күні мен орны туралы хабарламаны алуы.</w:t>
      </w:r>
    </w:p>
    <w:p>
      <w:pPr>
        <w:spacing w:after="0"/>
        <w:ind w:left="0"/>
        <w:jc w:val="both"/>
      </w:pPr>
      <w:r>
        <w:rPr>
          <w:rFonts w:ascii="Times New Roman"/>
          <w:b w:val="false"/>
          <w:i w:val="false"/>
          <w:color w:val="000000"/>
          <w:sz w:val="28"/>
        </w:rPr>
        <w:t xml:space="preserve">
      Қызмет көрсету процесінде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"Азаматтық хал актілерінің жазбаларын қалпына келтіру"</w:t>
      </w:r>
      <w:r>
        <w:br/>
      </w:r>
      <w:r>
        <w:rPr>
          <w:rFonts w:ascii="Times New Roman"/>
          <w:b/>
          <w:i w:val="false"/>
          <w:color w:val="000000"/>
        </w:rPr>
        <w:t>мемлекеттік қызметін көрсету кезінде функционалдық өзара іс-қимыл диаграммасы</w:t>
      </w:r>
    </w:p>
    <w:p>
      <w:pPr>
        <w:spacing w:after="0"/>
        <w:ind w:left="0"/>
        <w:jc w:val="left"/>
      </w:pP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41"/>
        <w:gridCol w:w="2259"/>
      </w:tblGrid>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12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12800" cy="558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Бастапқа хабарлама</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25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25500" cy="546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хабарлама</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38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382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Аяқтаушы қарапайым хабарлама</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38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382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90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90600" cy="62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жүйе</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01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901700" cy="558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65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65200" cy="596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27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9271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ағыны</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39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9398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Хабарламалар ағыны</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76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76300" cy="62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тұтынушыға ұсынылатын электрондық құжат</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"Азаматтық хал актілерінің жазбаларын қалпына келтіру" мемлекеттік</w:t>
      </w:r>
      <w:r>
        <w:br/>
      </w:r>
      <w:r>
        <w:rPr>
          <w:rFonts w:ascii="Times New Roman"/>
          <w:b/>
          <w:i w:val="false"/>
          <w:color w:val="000000"/>
        </w:rPr>
        <w:t>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23 қарашадағы</w:t>
            </w:r>
            <w:r>
              <w:br/>
            </w:r>
            <w:r>
              <w:rPr>
                <w:rFonts w:ascii="Times New Roman"/>
                <w:b w:val="false"/>
                <w:i w:val="false"/>
                <w:color w:val="000000"/>
                <w:sz w:val="20"/>
              </w:rPr>
              <w:t>№ 4/646 қаулысымен</w:t>
            </w:r>
            <w:r>
              <w:br/>
            </w:r>
            <w:r>
              <w:rPr>
                <w:rFonts w:ascii="Times New Roman"/>
                <w:b w:val="false"/>
                <w:i w:val="false"/>
                <w:color w:val="000000"/>
                <w:sz w:val="20"/>
              </w:rPr>
              <w:t>бекітілді</w:t>
            </w:r>
          </w:p>
        </w:tc>
      </w:tr>
    </w:tbl>
    <w:bookmarkStart w:name="z34" w:id="15"/>
    <w:p>
      <w:pPr>
        <w:spacing w:after="0"/>
        <w:ind w:left="0"/>
        <w:jc w:val="left"/>
      </w:pPr>
      <w:r>
        <w:rPr>
          <w:rFonts w:ascii="Times New Roman"/>
          <w:b/>
          <w:i w:val="false"/>
          <w:color w:val="000000"/>
        </w:rPr>
        <w:t xml:space="preserve"> "Қайтыс болуды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15"/>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23.10.2019 №  4/587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xml:space="preserve">
      </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қызметін (бұдан әрі –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стандарты (бұдан әрі – Стандарт) негізінде Алматы қаласының әкімдігі Алматы қаласы аудандары әкімдері аппараттарының азаматтық хал актілерін тіркеу бөлімдері арқылы (бұдан әрі – көрсетілетін қызметті беруші) көрсетеді.</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жеке басын куәландыратын құжатты көрсеткен кезде қағаз жеткізгіштегі қайтыс болу туралы куәлік немесе анықтама, енгізілген өзгерістерімен, толықтыруларымен және түзетулерімен қоса қайтыс болу туралы қайталама куәлік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 цифрлы қолтаңбасы (бұдан әрі - ЭЦҚ) қойылған электрондық құжат нысанында мемлекеттік қызмет көрсету нәтижесі берілетін күнінің белгіленгені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p>
      <w:pPr>
        <w:spacing w:after="0"/>
        <w:ind w:left="0"/>
        <w:jc w:val="both"/>
      </w:pPr>
      <w:r>
        <w:rPr>
          <w:rFonts w:ascii="Times New Roman"/>
          <w:b w:val="false"/>
          <w:i w:val="false"/>
          <w:color w:val="000000"/>
          <w:sz w:val="28"/>
        </w:rPr>
        <w:t xml:space="preserve">
      Мемлекеттік қызметті көрсету нәтижесін ұсыну нысаны: қағаз түрінде. </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тәртібінің сипаттамасы</w:t>
      </w:r>
    </w:p>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қоса бере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мемлекеттік қызмет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қызметті көрсету процесі рәсімдерінің (іс-қимылдарының) мазмұны және оны орындау ұзақтығы:</w:t>
      </w:r>
    </w:p>
    <w:p>
      <w:pPr>
        <w:spacing w:after="0"/>
        <w:ind w:left="0"/>
        <w:jc w:val="both"/>
      </w:pPr>
      <w:r>
        <w:rPr>
          <w:rFonts w:ascii="Times New Roman"/>
          <w:b w:val="false"/>
          <w:i w:val="false"/>
          <w:color w:val="000000"/>
          <w:sz w:val="28"/>
        </w:rPr>
        <w:t>
      1) көрсетілетін қызметті берушінің кеңсе қызметкерінің порталға немесе Мемлекеттік корпорация арқылы келіп түскен өтінішті тіркеуі және оны көрсетілетін қызметті берушінің басшысына қарауға беруі, 20 (жиырма) минут ішінде;</w:t>
      </w:r>
    </w:p>
    <w:p>
      <w:pPr>
        <w:spacing w:after="0"/>
        <w:ind w:left="0"/>
        <w:jc w:val="both"/>
      </w:pPr>
      <w:r>
        <w:rPr>
          <w:rFonts w:ascii="Times New Roman"/>
          <w:b w:val="false"/>
          <w:i w:val="false"/>
          <w:color w:val="000000"/>
          <w:sz w:val="28"/>
        </w:rPr>
        <w:t xml:space="preserve">
      2) көрсетілетін қызметті беруші басшысының көрсетілетін қызметті алушының өтінішін қарауы, бұрыштама қою (тапсырма және орындау мерзімі) және жауапты орындаушыға қарау үшін жолдау, 30 (отыз) минут ішінде; </w:t>
      </w:r>
    </w:p>
    <w:p>
      <w:pPr>
        <w:spacing w:after="0"/>
        <w:ind w:left="0"/>
        <w:jc w:val="both"/>
      </w:pPr>
      <w:r>
        <w:rPr>
          <w:rFonts w:ascii="Times New Roman"/>
          <w:b w:val="false"/>
          <w:i w:val="false"/>
          <w:color w:val="000000"/>
          <w:sz w:val="28"/>
        </w:rPr>
        <w:t xml:space="preserve">
      3) жауапты орындаушының ұсынылған құжаттардың толықтығын және олардың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өзге де нормативтік құқықтық актілерге сәйкестігін қарауы, тексеруі және талдауы: 3 (үш) сағат ішінде – қайтыс болуды тіркеу туралы өтініш; 7 (жеті) жұмыс күні ішінде – азаматтық хал актісінің жазбасына өзгерістер, толықтырулар және түзетулер енгізу туралы өтініш;</w:t>
      </w:r>
    </w:p>
    <w:p>
      <w:pPr>
        <w:spacing w:after="0"/>
        <w:ind w:left="0"/>
        <w:jc w:val="both"/>
      </w:pPr>
      <w:r>
        <w:rPr>
          <w:rFonts w:ascii="Times New Roman"/>
          <w:b w:val="false"/>
          <w:i w:val="false"/>
          <w:color w:val="000000"/>
          <w:sz w:val="28"/>
        </w:rPr>
        <w:t>
      4) жауапты орындаушының "Азаматтық хал актілерінің жазбасы" тіркеу пункті" ақпараттық жүйесінде акт жазбасын қалыптастыруы, тіркеуді жүзеге асыруы және мемлекеттік қызметті көрсету нәтижесін дайындауы, көрсетілетін қызметті берушінің басшысына қол қоюға беруі, 2 (екі) сағат ішінде;</w:t>
      </w:r>
    </w:p>
    <w:p>
      <w:pPr>
        <w:spacing w:after="0"/>
        <w:ind w:left="0"/>
        <w:jc w:val="both"/>
      </w:pPr>
      <w:r>
        <w:rPr>
          <w:rFonts w:ascii="Times New Roman"/>
          <w:b w:val="false"/>
          <w:i w:val="false"/>
          <w:color w:val="000000"/>
          <w:sz w:val="28"/>
        </w:rPr>
        <w:t>
      5) көрсетілетін қызметті беруші басшысының мемлекеттік қызмет көрсету нәтижесіне қол қоюы және кеңсе қызметкеріне жолдауы, 30 (отыз) минут ішінде;</w:t>
      </w:r>
    </w:p>
    <w:p>
      <w:pPr>
        <w:spacing w:after="0"/>
        <w:ind w:left="0"/>
        <w:jc w:val="both"/>
      </w:pPr>
      <w:r>
        <w:rPr>
          <w:rFonts w:ascii="Times New Roman"/>
          <w:b w:val="false"/>
          <w:i w:val="false"/>
          <w:color w:val="000000"/>
          <w:sz w:val="28"/>
        </w:rPr>
        <w:t>
      6) көрсетілетін қызметті беруші кеңсесінің көрсетілетін қызметті алушыға мемлекеттік қызмет көрсету нәтижесін беруі не Мемлекеттік корпорацияға немесе порталға жолдауы, 20 (жиырма) минуттан аспайды.</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болғанда қызмет көрсету мерзімі көрсетілетін қызметті алушыны 3 (үш) күнтізбелік күн ішінде хабардар ете отырып, күнтізбелік 30 (отыз) күннен аспайтын мерзімге ұзартылады.</w:t>
      </w:r>
    </w:p>
    <w:p>
      <w:pPr>
        <w:spacing w:after="0"/>
        <w:ind w:left="0"/>
        <w:jc w:val="both"/>
      </w:pPr>
      <w:r>
        <w:rPr>
          <w:rFonts w:ascii="Times New Roman"/>
          <w:b w:val="false"/>
          <w:i w:val="false"/>
          <w:color w:val="000000"/>
          <w:sz w:val="28"/>
        </w:rPr>
        <w:t>
      азаматтық хал актісінің жазбасына өзгерістер, толықтырулар және түзетулер енгізу туралы өтініш –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күнтізбелік 30 (отыз) күннен аспайтын мерзімге ұзартылады.</w:t>
      </w:r>
    </w:p>
    <w:p>
      <w:pPr>
        <w:spacing w:after="0"/>
        <w:ind w:left="0"/>
        <w:jc w:val="both"/>
      </w:pPr>
      <w:r>
        <w:rPr>
          <w:rFonts w:ascii="Times New Roman"/>
          <w:b w:val="false"/>
          <w:i w:val="false"/>
          <w:color w:val="000000"/>
          <w:sz w:val="28"/>
        </w:rPr>
        <w:t>
      6. Келесі рәсімді орындауды бастау үшін негіз болатын мемлекеттік қызмет көрсету бойынша рәсімнің (іс-қимылдың) нәтижесі: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 үшін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жүйеде қалыптастырылған жазба және мемлекеттік қызмет көрсетудің толтырылған нәтижесі;</w:t>
      </w:r>
    </w:p>
    <w:p>
      <w:pPr>
        <w:spacing w:after="0"/>
        <w:ind w:left="0"/>
        <w:jc w:val="both"/>
      </w:pPr>
      <w:r>
        <w:rPr>
          <w:rFonts w:ascii="Times New Roman"/>
          <w:b w:val="false"/>
          <w:i w:val="false"/>
          <w:color w:val="000000"/>
          <w:sz w:val="28"/>
        </w:rPr>
        <w:t>
      5) қол қойылған мемлекеттік қызмет көрсету нәтижесі;</w:t>
      </w:r>
    </w:p>
    <w:p>
      <w:pPr>
        <w:spacing w:after="0"/>
        <w:ind w:left="0"/>
        <w:jc w:val="both"/>
      </w:pPr>
      <w:r>
        <w:rPr>
          <w:rFonts w:ascii="Times New Roman"/>
          <w:b w:val="false"/>
          <w:i w:val="false"/>
          <w:color w:val="000000"/>
          <w:sz w:val="28"/>
        </w:rPr>
        <w:t>
      6) мемлекеттік қызметті көрсету нәтижесін көрсетілетін қызметті алушыға беру немесе Мемлекеттік корпорацияға, порталға немесе көрсетілетін қызметті берушінің кеңсесіне жолдау.</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тәртібінің 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қызметті ұсыну процесінде рәсімдердің келесі реттілігі жүзеге асырылады:</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оған қоса берілген құжаттарды қабылдайды, оларды тіркейді және көрсетілетін қызметті берушінің басшысына қарауға береді,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(тапсырма және орындау мерзімі) қояды және жауапты орындаушыға жолдайды, 30 (отыз) минут ішінде;</w:t>
      </w:r>
    </w:p>
    <w:p>
      <w:pPr>
        <w:spacing w:after="0"/>
        <w:ind w:left="0"/>
        <w:jc w:val="both"/>
      </w:pPr>
      <w:r>
        <w:rPr>
          <w:rFonts w:ascii="Times New Roman"/>
          <w:b w:val="false"/>
          <w:i w:val="false"/>
          <w:color w:val="000000"/>
          <w:sz w:val="28"/>
        </w:rPr>
        <w:t xml:space="preserve">
      3) жауапты орындаушы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сондай-ақ Қазақстан Республикасының "Неке (ерлі-зайыптылық) және отбасы туралы" Кодексіне сәйкестігін тексереді және талдау жүргізеді: қайтыс болуды тіркеу туралы өтінішті қарау кезінде – 3 (үш) сағат ішінде; азаматтық хал актісінің жазбасына өзгерістер, толықтырулар және түзетулер енгізу туралы өтініш – 7 (жеті) жұмыс күні ішінде;</w:t>
      </w:r>
    </w:p>
    <w:p>
      <w:pPr>
        <w:spacing w:after="0"/>
        <w:ind w:left="0"/>
        <w:jc w:val="both"/>
      </w:pPr>
      <w:r>
        <w:rPr>
          <w:rFonts w:ascii="Times New Roman"/>
          <w:b w:val="false"/>
          <w:i w:val="false"/>
          <w:color w:val="000000"/>
          <w:sz w:val="28"/>
        </w:rPr>
        <w:t>
      4) ұсынылған құжаттарды тексергеннен және талдағаннан кейін жауапты орындаушы ақпараттық жүйеде акт жазбасын қалыптастырады, тіркеуді жүзеге асырады, мемлекеттік қызмет көрсету нәтижесін дайындайды және 2 (екі) сағат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5) көрсетілетін қызметті берушінің басшысы мемлекеттік қызмет көрсету нәтижесіне қол қояды және 30 (отыз) минут ішінде жауапты орындаушыға береді;</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көрсетілетін қызметті алушыға береді, 20 (жиырма) минут ішінде Мемлекеттік корпорацияға немесе порталға жолдайды.</w:t>
      </w:r>
    </w:p>
    <w:p>
      <w:pPr>
        <w:spacing w:after="0"/>
        <w:ind w:left="0"/>
        <w:jc w:val="left"/>
      </w:pPr>
      <w:r>
        <w:rPr>
          <w:rFonts w:ascii="Times New Roman"/>
          <w:b/>
          <w:i w:val="false"/>
          <w:color w:val="000000"/>
        </w:rPr>
        <w:t xml:space="preserve"> 4. Мемлекеттік қызмет көрсету процесінде Мемлекеттік корпорациямен</w:t>
      </w:r>
      <w:r>
        <w:br/>
      </w:r>
      <w:r>
        <w:rPr>
          <w:rFonts w:ascii="Times New Roman"/>
          <w:b/>
          <w:i w:val="false"/>
          <w:color w:val="000000"/>
        </w:rPr>
        <w:t>өзара іс-қимыл тәртібінің сипаттамасы</w:t>
      </w:r>
    </w:p>
    <w:p>
      <w:pPr>
        <w:spacing w:after="0"/>
        <w:ind w:left="0"/>
        <w:jc w:val="both"/>
      </w:pPr>
      <w:r>
        <w:rPr>
          <w:rFonts w:ascii="Times New Roman"/>
          <w:b w:val="false"/>
          <w:i w:val="false"/>
          <w:color w:val="000000"/>
          <w:sz w:val="28"/>
        </w:rPr>
        <w:t>
      9. Мемлекеттік корпорация арқылы мемлекеттік қызметті көрсету үшін қажетті құжаттарды қабылдау кезінде Мемлекеттік корпорация қызметкері ұсынылған құжаттардың толықтығын тексереді. Көрсетілетін қызметті алушыға тиісті құжаттардың қабылданғаны туралы қолхат беріледі, 15 (он бес) минуттан аспайды.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көрсетілетін қызметті берушіге 1 (бір) жұмыс күні ішінде жіберіледі.</w:t>
      </w:r>
    </w:p>
    <w:p>
      <w:pPr>
        <w:spacing w:after="0"/>
        <w:ind w:left="0"/>
        <w:jc w:val="both"/>
      </w:pPr>
      <w:r>
        <w:rPr>
          <w:rFonts w:ascii="Times New Roman"/>
          <w:b w:val="false"/>
          <w:i w:val="false"/>
          <w:color w:val="000000"/>
          <w:sz w:val="28"/>
        </w:rPr>
        <w:t>
      Көрсетілетін қызметті беруші құжаттарды толықтығы және заңнамаға сәйкестігі тұрғысынан қарайды, мемлекеттік қызмет көрсету нәтижесін дайындайды және оларды Мемлекеттік корпорацияға жолдайды, қайтыс болуды тіркеу туралы өтінішті қарау кезінде – 3 (үш) сағат ішінде; азаматтық хал актісінің жазбасына өзгерістер, толықтырулар және түзетулер енгізу туралы өтініш – 7 (жеті) жұмыс күні ішінде;</w:t>
      </w:r>
    </w:p>
    <w:p>
      <w:pPr>
        <w:spacing w:after="0"/>
        <w:ind w:left="0"/>
        <w:jc w:val="both"/>
      </w:pPr>
      <w:r>
        <w:rPr>
          <w:rFonts w:ascii="Times New Roman"/>
          <w:b w:val="false"/>
          <w:i w:val="false"/>
          <w:color w:val="000000"/>
          <w:sz w:val="28"/>
        </w:rPr>
        <w:t>
      Мемлекеттік қызметті көрсету нәтижесін беру көрсетілетін қызметті алушының (не нотариалды куәландырылған сенімхат бойынша оның өкілінің) жеке куәлігін көрсеткен кезде қолхат негізінде Мемлекеттік корпорацияда жүзеге асырылады.</w:t>
      </w:r>
    </w:p>
    <w:p>
      <w:pPr>
        <w:spacing w:after="0"/>
        <w:ind w:left="0"/>
        <w:jc w:val="both"/>
      </w:pPr>
      <w:r>
        <w:rPr>
          <w:rFonts w:ascii="Times New Roman"/>
          <w:b w:val="false"/>
          <w:i w:val="false"/>
          <w:color w:val="000000"/>
          <w:sz w:val="28"/>
        </w:rPr>
        <w:t xml:space="preserve">
      10. Портал арқылы мемлекеттік қызмет көрсету кезіндегі жүгіну тәртібі және рәсімдердің (іс-қимылдардың)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 көрсетілетін қызметті алушы ұялы байланыс операторы ұсынған көрсетілетін қызметті алушының абоненттік нөмірін тіркеген және порталдың есептік жазбасына қосқан жағдайда, өзінің электрондық цифрлық қолтаңбасының тіркеу куәлігінің көмегімен немесе бір реттік парольді пайдалану арқылы порталда тіркеуді жүзеге асырады;</w:t>
      </w:r>
    </w:p>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электрондық-цифрлық қолтаңбаның тіркеу куәлігін бекіту, мемлекеттік қызметті алу үшін көрсетілетін қызметті алушының порталда парольді енгізу процесі (авторизациялау процесі);</w:t>
      </w:r>
    </w:p>
    <w:p>
      <w:pPr>
        <w:spacing w:after="0"/>
        <w:ind w:left="0"/>
        <w:jc w:val="both"/>
      </w:pPr>
      <w:r>
        <w:rPr>
          <w:rFonts w:ascii="Times New Roman"/>
          <w:b w:val="false"/>
          <w:i w:val="false"/>
          <w:color w:val="000000"/>
          <w:sz w:val="28"/>
        </w:rPr>
        <w:t>
      3) 1-шарт – порталда тіркелген көрсетілетін қызметті алушы туралы деректердің түпнұсқалығын логин, жеке сәйкестендіру нөмірі және пароль арқылы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хабарламаны қалыптастыру;</w:t>
      </w:r>
    </w:p>
    <w:p>
      <w:pPr>
        <w:spacing w:after="0"/>
        <w:ind w:left="0"/>
        <w:jc w:val="both"/>
      </w:pPr>
      <w:r>
        <w:rPr>
          <w:rFonts w:ascii="Times New Roman"/>
          <w:b w:val="false"/>
          <w:i w:val="false"/>
          <w:color w:val="000000"/>
          <w:sz w:val="28"/>
        </w:rPr>
        <w:t>
      5) 3-процесс – көрсетілетін қызметті алушының порталда қызметті таңдауы, қызметті көрсету үшін сұрау салу нысанын экранға шығару және көрсетілетін қызметті алушының оның құрылымы мен форматтық талаптарын ескере отырып, сұрау салу нысанына қажетті құжаттарды электрондық түрде бекіте отырып, нысанды толтыруы (деректерді енгізу);</w:t>
      </w:r>
    </w:p>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электрондық-цифрлық қолтаңбаның тіркеу куәлігін таңдауы;</w:t>
      </w:r>
    </w:p>
    <w:p>
      <w:pPr>
        <w:spacing w:after="0"/>
        <w:ind w:left="0"/>
        <w:jc w:val="both"/>
      </w:pPr>
      <w:r>
        <w:rPr>
          <w:rFonts w:ascii="Times New Roman"/>
          <w:b w:val="false"/>
          <w:i w:val="false"/>
          <w:color w:val="000000"/>
          <w:sz w:val="28"/>
        </w:rPr>
        <w:t>
      7) 2-шарт – порталда электрондық-цифрлық қолтаңбаның тіркеу куәлігінің қолданылу мерзімін және кері қайтарылған (жойылған) тіркеу куәліктерінің тізімінде болмауын, сондай-ақ сұрау салуда көрсетілген Жеке сәйкестендіру нөмірі мен электрондық-цифрлық қолтаңбаның тіркеу куәлігінде көрсетілген Жеке сәйкестендіру нөмірі арасындағы сәйкестендіру деректерінің сәйкестігін тексеру;</w:t>
      </w:r>
    </w:p>
    <w:p>
      <w:pPr>
        <w:spacing w:after="0"/>
        <w:ind w:left="0"/>
        <w:jc w:val="both"/>
      </w:pPr>
      <w:r>
        <w:rPr>
          <w:rFonts w:ascii="Times New Roman"/>
          <w:b w:val="false"/>
          <w:i w:val="false"/>
          <w:color w:val="000000"/>
          <w:sz w:val="28"/>
        </w:rPr>
        <w:t>
      8) 5-процесс – көрсетілетін қызметті алушының электрондық-цифрлық қолтаңбасының түпнұсқалығының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қызмет көрсетуге сұрау салудың толтырылған нысанын (енгізілген деректерді) көрсетілетін қызметті алушының электрондық-цифрлық қолтаңбасы арқылы куәландыру (қол қою);</w:t>
      </w:r>
    </w:p>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сұрау салуын) ақпараттық жүйеде тіркеу;</w:t>
      </w:r>
    </w:p>
    <w:p>
      <w:pPr>
        <w:spacing w:after="0"/>
        <w:ind w:left="0"/>
        <w:jc w:val="both"/>
      </w:pPr>
      <w:r>
        <w:rPr>
          <w:rFonts w:ascii="Times New Roman"/>
          <w:b w:val="false"/>
          <w:i w:val="false"/>
          <w:color w:val="000000"/>
          <w:sz w:val="28"/>
        </w:rPr>
        <w:t xml:space="preserve">
      11) 3-шарт – көрсетілетін қызметті берушінің көрсетілетін қызметті алушының ұсынған құжаттарының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және Қазақстан Республикасының заңнамасына сәйкестігін тексеруі;</w:t>
      </w:r>
    </w:p>
    <w:p>
      <w:pPr>
        <w:spacing w:after="0"/>
        <w:ind w:left="0"/>
        <w:jc w:val="both"/>
      </w:pPr>
      <w:r>
        <w:rPr>
          <w:rFonts w:ascii="Times New Roman"/>
          <w:b w:val="false"/>
          <w:i w:val="false"/>
          <w:color w:val="000000"/>
          <w:sz w:val="28"/>
        </w:rPr>
        <w:t>
      12) 8-процесс – құжаттар топтамасының толық болмауына немесе олардың Қазақстан Республикасының заңнамасына сәйкес келмеуіне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13) 9-процесс – көрсетілетін қызметті алушының көрсетілетін қызметті берушінің уәкілетті адамының электрондық-цифрлық қолтаңбасымен қол қойылған мемлекеттік қызмет көрсету нәтижесін алу күні мен орны туралы хабарламаны алуы.</w:t>
      </w:r>
    </w:p>
    <w:p>
      <w:pPr>
        <w:spacing w:after="0"/>
        <w:ind w:left="0"/>
        <w:jc w:val="both"/>
      </w:pPr>
      <w:r>
        <w:rPr>
          <w:rFonts w:ascii="Times New Roman"/>
          <w:b w:val="false"/>
          <w:i w:val="false"/>
          <w:color w:val="000000"/>
          <w:sz w:val="28"/>
        </w:rPr>
        <w:t xml:space="preserve">
      Қызмет көрсету процесінде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өзгерістерді,</w:t>
            </w:r>
            <w:r>
              <w:br/>
            </w:r>
            <w:r>
              <w:rPr>
                <w:rFonts w:ascii="Times New Roman"/>
                <w:b w:val="false"/>
                <w:i w:val="false"/>
                <w:color w:val="000000"/>
                <w:sz w:val="20"/>
              </w:rPr>
              <w:t>толықтырулар мен түзетулерді</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"Қайтыс болуды тіркеу, оның ішінде азаматтық хал</w:t>
      </w:r>
      <w:r>
        <w:br/>
      </w:r>
      <w:r>
        <w:rPr>
          <w:rFonts w:ascii="Times New Roman"/>
          <w:b/>
          <w:i w:val="false"/>
          <w:color w:val="000000"/>
        </w:rPr>
        <w:t>актілері жазбаларына өзгерістерді, толықтырулар мен түзетулерді енгізу"</w:t>
      </w:r>
      <w:r>
        <w:br/>
      </w:r>
      <w:r>
        <w:rPr>
          <w:rFonts w:ascii="Times New Roman"/>
          <w:b/>
          <w:i w:val="false"/>
          <w:color w:val="000000"/>
        </w:rPr>
        <w:t>мемлекеттік қызметін көрсету кезінде функционалдық өзара</w:t>
      </w:r>
      <w:r>
        <w:br/>
      </w:r>
      <w:r>
        <w:rPr>
          <w:rFonts w:ascii="Times New Roman"/>
          <w:b/>
          <w:i w:val="false"/>
          <w:color w:val="000000"/>
        </w:rPr>
        <w:t>іс-қимыл диаграммасы</w:t>
      </w:r>
    </w:p>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41"/>
        <w:gridCol w:w="2259"/>
      </w:tblGrid>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12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812800" cy="558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Бастапқа хабарлама</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25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825500" cy="546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хабарлама</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38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8382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Аяқтаушы қарапайым хабарлама</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38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8382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90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990600" cy="62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жүйе</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01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901700" cy="558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65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965200" cy="596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27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9271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ағыны</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39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9398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Хабарламалар ағыны</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76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876300" cy="62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тұтынушыға ұсынылатын электрондық құжат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өзгерістерді,</w:t>
            </w:r>
            <w:r>
              <w:br/>
            </w:r>
            <w:r>
              <w:rPr>
                <w:rFonts w:ascii="Times New Roman"/>
                <w:b w:val="false"/>
                <w:i w:val="false"/>
                <w:color w:val="000000"/>
                <w:sz w:val="20"/>
              </w:rPr>
              <w:t>толықтырулар мен түзетулерді</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"Қайтыс болуды тіркеу, оның ішінде азаматтық хал актілері жазбаларына</w:t>
      </w:r>
      <w:r>
        <w:br/>
      </w:r>
      <w:r>
        <w:rPr>
          <w:rFonts w:ascii="Times New Roman"/>
          <w:b/>
          <w:i w:val="false"/>
          <w:color w:val="000000"/>
        </w:rPr>
        <w:t>өзгерістерді, толықтырулар мен түзетулерді енгізу" мемлекеттік қызметін</w:t>
      </w:r>
      <w:r>
        <w:br/>
      </w:r>
      <w:r>
        <w:rPr>
          <w:rFonts w:ascii="Times New Roman"/>
          <w:b/>
          <w:i w:val="false"/>
          <w:color w:val="000000"/>
        </w:rPr>
        <w:t>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23 қарашадағы</w:t>
            </w:r>
            <w:r>
              <w:br/>
            </w:r>
            <w:r>
              <w:rPr>
                <w:rFonts w:ascii="Times New Roman"/>
                <w:b w:val="false"/>
                <w:i w:val="false"/>
                <w:color w:val="000000"/>
                <w:sz w:val="20"/>
              </w:rPr>
              <w:t>№ 4/646 қаулысымен</w:t>
            </w:r>
            <w:r>
              <w:br/>
            </w:r>
            <w:r>
              <w:rPr>
                <w:rFonts w:ascii="Times New Roman"/>
                <w:b w:val="false"/>
                <w:i w:val="false"/>
                <w:color w:val="000000"/>
                <w:sz w:val="20"/>
              </w:rPr>
              <w:t>бекітілді</w:t>
            </w:r>
          </w:p>
        </w:tc>
      </w:tr>
    </w:tbl>
    <w:bookmarkStart w:name="z39" w:id="16"/>
    <w:p>
      <w:pPr>
        <w:spacing w:after="0"/>
        <w:ind w:left="0"/>
        <w:jc w:val="left"/>
      </w:pPr>
      <w:r>
        <w:rPr>
          <w:rFonts w:ascii="Times New Roman"/>
          <w:b/>
          <w:i w:val="false"/>
          <w:color w:val="000000"/>
        </w:rPr>
        <w:t xml:space="preserve"> "Бала асырап алуды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16"/>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08.01.2018 № 1/5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Алматы қаласының әкімдігі Алматы қаласы аудандары әкімдері аппараттарының азаматтық хал актілерін тіркеу бөлімдері (бұдан әрі – көрсетілетін қызметті беруші) арқылы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берушінің кеңсесі арқылы жүзеге асырылады.</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негізінде ұсынылады.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жеке басын куәландыратын құжатты көрсеткен кезде қағаз жеткізгіштегі ұл (қыз) асырап алу туралы және баланың туу туралы куәлік, енгізілген өзгерістерімен, толықтыруларымен және түзетулерімен ұл (қыз) асырап алу туралы қайталама куәлік не мемлекеттік көрсетілетін қызмет стандартында көзделген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ақылы/тегін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қоса тіркей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қосымшаларына</w:t>
      </w:r>
      <w:r>
        <w:rPr>
          <w:rFonts w:ascii="Times New Roman"/>
          <w:b w:val="false"/>
          <w:i w:val="false"/>
          <w:color w:val="000000"/>
          <w:sz w:val="28"/>
        </w:rPr>
        <w:t xml:space="preserve"> сәйкес өтініш болып табылады.</w:t>
      </w:r>
    </w:p>
    <w:p>
      <w:pPr>
        <w:spacing w:after="0"/>
        <w:ind w:left="0"/>
        <w:jc w:val="both"/>
      </w:pPr>
      <w:r>
        <w:rPr>
          <w:rFonts w:ascii="Times New Roman"/>
          <w:b w:val="false"/>
          <w:i w:val="false"/>
          <w:color w:val="000000"/>
          <w:sz w:val="28"/>
        </w:rPr>
        <w:t>
      5. Мемлекеттік қызметті көрсету процесіндегі рәсімдер (іс-қимылдар) мазмұны:</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көрсетілетін қызметті беруші басшысының қарауына беруі, 20 (жиырма) минут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1 (бір) сағат ішінде;</w:t>
      </w:r>
    </w:p>
    <w:p>
      <w:pPr>
        <w:spacing w:after="0"/>
        <w:ind w:left="0"/>
        <w:jc w:val="both"/>
      </w:pPr>
      <w:r>
        <w:rPr>
          <w:rFonts w:ascii="Times New Roman"/>
          <w:b w:val="false"/>
          <w:i w:val="false"/>
          <w:color w:val="000000"/>
          <w:sz w:val="28"/>
        </w:rPr>
        <w:t xml:space="preserve">
      3) жауапты орындаушының ұсынылған құжаттарды қарауы, оларды толықтығы және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өзге де нормативтік құқықтық актілірге сәйкес келуі тұрғысынан тексереді және талдау жүргізеді: 3 (үш) сағат ішінде; азаматтық хал актісі жазбасына өзгерістер, толықтырулар мен түзетулер енгізу туралы өтінішті қарау – 7 (жеті) жұмыс күні ішінде;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күнтізбелік күннен аспайтын мерзімге ұзартылады;</w:t>
      </w:r>
    </w:p>
    <w:p>
      <w:pPr>
        <w:spacing w:after="0"/>
        <w:ind w:left="0"/>
        <w:jc w:val="both"/>
      </w:pPr>
      <w:r>
        <w:rPr>
          <w:rFonts w:ascii="Times New Roman"/>
          <w:b w:val="false"/>
          <w:i w:val="false"/>
          <w:color w:val="000000"/>
          <w:sz w:val="28"/>
        </w:rPr>
        <w:t>
      4) жауапты орындаушының "Азаматтық хал актісі жазбасы" тіркеу пункті" ақпараттық жүйесінде (бұдан әрі – ақпараттық жүйе) акт жазбасын қалыптастыруы, тіркеуді жүзеге асыруы және мемлекеттік қызметті көрсету нәтижесін дайындауы, көрсетілетін қызметті берушінің басшысына қол қоюға беруі, 2 (екі) сағат ішінде;</w:t>
      </w:r>
    </w:p>
    <w:p>
      <w:pPr>
        <w:spacing w:after="0"/>
        <w:ind w:left="0"/>
        <w:jc w:val="both"/>
      </w:pPr>
      <w:r>
        <w:rPr>
          <w:rFonts w:ascii="Times New Roman"/>
          <w:b w:val="false"/>
          <w:i w:val="false"/>
          <w:color w:val="000000"/>
          <w:sz w:val="28"/>
        </w:rPr>
        <w:t>
      5) көрсетілетін қызметті беруші басшысының мемлекеттік қызметті көрсету нәтижесіне қол қоюы және көрсетілетін қызметті берушінің кеңсесіне жолдауы, 1 (бір) сағат ішінде;</w:t>
      </w:r>
    </w:p>
    <w:p>
      <w:pPr>
        <w:spacing w:after="0"/>
        <w:ind w:left="0"/>
        <w:jc w:val="both"/>
      </w:pPr>
      <w:r>
        <w:rPr>
          <w:rFonts w:ascii="Times New Roman"/>
          <w:b w:val="false"/>
          <w:i w:val="false"/>
          <w:color w:val="000000"/>
          <w:sz w:val="28"/>
        </w:rPr>
        <w:t>
      6) көрсетілетін қызметті беруші кеңсесінің көрсетілетін қызметті алушыға мемлекеттік қызметті көрсету нәтижесін беруі, 20 (жиырма) минут ішінде.</w:t>
      </w:r>
    </w:p>
    <w:p>
      <w:pPr>
        <w:spacing w:after="0"/>
        <w:ind w:left="0"/>
        <w:jc w:val="both"/>
      </w:pPr>
      <w:r>
        <w:rPr>
          <w:rFonts w:ascii="Times New Roman"/>
          <w:b w:val="false"/>
          <w:i w:val="false"/>
          <w:color w:val="000000"/>
          <w:sz w:val="28"/>
        </w:rPr>
        <w:t>
      6. Келесі рәсімді орындауды бастау үшін негіз болатын мемлекеттік қызметті көрсету бойынша рәсімнің (іс-қимылдың) нәтижелері: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жүйеде қалыптастырылған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қызметті көрсету нәтижесін көрсетілетін қызметті алушыға немесе көрсетілетін қызметті берушіге беру.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көрсетілетін қызметті ұсыну процесінде рәсімдердің келесі реттілігі жүзеге асырылады:</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қоса берілген құжаттарды қабылдайды, оларды тіркейді және көрсетілетін қызметті берушінің басшысының қарауына береді,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1 (бір) сағат ішінде;</w:t>
      </w:r>
    </w:p>
    <w:p>
      <w:pPr>
        <w:spacing w:after="0"/>
        <w:ind w:left="0"/>
        <w:jc w:val="both"/>
      </w:pPr>
      <w:r>
        <w:rPr>
          <w:rFonts w:ascii="Times New Roman"/>
          <w:b w:val="false"/>
          <w:i w:val="false"/>
          <w:color w:val="000000"/>
          <w:sz w:val="28"/>
        </w:rPr>
        <w:t xml:space="preserve">
      3) жауапты орындаушы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 келуін тексереді және талдау жүргізеді: 3 (үш) сағат ішінде; азаматтық хал актісін жазбасына өзгерістер, толықтырулар мен түзетулер енгізу туралы өтініш - 7 (жеті) жұмыс күн ішінде, басқа мемлекеттік органдарға сұрау салу қажет болған кезде, қызмет көрсету мерзімі қарау мерзімі ұзартылған сәттен бастап, көрсетілетін қызметті алушыны 3 (үш) күнтізбелік күн ішінде хабардар ете отырып, 30 (отыз) күнтізбелік күннен аспайтын уақытқа ұзартылады;</w:t>
      </w:r>
    </w:p>
    <w:p>
      <w:pPr>
        <w:spacing w:after="0"/>
        <w:ind w:left="0"/>
        <w:jc w:val="both"/>
      </w:pPr>
      <w:r>
        <w:rPr>
          <w:rFonts w:ascii="Times New Roman"/>
          <w:b w:val="false"/>
          <w:i w:val="false"/>
          <w:color w:val="000000"/>
          <w:sz w:val="28"/>
        </w:rPr>
        <w:t>
      4) ұсынылған құжаттарды тексергеннен және талдағаннан кейін жауапты орындаушы ақпараттық жүйеде акт жазбасын қалыптастырады, тіркеуді жүзеге асырады, мемлекеттік қызметті көрсету нәтижесін әзірлейді және 2 (екі) сағат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1 (бір) сағат ішінде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көрсетілетін қызметті алушыға береді, 20 (жиырма) минут ішінде.</w:t>
      </w:r>
    </w:p>
    <w:p>
      <w:pPr>
        <w:spacing w:after="0"/>
        <w:ind w:left="0"/>
        <w:jc w:val="both"/>
      </w:pPr>
      <w:r>
        <w:rPr>
          <w:rFonts w:ascii="Times New Roman"/>
          <w:b w:val="false"/>
          <w:i w:val="false"/>
          <w:color w:val="000000"/>
          <w:sz w:val="28"/>
        </w:rPr>
        <w:t>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регламенттің 1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ішінде азаматтық хал актілері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жазбаларына өзгерістер, толықтырулар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мен түзетулер енгізу"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қызметін көрсету бизнес-процестерінің анықтамалығы</w:t>
      </w:r>
    </w:p>
    <w:p>
      <w:pPr>
        <w:spacing w:after="0"/>
        <w:ind w:left="0"/>
        <w:jc w:val="left"/>
      </w:pPr>
      <w:r>
        <w:br/>
      </w:r>
    </w:p>
    <w:p>
      <w:pPr>
        <w:spacing w:after="0"/>
        <w:ind w:left="0"/>
        <w:jc w:val="both"/>
      </w:pPr>
      <w:r>
        <w:drawing>
          <wp:inline distT="0" distB="0" distL="0" distR="0">
            <wp:extent cx="77597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7597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374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1374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23 қарашадағы</w:t>
            </w:r>
            <w:r>
              <w:br/>
            </w:r>
            <w:r>
              <w:rPr>
                <w:rFonts w:ascii="Times New Roman"/>
                <w:b w:val="false"/>
                <w:i w:val="false"/>
                <w:color w:val="000000"/>
                <w:sz w:val="20"/>
              </w:rPr>
              <w:t>№ 4/646 қаулысымен</w:t>
            </w:r>
            <w:r>
              <w:br/>
            </w:r>
            <w:r>
              <w:rPr>
                <w:rFonts w:ascii="Times New Roman"/>
                <w:b w:val="false"/>
                <w:i w:val="false"/>
                <w:color w:val="000000"/>
                <w:sz w:val="20"/>
              </w:rPr>
              <w:t>бекітілді</w:t>
            </w:r>
          </w:p>
        </w:tc>
      </w:tr>
    </w:tbl>
    <w:bookmarkStart w:name="z43" w:id="17"/>
    <w:p>
      <w:pPr>
        <w:spacing w:after="0"/>
        <w:ind w:left="0"/>
        <w:jc w:val="left"/>
      </w:pPr>
      <w:r>
        <w:rPr>
          <w:rFonts w:ascii="Times New Roman"/>
          <w:b/>
          <w:i w:val="false"/>
          <w:color w:val="000000"/>
        </w:rPr>
        <w:t xml:space="preserve"> "Некені (ерлі-зайыптылықты) бұзуды тіркеу, оның ішінде азаматтық</w:t>
      </w:r>
      <w:r>
        <w:br/>
      </w:r>
      <w:r>
        <w:rPr>
          <w:rFonts w:ascii="Times New Roman"/>
          <w:b/>
          <w:i w:val="false"/>
          <w:color w:val="000000"/>
        </w:rPr>
        <w:t>хал актілері 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17"/>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08.01.2018 № 1/5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Алматы қаласы аудандары әкімдері аппараттарының азаматтық хал актілерін тіркеу бөлімдері (бұдан әрі – көрсетілетін қызметті беруші) арқылы көрсетіледі.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ұсыну мынадай баламалы негізде:</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негізінде ұсынылады.</w:t>
      </w:r>
    </w:p>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p>
      <w:pPr>
        <w:spacing w:after="0"/>
        <w:ind w:left="0"/>
        <w:jc w:val="both"/>
      </w:pPr>
      <w:r>
        <w:rPr>
          <w:rFonts w:ascii="Times New Roman"/>
          <w:b w:val="false"/>
          <w:i w:val="false"/>
          <w:color w:val="000000"/>
          <w:sz w:val="28"/>
        </w:rPr>
        <w:t>
      3. Мемлекеттік қызметті көрсету нәтижесі: 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 мемлекеттік көрсетілетін қызмет стандартында көзделген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Порталда көрсетілетін қызметті алушының "жеке кабинетіне" көрсетілетін қызметті берушінің уәкілетті адамының электрондық цифрлық қолтаңбасымен куәландырылған электрондық құжат нысанында электрондық өтініштің қабылданғанын растау және некені (ерлі-зайыптылықты) бұзуды тіркеу күнінің белгіленуі туралы хабарлама не мемлекеттік көрсетілетін қызмет стандартында көзделген жағдайларда және негіздер бойынша мемлекеттік қызмет көрсетуден бас тарту туралы электрондық құжат нысанындағы дәлелді жауап жолданады.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 көрсетіледі. </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қоса тіркей отырып, Стандарттың </w:t>
      </w:r>
      <w:r>
        <w:rPr>
          <w:rFonts w:ascii="Times New Roman"/>
          <w:b w:val="false"/>
          <w:i w:val="false"/>
          <w:color w:val="000000"/>
          <w:sz w:val="28"/>
        </w:rPr>
        <w:t>1–4 қосымшаларына</w:t>
      </w:r>
      <w:r>
        <w:rPr>
          <w:rFonts w:ascii="Times New Roman"/>
          <w:b w:val="false"/>
          <w:i w:val="false"/>
          <w:color w:val="000000"/>
          <w:sz w:val="28"/>
        </w:rPr>
        <w:t xml:space="preserve"> сәйкес өтініш болып табылады.</w:t>
      </w:r>
    </w:p>
    <w:p>
      <w:pPr>
        <w:spacing w:after="0"/>
        <w:ind w:left="0"/>
        <w:jc w:val="both"/>
      </w:pPr>
      <w:r>
        <w:rPr>
          <w:rFonts w:ascii="Times New Roman"/>
          <w:b w:val="false"/>
          <w:i w:val="false"/>
          <w:color w:val="000000"/>
          <w:sz w:val="28"/>
        </w:rPr>
        <w:t>
      5. Мемлекеттік қызметті көрсету процесіндегі рәсімдердің (іс-қимылдар) мазмұны:</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көрсетілетін қызметті беруші басшысының қарауына беруі, 20 (жиырма) минут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1 (бір) сағат ішінде;</w:t>
      </w:r>
    </w:p>
    <w:p>
      <w:pPr>
        <w:spacing w:after="0"/>
        <w:ind w:left="0"/>
        <w:jc w:val="both"/>
      </w:pPr>
      <w:r>
        <w:rPr>
          <w:rFonts w:ascii="Times New Roman"/>
          <w:b w:val="false"/>
          <w:i w:val="false"/>
          <w:color w:val="000000"/>
          <w:sz w:val="28"/>
        </w:rPr>
        <w:t xml:space="preserve">
      3) жауапты орындаушының ұсынылған құжаттарды қарауы, оларды толықтығы және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өзге де нормативтік құқықтық актілерге сәйкес келуі тұрғысынан тексеруі және талдауы: заңды күшіне енген сот шешімінің негізінде некені (ерлі-зайыптылықты) бұзуды мемлекеттік тіркеу туралы өтініш 1 (бір) жұмыс күн ішінде (басқа аумақтық бірлікте шығару орны бойынша заңды күшіне енген сот шешімінің негізінде некені бұзуды тіркеу туралы өтінішті жолдау қажет болған кезде - 30 (отыз) күнтізбелік күн);</w:t>
      </w:r>
    </w:p>
    <w:p>
      <w:pPr>
        <w:spacing w:after="0"/>
        <w:ind w:left="0"/>
        <w:jc w:val="both"/>
      </w:pPr>
      <w:r>
        <w:rPr>
          <w:rFonts w:ascii="Times New Roman"/>
          <w:b w:val="false"/>
          <w:i w:val="false"/>
          <w:color w:val="000000"/>
          <w:sz w:val="28"/>
        </w:rPr>
        <w:t>
      4) жұбайы хабарсыз кеткен, не әрекетке қабілетсіз деп тану туралы заңды күшіне енген сот шешімі, сондай-ақ жұбайын қылмыс жасағаны үшін үш жылдан аспайтын мерзімге бас бостандығынан айыруға соттау туралы сот үкімі негізінде некені (ерлі-зайыптылықты) бұзуды мемлекеттік тіркеу туралы өтініші -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хабарсыз кеткен деп танылған жұбайдың мүлкіне қорғаншыға хабарлай отырып, 45 (қырық бес) күнтізбелік күн ішінде;</w:t>
      </w:r>
    </w:p>
    <w:p>
      <w:pPr>
        <w:spacing w:after="0"/>
        <w:ind w:left="0"/>
        <w:jc w:val="both"/>
      </w:pPr>
      <w:r>
        <w:rPr>
          <w:rFonts w:ascii="Times New Roman"/>
          <w:b w:val="false"/>
          <w:i w:val="false"/>
          <w:color w:val="000000"/>
          <w:sz w:val="28"/>
        </w:rPr>
        <w:t>
      5) кәмелетке толмаған балалары жоқ ерлі-зайыптылардың өзара келісімі бойынша некені (ерлі-зайыптылықты) бұзуды мемлекеттік тіркеу туралы өтініш берілген күннен бастап бір ай мерзім өткеннен кейін; азаматтық хал актісі жазбасына өзгерістер, толықтырулар мен түзетулер енгізу туралы өтініш – 7 (жеті) жұмыс күні;</w:t>
      </w:r>
    </w:p>
    <w:p>
      <w:pPr>
        <w:spacing w:after="0"/>
        <w:ind w:left="0"/>
        <w:jc w:val="both"/>
      </w:pPr>
      <w:r>
        <w:rPr>
          <w:rFonts w:ascii="Times New Roman"/>
          <w:b w:val="false"/>
          <w:i w:val="false"/>
          <w:color w:val="000000"/>
          <w:sz w:val="28"/>
        </w:rPr>
        <w:t xml:space="preserve">
      6)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күнтiзбелiк күннен аспайтын уақытқа ұзартылады;</w:t>
      </w:r>
    </w:p>
    <w:p>
      <w:pPr>
        <w:spacing w:after="0"/>
        <w:ind w:left="0"/>
        <w:jc w:val="both"/>
      </w:pPr>
      <w:r>
        <w:rPr>
          <w:rFonts w:ascii="Times New Roman"/>
          <w:b w:val="false"/>
          <w:i w:val="false"/>
          <w:color w:val="000000"/>
          <w:sz w:val="28"/>
        </w:rPr>
        <w:t>
      7) жауапты орындаушының "Азаматтық хал актісін жазу" тіркеу пункті" ақпараттық жүйесінде (бұдан әрі – ақпараттық жүйе) акт жазбасын қалыптастыруы, тіркеуді жүзеге асыруы және мемлекеттік қызметті көрсету нәтижесін дайындауы, көрсетілетін қызметті берушінің басшысына беруі, 3 (үш) сағат ішінде;</w:t>
      </w:r>
    </w:p>
    <w:p>
      <w:pPr>
        <w:spacing w:after="0"/>
        <w:ind w:left="0"/>
        <w:jc w:val="both"/>
      </w:pPr>
      <w:r>
        <w:rPr>
          <w:rFonts w:ascii="Times New Roman"/>
          <w:b w:val="false"/>
          <w:i w:val="false"/>
          <w:color w:val="000000"/>
          <w:sz w:val="28"/>
        </w:rPr>
        <w:t>
      8) көрсетілетін қызметті беруші басшысының мемлекеттік қызметті көрсету нәтижесіне қол қоюы және көрсетілетін қызметті берушінің кеңсесіне жолдауы, 1 (бір) сағат ішінде;</w:t>
      </w:r>
    </w:p>
    <w:p>
      <w:pPr>
        <w:spacing w:after="0"/>
        <w:ind w:left="0"/>
        <w:jc w:val="both"/>
      </w:pPr>
      <w:r>
        <w:rPr>
          <w:rFonts w:ascii="Times New Roman"/>
          <w:b w:val="false"/>
          <w:i w:val="false"/>
          <w:color w:val="000000"/>
          <w:sz w:val="28"/>
        </w:rPr>
        <w:t>
      9) көрсетілетін қызметті беруші кеңсесінің көрсетілетін қызметті алушыға мемлекеттік қызметті көрсету нәтижесін беруі не Мемлекеттік корпорацияға жолдауы, 20 (жиырма) минут ішінде.</w:t>
      </w:r>
    </w:p>
    <w:p>
      <w:pPr>
        <w:spacing w:after="0"/>
        <w:ind w:left="0"/>
        <w:jc w:val="both"/>
      </w:pPr>
      <w:r>
        <w:rPr>
          <w:rFonts w:ascii="Times New Roman"/>
          <w:b w:val="false"/>
          <w:i w:val="false"/>
          <w:color w:val="000000"/>
          <w:sz w:val="28"/>
        </w:rPr>
        <w:t>
      6. Келесі рәсімді орындауды бастау үшін негіз болатын мемлекеттік қызметті көрсету бойынша рәсімнің (іс-қимылдың) нәтижелері: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жүйеде қалыптастырылған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қызметті көрсету нәтижесін көрсетілетін қызметті алушыға беру немесе Мемлекеттік корпорацияға не көрсетілетін қызметті берушінің кеңсесіне жолдау.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көрсетілетін қызметті ұсыну процесінде рәсімдердің келесі реттілігі жүзеге асырылады:</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қоса берілген құжаттарды қабылдайды, оларды тіркейді және көрсетілетін қызметті беруші басшысының қарауына жолдайды,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2 (екі) сағат ішінде;</w:t>
      </w:r>
    </w:p>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 келуін тексереді және талдау жүргізеді; </w:t>
      </w:r>
    </w:p>
    <w:p>
      <w:pPr>
        <w:spacing w:after="0"/>
        <w:ind w:left="0"/>
        <w:jc w:val="both"/>
      </w:pPr>
      <w:r>
        <w:rPr>
          <w:rFonts w:ascii="Times New Roman"/>
          <w:b w:val="false"/>
          <w:i w:val="false"/>
          <w:color w:val="000000"/>
          <w:sz w:val="28"/>
        </w:rPr>
        <w:t>
      4) ұсынылған құжаттарды тексергеннен және талдағаннан кейін жауапты орындаушы ақпараттық жүйеде акт жазбасын қалыптастырады, тіркеуді жүзеге асырады, мемлекеттік қызметті көрсету нәтижесін әзірлейді және көрсетілетін қызметті берушінің басшысына қол қоюға береді, 3 (үш) сағат ішінде;</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көрсетілетін қызметті берушінің кеңсесіне береді, 1 (бір) сағат ішінде;</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қызметті көрсету нәтижесін көрсетілетін қызметті алушыға не Мемлекеттік корпорация қызметкеріне береді, 20 (жиырма) минут ішінде.</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қызметті көрсету процесінде ақпараттық жүйелерді пайдалану тәртібінің сипаттамасы</w:t>
      </w:r>
    </w:p>
    <w:p>
      <w:pPr>
        <w:spacing w:after="0"/>
        <w:ind w:left="0"/>
        <w:jc w:val="both"/>
      </w:pPr>
      <w:r>
        <w:rPr>
          <w:rFonts w:ascii="Times New Roman"/>
          <w:b w:val="false"/>
          <w:i w:val="false"/>
          <w:color w:val="000000"/>
          <w:sz w:val="28"/>
        </w:rPr>
        <w:t>
      9. Мемлекеттік қызметті көрсетуге қажетті құжаттарды Мемлекеттік корпорация арқылы қабылдаған кезде, Мемлекеттік корпорацияның қызметкері ұсынылған құжаттарың толықтығын тексереді. Көрсетілетін қызметті алушыға тиісті құжаттарды қабылдағаны туралы қолхат беріледі, 15 (он бес) минуттан аспайды.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5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1 (бір) жұмыс күні ішінде көрсетілетін қызметті берушіге жолданады.</w:t>
      </w:r>
    </w:p>
    <w:p>
      <w:pPr>
        <w:spacing w:after="0"/>
        <w:ind w:left="0"/>
        <w:jc w:val="both"/>
      </w:pPr>
      <w:r>
        <w:rPr>
          <w:rFonts w:ascii="Times New Roman"/>
          <w:b w:val="false"/>
          <w:i w:val="false"/>
          <w:color w:val="000000"/>
          <w:sz w:val="28"/>
        </w:rPr>
        <w:t>
      Көрсетілетін қызметті беруші құжаттарды толықтығын және заңнамаға сәйкес келуі тұрғысынан қарайды, мемлекеттік қызметті көрсету нәтижесін әзірлейді және оларды Мемлекеттік корпорацияға жолдайды.</w:t>
      </w:r>
    </w:p>
    <w:p>
      <w:pPr>
        <w:spacing w:after="0"/>
        <w:ind w:left="0"/>
        <w:jc w:val="both"/>
      </w:pPr>
      <w:r>
        <w:rPr>
          <w:rFonts w:ascii="Times New Roman"/>
          <w:b w:val="false"/>
          <w:i w:val="false"/>
          <w:color w:val="000000"/>
          <w:sz w:val="28"/>
        </w:rPr>
        <w:t>
      Мемлекеттік қызметті көрсету нәтижесін беру Мемлекеттік корпорацияда көрсетілетін қызметті алушының (немесе нотариалды куәландырылған сенімхат бойынша өкілінің) жеке басын куәландыратын құжатты ұсынуы арқылы қолхат негізінде жүзеге асырылады.</w:t>
      </w:r>
    </w:p>
    <w:p>
      <w:pPr>
        <w:spacing w:after="0"/>
        <w:ind w:left="0"/>
        <w:jc w:val="both"/>
      </w:pPr>
      <w:r>
        <w:rPr>
          <w:rFonts w:ascii="Times New Roman"/>
          <w:b w:val="false"/>
          <w:i w:val="false"/>
          <w:color w:val="000000"/>
          <w:sz w:val="28"/>
        </w:rPr>
        <w:t>
      10. Мемлекеттік көрсетілетін қызметті портал арқылы беру кезіндегі өтініш беру мен рәсімдер реті осы регламенттің 1 қосымшасында көрсетілген:</w:t>
      </w:r>
    </w:p>
    <w:p>
      <w:pPr>
        <w:spacing w:after="0"/>
        <w:ind w:left="0"/>
        <w:jc w:val="both"/>
      </w:pPr>
      <w:r>
        <w:rPr>
          <w:rFonts w:ascii="Times New Roman"/>
          <w:b w:val="false"/>
          <w:i w:val="false"/>
          <w:color w:val="000000"/>
          <w:sz w:val="28"/>
        </w:rPr>
        <w:t>
      1) көрсетілетін қызметті алушы порталда тіркелуді өзінің электрондық цифрлық қолтаңбаны тіркеу куәлігінің көмегімен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жағдайды, бір рет қолданылатын парольді қолдану арқылы жүзеге асырады;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интернет-браузеріне электрондық цифрлық қолтаңбасының тіркеу куәлігін қоса тіркеу, мемлекеттік көрсетілетін қызметті алу үшін көрсетілетін қызметті алушының порталда парольді енгізу процесі (авторизациялау процесі);</w:t>
      </w:r>
    </w:p>
    <w:p>
      <w:pPr>
        <w:spacing w:after="0"/>
        <w:ind w:left="0"/>
        <w:jc w:val="both"/>
      </w:pPr>
      <w:r>
        <w:rPr>
          <w:rFonts w:ascii="Times New Roman"/>
          <w:b w:val="false"/>
          <w:i w:val="false"/>
          <w:color w:val="000000"/>
          <w:sz w:val="28"/>
        </w:rPr>
        <w:t>
      3) 1 шарт – порталда логин, жеке сәйкестендіру нөмірі және пароль арқылы тіркелген көрсетілетін қызметті алушы туралы деректердің дұрыстығын тексеру;</w:t>
      </w:r>
    </w:p>
    <w:p>
      <w:pPr>
        <w:spacing w:after="0"/>
        <w:ind w:left="0"/>
        <w:jc w:val="both"/>
      </w:pPr>
      <w:r>
        <w:rPr>
          <w:rFonts w:ascii="Times New Roman"/>
          <w:b w:val="false"/>
          <w:i w:val="false"/>
          <w:color w:val="000000"/>
          <w:sz w:val="28"/>
        </w:rPr>
        <w:t xml:space="preserve">
      4) 2 процесс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 </w:t>
      </w:r>
    </w:p>
    <w:p>
      <w:pPr>
        <w:spacing w:after="0"/>
        <w:ind w:left="0"/>
        <w:jc w:val="both"/>
      </w:pPr>
      <w:r>
        <w:rPr>
          <w:rFonts w:ascii="Times New Roman"/>
          <w:b w:val="false"/>
          <w:i w:val="false"/>
          <w:color w:val="000000"/>
          <w:sz w:val="28"/>
        </w:rPr>
        <w:t>
      5) 3 процесс – көрсетілетін қызметті алушының порталда көрсетілетін қызметті таңдауы, сұрау салу нысанын экранға шығаруы және көрсетілетін қызметті алушының қажетті құжаттардың электрондық нұсқасын тіркеу арқылы, оның құрылымы мен форматтық талаптарын ескере отырып, нысанды толтыруы (деректерді енгізуі);</w:t>
      </w:r>
    </w:p>
    <w:p>
      <w:pPr>
        <w:spacing w:after="0"/>
        <w:ind w:left="0"/>
        <w:jc w:val="both"/>
      </w:pPr>
      <w:r>
        <w:rPr>
          <w:rFonts w:ascii="Times New Roman"/>
          <w:b w:val="false"/>
          <w:i w:val="false"/>
          <w:color w:val="000000"/>
          <w:sz w:val="28"/>
        </w:rPr>
        <w:t>
      6) 4 процесс – сұрау салуды куәландыру (қол қою) үшін көрсетілетін қызметті алушының электрондық цифрлық қолтаңбаны тіркеу куәлігін таңдауы;</w:t>
      </w:r>
    </w:p>
    <w:p>
      <w:pPr>
        <w:spacing w:after="0"/>
        <w:ind w:left="0"/>
        <w:jc w:val="both"/>
      </w:pPr>
      <w:r>
        <w:rPr>
          <w:rFonts w:ascii="Times New Roman"/>
          <w:b w:val="false"/>
          <w:i w:val="false"/>
          <w:color w:val="000000"/>
          <w:sz w:val="28"/>
        </w:rPr>
        <w:t>
      7) 2 шарт – порталда электрондық цифрлық қолтаңбаны тіркеу куәлігінің қолданылу мерзімін және кері қайтарылған (күші жойылған) тіркеу куәліктерінің тізімінде болмауын, сондай-ақ сұрауда көрсетілген Жеке сәйкестендіру нөмірі мен электрондық цифрлық қолтаңбаның тіркеу куәлігінде көрсетілген Жеке сәйкестендіру нөмірі арасындағы сәйкестендіру деректерінің сәйкес келуін тексеру;</w:t>
      </w:r>
    </w:p>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қолтаңбасының түпнұсқалылығының расталмауына байланысты сұрау салынатын электрондық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9) 6 процесс – көрсетілетін қызметті алушының электрондық цифрлық қолтаңбасының көмегімен қызмет көрсетуге арналған сұрау салудың толтырылған нысанын (енгізілген деректерді) куәландыруы (қол қоюы);</w:t>
      </w:r>
    </w:p>
    <w:p>
      <w:pPr>
        <w:spacing w:after="0"/>
        <w:ind w:left="0"/>
        <w:jc w:val="both"/>
      </w:pPr>
      <w:r>
        <w:rPr>
          <w:rFonts w:ascii="Times New Roman"/>
          <w:b w:val="false"/>
          <w:i w:val="false"/>
          <w:color w:val="000000"/>
          <w:sz w:val="28"/>
        </w:rPr>
        <w:t>
      10) 7 процесс – ақпараттық жүйеде электрондық құжатты (көрсетілетін қызметті алушының сұрау салуын) тіркеу;</w:t>
      </w:r>
    </w:p>
    <w:p>
      <w:pPr>
        <w:spacing w:after="0"/>
        <w:ind w:left="0"/>
        <w:jc w:val="both"/>
      </w:pPr>
      <w:r>
        <w:rPr>
          <w:rFonts w:ascii="Times New Roman"/>
          <w:b w:val="false"/>
          <w:i w:val="false"/>
          <w:color w:val="000000"/>
          <w:sz w:val="28"/>
        </w:rPr>
        <w:t xml:space="preserve">
      11) 3 шарт – көрсетілетін қызметті берушінің көрсетілетін қызметті алушы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Республикасының заңнамасына сәйкес келуін тексеруі;</w:t>
      </w:r>
    </w:p>
    <w:p>
      <w:pPr>
        <w:spacing w:after="0"/>
        <w:ind w:left="0"/>
        <w:jc w:val="both"/>
      </w:pPr>
      <w:r>
        <w:rPr>
          <w:rFonts w:ascii="Times New Roman"/>
          <w:b w:val="false"/>
          <w:i w:val="false"/>
          <w:color w:val="000000"/>
          <w:sz w:val="28"/>
        </w:rPr>
        <w:t>
      12) 8 процесс – құжаттардың толық болмауына немесе олардың Қазақстан Республикасының заңнамасына сәйкес келмеуіне байланысты сұралған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xml:space="preserve">
      13) 9 процесс – көрсетілетін қызметті алушының көрсетілетін қызметті берушінің уәкілетті тұлғасының электрондық цифрлық қолтаңбасымен қол қойылған мемлекеттік қызметті көрсету нәтижесін алу күні мен орны туралы хабарламаны алуы. </w:t>
      </w:r>
    </w:p>
    <w:p>
      <w:pPr>
        <w:spacing w:after="0"/>
        <w:ind w:left="0"/>
        <w:jc w:val="both"/>
      </w:pPr>
      <w:r>
        <w:rPr>
          <w:rFonts w:ascii="Times New Roman"/>
          <w:b w:val="false"/>
          <w:i w:val="false"/>
          <w:color w:val="000000"/>
          <w:sz w:val="28"/>
        </w:rPr>
        <w:t>
      Қызмет көрсету процесіндегі ақпараттық жүйелердің функционалдық өзара іс-қимыл диаграммасы осы регламенттің 1 қосымшасында көрсетілген.</w:t>
      </w:r>
    </w:p>
    <w:p>
      <w:pPr>
        <w:spacing w:after="0"/>
        <w:ind w:left="0"/>
        <w:jc w:val="both"/>
      </w:pPr>
      <w:r>
        <w:rPr>
          <w:rFonts w:ascii="Times New Roman"/>
          <w:b w:val="false"/>
          <w:i w:val="false"/>
          <w:color w:val="000000"/>
          <w:sz w:val="28"/>
        </w:rPr>
        <w:t>
      Мемлекеттік қызметті көрсету процесіндегі рәсімдердің (іс-қимылдардың) реттлігін, көрсетілетін қызметті берушінің құрылымдық бөлімшелерінің (қызметкерлерінің) өзара іс-қимылының толық сипаттамасы, сондай-ақ өзге де көрсетілген қызметті берушілермен және (немесе) Мемлекеттік корпорациямен өзара іс-қимыл тәртібінің толық сипаттамасы және мемлекеттік қызмет көрсету процесінде ақпараттық жүйелерді пайдалану тәртібінің сипаттамасы осы регламенттің 2 қосымшасына сәйкес мемлекеттік қызмет көрсетудің бизнес- 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іс-қимыл диаграммасы</w:t>
      </w:r>
    </w:p>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"Некені (ерлі-зайыптылықты) бұзуды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тіркеу, оның ішінде азаматтық хал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актілері жазбаларына өзгерістер,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толықтырулар мен түзетулер енгізу"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қызметін көрсету бизнес-процестерінің анықтамалығы</w:t>
      </w:r>
    </w:p>
    <w:p>
      <w:pPr>
        <w:spacing w:after="0"/>
        <w:ind w:left="0"/>
        <w:jc w:val="both"/>
      </w:pPr>
      <w:r>
        <w:rPr>
          <w:rFonts w:ascii="Times New Roman"/>
          <w:b w:val="false"/>
          <w:i w:val="false"/>
          <w:color w:val="000000"/>
          <w:sz w:val="28"/>
        </w:rPr>
        <w:t>
      1) Көрсетілетін қызметті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Портал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199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8199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23 қарашадағы</w:t>
            </w:r>
            <w:r>
              <w:br/>
            </w:r>
            <w:r>
              <w:rPr>
                <w:rFonts w:ascii="Times New Roman"/>
                <w:b w:val="false"/>
                <w:i w:val="false"/>
                <w:color w:val="000000"/>
                <w:sz w:val="20"/>
              </w:rPr>
              <w:t>№ 4/646 қаулысымен</w:t>
            </w:r>
            <w:r>
              <w:br/>
            </w:r>
            <w:r>
              <w:rPr>
                <w:rFonts w:ascii="Times New Roman"/>
                <w:b w:val="false"/>
                <w:i w:val="false"/>
                <w:color w:val="000000"/>
                <w:sz w:val="20"/>
              </w:rPr>
              <w:t>бекітілді</w:t>
            </w:r>
          </w:p>
        </w:tc>
      </w:tr>
    </w:tbl>
    <w:bookmarkStart w:name="z44" w:id="18"/>
    <w:p>
      <w:pPr>
        <w:spacing w:after="0"/>
        <w:ind w:left="0"/>
        <w:jc w:val="left"/>
      </w:pPr>
      <w:r>
        <w:rPr>
          <w:rFonts w:ascii="Times New Roman"/>
          <w:b/>
          <w:i w:val="false"/>
          <w:color w:val="000000"/>
        </w:rPr>
        <w:t xml:space="preserve"> "Азаматтық хал актілері жазбаларын жою"</w:t>
      </w:r>
      <w:r>
        <w:br/>
      </w:r>
      <w:r>
        <w:rPr>
          <w:rFonts w:ascii="Times New Roman"/>
          <w:b/>
          <w:i w:val="false"/>
          <w:color w:val="000000"/>
        </w:rPr>
        <w:t>мемлекеттік көрсетілетін қызмет регламенті</w:t>
      </w:r>
    </w:p>
    <w:bookmarkEnd w:id="18"/>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23.10.2019 №  4/587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Start w:name="z23" w:id="19"/>
    <w:p>
      <w:pPr>
        <w:spacing w:after="0"/>
        <w:ind w:left="0"/>
        <w:jc w:val="left"/>
      </w:pPr>
      <w:r>
        <w:rPr>
          <w:rFonts w:ascii="Times New Roman"/>
          <w:b/>
          <w:i w:val="false"/>
          <w:color w:val="000000"/>
        </w:rPr>
        <w:t xml:space="preserve"> 1. Жалпы ережелер</w:t>
      </w:r>
    </w:p>
    <w:bookmarkEnd w:id="19"/>
    <w:p>
      <w:pPr>
        <w:spacing w:after="0"/>
        <w:ind w:left="0"/>
        <w:jc w:val="both"/>
      </w:pPr>
      <w:r>
        <w:rPr>
          <w:rFonts w:ascii="Times New Roman"/>
          <w:b w:val="false"/>
          <w:i w:val="false"/>
          <w:color w:val="000000"/>
          <w:sz w:val="28"/>
        </w:rPr>
        <w:t xml:space="preserve">
      1. "Азаматтық хал актілері жазбаларын жою" мемлекеттік көрсетілетін қызметін (бұдан әрі –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 жазбаларын жою" мемлекеттік көрсетілетін қызмет </w:t>
      </w:r>
      <w:r>
        <w:rPr>
          <w:rFonts w:ascii="Times New Roman"/>
          <w:b w:val="false"/>
          <w:i w:val="false"/>
          <w:color w:val="000000"/>
          <w:sz w:val="28"/>
        </w:rPr>
        <w:t>стандарты (бұдан әрі – Стандарт) негізінде Алматы қаласының әкімдігі Алматы қаласы аудандары әкімдері аппараттарының азаматтық хал актілерін тіркеу бөлімдері арқылы (бұдан әрі – көрсетілетін қызметті беруші) көрсетеді.</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p>
      <w:pPr>
        <w:spacing w:after="0"/>
        <w:ind w:left="0"/>
        <w:jc w:val="both"/>
      </w:pPr>
      <w:r>
        <w:rPr>
          <w:rFonts w:ascii="Times New Roman"/>
          <w:b w:val="false"/>
          <w:i w:val="false"/>
          <w:color w:val="000000"/>
          <w:sz w:val="28"/>
        </w:rPr>
        <w:t>
      3. Мемлекеттік қызметті көрсету нәтижесі:</w:t>
      </w:r>
    </w:p>
    <w:p>
      <w:pPr>
        <w:spacing w:after="0"/>
        <w:ind w:left="0"/>
        <w:jc w:val="both"/>
      </w:pPr>
      <w:r>
        <w:rPr>
          <w:rFonts w:ascii="Times New Roman"/>
          <w:b w:val="false"/>
          <w:i w:val="false"/>
          <w:color w:val="000000"/>
          <w:sz w:val="28"/>
        </w:rPr>
        <w:t>
      азаматтық хал акті жазбасының күшін мүдделі тараптардың өтініші бойынша, сондай-ақ сот шешімі негізінде жойған кезде – азаматтық хал акті жазбасының күшін жою туралы тіркеуші органның жауабы;</w:t>
      </w:r>
    </w:p>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әкесінің атын өзгерту туралы жазбалардың күшін жойған кезде - бастапқы деректермен қайталама туу туралы куәлік, қажет болған жағдайда, туу туралы анықтама;</w:t>
      </w:r>
    </w:p>
    <w:p>
      <w:pPr>
        <w:spacing w:after="0"/>
        <w:ind w:left="0"/>
        <w:jc w:val="both"/>
      </w:pPr>
      <w:r>
        <w:rPr>
          <w:rFonts w:ascii="Times New Roman"/>
          <w:b w:val="false"/>
          <w:i w:val="false"/>
          <w:color w:val="000000"/>
          <w:sz w:val="28"/>
        </w:rPr>
        <w:t>
      неке бұзу туралы акт жазбасының күшін жойған кезде - тиісті некені қию туралы куәлік;</w:t>
      </w:r>
    </w:p>
    <w:p>
      <w:pPr>
        <w:spacing w:after="0"/>
        <w:ind w:left="0"/>
        <w:jc w:val="both"/>
      </w:pPr>
      <w:r>
        <w:rPr>
          <w:rFonts w:ascii="Times New Roman"/>
          <w:b w:val="false"/>
          <w:i w:val="false"/>
          <w:color w:val="000000"/>
          <w:sz w:val="28"/>
        </w:rPr>
        <w:t xml:space="preserve">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жеке басын куәландыратын құжатты көрсеткен кезде мемлекеттік қызмет көрсетуден бас тарту туралы қағаз жеткізгіштегі дәлелді жауап. </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 цифрлы қолтаңбасымен (бұдан әрі - ЭЦҚ) куәландырылған электрондық құжат нысанында электрондық өтініштің қабылданғаны және азаматтық хал акт жазбасын жою күнінің тағайындалғаны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p>
      <w:pPr>
        <w:spacing w:after="0"/>
        <w:ind w:left="0"/>
        <w:jc w:val="both"/>
      </w:pPr>
      <w:r>
        <w:rPr>
          <w:rFonts w:ascii="Times New Roman"/>
          <w:b w:val="false"/>
          <w:i w:val="false"/>
          <w:color w:val="000000"/>
          <w:sz w:val="28"/>
        </w:rPr>
        <w:t xml:space="preserve">
      Мемлекеттік қызметті көрсету нәтижесін ұсыну нысаны: қағаз түрінде. </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көрсетілетін қызметті алушының (не уәкілетті өкілінің)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және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 қызметкерінің порталға немесе Мемлекеттік корпорация арқылы келіп түскен өтінішті тіркеуі және оны көрсетілетін қызметті берушінің басшысына қарауға беруі, 15 (он бес) минут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 (тапсырма және орындау мерзімі) және жауапты орындаушыға қарау үшін жолдау, 15 (он бес) минут ішінде;</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"Азаматтық хал акті жазбасы" тіркеу пункті" ақпараттық жүйесінде акт жазбасын қалыптастырады, мемлекеттік қымет көрсету нәтижесін дайындауды және тіркеуді жүзеге асырады, басшыға қол қоюға береді: </w:t>
      </w:r>
    </w:p>
    <w:p>
      <w:pPr>
        <w:spacing w:after="0"/>
        <w:ind w:left="0"/>
        <w:jc w:val="both"/>
      </w:pPr>
      <w:r>
        <w:rPr>
          <w:rFonts w:ascii="Times New Roman"/>
          <w:b w:val="false"/>
          <w:i w:val="false"/>
          <w:color w:val="000000"/>
          <w:sz w:val="28"/>
        </w:rPr>
        <w:t xml:space="preserve">
      мүдделі тұлғалардың өтініші бойынша немесе сот шешімінің негізінде – 2 (екі) жұмыс күні ішінде (қабылдау күні мемлекеттік қызмет көрсету мерзіміне кірмейді), басқа мемлекеттік органдарға сұрау салу және қосымша зерделеу немесе тексеру жүргізу қажет болған жағдайда, қарау мерзімі күнтізбелік 30 (отыз) күннен аспайтын мерзімге ұзартылады, ол туралы көрсетілетін қызметті алушыға қарау мерзімі ұзартылған сәттен бастап күнтізбелік 3 (үш) күн ішінде хабарланады; </w:t>
      </w:r>
    </w:p>
    <w:p>
      <w:pPr>
        <w:spacing w:after="0"/>
        <w:ind w:left="0"/>
        <w:jc w:val="both"/>
      </w:pPr>
      <w:r>
        <w:rPr>
          <w:rFonts w:ascii="Times New Roman"/>
          <w:b w:val="false"/>
          <w:i w:val="false"/>
          <w:color w:val="000000"/>
          <w:sz w:val="28"/>
        </w:rPr>
        <w:t>
      порталда – азаматтық хал актілері жазбасын жою күнін белгілеу туралы хабарламаны алу – 1 (бір) жұмыс күні;</w:t>
      </w:r>
    </w:p>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жібереді – 10 (он) минут;</w:t>
      </w:r>
    </w:p>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 көрсету нәтижесін көрсетілетін қызметті алушыға береді немесе Мемлекеттік корпорацияның қызметкеріне тапсырады – 15 (он бес) минут.</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өтінішті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қызмет көрсету нәтижесінің жобасы;</w:t>
      </w:r>
    </w:p>
    <w:p>
      <w:pPr>
        <w:spacing w:after="0"/>
        <w:ind w:left="0"/>
        <w:jc w:val="both"/>
      </w:pPr>
      <w:r>
        <w:rPr>
          <w:rFonts w:ascii="Times New Roman"/>
          <w:b w:val="false"/>
          <w:i w:val="false"/>
          <w:color w:val="000000"/>
          <w:sz w:val="28"/>
        </w:rPr>
        <w:t>
      4) көрсетілетін қызметті беруші басшысының мемлекеттік қызмет көрсету нәтижесіне қол қоюы;</w:t>
      </w:r>
    </w:p>
    <w:p>
      <w:pPr>
        <w:spacing w:after="0"/>
        <w:ind w:left="0"/>
        <w:jc w:val="both"/>
      </w:pPr>
      <w:r>
        <w:rPr>
          <w:rFonts w:ascii="Times New Roman"/>
          <w:b w:val="false"/>
          <w:i w:val="false"/>
          <w:color w:val="000000"/>
          <w:sz w:val="28"/>
        </w:rPr>
        <w:t>
      5) көрсетілетін қызметті алушыға мемлекеттік қызмет көрсету нәтижесін беру.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көрсетілетін қызметті берушінің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(іс-қимылдар) ретінің сипаттамасы:</w:t>
      </w:r>
    </w:p>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алушыдан, не Мемлекеттік корпорацияның қызметкерінен құжаттарды қабылдайды, өтінішті тіркейді және көрсетілетін қызметті берушінің басшысына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және көрсетілетін қызметті берушінің жауапты орындаушысына құжаттар топтамасын береді - 15 (он бес) минут;</w:t>
      </w:r>
    </w:p>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және мемлекеттік қызмет көрсету нәтижесінің жобасын ресімдейді және көрсетілетін қызметті берушінің басшысына береді:</w:t>
      </w:r>
    </w:p>
    <w:p>
      <w:pPr>
        <w:spacing w:after="0"/>
        <w:ind w:left="0"/>
        <w:jc w:val="both"/>
      </w:pPr>
      <w:r>
        <w:rPr>
          <w:rFonts w:ascii="Times New Roman"/>
          <w:b w:val="false"/>
          <w:i w:val="false"/>
          <w:color w:val="000000"/>
          <w:sz w:val="28"/>
        </w:rPr>
        <w:t xml:space="preserve">
      мүдделі тұлғалардың өтініші бойынша немесе сот шешімінің негізінде – 2 (екі) жұмыс күні ішінде (қабылдау күні мемлекеттік қызмет көрсету мерзіміне кірмейді), басқа мемлекеттік органдарға сұрау салу және қосымша зерделеу немесе тексеру жүргізу қажет болған жағдайда, қарау мерзімі күнтізбелік 30 (отыз) күннен аспайтын мерзімге ұзартылады, ол туралы көрсетілетін қызметті алушыға қарау мерзімі ұзартылған сәттен бастап күнтізбелік 3 (үш) күн ішінде хабарланады; </w:t>
      </w:r>
    </w:p>
    <w:p>
      <w:pPr>
        <w:spacing w:after="0"/>
        <w:ind w:left="0"/>
        <w:jc w:val="both"/>
      </w:pPr>
      <w:r>
        <w:rPr>
          <w:rFonts w:ascii="Times New Roman"/>
          <w:b w:val="false"/>
          <w:i w:val="false"/>
          <w:color w:val="000000"/>
          <w:sz w:val="28"/>
        </w:rPr>
        <w:t>
      порталда – азаматтық хал актілері жазбасын жою күнін белгілеу туралы хабарламаны алу – 1 (бір) жұмыс күні;</w:t>
      </w:r>
    </w:p>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жібереді – 10 (он) минут;</w:t>
      </w:r>
    </w:p>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 көрсету нәтижесін көрсетілетін қызметті алушыға береді немесе Мемлекеттік корпорацияның қызметкеріне тапсырады – 15 (он бес) минут.</w:t>
      </w:r>
    </w:p>
    <w:p>
      <w:pPr>
        <w:spacing w:after="0"/>
        <w:ind w:left="0"/>
        <w:jc w:val="left"/>
      </w:pPr>
      <w:r>
        <w:rPr>
          <w:rFonts w:ascii="Times New Roman"/>
          <w:b/>
          <w:i w:val="false"/>
          <w:color w:val="000000"/>
        </w:rPr>
        <w:t xml:space="preserve"> 4. 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тәртібінің, сондай-ақ</w:t>
      </w:r>
      <w:r>
        <w:br/>
      </w:r>
      <w:r>
        <w:rPr>
          <w:rFonts w:ascii="Times New Roman"/>
          <w:b/>
          <w:i w:val="false"/>
          <w:color w:val="000000"/>
        </w:rPr>
        <w:t>мемлекеттік қызмет көрсету процесінде ақпараттық жүйелерді</w:t>
      </w:r>
      <w:r>
        <w:br/>
      </w:r>
      <w:r>
        <w:rPr>
          <w:rFonts w:ascii="Times New Roman"/>
          <w:b/>
          <w:i w:val="false"/>
          <w:color w:val="000000"/>
        </w:rPr>
        <w:t>пайдалану тәртібінің сипаттамасы</w:t>
      </w:r>
    </w:p>
    <w:p>
      <w:pPr>
        <w:spacing w:after="0"/>
        <w:ind w:left="0"/>
        <w:jc w:val="both"/>
      </w:pPr>
      <w:r>
        <w:rPr>
          <w:rFonts w:ascii="Times New Roman"/>
          <w:b w:val="false"/>
          <w:i w:val="false"/>
          <w:color w:val="000000"/>
          <w:sz w:val="28"/>
        </w:rPr>
        <w:t>
      9. Мемлекеттік корпорация арқылы мемлекеттік қызметті көрсету үшін қажетті құжаттарды қабылдау кезінде Мемлекеттік корпорацияның қызметкері ұсынылған құжаттардың толықтығын тексереді. Көрсетілетін қызметті алушыға тиісті құжаттардың қабылданғаны туралы қолхат беріледі, 15 (он бес) минуттан аспайды.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1 (бір) жұмыс күні ішінде көрсетілетін қызметті берушіге жіберіледі.</w:t>
      </w:r>
    </w:p>
    <w:p>
      <w:pPr>
        <w:spacing w:after="0"/>
        <w:ind w:left="0"/>
        <w:jc w:val="both"/>
      </w:pPr>
      <w:r>
        <w:rPr>
          <w:rFonts w:ascii="Times New Roman"/>
          <w:b w:val="false"/>
          <w:i w:val="false"/>
          <w:color w:val="000000"/>
          <w:sz w:val="28"/>
        </w:rPr>
        <w:t xml:space="preserve">
      Көрсетілетін қызметті беруші құжаттарды толықтығы және заңнамаға сәйкес келуі тұрғысынан қарайды, мемлекеттік қызметті көрсету нәтижесін дайындайды және оны мүдделі тұлғалардың өтініші бойынша немесе сот шешімінің негізінде Мемлекеттік корпорацияға жібереді – 3 (үш) жұмыс күні (қабылдау күні мемлекеттік қызмет көрсету мерзіміне кірмейді); </w:t>
      </w:r>
    </w:p>
    <w:p>
      <w:pPr>
        <w:spacing w:after="0"/>
        <w:ind w:left="0"/>
        <w:jc w:val="both"/>
      </w:pPr>
      <w:r>
        <w:rPr>
          <w:rFonts w:ascii="Times New Roman"/>
          <w:b w:val="false"/>
          <w:i w:val="false"/>
          <w:color w:val="000000"/>
          <w:sz w:val="28"/>
        </w:rPr>
        <w:t xml:space="preserve">
      Мемлекеттік көрсетілетін қызметтің нәтижесін беру көрсетілетін қызметті алушы (не оның нотариалды куәландырылған сенімхаты бойынша өкілінің) жеке куәлігін ұсынған кезде қолхаттың негізінде Мемлекеттік корпорацияда жүзеге асырылады, рәсімнің ұзақтығы – 15 (он бес) минут. </w:t>
      </w:r>
    </w:p>
    <w:p>
      <w:pPr>
        <w:spacing w:after="0"/>
        <w:ind w:left="0"/>
        <w:jc w:val="both"/>
      </w:pPr>
      <w:r>
        <w:rPr>
          <w:rFonts w:ascii="Times New Roman"/>
          <w:b w:val="false"/>
          <w:i w:val="false"/>
          <w:color w:val="000000"/>
          <w:sz w:val="28"/>
        </w:rPr>
        <w:t xml:space="preserve">
      10. Портал арқылы мемлекеттік қызмет көрсету кезіндегі жүгіну тәртібі және рәсімдердің (іс-қимылдардың)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 көрсетілетін қызметті алушы ұялы байланыс операторы ұсынған көрсетілетін қызметті алушының абоненттік нөмірін тіркеген және порталдың есептік жазбасына қосқан жағдайда, өзінің электрондық цифрлық қолтаңбасының тіркеу куәлігінің көмегімен немесе бір реттік парольді пайдалану арқылы порталда тіркеуді жүзеге асырады;</w:t>
      </w:r>
    </w:p>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электрондық-цифрлық қолтаңбаның тіркеу куәлігін бекіту, мемлекеттік қызметті алу үшін көрсетілетін қызметті алушының порталда парольді енгізу процесі (авторизациялау процесі);</w:t>
      </w:r>
    </w:p>
    <w:p>
      <w:pPr>
        <w:spacing w:after="0"/>
        <w:ind w:left="0"/>
        <w:jc w:val="both"/>
      </w:pPr>
      <w:r>
        <w:rPr>
          <w:rFonts w:ascii="Times New Roman"/>
          <w:b w:val="false"/>
          <w:i w:val="false"/>
          <w:color w:val="000000"/>
          <w:sz w:val="28"/>
        </w:rPr>
        <w:t>
      3) 1-шарт – порталда тіркелген көрсетілетін қызметті алушы туралы деректердің түпнұсқалығын логин, жеке сәйкестендіру нөмірі және пароль арқылы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хабарламаны қалыптастыру;</w:t>
      </w:r>
    </w:p>
    <w:p>
      <w:pPr>
        <w:spacing w:after="0"/>
        <w:ind w:left="0"/>
        <w:jc w:val="both"/>
      </w:pPr>
      <w:r>
        <w:rPr>
          <w:rFonts w:ascii="Times New Roman"/>
          <w:b w:val="false"/>
          <w:i w:val="false"/>
          <w:color w:val="000000"/>
          <w:sz w:val="28"/>
        </w:rPr>
        <w:t>
      5) 3-процесс – көрсетілетін қызметті алушының порталда қызметті таңдауы, қызметті көрсету үшін сұрау салу нысанын экранға шығару және көрсетілетін қызметті алушының оның құрылымы мен форматтық талаптарын ескере отырып, сұрау салу нысанына қажетті құжаттарды электрондық түрде бекіте отырып, нысанды толтыруы (деректерді енгізу);</w:t>
      </w:r>
    </w:p>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электрондық-цифрлық қолтаңбаның тіркеу куәлігін таңдауы;</w:t>
      </w:r>
    </w:p>
    <w:p>
      <w:pPr>
        <w:spacing w:after="0"/>
        <w:ind w:left="0"/>
        <w:jc w:val="both"/>
      </w:pPr>
      <w:r>
        <w:rPr>
          <w:rFonts w:ascii="Times New Roman"/>
          <w:b w:val="false"/>
          <w:i w:val="false"/>
          <w:color w:val="000000"/>
          <w:sz w:val="28"/>
        </w:rPr>
        <w:t>
      7) 2-шарт – порталда электрондық-цифрлық қолтаңбаның тіркеу куәлігінің қолданылу мерзімін және кері қайтарылған (жойылған) тіркеу куәліктерінің тізімінде болмауын, сондай-ақ сұрау салуда көрсетілген Жеке сәйкестендіру нөмірі мен электрондық-цифрлық қолтаңбаның тіркеу куәлігінде көрсетілген Жеке сәйкестендіру нөмірі арасындағы сәйкестендіру деректерінің сәйкестігін тексеру;</w:t>
      </w:r>
    </w:p>
    <w:p>
      <w:pPr>
        <w:spacing w:after="0"/>
        <w:ind w:left="0"/>
        <w:jc w:val="both"/>
      </w:pPr>
      <w:r>
        <w:rPr>
          <w:rFonts w:ascii="Times New Roman"/>
          <w:b w:val="false"/>
          <w:i w:val="false"/>
          <w:color w:val="000000"/>
          <w:sz w:val="28"/>
        </w:rPr>
        <w:t>
      8) 5-процесс – көрсетілетін қызметті алушының электрондық-цифрлық қолтаңбасының түпнұсқалығының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қызмет көрсетуге сұрау салудың толтырылған нысанын (енгізілген деректерді) көрсетілетін қызметті алушының электрондық-цифрлық қолтаңбасы арқылы куәландыру (қол қою);</w:t>
      </w:r>
    </w:p>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сұрау салуын) ақпараттық жүйеде тіркеу;</w:t>
      </w:r>
    </w:p>
    <w:p>
      <w:pPr>
        <w:spacing w:after="0"/>
        <w:ind w:left="0"/>
        <w:jc w:val="both"/>
      </w:pPr>
      <w:r>
        <w:rPr>
          <w:rFonts w:ascii="Times New Roman"/>
          <w:b w:val="false"/>
          <w:i w:val="false"/>
          <w:color w:val="000000"/>
          <w:sz w:val="28"/>
        </w:rPr>
        <w:t xml:space="preserve">
      11) 3-шарт – көрсетілетін қызметті берушінің көрсетілетін қызметті алушының ұсынған құжаттарының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және Қазақстан Республикасының заңнамасына сәйкестігін тексеруі;</w:t>
      </w:r>
    </w:p>
    <w:p>
      <w:pPr>
        <w:spacing w:after="0"/>
        <w:ind w:left="0"/>
        <w:jc w:val="both"/>
      </w:pPr>
      <w:r>
        <w:rPr>
          <w:rFonts w:ascii="Times New Roman"/>
          <w:b w:val="false"/>
          <w:i w:val="false"/>
          <w:color w:val="000000"/>
          <w:sz w:val="28"/>
        </w:rPr>
        <w:t>
      12) 8-процесс – құжаттар топтамасының толық болмауына немесе олардың Қазақстан Республикасының заңнамасына сәйкес келмеуіне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13) 9-процесс – көрсетілетін қызметті алушының көрсетілетін қызметті берушінің уәкілетті адамының электрондық-цифрлық қолтаңбасымен қол қойылған мемлекеттік қызмет көрсету нәтижесін алу күні мен орны туралы хабарламаны алуы.</w:t>
      </w:r>
    </w:p>
    <w:p>
      <w:pPr>
        <w:spacing w:after="0"/>
        <w:ind w:left="0"/>
        <w:jc w:val="both"/>
      </w:pPr>
      <w:r>
        <w:rPr>
          <w:rFonts w:ascii="Times New Roman"/>
          <w:b w:val="false"/>
          <w:i w:val="false"/>
          <w:color w:val="000000"/>
          <w:sz w:val="28"/>
        </w:rPr>
        <w:t xml:space="preserve">
      Қызмет көрсету процесінде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 жою"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"Азаматтық хал актілері жазбаларын жою" мемлекеттік</w:t>
      </w:r>
      <w:r>
        <w:br/>
      </w:r>
      <w:r>
        <w:rPr>
          <w:rFonts w:ascii="Times New Roman"/>
          <w:b/>
          <w:i w:val="false"/>
          <w:color w:val="000000"/>
        </w:rPr>
        <w:t>қызметін көрсету кезінде функционалдық өзара іс-қимыл диаграммасы</w:t>
      </w:r>
    </w:p>
    <w:p>
      <w:pPr>
        <w:spacing w:after="0"/>
        <w:ind w:left="0"/>
        <w:jc w:val="left"/>
      </w:pP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41"/>
        <w:gridCol w:w="2259"/>
      </w:tblGrid>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12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12800" cy="558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Бастапқа хабарлама</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25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825500" cy="546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хабарлама</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38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8382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Аяқтаушы қарапайым хабарлама</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38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8382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90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990600" cy="62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жүйе</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01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901700" cy="558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65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965200" cy="596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27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9271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ағыны</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39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9398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Хабарламалар ағыны</w:t>
            </w:r>
          </w:p>
        </w:tc>
      </w:tr>
      <w:tr>
        <w:trPr>
          <w:trHeight w:val="30" w:hRule="atLeast"/>
        </w:trPr>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76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876300" cy="62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тұтынушыға ұсынылатын электрондық құжат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 жою"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"Азаматтық хал актілері жазбаларын жою" мемлекеттік қызметін көрсетудің</w:t>
      </w:r>
      <w:r>
        <w:br/>
      </w:r>
      <w:r>
        <w:rPr>
          <w:rFonts w:ascii="Times New Roman"/>
          <w:b/>
          <w:i w:val="false"/>
          <w:color w:val="000000"/>
        </w:rPr>
        <w:t>бизнес-процестерінің анықтамалығы</w:t>
      </w:r>
    </w:p>
    <w:p>
      <w:pPr>
        <w:spacing w:after="0"/>
        <w:ind w:left="0"/>
        <w:jc w:val="left"/>
      </w:pP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7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header.xml" Type="http://schemas.openxmlformats.org/officeDocument/2006/relationships/header" Id="rId7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