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9b27f5" w14:textId="99b27f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Азаматтық хал актілерін тіркеу мәселелері бойынша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Атырау облысы әкімдігінің 2015 жылғы 30 желтоқсандағы № 391 қаулысы. Атырау облысының Әділет департаментінде 2015 жылғы 10 ақпанда № 3460 болып тіркелді. Күші жойылды - Атырау облысы әкімдігінің 2019 жылғы 25 желтоқсандағы № 304 (алғашқы ресми жарияланған күнінен кейін күнтізбелік он күн өткен соң қолданысқа енгізіледі) қаулысымен</w:t>
      </w:r>
    </w:p>
    <w:p>
      <w:pPr>
        <w:spacing w:after="0"/>
        <w:ind w:left="0"/>
        <w:jc w:val="both"/>
      </w:pPr>
      <w:r>
        <w:rPr>
          <w:rFonts w:ascii="Times New Roman"/>
          <w:b w:val="false"/>
          <w:i w:val="false"/>
          <w:color w:val="ff0000"/>
          <w:sz w:val="28"/>
        </w:rPr>
        <w:t xml:space="preserve">
      Ескерту. Күші жойылды - Атырау облысы әкімдігінің 25.12.2019 № </w:t>
      </w:r>
      <w:r>
        <w:rPr>
          <w:rFonts w:ascii="Times New Roman"/>
          <w:b w:val="false"/>
          <w:i w:val="false"/>
          <w:color w:val="ff0000"/>
          <w:sz w:val="28"/>
        </w:rPr>
        <w:t>304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4" w:id="0"/>
    <w:p>
      <w:pPr>
        <w:spacing w:after="0"/>
        <w:ind w:left="0"/>
        <w:jc w:val="both"/>
      </w:pP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16-бабының </w:t>
      </w:r>
      <w:r>
        <w:rPr>
          <w:rFonts w:ascii="Times New Roman"/>
          <w:b w:val="false"/>
          <w:i w:val="false"/>
          <w:color w:val="000000"/>
          <w:sz w:val="28"/>
        </w:rPr>
        <w:t>3-тармағына</w:t>
      </w:r>
      <w:r>
        <w:rPr>
          <w:rFonts w:ascii="Times New Roman"/>
          <w:b w:val="false"/>
          <w:i w:val="false"/>
          <w:color w:val="000000"/>
          <w:sz w:val="28"/>
        </w:rPr>
        <w:t xml:space="preserve"> сәйкес Атырау облысы әкімдігі </w:t>
      </w:r>
      <w:r>
        <w:rPr>
          <w:rFonts w:ascii="Times New Roman"/>
          <w:b/>
          <w:i w:val="false"/>
          <w:color w:val="000000"/>
          <w:sz w:val="28"/>
        </w:rPr>
        <w:t>ҚАУЛЫ ЕТЕДІ</w:t>
      </w:r>
      <w:r>
        <w:rPr>
          <w:rFonts w:ascii="Times New Roman"/>
          <w:b w:val="false"/>
          <w:i w:val="false"/>
          <w:color w:val="000000"/>
          <w:sz w:val="28"/>
        </w:rPr>
        <w:t>:</w:t>
      </w:r>
    </w:p>
    <w:bookmarkEnd w:id="0"/>
    <w:bookmarkStart w:name="z5" w:id="1"/>
    <w:p>
      <w:pPr>
        <w:spacing w:after="0"/>
        <w:ind w:left="0"/>
        <w:jc w:val="both"/>
      </w:pPr>
      <w:r>
        <w:rPr>
          <w:rFonts w:ascii="Times New Roman"/>
          <w:b w:val="false"/>
          <w:i w:val="false"/>
          <w:color w:val="000000"/>
          <w:sz w:val="28"/>
        </w:rPr>
        <w:t>
      1. Мыналар:</w:t>
      </w:r>
    </w:p>
    <w:bookmarkEnd w:id="1"/>
    <w:bookmarkStart w:name="z6" w:id="2"/>
    <w:p>
      <w:pPr>
        <w:spacing w:after="0"/>
        <w:ind w:left="0"/>
        <w:jc w:val="both"/>
      </w:pPr>
      <w:r>
        <w:rPr>
          <w:rFonts w:ascii="Times New Roman"/>
          <w:b w:val="false"/>
          <w:i w:val="false"/>
          <w:color w:val="000000"/>
          <w:sz w:val="28"/>
        </w:rPr>
        <w:t xml:space="preserve">
      1)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"Бала тууды тіркеу, оның ішінде азаматтық хал актілерінің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2"/>
    <w:bookmarkStart w:name="z7" w:id="3"/>
    <w:p>
      <w:pPr>
        <w:spacing w:after="0"/>
        <w:ind w:left="0"/>
        <w:jc w:val="both"/>
      </w:pPr>
      <w:r>
        <w:rPr>
          <w:rFonts w:ascii="Times New Roman"/>
          <w:b w:val="false"/>
          <w:i w:val="false"/>
          <w:color w:val="000000"/>
          <w:sz w:val="28"/>
        </w:rPr>
        <w:t xml:space="preserve">
      2)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w:t>
      </w:r>
      <w:r>
        <w:rPr>
          <w:rFonts w:ascii="Times New Roman"/>
          <w:b w:val="false"/>
          <w:i w:val="false"/>
          <w:color w:val="000000"/>
          <w:sz w:val="28"/>
        </w:rPr>
        <w:t xml:space="preserve"> </w:t>
      </w:r>
      <w:r>
        <w:rPr>
          <w:rFonts w:ascii="Times New Roman"/>
          <w:b w:val="false"/>
          <w:i w:val="false"/>
          <w:color w:val="000000"/>
          <w:sz w:val="28"/>
        </w:rPr>
        <w:t>регламенті</w:t>
      </w:r>
      <w:r>
        <w:rPr>
          <w:rFonts w:ascii="Times New Roman"/>
          <w:b w:val="false"/>
          <w:i w:val="false"/>
          <w:color w:val="000000"/>
          <w:sz w:val="28"/>
        </w:rPr>
        <w:t>;</w:t>
      </w:r>
    </w:p>
    <w:bookmarkEnd w:id="3"/>
    <w:bookmarkStart w:name="z8" w:id="4"/>
    <w:p>
      <w:pPr>
        <w:spacing w:after="0"/>
        <w:ind w:left="0"/>
        <w:jc w:val="both"/>
      </w:pPr>
      <w:r>
        <w:rPr>
          <w:rFonts w:ascii="Times New Roman"/>
          <w:b w:val="false"/>
          <w:i w:val="false"/>
          <w:color w:val="000000"/>
          <w:sz w:val="28"/>
        </w:rPr>
        <w:t xml:space="preserve">
      3)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"Азаматтық хал актілерін тіркеу туралы қайталама куәліктер немесе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4"/>
    <w:bookmarkStart w:name="z9" w:id="5"/>
    <w:p>
      <w:pPr>
        <w:spacing w:after="0"/>
        <w:ind w:left="0"/>
        <w:jc w:val="both"/>
      </w:pPr>
      <w:r>
        <w:rPr>
          <w:rFonts w:ascii="Times New Roman"/>
          <w:b w:val="false"/>
          <w:i w:val="false"/>
          <w:color w:val="000000"/>
          <w:sz w:val="28"/>
        </w:rPr>
        <w:t xml:space="preserve">
      4)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5"/>
    <w:bookmarkStart w:name="z10" w:id="6"/>
    <w:p>
      <w:pPr>
        <w:spacing w:after="0"/>
        <w:ind w:left="0"/>
        <w:jc w:val="both"/>
      </w:pPr>
      <w:r>
        <w:rPr>
          <w:rFonts w:ascii="Times New Roman"/>
          <w:b w:val="false"/>
          <w:i w:val="false"/>
          <w:color w:val="000000"/>
          <w:sz w:val="28"/>
        </w:rPr>
        <w:t xml:space="preserve">
      5)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6"/>
    <w:bookmarkStart w:name="z11" w:id="7"/>
    <w:p>
      <w:pPr>
        <w:spacing w:after="0"/>
        <w:ind w:left="0"/>
        <w:jc w:val="both"/>
      </w:pPr>
      <w:r>
        <w:rPr>
          <w:rFonts w:ascii="Times New Roman"/>
          <w:b w:val="false"/>
          <w:i w:val="false"/>
          <w:color w:val="000000"/>
          <w:sz w:val="28"/>
        </w:rPr>
        <w:t xml:space="preserve">
      6)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"Азаматтық хал актілерінің жазбаларын қалпына келтіру"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7"/>
    <w:bookmarkStart w:name="z12" w:id="8"/>
    <w:p>
      <w:pPr>
        <w:spacing w:after="0"/>
        <w:ind w:left="0"/>
        <w:jc w:val="both"/>
      </w:pPr>
      <w:r>
        <w:rPr>
          <w:rFonts w:ascii="Times New Roman"/>
          <w:b w:val="false"/>
          <w:i w:val="false"/>
          <w:color w:val="000000"/>
          <w:sz w:val="28"/>
        </w:rPr>
        <w:t xml:space="preserve">
      7) 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 "Қайтыс болуды тіркеу, оның ішінде азаматтық хал актілері жазбаларына өзгерістерді, толықтырулар мен түзетулерді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8"/>
    <w:bookmarkStart w:name="z13" w:id="9"/>
    <w:p>
      <w:pPr>
        <w:spacing w:after="0"/>
        <w:ind w:left="0"/>
        <w:jc w:val="both"/>
      </w:pPr>
      <w:r>
        <w:rPr>
          <w:rFonts w:ascii="Times New Roman"/>
          <w:b w:val="false"/>
          <w:i w:val="false"/>
          <w:color w:val="000000"/>
          <w:sz w:val="28"/>
        </w:rPr>
        <w:t xml:space="preserve">
      8) осы қаулының </w:t>
      </w:r>
      <w:r>
        <w:rPr>
          <w:rFonts w:ascii="Times New Roman"/>
          <w:b w:val="false"/>
          <w:i w:val="false"/>
          <w:color w:val="000000"/>
          <w:sz w:val="28"/>
        </w:rPr>
        <w:t>8-қосымшасына</w:t>
      </w:r>
      <w:r>
        <w:rPr>
          <w:rFonts w:ascii="Times New Roman"/>
          <w:b w:val="false"/>
          <w:i w:val="false"/>
          <w:color w:val="000000"/>
          <w:sz w:val="28"/>
        </w:rPr>
        <w:t xml:space="preserve"> сәйкес "Бала асырап алуды тіркеу, оның ішінде азаматтық хал актілері жазбаларына өзгерістерді, толықтырулар мен түзетулерді енгізу" мемлекеттік көрсетілетін қызмет</w:t>
      </w:r>
      <w:r>
        <w:rPr>
          <w:rFonts w:ascii="Times New Roman"/>
          <w:b w:val="false"/>
          <w:i w:val="false"/>
          <w:color w:val="000000"/>
          <w:sz w:val="28"/>
        </w:rPr>
        <w:t xml:space="preserve"> </w:t>
      </w:r>
      <w:r>
        <w:rPr>
          <w:rFonts w:ascii="Times New Roman"/>
          <w:b w:val="false"/>
          <w:i w:val="false"/>
          <w:color w:val="000000"/>
          <w:sz w:val="28"/>
        </w:rPr>
        <w:t>регламенті</w:t>
      </w:r>
      <w:r>
        <w:rPr>
          <w:rFonts w:ascii="Times New Roman"/>
          <w:b w:val="false"/>
          <w:i w:val="false"/>
          <w:color w:val="000000"/>
          <w:sz w:val="28"/>
        </w:rPr>
        <w:t>;</w:t>
      </w:r>
    </w:p>
    <w:bookmarkEnd w:id="9"/>
    <w:p>
      <w:pPr>
        <w:spacing w:after="0"/>
        <w:ind w:left="0"/>
        <w:jc w:val="both"/>
      </w:pPr>
      <w:r>
        <w:rPr>
          <w:rFonts w:ascii="Times New Roman"/>
          <w:b w:val="false"/>
          <w:i w:val="false"/>
          <w:color w:val="000000"/>
          <w:sz w:val="28"/>
        </w:rPr>
        <w:t xml:space="preserve">
      9) осы қаулының </w:t>
      </w:r>
      <w:r>
        <w:rPr>
          <w:rFonts w:ascii="Times New Roman"/>
          <w:b w:val="false"/>
          <w:i w:val="false"/>
          <w:color w:val="000000"/>
          <w:sz w:val="28"/>
        </w:rPr>
        <w:t>9-қосымшасына</w:t>
      </w:r>
      <w:r>
        <w:rPr>
          <w:rFonts w:ascii="Times New Roman"/>
          <w:b w:val="false"/>
          <w:i w:val="false"/>
          <w:color w:val="000000"/>
          <w:sz w:val="28"/>
        </w:rPr>
        <w:t xml:space="preserve"> сәйкес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p>
    <w:p>
      <w:pPr>
        <w:spacing w:after="0"/>
        <w:ind w:left="0"/>
        <w:jc w:val="both"/>
      </w:pPr>
      <w:r>
        <w:rPr>
          <w:rFonts w:ascii="Times New Roman"/>
          <w:b w:val="false"/>
          <w:i w:val="false"/>
          <w:color w:val="000000"/>
          <w:sz w:val="28"/>
        </w:rPr>
        <w:t xml:space="preserve">
      10) осы қаулының </w:t>
      </w:r>
      <w:r>
        <w:rPr>
          <w:rFonts w:ascii="Times New Roman"/>
          <w:b w:val="false"/>
          <w:i w:val="false"/>
          <w:color w:val="000000"/>
          <w:sz w:val="28"/>
        </w:rPr>
        <w:t>10-қосымшасына</w:t>
      </w:r>
      <w:r>
        <w:rPr>
          <w:rFonts w:ascii="Times New Roman"/>
          <w:b w:val="false"/>
          <w:i w:val="false"/>
          <w:color w:val="000000"/>
          <w:sz w:val="28"/>
        </w:rPr>
        <w:t xml:space="preserve"> сәйкес "Азаматтық хал актілері жазбаларын жою"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p>
    <w:p>
      <w:pPr>
        <w:spacing w:after="0"/>
        <w:ind w:left="0"/>
        <w:jc w:val="left"/>
      </w:pPr>
      <w:r>
        <w:rPr>
          <w:rFonts w:ascii="Times New Roman"/>
          <w:b w:val="false"/>
          <w:i w:val="false"/>
          <w:color w:val="000000"/>
          <w:sz w:val="28"/>
        </w:rPr>
        <w:t>
</w:t>
      </w:r>
      <w:r>
        <w:rPr>
          <w:rFonts w:ascii="Times New Roman"/>
          <w:b w:val="false"/>
          <w:i w:val="false"/>
          <w:color w:val="ff0000"/>
          <w:sz w:val="28"/>
        </w:rPr>
        <w:t>      Ескерту. 1-тармақ жаңа редакцияда- Атырау облысы әкімдігінің 10.11.2017 № 298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5" w:id="10"/>
    <w:p>
      <w:pPr>
        <w:spacing w:after="0"/>
        <w:ind w:left="0"/>
        <w:jc w:val="both"/>
      </w:pPr>
      <w:r>
        <w:rPr>
          <w:rFonts w:ascii="Times New Roman"/>
          <w:b w:val="false"/>
          <w:i w:val="false"/>
          <w:color w:val="000000"/>
          <w:sz w:val="28"/>
        </w:rPr>
        <w:t>
      2. Осы қаулының орындалуын бақылау Атырау облыс әкімінің орынбасары Ш.Ж. Мұқанға жүктелсін.</w:t>
      </w:r>
    </w:p>
    <w:bookmarkEnd w:id="10"/>
    <w:bookmarkStart w:name="z16" w:id="11"/>
    <w:p>
      <w:pPr>
        <w:spacing w:after="0"/>
        <w:ind w:left="0"/>
        <w:jc w:val="both"/>
      </w:pPr>
      <w:r>
        <w:rPr>
          <w:rFonts w:ascii="Times New Roman"/>
          <w:b w:val="false"/>
          <w:i w:val="false"/>
          <w:color w:val="000000"/>
          <w:sz w:val="28"/>
        </w:rPr>
        <w:t>
      3. Осы қаулы әділет органдарында мемлекеттiк тiркелген күннен бастап күшiне енедi және ол алғашқы ресми жарияланған күнінен кейін күнтізбелік он күн өткен соң қолданысқа енгізіледі.</w:t>
      </w:r>
    </w:p>
    <w:bookmarkEnd w:id="11"/>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Ізмұхамбетов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"30" желтоқсандағы № 391 қаулысына1-қосымша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жылғы"30" желтоқсандағы № 391 қаулысымен бекітілген</w:t>
            </w:r>
          </w:p>
        </w:tc>
      </w:tr>
    </w:tbl>
    <w:p>
      <w:pPr>
        <w:spacing w:after="0"/>
        <w:ind w:left="0"/>
        <w:jc w:val="left"/>
      </w:pPr>
      <w:r>
        <w:rPr>
          <w:rFonts w:ascii="Times New Roman"/>
          <w:b/>
          <w:i w:val="false"/>
          <w:color w:val="000000"/>
        </w:rPr>
        <w:t xml:space="preserve"> "Бала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w:t>
      </w:r>
    </w:p>
    <w:p>
      <w:pPr>
        <w:spacing w:after="0"/>
        <w:ind w:left="0"/>
        <w:jc w:val="both"/>
      </w:pPr>
      <w:r>
        <w:rPr>
          <w:rFonts w:ascii="Times New Roman"/>
          <w:b w:val="false"/>
          <w:i w:val="false"/>
          <w:color w:val="ff0000"/>
          <w:sz w:val="28"/>
        </w:rPr>
        <w:t>
      Ескерту. Регламент жаңа редакцияда- Атырау облысы әкімдігінің 10.11.2017 № 298 қаулысымен (алғашқы ресми жарияланған күнінен кейін күнтізбелік он күн өткен соң қолданысқа енгізіледі).</w:t>
      </w:r>
    </w:p>
    <w:bookmarkStart w:name="z21" w:id="12"/>
    <w:p>
      <w:pPr>
        <w:spacing w:after="0"/>
        <w:ind w:left="0"/>
        <w:jc w:val="left"/>
      </w:pPr>
      <w:r>
        <w:rPr>
          <w:rFonts w:ascii="Times New Roman"/>
          <w:b/>
          <w:i w:val="false"/>
          <w:color w:val="000000"/>
        </w:rPr>
        <w:t xml:space="preserve"> 1. Жалпы ережелер</w:t>
      </w:r>
    </w:p>
    <w:bookmarkEnd w:id="12"/>
    <w:bookmarkStart w:name="z22" w:id="13"/>
    <w:p>
      <w:pPr>
        <w:spacing w:after="0"/>
        <w:ind w:left="0"/>
        <w:jc w:val="both"/>
      </w:pPr>
      <w:r>
        <w:rPr>
          <w:rFonts w:ascii="Times New Roman"/>
          <w:b w:val="false"/>
          <w:i w:val="false"/>
          <w:color w:val="000000"/>
          <w:sz w:val="28"/>
        </w:rPr>
        <w:t>
      1. "Бала тууды тіркеу, оның ішінде азаматтық хал актілерінің жазбаларына өзгерістер, толықтырулар мен түзетулер енгізу" мемлекеттік көрсетілетін қызметін (бұдан әрі – мемлекеттік көрсетілетін қызмет) қала және аудандардың жергілікті атқарушы органдарымен Атырау қаласының және аудандарының жұмыспен қамту, әлеуметтік бағдарламалар және азаматтық хал актілерін тіркеу бөлімдерімен (бұдан әрі – көрсетілетін қызметті беруші) көрсетіледі.</w:t>
      </w:r>
    </w:p>
    <w:bookmarkEnd w:id="13"/>
    <w:bookmarkStart w:name="z23" w:id="14"/>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14"/>
    <w:bookmarkStart w:name="z24" w:id="15"/>
    <w:p>
      <w:pPr>
        <w:spacing w:after="0"/>
        <w:ind w:left="0"/>
        <w:jc w:val="both"/>
      </w:pPr>
      <w:r>
        <w:rPr>
          <w:rFonts w:ascii="Times New Roman"/>
          <w:b w:val="false"/>
          <w:i w:val="false"/>
          <w:color w:val="000000"/>
          <w:sz w:val="28"/>
        </w:rPr>
        <w:t>
      1) көрсетілетін қызметті беруші, Құлсары қаласының жергілікті атқарушы органы, кенттердің, ауылдардың, ауылдық округтердің әкімдері (бұдан әрі –әкім);</w:t>
      </w:r>
    </w:p>
    <w:bookmarkEnd w:id="15"/>
    <w:bookmarkStart w:name="z25" w:id="16"/>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16"/>
    <w:p>
      <w:pPr>
        <w:spacing w:after="0"/>
        <w:ind w:left="0"/>
        <w:jc w:val="both"/>
      </w:pPr>
      <w:r>
        <w:rPr>
          <w:rFonts w:ascii="Times New Roman"/>
          <w:b w:val="false"/>
          <w:i w:val="false"/>
          <w:color w:val="000000"/>
          <w:sz w:val="28"/>
        </w:rPr>
        <w:t>
      3) "электрондық үкіметтің веб-порталы" (бұдан әрі – портал) www.egov.kz арқылы жүзеге асырылады.</w:t>
      </w:r>
    </w:p>
    <w:bookmarkStart w:name="z27" w:id="17"/>
    <w:p>
      <w:pPr>
        <w:spacing w:after="0"/>
        <w:ind w:left="0"/>
        <w:jc w:val="both"/>
      </w:pPr>
      <w:r>
        <w:rPr>
          <w:rFonts w:ascii="Times New Roman"/>
          <w:b w:val="false"/>
          <w:i w:val="false"/>
          <w:color w:val="000000"/>
          <w:sz w:val="28"/>
        </w:rPr>
        <w:t>
      2. Мемлекеттік қызмет көрсету нысаны: электронды / қағаз түрінде.</w:t>
      </w:r>
    </w:p>
    <w:bookmarkEnd w:id="17"/>
    <w:bookmarkStart w:name="z28" w:id="18"/>
    <w:p>
      <w:pPr>
        <w:spacing w:after="0"/>
        <w:ind w:left="0"/>
        <w:jc w:val="both"/>
      </w:pPr>
      <w:r>
        <w:rPr>
          <w:rFonts w:ascii="Times New Roman"/>
          <w:b w:val="false"/>
          <w:i w:val="false"/>
          <w:color w:val="000000"/>
          <w:sz w:val="28"/>
        </w:rPr>
        <w:t>
      3. Мемлекеттік қызметті көрсетудің нәтижесі:</w:t>
      </w:r>
    </w:p>
    <w:bookmarkEnd w:id="18"/>
    <w:bookmarkStart w:name="z29" w:id="19"/>
    <w:p>
      <w:pPr>
        <w:spacing w:after="0"/>
        <w:ind w:left="0"/>
        <w:jc w:val="both"/>
      </w:pPr>
      <w:r>
        <w:rPr>
          <w:rFonts w:ascii="Times New Roman"/>
          <w:b w:val="false"/>
          <w:i w:val="false"/>
          <w:color w:val="000000"/>
          <w:sz w:val="28"/>
        </w:rPr>
        <w:t xml:space="preserve">
      жеке басын куәландыратын құжатты көрсеткен кезде қағаз жеткізгіштегі туу туралы куәлік, енгізілген өзгерістерімен, толықтыруларымен және түзетулерімен қоса туу туралы қайталама куәлік не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(нормативтік құқықтық актілерді мемлекеттік тіркеу тізілмінде № 11374 болып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"Бала тууды тіркеу, оның ішінде азаматтық хал актілерінің жазбалар өзгерістер, толықтырулар мен түзетулер енгізу" мемлекеттік көрсетілетін қызмет стандартының (бұдан әрі – Стандарт) 10-тармағымен көзделген негіздер мен жағдайлар бойынша мемлекеттік қызмет көрсетуден бас тарту туралы дәлелді жауап.</w:t>
      </w:r>
    </w:p>
    <w:bookmarkEnd w:id="19"/>
    <w:bookmarkStart w:name="z30" w:id="20"/>
    <w:p>
      <w:pPr>
        <w:spacing w:after="0"/>
        <w:ind w:left="0"/>
        <w:jc w:val="both"/>
      </w:pPr>
      <w:r>
        <w:rPr>
          <w:rFonts w:ascii="Times New Roman"/>
          <w:b w:val="false"/>
          <w:i w:val="false"/>
          <w:color w:val="000000"/>
          <w:sz w:val="28"/>
        </w:rPr>
        <w:t>
      Порталда көрсетілетін қызметті алушының "жеке кабинетіне" қызметті көрсетушінің уәкілетті адамының электрондық цифрлы қолтаңба (бұдан әрі – ЭЦҚ) қойылған электрондық құжат нысанында мемлекеттік қызмет көрсету нәтижесі берілетін күнінің белгіленгені туралы хабарлама не Стандарттың 10-тармағымен қарастырылған жағдайларда және негіздер бойынша мемлекеттік қызмет көрсетуден бас тарту туралы электрондық құжат нысанындағы дәлелді жауап жолданады.</w:t>
      </w:r>
    </w:p>
    <w:bookmarkEnd w:id="20"/>
    <w:bookmarkStart w:name="z31" w:id="21"/>
    <w:p>
      <w:pPr>
        <w:spacing w:after="0"/>
        <w:ind w:left="0"/>
        <w:jc w:val="both"/>
      </w:pPr>
      <w:r>
        <w:rPr>
          <w:rFonts w:ascii="Times New Roman"/>
          <w:b w:val="false"/>
          <w:i w:val="false"/>
          <w:color w:val="000000"/>
          <w:sz w:val="28"/>
        </w:rPr>
        <w:t>
      Мемлекеттік қызметті көрсету нәтижесінің нысаны: қағаз түрінде.</w:t>
      </w:r>
    </w:p>
    <w:bookmarkEnd w:id="21"/>
    <w:bookmarkStart w:name="z32" w:id="22"/>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 тәртібін сипаттау</w:t>
      </w:r>
    </w:p>
    <w:bookmarkEnd w:id="22"/>
    <w:bookmarkStart w:name="z33" w:id="23"/>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 болып Стандарттың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2-қосымшаға</w:t>
      </w:r>
      <w:r>
        <w:rPr>
          <w:rFonts w:ascii="Times New Roman"/>
          <w:b w:val="false"/>
          <w:i w:val="false"/>
          <w:color w:val="000000"/>
          <w:sz w:val="28"/>
        </w:rPr>
        <w:t xml:space="preserve"> сәйкес өтініш табылады.</w:t>
      </w:r>
    </w:p>
    <w:bookmarkEnd w:id="23"/>
    <w:bookmarkStart w:name="z34" w:id="24"/>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24"/>
    <w:bookmarkStart w:name="z35" w:id="25"/>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ұсынған сәттен бастап 20 (жиырма) минут ішінде қабылдауды және оларды тіркеуді жүзеге асырады және құжаттарды көрсетілетін қызметті берушінің басшылығына бұрыштама қоюға жолдайды;</w:t>
      </w:r>
    </w:p>
    <w:bookmarkEnd w:id="25"/>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Start w:name="z36" w:id="26"/>
    <w:p>
      <w:pPr>
        <w:spacing w:after="0"/>
        <w:ind w:left="0"/>
        <w:jc w:val="both"/>
      </w:pPr>
      <w:r>
        <w:rPr>
          <w:rFonts w:ascii="Times New Roman"/>
          <w:b w:val="false"/>
          <w:i w:val="false"/>
          <w:color w:val="000000"/>
          <w:sz w:val="28"/>
        </w:rPr>
        <w:t>
      2) көрсетілетін қызметті берушінің басшылығы 30 (отыз) минут ішінде құжаттармен танысады және құжаттарды мемлекеттік қызметті көрсету үшін көрсетілетін қызметті берушінің жауапты орындаушысына жолдайды;</w:t>
      </w:r>
    </w:p>
    <w:bookmarkEnd w:id="26"/>
    <w:bookmarkStart w:name="z37" w:id="27"/>
    <w:p>
      <w:pPr>
        <w:spacing w:after="0"/>
        <w:ind w:left="0"/>
        <w:jc w:val="both"/>
      </w:pPr>
      <w:r>
        <w:rPr>
          <w:rFonts w:ascii="Times New Roman"/>
          <w:b w:val="false"/>
          <w:i w:val="false"/>
          <w:color w:val="000000"/>
          <w:sz w:val="28"/>
        </w:rPr>
        <w:t>
      3) көрсетілетін қызметті берушінің жауапты орындаушысы құжаттарды бала туылған күнінен бастап үш жұмыс күні өткеннен кейін баланың тууы туралы өтініш берілген жағдайда, мемлекеттік көрсетілетін қызмет 7 (жеті) жұмыс күні ішінде (қабылданған күн мемлекеттік қызмет көрсету мерзіміне кірмейді), стандарттың 9-тармағында белгіленген құжаттарды қосымша тексеру қажет болған кезде, көрсетілетін қызметті алушыны күнтізбелік 3 (үш) күн ішінде хабардар ете отырып, күнтiзбелiк 30 (отыз) күннен аспайтын уақытта қарайды;</w:t>
      </w:r>
    </w:p>
    <w:bookmarkEnd w:id="27"/>
    <w:bookmarkStart w:name="z38" w:id="28"/>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туралы өтінішті - 7 (жеті) жұмыс күні ішінде,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етіле отырып, күнтiзбелiк 30 (отыз) күннен аспайтын уақытта қарайды.</w:t>
      </w:r>
    </w:p>
    <w:bookmarkEnd w:id="28"/>
    <w:bookmarkStart w:name="z39" w:id="29"/>
    <w:p>
      <w:pPr>
        <w:spacing w:after="0"/>
        <w:ind w:left="0"/>
        <w:jc w:val="both"/>
      </w:pPr>
      <w:r>
        <w:rPr>
          <w:rFonts w:ascii="Times New Roman"/>
          <w:b w:val="false"/>
          <w:i w:val="false"/>
          <w:color w:val="000000"/>
          <w:sz w:val="28"/>
        </w:rPr>
        <w:t>
      Қарау нәтижесі бойынша мемлекеттік көрсетілетін қызмет нәтижесін ресімдейді және көрсетілетін қызметті берушінің басшылығына қол қою үшін береді;</w:t>
      </w:r>
    </w:p>
    <w:bookmarkEnd w:id="29"/>
    <w:bookmarkStart w:name="z40" w:id="30"/>
    <w:p>
      <w:pPr>
        <w:spacing w:after="0"/>
        <w:ind w:left="0"/>
        <w:jc w:val="both"/>
      </w:pPr>
      <w:r>
        <w:rPr>
          <w:rFonts w:ascii="Times New Roman"/>
          <w:b w:val="false"/>
          <w:i w:val="false"/>
          <w:color w:val="000000"/>
          <w:sz w:val="28"/>
        </w:rPr>
        <w:t>
      4) көрсетілетін қызметті берушінің басшылығы 10 (он) минут ішінде мемлекеттік қызметті көрсету нәтижесіне қол қояды және көрсетілетін қызметті берушінің кеңсе маманына жолдайды;</w:t>
      </w:r>
    </w:p>
    <w:bookmarkEnd w:id="30"/>
    <w:bookmarkStart w:name="z41" w:id="31"/>
    <w:p>
      <w:pPr>
        <w:spacing w:after="0"/>
        <w:ind w:left="0"/>
        <w:jc w:val="both"/>
      </w:pPr>
      <w:r>
        <w:rPr>
          <w:rFonts w:ascii="Times New Roman"/>
          <w:b w:val="false"/>
          <w:i w:val="false"/>
          <w:color w:val="000000"/>
          <w:sz w:val="28"/>
        </w:rPr>
        <w:t>
      5) көрсетілетін қызметті берушінің кеңсе маманы 15 (он бес) минут ішінде мемлекеттік қызметті көрсету нәтижесін тіркейді және көрсетілетін қызметті алушыға береді немесе шабарман арқылы Мемлекеттік корпорацияға не әкімге жібереді.</w:t>
      </w:r>
    </w:p>
    <w:bookmarkEnd w:id="31"/>
    <w:bookmarkStart w:name="z42" w:id="32"/>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32"/>
    <w:bookmarkStart w:name="z43" w:id="33"/>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(қызметкерлерінің) тізбесі:</w:t>
      </w:r>
    </w:p>
    <w:bookmarkEnd w:id="33"/>
    <w:bookmarkStart w:name="z44" w:id="34"/>
    <w:p>
      <w:pPr>
        <w:spacing w:after="0"/>
        <w:ind w:left="0"/>
        <w:jc w:val="both"/>
      </w:pPr>
      <w:r>
        <w:rPr>
          <w:rFonts w:ascii="Times New Roman"/>
          <w:b w:val="false"/>
          <w:i w:val="false"/>
          <w:color w:val="000000"/>
          <w:sz w:val="28"/>
        </w:rPr>
        <w:t xml:space="preserve">
      1) көрсетілетін қызметті берушінің кеңсе маманы; </w:t>
      </w:r>
    </w:p>
    <w:bookmarkEnd w:id="34"/>
    <w:bookmarkStart w:name="z45" w:id="35"/>
    <w:p>
      <w:pPr>
        <w:spacing w:after="0"/>
        <w:ind w:left="0"/>
        <w:jc w:val="both"/>
      </w:pPr>
      <w:r>
        <w:rPr>
          <w:rFonts w:ascii="Times New Roman"/>
          <w:b w:val="false"/>
          <w:i w:val="false"/>
          <w:color w:val="000000"/>
          <w:sz w:val="28"/>
        </w:rPr>
        <w:t>
      2) көрсетілетін қызметті берушінің басшылығы;</w:t>
      </w:r>
    </w:p>
    <w:bookmarkEnd w:id="35"/>
    <w:bookmarkStart w:name="z46" w:id="36"/>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36"/>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7. Әрбір рәсімнің (іс-қимылдың) ұзақтығын көрсете отырып, көрсетілетін қызмет берушінің құрылымдық бөлімшелері (қызметкерлері)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"Бала тууды тіркеу, оның ішінде азаматтық хал актілерінің жазбаларына өзгерістер, толықтырулар мен түзетулер енгізу" мемлекеттік қызметін көрсету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Start w:name="z49" w:id="37"/>
    <w:p>
      <w:pPr>
        <w:spacing w:after="0"/>
        <w:ind w:left="0"/>
        <w:jc w:val="both"/>
      </w:pPr>
      <w:r>
        <w:rPr>
          <w:rFonts w:ascii="Times New Roman"/>
          <w:b w:val="false"/>
          <w:i w:val="false"/>
          <w:color w:val="000000"/>
          <w:sz w:val="28"/>
        </w:rPr>
        <w:t xml:space="preserve">
      8. Мемлекеттік корпорация арқылы мемлекеттік қызметті көрсету бойынша көрсетілетін қызметті берушілермен өзара іс-қимыл жасау тәртібі, сондай-ақ ақпараттық жүйелерді пайдалану тәртібін сипаттау бойынша (Мемлекеттік корпорация арқылы мемлекеттік қызметті көрсету кезіндегі функционалдық өзара іс-қимылдың №1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37"/>
    <w:bookmarkStart w:name="z50" w:id="38"/>
    <w:p>
      <w:pPr>
        <w:spacing w:after="0"/>
        <w:ind w:left="0"/>
        <w:jc w:val="both"/>
      </w:pPr>
      <w:r>
        <w:rPr>
          <w:rFonts w:ascii="Times New Roman"/>
          <w:b w:val="false"/>
          <w:i w:val="false"/>
          <w:color w:val="000000"/>
          <w:sz w:val="28"/>
        </w:rPr>
        <w:t>
      1) көрсетілетін қызметті алушы қажетті құжаттарды "электрондық" кезек тәртібімен операция залында Мемлекеттік корпорация қызметкеріне табыстайды (5 минут ішінде).</w:t>
      </w:r>
    </w:p>
    <w:bookmarkEnd w:id="38"/>
    <w:bookmarkStart w:name="z52" w:id="39"/>
    <w:p>
      <w:pPr>
        <w:spacing w:after="0"/>
        <w:ind w:left="0"/>
        <w:jc w:val="both"/>
      </w:pPr>
      <w:r>
        <w:rPr>
          <w:rFonts w:ascii="Times New Roman"/>
          <w:b w:val="false"/>
          <w:i w:val="false"/>
          <w:color w:val="000000"/>
          <w:sz w:val="28"/>
        </w:rPr>
        <w:t xml:space="preserve">
      Көрсетілетін қызметті алушы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жағдайларда Мемлекеттік корпорацияның қызметкері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 қабылдаудан бас тарту туралы қолхат береді;</w:t>
      </w:r>
    </w:p>
    <w:bookmarkEnd w:id="39"/>
    <w:bookmarkStart w:name="z53" w:id="40"/>
    <w:p>
      <w:pPr>
        <w:spacing w:after="0"/>
        <w:ind w:left="0"/>
        <w:jc w:val="both"/>
      </w:pPr>
      <w:r>
        <w:rPr>
          <w:rFonts w:ascii="Times New Roman"/>
          <w:b w:val="false"/>
          <w:i w:val="false"/>
          <w:color w:val="000000"/>
          <w:sz w:val="28"/>
        </w:rPr>
        <w:t>
      2) 1-процесс – мемлекеттік көрсетілетін қызметті көрсету үшін Мемлекеттік корпорация қызметкерінің Мемлекеттік корпорацияның біріктірілген ақпарат жүйесінің автоматтандырылған жұмыс орнына (бұдан әрі – Мемлекеттік корпорацияның БАЖ АЖО) логин мен парольді енгізуі (авторландыру процесі) (3 минут ішінде);</w:t>
      </w:r>
    </w:p>
    <w:bookmarkEnd w:id="40"/>
    <w:bookmarkStart w:name="z54" w:id="41"/>
    <w:p>
      <w:pPr>
        <w:spacing w:after="0"/>
        <w:ind w:left="0"/>
        <w:jc w:val="both"/>
      </w:pPr>
      <w:r>
        <w:rPr>
          <w:rFonts w:ascii="Times New Roman"/>
          <w:b w:val="false"/>
          <w:i w:val="false"/>
          <w:color w:val="000000"/>
          <w:sz w:val="28"/>
        </w:rPr>
        <w:t>
      3) 2-процесс – мемлекеттік көрсетілетін қызметті көрсету үшін Мемлекеттік корпорация қызметкерінің сұрау салу нысанын таңдап, экран бетіне шығаруы және Мемлекеттік корпорация қызметкерінің көрсетілетін қызметті алушының, сондай-ақ көрсетілетін қызметті алушының сенімхат бойынша өкілінің деректерін енгізуі (4 минут ішінде);</w:t>
      </w:r>
    </w:p>
    <w:bookmarkEnd w:id="41"/>
    <w:bookmarkStart w:name="z55" w:id="42"/>
    <w:p>
      <w:pPr>
        <w:spacing w:after="0"/>
        <w:ind w:left="0"/>
        <w:jc w:val="both"/>
      </w:pPr>
      <w:r>
        <w:rPr>
          <w:rFonts w:ascii="Times New Roman"/>
          <w:b w:val="false"/>
          <w:i w:val="false"/>
          <w:color w:val="000000"/>
          <w:sz w:val="28"/>
        </w:rPr>
        <w:t>
      4) 3-процесс – көрсетілетін қызметті алушының деректері туралы сұрау салуды "электрондық үкімет" шлюзі (бұдан әрі - ЭҮШ) арқылы Жеке сәйкестендіру нөмірлерінің ұлттық тізілімдеріне (бұдан әрі – ЖСН ҰТ), сондай-ақ, көрсетілетін қызметті алушы өкілінің сенімхатының деректері туралы – Бірыңғай нотариаттық ақпараттық жүйеге (бұдан әрі – БНАЖ) жолдау (3 минут ішінде);</w:t>
      </w:r>
    </w:p>
    <w:bookmarkEnd w:id="42"/>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5) 1-шарт – ЖСН ҰТ-та көрсетілетін қызметті алушы деректерінің болуын, БНАЖ-да сенімхат деректерінің болуын тексеру (3 минут ішінде);</w:t>
      </w:r>
      <w:r>
        <w:br/>
      </w:r>
      <w:r>
        <w:rPr>
          <w:rFonts w:ascii="Times New Roman"/>
          <w:b w:val="false"/>
          <w:i w:val="false"/>
          <w:color w:val="000000"/>
          <w:sz w:val="28"/>
        </w:rPr>
        <w:t>
</w:t>
      </w:r>
    </w:p>
    <w:bookmarkStart w:name="z57" w:id="43"/>
    <w:p>
      <w:pPr>
        <w:spacing w:after="0"/>
        <w:ind w:left="0"/>
        <w:jc w:val="both"/>
      </w:pPr>
      <w:r>
        <w:rPr>
          <w:rFonts w:ascii="Times New Roman"/>
          <w:b w:val="false"/>
          <w:i w:val="false"/>
          <w:color w:val="000000"/>
          <w:sz w:val="28"/>
        </w:rPr>
        <w:t>
      6) 4-процесс – көрсетілетін қызметті алушы туралы деректердің ЖСН ҰТ-та, сенімхат деректерінің БНАЖ-да болмауына байланысты деректерді алу мүмкіндігі жоқ екендігі туралы хабарламаны қалыптастыру (3 минут ішінде);</w:t>
      </w:r>
    </w:p>
    <w:bookmarkEnd w:id="43"/>
    <w:bookmarkStart w:name="z58" w:id="44"/>
    <w:p>
      <w:pPr>
        <w:spacing w:after="0"/>
        <w:ind w:left="0"/>
        <w:jc w:val="both"/>
      </w:pPr>
      <w:r>
        <w:rPr>
          <w:rFonts w:ascii="Times New Roman"/>
          <w:b w:val="false"/>
          <w:i w:val="false"/>
          <w:color w:val="000000"/>
          <w:sz w:val="28"/>
        </w:rPr>
        <w:t>
      7) 5-процесс – Мемлекеттік корпорация қызметкерінің ЭЦҚ - мен куәландырылған қойылған электрондық құжатты (көрсетілетін қызметті алушының сұрау салуын) ЭҮШ автоматтандырылған жұмыс орнына (бұдан әрі – ЭҮШ АЖО) ЭҮШ арқылы жолдау (3 минут ішінде);</w:t>
      </w:r>
    </w:p>
    <w:bookmarkEnd w:id="44"/>
    <w:bookmarkStart w:name="z59" w:id="45"/>
    <w:p>
      <w:pPr>
        <w:spacing w:after="0"/>
        <w:ind w:left="0"/>
        <w:jc w:val="both"/>
      </w:pPr>
      <w:r>
        <w:rPr>
          <w:rFonts w:ascii="Times New Roman"/>
          <w:b w:val="false"/>
          <w:i w:val="false"/>
          <w:color w:val="000000"/>
          <w:sz w:val="28"/>
        </w:rPr>
        <w:t>
      8) 6-процесс – көрсетілетін қызметті берушіден мемлекеттік қызметті көрсету нәтижесін алу (3 минут ішінде);</w:t>
      </w:r>
    </w:p>
    <w:bookmarkEnd w:id="45"/>
    <w:p>
      <w:pPr>
        <w:spacing w:after="0"/>
        <w:ind w:left="0"/>
        <w:jc w:val="both"/>
      </w:pPr>
      <w:r>
        <w:rPr>
          <w:rFonts w:ascii="Times New Roman"/>
          <w:b w:val="false"/>
          <w:i w:val="false"/>
          <w:color w:val="000000"/>
          <w:sz w:val="28"/>
        </w:rPr>
        <w:t>
      9) 7-процесс – көрсетілетін қызметті алушыға мемлекеттік қызметті көрсету нәтижесін беру (3 минут ішінде). Мемлекеттік корпорация нәтиженің бір ай бойы сақталуын қамтамасыз етеді, содан соң көрсетілетін қызметті берушіге одан әрі сақтау үшін тапсырады.</w:t>
      </w:r>
    </w:p>
    <w:bookmarkStart w:name="z60" w:id="46"/>
    <w:p>
      <w:pPr>
        <w:spacing w:after="0"/>
        <w:ind w:left="0"/>
        <w:jc w:val="both"/>
      </w:pPr>
      <w:r>
        <w:rPr>
          <w:rFonts w:ascii="Times New Roman"/>
          <w:b w:val="false"/>
          <w:i w:val="false"/>
          <w:color w:val="000000"/>
          <w:sz w:val="28"/>
        </w:rPr>
        <w:t xml:space="preserve">
      9. Портал арқылы мемлекеттік қызметті көрсетуге өтінішпен жүгінген кезіндегі көрсетілетін мемлекеттік қызметтің тәртібінің және рәсімдер (іс-қимылдар) реттілігінің сипаттамасы (портал арқылы мемлекеттік қызметті көрсету кезіндегі функционалдық өзара іс-қимылдың №2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 </w:t>
      </w:r>
    </w:p>
    <w:bookmarkEnd w:id="46"/>
    <w:bookmarkStart w:name="z61" w:id="47"/>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(порталда тіркелмеген көрсетілетін қызметті алушылар үшін жүзеге асырылады) портал арқылы тіркелуді жүзеге асырады;</w:t>
      </w:r>
    </w:p>
    <w:bookmarkEnd w:id="47"/>
    <w:bookmarkStart w:name="z62" w:id="48"/>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 (авторландыру процесі);</w:t>
      </w:r>
    </w:p>
    <w:bookmarkEnd w:id="48"/>
    <w:bookmarkStart w:name="z63" w:id="49"/>
    <w:p>
      <w:pPr>
        <w:spacing w:after="0"/>
        <w:ind w:left="0"/>
        <w:jc w:val="both"/>
      </w:pPr>
      <w:r>
        <w:rPr>
          <w:rFonts w:ascii="Times New Roman"/>
          <w:b w:val="false"/>
          <w:i w:val="false"/>
          <w:color w:val="000000"/>
          <w:sz w:val="28"/>
        </w:rPr>
        <w:t>
      3) 1-шарт – ЖСН және пароль арқылы тіркелген көрсетілетін қызметті алушы туралы деректердің түпнұсқалығын порталда тексеру;</w:t>
      </w:r>
    </w:p>
    <w:bookmarkEnd w:id="49"/>
    <w:bookmarkStart w:name="z64" w:id="50"/>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 болуына байланысты порталдың авторландырудан бас тарту туралы хабарламаны қалыптастыру;</w:t>
      </w:r>
    </w:p>
    <w:bookmarkEnd w:id="50"/>
    <w:bookmarkStart w:name="z65" w:id="51"/>
    <w:p>
      <w:pPr>
        <w:spacing w:after="0"/>
        <w:ind w:left="0"/>
        <w:jc w:val="both"/>
      </w:pPr>
      <w:r>
        <w:rPr>
          <w:rFonts w:ascii="Times New Roman"/>
          <w:b w:val="false"/>
          <w:i w:val="false"/>
          <w:color w:val="000000"/>
          <w:sz w:val="28"/>
        </w:rPr>
        <w:t xml:space="preserve">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мемлекеттік көрсетілетін қызметті таңдауы, мемлекеттік көрсетілетін қызмет көрсету үшін экранға сұрау салу нысанын шығару, көрсетілетін қызметті алушының нысанды оның құрылымы мен форматтық талаптарын ескере отырып толтыру (деректерді енгізу),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сұрау салу нысанына қажетті құжаттардың электрондық түрдегі көшірмелерін бекіту, сондай-ақ көрсетілетін қызметті алушының сұрау салуды куәландыру (қол қою) үшін ЭЦҚ тіркелу куәлігін таңдау;</w:t>
      </w:r>
    </w:p>
    <w:bookmarkEnd w:id="51"/>
    <w:bookmarkStart w:name="z66" w:id="52"/>
    <w:p>
      <w:pPr>
        <w:spacing w:after="0"/>
        <w:ind w:left="0"/>
        <w:jc w:val="both"/>
      </w:pPr>
      <w:r>
        <w:rPr>
          <w:rFonts w:ascii="Times New Roman"/>
          <w:b w:val="false"/>
          <w:i w:val="false"/>
          <w:color w:val="000000"/>
          <w:sz w:val="28"/>
        </w:rPr>
        <w:t>
      6) 2-шарт – порталда ЭЦҚ тіркеу куәлігінің қолданылу мерзімін және кері қайтарылған (күші жойылған) тіркелу куәліктерінің тізімінде болмауын, сондай-ақ сәйкестендіру деректерінің сәйкестігін (сұрау салуда көрсетілген ЖСН мен ЭЦҚ тіркелу куәлігінде көрсетілген ЖСН) тексеру;</w:t>
      </w:r>
    </w:p>
    <w:bookmarkEnd w:id="52"/>
    <w:bookmarkStart w:name="z67" w:id="53"/>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сұрау салынған қызметті көрсетуден бас тарту туралы хабарламаны қалыптастыру;</w:t>
      </w:r>
    </w:p>
    <w:bookmarkEnd w:id="53"/>
    <w:bookmarkStart w:name="z68" w:id="54"/>
    <w:p>
      <w:pPr>
        <w:spacing w:after="0"/>
        <w:ind w:left="0"/>
        <w:jc w:val="both"/>
      </w:pPr>
      <w:r>
        <w:rPr>
          <w:rFonts w:ascii="Times New Roman"/>
          <w:b w:val="false"/>
          <w:i w:val="false"/>
          <w:color w:val="000000"/>
          <w:sz w:val="28"/>
        </w:rPr>
        <w:t>
      8) 5-процесс – көрсетілетін қызметті алушы ЭЦҚ куәландырған (қол қойған) электрондық құжатты (көрсетілетін қызметті алушының сұрау салуын) ЭҮШ арқылы "АХАЖ" ақпараттық жүйесіне (бұдан әрі – "Е-собес" АЖ) сұрау салуды көрсетілетін қызметті беруші өңдеу үшін жолдау;</w:t>
      </w:r>
    </w:p>
    <w:bookmarkEnd w:id="54"/>
    <w:bookmarkStart w:name="z69" w:id="55"/>
    <w:p>
      <w:pPr>
        <w:spacing w:after="0"/>
        <w:ind w:left="0"/>
        <w:jc w:val="both"/>
      </w:pPr>
      <w:r>
        <w:rPr>
          <w:rFonts w:ascii="Times New Roman"/>
          <w:b w:val="false"/>
          <w:i w:val="false"/>
          <w:color w:val="000000"/>
          <w:sz w:val="28"/>
        </w:rPr>
        <w:t>
      9) 3-шарт – көрсетілетін мемлекеттік қызметті берушінің көрсетілетін қызметті алушы жалғаған құжаттарының мемлекеттік көрсетілетін қызмет көрсету үшін негіздемеге Стандарттың 9 тармағында көрсетілген сәйкестігін тексеру;</w:t>
      </w:r>
    </w:p>
    <w:bookmarkEnd w:id="55"/>
    <w:bookmarkStart w:name="z70" w:id="56"/>
    <w:p>
      <w:pPr>
        <w:spacing w:after="0"/>
        <w:ind w:left="0"/>
        <w:jc w:val="both"/>
      </w:pPr>
      <w:r>
        <w:rPr>
          <w:rFonts w:ascii="Times New Roman"/>
          <w:b w:val="false"/>
          <w:i w:val="false"/>
          <w:color w:val="000000"/>
          <w:sz w:val="28"/>
        </w:rPr>
        <w:t>
      10) 6-процесс – көрсетілетін қызметті алушының құжаттарында қателіктердің болуына байланысты сұрау салынған қызметке бас тарту туралы хабарламаны қалыптастыру;</w:t>
      </w:r>
    </w:p>
    <w:bookmarkEnd w:id="56"/>
    <w:bookmarkStart w:name="z71" w:id="57"/>
    <w:p>
      <w:pPr>
        <w:spacing w:after="0"/>
        <w:ind w:left="0"/>
        <w:jc w:val="both"/>
      </w:pPr>
      <w:r>
        <w:rPr>
          <w:rFonts w:ascii="Times New Roman"/>
          <w:b w:val="false"/>
          <w:i w:val="false"/>
          <w:color w:val="000000"/>
          <w:sz w:val="28"/>
        </w:rPr>
        <w:t>
      11) 7-процесс – көрсетілетін қызметті алушының портал жасақтаған мемлекеттік көрсетілетін қызметтің нәтижесін (электрондық құжат түріндегі хабарламаны) алу. Мемлекеттік қызметті көрсету нәтижесін көрсетілетін қызметті алушының "жеке кабинетіне" электрондық түрдегі құжатты ЭЦҚ куәландырылған қызметті берушінің қызметті көрсететін тұлғасымен жолданады.</w:t>
      </w:r>
    </w:p>
    <w:bookmarkEnd w:id="57"/>
    <w:bookmarkStart w:name="z72" w:id="58"/>
    <w:p>
      <w:pPr>
        <w:spacing w:after="0"/>
        <w:ind w:left="0"/>
        <w:jc w:val="both"/>
      </w:pPr>
      <w:r>
        <w:rPr>
          <w:rFonts w:ascii="Times New Roman"/>
          <w:b w:val="false"/>
          <w:i w:val="false"/>
          <w:color w:val="000000"/>
          <w:sz w:val="28"/>
        </w:rPr>
        <w:t>
      10. Көрсетілетін қызметті алушы әкімге жүгінген жағдайда мемлекеттік қызметті көрсету процесінің құрамына кіретін әрбір рәсімнің (іс-әрекеттің) мазмұны мен оның нәтижесі:</w:t>
      </w:r>
    </w:p>
    <w:bookmarkEnd w:id="58"/>
    <w:bookmarkStart w:name="z73" w:id="59"/>
    <w:p>
      <w:pPr>
        <w:spacing w:after="0"/>
        <w:ind w:left="0"/>
        <w:jc w:val="both"/>
      </w:pPr>
      <w:r>
        <w:rPr>
          <w:rFonts w:ascii="Times New Roman"/>
          <w:b w:val="false"/>
          <w:i w:val="false"/>
          <w:color w:val="000000"/>
          <w:sz w:val="28"/>
        </w:rPr>
        <w:t>
      1) әкім аппаратының маманы көрсетілетін қызметті алушы қажетті құжаттарды ұсынған сәттен бастап 20 (жиырма) минут ішінде қабылдауды және оларды тіркеуді жүзеге асырады және құжаттарды әкімге бұрыштама қоюға жолдайды.</w:t>
      </w:r>
    </w:p>
    <w:bookmarkEnd w:id="59"/>
    <w:bookmarkStart w:name="z855" w:id="60"/>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End w:id="60"/>
    <w:bookmarkStart w:name="z75" w:id="61"/>
    <w:p>
      <w:pPr>
        <w:spacing w:after="0"/>
        <w:ind w:left="0"/>
        <w:jc w:val="both"/>
      </w:pPr>
      <w:r>
        <w:rPr>
          <w:rFonts w:ascii="Times New Roman"/>
          <w:b w:val="false"/>
          <w:i w:val="false"/>
          <w:color w:val="000000"/>
          <w:sz w:val="28"/>
        </w:rPr>
        <w:t>
      2) әкім 15 (он бес) минут ішінде кіріс құжаттарымен танысады және құжаттарды көрсетілетін қызметті берушіге жіберу үшін әкім аппаратының маманына жолдайды;</w:t>
      </w:r>
    </w:p>
    <w:bookmarkEnd w:id="61"/>
    <w:bookmarkStart w:name="z76" w:id="62"/>
    <w:p>
      <w:pPr>
        <w:spacing w:after="0"/>
        <w:ind w:left="0"/>
        <w:jc w:val="both"/>
      </w:pPr>
      <w:r>
        <w:rPr>
          <w:rFonts w:ascii="Times New Roman"/>
          <w:b w:val="false"/>
          <w:i w:val="false"/>
          <w:color w:val="000000"/>
          <w:sz w:val="28"/>
        </w:rPr>
        <w:t>
      3) әкім аппаратының маманы құжаттарды мемлекеттік қызметті көрсету үшін көрсетілетін қызметті берушіге 15 (он бес) минут ішінде жолдайды;</w:t>
      </w:r>
    </w:p>
    <w:bookmarkEnd w:id="62"/>
    <w:bookmarkStart w:name="z77" w:id="63"/>
    <w:p>
      <w:pPr>
        <w:spacing w:after="0"/>
        <w:ind w:left="0"/>
        <w:jc w:val="both"/>
      </w:pPr>
      <w:r>
        <w:rPr>
          <w:rFonts w:ascii="Times New Roman"/>
          <w:b w:val="false"/>
          <w:i w:val="false"/>
          <w:color w:val="000000"/>
          <w:sz w:val="28"/>
        </w:rPr>
        <w:t>
      4) әкім аппаратының маманы көрсетілетін қызметті берушіден мемлекеттік қызметті көрсету нәтижесі түскеннен кейін 15 (он бес) минут ішінде көрсетілетін қызметті алушыға береді.</w:t>
      </w:r>
    </w:p>
    <w:bookmarkEnd w:id="63"/>
    <w:bookmarkStart w:name="z78" w:id="64"/>
    <w:p>
      <w:pPr>
        <w:spacing w:after="0"/>
        <w:ind w:left="0"/>
        <w:jc w:val="both"/>
      </w:pPr>
      <w:r>
        <w:rPr>
          <w:rFonts w:ascii="Times New Roman"/>
          <w:b w:val="false"/>
          <w:i w:val="false"/>
          <w:color w:val="000000"/>
          <w:sz w:val="28"/>
        </w:rPr>
        <w:t xml:space="preserve">
      11. Көрсетілетін қызметті алушы әкімге жүгінген кезде мемлекеттік қызметті көрсету бойынша рәсімі (іс-қимылы) реттілігінің сипаттамасы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"Бала тууды тіркеу, оның ішінде азаматтық хал актілерінің жазбаларына өзгерістер, толықтырулар мен түзетулер енгізу" мемлекеттік қызметін көрсетудің бизнес-процестерінің анықтамалығы </w:t>
      </w:r>
      <w:r>
        <w:rPr>
          <w:rFonts w:ascii="Times New Roman"/>
          <w:b w:val="false"/>
          <w:i w:val="false"/>
          <w:color w:val="000000"/>
          <w:sz w:val="28"/>
        </w:rPr>
        <w:t>5-қосымшасында</w:t>
      </w:r>
      <w:r>
        <w:rPr>
          <w:rFonts w:ascii="Times New Roman"/>
          <w:b w:val="false"/>
          <w:i w:val="false"/>
          <w:color w:val="000000"/>
          <w:sz w:val="28"/>
        </w:rPr>
        <w:t xml:space="preserve"> келтірілген.</w:t>
      </w:r>
    </w:p>
    <w:bookmarkEnd w:id="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регламентіне 1-қосымша</w:t>
            </w:r>
          </w:p>
        </w:tc>
      </w:tr>
    </w:tbl>
    <w:bookmarkStart w:name="z80" w:id="65"/>
    <w:p>
      <w:pPr>
        <w:spacing w:after="0"/>
        <w:ind w:left="0"/>
        <w:jc w:val="left"/>
      </w:pPr>
      <w:r>
        <w:rPr>
          <w:rFonts w:ascii="Times New Roman"/>
          <w:b/>
          <w:i w:val="false"/>
          <w:color w:val="000000"/>
        </w:rPr>
        <w:t xml:space="preserve">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w:t>
      </w:r>
    </w:p>
    <w:bookmarkEnd w:id="65"/>
    <w:bookmarkStart w:name="z81" w:id="66"/>
    <w:p>
      <w:pPr>
        <w:spacing w:after="0"/>
        <w:ind w:left="0"/>
        <w:jc w:val="left"/>
      </w:pPr>
    </w:p>
    <w:bookmarkEnd w:id="66"/>
    <w:p>
      <w:pPr>
        <w:spacing w:after="0"/>
        <w:ind w:left="0"/>
        <w:jc w:val="both"/>
      </w:pPr>
      <w:r>
        <w:drawing>
          <wp:inline distT="0" distB="0" distL="0" distR="0">
            <wp:extent cx="78105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438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регламентіне 2-қосымша</w:t>
            </w:r>
          </w:p>
        </w:tc>
      </w:tr>
    </w:tbl>
    <w:bookmarkStart w:name="z83" w:id="67"/>
    <w:p>
      <w:pPr>
        <w:spacing w:after="0"/>
        <w:ind w:left="0"/>
        <w:jc w:val="left"/>
      </w:pPr>
      <w:r>
        <w:rPr>
          <w:rFonts w:ascii="Times New Roman"/>
          <w:b/>
          <w:i w:val="false"/>
          <w:color w:val="000000"/>
        </w:rPr>
        <w:t xml:space="preserve"> "Бала тууды тіркеу, оның ішінде азаматтық хал актілерінің жазбаларына өзгерістер, толықтырулар мен түзетулер енгізу" мемлекеттік көрсетілетін қызметі бизнес-процестерінің анықтамалығы</w:t>
      </w:r>
    </w:p>
    <w:bookmarkEnd w:id="67"/>
    <w:bookmarkStart w:name="z84" w:id="68"/>
    <w:p>
      <w:pPr>
        <w:spacing w:after="0"/>
        <w:ind w:left="0"/>
        <w:jc w:val="left"/>
      </w:pPr>
    </w:p>
    <w:bookmarkEnd w:id="68"/>
    <w:p>
      <w:pPr>
        <w:spacing w:after="0"/>
        <w:ind w:left="0"/>
        <w:jc w:val="both"/>
      </w:pPr>
      <w:r>
        <w:drawing>
          <wp:inline distT="0" distB="0" distL="0" distR="0">
            <wp:extent cx="78105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7724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2743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регламентіне 3-қосымша</w:t>
            </w:r>
          </w:p>
        </w:tc>
      </w:tr>
    </w:tbl>
    <w:bookmarkStart w:name="z86" w:id="69"/>
    <w:p>
      <w:pPr>
        <w:spacing w:after="0"/>
        <w:ind w:left="0"/>
        <w:jc w:val="left"/>
      </w:pPr>
      <w:r>
        <w:rPr>
          <w:rFonts w:ascii="Times New Roman"/>
          <w:b/>
          <w:i w:val="false"/>
          <w:color w:val="000000"/>
        </w:rPr>
        <w:t xml:space="preserve"> Мемлекеттік корпорация арқылы мемлекеттік көрсетілетін қызметті көрсету кезіндегі функционалдық өзара іс-қимылдың № 1 диаграммасы</w:t>
      </w:r>
    </w:p>
    <w:bookmarkEnd w:id="69"/>
    <w:bookmarkStart w:name="z87" w:id="70"/>
    <w:p>
      <w:pPr>
        <w:spacing w:after="0"/>
        <w:ind w:left="0"/>
        <w:jc w:val="left"/>
      </w:pPr>
    </w:p>
    <w:bookmarkEnd w:id="70"/>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368800"/>
                    </a:xfrm>
                    <a:prstGeom prst="rect">
                      <a:avLst/>
                    </a:prstGeom>
                  </pic:spPr>
                </pic:pic>
              </a:graphicData>
            </a:graphic>
          </wp:inline>
        </w:drawing>
      </w:r>
    </w:p>
    <w:p>
      <w:pPr>
        <w:spacing w:after="0"/>
        <w:ind w:left="0"/>
        <w:jc w:val="left"/>
      </w:pPr>
      <w:r>
        <w:br/>
      </w:r>
    </w:p>
    <w:bookmarkStart w:name="z88" w:id="71"/>
    <w:p>
      <w:pPr>
        <w:spacing w:after="0"/>
        <w:ind w:left="0"/>
        <w:jc w:val="left"/>
      </w:pPr>
      <w:r>
        <w:rPr>
          <w:rFonts w:ascii="Times New Roman"/>
          <w:b/>
          <w:i w:val="false"/>
          <w:color w:val="000000"/>
        </w:rPr>
        <w:t xml:space="preserve"> Портал арқылы мемлекеттік қызметті көрсету кезіндегі функционалдық өзара іс-қимылдың № 2 диаграммасы</w:t>
      </w:r>
    </w:p>
    <w:bookmarkEnd w:id="71"/>
    <w:bookmarkStart w:name="z89" w:id="72"/>
    <w:p>
      <w:pPr>
        <w:spacing w:after="0"/>
        <w:ind w:left="0"/>
        <w:jc w:val="left"/>
      </w:pPr>
    </w:p>
    <w:bookmarkEnd w:id="72"/>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318000"/>
                    </a:xfrm>
                    <a:prstGeom prst="rect">
                      <a:avLst/>
                    </a:prstGeom>
                  </pic:spPr>
                </pic:pic>
              </a:graphicData>
            </a:graphic>
          </wp:inline>
        </w:drawing>
      </w:r>
    </w:p>
    <w:p>
      <w:pPr>
        <w:spacing w:after="0"/>
        <w:ind w:left="0"/>
        <w:jc w:val="left"/>
      </w:pPr>
      <w:r>
        <w:br/>
      </w:r>
    </w:p>
    <w:bookmarkStart w:name="z90" w:id="73"/>
    <w:p>
      <w:pPr>
        <w:spacing w:after="0"/>
        <w:ind w:left="0"/>
        <w:jc w:val="left"/>
      </w:pPr>
      <w:r>
        <w:rPr>
          <w:rFonts w:ascii="Times New Roman"/>
          <w:b/>
          <w:i w:val="false"/>
          <w:color w:val="000000"/>
        </w:rPr>
        <w:t xml:space="preserve"> Кесте. Шартты белгілер</w:t>
      </w:r>
    </w:p>
    <w:bookmarkEnd w:id="73"/>
    <w:bookmarkStart w:name="z91" w:id="74"/>
    <w:p>
      <w:pPr>
        <w:spacing w:after="0"/>
        <w:ind w:left="0"/>
        <w:jc w:val="left"/>
      </w:pPr>
    </w:p>
    <w:bookmarkEnd w:id="74"/>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686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регламентіне 4-қосымша</w:t>
            </w:r>
          </w:p>
        </w:tc>
      </w:tr>
    </w:tbl>
    <w:bookmarkStart w:name="z93" w:id="75"/>
    <w:p>
      <w:pPr>
        <w:spacing w:after="0"/>
        <w:ind w:left="0"/>
        <w:jc w:val="left"/>
      </w:pPr>
      <w:r>
        <w:rPr>
          <w:rFonts w:ascii="Times New Roman"/>
          <w:b/>
          <w:i w:val="false"/>
          <w:color w:val="000000"/>
        </w:rPr>
        <w:t xml:space="preserve"> Көрсетілетін қызметті алушы әкімге жүгінген кезде мемлекеттік қызметті көрсету бойынша рәсімдер (іс-қимылдар) реттілігінің сипаттамасы</w:t>
      </w:r>
    </w:p>
    <w:bookmarkEnd w:id="75"/>
    <w:bookmarkStart w:name="z94" w:id="76"/>
    <w:p>
      <w:pPr>
        <w:spacing w:after="0"/>
        <w:ind w:left="0"/>
        <w:jc w:val="left"/>
      </w:pPr>
    </w:p>
    <w:bookmarkEnd w:id="76"/>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810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регламентіне 5-қосымша</w:t>
            </w:r>
          </w:p>
        </w:tc>
      </w:tr>
    </w:tbl>
    <w:bookmarkStart w:name="z96" w:id="77"/>
    <w:p>
      <w:pPr>
        <w:spacing w:after="0"/>
        <w:ind w:left="0"/>
        <w:jc w:val="left"/>
      </w:pPr>
      <w:r>
        <w:rPr>
          <w:rFonts w:ascii="Times New Roman"/>
          <w:b/>
          <w:i w:val="false"/>
          <w:color w:val="000000"/>
        </w:rPr>
        <w:t xml:space="preserve"> "Бала тууды тіркеу, оның ішінде азаматтық хал актілерінің жазбаларына өзгерістер, толықтырулар мен түзетулер енгізу" мемлекеттік қызметін көрсетудің бизнес-процестерінің анықтамалығы</w:t>
      </w:r>
    </w:p>
    <w:bookmarkEnd w:id="77"/>
    <w:bookmarkStart w:name="z97" w:id="78"/>
    <w:p>
      <w:pPr>
        <w:spacing w:after="0"/>
        <w:ind w:left="0"/>
        <w:jc w:val="left"/>
      </w:pPr>
    </w:p>
    <w:bookmarkEnd w:id="78"/>
    <w:p>
      <w:pPr>
        <w:spacing w:after="0"/>
        <w:ind w:left="0"/>
        <w:jc w:val="both"/>
      </w:pPr>
      <w:r>
        <w:drawing>
          <wp:inline distT="0" distB="0" distL="0" distR="0">
            <wp:extent cx="78105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077200"/>
                    </a:xfrm>
                    <a:prstGeom prst="rect">
                      <a:avLst/>
                    </a:prstGeom>
                  </pic:spPr>
                </pic:pic>
              </a:graphicData>
            </a:graphic>
          </wp:inline>
        </w:drawing>
      </w:r>
    </w:p>
    <w:p>
      <w:pPr>
        <w:spacing w:after="0"/>
        <w:ind w:left="0"/>
        <w:jc w:val="left"/>
      </w:pPr>
      <w:r>
        <w:br/>
      </w:r>
    </w:p>
    <w:bookmarkStart w:name="z98" w:id="79"/>
    <w:p>
      <w:pPr>
        <w:spacing w:after="0"/>
        <w:ind w:left="0"/>
        <w:jc w:val="left"/>
      </w:pPr>
    </w:p>
    <w:bookmarkEnd w:id="79"/>
    <w:p>
      <w:pPr>
        <w:spacing w:after="0"/>
        <w:ind w:left="0"/>
        <w:jc w:val="both"/>
      </w:pPr>
      <w:r>
        <w:drawing>
          <wp:inline distT="0" distB="0" distL="0" distR="0">
            <wp:extent cx="78105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2578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"30"желтоқсандағы № 391 қаулысына 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"30"желтоқсандағы № 391 қаулысымен бекітілген</w:t>
            </w:r>
          </w:p>
        </w:tc>
      </w:tr>
    </w:tbl>
    <w:p>
      <w:pPr>
        <w:spacing w:after="0"/>
        <w:ind w:left="0"/>
        <w:jc w:val="left"/>
      </w:pPr>
      <w:r>
        <w:rPr>
          <w:rFonts w:ascii="Times New Roman"/>
          <w:b/>
          <w:i w:val="false"/>
          <w:color w:val="000000"/>
        </w:rPr>
        <w:t xml:space="preserve"> "Неке қиюды (ерлі- 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p>
      <w:pPr>
        <w:spacing w:after="0"/>
        <w:ind w:left="0"/>
        <w:jc w:val="both"/>
      </w:pPr>
      <w:r>
        <w:rPr>
          <w:rFonts w:ascii="Times New Roman"/>
          <w:b w:val="false"/>
          <w:i w:val="false"/>
          <w:color w:val="ff0000"/>
          <w:sz w:val="28"/>
        </w:rPr>
        <w:t>
      Ескерту. Регламент жаңа редакцияда- Атырау облысы әкімдігінің 10.11.2017 № 298 қаулысымен (алғашқы ресми жарияланған күнінен кейін күнтізбелік он күн өткен соң қолданысқа енгізіледі).</w:t>
      </w:r>
    </w:p>
    <w:bookmarkStart w:name="z102" w:id="80"/>
    <w:p>
      <w:pPr>
        <w:spacing w:after="0"/>
        <w:ind w:left="0"/>
        <w:jc w:val="left"/>
      </w:pPr>
      <w:r>
        <w:rPr>
          <w:rFonts w:ascii="Times New Roman"/>
          <w:b/>
          <w:i w:val="false"/>
          <w:color w:val="000000"/>
        </w:rPr>
        <w:t xml:space="preserve"> 1. Жалпы ережелер</w:t>
      </w:r>
    </w:p>
    <w:bookmarkEnd w:id="80"/>
    <w:bookmarkStart w:name="z103" w:id="81"/>
    <w:p>
      <w:pPr>
        <w:spacing w:after="0"/>
        <w:ind w:left="0"/>
        <w:jc w:val="both"/>
      </w:pPr>
      <w:r>
        <w:rPr>
          <w:rFonts w:ascii="Times New Roman"/>
          <w:b w:val="false"/>
          <w:i w:val="false"/>
          <w:color w:val="000000"/>
          <w:sz w:val="28"/>
        </w:rPr>
        <w:t>
      1. "Неке қиюды (ерлі- зайыптылықты)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қала және аудандардың жергілікті атқарушы органдарымен -Атырау қаласының және аудандарының жұмыспен қамту, әлеуметтік бағдарламалар және азаматтық хал актілерін тіркеу бөлімдерімен (бұдан әрі – көрсетілетін қызметті беруші) көрсетіледі.</w:t>
      </w:r>
    </w:p>
    <w:bookmarkEnd w:id="81"/>
    <w:bookmarkStart w:name="z104" w:id="82"/>
    <w:p>
      <w:pPr>
        <w:spacing w:after="0"/>
        <w:ind w:left="0"/>
        <w:jc w:val="both"/>
      </w:pPr>
      <w:r>
        <w:rPr>
          <w:rFonts w:ascii="Times New Roman"/>
          <w:b w:val="false"/>
          <w:i w:val="false"/>
          <w:color w:val="000000"/>
          <w:sz w:val="28"/>
        </w:rPr>
        <w:t>
      2. Өтініштерді қабылдау және мемлекеттік қызмет көрсету нәтижесін беру мынадай баламалы негізде:</w:t>
      </w:r>
    </w:p>
    <w:bookmarkEnd w:id="82"/>
    <w:bookmarkStart w:name="z105" w:id="83"/>
    <w:p>
      <w:pPr>
        <w:spacing w:after="0"/>
        <w:ind w:left="0"/>
        <w:jc w:val="both"/>
      </w:pPr>
      <w:r>
        <w:rPr>
          <w:rFonts w:ascii="Times New Roman"/>
          <w:b w:val="false"/>
          <w:i w:val="false"/>
          <w:color w:val="000000"/>
          <w:sz w:val="28"/>
        </w:rPr>
        <w:t>
      1) көрсетілетін қызметті беруші, Құлсары қаласының жергілікті атқарушы органы, кенттердің, ауылдардың, ауылдық округтердің әкімдері (бұдан әрі –әкім);</w:t>
      </w:r>
    </w:p>
    <w:bookmarkEnd w:id="83"/>
    <w:bookmarkStart w:name="z106" w:id="84"/>
    <w:p>
      <w:pPr>
        <w:spacing w:after="0"/>
        <w:ind w:left="0"/>
        <w:jc w:val="both"/>
      </w:pPr>
      <w:r>
        <w:rPr>
          <w:rFonts w:ascii="Times New Roman"/>
          <w:b w:val="false"/>
          <w:i w:val="false"/>
          <w:color w:val="000000"/>
          <w:sz w:val="28"/>
        </w:rPr>
        <w:t>
      2</w:t>
      </w:r>
      <w:r>
        <w:rPr>
          <w:rFonts w:ascii="Times New Roman"/>
          <w:b w:val="false"/>
          <w:i w:val="false"/>
          <w:color w:val="000000"/>
          <w:sz w:val="28"/>
        </w:rPr>
        <w:t>) "электрондық үкіметтің" веб-порталы" (бұдан әрі - портал) www. egov. kz арқылы жүзеге асырылады.</w:t>
      </w:r>
    </w:p>
    <w:bookmarkEnd w:id="84"/>
    <w:bookmarkStart w:name="z108" w:id="85"/>
    <w:p>
      <w:pPr>
        <w:spacing w:after="0"/>
        <w:ind w:left="0"/>
        <w:jc w:val="both"/>
      </w:pPr>
      <w:r>
        <w:rPr>
          <w:rFonts w:ascii="Times New Roman"/>
          <w:b w:val="false"/>
          <w:i w:val="false"/>
          <w:color w:val="000000"/>
          <w:sz w:val="28"/>
        </w:rPr>
        <w:t>
      2. Мемлекеттік қызмет көрсету нысаны: электрондық/қағаз түрінде.</w:t>
      </w:r>
    </w:p>
    <w:bookmarkEnd w:id="85"/>
    <w:bookmarkStart w:name="z109" w:id="86"/>
    <w:p>
      <w:pPr>
        <w:spacing w:after="0"/>
        <w:ind w:left="0"/>
        <w:jc w:val="both"/>
      </w:pPr>
      <w:r>
        <w:rPr>
          <w:rFonts w:ascii="Times New Roman"/>
          <w:b w:val="false"/>
          <w:i w:val="false"/>
          <w:color w:val="000000"/>
          <w:sz w:val="28"/>
        </w:rPr>
        <w:t>
      3. Мемлекеттік қызметті көрсетудің нәтижесі:</w:t>
      </w:r>
    </w:p>
    <w:bookmarkEnd w:id="86"/>
    <w:bookmarkStart w:name="z110" w:id="87"/>
    <w:p>
      <w:pPr>
        <w:spacing w:after="0"/>
        <w:ind w:left="0"/>
        <w:jc w:val="both"/>
      </w:pPr>
      <w:r>
        <w:rPr>
          <w:rFonts w:ascii="Times New Roman"/>
          <w:b w:val="false"/>
          <w:i w:val="false"/>
          <w:color w:val="000000"/>
          <w:sz w:val="28"/>
        </w:rPr>
        <w:t xml:space="preserve">
      жеке басын куәландыратын құжатты көрсеткен кезде қағаз жеткізгіштегі неке қиюды (ерлі-зайыптылықты) мемлекеттік тіркеу туралы куәлік, енгізілген өзгерістерімен, толықтыруларымен және түзетулерімен қоса қайталама неке қию (ерлі-зайыптылық) туралы куәлік не Қазақстан Республикасы Әділет министрінің 2015 жылғы 17 сәуірдегі № 219 "Азаматтық хал актілерін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(нормативтік-құқықтық актілерді мемлекеттік тіркеу тізбесінде № 11374 болып тіркелген) бекітілген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10-тармағында көзделген жағдайларда және негіздер бойынша мемлекеттік қызмет көрсетуден бас тарту туралы дәлелді жауап.</w:t>
      </w:r>
    </w:p>
    <w:bookmarkEnd w:id="87"/>
    <w:bookmarkStart w:name="z111" w:id="88"/>
    <w:p>
      <w:pPr>
        <w:spacing w:after="0"/>
        <w:ind w:left="0"/>
        <w:jc w:val="both"/>
      </w:pPr>
      <w:r>
        <w:rPr>
          <w:rFonts w:ascii="Times New Roman"/>
          <w:b w:val="false"/>
          <w:i w:val="false"/>
          <w:color w:val="000000"/>
          <w:sz w:val="28"/>
        </w:rPr>
        <w:t>
      Порталда көрсетілетін қызметті алушының "жеке кабинетіне" көрсетілетін қызметті берушінің уәкілетті адамының электрондық-цифрлық қолтаңбасымен (бұдан әрі - ЭЦҚ) куәландырылған электрондық құжат нысанында электрондық өтінішті қабылдау және неке қиюды (ерлі-зайыптылықты) мемлекеттік тіркеу күнін белгілеу туралы хабарлама не Стандарттың 10-тармағында көзделген жағдайларда және негіздер бойынша мемлекеттік қызмет көрсетуден бас тарту туралы электрондық құжат нысанында дәлелді жауап жолданады.</w:t>
      </w:r>
    </w:p>
    <w:bookmarkEnd w:id="88"/>
    <w:bookmarkStart w:name="z112" w:id="89"/>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89"/>
    <w:bookmarkStart w:name="z113" w:id="90"/>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 тәртібін сипаттау</w:t>
      </w:r>
    </w:p>
    <w:bookmarkEnd w:id="90"/>
    <w:bookmarkStart w:name="z114" w:id="91"/>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 xml:space="preserve">Мемлекеттік қызметті көрсету рәсімін (іс-қимылды) бастауға Стандарттың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2-қосымшаларына</w:t>
      </w:r>
      <w:r>
        <w:rPr>
          <w:rFonts w:ascii="Times New Roman"/>
          <w:b w:val="false"/>
          <w:i w:val="false"/>
          <w:color w:val="000000"/>
          <w:sz w:val="28"/>
        </w:rPr>
        <w:t xml:space="preserve"> сәйкес нысандарға сәйкес өтініш негіз болып табылады.</w:t>
      </w:r>
    </w:p>
    <w:bookmarkEnd w:id="91"/>
    <w:bookmarkStart w:name="z116" w:id="92"/>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92"/>
    <w:bookmarkStart w:name="z117" w:id="93"/>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ұсынған сәттен бастап 20 (жиырма) минут ішінде оларды қабылдауды және тіркеуді жүзеге асырады және құжаттарды көрсетілетін қызметті берушінің басшылығына бұрыштама қоюға жолдайды.</w:t>
      </w:r>
    </w:p>
    <w:bookmarkEnd w:id="93"/>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жағдайда өтінішті қабылдаудан бас тартады;</w:t>
      </w:r>
    </w:p>
    <w:bookmarkStart w:name="z118" w:id="94"/>
    <w:p>
      <w:pPr>
        <w:spacing w:after="0"/>
        <w:ind w:left="0"/>
        <w:jc w:val="both"/>
      </w:pPr>
      <w:r>
        <w:rPr>
          <w:rFonts w:ascii="Times New Roman"/>
          <w:b w:val="false"/>
          <w:i w:val="false"/>
          <w:color w:val="000000"/>
          <w:sz w:val="28"/>
        </w:rPr>
        <w:t>
      2) көрсетілетін қызметті берушінің басшылығы 30 (отыз) минут ішінде кіріс құжаттармен танысып, көрсетілетін қызметті берушінің жауапты орындаушыны анықтайды және құжаттарды мемлекеттік қызметті көрсету үшін көрсетілетін қызметті берушінің жауапты орындаушысына жолдайды;</w:t>
      </w:r>
    </w:p>
    <w:bookmarkEnd w:id="94"/>
    <w:bookmarkStart w:name="z119" w:id="95"/>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неке қиюды (ерлі-зайыптылықты) тіркеу ай өткеннен кейін жүргізеді;</w:t>
      </w:r>
    </w:p>
    <w:bookmarkEnd w:id="95"/>
    <w:bookmarkStart w:name="z120" w:id="96"/>
    <w:p>
      <w:pPr>
        <w:spacing w:after="0"/>
        <w:ind w:left="0"/>
        <w:jc w:val="both"/>
      </w:pPr>
      <w:r>
        <w:rPr>
          <w:rFonts w:ascii="Times New Roman"/>
          <w:b w:val="false"/>
          <w:i w:val="false"/>
          <w:color w:val="000000"/>
          <w:sz w:val="28"/>
        </w:rPr>
        <w:t>
      некеге отыратын (ерлі-зайыпты болатын) адамдардың бірлесе берген өтініші бойынша тиісті құжаттармен (жүктілік туралы дәрігерлік-біліктілік комиссиясының анықтамасы, денсаулық жағдайы туралы анықтама, басқа да ерекше мән-жайларды растайтын құжаттар) расталатын дәлелді себептер болған кезде (жүктілігі, бала тууы, тараптардың бірінің өміріне тікелей қауіп төнгенде және басқа да ерекше мән-жайлар) неке қиюды (ерлі-зайыпты болуды) мемлекеттік тіркеу орны бойынша бір ай өткенге дейін неке қиюды (ерлі-зайыпты болуды) тағайындайды не мемлекеттік көрсетілетін қызметті алушылардың берген жазбаша өтініші негізінде оны бір айдан аспайтын мерзімге ұзартады;</w:t>
      </w:r>
    </w:p>
    <w:bookmarkEnd w:id="96"/>
    <w:bookmarkStart w:name="z121" w:id="97"/>
    <w:p>
      <w:pPr>
        <w:spacing w:after="0"/>
        <w:ind w:left="0"/>
        <w:jc w:val="both"/>
      </w:pPr>
      <w:r>
        <w:rPr>
          <w:rFonts w:ascii="Times New Roman"/>
          <w:b w:val="false"/>
          <w:i w:val="false"/>
          <w:color w:val="000000"/>
          <w:sz w:val="28"/>
        </w:rPr>
        <w:t>
      ерекше мән-жайлар (жүктілігі, бала тууы, тараптардың бірінің өміріне тікелей қауіп төнгенде және басқа да ерекше мән-жайлар) болған кезде неке қиюды (ерлі-зайыпты болуды) мемлекеттік тіркеу некеге отыратын (ерлі-зайыпты болатын) адамдардың ниеті бойынша, себебі мен растайтын құжаттарды міндетті түрде көрсете отырып, өтініш берілген күні жүргізіледі;</w:t>
      </w:r>
    </w:p>
    <w:bookmarkEnd w:id="97"/>
    <w:bookmarkStart w:name="z122" w:id="98"/>
    <w:p>
      <w:pPr>
        <w:spacing w:after="0"/>
        <w:ind w:left="0"/>
        <w:jc w:val="both"/>
      </w:pPr>
      <w:r>
        <w:rPr>
          <w:rFonts w:ascii="Times New Roman"/>
          <w:b w:val="false"/>
          <w:i w:val="false"/>
          <w:color w:val="000000"/>
          <w:sz w:val="28"/>
        </w:rPr>
        <w:t>
      азаматтық хал актісінің жазбасына өзгерістер, толықтырулар мен түзетулер енгізу туралы өтініш 7 (жеті)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 күнтізбелік 3 (үш) күн ішінде хабардар етіле отырып, күнтiзбелiк 30 (отыз) күннен аспайтын уақытқа ұзартылады.</w:t>
      </w:r>
    </w:p>
    <w:bookmarkEnd w:id="98"/>
    <w:p>
      <w:pPr>
        <w:spacing w:after="0"/>
        <w:ind w:left="0"/>
        <w:jc w:val="both"/>
      </w:pPr>
      <w:r>
        <w:rPr>
          <w:rFonts w:ascii="Times New Roman"/>
          <w:b w:val="false"/>
          <w:i w:val="false"/>
          <w:color w:val="000000"/>
          <w:sz w:val="28"/>
        </w:rPr>
        <w:t>
      Қарау нәтижесі бойынша мемлекеттік көрсетілетін қызмет нәтижесін ресімдейді және көрсетілетін қызметті берушінің басшылығына қол қою үшін береді;</w:t>
      </w:r>
    </w:p>
    <w:bookmarkStart w:name="z123" w:id="99"/>
    <w:p>
      <w:pPr>
        <w:spacing w:after="0"/>
        <w:ind w:left="0"/>
        <w:jc w:val="both"/>
      </w:pPr>
      <w:r>
        <w:rPr>
          <w:rFonts w:ascii="Times New Roman"/>
          <w:b w:val="false"/>
          <w:i w:val="false"/>
          <w:color w:val="000000"/>
          <w:sz w:val="28"/>
        </w:rPr>
        <w:t>
      4) көрсетілетін қызметті берушінің басшылығы 15 (он бес) минут ішінде мемлекеттік қызметті көрсету нәтижесіне қол қояды және көрсетілетін қызметті берушінің кеңсе маманына жолдайды;</w:t>
      </w:r>
    </w:p>
    <w:bookmarkEnd w:id="99"/>
    <w:bookmarkStart w:name="z124" w:id="100"/>
    <w:p>
      <w:pPr>
        <w:spacing w:after="0"/>
        <w:ind w:left="0"/>
        <w:jc w:val="both"/>
      </w:pPr>
      <w:r>
        <w:rPr>
          <w:rFonts w:ascii="Times New Roman"/>
          <w:b w:val="false"/>
          <w:i w:val="false"/>
          <w:color w:val="000000"/>
          <w:sz w:val="28"/>
        </w:rPr>
        <w:t>
      5) көрсетілетін қызметті берушінің кеңсе маманы 15 (он бес) минут ішінде мемлекеттік қызметті көрсету нәтижесін тіркейді және көрсетілетін қызметті алушыға береді немесе шабарман арқылы әкімге жібереді.</w:t>
      </w:r>
    </w:p>
    <w:bookmarkEnd w:id="100"/>
    <w:bookmarkStart w:name="z125" w:id="101"/>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101"/>
    <w:bookmarkStart w:name="z126" w:id="102"/>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(қызметкерлерінің) тізбесі:</w:t>
      </w:r>
    </w:p>
    <w:bookmarkEnd w:id="102"/>
    <w:bookmarkStart w:name="z127" w:id="103"/>
    <w:p>
      <w:pPr>
        <w:spacing w:after="0"/>
        <w:ind w:left="0"/>
        <w:jc w:val="both"/>
      </w:pPr>
      <w:r>
        <w:rPr>
          <w:rFonts w:ascii="Times New Roman"/>
          <w:b w:val="false"/>
          <w:i w:val="false"/>
          <w:color w:val="000000"/>
          <w:sz w:val="28"/>
        </w:rPr>
        <w:t xml:space="preserve">
      1) көрсетілетін қызметті берушінің кеңсе маманы; </w:t>
      </w:r>
    </w:p>
    <w:bookmarkEnd w:id="103"/>
    <w:bookmarkStart w:name="z128" w:id="104"/>
    <w:p>
      <w:pPr>
        <w:spacing w:after="0"/>
        <w:ind w:left="0"/>
        <w:jc w:val="both"/>
      </w:pPr>
      <w:r>
        <w:rPr>
          <w:rFonts w:ascii="Times New Roman"/>
          <w:b w:val="false"/>
          <w:i w:val="false"/>
          <w:color w:val="000000"/>
          <w:sz w:val="28"/>
        </w:rPr>
        <w:t>
      2) көрсетілетін қызметті берушінің басшылығы;</w:t>
      </w:r>
    </w:p>
    <w:bookmarkEnd w:id="104"/>
    <w:bookmarkStart w:name="z129" w:id="105"/>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05"/>
    <w:bookmarkStart w:name="z130" w:id="106"/>
    <w:p>
      <w:pPr>
        <w:spacing w:after="0"/>
        <w:ind w:left="0"/>
        <w:jc w:val="both"/>
      </w:pPr>
      <w:r>
        <w:rPr>
          <w:rFonts w:ascii="Times New Roman"/>
          <w:b w:val="false"/>
          <w:i w:val="false"/>
          <w:color w:val="000000"/>
          <w:sz w:val="28"/>
        </w:rPr>
        <w:t xml:space="preserve">
      7. Әрбір рәсімнің (іс-қимылдың) ұзақтығын көрсете отырып, көрсетілетін мемлекеттік қызметті берушінің құрылымдық бөлімшелері (қызметкерлері)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"Неке қиюды (ерлі-зайыптылықты) тіркеу, оның ішінде азаматтық хал актілері жазбаларына өзгерістер, толықтырулар мен түзетулер енгізу" мемлекеттік қызметін көрсету бизнес-процестерінің анықтамалығы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106"/>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Start w:name="z132" w:id="107"/>
    <w:p>
      <w:pPr>
        <w:spacing w:after="0"/>
        <w:ind w:left="0"/>
        <w:jc w:val="both"/>
      </w:pPr>
      <w:r>
        <w:rPr>
          <w:rFonts w:ascii="Times New Roman"/>
          <w:b w:val="false"/>
          <w:i w:val="false"/>
          <w:color w:val="000000"/>
          <w:sz w:val="28"/>
        </w:rPr>
        <w:t xml:space="preserve">
      8. Портал арқылы мемлекеттік қызметті көрсету кезінде көрсетілетін қызметті алушының жүгіну тәртібін және көрсетілетін қызметті берушінің рәсімдері (іс-қимылдары) реттілігінің сипаттамасы (портал арқылы мемлекеттік қызметті көрсету кезіндегі функционалдық өзара іс-қимылдың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107"/>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алушы жеке сәйкестендіру нөмірі (бұдан әрі – ЖСН), сонымен қатар пароль (порталда тіркелмеген көрсетілетін қызметті алушылар үшін жүргізіледі) арқылы порталда тіркелуін жүзеге асыру;</w:t>
      </w:r>
      <w:r>
        <w:br/>
      </w:r>
      <w:r>
        <w:rPr>
          <w:rFonts w:ascii="Times New Roman"/>
          <w:b w:val="false"/>
          <w:i w:val="false"/>
          <w:color w:val="000000"/>
          <w:sz w:val="28"/>
        </w:rPr>
        <w:t>
</w:t>
      </w:r>
    </w:p>
    <w:bookmarkStart w:name="z134" w:id="108"/>
    <w:p>
      <w:pPr>
        <w:spacing w:after="0"/>
        <w:ind w:left="0"/>
        <w:jc w:val="both"/>
      </w:pPr>
      <w:r>
        <w:rPr>
          <w:rFonts w:ascii="Times New Roman"/>
          <w:b w:val="false"/>
          <w:i w:val="false"/>
          <w:color w:val="000000"/>
          <w:sz w:val="28"/>
        </w:rPr>
        <w:t>
      2) 1 - процесс – мемлекеттік көрсетілетін қызметті алу үшін көрсетілетін қызметті алушының порталда ЖСН және парольді енгізуі (авторландыру процесі);</w:t>
      </w:r>
    </w:p>
    <w:bookmarkEnd w:id="108"/>
    <w:bookmarkStart w:name="z135" w:id="109"/>
    <w:p>
      <w:pPr>
        <w:spacing w:after="0"/>
        <w:ind w:left="0"/>
        <w:jc w:val="both"/>
      </w:pPr>
      <w:r>
        <w:rPr>
          <w:rFonts w:ascii="Times New Roman"/>
          <w:b w:val="false"/>
          <w:i w:val="false"/>
          <w:color w:val="000000"/>
          <w:sz w:val="28"/>
        </w:rPr>
        <w:t>
      3) 1 - шарт – ЖСН және пароль арқылы тіркелген көрсетілетін қызметті алушы туралы деректердің түпнұсқалығын тексеру;</w:t>
      </w:r>
    </w:p>
    <w:bookmarkEnd w:id="109"/>
    <w:bookmarkStart w:name="z136" w:id="110"/>
    <w:p>
      <w:pPr>
        <w:spacing w:after="0"/>
        <w:ind w:left="0"/>
        <w:jc w:val="both"/>
      </w:pPr>
      <w:r>
        <w:rPr>
          <w:rFonts w:ascii="Times New Roman"/>
          <w:b w:val="false"/>
          <w:i w:val="false"/>
          <w:color w:val="000000"/>
          <w:sz w:val="28"/>
        </w:rPr>
        <w:t>
      4) 2-процесс – көрсетілетін қызметті алушының деректерінде қателіктер болуына байланысты порталдың авторландырудан бас тарту туралы хабарламаны қалыптастыру;</w:t>
      </w:r>
    </w:p>
    <w:bookmarkEnd w:id="110"/>
    <w:bookmarkStart w:name="z137" w:id="111"/>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қызметті таңдауы, қызмет көрсету үшін экранға сұрау салу нысанын шығару, көрсетілетін қызметті алушының нысанды оның құрылымы мен форматтық талаптарын ескере отырып толтыруы (деректерді енгізу),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сұрау салу нысанына қажетті құжаттардың электрондық түрдегі көшірмелерін бекіту, сондай-ақ көрсетілетін қызметті алушының сұрау салуды куәландыру (қол қою) үшін ЭЦҚ тіркелу куәлігін таңдау;</w:t>
      </w:r>
    </w:p>
    <w:bookmarkEnd w:id="111"/>
    <w:bookmarkStart w:name="z138" w:id="112"/>
    <w:p>
      <w:pPr>
        <w:spacing w:after="0"/>
        <w:ind w:left="0"/>
        <w:jc w:val="both"/>
      </w:pPr>
      <w:r>
        <w:rPr>
          <w:rFonts w:ascii="Times New Roman"/>
          <w:b w:val="false"/>
          <w:i w:val="false"/>
          <w:color w:val="000000"/>
          <w:sz w:val="28"/>
        </w:rPr>
        <w:t>
      6) 2-шарт – порталда ЭЦҚ тіркеу куәлігінің қолданылу мерзімін және кері қайтарылған (күші жойылған) тіркелу куәліктерінің тізімінде болмауын, сондай-ақ сәйкестендіру деректерінің сәйкестігін (сұрау салуда көрсетілген ЖСН мен ЭЦҚ тіркелу куәлігінде көрсетілген ЖСН) тексеру;</w:t>
      </w:r>
    </w:p>
    <w:bookmarkEnd w:id="112"/>
    <w:bookmarkStart w:name="z139" w:id="113"/>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сұрау салынған қызметті көрсетуден бас тарту туралы хабарламаны қалыптастыру;</w:t>
      </w:r>
    </w:p>
    <w:bookmarkEnd w:id="113"/>
    <w:bookmarkStart w:name="z140" w:id="114"/>
    <w:p>
      <w:pPr>
        <w:spacing w:after="0"/>
        <w:ind w:left="0"/>
        <w:jc w:val="both"/>
      </w:pPr>
      <w:r>
        <w:rPr>
          <w:rFonts w:ascii="Times New Roman"/>
          <w:b w:val="false"/>
          <w:i w:val="false"/>
          <w:color w:val="000000"/>
          <w:sz w:val="28"/>
        </w:rPr>
        <w:t>
      8) 5-процесс – көрсетілетін қызметті алушы ЭЦҚ куәландырған (қол қойған) электрондық құжатты (көрсетілетін қызметті алушының сұрау салуын) ЭҮШ арқылы "Е-собес" ақпараттық жүйесіне (бұдан әрі – "Е-собес" АЖ) сұрау салуды көрсетілетін қызметті беруші өңдеу үшін жолдау;</w:t>
      </w:r>
    </w:p>
    <w:bookmarkEnd w:id="114"/>
    <w:bookmarkStart w:name="z141" w:id="115"/>
    <w:p>
      <w:pPr>
        <w:spacing w:after="0"/>
        <w:ind w:left="0"/>
        <w:jc w:val="both"/>
      </w:pPr>
      <w:r>
        <w:rPr>
          <w:rFonts w:ascii="Times New Roman"/>
          <w:b w:val="false"/>
          <w:i w:val="false"/>
          <w:color w:val="000000"/>
          <w:sz w:val="28"/>
        </w:rPr>
        <w:t>
      9) 3-шарт – көрсетілетін мемлекеттік қызметті берушінің көрсетілетін қызметті алушы жалғаған құжаттарының қызмет көрсетуге негіздемеге сәйкестігін тексеру;</w:t>
      </w:r>
    </w:p>
    <w:bookmarkEnd w:id="115"/>
    <w:bookmarkStart w:name="z142" w:id="116"/>
    <w:p>
      <w:pPr>
        <w:spacing w:after="0"/>
        <w:ind w:left="0"/>
        <w:jc w:val="both"/>
      </w:pPr>
      <w:r>
        <w:rPr>
          <w:rFonts w:ascii="Times New Roman"/>
          <w:b w:val="false"/>
          <w:i w:val="false"/>
          <w:color w:val="000000"/>
          <w:sz w:val="28"/>
        </w:rPr>
        <w:t>
      10) 6-процесс – көрсетілетін қызметті алушының құжаттарында қателіктердің болуына байланысты сұрау салынған қызметті көрсетуден бас тарту туралы хабарламаны қалыптастыру;</w:t>
      </w:r>
    </w:p>
    <w:bookmarkEnd w:id="116"/>
    <w:bookmarkStart w:name="z143" w:id="117"/>
    <w:p>
      <w:pPr>
        <w:spacing w:after="0"/>
        <w:ind w:left="0"/>
        <w:jc w:val="both"/>
      </w:pPr>
      <w:r>
        <w:rPr>
          <w:rFonts w:ascii="Times New Roman"/>
          <w:b w:val="false"/>
          <w:i w:val="false"/>
          <w:color w:val="000000"/>
          <w:sz w:val="28"/>
        </w:rPr>
        <w:t xml:space="preserve">
      11) 7-процесс – көрсетілетін қызметті алушының портал жасақтаған мемлекеттік көрсетілген қызметтің нәтижесін (электрондық құжат түріндегі хабарламаны) алу. </w:t>
      </w:r>
    </w:p>
    <w:bookmarkEnd w:id="117"/>
    <w:bookmarkStart w:name="z144" w:id="118"/>
    <w:p>
      <w:pPr>
        <w:spacing w:after="0"/>
        <w:ind w:left="0"/>
        <w:jc w:val="both"/>
      </w:pPr>
      <w:r>
        <w:rPr>
          <w:rFonts w:ascii="Times New Roman"/>
          <w:b w:val="false"/>
          <w:i w:val="false"/>
          <w:color w:val="000000"/>
          <w:sz w:val="28"/>
        </w:rPr>
        <w:t>
      9. Көрсетілетін қызметті алушы әкімге жүгінген жағдайда мемлекеттік қызметті көрсету процесінің құрамына кіретін әрбір рәсімнің (іс-әрекеттің) мазмұны мен оның нәтижесі:</w:t>
      </w:r>
    </w:p>
    <w:bookmarkEnd w:id="118"/>
    <w:bookmarkStart w:name="z145" w:id="119"/>
    <w:p>
      <w:pPr>
        <w:spacing w:after="0"/>
        <w:ind w:left="0"/>
        <w:jc w:val="both"/>
      </w:pPr>
      <w:r>
        <w:rPr>
          <w:rFonts w:ascii="Times New Roman"/>
          <w:b w:val="false"/>
          <w:i w:val="false"/>
          <w:color w:val="000000"/>
          <w:sz w:val="28"/>
        </w:rPr>
        <w:t>
      1) әкім аппаратының маманы көрсетілетін қызметті алушы қажетті құжаттарды ұсынған сәттен бастап 20 (жиырма) минут ішінде қабылдауды және тіркеуді жүзеге асырады және құжаттарды әкімге бұрыштама қоюға жолдайды.</w:t>
      </w:r>
    </w:p>
    <w:bookmarkEnd w:id="119"/>
    <w:bookmarkStart w:name="z147" w:id="120"/>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жағдайда өтінішті қабылдаудан бас тартады;</w:t>
      </w:r>
    </w:p>
    <w:bookmarkEnd w:id="120"/>
    <w:bookmarkStart w:name="z148" w:id="121"/>
    <w:p>
      <w:pPr>
        <w:spacing w:after="0"/>
        <w:ind w:left="0"/>
        <w:jc w:val="both"/>
      </w:pPr>
      <w:r>
        <w:rPr>
          <w:rFonts w:ascii="Times New Roman"/>
          <w:b w:val="false"/>
          <w:i w:val="false"/>
          <w:color w:val="000000"/>
          <w:sz w:val="28"/>
        </w:rPr>
        <w:t>
      2) әкім 15 (он бес) минут ішінде кіріс құжаттармен танысады және құжаттарды көрсетілетін қызметті берушіге жіберу үшін әкім аппаратының маманына жолдайды;</w:t>
      </w:r>
    </w:p>
    <w:bookmarkEnd w:id="121"/>
    <w:bookmarkStart w:name="z149" w:id="122"/>
    <w:p>
      <w:pPr>
        <w:spacing w:after="0"/>
        <w:ind w:left="0"/>
        <w:jc w:val="both"/>
      </w:pPr>
      <w:r>
        <w:rPr>
          <w:rFonts w:ascii="Times New Roman"/>
          <w:b w:val="false"/>
          <w:i w:val="false"/>
          <w:color w:val="000000"/>
          <w:sz w:val="28"/>
        </w:rPr>
        <w:t>
      3) әкім аппаратының маманы құжаттарды мемлекеттік қызметті көрсету үшін көрсетілетін қызметті берушіге 15 (он бес) минут ішінде жолдайды;</w:t>
      </w:r>
    </w:p>
    <w:bookmarkEnd w:id="122"/>
    <w:bookmarkStart w:name="z150" w:id="123"/>
    <w:p>
      <w:pPr>
        <w:spacing w:after="0"/>
        <w:ind w:left="0"/>
        <w:jc w:val="both"/>
      </w:pPr>
      <w:r>
        <w:rPr>
          <w:rFonts w:ascii="Times New Roman"/>
          <w:b w:val="false"/>
          <w:i w:val="false"/>
          <w:color w:val="000000"/>
          <w:sz w:val="28"/>
        </w:rPr>
        <w:t>
      4) әкім аппаратының маманы көрсетілетін қызметті берушіден мемлекеттік қызметті көрсету нәтижесі немесе бас тарту туралы дәлелді жауап түскеннен кейін 15 (он бес) минут ішінде көрсетілетін қызметті алушыға береді.</w:t>
      </w:r>
    </w:p>
    <w:bookmarkEnd w:id="123"/>
    <w:bookmarkStart w:name="z151" w:id="124"/>
    <w:p>
      <w:pPr>
        <w:spacing w:after="0"/>
        <w:ind w:left="0"/>
        <w:jc w:val="both"/>
      </w:pPr>
      <w:r>
        <w:rPr>
          <w:rFonts w:ascii="Times New Roman"/>
          <w:b w:val="false"/>
          <w:i w:val="false"/>
          <w:color w:val="000000"/>
          <w:sz w:val="28"/>
        </w:rPr>
        <w:t xml:space="preserve">
      10. Көрсетілетін қызметті алушы әкімге жүгінген кезде мемлекеттік қызметті көрсету бойынша рәсімі (іс-қимылы) реттілігінің сипаттамасы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"Неке қиюды (ерлі-зайыптылықты) тіркеу, оның ішінде азаматтық хал актілері жазбаларына өзгерістер, толықтырулар мен түзетулер енгізу" мемлекеттік қызметін көрсету бизнес-процестерінің анықтамалығы Осы Регламенттің </w:t>
      </w:r>
      <w:r>
        <w:rPr>
          <w:rFonts w:ascii="Times New Roman"/>
          <w:b w:val="false"/>
          <w:i w:val="false"/>
          <w:color w:val="000000"/>
          <w:sz w:val="28"/>
        </w:rPr>
        <w:t>5-қосымшасында</w:t>
      </w:r>
      <w:r>
        <w:rPr>
          <w:rFonts w:ascii="Times New Roman"/>
          <w:b w:val="false"/>
          <w:i w:val="false"/>
          <w:color w:val="000000"/>
          <w:sz w:val="28"/>
        </w:rPr>
        <w:t xml:space="preserve"> келтірілген.</w:t>
      </w:r>
    </w:p>
    <w:bookmarkEnd w:id="1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 (ерлі- 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регламентіне 1-қосымша</w:t>
            </w:r>
          </w:p>
        </w:tc>
      </w:tr>
    </w:tbl>
    <w:bookmarkStart w:name="z153" w:id="125"/>
    <w:p>
      <w:pPr>
        <w:spacing w:after="0"/>
        <w:ind w:left="0"/>
        <w:jc w:val="left"/>
      </w:pPr>
      <w:r>
        <w:rPr>
          <w:rFonts w:ascii="Times New Roman"/>
          <w:b/>
          <w:i w:val="false"/>
          <w:color w:val="000000"/>
        </w:rPr>
        <w:t xml:space="preserve">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w:t>
      </w:r>
    </w:p>
    <w:bookmarkEnd w:id="125"/>
    <w:bookmarkStart w:name="z154" w:id="126"/>
    <w:p>
      <w:pPr>
        <w:spacing w:after="0"/>
        <w:ind w:left="0"/>
        <w:jc w:val="left"/>
      </w:pPr>
    </w:p>
    <w:bookmarkEnd w:id="126"/>
    <w:p>
      <w:pPr>
        <w:spacing w:after="0"/>
        <w:ind w:left="0"/>
        <w:jc w:val="both"/>
      </w:pPr>
      <w:r>
        <w:drawing>
          <wp:inline distT="0" distB="0" distL="0" distR="0">
            <wp:extent cx="78105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242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регламентіне 2-қосымша</w:t>
            </w:r>
          </w:p>
        </w:tc>
      </w:tr>
    </w:tbl>
    <w:bookmarkStart w:name="z156" w:id="127"/>
    <w:p>
      <w:pPr>
        <w:spacing w:after="0"/>
        <w:ind w:left="0"/>
        <w:jc w:val="left"/>
      </w:pPr>
      <w:r>
        <w:rPr>
          <w:rFonts w:ascii="Times New Roman"/>
          <w:b/>
          <w:i w:val="false"/>
          <w:color w:val="000000"/>
        </w:rPr>
        <w:t xml:space="preserve">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қызметі бизнес-процестерінің анықтамалығы</w:t>
      </w:r>
    </w:p>
    <w:bookmarkEnd w:id="127"/>
    <w:bookmarkStart w:name="z157" w:id="128"/>
    <w:p>
      <w:pPr>
        <w:spacing w:after="0"/>
        <w:ind w:left="0"/>
        <w:jc w:val="left"/>
      </w:pPr>
    </w:p>
    <w:bookmarkEnd w:id="128"/>
    <w:p>
      <w:pPr>
        <w:spacing w:after="0"/>
        <w:ind w:left="0"/>
        <w:jc w:val="both"/>
      </w:pPr>
      <w:r>
        <w:drawing>
          <wp:inline distT="0" distB="0" distL="0" distR="0">
            <wp:extent cx="78105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83693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552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регламентіне 3-қосымша</w:t>
            </w:r>
          </w:p>
        </w:tc>
      </w:tr>
    </w:tbl>
    <w:bookmarkStart w:name="z159" w:id="129"/>
    <w:p>
      <w:pPr>
        <w:spacing w:after="0"/>
        <w:ind w:left="0"/>
        <w:jc w:val="left"/>
      </w:pPr>
      <w:r>
        <w:rPr>
          <w:rFonts w:ascii="Times New Roman"/>
          <w:b/>
          <w:i w:val="false"/>
          <w:color w:val="000000"/>
        </w:rPr>
        <w:t xml:space="preserve"> Портал арқылы мемлекеттік қызметті көрсету кезіндегі функционалдық өзара іс-қимылдың диаграммасы</w:t>
      </w:r>
    </w:p>
    <w:bookmarkEnd w:id="129"/>
    <w:bookmarkStart w:name="z160" w:id="130"/>
    <w:p>
      <w:pPr>
        <w:spacing w:after="0"/>
        <w:ind w:left="0"/>
        <w:jc w:val="left"/>
      </w:pPr>
    </w:p>
    <w:bookmarkEnd w:id="130"/>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9243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Кесте. Шартты белгілер</w:t>
      </w:r>
    </w:p>
    <w:bookmarkStart w:name="z161" w:id="131"/>
    <w:p>
      <w:pPr>
        <w:spacing w:after="0"/>
        <w:ind w:left="0"/>
        <w:jc w:val="left"/>
      </w:pPr>
    </w:p>
    <w:bookmarkEnd w:id="131"/>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597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 (ерлі- 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регламентіне 4-қосымша</w:t>
            </w:r>
          </w:p>
        </w:tc>
      </w:tr>
    </w:tbl>
    <w:bookmarkStart w:name="z163" w:id="132"/>
    <w:p>
      <w:pPr>
        <w:spacing w:after="0"/>
        <w:ind w:left="0"/>
        <w:jc w:val="left"/>
      </w:pPr>
      <w:r>
        <w:rPr>
          <w:rFonts w:ascii="Times New Roman"/>
          <w:b/>
          <w:i w:val="false"/>
          <w:color w:val="000000"/>
        </w:rPr>
        <w:t xml:space="preserve"> Көрсетілетін қызметті алушы әкімге жүгінген кезде мемлекеттік қызметті көрсету бойынша рәсімдер (іс-қимылдар) реттілігінің сипаттамасы</w:t>
      </w:r>
    </w:p>
    <w:bookmarkEnd w:id="132"/>
    <w:bookmarkStart w:name="z164" w:id="133"/>
    <w:p>
      <w:pPr>
        <w:spacing w:after="0"/>
        <w:ind w:left="0"/>
        <w:jc w:val="left"/>
      </w:pPr>
    </w:p>
    <w:bookmarkEnd w:id="133"/>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784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регламентіне 5-қосымша</w:t>
            </w:r>
          </w:p>
        </w:tc>
      </w:tr>
    </w:tbl>
    <w:bookmarkStart w:name="z166" w:id="134"/>
    <w:p>
      <w:pPr>
        <w:spacing w:after="0"/>
        <w:ind w:left="0"/>
        <w:jc w:val="left"/>
      </w:pPr>
      <w:r>
        <w:rPr>
          <w:rFonts w:ascii="Times New Roman"/>
          <w:b/>
          <w:i w:val="false"/>
          <w:color w:val="000000"/>
        </w:rPr>
        <w:t xml:space="preserve"> "Неке қиюды (ерлі-зайыптылықты) тіркеу, оның ішінде азаматтық хал актілері жазбаларына өзгерістер, толықтырулар мен түзетулер енгізу" мемлекеттік қызметін көрсетудің бизнес-процестерінің анықтамалығы</w:t>
      </w:r>
    </w:p>
    <w:bookmarkEnd w:id="134"/>
    <w:bookmarkStart w:name="z167" w:id="135"/>
    <w:p>
      <w:pPr>
        <w:spacing w:after="0"/>
        <w:ind w:left="0"/>
        <w:jc w:val="left"/>
      </w:pPr>
    </w:p>
    <w:bookmarkEnd w:id="135"/>
    <w:p>
      <w:pPr>
        <w:spacing w:after="0"/>
        <w:ind w:left="0"/>
        <w:jc w:val="both"/>
      </w:pPr>
      <w:r>
        <w:drawing>
          <wp:inline distT="0" distB="0" distL="0" distR="0">
            <wp:extent cx="78105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064500"/>
                    </a:xfrm>
                    <a:prstGeom prst="rect">
                      <a:avLst/>
                    </a:prstGeom>
                  </pic:spPr>
                </pic:pic>
              </a:graphicData>
            </a:graphic>
          </wp:inline>
        </w:drawing>
      </w:r>
    </w:p>
    <w:p>
      <w:pPr>
        <w:spacing w:after="0"/>
        <w:ind w:left="0"/>
        <w:jc w:val="left"/>
      </w:pPr>
      <w:r>
        <w:br/>
      </w:r>
    </w:p>
    <w:bookmarkStart w:name="z168" w:id="136"/>
    <w:p>
      <w:pPr>
        <w:spacing w:after="0"/>
        <w:ind w:left="0"/>
        <w:jc w:val="left"/>
      </w:pPr>
    </w:p>
    <w:bookmarkEnd w:id="136"/>
    <w:p>
      <w:pPr>
        <w:spacing w:after="0"/>
        <w:ind w:left="0"/>
        <w:jc w:val="both"/>
      </w:pPr>
      <w:r>
        <w:drawing>
          <wp:inline distT="0" distB="0" distL="0" distR="0">
            <wp:extent cx="78105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2590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"30"желтоқсандағы № 391 қаулысына 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"30" желтоқсандағы № 391 қаулысымен бекітілген</w:t>
            </w:r>
          </w:p>
        </w:tc>
      </w:tr>
    </w:tbl>
    <w:p>
      <w:pPr>
        <w:spacing w:after="0"/>
        <w:ind w:left="0"/>
        <w:jc w:val="left"/>
      </w:pPr>
      <w:r>
        <w:rPr>
          <w:rFonts w:ascii="Times New Roman"/>
          <w:b/>
          <w:i w:val="false"/>
          <w:color w:val="000000"/>
        </w:rPr>
        <w:t xml:space="preserve"> "Азаматтық хал актілерін тіркеу туралы қайталама куәліктер немесе анықтамалар беру" мемлекеттік көрсетілетін қызмет регламенті</w:t>
      </w:r>
    </w:p>
    <w:p>
      <w:pPr>
        <w:spacing w:after="0"/>
        <w:ind w:left="0"/>
        <w:jc w:val="both"/>
      </w:pPr>
      <w:r>
        <w:rPr>
          <w:rFonts w:ascii="Times New Roman"/>
          <w:b w:val="false"/>
          <w:i w:val="false"/>
          <w:color w:val="ff0000"/>
          <w:sz w:val="28"/>
        </w:rPr>
        <w:t>
      Ескерту. Регламент жаңа редакцияда - Атырау облысы әкімдігінің 10.11.2017 № 298 қаулысымен (алғашқы ресми жарияланған күнінен кейін күнтізбелік он күн өткен соң қолданысқа енгізіледі).</w:t>
      </w:r>
    </w:p>
    <w:bookmarkStart w:name="z172" w:id="137"/>
    <w:p>
      <w:pPr>
        <w:spacing w:after="0"/>
        <w:ind w:left="0"/>
        <w:jc w:val="left"/>
      </w:pPr>
      <w:r>
        <w:rPr>
          <w:rFonts w:ascii="Times New Roman"/>
          <w:b/>
          <w:i w:val="false"/>
          <w:color w:val="000000"/>
        </w:rPr>
        <w:t xml:space="preserve"> 1. Жалпы ережелер</w:t>
      </w:r>
    </w:p>
    <w:bookmarkEnd w:id="137"/>
    <w:bookmarkStart w:name="z173" w:id="138"/>
    <w:p>
      <w:pPr>
        <w:spacing w:after="0"/>
        <w:ind w:left="0"/>
        <w:jc w:val="both"/>
      </w:pPr>
      <w:r>
        <w:rPr>
          <w:rFonts w:ascii="Times New Roman"/>
          <w:b w:val="false"/>
          <w:i w:val="false"/>
          <w:color w:val="000000"/>
          <w:sz w:val="28"/>
        </w:rPr>
        <w:t>
      1. "Азаматтық хал актілерін тіркеу туралы қайталама куәліктер немесе анықтамалар беру" мемлекеттік көрсетілетін қызметі (бұдан әрі – мемлекеттік көрсетілетін қызмет) қала мен аудандардың жергілікті атқарушы органдарымен-Атырау қаласының және Атырау облысы аудандарының жұмыспен қамту, әлеуметтік бағдарламалар және азаматтық хал актілерін тіркеу бөлімдерімен (бұдан әрі – көрсетілетін қызметті беруші) көрсетіледі.</w:t>
      </w:r>
    </w:p>
    <w:bookmarkEnd w:id="138"/>
    <w:bookmarkStart w:name="z174" w:id="139"/>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мынадай баламалы негізде:</w:t>
      </w:r>
    </w:p>
    <w:bookmarkEnd w:id="139"/>
    <w:bookmarkStart w:name="z175" w:id="140"/>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140"/>
    <w:bookmarkStart w:name="z176" w:id="141"/>
    <w:p>
      <w:pPr>
        <w:spacing w:after="0"/>
        <w:ind w:left="0"/>
        <w:jc w:val="both"/>
      </w:pPr>
      <w:r>
        <w:rPr>
          <w:rFonts w:ascii="Times New Roman"/>
          <w:b w:val="false"/>
          <w:i w:val="false"/>
          <w:color w:val="000000"/>
          <w:sz w:val="28"/>
        </w:rPr>
        <w:t>
      2) "электрондық үкіметтің" www.egov.kz. веб-порталы (бұдан әрі- портал) арқылы жүзеге асырылады.</w:t>
      </w:r>
    </w:p>
    <w:bookmarkEnd w:id="141"/>
    <w:p>
      <w:pPr>
        <w:spacing w:after="0"/>
        <w:ind w:left="0"/>
        <w:jc w:val="both"/>
      </w:pPr>
      <w:r>
        <w:rPr>
          <w:rFonts w:ascii="Times New Roman"/>
          <w:b w:val="false"/>
          <w:i w:val="false"/>
          <w:color w:val="000000"/>
          <w:sz w:val="28"/>
        </w:rPr>
        <w:t>
      Шетелден азаматтық хал актілерін тіркеу туралы қайталама куәліктерді немесе анықтамаларды сұратып алдырған кезде көрсетілетін қызметті берушіге жүгіну қажет.</w:t>
      </w:r>
    </w:p>
    <w:bookmarkStart w:name="z178" w:id="142"/>
    <w:p>
      <w:pPr>
        <w:spacing w:after="0"/>
        <w:ind w:left="0"/>
        <w:jc w:val="both"/>
      </w:pPr>
      <w:r>
        <w:rPr>
          <w:rFonts w:ascii="Times New Roman"/>
          <w:b w:val="false"/>
          <w:i w:val="false"/>
          <w:color w:val="000000"/>
          <w:sz w:val="28"/>
        </w:rPr>
        <w:t>
      2. Мемлекеттік қызмет көрсету нысаны: электрондық/қағаз түрінде.</w:t>
      </w:r>
    </w:p>
    <w:bookmarkEnd w:id="142"/>
    <w:bookmarkStart w:name="z179" w:id="143"/>
    <w:p>
      <w:pPr>
        <w:spacing w:after="0"/>
        <w:ind w:left="0"/>
        <w:jc w:val="both"/>
      </w:pPr>
      <w:r>
        <w:rPr>
          <w:rFonts w:ascii="Times New Roman"/>
          <w:b w:val="false"/>
          <w:i w:val="false"/>
          <w:color w:val="000000"/>
          <w:sz w:val="28"/>
        </w:rPr>
        <w:t>
      3. Көрсетілетін мемлекеттік қызметтің нәтижесі:</w:t>
      </w:r>
    </w:p>
    <w:bookmarkEnd w:id="143"/>
    <w:bookmarkStart w:name="z180" w:id="144"/>
    <w:p>
      <w:pPr>
        <w:spacing w:after="0"/>
        <w:ind w:left="0"/>
        <w:jc w:val="both"/>
      </w:pPr>
      <w:r>
        <w:rPr>
          <w:rFonts w:ascii="Times New Roman"/>
          <w:b w:val="false"/>
          <w:i w:val="false"/>
          <w:color w:val="000000"/>
          <w:sz w:val="28"/>
        </w:rPr>
        <w:t xml:space="preserve">
      1) Мемлекеттік корпорацияда – азаматтық хал актілерін тіркеу туралы қайталама куәлікті немесе анықтаманы не мемлекеттік қызмет көрсетуден бас тарту туралы жауапты жеке басын куәландыратын құжатын көрсеткен кезде,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тізімінде № 11374 болып тіркелген) "Азаматтық хал актілерін тіркеу туралы қайталама куәліктер немесе анықтамалар беру" мемлекеттік көрсетілетін қызмет стандартының (бұдан әрі – Стандарт) 10-тармағында көзделген жағдайда және де қағаз жеткізгіште беру;</w:t>
      </w:r>
    </w:p>
    <w:bookmarkEnd w:id="144"/>
    <w:bookmarkStart w:name="z181" w:id="145"/>
    <w:p>
      <w:pPr>
        <w:spacing w:after="0"/>
        <w:ind w:left="0"/>
        <w:jc w:val="both"/>
      </w:pPr>
      <w:r>
        <w:rPr>
          <w:rFonts w:ascii="Times New Roman"/>
          <w:b w:val="false"/>
          <w:i w:val="false"/>
          <w:color w:val="000000"/>
          <w:sz w:val="28"/>
        </w:rPr>
        <w:t>
      2) порталда:</w:t>
      </w:r>
    </w:p>
    <w:bookmarkEnd w:id="145"/>
    <w:bookmarkStart w:name="z182" w:id="146"/>
    <w:p>
      <w:pPr>
        <w:spacing w:after="0"/>
        <w:ind w:left="0"/>
        <w:jc w:val="both"/>
      </w:pPr>
      <w:r>
        <w:rPr>
          <w:rFonts w:ascii="Times New Roman"/>
          <w:b w:val="false"/>
          <w:i w:val="false"/>
          <w:color w:val="000000"/>
          <w:sz w:val="28"/>
        </w:rPr>
        <w:t>
      қайталама куәлік алған кезде – электрондық құжат нысанындағы көрсетілетін қызметті берушінің уәкілетті тұлғасының электрондық цифрлық қолтаңбасымен (бұдан әрі - ЭЦҚ) куәландырылған электрондық өтініштің қабылданғаны туралы хабарлама не Стандарттың 10-тармағыда көзделген жағдайларда және негіздер бойынша мемлекеттік қызмет көрсетуден бас тарту туралы электрондық құжат нысанындағы дәлелді жауап;</w:t>
      </w:r>
    </w:p>
    <w:bookmarkEnd w:id="146"/>
    <w:bookmarkStart w:name="z183" w:id="147"/>
    <w:p>
      <w:pPr>
        <w:spacing w:after="0"/>
        <w:ind w:left="0"/>
        <w:jc w:val="both"/>
      </w:pPr>
      <w:r>
        <w:rPr>
          <w:rFonts w:ascii="Times New Roman"/>
          <w:b w:val="false"/>
          <w:i w:val="false"/>
          <w:color w:val="000000"/>
          <w:sz w:val="28"/>
        </w:rPr>
        <w:t>
      электрондық құжат нысанындағы көрсетілетін қызметті берушінің уәкілетті тұлғасының ЭЦҚ куәландырылған азаматтық хал актілерін тіркеу туралы анықтамалар алу.</w:t>
      </w:r>
    </w:p>
    <w:bookmarkEnd w:id="147"/>
    <w:bookmarkStart w:name="z184" w:id="148"/>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148"/>
    <w:bookmarkStart w:name="z185" w:id="14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149"/>
    <w:bookmarkStart w:name="z186" w:id="150"/>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 болып Стандарттың 1-қосымшасына сәйкес нысан бойынша өтініш табылады.</w:t>
      </w:r>
    </w:p>
    <w:bookmarkEnd w:id="150"/>
    <w:bookmarkStart w:name="z187" w:id="151"/>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151"/>
    <w:bookmarkStart w:name="z188" w:id="152"/>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ұсынған сәттен бастап 15 (он бес) минут ішінде қабылдауды және оларды тіркеуді жүзеге асырады және құжаттарды көрсетілетін қызметті берушінің басшылығына бұрыштама қоюға жолдайды;</w:t>
      </w:r>
    </w:p>
    <w:bookmarkEnd w:id="152"/>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жағдайда өтінішті қабылдаудан бас тартады;</w:t>
      </w:r>
    </w:p>
    <w:bookmarkStart w:name="z189" w:id="153"/>
    <w:p>
      <w:pPr>
        <w:spacing w:after="0"/>
        <w:ind w:left="0"/>
        <w:jc w:val="both"/>
      </w:pPr>
      <w:r>
        <w:rPr>
          <w:rFonts w:ascii="Times New Roman"/>
          <w:b w:val="false"/>
          <w:i w:val="false"/>
          <w:color w:val="000000"/>
          <w:sz w:val="28"/>
        </w:rPr>
        <w:t>
      2) көрсетілетін қызметті берушінің басшылығы 30 (отыз) минут ішінде кіріс құжаттарымен танысып, көрсетілетін қызметті берушінің жауапты орындаушыны анықтайды және құжаттарды мемлекеттік қызметті көрсету үшін көрсетілетін қызметті берушінің жауапты орындаушысына жолдайды;</w:t>
      </w:r>
    </w:p>
    <w:bookmarkEnd w:id="153"/>
    <w:bookmarkStart w:name="z190" w:id="154"/>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6 (алты) сағат ішінде қарайды;</w:t>
      </w:r>
    </w:p>
    <w:bookmarkEnd w:id="154"/>
    <w:bookmarkStart w:name="z191" w:id="155"/>
    <w:p>
      <w:pPr>
        <w:spacing w:after="0"/>
        <w:ind w:left="0"/>
        <w:jc w:val="both"/>
      </w:pPr>
      <w:r>
        <w:rPr>
          <w:rFonts w:ascii="Times New Roman"/>
          <w:b w:val="false"/>
          <w:i w:val="false"/>
          <w:color w:val="000000"/>
          <w:sz w:val="28"/>
        </w:rPr>
        <w:t xml:space="preserve">
      "АХАТ" тіркеу пункті ақпараттық жүйесінде акт жазбаларының электронды нұсқасы болған жағдайда және тіркеуші органның мұрағатында азаматтық хал актісі болған жағдайда көрсетілетін қызмет алушымен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бекітілген қажетті құжаттарды тапсырған сәттен бастап 4 (төрт) жұмыс күні ішінде көрсетіледі, егер басқа мемлекеттік органға сұрау жолдау қажет болса, қарау мерзімі көрсетілетін қызметті алушыны 3 (үш) күнтізбелік күн ішінде хабардар ете отырып, күнтiзбелiк 30 (отыз) күнге дейін ұзартылады;</w:t>
      </w:r>
    </w:p>
    <w:bookmarkEnd w:id="155"/>
    <w:bookmarkStart w:name="z192" w:id="156"/>
    <w:p>
      <w:pPr>
        <w:spacing w:after="0"/>
        <w:ind w:left="0"/>
        <w:jc w:val="both"/>
      </w:pPr>
      <w:r>
        <w:rPr>
          <w:rFonts w:ascii="Times New Roman"/>
          <w:b w:val="false"/>
          <w:i w:val="false"/>
          <w:color w:val="000000"/>
          <w:sz w:val="28"/>
        </w:rPr>
        <w:t>
      азаматтық хал актісін басқа тіркеуші органда тіркеген кезде - күнтiзбелiк 29 (жиырма тоғыз) күн;</w:t>
      </w:r>
    </w:p>
    <w:bookmarkEnd w:id="156"/>
    <w:bookmarkStart w:name="z193" w:id="157"/>
    <w:p>
      <w:pPr>
        <w:spacing w:after="0"/>
        <w:ind w:left="0"/>
        <w:jc w:val="both"/>
      </w:pPr>
      <w:r>
        <w:rPr>
          <w:rFonts w:ascii="Times New Roman"/>
          <w:b w:val="false"/>
          <w:i w:val="false"/>
          <w:color w:val="000000"/>
          <w:sz w:val="28"/>
        </w:rPr>
        <w:t>
      Қарау нәтижесі бойынша көрсетілетін мемлекеттік қызмет нәтижесін ресімдейді және көрсетілетін қызметті берушінің басшылығына қол қоюға береді;</w:t>
      </w:r>
    </w:p>
    <w:bookmarkEnd w:id="157"/>
    <w:bookmarkStart w:name="z194" w:id="158"/>
    <w:p>
      <w:pPr>
        <w:spacing w:after="0"/>
        <w:ind w:left="0"/>
        <w:jc w:val="both"/>
      </w:pPr>
      <w:r>
        <w:rPr>
          <w:rFonts w:ascii="Times New Roman"/>
          <w:b w:val="false"/>
          <w:i w:val="false"/>
          <w:color w:val="000000"/>
          <w:sz w:val="28"/>
        </w:rPr>
        <w:t>
      4) көрсетілетін қызметті берушінің басшылығы 15 (он бес) минут ішінде мемлекеттік қызметті көрсету нәтижесіне қол қояды және көрсетілетін қызметті берушінің кеңсе маманына жолдайды;</w:t>
      </w:r>
    </w:p>
    <w:bookmarkEnd w:id="158"/>
    <w:bookmarkStart w:name="z195" w:id="159"/>
    <w:p>
      <w:pPr>
        <w:spacing w:after="0"/>
        <w:ind w:left="0"/>
        <w:jc w:val="both"/>
      </w:pPr>
      <w:r>
        <w:rPr>
          <w:rFonts w:ascii="Times New Roman"/>
          <w:b w:val="false"/>
          <w:i w:val="false"/>
          <w:color w:val="000000"/>
          <w:sz w:val="28"/>
        </w:rPr>
        <w:t>
      5) көрсетілетін қызметті берушінің кеңсе маманы 15 (он бес) минут ішінде мемлекеттік қызметті көрсету нәтижесін тіркейді және хат тасушы арқылы Мемлекеттік корпорацияға жібереді.</w:t>
      </w:r>
    </w:p>
    <w:bookmarkEnd w:id="159"/>
    <w:bookmarkStart w:name="z196" w:id="16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60"/>
    <w:bookmarkStart w:name="z197" w:id="161"/>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(қызметкерлерінің) тізбесі:</w:t>
      </w:r>
    </w:p>
    <w:bookmarkEnd w:id="161"/>
    <w:bookmarkStart w:name="z198" w:id="162"/>
    <w:p>
      <w:pPr>
        <w:spacing w:after="0"/>
        <w:ind w:left="0"/>
        <w:jc w:val="both"/>
      </w:pPr>
      <w:r>
        <w:rPr>
          <w:rFonts w:ascii="Times New Roman"/>
          <w:b w:val="false"/>
          <w:i w:val="false"/>
          <w:color w:val="000000"/>
          <w:sz w:val="28"/>
        </w:rPr>
        <w:t>
      1) көрсетілетін қызметті берушінің кеңсе маманы;</w:t>
      </w:r>
    </w:p>
    <w:bookmarkEnd w:id="162"/>
    <w:bookmarkStart w:name="z199" w:id="163"/>
    <w:p>
      <w:pPr>
        <w:spacing w:after="0"/>
        <w:ind w:left="0"/>
        <w:jc w:val="both"/>
      </w:pPr>
      <w:r>
        <w:rPr>
          <w:rFonts w:ascii="Times New Roman"/>
          <w:b w:val="false"/>
          <w:i w:val="false"/>
          <w:color w:val="000000"/>
          <w:sz w:val="28"/>
        </w:rPr>
        <w:t>
      2) көрсетілетін қызметті берушінің басшылығы;</w:t>
      </w:r>
    </w:p>
    <w:bookmarkEnd w:id="163"/>
    <w:bookmarkStart w:name="z200" w:id="164"/>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64"/>
    <w:bookmarkStart w:name="z201" w:id="165"/>
    <w:p>
      <w:pPr>
        <w:spacing w:after="0"/>
        <w:ind w:left="0"/>
        <w:jc w:val="both"/>
      </w:pPr>
      <w:r>
        <w:rPr>
          <w:rFonts w:ascii="Times New Roman"/>
          <w:b w:val="false"/>
          <w:i w:val="false"/>
          <w:color w:val="000000"/>
          <w:sz w:val="28"/>
        </w:rPr>
        <w:t xml:space="preserve">
      7.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"Азаматтық хал актілерін тіркеу туралы қайталама куәліктер немесе анықтамалар беру" мемлекеттік қызмет көрсетудің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165"/>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Start w:name="z203" w:id="166"/>
    <w:p>
      <w:pPr>
        <w:spacing w:after="0"/>
        <w:ind w:left="0"/>
        <w:jc w:val="both"/>
      </w:pPr>
      <w:r>
        <w:rPr>
          <w:rFonts w:ascii="Times New Roman"/>
          <w:b w:val="false"/>
          <w:i w:val="false"/>
          <w:color w:val="000000"/>
          <w:sz w:val="28"/>
        </w:rPr>
        <w:t xml:space="preserve">
      8. Әрбір рәсімнің (іс-қимылдың) ұзақтығын көрсете отырып Мемлекеттік корпорацияға жүгіну тәртібін сипаттау (Мемлекеттік корпорация арқылы мемлекеттік қызметті көрсету кезіндегі функционалдық өзара іс-қимылдың № 1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166"/>
    <w:bookmarkStart w:name="z204" w:id="167"/>
    <w:p>
      <w:pPr>
        <w:spacing w:after="0"/>
        <w:ind w:left="0"/>
        <w:jc w:val="both"/>
      </w:pPr>
      <w:r>
        <w:rPr>
          <w:rFonts w:ascii="Times New Roman"/>
          <w:b w:val="false"/>
          <w:i w:val="false"/>
          <w:color w:val="000000"/>
          <w:sz w:val="28"/>
        </w:rPr>
        <w:t>
      1) көрсетілетін қызметті алушы қажетті электрондық кезек тәртібімен Мемлекеттік корпорация қызметкеріне табыстайды.</w:t>
      </w:r>
    </w:p>
    <w:bookmarkEnd w:id="167"/>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жағдайда өтінішті қабылдаудан бас тартады;</w:t>
      </w:r>
    </w:p>
    <w:bookmarkStart w:name="z205" w:id="168"/>
    <w:p>
      <w:pPr>
        <w:spacing w:after="0"/>
        <w:ind w:left="0"/>
        <w:jc w:val="both"/>
      </w:pPr>
      <w:r>
        <w:rPr>
          <w:rFonts w:ascii="Times New Roman"/>
          <w:b w:val="false"/>
          <w:i w:val="false"/>
          <w:color w:val="000000"/>
          <w:sz w:val="28"/>
        </w:rPr>
        <w:t>
      2) 1-процесс – мемлекеттік көрсетілетін қызметті көрсету үшін Мемлекеттік корпорация қызметкерінің Мемлекеттік корпорацияның біріктірілген ақпарат жүйесінің автоматтандырылған жұмыс орнына (бұдан әрі – Мемлекеттік корпорацияның БАЖ АЖО) логин мен парольді енгізуі (авторландыру процесі) (3 минут ішінде);</w:t>
      </w:r>
    </w:p>
    <w:bookmarkEnd w:id="168"/>
    <w:bookmarkStart w:name="z206" w:id="169"/>
    <w:p>
      <w:pPr>
        <w:spacing w:after="0"/>
        <w:ind w:left="0"/>
        <w:jc w:val="both"/>
      </w:pPr>
      <w:r>
        <w:rPr>
          <w:rFonts w:ascii="Times New Roman"/>
          <w:b w:val="false"/>
          <w:i w:val="false"/>
          <w:color w:val="000000"/>
          <w:sz w:val="28"/>
        </w:rPr>
        <w:t>
      3) 2-процесс – мемлекеттік көрсетілетін қызметті көрсету үшін Мемлекеттік корпорация қызметкерінің сұрау салу нысанын таңдауы және экран бетіне шығаруы және Мемлекеттік корпорация қызметкерінің көрсетілетін қызметті алушының, сондай-ақ көрсетілетін қызметті алушының сенімхаты бойынша өкілінің деректерін енгізуі (4 минут ішінде);</w:t>
      </w:r>
    </w:p>
    <w:bookmarkEnd w:id="169"/>
    <w:bookmarkStart w:name="z207" w:id="170"/>
    <w:p>
      <w:pPr>
        <w:spacing w:after="0"/>
        <w:ind w:left="0"/>
        <w:jc w:val="both"/>
      </w:pPr>
      <w:r>
        <w:rPr>
          <w:rFonts w:ascii="Times New Roman"/>
          <w:b w:val="false"/>
          <w:i w:val="false"/>
          <w:color w:val="000000"/>
          <w:sz w:val="28"/>
        </w:rPr>
        <w:t>
      4) 3-процесс – көрсетілетін қызметті алушының деректері туралы сұрау салуды "электрондық үкімет" шлюзі (бұдан әрі - ЭҮШ) арқылы Жеке сәйкестендіру нөмірлерінің ұлттық тізіліміне (бұдан әрі – ЖСН ҰТ), сондай-ақ, көрсетілетін қызметті алушы өкілінің сенімхатының деректері туралы – Бірыңғай нотариаттық ақпараттық жүйеге (бұдан әрі – БНАЖ) жолдау (3 минут ішінде);</w:t>
      </w:r>
    </w:p>
    <w:bookmarkEnd w:id="170"/>
    <w:bookmarkStart w:name="z208" w:id="171"/>
    <w:p>
      <w:pPr>
        <w:spacing w:after="0"/>
        <w:ind w:left="0"/>
        <w:jc w:val="both"/>
      </w:pPr>
      <w:r>
        <w:rPr>
          <w:rFonts w:ascii="Times New Roman"/>
          <w:b w:val="false"/>
          <w:i w:val="false"/>
          <w:color w:val="000000"/>
          <w:sz w:val="28"/>
        </w:rPr>
        <w:t>
      5) 1-шарт – ЖСН ҰТ-та көрсетілетін қызметті алушы деректерінің болуын, БНАЖ-да сенімхат деректерінің болуын тексеру (3 минут ішінде);</w:t>
      </w:r>
    </w:p>
    <w:bookmarkEnd w:id="171"/>
    <w:bookmarkStart w:name="z209" w:id="172"/>
    <w:p>
      <w:pPr>
        <w:spacing w:after="0"/>
        <w:ind w:left="0"/>
        <w:jc w:val="both"/>
      </w:pPr>
      <w:r>
        <w:rPr>
          <w:rFonts w:ascii="Times New Roman"/>
          <w:b w:val="false"/>
          <w:i w:val="false"/>
          <w:color w:val="000000"/>
          <w:sz w:val="28"/>
        </w:rPr>
        <w:t>
      6) 4-процесс – көрсетілетін қызметті алушының деректері ЖСН ҰТ-та, сенімхат деректерінің БНАЖ-да болмауына байланысты деректерді алу мүмкіндігі жоқ екендігі туралы хабарламаны қалыптастыру (3 минут ішінде);</w:t>
      </w:r>
    </w:p>
    <w:bookmarkEnd w:id="172"/>
    <w:bookmarkStart w:name="z210" w:id="173"/>
    <w:p>
      <w:pPr>
        <w:spacing w:after="0"/>
        <w:ind w:left="0"/>
        <w:jc w:val="both"/>
      </w:pPr>
      <w:r>
        <w:rPr>
          <w:rFonts w:ascii="Times New Roman"/>
          <w:b w:val="false"/>
          <w:i w:val="false"/>
          <w:color w:val="000000"/>
          <w:sz w:val="28"/>
        </w:rPr>
        <w:t>
      7) 5-процесс – Мемлекеттік корпорация қызметкерінің ЭЦҚ–мен куәландырылған қол қойылған электрондық құжатты (көрсетілетін қызметті алушының сұрау салуын) ЭҮШ автоматтандырылған жұмыс орнына (бұдан әрі – ЭҮШ АЖО) ЭҮШ арқылы жолдау (3 минут ішінде);</w:t>
      </w:r>
    </w:p>
    <w:bookmarkEnd w:id="173"/>
    <w:bookmarkStart w:name="z211" w:id="174"/>
    <w:p>
      <w:pPr>
        <w:spacing w:after="0"/>
        <w:ind w:left="0"/>
        <w:jc w:val="both"/>
      </w:pPr>
      <w:r>
        <w:rPr>
          <w:rFonts w:ascii="Times New Roman"/>
          <w:b w:val="false"/>
          <w:i w:val="false"/>
          <w:color w:val="000000"/>
          <w:sz w:val="28"/>
        </w:rPr>
        <w:t>
      8) 6-процесс – көрсетілетін қызметті берушіден мемлекеттік қызметті көрсету нәтижесі немесе бас тарту туралы дәлелді жауапты алу (3 минут ішінде);</w:t>
      </w:r>
    </w:p>
    <w:bookmarkEnd w:id="174"/>
    <w:bookmarkStart w:name="z212" w:id="175"/>
    <w:p>
      <w:pPr>
        <w:spacing w:after="0"/>
        <w:ind w:left="0"/>
        <w:jc w:val="both"/>
      </w:pPr>
      <w:r>
        <w:rPr>
          <w:rFonts w:ascii="Times New Roman"/>
          <w:b w:val="false"/>
          <w:i w:val="false"/>
          <w:color w:val="000000"/>
          <w:sz w:val="28"/>
        </w:rPr>
        <w:t>
      9) 7-процесс – көрсетілетін қызметті алушыға мемлекеттік қызметті көрсету нәтижесі немесе бас тарту туралы дәлелді жауапты беру (3 минут ішінде). Мемлекеттік корпорация нәтиженің сақталуын бір ай ішінде қамтамасыз етеді, содан кейін көрсетілетін қызметті берушіге одан әрі сақтау үшін жолдайды.</w:t>
      </w:r>
    </w:p>
    <w:bookmarkEnd w:id="175"/>
    <w:bookmarkStart w:name="z213" w:id="176"/>
    <w:p>
      <w:pPr>
        <w:spacing w:after="0"/>
        <w:ind w:left="0"/>
        <w:jc w:val="both"/>
      </w:pPr>
      <w:r>
        <w:rPr>
          <w:rFonts w:ascii="Times New Roman"/>
          <w:b w:val="false"/>
          <w:i w:val="false"/>
          <w:color w:val="000000"/>
          <w:sz w:val="28"/>
        </w:rPr>
        <w:t>
      9. Портал арқылы мемлекеттік қызметті көрсету кезінде көрсетілетін қызметті алушының жүгіну тәртібін және көрсетілетін қызметті берушінің рәсімдері (іс-қимылдары) реттілігінің сипаттамасы (портал арқылы мемлекеттік қызметті көрсету кезіндегі функционалдық өзара іс-қимылдың № 2 диаграммасы осы Регламенттің 3-қосымшасында келтірілген):</w:t>
      </w:r>
    </w:p>
    <w:bookmarkEnd w:id="176"/>
    <w:bookmarkStart w:name="z214" w:id="177"/>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сонымен қатар пароль (порталда тіркелмеген көрсетілетін қызметті алушылар үшін жүргізіледі) арқылы порталда тіркелуді жүзеге асырады;</w:t>
      </w:r>
    </w:p>
    <w:bookmarkEnd w:id="177"/>
    <w:bookmarkStart w:name="z215" w:id="178"/>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енгізуі (авторландыру процесі);</w:t>
      </w:r>
    </w:p>
    <w:bookmarkEnd w:id="178"/>
    <w:bookmarkStart w:name="z216" w:id="179"/>
    <w:p>
      <w:pPr>
        <w:spacing w:after="0"/>
        <w:ind w:left="0"/>
        <w:jc w:val="both"/>
      </w:pPr>
      <w:r>
        <w:rPr>
          <w:rFonts w:ascii="Times New Roman"/>
          <w:b w:val="false"/>
          <w:i w:val="false"/>
          <w:color w:val="000000"/>
          <w:sz w:val="28"/>
        </w:rPr>
        <w:t>
      3) 1-шарт – ЖСН және пароль арқылы тіркелген көрсетілетін қызметті алушы туралы деректердің түпнұсқалығын тексеру;</w:t>
      </w:r>
    </w:p>
    <w:bookmarkEnd w:id="179"/>
    <w:bookmarkStart w:name="z217" w:id="180"/>
    <w:p>
      <w:pPr>
        <w:spacing w:after="0"/>
        <w:ind w:left="0"/>
        <w:jc w:val="both"/>
      </w:pPr>
      <w:r>
        <w:rPr>
          <w:rFonts w:ascii="Times New Roman"/>
          <w:b w:val="false"/>
          <w:i w:val="false"/>
          <w:color w:val="000000"/>
          <w:sz w:val="28"/>
        </w:rPr>
        <w:t>
      4) 2-процесс – көрсетілетін қызметті алушының деректерінде қателіктер болуына байланысты порталдың авторландырудан бас тарту туралы хабарламаны қалыптастыруы;</w:t>
      </w:r>
    </w:p>
    <w:bookmarkEnd w:id="180"/>
    <w:bookmarkStart w:name="z218" w:id="181"/>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қызметті таңдауы, қызмет көрсету үшін экранға сұрау салу нысанын шығару, көрсетілетін қызметті алушының нысанды оның құрылымы мен форматтық талаптарын ескере отырып толтыруы (деректерді енгізу),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сұрау салу нысанына қажетті құжаттардың электрондық түрдегі көшірмелерін бекіту, сондай-ақ көрсетілетін қызметті алушының сұрау салуды куәландыру (қол қою) үшін ЭЦҚ тіркелу куәлігін таңдауы;</w:t>
      </w:r>
    </w:p>
    <w:bookmarkEnd w:id="181"/>
    <w:bookmarkStart w:name="z219" w:id="182"/>
    <w:p>
      <w:pPr>
        <w:spacing w:after="0"/>
        <w:ind w:left="0"/>
        <w:jc w:val="both"/>
      </w:pPr>
      <w:r>
        <w:rPr>
          <w:rFonts w:ascii="Times New Roman"/>
          <w:b w:val="false"/>
          <w:i w:val="false"/>
          <w:color w:val="000000"/>
          <w:sz w:val="28"/>
        </w:rPr>
        <w:t>
      6) 2-шарт – порталда ЭЦҚ тіркеу куәлігінің қолданылу мерзімін және кері қайтарылған (күші жойылған) тіркелу куәліктерінің тізімінде болмауын, сондай-ақ сәйкестендіру деректерінің сәйкестігін (сұрау салуда көрсетілген ЖСН мен ЭЦҚ тіркелу куәлігінде көрсетілген ЖСН) тексеру;</w:t>
      </w:r>
    </w:p>
    <w:bookmarkEnd w:id="182"/>
    <w:bookmarkStart w:name="z220" w:id="183"/>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сұрау салынған қызметті көрсетуден бас тарту туралы хабарламаны қалыптастыру;</w:t>
      </w:r>
    </w:p>
    <w:bookmarkEnd w:id="183"/>
    <w:bookmarkStart w:name="z221" w:id="184"/>
    <w:p>
      <w:pPr>
        <w:spacing w:after="0"/>
        <w:ind w:left="0"/>
        <w:jc w:val="both"/>
      </w:pPr>
      <w:r>
        <w:rPr>
          <w:rFonts w:ascii="Times New Roman"/>
          <w:b w:val="false"/>
          <w:i w:val="false"/>
          <w:color w:val="000000"/>
          <w:sz w:val="28"/>
        </w:rPr>
        <w:t>
      8) 5-процесс – көрсетілетін қызметті алушы ЭЦҚ куәландырған (қол қойған) электрондық құжатты (көрсетілетін қызметті алушының сұрау салуын) ЭҮШ арқылы "Е-собес" ақпараттық жүйесіне (бұдан әрі – "Е-собес" АЖ) сұрау салуды көрсетілетін қызметті беруші өңдеу үшін жолдау;</w:t>
      </w:r>
    </w:p>
    <w:bookmarkEnd w:id="184"/>
    <w:bookmarkStart w:name="z222" w:id="185"/>
    <w:p>
      <w:pPr>
        <w:spacing w:after="0"/>
        <w:ind w:left="0"/>
        <w:jc w:val="both"/>
      </w:pPr>
      <w:r>
        <w:rPr>
          <w:rFonts w:ascii="Times New Roman"/>
          <w:b w:val="false"/>
          <w:i w:val="false"/>
          <w:color w:val="000000"/>
          <w:sz w:val="28"/>
        </w:rPr>
        <w:t>
      9) 3-шарт – көрсетілетін мемлекеттік қызметті берушінің көрсетілетін қызметті алушы жалғаған құжаттарының қызмет көрсетуге негіздемеге сәйкестігін тексеруі;</w:t>
      </w:r>
    </w:p>
    <w:bookmarkEnd w:id="185"/>
    <w:bookmarkStart w:name="z223" w:id="186"/>
    <w:p>
      <w:pPr>
        <w:spacing w:after="0"/>
        <w:ind w:left="0"/>
        <w:jc w:val="both"/>
      </w:pPr>
      <w:r>
        <w:rPr>
          <w:rFonts w:ascii="Times New Roman"/>
          <w:b w:val="false"/>
          <w:i w:val="false"/>
          <w:color w:val="000000"/>
          <w:sz w:val="28"/>
        </w:rPr>
        <w:t>
      10) 6-процесс – көрсетілетін қызметті алушының құжаттарында қателіктердің болуына байланысты сұрау салынған қызметті көрсетуден бас тарту туралы хабарламаны қалыптастыру;</w:t>
      </w:r>
    </w:p>
    <w:bookmarkEnd w:id="186"/>
    <w:bookmarkStart w:name="z224" w:id="187"/>
    <w:p>
      <w:pPr>
        <w:spacing w:after="0"/>
        <w:ind w:left="0"/>
        <w:jc w:val="both"/>
      </w:pPr>
      <w:r>
        <w:rPr>
          <w:rFonts w:ascii="Times New Roman"/>
          <w:b w:val="false"/>
          <w:i w:val="false"/>
          <w:color w:val="000000"/>
          <w:sz w:val="28"/>
        </w:rPr>
        <w:t>
      11) 7-процесс – көрсетілетін қызметті алушының портал жасақтаған мемлекеттік көрсетілген қызметтің нәтижесін (электрондық құжат түріндегі хабарламаны) алуы.</w:t>
      </w:r>
    </w:p>
    <w:bookmarkEnd w:id="1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 туралы қайталама куәліктер немесе анықтамалар беру" мемлекеттік көрсетілетін қызмет регламентіне 1-қосымша</w:t>
            </w:r>
          </w:p>
        </w:tc>
      </w:tr>
    </w:tbl>
    <w:bookmarkStart w:name="z226" w:id="188"/>
    <w:p>
      <w:pPr>
        <w:spacing w:after="0"/>
        <w:ind w:left="0"/>
        <w:jc w:val="left"/>
      </w:pPr>
      <w:r>
        <w:rPr>
          <w:rFonts w:ascii="Times New Roman"/>
          <w:b/>
          <w:i w:val="false"/>
          <w:color w:val="000000"/>
        </w:rPr>
        <w:t xml:space="preserve">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w:t>
      </w:r>
    </w:p>
    <w:bookmarkEnd w:id="188"/>
    <w:bookmarkStart w:name="z227" w:id="189"/>
    <w:p>
      <w:pPr>
        <w:spacing w:after="0"/>
        <w:ind w:left="0"/>
        <w:jc w:val="left"/>
      </w:pPr>
    </w:p>
    <w:bookmarkEnd w:id="189"/>
    <w:p>
      <w:pPr>
        <w:spacing w:after="0"/>
        <w:ind w:left="0"/>
        <w:jc w:val="both"/>
      </w:pPr>
      <w:r>
        <w:drawing>
          <wp:inline distT="0" distB="0" distL="0" distR="0">
            <wp:extent cx="78105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6413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 туралы қайталама куәліктер немесе анықтамалар беру" мемлекеттік көрсетілетін қызмет регламентіне 2-қосымша</w:t>
            </w:r>
          </w:p>
        </w:tc>
      </w:tr>
    </w:tbl>
    <w:bookmarkStart w:name="z229" w:id="190"/>
    <w:p>
      <w:pPr>
        <w:spacing w:after="0"/>
        <w:ind w:left="0"/>
        <w:jc w:val="left"/>
      </w:pPr>
      <w:r>
        <w:rPr>
          <w:rFonts w:ascii="Times New Roman"/>
          <w:b/>
          <w:i w:val="false"/>
          <w:color w:val="000000"/>
        </w:rPr>
        <w:t xml:space="preserve"> "Азаматтық хал актілерін тіркеу туралы қайталама куәліктер немесе анықтамалар беру" мемлекеттік қызмет көрсетудің бизнес-процестерінің анықтамалығы</w:t>
      </w:r>
    </w:p>
    <w:bookmarkEnd w:id="190"/>
    <w:bookmarkStart w:name="z230" w:id="191"/>
    <w:p>
      <w:pPr>
        <w:spacing w:after="0"/>
        <w:ind w:left="0"/>
        <w:jc w:val="left"/>
      </w:pPr>
    </w:p>
    <w:bookmarkEnd w:id="191"/>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8026400"/>
                    </a:xfrm>
                    <a:prstGeom prst="rect">
                      <a:avLst/>
                    </a:prstGeom>
                  </pic:spPr>
                </pic:pic>
              </a:graphicData>
            </a:graphic>
          </wp:inline>
        </w:drawing>
      </w:r>
    </w:p>
    <w:p>
      <w:pPr>
        <w:spacing w:after="0"/>
        <w:ind w:left="0"/>
        <w:jc w:val="left"/>
      </w:pPr>
      <w:r>
        <w:br/>
      </w:r>
    </w:p>
    <w:bookmarkStart w:name="z231" w:id="192"/>
    <w:p>
      <w:pPr>
        <w:spacing w:after="0"/>
        <w:ind w:left="0"/>
        <w:jc w:val="left"/>
      </w:pPr>
    </w:p>
    <w:bookmarkEnd w:id="192"/>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2667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 туралы қайталама куәліктер немесе анықтамалар беру" мемлекеттік көрсетілетін қызмет регламентіне 3-қосымша</w:t>
            </w:r>
          </w:p>
        </w:tc>
      </w:tr>
    </w:tbl>
    <w:bookmarkStart w:name="z233" w:id="193"/>
    <w:p>
      <w:pPr>
        <w:spacing w:after="0"/>
        <w:ind w:left="0"/>
        <w:jc w:val="left"/>
      </w:pPr>
      <w:r>
        <w:rPr>
          <w:rFonts w:ascii="Times New Roman"/>
          <w:b/>
          <w:i w:val="false"/>
          <w:color w:val="000000"/>
        </w:rPr>
        <w:t xml:space="preserve"> Мемлекеттік корпорация арқылы мемлекеттік көрсетілетін қызметті көрсету кезіндегі функционалдық өзара іс-қимыл диаграммасы № 1</w:t>
      </w:r>
    </w:p>
    <w:bookmarkEnd w:id="193"/>
    <w:bookmarkStart w:name="z234" w:id="194"/>
    <w:p>
      <w:pPr>
        <w:spacing w:after="0"/>
        <w:ind w:left="0"/>
        <w:jc w:val="left"/>
      </w:pPr>
    </w:p>
    <w:bookmarkEnd w:id="194"/>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178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 туралы қайталама куәліктер немесе анықтамалар беру" мемлекеттік көрсетілетін қызмет регламентіне 4-қосымша</w:t>
            </w:r>
          </w:p>
        </w:tc>
      </w:tr>
    </w:tbl>
    <w:bookmarkStart w:name="z236" w:id="195"/>
    <w:p>
      <w:pPr>
        <w:spacing w:after="0"/>
        <w:ind w:left="0"/>
        <w:jc w:val="left"/>
      </w:pPr>
      <w:r>
        <w:rPr>
          <w:rFonts w:ascii="Times New Roman"/>
          <w:b/>
          <w:i w:val="false"/>
          <w:color w:val="000000"/>
        </w:rPr>
        <w:t xml:space="preserve"> Портал арқылы мемлекеттік қызметті көрсету кезіндегі функционалдық өзара іс-қимылдың № 2 диаграммасы</w:t>
      </w:r>
    </w:p>
    <w:bookmarkEnd w:id="195"/>
    <w:bookmarkStart w:name="z237" w:id="196"/>
    <w:p>
      <w:pPr>
        <w:spacing w:after="0"/>
        <w:ind w:left="0"/>
        <w:jc w:val="left"/>
      </w:pPr>
    </w:p>
    <w:bookmarkEnd w:id="196"/>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962400"/>
                    </a:xfrm>
                    <a:prstGeom prst="rect">
                      <a:avLst/>
                    </a:prstGeom>
                  </pic:spPr>
                </pic:pic>
              </a:graphicData>
            </a:graphic>
          </wp:inline>
        </w:drawing>
      </w:r>
    </w:p>
    <w:p>
      <w:pPr>
        <w:spacing w:after="0"/>
        <w:ind w:left="0"/>
        <w:jc w:val="left"/>
      </w:pPr>
      <w:r>
        <w:br/>
      </w:r>
    </w:p>
    <w:bookmarkStart w:name="z238" w:id="197"/>
    <w:p>
      <w:pPr>
        <w:spacing w:after="0"/>
        <w:ind w:left="0"/>
        <w:jc w:val="left"/>
      </w:pPr>
      <w:r>
        <w:rPr>
          <w:rFonts w:ascii="Times New Roman"/>
          <w:b/>
          <w:i w:val="false"/>
          <w:color w:val="000000"/>
        </w:rPr>
        <w:t xml:space="preserve"> Кесте. Шартты белгілер</w:t>
      </w:r>
    </w:p>
    <w:bookmarkEnd w:id="197"/>
    <w:bookmarkStart w:name="z239" w:id="198"/>
    <w:p>
      <w:pPr>
        <w:spacing w:after="0"/>
        <w:ind w:left="0"/>
        <w:jc w:val="left"/>
      </w:pPr>
    </w:p>
    <w:bookmarkEnd w:id="198"/>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572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"30" желтоқсандағы № 391 қаулысына 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"30"желтоқсандағы № 391 қаулысымен бекітілген</w:t>
            </w:r>
          </w:p>
        </w:tc>
      </w:tr>
    </w:tbl>
    <w:p>
      <w:pPr>
        <w:spacing w:after="0"/>
        <w:ind w:left="0"/>
        <w:jc w:val="left"/>
      </w:pPr>
      <w:r>
        <w:rPr>
          <w:rFonts w:ascii="Times New Roman"/>
          <w:b/>
          <w:i w:val="false"/>
          <w:color w:val="000000"/>
        </w:rPr>
        <w:t xml:space="preserve"> "Әкелікті анықтауды тіркеу, оның ішінде азаматтық хал актілері жазбалары өзгерістер, толықтырулар мен түзетулер енгізу" мемлекеттік көрсетілетін қызмет регламенті</w:t>
      </w:r>
    </w:p>
    <w:p>
      <w:pPr>
        <w:spacing w:after="0"/>
        <w:ind w:left="0"/>
        <w:jc w:val="both"/>
      </w:pPr>
      <w:r>
        <w:rPr>
          <w:rFonts w:ascii="Times New Roman"/>
          <w:b w:val="false"/>
          <w:i w:val="false"/>
          <w:color w:val="ff0000"/>
          <w:sz w:val="28"/>
        </w:rPr>
        <w:t xml:space="preserve">
      Ескерту. Орыс тілдегі барлық мәтінде мемлекеттік көрсетілетін қызмет регламентінің атауы "Регистрация установления отцовства, в том числе внесений изменений, дополнений и исправлений в записи актов гражданского состояния" деген сөздермен ауыстырылды, мемлекеттік тіліндегі мәтіні өзгермейді – Атырау облысы әкімдігінің 01.08.2016 № </w:t>
      </w:r>
      <w:r>
        <w:rPr>
          <w:rFonts w:ascii="Times New Roman"/>
          <w:b w:val="false"/>
          <w:i w:val="false"/>
          <w:color w:val="ff0000"/>
          <w:sz w:val="28"/>
        </w:rPr>
        <w:t>167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243" w:id="199"/>
    <w:p>
      <w:pPr>
        <w:spacing w:after="0"/>
        <w:ind w:left="0"/>
        <w:jc w:val="left"/>
      </w:pPr>
      <w:r>
        <w:rPr>
          <w:rFonts w:ascii="Times New Roman"/>
          <w:b/>
          <w:i w:val="false"/>
          <w:color w:val="000000"/>
        </w:rPr>
        <w:t xml:space="preserve"> 1. Жалпы ережелер</w:t>
      </w:r>
    </w:p>
    <w:bookmarkEnd w:id="199"/>
    <w:bookmarkStart w:name="z244" w:id="200"/>
    <w:p>
      <w:pPr>
        <w:spacing w:after="0"/>
        <w:ind w:left="0"/>
        <w:jc w:val="both"/>
      </w:pPr>
      <w:r>
        <w:rPr>
          <w:rFonts w:ascii="Times New Roman"/>
          <w:b w:val="false"/>
          <w:i w:val="false"/>
          <w:color w:val="000000"/>
          <w:sz w:val="28"/>
        </w:rPr>
        <w:t xml:space="preserve">
      1. "Әкелікті болуды анықтауды тіркеу, оның ішінде азаматтық хал актілері жазбаларына өзгерістер, толықтырулар мен түзетулер енгізу" мемлекеттік қызметі (бұдан әрі – мемлекеттік көрсетілетін қызмет) қалалардың мен аудандардың жергілікті атқарушы органдарымен - Атырау қаласының және Атырау облысы аудандарының жұмыспен қамту, әлеуметтік бағдарламалар және азаматтық хал актілерін тіркеу бөлімдерімен (бұдан әрі – көрсетілетін қызметті беруші) көрсетіледі. </w:t>
      </w:r>
    </w:p>
    <w:bookmarkEnd w:id="200"/>
    <w:bookmarkStart w:name="z245" w:id="201"/>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көрсетілетін қызметті беруші, Құлсары қаласының жергілікті атқарушы органдары және кенттер, ауылдар, ауылдық округтер әкімідері (бұдан әрі –әкім).</w:t>
      </w:r>
    </w:p>
    <w:bookmarkEnd w:id="201"/>
    <w:bookmarkStart w:name="z246" w:id="202"/>
    <w:p>
      <w:pPr>
        <w:spacing w:after="0"/>
        <w:ind w:left="0"/>
        <w:jc w:val="both"/>
      </w:pPr>
      <w:r>
        <w:rPr>
          <w:rFonts w:ascii="Times New Roman"/>
          <w:b w:val="false"/>
          <w:i w:val="false"/>
          <w:color w:val="000000"/>
          <w:sz w:val="28"/>
        </w:rPr>
        <w:t xml:space="preserve">
      2. Мемлекеттік қызмет көрсету нысаны: қағаз түрінде. </w:t>
      </w:r>
    </w:p>
    <w:bookmarkEnd w:id="202"/>
    <w:bookmarkStart w:name="z247" w:id="203"/>
    <w:p>
      <w:pPr>
        <w:spacing w:after="0"/>
        <w:ind w:left="0"/>
        <w:jc w:val="both"/>
      </w:pPr>
      <w:r>
        <w:rPr>
          <w:rFonts w:ascii="Times New Roman"/>
          <w:b w:val="false"/>
          <w:i w:val="false"/>
          <w:color w:val="000000"/>
          <w:sz w:val="28"/>
        </w:rPr>
        <w:t>
      3. Мемлекеттік қызметті көрсетудің нәтижесі:</w:t>
      </w:r>
    </w:p>
    <w:bookmarkEnd w:id="203"/>
    <w:bookmarkStart w:name="z248" w:id="204"/>
    <w:p>
      <w:pPr>
        <w:spacing w:after="0"/>
        <w:ind w:left="0"/>
        <w:jc w:val="both"/>
      </w:pPr>
      <w:r>
        <w:rPr>
          <w:rFonts w:ascii="Times New Roman"/>
          <w:b w:val="false"/>
          <w:i w:val="false"/>
          <w:color w:val="000000"/>
          <w:sz w:val="28"/>
        </w:rPr>
        <w:t xml:space="preserve">
      жеке басын куәландыратын құжатты көрсеткен кезде қағаз жеткізгіштегі әке болуды анықтау туралы куәлік, туу туралы куәлік (туу туралы акт жазбаға өзгерістер енгізілген жағдайда), енгізілген өзгерістермен, толықтырулармен және түзетулермен қоса әке болуды анықтау туралы қайталама куәлік не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актілердің мемлекеттік тіркеу тізілімінде № 11374 болып тіркелген) "Әкелікті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9-1-тармағында көзделген жағдайларда және негіздер бойынша мемлекеттік қызмет көрсетуден бас тарту туралы дәлелді жауап.</w:t>
      </w:r>
    </w:p>
    <w:bookmarkEnd w:id="204"/>
    <w:bookmarkStart w:name="z249" w:id="205"/>
    <w:p>
      <w:pPr>
        <w:spacing w:after="0"/>
        <w:ind w:left="0"/>
        <w:jc w:val="both"/>
      </w:pPr>
      <w:r>
        <w:rPr>
          <w:rFonts w:ascii="Times New Roman"/>
          <w:b w:val="false"/>
          <w:i w:val="false"/>
          <w:color w:val="000000"/>
          <w:sz w:val="28"/>
        </w:rPr>
        <w:t>
      Мемлекеттік қызмет көрсету нәтижесінің ұсыну нысаны: қағаз түрінде.</w:t>
      </w:r>
    </w:p>
    <w:bookmarkEnd w:id="205"/>
    <w:bookmarkStart w:name="z250" w:id="206"/>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 тәртібін сипаттау</w:t>
      </w:r>
    </w:p>
    <w:bookmarkEnd w:id="206"/>
    <w:bookmarkStart w:name="z251" w:id="207"/>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 болып Стандарттың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w:t>
      </w:r>
      <w:r>
        <w:rPr>
          <w:rFonts w:ascii="Times New Roman"/>
          <w:b w:val="false"/>
          <w:i w:val="false"/>
          <w:color w:val="000000"/>
          <w:sz w:val="28"/>
        </w:rPr>
        <w:t xml:space="preserve"> не </w:t>
      </w:r>
      <w:r>
        <w:rPr>
          <w:rFonts w:ascii="Times New Roman"/>
          <w:b w:val="false"/>
          <w:i w:val="false"/>
          <w:color w:val="000000"/>
          <w:sz w:val="28"/>
        </w:rPr>
        <w:t>3</w:t>
      </w:r>
      <w:r>
        <w:rPr>
          <w:rFonts w:ascii="Times New Roman"/>
          <w:b w:val="false"/>
          <w:i w:val="false"/>
          <w:color w:val="000000"/>
          <w:sz w:val="28"/>
        </w:rPr>
        <w:t xml:space="preserve"> немесе </w:t>
      </w:r>
      <w:r>
        <w:rPr>
          <w:rFonts w:ascii="Times New Roman"/>
          <w:b w:val="false"/>
          <w:i w:val="false"/>
          <w:color w:val="000000"/>
          <w:sz w:val="28"/>
        </w:rPr>
        <w:t>4-қосымшаларына</w:t>
      </w:r>
      <w:r>
        <w:rPr>
          <w:rFonts w:ascii="Times New Roman"/>
          <w:b w:val="false"/>
          <w:i w:val="false"/>
          <w:color w:val="000000"/>
          <w:sz w:val="28"/>
        </w:rPr>
        <w:t xml:space="preserve"> сәйкес өтініш болып табылады.</w:t>
      </w:r>
    </w:p>
    <w:bookmarkEnd w:id="207"/>
    <w:bookmarkStart w:name="z252" w:id="208"/>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208"/>
    <w:bookmarkStart w:name="z253" w:id="209"/>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ұсынған сәттен бастап 20 (жиырма) минут ішінде қабылдауды және оларды тіркеуді жүзеге асырады және құжаттарды көрсетілетін қызметті берушінің басшылығына бұрыштама қоюға жолдайды.</w:t>
      </w:r>
    </w:p>
    <w:bookmarkEnd w:id="209"/>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bookmarkStart w:name="z254" w:id="210"/>
    <w:p>
      <w:pPr>
        <w:spacing w:after="0"/>
        <w:ind w:left="0"/>
        <w:jc w:val="both"/>
      </w:pPr>
      <w:r>
        <w:rPr>
          <w:rFonts w:ascii="Times New Roman"/>
          <w:b w:val="false"/>
          <w:i w:val="false"/>
          <w:color w:val="000000"/>
          <w:sz w:val="28"/>
        </w:rPr>
        <w:t>
      2) көрсетілетін қызметті берушінің басшылығы 30 (отыз) минут ішінде кіріс құжаттарымен танысып, көрсетілетін қызметті берушінің жауапты орындаушысын анықтайды және құжаттарды мемлекеттік қызметті көрсету үшін көрсетілетін қызметті берушінің жауапты орындаушысына жолдайды;</w:t>
      </w:r>
    </w:p>
    <w:bookmarkEnd w:id="210"/>
    <w:bookmarkStart w:name="z255" w:id="211"/>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1 (бір) жұмыс күні ішінде қарайды;</w:t>
      </w:r>
    </w:p>
    <w:bookmarkEnd w:id="211"/>
    <w:bookmarkStart w:name="z256" w:id="212"/>
    <w:p>
      <w:pPr>
        <w:spacing w:after="0"/>
        <w:ind w:left="0"/>
        <w:jc w:val="both"/>
      </w:pPr>
      <w:r>
        <w:rPr>
          <w:rFonts w:ascii="Times New Roman"/>
          <w:b w:val="false"/>
          <w:i w:val="false"/>
          <w:color w:val="000000"/>
          <w:sz w:val="28"/>
        </w:rPr>
        <w:t>
      егер туу туралы акт жазбасы Қазақстан Республикасының аумағында басқа тіркеуші органда болса, көрсетілетін қызметті беруші акт жазбасының көшірмесін сұратады, көрсетілетін қызметті алушыны 3 (үш) күнтізбелік күн ішінде хабардар ете отырып, мемлекеттік қызмет көрсету мерзімі күнтізбелік 30 (отыз) күннен аспайтын уақытқа ұзартылады;</w:t>
      </w:r>
    </w:p>
    <w:bookmarkEnd w:id="212"/>
    <w:bookmarkStart w:name="z257" w:id="213"/>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туралы өтініш - 7 (жеті) жұмыс күні ішінде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 күнтізбелік 3 (үш) күн ішінде хабардар етіле отырып, күнтiзбелiк 30 (отыз) күннен аспайтын уақытқа ұзартылады;</w:t>
      </w:r>
    </w:p>
    <w:bookmarkEnd w:id="213"/>
    <w:p>
      <w:pPr>
        <w:spacing w:after="0"/>
        <w:ind w:left="0"/>
        <w:jc w:val="both"/>
      </w:pPr>
      <w:r>
        <w:rPr>
          <w:rFonts w:ascii="Times New Roman"/>
          <w:b w:val="false"/>
          <w:i w:val="false"/>
          <w:color w:val="000000"/>
          <w:sz w:val="28"/>
        </w:rPr>
        <w:t>
      Қарау нәтижесі бойынша мемлекеттік көрсетілетін қызмет нәтижесін ресімдейді және көрсетілетін қызметті берушінің басшылығына қол қоюға береді;</w:t>
      </w:r>
    </w:p>
    <w:bookmarkStart w:name="z258" w:id="214"/>
    <w:p>
      <w:pPr>
        <w:spacing w:after="0"/>
        <w:ind w:left="0"/>
        <w:jc w:val="both"/>
      </w:pPr>
      <w:r>
        <w:rPr>
          <w:rFonts w:ascii="Times New Roman"/>
          <w:b w:val="false"/>
          <w:i w:val="false"/>
          <w:color w:val="000000"/>
          <w:sz w:val="28"/>
        </w:rPr>
        <w:t>
      4) көрсетілетін қызметті берушінің басшылығы 20 (жиырма) минут ішінде мемлекеттік көрсетілетін қызмет нәтижесіне немесе бас тарту туралы дәлелді жауапқа қол қояды және көрсетілетін қызметті берушінің кеңсе маманына жолдайды;</w:t>
      </w:r>
    </w:p>
    <w:bookmarkEnd w:id="214"/>
    <w:bookmarkStart w:name="z259" w:id="215"/>
    <w:p>
      <w:pPr>
        <w:spacing w:after="0"/>
        <w:ind w:left="0"/>
        <w:jc w:val="both"/>
      </w:pPr>
      <w:r>
        <w:rPr>
          <w:rFonts w:ascii="Times New Roman"/>
          <w:b w:val="false"/>
          <w:i w:val="false"/>
          <w:color w:val="000000"/>
          <w:sz w:val="28"/>
        </w:rPr>
        <w:t>
      5) көрсетілетін қызметті берушінің кеңсе маманы мемлекеттік көрсетілетін қызмет нәтижесін не бас тарту туралы дәлелді жауапты тіркейді және 20 (жиырма) минут ішінде көрсетілетін қызметті алушыға береді немесе әкімге жібереді.</w:t>
      </w:r>
    </w:p>
    <w:bookmarkEnd w:id="215"/>
    <w:bookmarkStart w:name="z260" w:id="21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16"/>
    <w:bookmarkStart w:name="z261" w:id="217"/>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(қызметкерлерінің) тізбесі:</w:t>
      </w:r>
    </w:p>
    <w:bookmarkEnd w:id="217"/>
    <w:bookmarkStart w:name="z262" w:id="218"/>
    <w:p>
      <w:pPr>
        <w:spacing w:after="0"/>
        <w:ind w:left="0"/>
        <w:jc w:val="both"/>
      </w:pPr>
      <w:r>
        <w:rPr>
          <w:rFonts w:ascii="Times New Roman"/>
          <w:b w:val="false"/>
          <w:i w:val="false"/>
          <w:color w:val="000000"/>
          <w:sz w:val="28"/>
        </w:rPr>
        <w:t xml:space="preserve">
      1) көрсетілетін қызметті берушінің кеңсе маманы; </w:t>
      </w:r>
    </w:p>
    <w:bookmarkEnd w:id="218"/>
    <w:bookmarkStart w:name="z263" w:id="219"/>
    <w:p>
      <w:pPr>
        <w:spacing w:after="0"/>
        <w:ind w:left="0"/>
        <w:jc w:val="both"/>
      </w:pPr>
      <w:r>
        <w:rPr>
          <w:rFonts w:ascii="Times New Roman"/>
          <w:b w:val="false"/>
          <w:i w:val="false"/>
          <w:color w:val="000000"/>
          <w:sz w:val="28"/>
        </w:rPr>
        <w:t>
      2) көрсетілетін қызметті берушінің басшылығы;</w:t>
      </w:r>
    </w:p>
    <w:bookmarkEnd w:id="219"/>
    <w:bookmarkStart w:name="z264" w:id="220"/>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220"/>
    <w:bookmarkStart w:name="z265" w:id="221"/>
    <w:p>
      <w:pPr>
        <w:spacing w:after="0"/>
        <w:ind w:left="0"/>
        <w:jc w:val="both"/>
      </w:pPr>
      <w:r>
        <w:rPr>
          <w:rFonts w:ascii="Times New Roman"/>
          <w:b w:val="false"/>
          <w:i w:val="false"/>
          <w:color w:val="000000"/>
          <w:sz w:val="28"/>
        </w:rPr>
        <w:t xml:space="preserve">
      7.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"Әкелікті анықтауды тіркеу, оның ішінде азаматтық хал актілері жазбаларына өзгерістер, толықтырулар мен түзетулер енгізу" мемлекеттік қызмет көрсетудің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21"/>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p>
      <w:pPr>
        <w:spacing w:after="0"/>
        <w:ind w:left="0"/>
        <w:jc w:val="both"/>
      </w:pPr>
      <w:r>
        <w:rPr>
          <w:rFonts w:ascii="Times New Roman"/>
          <w:b w:val="false"/>
          <w:i w:val="false"/>
          <w:color w:val="ff0000"/>
          <w:sz w:val="28"/>
        </w:rPr>
        <w:t xml:space="preserve">
      Ескерту. 4-бөлімінің атауы жаңа редакцияда – Атырау облысы әкімдігінің 01.08.2016 № </w:t>
      </w:r>
      <w:r>
        <w:rPr>
          <w:rFonts w:ascii="Times New Roman"/>
          <w:b w:val="false"/>
          <w:i w:val="false"/>
          <w:color w:val="ff0000"/>
          <w:sz w:val="28"/>
        </w:rPr>
        <w:t>167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267" w:id="222"/>
    <w:p>
      <w:pPr>
        <w:spacing w:after="0"/>
        <w:ind w:left="0"/>
        <w:jc w:val="both"/>
      </w:pPr>
      <w:r>
        <w:rPr>
          <w:rFonts w:ascii="Times New Roman"/>
          <w:b w:val="false"/>
          <w:i w:val="false"/>
          <w:color w:val="000000"/>
          <w:sz w:val="28"/>
        </w:rPr>
        <w:t>
      8. Көрсетілетін қызметті алушы әкімге жүгінген жағдайда мемлекеттік қызметті көрсету процесінің құрамына кіретін әрбір рәсімнің (іс-қимылдың) мазмұны мен оның нәтижесі:</w:t>
      </w:r>
    </w:p>
    <w:bookmarkEnd w:id="222"/>
    <w:bookmarkStart w:name="z268" w:id="223"/>
    <w:p>
      <w:pPr>
        <w:spacing w:after="0"/>
        <w:ind w:left="0"/>
        <w:jc w:val="both"/>
      </w:pPr>
      <w:r>
        <w:rPr>
          <w:rFonts w:ascii="Times New Roman"/>
          <w:b w:val="false"/>
          <w:i w:val="false"/>
          <w:color w:val="000000"/>
          <w:sz w:val="28"/>
        </w:rPr>
        <w:t>
      1) әкім аппаратының маманы көрсетілетін қызметті алушы қажетті құжаттарды ұсынған сәттен бастап 20 (жиырма) минут ішінде қабылдауды және оларды тіркеуді жүзеге асырады және құжаттарды әкімге бұрыштама қоюға жолдайды.</w:t>
      </w:r>
    </w:p>
    <w:bookmarkEnd w:id="223"/>
    <w:bookmarkStart w:name="z269" w:id="224"/>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bookmarkEnd w:id="224"/>
    <w:bookmarkStart w:name="z270" w:id="225"/>
    <w:p>
      <w:pPr>
        <w:spacing w:after="0"/>
        <w:ind w:left="0"/>
        <w:jc w:val="both"/>
      </w:pPr>
      <w:r>
        <w:rPr>
          <w:rFonts w:ascii="Times New Roman"/>
          <w:b w:val="false"/>
          <w:i w:val="false"/>
          <w:color w:val="000000"/>
          <w:sz w:val="28"/>
        </w:rPr>
        <w:t>
      2) әкім 5 (бес) минут ішінде кіріс құжаттарымен танысады және құжаттарды көрсетілетін қызметті берушіге жіберу үшін әкім аппаратының маманына жолдайды;</w:t>
      </w:r>
    </w:p>
    <w:bookmarkEnd w:id="225"/>
    <w:bookmarkStart w:name="z271" w:id="226"/>
    <w:p>
      <w:pPr>
        <w:spacing w:after="0"/>
        <w:ind w:left="0"/>
        <w:jc w:val="both"/>
      </w:pPr>
      <w:r>
        <w:rPr>
          <w:rFonts w:ascii="Times New Roman"/>
          <w:b w:val="false"/>
          <w:i w:val="false"/>
          <w:color w:val="000000"/>
          <w:sz w:val="28"/>
        </w:rPr>
        <w:t xml:space="preserve">
      3) әкім аппаратының маманы құжаттарды мемлекеттік қызметті көрсету үшін көрсетілетін қызметті берушіге 15 (он бес) минут ішінде жолдайды; </w:t>
      </w:r>
    </w:p>
    <w:bookmarkEnd w:id="226"/>
    <w:bookmarkStart w:name="z272" w:id="227"/>
    <w:p>
      <w:pPr>
        <w:spacing w:after="0"/>
        <w:ind w:left="0"/>
        <w:jc w:val="both"/>
      </w:pPr>
      <w:r>
        <w:rPr>
          <w:rFonts w:ascii="Times New Roman"/>
          <w:b w:val="false"/>
          <w:i w:val="false"/>
          <w:color w:val="000000"/>
          <w:sz w:val="28"/>
        </w:rPr>
        <w:t>
      4) әкім аппаратының маманы көрсетілетін қызметті берушіден мемлекеттік қызметті көрсету нәтижесі түскеннен кейін 15 (он бес) минут ішінде көрсетілетін қызметті алушыға береді.</w:t>
      </w:r>
    </w:p>
    <w:bookmarkEnd w:id="227"/>
    <w:bookmarkStart w:name="z273" w:id="228"/>
    <w:p>
      <w:pPr>
        <w:spacing w:after="0"/>
        <w:ind w:left="0"/>
        <w:jc w:val="both"/>
      </w:pPr>
      <w:r>
        <w:rPr>
          <w:rFonts w:ascii="Times New Roman"/>
          <w:b w:val="false"/>
          <w:i w:val="false"/>
          <w:color w:val="000000"/>
          <w:sz w:val="28"/>
        </w:rPr>
        <w:t xml:space="preserve">
      9. Көрсетілетін қызметті алушы әкімге жүгінген кезде мемлекеттік қызметті көрсету бойынша рәсімдер (іс-қимылдар) реттілігінің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"Әкелікті анықтауды тіркеу, оның ішінде азаматтық хал актілері жазбалары өзгерістер, толықтырулар мен түзетулер енгізу" мемлекеттік қызмет көрсетудің бизнес-процестерінің анықтамалығы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bookmarkEnd w:id="2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"Әкелікті анықтауды тіркеу, оның ішінде азаматтық хал актілері жазбалары өзгерістер, толықтырулар мен түзетулер енгізу" мемлекеттік көрсетілетін қызмет регламентіне 1-қосымша</w:t>
            </w:r>
          </w:p>
        </w:tc>
      </w:tr>
    </w:tbl>
    <w:bookmarkStart w:name="z275" w:id="229"/>
    <w:p>
      <w:pPr>
        <w:spacing w:after="0"/>
        <w:ind w:left="0"/>
        <w:jc w:val="left"/>
      </w:pPr>
      <w:r>
        <w:rPr>
          <w:rFonts w:ascii="Times New Roman"/>
          <w:b/>
          <w:i w:val="false"/>
          <w:color w:val="000000"/>
        </w:rPr>
        <w:t xml:space="preserve">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w:t>
      </w:r>
    </w:p>
    <w:bookmarkEnd w:id="229"/>
    <w:bookmarkStart w:name="z276" w:id="230"/>
    <w:p>
      <w:pPr>
        <w:spacing w:after="0"/>
        <w:ind w:left="0"/>
        <w:jc w:val="left"/>
      </w:pPr>
    </w:p>
    <w:bookmarkEnd w:id="230"/>
    <w:p>
      <w:pPr>
        <w:spacing w:after="0"/>
        <w:ind w:left="0"/>
        <w:jc w:val="both"/>
      </w:pPr>
      <w:r>
        <w:drawing>
          <wp:inline distT="0" distB="0" distL="0" distR="0">
            <wp:extent cx="78105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6362700"/>
                    </a:xfrm>
                    <a:prstGeom prst="rect">
                      <a:avLst/>
                    </a:prstGeom>
                  </pic:spPr>
                </pic:pic>
              </a:graphicData>
            </a:graphic>
          </wp:inline>
        </w:drawing>
      </w:r>
    </w:p>
    <w:p>
      <w:pPr>
        <w:spacing w:after="0"/>
        <w:ind w:left="0"/>
        <w:jc w:val="left"/>
      </w:pPr>
      <w:r>
        <w:br/>
      </w:r>
    </w:p>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 регламентіне 2-қосымша</w:t>
            </w:r>
          </w:p>
        </w:tc>
      </w:tr>
    </w:tbl>
    <w:bookmarkStart w:name="z279" w:id="231"/>
    <w:p>
      <w:pPr>
        <w:spacing w:after="0"/>
        <w:ind w:left="0"/>
        <w:jc w:val="left"/>
      </w:pPr>
      <w:r>
        <w:rPr>
          <w:rFonts w:ascii="Times New Roman"/>
          <w:b/>
          <w:i w:val="false"/>
          <w:color w:val="000000"/>
        </w:rPr>
        <w:t xml:space="preserve"> "Әкелікті анықтауды тіркеу, оның ішінде азаматтық хал актілері жазбалары өзгерістер, толықтырулар мен түзетулер енгізу" мемлекеттік қызмет көрсетудің бизнес-процестерінің анықтамалығы</w:t>
      </w:r>
    </w:p>
    <w:bookmarkEnd w:id="231"/>
    <w:bookmarkStart w:name="z280" w:id="232"/>
    <w:p>
      <w:pPr>
        <w:spacing w:after="0"/>
        <w:ind w:left="0"/>
        <w:jc w:val="left"/>
      </w:pPr>
    </w:p>
    <w:bookmarkEnd w:id="232"/>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8026400"/>
                    </a:xfrm>
                    <a:prstGeom prst="rect">
                      <a:avLst/>
                    </a:prstGeom>
                  </pic:spPr>
                </pic:pic>
              </a:graphicData>
            </a:graphic>
          </wp:inline>
        </w:drawing>
      </w:r>
    </w:p>
    <w:p>
      <w:pPr>
        <w:spacing w:after="0"/>
        <w:ind w:left="0"/>
        <w:jc w:val="left"/>
      </w:pPr>
      <w:r>
        <w:br/>
      </w:r>
    </w:p>
    <w:bookmarkStart w:name="z281" w:id="233"/>
    <w:p>
      <w:pPr>
        <w:spacing w:after="0"/>
        <w:ind w:left="0"/>
        <w:jc w:val="left"/>
      </w:pPr>
    </w:p>
    <w:bookmarkEnd w:id="233"/>
    <w:p>
      <w:pPr>
        <w:spacing w:after="0"/>
        <w:ind w:left="0"/>
        <w:jc w:val="both"/>
      </w:pPr>
      <w:r>
        <w:drawing>
          <wp:inline distT="0" distB="0" distL="0" distR="0">
            <wp:extent cx="78105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2946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"Әкелікті анықтауды тіркеу, оның ішінде азаматтық хал актілері жазбалары өзгерістер, толықтырулар мен түзетулер енгізу" мемлекеттік көрсетілетін қызмет регламентіне 3-қосымша</w:t>
            </w:r>
          </w:p>
        </w:tc>
      </w:tr>
    </w:tbl>
    <w:bookmarkStart w:name="z283" w:id="234"/>
    <w:p>
      <w:pPr>
        <w:spacing w:after="0"/>
        <w:ind w:left="0"/>
        <w:jc w:val="left"/>
      </w:pPr>
      <w:r>
        <w:rPr>
          <w:rFonts w:ascii="Times New Roman"/>
          <w:b/>
          <w:i w:val="false"/>
          <w:color w:val="000000"/>
        </w:rPr>
        <w:t xml:space="preserve"> Көрсетілетін қызметті алушы әкімге жүгінген кезде мемлекеттік қызметті көрсету бойынша рәсімдер (іс-қимылдар) реттілігінің сипаттамасы</w:t>
      </w:r>
    </w:p>
    <w:bookmarkEnd w:id="234"/>
    <w:bookmarkStart w:name="z284" w:id="235"/>
    <w:p>
      <w:pPr>
        <w:spacing w:after="0"/>
        <w:ind w:left="0"/>
        <w:jc w:val="left"/>
      </w:pPr>
    </w:p>
    <w:bookmarkEnd w:id="235"/>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975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"Әке болуды анықтауды тіркеу, оның ішінде азаматтық хал актілері жазбаларына өзгерістер, толықтырулар мен түзетулер енгізу" мемлекеттік көрсетілетін қызмет регламентіне 4-қосымша</w:t>
            </w:r>
          </w:p>
        </w:tc>
      </w:tr>
    </w:tbl>
    <w:bookmarkStart w:name="z286" w:id="236"/>
    <w:p>
      <w:pPr>
        <w:spacing w:after="0"/>
        <w:ind w:left="0"/>
        <w:jc w:val="left"/>
      </w:pPr>
      <w:r>
        <w:rPr>
          <w:rFonts w:ascii="Times New Roman"/>
          <w:b/>
          <w:i w:val="false"/>
          <w:color w:val="000000"/>
        </w:rPr>
        <w:t xml:space="preserve"> "Әке болуды анықтауды тіркеу, оның ішінде азаматтық хал актілері жазбаларына өзгерістер, толықтырулар мен түзетулер енгізу" мемлекеттік қызметін көрсетудің бизнес-процестерінің анықтамалығы</w:t>
      </w:r>
    </w:p>
    <w:bookmarkEnd w:id="236"/>
    <w:bookmarkStart w:name="z287" w:id="237"/>
    <w:p>
      <w:pPr>
        <w:spacing w:after="0"/>
        <w:ind w:left="0"/>
        <w:jc w:val="left"/>
      </w:pPr>
    </w:p>
    <w:bookmarkEnd w:id="237"/>
    <w:p>
      <w:pPr>
        <w:spacing w:after="0"/>
        <w:ind w:left="0"/>
        <w:jc w:val="both"/>
      </w:pPr>
      <w:r>
        <w:drawing>
          <wp:inline distT="0" distB="0" distL="0" distR="0">
            <wp:extent cx="78105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7302500"/>
                    </a:xfrm>
                    <a:prstGeom prst="rect">
                      <a:avLst/>
                    </a:prstGeom>
                  </pic:spPr>
                </pic:pic>
              </a:graphicData>
            </a:graphic>
          </wp:inline>
        </w:drawing>
      </w:r>
    </w:p>
    <w:p>
      <w:pPr>
        <w:spacing w:after="0"/>
        <w:ind w:left="0"/>
        <w:jc w:val="left"/>
      </w:pPr>
      <w:r>
        <w:br/>
      </w:r>
    </w:p>
    <w:bookmarkStart w:name="z288" w:id="238"/>
    <w:p>
      <w:pPr>
        <w:spacing w:after="0"/>
        <w:ind w:left="0"/>
        <w:jc w:val="left"/>
      </w:pPr>
    </w:p>
    <w:bookmarkEnd w:id="238"/>
    <w:p>
      <w:pPr>
        <w:spacing w:after="0"/>
        <w:ind w:left="0"/>
        <w:jc w:val="both"/>
      </w:pPr>
      <w:r>
        <w:drawing>
          <wp:inline distT="0" distB="0" distL="0" distR="0">
            <wp:extent cx="78105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111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"30" желтоқсандағы № 391 қаулысына 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"30" желтоқсандағы № 391 қаулысымен бекітілген</w:t>
            </w:r>
          </w:p>
        </w:tc>
      </w:tr>
    </w:tbl>
    <w:p>
      <w:pPr>
        <w:spacing w:after="0"/>
        <w:ind w:left="0"/>
        <w:jc w:val="left"/>
      </w:pPr>
      <w:r>
        <w:rPr>
          <w:rFonts w:ascii="Times New Roman"/>
          <w:b/>
          <w:i w:val="false"/>
          <w:color w:val="000000"/>
        </w:rPr>
        <w:t xml:space="preserve">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p>
      <w:pPr>
        <w:spacing w:after="0"/>
        <w:ind w:left="0"/>
        <w:jc w:val="both"/>
      </w:pPr>
      <w:r>
        <w:rPr>
          <w:rFonts w:ascii="Times New Roman"/>
          <w:b w:val="false"/>
          <w:i w:val="false"/>
          <w:color w:val="ff0000"/>
          <w:sz w:val="28"/>
        </w:rPr>
        <w:t>
      Ескерту. Регламент жаңа редакцияда- Атырау облысы әкімдігінің 10.11.2017 № 298 қаулысымен (алғашқы ресми жарияланған күнінен кейін күнтізбелік он күн өткен соң қолданысқа енгізіледі).</w:t>
      </w:r>
    </w:p>
    <w:bookmarkStart w:name="z292" w:id="239"/>
    <w:p>
      <w:pPr>
        <w:spacing w:after="0"/>
        <w:ind w:left="0"/>
        <w:jc w:val="left"/>
      </w:pPr>
      <w:r>
        <w:rPr>
          <w:rFonts w:ascii="Times New Roman"/>
          <w:b/>
          <w:i w:val="false"/>
          <w:color w:val="000000"/>
        </w:rPr>
        <w:t xml:space="preserve"> 1. Жалпы ережелер</w:t>
      </w:r>
    </w:p>
    <w:bookmarkEnd w:id="239"/>
    <w:bookmarkStart w:name="z293" w:id="240"/>
    <w:p>
      <w:pPr>
        <w:spacing w:after="0"/>
        <w:ind w:left="0"/>
        <w:jc w:val="both"/>
      </w:pPr>
      <w:r>
        <w:rPr>
          <w:rFonts w:ascii="Times New Roman"/>
          <w:b w:val="false"/>
          <w:i w:val="false"/>
          <w:color w:val="000000"/>
          <w:sz w:val="28"/>
        </w:rPr>
        <w:t>
      1.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қалалардың мен аудандардың жергілікті атқарушы органдарымен - Атырау қаласының және Атырау облысы аудандарының жұмыспен қамту, әлеуметтік бағдарламалар және азаматтық хал актілерін тіркеу бөлімдерімен (бұдан әрі – көрсетілетін қызметті беруші) көрсетіледі.</w:t>
      </w:r>
    </w:p>
    <w:bookmarkEnd w:id="240"/>
    <w:bookmarkStart w:name="z294" w:id="241"/>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мынадай баламалы негізде:</w:t>
      </w:r>
    </w:p>
    <w:bookmarkEnd w:id="241"/>
    <w:bookmarkStart w:name="z295" w:id="242"/>
    <w:p>
      <w:pPr>
        <w:spacing w:after="0"/>
        <w:ind w:left="0"/>
        <w:jc w:val="both"/>
      </w:pPr>
      <w:r>
        <w:rPr>
          <w:rFonts w:ascii="Times New Roman"/>
          <w:b w:val="false"/>
          <w:i w:val="false"/>
          <w:color w:val="000000"/>
          <w:sz w:val="28"/>
        </w:rPr>
        <w:t>
      1) көрсетілетін қызметті беруші, Құлсары қаласының жергілікті атқарушы органдары және кенттер, ауылдар, ауылдық округтер әкімідері (бұдан әрі –әкім);</w:t>
      </w:r>
    </w:p>
    <w:bookmarkEnd w:id="242"/>
    <w:bookmarkStart w:name="z296" w:id="243"/>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243"/>
    <w:p>
      <w:pPr>
        <w:spacing w:after="0"/>
        <w:ind w:left="0"/>
        <w:jc w:val="both"/>
      </w:pPr>
      <w:r>
        <w:rPr>
          <w:rFonts w:ascii="Times New Roman"/>
          <w:b w:val="false"/>
          <w:i w:val="false"/>
          <w:color w:val="000000"/>
          <w:sz w:val="28"/>
        </w:rPr>
        <w:t>
      3) "электрондық үкіметтің" веб-порталы: (бұдан әрі – портал) www.egov.kz арқылы жүзеге асырылады.</w:t>
      </w:r>
    </w:p>
    <w:bookmarkStart w:name="z298" w:id="244"/>
    <w:p>
      <w:pPr>
        <w:spacing w:after="0"/>
        <w:ind w:left="0"/>
        <w:jc w:val="both"/>
      </w:pPr>
      <w:r>
        <w:rPr>
          <w:rFonts w:ascii="Times New Roman"/>
          <w:b w:val="false"/>
          <w:i w:val="false"/>
          <w:color w:val="000000"/>
          <w:sz w:val="28"/>
        </w:rPr>
        <w:t>
      2. Мемлекеттік қызмет көрсету нысаны: электорндық / қағаз түрінде.</w:t>
      </w:r>
    </w:p>
    <w:bookmarkEnd w:id="244"/>
    <w:bookmarkStart w:name="z299" w:id="245"/>
    <w:p>
      <w:pPr>
        <w:spacing w:after="0"/>
        <w:ind w:left="0"/>
        <w:jc w:val="both"/>
      </w:pPr>
      <w:r>
        <w:rPr>
          <w:rFonts w:ascii="Times New Roman"/>
          <w:b w:val="false"/>
          <w:i w:val="false"/>
          <w:color w:val="000000"/>
          <w:sz w:val="28"/>
        </w:rPr>
        <w:t>
      3. Мемлекеттік қызметті көрсетудің нәтижесі:</w:t>
      </w:r>
    </w:p>
    <w:bookmarkEnd w:id="245"/>
    <w:bookmarkStart w:name="z300" w:id="246"/>
    <w:p>
      <w:pPr>
        <w:spacing w:after="0"/>
        <w:ind w:left="0"/>
        <w:jc w:val="both"/>
      </w:pPr>
      <w:r>
        <w:rPr>
          <w:rFonts w:ascii="Times New Roman"/>
          <w:b w:val="false"/>
          <w:i w:val="false"/>
          <w:color w:val="000000"/>
          <w:sz w:val="28"/>
        </w:rPr>
        <w:t>
       жеке басын куәландыратын құжатты көрсеткен кезде атын, әкесінің атын, тегін ауыстыру туралы куәлік, туу туралы куәлік (туу туралы акт жазбасын өзгерістер енгізілген жағдайда), енгізілген өзгерістермен, толықтырулармен және түзетулермен атын, әкесінің атын, тегін ауыстыру туралы қайталама куәлік не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бұйрығымен (нормативтік-құқықтық актілерді мемлекеттік тіркеу тізбесінде № 11374 болып) бекітілген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10-тармағында көзделген негіздер бойынша және жағдайларда мемлекеттік қызмет көрсетуден бас тарту туралы қағаз жеткізгіштегі дәлелді жауап.</w:t>
      </w:r>
    </w:p>
    <w:bookmarkEnd w:id="246"/>
    <w:bookmarkStart w:name="z301" w:id="247"/>
    <w:p>
      <w:pPr>
        <w:spacing w:after="0"/>
        <w:ind w:left="0"/>
        <w:jc w:val="both"/>
      </w:pPr>
      <w:r>
        <w:rPr>
          <w:rFonts w:ascii="Times New Roman"/>
          <w:b w:val="false"/>
          <w:i w:val="false"/>
          <w:color w:val="000000"/>
          <w:sz w:val="28"/>
        </w:rPr>
        <w:t>
       Порталда көрсетілетін қызметті алушының "жеке кабинетіне" қызмет берушінің уәкілетті адамының ЭЦҚ қолтаңбасымен куәландырылған электрондық құжат нысанында электрондық өтініштің қабылданғаны және атын, әкесінің атын, тегін ауыстыруды тіркеу күнінің тағайындалғаны туралы хабарлама не Стандарттың 10-тармағында көзделген негіздер бойынша және жағдайларда мемлекеттік қызмет көрсетуден бас тарту туралы электронды құжат нысанындағы дәлелді жауап жолданады.</w:t>
      </w:r>
    </w:p>
    <w:bookmarkEnd w:id="247"/>
    <w:bookmarkStart w:name="z302" w:id="248"/>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248"/>
    <w:bookmarkStart w:name="z303" w:id="24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249"/>
    <w:bookmarkStart w:name="z304" w:id="250"/>
    <w:p>
      <w:pPr>
        <w:spacing w:after="0"/>
        <w:ind w:left="0"/>
        <w:jc w:val="both"/>
      </w:pPr>
      <w:r>
        <w:rPr>
          <w:rFonts w:ascii="Times New Roman"/>
          <w:b w:val="false"/>
          <w:i w:val="false"/>
          <w:color w:val="000000"/>
          <w:sz w:val="28"/>
        </w:rPr>
        <w:t xml:space="preserve">
      4. Мемлекеттік қызметті көрсету бойынша рәсімін (іс-қимылды) бастауға негіз болып Стандарттың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2-қосымшаларын</w:t>
      </w:r>
      <w:r>
        <w:rPr>
          <w:rFonts w:ascii="Times New Roman"/>
          <w:b w:val="false"/>
          <w:i w:val="false"/>
          <w:color w:val="000000"/>
          <w:sz w:val="28"/>
        </w:rPr>
        <w:t>а сәйкес өтініш табылады.</w:t>
      </w:r>
    </w:p>
    <w:bookmarkEnd w:id="250"/>
    <w:bookmarkStart w:name="z305" w:id="251"/>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251"/>
    <w:bookmarkStart w:name="z306" w:id="252"/>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ұсынған сәттен бастап 20 (жиырма) минут ішінде оларды қабылдауды және тіркеуді жүзеге асырады және құжаттарды көрсетілетін қызметті берушінің басшылығына бұрыштама қоюға жолдайды.</w:t>
      </w:r>
    </w:p>
    <w:bookmarkEnd w:id="252"/>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жағдайда өтінішті қабылдаудан бас тартады;</w:t>
      </w:r>
    </w:p>
    <w:bookmarkStart w:name="z307" w:id="253"/>
    <w:p>
      <w:pPr>
        <w:spacing w:after="0"/>
        <w:ind w:left="0"/>
        <w:jc w:val="both"/>
      </w:pPr>
      <w:r>
        <w:rPr>
          <w:rFonts w:ascii="Times New Roman"/>
          <w:b w:val="false"/>
          <w:i w:val="false"/>
          <w:color w:val="000000"/>
          <w:sz w:val="28"/>
        </w:rPr>
        <w:t>
      2) көрсетілетін қызметті берушінің басшылығы 30 (отыз) минут ішінде кіріс құжаттармен танысып, көрсетілетін қызметті берушінің жауапты орындаушысын анықтайды және құжаттарды мемлекеттік қызметті көрсету үшін көрсетілетін қызметті берушінің жауапты орындаушысына жолдайды;</w:t>
      </w:r>
    </w:p>
    <w:bookmarkEnd w:id="253"/>
    <w:bookmarkStart w:name="z308" w:id="254"/>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7 (жеті) жұмыс күні ішінде қарайды,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күнтізбелік 30 (отыз) күннен аспайтын уақытқа ұзартылады;</w:t>
      </w:r>
    </w:p>
    <w:bookmarkEnd w:id="254"/>
    <w:bookmarkStart w:name="z309" w:id="255"/>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өтінішті күнтізбелік 7 (жеті) жұмыс күні ішінде қарайды,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ұзартады;</w:t>
      </w:r>
    </w:p>
    <w:bookmarkEnd w:id="255"/>
    <w:p>
      <w:pPr>
        <w:spacing w:after="0"/>
        <w:ind w:left="0"/>
        <w:jc w:val="both"/>
      </w:pPr>
      <w:r>
        <w:rPr>
          <w:rFonts w:ascii="Times New Roman"/>
          <w:b w:val="false"/>
          <w:i w:val="false"/>
          <w:color w:val="000000"/>
          <w:sz w:val="28"/>
        </w:rPr>
        <w:t>
      Қарау нәтижесі бойынша мемлекеттік қызметті көрсету нәтижесін ресімдейді және көрсетілетін қызметті берушінің басшылығына қол қоюға береді;</w:t>
      </w:r>
    </w:p>
    <w:bookmarkStart w:name="z310" w:id="256"/>
    <w:p>
      <w:pPr>
        <w:spacing w:after="0"/>
        <w:ind w:left="0"/>
        <w:jc w:val="both"/>
      </w:pPr>
      <w:r>
        <w:rPr>
          <w:rFonts w:ascii="Times New Roman"/>
          <w:b w:val="false"/>
          <w:i w:val="false"/>
          <w:color w:val="000000"/>
          <w:sz w:val="28"/>
        </w:rPr>
        <w:t>
      4) көрсетілетін қызметті берушінің басшылығы 20 (жиырма) минут ішінде мемлекеттік қызметті көрсету нәтижесіне қол қояды және көрсетілетін қызметті берушінің кеңсе маманына жолдайды;</w:t>
      </w:r>
    </w:p>
    <w:bookmarkEnd w:id="256"/>
    <w:bookmarkStart w:name="z311" w:id="257"/>
    <w:p>
      <w:pPr>
        <w:spacing w:after="0"/>
        <w:ind w:left="0"/>
        <w:jc w:val="both"/>
      </w:pPr>
      <w:r>
        <w:rPr>
          <w:rFonts w:ascii="Times New Roman"/>
          <w:b w:val="false"/>
          <w:i w:val="false"/>
          <w:color w:val="000000"/>
          <w:sz w:val="28"/>
        </w:rPr>
        <w:t>
      5) көрсетілетін қызметті берушінің кеңсе маманы 20 (жиырма) минут ішінде мемлекеттік қызметті көрсету нәтижесін тіркейді және көрсетілетін қызметті алушыға береді немесе шабарман арқылы Мемлекеттік корпорацияға не әкімге жібереді.</w:t>
      </w:r>
    </w:p>
    <w:bookmarkEnd w:id="257"/>
    <w:bookmarkStart w:name="z312" w:id="25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58"/>
    <w:bookmarkStart w:name="z313" w:id="259"/>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(қызметкерлерінің) тізбесі:</w:t>
      </w:r>
    </w:p>
    <w:bookmarkEnd w:id="259"/>
    <w:bookmarkStart w:name="z314" w:id="260"/>
    <w:p>
      <w:pPr>
        <w:spacing w:after="0"/>
        <w:ind w:left="0"/>
        <w:jc w:val="both"/>
      </w:pPr>
      <w:r>
        <w:rPr>
          <w:rFonts w:ascii="Times New Roman"/>
          <w:b w:val="false"/>
          <w:i w:val="false"/>
          <w:color w:val="000000"/>
          <w:sz w:val="28"/>
        </w:rPr>
        <w:t xml:space="preserve">
      1) көрсетілетін қызметті берушінің кеңсе маманы; </w:t>
      </w:r>
    </w:p>
    <w:bookmarkEnd w:id="260"/>
    <w:bookmarkStart w:name="z315" w:id="261"/>
    <w:p>
      <w:pPr>
        <w:spacing w:after="0"/>
        <w:ind w:left="0"/>
        <w:jc w:val="both"/>
      </w:pPr>
      <w:r>
        <w:rPr>
          <w:rFonts w:ascii="Times New Roman"/>
          <w:b w:val="false"/>
          <w:i w:val="false"/>
          <w:color w:val="000000"/>
          <w:sz w:val="28"/>
        </w:rPr>
        <w:t>
      2) көрсетілетін қызметті берушінің басшылығы;</w:t>
      </w:r>
    </w:p>
    <w:bookmarkEnd w:id="261"/>
    <w:bookmarkStart w:name="z316" w:id="262"/>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262"/>
    <w:bookmarkStart w:name="z317" w:id="263"/>
    <w:p>
      <w:pPr>
        <w:spacing w:after="0"/>
        <w:ind w:left="0"/>
        <w:jc w:val="both"/>
      </w:pPr>
      <w:r>
        <w:rPr>
          <w:rFonts w:ascii="Times New Roman"/>
          <w:b w:val="false"/>
          <w:i w:val="false"/>
          <w:color w:val="000000"/>
          <w:sz w:val="28"/>
        </w:rPr>
        <w:t xml:space="preserve">
      7.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"Атын, әкесінің атын, тегін ауыстыруды тіркеу, оның ішінде азаматтық хал актілері жазбаларына өзгерістер, толықтырулар мен түзетулер енгізу" мемлекеттік қызмет көрсетудің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63"/>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Start w:name="z319" w:id="264"/>
    <w:p>
      <w:pPr>
        <w:spacing w:after="0"/>
        <w:ind w:left="0"/>
        <w:jc w:val="both"/>
      </w:pPr>
      <w:r>
        <w:rPr>
          <w:rFonts w:ascii="Times New Roman"/>
          <w:b w:val="false"/>
          <w:i w:val="false"/>
          <w:color w:val="000000"/>
          <w:sz w:val="28"/>
        </w:rPr>
        <w:t xml:space="preserve">
      8. Әрбір рәсімнің (іс-қимылдың) ұзақтығын көрсете отырып Мемлекеттік корпорацияға жүгіну тәртібін сипаттау (Мемлекеттік корпорация арқылы мемлекеттік қызметті көрсету кезіндегі функционалдық өзара іс-қимылдың № 1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264"/>
    <w:bookmarkStart w:name="z320" w:id="265"/>
    <w:p>
      <w:pPr>
        <w:spacing w:after="0"/>
        <w:ind w:left="0"/>
        <w:jc w:val="both"/>
      </w:pPr>
      <w:r>
        <w:rPr>
          <w:rFonts w:ascii="Times New Roman"/>
          <w:b w:val="false"/>
          <w:i w:val="false"/>
          <w:color w:val="000000"/>
          <w:sz w:val="28"/>
        </w:rPr>
        <w:t xml:space="preserve">
      1) көрсетілетін қызметті алушы қажетті құжаттарды "электрондық" кезек тәртібімен Мемлекеттік корпорация қызметкеріне ұсынады. </w:t>
      </w:r>
    </w:p>
    <w:bookmarkEnd w:id="265"/>
    <w:bookmarkStart w:name="z321" w:id="266"/>
    <w:p>
      <w:pPr>
        <w:spacing w:after="0"/>
        <w:ind w:left="0"/>
        <w:jc w:val="both"/>
      </w:pPr>
      <w:r>
        <w:rPr>
          <w:rFonts w:ascii="Times New Roman"/>
          <w:b w:val="false"/>
          <w:i w:val="false"/>
          <w:color w:val="000000"/>
          <w:sz w:val="28"/>
        </w:rPr>
        <w:t xml:space="preserve">
      Көрсетілетін қызметті алушы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жағдайларда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 қабылдаудан бас тарту туралы қолхат береді.</w:t>
      </w:r>
    </w:p>
    <w:bookmarkEnd w:id="266"/>
    <w:bookmarkStart w:name="z322" w:id="267"/>
    <w:p>
      <w:pPr>
        <w:spacing w:after="0"/>
        <w:ind w:left="0"/>
        <w:jc w:val="both"/>
      </w:pPr>
      <w:r>
        <w:rPr>
          <w:rFonts w:ascii="Times New Roman"/>
          <w:b w:val="false"/>
          <w:i w:val="false"/>
          <w:color w:val="000000"/>
          <w:sz w:val="28"/>
        </w:rPr>
        <w:t>
      2) 1-процесс – мемлекеттік көрсетілетін қызмет көрсету үшін Мемлекеттік корпорация қызметкерінің Мемлекеттік корпорацияға біріктірілген ақпарат жүйесінің автоматтандырылған жұмыс орнына (бұдан әрі – Мемлекеттік корпорацияға БАЖ АЖО) логин мен парольді енгізуі (авторландыру процесі) (3 минут ішінде);</w:t>
      </w:r>
    </w:p>
    <w:bookmarkEnd w:id="267"/>
    <w:bookmarkStart w:name="z323" w:id="268"/>
    <w:p>
      <w:pPr>
        <w:spacing w:after="0"/>
        <w:ind w:left="0"/>
        <w:jc w:val="both"/>
      </w:pPr>
      <w:r>
        <w:rPr>
          <w:rFonts w:ascii="Times New Roman"/>
          <w:b w:val="false"/>
          <w:i w:val="false"/>
          <w:color w:val="000000"/>
          <w:sz w:val="28"/>
        </w:rPr>
        <w:t>
      3) 2-процесс – мемлекеттік көрсетілетін қызмет көрсету үшін Мемлекеттік корпорация қызметкерінің көрсетілетін қызметті алушының, сондай-ақ көрсетілетін қызметті алушының сенімхат бойынша өкілінің деректерін енгізуі (4 минут ішінде);</w:t>
      </w:r>
    </w:p>
    <w:bookmarkEnd w:id="268"/>
    <w:bookmarkStart w:name="z324" w:id="269"/>
    <w:p>
      <w:pPr>
        <w:spacing w:after="0"/>
        <w:ind w:left="0"/>
        <w:jc w:val="both"/>
      </w:pPr>
      <w:r>
        <w:rPr>
          <w:rFonts w:ascii="Times New Roman"/>
          <w:b w:val="false"/>
          <w:i w:val="false"/>
          <w:color w:val="000000"/>
          <w:sz w:val="28"/>
        </w:rPr>
        <w:t>
      4) 3-процесс – көрсетілетін қызметті алушының деректері туралы сұрау салуды "электрондық үкімет" шлюзі (бұдан әрі - ЭҮШ) арқылы Жеке сәйкестендіру нөмірлерінің ұлттық тізіліміне (бұдан әрі – ЖСН ҰТ), сондай-ақ, көрсетілетін қызметті алушы өкілінің сенімхатының деректері туралы – Бірыңғай нотариаттық ақпараттық жүйеге (бұдан әрі – БНАЖ) жолдау (3 минут ішінде);</w:t>
      </w:r>
    </w:p>
    <w:bookmarkEnd w:id="269"/>
    <w:bookmarkStart w:name="z325" w:id="270"/>
    <w:p>
      <w:pPr>
        <w:spacing w:after="0"/>
        <w:ind w:left="0"/>
        <w:jc w:val="both"/>
      </w:pPr>
      <w:r>
        <w:rPr>
          <w:rFonts w:ascii="Times New Roman"/>
          <w:b w:val="false"/>
          <w:i w:val="false"/>
          <w:color w:val="000000"/>
          <w:sz w:val="28"/>
        </w:rPr>
        <w:t>
      5) 1-шарт – ЖСН ҰТ-та көрсетілетін қызметті алушы деректерінің болуын, БНАЖ-да сенімхат деректерінің болуын тексеру (3 минут ішінде);</w:t>
      </w:r>
    </w:p>
    <w:bookmarkEnd w:id="270"/>
    <w:bookmarkStart w:name="z326" w:id="271"/>
    <w:p>
      <w:pPr>
        <w:spacing w:after="0"/>
        <w:ind w:left="0"/>
        <w:jc w:val="both"/>
      </w:pPr>
      <w:r>
        <w:rPr>
          <w:rFonts w:ascii="Times New Roman"/>
          <w:b w:val="false"/>
          <w:i w:val="false"/>
          <w:color w:val="000000"/>
          <w:sz w:val="28"/>
        </w:rPr>
        <w:t>
      6) 4-процесс – көрсетілетін қызметті алушының деректері ЖСН ҰТ-та, сенімхат деректерінің БНАЖ-да болмауына байланысты деректерді алу мүмкіндігі жоқ екендігі туралы хабарламаны қалыптастыру (3 минут ішінде);</w:t>
      </w:r>
    </w:p>
    <w:bookmarkEnd w:id="271"/>
    <w:bookmarkStart w:name="z327" w:id="272"/>
    <w:p>
      <w:pPr>
        <w:spacing w:after="0"/>
        <w:ind w:left="0"/>
        <w:jc w:val="both"/>
      </w:pPr>
      <w:r>
        <w:rPr>
          <w:rFonts w:ascii="Times New Roman"/>
          <w:b w:val="false"/>
          <w:i w:val="false"/>
          <w:color w:val="000000"/>
          <w:sz w:val="28"/>
        </w:rPr>
        <w:t>
      7) 5-процесс – Мемлекеттік корпорация қызметкерінің ЭЦҚ-мен куәландырылған қол қойылған электрондық құжатты (көрсетілетін қызметті алушының сұрау салуын) ЭҮШ автоматтандырылған жұмыс орнына (бұдан әрі – ЭҮШ АЖО) ЭҮШ арқылы жолдау (3 минут ішінде);</w:t>
      </w:r>
    </w:p>
    <w:bookmarkEnd w:id="272"/>
    <w:bookmarkStart w:name="z328" w:id="273"/>
    <w:p>
      <w:pPr>
        <w:spacing w:after="0"/>
        <w:ind w:left="0"/>
        <w:jc w:val="both"/>
      </w:pPr>
      <w:r>
        <w:rPr>
          <w:rFonts w:ascii="Times New Roman"/>
          <w:b w:val="false"/>
          <w:i w:val="false"/>
          <w:color w:val="000000"/>
          <w:sz w:val="28"/>
        </w:rPr>
        <w:t>
      8) 6-процесс – көрсетілетін қызметті берушіден мемлекеттік қызметті көрсету нәтижесі немесе бас тарту туралы дәлелді жауапты алу (3 минут ішінде);</w:t>
      </w:r>
    </w:p>
    <w:bookmarkEnd w:id="273"/>
    <w:bookmarkStart w:name="z329" w:id="274"/>
    <w:p>
      <w:pPr>
        <w:spacing w:after="0"/>
        <w:ind w:left="0"/>
        <w:jc w:val="both"/>
      </w:pPr>
      <w:r>
        <w:rPr>
          <w:rFonts w:ascii="Times New Roman"/>
          <w:b w:val="false"/>
          <w:i w:val="false"/>
          <w:color w:val="000000"/>
          <w:sz w:val="28"/>
        </w:rPr>
        <w:t>
      9) 7-процесс – көрсетілетін қызметті алушыға мемлекеттік қызметті көрсету нәтижесі немесе бас тарту туралы дәлелді жауапты беру (3 минут ішінде). Мемлекеттік корпорация нәтиженің бір ай бойы сақталуын қамтамасыз етеді, содан соң көрсетілетін қызметті берушіге одан әрі сақтау үшін тапсырады.</w:t>
      </w:r>
    </w:p>
    <w:bookmarkEnd w:id="274"/>
    <w:bookmarkStart w:name="z330" w:id="275"/>
    <w:p>
      <w:pPr>
        <w:spacing w:after="0"/>
        <w:ind w:left="0"/>
        <w:jc w:val="both"/>
      </w:pPr>
      <w:r>
        <w:rPr>
          <w:rFonts w:ascii="Times New Roman"/>
          <w:b w:val="false"/>
          <w:i w:val="false"/>
          <w:color w:val="000000"/>
          <w:sz w:val="28"/>
        </w:rPr>
        <w:t xml:space="preserve">
      9. Портал арқылы мемлекеттік қызметті көрсету кезінде жүгіну тәртібін және рәсімдер (іс-қимылдар) реттілігінің сипаттамасы (портал арқылы мемлекеттік қызметті көрсету кезіндегі функционалдық өзара іс-қимылдың № 2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275"/>
    <w:bookmarkStart w:name="z331" w:id="276"/>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сонымен қатар пароль (порталда тіркелмеген көрсетілетін қызметті алушылар үшін жүзеге асырылады) порталдың көмегімен тіркелуді жүзеге асырады;</w:t>
      </w:r>
    </w:p>
    <w:bookmarkEnd w:id="276"/>
    <w:bookmarkStart w:name="z332" w:id="277"/>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енгізуі (авторландыру процесі);</w:t>
      </w:r>
    </w:p>
    <w:bookmarkEnd w:id="277"/>
    <w:bookmarkStart w:name="z333" w:id="278"/>
    <w:p>
      <w:pPr>
        <w:spacing w:after="0"/>
        <w:ind w:left="0"/>
        <w:jc w:val="both"/>
      </w:pPr>
      <w:r>
        <w:rPr>
          <w:rFonts w:ascii="Times New Roman"/>
          <w:b w:val="false"/>
          <w:i w:val="false"/>
          <w:color w:val="000000"/>
          <w:sz w:val="28"/>
        </w:rPr>
        <w:t>
      3) 1-шарт – ЖСН және пароль арқылы тіркелген көрсетілетін қызметті алушы туралы деректердің түпнұсқалығын тексеру;</w:t>
      </w:r>
    </w:p>
    <w:bookmarkEnd w:id="278"/>
    <w:bookmarkStart w:name="z334" w:id="279"/>
    <w:p>
      <w:pPr>
        <w:spacing w:after="0"/>
        <w:ind w:left="0"/>
        <w:jc w:val="both"/>
      </w:pPr>
      <w:r>
        <w:rPr>
          <w:rFonts w:ascii="Times New Roman"/>
          <w:b w:val="false"/>
          <w:i w:val="false"/>
          <w:color w:val="000000"/>
          <w:sz w:val="28"/>
        </w:rPr>
        <w:t>
      4) 2-процесс – көрсетілетін қызметті алушының деректерінде қателіктер болуына байланысты порталдың авторландырудан бас тарту туралы хабарламаны қалыптастыруы;</w:t>
      </w:r>
    </w:p>
    <w:bookmarkEnd w:id="279"/>
    <w:bookmarkStart w:name="z335" w:id="280"/>
    <w:p>
      <w:pPr>
        <w:spacing w:after="0"/>
        <w:ind w:left="0"/>
        <w:jc w:val="both"/>
      </w:pPr>
      <w:r>
        <w:rPr>
          <w:rFonts w:ascii="Times New Roman"/>
          <w:b w:val="false"/>
          <w:i w:val="false"/>
          <w:color w:val="000000"/>
          <w:sz w:val="28"/>
        </w:rPr>
        <w:t xml:space="preserve">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 көрсету үшін экранға сұрау салу нысанын шығару, көрсетілетін қызметті алушының нысанды оның құрылымы мен форматтық талаптарын ескере отырып толтыруы (деректерді енгізу),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сұрау салу нысанына қажетті құжаттардың электрондық түрдегі көшірмелерін бекіту, сондай-ақ көрсетілетін қызметті алушының сұрау салуды куәландыру (қол қою) үшін ЭЦҚ тіркелу куәлігін таңдауы;</w:t>
      </w:r>
    </w:p>
    <w:bookmarkEnd w:id="280"/>
    <w:bookmarkStart w:name="z336" w:id="281"/>
    <w:p>
      <w:pPr>
        <w:spacing w:after="0"/>
        <w:ind w:left="0"/>
        <w:jc w:val="both"/>
      </w:pPr>
      <w:r>
        <w:rPr>
          <w:rFonts w:ascii="Times New Roman"/>
          <w:b w:val="false"/>
          <w:i w:val="false"/>
          <w:color w:val="000000"/>
          <w:sz w:val="28"/>
        </w:rPr>
        <w:t>
      6) 2-шарт – порталда ЭЦҚ тіркеу куәлігінің қолданылу мерзімін және кері қайтарылған (күші жойылған) тіркелу куәліктерінің тізімінде болмауын, сондай-ақ сәйкестендіру деректерінің сәйкестігін (сұрау салуда көрсетілген ЖСН мен ЭЦҚ тіркелу куәлігінде көрсетілген ЖСН) тексеру;</w:t>
      </w:r>
    </w:p>
    <w:bookmarkEnd w:id="281"/>
    <w:bookmarkStart w:name="z337" w:id="282"/>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сұрау салынған қызметті көрсетуден бас тарту туралы хабарламаны қалыптастыру;</w:t>
      </w:r>
    </w:p>
    <w:bookmarkEnd w:id="282"/>
    <w:bookmarkStart w:name="z338" w:id="283"/>
    <w:p>
      <w:pPr>
        <w:spacing w:after="0"/>
        <w:ind w:left="0"/>
        <w:jc w:val="both"/>
      </w:pPr>
      <w:r>
        <w:rPr>
          <w:rFonts w:ascii="Times New Roman"/>
          <w:b w:val="false"/>
          <w:i w:val="false"/>
          <w:color w:val="000000"/>
          <w:sz w:val="28"/>
        </w:rPr>
        <w:t>
      8) 5-процесс – көрсетілетін қызметті алушы ЭЦҚ куәландырған (қол қойған) электрондық құжатты (көрсетілетін қызметті алушының сұрау салуын) ЭҮШ арқылы "Е-собес" ақпараттық жүйесіне (бұдан әрі – "Е-собес" АЖ) сұрау салуды көрсетілетін қызметті беруші өңдеу үшін жолдау;</w:t>
      </w:r>
    </w:p>
    <w:bookmarkEnd w:id="283"/>
    <w:bookmarkStart w:name="z339" w:id="284"/>
    <w:p>
      <w:pPr>
        <w:spacing w:after="0"/>
        <w:ind w:left="0"/>
        <w:jc w:val="both"/>
      </w:pPr>
      <w:r>
        <w:rPr>
          <w:rFonts w:ascii="Times New Roman"/>
          <w:b w:val="false"/>
          <w:i w:val="false"/>
          <w:color w:val="000000"/>
          <w:sz w:val="28"/>
        </w:rPr>
        <w:t>
      9) 3-шарт – көрсетілетін мемлекеттік қызметті берушінің көрсетілетін қызметті алушы жалғаған құжаттарының қызмет көрсетуге негіздемеге сәйкестігін тексеруі;</w:t>
      </w:r>
    </w:p>
    <w:bookmarkEnd w:id="284"/>
    <w:bookmarkStart w:name="z340" w:id="285"/>
    <w:p>
      <w:pPr>
        <w:spacing w:after="0"/>
        <w:ind w:left="0"/>
        <w:jc w:val="both"/>
      </w:pPr>
      <w:r>
        <w:rPr>
          <w:rFonts w:ascii="Times New Roman"/>
          <w:b w:val="false"/>
          <w:i w:val="false"/>
          <w:color w:val="000000"/>
          <w:sz w:val="28"/>
        </w:rPr>
        <w:t>
      10) 6-процесс – көрсетілетін қызметті алушының құжаттарында қателіктердің болуына байланысты сұрау салынған қызметті көрсетуден бас тарту туралы хабарламаны қалыптастыру;</w:t>
      </w:r>
    </w:p>
    <w:bookmarkEnd w:id="285"/>
    <w:bookmarkStart w:name="z341" w:id="286"/>
    <w:p>
      <w:pPr>
        <w:spacing w:after="0"/>
        <w:ind w:left="0"/>
        <w:jc w:val="both"/>
      </w:pPr>
      <w:r>
        <w:rPr>
          <w:rFonts w:ascii="Times New Roman"/>
          <w:b w:val="false"/>
          <w:i w:val="false"/>
          <w:color w:val="000000"/>
          <w:sz w:val="28"/>
        </w:rPr>
        <w:t>
      11) 7-процесс – көрсетілетін қызметті алушының портал жасақтаған мемлекеттік көрсетілген қызметтің нәтижесін (электрондық құжат түріндегі хабарламаны) алуы.</w:t>
      </w:r>
    </w:p>
    <w:bookmarkEnd w:id="286"/>
    <w:bookmarkStart w:name="z342" w:id="287"/>
    <w:p>
      <w:pPr>
        <w:spacing w:after="0"/>
        <w:ind w:left="0"/>
        <w:jc w:val="both"/>
      </w:pPr>
      <w:r>
        <w:rPr>
          <w:rFonts w:ascii="Times New Roman"/>
          <w:b w:val="false"/>
          <w:i w:val="false"/>
          <w:color w:val="000000"/>
          <w:sz w:val="28"/>
        </w:rPr>
        <w:t>
      10. Көрсетілетін қызметті алушы әкімге жүгінген жағдайда мемлекеттік қызметті көрсету процесінің құрамына кіретін әрбір рәсімнің (іс-қимылдың) мазмұны мен оның нәтижесі:</w:t>
      </w:r>
    </w:p>
    <w:bookmarkEnd w:id="287"/>
    <w:bookmarkStart w:name="z343" w:id="288"/>
    <w:p>
      <w:pPr>
        <w:spacing w:after="0"/>
        <w:ind w:left="0"/>
        <w:jc w:val="both"/>
      </w:pPr>
      <w:r>
        <w:rPr>
          <w:rFonts w:ascii="Times New Roman"/>
          <w:b w:val="false"/>
          <w:i w:val="false"/>
          <w:color w:val="000000"/>
          <w:sz w:val="28"/>
        </w:rPr>
        <w:t>
      1) әкім аппаратының маманы көрсетілетін қызметті алушы қажетті құжаттарды ұсынған сәттен бастап 20 (жиырма) минут ішінде қабылдауды және оларды тіркеуді жүзеге асырады және құжаттарды әкімге бұрыштама қоюға жолдайды.</w:t>
      </w:r>
    </w:p>
    <w:bookmarkEnd w:id="288"/>
    <w:bookmarkStart w:name="z344" w:id="289"/>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жағдайда өтінішті қабылдаудан бас тартады;</w:t>
      </w:r>
    </w:p>
    <w:bookmarkEnd w:id="289"/>
    <w:bookmarkStart w:name="z345" w:id="290"/>
    <w:p>
      <w:pPr>
        <w:spacing w:after="0"/>
        <w:ind w:left="0"/>
        <w:jc w:val="both"/>
      </w:pPr>
      <w:r>
        <w:rPr>
          <w:rFonts w:ascii="Times New Roman"/>
          <w:b w:val="false"/>
          <w:i w:val="false"/>
          <w:color w:val="000000"/>
          <w:sz w:val="28"/>
        </w:rPr>
        <w:t>
      2) әкім 20 (жиырма) минут ішінде кіріс құжаттармен танысады және құжаттарды көрсетілетін қызметті берушіге жіберу үшін әкім аппаратының маманына жолдайды;</w:t>
      </w:r>
    </w:p>
    <w:bookmarkEnd w:id="290"/>
    <w:bookmarkStart w:name="z346" w:id="291"/>
    <w:p>
      <w:pPr>
        <w:spacing w:after="0"/>
        <w:ind w:left="0"/>
        <w:jc w:val="both"/>
      </w:pPr>
      <w:r>
        <w:rPr>
          <w:rFonts w:ascii="Times New Roman"/>
          <w:b w:val="false"/>
          <w:i w:val="false"/>
          <w:color w:val="000000"/>
          <w:sz w:val="28"/>
        </w:rPr>
        <w:t>
      3) әкім аппаратының маманы құжаттарды мемлекеттік қызметті көрсету үшін көрсетілетін қызметті берушіге 15 (он бес) минут ішінде жолдайды;</w:t>
      </w:r>
    </w:p>
    <w:bookmarkEnd w:id="291"/>
    <w:bookmarkStart w:name="z347" w:id="292"/>
    <w:p>
      <w:pPr>
        <w:spacing w:after="0"/>
        <w:ind w:left="0"/>
        <w:jc w:val="both"/>
      </w:pPr>
      <w:r>
        <w:rPr>
          <w:rFonts w:ascii="Times New Roman"/>
          <w:b w:val="false"/>
          <w:i w:val="false"/>
          <w:color w:val="000000"/>
          <w:sz w:val="28"/>
        </w:rPr>
        <w:t xml:space="preserve">
      4) әкім аппаратының маманы көрсетілетін қызметті берушіден мемлекеттік қызметті көрсету нәтижесі немесе бас тарту туралы дәлелді жауап түскеннен кейін 15 (он бес) минут ішінде көрсетілетін қызметті алушыға береді. </w:t>
      </w:r>
    </w:p>
    <w:bookmarkEnd w:id="292"/>
    <w:bookmarkStart w:name="z348" w:id="293"/>
    <w:p>
      <w:pPr>
        <w:spacing w:after="0"/>
        <w:ind w:left="0"/>
        <w:jc w:val="both"/>
      </w:pPr>
      <w:r>
        <w:rPr>
          <w:rFonts w:ascii="Times New Roman"/>
          <w:b w:val="false"/>
          <w:i w:val="false"/>
          <w:color w:val="000000"/>
          <w:sz w:val="28"/>
        </w:rPr>
        <w:t xml:space="preserve">
      11. Көрсетілетін қызметті алушы әкімге жүгінген кезде мемлекеттік қызметті көрсету бойынша рәсімдер (іс-қимылдар) реттілігінің сипаттамасы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"Атын, әкесінің атын, тегін ауыстыруды тіркеу, оның ішінде азаматтық хал актілері жазбаларына өзгерістер, толықтырулар мен түзетулер енгізу" мемлекеттік қызмет көрсетудің бизнес-процестерінің анықтамалығы осы регламенттің </w:t>
      </w:r>
      <w:r>
        <w:rPr>
          <w:rFonts w:ascii="Times New Roman"/>
          <w:b w:val="false"/>
          <w:i w:val="false"/>
          <w:color w:val="000000"/>
          <w:sz w:val="28"/>
        </w:rPr>
        <w:t>5-қосымшасында</w:t>
      </w:r>
      <w:r>
        <w:rPr>
          <w:rFonts w:ascii="Times New Roman"/>
          <w:b w:val="false"/>
          <w:i w:val="false"/>
          <w:color w:val="000000"/>
          <w:sz w:val="28"/>
        </w:rPr>
        <w:t xml:space="preserve"> келтірілген.</w:t>
      </w:r>
    </w:p>
    <w:bookmarkEnd w:id="2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регламентіне 1-қосымша</w:t>
            </w:r>
          </w:p>
        </w:tc>
      </w:tr>
    </w:tbl>
    <w:bookmarkStart w:name="z350" w:id="294"/>
    <w:p>
      <w:pPr>
        <w:spacing w:after="0"/>
        <w:ind w:left="0"/>
        <w:jc w:val="left"/>
      </w:pPr>
      <w:r>
        <w:rPr>
          <w:rFonts w:ascii="Times New Roman"/>
          <w:b/>
          <w:i w:val="false"/>
          <w:color w:val="000000"/>
        </w:rPr>
        <w:t xml:space="preserve">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w:t>
      </w:r>
    </w:p>
    <w:bookmarkEnd w:id="294"/>
    <w:bookmarkStart w:name="z351" w:id="295"/>
    <w:p>
      <w:pPr>
        <w:spacing w:after="0"/>
        <w:ind w:left="0"/>
        <w:jc w:val="left"/>
      </w:pPr>
    </w:p>
    <w:bookmarkEnd w:id="295"/>
    <w:p>
      <w:pPr>
        <w:spacing w:after="0"/>
        <w:ind w:left="0"/>
        <w:jc w:val="both"/>
      </w:pPr>
      <w:r>
        <w:drawing>
          <wp:inline distT="0" distB="0" distL="0" distR="0">
            <wp:extent cx="78105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6388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регламентіне 2-қосымша</w:t>
            </w:r>
          </w:p>
        </w:tc>
      </w:tr>
    </w:tbl>
    <w:bookmarkStart w:name="z353" w:id="296"/>
    <w:p>
      <w:pPr>
        <w:spacing w:after="0"/>
        <w:ind w:left="0"/>
        <w:jc w:val="left"/>
      </w:pPr>
      <w:r>
        <w:rPr>
          <w:rFonts w:ascii="Times New Roman"/>
          <w:b/>
          <w:i w:val="false"/>
          <w:color w:val="000000"/>
        </w:rPr>
        <w:t xml:space="preserve"> "Атын, әкесінің атын, тегін ауыстыруды тіркеу, оның ішінде азаматтық хал актілері жазбаларына өзгерістер, толықтырулар мен түзетулер енгізу" мемлекеттік қызмет көрсетудің бизнес-процестерінің анықтамалығы</w:t>
      </w:r>
    </w:p>
    <w:bookmarkEnd w:id="296"/>
    <w:bookmarkStart w:name="z354" w:id="297"/>
    <w:p>
      <w:pPr>
        <w:spacing w:after="0"/>
        <w:ind w:left="0"/>
        <w:jc w:val="left"/>
      </w:pPr>
    </w:p>
    <w:bookmarkEnd w:id="297"/>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82042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2832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регламентіне 3-қосымша</w:t>
            </w:r>
          </w:p>
        </w:tc>
      </w:tr>
    </w:tbl>
    <w:bookmarkStart w:name="z356" w:id="298"/>
    <w:p>
      <w:pPr>
        <w:spacing w:after="0"/>
        <w:ind w:left="0"/>
        <w:jc w:val="left"/>
      </w:pPr>
      <w:r>
        <w:rPr>
          <w:rFonts w:ascii="Times New Roman"/>
          <w:b/>
          <w:i w:val="false"/>
          <w:color w:val="000000"/>
        </w:rPr>
        <w:t xml:space="preserve"> Мемлекеттік корпорация арқылы мемлекеттік қызметті көрсету кезіндегі функционалдық өзара іс-қимыл диаграммасы</w:t>
      </w:r>
    </w:p>
    <w:bookmarkEnd w:id="298"/>
    <w:bookmarkStart w:name="z357" w:id="299"/>
    <w:p>
      <w:pPr>
        <w:spacing w:after="0"/>
        <w:ind w:left="0"/>
        <w:jc w:val="left"/>
      </w:pPr>
    </w:p>
    <w:bookmarkEnd w:id="299"/>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267200"/>
                    </a:xfrm>
                    <a:prstGeom prst="rect">
                      <a:avLst/>
                    </a:prstGeom>
                  </pic:spPr>
                </pic:pic>
              </a:graphicData>
            </a:graphic>
          </wp:inline>
        </w:drawing>
      </w:r>
    </w:p>
    <w:p>
      <w:pPr>
        <w:spacing w:after="0"/>
        <w:ind w:left="0"/>
        <w:jc w:val="left"/>
      </w:pPr>
      <w:r>
        <w:br/>
      </w:r>
    </w:p>
    <w:bookmarkStart w:name="z358" w:id="300"/>
    <w:p>
      <w:pPr>
        <w:spacing w:after="0"/>
        <w:ind w:left="0"/>
        <w:jc w:val="left"/>
      </w:pPr>
      <w:r>
        <w:rPr>
          <w:rFonts w:ascii="Times New Roman"/>
          <w:b/>
          <w:i w:val="false"/>
          <w:color w:val="000000"/>
        </w:rPr>
        <w:t xml:space="preserve"> Портал арқылы мемлекеттік қызметті көрсету кезіндегі функционалдық өзара іс-қимылдың № 2 диаграммасы</w:t>
      </w:r>
    </w:p>
    <w:bookmarkEnd w:id="300"/>
    <w:bookmarkStart w:name="z359" w:id="301"/>
    <w:p>
      <w:pPr>
        <w:spacing w:after="0"/>
        <w:ind w:left="0"/>
        <w:jc w:val="left"/>
      </w:pPr>
    </w:p>
    <w:bookmarkEnd w:id="301"/>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886200"/>
                    </a:xfrm>
                    <a:prstGeom prst="rect">
                      <a:avLst/>
                    </a:prstGeom>
                  </pic:spPr>
                </pic:pic>
              </a:graphicData>
            </a:graphic>
          </wp:inline>
        </w:drawing>
      </w:r>
    </w:p>
    <w:p>
      <w:pPr>
        <w:spacing w:after="0"/>
        <w:ind w:left="0"/>
        <w:jc w:val="left"/>
      </w:pPr>
      <w:r>
        <w:br/>
      </w:r>
    </w:p>
    <w:bookmarkStart w:name="z360" w:id="302"/>
    <w:p>
      <w:pPr>
        <w:spacing w:after="0"/>
        <w:ind w:left="0"/>
        <w:jc w:val="left"/>
      </w:pPr>
      <w:r>
        <w:rPr>
          <w:rFonts w:ascii="Times New Roman"/>
          <w:b/>
          <w:i w:val="false"/>
          <w:color w:val="000000"/>
        </w:rPr>
        <w:t xml:space="preserve"> Кесте. Шартты белгілер</w:t>
      </w:r>
    </w:p>
    <w:bookmarkEnd w:id="302"/>
    <w:bookmarkStart w:name="z361" w:id="303"/>
    <w:p>
      <w:pPr>
        <w:spacing w:after="0"/>
        <w:ind w:left="0"/>
        <w:jc w:val="both"/>
      </w:pPr>
      <w:r>
        <w:rPr>
          <w:rFonts w:ascii="Times New Roman"/>
          <w:b w:val="false"/>
          <w:i w:val="false"/>
          <w:color w:val="000000"/>
          <w:sz w:val="28"/>
        </w:rPr>
        <w:t xml:space="preserve">
      </w:t>
      </w:r>
    </w:p>
    <w:bookmarkEnd w:id="303"/>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регламентіне 4-қосымша</w:t>
            </w:r>
          </w:p>
        </w:tc>
      </w:tr>
    </w:tbl>
    <w:bookmarkStart w:name="z363" w:id="304"/>
    <w:p>
      <w:pPr>
        <w:spacing w:after="0"/>
        <w:ind w:left="0"/>
        <w:jc w:val="left"/>
      </w:pPr>
      <w:r>
        <w:rPr>
          <w:rFonts w:ascii="Times New Roman"/>
          <w:b/>
          <w:i w:val="false"/>
          <w:color w:val="000000"/>
        </w:rPr>
        <w:t xml:space="preserve"> Көрсетілетін қызметті алушы әкімге жүгінген кезде мемлекеттік қызметті көрсету бойынша рәсімдер (іс-қимылдар) реттілігінің сипаттамасы</w:t>
      </w:r>
    </w:p>
    <w:bookmarkEnd w:id="304"/>
    <w:bookmarkStart w:name="z364" w:id="305"/>
    <w:p>
      <w:pPr>
        <w:spacing w:after="0"/>
        <w:ind w:left="0"/>
        <w:jc w:val="both"/>
      </w:pPr>
      <w:r>
        <w:rPr>
          <w:rFonts w:ascii="Times New Roman"/>
          <w:b w:val="false"/>
          <w:i w:val="false"/>
          <w:color w:val="000000"/>
          <w:sz w:val="28"/>
        </w:rPr>
        <w:t xml:space="preserve">
      </w:t>
      </w:r>
    </w:p>
    <w:bookmarkEnd w:id="305"/>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регламентіне 5-қосымша</w:t>
            </w:r>
          </w:p>
        </w:tc>
      </w:tr>
    </w:tbl>
    <w:bookmarkStart w:name="z366" w:id="306"/>
    <w:p>
      <w:pPr>
        <w:spacing w:after="0"/>
        <w:ind w:left="0"/>
        <w:jc w:val="left"/>
      </w:pPr>
      <w:r>
        <w:rPr>
          <w:rFonts w:ascii="Times New Roman"/>
          <w:b/>
          <w:i w:val="false"/>
          <w:color w:val="000000"/>
        </w:rPr>
        <w:t xml:space="preserve"> "Атын, әкесінің атын, тегін ауыстыруды тіркеу, оның ішінде азаматтық хал актілері жазбаларына өзгерістер, толықтырулар мен түзетулер енгізу" мемлекеттік қызметін көрсетудің бизнес-процестерінің анықтамалығы</w:t>
      </w:r>
    </w:p>
    <w:bookmarkEnd w:id="306"/>
    <w:bookmarkStart w:name="z367" w:id="307"/>
    <w:p>
      <w:pPr>
        <w:spacing w:after="0"/>
        <w:ind w:left="0"/>
        <w:jc w:val="left"/>
      </w:pPr>
    </w:p>
    <w:bookmarkEnd w:id="307"/>
    <w:p>
      <w:pPr>
        <w:spacing w:after="0"/>
        <w:ind w:left="0"/>
        <w:jc w:val="both"/>
      </w:pPr>
      <w:r>
        <w:drawing>
          <wp:inline distT="0" distB="0" distL="0" distR="0">
            <wp:extent cx="7810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7289800"/>
                    </a:xfrm>
                    <a:prstGeom prst="rect">
                      <a:avLst/>
                    </a:prstGeom>
                  </pic:spPr>
                </pic:pic>
              </a:graphicData>
            </a:graphic>
          </wp:inline>
        </w:drawing>
      </w:r>
    </w:p>
    <w:p>
      <w:pPr>
        <w:spacing w:after="0"/>
        <w:ind w:left="0"/>
        <w:jc w:val="left"/>
      </w:pPr>
      <w:r>
        <w:br/>
      </w:r>
    </w:p>
    <w:bookmarkStart w:name="z368" w:id="308"/>
    <w:p>
      <w:pPr>
        <w:spacing w:after="0"/>
        <w:ind w:left="0"/>
        <w:jc w:val="left"/>
      </w:pPr>
    </w:p>
    <w:bookmarkEnd w:id="308"/>
    <w:p>
      <w:pPr>
        <w:spacing w:after="0"/>
        <w:ind w:left="0"/>
        <w:jc w:val="both"/>
      </w:pPr>
      <w:r>
        <w:drawing>
          <wp:inline distT="0" distB="0" distL="0" distR="0">
            <wp:extent cx="78105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2768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"30" желтоқсандағы № 391 қаулысына 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"30" желтоқсандағы № 391 қаулысымен бекітілген</w:t>
            </w:r>
          </w:p>
        </w:tc>
      </w:tr>
    </w:tbl>
    <w:p>
      <w:pPr>
        <w:spacing w:after="0"/>
        <w:ind w:left="0"/>
        <w:jc w:val="left"/>
      </w:pPr>
      <w:r>
        <w:rPr>
          <w:rFonts w:ascii="Times New Roman"/>
          <w:b/>
          <w:i w:val="false"/>
          <w:color w:val="000000"/>
        </w:rPr>
        <w:t xml:space="preserve"> "Азаматтық хал актілерінің жазбаларын қалпына келтіру" мемлекеттік көрсетілетін қызмет регламенті</w:t>
      </w:r>
    </w:p>
    <w:p>
      <w:pPr>
        <w:spacing w:after="0"/>
        <w:ind w:left="0"/>
        <w:jc w:val="both"/>
      </w:pPr>
      <w:r>
        <w:rPr>
          <w:rFonts w:ascii="Times New Roman"/>
          <w:b w:val="false"/>
          <w:i w:val="false"/>
          <w:color w:val="ff0000"/>
          <w:sz w:val="28"/>
        </w:rPr>
        <w:t xml:space="preserve">
      Ескерту. Регламенттің барлық мәтіні бойынша "ХҚО", "Орталық", "Орталыққа", "Орталықтың" деген сөздер "Мемлекеттік корпорация", "Мемлекеттік корпорацияға", "Мемлекеттік корпорацияның" деген сөздермен ауыстырылды - Атырау облысы әкімдігінің 01.08.2016 № </w:t>
      </w:r>
      <w:r>
        <w:rPr>
          <w:rFonts w:ascii="Times New Roman"/>
          <w:b w:val="false"/>
          <w:i w:val="false"/>
          <w:color w:val="ff0000"/>
          <w:sz w:val="28"/>
        </w:rPr>
        <w:t>167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372" w:id="309"/>
    <w:p>
      <w:pPr>
        <w:spacing w:after="0"/>
        <w:ind w:left="0"/>
        <w:jc w:val="left"/>
      </w:pPr>
      <w:r>
        <w:rPr>
          <w:rFonts w:ascii="Times New Roman"/>
          <w:b/>
          <w:i w:val="false"/>
          <w:color w:val="000000"/>
        </w:rPr>
        <w:t xml:space="preserve"> 1. Жалпы ережелер</w:t>
      </w:r>
    </w:p>
    <w:bookmarkEnd w:id="309"/>
    <w:bookmarkStart w:name="z373" w:id="310"/>
    <w:p>
      <w:pPr>
        <w:spacing w:after="0"/>
        <w:ind w:left="0"/>
        <w:jc w:val="both"/>
      </w:pPr>
      <w:r>
        <w:rPr>
          <w:rFonts w:ascii="Times New Roman"/>
          <w:b w:val="false"/>
          <w:i w:val="false"/>
          <w:color w:val="000000"/>
          <w:sz w:val="28"/>
        </w:rPr>
        <w:t>
      1. "Азаматтық хал актілерінің жазбаларын қалпына келтіру" мемлекеттік көрсетілетін қызметін (бұдан әрі – мемлекеттік көрсетілетін қызмет) қалалардың және аудандардың мемлекеттік атқарушы органдармен және Атырау қаласының және аудандарының жұмыспен қамту, әлеуметтік бағдарламалар және азаматтық хал актілерін тіркеу бөлімдерімен (бұдан әрі – көрсетілетін қызметті беруші) көрсетіледі.</w:t>
      </w:r>
    </w:p>
    <w:bookmarkEnd w:id="310"/>
    <w:bookmarkStart w:name="z374" w:id="311"/>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мынадай баламалы негізде:</w:t>
      </w:r>
    </w:p>
    <w:bookmarkEnd w:id="311"/>
    <w:bookmarkStart w:name="z375" w:id="312"/>
    <w:p>
      <w:pPr>
        <w:spacing w:after="0"/>
        <w:ind w:left="0"/>
        <w:jc w:val="both"/>
      </w:pPr>
      <w:r>
        <w:rPr>
          <w:rFonts w:ascii="Times New Roman"/>
          <w:b w:val="false"/>
          <w:i w:val="false"/>
          <w:color w:val="000000"/>
          <w:sz w:val="28"/>
        </w:rPr>
        <w:t>
      1) көрсетілетін қызметті беру Құлсары қаласының жергілікті атқарушы органдары, кенттердің, ауылдардың, ауылдық және округтердің әкімдері (бұдан әрі –әкім);</w:t>
      </w:r>
    </w:p>
    <w:bookmarkEnd w:id="312"/>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Атырау облысы әкімдігінің 01.08.2016 № </w:t>
      </w:r>
      <w:r>
        <w:rPr>
          <w:rFonts w:ascii="Times New Roman"/>
          <w:b w:val="false"/>
          <w:i w:val="false"/>
          <w:color w:val="000000"/>
          <w:sz w:val="28"/>
        </w:rPr>
        <w:t>167</w:t>
      </w:r>
      <w:r>
        <w:rPr>
          <w:rFonts w:ascii="Times New Roman"/>
          <w:b w:val="false"/>
          <w:i w:val="false"/>
          <w:color w:val="ff0000"/>
          <w:sz w:val="28"/>
        </w:rPr>
        <w:t xml:space="preserve"> қаулысымен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377" w:id="313"/>
    <w:p>
      <w:pPr>
        <w:spacing w:after="0"/>
        <w:ind w:left="0"/>
        <w:jc w:val="both"/>
      </w:pPr>
      <w:r>
        <w:rPr>
          <w:rFonts w:ascii="Times New Roman"/>
          <w:b w:val="false"/>
          <w:i w:val="false"/>
          <w:color w:val="000000"/>
          <w:sz w:val="28"/>
        </w:rPr>
        <w:t>
      2. Мемлекеттік қызметті көрсету нысаны: қағаз түрінде.</w:t>
      </w:r>
    </w:p>
    <w:bookmarkEnd w:id="313"/>
    <w:bookmarkStart w:name="z378" w:id="314"/>
    <w:p>
      <w:pPr>
        <w:spacing w:after="0"/>
        <w:ind w:left="0"/>
        <w:jc w:val="both"/>
      </w:pPr>
      <w:r>
        <w:rPr>
          <w:rFonts w:ascii="Times New Roman"/>
          <w:b w:val="false"/>
          <w:i w:val="false"/>
          <w:color w:val="000000"/>
          <w:sz w:val="28"/>
        </w:rPr>
        <w:t>
      3. Мемлекеттік қызметті көрсету нәтижесі:</w:t>
      </w:r>
    </w:p>
    <w:bookmarkEnd w:id="314"/>
    <w:p>
      <w:pPr>
        <w:spacing w:after="0"/>
        <w:ind w:left="0"/>
        <w:jc w:val="both"/>
      </w:pPr>
      <w:r>
        <w:rPr>
          <w:rFonts w:ascii="Times New Roman"/>
          <w:b w:val="false"/>
          <w:i w:val="false"/>
          <w:color w:val="000000"/>
          <w:sz w:val="28"/>
        </w:rPr>
        <w:t>
      жеке басын куәландыратын құжатты көрсету кезінде азаматтық хал актісін мемлекеттік тіркеу туралы куәлік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(Нормативтік құқықтық актілерді мемлекеттік тіркеу тізілімінде № 11374 болып тіркелген) бұйрығымен бекітілген "Азаматтық хал актілерінің жазбаларын қалпына келтіру" мемлекеттік көрсетілетін қызмет стандартының (бұдан әрі – Стандарт) 10-тармағында көзделген негіздер бойынша және жағдайда мемлекеттік қызмет көрсетуден бас тарту туралы қағаз жеткізгіштегі дәлелді жауап.</w:t>
      </w:r>
    </w:p>
    <w:bookmarkStart w:name="z379" w:id="315"/>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315"/>
    <w:bookmarkStart w:name="z380" w:id="31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316"/>
    <w:bookmarkStart w:name="z381" w:id="317"/>
    <w:p>
      <w:pPr>
        <w:spacing w:after="0"/>
        <w:ind w:left="0"/>
        <w:jc w:val="both"/>
      </w:pPr>
      <w:r>
        <w:rPr>
          <w:rFonts w:ascii="Times New Roman"/>
          <w:b w:val="false"/>
          <w:i w:val="false"/>
          <w:color w:val="000000"/>
          <w:sz w:val="28"/>
        </w:rPr>
        <w:t xml:space="preserve">
      4 Мемлекеттік қызметті көрсету бойынша рәсімін (іс-қимылды) бастауға негіз болып Стандарттың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2-қосымшаларына</w:t>
      </w:r>
      <w:r>
        <w:rPr>
          <w:rFonts w:ascii="Times New Roman"/>
          <w:b w:val="false"/>
          <w:i w:val="false"/>
          <w:color w:val="000000"/>
          <w:sz w:val="28"/>
        </w:rPr>
        <w:t xml:space="preserve"> сәйкес өтініш табылады.</w:t>
      </w:r>
    </w:p>
    <w:bookmarkEnd w:id="317"/>
    <w:bookmarkStart w:name="z382" w:id="318"/>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318"/>
    <w:bookmarkStart w:name="z383" w:id="319"/>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ұсынған сәттен бастап 20 (жиырма) минут ішінде қабылдауды және оларды тіркеуді жүзеге асырады және құжаттарды көрсетілетін қызметті берушінің басшылығына бұрыштама қоюға жолдайды.</w:t>
      </w:r>
    </w:p>
    <w:bookmarkEnd w:id="319"/>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bookmarkStart w:name="z384" w:id="320"/>
    <w:p>
      <w:pPr>
        <w:spacing w:after="0"/>
        <w:ind w:left="0"/>
        <w:jc w:val="both"/>
      </w:pPr>
      <w:r>
        <w:rPr>
          <w:rFonts w:ascii="Times New Roman"/>
          <w:b w:val="false"/>
          <w:i w:val="false"/>
          <w:color w:val="000000"/>
          <w:sz w:val="28"/>
        </w:rPr>
        <w:t>
      2) көрсетілетін қызметті берушінің басшылығы 30 (отыз) минут ішінде кіріс құжаттармен танысып, көрсетілетін қызметті берушінің жауапты орындаушысын анықтайды және құжаттарды мемлекеттік қызметті көрсету үшін көрсетілетін қызметті берушінің жауапты орындаушысына жолдайды;</w:t>
      </w:r>
    </w:p>
    <w:bookmarkEnd w:id="320"/>
    <w:bookmarkStart w:name="z385" w:id="321"/>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"АХАЖ" тіркеу пункті ақпараттық жүйесінде акт жазбаларының электрондық нұсқалары болған жағдайда 7 (жеті) жұмыс күні ішінде қарайды, басқа мемлекеттік органдарға сұрау салу және қосымша зерделеу немесе тексеру қажет болған кезде көрсетілетін қызметті алушыны қарау мерзімі ұзартылған кезден бастап 3 (үш) күнтізбелік күн ішінде хабардар ете отырып, күнтізбелік 30 (отыз) күннен аспайтын уақытқа ұзартады.</w:t>
      </w:r>
    </w:p>
    <w:bookmarkEnd w:id="321"/>
    <w:p>
      <w:pPr>
        <w:spacing w:after="0"/>
        <w:ind w:left="0"/>
        <w:jc w:val="both"/>
      </w:pPr>
      <w:r>
        <w:rPr>
          <w:rFonts w:ascii="Times New Roman"/>
          <w:b w:val="false"/>
          <w:i w:val="false"/>
          <w:color w:val="000000"/>
          <w:sz w:val="28"/>
        </w:rPr>
        <w:t>
      Қарау нәтижесі бойынша көрсетілетін мемлекеттік қызмет нәтижесін ресімдейді және көрсетілетін қызметті берушінің басшылығына қол қоюға береді;</w:t>
      </w:r>
    </w:p>
    <w:bookmarkStart w:name="z386" w:id="322"/>
    <w:p>
      <w:pPr>
        <w:spacing w:after="0"/>
        <w:ind w:left="0"/>
        <w:jc w:val="both"/>
      </w:pPr>
      <w:r>
        <w:rPr>
          <w:rFonts w:ascii="Times New Roman"/>
          <w:b w:val="false"/>
          <w:i w:val="false"/>
          <w:color w:val="000000"/>
          <w:sz w:val="28"/>
        </w:rPr>
        <w:t>
      4) көрсетілетін қызметті берушінің басшылығы 20 (жиырма) минут ішінде мемлекеттік қызметті көрсету нәтижесіне қол қояды және көрсетілетін қызметті берушінің кеңсе маманына жолдайды;</w:t>
      </w:r>
    </w:p>
    <w:bookmarkEnd w:id="322"/>
    <w:bookmarkStart w:name="z387" w:id="323"/>
    <w:p>
      <w:pPr>
        <w:spacing w:after="0"/>
        <w:ind w:left="0"/>
        <w:jc w:val="both"/>
      </w:pPr>
      <w:r>
        <w:rPr>
          <w:rFonts w:ascii="Times New Roman"/>
          <w:b w:val="false"/>
          <w:i w:val="false"/>
          <w:color w:val="000000"/>
          <w:sz w:val="28"/>
        </w:rPr>
        <w:t>
      5) көрсетілетін қызметті берушінің кеңсе маманы 20 (жиырма) минут ішінде мемлекеттік қызметті көрсету нәтижесін тіркейді және көрсетілетін қызметті алушыға береді немесе хат тасушы арқылы Мемлекеттік корпорацияға не әкімге жібереді.</w:t>
      </w:r>
    </w:p>
    <w:bookmarkEnd w:id="323"/>
    <w:bookmarkStart w:name="z388" w:id="32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24"/>
    <w:bookmarkStart w:name="z389" w:id="325"/>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(қызметкерлерінің) тізбесі:</w:t>
      </w:r>
    </w:p>
    <w:bookmarkEnd w:id="325"/>
    <w:bookmarkStart w:name="z390" w:id="326"/>
    <w:p>
      <w:pPr>
        <w:spacing w:after="0"/>
        <w:ind w:left="0"/>
        <w:jc w:val="both"/>
      </w:pPr>
      <w:r>
        <w:rPr>
          <w:rFonts w:ascii="Times New Roman"/>
          <w:b w:val="false"/>
          <w:i w:val="false"/>
          <w:color w:val="000000"/>
          <w:sz w:val="28"/>
        </w:rPr>
        <w:t>
      1) көрсетілетін қызметті берушінің кеңсе маманы;</w:t>
      </w:r>
    </w:p>
    <w:bookmarkEnd w:id="326"/>
    <w:bookmarkStart w:name="z391" w:id="327"/>
    <w:p>
      <w:pPr>
        <w:spacing w:after="0"/>
        <w:ind w:left="0"/>
        <w:jc w:val="both"/>
      </w:pPr>
      <w:r>
        <w:rPr>
          <w:rFonts w:ascii="Times New Roman"/>
          <w:b w:val="false"/>
          <w:i w:val="false"/>
          <w:color w:val="000000"/>
          <w:sz w:val="28"/>
        </w:rPr>
        <w:t>
      2) көрсетілетін қызметті берушінің басшылығы;</w:t>
      </w:r>
    </w:p>
    <w:bookmarkEnd w:id="327"/>
    <w:bookmarkStart w:name="z392" w:id="328"/>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328"/>
    <w:bookmarkStart w:name="z393" w:id="329"/>
    <w:p>
      <w:pPr>
        <w:spacing w:after="0"/>
        <w:ind w:left="0"/>
        <w:jc w:val="both"/>
      </w:pPr>
      <w:r>
        <w:rPr>
          <w:rFonts w:ascii="Times New Roman"/>
          <w:b w:val="false"/>
          <w:i w:val="false"/>
          <w:color w:val="000000"/>
          <w:sz w:val="28"/>
        </w:rPr>
        <w:t xml:space="preserve">
      7.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"Азаматтық хал актілерінің жазбаларын қалпына келтіру" мемлекеттік қызмет көрсетудің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329"/>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p>
      <w:pPr>
        <w:spacing w:after="0"/>
        <w:ind w:left="0"/>
        <w:jc w:val="both"/>
      </w:pPr>
      <w:r>
        <w:rPr>
          <w:rFonts w:ascii="Times New Roman"/>
          <w:b w:val="false"/>
          <w:i w:val="false"/>
          <w:color w:val="ff0000"/>
          <w:sz w:val="28"/>
        </w:rPr>
        <w:t xml:space="preserve">
      Ескерту. 4-бөлімінің атауы жаңа редакцияда – Атырау облысы әкімдігінің 01.08.2016 № </w:t>
      </w:r>
      <w:r>
        <w:rPr>
          <w:rFonts w:ascii="Times New Roman"/>
          <w:b w:val="false"/>
          <w:i w:val="false"/>
          <w:color w:val="ff0000"/>
          <w:sz w:val="28"/>
        </w:rPr>
        <w:t>167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395" w:id="330"/>
    <w:p>
      <w:pPr>
        <w:spacing w:after="0"/>
        <w:ind w:left="0"/>
        <w:jc w:val="both"/>
      </w:pPr>
      <w:r>
        <w:rPr>
          <w:rFonts w:ascii="Times New Roman"/>
          <w:b w:val="false"/>
          <w:i w:val="false"/>
          <w:color w:val="000000"/>
          <w:sz w:val="28"/>
        </w:rPr>
        <w:t xml:space="preserve">
      8. Әрбір рәсімнің (іс-қимылдың) ұзақтығын көрсете отырып Мемлекеттік корпорацияға жүгіну тәртібін сипаттау (Мемлекеттік корпорация арқылы мемлекеттік қызметті көрсету кезіндегі функционалдық өзара іс-қимылдың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 </w:t>
      </w:r>
    </w:p>
    <w:bookmarkEnd w:id="330"/>
    <w:bookmarkStart w:name="z396" w:id="331"/>
    <w:p>
      <w:pPr>
        <w:spacing w:after="0"/>
        <w:ind w:left="0"/>
        <w:jc w:val="both"/>
      </w:pPr>
      <w:r>
        <w:rPr>
          <w:rFonts w:ascii="Times New Roman"/>
          <w:b w:val="false"/>
          <w:i w:val="false"/>
          <w:color w:val="000000"/>
          <w:sz w:val="28"/>
        </w:rPr>
        <w:t>
      1) көрсетілетін қызметті алушы қажетті құжаттарды "электрондық" кезек тәртібімен операция залында Мемлекеттік корпорация қызметкеріне табыстайды (5 минут ішінде).</w:t>
      </w:r>
    </w:p>
    <w:bookmarkEnd w:id="331"/>
    <w:bookmarkStart w:name="z398" w:id="332"/>
    <w:p>
      <w:pPr>
        <w:spacing w:after="0"/>
        <w:ind w:left="0"/>
        <w:jc w:val="both"/>
      </w:pPr>
      <w:r>
        <w:rPr>
          <w:rFonts w:ascii="Times New Roman"/>
          <w:b w:val="false"/>
          <w:i w:val="false"/>
          <w:color w:val="000000"/>
          <w:sz w:val="28"/>
        </w:rPr>
        <w:t xml:space="preserve">
      Көрсетілетін қызметті алушы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жағдайларда Мемлекеттік корпорацияның қызметкері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 қабылдаудан бас тарту туралы қолхат береді;</w:t>
      </w:r>
    </w:p>
    <w:bookmarkEnd w:id="332"/>
    <w:bookmarkStart w:name="z399" w:id="333"/>
    <w:p>
      <w:pPr>
        <w:spacing w:after="0"/>
        <w:ind w:left="0"/>
        <w:jc w:val="both"/>
      </w:pPr>
      <w:r>
        <w:rPr>
          <w:rFonts w:ascii="Times New Roman"/>
          <w:b w:val="false"/>
          <w:i w:val="false"/>
          <w:color w:val="000000"/>
          <w:sz w:val="28"/>
        </w:rPr>
        <w:t>
      2) 1-процесс – мемлекеттік көрсетілетін қызметті көрсету үшін Мемлекеттік корпорация қызметкерінің Мемлекеттік корпорацияның біріктірілген ақпарат жүйесінің автоматтандырылған жұмыс орнына (бұдан әрі – Мемлекеттік корпорацияның БАЖ АЖО) логин мен парольді енгізуі (авторландыру процесі) (3 минут ішінде);</w:t>
      </w:r>
    </w:p>
    <w:bookmarkEnd w:id="333"/>
    <w:bookmarkStart w:name="z400" w:id="334"/>
    <w:p>
      <w:pPr>
        <w:spacing w:after="0"/>
        <w:ind w:left="0"/>
        <w:jc w:val="both"/>
      </w:pPr>
      <w:r>
        <w:rPr>
          <w:rFonts w:ascii="Times New Roman"/>
          <w:b w:val="false"/>
          <w:i w:val="false"/>
          <w:color w:val="000000"/>
          <w:sz w:val="28"/>
        </w:rPr>
        <w:t>
      3) 2-процесс – мемлекеттік көрсетілетін қызметті көрсету үшін Мемлекеттік корпорация қызметкерінің сұрау салу нысанын таңдап, экран бетіне шығаруы және көрсетілетін қызметті алушының деректерін, сондай-ақ көрсетілетін қызметті алушының сенімхаты бойынша өкілінің деректерін енгізуі (4 минут ішінде);</w:t>
      </w:r>
    </w:p>
    <w:bookmarkEnd w:id="334"/>
    <w:bookmarkStart w:name="z401" w:id="335"/>
    <w:p>
      <w:pPr>
        <w:spacing w:after="0"/>
        <w:ind w:left="0"/>
        <w:jc w:val="both"/>
      </w:pPr>
      <w:r>
        <w:rPr>
          <w:rFonts w:ascii="Times New Roman"/>
          <w:b w:val="false"/>
          <w:i w:val="false"/>
          <w:color w:val="000000"/>
          <w:sz w:val="28"/>
        </w:rPr>
        <w:t>
      4) 3-процесс – мемлекеттік көрсетілетін қызметті алушының деректері туралы сұрау салуды "электрондық үкімет" шлюзі (бұдан әрі - ЭҮШ) арқылы Жеке сәйкестендіру нөмірлерінің ұлттық тізілімдеріне (бұдан әрі – ЖСН ҰТ), сондай-ақ, көрсетілетін қызметті алушы өкілінің сенімхатының деректері туралы – Бірыңғай нотариаттық ақпараттық жүйеге (бұдан әрі – БНАЖ) жолдау (3 минут ішінде);</w:t>
      </w:r>
    </w:p>
    <w:bookmarkEnd w:id="335"/>
    <w:bookmarkStart w:name="z402" w:id="336"/>
    <w:p>
      <w:pPr>
        <w:spacing w:after="0"/>
        <w:ind w:left="0"/>
        <w:jc w:val="both"/>
      </w:pPr>
      <w:r>
        <w:rPr>
          <w:rFonts w:ascii="Times New Roman"/>
          <w:b w:val="false"/>
          <w:i w:val="false"/>
          <w:color w:val="000000"/>
          <w:sz w:val="28"/>
        </w:rPr>
        <w:t>
      5) 1-шарт – ЖСН ҰТ-та көрсетілетін қызметті алушы деректерінің болуын, БНАЖ-да сенімхат деректерінің болуын тексеру (3 минут ішінде);</w:t>
      </w:r>
    </w:p>
    <w:bookmarkEnd w:id="336"/>
    <w:bookmarkStart w:name="z403" w:id="337"/>
    <w:p>
      <w:pPr>
        <w:spacing w:after="0"/>
        <w:ind w:left="0"/>
        <w:jc w:val="both"/>
      </w:pPr>
      <w:r>
        <w:rPr>
          <w:rFonts w:ascii="Times New Roman"/>
          <w:b w:val="false"/>
          <w:i w:val="false"/>
          <w:color w:val="000000"/>
          <w:sz w:val="28"/>
        </w:rPr>
        <w:t>
      6) 4-процесс – көрсетілетін қызметті алушының деректер ЖСН ҰТ-та, сенімхат деректерінің БНАЖ-да болмауына байланысты деректерді алу мүмкіндігі жоқ екендігі туралы хабарламаны қалыптастыру (3 минут ішінде);</w:t>
      </w:r>
    </w:p>
    <w:bookmarkEnd w:id="337"/>
    <w:bookmarkStart w:name="z404" w:id="338"/>
    <w:p>
      <w:pPr>
        <w:spacing w:after="0"/>
        <w:ind w:left="0"/>
        <w:jc w:val="both"/>
      </w:pPr>
      <w:r>
        <w:rPr>
          <w:rFonts w:ascii="Times New Roman"/>
          <w:b w:val="false"/>
          <w:i w:val="false"/>
          <w:color w:val="000000"/>
          <w:sz w:val="28"/>
        </w:rPr>
        <w:t>
      7) 5-процесс – Мемлекеттік корпорация қызметкерінің (бұдан әрі – ЭЦҚ) куәландырылған (қол қойылған) электрондық құжатты (көрсетілетін қызметті алушының сұрау салуын) ЭҮШ автоматтандырылған жұмыс орнына (бұдан әрі – ЭҮШ АЖО) ЭҮШ арқылы көрсетілетін қызметті берушіге жолдау (3 минут ішінде);</w:t>
      </w:r>
    </w:p>
    <w:bookmarkEnd w:id="338"/>
    <w:bookmarkStart w:name="z405" w:id="339"/>
    <w:p>
      <w:pPr>
        <w:spacing w:after="0"/>
        <w:ind w:left="0"/>
        <w:jc w:val="both"/>
      </w:pPr>
      <w:r>
        <w:rPr>
          <w:rFonts w:ascii="Times New Roman"/>
          <w:b w:val="false"/>
          <w:i w:val="false"/>
          <w:color w:val="000000"/>
          <w:sz w:val="28"/>
        </w:rPr>
        <w:t>
      8) 6-процесс – көрсетілетін қызметті берушіден мемлекеттік қызметті көрсету нәтижесі немесе бас тарту туралы дәлелді жауапты алу (3 минут ішінде);</w:t>
      </w:r>
    </w:p>
    <w:bookmarkEnd w:id="339"/>
    <w:bookmarkStart w:name="z406" w:id="340"/>
    <w:p>
      <w:pPr>
        <w:spacing w:after="0"/>
        <w:ind w:left="0"/>
        <w:jc w:val="both"/>
      </w:pPr>
      <w:r>
        <w:rPr>
          <w:rFonts w:ascii="Times New Roman"/>
          <w:b w:val="false"/>
          <w:i w:val="false"/>
          <w:color w:val="000000"/>
          <w:sz w:val="28"/>
        </w:rPr>
        <w:t>
      9) 7-процесс – көрсетілетін қызметті алушыға мемлекеттік қызметті көрсету нәтижесін беру (3 минут ішінде). Мемлекеттік корпорация нәтиженің бір ай бойы сақталуын қамтамасыз етеді, содан соң көрсетілетін қызметті берушіге одан әрі сақтау үшін тапсырады.</w:t>
      </w:r>
    </w:p>
    <w:bookmarkEnd w:id="340"/>
    <w:bookmarkStart w:name="z407" w:id="341"/>
    <w:p>
      <w:pPr>
        <w:spacing w:after="0"/>
        <w:ind w:left="0"/>
        <w:jc w:val="both"/>
      </w:pPr>
      <w:r>
        <w:rPr>
          <w:rFonts w:ascii="Times New Roman"/>
          <w:b w:val="false"/>
          <w:i w:val="false"/>
          <w:color w:val="000000"/>
          <w:sz w:val="28"/>
        </w:rPr>
        <w:t>
      9. Көрсетілетін қызметті алушы әкімге жүгінген жағдайда мемлекеттік қызметті көрсету процесінің құрамына кіретін әрбір рәсімнің (іс-қимылдың) мазмұны мен оның нәтижесі:</w:t>
      </w:r>
    </w:p>
    <w:bookmarkEnd w:id="341"/>
    <w:bookmarkStart w:name="z408" w:id="342"/>
    <w:p>
      <w:pPr>
        <w:spacing w:after="0"/>
        <w:ind w:left="0"/>
        <w:jc w:val="both"/>
      </w:pPr>
      <w:r>
        <w:rPr>
          <w:rFonts w:ascii="Times New Roman"/>
          <w:b w:val="false"/>
          <w:i w:val="false"/>
          <w:color w:val="000000"/>
          <w:sz w:val="28"/>
        </w:rPr>
        <w:t>
      1) әкім аппаратының маманы көрсетілетін қызметті алушы қажетті құжаттарды ұсынған сәттен бастап 20 (жиырма) минут ішінде қабылдауды және оларды тіркеуді жүзеге асырады және құжаттарды әкімге бұрыштама қоюға жолдайды.</w:t>
      </w:r>
    </w:p>
    <w:bookmarkEnd w:id="342"/>
    <w:bookmarkStart w:name="z409" w:id="343"/>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bookmarkEnd w:id="343"/>
    <w:bookmarkStart w:name="z410" w:id="344"/>
    <w:p>
      <w:pPr>
        <w:spacing w:after="0"/>
        <w:ind w:left="0"/>
        <w:jc w:val="both"/>
      </w:pPr>
      <w:r>
        <w:rPr>
          <w:rFonts w:ascii="Times New Roman"/>
          <w:b w:val="false"/>
          <w:i w:val="false"/>
          <w:color w:val="000000"/>
          <w:sz w:val="28"/>
        </w:rPr>
        <w:t>
      2) әкім 20 (жиырма) минут ішінде кіріс құжаттарымен танысады және құжаттарды көрсетілетін қызметті берушіге жіберу үшін әкім аппаратының маманына жолдайды;</w:t>
      </w:r>
    </w:p>
    <w:bookmarkEnd w:id="344"/>
    <w:bookmarkStart w:name="z411" w:id="345"/>
    <w:p>
      <w:pPr>
        <w:spacing w:after="0"/>
        <w:ind w:left="0"/>
        <w:jc w:val="both"/>
      </w:pPr>
      <w:r>
        <w:rPr>
          <w:rFonts w:ascii="Times New Roman"/>
          <w:b w:val="false"/>
          <w:i w:val="false"/>
          <w:color w:val="000000"/>
          <w:sz w:val="28"/>
        </w:rPr>
        <w:t xml:space="preserve">
      3) әкім аппаратының маманы құжаттарды мемлекеттік қызметті көрсету үшін көрсетілетін қызметті берушіге 15 (он бес) минут ішінде жолдайды; </w:t>
      </w:r>
    </w:p>
    <w:bookmarkEnd w:id="345"/>
    <w:bookmarkStart w:name="z412" w:id="346"/>
    <w:p>
      <w:pPr>
        <w:spacing w:after="0"/>
        <w:ind w:left="0"/>
        <w:jc w:val="both"/>
      </w:pPr>
      <w:r>
        <w:rPr>
          <w:rFonts w:ascii="Times New Roman"/>
          <w:b w:val="false"/>
          <w:i w:val="false"/>
          <w:color w:val="000000"/>
          <w:sz w:val="28"/>
        </w:rPr>
        <w:t>
      4) әкім аппаратының маманы көрсетілетін қызметті берушіден мемлекеттік қызметті көрсету нәтижесі түскеннен кейін 15 ( он бес) минут ішінде көрсетілетін қызметті алушыға береді.</w:t>
      </w:r>
    </w:p>
    <w:bookmarkEnd w:id="346"/>
    <w:bookmarkStart w:name="z413" w:id="347"/>
    <w:p>
      <w:pPr>
        <w:spacing w:after="0"/>
        <w:ind w:left="0"/>
        <w:jc w:val="both"/>
      </w:pPr>
      <w:r>
        <w:rPr>
          <w:rFonts w:ascii="Times New Roman"/>
          <w:b w:val="false"/>
          <w:i w:val="false"/>
          <w:color w:val="000000"/>
          <w:sz w:val="28"/>
        </w:rPr>
        <w:t xml:space="preserve">
      10. Көрсетілетін қызметті алушы әкімге жүгінген кезде мемлекеттік қызметті көрсету бойынша рәсімдер (іс-қимылдар) реттілігінің сипаттамасы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"Азаматтық хал актілерінің жазбаларын қалпына келтіру" мемлекеттік қызмет көрсетудің бизнес-процестерінің анықтамалығы </w:t>
      </w:r>
      <w:r>
        <w:rPr>
          <w:rFonts w:ascii="Times New Roman"/>
          <w:b w:val="false"/>
          <w:i w:val="false"/>
          <w:color w:val="000000"/>
          <w:sz w:val="28"/>
        </w:rPr>
        <w:t>5-қосымшасында</w:t>
      </w:r>
      <w:r>
        <w:rPr>
          <w:rFonts w:ascii="Times New Roman"/>
          <w:b w:val="false"/>
          <w:i w:val="false"/>
          <w:color w:val="000000"/>
          <w:sz w:val="28"/>
        </w:rPr>
        <w:t xml:space="preserve"> келтірілген.</w:t>
      </w:r>
    </w:p>
    <w:bookmarkEnd w:id="3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актілерінің жазбаларын қалпына келтіру" мемлекеттік көрсетілетін қызмет регламентіне 1-қосымша</w:t>
            </w:r>
          </w:p>
        </w:tc>
      </w:tr>
    </w:tbl>
    <w:bookmarkStart w:name="z415" w:id="348"/>
    <w:p>
      <w:pPr>
        <w:spacing w:after="0"/>
        <w:ind w:left="0"/>
        <w:jc w:val="left"/>
      </w:pPr>
      <w:r>
        <w:rPr>
          <w:rFonts w:ascii="Times New Roman"/>
          <w:b/>
          <w:i w:val="false"/>
          <w:color w:val="000000"/>
        </w:rPr>
        <w:t xml:space="preserve">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w:t>
      </w:r>
    </w:p>
    <w:bookmarkEnd w:id="348"/>
    <w:bookmarkStart w:name="z416" w:id="349"/>
    <w:p>
      <w:pPr>
        <w:spacing w:after="0"/>
        <w:ind w:left="0"/>
        <w:jc w:val="left"/>
      </w:pPr>
    </w:p>
    <w:bookmarkEnd w:id="349"/>
    <w:p>
      <w:pPr>
        <w:spacing w:after="0"/>
        <w:ind w:left="0"/>
        <w:jc w:val="both"/>
      </w:pPr>
      <w:r>
        <w:drawing>
          <wp:inline distT="0" distB="0" distL="0" distR="0">
            <wp:extent cx="78105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6413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актілерінің жазбаларын қалпына келтіру" мемлекеттік көрсетілетін қызмет регламентіне 2-қосымша</w:t>
            </w:r>
          </w:p>
        </w:tc>
      </w:tr>
    </w:tbl>
    <w:bookmarkStart w:name="z418" w:id="350"/>
    <w:p>
      <w:pPr>
        <w:spacing w:after="0"/>
        <w:ind w:left="0"/>
        <w:jc w:val="left"/>
      </w:pPr>
      <w:r>
        <w:rPr>
          <w:rFonts w:ascii="Times New Roman"/>
          <w:b/>
          <w:i w:val="false"/>
          <w:color w:val="000000"/>
        </w:rPr>
        <w:t xml:space="preserve"> "Азаматтық хал актілерінің жазбаларын қалпына келтіру" мемлекеттік көрсетілетін қызметі бизнес-процестерінің анықтамалығы</w:t>
      </w:r>
    </w:p>
    <w:bookmarkEnd w:id="350"/>
    <w:bookmarkStart w:name="z419" w:id="351"/>
    <w:p>
      <w:pPr>
        <w:spacing w:after="0"/>
        <w:ind w:left="0"/>
        <w:jc w:val="left"/>
      </w:pPr>
    </w:p>
    <w:bookmarkEnd w:id="351"/>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79375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2819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актілерінің жазбаларын қалпына келтіру" мемлекеттік көрсетілетін қызмет регламентіне 3-қосымша</w:t>
            </w:r>
          </w:p>
        </w:tc>
      </w:tr>
    </w:tbl>
    <w:bookmarkStart w:name="z421" w:id="352"/>
    <w:p>
      <w:pPr>
        <w:spacing w:after="0"/>
        <w:ind w:left="0"/>
        <w:jc w:val="left"/>
      </w:pPr>
      <w:r>
        <w:rPr>
          <w:rFonts w:ascii="Times New Roman"/>
          <w:b/>
          <w:i w:val="false"/>
          <w:color w:val="000000"/>
        </w:rPr>
        <w:t xml:space="preserve"> Мемлекеттік корпорация арқылы мемлекеттік қызметті көрсету кезіндегі функционалдық өзара іс-қимылдың диаграммасы</w:t>
      </w:r>
    </w:p>
    <w:bookmarkEnd w:id="352"/>
    <w:bookmarkStart w:name="z422" w:id="353"/>
    <w:p>
      <w:pPr>
        <w:spacing w:after="0"/>
        <w:ind w:left="0"/>
        <w:jc w:val="left"/>
      </w:pPr>
    </w:p>
    <w:bookmarkEnd w:id="353"/>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127500"/>
                    </a:xfrm>
                    <a:prstGeom prst="rect">
                      <a:avLst/>
                    </a:prstGeom>
                  </pic:spPr>
                </pic:pic>
              </a:graphicData>
            </a:graphic>
          </wp:inline>
        </w:drawing>
      </w:r>
    </w:p>
    <w:p>
      <w:pPr>
        <w:spacing w:after="0"/>
        <w:ind w:left="0"/>
        <w:jc w:val="left"/>
      </w:pPr>
      <w:r>
        <w:br/>
      </w:r>
    </w:p>
    <w:bookmarkStart w:name="z423" w:id="354"/>
    <w:p>
      <w:pPr>
        <w:spacing w:after="0"/>
        <w:ind w:left="0"/>
        <w:jc w:val="left"/>
      </w:pPr>
      <w:r>
        <w:rPr>
          <w:rFonts w:ascii="Times New Roman"/>
          <w:b/>
          <w:i w:val="false"/>
          <w:color w:val="000000"/>
        </w:rPr>
        <w:t xml:space="preserve"> Кесте. Шартты белгілер</w:t>
      </w:r>
    </w:p>
    <w:bookmarkEnd w:id="354"/>
    <w:bookmarkStart w:name="z424" w:id="355"/>
    <w:p>
      <w:pPr>
        <w:spacing w:after="0"/>
        <w:ind w:left="0"/>
        <w:jc w:val="left"/>
      </w:pPr>
    </w:p>
    <w:bookmarkEnd w:id="355"/>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4610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актілерінің жазбаларын қалпына келтіру" мемлекеттік көрсетілетін қызмет регламентіне 4-қосымша</w:t>
            </w:r>
          </w:p>
        </w:tc>
      </w:tr>
    </w:tbl>
    <w:bookmarkStart w:name="z426" w:id="356"/>
    <w:p>
      <w:pPr>
        <w:spacing w:after="0"/>
        <w:ind w:left="0"/>
        <w:jc w:val="left"/>
      </w:pPr>
      <w:r>
        <w:rPr>
          <w:rFonts w:ascii="Times New Roman"/>
          <w:b/>
          <w:i w:val="false"/>
          <w:color w:val="000000"/>
        </w:rPr>
        <w:t xml:space="preserve"> Көрсетілетін қызметті алушы әкімге жүгінген кезде мемлекеттік қызметті көрсету бойынша рәсімдер (іс-қимылдар) реттілігінің сипаттамасы</w:t>
      </w:r>
    </w:p>
    <w:bookmarkEnd w:id="356"/>
    <w:bookmarkStart w:name="z427" w:id="357"/>
    <w:p>
      <w:pPr>
        <w:spacing w:after="0"/>
        <w:ind w:left="0"/>
        <w:jc w:val="left"/>
      </w:pPr>
    </w:p>
    <w:bookmarkEnd w:id="357"/>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4038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актілерінің жазбаларын қалпына келтіру" мемлекеттік көрсетілетін қызмет регламентіне 5-қосымша</w:t>
            </w:r>
          </w:p>
        </w:tc>
      </w:tr>
    </w:tbl>
    <w:bookmarkStart w:name="z429" w:id="358"/>
    <w:p>
      <w:pPr>
        <w:spacing w:after="0"/>
        <w:ind w:left="0"/>
        <w:jc w:val="left"/>
      </w:pPr>
      <w:r>
        <w:rPr>
          <w:rFonts w:ascii="Times New Roman"/>
          <w:b/>
          <w:i w:val="false"/>
          <w:color w:val="000000"/>
        </w:rPr>
        <w:t xml:space="preserve"> "Азаматтық хал актілерінің жазбаларын қалпына келтіру" мемлекеттік қызметін көрсетудің бизнес-процестерінің анықтамалығы</w:t>
      </w:r>
    </w:p>
    <w:bookmarkEnd w:id="358"/>
    <w:bookmarkStart w:name="z430" w:id="359"/>
    <w:p>
      <w:pPr>
        <w:spacing w:after="0"/>
        <w:ind w:left="0"/>
        <w:jc w:val="left"/>
      </w:pPr>
    </w:p>
    <w:bookmarkEnd w:id="359"/>
    <w:p>
      <w:pPr>
        <w:spacing w:after="0"/>
        <w:ind w:left="0"/>
        <w:jc w:val="both"/>
      </w:pPr>
      <w:r>
        <w:drawing>
          <wp:inline distT="0" distB="0" distL="0" distR="0">
            <wp:extent cx="78105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7302500"/>
                    </a:xfrm>
                    <a:prstGeom prst="rect">
                      <a:avLst/>
                    </a:prstGeom>
                  </pic:spPr>
                </pic:pic>
              </a:graphicData>
            </a:graphic>
          </wp:inline>
        </w:drawing>
      </w:r>
    </w:p>
    <w:p>
      <w:pPr>
        <w:spacing w:after="0"/>
        <w:ind w:left="0"/>
        <w:jc w:val="left"/>
      </w:pPr>
      <w:r>
        <w:br/>
      </w:r>
    </w:p>
    <w:bookmarkStart w:name="z431" w:id="360"/>
    <w:p>
      <w:pPr>
        <w:spacing w:after="0"/>
        <w:ind w:left="0"/>
        <w:jc w:val="left"/>
      </w:pPr>
    </w:p>
    <w:bookmarkEnd w:id="360"/>
    <w:p>
      <w:pPr>
        <w:spacing w:after="0"/>
        <w:ind w:left="0"/>
        <w:jc w:val="both"/>
      </w:pPr>
      <w:r>
        <w:drawing>
          <wp:inline distT="0" distB="0" distL="0" distR="0">
            <wp:extent cx="78105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3060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"30" желтоқсандағы № 391 қаулысына 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"30" желтоқсандағы № 391 қаулысымен бекітілген</w:t>
            </w:r>
          </w:p>
        </w:tc>
      </w:tr>
    </w:tbl>
    <w:p>
      <w:pPr>
        <w:spacing w:after="0"/>
        <w:ind w:left="0"/>
        <w:jc w:val="left"/>
      </w:pPr>
      <w:r>
        <w:rPr>
          <w:rFonts w:ascii="Times New Roman"/>
          <w:b/>
          <w:i w:val="false"/>
          <w:color w:val="000000"/>
        </w:rPr>
        <w:t xml:space="preserve"> "Қайтыс болуды тіркеу, оның ішінде азаматтық хал актілері жазбаларына өзгерістерді, толықтырулар мен түзетулерді енгізу" мемлекеттік көрсетілетін қызмет регламенті</w:t>
      </w:r>
    </w:p>
    <w:p>
      <w:pPr>
        <w:spacing w:after="0"/>
        <w:ind w:left="0"/>
        <w:jc w:val="both"/>
      </w:pPr>
      <w:r>
        <w:rPr>
          <w:rFonts w:ascii="Times New Roman"/>
          <w:b w:val="false"/>
          <w:i w:val="false"/>
          <w:color w:val="ff0000"/>
          <w:sz w:val="28"/>
        </w:rPr>
        <w:t xml:space="preserve">
      Ескерту. Регламенттің барлық мәтіні бойынша "ХҚО", "ХҚО-ға", "Орталық", "Орталыққа" деген сөздер "Мемлекеттік корпорация", "Мемлекеттік корпорацияға" деген сөздермен ауыстырылды - Атырау облысы әкімдігінің 01.08.2016 № </w:t>
      </w:r>
      <w:r>
        <w:rPr>
          <w:rFonts w:ascii="Times New Roman"/>
          <w:b w:val="false"/>
          <w:i w:val="false"/>
          <w:color w:val="ff0000"/>
          <w:sz w:val="28"/>
        </w:rPr>
        <w:t>167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435" w:id="361"/>
    <w:p>
      <w:pPr>
        <w:spacing w:after="0"/>
        <w:ind w:left="0"/>
        <w:jc w:val="left"/>
      </w:pPr>
      <w:r>
        <w:rPr>
          <w:rFonts w:ascii="Times New Roman"/>
          <w:b/>
          <w:i w:val="false"/>
          <w:color w:val="000000"/>
        </w:rPr>
        <w:t xml:space="preserve"> 1. Жалпы ережелер</w:t>
      </w:r>
    </w:p>
    <w:bookmarkEnd w:id="361"/>
    <w:bookmarkStart w:name="z436" w:id="362"/>
    <w:p>
      <w:pPr>
        <w:spacing w:after="0"/>
        <w:ind w:left="0"/>
        <w:jc w:val="both"/>
      </w:pPr>
      <w:r>
        <w:rPr>
          <w:rFonts w:ascii="Times New Roman"/>
          <w:b w:val="false"/>
          <w:i w:val="false"/>
          <w:color w:val="000000"/>
          <w:sz w:val="28"/>
        </w:rPr>
        <w:t>
      1. "Қайтыс болуды тіркеу, оның ішінде азаматтық хал актілері</w:t>
      </w:r>
      <w:r>
        <w:br/>
      </w:r>
      <w:r>
        <w:rPr>
          <w:rFonts w:ascii="Times New Roman"/>
          <w:b w:val="false"/>
          <w:i w:val="false"/>
          <w:color w:val="000000"/>
          <w:sz w:val="28"/>
        </w:rPr>
        <w:t>жазбаларына өзгерістер, толықтырулар мен түзетулер енгізу" мемлекеттік көрсетілетін қызметі (бұдан әрі – мемлекеттік көрсетілетін қызмет) қалалардың және аудандардың жергілікті атқарушы органдармен Атырау қаласының және аудандарының жұмыспен қамту, әлеуметтік бағдарламалар және азаматтық хал актілерін тіркеу бөлімдерімен (бұдан әрі – көрсетілетін қызметті беруші) көрсетіледі.</w:t>
      </w:r>
    </w:p>
    <w:bookmarkEnd w:id="362"/>
    <w:bookmarkStart w:name="z437" w:id="363"/>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мынадай баламалы негізде:</w:t>
      </w:r>
    </w:p>
    <w:bookmarkEnd w:id="363"/>
    <w:bookmarkStart w:name="z438" w:id="364"/>
    <w:p>
      <w:pPr>
        <w:spacing w:after="0"/>
        <w:ind w:left="0"/>
        <w:jc w:val="both"/>
      </w:pPr>
      <w:r>
        <w:rPr>
          <w:rFonts w:ascii="Times New Roman"/>
          <w:b w:val="false"/>
          <w:i w:val="false"/>
          <w:color w:val="000000"/>
          <w:sz w:val="28"/>
        </w:rPr>
        <w:t>
      1) көрсетілетін қызметті беруші, Құлсары қаласының жергілікті атқарушы органдары, кенттердің, ауылдардың және ауылдық округтердің әкімдері (бұдан әрі –әкім);</w:t>
      </w:r>
    </w:p>
    <w:bookmarkEnd w:id="364"/>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Атырау облысы әкімдігінің 01.08.2016 № </w:t>
      </w:r>
      <w:r>
        <w:rPr>
          <w:rFonts w:ascii="Times New Roman"/>
          <w:b w:val="false"/>
          <w:i w:val="false"/>
          <w:color w:val="000000"/>
          <w:sz w:val="28"/>
        </w:rPr>
        <w:t>167</w:t>
      </w:r>
      <w:r>
        <w:rPr>
          <w:rFonts w:ascii="Times New Roman"/>
          <w:b w:val="false"/>
          <w:i w:val="false"/>
          <w:color w:val="ff0000"/>
          <w:sz w:val="28"/>
        </w:rPr>
        <w:t xml:space="preserve"> қаулысымен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440" w:id="365"/>
    <w:p>
      <w:pPr>
        <w:spacing w:after="0"/>
        <w:ind w:left="0"/>
        <w:jc w:val="both"/>
      </w:pPr>
      <w:r>
        <w:rPr>
          <w:rFonts w:ascii="Times New Roman"/>
          <w:b w:val="false"/>
          <w:i w:val="false"/>
          <w:color w:val="000000"/>
          <w:sz w:val="28"/>
        </w:rPr>
        <w:t>
      2. Мемлекеттік қызмет көрсету нысаны: қағаз түрінде.</w:t>
      </w:r>
    </w:p>
    <w:bookmarkEnd w:id="365"/>
    <w:bookmarkStart w:name="z441" w:id="366"/>
    <w:p>
      <w:pPr>
        <w:spacing w:after="0"/>
        <w:ind w:left="0"/>
        <w:jc w:val="both"/>
      </w:pPr>
      <w:r>
        <w:rPr>
          <w:rFonts w:ascii="Times New Roman"/>
          <w:b w:val="false"/>
          <w:i w:val="false"/>
          <w:color w:val="000000"/>
          <w:sz w:val="28"/>
        </w:rPr>
        <w:t>
      3. Мемлекеттік қызметті көрсетудің нәтижесі:</w:t>
      </w:r>
    </w:p>
    <w:bookmarkEnd w:id="366"/>
    <w:p>
      <w:pPr>
        <w:spacing w:after="0"/>
        <w:ind w:left="0"/>
        <w:jc w:val="both"/>
      </w:pPr>
      <w:r>
        <w:rPr>
          <w:rFonts w:ascii="Times New Roman"/>
          <w:b w:val="false"/>
          <w:i w:val="false"/>
          <w:color w:val="000000"/>
          <w:sz w:val="28"/>
        </w:rPr>
        <w:t>
       жеке басын куәландыратын құжатты көрсеткен кезде қағаз жеткізгіштегі қайтыс болу туралы куәлік, енгізілген өзгерістермен, толықтырулармен және түзетулермен қоса қайтыс болу туралы қайталама куәлік не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(Нормативтік құқықтық актілерді мемлекеттік тіркеу тізілімінде № 11374 болып тіркелген) "Қайтыс болуды тіркеу, оның ішінде азаматтық хал актілері жазбаларына өзгерістерді, толықтырулар мен түзетулерді енгізу" мемлекеттік көрсетілетін қызмет стандартының (бұдан әрі – Стандарт)10-тармағымен көзделген жағдайларда және негіздер бойынша мемлекеттік қызмет көрсетуден бас тарту туралы дәлелді жауап.</w:t>
      </w:r>
    </w:p>
    <w:bookmarkStart w:name="z442" w:id="367"/>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367"/>
    <w:bookmarkStart w:name="z443" w:id="36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368"/>
    <w:bookmarkStart w:name="z444" w:id="369"/>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 болып Стандарттың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2-қосымшаларына</w:t>
      </w:r>
      <w:r>
        <w:rPr>
          <w:rFonts w:ascii="Times New Roman"/>
          <w:b w:val="false"/>
          <w:i w:val="false"/>
          <w:color w:val="000000"/>
          <w:sz w:val="28"/>
        </w:rPr>
        <w:t xml:space="preserve"> сәйкес нысан бойынша өтініш табылады.</w:t>
      </w:r>
    </w:p>
    <w:bookmarkEnd w:id="369"/>
    <w:bookmarkStart w:name="z445" w:id="370"/>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370"/>
    <w:bookmarkStart w:name="z446" w:id="371"/>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ұсынған сәттен бастап 20 (жиырма) минут ішінде қабылдауды және оларды тіркеуді жүзеге асырады және құжаттарды көрсетілетін қызметті берушінің басшылығына бұрыштама қоюға жолдайды.</w:t>
      </w:r>
    </w:p>
    <w:bookmarkEnd w:id="371"/>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bookmarkStart w:name="z447" w:id="372"/>
    <w:p>
      <w:pPr>
        <w:spacing w:after="0"/>
        <w:ind w:left="0"/>
        <w:jc w:val="both"/>
      </w:pPr>
      <w:r>
        <w:rPr>
          <w:rFonts w:ascii="Times New Roman"/>
          <w:b w:val="false"/>
          <w:i w:val="false"/>
          <w:color w:val="000000"/>
          <w:sz w:val="28"/>
        </w:rPr>
        <w:t>
      2) көрсетілетін қызметті берушінің басшылығы 30 (отыз) минут ішінде кіріс құжаттарымен танысып, көрсетілетін қызметті берушінің жауапты орындаушысын анықтайды және құжаттарды мемлекеттік қызметті көрсету үшін көрсетілетін қызметті берушінің жауапты орындаушысына жолдайды;</w:t>
      </w:r>
    </w:p>
    <w:bookmarkEnd w:id="372"/>
    <w:bookmarkStart w:name="z448" w:id="373"/>
    <w:p>
      <w:pPr>
        <w:spacing w:after="0"/>
        <w:ind w:left="0"/>
        <w:jc w:val="both"/>
      </w:pPr>
      <w:r>
        <w:rPr>
          <w:rFonts w:ascii="Times New Roman"/>
          <w:b w:val="false"/>
          <w:i w:val="false"/>
          <w:color w:val="000000"/>
          <w:sz w:val="28"/>
        </w:rPr>
        <w:t xml:space="preserve">
      3) көрсетілетін қызметті берушінің жауапты орындаушысы келіп түскен құжаттарды 1 (бір) жұмыс күні ішінде қарайды,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373"/>
    <w:bookmarkStart w:name="z449" w:id="374"/>
    <w:p>
      <w:pPr>
        <w:spacing w:after="0"/>
        <w:ind w:left="0"/>
        <w:jc w:val="both"/>
      </w:pPr>
      <w:r>
        <w:rPr>
          <w:rFonts w:ascii="Times New Roman"/>
          <w:b w:val="false"/>
          <w:i w:val="false"/>
          <w:color w:val="000000"/>
          <w:sz w:val="28"/>
        </w:rPr>
        <w:t>
      азаматтық хал актілері жазбасына өзгерістер, толықтырулар мен түзетулер енгізу туралы өтініш - 7 (жеті) жұмыс күні ішінде қаралады, басқа мемлекеттік органдарға сұрау салу қажет болған кезде көрсетілетін қызметті алушыны 3 (үш) күнтізбелік күн ішінде хабардар ете отырып, күнтiзбелiк 30 (отыз) күннен аспайтын уақытқа ұзартылады.</w:t>
      </w:r>
    </w:p>
    <w:bookmarkEnd w:id="374"/>
    <w:p>
      <w:pPr>
        <w:spacing w:after="0"/>
        <w:ind w:left="0"/>
        <w:jc w:val="both"/>
      </w:pPr>
      <w:r>
        <w:rPr>
          <w:rFonts w:ascii="Times New Roman"/>
          <w:b w:val="false"/>
          <w:i w:val="false"/>
          <w:color w:val="000000"/>
          <w:sz w:val="28"/>
        </w:rPr>
        <w:t>
      Қарау нәтижесі бойынша мемлекеттік көрсетілетін қызмет нәтижесін ресімдейді және көрсетілетін қызметті берушінің басшылығына қол қоюға береді;</w:t>
      </w:r>
    </w:p>
    <w:bookmarkStart w:name="z450" w:id="375"/>
    <w:p>
      <w:pPr>
        <w:spacing w:after="0"/>
        <w:ind w:left="0"/>
        <w:jc w:val="both"/>
      </w:pPr>
      <w:r>
        <w:rPr>
          <w:rFonts w:ascii="Times New Roman"/>
          <w:b w:val="false"/>
          <w:i w:val="false"/>
          <w:color w:val="000000"/>
          <w:sz w:val="28"/>
        </w:rPr>
        <w:t>
      4) көрсетілетін қызметті берушінің басшылығы 10 (он) минут ішінде мемлекеттік қызметті көрсету нәтижесіне қол қояды және көрсетілетін қызметті берушінің кеңсе маманына жолдайды;</w:t>
      </w:r>
    </w:p>
    <w:bookmarkEnd w:id="375"/>
    <w:bookmarkStart w:name="z451" w:id="376"/>
    <w:p>
      <w:pPr>
        <w:spacing w:after="0"/>
        <w:ind w:left="0"/>
        <w:jc w:val="both"/>
      </w:pPr>
      <w:r>
        <w:rPr>
          <w:rFonts w:ascii="Times New Roman"/>
          <w:b w:val="false"/>
          <w:i w:val="false"/>
          <w:color w:val="000000"/>
          <w:sz w:val="28"/>
        </w:rPr>
        <w:t>
      5) көрсетілетін қызметті берушінің кеңсе маманы 15 (он бес) минут ішінде мемлекеттік қызметті көрсету нәтижесін тіркейді және көрсетілетін қызметті алушыға береді немесе хат тасушы арқылы Мемлекеттік корпорацияға не әкімге жібереді.</w:t>
      </w:r>
    </w:p>
    <w:bookmarkEnd w:id="376"/>
    <w:bookmarkStart w:name="z452" w:id="37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77"/>
    <w:bookmarkStart w:name="z453" w:id="378"/>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(қызметкерлерінің) тізбесі:</w:t>
      </w:r>
    </w:p>
    <w:bookmarkEnd w:id="378"/>
    <w:bookmarkStart w:name="z454" w:id="379"/>
    <w:p>
      <w:pPr>
        <w:spacing w:after="0"/>
        <w:ind w:left="0"/>
        <w:jc w:val="both"/>
      </w:pPr>
      <w:r>
        <w:rPr>
          <w:rFonts w:ascii="Times New Roman"/>
          <w:b w:val="false"/>
          <w:i w:val="false"/>
          <w:color w:val="000000"/>
          <w:sz w:val="28"/>
        </w:rPr>
        <w:t xml:space="preserve">
      1) көрсетілетін қызметті берушінің кеңсе маманы; </w:t>
      </w:r>
    </w:p>
    <w:bookmarkEnd w:id="379"/>
    <w:bookmarkStart w:name="z455" w:id="380"/>
    <w:p>
      <w:pPr>
        <w:spacing w:after="0"/>
        <w:ind w:left="0"/>
        <w:jc w:val="both"/>
      </w:pPr>
      <w:r>
        <w:rPr>
          <w:rFonts w:ascii="Times New Roman"/>
          <w:b w:val="false"/>
          <w:i w:val="false"/>
          <w:color w:val="000000"/>
          <w:sz w:val="28"/>
        </w:rPr>
        <w:t>
      2) көрсетілетін қызметті берушінің басшылығы;</w:t>
      </w:r>
    </w:p>
    <w:bookmarkEnd w:id="380"/>
    <w:bookmarkStart w:name="z456" w:id="381"/>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381"/>
    <w:bookmarkStart w:name="z457" w:id="382"/>
    <w:p>
      <w:pPr>
        <w:spacing w:after="0"/>
        <w:ind w:left="0"/>
        <w:jc w:val="both"/>
      </w:pPr>
      <w:r>
        <w:rPr>
          <w:rFonts w:ascii="Times New Roman"/>
          <w:b w:val="false"/>
          <w:i w:val="false"/>
          <w:color w:val="000000"/>
          <w:sz w:val="28"/>
        </w:rPr>
        <w:t xml:space="preserve">
      7.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"Қайтыс болуды тіркеу, оның ішінде азаматтық хал актілері жазбаларына өзгерістерді, толықтырулар мен түзетулерді енгізу" мемлекеттік қызмет көрсетудің бизнес-процестерінің анықтамалығы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382"/>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p>
      <w:pPr>
        <w:spacing w:after="0"/>
        <w:ind w:left="0"/>
        <w:jc w:val="both"/>
      </w:pPr>
      <w:r>
        <w:rPr>
          <w:rFonts w:ascii="Times New Roman"/>
          <w:b w:val="false"/>
          <w:i w:val="false"/>
          <w:color w:val="ff0000"/>
          <w:sz w:val="28"/>
        </w:rPr>
        <w:t xml:space="preserve">
      Ескерту. 4-бөлімінің атауы жаңа редакцияда – Атырау облысы әкімдігінің 01.08.2016 № </w:t>
      </w:r>
      <w:r>
        <w:rPr>
          <w:rFonts w:ascii="Times New Roman"/>
          <w:b w:val="false"/>
          <w:i w:val="false"/>
          <w:color w:val="ff0000"/>
          <w:sz w:val="28"/>
        </w:rPr>
        <w:t>167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459" w:id="383"/>
    <w:p>
      <w:pPr>
        <w:spacing w:after="0"/>
        <w:ind w:left="0"/>
        <w:jc w:val="both"/>
      </w:pPr>
      <w:r>
        <w:rPr>
          <w:rFonts w:ascii="Times New Roman"/>
          <w:b w:val="false"/>
          <w:i w:val="false"/>
          <w:color w:val="000000"/>
          <w:sz w:val="28"/>
        </w:rPr>
        <w:t xml:space="preserve">
      8. Әрбір рәсімнің (іс-қимылдың) ұзақтығын көрсете отырып Мемлекеттік корпорацияға жүгіну тәртібін сипаттау (Мемлекеттік корпорация арқылы мемлекеттік қызметті көрсету кезіндегі функционалдық өзара іс-қимылдың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 </w:t>
      </w:r>
    </w:p>
    <w:bookmarkEnd w:id="383"/>
    <w:bookmarkStart w:name="z460" w:id="384"/>
    <w:p>
      <w:pPr>
        <w:spacing w:after="0"/>
        <w:ind w:left="0"/>
        <w:jc w:val="both"/>
      </w:pPr>
      <w:r>
        <w:rPr>
          <w:rFonts w:ascii="Times New Roman"/>
          <w:b w:val="false"/>
          <w:i w:val="false"/>
          <w:color w:val="000000"/>
          <w:sz w:val="28"/>
        </w:rPr>
        <w:t>
      1) көрсетілетін қызметті алушы қажетті құжаттарды "электрондық" кезек тәртібімен операция залында Мемлекеттік корпорация қызметкеріне табыстайды (5 минут ішінде).</w:t>
      </w:r>
    </w:p>
    <w:bookmarkEnd w:id="384"/>
    <w:bookmarkStart w:name="z462" w:id="385"/>
    <w:p>
      <w:pPr>
        <w:spacing w:after="0"/>
        <w:ind w:left="0"/>
        <w:jc w:val="both"/>
      </w:pPr>
      <w:r>
        <w:rPr>
          <w:rFonts w:ascii="Times New Roman"/>
          <w:b w:val="false"/>
          <w:i w:val="false"/>
          <w:color w:val="000000"/>
          <w:sz w:val="28"/>
        </w:rPr>
        <w:t xml:space="preserve">
      Көрсетілетін қызметті алушы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жағдайларда Мемлекеттік корпорация қызметкері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 қабылдаудан бас тарту туралы қолхат береді;</w:t>
      </w:r>
    </w:p>
    <w:bookmarkEnd w:id="385"/>
    <w:bookmarkStart w:name="z463" w:id="386"/>
    <w:p>
      <w:pPr>
        <w:spacing w:after="0"/>
        <w:ind w:left="0"/>
        <w:jc w:val="both"/>
      </w:pPr>
      <w:r>
        <w:rPr>
          <w:rFonts w:ascii="Times New Roman"/>
          <w:b w:val="false"/>
          <w:i w:val="false"/>
          <w:color w:val="000000"/>
          <w:sz w:val="28"/>
        </w:rPr>
        <w:t>
      2) 1-процесс – мемлекеттік көрсетілетін қызметті көрсету үшін Мемлекеттік корпорация қызметкерінің Мемлекеттік корпорация біріктірілген ақпарат жүйесінің автоматтандырылған жұмыс орнына (бұдан әрі – Мемлекеттік корпорация БАЖ АЖО) логин мен парольді енгізуі (авторландыру процесі) (3 минут ішінде);</w:t>
      </w:r>
    </w:p>
    <w:bookmarkEnd w:id="386"/>
    <w:bookmarkStart w:name="z464" w:id="387"/>
    <w:p>
      <w:pPr>
        <w:spacing w:after="0"/>
        <w:ind w:left="0"/>
        <w:jc w:val="both"/>
      </w:pPr>
      <w:r>
        <w:rPr>
          <w:rFonts w:ascii="Times New Roman"/>
          <w:b w:val="false"/>
          <w:i w:val="false"/>
          <w:color w:val="000000"/>
          <w:sz w:val="28"/>
        </w:rPr>
        <w:t>
      3) 2-процесс –Мемлекеттік көрсетілетін қызметті көрсету үшін Мемлекеттік корпорация қызметкерінің сұрау салу нысанын таңдап, экран бетіне шығаруы және Мемлекеттік корпорация операторының көрсетілетін қызметті алушының деректерін, сондай-ақ көрсетілетін қызметті алушының сенімхат бойынша өкілінің деректерін енгізуі (4 минут ішінде);</w:t>
      </w:r>
    </w:p>
    <w:bookmarkEnd w:id="387"/>
    <w:bookmarkStart w:name="z465" w:id="388"/>
    <w:p>
      <w:pPr>
        <w:spacing w:after="0"/>
        <w:ind w:left="0"/>
        <w:jc w:val="both"/>
      </w:pPr>
      <w:r>
        <w:rPr>
          <w:rFonts w:ascii="Times New Roman"/>
          <w:b w:val="false"/>
          <w:i w:val="false"/>
          <w:color w:val="000000"/>
          <w:sz w:val="28"/>
        </w:rPr>
        <w:t>
      4) 3-процесс – көрсетілетін қызметті алушының деректері туралы сұрау салуды "электрондық үкімет" шлюзі (бұдан әрі - ЭҮШ) арқылы Жеке сәйкестендіру нөмірлерінің ұлттық тізілімдеріне (бұдан әрі – ЖСН ҰТ), сондай-ақ, көрсетілетін қызметті алушы өкілінің сенімхатының деректері туралы – Бірыңғай нотариаттық ақпараттық жүйеге (бұдан әрі – БНАЖ) жолдау (3 минут ішінде);</w:t>
      </w:r>
    </w:p>
    <w:bookmarkEnd w:id="388"/>
    <w:bookmarkStart w:name="z466" w:id="389"/>
    <w:p>
      <w:pPr>
        <w:spacing w:after="0"/>
        <w:ind w:left="0"/>
        <w:jc w:val="both"/>
      </w:pPr>
      <w:r>
        <w:rPr>
          <w:rFonts w:ascii="Times New Roman"/>
          <w:b w:val="false"/>
          <w:i w:val="false"/>
          <w:color w:val="000000"/>
          <w:sz w:val="28"/>
        </w:rPr>
        <w:t>
      5) 1-шарт – ЖСН ҰТ-та көрсетілетін қызметті алушы деректерінің болуын, БНАЖ-да сенімхат деректерінің болуын тексеру (3 минут ішінде);</w:t>
      </w:r>
    </w:p>
    <w:bookmarkEnd w:id="389"/>
    <w:bookmarkStart w:name="z467" w:id="390"/>
    <w:p>
      <w:pPr>
        <w:spacing w:after="0"/>
        <w:ind w:left="0"/>
        <w:jc w:val="both"/>
      </w:pPr>
      <w:r>
        <w:rPr>
          <w:rFonts w:ascii="Times New Roman"/>
          <w:b w:val="false"/>
          <w:i w:val="false"/>
          <w:color w:val="000000"/>
          <w:sz w:val="28"/>
        </w:rPr>
        <w:t>
      6) 4-процесс – көрсетілетін қызметті алушының деректер ЖСН ҰТ-та, сенімхат деректерінің БНАЖ-да болмауына байланысты деректерді алу мүмкіндігі жоқ екендігі туралы хабарламаны қалыптастыру (3 минут ішінде);</w:t>
      </w:r>
    </w:p>
    <w:bookmarkEnd w:id="390"/>
    <w:bookmarkStart w:name="z468" w:id="391"/>
    <w:p>
      <w:pPr>
        <w:spacing w:after="0"/>
        <w:ind w:left="0"/>
        <w:jc w:val="both"/>
      </w:pPr>
      <w:r>
        <w:rPr>
          <w:rFonts w:ascii="Times New Roman"/>
          <w:b w:val="false"/>
          <w:i w:val="false"/>
          <w:color w:val="000000"/>
          <w:sz w:val="28"/>
        </w:rPr>
        <w:t>
      7) 5-процесс – Мемлекеттік корпорация қызметкерінің ЭЦҚ мен куәландырылған қол қойылған электрондық құжатты (көрсетілетін қызметті алушының сұрау салуын) ЭҮШ автоматтандырылған жұмыс орнына (бұдан әрі – ЭҮШ АЖО) ЭҮШ арқылы көрсетілетін қызметті берушіге жолдау (3 минут ішінде);</w:t>
      </w:r>
    </w:p>
    <w:bookmarkEnd w:id="391"/>
    <w:bookmarkStart w:name="z469" w:id="392"/>
    <w:p>
      <w:pPr>
        <w:spacing w:after="0"/>
        <w:ind w:left="0"/>
        <w:jc w:val="both"/>
      </w:pPr>
      <w:r>
        <w:rPr>
          <w:rFonts w:ascii="Times New Roman"/>
          <w:b w:val="false"/>
          <w:i w:val="false"/>
          <w:color w:val="000000"/>
          <w:sz w:val="28"/>
        </w:rPr>
        <w:t>
      8) 6-процесс – көрсетілетін қызметті берушіден мемлекеттік қызметті көрсету нәтижесі немесе бас тарту туралы дәлелді жауапты алу (3 минут ішінде);</w:t>
      </w:r>
    </w:p>
    <w:bookmarkEnd w:id="392"/>
    <w:bookmarkStart w:name="z470" w:id="393"/>
    <w:p>
      <w:pPr>
        <w:spacing w:after="0"/>
        <w:ind w:left="0"/>
        <w:jc w:val="both"/>
      </w:pPr>
      <w:r>
        <w:rPr>
          <w:rFonts w:ascii="Times New Roman"/>
          <w:b w:val="false"/>
          <w:i w:val="false"/>
          <w:color w:val="000000"/>
          <w:sz w:val="28"/>
        </w:rPr>
        <w:t>
      9) 7-процесс – көрсетілетін қызметті алушыға мемлекеттік қызметті көрсету нәтижесін беру (3 минут ішінде). Мемлекеттік корпорация нәтиженің бір ай бойы сақталуын қамтамасыз етеді, содан соң көрсетілетін қызметті берушіге одан әрі сақтау үшін тапсырады.</w:t>
      </w:r>
    </w:p>
    <w:bookmarkEnd w:id="393"/>
    <w:bookmarkStart w:name="z471" w:id="394"/>
    <w:p>
      <w:pPr>
        <w:spacing w:after="0"/>
        <w:ind w:left="0"/>
        <w:jc w:val="both"/>
      </w:pPr>
      <w:r>
        <w:rPr>
          <w:rFonts w:ascii="Times New Roman"/>
          <w:b w:val="false"/>
          <w:i w:val="false"/>
          <w:color w:val="000000"/>
          <w:sz w:val="28"/>
        </w:rPr>
        <w:t>
      9. Көрсетілетін қызметті алушы әкімге жүгінген жағдайда мемлекеттік қызметті көрсету процесінің құрамына кіретін әрбір рәсімнің (іс-әрекеттің) мазмұны мен оның нәтижесі:</w:t>
      </w:r>
    </w:p>
    <w:bookmarkEnd w:id="394"/>
    <w:bookmarkStart w:name="z472" w:id="395"/>
    <w:p>
      <w:pPr>
        <w:spacing w:after="0"/>
        <w:ind w:left="0"/>
        <w:jc w:val="both"/>
      </w:pPr>
      <w:r>
        <w:rPr>
          <w:rFonts w:ascii="Times New Roman"/>
          <w:b w:val="false"/>
          <w:i w:val="false"/>
          <w:color w:val="000000"/>
          <w:sz w:val="28"/>
        </w:rPr>
        <w:t>
      1) әкім аппаратының маманы көрсетілетін қызметті алушы қажетті құжаттарды ұсынған сәттен бастап 20 (жиырма) минут ішінде қабылдауды және оларды тіркеуді жүзеге асырады және құжаттарды әкімге бұрыштама қоюға жолдайды.</w:t>
      </w:r>
    </w:p>
    <w:bookmarkEnd w:id="395"/>
    <w:bookmarkStart w:name="z473" w:id="396"/>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bookmarkEnd w:id="396"/>
    <w:bookmarkStart w:name="z474" w:id="397"/>
    <w:p>
      <w:pPr>
        <w:spacing w:after="0"/>
        <w:ind w:left="0"/>
        <w:jc w:val="both"/>
      </w:pPr>
      <w:r>
        <w:rPr>
          <w:rFonts w:ascii="Times New Roman"/>
          <w:b w:val="false"/>
          <w:i w:val="false"/>
          <w:color w:val="000000"/>
          <w:sz w:val="28"/>
        </w:rPr>
        <w:t>
      2) әкім 5 (бес) минут ішінде кіріс құжаттармен танысады және құжаттарды көрсетілетін қызметті берушіге жіберу үшін әкім аппаратының маманына жолдайды;</w:t>
      </w:r>
    </w:p>
    <w:bookmarkEnd w:id="397"/>
    <w:bookmarkStart w:name="z475" w:id="398"/>
    <w:p>
      <w:pPr>
        <w:spacing w:after="0"/>
        <w:ind w:left="0"/>
        <w:jc w:val="both"/>
      </w:pPr>
      <w:r>
        <w:rPr>
          <w:rFonts w:ascii="Times New Roman"/>
          <w:b w:val="false"/>
          <w:i w:val="false"/>
          <w:color w:val="000000"/>
          <w:sz w:val="28"/>
        </w:rPr>
        <w:t xml:space="preserve">
      3) әкім аппаратының маманы құжаттарды мемлекеттік қызметті көрсету үшін көрсетілетін қызметті берушіге 15 (он бес) минут ішінде жолдайды; </w:t>
      </w:r>
    </w:p>
    <w:bookmarkEnd w:id="398"/>
    <w:bookmarkStart w:name="z476" w:id="399"/>
    <w:p>
      <w:pPr>
        <w:spacing w:after="0"/>
        <w:ind w:left="0"/>
        <w:jc w:val="both"/>
      </w:pPr>
      <w:r>
        <w:rPr>
          <w:rFonts w:ascii="Times New Roman"/>
          <w:b w:val="false"/>
          <w:i w:val="false"/>
          <w:color w:val="000000"/>
          <w:sz w:val="28"/>
        </w:rPr>
        <w:t>
      4) әкім аппаратының маманы көрсетілетін қызметті берушіден мемлекеттік қызметті көрсету нәтижесі түскеннен кейін 15 (он бес) минут ішінде көрсетілетін қызметті алушыға береді.</w:t>
      </w:r>
    </w:p>
    <w:bookmarkEnd w:id="399"/>
    <w:bookmarkStart w:name="z477" w:id="400"/>
    <w:p>
      <w:pPr>
        <w:spacing w:after="0"/>
        <w:ind w:left="0"/>
        <w:jc w:val="both"/>
      </w:pPr>
      <w:r>
        <w:rPr>
          <w:rFonts w:ascii="Times New Roman"/>
          <w:b w:val="false"/>
          <w:i w:val="false"/>
          <w:color w:val="000000"/>
          <w:sz w:val="28"/>
        </w:rPr>
        <w:t xml:space="preserve">
      10. Көрсетілетін қызметті алушы әкімге жүгінген кезде мемлекеттік қызметті көрсету бойынша рәсімі (іс-қимылы) реттілігінің сипаттамасы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"Қайтыс болуды тіркеу, оның ішінде азаматтық хал актілері жазбаларына өзгерістерді, толықтырулар мен түзетулерді енгізу" мемлекеттік қызметін көрсетудің бизнес-процестерінің анықтамалығы осы Регламенттің </w:t>
      </w:r>
      <w:r>
        <w:rPr>
          <w:rFonts w:ascii="Times New Roman"/>
          <w:b w:val="false"/>
          <w:i w:val="false"/>
          <w:color w:val="000000"/>
          <w:sz w:val="28"/>
        </w:rPr>
        <w:t>5-қосымшасында</w:t>
      </w:r>
      <w:r>
        <w:rPr>
          <w:rFonts w:ascii="Times New Roman"/>
          <w:b w:val="false"/>
          <w:i w:val="false"/>
          <w:color w:val="000000"/>
          <w:sz w:val="28"/>
        </w:rPr>
        <w:t xml:space="preserve"> келтірілген.</w:t>
      </w:r>
    </w:p>
    <w:bookmarkEnd w:id="4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"Қайтыс болуды тіркеу, оның ішінде азаматтық хал актілері жазбаларына өзгерістерді, толықтырулар мен түзетулерді енгізу" мемлекеттік көрсетілетін қызмет регламентіне 1-қосымша</w:t>
            </w:r>
          </w:p>
        </w:tc>
      </w:tr>
    </w:tbl>
    <w:bookmarkStart w:name="z479" w:id="401"/>
    <w:p>
      <w:pPr>
        <w:spacing w:after="0"/>
        <w:ind w:left="0"/>
        <w:jc w:val="left"/>
      </w:pPr>
      <w:r>
        <w:rPr>
          <w:rFonts w:ascii="Times New Roman"/>
          <w:b/>
          <w:i w:val="false"/>
          <w:color w:val="000000"/>
        </w:rPr>
        <w:t xml:space="preserve">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w:t>
      </w:r>
    </w:p>
    <w:bookmarkEnd w:id="401"/>
    <w:bookmarkStart w:name="z480" w:id="402"/>
    <w:p>
      <w:pPr>
        <w:spacing w:after="0"/>
        <w:ind w:left="0"/>
        <w:jc w:val="left"/>
      </w:pPr>
    </w:p>
    <w:bookmarkEnd w:id="402"/>
    <w:p>
      <w:pPr>
        <w:spacing w:after="0"/>
        <w:ind w:left="0"/>
        <w:jc w:val="both"/>
      </w:pPr>
      <w:r>
        <w:drawing>
          <wp:inline distT="0" distB="0" distL="0" distR="0">
            <wp:extent cx="78105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6502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"Қайтыс болуды тіркеу, оның ішінде азаматтық хал актілері жазбаларына өзгерістерді, толықтырулар мен түзетулерді енгізу" мемлекеттік көрсетілетін қызмет регламентіне 2-қосымша</w:t>
            </w:r>
          </w:p>
        </w:tc>
      </w:tr>
    </w:tbl>
    <w:bookmarkStart w:name="z482" w:id="403"/>
    <w:p>
      <w:pPr>
        <w:spacing w:after="0"/>
        <w:ind w:left="0"/>
        <w:jc w:val="left"/>
      </w:pPr>
      <w:r>
        <w:rPr>
          <w:rFonts w:ascii="Times New Roman"/>
          <w:b/>
          <w:i w:val="false"/>
          <w:color w:val="000000"/>
        </w:rPr>
        <w:t xml:space="preserve"> "Қайтыс болуды тіркеу, оның ішінде азаматтық хал актілері жазбаларына өзгерістерді, толықтырулар мен түзетулерді енгізу" мемлекеттік көрсетілетін қызметі бизнес-процестерінің анықтамалығы</w:t>
      </w:r>
    </w:p>
    <w:bookmarkEnd w:id="403"/>
    <w:bookmarkStart w:name="z483" w:id="404"/>
    <w:p>
      <w:pPr>
        <w:spacing w:after="0"/>
        <w:ind w:left="0"/>
        <w:jc w:val="left"/>
      </w:pPr>
    </w:p>
    <w:bookmarkEnd w:id="404"/>
    <w:p>
      <w:pPr>
        <w:spacing w:after="0"/>
        <w:ind w:left="0"/>
        <w:jc w:val="both"/>
      </w:pPr>
      <w:r>
        <w:drawing>
          <wp:inline distT="0" distB="0" distL="0" distR="0">
            <wp:extent cx="78105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81153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2832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"Қайтыс болуды тіркеу, оның ішінде азаматтық хал актілері жазбаларына өзгерістерді, толықтырулар мен түзетулерді енгізу" мемлекеттік көрсетілетін қызмет регламентіне 3-қосымша</w:t>
            </w:r>
          </w:p>
        </w:tc>
      </w:tr>
    </w:tbl>
    <w:bookmarkStart w:name="z485" w:id="405"/>
    <w:p>
      <w:pPr>
        <w:spacing w:after="0"/>
        <w:ind w:left="0"/>
        <w:jc w:val="left"/>
      </w:pPr>
      <w:r>
        <w:rPr>
          <w:rFonts w:ascii="Times New Roman"/>
          <w:b/>
          <w:i w:val="false"/>
          <w:color w:val="000000"/>
        </w:rPr>
        <w:t xml:space="preserve"> Мемлекеттік корпорация арқылы мемлекеттік қызметті көрсету кезіндегі функционалдық өзара іс-қимылдың диаграммасы</w:t>
      </w:r>
    </w:p>
    <w:bookmarkEnd w:id="405"/>
    <w:bookmarkStart w:name="z486" w:id="406"/>
    <w:p>
      <w:pPr>
        <w:spacing w:after="0"/>
        <w:ind w:left="0"/>
        <w:jc w:val="left"/>
      </w:pPr>
    </w:p>
    <w:bookmarkEnd w:id="406"/>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3949700"/>
                    </a:xfrm>
                    <a:prstGeom prst="rect">
                      <a:avLst/>
                    </a:prstGeom>
                  </pic:spPr>
                </pic:pic>
              </a:graphicData>
            </a:graphic>
          </wp:inline>
        </w:drawing>
      </w:r>
    </w:p>
    <w:p>
      <w:pPr>
        <w:spacing w:after="0"/>
        <w:ind w:left="0"/>
        <w:jc w:val="left"/>
      </w:pPr>
      <w:r>
        <w:br/>
      </w:r>
    </w:p>
    <w:bookmarkStart w:name="z487" w:id="407"/>
    <w:p>
      <w:pPr>
        <w:spacing w:after="0"/>
        <w:ind w:left="0"/>
        <w:jc w:val="left"/>
      </w:pPr>
      <w:r>
        <w:rPr>
          <w:rFonts w:ascii="Times New Roman"/>
          <w:b/>
          <w:i w:val="false"/>
          <w:color w:val="000000"/>
        </w:rPr>
        <w:t xml:space="preserve"> Кесте. Шартты белгілер </w:t>
      </w:r>
    </w:p>
    <w:bookmarkEnd w:id="407"/>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4610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"Қайтыс болуды тіркеу, оның ішінде азаматтық хал актілері жазбаларына өзгерістерді, толықтырулар мен түзетулерді енгізу" мемлекеттік көрсетілетін қызмет регламентіне 4-қосымша</w:t>
            </w:r>
          </w:p>
        </w:tc>
      </w:tr>
    </w:tbl>
    <w:bookmarkStart w:name="z515" w:id="408"/>
    <w:p>
      <w:pPr>
        <w:spacing w:after="0"/>
        <w:ind w:left="0"/>
        <w:jc w:val="left"/>
      </w:pPr>
      <w:r>
        <w:rPr>
          <w:rFonts w:ascii="Times New Roman"/>
          <w:b/>
          <w:i w:val="false"/>
          <w:color w:val="000000"/>
        </w:rPr>
        <w:t xml:space="preserve"> Көрсетілетін қызметті алушы әкімге жүгінген кезде мемлекеттік қызметті көрсету бойынша рәсімдер (іс-қимылдар) реттілігінің сипаттамасы </w:t>
      </w:r>
    </w:p>
    <w:bookmarkEnd w:id="408"/>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3987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"Қайтыс болуды тіркеу, оның ішінде азаматтық хал актілері жазбаларына өзгерістерді, толықтырулар мен түзетулерді енгізу" мемлекеттік көрсетілетін қызмет регламентіне 5-қосымша</w:t>
            </w:r>
          </w:p>
        </w:tc>
      </w:tr>
    </w:tbl>
    <w:bookmarkStart w:name="z517" w:id="409"/>
    <w:p>
      <w:pPr>
        <w:spacing w:after="0"/>
        <w:ind w:left="0"/>
        <w:jc w:val="left"/>
      </w:pPr>
      <w:r>
        <w:rPr>
          <w:rFonts w:ascii="Times New Roman"/>
          <w:b/>
          <w:i w:val="false"/>
          <w:color w:val="000000"/>
        </w:rPr>
        <w:t xml:space="preserve"> "Қайтыс болуды тіркеу, оның ішінде азаматтық хал актілері жазбаларына өзгерістерді, толықтырулар мен түзетулерді енгізу" мемлекеттік қызметін көрсетудін бизнес-процестерінің анықтамалығы</w:t>
      </w:r>
    </w:p>
    <w:bookmarkEnd w:id="409"/>
    <w:p>
      <w:pPr>
        <w:spacing w:after="0"/>
        <w:ind w:left="0"/>
        <w:jc w:val="left"/>
      </w:pPr>
      <w:r>
        <w:br/>
      </w:r>
    </w:p>
    <w:p>
      <w:pPr>
        <w:spacing w:after="0"/>
        <w:ind w:left="0"/>
        <w:jc w:val="both"/>
      </w:pPr>
      <w:r>
        <w:drawing>
          <wp:inline distT="0" distB="0" distL="0" distR="0">
            <wp:extent cx="78105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"30" желтоқсандағы № 391 қаулысына 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"30" желтоқсандағы № 391 қаулысымен бекітілген</w:t>
            </w:r>
          </w:p>
        </w:tc>
      </w:tr>
    </w:tbl>
    <w:bookmarkStart w:name="z491" w:id="410"/>
    <w:p>
      <w:pPr>
        <w:spacing w:after="0"/>
        <w:ind w:left="0"/>
        <w:jc w:val="left"/>
      </w:pPr>
      <w:r>
        <w:rPr>
          <w:rFonts w:ascii="Times New Roman"/>
          <w:b/>
          <w:i w:val="false"/>
          <w:color w:val="000000"/>
        </w:rPr>
        <w:t xml:space="preserve"> "Бала асырап алуды тіркеу, оның ішінде азаматтық хал актілері жазбаларына өзгерістерді, толықтырулар мен түзетулерді енгізу" мемлекеттік көрсетілетін қызмет регламенті</w:t>
      </w:r>
    </w:p>
    <w:bookmarkEnd w:id="410"/>
    <w:bookmarkStart w:name="z492" w:id="411"/>
    <w:p>
      <w:pPr>
        <w:spacing w:after="0"/>
        <w:ind w:left="0"/>
        <w:jc w:val="left"/>
      </w:pPr>
      <w:r>
        <w:rPr>
          <w:rFonts w:ascii="Times New Roman"/>
          <w:b/>
          <w:i w:val="false"/>
          <w:color w:val="000000"/>
        </w:rPr>
        <w:t xml:space="preserve"> 1. Жалпы ережелер</w:t>
      </w:r>
    </w:p>
    <w:bookmarkEnd w:id="411"/>
    <w:bookmarkStart w:name="z493" w:id="412"/>
    <w:p>
      <w:pPr>
        <w:spacing w:after="0"/>
        <w:ind w:left="0"/>
        <w:jc w:val="both"/>
      </w:pPr>
      <w:r>
        <w:rPr>
          <w:rFonts w:ascii="Times New Roman"/>
          <w:b w:val="false"/>
          <w:i w:val="false"/>
          <w:color w:val="000000"/>
          <w:sz w:val="28"/>
        </w:rPr>
        <w:t>
      1.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(бұдан әрі – мемлекеттік көрсетілетін қызмет) қалалардың және аудандардың жергілікті атқарушы органдар Атырау қаласы және Атырау облысының аудандарының жұмыспен қамту, әлеуметтік бағдарламалар және азаматтық хал актілерін тіркеу бөлімдерімен (бұдан әрі – көрсетілетін қызметті беруші) көрсетіледі.</w:t>
      </w:r>
    </w:p>
    <w:bookmarkEnd w:id="412"/>
    <w:bookmarkStart w:name="z494" w:id="413"/>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bookmarkEnd w:id="413"/>
    <w:bookmarkStart w:name="z495" w:id="414"/>
    <w:p>
      <w:pPr>
        <w:spacing w:after="0"/>
        <w:ind w:left="0"/>
        <w:jc w:val="both"/>
      </w:pPr>
      <w:r>
        <w:rPr>
          <w:rFonts w:ascii="Times New Roman"/>
          <w:b w:val="false"/>
          <w:i w:val="false"/>
          <w:color w:val="000000"/>
          <w:sz w:val="28"/>
        </w:rPr>
        <w:t>
      көрсетілетін қызметті беруші, Құлсары қаласының жергілікті атқарушы органдар, кенттердің, ауылдардың, ауылдық округтердің әкімдері (бұдан әрі –әкім);</w:t>
      </w:r>
    </w:p>
    <w:bookmarkEnd w:id="414"/>
    <w:bookmarkStart w:name="z496" w:id="415"/>
    <w:p>
      <w:pPr>
        <w:spacing w:after="0"/>
        <w:ind w:left="0"/>
        <w:jc w:val="both"/>
      </w:pPr>
      <w:r>
        <w:rPr>
          <w:rFonts w:ascii="Times New Roman"/>
          <w:b w:val="false"/>
          <w:i w:val="false"/>
          <w:color w:val="000000"/>
          <w:sz w:val="28"/>
        </w:rPr>
        <w:t>
      2. Мемлекеттік қызмет көрсету нысаны: қағаз түрінде.</w:t>
      </w:r>
    </w:p>
    <w:bookmarkEnd w:id="415"/>
    <w:bookmarkStart w:name="z497" w:id="416"/>
    <w:p>
      <w:pPr>
        <w:spacing w:after="0"/>
        <w:ind w:left="0"/>
        <w:jc w:val="both"/>
      </w:pPr>
      <w:r>
        <w:rPr>
          <w:rFonts w:ascii="Times New Roman"/>
          <w:b w:val="false"/>
          <w:i w:val="false"/>
          <w:color w:val="000000"/>
          <w:sz w:val="28"/>
        </w:rPr>
        <w:t>
      3. Көрсетілетін мемлекеттік қызметтің нәтижесі:</w:t>
      </w:r>
    </w:p>
    <w:bookmarkEnd w:id="416"/>
    <w:p>
      <w:pPr>
        <w:spacing w:after="0"/>
        <w:ind w:left="0"/>
        <w:jc w:val="both"/>
      </w:pPr>
      <w:r>
        <w:rPr>
          <w:rFonts w:ascii="Times New Roman"/>
          <w:b w:val="false"/>
          <w:i w:val="false"/>
          <w:color w:val="000000"/>
          <w:sz w:val="28"/>
        </w:rPr>
        <w:t>
       жеке басын куәландыратын құжатты көрсеткен кезде қағаз жеткізгіштегі ұл (қыз) асырап алу туралы және баланың туу туралы куәлік, енгізілген өзгерістермен, толықтырулармен және түзетулермен ұл (қыз) асырап алу туралы қайталама куәлік не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бұйрығымен (Нормативтік құқықтық актілерді мемлекеттік тіркеу тізілімінде № 11374 болып тіркелген) бекітілген "Бала асырап алуды тіркеу, оның ішінде азаматтық хал актілері жазбаларына өзгерістерді, толықтырулар мен түзетулерді енгізу" мемлекеттік көрсетілетін қызмет стандартының (бұдан әрі – Стандарт) 9-1-тармағында көзделген негіздер мен жағдайларда мемлекеттік қызмет көрсетуден бас тарту туралы дәлелді жауап.</w:t>
      </w:r>
    </w:p>
    <w:bookmarkStart w:name="z498" w:id="417"/>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417"/>
    <w:bookmarkStart w:name="z499" w:id="41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418"/>
    <w:bookmarkStart w:name="z500" w:id="419"/>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 болып Стандарттың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2-қосымшаларына</w:t>
      </w:r>
      <w:r>
        <w:rPr>
          <w:rFonts w:ascii="Times New Roman"/>
          <w:b w:val="false"/>
          <w:i w:val="false"/>
          <w:color w:val="000000"/>
          <w:sz w:val="28"/>
        </w:rPr>
        <w:t xml:space="preserve"> сәйкес нысандар бойынша өтініш табылады.</w:t>
      </w:r>
    </w:p>
    <w:bookmarkEnd w:id="419"/>
    <w:bookmarkStart w:name="z501" w:id="420"/>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420"/>
    <w:bookmarkStart w:name="z502" w:id="421"/>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ұсынған сәттен бастап 20 (жиырма) минут ішінде қабылдауды және оларды тіркеуді жүзеге асырады және құжаттарды көрсетілетін қызметті берушінің басшылығына бұрыштама қоюға жолдайды.</w:t>
      </w:r>
    </w:p>
    <w:bookmarkEnd w:id="421"/>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bookmarkStart w:name="z503" w:id="422"/>
    <w:p>
      <w:pPr>
        <w:spacing w:after="0"/>
        <w:ind w:left="0"/>
        <w:jc w:val="both"/>
      </w:pPr>
      <w:r>
        <w:rPr>
          <w:rFonts w:ascii="Times New Roman"/>
          <w:b w:val="false"/>
          <w:i w:val="false"/>
          <w:color w:val="000000"/>
          <w:sz w:val="28"/>
        </w:rPr>
        <w:t>
      2) көрсетілетін қызметті берушінің басшылығы 5 (бес) минут ішінде кіріс құжаттармен танысып, көрсетілетін қызметті берушінің жауапты орындаушысын анықтайды және құжаттарды мемлекеттік қызметті көрсету үшін көрсетілетін қызметті берушінің жауапты орындаушысына жолдайды;</w:t>
      </w:r>
    </w:p>
    <w:bookmarkEnd w:id="422"/>
    <w:bookmarkStart w:name="z504" w:id="423"/>
    <w:p>
      <w:pPr>
        <w:spacing w:after="0"/>
        <w:ind w:left="0"/>
        <w:jc w:val="both"/>
      </w:pPr>
      <w:r>
        <w:rPr>
          <w:rFonts w:ascii="Times New Roman"/>
          <w:b w:val="false"/>
          <w:i w:val="false"/>
          <w:color w:val="000000"/>
          <w:sz w:val="28"/>
        </w:rPr>
        <w:t>
      3) көрсетілетін қызметті берушінің жауапты орындаушысы бала асырап алуды тіркеуге келіп түскен құжаттарды 1 (бір) жұмыс күні ішінде қарайды; азаматтық хал актілері жазбасына өзгерістер, толықтырулар мен түзетулер енгізу туралы өтінішті - 7 (жеті) жұмыс күні ішінде қарайды, басқа мемлекеттік органдарға сұрау салу қажет болған кезде көрсетілетін қызметті алушыны 3 (үш) күнтізбелік күн ішінде хабардар ете отырып, күнтiзбелiк 30 (отыз) күннен аспайтын уақытқа ұзартады;</w:t>
      </w:r>
    </w:p>
    <w:bookmarkEnd w:id="423"/>
    <w:p>
      <w:pPr>
        <w:spacing w:after="0"/>
        <w:ind w:left="0"/>
        <w:jc w:val="both"/>
      </w:pPr>
      <w:r>
        <w:rPr>
          <w:rFonts w:ascii="Times New Roman"/>
          <w:b w:val="false"/>
          <w:i w:val="false"/>
          <w:color w:val="000000"/>
          <w:sz w:val="28"/>
        </w:rPr>
        <w:t>
      Қарау нәтижесі бойынша мемлекеттік көрсетілетін қызмет нәтижесін ресімдейді және көрсетілетін қызметті берушінің басшылығына қол қоюға береді;</w:t>
      </w:r>
    </w:p>
    <w:bookmarkStart w:name="z505" w:id="424"/>
    <w:p>
      <w:pPr>
        <w:spacing w:after="0"/>
        <w:ind w:left="0"/>
        <w:jc w:val="both"/>
      </w:pPr>
      <w:r>
        <w:rPr>
          <w:rFonts w:ascii="Times New Roman"/>
          <w:b w:val="false"/>
          <w:i w:val="false"/>
          <w:color w:val="000000"/>
          <w:sz w:val="28"/>
        </w:rPr>
        <w:t>
      4) көрсетілетін қызметті берушінің басшылығы 10 (он) минут ішінде мемлекеттік қызметті көрсету нәтижесіне қол қояды және көрсетілетін қызметті берушінің кеңсе маманына жолдайды;</w:t>
      </w:r>
    </w:p>
    <w:bookmarkEnd w:id="424"/>
    <w:bookmarkStart w:name="z506" w:id="425"/>
    <w:p>
      <w:pPr>
        <w:spacing w:after="0"/>
        <w:ind w:left="0"/>
        <w:jc w:val="both"/>
      </w:pPr>
      <w:r>
        <w:rPr>
          <w:rFonts w:ascii="Times New Roman"/>
          <w:b w:val="false"/>
          <w:i w:val="false"/>
          <w:color w:val="000000"/>
          <w:sz w:val="28"/>
        </w:rPr>
        <w:t>
      5) көрсетілетін қызметті берушінің кеңсе маманы 15 (он бес) минут ішінде мемлекеттік қызметті көрсету нәтижесін тіркейді және көрсетілетін қызметті алушыға береді немесе хат тасушы арқылы әкімге жібереді.</w:t>
      </w:r>
    </w:p>
    <w:bookmarkEnd w:id="425"/>
    <w:bookmarkStart w:name="z507" w:id="42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426"/>
    <w:bookmarkStart w:name="z508" w:id="427"/>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(қызметкерлерінің) тізбесі:</w:t>
      </w:r>
    </w:p>
    <w:bookmarkEnd w:id="427"/>
    <w:bookmarkStart w:name="z509" w:id="428"/>
    <w:p>
      <w:pPr>
        <w:spacing w:after="0"/>
        <w:ind w:left="0"/>
        <w:jc w:val="both"/>
      </w:pPr>
      <w:r>
        <w:rPr>
          <w:rFonts w:ascii="Times New Roman"/>
          <w:b w:val="false"/>
          <w:i w:val="false"/>
          <w:color w:val="000000"/>
          <w:sz w:val="28"/>
        </w:rPr>
        <w:t xml:space="preserve">
      1) көрсетілетін қызметті берушінің кеңсе маманы; </w:t>
      </w:r>
    </w:p>
    <w:bookmarkEnd w:id="428"/>
    <w:bookmarkStart w:name="z510" w:id="429"/>
    <w:p>
      <w:pPr>
        <w:spacing w:after="0"/>
        <w:ind w:left="0"/>
        <w:jc w:val="both"/>
      </w:pPr>
      <w:r>
        <w:rPr>
          <w:rFonts w:ascii="Times New Roman"/>
          <w:b w:val="false"/>
          <w:i w:val="false"/>
          <w:color w:val="000000"/>
          <w:sz w:val="28"/>
        </w:rPr>
        <w:t>
      2) көрсетілетін қызметті берушінің басшылығы;</w:t>
      </w:r>
    </w:p>
    <w:bookmarkEnd w:id="429"/>
    <w:bookmarkStart w:name="z511" w:id="430"/>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430"/>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7.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 осы Регламенттің 1-қосымшасында, "Бала асырап алуды тіркеу, оның ішінде азаматтық хал актілері жазбаларына өзгерістерді, толықтырулар мен түзетулерді енгізу" мемлекеттік қызмет көрсетудің бизнес-процестерінің анықтамалығы осы Регламенттің 2-қосымшасында келтірілген.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p>
      <w:pPr>
        <w:spacing w:after="0"/>
        <w:ind w:left="0"/>
        <w:jc w:val="both"/>
      </w:pPr>
      <w:r>
        <w:rPr>
          <w:rFonts w:ascii="Times New Roman"/>
          <w:b w:val="false"/>
          <w:i w:val="false"/>
          <w:color w:val="ff0000"/>
          <w:sz w:val="28"/>
        </w:rPr>
        <w:t xml:space="preserve">
      Ескерту. 4-бөлімінің атауы жаңа редакцияда – Атырау облысы әкімдігінің 01.08.2016 № </w:t>
      </w:r>
      <w:r>
        <w:rPr>
          <w:rFonts w:ascii="Times New Roman"/>
          <w:b w:val="false"/>
          <w:i w:val="false"/>
          <w:color w:val="ff0000"/>
          <w:sz w:val="28"/>
        </w:rPr>
        <w:t>167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8. Көрсетілетін қызметті алушы әкімге жүгінген жағдайда мемлекеттік қызметті көрсету процесінің құрамына кіретін әрбір рәсімнің (іс-қимылдың) мазмұны мен оның нәтижесі:</w:t>
      </w:r>
    </w:p>
    <w:p>
      <w:pPr>
        <w:spacing w:after="0"/>
        <w:ind w:left="0"/>
        <w:jc w:val="both"/>
      </w:pPr>
      <w:r>
        <w:rPr>
          <w:rFonts w:ascii="Times New Roman"/>
          <w:b w:val="false"/>
          <w:i w:val="false"/>
          <w:color w:val="000000"/>
          <w:sz w:val="28"/>
        </w:rPr>
        <w:t>
      1) әкім аппаратының маманы көрсетілетін қызметті алушы қажетті құжаттарды ұсынған сәттен бастап 20 (жиырма) минут ішінде қабылдауды және оларды тіркеуді жүзеге асырады және құжаттарды әкімге бұрыштама қоюға жолдайды.</w:t>
      </w:r>
    </w:p>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2) әкім 5 (бес) минут ішінде кіріс құжаттарымен танысады және құжаттарды көрсетілетін қызметті берушіге жіберу үшін әкім аппаратының маманына жолдайды;</w:t>
      </w:r>
    </w:p>
    <w:bookmarkStart w:name="z518" w:id="431"/>
    <w:p>
      <w:pPr>
        <w:spacing w:after="0"/>
        <w:ind w:left="0"/>
        <w:jc w:val="both"/>
      </w:pPr>
      <w:r>
        <w:rPr>
          <w:rFonts w:ascii="Times New Roman"/>
          <w:b w:val="false"/>
          <w:i w:val="false"/>
          <w:color w:val="000000"/>
          <w:sz w:val="28"/>
        </w:rPr>
        <w:t xml:space="preserve">
      3) әкім аппаратының маманы құжаттарды мемлекеттік қызметті көрсету үшін көрсетілетін қызметті берушіге 15 (он бес) минут ішінде жолдайды; </w:t>
      </w:r>
    </w:p>
    <w:bookmarkEnd w:id="431"/>
    <w:bookmarkStart w:name="z519" w:id="432"/>
    <w:p>
      <w:pPr>
        <w:spacing w:after="0"/>
        <w:ind w:left="0"/>
        <w:jc w:val="both"/>
      </w:pPr>
      <w:r>
        <w:rPr>
          <w:rFonts w:ascii="Times New Roman"/>
          <w:b w:val="false"/>
          <w:i w:val="false"/>
          <w:color w:val="000000"/>
          <w:sz w:val="28"/>
        </w:rPr>
        <w:t>
      4) әкім аппаратының маманы көрсетілетін қызметті берушіден мемлекеттік қызметті көрсету нәтижесі түскеннен кейін 15 (он бес) минут ішінде көрсетілетін қызметті алушыға береді.</w:t>
      </w:r>
    </w:p>
    <w:bookmarkEnd w:id="432"/>
    <w:bookmarkStart w:name="z520" w:id="433"/>
    <w:p>
      <w:pPr>
        <w:spacing w:after="0"/>
        <w:ind w:left="0"/>
        <w:jc w:val="both"/>
      </w:pPr>
      <w:r>
        <w:rPr>
          <w:rFonts w:ascii="Times New Roman"/>
          <w:b w:val="false"/>
          <w:i w:val="false"/>
          <w:color w:val="000000"/>
          <w:sz w:val="28"/>
        </w:rPr>
        <w:t xml:space="preserve">
      9. Көрсетілетін қызметті алушы әкімге жүгінген кезде мемлекеттік қызметті көрсету бойынша рәсімдер (іс-қимылдар) реттілігінің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"Бала асырап алуды тіркеу, оның ішінде азаматтық хал актілері жазбаларына өзгерістерді, толықтырулар мен түзетулерді енгізу" мемлекеттік қызмет көрсетудің бизнес-процестерінің анықтамалығы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bookmarkEnd w:id="4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алуды тіркеу, оның ішінде азаматтық хал актілері жазбаларына өзгерістерді, толықтырулар мен түзетулерді енгізу" мемлекеттік көрсетілетін қызмет регламентіне 1-қосымша</w:t>
            </w:r>
          </w:p>
        </w:tc>
      </w:tr>
    </w:tbl>
    <w:bookmarkStart w:name="z522" w:id="434"/>
    <w:p>
      <w:pPr>
        <w:spacing w:after="0"/>
        <w:ind w:left="0"/>
        <w:jc w:val="left"/>
      </w:pPr>
      <w:r>
        <w:rPr>
          <w:rFonts w:ascii="Times New Roman"/>
          <w:b/>
          <w:i w:val="false"/>
          <w:color w:val="000000"/>
        </w:rPr>
        <w:t xml:space="preserve">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w:t>
      </w:r>
    </w:p>
    <w:bookmarkEnd w:id="434"/>
    <w:bookmarkStart w:name="z523" w:id="435"/>
    <w:p>
      <w:pPr>
        <w:spacing w:after="0"/>
        <w:ind w:left="0"/>
        <w:jc w:val="left"/>
      </w:pPr>
    </w:p>
    <w:bookmarkEnd w:id="435"/>
    <w:p>
      <w:pPr>
        <w:spacing w:after="0"/>
        <w:ind w:left="0"/>
        <w:jc w:val="both"/>
      </w:pPr>
      <w:r>
        <w:drawing>
          <wp:inline distT="0" distB="0" distL="0" distR="0">
            <wp:extent cx="78105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6451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алуды тіркеу, оның ішінде азаматтық хал актілері жазбаларына өзгерістерді, толықтырулар мен түзетулерді енгізу" мемлекеттік көрсетілетін қызмет регламентіне 2-қосымша</w:t>
            </w:r>
          </w:p>
        </w:tc>
      </w:tr>
    </w:tbl>
    <w:bookmarkStart w:name="z525" w:id="436"/>
    <w:p>
      <w:pPr>
        <w:spacing w:after="0"/>
        <w:ind w:left="0"/>
        <w:jc w:val="left"/>
      </w:pPr>
      <w:r>
        <w:rPr>
          <w:rFonts w:ascii="Times New Roman"/>
          <w:b/>
          <w:i w:val="false"/>
          <w:color w:val="000000"/>
        </w:rPr>
        <w:t xml:space="preserve"> "Бала асырап алуды тіркеу, оның ішінде азаматтық хал актілері жазбаларына өзгерістерді, толықтырулар мен түзетулерді енгізу" мемлекеттік көрсетілетін қызметі бизнес-процестерінің анықтамалығы</w:t>
      </w:r>
    </w:p>
    <w:bookmarkEnd w:id="436"/>
    <w:bookmarkStart w:name="z526" w:id="437"/>
    <w:p>
      <w:pPr>
        <w:spacing w:after="0"/>
        <w:ind w:left="0"/>
        <w:jc w:val="left"/>
      </w:pPr>
    </w:p>
    <w:bookmarkEnd w:id="437"/>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79375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3175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алуды тіркеу, оның ішінде азаматтық хал актілері жазбаларына өзгерістерді, толықтырулар мен түзетулерді енгізу" мемлекеттік көрсетілетін қызмет регламентіне 3-қосымша</w:t>
            </w:r>
          </w:p>
        </w:tc>
      </w:tr>
    </w:tbl>
    <w:bookmarkStart w:name="z528" w:id="438"/>
    <w:p>
      <w:pPr>
        <w:spacing w:after="0"/>
        <w:ind w:left="0"/>
        <w:jc w:val="left"/>
      </w:pPr>
      <w:r>
        <w:rPr>
          <w:rFonts w:ascii="Times New Roman"/>
          <w:b/>
          <w:i w:val="false"/>
          <w:color w:val="000000"/>
        </w:rPr>
        <w:t xml:space="preserve"> Көрсетілетін қызметті алушы әкімге жүгінген кезде мемлекеттік қызметті көрсету бойынша рәсімдер (іс-қимылдар) реттілігінің сипаттамасы</w:t>
      </w:r>
    </w:p>
    <w:bookmarkEnd w:id="438"/>
    <w:bookmarkStart w:name="z529" w:id="439"/>
    <w:p>
      <w:pPr>
        <w:spacing w:after="0"/>
        <w:ind w:left="0"/>
        <w:jc w:val="left"/>
      </w:pPr>
    </w:p>
    <w:bookmarkEnd w:id="439"/>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4076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алуды тіркеу, оның ішінде азаматтық хал актілері жазбаларына өзгерістерді, толықтырулар мен түзетулерді енгізу" мемлекеттік көрсетілетін қызмет регламентіне 4-қосымша</w:t>
            </w:r>
          </w:p>
        </w:tc>
      </w:tr>
    </w:tbl>
    <w:bookmarkStart w:name="z531" w:id="440"/>
    <w:p>
      <w:pPr>
        <w:spacing w:after="0"/>
        <w:ind w:left="0"/>
        <w:jc w:val="left"/>
      </w:pPr>
      <w:r>
        <w:rPr>
          <w:rFonts w:ascii="Times New Roman"/>
          <w:b/>
          <w:i w:val="false"/>
          <w:color w:val="000000"/>
        </w:rPr>
        <w:t xml:space="preserve"> "Бала асырап алуды тіркеу, оның ішінде азаматтық хал актілері жазбаларына өзгерістерді, толықтырулар мен түзетулерді енгізу" мемлекеттік қызметін көрсетудің бизнес-процестерінің анықтамалығы</w:t>
      </w:r>
    </w:p>
    <w:bookmarkEnd w:id="440"/>
    <w:bookmarkStart w:name="z532" w:id="441"/>
    <w:p>
      <w:pPr>
        <w:spacing w:after="0"/>
        <w:ind w:left="0"/>
        <w:jc w:val="left"/>
      </w:pPr>
    </w:p>
    <w:bookmarkEnd w:id="441"/>
    <w:p>
      <w:pPr>
        <w:spacing w:after="0"/>
        <w:ind w:left="0"/>
        <w:jc w:val="both"/>
      </w:pPr>
      <w:r>
        <w:drawing>
          <wp:inline distT="0" distB="0" distL="0" distR="0">
            <wp:extent cx="78105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7226300"/>
                    </a:xfrm>
                    <a:prstGeom prst="rect">
                      <a:avLst/>
                    </a:prstGeom>
                  </pic:spPr>
                </pic:pic>
              </a:graphicData>
            </a:graphic>
          </wp:inline>
        </w:drawing>
      </w:r>
    </w:p>
    <w:p>
      <w:pPr>
        <w:spacing w:after="0"/>
        <w:ind w:left="0"/>
        <w:jc w:val="left"/>
      </w:pPr>
      <w:r>
        <w:br/>
      </w:r>
    </w:p>
    <w:bookmarkStart w:name="z533" w:id="442"/>
    <w:p>
      <w:pPr>
        <w:spacing w:after="0"/>
        <w:ind w:left="0"/>
        <w:jc w:val="left"/>
      </w:pPr>
    </w:p>
    <w:bookmarkEnd w:id="442"/>
    <w:p>
      <w:pPr>
        <w:spacing w:after="0"/>
        <w:ind w:left="0"/>
        <w:jc w:val="both"/>
      </w:pPr>
      <w:r>
        <w:drawing>
          <wp:inline distT="0" distB="0" distL="0" distR="0">
            <wp:extent cx="78105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2755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"30" желтоқсандағы № 391 қаулысына 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"30" желтоқсандағы № 391 қаулысымен бекітілген</w:t>
            </w:r>
          </w:p>
        </w:tc>
      </w:tr>
    </w:tbl>
    <w:p>
      <w:pPr>
        <w:spacing w:after="0"/>
        <w:ind w:left="0"/>
        <w:jc w:val="left"/>
      </w:pPr>
      <w:r>
        <w:rPr>
          <w:rFonts w:ascii="Times New Roman"/>
          <w:b/>
          <w:i w:val="false"/>
          <w:color w:val="000000"/>
        </w:rPr>
        <w:t xml:space="preserve">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p>
      <w:pPr>
        <w:spacing w:after="0"/>
        <w:ind w:left="0"/>
        <w:jc w:val="both"/>
      </w:pPr>
      <w:r>
        <w:rPr>
          <w:rFonts w:ascii="Times New Roman"/>
          <w:b w:val="false"/>
          <w:i w:val="false"/>
          <w:color w:val="ff0000"/>
          <w:sz w:val="28"/>
        </w:rPr>
        <w:t>
      Ескерту. Регламент жаңа редакцияда- Атырау облысы әкімдігінің 10.11.2017 № 298 қаулысымен (алғашқы ресми жарияланған күнінен кейін күнтізбелік он күн өткен соң қолданысқа енгізіледі).</w:t>
      </w:r>
    </w:p>
    <w:bookmarkStart w:name="z537" w:id="443"/>
    <w:p>
      <w:pPr>
        <w:spacing w:after="0"/>
        <w:ind w:left="0"/>
        <w:jc w:val="left"/>
      </w:pPr>
      <w:r>
        <w:rPr>
          <w:rFonts w:ascii="Times New Roman"/>
          <w:b/>
          <w:i w:val="false"/>
          <w:color w:val="000000"/>
        </w:rPr>
        <w:t xml:space="preserve"> 1. Жалпы ережелер</w:t>
      </w:r>
    </w:p>
    <w:bookmarkEnd w:id="443"/>
    <w:bookmarkStart w:name="z538" w:id="444"/>
    <w:p>
      <w:pPr>
        <w:spacing w:after="0"/>
        <w:ind w:left="0"/>
        <w:jc w:val="both"/>
      </w:pPr>
      <w:r>
        <w:rPr>
          <w:rFonts w:ascii="Times New Roman"/>
          <w:b w:val="false"/>
          <w:i w:val="false"/>
          <w:color w:val="000000"/>
          <w:sz w:val="28"/>
        </w:rPr>
        <w:t>
      1.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қаланың және аудандардың жергілікті атқарушы органдар Атырау қаласы және Атырау облысының аудандарының жұмыспен қамту, әлеуметтік бағдарламалар және азаматтық хал актілерін тіркеу бөлімдерімен (бұдан әрі – көрсетілетін қызметті беруші) көрсетіледі.</w:t>
      </w:r>
    </w:p>
    <w:bookmarkEnd w:id="444"/>
    <w:bookmarkStart w:name="z539" w:id="445"/>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445"/>
    <w:bookmarkStart w:name="z540" w:id="446"/>
    <w:p>
      <w:pPr>
        <w:spacing w:after="0"/>
        <w:ind w:left="0"/>
        <w:jc w:val="both"/>
      </w:pPr>
      <w:r>
        <w:rPr>
          <w:rFonts w:ascii="Times New Roman"/>
          <w:b w:val="false"/>
          <w:i w:val="false"/>
          <w:color w:val="000000"/>
          <w:sz w:val="28"/>
        </w:rPr>
        <w:t>
      1) көрсетілетін қызметті беруші, Құлсары қаласының, жергілікті атқарушы органдар кенттердің, ауылдардың, ауылдық округтертердің әкімдері (бұдан әрі –әкім);</w:t>
      </w:r>
    </w:p>
    <w:bookmarkEnd w:id="446"/>
    <w:bookmarkStart w:name="z541" w:id="447"/>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447"/>
    <w:p>
      <w:pPr>
        <w:spacing w:after="0"/>
        <w:ind w:left="0"/>
        <w:jc w:val="both"/>
      </w:pPr>
      <w:r>
        <w:rPr>
          <w:rFonts w:ascii="Times New Roman"/>
          <w:b w:val="false"/>
          <w:i w:val="false"/>
          <w:color w:val="000000"/>
          <w:sz w:val="28"/>
        </w:rPr>
        <w:t>
      3) "электрондық үкіметтің" веб-порталы": (бұдан әрі – портал) www.egov.kz арқылы жүзеге асырылады.</w:t>
      </w:r>
    </w:p>
    <w:bookmarkStart w:name="z543" w:id="448"/>
    <w:p>
      <w:pPr>
        <w:spacing w:after="0"/>
        <w:ind w:left="0"/>
        <w:jc w:val="both"/>
      </w:pPr>
      <w:r>
        <w:rPr>
          <w:rFonts w:ascii="Times New Roman"/>
          <w:b w:val="false"/>
          <w:i w:val="false"/>
          <w:color w:val="000000"/>
          <w:sz w:val="28"/>
        </w:rPr>
        <w:t>
      2. Мемлекеттік қызметті көрсету нысаны: электрондық / қағаз түрінде.</w:t>
      </w:r>
    </w:p>
    <w:bookmarkEnd w:id="448"/>
    <w:bookmarkStart w:name="z544" w:id="449"/>
    <w:p>
      <w:pPr>
        <w:spacing w:after="0"/>
        <w:ind w:left="0"/>
        <w:jc w:val="both"/>
      </w:pPr>
      <w:r>
        <w:rPr>
          <w:rFonts w:ascii="Times New Roman"/>
          <w:b w:val="false"/>
          <w:i w:val="false"/>
          <w:color w:val="000000"/>
          <w:sz w:val="28"/>
        </w:rPr>
        <w:t>
      3. Көрсетілетін мемлекеттік қызметтің нәтижесі:</w:t>
      </w:r>
    </w:p>
    <w:bookmarkEnd w:id="449"/>
    <w:bookmarkStart w:name="z545" w:id="450"/>
    <w:p>
      <w:pPr>
        <w:spacing w:after="0"/>
        <w:ind w:left="0"/>
        <w:jc w:val="both"/>
      </w:pPr>
      <w:r>
        <w:rPr>
          <w:rFonts w:ascii="Times New Roman"/>
          <w:b w:val="false"/>
          <w:i w:val="false"/>
          <w:color w:val="000000"/>
          <w:sz w:val="28"/>
        </w:rPr>
        <w:t xml:space="preserve">
      жеке басын куәландыратын құжатты көрсету кезінде қағаз жеткізгіштегі некені (ерлі-зайыптылықты) бұзуды мемлекеттік тіркеу туралы куәлік, енгізілген өзгерістерімен, толықтыруларымен және түзетулерімен некені (ерлі-зайыптылықты) бұзу туралы қайталама куәлік не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(нормативтік-құқықтық актілерді мемлекеттік тіркеу тізбесінде № 11374 болып тіркелген)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10-тармағында көзделген жағдайлар мен негіздер бойынша мемлекеттік қызмет көрсетуден бас тарту туралы дәлелді жауап.</w:t>
      </w:r>
    </w:p>
    <w:bookmarkEnd w:id="450"/>
    <w:bookmarkStart w:name="z546" w:id="451"/>
    <w:p>
      <w:pPr>
        <w:spacing w:after="0"/>
        <w:ind w:left="0"/>
        <w:jc w:val="both"/>
      </w:pPr>
      <w:r>
        <w:rPr>
          <w:rFonts w:ascii="Times New Roman"/>
          <w:b w:val="false"/>
          <w:i w:val="false"/>
          <w:color w:val="000000"/>
          <w:sz w:val="28"/>
        </w:rPr>
        <w:t>
      Порталда көрсетілетін қызметті алушының "жеке кабинетіне" қызметті берушінің уәкілетті адамының электрондық цифрлық қолтаңбасымен (бұдан әрі - ЭЦҚ) куәландырылған электрондық құжат нысанында электрондық өтініштің қабылданғанын растау және некені (ерлі-зайыптылықты) бұзуды тіркеу күнінің белгіленуі туралы хабарлама не Стандарттың 10-тармағында көзделген негіздер мен жағдайлар бойынша мемлекеттік қызмет көрсетуден бас тарту туралы электронды құжат нысанында дәлелді жауап жолданады.</w:t>
      </w:r>
    </w:p>
    <w:bookmarkEnd w:id="451"/>
    <w:bookmarkStart w:name="z547" w:id="452"/>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452"/>
    <w:bookmarkStart w:name="z548" w:id="45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453"/>
    <w:bookmarkStart w:name="z549" w:id="454"/>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 болып Стандарттың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w:t>
      </w:r>
      <w:r>
        <w:rPr>
          <w:rFonts w:ascii="Times New Roman"/>
          <w:b w:val="false"/>
          <w:i w:val="false"/>
          <w:color w:val="000000"/>
          <w:sz w:val="28"/>
        </w:rPr>
        <w:t xml:space="preserve"> не </w:t>
      </w:r>
      <w:r>
        <w:rPr>
          <w:rFonts w:ascii="Times New Roman"/>
          <w:b w:val="false"/>
          <w:i w:val="false"/>
          <w:color w:val="000000"/>
          <w:sz w:val="28"/>
        </w:rPr>
        <w:t>3</w:t>
      </w:r>
      <w:r>
        <w:rPr>
          <w:rFonts w:ascii="Times New Roman"/>
          <w:b w:val="false"/>
          <w:i w:val="false"/>
          <w:color w:val="000000"/>
          <w:sz w:val="28"/>
        </w:rPr>
        <w:t xml:space="preserve"> немесе </w:t>
      </w:r>
      <w:r>
        <w:rPr>
          <w:rFonts w:ascii="Times New Roman"/>
          <w:b w:val="false"/>
          <w:i w:val="false"/>
          <w:color w:val="000000"/>
          <w:sz w:val="28"/>
        </w:rPr>
        <w:t>4-қосымшаға</w:t>
      </w:r>
      <w:r>
        <w:rPr>
          <w:rFonts w:ascii="Times New Roman"/>
          <w:b w:val="false"/>
          <w:i w:val="false"/>
          <w:color w:val="000000"/>
          <w:sz w:val="28"/>
        </w:rPr>
        <w:t xml:space="preserve"> сәйкес өтініш болып табылады. </w:t>
      </w:r>
    </w:p>
    <w:bookmarkEnd w:id="454"/>
    <w:bookmarkStart w:name="z550" w:id="455"/>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455"/>
    <w:bookmarkStart w:name="z551" w:id="456"/>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ұсынған сәттен бастап 20 (жиырма) минут ішінде қабылдауды және оларды тіркеуді жүзеге асырады және құжаттарды көрсетілетін қызметті берушінің басшылығына бұрыштама қоюға жолдайды;</w:t>
      </w:r>
    </w:p>
    <w:bookmarkEnd w:id="456"/>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жағдайда өтінішті қабылдаудан бас тартады</w:t>
      </w:r>
    </w:p>
    <w:bookmarkStart w:name="z552" w:id="457"/>
    <w:p>
      <w:pPr>
        <w:spacing w:after="0"/>
        <w:ind w:left="0"/>
        <w:jc w:val="both"/>
      </w:pPr>
      <w:r>
        <w:rPr>
          <w:rFonts w:ascii="Times New Roman"/>
          <w:b w:val="false"/>
          <w:i w:val="false"/>
          <w:color w:val="000000"/>
          <w:sz w:val="28"/>
        </w:rPr>
        <w:t>
      2) көрсетілетін қызметті берушінің басшылығы 30 (отыз) минут ішінде кіріс құжаттарымен танысып, көрсетілетін қызметті берушінің жауапты орындаушыны анықтайды және құжаттарды мемлекеттік қызметті көрсету үшін көрсетілетін қызметті берушінің жауапты орындаушысына жолдайды;</w:t>
      </w:r>
    </w:p>
    <w:bookmarkEnd w:id="457"/>
    <w:bookmarkStart w:name="z553" w:id="458"/>
    <w:p>
      <w:pPr>
        <w:spacing w:after="0"/>
        <w:ind w:left="0"/>
        <w:jc w:val="both"/>
      </w:pPr>
      <w:r>
        <w:rPr>
          <w:rFonts w:ascii="Times New Roman"/>
          <w:b w:val="false"/>
          <w:i w:val="false"/>
          <w:color w:val="000000"/>
          <w:sz w:val="28"/>
        </w:rPr>
        <w:t>
      3) көрсетілетін қызметті берушінің жауапты орындаушысы заңды күшіне енген сот шешімінің негізінде некені (ерлі-зайыптылықты) бұзуды тіркеуге құжаттарды 2 (екі) жұмыс күні ішінде қарайды;</w:t>
      </w:r>
    </w:p>
    <w:bookmarkEnd w:id="458"/>
    <w:bookmarkStart w:name="z554" w:id="459"/>
    <w:p>
      <w:pPr>
        <w:spacing w:after="0"/>
        <w:ind w:left="0"/>
        <w:jc w:val="both"/>
      </w:pPr>
      <w:r>
        <w:rPr>
          <w:rFonts w:ascii="Times New Roman"/>
          <w:b w:val="false"/>
          <w:i w:val="false"/>
          <w:color w:val="000000"/>
          <w:sz w:val="28"/>
        </w:rPr>
        <w:t>
      басқа аумақтық бірлікте шығару орны бойынша заңды күшіне енген сот шешімінің негізінде, неке бұзуды тіркеу туралы өтінішті жолдау қажет болған кезде - күнтізбелік 30 (отыз) күн ішінде қарайды;</w:t>
      </w:r>
    </w:p>
    <w:bookmarkEnd w:id="459"/>
    <w:bookmarkStart w:name="z555" w:id="460"/>
    <w:p>
      <w:pPr>
        <w:spacing w:after="0"/>
        <w:ind w:left="0"/>
        <w:jc w:val="both"/>
      </w:pPr>
      <w:r>
        <w:rPr>
          <w:rFonts w:ascii="Times New Roman"/>
          <w:b w:val="false"/>
          <w:i w:val="false"/>
          <w:color w:val="000000"/>
          <w:sz w:val="28"/>
        </w:rPr>
        <w:t>
      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мемлекеттік тіркеуді өтініш түскен күннен бастап 1 (бір) апта мерзімде ол туралы қамауда жатқан жұбайға не әрекетке қабілетсіз жұбайдың қорғаншысына немесе хабар-ошарсыз кеткен деп танылған жұбайдың мүлкіне қорғаншыға хабарлай отырып, күнтізбелік 45 (қырық бес) күн ішінде қарайды;</w:t>
      </w:r>
    </w:p>
    <w:bookmarkEnd w:id="460"/>
    <w:bookmarkStart w:name="z556" w:id="461"/>
    <w:p>
      <w:pPr>
        <w:spacing w:after="0"/>
        <w:ind w:left="0"/>
        <w:jc w:val="both"/>
      </w:pPr>
      <w:r>
        <w:rPr>
          <w:rFonts w:ascii="Times New Roman"/>
          <w:b w:val="false"/>
          <w:i w:val="false"/>
          <w:color w:val="000000"/>
          <w:sz w:val="28"/>
        </w:rPr>
        <w:t>
      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көрсетіледі;</w:t>
      </w:r>
    </w:p>
    <w:bookmarkEnd w:id="461"/>
    <w:bookmarkStart w:name="z557" w:id="462"/>
    <w:p>
      <w:pPr>
        <w:spacing w:after="0"/>
        <w:ind w:left="0"/>
        <w:jc w:val="both"/>
      </w:pPr>
      <w:r>
        <w:rPr>
          <w:rFonts w:ascii="Times New Roman"/>
          <w:b w:val="false"/>
          <w:i w:val="false"/>
          <w:color w:val="000000"/>
          <w:sz w:val="28"/>
        </w:rPr>
        <w:t xml:space="preserve">
      Стандартының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күнтiзбелiк 30 (отыз) күннен </w:t>
      </w:r>
    </w:p>
    <w:bookmarkEnd w:id="462"/>
    <w:bookmarkStart w:name="z558" w:id="463"/>
    <w:p>
      <w:pPr>
        <w:spacing w:after="0"/>
        <w:ind w:left="0"/>
        <w:jc w:val="both"/>
      </w:pPr>
      <w:r>
        <w:rPr>
          <w:rFonts w:ascii="Times New Roman"/>
          <w:b w:val="false"/>
          <w:i w:val="false"/>
          <w:color w:val="000000"/>
          <w:sz w:val="28"/>
        </w:rPr>
        <w:t>
      аспайтын уақытқа ұзартылады;</w:t>
      </w:r>
    </w:p>
    <w:bookmarkEnd w:id="463"/>
    <w:bookmarkStart w:name="z559" w:id="464"/>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өтінішті 7 (жеті) жұмыс күн ішінде қарайды,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464"/>
    <w:p>
      <w:pPr>
        <w:spacing w:after="0"/>
        <w:ind w:left="0"/>
        <w:jc w:val="both"/>
      </w:pPr>
      <w:r>
        <w:rPr>
          <w:rFonts w:ascii="Times New Roman"/>
          <w:b w:val="false"/>
          <w:i w:val="false"/>
          <w:color w:val="000000"/>
          <w:sz w:val="28"/>
        </w:rPr>
        <w:t>
      Қарау нәтижесі бойынша мемлекеттік көрсетілетін қызмет нәтижесін ресімдейді және көрсетілетін қызметті берушінің басшылығына қол қоюға береді;</w:t>
      </w:r>
    </w:p>
    <w:bookmarkStart w:name="z560" w:id="465"/>
    <w:p>
      <w:pPr>
        <w:spacing w:after="0"/>
        <w:ind w:left="0"/>
        <w:jc w:val="both"/>
      </w:pPr>
      <w:r>
        <w:rPr>
          <w:rFonts w:ascii="Times New Roman"/>
          <w:b w:val="false"/>
          <w:i w:val="false"/>
          <w:color w:val="000000"/>
          <w:sz w:val="28"/>
        </w:rPr>
        <w:t>
      4) көрсетілетін қызметті берушінің басшылығы 15 (он бес) минут ішінде мемлекеттік қызметті көрсету нәтижесіне қол қояды және көрсетілетін қызметті берушінің кеңсе маманына жолдайды;</w:t>
      </w:r>
    </w:p>
    <w:bookmarkEnd w:id="465"/>
    <w:bookmarkStart w:name="z561" w:id="466"/>
    <w:p>
      <w:pPr>
        <w:spacing w:after="0"/>
        <w:ind w:left="0"/>
        <w:jc w:val="both"/>
      </w:pPr>
      <w:r>
        <w:rPr>
          <w:rFonts w:ascii="Times New Roman"/>
          <w:b w:val="false"/>
          <w:i w:val="false"/>
          <w:color w:val="000000"/>
          <w:sz w:val="28"/>
        </w:rPr>
        <w:t>
      5) көрсетілетін қызметті берушінің кеңсе маманы 15 (он бес) минут ішінде мемлекеттік қызметті көрсету нәтижесін тіркейді және көрсетілетін қызметті алушыға береді немесе хат тасушы арқылы Мемлекеттік корпорацияға не әкімге жібереді.</w:t>
      </w:r>
    </w:p>
    <w:bookmarkEnd w:id="466"/>
    <w:bookmarkStart w:name="z562" w:id="46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467"/>
    <w:bookmarkStart w:name="z563" w:id="468"/>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(қызметкерлерінің) тізбесі:</w:t>
      </w:r>
    </w:p>
    <w:bookmarkEnd w:id="468"/>
    <w:bookmarkStart w:name="z564" w:id="469"/>
    <w:p>
      <w:pPr>
        <w:spacing w:after="0"/>
        <w:ind w:left="0"/>
        <w:jc w:val="both"/>
      </w:pPr>
      <w:r>
        <w:rPr>
          <w:rFonts w:ascii="Times New Roman"/>
          <w:b w:val="false"/>
          <w:i w:val="false"/>
          <w:color w:val="000000"/>
          <w:sz w:val="28"/>
        </w:rPr>
        <w:t xml:space="preserve">
      1) көрсетілетін қызметті берушінің кеңсе маманы; </w:t>
      </w:r>
    </w:p>
    <w:bookmarkEnd w:id="469"/>
    <w:bookmarkStart w:name="z565" w:id="470"/>
    <w:p>
      <w:pPr>
        <w:spacing w:after="0"/>
        <w:ind w:left="0"/>
        <w:jc w:val="both"/>
      </w:pPr>
      <w:r>
        <w:rPr>
          <w:rFonts w:ascii="Times New Roman"/>
          <w:b w:val="false"/>
          <w:i w:val="false"/>
          <w:color w:val="000000"/>
          <w:sz w:val="28"/>
        </w:rPr>
        <w:t>
      2) көрсетілетін қызметті берушінің басшылығы;</w:t>
      </w:r>
    </w:p>
    <w:bookmarkEnd w:id="470"/>
    <w:bookmarkStart w:name="z566" w:id="471"/>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471"/>
    <w:bookmarkStart w:name="z567" w:id="472"/>
    <w:p>
      <w:pPr>
        <w:spacing w:after="0"/>
        <w:ind w:left="0"/>
        <w:jc w:val="both"/>
      </w:pPr>
      <w:r>
        <w:rPr>
          <w:rFonts w:ascii="Times New Roman"/>
          <w:b w:val="false"/>
          <w:i w:val="false"/>
          <w:color w:val="000000"/>
          <w:sz w:val="28"/>
        </w:rPr>
        <w:t xml:space="preserve">
      7.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"Некені (ерлі-зайыптылықты) бұзуды тіркеу, оның ішінде азаматтық хал актілері жазбаларына өзгерістер, толықтырулар мен түзетулер енгізу" мемлекеттік қызмет көрсетудің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472"/>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Start w:name="z569" w:id="473"/>
    <w:p>
      <w:pPr>
        <w:spacing w:after="0"/>
        <w:ind w:left="0"/>
        <w:jc w:val="both"/>
      </w:pPr>
      <w:r>
        <w:rPr>
          <w:rFonts w:ascii="Times New Roman"/>
          <w:b w:val="false"/>
          <w:i w:val="false"/>
          <w:color w:val="000000"/>
          <w:sz w:val="28"/>
        </w:rPr>
        <w:t xml:space="preserve">
      8. Әрбір рәсімнің (іс-қимылдың) ұзақтығын көрсете отырып Мемлекеттік корпорацияға жүгіну тәртібін сипаттау (Мемлекеттік корпорация арқылы мемлекеттік қызметті көрсету кезіндегі функционалдық өзара іс-қимылдың № 1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473"/>
    <w:bookmarkStart w:name="z570" w:id="474"/>
    <w:p>
      <w:pPr>
        <w:spacing w:after="0"/>
        <w:ind w:left="0"/>
        <w:jc w:val="both"/>
      </w:pPr>
      <w:r>
        <w:rPr>
          <w:rFonts w:ascii="Times New Roman"/>
          <w:b w:val="false"/>
          <w:i w:val="false"/>
          <w:color w:val="000000"/>
          <w:sz w:val="28"/>
        </w:rPr>
        <w:t>
      1) көрсетілетін қызметті алушы қажетті құжаттарды "электрондық" кезек тәртібімен Мемлекеттік корпорация қызметкеріне ұсынады.</w:t>
      </w:r>
    </w:p>
    <w:bookmarkEnd w:id="474"/>
    <w:bookmarkStart w:name="z572" w:id="475"/>
    <w:p>
      <w:pPr>
        <w:spacing w:after="0"/>
        <w:ind w:left="0"/>
        <w:jc w:val="both"/>
      </w:pPr>
      <w:r>
        <w:rPr>
          <w:rFonts w:ascii="Times New Roman"/>
          <w:b w:val="false"/>
          <w:i w:val="false"/>
          <w:color w:val="000000"/>
          <w:sz w:val="28"/>
        </w:rPr>
        <w:t xml:space="preserve">
      Көрсетілетін қызметті алушы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жағдайларда Стандарттың </w:t>
      </w:r>
      <w:r>
        <w:rPr>
          <w:rFonts w:ascii="Times New Roman"/>
          <w:b w:val="false"/>
          <w:i w:val="false"/>
          <w:color w:val="000000"/>
          <w:sz w:val="28"/>
        </w:rPr>
        <w:t>5-қосымшасына</w:t>
      </w:r>
      <w:r>
        <w:rPr>
          <w:rFonts w:ascii="Times New Roman"/>
          <w:b w:val="false"/>
          <w:i w:val="false"/>
          <w:color w:val="000000"/>
          <w:sz w:val="28"/>
        </w:rPr>
        <w:t xml:space="preserve"> сәйкес нысан бойынша құжат қабылдаудан бас тарту туралы қолхат береді;</w:t>
      </w:r>
    </w:p>
    <w:bookmarkEnd w:id="475"/>
    <w:bookmarkStart w:name="z573" w:id="476"/>
    <w:p>
      <w:pPr>
        <w:spacing w:after="0"/>
        <w:ind w:left="0"/>
        <w:jc w:val="both"/>
      </w:pPr>
      <w:r>
        <w:rPr>
          <w:rFonts w:ascii="Times New Roman"/>
          <w:b w:val="false"/>
          <w:i w:val="false"/>
          <w:color w:val="000000"/>
          <w:sz w:val="28"/>
        </w:rPr>
        <w:t>
      2) 1-процесс – мемлекеттік көрсетілетін қызмет көрсету үшін Мемлекеттік корпорация қызметкерінің Мемлекеттік корпорацияға біріктірілген ақпарат жүйесінің автоматтандырылған жұмыс орнына (бұдан әрі – Мемлекеттік корпорацияға БАЖ АЖО) логин мен парольді енгізуі (авторландыру процесі) (3 минут ішінде);</w:t>
      </w:r>
    </w:p>
    <w:bookmarkEnd w:id="476"/>
    <w:bookmarkStart w:name="z574" w:id="477"/>
    <w:p>
      <w:pPr>
        <w:spacing w:after="0"/>
        <w:ind w:left="0"/>
        <w:jc w:val="both"/>
      </w:pPr>
      <w:r>
        <w:rPr>
          <w:rFonts w:ascii="Times New Roman"/>
          <w:b w:val="false"/>
          <w:i w:val="false"/>
          <w:color w:val="000000"/>
          <w:sz w:val="28"/>
        </w:rPr>
        <w:t>
      3) 2-процесс – мемлекеттік көрсетілетін қызмет көрсету үшін Мемлекеттік корпорация қызметкерінің көрсетілетін қызметті алушының, сондай-ақ көрсетілетін қызметті алушының сенімхат бойынша өкілінің деректерін енгізуі (4 минут ішінде);</w:t>
      </w:r>
    </w:p>
    <w:bookmarkEnd w:id="477"/>
    <w:bookmarkStart w:name="z575" w:id="478"/>
    <w:p>
      <w:pPr>
        <w:spacing w:after="0"/>
        <w:ind w:left="0"/>
        <w:jc w:val="both"/>
      </w:pPr>
      <w:r>
        <w:rPr>
          <w:rFonts w:ascii="Times New Roman"/>
          <w:b w:val="false"/>
          <w:i w:val="false"/>
          <w:color w:val="000000"/>
          <w:sz w:val="28"/>
        </w:rPr>
        <w:t>
      4) 3-процесс – көрсетілетін қызметті алушының деректері туралы сұрау салуды "электрондық үкімет" шлюзі (бұдан әрі - ЭҮШ) арқылы Жеке сәйкестендіру нөмірлерінің ұлттық тізіліміне (бұдан әрі – ЖСН ҰТ), сондай-ақ, көрсетілетін қызметті алушы өкілінің сенімхатының деректері туралы – Бірыңғай нотариаттық ақпараттық жүйеге (бұдан әрі – БНАЖ) жолдау (3 минут ішінде);</w:t>
      </w:r>
    </w:p>
    <w:bookmarkEnd w:id="478"/>
    <w:bookmarkStart w:name="z576" w:id="479"/>
    <w:p>
      <w:pPr>
        <w:spacing w:after="0"/>
        <w:ind w:left="0"/>
        <w:jc w:val="both"/>
      </w:pPr>
      <w:r>
        <w:rPr>
          <w:rFonts w:ascii="Times New Roman"/>
          <w:b w:val="false"/>
          <w:i w:val="false"/>
          <w:color w:val="000000"/>
          <w:sz w:val="28"/>
        </w:rPr>
        <w:t>
      5) 1-шарт – ЖСН ҰТ-та көрсетілетін қызметті алушы деректерінің болуын, БНАЖ-да сенімхат деректерінің болуын тексеру (3 минут ішінде);</w:t>
      </w:r>
    </w:p>
    <w:bookmarkEnd w:id="479"/>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6) 4-процесс – көрсетілетін қызметті алушы туралы деректердің ЖСН ҰТ-та, сенімхат деректерінің БНАЖ-да болмауына байланысты деректерді алу мүмкіндігі жоқ екендігі туралы хабарламаны қалыптастыру (3 минут ішінде);</w:t>
      </w:r>
      <w:r>
        <w:br/>
      </w:r>
      <w:r>
        <w:rPr>
          <w:rFonts w:ascii="Times New Roman"/>
          <w:b w:val="false"/>
          <w:i w:val="false"/>
          <w:color w:val="000000"/>
          <w:sz w:val="28"/>
        </w:rPr>
        <w:t xml:space="preserve">
      </w:t>
      </w:r>
      <w:r>
        <w:rPr>
          <w:rFonts w:ascii="Times New Roman"/>
          <w:b w:val="false"/>
          <w:i w:val="false"/>
          <w:color w:val="000000"/>
          <w:sz w:val="28"/>
        </w:rPr>
        <w:t>7) 5-процесс – Мемлекеттік корпорация қызметкерінің ЭЦҚ-мен куәландырылған қол қойылған электрондық құжатты (көрсетілетін қызметті алушының сұрау салуын) ЭҮШ автоматтандырылған жұмыс орнына (бұдан әрі – ЭҮШ АЖО) ЭҮШ арқылы жолдау (3 минут ішінде);</w:t>
      </w:r>
      <w:r>
        <w:br/>
      </w:r>
      <w:r>
        <w:rPr>
          <w:rFonts w:ascii="Times New Roman"/>
          <w:b w:val="false"/>
          <w:i w:val="false"/>
          <w:color w:val="000000"/>
          <w:sz w:val="28"/>
        </w:rPr>
        <w:t xml:space="preserve">
      </w:t>
      </w:r>
      <w:r>
        <w:rPr>
          <w:rFonts w:ascii="Times New Roman"/>
          <w:b w:val="false"/>
          <w:i w:val="false"/>
          <w:color w:val="000000"/>
          <w:sz w:val="28"/>
        </w:rPr>
        <w:t>8) 6-процесс – көрсетілетін қызметті берушіден мемлекеттік қызметті көрсету нәтижесі немесе бас тарту туралы дәлелді жауапты алу (3 минут ішінде);</w:t>
      </w:r>
      <w:r>
        <w:br/>
      </w:r>
      <w:r>
        <w:rPr>
          <w:rFonts w:ascii="Times New Roman"/>
          <w:b w:val="false"/>
          <w:i w:val="false"/>
          <w:color w:val="000000"/>
          <w:sz w:val="28"/>
        </w:rPr>
        <w:t xml:space="preserve">
      </w:t>
      </w:r>
      <w:r>
        <w:rPr>
          <w:rFonts w:ascii="Times New Roman"/>
          <w:b w:val="false"/>
          <w:i w:val="false"/>
          <w:color w:val="000000"/>
          <w:sz w:val="28"/>
        </w:rPr>
        <w:t>9) 7-процесс – көрсетілетін қызметті алушыға мемлекеттік қызметті көрсету нәтижесі немесе бас тарту туралы дәлелді жауапты беру (3 минут ішінде). Мемлекеттік корпорация нәтиженің бір ай бойы сақталуын қамтамасыз етеді, содан соң көрсетілетін қызметті берушіге одан әрі сақтау үшін тапсырады.</w:t>
      </w:r>
      <w:r>
        <w:br/>
      </w:r>
      <w:r>
        <w:rPr>
          <w:rFonts w:ascii="Times New Roman"/>
          <w:b w:val="false"/>
          <w:i w:val="false"/>
          <w:color w:val="000000"/>
          <w:sz w:val="28"/>
        </w:rPr>
        <w:t>
</w:t>
      </w:r>
    </w:p>
    <w:bookmarkStart w:name="z581" w:id="480"/>
    <w:p>
      <w:pPr>
        <w:spacing w:after="0"/>
        <w:ind w:left="0"/>
        <w:jc w:val="both"/>
      </w:pPr>
      <w:r>
        <w:rPr>
          <w:rFonts w:ascii="Times New Roman"/>
          <w:b w:val="false"/>
          <w:i w:val="false"/>
          <w:color w:val="000000"/>
          <w:sz w:val="28"/>
        </w:rPr>
        <w:t xml:space="preserve">
      9. Портал арқылы мемлекеттік қызметті көрсету кезінде жүгіну тәртібін және рәсімдер (іс-қимылдар) реттілігінің сипаттамасы (портал арқылы мемлекеттік қызметті көрсету кезіндегі функционалдық өзара іс-қимылдың №2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480"/>
    <w:bookmarkStart w:name="z582" w:id="481"/>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сонымен қатар пароль (порталда тіркелмеген көрсетілетін қызметті алушылар үшін жүзеге асырылады) портал көмегімен тіркелуді жүзеге асырады;</w:t>
      </w:r>
    </w:p>
    <w:bookmarkEnd w:id="481"/>
    <w:bookmarkStart w:name="z583" w:id="482"/>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енгізуі (авторландыру процесі);</w:t>
      </w:r>
    </w:p>
    <w:bookmarkEnd w:id="482"/>
    <w:bookmarkStart w:name="z584" w:id="483"/>
    <w:p>
      <w:pPr>
        <w:spacing w:after="0"/>
        <w:ind w:left="0"/>
        <w:jc w:val="both"/>
      </w:pPr>
      <w:r>
        <w:rPr>
          <w:rFonts w:ascii="Times New Roman"/>
          <w:b w:val="false"/>
          <w:i w:val="false"/>
          <w:color w:val="000000"/>
          <w:sz w:val="28"/>
        </w:rPr>
        <w:t>
      3) 1-шарт – ЖСН және пароль арқылы тіркелген көрсетілетін қызметті алушы туралы деректердің түпнұсқалығын тексеру;</w:t>
      </w:r>
    </w:p>
    <w:bookmarkEnd w:id="483"/>
    <w:bookmarkStart w:name="z585" w:id="484"/>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 болуына байланысты порталдың авторландырудан бас тарту туралы хабарламаны қалыптастыру;</w:t>
      </w:r>
    </w:p>
    <w:bookmarkEnd w:id="484"/>
    <w:bookmarkStart w:name="z586" w:id="485"/>
    <w:p>
      <w:pPr>
        <w:spacing w:after="0"/>
        <w:ind w:left="0"/>
        <w:jc w:val="both"/>
      </w:pPr>
      <w:r>
        <w:rPr>
          <w:rFonts w:ascii="Times New Roman"/>
          <w:b w:val="false"/>
          <w:i w:val="false"/>
          <w:color w:val="000000"/>
          <w:sz w:val="28"/>
        </w:rPr>
        <w:t xml:space="preserve">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мемлекеттік көрсетілетін қызмет көрсету үшін экранға сұрау салу нысанын шығару, көрсетілетін қызметті алушының нысанды оның құрылымы мен форматтық талаптарын ескере отырып толтыруы (деректерді енгізу),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сұрау салу нысанына қажетті құжаттардың электрондық түрдегі көшірмелерін бекіту, сондай-ақ көрсетілетін қызметті алушының сұрау салуды куәландыру (қол қою) үшін ЭЦҚ тіркелу куәлігін таңдауы;</w:t>
      </w:r>
    </w:p>
    <w:bookmarkEnd w:id="485"/>
    <w:bookmarkStart w:name="z587" w:id="486"/>
    <w:p>
      <w:pPr>
        <w:spacing w:after="0"/>
        <w:ind w:left="0"/>
        <w:jc w:val="both"/>
      </w:pPr>
      <w:r>
        <w:rPr>
          <w:rFonts w:ascii="Times New Roman"/>
          <w:b w:val="false"/>
          <w:i w:val="false"/>
          <w:color w:val="000000"/>
          <w:sz w:val="28"/>
        </w:rPr>
        <w:t>
      6) 2-шарт – порталда ЭЦҚ тіркеу куәлігінің қолданылу мерзімін және кері қайтарылған (күші жойылған) тіркелу куәліктерінің тізімінде болмауын, сондай-ақ сәйкестендіру деректерінің сәйкестігін (сұрау салуда көрсетілген ЖСН мен ЭЦҚ тіркелу куәлігінде көрсетілген ЖСН) тексеру;</w:t>
      </w:r>
    </w:p>
    <w:bookmarkEnd w:id="486"/>
    <w:bookmarkStart w:name="z588" w:id="487"/>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сұрау салынған қызметті көрсетуден бас тарту туралы хабарламаны қалыптастыру;</w:t>
      </w:r>
    </w:p>
    <w:bookmarkEnd w:id="487"/>
    <w:bookmarkStart w:name="z589" w:id="488"/>
    <w:p>
      <w:pPr>
        <w:spacing w:after="0"/>
        <w:ind w:left="0"/>
        <w:jc w:val="both"/>
      </w:pPr>
      <w:r>
        <w:rPr>
          <w:rFonts w:ascii="Times New Roman"/>
          <w:b w:val="false"/>
          <w:i w:val="false"/>
          <w:color w:val="000000"/>
          <w:sz w:val="28"/>
        </w:rPr>
        <w:t>
      8) 5-процесс – көрсетілетін қызметті алушы ЭЦҚ куәландырған (қол қойған) электрондық құжатты (көрсетілетін қызметті алушының сұрау салуын) ЭҮШ арқылы "Е-собес" ақпараттық жүйесіне (бұдан әрі – "Е-собес" АЖ) сұрау салуды көрсетілетін қызметті беруші өңдеу үшін жолдау;</w:t>
      </w:r>
    </w:p>
    <w:bookmarkEnd w:id="488"/>
    <w:bookmarkStart w:name="z590" w:id="489"/>
    <w:p>
      <w:pPr>
        <w:spacing w:after="0"/>
        <w:ind w:left="0"/>
        <w:jc w:val="both"/>
      </w:pPr>
      <w:r>
        <w:rPr>
          <w:rFonts w:ascii="Times New Roman"/>
          <w:b w:val="false"/>
          <w:i w:val="false"/>
          <w:color w:val="000000"/>
          <w:sz w:val="28"/>
        </w:rPr>
        <w:t>
      9) 3-шарт – көрсетілетін мемлекеттік қызметті берушінің көрсетілетін қызметті алушы жалғаған құжаттардың сәйкестігіне және мемлекеттік көрсетілетін қызмет көрсетуге негіздемелерге тексеру;</w:t>
      </w:r>
    </w:p>
    <w:bookmarkEnd w:id="489"/>
    <w:bookmarkStart w:name="z591" w:id="490"/>
    <w:p>
      <w:pPr>
        <w:spacing w:after="0"/>
        <w:ind w:left="0"/>
        <w:jc w:val="both"/>
      </w:pPr>
      <w:r>
        <w:rPr>
          <w:rFonts w:ascii="Times New Roman"/>
          <w:b w:val="false"/>
          <w:i w:val="false"/>
          <w:color w:val="000000"/>
          <w:sz w:val="28"/>
        </w:rPr>
        <w:t>
      10) 6-процесс – көрсетілетін қызметті алушының құжаттарында қателіктердің болуына байланысты сұрау салынған қызметті көрсетуден бас тарту туралы хабарламаны қалыптастыру;</w:t>
      </w:r>
    </w:p>
    <w:bookmarkEnd w:id="490"/>
    <w:bookmarkStart w:name="z592" w:id="491"/>
    <w:p>
      <w:pPr>
        <w:spacing w:after="0"/>
        <w:ind w:left="0"/>
        <w:jc w:val="both"/>
      </w:pPr>
      <w:r>
        <w:rPr>
          <w:rFonts w:ascii="Times New Roman"/>
          <w:b w:val="false"/>
          <w:i w:val="false"/>
          <w:color w:val="000000"/>
          <w:sz w:val="28"/>
        </w:rPr>
        <w:t>
      11) 7-процесс – көрсетілетін қызметті алушының портал жасақтаған мемлекеттік көрсетілген қызметтің нәтижесін (электрондық құжат түріндегі хабарламаны) алуы.</w:t>
      </w:r>
    </w:p>
    <w:bookmarkEnd w:id="491"/>
    <w:bookmarkStart w:name="z593" w:id="492"/>
    <w:p>
      <w:pPr>
        <w:spacing w:after="0"/>
        <w:ind w:left="0"/>
        <w:jc w:val="both"/>
      </w:pPr>
      <w:r>
        <w:rPr>
          <w:rFonts w:ascii="Times New Roman"/>
          <w:b w:val="false"/>
          <w:i w:val="false"/>
          <w:color w:val="000000"/>
          <w:sz w:val="28"/>
        </w:rPr>
        <w:t>
      10. Көрсетілетін қызметті алушы әкімге жүгінген жағдайда мемлекеттік қызметті көрсету процесінің құрамына кіретін әрбір рәсімнің (іс-қимылдың) мазмұны мен оның нәтижесі:</w:t>
      </w:r>
    </w:p>
    <w:bookmarkEnd w:id="492"/>
    <w:bookmarkStart w:name="z594" w:id="493"/>
    <w:p>
      <w:pPr>
        <w:spacing w:after="0"/>
        <w:ind w:left="0"/>
        <w:jc w:val="both"/>
      </w:pPr>
      <w:r>
        <w:rPr>
          <w:rFonts w:ascii="Times New Roman"/>
          <w:b w:val="false"/>
          <w:i w:val="false"/>
          <w:color w:val="000000"/>
          <w:sz w:val="28"/>
        </w:rPr>
        <w:t>
      1) әкім аппаратының маманы көрсетілетін қызметті алушы қажетті құжаттарды ұсынған сәттен бастап 20 (жиырма) минут ішінде қабылдауды және тіркеуді жүзеге асырады және құжаттарды әкімге бұрыштама қоюға жолдайды.</w:t>
      </w:r>
    </w:p>
    <w:bookmarkEnd w:id="493"/>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жағдайда өтінішті қабылдаудан бас тартады.</w:t>
      </w:r>
    </w:p>
    <w:bookmarkStart w:name="z596" w:id="494"/>
    <w:p>
      <w:pPr>
        <w:spacing w:after="0"/>
        <w:ind w:left="0"/>
        <w:jc w:val="both"/>
      </w:pPr>
      <w:r>
        <w:rPr>
          <w:rFonts w:ascii="Times New Roman"/>
          <w:b w:val="false"/>
          <w:i w:val="false"/>
          <w:color w:val="000000"/>
          <w:sz w:val="28"/>
        </w:rPr>
        <w:t>
      2) әкім 20 (жиырма) минут ішінде кіріс құжаттармен танысады және құжаттарды көрсетілетін қызметті берушіге жіберу үшін әкім аппаратының маманына жолдайды;</w:t>
      </w:r>
    </w:p>
    <w:bookmarkEnd w:id="494"/>
    <w:bookmarkStart w:name="z597" w:id="495"/>
    <w:p>
      <w:pPr>
        <w:spacing w:after="0"/>
        <w:ind w:left="0"/>
        <w:jc w:val="both"/>
      </w:pPr>
      <w:r>
        <w:rPr>
          <w:rFonts w:ascii="Times New Roman"/>
          <w:b w:val="false"/>
          <w:i w:val="false"/>
          <w:color w:val="000000"/>
          <w:sz w:val="28"/>
        </w:rPr>
        <w:t>
      3) әкім аппаратының маманы құжаттарды мемлекеттік қызметті көрсету үшін көрсетілетін қызметті берушіге 15 (он бес) минут ішінде жолдайды;</w:t>
      </w:r>
    </w:p>
    <w:bookmarkEnd w:id="495"/>
    <w:bookmarkStart w:name="z598" w:id="496"/>
    <w:p>
      <w:pPr>
        <w:spacing w:after="0"/>
        <w:ind w:left="0"/>
        <w:jc w:val="both"/>
      </w:pPr>
      <w:r>
        <w:rPr>
          <w:rFonts w:ascii="Times New Roman"/>
          <w:b w:val="false"/>
          <w:i w:val="false"/>
          <w:color w:val="000000"/>
          <w:sz w:val="28"/>
        </w:rPr>
        <w:t xml:space="preserve">
      4) әкім аппаратының маманы көрсетілетін қызметті берушіден мемлекеттік қызметті көрсету нәтижесі немесе бас тарту туралы дәлелді жауап түскеннен кейін 15 (он бес) минут ішінде көрсетілетін қызметті алушыға береді. </w:t>
      </w:r>
    </w:p>
    <w:bookmarkEnd w:id="496"/>
    <w:bookmarkStart w:name="z599" w:id="497"/>
    <w:p>
      <w:pPr>
        <w:spacing w:after="0"/>
        <w:ind w:left="0"/>
        <w:jc w:val="both"/>
      </w:pPr>
      <w:r>
        <w:rPr>
          <w:rFonts w:ascii="Times New Roman"/>
          <w:b w:val="false"/>
          <w:i w:val="false"/>
          <w:color w:val="000000"/>
          <w:sz w:val="28"/>
        </w:rPr>
        <w:t xml:space="preserve">
      12. Көрсетілетін қызметті алушы әкімге жүгінген кезде мемлекеттік қызметті көрсету бойынша рәсімдер (іс-қимылдар) реттілігінің сипаттамасы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"Некені (ерлі-зайыптылықты) бұзуды тіркеу, оның ішінде азаматтық хал актілері жазбаларына өзгерістер, толықтырулар мен түзетулер енгізу"мемлекеттік қызмет көрсетудің бизнес-процестерінің анықтамалығы </w:t>
      </w:r>
      <w:r>
        <w:rPr>
          <w:rFonts w:ascii="Times New Roman"/>
          <w:b w:val="false"/>
          <w:i w:val="false"/>
          <w:color w:val="000000"/>
          <w:sz w:val="28"/>
        </w:rPr>
        <w:t>5-қосымшасында</w:t>
      </w:r>
      <w:r>
        <w:rPr>
          <w:rFonts w:ascii="Times New Roman"/>
          <w:b w:val="false"/>
          <w:i w:val="false"/>
          <w:color w:val="000000"/>
          <w:sz w:val="28"/>
        </w:rPr>
        <w:t xml:space="preserve"> келтірілген.</w:t>
      </w:r>
    </w:p>
    <w:bookmarkEnd w:id="4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регламентіне 1-қосымша</w:t>
            </w:r>
          </w:p>
        </w:tc>
      </w:tr>
    </w:tbl>
    <w:bookmarkStart w:name="z601" w:id="498"/>
    <w:p>
      <w:pPr>
        <w:spacing w:after="0"/>
        <w:ind w:left="0"/>
        <w:jc w:val="left"/>
      </w:pPr>
      <w:r>
        <w:rPr>
          <w:rFonts w:ascii="Times New Roman"/>
          <w:b/>
          <w:i w:val="false"/>
          <w:color w:val="000000"/>
        </w:rPr>
        <w:t xml:space="preserve">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w:t>
      </w:r>
    </w:p>
    <w:bookmarkEnd w:id="498"/>
    <w:bookmarkStart w:name="z602" w:id="499"/>
    <w:p>
      <w:pPr>
        <w:spacing w:after="0"/>
        <w:ind w:left="0"/>
        <w:jc w:val="left"/>
      </w:pPr>
    </w:p>
    <w:bookmarkEnd w:id="499"/>
    <w:p>
      <w:pPr>
        <w:spacing w:after="0"/>
        <w:ind w:left="0"/>
        <w:jc w:val="both"/>
      </w:pPr>
      <w:r>
        <w:drawing>
          <wp:inline distT="0" distB="0" distL="0" distR="0">
            <wp:extent cx="78105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8496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регламентіне 2-қосымша</w:t>
            </w:r>
          </w:p>
        </w:tc>
      </w:tr>
    </w:tbl>
    <w:bookmarkStart w:name="z604" w:id="500"/>
    <w:p>
      <w:pPr>
        <w:spacing w:after="0"/>
        <w:ind w:left="0"/>
        <w:jc w:val="left"/>
      </w:pPr>
      <w:r>
        <w:rPr>
          <w:rFonts w:ascii="Times New Roman"/>
          <w:b/>
          <w:i w:val="false"/>
          <w:color w:val="000000"/>
        </w:rPr>
        <w:t xml:space="preserve">  "Некені (ерлі-зайыптылықты) бұзуды тіркеу, оның ішінде азаматтық хал актілері жазбаларына өзгерістер, толықтырулар мен түзетулер енгізу" мемлекеттік қызмет көрсетудің бизнес-процестерінің анықтамалығы</w:t>
      </w:r>
    </w:p>
    <w:bookmarkEnd w:id="500"/>
    <w:bookmarkStart w:name="z605" w:id="501"/>
    <w:p>
      <w:pPr>
        <w:spacing w:after="0"/>
        <w:ind w:left="0"/>
        <w:jc w:val="left"/>
      </w:pPr>
    </w:p>
    <w:bookmarkEnd w:id="501"/>
    <w:p>
      <w:pPr>
        <w:spacing w:after="0"/>
        <w:ind w:left="0"/>
        <w:jc w:val="both"/>
      </w:pPr>
      <w:r>
        <w:drawing>
          <wp:inline distT="0" distB="0" distL="0" distR="0">
            <wp:extent cx="78105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8445500"/>
                    </a:xfrm>
                    <a:prstGeom prst="rect">
                      <a:avLst/>
                    </a:prstGeom>
                  </pic:spPr>
                </pic:pic>
              </a:graphicData>
            </a:graphic>
          </wp:inline>
        </w:drawing>
      </w:r>
    </w:p>
    <w:p>
      <w:pPr>
        <w:spacing w:after="0"/>
        <w:ind w:left="0"/>
        <w:jc w:val="left"/>
      </w:pPr>
      <w:r>
        <w:br/>
      </w:r>
    </w:p>
    <w:bookmarkStart w:name="z606" w:id="502"/>
    <w:p>
      <w:pPr>
        <w:spacing w:after="0"/>
        <w:ind w:left="0"/>
        <w:jc w:val="left"/>
      </w:pPr>
    </w:p>
    <w:bookmarkEnd w:id="502"/>
    <w:p>
      <w:pPr>
        <w:spacing w:after="0"/>
        <w:ind w:left="0"/>
        <w:jc w:val="both"/>
      </w:pPr>
      <w:r>
        <w:drawing>
          <wp:inline distT="0" distB="0" distL="0" distR="0">
            <wp:extent cx="78105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3048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регламентіне 3-қосымша</w:t>
            </w:r>
          </w:p>
        </w:tc>
      </w:tr>
    </w:tbl>
    <w:bookmarkStart w:name="z608" w:id="503"/>
    <w:p>
      <w:pPr>
        <w:spacing w:after="0"/>
        <w:ind w:left="0"/>
        <w:jc w:val="left"/>
      </w:pPr>
      <w:r>
        <w:rPr>
          <w:rFonts w:ascii="Times New Roman"/>
          <w:b/>
          <w:i w:val="false"/>
          <w:color w:val="000000"/>
        </w:rPr>
        <w:t xml:space="preserve"> Мемлекеттік корпорация арқылы мемлекеттік қызметті көрсету кезіндегі функционалдық өзара іс-қимыл № 1 диаграммасы</w:t>
      </w:r>
    </w:p>
    <w:bookmarkEnd w:id="503"/>
    <w:bookmarkStart w:name="z609" w:id="504"/>
    <w:p>
      <w:pPr>
        <w:spacing w:after="0"/>
        <w:ind w:left="0"/>
        <w:jc w:val="left"/>
      </w:pPr>
    </w:p>
    <w:bookmarkEnd w:id="504"/>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46228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Портал арқылы мемлекеттік қызметті көрсету кезіндегі функционалдық өзара іс-қимылдың № 2 диаграммасы</w:t>
      </w:r>
    </w:p>
    <w:bookmarkStart w:name="z611" w:id="505"/>
    <w:p>
      <w:pPr>
        <w:spacing w:after="0"/>
        <w:ind w:left="0"/>
        <w:jc w:val="left"/>
      </w:pPr>
    </w:p>
    <w:bookmarkEnd w:id="505"/>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3898900"/>
                    </a:xfrm>
                    <a:prstGeom prst="rect">
                      <a:avLst/>
                    </a:prstGeom>
                  </pic:spPr>
                </pic:pic>
              </a:graphicData>
            </a:graphic>
          </wp:inline>
        </w:drawing>
      </w:r>
    </w:p>
    <w:p>
      <w:pPr>
        <w:spacing w:after="0"/>
        <w:ind w:left="0"/>
        <w:jc w:val="left"/>
      </w:pPr>
      <w:r>
        <w:br/>
      </w:r>
    </w:p>
    <w:bookmarkStart w:name="z612" w:id="506"/>
    <w:p>
      <w:pPr>
        <w:spacing w:after="0"/>
        <w:ind w:left="0"/>
        <w:jc w:val="left"/>
      </w:pPr>
      <w:r>
        <w:rPr>
          <w:rFonts w:ascii="Times New Roman"/>
          <w:b/>
          <w:i w:val="false"/>
          <w:color w:val="000000"/>
        </w:rPr>
        <w:t xml:space="preserve"> Кесте. Шартты белгілер</w:t>
      </w:r>
    </w:p>
    <w:bookmarkEnd w:id="506"/>
    <w:bookmarkStart w:name="z613" w:id="507"/>
    <w:p>
      <w:pPr>
        <w:spacing w:after="0"/>
        <w:ind w:left="0"/>
        <w:jc w:val="left"/>
      </w:pPr>
    </w:p>
    <w:bookmarkEnd w:id="507"/>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4572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регламентіне 4-қосымша</w:t>
            </w:r>
          </w:p>
        </w:tc>
      </w:tr>
    </w:tbl>
    <w:bookmarkStart w:name="z615" w:id="508"/>
    <w:p>
      <w:pPr>
        <w:spacing w:after="0"/>
        <w:ind w:left="0"/>
        <w:jc w:val="left"/>
      </w:pPr>
      <w:r>
        <w:rPr>
          <w:rFonts w:ascii="Times New Roman"/>
          <w:b/>
          <w:i w:val="false"/>
          <w:color w:val="000000"/>
        </w:rPr>
        <w:t xml:space="preserve"> Көрсетілетін қызметті алушы әкімге жүгінген кезде мемлекеттік қызметті көрсету бойынша рәсімдер (іс-қимылдар) реттілігінің сипаттамасы</w:t>
      </w:r>
    </w:p>
    <w:bookmarkEnd w:id="508"/>
    <w:bookmarkStart w:name="z616" w:id="509"/>
    <w:p>
      <w:pPr>
        <w:spacing w:after="0"/>
        <w:ind w:left="0"/>
        <w:jc w:val="left"/>
      </w:pPr>
    </w:p>
    <w:bookmarkEnd w:id="509"/>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3987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регламентіне 5-қосымша</w:t>
            </w:r>
          </w:p>
        </w:tc>
      </w:tr>
    </w:tbl>
    <w:bookmarkStart w:name="z618" w:id="510"/>
    <w:p>
      <w:pPr>
        <w:spacing w:after="0"/>
        <w:ind w:left="0"/>
        <w:jc w:val="left"/>
      </w:pPr>
      <w:r>
        <w:rPr>
          <w:rFonts w:ascii="Times New Roman"/>
          <w:b/>
          <w:i w:val="false"/>
          <w:color w:val="000000"/>
        </w:rPr>
        <w:t xml:space="preserve"> "Некені (ерлі-зайыптылықты) бұзуды тіркеу, оның ішінде азаматтық хал актілері жазбаларына өзгерістер, толықтырулар мен түзетулер енгізу"мемлекеттік қызметін көрсетудің бизнес-процестерінің анықтамалығы</w:t>
      </w:r>
    </w:p>
    <w:bookmarkEnd w:id="510"/>
    <w:bookmarkStart w:name="z619" w:id="511"/>
    <w:p>
      <w:pPr>
        <w:spacing w:after="0"/>
        <w:ind w:left="0"/>
        <w:jc w:val="left"/>
      </w:pPr>
    </w:p>
    <w:bookmarkEnd w:id="511"/>
    <w:p>
      <w:pPr>
        <w:spacing w:after="0"/>
        <w:ind w:left="0"/>
        <w:jc w:val="both"/>
      </w:pPr>
      <w:r>
        <w:drawing>
          <wp:inline distT="0" distB="0" distL="0" distR="0">
            <wp:extent cx="78105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74041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3175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"30" желтоқсандағы № 391 қаулысына 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"30" желтоқсандағы № 391 қаулысымен бекітілген</w:t>
            </w:r>
          </w:p>
        </w:tc>
      </w:tr>
    </w:tbl>
    <w:bookmarkStart w:name="z621" w:id="512"/>
    <w:p>
      <w:pPr>
        <w:spacing w:after="0"/>
        <w:ind w:left="0"/>
        <w:jc w:val="left"/>
      </w:pPr>
      <w:r>
        <w:rPr>
          <w:rFonts w:ascii="Times New Roman"/>
          <w:b/>
          <w:i w:val="false"/>
          <w:color w:val="000000"/>
        </w:rPr>
        <w:t xml:space="preserve"> "Азаматтық хал актілері жазбаларын жою" мемлекеттік көрсетілетін қызмет регламенті</w:t>
      </w:r>
    </w:p>
    <w:bookmarkEnd w:id="512"/>
    <w:bookmarkStart w:name="z622" w:id="513"/>
    <w:p>
      <w:pPr>
        <w:spacing w:after="0"/>
        <w:ind w:left="0"/>
        <w:jc w:val="left"/>
      </w:pPr>
      <w:r>
        <w:rPr>
          <w:rFonts w:ascii="Times New Roman"/>
          <w:b/>
          <w:i w:val="false"/>
          <w:color w:val="000000"/>
        </w:rPr>
        <w:t xml:space="preserve"> 1. Жалпы ережелер</w:t>
      </w:r>
    </w:p>
    <w:bookmarkEnd w:id="513"/>
    <w:bookmarkStart w:name="z623" w:id="514"/>
    <w:p>
      <w:pPr>
        <w:spacing w:after="0"/>
        <w:ind w:left="0"/>
        <w:jc w:val="both"/>
      </w:pPr>
      <w:r>
        <w:rPr>
          <w:rFonts w:ascii="Times New Roman"/>
          <w:b w:val="false"/>
          <w:i w:val="false"/>
          <w:color w:val="000000"/>
          <w:sz w:val="28"/>
        </w:rPr>
        <w:t>
      1. "Азаматтық хал актілері жазбаларын жою" мемлекеттік көрсетілетін қызметін (бұдан әрі – мемлекеттік көрсетілетін қызмет) қала және аудандардың жергілікті атқарушы органдарымен Атырау қаласының және аудандарының жұмыспен қамту, әлеуметтік бағдарламалар және азаматтық хал актілерін тіркеу бөлімдерімен (бұдан әрі – көрсетілетін қызметті беруші) көрсетіледі.</w:t>
      </w:r>
    </w:p>
    <w:bookmarkEnd w:id="514"/>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көрсетілетін қызметті беруші, Құлсары қаласының жергілікті атқарушы органы, кенттердің, ауылдардың, ауылдық округтердің әкімдері (бұдан әрі –әкім) арқылы жүзеге асырылады.</w:t>
      </w:r>
    </w:p>
    <w:bookmarkStart w:name="z624" w:id="515"/>
    <w:p>
      <w:pPr>
        <w:spacing w:after="0"/>
        <w:ind w:left="0"/>
        <w:jc w:val="both"/>
      </w:pPr>
      <w:r>
        <w:rPr>
          <w:rFonts w:ascii="Times New Roman"/>
          <w:b w:val="false"/>
          <w:i w:val="false"/>
          <w:color w:val="000000"/>
          <w:sz w:val="28"/>
        </w:rPr>
        <w:t>
      2. Мемлекеттік қызметті көрсету нысаны: қағаз түрінде.</w:t>
      </w:r>
    </w:p>
    <w:bookmarkEnd w:id="515"/>
    <w:bookmarkStart w:name="z625" w:id="516"/>
    <w:p>
      <w:pPr>
        <w:spacing w:after="0"/>
        <w:ind w:left="0"/>
        <w:jc w:val="both"/>
      </w:pPr>
      <w:r>
        <w:rPr>
          <w:rFonts w:ascii="Times New Roman"/>
          <w:b w:val="false"/>
          <w:i w:val="false"/>
          <w:color w:val="000000"/>
          <w:sz w:val="28"/>
        </w:rPr>
        <w:t>
      3. Мемлекеттік қызметті көрсету нәтижесі:</w:t>
      </w:r>
    </w:p>
    <w:bookmarkEnd w:id="516"/>
    <w:p>
      <w:pPr>
        <w:spacing w:after="0"/>
        <w:ind w:left="0"/>
        <w:jc w:val="both"/>
      </w:pPr>
      <w:r>
        <w:rPr>
          <w:rFonts w:ascii="Times New Roman"/>
          <w:b w:val="false"/>
          <w:i w:val="false"/>
          <w:color w:val="000000"/>
          <w:sz w:val="28"/>
        </w:rPr>
        <w:t>
      азаматтық хал акті жазбасының күшін мүдделі тараптардың өтініші бойынша, сондай-ақ сот шешiмi негiзiнде жойған кезде - азаматтық хал акті жазбасының күшін жою туралы тіркеуші органның жауабы;</w:t>
      </w:r>
    </w:p>
    <w:p>
      <w:pPr>
        <w:spacing w:after="0"/>
        <w:ind w:left="0"/>
        <w:jc w:val="both"/>
      </w:pPr>
      <w:r>
        <w:rPr>
          <w:rFonts w:ascii="Times New Roman"/>
          <w:b w:val="false"/>
          <w:i w:val="false"/>
          <w:color w:val="000000"/>
          <w:sz w:val="28"/>
        </w:rPr>
        <w:t>
      әке болуды анықтау, бала асырап алу (алғашқы қалыптастырылған жеке сәйкестендіру нөмірін қалпына келтірумен), атын, тегін, әкесiнiң атын өзгерту туралы жазбалардың күшін жойған кезде - бастапқы деректермен қайталама туу туралы куәлік, қажет болған жағдайда, туу туралы анықтама;</w:t>
      </w:r>
    </w:p>
    <w:p>
      <w:pPr>
        <w:spacing w:after="0"/>
        <w:ind w:left="0"/>
        <w:jc w:val="both"/>
      </w:pPr>
      <w:r>
        <w:rPr>
          <w:rFonts w:ascii="Times New Roman"/>
          <w:b w:val="false"/>
          <w:i w:val="false"/>
          <w:color w:val="000000"/>
          <w:sz w:val="28"/>
        </w:rPr>
        <w:t>
      неке бұзу туралы акт жазбасының күшiн жойған кезде - тиісті некені қию туралы куәлік;</w:t>
      </w:r>
    </w:p>
    <w:p>
      <w:pPr>
        <w:spacing w:after="0"/>
        <w:ind w:left="0"/>
        <w:jc w:val="both"/>
      </w:pPr>
      <w:r>
        <w:rPr>
          <w:rFonts w:ascii="Times New Roman"/>
          <w:b w:val="false"/>
          <w:i w:val="false"/>
          <w:color w:val="000000"/>
          <w:sz w:val="28"/>
        </w:rPr>
        <w:t xml:space="preserve">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(Нормативтік құқықтық актілерді мемлекеттік тіркеу тізілімінде № 11374 болып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"Азаматтық хал актілері жазбаларын жою" мемлекеттік көрсетілетін қызмет стандартының (бұдан әрі – Стандарт) 10-тармағында көзделген жағдайларда және негіздер бойынша жеке басын куәландыратын құжатты көрсеткен кезде мемлекеттік қызмет көрсетуден бас тарту туралы қағаз жеткізгіштегі дәлелді жауап.</w:t>
      </w:r>
    </w:p>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Start w:name="z626" w:id="517"/>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 тәртібін сипаттау</w:t>
      </w:r>
    </w:p>
    <w:bookmarkEnd w:id="517"/>
    <w:bookmarkStart w:name="z627" w:id="518"/>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 болып Стандарттың 1 немесе 2-қосымшаларына сәйкес өтініш табылады.</w:t>
      </w:r>
    </w:p>
    <w:bookmarkEnd w:id="518"/>
    <w:bookmarkStart w:name="z628" w:id="519"/>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519"/>
    <w:bookmarkStart w:name="z629" w:id="520"/>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ұсынған сәттен бастап 20 (жиырма) минут ішінде қабылдауды және оларды тіркеуді жүзеге асырады және құжаттарды көрсетілетін қызметті берушінің басшылығына бұрыштама қоюға жолдайды.</w:t>
      </w:r>
    </w:p>
    <w:bookmarkEnd w:id="520"/>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bookmarkStart w:name="z630" w:id="521"/>
    <w:p>
      <w:pPr>
        <w:spacing w:after="0"/>
        <w:ind w:left="0"/>
        <w:jc w:val="both"/>
      </w:pPr>
      <w:r>
        <w:rPr>
          <w:rFonts w:ascii="Times New Roman"/>
          <w:b w:val="false"/>
          <w:i w:val="false"/>
          <w:color w:val="000000"/>
          <w:sz w:val="28"/>
        </w:rPr>
        <w:t>
      2) көрсетілетін қызметті берушінің басшылығы 30 (отыз) минут ішінде кіріс құжаттарымен танысады және құжаттарды мемлекеттік қызметті көрсету үшін көрсетілетін қызметті берушінің жауапты орындаушысына жолдайды;</w:t>
      </w:r>
    </w:p>
    <w:bookmarkEnd w:id="521"/>
    <w:bookmarkStart w:name="z631" w:id="522"/>
    <w:p>
      <w:pPr>
        <w:spacing w:after="0"/>
        <w:ind w:left="0"/>
        <w:jc w:val="both"/>
      </w:pPr>
      <w:r>
        <w:rPr>
          <w:rFonts w:ascii="Times New Roman"/>
          <w:b w:val="false"/>
          <w:i w:val="false"/>
          <w:color w:val="000000"/>
          <w:sz w:val="28"/>
        </w:rPr>
        <w:t>
      3) көрсетілетін қызметті берушінің жауапты орындаушысы құжаттарды 1ай ішінде қарайды, басқа мемлекеттік органдарға сұрау салу және қосымша зерделеу немесе тексеру қажет болған кезде – көрсетілетін қызметті алушыны қарау мерзімі ұзартылған кезден бастап күнтізбелік 3 (үш) күн ішінде хабардар ете отырып, күнтізбелік 30 (отыз) күннен аспайтын уақытқа ұзартылады;</w:t>
      </w:r>
    </w:p>
    <w:bookmarkEnd w:id="522"/>
    <w:p>
      <w:pPr>
        <w:spacing w:after="0"/>
        <w:ind w:left="0"/>
        <w:jc w:val="both"/>
      </w:pPr>
      <w:r>
        <w:rPr>
          <w:rFonts w:ascii="Times New Roman"/>
          <w:b w:val="false"/>
          <w:i w:val="false"/>
          <w:color w:val="000000"/>
          <w:sz w:val="28"/>
        </w:rPr>
        <w:t>
      сот шешімінің негізінде – күнтізбелік 15 (он бес) күн ішінде қарайды, басқа мемлекеттік органдарға сұрау салу және қосымша зерделеу немесе тексеру қажет болған кезде – көрсетілетін қызметті алушы қарау мерзімі ұзартылған кезден бастап күнтізбелік 3 (үш) күн ішінде хабардар етіле отырып, күнтізбелік 30 (отыз) күннен аспайтын уақытқа ұзартылады.</w:t>
      </w:r>
    </w:p>
    <w:p>
      <w:pPr>
        <w:spacing w:after="0"/>
        <w:ind w:left="0"/>
        <w:jc w:val="both"/>
      </w:pPr>
      <w:r>
        <w:rPr>
          <w:rFonts w:ascii="Times New Roman"/>
          <w:b w:val="false"/>
          <w:i w:val="false"/>
          <w:color w:val="000000"/>
          <w:sz w:val="28"/>
        </w:rPr>
        <w:t>
      Қарау нәтижесі бойынша мемлекеттік көрсетілетін қызмет нәтижесін ресімдейді және көрсетілетін қызметті берушінің басшылығына қол қою үшін береді;</w:t>
      </w:r>
    </w:p>
    <w:bookmarkStart w:name="z632" w:id="523"/>
    <w:p>
      <w:pPr>
        <w:spacing w:after="0"/>
        <w:ind w:left="0"/>
        <w:jc w:val="both"/>
      </w:pPr>
      <w:r>
        <w:rPr>
          <w:rFonts w:ascii="Times New Roman"/>
          <w:b w:val="false"/>
          <w:i w:val="false"/>
          <w:color w:val="000000"/>
          <w:sz w:val="28"/>
        </w:rPr>
        <w:t>
      4) көрсетілетін қызметті берушінің басшылығы 15 (он бес) минут ішінде мемлекеттік қызметті көрсету нәтижесіне қол қояды және көрсетілетін қызметті берушінің кеңсе маманына жолдайды;</w:t>
      </w:r>
    </w:p>
    <w:bookmarkEnd w:id="523"/>
    <w:bookmarkStart w:name="z633" w:id="524"/>
    <w:p>
      <w:pPr>
        <w:spacing w:after="0"/>
        <w:ind w:left="0"/>
        <w:jc w:val="both"/>
      </w:pPr>
      <w:r>
        <w:rPr>
          <w:rFonts w:ascii="Times New Roman"/>
          <w:b w:val="false"/>
          <w:i w:val="false"/>
          <w:color w:val="000000"/>
          <w:sz w:val="28"/>
        </w:rPr>
        <w:t>
      5) көрсетілетін қызметті берушінің кеңсе маманы 15 (он бес) минут ішінде мемлекеттік қызметті көрсету нәтижесін тіркейді және көрсетілетін қызметті алушыға береді немесе хат тасушы арқылы әкімге жібереді.</w:t>
      </w:r>
    </w:p>
    <w:bookmarkEnd w:id="524"/>
    <w:bookmarkStart w:name="z634" w:id="525"/>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525"/>
    <w:bookmarkStart w:name="z635" w:id="526"/>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(қызметкерлерінің) тізбесі:</w:t>
      </w:r>
    </w:p>
    <w:bookmarkEnd w:id="526"/>
    <w:bookmarkStart w:name="z636" w:id="527"/>
    <w:p>
      <w:pPr>
        <w:spacing w:after="0"/>
        <w:ind w:left="0"/>
        <w:jc w:val="both"/>
      </w:pPr>
      <w:r>
        <w:rPr>
          <w:rFonts w:ascii="Times New Roman"/>
          <w:b w:val="false"/>
          <w:i w:val="false"/>
          <w:color w:val="000000"/>
          <w:sz w:val="28"/>
        </w:rPr>
        <w:t>
      1) көрсетілетін қызметті берушінің кеңсе маманы;</w:t>
      </w:r>
    </w:p>
    <w:bookmarkEnd w:id="527"/>
    <w:bookmarkStart w:name="z637" w:id="528"/>
    <w:p>
      <w:pPr>
        <w:spacing w:after="0"/>
        <w:ind w:left="0"/>
        <w:jc w:val="both"/>
      </w:pPr>
      <w:r>
        <w:rPr>
          <w:rFonts w:ascii="Times New Roman"/>
          <w:b w:val="false"/>
          <w:i w:val="false"/>
          <w:color w:val="000000"/>
          <w:sz w:val="28"/>
        </w:rPr>
        <w:t>
      2) көрсетілетін қызметті берушінің басшылығы;</w:t>
      </w:r>
    </w:p>
    <w:bookmarkEnd w:id="528"/>
    <w:bookmarkStart w:name="z638" w:id="529"/>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529"/>
    <w:bookmarkStart w:name="z639" w:id="530"/>
    <w:p>
      <w:pPr>
        <w:spacing w:after="0"/>
        <w:ind w:left="0"/>
        <w:jc w:val="both"/>
      </w:pPr>
      <w:r>
        <w:rPr>
          <w:rFonts w:ascii="Times New Roman"/>
          <w:b w:val="false"/>
          <w:i w:val="false"/>
          <w:color w:val="000000"/>
          <w:sz w:val="28"/>
        </w:rPr>
        <w:t>
      7. Әрбір рәсімнің (іс-қимылдың) ұзақтығын көрсете отырып, көрсетілетін қызмет берушінің құрылымдық бөлімшелері (қызметкерлері) арасындағы рәсімдер (іс-қимылдар) реттілігінің сипаттамасы осы Регламенттің 1-қосымшасында, "Азаматтық хал актілері жазбаларын жою" мемлекеттік қызметін көрсету бизнес-процестерінің анықтамалығы 2-қосымшасында келтірілген.</w:t>
      </w:r>
    </w:p>
    <w:bookmarkEnd w:id="530"/>
    <w:bookmarkStart w:name="z640" w:id="531"/>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End w:id="531"/>
    <w:bookmarkStart w:name="z641" w:id="532"/>
    <w:p>
      <w:pPr>
        <w:spacing w:after="0"/>
        <w:ind w:left="0"/>
        <w:jc w:val="both"/>
      </w:pPr>
      <w:r>
        <w:rPr>
          <w:rFonts w:ascii="Times New Roman"/>
          <w:b w:val="false"/>
          <w:i w:val="false"/>
          <w:color w:val="000000"/>
          <w:sz w:val="28"/>
        </w:rPr>
        <w:t>
      8. Көрсетілетін қызметті алушы әкімге жүгінген жағдайда мемлекеттік қызметті көрсету процесінің құрамына кіретін әрбір рәсімнің (іс-әрекеттің) мазмұны мен оның нәтижесі:</w:t>
      </w:r>
    </w:p>
    <w:bookmarkEnd w:id="532"/>
    <w:bookmarkStart w:name="z642" w:id="533"/>
    <w:p>
      <w:pPr>
        <w:spacing w:after="0"/>
        <w:ind w:left="0"/>
        <w:jc w:val="both"/>
      </w:pPr>
      <w:r>
        <w:rPr>
          <w:rFonts w:ascii="Times New Roman"/>
          <w:b w:val="false"/>
          <w:i w:val="false"/>
          <w:color w:val="000000"/>
          <w:sz w:val="28"/>
        </w:rPr>
        <w:t>
      1) әкім аппаратының маманы көрсетілетін қызметті алушы қажетті құжаттарды ұсынған сәттен бастап 20 (жиырма) минут ішінде қабылдауды және оларды тіркеуді жүзеге асырады және құжаттарды әкімге бұрыштама қоюға жолдайды.</w:t>
      </w:r>
    </w:p>
    <w:bookmarkEnd w:id="533"/>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bookmarkStart w:name="z643" w:id="534"/>
    <w:p>
      <w:pPr>
        <w:spacing w:after="0"/>
        <w:ind w:left="0"/>
        <w:jc w:val="both"/>
      </w:pPr>
      <w:r>
        <w:rPr>
          <w:rFonts w:ascii="Times New Roman"/>
          <w:b w:val="false"/>
          <w:i w:val="false"/>
          <w:color w:val="000000"/>
          <w:sz w:val="28"/>
        </w:rPr>
        <w:t>
      2) әкім 15 (он бес) минут ішінде кіріс құжаттарымен танысады және құжаттарды көрсетілетін қызметті берушіге жіберу үшін әкім аппаратының маманына жолдайды;</w:t>
      </w:r>
    </w:p>
    <w:bookmarkEnd w:id="534"/>
    <w:bookmarkStart w:name="z644" w:id="535"/>
    <w:p>
      <w:pPr>
        <w:spacing w:after="0"/>
        <w:ind w:left="0"/>
        <w:jc w:val="both"/>
      </w:pPr>
      <w:r>
        <w:rPr>
          <w:rFonts w:ascii="Times New Roman"/>
          <w:b w:val="false"/>
          <w:i w:val="false"/>
          <w:color w:val="000000"/>
          <w:sz w:val="28"/>
        </w:rPr>
        <w:t>
      3) әкім аппаратының маманы құжаттарды мемлекеттік қызметті көрсету үшін көрсетілетін қызметті берушіге 15 (он бес) минут ішінде жолдайды;</w:t>
      </w:r>
    </w:p>
    <w:bookmarkEnd w:id="535"/>
    <w:bookmarkStart w:name="z645" w:id="536"/>
    <w:p>
      <w:pPr>
        <w:spacing w:after="0"/>
        <w:ind w:left="0"/>
        <w:jc w:val="both"/>
      </w:pPr>
      <w:r>
        <w:rPr>
          <w:rFonts w:ascii="Times New Roman"/>
          <w:b w:val="false"/>
          <w:i w:val="false"/>
          <w:color w:val="000000"/>
          <w:sz w:val="28"/>
        </w:rPr>
        <w:t>
      4) әкім аппаратының маманы көрсетілетін қызметті берушіден мемлекеттік қызметті көрсету нәтижесі түскеннен кейін 15 (он бес) минут ішінде көрсетілетін қызметті алушыға береді.</w:t>
      </w:r>
    </w:p>
    <w:bookmarkEnd w:id="536"/>
    <w:bookmarkStart w:name="z646" w:id="537"/>
    <w:p>
      <w:pPr>
        <w:spacing w:after="0"/>
        <w:ind w:left="0"/>
        <w:jc w:val="both"/>
      </w:pPr>
      <w:r>
        <w:rPr>
          <w:rFonts w:ascii="Times New Roman"/>
          <w:b w:val="false"/>
          <w:i w:val="false"/>
          <w:color w:val="000000"/>
          <w:sz w:val="28"/>
        </w:rPr>
        <w:t>
      9. Көрсетілетін қызметті алушы әкімге жүгінген кезде мемлекеттік қызметті көрсету бойынша рәсімі (іс-қимылы) реттілігінің сипаттамасы осы Регламенттің 3-қосымшасында, "Азаматтық хал актілері жазбаларын жою" мемлекеттік қызметін көрсетудің бизнес-процестерінің анықтамалығы 4-қосымшасында келтірілген.</w:t>
      </w:r>
    </w:p>
    <w:bookmarkEnd w:id="5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 жазбаларын жою" мемлекеттік көрсетілетін қызмет регламентіне 1-қосымша</w:t>
            </w:r>
          </w:p>
        </w:tc>
      </w:tr>
    </w:tbl>
    <w:bookmarkStart w:name="z787" w:id="538"/>
    <w:p>
      <w:pPr>
        <w:spacing w:after="0"/>
        <w:ind w:left="0"/>
        <w:jc w:val="left"/>
      </w:pPr>
      <w:r>
        <w:rPr>
          <w:rFonts w:ascii="Times New Roman"/>
          <w:b/>
          <w:i w:val="false"/>
          <w:color w:val="000000"/>
        </w:rPr>
        <w:t xml:space="preserve">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w:t>
      </w:r>
    </w:p>
    <w:bookmarkEnd w:id="538"/>
    <w:bookmarkStart w:name="z786" w:id="539"/>
    <w:p>
      <w:pPr>
        <w:spacing w:after="0"/>
        <w:ind w:left="0"/>
        <w:jc w:val="left"/>
      </w:pPr>
    </w:p>
    <w:bookmarkEnd w:id="539"/>
    <w:p>
      <w:pPr>
        <w:spacing w:after="0"/>
        <w:ind w:left="0"/>
        <w:jc w:val="both"/>
      </w:pPr>
      <w:r>
        <w:drawing>
          <wp:inline distT="0" distB="0" distL="0" distR="0">
            <wp:extent cx="7810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6083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 жазбаларын жою" мемлекеттік көрсетілетін қызмет регламентіне 2-қосымша</w:t>
            </w:r>
          </w:p>
        </w:tc>
      </w:tr>
    </w:tbl>
    <w:bookmarkStart w:name="z789" w:id="540"/>
    <w:p>
      <w:pPr>
        <w:spacing w:after="0"/>
        <w:ind w:left="0"/>
        <w:jc w:val="left"/>
      </w:pPr>
      <w:r>
        <w:rPr>
          <w:rFonts w:ascii="Times New Roman"/>
          <w:b/>
          <w:i w:val="false"/>
          <w:color w:val="000000"/>
        </w:rPr>
        <w:t xml:space="preserve"> "Азаматтық хал актілері жазбаларын жою" мемлекеттік көрсетілетін қызметтің бизнес-процестерінің анықтамалығы </w:t>
      </w:r>
    </w:p>
    <w:bookmarkEnd w:id="540"/>
    <w:p>
      <w:pPr>
        <w:spacing w:after="0"/>
        <w:ind w:left="0"/>
        <w:jc w:val="both"/>
      </w:pPr>
      <w:r>
        <w:drawing>
          <wp:inline distT="0" distB="0" distL="0" distR="0">
            <wp:extent cx="78105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79629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2679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 жазбаларын жою" мемлекеттік көрсетілетін қызмет регламентіне 3-қосымша</w:t>
            </w:r>
          </w:p>
        </w:tc>
      </w:tr>
    </w:tbl>
    <w:bookmarkStart w:name="z791" w:id="541"/>
    <w:p>
      <w:pPr>
        <w:spacing w:after="0"/>
        <w:ind w:left="0"/>
        <w:jc w:val="left"/>
      </w:pPr>
      <w:r>
        <w:rPr>
          <w:rFonts w:ascii="Times New Roman"/>
          <w:b/>
          <w:i w:val="false"/>
          <w:color w:val="000000"/>
        </w:rPr>
        <w:t xml:space="preserve"> Көрсетілетін қызметті алушы әкімге жүгінген кезде мемлекеттік қызметті көрсету бойынша рәсімдер (іс-қимылдар) реттілігінің сипаттамасы </w:t>
      </w:r>
    </w:p>
    <w:bookmarkEnd w:id="541"/>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3746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 жазбаларын жою" мемлекеттік көрсетілетін қызмет регламентіне 4-қосымша</w:t>
            </w:r>
          </w:p>
        </w:tc>
      </w:tr>
    </w:tbl>
    <w:bookmarkStart w:name="z793" w:id="542"/>
    <w:p>
      <w:pPr>
        <w:spacing w:after="0"/>
        <w:ind w:left="0"/>
        <w:jc w:val="left"/>
      </w:pPr>
      <w:r>
        <w:rPr>
          <w:rFonts w:ascii="Times New Roman"/>
          <w:b/>
          <w:i w:val="false"/>
          <w:color w:val="000000"/>
        </w:rPr>
        <w:t xml:space="preserve"> "Азаматтық хал актілері жазбаларын жою" мемлекеттік қызмет көрсетудің бизнес-процестерінің анықтамалығы </w:t>
      </w:r>
    </w:p>
    <w:bookmarkEnd w:id="542"/>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80264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26797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7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header.xml" Type="http://schemas.openxmlformats.org/officeDocument/2006/relationships/header" Id="rId7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