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5ffc4d" w14:textId="25ffc4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Ауыл шаруашылығы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Оңтүстік Қазақстан облыстық әкімдігінің 2015 жылғы 26 қазандағы № 338 қаулысы. Оңтүстік Қазақстан облысының Әділет департаментінде 2015 жылғы 20 қарашада № 3435 болып тіркелді. Күші жойылды - Түркістан облысы әкiмдiгiнiң 2020 жылғы 30 маусымдағы № 142 қаулысымен</w:t>
      </w:r>
    </w:p>
    <w:p>
      <w:pPr>
        <w:spacing w:after="0"/>
        <w:ind w:left="0"/>
        <w:jc w:val="both"/>
      </w:pPr>
      <w:bookmarkStart w:name="z1" w:id="0"/>
      <w:r>
        <w:rPr>
          <w:rFonts w:ascii="Times New Roman"/>
          <w:b w:val="false"/>
          <w:i w:val="false"/>
          <w:color w:val="ff0000"/>
          <w:sz w:val="28"/>
        </w:rPr>
        <w:t xml:space="preserve">
      Ескерту. Күші жойылды - Түркістан облысы әкiмдiгiнiң 30.06.2020 № 142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p>
    <w:bookmarkEnd w:id="0"/>
    <w:p>
      <w:pPr>
        <w:spacing w:after="0"/>
        <w:ind w:left="0"/>
        <w:jc w:val="both"/>
      </w:pP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Республикасының Заңының 16-бабының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3 тармақтарына</w:t>
      </w:r>
      <w:r>
        <w:rPr>
          <w:rFonts w:ascii="Times New Roman"/>
          <w:b w:val="false"/>
          <w:i w:val="false"/>
          <w:color w:val="000000"/>
          <w:sz w:val="28"/>
        </w:rPr>
        <w:t xml:space="preserve"> сәйкес Оңтүстік Қазақстан облысының әкімдігі </w:t>
      </w:r>
      <w:r>
        <w:rPr>
          <w:rFonts w:ascii="Times New Roman"/>
          <w:b/>
          <w:i w:val="false"/>
          <w:color w:val="000000"/>
          <w:sz w:val="28"/>
        </w:rPr>
        <w:t>ҚАУЛЫ</w:t>
      </w:r>
      <w:r>
        <w:rPr>
          <w:rFonts w:ascii="Times New Roman"/>
          <w:b w:val="false"/>
          <w:i w:val="false"/>
          <w:color w:val="000000"/>
          <w:sz w:val="28"/>
        </w:rPr>
        <w:t xml:space="preserve"> </w:t>
      </w:r>
      <w:r>
        <w:rPr>
          <w:rFonts w:ascii="Times New Roman"/>
          <w:b/>
          <w:i w:val="false"/>
          <w:color w:val="000000"/>
          <w:sz w:val="28"/>
        </w:rPr>
        <w:t>ЕТЕДІ</w:t>
      </w:r>
      <w:r>
        <w:rPr>
          <w:rFonts w:ascii="Times New Roman"/>
          <w:b w:val="false"/>
          <w:i w:val="false"/>
          <w:color w:val="000000"/>
          <w:sz w:val="28"/>
        </w:rPr>
        <w:t>:</w:t>
      </w:r>
    </w:p>
    <w:bookmarkStart w:name="z2" w:id="1"/>
    <w:p>
      <w:pPr>
        <w:spacing w:after="0"/>
        <w:ind w:left="0"/>
        <w:jc w:val="both"/>
      </w:pPr>
      <w:r>
        <w:rPr>
          <w:rFonts w:ascii="Times New Roman"/>
          <w:b w:val="false"/>
          <w:i w:val="false"/>
          <w:color w:val="000000"/>
          <w:sz w:val="28"/>
        </w:rPr>
        <w:t>
      1. Қоса беріліп отырған:</w:t>
      </w:r>
    </w:p>
    <w:bookmarkEnd w:id="1"/>
    <w:p>
      <w:pPr>
        <w:spacing w:after="0"/>
        <w:ind w:left="0"/>
        <w:jc w:val="both"/>
      </w:pPr>
      <w:r>
        <w:rPr>
          <w:rFonts w:ascii="Times New Roman"/>
          <w:b w:val="false"/>
          <w:i w:val="false"/>
          <w:color w:val="000000"/>
          <w:sz w:val="28"/>
        </w:rPr>
        <w:t xml:space="preserve">
      1) "Басым дақылдарды өндiрудi субсидиялау арқылы өсiмдiк шаруашылығы өнiмiнiң шығымдылығы мен сапасын арттыруды, жанар-жағармай материалдарының және көктемгi егiс пен егiн жинау жұмыстарын жүргiзу үшін қажеттi басқа да тауарлық-материалдық құндылықтардың құнын субсидиялау" мемлекеттік көрсетілетін қызметінің </w:t>
      </w:r>
      <w:r>
        <w:rPr>
          <w:rFonts w:ascii="Times New Roman"/>
          <w:b w:val="false"/>
          <w:i w:val="false"/>
          <w:color w:val="000000"/>
          <w:sz w:val="28"/>
        </w:rPr>
        <w:t>регламенті</w:t>
      </w:r>
      <w:r>
        <w:rPr>
          <w:rFonts w:ascii="Times New Roman"/>
          <w:b w:val="false"/>
          <w:i w:val="false"/>
          <w:color w:val="000000"/>
          <w:sz w:val="28"/>
        </w:rPr>
        <w:t xml:space="preserve"> осы қаулыға </w:t>
      </w:r>
      <w:r>
        <w:rPr>
          <w:rFonts w:ascii="Times New Roman"/>
          <w:b w:val="false"/>
          <w:i w:val="false"/>
          <w:color w:val="000000"/>
          <w:sz w:val="28"/>
        </w:rPr>
        <w:t>1-қосымшаға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2) "Ауыл шаруашылығы дақылдарын қорғалған топырақта өңдеп өсiру шығындарының құнын субсидиялау" мемлекеттік көрсетілетін қызметінің </w:t>
      </w:r>
      <w:r>
        <w:rPr>
          <w:rFonts w:ascii="Times New Roman"/>
          <w:b w:val="false"/>
          <w:i w:val="false"/>
          <w:color w:val="000000"/>
          <w:sz w:val="28"/>
        </w:rPr>
        <w:t>регламенті</w:t>
      </w:r>
      <w:r>
        <w:rPr>
          <w:rFonts w:ascii="Times New Roman"/>
          <w:b w:val="false"/>
          <w:i w:val="false"/>
          <w:color w:val="000000"/>
          <w:sz w:val="28"/>
        </w:rPr>
        <w:t xml:space="preserve"> осы қаулыға </w:t>
      </w:r>
      <w:r>
        <w:rPr>
          <w:rFonts w:ascii="Times New Roman"/>
          <w:b w:val="false"/>
          <w:i w:val="false"/>
          <w:color w:val="000000"/>
          <w:sz w:val="28"/>
        </w:rPr>
        <w:t>2-қосымшаға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3) "Жемiс-жидек дақылдары мен жүзiмнiң көпжылдық көшеттерін отырғызу және өсiру (оның iшiнде қалпына келтiру) шығындарының құнын субсидиялау" мемлекеттік көрсетілетін қызметінің </w:t>
      </w:r>
      <w:r>
        <w:rPr>
          <w:rFonts w:ascii="Times New Roman"/>
          <w:b w:val="false"/>
          <w:i w:val="false"/>
          <w:color w:val="000000"/>
          <w:sz w:val="28"/>
        </w:rPr>
        <w:t>регламенті</w:t>
      </w:r>
      <w:r>
        <w:rPr>
          <w:rFonts w:ascii="Times New Roman"/>
          <w:b w:val="false"/>
          <w:i w:val="false"/>
          <w:color w:val="000000"/>
          <w:sz w:val="28"/>
        </w:rPr>
        <w:t xml:space="preserve"> осы қаулыға </w:t>
      </w:r>
      <w:r>
        <w:rPr>
          <w:rFonts w:ascii="Times New Roman"/>
          <w:b w:val="false"/>
          <w:i w:val="false"/>
          <w:color w:val="000000"/>
          <w:sz w:val="28"/>
        </w:rPr>
        <w:t>3-қосымшаға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4) "Тыңайтқыштар (органикалықтарды қоспағанда) құнын субсидиялау" мемлекеттік көрсетілетін қызметінің </w:t>
      </w:r>
      <w:r>
        <w:rPr>
          <w:rFonts w:ascii="Times New Roman"/>
          <w:b w:val="false"/>
          <w:i w:val="false"/>
          <w:color w:val="000000"/>
          <w:sz w:val="28"/>
        </w:rPr>
        <w:t>регламенті</w:t>
      </w:r>
      <w:r>
        <w:rPr>
          <w:rFonts w:ascii="Times New Roman"/>
          <w:b w:val="false"/>
          <w:i w:val="false"/>
          <w:color w:val="000000"/>
          <w:sz w:val="28"/>
        </w:rPr>
        <w:t xml:space="preserve"> осы қаулыға </w:t>
      </w:r>
      <w:r>
        <w:rPr>
          <w:rFonts w:ascii="Times New Roman"/>
          <w:b w:val="false"/>
          <w:i w:val="false"/>
          <w:color w:val="000000"/>
          <w:sz w:val="28"/>
        </w:rPr>
        <w:t>4-қосымшаға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5) "Өсiмдiктердi қорғау мақсатында ауыл шаруашылығы дақылдарын өңдеуге арналған гербицидтердiң, биоагенттердiң (энтомофагтардың) және биопрепараттардың құнын субсидиялау" мемлекеттік көрсетілетін қызметінің </w:t>
      </w:r>
      <w:r>
        <w:rPr>
          <w:rFonts w:ascii="Times New Roman"/>
          <w:b w:val="false"/>
          <w:i w:val="false"/>
          <w:color w:val="000000"/>
          <w:sz w:val="28"/>
        </w:rPr>
        <w:t>регламенті</w:t>
      </w:r>
      <w:r>
        <w:rPr>
          <w:rFonts w:ascii="Times New Roman"/>
          <w:b w:val="false"/>
          <w:i w:val="false"/>
          <w:color w:val="000000"/>
          <w:sz w:val="28"/>
        </w:rPr>
        <w:t xml:space="preserve"> осы қаулыға </w:t>
      </w:r>
      <w:r>
        <w:rPr>
          <w:rFonts w:ascii="Times New Roman"/>
          <w:b w:val="false"/>
          <w:i w:val="false"/>
          <w:color w:val="000000"/>
          <w:sz w:val="28"/>
        </w:rPr>
        <w:t>5-қосымшаға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6) "Бірегей және элиталық тұқымдар, бiрiншi, екiншi және үшiншi көбейтілген тұқым өндiрушiлердi, тұқым өткізушілерді аттестаттау"</w:t>
      </w:r>
    </w:p>
    <w:p>
      <w:pPr>
        <w:spacing w:after="0"/>
        <w:ind w:left="0"/>
        <w:jc w:val="both"/>
      </w:pPr>
      <w:r>
        <w:rPr>
          <w:rFonts w:ascii="Times New Roman"/>
          <w:b w:val="false"/>
          <w:i w:val="false"/>
          <w:color w:val="000000"/>
          <w:sz w:val="28"/>
        </w:rPr>
        <w:t xml:space="preserve">
      мемлекеттік көрсетілетін қызметінің </w:t>
      </w:r>
      <w:r>
        <w:rPr>
          <w:rFonts w:ascii="Times New Roman"/>
          <w:b w:val="false"/>
          <w:i w:val="false"/>
          <w:color w:val="000000"/>
          <w:sz w:val="28"/>
        </w:rPr>
        <w:t>регламенті</w:t>
      </w:r>
      <w:r>
        <w:rPr>
          <w:rFonts w:ascii="Times New Roman"/>
          <w:b w:val="false"/>
          <w:i w:val="false"/>
          <w:color w:val="000000"/>
          <w:sz w:val="28"/>
        </w:rPr>
        <w:t xml:space="preserve"> осы қаулыға </w:t>
      </w:r>
      <w:r>
        <w:rPr>
          <w:rFonts w:ascii="Times New Roman"/>
          <w:b w:val="false"/>
          <w:i w:val="false"/>
          <w:color w:val="000000"/>
          <w:sz w:val="28"/>
        </w:rPr>
        <w:t>6-қосымшаға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7) "Тұқымның сапасына сараптама жасау жөніндегі зертханаларды аттестаттау" мемлекеттік көрсетілетін қызметінің </w:t>
      </w:r>
      <w:r>
        <w:rPr>
          <w:rFonts w:ascii="Times New Roman"/>
          <w:b w:val="false"/>
          <w:i w:val="false"/>
          <w:color w:val="000000"/>
          <w:sz w:val="28"/>
        </w:rPr>
        <w:t>регламенті</w:t>
      </w:r>
      <w:r>
        <w:rPr>
          <w:rFonts w:ascii="Times New Roman"/>
          <w:b w:val="false"/>
          <w:i w:val="false"/>
          <w:color w:val="000000"/>
          <w:sz w:val="28"/>
        </w:rPr>
        <w:t xml:space="preserve"> осы қаулыға </w:t>
      </w:r>
      <w:r>
        <w:rPr>
          <w:rFonts w:ascii="Times New Roman"/>
          <w:b w:val="false"/>
          <w:i w:val="false"/>
          <w:color w:val="000000"/>
          <w:sz w:val="28"/>
        </w:rPr>
        <w:t>7-қосымшаға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8) "Тұқым шаруашылығын дамытуды субсидиялау" мемлекеттік көрсетілетін қызметінің </w:t>
      </w:r>
      <w:r>
        <w:rPr>
          <w:rFonts w:ascii="Times New Roman"/>
          <w:b w:val="false"/>
          <w:i w:val="false"/>
          <w:color w:val="000000"/>
          <w:sz w:val="28"/>
        </w:rPr>
        <w:t>регламенті</w:t>
      </w:r>
      <w:r>
        <w:rPr>
          <w:rFonts w:ascii="Times New Roman"/>
          <w:b w:val="false"/>
          <w:i w:val="false"/>
          <w:color w:val="000000"/>
          <w:sz w:val="28"/>
        </w:rPr>
        <w:t xml:space="preserve"> осы қаулыға </w:t>
      </w:r>
      <w:r>
        <w:rPr>
          <w:rFonts w:ascii="Times New Roman"/>
          <w:b w:val="false"/>
          <w:i w:val="false"/>
          <w:color w:val="000000"/>
          <w:sz w:val="28"/>
        </w:rPr>
        <w:t>8-қосымшаға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9) "Пестицидтерді (улы химикаттарды) өндіру (формуляциялау), пестицидтерді (улы химикаттарды) өткізу, пестицидтерді (улы химикаттарды) аэрозольдік және фумигациялық тәсілдермен қолдануға байланысты қызметті жүзеге асыруға лицензия беру, мемлекеттік көрсетілетін қызметінің </w:t>
      </w:r>
      <w:r>
        <w:rPr>
          <w:rFonts w:ascii="Times New Roman"/>
          <w:b w:val="false"/>
          <w:i w:val="false"/>
          <w:color w:val="000000"/>
          <w:sz w:val="28"/>
        </w:rPr>
        <w:t>регламенті</w:t>
      </w:r>
      <w:r>
        <w:rPr>
          <w:rFonts w:ascii="Times New Roman"/>
          <w:b w:val="false"/>
          <w:i w:val="false"/>
          <w:color w:val="000000"/>
          <w:sz w:val="28"/>
        </w:rPr>
        <w:t xml:space="preserve"> осы қаулыға </w:t>
      </w:r>
      <w:r>
        <w:rPr>
          <w:rFonts w:ascii="Times New Roman"/>
          <w:b w:val="false"/>
          <w:i w:val="false"/>
          <w:color w:val="000000"/>
          <w:sz w:val="28"/>
        </w:rPr>
        <w:t>9-қосымшаға</w:t>
      </w:r>
      <w:r>
        <w:rPr>
          <w:rFonts w:ascii="Times New Roman"/>
          <w:b w:val="false"/>
          <w:i w:val="false"/>
          <w:color w:val="000000"/>
          <w:sz w:val="28"/>
        </w:rPr>
        <w:t xml:space="preserve"> сәйкес бекітілсін.</w:t>
      </w:r>
    </w:p>
    <w:bookmarkStart w:name="z3" w:id="2"/>
    <w:p>
      <w:pPr>
        <w:spacing w:after="0"/>
        <w:ind w:left="0"/>
        <w:jc w:val="both"/>
      </w:pPr>
      <w:r>
        <w:rPr>
          <w:rFonts w:ascii="Times New Roman"/>
          <w:b w:val="false"/>
          <w:i w:val="false"/>
          <w:color w:val="000000"/>
          <w:sz w:val="28"/>
        </w:rPr>
        <w:t>
      2. "Оңтүстік Қазақстан облысы Әкімінің аппараты" мемлекеттік мекемесі Қазақстан Республикасының заңнамалық актілерінде белгіленген тәртіпте:</w:t>
      </w:r>
    </w:p>
    <w:bookmarkEnd w:id="2"/>
    <w:p>
      <w:pPr>
        <w:spacing w:after="0"/>
        <w:ind w:left="0"/>
        <w:jc w:val="both"/>
      </w:pPr>
      <w:r>
        <w:rPr>
          <w:rFonts w:ascii="Times New Roman"/>
          <w:b w:val="false"/>
          <w:i w:val="false"/>
          <w:color w:val="000000"/>
          <w:sz w:val="28"/>
        </w:rPr>
        <w:t>
      1) осы қаулыны Оңтүстік Қазақстан облысының аумағында таратылатын мерзімді баспа басылымдарында және "Әділет" ақпараттық-құқықтық жүйесінде ресми жариялануын;</w:t>
      </w:r>
    </w:p>
    <w:p>
      <w:pPr>
        <w:spacing w:after="0"/>
        <w:ind w:left="0"/>
        <w:jc w:val="both"/>
      </w:pPr>
      <w:r>
        <w:rPr>
          <w:rFonts w:ascii="Times New Roman"/>
          <w:b w:val="false"/>
          <w:i w:val="false"/>
          <w:color w:val="000000"/>
          <w:sz w:val="28"/>
        </w:rPr>
        <w:t>
      2) осы қаулыны Оңтүстік Қазақстан облысы әкімдігінің интернет-ресурсына орналастырылуын қамтамасыз етсін.</w:t>
      </w:r>
    </w:p>
    <w:bookmarkStart w:name="z4" w:id="3"/>
    <w:p>
      <w:pPr>
        <w:spacing w:after="0"/>
        <w:ind w:left="0"/>
        <w:jc w:val="both"/>
      </w:pPr>
      <w:r>
        <w:rPr>
          <w:rFonts w:ascii="Times New Roman"/>
          <w:b w:val="false"/>
          <w:i w:val="false"/>
          <w:color w:val="000000"/>
          <w:sz w:val="28"/>
        </w:rPr>
        <w:t>
      3. Осы қаулы оның алғашқы ресми жарияланған күнінен кейін күнтізбелік он күн өткен соң қолданысқа енгізіледі.</w:t>
      </w:r>
    </w:p>
    <w:bookmarkEnd w:id="3"/>
    <w:bookmarkStart w:name="z5" w:id="4"/>
    <w:p>
      <w:pPr>
        <w:spacing w:after="0"/>
        <w:ind w:left="0"/>
        <w:jc w:val="both"/>
      </w:pPr>
      <w:r>
        <w:rPr>
          <w:rFonts w:ascii="Times New Roman"/>
          <w:b w:val="false"/>
          <w:i w:val="false"/>
          <w:color w:val="000000"/>
          <w:sz w:val="28"/>
        </w:rPr>
        <w:t>
      4. Осы қаулының орындалуын бақылау облыс әкімінің орынбасары С.Қ.Тұяқбаевқа жүктелсін.</w:t>
      </w:r>
    </w:p>
    <w:bookmarkEnd w:id="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Б.Атамқұлов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Д.Сатыбалды</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Е.Садыр</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Б.Жылқышиев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С.Тұяқбаев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С.Қаныбеков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А.Абдуллаев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Е.Айтаханов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Оңтүстік Қазақстан облысы</w:t>
            </w:r>
            <w:r>
              <w:br/>
            </w:r>
            <w:r>
              <w:rPr>
                <w:rFonts w:ascii="Times New Roman"/>
                <w:b w:val="false"/>
                <w:i w:val="false"/>
                <w:color w:val="000000"/>
                <w:sz w:val="20"/>
              </w:rPr>
              <w:t>әкімдігінің 2015 жылғы "26" қазандағы</w:t>
            </w:r>
            <w:r>
              <w:br/>
            </w:r>
            <w:r>
              <w:rPr>
                <w:rFonts w:ascii="Times New Roman"/>
                <w:b w:val="false"/>
                <w:i w:val="false"/>
                <w:color w:val="000000"/>
                <w:sz w:val="20"/>
              </w:rPr>
              <w:t>№ 338 қаулысына 1-қосымша</w:t>
            </w:r>
          </w:p>
        </w:tc>
      </w:tr>
    </w:tbl>
    <w:bookmarkStart w:name="z7" w:id="5"/>
    <w:p>
      <w:pPr>
        <w:spacing w:after="0"/>
        <w:ind w:left="0"/>
        <w:jc w:val="left"/>
      </w:pPr>
      <w:r>
        <w:rPr>
          <w:rFonts w:ascii="Times New Roman"/>
          <w:b/>
          <w:i w:val="false"/>
          <w:color w:val="000000"/>
        </w:rPr>
        <w:t xml:space="preserve"> "Басым дақылдарды өндiрудi субсидиялау арқылы өсiмдiк шаруашылығы өнiмiнiң шығымдылығы мен сапасын арттыруды, жанар-жағармай материалдарының және көктемгi егiс пен егiн жинау жұмыстарын жүргiзу үшін қажеттi басқа да тауарлық-материалдық құндылықтардың құнын субсидиялау" мемлекеттік көрсетілетін қызметінің регламенті</w:t>
      </w:r>
    </w:p>
    <w:bookmarkEnd w:id="5"/>
    <w:p>
      <w:pPr>
        <w:spacing w:after="0"/>
        <w:ind w:left="0"/>
        <w:jc w:val="both"/>
      </w:pPr>
      <w:r>
        <w:rPr>
          <w:rFonts w:ascii="Times New Roman"/>
          <w:b w:val="false"/>
          <w:i w:val="false"/>
          <w:color w:val="ff0000"/>
          <w:sz w:val="28"/>
        </w:rPr>
        <w:t xml:space="preserve">
      Ескерту. 1-қосымша жаңа редакцияда - Оңтүстік Қазақстан облысы әкімдігінің 16.06.2016 </w:t>
      </w:r>
      <w:r>
        <w:rPr>
          <w:rFonts w:ascii="Times New Roman"/>
          <w:b w:val="false"/>
          <w:i w:val="false"/>
          <w:color w:val="ff0000"/>
          <w:sz w:val="28"/>
        </w:rPr>
        <w:t>№ 164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8" w:id="6"/>
    <w:p>
      <w:pPr>
        <w:spacing w:after="0"/>
        <w:ind w:left="0"/>
        <w:jc w:val="left"/>
      </w:pPr>
      <w:r>
        <w:rPr>
          <w:rFonts w:ascii="Times New Roman"/>
          <w:b/>
          <w:i w:val="false"/>
          <w:color w:val="000000"/>
        </w:rPr>
        <w:t xml:space="preserve"> 1. Жалпы ережелер</w:t>
      </w:r>
    </w:p>
    <w:bookmarkEnd w:id="6"/>
    <w:bookmarkStart w:name="z9" w:id="7"/>
    <w:p>
      <w:pPr>
        <w:spacing w:after="0"/>
        <w:ind w:left="0"/>
        <w:jc w:val="both"/>
      </w:pPr>
      <w:r>
        <w:rPr>
          <w:rFonts w:ascii="Times New Roman"/>
          <w:b w:val="false"/>
          <w:i w:val="false"/>
          <w:color w:val="000000"/>
          <w:sz w:val="28"/>
        </w:rPr>
        <w:t>
      1. "Басым дақылдарды өндiрудi субсидиялау арқылы өсiмдiк шаруашылығы өнiмiнiң шығымдылығы мен сапасын арттыруды, жанар-жағармай материалдарының және көктемгi егiс пен егiн жинау жұмыстарын жүргiзу үшін қажеттi басқа да тауарлық-материалдық құндылықтардың құнын субсидиялау" мемлекеттік көрсетілетін қызмет (бұдан әрі – мемлекеттік көрсетілетін қызмет) "Түркістан облысы ауыл шаруашылығы басқармасы" мемлекеттік мекемесімен (бұдан әрі - Басқарма) және облыстық маңызы бар аудан, қалалардың жергілікті атқарушы органдардың ауыл шаруашылығы саласындағы функцияларын жүзеге асыратын құрылымдық бөлімшелерімен (бұдан әрі- Бөлім) ұсынылады.</w:t>
      </w:r>
    </w:p>
    <w:bookmarkEnd w:id="7"/>
    <w:p>
      <w:pPr>
        <w:spacing w:after="0"/>
        <w:ind w:left="0"/>
        <w:jc w:val="both"/>
      </w:pPr>
      <w:r>
        <w:rPr>
          <w:rFonts w:ascii="Times New Roman"/>
          <w:b w:val="false"/>
          <w:i w:val="false"/>
          <w:color w:val="000000"/>
          <w:sz w:val="28"/>
        </w:rPr>
        <w:t>
      Өтінімді қабылдау және мемлекеттік көрсетілетін қызмет нәтижесін беру:</w:t>
      </w:r>
    </w:p>
    <w:p>
      <w:pPr>
        <w:spacing w:after="0"/>
        <w:ind w:left="0"/>
        <w:jc w:val="both"/>
      </w:pPr>
      <w:r>
        <w:rPr>
          <w:rFonts w:ascii="Times New Roman"/>
          <w:b w:val="false"/>
          <w:i w:val="false"/>
          <w:color w:val="000000"/>
          <w:sz w:val="28"/>
        </w:rPr>
        <w:t>
      1) Басқарманың және Бөлімнің кеңселері;</w:t>
      </w:r>
    </w:p>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Түркістан облысы әкімдігінің 15.03.2019 </w:t>
      </w:r>
      <w:r>
        <w:rPr>
          <w:rFonts w:ascii="Times New Roman"/>
          <w:b w:val="false"/>
          <w:i w:val="false"/>
          <w:color w:val="000000"/>
          <w:sz w:val="28"/>
        </w:rPr>
        <w:t>№ 38</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0" w:id="8"/>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8"/>
    <w:bookmarkStart w:name="z11" w:id="9"/>
    <w:p>
      <w:pPr>
        <w:spacing w:after="0"/>
        <w:ind w:left="0"/>
        <w:jc w:val="both"/>
      </w:pPr>
      <w:r>
        <w:rPr>
          <w:rFonts w:ascii="Times New Roman"/>
          <w:b w:val="false"/>
          <w:i w:val="false"/>
          <w:color w:val="000000"/>
          <w:sz w:val="28"/>
        </w:rPr>
        <w:t>
      3. Мемлекеттік қызмет көрсету нәтижесі - көрсетілетін қызметті алушылардың банктік шоттарына тиесілі бюджеттік субсидияларды одан әрі аудару үшін аумақтық қазынашылық бөлімшесіне төлем шоттарының тізілімін ұсыну.</w:t>
      </w:r>
    </w:p>
    <w:bookmarkEnd w:id="9"/>
    <w:p>
      <w:pPr>
        <w:spacing w:after="0"/>
        <w:ind w:left="0"/>
        <w:jc w:val="both"/>
      </w:pPr>
      <w:r>
        <w:rPr>
          <w:rFonts w:ascii="Times New Roman"/>
          <w:b w:val="false"/>
          <w:i w:val="false"/>
          <w:color w:val="000000"/>
          <w:sz w:val="28"/>
        </w:rPr>
        <w:t>
      Мемлекеттік көрсетілетін қызметті көрсетудің нәтижесін ұсыну нысаны: электрондық және (немесе) қағаз түрінде.</w:t>
      </w:r>
    </w:p>
    <w:p>
      <w:pPr>
        <w:spacing w:after="0"/>
        <w:ind w:left="0"/>
        <w:jc w:val="both"/>
      </w:pPr>
      <w:r>
        <w:rPr>
          <w:rFonts w:ascii="Times New Roman"/>
          <w:b w:val="false"/>
          <w:i w:val="false"/>
          <w:color w:val="000000"/>
          <w:sz w:val="28"/>
        </w:rPr>
        <w:t xml:space="preserve">
      Мемлекеттік корпорация арқылы жүгінген кезде көрсетілетін қызметті алушыға Қазақстан Республикасы Ауыл шаруашылығы министрінің 2015 жылғы 6 мамырдағы № 4-3/423 </w:t>
      </w:r>
      <w:r>
        <w:rPr>
          <w:rFonts w:ascii="Times New Roman"/>
          <w:b w:val="false"/>
          <w:i w:val="false"/>
          <w:color w:val="000000"/>
          <w:sz w:val="28"/>
        </w:rPr>
        <w:t>бұйрығымен</w:t>
      </w:r>
      <w:r>
        <w:rPr>
          <w:rFonts w:ascii="Times New Roman"/>
          <w:b w:val="false"/>
          <w:i w:val="false"/>
          <w:color w:val="000000"/>
          <w:sz w:val="28"/>
        </w:rPr>
        <w:t xml:space="preserve"> бекітілген. "Басым дақылдарды өндiрудi субсидиялау арқылы өсiмдiк шаруашылығы өнiмiнiң шығымдылығы мен сапасын арттыруды, жанар-жағармай материалдарының және көктемгi егiс пен егiн жинау жұмыстарын жүргiзу үшін қажеттi басқа да тауарлық-материалдық құндылықтардың құнын субсидиялау" (бұдан әрі - </w:t>
      </w:r>
      <w:r>
        <w:rPr>
          <w:rFonts w:ascii="Times New Roman"/>
          <w:b w:val="false"/>
          <w:i w:val="false"/>
          <w:color w:val="000000"/>
          <w:sz w:val="28"/>
        </w:rPr>
        <w:t>Стандарт</w:t>
      </w:r>
      <w:r>
        <w:rPr>
          <w:rFonts w:ascii="Times New Roman"/>
          <w:b w:val="false"/>
          <w:i w:val="false"/>
          <w:color w:val="000000"/>
          <w:sz w:val="28"/>
        </w:rPr>
        <w:t xml:space="preserve">) мемлекеттік көрсетілетін қызмет Стандартының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2-қосымшаларына</w:t>
      </w:r>
      <w:r>
        <w:rPr>
          <w:rFonts w:ascii="Times New Roman"/>
          <w:b w:val="false"/>
          <w:i w:val="false"/>
          <w:color w:val="000000"/>
          <w:sz w:val="28"/>
        </w:rPr>
        <w:t xml:space="preserve"> сәйкес нысандар бойынша қағаз жеткізгіште көрсетілетін қызметті берушінің уәкілетті адамының қолы қойылған, субсидия тағайындау/тағайындамау туралы шешіммен хабарлама жолданады.</w:t>
      </w:r>
    </w:p>
    <w:p>
      <w:pPr>
        <w:spacing w:after="0"/>
        <w:ind w:left="0"/>
        <w:jc w:val="both"/>
      </w:pPr>
      <w:r>
        <w:rPr>
          <w:rFonts w:ascii="Times New Roman"/>
          <w:b w:val="false"/>
          <w:i w:val="false"/>
          <w:color w:val="000000"/>
          <w:sz w:val="28"/>
        </w:rPr>
        <w:t>
      Портал арқылы жүгінген кезде көрсетілетін қызметті алушыға "жеке кабинетіне" көрсетілетін қызметті берушінің уәкілетті адамының электрондық цифрлық қолтаңбасымен қол қойылған, электрондық құжат нысанында субсидия тағайындау/тағайындамау туралы шешіммен хабарлама жолданады.</w:t>
      </w:r>
    </w:p>
    <w:bookmarkStart w:name="z12" w:id="1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(жұмыскерлерінің) іс-қимыл тәртібін сипаттау</w:t>
      </w:r>
    </w:p>
    <w:bookmarkEnd w:id="10"/>
    <w:bookmarkStart w:name="z13" w:id="11"/>
    <w:p>
      <w:pPr>
        <w:spacing w:after="0"/>
        <w:ind w:left="0"/>
        <w:jc w:val="both"/>
      </w:pPr>
      <w:r>
        <w:rPr>
          <w:rFonts w:ascii="Times New Roman"/>
          <w:b w:val="false"/>
          <w:i w:val="false"/>
          <w:color w:val="000000"/>
          <w:sz w:val="28"/>
        </w:rPr>
        <w:t xml:space="preserve">
      4. Мемлекеттік қызмет көрсету бойынша рәсімдердің (іс қимылдарды) бастауға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рұқсаттарды және белгіленген нысан бойынша көрсетілетін қызмет алушымен өтініш беру болып табылады.</w:t>
      </w:r>
    </w:p>
    <w:bookmarkEnd w:id="11"/>
    <w:bookmarkStart w:name="z14" w:id="12"/>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және оның орындау ұзақтығы:</w:t>
      </w:r>
    </w:p>
    <w:bookmarkEnd w:id="12"/>
    <w:p>
      <w:pPr>
        <w:spacing w:after="0"/>
        <w:ind w:left="0"/>
        <w:jc w:val="both"/>
      </w:pPr>
      <w:r>
        <w:rPr>
          <w:rFonts w:ascii="Times New Roman"/>
          <w:b w:val="false"/>
          <w:i w:val="false"/>
          <w:color w:val="000000"/>
          <w:sz w:val="28"/>
        </w:rPr>
        <w:t>
      1) Бөлiм аудан (облыстық маңызы бар қала) әкімдігінің интернет-ресурсында және ресми баспасөз басылымдарында өтінімдерді қабылдаудың басталуы мен аяқталуы туралы хабарландыруды, ведомствоаралық комиссияның (бұдан әрі – Комиссия) жұмыс тәртiбiн орналастырады;</w:t>
      </w:r>
    </w:p>
    <w:p>
      <w:pPr>
        <w:spacing w:after="0"/>
        <w:ind w:left="0"/>
        <w:jc w:val="both"/>
      </w:pPr>
      <w:r>
        <w:rPr>
          <w:rFonts w:ascii="Times New Roman"/>
          <w:b w:val="false"/>
          <w:i w:val="false"/>
          <w:color w:val="000000"/>
          <w:sz w:val="28"/>
        </w:rPr>
        <w:t>
      2) көрсетілетін қызметті алушы Бөлім орналастырған өтінім қабылдаудың басталуы және аяқталуы туралы хабарландыруда көрсетілген мерзімдерден кешіктірмей Бөлімге өтiнiмді және нөмiрi көрсетiлген банктiк шоттың бар екендiгi туралы екінші деңгейдегі банк не Ұлттық почта операторы анықтамасын бір данада ұсынады;</w:t>
      </w:r>
    </w:p>
    <w:p>
      <w:pPr>
        <w:spacing w:after="0"/>
        <w:ind w:left="0"/>
        <w:jc w:val="both"/>
      </w:pPr>
      <w:r>
        <w:rPr>
          <w:rFonts w:ascii="Times New Roman"/>
          <w:b w:val="false"/>
          <w:i w:val="false"/>
          <w:color w:val="000000"/>
          <w:sz w:val="28"/>
        </w:rPr>
        <w:t xml:space="preserve">
      3) Бөлiм Қазақстан Республикасы Ауыл шаруашылығы министрінің 2015 жылғы 27 ақпандағы № 4-3/177 </w:t>
      </w:r>
      <w:r>
        <w:rPr>
          <w:rFonts w:ascii="Times New Roman"/>
          <w:b w:val="false"/>
          <w:i w:val="false"/>
          <w:color w:val="000000"/>
          <w:sz w:val="28"/>
        </w:rPr>
        <w:t>бұйрығымен</w:t>
      </w:r>
      <w:r>
        <w:rPr>
          <w:rFonts w:ascii="Times New Roman"/>
          <w:b w:val="false"/>
          <w:i w:val="false"/>
          <w:color w:val="000000"/>
          <w:sz w:val="28"/>
        </w:rPr>
        <w:t xml:space="preserve"> бекітілген Басым дақылдар өндiрудi субсидиялау арқылы өсiмдiк шаруашылығының шығымдылығын және өнім сапасын арттыруды, жанар-жағармай материалдарының және көктемгi егіс пен егiн жинау жұмыстарын жүргiзу үшін қажеттi басқа да тауарлық-материалдық құндылықтардың құнын және ауыл шаруашылығы дақылдарын қорғалған топырақта өңдеп өсіру шығындарының құнын субсидиялау қағидасының (бұдан әрі - </w:t>
      </w:r>
      <w:r>
        <w:rPr>
          <w:rFonts w:ascii="Times New Roman"/>
          <w:b w:val="false"/>
          <w:i w:val="false"/>
          <w:color w:val="000000"/>
          <w:sz w:val="28"/>
        </w:rPr>
        <w:t>Қағида</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w:t>
      </w:r>
      <w:r>
        <w:rPr>
          <w:rFonts w:ascii="Times New Roman"/>
          <w:b w:val="false"/>
          <w:i w:val="false"/>
          <w:color w:val="000000"/>
          <w:sz w:val="28"/>
        </w:rPr>
        <w:t>14-тармақтарында</w:t>
      </w:r>
      <w:r>
        <w:rPr>
          <w:rFonts w:ascii="Times New Roman"/>
          <w:b w:val="false"/>
          <w:i w:val="false"/>
          <w:color w:val="000000"/>
          <w:sz w:val="28"/>
        </w:rPr>
        <w:t xml:space="preserve"> көрсетілген өтiнiмдер мен құжаттарды (бұдан әрі - құжаттар) алғаннан кейiн үш жұмыс күнi iшiнде олардың толықтығын тексередi және Комиссияның қарауына енгiзедi. Көрсетілетін қызметті алушы құжаттар топтамасын толық ұсынбаған жағдайда, өтінім мен құжаттар бес жұмыс күні ішінде қызмет алушыға пысықтауға қайтарылады;</w:t>
      </w:r>
    </w:p>
    <w:p>
      <w:pPr>
        <w:spacing w:after="0"/>
        <w:ind w:left="0"/>
        <w:jc w:val="both"/>
      </w:pPr>
      <w:r>
        <w:rPr>
          <w:rFonts w:ascii="Times New Roman"/>
          <w:b w:val="false"/>
          <w:i w:val="false"/>
          <w:color w:val="000000"/>
          <w:sz w:val="28"/>
        </w:rPr>
        <w:t>
      4) комиссия үш жұмыс күнi iшiнде Бөлiм ұсынған құжаттарды қарап, субсидиялау бағыттары бойынша субсидиялар алуға үмiткер ауыл шаруашылығы тауарын өндірушылермен тiзiмiн жасайды, ауданға (облыстық маңызы бар қалаға) жеткiзiлген басым ауыл шаруашылығы дақылдары бойынша субсидиялау көлемiн бөледi;</w:t>
      </w:r>
    </w:p>
    <w:p>
      <w:pPr>
        <w:spacing w:after="0"/>
        <w:ind w:left="0"/>
        <w:jc w:val="both"/>
      </w:pPr>
      <w:r>
        <w:rPr>
          <w:rFonts w:ascii="Times New Roman"/>
          <w:b w:val="false"/>
          <w:i w:val="false"/>
          <w:color w:val="000000"/>
          <w:sz w:val="28"/>
        </w:rPr>
        <w:t>
      5) субсидиялар алу үшiн көрсетілетін қызметті алушылар егістің оңтайлы мерзімінде егіс науқаны аяқталғаннан кейін, Бөлімге дақылдардың түрлерi бойынша нақты себу алаңы мен мерзiмдерiн көрсете отырып, егiс науқанының аяқталғаны туралы жазбаша ақпарат ұсынады;</w:t>
      </w:r>
    </w:p>
    <w:p>
      <w:pPr>
        <w:spacing w:after="0"/>
        <w:ind w:left="0"/>
        <w:jc w:val="both"/>
      </w:pPr>
      <w:r>
        <w:rPr>
          <w:rFonts w:ascii="Times New Roman"/>
          <w:b w:val="false"/>
          <w:i w:val="false"/>
          <w:color w:val="000000"/>
          <w:sz w:val="28"/>
        </w:rPr>
        <w:t>
      6) егістің белгіленген оңтайлы мерзімі аяқталған соң Бөлiм өскiндердiң болуын, сондай-ақ ауыспалы егісте танаптардың орналасу картасында (сызбасында) көрсетілген ауыспалы егістердің сақталуын шолып тексеру мақсатында екi апта мерзiмде Комиссия мүшелерiнiң (келісім бойынша) қызмет алушылардың шаруашылықтарына шығуын ұйымдастырады;</w:t>
      </w:r>
    </w:p>
    <w:p>
      <w:pPr>
        <w:spacing w:after="0"/>
        <w:ind w:left="0"/>
        <w:jc w:val="both"/>
      </w:pPr>
      <w:r>
        <w:rPr>
          <w:rFonts w:ascii="Times New Roman"/>
          <w:b w:val="false"/>
          <w:i w:val="false"/>
          <w:color w:val="000000"/>
          <w:sz w:val="28"/>
        </w:rPr>
        <w:t xml:space="preserve">
      7) тексеру қорытындылары бойынша Комиссия мүшелерi (келісім бойынша) үш жұмыс күні iшiнде өткен жылғы күздiк дақылдарды (қыстап шыққаннан кейін) және көп жылдық шөптерді қоса, Қағиданың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қызмет алушылардың егiстiктері мен екпелерін қабылдау актiсiн (бұдан әрi – қабылдау актiсi) жасайды;</w:t>
      </w:r>
    </w:p>
    <w:p>
      <w:pPr>
        <w:spacing w:after="0"/>
        <w:ind w:left="0"/>
        <w:jc w:val="both"/>
      </w:pPr>
      <w:r>
        <w:rPr>
          <w:rFonts w:ascii="Times New Roman"/>
          <w:b w:val="false"/>
          <w:i w:val="false"/>
          <w:color w:val="000000"/>
          <w:sz w:val="28"/>
        </w:rPr>
        <w:t>
      Қабылдау актiсi үш данада жасалады, оның бiреуi көрсетілетін қызметті алушыларда, бiреуi – Комиссияда және бiреуi – Басқармада қалады және үш жұмыс күні ішінде аудан ( облыстық маңызы бар қала) әкімі бекітеді.</w:t>
      </w:r>
    </w:p>
    <w:p>
      <w:pPr>
        <w:spacing w:after="0"/>
        <w:ind w:left="0"/>
        <w:jc w:val="both"/>
      </w:pPr>
      <w:r>
        <w:rPr>
          <w:rFonts w:ascii="Times New Roman"/>
          <w:b w:val="false"/>
          <w:i w:val="false"/>
          <w:color w:val="000000"/>
          <w:sz w:val="28"/>
        </w:rPr>
        <w:t>
      Комиссия қабылдау актiсiнiң және көрсетілетін қызметті алушылар Бөлiмге ұсынған құжаттардың негiзiнде егiстiктi соңғы қабылдау жүргiзiлгеннен кейiн бес жұмыс күні iшiнде тiзiм жасайды және оны аудан (облыстық маңызы бар қала) әкіміне бекiтуге жолдайды.</w:t>
      </w:r>
    </w:p>
    <w:p>
      <w:pPr>
        <w:spacing w:after="0"/>
        <w:ind w:left="0"/>
        <w:jc w:val="both"/>
      </w:pPr>
      <w:r>
        <w:rPr>
          <w:rFonts w:ascii="Times New Roman"/>
          <w:b w:val="false"/>
          <w:i w:val="false"/>
          <w:color w:val="000000"/>
          <w:sz w:val="28"/>
        </w:rPr>
        <w:t>
      8) аудан ( облыстық маңызы бар қала) әкімі екі жұмыс күні ішінде тiзiмді бекітеді.</w:t>
      </w:r>
    </w:p>
    <w:p>
      <w:pPr>
        <w:spacing w:after="0"/>
        <w:ind w:left="0"/>
        <w:jc w:val="both"/>
      </w:pPr>
      <w:r>
        <w:rPr>
          <w:rFonts w:ascii="Times New Roman"/>
          <w:b w:val="false"/>
          <w:i w:val="false"/>
          <w:color w:val="000000"/>
          <w:sz w:val="28"/>
        </w:rPr>
        <w:t>
      Көрсетілетін қызметті алушыларды субсидиялар алуға арналған қызмет алушылардың тізіміне енгізуден бас тартқан жағдайда, тексеру жүргiзiлгеннен кейiн екi жұмыс күнi iшiнде Бөлiм көрсетілетін қызметті алушыларға бас тарту себептерін көрсете отырып, тиiстi анықтама береді.</w:t>
      </w:r>
    </w:p>
    <w:p>
      <w:pPr>
        <w:spacing w:after="0"/>
        <w:ind w:left="0"/>
        <w:jc w:val="both"/>
      </w:pPr>
      <w:r>
        <w:rPr>
          <w:rFonts w:ascii="Times New Roman"/>
          <w:b w:val="false"/>
          <w:i w:val="false"/>
          <w:color w:val="000000"/>
          <w:sz w:val="28"/>
        </w:rPr>
        <w:t>
      Өскіндердің болмауы және (немесе) егіс алаңдарының мәлімделген мөлшерлерге сәйкес келмеуі субсидиялар беруден бас тартуға себеп болып табылады;</w:t>
      </w:r>
    </w:p>
    <w:p>
      <w:pPr>
        <w:spacing w:after="0"/>
        <w:ind w:left="0"/>
        <w:jc w:val="both"/>
      </w:pPr>
      <w:r>
        <w:rPr>
          <w:rFonts w:ascii="Times New Roman"/>
          <w:b w:val="false"/>
          <w:i w:val="false"/>
          <w:color w:val="000000"/>
          <w:sz w:val="28"/>
        </w:rPr>
        <w:t>
      9) Бөлiм үш жұмыс күнi iшiнде Басқармаға аудан (облыстық маңызы бар қала) әкімі бекіткен субсидиялар алуға арналған көрсетілетін қызметті алушылардың тізімін, қабылдау актiлерiн және қазынашылық органдарына ұсыну үшін нөмiрi көрсетiлген банктiк шоттың бары туралы екінші деңгейдегі банк, ұлттық почта операторы анықтамасын бір данада ұсынады;</w:t>
      </w:r>
    </w:p>
    <w:p>
      <w:pPr>
        <w:spacing w:after="0"/>
        <w:ind w:left="0"/>
        <w:jc w:val="both"/>
      </w:pPr>
      <w:r>
        <w:rPr>
          <w:rFonts w:ascii="Times New Roman"/>
          <w:b w:val="false"/>
          <w:i w:val="false"/>
          <w:color w:val="000000"/>
          <w:sz w:val="28"/>
        </w:rPr>
        <w:t xml:space="preserve">
      10) Басқарма ұсынылған құжаттардың Қағидада белгiленген талаптарға сәйкестiгiн тексередi және бес жұмыс күнi iшiнде Қағиданың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көрсетілетін қызметті алушыға бюджеттік субсидиялар төлеуге арналған ведомості және төлем шоттарын қалыптастырады;</w:t>
      </w:r>
    </w:p>
    <w:p>
      <w:pPr>
        <w:spacing w:after="0"/>
        <w:ind w:left="0"/>
        <w:jc w:val="both"/>
      </w:pPr>
      <w:r>
        <w:rPr>
          <w:rFonts w:ascii="Times New Roman"/>
          <w:b w:val="false"/>
          <w:i w:val="false"/>
          <w:color w:val="000000"/>
          <w:sz w:val="28"/>
        </w:rPr>
        <w:t xml:space="preserve">
      Төлем жүргізген кезде Басқарма аумақтық қазынашылық бөлімшесіне қағаз тасығышта ұсынған жағдайда екі данада төлем шоттарын қоса бере отырып, төлем шоттарының тізілімін ұсынады, ал төлем шоттарын "Қазынашылық-клиент" ақпараттық жүйесі арқылы жүргізген кезде төлем шоттарының тізілімі ұсынылмайды. </w:t>
      </w:r>
    </w:p>
    <w:p>
      <w:pPr>
        <w:spacing w:after="0"/>
        <w:ind w:left="0"/>
        <w:jc w:val="both"/>
      </w:pPr>
      <w:r>
        <w:rPr>
          <w:rFonts w:ascii="Times New Roman"/>
          <w:b w:val="false"/>
          <w:i w:val="false"/>
          <w:color w:val="000000"/>
          <w:sz w:val="28"/>
        </w:rPr>
        <w:t xml:space="preserve">
      Тиесілі субсидияларды көрсетілетін қызметті алушылардың банк шоттарына аударуды Басқарма тиісті жылдың 15 желтоқсанына дейін жүзеге асыратын Қағиданың </w:t>
      </w:r>
      <w:r>
        <w:rPr>
          <w:rFonts w:ascii="Times New Roman"/>
          <w:b w:val="false"/>
          <w:i w:val="false"/>
          <w:color w:val="000000"/>
          <w:sz w:val="28"/>
        </w:rPr>
        <w:t>8-тармағының</w:t>
      </w:r>
      <w:r>
        <w:rPr>
          <w:rFonts w:ascii="Times New Roman"/>
          <w:b w:val="false"/>
          <w:i w:val="false"/>
          <w:color w:val="000000"/>
          <w:sz w:val="28"/>
        </w:rPr>
        <w:t xml:space="preserve"> 2), 4), 5) және 6) тармақшаларында көрсетілген жағдайларды қоспағанда, тиесілі субсидияларды көрсетілетін қызметті алушыларының банк шоттарына аударуды Басқарма тиісті жылдың 15 желтоқсанына дейін жүзеге асырады.</w:t>
      </w:r>
    </w:p>
    <w:bookmarkStart w:name="z15" w:id="13"/>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13"/>
    <w:bookmarkStart w:name="z16" w:id="14"/>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(қызметшілерінің) тізбесі:</w:t>
      </w:r>
    </w:p>
    <w:bookmarkEnd w:id="14"/>
    <w:p>
      <w:pPr>
        <w:spacing w:after="0"/>
        <w:ind w:left="0"/>
        <w:jc w:val="both"/>
      </w:pPr>
      <w:r>
        <w:rPr>
          <w:rFonts w:ascii="Times New Roman"/>
          <w:b w:val="false"/>
          <w:i w:val="false"/>
          <w:color w:val="000000"/>
          <w:sz w:val="28"/>
        </w:rPr>
        <w:t>
      1) Бөлім;</w:t>
      </w:r>
    </w:p>
    <w:p>
      <w:pPr>
        <w:spacing w:after="0"/>
        <w:ind w:left="0"/>
        <w:jc w:val="both"/>
      </w:pPr>
      <w:r>
        <w:rPr>
          <w:rFonts w:ascii="Times New Roman"/>
          <w:b w:val="false"/>
          <w:i w:val="false"/>
          <w:color w:val="000000"/>
          <w:sz w:val="28"/>
        </w:rPr>
        <w:t>
      2) қызмет алушы;</w:t>
      </w:r>
    </w:p>
    <w:p>
      <w:pPr>
        <w:spacing w:after="0"/>
        <w:ind w:left="0"/>
        <w:jc w:val="both"/>
      </w:pPr>
      <w:r>
        <w:rPr>
          <w:rFonts w:ascii="Times New Roman"/>
          <w:b w:val="false"/>
          <w:i w:val="false"/>
          <w:color w:val="000000"/>
          <w:sz w:val="28"/>
        </w:rPr>
        <w:t>
      3) Комиссия;</w:t>
      </w:r>
    </w:p>
    <w:p>
      <w:pPr>
        <w:spacing w:after="0"/>
        <w:ind w:left="0"/>
        <w:jc w:val="both"/>
      </w:pPr>
      <w:r>
        <w:rPr>
          <w:rFonts w:ascii="Times New Roman"/>
          <w:b w:val="false"/>
          <w:i w:val="false"/>
          <w:color w:val="000000"/>
          <w:sz w:val="28"/>
        </w:rPr>
        <w:t>
      4) әкім;</w:t>
      </w:r>
    </w:p>
    <w:p>
      <w:pPr>
        <w:spacing w:after="0"/>
        <w:ind w:left="0"/>
        <w:jc w:val="both"/>
      </w:pPr>
      <w:r>
        <w:rPr>
          <w:rFonts w:ascii="Times New Roman"/>
          <w:b w:val="false"/>
          <w:i w:val="false"/>
          <w:color w:val="000000"/>
          <w:sz w:val="28"/>
        </w:rPr>
        <w:t>
      5) Басқарма.</w:t>
      </w:r>
    </w:p>
    <w:bookmarkStart w:name="z17" w:id="15"/>
    <w:p>
      <w:pPr>
        <w:spacing w:after="0"/>
        <w:ind w:left="0"/>
        <w:jc w:val="both"/>
      </w:pPr>
      <w:r>
        <w:rPr>
          <w:rFonts w:ascii="Times New Roman"/>
          <w:b w:val="false"/>
          <w:i w:val="false"/>
          <w:color w:val="000000"/>
          <w:sz w:val="28"/>
        </w:rPr>
        <w:t xml:space="preserve">
      7. Әрбір рәсімнің (іс-қимылдың) ұзақтығын көрсете отырып, құрылымдық бөлімшелер (қызметкерлер) арасындағы рәсімдердің (іс-қимылдардың) реттілігі осы регламенттің 2-бөлімінің </w:t>
      </w:r>
      <w:r>
        <w:rPr>
          <w:rFonts w:ascii="Times New Roman"/>
          <w:b w:val="false"/>
          <w:i w:val="false"/>
          <w:color w:val="000000"/>
          <w:sz w:val="28"/>
        </w:rPr>
        <w:t>5-тармағында</w:t>
      </w:r>
      <w:r>
        <w:rPr>
          <w:rFonts w:ascii="Times New Roman"/>
          <w:b w:val="false"/>
          <w:i w:val="false"/>
          <w:color w:val="000000"/>
          <w:sz w:val="28"/>
        </w:rPr>
        <w:t xml:space="preserve"> көрсетілген.</w:t>
      </w:r>
    </w:p>
    <w:bookmarkEnd w:id="15"/>
    <w:bookmarkStart w:name="z18" w:id="16"/>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6"/>
    <w:bookmarkStart w:name="z19" w:id="17"/>
    <w:p>
      <w:pPr>
        <w:spacing w:after="0"/>
        <w:ind w:left="0"/>
        <w:jc w:val="both"/>
      </w:pPr>
      <w:r>
        <w:rPr>
          <w:rFonts w:ascii="Times New Roman"/>
          <w:b w:val="false"/>
          <w:i w:val="false"/>
          <w:color w:val="000000"/>
          <w:sz w:val="28"/>
        </w:rPr>
        <w:t>
      8. Мемлекеттік корпорацияға және (немесе) өзге көрсетілетін қызметті берушімен өзара іс-қимыл жүгіну тәртібін сипаттау, сондай-ақ көрсетілетін көрсету процесінде ақпараттық жүйені пайдалану тәртібі.</w:t>
      </w:r>
    </w:p>
    <w:bookmarkEnd w:id="17"/>
    <w:p>
      <w:pPr>
        <w:spacing w:after="0"/>
        <w:ind w:left="0"/>
        <w:jc w:val="both"/>
      </w:pPr>
      <w:r>
        <w:rPr>
          <w:rFonts w:ascii="Times New Roman"/>
          <w:b w:val="false"/>
          <w:i w:val="false"/>
          <w:color w:val="000000"/>
          <w:sz w:val="28"/>
        </w:rPr>
        <w:t>
      Мемлекеттік корпорация:</w:t>
      </w:r>
    </w:p>
    <w:p>
      <w:pPr>
        <w:spacing w:after="0"/>
        <w:ind w:left="0"/>
        <w:jc w:val="both"/>
      </w:pPr>
      <w:r>
        <w:rPr>
          <w:rFonts w:ascii="Times New Roman"/>
          <w:b w:val="false"/>
          <w:i w:val="false"/>
          <w:color w:val="000000"/>
          <w:sz w:val="28"/>
        </w:rPr>
        <w:t>
      көрсетілетін қызметті алушыдан өтінімді 20 (жиырма) минут ішінде қабылдайды және тиісті құжаттардың қабылданғаны туралы қолхат береді.</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Мемлекеттік корпорацияның жұмыскері өтінішті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қолхат береді;</w:t>
      </w:r>
    </w:p>
    <w:p>
      <w:pPr>
        <w:spacing w:after="0"/>
        <w:ind w:left="0"/>
        <w:jc w:val="both"/>
      </w:pPr>
      <w:r>
        <w:rPr>
          <w:rFonts w:ascii="Times New Roman"/>
          <w:b w:val="false"/>
          <w:i w:val="false"/>
          <w:color w:val="000000"/>
          <w:sz w:val="28"/>
        </w:rPr>
        <w:t>
      өтінімді қабылдап алғаннан кейін оны 1 (бір) жұмыс күні ішінде көрсетілетін қызметті берушіге ұсынады.</w:t>
      </w:r>
    </w:p>
    <w:bookmarkStart w:name="z20" w:id="18"/>
    <w:p>
      <w:pPr>
        <w:spacing w:after="0"/>
        <w:ind w:left="0"/>
        <w:jc w:val="both"/>
      </w:pPr>
      <w:r>
        <w:rPr>
          <w:rFonts w:ascii="Times New Roman"/>
          <w:b w:val="false"/>
          <w:i w:val="false"/>
          <w:color w:val="000000"/>
          <w:sz w:val="28"/>
        </w:rPr>
        <w:t>
      9. Мемлекеттік қызмет көрсетудің нәтижесін Мемлекеттік корпорация арқылы алу процесінің сипаттамасы, оның ұзақтығы:</w:t>
      </w:r>
    </w:p>
    <w:bookmarkEnd w:id="18"/>
    <w:p>
      <w:pPr>
        <w:spacing w:after="0"/>
        <w:ind w:left="0"/>
        <w:jc w:val="both"/>
      </w:pPr>
      <w:r>
        <w:rPr>
          <w:rFonts w:ascii="Times New Roman"/>
          <w:b w:val="false"/>
          <w:i w:val="false"/>
          <w:color w:val="000000"/>
          <w:sz w:val="28"/>
        </w:rPr>
        <w:t xml:space="preserve">
      көрсетілетін қызметті беруші көрсетілетін қызметті алушының өтінімін қағиданың </w:t>
      </w:r>
      <w:r>
        <w:rPr>
          <w:rFonts w:ascii="Times New Roman"/>
          <w:b w:val="false"/>
          <w:i w:val="false"/>
          <w:color w:val="000000"/>
          <w:sz w:val="28"/>
        </w:rPr>
        <w:t>4-тармағында</w:t>
      </w:r>
      <w:r>
        <w:rPr>
          <w:rFonts w:ascii="Times New Roman"/>
          <w:b w:val="false"/>
          <w:i w:val="false"/>
          <w:color w:val="000000"/>
          <w:sz w:val="28"/>
        </w:rPr>
        <w:t xml:space="preserve"> көрсетілген шарттарына сәйкестігіне тексерген кейін, стандарттың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2-қосымшаларына</w:t>
      </w:r>
      <w:r>
        <w:rPr>
          <w:rFonts w:ascii="Times New Roman"/>
          <w:b w:val="false"/>
          <w:i w:val="false"/>
          <w:color w:val="000000"/>
          <w:sz w:val="28"/>
        </w:rPr>
        <w:t xml:space="preserve"> сәйкес нысандар бойынша қағаз тасығышта көрсетілген қызметті берушінің уәкілетті адамының қолы қойылған, субсидия тағайындау/тағайындамау туралы шешіммен хабарламаны мемлекеттік корпорацияға жолдайды.</w:t>
      </w:r>
    </w:p>
    <w:p>
      <w:pPr>
        <w:spacing w:after="0"/>
        <w:ind w:left="0"/>
        <w:jc w:val="both"/>
      </w:pPr>
      <w:r>
        <w:rPr>
          <w:rFonts w:ascii="Times New Roman"/>
          <w:b w:val="false"/>
          <w:i w:val="false"/>
          <w:color w:val="000000"/>
          <w:sz w:val="28"/>
        </w:rPr>
        <w:t>
      Мемлекеттік корпорацияда дайын құжаттарды көрсетілетін қызметті алушыға беруді жеке басты куәландыратын құжатты көрсеткен жағдайда, қолхат негізінде оның жұмыскері жүзеге асырады.</w:t>
      </w:r>
    </w:p>
    <w:p>
      <w:pPr>
        <w:spacing w:after="0"/>
        <w:ind w:left="0"/>
        <w:jc w:val="both"/>
      </w:pPr>
      <w:r>
        <w:rPr>
          <w:rFonts w:ascii="Times New Roman"/>
          <w:b w:val="false"/>
          <w:i w:val="false"/>
          <w:color w:val="000000"/>
          <w:sz w:val="28"/>
        </w:rPr>
        <w:t>
      Мемлекеттік корпорация нәтиженің бір ай сақталуын қамтамасыз етеді, одан кейін оларды көрсетілетін қызметті берушіге сақтауға береді. Көрсетілетін қызметті алушы бір ай өткеннен кейін жүгінген кезде, Мемлекеттік корпорацияның сұрауы бойынша көрсетілетін қызметті беруші 1 (бір) жұмыс күні ішінде дайын құжаттарды Мемлекеттік корпорацияға көрсетілетін қызметті алушыға беру үшін жолдайды.</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Мемлекеттік корпорациямен өзара іс-қимыл тәртібінің сипаттамасы осы регламенттің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 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"Басым дақылдар өндіруді субсидиялау</w:t>
            </w:r>
            <w:r>
              <w:br/>
            </w:r>
            <w:r>
              <w:rPr>
                <w:rFonts w:ascii="Times New Roman"/>
                <w:b w:val="false"/>
                <w:i w:val="false"/>
                <w:color w:val="000000"/>
                <w:sz w:val="20"/>
              </w:rPr>
              <w:t>арқылы өсімдік шаруашылығы өнімінің</w:t>
            </w:r>
            <w:r>
              <w:br/>
            </w:r>
            <w:r>
              <w:rPr>
                <w:rFonts w:ascii="Times New Roman"/>
                <w:b w:val="false"/>
                <w:i w:val="false"/>
                <w:color w:val="000000"/>
                <w:sz w:val="20"/>
              </w:rPr>
              <w:t>шығымдылығы мен сапасын арттыруды,</w:t>
            </w:r>
            <w:r>
              <w:br/>
            </w:r>
            <w:r>
              <w:rPr>
                <w:rFonts w:ascii="Times New Roman"/>
                <w:b w:val="false"/>
                <w:i w:val="false"/>
                <w:color w:val="000000"/>
                <w:sz w:val="20"/>
              </w:rPr>
              <w:t>жанар-жағармай материалдарының және</w:t>
            </w:r>
            <w:r>
              <w:br/>
            </w:r>
            <w:r>
              <w:rPr>
                <w:rFonts w:ascii="Times New Roman"/>
                <w:b w:val="false"/>
                <w:i w:val="false"/>
                <w:color w:val="000000"/>
                <w:sz w:val="20"/>
              </w:rPr>
              <w:t>көктемгі-егіс пен егін жинау жұмыстарын</w:t>
            </w:r>
            <w:r>
              <w:br/>
            </w:r>
            <w:r>
              <w:rPr>
                <w:rFonts w:ascii="Times New Roman"/>
                <w:b w:val="false"/>
                <w:i w:val="false"/>
                <w:color w:val="000000"/>
                <w:sz w:val="20"/>
              </w:rPr>
              <w:t>жүргізу үшін қажетті басқа да тауарлық-материалдық</w:t>
            </w:r>
            <w:r>
              <w:br/>
            </w:r>
            <w:r>
              <w:rPr>
                <w:rFonts w:ascii="Times New Roman"/>
                <w:b w:val="false"/>
                <w:i w:val="false"/>
                <w:color w:val="000000"/>
                <w:sz w:val="20"/>
              </w:rPr>
              <w:t>құндылықтардың құнын субсидиялау"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Көрсетілетін қызметті беруші арқылы мемлекеттік көрсетілетін қызмет бизнес-процестерінің анықтамалығы</w:t>
      </w:r>
    </w:p>
    <w:p>
      <w:pPr>
        <w:spacing w:after="0"/>
        <w:ind w:left="0"/>
        <w:jc w:val="left"/>
      </w:pPr>
      <w:r>
        <w:br/>
      </w:r>
    </w:p>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"Басым дақылдар өндіруді субсидиялау</w:t>
            </w:r>
            <w:r>
              <w:br/>
            </w:r>
            <w:r>
              <w:rPr>
                <w:rFonts w:ascii="Times New Roman"/>
                <w:b w:val="false"/>
                <w:i w:val="false"/>
                <w:color w:val="000000"/>
                <w:sz w:val="20"/>
              </w:rPr>
              <w:t>арқылы өсімдік шаруашылығы өнімінің</w:t>
            </w:r>
            <w:r>
              <w:br/>
            </w:r>
            <w:r>
              <w:rPr>
                <w:rFonts w:ascii="Times New Roman"/>
                <w:b w:val="false"/>
                <w:i w:val="false"/>
                <w:color w:val="000000"/>
                <w:sz w:val="20"/>
              </w:rPr>
              <w:t>шығымдылығы мен сапасын арттыруды,</w:t>
            </w:r>
            <w:r>
              <w:br/>
            </w:r>
            <w:r>
              <w:rPr>
                <w:rFonts w:ascii="Times New Roman"/>
                <w:b w:val="false"/>
                <w:i w:val="false"/>
                <w:color w:val="000000"/>
                <w:sz w:val="20"/>
              </w:rPr>
              <w:t>жанар-жағармай материалдарының және</w:t>
            </w:r>
            <w:r>
              <w:br/>
            </w:r>
            <w:r>
              <w:rPr>
                <w:rFonts w:ascii="Times New Roman"/>
                <w:b w:val="false"/>
                <w:i w:val="false"/>
                <w:color w:val="000000"/>
                <w:sz w:val="20"/>
              </w:rPr>
              <w:t>көктемгі-егіс пен егін жинау жұмыстарын</w:t>
            </w:r>
            <w:r>
              <w:br/>
            </w:r>
            <w:r>
              <w:rPr>
                <w:rFonts w:ascii="Times New Roman"/>
                <w:b w:val="false"/>
                <w:i w:val="false"/>
                <w:color w:val="000000"/>
                <w:sz w:val="20"/>
              </w:rPr>
              <w:t>жүргізу үшін қажетті басқа да тауарлық-материалдық</w:t>
            </w:r>
            <w:r>
              <w:br/>
            </w:r>
            <w:r>
              <w:rPr>
                <w:rFonts w:ascii="Times New Roman"/>
                <w:b w:val="false"/>
                <w:i w:val="false"/>
                <w:color w:val="000000"/>
                <w:sz w:val="20"/>
              </w:rPr>
              <w:t>құндылықтардың құнын субсидиялау"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корпорация арқылы мемлекеттік көрсетілетін қызмет бизнес-процестерінің анықтамалығы </w:t>
      </w:r>
    </w:p>
    <w:p>
      <w:pPr>
        <w:spacing w:after="0"/>
        <w:ind w:left="0"/>
        <w:jc w:val="both"/>
      </w:pPr>
      <w:r>
        <w:drawing>
          <wp:inline distT="0" distB="0" distL="0" distR="0">
            <wp:extent cx="77597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759700" cy="79756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182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9182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Оңтүстік Қазақстан облысы әкімдігінің</w:t>
            </w:r>
            <w:r>
              <w:br/>
            </w:r>
            <w:r>
              <w:rPr>
                <w:rFonts w:ascii="Times New Roman"/>
                <w:b w:val="false"/>
                <w:i w:val="false"/>
                <w:color w:val="000000"/>
                <w:sz w:val="20"/>
              </w:rPr>
              <w:t>2015 жылғы "26" қазандағы № 338</w:t>
            </w:r>
            <w:r>
              <w:br/>
            </w:r>
            <w:r>
              <w:rPr>
                <w:rFonts w:ascii="Times New Roman"/>
                <w:b w:val="false"/>
                <w:i w:val="false"/>
                <w:color w:val="000000"/>
                <w:sz w:val="20"/>
              </w:rPr>
              <w:t>қаулысына 2-қосымша</w:t>
            </w:r>
          </w:p>
        </w:tc>
      </w:tr>
    </w:tbl>
    <w:bookmarkStart w:name="z24" w:id="19"/>
    <w:p>
      <w:pPr>
        <w:spacing w:after="0"/>
        <w:ind w:left="0"/>
        <w:jc w:val="left"/>
      </w:pPr>
      <w:r>
        <w:rPr>
          <w:rFonts w:ascii="Times New Roman"/>
          <w:b/>
          <w:i w:val="false"/>
          <w:color w:val="000000"/>
        </w:rPr>
        <w:t xml:space="preserve"> "Ауыл шаруашылығы дақылдарын қорғалған топырақта өңдеп өсiру шығындарының құнын субсидиялау" мемлекеттiк көрсетілетін қызметінің регламенті</w:t>
      </w:r>
    </w:p>
    <w:bookmarkEnd w:id="19"/>
    <w:p>
      <w:pPr>
        <w:spacing w:after="0"/>
        <w:ind w:left="0"/>
        <w:jc w:val="both"/>
      </w:pPr>
      <w:r>
        <w:rPr>
          <w:rFonts w:ascii="Times New Roman"/>
          <w:b w:val="false"/>
          <w:i w:val="false"/>
          <w:color w:val="ff0000"/>
          <w:sz w:val="28"/>
        </w:rPr>
        <w:t xml:space="preserve">
      Ескерту. 2-қосымша жаңа редакцияда - Оңтүстік Қазақстан облысы әкімдігінің 16.06.2016 </w:t>
      </w:r>
      <w:r>
        <w:rPr>
          <w:rFonts w:ascii="Times New Roman"/>
          <w:b w:val="false"/>
          <w:i w:val="false"/>
          <w:color w:val="ff0000"/>
          <w:sz w:val="28"/>
        </w:rPr>
        <w:t>№ 164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25" w:id="20"/>
    <w:p>
      <w:pPr>
        <w:spacing w:after="0"/>
        <w:ind w:left="0"/>
        <w:jc w:val="left"/>
      </w:pPr>
      <w:r>
        <w:rPr>
          <w:rFonts w:ascii="Times New Roman"/>
          <w:b/>
          <w:i w:val="false"/>
          <w:color w:val="000000"/>
        </w:rPr>
        <w:t xml:space="preserve"> 1. Жалпы ережелер</w:t>
      </w:r>
    </w:p>
    <w:bookmarkEnd w:id="20"/>
    <w:bookmarkStart w:name="z26" w:id="21"/>
    <w:p>
      <w:pPr>
        <w:spacing w:after="0"/>
        <w:ind w:left="0"/>
        <w:jc w:val="both"/>
      </w:pPr>
      <w:r>
        <w:rPr>
          <w:rFonts w:ascii="Times New Roman"/>
          <w:b w:val="false"/>
          <w:i w:val="false"/>
          <w:color w:val="000000"/>
          <w:sz w:val="28"/>
        </w:rPr>
        <w:t>
      1. "Ауылшаруашылығы дақылдарын қорғалған топырақта өңдеп өсiру шығындарының құнын субсидиялау" мемлекеттік көрсетілетін қызмет (бұдан әрі – мемлекеттік көрсетілетін қызмет) "Түркістан облысы ауыл шаруашылығы басқармасы" мемлекеттік мекемесімен (бұдан әрі – Басқарма, көрсетілетін қызметті беруші) және облыстық маңызы бар аудан, қалалардың ауыл шаруашылығы саласындағы функцияларын жүзеге асыратын құрылымдық бөлімшелерімен (бұдан әрі- Бөлім, көрсетілетін қызметті беруші) ұсынылады.</w:t>
      </w:r>
    </w:p>
    <w:bookmarkEnd w:id="21"/>
    <w:p>
      <w:pPr>
        <w:spacing w:after="0"/>
        <w:ind w:left="0"/>
        <w:jc w:val="both"/>
      </w:pPr>
      <w:r>
        <w:rPr>
          <w:rFonts w:ascii="Times New Roman"/>
          <w:b w:val="false"/>
          <w:i w:val="false"/>
          <w:color w:val="000000"/>
          <w:sz w:val="28"/>
        </w:rPr>
        <w:t>
      Өтінімді қабылдау және мемлекеттік көрсетілетін қызмет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Түркістан облысы әкімдігінің 15.03.2019 </w:t>
      </w:r>
      <w:r>
        <w:rPr>
          <w:rFonts w:ascii="Times New Roman"/>
          <w:b w:val="false"/>
          <w:i w:val="false"/>
          <w:color w:val="000000"/>
          <w:sz w:val="28"/>
        </w:rPr>
        <w:t>№ 38</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27" w:id="22"/>
    <w:p>
      <w:pPr>
        <w:spacing w:after="0"/>
        <w:ind w:left="0"/>
        <w:jc w:val="both"/>
      </w:pPr>
      <w:r>
        <w:rPr>
          <w:rFonts w:ascii="Times New Roman"/>
          <w:b w:val="false"/>
          <w:i w:val="false"/>
          <w:color w:val="000000"/>
          <w:sz w:val="28"/>
        </w:rPr>
        <w:t>
      2. Мемлекеттік қызметті көрсету нысаны: қағаз түрінде.</w:t>
      </w:r>
    </w:p>
    <w:bookmarkEnd w:id="22"/>
    <w:bookmarkStart w:name="z28" w:id="23"/>
    <w:p>
      <w:pPr>
        <w:spacing w:after="0"/>
        <w:ind w:left="0"/>
        <w:jc w:val="both"/>
      </w:pPr>
      <w:r>
        <w:rPr>
          <w:rFonts w:ascii="Times New Roman"/>
          <w:b w:val="false"/>
          <w:i w:val="false"/>
          <w:color w:val="000000"/>
          <w:sz w:val="28"/>
        </w:rPr>
        <w:t>
      3. Мемлекеттік қызмет көрсету нәтижесі: көрсетілетін қызметті алушылардың банктік шоттарына тиесілі субсидияларды одан әрі аудару үшін аумақтық қазынашылық бөлімшесіне төлем құжаттарын ұсыну.</w:t>
      </w:r>
    </w:p>
    <w:bookmarkEnd w:id="23"/>
    <w:p>
      <w:pPr>
        <w:spacing w:after="0"/>
        <w:ind w:left="0"/>
        <w:jc w:val="both"/>
      </w:pPr>
      <w:r>
        <w:rPr>
          <w:rFonts w:ascii="Times New Roman"/>
          <w:b w:val="false"/>
          <w:i w:val="false"/>
          <w:color w:val="000000"/>
          <w:sz w:val="28"/>
        </w:rPr>
        <w:t>
      Мемлекеттік көрсетілетін қызметті көрсетудің нәтижесін ұсыну нысаны: қағаз түрінде.</w:t>
      </w:r>
    </w:p>
    <w:p>
      <w:pPr>
        <w:spacing w:after="0"/>
        <w:ind w:left="0"/>
        <w:jc w:val="both"/>
      </w:pPr>
      <w:r>
        <w:rPr>
          <w:rFonts w:ascii="Times New Roman"/>
          <w:b w:val="false"/>
          <w:i w:val="false"/>
          <w:color w:val="000000"/>
          <w:sz w:val="28"/>
        </w:rPr>
        <w:t xml:space="preserve">
      Мемлекеттік корпорация арқылы жүгінген кезде көрсетілетін қызметті алушыға Қазақстан Республикасы Ауыл шаруашылығы министрінің 2015 жылғы 8 мамырдағы № 4-1/428 </w:t>
      </w:r>
      <w:r>
        <w:rPr>
          <w:rFonts w:ascii="Times New Roman"/>
          <w:b w:val="false"/>
          <w:i w:val="false"/>
          <w:color w:val="000000"/>
          <w:sz w:val="28"/>
        </w:rPr>
        <w:t>бұйрығымен</w:t>
      </w:r>
      <w:r>
        <w:rPr>
          <w:rFonts w:ascii="Times New Roman"/>
          <w:b w:val="false"/>
          <w:i w:val="false"/>
          <w:color w:val="000000"/>
          <w:sz w:val="28"/>
        </w:rPr>
        <w:t xml:space="preserve"> бекітілген. "Ауылшаруашылығы дақылдарын қорғалған топырақта өңдеп өсiру шығындарының құнын субсидиялау" (бұдан әрі - </w:t>
      </w:r>
      <w:r>
        <w:rPr>
          <w:rFonts w:ascii="Times New Roman"/>
          <w:b w:val="false"/>
          <w:i w:val="false"/>
          <w:color w:val="000000"/>
          <w:sz w:val="28"/>
        </w:rPr>
        <w:t>Стандарт</w:t>
      </w:r>
      <w:r>
        <w:rPr>
          <w:rFonts w:ascii="Times New Roman"/>
          <w:b w:val="false"/>
          <w:i w:val="false"/>
          <w:color w:val="000000"/>
          <w:sz w:val="28"/>
        </w:rPr>
        <w:t xml:space="preserve">) мемлекеттік көрсетілетін қызмет Стандартының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2-қосымшаларына</w:t>
      </w:r>
      <w:r>
        <w:rPr>
          <w:rFonts w:ascii="Times New Roman"/>
          <w:b w:val="false"/>
          <w:i w:val="false"/>
          <w:color w:val="000000"/>
          <w:sz w:val="28"/>
        </w:rPr>
        <w:t xml:space="preserve"> сәйкес нысандар бойынша қағаз жеткізгіште көрсетілетін қызметті берушінің уәкілетті адамының қолы қойылған, субсидия тағайындау/тағайындамау туралы шешіммен хабарлама жолданады.</w:t>
      </w:r>
    </w:p>
    <w:bookmarkStart w:name="z29" w:id="2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(жұмыскерлерінің) іс-қимыл тәртібін сипаттау</w:t>
      </w:r>
    </w:p>
    <w:bookmarkEnd w:id="24"/>
    <w:bookmarkStart w:name="z30" w:id="25"/>
    <w:p>
      <w:pPr>
        <w:spacing w:after="0"/>
        <w:ind w:left="0"/>
        <w:jc w:val="both"/>
      </w:pPr>
      <w:r>
        <w:rPr>
          <w:rFonts w:ascii="Times New Roman"/>
          <w:b w:val="false"/>
          <w:i w:val="false"/>
          <w:color w:val="000000"/>
          <w:sz w:val="28"/>
        </w:rPr>
        <w:t xml:space="preserve">
      4. Мемлекеттік қызмет көрсету бойынша рәсімдердің (іс қимылдарды) бастауға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рұқсаттарды және белгіленген нысан бойынша көрсетілетін қызмет алушымен өтініш беру болып табылады.</w:t>
      </w:r>
    </w:p>
    <w:bookmarkEnd w:id="25"/>
    <w:bookmarkStart w:name="z31" w:id="26"/>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және оны орындаудың ұзақтығы:</w:t>
      </w:r>
    </w:p>
    <w:bookmarkEnd w:id="26"/>
    <w:p>
      <w:pPr>
        <w:spacing w:after="0"/>
        <w:ind w:left="0"/>
        <w:jc w:val="both"/>
      </w:pPr>
      <w:r>
        <w:rPr>
          <w:rFonts w:ascii="Times New Roman"/>
          <w:b w:val="false"/>
          <w:i w:val="false"/>
          <w:color w:val="000000"/>
          <w:sz w:val="28"/>
        </w:rPr>
        <w:t>
      1) Бөлiм аудан (облыстық маңызы бар қала) әкімдігінің интернет-ресурсында және ресми баспасөз басылымдарында өтінімдерді қабылдаудың басталуы мен аяқталуы туралы хабарландыруды, ведомствоаралық комиссияның (бұдан әрі – Комиссия) жұмыс тәртiбiн орналастырады;</w:t>
      </w:r>
    </w:p>
    <w:p>
      <w:pPr>
        <w:spacing w:after="0"/>
        <w:ind w:left="0"/>
        <w:jc w:val="both"/>
      </w:pPr>
      <w:r>
        <w:rPr>
          <w:rFonts w:ascii="Times New Roman"/>
          <w:b w:val="false"/>
          <w:i w:val="false"/>
          <w:color w:val="000000"/>
          <w:sz w:val="28"/>
        </w:rPr>
        <w:t>
      2) көрсетілетін қызметті алушы Бөлім орналастырған өтінім қабылдаудың басталуы және аяқталуы туралы хабарландыруда көрсетілген мерзімдерден кешіктірмей Бөлімге өтiнiмді және нөмiрi көрсетiлген банктiк шоттың бар екендiгi туралы екінші деңгейдегі банк не Ұлттық почта операторы анықтамасын бір данада ұсынады;</w:t>
      </w:r>
    </w:p>
    <w:p>
      <w:pPr>
        <w:spacing w:after="0"/>
        <w:ind w:left="0"/>
        <w:jc w:val="both"/>
      </w:pPr>
      <w:r>
        <w:rPr>
          <w:rFonts w:ascii="Times New Roman"/>
          <w:b w:val="false"/>
          <w:i w:val="false"/>
          <w:color w:val="000000"/>
          <w:sz w:val="28"/>
        </w:rPr>
        <w:t xml:space="preserve">
      3) Бөлiм Қазақстан Республикасы Ауыл шаруашылығы министрінің 2015 жылғы 27 ақпандағы № 4-3/177 </w:t>
      </w:r>
      <w:r>
        <w:rPr>
          <w:rFonts w:ascii="Times New Roman"/>
          <w:b w:val="false"/>
          <w:i w:val="false"/>
          <w:color w:val="000000"/>
          <w:sz w:val="28"/>
        </w:rPr>
        <w:t>бұйрығымен</w:t>
      </w:r>
      <w:r>
        <w:rPr>
          <w:rFonts w:ascii="Times New Roman"/>
          <w:b w:val="false"/>
          <w:i w:val="false"/>
          <w:color w:val="000000"/>
          <w:sz w:val="28"/>
        </w:rPr>
        <w:t xml:space="preserve"> бекітілген Басым дақылдар өндiрудi субсидиялау арқылы өсiмдiк шаруашылығының шығымдылығын және өнім сапасын арттыруды, жанар-жағармай материалдарының және көктемгi егіс пен егiн жинау жұмыстарын жүргiзу үшін қажеттi басқа да тауарлық-материалдық құндылықтардың құнын және ауыл шаруашылығы дақылдарын қорғалған топырақта өңдеп өсіру шығындарының құнын субсидиялау қағидасының (бұдан әрі - </w:t>
      </w:r>
      <w:r>
        <w:rPr>
          <w:rFonts w:ascii="Times New Roman"/>
          <w:b w:val="false"/>
          <w:i w:val="false"/>
          <w:color w:val="000000"/>
          <w:sz w:val="28"/>
        </w:rPr>
        <w:t>Қағида</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w:t>
      </w:r>
      <w:r>
        <w:rPr>
          <w:rFonts w:ascii="Times New Roman"/>
          <w:b w:val="false"/>
          <w:i w:val="false"/>
          <w:color w:val="000000"/>
          <w:sz w:val="28"/>
        </w:rPr>
        <w:t>14-тармақтарында</w:t>
      </w:r>
      <w:r>
        <w:rPr>
          <w:rFonts w:ascii="Times New Roman"/>
          <w:b w:val="false"/>
          <w:i w:val="false"/>
          <w:color w:val="000000"/>
          <w:sz w:val="28"/>
        </w:rPr>
        <w:t xml:space="preserve"> көрсетілген өтiнiмдер мен құжаттарды (бұдан әрі - құжаттар) алғаннан кейiн үш жұмыс күнi iшiнде олардың толықтығын тексередi және Комиссияның қарауына енгiзедi. Көрсетілетін қызметті алушы құжаттар топтамасын толық ұсынбаған жағдайда, өтінім мен құжаттар бес жұмыс күні ішінде қызмет алушыға пысықтауға қайтарылады;</w:t>
      </w:r>
    </w:p>
    <w:p>
      <w:pPr>
        <w:spacing w:after="0"/>
        <w:ind w:left="0"/>
        <w:jc w:val="both"/>
      </w:pPr>
      <w:r>
        <w:rPr>
          <w:rFonts w:ascii="Times New Roman"/>
          <w:b w:val="false"/>
          <w:i w:val="false"/>
          <w:color w:val="000000"/>
          <w:sz w:val="28"/>
        </w:rPr>
        <w:t>
      4) Комиссия үш жұмыс күнi iшiнде Бөлiм ұсынған құжаттарды қарап, субсидиялау бағыттары бойынша субсидиялар алуға үмiткер қызмет алушылар тiзiмiн жасайды, ауданға (облыстық маңызы бар қалаға) жеткiзiлген басым ауыл шаруашылығы дақылдары бойынша субсидиялау көлемiн бөледi;</w:t>
      </w:r>
    </w:p>
    <w:p>
      <w:pPr>
        <w:spacing w:after="0"/>
        <w:ind w:left="0"/>
        <w:jc w:val="both"/>
      </w:pPr>
      <w:r>
        <w:rPr>
          <w:rFonts w:ascii="Times New Roman"/>
          <w:b w:val="false"/>
          <w:i w:val="false"/>
          <w:color w:val="000000"/>
          <w:sz w:val="28"/>
        </w:rPr>
        <w:t>
      5) субсидиялар алу үшiн көрсетілетін қызметті алушылар егістің оңтайлы мерзімінде егіс науқаны аяқталғаннан кейін, Бөлімге дақылдардың түрлерi бойынша нақты себу алаңы мен мерзiмдерiн көрсете отырып, егiс науқанының аяқталғаны туралы жазбаша ақпарат ұсынады;</w:t>
      </w:r>
    </w:p>
    <w:p>
      <w:pPr>
        <w:spacing w:after="0"/>
        <w:ind w:left="0"/>
        <w:jc w:val="both"/>
      </w:pPr>
      <w:r>
        <w:rPr>
          <w:rFonts w:ascii="Times New Roman"/>
          <w:b w:val="false"/>
          <w:i w:val="false"/>
          <w:color w:val="000000"/>
          <w:sz w:val="28"/>
        </w:rPr>
        <w:t>
      6) егістің белгіленген оңтайлы мерзімі аяқталған соң Бөлiм өскiндердiң болуын, сондай-ақ ауыспалы егісте танаптардың орналасу картасында (сызбасында) көрсетілген ауыспалы егістердің сақталуын шолып тексеру мақсатында екi апта мерзiмде Комиссия мүшелерiнiң (келісім бойынша) қызмет алушылардың шаруашылықтарына шығуын ұйымдастырады;</w:t>
      </w:r>
    </w:p>
    <w:p>
      <w:pPr>
        <w:spacing w:after="0"/>
        <w:ind w:left="0"/>
        <w:jc w:val="both"/>
      </w:pPr>
      <w:r>
        <w:rPr>
          <w:rFonts w:ascii="Times New Roman"/>
          <w:b w:val="false"/>
          <w:i w:val="false"/>
          <w:color w:val="000000"/>
          <w:sz w:val="28"/>
        </w:rPr>
        <w:t xml:space="preserve">
      7) тексеру қорытындылары бойынша Комиссия мүшелерi (келісім бойынша) үш жұмыс күні iшiнде өткен жылғы күздiк дақылдарды (қыстап шыққаннан кейін) және көп жылдық шөптерді қоса, Қағиданың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қызмет алушылардың егiстiктері мен екпелерін қабылдау актiсiн (бұдан әрi – қабылдау актiсi) жасайды;</w:t>
      </w:r>
    </w:p>
    <w:p>
      <w:pPr>
        <w:spacing w:after="0"/>
        <w:ind w:left="0"/>
        <w:jc w:val="both"/>
      </w:pPr>
      <w:r>
        <w:rPr>
          <w:rFonts w:ascii="Times New Roman"/>
          <w:b w:val="false"/>
          <w:i w:val="false"/>
          <w:color w:val="000000"/>
          <w:sz w:val="28"/>
        </w:rPr>
        <w:t>
      Қабылдау актiсi үш данада жасалады, оның бiреуi көрсетілетін қызметті алушыларда, бiреуi – комиссияда және бiреуi – Басқармада қалады және үш жұмыс күні ішінде аудан ( облыстық маңызы бар қала) әкімі бекітеді.</w:t>
      </w:r>
    </w:p>
    <w:p>
      <w:pPr>
        <w:spacing w:after="0"/>
        <w:ind w:left="0"/>
        <w:jc w:val="both"/>
      </w:pPr>
      <w:r>
        <w:rPr>
          <w:rFonts w:ascii="Times New Roman"/>
          <w:b w:val="false"/>
          <w:i w:val="false"/>
          <w:color w:val="000000"/>
          <w:sz w:val="28"/>
        </w:rPr>
        <w:t>
      8) Комиссия қабылдау актiсiнiң және көрсетілетін қызметті алушылар Бөлiмге ұсынған құжаттардың негiзiнде егiстiктi соңғы қабылдау жүргiзiлгеннен кейiн бес жұмыс күні iшiнде тiзiм жасайды және оны аудан (облыстық маңызы бар қала) әкіміне бекiтуге жолдайды.</w:t>
      </w:r>
    </w:p>
    <w:p>
      <w:pPr>
        <w:spacing w:after="0"/>
        <w:ind w:left="0"/>
        <w:jc w:val="both"/>
      </w:pPr>
      <w:r>
        <w:rPr>
          <w:rFonts w:ascii="Times New Roman"/>
          <w:b w:val="false"/>
          <w:i w:val="false"/>
          <w:color w:val="000000"/>
          <w:sz w:val="28"/>
        </w:rPr>
        <w:t>
      Аудан (облыстық маңызы бар қала) әкімі екі жұмыс күні ішінде тiзiмді бекітеді.</w:t>
      </w:r>
    </w:p>
    <w:p>
      <w:pPr>
        <w:spacing w:after="0"/>
        <w:ind w:left="0"/>
        <w:jc w:val="both"/>
      </w:pPr>
      <w:r>
        <w:rPr>
          <w:rFonts w:ascii="Times New Roman"/>
          <w:b w:val="false"/>
          <w:i w:val="false"/>
          <w:color w:val="000000"/>
          <w:sz w:val="28"/>
        </w:rPr>
        <w:t>
      Көрсетілетін қызметті алушыларды субсидиялар алуға арналған қызмет алушылардың тізіміне енгізуден бас тартқан жағдайда, тексеру жүргiзiлгеннен кейiн екi жұмыс күнi iшiнде Бөлiм көрсетілетін қызметті алушыларға бас тарту себептерін көрсете отырып, тиiстi анықтама береді.</w:t>
      </w:r>
    </w:p>
    <w:p>
      <w:pPr>
        <w:spacing w:after="0"/>
        <w:ind w:left="0"/>
        <w:jc w:val="both"/>
      </w:pPr>
      <w:r>
        <w:rPr>
          <w:rFonts w:ascii="Times New Roman"/>
          <w:b w:val="false"/>
          <w:i w:val="false"/>
          <w:color w:val="000000"/>
          <w:sz w:val="28"/>
        </w:rPr>
        <w:t>
      Өскіндердің болмауы және (немесе) егіс алаңдарының мәлімделген мөлшерлерге сәйкес келмеуі субсидиялар беруден бас тартуға себеп болып табылады;</w:t>
      </w:r>
    </w:p>
    <w:p>
      <w:pPr>
        <w:spacing w:after="0"/>
        <w:ind w:left="0"/>
        <w:jc w:val="both"/>
      </w:pPr>
      <w:r>
        <w:rPr>
          <w:rFonts w:ascii="Times New Roman"/>
          <w:b w:val="false"/>
          <w:i w:val="false"/>
          <w:color w:val="000000"/>
          <w:sz w:val="28"/>
        </w:rPr>
        <w:t>
      9) Бөлiм үш жұмыс күнi iшiнде Басқармаға аудан (облыстық маңызы бар қала) әкімі бекіткен субсидиялар алуға арналған көрсетілетін қызметті алушылардың тізімін, қабылдау актiлерiн және қазынашылық органдарына ұсыну үшін нөмiрi көрсетiлген банктiк шоттың бары туралы екінші деңгейдегі банк, ұлттық почта операторы анықтамасын бір данада ұсынады;</w:t>
      </w:r>
    </w:p>
    <w:p>
      <w:pPr>
        <w:spacing w:after="0"/>
        <w:ind w:left="0"/>
        <w:jc w:val="both"/>
      </w:pPr>
      <w:r>
        <w:rPr>
          <w:rFonts w:ascii="Times New Roman"/>
          <w:b w:val="false"/>
          <w:i w:val="false"/>
          <w:color w:val="000000"/>
          <w:sz w:val="28"/>
        </w:rPr>
        <w:t xml:space="preserve">
      10) Басқарма ұсынылған құжаттардың Қағидада белгiленген талаптарға сәйкестiгiн тексередi және бес жұмыс күнi iшiнде Қағиданың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көрсетілетін қызметті алушыға бюджеттік субсидиялар төлеуге арналған ведомості және төлем шоттарын қалыптастырады;</w:t>
      </w:r>
    </w:p>
    <w:p>
      <w:pPr>
        <w:spacing w:after="0"/>
        <w:ind w:left="0"/>
        <w:jc w:val="both"/>
      </w:pPr>
      <w:r>
        <w:rPr>
          <w:rFonts w:ascii="Times New Roman"/>
          <w:b w:val="false"/>
          <w:i w:val="false"/>
          <w:color w:val="000000"/>
          <w:sz w:val="28"/>
        </w:rPr>
        <w:t>
      Төлем жүргізген кезде Басқарма аумақтық қазынашылық бөлімшесіне қағаз тасығышта ұсынған жағдайда екі данада төлем шоттарын қоса бере отырып, төлем шоттарының тізілімін ұсынады, ал төлем шоттарын "Қазынашылық-клиент" ақпараттық жүйесі арқылы жүргізген кезде төлем шоттарының тізілімі ұсынылмайды.</w:t>
      </w:r>
    </w:p>
    <w:p>
      <w:pPr>
        <w:spacing w:after="0"/>
        <w:ind w:left="0"/>
        <w:jc w:val="both"/>
      </w:pPr>
      <w:r>
        <w:rPr>
          <w:rFonts w:ascii="Times New Roman"/>
          <w:b w:val="false"/>
          <w:i w:val="false"/>
          <w:color w:val="000000"/>
          <w:sz w:val="28"/>
        </w:rPr>
        <w:t xml:space="preserve">
      Тиесілі субсидияларды көрсетілетін қызметті алушылардың банк шоттарына аударуды Басқарма тиісті жылдың 15 желтоқсанына дейін жүзеге асыратын Қағиданың </w:t>
      </w:r>
      <w:r>
        <w:rPr>
          <w:rFonts w:ascii="Times New Roman"/>
          <w:b w:val="false"/>
          <w:i w:val="false"/>
          <w:color w:val="000000"/>
          <w:sz w:val="28"/>
        </w:rPr>
        <w:t>8-тармағының</w:t>
      </w:r>
      <w:r>
        <w:rPr>
          <w:rFonts w:ascii="Times New Roman"/>
          <w:b w:val="false"/>
          <w:i w:val="false"/>
          <w:color w:val="000000"/>
          <w:sz w:val="28"/>
        </w:rPr>
        <w:t xml:space="preserve"> 2), 4), 5) және 6) тармақшаларында көрсетілген жағдайларды қоспағанда, тиесілі субсидияларды көрсетілетін қызметті алушыларының банк шоттарына аударуды Басқарма тиісті жылдың 15 қыркүйегіне дейін жүзеге асырады.</w:t>
      </w:r>
    </w:p>
    <w:bookmarkStart w:name="z32" w:id="27"/>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27"/>
    <w:bookmarkStart w:name="z33" w:id="28"/>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(қызметшілерінің) тізбесі:</w:t>
      </w:r>
    </w:p>
    <w:bookmarkEnd w:id="28"/>
    <w:p>
      <w:pPr>
        <w:spacing w:after="0"/>
        <w:ind w:left="0"/>
        <w:jc w:val="both"/>
      </w:pPr>
      <w:r>
        <w:rPr>
          <w:rFonts w:ascii="Times New Roman"/>
          <w:b w:val="false"/>
          <w:i w:val="false"/>
          <w:color w:val="000000"/>
          <w:sz w:val="28"/>
        </w:rPr>
        <w:t>
      1) Бөлім;</w:t>
      </w:r>
    </w:p>
    <w:p>
      <w:pPr>
        <w:spacing w:after="0"/>
        <w:ind w:left="0"/>
        <w:jc w:val="both"/>
      </w:pPr>
      <w:r>
        <w:rPr>
          <w:rFonts w:ascii="Times New Roman"/>
          <w:b w:val="false"/>
          <w:i w:val="false"/>
          <w:color w:val="000000"/>
          <w:sz w:val="28"/>
        </w:rPr>
        <w:t>
      2) қызмет алушы;</w:t>
      </w:r>
    </w:p>
    <w:p>
      <w:pPr>
        <w:spacing w:after="0"/>
        <w:ind w:left="0"/>
        <w:jc w:val="both"/>
      </w:pPr>
      <w:r>
        <w:rPr>
          <w:rFonts w:ascii="Times New Roman"/>
          <w:b w:val="false"/>
          <w:i w:val="false"/>
          <w:color w:val="000000"/>
          <w:sz w:val="28"/>
        </w:rPr>
        <w:t>
      3) Комиссия;</w:t>
      </w:r>
    </w:p>
    <w:p>
      <w:pPr>
        <w:spacing w:after="0"/>
        <w:ind w:left="0"/>
        <w:jc w:val="both"/>
      </w:pPr>
      <w:r>
        <w:rPr>
          <w:rFonts w:ascii="Times New Roman"/>
          <w:b w:val="false"/>
          <w:i w:val="false"/>
          <w:color w:val="000000"/>
          <w:sz w:val="28"/>
        </w:rPr>
        <w:t>
      4) әкім;</w:t>
      </w:r>
    </w:p>
    <w:p>
      <w:pPr>
        <w:spacing w:after="0"/>
        <w:ind w:left="0"/>
        <w:jc w:val="both"/>
      </w:pPr>
      <w:r>
        <w:rPr>
          <w:rFonts w:ascii="Times New Roman"/>
          <w:b w:val="false"/>
          <w:i w:val="false"/>
          <w:color w:val="000000"/>
          <w:sz w:val="28"/>
        </w:rPr>
        <w:t>
      5) Басқарма.</w:t>
      </w:r>
    </w:p>
    <w:bookmarkStart w:name="z34" w:id="29"/>
    <w:p>
      <w:pPr>
        <w:spacing w:after="0"/>
        <w:ind w:left="0"/>
        <w:jc w:val="both"/>
      </w:pPr>
      <w:r>
        <w:rPr>
          <w:rFonts w:ascii="Times New Roman"/>
          <w:b w:val="false"/>
          <w:i w:val="false"/>
          <w:color w:val="000000"/>
          <w:sz w:val="28"/>
        </w:rPr>
        <w:t xml:space="preserve">
      7. Әрбір рәсімнің (іс-қимылдың) ұзақтығын көрсете отырып, құрылымдық бөлімшелер (қызметкерлер) арасындағы рәсімдердің (іс-қимылдардың) реттілігі осы регламенттің 2-бөлімінің </w:t>
      </w:r>
      <w:r>
        <w:rPr>
          <w:rFonts w:ascii="Times New Roman"/>
          <w:b w:val="false"/>
          <w:i w:val="false"/>
          <w:color w:val="000000"/>
          <w:sz w:val="28"/>
        </w:rPr>
        <w:t>5-тармағында</w:t>
      </w:r>
      <w:r>
        <w:rPr>
          <w:rFonts w:ascii="Times New Roman"/>
          <w:b w:val="false"/>
          <w:i w:val="false"/>
          <w:color w:val="000000"/>
          <w:sz w:val="28"/>
        </w:rPr>
        <w:t xml:space="preserve"> көрсетілген.</w:t>
      </w:r>
    </w:p>
    <w:bookmarkEnd w:id="29"/>
    <w:bookmarkStart w:name="z35" w:id="30"/>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0"/>
    <w:bookmarkStart w:name="z36" w:id="31"/>
    <w:p>
      <w:pPr>
        <w:spacing w:after="0"/>
        <w:ind w:left="0"/>
        <w:jc w:val="both"/>
      </w:pPr>
      <w:r>
        <w:rPr>
          <w:rFonts w:ascii="Times New Roman"/>
          <w:b w:val="false"/>
          <w:i w:val="false"/>
          <w:color w:val="000000"/>
          <w:sz w:val="28"/>
        </w:rPr>
        <w:t>
      8. Мемлекеттік корпорацияға және (немесе) өзге көрсетілетін қызметті берушімен өзара іс-қимыл жүгіну тәртібін сипаттау, сондай-ақ көрсетілетін көрсету процесінде ақпараттық жүйені пайдалану тәртібі.</w:t>
      </w:r>
    </w:p>
    <w:bookmarkEnd w:id="31"/>
    <w:p>
      <w:pPr>
        <w:spacing w:after="0"/>
        <w:ind w:left="0"/>
        <w:jc w:val="both"/>
      </w:pPr>
      <w:r>
        <w:rPr>
          <w:rFonts w:ascii="Times New Roman"/>
          <w:b w:val="false"/>
          <w:i w:val="false"/>
          <w:color w:val="000000"/>
          <w:sz w:val="28"/>
        </w:rPr>
        <w:t>
      Мемлекеттік корпорация:</w:t>
      </w:r>
    </w:p>
    <w:p>
      <w:pPr>
        <w:spacing w:after="0"/>
        <w:ind w:left="0"/>
        <w:jc w:val="both"/>
      </w:pPr>
      <w:r>
        <w:rPr>
          <w:rFonts w:ascii="Times New Roman"/>
          <w:b w:val="false"/>
          <w:i w:val="false"/>
          <w:color w:val="000000"/>
          <w:sz w:val="28"/>
        </w:rPr>
        <w:t>
      көрсетілетін қызметті алушыдан өтінімді 20 (жиырма) минут ішінде қабылдайды және тиісті құжаттардың қабылданғаны туралы қолхат береді.</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Мемлекеттік корпорацияның жұмыскері өтінішті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қолхат береді;</w:t>
      </w:r>
    </w:p>
    <w:p>
      <w:pPr>
        <w:spacing w:after="0"/>
        <w:ind w:left="0"/>
        <w:jc w:val="both"/>
      </w:pPr>
      <w:r>
        <w:rPr>
          <w:rFonts w:ascii="Times New Roman"/>
          <w:b w:val="false"/>
          <w:i w:val="false"/>
          <w:color w:val="000000"/>
          <w:sz w:val="28"/>
        </w:rPr>
        <w:t>
      өтінімді қабылдап алғаннан кейін оны 1 (бір) жұмыс күні ішінде көрсетілетін қызметті берушіге ұсынады.</w:t>
      </w:r>
    </w:p>
    <w:bookmarkStart w:name="z37" w:id="32"/>
    <w:p>
      <w:pPr>
        <w:spacing w:after="0"/>
        <w:ind w:left="0"/>
        <w:jc w:val="both"/>
      </w:pPr>
      <w:r>
        <w:rPr>
          <w:rFonts w:ascii="Times New Roman"/>
          <w:b w:val="false"/>
          <w:i w:val="false"/>
          <w:color w:val="000000"/>
          <w:sz w:val="28"/>
        </w:rPr>
        <w:t>
      9. Мемлекеттік қызмет көрсетудің нәтижесін Мемлекеттік корпорация арқылы алу процесінің сипаттамасы, оның ұзақтығы:</w:t>
      </w:r>
    </w:p>
    <w:bookmarkEnd w:id="32"/>
    <w:p>
      <w:pPr>
        <w:spacing w:after="0"/>
        <w:ind w:left="0"/>
        <w:jc w:val="both"/>
      </w:pPr>
      <w:r>
        <w:rPr>
          <w:rFonts w:ascii="Times New Roman"/>
          <w:b w:val="false"/>
          <w:i w:val="false"/>
          <w:color w:val="000000"/>
          <w:sz w:val="28"/>
        </w:rPr>
        <w:t xml:space="preserve">
      көрсетілетін қызметті беруші көрсетілетін қызметті алушының өтінімін қағиданың </w:t>
      </w:r>
      <w:r>
        <w:rPr>
          <w:rFonts w:ascii="Times New Roman"/>
          <w:b w:val="false"/>
          <w:i w:val="false"/>
          <w:color w:val="000000"/>
          <w:sz w:val="28"/>
        </w:rPr>
        <w:t>4-тармағында</w:t>
      </w:r>
      <w:r>
        <w:rPr>
          <w:rFonts w:ascii="Times New Roman"/>
          <w:b w:val="false"/>
          <w:i w:val="false"/>
          <w:color w:val="000000"/>
          <w:sz w:val="28"/>
        </w:rPr>
        <w:t xml:space="preserve"> көрсетілген шарттарына сәйкестігіне тексерген кейін, стандарттың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2-қосымшаларына</w:t>
      </w:r>
      <w:r>
        <w:rPr>
          <w:rFonts w:ascii="Times New Roman"/>
          <w:b w:val="false"/>
          <w:i w:val="false"/>
          <w:color w:val="000000"/>
          <w:sz w:val="28"/>
        </w:rPr>
        <w:t xml:space="preserve"> сәйкес нысандар бойынша қағаз тасығышта көрсетілген қызметті берушінің уәкілетті адамының қолы қойылған, субсидия тағайындау/тағайындамау туралы шешіммен хабарламаны мемлекеттік корпорацияға жолдайды.</w:t>
      </w:r>
    </w:p>
    <w:p>
      <w:pPr>
        <w:spacing w:after="0"/>
        <w:ind w:left="0"/>
        <w:jc w:val="both"/>
      </w:pPr>
      <w:r>
        <w:rPr>
          <w:rFonts w:ascii="Times New Roman"/>
          <w:b w:val="false"/>
          <w:i w:val="false"/>
          <w:color w:val="000000"/>
          <w:sz w:val="28"/>
        </w:rPr>
        <w:t>
      Мемлекеттік корпорацияда дайын құжаттарды көрсетілетін қызметті алушыға беруді жеке басты куәландыратын құжатты көрсеткен жағдайда, қолхат негізінде оның жұмыскері жүзеге асырады.</w:t>
      </w:r>
    </w:p>
    <w:p>
      <w:pPr>
        <w:spacing w:after="0"/>
        <w:ind w:left="0"/>
        <w:jc w:val="both"/>
      </w:pPr>
      <w:r>
        <w:rPr>
          <w:rFonts w:ascii="Times New Roman"/>
          <w:b w:val="false"/>
          <w:i w:val="false"/>
          <w:color w:val="000000"/>
          <w:sz w:val="28"/>
        </w:rPr>
        <w:t>
      Мемлекеттік корпорация нәтиженің бір ай сақталуын қамтамасыз етеді, одан кейін оларды көрсетілетін қызметті берушіге сақтауға береді. Көрсетілетін қызметті алушы бір ай өткеннен кейін жүгінген кезде, Мемлекеттік корпорацияның сұрауы бойынша көрсетілетін қызметті беруші 1 (бір) жұмыс күні ішінде дайын құжаттарды Мемлекеттік корпорацияға көрсетілетін қызметті алушыға беру үшін жолдайды.</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Мемлекеттік корпорациямен өзара іс-қимыл тәртібінің сипаттамасы осы регламенттің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 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дақылдарын қорғалған топырақта</w:t>
            </w:r>
            <w:r>
              <w:br/>
            </w:r>
            <w:r>
              <w:rPr>
                <w:rFonts w:ascii="Times New Roman"/>
                <w:b w:val="false"/>
                <w:i w:val="false"/>
                <w:color w:val="000000"/>
                <w:sz w:val="20"/>
              </w:rPr>
              <w:t>өңдеп өсіру шығындарының құнын субсидиялау"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Көрсетілетін қызметті беруші арқылы мемлекеттік көрсетілетін қызмет бизнес-процестерінің анықтамалығы </w:t>
      </w:r>
    </w:p>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746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дақылдарын қорғалған топырақта</w:t>
            </w:r>
            <w:r>
              <w:br/>
            </w:r>
            <w:r>
              <w:rPr>
                <w:rFonts w:ascii="Times New Roman"/>
                <w:b w:val="false"/>
                <w:i w:val="false"/>
                <w:color w:val="000000"/>
                <w:sz w:val="20"/>
              </w:rPr>
              <w:t>өңдеп өсіру шығындарының құнын субсидиялау"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корпорация арқылы мемлекеттік көрсетілетін қызмет бизнес-процестерінің анықтамалығы</w:t>
      </w:r>
    </w:p>
    <w:p>
      <w:pPr>
        <w:spacing w:after="0"/>
        <w:ind w:left="0"/>
        <w:jc w:val="left"/>
      </w:pPr>
      <w:r>
        <w:br/>
      </w:r>
    </w:p>
    <w:p>
      <w:pPr>
        <w:spacing w:after="0"/>
        <w:ind w:left="0"/>
        <w:jc w:val="both"/>
      </w:pPr>
      <w:r>
        <w:drawing>
          <wp:inline distT="0" distB="0" distL="0" distR="0">
            <wp:extent cx="77597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7597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182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9182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Оңтүстік Қазақстан облысы әкімдігінің</w:t>
            </w:r>
            <w:r>
              <w:br/>
            </w:r>
            <w:r>
              <w:rPr>
                <w:rFonts w:ascii="Times New Roman"/>
                <w:b w:val="false"/>
                <w:i w:val="false"/>
                <w:color w:val="000000"/>
                <w:sz w:val="20"/>
              </w:rPr>
              <w:t>2015 жылғы "26" қазандағы</w:t>
            </w:r>
            <w:r>
              <w:br/>
            </w:r>
            <w:r>
              <w:rPr>
                <w:rFonts w:ascii="Times New Roman"/>
                <w:b w:val="false"/>
                <w:i w:val="false"/>
                <w:color w:val="000000"/>
                <w:sz w:val="20"/>
              </w:rPr>
              <w:t>№ 338 қаулысына 3-қосымша</w:t>
            </w:r>
          </w:p>
        </w:tc>
      </w:tr>
    </w:tbl>
    <w:bookmarkStart w:name="z41" w:id="33"/>
    <w:p>
      <w:pPr>
        <w:spacing w:after="0"/>
        <w:ind w:left="0"/>
        <w:jc w:val="left"/>
      </w:pPr>
      <w:r>
        <w:rPr>
          <w:rFonts w:ascii="Times New Roman"/>
          <w:b/>
          <w:i w:val="false"/>
          <w:color w:val="000000"/>
        </w:rPr>
        <w:t xml:space="preserve"> "Жемiс-жидек дақылдары мен жүзiмнiң көпжылдық көшеттерін отырғызу және өсiру (оның iшiнде қалпына келтiру) шығындарының құнын субсидиялау" мемлекеттік көрсетілетін қызметінің регламенті</w:t>
      </w:r>
    </w:p>
    <w:bookmarkEnd w:id="33"/>
    <w:p>
      <w:pPr>
        <w:spacing w:after="0"/>
        <w:ind w:left="0"/>
        <w:jc w:val="both"/>
      </w:pPr>
      <w:r>
        <w:rPr>
          <w:rFonts w:ascii="Times New Roman"/>
          <w:b w:val="false"/>
          <w:i w:val="false"/>
          <w:color w:val="ff0000"/>
          <w:sz w:val="28"/>
        </w:rPr>
        <w:t xml:space="preserve">
      Ескерту. 3-қосымша жаңа редакцияда - Оңтүстік Қазақстан облысы әкімдігінің 16.06.2016 </w:t>
      </w:r>
      <w:r>
        <w:rPr>
          <w:rFonts w:ascii="Times New Roman"/>
          <w:b w:val="false"/>
          <w:i w:val="false"/>
          <w:color w:val="ff0000"/>
          <w:sz w:val="28"/>
        </w:rPr>
        <w:t>№ 164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42" w:id="34"/>
    <w:p>
      <w:pPr>
        <w:spacing w:after="0"/>
        <w:ind w:left="0"/>
        <w:jc w:val="left"/>
      </w:pPr>
      <w:r>
        <w:rPr>
          <w:rFonts w:ascii="Times New Roman"/>
          <w:b/>
          <w:i w:val="false"/>
          <w:color w:val="000000"/>
        </w:rPr>
        <w:t xml:space="preserve"> 1. Жалпы ережелер</w:t>
      </w:r>
    </w:p>
    <w:bookmarkEnd w:id="34"/>
    <w:bookmarkStart w:name="z43" w:id="35"/>
    <w:p>
      <w:pPr>
        <w:spacing w:after="0"/>
        <w:ind w:left="0"/>
        <w:jc w:val="both"/>
      </w:pPr>
      <w:r>
        <w:rPr>
          <w:rFonts w:ascii="Times New Roman"/>
          <w:b w:val="false"/>
          <w:i w:val="false"/>
          <w:color w:val="000000"/>
          <w:sz w:val="28"/>
        </w:rPr>
        <w:t>
      1. "Жемiс-жидек дақылдары мен жүзiмнiң көпжылдық екпелерiн отырғызу және өсiру (оның iшiнде қалпына келтiру) шығындарының құнын субсидиялау" мемлекеттік көрсетілетін қызмет (бұдан әрі – мемлекеттік көрсетілетін қызмет) "Түркістан облысы ауыл шаруашылығы басқармасы" мемлекеттік мекемесімен (бұдан әрі – Басқарма, көрсетілетін қызметті беруші) және облыстық маңызы бар аудан, қалалардың ауыл шаруашылығы саласындағы функцияларын жүзеге асыратын құрылымдық бөлімшелерімен (бұдан әрі- Бөлім, көрсетілетін қызметті беруші) ұсынылады.</w:t>
      </w:r>
    </w:p>
    <w:bookmarkEnd w:id="35"/>
    <w:p>
      <w:pPr>
        <w:spacing w:after="0"/>
        <w:ind w:left="0"/>
        <w:jc w:val="both"/>
      </w:pPr>
      <w:r>
        <w:rPr>
          <w:rFonts w:ascii="Times New Roman"/>
          <w:b w:val="false"/>
          <w:i w:val="false"/>
          <w:color w:val="000000"/>
          <w:sz w:val="28"/>
        </w:rPr>
        <w:t>
      Өтінімді қабылдау және мемлекеттік көрсетілетін қызмет нәтижесін беру:</w:t>
      </w:r>
    </w:p>
    <w:p>
      <w:pPr>
        <w:spacing w:after="0"/>
        <w:ind w:left="0"/>
        <w:jc w:val="both"/>
      </w:pPr>
      <w:r>
        <w:rPr>
          <w:rFonts w:ascii="Times New Roman"/>
          <w:b w:val="false"/>
          <w:i w:val="false"/>
          <w:color w:val="000000"/>
          <w:sz w:val="28"/>
        </w:rPr>
        <w:t>
      1) көрсетілетін қызметті берушінің кеңселері;</w:t>
      </w:r>
    </w:p>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Түркістан облысы әкімдігінің 15.03.2019 </w:t>
      </w:r>
      <w:r>
        <w:rPr>
          <w:rFonts w:ascii="Times New Roman"/>
          <w:b w:val="false"/>
          <w:i w:val="false"/>
          <w:color w:val="000000"/>
          <w:sz w:val="28"/>
        </w:rPr>
        <w:t>№ 38</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44" w:id="36"/>
    <w:p>
      <w:pPr>
        <w:spacing w:after="0"/>
        <w:ind w:left="0"/>
        <w:jc w:val="both"/>
      </w:pPr>
      <w:r>
        <w:rPr>
          <w:rFonts w:ascii="Times New Roman"/>
          <w:b w:val="false"/>
          <w:i w:val="false"/>
          <w:color w:val="000000"/>
          <w:sz w:val="28"/>
        </w:rPr>
        <w:t>
      2. Мемлекеттік қызметті көрсету нысаны: қағаз түрінде.</w:t>
      </w:r>
    </w:p>
    <w:bookmarkEnd w:id="36"/>
    <w:bookmarkStart w:name="z45" w:id="37"/>
    <w:p>
      <w:pPr>
        <w:spacing w:after="0"/>
        <w:ind w:left="0"/>
        <w:jc w:val="both"/>
      </w:pPr>
      <w:r>
        <w:rPr>
          <w:rFonts w:ascii="Times New Roman"/>
          <w:b w:val="false"/>
          <w:i w:val="false"/>
          <w:color w:val="000000"/>
          <w:sz w:val="28"/>
        </w:rPr>
        <w:t>
      3. Мемлекеттік қызметті көрсету нәтижесі – көрсетілетін қызметті алушылардың банктік шоттарына тиесілі бюджеттік субсидияларды одан әрі аудару үшін аумақтық қазынашылық бөлімшеге төлем шоттарының тізілімін ұсыну.</w:t>
      </w:r>
    </w:p>
    <w:bookmarkEnd w:id="37"/>
    <w:bookmarkStart w:name="z46" w:id="38"/>
    <w:p>
      <w:pPr>
        <w:spacing w:after="0"/>
        <w:ind w:left="0"/>
        <w:jc w:val="left"/>
      </w:pPr>
      <w:r>
        <w:rPr>
          <w:rFonts w:ascii="Times New Roman"/>
          <w:b/>
          <w:i w:val="false"/>
          <w:color w:val="000000"/>
        </w:rPr>
        <w:t xml:space="preserve"> 2. 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bookmarkEnd w:id="38"/>
    <w:bookmarkStart w:name="z47" w:id="39"/>
    <w:p>
      <w:pPr>
        <w:spacing w:after="0"/>
        <w:ind w:left="0"/>
        <w:jc w:val="both"/>
      </w:pPr>
      <w:r>
        <w:rPr>
          <w:rFonts w:ascii="Times New Roman"/>
          <w:b w:val="false"/>
          <w:i w:val="false"/>
          <w:color w:val="000000"/>
          <w:sz w:val="28"/>
        </w:rPr>
        <w:t xml:space="preserve">
      4. Көрсетілетін қызметті алушының белгіленген нысан бойынша өтінімді және Қазақстан Республикасы Ауыл шаруашылығы министірінің 2015 жылғы 28 сәуірдегі № 4-1/379 </w:t>
      </w:r>
      <w:r>
        <w:rPr>
          <w:rFonts w:ascii="Times New Roman"/>
          <w:b w:val="false"/>
          <w:i w:val="false"/>
          <w:color w:val="000000"/>
          <w:sz w:val="28"/>
        </w:rPr>
        <w:t>бұйрығымен</w:t>
      </w:r>
      <w:r>
        <w:rPr>
          <w:rFonts w:ascii="Times New Roman"/>
          <w:b w:val="false"/>
          <w:i w:val="false"/>
          <w:color w:val="000000"/>
          <w:sz w:val="28"/>
        </w:rPr>
        <w:t xml:space="preserve"> бекітілген "Жемiс-жидек дақылдары мен жүзiмнiң көпжылдық екпелерiн отырғызу және өсiру (оның iшiнде қалпына келтiру) шығындарының құнын субсидиялау"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 беруі мемлекеттік қызмет көрсету бойынша рәсімді (іс-қимылдар) бастауға негіздеме болып табылады.</w:t>
      </w:r>
    </w:p>
    <w:bookmarkEnd w:id="39"/>
    <w:bookmarkStart w:name="z48" w:id="40"/>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және оны орындаудың ұзақтығы:</w:t>
      </w:r>
    </w:p>
    <w:bookmarkEnd w:id="40"/>
    <w:p>
      <w:pPr>
        <w:spacing w:after="0"/>
        <w:ind w:left="0"/>
        <w:jc w:val="both"/>
      </w:pPr>
      <w:r>
        <w:rPr>
          <w:rFonts w:ascii="Times New Roman"/>
          <w:b w:val="false"/>
          <w:i w:val="false"/>
          <w:color w:val="000000"/>
          <w:sz w:val="28"/>
        </w:rPr>
        <w:t>
      1) Бөлім жыл сайын 15 мамырға дейінгі мерзімде субсидиялау бағдарламасына қатысуға өтінімдер қабылдаудың басталғаны, ведомствоаралық комиссияның (бұдан әрі – Комиссия) жұмыс тәртібі туралы хабарландыруды аудан (облыстық маңызы бар қала) әкімдігінің интернет-ресурсында және жергілікті мерзімді баспа басылымдарында жариялауды қамтамасыз етеді;</w:t>
      </w:r>
    </w:p>
    <w:p>
      <w:pPr>
        <w:spacing w:after="0"/>
        <w:ind w:left="0"/>
        <w:jc w:val="both"/>
      </w:pPr>
      <w:r>
        <w:rPr>
          <w:rFonts w:ascii="Times New Roman"/>
          <w:b w:val="false"/>
          <w:i w:val="false"/>
          <w:color w:val="000000"/>
          <w:sz w:val="28"/>
        </w:rPr>
        <w:t>
      2) көрсетілетін қызметті алушы субсидия алуға өтінім ұсынады;</w:t>
      </w:r>
    </w:p>
    <w:p>
      <w:pPr>
        <w:spacing w:after="0"/>
        <w:ind w:left="0"/>
        <w:jc w:val="both"/>
      </w:pPr>
      <w:r>
        <w:rPr>
          <w:rFonts w:ascii="Times New Roman"/>
          <w:b w:val="false"/>
          <w:i w:val="false"/>
          <w:color w:val="000000"/>
          <w:sz w:val="28"/>
        </w:rPr>
        <w:t xml:space="preserve">
      3) Бөлім көрсетілетін қызметті алушылардан өтінім түскен күннен бастап үш жұмыс күні ішінде оны Қазақстан Республикасы Ауыл шаруашылығы министрінің 2015 жылғы 27 ақпандағы № 4-1/168 </w:t>
      </w:r>
      <w:r>
        <w:rPr>
          <w:rFonts w:ascii="Times New Roman"/>
          <w:b w:val="false"/>
          <w:i w:val="false"/>
          <w:color w:val="000000"/>
          <w:sz w:val="28"/>
        </w:rPr>
        <w:t>бұйрығымен</w:t>
      </w:r>
      <w:r>
        <w:rPr>
          <w:rFonts w:ascii="Times New Roman"/>
          <w:b w:val="false"/>
          <w:i w:val="false"/>
          <w:color w:val="000000"/>
          <w:sz w:val="28"/>
        </w:rPr>
        <w:t xml:space="preserve"> бекітілген Жеміс-жидек дақылдарының және жүзімнің көпжылдық көшеттерін отырғызу және өсіру (оның ішінде қалпына келтіру) шығындарының құнын субсидиялау қағидасының (бұдан әрі - </w:t>
      </w:r>
      <w:r>
        <w:rPr>
          <w:rFonts w:ascii="Times New Roman"/>
          <w:b w:val="false"/>
          <w:i w:val="false"/>
          <w:color w:val="000000"/>
          <w:sz w:val="28"/>
        </w:rPr>
        <w:t>Қағида</w:t>
      </w:r>
      <w:r>
        <w:rPr>
          <w:rFonts w:ascii="Times New Roman"/>
          <w:b w:val="false"/>
          <w:i w:val="false"/>
          <w:color w:val="000000"/>
          <w:sz w:val="28"/>
        </w:rPr>
        <w:t>) талаптарына сәйкестігін қарастырады.</w:t>
      </w:r>
    </w:p>
    <w:p>
      <w:pPr>
        <w:spacing w:after="0"/>
        <w:ind w:left="0"/>
        <w:jc w:val="both"/>
      </w:pPr>
      <w:r>
        <w:rPr>
          <w:rFonts w:ascii="Times New Roman"/>
          <w:b w:val="false"/>
          <w:i w:val="false"/>
          <w:color w:val="000000"/>
          <w:sz w:val="28"/>
        </w:rPr>
        <w:t>
      Көрсетілетін қызметті алушымен Қағиданың талаптарына сәйкес келмейтін өтінім ұсынылған жағдайда өтінім көрсетілетін қызметті алушыға екі жұмыс күні ішінде қайтадан пысықтауға қайтарылады;</w:t>
      </w:r>
    </w:p>
    <w:p>
      <w:pPr>
        <w:spacing w:after="0"/>
        <w:ind w:left="0"/>
        <w:jc w:val="both"/>
      </w:pPr>
      <w:r>
        <w:rPr>
          <w:rFonts w:ascii="Times New Roman"/>
          <w:b w:val="false"/>
          <w:i w:val="false"/>
          <w:color w:val="000000"/>
          <w:sz w:val="28"/>
        </w:rPr>
        <w:t>
      4) Қағиданың талаптарына сәйкес келетін көрсетілетін қызметті алушының өтінімін Комиссияға енгізеді.</w:t>
      </w:r>
    </w:p>
    <w:p>
      <w:pPr>
        <w:spacing w:after="0"/>
        <w:ind w:left="0"/>
        <w:jc w:val="both"/>
      </w:pPr>
      <w:r>
        <w:rPr>
          <w:rFonts w:ascii="Times New Roman"/>
          <w:b w:val="false"/>
          <w:i w:val="false"/>
          <w:color w:val="000000"/>
          <w:sz w:val="28"/>
        </w:rPr>
        <w:t>
      5) Комиссия Бөліммен өтінім енгізілген күннен бастап бес жұмыс күні ішінде жергілікті жерге барып:</w:t>
      </w:r>
    </w:p>
    <w:p>
      <w:pPr>
        <w:spacing w:after="0"/>
        <w:ind w:left="0"/>
        <w:jc w:val="both"/>
      </w:pPr>
      <w:r>
        <w:rPr>
          <w:rFonts w:ascii="Times New Roman"/>
          <w:b w:val="false"/>
          <w:i w:val="false"/>
          <w:color w:val="000000"/>
          <w:sz w:val="28"/>
        </w:rPr>
        <w:t xml:space="preserve">
      Қағиданың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жеміс-жидек дақылдарының және жүзімнің көпжылдық көшеттерін отырғызуды зерттеп-қарау, сондай-ақ жұмыс жобасына сәйкестігі актісін;</w:t>
      </w:r>
    </w:p>
    <w:p>
      <w:pPr>
        <w:spacing w:after="0"/>
        <w:ind w:left="0"/>
        <w:jc w:val="both"/>
      </w:pPr>
      <w:r>
        <w:rPr>
          <w:rFonts w:ascii="Times New Roman"/>
          <w:b w:val="false"/>
          <w:i w:val="false"/>
          <w:color w:val="000000"/>
          <w:sz w:val="28"/>
        </w:rPr>
        <w:t xml:space="preserve">
      Қағиданың </w:t>
      </w:r>
      <w:r>
        <w:rPr>
          <w:rFonts w:ascii="Times New Roman"/>
          <w:b w:val="false"/>
          <w:i w:val="false"/>
          <w:color w:val="000000"/>
          <w:sz w:val="28"/>
        </w:rPr>
        <w:t>5-қосымшасына</w:t>
      </w:r>
      <w:r>
        <w:rPr>
          <w:rFonts w:ascii="Times New Roman"/>
          <w:b w:val="false"/>
          <w:i w:val="false"/>
          <w:color w:val="000000"/>
          <w:sz w:val="28"/>
        </w:rPr>
        <w:t xml:space="preserve"> сәйкес нысан бойынша жеміс-жидек дақылдарының және жүзімнің көпжылдық көшеттерін өсіруді зерттеп-қарау актісін жасайды;</w:t>
      </w:r>
    </w:p>
    <w:p>
      <w:pPr>
        <w:spacing w:after="0"/>
        <w:ind w:left="0"/>
        <w:jc w:val="both"/>
      </w:pPr>
      <w:r>
        <w:rPr>
          <w:rFonts w:ascii="Times New Roman"/>
          <w:b w:val="false"/>
          <w:i w:val="false"/>
          <w:color w:val="000000"/>
          <w:sz w:val="28"/>
        </w:rPr>
        <w:t>
      6) тиісті акті жасалған күннен бастап бір жұмыс күні ішінде субсидияны беру немесе оны беруден бас тарту туралы хаттамалық шешім қабылдайды.</w:t>
      </w:r>
    </w:p>
    <w:p>
      <w:pPr>
        <w:spacing w:after="0"/>
        <w:ind w:left="0"/>
        <w:jc w:val="both"/>
      </w:pPr>
      <w:r>
        <w:rPr>
          <w:rFonts w:ascii="Times New Roman"/>
          <w:b w:val="false"/>
          <w:i w:val="false"/>
          <w:color w:val="000000"/>
          <w:sz w:val="28"/>
        </w:rPr>
        <w:t>
      Комиссия мен субсидияны беру туралы шешім қабылданған жағдайда Бөлім өтінімді тиісті актінің көшірмесімен және комиссияның хаттамалық шешімінің көшірмесімен бірге Басқармаға жолдайды, ал субсидияны беруден бас тартқан жағдайда Бөлім бас тарту себебін көрсете отырып бас тарту туралы жазбаша түрде көрсетілетін қызметті алушыны хабардар етеді;</w:t>
      </w:r>
    </w:p>
    <w:p>
      <w:pPr>
        <w:spacing w:after="0"/>
        <w:ind w:left="0"/>
        <w:jc w:val="both"/>
      </w:pPr>
      <w:r>
        <w:rPr>
          <w:rFonts w:ascii="Times New Roman"/>
          <w:b w:val="false"/>
          <w:i w:val="false"/>
          <w:color w:val="000000"/>
          <w:sz w:val="28"/>
        </w:rPr>
        <w:t>
      7) Басқарма екі жұмыс күні ішінде жеміс-жидек дақылдарының және жүзімнің көпжылдық көшеттерін отырғызуға немесе оларды өсіруге арналған субсидияны алуға көрсетілетін қызметті алушыдан өтінім түскеннен кейін аумақтық қазынашылық бөлімшесіне ақы төлем құжаттарын ұсынады.</w:t>
      </w:r>
    </w:p>
    <w:bookmarkStart w:name="z49" w:id="41"/>
    <w:p>
      <w:pPr>
        <w:spacing w:after="0"/>
        <w:ind w:left="0"/>
        <w:jc w:val="left"/>
      </w:pPr>
      <w:r>
        <w:rPr>
          <w:rFonts w:ascii="Times New Roman"/>
          <w:b/>
          <w:i w:val="false"/>
          <w:color w:val="000000"/>
        </w:rPr>
        <w:t xml:space="preserve"> 3.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bookmarkEnd w:id="41"/>
    <w:bookmarkStart w:name="z50" w:id="42"/>
    <w:p>
      <w:pPr>
        <w:spacing w:after="0"/>
        <w:ind w:left="0"/>
        <w:jc w:val="both"/>
      </w:pPr>
      <w:r>
        <w:rPr>
          <w:rFonts w:ascii="Times New Roman"/>
          <w:b w:val="false"/>
          <w:i w:val="false"/>
          <w:color w:val="000000"/>
          <w:sz w:val="28"/>
        </w:rPr>
        <w:t>
      6. Мемлекеттік қызметті көрсету үдерісіне қатысатын көрсетілетін қызметті берушінің құрылымдық бөлімшелерінің (қызметшілерінің) тізбесі:</w:t>
      </w:r>
    </w:p>
    <w:bookmarkEnd w:id="42"/>
    <w:p>
      <w:pPr>
        <w:spacing w:after="0"/>
        <w:ind w:left="0"/>
        <w:jc w:val="both"/>
      </w:pPr>
      <w:r>
        <w:rPr>
          <w:rFonts w:ascii="Times New Roman"/>
          <w:b w:val="false"/>
          <w:i w:val="false"/>
          <w:color w:val="000000"/>
          <w:sz w:val="28"/>
        </w:rPr>
        <w:t>
      1) Бөлім;</w:t>
      </w:r>
    </w:p>
    <w:p>
      <w:pPr>
        <w:spacing w:after="0"/>
        <w:ind w:left="0"/>
        <w:jc w:val="both"/>
      </w:pPr>
      <w:r>
        <w:rPr>
          <w:rFonts w:ascii="Times New Roman"/>
          <w:b w:val="false"/>
          <w:i w:val="false"/>
          <w:color w:val="000000"/>
          <w:sz w:val="28"/>
        </w:rPr>
        <w:t>
      2) қызмет алушы;</w:t>
      </w:r>
    </w:p>
    <w:p>
      <w:pPr>
        <w:spacing w:after="0"/>
        <w:ind w:left="0"/>
        <w:jc w:val="both"/>
      </w:pPr>
      <w:r>
        <w:rPr>
          <w:rFonts w:ascii="Times New Roman"/>
          <w:b w:val="false"/>
          <w:i w:val="false"/>
          <w:color w:val="000000"/>
          <w:sz w:val="28"/>
        </w:rPr>
        <w:t>
      3) Комиссия;</w:t>
      </w:r>
    </w:p>
    <w:p>
      <w:pPr>
        <w:spacing w:after="0"/>
        <w:ind w:left="0"/>
        <w:jc w:val="both"/>
      </w:pPr>
      <w:r>
        <w:rPr>
          <w:rFonts w:ascii="Times New Roman"/>
          <w:b w:val="false"/>
          <w:i w:val="false"/>
          <w:color w:val="000000"/>
          <w:sz w:val="28"/>
        </w:rPr>
        <w:t>
      4) Бөлім;</w:t>
      </w:r>
    </w:p>
    <w:p>
      <w:pPr>
        <w:spacing w:after="0"/>
        <w:ind w:left="0"/>
        <w:jc w:val="both"/>
      </w:pPr>
      <w:r>
        <w:rPr>
          <w:rFonts w:ascii="Times New Roman"/>
          <w:b w:val="false"/>
          <w:i w:val="false"/>
          <w:color w:val="000000"/>
          <w:sz w:val="28"/>
        </w:rPr>
        <w:t>
      5) Басқарма.</w:t>
      </w:r>
    </w:p>
    <w:bookmarkStart w:name="z51" w:id="43"/>
    <w:p>
      <w:pPr>
        <w:spacing w:after="0"/>
        <w:ind w:left="0"/>
        <w:jc w:val="both"/>
      </w:pPr>
      <w:r>
        <w:rPr>
          <w:rFonts w:ascii="Times New Roman"/>
          <w:b w:val="false"/>
          <w:i w:val="false"/>
          <w:color w:val="000000"/>
          <w:sz w:val="28"/>
        </w:rPr>
        <w:t xml:space="preserve">
      7. Әрбір рәсімнің (іс-қимылдың) ұзақтығын көрсете отырып, құрылымдық бөлімшелер (қызметкерлер) арасындағы рәсімдердің (іс-қимылдардың) реттілігі осы регламенттің 2-бөлімінің </w:t>
      </w:r>
      <w:r>
        <w:rPr>
          <w:rFonts w:ascii="Times New Roman"/>
          <w:b w:val="false"/>
          <w:i w:val="false"/>
          <w:color w:val="000000"/>
          <w:sz w:val="28"/>
        </w:rPr>
        <w:t>5-тармағында</w:t>
      </w:r>
      <w:r>
        <w:rPr>
          <w:rFonts w:ascii="Times New Roman"/>
          <w:b w:val="false"/>
          <w:i w:val="false"/>
          <w:color w:val="000000"/>
          <w:sz w:val="28"/>
        </w:rPr>
        <w:t xml:space="preserve"> көрсетілген.</w:t>
      </w:r>
    </w:p>
    <w:bookmarkEnd w:id="43"/>
    <w:bookmarkStart w:name="z52" w:id="44"/>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4"/>
    <w:bookmarkStart w:name="z53" w:id="45"/>
    <w:p>
      <w:pPr>
        <w:spacing w:after="0"/>
        <w:ind w:left="0"/>
        <w:jc w:val="both"/>
      </w:pPr>
      <w:r>
        <w:rPr>
          <w:rFonts w:ascii="Times New Roman"/>
          <w:b w:val="false"/>
          <w:i w:val="false"/>
          <w:color w:val="000000"/>
          <w:sz w:val="28"/>
        </w:rPr>
        <w:t>
      8. Мемлекеттік корпорацияға және (немесе) өзге көрсетілетін қызметті берушімен өзара іс-қимыл жүгіну тәртібін сипаттау, сондай-ақ көрсетілетін көрсету процесінде ақпараттық жүйені пайдалану тәртібі.</w:t>
      </w:r>
    </w:p>
    <w:bookmarkEnd w:id="45"/>
    <w:p>
      <w:pPr>
        <w:spacing w:after="0"/>
        <w:ind w:left="0"/>
        <w:jc w:val="both"/>
      </w:pPr>
      <w:r>
        <w:rPr>
          <w:rFonts w:ascii="Times New Roman"/>
          <w:b w:val="false"/>
          <w:i w:val="false"/>
          <w:color w:val="000000"/>
          <w:sz w:val="28"/>
        </w:rPr>
        <w:t>
      Мемлекеттік корпорация:</w:t>
      </w:r>
    </w:p>
    <w:p>
      <w:pPr>
        <w:spacing w:after="0"/>
        <w:ind w:left="0"/>
        <w:jc w:val="both"/>
      </w:pPr>
      <w:r>
        <w:rPr>
          <w:rFonts w:ascii="Times New Roman"/>
          <w:b w:val="false"/>
          <w:i w:val="false"/>
          <w:color w:val="000000"/>
          <w:sz w:val="28"/>
        </w:rPr>
        <w:t>
      көрсетілетін қызметті алушыдан өтінімді 20 (жиырма) минут ішінде қабылдайды және тиісті құжаттардың қабылданғаны туралы қолхат береді.</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Мемлекеттік корпорацияның жұмыскері өтінішті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қолхат береді;</w:t>
      </w:r>
    </w:p>
    <w:p>
      <w:pPr>
        <w:spacing w:after="0"/>
        <w:ind w:left="0"/>
        <w:jc w:val="both"/>
      </w:pPr>
      <w:r>
        <w:rPr>
          <w:rFonts w:ascii="Times New Roman"/>
          <w:b w:val="false"/>
          <w:i w:val="false"/>
          <w:color w:val="000000"/>
          <w:sz w:val="28"/>
        </w:rPr>
        <w:t>
      өтінімді қабылдап алғаннан кейін оны 1 (бір) жұмыс күні ішінде көрсетілетін қызметті берушіге ұсынады.</w:t>
      </w:r>
    </w:p>
    <w:bookmarkStart w:name="z54" w:id="46"/>
    <w:p>
      <w:pPr>
        <w:spacing w:after="0"/>
        <w:ind w:left="0"/>
        <w:jc w:val="both"/>
      </w:pPr>
      <w:r>
        <w:rPr>
          <w:rFonts w:ascii="Times New Roman"/>
          <w:b w:val="false"/>
          <w:i w:val="false"/>
          <w:color w:val="000000"/>
          <w:sz w:val="28"/>
        </w:rPr>
        <w:t>
      9. Мемлекеттік қызмет көрсетудің нәтижесін Мемлекеттік корпорация арқылы алу процесінің сипаттамасы, оның ұзақтығы:</w:t>
      </w:r>
    </w:p>
    <w:bookmarkEnd w:id="46"/>
    <w:p>
      <w:pPr>
        <w:spacing w:after="0"/>
        <w:ind w:left="0"/>
        <w:jc w:val="both"/>
      </w:pPr>
      <w:r>
        <w:rPr>
          <w:rFonts w:ascii="Times New Roman"/>
          <w:b w:val="false"/>
          <w:i w:val="false"/>
          <w:color w:val="000000"/>
          <w:sz w:val="28"/>
        </w:rPr>
        <w:t xml:space="preserve">
      көрсетілетін қызметті беруші көрсетілетін қызметті алушының өтінімін қағиданың </w:t>
      </w:r>
      <w:r>
        <w:rPr>
          <w:rFonts w:ascii="Times New Roman"/>
          <w:b w:val="false"/>
          <w:i w:val="false"/>
          <w:color w:val="000000"/>
          <w:sz w:val="28"/>
        </w:rPr>
        <w:t>4-тармағында</w:t>
      </w:r>
      <w:r>
        <w:rPr>
          <w:rFonts w:ascii="Times New Roman"/>
          <w:b w:val="false"/>
          <w:i w:val="false"/>
          <w:color w:val="000000"/>
          <w:sz w:val="28"/>
        </w:rPr>
        <w:t xml:space="preserve"> көрсетілген шарттарына сәйкестігіне тексерген кейін, стандарттың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2-қосымшаларына</w:t>
      </w:r>
      <w:r>
        <w:rPr>
          <w:rFonts w:ascii="Times New Roman"/>
          <w:b w:val="false"/>
          <w:i w:val="false"/>
          <w:color w:val="000000"/>
          <w:sz w:val="28"/>
        </w:rPr>
        <w:t xml:space="preserve"> сәйкес нысандар бойынша қағаз тасығышта көрсетілген қызметті берушінің уәкілетті адамының қолы қойылған, субсидия тағайындау/тағайындамау туралы шешіммен хабарламаны мемлекеттік корпорацияға жолдайды.</w:t>
      </w:r>
    </w:p>
    <w:p>
      <w:pPr>
        <w:spacing w:after="0"/>
        <w:ind w:left="0"/>
        <w:jc w:val="both"/>
      </w:pPr>
      <w:r>
        <w:rPr>
          <w:rFonts w:ascii="Times New Roman"/>
          <w:b w:val="false"/>
          <w:i w:val="false"/>
          <w:color w:val="000000"/>
          <w:sz w:val="28"/>
        </w:rPr>
        <w:t>
      Мемлекеттік корпорацияда дайын құжаттарды көрсетілетін қызметті алушыға беруді жеке басты куәландыратын құжатты көрсеткен жағдайда, қолхат негізінде оның жұмыскері жүзеге асырады.</w:t>
      </w:r>
    </w:p>
    <w:p>
      <w:pPr>
        <w:spacing w:after="0"/>
        <w:ind w:left="0"/>
        <w:jc w:val="both"/>
      </w:pPr>
      <w:r>
        <w:rPr>
          <w:rFonts w:ascii="Times New Roman"/>
          <w:b w:val="false"/>
          <w:i w:val="false"/>
          <w:color w:val="000000"/>
          <w:sz w:val="28"/>
        </w:rPr>
        <w:t>
      Мемлекеттік корпорация нәтиженің бір ай сақталуын қамтамасыз етеді, одан кейін оларды көрсетілетін қызметті берушіге сақтауға береді. Көрсетілетін қызметті алушы бір ай өткеннен кейін жүгінген кезде, Мемлекеттік корпорацияның сұрауы бойынша көрсетілетін қызметті беруші 1 (бір) жұмыс күні ішінде дайын құжаттарды Мемлекеттік корпорацияға көрсетілетін қызметті алушыға беру үшін жолдайды.</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Мемлекеттік корпорациямен өзара іс-қимыл тәртібінің сипаттамасы осы регламенттің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 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"Жеміс-жидек дақылдарының және</w:t>
            </w:r>
            <w:r>
              <w:br/>
            </w:r>
            <w:r>
              <w:rPr>
                <w:rFonts w:ascii="Times New Roman"/>
                <w:b w:val="false"/>
                <w:i w:val="false"/>
                <w:color w:val="000000"/>
                <w:sz w:val="20"/>
              </w:rPr>
              <w:t>жүзімнің көпжылдық көшеттерін отырғызу</w:t>
            </w:r>
            <w:r>
              <w:br/>
            </w:r>
            <w:r>
              <w:rPr>
                <w:rFonts w:ascii="Times New Roman"/>
                <w:b w:val="false"/>
                <w:i w:val="false"/>
                <w:color w:val="000000"/>
                <w:sz w:val="20"/>
              </w:rPr>
              <w:t>және өсіру (оның ішінде қалпына келтіру)</w:t>
            </w:r>
            <w:r>
              <w:br/>
            </w:r>
            <w:r>
              <w:rPr>
                <w:rFonts w:ascii="Times New Roman"/>
                <w:b w:val="false"/>
                <w:i w:val="false"/>
                <w:color w:val="000000"/>
                <w:sz w:val="20"/>
              </w:rPr>
              <w:t>шығындарының құнын субсидиялау"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Көрсетілетін қызметті беруші арқылы мемлекеттік көрсетілетін қызмет бизнес-процестерінің анықтамалығы</w:t>
      </w:r>
    </w:p>
    <w:p>
      <w:pPr>
        <w:spacing w:after="0"/>
        <w:ind w:left="0"/>
        <w:jc w:val="left"/>
      </w:pPr>
      <w:r>
        <w:br/>
      </w:r>
    </w:p>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"Жеміс-жидек дақылдарының және</w:t>
            </w:r>
            <w:r>
              <w:br/>
            </w:r>
            <w:r>
              <w:rPr>
                <w:rFonts w:ascii="Times New Roman"/>
                <w:b w:val="false"/>
                <w:i w:val="false"/>
                <w:color w:val="000000"/>
                <w:sz w:val="20"/>
              </w:rPr>
              <w:t>жүзімнің көпжылдық көшеттерін отырғызу</w:t>
            </w:r>
            <w:r>
              <w:br/>
            </w:r>
            <w:r>
              <w:rPr>
                <w:rFonts w:ascii="Times New Roman"/>
                <w:b w:val="false"/>
                <w:i w:val="false"/>
                <w:color w:val="000000"/>
                <w:sz w:val="20"/>
              </w:rPr>
              <w:t>және өсіру (оның ішінде қалпына келтіру)</w:t>
            </w:r>
            <w:r>
              <w:br/>
            </w:r>
            <w:r>
              <w:rPr>
                <w:rFonts w:ascii="Times New Roman"/>
                <w:b w:val="false"/>
                <w:i w:val="false"/>
                <w:color w:val="000000"/>
                <w:sz w:val="20"/>
              </w:rPr>
              <w:t>шығындарының құнын субсидиялау"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корпорация арқылы мемлекеттік көрсетілетін қызмет бизнес-процестерінің анықтамалығы </w:t>
      </w:r>
    </w:p>
    <w:p>
      <w:pPr>
        <w:spacing w:after="0"/>
        <w:ind w:left="0"/>
        <w:jc w:val="both"/>
      </w:pPr>
      <w:r>
        <w:drawing>
          <wp:inline distT="0" distB="0" distL="0" distR="0">
            <wp:extent cx="77597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759700" cy="79756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182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9182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Оңтүстік Қазақстан облысы әкімдігінің</w:t>
            </w:r>
            <w:r>
              <w:br/>
            </w:r>
            <w:r>
              <w:rPr>
                <w:rFonts w:ascii="Times New Roman"/>
                <w:b w:val="false"/>
                <w:i w:val="false"/>
                <w:color w:val="000000"/>
                <w:sz w:val="20"/>
              </w:rPr>
              <w:t>2015 жылғы "26" қазандағы</w:t>
            </w:r>
            <w:r>
              <w:br/>
            </w:r>
            <w:r>
              <w:rPr>
                <w:rFonts w:ascii="Times New Roman"/>
                <w:b w:val="false"/>
                <w:i w:val="false"/>
                <w:color w:val="000000"/>
                <w:sz w:val="20"/>
              </w:rPr>
              <w:t>№ 338 қаулысына 4-қосымша</w:t>
            </w:r>
          </w:p>
        </w:tc>
      </w:tr>
    </w:tbl>
    <w:bookmarkStart w:name="z58" w:id="47"/>
    <w:p>
      <w:pPr>
        <w:spacing w:after="0"/>
        <w:ind w:left="0"/>
        <w:jc w:val="left"/>
      </w:pPr>
      <w:r>
        <w:rPr>
          <w:rFonts w:ascii="Times New Roman"/>
          <w:b/>
          <w:i w:val="false"/>
          <w:color w:val="000000"/>
        </w:rPr>
        <w:t xml:space="preserve"> "Тыңайтқыштар (органикалықтарды қоспағанда) құнын субсидиялау" мемлекеттік көрсетілетін қызметінің регламенті</w:t>
      </w:r>
    </w:p>
    <w:bookmarkEnd w:id="47"/>
    <w:p>
      <w:pPr>
        <w:spacing w:after="0"/>
        <w:ind w:left="0"/>
        <w:jc w:val="both"/>
      </w:pPr>
      <w:r>
        <w:rPr>
          <w:rFonts w:ascii="Times New Roman"/>
          <w:b w:val="false"/>
          <w:i w:val="false"/>
          <w:color w:val="ff0000"/>
          <w:sz w:val="28"/>
        </w:rPr>
        <w:t xml:space="preserve">
      Ескерту. 4-қосымша жаңа редакцияда - Түркістан облысы әкімдігінің 15.03.2019 </w:t>
      </w:r>
      <w:r>
        <w:rPr>
          <w:rFonts w:ascii="Times New Roman"/>
          <w:b w:val="false"/>
          <w:i w:val="false"/>
          <w:color w:val="ff0000"/>
          <w:sz w:val="28"/>
        </w:rPr>
        <w:t>№ 38</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59" w:id="48"/>
    <w:p>
      <w:pPr>
        <w:spacing w:after="0"/>
        <w:ind w:left="0"/>
        <w:jc w:val="left"/>
      </w:pPr>
      <w:r>
        <w:rPr>
          <w:rFonts w:ascii="Times New Roman"/>
          <w:b/>
          <w:i w:val="false"/>
          <w:color w:val="000000"/>
        </w:rPr>
        <w:t xml:space="preserve"> 1. Жалпы ережелер</w:t>
      </w:r>
    </w:p>
    <w:bookmarkEnd w:id="48"/>
    <w:bookmarkStart w:name="z60" w:id="49"/>
    <w:p>
      <w:pPr>
        <w:spacing w:after="0"/>
        <w:ind w:left="0"/>
        <w:jc w:val="both"/>
      </w:pPr>
      <w:r>
        <w:rPr>
          <w:rFonts w:ascii="Times New Roman"/>
          <w:b w:val="false"/>
          <w:i w:val="false"/>
          <w:color w:val="000000"/>
          <w:sz w:val="28"/>
        </w:rPr>
        <w:t>
      1. "Тыңайтқыштар (органикалықтарды қоспағанда) құнын субсидиялау" мемлекеттік көрсетілетін қызмет (бұдан әрі – мемлекеттік көрсетілетін қызмет) "Түркістан облысы ауыл шаруашылығы басқармасы" мемлекеттік мекемесімен (бұдан әрі - қызмет ұсынушы) ұсынылады.</w:t>
      </w:r>
    </w:p>
    <w:bookmarkEnd w:id="49"/>
    <w:p>
      <w:pPr>
        <w:spacing w:after="0"/>
        <w:ind w:left="0"/>
        <w:jc w:val="both"/>
      </w:pPr>
      <w:r>
        <w:rPr>
          <w:rFonts w:ascii="Times New Roman"/>
          <w:b w:val="false"/>
          <w:i w:val="false"/>
          <w:color w:val="000000"/>
          <w:sz w:val="28"/>
        </w:rPr>
        <w:t>
      Өтінімдерді (өтпелі өтінімдерді) қабылдау және мемлекеттік қызметті көрсету нәтижелерін беру "электрондық үкіметтің" www.egov.kz веб-порталы (бұдан әрі - портал) арқылы жүзеге асырылады.</w:t>
      </w:r>
    </w:p>
    <w:bookmarkStart w:name="z61" w:id="50"/>
    <w:p>
      <w:pPr>
        <w:spacing w:after="0"/>
        <w:ind w:left="0"/>
        <w:jc w:val="both"/>
      </w:pPr>
      <w:r>
        <w:rPr>
          <w:rFonts w:ascii="Times New Roman"/>
          <w:b w:val="false"/>
          <w:i w:val="false"/>
          <w:color w:val="000000"/>
          <w:sz w:val="28"/>
        </w:rPr>
        <w:t>
      2. Мемлекеттік қызмет көрсету нысаны: электрондық (толық автоматтандырылған).</w:t>
      </w:r>
    </w:p>
    <w:bookmarkEnd w:id="50"/>
    <w:bookmarkStart w:name="z62" w:id="51"/>
    <w:p>
      <w:pPr>
        <w:spacing w:after="0"/>
        <w:ind w:left="0"/>
        <w:jc w:val="both"/>
      </w:pPr>
      <w:r>
        <w:rPr>
          <w:rFonts w:ascii="Times New Roman"/>
          <w:b w:val="false"/>
          <w:i w:val="false"/>
          <w:color w:val="000000"/>
          <w:sz w:val="28"/>
        </w:rPr>
        <w:t xml:space="preserve">
      3. Мемлекеттік қызмет көрсету нәтижесі – субсидияны аудару туралы хабарлама Қазақстан Республикасы Ауыл шаруашылығы министрінің 2015 жылғы 21 шілдедегі № 4-4/679 </w:t>
      </w:r>
      <w:r>
        <w:rPr>
          <w:rFonts w:ascii="Times New Roman"/>
          <w:b w:val="false"/>
          <w:i w:val="false"/>
          <w:color w:val="000000"/>
          <w:sz w:val="28"/>
        </w:rPr>
        <w:t>бұйрығымен</w:t>
      </w:r>
      <w:r>
        <w:rPr>
          <w:rFonts w:ascii="Times New Roman"/>
          <w:b w:val="false"/>
          <w:i w:val="false"/>
          <w:color w:val="000000"/>
          <w:sz w:val="28"/>
        </w:rPr>
        <w:t xml:space="preserve"> бекітілген "Тыңайтқыштар (органикалықтарды қоспағанда) құнын субсидиялау" мемлекеттік көрсетілетін қызмет стандартын бекіту туралы"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жағдайларда және негіздер бойынша мемлекеттік көрсетілетін қызметті ұсынудан уәжді бас тарту. Тиесілі субсидиялар:</w:t>
      </w:r>
    </w:p>
    <w:bookmarkEnd w:id="51"/>
    <w:p>
      <w:pPr>
        <w:spacing w:after="0"/>
        <w:ind w:left="0"/>
        <w:jc w:val="both"/>
      </w:pPr>
      <w:r>
        <w:rPr>
          <w:rFonts w:ascii="Times New Roman"/>
          <w:b w:val="false"/>
          <w:i w:val="false"/>
          <w:color w:val="000000"/>
          <w:sz w:val="28"/>
        </w:rPr>
        <w:t>
      1) ағымдағы жылы және (немесе) алдыңғы жылдың 4 (төртінші) тоқсанында тыңайтқыштарды сатушыдан сатып алынған тыңайтқыштарға (органикалықтарды қоспағанда) жұмсалған шығындарды өтеу үшін ауыл шаруашылығы тауарын өндірушілердің (бұдан әрі – ауылшартауарөндіруші) немесе ауыл шаруашылығы кооперативінің (бұдан әрі – ауылшаркооперативі);</w:t>
      </w:r>
    </w:p>
    <w:p>
      <w:pPr>
        <w:spacing w:after="0"/>
        <w:ind w:left="0"/>
        <w:jc w:val="both"/>
      </w:pPr>
      <w:r>
        <w:rPr>
          <w:rFonts w:ascii="Times New Roman"/>
          <w:b w:val="false"/>
          <w:i w:val="false"/>
          <w:color w:val="000000"/>
          <w:sz w:val="28"/>
        </w:rPr>
        <w:t>
      2) ағымдағы жылы және (немесе) алдыңғы жылдың 4 (төртінші) тоқсанында ауылшартауарөндірушілерге немесе ауылшаркооперативтеріне өткізілген тыңайтқыштардың (органикалықтарды қоспағанда) құнын арзандату үшін отандық тыңайтқыштарды өндірушілердің шоттарына аударылады.</w:t>
      </w:r>
    </w:p>
    <w:p>
      <w:pPr>
        <w:spacing w:after="0"/>
        <w:ind w:left="0"/>
        <w:jc w:val="both"/>
      </w:pPr>
      <w:r>
        <w:rPr>
          <w:rFonts w:ascii="Times New Roman"/>
          <w:b w:val="false"/>
          <w:i w:val="false"/>
          <w:color w:val="000000"/>
          <w:sz w:val="28"/>
        </w:rPr>
        <w:t>
      Мемлекеттік қызметті көрсету нәтижесін ұсыну нысаны – электрондық.</w:t>
      </w:r>
    </w:p>
    <w:p>
      <w:pPr>
        <w:spacing w:after="0"/>
        <w:ind w:left="0"/>
        <w:jc w:val="both"/>
      </w:pPr>
      <w:r>
        <w:rPr>
          <w:rFonts w:ascii="Times New Roman"/>
          <w:b w:val="false"/>
          <w:i w:val="false"/>
          <w:color w:val="000000"/>
          <w:sz w:val="28"/>
        </w:rPr>
        <w:t xml:space="preserve">
      Мемлекеттік қызметті көрсету нәтижесі туралы хабарлама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2-қосымшаларға</w:t>
      </w:r>
      <w:r>
        <w:rPr>
          <w:rFonts w:ascii="Times New Roman"/>
          <w:b w:val="false"/>
          <w:i w:val="false"/>
          <w:color w:val="000000"/>
          <w:sz w:val="28"/>
        </w:rPr>
        <w:t xml:space="preserve"> сәйкес нысандар бойынша электрондық құжат нысанында көрсетілетін қызметті алушының "жеке кабинетіне" жолданады.</w:t>
      </w:r>
    </w:p>
    <w:bookmarkStart w:name="z63" w:id="5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52"/>
    <w:bookmarkStart w:name="z64" w:id="53"/>
    <w:p>
      <w:pPr>
        <w:spacing w:after="0"/>
        <w:ind w:left="0"/>
        <w:jc w:val="both"/>
      </w:pPr>
      <w:r>
        <w:rPr>
          <w:rFonts w:ascii="Times New Roman"/>
          <w:b w:val="false"/>
          <w:i w:val="false"/>
          <w:color w:val="000000"/>
          <w:sz w:val="28"/>
        </w:rPr>
        <w:t xml:space="preserve">
      4. Көрсетілетін қызмет алушының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топтамасымен жүгінуі мемлекеттік қызмет көрсету бойынша рәсімді (іс-қимылды) бастау үшін негіздеме болып табылады. </w:t>
      </w:r>
    </w:p>
    <w:bookmarkEnd w:id="53"/>
    <w:bookmarkStart w:name="z65" w:id="54"/>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орындалудың ұзақтығы:</w:t>
      </w:r>
    </w:p>
    <w:bookmarkEnd w:id="54"/>
    <w:p>
      <w:pPr>
        <w:spacing w:after="0"/>
        <w:ind w:left="0"/>
        <w:jc w:val="both"/>
      </w:pPr>
      <w:r>
        <w:rPr>
          <w:rFonts w:ascii="Times New Roman"/>
          <w:b w:val="false"/>
          <w:i w:val="false"/>
          <w:color w:val="000000"/>
          <w:sz w:val="28"/>
        </w:rPr>
        <w:t>
      1) Қызмет ұсынушы өтінім (өтпелі өтінім) тіркелген сәттен бастап бір жұмыс күнi iшiнде ЭЦҚ-ны пайдалана отырып тиісті хабарламаға қол қою жолымен оның қабылданғанын растайды. Осы хабарлама субсидиялаудың ақпараттық жүйесінде ауылшартауарынөндірушінің (ауылшаркооперативінің) Жеке кабинетінде қолжетімді болады.</w:t>
      </w:r>
    </w:p>
    <w:p>
      <w:pPr>
        <w:spacing w:after="0"/>
        <w:ind w:left="0"/>
        <w:jc w:val="both"/>
      </w:pPr>
      <w:r>
        <w:rPr>
          <w:rFonts w:ascii="Times New Roman"/>
          <w:b w:val="false"/>
          <w:i w:val="false"/>
          <w:color w:val="000000"/>
          <w:sz w:val="28"/>
        </w:rPr>
        <w:t xml:space="preserve">
      Бұл ретте, өтпелі өтінімнің қабылданғаны туралы хабарлама тыңайтқыштарды өндірушінің Жеке кабинетінде қолжетімді болады. Тыңайтқыштарды өндіруші Қазақстан Республикасы ауыл шаруашылығы министрінің 2015 жылғы 6 сәуірдегі № 4-4/305 </w:t>
      </w:r>
      <w:r>
        <w:rPr>
          <w:rFonts w:ascii="Times New Roman"/>
          <w:b w:val="false"/>
          <w:i w:val="false"/>
          <w:color w:val="000000"/>
          <w:sz w:val="28"/>
        </w:rPr>
        <w:t>бұйрығымен</w:t>
      </w:r>
      <w:r>
        <w:rPr>
          <w:rFonts w:ascii="Times New Roman"/>
          <w:b w:val="false"/>
          <w:i w:val="false"/>
          <w:color w:val="000000"/>
          <w:sz w:val="28"/>
        </w:rPr>
        <w:t xml:space="preserve"> бекітілген "Тыңайтқыштар (органикалықтарды қоспағанда) құнын субсидиялау" </w:t>
      </w:r>
      <w:r>
        <w:rPr>
          <w:rFonts w:ascii="Times New Roman"/>
          <w:b w:val="false"/>
          <w:i w:val="false"/>
          <w:color w:val="000000"/>
          <w:sz w:val="28"/>
        </w:rPr>
        <w:t>Қағидалардың</w:t>
      </w:r>
      <w:r>
        <w:rPr>
          <w:rFonts w:ascii="Times New Roman"/>
          <w:b w:val="false"/>
          <w:i w:val="false"/>
          <w:color w:val="000000"/>
          <w:sz w:val="28"/>
        </w:rPr>
        <w:t xml:space="preserve"> </w:t>
      </w:r>
      <w:r>
        <w:rPr>
          <w:rFonts w:ascii="Times New Roman"/>
          <w:b w:val="false"/>
          <w:i w:val="false"/>
          <w:color w:val="000000"/>
          <w:sz w:val="28"/>
        </w:rPr>
        <w:t>7-тармағы</w:t>
      </w:r>
      <w:r>
        <w:rPr>
          <w:rFonts w:ascii="Times New Roman"/>
          <w:b w:val="false"/>
          <w:i w:val="false"/>
          <w:color w:val="000000"/>
          <w:sz w:val="28"/>
        </w:rPr>
        <w:t xml:space="preserve"> 4) тармақшасының талаптарын орындау үшін нақты өткізілген тыңайтқыштар жөніндегі мәліметтерді тізілімге енгізеді.</w:t>
      </w:r>
    </w:p>
    <w:p>
      <w:pPr>
        <w:spacing w:after="0"/>
        <w:ind w:left="0"/>
        <w:jc w:val="both"/>
      </w:pPr>
      <w:r>
        <w:rPr>
          <w:rFonts w:ascii="Times New Roman"/>
          <w:b w:val="false"/>
          <w:i w:val="false"/>
          <w:color w:val="000000"/>
          <w:sz w:val="28"/>
        </w:rPr>
        <w:t xml:space="preserve">
      Тыңайтқыштарды өндіруші өтпелі өтінімге нақты өткізілген тыңайтқыштар жөніндегі мәліметтерді осы Қағидалардың </w:t>
      </w:r>
      <w:r>
        <w:rPr>
          <w:rFonts w:ascii="Times New Roman"/>
          <w:b w:val="false"/>
          <w:i w:val="false"/>
          <w:color w:val="000000"/>
          <w:sz w:val="28"/>
        </w:rPr>
        <w:t>7-тармағының</w:t>
      </w:r>
      <w:r>
        <w:rPr>
          <w:rFonts w:ascii="Times New Roman"/>
          <w:b w:val="false"/>
          <w:i w:val="false"/>
          <w:color w:val="000000"/>
          <w:sz w:val="28"/>
        </w:rPr>
        <w:t xml:space="preserve"> 1) тармақшасында белгіленген мерзімде уақтылы енгізбеген жағдайда, өтпелі өтінім жойылады. Бұл ретте, ауылшартауарынөндірушінің (ауылшаркооперативінің) Жеке кабинетінде өтпелі өтінімнің жойылғаны туралы ескертпе қолжетімді болады.</w:t>
      </w:r>
    </w:p>
    <w:p>
      <w:pPr>
        <w:spacing w:after="0"/>
        <w:ind w:left="0"/>
        <w:jc w:val="both"/>
      </w:pPr>
      <w:r>
        <w:rPr>
          <w:rFonts w:ascii="Times New Roman"/>
          <w:b w:val="false"/>
          <w:i w:val="false"/>
          <w:color w:val="000000"/>
          <w:sz w:val="28"/>
        </w:rPr>
        <w:t>
      2) Субсидиялар беруде теріс шешім мынадай негіздер бойынша қабылданады:</w:t>
      </w:r>
    </w:p>
    <w:p>
      <w:pPr>
        <w:spacing w:after="0"/>
        <w:ind w:left="0"/>
        <w:jc w:val="both"/>
      </w:pPr>
      <w:r>
        <w:rPr>
          <w:rFonts w:ascii="Times New Roman"/>
          <w:b w:val="false"/>
          <w:i w:val="false"/>
          <w:color w:val="000000"/>
          <w:sz w:val="28"/>
        </w:rPr>
        <w:t>
      субсидиялар алу үшін ұсынылған құжаттардың және (немесе) оларда қамтылған деректердің (мәліметтердің) дұрыс еместігінің анықталуы;</w:t>
      </w:r>
    </w:p>
    <w:p>
      <w:pPr>
        <w:spacing w:after="0"/>
        <w:ind w:left="0"/>
        <w:jc w:val="both"/>
      </w:pPr>
      <w:r>
        <w:rPr>
          <w:rFonts w:ascii="Times New Roman"/>
          <w:b w:val="false"/>
          <w:i w:val="false"/>
          <w:color w:val="000000"/>
          <w:sz w:val="28"/>
        </w:rPr>
        <w:t>
      ауылшартауарынөндірушінің (ауылшаркооперативінің) және (немесе) субсидиялар алу үшін қажетті ұсынылған деректер мен мәліметтердің сәйкес келмеуі.</w:t>
      </w:r>
    </w:p>
    <w:p>
      <w:pPr>
        <w:spacing w:after="0"/>
        <w:ind w:left="0"/>
        <w:jc w:val="both"/>
      </w:pPr>
      <w:r>
        <w:rPr>
          <w:rFonts w:ascii="Times New Roman"/>
          <w:b w:val="false"/>
          <w:i w:val="false"/>
          <w:color w:val="000000"/>
          <w:sz w:val="28"/>
        </w:rPr>
        <w:t>
      3) Қызмет ұсынушы Қаржыландыру жоспарына сәйкес субсидиялаудың ақпараттық жүйесінде "Қазынашылық-Клиент" ақпараттық жүйесіне жүктелетін субсидия төлеуге арналған төлем тапсырмасын екі жұмыс күндері ішінде:</w:t>
      </w:r>
    </w:p>
    <w:p>
      <w:pPr>
        <w:spacing w:after="0"/>
        <w:ind w:left="0"/>
        <w:jc w:val="both"/>
      </w:pPr>
      <w:r>
        <w:rPr>
          <w:rFonts w:ascii="Times New Roman"/>
          <w:b w:val="false"/>
          <w:i w:val="false"/>
          <w:color w:val="000000"/>
          <w:sz w:val="28"/>
        </w:rPr>
        <w:t xml:space="preserve">
      Қағидалардың </w:t>
      </w:r>
      <w:r>
        <w:rPr>
          <w:rFonts w:ascii="Times New Roman"/>
          <w:b w:val="false"/>
          <w:i w:val="false"/>
          <w:color w:val="000000"/>
          <w:sz w:val="28"/>
        </w:rPr>
        <w:t>16-тармағына</w:t>
      </w:r>
      <w:r>
        <w:rPr>
          <w:rFonts w:ascii="Times New Roman"/>
          <w:b w:val="false"/>
          <w:i w:val="false"/>
          <w:color w:val="000000"/>
          <w:sz w:val="28"/>
        </w:rPr>
        <w:t xml:space="preserve"> сәйкес қызмет ұсынушы өтінімді қабылдағанын растағаннан кейін;</w:t>
      </w:r>
    </w:p>
    <w:p>
      <w:pPr>
        <w:spacing w:after="0"/>
        <w:ind w:left="0"/>
        <w:jc w:val="both"/>
      </w:pPr>
      <w:r>
        <w:rPr>
          <w:rFonts w:ascii="Times New Roman"/>
          <w:b w:val="false"/>
          <w:i w:val="false"/>
          <w:color w:val="000000"/>
          <w:sz w:val="28"/>
        </w:rPr>
        <w:t xml:space="preserve">
      тыңайтқыштарды өндіруші Қағидалардың </w:t>
      </w:r>
      <w:r>
        <w:rPr>
          <w:rFonts w:ascii="Times New Roman"/>
          <w:b w:val="false"/>
          <w:i w:val="false"/>
          <w:color w:val="000000"/>
          <w:sz w:val="28"/>
        </w:rPr>
        <w:t>7-тармағы</w:t>
      </w:r>
      <w:r>
        <w:rPr>
          <w:rFonts w:ascii="Times New Roman"/>
          <w:b w:val="false"/>
          <w:i w:val="false"/>
          <w:color w:val="000000"/>
          <w:sz w:val="28"/>
        </w:rPr>
        <w:t xml:space="preserve"> 4) тармақшасының талаптарына сәйкес нақты өткізілген тыңайтқыштар бойынша мәліметтерді тізілімге енгізгеннен кейін қалыптастырады.</w:t>
      </w:r>
    </w:p>
    <w:p>
      <w:pPr>
        <w:spacing w:after="0"/>
        <w:ind w:left="0"/>
        <w:jc w:val="both"/>
      </w:pPr>
      <w:r>
        <w:rPr>
          <w:rFonts w:ascii="Times New Roman"/>
          <w:b w:val="false"/>
          <w:i w:val="false"/>
          <w:color w:val="000000"/>
          <w:sz w:val="28"/>
        </w:rPr>
        <w:t>
      Субсидия көлемі тиісті айға арналған Қаржыландыру жоспарында көзделген бюджет қаражатының көлемінен асатын өтінімдер (өтпелі өтінімдер) бойынша субсидияларды төлеу келесі айда жүзеге асырылады.</w:t>
      </w:r>
    </w:p>
    <w:bookmarkStart w:name="z66" w:id="55"/>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55"/>
    <w:bookmarkStart w:name="z67" w:id="56"/>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56"/>
    <w:p>
      <w:pPr>
        <w:spacing w:after="0"/>
        <w:ind w:left="0"/>
        <w:jc w:val="both"/>
      </w:pPr>
      <w:r>
        <w:rPr>
          <w:rFonts w:ascii="Times New Roman"/>
          <w:b w:val="false"/>
          <w:i w:val="false"/>
          <w:color w:val="000000"/>
          <w:sz w:val="28"/>
        </w:rPr>
        <w:t>
      1) қызмет ұсынушы жауапты орындаушысы;</w:t>
      </w:r>
    </w:p>
    <w:p>
      <w:pPr>
        <w:spacing w:after="0"/>
        <w:ind w:left="0"/>
        <w:jc w:val="both"/>
      </w:pPr>
      <w:r>
        <w:rPr>
          <w:rFonts w:ascii="Times New Roman"/>
          <w:b w:val="false"/>
          <w:i w:val="false"/>
          <w:color w:val="000000"/>
          <w:sz w:val="28"/>
        </w:rPr>
        <w:t>
      2) қызмет ұсынушы басшысы;</w:t>
      </w:r>
    </w:p>
    <w:p>
      <w:pPr>
        <w:spacing w:after="0"/>
        <w:ind w:left="0"/>
        <w:jc w:val="both"/>
      </w:pPr>
      <w:r>
        <w:rPr>
          <w:rFonts w:ascii="Times New Roman"/>
          <w:b w:val="false"/>
          <w:i w:val="false"/>
          <w:color w:val="000000"/>
          <w:sz w:val="28"/>
        </w:rPr>
        <w:t>
      3) қызмет ұсынушы есеп бөлімі.</w:t>
      </w:r>
    </w:p>
    <w:bookmarkStart w:name="z68" w:id="57"/>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қосымшасында портал арқылы "Мемлекеттік қызмет көрсетудің бизнес-процестерінің анықтамалығында" келтірілген.</w:t>
      </w:r>
    </w:p>
    <w:bookmarkEnd w:id="57"/>
    <w:bookmarkStart w:name="z69" w:id="58"/>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End w:id="58"/>
    <w:bookmarkStart w:name="z70" w:id="59"/>
    <w:p>
      <w:pPr>
        <w:spacing w:after="0"/>
        <w:ind w:left="0"/>
        <w:jc w:val="both"/>
      </w:pPr>
      <w:r>
        <w:rPr>
          <w:rFonts w:ascii="Times New Roman"/>
          <w:b w:val="false"/>
          <w:i w:val="false"/>
          <w:color w:val="000000"/>
          <w:sz w:val="28"/>
        </w:rPr>
        <w:t>
      8.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w:t>
      </w:r>
    </w:p>
    <w:bookmarkEnd w:id="59"/>
    <w:p>
      <w:pPr>
        <w:spacing w:after="0"/>
        <w:ind w:left="0"/>
        <w:jc w:val="both"/>
      </w:pPr>
      <w:r>
        <w:rPr>
          <w:rFonts w:ascii="Times New Roman"/>
          <w:b w:val="false"/>
          <w:i w:val="false"/>
          <w:color w:val="000000"/>
          <w:sz w:val="28"/>
        </w:rPr>
        <w:t>
      1) көрсетілетін қызметті алушы порталда тіркеледі, ЭЦҚ куәландырылған электрондық құжат нысанындағы сұрау салуды жолдайды;</w:t>
      </w:r>
    </w:p>
    <w:p>
      <w:pPr>
        <w:spacing w:after="0"/>
        <w:ind w:left="0"/>
        <w:jc w:val="both"/>
      </w:pPr>
      <w:r>
        <w:rPr>
          <w:rFonts w:ascii="Times New Roman"/>
          <w:b w:val="false"/>
          <w:i w:val="false"/>
          <w:color w:val="000000"/>
          <w:sz w:val="28"/>
        </w:rPr>
        <w:t>
      2) көрсетілетін қызметті алушының "жеке кабинетіне" сұрау салудың қабылданғаны туралы мәртебе, сондай-ақ мемлекеттік қызмет көрсету нәтижесін алатын күні мен уақыты көрсетілетін хабарлама жолданады;</w:t>
      </w:r>
    </w:p>
    <w:p>
      <w:pPr>
        <w:spacing w:after="0"/>
        <w:ind w:left="0"/>
        <w:jc w:val="both"/>
      </w:pPr>
      <w:r>
        <w:rPr>
          <w:rFonts w:ascii="Times New Roman"/>
          <w:b w:val="false"/>
          <w:i w:val="false"/>
          <w:color w:val="000000"/>
          <w:sz w:val="28"/>
        </w:rPr>
        <w:t xml:space="preserve">
      3) сұрау салуды қабылдағаннан кейін, мемлекеттік қызметті көрсету процесінде көрсетілетін қызметті берушінің құрылымдық бөлімшелерінің іс-қимыл тәртібі осы регламенттің </w:t>
      </w:r>
      <w:r>
        <w:rPr>
          <w:rFonts w:ascii="Times New Roman"/>
          <w:b w:val="false"/>
          <w:i w:val="false"/>
          <w:color w:val="000000"/>
          <w:sz w:val="28"/>
        </w:rPr>
        <w:t>5-тармағына</w:t>
      </w:r>
      <w:r>
        <w:rPr>
          <w:rFonts w:ascii="Times New Roman"/>
          <w:b w:val="false"/>
          <w:i w:val="false"/>
          <w:color w:val="000000"/>
          <w:sz w:val="28"/>
        </w:rPr>
        <w:t xml:space="preserve"> сәйкес жүзеге асырылады;</w:t>
      </w:r>
    </w:p>
    <w:p>
      <w:pPr>
        <w:spacing w:after="0"/>
        <w:ind w:left="0"/>
        <w:jc w:val="both"/>
      </w:pPr>
      <w:r>
        <w:rPr>
          <w:rFonts w:ascii="Times New Roman"/>
          <w:b w:val="false"/>
          <w:i w:val="false"/>
          <w:color w:val="000000"/>
          <w:sz w:val="28"/>
        </w:rPr>
        <w:t>
      4) өтпелі өтінім берілген жағдайда, мемлекеттік қызметті көрсету тоқтатылатұрады және отандық тыңайтқыштарды өндіруші өтпелі өтінімге күнтізбелік отыз күннен кешіктірмей, нақты өткізілген тыңайтқыштар жөніндегі мәліметтерді енгізгеннен кейін қайта басталады;</w:t>
      </w:r>
    </w:p>
    <w:p>
      <w:pPr>
        <w:spacing w:after="0"/>
        <w:ind w:left="0"/>
        <w:jc w:val="both"/>
      </w:pPr>
      <w:r>
        <w:rPr>
          <w:rFonts w:ascii="Times New Roman"/>
          <w:b w:val="false"/>
          <w:i w:val="false"/>
          <w:color w:val="000000"/>
          <w:sz w:val="28"/>
        </w:rPr>
        <w:t>
      5) субсидиялар көлемі жеке қаржыландыру жоспарында көзделген тиісті айға арналған бюджет қаражаты көлемінен асатын өтінімдер (өтпелі өтінімдер) бойынша субсидиялар төлеу келесі айда жүзеге асырылады.</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(бөлім) толық сипаттамасы құрылымдық бөлімшелерінің (қызметкерлерінің) өзара іс-қимылдары осы регламенттің </w:t>
      </w:r>
      <w:r>
        <w:rPr>
          <w:rFonts w:ascii="Times New Roman"/>
          <w:b w:val="false"/>
          <w:i w:val="false"/>
          <w:color w:val="000000"/>
          <w:sz w:val="28"/>
        </w:rPr>
        <w:t>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"Тыңайтқыштар (органикалықтарды қоспағанда)</w:t>
            </w:r>
            <w:r>
              <w:br/>
            </w:r>
            <w:r>
              <w:rPr>
                <w:rFonts w:ascii="Times New Roman"/>
                <w:b w:val="false"/>
                <w:i w:val="false"/>
                <w:color w:val="000000"/>
                <w:sz w:val="20"/>
              </w:rPr>
              <w:t>құнын субсидиялау" мемлекеттік</w:t>
            </w:r>
            <w:r>
              <w:br/>
            </w:r>
            <w:r>
              <w:rPr>
                <w:rFonts w:ascii="Times New Roman"/>
                <w:b w:val="false"/>
                <w:i w:val="false"/>
                <w:color w:val="000000"/>
                <w:sz w:val="20"/>
              </w:rPr>
              <w:t>көрсетілетін қызмет регламентіне қосымша</w:t>
            </w:r>
          </w:p>
        </w:tc>
      </w:tr>
    </w:tbl>
    <w:p>
      <w:pPr>
        <w:spacing w:after="0"/>
        <w:ind w:left="0"/>
        <w:jc w:val="left"/>
      </w:pPr>
      <w:r>
        <w:rPr>
          <w:rFonts w:ascii="Times New Roman"/>
          <w:b/>
          <w:i w:val="false"/>
          <w:color w:val="000000"/>
        </w:rPr>
        <w:t xml:space="preserve"> Портал арқылы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Оңтүстік Қазақстан облысы әкімдігінің</w:t>
            </w:r>
            <w:r>
              <w:br/>
            </w:r>
            <w:r>
              <w:rPr>
                <w:rFonts w:ascii="Times New Roman"/>
                <w:b w:val="false"/>
                <w:i w:val="false"/>
                <w:color w:val="000000"/>
                <w:sz w:val="20"/>
              </w:rPr>
              <w:t>2015 жылғы "26" қазандағы</w:t>
            </w:r>
            <w:r>
              <w:br/>
            </w:r>
            <w:r>
              <w:rPr>
                <w:rFonts w:ascii="Times New Roman"/>
                <w:b w:val="false"/>
                <w:i w:val="false"/>
                <w:color w:val="000000"/>
                <w:sz w:val="20"/>
              </w:rPr>
              <w:t>№ 338 қаулысына 5-қосымша</w:t>
            </w:r>
          </w:p>
        </w:tc>
      </w:tr>
    </w:tbl>
    <w:bookmarkStart w:name="z75" w:id="60"/>
    <w:p>
      <w:pPr>
        <w:spacing w:after="0"/>
        <w:ind w:left="0"/>
        <w:jc w:val="left"/>
      </w:pPr>
      <w:r>
        <w:rPr>
          <w:rFonts w:ascii="Times New Roman"/>
          <w:b/>
          <w:i w:val="false"/>
          <w:color w:val="000000"/>
        </w:rPr>
        <w:t xml:space="preserve"> "Өсiмдiктердi қорғау мақсатында ауыл шаруашылығы дақылдарын өңдеуге арналған гербицидтердiң, биоагенттердiң (энтомофагтардың) және биопрепараттардың құнын субсидиялау" мемлекеттiк көрсетілетін қызмет регламенті</w:t>
      </w:r>
    </w:p>
    <w:bookmarkEnd w:id="60"/>
    <w:p>
      <w:pPr>
        <w:spacing w:after="0"/>
        <w:ind w:left="0"/>
        <w:jc w:val="both"/>
      </w:pPr>
      <w:r>
        <w:rPr>
          <w:rFonts w:ascii="Times New Roman"/>
          <w:b w:val="false"/>
          <w:i w:val="false"/>
          <w:color w:val="ff0000"/>
          <w:sz w:val="28"/>
        </w:rPr>
        <w:t xml:space="preserve">
      Ескерту. 5-қосымша жаңа редакцияда - Түркістан облысы әкімдігінің 15.03.2019 </w:t>
      </w:r>
      <w:r>
        <w:rPr>
          <w:rFonts w:ascii="Times New Roman"/>
          <w:b w:val="false"/>
          <w:i w:val="false"/>
          <w:color w:val="ff0000"/>
          <w:sz w:val="28"/>
        </w:rPr>
        <w:t>№ 38</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76" w:id="61"/>
    <w:p>
      <w:pPr>
        <w:spacing w:after="0"/>
        <w:ind w:left="0"/>
        <w:jc w:val="left"/>
      </w:pPr>
      <w:r>
        <w:rPr>
          <w:rFonts w:ascii="Times New Roman"/>
          <w:b/>
          <w:i w:val="false"/>
          <w:color w:val="000000"/>
        </w:rPr>
        <w:t xml:space="preserve"> 1-бөлім. Жалпы ережелер</w:t>
      </w:r>
    </w:p>
    <w:bookmarkEnd w:id="61"/>
    <w:bookmarkStart w:name="z77" w:id="62"/>
    <w:p>
      <w:pPr>
        <w:spacing w:after="0"/>
        <w:ind w:left="0"/>
        <w:jc w:val="both"/>
      </w:pPr>
      <w:r>
        <w:rPr>
          <w:rFonts w:ascii="Times New Roman"/>
          <w:b w:val="false"/>
          <w:i w:val="false"/>
          <w:color w:val="000000"/>
          <w:sz w:val="28"/>
        </w:rPr>
        <w:t>
      1. "Өсiмдiктердi қорғау мақсатында ауыл шаруашылығы дақылдарын өңдеуге арналған гербицидтердiң, биоагенттердiң (энтомофагтардың) және биопрепараттардың құнын субсидиялау" мемлекеттік көрсетілетін қызмет (бұдан әрі – мемлекеттік көрсетілетін қызмет) "Түркістан облысы ауыл шаруашылығы басқармасы" мемлекеттік мекемесімен (бұдан әрі – қызмет ұсынушы) ұсынылады.</w:t>
      </w:r>
    </w:p>
    <w:bookmarkEnd w:id="62"/>
    <w:p>
      <w:pPr>
        <w:spacing w:after="0"/>
        <w:ind w:left="0"/>
        <w:jc w:val="both"/>
      </w:pPr>
      <w:r>
        <w:rPr>
          <w:rFonts w:ascii="Times New Roman"/>
          <w:b w:val="false"/>
          <w:i w:val="false"/>
          <w:color w:val="000000"/>
          <w:sz w:val="28"/>
        </w:rPr>
        <w:t>
      Өтінімдерді (өтпелі өтінімдерді) қабылдау және мемлекеттік қызметті көрсету нәтижелерін беру "электрондық үкіметтің" www.egov.kz веб-порталы (бұдан әрі – портал) арқылы жүзеге асырылады.</w:t>
      </w:r>
    </w:p>
    <w:bookmarkStart w:name="z78" w:id="63"/>
    <w:p>
      <w:pPr>
        <w:spacing w:after="0"/>
        <w:ind w:left="0"/>
        <w:jc w:val="both"/>
      </w:pPr>
      <w:r>
        <w:rPr>
          <w:rFonts w:ascii="Times New Roman"/>
          <w:b w:val="false"/>
          <w:i w:val="false"/>
          <w:color w:val="000000"/>
          <w:sz w:val="28"/>
        </w:rPr>
        <w:t>
      2. Мемлекеттік қызметті көрсету нысаны: электрондық (толық автоматтандырылған).</w:t>
      </w:r>
    </w:p>
    <w:bookmarkEnd w:id="63"/>
    <w:bookmarkStart w:name="z79" w:id="64"/>
    <w:p>
      <w:pPr>
        <w:spacing w:after="0"/>
        <w:ind w:left="0"/>
        <w:jc w:val="both"/>
      </w:pPr>
      <w:r>
        <w:rPr>
          <w:rFonts w:ascii="Times New Roman"/>
          <w:b w:val="false"/>
          <w:i w:val="false"/>
          <w:color w:val="000000"/>
          <w:sz w:val="28"/>
        </w:rPr>
        <w:t xml:space="preserve">
      3. Мемлекеттік қызметтi көрсету нәтижесі – субсидияны аудару туралы хабарлама Қазақстан Республикасы Ауыл шаруашылығы министрінің 2015 жылғы 08 маусымдағы № 15-1/522 </w:t>
      </w:r>
      <w:r>
        <w:rPr>
          <w:rFonts w:ascii="Times New Roman"/>
          <w:b w:val="false"/>
          <w:i w:val="false"/>
          <w:color w:val="000000"/>
          <w:sz w:val="28"/>
        </w:rPr>
        <w:t>бұйрығымен</w:t>
      </w:r>
      <w:r>
        <w:rPr>
          <w:rFonts w:ascii="Times New Roman"/>
          <w:b w:val="false"/>
          <w:i w:val="false"/>
          <w:color w:val="000000"/>
          <w:sz w:val="28"/>
        </w:rPr>
        <w:t xml:space="preserve"> бекітілген "Өсiмдiктердi қорғау мақсатында ауыл шаруашылығы дақылдарын өңдеуге арналған гербицидтердiң, биоагенттердiң (энтомофагтардың) және биопрепараттардың құнын субсидиялау"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жағдайларда және негіздер бойынша мемлекеттік көрсетілетін қызметті ұсынудан уәжді бас тарту. Тиесілі субсидиялар:</w:t>
      </w:r>
    </w:p>
    <w:bookmarkEnd w:id="64"/>
    <w:p>
      <w:pPr>
        <w:spacing w:after="0"/>
        <w:ind w:left="0"/>
        <w:jc w:val="both"/>
      </w:pPr>
      <w:r>
        <w:rPr>
          <w:rFonts w:ascii="Times New Roman"/>
          <w:b w:val="false"/>
          <w:i w:val="false"/>
          <w:color w:val="000000"/>
          <w:sz w:val="28"/>
        </w:rPr>
        <w:t>
      1) ағымдағы жылы және (немесе) өткен жылдың 4 (төртінші) тоқсанында гербицидтерді, биоагенттерді (энтомофагтарды) және биопрепараттарды (бұдан әрі – ӨҚҚ) жеткізушіден сатып алынған ӨҚҚ-ға жұмсалған шығындарды өтеу үшін ауыл шаруашылығы тауарын өндірушілердің (бұдан әрі – ауылшартауарөндіруші) немесе ауыл шаруашылығы кооперативінің (бұдан әрі – ауылшаркооперативі);</w:t>
      </w:r>
    </w:p>
    <w:p>
      <w:pPr>
        <w:spacing w:after="0"/>
        <w:ind w:left="0"/>
        <w:jc w:val="both"/>
      </w:pPr>
      <w:r>
        <w:rPr>
          <w:rFonts w:ascii="Times New Roman"/>
          <w:b w:val="false"/>
          <w:i w:val="false"/>
          <w:color w:val="000000"/>
          <w:sz w:val="28"/>
        </w:rPr>
        <w:t>
      2) ағымдағы жылы және (немесе) өткен жылдың 4 (төртінші) тоқсанында ауылшартауарөндірушілерге немесе ауылшаркооперативтеріне өткізілген ӨҚҚ құнын арзандату үшін отандық ӨҚҚ өндірушілердің шоттарына аударылады.</w:t>
      </w:r>
    </w:p>
    <w:p>
      <w:pPr>
        <w:spacing w:after="0"/>
        <w:ind w:left="0"/>
        <w:jc w:val="both"/>
      </w:pPr>
      <w:r>
        <w:rPr>
          <w:rFonts w:ascii="Times New Roman"/>
          <w:b w:val="false"/>
          <w:i w:val="false"/>
          <w:color w:val="000000"/>
          <w:sz w:val="28"/>
        </w:rPr>
        <w:t>
      Мемлекеттік қызметті көрсету нәтижесін ұсыну нысаны – электрондық.</w:t>
      </w:r>
    </w:p>
    <w:p>
      <w:pPr>
        <w:spacing w:after="0"/>
        <w:ind w:left="0"/>
        <w:jc w:val="both"/>
      </w:pPr>
      <w:r>
        <w:rPr>
          <w:rFonts w:ascii="Times New Roman"/>
          <w:b w:val="false"/>
          <w:i w:val="false"/>
          <w:color w:val="000000"/>
          <w:sz w:val="28"/>
        </w:rPr>
        <w:t xml:space="preserve">
      Мемлекеттік қызметті көрсету нәтижесі туралы хабарлама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2-қосымшаларға</w:t>
      </w:r>
      <w:r>
        <w:rPr>
          <w:rFonts w:ascii="Times New Roman"/>
          <w:b w:val="false"/>
          <w:i w:val="false"/>
          <w:color w:val="000000"/>
          <w:sz w:val="28"/>
        </w:rPr>
        <w:t xml:space="preserve"> сәйкес нысандар бойынша электрондық құжат нысанында көрсетілетін қызметті алушының "жеке кабинетіне" жолданады. </w:t>
      </w:r>
    </w:p>
    <w:bookmarkStart w:name="z80" w:id="65"/>
    <w:p>
      <w:pPr>
        <w:spacing w:after="0"/>
        <w:ind w:left="0"/>
        <w:jc w:val="left"/>
      </w:pPr>
      <w:r>
        <w:rPr>
          <w:rFonts w:ascii="Times New Roman"/>
          <w:b/>
          <w:i w:val="false"/>
          <w:color w:val="000000"/>
        </w:rPr>
        <w:t xml:space="preserve"> 2 Бөлім.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65"/>
    <w:bookmarkStart w:name="z81" w:id="66"/>
    <w:p>
      <w:pPr>
        <w:spacing w:after="0"/>
        <w:ind w:left="0"/>
        <w:jc w:val="both"/>
      </w:pPr>
      <w:r>
        <w:rPr>
          <w:rFonts w:ascii="Times New Roman"/>
          <w:b w:val="false"/>
          <w:i w:val="false"/>
          <w:color w:val="000000"/>
          <w:sz w:val="28"/>
        </w:rPr>
        <w:t xml:space="preserve">
      4. Көрсетілетін қызмет алушының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топтамасымен жүгінуі мемлекеттік қызмет көрсету бойынша рәсімді (іс-қимылды) бастау үшін негіздеме болып табылады.</w:t>
      </w:r>
    </w:p>
    <w:bookmarkEnd w:id="66"/>
    <w:bookmarkStart w:name="z82" w:id="67"/>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орындалудың ұзақтығы:</w:t>
      </w:r>
    </w:p>
    <w:bookmarkEnd w:id="67"/>
    <w:p>
      <w:pPr>
        <w:spacing w:after="0"/>
        <w:ind w:left="0"/>
        <w:jc w:val="both"/>
      </w:pPr>
      <w:r>
        <w:rPr>
          <w:rFonts w:ascii="Times New Roman"/>
          <w:b w:val="false"/>
          <w:i w:val="false"/>
          <w:color w:val="000000"/>
          <w:sz w:val="28"/>
        </w:rPr>
        <w:t xml:space="preserve">
      1) қызмет ұсынушы ауылшартауарынөндіруші (ауылшаркооперативі) өтінімді немесе өтпелі өтінімді тіркеген сәттен бастап бір жұмыс күнi iшiнде ЭЦҚ-ны пайдалана отырып, тиісті хабарламаға қол қою жолымен оның қабылданғанын растайды. Осы хабарлама ауылшартауарынөндірушінің Жеке кабинетінде қолжетімді болады. </w:t>
      </w:r>
    </w:p>
    <w:p>
      <w:pPr>
        <w:spacing w:after="0"/>
        <w:ind w:left="0"/>
        <w:jc w:val="both"/>
      </w:pPr>
      <w:r>
        <w:rPr>
          <w:rFonts w:ascii="Times New Roman"/>
          <w:b w:val="false"/>
          <w:i w:val="false"/>
          <w:color w:val="000000"/>
          <w:sz w:val="28"/>
        </w:rPr>
        <w:t xml:space="preserve">
      Бұл ретте, өтпелі өтінім бойынша да хабарлама ӨҚҚ өндірушінің Жеке кабинетінде, ол кейіннен Қазақстан Республикасы ауыл шаруашылығы министрінің 2016 жылғы 5 мамырдағы "№ 204 </w:t>
      </w:r>
      <w:r>
        <w:rPr>
          <w:rFonts w:ascii="Times New Roman"/>
          <w:b w:val="false"/>
          <w:i w:val="false"/>
          <w:color w:val="000000"/>
          <w:sz w:val="28"/>
        </w:rPr>
        <w:t>бұйрығымен</w:t>
      </w:r>
      <w:r>
        <w:rPr>
          <w:rFonts w:ascii="Times New Roman"/>
          <w:b w:val="false"/>
          <w:i w:val="false"/>
          <w:color w:val="000000"/>
          <w:sz w:val="28"/>
        </w:rPr>
        <w:t xml:space="preserve"> бекітілген "Өсiмдiктердi қорғау мақсатында ауыл шаруашылығы дақылдарын өңдеуге арналған гербицидтердiң, биоагенттердiң (энтомофагтардың) және биопрепараттардың құнын субсидиялау" </w:t>
      </w:r>
      <w:r>
        <w:rPr>
          <w:rFonts w:ascii="Times New Roman"/>
          <w:b w:val="false"/>
          <w:i w:val="false"/>
          <w:color w:val="000000"/>
          <w:sz w:val="28"/>
        </w:rPr>
        <w:t>Қағидалардың</w:t>
      </w:r>
      <w:r>
        <w:rPr>
          <w:rFonts w:ascii="Times New Roman"/>
          <w:b w:val="false"/>
          <w:i w:val="false"/>
          <w:color w:val="000000"/>
          <w:sz w:val="28"/>
        </w:rPr>
        <w:t xml:space="preserve"> </w:t>
      </w:r>
      <w:r>
        <w:rPr>
          <w:rFonts w:ascii="Times New Roman"/>
          <w:b w:val="false"/>
          <w:i w:val="false"/>
          <w:color w:val="000000"/>
          <w:sz w:val="28"/>
        </w:rPr>
        <w:t>9-тармағы</w:t>
      </w:r>
      <w:r>
        <w:rPr>
          <w:rFonts w:ascii="Times New Roman"/>
          <w:b w:val="false"/>
          <w:i w:val="false"/>
          <w:color w:val="000000"/>
          <w:sz w:val="28"/>
        </w:rPr>
        <w:t xml:space="preserve"> 4) тармақшасының талаптарын орындау үшін нақты өткізілген ӨҚҚ бойынша мәліметтерді тізілімге енгізу үшін қолжетімді болады.</w:t>
      </w:r>
    </w:p>
    <w:p>
      <w:pPr>
        <w:spacing w:after="0"/>
        <w:ind w:left="0"/>
        <w:jc w:val="both"/>
      </w:pPr>
      <w:r>
        <w:rPr>
          <w:rFonts w:ascii="Times New Roman"/>
          <w:b w:val="false"/>
          <w:i w:val="false"/>
          <w:color w:val="000000"/>
          <w:sz w:val="28"/>
        </w:rPr>
        <w:t>
      қызмет ұсынушы мыналар анықталған кезде мемлекеттік қызметті көрсетуден бас тартады:</w:t>
      </w:r>
    </w:p>
    <w:p>
      <w:pPr>
        <w:spacing w:after="0"/>
        <w:ind w:left="0"/>
        <w:jc w:val="both"/>
      </w:pPr>
      <w:r>
        <w:rPr>
          <w:rFonts w:ascii="Times New Roman"/>
          <w:b w:val="false"/>
          <w:i w:val="false"/>
          <w:color w:val="000000"/>
          <w:sz w:val="28"/>
        </w:rPr>
        <w:t>
      көрсетілетін қызметті алушы мемлекеттік көрсетілетін қызметті алу үшін ұсынған құжаттардың және (немесе) олардағы деректердің (мәліметтердің) дұрыс еместігінің анықталуы;</w:t>
      </w:r>
    </w:p>
    <w:p>
      <w:pPr>
        <w:spacing w:after="0"/>
        <w:ind w:left="0"/>
        <w:jc w:val="both"/>
      </w:pPr>
      <w:r>
        <w:rPr>
          <w:rFonts w:ascii="Times New Roman"/>
          <w:b w:val="false"/>
          <w:i w:val="false"/>
          <w:color w:val="000000"/>
          <w:sz w:val="28"/>
        </w:rPr>
        <w:t xml:space="preserve">
      көрсетілетін қызметті алушының және (немесе) мемлекеттік қызмет көрсету үшін қажетті ұсынылған материалдардың, объектілердің, деректер мен мәліметтердің осы Қағидалармен белгіленген талаптарға сәйкес келмеуі; </w:t>
      </w:r>
    </w:p>
    <w:p>
      <w:pPr>
        <w:spacing w:after="0"/>
        <w:ind w:left="0"/>
        <w:jc w:val="both"/>
      </w:pPr>
      <w:r>
        <w:rPr>
          <w:rFonts w:ascii="Times New Roman"/>
          <w:b w:val="false"/>
          <w:i w:val="false"/>
          <w:color w:val="000000"/>
          <w:sz w:val="28"/>
        </w:rPr>
        <w:t>
      ауылшартауарынөндірушіге (ауылшаркооперативіне) қатысты қызметке немесе нақты субсидия алуға талап ететін қызметтің жекелеген түрлеріне тыйым салу туралы заңды күшіне енген сот шешімінің (үкімінің) болуы;</w:t>
      </w:r>
    </w:p>
    <w:p>
      <w:pPr>
        <w:spacing w:after="0"/>
        <w:ind w:left="0"/>
        <w:jc w:val="both"/>
      </w:pPr>
      <w:r>
        <w:rPr>
          <w:rFonts w:ascii="Times New Roman"/>
          <w:b w:val="false"/>
          <w:i w:val="false"/>
          <w:color w:val="000000"/>
          <w:sz w:val="28"/>
        </w:rPr>
        <w:t>
      ауылшартауарынөндірушіге (ауылшаркооперативіне) қатысты заңды күшіне енген сот шешімінің болуы, оның негізінде ауылшартауарынөндірушінің (ауылшаркооперативінің) субсидия алумен байланысты арнайы құқығынан айырылуы.</w:t>
      </w:r>
    </w:p>
    <w:p>
      <w:pPr>
        <w:spacing w:after="0"/>
        <w:ind w:left="0"/>
        <w:jc w:val="both"/>
      </w:pPr>
      <w:r>
        <w:rPr>
          <w:rFonts w:ascii="Times New Roman"/>
          <w:b w:val="false"/>
          <w:i w:val="false"/>
          <w:color w:val="000000"/>
          <w:sz w:val="28"/>
        </w:rPr>
        <w:t>
      2) қызмет ұсынушы "Қазынашылық-Клиент" ақпараттық жүйесіне жүктелетін субсидия төлеуге арналған төлем тапсырмасын екі жұмыс күні ішінде:</w:t>
      </w:r>
    </w:p>
    <w:p>
      <w:pPr>
        <w:spacing w:after="0"/>
        <w:ind w:left="0"/>
        <w:jc w:val="both"/>
      </w:pPr>
      <w:r>
        <w:rPr>
          <w:rFonts w:ascii="Times New Roman"/>
          <w:b w:val="false"/>
          <w:i w:val="false"/>
          <w:color w:val="000000"/>
          <w:sz w:val="28"/>
        </w:rPr>
        <w:t xml:space="preserve">
      Қағидалардың </w:t>
      </w:r>
      <w:r>
        <w:rPr>
          <w:rFonts w:ascii="Times New Roman"/>
          <w:b w:val="false"/>
          <w:i w:val="false"/>
          <w:color w:val="000000"/>
          <w:sz w:val="28"/>
        </w:rPr>
        <w:t>14-тармағына</w:t>
      </w:r>
      <w:r>
        <w:rPr>
          <w:rFonts w:ascii="Times New Roman"/>
          <w:b w:val="false"/>
          <w:i w:val="false"/>
          <w:color w:val="000000"/>
          <w:sz w:val="28"/>
        </w:rPr>
        <w:t xml:space="preserve"> сәйкес қызмет ұсынушы өтінімді қабылдағанын растағаннан кейін;</w:t>
      </w:r>
    </w:p>
    <w:p>
      <w:pPr>
        <w:spacing w:after="0"/>
        <w:ind w:left="0"/>
        <w:jc w:val="both"/>
      </w:pPr>
      <w:r>
        <w:rPr>
          <w:rFonts w:ascii="Times New Roman"/>
          <w:b w:val="false"/>
          <w:i w:val="false"/>
          <w:color w:val="000000"/>
          <w:sz w:val="28"/>
        </w:rPr>
        <w:t xml:space="preserve">
      өтпелі өтінім бойынша ӨҚҚ өндіруші Қағидалардың </w:t>
      </w:r>
      <w:r>
        <w:rPr>
          <w:rFonts w:ascii="Times New Roman"/>
          <w:b w:val="false"/>
          <w:i w:val="false"/>
          <w:color w:val="000000"/>
          <w:sz w:val="28"/>
        </w:rPr>
        <w:t>9-тармағы</w:t>
      </w:r>
      <w:r>
        <w:rPr>
          <w:rFonts w:ascii="Times New Roman"/>
          <w:b w:val="false"/>
          <w:i w:val="false"/>
          <w:color w:val="000000"/>
          <w:sz w:val="28"/>
        </w:rPr>
        <w:t xml:space="preserve"> 4) тармақшасының талаптарына сәйкес нақты өткізілген ӨҚҚ туралы мәліметтерді тізілімге енгізгеннен кейін веб-порталда қалыптастырады.</w:t>
      </w:r>
    </w:p>
    <w:p>
      <w:pPr>
        <w:spacing w:after="0"/>
        <w:ind w:left="0"/>
        <w:jc w:val="both"/>
      </w:pPr>
      <w:r>
        <w:rPr>
          <w:rFonts w:ascii="Times New Roman"/>
          <w:b w:val="false"/>
          <w:i w:val="false"/>
          <w:color w:val="000000"/>
          <w:sz w:val="28"/>
        </w:rPr>
        <w:t>
      Субсидия көлемі тиісті айға арналған Қаржыландыру жоспарында көзделген бюджет қаражатының көлемінен асатын өтінімдер бойынша субсидияларды төлеу өтінімдердің келіп түсу күніне сәйкес кезектілік бойынша келесі айда жүзеге асырылады.</w:t>
      </w:r>
    </w:p>
    <w:bookmarkStart w:name="z83" w:id="68"/>
    <w:p>
      <w:pPr>
        <w:spacing w:after="0"/>
        <w:ind w:left="0"/>
        <w:jc w:val="left"/>
      </w:pPr>
      <w:r>
        <w:rPr>
          <w:rFonts w:ascii="Times New Roman"/>
          <w:b/>
          <w:i w:val="false"/>
          <w:color w:val="000000"/>
        </w:rPr>
        <w:t xml:space="preserve"> 3-бөлім.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68"/>
    <w:bookmarkStart w:name="z84" w:id="69"/>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69"/>
    <w:p>
      <w:pPr>
        <w:spacing w:after="0"/>
        <w:ind w:left="0"/>
        <w:jc w:val="both"/>
      </w:pPr>
      <w:r>
        <w:rPr>
          <w:rFonts w:ascii="Times New Roman"/>
          <w:b w:val="false"/>
          <w:i w:val="false"/>
          <w:color w:val="000000"/>
          <w:sz w:val="28"/>
        </w:rPr>
        <w:t>
      1) қызмет ұсынушы жауапты орындаушысы;</w:t>
      </w:r>
    </w:p>
    <w:p>
      <w:pPr>
        <w:spacing w:after="0"/>
        <w:ind w:left="0"/>
        <w:jc w:val="both"/>
      </w:pPr>
      <w:r>
        <w:rPr>
          <w:rFonts w:ascii="Times New Roman"/>
          <w:b w:val="false"/>
          <w:i w:val="false"/>
          <w:color w:val="000000"/>
          <w:sz w:val="28"/>
        </w:rPr>
        <w:t>
      2) қызмет ұсынушы басшысы;</w:t>
      </w:r>
    </w:p>
    <w:p>
      <w:pPr>
        <w:spacing w:after="0"/>
        <w:ind w:left="0"/>
        <w:jc w:val="both"/>
      </w:pPr>
      <w:r>
        <w:rPr>
          <w:rFonts w:ascii="Times New Roman"/>
          <w:b w:val="false"/>
          <w:i w:val="false"/>
          <w:color w:val="000000"/>
          <w:sz w:val="28"/>
        </w:rPr>
        <w:t>
      3) қызмет ұсынушы есеп бөлімі.</w:t>
      </w:r>
    </w:p>
    <w:bookmarkStart w:name="z85" w:id="70"/>
    <w:p>
      <w:pPr>
        <w:spacing w:after="0"/>
        <w:ind w:left="0"/>
        <w:jc w:val="both"/>
      </w:pPr>
      <w:r>
        <w:rPr>
          <w:rFonts w:ascii="Times New Roman"/>
          <w:b w:val="false"/>
          <w:i w:val="false"/>
          <w:color w:val="000000"/>
          <w:sz w:val="28"/>
        </w:rPr>
        <w:t xml:space="preserve">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w:t>
      </w:r>
      <w:r>
        <w:rPr>
          <w:rFonts w:ascii="Times New Roman"/>
          <w:b w:val="false"/>
          <w:i w:val="false"/>
          <w:color w:val="000000"/>
          <w:sz w:val="28"/>
        </w:rPr>
        <w:t>қосымшасында</w:t>
      </w:r>
      <w:r>
        <w:rPr>
          <w:rFonts w:ascii="Times New Roman"/>
          <w:b w:val="false"/>
          <w:i w:val="false"/>
          <w:color w:val="000000"/>
          <w:sz w:val="28"/>
        </w:rPr>
        <w:t xml:space="preserve"> портал арқылы "Мемлекеттік қызмет көрсетудің бизнес-процестерінің анықтамалығында" келтірілген.</w:t>
      </w:r>
    </w:p>
    <w:bookmarkEnd w:id="70"/>
    <w:bookmarkStart w:name="z86" w:id="71"/>
    <w:p>
      <w:pPr>
        <w:spacing w:after="0"/>
        <w:ind w:left="0"/>
        <w:jc w:val="left"/>
      </w:pPr>
      <w:r>
        <w:rPr>
          <w:rFonts w:ascii="Times New Roman"/>
          <w:b/>
          <w:i w:val="false"/>
          <w:color w:val="000000"/>
        </w:rPr>
        <w:t xml:space="preserve"> 4-бөлім. Мемлекеттік қызмет көрсету процесінде ақпараттық жүйелерді пайдалану тәртібін сипаттау</w:t>
      </w:r>
    </w:p>
    <w:bookmarkEnd w:id="71"/>
    <w:p>
      <w:pPr>
        <w:spacing w:after="0"/>
        <w:ind w:left="0"/>
        <w:jc w:val="both"/>
      </w:pPr>
      <w:r>
        <w:rPr>
          <w:rFonts w:ascii="Times New Roman"/>
          <w:b w:val="false"/>
          <w:i w:val="false"/>
          <w:color w:val="000000"/>
          <w:sz w:val="28"/>
        </w:rPr>
        <w:t>
      8. Портал арқылы мемлекеттік қызмет көрсету кезінде көрсетілетін қызметті беруші мен көрсетілетін қызметті алушының рәсімдерінің (іс-қимылдарының) жүгіну тәртібі:</w:t>
      </w:r>
    </w:p>
    <w:p>
      <w:pPr>
        <w:spacing w:after="0"/>
        <w:ind w:left="0"/>
        <w:jc w:val="both"/>
      </w:pPr>
      <w:r>
        <w:rPr>
          <w:rFonts w:ascii="Times New Roman"/>
          <w:b w:val="false"/>
          <w:i w:val="false"/>
          <w:color w:val="000000"/>
          <w:sz w:val="28"/>
        </w:rPr>
        <w:t>
      1) көрсетілетін қызметті алушы порталда тіркеледі, ЭЦҚ куәландырылған электрондық құжат нысанындағы сұрау салуды жолдайды;</w:t>
      </w:r>
    </w:p>
    <w:p>
      <w:pPr>
        <w:spacing w:after="0"/>
        <w:ind w:left="0"/>
        <w:jc w:val="both"/>
      </w:pPr>
      <w:r>
        <w:rPr>
          <w:rFonts w:ascii="Times New Roman"/>
          <w:b w:val="false"/>
          <w:i w:val="false"/>
          <w:color w:val="000000"/>
          <w:sz w:val="28"/>
        </w:rPr>
        <w:t>
      2) көрсетілетін қызметті алушының "жеке кабинетіне" сұранымды қабылданғаны туралы мәртебе, сондай-ақ мемлекеттік қызмет көрсету нәтижесін алатын күні мен уақыты көрсетілетін хабарлама жолданады;</w:t>
      </w:r>
    </w:p>
    <w:p>
      <w:pPr>
        <w:spacing w:after="0"/>
        <w:ind w:left="0"/>
        <w:jc w:val="both"/>
      </w:pPr>
      <w:r>
        <w:rPr>
          <w:rFonts w:ascii="Times New Roman"/>
          <w:b w:val="false"/>
          <w:i w:val="false"/>
          <w:color w:val="000000"/>
          <w:sz w:val="28"/>
        </w:rPr>
        <w:t xml:space="preserve">
      3) сұранымды қабылдағаннан кейін, мемлекеттік қызметті көрсету процесінде көрсетілетін қызметті берушінің құрылымдық бөлімшелерінің іс-қимыл тәртібі осы регламенттің </w:t>
      </w:r>
      <w:r>
        <w:rPr>
          <w:rFonts w:ascii="Times New Roman"/>
          <w:b w:val="false"/>
          <w:i w:val="false"/>
          <w:color w:val="000000"/>
          <w:sz w:val="28"/>
        </w:rPr>
        <w:t>5-тармағына</w:t>
      </w:r>
      <w:r>
        <w:rPr>
          <w:rFonts w:ascii="Times New Roman"/>
          <w:b w:val="false"/>
          <w:i w:val="false"/>
          <w:color w:val="000000"/>
          <w:sz w:val="28"/>
        </w:rPr>
        <w:t xml:space="preserve"> сәйкес жүзеге асырылады;</w:t>
      </w:r>
    </w:p>
    <w:p>
      <w:pPr>
        <w:spacing w:after="0"/>
        <w:ind w:left="0"/>
        <w:jc w:val="both"/>
      </w:pPr>
      <w:r>
        <w:rPr>
          <w:rFonts w:ascii="Times New Roman"/>
          <w:b w:val="false"/>
          <w:i w:val="false"/>
          <w:color w:val="000000"/>
          <w:sz w:val="28"/>
        </w:rPr>
        <w:t>
      4) Субсидиялар көлемі жеке қаржыландыру жоспарында көзделген тиісті айға арналған бюджет қаражаты көлемінен асатын өтінімдер (өтпелі өтінімдер) бойынша субсидиялар төлеу келесі айда жүзеге асырылады. </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(бөлім) толық сипаттамасы құрылымдық бөлімшелерінің (қызметкерлерінің) өзара іс-қимылдары осы регламенттің </w:t>
      </w:r>
      <w:r>
        <w:rPr>
          <w:rFonts w:ascii="Times New Roman"/>
          <w:b w:val="false"/>
          <w:i w:val="false"/>
          <w:color w:val="000000"/>
          <w:sz w:val="28"/>
        </w:rPr>
        <w:t>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"Өсiмдiктердi қорғау мақсатында ауыл шаруашылығы</w:t>
            </w:r>
            <w:r>
              <w:br/>
            </w:r>
            <w:r>
              <w:rPr>
                <w:rFonts w:ascii="Times New Roman"/>
                <w:b w:val="false"/>
                <w:i w:val="false"/>
                <w:color w:val="000000"/>
                <w:sz w:val="20"/>
              </w:rPr>
              <w:t>дақылдарын өңдеуге арналған гербицидтердiң,</w:t>
            </w:r>
            <w:r>
              <w:br/>
            </w:r>
            <w:r>
              <w:rPr>
                <w:rFonts w:ascii="Times New Roman"/>
                <w:b w:val="false"/>
                <w:i w:val="false"/>
                <w:color w:val="000000"/>
                <w:sz w:val="20"/>
              </w:rPr>
              <w:t>биоагенттердiң (энтомофагтардың) және</w:t>
            </w:r>
            <w:r>
              <w:br/>
            </w:r>
            <w:r>
              <w:rPr>
                <w:rFonts w:ascii="Times New Roman"/>
                <w:b w:val="false"/>
                <w:i w:val="false"/>
                <w:color w:val="000000"/>
                <w:sz w:val="20"/>
              </w:rPr>
              <w:t>биопрепараттардың құнын субсидиялау" мемлекеттік</w:t>
            </w:r>
            <w:r>
              <w:br/>
            </w:r>
            <w:r>
              <w:rPr>
                <w:rFonts w:ascii="Times New Roman"/>
                <w:b w:val="false"/>
                <w:i w:val="false"/>
                <w:color w:val="000000"/>
                <w:sz w:val="20"/>
              </w:rPr>
              <w:t>көрсетілетін қызмет регламентіне қосымша</w:t>
            </w:r>
          </w:p>
        </w:tc>
      </w:tr>
    </w:tbl>
    <w:p>
      <w:pPr>
        <w:spacing w:after="0"/>
        <w:ind w:left="0"/>
        <w:jc w:val="left"/>
      </w:pPr>
      <w:r>
        <w:rPr>
          <w:rFonts w:ascii="Times New Roman"/>
          <w:b/>
          <w:i w:val="false"/>
          <w:color w:val="000000"/>
        </w:rPr>
        <w:t xml:space="preserve"> Портал арқылы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Оңтүстік Қазақстан облысы әкімдігінің</w:t>
            </w:r>
            <w:r>
              <w:br/>
            </w:r>
            <w:r>
              <w:rPr>
                <w:rFonts w:ascii="Times New Roman"/>
                <w:b w:val="false"/>
                <w:i w:val="false"/>
                <w:color w:val="000000"/>
                <w:sz w:val="20"/>
              </w:rPr>
              <w:t>2015 жылғы "26" қазандағы № 338 қаулысына</w:t>
            </w:r>
            <w:r>
              <w:br/>
            </w:r>
            <w:r>
              <w:rPr>
                <w:rFonts w:ascii="Times New Roman"/>
                <w:b w:val="false"/>
                <w:i w:val="false"/>
                <w:color w:val="000000"/>
                <w:sz w:val="20"/>
              </w:rPr>
              <w:t>6-қосымша</w:t>
            </w:r>
          </w:p>
        </w:tc>
      </w:tr>
    </w:tbl>
    <w:bookmarkStart w:name="z89" w:id="72"/>
    <w:p>
      <w:pPr>
        <w:spacing w:after="0"/>
        <w:ind w:left="0"/>
        <w:jc w:val="left"/>
      </w:pPr>
      <w:r>
        <w:rPr>
          <w:rFonts w:ascii="Times New Roman"/>
          <w:b/>
          <w:i w:val="false"/>
          <w:color w:val="000000"/>
        </w:rPr>
        <w:t xml:space="preserve"> "Бірегей және элиталық тұқымдар, бiрiншi, екiншi және үшiншi көбейтілген тұқым өндiрушiлердi, тұқым өткізушілерді аттестаттау" мемлекеттік көрсетілетін қызметінің регламенті</w:t>
      </w:r>
    </w:p>
    <w:bookmarkEnd w:id="72"/>
    <w:p>
      <w:pPr>
        <w:spacing w:after="0"/>
        <w:ind w:left="0"/>
        <w:jc w:val="both"/>
      </w:pPr>
      <w:r>
        <w:rPr>
          <w:rFonts w:ascii="Times New Roman"/>
          <w:b w:val="false"/>
          <w:i w:val="false"/>
          <w:color w:val="ff0000"/>
          <w:sz w:val="28"/>
        </w:rPr>
        <w:t xml:space="preserve">
      Ескерту. 6-қосымша жаңа редакцияда - Оңтүстік Қазақстан облысы әкімдігінің 16.06.2016 </w:t>
      </w:r>
      <w:r>
        <w:rPr>
          <w:rFonts w:ascii="Times New Roman"/>
          <w:b w:val="false"/>
          <w:i w:val="false"/>
          <w:color w:val="ff0000"/>
          <w:sz w:val="28"/>
        </w:rPr>
        <w:t>№ 164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90" w:id="73"/>
    <w:p>
      <w:pPr>
        <w:spacing w:after="0"/>
        <w:ind w:left="0"/>
        <w:jc w:val="left"/>
      </w:pPr>
      <w:r>
        <w:rPr>
          <w:rFonts w:ascii="Times New Roman"/>
          <w:b/>
          <w:i w:val="false"/>
          <w:color w:val="000000"/>
        </w:rPr>
        <w:t xml:space="preserve"> 1. Жалпы ережелер</w:t>
      </w:r>
    </w:p>
    <w:bookmarkEnd w:id="73"/>
    <w:bookmarkStart w:name="z91" w:id="74"/>
    <w:p>
      <w:pPr>
        <w:spacing w:after="0"/>
        <w:ind w:left="0"/>
        <w:jc w:val="both"/>
      </w:pPr>
      <w:r>
        <w:rPr>
          <w:rFonts w:ascii="Times New Roman"/>
          <w:b w:val="false"/>
          <w:i w:val="false"/>
          <w:color w:val="000000"/>
          <w:sz w:val="28"/>
        </w:rPr>
        <w:t>
      1. "Бірегей және элиталық тұқымдар, бiрiншi, екiншi және үшiншi көбейтілген тұқым өндiрушiлердi, тұқым өткiзушiлердi аттестаттау" мемлекеттік көрсетілетін қызметі (бұдан әрі – мемлекеттік көрсетілетін қызмет) "Түркістан облысы ауыл шаруашылығы басқармасы" мемлекеттік мекемесімен (бұдан әрі – көрсетілетін қызметті беруші) көрсетіледі.</w:t>
      </w:r>
    </w:p>
    <w:bookmarkEnd w:id="74"/>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көрсетілетін қызметті берушінің кеңсесі;</w:t>
      </w:r>
    </w:p>
    <w:p>
      <w:pPr>
        <w:spacing w:after="0"/>
        <w:ind w:left="0"/>
        <w:jc w:val="both"/>
      </w:pPr>
      <w:r>
        <w:rPr>
          <w:rFonts w:ascii="Times New Roman"/>
          <w:b w:val="false"/>
          <w:i w:val="false"/>
          <w:color w:val="000000"/>
          <w:sz w:val="28"/>
        </w:rPr>
        <w:t>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xml:space="preserve">
      3) "электрондық үкіметтің" веб-порталы: </w:t>
      </w:r>
      <w:r>
        <w:rPr>
          <w:rFonts w:ascii="Times New Roman"/>
          <w:b w:val="false"/>
          <w:i w:val="false"/>
          <w:color w:val="000000"/>
          <w:sz w:val="28"/>
          <w:u w:val="single"/>
        </w:rPr>
        <w:t>www.gov.kz</w:t>
      </w:r>
      <w:r>
        <w:rPr>
          <w:rFonts w:ascii="Times New Roman"/>
          <w:b w:val="false"/>
          <w:i w:val="false"/>
          <w:color w:val="000000"/>
          <w:sz w:val="28"/>
        </w:rPr>
        <w:t xml:space="preserve">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Түркістан облысы әкімдігінің 15.03.2019 </w:t>
      </w:r>
      <w:r>
        <w:rPr>
          <w:rFonts w:ascii="Times New Roman"/>
          <w:b w:val="false"/>
          <w:i w:val="false"/>
          <w:color w:val="000000"/>
          <w:sz w:val="28"/>
        </w:rPr>
        <w:t>№ 38</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92" w:id="75"/>
    <w:p>
      <w:pPr>
        <w:spacing w:after="0"/>
        <w:ind w:left="0"/>
        <w:jc w:val="both"/>
      </w:pPr>
      <w:r>
        <w:rPr>
          <w:rFonts w:ascii="Times New Roman"/>
          <w:b w:val="false"/>
          <w:i w:val="false"/>
          <w:color w:val="000000"/>
          <w:sz w:val="28"/>
        </w:rPr>
        <w:t>
      2. Мемлекеттік қызметтікөрсету нысаны: электрондық (ішінара автоматтандырылған) немесе қағаз түрінде.</w:t>
      </w:r>
    </w:p>
    <w:bookmarkEnd w:id="75"/>
    <w:bookmarkStart w:name="z93" w:id="76"/>
    <w:p>
      <w:pPr>
        <w:spacing w:after="0"/>
        <w:ind w:left="0"/>
        <w:jc w:val="both"/>
      </w:pPr>
      <w:r>
        <w:rPr>
          <w:rFonts w:ascii="Times New Roman"/>
          <w:b w:val="false"/>
          <w:i w:val="false"/>
          <w:color w:val="000000"/>
          <w:sz w:val="28"/>
        </w:rPr>
        <w:t>
      3. Мемлекеттік көрсетілетін қызметтің нәтижесі аттестаттау туралы куәлік беру болып табылады.</w:t>
      </w:r>
    </w:p>
    <w:bookmarkEnd w:id="76"/>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bookmarkStart w:name="z94" w:id="7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берушiнiң құрылымдық бөлiмшелерiнiң (қызметкерлерiнiң) іс-қимыл тәртiбiн сипаттау</w:t>
      </w:r>
    </w:p>
    <w:bookmarkEnd w:id="77"/>
    <w:bookmarkStart w:name="z95" w:id="78"/>
    <w:p>
      <w:pPr>
        <w:spacing w:after="0"/>
        <w:ind w:left="0"/>
        <w:jc w:val="both"/>
      </w:pPr>
      <w:r>
        <w:rPr>
          <w:rFonts w:ascii="Times New Roman"/>
          <w:b w:val="false"/>
          <w:i w:val="false"/>
          <w:color w:val="000000"/>
          <w:sz w:val="28"/>
        </w:rPr>
        <w:t>
      4. Мемлекеттік көрсетілетін қызмет бойынша рәсімді (іс-қимылдарды) бастауға көрсетілетін қызметті алушының өтініші негіздеме болады.</w:t>
      </w:r>
    </w:p>
    <w:bookmarkEnd w:id="78"/>
    <w:bookmarkStart w:name="z96" w:id="79"/>
    <w:p>
      <w:pPr>
        <w:spacing w:after="0"/>
        <w:ind w:left="0"/>
        <w:jc w:val="both"/>
      </w:pPr>
      <w:r>
        <w:rPr>
          <w:rFonts w:ascii="Times New Roman"/>
          <w:b w:val="false"/>
          <w:i w:val="false"/>
          <w:color w:val="000000"/>
          <w:sz w:val="28"/>
        </w:rPr>
        <w:t>
      5. Мемлекеттік көрсетілетін қызмет үдерісінің құрамына кіретін әрбір рәсімнің (іс-қимылдың) мазмұны, оның орындалу ұзақтығы және олардың орындалу дәйектілігі, оның ішінде барлық рәсімдердің өту кезеңдері:</w:t>
      </w:r>
    </w:p>
    <w:bookmarkEnd w:id="79"/>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берушінің кеңсесіне Қазақстан Республикасы Ауыл шаруашылығы министрінің 2015 жылғы 6 мамырдағы № 4-2/416 </w:t>
      </w:r>
      <w:r>
        <w:rPr>
          <w:rFonts w:ascii="Times New Roman"/>
          <w:b w:val="false"/>
          <w:i w:val="false"/>
          <w:color w:val="000000"/>
          <w:sz w:val="28"/>
        </w:rPr>
        <w:t>бұйрығымен</w:t>
      </w:r>
      <w:r>
        <w:rPr>
          <w:rFonts w:ascii="Times New Roman"/>
          <w:b w:val="false"/>
          <w:i w:val="false"/>
          <w:color w:val="000000"/>
          <w:sz w:val="28"/>
        </w:rPr>
        <w:t xml:space="preserve"> бекітілген "Бірегей және элиталық тұқымдар, бiрiншi, екiншi және үшiншi көбейтілген тұқым өндiрушiлердi, тұқым өткізушілерді аттестаттау" мемлекеттiк көрсетілетін қызметі стандартының </w:t>
      </w:r>
      <w:r>
        <w:rPr>
          <w:rFonts w:ascii="Times New Roman"/>
          <w:b w:val="false"/>
          <w:i w:val="false"/>
          <w:color w:val="000000"/>
          <w:sz w:val="28"/>
        </w:rPr>
        <w:t>9-тармағымен</w:t>
      </w:r>
      <w:r>
        <w:rPr>
          <w:rFonts w:ascii="Times New Roman"/>
          <w:b w:val="false"/>
          <w:i w:val="false"/>
          <w:color w:val="000000"/>
          <w:sz w:val="28"/>
        </w:rPr>
        <w:t xml:space="preserve"> қарастырылған құжаттарды ұсынады;</w:t>
      </w:r>
    </w:p>
    <w:p>
      <w:pPr>
        <w:spacing w:after="0"/>
        <w:ind w:left="0"/>
        <w:jc w:val="both"/>
      </w:pPr>
      <w:r>
        <w:rPr>
          <w:rFonts w:ascii="Times New Roman"/>
          <w:b w:val="false"/>
          <w:i w:val="false"/>
          <w:color w:val="000000"/>
          <w:sz w:val="28"/>
        </w:rPr>
        <w:t>
      2) көрсетілетін қызметті берушінің кеңсе қызметкері өтінішті тіркеуге алады да 15 минуттың ішінде құжаттарды көрсетілетін қызметті берушінің басшылығына жөнелтеді;</w:t>
      </w:r>
    </w:p>
    <w:p>
      <w:pPr>
        <w:spacing w:after="0"/>
        <w:ind w:left="0"/>
        <w:jc w:val="both"/>
      </w:pPr>
      <w:r>
        <w:rPr>
          <w:rFonts w:ascii="Times New Roman"/>
          <w:b w:val="false"/>
          <w:i w:val="false"/>
          <w:color w:val="000000"/>
          <w:sz w:val="28"/>
        </w:rPr>
        <w:t>
      3) көрсетілетін қызметті берушінің басшылығы құжаттарды көрсетілетін қызметті берушінің жауапты орындаушысына орындау үшін жолдайды;</w:t>
      </w:r>
    </w:p>
    <w:p>
      <w:pPr>
        <w:spacing w:after="0"/>
        <w:ind w:left="0"/>
        <w:jc w:val="both"/>
      </w:pPr>
      <w:r>
        <w:rPr>
          <w:rFonts w:ascii="Times New Roman"/>
          <w:b w:val="false"/>
          <w:i w:val="false"/>
          <w:color w:val="000000"/>
          <w:sz w:val="28"/>
        </w:rPr>
        <w:t>
      4) көрсетілетін қызметті берушінің жауапты орындаушысы құжаттардың толықтығын тексеріп, оны аттестациялауды өткізу және мәртебе беру жөніндегі жергілікті атқарушы органның арнайы комиссиясының (бұдан әрі-Комиссия) қарауына жолдайды;</w:t>
      </w:r>
    </w:p>
    <w:p>
      <w:pPr>
        <w:spacing w:after="0"/>
        <w:ind w:left="0"/>
        <w:jc w:val="both"/>
      </w:pPr>
      <w:r>
        <w:rPr>
          <w:rFonts w:ascii="Times New Roman"/>
          <w:b w:val="false"/>
          <w:i w:val="false"/>
          <w:color w:val="000000"/>
          <w:sz w:val="28"/>
        </w:rPr>
        <w:t>
      5) Комиссия көрсетілетін қызметті алушының біліктілік талаптарға сәйкестігін анықтап, шешім қабылдайды да оны көрсетілетін қызметті берушіге жөнелтеді;</w:t>
      </w:r>
    </w:p>
    <w:p>
      <w:pPr>
        <w:spacing w:after="0"/>
        <w:ind w:left="0"/>
        <w:jc w:val="both"/>
      </w:pPr>
      <w:r>
        <w:rPr>
          <w:rFonts w:ascii="Times New Roman"/>
          <w:b w:val="false"/>
          <w:i w:val="false"/>
          <w:color w:val="000000"/>
          <w:sz w:val="28"/>
        </w:rPr>
        <w:t>
      6) көрсетілетін қызметті берушінің жауапты орындаушысы Комиссия шешімінің негізінде Оңтүстік Қазақстан облысы әкімдігі қаулысының жобасын рәсімдейді (бұдан әрі-қаулы);</w:t>
      </w:r>
    </w:p>
    <w:p>
      <w:pPr>
        <w:spacing w:after="0"/>
        <w:ind w:left="0"/>
        <w:jc w:val="both"/>
      </w:pPr>
      <w:r>
        <w:rPr>
          <w:rFonts w:ascii="Times New Roman"/>
          <w:b w:val="false"/>
          <w:i w:val="false"/>
          <w:color w:val="000000"/>
          <w:sz w:val="28"/>
        </w:rPr>
        <w:t>
      7) қаулы қабылданған соң көрсетілетін қызметті берушінің жауапты орындаушысы мемлекеттік көрсетілетін қызмет нәтижесін ресімдеп, көрсетілетін қызметті берушінің басшылығына алып кіреді;</w:t>
      </w:r>
    </w:p>
    <w:p>
      <w:pPr>
        <w:spacing w:after="0"/>
        <w:ind w:left="0"/>
        <w:jc w:val="both"/>
      </w:pPr>
      <w:r>
        <w:rPr>
          <w:rFonts w:ascii="Times New Roman"/>
          <w:b w:val="false"/>
          <w:i w:val="false"/>
          <w:color w:val="000000"/>
          <w:sz w:val="28"/>
        </w:rPr>
        <w:t>
      8) көрсетілетін қызметті берушінің басшылығы сол жұмыс күні мемлекеттік көрсетілетін қызмет нәтижесіне қол қояды және оны көрсетілетін қызметті берушінің кеңсесіне жолдайды;</w:t>
      </w:r>
    </w:p>
    <w:p>
      <w:pPr>
        <w:spacing w:after="0"/>
        <w:ind w:left="0"/>
        <w:jc w:val="both"/>
      </w:pPr>
      <w:r>
        <w:rPr>
          <w:rFonts w:ascii="Times New Roman"/>
          <w:b w:val="false"/>
          <w:i w:val="false"/>
          <w:color w:val="000000"/>
          <w:sz w:val="28"/>
        </w:rPr>
        <w:t xml:space="preserve">
      9) мемлекеттік көрсетілетін қызмет нәтижесі Стандарттың </w:t>
      </w:r>
      <w:r>
        <w:rPr>
          <w:rFonts w:ascii="Times New Roman"/>
          <w:b w:val="false"/>
          <w:i w:val="false"/>
          <w:color w:val="000000"/>
          <w:sz w:val="28"/>
        </w:rPr>
        <w:t>4-тармағында</w:t>
      </w:r>
      <w:r>
        <w:rPr>
          <w:rFonts w:ascii="Times New Roman"/>
          <w:b w:val="false"/>
          <w:i w:val="false"/>
          <w:color w:val="000000"/>
          <w:sz w:val="28"/>
        </w:rPr>
        <w:t xml:space="preserve"> белгіленген мерзімде көрсетілетін қызметті берушінің кеңсе қызметкерімен тіркеледі және көрсетілетін қызметті алушыға табысталады.</w:t>
      </w:r>
    </w:p>
    <w:bookmarkStart w:name="z97" w:id="80"/>
    <w:p>
      <w:pPr>
        <w:spacing w:after="0"/>
        <w:ind w:left="0"/>
        <w:jc w:val="left"/>
      </w:pPr>
      <w:r>
        <w:rPr>
          <w:rFonts w:ascii="Times New Roman"/>
          <w:b/>
          <w:i w:val="false"/>
          <w:color w:val="000000"/>
        </w:rPr>
        <w:t xml:space="preserve"> 3. Мемлекеттік қызмет көрсету үдерісінде көрсетілетін қызметті берушiнiң құрылымдық бөлiмшелерiнiң (қызметкерлерiнiң) өзара іс-әрекетінің тәртiбiн сипаттау</w:t>
      </w:r>
    </w:p>
    <w:bookmarkEnd w:id="80"/>
    <w:bookmarkStart w:name="z98" w:id="81"/>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81"/>
    <w:p>
      <w:pPr>
        <w:spacing w:after="0"/>
        <w:ind w:left="0"/>
        <w:jc w:val="both"/>
      </w:pPr>
      <w:r>
        <w:rPr>
          <w:rFonts w:ascii="Times New Roman"/>
          <w:b w:val="false"/>
          <w:i w:val="false"/>
          <w:color w:val="000000"/>
          <w:sz w:val="28"/>
        </w:rPr>
        <w:t>
      1) көрсетілетін қызметті берушінің басшылығы;</w:t>
      </w:r>
    </w:p>
    <w:p>
      <w:pPr>
        <w:spacing w:after="0"/>
        <w:ind w:left="0"/>
        <w:jc w:val="both"/>
      </w:pPr>
      <w:r>
        <w:rPr>
          <w:rFonts w:ascii="Times New Roman"/>
          <w:b w:val="false"/>
          <w:i w:val="false"/>
          <w:color w:val="000000"/>
          <w:sz w:val="28"/>
        </w:rPr>
        <w:t>
      2) көрсетілетін қызметті берушінің жауапты орындаушысы;</w:t>
      </w:r>
    </w:p>
    <w:p>
      <w:pPr>
        <w:spacing w:after="0"/>
        <w:ind w:left="0"/>
        <w:jc w:val="both"/>
      </w:pPr>
      <w:r>
        <w:rPr>
          <w:rFonts w:ascii="Times New Roman"/>
          <w:b w:val="false"/>
          <w:i w:val="false"/>
          <w:color w:val="000000"/>
          <w:sz w:val="28"/>
        </w:rPr>
        <w:t>
      3) комиссия;</w:t>
      </w:r>
    </w:p>
    <w:p>
      <w:pPr>
        <w:spacing w:after="0"/>
        <w:ind w:left="0"/>
        <w:jc w:val="both"/>
      </w:pPr>
      <w:r>
        <w:rPr>
          <w:rFonts w:ascii="Times New Roman"/>
          <w:b w:val="false"/>
          <w:i w:val="false"/>
          <w:color w:val="000000"/>
          <w:sz w:val="28"/>
        </w:rPr>
        <w:t>
      4) көрсетілетін қызметті берушінің кеңсе қызметкері.</w:t>
      </w:r>
    </w:p>
    <w:bookmarkStart w:name="z99" w:id="82"/>
    <w:p>
      <w:pPr>
        <w:spacing w:after="0"/>
        <w:ind w:left="0"/>
        <w:jc w:val="both"/>
      </w:pPr>
      <w:r>
        <w:rPr>
          <w:rFonts w:ascii="Times New Roman"/>
          <w:b w:val="false"/>
          <w:i w:val="false"/>
          <w:color w:val="000000"/>
          <w:sz w:val="28"/>
        </w:rPr>
        <w:t xml:space="preserve">
      7. Әрбір рәсімнің (іс-қимылдың) ұзақтығы, құрылымдық бөлімшелер (қызметкерлер) арасындағы рәсімдердің орындалу мерзімі көрсетілген сипаттама осы регламенттің 2-бөлімі </w:t>
      </w:r>
      <w:r>
        <w:rPr>
          <w:rFonts w:ascii="Times New Roman"/>
          <w:b w:val="false"/>
          <w:i w:val="false"/>
          <w:color w:val="000000"/>
          <w:sz w:val="28"/>
        </w:rPr>
        <w:t>5-тармағында</w:t>
      </w:r>
      <w:r>
        <w:rPr>
          <w:rFonts w:ascii="Times New Roman"/>
          <w:b w:val="false"/>
          <w:i w:val="false"/>
          <w:color w:val="000000"/>
          <w:sz w:val="28"/>
        </w:rPr>
        <w:t xml:space="preserve"> келтірілген. </w:t>
      </w:r>
    </w:p>
    <w:bookmarkEnd w:id="82"/>
    <w:bookmarkStart w:name="z100" w:id="83"/>
    <w:p>
      <w:pPr>
        <w:spacing w:after="0"/>
        <w:ind w:left="0"/>
        <w:jc w:val="left"/>
      </w:pPr>
      <w:r>
        <w:rPr>
          <w:rFonts w:ascii="Times New Roman"/>
          <w:b/>
          <w:i w:val="false"/>
          <w:color w:val="000000"/>
        </w:rPr>
        <w:t xml:space="preserve"> 4. Мемлекеттік корпорациямен және (немесе) өзге де көрсетiлетiн қызметтi берушілермен өзара іс-қимыл тәртiбiн, сондай-ақ мемлекеттік қызмет көрсету үдерісінде ақпараттық жүйелерді пайдалану тәртiбiн сипаттау</w:t>
      </w:r>
    </w:p>
    <w:bookmarkEnd w:id="83"/>
    <w:bookmarkStart w:name="z101" w:id="84"/>
    <w:p>
      <w:pPr>
        <w:spacing w:after="0"/>
        <w:ind w:left="0"/>
        <w:jc w:val="both"/>
      </w:pPr>
      <w:r>
        <w:rPr>
          <w:rFonts w:ascii="Times New Roman"/>
          <w:b w:val="false"/>
          <w:i w:val="false"/>
          <w:color w:val="000000"/>
          <w:sz w:val="28"/>
        </w:rPr>
        <w:t>
      8. Мемлекеттік корпорацияға және (немесе) өзге көрсетілетін қызметті берушімен өзара іс-қимыл жүгіну тәртібін сипаттау, сондай-ақ көрсетілетін көрсету процесінде ақпараттық жүйені пайдалану тәртібі.</w:t>
      </w:r>
    </w:p>
    <w:bookmarkEnd w:id="84"/>
    <w:p>
      <w:pPr>
        <w:spacing w:after="0"/>
        <w:ind w:left="0"/>
        <w:jc w:val="both"/>
      </w:pPr>
      <w:r>
        <w:rPr>
          <w:rFonts w:ascii="Times New Roman"/>
          <w:b w:val="false"/>
          <w:i w:val="false"/>
          <w:color w:val="000000"/>
          <w:sz w:val="28"/>
        </w:rPr>
        <w:t>
      Мемлекеттік корпорация:</w:t>
      </w:r>
    </w:p>
    <w:p>
      <w:pPr>
        <w:spacing w:after="0"/>
        <w:ind w:left="0"/>
        <w:jc w:val="both"/>
      </w:pPr>
      <w:r>
        <w:rPr>
          <w:rFonts w:ascii="Times New Roman"/>
          <w:b w:val="false"/>
          <w:i w:val="false"/>
          <w:color w:val="000000"/>
          <w:sz w:val="28"/>
        </w:rPr>
        <w:t>
      көрсетілетін қызметті алушыдан өтінімді 20 (жиырма) минут ішінде қабылдайды және тиісті құжаттардың қабылданғаны туралы қолхат береді.</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Мемлекеттік корпорацияның жұмыскері өтінішті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қолхат береді;</w:t>
      </w:r>
    </w:p>
    <w:p>
      <w:pPr>
        <w:spacing w:after="0"/>
        <w:ind w:left="0"/>
        <w:jc w:val="both"/>
      </w:pPr>
      <w:r>
        <w:rPr>
          <w:rFonts w:ascii="Times New Roman"/>
          <w:b w:val="false"/>
          <w:i w:val="false"/>
          <w:color w:val="000000"/>
          <w:sz w:val="28"/>
        </w:rPr>
        <w:t>
      өтінімді қабылдап алғаннан кейін оны 1 (бір) жұмыс күні ішінде көрсетілетін қызметті берушіге ұсынады.</w:t>
      </w:r>
    </w:p>
    <w:bookmarkStart w:name="z102" w:id="85"/>
    <w:p>
      <w:pPr>
        <w:spacing w:after="0"/>
        <w:ind w:left="0"/>
        <w:jc w:val="both"/>
      </w:pPr>
      <w:r>
        <w:rPr>
          <w:rFonts w:ascii="Times New Roman"/>
          <w:b w:val="false"/>
          <w:i w:val="false"/>
          <w:color w:val="000000"/>
          <w:sz w:val="28"/>
        </w:rPr>
        <w:t>
      9. Мемлекеттік қызмет көрсетудің нәтижесін Мемлекеттік корпорация арқылы алу процесінің сипаттамасы, оның ұзақтығы:</w:t>
      </w:r>
    </w:p>
    <w:bookmarkEnd w:id="85"/>
    <w:p>
      <w:pPr>
        <w:spacing w:after="0"/>
        <w:ind w:left="0"/>
        <w:jc w:val="both"/>
      </w:pPr>
      <w:r>
        <w:rPr>
          <w:rFonts w:ascii="Times New Roman"/>
          <w:b w:val="false"/>
          <w:i w:val="false"/>
          <w:color w:val="000000"/>
          <w:sz w:val="28"/>
        </w:rPr>
        <w:t xml:space="preserve">
      көрсетілетін қызметті беруші көрсетілетін қызметті алушының өтінімін қағиданың 4-тармағында көрсетілген шарттарына сәйкестігіне тексерген кейін, стандарттың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2-қосымшаларына</w:t>
      </w:r>
      <w:r>
        <w:rPr>
          <w:rFonts w:ascii="Times New Roman"/>
          <w:b w:val="false"/>
          <w:i w:val="false"/>
          <w:color w:val="000000"/>
          <w:sz w:val="28"/>
        </w:rPr>
        <w:t xml:space="preserve"> сәйкес нысандар бойынша қағаз тасығышта көрсетілген қызметті берушінің уәкілетті адамының қолы қойылған, субсидия тағайындау/тағайындамау туралы шешіммен хабарламаны мемлекеттік корпорацияға жолдайды.</w:t>
      </w:r>
    </w:p>
    <w:p>
      <w:pPr>
        <w:spacing w:after="0"/>
        <w:ind w:left="0"/>
        <w:jc w:val="both"/>
      </w:pPr>
      <w:r>
        <w:rPr>
          <w:rFonts w:ascii="Times New Roman"/>
          <w:b w:val="false"/>
          <w:i w:val="false"/>
          <w:color w:val="000000"/>
          <w:sz w:val="28"/>
        </w:rPr>
        <w:t>
      Мемлекеттік корпорацияда дайын құжаттарды көрсетілетін қызметті алушыға беруді жеке басты куәландыратын құжатты көрсеткен жағдайда, қолхат негізінде оның жұмыскері жүзеге асырады.</w:t>
      </w:r>
    </w:p>
    <w:p>
      <w:pPr>
        <w:spacing w:after="0"/>
        <w:ind w:left="0"/>
        <w:jc w:val="both"/>
      </w:pPr>
      <w:r>
        <w:rPr>
          <w:rFonts w:ascii="Times New Roman"/>
          <w:b w:val="false"/>
          <w:i w:val="false"/>
          <w:color w:val="000000"/>
          <w:sz w:val="28"/>
        </w:rPr>
        <w:t>
      Мемлекеттік корпорация нәтиженің бір ай сақталуын қамтамасыз етеді, одан кейін оларды көрсетілетін қызметті берушіге сақтауға береді. Көрсетілетін қызметті алушы бір ай өткеннен кейін жүгінген кезде, Мемлекеттік корпорацияның сұрауы бойынша көрсетілетін қызметті беруші 1 (бір) жұмыс күні ішінде дайын құжаттарды Мемлекеттік корпорацияға көрсетілетін қызметті алушыға беру үшін жолдайды.</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Мемлекеттік корпорациямен өзара іс-қимыл тәртібінің сипаттамасы осы регламенттің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 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"Бірегей және элиталық тұқымдар,</w:t>
            </w:r>
            <w:r>
              <w:br/>
            </w:r>
            <w:r>
              <w:rPr>
                <w:rFonts w:ascii="Times New Roman"/>
                <w:b w:val="false"/>
                <w:i w:val="false"/>
                <w:color w:val="000000"/>
                <w:sz w:val="20"/>
              </w:rPr>
              <w:t>бiрiншi, екiншi және үшiншi көбейтілген</w:t>
            </w:r>
            <w:r>
              <w:br/>
            </w:r>
            <w:r>
              <w:rPr>
                <w:rFonts w:ascii="Times New Roman"/>
                <w:b w:val="false"/>
                <w:i w:val="false"/>
                <w:color w:val="000000"/>
                <w:sz w:val="20"/>
              </w:rPr>
              <w:t>тұқым өндiрушiлердi, тұқым өткiзушiлердi</w:t>
            </w:r>
            <w:r>
              <w:br/>
            </w:r>
            <w:r>
              <w:rPr>
                <w:rFonts w:ascii="Times New Roman"/>
                <w:b w:val="false"/>
                <w:i w:val="false"/>
                <w:color w:val="000000"/>
                <w:sz w:val="20"/>
              </w:rPr>
              <w:t>аттестаттау" мемлекеттік 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Мемлекеттік көрсетілетін қызмет бизнес-процестерінің анықтамалығы </w:t>
      </w:r>
    </w:p>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746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"Бірегей және элиталық тұқымдар,</w:t>
            </w:r>
            <w:r>
              <w:br/>
            </w:r>
            <w:r>
              <w:rPr>
                <w:rFonts w:ascii="Times New Roman"/>
                <w:b w:val="false"/>
                <w:i w:val="false"/>
                <w:color w:val="000000"/>
                <w:sz w:val="20"/>
              </w:rPr>
              <w:t>бiрiншi, екiншi және үшiншi көбейтілген</w:t>
            </w:r>
            <w:r>
              <w:br/>
            </w:r>
            <w:r>
              <w:rPr>
                <w:rFonts w:ascii="Times New Roman"/>
                <w:b w:val="false"/>
                <w:i w:val="false"/>
                <w:color w:val="000000"/>
                <w:sz w:val="20"/>
              </w:rPr>
              <w:t>тұқым өндiрушiлердi, тұқым өткiзушiлердi</w:t>
            </w:r>
            <w:r>
              <w:br/>
            </w:r>
            <w:r>
              <w:rPr>
                <w:rFonts w:ascii="Times New Roman"/>
                <w:b w:val="false"/>
                <w:i w:val="false"/>
                <w:color w:val="000000"/>
                <w:sz w:val="20"/>
              </w:rPr>
              <w:t>аттестаттау" мемлекеттік 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корпорация арқылы мемлекеттік көрсетілетін қызмет бизнес-процестерінің анықтамалығы </w:t>
      </w:r>
    </w:p>
    <w:p>
      <w:pPr>
        <w:spacing w:after="0"/>
        <w:ind w:left="0"/>
        <w:jc w:val="both"/>
      </w:pPr>
      <w:r>
        <w:drawing>
          <wp:inline distT="0" distB="0" distL="0" distR="0">
            <wp:extent cx="77597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759700" cy="79756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182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9182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Оңтүстік Қазақстан облысы әкімдігінің</w:t>
            </w:r>
            <w:r>
              <w:br/>
            </w:r>
            <w:r>
              <w:rPr>
                <w:rFonts w:ascii="Times New Roman"/>
                <w:b w:val="false"/>
                <w:i w:val="false"/>
                <w:color w:val="000000"/>
                <w:sz w:val="20"/>
              </w:rPr>
              <w:t>2015 жылғы "26" қазандағы № 338 қаулысына</w:t>
            </w:r>
            <w:r>
              <w:br/>
            </w:r>
            <w:r>
              <w:rPr>
                <w:rFonts w:ascii="Times New Roman"/>
                <w:b w:val="false"/>
                <w:i w:val="false"/>
                <w:color w:val="000000"/>
                <w:sz w:val="20"/>
              </w:rPr>
              <w:t>7-қосымша</w:t>
            </w:r>
          </w:p>
        </w:tc>
      </w:tr>
    </w:tbl>
    <w:bookmarkStart w:name="z106" w:id="86"/>
    <w:p>
      <w:pPr>
        <w:spacing w:after="0"/>
        <w:ind w:left="0"/>
        <w:jc w:val="left"/>
      </w:pPr>
      <w:r>
        <w:rPr>
          <w:rFonts w:ascii="Times New Roman"/>
          <w:b/>
          <w:i w:val="false"/>
          <w:color w:val="000000"/>
        </w:rPr>
        <w:t xml:space="preserve"> "Тұқымның сапасына сараптама жасау жөніндегі зертханаларды аттестаттау" мемлекеттік көрсетілетін қызметінің регламенті</w:t>
      </w:r>
      <w:r>
        <w:br/>
      </w:r>
      <w:r>
        <w:rPr>
          <w:rFonts w:ascii="Times New Roman"/>
          <w:b/>
          <w:i w:val="false"/>
          <w:color w:val="000000"/>
        </w:rPr>
        <w:t>1. Жалпы ережелер</w:t>
      </w:r>
    </w:p>
    <w:bookmarkEnd w:id="86"/>
    <w:bookmarkStart w:name="z107" w:id="87"/>
    <w:p>
      <w:pPr>
        <w:spacing w:after="0"/>
        <w:ind w:left="0"/>
        <w:jc w:val="both"/>
      </w:pPr>
      <w:r>
        <w:rPr>
          <w:rFonts w:ascii="Times New Roman"/>
          <w:b w:val="false"/>
          <w:i w:val="false"/>
          <w:color w:val="000000"/>
          <w:sz w:val="28"/>
        </w:rPr>
        <w:t>
      1. "Тұқымның сапасына сараптама жасау жөніндегі зертханаларды аттестаттау" мемлекеттік көрсетілетін қызметі (бұдан әрі - мемлекеттік көрсетілетін қызмет) "Түркістан облысы ауыл шаруашылығы басқармасы" мемлекеттік мекемесімен (бұдан әрі-көрсетілетін қызметті беруші) ұсынылады.</w:t>
      </w:r>
    </w:p>
    <w:bookmarkEnd w:id="87"/>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"электрондық үкіметтің" веб-порталы: www.e.gov.kz, www.elicense.kz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Түркістан облысы әкімдігінің 15.03.2019 </w:t>
      </w:r>
      <w:r>
        <w:rPr>
          <w:rFonts w:ascii="Times New Roman"/>
          <w:b w:val="false"/>
          <w:i w:val="false"/>
          <w:color w:val="000000"/>
          <w:sz w:val="28"/>
        </w:rPr>
        <w:t>№ 38</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08" w:id="88"/>
    <w:p>
      <w:pPr>
        <w:spacing w:after="0"/>
        <w:ind w:left="0"/>
        <w:jc w:val="both"/>
      </w:pPr>
      <w:r>
        <w:rPr>
          <w:rFonts w:ascii="Times New Roman"/>
          <w:b w:val="false"/>
          <w:i w:val="false"/>
          <w:color w:val="000000"/>
          <w:sz w:val="28"/>
        </w:rPr>
        <w:t>
      2. Мемлекеттiк қызметті көрсету нысаны: электрондық (ішінара автоматтандырылған) және (немесе) қағаз түрінде.</w:t>
      </w:r>
    </w:p>
    <w:bookmarkEnd w:id="88"/>
    <w:bookmarkStart w:name="z109" w:id="89"/>
    <w:p>
      <w:pPr>
        <w:spacing w:after="0"/>
        <w:ind w:left="0"/>
        <w:jc w:val="both"/>
      </w:pPr>
      <w:r>
        <w:rPr>
          <w:rFonts w:ascii="Times New Roman"/>
          <w:b w:val="false"/>
          <w:i w:val="false"/>
          <w:color w:val="000000"/>
          <w:sz w:val="28"/>
        </w:rPr>
        <w:t>
      3. Мемлекеттік қызметті көрсету нәтижесі – аттестаттау туралы куәлік.</w:t>
      </w:r>
    </w:p>
    <w:bookmarkEnd w:id="89"/>
    <w:bookmarkStart w:name="z110" w:id="90"/>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90"/>
    <w:bookmarkStart w:name="z111" w:id="91"/>
    <w:p>
      <w:pPr>
        <w:spacing w:after="0"/>
        <w:ind w:left="0"/>
        <w:jc w:val="both"/>
      </w:pPr>
      <w:r>
        <w:rPr>
          <w:rFonts w:ascii="Times New Roman"/>
          <w:b w:val="false"/>
          <w:i w:val="false"/>
          <w:color w:val="000000"/>
          <w:sz w:val="28"/>
        </w:rPr>
        <w:t>
      4. Мемлекеттік көрсетілетін қызмет бойынша рәсімді (іс-қимылдарды) бастауға көрсетілетін қызметті алушының өтініші негіздеме болады.</w:t>
      </w:r>
    </w:p>
    <w:bookmarkEnd w:id="91"/>
    <w:bookmarkStart w:name="z112" w:id="92"/>
    <w:p>
      <w:pPr>
        <w:spacing w:after="0"/>
        <w:ind w:left="0"/>
        <w:jc w:val="both"/>
      </w:pPr>
      <w:r>
        <w:rPr>
          <w:rFonts w:ascii="Times New Roman"/>
          <w:b w:val="false"/>
          <w:i w:val="false"/>
          <w:color w:val="000000"/>
          <w:sz w:val="28"/>
        </w:rPr>
        <w:t>
      5. Мемлекеттік көрсетілетін қызмет үдерісінің құрамына кіретін әрбір рәсімнің (іс-қимылдың) мазмұны, оның орындалу ұзақтығы және олардың орындалу дәйектілігі, оның ішінде барлық рәсімдердің өту кезеңдері:</w:t>
      </w:r>
    </w:p>
    <w:bookmarkEnd w:id="92"/>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берушінің кеңсесіне Қазақстан Республикасы Ауыл шаруашылығы министрінің 2015 жылғы 6 мамырдағы № 4-2/416 </w:t>
      </w:r>
      <w:r>
        <w:rPr>
          <w:rFonts w:ascii="Times New Roman"/>
          <w:b w:val="false"/>
          <w:i w:val="false"/>
          <w:color w:val="000000"/>
          <w:sz w:val="28"/>
        </w:rPr>
        <w:t>бұйрығымен</w:t>
      </w:r>
      <w:r>
        <w:rPr>
          <w:rFonts w:ascii="Times New Roman"/>
          <w:b w:val="false"/>
          <w:i w:val="false"/>
          <w:color w:val="000000"/>
          <w:sz w:val="28"/>
        </w:rPr>
        <w:t xml:space="preserve"> бекітілген "Тұқымның сапасына сараптама жасау жөніндегі зертханаларды аттестаттау" мемлекеттiк көрсетілетін қызметі стандартының (бұдан әрі–</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9-тармағымен</w:t>
      </w:r>
      <w:r>
        <w:rPr>
          <w:rFonts w:ascii="Times New Roman"/>
          <w:b w:val="false"/>
          <w:i w:val="false"/>
          <w:color w:val="000000"/>
          <w:sz w:val="28"/>
        </w:rPr>
        <w:t xml:space="preserve"> қарастырылған құжаттарды ұсынады;</w:t>
      </w:r>
    </w:p>
    <w:p>
      <w:pPr>
        <w:spacing w:after="0"/>
        <w:ind w:left="0"/>
        <w:jc w:val="both"/>
      </w:pPr>
      <w:r>
        <w:rPr>
          <w:rFonts w:ascii="Times New Roman"/>
          <w:b w:val="false"/>
          <w:i w:val="false"/>
          <w:color w:val="000000"/>
          <w:sz w:val="28"/>
        </w:rPr>
        <w:t>
      2) көрсетілетін қызметті берушінің кеңсе қызметкері өтінішті тіркеуге алады да 15 минуттың ішінде құжаттарды көрсетілетін қызметті берушінің басшылығына жөнелтеді;</w:t>
      </w:r>
    </w:p>
    <w:p>
      <w:pPr>
        <w:spacing w:after="0"/>
        <w:ind w:left="0"/>
        <w:jc w:val="both"/>
      </w:pPr>
      <w:r>
        <w:rPr>
          <w:rFonts w:ascii="Times New Roman"/>
          <w:b w:val="false"/>
          <w:i w:val="false"/>
          <w:color w:val="000000"/>
          <w:sz w:val="28"/>
        </w:rPr>
        <w:t>
      3) көрсетілетін қызметті берушінің басшылығы құжаттарды көрсетілетін қызметті берушінің жауапты орындаушысына орындау үшін жолдайды;</w:t>
      </w:r>
    </w:p>
    <w:p>
      <w:pPr>
        <w:spacing w:after="0"/>
        <w:ind w:left="0"/>
        <w:jc w:val="both"/>
      </w:pPr>
      <w:r>
        <w:rPr>
          <w:rFonts w:ascii="Times New Roman"/>
          <w:b w:val="false"/>
          <w:i w:val="false"/>
          <w:color w:val="000000"/>
          <w:sz w:val="28"/>
        </w:rPr>
        <w:t>
      4) көрсетілетін қызметті берушінің жауапты орындаушысы құжаттардың толықтығын тексеріп, оны аттестациялауды өткізу және мәртебе беру жөніндегі жергілікті атқарушы органның арнайы комиссиясының (бұдан әрі-Комиссия) қарауына жолдайды;</w:t>
      </w:r>
    </w:p>
    <w:p>
      <w:pPr>
        <w:spacing w:after="0"/>
        <w:ind w:left="0"/>
        <w:jc w:val="both"/>
      </w:pPr>
      <w:r>
        <w:rPr>
          <w:rFonts w:ascii="Times New Roman"/>
          <w:b w:val="false"/>
          <w:i w:val="false"/>
          <w:color w:val="000000"/>
          <w:sz w:val="28"/>
        </w:rPr>
        <w:t>
      5) комиссия көрсетілетін қызметті алушының біліктілік талаптарға сәйкестігін анықтап, шешім қабылдайды да оны көрсетілетін қызметті берушіге жөнелтеді;</w:t>
      </w:r>
    </w:p>
    <w:p>
      <w:pPr>
        <w:spacing w:after="0"/>
        <w:ind w:left="0"/>
        <w:jc w:val="both"/>
      </w:pPr>
      <w:r>
        <w:rPr>
          <w:rFonts w:ascii="Times New Roman"/>
          <w:b w:val="false"/>
          <w:i w:val="false"/>
          <w:color w:val="000000"/>
          <w:sz w:val="28"/>
        </w:rPr>
        <w:t>
      6) көрсетілетін қызметті берушінің жауапты орындаушысы комиссия шешімінің негізінде Оңтүстік Қазақстан облысы әкімдігі қаулысының жобасын рәсімдейді (бұдан әрі-қаулы);</w:t>
      </w:r>
    </w:p>
    <w:p>
      <w:pPr>
        <w:spacing w:after="0"/>
        <w:ind w:left="0"/>
        <w:jc w:val="both"/>
      </w:pPr>
      <w:r>
        <w:rPr>
          <w:rFonts w:ascii="Times New Roman"/>
          <w:b w:val="false"/>
          <w:i w:val="false"/>
          <w:color w:val="000000"/>
          <w:sz w:val="28"/>
        </w:rPr>
        <w:t>
      7) қаулы қабылданған соң көрсетілетін қызметті берушінің жауапты орындаушысы мемлекеттік көрсетілетін қызмет нәтижесін ресімдеп, көрсетілетін қызметті берушінің басшылығына алып кіреді;</w:t>
      </w:r>
    </w:p>
    <w:p>
      <w:pPr>
        <w:spacing w:after="0"/>
        <w:ind w:left="0"/>
        <w:jc w:val="both"/>
      </w:pPr>
      <w:r>
        <w:rPr>
          <w:rFonts w:ascii="Times New Roman"/>
          <w:b w:val="false"/>
          <w:i w:val="false"/>
          <w:color w:val="000000"/>
          <w:sz w:val="28"/>
        </w:rPr>
        <w:t>
      8) көрсетілетін қызметті берушінің басшылығы сол жұмыс күні мемлекеттік көрсетілетін қызмет нәтижесіне қол қояды және оны көрсетілетін қызметті берушінің кеңсесіне жолдайды;</w:t>
      </w:r>
    </w:p>
    <w:p>
      <w:pPr>
        <w:spacing w:after="0"/>
        <w:ind w:left="0"/>
        <w:jc w:val="both"/>
      </w:pPr>
      <w:r>
        <w:rPr>
          <w:rFonts w:ascii="Times New Roman"/>
          <w:b w:val="false"/>
          <w:i w:val="false"/>
          <w:color w:val="000000"/>
          <w:sz w:val="28"/>
        </w:rPr>
        <w:t xml:space="preserve">
      9) мемлекеттік көрсетілетін қызмет нәтижесі стандарттың </w:t>
      </w:r>
      <w:r>
        <w:rPr>
          <w:rFonts w:ascii="Times New Roman"/>
          <w:b w:val="false"/>
          <w:i w:val="false"/>
          <w:color w:val="000000"/>
          <w:sz w:val="28"/>
        </w:rPr>
        <w:t>4-тармағында</w:t>
      </w:r>
      <w:r>
        <w:rPr>
          <w:rFonts w:ascii="Times New Roman"/>
          <w:b w:val="false"/>
          <w:i w:val="false"/>
          <w:color w:val="000000"/>
          <w:sz w:val="28"/>
        </w:rPr>
        <w:t xml:space="preserve"> белгіленген мерзімде көрсетілетін қызметті берушінің кеңсе қызметкерімен тіркеледі және көрсетілетін қызметті алушыға табысталады.</w:t>
      </w:r>
    </w:p>
    <w:bookmarkStart w:name="z113" w:id="93"/>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93"/>
    <w:bookmarkStart w:name="z114" w:id="94"/>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94"/>
    <w:p>
      <w:pPr>
        <w:spacing w:after="0"/>
        <w:ind w:left="0"/>
        <w:jc w:val="both"/>
      </w:pPr>
      <w:r>
        <w:rPr>
          <w:rFonts w:ascii="Times New Roman"/>
          <w:b w:val="false"/>
          <w:i w:val="false"/>
          <w:color w:val="000000"/>
          <w:sz w:val="28"/>
        </w:rPr>
        <w:t>
      1) көрсетілетін қызметті берушінің басшылығы;</w:t>
      </w:r>
    </w:p>
    <w:p>
      <w:pPr>
        <w:spacing w:after="0"/>
        <w:ind w:left="0"/>
        <w:jc w:val="both"/>
      </w:pPr>
      <w:r>
        <w:rPr>
          <w:rFonts w:ascii="Times New Roman"/>
          <w:b w:val="false"/>
          <w:i w:val="false"/>
          <w:color w:val="000000"/>
          <w:sz w:val="28"/>
        </w:rPr>
        <w:t>
      2) көрсетілетін қызметті берушінің жауапты орындаушысы;</w:t>
      </w:r>
    </w:p>
    <w:p>
      <w:pPr>
        <w:spacing w:after="0"/>
        <w:ind w:left="0"/>
        <w:jc w:val="both"/>
      </w:pPr>
      <w:r>
        <w:rPr>
          <w:rFonts w:ascii="Times New Roman"/>
          <w:b w:val="false"/>
          <w:i w:val="false"/>
          <w:color w:val="000000"/>
          <w:sz w:val="28"/>
        </w:rPr>
        <w:t>
      3) комиссия;</w:t>
      </w:r>
    </w:p>
    <w:p>
      <w:pPr>
        <w:spacing w:after="0"/>
        <w:ind w:left="0"/>
        <w:jc w:val="both"/>
      </w:pPr>
      <w:r>
        <w:rPr>
          <w:rFonts w:ascii="Times New Roman"/>
          <w:b w:val="false"/>
          <w:i w:val="false"/>
          <w:color w:val="000000"/>
          <w:sz w:val="28"/>
        </w:rPr>
        <w:t>
      4) көрсетілетін қызметті берушінің кеңсе қызметкері.</w:t>
      </w:r>
    </w:p>
    <w:bookmarkStart w:name="z115" w:id="95"/>
    <w:p>
      <w:pPr>
        <w:spacing w:after="0"/>
        <w:ind w:left="0"/>
        <w:jc w:val="both"/>
      </w:pPr>
      <w:r>
        <w:rPr>
          <w:rFonts w:ascii="Times New Roman"/>
          <w:b w:val="false"/>
          <w:i w:val="false"/>
          <w:color w:val="000000"/>
          <w:sz w:val="28"/>
        </w:rPr>
        <w:t xml:space="preserve">
      7. Әрбір рәсімнің (іс-қимылдың) ұзақтығы, құрылымдық бөлімшелер (қызметкерлер) арасындағы рәсімдердің орындалу мерзімі көрсетілген сипаттама осы регламенттің 2-бөлімі </w:t>
      </w:r>
      <w:r>
        <w:rPr>
          <w:rFonts w:ascii="Times New Roman"/>
          <w:b w:val="false"/>
          <w:i w:val="false"/>
          <w:color w:val="000000"/>
          <w:sz w:val="28"/>
        </w:rPr>
        <w:t>5-тармағында</w:t>
      </w:r>
      <w:r>
        <w:rPr>
          <w:rFonts w:ascii="Times New Roman"/>
          <w:b w:val="false"/>
          <w:i w:val="false"/>
          <w:color w:val="000000"/>
          <w:sz w:val="28"/>
        </w:rPr>
        <w:t xml:space="preserve"> келтірілген.</w:t>
      </w:r>
    </w:p>
    <w:bookmarkEnd w:id="95"/>
    <w:bookmarkStart w:name="z116" w:id="96"/>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96"/>
    <w:bookmarkStart w:name="z117" w:id="97"/>
    <w:p>
      <w:pPr>
        <w:spacing w:after="0"/>
        <w:ind w:left="0"/>
        <w:jc w:val="both"/>
      </w:pPr>
      <w:r>
        <w:rPr>
          <w:rFonts w:ascii="Times New Roman"/>
          <w:b w:val="false"/>
          <w:i w:val="false"/>
          <w:color w:val="000000"/>
          <w:sz w:val="28"/>
        </w:rPr>
        <w:t>
      8. Мемлекеттік көрсетілетін қызметті портал арқылы алу үшін көрсетілетін қызметті алушы:</w:t>
      </w:r>
    </w:p>
    <w:bookmarkEnd w:id="97"/>
    <w:p>
      <w:pPr>
        <w:spacing w:after="0"/>
        <w:ind w:left="0"/>
        <w:jc w:val="both"/>
      </w:pPr>
      <w:r>
        <w:rPr>
          <w:rFonts w:ascii="Times New Roman"/>
          <w:b w:val="false"/>
          <w:i w:val="false"/>
          <w:color w:val="000000"/>
          <w:sz w:val="28"/>
        </w:rPr>
        <w:t>
      1) порталға кіру;</w:t>
      </w:r>
    </w:p>
    <w:p>
      <w:pPr>
        <w:spacing w:after="0"/>
        <w:ind w:left="0"/>
        <w:jc w:val="both"/>
      </w:pPr>
      <w:r>
        <w:rPr>
          <w:rFonts w:ascii="Times New Roman"/>
          <w:b w:val="false"/>
          <w:i w:val="false"/>
          <w:color w:val="000000"/>
          <w:sz w:val="28"/>
        </w:rPr>
        <w:t>
      2) мемлекеттік көрсетілетін қызметті таңдау;</w:t>
      </w:r>
    </w:p>
    <w:p>
      <w:pPr>
        <w:spacing w:after="0"/>
        <w:ind w:left="0"/>
        <w:jc w:val="both"/>
      </w:pPr>
      <w:r>
        <w:rPr>
          <w:rFonts w:ascii="Times New Roman"/>
          <w:b w:val="false"/>
          <w:i w:val="false"/>
          <w:color w:val="000000"/>
          <w:sz w:val="28"/>
        </w:rPr>
        <w:t>
      3) электронды цифрлы қолтаңбамен (бұдан әрі-ЭЦҚ) жеке сәйкестендіру нөмірі немесе бизнес-сәйкестендіру нөмірі арқылы авторлау, тіркелу;</w:t>
      </w:r>
    </w:p>
    <w:p>
      <w:pPr>
        <w:spacing w:after="0"/>
        <w:ind w:left="0"/>
        <w:jc w:val="both"/>
      </w:pPr>
      <w:r>
        <w:rPr>
          <w:rFonts w:ascii="Times New Roman"/>
          <w:b w:val="false"/>
          <w:i w:val="false"/>
          <w:color w:val="000000"/>
          <w:sz w:val="28"/>
        </w:rPr>
        <w:t>
      4) онлайн мемлекеттік көрсетілетін қызметке тапсырыс беру;</w:t>
      </w:r>
    </w:p>
    <w:p>
      <w:pPr>
        <w:spacing w:after="0"/>
        <w:ind w:left="0"/>
        <w:jc w:val="both"/>
      </w:pPr>
      <w:r>
        <w:rPr>
          <w:rFonts w:ascii="Times New Roman"/>
          <w:b w:val="false"/>
          <w:i w:val="false"/>
          <w:color w:val="000000"/>
          <w:sz w:val="28"/>
        </w:rPr>
        <w:t xml:space="preserve">
      5) электрондық сауал жолдарын толтыру және қажет болған жағдайда стандарттың </w:t>
      </w:r>
      <w:r>
        <w:rPr>
          <w:rFonts w:ascii="Times New Roman"/>
          <w:b w:val="false"/>
          <w:i w:val="false"/>
          <w:color w:val="000000"/>
          <w:sz w:val="28"/>
        </w:rPr>
        <w:t>9-тармағында</w:t>
      </w:r>
      <w:r>
        <w:rPr>
          <w:rFonts w:ascii="Times New Roman"/>
          <w:b w:val="false"/>
          <w:i w:val="false"/>
          <w:color w:val="000000"/>
          <w:sz w:val="28"/>
        </w:rPr>
        <w:t xml:space="preserve"> қарастырылған тізбеге сәйкес электронды түрде құжаттарды тіркеу;</w:t>
      </w:r>
    </w:p>
    <w:p>
      <w:pPr>
        <w:spacing w:after="0"/>
        <w:ind w:left="0"/>
        <w:jc w:val="both"/>
      </w:pPr>
      <w:r>
        <w:rPr>
          <w:rFonts w:ascii="Times New Roman"/>
          <w:b w:val="false"/>
          <w:i w:val="false"/>
          <w:color w:val="000000"/>
          <w:sz w:val="28"/>
        </w:rPr>
        <w:t>
      6) шығыс құжатты тексерген соң көрсетілетін қызметті алушы ЭЦҚ қоюы қажет. Қол қойған соң өтініш автоматты түрде көрсетілетін қызметті берушіге түседі;</w:t>
      </w:r>
    </w:p>
    <w:p>
      <w:pPr>
        <w:spacing w:after="0"/>
        <w:ind w:left="0"/>
        <w:jc w:val="both"/>
      </w:pPr>
      <w:r>
        <w:rPr>
          <w:rFonts w:ascii="Times New Roman"/>
          <w:b w:val="false"/>
          <w:i w:val="false"/>
          <w:color w:val="000000"/>
          <w:sz w:val="28"/>
        </w:rPr>
        <w:t xml:space="preserve">
      7) түскен өтінішті көрсетілетін қызметті беруші тіркеген соң, көрсетілетін қызметті алушының жеке кабинетінде өтініштің жағдайы автоматты түрде өзгереді. Өтінішті тіркеген кезден бастап стандарттың </w:t>
      </w:r>
      <w:r>
        <w:rPr>
          <w:rFonts w:ascii="Times New Roman"/>
          <w:b w:val="false"/>
          <w:i w:val="false"/>
          <w:color w:val="000000"/>
          <w:sz w:val="28"/>
        </w:rPr>
        <w:t>4-тармағында</w:t>
      </w:r>
      <w:r>
        <w:rPr>
          <w:rFonts w:ascii="Times New Roman"/>
          <w:b w:val="false"/>
          <w:i w:val="false"/>
          <w:color w:val="000000"/>
          <w:sz w:val="28"/>
        </w:rPr>
        <w:t xml:space="preserve"> белгіленген мерзімде көрсетілетін қызметті беруші нәтижені беруі тиіс;</w:t>
      </w:r>
    </w:p>
    <w:p>
      <w:pPr>
        <w:spacing w:after="0"/>
        <w:ind w:left="0"/>
        <w:jc w:val="both"/>
      </w:pPr>
      <w:r>
        <w:rPr>
          <w:rFonts w:ascii="Times New Roman"/>
          <w:b w:val="false"/>
          <w:i w:val="false"/>
          <w:color w:val="000000"/>
          <w:sz w:val="28"/>
        </w:rPr>
        <w:t>
      8) нәтижесінде көрсетілетін қызметті алушының жеке кабинетінде өтініштің жағдайы "Қанағаттанарлыққа" ауысады. Кейін, көрсетілетін қызметті алушы нәтижені көшіре алады.</w:t>
      </w:r>
    </w:p>
    <w:p>
      <w:pPr>
        <w:spacing w:after="0"/>
        <w:ind w:left="0"/>
        <w:jc w:val="both"/>
      </w:pPr>
      <w:r>
        <w:rPr>
          <w:rFonts w:ascii="Times New Roman"/>
          <w:b w:val="false"/>
          <w:i w:val="false"/>
          <w:color w:val="000000"/>
          <w:sz w:val="28"/>
        </w:rPr>
        <w:t xml:space="preserve">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тәртібінің диаграммалық түрде сипатталуы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бейнеленген.</w:t>
      </w:r>
    </w:p>
    <w:p>
      <w:pPr>
        <w:spacing w:after="0"/>
        <w:ind w:left="0"/>
        <w:jc w:val="both"/>
      </w:pPr>
      <w:r>
        <w:rPr>
          <w:rFonts w:ascii="Times New Roman"/>
          <w:b w:val="false"/>
          <w:i w:val="false"/>
          <w:color w:val="000000"/>
          <w:sz w:val="28"/>
        </w:rPr>
        <w:t xml:space="preserve">
      Мемлекеттік қызмет көрсету бизнес-процестерінің анықтамалығы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"Тұқымның сапасына сараптама жасау</w:t>
            </w:r>
            <w:r>
              <w:br/>
            </w:r>
            <w:r>
              <w:rPr>
                <w:rFonts w:ascii="Times New Roman"/>
                <w:b w:val="false"/>
                <w:i w:val="false"/>
                <w:color w:val="000000"/>
                <w:sz w:val="20"/>
              </w:rPr>
              <w:t>жөніндегі зертханаларды аттестаттау"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Портал арқылы мемлекеттік қызмет көрсетуде әрекет ететін ақпараттық жүйелердің функционалдық өзара әрекеттесуінің диаграммасы</w:t>
      </w:r>
    </w:p>
    <w:p>
      <w:pPr>
        <w:spacing w:after="0"/>
        <w:ind w:left="0"/>
        <w:jc w:val="left"/>
      </w:pPr>
      <w:r>
        <w:br/>
      </w:r>
    </w:p>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690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9690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"Тұқымның сапасына сараптама жасау</w:t>
            </w:r>
            <w:r>
              <w:br/>
            </w:r>
            <w:r>
              <w:rPr>
                <w:rFonts w:ascii="Times New Roman"/>
                <w:b w:val="false"/>
                <w:i w:val="false"/>
                <w:color w:val="000000"/>
                <w:sz w:val="20"/>
              </w:rPr>
              <w:t>жөніндегі зертханаларды аттестаттау"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қызмет көрсету бизнес-процестерінің анықтамалығы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00"/>
        <w:gridCol w:w="978"/>
        <w:gridCol w:w="978"/>
        <w:gridCol w:w="1888"/>
        <w:gridCol w:w="750"/>
        <w:gridCol w:w="1775"/>
        <w:gridCol w:w="1889"/>
        <w:gridCol w:w="2042"/>
      </w:tblGrid>
      <w:tr>
        <w:trPr>
          <w:trHeight w:val="30" w:hRule="atLeast"/>
        </w:trPr>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басшылығы</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басшылығы</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тіркеуге алады да 15 минуттың ішінде құжаттарды көрсетілетін қызметті берушінің басшылығына жөнелтеді</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орындаушысына орындау үшін жолдайды</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Құжаттардың толықтығын тексеріп, оны комиссиясының қарауына жолдайды</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біліктілік талаптарға сәйкестігін анықтап, шешім қабылдайды да оны көрсетілетін қызметті берушіге жөнелтеді</w:t>
            </w:r>
          </w:p>
        </w:tc>
        <w:tc>
          <w:tcPr>
            <w:tcW w:w="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шешімінің негізінде қаулы жобасын рәсімдейді</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Қаулы қабылданған соң мемлекеттік көрсетілетін қызмет нәтижесін ресімдеп, көрсетілетін қызметті берушінің басшылығына алып кіреді</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жұмыс күні мемлекеттік көрсетілетін қызмет нәтижесіне қол қояды және оны көрсетілетін қызметті берушінің кеңсесіне жолдайды</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көрсетілетін қызмет нәтижесін стандарттың </w:t>
            </w:r>
            <w:r>
              <w:rPr>
                <w:rFonts w:ascii="Times New Roman"/>
                <w:b w:val="false"/>
                <w:i w:val="false"/>
                <w:color w:val="000000"/>
                <w:sz w:val="20"/>
              </w:rPr>
              <w:t>4-тармағында</w:t>
            </w:r>
            <w:r>
              <w:rPr>
                <w:rFonts w:ascii="Times New Roman"/>
                <w:b w:val="false"/>
                <w:i w:val="false"/>
                <w:color w:val="000000"/>
                <w:sz w:val="20"/>
              </w:rPr>
              <w:t xml:space="preserve"> белгіленген мерзімде тіркейді және көрсетілетін қызметті алушыға табыстайды</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Оңтүстік Қазақстан облысы әкімдігінің</w:t>
            </w:r>
            <w:r>
              <w:br/>
            </w:r>
            <w:r>
              <w:rPr>
                <w:rFonts w:ascii="Times New Roman"/>
                <w:b w:val="false"/>
                <w:i w:val="false"/>
                <w:color w:val="000000"/>
                <w:sz w:val="20"/>
              </w:rPr>
              <w:t>2015 жылғы "26" қазандағы № 338 қаулысына</w:t>
            </w:r>
            <w:r>
              <w:br/>
            </w:r>
            <w:r>
              <w:rPr>
                <w:rFonts w:ascii="Times New Roman"/>
                <w:b w:val="false"/>
                <w:i w:val="false"/>
                <w:color w:val="000000"/>
                <w:sz w:val="20"/>
              </w:rPr>
              <w:t>8-қосымша</w:t>
            </w:r>
          </w:p>
        </w:tc>
      </w:tr>
    </w:tbl>
    <w:bookmarkStart w:name="z121" w:id="98"/>
    <w:p>
      <w:pPr>
        <w:spacing w:after="0"/>
        <w:ind w:left="0"/>
        <w:jc w:val="left"/>
      </w:pPr>
      <w:r>
        <w:rPr>
          <w:rFonts w:ascii="Times New Roman"/>
          <w:b/>
          <w:i w:val="false"/>
          <w:color w:val="000000"/>
        </w:rPr>
        <w:t xml:space="preserve"> "Тұқым шаруашылығын дамытуды субсидиялау" мемлекеттік көрсетілетін қызметінің регламенті</w:t>
      </w:r>
    </w:p>
    <w:bookmarkEnd w:id="98"/>
    <w:p>
      <w:pPr>
        <w:spacing w:after="0"/>
        <w:ind w:left="0"/>
        <w:jc w:val="both"/>
      </w:pPr>
      <w:r>
        <w:rPr>
          <w:rFonts w:ascii="Times New Roman"/>
          <w:b w:val="false"/>
          <w:i w:val="false"/>
          <w:color w:val="ff0000"/>
          <w:sz w:val="28"/>
        </w:rPr>
        <w:t xml:space="preserve">
      Ескерту. 8-қосымша жаңа редакцияда - Түркістан облысы әкімдігінің 15.03.2019 </w:t>
      </w:r>
      <w:r>
        <w:rPr>
          <w:rFonts w:ascii="Times New Roman"/>
          <w:b w:val="false"/>
          <w:i w:val="false"/>
          <w:color w:val="ff0000"/>
          <w:sz w:val="28"/>
        </w:rPr>
        <w:t>№ 38</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22" w:id="99"/>
    <w:p>
      <w:pPr>
        <w:spacing w:after="0"/>
        <w:ind w:left="0"/>
        <w:jc w:val="left"/>
      </w:pPr>
      <w:r>
        <w:rPr>
          <w:rFonts w:ascii="Times New Roman"/>
          <w:b/>
          <w:i w:val="false"/>
          <w:color w:val="000000"/>
        </w:rPr>
        <w:t xml:space="preserve"> 1-бөлім Жалпы ережелер</w:t>
      </w:r>
    </w:p>
    <w:bookmarkEnd w:id="99"/>
    <w:bookmarkStart w:name="z123" w:id="100"/>
    <w:p>
      <w:pPr>
        <w:spacing w:after="0"/>
        <w:ind w:left="0"/>
        <w:jc w:val="both"/>
      </w:pPr>
      <w:r>
        <w:rPr>
          <w:rFonts w:ascii="Times New Roman"/>
          <w:b w:val="false"/>
          <w:i w:val="false"/>
          <w:color w:val="000000"/>
          <w:sz w:val="28"/>
        </w:rPr>
        <w:t>
      1. "Тұқым шаруашылығын дамытуды субсидиялау" мемлекеттік көрсетілетін қызмет (бұдан әрі – мемлекеттік көрсетілетін қызмет) "Түркістан облысы ауыл шаруашылығы басқармасы" мемлекеттік мекемесімен (бұдан әрі – қызмет ұсынушы) ұсынылады.</w:t>
      </w:r>
    </w:p>
    <w:bookmarkEnd w:id="100"/>
    <w:p>
      <w:pPr>
        <w:spacing w:after="0"/>
        <w:ind w:left="0"/>
        <w:jc w:val="both"/>
      </w:pPr>
      <w:r>
        <w:rPr>
          <w:rFonts w:ascii="Times New Roman"/>
          <w:b w:val="false"/>
          <w:i w:val="false"/>
          <w:color w:val="000000"/>
          <w:sz w:val="28"/>
        </w:rPr>
        <w:t>
      Өтінімдерді қабылдау және мемлекеттік қызметті көрсету нәтижелерін беру "электрондық үкіметтің" www.egov.kz веб-порталы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Түркістан облысы әкімдігінің 15.03.2019 </w:t>
      </w:r>
      <w:r>
        <w:rPr>
          <w:rFonts w:ascii="Times New Roman"/>
          <w:b w:val="false"/>
          <w:i w:val="false"/>
          <w:color w:val="000000"/>
          <w:sz w:val="28"/>
        </w:rPr>
        <w:t>№ 38</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24" w:id="101"/>
    <w:p>
      <w:pPr>
        <w:spacing w:after="0"/>
        <w:ind w:left="0"/>
        <w:jc w:val="both"/>
      </w:pPr>
      <w:r>
        <w:rPr>
          <w:rFonts w:ascii="Times New Roman"/>
          <w:b w:val="false"/>
          <w:i w:val="false"/>
          <w:color w:val="000000"/>
          <w:sz w:val="28"/>
        </w:rPr>
        <w:t>
      2. Мемлекеттік қызметті көрсету нысаны: электрондық (толық автоматтандырылған).</w:t>
      </w:r>
    </w:p>
    <w:bookmarkEnd w:id="101"/>
    <w:bookmarkStart w:name="z125" w:id="102"/>
    <w:p>
      <w:pPr>
        <w:spacing w:after="0"/>
        <w:ind w:left="0"/>
        <w:jc w:val="both"/>
      </w:pPr>
      <w:r>
        <w:rPr>
          <w:rFonts w:ascii="Times New Roman"/>
          <w:b w:val="false"/>
          <w:i w:val="false"/>
          <w:color w:val="000000"/>
          <w:sz w:val="28"/>
        </w:rPr>
        <w:t xml:space="preserve">
      3. Мемлекеттік қызметтi көрсету нәтижесі – субсидияны аудару туралы хабарлама Қазақстан Республикасы Ауыл шаруашылығы министрінің 2015 жылғы 06 мамырдағы № 4-2/419 </w:t>
      </w:r>
      <w:r>
        <w:rPr>
          <w:rFonts w:ascii="Times New Roman"/>
          <w:b w:val="false"/>
          <w:i w:val="false"/>
          <w:color w:val="000000"/>
          <w:sz w:val="28"/>
        </w:rPr>
        <w:t>бұйрығымен</w:t>
      </w:r>
      <w:r>
        <w:rPr>
          <w:rFonts w:ascii="Times New Roman"/>
          <w:b w:val="false"/>
          <w:i w:val="false"/>
          <w:color w:val="000000"/>
          <w:sz w:val="28"/>
        </w:rPr>
        <w:t xml:space="preserve"> бекітілген "Тұқым шаруашылығын дамытуды субсидиялау"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көрсетілетін қызметті беруден уәжді бас тарту.</w:t>
      </w:r>
    </w:p>
    <w:bookmarkEnd w:id="102"/>
    <w:p>
      <w:pPr>
        <w:spacing w:after="0"/>
        <w:ind w:left="0"/>
        <w:jc w:val="both"/>
      </w:pPr>
      <w:r>
        <w:rPr>
          <w:rFonts w:ascii="Times New Roman"/>
          <w:b w:val="false"/>
          <w:i w:val="false"/>
          <w:color w:val="000000"/>
          <w:sz w:val="28"/>
        </w:rPr>
        <w:t>
      Мемлекеттік қызметті көрсету нәтижесін беру нысаны – электрондық.</w:t>
      </w:r>
    </w:p>
    <w:p>
      <w:pPr>
        <w:spacing w:after="0"/>
        <w:ind w:left="0"/>
        <w:jc w:val="both"/>
      </w:pPr>
      <w:r>
        <w:rPr>
          <w:rFonts w:ascii="Times New Roman"/>
          <w:b w:val="false"/>
          <w:i w:val="false"/>
          <w:color w:val="000000"/>
          <w:sz w:val="28"/>
        </w:rPr>
        <w:t xml:space="preserve">
      Көрсетілетін қызметті алушыға Стандарттың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2-қосымшаларына</w:t>
      </w:r>
      <w:r>
        <w:rPr>
          <w:rFonts w:ascii="Times New Roman"/>
          <w:b w:val="false"/>
          <w:i w:val="false"/>
          <w:color w:val="000000"/>
          <w:sz w:val="28"/>
        </w:rPr>
        <w:t xml:space="preserve"> сәйкес нысандар бойынша электрондық құжат нысанында мемлекеттік қызметті көрсету нәтижесі туралы хабарлама жолданады. Хабарлама субсидиялаудың ақпараттық жүйесінде тіркелген кезде көрсетілетін қызметті алушы көрсеткен электрондық почта мекенжайына жолданады.</w:t>
      </w:r>
    </w:p>
    <w:bookmarkStart w:name="z126" w:id="103"/>
    <w:p>
      <w:pPr>
        <w:spacing w:after="0"/>
        <w:ind w:left="0"/>
        <w:jc w:val="left"/>
      </w:pPr>
      <w:r>
        <w:rPr>
          <w:rFonts w:ascii="Times New Roman"/>
          <w:b/>
          <w:i w:val="false"/>
          <w:color w:val="000000"/>
        </w:rPr>
        <w:t xml:space="preserve"> 2 Бөлім.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03"/>
    <w:bookmarkStart w:name="z127" w:id="104"/>
    <w:p>
      <w:pPr>
        <w:spacing w:after="0"/>
        <w:ind w:left="0"/>
        <w:jc w:val="both"/>
      </w:pPr>
      <w:r>
        <w:rPr>
          <w:rFonts w:ascii="Times New Roman"/>
          <w:b w:val="false"/>
          <w:i w:val="false"/>
          <w:color w:val="000000"/>
          <w:sz w:val="28"/>
        </w:rPr>
        <w:t xml:space="preserve">
      4. Көрсетілетін қызмет алушының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топтамасымен жүгінуі мемлекеттік қызмет көрсету бойынша рәсімді (іс-қимылды) бастау үшін негіздеме болып табылады. </w:t>
      </w:r>
    </w:p>
    <w:bookmarkEnd w:id="104"/>
    <w:bookmarkStart w:name="z128" w:id="105"/>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орындалудың ұзақтығы:</w:t>
      </w:r>
    </w:p>
    <w:bookmarkEnd w:id="105"/>
    <w:p>
      <w:pPr>
        <w:spacing w:after="0"/>
        <w:ind w:left="0"/>
        <w:jc w:val="both"/>
      </w:pPr>
      <w:r>
        <w:rPr>
          <w:rFonts w:ascii="Times New Roman"/>
          <w:b w:val="false"/>
          <w:i w:val="false"/>
          <w:color w:val="000000"/>
          <w:sz w:val="28"/>
        </w:rPr>
        <w:t>
      1) қызмет ұсынушы өтінімді (өтпелі өтінімді) тіркеген сәттен бастап бір жұмыс күнi iшiнде ЭЦҚ-ны пайдалана отырып, тиісті хабарламаға қол қою жолымен оның қабылданғанын растайды. Осы хабарлама субсидиялаудың ақпараттық жүйесінде өз бетімен тіркелген жағдайда элиттұқымшар, тұқымшар, тұқым өткізуші, ауылшартауарөндіруші, ауылшаркооперативінің Жеке кабинетінде қолжетімді болады.</w:t>
      </w:r>
    </w:p>
    <w:p>
      <w:pPr>
        <w:spacing w:after="0"/>
        <w:ind w:left="0"/>
        <w:jc w:val="both"/>
      </w:pPr>
      <w:r>
        <w:rPr>
          <w:rFonts w:ascii="Times New Roman"/>
          <w:b w:val="false"/>
          <w:i w:val="false"/>
          <w:color w:val="000000"/>
          <w:sz w:val="28"/>
        </w:rPr>
        <w:t xml:space="preserve">
      Бұл ретте өтпелі өтінімнің қабылданғаны туралы хабарлама элиттұқымшардың (тұқымшардың, өткізушінің) Жеке кабинетінде қолжетімді болады. Элиттұқымшар (тұқымшар, тұқым өткізуші) Қазақстан Республикасы ауыл шаруашылығы министрінің 2014 жылғы 12 желтоқсандағы № 4-2/664 </w:t>
      </w:r>
      <w:r>
        <w:rPr>
          <w:rFonts w:ascii="Times New Roman"/>
          <w:b w:val="false"/>
          <w:i w:val="false"/>
          <w:color w:val="000000"/>
          <w:sz w:val="28"/>
        </w:rPr>
        <w:t>бұйрығымен</w:t>
      </w:r>
      <w:r>
        <w:rPr>
          <w:rFonts w:ascii="Times New Roman"/>
          <w:b w:val="false"/>
          <w:i w:val="false"/>
          <w:color w:val="000000"/>
          <w:sz w:val="28"/>
        </w:rPr>
        <w:t xml:space="preserve"> бекітілген "Тұқым шаруашылығын дамытуды субсидиялау" Қағидалардың </w:t>
      </w:r>
      <w:r>
        <w:rPr>
          <w:rFonts w:ascii="Times New Roman"/>
          <w:b w:val="false"/>
          <w:i w:val="false"/>
          <w:color w:val="000000"/>
          <w:sz w:val="28"/>
        </w:rPr>
        <w:t>15-тармағы</w:t>
      </w:r>
      <w:r>
        <w:rPr>
          <w:rFonts w:ascii="Times New Roman"/>
          <w:b w:val="false"/>
          <w:i w:val="false"/>
          <w:color w:val="000000"/>
          <w:sz w:val="28"/>
        </w:rPr>
        <w:t xml:space="preserve"> 3) тармақшасының талаптарын орындау үшін нақты өткізілген бірінші ұрпақ будандарының тұқымдары (мақта тұқымдары, элиталық көшеттер) бойынша мәліметтерді тізілімге енгізеді.</w:t>
      </w:r>
    </w:p>
    <w:p>
      <w:pPr>
        <w:spacing w:after="0"/>
        <w:ind w:left="0"/>
        <w:jc w:val="both"/>
      </w:pPr>
      <w:r>
        <w:rPr>
          <w:rFonts w:ascii="Times New Roman"/>
          <w:b w:val="false"/>
          <w:i w:val="false"/>
          <w:color w:val="000000"/>
          <w:sz w:val="28"/>
        </w:rPr>
        <w:t xml:space="preserve">
      Элиттұқымшардың (тұқымшардың, өткізушінің) Қағидалардың </w:t>
      </w:r>
      <w:r>
        <w:rPr>
          <w:rFonts w:ascii="Times New Roman"/>
          <w:b w:val="false"/>
          <w:i w:val="false"/>
          <w:color w:val="000000"/>
          <w:sz w:val="28"/>
        </w:rPr>
        <w:t>15-тармағы</w:t>
      </w:r>
      <w:r>
        <w:rPr>
          <w:rFonts w:ascii="Times New Roman"/>
          <w:b w:val="false"/>
          <w:i w:val="false"/>
          <w:color w:val="000000"/>
          <w:sz w:val="28"/>
        </w:rPr>
        <w:t xml:space="preserve"> 3) тармақшасында бекітілген мерзімге дейін бірінші ұрпақ будандарының тұқымдары, мақта тұқымдарына және (немесе) элиталық көшеттерін нақты өткізгені бойынша мәліметтерді өтпелі өтінімге уақытында енгізбеген жағдайда өтпелі өтінім жойылады. Бұл ретте ауылшартауарынөндіруші (ауылшаркооперативі) Жеке кабинетінде өтпелі өтінімді жою туралы ескертпе қол жетімді болады.</w:t>
      </w:r>
    </w:p>
    <w:p>
      <w:pPr>
        <w:spacing w:after="0"/>
        <w:ind w:left="0"/>
        <w:jc w:val="both"/>
      </w:pPr>
      <w:r>
        <w:rPr>
          <w:rFonts w:ascii="Times New Roman"/>
          <w:b w:val="false"/>
          <w:i w:val="false"/>
          <w:color w:val="000000"/>
          <w:sz w:val="28"/>
        </w:rPr>
        <w:t>
      2) қызмет ұсынушы Қаржыландыру жоспарына сәйкес субсидиялаудың ақпараттық жүйесінде "Қазынашылық-Клиент" ақпараттық жүйесіне жүктелетін субсидия төлеуге арналған төлем тапсырмасын екі жұмыс күні ішінде:</w:t>
      </w:r>
    </w:p>
    <w:p>
      <w:pPr>
        <w:spacing w:after="0"/>
        <w:ind w:left="0"/>
        <w:jc w:val="both"/>
      </w:pPr>
      <w:r>
        <w:rPr>
          <w:rFonts w:ascii="Times New Roman"/>
          <w:b w:val="false"/>
          <w:i w:val="false"/>
          <w:color w:val="000000"/>
          <w:sz w:val="28"/>
        </w:rPr>
        <w:t xml:space="preserve">
      Қағидалардың </w:t>
      </w:r>
      <w:r>
        <w:rPr>
          <w:rFonts w:ascii="Times New Roman"/>
          <w:b w:val="false"/>
          <w:i w:val="false"/>
          <w:color w:val="000000"/>
          <w:sz w:val="28"/>
        </w:rPr>
        <w:t>24-тармағына</w:t>
      </w:r>
      <w:r>
        <w:rPr>
          <w:rFonts w:ascii="Times New Roman"/>
          <w:b w:val="false"/>
          <w:i w:val="false"/>
          <w:color w:val="000000"/>
          <w:sz w:val="28"/>
        </w:rPr>
        <w:t xml:space="preserve"> сәйкес қызмет ұсынушы өтінімді қабылдағанын растағаннан кейін;</w:t>
      </w:r>
    </w:p>
    <w:p>
      <w:pPr>
        <w:spacing w:after="0"/>
        <w:ind w:left="0"/>
        <w:jc w:val="both"/>
      </w:pPr>
      <w:r>
        <w:rPr>
          <w:rFonts w:ascii="Times New Roman"/>
          <w:b w:val="false"/>
          <w:i w:val="false"/>
          <w:color w:val="000000"/>
          <w:sz w:val="28"/>
        </w:rPr>
        <w:t xml:space="preserve">
      элиттұқымшар (тұқымшар, өткізуші) Қағидалардың </w:t>
      </w:r>
      <w:r>
        <w:rPr>
          <w:rFonts w:ascii="Times New Roman"/>
          <w:b w:val="false"/>
          <w:i w:val="false"/>
          <w:color w:val="000000"/>
          <w:sz w:val="28"/>
        </w:rPr>
        <w:t>15-тармағы</w:t>
      </w:r>
      <w:r>
        <w:rPr>
          <w:rFonts w:ascii="Times New Roman"/>
          <w:b w:val="false"/>
          <w:i w:val="false"/>
          <w:color w:val="000000"/>
          <w:sz w:val="28"/>
        </w:rPr>
        <w:t xml:space="preserve"> 3) тармақшасының талаптарына сәйкес нақты өткізілген бірінші ұрпақ будандарының тұқымдары (мақта тұқымдары, элиталық көшеттер) бойынша мәліметтерді тізілімге енгізгеннен кейін қалыптастырады.</w:t>
      </w:r>
    </w:p>
    <w:p>
      <w:pPr>
        <w:spacing w:after="0"/>
        <w:ind w:left="0"/>
        <w:jc w:val="both"/>
      </w:pPr>
      <w:r>
        <w:rPr>
          <w:rFonts w:ascii="Times New Roman"/>
          <w:b w:val="false"/>
          <w:i w:val="false"/>
          <w:color w:val="000000"/>
          <w:sz w:val="28"/>
        </w:rPr>
        <w:t>
      Субсидия көлемі тиісті айға арналған Қаржыландыру жоспарында көзделген бюджет қаражатының көлемінен асатын өтінімдер (өтпелі өтінімдер) бойынша субсидияларды төлеу келесі айда өтінім берілген сәттен бастап кезектілік тәртібімен жүзеге асырылады.</w:t>
      </w:r>
    </w:p>
    <w:bookmarkStart w:name="z129" w:id="106"/>
    <w:p>
      <w:pPr>
        <w:spacing w:after="0"/>
        <w:ind w:left="0"/>
        <w:jc w:val="left"/>
      </w:pPr>
      <w:r>
        <w:rPr>
          <w:rFonts w:ascii="Times New Roman"/>
          <w:b/>
          <w:i w:val="false"/>
          <w:color w:val="000000"/>
        </w:rPr>
        <w:t xml:space="preserve"> 3-бөлім.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106"/>
    <w:bookmarkStart w:name="z130" w:id="107"/>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107"/>
    <w:p>
      <w:pPr>
        <w:spacing w:after="0"/>
        <w:ind w:left="0"/>
        <w:jc w:val="both"/>
      </w:pPr>
      <w:r>
        <w:rPr>
          <w:rFonts w:ascii="Times New Roman"/>
          <w:b w:val="false"/>
          <w:i w:val="false"/>
          <w:color w:val="000000"/>
          <w:sz w:val="28"/>
        </w:rPr>
        <w:t>
      1) қызмет ұсынушы жауапты орындаушысы;</w:t>
      </w:r>
    </w:p>
    <w:p>
      <w:pPr>
        <w:spacing w:after="0"/>
        <w:ind w:left="0"/>
        <w:jc w:val="both"/>
      </w:pPr>
      <w:r>
        <w:rPr>
          <w:rFonts w:ascii="Times New Roman"/>
          <w:b w:val="false"/>
          <w:i w:val="false"/>
          <w:color w:val="000000"/>
          <w:sz w:val="28"/>
        </w:rPr>
        <w:t>
      2) қызмет ұсынушы басшысы;</w:t>
      </w:r>
    </w:p>
    <w:p>
      <w:pPr>
        <w:spacing w:after="0"/>
        <w:ind w:left="0"/>
        <w:jc w:val="both"/>
      </w:pPr>
      <w:r>
        <w:rPr>
          <w:rFonts w:ascii="Times New Roman"/>
          <w:b w:val="false"/>
          <w:i w:val="false"/>
          <w:color w:val="000000"/>
          <w:sz w:val="28"/>
        </w:rPr>
        <w:t>
      3) қызмет ұсынушы есеп бөлімі.</w:t>
      </w:r>
    </w:p>
    <w:bookmarkStart w:name="z131" w:id="108"/>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қосымшасында портал арқылы "Мемлекеттік қызмет көрсетудің бизнес-процестерінің анықтамалығында" келтірілген.</w:t>
      </w:r>
    </w:p>
    <w:bookmarkEnd w:id="108"/>
    <w:bookmarkStart w:name="z132" w:id="109"/>
    <w:p>
      <w:pPr>
        <w:spacing w:after="0"/>
        <w:ind w:left="0"/>
        <w:jc w:val="left"/>
      </w:pPr>
      <w:r>
        <w:rPr>
          <w:rFonts w:ascii="Times New Roman"/>
          <w:b/>
          <w:i w:val="false"/>
          <w:color w:val="000000"/>
        </w:rPr>
        <w:t xml:space="preserve"> 4-бөлім. Мемлекеттік қызмет көрсету процесінде ақпараттық жүйелерді пайдалану тәртібін сипаттау</w:t>
      </w:r>
    </w:p>
    <w:bookmarkEnd w:id="109"/>
    <w:bookmarkStart w:name="z133" w:id="110"/>
    <w:p>
      <w:pPr>
        <w:spacing w:after="0"/>
        <w:ind w:left="0"/>
        <w:jc w:val="both"/>
      </w:pPr>
      <w:r>
        <w:rPr>
          <w:rFonts w:ascii="Times New Roman"/>
          <w:b w:val="false"/>
          <w:i w:val="false"/>
          <w:color w:val="000000"/>
          <w:sz w:val="28"/>
        </w:rPr>
        <w:t>
      8. Портал арқылы мемлекеттік қызмет көрсету кезінде көрсетілетін қызметті беруші мен көрсетілетін қызметті алушының рәсімдерінің (іс-қимылдарының) жүгіну тәртібі:</w:t>
      </w:r>
    </w:p>
    <w:bookmarkEnd w:id="110"/>
    <w:p>
      <w:pPr>
        <w:spacing w:after="0"/>
        <w:ind w:left="0"/>
        <w:jc w:val="both"/>
      </w:pPr>
      <w:r>
        <w:rPr>
          <w:rFonts w:ascii="Times New Roman"/>
          <w:b w:val="false"/>
          <w:i w:val="false"/>
          <w:color w:val="000000"/>
          <w:sz w:val="28"/>
        </w:rPr>
        <w:t>
      1) көрсетілетін қызметті алушы порталда тіркеледі, ЭЦҚ куәландырылған электрондық құжат нысанындағы сұрау салуды жолдайды;</w:t>
      </w:r>
    </w:p>
    <w:p>
      <w:pPr>
        <w:spacing w:after="0"/>
        <w:ind w:left="0"/>
        <w:jc w:val="both"/>
      </w:pPr>
      <w:r>
        <w:rPr>
          <w:rFonts w:ascii="Times New Roman"/>
          <w:b w:val="false"/>
          <w:i w:val="false"/>
          <w:color w:val="000000"/>
          <w:sz w:val="28"/>
        </w:rPr>
        <w:t>
      2) көрсетілетін қызметті алушының "жеке кабинетіне" сұранымды қабылданғаны туралы мәртебе, сондай-ақ мемлекеттік қызмет көрсету нәтижесін алатын күні мен уақыты көрсетілетін хабарлама жолданады;</w:t>
      </w:r>
    </w:p>
    <w:p>
      <w:pPr>
        <w:spacing w:after="0"/>
        <w:ind w:left="0"/>
        <w:jc w:val="both"/>
      </w:pPr>
      <w:r>
        <w:rPr>
          <w:rFonts w:ascii="Times New Roman"/>
          <w:b w:val="false"/>
          <w:i w:val="false"/>
          <w:color w:val="000000"/>
          <w:sz w:val="28"/>
        </w:rPr>
        <w:t xml:space="preserve">
      3) сұранымды қабылдағаннан кейін, мемлекеттік қызметті көрсету процесінде көрсетілетін қызметті берушінің құрылымдық бөлімшелерінің іс-қимыл тәртібі осы регламенттің </w:t>
      </w:r>
      <w:r>
        <w:rPr>
          <w:rFonts w:ascii="Times New Roman"/>
          <w:b w:val="false"/>
          <w:i w:val="false"/>
          <w:color w:val="000000"/>
          <w:sz w:val="28"/>
        </w:rPr>
        <w:t>5-тармағына</w:t>
      </w:r>
      <w:r>
        <w:rPr>
          <w:rFonts w:ascii="Times New Roman"/>
          <w:b w:val="false"/>
          <w:i w:val="false"/>
          <w:color w:val="000000"/>
          <w:sz w:val="28"/>
        </w:rPr>
        <w:t xml:space="preserve"> сәйкес жүзеге асырылады;</w:t>
      </w:r>
    </w:p>
    <w:p>
      <w:pPr>
        <w:spacing w:after="0"/>
        <w:ind w:left="0"/>
        <w:jc w:val="both"/>
      </w:pPr>
      <w:r>
        <w:rPr>
          <w:rFonts w:ascii="Times New Roman"/>
          <w:b w:val="false"/>
          <w:i w:val="false"/>
          <w:color w:val="000000"/>
          <w:sz w:val="28"/>
        </w:rPr>
        <w:t>
      4) Субсидиялар көлемі жеке қаржыландыру жоспарында көзделген тиісті айға арналған бюджет қаражаты көлемінен асатын өтінімдер (өтпелі өтінімдер) бойынша субсидиялар төлеу келесі айда жүзеге асырылады.</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(бөлім) толық сипаттамасы құрылымдық бөлімшелерінің (қызметкерлерінің) өзара іс-қимылдары осы регламенттің </w:t>
      </w:r>
      <w:r>
        <w:rPr>
          <w:rFonts w:ascii="Times New Roman"/>
          <w:b w:val="false"/>
          <w:i w:val="false"/>
          <w:color w:val="000000"/>
          <w:sz w:val="28"/>
        </w:rPr>
        <w:t>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"Тұқым шаруашылығын дамытуды</w:t>
            </w:r>
            <w:r>
              <w:br/>
            </w:r>
            <w:r>
              <w:rPr>
                <w:rFonts w:ascii="Times New Roman"/>
                <w:b w:val="false"/>
                <w:i w:val="false"/>
                <w:color w:val="000000"/>
                <w:sz w:val="20"/>
              </w:rPr>
              <w:t>субсидиялау" мемлекеттік көрсетілетін</w:t>
            </w:r>
            <w:r>
              <w:br/>
            </w:r>
            <w:r>
              <w:rPr>
                <w:rFonts w:ascii="Times New Roman"/>
                <w:b w:val="false"/>
                <w:i w:val="false"/>
                <w:color w:val="000000"/>
                <w:sz w:val="20"/>
              </w:rPr>
              <w:t>қызмет регламентіне қосымша</w:t>
            </w:r>
          </w:p>
        </w:tc>
      </w:tr>
    </w:tbl>
    <w:p>
      <w:pPr>
        <w:spacing w:after="0"/>
        <w:ind w:left="0"/>
        <w:jc w:val="both"/>
      </w:pPr>
      <w:r>
        <w:rPr>
          <w:rFonts w:ascii="Times New Roman"/>
          <w:b w:val="false"/>
          <w:i w:val="false"/>
          <w:color w:val="000000"/>
          <w:sz w:val="28"/>
        </w:rPr>
        <w:t>
      Портал арқылы мемлекеттік қызмет көрсетудің бизнес-процестерінің анықтамалығы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Оңтүстік Қазақстан облысы әкімдігінің</w:t>
            </w:r>
            <w:r>
              <w:br/>
            </w:r>
            <w:r>
              <w:rPr>
                <w:rFonts w:ascii="Times New Roman"/>
                <w:b w:val="false"/>
                <w:i w:val="false"/>
                <w:color w:val="000000"/>
                <w:sz w:val="20"/>
              </w:rPr>
              <w:t>2015 жылғы "26" қазандағы № 338 қаулысына</w:t>
            </w:r>
            <w:r>
              <w:br/>
            </w:r>
            <w:r>
              <w:rPr>
                <w:rFonts w:ascii="Times New Roman"/>
                <w:b w:val="false"/>
                <w:i w:val="false"/>
                <w:color w:val="000000"/>
                <w:sz w:val="20"/>
              </w:rPr>
              <w:t>9-қосымша</w:t>
            </w:r>
          </w:p>
        </w:tc>
      </w:tr>
    </w:tbl>
    <w:bookmarkStart w:name="z138" w:id="111"/>
    <w:p>
      <w:pPr>
        <w:spacing w:after="0"/>
        <w:ind w:left="0"/>
        <w:jc w:val="left"/>
      </w:pPr>
      <w:r>
        <w:rPr>
          <w:rFonts w:ascii="Times New Roman"/>
          <w:b/>
          <w:i w:val="false"/>
          <w:color w:val="000000"/>
        </w:rPr>
        <w:t xml:space="preserve"> "Пестицидтердi (улы химикаттарды) өндiру (формуляциялау), пестицидтердi (улы химикаттарды) өткiзу, пестицидтердi (улы химикаттарды) аэрозольдiк және фумигациялық тәсiлдермен қолдануға байланысты қызметті жүзеге асыруға лицензия беру" мемлекеттік көрсетілетін қызметінің регламенті</w:t>
      </w:r>
      <w:r>
        <w:br/>
      </w:r>
      <w:r>
        <w:rPr>
          <w:rFonts w:ascii="Times New Roman"/>
          <w:b/>
          <w:i w:val="false"/>
          <w:color w:val="000000"/>
        </w:rPr>
        <w:t>1. Жалпы ережелер</w:t>
      </w:r>
    </w:p>
    <w:bookmarkEnd w:id="111"/>
    <w:bookmarkStart w:name="z139" w:id="112"/>
    <w:p>
      <w:pPr>
        <w:spacing w:after="0"/>
        <w:ind w:left="0"/>
        <w:jc w:val="both"/>
      </w:pPr>
      <w:r>
        <w:rPr>
          <w:rFonts w:ascii="Times New Roman"/>
          <w:b w:val="false"/>
          <w:i w:val="false"/>
          <w:color w:val="000000"/>
          <w:sz w:val="28"/>
        </w:rPr>
        <w:t>
      1. "Пестицидтердi (улы химикаттарды) өндiру (формуляциялау), пестицидтердi (улы химикаттарды) өткiзу, пестицидтердi (улы химикаттарды) аэрозольдiк және фумигациялық тәсiлдермен қолдану жөніндегі қызметті жүзеге асыруға лицензия беру" мемлекеттік көрсетілетін қызмет (бұдан әрі-мемлекеттік көрсетілетін қызмет) "Түркістан облысы ауыл шаруашылығы басқармасы" мемлекеттік мекемесімен (бұдан әрі- көрсетілетін қызметті беруші) ұсынылады.</w:t>
      </w:r>
    </w:p>
    <w:bookmarkEnd w:id="112"/>
    <w:p>
      <w:pPr>
        <w:spacing w:after="0"/>
        <w:ind w:left="0"/>
        <w:jc w:val="both"/>
      </w:pPr>
      <w:r>
        <w:rPr>
          <w:rFonts w:ascii="Times New Roman"/>
          <w:b w:val="false"/>
          <w:i w:val="false"/>
          <w:color w:val="000000"/>
          <w:sz w:val="28"/>
        </w:rPr>
        <w:t>
      Мемлекеттік көрсетілетін қызметті алуға арналған өтініштерді қабылдау және мемлекеттік көрсетілетін қызметтің нәтижелерін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"электрондық үкімет" веб-порталы www.e.gov.kz, www.elіcense.kz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Түркістан облысы әкімдігінің 15.03.2019 </w:t>
      </w:r>
      <w:r>
        <w:rPr>
          <w:rFonts w:ascii="Times New Roman"/>
          <w:b w:val="false"/>
          <w:i w:val="false"/>
          <w:color w:val="000000"/>
          <w:sz w:val="28"/>
        </w:rPr>
        <w:t>№ 38</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40" w:id="113"/>
    <w:p>
      <w:pPr>
        <w:spacing w:after="0"/>
        <w:ind w:left="0"/>
        <w:jc w:val="both"/>
      </w:pPr>
      <w:r>
        <w:rPr>
          <w:rFonts w:ascii="Times New Roman"/>
          <w:b w:val="false"/>
          <w:i w:val="false"/>
          <w:color w:val="000000"/>
          <w:sz w:val="28"/>
        </w:rPr>
        <w:t>
      2. Мемлекеттік қызмет көрсетудің нысаны: электрондық (ішінара автоматтандырылған) және (немесе) қағаз түрінде.</w:t>
      </w:r>
    </w:p>
    <w:bookmarkEnd w:id="113"/>
    <w:bookmarkStart w:name="z141" w:id="114"/>
    <w:p>
      <w:pPr>
        <w:spacing w:after="0"/>
        <w:ind w:left="0"/>
        <w:jc w:val="both"/>
      </w:pPr>
      <w:r>
        <w:rPr>
          <w:rFonts w:ascii="Times New Roman"/>
          <w:b w:val="false"/>
          <w:i w:val="false"/>
          <w:color w:val="000000"/>
          <w:sz w:val="28"/>
        </w:rPr>
        <w:t xml:space="preserve">
      3. Мемлекеттік қызметті көрсету нәтижесі: пестицидтерді (улы химикаттарды) өндіру (формуляциялау), пестицидтерді (улы химикаттарды) өткізу, пестицидтерді (улы химикаттарды) аэрозольдік және фумигациялық тәсілдермен қолдану жөніндегі қызметті жүзеге асыруға лицензия не Қазақстан Республикасы Ауыл шаруашылығы министрінің 2015 жылғы 15 шілдедегі № 15-02/655 </w:t>
      </w:r>
      <w:r>
        <w:rPr>
          <w:rFonts w:ascii="Times New Roman"/>
          <w:b w:val="false"/>
          <w:i w:val="false"/>
          <w:color w:val="000000"/>
          <w:sz w:val="28"/>
        </w:rPr>
        <w:t>бұйрығымен</w:t>
      </w:r>
      <w:r>
        <w:rPr>
          <w:rFonts w:ascii="Times New Roman"/>
          <w:b w:val="false"/>
          <w:i w:val="false"/>
          <w:color w:val="000000"/>
          <w:sz w:val="28"/>
        </w:rPr>
        <w:t xml:space="preserve"> бекітілген "Пестицидтердi (улы химикаттарды) өндiру (формуляциялау), пестицидтердi (улы химикаттарды) өткiзу, пестицидтердi (улы химикаттарды) аэрозольдiк және фумигациялық тәсiлдермен қолдану жөніндегі қызметті жүзеге асыруға лицензия беру" мемлекеттік көрсетілетін қызметі стандартының (бұдан әрі-</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w:t>
      </w:r>
    </w:p>
    <w:bookmarkEnd w:id="114"/>
    <w:bookmarkStart w:name="z142" w:id="115"/>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115"/>
    <w:bookmarkStart w:name="z143" w:id="116"/>
    <w:p>
      <w:pPr>
        <w:spacing w:after="0"/>
        <w:ind w:left="0"/>
        <w:jc w:val="both"/>
      </w:pPr>
      <w:r>
        <w:rPr>
          <w:rFonts w:ascii="Times New Roman"/>
          <w:b w:val="false"/>
          <w:i w:val="false"/>
          <w:color w:val="000000"/>
          <w:sz w:val="28"/>
        </w:rPr>
        <w:t>
      4. Мемлекеттік қызмет көрсету бойынша рәсімді (іс-қимылдарды) бастауға көрсетілетін қызметті алушының өтініші негіздеме болады.</w:t>
      </w:r>
    </w:p>
    <w:bookmarkEnd w:id="116"/>
    <w:bookmarkStart w:name="z144" w:id="117"/>
    <w:p>
      <w:pPr>
        <w:spacing w:after="0"/>
        <w:ind w:left="0"/>
        <w:jc w:val="both"/>
      </w:pPr>
      <w:r>
        <w:rPr>
          <w:rFonts w:ascii="Times New Roman"/>
          <w:b w:val="false"/>
          <w:i w:val="false"/>
          <w:color w:val="000000"/>
          <w:sz w:val="28"/>
        </w:rPr>
        <w:t>
      5. Мемлекеттік көрсетілетін қызмет үдерісінің құрамына кіретін әрбір рәсімнің (іс-қимылдың) мазмұны, оның орындалу ұзақтығы және олардың орындалу дәйектілігі, оның ішінде барлық рәсімдердің өту кезеңдері:</w:t>
      </w:r>
    </w:p>
    <w:bookmarkEnd w:id="117"/>
    <w:p>
      <w:pPr>
        <w:spacing w:after="0"/>
        <w:ind w:left="0"/>
        <w:jc w:val="both"/>
      </w:pPr>
      <w:r>
        <w:rPr>
          <w:rFonts w:ascii="Times New Roman"/>
          <w:b w:val="false"/>
          <w:i w:val="false"/>
          <w:color w:val="000000"/>
          <w:sz w:val="28"/>
        </w:rPr>
        <w:t xml:space="preserve">
      1) көрсетілетін қызметті алушы (не сенімхат бойынша оның өкілі) көрсетілетін қызметті берушіге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p>
    <w:p>
      <w:pPr>
        <w:spacing w:after="0"/>
        <w:ind w:left="0"/>
        <w:jc w:val="both"/>
      </w:pPr>
      <w:r>
        <w:rPr>
          <w:rFonts w:ascii="Times New Roman"/>
          <w:b w:val="false"/>
          <w:i w:val="false"/>
          <w:color w:val="000000"/>
          <w:sz w:val="28"/>
        </w:rPr>
        <w:t>
      2) көрсетілетін қызметті берушінің кеңсе қызметкері өтінішті тіркеуге алады да 15 минуттың ішінде құжаттарды көрсетілетін қызметті берушінің басшылығына жөнелтеді;</w:t>
      </w:r>
    </w:p>
    <w:p>
      <w:pPr>
        <w:spacing w:after="0"/>
        <w:ind w:left="0"/>
        <w:jc w:val="both"/>
      </w:pPr>
      <w:r>
        <w:rPr>
          <w:rFonts w:ascii="Times New Roman"/>
          <w:b w:val="false"/>
          <w:i w:val="false"/>
          <w:color w:val="000000"/>
          <w:sz w:val="28"/>
        </w:rPr>
        <w:t>
      3) құжаттарды қарап болған соң 30 минут ішінде көрсетілетін қызметті берушінің басшылығы құжаттарды көрсетілетін қызметті берушінің уәкілетті қызметкеріне мемлекеттік көрсетілетін қызмет нәтижесін дайындау үшін ақпараттық жүйе арқылы жолдайды;</w:t>
      </w:r>
    </w:p>
    <w:p>
      <w:pPr>
        <w:spacing w:after="0"/>
        <w:ind w:left="0"/>
        <w:jc w:val="both"/>
      </w:pPr>
      <w:r>
        <w:rPr>
          <w:rFonts w:ascii="Times New Roman"/>
          <w:b w:val="false"/>
          <w:i w:val="false"/>
          <w:color w:val="000000"/>
          <w:sz w:val="28"/>
        </w:rPr>
        <w:t xml:space="preserve">
      4) көрсетілетін қызметті берушінің уәкілетті қызметкері мемлекеттік көрсетілетін қызмет нәтижесін стандарттың </w:t>
      </w:r>
      <w:r>
        <w:rPr>
          <w:rFonts w:ascii="Times New Roman"/>
          <w:b w:val="false"/>
          <w:i w:val="false"/>
          <w:color w:val="000000"/>
          <w:sz w:val="28"/>
        </w:rPr>
        <w:t>4-тармағында</w:t>
      </w:r>
      <w:r>
        <w:rPr>
          <w:rFonts w:ascii="Times New Roman"/>
          <w:b w:val="false"/>
          <w:i w:val="false"/>
          <w:color w:val="000000"/>
          <w:sz w:val="28"/>
        </w:rPr>
        <w:t xml:space="preserve"> белгіленген мерзімде дайындап, сонан кейін көрсетілетін қызметті берушінің басшылығына қол қоюы үшін ақпараттық жүйе арқылы жолдайды;</w:t>
      </w:r>
    </w:p>
    <w:p>
      <w:pPr>
        <w:spacing w:after="0"/>
        <w:ind w:left="0"/>
        <w:jc w:val="both"/>
      </w:pPr>
      <w:r>
        <w:rPr>
          <w:rFonts w:ascii="Times New Roman"/>
          <w:b w:val="false"/>
          <w:i w:val="false"/>
          <w:color w:val="000000"/>
          <w:sz w:val="28"/>
        </w:rPr>
        <w:t>
      5) көрсетілетін қызметті берушінің басшылығы жұмыс күні ішінде мемлекеттік көрсетілетін қызмет нәтижесіне ақпараттық жүйе арқылы қол қойып, көрсетілетін қызметті берушінің уәкілетті қызметкеріне жолдайды;</w:t>
      </w:r>
    </w:p>
    <w:p>
      <w:pPr>
        <w:spacing w:after="0"/>
        <w:ind w:left="0"/>
        <w:jc w:val="both"/>
      </w:pPr>
      <w:r>
        <w:rPr>
          <w:rFonts w:ascii="Times New Roman"/>
          <w:b w:val="false"/>
          <w:i w:val="false"/>
          <w:color w:val="000000"/>
          <w:sz w:val="28"/>
        </w:rPr>
        <w:t>
      6) көрсетілетін қызметті берушінің уәкілетті қызметкері ақпараттық жүйеден мемлекеттік көрсетілетін қызмет нәтижесін басып шығарады және 10 минут ішінде көрсетілетін қызметті алушыға не сенімхат бойынша оның өкіліне табыстайды.</w:t>
      </w:r>
    </w:p>
    <w:bookmarkStart w:name="z145" w:id="118"/>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118"/>
    <w:bookmarkStart w:name="z146" w:id="119"/>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119"/>
    <w:p>
      <w:pPr>
        <w:spacing w:after="0"/>
        <w:ind w:left="0"/>
        <w:jc w:val="both"/>
      </w:pPr>
      <w:r>
        <w:rPr>
          <w:rFonts w:ascii="Times New Roman"/>
          <w:b w:val="false"/>
          <w:i w:val="false"/>
          <w:color w:val="000000"/>
          <w:sz w:val="28"/>
        </w:rPr>
        <w:t>
      1) көрсетілетін қызметті берушінің басшылығы;</w:t>
      </w:r>
    </w:p>
    <w:p>
      <w:pPr>
        <w:spacing w:after="0"/>
        <w:ind w:left="0"/>
        <w:jc w:val="both"/>
      </w:pPr>
      <w:r>
        <w:rPr>
          <w:rFonts w:ascii="Times New Roman"/>
          <w:b w:val="false"/>
          <w:i w:val="false"/>
          <w:color w:val="000000"/>
          <w:sz w:val="28"/>
        </w:rPr>
        <w:t>
      2) көрсетілетін қызметті берушінің уәкілетті қызметкері.</w:t>
      </w:r>
    </w:p>
    <w:bookmarkStart w:name="z147" w:id="120"/>
    <w:p>
      <w:pPr>
        <w:spacing w:after="0"/>
        <w:ind w:left="0"/>
        <w:jc w:val="both"/>
      </w:pPr>
      <w:r>
        <w:rPr>
          <w:rFonts w:ascii="Times New Roman"/>
          <w:b w:val="false"/>
          <w:i w:val="false"/>
          <w:color w:val="000000"/>
          <w:sz w:val="28"/>
        </w:rPr>
        <w:t xml:space="preserve">
      7. Әрбір рәсімнің (іс-қимылдың) ұзақтығы, құрылымдық бөлімшелер (қызметкерлер) арасындағы рәсімдердің орындалу мерзімі көрсетілген сипаттама осы регламенттің 2-бөлімі </w:t>
      </w:r>
      <w:r>
        <w:rPr>
          <w:rFonts w:ascii="Times New Roman"/>
          <w:b w:val="false"/>
          <w:i w:val="false"/>
          <w:color w:val="000000"/>
          <w:sz w:val="28"/>
        </w:rPr>
        <w:t>5-тармағында</w:t>
      </w:r>
      <w:r>
        <w:rPr>
          <w:rFonts w:ascii="Times New Roman"/>
          <w:b w:val="false"/>
          <w:i w:val="false"/>
          <w:color w:val="000000"/>
          <w:sz w:val="28"/>
        </w:rPr>
        <w:t xml:space="preserve"> келтірілген.</w:t>
      </w:r>
    </w:p>
    <w:bookmarkEnd w:id="120"/>
    <w:bookmarkStart w:name="z148" w:id="121"/>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21"/>
    <w:bookmarkStart w:name="z149" w:id="122"/>
    <w:p>
      <w:pPr>
        <w:spacing w:after="0"/>
        <w:ind w:left="0"/>
        <w:jc w:val="both"/>
      </w:pPr>
      <w:r>
        <w:rPr>
          <w:rFonts w:ascii="Times New Roman"/>
          <w:b w:val="false"/>
          <w:i w:val="false"/>
          <w:color w:val="000000"/>
          <w:sz w:val="28"/>
        </w:rPr>
        <w:t>
      8. Мемлекеттік көрсетілетін қызметті портал арқылы алу үшін көрсетілетін қызметті алушы:</w:t>
      </w:r>
    </w:p>
    <w:bookmarkEnd w:id="122"/>
    <w:p>
      <w:pPr>
        <w:spacing w:after="0"/>
        <w:ind w:left="0"/>
        <w:jc w:val="both"/>
      </w:pPr>
      <w:r>
        <w:rPr>
          <w:rFonts w:ascii="Times New Roman"/>
          <w:b w:val="false"/>
          <w:i w:val="false"/>
          <w:color w:val="000000"/>
          <w:sz w:val="28"/>
        </w:rPr>
        <w:t>
      1) порталға кіру;</w:t>
      </w:r>
    </w:p>
    <w:p>
      <w:pPr>
        <w:spacing w:after="0"/>
        <w:ind w:left="0"/>
        <w:jc w:val="both"/>
      </w:pPr>
      <w:r>
        <w:rPr>
          <w:rFonts w:ascii="Times New Roman"/>
          <w:b w:val="false"/>
          <w:i w:val="false"/>
          <w:color w:val="000000"/>
          <w:sz w:val="28"/>
        </w:rPr>
        <w:t>
      2) мемлекеттік көрсетілетін қызметті таңдау:</w:t>
      </w:r>
    </w:p>
    <w:p>
      <w:pPr>
        <w:spacing w:after="0"/>
        <w:ind w:left="0"/>
        <w:jc w:val="both"/>
      </w:pPr>
      <w:r>
        <w:rPr>
          <w:rFonts w:ascii="Times New Roman"/>
          <w:b w:val="false"/>
          <w:i w:val="false"/>
          <w:color w:val="000000"/>
          <w:sz w:val="28"/>
        </w:rPr>
        <w:t>
      3) электронды цифрлық қолтаңба (бұдан әрі –ЭЦҚ), жеке сәйкестендіру нөмірі немесе бизнес-сәйкестендіру нөмірі арқылы авторлау, тіркелу;</w:t>
      </w:r>
    </w:p>
    <w:p>
      <w:pPr>
        <w:spacing w:after="0"/>
        <w:ind w:left="0"/>
        <w:jc w:val="both"/>
      </w:pPr>
      <w:r>
        <w:rPr>
          <w:rFonts w:ascii="Times New Roman"/>
          <w:b w:val="false"/>
          <w:i w:val="false"/>
          <w:color w:val="000000"/>
          <w:sz w:val="28"/>
        </w:rPr>
        <w:t>
      4) онлайн қызметке тапсырыс беру;</w:t>
      </w:r>
    </w:p>
    <w:p>
      <w:pPr>
        <w:spacing w:after="0"/>
        <w:ind w:left="0"/>
        <w:jc w:val="both"/>
      </w:pPr>
      <w:r>
        <w:rPr>
          <w:rFonts w:ascii="Times New Roman"/>
          <w:b w:val="false"/>
          <w:i w:val="false"/>
          <w:color w:val="000000"/>
          <w:sz w:val="28"/>
        </w:rPr>
        <w:t xml:space="preserve">
      5) электрондық сауал жолдарын толтыру және қажет болған жағдайда стандарттың </w:t>
      </w:r>
      <w:r>
        <w:rPr>
          <w:rFonts w:ascii="Times New Roman"/>
          <w:b w:val="false"/>
          <w:i w:val="false"/>
          <w:color w:val="000000"/>
          <w:sz w:val="28"/>
        </w:rPr>
        <w:t>9-тармағында</w:t>
      </w:r>
      <w:r>
        <w:rPr>
          <w:rFonts w:ascii="Times New Roman"/>
          <w:b w:val="false"/>
          <w:i w:val="false"/>
          <w:color w:val="000000"/>
          <w:sz w:val="28"/>
        </w:rPr>
        <w:t xml:space="preserve"> қарастырылған тізбеге сәйкес электронды түрде құжаттарды тіркеу;</w:t>
      </w:r>
    </w:p>
    <w:p>
      <w:pPr>
        <w:spacing w:after="0"/>
        <w:ind w:left="0"/>
        <w:jc w:val="both"/>
      </w:pPr>
      <w:r>
        <w:rPr>
          <w:rFonts w:ascii="Times New Roman"/>
          <w:b w:val="false"/>
          <w:i w:val="false"/>
          <w:color w:val="000000"/>
          <w:sz w:val="28"/>
        </w:rPr>
        <w:t>
      6) шығыс құжатты тексерген соң қызмет алушы ЭЦҚ қоюы қажет. Қол қойған соң арыз автоматты түрде қызмет берушіге түседі;</w:t>
      </w:r>
    </w:p>
    <w:p>
      <w:pPr>
        <w:spacing w:after="0"/>
        <w:ind w:left="0"/>
        <w:jc w:val="both"/>
      </w:pPr>
      <w:r>
        <w:rPr>
          <w:rFonts w:ascii="Times New Roman"/>
          <w:b w:val="false"/>
          <w:i w:val="false"/>
          <w:color w:val="000000"/>
          <w:sz w:val="28"/>
        </w:rPr>
        <w:t xml:space="preserve">
      7) түскен өтінішті қызмет көрсетуші тіркеген соң, қызмет алушының жеке кабинетінде арыздың жағдайы автоматты түрде өзгереді. Өтінішті тіркеген кезден бастап қызмет беруші стандарттың </w:t>
      </w:r>
      <w:r>
        <w:rPr>
          <w:rFonts w:ascii="Times New Roman"/>
          <w:b w:val="false"/>
          <w:i w:val="false"/>
          <w:color w:val="000000"/>
          <w:sz w:val="28"/>
        </w:rPr>
        <w:t>4-тармағында</w:t>
      </w:r>
      <w:r>
        <w:rPr>
          <w:rFonts w:ascii="Times New Roman"/>
          <w:b w:val="false"/>
          <w:i w:val="false"/>
          <w:color w:val="000000"/>
          <w:sz w:val="28"/>
        </w:rPr>
        <w:t xml:space="preserve"> белгіленген мерзімде нәтижені беруі тиіс;</w:t>
      </w:r>
    </w:p>
    <w:p>
      <w:pPr>
        <w:spacing w:after="0"/>
        <w:ind w:left="0"/>
        <w:jc w:val="both"/>
      </w:pPr>
      <w:r>
        <w:rPr>
          <w:rFonts w:ascii="Times New Roman"/>
          <w:b w:val="false"/>
          <w:i w:val="false"/>
          <w:color w:val="000000"/>
          <w:sz w:val="28"/>
        </w:rPr>
        <w:t>
      8) оң нәтижелі кезде, көрсетілетін қызметті алушының жеке кабинетінде өтініштің жағдайы "Қанағаттанарлыққа" ауысады. Кейін, көрсетілетін қызметті алушы нәтижені көшіре алады;</w:t>
      </w:r>
    </w:p>
    <w:p>
      <w:pPr>
        <w:spacing w:after="0"/>
        <w:ind w:left="0"/>
        <w:jc w:val="both"/>
      </w:pPr>
      <w:r>
        <w:rPr>
          <w:rFonts w:ascii="Times New Roman"/>
          <w:b w:val="false"/>
          <w:i w:val="false"/>
          <w:color w:val="000000"/>
          <w:sz w:val="28"/>
        </w:rPr>
        <w:t>
      9) бұрыс нәтиже кезінде, көрсетілетін қызметті алушының жеке кабинетінде өтініштің жағдайы "Бас тартуға" ауысады. Кейін, ол көрсетілетін қызметті берушінің баспабетінде дәлелді бас тарту хатын көшіре алады.</w:t>
      </w:r>
    </w:p>
    <w:p>
      <w:pPr>
        <w:spacing w:after="0"/>
        <w:ind w:left="0"/>
        <w:jc w:val="both"/>
      </w:pPr>
      <w:r>
        <w:rPr>
          <w:rFonts w:ascii="Times New Roman"/>
          <w:b w:val="false"/>
          <w:i w:val="false"/>
          <w:color w:val="000000"/>
          <w:sz w:val="28"/>
        </w:rPr>
        <w:t xml:space="preserve">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тәртібінің диаграммалық түрде сипатталуы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p>
      <w:pPr>
        <w:spacing w:after="0"/>
        <w:ind w:left="0"/>
        <w:jc w:val="both"/>
      </w:pPr>
      <w:r>
        <w:rPr>
          <w:rFonts w:ascii="Times New Roman"/>
          <w:b w:val="false"/>
          <w:i w:val="false"/>
          <w:color w:val="000000"/>
          <w:sz w:val="28"/>
        </w:rPr>
        <w:t xml:space="preserve">
      Мемлекеттік қызмет көрсету бизнес-процестерінің анықтамалығы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"Пестицидтердi (улы химикаттарды) өндiру</w:t>
            </w:r>
            <w:r>
              <w:br/>
            </w:r>
            <w:r>
              <w:rPr>
                <w:rFonts w:ascii="Times New Roman"/>
                <w:b w:val="false"/>
                <w:i w:val="false"/>
                <w:color w:val="000000"/>
                <w:sz w:val="20"/>
              </w:rPr>
              <w:t>(формуляциялау), пестицидтердi (улы химикаттарды)</w:t>
            </w:r>
            <w:r>
              <w:br/>
            </w:r>
            <w:r>
              <w:rPr>
                <w:rFonts w:ascii="Times New Roman"/>
                <w:b w:val="false"/>
                <w:i w:val="false"/>
                <w:color w:val="000000"/>
                <w:sz w:val="20"/>
              </w:rPr>
              <w:t>өткiзу, пестицидтердi (улы химикаттарды) аэрозольдiк</w:t>
            </w:r>
            <w:r>
              <w:br/>
            </w:r>
            <w:r>
              <w:rPr>
                <w:rFonts w:ascii="Times New Roman"/>
                <w:b w:val="false"/>
                <w:i w:val="false"/>
                <w:color w:val="000000"/>
                <w:sz w:val="20"/>
              </w:rPr>
              <w:t>және фумигациялық тәсiлдермен қолдану жөніндегі</w:t>
            </w:r>
            <w:r>
              <w:br/>
            </w:r>
            <w:r>
              <w:rPr>
                <w:rFonts w:ascii="Times New Roman"/>
                <w:b w:val="false"/>
                <w:i w:val="false"/>
                <w:color w:val="000000"/>
                <w:sz w:val="20"/>
              </w:rPr>
              <w:t>қызметті жүзеге асыруға лицензия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Портал арқылы мемлекеттік қызмет көрсетуде әрекет ететін ақпараттық жүйелердің функционалдық өзара әрекеттесуінің диаграммасы</w:t>
      </w:r>
    </w:p>
    <w:p>
      <w:pPr>
        <w:spacing w:after="0"/>
        <w:ind w:left="0"/>
        <w:jc w:val="left"/>
      </w:pPr>
      <w:r>
        <w:br/>
      </w:r>
    </w:p>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690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9690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"Пестицидтердi (улы химикаттарды) өндiру</w:t>
            </w:r>
            <w:r>
              <w:br/>
            </w:r>
            <w:r>
              <w:rPr>
                <w:rFonts w:ascii="Times New Roman"/>
                <w:b w:val="false"/>
                <w:i w:val="false"/>
                <w:color w:val="000000"/>
                <w:sz w:val="20"/>
              </w:rPr>
              <w:t>(формуляциялау), пестицидтердi (улы химикаттарды)</w:t>
            </w:r>
            <w:r>
              <w:br/>
            </w:r>
            <w:r>
              <w:rPr>
                <w:rFonts w:ascii="Times New Roman"/>
                <w:b w:val="false"/>
                <w:i w:val="false"/>
                <w:color w:val="000000"/>
                <w:sz w:val="20"/>
              </w:rPr>
              <w:t>өткiзу, пестицидтердi (улы химикаттарды)</w:t>
            </w:r>
            <w:r>
              <w:br/>
            </w:r>
            <w:r>
              <w:rPr>
                <w:rFonts w:ascii="Times New Roman"/>
                <w:b w:val="false"/>
                <w:i w:val="false"/>
                <w:color w:val="000000"/>
                <w:sz w:val="20"/>
              </w:rPr>
              <w:t>аэрозольдiк және фумигациялық тәсiлдермен</w:t>
            </w:r>
            <w:r>
              <w:br/>
            </w:r>
            <w:r>
              <w:rPr>
                <w:rFonts w:ascii="Times New Roman"/>
                <w:b w:val="false"/>
                <w:i w:val="false"/>
                <w:color w:val="000000"/>
                <w:sz w:val="20"/>
              </w:rPr>
              <w:t>қолдану жөніндегі қызметті жүзеге асыруға</w:t>
            </w:r>
            <w:r>
              <w:br/>
            </w:r>
            <w:r>
              <w:rPr>
                <w:rFonts w:ascii="Times New Roman"/>
                <w:b w:val="false"/>
                <w:i w:val="false"/>
                <w:color w:val="000000"/>
                <w:sz w:val="20"/>
              </w:rPr>
              <w:t>лицензия беру" мемлекеттік көрсетілетін</w:t>
            </w:r>
            <w:r>
              <w:br/>
            </w:r>
            <w:r>
              <w:rPr>
                <w:rFonts w:ascii="Times New Roman"/>
                <w:b w:val="false"/>
                <w:i w:val="false"/>
                <w:color w:val="000000"/>
                <w:sz w:val="20"/>
              </w:rPr>
              <w:t>қызмет регламентіне 2-қосымша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89"/>
        <w:gridCol w:w="2797"/>
        <w:gridCol w:w="2731"/>
        <w:gridCol w:w="1987"/>
        <w:gridCol w:w="2596"/>
      </w:tblGrid>
      <w:tr>
        <w:trPr>
          <w:trHeight w:val="30" w:hRule="atLeast"/>
        </w:trPr>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уәкілетті қызметкері</w:t>
            </w:r>
          </w:p>
        </w:tc>
        <w:tc>
          <w:tcPr>
            <w:tcW w:w="2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басшылығы</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уәкілетті қызметкері</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басшылығы</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уәкілетті қызметкері</w:t>
            </w:r>
          </w:p>
        </w:tc>
      </w:tr>
      <w:tr>
        <w:trPr>
          <w:trHeight w:val="30" w:hRule="atLeast"/>
        </w:trPr>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Қабылдаған құжаттарды ақпараттық жүйеге тіркеп, 10 минуттың ішінде ақпараттық жүйе арқылы көрсетілетін қызметті берушінің басшылығына жолдайды</w:t>
            </w:r>
          </w:p>
        </w:tc>
        <w:tc>
          <w:tcPr>
            <w:tcW w:w="2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қарап болған соң 30 минут ішінде құжаттарды көрсетілетін қызметті берушінің уәкілетті қызметкеріне мемлекеттік көрсетілетін қызмет нәтижесін дайындау үшін ақпараттық жүйе арқылы жолдайды</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көрсетілетін қызмет нәтижесін стандарттың </w:t>
            </w:r>
            <w:r>
              <w:rPr>
                <w:rFonts w:ascii="Times New Roman"/>
                <w:b w:val="false"/>
                <w:i w:val="false"/>
                <w:color w:val="000000"/>
                <w:sz w:val="20"/>
              </w:rPr>
              <w:t>4-тармағында</w:t>
            </w:r>
            <w:r>
              <w:rPr>
                <w:rFonts w:ascii="Times New Roman"/>
                <w:b w:val="false"/>
                <w:i w:val="false"/>
                <w:color w:val="000000"/>
                <w:sz w:val="20"/>
              </w:rPr>
              <w:t xml:space="preserve"> белгіленген мерзімде дайындап, сонан кейін көрсетілетін қызметті берушінің басшылығына қол қоюы үшін ақпараттық жүйе арқылы жолдайды</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күні ішінде мемлекеттік көрсетілетін қызмет нәтижесіне ақпараттық жүйе арқылы қол қойып, көрсетілетін қызметті берушінің уәкілетті қызметкеріне жолдайды</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жүйеден мемлекеттік көрсетілетін қызмет нәтижесін басып шығарады және 10 минут ішінде көрсетілетін қызметті алушыға не сенімхат бойынша оның өкіліне табыстайды</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header.xml" Type="http://schemas.openxmlformats.org/officeDocument/2006/relationships/header" Id="rId2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