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78ffa0" w14:textId="078ffa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Отбасы және балалар саласында көрсетілетін мемлекеттік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әкімдігінің 2015 жылғы 2 қыркүйектегі № 225 қаулысы. Шығыс Қазақстан облысының Әділет департаментінде 2015 жылғы 14 қазанда № 4175 болып тіркелді. Күші жойылды - Шығыс Қазақстан облысы әкімдігінің 2020 жылғы 10 наурыздағы № 69 қаулысымен.</w:t>
      </w:r>
    </w:p>
    <w:p>
      <w:pPr>
        <w:spacing w:after="0"/>
        <w:ind w:left="0"/>
        <w:jc w:val="both"/>
      </w:pPr>
      <w:bookmarkStart w:name="z7" w:id="0"/>
      <w:r>
        <w:rPr>
          <w:rFonts w:ascii="Times New Roman"/>
          <w:b w:val="false"/>
          <w:i w:val="false"/>
          <w:color w:val="000000"/>
          <w:sz w:val="28"/>
        </w:rPr>
        <w:t>
</w:t>
      </w:r>
      <w:r>
        <w:rPr>
          <w:rFonts w:ascii="Times New Roman"/>
          <w:b w:val="false"/>
          <w:i w:val="false"/>
          <w:color w:val="ff0000"/>
          <w:sz w:val="28"/>
        </w:rPr>
        <w:t xml:space="preserve">      Ескерту. Күші жойылды - Шығыс Қазақстан облысы әкімдігінің 10.03.2020 </w:t>
      </w:r>
      <w:r>
        <w:rPr>
          <w:rFonts w:ascii="Times New Roman"/>
          <w:b w:val="false"/>
          <w:i w:val="false"/>
          <w:color w:val="000000"/>
          <w:sz w:val="28"/>
        </w:rPr>
        <w:t>№ 69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Құжаттың мәтінінде түпнұсқаның пунктуациясы мен орфографиясы сақталған.</w:t>
      </w:r>
      <w:r>
        <w:br/>
      </w:r>
      <w:r>
        <w:rPr>
          <w:rFonts w:ascii="Times New Roman"/>
          <w:b w:val="false"/>
          <w:i w:val="false"/>
          <w:color w:val="000000"/>
          <w:sz w:val="28"/>
        </w:rPr>
        <w:t xml:space="preserve">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Заңының 27-бабының </w:t>
      </w:r>
      <w:r>
        <w:rPr>
          <w:rFonts w:ascii="Times New Roman"/>
          <w:b w:val="false"/>
          <w:i w:val="false"/>
          <w:color w:val="000000"/>
          <w:sz w:val="28"/>
        </w:rPr>
        <w:t>2-тармағына</w:t>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16-бабының </w:t>
      </w:r>
      <w:r>
        <w:rPr>
          <w:rFonts w:ascii="Times New Roman"/>
          <w:b w:val="false"/>
          <w:i w:val="false"/>
          <w:color w:val="000000"/>
          <w:sz w:val="28"/>
        </w:rPr>
        <w:t>3-тармағына</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(Нормативтік құқықтық актілерді мемлекеттік тіркеу тізілімінде тіркелген нөмірі 11184) </w:t>
      </w:r>
      <w:r>
        <w:rPr>
          <w:rFonts w:ascii="Times New Roman"/>
          <w:b w:val="false"/>
          <w:i w:val="false"/>
          <w:color w:val="000000"/>
          <w:sz w:val="28"/>
        </w:rPr>
        <w:t>бұйрығына</w:t>
      </w:r>
      <w:r>
        <w:rPr>
          <w:rFonts w:ascii="Times New Roman"/>
          <w:b w:val="false"/>
          <w:i w:val="false"/>
          <w:color w:val="000000"/>
          <w:sz w:val="28"/>
        </w:rPr>
        <w:t xml:space="preserve"> сәйкес, Шығыс Қазақстан облысының әкімдігі </w:t>
      </w:r>
      <w:r>
        <w:rPr>
          <w:rFonts w:ascii="Times New Roman"/>
          <w:b/>
          <w:i w:val="false"/>
          <w:color w:val="000000"/>
          <w:sz w:val="28"/>
        </w:rPr>
        <w:t>ҚАУЛЫ ЕТЕДІ:</w:t>
      </w:r>
      <w:r>
        <w:br/>
      </w:r>
      <w:r>
        <w:rPr>
          <w:rFonts w:ascii="Times New Roman"/>
          <w:b w:val="false"/>
          <w:i w:val="false"/>
          <w:color w:val="000000"/>
          <w:sz w:val="28"/>
        </w:rPr>
        <w:t xml:space="preserve">
      </w:t>
      </w:r>
      <w:r>
        <w:rPr>
          <w:rFonts w:ascii="Times New Roman"/>
          <w:b w:val="false"/>
          <w:i w:val="false"/>
          <w:color w:val="000000"/>
          <w:sz w:val="28"/>
        </w:rPr>
        <w:t>1. Қоса беріліп отырған:</w:t>
      </w:r>
      <w:r>
        <w:br/>
      </w:r>
      <w:r>
        <w:rPr>
          <w:rFonts w:ascii="Times New Roman"/>
          <w:b w:val="false"/>
          <w:i w:val="false"/>
          <w:color w:val="000000"/>
          <w:sz w:val="28"/>
        </w:rPr>
        <w:t xml:space="preserve">
      </w:t>
      </w:r>
      <w:r>
        <w:rPr>
          <w:rFonts w:ascii="Times New Roman"/>
          <w:b w:val="false"/>
          <w:i w:val="false"/>
          <w:color w:val="000000"/>
          <w:sz w:val="28"/>
        </w:rPr>
        <w:t xml:space="preserve">1) "Қорғаншылық және қамқоршылық жөнінде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2)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3)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val="false"/>
          <w:i w:val="false"/>
          <w:color w:val="000000"/>
          <w:sz w:val="28"/>
        </w:rPr>
        <w:t xml:space="preserve">4)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5)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6)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7)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8) "Баланы (балаларды) патронаттық тәрбиелеуге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9) "Патронат тәрбиешiлерге берiлген баланы (балаларды) асырап-бағуға ақшалай қаражат төлеуді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val="false"/>
          <w:i w:val="false"/>
          <w:color w:val="000000"/>
          <w:sz w:val="28"/>
        </w:rPr>
        <w:t xml:space="preserve">10) "Бала асырап алуға тілек білдірген адамдарды есепке қою"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11)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Шығыс Қазақстан облысы әкімдігінің 29.05.2018 </w:t>
      </w:r>
      <w:r>
        <w:rPr>
          <w:rFonts w:ascii="Times New Roman"/>
          <w:b w:val="false"/>
          <w:i w:val="false"/>
          <w:color w:val="000000"/>
          <w:sz w:val="28"/>
        </w:rPr>
        <w:t>№ 155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көрсетілетін қызмет регламенттерін бекіту туралы" Шығыс Қазақстан облысы әкімдігінің 2014 жылғы 20 наурыздағы № 65 (Нормативтік құқықтық актілерді мемлекеттік тіркеу тізілімінде тіркелген нөмірі 3283, 2014 жылғы 28 мамырдағы № 59 (16996) "Дидар", 2014 жылғы 29 мамырдағы № 58 (19507) "Рудный Алтай" газеттерінде жарияланған) </w:t>
      </w:r>
      <w:r>
        <w:rPr>
          <w:rFonts w:ascii="Times New Roman"/>
          <w:b w:val="false"/>
          <w:i w:val="false"/>
          <w:color w:val="000000"/>
          <w:sz w:val="28"/>
        </w:rPr>
        <w:t>қаулысының</w:t>
      </w:r>
      <w:r>
        <w:rPr>
          <w:rFonts w:ascii="Times New Roman"/>
          <w:b w:val="false"/>
          <w:i w:val="false"/>
          <w:color w:val="000000"/>
          <w:sz w:val="28"/>
        </w:rPr>
        <w:t xml:space="preserve"> күші жойылды ден танылсын. </w:t>
      </w:r>
      <w:r>
        <w:br/>
      </w:r>
      <w:r>
        <w:rPr>
          <w:rFonts w:ascii="Times New Roman"/>
          <w:b w:val="false"/>
          <w:i w:val="false"/>
          <w:color w:val="000000"/>
          <w:sz w:val="28"/>
        </w:rPr>
        <w:t xml:space="preserve">
      </w:t>
      </w:r>
      <w:r>
        <w:rPr>
          <w:rFonts w:ascii="Times New Roman"/>
          <w:b w:val="false"/>
          <w:i w:val="false"/>
          <w:color w:val="000000"/>
          <w:sz w:val="28"/>
        </w:rPr>
        <w:t xml:space="preserve">3. "Мектепке дейінгі және орта білім беру саласындағы мемлекеттік көрсетілетін қызмет регламенттерін бекіту туралы" Шығыс Қазақстан облысы әкімдігінің 2014 жылғы 31 шілдедегі № 210 (Нормативтік құқықтық актілерді мемлекеттік тіркеу тізілімінде тіркелген нөмірі 3473, 2014 жылғы 20 қыркүйектегі № 109 (17046) "Дидар", 2014 жылғы 17 қыркүйектегі № 107 (19554) "Рудный Алтай" газеттерінде жарияланған) </w:t>
      </w:r>
      <w:r>
        <w:rPr>
          <w:rFonts w:ascii="Times New Roman"/>
          <w:b w:val="false"/>
          <w:i w:val="false"/>
          <w:color w:val="000000"/>
          <w:sz w:val="28"/>
        </w:rPr>
        <w:t>қаулысына</w:t>
      </w:r>
      <w:r>
        <w:rPr>
          <w:rFonts w:ascii="Times New Roman"/>
          <w:b w:val="false"/>
          <w:i w:val="false"/>
          <w:color w:val="000000"/>
          <w:sz w:val="28"/>
        </w:rPr>
        <w:t xml:space="preserve"> мынадай өзгеріс енгізілсін:</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1 тармақтың</w:t>
      </w:r>
      <w:r>
        <w:rPr>
          <w:rFonts w:ascii="Times New Roman"/>
          <w:b w:val="false"/>
          <w:i w:val="false"/>
          <w:color w:val="000000"/>
          <w:sz w:val="28"/>
        </w:rPr>
        <w:t xml:space="preserve"> 6) тармақшасы алынып тасталсын.</w:t>
      </w:r>
      <w:r>
        <w:br/>
      </w:r>
      <w:r>
        <w:rPr>
          <w:rFonts w:ascii="Times New Roman"/>
          <w:b w:val="false"/>
          <w:i w:val="false"/>
          <w:color w:val="000000"/>
          <w:sz w:val="28"/>
        </w:rPr>
        <w:t xml:space="preserve">
      </w:t>
      </w:r>
      <w:r>
        <w:rPr>
          <w:rFonts w:ascii="Times New Roman"/>
          <w:b w:val="false"/>
          <w:i w:val="false"/>
          <w:color w:val="000000"/>
          <w:sz w:val="28"/>
        </w:rPr>
        <w:t>4. Осы қаулы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Шығыс Қазақстан облысының </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Ахметов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"2" қыркүйектегі </w:t>
            </w:r>
            <w:r>
              <w:br/>
            </w:r>
            <w:r>
              <w:rPr>
                <w:rFonts w:ascii="Times New Roman"/>
                <w:b w:val="false"/>
                <w:i w:val="false"/>
                <w:color w:val="000000"/>
                <w:sz w:val="20"/>
              </w:rPr>
              <w:t>№ 225 қаулысымен бекітілген</w:t>
            </w:r>
          </w:p>
        </w:tc>
      </w:tr>
    </w:tbl>
    <w:bookmarkStart w:name="z28" w:id="1"/>
    <w:p>
      <w:pPr>
        <w:spacing w:after="0"/>
        <w:ind w:left="0"/>
        <w:jc w:val="left"/>
      </w:pPr>
      <w:r>
        <w:rPr>
          <w:rFonts w:ascii="Times New Roman"/>
          <w:b/>
          <w:i w:val="false"/>
          <w:color w:val="000000"/>
        </w:rPr>
        <w:t xml:space="preserve"> "Қорғаншылық және қамқоршылық жөнінде анықтамалар беру" мемлекеттік көрсетілетін қызмет регламенті</w:t>
      </w:r>
    </w:p>
    <w:bookmarkEnd w:id="1"/>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29.05.2018 </w:t>
      </w:r>
      <w:r>
        <w:rPr>
          <w:rFonts w:ascii="Times New Roman"/>
          <w:b w:val="false"/>
          <w:i w:val="false"/>
          <w:color w:val="ff0000"/>
          <w:sz w:val="28"/>
        </w:rPr>
        <w:t>№ 155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9" w:id="2"/>
    <w:p>
      <w:pPr>
        <w:spacing w:after="0"/>
        <w:ind w:left="0"/>
        <w:jc w:val="left"/>
      </w:pPr>
      <w:r>
        <w:rPr>
          <w:rFonts w:ascii="Times New Roman"/>
          <w:b/>
          <w:i w:val="false"/>
          <w:color w:val="000000"/>
        </w:rPr>
        <w:t xml:space="preserve"> 1. Жалпы ережелер</w:t>
      </w:r>
    </w:p>
    <w:bookmarkEnd w:id="2"/>
    <w:bookmarkStart w:name="z136" w:id="3"/>
    <w:p>
      <w:pPr>
        <w:spacing w:after="0"/>
        <w:ind w:left="0"/>
        <w:jc w:val="both"/>
      </w:pPr>
      <w:r>
        <w:rPr>
          <w:rFonts w:ascii="Times New Roman"/>
          <w:b w:val="false"/>
          <w:i w:val="false"/>
          <w:color w:val="000000"/>
          <w:sz w:val="28"/>
        </w:rPr>
        <w:t>
      "Қорғаншылық және қамқоршылық жөнінде анықтамалар беру" мемлекеттік көрсетілетін қызметін (бұдан әрі – мемлекеттік көрсетілетін қызмет) аудандар мен облыстық маңызы бар қалалардың жергілікті атқарушы органдары (бұдан әрі – көрсетілетін қызметті беруші) көрсетеді.</w:t>
      </w:r>
    </w:p>
    <w:bookmarkEnd w:id="3"/>
    <w:bookmarkStart w:name="z36" w:id="4"/>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4"/>
    <w:bookmarkStart w:name="z37" w:id="5"/>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5"/>
    <w:bookmarkStart w:name="z38" w:id="6"/>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6"/>
    <w:bookmarkStart w:name="z39" w:id="7"/>
    <w:p>
      <w:pPr>
        <w:spacing w:after="0"/>
        <w:ind w:left="0"/>
        <w:jc w:val="both"/>
      </w:pPr>
      <w:r>
        <w:rPr>
          <w:rFonts w:ascii="Times New Roman"/>
          <w:b w:val="false"/>
          <w:i w:val="false"/>
          <w:color w:val="000000"/>
          <w:sz w:val="28"/>
        </w:rPr>
        <w:t>
      2. Мемлекеттік қызмет көрсету нысаны – электрондық (толық автоматтандырылған) және (немесе) қағаз жүзінде.</w:t>
      </w:r>
    </w:p>
    <w:bookmarkEnd w:id="7"/>
    <w:bookmarkStart w:name="z40" w:id="8"/>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 198 (Нормативтік құқықтық актілерді мемлекеттік тіркеу тізілімінде тіркелген нөмірі 11184) бұйрығымен бекітілген "Қорғаншылық және қамқоршылық жөнінде анықтамалар беру"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қорғаншылық және қамқоршылық белгілеу туралы анықтама немесе осы Стандарттың </w:t>
      </w:r>
      <w:r>
        <w:rPr>
          <w:rFonts w:ascii="Times New Roman"/>
          <w:b w:val="false"/>
          <w:i w:val="false"/>
          <w:color w:val="000000"/>
          <w:sz w:val="28"/>
        </w:rPr>
        <w:t>10</w:t>
      </w:r>
      <w:r>
        <w:rPr>
          <w:rFonts w:ascii="Times New Roman"/>
          <w:b w:val="false"/>
          <w:i w:val="false"/>
          <w:color w:val="000000"/>
          <w:sz w:val="28"/>
        </w:rPr>
        <w:t xml:space="preserve"> және </w:t>
      </w:r>
      <w:r>
        <w:rPr>
          <w:rFonts w:ascii="Times New Roman"/>
          <w:b w:val="false"/>
          <w:i w:val="false"/>
          <w:color w:val="000000"/>
          <w:sz w:val="28"/>
        </w:rPr>
        <w:t>11-тармағында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bookmarkEnd w:id="8"/>
    <w:bookmarkStart w:name="z41" w:id="9"/>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End w:id="9"/>
    <w:bookmarkStart w:name="z42" w:id="10"/>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қағаз жеткізгіште алу үшін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10"/>
    <w:bookmarkStart w:name="z43" w:id="11"/>
    <w:p>
      <w:pPr>
        <w:spacing w:after="0"/>
        <w:ind w:left="0"/>
        <w:jc w:val="both"/>
      </w:pPr>
      <w:r>
        <w:rPr>
          <w:rFonts w:ascii="Times New Roman"/>
          <w:b w:val="false"/>
          <w:i w:val="false"/>
          <w:color w:val="000000"/>
          <w:sz w:val="28"/>
        </w:rPr>
        <w:t>
      Порталда мемлекеттік қызмет көрсету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11"/>
    <w:bookmarkStart w:name="z44" w:id="1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2"/>
    <w:bookmarkStart w:name="z45" w:id="13"/>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көрсетілетін қызметті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белгіленген нысандағы өтінішінің және құжаттарының немесе көрсетілетін қызметті алушының ЭЦҚ-мен қол қойылған электрондық құжат нысанындағы сұратуының болуы негіз болады.</w:t>
      </w:r>
    </w:p>
    <w:bookmarkEnd w:id="13"/>
    <w:bookmarkStart w:name="z46" w:id="14"/>
    <w:p>
      <w:pPr>
        <w:spacing w:after="0"/>
        <w:ind w:left="0"/>
        <w:jc w:val="both"/>
      </w:pPr>
      <w:r>
        <w:rPr>
          <w:rFonts w:ascii="Times New Roman"/>
          <w:b w:val="false"/>
          <w:i w:val="false"/>
          <w:color w:val="000000"/>
          <w:sz w:val="28"/>
        </w:rPr>
        <w:t>
      5. Мемлекеттік қызмет көрсету процесінің құрамына кіретін рәсімдердің (іс-қимылдардың) мазмұны, орындалу ұзақтығы:</w:t>
      </w:r>
    </w:p>
    <w:bookmarkEnd w:id="14"/>
    <w:bookmarkStart w:name="z47" w:id="15"/>
    <w:p>
      <w:pPr>
        <w:spacing w:after="0"/>
        <w:ind w:left="0"/>
        <w:jc w:val="both"/>
      </w:pPr>
      <w:r>
        <w:rPr>
          <w:rFonts w:ascii="Times New Roman"/>
          <w:b w:val="false"/>
          <w:i w:val="false"/>
          <w:color w:val="000000"/>
          <w:sz w:val="28"/>
        </w:rPr>
        <w:t>
      1-іс-қимыл – көрсетілетін қызметті берушінің кеңсесі Мемлекеттік корпорация курьері ұсынған көрсетілетін қызметті алушының құжаттарын қабылдау мен тіркеуді жүзеге асырады. Орындалу ұзақтығы – 15 (он бес) минут;</w:t>
      </w:r>
    </w:p>
    <w:bookmarkEnd w:id="15"/>
    <w:bookmarkStart w:name="z48" w:id="16"/>
    <w:p>
      <w:pPr>
        <w:spacing w:after="0"/>
        <w:ind w:left="0"/>
        <w:jc w:val="both"/>
      </w:pPr>
      <w:r>
        <w:rPr>
          <w:rFonts w:ascii="Times New Roman"/>
          <w:b w:val="false"/>
          <w:i w:val="false"/>
          <w:color w:val="000000"/>
          <w:sz w:val="28"/>
        </w:rPr>
        <w:t>
      2-іс-қимыл – көрсетілетін қызметті берушінің басшысы құжаттарды қарайды және оларды орындау үшін көрсетілетін қызметті берушінің қызметкеріне береді. Орындалу ұзақтығы – 15 (он бес) минут;</w:t>
      </w:r>
    </w:p>
    <w:bookmarkEnd w:id="16"/>
    <w:bookmarkStart w:name="z49" w:id="17"/>
    <w:p>
      <w:pPr>
        <w:spacing w:after="0"/>
        <w:ind w:left="0"/>
        <w:jc w:val="both"/>
      </w:pPr>
      <w:r>
        <w:rPr>
          <w:rFonts w:ascii="Times New Roman"/>
          <w:b w:val="false"/>
          <w:i w:val="false"/>
          <w:color w:val="000000"/>
          <w:sz w:val="28"/>
        </w:rPr>
        <w:t>
      3-іс-қимыл – көрсетілетін қызметті берушінің қызметкері құжаттардың Стандарттың 9-тармағында көзделген, қойылатын талаптарға сәйкестігін тексереді, анықтама немесе мемлекеттік қызмет көрсетуден бас тарту туралы дәлелді жауап дайындайды және көрсетілетін қызметті берушінің басшысына береді. Орындалу ұзақтығы – 3 (үш) жұмыс күні;</w:t>
      </w:r>
    </w:p>
    <w:bookmarkEnd w:id="17"/>
    <w:bookmarkStart w:name="z50" w:id="18"/>
    <w:p>
      <w:pPr>
        <w:spacing w:after="0"/>
        <w:ind w:left="0"/>
        <w:jc w:val="both"/>
      </w:pPr>
      <w:r>
        <w:rPr>
          <w:rFonts w:ascii="Times New Roman"/>
          <w:b w:val="false"/>
          <w:i w:val="false"/>
          <w:color w:val="000000"/>
          <w:sz w:val="28"/>
        </w:rPr>
        <w:t>
      4-іс-қимыл – көрсетілетін қызметті берушінің басшысы мемлекеттік қызмет көрсетудің нәтижесіне қол қояды және көрсетілетін қызметті берушінің кеңсесіне береді. Орындалу ұзақтығы – 20 (жиырма) минут;</w:t>
      </w:r>
    </w:p>
    <w:bookmarkEnd w:id="18"/>
    <w:bookmarkStart w:name="z51" w:id="19"/>
    <w:p>
      <w:pPr>
        <w:spacing w:after="0"/>
        <w:ind w:left="0"/>
        <w:jc w:val="both"/>
      </w:pPr>
      <w:r>
        <w:rPr>
          <w:rFonts w:ascii="Times New Roman"/>
          <w:b w:val="false"/>
          <w:i w:val="false"/>
          <w:color w:val="000000"/>
          <w:sz w:val="28"/>
        </w:rPr>
        <w:t>
      5-іс-қимыл – көрсетілетін қызметті берушінің кеңсесі мемлекеттік қызмет көрсетудің нәтижесін Мемлекеттік корпорация курьеріне береді. Орындалу ұзақтығы – 15 (он бес) минут.</w:t>
      </w:r>
    </w:p>
    <w:bookmarkEnd w:id="19"/>
    <w:bookmarkStart w:name="z52" w:id="20"/>
    <w:p>
      <w:pPr>
        <w:spacing w:after="0"/>
        <w:ind w:left="0"/>
        <w:jc w:val="both"/>
      </w:pPr>
      <w:r>
        <w:rPr>
          <w:rFonts w:ascii="Times New Roman"/>
          <w:b w:val="false"/>
          <w:i w:val="false"/>
          <w:color w:val="000000"/>
          <w:sz w:val="28"/>
        </w:rPr>
        <w:t xml:space="preserve">
      Мемлекеттік қызмет көрсету мерзімі Мемлекеттік корпорацияға құжаттарды тапсырған сәттен бастап, сондай-ақ, портал арқылы өтініш берген кезде – 5 (бес) минут. </w:t>
      </w:r>
    </w:p>
    <w:bookmarkEnd w:id="20"/>
    <w:bookmarkStart w:name="z53" w:id="21"/>
    <w:p>
      <w:pPr>
        <w:spacing w:after="0"/>
        <w:ind w:left="0"/>
        <w:jc w:val="both"/>
      </w:pPr>
      <w:r>
        <w:rPr>
          <w:rFonts w:ascii="Times New Roman"/>
          <w:b w:val="false"/>
          <w:i w:val="false"/>
          <w:color w:val="000000"/>
          <w:sz w:val="28"/>
        </w:rPr>
        <w:t xml:space="preserve">
      Жетім балаға (жетім балаларға) және ата-анасының қамқорлығынсыз қалған балаға (балаларға) қамқоршылық немесе қорғаншылық белгілеу жөніндегі деректер ақпараттық жүйелерде болмаған жағдайда мемлекеттік қызмет көрсету мерзімі – 3 (үш) жұмыс күні. </w:t>
      </w:r>
    </w:p>
    <w:bookmarkEnd w:id="21"/>
    <w:bookmarkStart w:name="z54" w:id="22"/>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 көрсету мерзіміне кірмейді. Көрсетілетін қызметті беруші мемлекеттік қызмет көрсету мерзімі өткенге дейін бір тәуліктен кешіктірмей көрсетілетін мемлекеттік қызмет көрсету нәтижесін Мемлекеттік корпорацияға жеткізуді қамтамасыз етеді.</w:t>
      </w:r>
    </w:p>
    <w:bookmarkEnd w:id="22"/>
    <w:bookmarkStart w:name="z55" w:id="23"/>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1-іс-қимыл бойынша мемлекеттік қызмет көрсету рәсімінің (іс-қимылының) нәтижесі көрсетілетін қызметті алушының тіркелген құжаттары болып табылады, олар осы Регламенттің 5-тармағында көрсетілген 2-іс-қимылды орындауды бастау үшін негіз болады.</w:t>
      </w:r>
    </w:p>
    <w:bookmarkEnd w:id="23"/>
    <w:bookmarkStart w:name="z56" w:id="24"/>
    <w:p>
      <w:pPr>
        <w:spacing w:after="0"/>
        <w:ind w:left="0"/>
        <w:jc w:val="both"/>
      </w:pPr>
      <w:r>
        <w:rPr>
          <w:rFonts w:ascii="Times New Roman"/>
          <w:b w:val="false"/>
          <w:i w:val="false"/>
          <w:color w:val="000000"/>
          <w:sz w:val="28"/>
        </w:rPr>
        <w:t>
      Осы Регламенттің 5-тармағында көрсетілген 2-іс-қимыл нәтижесі көрсетілетін қызметті беруші басшысының бұрыштамасы қойылған құжаттар болып табылады, олар осы Регламенттің 5-тармағында көрсетілген 3-іс-қимылды орындауды бастау үшін негіз болады.</w:t>
      </w:r>
    </w:p>
    <w:bookmarkEnd w:id="24"/>
    <w:bookmarkStart w:name="z57" w:id="25"/>
    <w:p>
      <w:pPr>
        <w:spacing w:after="0"/>
        <w:ind w:left="0"/>
        <w:jc w:val="both"/>
      </w:pPr>
      <w:r>
        <w:rPr>
          <w:rFonts w:ascii="Times New Roman"/>
          <w:b w:val="false"/>
          <w:i w:val="false"/>
          <w:color w:val="000000"/>
          <w:sz w:val="28"/>
        </w:rPr>
        <w:t>
      Осы Регламенттің 5-тармағында көрсетілген 3-іс-қимыл нәтижесі көрсетілетін қызметті берушінің қызметкері дайындаған анықтама немесе мемлекеттік қызмет көрсетуден бас тарту туралы дәлелді жауап болып табылады, ол осы Регламенттің 5-тармағында көрсетілген 4-іс-қимылды орындауды бастау үшін негіз болады.</w:t>
      </w:r>
    </w:p>
    <w:bookmarkEnd w:id="25"/>
    <w:bookmarkStart w:name="z58" w:id="26"/>
    <w:p>
      <w:pPr>
        <w:spacing w:after="0"/>
        <w:ind w:left="0"/>
        <w:jc w:val="both"/>
      </w:pPr>
      <w:r>
        <w:rPr>
          <w:rFonts w:ascii="Times New Roman"/>
          <w:b w:val="false"/>
          <w:i w:val="false"/>
          <w:color w:val="000000"/>
          <w:sz w:val="28"/>
        </w:rPr>
        <w:t>
      Осы Регламенттің 5-тармағында көрсетілген 4-іс-қимыл нәтижесі көрсетілетін қызметті берушінің басшысы қол қойған мемлекеттік қызмет көрсетудің нәтижесі болып табылады, ол осы Регламенттің 5-тармағында көрсетілген 5-іс-қимылды орындауды бастау үшін негіз болады.</w:t>
      </w:r>
    </w:p>
    <w:bookmarkEnd w:id="26"/>
    <w:bookmarkStart w:name="z59" w:id="27"/>
    <w:p>
      <w:pPr>
        <w:spacing w:after="0"/>
        <w:ind w:left="0"/>
        <w:jc w:val="both"/>
      </w:pPr>
      <w:r>
        <w:rPr>
          <w:rFonts w:ascii="Times New Roman"/>
          <w:b w:val="false"/>
          <w:i w:val="false"/>
          <w:color w:val="000000"/>
          <w:sz w:val="28"/>
        </w:rPr>
        <w:t>
      Осы Регламенттің 5-тармағында көрсетілген 5-іс-қимыл нәтижесі Мемлекеттік корпорация курьерінің мемлекеттік қызмет көрсету нәтижесін алғаны туралы қолхаты болып табылады.</w:t>
      </w:r>
    </w:p>
    <w:bookmarkEnd w:id="27"/>
    <w:bookmarkStart w:name="z60" w:id="2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8"/>
    <w:bookmarkStart w:name="z61" w:id="2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9"/>
    <w:bookmarkStart w:name="z62" w:id="30"/>
    <w:p>
      <w:pPr>
        <w:spacing w:after="0"/>
        <w:ind w:left="0"/>
        <w:jc w:val="both"/>
      </w:pPr>
      <w:r>
        <w:rPr>
          <w:rFonts w:ascii="Times New Roman"/>
          <w:b w:val="false"/>
          <w:i w:val="false"/>
          <w:color w:val="000000"/>
          <w:sz w:val="28"/>
        </w:rPr>
        <w:t xml:space="preserve">
      1) көрсетілетін қызметті берушінің кеңсесі; </w:t>
      </w:r>
    </w:p>
    <w:bookmarkEnd w:id="30"/>
    <w:bookmarkStart w:name="z63" w:id="31"/>
    <w:p>
      <w:pPr>
        <w:spacing w:after="0"/>
        <w:ind w:left="0"/>
        <w:jc w:val="both"/>
      </w:pPr>
      <w:r>
        <w:rPr>
          <w:rFonts w:ascii="Times New Roman"/>
          <w:b w:val="false"/>
          <w:i w:val="false"/>
          <w:color w:val="000000"/>
          <w:sz w:val="28"/>
        </w:rPr>
        <w:t>
      2) көрсетілетін қызметті берушінің басшысы;</w:t>
      </w:r>
    </w:p>
    <w:bookmarkEnd w:id="31"/>
    <w:bookmarkStart w:name="z64" w:id="32"/>
    <w:p>
      <w:pPr>
        <w:spacing w:after="0"/>
        <w:ind w:left="0"/>
        <w:jc w:val="both"/>
      </w:pPr>
      <w:r>
        <w:rPr>
          <w:rFonts w:ascii="Times New Roman"/>
          <w:b w:val="false"/>
          <w:i w:val="false"/>
          <w:color w:val="000000"/>
          <w:sz w:val="28"/>
        </w:rPr>
        <w:t>
      3) көрсетілетін қызметті берушінің қызметкері.</w:t>
      </w:r>
    </w:p>
    <w:bookmarkEnd w:id="32"/>
    <w:bookmarkStart w:name="z65" w:id="33"/>
    <w:p>
      <w:pPr>
        <w:spacing w:after="0"/>
        <w:ind w:left="0"/>
        <w:jc w:val="both"/>
      </w:pPr>
      <w:r>
        <w:rPr>
          <w:rFonts w:ascii="Times New Roman"/>
          <w:b w:val="false"/>
          <w:i w:val="false"/>
          <w:color w:val="000000"/>
          <w:sz w:val="28"/>
        </w:rPr>
        <w:t>
      8. Мемлекеттік қызмет көрсету үшін қажетті рәсімдердің (іс-қимылдардың) сипаттамасы:</w:t>
      </w:r>
    </w:p>
    <w:bookmarkEnd w:id="33"/>
    <w:bookmarkStart w:name="z66" w:id="34"/>
    <w:p>
      <w:pPr>
        <w:spacing w:after="0"/>
        <w:ind w:left="0"/>
        <w:jc w:val="both"/>
      </w:pPr>
      <w:r>
        <w:rPr>
          <w:rFonts w:ascii="Times New Roman"/>
          <w:b w:val="false"/>
          <w:i w:val="false"/>
          <w:color w:val="000000"/>
          <w:sz w:val="28"/>
        </w:rPr>
        <w:t>
      1) көрсетілетін қызметті берушінің кеңсесі Мемлекеттік корпорация курьері ұсынған көрсетілетін қызметті алушының құжаттарын қабылдау мен тіркеуді жүзеге асырады. Орындалу ұзақтығы – 15 (он бес) минут;</w:t>
      </w:r>
    </w:p>
    <w:bookmarkEnd w:id="34"/>
    <w:bookmarkStart w:name="z67" w:id="35"/>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оларды орындау үшін көрсетілетін қызметті берушінің қызметкеріне береді. Орындалу ұзақтығы – 15 (он бес) минут;</w:t>
      </w:r>
    </w:p>
    <w:bookmarkEnd w:id="35"/>
    <w:bookmarkStart w:name="z68" w:id="36"/>
    <w:p>
      <w:pPr>
        <w:spacing w:after="0"/>
        <w:ind w:left="0"/>
        <w:jc w:val="both"/>
      </w:pPr>
      <w:r>
        <w:rPr>
          <w:rFonts w:ascii="Times New Roman"/>
          <w:b w:val="false"/>
          <w:i w:val="false"/>
          <w:color w:val="000000"/>
          <w:sz w:val="28"/>
        </w:rPr>
        <w:t xml:space="preserve">
      3) көрсетілетін қызметті берушінің қызметкері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 тексереді, анықтама немесе мемлекеттік қызмет көрсетуден бас тарту туралы дәлелді жауап дайындайды және көрсетілетін қызметті берушінің басшысына береді. Орындалу ұзақтығы – 3 (үш) жұмыс күні;</w:t>
      </w:r>
    </w:p>
    <w:bookmarkEnd w:id="36"/>
    <w:bookmarkStart w:name="z69" w:id="37"/>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көрсетудің нәтижесіне қол қояды және көрсетілетін қызметті берушінің кеңсесіне береді. Орындалу ұзақтығы – 20 (жиырма) минут;</w:t>
      </w:r>
    </w:p>
    <w:bookmarkEnd w:id="37"/>
    <w:bookmarkStart w:name="z70" w:id="38"/>
    <w:p>
      <w:pPr>
        <w:spacing w:after="0"/>
        <w:ind w:left="0"/>
        <w:jc w:val="both"/>
      </w:pPr>
      <w:r>
        <w:rPr>
          <w:rFonts w:ascii="Times New Roman"/>
          <w:b w:val="false"/>
          <w:i w:val="false"/>
          <w:color w:val="000000"/>
          <w:sz w:val="28"/>
        </w:rPr>
        <w:t>
      5) көрсетілетін қызметті берушінің кеңсесі мемлекеттік қызмет көрсетудің нәтижесін Мемлекеттік корпорация курьеріне береді. Орындалу ұзақтығы – 15 (он бес) минут.</w:t>
      </w:r>
    </w:p>
    <w:bookmarkEnd w:id="38"/>
    <w:bookmarkStart w:name="z71" w:id="39"/>
    <w:p>
      <w:pPr>
        <w:spacing w:after="0"/>
        <w:ind w:left="0"/>
        <w:jc w:val="left"/>
      </w:pPr>
      <w:r>
        <w:rPr>
          <w:rFonts w:ascii="Times New Roman"/>
          <w:b/>
          <w:i w:val="false"/>
          <w:color w:val="000000"/>
        </w:rPr>
        <w:t xml:space="preserve"> 4. Мемлекеттік корпорациямен өзара іс-қимыл тәртібін, сондай-ақ мемлекеттік қызмет көрсету процесінде ақпараттық жүйелерді пайдалану тәртібін сипаттау</w:t>
      </w:r>
    </w:p>
    <w:bookmarkEnd w:id="39"/>
    <w:bookmarkStart w:name="z72" w:id="40"/>
    <w:p>
      <w:pPr>
        <w:spacing w:after="0"/>
        <w:ind w:left="0"/>
        <w:jc w:val="both"/>
      </w:pPr>
      <w:r>
        <w:rPr>
          <w:rFonts w:ascii="Times New Roman"/>
          <w:b w:val="false"/>
          <w:i w:val="false"/>
          <w:color w:val="000000"/>
          <w:sz w:val="28"/>
        </w:rPr>
        <w:t xml:space="preserve">
      9. Көрсетілетін қызметті алушылар мемлекеттік қызмет алу үшін Мемлекеттік корпорацияға жүгінеді және Стандарттың 9-тармағында көзделген құжаттарды ұсынады. </w:t>
      </w:r>
    </w:p>
    <w:bookmarkEnd w:id="40"/>
    <w:bookmarkStart w:name="z73" w:id="41"/>
    <w:p>
      <w:pPr>
        <w:spacing w:after="0"/>
        <w:ind w:left="0"/>
        <w:jc w:val="both"/>
      </w:pPr>
      <w:r>
        <w:rPr>
          <w:rFonts w:ascii="Times New Roman"/>
          <w:b w:val="false"/>
          <w:i w:val="false"/>
          <w:color w:val="000000"/>
          <w:sz w:val="28"/>
        </w:rPr>
        <w:t>
      Көрсетілетін қызметті алушының сұратуын өңдеу ұзақтығы – 15 (он бес) минут.</w:t>
      </w:r>
    </w:p>
    <w:bookmarkEnd w:id="41"/>
    <w:bookmarkStart w:name="z74" w:id="42"/>
    <w:p>
      <w:pPr>
        <w:spacing w:after="0"/>
        <w:ind w:left="0"/>
        <w:jc w:val="both"/>
      </w:pPr>
      <w:r>
        <w:rPr>
          <w:rFonts w:ascii="Times New Roman"/>
          <w:b w:val="false"/>
          <w:i w:val="false"/>
          <w:color w:val="000000"/>
          <w:sz w:val="28"/>
        </w:rPr>
        <w:t>
      Сұратуды дайындау және көрсетілетін қызметті берушіге жолдау тәртібі:</w:t>
      </w:r>
    </w:p>
    <w:bookmarkEnd w:id="42"/>
    <w:bookmarkStart w:name="z75" w:id="43"/>
    <w:p>
      <w:pPr>
        <w:spacing w:after="0"/>
        <w:ind w:left="0"/>
        <w:jc w:val="both"/>
      </w:pPr>
      <w:r>
        <w:rPr>
          <w:rFonts w:ascii="Times New Roman"/>
          <w:b w:val="false"/>
          <w:i w:val="false"/>
          <w:color w:val="000000"/>
          <w:sz w:val="28"/>
        </w:rPr>
        <w:t>
      1) Мемлекеттік корпорация операторының мемлекеттік көрсетілетін қызметті таңдауы, қызмет көрсету үшін сұрату нысанын экранға шығаруы, көрсетілетін қызметті алушының деректерін енгізуі;</w:t>
      </w:r>
    </w:p>
    <w:bookmarkEnd w:id="43"/>
    <w:bookmarkStart w:name="z76" w:id="44"/>
    <w:p>
      <w:pPr>
        <w:spacing w:after="0"/>
        <w:ind w:left="0"/>
        <w:jc w:val="both"/>
      </w:pPr>
      <w:r>
        <w:rPr>
          <w:rFonts w:ascii="Times New Roman"/>
          <w:b w:val="false"/>
          <w:i w:val="false"/>
          <w:color w:val="000000"/>
          <w:sz w:val="28"/>
        </w:rPr>
        <w:t xml:space="preserve">
      2) Мемлекеттік корпорация операторының сұрату нысанының құжаттардың қағаз түрінде болуы туралы бөлігін толтыруы және көрсетілетін қызметті алушы ұсынған қажетті құжаттарды сканерлеуі, оларды сұрату нысанына тіркеуі; </w:t>
      </w:r>
    </w:p>
    <w:bookmarkEnd w:id="44"/>
    <w:bookmarkStart w:name="z77" w:id="45"/>
    <w:p>
      <w:pPr>
        <w:spacing w:after="0"/>
        <w:ind w:left="0"/>
        <w:jc w:val="both"/>
      </w:pPr>
      <w:r>
        <w:rPr>
          <w:rFonts w:ascii="Times New Roman"/>
          <w:b w:val="false"/>
          <w:i w:val="false"/>
          <w:color w:val="000000"/>
          <w:sz w:val="28"/>
        </w:rPr>
        <w:t>
      3) электрондық құжатты ЭҮАШ АЖО-ға тіркеу және қызметті ЭҮАШ АЖО-да өңдеу;</w:t>
      </w:r>
    </w:p>
    <w:bookmarkEnd w:id="45"/>
    <w:bookmarkStart w:name="z78" w:id="46"/>
    <w:p>
      <w:pPr>
        <w:spacing w:after="0"/>
        <w:ind w:left="0"/>
        <w:jc w:val="both"/>
      </w:pPr>
      <w:r>
        <w:rPr>
          <w:rFonts w:ascii="Times New Roman"/>
          <w:b w:val="false"/>
          <w:i w:val="false"/>
          <w:color w:val="000000"/>
          <w:sz w:val="28"/>
        </w:rPr>
        <w:t>
      4) көрсетілетін қызметті алушының көрсетілетін қызметті берушінің уәкілетті тұлғасының ЭЦҚ-мен қол қойылған электрондық құжат нысанындағы мемлекеттік қызмет көрсету нәтижесін (анықтаманы) алуы.</w:t>
      </w:r>
    </w:p>
    <w:bookmarkEnd w:id="46"/>
    <w:bookmarkStart w:name="z79" w:id="47"/>
    <w:p>
      <w:pPr>
        <w:spacing w:after="0"/>
        <w:ind w:left="0"/>
        <w:jc w:val="both"/>
      </w:pPr>
      <w:r>
        <w:rPr>
          <w:rFonts w:ascii="Times New Roman"/>
          <w:b w:val="false"/>
          <w:i w:val="false"/>
          <w:color w:val="000000"/>
          <w:sz w:val="28"/>
        </w:rPr>
        <w:t>
      Көрсетілетін қызметті берушінің сұратуын жолдауға уәкілетті құрылымдық бөлімшелер немесе лауазымды тұлғалар:</w:t>
      </w:r>
    </w:p>
    <w:bookmarkEnd w:id="47"/>
    <w:bookmarkStart w:name="z80" w:id="48"/>
    <w:p>
      <w:pPr>
        <w:spacing w:after="0"/>
        <w:ind w:left="0"/>
        <w:jc w:val="both"/>
      </w:pPr>
      <w:r>
        <w:rPr>
          <w:rFonts w:ascii="Times New Roman"/>
          <w:b w:val="false"/>
          <w:i w:val="false"/>
          <w:color w:val="000000"/>
          <w:sz w:val="28"/>
        </w:rPr>
        <w:t xml:space="preserve">
      Мемлекеттік корпорация операторы. </w:t>
      </w:r>
    </w:p>
    <w:bookmarkEnd w:id="48"/>
    <w:bookmarkStart w:name="z81" w:id="49"/>
    <w:p>
      <w:pPr>
        <w:spacing w:after="0"/>
        <w:ind w:left="0"/>
        <w:jc w:val="both"/>
      </w:pPr>
      <w:r>
        <w:rPr>
          <w:rFonts w:ascii="Times New Roman"/>
          <w:b w:val="false"/>
          <w:i w:val="false"/>
          <w:color w:val="000000"/>
          <w:sz w:val="28"/>
        </w:rPr>
        <w:t>
      Мемлекеттік корпорациямен және (немесе) өзге көрсетiлетiн қызметті берушiлермен өзара iс-қимылдың реттiлiгi мен мерзiмдерi, оның iшiнде мемлекеттiк қызметтердi көрсету мәселелерi бойынша көрсетiлетiн қызметті берушiлердiң сұратуларын қалыптастыру және жолдау рәсiмдерi (iс-қимылдары):</w:t>
      </w:r>
    </w:p>
    <w:bookmarkEnd w:id="49"/>
    <w:bookmarkStart w:name="z82" w:id="50"/>
    <w:p>
      <w:pPr>
        <w:spacing w:after="0"/>
        <w:ind w:left="0"/>
        <w:jc w:val="both"/>
      </w:pPr>
      <w:r>
        <w:rPr>
          <w:rFonts w:ascii="Times New Roman"/>
          <w:b w:val="false"/>
          <w:i w:val="false"/>
          <w:color w:val="000000"/>
          <w:sz w:val="28"/>
        </w:rPr>
        <w:t>
      1) 1-процесс – қызмет көрсету үшін Мемлекеттік корпорация операторының МК АЖ МК-ға логин мен парольді енгізуі (авторландыру процесі);</w:t>
      </w:r>
    </w:p>
    <w:bookmarkEnd w:id="50"/>
    <w:bookmarkStart w:name="z83" w:id="51"/>
    <w:p>
      <w:pPr>
        <w:spacing w:after="0"/>
        <w:ind w:left="0"/>
        <w:jc w:val="both"/>
      </w:pPr>
      <w:r>
        <w:rPr>
          <w:rFonts w:ascii="Times New Roman"/>
          <w:b w:val="false"/>
          <w:i w:val="false"/>
          <w:color w:val="000000"/>
          <w:sz w:val="28"/>
        </w:rPr>
        <w:t>
      2) 2-процесс – Мемлекеттік корпорация операторының осы Регламентте көрсетілген қызметті таңдауы, мемлекеттік қызмет көрсету үшін сұрату нысанын экранға шығаруы және Мемлекеттік корпорация операторының көрсетілетін қызметті алушының деректерін енгізуі;</w:t>
      </w:r>
    </w:p>
    <w:bookmarkEnd w:id="51"/>
    <w:bookmarkStart w:name="z84" w:id="52"/>
    <w:p>
      <w:pPr>
        <w:spacing w:after="0"/>
        <w:ind w:left="0"/>
        <w:jc w:val="both"/>
      </w:pPr>
      <w:r>
        <w:rPr>
          <w:rFonts w:ascii="Times New Roman"/>
          <w:b w:val="false"/>
          <w:i w:val="false"/>
          <w:color w:val="000000"/>
          <w:sz w:val="28"/>
        </w:rPr>
        <w:t>
      3) 3-процесс – көрсетілетін қызметті алушының деректері туралы сұратуды ЭҮШ арқылы ЖТ МДБ-ға жолдау;</w:t>
      </w:r>
    </w:p>
    <w:bookmarkEnd w:id="52"/>
    <w:bookmarkStart w:name="z85" w:id="53"/>
    <w:p>
      <w:pPr>
        <w:spacing w:after="0"/>
        <w:ind w:left="0"/>
        <w:jc w:val="both"/>
      </w:pPr>
      <w:r>
        <w:rPr>
          <w:rFonts w:ascii="Times New Roman"/>
          <w:b w:val="false"/>
          <w:i w:val="false"/>
          <w:color w:val="000000"/>
          <w:sz w:val="28"/>
        </w:rPr>
        <w:t>
      4) 1-шарт – көрсетілетін қызметті алушы деректерінің ЖТ МДБ-де болуын тексеру;</w:t>
      </w:r>
    </w:p>
    <w:bookmarkEnd w:id="53"/>
    <w:bookmarkStart w:name="z86" w:id="54"/>
    <w:p>
      <w:pPr>
        <w:spacing w:after="0"/>
        <w:ind w:left="0"/>
        <w:jc w:val="both"/>
      </w:pPr>
      <w:r>
        <w:rPr>
          <w:rFonts w:ascii="Times New Roman"/>
          <w:b w:val="false"/>
          <w:i w:val="false"/>
          <w:color w:val="000000"/>
          <w:sz w:val="28"/>
        </w:rPr>
        <w:t>
      5) 4-процесс – көрсетілетін қызметті алушы деректерінің ЖТ МДБ-де болмауына байланысты деректерді алу мүмкін еместігі туралы хабарламаны қалыптастыру;</w:t>
      </w:r>
    </w:p>
    <w:bookmarkEnd w:id="54"/>
    <w:bookmarkStart w:name="z87" w:id="55"/>
    <w:p>
      <w:pPr>
        <w:spacing w:after="0"/>
        <w:ind w:left="0"/>
        <w:jc w:val="both"/>
      </w:pPr>
      <w:r>
        <w:rPr>
          <w:rFonts w:ascii="Times New Roman"/>
          <w:b w:val="false"/>
          <w:i w:val="false"/>
          <w:color w:val="000000"/>
          <w:sz w:val="28"/>
        </w:rPr>
        <w:t>
      6) 5-процесс – Мемлекеттік корпорация операторының сұрату нысанының құжаттардың қағаз түрінде болуы туралы бөлігін толтыруы, көрсетілетін қызметті алушы ұсынған қажетті құжаттарды сканерлеуі, оларды сұрату нысанына тіркеуі және ЭЦҚ арқылы қызмет көрсетуге толтырылған сұрату нысанын (енгізілген деректерді) куәландыруы;</w:t>
      </w:r>
    </w:p>
    <w:bookmarkEnd w:id="55"/>
    <w:bookmarkStart w:name="z88" w:id="56"/>
    <w:p>
      <w:pPr>
        <w:spacing w:after="0"/>
        <w:ind w:left="0"/>
        <w:jc w:val="both"/>
      </w:pPr>
      <w:r>
        <w:rPr>
          <w:rFonts w:ascii="Times New Roman"/>
          <w:b w:val="false"/>
          <w:i w:val="false"/>
          <w:color w:val="000000"/>
          <w:sz w:val="28"/>
        </w:rPr>
        <w:t>
      7) 6-процесс – Мемлекеттік корпорация операторының ЭЦҚ-мен куәландырылған (қол қойылған) электрондық құжатты (көрсетілетін қызметті алушының сұратуын) ЭҮШ арқылы ЭҮАШ АЖО-ға жолдау;</w:t>
      </w:r>
    </w:p>
    <w:bookmarkEnd w:id="56"/>
    <w:bookmarkStart w:name="z89" w:id="57"/>
    <w:p>
      <w:pPr>
        <w:spacing w:after="0"/>
        <w:ind w:left="0"/>
        <w:jc w:val="both"/>
      </w:pPr>
      <w:r>
        <w:rPr>
          <w:rFonts w:ascii="Times New Roman"/>
          <w:b w:val="false"/>
          <w:i w:val="false"/>
          <w:color w:val="000000"/>
          <w:sz w:val="28"/>
        </w:rPr>
        <w:t>
      8) 7-процесс – электрондық құжатты ЭҮАШ АЖО-ға тіркеу;</w:t>
      </w:r>
    </w:p>
    <w:bookmarkEnd w:id="57"/>
    <w:bookmarkStart w:name="z90" w:id="58"/>
    <w:p>
      <w:pPr>
        <w:spacing w:after="0"/>
        <w:ind w:left="0"/>
        <w:jc w:val="both"/>
      </w:pPr>
      <w:r>
        <w:rPr>
          <w:rFonts w:ascii="Times New Roman"/>
          <w:b w:val="false"/>
          <w:i w:val="false"/>
          <w:color w:val="000000"/>
          <w:sz w:val="28"/>
        </w:rPr>
        <w:t>
      9) 2-шарт – көрсетілетін қызметті беруші қызметкерінің көрсетілетін қызметті алушы ұсынған құжаттардың Стандарттың 9-тармағында көрсетілген талаптарға және мемлекеттік қызмет көрсету үшін негіздерге сәйкестігін тексеруі (өңдеуі);</w:t>
      </w:r>
    </w:p>
    <w:bookmarkEnd w:id="58"/>
    <w:bookmarkStart w:name="z91" w:id="59"/>
    <w:p>
      <w:pPr>
        <w:spacing w:after="0"/>
        <w:ind w:left="0"/>
        <w:jc w:val="both"/>
      </w:pPr>
      <w:r>
        <w:rPr>
          <w:rFonts w:ascii="Times New Roman"/>
          <w:b w:val="false"/>
          <w:i w:val="false"/>
          <w:color w:val="000000"/>
          <w:sz w:val="28"/>
        </w:rPr>
        <w:t>
      10) 8-процесс – көрсетілетін қызметті алушының құжаттарындағы бұзушылықтардың болуына байланысты, сұратып отырған мемлекеттік қызмет көрсетуден бас тарту туралы хабарлама қалыптастыру;</w:t>
      </w:r>
    </w:p>
    <w:bookmarkEnd w:id="59"/>
    <w:bookmarkStart w:name="z92" w:id="60"/>
    <w:p>
      <w:pPr>
        <w:spacing w:after="0"/>
        <w:ind w:left="0"/>
        <w:jc w:val="both"/>
      </w:pPr>
      <w:r>
        <w:rPr>
          <w:rFonts w:ascii="Times New Roman"/>
          <w:b w:val="false"/>
          <w:i w:val="false"/>
          <w:color w:val="000000"/>
          <w:sz w:val="28"/>
        </w:rPr>
        <w:t>
      11) 9-процесс – көрсетілетін қызметті алушының Мемлекеттік корпорация операторы арқылы мемлекеттік қызмет көрсету нәтижесін (анықтаманы) алуы.</w:t>
      </w:r>
    </w:p>
    <w:bookmarkEnd w:id="60"/>
    <w:bookmarkStart w:name="z93" w:id="61"/>
    <w:p>
      <w:pPr>
        <w:spacing w:after="0"/>
        <w:ind w:left="0"/>
        <w:jc w:val="both"/>
      </w:pPr>
      <w:r>
        <w:rPr>
          <w:rFonts w:ascii="Times New Roman"/>
          <w:b w:val="false"/>
          <w:i w:val="false"/>
          <w:color w:val="000000"/>
          <w:sz w:val="28"/>
        </w:rPr>
        <w:t>
      10. Мемлекеттік қызмет көрсету нәтижесін Мемлекеттік корпорация арқылы алу процесі:</w:t>
      </w:r>
    </w:p>
    <w:bookmarkEnd w:id="61"/>
    <w:bookmarkStart w:name="z94" w:id="62"/>
    <w:p>
      <w:pPr>
        <w:spacing w:after="0"/>
        <w:ind w:left="0"/>
        <w:jc w:val="both"/>
      </w:pPr>
      <w:r>
        <w:rPr>
          <w:rFonts w:ascii="Times New Roman"/>
          <w:b w:val="false"/>
          <w:i w:val="false"/>
          <w:color w:val="000000"/>
          <w:sz w:val="28"/>
        </w:rPr>
        <w:t>
      Мемлекеттік корпорацияда дайын құжаттарды беру жеке куәлігін (не нотариалды расталған сенімхат бойынша оның өкілі) ұсыну кезінде құжаттарды қабылдау туралы қолхат негізінде жүзеге асырылады.</w:t>
      </w:r>
    </w:p>
    <w:bookmarkEnd w:id="62"/>
    <w:bookmarkStart w:name="z95" w:id="63"/>
    <w:p>
      <w:pPr>
        <w:spacing w:after="0"/>
        <w:ind w:left="0"/>
        <w:jc w:val="both"/>
      </w:pPr>
      <w:r>
        <w:rPr>
          <w:rFonts w:ascii="Times New Roman"/>
          <w:b w:val="false"/>
          <w:i w:val="false"/>
          <w:color w:val="000000"/>
          <w:sz w:val="28"/>
        </w:rPr>
        <w:t>
      Мемлекеттік корпорация бір ай ішінде нәтижені сақтауды қамтамасыз етеді, содан кейін оларды көрсетілетін қызметті берушіге одан әрі сақтау үшін тапсырады. Көрсетілетін қызметті алушы бір ай өткеннен кейін жүгінген жағдайда Мемлекеттік корпорацияның сұранысы бойынша көрсетілетін қызметті беруші бір жұмыс күні ішінде дайын құжаттарды көрсетілетін қызметті алушыға беру үшін Мемлекеттік корпорацияға жібереді.</w:t>
      </w:r>
    </w:p>
    <w:bookmarkEnd w:id="63"/>
    <w:bookmarkStart w:name="z96" w:id="64"/>
    <w:p>
      <w:pPr>
        <w:spacing w:after="0"/>
        <w:ind w:left="0"/>
        <w:jc w:val="both"/>
      </w:pPr>
      <w:r>
        <w:rPr>
          <w:rFonts w:ascii="Times New Roman"/>
          <w:b w:val="false"/>
          <w:i w:val="false"/>
          <w:color w:val="000000"/>
          <w:sz w:val="28"/>
        </w:rPr>
        <w:t xml:space="preserve">
      11. Портал арқылы мемлекеттiк қызмет көрсету кезiнде жүгiну және көрсетілетін қызметті берушi мен көрсетілетін қызметті алушы рәсiмдерінiң (iс-қимылдарының) реттiлiк тәртiбi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мемлекеттiк қызмет көрсетуге қатысатын ақпараттық жүйелердiң функционалдық өзара iс-қимыл диаграммасында көрсетілген: </w:t>
      </w:r>
    </w:p>
    <w:bookmarkEnd w:id="64"/>
    <w:bookmarkStart w:name="z97" w:id="65"/>
    <w:p>
      <w:pPr>
        <w:spacing w:after="0"/>
        <w:ind w:left="0"/>
        <w:jc w:val="both"/>
      </w:pPr>
      <w:r>
        <w:rPr>
          <w:rFonts w:ascii="Times New Roman"/>
          <w:b w:val="false"/>
          <w:i w:val="false"/>
          <w:color w:val="000000"/>
          <w:sz w:val="28"/>
        </w:rPr>
        <w:t>
      1) көрсетілетін қызметті алушы ЖСН мен пароль арқылы порталда тіркеуді жүзеге асырады (порталда тіркелмеген көрсетілетін қызметті алушылар үшін жүзеге асырылады);</w:t>
      </w:r>
    </w:p>
    <w:bookmarkEnd w:id="65"/>
    <w:bookmarkStart w:name="z98" w:id="66"/>
    <w:p>
      <w:pPr>
        <w:spacing w:after="0"/>
        <w:ind w:left="0"/>
        <w:jc w:val="both"/>
      </w:pPr>
      <w:r>
        <w:rPr>
          <w:rFonts w:ascii="Times New Roman"/>
          <w:b w:val="false"/>
          <w:i w:val="false"/>
          <w:color w:val="000000"/>
          <w:sz w:val="28"/>
        </w:rPr>
        <w:t>
      2) 1-процесс – көрсетілетін қызметті алушының мемлекеттік көрсетілетін қызметті алу үшін ЖСН мен парольді порталда енгізуі (авторландыру процесі);</w:t>
      </w:r>
    </w:p>
    <w:bookmarkEnd w:id="66"/>
    <w:bookmarkStart w:name="z99" w:id="67"/>
    <w:p>
      <w:pPr>
        <w:spacing w:after="0"/>
        <w:ind w:left="0"/>
        <w:jc w:val="both"/>
      </w:pPr>
      <w:r>
        <w:rPr>
          <w:rFonts w:ascii="Times New Roman"/>
          <w:b w:val="false"/>
          <w:i w:val="false"/>
          <w:color w:val="000000"/>
          <w:sz w:val="28"/>
        </w:rPr>
        <w:t>
      3) 1-шарт – порталда ЖСН мен пароль арқылы тіркелген көрсетілетін қызметті алушы туралы деректердің түпнұсқалығын тексеру;</w:t>
      </w:r>
    </w:p>
    <w:bookmarkEnd w:id="67"/>
    <w:bookmarkStart w:name="z100" w:id="68"/>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авторландырудан бас тарту туралы порталмен хабарлама қалыптастыру;</w:t>
      </w:r>
    </w:p>
    <w:bookmarkEnd w:id="68"/>
    <w:bookmarkStart w:name="z101" w:id="69"/>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қызметті таңдауы, мемлекеттік қызмет көрсету үшін сұрату нысанын экранға шығаруы және оның құрылымы мен форматтық талаптарын ескере отырып, көрсетілетін қызметті алушының нысанды толтыруы (деректерді енгізуі), сұрату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тіркеуі, сондай-ақ көрсетілетін қызметті алушының сұратуды куәландыру (қол қою) үшін ЭЦҚ тіркеу куәлігін таңдауы;</w:t>
      </w:r>
    </w:p>
    <w:bookmarkEnd w:id="69"/>
    <w:bookmarkStart w:name="z102" w:id="70"/>
    <w:p>
      <w:pPr>
        <w:spacing w:after="0"/>
        <w:ind w:left="0"/>
        <w:jc w:val="both"/>
      </w:pPr>
      <w:r>
        <w:rPr>
          <w:rFonts w:ascii="Times New Roman"/>
          <w:b w:val="false"/>
          <w:i w:val="false"/>
          <w:color w:val="000000"/>
          <w:sz w:val="28"/>
        </w:rPr>
        <w:t>
      6) 2-шарт – порталда ЭЦҚ тіркеу куәлігінің қолданылу мерзімін және кері қайтарылған (күші жойылған) тіркеу куәліктерінің тізімінде болмауын, сондай-ақ, сәйкестендіру деректерінің (сұратуда көрсетілген ЖСН мен ЭЦҚ тіркеу куәлігінде көрсетілген ЖСН арасындағы) сәйкестігін тексеру;</w:t>
      </w:r>
    </w:p>
    <w:bookmarkEnd w:id="70"/>
    <w:bookmarkStart w:name="z103" w:id="71"/>
    <w:p>
      <w:pPr>
        <w:spacing w:after="0"/>
        <w:ind w:left="0"/>
        <w:jc w:val="both"/>
      </w:pPr>
      <w:r>
        <w:rPr>
          <w:rFonts w:ascii="Times New Roman"/>
          <w:b w:val="false"/>
          <w:i w:val="false"/>
          <w:color w:val="000000"/>
          <w:sz w:val="28"/>
        </w:rPr>
        <w:t>
      7) 4-процесс – көрсетілетін қызметті алушының ЭЦҚ түпнұсқалығы расталмауына байланысты, сұратып отырған мемлекеттік қызмет көрсетуден бас тарту туралы хабарлама қалыптастыру;</w:t>
      </w:r>
    </w:p>
    <w:bookmarkEnd w:id="71"/>
    <w:bookmarkStart w:name="z104" w:id="72"/>
    <w:p>
      <w:pPr>
        <w:spacing w:after="0"/>
        <w:ind w:left="0"/>
        <w:jc w:val="both"/>
      </w:pPr>
      <w:r>
        <w:rPr>
          <w:rFonts w:ascii="Times New Roman"/>
          <w:b w:val="false"/>
          <w:i w:val="false"/>
          <w:color w:val="000000"/>
          <w:sz w:val="28"/>
        </w:rPr>
        <w:t>
      8) 5-процесс – мемлекеттік қызмет көрсету үшін сұратуды көрсетілетін қызметті беруші ЭЦҚ-сы арқылы куәландыру және ЖАО өңдеуі үшін электрондық құжатты (сұратуды) ЭҮШ арқылы ЭҮАШ АЖО-ға жолдау;</w:t>
      </w:r>
    </w:p>
    <w:bookmarkEnd w:id="72"/>
    <w:bookmarkStart w:name="z105" w:id="73"/>
    <w:p>
      <w:pPr>
        <w:spacing w:after="0"/>
        <w:ind w:left="0"/>
        <w:jc w:val="both"/>
      </w:pPr>
      <w:r>
        <w:rPr>
          <w:rFonts w:ascii="Times New Roman"/>
          <w:b w:val="false"/>
          <w:i w:val="false"/>
          <w:color w:val="000000"/>
          <w:sz w:val="28"/>
        </w:rPr>
        <w:t>
      9) 6-процесс – электрондық құжатты ЭҮАШ АЖО-ға тіркеу;</w:t>
      </w:r>
    </w:p>
    <w:bookmarkEnd w:id="73"/>
    <w:bookmarkStart w:name="z106" w:id="74"/>
    <w:p>
      <w:pPr>
        <w:spacing w:after="0"/>
        <w:ind w:left="0"/>
        <w:jc w:val="both"/>
      </w:pPr>
      <w:r>
        <w:rPr>
          <w:rFonts w:ascii="Times New Roman"/>
          <w:b w:val="false"/>
          <w:i w:val="false"/>
          <w:color w:val="000000"/>
          <w:sz w:val="28"/>
        </w:rPr>
        <w:t>
      10) 3-шарт – көрсетілетін қызметті беруші қызметкерінің көрсетілетін қызметті алушының қоса берген құжаттарының Стандартта көрсетілген құжаттарға және мемлекеттік қызмет көрсету үшін негіздерге сәйкестігін тексеруі (өңдеуі);</w:t>
      </w:r>
    </w:p>
    <w:bookmarkEnd w:id="74"/>
    <w:bookmarkStart w:name="z107" w:id="75"/>
    <w:p>
      <w:pPr>
        <w:spacing w:after="0"/>
        <w:ind w:left="0"/>
        <w:jc w:val="both"/>
      </w:pPr>
      <w:r>
        <w:rPr>
          <w:rFonts w:ascii="Times New Roman"/>
          <w:b w:val="false"/>
          <w:i w:val="false"/>
          <w:color w:val="000000"/>
          <w:sz w:val="28"/>
        </w:rPr>
        <w:t>
      11) 7-процесс – көрсетілетін қызметті алушының құжаттарындағы бұзушылықтардың болуына байланысты сұратып отырған мемлекеттік қызмет көрсетуден бас тарту туралы хабарлама қалыптастыру;</w:t>
      </w:r>
    </w:p>
    <w:bookmarkEnd w:id="75"/>
    <w:bookmarkStart w:name="z108" w:id="76"/>
    <w:p>
      <w:pPr>
        <w:spacing w:after="0"/>
        <w:ind w:left="0"/>
        <w:jc w:val="both"/>
      </w:pPr>
      <w:r>
        <w:rPr>
          <w:rFonts w:ascii="Times New Roman"/>
          <w:b w:val="false"/>
          <w:i w:val="false"/>
          <w:color w:val="000000"/>
          <w:sz w:val="28"/>
        </w:rPr>
        <w:t xml:space="preserve">
      12) 8-процесс – көрсетілетін қызметті алушының көрсетілетін қызметті берушінің уәкілетті тұлғасының ЭЦҚ-мен қол қойылған электрондық құжат нысанындағы мемлекеттік қызмет көрсету нәтижесін алуы. </w:t>
      </w:r>
    </w:p>
    <w:bookmarkEnd w:id="76"/>
    <w:bookmarkStart w:name="z109" w:id="77"/>
    <w:p>
      <w:pPr>
        <w:spacing w:after="0"/>
        <w:ind w:left="0"/>
        <w:jc w:val="both"/>
      </w:pPr>
      <w:r>
        <w:rPr>
          <w:rFonts w:ascii="Times New Roman"/>
          <w:b w:val="false"/>
          <w:i w:val="false"/>
          <w:color w:val="000000"/>
          <w:sz w:val="28"/>
        </w:rPr>
        <w:t xml:space="preserve">
      12.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77"/>
    <w:bookmarkStart w:name="z110" w:id="78"/>
    <w:p>
      <w:pPr>
        <w:spacing w:after="0"/>
        <w:ind w:left="0"/>
        <w:jc w:val="both"/>
      </w:pPr>
      <w:r>
        <w:rPr>
          <w:rFonts w:ascii="Times New Roman"/>
          <w:b w:val="false"/>
          <w:i w:val="false"/>
          <w:color w:val="000000"/>
          <w:sz w:val="28"/>
        </w:rPr>
        <w:t>
      Ескерту:</w:t>
      </w:r>
    </w:p>
    <w:bookmarkEnd w:id="78"/>
    <w:bookmarkStart w:name="z111" w:id="79"/>
    <w:p>
      <w:pPr>
        <w:spacing w:after="0"/>
        <w:ind w:left="0"/>
        <w:jc w:val="both"/>
      </w:pPr>
      <w:r>
        <w:rPr>
          <w:rFonts w:ascii="Times New Roman"/>
          <w:b w:val="false"/>
          <w:i w:val="false"/>
          <w:color w:val="000000"/>
          <w:sz w:val="28"/>
        </w:rPr>
        <w:t>
      Аббревиатуралардың толық жазылуы:</w:t>
      </w:r>
    </w:p>
    <w:bookmarkEnd w:id="79"/>
    <w:p>
      <w:pPr>
        <w:spacing w:after="0"/>
        <w:ind w:left="0"/>
        <w:jc w:val="both"/>
      </w:pPr>
      <w:r>
        <w:rPr>
          <w:rFonts w:ascii="Times New Roman"/>
          <w:b w:val="false"/>
          <w:i w:val="false"/>
          <w:color w:val="000000"/>
          <w:sz w:val="28"/>
        </w:rPr>
        <w:t xml:space="preserve">
      АЖ – ақпараттық жүйе </w:t>
      </w:r>
    </w:p>
    <w:p>
      <w:pPr>
        <w:spacing w:after="0"/>
        <w:ind w:left="0"/>
        <w:jc w:val="both"/>
      </w:pPr>
      <w:r>
        <w:rPr>
          <w:rFonts w:ascii="Times New Roman"/>
          <w:b w:val="false"/>
          <w:i w:val="false"/>
          <w:color w:val="000000"/>
          <w:sz w:val="28"/>
        </w:rPr>
        <w:t xml:space="preserve">
      АЖО – автоматтандырылған жұмыс орныЖТ МДБ – "Жеке тұлғалар" мемлекеттік деректер базасы </w:t>
      </w:r>
    </w:p>
    <w:p>
      <w:pPr>
        <w:spacing w:after="0"/>
        <w:ind w:left="0"/>
        <w:jc w:val="both"/>
      </w:pPr>
      <w:r>
        <w:rPr>
          <w:rFonts w:ascii="Times New Roman"/>
          <w:b w:val="false"/>
          <w:i w:val="false"/>
          <w:color w:val="000000"/>
          <w:sz w:val="28"/>
        </w:rPr>
        <w:t>
      ЖАО – жергілікті атқарушы органЖСН – жеке сәйкестендіру нөмірі</w:t>
      </w:r>
    </w:p>
    <w:p>
      <w:pPr>
        <w:spacing w:after="0"/>
        <w:ind w:left="0"/>
        <w:jc w:val="both"/>
      </w:pPr>
      <w:r>
        <w:rPr>
          <w:rFonts w:ascii="Times New Roman"/>
          <w:b w:val="false"/>
          <w:i w:val="false"/>
          <w:color w:val="000000"/>
          <w:sz w:val="28"/>
        </w:rPr>
        <w:t xml:space="preserve">
      МК АЖ – Мемлекеттік корпорацияның ақпараттық жүйесі </w:t>
      </w:r>
    </w:p>
    <w:p>
      <w:pPr>
        <w:spacing w:after="0"/>
        <w:ind w:left="0"/>
        <w:jc w:val="both"/>
      </w:pPr>
      <w:r>
        <w:rPr>
          <w:rFonts w:ascii="Times New Roman"/>
          <w:b w:val="false"/>
          <w:i w:val="false"/>
          <w:color w:val="000000"/>
          <w:sz w:val="28"/>
        </w:rPr>
        <w:t>
      ЭҮАШ – "электрондық үкіметтің" аймақтық шлюзіЭҮШ – "электрондық үкімет" шлюзі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"Қорғаншылық және </w:t>
            </w:r>
            <w:r>
              <w:br/>
            </w:r>
            <w:r>
              <w:rPr>
                <w:rFonts w:ascii="Times New Roman"/>
                <w:b w:val="false"/>
                <w:i w:val="false"/>
                <w:color w:val="000000"/>
                <w:sz w:val="20"/>
              </w:rPr>
              <w:t xml:space="preserve">қамқоршылық </w:t>
            </w:r>
            <w:r>
              <w:br/>
            </w:r>
            <w:r>
              <w:rPr>
                <w:rFonts w:ascii="Times New Roman"/>
                <w:b w:val="false"/>
                <w:i w:val="false"/>
                <w:color w:val="000000"/>
                <w:sz w:val="20"/>
              </w:rPr>
              <w:t xml:space="preserve">жөнінде анықтамалар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 қосымша</w:t>
            </w:r>
          </w:p>
        </w:tc>
      </w:tr>
    </w:tbl>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0071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007100" cy="619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"Қорғаншылық және </w:t>
            </w:r>
            <w:r>
              <w:br/>
            </w:r>
            <w:r>
              <w:rPr>
                <w:rFonts w:ascii="Times New Roman"/>
                <w:b w:val="false"/>
                <w:i w:val="false"/>
                <w:color w:val="000000"/>
                <w:sz w:val="20"/>
              </w:rPr>
              <w:t xml:space="preserve">қамқоршылық </w:t>
            </w:r>
            <w:r>
              <w:br/>
            </w:r>
            <w:r>
              <w:rPr>
                <w:rFonts w:ascii="Times New Roman"/>
                <w:b w:val="false"/>
                <w:i w:val="false"/>
                <w:color w:val="000000"/>
                <w:sz w:val="20"/>
              </w:rPr>
              <w:t xml:space="preserve">жөнінде анықтамалар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1) Мемлекеттік корпорация арқылы мемлекеттік қызмет көрсету кезінде мемлекеттік қызмет көрсету бизнес-процестерінің анықтамалығы</w:t>
      </w:r>
    </w:p>
    <w:p>
      <w:pPr>
        <w:spacing w:after="0"/>
        <w:ind w:left="0"/>
        <w:jc w:val="left"/>
      </w:pPr>
      <w:r>
        <w:br/>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2) Портал арқылы мемлекеттік қызмет көрсету кезінде мемлекеттік қызмет көрсету бизнес-процестерінің анықтамалығы</w:t>
      </w:r>
    </w:p>
    <w:p>
      <w:pPr>
        <w:spacing w:after="0"/>
        <w:ind w:left="0"/>
        <w:jc w:val="left"/>
      </w:pPr>
      <w:r>
        <w:br/>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"2" қыркүйектегі </w:t>
            </w:r>
            <w:r>
              <w:br/>
            </w:r>
            <w:r>
              <w:rPr>
                <w:rFonts w:ascii="Times New Roman"/>
                <w:b w:val="false"/>
                <w:i w:val="false"/>
                <w:color w:val="000000"/>
                <w:sz w:val="20"/>
              </w:rPr>
              <w:t xml:space="preserve">№ 225 қаулысымен бекітілген </w:t>
            </w:r>
          </w:p>
        </w:tc>
      </w:tr>
    </w:tbl>
    <w:bookmarkStart w:name="z138" w:id="80"/>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w:t>
      </w:r>
    </w:p>
    <w:bookmarkEnd w:id="80"/>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13.08.2019 </w:t>
      </w:r>
      <w:r>
        <w:rPr>
          <w:rFonts w:ascii="Times New Roman"/>
          <w:b w:val="false"/>
          <w:i w:val="false"/>
          <w:color w:val="ff0000"/>
          <w:sz w:val="28"/>
        </w:rPr>
        <w:t>№ 264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39" w:id="81"/>
    <w:p>
      <w:pPr>
        <w:spacing w:after="0"/>
        <w:ind w:left="0"/>
        <w:jc w:val="left"/>
      </w:pPr>
      <w:r>
        <w:rPr>
          <w:rFonts w:ascii="Times New Roman"/>
          <w:b/>
          <w:i w:val="false"/>
          <w:color w:val="000000"/>
        </w:rPr>
        <w:t xml:space="preserve"> 1. Жалпы ережелер</w:t>
      </w:r>
    </w:p>
    <w:bookmarkEnd w:id="81"/>
    <w:bookmarkStart w:name="z1006" w:id="82"/>
    <w:p>
      <w:pPr>
        <w:spacing w:after="0"/>
        <w:ind w:left="0"/>
        <w:jc w:val="both"/>
      </w:pPr>
      <w:r>
        <w:rPr>
          <w:rFonts w:ascii="Times New Roman"/>
          <w:b w:val="false"/>
          <w:i w:val="false"/>
          <w:color w:val="000000"/>
          <w:sz w:val="28"/>
        </w:rPr>
        <w:t>
      1.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қызметін (бұдан әрі – мемлекеттік көрсетілетін қызмет) аудандар мен облыстық маңызы бар қалалардың жергілікті атқарушы органдары (бұдан әрі – көрсетілетін қызметті беруші) көрсетеді.</w:t>
      </w:r>
    </w:p>
    <w:bookmarkEnd w:id="82"/>
    <w:bookmarkStart w:name="z1007" w:id="83"/>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83"/>
    <w:bookmarkStart w:name="z1008" w:id="84"/>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84"/>
    <w:bookmarkStart w:name="z1009" w:id="85"/>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85"/>
    <w:bookmarkStart w:name="z1010" w:id="86"/>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жүзінде.</w:t>
      </w:r>
    </w:p>
    <w:bookmarkEnd w:id="86"/>
    <w:bookmarkStart w:name="z1011" w:id="87"/>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нөмірі 11184 болып тіркелген)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қамқоршылық немесе қорғаншылық белгілеу туралы аудан және облыстық маңызы бар қала әкімдігінің қаулысы немесе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бойынша мемлекеттік қызмет көрсетуден бас тарту туралы дәлелді жауап.</w:t>
      </w:r>
    </w:p>
    <w:bookmarkEnd w:id="87"/>
    <w:bookmarkStart w:name="z1012" w:id="88"/>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End w:id="88"/>
    <w:bookmarkStart w:name="z1013" w:id="89"/>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қағаз жеткізгіште алу үшін өтініш берген жағдайда, мемлекеттік қызмет көрсету нәтижесі электрондық форматта ресімделеді, қағазға басып шығарылады және көрсетілетін қызметті берушінің уәкілетті тұлғасының қолымен және мөрімен расталады.</w:t>
      </w:r>
    </w:p>
    <w:bookmarkEnd w:id="89"/>
    <w:bookmarkStart w:name="z1014" w:id="90"/>
    <w:p>
      <w:pPr>
        <w:spacing w:after="0"/>
        <w:ind w:left="0"/>
        <w:jc w:val="both"/>
      </w:pPr>
      <w:r>
        <w:rPr>
          <w:rFonts w:ascii="Times New Roman"/>
          <w:b w:val="false"/>
          <w:i w:val="false"/>
          <w:color w:val="000000"/>
          <w:sz w:val="28"/>
        </w:rPr>
        <w:t>
      Порталда мемлекеттік қызмет көрсету нәтижесі көрсетілетін қызметті алушының "жеке кабинетінде" көрсетілетін қызметті берушінің уәкілетті тұлғасының электрондық цифрлық қолтаңбасымен (бұдан әрі – ЭЦҚ) қол қойылған электрондық құжат нысанында жіберіледі және сақталады.</w:t>
      </w:r>
    </w:p>
    <w:bookmarkEnd w:id="90"/>
    <w:bookmarkStart w:name="z1015" w:id="9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(жұмыскерлерінің) іс-қимыл тәртібін сипаттау</w:t>
      </w:r>
    </w:p>
    <w:bookmarkEnd w:id="91"/>
    <w:bookmarkStart w:name="z1016" w:id="92"/>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көрсетілетін қызметті алушының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белгіленген нысандағы өтінішінің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құжаттарының немесе көрсетілетін қызметті алушының ЭЦҚ-мен қол қойылған электрондық құжат нысанындағы сұратуының болуы негіз болады.</w:t>
      </w:r>
    </w:p>
    <w:bookmarkEnd w:id="92"/>
    <w:bookmarkStart w:name="z1017" w:id="93"/>
    <w:p>
      <w:pPr>
        <w:spacing w:after="0"/>
        <w:ind w:left="0"/>
        <w:jc w:val="both"/>
      </w:pPr>
      <w:r>
        <w:rPr>
          <w:rFonts w:ascii="Times New Roman"/>
          <w:b w:val="false"/>
          <w:i w:val="false"/>
          <w:color w:val="000000"/>
          <w:sz w:val="28"/>
        </w:rPr>
        <w:t>
      5. Мемлекеттік қызмет көрсету процесінің құрамына кіретін рәсімдердің (іс-қимылдардың) мазмұны, орындалу ұзақтығы:</w:t>
      </w:r>
    </w:p>
    <w:bookmarkEnd w:id="93"/>
    <w:bookmarkStart w:name="z1018" w:id="94"/>
    <w:p>
      <w:pPr>
        <w:spacing w:after="0"/>
        <w:ind w:left="0"/>
        <w:jc w:val="both"/>
      </w:pPr>
      <w:r>
        <w:rPr>
          <w:rFonts w:ascii="Times New Roman"/>
          <w:b w:val="false"/>
          <w:i w:val="false"/>
          <w:color w:val="000000"/>
          <w:sz w:val="28"/>
        </w:rPr>
        <w:t xml:space="preserve">
      1-іс-қимыл – көрсетілетін қызметті берушінің кеңсесі Мемлекеттік корпорация курьері ұсынған көрсетілетін қызметті алушының құжаттарын қабылдау мен тіркеуді жүзеге асырады.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және (немесе) қолдану мерзімі өткен құжаттар ұсынған жағдайда қызмет беруші өтініш қабылдаудан бас тартады. Орындалу ұзақтығы – 15 (он бес) минут;</w:t>
      </w:r>
    </w:p>
    <w:bookmarkEnd w:id="94"/>
    <w:bookmarkStart w:name="z1019" w:id="95"/>
    <w:p>
      <w:pPr>
        <w:spacing w:after="0"/>
        <w:ind w:left="0"/>
        <w:jc w:val="both"/>
      </w:pPr>
      <w:r>
        <w:rPr>
          <w:rFonts w:ascii="Times New Roman"/>
          <w:b w:val="false"/>
          <w:i w:val="false"/>
          <w:color w:val="000000"/>
          <w:sz w:val="28"/>
        </w:rPr>
        <w:t>
      2-іс-қимыл – көрсетілетін қызметті берушінің басшысы құжаттарды қарайды және оларды орындау үшін көрсетілетін қызметті берушінің қызметкеріне береді. Орындалу ұзақтығы – 15 (он бес) минут;</w:t>
      </w:r>
    </w:p>
    <w:bookmarkEnd w:id="95"/>
    <w:bookmarkStart w:name="z1020" w:id="96"/>
    <w:p>
      <w:pPr>
        <w:spacing w:after="0"/>
        <w:ind w:left="0"/>
        <w:jc w:val="both"/>
      </w:pPr>
      <w:r>
        <w:rPr>
          <w:rFonts w:ascii="Times New Roman"/>
          <w:b w:val="false"/>
          <w:i w:val="false"/>
          <w:color w:val="000000"/>
          <w:sz w:val="28"/>
        </w:rPr>
        <w:t xml:space="preserve">
      3-іс-қимыл – көрсетілетін қызметті берушінің қызметкері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 тексереді, қаулы жобасын немесе мемлекеттік қызмет көрсетуден бас тарту туралы дәлелді жауап дайындайды және көрсетілетін қызметті берушінің басшысына береді. Орындалу ұзақтығы – 17 (он жеті) жұмыс күні;</w:t>
      </w:r>
    </w:p>
    <w:bookmarkEnd w:id="96"/>
    <w:bookmarkStart w:name="z1021" w:id="97"/>
    <w:p>
      <w:pPr>
        <w:spacing w:after="0"/>
        <w:ind w:left="0"/>
        <w:jc w:val="both"/>
      </w:pPr>
      <w:r>
        <w:rPr>
          <w:rFonts w:ascii="Times New Roman"/>
          <w:b w:val="false"/>
          <w:i w:val="false"/>
          <w:color w:val="000000"/>
          <w:sz w:val="28"/>
        </w:rPr>
        <w:t>
      4-іс-қимыл – көрсетілетін қызметті берушінің басшысы мемлекеттік қызмет көрсету нәтижесіне қол қояды және оны көрсетілетін қызметті берушінің кеңсесіне береді. Орындалу ұзақтығы – 1 (бір) жұмыс күн;</w:t>
      </w:r>
    </w:p>
    <w:bookmarkEnd w:id="97"/>
    <w:bookmarkStart w:name="z1022" w:id="98"/>
    <w:p>
      <w:pPr>
        <w:spacing w:after="0"/>
        <w:ind w:left="0"/>
        <w:jc w:val="both"/>
      </w:pPr>
      <w:r>
        <w:rPr>
          <w:rFonts w:ascii="Times New Roman"/>
          <w:b w:val="false"/>
          <w:i w:val="false"/>
          <w:color w:val="000000"/>
          <w:sz w:val="28"/>
        </w:rPr>
        <w:t>
      5-іс-қимыл – көрсетілетін қызметті берушінің кеңсесі мемлекеттік қызмет көрсетудің нәтижесін курьерге береді және Мемлекеттік корпорацияға жеткізілуін қамтамасыз етеді. Орындалу ұзақтығы – 15 (он бес) минут.</w:t>
      </w:r>
    </w:p>
    <w:bookmarkEnd w:id="98"/>
    <w:bookmarkStart w:name="z1023" w:id="99"/>
    <w:p>
      <w:pPr>
        <w:spacing w:after="0"/>
        <w:ind w:left="0"/>
        <w:jc w:val="both"/>
      </w:pPr>
      <w:r>
        <w:rPr>
          <w:rFonts w:ascii="Times New Roman"/>
          <w:b w:val="false"/>
          <w:i w:val="false"/>
          <w:color w:val="000000"/>
          <w:sz w:val="28"/>
        </w:rPr>
        <w:t>
      Мемлекеттік қызмет көрсету мерзімі құжаттарды Мемлекеттік корпорацияға тапсырған сәттен бастап, сондай-ақ, портал арқылы өтініш берген кезде – 19 (он тоғыз) жұмыс күні.</w:t>
      </w:r>
    </w:p>
    <w:bookmarkEnd w:id="99"/>
    <w:bookmarkStart w:name="z1024" w:id="100"/>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 көрсету мерзіміне кірмейді. Көрсетілетін қызметті беруші мемлекеттік қызмет көрсету мерзімі өткенге дейін бір тәуліктен кешіктірмей көрсетілетін мемлекеттік қызмет көрсету нәтижесін Мемлекеттік корпорацияға жеткізуді қамтамасыз етеді.</w:t>
      </w:r>
    </w:p>
    <w:bookmarkEnd w:id="100"/>
    <w:bookmarkStart w:name="z1025" w:id="101"/>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1-іс-қимыл бойынша мемлекеттік қызмет көрсету рәсімінің (іс-қимылының) нәтижесі көрсетілетін қызметті алушының тіркелген құжаттары болып табылады, олар осы Регламенттің 5-тармағында көрсетілген 2-іс-қимылды орындауды бастау үшін негіз болады.</w:t>
      </w:r>
    </w:p>
    <w:bookmarkEnd w:id="101"/>
    <w:bookmarkStart w:name="z1026" w:id="102"/>
    <w:p>
      <w:pPr>
        <w:spacing w:after="0"/>
        <w:ind w:left="0"/>
        <w:jc w:val="both"/>
      </w:pPr>
      <w:r>
        <w:rPr>
          <w:rFonts w:ascii="Times New Roman"/>
          <w:b w:val="false"/>
          <w:i w:val="false"/>
          <w:color w:val="000000"/>
          <w:sz w:val="28"/>
        </w:rPr>
        <w:t>
      Осы Регламенттің 5-тармағында көрсетілген 2-іс-қимыл нәтижесі көрсетілетін қызметті беруші басшысының бұрыштамасы қойылған құжаттар болып табылады, олар осы Регламенттің 5-тармағында көрсетілген 3-іс-қимылды орындауды бастау үшін негіз болады.</w:t>
      </w:r>
    </w:p>
    <w:bookmarkEnd w:id="102"/>
    <w:bookmarkStart w:name="z1027" w:id="103"/>
    <w:p>
      <w:pPr>
        <w:spacing w:after="0"/>
        <w:ind w:left="0"/>
        <w:jc w:val="both"/>
      </w:pPr>
      <w:r>
        <w:rPr>
          <w:rFonts w:ascii="Times New Roman"/>
          <w:b w:val="false"/>
          <w:i w:val="false"/>
          <w:color w:val="000000"/>
          <w:sz w:val="28"/>
        </w:rPr>
        <w:t>
      Осы Регламенттің 5-тармағында көрсетілген 3-іс-қимыл нәтижесі дайындалған қаулы жобасы немесе мемлекеттік қызмет көрсетуден бас тарту туралы дәлелді жауап болып табылады, олар осы Регламенттің 5-тармағында көрсетілген 4-іс-қимылды орындауды бастау үшін негіз болады.</w:t>
      </w:r>
    </w:p>
    <w:bookmarkEnd w:id="103"/>
    <w:bookmarkStart w:name="z1028" w:id="104"/>
    <w:p>
      <w:pPr>
        <w:spacing w:after="0"/>
        <w:ind w:left="0"/>
        <w:jc w:val="both"/>
      </w:pPr>
      <w:r>
        <w:rPr>
          <w:rFonts w:ascii="Times New Roman"/>
          <w:b w:val="false"/>
          <w:i w:val="false"/>
          <w:color w:val="000000"/>
          <w:sz w:val="28"/>
        </w:rPr>
        <w:t>
      Осы Регламенттің 5-тармағында көрсетілген 4-іс-қимыл нәтижесі көрсетілетін қызметті беруші басшысының қолы қойылған мемлекеттік қызмет көрсету нәтижесі болып табылады, олар осы Регламенттің 5-тармағында көрсетілген 5-іс-қимылды орындауды бастау үшін негіз болады.</w:t>
      </w:r>
    </w:p>
    <w:bookmarkEnd w:id="104"/>
    <w:bookmarkStart w:name="z1029" w:id="105"/>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5-іс-қимыл нәтижесі Мемлекеттік корпорация курьерінің мемлекеттік қызмет көрсету нәтижесін алғаны туралы қолхаты болып табылады.</w:t>
      </w:r>
    </w:p>
    <w:bookmarkEnd w:id="105"/>
    <w:bookmarkStart w:name="z1030" w:id="10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(жұмыскерлерінің) өзара іс-қимыл тәртібін сипаттау</w:t>
      </w:r>
    </w:p>
    <w:bookmarkEnd w:id="106"/>
    <w:bookmarkStart w:name="z1031" w:id="10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(жұмыскерлерінің) тізбесі:</w:t>
      </w:r>
    </w:p>
    <w:bookmarkEnd w:id="107"/>
    <w:bookmarkStart w:name="z1032" w:id="108"/>
    <w:p>
      <w:pPr>
        <w:spacing w:after="0"/>
        <w:ind w:left="0"/>
        <w:jc w:val="both"/>
      </w:pPr>
      <w:r>
        <w:rPr>
          <w:rFonts w:ascii="Times New Roman"/>
          <w:b w:val="false"/>
          <w:i w:val="false"/>
          <w:color w:val="000000"/>
          <w:sz w:val="28"/>
        </w:rPr>
        <w:t xml:space="preserve">
      1) көрсетілетін қызметті берушінің кеңсесі; </w:t>
      </w:r>
    </w:p>
    <w:bookmarkEnd w:id="108"/>
    <w:bookmarkStart w:name="z1033" w:id="109"/>
    <w:p>
      <w:pPr>
        <w:spacing w:after="0"/>
        <w:ind w:left="0"/>
        <w:jc w:val="both"/>
      </w:pPr>
      <w:r>
        <w:rPr>
          <w:rFonts w:ascii="Times New Roman"/>
          <w:b w:val="false"/>
          <w:i w:val="false"/>
          <w:color w:val="000000"/>
          <w:sz w:val="28"/>
        </w:rPr>
        <w:t>
      2) көрсетілетін қызметті берушінің басшысы;</w:t>
      </w:r>
    </w:p>
    <w:bookmarkEnd w:id="109"/>
    <w:bookmarkStart w:name="z1034" w:id="110"/>
    <w:p>
      <w:pPr>
        <w:spacing w:after="0"/>
        <w:ind w:left="0"/>
        <w:jc w:val="both"/>
      </w:pPr>
      <w:r>
        <w:rPr>
          <w:rFonts w:ascii="Times New Roman"/>
          <w:b w:val="false"/>
          <w:i w:val="false"/>
          <w:color w:val="000000"/>
          <w:sz w:val="28"/>
        </w:rPr>
        <w:t xml:space="preserve">
      3) көрсетілетін қызметті берушінің қызметкері. </w:t>
      </w:r>
    </w:p>
    <w:bookmarkEnd w:id="110"/>
    <w:bookmarkStart w:name="z1035" w:id="111"/>
    <w:p>
      <w:pPr>
        <w:spacing w:after="0"/>
        <w:ind w:left="0"/>
        <w:jc w:val="both"/>
      </w:pPr>
      <w:r>
        <w:rPr>
          <w:rFonts w:ascii="Times New Roman"/>
          <w:b w:val="false"/>
          <w:i w:val="false"/>
          <w:color w:val="000000"/>
          <w:sz w:val="28"/>
        </w:rPr>
        <w:t>
      8. Мемлекеттік қызмет көрсету үшін қажетті рәсімдердің (іс-қимылдардың) сипаттамасы:</w:t>
      </w:r>
    </w:p>
    <w:bookmarkEnd w:id="111"/>
    <w:bookmarkStart w:name="z1036" w:id="112"/>
    <w:p>
      <w:pPr>
        <w:spacing w:after="0"/>
        <w:ind w:left="0"/>
        <w:jc w:val="both"/>
      </w:pPr>
      <w:r>
        <w:rPr>
          <w:rFonts w:ascii="Times New Roman"/>
          <w:b w:val="false"/>
          <w:i w:val="false"/>
          <w:color w:val="000000"/>
          <w:sz w:val="28"/>
        </w:rPr>
        <w:t xml:space="preserve">
      1) көрсетілетін қызметті берушінің кеңсесі Мемлекеттік корпорация курьері ұсынған көрсетілетін қызметті алушының құжаттарын қабылдау мен тіркеуді жүзеге асырады.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және (немесе) қолдану мерзімі өткен құжаттар ұсынған жағдайда қызмет беруші өтініш қабылдаудан бас тартады. Орындалу ұзақтығы – 15 (он бес) минут;</w:t>
      </w:r>
    </w:p>
    <w:bookmarkEnd w:id="112"/>
    <w:bookmarkStart w:name="z1037" w:id="113"/>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оларды орындау үшін көрсетілетін қызметті берушінің қызметкеріне береді. Орындалу ұзақтығы – 15 (он бес) минут;</w:t>
      </w:r>
    </w:p>
    <w:bookmarkEnd w:id="113"/>
    <w:bookmarkStart w:name="z1038" w:id="114"/>
    <w:p>
      <w:pPr>
        <w:spacing w:after="0"/>
        <w:ind w:left="0"/>
        <w:jc w:val="both"/>
      </w:pPr>
      <w:r>
        <w:rPr>
          <w:rFonts w:ascii="Times New Roman"/>
          <w:b w:val="false"/>
          <w:i w:val="false"/>
          <w:color w:val="000000"/>
          <w:sz w:val="28"/>
        </w:rPr>
        <w:t xml:space="preserve">
      3) көрсетілетін қызметті берушінің қызметкері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 тексереді, қаулы жобасын немесе мемлекеттік қызмет көрсетуден бас тарту туралы дәлелді жауап дайындайды және көрсетілетін қызметті берушінің басшысына береді. Орындалу ұзақтығы – 17 (он жеті) жұмыс күні;</w:t>
      </w:r>
    </w:p>
    <w:bookmarkEnd w:id="114"/>
    <w:bookmarkStart w:name="z1039" w:id="115"/>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нәтижесіне қол қояды және оны көрсетілетін қызметті берушінің кеңсесіне береді. Орындалу ұзақтығы – 1 (бір) жұмыс күн;</w:t>
      </w:r>
    </w:p>
    <w:bookmarkEnd w:id="115"/>
    <w:bookmarkStart w:name="z1040" w:id="116"/>
    <w:p>
      <w:pPr>
        <w:spacing w:after="0"/>
        <w:ind w:left="0"/>
        <w:jc w:val="both"/>
      </w:pPr>
      <w:r>
        <w:rPr>
          <w:rFonts w:ascii="Times New Roman"/>
          <w:b w:val="false"/>
          <w:i w:val="false"/>
          <w:color w:val="000000"/>
          <w:sz w:val="28"/>
        </w:rPr>
        <w:t xml:space="preserve">
      5) көрсетілетін қызметті берушінің кеңсесі мемлекеттік қызмет көрсетудің нәтижесін курьерге береді және Мемлекеттік корпорацияға жеткізілуін қамтамасыз етеді. Орындалу ұзақтығы – 15 (он бес) минут. </w:t>
      </w:r>
    </w:p>
    <w:bookmarkEnd w:id="116"/>
    <w:bookmarkStart w:name="z1041" w:id="117"/>
    <w:p>
      <w:pPr>
        <w:spacing w:after="0"/>
        <w:ind w:left="0"/>
        <w:jc w:val="left"/>
      </w:pPr>
      <w:r>
        <w:rPr>
          <w:rFonts w:ascii="Times New Roman"/>
          <w:b/>
          <w:i w:val="false"/>
          <w:color w:val="000000"/>
        </w:rPr>
        <w:t xml:space="preserve"> 4. Мемлекеттік корпорациямен өзара іс-қимыл тәртібін, сондай-ақ мемлекеттік қызмет көрсету процесінде ақпараттық жүйелерді пайдалану тәртібін сипаттау</w:t>
      </w:r>
    </w:p>
    <w:bookmarkEnd w:id="117"/>
    <w:bookmarkStart w:name="z1042" w:id="118"/>
    <w:p>
      <w:pPr>
        <w:spacing w:after="0"/>
        <w:ind w:left="0"/>
        <w:jc w:val="both"/>
      </w:pPr>
      <w:r>
        <w:rPr>
          <w:rFonts w:ascii="Times New Roman"/>
          <w:b w:val="false"/>
          <w:i w:val="false"/>
          <w:color w:val="000000"/>
          <w:sz w:val="28"/>
        </w:rPr>
        <w:t xml:space="preserve">
      9. Көрсетілетін қызметті алушылар мемлекеттік қызмет алу үшін Мемлекеттік корпорацияға жүгінеді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 ұсынады. </w:t>
      </w:r>
    </w:p>
    <w:bookmarkEnd w:id="118"/>
    <w:bookmarkStart w:name="z1043" w:id="119"/>
    <w:p>
      <w:pPr>
        <w:spacing w:after="0"/>
        <w:ind w:left="0"/>
        <w:jc w:val="both"/>
      </w:pPr>
      <w:r>
        <w:rPr>
          <w:rFonts w:ascii="Times New Roman"/>
          <w:b w:val="false"/>
          <w:i w:val="false"/>
          <w:color w:val="000000"/>
          <w:sz w:val="28"/>
        </w:rPr>
        <w:t>
      Көрсетілетін қызметті алушының сұратуын өңдеу ұзақтығы – 15 (он бес) минут.</w:t>
      </w:r>
    </w:p>
    <w:bookmarkEnd w:id="119"/>
    <w:bookmarkStart w:name="z1044" w:id="120"/>
    <w:p>
      <w:pPr>
        <w:spacing w:after="0"/>
        <w:ind w:left="0"/>
        <w:jc w:val="both"/>
      </w:pPr>
      <w:r>
        <w:rPr>
          <w:rFonts w:ascii="Times New Roman"/>
          <w:b w:val="false"/>
          <w:i w:val="false"/>
          <w:color w:val="000000"/>
          <w:sz w:val="28"/>
        </w:rPr>
        <w:t>
      Сұратуды дайындау және көрсетілетін қызметті берушіге жолдау тәртібі:</w:t>
      </w:r>
    </w:p>
    <w:bookmarkEnd w:id="120"/>
    <w:bookmarkStart w:name="z1045" w:id="121"/>
    <w:p>
      <w:pPr>
        <w:spacing w:after="0"/>
        <w:ind w:left="0"/>
        <w:jc w:val="both"/>
      </w:pPr>
      <w:r>
        <w:rPr>
          <w:rFonts w:ascii="Times New Roman"/>
          <w:b w:val="false"/>
          <w:i w:val="false"/>
          <w:color w:val="000000"/>
          <w:sz w:val="28"/>
        </w:rPr>
        <w:t xml:space="preserve">
      1) Мемлекеттік корпорация қызметкері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қабылдайды және тиісті құжаттардың қабылданғаны туралы қолхат береді.</w:t>
      </w:r>
    </w:p>
    <w:bookmarkEnd w:id="121"/>
    <w:bookmarkStart w:name="z1046" w:id="122"/>
    <w:p>
      <w:pPr>
        <w:spacing w:after="0"/>
        <w:ind w:left="0"/>
        <w:jc w:val="both"/>
      </w:pPr>
      <w:r>
        <w:rPr>
          <w:rFonts w:ascii="Times New Roman"/>
          <w:b w:val="false"/>
          <w:i w:val="false"/>
          <w:color w:val="000000"/>
          <w:sz w:val="28"/>
        </w:rPr>
        <w:t>
      Көрсетілетін қызметті алушы Стандарттың 9-тармағына сәйкес құжаттар топтамасын толық ұсынбаған және (немесе) қолданылу мерзімі өтіп кеткен құжаттарды ұсынған жағдайда, Мемлекеттік корпорация қызметкері өтінішті қабылдаудан бас тартады;</w:t>
      </w:r>
    </w:p>
    <w:bookmarkEnd w:id="122"/>
    <w:bookmarkStart w:name="z1047" w:id="123"/>
    <w:p>
      <w:pPr>
        <w:spacing w:after="0"/>
        <w:ind w:left="0"/>
        <w:jc w:val="both"/>
      </w:pPr>
      <w:r>
        <w:rPr>
          <w:rFonts w:ascii="Times New Roman"/>
          <w:b w:val="false"/>
          <w:i w:val="false"/>
          <w:color w:val="000000"/>
          <w:sz w:val="28"/>
        </w:rPr>
        <w:t xml:space="preserve">
      2) көрсетілетін қызметті алушыдан қабылданған құжаттар Мемлекеттік корпорацияның жинақтау секторына түседі; </w:t>
      </w:r>
    </w:p>
    <w:bookmarkEnd w:id="123"/>
    <w:bookmarkStart w:name="z1048" w:id="124"/>
    <w:p>
      <w:pPr>
        <w:spacing w:after="0"/>
        <w:ind w:left="0"/>
        <w:jc w:val="both"/>
      </w:pPr>
      <w:r>
        <w:rPr>
          <w:rFonts w:ascii="Times New Roman"/>
          <w:b w:val="false"/>
          <w:i w:val="false"/>
          <w:color w:val="000000"/>
          <w:sz w:val="28"/>
        </w:rPr>
        <w:t>
      3) Мемлекеттік корпорацияның жинақтау секторына түскен құжаттар бағыттар бойынша жинақталады, қолхаттағы штрих-кодты сканерлеу арқылы мемлекеттік қызмет көрсетудің ақпараттық мониторинг жүйесінде (бұдан әрі – АМЖ) тіркеледі;</w:t>
      </w:r>
    </w:p>
    <w:bookmarkEnd w:id="124"/>
    <w:bookmarkStart w:name="z1049" w:id="125"/>
    <w:p>
      <w:pPr>
        <w:spacing w:after="0"/>
        <w:ind w:left="0"/>
        <w:jc w:val="both"/>
      </w:pPr>
      <w:r>
        <w:rPr>
          <w:rFonts w:ascii="Times New Roman"/>
          <w:b w:val="false"/>
          <w:i w:val="false"/>
          <w:color w:val="000000"/>
          <w:sz w:val="28"/>
        </w:rPr>
        <w:t>
      4) Мемлекеттік корпорацияның жинақтау секторы құжаттарды Мемлекеттік корпорацияның курьеріне береді;</w:t>
      </w:r>
    </w:p>
    <w:bookmarkEnd w:id="125"/>
    <w:bookmarkStart w:name="z1050" w:id="126"/>
    <w:p>
      <w:pPr>
        <w:spacing w:after="0"/>
        <w:ind w:left="0"/>
        <w:jc w:val="both"/>
      </w:pPr>
      <w:r>
        <w:rPr>
          <w:rFonts w:ascii="Times New Roman"/>
          <w:b w:val="false"/>
          <w:i w:val="false"/>
          <w:color w:val="000000"/>
          <w:sz w:val="28"/>
        </w:rPr>
        <w:t>
      5) Мемлекеттік корпорацияның курьері құжаттарды көрсетілетін қызметті берушіге беруді жүзеге асырады.</w:t>
      </w:r>
    </w:p>
    <w:bookmarkEnd w:id="126"/>
    <w:bookmarkStart w:name="z1051" w:id="127"/>
    <w:p>
      <w:pPr>
        <w:spacing w:after="0"/>
        <w:ind w:left="0"/>
        <w:jc w:val="both"/>
      </w:pPr>
      <w:r>
        <w:rPr>
          <w:rFonts w:ascii="Times New Roman"/>
          <w:b w:val="false"/>
          <w:i w:val="false"/>
          <w:color w:val="000000"/>
          <w:sz w:val="28"/>
        </w:rPr>
        <w:t>
      Көрсетілетін қызметті берушінің сұратуын жолдауға уәкілетті құрылымдық бөлімшелер немесе лауазымды тұлғалар:</w:t>
      </w:r>
    </w:p>
    <w:bookmarkEnd w:id="127"/>
    <w:bookmarkStart w:name="z1052" w:id="128"/>
    <w:p>
      <w:pPr>
        <w:spacing w:after="0"/>
        <w:ind w:left="0"/>
        <w:jc w:val="both"/>
      </w:pPr>
      <w:r>
        <w:rPr>
          <w:rFonts w:ascii="Times New Roman"/>
          <w:b w:val="false"/>
          <w:i w:val="false"/>
          <w:color w:val="000000"/>
          <w:sz w:val="28"/>
        </w:rPr>
        <w:t>
      Мемлекеттік корпорация қызметкері.</w:t>
      </w:r>
    </w:p>
    <w:bookmarkEnd w:id="128"/>
    <w:bookmarkStart w:name="z1053" w:id="129"/>
    <w:p>
      <w:pPr>
        <w:spacing w:after="0"/>
        <w:ind w:left="0"/>
        <w:jc w:val="both"/>
      </w:pPr>
      <w:r>
        <w:rPr>
          <w:rFonts w:ascii="Times New Roman"/>
          <w:b w:val="false"/>
          <w:i w:val="false"/>
          <w:color w:val="000000"/>
          <w:sz w:val="28"/>
        </w:rPr>
        <w:t>
      10. Мемлекеттік қызмет көрсету нәтижесін Мемлекеттік корпорация арқылы алу процесі:</w:t>
      </w:r>
    </w:p>
    <w:bookmarkEnd w:id="129"/>
    <w:bookmarkStart w:name="z1054" w:id="130"/>
    <w:p>
      <w:pPr>
        <w:spacing w:after="0"/>
        <w:ind w:left="0"/>
        <w:jc w:val="both"/>
      </w:pPr>
      <w:r>
        <w:rPr>
          <w:rFonts w:ascii="Times New Roman"/>
          <w:b w:val="false"/>
          <w:i w:val="false"/>
          <w:color w:val="000000"/>
          <w:sz w:val="28"/>
        </w:rPr>
        <w:t>
      Мемлекеттік корпорацияда дайын құжаттарды беру жеке куәлігін (не нотариалды расталған сенімхат бойынша оның өкілі) ұсыну кезінде құжаттарды қабылдау туралы қолхат негізінде жүзеге асырылады.</w:t>
      </w:r>
    </w:p>
    <w:bookmarkEnd w:id="130"/>
    <w:bookmarkStart w:name="z1055" w:id="131"/>
    <w:p>
      <w:pPr>
        <w:spacing w:after="0"/>
        <w:ind w:left="0"/>
        <w:jc w:val="both"/>
      </w:pPr>
      <w:r>
        <w:rPr>
          <w:rFonts w:ascii="Times New Roman"/>
          <w:b w:val="false"/>
          <w:i w:val="false"/>
          <w:color w:val="000000"/>
          <w:sz w:val="28"/>
        </w:rPr>
        <w:t>
      Мемлекеттік корпорация бір ай ішінде нәтижені сақтауды қамтамасыз етеді, содан кейін оларды одан әрі сақтау үшін көрсетілетін қызметті берушіге тапсырады. Көрсетілетін қызметті алушы бір ай өткеннен кейін жүгінген жағдайда Мемлекеттік корпорацияның сұранысы бойынша көрсетілетін қызметті беруші бір жұмыс күні ішінде дайын құжаттарды көрсетілетін қызметті алушыға беру үшін Мемлекеттік корпорацияға жібереді.</w:t>
      </w:r>
    </w:p>
    <w:bookmarkEnd w:id="131"/>
    <w:bookmarkStart w:name="z1056" w:id="132"/>
    <w:p>
      <w:pPr>
        <w:spacing w:after="0"/>
        <w:ind w:left="0"/>
        <w:jc w:val="both"/>
      </w:pPr>
      <w:r>
        <w:rPr>
          <w:rFonts w:ascii="Times New Roman"/>
          <w:b w:val="false"/>
          <w:i w:val="false"/>
          <w:color w:val="000000"/>
          <w:sz w:val="28"/>
        </w:rPr>
        <w:t xml:space="preserve">
      11. Портал арқылы мемлекеттік қызмет көрсету кезінде жүгіну және көрсетілетін қызметті беруші мен көрсетілетін қызметті алушы рәсімдерінің (іс-қимылдарының) реттілік тәртібі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көрсетуге қатысатын ақпараттық жүйелердің функционалдық өзара іс-қимыл диаграммасында көрсетілген:</w:t>
      </w:r>
    </w:p>
    <w:bookmarkEnd w:id="132"/>
    <w:bookmarkStart w:name="z1057" w:id="133"/>
    <w:p>
      <w:pPr>
        <w:spacing w:after="0"/>
        <w:ind w:left="0"/>
        <w:jc w:val="both"/>
      </w:pPr>
      <w:r>
        <w:rPr>
          <w:rFonts w:ascii="Times New Roman"/>
          <w:b w:val="false"/>
          <w:i w:val="false"/>
          <w:color w:val="000000"/>
          <w:sz w:val="28"/>
        </w:rPr>
        <w:t>
      1) көрсетілетін қызметті алушы ЖСН мен пароль арқылы порталда тіркеуді жүзеге асырады (порталда тіркелмеген көрсетілетін қызметті алушылар үшін жүзеге асырылады);</w:t>
      </w:r>
    </w:p>
    <w:bookmarkEnd w:id="133"/>
    <w:bookmarkStart w:name="z1058" w:id="134"/>
    <w:p>
      <w:pPr>
        <w:spacing w:after="0"/>
        <w:ind w:left="0"/>
        <w:jc w:val="both"/>
      </w:pPr>
      <w:r>
        <w:rPr>
          <w:rFonts w:ascii="Times New Roman"/>
          <w:b w:val="false"/>
          <w:i w:val="false"/>
          <w:color w:val="000000"/>
          <w:sz w:val="28"/>
        </w:rPr>
        <w:t>
      2) 1-процесс – көрсетілетін қызметті алушының мемлекеттік көрсетілетін қызметті алу үшін ЖСН мен парольді порталда енгізуі (авторландыру процесі);</w:t>
      </w:r>
    </w:p>
    <w:bookmarkEnd w:id="134"/>
    <w:bookmarkStart w:name="z1059" w:id="135"/>
    <w:p>
      <w:pPr>
        <w:spacing w:after="0"/>
        <w:ind w:left="0"/>
        <w:jc w:val="both"/>
      </w:pPr>
      <w:r>
        <w:rPr>
          <w:rFonts w:ascii="Times New Roman"/>
          <w:b w:val="false"/>
          <w:i w:val="false"/>
          <w:color w:val="000000"/>
          <w:sz w:val="28"/>
        </w:rPr>
        <w:t>
      3) 1-шарт – порталда ЖСН мен пароль арқылы тіркелген көрсетілетін қызметті алушы туралы деректердің түпнұсқалығын тексеру;</w:t>
      </w:r>
    </w:p>
    <w:bookmarkEnd w:id="135"/>
    <w:bookmarkStart w:name="z1060" w:id="136"/>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авторландырудан бас тарту туралы порталмен хабарлама қалыптастыру;</w:t>
      </w:r>
    </w:p>
    <w:bookmarkEnd w:id="136"/>
    <w:bookmarkStart w:name="z1061" w:id="137"/>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қызметті таңдауы, мемлекеттік қызмет көрсету үшін сұрату нысанын экранға шығаруы және оның құрылымы мен форматтық талаптарын ескере отырып, көрсетілетін қызметті алушының нысанды толтыруы (деректерді енгізуі), сұрату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тіркеуі, сондай-ақ көрсетілетін қызметті алушының сұратуды куәландыру (қол қою) үшін ЭЦҚ тіркеу куәлігін таңдауы;</w:t>
      </w:r>
    </w:p>
    <w:bookmarkEnd w:id="137"/>
    <w:bookmarkStart w:name="z1062" w:id="138"/>
    <w:p>
      <w:pPr>
        <w:spacing w:after="0"/>
        <w:ind w:left="0"/>
        <w:jc w:val="both"/>
      </w:pPr>
      <w:r>
        <w:rPr>
          <w:rFonts w:ascii="Times New Roman"/>
          <w:b w:val="false"/>
          <w:i w:val="false"/>
          <w:color w:val="000000"/>
          <w:sz w:val="28"/>
        </w:rPr>
        <w:t>
      6) 2-шарт – порталда ЭЦҚ тіркеу куәлігінің қолданылу мерзімін және кері қайтарылған (күші жойылған) тіркеу куәліктерінің тізімінде болмауын, сондай-ақ, сәйкестендіру деректерінің (сұратуда көрсетілген ЖСН мен ЭЦҚ тіркеу куәлігінде көрсетілген ЖСН арасындағы) сәйкестігін тексеру;</w:t>
      </w:r>
    </w:p>
    <w:bookmarkEnd w:id="138"/>
    <w:bookmarkStart w:name="z1063" w:id="139"/>
    <w:p>
      <w:pPr>
        <w:spacing w:after="0"/>
        <w:ind w:left="0"/>
        <w:jc w:val="both"/>
      </w:pPr>
      <w:r>
        <w:rPr>
          <w:rFonts w:ascii="Times New Roman"/>
          <w:b w:val="false"/>
          <w:i w:val="false"/>
          <w:color w:val="000000"/>
          <w:sz w:val="28"/>
        </w:rPr>
        <w:t>
      7) 4-процесс – көрсетілетін қызметті алушының ЭЦҚ түпнұсқалығы расталмауына байланысты, сұратып отырған мемлекеттік қызмет көрсетуден бас тарту туралы хабарлама қалыптастыру;</w:t>
      </w:r>
    </w:p>
    <w:bookmarkEnd w:id="139"/>
    <w:bookmarkStart w:name="z1064" w:id="140"/>
    <w:p>
      <w:pPr>
        <w:spacing w:after="0"/>
        <w:ind w:left="0"/>
        <w:jc w:val="both"/>
      </w:pPr>
      <w:r>
        <w:rPr>
          <w:rFonts w:ascii="Times New Roman"/>
          <w:b w:val="false"/>
          <w:i w:val="false"/>
          <w:color w:val="000000"/>
          <w:sz w:val="28"/>
        </w:rPr>
        <w:t>
      8) 5-процесс – мемлекеттік қызмет көрсету үшін сұратуды көрсетілетін қызметті беруші ЭЦҚ-сы арқылы куәландыру және ЖАО өңдеуі үшін электрондық құжатты (сұратуды) ЭҮШ арқылы ЭҮАШ АЖО-ға жолдау;</w:t>
      </w:r>
    </w:p>
    <w:bookmarkEnd w:id="140"/>
    <w:bookmarkStart w:name="z1065" w:id="141"/>
    <w:p>
      <w:pPr>
        <w:spacing w:after="0"/>
        <w:ind w:left="0"/>
        <w:jc w:val="both"/>
      </w:pPr>
      <w:r>
        <w:rPr>
          <w:rFonts w:ascii="Times New Roman"/>
          <w:b w:val="false"/>
          <w:i w:val="false"/>
          <w:color w:val="000000"/>
          <w:sz w:val="28"/>
        </w:rPr>
        <w:t>
      9) 6-процесс – электрондық құжатты ЭҮАШ АЖО-ға тіркеу;</w:t>
      </w:r>
    </w:p>
    <w:bookmarkEnd w:id="141"/>
    <w:bookmarkStart w:name="z1066" w:id="142"/>
    <w:p>
      <w:pPr>
        <w:spacing w:after="0"/>
        <w:ind w:left="0"/>
        <w:jc w:val="both"/>
      </w:pPr>
      <w:r>
        <w:rPr>
          <w:rFonts w:ascii="Times New Roman"/>
          <w:b w:val="false"/>
          <w:i w:val="false"/>
          <w:color w:val="000000"/>
          <w:sz w:val="28"/>
        </w:rPr>
        <w:t>
      10) 3-шарт – көрсетілетін қызметті беруші қызметкерінің көрсетілетін қызметті алушының қоса берген құжаттарының Стандартта көрсетілген құжаттарға және мемлекеттік қызмет көрсету үшін негіздерге сәйкестігін тексеруі (өңдеуі);</w:t>
      </w:r>
    </w:p>
    <w:bookmarkEnd w:id="142"/>
    <w:bookmarkStart w:name="z1067" w:id="143"/>
    <w:p>
      <w:pPr>
        <w:spacing w:after="0"/>
        <w:ind w:left="0"/>
        <w:jc w:val="both"/>
      </w:pPr>
      <w:r>
        <w:rPr>
          <w:rFonts w:ascii="Times New Roman"/>
          <w:b w:val="false"/>
          <w:i w:val="false"/>
          <w:color w:val="000000"/>
          <w:sz w:val="28"/>
        </w:rPr>
        <w:t>
      11) 7-процесс – көрсетілетін қызметті алушының құжаттарындағы бұзушылықтардың болуына байланысты сұратып отырған мемлекеттік қызмет көрсетуден бас тарту туралы хабарлама қалыптастыру;</w:t>
      </w:r>
    </w:p>
    <w:bookmarkEnd w:id="143"/>
    <w:bookmarkStart w:name="z1068" w:id="144"/>
    <w:p>
      <w:pPr>
        <w:spacing w:after="0"/>
        <w:ind w:left="0"/>
        <w:jc w:val="both"/>
      </w:pPr>
      <w:r>
        <w:rPr>
          <w:rFonts w:ascii="Times New Roman"/>
          <w:b w:val="false"/>
          <w:i w:val="false"/>
          <w:color w:val="000000"/>
          <w:sz w:val="28"/>
        </w:rPr>
        <w:t>
      12) 8-процесс – көрсетілетін қызметті алушының көрсетілетін қызметті берушінің уәкілетті тұлғасының ЭЦҚ-мен қол қойылған электрондық құжат нысанындағы мемлекеттік қызмет көрсету нәтижесін алуы.</w:t>
      </w:r>
    </w:p>
    <w:bookmarkEnd w:id="144"/>
    <w:bookmarkStart w:name="z1069" w:id="145"/>
    <w:p>
      <w:pPr>
        <w:spacing w:after="0"/>
        <w:ind w:left="0"/>
        <w:jc w:val="both"/>
      </w:pPr>
      <w:r>
        <w:rPr>
          <w:rFonts w:ascii="Times New Roman"/>
          <w:b w:val="false"/>
          <w:i w:val="false"/>
          <w:color w:val="000000"/>
          <w:sz w:val="28"/>
        </w:rPr>
        <w:t xml:space="preserve">
      12.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 </w:t>
      </w:r>
    </w:p>
    <w:bookmarkEnd w:id="145"/>
    <w:bookmarkStart w:name="z1070" w:id="146"/>
    <w:p>
      <w:pPr>
        <w:spacing w:after="0"/>
        <w:ind w:left="0"/>
        <w:jc w:val="both"/>
      </w:pPr>
      <w:r>
        <w:rPr>
          <w:rFonts w:ascii="Times New Roman"/>
          <w:b w:val="false"/>
          <w:i w:val="false"/>
          <w:color w:val="000000"/>
          <w:sz w:val="28"/>
        </w:rPr>
        <w:t>
      Ескерту:</w:t>
      </w:r>
    </w:p>
    <w:bookmarkEnd w:id="146"/>
    <w:bookmarkStart w:name="z1071" w:id="147"/>
    <w:p>
      <w:pPr>
        <w:spacing w:after="0"/>
        <w:ind w:left="0"/>
        <w:jc w:val="both"/>
      </w:pPr>
      <w:r>
        <w:rPr>
          <w:rFonts w:ascii="Times New Roman"/>
          <w:b w:val="false"/>
          <w:i w:val="false"/>
          <w:color w:val="000000"/>
          <w:sz w:val="28"/>
        </w:rPr>
        <w:t>
      Аббревиатуралардың толық жазылуы:</w:t>
      </w:r>
    </w:p>
    <w:bookmarkEnd w:id="147"/>
    <w:bookmarkStart w:name="z1072" w:id="148"/>
    <w:p>
      <w:pPr>
        <w:spacing w:after="0"/>
        <w:ind w:left="0"/>
        <w:jc w:val="both"/>
      </w:pPr>
      <w:r>
        <w:rPr>
          <w:rFonts w:ascii="Times New Roman"/>
          <w:b w:val="false"/>
          <w:i w:val="false"/>
          <w:color w:val="000000"/>
          <w:sz w:val="28"/>
        </w:rPr>
        <w:t>
      АЖ – ақпараттық жүйе</w:t>
      </w:r>
    </w:p>
    <w:bookmarkEnd w:id="148"/>
    <w:bookmarkStart w:name="z1073" w:id="149"/>
    <w:p>
      <w:pPr>
        <w:spacing w:after="0"/>
        <w:ind w:left="0"/>
        <w:jc w:val="both"/>
      </w:pPr>
      <w:r>
        <w:rPr>
          <w:rFonts w:ascii="Times New Roman"/>
          <w:b w:val="false"/>
          <w:i w:val="false"/>
          <w:color w:val="000000"/>
          <w:sz w:val="28"/>
        </w:rPr>
        <w:t>
      АЖО – автоматтандырылған жұмыс орны</w:t>
      </w:r>
    </w:p>
    <w:bookmarkEnd w:id="149"/>
    <w:bookmarkStart w:name="z1074" w:id="150"/>
    <w:p>
      <w:pPr>
        <w:spacing w:after="0"/>
        <w:ind w:left="0"/>
        <w:jc w:val="both"/>
      </w:pPr>
      <w:r>
        <w:rPr>
          <w:rFonts w:ascii="Times New Roman"/>
          <w:b w:val="false"/>
          <w:i w:val="false"/>
          <w:color w:val="000000"/>
          <w:sz w:val="28"/>
        </w:rPr>
        <w:t>
      ЖТ МДБ – "Жеке тұлғалар" мемлекеттік деректер базасы</w:t>
      </w:r>
    </w:p>
    <w:bookmarkEnd w:id="150"/>
    <w:bookmarkStart w:name="z1075" w:id="151"/>
    <w:p>
      <w:pPr>
        <w:spacing w:after="0"/>
        <w:ind w:left="0"/>
        <w:jc w:val="both"/>
      </w:pPr>
      <w:r>
        <w:rPr>
          <w:rFonts w:ascii="Times New Roman"/>
          <w:b w:val="false"/>
          <w:i w:val="false"/>
          <w:color w:val="000000"/>
          <w:sz w:val="28"/>
        </w:rPr>
        <w:t>
      ЖАО – жергілікті атқарушы орган</w:t>
      </w:r>
    </w:p>
    <w:bookmarkEnd w:id="151"/>
    <w:bookmarkStart w:name="z1076" w:id="152"/>
    <w:p>
      <w:pPr>
        <w:spacing w:after="0"/>
        <w:ind w:left="0"/>
        <w:jc w:val="both"/>
      </w:pPr>
      <w:r>
        <w:rPr>
          <w:rFonts w:ascii="Times New Roman"/>
          <w:b w:val="false"/>
          <w:i w:val="false"/>
          <w:color w:val="000000"/>
          <w:sz w:val="28"/>
        </w:rPr>
        <w:t>
      ЖСН – жеке сәйкестендіру нөмірі</w:t>
      </w:r>
    </w:p>
    <w:bookmarkEnd w:id="152"/>
    <w:bookmarkStart w:name="z1077" w:id="153"/>
    <w:p>
      <w:pPr>
        <w:spacing w:after="0"/>
        <w:ind w:left="0"/>
        <w:jc w:val="both"/>
      </w:pPr>
      <w:r>
        <w:rPr>
          <w:rFonts w:ascii="Times New Roman"/>
          <w:b w:val="false"/>
          <w:i w:val="false"/>
          <w:color w:val="000000"/>
          <w:sz w:val="28"/>
        </w:rPr>
        <w:t>
      ЭҮАШ АЖО – "электрондық үкіметтің" аймақтық шлюзі автоматтандырылған жұмыс орны</w:t>
      </w:r>
    </w:p>
    <w:bookmarkEnd w:id="153"/>
    <w:bookmarkStart w:name="z1078" w:id="154"/>
    <w:p>
      <w:pPr>
        <w:spacing w:after="0"/>
        <w:ind w:left="0"/>
        <w:jc w:val="both"/>
      </w:pPr>
      <w:r>
        <w:rPr>
          <w:rFonts w:ascii="Times New Roman"/>
          <w:b w:val="false"/>
          <w:i w:val="false"/>
          <w:color w:val="000000"/>
          <w:sz w:val="28"/>
        </w:rPr>
        <w:t>
      ЭҮШ – "электрондық үкімет" шлюзі</w:t>
      </w:r>
    </w:p>
    <w:bookmarkEnd w:id="1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"Жетім балаға (жетім балаларға) </w:t>
            </w:r>
            <w:r>
              <w:br/>
            </w:r>
            <w:r>
              <w:rPr>
                <w:rFonts w:ascii="Times New Roman"/>
                <w:b w:val="false"/>
                <w:i w:val="false"/>
                <w:color w:val="000000"/>
                <w:sz w:val="20"/>
              </w:rPr>
              <w:t xml:space="preserve">және ата-анасының </w:t>
            </w:r>
            <w:r>
              <w:br/>
            </w:r>
            <w:r>
              <w:rPr>
                <w:rFonts w:ascii="Times New Roman"/>
                <w:b w:val="false"/>
                <w:i w:val="false"/>
                <w:color w:val="000000"/>
                <w:sz w:val="20"/>
              </w:rPr>
              <w:t xml:space="preserve">қамқорлығынсыз </w:t>
            </w:r>
            <w:r>
              <w:br/>
            </w:r>
            <w:r>
              <w:rPr>
                <w:rFonts w:ascii="Times New Roman"/>
                <w:b w:val="false"/>
                <w:i w:val="false"/>
                <w:color w:val="000000"/>
                <w:sz w:val="20"/>
              </w:rPr>
              <w:t xml:space="preserve">қалған балаға (балаларға) </w:t>
            </w:r>
            <w:r>
              <w:br/>
            </w:r>
            <w:r>
              <w:rPr>
                <w:rFonts w:ascii="Times New Roman"/>
                <w:b w:val="false"/>
                <w:i w:val="false"/>
                <w:color w:val="000000"/>
                <w:sz w:val="20"/>
              </w:rPr>
              <w:t xml:space="preserve">қамқоршылық немесе </w:t>
            </w:r>
            <w:r>
              <w:br/>
            </w:r>
            <w:r>
              <w:rPr>
                <w:rFonts w:ascii="Times New Roman"/>
                <w:b w:val="false"/>
                <w:i w:val="false"/>
                <w:color w:val="000000"/>
                <w:sz w:val="20"/>
              </w:rPr>
              <w:t xml:space="preserve">қорғаншылық белгілеу"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 қосымша</w:t>
            </w:r>
          </w:p>
        </w:tc>
      </w:tr>
    </w:tbl>
    <w:bookmarkStart w:name="z1080" w:id="155"/>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диаграммасы</w:t>
      </w:r>
    </w:p>
    <w:bookmarkEnd w:id="155"/>
    <w:bookmarkStart w:name="z1081"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2" w:id="157"/>
    <w:p>
      <w:pPr>
        <w:spacing w:after="0"/>
        <w:ind w:left="0"/>
        <w:jc w:val="left"/>
      </w:pPr>
      <w:r>
        <w:rPr>
          <w:rFonts w:ascii="Times New Roman"/>
          <w:b/>
          <w:i w:val="false"/>
          <w:color w:val="000000"/>
        </w:rPr>
        <w:t xml:space="preserve"> Шартты белгілер:</w:t>
      </w:r>
    </w:p>
    <w:bookmarkEnd w:id="157"/>
    <w:bookmarkStart w:name="z1083"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2009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2009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"Жетім балаға (жетім балаларға) </w:t>
            </w:r>
            <w:r>
              <w:br/>
            </w:r>
            <w:r>
              <w:rPr>
                <w:rFonts w:ascii="Times New Roman"/>
                <w:b w:val="false"/>
                <w:i w:val="false"/>
                <w:color w:val="000000"/>
                <w:sz w:val="20"/>
              </w:rPr>
              <w:t xml:space="preserve">және ата-анасының </w:t>
            </w:r>
            <w:r>
              <w:br/>
            </w:r>
            <w:r>
              <w:rPr>
                <w:rFonts w:ascii="Times New Roman"/>
                <w:b w:val="false"/>
                <w:i w:val="false"/>
                <w:color w:val="000000"/>
                <w:sz w:val="20"/>
              </w:rPr>
              <w:t xml:space="preserve">қамқорлығынсыз </w:t>
            </w:r>
            <w:r>
              <w:br/>
            </w:r>
            <w:r>
              <w:rPr>
                <w:rFonts w:ascii="Times New Roman"/>
                <w:b w:val="false"/>
                <w:i w:val="false"/>
                <w:color w:val="000000"/>
                <w:sz w:val="20"/>
              </w:rPr>
              <w:t xml:space="preserve">қалған балаға (балаларға) </w:t>
            </w:r>
            <w:r>
              <w:br/>
            </w:r>
            <w:r>
              <w:rPr>
                <w:rFonts w:ascii="Times New Roman"/>
                <w:b w:val="false"/>
                <w:i w:val="false"/>
                <w:color w:val="000000"/>
                <w:sz w:val="20"/>
              </w:rPr>
              <w:t xml:space="preserve">қамқоршылық немесе </w:t>
            </w:r>
            <w:r>
              <w:br/>
            </w:r>
            <w:r>
              <w:rPr>
                <w:rFonts w:ascii="Times New Roman"/>
                <w:b w:val="false"/>
                <w:i w:val="false"/>
                <w:color w:val="000000"/>
                <w:sz w:val="20"/>
              </w:rPr>
              <w:t xml:space="preserve">қорғаншылық белгілеу"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 қосымша</w:t>
            </w:r>
          </w:p>
        </w:tc>
      </w:tr>
    </w:tbl>
    <w:bookmarkStart w:name="z1085" w:id="159"/>
    <w:p>
      <w:pPr>
        <w:spacing w:after="0"/>
        <w:ind w:left="0"/>
        <w:jc w:val="left"/>
      </w:pPr>
      <w:r>
        <w:rPr>
          <w:rFonts w:ascii="Times New Roman"/>
          <w:b/>
          <w:i w:val="false"/>
          <w:color w:val="000000"/>
        </w:rPr>
        <w:t xml:space="preserve"> 1) Мемлекеттік корпорация арқылы мемлекеттік қызмет көрсету кезінде бизнес-процестерінің анықтамалығы</w:t>
      </w:r>
    </w:p>
    <w:bookmarkEnd w:id="159"/>
    <w:bookmarkStart w:name="z1086"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7" w:id="161"/>
    <w:p>
      <w:pPr>
        <w:spacing w:after="0"/>
        <w:ind w:left="0"/>
        <w:jc w:val="left"/>
      </w:pPr>
      <w:r>
        <w:rPr>
          <w:rFonts w:ascii="Times New Roman"/>
          <w:b/>
          <w:i w:val="false"/>
          <w:color w:val="000000"/>
        </w:rPr>
        <w:t xml:space="preserve"> 2) Портал арқылы мемлекеттік қызмет көрсету кезінде бизнес-процестерінің анықтамалығы</w:t>
      </w:r>
    </w:p>
    <w:bookmarkEnd w:id="161"/>
    <w:bookmarkStart w:name="z1088"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9" w:id="163"/>
    <w:p>
      <w:pPr>
        <w:spacing w:after="0"/>
        <w:ind w:left="0"/>
        <w:jc w:val="left"/>
      </w:pPr>
      <w:r>
        <w:rPr>
          <w:rFonts w:ascii="Times New Roman"/>
          <w:b/>
          <w:i w:val="false"/>
          <w:color w:val="000000"/>
        </w:rPr>
        <w:t xml:space="preserve"> Шартты белгілер:</w:t>
      </w:r>
    </w:p>
    <w:bookmarkEnd w:id="163"/>
    <w:bookmarkStart w:name="z1090"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"2" қыркүйектегі </w:t>
            </w:r>
            <w:r>
              <w:br/>
            </w:r>
            <w:r>
              <w:rPr>
                <w:rFonts w:ascii="Times New Roman"/>
                <w:b w:val="false"/>
                <w:i w:val="false"/>
                <w:color w:val="000000"/>
                <w:sz w:val="20"/>
              </w:rPr>
              <w:t xml:space="preserve">№ 225 қаулысымен бекітілген </w:t>
            </w:r>
          </w:p>
        </w:tc>
      </w:tr>
    </w:tbl>
    <w:bookmarkStart w:name="z249" w:id="165"/>
    <w:p>
      <w:pPr>
        <w:spacing w:after="0"/>
        <w:ind w:left="0"/>
        <w:jc w:val="left"/>
      </w:pPr>
      <w:r>
        <w:rPr>
          <w:rFonts w:ascii="Times New Roman"/>
          <w:b/>
          <w:i w:val="false"/>
          <w:color w:val="000000"/>
        </w:rPr>
        <w:t xml:space="preserve">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w:t>
      </w:r>
    </w:p>
    <w:bookmarkEnd w:id="165"/>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29.05.2018 </w:t>
      </w:r>
      <w:r>
        <w:rPr>
          <w:rFonts w:ascii="Times New Roman"/>
          <w:b w:val="false"/>
          <w:i w:val="false"/>
          <w:color w:val="ff0000"/>
          <w:sz w:val="28"/>
        </w:rPr>
        <w:t>№ 155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50" w:id="166"/>
    <w:p>
      <w:pPr>
        <w:spacing w:after="0"/>
        <w:ind w:left="0"/>
        <w:jc w:val="left"/>
      </w:pPr>
      <w:r>
        <w:rPr>
          <w:rFonts w:ascii="Times New Roman"/>
          <w:b/>
          <w:i w:val="false"/>
          <w:color w:val="000000"/>
        </w:rPr>
        <w:t xml:space="preserve"> 1. Жалпы ережелер</w:t>
      </w:r>
    </w:p>
    <w:bookmarkEnd w:id="166"/>
    <w:bookmarkStart w:name="z218" w:id="167"/>
    <w:p>
      <w:pPr>
        <w:spacing w:after="0"/>
        <w:ind w:left="0"/>
        <w:jc w:val="both"/>
      </w:pPr>
      <w:r>
        <w:rPr>
          <w:rFonts w:ascii="Times New Roman"/>
          <w:b w:val="false"/>
          <w:i w:val="false"/>
          <w:color w:val="000000"/>
          <w:sz w:val="28"/>
        </w:rPr>
        <w:t>
      1.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қызметін (бұдан әрі – мемлекеттік көрсетілетін қызмет) аудандар мен облыстық маңызы бар қалалардың жергілікті атқарушы органдары (бұдан әрі – көрсетілетін қызметті беруші) көрсетеді.</w:t>
      </w:r>
    </w:p>
    <w:bookmarkEnd w:id="167"/>
    <w:bookmarkStart w:name="z219" w:id="168"/>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168"/>
    <w:bookmarkStart w:name="z220" w:id="169"/>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169"/>
    <w:bookmarkStart w:name="z221" w:id="170"/>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170"/>
    <w:bookmarkStart w:name="z222" w:id="171"/>
    <w:p>
      <w:pPr>
        <w:spacing w:after="0"/>
        <w:ind w:left="0"/>
        <w:jc w:val="both"/>
      </w:pPr>
      <w:r>
        <w:rPr>
          <w:rFonts w:ascii="Times New Roman"/>
          <w:b w:val="false"/>
          <w:i w:val="false"/>
          <w:color w:val="000000"/>
          <w:sz w:val="28"/>
        </w:rPr>
        <w:t xml:space="preserve">
      2. Мемлекеттік қызмет көрсету нысаны – электрондық (ішінара автоматтандырылған) және (немесе) қағаз жүзінде. </w:t>
      </w:r>
    </w:p>
    <w:bookmarkEnd w:id="171"/>
    <w:bookmarkStart w:name="z223" w:id="172"/>
    <w:p>
      <w:pPr>
        <w:spacing w:after="0"/>
        <w:ind w:left="0"/>
        <w:jc w:val="both"/>
      </w:pPr>
      <w:r>
        <w:rPr>
          <w:rFonts w:ascii="Times New Roman"/>
          <w:b w:val="false"/>
          <w:i w:val="false"/>
          <w:color w:val="000000"/>
          <w:sz w:val="28"/>
        </w:rPr>
        <w:t>
      3. Мемлекеттік қызмет көрсетудің нәтижесі:</w:t>
      </w:r>
    </w:p>
    <w:bookmarkEnd w:id="172"/>
    <w:bookmarkStart w:name="z224" w:id="173"/>
    <w:p>
      <w:pPr>
        <w:spacing w:after="0"/>
        <w:ind w:left="0"/>
        <w:jc w:val="both"/>
      </w:pPr>
      <w:r>
        <w:rPr>
          <w:rFonts w:ascii="Times New Roman"/>
          <w:b w:val="false"/>
          <w:i w:val="false"/>
          <w:color w:val="000000"/>
          <w:sz w:val="28"/>
        </w:rPr>
        <w:t xml:space="preserve">
      1) Қазақстан Республикасы Білім және ғылым министрінің 2015 жылғы 13 сәуірдегі № 198 (Нормативтік құқықтық актілерді мемлекеттік тіркеу тізілімінде тіркелген нөмірі 11184) бұйрығымен бекітілген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кәмелетке толмаған балалардың мүлкіне иелік ету үшін берілетін анықтама;</w:t>
      </w:r>
    </w:p>
    <w:bookmarkEnd w:id="173"/>
    <w:bookmarkStart w:name="z225" w:id="174"/>
    <w:p>
      <w:pPr>
        <w:spacing w:after="0"/>
        <w:ind w:left="0"/>
        <w:jc w:val="both"/>
      </w:pPr>
      <w:r>
        <w:rPr>
          <w:rFonts w:ascii="Times New Roman"/>
          <w:b w:val="false"/>
          <w:i w:val="false"/>
          <w:color w:val="000000"/>
          <w:sz w:val="28"/>
        </w:rPr>
        <w:t xml:space="preserve">
      2)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ішкі істер органдарына кәмелетке толмаған балалардың мүлкіне иелік ету үшін берілетін анықтама; </w:t>
      </w:r>
    </w:p>
    <w:bookmarkEnd w:id="174"/>
    <w:bookmarkStart w:name="z226" w:id="175"/>
    <w:p>
      <w:pPr>
        <w:spacing w:after="0"/>
        <w:ind w:left="0"/>
        <w:jc w:val="both"/>
      </w:pPr>
      <w:r>
        <w:rPr>
          <w:rFonts w:ascii="Times New Roman"/>
          <w:b w:val="false"/>
          <w:i w:val="false"/>
          <w:color w:val="000000"/>
          <w:sz w:val="28"/>
        </w:rPr>
        <w:t>
      3) Стандарттың 3-қосымшасына сәйкес нысан бойынша банктерге кәмелетке толмаған балалардың мүлкіне иелік ету үшін берілетін анықтама немесе Стандарттың 10-тармағында көрсетілген жағдайларда және негіздер бойынша мемлекеттік қызмет көрсетуден бас тарту туралы дәлелді жауап.</w:t>
      </w:r>
    </w:p>
    <w:bookmarkEnd w:id="175"/>
    <w:bookmarkStart w:name="z227" w:id="176"/>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End w:id="176"/>
    <w:bookmarkStart w:name="z228" w:id="177"/>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қағаз жеткізгіште алу үшін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177"/>
    <w:bookmarkStart w:name="z229" w:id="178"/>
    <w:p>
      <w:pPr>
        <w:spacing w:after="0"/>
        <w:ind w:left="0"/>
        <w:jc w:val="both"/>
      </w:pPr>
      <w:r>
        <w:rPr>
          <w:rFonts w:ascii="Times New Roman"/>
          <w:b w:val="false"/>
          <w:i w:val="false"/>
          <w:color w:val="000000"/>
          <w:sz w:val="28"/>
        </w:rPr>
        <w:t>
      Порталда мемлекеттік қызмет көрсету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қойылған электрондық құжат нысанында жіберіледі және сақталады.</w:t>
      </w:r>
    </w:p>
    <w:bookmarkEnd w:id="178"/>
    <w:bookmarkStart w:name="z230" w:id="17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79"/>
    <w:bookmarkStart w:name="z231" w:id="180"/>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көрсетілетін қызметті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белгіленген нысандағы өтінішінің және құжаттарының немесе көрсетілетін қызметті алушының ЭЦҚ-мен қол қойылған электрондық құжат нысанындағы сұратуының болуы негіз болады. </w:t>
      </w:r>
    </w:p>
    <w:bookmarkEnd w:id="180"/>
    <w:bookmarkStart w:name="z232" w:id="181"/>
    <w:p>
      <w:pPr>
        <w:spacing w:after="0"/>
        <w:ind w:left="0"/>
        <w:jc w:val="both"/>
      </w:pPr>
      <w:r>
        <w:rPr>
          <w:rFonts w:ascii="Times New Roman"/>
          <w:b w:val="false"/>
          <w:i w:val="false"/>
          <w:color w:val="000000"/>
          <w:sz w:val="28"/>
        </w:rPr>
        <w:t>
      5. Мемлекеттік қызмет көрсету процесінің құрамына кіретін рәсімдердің (іс-қимылдардың) мазмұны, орындалу ұзақтығы:</w:t>
      </w:r>
    </w:p>
    <w:bookmarkEnd w:id="181"/>
    <w:bookmarkStart w:name="z233" w:id="182"/>
    <w:p>
      <w:pPr>
        <w:spacing w:after="0"/>
        <w:ind w:left="0"/>
        <w:jc w:val="both"/>
      </w:pPr>
      <w:r>
        <w:rPr>
          <w:rFonts w:ascii="Times New Roman"/>
          <w:b w:val="false"/>
          <w:i w:val="false"/>
          <w:color w:val="000000"/>
          <w:sz w:val="28"/>
        </w:rPr>
        <w:t>
      1-іс-қимыл – көрсетілетін қызметті берушінің кеңсесі Мемлекеттік корпорация курьері ұсынған көрсетілетін қызметті алушының құжаттарын қабылдау мен тіркеуді жүзеге асырады. Орындалу ұзақтығы – 15 (он бес) минут;</w:t>
      </w:r>
    </w:p>
    <w:bookmarkEnd w:id="182"/>
    <w:bookmarkStart w:name="z234" w:id="183"/>
    <w:p>
      <w:pPr>
        <w:spacing w:after="0"/>
        <w:ind w:left="0"/>
        <w:jc w:val="both"/>
      </w:pPr>
      <w:r>
        <w:rPr>
          <w:rFonts w:ascii="Times New Roman"/>
          <w:b w:val="false"/>
          <w:i w:val="false"/>
          <w:color w:val="000000"/>
          <w:sz w:val="28"/>
        </w:rPr>
        <w:t>
      2-іс-қимыл – көрсетілетін қызметті берушінің басшысы құжаттарды қарайды және оларды орындау үшін көрсетілетін қызметті берушінің қызметкеріне береді. Орындалу ұзақтығы – 15 (он бес) минут;</w:t>
      </w:r>
    </w:p>
    <w:bookmarkEnd w:id="183"/>
    <w:bookmarkStart w:name="z235" w:id="184"/>
    <w:p>
      <w:pPr>
        <w:spacing w:after="0"/>
        <w:ind w:left="0"/>
        <w:jc w:val="both"/>
      </w:pPr>
      <w:r>
        <w:rPr>
          <w:rFonts w:ascii="Times New Roman"/>
          <w:b w:val="false"/>
          <w:i w:val="false"/>
          <w:color w:val="000000"/>
          <w:sz w:val="28"/>
        </w:rPr>
        <w:t>
      3-іс-қимыл – көрсетілетін қызметті берушінің қызметкері құжаттардың Стандарттың 9-тармағында көзделген, қойылатын талаптарға сәйкестігін тексереді, анықтама немесе мемлекеттік қызмет көрсетуден бас тарту туралы дәлелді жауап дайындайды, көрсетілетін қызметті берушінің басшысына береді. Орындалу ұзақтығы – 4 (төрт) жұмыс күні;</w:t>
      </w:r>
    </w:p>
    <w:bookmarkEnd w:id="184"/>
    <w:bookmarkStart w:name="z236" w:id="185"/>
    <w:p>
      <w:pPr>
        <w:spacing w:after="0"/>
        <w:ind w:left="0"/>
        <w:jc w:val="both"/>
      </w:pPr>
      <w:r>
        <w:rPr>
          <w:rFonts w:ascii="Times New Roman"/>
          <w:b w:val="false"/>
          <w:i w:val="false"/>
          <w:color w:val="000000"/>
          <w:sz w:val="28"/>
        </w:rPr>
        <w:t>
      4-іс-қимыл – көрсетілетін қызметті берушінің басшысы мемлекеттік қызмет көрсету нәтижесіне қол қояды және оны көрсетілетін қызметті берушінің кеңсесіне береді. Орындалу ұзақтығы – 20 (жиырма) минут;</w:t>
      </w:r>
    </w:p>
    <w:bookmarkEnd w:id="185"/>
    <w:bookmarkStart w:name="z237" w:id="186"/>
    <w:p>
      <w:pPr>
        <w:spacing w:after="0"/>
        <w:ind w:left="0"/>
        <w:jc w:val="both"/>
      </w:pPr>
      <w:r>
        <w:rPr>
          <w:rFonts w:ascii="Times New Roman"/>
          <w:b w:val="false"/>
          <w:i w:val="false"/>
          <w:color w:val="000000"/>
          <w:sz w:val="28"/>
        </w:rPr>
        <w:t xml:space="preserve">
      5-іс-қимыл – көрсетілетін қызметті берушінің кеңсесі Мемлекеттік корпорация курьеріне мемлекеттік қызмет көрсету нәтижесін береді. Орындалу ұзақтығы – 15 (он бес) минут. </w:t>
      </w:r>
    </w:p>
    <w:bookmarkEnd w:id="186"/>
    <w:bookmarkStart w:name="z238" w:id="187"/>
    <w:p>
      <w:pPr>
        <w:spacing w:after="0"/>
        <w:ind w:left="0"/>
        <w:jc w:val="both"/>
      </w:pPr>
      <w:r>
        <w:rPr>
          <w:rFonts w:ascii="Times New Roman"/>
          <w:b w:val="false"/>
          <w:i w:val="false"/>
          <w:color w:val="000000"/>
          <w:sz w:val="28"/>
        </w:rPr>
        <w:t>
      Мемлекеттік қызмет көрсету мерзімі Мемлекеттік корпорацияға құжаттарды тапсырған, сондай-ақ портал арқылы өтініш берген сәттен бастап – 5 (бес) жұмыс күні.</w:t>
      </w:r>
    </w:p>
    <w:bookmarkEnd w:id="187"/>
    <w:bookmarkStart w:name="z239" w:id="188"/>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 көрсету мерзіміне кірмейді. Көрсетілетін қызметті беруші мемлекеттік қызмет көрсету мерзімі өткенге дейін бір тәуліктен кешіктірмей көрсетілетін мемлекеттік қызмет көрсету нәтижесін Мемлекеттік корпорацияға жеткізуді қамтамасыз етеді.</w:t>
      </w:r>
    </w:p>
    <w:bookmarkEnd w:id="188"/>
    <w:bookmarkStart w:name="z240" w:id="189"/>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1-іс-қимыл бойынша мемлекеттік қызмет көрсету рәсімінің (іс-қимылының) нәтижесі көрсетілетін қызметті алушының тіркелген құжаттары болып табылады, олар осы Регламенттің 5-тармағында көрсетілген 2-іс-қимылды орындауды бастау үшін негіз болады.</w:t>
      </w:r>
    </w:p>
    <w:bookmarkEnd w:id="189"/>
    <w:bookmarkStart w:name="z241" w:id="190"/>
    <w:p>
      <w:pPr>
        <w:spacing w:after="0"/>
        <w:ind w:left="0"/>
        <w:jc w:val="both"/>
      </w:pPr>
      <w:r>
        <w:rPr>
          <w:rFonts w:ascii="Times New Roman"/>
          <w:b w:val="false"/>
          <w:i w:val="false"/>
          <w:color w:val="000000"/>
          <w:sz w:val="28"/>
        </w:rPr>
        <w:t>
      Осы Регламенттің 5-тармағында көрсетілген 2-іс-қимыл нәтижесі көрсетілетін қызметті беруші басшысының бұрыштамасы қойылған құжаттар болып табылады, олар осы Регламенттің 5-тармағында көрсетілген 3-іс-қимылды орындауды бастау үшін негіз болады.</w:t>
      </w:r>
    </w:p>
    <w:bookmarkEnd w:id="190"/>
    <w:bookmarkStart w:name="z242" w:id="191"/>
    <w:p>
      <w:pPr>
        <w:spacing w:after="0"/>
        <w:ind w:left="0"/>
        <w:jc w:val="both"/>
      </w:pPr>
      <w:r>
        <w:rPr>
          <w:rFonts w:ascii="Times New Roman"/>
          <w:b w:val="false"/>
          <w:i w:val="false"/>
          <w:color w:val="000000"/>
          <w:sz w:val="28"/>
        </w:rPr>
        <w:t xml:space="preserve">
      Осы Регламенттің 5-тармағында көрсетілген 3-іс-қимыл нәтижесі дайындалған анықтама немесе мемлекеттік қызмет көрсетуден бас тарту туралы дәлелді жауап болып табылады, ол осы Регламенттің 5-тармағында көрсетілген 4-іс-қимылды орындауды бастау үшін негіз болады. </w:t>
      </w:r>
    </w:p>
    <w:bookmarkEnd w:id="191"/>
    <w:bookmarkStart w:name="z243" w:id="192"/>
    <w:p>
      <w:pPr>
        <w:spacing w:after="0"/>
        <w:ind w:left="0"/>
        <w:jc w:val="both"/>
      </w:pPr>
      <w:r>
        <w:rPr>
          <w:rFonts w:ascii="Times New Roman"/>
          <w:b w:val="false"/>
          <w:i w:val="false"/>
          <w:color w:val="000000"/>
          <w:sz w:val="28"/>
        </w:rPr>
        <w:t>
      Осы Регламенттің 5-тармағында көрсетілген 4-іс-қимыл нәтижесі көрсетілетін қызметті беруші басшысының қолы қойылған мемлекеттік қызмет көрсету нәтижесі болып табылады, олар осы Регламенттің 5-тармағында көрсетілген 5-іс-қимылды орындауды бастау үшін негіз болады.</w:t>
      </w:r>
    </w:p>
    <w:bookmarkEnd w:id="192"/>
    <w:bookmarkStart w:name="z244" w:id="193"/>
    <w:p>
      <w:pPr>
        <w:spacing w:after="0"/>
        <w:ind w:left="0"/>
        <w:jc w:val="both"/>
      </w:pPr>
      <w:r>
        <w:rPr>
          <w:rFonts w:ascii="Times New Roman"/>
          <w:b w:val="false"/>
          <w:i w:val="false"/>
          <w:color w:val="000000"/>
          <w:sz w:val="28"/>
        </w:rPr>
        <w:t xml:space="preserve">
      Осы Регламенттің 5-тармағында көрсетілген 5-іс-қимыл нәтижесі Мемлекеттік корпорация курьерінің мемлекеттік қызмет көрсету нәтижесін алғаны туралы қолхаты болып табылады. </w:t>
      </w:r>
    </w:p>
    <w:bookmarkEnd w:id="193"/>
    <w:bookmarkStart w:name="z245" w:id="19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94"/>
    <w:bookmarkStart w:name="z246" w:id="19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95"/>
    <w:bookmarkStart w:name="z247" w:id="196"/>
    <w:p>
      <w:pPr>
        <w:spacing w:after="0"/>
        <w:ind w:left="0"/>
        <w:jc w:val="both"/>
      </w:pPr>
      <w:r>
        <w:rPr>
          <w:rFonts w:ascii="Times New Roman"/>
          <w:b w:val="false"/>
          <w:i w:val="false"/>
          <w:color w:val="000000"/>
          <w:sz w:val="28"/>
        </w:rPr>
        <w:t>
      1) көрсетілетін қызметті берушінің кеңсесі;</w:t>
      </w:r>
    </w:p>
    <w:bookmarkEnd w:id="196"/>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қызметкері.</w:t>
      </w:r>
    </w:p>
    <w:p>
      <w:pPr>
        <w:spacing w:after="0"/>
        <w:ind w:left="0"/>
        <w:jc w:val="both"/>
      </w:pPr>
      <w:r>
        <w:rPr>
          <w:rFonts w:ascii="Times New Roman"/>
          <w:b w:val="false"/>
          <w:i w:val="false"/>
          <w:color w:val="000000"/>
          <w:sz w:val="28"/>
        </w:rPr>
        <w:t>
      8. Мемлекеттік қызмет көрсету үшін қажетті рәсімдердің (іс-қимылдардың) сипаттамасы:</w:t>
      </w:r>
    </w:p>
    <w:bookmarkStart w:name="z251" w:id="197"/>
    <w:p>
      <w:pPr>
        <w:spacing w:after="0"/>
        <w:ind w:left="0"/>
        <w:jc w:val="both"/>
      </w:pPr>
      <w:r>
        <w:rPr>
          <w:rFonts w:ascii="Times New Roman"/>
          <w:b w:val="false"/>
          <w:i w:val="false"/>
          <w:color w:val="000000"/>
          <w:sz w:val="28"/>
        </w:rPr>
        <w:t>
      1) көрсетілетін қызметті берушінің кеңсесі Мемлекеттік корпорация курьері ұсынған көрсетілетін қызметті алушының құжаттарын қабылдау мен тіркеуді жүзеге асырады. Орындалу ұзақтығы – 15 (он бес) минут;</w:t>
      </w:r>
    </w:p>
    <w:bookmarkEnd w:id="197"/>
    <w:bookmarkStart w:name="z252" w:id="198"/>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оларды орындау үшін көрсетілетін қызметті берушінің қызметкеріне береді. Орындалу ұзақтығы – 15 (он бес) минут;</w:t>
      </w:r>
    </w:p>
    <w:bookmarkEnd w:id="198"/>
    <w:bookmarkStart w:name="z253" w:id="199"/>
    <w:p>
      <w:pPr>
        <w:spacing w:after="0"/>
        <w:ind w:left="0"/>
        <w:jc w:val="both"/>
      </w:pPr>
      <w:r>
        <w:rPr>
          <w:rFonts w:ascii="Times New Roman"/>
          <w:b w:val="false"/>
          <w:i w:val="false"/>
          <w:color w:val="000000"/>
          <w:sz w:val="28"/>
        </w:rPr>
        <w:t xml:space="preserve">
      3) көрсетілетін қызметті берушінің қызметкері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 тексереді, анықтама немесе мемлекеттік қызмет көрсетуден бас тарту туралы дәлелді жауап дайындайды, көрсетілетін қызметті берушінің басшысына береді. Орындалу ұзақтығы – 4 (төрт) жұмыс күні;</w:t>
      </w:r>
    </w:p>
    <w:bookmarkEnd w:id="199"/>
    <w:bookmarkStart w:name="z254" w:id="200"/>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нәтижесіне қол қояды және оны көрсетілетін қызметті берушінің кеңсесіне береді. Орындалу ұзақтығы – 20 (жиырма) минут;</w:t>
      </w:r>
    </w:p>
    <w:bookmarkEnd w:id="200"/>
    <w:bookmarkStart w:name="z255" w:id="201"/>
    <w:p>
      <w:pPr>
        <w:spacing w:after="0"/>
        <w:ind w:left="0"/>
        <w:jc w:val="both"/>
      </w:pPr>
      <w:r>
        <w:rPr>
          <w:rFonts w:ascii="Times New Roman"/>
          <w:b w:val="false"/>
          <w:i w:val="false"/>
          <w:color w:val="000000"/>
          <w:sz w:val="28"/>
        </w:rPr>
        <w:t xml:space="preserve">
      5) көрсетілетін қызметті берушінің кеңсесі Мемлекеттік корпорация курьеріне мемлекеттік қызмет көрсету нәтижесін береді. Орындалу ұзақтығы – 15 (он бес) минут. </w:t>
      </w:r>
    </w:p>
    <w:bookmarkEnd w:id="201"/>
    <w:bookmarkStart w:name="z256" w:id="202"/>
    <w:p>
      <w:pPr>
        <w:spacing w:after="0"/>
        <w:ind w:left="0"/>
        <w:jc w:val="left"/>
      </w:pPr>
      <w:r>
        <w:rPr>
          <w:rFonts w:ascii="Times New Roman"/>
          <w:b/>
          <w:i w:val="false"/>
          <w:color w:val="000000"/>
        </w:rPr>
        <w:t xml:space="preserve"> 4. Мемлекеттік корпорациямен өзара іс-қимыл тәртібін, сондай-ақ мемлекеттік қызмет көрсету процесінде ақпараттық жүйелерді пайдалану тәртібін сипаттау</w:t>
      </w:r>
    </w:p>
    <w:bookmarkEnd w:id="202"/>
    <w:bookmarkStart w:name="z257" w:id="203"/>
    <w:p>
      <w:pPr>
        <w:spacing w:after="0"/>
        <w:ind w:left="0"/>
        <w:jc w:val="both"/>
      </w:pPr>
      <w:r>
        <w:rPr>
          <w:rFonts w:ascii="Times New Roman"/>
          <w:b w:val="false"/>
          <w:i w:val="false"/>
          <w:color w:val="000000"/>
          <w:sz w:val="28"/>
        </w:rPr>
        <w:t xml:space="preserve">
      9. Көрсетілетін қызметті алушылар мемлекеттік қызмет алу үшін Мемлекеттік корпорацияға жүгінеді және Стандарттың 9-тармағында көзделген құжаттарды ұсынады. </w:t>
      </w:r>
    </w:p>
    <w:bookmarkEnd w:id="203"/>
    <w:bookmarkStart w:name="z258" w:id="204"/>
    <w:p>
      <w:pPr>
        <w:spacing w:after="0"/>
        <w:ind w:left="0"/>
        <w:jc w:val="both"/>
      </w:pPr>
      <w:r>
        <w:rPr>
          <w:rFonts w:ascii="Times New Roman"/>
          <w:b w:val="false"/>
          <w:i w:val="false"/>
          <w:color w:val="000000"/>
          <w:sz w:val="28"/>
        </w:rPr>
        <w:t>
      Көрсетілетін қызметті алушының сұратуын өңдеу ұзақтығы – 15 (он бес) минут.</w:t>
      </w:r>
    </w:p>
    <w:bookmarkEnd w:id="204"/>
    <w:bookmarkStart w:name="z259" w:id="205"/>
    <w:p>
      <w:pPr>
        <w:spacing w:after="0"/>
        <w:ind w:left="0"/>
        <w:jc w:val="both"/>
      </w:pPr>
      <w:r>
        <w:rPr>
          <w:rFonts w:ascii="Times New Roman"/>
          <w:b w:val="false"/>
          <w:i w:val="false"/>
          <w:color w:val="000000"/>
          <w:sz w:val="28"/>
        </w:rPr>
        <w:t>
      Сұратуды дайындау және көрсетілетін қызметті берушіге жолдау тәртібі:</w:t>
      </w:r>
    </w:p>
    <w:bookmarkEnd w:id="205"/>
    <w:bookmarkStart w:name="z260" w:id="206"/>
    <w:p>
      <w:pPr>
        <w:spacing w:after="0"/>
        <w:ind w:left="0"/>
        <w:jc w:val="both"/>
      </w:pPr>
      <w:r>
        <w:rPr>
          <w:rFonts w:ascii="Times New Roman"/>
          <w:b w:val="false"/>
          <w:i w:val="false"/>
          <w:color w:val="000000"/>
          <w:sz w:val="28"/>
        </w:rPr>
        <w:t>
      1) Мемлекеттік корпорация қызметкері Стандарттың 9-тармағында көзделген тізбеге сәйкес құжаттар топтамасын қабылдайды және тиісті құжаттардың қабылданғаны туралы қолхат береді.</w:t>
      </w:r>
    </w:p>
    <w:bookmarkEnd w:id="206"/>
    <w:bookmarkStart w:name="z261" w:id="207"/>
    <w:p>
      <w:pPr>
        <w:spacing w:after="0"/>
        <w:ind w:left="0"/>
        <w:jc w:val="both"/>
      </w:pPr>
      <w:r>
        <w:rPr>
          <w:rFonts w:ascii="Times New Roman"/>
          <w:b w:val="false"/>
          <w:i w:val="false"/>
          <w:color w:val="000000"/>
          <w:sz w:val="28"/>
        </w:rPr>
        <w:t>
      Көрсетілетін қызметті алушы Стандарттың 9-тармағына сәйкес құжаттар топтамасын толық ұсынбаған жағдайда, Мемлекеттік корпорация қызметкері өтінішті қабылдаудан бас тартады және Стандарттың 7-қосымшасына сәйкес нысан бойынша қолхат береді;</w:t>
      </w:r>
    </w:p>
    <w:bookmarkEnd w:id="207"/>
    <w:bookmarkStart w:name="z262" w:id="208"/>
    <w:p>
      <w:pPr>
        <w:spacing w:after="0"/>
        <w:ind w:left="0"/>
        <w:jc w:val="both"/>
      </w:pPr>
      <w:r>
        <w:rPr>
          <w:rFonts w:ascii="Times New Roman"/>
          <w:b w:val="false"/>
          <w:i w:val="false"/>
          <w:color w:val="000000"/>
          <w:sz w:val="28"/>
        </w:rPr>
        <w:t xml:space="preserve">
      2) көрсетілетін қызметті алушыдан қабылданған құжаттар Мемлекеттік корпорацияның жинақтау секторына түседі; </w:t>
      </w:r>
    </w:p>
    <w:bookmarkEnd w:id="208"/>
    <w:bookmarkStart w:name="z263" w:id="209"/>
    <w:p>
      <w:pPr>
        <w:spacing w:after="0"/>
        <w:ind w:left="0"/>
        <w:jc w:val="both"/>
      </w:pPr>
      <w:r>
        <w:rPr>
          <w:rFonts w:ascii="Times New Roman"/>
          <w:b w:val="false"/>
          <w:i w:val="false"/>
          <w:color w:val="000000"/>
          <w:sz w:val="28"/>
        </w:rPr>
        <w:t>
      3) Мемлекеттік корпорацияның жинақтау секторына түскен құжаттар бағыттар бойынша жинақталады, қолхаттағы штрих-кодты сканерлеу арқылы "Мемлекеттік корпорацияның ықпалдастырылған ақпараттық жүйесі" ақпараттық жүйесінде (бұдан әрі – МК ЫАЖ) тіркеледі;</w:t>
      </w:r>
    </w:p>
    <w:bookmarkEnd w:id="209"/>
    <w:bookmarkStart w:name="z264" w:id="210"/>
    <w:p>
      <w:pPr>
        <w:spacing w:after="0"/>
        <w:ind w:left="0"/>
        <w:jc w:val="both"/>
      </w:pPr>
      <w:r>
        <w:rPr>
          <w:rFonts w:ascii="Times New Roman"/>
          <w:b w:val="false"/>
          <w:i w:val="false"/>
          <w:color w:val="000000"/>
          <w:sz w:val="28"/>
        </w:rPr>
        <w:t>
      4) Мемлекеттік корпорацияның жинақтау секторы құжаттарды Мемлекеттік корпорацияның курьеріне береді;</w:t>
      </w:r>
    </w:p>
    <w:bookmarkEnd w:id="210"/>
    <w:bookmarkStart w:name="z265" w:id="211"/>
    <w:p>
      <w:pPr>
        <w:spacing w:after="0"/>
        <w:ind w:left="0"/>
        <w:jc w:val="both"/>
      </w:pPr>
      <w:r>
        <w:rPr>
          <w:rFonts w:ascii="Times New Roman"/>
          <w:b w:val="false"/>
          <w:i w:val="false"/>
          <w:color w:val="000000"/>
          <w:sz w:val="28"/>
        </w:rPr>
        <w:t>
      5) Мемлекеттік корпорацияның курьері құжаттарды көрсетілетін қызметті берушіге беруді жүзеге асырады.</w:t>
      </w:r>
    </w:p>
    <w:bookmarkEnd w:id="211"/>
    <w:bookmarkStart w:name="z266" w:id="212"/>
    <w:p>
      <w:pPr>
        <w:spacing w:after="0"/>
        <w:ind w:left="0"/>
        <w:jc w:val="both"/>
      </w:pPr>
      <w:r>
        <w:rPr>
          <w:rFonts w:ascii="Times New Roman"/>
          <w:b w:val="false"/>
          <w:i w:val="false"/>
          <w:color w:val="000000"/>
          <w:sz w:val="28"/>
        </w:rPr>
        <w:t>
      Көрсетілетін қызметті берушінің сұратуын жолдауға уәкілетті құрылымдық бөлімшелер немесе лауазымды тұлғалар:</w:t>
      </w:r>
    </w:p>
    <w:bookmarkEnd w:id="212"/>
    <w:bookmarkStart w:name="z267" w:id="213"/>
    <w:p>
      <w:pPr>
        <w:spacing w:after="0"/>
        <w:ind w:left="0"/>
        <w:jc w:val="both"/>
      </w:pPr>
      <w:r>
        <w:rPr>
          <w:rFonts w:ascii="Times New Roman"/>
          <w:b w:val="false"/>
          <w:i w:val="false"/>
          <w:color w:val="000000"/>
          <w:sz w:val="28"/>
        </w:rPr>
        <w:t>
      Мемлекеттік корпорация қызметкері.</w:t>
      </w:r>
    </w:p>
    <w:bookmarkEnd w:id="213"/>
    <w:bookmarkStart w:name="z268" w:id="214"/>
    <w:p>
      <w:pPr>
        <w:spacing w:after="0"/>
        <w:ind w:left="0"/>
        <w:jc w:val="both"/>
      </w:pPr>
      <w:r>
        <w:rPr>
          <w:rFonts w:ascii="Times New Roman"/>
          <w:b w:val="false"/>
          <w:i w:val="false"/>
          <w:color w:val="000000"/>
          <w:sz w:val="28"/>
        </w:rPr>
        <w:t>
      10. Мемлекеттік қызмет көрсету нәтижесін Мемлекеттік корпорация арқылы алу процесі:</w:t>
      </w:r>
    </w:p>
    <w:bookmarkEnd w:id="214"/>
    <w:bookmarkStart w:name="z269" w:id="215"/>
    <w:p>
      <w:pPr>
        <w:spacing w:after="0"/>
        <w:ind w:left="0"/>
        <w:jc w:val="both"/>
      </w:pPr>
      <w:r>
        <w:rPr>
          <w:rFonts w:ascii="Times New Roman"/>
          <w:b w:val="false"/>
          <w:i w:val="false"/>
          <w:color w:val="000000"/>
          <w:sz w:val="28"/>
        </w:rPr>
        <w:t>
      Мемлекеттік корпорацияда дайын құжаттарды беру жеке куәлігін (не нотариалды расталған сенімхат бойынша оның өкілі) ұсыну кезінде құжаттарды қабылдау туралы қолхат негізінде жүзеге асырылады.</w:t>
      </w:r>
    </w:p>
    <w:bookmarkEnd w:id="215"/>
    <w:bookmarkStart w:name="z270" w:id="216"/>
    <w:p>
      <w:pPr>
        <w:spacing w:after="0"/>
        <w:ind w:left="0"/>
        <w:jc w:val="both"/>
      </w:pPr>
      <w:r>
        <w:rPr>
          <w:rFonts w:ascii="Times New Roman"/>
          <w:b w:val="false"/>
          <w:i w:val="false"/>
          <w:color w:val="000000"/>
          <w:sz w:val="28"/>
        </w:rPr>
        <w:t>
      Мемлекеттік корпорация бір ай ішінде нәтижені сақтауды қамтамасыз етеді, содан кейін оларды көрсетілетін қызметті берушіге одан әрі сақтау үшін тапсырады. Көрсетілетін қызметті алушы бір ай өткеннен кейін жүгінген жағдайда Мемлекеттік корпорацияның сұранысы бойынша көрсетілетін қызметті беруші бір жұмыс күні ішінде дайын құжаттарды көрсетілетін қызметті алушыға беру үшін Мемлекеттік корпорацияға жібереді.</w:t>
      </w:r>
    </w:p>
    <w:bookmarkEnd w:id="216"/>
    <w:bookmarkStart w:name="z271" w:id="217"/>
    <w:p>
      <w:pPr>
        <w:spacing w:after="0"/>
        <w:ind w:left="0"/>
        <w:jc w:val="both"/>
      </w:pPr>
      <w:r>
        <w:rPr>
          <w:rFonts w:ascii="Times New Roman"/>
          <w:b w:val="false"/>
          <w:i w:val="false"/>
          <w:color w:val="000000"/>
          <w:sz w:val="28"/>
        </w:rPr>
        <w:t xml:space="preserve">
      11. Портал арқылы мемлекеттік қызмет көрсету кезінде жүгіну және көрсетілетін қызметті беруші мен көрсетілетін қызметті алушы рәсімдерінің (іс-қимылдарының) реттілік тәртібі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мемлекеттік қызмет көрсетуге қатысатын ақпараттық жүйелердің функционалдық өзара іс-қимыл диаграммасында көрсетілген:</w:t>
      </w:r>
    </w:p>
    <w:bookmarkEnd w:id="217"/>
    <w:bookmarkStart w:name="z272" w:id="218"/>
    <w:p>
      <w:pPr>
        <w:spacing w:after="0"/>
        <w:ind w:left="0"/>
        <w:jc w:val="both"/>
      </w:pPr>
      <w:r>
        <w:rPr>
          <w:rFonts w:ascii="Times New Roman"/>
          <w:b w:val="false"/>
          <w:i w:val="false"/>
          <w:color w:val="000000"/>
          <w:sz w:val="28"/>
        </w:rPr>
        <w:t>
      1) көрсетілетін қызметті алушы ЖСН мен пароль арқылы порталда тіркеуді жүзеге асырады (порталда тіркелмеген көрсетілетін қызметті алушылар үшін жүзеге асырылады);</w:t>
      </w:r>
    </w:p>
    <w:bookmarkEnd w:id="218"/>
    <w:bookmarkStart w:name="z273" w:id="219"/>
    <w:p>
      <w:pPr>
        <w:spacing w:after="0"/>
        <w:ind w:left="0"/>
        <w:jc w:val="both"/>
      </w:pPr>
      <w:r>
        <w:rPr>
          <w:rFonts w:ascii="Times New Roman"/>
          <w:b w:val="false"/>
          <w:i w:val="false"/>
          <w:color w:val="000000"/>
          <w:sz w:val="28"/>
        </w:rPr>
        <w:t>
      2) 1-процесс– көрсетілетін қызметті алушының мемлекеттік көрсетілетін қызметті алу үшін ЖСН мен парольді порталда енгізуі (авторландыру процесі);</w:t>
      </w:r>
    </w:p>
    <w:bookmarkEnd w:id="219"/>
    <w:bookmarkStart w:name="z274" w:id="220"/>
    <w:p>
      <w:pPr>
        <w:spacing w:after="0"/>
        <w:ind w:left="0"/>
        <w:jc w:val="both"/>
      </w:pPr>
      <w:r>
        <w:rPr>
          <w:rFonts w:ascii="Times New Roman"/>
          <w:b w:val="false"/>
          <w:i w:val="false"/>
          <w:color w:val="000000"/>
          <w:sz w:val="28"/>
        </w:rPr>
        <w:t>
      3) 1-шарт – порталда ЖСН мен пароль арқылы тіркелген көрсетілетін қызметті алушы туралы деректердің түпнұсқалығын тексеру;</w:t>
      </w:r>
    </w:p>
    <w:bookmarkEnd w:id="220"/>
    <w:bookmarkStart w:name="z275" w:id="221"/>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авторландырудан бас тарту туралы порталмен хабарлама қалыптастыру;</w:t>
      </w:r>
    </w:p>
    <w:bookmarkEnd w:id="221"/>
    <w:bookmarkStart w:name="z276" w:id="222"/>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қызметті таңдауы, мемлекеттік қызмет көрсету үшін сұрату нысанын экранға шығаруы және оның құрылымы мен форматтық талаптарын ескере отырып, көрсетілетін қызметті алушының нысанды толтыруы (деректерді енгізуі), сұрату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тіркеуі, сондай-ақ көрсетілетін қызметті алушының сұратуды куәландыру (қол қою) үшін ЭЦҚ тіркеу куәлігін таңдауы;</w:t>
      </w:r>
    </w:p>
    <w:bookmarkEnd w:id="222"/>
    <w:bookmarkStart w:name="z277" w:id="223"/>
    <w:p>
      <w:pPr>
        <w:spacing w:after="0"/>
        <w:ind w:left="0"/>
        <w:jc w:val="both"/>
      </w:pPr>
      <w:r>
        <w:rPr>
          <w:rFonts w:ascii="Times New Roman"/>
          <w:b w:val="false"/>
          <w:i w:val="false"/>
          <w:color w:val="000000"/>
          <w:sz w:val="28"/>
        </w:rPr>
        <w:t>
      6) 2-шарт – порталда ЭЦҚ тіркеу куәлігінің қолданылу мерзімін және кері қайтарылған (күші жойылған) тіркеу куәліктерінің тізімінде болмауын, сондай-ақ, сәйкестендіру деректерінің (сұратуда көрсетілген ЖСН мен ЭЦҚ тіркеу куәлігінде көрсетілген ЖСН арасындағы) сәйкестігін тексеру;</w:t>
      </w:r>
    </w:p>
    <w:bookmarkEnd w:id="223"/>
    <w:bookmarkStart w:name="z278" w:id="224"/>
    <w:p>
      <w:pPr>
        <w:spacing w:after="0"/>
        <w:ind w:left="0"/>
        <w:jc w:val="both"/>
      </w:pPr>
      <w:r>
        <w:rPr>
          <w:rFonts w:ascii="Times New Roman"/>
          <w:b w:val="false"/>
          <w:i w:val="false"/>
          <w:color w:val="000000"/>
          <w:sz w:val="28"/>
        </w:rPr>
        <w:t>
      7) 4-процесс – көрсетілетін қызметті алушының ЭЦҚ түпнұсқалығы расталмауына байланысты, сұратып отырған мемлекеттік қызмет көрсетуден бас тарту туралы хабарлама қалыптастыру;</w:t>
      </w:r>
    </w:p>
    <w:bookmarkEnd w:id="224"/>
    <w:bookmarkStart w:name="z279" w:id="225"/>
    <w:p>
      <w:pPr>
        <w:spacing w:after="0"/>
        <w:ind w:left="0"/>
        <w:jc w:val="both"/>
      </w:pPr>
      <w:r>
        <w:rPr>
          <w:rFonts w:ascii="Times New Roman"/>
          <w:b w:val="false"/>
          <w:i w:val="false"/>
          <w:color w:val="000000"/>
          <w:sz w:val="28"/>
        </w:rPr>
        <w:t>
      8) 5-процесс – мемлекеттік қызмет көрсету үшін сұратуды көрсетілетін қызметті беруші ЭЦҚ-сы арқылы куәландыру және ЖАО өңдеуі үшін электрондық құжатты (сұратуды) ЭҮШ арқылы ЭҮАШ АЖО-ға жолдау;</w:t>
      </w:r>
    </w:p>
    <w:bookmarkEnd w:id="225"/>
    <w:bookmarkStart w:name="z280" w:id="226"/>
    <w:p>
      <w:pPr>
        <w:spacing w:after="0"/>
        <w:ind w:left="0"/>
        <w:jc w:val="both"/>
      </w:pPr>
      <w:r>
        <w:rPr>
          <w:rFonts w:ascii="Times New Roman"/>
          <w:b w:val="false"/>
          <w:i w:val="false"/>
          <w:color w:val="000000"/>
          <w:sz w:val="28"/>
        </w:rPr>
        <w:t>
      9) 6-процесс – электрондық құжатты ЭҮАШ АЖО-ға тіркеу;</w:t>
      </w:r>
    </w:p>
    <w:bookmarkEnd w:id="226"/>
    <w:bookmarkStart w:name="z281" w:id="227"/>
    <w:p>
      <w:pPr>
        <w:spacing w:after="0"/>
        <w:ind w:left="0"/>
        <w:jc w:val="both"/>
      </w:pPr>
      <w:r>
        <w:rPr>
          <w:rFonts w:ascii="Times New Roman"/>
          <w:b w:val="false"/>
          <w:i w:val="false"/>
          <w:color w:val="000000"/>
          <w:sz w:val="28"/>
        </w:rPr>
        <w:t xml:space="preserve">
      10) 3-шарт – көрсетілетін қызметті беруші қызметкерінің көрсетілетін қызметті алушының қоса берген құжаттарының Стандарттың 9-тармағында көрсетілген құжаттарға және мемлекеттік қызмет көрсету үшін негіздерге сәйкестігін тексеруі (өңдеуі); </w:t>
      </w:r>
    </w:p>
    <w:bookmarkEnd w:id="227"/>
    <w:bookmarkStart w:name="z282" w:id="228"/>
    <w:p>
      <w:pPr>
        <w:spacing w:after="0"/>
        <w:ind w:left="0"/>
        <w:jc w:val="both"/>
      </w:pPr>
      <w:r>
        <w:rPr>
          <w:rFonts w:ascii="Times New Roman"/>
          <w:b w:val="false"/>
          <w:i w:val="false"/>
          <w:color w:val="000000"/>
          <w:sz w:val="28"/>
        </w:rPr>
        <w:t>
      11) 7-процесс – көрсетілетін қызметті алушының құжаттарындағы бұзушылықтардың болуына байланысты сұратып отырған мемлекеттік қызмет көрсетуден бас тарту туралы хабарламаны қалыптастыру;</w:t>
      </w:r>
    </w:p>
    <w:bookmarkEnd w:id="228"/>
    <w:bookmarkStart w:name="z283" w:id="229"/>
    <w:p>
      <w:pPr>
        <w:spacing w:after="0"/>
        <w:ind w:left="0"/>
        <w:jc w:val="both"/>
      </w:pPr>
      <w:r>
        <w:rPr>
          <w:rFonts w:ascii="Times New Roman"/>
          <w:b w:val="false"/>
          <w:i w:val="false"/>
          <w:color w:val="000000"/>
          <w:sz w:val="28"/>
        </w:rPr>
        <w:t xml:space="preserve">
      12) 8-процесс – көрсетілетін қызметті алушының көрсетілетін қызметті берушінің уәкілетті тұлғасының ЭЦҚ-мен қол қойылған электрондық құжат нысанындағы мемлекеттік қызмет көрсету нәтижесін алуы. </w:t>
      </w:r>
    </w:p>
    <w:bookmarkEnd w:id="229"/>
    <w:bookmarkStart w:name="z284" w:id="230"/>
    <w:p>
      <w:pPr>
        <w:spacing w:after="0"/>
        <w:ind w:left="0"/>
        <w:jc w:val="both"/>
      </w:pPr>
      <w:r>
        <w:rPr>
          <w:rFonts w:ascii="Times New Roman"/>
          <w:b w:val="false"/>
          <w:i w:val="false"/>
          <w:color w:val="000000"/>
          <w:sz w:val="28"/>
        </w:rPr>
        <w:t xml:space="preserve">
      12.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 Мемлекеттік қызмет көрсетудің бизнес-процестері анықтамалығы "электрондық үкімет" веб-порталында, көрсетілетін қызметті берушінің интернет-ресурсында орналастырылады. </w:t>
      </w:r>
    </w:p>
    <w:bookmarkEnd w:id="230"/>
    <w:bookmarkStart w:name="z285" w:id="231"/>
    <w:p>
      <w:pPr>
        <w:spacing w:after="0"/>
        <w:ind w:left="0"/>
        <w:jc w:val="both"/>
      </w:pPr>
      <w:r>
        <w:rPr>
          <w:rFonts w:ascii="Times New Roman"/>
          <w:b w:val="false"/>
          <w:i w:val="false"/>
          <w:color w:val="000000"/>
          <w:sz w:val="28"/>
        </w:rPr>
        <w:t xml:space="preserve">
      Ескерту: </w:t>
      </w:r>
    </w:p>
    <w:bookmarkEnd w:id="231"/>
    <w:bookmarkStart w:name="z286" w:id="232"/>
    <w:p>
      <w:pPr>
        <w:spacing w:after="0"/>
        <w:ind w:left="0"/>
        <w:jc w:val="both"/>
      </w:pPr>
      <w:r>
        <w:rPr>
          <w:rFonts w:ascii="Times New Roman"/>
          <w:b w:val="false"/>
          <w:i w:val="false"/>
          <w:color w:val="000000"/>
          <w:sz w:val="28"/>
        </w:rPr>
        <w:t>
      Аббревиатуралардың толық жазылуы:</w:t>
      </w:r>
    </w:p>
    <w:bookmarkEnd w:id="232"/>
    <w:bookmarkStart w:name="z287" w:id="233"/>
    <w:p>
      <w:pPr>
        <w:spacing w:after="0"/>
        <w:ind w:left="0"/>
        <w:jc w:val="both"/>
      </w:pPr>
      <w:r>
        <w:rPr>
          <w:rFonts w:ascii="Times New Roman"/>
          <w:b w:val="false"/>
          <w:i w:val="false"/>
          <w:color w:val="000000"/>
          <w:sz w:val="28"/>
        </w:rPr>
        <w:t>
      АЖ – ақпараттық жүйе АЖО – автоматтандырылған жұмыс орны ЖТ МДБ – "Жеке тұлғалар" мемлекеттік деректер базасы ЖАО – жергілікті атқарушы орган</w:t>
      </w:r>
    </w:p>
    <w:bookmarkEnd w:id="233"/>
    <w:bookmarkStart w:name="z288" w:id="234"/>
    <w:p>
      <w:pPr>
        <w:spacing w:after="0"/>
        <w:ind w:left="0"/>
        <w:jc w:val="both"/>
      </w:pPr>
      <w:r>
        <w:rPr>
          <w:rFonts w:ascii="Times New Roman"/>
          <w:b w:val="false"/>
          <w:i w:val="false"/>
          <w:color w:val="000000"/>
          <w:sz w:val="28"/>
        </w:rPr>
        <w:t>
      ЖСН – жеке сәйкестендіру нөмірі МК АЖ – Мемлекеттік корпорацияның ақпараттық жүйесі ЭҮАШ – "электрондық үкіметтің" аймақтық шлюзі</w:t>
      </w:r>
    </w:p>
    <w:bookmarkEnd w:id="234"/>
    <w:bookmarkStart w:name="z289" w:id="235"/>
    <w:p>
      <w:pPr>
        <w:spacing w:after="0"/>
        <w:ind w:left="0"/>
        <w:jc w:val="both"/>
      </w:pPr>
      <w:r>
        <w:rPr>
          <w:rFonts w:ascii="Times New Roman"/>
          <w:b w:val="false"/>
          <w:i w:val="false"/>
          <w:color w:val="000000"/>
          <w:sz w:val="28"/>
        </w:rPr>
        <w:t>
      ЭҮШ – "электрондық үкімет" шлюзі</w:t>
      </w:r>
    </w:p>
    <w:bookmarkEnd w:id="2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"Кәмелетке толмаған </w:t>
            </w:r>
            <w:r>
              <w:br/>
            </w:r>
            <w:r>
              <w:rPr>
                <w:rFonts w:ascii="Times New Roman"/>
                <w:b w:val="false"/>
                <w:i w:val="false"/>
                <w:color w:val="000000"/>
                <w:sz w:val="20"/>
              </w:rPr>
              <w:t xml:space="preserve">балалардың </w:t>
            </w:r>
            <w:r>
              <w:br/>
            </w:r>
            <w:r>
              <w:rPr>
                <w:rFonts w:ascii="Times New Roman"/>
                <w:b w:val="false"/>
                <w:i w:val="false"/>
                <w:color w:val="000000"/>
                <w:sz w:val="20"/>
              </w:rPr>
              <w:t xml:space="preserve">мүлкіне иелік ету және </w:t>
            </w:r>
            <w:r>
              <w:br/>
            </w:r>
            <w:r>
              <w:rPr>
                <w:rFonts w:ascii="Times New Roman"/>
                <w:b w:val="false"/>
                <w:i w:val="false"/>
                <w:color w:val="000000"/>
                <w:sz w:val="20"/>
              </w:rPr>
              <w:t xml:space="preserve">кәмелетке толмаған балаларға </w:t>
            </w:r>
            <w:r>
              <w:br/>
            </w:r>
            <w:r>
              <w:rPr>
                <w:rFonts w:ascii="Times New Roman"/>
                <w:b w:val="false"/>
                <w:i w:val="false"/>
                <w:color w:val="000000"/>
                <w:sz w:val="20"/>
              </w:rPr>
              <w:t xml:space="preserve">мұра ресімдеу үшін </w:t>
            </w:r>
            <w:r>
              <w:br/>
            </w:r>
            <w:r>
              <w:rPr>
                <w:rFonts w:ascii="Times New Roman"/>
                <w:b w:val="false"/>
                <w:i w:val="false"/>
                <w:color w:val="000000"/>
                <w:sz w:val="20"/>
              </w:rPr>
              <w:t xml:space="preserve">анықтамалар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 қосымша</w:t>
            </w:r>
          </w:p>
        </w:tc>
      </w:tr>
    </w:tbl>
    <w:bookmarkStart w:name="z291" w:id="236"/>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диаграммасы</w:t>
      </w:r>
    </w:p>
    <w:bookmarkEnd w:id="236"/>
    <w:bookmarkStart w:name="z292" w:id="237"/>
    <w:p>
      <w:pPr>
        <w:spacing w:after="0"/>
        <w:ind w:left="0"/>
        <w:jc w:val="both"/>
      </w:pPr>
      <w:r>
        <w:rPr>
          <w:rFonts w:ascii="Times New Roman"/>
          <w:b w:val="false"/>
          <w:i w:val="false"/>
          <w:color w:val="000000"/>
          <w:sz w:val="28"/>
        </w:rPr>
        <w:t xml:space="preserve">
      </w:t>
      </w:r>
    </w:p>
    <w:bookmarkEnd w:id="237"/>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3" w:id="238"/>
    <w:p>
      <w:pPr>
        <w:spacing w:after="0"/>
        <w:ind w:left="0"/>
        <w:jc w:val="left"/>
      </w:pPr>
      <w:r>
        <w:rPr>
          <w:rFonts w:ascii="Times New Roman"/>
          <w:b/>
          <w:i w:val="false"/>
          <w:color w:val="000000"/>
        </w:rPr>
        <w:t xml:space="preserve"> Шартты белгілер:</w:t>
      </w:r>
    </w:p>
    <w:bookmarkEnd w:id="238"/>
    <w:bookmarkStart w:name="z294" w:id="239"/>
    <w:p>
      <w:pPr>
        <w:spacing w:after="0"/>
        <w:ind w:left="0"/>
        <w:jc w:val="both"/>
      </w:pPr>
      <w:r>
        <w:rPr>
          <w:rFonts w:ascii="Times New Roman"/>
          <w:b w:val="false"/>
          <w:i w:val="false"/>
          <w:color w:val="000000"/>
          <w:sz w:val="28"/>
        </w:rPr>
        <w:t xml:space="preserve">
      </w:t>
      </w:r>
    </w:p>
    <w:bookmarkEnd w:id="239"/>
    <w:p>
      <w:pPr>
        <w:spacing w:after="0"/>
        <w:ind w:left="0"/>
        <w:jc w:val="both"/>
      </w:pPr>
      <w:r>
        <w:drawing>
          <wp:inline distT="0" distB="0" distL="0" distR="0">
            <wp:extent cx="59436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9436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"Кәмелетке толмаған </w:t>
            </w:r>
            <w:r>
              <w:br/>
            </w:r>
            <w:r>
              <w:rPr>
                <w:rFonts w:ascii="Times New Roman"/>
                <w:b w:val="false"/>
                <w:i w:val="false"/>
                <w:color w:val="000000"/>
                <w:sz w:val="20"/>
              </w:rPr>
              <w:t xml:space="preserve">балалардың мүлкіне иелік ету </w:t>
            </w:r>
            <w:r>
              <w:br/>
            </w:r>
            <w:r>
              <w:rPr>
                <w:rFonts w:ascii="Times New Roman"/>
                <w:b w:val="false"/>
                <w:i w:val="false"/>
                <w:color w:val="000000"/>
                <w:sz w:val="20"/>
              </w:rPr>
              <w:t xml:space="preserve">және кәмелетке толмаған </w:t>
            </w:r>
            <w:r>
              <w:br/>
            </w:r>
            <w:r>
              <w:rPr>
                <w:rFonts w:ascii="Times New Roman"/>
                <w:b w:val="false"/>
                <w:i w:val="false"/>
                <w:color w:val="000000"/>
                <w:sz w:val="20"/>
              </w:rPr>
              <w:t xml:space="preserve">балаларға мұра ресімдеу </w:t>
            </w:r>
            <w:r>
              <w:br/>
            </w:r>
            <w:r>
              <w:rPr>
                <w:rFonts w:ascii="Times New Roman"/>
                <w:b w:val="false"/>
                <w:i w:val="false"/>
                <w:color w:val="000000"/>
                <w:sz w:val="20"/>
              </w:rPr>
              <w:t xml:space="preserve">үшін анықтамалар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 қосымша</w:t>
            </w:r>
          </w:p>
        </w:tc>
      </w:tr>
    </w:tbl>
    <w:bookmarkStart w:name="z296" w:id="240"/>
    <w:p>
      <w:pPr>
        <w:spacing w:after="0"/>
        <w:ind w:left="0"/>
        <w:jc w:val="left"/>
      </w:pPr>
      <w:r>
        <w:rPr>
          <w:rFonts w:ascii="Times New Roman"/>
          <w:b/>
          <w:i w:val="false"/>
          <w:color w:val="000000"/>
        </w:rPr>
        <w:t xml:space="preserve"> 1) Мемлекеттік корпорация арқылы мемлекеттік қызмет көрсету кезінде мемлекеттік қызмет көрсету бизнес-процестерінің анықтамалығы</w:t>
      </w:r>
    </w:p>
    <w:bookmarkEnd w:id="240"/>
    <w:bookmarkStart w:name="z297"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2) Портал арқылы мемлекеттік қызмет көрсету кезінде мемлекеттік қызмет көрсету бизнес-процестерінің анықтамалығы</w:t>
      </w:r>
    </w:p>
    <w:p>
      <w:pPr>
        <w:spacing w:after="0"/>
        <w:ind w:left="0"/>
        <w:jc w:val="left"/>
      </w:pPr>
      <w:r>
        <w:br/>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"2" қыркүйектегі </w:t>
            </w:r>
            <w:r>
              <w:br/>
            </w:r>
            <w:r>
              <w:rPr>
                <w:rFonts w:ascii="Times New Roman"/>
                <w:b w:val="false"/>
                <w:i w:val="false"/>
                <w:color w:val="000000"/>
                <w:sz w:val="20"/>
              </w:rPr>
              <w:t xml:space="preserve">№ 225 қаулысымен бекітілген </w:t>
            </w:r>
          </w:p>
        </w:tc>
      </w:tr>
    </w:tbl>
    <w:bookmarkStart w:name="z358" w:id="242"/>
    <w:p>
      <w:pPr>
        <w:spacing w:after="0"/>
        <w:ind w:left="0"/>
        <w:jc w:val="left"/>
      </w:pPr>
      <w:r>
        <w:rPr>
          <w:rFonts w:ascii="Times New Roman"/>
          <w:b/>
          <w:i w:val="false"/>
          <w:color w:val="00000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 </w:t>
      </w:r>
    </w:p>
    <w:bookmarkEnd w:id="242"/>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29.05.2018 </w:t>
      </w:r>
      <w:r>
        <w:rPr>
          <w:rFonts w:ascii="Times New Roman"/>
          <w:b w:val="false"/>
          <w:i w:val="false"/>
          <w:color w:val="ff0000"/>
          <w:sz w:val="28"/>
        </w:rPr>
        <w:t>№ 155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359" w:id="243"/>
    <w:p>
      <w:pPr>
        <w:spacing w:after="0"/>
        <w:ind w:left="0"/>
        <w:jc w:val="left"/>
      </w:pPr>
      <w:r>
        <w:rPr>
          <w:rFonts w:ascii="Times New Roman"/>
          <w:b/>
          <w:i w:val="false"/>
          <w:color w:val="000000"/>
        </w:rPr>
        <w:t xml:space="preserve"> 1. Жалпы ережелер</w:t>
      </w:r>
    </w:p>
    <w:bookmarkEnd w:id="243"/>
    <w:bookmarkStart w:name="z306" w:id="244"/>
    <w:p>
      <w:pPr>
        <w:spacing w:after="0"/>
        <w:ind w:left="0"/>
        <w:jc w:val="both"/>
      </w:pPr>
      <w:r>
        <w:rPr>
          <w:rFonts w:ascii="Times New Roman"/>
          <w:b w:val="false"/>
          <w:i w:val="false"/>
          <w:color w:val="000000"/>
          <w:sz w:val="28"/>
        </w:rPr>
        <w:t>
      1.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қызметін (бұдан әрі – мемлекеттік көрсетілетін қызмет) аудандар мен облыстық маңызы бар қалалардың жергілікті атқарушы органдары (бұдан әрі – көрсетілетін қызметті беруші) көрсетеді.</w:t>
      </w:r>
    </w:p>
    <w:bookmarkEnd w:id="244"/>
    <w:bookmarkStart w:name="z307" w:id="245"/>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245"/>
    <w:bookmarkStart w:name="z308" w:id="246"/>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246"/>
    <w:bookmarkStart w:name="z309" w:id="247"/>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247"/>
    <w:bookmarkStart w:name="z310" w:id="248"/>
    <w:p>
      <w:pPr>
        <w:spacing w:after="0"/>
        <w:ind w:left="0"/>
        <w:jc w:val="both"/>
      </w:pPr>
      <w:r>
        <w:rPr>
          <w:rFonts w:ascii="Times New Roman"/>
          <w:b w:val="false"/>
          <w:i w:val="false"/>
          <w:color w:val="000000"/>
          <w:sz w:val="28"/>
        </w:rPr>
        <w:t xml:space="preserve">
      2. Мемлекеттік қызмет көрсету нысаны – электрондық (ішінара автоматтандырылған) және (немесе) қағаз жүзінде. </w:t>
      </w:r>
    </w:p>
    <w:bookmarkEnd w:id="248"/>
    <w:bookmarkStart w:name="z311" w:id="249"/>
    <w:p>
      <w:pPr>
        <w:spacing w:after="0"/>
        <w:ind w:left="0"/>
        <w:jc w:val="both"/>
      </w:pPr>
      <w:r>
        <w:rPr>
          <w:rFonts w:ascii="Times New Roman"/>
          <w:b w:val="false"/>
          <w:i w:val="false"/>
          <w:color w:val="000000"/>
          <w:sz w:val="28"/>
        </w:rPr>
        <w:t>
      3. Мемлекеттік қызмет көрсету нәтижесі – Қазақстан Республикасы Білім және ғылым министрінің 2015 жылғы 13 сәуірдегі № 198 (Нормативтік құқықтық актілерді мемлекеттік тіркеу тізілімінде тіркелген нөмірі 11184) бұйрығымен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қызмет стандартына (бұдан әрі – Стандарт) 1-қосымшаға сәйкес нысан бойынша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беретін анықтамасы не осы мемлекеттік көрсетілетін қызмет Стандартының 10-тармағында көрсетілген жағдайларда және негіздер бойынша мемлекеттік қызмет көрсетуден бас тарту туралы дәлелді жауап.</w:t>
      </w:r>
    </w:p>
    <w:bookmarkEnd w:id="249"/>
    <w:bookmarkStart w:name="z312" w:id="250"/>
    <w:p>
      <w:pPr>
        <w:spacing w:after="0"/>
        <w:ind w:left="0"/>
        <w:jc w:val="both"/>
      </w:pPr>
      <w:r>
        <w:rPr>
          <w:rFonts w:ascii="Times New Roman"/>
          <w:b w:val="false"/>
          <w:i w:val="false"/>
          <w:color w:val="000000"/>
          <w:sz w:val="28"/>
        </w:rPr>
        <w:t>
      Мемлекеттік қызмет көрсету нәтижесін беру нысаны – электрондық (ішінара автоматтандырылған) және (немесе) қағаз түрінде.</w:t>
      </w:r>
    </w:p>
    <w:bookmarkEnd w:id="250"/>
    <w:bookmarkStart w:name="z313" w:id="251"/>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қағаз жеткізгіште алу үшін өтініш берген жағдайда, мемлекеттік қызмет көрсету нәтижесі электрондық форматта ресімделеді, қағазға басып шығарылады және көрсетілетін қызметті беруші басшысының қолымен және мөрімен расталады.</w:t>
      </w:r>
    </w:p>
    <w:bookmarkEnd w:id="251"/>
    <w:bookmarkStart w:name="z314" w:id="252"/>
    <w:p>
      <w:pPr>
        <w:spacing w:after="0"/>
        <w:ind w:left="0"/>
        <w:jc w:val="both"/>
      </w:pPr>
      <w:r>
        <w:rPr>
          <w:rFonts w:ascii="Times New Roman"/>
          <w:b w:val="false"/>
          <w:i w:val="false"/>
          <w:color w:val="000000"/>
          <w:sz w:val="28"/>
        </w:rPr>
        <w:t xml:space="preserve">
      Порталда мемлекеттік қызмет көрсету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және сақталады. </w:t>
      </w:r>
    </w:p>
    <w:bookmarkEnd w:id="252"/>
    <w:bookmarkStart w:name="z315" w:id="25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53"/>
    <w:bookmarkStart w:name="z316" w:id="254"/>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көрсетілетін қызметті алушының Стандарттың 9-тармағына сәйкес белгіленген нысандағы өтінішінің және құжаттарының немесе көрсетілетін қызметті алушының ЭЦҚ-мен қол қойылған электрондық құжат нысанындағы сұратуының болуы негіз болады. </w:t>
      </w:r>
    </w:p>
    <w:bookmarkEnd w:id="254"/>
    <w:bookmarkStart w:name="z317" w:id="255"/>
    <w:p>
      <w:pPr>
        <w:spacing w:after="0"/>
        <w:ind w:left="0"/>
        <w:jc w:val="both"/>
      </w:pPr>
      <w:r>
        <w:rPr>
          <w:rFonts w:ascii="Times New Roman"/>
          <w:b w:val="false"/>
          <w:i w:val="false"/>
          <w:color w:val="000000"/>
          <w:sz w:val="28"/>
        </w:rPr>
        <w:t>
      5. Мемлекеттік қызмет көрсету процесінің құрамына кіретін рәсімдердің (іс-қимылдардың) мазмұны, орындалу ұзақтығы:</w:t>
      </w:r>
    </w:p>
    <w:bookmarkEnd w:id="255"/>
    <w:bookmarkStart w:name="z318" w:id="256"/>
    <w:p>
      <w:pPr>
        <w:spacing w:after="0"/>
        <w:ind w:left="0"/>
        <w:jc w:val="both"/>
      </w:pPr>
      <w:r>
        <w:rPr>
          <w:rFonts w:ascii="Times New Roman"/>
          <w:b w:val="false"/>
          <w:i w:val="false"/>
          <w:color w:val="000000"/>
          <w:sz w:val="28"/>
        </w:rPr>
        <w:t>
      1-іс-қимыл – көрсетілетін қызметті берушінің кеңсесі Мемлекеттік корпорация курьері ұсынған көрсетілетін қызметті алушының құжаттарын қабылдау мен тіркеуді жүзеге асырады. Орындалу ұзақтығы – 15 (он бес) минут;</w:t>
      </w:r>
    </w:p>
    <w:bookmarkEnd w:id="256"/>
    <w:bookmarkStart w:name="z319" w:id="257"/>
    <w:p>
      <w:pPr>
        <w:spacing w:after="0"/>
        <w:ind w:left="0"/>
        <w:jc w:val="both"/>
      </w:pPr>
      <w:r>
        <w:rPr>
          <w:rFonts w:ascii="Times New Roman"/>
          <w:b w:val="false"/>
          <w:i w:val="false"/>
          <w:color w:val="000000"/>
          <w:sz w:val="28"/>
        </w:rPr>
        <w:t>
      2-іс-қимыл – көрсетілетін қызметті берушінің басшысы құжаттарды қарайды және оларды орындау үшін көрсетілетін қызметті берушінің қызметкеріне береді. Орындалу ұзақтығы – 15 (он бес) минут;</w:t>
      </w:r>
    </w:p>
    <w:bookmarkEnd w:id="257"/>
    <w:bookmarkStart w:name="z320" w:id="258"/>
    <w:p>
      <w:pPr>
        <w:spacing w:after="0"/>
        <w:ind w:left="0"/>
        <w:jc w:val="both"/>
      </w:pPr>
      <w:r>
        <w:rPr>
          <w:rFonts w:ascii="Times New Roman"/>
          <w:b w:val="false"/>
          <w:i w:val="false"/>
          <w:color w:val="000000"/>
          <w:sz w:val="28"/>
        </w:rPr>
        <w:t>
      3-іс-қимыл – көрсетілетін қызметті берушінің қызметкері құжаттардың Стандарттың 9-тармағында көзделген, қойылатын талаптарға сәйкестігін тексереді, анықтама немесе мемлекеттік қызмет көрсетуден бас тарту туралы дәлелді жауап дайындайды және көрсетілетін қызметті берушінің басшысына береді. Орындалу ұзақтығы – 4 (төрт) жұмыс күні;</w:t>
      </w:r>
    </w:p>
    <w:bookmarkEnd w:id="258"/>
    <w:bookmarkStart w:name="z321" w:id="259"/>
    <w:p>
      <w:pPr>
        <w:spacing w:after="0"/>
        <w:ind w:left="0"/>
        <w:jc w:val="both"/>
      </w:pPr>
      <w:r>
        <w:rPr>
          <w:rFonts w:ascii="Times New Roman"/>
          <w:b w:val="false"/>
          <w:i w:val="false"/>
          <w:color w:val="000000"/>
          <w:sz w:val="28"/>
        </w:rPr>
        <w:t xml:space="preserve">
      4-іс-қимыл – көрсетілетін қызметті берушінің басшысы мемлекеттік қызмет көрсету нәтижесіне қол қояды және оны көрсетілетін қызметті берушінің кеңсесіне береді. Орындалу ұзақтығы – 20 (жиырма) минут; </w:t>
      </w:r>
    </w:p>
    <w:bookmarkEnd w:id="259"/>
    <w:bookmarkStart w:name="z322" w:id="260"/>
    <w:p>
      <w:pPr>
        <w:spacing w:after="0"/>
        <w:ind w:left="0"/>
        <w:jc w:val="both"/>
      </w:pPr>
      <w:r>
        <w:rPr>
          <w:rFonts w:ascii="Times New Roman"/>
          <w:b w:val="false"/>
          <w:i w:val="false"/>
          <w:color w:val="000000"/>
          <w:sz w:val="28"/>
        </w:rPr>
        <w:t xml:space="preserve">
      5-іс-қимыл – көрсетілетін қызметті берушінің кеңсесі мемлекеттік қызмет көрсетудің нәтижесін Мемлекеттік корпорация курьеріне береді. Орындалу ұзақтығы – 15 (он бес) минут. </w:t>
      </w:r>
    </w:p>
    <w:bookmarkEnd w:id="260"/>
    <w:bookmarkStart w:name="z323" w:id="261"/>
    <w:p>
      <w:pPr>
        <w:spacing w:after="0"/>
        <w:ind w:left="0"/>
        <w:jc w:val="both"/>
      </w:pPr>
      <w:r>
        <w:rPr>
          <w:rFonts w:ascii="Times New Roman"/>
          <w:b w:val="false"/>
          <w:i w:val="false"/>
          <w:color w:val="000000"/>
          <w:sz w:val="28"/>
        </w:rPr>
        <w:t xml:space="preserve">
      Мемлекеттік қызмет көрсету мерзімі Мемлекеттік корпорацияға құжаттарды тапсырған, сондай-ақ портал арқылы өтініш берген сәттен бастап – 5 (бес) жұмыс күні. </w:t>
      </w:r>
    </w:p>
    <w:bookmarkEnd w:id="261"/>
    <w:bookmarkStart w:name="z324" w:id="262"/>
    <w:p>
      <w:pPr>
        <w:spacing w:after="0"/>
        <w:ind w:left="0"/>
        <w:jc w:val="both"/>
      </w:pPr>
      <w:r>
        <w:rPr>
          <w:rFonts w:ascii="Times New Roman"/>
          <w:b w:val="false"/>
          <w:i w:val="false"/>
          <w:color w:val="000000"/>
          <w:sz w:val="28"/>
        </w:rPr>
        <w:t xml:space="preserve">
      Мемлекеттік корпорацияға жүгінген кезде қабылдау күні мемлекеттік қызмет көрсету мерзіміне кірмейді. Көрсетілетін қызметті беруші мемлекеттік қызмет көрсету мерзімі өткенге дейін бір тәуліктен кешіктірмей көрсетілетін мемлекеттік қызмет көрсету нәтижесін Мемлекеттік корпорацияға жеткізуді қамтамасыз етеді. </w:t>
      </w:r>
    </w:p>
    <w:bookmarkEnd w:id="262"/>
    <w:bookmarkStart w:name="z325" w:id="263"/>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1-іс-қимыл бойынша мемлекеттік қызмет көрсету рәсімінің (іс-қимылының) нәтижесі көрсетілетін қызметті алушының тіркелген құжаттары болып табылады, ол осы Регламенттің 5-тармағында көрсетілген 2-іс-қимылды орындауды бастау үшін негіз болады.</w:t>
      </w:r>
    </w:p>
    <w:bookmarkEnd w:id="263"/>
    <w:bookmarkStart w:name="z326" w:id="264"/>
    <w:p>
      <w:pPr>
        <w:spacing w:after="0"/>
        <w:ind w:left="0"/>
        <w:jc w:val="both"/>
      </w:pPr>
      <w:r>
        <w:rPr>
          <w:rFonts w:ascii="Times New Roman"/>
          <w:b w:val="false"/>
          <w:i w:val="false"/>
          <w:color w:val="000000"/>
          <w:sz w:val="28"/>
        </w:rPr>
        <w:t>
      Осы Регламенттің 5-тармағында көрсетілген 2-іс-қимыл нәтижесі көрсетілетін қызметті беруші басшысының бұрыштамасы қойылған құжаттар болып табылады, олар осы Регламенттің 5-тармағында көрсетілген 3-іс-қимылды орындауды бастау үшін негіз болады.</w:t>
      </w:r>
    </w:p>
    <w:bookmarkEnd w:id="264"/>
    <w:bookmarkStart w:name="z327" w:id="265"/>
    <w:p>
      <w:pPr>
        <w:spacing w:after="0"/>
        <w:ind w:left="0"/>
        <w:jc w:val="both"/>
      </w:pPr>
      <w:r>
        <w:rPr>
          <w:rFonts w:ascii="Times New Roman"/>
          <w:b w:val="false"/>
          <w:i w:val="false"/>
          <w:color w:val="000000"/>
          <w:sz w:val="28"/>
        </w:rPr>
        <w:t>
      Осы Регламенттің 5-тармағында көрсетілген 3-іс-қимыл нәтижесі дайындалған анықтама немесе мемлекеттік қызмет көрсетуден бас тарту туралы дәлелді жауап болып табылады, олар осы Регламенттің 5-тармағында көрсетілген 4-іс-қимылды орындауды бастау үшін негіз болады.</w:t>
      </w:r>
    </w:p>
    <w:bookmarkEnd w:id="265"/>
    <w:bookmarkStart w:name="z328" w:id="266"/>
    <w:p>
      <w:pPr>
        <w:spacing w:after="0"/>
        <w:ind w:left="0"/>
        <w:jc w:val="both"/>
      </w:pPr>
      <w:r>
        <w:rPr>
          <w:rFonts w:ascii="Times New Roman"/>
          <w:b w:val="false"/>
          <w:i w:val="false"/>
          <w:color w:val="000000"/>
          <w:sz w:val="28"/>
        </w:rPr>
        <w:t>
      Осы Регламенттің 5-тармағында көрсетілген 4-іс-қимыл нәтижесі көрсетілетін қызметті беруші басшысының қолы қойылған мемлекеттік қызмет көрсету нәтижесі болып табылады, олар осы Регламенттің 5-тармағында көрсетілген 5-іс-қимылды орындауды бастау үшін негіз болады.</w:t>
      </w:r>
    </w:p>
    <w:bookmarkEnd w:id="266"/>
    <w:bookmarkStart w:name="z329" w:id="267"/>
    <w:p>
      <w:pPr>
        <w:spacing w:after="0"/>
        <w:ind w:left="0"/>
        <w:jc w:val="both"/>
      </w:pPr>
      <w:r>
        <w:rPr>
          <w:rFonts w:ascii="Times New Roman"/>
          <w:b w:val="false"/>
          <w:i w:val="false"/>
          <w:color w:val="000000"/>
          <w:sz w:val="28"/>
        </w:rPr>
        <w:t xml:space="preserve">
      Осы Регламенттің 5-тармағында көрсетілген 5-іс-қимыл нәтижесі Мемлекеттік корпорация курьерінің мемлекеттік қызмет көрсету нәтижесін алғаны туралы қолхаты болып табылады. </w:t>
      </w:r>
    </w:p>
    <w:bookmarkEnd w:id="267"/>
    <w:bookmarkStart w:name="z330" w:id="26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68"/>
    <w:bookmarkStart w:name="z331" w:id="26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69"/>
    <w:bookmarkStart w:name="z332" w:id="270"/>
    <w:p>
      <w:pPr>
        <w:spacing w:after="0"/>
        <w:ind w:left="0"/>
        <w:jc w:val="both"/>
      </w:pPr>
      <w:r>
        <w:rPr>
          <w:rFonts w:ascii="Times New Roman"/>
          <w:b w:val="false"/>
          <w:i w:val="false"/>
          <w:color w:val="000000"/>
          <w:sz w:val="28"/>
        </w:rPr>
        <w:t xml:space="preserve">
      1) көрсетілетін қызметті берушінің кеңсесі; </w:t>
      </w:r>
    </w:p>
    <w:bookmarkEnd w:id="270"/>
    <w:bookmarkStart w:name="z333" w:id="271"/>
    <w:p>
      <w:pPr>
        <w:spacing w:after="0"/>
        <w:ind w:left="0"/>
        <w:jc w:val="both"/>
      </w:pPr>
      <w:r>
        <w:rPr>
          <w:rFonts w:ascii="Times New Roman"/>
          <w:b w:val="false"/>
          <w:i w:val="false"/>
          <w:color w:val="000000"/>
          <w:sz w:val="28"/>
        </w:rPr>
        <w:t>
      2) көрсетілетін қызметті берушінің басшысы;</w:t>
      </w:r>
    </w:p>
    <w:bookmarkEnd w:id="271"/>
    <w:bookmarkStart w:name="z334" w:id="272"/>
    <w:p>
      <w:pPr>
        <w:spacing w:after="0"/>
        <w:ind w:left="0"/>
        <w:jc w:val="both"/>
      </w:pPr>
      <w:r>
        <w:rPr>
          <w:rFonts w:ascii="Times New Roman"/>
          <w:b w:val="false"/>
          <w:i w:val="false"/>
          <w:color w:val="000000"/>
          <w:sz w:val="28"/>
        </w:rPr>
        <w:t xml:space="preserve">
      3) көрсетілетін қызметті берушінің қызметкері. </w:t>
      </w:r>
    </w:p>
    <w:bookmarkEnd w:id="272"/>
    <w:bookmarkStart w:name="z335" w:id="273"/>
    <w:p>
      <w:pPr>
        <w:spacing w:after="0"/>
        <w:ind w:left="0"/>
        <w:jc w:val="both"/>
      </w:pPr>
      <w:r>
        <w:rPr>
          <w:rFonts w:ascii="Times New Roman"/>
          <w:b w:val="false"/>
          <w:i w:val="false"/>
          <w:color w:val="000000"/>
          <w:sz w:val="28"/>
        </w:rPr>
        <w:t>
      8. Мемлекеттік қызмет көрсету үшін қажетті рәсімдердің (іс-қимылдардың) сипаттамасы:</w:t>
      </w:r>
    </w:p>
    <w:bookmarkEnd w:id="273"/>
    <w:bookmarkStart w:name="z336" w:id="274"/>
    <w:p>
      <w:pPr>
        <w:spacing w:after="0"/>
        <w:ind w:left="0"/>
        <w:jc w:val="both"/>
      </w:pPr>
      <w:r>
        <w:rPr>
          <w:rFonts w:ascii="Times New Roman"/>
          <w:b w:val="false"/>
          <w:i w:val="false"/>
          <w:color w:val="000000"/>
          <w:sz w:val="28"/>
        </w:rPr>
        <w:t>
      1) көрсетілетін қызметті берушінің кеңсесі Мемлекеттік корпорация курьері ұсынған көрсетілетін қызметті алушының құжаттарын қабылдау мен тіркеуді жүзеге асырады. Орындалу ұзақтығы – 15 (он бес) минут;</w:t>
      </w:r>
    </w:p>
    <w:bookmarkEnd w:id="274"/>
    <w:bookmarkStart w:name="z337" w:id="275"/>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оларды орындау үшін көрсетілетін қызметті берушінің қызметкеріне береді. Орындалу ұзақтығы – 15 (он бес) минут;</w:t>
      </w:r>
    </w:p>
    <w:bookmarkEnd w:id="275"/>
    <w:bookmarkStart w:name="z338" w:id="276"/>
    <w:p>
      <w:pPr>
        <w:spacing w:after="0"/>
        <w:ind w:left="0"/>
        <w:jc w:val="both"/>
      </w:pPr>
      <w:r>
        <w:rPr>
          <w:rFonts w:ascii="Times New Roman"/>
          <w:b w:val="false"/>
          <w:i w:val="false"/>
          <w:color w:val="000000"/>
          <w:sz w:val="28"/>
        </w:rPr>
        <w:t>
      3) көрсетілетін қызметті берушінің қызметкері құжаттардың Стандарттың 9-тармағында көзделген қойылатын талаптарға сәйкестігін тексереді, анықтама немесе мемлекеттік қызмет көрсетуден бас тарту туралы дәлелді жауап дайындайды және көрсетілетін қызметті берушінің басшысына береді. Орындалу ұзақтығы – 4 (төрт) жұмыс күні;</w:t>
      </w:r>
    </w:p>
    <w:bookmarkEnd w:id="276"/>
    <w:bookmarkStart w:name="z339" w:id="277"/>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нәтижесіне қол қояды және оны көрсетілетін қызметті берушінің кеңсесіне береді. Орындалу ұзақтығы – 20 (жиырма) минут;</w:t>
      </w:r>
    </w:p>
    <w:bookmarkEnd w:id="277"/>
    <w:bookmarkStart w:name="z340" w:id="278"/>
    <w:p>
      <w:pPr>
        <w:spacing w:after="0"/>
        <w:ind w:left="0"/>
        <w:jc w:val="both"/>
      </w:pPr>
      <w:r>
        <w:rPr>
          <w:rFonts w:ascii="Times New Roman"/>
          <w:b w:val="false"/>
          <w:i w:val="false"/>
          <w:color w:val="000000"/>
          <w:sz w:val="28"/>
        </w:rPr>
        <w:t xml:space="preserve">
      5) көрсетілетін қызметті берушінің кеңсесі мемлекеттік қызмет көрсетудің нәтижесін Мемлекеттік корпорация курьеріне береді. Орындалу ұзақтығы – 15 (он бес) минут. </w:t>
      </w:r>
    </w:p>
    <w:bookmarkEnd w:id="278"/>
    <w:bookmarkStart w:name="z341" w:id="279"/>
    <w:p>
      <w:pPr>
        <w:spacing w:after="0"/>
        <w:ind w:left="0"/>
        <w:jc w:val="left"/>
      </w:pPr>
      <w:r>
        <w:rPr>
          <w:rFonts w:ascii="Times New Roman"/>
          <w:b/>
          <w:i w:val="false"/>
          <w:color w:val="000000"/>
        </w:rPr>
        <w:t xml:space="preserve"> 4. Мемлекеттік корпорациямен өзара іс-қимыл тәртібін, сондай-ақ мемлекеттік қызмет көрсету процесінде ақпараттық жүйелерді пайдалану тәртібін сипаттау</w:t>
      </w:r>
    </w:p>
    <w:bookmarkEnd w:id="279"/>
    <w:bookmarkStart w:name="z342" w:id="280"/>
    <w:p>
      <w:pPr>
        <w:spacing w:after="0"/>
        <w:ind w:left="0"/>
        <w:jc w:val="both"/>
      </w:pPr>
      <w:r>
        <w:rPr>
          <w:rFonts w:ascii="Times New Roman"/>
          <w:b w:val="false"/>
          <w:i w:val="false"/>
          <w:color w:val="000000"/>
          <w:sz w:val="28"/>
        </w:rPr>
        <w:t xml:space="preserve">
      9. Көрсетілетін қызметті алушылар мемлекеттік қызмет алу үшін Мемлекеттік корпорацияға жүгінеді және Стандарттың 9-тармағында көзделген құжаттарды ұсынады. </w:t>
      </w:r>
    </w:p>
    <w:bookmarkEnd w:id="280"/>
    <w:bookmarkStart w:name="z343" w:id="281"/>
    <w:p>
      <w:pPr>
        <w:spacing w:after="0"/>
        <w:ind w:left="0"/>
        <w:jc w:val="both"/>
      </w:pPr>
      <w:r>
        <w:rPr>
          <w:rFonts w:ascii="Times New Roman"/>
          <w:b w:val="false"/>
          <w:i w:val="false"/>
          <w:color w:val="000000"/>
          <w:sz w:val="28"/>
        </w:rPr>
        <w:t>
      Көрсетілетін қызметті алушының сұратуын өңдеу ұзақтығы – 15 (он бес) минут.</w:t>
      </w:r>
    </w:p>
    <w:bookmarkEnd w:id="281"/>
    <w:bookmarkStart w:name="z344" w:id="282"/>
    <w:p>
      <w:pPr>
        <w:spacing w:after="0"/>
        <w:ind w:left="0"/>
        <w:jc w:val="both"/>
      </w:pPr>
      <w:r>
        <w:rPr>
          <w:rFonts w:ascii="Times New Roman"/>
          <w:b w:val="false"/>
          <w:i w:val="false"/>
          <w:color w:val="000000"/>
          <w:sz w:val="28"/>
        </w:rPr>
        <w:t>
      Сұратуды дайындау және көрсетілетін қызметті берушіге жолдау тәртібі:</w:t>
      </w:r>
    </w:p>
    <w:bookmarkEnd w:id="282"/>
    <w:bookmarkStart w:name="z345" w:id="283"/>
    <w:p>
      <w:pPr>
        <w:spacing w:after="0"/>
        <w:ind w:left="0"/>
        <w:jc w:val="both"/>
      </w:pPr>
      <w:r>
        <w:rPr>
          <w:rFonts w:ascii="Times New Roman"/>
          <w:b w:val="false"/>
          <w:i w:val="false"/>
          <w:color w:val="000000"/>
          <w:sz w:val="28"/>
        </w:rPr>
        <w:t>
      1) Мемлекеттік корпорация қызметкері Стандартта көзделген тізбеге сәйкес құжаттар топтамасын қабылдайды және тиісті құжаттардың қабылданғаны туралы қолхат береді.</w:t>
      </w:r>
    </w:p>
    <w:bookmarkEnd w:id="283"/>
    <w:bookmarkStart w:name="z346" w:id="284"/>
    <w:p>
      <w:pPr>
        <w:spacing w:after="0"/>
        <w:ind w:left="0"/>
        <w:jc w:val="both"/>
      </w:pPr>
      <w:r>
        <w:rPr>
          <w:rFonts w:ascii="Times New Roman"/>
          <w:b w:val="false"/>
          <w:i w:val="false"/>
          <w:color w:val="000000"/>
          <w:sz w:val="28"/>
        </w:rPr>
        <w:t>
      Көрсетілетін қызметті алушы Стандарттың 9-тармағына сәйкес құжаттар топтамасын толық ұсынбаған жағдайда, Мемлекеттік корпорация қызметкері өтінішті қабылдаудан бас тартады және Стандарттың 4-қосымшасына сәйкес нысан бойынша қолхат береді;</w:t>
      </w:r>
    </w:p>
    <w:bookmarkEnd w:id="284"/>
    <w:bookmarkStart w:name="z347" w:id="285"/>
    <w:p>
      <w:pPr>
        <w:spacing w:after="0"/>
        <w:ind w:left="0"/>
        <w:jc w:val="both"/>
      </w:pPr>
      <w:r>
        <w:rPr>
          <w:rFonts w:ascii="Times New Roman"/>
          <w:b w:val="false"/>
          <w:i w:val="false"/>
          <w:color w:val="000000"/>
          <w:sz w:val="28"/>
        </w:rPr>
        <w:t xml:space="preserve">
      2) көрсетілетін қызметті алушыдан қабылданған құжаттар Мемлекеттік корпорацияның жинақтау секторына түседі; </w:t>
      </w:r>
    </w:p>
    <w:bookmarkEnd w:id="285"/>
    <w:bookmarkStart w:name="z348" w:id="286"/>
    <w:p>
      <w:pPr>
        <w:spacing w:after="0"/>
        <w:ind w:left="0"/>
        <w:jc w:val="both"/>
      </w:pPr>
      <w:r>
        <w:rPr>
          <w:rFonts w:ascii="Times New Roman"/>
          <w:b w:val="false"/>
          <w:i w:val="false"/>
          <w:color w:val="000000"/>
          <w:sz w:val="28"/>
        </w:rPr>
        <w:t>
      3) Мемлекеттік корпорацияның жинақтау секторына түскен құжаттар бағыттар бойынша жинақталады, қолхаттағы штрих-кодты сканерлеу арқылы "Мемлекеттік корпорацияның ықпалдастырылған ақпараттық жүйесі" ақпараттық жүйесінде (бұдан әрі – МК ЫАЖ) тіркеледі;</w:t>
      </w:r>
    </w:p>
    <w:bookmarkEnd w:id="286"/>
    <w:bookmarkStart w:name="z349" w:id="287"/>
    <w:p>
      <w:pPr>
        <w:spacing w:after="0"/>
        <w:ind w:left="0"/>
        <w:jc w:val="both"/>
      </w:pPr>
      <w:r>
        <w:rPr>
          <w:rFonts w:ascii="Times New Roman"/>
          <w:b w:val="false"/>
          <w:i w:val="false"/>
          <w:color w:val="000000"/>
          <w:sz w:val="28"/>
        </w:rPr>
        <w:t>
      4) Мемлекеттік корпорацияның жинақтау секторы құжаттарды Мемлекеттік корпорацияның курьеріне береді;</w:t>
      </w:r>
    </w:p>
    <w:bookmarkEnd w:id="287"/>
    <w:bookmarkStart w:name="z350" w:id="288"/>
    <w:p>
      <w:pPr>
        <w:spacing w:after="0"/>
        <w:ind w:left="0"/>
        <w:jc w:val="both"/>
      </w:pPr>
      <w:r>
        <w:rPr>
          <w:rFonts w:ascii="Times New Roman"/>
          <w:b w:val="false"/>
          <w:i w:val="false"/>
          <w:color w:val="000000"/>
          <w:sz w:val="28"/>
        </w:rPr>
        <w:t>
      5) Мемлекеттік корпорацияның курьері құжаттарды көрсетілетін қызметті берушіге беруді жүзеге асырады.</w:t>
      </w:r>
    </w:p>
    <w:bookmarkEnd w:id="288"/>
    <w:bookmarkStart w:name="z351" w:id="289"/>
    <w:p>
      <w:pPr>
        <w:spacing w:after="0"/>
        <w:ind w:left="0"/>
        <w:jc w:val="both"/>
      </w:pPr>
      <w:r>
        <w:rPr>
          <w:rFonts w:ascii="Times New Roman"/>
          <w:b w:val="false"/>
          <w:i w:val="false"/>
          <w:color w:val="000000"/>
          <w:sz w:val="28"/>
        </w:rPr>
        <w:t>
      Көрсетілетін қызметті берушінің сұратуын жолдауға уәкілетті құрылымдық бөлімшелер немесе лауазымды тұлғалар:</w:t>
      </w:r>
    </w:p>
    <w:bookmarkEnd w:id="289"/>
    <w:bookmarkStart w:name="z352" w:id="290"/>
    <w:p>
      <w:pPr>
        <w:spacing w:after="0"/>
        <w:ind w:left="0"/>
        <w:jc w:val="both"/>
      </w:pPr>
      <w:r>
        <w:rPr>
          <w:rFonts w:ascii="Times New Roman"/>
          <w:b w:val="false"/>
          <w:i w:val="false"/>
          <w:color w:val="000000"/>
          <w:sz w:val="28"/>
        </w:rPr>
        <w:t>
      Мемлекеттік корпорация қызметкері.</w:t>
      </w:r>
    </w:p>
    <w:bookmarkEnd w:id="290"/>
    <w:bookmarkStart w:name="z353" w:id="291"/>
    <w:p>
      <w:pPr>
        <w:spacing w:after="0"/>
        <w:ind w:left="0"/>
        <w:jc w:val="both"/>
      </w:pPr>
      <w:r>
        <w:rPr>
          <w:rFonts w:ascii="Times New Roman"/>
          <w:b w:val="false"/>
          <w:i w:val="false"/>
          <w:color w:val="000000"/>
          <w:sz w:val="28"/>
        </w:rPr>
        <w:t xml:space="preserve">
      10. Мемлекеттік қызмет көрсету нәтижесін Мемлекеттік корпорация арқылы алу процесі: </w:t>
      </w:r>
    </w:p>
    <w:bookmarkEnd w:id="291"/>
    <w:bookmarkStart w:name="z354" w:id="292"/>
    <w:p>
      <w:pPr>
        <w:spacing w:after="0"/>
        <w:ind w:left="0"/>
        <w:jc w:val="both"/>
      </w:pPr>
      <w:r>
        <w:rPr>
          <w:rFonts w:ascii="Times New Roman"/>
          <w:b w:val="false"/>
          <w:i w:val="false"/>
          <w:color w:val="000000"/>
          <w:sz w:val="28"/>
        </w:rPr>
        <w:t>
      Мемлекеттік корпорацияда дайын құжаттарды беру жеке куәлігін (не нотариалды расталған сенімхат бойынша оның өкілі) ұсыну кезінде құжаттарды қабылдау туралы қолхат негізінде жүзеге асырылады.</w:t>
      </w:r>
    </w:p>
    <w:bookmarkEnd w:id="292"/>
    <w:bookmarkStart w:name="z355" w:id="293"/>
    <w:p>
      <w:pPr>
        <w:spacing w:after="0"/>
        <w:ind w:left="0"/>
        <w:jc w:val="both"/>
      </w:pPr>
      <w:r>
        <w:rPr>
          <w:rFonts w:ascii="Times New Roman"/>
          <w:b w:val="false"/>
          <w:i w:val="false"/>
          <w:color w:val="000000"/>
          <w:sz w:val="28"/>
        </w:rPr>
        <w:t>
      Мемлекеттік корпорация бір ай ішінде нәтижені сақтауды қамтамасыз етеді, содан кейін оларды көрсетілетін қызметті берушіге одан әрі сақтау үшін тапсырады. Көрсетілетін қызметті алушы бір ай өткеннен кейін жүгінген жағдайда Мемлекеттік корпорацияның сұранысы бойынша көрсетілетін қызметті беруші бір жұмыс күні ішінде дайын құжаттарды көрсетілетін қызметті алушыға беру үшін Мемлекеттік корпорацияға жібереді.</w:t>
      </w:r>
    </w:p>
    <w:bookmarkEnd w:id="293"/>
    <w:bookmarkStart w:name="z356" w:id="294"/>
    <w:p>
      <w:pPr>
        <w:spacing w:after="0"/>
        <w:ind w:left="0"/>
        <w:jc w:val="both"/>
      </w:pPr>
      <w:r>
        <w:rPr>
          <w:rFonts w:ascii="Times New Roman"/>
          <w:b w:val="false"/>
          <w:i w:val="false"/>
          <w:color w:val="000000"/>
          <w:sz w:val="28"/>
        </w:rPr>
        <w:t xml:space="preserve">
      11. Портал арқылы мемлекеттік қызмет көрсету кезінде жүгіну және көрсетілетін қызметті беруші мен көрсетілетін қызметті алушының рәсімдерінің (іс-қимылдарының) реттілік тәртібі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мемлекеттік қызмет көрсетуге қатысатын ақпараттық жүйелердің функционалдық өзара іс-қимыл диаграммасында көрсетілген:</w:t>
      </w:r>
    </w:p>
    <w:bookmarkEnd w:id="294"/>
    <w:p>
      <w:pPr>
        <w:spacing w:after="0"/>
        <w:ind w:left="0"/>
        <w:jc w:val="both"/>
      </w:pPr>
      <w:r>
        <w:rPr>
          <w:rFonts w:ascii="Times New Roman"/>
          <w:b w:val="false"/>
          <w:i w:val="false"/>
          <w:color w:val="000000"/>
          <w:sz w:val="28"/>
        </w:rPr>
        <w:t>
      1) көрсетілетін қызметті алушы ЖСН мен пароль арқылы порталда тіркеуді жүзеге асырады (порталда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1-процесс – көрсетілетін қызметті алушының мемлекеттік көрсетілетін қызметті алу үшін ЖСН мен парольді порталда енгізуі (авторландыру процесі);</w:t>
      </w:r>
    </w:p>
    <w:p>
      <w:pPr>
        <w:spacing w:after="0"/>
        <w:ind w:left="0"/>
        <w:jc w:val="both"/>
      </w:pPr>
      <w:r>
        <w:rPr>
          <w:rFonts w:ascii="Times New Roman"/>
          <w:b w:val="false"/>
          <w:i w:val="false"/>
          <w:color w:val="000000"/>
          <w:sz w:val="28"/>
        </w:rPr>
        <w:t>
      3) 1-шарт – порталда ЖСН мен пароль арқылы тіркелген көрсетілетін қызметті алушы туралы деректердің түпнұсқалығын тексеру;</w:t>
      </w:r>
    </w:p>
    <w:bookmarkStart w:name="z360" w:id="295"/>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авторландырудан бас тарту туралы порталмен хабарлама қалыптастыру;</w:t>
      </w:r>
    </w:p>
    <w:bookmarkEnd w:id="295"/>
    <w:bookmarkStart w:name="z361" w:id="296"/>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мемлекеттік қызмет көрсету үшін сұрату нысанын экранға шығаруы және оның құрылымы мен форматтық талаптарын ескере отырып, көрсетілетін қызметті алушының нысанды толтыруы (деректерді енгізуі), сұрату нысанына Стандарттың 9-тармағында көрсетілген қажетті құжаттардың көшірмелерін электрондық түрде тіркеуі, сондай-ақ, көрсетілетін қызметті алушының сұратуды куәландыру (қол қою) үшін ЭЦҚ тіркеу куәлігін таңдауы;</w:t>
      </w:r>
    </w:p>
    <w:bookmarkEnd w:id="296"/>
    <w:bookmarkStart w:name="z362" w:id="297"/>
    <w:p>
      <w:pPr>
        <w:spacing w:after="0"/>
        <w:ind w:left="0"/>
        <w:jc w:val="both"/>
      </w:pPr>
      <w:r>
        <w:rPr>
          <w:rFonts w:ascii="Times New Roman"/>
          <w:b w:val="false"/>
          <w:i w:val="false"/>
          <w:color w:val="000000"/>
          <w:sz w:val="28"/>
        </w:rPr>
        <w:t>
      6) 2-шарт – порталда ЭЦҚ тіркеу куәлігінің қолданылу мерзімін және кері қайтарылған (күші жойылған) тіркеу куәліктерінің тізімінде болмауын, сонымен қатар сәйкестендіру деректерінің (сұратуда көрсетілген ЖСН мен ЭЦҚ тіркеу куәлігінде көрсетілген ЖСН арасындағы) сәйкестігін тексеру;</w:t>
      </w:r>
    </w:p>
    <w:bookmarkEnd w:id="297"/>
    <w:bookmarkStart w:name="z363" w:id="298"/>
    <w:p>
      <w:pPr>
        <w:spacing w:after="0"/>
        <w:ind w:left="0"/>
        <w:jc w:val="both"/>
      </w:pPr>
      <w:r>
        <w:rPr>
          <w:rFonts w:ascii="Times New Roman"/>
          <w:b w:val="false"/>
          <w:i w:val="false"/>
          <w:color w:val="000000"/>
          <w:sz w:val="28"/>
        </w:rPr>
        <w:t>
      7) 4-процесс – көрсетілетін қызметті алушының ЭЦҚ тұпнұсқалығы расталмауына байланысты, сұратып отырған мемлекеттік қызмет көрсетуден бас тарту туралы хабарлама қалыптастыру;</w:t>
      </w:r>
    </w:p>
    <w:bookmarkEnd w:id="298"/>
    <w:bookmarkStart w:name="z364" w:id="299"/>
    <w:p>
      <w:pPr>
        <w:spacing w:after="0"/>
        <w:ind w:left="0"/>
        <w:jc w:val="both"/>
      </w:pPr>
      <w:r>
        <w:rPr>
          <w:rFonts w:ascii="Times New Roman"/>
          <w:b w:val="false"/>
          <w:i w:val="false"/>
          <w:color w:val="000000"/>
          <w:sz w:val="28"/>
        </w:rPr>
        <w:t>
      8) 5-процесс – мемлекеттік қызмет көрсету үшін сұратуды көрсетілетін қызметті беруші ЭЦҚ-сы арқылы куәландыру және ЖАО өңдеуі үшін электрондық құжатты (сұратуды) ЭҮШ арқылы ЭҮАШ АЖО-ға жолдау;</w:t>
      </w:r>
    </w:p>
    <w:bookmarkEnd w:id="299"/>
    <w:bookmarkStart w:name="z365" w:id="300"/>
    <w:p>
      <w:pPr>
        <w:spacing w:after="0"/>
        <w:ind w:left="0"/>
        <w:jc w:val="both"/>
      </w:pPr>
      <w:r>
        <w:rPr>
          <w:rFonts w:ascii="Times New Roman"/>
          <w:b w:val="false"/>
          <w:i w:val="false"/>
          <w:color w:val="000000"/>
          <w:sz w:val="28"/>
        </w:rPr>
        <w:t>
      9) 6-процесс – электронды құжатты ЭҮАШ АЖО-ға тіркеу;</w:t>
      </w:r>
    </w:p>
    <w:bookmarkEnd w:id="300"/>
    <w:bookmarkStart w:name="z366" w:id="301"/>
    <w:p>
      <w:pPr>
        <w:spacing w:after="0"/>
        <w:ind w:left="0"/>
        <w:jc w:val="both"/>
      </w:pPr>
      <w:r>
        <w:rPr>
          <w:rFonts w:ascii="Times New Roman"/>
          <w:b w:val="false"/>
          <w:i w:val="false"/>
          <w:color w:val="000000"/>
          <w:sz w:val="28"/>
        </w:rPr>
        <w:t xml:space="preserve">
      10) 3-шарт – көрсетілетін қызметті беруші қызметкерінің көрсетілетін қызметті алушының қоса берген құжаттарының Стандартта көрсетілген құжаттарға және мемлекеттік қызмет көрсету үшін негіздерге сәйкестігін тексеруі (өңдеуі); </w:t>
      </w:r>
    </w:p>
    <w:bookmarkEnd w:id="301"/>
    <w:bookmarkStart w:name="z367" w:id="302"/>
    <w:p>
      <w:pPr>
        <w:spacing w:after="0"/>
        <w:ind w:left="0"/>
        <w:jc w:val="both"/>
      </w:pPr>
      <w:r>
        <w:rPr>
          <w:rFonts w:ascii="Times New Roman"/>
          <w:b w:val="false"/>
          <w:i w:val="false"/>
          <w:color w:val="000000"/>
          <w:sz w:val="28"/>
        </w:rPr>
        <w:t>
      11) 7-процесс – көрсетілетін қызметті алушының құжаттарындағы бұзушылықтардың болуына байланысты сұратып отырған мемлекеттік қызмет көрсетуден бас тарту туралы хабарламаны қалыптастыру;</w:t>
      </w:r>
    </w:p>
    <w:bookmarkEnd w:id="302"/>
    <w:bookmarkStart w:name="z368" w:id="303"/>
    <w:p>
      <w:pPr>
        <w:spacing w:after="0"/>
        <w:ind w:left="0"/>
        <w:jc w:val="both"/>
      </w:pPr>
      <w:r>
        <w:rPr>
          <w:rFonts w:ascii="Times New Roman"/>
          <w:b w:val="false"/>
          <w:i w:val="false"/>
          <w:color w:val="000000"/>
          <w:sz w:val="28"/>
        </w:rPr>
        <w:t>
      12) 8-процесс – көрсетілетін қызметті алушының көрсетілетін қызметті берушінің уәкілетті тұлғасының ЭЦҚ-мен қол қойылған электрондық құжат нысанындағы мемлекеттік қызмет көрсету нәтижесін алуы.</w:t>
      </w:r>
    </w:p>
    <w:bookmarkEnd w:id="303"/>
    <w:bookmarkStart w:name="z369" w:id="304"/>
    <w:p>
      <w:pPr>
        <w:spacing w:after="0"/>
        <w:ind w:left="0"/>
        <w:jc w:val="both"/>
      </w:pPr>
      <w:r>
        <w:rPr>
          <w:rFonts w:ascii="Times New Roman"/>
          <w:b w:val="false"/>
          <w:i w:val="false"/>
          <w:color w:val="000000"/>
          <w:sz w:val="28"/>
        </w:rPr>
        <w:t xml:space="preserve">
      12.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 Мемлекеттік қызмет көрсетудің бизнес-процестері анықтамалығы "электрондық үкімет" веб-порталында, көрсетілетін қызметті берушінің интернет-ресурсында орналастырылады.</w:t>
      </w:r>
    </w:p>
    <w:bookmarkEnd w:id="304"/>
    <w:bookmarkStart w:name="z370" w:id="305"/>
    <w:p>
      <w:pPr>
        <w:spacing w:after="0"/>
        <w:ind w:left="0"/>
        <w:jc w:val="both"/>
      </w:pPr>
      <w:r>
        <w:rPr>
          <w:rFonts w:ascii="Times New Roman"/>
          <w:b w:val="false"/>
          <w:i w:val="false"/>
          <w:color w:val="000000"/>
          <w:sz w:val="28"/>
        </w:rPr>
        <w:t>
      Ескерту:</w:t>
      </w:r>
    </w:p>
    <w:bookmarkEnd w:id="305"/>
    <w:bookmarkStart w:name="z371" w:id="306"/>
    <w:p>
      <w:pPr>
        <w:spacing w:after="0"/>
        <w:ind w:left="0"/>
        <w:jc w:val="both"/>
      </w:pPr>
      <w:r>
        <w:rPr>
          <w:rFonts w:ascii="Times New Roman"/>
          <w:b w:val="false"/>
          <w:i w:val="false"/>
          <w:color w:val="000000"/>
          <w:sz w:val="28"/>
        </w:rPr>
        <w:t>
      Аббревиатуралардың толық жазылуы:</w:t>
      </w:r>
    </w:p>
    <w:bookmarkEnd w:id="306"/>
    <w:bookmarkStart w:name="z372" w:id="307"/>
    <w:p>
      <w:pPr>
        <w:spacing w:after="0"/>
        <w:ind w:left="0"/>
        <w:jc w:val="both"/>
      </w:pPr>
      <w:r>
        <w:rPr>
          <w:rFonts w:ascii="Times New Roman"/>
          <w:b w:val="false"/>
          <w:i w:val="false"/>
          <w:color w:val="000000"/>
          <w:sz w:val="28"/>
        </w:rPr>
        <w:t>
      АЖ – ақпараттық жүйе АЖО – автоматтандырылған жұмыс орны ЖТ МДБ – "Жеке тұлғалар" мемлекеттік деректер базасы ЖАО – жергілікті атқарушы орган</w:t>
      </w:r>
    </w:p>
    <w:bookmarkEnd w:id="307"/>
    <w:bookmarkStart w:name="z373" w:id="308"/>
    <w:p>
      <w:pPr>
        <w:spacing w:after="0"/>
        <w:ind w:left="0"/>
        <w:jc w:val="both"/>
      </w:pPr>
      <w:r>
        <w:rPr>
          <w:rFonts w:ascii="Times New Roman"/>
          <w:b w:val="false"/>
          <w:i w:val="false"/>
          <w:color w:val="000000"/>
          <w:sz w:val="28"/>
        </w:rPr>
        <w:t xml:space="preserve">
      ЖСН – жеке сәйкестендіру нөмірі МК АЖ – Мемлекеттік корпорацияның ақпараттық жүйесі </w:t>
      </w:r>
    </w:p>
    <w:bookmarkEnd w:id="308"/>
    <w:bookmarkStart w:name="z374" w:id="309"/>
    <w:p>
      <w:pPr>
        <w:spacing w:after="0"/>
        <w:ind w:left="0"/>
        <w:jc w:val="both"/>
      </w:pPr>
      <w:r>
        <w:rPr>
          <w:rFonts w:ascii="Times New Roman"/>
          <w:b w:val="false"/>
          <w:i w:val="false"/>
          <w:color w:val="000000"/>
          <w:sz w:val="28"/>
        </w:rPr>
        <w:t>
      ЭҮАШ – "электрондық үкіметтің" аймақтық шлюзі</w:t>
      </w:r>
    </w:p>
    <w:bookmarkEnd w:id="309"/>
    <w:bookmarkStart w:name="z375" w:id="310"/>
    <w:p>
      <w:pPr>
        <w:spacing w:after="0"/>
        <w:ind w:left="0"/>
        <w:jc w:val="both"/>
      </w:pPr>
      <w:r>
        <w:rPr>
          <w:rFonts w:ascii="Times New Roman"/>
          <w:b w:val="false"/>
          <w:i w:val="false"/>
          <w:color w:val="000000"/>
          <w:sz w:val="28"/>
        </w:rPr>
        <w:t>
      ЭҮШ – "электрондық үкімет" шлюзі</w:t>
      </w:r>
    </w:p>
    <w:bookmarkEnd w:id="3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"Кәмелетке толмаған балаларға </w:t>
            </w:r>
            <w:r>
              <w:br/>
            </w:r>
            <w:r>
              <w:rPr>
                <w:rFonts w:ascii="Times New Roman"/>
                <w:b w:val="false"/>
                <w:i w:val="false"/>
                <w:color w:val="000000"/>
                <w:sz w:val="20"/>
              </w:rPr>
              <w:t xml:space="preserve">меншік құқығында тиесілі </w:t>
            </w:r>
            <w:r>
              <w:br/>
            </w:r>
            <w:r>
              <w:rPr>
                <w:rFonts w:ascii="Times New Roman"/>
                <w:b w:val="false"/>
                <w:i w:val="false"/>
                <w:color w:val="000000"/>
                <w:sz w:val="20"/>
              </w:rPr>
              <w:t xml:space="preserve">мүлікпен жасалатын </w:t>
            </w:r>
            <w:r>
              <w:br/>
            </w:r>
            <w:r>
              <w:rPr>
                <w:rFonts w:ascii="Times New Roman"/>
                <w:b w:val="false"/>
                <w:i w:val="false"/>
                <w:color w:val="000000"/>
                <w:sz w:val="20"/>
              </w:rPr>
              <w:t xml:space="preserve">мәмілелерді ресімдеу үшін </w:t>
            </w:r>
            <w:r>
              <w:br/>
            </w:r>
            <w:r>
              <w:rPr>
                <w:rFonts w:ascii="Times New Roman"/>
                <w:b w:val="false"/>
                <w:i w:val="false"/>
                <w:color w:val="000000"/>
                <w:sz w:val="20"/>
              </w:rPr>
              <w:t xml:space="preserve">қорғаншылық немесе </w:t>
            </w:r>
            <w:r>
              <w:br/>
            </w:r>
            <w:r>
              <w:rPr>
                <w:rFonts w:ascii="Times New Roman"/>
                <w:b w:val="false"/>
                <w:i w:val="false"/>
                <w:color w:val="000000"/>
                <w:sz w:val="20"/>
              </w:rPr>
              <w:t xml:space="preserve">қамқоршылық бойынша </w:t>
            </w:r>
            <w:r>
              <w:br/>
            </w:r>
            <w:r>
              <w:rPr>
                <w:rFonts w:ascii="Times New Roman"/>
                <w:b w:val="false"/>
                <w:i w:val="false"/>
                <w:color w:val="000000"/>
                <w:sz w:val="20"/>
              </w:rPr>
              <w:t xml:space="preserve">функцияларды жүзеге асыратын </w:t>
            </w:r>
            <w:r>
              <w:br/>
            </w:r>
            <w:r>
              <w:rPr>
                <w:rFonts w:ascii="Times New Roman"/>
                <w:b w:val="false"/>
                <w:i w:val="false"/>
                <w:color w:val="000000"/>
                <w:sz w:val="20"/>
              </w:rPr>
              <w:t xml:space="preserve">органдардың анықтамаларын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 1 қосымша</w:t>
            </w:r>
          </w:p>
        </w:tc>
      </w:tr>
    </w:tbl>
    <w:bookmarkStart w:name="z377" w:id="311"/>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диаграммасы</w:t>
      </w:r>
    </w:p>
    <w:bookmarkEnd w:id="311"/>
    <w:bookmarkStart w:name="z378" w:id="312"/>
    <w:p>
      <w:pPr>
        <w:spacing w:after="0"/>
        <w:ind w:left="0"/>
        <w:jc w:val="both"/>
      </w:pPr>
      <w:r>
        <w:rPr>
          <w:rFonts w:ascii="Times New Roman"/>
          <w:b w:val="false"/>
          <w:i w:val="false"/>
          <w:color w:val="000000"/>
          <w:sz w:val="28"/>
        </w:rPr>
        <w:t xml:space="preserve">
      </w:t>
      </w:r>
    </w:p>
    <w:bookmarkEnd w:id="312"/>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9" w:id="313"/>
    <w:p>
      <w:pPr>
        <w:spacing w:after="0"/>
        <w:ind w:left="0"/>
        <w:jc w:val="left"/>
      </w:pPr>
      <w:r>
        <w:rPr>
          <w:rFonts w:ascii="Times New Roman"/>
          <w:b/>
          <w:i w:val="false"/>
          <w:color w:val="000000"/>
        </w:rPr>
        <w:t xml:space="preserve"> Шартты белгілер:</w:t>
      </w:r>
    </w:p>
    <w:bookmarkEnd w:id="313"/>
    <w:bookmarkStart w:name="z380" w:id="314"/>
    <w:p>
      <w:pPr>
        <w:spacing w:after="0"/>
        <w:ind w:left="0"/>
        <w:jc w:val="both"/>
      </w:pPr>
      <w:r>
        <w:rPr>
          <w:rFonts w:ascii="Times New Roman"/>
          <w:b w:val="false"/>
          <w:i w:val="false"/>
          <w:color w:val="000000"/>
          <w:sz w:val="28"/>
        </w:rPr>
        <w:t xml:space="preserve">
      </w:t>
      </w:r>
    </w:p>
    <w:bookmarkEnd w:id="314"/>
    <w:p>
      <w:pPr>
        <w:spacing w:after="0"/>
        <w:ind w:left="0"/>
        <w:jc w:val="both"/>
      </w:pPr>
      <w:r>
        <w:drawing>
          <wp:inline distT="0" distB="0" distL="0" distR="0">
            <wp:extent cx="59182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9182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"Кәмелетке толмаған балаларға </w:t>
            </w:r>
            <w:r>
              <w:br/>
            </w:r>
            <w:r>
              <w:rPr>
                <w:rFonts w:ascii="Times New Roman"/>
                <w:b w:val="false"/>
                <w:i w:val="false"/>
                <w:color w:val="000000"/>
                <w:sz w:val="20"/>
              </w:rPr>
              <w:t xml:space="preserve">меншік құқығында тиесілі </w:t>
            </w:r>
            <w:r>
              <w:br/>
            </w:r>
            <w:r>
              <w:rPr>
                <w:rFonts w:ascii="Times New Roman"/>
                <w:b w:val="false"/>
                <w:i w:val="false"/>
                <w:color w:val="000000"/>
                <w:sz w:val="20"/>
              </w:rPr>
              <w:t xml:space="preserve">мүлікпен жасалатын </w:t>
            </w:r>
            <w:r>
              <w:br/>
            </w:r>
            <w:r>
              <w:rPr>
                <w:rFonts w:ascii="Times New Roman"/>
                <w:b w:val="false"/>
                <w:i w:val="false"/>
                <w:color w:val="000000"/>
                <w:sz w:val="20"/>
              </w:rPr>
              <w:t xml:space="preserve">мәмілелерді ресімдеу үшін </w:t>
            </w:r>
            <w:r>
              <w:br/>
            </w:r>
            <w:r>
              <w:rPr>
                <w:rFonts w:ascii="Times New Roman"/>
                <w:b w:val="false"/>
                <w:i w:val="false"/>
                <w:color w:val="000000"/>
                <w:sz w:val="20"/>
              </w:rPr>
              <w:t xml:space="preserve">қорғаншылық немесе </w:t>
            </w:r>
            <w:r>
              <w:br/>
            </w:r>
            <w:r>
              <w:rPr>
                <w:rFonts w:ascii="Times New Roman"/>
                <w:b w:val="false"/>
                <w:i w:val="false"/>
                <w:color w:val="000000"/>
                <w:sz w:val="20"/>
              </w:rPr>
              <w:t xml:space="preserve">қамқоршылық бойынша </w:t>
            </w:r>
            <w:r>
              <w:br/>
            </w:r>
            <w:r>
              <w:rPr>
                <w:rFonts w:ascii="Times New Roman"/>
                <w:b w:val="false"/>
                <w:i w:val="false"/>
                <w:color w:val="000000"/>
                <w:sz w:val="20"/>
              </w:rPr>
              <w:t xml:space="preserve">функцияларды жүзеге асыратын </w:t>
            </w:r>
            <w:r>
              <w:br/>
            </w:r>
            <w:r>
              <w:rPr>
                <w:rFonts w:ascii="Times New Roman"/>
                <w:b w:val="false"/>
                <w:i w:val="false"/>
                <w:color w:val="000000"/>
                <w:sz w:val="20"/>
              </w:rPr>
              <w:t xml:space="preserve">органдардың анықтамаларын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 2 қосымша</w:t>
            </w:r>
          </w:p>
        </w:tc>
      </w:tr>
    </w:tbl>
    <w:bookmarkStart w:name="z382" w:id="315"/>
    <w:p>
      <w:pPr>
        <w:spacing w:after="0"/>
        <w:ind w:left="0"/>
        <w:jc w:val="left"/>
      </w:pPr>
      <w:r>
        <w:rPr>
          <w:rFonts w:ascii="Times New Roman"/>
          <w:b/>
          <w:i w:val="false"/>
          <w:color w:val="000000"/>
        </w:rPr>
        <w:t xml:space="preserve"> 1) Мемлекеттік корпорация арқылы мемлекеттік қызмет көрсету кезінде мемлекеттік қызмет көрсету бизнес-процестерінің анықтамалығы</w:t>
      </w:r>
    </w:p>
    <w:bookmarkEnd w:id="315"/>
    <w:bookmarkStart w:name="z383" w:id="316"/>
    <w:p>
      <w:pPr>
        <w:spacing w:after="0"/>
        <w:ind w:left="0"/>
        <w:jc w:val="both"/>
      </w:pPr>
      <w:r>
        <w:rPr>
          <w:rFonts w:ascii="Times New Roman"/>
          <w:b w:val="false"/>
          <w:i w:val="false"/>
          <w:color w:val="000000"/>
          <w:sz w:val="28"/>
        </w:rPr>
        <w:t xml:space="preserve">
      </w:t>
      </w:r>
    </w:p>
    <w:bookmarkEnd w:id="316"/>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4" w:id="317"/>
    <w:p>
      <w:pPr>
        <w:spacing w:after="0"/>
        <w:ind w:left="0"/>
        <w:jc w:val="left"/>
      </w:pPr>
      <w:r>
        <w:rPr>
          <w:rFonts w:ascii="Times New Roman"/>
          <w:b/>
          <w:i w:val="false"/>
          <w:color w:val="000000"/>
        </w:rPr>
        <w:t xml:space="preserve"> 2) Портал арқылы мемлекеттік қызмет көрсету кезінде мемлекеттік қызмет көрсету бизнес-процестерінің анықтамалығы</w:t>
      </w:r>
    </w:p>
    <w:bookmarkEnd w:id="317"/>
    <w:p>
      <w:pPr>
        <w:spacing w:after="0"/>
        <w:ind w:left="0"/>
        <w:jc w:val="left"/>
      </w:pPr>
      <w:r>
        <w:br/>
      </w:r>
    </w:p>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w:t>
            </w:r>
            <w:r>
              <w:br/>
            </w:r>
            <w:r>
              <w:rPr>
                <w:rFonts w:ascii="Times New Roman"/>
                <w:b w:val="false"/>
                <w:i w:val="false"/>
                <w:color w:val="000000"/>
                <w:sz w:val="20"/>
              </w:rPr>
              <w:t xml:space="preserve">2015 жылғы "2" қыркүйектегі </w:t>
            </w:r>
            <w:r>
              <w:br/>
            </w:r>
            <w:r>
              <w:rPr>
                <w:rFonts w:ascii="Times New Roman"/>
                <w:b w:val="false"/>
                <w:i w:val="false"/>
                <w:color w:val="000000"/>
                <w:sz w:val="20"/>
              </w:rPr>
              <w:t xml:space="preserve">№ 225 қаулысымен </w:t>
            </w:r>
            <w:r>
              <w:br/>
            </w:r>
            <w:r>
              <w:rPr>
                <w:rFonts w:ascii="Times New Roman"/>
                <w:b w:val="false"/>
                <w:i w:val="false"/>
                <w:color w:val="000000"/>
                <w:sz w:val="20"/>
              </w:rPr>
              <w:t xml:space="preserve">бекітілген </w:t>
            </w:r>
          </w:p>
        </w:tc>
      </w:tr>
    </w:tbl>
    <w:bookmarkStart w:name="z464" w:id="318"/>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регламенті </w:t>
      </w:r>
    </w:p>
    <w:bookmarkEnd w:id="318"/>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13.08.2019 </w:t>
      </w:r>
      <w:r>
        <w:rPr>
          <w:rFonts w:ascii="Times New Roman"/>
          <w:b w:val="false"/>
          <w:i w:val="false"/>
          <w:color w:val="ff0000"/>
          <w:sz w:val="28"/>
        </w:rPr>
        <w:t>№ 264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465" w:id="319"/>
    <w:p>
      <w:pPr>
        <w:spacing w:after="0"/>
        <w:ind w:left="0"/>
        <w:jc w:val="left"/>
      </w:pPr>
      <w:r>
        <w:rPr>
          <w:rFonts w:ascii="Times New Roman"/>
          <w:b/>
          <w:i w:val="false"/>
          <w:color w:val="000000"/>
        </w:rPr>
        <w:t xml:space="preserve"> 1. Жалпы ережелер</w:t>
      </w:r>
    </w:p>
    <w:bookmarkEnd w:id="319"/>
    <w:bookmarkStart w:name="z1091" w:id="320"/>
    <w:p>
      <w:pPr>
        <w:spacing w:after="0"/>
        <w:ind w:left="0"/>
        <w:jc w:val="both"/>
      </w:pPr>
      <w:r>
        <w:rPr>
          <w:rFonts w:ascii="Times New Roman"/>
          <w:b w:val="false"/>
          <w:i w:val="false"/>
          <w:color w:val="000000"/>
          <w:sz w:val="28"/>
        </w:rPr>
        <w:t>
      1.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қызметін (бұдан әрі – мемлекеттік көрсетілетін қызмет) көрсетуші кент, ауыл, ауылдық округ әкімдері (бұдан әрі – көрсетілетін қызметті беруші) болып табылады.</w:t>
      </w:r>
    </w:p>
    <w:bookmarkEnd w:id="320"/>
    <w:bookmarkStart w:name="z1092" w:id="321"/>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321"/>
    <w:bookmarkStart w:name="z1093" w:id="322"/>
    <w:p>
      <w:pPr>
        <w:spacing w:after="0"/>
        <w:ind w:left="0"/>
        <w:jc w:val="both"/>
      </w:pPr>
      <w:r>
        <w:rPr>
          <w:rFonts w:ascii="Times New Roman"/>
          <w:b w:val="false"/>
          <w:i w:val="false"/>
          <w:color w:val="000000"/>
          <w:sz w:val="28"/>
        </w:rPr>
        <w:t>
      1) көрсетілетін қызметті беруші кеңсесі;</w:t>
      </w:r>
    </w:p>
    <w:bookmarkEnd w:id="322"/>
    <w:bookmarkStart w:name="z1094" w:id="323"/>
    <w:p>
      <w:pPr>
        <w:spacing w:after="0"/>
        <w:ind w:left="0"/>
        <w:jc w:val="both"/>
      </w:pPr>
      <w:r>
        <w:rPr>
          <w:rFonts w:ascii="Times New Roman"/>
          <w:b w:val="false"/>
          <w:i w:val="false"/>
          <w:color w:val="000000"/>
          <w:sz w:val="28"/>
        </w:rPr>
        <w:t xml:space="preserve">
      2) "Азаматтарға арналған үкімет" мемлекеттік корпорациясының коммерциялық емес акционерлік қоғамы (бұдан әрі – Мемлекеттік корпорация); </w:t>
      </w:r>
    </w:p>
    <w:bookmarkEnd w:id="323"/>
    <w:bookmarkStart w:name="z1095" w:id="324"/>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End w:id="324"/>
    <w:bookmarkStart w:name="z1096" w:id="325"/>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жүзінде.</w:t>
      </w:r>
    </w:p>
    <w:bookmarkEnd w:id="325"/>
    <w:bookmarkStart w:name="z1097" w:id="326"/>
    <w:p>
      <w:pPr>
        <w:spacing w:after="0"/>
        <w:ind w:left="0"/>
        <w:jc w:val="both"/>
      </w:pPr>
      <w:r>
        <w:rPr>
          <w:rFonts w:ascii="Times New Roman"/>
          <w:b w:val="false"/>
          <w:i w:val="false"/>
          <w:color w:val="000000"/>
          <w:sz w:val="28"/>
        </w:rPr>
        <w:t xml:space="preserve">
      3. Мемлекеттік қызмет көрсету нәтижесі –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нөмірі 11184 болып тіркелген) бекітілген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стандартына (бұдан әрі – Стандарт) </w:t>
      </w:r>
      <w:r>
        <w:rPr>
          <w:rFonts w:ascii="Times New Roman"/>
          <w:b w:val="false"/>
          <w:i w:val="false"/>
          <w:color w:val="000000"/>
          <w:sz w:val="28"/>
        </w:rPr>
        <w:t>1 қосымшаға</w:t>
      </w:r>
      <w:r>
        <w:rPr>
          <w:rFonts w:ascii="Times New Roman"/>
          <w:b w:val="false"/>
          <w:i w:val="false"/>
          <w:color w:val="000000"/>
          <w:sz w:val="28"/>
        </w:rPr>
        <w:t xml:space="preserve"> сәйкес нысан бойынша жалпы білім беру ұйымдарына және кері қарай үйлеріне тегін тасымалдауды ұсыну туралы анықтама не осы мемлекеттік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жағдайда және негіздер бойынша мемлекеттік қызмет көрсетуден бас тарту туралы дәлелді жауап.</w:t>
      </w:r>
    </w:p>
    <w:bookmarkEnd w:id="326"/>
    <w:bookmarkStart w:name="z1098" w:id="327"/>
    <w:p>
      <w:pPr>
        <w:spacing w:after="0"/>
        <w:ind w:left="0"/>
        <w:jc w:val="both"/>
      </w:pPr>
      <w:r>
        <w:rPr>
          <w:rFonts w:ascii="Times New Roman"/>
          <w:b w:val="false"/>
          <w:i w:val="false"/>
          <w:color w:val="000000"/>
          <w:sz w:val="28"/>
        </w:rPr>
        <w:t>
      Мемлекеттік қызмет көрсету нәтижесін беру нысаны – қағаз түрінде.</w:t>
      </w:r>
    </w:p>
    <w:bookmarkEnd w:id="327"/>
    <w:bookmarkStart w:name="z1099" w:id="328"/>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328"/>
    <w:bookmarkStart w:name="z1100" w:id="329"/>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329"/>
    <w:bookmarkStart w:name="z1101" w:id="330"/>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330"/>
    <w:bookmarkStart w:name="z1102" w:id="331"/>
    <w:p>
      <w:pPr>
        <w:spacing w:after="0"/>
        <w:ind w:left="0"/>
        <w:jc w:val="both"/>
      </w:pPr>
      <w:r>
        <w:rPr>
          <w:rFonts w:ascii="Times New Roman"/>
          <w:b w:val="false"/>
          <w:i w:val="false"/>
          <w:color w:val="000000"/>
          <w:sz w:val="28"/>
        </w:rPr>
        <w:t xml:space="preserve">
      4. Мемлекеттiк қызмет көрсету бойынша рәсiмдi (iс-қимылды) бастауға Стандартқа </w:t>
      </w:r>
      <w:r>
        <w:rPr>
          <w:rFonts w:ascii="Times New Roman"/>
          <w:b w:val="false"/>
          <w:i w:val="false"/>
          <w:color w:val="000000"/>
          <w:sz w:val="28"/>
        </w:rPr>
        <w:t>2 қосымшада</w:t>
      </w:r>
      <w:r>
        <w:rPr>
          <w:rFonts w:ascii="Times New Roman"/>
          <w:b w:val="false"/>
          <w:i w:val="false"/>
          <w:color w:val="000000"/>
          <w:sz w:val="28"/>
        </w:rPr>
        <w:t xml:space="preserve"> белгіленген нысан бойынша өтiнiштiң және Стандарттың </w:t>
      </w:r>
      <w:r>
        <w:rPr>
          <w:rFonts w:ascii="Times New Roman"/>
          <w:b w:val="false"/>
          <w:i w:val="false"/>
          <w:color w:val="000000"/>
          <w:sz w:val="28"/>
        </w:rPr>
        <w:t>9 тармағымен</w:t>
      </w:r>
      <w:r>
        <w:rPr>
          <w:rFonts w:ascii="Times New Roman"/>
          <w:b w:val="false"/>
          <w:i w:val="false"/>
          <w:color w:val="000000"/>
          <w:sz w:val="28"/>
        </w:rPr>
        <w:t xml:space="preserve"> көзделген құжаттардың болуы негiздеме болып табылады.</w:t>
      </w:r>
    </w:p>
    <w:bookmarkEnd w:id="331"/>
    <w:bookmarkStart w:name="z1103" w:id="332"/>
    <w:p>
      <w:pPr>
        <w:spacing w:after="0"/>
        <w:ind w:left="0"/>
        <w:jc w:val="both"/>
      </w:pPr>
      <w:r>
        <w:rPr>
          <w:rFonts w:ascii="Times New Roman"/>
          <w:b w:val="false"/>
          <w:i w:val="false"/>
          <w:color w:val="000000"/>
          <w:sz w:val="28"/>
        </w:rPr>
        <w:t>
      5. Мемлекеттiк қызмет көрсету процесiнiң құрамына кiретiн рәсiмдердің (iс-қимылдардың) мазмұны, оның орындалу ұзақтығы:</w:t>
      </w:r>
    </w:p>
    <w:bookmarkEnd w:id="332"/>
    <w:bookmarkStart w:name="z1104" w:id="333"/>
    <w:p>
      <w:pPr>
        <w:spacing w:after="0"/>
        <w:ind w:left="0"/>
        <w:jc w:val="both"/>
      </w:pPr>
      <w:r>
        <w:rPr>
          <w:rFonts w:ascii="Times New Roman"/>
          <w:b w:val="false"/>
          <w:i w:val="false"/>
          <w:color w:val="000000"/>
          <w:sz w:val="28"/>
        </w:rPr>
        <w:t xml:space="preserve">
      1-іс-қимыл – көрсетілетін қызметті беруші кеңсесі қызметкерінің немесе Мемлекеттік корпорация курьерінің көрсетілетін қызметті алушының құжаттар топтамасын Стандарттың 9-тармағына сәйкес қабылдауы мен тіркеуі.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қолхат береді. Орындалу ұзақтығы – 30 (отыз) минут; </w:t>
      </w:r>
    </w:p>
    <w:bookmarkEnd w:id="333"/>
    <w:bookmarkStart w:name="z1105" w:id="334"/>
    <w:p>
      <w:pPr>
        <w:spacing w:after="0"/>
        <w:ind w:left="0"/>
        <w:jc w:val="both"/>
      </w:pPr>
      <w:r>
        <w:rPr>
          <w:rFonts w:ascii="Times New Roman"/>
          <w:b w:val="false"/>
          <w:i w:val="false"/>
          <w:color w:val="000000"/>
          <w:sz w:val="28"/>
        </w:rPr>
        <w:t xml:space="preserve">
      2-іс-қимыл – әкімнің құжаттарды қарауы, қаралған құжаттарды көрсетілетін қызметті берушінің маманына орындауға беруі. Орындалу ұзақтығы – 20 (жиырма) минут; </w:t>
      </w:r>
    </w:p>
    <w:bookmarkEnd w:id="334"/>
    <w:bookmarkStart w:name="z1106" w:id="335"/>
    <w:p>
      <w:pPr>
        <w:spacing w:after="0"/>
        <w:ind w:left="0"/>
        <w:jc w:val="both"/>
      </w:pPr>
      <w:r>
        <w:rPr>
          <w:rFonts w:ascii="Times New Roman"/>
          <w:b w:val="false"/>
          <w:i w:val="false"/>
          <w:color w:val="000000"/>
          <w:sz w:val="28"/>
        </w:rPr>
        <w:t xml:space="preserve">
      3-іс-қимыл – көрсетілетін қызметті беруші маманының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талаптарға сәйкестігін қарауы, анықтама дайындауы және әкімге қол қоюға беруі. Орындалу ұзақтығы – 4 (төрт) жұмыс күні; </w:t>
      </w:r>
    </w:p>
    <w:bookmarkEnd w:id="335"/>
    <w:bookmarkStart w:name="z1107" w:id="336"/>
    <w:p>
      <w:pPr>
        <w:spacing w:after="0"/>
        <w:ind w:left="0"/>
        <w:jc w:val="both"/>
      </w:pPr>
      <w:r>
        <w:rPr>
          <w:rFonts w:ascii="Times New Roman"/>
          <w:b w:val="false"/>
          <w:i w:val="false"/>
          <w:color w:val="000000"/>
          <w:sz w:val="28"/>
        </w:rPr>
        <w:t xml:space="preserve">
      4-іс-қимыл – әкімнің мемлекеттік қызмет көрсету нәтижесіне қол қоюы және кеңсеге жіберуі. Орындалу ұзақтығы – 20 (жиырма) минут; </w:t>
      </w:r>
    </w:p>
    <w:bookmarkEnd w:id="336"/>
    <w:bookmarkStart w:name="z1108" w:id="337"/>
    <w:p>
      <w:pPr>
        <w:spacing w:after="0"/>
        <w:ind w:left="0"/>
        <w:jc w:val="both"/>
      </w:pPr>
      <w:r>
        <w:rPr>
          <w:rFonts w:ascii="Times New Roman"/>
          <w:b w:val="false"/>
          <w:i w:val="false"/>
          <w:color w:val="000000"/>
          <w:sz w:val="28"/>
        </w:rPr>
        <w:t>
      5-іс-қимыл – көрсетілетін қызметті беруші кеңсесі қызметкерінің мемлекеттік қызмет көрсету нәтижесін көрсетілетін қызметті алушыға немесе Мемлекеттік корпорация курьеріне жолдауы. Орындалу ұзақтығы – 15 (он бес) минут.</w:t>
      </w:r>
    </w:p>
    <w:bookmarkEnd w:id="337"/>
    <w:bookmarkStart w:name="z1109" w:id="338"/>
    <w:p>
      <w:pPr>
        <w:spacing w:after="0"/>
        <w:ind w:left="0"/>
        <w:jc w:val="both"/>
      </w:pPr>
      <w:r>
        <w:rPr>
          <w:rFonts w:ascii="Times New Roman"/>
          <w:b w:val="false"/>
          <w:i w:val="false"/>
          <w:color w:val="000000"/>
          <w:sz w:val="28"/>
        </w:rPr>
        <w:t xml:space="preserve">
      Құжаттарды көрсетілетін қызметті берушіге және Мемлекеттік корпорацияға құжаттар топтамасын тапсырған сәттен бастап, сондай-ақ портал арқылы өтініш берген кезде – 5 (бес) жұмыс күні. </w:t>
      </w:r>
    </w:p>
    <w:bookmarkEnd w:id="338"/>
    <w:bookmarkStart w:name="z1110" w:id="339"/>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 көрсету мерзіміне кірмейді. Көрсетілетін қызметті беруші мемлекеттік қызмет көрсету мерзімі өткенге дейін бір тәуліктен кешіктірмей көрсетілетін мемлекеттік қызметтердің нәтижесін Мемлекеттік корпорацияға жеткізуді қамтамасыз етеді.</w:t>
      </w:r>
    </w:p>
    <w:bookmarkEnd w:id="339"/>
    <w:bookmarkStart w:name="z1111" w:id="340"/>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1-іс-қимыл бойынша мемлекеттік қызмет көрсету рәсімінің (іс-қимылының) нәтижесі тіркелген құжаттарды әкімге беру болып табылады. Әкімге берілген құжаттар топтамасы осы Регламенттің 5 тармағында көрсетілген 2-іс-қимылды орындауды бастау үшін негіз болады. </w:t>
      </w:r>
    </w:p>
    <w:bookmarkEnd w:id="340"/>
    <w:bookmarkStart w:name="z1112" w:id="341"/>
    <w:p>
      <w:pPr>
        <w:spacing w:after="0"/>
        <w:ind w:left="0"/>
        <w:jc w:val="both"/>
      </w:pPr>
      <w:r>
        <w:rPr>
          <w:rFonts w:ascii="Times New Roman"/>
          <w:b w:val="false"/>
          <w:i w:val="false"/>
          <w:color w:val="000000"/>
          <w:sz w:val="28"/>
        </w:rPr>
        <w:t xml:space="preserve">
      Осы Регламенттің 5 тармағында көрсетілген 2-іс-қимылдың нәтижесі әкімнің құжаттарды қарауы және бұрыштама қойылған құжаттарды көрсетілетін қызметті берушінің маманына беруі болып табылады, олар осы Регламенттің 5 тармағында көрсетілген 3-іс-қимылды орындау үшін негіз болады. </w:t>
      </w:r>
    </w:p>
    <w:bookmarkEnd w:id="341"/>
    <w:bookmarkStart w:name="z1113" w:id="342"/>
    <w:p>
      <w:pPr>
        <w:spacing w:after="0"/>
        <w:ind w:left="0"/>
        <w:jc w:val="both"/>
      </w:pPr>
      <w:r>
        <w:rPr>
          <w:rFonts w:ascii="Times New Roman"/>
          <w:b w:val="false"/>
          <w:i w:val="false"/>
          <w:color w:val="000000"/>
          <w:sz w:val="28"/>
        </w:rPr>
        <w:t>
      Осы Регламенттің 5 тармағында көрсетілген 3-іс-қимылдың нәтижесі көрсетілетін қызметті беруші маманының құжаттардың Стандарттың 9-тармағында көрсетілген қойылған талаптарға сәйкестігін қарауы және анықтама дайындауы болып табылады, олар осы Регламенттің 5 тармағында көрсетілген 4-іс-қимылды орындау үшін негіз болады.</w:t>
      </w:r>
    </w:p>
    <w:bookmarkEnd w:id="342"/>
    <w:bookmarkStart w:name="z1114" w:id="343"/>
    <w:p>
      <w:pPr>
        <w:spacing w:after="0"/>
        <w:ind w:left="0"/>
        <w:jc w:val="both"/>
      </w:pPr>
      <w:r>
        <w:rPr>
          <w:rFonts w:ascii="Times New Roman"/>
          <w:b w:val="false"/>
          <w:i w:val="false"/>
          <w:color w:val="000000"/>
          <w:sz w:val="28"/>
        </w:rPr>
        <w:t xml:space="preserve">
      Осы Регламенттің 5 тармағында көрсетілген 4-іс-қимылдың нәтижесі әкімнің мемлекеттік қызмет көрсету нәтижесіне қол қоюы болып табылады, ол осы Регламенттің 5 тармағында көрсетілген 5-іс-қимылды орындау үшін негіз болады. </w:t>
      </w:r>
    </w:p>
    <w:bookmarkEnd w:id="343"/>
    <w:bookmarkStart w:name="z1115" w:id="344"/>
    <w:p>
      <w:pPr>
        <w:spacing w:after="0"/>
        <w:ind w:left="0"/>
        <w:jc w:val="both"/>
      </w:pPr>
      <w:r>
        <w:rPr>
          <w:rFonts w:ascii="Times New Roman"/>
          <w:b w:val="false"/>
          <w:i w:val="false"/>
          <w:color w:val="000000"/>
          <w:sz w:val="28"/>
        </w:rPr>
        <w:t>
      Осы Регламенттің 5 тармағында көрсетілген 5-іс-қимылдың нәтижесі көрсетілетін қызметті алушыға әкім қол қойған мемлекеттік қызмет көрсету нәтижесін беру болып табылады.</w:t>
      </w:r>
    </w:p>
    <w:bookmarkEnd w:id="344"/>
    <w:bookmarkStart w:name="z1116" w:id="345"/>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5-іс-қимылдың мемлекеттік қызметті көрсету процедурасының (іс-қимылдың) нәтижесі болып көрсетілетін қызметті алушыға немесе Мемлекеттік корпорация курьеріне мемлекеттік қызмет нәтижесін тіркеу және оны ұсыну болып табылады.</w:t>
      </w:r>
    </w:p>
    <w:bookmarkEnd w:id="345"/>
    <w:bookmarkStart w:name="z1117" w:id="346"/>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346"/>
    <w:bookmarkStart w:name="z1118" w:id="347"/>
    <w:p>
      <w:pPr>
        <w:spacing w:after="0"/>
        <w:ind w:left="0"/>
        <w:jc w:val="both"/>
      </w:pPr>
      <w:r>
        <w:rPr>
          <w:rFonts w:ascii="Times New Roman"/>
          <w:b w:val="false"/>
          <w:i w:val="false"/>
          <w:color w:val="000000"/>
          <w:sz w:val="28"/>
        </w:rPr>
        <w:t xml:space="preserve">
      7. Мемлекеттік қызмет көрсету процесіне қатысатын көрсетілетін қызметті берушінің құрылымдық бөлімшелерінің (қызметкерлерінің) тізбесі: </w:t>
      </w:r>
    </w:p>
    <w:bookmarkEnd w:id="347"/>
    <w:bookmarkStart w:name="z1119" w:id="348"/>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348"/>
    <w:bookmarkStart w:name="z1120" w:id="349"/>
    <w:p>
      <w:pPr>
        <w:spacing w:after="0"/>
        <w:ind w:left="0"/>
        <w:jc w:val="both"/>
      </w:pPr>
      <w:r>
        <w:rPr>
          <w:rFonts w:ascii="Times New Roman"/>
          <w:b w:val="false"/>
          <w:i w:val="false"/>
          <w:color w:val="000000"/>
          <w:sz w:val="28"/>
        </w:rPr>
        <w:t>
      2) кент, ауыл, ауылдық округ әкімі;</w:t>
      </w:r>
    </w:p>
    <w:bookmarkEnd w:id="349"/>
    <w:bookmarkStart w:name="z1121" w:id="350"/>
    <w:p>
      <w:pPr>
        <w:spacing w:after="0"/>
        <w:ind w:left="0"/>
        <w:jc w:val="both"/>
      </w:pPr>
      <w:r>
        <w:rPr>
          <w:rFonts w:ascii="Times New Roman"/>
          <w:b w:val="false"/>
          <w:i w:val="false"/>
          <w:color w:val="000000"/>
          <w:sz w:val="28"/>
        </w:rPr>
        <w:t>
      3) көрсетілетін қызметті берушінің маманы.</w:t>
      </w:r>
    </w:p>
    <w:bookmarkEnd w:id="350"/>
    <w:bookmarkStart w:name="z1122" w:id="351"/>
    <w:p>
      <w:pPr>
        <w:spacing w:after="0"/>
        <w:ind w:left="0"/>
        <w:jc w:val="both"/>
      </w:pPr>
      <w:r>
        <w:rPr>
          <w:rFonts w:ascii="Times New Roman"/>
          <w:b w:val="false"/>
          <w:i w:val="false"/>
          <w:color w:val="000000"/>
          <w:sz w:val="28"/>
        </w:rPr>
        <w:t>
      8. Мемлекеттік қызметті көрсету үшін қажетті рәсімдердің (іс-қимылдардың) сипаттамасы:</w:t>
      </w:r>
    </w:p>
    <w:bookmarkEnd w:id="351"/>
    <w:bookmarkStart w:name="z1123" w:id="352"/>
    <w:p>
      <w:pPr>
        <w:spacing w:after="0"/>
        <w:ind w:left="0"/>
        <w:jc w:val="both"/>
      </w:pPr>
      <w:r>
        <w:rPr>
          <w:rFonts w:ascii="Times New Roman"/>
          <w:b w:val="false"/>
          <w:i w:val="false"/>
          <w:color w:val="000000"/>
          <w:sz w:val="28"/>
        </w:rPr>
        <w:t>
      1) құжаттарды қабылдау және көрсетілетін қызметті алушының өтінішін кіріс құжаттамалар журналында тіркеу және құжаттарды әкімге беру. Орындалу ұзақтығы – 30 (отыз) минут;</w:t>
      </w:r>
    </w:p>
    <w:bookmarkEnd w:id="352"/>
    <w:bookmarkStart w:name="z1124" w:id="353"/>
    <w:p>
      <w:pPr>
        <w:spacing w:after="0"/>
        <w:ind w:left="0"/>
        <w:jc w:val="both"/>
      </w:pPr>
      <w:r>
        <w:rPr>
          <w:rFonts w:ascii="Times New Roman"/>
          <w:b w:val="false"/>
          <w:i w:val="false"/>
          <w:color w:val="000000"/>
          <w:sz w:val="28"/>
        </w:rPr>
        <w:t>
      2) әкімнің құжаттарды қарауы, құжаттарды көрсетілетін қызметті берушінің маманына беруі. Орындалу ұзақтығы – 20 (жиырма) минут;</w:t>
      </w:r>
    </w:p>
    <w:bookmarkEnd w:id="353"/>
    <w:bookmarkStart w:name="z1125" w:id="354"/>
    <w:p>
      <w:pPr>
        <w:spacing w:after="0"/>
        <w:ind w:left="0"/>
        <w:jc w:val="both"/>
      </w:pPr>
      <w:r>
        <w:rPr>
          <w:rFonts w:ascii="Times New Roman"/>
          <w:b w:val="false"/>
          <w:i w:val="false"/>
          <w:color w:val="000000"/>
          <w:sz w:val="28"/>
        </w:rPr>
        <w:t xml:space="preserve">
      3) көрсетілетін қызметті беруші маманының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талаптарға сәйкестігін қарауы, анықтама дайындауы және әкімге қол қоюға беруі. Орындалу ұзақтығы – 4 (төрт) жұмыс күні;</w:t>
      </w:r>
    </w:p>
    <w:bookmarkEnd w:id="354"/>
    <w:bookmarkStart w:name="z1126" w:id="355"/>
    <w:p>
      <w:pPr>
        <w:spacing w:after="0"/>
        <w:ind w:left="0"/>
        <w:jc w:val="both"/>
      </w:pPr>
      <w:r>
        <w:rPr>
          <w:rFonts w:ascii="Times New Roman"/>
          <w:b w:val="false"/>
          <w:i w:val="false"/>
          <w:color w:val="000000"/>
          <w:sz w:val="28"/>
        </w:rPr>
        <w:t xml:space="preserve">
      4) әкімнің мемлекеттік қызмет көрсету нәтижесіне қол қоюы және кеңсеге жіберуі. Орындалу ұзақтығы – 20 (жиырма) минут; </w:t>
      </w:r>
    </w:p>
    <w:bookmarkEnd w:id="355"/>
    <w:bookmarkStart w:name="z1127" w:id="356"/>
    <w:p>
      <w:pPr>
        <w:spacing w:after="0"/>
        <w:ind w:left="0"/>
        <w:jc w:val="both"/>
      </w:pPr>
      <w:r>
        <w:rPr>
          <w:rFonts w:ascii="Times New Roman"/>
          <w:b w:val="false"/>
          <w:i w:val="false"/>
          <w:color w:val="000000"/>
          <w:sz w:val="28"/>
        </w:rPr>
        <w:t xml:space="preserve">
      5) көрсетілетін қызметті беруші кеңсесі мемлекеттік қызмет көрсету нәтижесін тіркейді және көрсетілетін қызметті алушыға немесе Мемлекеттік корпорация курьеріне ұсынады. Орындалу ұзақтығы – 15 (он бес минут). </w:t>
      </w:r>
    </w:p>
    <w:bookmarkEnd w:id="356"/>
    <w:bookmarkStart w:name="z1128" w:id="357"/>
    <w:p>
      <w:pPr>
        <w:spacing w:after="0"/>
        <w:ind w:left="0"/>
        <w:jc w:val="both"/>
      </w:pPr>
      <w:r>
        <w:rPr>
          <w:rFonts w:ascii="Times New Roman"/>
          <w:b w:val="false"/>
          <w:i w:val="false"/>
          <w:color w:val="000000"/>
          <w:sz w:val="28"/>
        </w:rPr>
        <w:t xml:space="preserve">
      9.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357"/>
    <w:bookmarkStart w:name="z1129" w:id="358"/>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iс-қимыл тәртiбiн, сондай-ақ мемлекеттiк қызмет көрсету процесiнде ақпараттық жүйелердi пайдалану тәртiбiн сипаттау</w:t>
      </w:r>
    </w:p>
    <w:bookmarkEnd w:id="358"/>
    <w:bookmarkStart w:name="z1130" w:id="359"/>
    <w:p>
      <w:pPr>
        <w:spacing w:after="0"/>
        <w:ind w:left="0"/>
        <w:jc w:val="both"/>
      </w:pPr>
      <w:r>
        <w:rPr>
          <w:rFonts w:ascii="Times New Roman"/>
          <w:b w:val="false"/>
          <w:i w:val="false"/>
          <w:color w:val="000000"/>
          <w:sz w:val="28"/>
        </w:rPr>
        <w:t xml:space="preserve">
      10. Көрсетілетін қызметті алушылар мемлекеттік қызметті алу үшін Стандарттың </w:t>
      </w:r>
      <w:r>
        <w:rPr>
          <w:rFonts w:ascii="Times New Roman"/>
          <w:b w:val="false"/>
          <w:i w:val="false"/>
          <w:color w:val="000000"/>
          <w:sz w:val="28"/>
        </w:rPr>
        <w:t>9 тармағындағы</w:t>
      </w:r>
      <w:r>
        <w:rPr>
          <w:rFonts w:ascii="Times New Roman"/>
          <w:b w:val="false"/>
          <w:i w:val="false"/>
          <w:color w:val="000000"/>
          <w:sz w:val="28"/>
        </w:rPr>
        <w:t xml:space="preserve"> талаптарға сәйкес қажетті құжаттарды ұсына отырып, Мемлекеттік корпорацияға жүгінуге құқылы. Мемлекеттік корпорация арқылы өтініштің қабылданғанын растайтын: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 беру күні (уақыты) және орны, құжаттарды рәсімдеуге қабылдаған Мемлекеттік корпорация қызметкерінің тегі, аты, әкесінің аты (бар болған жағдайда), көрсетілетін қызметті алушының тегі, аты, әкесінің аты (бар болған жағдайда), уәкілетті өкілдің тегі, аты, әкесінің аты және олардың байланыс телефондары көрсетілген қолхат (бұдан әрі – қолхат) болып табылады.</w:t>
      </w:r>
    </w:p>
    <w:bookmarkEnd w:id="359"/>
    <w:bookmarkStart w:name="z1131" w:id="360"/>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құжаттардың топтамасын толық ұсынбаған және (немесе) қолданылу мерзімі өтіп кеткен құжаттарды ұсынған жағдайларда, Мемлекеттік корпорацияның қызметкері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қолхат береді.</w:t>
      </w:r>
    </w:p>
    <w:bookmarkEnd w:id="360"/>
    <w:bookmarkStart w:name="z1132" w:id="361"/>
    <w:p>
      <w:pPr>
        <w:spacing w:after="0"/>
        <w:ind w:left="0"/>
        <w:jc w:val="both"/>
      </w:pPr>
      <w:r>
        <w:rPr>
          <w:rFonts w:ascii="Times New Roman"/>
          <w:b w:val="false"/>
          <w:i w:val="false"/>
          <w:color w:val="000000"/>
          <w:sz w:val="28"/>
        </w:rPr>
        <w:t>
      Көрсетілетін қызметті алушының сұратуын өңдеу ұзақтығы – 15 (он бес) минут.</w:t>
      </w:r>
    </w:p>
    <w:bookmarkEnd w:id="361"/>
    <w:bookmarkStart w:name="z1133" w:id="362"/>
    <w:p>
      <w:pPr>
        <w:spacing w:after="0"/>
        <w:ind w:left="0"/>
        <w:jc w:val="both"/>
      </w:pPr>
      <w:r>
        <w:rPr>
          <w:rFonts w:ascii="Times New Roman"/>
          <w:b w:val="false"/>
          <w:i w:val="false"/>
          <w:color w:val="000000"/>
          <w:sz w:val="28"/>
        </w:rPr>
        <w:t>
      Көрсетілетін қызметті берушінің сұратуын дайындау және жолдау тәртiбiнің сипаттамасы, көрсетілетін қызметті алушының сұратуын өңдеу ұзақтығы, мемлекеттік қызмет көрсету нәтижесін алу тәртібі:</w:t>
      </w:r>
    </w:p>
    <w:bookmarkEnd w:id="362"/>
    <w:bookmarkStart w:name="z1134" w:id="363"/>
    <w:p>
      <w:pPr>
        <w:spacing w:after="0"/>
        <w:ind w:left="0"/>
        <w:jc w:val="both"/>
      </w:pPr>
      <w:r>
        <w:rPr>
          <w:rFonts w:ascii="Times New Roman"/>
          <w:b w:val="false"/>
          <w:i w:val="false"/>
          <w:color w:val="000000"/>
          <w:sz w:val="28"/>
        </w:rPr>
        <w:t>
      1 процесс – Мемлекеттік корпорация операторының мемлекеттік қызметті көрсету үшін ақпараттық мониторинг жүйесінде (бұдан әрі – АМЖ) авторландыру процесі;</w:t>
      </w:r>
    </w:p>
    <w:bookmarkEnd w:id="363"/>
    <w:bookmarkStart w:name="z1135" w:id="364"/>
    <w:p>
      <w:pPr>
        <w:spacing w:after="0"/>
        <w:ind w:left="0"/>
        <w:jc w:val="both"/>
      </w:pPr>
      <w:r>
        <w:rPr>
          <w:rFonts w:ascii="Times New Roman"/>
          <w:b w:val="false"/>
          <w:i w:val="false"/>
          <w:color w:val="000000"/>
          <w:sz w:val="28"/>
        </w:rPr>
        <w:t>
      1 шарт – АМЖ-да тіркелген оператор туралы деректерінің түпнұсқалығын электрондық цифрлық қолтаңбасы (бұдан әрі – ЭЦҚ) арқылы тексеру;</w:t>
      </w:r>
    </w:p>
    <w:bookmarkEnd w:id="364"/>
    <w:bookmarkStart w:name="z1136" w:id="365"/>
    <w:p>
      <w:pPr>
        <w:spacing w:after="0"/>
        <w:ind w:left="0"/>
        <w:jc w:val="both"/>
      </w:pPr>
      <w:r>
        <w:rPr>
          <w:rFonts w:ascii="Times New Roman"/>
          <w:b w:val="false"/>
          <w:i w:val="false"/>
          <w:color w:val="000000"/>
          <w:sz w:val="28"/>
        </w:rPr>
        <w:t>
      2 процесс – Мемлекеттік корпорация операторын авторландыру немесе деректерінде талап бұзушылықтардың болуына байланысты АМЖ-да авторландырудан бас тарту туралы хабарлама қалыптастыру;</w:t>
      </w:r>
    </w:p>
    <w:bookmarkEnd w:id="365"/>
    <w:bookmarkStart w:name="z1137" w:id="366"/>
    <w:p>
      <w:pPr>
        <w:spacing w:after="0"/>
        <w:ind w:left="0"/>
        <w:jc w:val="both"/>
      </w:pPr>
      <w:r>
        <w:rPr>
          <w:rFonts w:ascii="Times New Roman"/>
          <w:b w:val="false"/>
          <w:i w:val="false"/>
          <w:color w:val="000000"/>
          <w:sz w:val="28"/>
        </w:rPr>
        <w:t>
      3 процесс – Мемлекеттік корпорация операторының мемлекеттік қызметті таңдауы, мемлекеттік қызметті көрсету үшін сұрату нысанын экранға шығаруы және Мемлекеттік корпорация операторының көрсетілетін қызметті алушының деректерін енгізуі;</w:t>
      </w:r>
    </w:p>
    <w:bookmarkEnd w:id="366"/>
    <w:bookmarkStart w:name="z1138" w:id="367"/>
    <w:p>
      <w:pPr>
        <w:spacing w:after="0"/>
        <w:ind w:left="0"/>
        <w:jc w:val="both"/>
      </w:pPr>
      <w:r>
        <w:rPr>
          <w:rFonts w:ascii="Times New Roman"/>
          <w:b w:val="false"/>
          <w:i w:val="false"/>
          <w:color w:val="000000"/>
          <w:sz w:val="28"/>
        </w:rPr>
        <w:t>
      4 процесс – көрсетілетін қызметті алушының деректері туралы сұратуды электронды үкіметтің шлюзі (бұдан әрі – ЭҮШ) арқылы "Жеке тұлғалар" мемлекеттік деректер базасына (бұдан әрі – ЖТ МДБ) жіберу;</w:t>
      </w:r>
    </w:p>
    <w:bookmarkEnd w:id="367"/>
    <w:bookmarkStart w:name="z1139" w:id="368"/>
    <w:p>
      <w:pPr>
        <w:spacing w:after="0"/>
        <w:ind w:left="0"/>
        <w:jc w:val="both"/>
      </w:pPr>
      <w:r>
        <w:rPr>
          <w:rFonts w:ascii="Times New Roman"/>
          <w:b w:val="false"/>
          <w:i w:val="false"/>
          <w:color w:val="000000"/>
          <w:sz w:val="28"/>
        </w:rPr>
        <w:t>
      2 шарт – көрсетілетін қызмет алушы деректерінің ЖТ МДБ-да болуын тексеру;</w:t>
      </w:r>
    </w:p>
    <w:bookmarkEnd w:id="368"/>
    <w:bookmarkStart w:name="z1140" w:id="369"/>
    <w:p>
      <w:pPr>
        <w:spacing w:after="0"/>
        <w:ind w:left="0"/>
        <w:jc w:val="both"/>
      </w:pPr>
      <w:r>
        <w:rPr>
          <w:rFonts w:ascii="Times New Roman"/>
          <w:b w:val="false"/>
          <w:i w:val="false"/>
          <w:color w:val="000000"/>
          <w:sz w:val="28"/>
        </w:rPr>
        <w:t>
      5 процесс – көрсетілетін қызметті алушы деректерінің ЖТ МДБ-да болмауына байланысты деректерді алу мүмкіндігі жоқтығы туралы хабарлама қалыптастыру;</w:t>
      </w:r>
    </w:p>
    <w:bookmarkEnd w:id="369"/>
    <w:bookmarkStart w:name="z1141" w:id="370"/>
    <w:p>
      <w:pPr>
        <w:spacing w:after="0"/>
        <w:ind w:left="0"/>
        <w:jc w:val="both"/>
      </w:pPr>
      <w:r>
        <w:rPr>
          <w:rFonts w:ascii="Times New Roman"/>
          <w:b w:val="false"/>
          <w:i w:val="false"/>
          <w:color w:val="000000"/>
          <w:sz w:val="28"/>
        </w:rPr>
        <w:t>
      6 процесс – Мемлекеттік корпорация операторының сұраным нысанын құжаттардың қағаз түрінде бар болуы бөлігінде толтыруы және мемлекеттік көрсетілетін қызметті алушы ұсынған құжаттарды сканерден өткізуі, оларды сұраным нысанына қоса тіркеуі және мемлекеттік қызметті көрсетуге сұранымның толтырылған нысанын (енгізілген деректерді) ЭЦҚ арқылы куәландыру;</w:t>
      </w:r>
    </w:p>
    <w:bookmarkEnd w:id="370"/>
    <w:bookmarkStart w:name="z1142" w:id="371"/>
    <w:p>
      <w:pPr>
        <w:spacing w:after="0"/>
        <w:ind w:left="0"/>
        <w:jc w:val="both"/>
      </w:pPr>
      <w:r>
        <w:rPr>
          <w:rFonts w:ascii="Times New Roman"/>
          <w:b w:val="false"/>
          <w:i w:val="false"/>
          <w:color w:val="000000"/>
          <w:sz w:val="28"/>
        </w:rPr>
        <w:t>
      7 процесс – көрсетілетін қызметті алушыға қолхат беру;</w:t>
      </w:r>
    </w:p>
    <w:bookmarkEnd w:id="371"/>
    <w:bookmarkStart w:name="z1143" w:id="372"/>
    <w:p>
      <w:pPr>
        <w:spacing w:after="0"/>
        <w:ind w:left="0"/>
        <w:jc w:val="both"/>
      </w:pPr>
      <w:r>
        <w:rPr>
          <w:rFonts w:ascii="Times New Roman"/>
          <w:b w:val="false"/>
          <w:i w:val="false"/>
          <w:color w:val="000000"/>
          <w:sz w:val="28"/>
        </w:rPr>
        <w:t>
      8 процесс – Мемлекеттік корпорация операторының ЭЦҚ қол қойылған электрондық құжатты (көрсетілетін қызметті алушының сұратуын) ЭҮШ арқылы электронды үкіметтің аймақтық шлюзі автоматтандырылған жұмыс орнына (бұдан әрі – ЭҮАШ АЖО) жіберу;</w:t>
      </w:r>
    </w:p>
    <w:bookmarkEnd w:id="372"/>
    <w:bookmarkStart w:name="z1144" w:id="373"/>
    <w:p>
      <w:pPr>
        <w:spacing w:after="0"/>
        <w:ind w:left="0"/>
        <w:jc w:val="both"/>
      </w:pPr>
      <w:r>
        <w:rPr>
          <w:rFonts w:ascii="Times New Roman"/>
          <w:b w:val="false"/>
          <w:i w:val="false"/>
          <w:color w:val="000000"/>
          <w:sz w:val="28"/>
        </w:rPr>
        <w:t>
      9 процесс – мемлекеттік көрсетілетін қызметті өңдеу және көрсетілетін қызметті беруші маманының мемлекеттік қызмет көрсету нәтижесін қалыптастыру (стандартта белгіленген мемлекеттік қызмет көрсету мерзімі аяқталғанға дейін бір тәулік бұрын);</w:t>
      </w:r>
    </w:p>
    <w:bookmarkEnd w:id="373"/>
    <w:bookmarkStart w:name="z1145" w:id="374"/>
    <w:p>
      <w:pPr>
        <w:spacing w:after="0"/>
        <w:ind w:left="0"/>
        <w:jc w:val="both"/>
      </w:pPr>
      <w:r>
        <w:rPr>
          <w:rFonts w:ascii="Times New Roman"/>
          <w:b w:val="false"/>
          <w:i w:val="false"/>
          <w:color w:val="000000"/>
          <w:sz w:val="28"/>
        </w:rPr>
        <w:t>
      10 процесс – Мемлекеттік корпорация қызметкерінің көрсетілетін қызметті алушының жеке басын куәландыратын құжатты ұсынуы арқылы (немесе нотариалды куәландырылған сенімхат бойынша өкілінің) қолхат негізінде мемлекеттік қызмет көрсету нәтижесін (куәлікті) қолма-қол беруі.</w:t>
      </w:r>
    </w:p>
    <w:bookmarkEnd w:id="374"/>
    <w:bookmarkStart w:name="z1146" w:id="375"/>
    <w:p>
      <w:pPr>
        <w:spacing w:after="0"/>
        <w:ind w:left="0"/>
        <w:jc w:val="both"/>
      </w:pPr>
      <w:r>
        <w:rPr>
          <w:rFonts w:ascii="Times New Roman"/>
          <w:b w:val="false"/>
          <w:i w:val="false"/>
          <w:color w:val="000000"/>
          <w:sz w:val="28"/>
        </w:rPr>
        <w:t>
      Мемлекеттік корпорацияда мемлекеттік қызмет көрсетудің дайын нәтижесін беру көрсетілетін қызметті алушының жеке басын куәландыратын құжатты ұсынған кезде (немесе нотариатта куәландырылған сенімхат бойынша оның өкілінің) қолхат негізінде жүзеге асырылады.</w:t>
      </w:r>
    </w:p>
    <w:bookmarkEnd w:id="375"/>
    <w:bookmarkStart w:name="z1147" w:id="376"/>
    <w:p>
      <w:pPr>
        <w:spacing w:after="0"/>
        <w:ind w:left="0"/>
        <w:jc w:val="both"/>
      </w:pPr>
      <w:r>
        <w:rPr>
          <w:rFonts w:ascii="Times New Roman"/>
          <w:b w:val="false"/>
          <w:i w:val="false"/>
          <w:color w:val="000000"/>
          <w:sz w:val="28"/>
        </w:rPr>
        <w:t>
      Мемлекеттік корпорация нәтиженің 1 (бір) ай бойы сақталуын қамтамасыз етеді, содан соң одан әрі сақтау үшін көрсетілетін қызметті берушіге тапсырады. Көрсетілетін қызметті алушы 1 (бір) ай өткен соң өтініш жасаған кезде, көрсетілетін қызметті беруші Мемлекеттік корпорацияның сұрау салуы бойынша 1 (бір) жұмыс күні ішінде дайын құжаттарды көрсетілетін қызметті алушыға табыс ету үшін Мемлекеттік корпорацияға жолдайды.</w:t>
      </w:r>
    </w:p>
    <w:bookmarkEnd w:id="376"/>
    <w:bookmarkStart w:name="z1148" w:id="377"/>
    <w:p>
      <w:pPr>
        <w:spacing w:after="0"/>
        <w:ind w:left="0"/>
        <w:jc w:val="both"/>
      </w:pPr>
      <w:r>
        <w:rPr>
          <w:rFonts w:ascii="Times New Roman"/>
          <w:b w:val="false"/>
          <w:i w:val="false"/>
          <w:color w:val="000000"/>
          <w:sz w:val="28"/>
        </w:rPr>
        <w:t>
      11. Облыстық маңызы бар қалалардың және аудандардың, аудандық маңызы бар қалалардың ЖАО, кенттердің, ауылдардың, ауылдық округтердің әкімдері арқылы мемлекеттік қызмет көрсету кезінде мемлекеттік қызметті көрсету үшін қажетті процесінің құрамына кіретін рәсімдердің (іс-қимылдардың) мазмұны, орындалу ұзақтығы:</w:t>
      </w:r>
    </w:p>
    <w:bookmarkEnd w:id="377"/>
    <w:bookmarkStart w:name="z1149" w:id="378"/>
    <w:p>
      <w:pPr>
        <w:spacing w:after="0"/>
        <w:ind w:left="0"/>
        <w:jc w:val="both"/>
      </w:pPr>
      <w:r>
        <w:rPr>
          <w:rFonts w:ascii="Times New Roman"/>
          <w:b w:val="false"/>
          <w:i w:val="false"/>
          <w:color w:val="000000"/>
          <w:sz w:val="28"/>
        </w:rPr>
        <w:t xml:space="preserve">
      1 іс-қимыл – аудандық маңызы бар қалалардың ЖАО, кенттердің, ауылдардың, ауылдық округтер әкімдерінің кеңсесі маманы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Қабылдауды немесе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көзделген негіздер бойынша қызмет алушылардың құжаттарын қабылдаудан бас тартуды жүзеге асырады. Орындалу ұзақтығы – 20 (жиырма) минут;</w:t>
      </w:r>
    </w:p>
    <w:bookmarkEnd w:id="378"/>
    <w:bookmarkStart w:name="z1150" w:id="379"/>
    <w:p>
      <w:pPr>
        <w:spacing w:after="0"/>
        <w:ind w:left="0"/>
        <w:jc w:val="both"/>
      </w:pPr>
      <w:r>
        <w:rPr>
          <w:rFonts w:ascii="Times New Roman"/>
          <w:b w:val="false"/>
          <w:i w:val="false"/>
          <w:color w:val="000000"/>
          <w:sz w:val="28"/>
        </w:rPr>
        <w:t xml:space="preserve">
      2 іс-қимыл – аудандық маңызы бар қалалардың ЖАО, кенттердің, ауылдардың, ауылдық округтер әкімдерінің кеңсесі құжаттар топтамасын көрсетілетін қызметті берушіге жолдайды. Осы регламенттің </w:t>
      </w:r>
      <w:r>
        <w:rPr>
          <w:rFonts w:ascii="Times New Roman"/>
          <w:b w:val="false"/>
          <w:i w:val="false"/>
          <w:color w:val="000000"/>
          <w:sz w:val="28"/>
        </w:rPr>
        <w:t>5 тармағына</w:t>
      </w:r>
      <w:r>
        <w:rPr>
          <w:rFonts w:ascii="Times New Roman"/>
          <w:b w:val="false"/>
          <w:i w:val="false"/>
          <w:color w:val="000000"/>
          <w:sz w:val="28"/>
        </w:rPr>
        <w:t xml:space="preserve"> сәйкес көрсетілетін қызметті беруші әрекет етеді. Орындалу ұзақтығы – 1 (бір) күнтізбелік жұмыс күні;</w:t>
      </w:r>
    </w:p>
    <w:bookmarkEnd w:id="379"/>
    <w:bookmarkStart w:name="z1151" w:id="380"/>
    <w:p>
      <w:pPr>
        <w:spacing w:after="0"/>
        <w:ind w:left="0"/>
        <w:jc w:val="both"/>
      </w:pPr>
      <w:r>
        <w:rPr>
          <w:rFonts w:ascii="Times New Roman"/>
          <w:b w:val="false"/>
          <w:i w:val="false"/>
          <w:color w:val="000000"/>
          <w:sz w:val="28"/>
        </w:rPr>
        <w:t xml:space="preserve">
      3 іс-қимыл – аудандық маңызы бар қалалардың ЖАО, кенттердің, ауылдардың, ауылдық округтер әкімдерінің кеңсесі көрсетілетін қызметті алушыға қызмет көрсету нәтижесін береді. Орындалу ұзақтығы – 20 (жиырма) минут. </w:t>
      </w:r>
    </w:p>
    <w:bookmarkEnd w:id="380"/>
    <w:bookmarkStart w:name="z1152" w:id="381"/>
    <w:p>
      <w:pPr>
        <w:spacing w:after="0"/>
        <w:ind w:left="0"/>
        <w:jc w:val="both"/>
      </w:pPr>
      <w:r>
        <w:rPr>
          <w:rFonts w:ascii="Times New Roman"/>
          <w:b w:val="false"/>
          <w:i w:val="false"/>
          <w:color w:val="000000"/>
          <w:sz w:val="28"/>
        </w:rPr>
        <w:t xml:space="preserve">
      12.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басқа да қызмет көрсетушілермен және (немесе) Мемлекеттік корпорациямен өзара іс-қимыл тәртібінің сипаттамасы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3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"Шалғайдағы ауылдық елді </w:t>
            </w:r>
            <w:r>
              <w:br/>
            </w:r>
            <w:r>
              <w:rPr>
                <w:rFonts w:ascii="Times New Roman"/>
                <w:b w:val="false"/>
                <w:i w:val="false"/>
                <w:color w:val="000000"/>
                <w:sz w:val="20"/>
              </w:rPr>
              <w:t xml:space="preserve">мекендерде тұратын балаларды </w:t>
            </w:r>
            <w:r>
              <w:br/>
            </w:r>
            <w:r>
              <w:rPr>
                <w:rFonts w:ascii="Times New Roman"/>
                <w:b w:val="false"/>
                <w:i w:val="false"/>
                <w:color w:val="000000"/>
                <w:sz w:val="20"/>
              </w:rPr>
              <w:t xml:space="preserve">жалпы білім беру ұйымдарына </w:t>
            </w:r>
            <w:r>
              <w:br/>
            </w:r>
            <w:r>
              <w:rPr>
                <w:rFonts w:ascii="Times New Roman"/>
                <w:b w:val="false"/>
                <w:i w:val="false"/>
                <w:color w:val="000000"/>
                <w:sz w:val="20"/>
              </w:rPr>
              <w:t xml:space="preserve">және кері қарай үйлеріне тегін </w:t>
            </w:r>
            <w:r>
              <w:br/>
            </w:r>
            <w:r>
              <w:rPr>
                <w:rFonts w:ascii="Times New Roman"/>
                <w:b w:val="false"/>
                <w:i w:val="false"/>
                <w:color w:val="000000"/>
                <w:sz w:val="20"/>
              </w:rPr>
              <w:t xml:space="preserve">тасымалдауды ұсыну"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 қосымша</w:t>
            </w:r>
          </w:p>
        </w:tc>
      </w:tr>
    </w:tbl>
    <w:bookmarkStart w:name="z1154" w:id="382"/>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382"/>
    <w:bookmarkStart w:name="z1155" w:id="383"/>
    <w:p>
      <w:pPr>
        <w:spacing w:after="0"/>
        <w:ind w:left="0"/>
        <w:jc w:val="both"/>
      </w:pPr>
      <w:r>
        <w:rPr>
          <w:rFonts w:ascii="Times New Roman"/>
          <w:b w:val="false"/>
          <w:i w:val="false"/>
          <w:color w:val="000000"/>
          <w:sz w:val="28"/>
        </w:rPr>
        <w:t xml:space="preserve">
      </w:t>
      </w:r>
    </w:p>
    <w:bookmarkEnd w:id="383"/>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6" w:id="384"/>
    <w:p>
      <w:pPr>
        <w:spacing w:after="0"/>
        <w:ind w:left="0"/>
        <w:jc w:val="left"/>
      </w:pPr>
      <w:r>
        <w:rPr>
          <w:rFonts w:ascii="Times New Roman"/>
          <w:b/>
          <w:i w:val="false"/>
          <w:color w:val="000000"/>
        </w:rPr>
        <w:t xml:space="preserve"> Шартты белгілер:</w:t>
      </w:r>
    </w:p>
    <w:bookmarkEnd w:id="384"/>
    <w:bookmarkStart w:name="z1157" w:id="385"/>
    <w:p>
      <w:pPr>
        <w:spacing w:after="0"/>
        <w:ind w:left="0"/>
        <w:jc w:val="both"/>
      </w:pPr>
      <w:r>
        <w:rPr>
          <w:rFonts w:ascii="Times New Roman"/>
          <w:b w:val="false"/>
          <w:i w:val="false"/>
          <w:color w:val="000000"/>
          <w:sz w:val="28"/>
        </w:rPr>
        <w:t xml:space="preserve">
      </w:t>
      </w:r>
    </w:p>
    <w:bookmarkEnd w:id="385"/>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"Шалғайдағы ауылдық елді </w:t>
            </w:r>
            <w:r>
              <w:br/>
            </w:r>
            <w:r>
              <w:rPr>
                <w:rFonts w:ascii="Times New Roman"/>
                <w:b w:val="false"/>
                <w:i w:val="false"/>
                <w:color w:val="000000"/>
                <w:sz w:val="20"/>
              </w:rPr>
              <w:t xml:space="preserve">мекендерде тұратын балаларды </w:t>
            </w:r>
            <w:r>
              <w:br/>
            </w:r>
            <w:r>
              <w:rPr>
                <w:rFonts w:ascii="Times New Roman"/>
                <w:b w:val="false"/>
                <w:i w:val="false"/>
                <w:color w:val="000000"/>
                <w:sz w:val="20"/>
              </w:rPr>
              <w:t xml:space="preserve">жалпы білім беру ұйымдарына </w:t>
            </w:r>
            <w:r>
              <w:br/>
            </w:r>
            <w:r>
              <w:rPr>
                <w:rFonts w:ascii="Times New Roman"/>
                <w:b w:val="false"/>
                <w:i w:val="false"/>
                <w:color w:val="000000"/>
                <w:sz w:val="20"/>
              </w:rPr>
              <w:t xml:space="preserve">және кері қарай үйлеріне </w:t>
            </w:r>
            <w:r>
              <w:br/>
            </w:r>
            <w:r>
              <w:rPr>
                <w:rFonts w:ascii="Times New Roman"/>
                <w:b w:val="false"/>
                <w:i w:val="false"/>
                <w:color w:val="000000"/>
                <w:sz w:val="20"/>
              </w:rPr>
              <w:t xml:space="preserve">тегін тасымалдауды ұсыну"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 қосымша</w:t>
            </w:r>
          </w:p>
        </w:tc>
      </w:tr>
    </w:tbl>
    <w:bookmarkStart w:name="z1159" w:id="386"/>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жүйелердiң функционалдық өзара iс-қимыл диаграммасы</w:t>
      </w:r>
    </w:p>
    <w:bookmarkEnd w:id="386"/>
    <w:bookmarkStart w:name="z1160" w:id="387"/>
    <w:p>
      <w:pPr>
        <w:spacing w:after="0"/>
        <w:ind w:left="0"/>
        <w:jc w:val="both"/>
      </w:pPr>
      <w:r>
        <w:rPr>
          <w:rFonts w:ascii="Times New Roman"/>
          <w:b w:val="false"/>
          <w:i w:val="false"/>
          <w:color w:val="000000"/>
          <w:sz w:val="28"/>
        </w:rPr>
        <w:t xml:space="preserve">
      </w:t>
      </w:r>
    </w:p>
    <w:bookmarkEnd w:id="387"/>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1" w:id="388"/>
    <w:p>
      <w:pPr>
        <w:spacing w:after="0"/>
        <w:ind w:left="0"/>
        <w:jc w:val="left"/>
      </w:pPr>
      <w:r>
        <w:rPr>
          <w:rFonts w:ascii="Times New Roman"/>
          <w:b/>
          <w:i w:val="false"/>
          <w:color w:val="000000"/>
        </w:rPr>
        <w:t xml:space="preserve"> Шартты белгілер:</w:t>
      </w:r>
    </w:p>
    <w:bookmarkEnd w:id="388"/>
    <w:bookmarkStart w:name="z1162" w:id="389"/>
    <w:p>
      <w:pPr>
        <w:spacing w:after="0"/>
        <w:ind w:left="0"/>
        <w:jc w:val="both"/>
      </w:pPr>
      <w:r>
        <w:rPr>
          <w:rFonts w:ascii="Times New Roman"/>
          <w:b w:val="false"/>
          <w:i w:val="false"/>
          <w:color w:val="000000"/>
          <w:sz w:val="28"/>
        </w:rPr>
        <w:t xml:space="preserve">
      </w:t>
      </w:r>
    </w:p>
    <w:bookmarkEnd w:id="389"/>
    <w:p>
      <w:pPr>
        <w:spacing w:after="0"/>
        <w:ind w:left="0"/>
        <w:jc w:val="both"/>
      </w:pP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әкімдігінің</w:t>
            </w:r>
            <w:r>
              <w:br/>
            </w:r>
            <w:r>
              <w:rPr>
                <w:rFonts w:ascii="Times New Roman"/>
                <w:b w:val="false"/>
                <w:i w:val="false"/>
                <w:color w:val="000000"/>
                <w:sz w:val="20"/>
              </w:rPr>
              <w:t>2015 жылғы "2" қыркүйектегі</w:t>
            </w:r>
            <w:r>
              <w:br/>
            </w:r>
            <w:r>
              <w:rPr>
                <w:rFonts w:ascii="Times New Roman"/>
                <w:b w:val="false"/>
                <w:i w:val="false"/>
                <w:color w:val="000000"/>
                <w:sz w:val="20"/>
              </w:rPr>
              <w:t xml:space="preserve">№ 225 қаулысымен </w:t>
            </w:r>
            <w:r>
              <w:br/>
            </w:r>
            <w:r>
              <w:rPr>
                <w:rFonts w:ascii="Times New Roman"/>
                <w:b w:val="false"/>
                <w:i w:val="false"/>
                <w:color w:val="000000"/>
                <w:sz w:val="20"/>
              </w:rPr>
              <w:t xml:space="preserve">бекітілген </w:t>
            </w:r>
          </w:p>
        </w:tc>
      </w:tr>
    </w:tbl>
    <w:bookmarkStart w:name="z503" w:id="390"/>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 регламенті </w:t>
      </w:r>
    </w:p>
    <w:bookmarkEnd w:id="390"/>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29.05.2018 </w:t>
      </w:r>
      <w:r>
        <w:rPr>
          <w:rFonts w:ascii="Times New Roman"/>
          <w:b w:val="false"/>
          <w:i w:val="false"/>
          <w:color w:val="ff0000"/>
          <w:sz w:val="28"/>
        </w:rPr>
        <w:t>№ 155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504" w:id="391"/>
    <w:p>
      <w:pPr>
        <w:spacing w:after="0"/>
        <w:ind w:left="0"/>
        <w:jc w:val="left"/>
      </w:pPr>
      <w:r>
        <w:rPr>
          <w:rFonts w:ascii="Times New Roman"/>
          <w:b/>
          <w:i w:val="false"/>
          <w:color w:val="000000"/>
        </w:rPr>
        <w:t xml:space="preserve"> 1. Жалпы ережелер</w:t>
      </w:r>
    </w:p>
    <w:bookmarkEnd w:id="391"/>
    <w:bookmarkStart w:name="z467" w:id="392"/>
    <w:p>
      <w:pPr>
        <w:spacing w:after="0"/>
        <w:ind w:left="0"/>
        <w:jc w:val="both"/>
      </w:pPr>
      <w:r>
        <w:rPr>
          <w:rFonts w:ascii="Times New Roman"/>
          <w:b w:val="false"/>
          <w:i w:val="false"/>
          <w:color w:val="000000"/>
          <w:sz w:val="28"/>
        </w:rPr>
        <w:t xml:space="preserve">
      1.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қызметін (бұдан әрі – мемлекеттік көрсетілетін қызмет) білім беру ұйымдары, облыстың, аудандардың, облыстық маңызына ие қалалардың жергілікті атқарушы органдары (бұдан әрі – көрсетілетін қызметті беруші) көрсетеді. </w:t>
      </w:r>
    </w:p>
    <w:bookmarkEnd w:id="392"/>
    <w:bookmarkStart w:name="z468" w:id="393"/>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393"/>
    <w:bookmarkStart w:name="z469" w:id="394"/>
    <w:p>
      <w:pPr>
        <w:spacing w:after="0"/>
        <w:ind w:left="0"/>
        <w:jc w:val="both"/>
      </w:pPr>
      <w:r>
        <w:rPr>
          <w:rFonts w:ascii="Times New Roman"/>
          <w:b w:val="false"/>
          <w:i w:val="false"/>
          <w:color w:val="000000"/>
          <w:sz w:val="28"/>
        </w:rPr>
        <w:t>
      1) көрсетілетін қызметті берушінің кеңсесі;</w:t>
      </w:r>
    </w:p>
    <w:bookmarkEnd w:id="394"/>
    <w:bookmarkStart w:name="z470" w:id="395"/>
    <w:p>
      <w:pPr>
        <w:spacing w:after="0"/>
        <w:ind w:left="0"/>
        <w:jc w:val="both"/>
      </w:pPr>
      <w:r>
        <w:rPr>
          <w:rFonts w:ascii="Times New Roman"/>
          <w:b w:val="false"/>
          <w:i w:val="false"/>
          <w:color w:val="000000"/>
          <w:sz w:val="28"/>
        </w:rPr>
        <w:t>
      2) "электрондық үкімет" веб-порталы: www.e.gov.kz (бұдан әрі – портал) арқылы жүзеге асырылады.</w:t>
      </w:r>
    </w:p>
    <w:bookmarkEnd w:id="395"/>
    <w:bookmarkStart w:name="z471" w:id="396"/>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түрінде.</w:t>
      </w:r>
    </w:p>
    <w:bookmarkEnd w:id="396"/>
    <w:bookmarkStart w:name="z472" w:id="397"/>
    <w:p>
      <w:pPr>
        <w:spacing w:after="0"/>
        <w:ind w:left="0"/>
        <w:jc w:val="both"/>
      </w:pPr>
      <w:r>
        <w:rPr>
          <w:rFonts w:ascii="Times New Roman"/>
          <w:b w:val="false"/>
          <w:i w:val="false"/>
          <w:color w:val="000000"/>
          <w:sz w:val="28"/>
        </w:rPr>
        <w:t xml:space="preserve">
      3. Мемлекеттік қызмет көрсету нәтижесі – Қазақстан Республикасы Білім және ғылым министрінің 2015 жылғы 13 сәуірдегі № 198 (Нормативтік құқықтық актілерді мемлекеттік тіркеу тізілімінде тіркелген нөмірі 11184) бұйрығымен бекітілген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 стандартына (бұдан әрі – Стандарт) </w:t>
      </w:r>
      <w:r>
        <w:rPr>
          <w:rFonts w:ascii="Times New Roman"/>
          <w:b w:val="false"/>
          <w:i w:val="false"/>
          <w:color w:val="000000"/>
          <w:sz w:val="28"/>
        </w:rPr>
        <w:t>1 қосымшаға</w:t>
      </w:r>
      <w:r>
        <w:rPr>
          <w:rFonts w:ascii="Times New Roman"/>
          <w:b w:val="false"/>
          <w:i w:val="false"/>
          <w:color w:val="000000"/>
          <w:sz w:val="28"/>
        </w:rPr>
        <w:t xml:space="preserve"> сәйкес нысан бойынша жалпы білім беретін мектепте тегін және жеңілдікпен тамақтандыруды ұсыну туралы анықтама немесе осы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bookmarkEnd w:id="397"/>
    <w:bookmarkStart w:name="z473" w:id="398"/>
    <w:p>
      <w:pPr>
        <w:spacing w:after="0"/>
        <w:ind w:left="0"/>
        <w:jc w:val="both"/>
      </w:pPr>
      <w:r>
        <w:rPr>
          <w:rFonts w:ascii="Times New Roman"/>
          <w:b w:val="false"/>
          <w:i w:val="false"/>
          <w:color w:val="000000"/>
          <w:sz w:val="28"/>
        </w:rPr>
        <w:t>
      Мемлекеттік қызмет көрсету нәтижесін беру нысаны – электрондық (ішінара автоматтандырылған) және (немесе) қағаз түрінде.</w:t>
      </w:r>
    </w:p>
    <w:bookmarkEnd w:id="398"/>
    <w:bookmarkStart w:name="z474" w:id="399"/>
    <w:p>
      <w:pPr>
        <w:spacing w:after="0"/>
        <w:ind w:left="0"/>
        <w:jc w:val="both"/>
      </w:pPr>
      <w:r>
        <w:rPr>
          <w:rFonts w:ascii="Times New Roman"/>
          <w:b w:val="false"/>
          <w:i w:val="false"/>
          <w:color w:val="000000"/>
          <w:sz w:val="28"/>
        </w:rPr>
        <w:t>
      Көрсетілетін қызметті алушы мемлекеттік қызмет көрсету нәтижесін қағаз тасымалдағышта алу үшін өтініш берген жағдайда мемлекеттік қызмет көрсету нәтижесі электрондық түрде ресімделеді, басып шығарылады, көрсетілетін қызметті беруші басшысының мөрімен және қолымен куәландырылады.</w:t>
      </w:r>
    </w:p>
    <w:bookmarkEnd w:id="399"/>
    <w:bookmarkStart w:name="z475" w:id="400"/>
    <w:p>
      <w:pPr>
        <w:spacing w:after="0"/>
        <w:ind w:left="0"/>
        <w:jc w:val="both"/>
      </w:pPr>
      <w:r>
        <w:rPr>
          <w:rFonts w:ascii="Times New Roman"/>
          <w:b w:val="false"/>
          <w:i w:val="false"/>
          <w:color w:val="000000"/>
          <w:sz w:val="28"/>
        </w:rPr>
        <w:t>
      Порталда мемлекеттік қызмет көрсету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қол қойылған электрондық құжат форматында жіберіледі және сақталады.</w:t>
      </w:r>
    </w:p>
    <w:bookmarkEnd w:id="400"/>
    <w:bookmarkStart w:name="z476" w:id="401"/>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401"/>
    <w:bookmarkStart w:name="z477" w:id="402"/>
    <w:p>
      <w:pPr>
        <w:spacing w:after="0"/>
        <w:ind w:left="0"/>
        <w:jc w:val="both"/>
      </w:pPr>
      <w:r>
        <w:rPr>
          <w:rFonts w:ascii="Times New Roman"/>
          <w:b w:val="false"/>
          <w:i w:val="false"/>
          <w:color w:val="000000"/>
          <w:sz w:val="28"/>
        </w:rPr>
        <w:t xml:space="preserve">
      4. Мемлекеттiк қызмет көрсету бойынша рәсiмдi (iс-қимылды) бастауға мемлекеттік көрсетілетін қызмет Стандартына </w:t>
      </w:r>
      <w:r>
        <w:rPr>
          <w:rFonts w:ascii="Times New Roman"/>
          <w:b w:val="false"/>
          <w:i w:val="false"/>
          <w:color w:val="000000"/>
          <w:sz w:val="28"/>
        </w:rPr>
        <w:t>2 қосымшада</w:t>
      </w:r>
      <w:r>
        <w:rPr>
          <w:rFonts w:ascii="Times New Roman"/>
          <w:b w:val="false"/>
          <w:i w:val="false"/>
          <w:color w:val="000000"/>
          <w:sz w:val="28"/>
        </w:rPr>
        <w:t xml:space="preserve"> белгіленген нысан бойынша өтiнiштiң немесе ЭЦҚ куәландыратын электрондық құжат нысандағы сұратуының болуы негiздеме болып табылады.</w:t>
      </w:r>
    </w:p>
    <w:bookmarkEnd w:id="402"/>
    <w:bookmarkStart w:name="z478" w:id="403"/>
    <w:p>
      <w:pPr>
        <w:spacing w:after="0"/>
        <w:ind w:left="0"/>
        <w:jc w:val="both"/>
      </w:pPr>
      <w:r>
        <w:rPr>
          <w:rFonts w:ascii="Times New Roman"/>
          <w:b w:val="false"/>
          <w:i w:val="false"/>
          <w:color w:val="000000"/>
          <w:sz w:val="28"/>
        </w:rPr>
        <w:t>
      5. Мемлекеттiк қызмет көрсету процесiнiң құрамына кiретiн рәсiмдердің (iс-қимылдардың) мазмұны, оның орындалу ұзақтығы:</w:t>
      </w:r>
    </w:p>
    <w:bookmarkEnd w:id="403"/>
    <w:bookmarkStart w:name="z479" w:id="404"/>
    <w:p>
      <w:pPr>
        <w:spacing w:after="0"/>
        <w:ind w:left="0"/>
        <w:jc w:val="both"/>
      </w:pPr>
      <w:r>
        <w:rPr>
          <w:rFonts w:ascii="Times New Roman"/>
          <w:b w:val="false"/>
          <w:i w:val="false"/>
          <w:color w:val="000000"/>
          <w:sz w:val="28"/>
        </w:rPr>
        <w:t xml:space="preserve">
      1-іс-қимыл – көрсетілетін қызметті беруші кеңсесі қызметкерінің көрсетілетін қызметті алушының құжаттарын қабылдауы мен тіркеуі, оған құжаттарды қабылдағаны туралы қолхат беруі, көрсетілетін қызметті берушінің басшысына қарау үшін беруі. Орындалу ұзақтығы – 30 (отыз) минут; </w:t>
      </w:r>
    </w:p>
    <w:bookmarkEnd w:id="404"/>
    <w:bookmarkStart w:name="z480" w:id="405"/>
    <w:p>
      <w:pPr>
        <w:spacing w:after="0"/>
        <w:ind w:left="0"/>
        <w:jc w:val="both"/>
      </w:pPr>
      <w:r>
        <w:rPr>
          <w:rFonts w:ascii="Times New Roman"/>
          <w:b w:val="false"/>
          <w:i w:val="false"/>
          <w:color w:val="000000"/>
          <w:sz w:val="28"/>
        </w:rPr>
        <w:t xml:space="preserve">
      2-іс-қимыл – көрсетілетін қызметті беруші басшысының құжаттарды қарауы, қаралған құжаттарды көрсетілетін қызметті берушінің маманына орындауға беруі. Орындалу ұзақтығы – 20 (жиырма) минут; </w:t>
      </w:r>
    </w:p>
    <w:bookmarkEnd w:id="405"/>
    <w:bookmarkStart w:name="z481" w:id="406"/>
    <w:p>
      <w:pPr>
        <w:spacing w:after="0"/>
        <w:ind w:left="0"/>
        <w:jc w:val="both"/>
      </w:pPr>
      <w:r>
        <w:rPr>
          <w:rFonts w:ascii="Times New Roman"/>
          <w:b w:val="false"/>
          <w:i w:val="false"/>
          <w:color w:val="000000"/>
          <w:sz w:val="28"/>
        </w:rPr>
        <w:t xml:space="preserve">
      3-іс-қимыл – көрсетілетін қызметті беруші маманының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талаптарға сәйкестігін қарауы, анықтама дайындауы және көрсетілетін қызметті берушінің басшысына қол қоюға беруі. Орындалу ұзақтығы – 3 (үш) жұмыс күні; </w:t>
      </w:r>
    </w:p>
    <w:bookmarkEnd w:id="406"/>
    <w:bookmarkStart w:name="z482" w:id="407"/>
    <w:p>
      <w:pPr>
        <w:spacing w:after="0"/>
        <w:ind w:left="0"/>
        <w:jc w:val="both"/>
      </w:pPr>
      <w:r>
        <w:rPr>
          <w:rFonts w:ascii="Times New Roman"/>
          <w:b w:val="false"/>
          <w:i w:val="false"/>
          <w:color w:val="000000"/>
          <w:sz w:val="28"/>
        </w:rPr>
        <w:t xml:space="preserve">
      4-іс-қимыл – көрсетілетін қызметті беруші басшысының мемлекеттік қызмет көрсету нәтижесіне қол қоюы және кеңсеге жіберуі. Орындалу ұзақтығы – 20 (жиырма) минут; </w:t>
      </w:r>
    </w:p>
    <w:bookmarkEnd w:id="407"/>
    <w:bookmarkStart w:name="z483" w:id="408"/>
    <w:p>
      <w:pPr>
        <w:spacing w:after="0"/>
        <w:ind w:left="0"/>
        <w:jc w:val="both"/>
      </w:pPr>
      <w:r>
        <w:rPr>
          <w:rFonts w:ascii="Times New Roman"/>
          <w:b w:val="false"/>
          <w:i w:val="false"/>
          <w:color w:val="000000"/>
          <w:sz w:val="28"/>
        </w:rPr>
        <w:t xml:space="preserve">
      5-іс-қимыл – көрсетілетін қызметті берушінің басшысы қол қойған мемлекеттік қызмет көрсету нәтижесін көрсетілетін қызметті алушыға жолдауы. Орындалу ұзақтығы – 1 (бір) жұмыс күні ішінде. </w:t>
      </w:r>
    </w:p>
    <w:bookmarkEnd w:id="408"/>
    <w:bookmarkStart w:name="z484" w:id="409"/>
    <w:p>
      <w:pPr>
        <w:spacing w:after="0"/>
        <w:ind w:left="0"/>
        <w:jc w:val="both"/>
      </w:pPr>
      <w:r>
        <w:rPr>
          <w:rFonts w:ascii="Times New Roman"/>
          <w:b w:val="false"/>
          <w:i w:val="false"/>
          <w:color w:val="000000"/>
          <w:sz w:val="28"/>
        </w:rPr>
        <w:t>
      Мемлекеттік қызмет көрсету мерзімі көрсетілетін қызметті берушіге құжаттарды тапсырған сәттен бастап, сондай-ақ портал арқылы өтініш берген кезде – 5 (бес) жұмыс күні.</w:t>
      </w:r>
    </w:p>
    <w:bookmarkEnd w:id="409"/>
    <w:bookmarkStart w:name="z485" w:id="410"/>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1-іс-қимыл бойынша мемлекеттік қызмет көрсету рәсімінің (іс-қимылының) нәтижесі тіркелген құжаттар болып табылады, олар осы Регламенттің 5 тармағында көрсетілген 2-іс-қимылды орындауды бастау үшін негіз болады.</w:t>
      </w:r>
    </w:p>
    <w:bookmarkEnd w:id="410"/>
    <w:bookmarkStart w:name="z486" w:id="411"/>
    <w:p>
      <w:pPr>
        <w:spacing w:after="0"/>
        <w:ind w:left="0"/>
        <w:jc w:val="both"/>
      </w:pPr>
      <w:r>
        <w:rPr>
          <w:rFonts w:ascii="Times New Roman"/>
          <w:b w:val="false"/>
          <w:i w:val="false"/>
          <w:color w:val="000000"/>
          <w:sz w:val="28"/>
        </w:rPr>
        <w:t>
      Осы Регламенттің 5 тармағында көрсетілген 2-іс-қимылдың нәтижесі бұрыштама қойылған құжаттар болып табылады, олар осы Регламенттің 5 тармағында көрсетілген 3-іс-қимылды орындау үшін негіз болады.</w:t>
      </w:r>
    </w:p>
    <w:bookmarkEnd w:id="411"/>
    <w:bookmarkStart w:name="z487" w:id="412"/>
    <w:p>
      <w:pPr>
        <w:spacing w:after="0"/>
        <w:ind w:left="0"/>
        <w:jc w:val="both"/>
      </w:pPr>
      <w:r>
        <w:rPr>
          <w:rFonts w:ascii="Times New Roman"/>
          <w:b w:val="false"/>
          <w:i w:val="false"/>
          <w:color w:val="000000"/>
          <w:sz w:val="28"/>
        </w:rPr>
        <w:t xml:space="preserve">
      Осы Регламенттің 5 тармағында көрсетілген 3-іс-қимылдың нәтижесі мемлекеттік қызметті ұсыну туралы дайындалған анықтама болып табылады, ол осы Регламенттің 5 тармағында көрсетілген 4-іс-қимылды орындау үшін негіз болады. </w:t>
      </w:r>
    </w:p>
    <w:bookmarkEnd w:id="412"/>
    <w:bookmarkStart w:name="z488" w:id="413"/>
    <w:p>
      <w:pPr>
        <w:spacing w:after="0"/>
        <w:ind w:left="0"/>
        <w:jc w:val="both"/>
      </w:pPr>
      <w:r>
        <w:rPr>
          <w:rFonts w:ascii="Times New Roman"/>
          <w:b w:val="false"/>
          <w:i w:val="false"/>
          <w:color w:val="000000"/>
          <w:sz w:val="28"/>
        </w:rPr>
        <w:t xml:space="preserve">
      Осы Регламенттің 5 тармағында көрсетілген 4-іс-қимылдың нәтижесі мемлекеттік қызмет көрсетудің қол қойылған нәтижесі болып табылады, ол осы Регламенттің 5 тармағында көрсетілген 5-іс-қимылды орындау үшін негіз болады. </w:t>
      </w:r>
    </w:p>
    <w:bookmarkEnd w:id="413"/>
    <w:bookmarkStart w:name="z489" w:id="414"/>
    <w:p>
      <w:pPr>
        <w:spacing w:after="0"/>
        <w:ind w:left="0"/>
        <w:jc w:val="both"/>
      </w:pPr>
      <w:r>
        <w:rPr>
          <w:rFonts w:ascii="Times New Roman"/>
          <w:b w:val="false"/>
          <w:i w:val="false"/>
          <w:color w:val="000000"/>
          <w:sz w:val="28"/>
        </w:rPr>
        <w:t>
      Осы Регламенттің 5 тармағында көрсетілген 5-іс-қимылдың нәтижесі көрсетілетін қызметті алушыға мемлекеттік қызмет көрсету нәтижесін беру болып табылады.</w:t>
      </w:r>
    </w:p>
    <w:bookmarkEnd w:id="414"/>
    <w:bookmarkStart w:name="z490" w:id="415"/>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415"/>
    <w:bookmarkStart w:name="z491" w:id="416"/>
    <w:p>
      <w:pPr>
        <w:spacing w:after="0"/>
        <w:ind w:left="0"/>
        <w:jc w:val="both"/>
      </w:pPr>
      <w:r>
        <w:rPr>
          <w:rFonts w:ascii="Times New Roman"/>
          <w:b w:val="false"/>
          <w:i w:val="false"/>
          <w:color w:val="000000"/>
          <w:sz w:val="28"/>
        </w:rPr>
        <w:t xml:space="preserve">
      7. Мемлекеттік қызмет көрсету процесіне қатысатын көрсетілетін қызметті берушінің құрылымдық бөлімшелерінің (қызметкерлерінің) тізбесі: </w:t>
      </w:r>
    </w:p>
    <w:bookmarkEnd w:id="416"/>
    <w:bookmarkStart w:name="z492" w:id="417"/>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417"/>
    <w:bookmarkStart w:name="z493" w:id="418"/>
    <w:p>
      <w:pPr>
        <w:spacing w:after="0"/>
        <w:ind w:left="0"/>
        <w:jc w:val="both"/>
      </w:pPr>
      <w:r>
        <w:rPr>
          <w:rFonts w:ascii="Times New Roman"/>
          <w:b w:val="false"/>
          <w:i w:val="false"/>
          <w:color w:val="000000"/>
          <w:sz w:val="28"/>
        </w:rPr>
        <w:t>
      2) көрсетілетін қызметті берушінің басшысы;</w:t>
      </w:r>
    </w:p>
    <w:bookmarkEnd w:id="418"/>
    <w:bookmarkStart w:name="z494" w:id="419"/>
    <w:p>
      <w:pPr>
        <w:spacing w:after="0"/>
        <w:ind w:left="0"/>
        <w:jc w:val="both"/>
      </w:pPr>
      <w:r>
        <w:rPr>
          <w:rFonts w:ascii="Times New Roman"/>
          <w:b w:val="false"/>
          <w:i w:val="false"/>
          <w:color w:val="000000"/>
          <w:sz w:val="28"/>
        </w:rPr>
        <w:t>
      3) көрсетілетін қызметті берушінің маманы.</w:t>
      </w:r>
    </w:p>
    <w:bookmarkEnd w:id="419"/>
    <w:bookmarkStart w:name="z495" w:id="420"/>
    <w:p>
      <w:pPr>
        <w:spacing w:after="0"/>
        <w:ind w:left="0"/>
        <w:jc w:val="both"/>
      </w:pPr>
      <w:r>
        <w:rPr>
          <w:rFonts w:ascii="Times New Roman"/>
          <w:b w:val="false"/>
          <w:i w:val="false"/>
          <w:color w:val="000000"/>
          <w:sz w:val="28"/>
        </w:rPr>
        <w:t>
      8. Мемлекеттік қызметті көрсету үшін қажетті рәсімдердің(іс-қимылдардың) сипаттамасы:</w:t>
      </w:r>
    </w:p>
    <w:bookmarkEnd w:id="420"/>
    <w:bookmarkStart w:name="z496" w:id="421"/>
    <w:p>
      <w:pPr>
        <w:spacing w:after="0"/>
        <w:ind w:left="0"/>
        <w:jc w:val="both"/>
      </w:pPr>
      <w:r>
        <w:rPr>
          <w:rFonts w:ascii="Times New Roman"/>
          <w:b w:val="false"/>
          <w:i w:val="false"/>
          <w:color w:val="000000"/>
          <w:sz w:val="28"/>
        </w:rPr>
        <w:t>
      1) көрсетілетін қызметті беруші кеңсесі қызметкерінің көрсетілетін қызметті алушының құжаттарын қабылдауы мен тіркеуі, оған құжаттарды қабылдағаны туралы қолхат беруі, көрсетілетін қызметті берушінің басшысына қарау үшін беруі. Орындалу ұзақтығы – 30 (отыз) минут;</w:t>
      </w:r>
    </w:p>
    <w:bookmarkEnd w:id="421"/>
    <w:bookmarkStart w:name="z497" w:id="422"/>
    <w:p>
      <w:pPr>
        <w:spacing w:after="0"/>
        <w:ind w:left="0"/>
        <w:jc w:val="both"/>
      </w:pPr>
      <w:r>
        <w:rPr>
          <w:rFonts w:ascii="Times New Roman"/>
          <w:b w:val="false"/>
          <w:i w:val="false"/>
          <w:color w:val="000000"/>
          <w:sz w:val="28"/>
        </w:rPr>
        <w:t>
      2) көрсетілетін қызметті беруші басшысының құжаттарды қарауы, қаралған құжаттарды көрсетілетін қызметті берушінің маманына орындауға беруі. Орындалу ұзақтығы – 20 (жиырма) минут;</w:t>
      </w:r>
    </w:p>
    <w:bookmarkEnd w:id="422"/>
    <w:bookmarkStart w:name="z498" w:id="423"/>
    <w:p>
      <w:pPr>
        <w:spacing w:after="0"/>
        <w:ind w:left="0"/>
        <w:jc w:val="both"/>
      </w:pPr>
      <w:r>
        <w:rPr>
          <w:rFonts w:ascii="Times New Roman"/>
          <w:b w:val="false"/>
          <w:i w:val="false"/>
          <w:color w:val="000000"/>
          <w:sz w:val="28"/>
        </w:rPr>
        <w:t>
      3) көрсетілетін қызметті беруші маманының құжаттардың Стандарттың 9-тармағында көрсетілген талаптарға сәйкестігін қарауы, анықтама дайындауы және көрсетілетін қызметті берушінің басшысына қол қоюға беруі. Орындалу ұзақтығы - 3 (үш) жұмыс күні;</w:t>
      </w:r>
    </w:p>
    <w:bookmarkEnd w:id="423"/>
    <w:bookmarkStart w:name="z499" w:id="424"/>
    <w:p>
      <w:pPr>
        <w:spacing w:after="0"/>
        <w:ind w:left="0"/>
        <w:jc w:val="both"/>
      </w:pPr>
      <w:r>
        <w:rPr>
          <w:rFonts w:ascii="Times New Roman"/>
          <w:b w:val="false"/>
          <w:i w:val="false"/>
          <w:color w:val="000000"/>
          <w:sz w:val="28"/>
        </w:rPr>
        <w:t>
      4) көрсетілетін қызметті беруші басшысының мемлекеттік қызмет көрсету нәтижесіне қол қоюы және кеңсеге жіберуі. Орындалу ұзақтығы – 20 (жиырма) минут;</w:t>
      </w:r>
    </w:p>
    <w:bookmarkEnd w:id="424"/>
    <w:bookmarkStart w:name="z500" w:id="425"/>
    <w:p>
      <w:pPr>
        <w:spacing w:after="0"/>
        <w:ind w:left="0"/>
        <w:jc w:val="both"/>
      </w:pPr>
      <w:r>
        <w:rPr>
          <w:rFonts w:ascii="Times New Roman"/>
          <w:b w:val="false"/>
          <w:i w:val="false"/>
          <w:color w:val="000000"/>
          <w:sz w:val="28"/>
        </w:rPr>
        <w:t xml:space="preserve">
      5) көрсетілетін қызметті берушінің басшысы қол қойған мемлекеттік қызмет көрсету нәтижесін көрсетілетін қызметті алушыға жолдауы. Орындалу ұзақтығы – 1 (бір) жұмыс күні ішінде. </w:t>
      </w:r>
    </w:p>
    <w:bookmarkEnd w:id="425"/>
    <w:bookmarkStart w:name="z501" w:id="426"/>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iс-қимыл тәртiбiн, сондай-ақ мемлекеттiк қызмет көрсету процесiнде ақпараттық жүйелердi пайдалану тәртiбiн сипаттау</w:t>
      </w:r>
    </w:p>
    <w:bookmarkEnd w:id="426"/>
    <w:p>
      <w:pPr>
        <w:spacing w:after="0"/>
        <w:ind w:left="0"/>
        <w:jc w:val="both"/>
      </w:pPr>
      <w:r>
        <w:rPr>
          <w:rFonts w:ascii="Times New Roman"/>
          <w:b w:val="false"/>
          <w:i w:val="false"/>
          <w:color w:val="000000"/>
          <w:sz w:val="28"/>
        </w:rPr>
        <w:t xml:space="preserve">
      9. Портал арқылы мемлекеттiк қызмет көрсету кезiнде жүгiну және көрсетілетін қызметті берушi мен көрсетілетін қызметті алушы рәсiмдерінiң (iс-қимылдарының) реттiлiк тәртiбi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мемлекеттiк қызмет көрсетуге қатысатын ақпараттық жүйелердiң функционалдық өзара iс-қимыл диаграммасында көрсетілген.</w:t>
      </w:r>
    </w:p>
    <w:p>
      <w:pPr>
        <w:spacing w:after="0"/>
        <w:ind w:left="0"/>
        <w:jc w:val="both"/>
      </w:pPr>
      <w:r>
        <w:rPr>
          <w:rFonts w:ascii="Times New Roman"/>
          <w:b w:val="false"/>
          <w:i w:val="false"/>
          <w:color w:val="000000"/>
          <w:sz w:val="28"/>
        </w:rPr>
        <w:t xml:space="preserve">
      1) көрсетілетін қызметті алушы ЖСН мен пароль арқылы порталда тіркеуді жүзеге асырады (порталда тіркелмеген көрсетілетін қызметті алушылар үшін жүзеге асырылады); </w:t>
      </w:r>
    </w:p>
    <w:p>
      <w:pPr>
        <w:spacing w:after="0"/>
        <w:ind w:left="0"/>
        <w:jc w:val="both"/>
      </w:pPr>
      <w:r>
        <w:rPr>
          <w:rFonts w:ascii="Times New Roman"/>
          <w:b w:val="false"/>
          <w:i w:val="false"/>
          <w:color w:val="000000"/>
          <w:sz w:val="28"/>
        </w:rPr>
        <w:t>
      2) 1-процесс – көрсетілетін қызметті алушының мемлекеттік көрсетілетін қызметті алу үшін ЖСН мен парольді порталға енгізуі (авторландыру процесі);</w:t>
      </w:r>
    </w:p>
    <w:bookmarkStart w:name="z505" w:id="427"/>
    <w:p>
      <w:pPr>
        <w:spacing w:after="0"/>
        <w:ind w:left="0"/>
        <w:jc w:val="both"/>
      </w:pPr>
      <w:r>
        <w:rPr>
          <w:rFonts w:ascii="Times New Roman"/>
          <w:b w:val="false"/>
          <w:i w:val="false"/>
          <w:color w:val="000000"/>
          <w:sz w:val="28"/>
        </w:rPr>
        <w:t xml:space="preserve">
      3) 1-шарт – порталда ЖСН мен пароль арқылы тіркелген көрсетілетін қызметті алушы туралы деректердің түпнұсқалығын тексеру; </w:t>
      </w:r>
    </w:p>
    <w:bookmarkEnd w:id="427"/>
    <w:bookmarkStart w:name="z506" w:id="428"/>
    <w:p>
      <w:pPr>
        <w:spacing w:after="0"/>
        <w:ind w:left="0"/>
        <w:jc w:val="both"/>
      </w:pPr>
      <w:r>
        <w:rPr>
          <w:rFonts w:ascii="Times New Roman"/>
          <w:b w:val="false"/>
          <w:i w:val="false"/>
          <w:color w:val="000000"/>
          <w:sz w:val="28"/>
        </w:rPr>
        <w:t xml:space="preserve">
      4) 2-процесс – көрсетілетін қызметті алушының деректерінде бұзушылықтардың болуына байланысты авторландырудан бас тарту туралы порталда хабарлама қалыптастыру; </w:t>
      </w:r>
    </w:p>
    <w:bookmarkEnd w:id="428"/>
    <w:bookmarkStart w:name="z507" w:id="429"/>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қызметті таңдауы, мемлекеттік қызмет көрсету үшін сұрату нысанын экранға шығаруы және оның құрылымы мен форматтық талаптарын ескере отырып, көрсетілетін қызметті берушінің нысанды толтыруы (деректерді енгізуі), сұрату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тіркеуі, сондай-ақ көрсетілетін қызметті алушының сұратуды куәландыру (қол қою) үшін ЭЦҚ тіркеу куәлігін таңдауы;</w:t>
      </w:r>
    </w:p>
    <w:bookmarkEnd w:id="429"/>
    <w:bookmarkStart w:name="z508" w:id="430"/>
    <w:p>
      <w:pPr>
        <w:spacing w:after="0"/>
        <w:ind w:left="0"/>
        <w:jc w:val="both"/>
      </w:pPr>
      <w:r>
        <w:rPr>
          <w:rFonts w:ascii="Times New Roman"/>
          <w:b w:val="false"/>
          <w:i w:val="false"/>
          <w:color w:val="000000"/>
          <w:sz w:val="28"/>
        </w:rPr>
        <w:t xml:space="preserve">
      6) 2-шарт – порталда ЭЦҚ тіркеу куәлігінің қолданылу мерзімін және кері қайтарылған (күші жойылған) тіркеу куәліктерінің тізімінде болмауын, сондай-ақ, сәйкестендіру деректерінің (сұратуда көрсетілген ЖСН мен ЭЦҚ тіркеу куәлігінде көрсетілген ЖСН арасындағы) сәйкестігін тексеру; </w:t>
      </w:r>
    </w:p>
    <w:bookmarkEnd w:id="430"/>
    <w:bookmarkStart w:name="z509" w:id="431"/>
    <w:p>
      <w:pPr>
        <w:spacing w:after="0"/>
        <w:ind w:left="0"/>
        <w:jc w:val="both"/>
      </w:pPr>
      <w:r>
        <w:rPr>
          <w:rFonts w:ascii="Times New Roman"/>
          <w:b w:val="false"/>
          <w:i w:val="false"/>
          <w:color w:val="000000"/>
          <w:sz w:val="28"/>
        </w:rPr>
        <w:t xml:space="preserve">
      7) 4-процесс – көрсетілетін қызметті алушының ЭЦҚ түпнұсқалығы расталмауына байланысты сұратып отырған мемлекеттік қызмет көрсетуден бас тарту туралы хабарлама дайындау; </w:t>
      </w:r>
    </w:p>
    <w:bookmarkEnd w:id="431"/>
    <w:bookmarkStart w:name="z510" w:id="432"/>
    <w:p>
      <w:pPr>
        <w:spacing w:after="0"/>
        <w:ind w:left="0"/>
        <w:jc w:val="both"/>
      </w:pPr>
      <w:r>
        <w:rPr>
          <w:rFonts w:ascii="Times New Roman"/>
          <w:b w:val="false"/>
          <w:i w:val="false"/>
          <w:color w:val="000000"/>
          <w:sz w:val="28"/>
        </w:rPr>
        <w:t>
      8) 5-процесс – мемлекеттік қызмет көрсету үшін сұратуды көрсетілетін қызметті беруші ЭЦҚ-сы арқылы куәландыру және ЖАО өңдеу үшін электрондық құжатты (сұратуды) ЭҮШ арқылы ЭҮАШ АЖО-ға жолдау;</w:t>
      </w:r>
    </w:p>
    <w:bookmarkEnd w:id="432"/>
    <w:bookmarkStart w:name="z511" w:id="433"/>
    <w:p>
      <w:pPr>
        <w:spacing w:after="0"/>
        <w:ind w:left="0"/>
        <w:jc w:val="both"/>
      </w:pPr>
      <w:r>
        <w:rPr>
          <w:rFonts w:ascii="Times New Roman"/>
          <w:b w:val="false"/>
          <w:i w:val="false"/>
          <w:color w:val="000000"/>
          <w:sz w:val="28"/>
        </w:rPr>
        <w:t xml:space="preserve">
      9) 6-процесс – электрондық құжатты ЭҮАШ АЖО-ға тіркеу; </w:t>
      </w:r>
    </w:p>
    <w:bookmarkEnd w:id="433"/>
    <w:bookmarkStart w:name="z512" w:id="434"/>
    <w:p>
      <w:pPr>
        <w:spacing w:after="0"/>
        <w:ind w:left="0"/>
        <w:jc w:val="both"/>
      </w:pPr>
      <w:r>
        <w:rPr>
          <w:rFonts w:ascii="Times New Roman"/>
          <w:b w:val="false"/>
          <w:i w:val="false"/>
          <w:color w:val="000000"/>
          <w:sz w:val="28"/>
        </w:rPr>
        <w:t>
      10) 3-шарт – қызметкердің көрсетілетін қызметті алушы қоса берген құжаттарының Стандарттың 9-тармағында көрсетілген құжаттарға және мемлекеттік қызмет көрсету үшін негіздерге сәйкестігін тексеруі (өңдеуі);</w:t>
      </w:r>
    </w:p>
    <w:bookmarkEnd w:id="434"/>
    <w:bookmarkStart w:name="z513" w:id="435"/>
    <w:p>
      <w:pPr>
        <w:spacing w:after="0"/>
        <w:ind w:left="0"/>
        <w:jc w:val="both"/>
      </w:pPr>
      <w:r>
        <w:rPr>
          <w:rFonts w:ascii="Times New Roman"/>
          <w:b w:val="false"/>
          <w:i w:val="false"/>
          <w:color w:val="000000"/>
          <w:sz w:val="28"/>
        </w:rPr>
        <w:t xml:space="preserve">
      11) 7-процесс – көрсетілетін қызметті алушының құжаттарындағы бұзушылықтардың болуына байланысты сұратып отырған мемлекеттік қызметті көрсетуден бас тарту туралы хабарлама дайындау; </w:t>
      </w:r>
    </w:p>
    <w:bookmarkEnd w:id="435"/>
    <w:bookmarkStart w:name="z514" w:id="436"/>
    <w:p>
      <w:pPr>
        <w:spacing w:after="0"/>
        <w:ind w:left="0"/>
        <w:jc w:val="both"/>
      </w:pPr>
      <w:r>
        <w:rPr>
          <w:rFonts w:ascii="Times New Roman"/>
          <w:b w:val="false"/>
          <w:i w:val="false"/>
          <w:color w:val="000000"/>
          <w:sz w:val="28"/>
        </w:rPr>
        <w:t>
      12) 8-процесс – көрсетілетін қызметті алушының көрсетілетін қызметті беруші қалыптастырған мемлекеттік қызмет көрсету нәтижесін (электрондық құжат нысанындағы анықтаманы) алуы. Электрондық құжат көрсетілетін қызметті берушінің уәкілетті тұлғасының ЭЦҚ-сын қолдану арқылы қалыптастырылады.</w:t>
      </w:r>
    </w:p>
    <w:bookmarkEnd w:id="436"/>
    <w:bookmarkStart w:name="z515" w:id="437"/>
    <w:p>
      <w:pPr>
        <w:spacing w:after="0"/>
        <w:ind w:left="0"/>
        <w:jc w:val="both"/>
      </w:pPr>
      <w:r>
        <w:rPr>
          <w:rFonts w:ascii="Times New Roman"/>
          <w:b w:val="false"/>
          <w:i w:val="false"/>
          <w:color w:val="000000"/>
          <w:sz w:val="28"/>
        </w:rPr>
        <w:t>
      Көрсетілетін қызметті беруші арқылы қадамдық іс-қимылдар мен шешімдер:</w:t>
      </w:r>
    </w:p>
    <w:bookmarkEnd w:id="437"/>
    <w:bookmarkStart w:name="z516" w:id="438"/>
    <w:p>
      <w:pPr>
        <w:spacing w:after="0"/>
        <w:ind w:left="0"/>
        <w:jc w:val="both"/>
      </w:pPr>
      <w:r>
        <w:rPr>
          <w:rFonts w:ascii="Times New Roman"/>
          <w:b w:val="false"/>
          <w:i w:val="false"/>
          <w:color w:val="000000"/>
          <w:sz w:val="28"/>
        </w:rPr>
        <w:t xml:space="preserve">
      1) 1-процесс – мемлекеттік қызмет көрсету үшін көрсетілетін қызметті беруші қызметкерінің ЭҮАШ АЖ АЖО-ға логин пен парольді енгізуі (авторлау процесі); </w:t>
      </w:r>
    </w:p>
    <w:bookmarkEnd w:id="438"/>
    <w:bookmarkStart w:name="z517" w:id="439"/>
    <w:p>
      <w:pPr>
        <w:spacing w:after="0"/>
        <w:ind w:left="0"/>
        <w:jc w:val="both"/>
      </w:pPr>
      <w:r>
        <w:rPr>
          <w:rFonts w:ascii="Times New Roman"/>
          <w:b w:val="false"/>
          <w:i w:val="false"/>
          <w:color w:val="000000"/>
          <w:sz w:val="28"/>
        </w:rPr>
        <w:t>
      2) 1-шарт – көрсетілетін қызметті берушінің тіркелген қызметкері туралы деректердің дұрыстығын логин пен пароль арқылы ЭҮАШ АЖ АЖО-да тексеру;</w:t>
      </w:r>
    </w:p>
    <w:bookmarkEnd w:id="439"/>
    <w:bookmarkStart w:name="z518" w:id="440"/>
    <w:p>
      <w:pPr>
        <w:spacing w:after="0"/>
        <w:ind w:left="0"/>
        <w:jc w:val="both"/>
      </w:pPr>
      <w:r>
        <w:rPr>
          <w:rFonts w:ascii="Times New Roman"/>
          <w:b w:val="false"/>
          <w:i w:val="false"/>
          <w:color w:val="000000"/>
          <w:sz w:val="28"/>
        </w:rPr>
        <w:t xml:space="preserve">
      3) 2-процесс – көрсетілетін қызметті беруші қызметкерінің деректеріндегі бұзушылықтардың болуына байланысты авторландырудан бас тарту туралы ЭҮАШ АЖ АЖО хабарлама дайындау; </w:t>
      </w:r>
    </w:p>
    <w:bookmarkEnd w:id="440"/>
    <w:bookmarkStart w:name="z519" w:id="441"/>
    <w:p>
      <w:pPr>
        <w:spacing w:after="0"/>
        <w:ind w:left="0"/>
        <w:jc w:val="both"/>
      </w:pPr>
      <w:r>
        <w:rPr>
          <w:rFonts w:ascii="Times New Roman"/>
          <w:b w:val="false"/>
          <w:i w:val="false"/>
          <w:color w:val="000000"/>
          <w:sz w:val="28"/>
        </w:rPr>
        <w:t>
      4) 3-процесс – ЭҮАШ АЖ АЖО-да авторландыру;</w:t>
      </w:r>
    </w:p>
    <w:bookmarkEnd w:id="441"/>
    <w:bookmarkStart w:name="z520" w:id="442"/>
    <w:p>
      <w:pPr>
        <w:spacing w:after="0"/>
        <w:ind w:left="0"/>
        <w:jc w:val="both"/>
      </w:pPr>
      <w:r>
        <w:rPr>
          <w:rFonts w:ascii="Times New Roman"/>
          <w:b w:val="false"/>
          <w:i w:val="false"/>
          <w:color w:val="000000"/>
          <w:sz w:val="28"/>
        </w:rPr>
        <w:t>
      5) 4-процесс – көрсетілетін қызметті берушінің қызметті таңдауы, мемлекеттік қызмет көрсету үшін сұрату нысанын экранға шығаруы және көрсетілетін қызметті берушінің оның құрылымы мен форматтық талаптарын ескере отырып, нысанды толтыруы (деректерді енгізу);</w:t>
      </w:r>
    </w:p>
    <w:bookmarkEnd w:id="442"/>
    <w:bookmarkStart w:name="z521" w:id="443"/>
    <w:p>
      <w:pPr>
        <w:spacing w:after="0"/>
        <w:ind w:left="0"/>
        <w:jc w:val="both"/>
      </w:pPr>
      <w:r>
        <w:rPr>
          <w:rFonts w:ascii="Times New Roman"/>
          <w:b w:val="false"/>
          <w:i w:val="false"/>
          <w:color w:val="000000"/>
          <w:sz w:val="28"/>
        </w:rPr>
        <w:t xml:space="preserve">
      6) 5-процесс – көрсетілетін қызметті алушы туралы деректерге сұратуды ЖТ МДБ-ға жолдау; </w:t>
      </w:r>
    </w:p>
    <w:bookmarkEnd w:id="443"/>
    <w:bookmarkStart w:name="z522" w:id="444"/>
    <w:p>
      <w:pPr>
        <w:spacing w:after="0"/>
        <w:ind w:left="0"/>
        <w:jc w:val="both"/>
      </w:pPr>
      <w:r>
        <w:rPr>
          <w:rFonts w:ascii="Times New Roman"/>
          <w:b w:val="false"/>
          <w:i w:val="false"/>
          <w:color w:val="000000"/>
          <w:sz w:val="28"/>
        </w:rPr>
        <w:t xml:space="preserve">
      7) 6-процесс – көрсетілетін қызметті алушының деректерін өңдеу; </w:t>
      </w:r>
    </w:p>
    <w:bookmarkEnd w:id="444"/>
    <w:bookmarkStart w:name="z523" w:id="445"/>
    <w:p>
      <w:pPr>
        <w:spacing w:after="0"/>
        <w:ind w:left="0"/>
        <w:jc w:val="both"/>
      </w:pPr>
      <w:r>
        <w:rPr>
          <w:rFonts w:ascii="Times New Roman"/>
          <w:b w:val="false"/>
          <w:i w:val="false"/>
          <w:color w:val="000000"/>
          <w:sz w:val="28"/>
        </w:rPr>
        <w:t>
      8) 2-шарт – көрсетілетін қызметті алушы деректерінің түпнұсқалығын ЭҮАШ АЖ АЖО-да тексеру;</w:t>
      </w:r>
    </w:p>
    <w:bookmarkEnd w:id="445"/>
    <w:bookmarkStart w:name="z524" w:id="446"/>
    <w:p>
      <w:pPr>
        <w:spacing w:after="0"/>
        <w:ind w:left="0"/>
        <w:jc w:val="both"/>
      </w:pPr>
      <w:r>
        <w:rPr>
          <w:rFonts w:ascii="Times New Roman"/>
          <w:b w:val="false"/>
          <w:i w:val="false"/>
          <w:color w:val="000000"/>
          <w:sz w:val="28"/>
        </w:rPr>
        <w:t>
      9) 7-процесс – көрсетілетін қызметті алушының құжаттарындағы бұзушылықтардың болуына байланысты сұратып отырған мемлекеттік қызмет көрсетуден бас тарту туралы хабарлама дайындау;</w:t>
      </w:r>
    </w:p>
    <w:bookmarkEnd w:id="446"/>
    <w:bookmarkStart w:name="z525" w:id="447"/>
    <w:p>
      <w:pPr>
        <w:spacing w:after="0"/>
        <w:ind w:left="0"/>
        <w:jc w:val="both"/>
      </w:pPr>
      <w:r>
        <w:rPr>
          <w:rFonts w:ascii="Times New Roman"/>
          <w:b w:val="false"/>
          <w:i w:val="false"/>
          <w:color w:val="000000"/>
          <w:sz w:val="28"/>
        </w:rPr>
        <w:t xml:space="preserve">
      10) 8-процесс – көрсетілетін қызметті алушының мемлекеттік қызмет көрсету нәтижесін алуы. </w:t>
      </w:r>
    </w:p>
    <w:bookmarkEnd w:id="447"/>
    <w:bookmarkStart w:name="z526" w:id="448"/>
    <w:p>
      <w:pPr>
        <w:spacing w:after="0"/>
        <w:ind w:left="0"/>
        <w:jc w:val="both"/>
      </w:pPr>
      <w:r>
        <w:rPr>
          <w:rFonts w:ascii="Times New Roman"/>
          <w:b w:val="false"/>
          <w:i w:val="false"/>
          <w:color w:val="000000"/>
          <w:sz w:val="28"/>
        </w:rPr>
        <w:t xml:space="preserve">
      10. Рәсімдер (іс-қимылдар) реттілігінің, көрсетілетін қызметті берушінің құрылымдық бөлімшелерінің (қызметкерлерінің) өзара іс-қимылдарының мемлекеттік қызмет көрсету процесінде және ақпараттық жүйелерді қолдану тәртібіндегі толық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орналастырылған. </w:t>
      </w:r>
    </w:p>
    <w:bookmarkEnd w:id="448"/>
    <w:bookmarkStart w:name="z527" w:id="449"/>
    <w:p>
      <w:pPr>
        <w:spacing w:after="0"/>
        <w:ind w:left="0"/>
        <w:jc w:val="both"/>
      </w:pPr>
      <w:r>
        <w:rPr>
          <w:rFonts w:ascii="Times New Roman"/>
          <w:b w:val="false"/>
          <w:i w:val="false"/>
          <w:color w:val="000000"/>
          <w:sz w:val="28"/>
        </w:rPr>
        <w:t>
      Ескерту:</w:t>
      </w:r>
    </w:p>
    <w:bookmarkEnd w:id="449"/>
    <w:bookmarkStart w:name="z528" w:id="450"/>
    <w:p>
      <w:pPr>
        <w:spacing w:after="0"/>
        <w:ind w:left="0"/>
        <w:jc w:val="both"/>
      </w:pPr>
      <w:r>
        <w:rPr>
          <w:rFonts w:ascii="Times New Roman"/>
          <w:b w:val="false"/>
          <w:i w:val="false"/>
          <w:color w:val="000000"/>
          <w:sz w:val="28"/>
        </w:rPr>
        <w:t>
      Аббревиатуралардың толық жазылуы:</w:t>
      </w:r>
    </w:p>
    <w:bookmarkEnd w:id="450"/>
    <w:bookmarkStart w:name="z529" w:id="451"/>
    <w:p>
      <w:pPr>
        <w:spacing w:after="0"/>
        <w:ind w:left="0"/>
        <w:jc w:val="both"/>
      </w:pPr>
      <w:r>
        <w:rPr>
          <w:rFonts w:ascii="Times New Roman"/>
          <w:b w:val="false"/>
          <w:i w:val="false"/>
          <w:color w:val="000000"/>
          <w:sz w:val="28"/>
        </w:rPr>
        <w:t xml:space="preserve">
      АЖО – автоматтандырылған жұмыс орны </w:t>
      </w:r>
    </w:p>
    <w:bookmarkEnd w:id="451"/>
    <w:bookmarkStart w:name="z530" w:id="452"/>
    <w:p>
      <w:pPr>
        <w:spacing w:after="0"/>
        <w:ind w:left="0"/>
        <w:jc w:val="both"/>
      </w:pPr>
      <w:r>
        <w:rPr>
          <w:rFonts w:ascii="Times New Roman"/>
          <w:b w:val="false"/>
          <w:i w:val="false"/>
          <w:color w:val="000000"/>
          <w:sz w:val="28"/>
        </w:rPr>
        <w:t>
      АЖ – ақпараттық жүйеЖСН – жеке сәйкестендіру нөмірі</w:t>
      </w:r>
    </w:p>
    <w:bookmarkEnd w:id="452"/>
    <w:bookmarkStart w:name="z531" w:id="453"/>
    <w:p>
      <w:pPr>
        <w:spacing w:after="0"/>
        <w:ind w:left="0"/>
        <w:jc w:val="both"/>
      </w:pPr>
      <w:r>
        <w:rPr>
          <w:rFonts w:ascii="Times New Roman"/>
          <w:b w:val="false"/>
          <w:i w:val="false"/>
          <w:color w:val="000000"/>
          <w:sz w:val="28"/>
        </w:rPr>
        <w:t>
      ЭҮАШ – "электрондық үкіметтің" аймақтық шлюзі</w:t>
      </w:r>
    </w:p>
    <w:bookmarkEnd w:id="4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"Жалпы білім беретін </w:t>
            </w:r>
            <w:r>
              <w:br/>
            </w:r>
            <w:r>
              <w:rPr>
                <w:rFonts w:ascii="Times New Roman"/>
                <w:b w:val="false"/>
                <w:i w:val="false"/>
                <w:color w:val="000000"/>
                <w:sz w:val="20"/>
              </w:rPr>
              <w:t xml:space="preserve">мектептердегі білім алушылар </w:t>
            </w:r>
            <w:r>
              <w:br/>
            </w:r>
            <w:r>
              <w:rPr>
                <w:rFonts w:ascii="Times New Roman"/>
                <w:b w:val="false"/>
                <w:i w:val="false"/>
                <w:color w:val="000000"/>
                <w:sz w:val="20"/>
              </w:rPr>
              <w:t xml:space="preserve">мен тәрбиеленушілердің </w:t>
            </w:r>
            <w:r>
              <w:br/>
            </w:r>
            <w:r>
              <w:rPr>
                <w:rFonts w:ascii="Times New Roman"/>
                <w:b w:val="false"/>
                <w:i w:val="false"/>
                <w:color w:val="000000"/>
                <w:sz w:val="20"/>
              </w:rPr>
              <w:t xml:space="preserve">жекелеген санаттарына тегін </w:t>
            </w:r>
            <w:r>
              <w:br/>
            </w:r>
            <w:r>
              <w:rPr>
                <w:rFonts w:ascii="Times New Roman"/>
                <w:b w:val="false"/>
                <w:i w:val="false"/>
                <w:color w:val="000000"/>
                <w:sz w:val="20"/>
              </w:rPr>
              <w:t xml:space="preserve">және жеңілдетілген </w:t>
            </w:r>
            <w:r>
              <w:br/>
            </w:r>
            <w:r>
              <w:rPr>
                <w:rFonts w:ascii="Times New Roman"/>
                <w:b w:val="false"/>
                <w:i w:val="false"/>
                <w:color w:val="000000"/>
                <w:sz w:val="20"/>
              </w:rPr>
              <w:t xml:space="preserve">тамақтандыруды ұсыну"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 қосымша</w:t>
            </w:r>
          </w:p>
        </w:tc>
      </w:tr>
    </w:tbl>
    <w:bookmarkStart w:name="z533" w:id="454"/>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жүйелердiң функционалдық өзара iс-қимыл диаграммасы</w:t>
      </w:r>
    </w:p>
    <w:bookmarkEnd w:id="454"/>
    <w:p>
      <w:pPr>
        <w:spacing w:after="0"/>
        <w:ind w:left="0"/>
        <w:jc w:val="left"/>
      </w:pPr>
      <w:r>
        <w:br/>
      </w:r>
    </w:p>
    <w:p>
      <w:pPr>
        <w:spacing w:after="0"/>
        <w:ind w:left="0"/>
        <w:jc w:val="both"/>
      </w:pPr>
      <w:r>
        <w:drawing>
          <wp:inline distT="0" distB="0" distL="0" distR="0">
            <wp:extent cx="7810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4" w:id="455"/>
    <w:p>
      <w:pPr>
        <w:spacing w:after="0"/>
        <w:ind w:left="0"/>
        <w:jc w:val="left"/>
      </w:pPr>
      <w:r>
        <w:rPr>
          <w:rFonts w:ascii="Times New Roman"/>
          <w:b/>
          <w:i w:val="false"/>
          <w:color w:val="000000"/>
        </w:rPr>
        <w:t xml:space="preserve"> Шартты белгілер:</w:t>
      </w:r>
    </w:p>
    <w:bookmarkEnd w:id="455"/>
    <w:bookmarkStart w:name="z535" w:id="456"/>
    <w:p>
      <w:pPr>
        <w:spacing w:after="0"/>
        <w:ind w:left="0"/>
        <w:jc w:val="both"/>
      </w:pPr>
      <w:r>
        <w:rPr>
          <w:rFonts w:ascii="Times New Roman"/>
          <w:b w:val="false"/>
          <w:i w:val="false"/>
          <w:color w:val="000000"/>
          <w:sz w:val="28"/>
        </w:rPr>
        <w:t xml:space="preserve">
      </w:t>
      </w:r>
    </w:p>
    <w:bookmarkEnd w:id="456"/>
    <w:p>
      <w:pPr>
        <w:spacing w:after="0"/>
        <w:ind w:left="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"Жалпы білім беретін </w:t>
            </w:r>
            <w:r>
              <w:br/>
            </w:r>
            <w:r>
              <w:rPr>
                <w:rFonts w:ascii="Times New Roman"/>
                <w:b w:val="false"/>
                <w:i w:val="false"/>
                <w:color w:val="000000"/>
                <w:sz w:val="20"/>
              </w:rPr>
              <w:t xml:space="preserve">мектептердегі </w:t>
            </w:r>
            <w:r>
              <w:br/>
            </w:r>
            <w:r>
              <w:rPr>
                <w:rFonts w:ascii="Times New Roman"/>
                <w:b w:val="false"/>
                <w:i w:val="false"/>
                <w:color w:val="000000"/>
                <w:sz w:val="20"/>
              </w:rPr>
              <w:t xml:space="preserve">білім алушылар мен </w:t>
            </w:r>
            <w:r>
              <w:br/>
            </w:r>
            <w:r>
              <w:rPr>
                <w:rFonts w:ascii="Times New Roman"/>
                <w:b w:val="false"/>
                <w:i w:val="false"/>
                <w:color w:val="000000"/>
                <w:sz w:val="20"/>
              </w:rPr>
              <w:t xml:space="preserve">тәрбиеленушілердің </w:t>
            </w:r>
            <w:r>
              <w:br/>
            </w:r>
            <w:r>
              <w:rPr>
                <w:rFonts w:ascii="Times New Roman"/>
                <w:b w:val="false"/>
                <w:i w:val="false"/>
                <w:color w:val="000000"/>
                <w:sz w:val="20"/>
              </w:rPr>
              <w:t xml:space="preserve">жекелеген санаттарына тегін </w:t>
            </w:r>
            <w:r>
              <w:br/>
            </w:r>
            <w:r>
              <w:rPr>
                <w:rFonts w:ascii="Times New Roman"/>
                <w:b w:val="false"/>
                <w:i w:val="false"/>
                <w:color w:val="000000"/>
                <w:sz w:val="20"/>
              </w:rPr>
              <w:t xml:space="preserve">және жеңілдікпен </w:t>
            </w:r>
            <w:r>
              <w:br/>
            </w:r>
            <w:r>
              <w:rPr>
                <w:rFonts w:ascii="Times New Roman"/>
                <w:b w:val="false"/>
                <w:i w:val="false"/>
                <w:color w:val="000000"/>
                <w:sz w:val="20"/>
              </w:rPr>
              <w:t xml:space="preserve">тамақтандыруды ұсыну"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 қосымша</w:t>
            </w:r>
          </w:p>
        </w:tc>
      </w:tr>
    </w:tbl>
    <w:bookmarkStart w:name="z537" w:id="457"/>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457"/>
    <w:bookmarkStart w:name="z538" w:id="458"/>
    <w:p>
      <w:pPr>
        <w:spacing w:after="0"/>
        <w:ind w:left="0"/>
        <w:jc w:val="left"/>
      </w:pPr>
      <w:r>
        <w:rPr>
          <w:rFonts w:ascii="Times New Roman"/>
          <w:b/>
          <w:i w:val="false"/>
          <w:color w:val="000000"/>
        </w:rPr>
        <w:t xml:space="preserve"> 1) көрсетілетін қызметті берушінің кеңсесі арқылы мемлекеттік қызмет көрсету кезінде</w:t>
      </w:r>
    </w:p>
    <w:bookmarkEnd w:id="458"/>
    <w:bookmarkStart w:name="z539" w:id="459"/>
    <w:p>
      <w:pPr>
        <w:spacing w:after="0"/>
        <w:ind w:left="0"/>
        <w:jc w:val="both"/>
      </w:pPr>
      <w:r>
        <w:rPr>
          <w:rFonts w:ascii="Times New Roman"/>
          <w:b w:val="false"/>
          <w:i w:val="false"/>
          <w:color w:val="000000"/>
          <w:sz w:val="28"/>
        </w:rPr>
        <w:t xml:space="preserve">
      </w:t>
      </w:r>
    </w:p>
    <w:bookmarkEnd w:id="459"/>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0" w:id="460"/>
    <w:p>
      <w:pPr>
        <w:spacing w:after="0"/>
        <w:ind w:left="0"/>
        <w:jc w:val="left"/>
      </w:pPr>
      <w:r>
        <w:rPr>
          <w:rFonts w:ascii="Times New Roman"/>
          <w:b/>
          <w:i w:val="false"/>
          <w:color w:val="000000"/>
        </w:rPr>
        <w:t xml:space="preserve"> 2) портал арқылы мемлекеттік қызмет көрсету кезінде</w:t>
      </w:r>
    </w:p>
    <w:bookmarkEnd w:id="460"/>
    <w:bookmarkStart w:name="z541" w:id="461"/>
    <w:p>
      <w:pPr>
        <w:spacing w:after="0"/>
        <w:ind w:left="0"/>
        <w:jc w:val="both"/>
      </w:pPr>
      <w:r>
        <w:rPr>
          <w:rFonts w:ascii="Times New Roman"/>
          <w:b w:val="false"/>
          <w:i w:val="false"/>
          <w:color w:val="000000"/>
          <w:sz w:val="28"/>
        </w:rPr>
        <w:t xml:space="preserve">
      </w:t>
      </w:r>
    </w:p>
    <w:bookmarkEnd w:id="461"/>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2" w:id="462"/>
    <w:p>
      <w:pPr>
        <w:spacing w:after="0"/>
        <w:ind w:left="0"/>
        <w:jc w:val="left"/>
      </w:pPr>
      <w:r>
        <w:rPr>
          <w:rFonts w:ascii="Times New Roman"/>
          <w:b/>
          <w:i w:val="false"/>
          <w:color w:val="000000"/>
        </w:rPr>
        <w:t xml:space="preserve"> Шартты белгілер:</w:t>
      </w:r>
    </w:p>
    <w:bookmarkEnd w:id="462"/>
    <w:bookmarkStart w:name="z543" w:id="463"/>
    <w:p>
      <w:pPr>
        <w:spacing w:after="0"/>
        <w:ind w:left="0"/>
        <w:jc w:val="both"/>
      </w:pPr>
      <w:r>
        <w:rPr>
          <w:rFonts w:ascii="Times New Roman"/>
          <w:b w:val="false"/>
          <w:i w:val="false"/>
          <w:color w:val="000000"/>
          <w:sz w:val="28"/>
        </w:rPr>
        <w:t xml:space="preserve">
      </w:t>
      </w:r>
    </w:p>
    <w:bookmarkEnd w:id="463"/>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әкімдігінің 2015 жылғы</w:t>
            </w:r>
            <w:r>
              <w:br/>
            </w:r>
            <w:r>
              <w:rPr>
                <w:rFonts w:ascii="Times New Roman"/>
                <w:b w:val="false"/>
                <w:i w:val="false"/>
                <w:color w:val="000000"/>
                <w:sz w:val="20"/>
              </w:rPr>
              <w:t xml:space="preserve">"2" қыркүйектегі № 225 </w:t>
            </w:r>
            <w:r>
              <w:br/>
            </w:r>
            <w:r>
              <w:rPr>
                <w:rFonts w:ascii="Times New Roman"/>
                <w:b w:val="false"/>
                <w:i w:val="false"/>
                <w:color w:val="000000"/>
                <w:sz w:val="20"/>
              </w:rPr>
              <w:t xml:space="preserve">қаулысымен бекітілген </w:t>
            </w:r>
          </w:p>
        </w:tc>
      </w:tr>
    </w:tbl>
    <w:bookmarkStart w:name="z586" w:id="464"/>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w:t>
      </w:r>
    </w:p>
    <w:bookmarkEnd w:id="464"/>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29.05.2018 </w:t>
      </w:r>
      <w:r>
        <w:rPr>
          <w:rFonts w:ascii="Times New Roman"/>
          <w:b w:val="false"/>
          <w:i w:val="false"/>
          <w:color w:val="ff0000"/>
          <w:sz w:val="28"/>
        </w:rPr>
        <w:t>№ 155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587" w:id="465"/>
    <w:p>
      <w:pPr>
        <w:spacing w:after="0"/>
        <w:ind w:left="0"/>
        <w:jc w:val="left"/>
      </w:pPr>
      <w:r>
        <w:rPr>
          <w:rFonts w:ascii="Times New Roman"/>
          <w:b/>
          <w:i w:val="false"/>
          <w:color w:val="000000"/>
        </w:rPr>
        <w:t xml:space="preserve"> 1. Жалпы ережелер</w:t>
      </w:r>
    </w:p>
    <w:bookmarkEnd w:id="465"/>
    <w:bookmarkStart w:name="z548" w:id="466"/>
    <w:p>
      <w:pPr>
        <w:spacing w:after="0"/>
        <w:ind w:left="0"/>
        <w:jc w:val="both"/>
      </w:pPr>
      <w:r>
        <w:rPr>
          <w:rFonts w:ascii="Times New Roman"/>
          <w:b w:val="false"/>
          <w:i w:val="false"/>
          <w:color w:val="000000"/>
          <w:sz w:val="28"/>
        </w:rPr>
        <w:t>
      1.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қызметін (бұдан әрі – мемлекеттік көрсетілетін қызмет) аудандар мен облыстық маңызы бар қалалардың жергілікті атқарушы органдары (бұдан әрі – көрсетілетін қызметті беруші) көрсетеді.</w:t>
      </w:r>
    </w:p>
    <w:bookmarkEnd w:id="466"/>
    <w:bookmarkStart w:name="z549" w:id="467"/>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467"/>
    <w:bookmarkStart w:name="z550" w:id="468"/>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468"/>
    <w:bookmarkStart w:name="z551" w:id="469"/>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469"/>
    <w:bookmarkStart w:name="z552" w:id="470"/>
    <w:p>
      <w:pPr>
        <w:spacing w:after="0"/>
        <w:ind w:left="0"/>
        <w:jc w:val="both"/>
      </w:pPr>
      <w:r>
        <w:rPr>
          <w:rFonts w:ascii="Times New Roman"/>
          <w:b w:val="false"/>
          <w:i w:val="false"/>
          <w:color w:val="000000"/>
          <w:sz w:val="28"/>
        </w:rPr>
        <w:t xml:space="preserve">
      2. Мемлекеттік қызмет көрсету нысаны – электрондық (ішінара автоматтандырылған) және (немесе) қағаз жүзінде. </w:t>
      </w:r>
    </w:p>
    <w:bookmarkEnd w:id="470"/>
    <w:bookmarkStart w:name="z553" w:id="471"/>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 198 (Нормативтік құқықтық актілерді мемлекеттік тіркеу тізілімінде тіркелген нөмірі 11184) бұйрығымен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туралы шешім немесе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bookmarkEnd w:id="471"/>
    <w:bookmarkStart w:name="z554" w:id="472"/>
    <w:p>
      <w:pPr>
        <w:spacing w:after="0"/>
        <w:ind w:left="0"/>
        <w:jc w:val="both"/>
      </w:pPr>
      <w:r>
        <w:rPr>
          <w:rFonts w:ascii="Times New Roman"/>
          <w:b w:val="false"/>
          <w:i w:val="false"/>
          <w:color w:val="000000"/>
          <w:sz w:val="28"/>
        </w:rPr>
        <w:t>
      Мемлекеттік қызмет көрсету нәтижесін беру нысаны – электрондық және (немесе) қағаз түрінде.</w:t>
      </w:r>
    </w:p>
    <w:bookmarkEnd w:id="472"/>
    <w:bookmarkStart w:name="z555" w:id="473"/>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қағаз жеткізгіште алу үшін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473"/>
    <w:bookmarkStart w:name="z556" w:id="474"/>
    <w:p>
      <w:pPr>
        <w:spacing w:after="0"/>
        <w:ind w:left="0"/>
        <w:jc w:val="both"/>
      </w:pPr>
      <w:r>
        <w:rPr>
          <w:rFonts w:ascii="Times New Roman"/>
          <w:b w:val="false"/>
          <w:i w:val="false"/>
          <w:color w:val="000000"/>
          <w:sz w:val="28"/>
        </w:rPr>
        <w:t>
      Порталда мемлекеттік қызмет көрсету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474"/>
    <w:bookmarkStart w:name="z557" w:id="47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75"/>
    <w:bookmarkStart w:name="z558" w:id="476"/>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көрсетілетін қызметті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белгіленген нысандағы өтінішінің және құжаттарының немесе көрсетілетін қызметті алушының ЭЦҚ-мен қол қойылған электрондық құжат нысанындағы сұратуының болуы негіз болады. </w:t>
      </w:r>
    </w:p>
    <w:bookmarkEnd w:id="476"/>
    <w:bookmarkStart w:name="z559" w:id="477"/>
    <w:p>
      <w:pPr>
        <w:spacing w:after="0"/>
        <w:ind w:left="0"/>
        <w:jc w:val="both"/>
      </w:pPr>
      <w:r>
        <w:rPr>
          <w:rFonts w:ascii="Times New Roman"/>
          <w:b w:val="false"/>
          <w:i w:val="false"/>
          <w:color w:val="000000"/>
          <w:sz w:val="28"/>
        </w:rPr>
        <w:t>
      5. Мемлекеттік қызмет көрсету процесінің құрамына кіретін рәсімдердің (іс-қимылдардың) мазмұны, орындалу ұзақтығы:</w:t>
      </w:r>
    </w:p>
    <w:bookmarkEnd w:id="477"/>
    <w:bookmarkStart w:name="z560" w:id="478"/>
    <w:p>
      <w:pPr>
        <w:spacing w:after="0"/>
        <w:ind w:left="0"/>
        <w:jc w:val="both"/>
      </w:pPr>
      <w:r>
        <w:rPr>
          <w:rFonts w:ascii="Times New Roman"/>
          <w:b w:val="false"/>
          <w:i w:val="false"/>
          <w:color w:val="000000"/>
          <w:sz w:val="28"/>
        </w:rPr>
        <w:t>
      1-іс-қимыл – көрсетілетін қызметті берушінің кеңсесі Мемлекеттік корпорация курьері ұсынған көрсетілетін қызметті алушының құжаттарын қабылдау мен тіркеуді жүзеге асырады. Орындалу ұзақтығы – 15 (он бес) минут;</w:t>
      </w:r>
    </w:p>
    <w:bookmarkEnd w:id="478"/>
    <w:bookmarkStart w:name="z561" w:id="479"/>
    <w:p>
      <w:pPr>
        <w:spacing w:after="0"/>
        <w:ind w:left="0"/>
        <w:jc w:val="both"/>
      </w:pPr>
      <w:r>
        <w:rPr>
          <w:rFonts w:ascii="Times New Roman"/>
          <w:b w:val="false"/>
          <w:i w:val="false"/>
          <w:color w:val="000000"/>
          <w:sz w:val="28"/>
        </w:rPr>
        <w:t>
      2-іс-қимыл – көрсетілетін қызметті берушінің басшысы құжаттарды қарайды және оларды орындау үшін көрсетілетін қызметті берушінің қызметкеріне береді. Орындалу ұзақтығы – 15 (он бес) минут;</w:t>
      </w:r>
    </w:p>
    <w:bookmarkEnd w:id="479"/>
    <w:bookmarkStart w:name="z562" w:id="480"/>
    <w:p>
      <w:pPr>
        <w:spacing w:after="0"/>
        <w:ind w:left="0"/>
        <w:jc w:val="both"/>
      </w:pPr>
      <w:r>
        <w:rPr>
          <w:rFonts w:ascii="Times New Roman"/>
          <w:b w:val="false"/>
          <w:i w:val="false"/>
          <w:color w:val="000000"/>
          <w:sz w:val="28"/>
        </w:rPr>
        <w:t>
      3-іс-қимыл – көрсетілетін қызметті берушінің қызметкері құжаттардың Стандарттың 9-тармағында көзделген, қойылатын талаптарға сәйкестігін тексереді, шешім немесе мемлекеттік қызмет көрсетуден бас тарту туралы дәлелді жауап дайындайды, көрсетілетін қызметті берушінің басшысына береді. Орындалу ұзақтығы – 9 (тоғыз) жұмыс күні;</w:t>
      </w:r>
    </w:p>
    <w:bookmarkEnd w:id="480"/>
    <w:bookmarkStart w:name="z563" w:id="481"/>
    <w:p>
      <w:pPr>
        <w:spacing w:after="0"/>
        <w:ind w:left="0"/>
        <w:jc w:val="both"/>
      </w:pPr>
      <w:r>
        <w:rPr>
          <w:rFonts w:ascii="Times New Roman"/>
          <w:b w:val="false"/>
          <w:i w:val="false"/>
          <w:color w:val="000000"/>
          <w:sz w:val="28"/>
        </w:rPr>
        <w:t>
      4-іс-қимыл – көрсетілетін қызметті берушінің басшысы мемлекеттік қызмет көрсету нәтижесіне қол қояды және оны көрсетілетін қызметті берушінің кеңсесіне береді. Орындалу ұзақтығы – 20 (жиырма) минут;</w:t>
      </w:r>
    </w:p>
    <w:bookmarkEnd w:id="481"/>
    <w:bookmarkStart w:name="z564" w:id="482"/>
    <w:p>
      <w:pPr>
        <w:spacing w:after="0"/>
        <w:ind w:left="0"/>
        <w:jc w:val="both"/>
      </w:pPr>
      <w:r>
        <w:rPr>
          <w:rFonts w:ascii="Times New Roman"/>
          <w:b w:val="false"/>
          <w:i w:val="false"/>
          <w:color w:val="000000"/>
          <w:sz w:val="28"/>
        </w:rPr>
        <w:t xml:space="preserve">
      5-іс-қимыл – көрсетілетін қызметті берушінің кеңсесі Мемлекеттік корпорация курьеріне мемлекеттік қызмет көрсету нәтижесін береді. Орындалу ұзақтығы – 15 (он бес) минут. </w:t>
      </w:r>
    </w:p>
    <w:bookmarkEnd w:id="482"/>
    <w:bookmarkStart w:name="z565" w:id="483"/>
    <w:p>
      <w:pPr>
        <w:spacing w:after="0"/>
        <w:ind w:left="0"/>
        <w:jc w:val="both"/>
      </w:pPr>
      <w:r>
        <w:rPr>
          <w:rFonts w:ascii="Times New Roman"/>
          <w:b w:val="false"/>
          <w:i w:val="false"/>
          <w:color w:val="000000"/>
          <w:sz w:val="28"/>
        </w:rPr>
        <w:t>
      Мемлекеттік қызмет көрсету мерзімі Мемлекеттік корпорацияға құжаттарды тапсырған сәттен бастап, сондай-ақ, портал арқылы өтініш берген кезде – 10 (он) жұмыс күні.</w:t>
      </w:r>
    </w:p>
    <w:bookmarkEnd w:id="483"/>
    <w:bookmarkStart w:name="z566" w:id="484"/>
    <w:p>
      <w:pPr>
        <w:spacing w:after="0"/>
        <w:ind w:left="0"/>
        <w:jc w:val="both"/>
      </w:pPr>
      <w:r>
        <w:rPr>
          <w:rFonts w:ascii="Times New Roman"/>
          <w:b w:val="false"/>
          <w:i w:val="false"/>
          <w:color w:val="000000"/>
          <w:sz w:val="28"/>
        </w:rPr>
        <w:t xml:space="preserve">
      Мемлекеттік корпорацияға жүгінген кезде қабылдау күні мемлекеттік қызмет көрсету мерзіміне кірмейді. Көрсетілетін қызметті беруші мемлекеттік қызмет көрсету мерзімі өткенге дейін бір тәуліктен кешіктірмей көрсетілетін мемлекеттік қызмет көрсету нәтижесін Мемлекеттік корпорацияға жеткізуді қамтамасыз етеді. </w:t>
      </w:r>
    </w:p>
    <w:bookmarkEnd w:id="484"/>
    <w:bookmarkStart w:name="z567" w:id="485"/>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1-іс-қимыл бойынша мемлекеттік қызмет көрсету рәсімінің (іс-қимылының) нәтижесі көрсетілетін қызметті алушының тіркелген құжаттары болып табылады, олар осы Регламенттің 5-тармағында көрсетілген 2-іс-қимылды орындауды бастау үшін негіз болады.</w:t>
      </w:r>
    </w:p>
    <w:bookmarkEnd w:id="485"/>
    <w:bookmarkStart w:name="z568" w:id="486"/>
    <w:p>
      <w:pPr>
        <w:spacing w:after="0"/>
        <w:ind w:left="0"/>
        <w:jc w:val="both"/>
      </w:pPr>
      <w:r>
        <w:rPr>
          <w:rFonts w:ascii="Times New Roman"/>
          <w:b w:val="false"/>
          <w:i w:val="false"/>
          <w:color w:val="000000"/>
          <w:sz w:val="28"/>
        </w:rPr>
        <w:t xml:space="preserve">
      Осы Регламенттің 5-тармағында көрсетілген 2-іс-қимыл нәтижесі көрсетілетін қызметті беруші басшысының бұрыштамасы қойылған құжаттар болып табылады, олар осы Регламенттің 5-тармағында көрсетілген 3-іс-қимылды орындауды бастау үшін негіз болады. </w:t>
      </w:r>
    </w:p>
    <w:bookmarkEnd w:id="486"/>
    <w:bookmarkStart w:name="z569" w:id="487"/>
    <w:p>
      <w:pPr>
        <w:spacing w:after="0"/>
        <w:ind w:left="0"/>
        <w:jc w:val="both"/>
      </w:pPr>
      <w:r>
        <w:rPr>
          <w:rFonts w:ascii="Times New Roman"/>
          <w:b w:val="false"/>
          <w:i w:val="false"/>
          <w:color w:val="000000"/>
          <w:sz w:val="28"/>
        </w:rPr>
        <w:t xml:space="preserve">
      Осы Регламенттің 5-тармағында көрсетілген 3-іс-қимыл нәтижесі көрсетілетін қызметті берушінің қызметкері дайындаған шешім немесе мемлекеттік қызмет көрсетуден бас тарту туралы дәлелді жауап болып табылады, ол осы Регламенттің 5-тармағында көрсетілген 4-іс-қимылды орындауды бастау үшін негіз болады. </w:t>
      </w:r>
    </w:p>
    <w:bookmarkEnd w:id="487"/>
    <w:bookmarkStart w:name="z570" w:id="488"/>
    <w:p>
      <w:pPr>
        <w:spacing w:after="0"/>
        <w:ind w:left="0"/>
        <w:jc w:val="both"/>
      </w:pPr>
      <w:r>
        <w:rPr>
          <w:rFonts w:ascii="Times New Roman"/>
          <w:b w:val="false"/>
          <w:i w:val="false"/>
          <w:color w:val="000000"/>
          <w:sz w:val="28"/>
        </w:rPr>
        <w:t>
      Осы Регламенттің 5-тармағында көрсетілген 4-іс-қимыл нәтижесі көрсетілетін қызметті беруші басшысының қолы қойылған мемлекеттік қызмет көрсету нәтижесі болып табылады, олар осы Регламенттің 5-тармағында көрсетілген 5-іс-қимылды орындауды бастау үшін негіз болады.</w:t>
      </w:r>
    </w:p>
    <w:bookmarkEnd w:id="488"/>
    <w:bookmarkStart w:name="z571" w:id="489"/>
    <w:p>
      <w:pPr>
        <w:spacing w:after="0"/>
        <w:ind w:left="0"/>
        <w:jc w:val="both"/>
      </w:pPr>
      <w:r>
        <w:rPr>
          <w:rFonts w:ascii="Times New Roman"/>
          <w:b w:val="false"/>
          <w:i w:val="false"/>
          <w:color w:val="000000"/>
          <w:sz w:val="28"/>
        </w:rPr>
        <w:t xml:space="preserve">
      Осы Регламенттің 5-тармағында көрсетілген 5-іс-қимыл нәтижесі Мемлекеттік корпорация курьерінің мемлекеттік қызмет көрсету нәтижесін алғаны туралы қолхаты болып табылады. </w:t>
      </w:r>
    </w:p>
    <w:bookmarkEnd w:id="489"/>
    <w:bookmarkStart w:name="z572" w:id="49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90"/>
    <w:bookmarkStart w:name="z573" w:id="49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491"/>
    <w:bookmarkStart w:name="z574" w:id="492"/>
    <w:p>
      <w:pPr>
        <w:spacing w:after="0"/>
        <w:ind w:left="0"/>
        <w:jc w:val="both"/>
      </w:pPr>
      <w:r>
        <w:rPr>
          <w:rFonts w:ascii="Times New Roman"/>
          <w:b w:val="false"/>
          <w:i w:val="false"/>
          <w:color w:val="000000"/>
          <w:sz w:val="28"/>
        </w:rPr>
        <w:t xml:space="preserve">
      1) көрсетілетін қызметті берушінің кеңсесі; </w:t>
      </w:r>
    </w:p>
    <w:bookmarkEnd w:id="492"/>
    <w:bookmarkStart w:name="z575" w:id="493"/>
    <w:p>
      <w:pPr>
        <w:spacing w:after="0"/>
        <w:ind w:left="0"/>
        <w:jc w:val="both"/>
      </w:pPr>
      <w:r>
        <w:rPr>
          <w:rFonts w:ascii="Times New Roman"/>
          <w:b w:val="false"/>
          <w:i w:val="false"/>
          <w:color w:val="000000"/>
          <w:sz w:val="28"/>
        </w:rPr>
        <w:t>
      2) көрсетілетін қызметті берушінің басшысы;</w:t>
      </w:r>
    </w:p>
    <w:bookmarkEnd w:id="493"/>
    <w:bookmarkStart w:name="z576" w:id="494"/>
    <w:p>
      <w:pPr>
        <w:spacing w:after="0"/>
        <w:ind w:left="0"/>
        <w:jc w:val="both"/>
      </w:pPr>
      <w:r>
        <w:rPr>
          <w:rFonts w:ascii="Times New Roman"/>
          <w:b w:val="false"/>
          <w:i w:val="false"/>
          <w:color w:val="000000"/>
          <w:sz w:val="28"/>
        </w:rPr>
        <w:t xml:space="preserve">
      3) көрсетілетін қызметті берушінің қызметкері. </w:t>
      </w:r>
    </w:p>
    <w:bookmarkEnd w:id="494"/>
    <w:bookmarkStart w:name="z577" w:id="495"/>
    <w:p>
      <w:pPr>
        <w:spacing w:after="0"/>
        <w:ind w:left="0"/>
        <w:jc w:val="both"/>
      </w:pPr>
      <w:r>
        <w:rPr>
          <w:rFonts w:ascii="Times New Roman"/>
          <w:b w:val="false"/>
          <w:i w:val="false"/>
          <w:color w:val="000000"/>
          <w:sz w:val="28"/>
        </w:rPr>
        <w:t>
      8. Мемлекеттік қызмет көрсету үшін қажетті рәсімдердің (іс-қимылдардың) сипаттамасы:</w:t>
      </w:r>
    </w:p>
    <w:bookmarkEnd w:id="495"/>
    <w:bookmarkStart w:name="z578" w:id="496"/>
    <w:p>
      <w:pPr>
        <w:spacing w:after="0"/>
        <w:ind w:left="0"/>
        <w:jc w:val="both"/>
      </w:pPr>
      <w:r>
        <w:rPr>
          <w:rFonts w:ascii="Times New Roman"/>
          <w:b w:val="false"/>
          <w:i w:val="false"/>
          <w:color w:val="000000"/>
          <w:sz w:val="28"/>
        </w:rPr>
        <w:t>
      1) көрсетілетін қызметті берушінің кеңсесі Мемлекеттік корпорация курьері ұсынған көрсетілетін қызметті алушының құжаттарын қабылдау мен тіркеуді жүзеге асырады. Орындалу ұзақтығы – 15 (он бес) минут;</w:t>
      </w:r>
    </w:p>
    <w:bookmarkEnd w:id="496"/>
    <w:bookmarkStart w:name="z579" w:id="497"/>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оларды орындау үшін көрсетілетін қызметті берушінің қызметкеріне береді. Орындалу ұзақтығы – 15 (он бес) минут;</w:t>
      </w:r>
    </w:p>
    <w:bookmarkEnd w:id="497"/>
    <w:bookmarkStart w:name="z580" w:id="498"/>
    <w:p>
      <w:pPr>
        <w:spacing w:after="0"/>
        <w:ind w:left="0"/>
        <w:jc w:val="both"/>
      </w:pPr>
      <w:r>
        <w:rPr>
          <w:rFonts w:ascii="Times New Roman"/>
          <w:b w:val="false"/>
          <w:i w:val="false"/>
          <w:color w:val="000000"/>
          <w:sz w:val="28"/>
        </w:rPr>
        <w:t xml:space="preserve">
      3) көрсетілетін қызметті берушінің қызметкері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 тексереді, шешім немесе мемлекеттік қызмет көрсетуден бас тарту туралы дәлелді жауап дайындайды, көрсетілетін қызметті берушінің басшысына береді. Орындалу ұзақтығы – 9 (тоғыз) жұмыс күні;</w:t>
      </w:r>
    </w:p>
    <w:bookmarkEnd w:id="498"/>
    <w:bookmarkStart w:name="z581" w:id="499"/>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нәтижесіне қол қояды және оны көрсетілетін қызметті берушінің кеңсесіне береді. Орындалу ұзақтығы – 20 (жиырма) минут;</w:t>
      </w:r>
    </w:p>
    <w:bookmarkEnd w:id="499"/>
    <w:bookmarkStart w:name="z582" w:id="500"/>
    <w:p>
      <w:pPr>
        <w:spacing w:after="0"/>
        <w:ind w:left="0"/>
        <w:jc w:val="both"/>
      </w:pPr>
      <w:r>
        <w:rPr>
          <w:rFonts w:ascii="Times New Roman"/>
          <w:b w:val="false"/>
          <w:i w:val="false"/>
          <w:color w:val="000000"/>
          <w:sz w:val="28"/>
        </w:rPr>
        <w:t xml:space="preserve">
      5) көрсетілетін қызметті берушінің кеңсесі Мемлекеттік корпорация курьеріне мемлекеттік қызмет көрсету нәтижесін береді. Орындалу ұзақтығы – 15 (он бес) минут. </w:t>
      </w:r>
    </w:p>
    <w:bookmarkEnd w:id="500"/>
    <w:bookmarkStart w:name="z583" w:id="501"/>
    <w:p>
      <w:pPr>
        <w:spacing w:after="0"/>
        <w:ind w:left="0"/>
        <w:jc w:val="left"/>
      </w:pPr>
      <w:r>
        <w:rPr>
          <w:rFonts w:ascii="Times New Roman"/>
          <w:b/>
          <w:i w:val="false"/>
          <w:color w:val="000000"/>
        </w:rPr>
        <w:t xml:space="preserve"> 4. Мемлекеттік корпорациямен өзара іс-қимыл тәртібін, сондай-ақ мемлекеттік қызмет көрсету процесінде ақпараттық жүйелерді пайдалану тәртібін сипаттау</w:t>
      </w:r>
    </w:p>
    <w:bookmarkEnd w:id="501"/>
    <w:bookmarkStart w:name="z584" w:id="502"/>
    <w:p>
      <w:pPr>
        <w:spacing w:after="0"/>
        <w:ind w:left="0"/>
        <w:jc w:val="both"/>
      </w:pPr>
      <w:r>
        <w:rPr>
          <w:rFonts w:ascii="Times New Roman"/>
          <w:b w:val="false"/>
          <w:i w:val="false"/>
          <w:color w:val="000000"/>
          <w:sz w:val="28"/>
        </w:rPr>
        <w:t>
      9. Көрсетілетін қызметті алушылар мемлекеттік қызмет алу үшін Мемлекеттік корпорацияға жүгінеді және Стандарттың 9-тармағында көзделген құжаттарды ұсынады.</w:t>
      </w:r>
    </w:p>
    <w:bookmarkEnd w:id="502"/>
    <w:p>
      <w:pPr>
        <w:spacing w:after="0"/>
        <w:ind w:left="0"/>
        <w:jc w:val="both"/>
      </w:pPr>
      <w:r>
        <w:rPr>
          <w:rFonts w:ascii="Times New Roman"/>
          <w:b w:val="false"/>
          <w:i w:val="false"/>
          <w:color w:val="000000"/>
          <w:sz w:val="28"/>
        </w:rPr>
        <w:t>
      Көрсетілетін қызметті алушының сұратуын өңдеу ұзақтығы – 15 (он бес) минут.</w:t>
      </w:r>
    </w:p>
    <w:p>
      <w:pPr>
        <w:spacing w:after="0"/>
        <w:ind w:left="0"/>
        <w:jc w:val="both"/>
      </w:pPr>
      <w:r>
        <w:rPr>
          <w:rFonts w:ascii="Times New Roman"/>
          <w:b w:val="false"/>
          <w:i w:val="false"/>
          <w:color w:val="000000"/>
          <w:sz w:val="28"/>
        </w:rPr>
        <w:t>
      Сұратуды дайындау және көрсетілетін қызметті берушіге жолдау тәртібі:</w:t>
      </w:r>
    </w:p>
    <w:p>
      <w:pPr>
        <w:spacing w:after="0"/>
        <w:ind w:left="0"/>
        <w:jc w:val="both"/>
      </w:pPr>
      <w:r>
        <w:rPr>
          <w:rFonts w:ascii="Times New Roman"/>
          <w:b w:val="false"/>
          <w:i w:val="false"/>
          <w:color w:val="000000"/>
          <w:sz w:val="28"/>
        </w:rPr>
        <w:t>
      1) Мемлекеттік корпорация қызметкері Стандартпен көзделген тізбеге сәйкес құжаттар топтамасын қабылдайды және тиісті құжаттардың қабылданғаны туралы қолхат береді.</w:t>
      </w:r>
    </w:p>
    <w:bookmarkStart w:name="z588" w:id="503"/>
    <w:p>
      <w:pPr>
        <w:spacing w:after="0"/>
        <w:ind w:left="0"/>
        <w:jc w:val="both"/>
      </w:pPr>
      <w:r>
        <w:rPr>
          <w:rFonts w:ascii="Times New Roman"/>
          <w:b w:val="false"/>
          <w:i w:val="false"/>
          <w:color w:val="000000"/>
          <w:sz w:val="28"/>
        </w:rPr>
        <w:t>
      Көрсетілетін қызметті алушы Стандартпен көзделген тізбеге сәйкес құжаттар топтамасын толық ұсынбаған жағдайда, Мемлекеттік корпорация қызметкері өтінішті қабылдаудан бас тартады және Стандарттың 3-қосымшасына сәйкес нысан бойынша қолхат береді;</w:t>
      </w:r>
    </w:p>
    <w:bookmarkEnd w:id="503"/>
    <w:bookmarkStart w:name="z589" w:id="504"/>
    <w:p>
      <w:pPr>
        <w:spacing w:after="0"/>
        <w:ind w:left="0"/>
        <w:jc w:val="both"/>
      </w:pPr>
      <w:r>
        <w:rPr>
          <w:rFonts w:ascii="Times New Roman"/>
          <w:b w:val="false"/>
          <w:i w:val="false"/>
          <w:color w:val="000000"/>
          <w:sz w:val="28"/>
        </w:rPr>
        <w:t xml:space="preserve">
      2) көрсетілетін қызметті алушыдан қабылданған құжаттар Мемлекеттік корпорацияның жинақтау секторына түседі; </w:t>
      </w:r>
    </w:p>
    <w:bookmarkEnd w:id="504"/>
    <w:bookmarkStart w:name="z590" w:id="505"/>
    <w:p>
      <w:pPr>
        <w:spacing w:after="0"/>
        <w:ind w:left="0"/>
        <w:jc w:val="both"/>
      </w:pPr>
      <w:r>
        <w:rPr>
          <w:rFonts w:ascii="Times New Roman"/>
          <w:b w:val="false"/>
          <w:i w:val="false"/>
          <w:color w:val="000000"/>
          <w:sz w:val="28"/>
        </w:rPr>
        <w:t>
      3) Мемлекеттік корпорацияның жинақтау секторына түскен құжаттар бағыттар бойынша жинақталады, қолхаттағы штрих-кодты сканерлеу арқылы "Мемлекеттік корпорацияның ықпалдастырылған ақпараттық жүйесі" ақпараттық жүйесінде (бұдан әрі – МК ЫАЖ) тіркеледі;</w:t>
      </w:r>
    </w:p>
    <w:bookmarkEnd w:id="505"/>
    <w:bookmarkStart w:name="z591" w:id="506"/>
    <w:p>
      <w:pPr>
        <w:spacing w:after="0"/>
        <w:ind w:left="0"/>
        <w:jc w:val="both"/>
      </w:pPr>
      <w:r>
        <w:rPr>
          <w:rFonts w:ascii="Times New Roman"/>
          <w:b w:val="false"/>
          <w:i w:val="false"/>
          <w:color w:val="000000"/>
          <w:sz w:val="28"/>
        </w:rPr>
        <w:t>
      4) Мемлекеттік корпорацияның жинақтау секторы құжаттарды Мемлекеттік корпорация курьеріне береді;</w:t>
      </w:r>
    </w:p>
    <w:bookmarkEnd w:id="506"/>
    <w:bookmarkStart w:name="z592" w:id="507"/>
    <w:p>
      <w:pPr>
        <w:spacing w:after="0"/>
        <w:ind w:left="0"/>
        <w:jc w:val="both"/>
      </w:pPr>
      <w:r>
        <w:rPr>
          <w:rFonts w:ascii="Times New Roman"/>
          <w:b w:val="false"/>
          <w:i w:val="false"/>
          <w:color w:val="000000"/>
          <w:sz w:val="28"/>
        </w:rPr>
        <w:t>
      5) Мемлекеттік корпорацияның курьері құжаттарды көрсетілетін қызметті берушіге беруді жүзеге асырады.</w:t>
      </w:r>
    </w:p>
    <w:bookmarkEnd w:id="507"/>
    <w:bookmarkStart w:name="z593" w:id="508"/>
    <w:p>
      <w:pPr>
        <w:spacing w:after="0"/>
        <w:ind w:left="0"/>
        <w:jc w:val="both"/>
      </w:pPr>
      <w:r>
        <w:rPr>
          <w:rFonts w:ascii="Times New Roman"/>
          <w:b w:val="false"/>
          <w:i w:val="false"/>
          <w:color w:val="000000"/>
          <w:sz w:val="28"/>
        </w:rPr>
        <w:t>
      Көрсетілетін қызметті берушінің сұратуын жолдауға уәкілетті құрылымдық бөлімшелер немесе лауазымды тұлғалар:</w:t>
      </w:r>
    </w:p>
    <w:bookmarkEnd w:id="508"/>
    <w:bookmarkStart w:name="z594" w:id="509"/>
    <w:p>
      <w:pPr>
        <w:spacing w:after="0"/>
        <w:ind w:left="0"/>
        <w:jc w:val="both"/>
      </w:pPr>
      <w:r>
        <w:rPr>
          <w:rFonts w:ascii="Times New Roman"/>
          <w:b w:val="false"/>
          <w:i w:val="false"/>
          <w:color w:val="000000"/>
          <w:sz w:val="28"/>
        </w:rPr>
        <w:t>
      Мемлекеттік корпорация қызметкері.</w:t>
      </w:r>
    </w:p>
    <w:bookmarkEnd w:id="509"/>
    <w:bookmarkStart w:name="z595" w:id="510"/>
    <w:p>
      <w:pPr>
        <w:spacing w:after="0"/>
        <w:ind w:left="0"/>
        <w:jc w:val="both"/>
      </w:pPr>
      <w:r>
        <w:rPr>
          <w:rFonts w:ascii="Times New Roman"/>
          <w:b w:val="false"/>
          <w:i w:val="false"/>
          <w:color w:val="000000"/>
          <w:sz w:val="28"/>
        </w:rPr>
        <w:t>
      10. Мемлекеттік қызмет көрсету нәтижесін Мемлекеттік корпорация арқылы алу процесі:</w:t>
      </w:r>
    </w:p>
    <w:bookmarkEnd w:id="510"/>
    <w:bookmarkStart w:name="z596" w:id="511"/>
    <w:p>
      <w:pPr>
        <w:spacing w:after="0"/>
        <w:ind w:left="0"/>
        <w:jc w:val="both"/>
      </w:pPr>
      <w:r>
        <w:rPr>
          <w:rFonts w:ascii="Times New Roman"/>
          <w:b w:val="false"/>
          <w:i w:val="false"/>
          <w:color w:val="000000"/>
          <w:sz w:val="28"/>
        </w:rPr>
        <w:t>
      Мемлекеттік корпорацияда дайын құжаттарды беру жеке куәлігін (не нотариалды расталған сенімхат бойынша оның өкілі) ұсыну кезінде құжаттарды қабылдау туралы қолхат негізінде жүзеге асырылады.</w:t>
      </w:r>
    </w:p>
    <w:bookmarkEnd w:id="511"/>
    <w:bookmarkStart w:name="z597" w:id="512"/>
    <w:p>
      <w:pPr>
        <w:spacing w:after="0"/>
        <w:ind w:left="0"/>
        <w:jc w:val="both"/>
      </w:pPr>
      <w:r>
        <w:rPr>
          <w:rFonts w:ascii="Times New Roman"/>
          <w:b w:val="false"/>
          <w:i w:val="false"/>
          <w:color w:val="000000"/>
          <w:sz w:val="28"/>
        </w:rPr>
        <w:t>
      Мемлекеттік корпорация бір ай ішінде нәтижені сақтауды қамтамасыз етеді, содан кейін оларды көрсетілетін қызметті берушіге одан әрі сақтау үшін тапсырады. Көрсетілетін қызметті алушы бір ай өткеннен кейін жүгінген жағдайда Мемлекеттік корпорацияның сұранысы бойынша көрсетілетін қызметті беруші бір жұмыс күні ішінде дайын құжаттарды көрсетілетін қызметті алушыға беру үшін Мемлекеттік корпорацияға жібереді.</w:t>
      </w:r>
    </w:p>
    <w:bookmarkEnd w:id="512"/>
    <w:bookmarkStart w:name="z598" w:id="513"/>
    <w:p>
      <w:pPr>
        <w:spacing w:after="0"/>
        <w:ind w:left="0"/>
        <w:jc w:val="both"/>
      </w:pPr>
      <w:r>
        <w:rPr>
          <w:rFonts w:ascii="Times New Roman"/>
          <w:b w:val="false"/>
          <w:i w:val="false"/>
          <w:color w:val="000000"/>
          <w:sz w:val="28"/>
        </w:rPr>
        <w:t xml:space="preserve">
      11. Портал арқылы мемлекеттік қызмет көрсету кезінде жүгіну және көрсетілетін қызметті беруші мен көрсетілетін қызметті алушы рәсімдерінің (іс-қимылдарының) реттілік тәртібі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мемлекеттік қызмет көрсетуге қатысатын ақпараттық жүйелердің функционалдық өзара іс-қимыл диаграммасында көрсетілген:</w:t>
      </w:r>
    </w:p>
    <w:bookmarkEnd w:id="513"/>
    <w:bookmarkStart w:name="z599" w:id="514"/>
    <w:p>
      <w:pPr>
        <w:spacing w:after="0"/>
        <w:ind w:left="0"/>
        <w:jc w:val="both"/>
      </w:pPr>
      <w:r>
        <w:rPr>
          <w:rFonts w:ascii="Times New Roman"/>
          <w:b w:val="false"/>
          <w:i w:val="false"/>
          <w:color w:val="000000"/>
          <w:sz w:val="28"/>
        </w:rPr>
        <w:t>
      1) көрсетілетін қызметті алушы ЖСН мен пароль арқылы порталда тіркеуді жүзеге асырады (порталда тіркелмеген қызмет алушылар үшін жүзеге асырылады);</w:t>
      </w:r>
    </w:p>
    <w:bookmarkEnd w:id="514"/>
    <w:bookmarkStart w:name="z600" w:id="515"/>
    <w:p>
      <w:pPr>
        <w:spacing w:after="0"/>
        <w:ind w:left="0"/>
        <w:jc w:val="both"/>
      </w:pPr>
      <w:r>
        <w:rPr>
          <w:rFonts w:ascii="Times New Roman"/>
          <w:b w:val="false"/>
          <w:i w:val="false"/>
          <w:color w:val="000000"/>
          <w:sz w:val="28"/>
        </w:rPr>
        <w:t>
      2) 1-процесс – көрсетілетін қызметті алушының мемлекеттік көрсетілетін қызметті алу үшін ЖСН мен парольді порталда енгізуі (авторландыру процесі);</w:t>
      </w:r>
    </w:p>
    <w:bookmarkEnd w:id="515"/>
    <w:bookmarkStart w:name="z601" w:id="516"/>
    <w:p>
      <w:pPr>
        <w:spacing w:after="0"/>
        <w:ind w:left="0"/>
        <w:jc w:val="both"/>
      </w:pPr>
      <w:r>
        <w:rPr>
          <w:rFonts w:ascii="Times New Roman"/>
          <w:b w:val="false"/>
          <w:i w:val="false"/>
          <w:color w:val="000000"/>
          <w:sz w:val="28"/>
        </w:rPr>
        <w:t>
      3) 1-шарт – порталда ЖСН мен пароль арқылы тіркелген көрсетілетін қызметті алушы туралы деректердің түпнұсқалығын тексеру;</w:t>
      </w:r>
    </w:p>
    <w:bookmarkEnd w:id="516"/>
    <w:bookmarkStart w:name="z602" w:id="517"/>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авторландырудан бас тарту туралы порталмен хабарлама қалыптастыру;</w:t>
      </w:r>
    </w:p>
    <w:bookmarkEnd w:id="517"/>
    <w:bookmarkStart w:name="z603" w:id="518"/>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мемлекеттік қызмет көрсету үшін сұрату нысанын экранға шығаруы және оның құрылымы мен форматтық талаптарын ескере отырып, көрсетілетін қызметті алушының нысанды толтыруы (деректерді енгізуі), сұрату нысанына Стандарттың 9-тармағында көрсетілген қажетті құжаттардың көшірмелерін электрондық түрде тіркеуі, сондай-ақ көрсетілетін қызметті алушының сұратуды куәландыру (қол қою) үшін ЭЦҚ тіркеу куәлігін таңдауы;</w:t>
      </w:r>
    </w:p>
    <w:bookmarkEnd w:id="518"/>
    <w:bookmarkStart w:name="z604" w:id="519"/>
    <w:p>
      <w:pPr>
        <w:spacing w:after="0"/>
        <w:ind w:left="0"/>
        <w:jc w:val="both"/>
      </w:pPr>
      <w:r>
        <w:rPr>
          <w:rFonts w:ascii="Times New Roman"/>
          <w:b w:val="false"/>
          <w:i w:val="false"/>
          <w:color w:val="000000"/>
          <w:sz w:val="28"/>
        </w:rPr>
        <w:t>
      6) 2-шарт – порталда ЭЦҚ тіркеу куәлігінің қолданылу мерзімін және кері қайтарылған (күші жойылған) тіркеу куәліктерінің тізімінде болмауын, сондай-ақ, сәйкестендіру деректерінің (сұратуда көрсетілген ЖСН мен ЭЦҚ тіркеу куәлігінде көрсетілген ЖСН арасындағы) сәйкестігін тексеру;</w:t>
      </w:r>
    </w:p>
    <w:bookmarkEnd w:id="519"/>
    <w:bookmarkStart w:name="z605" w:id="520"/>
    <w:p>
      <w:pPr>
        <w:spacing w:after="0"/>
        <w:ind w:left="0"/>
        <w:jc w:val="both"/>
      </w:pPr>
      <w:r>
        <w:rPr>
          <w:rFonts w:ascii="Times New Roman"/>
          <w:b w:val="false"/>
          <w:i w:val="false"/>
          <w:color w:val="000000"/>
          <w:sz w:val="28"/>
        </w:rPr>
        <w:t>
      7) 4-процесс – көрсетілетін қызметті алушының ЭЦҚ түпнұсқалығы расталмауына байланысты, сұратып отырған мемлекеттік қызмет көрсетуден бас тарту туралы хабарлама қалыптастыру;</w:t>
      </w:r>
    </w:p>
    <w:bookmarkEnd w:id="520"/>
    <w:bookmarkStart w:name="z606" w:id="521"/>
    <w:p>
      <w:pPr>
        <w:spacing w:after="0"/>
        <w:ind w:left="0"/>
        <w:jc w:val="both"/>
      </w:pPr>
      <w:r>
        <w:rPr>
          <w:rFonts w:ascii="Times New Roman"/>
          <w:b w:val="false"/>
          <w:i w:val="false"/>
          <w:color w:val="000000"/>
          <w:sz w:val="28"/>
        </w:rPr>
        <w:t>
      8) 5-процесс – мемлекеттік қызмет көрсету үшін сұратуды көрсетілетін қызметті беруші ЭЦҚ-сы арқылы куәландыру және ЖАО өңдеуі үшін электрондық құжатты (сұратуды) ЭҮШ арқылы ЭҮАШ АЖО-ға жолдау;</w:t>
      </w:r>
    </w:p>
    <w:bookmarkEnd w:id="521"/>
    <w:bookmarkStart w:name="z607" w:id="522"/>
    <w:p>
      <w:pPr>
        <w:spacing w:after="0"/>
        <w:ind w:left="0"/>
        <w:jc w:val="both"/>
      </w:pPr>
      <w:r>
        <w:rPr>
          <w:rFonts w:ascii="Times New Roman"/>
          <w:b w:val="false"/>
          <w:i w:val="false"/>
          <w:color w:val="000000"/>
          <w:sz w:val="28"/>
        </w:rPr>
        <w:t>
      9) 6-процесс – электрондық құжатты ЭҮАШ АЖО-ға тіркеу;</w:t>
      </w:r>
    </w:p>
    <w:bookmarkEnd w:id="522"/>
    <w:bookmarkStart w:name="z608" w:id="523"/>
    <w:p>
      <w:pPr>
        <w:spacing w:after="0"/>
        <w:ind w:left="0"/>
        <w:jc w:val="both"/>
      </w:pPr>
      <w:r>
        <w:rPr>
          <w:rFonts w:ascii="Times New Roman"/>
          <w:b w:val="false"/>
          <w:i w:val="false"/>
          <w:color w:val="000000"/>
          <w:sz w:val="28"/>
        </w:rPr>
        <w:t xml:space="preserve">
      10) 3-шарт – көрсетілетін қызметті беруші қызметкерінің көрсетілетін қызметті алушының қоса берген құжаттарының Стандартта көрсетілген құжаттарға және мемлекеттік қызмет көрсету үшін негіздерге сәйкестігін тексеруі (өңдеуі); </w:t>
      </w:r>
    </w:p>
    <w:bookmarkEnd w:id="523"/>
    <w:bookmarkStart w:name="z609" w:id="524"/>
    <w:p>
      <w:pPr>
        <w:spacing w:after="0"/>
        <w:ind w:left="0"/>
        <w:jc w:val="both"/>
      </w:pPr>
      <w:r>
        <w:rPr>
          <w:rFonts w:ascii="Times New Roman"/>
          <w:b w:val="false"/>
          <w:i w:val="false"/>
          <w:color w:val="000000"/>
          <w:sz w:val="28"/>
        </w:rPr>
        <w:t>
      11) 7-процесс – көрсетілетін қызметті алушының құжаттарындағы бұзушылықтардың болуына байланысты сұратып отырған мемлекеттік қызметті көрсетуден бас тарту туралы хабарлама қалыптастыру;</w:t>
      </w:r>
    </w:p>
    <w:bookmarkEnd w:id="524"/>
    <w:bookmarkStart w:name="z610" w:id="525"/>
    <w:p>
      <w:pPr>
        <w:spacing w:after="0"/>
        <w:ind w:left="0"/>
        <w:jc w:val="both"/>
      </w:pPr>
      <w:r>
        <w:rPr>
          <w:rFonts w:ascii="Times New Roman"/>
          <w:b w:val="false"/>
          <w:i w:val="false"/>
          <w:color w:val="000000"/>
          <w:sz w:val="28"/>
        </w:rPr>
        <w:t>
      12) 8-процесс – көрсетілетін қызметті алушының көрсетілетін қызметті берушінің уәкілетті тұлғасының ЭЦҚ-мен қол қойылған электрондық құжат нысанындағы мемлекеттік қызмет көрсету нәтижесін алуы.</w:t>
      </w:r>
    </w:p>
    <w:bookmarkEnd w:id="525"/>
    <w:bookmarkStart w:name="z611" w:id="526"/>
    <w:p>
      <w:pPr>
        <w:spacing w:after="0"/>
        <w:ind w:left="0"/>
        <w:jc w:val="both"/>
      </w:pPr>
      <w:r>
        <w:rPr>
          <w:rFonts w:ascii="Times New Roman"/>
          <w:b w:val="false"/>
          <w:i w:val="false"/>
          <w:color w:val="000000"/>
          <w:sz w:val="28"/>
        </w:rPr>
        <w:t xml:space="preserve">
      12.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 </w:t>
      </w:r>
    </w:p>
    <w:bookmarkEnd w:id="526"/>
    <w:bookmarkStart w:name="z612" w:id="527"/>
    <w:p>
      <w:pPr>
        <w:spacing w:after="0"/>
        <w:ind w:left="0"/>
        <w:jc w:val="both"/>
      </w:pPr>
      <w:r>
        <w:rPr>
          <w:rFonts w:ascii="Times New Roman"/>
          <w:b w:val="false"/>
          <w:i w:val="false"/>
          <w:color w:val="000000"/>
          <w:sz w:val="28"/>
        </w:rPr>
        <w:t>
      Ескерту:</w:t>
      </w:r>
    </w:p>
    <w:bookmarkEnd w:id="527"/>
    <w:bookmarkStart w:name="z613" w:id="528"/>
    <w:p>
      <w:pPr>
        <w:spacing w:after="0"/>
        <w:ind w:left="0"/>
        <w:jc w:val="both"/>
      </w:pPr>
      <w:r>
        <w:rPr>
          <w:rFonts w:ascii="Times New Roman"/>
          <w:b w:val="false"/>
          <w:i w:val="false"/>
          <w:color w:val="000000"/>
          <w:sz w:val="28"/>
        </w:rPr>
        <w:t>
      Аббревиатуралардың толық жазылуы:</w:t>
      </w:r>
    </w:p>
    <w:bookmarkEnd w:id="528"/>
    <w:bookmarkStart w:name="z614" w:id="529"/>
    <w:p>
      <w:pPr>
        <w:spacing w:after="0"/>
        <w:ind w:left="0"/>
        <w:jc w:val="both"/>
      </w:pPr>
      <w:r>
        <w:rPr>
          <w:rFonts w:ascii="Times New Roman"/>
          <w:b w:val="false"/>
          <w:i w:val="false"/>
          <w:color w:val="000000"/>
          <w:sz w:val="28"/>
        </w:rPr>
        <w:t>
      АЖ – ақпараттық жүйеАЖО – автоматтандырылған жұмыс орныЖТ МДБ – "Жеке тұлғалар" мемлекеттік деректер базасыЖАО – жергілікті атқарушы орган</w:t>
      </w:r>
    </w:p>
    <w:bookmarkEnd w:id="529"/>
    <w:bookmarkStart w:name="z615" w:id="530"/>
    <w:p>
      <w:pPr>
        <w:spacing w:after="0"/>
        <w:ind w:left="0"/>
        <w:jc w:val="both"/>
      </w:pPr>
      <w:r>
        <w:rPr>
          <w:rFonts w:ascii="Times New Roman"/>
          <w:b w:val="false"/>
          <w:i w:val="false"/>
          <w:color w:val="000000"/>
          <w:sz w:val="28"/>
        </w:rPr>
        <w:t>
      ЖСН – жеке сәйкестендіру нөміріМК АЖ – Мемлекеттік корпорацияның ақпараттық жүйесі ЭҮАШ – "электрондық үкіметтің" аймақтық шлюзі</w:t>
      </w:r>
    </w:p>
    <w:bookmarkEnd w:id="530"/>
    <w:bookmarkStart w:name="z616" w:id="531"/>
    <w:p>
      <w:pPr>
        <w:spacing w:after="0"/>
        <w:ind w:left="0"/>
        <w:jc w:val="both"/>
      </w:pPr>
      <w:r>
        <w:rPr>
          <w:rFonts w:ascii="Times New Roman"/>
          <w:b w:val="false"/>
          <w:i w:val="false"/>
          <w:color w:val="000000"/>
          <w:sz w:val="28"/>
        </w:rPr>
        <w:t>
      ЭҮШ – "электрондық үкімет" шлюзі</w:t>
      </w:r>
    </w:p>
    <w:bookmarkEnd w:id="5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"Қамқоршыларға немесе </w:t>
            </w:r>
            <w:r>
              <w:br/>
            </w:r>
            <w:r>
              <w:rPr>
                <w:rFonts w:ascii="Times New Roman"/>
                <w:b w:val="false"/>
                <w:i w:val="false"/>
                <w:color w:val="000000"/>
                <w:sz w:val="20"/>
              </w:rPr>
              <w:t xml:space="preserve">қорғаншыларға </w:t>
            </w:r>
            <w:r>
              <w:br/>
            </w:r>
            <w:r>
              <w:rPr>
                <w:rFonts w:ascii="Times New Roman"/>
                <w:b w:val="false"/>
                <w:i w:val="false"/>
                <w:color w:val="000000"/>
                <w:sz w:val="20"/>
              </w:rPr>
              <w:t xml:space="preserve">жетім баланы (жетім балаларды) </w:t>
            </w:r>
            <w:r>
              <w:br/>
            </w:r>
            <w:r>
              <w:rPr>
                <w:rFonts w:ascii="Times New Roman"/>
                <w:b w:val="false"/>
                <w:i w:val="false"/>
                <w:color w:val="000000"/>
                <w:sz w:val="20"/>
              </w:rPr>
              <w:t xml:space="preserve">және ата-анасының </w:t>
            </w:r>
            <w:r>
              <w:br/>
            </w:r>
            <w:r>
              <w:rPr>
                <w:rFonts w:ascii="Times New Roman"/>
                <w:b w:val="false"/>
                <w:i w:val="false"/>
                <w:color w:val="000000"/>
                <w:sz w:val="20"/>
              </w:rPr>
              <w:t xml:space="preserve">қамқорлығынсыз қалған </w:t>
            </w:r>
            <w:r>
              <w:br/>
            </w:r>
            <w:r>
              <w:rPr>
                <w:rFonts w:ascii="Times New Roman"/>
                <w:b w:val="false"/>
                <w:i w:val="false"/>
                <w:color w:val="000000"/>
                <w:sz w:val="20"/>
              </w:rPr>
              <w:t>баланы (балаларды) асырап-</w:t>
            </w:r>
            <w:r>
              <w:br/>
            </w:r>
            <w:r>
              <w:rPr>
                <w:rFonts w:ascii="Times New Roman"/>
                <w:b w:val="false"/>
                <w:i w:val="false"/>
                <w:color w:val="000000"/>
                <w:sz w:val="20"/>
              </w:rPr>
              <w:t xml:space="preserve">бағуға жәрдемақы тағайындау"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 қосымша</w:t>
            </w:r>
          </w:p>
        </w:tc>
      </w:tr>
    </w:tbl>
    <w:bookmarkStart w:name="z618" w:id="532"/>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диаграммасы</w:t>
      </w:r>
    </w:p>
    <w:bookmarkEnd w:id="532"/>
    <w:bookmarkStart w:name="z619" w:id="533"/>
    <w:p>
      <w:pPr>
        <w:spacing w:after="0"/>
        <w:ind w:left="0"/>
        <w:jc w:val="both"/>
      </w:pPr>
      <w:r>
        <w:rPr>
          <w:rFonts w:ascii="Times New Roman"/>
          <w:b w:val="false"/>
          <w:i w:val="false"/>
          <w:color w:val="000000"/>
          <w:sz w:val="28"/>
        </w:rPr>
        <w:t xml:space="preserve">
      </w:t>
      </w:r>
    </w:p>
    <w:bookmarkEnd w:id="533"/>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0" w:id="534"/>
    <w:p>
      <w:pPr>
        <w:spacing w:after="0"/>
        <w:ind w:left="0"/>
        <w:jc w:val="left"/>
      </w:pPr>
      <w:r>
        <w:rPr>
          <w:rFonts w:ascii="Times New Roman"/>
          <w:b/>
          <w:i w:val="false"/>
          <w:color w:val="000000"/>
        </w:rPr>
        <w:t xml:space="preserve"> Шартты белгілер:</w:t>
      </w:r>
    </w:p>
    <w:bookmarkEnd w:id="534"/>
    <w:bookmarkStart w:name="z621" w:id="535"/>
    <w:p>
      <w:pPr>
        <w:spacing w:after="0"/>
        <w:ind w:left="0"/>
        <w:jc w:val="both"/>
      </w:pPr>
      <w:r>
        <w:rPr>
          <w:rFonts w:ascii="Times New Roman"/>
          <w:b w:val="false"/>
          <w:i w:val="false"/>
          <w:color w:val="000000"/>
          <w:sz w:val="28"/>
        </w:rPr>
        <w:t xml:space="preserve">
      </w:t>
      </w:r>
    </w:p>
    <w:bookmarkEnd w:id="535"/>
    <w:p>
      <w:pPr>
        <w:spacing w:after="0"/>
        <w:ind w:left="0"/>
        <w:jc w:val="both"/>
      </w:pPr>
      <w:r>
        <w:drawing>
          <wp:inline distT="0" distB="0" distL="0" distR="0">
            <wp:extent cx="59690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9690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"Қамқоршыларға немесе </w:t>
            </w:r>
            <w:r>
              <w:br/>
            </w:r>
            <w:r>
              <w:rPr>
                <w:rFonts w:ascii="Times New Roman"/>
                <w:b w:val="false"/>
                <w:i w:val="false"/>
                <w:color w:val="000000"/>
                <w:sz w:val="20"/>
              </w:rPr>
              <w:t xml:space="preserve">қорғаншыларға </w:t>
            </w:r>
            <w:r>
              <w:br/>
            </w:r>
            <w:r>
              <w:rPr>
                <w:rFonts w:ascii="Times New Roman"/>
                <w:b w:val="false"/>
                <w:i w:val="false"/>
                <w:color w:val="000000"/>
                <w:sz w:val="20"/>
              </w:rPr>
              <w:t xml:space="preserve">жетім баланы (жетім балаларды) </w:t>
            </w:r>
            <w:r>
              <w:br/>
            </w:r>
            <w:r>
              <w:rPr>
                <w:rFonts w:ascii="Times New Roman"/>
                <w:b w:val="false"/>
                <w:i w:val="false"/>
                <w:color w:val="000000"/>
                <w:sz w:val="20"/>
              </w:rPr>
              <w:t xml:space="preserve">және ата-анасының </w:t>
            </w:r>
            <w:r>
              <w:br/>
            </w:r>
            <w:r>
              <w:rPr>
                <w:rFonts w:ascii="Times New Roman"/>
                <w:b w:val="false"/>
                <w:i w:val="false"/>
                <w:color w:val="000000"/>
                <w:sz w:val="20"/>
              </w:rPr>
              <w:t xml:space="preserve">қамқорлығынсыз қалған баланы </w:t>
            </w:r>
            <w:r>
              <w:br/>
            </w:r>
            <w:r>
              <w:rPr>
                <w:rFonts w:ascii="Times New Roman"/>
                <w:b w:val="false"/>
                <w:i w:val="false"/>
                <w:color w:val="000000"/>
                <w:sz w:val="20"/>
              </w:rPr>
              <w:t xml:space="preserve">(балаларды) асырап-бағуға </w:t>
            </w:r>
            <w:r>
              <w:br/>
            </w:r>
            <w:r>
              <w:rPr>
                <w:rFonts w:ascii="Times New Roman"/>
                <w:b w:val="false"/>
                <w:i w:val="false"/>
                <w:color w:val="000000"/>
                <w:sz w:val="20"/>
              </w:rPr>
              <w:t xml:space="preserve">жәрдемақы </w:t>
            </w:r>
            <w:r>
              <w:br/>
            </w:r>
            <w:r>
              <w:rPr>
                <w:rFonts w:ascii="Times New Roman"/>
                <w:b w:val="false"/>
                <w:i w:val="false"/>
                <w:color w:val="000000"/>
                <w:sz w:val="20"/>
              </w:rPr>
              <w:t xml:space="preserve">тағайындау"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 қосымша</w:t>
            </w:r>
          </w:p>
        </w:tc>
      </w:tr>
    </w:tbl>
    <w:bookmarkStart w:name="z623" w:id="536"/>
    <w:p>
      <w:pPr>
        <w:spacing w:after="0"/>
        <w:ind w:left="0"/>
        <w:jc w:val="left"/>
      </w:pPr>
      <w:r>
        <w:rPr>
          <w:rFonts w:ascii="Times New Roman"/>
          <w:b/>
          <w:i w:val="false"/>
          <w:color w:val="000000"/>
        </w:rPr>
        <w:t xml:space="preserve"> 1) Мемлекеттік корпорация арқылы мемлекеттік қызмет көрсету кезінде мемлекеттік қызмет көрсету бизнес-процестерінің анықтамалығы</w:t>
      </w:r>
    </w:p>
    <w:bookmarkEnd w:id="536"/>
    <w:bookmarkStart w:name="z624" w:id="537"/>
    <w:p>
      <w:pPr>
        <w:spacing w:after="0"/>
        <w:ind w:left="0"/>
        <w:jc w:val="both"/>
      </w:pPr>
      <w:r>
        <w:rPr>
          <w:rFonts w:ascii="Times New Roman"/>
          <w:b w:val="false"/>
          <w:i w:val="false"/>
          <w:color w:val="000000"/>
          <w:sz w:val="28"/>
        </w:rPr>
        <w:t xml:space="preserve">
      </w:t>
      </w:r>
    </w:p>
    <w:bookmarkEnd w:id="537"/>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5" w:id="538"/>
    <w:p>
      <w:pPr>
        <w:spacing w:after="0"/>
        <w:ind w:left="0"/>
        <w:jc w:val="left"/>
      </w:pPr>
      <w:r>
        <w:rPr>
          <w:rFonts w:ascii="Times New Roman"/>
          <w:b/>
          <w:i w:val="false"/>
          <w:color w:val="000000"/>
        </w:rPr>
        <w:t xml:space="preserve"> 2) Портал арқылы мемлекеттік қызмет көрсету кезінде мемлекеттік қызмет көрсету бизнес- процестерінің анықтамалығы</w:t>
      </w:r>
    </w:p>
    <w:bookmarkEnd w:id="538"/>
    <w:bookmarkStart w:name="z626" w:id="539"/>
    <w:p>
      <w:pPr>
        <w:spacing w:after="0"/>
        <w:ind w:left="0"/>
        <w:jc w:val="both"/>
      </w:pPr>
      <w:r>
        <w:rPr>
          <w:rFonts w:ascii="Times New Roman"/>
          <w:b w:val="false"/>
          <w:i w:val="false"/>
          <w:color w:val="000000"/>
          <w:sz w:val="28"/>
        </w:rPr>
        <w:t xml:space="preserve">
      </w:t>
      </w:r>
    </w:p>
    <w:bookmarkEnd w:id="539"/>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7" w:id="540"/>
    <w:p>
      <w:pPr>
        <w:spacing w:after="0"/>
        <w:ind w:left="0"/>
        <w:jc w:val="left"/>
      </w:pPr>
      <w:r>
        <w:rPr>
          <w:rFonts w:ascii="Times New Roman"/>
          <w:b/>
          <w:i w:val="false"/>
          <w:color w:val="000000"/>
        </w:rPr>
        <w:t xml:space="preserve"> Шартты белгілер:</w:t>
      </w:r>
    </w:p>
    <w:bookmarkEnd w:id="540"/>
    <w:bookmarkStart w:name="z628" w:id="541"/>
    <w:p>
      <w:pPr>
        <w:spacing w:after="0"/>
        <w:ind w:left="0"/>
        <w:jc w:val="both"/>
      </w:pPr>
      <w:r>
        <w:rPr>
          <w:rFonts w:ascii="Times New Roman"/>
          <w:b w:val="false"/>
          <w:i w:val="false"/>
          <w:color w:val="000000"/>
          <w:sz w:val="28"/>
        </w:rPr>
        <w:t xml:space="preserve">
      </w:t>
      </w:r>
    </w:p>
    <w:bookmarkEnd w:id="541"/>
    <w:p>
      <w:pPr>
        <w:spacing w:after="0"/>
        <w:ind w:left="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"2" қыркүйектегі </w:t>
            </w:r>
            <w:r>
              <w:br/>
            </w:r>
            <w:r>
              <w:rPr>
                <w:rFonts w:ascii="Times New Roman"/>
                <w:b w:val="false"/>
                <w:i w:val="false"/>
                <w:color w:val="000000"/>
                <w:sz w:val="20"/>
              </w:rPr>
              <w:t xml:space="preserve">№ 225 қаулысымен бекітілген </w:t>
            </w:r>
          </w:p>
        </w:tc>
      </w:tr>
    </w:tbl>
    <w:p>
      <w:pPr>
        <w:spacing w:after="0"/>
        <w:ind w:left="0"/>
        <w:jc w:val="left"/>
      </w:pPr>
      <w:r>
        <w:rPr>
          <w:rFonts w:ascii="Times New Roman"/>
          <w:b/>
          <w:i w:val="false"/>
          <w:color w:val="000000"/>
        </w:rPr>
        <w:t xml:space="preserve"> "Баланы (балаларды) патронаттық тәрбиелеуге беру" мемлекеттік көрсетілетін қызмет регламенті</w:t>
      </w:r>
    </w:p>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12.04.2016 </w:t>
      </w:r>
      <w:r>
        <w:rPr>
          <w:rFonts w:ascii="Times New Roman"/>
          <w:b w:val="false"/>
          <w:i w:val="false"/>
          <w:color w:val="ff0000"/>
          <w:sz w:val="28"/>
        </w:rPr>
        <w:t>№ 95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163" w:id="542"/>
    <w:p>
      <w:pPr>
        <w:spacing w:after="0"/>
        <w:ind w:left="0"/>
        <w:jc w:val="left"/>
      </w:pPr>
      <w:r>
        <w:rPr>
          <w:rFonts w:ascii="Times New Roman"/>
          <w:b/>
          <w:i w:val="false"/>
          <w:color w:val="000000"/>
        </w:rPr>
        <w:t xml:space="preserve"> 1. Жалпы ережелер</w:t>
      </w:r>
    </w:p>
    <w:bookmarkEnd w:id="542"/>
    <w:bookmarkStart w:name="z1164" w:id="543"/>
    <w:p>
      <w:pPr>
        <w:spacing w:after="0"/>
        <w:ind w:left="0"/>
        <w:jc w:val="both"/>
      </w:pPr>
      <w:r>
        <w:rPr>
          <w:rFonts w:ascii="Times New Roman"/>
          <w:b w:val="false"/>
          <w:i w:val="false"/>
          <w:color w:val="000000"/>
          <w:sz w:val="28"/>
        </w:rPr>
        <w:t>
      1. "Баланы (балаларды) патронаттық тәрбиелеуге беру" мемлекеттік көрсетілетін қызметін (бұдан әрі – мемлекеттік көрсетілетін қызмет) аудандар мен облыстық маңызы бар қалалардың жергілікті атқарушы органдары (бұдан әрі – көрсетілетін қызметті беруші) көрсетеді.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үшін өтінішті қабылдау: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"электрондық үкіметтің" www.egov.kz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көрсетудің нәтижесін беру көрсетілетін қызметті берушінің кеңсесі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2.Мемлекеттік қызмет көрсету нысаны – электрондық (ішінара автоматтандырылған) және (немесе) қағаз жүзінде. </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көрсетудің нәтижесі:</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берушіге жүгінген кезде – баланы (балаларды) патронаттық тәрбиеге беру туралы шарт не Қазақстан Республикасы Білім және ғылым министрінің 2015 жылғы 13 сәуірдегі № 198 (Нормативтік құқықтық актілерді мемлекеттік тіркеу тізілімінде тіркелген нөмірі 12366) бұйрығымен бекітілген "Баланы (балаларды) патронаттық тәрбиелеуге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негіздерде мемлекеттік қызмет көрсетуден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 xml:space="preserve">порталда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баланы (балаларды) патронаттық тәрбиеге беру туралы шарт жасау туралы хабарлама (бұдан әрі - шарт жасау туралы хабарлама) не стандарттың 10-тармағында көрсетілген жағдайларда және негіздер бойынша мемлекеттік қызмет көрсетуден бас тарту туралы дәлелді жауап. </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шарт жасау туралы хабарламаны алғаннан кейін, баланы (балаларды) патронаттық тәрбиелеуге беру туралы шарт жасау үшін хабарламада көрсетілген мекенжай бойынша хабарласуы қажет. </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 қағаз түрінде.</w:t>
      </w:r>
    </w:p>
    <w:bookmarkEnd w:id="543"/>
    <w:bookmarkStart w:name="z1175" w:id="54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44"/>
    <w:bookmarkStart w:name="z1176" w:id="545"/>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көрсетілетін қызметті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өтінішінің және құжаттарының немесе көрсетілетін қызметті алушының электрондық цифрлық қолтаңбасы (бұдан әрі – ЭЦҚ) қойылған электрондық құжат нысанындағы сұранысының болуы негіз болады. </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рәсімдердің (іс-қимылдардың) мазмұны, орындалу ұзақтығы:</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берушінің кеңсесі көрсетілетін қызметті алушының құжаттарын қабылдау мен тіркеуді жүзеге асырады. Орындалу ұзақтығы – 30 (отыз) минут;</w:t>
      </w:r>
      <w:r>
        <w:br/>
      </w:r>
      <w:r>
        <w:rPr>
          <w:rFonts w:ascii="Times New Roman"/>
          <w:b w:val="false"/>
          <w:i w:val="false"/>
          <w:color w:val="000000"/>
          <w:sz w:val="28"/>
        </w:rPr>
        <w:t xml:space="preserve">
      </w:t>
      </w:r>
      <w:r>
        <w:rPr>
          <w:rFonts w:ascii="Times New Roman"/>
          <w:b w:val="false"/>
          <w:i w:val="false"/>
          <w:color w:val="000000"/>
          <w:sz w:val="28"/>
        </w:rPr>
        <w:t>2-іс-қимыл – көрсетілетін қызметті берушінің басшысы құжаттарды қарайды және оларды орындау үшін көрсетілетін қызметті берушінің қызметкеріне береді.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 xml:space="preserve">3-іс-қимыл – көрсетілетін қызметті берушінің қызметкері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 тексереді, келісім-шарт жобасын немесе мемлекеттік қызмет көрсетуден бас тарту туралы дәлелді жауап дайындайды және көрсетілетін қызметті берушінің басшысына береді. Орындалу ұзақтығы – 29 (жиырма тоғыз) күнтізбелік күн;</w:t>
      </w:r>
      <w:r>
        <w:br/>
      </w:r>
      <w:r>
        <w:rPr>
          <w:rFonts w:ascii="Times New Roman"/>
          <w:b w:val="false"/>
          <w:i w:val="false"/>
          <w:color w:val="000000"/>
          <w:sz w:val="28"/>
        </w:rPr>
        <w:t xml:space="preserve">
      </w:t>
      </w:r>
      <w:r>
        <w:rPr>
          <w:rFonts w:ascii="Times New Roman"/>
          <w:b w:val="false"/>
          <w:i w:val="false"/>
          <w:color w:val="000000"/>
          <w:sz w:val="28"/>
        </w:rPr>
        <w:t>4-іс-қимыл – көрсетілетін қызметті берушінің басшысы келісім-шартқа немесе мемлекеттік қызмет көрсетуден бас тарту туралы дәлелді жауапқа қол қояды және қызмет берушінің кеңсесіне береді.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5-іс-қимыл – көрсетілетін қызметті берушінің кеңсесі көрсетілетін қызмет алушыға мемлекеттік қызмет көрсетудің нәтижесін береді. Орындалу ұзақтығы – 30 (отыз) минут.</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мерзімі құжаттарды тапсырған сәттен бастап – 30 (отыз) күнтізбелік күн.</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1-іс-қимыл бойынша, мемлекеттік қызмет көрсету рәсімінің (іс-қимылының) нәтижесі көрсетілетін қызметті алушының тіркелген құжаттары болып табылады, олар осы Регламенттің 5-тармағында көрсетілген 2-іс-қимылды,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2-іс-қимыл нәтижесі, көрсетілетін қызметті беруші басшысының бұрыштамасы қойылған құжаттар болып табылады, олар осы Регламенттің 5-тармағында көрсетілген 3-іс-қимылды, орындауды бастау үшін негіз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3-іс-қимыл нәтижесі, дайындалған келісім-шарт немесе мемлекеттік қызмет көрсетуден бас тарту туралы дәлелді жауап болып табылады, ол осы Регламенттің 5-тармағында көрсетілген,4-іс-қимылды, орындауды бастау үшін негіз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4-іс-қимыл нәтижесі, қол қойылған келісім-шарт немесе мемлекеттік қызмет көрсетуден бас тарту туралы дәлелді жауап болып табылады, ол осы Регламенттің 5-тармағында көрсетілген,5-іс-қимылды, орындауды бастау үшін негіз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5-іс-қимыл нәтижесі көрсетілетін қызметті алушыға мемлекеттік қызмет көрсету нәтижесін беру болып табылады.</w:t>
      </w:r>
    </w:p>
    <w:bookmarkEnd w:id="545"/>
    <w:bookmarkStart w:name="z1189" w:id="54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46"/>
    <w:bookmarkStart w:name="z1190" w:id="54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кеңсесі;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қызметкері. </w:t>
      </w:r>
      <w:r>
        <w:br/>
      </w:r>
      <w:r>
        <w:rPr>
          <w:rFonts w:ascii="Times New Roman"/>
          <w:b w:val="false"/>
          <w:i w:val="false"/>
          <w:color w:val="000000"/>
          <w:sz w:val="28"/>
        </w:rPr>
        <w:t xml:space="preserve">
      </w:t>
      </w:r>
      <w:r>
        <w:rPr>
          <w:rFonts w:ascii="Times New Roman"/>
          <w:b w:val="false"/>
          <w:i w:val="false"/>
          <w:color w:val="000000"/>
          <w:sz w:val="28"/>
        </w:rPr>
        <w:t>8. Мемлекеттік қызмет көрсету үшін қажетті рәсімдердің (іс-қимылдардың)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 көрсетілетін қызметті алушының құжаттарын қабылдау мен тіркеуді жүзеге асырады. Орындалу ұзақтығы – 30 (отыз)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құжаттарды қарайды және оларды орындау үшін көрсетілетін қызметті берушінің қызметкеріне береді.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қызметкері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 тексереді, келісім-шарт жобасын немесе мемлекеттік қызмет көрсетуден бас тарту туралы дәлелді жауап дайындайды және көрсетілетін қызметті берушінің басшысына береді. Орындалу ұзақтығы – 29 (жиырма тоғыз) күнтізбелік күн;</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келісім-шартқа немесе мемлекеттік қызмет көрсетуден бас тарту туралы дәлелді жауапқа қол қояды және көрсетілетін қызметті берушінің кеңсесіне береді.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кеңсесі көрсетілетін қызметті алушыға мемлекеттік қызмет көрсетудің нәтижесін береді. Орындалу ұзақтығы – 30 (отыз) минут.</w:t>
      </w:r>
    </w:p>
    <w:bookmarkEnd w:id="547"/>
    <w:bookmarkStart w:name="z1200" w:id="548"/>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548"/>
    <w:bookmarkStart w:name="z1201" w:id="549"/>
    <w:p>
      <w:pPr>
        <w:spacing w:after="0"/>
        <w:ind w:left="0"/>
        <w:jc w:val="both"/>
      </w:pPr>
      <w:r>
        <w:rPr>
          <w:rFonts w:ascii="Times New Roman"/>
          <w:b w:val="false"/>
          <w:i w:val="false"/>
          <w:color w:val="000000"/>
          <w:sz w:val="28"/>
        </w:rPr>
        <w:t xml:space="preserve">
      9. Портал арқылы мемлекеттік қызмет көрсету кезінде жүгіну және көрсетілетін қызметті беруші мен көрсетілетін қызметті алушы рәсімдерінің (іс-қимылдарының) реттілік тәртібі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мемлекеттік қызмет көрсетуге қатысатын ақпараттық жүйелердің функционалдық өзара іс-қимыл диаграммасында көрсетілген:</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ЖСН мен пароль арқылы порталда тіркеуді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xml:space="preserve">
      </w:t>
      </w:r>
      <w:r>
        <w:rPr>
          <w:rFonts w:ascii="Times New Roman"/>
          <w:b w:val="false"/>
          <w:i w:val="false"/>
          <w:color w:val="000000"/>
          <w:sz w:val="28"/>
        </w:rPr>
        <w:t>2) 1-процесс – көрсетілетін қызметті алушының мемлекеттік көрсетілетін қызметті алу үшін ЖСН мен парольді порталға енгізуі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порталда ЖСН мен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деректерінде бұзушылықтардың болуына байланысты авторландырудан бас тарту туралы порталда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5) 3-процесс – көрсетілетін қызметті алушының осы Регламентте көрсетілген қызметті таңдауы, мемлекеттік қызмет көрсету үшін сұрату нысанын экранға шығаруы және оның құрылымы мен форматтық талаптарын ескере отырып, көрсетілетін қызметті алушының нысанды толтыруы (деректерді енгізуі), сұрату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тіркеуі, сондай-ақ көрсетілетін қызметті алушының сұратуды куәландыру (қол қою) үшін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6) 2-шарт – порталда ЭЦҚ тіркеу куәлігінің қолданылу мерзімін және кері қайтарылған (күші жойылған) тіркеу куәліктерінің тізімінде болмауын, сондай-ақ, сәйкестендіру деректерінің (сұратуда көрсетілген ЖСН мен ЭЦҚ тіркеу куәлігінде көрсетілген ЖСН арасындағы) сәйкестігін тексеру;</w:t>
      </w:r>
      <w:r>
        <w:br/>
      </w:r>
      <w:r>
        <w:rPr>
          <w:rFonts w:ascii="Times New Roman"/>
          <w:b w:val="false"/>
          <w:i w:val="false"/>
          <w:color w:val="000000"/>
          <w:sz w:val="28"/>
        </w:rPr>
        <w:t xml:space="preserve">
      </w:t>
      </w:r>
      <w:r>
        <w:rPr>
          <w:rFonts w:ascii="Times New Roman"/>
          <w:b w:val="false"/>
          <w:i w:val="false"/>
          <w:color w:val="000000"/>
          <w:sz w:val="28"/>
        </w:rPr>
        <w:t>7) 4-процесс – көрсетілетін қызметті алушының ЭЦҚ түпнұсқалығы расталмауына байланысты, сұратып отырған мемлекеттік қызмет көрсетуден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8) 5-процесс – мемлекеттік қызмет көрсету үшін сұратуды көрсетілетін қызметті беруші ЭЦҚ-сы арқылы куәландыру және ЖАО өңдеуі үшін электрондық құжатты (сұратуды) ЭҮШ арқылы ЭҮАШАЖО -ға жолдау; </w:t>
      </w:r>
      <w:r>
        <w:br/>
      </w:r>
      <w:r>
        <w:rPr>
          <w:rFonts w:ascii="Times New Roman"/>
          <w:b w:val="false"/>
          <w:i w:val="false"/>
          <w:color w:val="000000"/>
          <w:sz w:val="28"/>
        </w:rPr>
        <w:t xml:space="preserve">
      </w:t>
      </w:r>
      <w:r>
        <w:rPr>
          <w:rFonts w:ascii="Times New Roman"/>
          <w:b w:val="false"/>
          <w:i w:val="false"/>
          <w:color w:val="000000"/>
          <w:sz w:val="28"/>
        </w:rPr>
        <w:t>9) 6-процесс– электрондық құжатты ЭҮАШ АЖО-ға тіркеу;</w:t>
      </w:r>
      <w:r>
        <w:br/>
      </w:r>
      <w:r>
        <w:rPr>
          <w:rFonts w:ascii="Times New Roman"/>
          <w:b w:val="false"/>
          <w:i w:val="false"/>
          <w:color w:val="000000"/>
          <w:sz w:val="28"/>
        </w:rPr>
        <w:t xml:space="preserve">
      </w:t>
      </w:r>
      <w:r>
        <w:rPr>
          <w:rFonts w:ascii="Times New Roman"/>
          <w:b w:val="false"/>
          <w:i w:val="false"/>
          <w:color w:val="000000"/>
          <w:sz w:val="28"/>
        </w:rPr>
        <w:t>10) 3-шарт – көрсетілетін қызметті беруші қызметкерінің көрсетілетін қызметті алушының қоса берген құжаттарының стандартта көрсетілген құжаттарға және мемлекеттік қызмет көрсету үшін негіздерге сәйкестігін тексеруі (өңдеуі);</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алушының құжаттарындағы бұзушылықтардың болуына байланысты сұратып отырған мемлекеттік қызмет көрсетуден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12) 8-процесс – көрсетілетін қызметті алушының көрсетілетін қызметті берушінің уәкілетті тұлғасының ЭЦҚ-мен қол қойылған электрондық құжат нысанындағы мемлекеттік қызмет көрсету нәтижесін алуы. </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беруші арқылы қадамдық іс-қимылдар мен шешімдер: </w:t>
      </w:r>
      <w:r>
        <w:br/>
      </w:r>
      <w:r>
        <w:rPr>
          <w:rFonts w:ascii="Times New Roman"/>
          <w:b w:val="false"/>
          <w:i w:val="false"/>
          <w:color w:val="000000"/>
          <w:sz w:val="28"/>
        </w:rPr>
        <w:t xml:space="preserve">
      </w:t>
      </w:r>
      <w:r>
        <w:rPr>
          <w:rFonts w:ascii="Times New Roman"/>
          <w:b w:val="false"/>
          <w:i w:val="false"/>
          <w:color w:val="000000"/>
          <w:sz w:val="28"/>
        </w:rPr>
        <w:t xml:space="preserve">1) 1-процесс – мемлекеттік қызмет көрсету үшін көрсетілетін қызметті беруші қызметкерінің ЭҮАШ АЖ АЖО-ға логин мен парольді енгізуі (авторландыру процесі); </w:t>
      </w:r>
      <w:r>
        <w:br/>
      </w:r>
      <w:r>
        <w:rPr>
          <w:rFonts w:ascii="Times New Roman"/>
          <w:b w:val="false"/>
          <w:i w:val="false"/>
          <w:color w:val="000000"/>
          <w:sz w:val="28"/>
        </w:rPr>
        <w:t xml:space="preserve">
      </w:t>
      </w:r>
      <w:r>
        <w:rPr>
          <w:rFonts w:ascii="Times New Roman"/>
          <w:b w:val="false"/>
          <w:i w:val="false"/>
          <w:color w:val="000000"/>
          <w:sz w:val="28"/>
        </w:rPr>
        <w:t xml:space="preserve">2) 1-шарт – көрсетілетін қызметті берушінің тіркелген қызметкері туралы деректердің дұрыстығын логин мен пароль арқылы ЭҮАШ АЖ АЖО-да тексеру; </w:t>
      </w:r>
      <w:r>
        <w:br/>
      </w:r>
      <w:r>
        <w:rPr>
          <w:rFonts w:ascii="Times New Roman"/>
          <w:b w:val="false"/>
          <w:i w:val="false"/>
          <w:color w:val="000000"/>
          <w:sz w:val="28"/>
        </w:rPr>
        <w:t xml:space="preserve">
      </w:t>
      </w:r>
      <w:r>
        <w:rPr>
          <w:rFonts w:ascii="Times New Roman"/>
          <w:b w:val="false"/>
          <w:i w:val="false"/>
          <w:color w:val="000000"/>
          <w:sz w:val="28"/>
        </w:rPr>
        <w:t>3) 2-процесс – көрсетілетін қызметті беруші қызметкерінің деректеріндегі бұзушылықтардың болуына байланысты авторландырудан бас тарту туралы ЭҮАШ АЖАЖО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4) 3-процесс – ЭҮАШ АЖАЖО-да авторландыру; </w:t>
      </w:r>
      <w:r>
        <w:br/>
      </w:r>
      <w:r>
        <w:rPr>
          <w:rFonts w:ascii="Times New Roman"/>
          <w:b w:val="false"/>
          <w:i w:val="false"/>
          <w:color w:val="000000"/>
          <w:sz w:val="28"/>
        </w:rPr>
        <w:t xml:space="preserve">
      </w:t>
      </w:r>
      <w:r>
        <w:rPr>
          <w:rFonts w:ascii="Times New Roman"/>
          <w:b w:val="false"/>
          <w:i w:val="false"/>
          <w:color w:val="000000"/>
          <w:sz w:val="28"/>
        </w:rPr>
        <w:t xml:space="preserve">5) 4-процесс – көрсетілетін қызметті берушінің қызметті таңдауы, мемлекеттік қызмет көрсету үшін сұрату нысанын экранға шығаруы және көрсетілетін қызметті берушінің оның құрылымы мен форматтық талаптарын ескере отырып нысанды толтыруы (деректерді енгізу); </w:t>
      </w:r>
      <w:r>
        <w:br/>
      </w:r>
      <w:r>
        <w:rPr>
          <w:rFonts w:ascii="Times New Roman"/>
          <w:b w:val="false"/>
          <w:i w:val="false"/>
          <w:color w:val="000000"/>
          <w:sz w:val="28"/>
        </w:rPr>
        <w:t xml:space="preserve">
      </w:t>
      </w:r>
      <w:r>
        <w:rPr>
          <w:rFonts w:ascii="Times New Roman"/>
          <w:b w:val="false"/>
          <w:i w:val="false"/>
          <w:color w:val="000000"/>
          <w:sz w:val="28"/>
        </w:rPr>
        <w:t>6) 5-процесс – көрсетілетін қызметті алушы туралы деректерге сұратуды ЖТ МДБ-ға жолдау;</w:t>
      </w:r>
      <w:r>
        <w:br/>
      </w:r>
      <w:r>
        <w:rPr>
          <w:rFonts w:ascii="Times New Roman"/>
          <w:b w:val="false"/>
          <w:i w:val="false"/>
          <w:color w:val="000000"/>
          <w:sz w:val="28"/>
        </w:rPr>
        <w:t xml:space="preserve">
      </w:t>
      </w:r>
      <w:r>
        <w:rPr>
          <w:rFonts w:ascii="Times New Roman"/>
          <w:b w:val="false"/>
          <w:i w:val="false"/>
          <w:color w:val="000000"/>
          <w:sz w:val="28"/>
        </w:rPr>
        <w:t xml:space="preserve">7) 6-процесс – көрсетілетін қызметті алушының деректерін өңдеу, соның ішінде оның өтінішін қарау; </w:t>
      </w:r>
      <w:r>
        <w:br/>
      </w:r>
      <w:r>
        <w:rPr>
          <w:rFonts w:ascii="Times New Roman"/>
          <w:b w:val="false"/>
          <w:i w:val="false"/>
          <w:color w:val="000000"/>
          <w:sz w:val="28"/>
        </w:rPr>
        <w:t xml:space="preserve">
      </w:t>
      </w:r>
      <w:r>
        <w:rPr>
          <w:rFonts w:ascii="Times New Roman"/>
          <w:b w:val="false"/>
          <w:i w:val="false"/>
          <w:color w:val="000000"/>
          <w:sz w:val="28"/>
        </w:rPr>
        <w:t xml:space="preserve">8) 2-шарт – көрсетілетін қызметті алушы деректерінің түпнұсқалығын ЭҮАШ АЖ АЖО-да тексеру; </w:t>
      </w:r>
      <w:r>
        <w:br/>
      </w:r>
      <w:r>
        <w:rPr>
          <w:rFonts w:ascii="Times New Roman"/>
          <w:b w:val="false"/>
          <w:i w:val="false"/>
          <w:color w:val="000000"/>
          <w:sz w:val="28"/>
        </w:rPr>
        <w:t xml:space="preserve">
      </w:t>
      </w:r>
      <w:r>
        <w:rPr>
          <w:rFonts w:ascii="Times New Roman"/>
          <w:b w:val="false"/>
          <w:i w:val="false"/>
          <w:color w:val="000000"/>
          <w:sz w:val="28"/>
        </w:rPr>
        <w:t xml:space="preserve">9) 7-процесс – көрсетілетін қызметті алушының құжаттарындағы бұзушылықтардың болуына байланысты, сұратып отырған мемлекеттік қызмет көрсетуден бас тарту туралы хабарлама қалыптастыру; </w:t>
      </w:r>
      <w:r>
        <w:br/>
      </w:r>
      <w:r>
        <w:rPr>
          <w:rFonts w:ascii="Times New Roman"/>
          <w:b w:val="false"/>
          <w:i w:val="false"/>
          <w:color w:val="000000"/>
          <w:sz w:val="28"/>
        </w:rPr>
        <w:t xml:space="preserve">
      </w:t>
      </w:r>
      <w:r>
        <w:rPr>
          <w:rFonts w:ascii="Times New Roman"/>
          <w:b w:val="false"/>
          <w:i w:val="false"/>
          <w:color w:val="000000"/>
          <w:sz w:val="28"/>
        </w:rPr>
        <w:t>10) 8-процесс – көрсетілетін қызметті алушының мемлекеттік қызмет көрсету нәтижесін алуы.</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сонымен қатар көрсетілетін қызметті көрсету процесінде ақпараттың жүйелерді пайдалану тәртібінің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 </w:t>
      </w:r>
      <w:r>
        <w:br/>
      </w:r>
      <w:r>
        <w:rPr>
          <w:rFonts w:ascii="Times New Roman"/>
          <w:b w:val="false"/>
          <w:i w:val="false"/>
          <w:color w:val="000000"/>
          <w:sz w:val="28"/>
        </w:rPr>
        <w:t xml:space="preserve">
      </w:t>
      </w:r>
      <w:r>
        <w:rPr>
          <w:rFonts w:ascii="Times New Roman"/>
          <w:b w:val="false"/>
          <w:i w:val="false"/>
          <w:color w:val="000000"/>
          <w:sz w:val="28"/>
        </w:rPr>
        <w:t>Ескерту.</w:t>
      </w:r>
      <w:r>
        <w:br/>
      </w:r>
      <w:r>
        <w:rPr>
          <w:rFonts w:ascii="Times New Roman"/>
          <w:b w:val="false"/>
          <w:i w:val="false"/>
          <w:color w:val="000000"/>
          <w:sz w:val="28"/>
        </w:rPr>
        <w:t xml:space="preserve">
      </w:t>
      </w:r>
      <w:r>
        <w:rPr>
          <w:rFonts w:ascii="Times New Roman"/>
          <w:b w:val="false"/>
          <w:i w:val="false"/>
          <w:color w:val="000000"/>
          <w:sz w:val="28"/>
        </w:rPr>
        <w:t>Аббревиатуралардың толық жазылуы:</w:t>
      </w:r>
      <w:r>
        <w:br/>
      </w:r>
      <w:r>
        <w:rPr>
          <w:rFonts w:ascii="Times New Roman"/>
          <w:b w:val="false"/>
          <w:i w:val="false"/>
          <w:color w:val="000000"/>
          <w:sz w:val="28"/>
        </w:rPr>
        <w:t xml:space="preserve">
      </w:t>
      </w:r>
      <w:r>
        <w:rPr>
          <w:rFonts w:ascii="Times New Roman"/>
          <w:b w:val="false"/>
          <w:i w:val="false"/>
          <w:color w:val="000000"/>
          <w:sz w:val="28"/>
        </w:rPr>
        <w:t>АЖ – ақпараттық жүйе</w:t>
      </w:r>
      <w:r>
        <w:br/>
      </w:r>
      <w:r>
        <w:rPr>
          <w:rFonts w:ascii="Times New Roman"/>
          <w:b w:val="false"/>
          <w:i w:val="false"/>
          <w:color w:val="000000"/>
          <w:sz w:val="28"/>
        </w:rPr>
        <w:t xml:space="preserve">
      </w:t>
      </w:r>
      <w:r>
        <w:rPr>
          <w:rFonts w:ascii="Times New Roman"/>
          <w:b w:val="false"/>
          <w:i w:val="false"/>
          <w:color w:val="000000"/>
          <w:sz w:val="28"/>
        </w:rPr>
        <w:t>АЖО – автоматтандырылған жұмыс орны</w:t>
      </w:r>
      <w:r>
        <w:br/>
      </w:r>
      <w:r>
        <w:rPr>
          <w:rFonts w:ascii="Times New Roman"/>
          <w:b w:val="false"/>
          <w:i w:val="false"/>
          <w:color w:val="000000"/>
          <w:sz w:val="28"/>
        </w:rPr>
        <w:t xml:space="preserve">
      </w:t>
      </w:r>
      <w:r>
        <w:rPr>
          <w:rFonts w:ascii="Times New Roman"/>
          <w:b w:val="false"/>
          <w:i w:val="false"/>
          <w:color w:val="000000"/>
          <w:sz w:val="28"/>
        </w:rPr>
        <w:t>ЖТ МДБ – "Жеке тұлғалар" мемлекеттік деректер базасы</w:t>
      </w:r>
      <w:r>
        <w:br/>
      </w:r>
      <w:r>
        <w:rPr>
          <w:rFonts w:ascii="Times New Roman"/>
          <w:b w:val="false"/>
          <w:i w:val="false"/>
          <w:color w:val="000000"/>
          <w:sz w:val="28"/>
        </w:rPr>
        <w:t xml:space="preserve">
      </w:t>
      </w:r>
      <w:r>
        <w:rPr>
          <w:rFonts w:ascii="Times New Roman"/>
          <w:b w:val="false"/>
          <w:i w:val="false"/>
          <w:color w:val="000000"/>
          <w:sz w:val="28"/>
        </w:rPr>
        <w:t>ЖАО – жергілікті атқарушы орган</w:t>
      </w:r>
      <w:r>
        <w:br/>
      </w:r>
      <w:r>
        <w:rPr>
          <w:rFonts w:ascii="Times New Roman"/>
          <w:b w:val="false"/>
          <w:i w:val="false"/>
          <w:color w:val="000000"/>
          <w:sz w:val="28"/>
        </w:rPr>
        <w:t xml:space="preserve">
      </w:t>
      </w:r>
      <w:r>
        <w:rPr>
          <w:rFonts w:ascii="Times New Roman"/>
          <w:b w:val="false"/>
          <w:i w:val="false"/>
          <w:color w:val="000000"/>
          <w:sz w:val="28"/>
        </w:rPr>
        <w:t>ЖСН – жеке сәйкестендіру нөмірі</w:t>
      </w:r>
      <w:r>
        <w:br/>
      </w:r>
      <w:r>
        <w:rPr>
          <w:rFonts w:ascii="Times New Roman"/>
          <w:b w:val="false"/>
          <w:i w:val="false"/>
          <w:color w:val="000000"/>
          <w:sz w:val="28"/>
        </w:rPr>
        <w:t xml:space="preserve">
      </w:t>
      </w:r>
      <w:r>
        <w:rPr>
          <w:rFonts w:ascii="Times New Roman"/>
          <w:b w:val="false"/>
          <w:i w:val="false"/>
          <w:color w:val="000000"/>
          <w:sz w:val="28"/>
        </w:rPr>
        <w:t>ЭҮАШ – "электрондық үкіметтің" аймақтық шлюзі</w:t>
      </w:r>
      <w:r>
        <w:br/>
      </w:r>
      <w:r>
        <w:rPr>
          <w:rFonts w:ascii="Times New Roman"/>
          <w:b w:val="false"/>
          <w:i w:val="false"/>
          <w:color w:val="000000"/>
          <w:sz w:val="28"/>
        </w:rPr>
        <w:t xml:space="preserve">
      </w:t>
      </w:r>
      <w:r>
        <w:rPr>
          <w:rFonts w:ascii="Times New Roman"/>
          <w:b w:val="false"/>
          <w:i w:val="false"/>
          <w:color w:val="000000"/>
          <w:sz w:val="28"/>
        </w:rPr>
        <w:t>ЭҮШ – "электрондық үкімет" шлюзі</w:t>
      </w:r>
    </w:p>
    <w:bookmarkEnd w:id="5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"Баланы (балаларды) </w:t>
            </w:r>
            <w:r>
              <w:br/>
            </w:r>
            <w:r>
              <w:rPr>
                <w:rFonts w:ascii="Times New Roman"/>
                <w:b w:val="false"/>
                <w:i w:val="false"/>
                <w:color w:val="000000"/>
                <w:sz w:val="20"/>
              </w:rPr>
              <w:t xml:space="preserve">патронаттық </w:t>
            </w:r>
            <w:r>
              <w:br/>
            </w:r>
            <w:r>
              <w:rPr>
                <w:rFonts w:ascii="Times New Roman"/>
                <w:b w:val="false"/>
                <w:i w:val="false"/>
                <w:color w:val="000000"/>
                <w:sz w:val="20"/>
              </w:rPr>
              <w:t xml:space="preserve">тәрбиелеуге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 қосымша</w:t>
            </w:r>
          </w:p>
        </w:tc>
      </w:tr>
    </w:tbl>
    <w:bookmarkStart w:name="z1236" w:id="550"/>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диаграммасы</w:t>
      </w:r>
    </w:p>
    <w:bookmarkEnd w:id="550"/>
    <w:bookmarkStart w:name="z1237" w:id="551"/>
    <w:p>
      <w:pPr>
        <w:spacing w:after="0"/>
        <w:ind w:left="0"/>
        <w:jc w:val="both"/>
      </w:pPr>
      <w:r>
        <w:rPr>
          <w:rFonts w:ascii="Times New Roman"/>
          <w:b w:val="false"/>
          <w:i w:val="false"/>
          <w:color w:val="000000"/>
          <w:sz w:val="28"/>
        </w:rPr>
        <w:t xml:space="preserve">
      </w:t>
      </w:r>
    </w:p>
    <w:bookmarkEnd w:id="551"/>
    <w:p>
      <w:pPr>
        <w:spacing w:after="0"/>
        <w:ind w:left="0"/>
        <w:jc w:val="both"/>
      </w:pPr>
      <w:r>
        <w:drawing>
          <wp:inline distT="0" distB="0" distL="0" distR="0">
            <wp:extent cx="6223000" cy="1061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223000" cy="1061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8" w:id="552"/>
    <w:p>
      <w:pPr>
        <w:spacing w:after="0"/>
        <w:ind w:left="0"/>
        <w:jc w:val="left"/>
      </w:pPr>
      <w:r>
        <w:rPr>
          <w:rFonts w:ascii="Times New Roman"/>
          <w:b/>
          <w:i w:val="false"/>
          <w:color w:val="000000"/>
        </w:rPr>
        <w:t xml:space="preserve"> Шартты белгілер:</w:t>
      </w:r>
    </w:p>
    <w:bookmarkEnd w:id="552"/>
    <w:bookmarkStart w:name="z1239" w:id="553"/>
    <w:p>
      <w:pPr>
        <w:spacing w:after="0"/>
        <w:ind w:left="0"/>
        <w:jc w:val="both"/>
      </w:pPr>
      <w:r>
        <w:rPr>
          <w:rFonts w:ascii="Times New Roman"/>
          <w:b w:val="false"/>
          <w:i w:val="false"/>
          <w:color w:val="000000"/>
          <w:sz w:val="28"/>
        </w:rPr>
        <w:t xml:space="preserve">
      </w:t>
      </w:r>
    </w:p>
    <w:bookmarkEnd w:id="553"/>
    <w:p>
      <w:pPr>
        <w:spacing w:after="0"/>
        <w:ind w:left="0"/>
        <w:jc w:val="both"/>
      </w:pPr>
      <w:r>
        <w:drawing>
          <wp:inline distT="0" distB="0" distL="0" distR="0">
            <wp:extent cx="62357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2357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"Баланы (балаларды) </w:t>
            </w:r>
            <w:r>
              <w:br/>
            </w:r>
            <w:r>
              <w:rPr>
                <w:rFonts w:ascii="Times New Roman"/>
                <w:b w:val="false"/>
                <w:i w:val="false"/>
                <w:color w:val="000000"/>
                <w:sz w:val="20"/>
              </w:rPr>
              <w:t xml:space="preserve">патронаттық тәрбиелеуге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 xml:space="preserve">қызмет регламентіне 2 қосымша </w:t>
            </w:r>
          </w:p>
        </w:tc>
      </w:tr>
    </w:tbl>
    <w:bookmarkStart w:name="z1241" w:id="554"/>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 мемлекеттік қызмет көрсету бизнес-процестерінің анықтамалығы</w:t>
      </w:r>
    </w:p>
    <w:bookmarkEnd w:id="554"/>
    <w:bookmarkStart w:name="z1242" w:id="555"/>
    <w:p>
      <w:pPr>
        <w:spacing w:after="0"/>
        <w:ind w:left="0"/>
        <w:jc w:val="both"/>
      </w:pPr>
      <w:r>
        <w:rPr>
          <w:rFonts w:ascii="Times New Roman"/>
          <w:b w:val="false"/>
          <w:i w:val="false"/>
          <w:color w:val="000000"/>
          <w:sz w:val="28"/>
        </w:rPr>
        <w:t xml:space="preserve">
      </w:t>
      </w:r>
    </w:p>
    <w:bookmarkEnd w:id="555"/>
    <w:p>
      <w:pPr>
        <w:spacing w:after="0"/>
        <w:ind w:left="0"/>
        <w:jc w:val="both"/>
      </w:pPr>
      <w:r>
        <w:drawing>
          <wp:inline distT="0" distB="0" distL="0" distR="0">
            <wp:extent cx="5791200" cy="1168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791200" cy="1168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3" w:id="556"/>
    <w:p>
      <w:pPr>
        <w:spacing w:after="0"/>
        <w:ind w:left="0"/>
        <w:jc w:val="left"/>
      </w:pPr>
      <w:r>
        <w:rPr>
          <w:rFonts w:ascii="Times New Roman"/>
          <w:b/>
          <w:i w:val="false"/>
          <w:color w:val="000000"/>
        </w:rPr>
        <w:t xml:space="preserve"> Портал арқылы мемлекеттік қызмет көрсету кезінде мемлекеттік қызмет көрсету бизнес-процестерінің анықтамалығы</w:t>
      </w:r>
    </w:p>
    <w:bookmarkEnd w:id="556"/>
    <w:bookmarkStart w:name="z1244" w:id="557"/>
    <w:p>
      <w:pPr>
        <w:spacing w:after="0"/>
        <w:ind w:left="0"/>
        <w:jc w:val="both"/>
      </w:pPr>
      <w:r>
        <w:rPr>
          <w:rFonts w:ascii="Times New Roman"/>
          <w:b w:val="false"/>
          <w:i w:val="false"/>
          <w:color w:val="000000"/>
          <w:sz w:val="28"/>
        </w:rPr>
        <w:t xml:space="preserve">
      </w:t>
      </w:r>
    </w:p>
    <w:bookmarkEnd w:id="557"/>
    <w:p>
      <w:pPr>
        <w:spacing w:after="0"/>
        <w:ind w:left="0"/>
        <w:jc w:val="both"/>
      </w:pPr>
      <w:r>
        <w:drawing>
          <wp:inline distT="0" distB="0" distL="0" distR="0">
            <wp:extent cx="7810500" cy="1205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205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bookmarkStart w:name="z1246" w:id="558"/>
    <w:p>
      <w:pPr>
        <w:spacing w:after="0"/>
        <w:ind w:left="0"/>
        <w:jc w:val="both"/>
      </w:pPr>
      <w:r>
        <w:rPr>
          <w:rFonts w:ascii="Times New Roman"/>
          <w:b w:val="false"/>
          <w:i w:val="false"/>
          <w:color w:val="000000"/>
          <w:sz w:val="28"/>
        </w:rPr>
        <w:t xml:space="preserve">
      </w:t>
      </w:r>
    </w:p>
    <w:bookmarkEnd w:id="558"/>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әкімдігінің 2015 жылғы</w:t>
            </w:r>
            <w:r>
              <w:br/>
            </w:r>
            <w:r>
              <w:rPr>
                <w:rFonts w:ascii="Times New Roman"/>
                <w:b w:val="false"/>
                <w:i w:val="false"/>
                <w:color w:val="000000"/>
                <w:sz w:val="20"/>
              </w:rPr>
              <w:t>"2" қыркүйектегі</w:t>
            </w:r>
            <w:r>
              <w:br/>
            </w:r>
            <w:r>
              <w:rPr>
                <w:rFonts w:ascii="Times New Roman"/>
                <w:b w:val="false"/>
                <w:i w:val="false"/>
                <w:color w:val="000000"/>
                <w:sz w:val="20"/>
              </w:rPr>
              <w:t xml:space="preserve">№ 225 қаулысымен бекітілген </w:t>
            </w:r>
          </w:p>
        </w:tc>
      </w:tr>
    </w:tbl>
    <w:bookmarkStart w:name="z733" w:id="559"/>
    <w:p>
      <w:pPr>
        <w:spacing w:after="0"/>
        <w:ind w:left="0"/>
        <w:jc w:val="left"/>
      </w:pPr>
      <w:r>
        <w:rPr>
          <w:rFonts w:ascii="Times New Roman"/>
          <w:b/>
          <w:i w:val="false"/>
          <w:color w:val="000000"/>
        </w:rPr>
        <w:t xml:space="preserve"> "Патронат тәрбиешiлерге берiлген баланы (балаларды) асырап-бағуға ақшалай қаражат төлеуді тағайындау" мемлекеттік көрсетілетін қызмет регламенті </w:t>
      </w:r>
    </w:p>
    <w:bookmarkEnd w:id="559"/>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29.05.2018 </w:t>
      </w:r>
      <w:r>
        <w:rPr>
          <w:rFonts w:ascii="Times New Roman"/>
          <w:b w:val="false"/>
          <w:i w:val="false"/>
          <w:color w:val="ff0000"/>
          <w:sz w:val="28"/>
        </w:rPr>
        <w:t>№ 155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734" w:id="560"/>
    <w:p>
      <w:pPr>
        <w:spacing w:after="0"/>
        <w:ind w:left="0"/>
        <w:jc w:val="left"/>
      </w:pPr>
      <w:r>
        <w:rPr>
          <w:rFonts w:ascii="Times New Roman"/>
          <w:b/>
          <w:i w:val="false"/>
          <w:color w:val="000000"/>
        </w:rPr>
        <w:t xml:space="preserve"> 1. Жалпы ережелер</w:t>
      </w:r>
    </w:p>
    <w:bookmarkEnd w:id="560"/>
    <w:bookmarkStart w:name="z633" w:id="561"/>
    <w:p>
      <w:pPr>
        <w:spacing w:after="0"/>
        <w:ind w:left="0"/>
        <w:jc w:val="both"/>
      </w:pPr>
      <w:r>
        <w:rPr>
          <w:rFonts w:ascii="Times New Roman"/>
          <w:b w:val="false"/>
          <w:i w:val="false"/>
          <w:color w:val="000000"/>
          <w:sz w:val="28"/>
        </w:rPr>
        <w:t xml:space="preserve">
      1. "Патронат тәрбиешiлерге берiлген баланы (балаларды) асырап-бағуға ақшалай қаражат төлеуді тағайындау" мемлекеттік көрсетілетін қызметті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 </w:t>
      </w:r>
    </w:p>
    <w:bookmarkEnd w:id="561"/>
    <w:bookmarkStart w:name="z634" w:id="562"/>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562"/>
    <w:bookmarkStart w:name="z635" w:id="563"/>
    <w:p>
      <w:pPr>
        <w:spacing w:after="0"/>
        <w:ind w:left="0"/>
        <w:jc w:val="both"/>
      </w:pPr>
      <w:r>
        <w:rPr>
          <w:rFonts w:ascii="Times New Roman"/>
          <w:b w:val="false"/>
          <w:i w:val="false"/>
          <w:color w:val="000000"/>
          <w:sz w:val="28"/>
        </w:rPr>
        <w:t xml:space="preserve">
      1) көрсетілетін қызметті берушінің кеңсесі; </w:t>
      </w:r>
    </w:p>
    <w:bookmarkEnd w:id="563"/>
    <w:bookmarkStart w:name="z636" w:id="564"/>
    <w:p>
      <w:pPr>
        <w:spacing w:after="0"/>
        <w:ind w:left="0"/>
        <w:jc w:val="both"/>
      </w:pPr>
      <w:r>
        <w:rPr>
          <w:rFonts w:ascii="Times New Roman"/>
          <w:b w:val="false"/>
          <w:i w:val="false"/>
          <w:color w:val="000000"/>
          <w:sz w:val="28"/>
        </w:rPr>
        <w:t xml:space="preserve">
      2) "электрондық үкіметтің" www.egov.kz веб-порталы (бұдан әрі – портал) арқылы жүзеге асырылады. </w:t>
      </w:r>
    </w:p>
    <w:bookmarkEnd w:id="564"/>
    <w:bookmarkStart w:name="z637" w:id="565"/>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жүзінде.</w:t>
      </w:r>
    </w:p>
    <w:bookmarkEnd w:id="565"/>
    <w:bookmarkStart w:name="z638" w:id="566"/>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2016 жылғы 24 наурыздағы № 210 (Нормативтік құқықтық актілерді мемлекеттік тіркеу тізілімінде тіркелген нөмірі 13670) бұйрығымен бекітілген "Патронат тәрбиешiлерге берiлген баланы (балаларды) асырап-бағуға ақшалай қаражат төлеуді тағайындау"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патронат тәрбиешiлерге берiлген баланы (балаларды) асырап-бағуға ақшалай қаражат төлеуді тағайындау туралы шешім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bookmarkEnd w:id="566"/>
    <w:bookmarkStart w:name="z639" w:id="567"/>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End w:id="567"/>
    <w:bookmarkStart w:name="z640" w:id="568"/>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қызметті көрсету нәтижесі үшін қағаз жеткізгіште өтініш берген жағдайда электронды нысанда ресімделеді, басып шығарылады, көрсетілетін қызметті берушінің уәкілетті тұлғасының қолымен және мөрімен расталады. </w:t>
      </w:r>
    </w:p>
    <w:bookmarkEnd w:id="568"/>
    <w:bookmarkStart w:name="z641" w:id="569"/>
    <w:p>
      <w:pPr>
        <w:spacing w:after="0"/>
        <w:ind w:left="0"/>
        <w:jc w:val="both"/>
      </w:pPr>
      <w:r>
        <w:rPr>
          <w:rFonts w:ascii="Times New Roman"/>
          <w:b w:val="false"/>
          <w:i w:val="false"/>
          <w:color w:val="000000"/>
          <w:sz w:val="28"/>
        </w:rPr>
        <w:t xml:space="preserve">
      Порталда мемлекеттік қызмет көрсету нәтижесі көрсетілетін қызметті берушінің уәкілетті тұлғасының электрондық цифрлық қолтаңбасымен (бұдан әрі – ЭЦҚ) куәландырылған электрондық құжат нысанында көрсетілетін қызметті алушының "жеке кабинетіне" жіберіледі және сақталады. </w:t>
      </w:r>
    </w:p>
    <w:bookmarkEnd w:id="569"/>
    <w:bookmarkStart w:name="z642" w:id="57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570"/>
    <w:bookmarkStart w:name="z643" w:id="571"/>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көрсетілетін қызметті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белгіленген нысандағы өтінішінің және құжаттарының немесе көрсетілетін қызметті алушының ЭЦҚ-мен қол қойылған электрондық құжат нысанындағы сұратуының болуы негіз болады. </w:t>
      </w:r>
    </w:p>
    <w:bookmarkEnd w:id="571"/>
    <w:bookmarkStart w:name="z644" w:id="572"/>
    <w:p>
      <w:pPr>
        <w:spacing w:after="0"/>
        <w:ind w:left="0"/>
        <w:jc w:val="both"/>
      </w:pPr>
      <w:r>
        <w:rPr>
          <w:rFonts w:ascii="Times New Roman"/>
          <w:b w:val="false"/>
          <w:i w:val="false"/>
          <w:color w:val="000000"/>
          <w:sz w:val="28"/>
        </w:rPr>
        <w:t>
      5. Мемлекеттік қызмет көрсету процесіне кіретін рәсімдердің (іс-қимылдардың) мазмұны, орындалу ұзақтығы:</w:t>
      </w:r>
    </w:p>
    <w:bookmarkEnd w:id="572"/>
    <w:bookmarkStart w:name="z645" w:id="573"/>
    <w:p>
      <w:pPr>
        <w:spacing w:after="0"/>
        <w:ind w:left="0"/>
        <w:jc w:val="both"/>
      </w:pPr>
      <w:r>
        <w:rPr>
          <w:rFonts w:ascii="Times New Roman"/>
          <w:b w:val="false"/>
          <w:i w:val="false"/>
          <w:color w:val="000000"/>
          <w:sz w:val="28"/>
        </w:rPr>
        <w:t>
      1-іс-қимыл – көрсетілетін қызметті берушінің кеңсесі көрсетілетін қызметті алушының құжаттарын қабылдау мен тіркеуді жүзеге асырады. Орындалу ұзақтығы – 15 (он бес) минут;</w:t>
      </w:r>
    </w:p>
    <w:bookmarkEnd w:id="573"/>
    <w:bookmarkStart w:name="z646" w:id="574"/>
    <w:p>
      <w:pPr>
        <w:spacing w:after="0"/>
        <w:ind w:left="0"/>
        <w:jc w:val="both"/>
      </w:pPr>
      <w:r>
        <w:rPr>
          <w:rFonts w:ascii="Times New Roman"/>
          <w:b w:val="false"/>
          <w:i w:val="false"/>
          <w:color w:val="000000"/>
          <w:sz w:val="28"/>
        </w:rPr>
        <w:t>
      2-іс-қимыл – көрсетілетін қызметті берушінің басшысы құжаттарды қарайды және оларды орындау үшін көрсетілетін қызметті берушінің қызметкеріне береді. Орындалу ұзақтығы – 15 (он бес) минут;</w:t>
      </w:r>
    </w:p>
    <w:bookmarkEnd w:id="574"/>
    <w:bookmarkStart w:name="z647" w:id="575"/>
    <w:p>
      <w:pPr>
        <w:spacing w:after="0"/>
        <w:ind w:left="0"/>
        <w:jc w:val="both"/>
      </w:pPr>
      <w:r>
        <w:rPr>
          <w:rFonts w:ascii="Times New Roman"/>
          <w:b w:val="false"/>
          <w:i w:val="false"/>
          <w:color w:val="000000"/>
          <w:sz w:val="28"/>
        </w:rPr>
        <w:t>
      3-іс-қимыл – көрсетілетін қызметті берушінің қызметкері құжаттардың Стандарттың 9-тармағында көзделген қойылатын талаптарға сәйкестігін тексереді, шешім немесе мемлекеттік қызмет көрсетуден бас тарту туралы дәлелді жауап дайындайды, көрсетілетін қызметті берушінің басшысына береді. Орындалу ұзақтығы – 4 (төрт) жұмыс күні;</w:t>
      </w:r>
    </w:p>
    <w:bookmarkEnd w:id="575"/>
    <w:bookmarkStart w:name="z648" w:id="576"/>
    <w:p>
      <w:pPr>
        <w:spacing w:after="0"/>
        <w:ind w:left="0"/>
        <w:jc w:val="both"/>
      </w:pPr>
      <w:r>
        <w:rPr>
          <w:rFonts w:ascii="Times New Roman"/>
          <w:b w:val="false"/>
          <w:i w:val="false"/>
          <w:color w:val="000000"/>
          <w:sz w:val="28"/>
        </w:rPr>
        <w:t>
      4-іс-қимыл – көрсетілетін қызметті берушінің басшысы мемлекеттік қызмет көрсету нәтижесіне қол қояды және оны көрсетілетін қызметті берушінің кеңсесіне береді. Орындалу ұзақтығы – 15 (он бес) минут;</w:t>
      </w:r>
    </w:p>
    <w:bookmarkEnd w:id="576"/>
    <w:bookmarkStart w:name="z649" w:id="577"/>
    <w:p>
      <w:pPr>
        <w:spacing w:after="0"/>
        <w:ind w:left="0"/>
        <w:jc w:val="both"/>
      </w:pPr>
      <w:r>
        <w:rPr>
          <w:rFonts w:ascii="Times New Roman"/>
          <w:b w:val="false"/>
          <w:i w:val="false"/>
          <w:color w:val="000000"/>
          <w:sz w:val="28"/>
        </w:rPr>
        <w:t>
      5-іс-қимыл – көрсетілетін қызметті берушінің кеңсесі көрсетілетін қызметті алушыға мемлекеттік қызмет көрсету нәтижесін береді. Орындалу ұзақтығы – 15 (он бес) минут.</w:t>
      </w:r>
    </w:p>
    <w:bookmarkEnd w:id="577"/>
    <w:bookmarkStart w:name="z650" w:id="578"/>
    <w:p>
      <w:pPr>
        <w:spacing w:after="0"/>
        <w:ind w:left="0"/>
        <w:jc w:val="both"/>
      </w:pPr>
      <w:r>
        <w:rPr>
          <w:rFonts w:ascii="Times New Roman"/>
          <w:b w:val="false"/>
          <w:i w:val="false"/>
          <w:color w:val="000000"/>
          <w:sz w:val="28"/>
        </w:rPr>
        <w:t>
      Мемлекеттік қызмет көрсету мерзімі құжаттарды тапсырған және порталға жүгінген сәттен бастап – 5 (бес) жұмыс күні.</w:t>
      </w:r>
    </w:p>
    <w:bookmarkEnd w:id="578"/>
    <w:bookmarkStart w:name="z651" w:id="579"/>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1-іс-қимыл бойынша мемлекеттік қызмет көрсету рәсімінің (іс-қимылының) нәтижесі көрсетілетін қызметті алушының тіркелген құжаттары болып табылады, олар осы Регламенттің 5-тармағында көрсетілген 2-іс-қимылды орындауды бастау үшін негіз болады.</w:t>
      </w:r>
    </w:p>
    <w:bookmarkEnd w:id="579"/>
    <w:bookmarkStart w:name="z652" w:id="580"/>
    <w:p>
      <w:pPr>
        <w:spacing w:after="0"/>
        <w:ind w:left="0"/>
        <w:jc w:val="both"/>
      </w:pPr>
      <w:r>
        <w:rPr>
          <w:rFonts w:ascii="Times New Roman"/>
          <w:b w:val="false"/>
          <w:i w:val="false"/>
          <w:color w:val="000000"/>
          <w:sz w:val="28"/>
        </w:rPr>
        <w:t>
      Осы Регламенттің 5-тармағында көрсетілген 2-іс-қимыл нәтижесі көрсетілетін қызметті беруші басшысының бұрыштамасы қойылған құжаттар болып табылады, олар осы Регламенттің 5-тармағында көрсетілген 3-іс-қимылды орындауды бастау үшін негіз болады.</w:t>
      </w:r>
    </w:p>
    <w:bookmarkEnd w:id="580"/>
    <w:bookmarkStart w:name="z653" w:id="581"/>
    <w:p>
      <w:pPr>
        <w:spacing w:after="0"/>
        <w:ind w:left="0"/>
        <w:jc w:val="both"/>
      </w:pPr>
      <w:r>
        <w:rPr>
          <w:rFonts w:ascii="Times New Roman"/>
          <w:b w:val="false"/>
          <w:i w:val="false"/>
          <w:color w:val="000000"/>
          <w:sz w:val="28"/>
        </w:rPr>
        <w:t xml:space="preserve">
      Осы Регламенттің 5-тармағында көрсетілген 3-іс-қимыл нәтижесі дайындалған шешім немесе мемлекеттік қызмет көрсетуден бас тарту туралы дәлелді жауап болып табылады, ол осы Регламенттің 5-тармағында көрсетілген 4-іс-қимылды орындауды бастау үшін негіз болады. </w:t>
      </w:r>
    </w:p>
    <w:bookmarkEnd w:id="581"/>
    <w:bookmarkStart w:name="z654" w:id="582"/>
    <w:p>
      <w:pPr>
        <w:spacing w:after="0"/>
        <w:ind w:left="0"/>
        <w:jc w:val="both"/>
      </w:pPr>
      <w:r>
        <w:rPr>
          <w:rFonts w:ascii="Times New Roman"/>
          <w:b w:val="false"/>
          <w:i w:val="false"/>
          <w:color w:val="000000"/>
          <w:sz w:val="28"/>
        </w:rPr>
        <w:t>
      Осы Регламенттің 5-тармағында көрсетілген 4-іс-қимыл нәтижесі көрсетілетін қызметті беруші басшысының қолы қойылған мемлекеттік қызмет көрсету нәтижесі болып табылады, ол осы Регламенттің 5-тармағында көрсетілген 5-іс-қимылды орындауды бастау үшін негіз болады.</w:t>
      </w:r>
    </w:p>
    <w:bookmarkEnd w:id="582"/>
    <w:bookmarkStart w:name="z655" w:id="583"/>
    <w:p>
      <w:pPr>
        <w:spacing w:after="0"/>
        <w:ind w:left="0"/>
        <w:jc w:val="both"/>
      </w:pPr>
      <w:r>
        <w:rPr>
          <w:rFonts w:ascii="Times New Roman"/>
          <w:b w:val="false"/>
          <w:i w:val="false"/>
          <w:color w:val="000000"/>
          <w:sz w:val="28"/>
        </w:rPr>
        <w:t>
      Осы Регламенттің 5-тармағында көрсетілген 5-іс-қимыл нәтижесі Стандарттың 1-қосымшасына сәйкес нысан бойынша көрсетілетін қызметті алушыға мемлекеттік қызмет көрсету нәтижесін беру болып табылады.</w:t>
      </w:r>
    </w:p>
    <w:bookmarkEnd w:id="583"/>
    <w:bookmarkStart w:name="z656" w:id="584"/>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584"/>
    <w:bookmarkStart w:name="z657" w:id="58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585"/>
    <w:bookmarkStart w:name="z658" w:id="586"/>
    <w:p>
      <w:pPr>
        <w:spacing w:after="0"/>
        <w:ind w:left="0"/>
        <w:jc w:val="both"/>
      </w:pPr>
      <w:r>
        <w:rPr>
          <w:rFonts w:ascii="Times New Roman"/>
          <w:b w:val="false"/>
          <w:i w:val="false"/>
          <w:color w:val="000000"/>
          <w:sz w:val="28"/>
        </w:rPr>
        <w:t xml:space="preserve">
      1) көрсетілетін қызметті берушінің кеңсесі; </w:t>
      </w:r>
    </w:p>
    <w:bookmarkEnd w:id="586"/>
    <w:bookmarkStart w:name="z659" w:id="587"/>
    <w:p>
      <w:pPr>
        <w:spacing w:after="0"/>
        <w:ind w:left="0"/>
        <w:jc w:val="both"/>
      </w:pPr>
      <w:r>
        <w:rPr>
          <w:rFonts w:ascii="Times New Roman"/>
          <w:b w:val="false"/>
          <w:i w:val="false"/>
          <w:color w:val="000000"/>
          <w:sz w:val="28"/>
        </w:rPr>
        <w:t>
      2) көрсетілетін қызметті берушінің басшысы;</w:t>
      </w:r>
    </w:p>
    <w:bookmarkEnd w:id="587"/>
    <w:bookmarkStart w:name="z660" w:id="588"/>
    <w:p>
      <w:pPr>
        <w:spacing w:after="0"/>
        <w:ind w:left="0"/>
        <w:jc w:val="both"/>
      </w:pPr>
      <w:r>
        <w:rPr>
          <w:rFonts w:ascii="Times New Roman"/>
          <w:b w:val="false"/>
          <w:i w:val="false"/>
          <w:color w:val="000000"/>
          <w:sz w:val="28"/>
        </w:rPr>
        <w:t xml:space="preserve">
      3) көрсетілетін қызметті берушінің қызметкері. </w:t>
      </w:r>
    </w:p>
    <w:bookmarkEnd w:id="588"/>
    <w:bookmarkStart w:name="z661" w:id="589"/>
    <w:p>
      <w:pPr>
        <w:spacing w:after="0"/>
        <w:ind w:left="0"/>
        <w:jc w:val="both"/>
      </w:pPr>
      <w:r>
        <w:rPr>
          <w:rFonts w:ascii="Times New Roman"/>
          <w:b w:val="false"/>
          <w:i w:val="false"/>
          <w:color w:val="000000"/>
          <w:sz w:val="28"/>
        </w:rPr>
        <w:t>
      8. Мемлекеттік қызмет көрсету үшін қажетті рәсімдердің (іс-қимылдардың) сипаттамасы:</w:t>
      </w:r>
    </w:p>
    <w:bookmarkEnd w:id="589"/>
    <w:bookmarkStart w:name="z662" w:id="590"/>
    <w:p>
      <w:pPr>
        <w:spacing w:after="0"/>
        <w:ind w:left="0"/>
        <w:jc w:val="both"/>
      </w:pPr>
      <w:r>
        <w:rPr>
          <w:rFonts w:ascii="Times New Roman"/>
          <w:b w:val="false"/>
          <w:i w:val="false"/>
          <w:color w:val="000000"/>
          <w:sz w:val="28"/>
        </w:rPr>
        <w:t>
      1) көрсетілетін қызметті берушінің кеңсесі көрсетілетін қызметті алушының құжаттарын қабылдау мен тіркеуді жүзеге асырады. Орындалу ұзақтығы – 15 (он бес) минут;</w:t>
      </w:r>
    </w:p>
    <w:bookmarkEnd w:id="590"/>
    <w:bookmarkStart w:name="z663" w:id="591"/>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оларды орындау үшін көрсетілетін қызметті берушінің қызметкеріне береді. Орындалу ұзақтығы – 15 (он бес) минут;</w:t>
      </w:r>
    </w:p>
    <w:bookmarkEnd w:id="591"/>
    <w:bookmarkStart w:name="z664" w:id="592"/>
    <w:p>
      <w:pPr>
        <w:spacing w:after="0"/>
        <w:ind w:left="0"/>
        <w:jc w:val="both"/>
      </w:pPr>
      <w:r>
        <w:rPr>
          <w:rFonts w:ascii="Times New Roman"/>
          <w:b w:val="false"/>
          <w:i w:val="false"/>
          <w:color w:val="000000"/>
          <w:sz w:val="28"/>
        </w:rPr>
        <w:t xml:space="preserve">
      3) көрсетілетін қызметті берушінің қызметкері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 тексереді, шешім немесе мемлекеттік қызмет көрсетуден бас тарту туралы дәлелді жауап дайындайды және көрсетілетін қызметті берушінің басшысына береді. Орындалу ұзақтығы – 4 (төрт) жұмыс күні;</w:t>
      </w:r>
    </w:p>
    <w:bookmarkEnd w:id="592"/>
    <w:bookmarkStart w:name="z665" w:id="593"/>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нәтижесіне қол қояды және оны көрсетілетін қызметті берушінің кеңсесіне береді. Орындалу ұзақтығы – 15 (он бес) минут;</w:t>
      </w:r>
    </w:p>
    <w:bookmarkEnd w:id="593"/>
    <w:bookmarkStart w:name="z666" w:id="594"/>
    <w:p>
      <w:pPr>
        <w:spacing w:after="0"/>
        <w:ind w:left="0"/>
        <w:jc w:val="both"/>
      </w:pPr>
      <w:r>
        <w:rPr>
          <w:rFonts w:ascii="Times New Roman"/>
          <w:b w:val="false"/>
          <w:i w:val="false"/>
          <w:color w:val="000000"/>
          <w:sz w:val="28"/>
        </w:rPr>
        <w:t xml:space="preserve">
      5) көрсетілетін қызметті берушінің кеңсесі көрсетілетін қызметті алушыға мемлекеттік қызмет көрсету нәтижесін береді. Орындалу ұзақтығы – 15 (он бес) минут. </w:t>
      </w:r>
    </w:p>
    <w:bookmarkEnd w:id="594"/>
    <w:bookmarkStart w:name="z667" w:id="595"/>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595"/>
    <w:bookmarkStart w:name="z668" w:id="596"/>
    <w:p>
      <w:pPr>
        <w:spacing w:after="0"/>
        <w:ind w:left="0"/>
        <w:jc w:val="both"/>
      </w:pPr>
      <w:r>
        <w:rPr>
          <w:rFonts w:ascii="Times New Roman"/>
          <w:b w:val="false"/>
          <w:i w:val="false"/>
          <w:color w:val="000000"/>
          <w:sz w:val="28"/>
        </w:rPr>
        <w:t>
      9. Көрсетілетін қызметті алушылар мемлекеттік қызметті алу үшін порталға өтініш береді және Стандарттың 9-тармағында көзделген құжаттарды ұсынады.</w:t>
      </w:r>
    </w:p>
    <w:bookmarkEnd w:id="596"/>
    <w:bookmarkStart w:name="z669" w:id="597"/>
    <w:p>
      <w:pPr>
        <w:spacing w:after="0"/>
        <w:ind w:left="0"/>
        <w:jc w:val="both"/>
      </w:pPr>
      <w:r>
        <w:rPr>
          <w:rFonts w:ascii="Times New Roman"/>
          <w:b w:val="false"/>
          <w:i w:val="false"/>
          <w:color w:val="000000"/>
          <w:sz w:val="28"/>
        </w:rPr>
        <w:t>
      Көрсетілетін қызметті алушылардың сұранысын өңдеу ұзақтығы – 15 (он бес) минут.</w:t>
      </w:r>
    </w:p>
    <w:bookmarkEnd w:id="597"/>
    <w:bookmarkStart w:name="z670" w:id="598"/>
    <w:p>
      <w:pPr>
        <w:spacing w:after="0"/>
        <w:ind w:left="0"/>
        <w:jc w:val="both"/>
      </w:pPr>
      <w:r>
        <w:rPr>
          <w:rFonts w:ascii="Times New Roman"/>
          <w:b w:val="false"/>
          <w:i w:val="false"/>
          <w:color w:val="000000"/>
          <w:sz w:val="28"/>
        </w:rPr>
        <w:t xml:space="preserve">
      10. Портал арқылы мемлекеттік қызмет көрсету кезінде көрсетілетін қызметті беруші мен көрсетілетін қызметті алушы рәсімдерінің (іс-қимылдарының) реттілік тәртібі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мемлекеттік қызмет көрсетуге қатысатын ақпараттық жүйелердің функционалдық өзара іс-қимыл диаграммасында көрсетілген:</w:t>
      </w:r>
    </w:p>
    <w:bookmarkEnd w:id="598"/>
    <w:bookmarkStart w:name="z671" w:id="599"/>
    <w:p>
      <w:pPr>
        <w:spacing w:after="0"/>
        <w:ind w:left="0"/>
        <w:jc w:val="both"/>
      </w:pPr>
      <w:r>
        <w:rPr>
          <w:rFonts w:ascii="Times New Roman"/>
          <w:b w:val="false"/>
          <w:i w:val="false"/>
          <w:color w:val="000000"/>
          <w:sz w:val="28"/>
        </w:rPr>
        <w:t>
      1) көрсетілетін қызметті алушы ЖСН мен пароль арқылы порталда тіркеуді жүзеге асырады (порталда тіркелмеген қызмет алушылар үшін жүзеге асырылады);</w:t>
      </w:r>
    </w:p>
    <w:bookmarkEnd w:id="599"/>
    <w:bookmarkStart w:name="z672" w:id="600"/>
    <w:p>
      <w:pPr>
        <w:spacing w:after="0"/>
        <w:ind w:left="0"/>
        <w:jc w:val="both"/>
      </w:pPr>
      <w:r>
        <w:rPr>
          <w:rFonts w:ascii="Times New Roman"/>
          <w:b w:val="false"/>
          <w:i w:val="false"/>
          <w:color w:val="000000"/>
          <w:sz w:val="28"/>
        </w:rPr>
        <w:t>
      2) 1-процесс – көрсетілетін қызметті алушының мемлекеттік көрсетілетін қызметті алу үшін ЖСН мен парольді порталда енгізуі (авторландыру процесі);</w:t>
      </w:r>
    </w:p>
    <w:bookmarkEnd w:id="600"/>
    <w:bookmarkStart w:name="z673" w:id="601"/>
    <w:p>
      <w:pPr>
        <w:spacing w:after="0"/>
        <w:ind w:left="0"/>
        <w:jc w:val="both"/>
      </w:pPr>
      <w:r>
        <w:rPr>
          <w:rFonts w:ascii="Times New Roman"/>
          <w:b w:val="false"/>
          <w:i w:val="false"/>
          <w:color w:val="000000"/>
          <w:sz w:val="28"/>
        </w:rPr>
        <w:t>
      3) 1-шарт – порталда ЖСН мен пароль арқылы тіркелген көрсетілетін қызметті алушы туралы деректердің түпнұсқалығын тексеру;</w:t>
      </w:r>
    </w:p>
    <w:bookmarkEnd w:id="601"/>
    <w:bookmarkStart w:name="z674" w:id="602"/>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авторландырудан бас тарту туралы порталмен хабарлама қалыптастыру;</w:t>
      </w:r>
    </w:p>
    <w:bookmarkEnd w:id="602"/>
    <w:bookmarkStart w:name="z675" w:id="603"/>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қызметті таңдауы, мемлекеттік қызмет көрсету үшін сұрату нысанын экранға шығаруы және оның құрылымы мен форматтық талаптарын ескере отырып, көрсетілетін қызметті алушының нысанды толтыруы (деректерді енгізуі), сұрату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тіркеуі, сондай-ақ көрсетілетін қызметті алушының сұратуды куәландыру (қол қою) үшін ЭЦҚ тіркеу куәлігін таңдауы;</w:t>
      </w:r>
    </w:p>
    <w:bookmarkEnd w:id="603"/>
    <w:bookmarkStart w:name="z676" w:id="604"/>
    <w:p>
      <w:pPr>
        <w:spacing w:after="0"/>
        <w:ind w:left="0"/>
        <w:jc w:val="both"/>
      </w:pPr>
      <w:r>
        <w:rPr>
          <w:rFonts w:ascii="Times New Roman"/>
          <w:b w:val="false"/>
          <w:i w:val="false"/>
          <w:color w:val="000000"/>
          <w:sz w:val="28"/>
        </w:rPr>
        <w:t>
      6) 2-шарт – порталда ЭЦҚ тіркеу куәлігінің қолданылу мерзімін және кері қайтарылған (күші жойылған) тіркеу куәліктерінің тізімінде болмауын, сондай-ақ, сәйкестендіру деректерінің (сұратуда көрсетілген ЖСН мен ЭЦҚ тіркеу куәлігінде көрсетілген ЖСН арасындағы) сәйкестігін тексеру;</w:t>
      </w:r>
    </w:p>
    <w:bookmarkEnd w:id="604"/>
    <w:bookmarkStart w:name="z677" w:id="605"/>
    <w:p>
      <w:pPr>
        <w:spacing w:after="0"/>
        <w:ind w:left="0"/>
        <w:jc w:val="both"/>
      </w:pPr>
      <w:r>
        <w:rPr>
          <w:rFonts w:ascii="Times New Roman"/>
          <w:b w:val="false"/>
          <w:i w:val="false"/>
          <w:color w:val="000000"/>
          <w:sz w:val="28"/>
        </w:rPr>
        <w:t>
      7) 4-процесс – көрсетілетін қызметті алушының ЭЦҚ түпнұсқалығы расталмауына байланысты, сұратып отырған мемлекеттік қызмет көрсетуден бас тарту туралы хабарлама қалыптастыру;</w:t>
      </w:r>
    </w:p>
    <w:bookmarkEnd w:id="605"/>
    <w:bookmarkStart w:name="z678" w:id="606"/>
    <w:p>
      <w:pPr>
        <w:spacing w:after="0"/>
        <w:ind w:left="0"/>
        <w:jc w:val="both"/>
      </w:pPr>
      <w:r>
        <w:rPr>
          <w:rFonts w:ascii="Times New Roman"/>
          <w:b w:val="false"/>
          <w:i w:val="false"/>
          <w:color w:val="000000"/>
          <w:sz w:val="28"/>
        </w:rPr>
        <w:t>
      8) 5-процесс – мемлекеттік қызмет көрсету үшін сұратуды көрсетілетін қызметті беруші ЭЦҚ-сы арқылы куәландыру және ЖАО өңдеуі үшін электрондық құжатты (сұратуды) ЭҮШ арқылы ЭҮАШ АЖО-ға жолдау;</w:t>
      </w:r>
    </w:p>
    <w:bookmarkEnd w:id="606"/>
    <w:bookmarkStart w:name="z679" w:id="607"/>
    <w:p>
      <w:pPr>
        <w:spacing w:after="0"/>
        <w:ind w:left="0"/>
        <w:jc w:val="both"/>
      </w:pPr>
      <w:r>
        <w:rPr>
          <w:rFonts w:ascii="Times New Roman"/>
          <w:b w:val="false"/>
          <w:i w:val="false"/>
          <w:color w:val="000000"/>
          <w:sz w:val="28"/>
        </w:rPr>
        <w:t>
      9) 6-процесс– электрондық құжатты ЭҮАШ АЖО-ға тіркеу;</w:t>
      </w:r>
    </w:p>
    <w:bookmarkEnd w:id="607"/>
    <w:bookmarkStart w:name="z680" w:id="608"/>
    <w:p>
      <w:pPr>
        <w:spacing w:after="0"/>
        <w:ind w:left="0"/>
        <w:jc w:val="both"/>
      </w:pPr>
      <w:r>
        <w:rPr>
          <w:rFonts w:ascii="Times New Roman"/>
          <w:b w:val="false"/>
          <w:i w:val="false"/>
          <w:color w:val="000000"/>
          <w:sz w:val="28"/>
        </w:rPr>
        <w:t xml:space="preserve">
      10) 3-шарт – көрсетілетін қызметті беруші қызметкерінің көрсетілетін қызметті алушының қоса берген құжаттарының Стандартта көрсетілген құжаттарға және мемлекеттік қызмет көрсету үшін негіздерге сәйкестігін тексеруі (өңдеуі); </w:t>
      </w:r>
    </w:p>
    <w:bookmarkEnd w:id="608"/>
    <w:bookmarkStart w:name="z681" w:id="609"/>
    <w:p>
      <w:pPr>
        <w:spacing w:after="0"/>
        <w:ind w:left="0"/>
        <w:jc w:val="both"/>
      </w:pPr>
      <w:r>
        <w:rPr>
          <w:rFonts w:ascii="Times New Roman"/>
          <w:b w:val="false"/>
          <w:i w:val="false"/>
          <w:color w:val="000000"/>
          <w:sz w:val="28"/>
        </w:rPr>
        <w:t>
      11) 7-процесс – көрсетілетін қызметті алушының құжаттарындағы бұзушылықтардың болуына байланысты сұратып отырған мемлекеттік қызметті көрсетуден бас тарту туралы хабарлама қалыптастыру;</w:t>
      </w:r>
    </w:p>
    <w:bookmarkEnd w:id="609"/>
    <w:bookmarkStart w:name="z682" w:id="610"/>
    <w:p>
      <w:pPr>
        <w:spacing w:after="0"/>
        <w:ind w:left="0"/>
        <w:jc w:val="both"/>
      </w:pPr>
      <w:r>
        <w:rPr>
          <w:rFonts w:ascii="Times New Roman"/>
          <w:b w:val="false"/>
          <w:i w:val="false"/>
          <w:color w:val="000000"/>
          <w:sz w:val="28"/>
        </w:rPr>
        <w:t>
      12) 8-процесс – көрсетілетін қызметті алушының көрсетілетін қызметті берушінің уәкілетті тұлғасының ЭЦҚ-мен қол қойылған электрондық құжат нысанындағы мемлекеттік қызмет көрсету нәтижесін алуы.</w:t>
      </w:r>
    </w:p>
    <w:bookmarkEnd w:id="610"/>
    <w:bookmarkStart w:name="z683" w:id="611"/>
    <w:p>
      <w:pPr>
        <w:spacing w:after="0"/>
        <w:ind w:left="0"/>
        <w:jc w:val="both"/>
      </w:pPr>
      <w:r>
        <w:rPr>
          <w:rFonts w:ascii="Times New Roman"/>
          <w:b w:val="false"/>
          <w:i w:val="false"/>
          <w:color w:val="000000"/>
          <w:sz w:val="28"/>
        </w:rPr>
        <w:t xml:space="preserve">
      11.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 </w:t>
      </w:r>
    </w:p>
    <w:bookmarkEnd w:id="611"/>
    <w:bookmarkStart w:name="z684" w:id="612"/>
    <w:p>
      <w:pPr>
        <w:spacing w:after="0"/>
        <w:ind w:left="0"/>
        <w:jc w:val="both"/>
      </w:pPr>
      <w:r>
        <w:rPr>
          <w:rFonts w:ascii="Times New Roman"/>
          <w:b w:val="false"/>
          <w:i w:val="false"/>
          <w:color w:val="000000"/>
          <w:sz w:val="28"/>
        </w:rPr>
        <w:t>
      Ескерту:</w:t>
      </w:r>
    </w:p>
    <w:bookmarkEnd w:id="612"/>
    <w:bookmarkStart w:name="z685" w:id="613"/>
    <w:p>
      <w:pPr>
        <w:spacing w:after="0"/>
        <w:ind w:left="0"/>
        <w:jc w:val="both"/>
      </w:pPr>
      <w:r>
        <w:rPr>
          <w:rFonts w:ascii="Times New Roman"/>
          <w:b w:val="false"/>
          <w:i w:val="false"/>
          <w:color w:val="000000"/>
          <w:sz w:val="28"/>
        </w:rPr>
        <w:t>
      Аббревиатуралардың толық жазылуы:</w:t>
      </w:r>
    </w:p>
    <w:bookmarkEnd w:id="613"/>
    <w:bookmarkStart w:name="z686" w:id="614"/>
    <w:p>
      <w:pPr>
        <w:spacing w:after="0"/>
        <w:ind w:left="0"/>
        <w:jc w:val="both"/>
      </w:pPr>
      <w:r>
        <w:rPr>
          <w:rFonts w:ascii="Times New Roman"/>
          <w:b w:val="false"/>
          <w:i w:val="false"/>
          <w:color w:val="000000"/>
          <w:sz w:val="28"/>
        </w:rPr>
        <w:t>
      АЖ – ақпараттық жүйе АЖО – автоматтандырылған жұмыс орныЖТ МДБ – "Жеке тұлғалар" мемлекеттік деректер базасы ЖАО – жергілікті атқарушы орган</w:t>
      </w:r>
    </w:p>
    <w:bookmarkEnd w:id="614"/>
    <w:bookmarkStart w:name="z687" w:id="615"/>
    <w:p>
      <w:pPr>
        <w:spacing w:after="0"/>
        <w:ind w:left="0"/>
        <w:jc w:val="both"/>
      </w:pPr>
      <w:r>
        <w:rPr>
          <w:rFonts w:ascii="Times New Roman"/>
          <w:b w:val="false"/>
          <w:i w:val="false"/>
          <w:color w:val="000000"/>
          <w:sz w:val="28"/>
        </w:rPr>
        <w:t>
      ЖСН – жеке сәйкестендіру нөмірі ЭҮАШ – "электрондық үкіметтің" аймақтық шлюзі</w:t>
      </w:r>
    </w:p>
    <w:bookmarkEnd w:id="615"/>
    <w:bookmarkStart w:name="z688" w:id="616"/>
    <w:p>
      <w:pPr>
        <w:spacing w:after="0"/>
        <w:ind w:left="0"/>
        <w:jc w:val="both"/>
      </w:pPr>
      <w:r>
        <w:rPr>
          <w:rFonts w:ascii="Times New Roman"/>
          <w:b w:val="false"/>
          <w:i w:val="false"/>
          <w:color w:val="000000"/>
          <w:sz w:val="28"/>
        </w:rPr>
        <w:t>
      ЭҮШ – "электрондық үкімет" шлюзі</w:t>
      </w:r>
    </w:p>
    <w:bookmarkEnd w:id="6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"Патронат тәрбиешiлерге </w:t>
            </w:r>
            <w:r>
              <w:br/>
            </w:r>
            <w:r>
              <w:rPr>
                <w:rFonts w:ascii="Times New Roman"/>
                <w:b w:val="false"/>
                <w:i w:val="false"/>
                <w:color w:val="000000"/>
                <w:sz w:val="20"/>
              </w:rPr>
              <w:t xml:space="preserve">берiлген баланы (балаларды) </w:t>
            </w:r>
            <w:r>
              <w:br/>
            </w:r>
            <w:r>
              <w:rPr>
                <w:rFonts w:ascii="Times New Roman"/>
                <w:b w:val="false"/>
                <w:i w:val="false"/>
                <w:color w:val="000000"/>
                <w:sz w:val="20"/>
              </w:rPr>
              <w:t xml:space="preserve">асырап-бағуға ақшалай қаражат </w:t>
            </w:r>
            <w:r>
              <w:br/>
            </w:r>
            <w:r>
              <w:rPr>
                <w:rFonts w:ascii="Times New Roman"/>
                <w:b w:val="false"/>
                <w:i w:val="false"/>
                <w:color w:val="000000"/>
                <w:sz w:val="20"/>
              </w:rPr>
              <w:t xml:space="preserve">төлеуді тағайындау"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 қосымша</w:t>
            </w:r>
          </w:p>
        </w:tc>
      </w:tr>
    </w:tbl>
    <w:bookmarkStart w:name="z690" w:id="617"/>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диаграммасы</w:t>
      </w:r>
    </w:p>
    <w:bookmarkEnd w:id="617"/>
    <w:bookmarkStart w:name="z691" w:id="618"/>
    <w:p>
      <w:pPr>
        <w:spacing w:after="0"/>
        <w:ind w:left="0"/>
        <w:jc w:val="both"/>
      </w:pPr>
      <w:r>
        <w:rPr>
          <w:rFonts w:ascii="Times New Roman"/>
          <w:b w:val="false"/>
          <w:i w:val="false"/>
          <w:color w:val="000000"/>
          <w:sz w:val="28"/>
        </w:rPr>
        <w:t xml:space="preserve">
      </w:t>
      </w:r>
    </w:p>
    <w:bookmarkEnd w:id="618"/>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2" w:id="619"/>
    <w:p>
      <w:pPr>
        <w:spacing w:after="0"/>
        <w:ind w:left="0"/>
        <w:jc w:val="left"/>
      </w:pPr>
      <w:r>
        <w:rPr>
          <w:rFonts w:ascii="Times New Roman"/>
          <w:b/>
          <w:i w:val="false"/>
          <w:color w:val="000000"/>
        </w:rPr>
        <w:t xml:space="preserve"> Шартты белгілер:</w:t>
      </w:r>
    </w:p>
    <w:bookmarkEnd w:id="619"/>
    <w:p>
      <w:pPr>
        <w:spacing w:after="0"/>
        <w:ind w:left="0"/>
        <w:jc w:val="left"/>
      </w:pPr>
      <w:r>
        <w:br/>
      </w:r>
    </w:p>
    <w:p>
      <w:pPr>
        <w:spacing w:after="0"/>
        <w:ind w:left="0"/>
        <w:jc w:val="both"/>
      </w:pPr>
      <w:r>
        <w:drawing>
          <wp:inline distT="0" distB="0" distL="0" distR="0">
            <wp:extent cx="60198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0198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"Қамқоршыларға немесе </w:t>
            </w:r>
            <w:r>
              <w:br/>
            </w:r>
            <w:r>
              <w:rPr>
                <w:rFonts w:ascii="Times New Roman"/>
                <w:b w:val="false"/>
                <w:i w:val="false"/>
                <w:color w:val="000000"/>
                <w:sz w:val="20"/>
              </w:rPr>
              <w:t xml:space="preserve">қорғаншыларға </w:t>
            </w:r>
            <w:r>
              <w:br/>
            </w:r>
            <w:r>
              <w:rPr>
                <w:rFonts w:ascii="Times New Roman"/>
                <w:b w:val="false"/>
                <w:i w:val="false"/>
                <w:color w:val="000000"/>
                <w:sz w:val="20"/>
              </w:rPr>
              <w:t xml:space="preserve">жетім баланы (жетім балаларды) </w:t>
            </w:r>
            <w:r>
              <w:br/>
            </w:r>
            <w:r>
              <w:rPr>
                <w:rFonts w:ascii="Times New Roman"/>
                <w:b w:val="false"/>
                <w:i w:val="false"/>
                <w:color w:val="000000"/>
                <w:sz w:val="20"/>
              </w:rPr>
              <w:t xml:space="preserve">және ата-анасының </w:t>
            </w:r>
            <w:r>
              <w:br/>
            </w:r>
            <w:r>
              <w:rPr>
                <w:rFonts w:ascii="Times New Roman"/>
                <w:b w:val="false"/>
                <w:i w:val="false"/>
                <w:color w:val="000000"/>
                <w:sz w:val="20"/>
              </w:rPr>
              <w:t xml:space="preserve">қамқорлығынсыз қалған </w:t>
            </w:r>
            <w:r>
              <w:br/>
            </w:r>
            <w:r>
              <w:rPr>
                <w:rFonts w:ascii="Times New Roman"/>
                <w:b w:val="false"/>
                <w:i w:val="false"/>
                <w:color w:val="000000"/>
                <w:sz w:val="20"/>
              </w:rPr>
              <w:t>баланы (балаларды) асырап-</w:t>
            </w:r>
            <w:r>
              <w:br/>
            </w:r>
            <w:r>
              <w:rPr>
                <w:rFonts w:ascii="Times New Roman"/>
                <w:b w:val="false"/>
                <w:i w:val="false"/>
                <w:color w:val="000000"/>
                <w:sz w:val="20"/>
              </w:rPr>
              <w:t xml:space="preserve">бағуға жәрдемақы тағайындау"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 қосымша</w:t>
            </w:r>
          </w:p>
        </w:tc>
      </w:tr>
    </w:tbl>
    <w:bookmarkStart w:name="z695" w:id="620"/>
    <w:p>
      <w:pPr>
        <w:spacing w:after="0"/>
        <w:ind w:left="0"/>
        <w:jc w:val="left"/>
      </w:pPr>
      <w:r>
        <w:rPr>
          <w:rFonts w:ascii="Times New Roman"/>
          <w:b/>
          <w:i w:val="false"/>
          <w:color w:val="000000"/>
        </w:rPr>
        <w:t xml:space="preserve"> 1) Қызмет беруші арқылы мемлекеттік қызмет көрсету кезінде мемлекеттік қызмет көрсету бизнес-процестерінің анықтамалығы</w:t>
      </w:r>
    </w:p>
    <w:bookmarkEnd w:id="620"/>
    <w:bookmarkStart w:name="z696" w:id="621"/>
    <w:p>
      <w:pPr>
        <w:spacing w:after="0"/>
        <w:ind w:left="0"/>
        <w:jc w:val="both"/>
      </w:pPr>
      <w:r>
        <w:rPr>
          <w:rFonts w:ascii="Times New Roman"/>
          <w:b w:val="false"/>
          <w:i w:val="false"/>
          <w:color w:val="000000"/>
          <w:sz w:val="28"/>
        </w:rPr>
        <w:t xml:space="preserve">
      </w:t>
      </w:r>
    </w:p>
    <w:bookmarkEnd w:id="621"/>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7" w:id="622"/>
    <w:p>
      <w:pPr>
        <w:spacing w:after="0"/>
        <w:ind w:left="0"/>
        <w:jc w:val="left"/>
      </w:pPr>
      <w:r>
        <w:rPr>
          <w:rFonts w:ascii="Times New Roman"/>
          <w:b/>
          <w:i w:val="false"/>
          <w:color w:val="000000"/>
        </w:rPr>
        <w:t xml:space="preserve"> 2) Портал арқылы мемлекеттік қызмет көрсету кезінде мемлекеттік қызмет көрсету бизнес-процестерінің анықтамалығы</w:t>
      </w:r>
    </w:p>
    <w:bookmarkEnd w:id="622"/>
    <w:bookmarkStart w:name="z698" w:id="623"/>
    <w:p>
      <w:pPr>
        <w:spacing w:after="0"/>
        <w:ind w:left="0"/>
        <w:jc w:val="both"/>
      </w:pPr>
      <w:r>
        <w:rPr>
          <w:rFonts w:ascii="Times New Roman"/>
          <w:b w:val="false"/>
          <w:i w:val="false"/>
          <w:color w:val="000000"/>
          <w:sz w:val="28"/>
        </w:rPr>
        <w:t xml:space="preserve">
      </w:t>
      </w:r>
    </w:p>
    <w:bookmarkEnd w:id="623"/>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9" w:id="624"/>
    <w:p>
      <w:pPr>
        <w:spacing w:after="0"/>
        <w:ind w:left="0"/>
        <w:jc w:val="left"/>
      </w:pPr>
      <w:r>
        <w:rPr>
          <w:rFonts w:ascii="Times New Roman"/>
          <w:b/>
          <w:i w:val="false"/>
          <w:color w:val="000000"/>
        </w:rPr>
        <w:t xml:space="preserve"> Шартты белгілер:</w:t>
      </w:r>
    </w:p>
    <w:bookmarkEnd w:id="624"/>
    <w:bookmarkStart w:name="z700" w:id="625"/>
    <w:p>
      <w:pPr>
        <w:spacing w:after="0"/>
        <w:ind w:left="0"/>
        <w:jc w:val="both"/>
      </w:pPr>
      <w:r>
        <w:rPr>
          <w:rFonts w:ascii="Times New Roman"/>
          <w:b w:val="false"/>
          <w:i w:val="false"/>
          <w:color w:val="000000"/>
          <w:sz w:val="28"/>
        </w:rPr>
        <w:t xml:space="preserve">
      </w:t>
      </w:r>
    </w:p>
    <w:bookmarkEnd w:id="625"/>
    <w:p>
      <w:pPr>
        <w:spacing w:after="0"/>
        <w:ind w:left="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"2" қыркүйектегі</w:t>
            </w:r>
            <w:r>
              <w:br/>
            </w:r>
            <w:r>
              <w:rPr>
                <w:rFonts w:ascii="Times New Roman"/>
                <w:b w:val="false"/>
                <w:i w:val="false"/>
                <w:color w:val="000000"/>
                <w:sz w:val="20"/>
              </w:rPr>
              <w:t xml:space="preserve">№ 225 қаулысымен бекітілген </w:t>
            </w:r>
          </w:p>
        </w:tc>
      </w:tr>
    </w:tbl>
    <w:bookmarkStart w:name="z772" w:id="626"/>
    <w:p>
      <w:pPr>
        <w:spacing w:after="0"/>
        <w:ind w:left="0"/>
        <w:jc w:val="left"/>
      </w:pPr>
      <w:r>
        <w:rPr>
          <w:rFonts w:ascii="Times New Roman"/>
          <w:b/>
          <w:i w:val="false"/>
          <w:color w:val="000000"/>
        </w:rPr>
        <w:t xml:space="preserve"> "Бала асырап алуға тілек білдірген адамдарды есепке қою" мемлекеттік көрсетілетін қызмет регламенті</w:t>
      </w:r>
    </w:p>
    <w:bookmarkEnd w:id="626"/>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29.05.2018 </w:t>
      </w:r>
      <w:r>
        <w:rPr>
          <w:rFonts w:ascii="Times New Roman"/>
          <w:b w:val="false"/>
          <w:i w:val="false"/>
          <w:color w:val="ff0000"/>
          <w:sz w:val="28"/>
        </w:rPr>
        <w:t>№ 155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 </w:t>
      </w:r>
    </w:p>
    <w:bookmarkStart w:name="z705" w:id="627"/>
    <w:p>
      <w:pPr>
        <w:spacing w:after="0"/>
        <w:ind w:left="0"/>
        <w:jc w:val="both"/>
      </w:pPr>
      <w:r>
        <w:rPr>
          <w:rFonts w:ascii="Times New Roman"/>
          <w:b w:val="false"/>
          <w:i w:val="false"/>
          <w:color w:val="000000"/>
          <w:sz w:val="28"/>
        </w:rPr>
        <w:t>
      1. "Бала асырап алуға тілек білдірген адамдарды есепке қою" мемлекеттік көрсетілетін қызметін (бұдан әрі – мемлекеттік көрсетілетін қызмет) аудандар мен облыстық маңызы бар қалалардың жергілікті атқарушы органдары (бұдан әрі – көрсетілетін қызметті беруші) көрсетеді.</w:t>
      </w:r>
    </w:p>
    <w:bookmarkEnd w:id="627"/>
    <w:bookmarkStart w:name="z706" w:id="628"/>
    <w:p>
      <w:pPr>
        <w:spacing w:after="0"/>
        <w:ind w:left="0"/>
        <w:jc w:val="both"/>
      </w:pPr>
      <w:r>
        <w:rPr>
          <w:rFonts w:ascii="Times New Roman"/>
          <w:b w:val="false"/>
          <w:i w:val="false"/>
          <w:color w:val="000000"/>
          <w:sz w:val="28"/>
        </w:rPr>
        <w:t>
      Мемлекеттік қызмет көрсету үшін өтінішті қабылдау:</w:t>
      </w:r>
    </w:p>
    <w:bookmarkEnd w:id="628"/>
    <w:bookmarkStart w:name="z707" w:id="629"/>
    <w:p>
      <w:pPr>
        <w:spacing w:after="0"/>
        <w:ind w:left="0"/>
        <w:jc w:val="both"/>
      </w:pPr>
      <w:r>
        <w:rPr>
          <w:rFonts w:ascii="Times New Roman"/>
          <w:b w:val="false"/>
          <w:i w:val="false"/>
          <w:color w:val="000000"/>
          <w:sz w:val="28"/>
        </w:rPr>
        <w:t>
      4) көрсетілетін қызметті берушінің кеңсесі;</w:t>
      </w:r>
    </w:p>
    <w:bookmarkEnd w:id="629"/>
    <w:bookmarkStart w:name="z708" w:id="630"/>
    <w:p>
      <w:pPr>
        <w:spacing w:after="0"/>
        <w:ind w:left="0"/>
        <w:jc w:val="both"/>
      </w:pPr>
      <w:r>
        <w:rPr>
          <w:rFonts w:ascii="Times New Roman"/>
          <w:b w:val="false"/>
          <w:i w:val="false"/>
          <w:color w:val="000000"/>
          <w:sz w:val="28"/>
        </w:rPr>
        <w:t>
      5) "электрондық үкіметтің" www.egov.kz веб-порталы (бұдан әрі – портал) арқылы жүзеге асырылады.</w:t>
      </w:r>
    </w:p>
    <w:bookmarkEnd w:id="630"/>
    <w:bookmarkStart w:name="z709" w:id="631"/>
    <w:p>
      <w:pPr>
        <w:spacing w:after="0"/>
        <w:ind w:left="0"/>
        <w:jc w:val="both"/>
      </w:pPr>
      <w:r>
        <w:rPr>
          <w:rFonts w:ascii="Times New Roman"/>
          <w:b w:val="false"/>
          <w:i w:val="false"/>
          <w:color w:val="000000"/>
          <w:sz w:val="28"/>
        </w:rPr>
        <w:t xml:space="preserve">
      Мемлекеттік қызмет көрсетудің нәтижесін беру көрсетілетін қызметті берушінің кеңсесі арқылы жүзеге асырылады. </w:t>
      </w:r>
    </w:p>
    <w:bookmarkEnd w:id="631"/>
    <w:bookmarkStart w:name="z710" w:id="632"/>
    <w:p>
      <w:pPr>
        <w:spacing w:after="0"/>
        <w:ind w:left="0"/>
        <w:jc w:val="both"/>
      </w:pPr>
      <w:r>
        <w:rPr>
          <w:rFonts w:ascii="Times New Roman"/>
          <w:b w:val="false"/>
          <w:i w:val="false"/>
          <w:color w:val="000000"/>
          <w:sz w:val="28"/>
        </w:rPr>
        <w:t xml:space="preserve">
      2. Мемлекеттік қызмет көрсету нысаны – электрондық (ішінара автоматтандырылған) және (немесе) қағаз жүзінде. </w:t>
      </w:r>
    </w:p>
    <w:bookmarkEnd w:id="632"/>
    <w:bookmarkStart w:name="z711" w:id="633"/>
    <w:p>
      <w:pPr>
        <w:spacing w:after="0"/>
        <w:ind w:left="0"/>
        <w:jc w:val="both"/>
      </w:pPr>
      <w:r>
        <w:rPr>
          <w:rFonts w:ascii="Times New Roman"/>
          <w:b w:val="false"/>
          <w:i w:val="false"/>
          <w:color w:val="000000"/>
          <w:sz w:val="28"/>
        </w:rPr>
        <w:t>
      3. Мемлекеттік қызмет көрсетудің нәтижесі:</w:t>
      </w:r>
    </w:p>
    <w:bookmarkEnd w:id="633"/>
    <w:bookmarkStart w:name="z712" w:id="634"/>
    <w:p>
      <w:pPr>
        <w:spacing w:after="0"/>
        <w:ind w:left="0"/>
        <w:jc w:val="both"/>
      </w:pPr>
      <w:r>
        <w:rPr>
          <w:rFonts w:ascii="Times New Roman"/>
          <w:b w:val="false"/>
          <w:i w:val="false"/>
          <w:color w:val="000000"/>
          <w:sz w:val="28"/>
        </w:rPr>
        <w:t xml:space="preserve">
      көрсетілетін қызметті берушіге жүгінген кезде – Қазақстан Республикасы Білім және ғылым министрінің 2015 жылғы 13 сәуірдегі № 198 (Нормативтік құқықтық актілерді мемлекеттік тіркеу тізілімінде тіркелген нөмірі 12366) бұйрығымен бекітілген "Бала асырап алуға тілек білдірген адамдарды есепке қою"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бала асырап алуға үміткер(лер) болу мүмкіндігі (мүмкін еместігі) туралы қорытынды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 және негіздер бойынша мемлекеттік қызмет көрсетуден бас тарту туралы дәлелді жауап;</w:t>
      </w:r>
    </w:p>
    <w:bookmarkEnd w:id="634"/>
    <w:bookmarkStart w:name="z713" w:id="635"/>
    <w:p>
      <w:pPr>
        <w:spacing w:after="0"/>
        <w:ind w:left="0"/>
        <w:jc w:val="both"/>
      </w:pPr>
      <w:r>
        <w:rPr>
          <w:rFonts w:ascii="Times New Roman"/>
          <w:b w:val="false"/>
          <w:i w:val="false"/>
          <w:color w:val="000000"/>
          <w:sz w:val="28"/>
        </w:rPr>
        <w:t xml:space="preserve">
      порталда – Стандарттың 2-қосымшасына сәйкес нысан бойынша бала асырап алуға үміткер(лер) болу мүмкіндігі (мүмкін еместігі) туралы қорытындының дайындығы туралы хабарлама (бұдан әрі – хабарлама). </w:t>
      </w:r>
    </w:p>
    <w:bookmarkEnd w:id="635"/>
    <w:bookmarkStart w:name="z714" w:id="636"/>
    <w:p>
      <w:pPr>
        <w:spacing w:after="0"/>
        <w:ind w:left="0"/>
        <w:jc w:val="both"/>
      </w:pPr>
      <w:r>
        <w:rPr>
          <w:rFonts w:ascii="Times New Roman"/>
          <w:b w:val="false"/>
          <w:i w:val="false"/>
          <w:color w:val="000000"/>
          <w:sz w:val="28"/>
        </w:rPr>
        <w:t xml:space="preserve">
      Көрсетілетін қызметті алушы хабарламаны алғаннан кейін бала асырап алуға үміткер(лер) болудың мүмкіндігі (мүмкін еместігі) туралы қорытындыны алу үшін хабарламада көрсетілген мекенжай бойынша хабарласуы қажет. </w:t>
      </w:r>
    </w:p>
    <w:bookmarkEnd w:id="636"/>
    <w:bookmarkStart w:name="z715" w:id="637"/>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End w:id="637"/>
    <w:bookmarkStart w:name="z716" w:id="63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638"/>
    <w:bookmarkStart w:name="z717" w:id="639"/>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көрсетілетін қызметті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белгіленген нысандағы өтінішінің және құжаттарының немесе көрсетілетін қызметті алушының электрондық цифрлық қолтанбасы (бұдан әрі – ЭЦҚ) қойылған электрондық құжат нысанындағы сұранысының болуы негіз болады. </w:t>
      </w:r>
    </w:p>
    <w:bookmarkEnd w:id="639"/>
    <w:bookmarkStart w:name="z718" w:id="640"/>
    <w:p>
      <w:pPr>
        <w:spacing w:after="0"/>
        <w:ind w:left="0"/>
        <w:jc w:val="both"/>
      </w:pPr>
      <w:r>
        <w:rPr>
          <w:rFonts w:ascii="Times New Roman"/>
          <w:b w:val="false"/>
          <w:i w:val="false"/>
          <w:color w:val="000000"/>
          <w:sz w:val="28"/>
        </w:rPr>
        <w:t>
      5. Мемлекеттік қызмет көрсету процесінің құрамына кіретін рәсімдердің (іс-қимылдардың) мазмұны, орындалу ұзақтығы:</w:t>
      </w:r>
    </w:p>
    <w:bookmarkEnd w:id="640"/>
    <w:bookmarkStart w:name="z719" w:id="641"/>
    <w:p>
      <w:pPr>
        <w:spacing w:after="0"/>
        <w:ind w:left="0"/>
        <w:jc w:val="both"/>
      </w:pPr>
      <w:r>
        <w:rPr>
          <w:rFonts w:ascii="Times New Roman"/>
          <w:b w:val="false"/>
          <w:i w:val="false"/>
          <w:color w:val="000000"/>
          <w:sz w:val="28"/>
        </w:rPr>
        <w:t>
      1-іс-қимыл – көрсетілетін қызметті берушінің кеңсесі көрсетілетін қызметті алушының құжаттарын қабылдау мен тіркеуді жүзеге асырады. Орындалу ұзақтығы – 30 (отыз) минут;</w:t>
      </w:r>
    </w:p>
    <w:bookmarkEnd w:id="641"/>
    <w:bookmarkStart w:name="z720" w:id="642"/>
    <w:p>
      <w:pPr>
        <w:spacing w:after="0"/>
        <w:ind w:left="0"/>
        <w:jc w:val="both"/>
      </w:pPr>
      <w:r>
        <w:rPr>
          <w:rFonts w:ascii="Times New Roman"/>
          <w:b w:val="false"/>
          <w:i w:val="false"/>
          <w:color w:val="000000"/>
          <w:sz w:val="28"/>
        </w:rPr>
        <w:t>
      2-іс-қимыл – көрсетілетін қызметті берушінің басшысы құжаттарды қарайды және оларды орындау үшін көрсетілетін қызметті берушінің қызметкеріне береді. Орындалу ұзақтығы – 20 (жиырма) минут;</w:t>
      </w:r>
    </w:p>
    <w:bookmarkEnd w:id="642"/>
    <w:bookmarkStart w:name="z721" w:id="643"/>
    <w:p>
      <w:pPr>
        <w:spacing w:after="0"/>
        <w:ind w:left="0"/>
        <w:jc w:val="both"/>
      </w:pPr>
      <w:r>
        <w:rPr>
          <w:rFonts w:ascii="Times New Roman"/>
          <w:b w:val="false"/>
          <w:i w:val="false"/>
          <w:color w:val="000000"/>
          <w:sz w:val="28"/>
        </w:rPr>
        <w:t>
      3-іс-қимыл – көрсетілетін қызметті берушінің қызметкері құжаттардың Стандарттың 9-тармағында көзделген, қойылатын талаптарға сәйкестігін тексереді, қорытынды немесе мемлекеттік қызмет көрсетуден бас тарту туралы дәлелді жауап дайындайды және көрсетілетін қызметті берушінің басшысына береді. Орындалу ұзақтығы – 14 (он төрт) күнтізбелік күн;</w:t>
      </w:r>
    </w:p>
    <w:bookmarkEnd w:id="643"/>
    <w:bookmarkStart w:name="z722" w:id="644"/>
    <w:p>
      <w:pPr>
        <w:spacing w:after="0"/>
        <w:ind w:left="0"/>
        <w:jc w:val="both"/>
      </w:pPr>
      <w:r>
        <w:rPr>
          <w:rFonts w:ascii="Times New Roman"/>
          <w:b w:val="false"/>
          <w:i w:val="false"/>
          <w:color w:val="000000"/>
          <w:sz w:val="28"/>
        </w:rPr>
        <w:t>
      4-іс-қимыл – көрсетілетін қызметті берушінің басшысы мемлекеттік қызмет көрсету нәтижесіне қол қояды және көрсетілетін қызметті берушінің кеңсесіне береді. Орындалу ұзақтығы – 20 (жиырма) минут;</w:t>
      </w:r>
    </w:p>
    <w:bookmarkEnd w:id="644"/>
    <w:bookmarkStart w:name="z723" w:id="645"/>
    <w:p>
      <w:pPr>
        <w:spacing w:after="0"/>
        <w:ind w:left="0"/>
        <w:jc w:val="both"/>
      </w:pPr>
      <w:r>
        <w:rPr>
          <w:rFonts w:ascii="Times New Roman"/>
          <w:b w:val="false"/>
          <w:i w:val="false"/>
          <w:color w:val="000000"/>
          <w:sz w:val="28"/>
        </w:rPr>
        <w:t>
      5-іс-қимыл – көрсетілетін қызметті берушінің кеңсесі көрсетілетін қызметті алушыға мемлекеттік қызмет көрсету нәтижесін береді. Орындалу ұзақтығы – 30 (отыз) минут.</w:t>
      </w:r>
    </w:p>
    <w:bookmarkEnd w:id="645"/>
    <w:bookmarkStart w:name="z724" w:id="646"/>
    <w:p>
      <w:pPr>
        <w:spacing w:after="0"/>
        <w:ind w:left="0"/>
        <w:jc w:val="both"/>
      </w:pPr>
      <w:r>
        <w:rPr>
          <w:rFonts w:ascii="Times New Roman"/>
          <w:b w:val="false"/>
          <w:i w:val="false"/>
          <w:color w:val="000000"/>
          <w:sz w:val="28"/>
        </w:rPr>
        <w:t>
      Мемлекеттік қызмет көрсету мерзімі құжаттарды тапсырған сәттен бастап – 15 (он бес) күнтізбелік күн.</w:t>
      </w:r>
    </w:p>
    <w:bookmarkEnd w:id="646"/>
    <w:bookmarkStart w:name="z725" w:id="647"/>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1-іс-қимыл бойынша мемлекеттік қызмет көрсету рәсімінің (іс-қимылының) нәтижесі көрсетілетін қызметті алушының тіркелген құжаттары болып табылады, олар осы Регламенттің 5-тармағында көрсетілген 2-іс-қимылды орындауды бастау үшін негіз болады.</w:t>
      </w:r>
    </w:p>
    <w:bookmarkEnd w:id="647"/>
    <w:bookmarkStart w:name="z726" w:id="648"/>
    <w:p>
      <w:pPr>
        <w:spacing w:after="0"/>
        <w:ind w:left="0"/>
        <w:jc w:val="both"/>
      </w:pPr>
      <w:r>
        <w:rPr>
          <w:rFonts w:ascii="Times New Roman"/>
          <w:b w:val="false"/>
          <w:i w:val="false"/>
          <w:color w:val="000000"/>
          <w:sz w:val="28"/>
        </w:rPr>
        <w:t>
      Осы Регламенттің 5-тармағында көрсетілген 2-іс-қимыл нәтижесі көрсетілетін қызметті беруші басшысының бұрыштамасы қойылған құжаттар болып табылады, олар осы Регламенттің 5-тармағында көрсетілген 3-іс-қимылды, орындауды бастау үшін негіз болады.</w:t>
      </w:r>
    </w:p>
    <w:bookmarkEnd w:id="648"/>
    <w:bookmarkStart w:name="z727" w:id="649"/>
    <w:p>
      <w:pPr>
        <w:spacing w:after="0"/>
        <w:ind w:left="0"/>
        <w:jc w:val="both"/>
      </w:pPr>
      <w:r>
        <w:rPr>
          <w:rFonts w:ascii="Times New Roman"/>
          <w:b w:val="false"/>
          <w:i w:val="false"/>
          <w:color w:val="000000"/>
          <w:sz w:val="28"/>
        </w:rPr>
        <w:t>
      Осы Регламенттің 5-тармағында көрсетілген 3-іс-қимыл нәтижесі дайындалған қорытынды болып табылады, ол осы Регламенттің 5-тармағында көрсетілген 4-іс-қимылды, орындауды бастау үшін негіз болады.</w:t>
      </w:r>
    </w:p>
    <w:bookmarkEnd w:id="649"/>
    <w:bookmarkStart w:name="z728" w:id="650"/>
    <w:p>
      <w:pPr>
        <w:spacing w:after="0"/>
        <w:ind w:left="0"/>
        <w:jc w:val="both"/>
      </w:pPr>
      <w:r>
        <w:rPr>
          <w:rFonts w:ascii="Times New Roman"/>
          <w:b w:val="false"/>
          <w:i w:val="false"/>
          <w:color w:val="000000"/>
          <w:sz w:val="28"/>
        </w:rPr>
        <w:t>
      Осы Регламенттің 5-тармағында көрсетілген 4-іс-қимыл нәтижесі қол қойылған мемлекеттік қызмет көрсету нәтижесі болып табылады, ол осы Регламенттің 5-тармағында көрсетілген 5-іс-қимылды, орындауды бастау үшін негіз болады.</w:t>
      </w:r>
    </w:p>
    <w:bookmarkEnd w:id="650"/>
    <w:bookmarkStart w:name="z729" w:id="651"/>
    <w:p>
      <w:pPr>
        <w:spacing w:after="0"/>
        <w:ind w:left="0"/>
        <w:jc w:val="both"/>
      </w:pPr>
      <w:r>
        <w:rPr>
          <w:rFonts w:ascii="Times New Roman"/>
          <w:b w:val="false"/>
          <w:i w:val="false"/>
          <w:color w:val="000000"/>
          <w:sz w:val="28"/>
        </w:rPr>
        <w:t>
      Осы Регламенттің 5-тармағында көрсетілген 5-іс-қимыл нәтижесі көрсетілетін қызметті алушыға мемлекеттік қызмет көрсету нәтижесін беру болып табылады.</w:t>
      </w:r>
    </w:p>
    <w:bookmarkEnd w:id="651"/>
    <w:bookmarkStart w:name="z730" w:id="65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652"/>
    <w:bookmarkStart w:name="z731" w:id="653"/>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653"/>
    <w:p>
      <w:pPr>
        <w:spacing w:after="0"/>
        <w:ind w:left="0"/>
        <w:jc w:val="both"/>
      </w:pPr>
      <w:r>
        <w:rPr>
          <w:rFonts w:ascii="Times New Roman"/>
          <w:b w:val="false"/>
          <w:i w:val="false"/>
          <w:color w:val="000000"/>
          <w:sz w:val="28"/>
        </w:rPr>
        <w:t xml:space="preserve">
      1) көрсетілетін қызметті берушінің кеңсесі; </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xml:space="preserve">
      3) көрсетілетін қызметті берушінің қызметкері. </w:t>
      </w:r>
    </w:p>
    <w:bookmarkStart w:name="z735" w:id="654"/>
    <w:p>
      <w:pPr>
        <w:spacing w:after="0"/>
        <w:ind w:left="0"/>
        <w:jc w:val="both"/>
      </w:pPr>
      <w:r>
        <w:rPr>
          <w:rFonts w:ascii="Times New Roman"/>
          <w:b w:val="false"/>
          <w:i w:val="false"/>
          <w:color w:val="000000"/>
          <w:sz w:val="28"/>
        </w:rPr>
        <w:t>
      8. Мемлекеттік қызмет көрсету үшін қажетті рәсімдердің (іс-қимылдардың) сипаттамасы:</w:t>
      </w:r>
    </w:p>
    <w:bookmarkEnd w:id="654"/>
    <w:bookmarkStart w:name="z736" w:id="655"/>
    <w:p>
      <w:pPr>
        <w:spacing w:after="0"/>
        <w:ind w:left="0"/>
        <w:jc w:val="both"/>
      </w:pPr>
      <w:r>
        <w:rPr>
          <w:rFonts w:ascii="Times New Roman"/>
          <w:b w:val="false"/>
          <w:i w:val="false"/>
          <w:color w:val="000000"/>
          <w:sz w:val="28"/>
        </w:rPr>
        <w:t>
      1) көрсетілетін қызметті берушінің кеңсесі көрсетілетін қызметті алушының құжаттарын қабылдау мен тіркеуді жүзеге асырады. Орындалу ұзақтығы – 30 (отыз) минут;</w:t>
      </w:r>
    </w:p>
    <w:bookmarkEnd w:id="655"/>
    <w:bookmarkStart w:name="z737" w:id="656"/>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оларды орындау үшін көрсетілетін қызметті берушінің қызметкеріне береді. Орындалу ұзақтығы – 20 (жиырма) минут;</w:t>
      </w:r>
    </w:p>
    <w:bookmarkEnd w:id="656"/>
    <w:bookmarkStart w:name="z738" w:id="657"/>
    <w:p>
      <w:pPr>
        <w:spacing w:after="0"/>
        <w:ind w:left="0"/>
        <w:jc w:val="both"/>
      </w:pPr>
      <w:r>
        <w:rPr>
          <w:rFonts w:ascii="Times New Roman"/>
          <w:b w:val="false"/>
          <w:i w:val="false"/>
          <w:color w:val="000000"/>
          <w:sz w:val="28"/>
        </w:rPr>
        <w:t xml:space="preserve">
      3) көрсетілетін қызметті берушінің қызметкері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 тексереді, қорытынды немесе мемлекеттік қызмет көрсетуден бас тарту туралы дәлелді жауап дайындайды және көрсетілетін қызметті берушінің басшысына береді. Орындалу ұзақтығы – 14 (он төрт) күнтізбелік күн;</w:t>
      </w:r>
    </w:p>
    <w:bookmarkEnd w:id="657"/>
    <w:bookmarkStart w:name="z739" w:id="658"/>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нәтижесіне қол қояды және көрсетілетін қызметті берушінің кеңсесіне береді. Орындалу ұзақтығы – 20 (жиырма) минут;</w:t>
      </w:r>
    </w:p>
    <w:bookmarkEnd w:id="658"/>
    <w:bookmarkStart w:name="z740" w:id="659"/>
    <w:p>
      <w:pPr>
        <w:spacing w:after="0"/>
        <w:ind w:left="0"/>
        <w:jc w:val="both"/>
      </w:pPr>
      <w:r>
        <w:rPr>
          <w:rFonts w:ascii="Times New Roman"/>
          <w:b w:val="false"/>
          <w:i w:val="false"/>
          <w:color w:val="000000"/>
          <w:sz w:val="28"/>
        </w:rPr>
        <w:t xml:space="preserve">
      5) көрсетілетін қызметті берушінің кеңсесі көрсетілетін қызметті алушыға мемлекеттік қызмет көрсету нәтижесін береді. Орындалу ұзақтығы – 30 (отыз) минут. </w:t>
      </w:r>
    </w:p>
    <w:bookmarkEnd w:id="659"/>
    <w:bookmarkStart w:name="z741" w:id="660"/>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660"/>
    <w:bookmarkStart w:name="z742" w:id="661"/>
    <w:p>
      <w:pPr>
        <w:spacing w:after="0"/>
        <w:ind w:left="0"/>
        <w:jc w:val="both"/>
      </w:pPr>
      <w:r>
        <w:rPr>
          <w:rFonts w:ascii="Times New Roman"/>
          <w:b w:val="false"/>
          <w:i w:val="false"/>
          <w:color w:val="000000"/>
          <w:sz w:val="28"/>
        </w:rPr>
        <w:t xml:space="preserve">
      9. Портал арқылы мемлекеттік қызмет көрсету кезінде жүгіну және көрсетілетін қызметті беруші мен көрсетілетін қызметті алушы рәсімдерінің (іс-қимылдарының) реттілік тәртібі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мемлекеттік қызмет көрсетуге қатысатын ақпараттық жүйелердің функционалдық өзара іс-қимыл диаграммасында көрсетілген:</w:t>
      </w:r>
    </w:p>
    <w:bookmarkEnd w:id="661"/>
    <w:bookmarkStart w:name="z743" w:id="662"/>
    <w:p>
      <w:pPr>
        <w:spacing w:after="0"/>
        <w:ind w:left="0"/>
        <w:jc w:val="both"/>
      </w:pPr>
      <w:r>
        <w:rPr>
          <w:rFonts w:ascii="Times New Roman"/>
          <w:b w:val="false"/>
          <w:i w:val="false"/>
          <w:color w:val="000000"/>
          <w:sz w:val="28"/>
        </w:rPr>
        <w:t>
      1) көрсетілетін қызметті алушы ЖСН мен пароль арқылы порталда тіркеуді жүзеге асырады (порталда тіркелмеген көрсетілетін қызметті алушылар үшін жүзеге асырылады);</w:t>
      </w:r>
    </w:p>
    <w:bookmarkEnd w:id="662"/>
    <w:bookmarkStart w:name="z744" w:id="663"/>
    <w:p>
      <w:pPr>
        <w:spacing w:after="0"/>
        <w:ind w:left="0"/>
        <w:jc w:val="both"/>
      </w:pPr>
      <w:r>
        <w:rPr>
          <w:rFonts w:ascii="Times New Roman"/>
          <w:b w:val="false"/>
          <w:i w:val="false"/>
          <w:color w:val="000000"/>
          <w:sz w:val="28"/>
        </w:rPr>
        <w:t>
      2) 1-процесс – көрсетілетін қызметті алушының мемлекеттік көрсетілетін қызметті алу үшін ЖСН мен парольді порталға енгізуі (авторландыру процесі);</w:t>
      </w:r>
    </w:p>
    <w:bookmarkEnd w:id="663"/>
    <w:bookmarkStart w:name="z745" w:id="664"/>
    <w:p>
      <w:pPr>
        <w:spacing w:after="0"/>
        <w:ind w:left="0"/>
        <w:jc w:val="both"/>
      </w:pPr>
      <w:r>
        <w:rPr>
          <w:rFonts w:ascii="Times New Roman"/>
          <w:b w:val="false"/>
          <w:i w:val="false"/>
          <w:color w:val="000000"/>
          <w:sz w:val="28"/>
        </w:rPr>
        <w:t>
      3) 1-шарт – порталда ЖСН мен пароль арқылы тіркелген көрсетілетін қызметті алушы туралы деректердің түпнұсқалығын тексеру;</w:t>
      </w:r>
    </w:p>
    <w:bookmarkEnd w:id="664"/>
    <w:bookmarkStart w:name="z746" w:id="665"/>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авторландырудан бас тарту туралы порталмен хабарлама қалыптастыру;</w:t>
      </w:r>
    </w:p>
    <w:bookmarkEnd w:id="665"/>
    <w:bookmarkStart w:name="z747" w:id="666"/>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мемлекеттік қызмет көрсету үшін сұрату нысанын экранға шығаруы және оның құрылымы мен форматтық талаптарын ескере отырып, көрсетілетін қызметті алушының нысанды толтыруы (деректерді енгізуі), сұрату нысанына Стандарттың 9-тармағында көрсетілген қажетті құжаттардың көшірмелерін электрондық түрде тіркеуі, сондай-ақ көрсетілетін қызметті алушының сұратуды куәландыру (қол қою) үшін ЭЦҚ тіркеу куәлігін таңдауы;</w:t>
      </w:r>
    </w:p>
    <w:bookmarkEnd w:id="666"/>
    <w:bookmarkStart w:name="z748" w:id="667"/>
    <w:p>
      <w:pPr>
        <w:spacing w:after="0"/>
        <w:ind w:left="0"/>
        <w:jc w:val="both"/>
      </w:pPr>
      <w:r>
        <w:rPr>
          <w:rFonts w:ascii="Times New Roman"/>
          <w:b w:val="false"/>
          <w:i w:val="false"/>
          <w:color w:val="000000"/>
          <w:sz w:val="28"/>
        </w:rPr>
        <w:t>
      6) 2-шарт – порталда ЭЦҚ тіркеу куәлігінің қолданылу мерзімін және кері қайтарылған (күші жойылған) тіркеу куәліктерінің тізімінде болмауын, сондай-ақ, сәйкестендіру деректерінің (сұратуда көрсетілген ЖСН мен ЭЦҚ тіркеу куәлігінде көрсетілген ЖСН арасындағы) сәйкестігін тексеру;</w:t>
      </w:r>
    </w:p>
    <w:bookmarkEnd w:id="667"/>
    <w:bookmarkStart w:name="z749" w:id="668"/>
    <w:p>
      <w:pPr>
        <w:spacing w:after="0"/>
        <w:ind w:left="0"/>
        <w:jc w:val="both"/>
      </w:pPr>
      <w:r>
        <w:rPr>
          <w:rFonts w:ascii="Times New Roman"/>
          <w:b w:val="false"/>
          <w:i w:val="false"/>
          <w:color w:val="000000"/>
          <w:sz w:val="28"/>
        </w:rPr>
        <w:t>
      7) 4-процесс – көрсетілетін қызметті алушының ЭЦҚ түпнұсқалығы расталмауына байланысты, сұратып отырған мемлекеттік қызмет көрсетуден бас тарту туралы хабарлама қалыптастыру;</w:t>
      </w:r>
    </w:p>
    <w:bookmarkEnd w:id="668"/>
    <w:bookmarkStart w:name="z750" w:id="669"/>
    <w:p>
      <w:pPr>
        <w:spacing w:after="0"/>
        <w:ind w:left="0"/>
        <w:jc w:val="both"/>
      </w:pPr>
      <w:r>
        <w:rPr>
          <w:rFonts w:ascii="Times New Roman"/>
          <w:b w:val="false"/>
          <w:i w:val="false"/>
          <w:color w:val="000000"/>
          <w:sz w:val="28"/>
        </w:rPr>
        <w:t>
      8) 5-процесс – мемлекеттік қызмет көрсету үшін сұратуды көрсетілетін қызметті беруші ЭЦҚ-сы арқылы куәландыру және ЖАО өңдеуі үшін электрондық құжатты (сұратуды) ЭҮШ арқылы ЭҮАШ АЖО -ға жолдау;</w:t>
      </w:r>
    </w:p>
    <w:bookmarkEnd w:id="669"/>
    <w:bookmarkStart w:name="z751" w:id="670"/>
    <w:p>
      <w:pPr>
        <w:spacing w:after="0"/>
        <w:ind w:left="0"/>
        <w:jc w:val="both"/>
      </w:pPr>
      <w:r>
        <w:rPr>
          <w:rFonts w:ascii="Times New Roman"/>
          <w:b w:val="false"/>
          <w:i w:val="false"/>
          <w:color w:val="000000"/>
          <w:sz w:val="28"/>
        </w:rPr>
        <w:t>
      9) 6-процесс – электрондық құжатты ЭҮАШ АЖО-ға тіркеу;</w:t>
      </w:r>
    </w:p>
    <w:bookmarkEnd w:id="670"/>
    <w:bookmarkStart w:name="z752" w:id="671"/>
    <w:p>
      <w:pPr>
        <w:spacing w:after="0"/>
        <w:ind w:left="0"/>
        <w:jc w:val="both"/>
      </w:pPr>
      <w:r>
        <w:rPr>
          <w:rFonts w:ascii="Times New Roman"/>
          <w:b w:val="false"/>
          <w:i w:val="false"/>
          <w:color w:val="000000"/>
          <w:sz w:val="28"/>
        </w:rPr>
        <w:t>
      10) 3-шарт – көрсетілетін қызметті беруші қызметкерінің көрсетілетін қызметті алушының қоса берген құжаттарының Стандартта көрсетілген құжаттарға және мемлекеттік қызмет көрсету үшін негіздерге сәйкестігін тексеруі (өңдеуі);</w:t>
      </w:r>
    </w:p>
    <w:bookmarkEnd w:id="671"/>
    <w:bookmarkStart w:name="z753" w:id="672"/>
    <w:p>
      <w:pPr>
        <w:spacing w:after="0"/>
        <w:ind w:left="0"/>
        <w:jc w:val="both"/>
      </w:pPr>
      <w:r>
        <w:rPr>
          <w:rFonts w:ascii="Times New Roman"/>
          <w:b w:val="false"/>
          <w:i w:val="false"/>
          <w:color w:val="000000"/>
          <w:sz w:val="28"/>
        </w:rPr>
        <w:t>
      11) 7-процесс – көрсетілетін қызметті алушының құжаттарындағы бұзушылықтардың болуына байланысты сұратып отырған мемлекеттік қызмет көрсетуден бас тарту туралы хабарлама қалыптастыру;</w:t>
      </w:r>
    </w:p>
    <w:bookmarkEnd w:id="672"/>
    <w:bookmarkStart w:name="z754" w:id="673"/>
    <w:p>
      <w:pPr>
        <w:spacing w:after="0"/>
        <w:ind w:left="0"/>
        <w:jc w:val="both"/>
      </w:pPr>
      <w:r>
        <w:rPr>
          <w:rFonts w:ascii="Times New Roman"/>
          <w:b w:val="false"/>
          <w:i w:val="false"/>
          <w:color w:val="000000"/>
          <w:sz w:val="28"/>
        </w:rPr>
        <w:t>
      12) 8-процесс – көрсетілетін қызметті алушының көрсетілетін қызметті берушінің уәкілетті тұлғасының ЭЦҚ-мен қол қойылған электрондық құжат нысанындағы мемлекеттік қызмет көрсету нәтижесін алуы.</w:t>
      </w:r>
    </w:p>
    <w:bookmarkEnd w:id="673"/>
    <w:bookmarkStart w:name="z755" w:id="674"/>
    <w:p>
      <w:pPr>
        <w:spacing w:after="0"/>
        <w:ind w:left="0"/>
        <w:jc w:val="both"/>
      </w:pPr>
      <w:r>
        <w:rPr>
          <w:rFonts w:ascii="Times New Roman"/>
          <w:b w:val="false"/>
          <w:i w:val="false"/>
          <w:color w:val="000000"/>
          <w:sz w:val="28"/>
        </w:rPr>
        <w:t xml:space="preserve">
      Көрсетілетін қызметті беруші арқылы қадамдық іс-қимылдар мен шешімдер: </w:t>
      </w:r>
    </w:p>
    <w:bookmarkEnd w:id="674"/>
    <w:bookmarkStart w:name="z756" w:id="675"/>
    <w:p>
      <w:pPr>
        <w:spacing w:after="0"/>
        <w:ind w:left="0"/>
        <w:jc w:val="both"/>
      </w:pPr>
      <w:r>
        <w:rPr>
          <w:rFonts w:ascii="Times New Roman"/>
          <w:b w:val="false"/>
          <w:i w:val="false"/>
          <w:color w:val="000000"/>
          <w:sz w:val="28"/>
        </w:rPr>
        <w:t xml:space="preserve">
      1) 1-процесс – мемлекеттік қызмет көрсету үшін көрсетілетін қызметті беруші қызметкерінің ЭҮАШ АЖ АЖО-ға логин мен парольді енгізуі (авторландыру процесі); </w:t>
      </w:r>
    </w:p>
    <w:bookmarkEnd w:id="675"/>
    <w:bookmarkStart w:name="z757" w:id="676"/>
    <w:p>
      <w:pPr>
        <w:spacing w:after="0"/>
        <w:ind w:left="0"/>
        <w:jc w:val="both"/>
      </w:pPr>
      <w:r>
        <w:rPr>
          <w:rFonts w:ascii="Times New Roman"/>
          <w:b w:val="false"/>
          <w:i w:val="false"/>
          <w:color w:val="000000"/>
          <w:sz w:val="28"/>
        </w:rPr>
        <w:t xml:space="preserve">
      2) 1-шарт – көрсетілетін қызметті берушінің тіркелген қызметкері туралы деректердің дұрыстығын логин мен пароль арқылы ЭҮАШ АЖ АЖО-да тексеру; </w:t>
      </w:r>
    </w:p>
    <w:bookmarkEnd w:id="676"/>
    <w:bookmarkStart w:name="z758" w:id="677"/>
    <w:p>
      <w:pPr>
        <w:spacing w:after="0"/>
        <w:ind w:left="0"/>
        <w:jc w:val="both"/>
      </w:pPr>
      <w:r>
        <w:rPr>
          <w:rFonts w:ascii="Times New Roman"/>
          <w:b w:val="false"/>
          <w:i w:val="false"/>
          <w:color w:val="000000"/>
          <w:sz w:val="28"/>
        </w:rPr>
        <w:t>
      3) 2-процесс – көрсетілетін қызметті беруші қызметкерінің деректеріндегі бұзушылықтардың болуына байланысты авторландырудан бас тарту туралы ЭҮАШ АЖ АЖО хабарлама қалыптастыру;</w:t>
      </w:r>
    </w:p>
    <w:bookmarkEnd w:id="677"/>
    <w:bookmarkStart w:name="z759" w:id="678"/>
    <w:p>
      <w:pPr>
        <w:spacing w:after="0"/>
        <w:ind w:left="0"/>
        <w:jc w:val="both"/>
      </w:pPr>
      <w:r>
        <w:rPr>
          <w:rFonts w:ascii="Times New Roman"/>
          <w:b w:val="false"/>
          <w:i w:val="false"/>
          <w:color w:val="000000"/>
          <w:sz w:val="28"/>
        </w:rPr>
        <w:t xml:space="preserve">
      4) 3-процесс – ЭҮАШ АЖ АЖО-да авторландыру; </w:t>
      </w:r>
    </w:p>
    <w:bookmarkEnd w:id="678"/>
    <w:bookmarkStart w:name="z760" w:id="679"/>
    <w:p>
      <w:pPr>
        <w:spacing w:after="0"/>
        <w:ind w:left="0"/>
        <w:jc w:val="both"/>
      </w:pPr>
      <w:r>
        <w:rPr>
          <w:rFonts w:ascii="Times New Roman"/>
          <w:b w:val="false"/>
          <w:i w:val="false"/>
          <w:color w:val="000000"/>
          <w:sz w:val="28"/>
        </w:rPr>
        <w:t xml:space="preserve">
      5) 4-процесс – көрсетілетін қызметті берушінің қызметті таңдауы, мемлекеттік қызмет көрсету үшін сұрату нысанын экранға шығаруы және көрсетілетін қызметті берушінің оның құрылымы мен форматтық талаптарын ескере отырып нысанды толтыруы (деректерді енгізу); </w:t>
      </w:r>
    </w:p>
    <w:bookmarkEnd w:id="679"/>
    <w:bookmarkStart w:name="z761" w:id="680"/>
    <w:p>
      <w:pPr>
        <w:spacing w:after="0"/>
        <w:ind w:left="0"/>
        <w:jc w:val="both"/>
      </w:pPr>
      <w:r>
        <w:rPr>
          <w:rFonts w:ascii="Times New Roman"/>
          <w:b w:val="false"/>
          <w:i w:val="false"/>
          <w:color w:val="000000"/>
          <w:sz w:val="28"/>
        </w:rPr>
        <w:t>
      6) 5-процесс – көрсетілетін қызметті алушы туралы деректерге сұратуды ЖТ МДБ-ға жолдау;</w:t>
      </w:r>
    </w:p>
    <w:bookmarkEnd w:id="680"/>
    <w:bookmarkStart w:name="z762" w:id="681"/>
    <w:p>
      <w:pPr>
        <w:spacing w:after="0"/>
        <w:ind w:left="0"/>
        <w:jc w:val="both"/>
      </w:pPr>
      <w:r>
        <w:rPr>
          <w:rFonts w:ascii="Times New Roman"/>
          <w:b w:val="false"/>
          <w:i w:val="false"/>
          <w:color w:val="000000"/>
          <w:sz w:val="28"/>
        </w:rPr>
        <w:t xml:space="preserve">
      7) 6-процесс – көрсетілетін қызметті алушының деректерін өңдеу, соның ішінде оның өтінішін қарау; </w:t>
      </w:r>
    </w:p>
    <w:bookmarkEnd w:id="681"/>
    <w:bookmarkStart w:name="z763" w:id="682"/>
    <w:p>
      <w:pPr>
        <w:spacing w:after="0"/>
        <w:ind w:left="0"/>
        <w:jc w:val="both"/>
      </w:pPr>
      <w:r>
        <w:rPr>
          <w:rFonts w:ascii="Times New Roman"/>
          <w:b w:val="false"/>
          <w:i w:val="false"/>
          <w:color w:val="000000"/>
          <w:sz w:val="28"/>
        </w:rPr>
        <w:t xml:space="preserve">
      8) 2-шарт – көрсетілетін қызметті алушы деректерінің түпнұсқалығын ЭҮАШ АЖ АЖО-да тексеру; </w:t>
      </w:r>
    </w:p>
    <w:bookmarkEnd w:id="682"/>
    <w:bookmarkStart w:name="z764" w:id="683"/>
    <w:p>
      <w:pPr>
        <w:spacing w:after="0"/>
        <w:ind w:left="0"/>
        <w:jc w:val="both"/>
      </w:pPr>
      <w:r>
        <w:rPr>
          <w:rFonts w:ascii="Times New Roman"/>
          <w:b w:val="false"/>
          <w:i w:val="false"/>
          <w:color w:val="000000"/>
          <w:sz w:val="28"/>
        </w:rPr>
        <w:t xml:space="preserve">
      9) 7-процесс – көрсетілетін қызметті алушының құжаттарындағы бұзушылықтардың болуына байланысты, сұратып отырған мемлекеттік қызмет көрсетуден бас тарту туралы хабарлама қалыптастыру; </w:t>
      </w:r>
    </w:p>
    <w:bookmarkEnd w:id="683"/>
    <w:bookmarkStart w:name="z765" w:id="684"/>
    <w:p>
      <w:pPr>
        <w:spacing w:after="0"/>
        <w:ind w:left="0"/>
        <w:jc w:val="both"/>
      </w:pPr>
      <w:r>
        <w:rPr>
          <w:rFonts w:ascii="Times New Roman"/>
          <w:b w:val="false"/>
          <w:i w:val="false"/>
          <w:color w:val="000000"/>
          <w:sz w:val="28"/>
        </w:rPr>
        <w:t>
      10) 8-процесс – көрсетілетін қызметті алушының мемлекеттік қызмет көрсету нәтижесін алуы.</w:t>
      </w:r>
    </w:p>
    <w:bookmarkEnd w:id="684"/>
    <w:bookmarkStart w:name="z766" w:id="685"/>
    <w:p>
      <w:pPr>
        <w:spacing w:after="0"/>
        <w:ind w:left="0"/>
        <w:jc w:val="both"/>
      </w:pPr>
      <w:r>
        <w:rPr>
          <w:rFonts w:ascii="Times New Roman"/>
          <w:b w:val="false"/>
          <w:i w:val="false"/>
          <w:color w:val="000000"/>
          <w:sz w:val="28"/>
        </w:rPr>
        <w:t xml:space="preserve">
      10.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сонымен қатар көрсетілетін қызметті көрсету процесінде ақпараттың жүйелерді пайдалану тәртібінің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685"/>
    <w:bookmarkStart w:name="z767" w:id="686"/>
    <w:p>
      <w:pPr>
        <w:spacing w:after="0"/>
        <w:ind w:left="0"/>
        <w:jc w:val="both"/>
      </w:pPr>
      <w:r>
        <w:rPr>
          <w:rFonts w:ascii="Times New Roman"/>
          <w:b w:val="false"/>
          <w:i w:val="false"/>
          <w:color w:val="000000"/>
          <w:sz w:val="28"/>
        </w:rPr>
        <w:t>
      Ескерту:</w:t>
      </w:r>
    </w:p>
    <w:bookmarkEnd w:id="686"/>
    <w:bookmarkStart w:name="z768" w:id="687"/>
    <w:p>
      <w:pPr>
        <w:spacing w:after="0"/>
        <w:ind w:left="0"/>
        <w:jc w:val="both"/>
      </w:pPr>
      <w:r>
        <w:rPr>
          <w:rFonts w:ascii="Times New Roman"/>
          <w:b w:val="false"/>
          <w:i w:val="false"/>
          <w:color w:val="000000"/>
          <w:sz w:val="28"/>
        </w:rPr>
        <w:t>
      Аббревиатуралардың толық жазылуы:</w:t>
      </w:r>
    </w:p>
    <w:bookmarkEnd w:id="687"/>
    <w:bookmarkStart w:name="z769" w:id="688"/>
    <w:p>
      <w:pPr>
        <w:spacing w:after="0"/>
        <w:ind w:left="0"/>
        <w:jc w:val="both"/>
      </w:pPr>
      <w:r>
        <w:rPr>
          <w:rFonts w:ascii="Times New Roman"/>
          <w:b w:val="false"/>
          <w:i w:val="false"/>
          <w:color w:val="000000"/>
          <w:sz w:val="28"/>
        </w:rPr>
        <w:t>
      АЖ – ақпараттық жүйе АЖО – автоматтандырылған жұмыс орны ЖТ МДБ – "Жеке тұлғалар" мемлекеттік деректер базасы ЖАО – жергілікті атқарушы орган</w:t>
      </w:r>
    </w:p>
    <w:bookmarkEnd w:id="688"/>
    <w:bookmarkStart w:name="z770" w:id="689"/>
    <w:p>
      <w:pPr>
        <w:spacing w:after="0"/>
        <w:ind w:left="0"/>
        <w:jc w:val="both"/>
      </w:pPr>
      <w:r>
        <w:rPr>
          <w:rFonts w:ascii="Times New Roman"/>
          <w:b w:val="false"/>
          <w:i w:val="false"/>
          <w:color w:val="000000"/>
          <w:sz w:val="28"/>
        </w:rPr>
        <w:t>
      ЖСН – жеке сәйкестендіру нөмірі ЭҮАШ – "электрондық үкіметтің" аймақтық шлюзі</w:t>
      </w:r>
    </w:p>
    <w:bookmarkEnd w:id="689"/>
    <w:p>
      <w:pPr>
        <w:spacing w:after="0"/>
        <w:ind w:left="0"/>
        <w:jc w:val="both"/>
      </w:pPr>
      <w:r>
        <w:rPr>
          <w:rFonts w:ascii="Times New Roman"/>
          <w:b w:val="false"/>
          <w:i w:val="false"/>
          <w:color w:val="000000"/>
          <w:sz w:val="28"/>
        </w:rPr>
        <w:t>
      ЭҮШ – "электрондық үкімет" шлюзі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асырап алуға тілек </w:t>
            </w:r>
            <w:r>
              <w:br/>
            </w:r>
            <w:r>
              <w:rPr>
                <w:rFonts w:ascii="Times New Roman"/>
                <w:b w:val="false"/>
                <w:i w:val="false"/>
                <w:color w:val="000000"/>
                <w:sz w:val="20"/>
              </w:rPr>
              <w:t xml:space="preserve">білдірген </w:t>
            </w:r>
            <w:r>
              <w:br/>
            </w:r>
            <w:r>
              <w:rPr>
                <w:rFonts w:ascii="Times New Roman"/>
                <w:b w:val="false"/>
                <w:i w:val="false"/>
                <w:color w:val="000000"/>
                <w:sz w:val="20"/>
              </w:rPr>
              <w:t xml:space="preserve">адамдарды есепке қою"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 xml:space="preserve">регламентіне 1 қосымша </w:t>
            </w:r>
          </w:p>
        </w:tc>
      </w:tr>
    </w:tbl>
    <w:bookmarkStart w:name="z773" w:id="690"/>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диаграммасы</w:t>
      </w:r>
    </w:p>
    <w:bookmarkEnd w:id="690"/>
    <w:bookmarkStart w:name="z774" w:id="691"/>
    <w:p>
      <w:pPr>
        <w:spacing w:after="0"/>
        <w:ind w:left="0"/>
        <w:jc w:val="both"/>
      </w:pPr>
      <w:r>
        <w:rPr>
          <w:rFonts w:ascii="Times New Roman"/>
          <w:b w:val="false"/>
          <w:i w:val="false"/>
          <w:color w:val="000000"/>
          <w:sz w:val="28"/>
        </w:rPr>
        <w:t xml:space="preserve">
      </w:t>
      </w:r>
    </w:p>
    <w:bookmarkEnd w:id="691"/>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5" w:id="692"/>
    <w:p>
      <w:pPr>
        <w:spacing w:after="0"/>
        <w:ind w:left="0"/>
        <w:jc w:val="left"/>
      </w:pPr>
      <w:r>
        <w:rPr>
          <w:rFonts w:ascii="Times New Roman"/>
          <w:b/>
          <w:i w:val="false"/>
          <w:color w:val="000000"/>
        </w:rPr>
        <w:t xml:space="preserve"> Шартты белгілер:</w:t>
      </w:r>
    </w:p>
    <w:bookmarkEnd w:id="692"/>
    <w:bookmarkStart w:name="z776" w:id="693"/>
    <w:p>
      <w:pPr>
        <w:spacing w:after="0"/>
        <w:ind w:left="0"/>
        <w:jc w:val="both"/>
      </w:pPr>
      <w:r>
        <w:rPr>
          <w:rFonts w:ascii="Times New Roman"/>
          <w:b w:val="false"/>
          <w:i w:val="false"/>
          <w:color w:val="000000"/>
          <w:sz w:val="28"/>
        </w:rPr>
        <w:t xml:space="preserve">
      </w:t>
      </w:r>
    </w:p>
    <w:bookmarkEnd w:id="693"/>
    <w:p>
      <w:pPr>
        <w:spacing w:after="0"/>
        <w:ind w:left="0"/>
        <w:jc w:val="both"/>
      </w:pPr>
      <w:r>
        <w:drawing>
          <wp:inline distT="0" distB="0" distL="0" distR="0">
            <wp:extent cx="58928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58928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асырап алуға тілек </w:t>
            </w:r>
            <w:r>
              <w:br/>
            </w:r>
            <w:r>
              <w:rPr>
                <w:rFonts w:ascii="Times New Roman"/>
                <w:b w:val="false"/>
                <w:i w:val="false"/>
                <w:color w:val="000000"/>
                <w:sz w:val="20"/>
              </w:rPr>
              <w:t xml:space="preserve">білдірген </w:t>
            </w:r>
            <w:r>
              <w:br/>
            </w:r>
            <w:r>
              <w:rPr>
                <w:rFonts w:ascii="Times New Roman"/>
                <w:b w:val="false"/>
                <w:i w:val="false"/>
                <w:color w:val="000000"/>
                <w:sz w:val="20"/>
              </w:rPr>
              <w:t xml:space="preserve">адамдарды есепке қою"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 қосымша</w:t>
            </w:r>
          </w:p>
        </w:tc>
      </w:tr>
    </w:tbl>
    <w:bookmarkStart w:name="z778" w:id="694"/>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 мемлекеттік қызмет көрсету бизнес-процестерінің анықтамалығы</w:t>
      </w:r>
    </w:p>
    <w:bookmarkEnd w:id="694"/>
    <w:bookmarkStart w:name="z779" w:id="695"/>
    <w:p>
      <w:pPr>
        <w:spacing w:after="0"/>
        <w:ind w:left="0"/>
        <w:jc w:val="both"/>
      </w:pPr>
      <w:r>
        <w:rPr>
          <w:rFonts w:ascii="Times New Roman"/>
          <w:b w:val="false"/>
          <w:i w:val="false"/>
          <w:color w:val="000000"/>
          <w:sz w:val="28"/>
        </w:rPr>
        <w:t xml:space="preserve">
      </w:t>
      </w:r>
    </w:p>
    <w:bookmarkEnd w:id="695"/>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0" w:id="696"/>
    <w:p>
      <w:pPr>
        <w:spacing w:after="0"/>
        <w:ind w:left="0"/>
        <w:jc w:val="left"/>
      </w:pPr>
      <w:r>
        <w:rPr>
          <w:rFonts w:ascii="Times New Roman"/>
          <w:b/>
          <w:i w:val="false"/>
          <w:color w:val="000000"/>
        </w:rPr>
        <w:t xml:space="preserve"> Портал арқылы мемлекеттік қызмет көрсету кезінде мемлекеттік қызмет көрсету бизнес-процестерінің анықтамалығы</w:t>
      </w:r>
    </w:p>
    <w:bookmarkEnd w:id="696"/>
    <w:bookmarkStart w:name="z781" w:id="697"/>
    <w:p>
      <w:pPr>
        <w:spacing w:after="0"/>
        <w:ind w:left="0"/>
        <w:jc w:val="both"/>
      </w:pPr>
      <w:r>
        <w:rPr>
          <w:rFonts w:ascii="Times New Roman"/>
          <w:b w:val="false"/>
          <w:i w:val="false"/>
          <w:color w:val="000000"/>
          <w:sz w:val="28"/>
        </w:rPr>
        <w:t xml:space="preserve">
      </w:t>
      </w:r>
    </w:p>
    <w:bookmarkEnd w:id="697"/>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2" w:id="698"/>
    <w:p>
      <w:pPr>
        <w:spacing w:after="0"/>
        <w:ind w:left="0"/>
        <w:jc w:val="left"/>
      </w:pPr>
      <w:r>
        <w:rPr>
          <w:rFonts w:ascii="Times New Roman"/>
          <w:b/>
          <w:i w:val="false"/>
          <w:color w:val="000000"/>
        </w:rPr>
        <w:t xml:space="preserve"> Шартты белгілер:</w:t>
      </w:r>
    </w:p>
    <w:bookmarkEnd w:id="698"/>
    <w:bookmarkStart w:name="z783" w:id="699"/>
    <w:p>
      <w:pPr>
        <w:spacing w:after="0"/>
        <w:ind w:left="0"/>
        <w:jc w:val="both"/>
      </w:pPr>
      <w:r>
        <w:rPr>
          <w:rFonts w:ascii="Times New Roman"/>
          <w:b w:val="false"/>
          <w:i w:val="false"/>
          <w:color w:val="000000"/>
          <w:sz w:val="28"/>
        </w:rPr>
        <w:t xml:space="preserve">
      </w:t>
      </w:r>
    </w:p>
    <w:bookmarkEnd w:id="699"/>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"2" қыркүйектегі_</w:t>
            </w:r>
            <w:r>
              <w:br/>
            </w:r>
            <w:r>
              <w:rPr>
                <w:rFonts w:ascii="Times New Roman"/>
                <w:b w:val="false"/>
                <w:i w:val="false"/>
                <w:color w:val="000000"/>
                <w:sz w:val="20"/>
              </w:rPr>
              <w:t xml:space="preserve">№225 қаулысымен бекітілген </w:t>
            </w:r>
          </w:p>
        </w:tc>
      </w:tr>
    </w:tbl>
    <w:bookmarkStart w:name="z811" w:id="700"/>
    <w:p>
      <w:pPr>
        <w:spacing w:after="0"/>
        <w:ind w:left="0"/>
        <w:jc w:val="left"/>
      </w:pPr>
      <w:r>
        <w:rPr>
          <w:rFonts w:ascii="Times New Roman"/>
          <w:b/>
          <w:i w:val="false"/>
          <w:color w:val="000000"/>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w:t>
      </w:r>
    </w:p>
    <w:bookmarkEnd w:id="700"/>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29.05.2018 </w:t>
      </w:r>
      <w:r>
        <w:rPr>
          <w:rFonts w:ascii="Times New Roman"/>
          <w:b w:val="false"/>
          <w:i w:val="false"/>
          <w:color w:val="ff0000"/>
          <w:sz w:val="28"/>
        </w:rPr>
        <w:t>№ 155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812" w:id="701"/>
    <w:p>
      <w:pPr>
        <w:spacing w:after="0"/>
        <w:ind w:left="0"/>
        <w:jc w:val="left"/>
      </w:pPr>
      <w:r>
        <w:rPr>
          <w:rFonts w:ascii="Times New Roman"/>
          <w:b/>
          <w:i w:val="false"/>
          <w:color w:val="000000"/>
        </w:rPr>
        <w:t xml:space="preserve"> 1. Жалпы ережелер</w:t>
      </w:r>
    </w:p>
    <w:bookmarkEnd w:id="701"/>
    <w:bookmarkStart w:name="z788" w:id="702"/>
    <w:p>
      <w:pPr>
        <w:spacing w:after="0"/>
        <w:ind w:left="0"/>
        <w:jc w:val="both"/>
      </w:pPr>
      <w:r>
        <w:rPr>
          <w:rFonts w:ascii="Times New Roman"/>
          <w:b w:val="false"/>
          <w:i w:val="false"/>
          <w:color w:val="000000"/>
          <w:sz w:val="28"/>
        </w:rPr>
        <w:t>
      1.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қызметті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w:t>
      </w:r>
    </w:p>
    <w:bookmarkEnd w:id="702"/>
    <w:bookmarkStart w:name="z789" w:id="703"/>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703"/>
    <w:bookmarkStart w:name="z790" w:id="704"/>
    <w:p>
      <w:pPr>
        <w:spacing w:after="0"/>
        <w:ind w:left="0"/>
        <w:jc w:val="both"/>
      </w:pPr>
      <w:r>
        <w:rPr>
          <w:rFonts w:ascii="Times New Roman"/>
          <w:b w:val="false"/>
          <w:i w:val="false"/>
          <w:color w:val="000000"/>
          <w:sz w:val="28"/>
        </w:rPr>
        <w:t xml:space="preserve">
      1) көрсетілетін қызметті берушінің кеңсесі; </w:t>
      </w:r>
    </w:p>
    <w:bookmarkEnd w:id="704"/>
    <w:bookmarkStart w:name="z791" w:id="705"/>
    <w:p>
      <w:pPr>
        <w:spacing w:after="0"/>
        <w:ind w:left="0"/>
        <w:jc w:val="both"/>
      </w:pPr>
      <w:r>
        <w:rPr>
          <w:rFonts w:ascii="Times New Roman"/>
          <w:b w:val="false"/>
          <w:i w:val="false"/>
          <w:color w:val="000000"/>
          <w:sz w:val="28"/>
        </w:rPr>
        <w:t xml:space="preserve">
      2) "электрондық үкіметтің" www.egov.kz веб-порталы (бұдан әрі – портал) арқылы жүзеге асырылады. </w:t>
      </w:r>
    </w:p>
    <w:bookmarkEnd w:id="705"/>
    <w:bookmarkStart w:name="z792" w:id="706"/>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жүзінде.</w:t>
      </w:r>
    </w:p>
    <w:bookmarkEnd w:id="706"/>
    <w:bookmarkStart w:name="z793" w:id="707"/>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2016 жылғы 24 наурыздағы № 210 (Нормативтік құқықтық актілерді мемлекеттік тіркеу тізілімінде тіркелген нөмірі 13670) бұйрығымен бекітілген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стандартының (бұдан әрі – Стандарт)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жетім баланы және (немесе) ата-анасының қамқорлығынсыз қалған баланы асырап алуға байланысты біржолғы ақшалай төлемді тағайындау туралы шешім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bookmarkEnd w:id="707"/>
    <w:bookmarkStart w:name="z794" w:id="708"/>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End w:id="708"/>
    <w:bookmarkStart w:name="z795" w:id="709"/>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709"/>
    <w:bookmarkStart w:name="z796" w:id="710"/>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және сақталады.</w:t>
      </w:r>
    </w:p>
    <w:bookmarkEnd w:id="710"/>
    <w:bookmarkStart w:name="z797" w:id="71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711"/>
    <w:bookmarkStart w:name="z798" w:id="712"/>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көрсетілетін қызметті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белгіленген нысандағы өтінішінің және құжаттарының немесе көрсетілетін қызметті алушының ЭЦҚ-мен қол қойылған электрондық құжат нысанындағы сұратуының болуы негіз болады.</w:t>
      </w:r>
    </w:p>
    <w:bookmarkEnd w:id="712"/>
    <w:bookmarkStart w:name="z799" w:id="713"/>
    <w:p>
      <w:pPr>
        <w:spacing w:after="0"/>
        <w:ind w:left="0"/>
        <w:jc w:val="both"/>
      </w:pPr>
      <w:r>
        <w:rPr>
          <w:rFonts w:ascii="Times New Roman"/>
          <w:b w:val="false"/>
          <w:i w:val="false"/>
          <w:color w:val="000000"/>
          <w:sz w:val="28"/>
        </w:rPr>
        <w:t>
      5. Мемлекеттік қызмет көрсету процесінің құрамына кіретін рәсімдердің (іс-қимылдардың) мазмұны, орындалу ұзақтығы:</w:t>
      </w:r>
    </w:p>
    <w:bookmarkEnd w:id="713"/>
    <w:bookmarkStart w:name="z800" w:id="714"/>
    <w:p>
      <w:pPr>
        <w:spacing w:after="0"/>
        <w:ind w:left="0"/>
        <w:jc w:val="both"/>
      </w:pPr>
      <w:r>
        <w:rPr>
          <w:rFonts w:ascii="Times New Roman"/>
          <w:b w:val="false"/>
          <w:i w:val="false"/>
          <w:color w:val="000000"/>
          <w:sz w:val="28"/>
        </w:rPr>
        <w:t>
      1-іс-қимыл – көрсетілетін қызметті берушінің кеңсесі көрсетілетін қызметті алушының құжаттарын қабылдау мен тіркеуді жүзеге асырады. Орындалу ұзақтығы – 15 (он бес) минут;</w:t>
      </w:r>
    </w:p>
    <w:bookmarkEnd w:id="714"/>
    <w:bookmarkStart w:name="z801" w:id="715"/>
    <w:p>
      <w:pPr>
        <w:spacing w:after="0"/>
        <w:ind w:left="0"/>
        <w:jc w:val="both"/>
      </w:pPr>
      <w:r>
        <w:rPr>
          <w:rFonts w:ascii="Times New Roman"/>
          <w:b w:val="false"/>
          <w:i w:val="false"/>
          <w:color w:val="000000"/>
          <w:sz w:val="28"/>
        </w:rPr>
        <w:t>
      2-іс-қимыл – көрсетілетін қызметті берушінің басшысы құжаттарды қарайды және оларды орындау үшін көрсетілетін қызметті берушінің қызметкеріне береді. Орындалу ұзақтығы – 15 (он бес) минут;</w:t>
      </w:r>
    </w:p>
    <w:bookmarkEnd w:id="715"/>
    <w:bookmarkStart w:name="z802" w:id="716"/>
    <w:p>
      <w:pPr>
        <w:spacing w:after="0"/>
        <w:ind w:left="0"/>
        <w:jc w:val="both"/>
      </w:pPr>
      <w:r>
        <w:rPr>
          <w:rFonts w:ascii="Times New Roman"/>
          <w:b w:val="false"/>
          <w:i w:val="false"/>
          <w:color w:val="000000"/>
          <w:sz w:val="28"/>
        </w:rPr>
        <w:t>
      3-іс-қимыл – көрсетілетін қызметті берушінің қызметкері құжаттардың Стандарттың 9-тармағында көзделген қойылатын талаптарға сәйкестігін тексереді, шешім немесе мемлекеттік қызмет көрсетуден бас тарту туралы дәлелді жауап дайындайды, көрсетілетін қызметті берушінің басшысына береді. Орындалу ұзақтығы – 9 (тоғыз) жұмыс күні;</w:t>
      </w:r>
    </w:p>
    <w:bookmarkEnd w:id="716"/>
    <w:bookmarkStart w:name="z803" w:id="717"/>
    <w:p>
      <w:pPr>
        <w:spacing w:after="0"/>
        <w:ind w:left="0"/>
        <w:jc w:val="both"/>
      </w:pPr>
      <w:r>
        <w:rPr>
          <w:rFonts w:ascii="Times New Roman"/>
          <w:b w:val="false"/>
          <w:i w:val="false"/>
          <w:color w:val="000000"/>
          <w:sz w:val="28"/>
        </w:rPr>
        <w:t>
      4-іс-қимыл – көрсетілетін қызметті берушінің басшысы мемлекеттік қызмет көрсету нәтижесіне қол қояды және оны көрсетілетін қызметті берушінің кеңсесіне береді. Орындалу ұзақтығы – 15 (он бес) минут;</w:t>
      </w:r>
    </w:p>
    <w:bookmarkEnd w:id="717"/>
    <w:bookmarkStart w:name="z804" w:id="718"/>
    <w:p>
      <w:pPr>
        <w:spacing w:after="0"/>
        <w:ind w:left="0"/>
        <w:jc w:val="both"/>
      </w:pPr>
      <w:r>
        <w:rPr>
          <w:rFonts w:ascii="Times New Roman"/>
          <w:b w:val="false"/>
          <w:i w:val="false"/>
          <w:color w:val="000000"/>
          <w:sz w:val="28"/>
        </w:rPr>
        <w:t xml:space="preserve">
      5-іс-қимыл – көрсетілетін қызметті берушінің кеңсесі көрсетілетін қызметті алушыға мемлекеттік қызмет көрсету нәтижесін береді. Орындалу ұзақтығы – 15 (он бес) минут. </w:t>
      </w:r>
    </w:p>
    <w:bookmarkEnd w:id="718"/>
    <w:bookmarkStart w:name="z805" w:id="719"/>
    <w:p>
      <w:pPr>
        <w:spacing w:after="0"/>
        <w:ind w:left="0"/>
        <w:jc w:val="both"/>
      </w:pPr>
      <w:r>
        <w:rPr>
          <w:rFonts w:ascii="Times New Roman"/>
          <w:b w:val="false"/>
          <w:i w:val="false"/>
          <w:color w:val="000000"/>
          <w:sz w:val="28"/>
        </w:rPr>
        <w:t>
      Мемлекеттік қызмет көрсету мерзімі көрсетілетін қызметті берушіге және портал арқылы өтініш берген кезде – 10 (он) жұмыс күні.</w:t>
      </w:r>
    </w:p>
    <w:bookmarkEnd w:id="719"/>
    <w:bookmarkStart w:name="z806" w:id="720"/>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1-іс-қимыл бойынша мемлекеттік қызмет көрсету рәсімінің (іс-қимылының) нәтижесі көрсетілетін қызметті алушының тіркелген құжаттары болып табылады, олар осы Регламенттің 5-тармағында көрсетілген 2-іс-қимылды орындауды бастау үшін негіз болады.</w:t>
      </w:r>
    </w:p>
    <w:bookmarkEnd w:id="720"/>
    <w:bookmarkStart w:name="z807" w:id="721"/>
    <w:p>
      <w:pPr>
        <w:spacing w:after="0"/>
        <w:ind w:left="0"/>
        <w:jc w:val="both"/>
      </w:pPr>
      <w:r>
        <w:rPr>
          <w:rFonts w:ascii="Times New Roman"/>
          <w:b w:val="false"/>
          <w:i w:val="false"/>
          <w:color w:val="000000"/>
          <w:sz w:val="28"/>
        </w:rPr>
        <w:t xml:space="preserve">
      Осы Регламенттің 5-тармағында көрсетілген 2-іс-қимыл нәтижесі көрсетілетін қызметті беруші басшысының бұрыштамасы қойылған құжаттар болып табылады, олар осы Регламенттің 5-тармағында көрсетілген 3-іс-қимылды орындауды бастау үшін негіз болады. </w:t>
      </w:r>
    </w:p>
    <w:bookmarkEnd w:id="721"/>
    <w:bookmarkStart w:name="z808" w:id="722"/>
    <w:p>
      <w:pPr>
        <w:spacing w:after="0"/>
        <w:ind w:left="0"/>
        <w:jc w:val="both"/>
      </w:pPr>
      <w:r>
        <w:rPr>
          <w:rFonts w:ascii="Times New Roman"/>
          <w:b w:val="false"/>
          <w:i w:val="false"/>
          <w:color w:val="000000"/>
          <w:sz w:val="28"/>
        </w:rPr>
        <w:t xml:space="preserve">
      Осы Регламенттің 5-тармағында көрсетілген 3-іс-қимыл нәтижесі дайындалған шешім немесе мемлекеттік қызмет көрсетуден бас тарту туралы дәлелді жауап болып табылады, ол осы Регламенттің 5-тармағында көрсетілген 4-іс-қимылды орындауды бастау үшін негіз болады. </w:t>
      </w:r>
    </w:p>
    <w:bookmarkEnd w:id="722"/>
    <w:bookmarkStart w:name="z809" w:id="723"/>
    <w:p>
      <w:pPr>
        <w:spacing w:after="0"/>
        <w:ind w:left="0"/>
        <w:jc w:val="both"/>
      </w:pPr>
      <w:r>
        <w:rPr>
          <w:rFonts w:ascii="Times New Roman"/>
          <w:b w:val="false"/>
          <w:i w:val="false"/>
          <w:color w:val="000000"/>
          <w:sz w:val="28"/>
        </w:rPr>
        <w:t>
      Осы Регламенттің 5-тармағында көрсетілген 4-іс-қимыл нәтижесі көрсетілетін қызметті беруші басшысының қолы қойылған мемлекеттік қызмет көрсету нәтижесі болып табылады, ол осы Регламенттің 5-тармағында көрсетілген 5-іс-қимылды орындауды бастау үшін негіз болады.</w:t>
      </w:r>
    </w:p>
    <w:bookmarkEnd w:id="723"/>
    <w:p>
      <w:pPr>
        <w:spacing w:after="0"/>
        <w:ind w:left="0"/>
        <w:jc w:val="both"/>
      </w:pPr>
      <w:r>
        <w:rPr>
          <w:rFonts w:ascii="Times New Roman"/>
          <w:b w:val="false"/>
          <w:i w:val="false"/>
          <w:color w:val="000000"/>
          <w:sz w:val="28"/>
        </w:rPr>
        <w:t xml:space="preserve">
      Осы Регламенттің 5-тармағында көрсетілген 5-іс-қимыл нәтижесі көрсетілетін қызметті алушыға мемлекеттік қызмет нәтижесін беру болып табылады. </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Start w:name="z813" w:id="724"/>
    <w:p>
      <w:pPr>
        <w:spacing w:after="0"/>
        <w:ind w:left="0"/>
        <w:jc w:val="both"/>
      </w:pPr>
      <w:r>
        <w:rPr>
          <w:rFonts w:ascii="Times New Roman"/>
          <w:b w:val="false"/>
          <w:i w:val="false"/>
          <w:color w:val="000000"/>
          <w:sz w:val="28"/>
        </w:rPr>
        <w:t xml:space="preserve">
      1) көрсетілетін қызметті берушінің кеңсесі; </w:t>
      </w:r>
    </w:p>
    <w:bookmarkEnd w:id="724"/>
    <w:bookmarkStart w:name="z814" w:id="725"/>
    <w:p>
      <w:pPr>
        <w:spacing w:after="0"/>
        <w:ind w:left="0"/>
        <w:jc w:val="both"/>
      </w:pPr>
      <w:r>
        <w:rPr>
          <w:rFonts w:ascii="Times New Roman"/>
          <w:b w:val="false"/>
          <w:i w:val="false"/>
          <w:color w:val="000000"/>
          <w:sz w:val="28"/>
        </w:rPr>
        <w:t>
      2) көрсетілетін қызметті берушінің басшысы;</w:t>
      </w:r>
    </w:p>
    <w:bookmarkEnd w:id="725"/>
    <w:bookmarkStart w:name="z815" w:id="726"/>
    <w:p>
      <w:pPr>
        <w:spacing w:after="0"/>
        <w:ind w:left="0"/>
        <w:jc w:val="both"/>
      </w:pPr>
      <w:r>
        <w:rPr>
          <w:rFonts w:ascii="Times New Roman"/>
          <w:b w:val="false"/>
          <w:i w:val="false"/>
          <w:color w:val="000000"/>
          <w:sz w:val="28"/>
        </w:rPr>
        <w:t xml:space="preserve">
      3) көрсетілетін қызметті берушінің қызметкері. </w:t>
      </w:r>
    </w:p>
    <w:bookmarkEnd w:id="726"/>
    <w:bookmarkStart w:name="z816" w:id="727"/>
    <w:p>
      <w:pPr>
        <w:spacing w:after="0"/>
        <w:ind w:left="0"/>
        <w:jc w:val="both"/>
      </w:pPr>
      <w:r>
        <w:rPr>
          <w:rFonts w:ascii="Times New Roman"/>
          <w:b w:val="false"/>
          <w:i w:val="false"/>
          <w:color w:val="000000"/>
          <w:sz w:val="28"/>
        </w:rPr>
        <w:t>
      8. Мемлекеттік қызмет көрсету үшін қажетті рәсімдердің (іс-қимылдардың) сипаттамасы:</w:t>
      </w:r>
    </w:p>
    <w:bookmarkEnd w:id="727"/>
    <w:bookmarkStart w:name="z817" w:id="728"/>
    <w:p>
      <w:pPr>
        <w:spacing w:after="0"/>
        <w:ind w:left="0"/>
        <w:jc w:val="both"/>
      </w:pPr>
      <w:r>
        <w:rPr>
          <w:rFonts w:ascii="Times New Roman"/>
          <w:b w:val="false"/>
          <w:i w:val="false"/>
          <w:color w:val="000000"/>
          <w:sz w:val="28"/>
        </w:rPr>
        <w:t>
      1) көрсетілетін қызметті берушінің кеңсесі көрсетілетін қызметті алушының құжаттарын қабылдау мен тіркеуді жүзеге асырады. Орындалу ұзақтығы – 15 (он бес) минут;</w:t>
      </w:r>
    </w:p>
    <w:bookmarkEnd w:id="728"/>
    <w:bookmarkStart w:name="z818" w:id="729"/>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оларды орындау үшін көрсетілетін қызметті берушінің қызметкеріне береді. Орындалу ұзақтығы – 15 (он бес) минут;</w:t>
      </w:r>
    </w:p>
    <w:bookmarkEnd w:id="729"/>
    <w:bookmarkStart w:name="z819" w:id="730"/>
    <w:p>
      <w:pPr>
        <w:spacing w:after="0"/>
        <w:ind w:left="0"/>
        <w:jc w:val="both"/>
      </w:pPr>
      <w:r>
        <w:rPr>
          <w:rFonts w:ascii="Times New Roman"/>
          <w:b w:val="false"/>
          <w:i w:val="false"/>
          <w:color w:val="000000"/>
          <w:sz w:val="28"/>
        </w:rPr>
        <w:t xml:space="preserve">
      3) көрсетілетін қызметті берушінің қызметкері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 тексереді, шешім немесе мемлекеттік қызмет көрсетуден бас тарту туралы дәлелді жауап дайындайды, көрсетілетін қызметті берушінің басшысына береді. Орындалу ұзақтығы – 9 (тоғыз) жұмыс күні; </w:t>
      </w:r>
    </w:p>
    <w:bookmarkEnd w:id="730"/>
    <w:bookmarkStart w:name="z820" w:id="731"/>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нәтижесіне қол қояды және оны көрсетілетін қызметті берушінің кеңсесіне береді. Орындалу ұзақтығы – 15 (он бес) минут;</w:t>
      </w:r>
    </w:p>
    <w:bookmarkEnd w:id="731"/>
    <w:bookmarkStart w:name="z821" w:id="732"/>
    <w:p>
      <w:pPr>
        <w:spacing w:after="0"/>
        <w:ind w:left="0"/>
        <w:jc w:val="both"/>
      </w:pPr>
      <w:r>
        <w:rPr>
          <w:rFonts w:ascii="Times New Roman"/>
          <w:b w:val="false"/>
          <w:i w:val="false"/>
          <w:color w:val="000000"/>
          <w:sz w:val="28"/>
        </w:rPr>
        <w:t xml:space="preserve">
      5) көрсетілетін қызметті берушінің кеңсесі көрсетілетін қызметті алушыға мемлекеттік қызмет көрсету нәтижесін береді. Орындалу ұзақтығы – 15 (он бес) минут. </w:t>
      </w:r>
    </w:p>
    <w:bookmarkEnd w:id="732"/>
    <w:bookmarkStart w:name="z822" w:id="733"/>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733"/>
    <w:bookmarkStart w:name="z823" w:id="734"/>
    <w:p>
      <w:pPr>
        <w:spacing w:after="0"/>
        <w:ind w:left="0"/>
        <w:jc w:val="both"/>
      </w:pPr>
      <w:r>
        <w:rPr>
          <w:rFonts w:ascii="Times New Roman"/>
          <w:b w:val="false"/>
          <w:i w:val="false"/>
          <w:color w:val="000000"/>
          <w:sz w:val="28"/>
        </w:rPr>
        <w:t>
      9. Көрсетілетін қызметті алушылар мемлекеттік қызметті алу үшінпорталға өтініш береді және Стандарттың 9-тармағында көзделген құжаттарды ұсынады.</w:t>
      </w:r>
    </w:p>
    <w:bookmarkEnd w:id="734"/>
    <w:bookmarkStart w:name="z824" w:id="735"/>
    <w:p>
      <w:pPr>
        <w:spacing w:after="0"/>
        <w:ind w:left="0"/>
        <w:jc w:val="both"/>
      </w:pPr>
      <w:r>
        <w:rPr>
          <w:rFonts w:ascii="Times New Roman"/>
          <w:b w:val="false"/>
          <w:i w:val="false"/>
          <w:color w:val="000000"/>
          <w:sz w:val="28"/>
        </w:rPr>
        <w:t>
      Көрсетілетін қызметті алушылардың сұранысын өңдеу ұзақтығы – 15 (он бес) минут.</w:t>
      </w:r>
    </w:p>
    <w:bookmarkEnd w:id="735"/>
    <w:bookmarkStart w:name="z825" w:id="736"/>
    <w:p>
      <w:pPr>
        <w:spacing w:after="0"/>
        <w:ind w:left="0"/>
        <w:jc w:val="both"/>
      </w:pPr>
      <w:r>
        <w:rPr>
          <w:rFonts w:ascii="Times New Roman"/>
          <w:b w:val="false"/>
          <w:i w:val="false"/>
          <w:color w:val="000000"/>
          <w:sz w:val="28"/>
        </w:rPr>
        <w:t xml:space="preserve">
      10. Портал арқылы мемлекеттік қызмет көрсету кезінде көрсетілетін қызметті беруші мен көрсетілетін қызметті алушы рәсімдерінің (іс-қимылдарының) реттілік тәртібі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мемлекеттік қызмет көрсетуге қатысатын ақпараттық жүйелердің функционалдық өзара іс-қимыл диаграммасында көрсетілген:</w:t>
      </w:r>
    </w:p>
    <w:bookmarkEnd w:id="736"/>
    <w:bookmarkStart w:name="z826" w:id="737"/>
    <w:p>
      <w:pPr>
        <w:spacing w:after="0"/>
        <w:ind w:left="0"/>
        <w:jc w:val="both"/>
      </w:pPr>
      <w:r>
        <w:rPr>
          <w:rFonts w:ascii="Times New Roman"/>
          <w:b w:val="false"/>
          <w:i w:val="false"/>
          <w:color w:val="000000"/>
          <w:sz w:val="28"/>
        </w:rPr>
        <w:t>
      1) көрсетілетін қызметті алушы ЖСН мен пароль арқылы порталда тіркеуді жүзеге асырады (порталда тіркелмеген қызмет алушылар үшін жүзеге асырылады);</w:t>
      </w:r>
    </w:p>
    <w:bookmarkEnd w:id="737"/>
    <w:bookmarkStart w:name="z827" w:id="738"/>
    <w:p>
      <w:pPr>
        <w:spacing w:after="0"/>
        <w:ind w:left="0"/>
        <w:jc w:val="both"/>
      </w:pPr>
      <w:r>
        <w:rPr>
          <w:rFonts w:ascii="Times New Roman"/>
          <w:b w:val="false"/>
          <w:i w:val="false"/>
          <w:color w:val="000000"/>
          <w:sz w:val="28"/>
        </w:rPr>
        <w:t>
      2) 1-процесс – көрсетілетін қызметті алушының мемлекеттік көрсетілетін қызметті алу үшін ЖСН мен парольді порталда енгізуі (авторландыру процесі);</w:t>
      </w:r>
    </w:p>
    <w:bookmarkEnd w:id="738"/>
    <w:bookmarkStart w:name="z828" w:id="739"/>
    <w:p>
      <w:pPr>
        <w:spacing w:after="0"/>
        <w:ind w:left="0"/>
        <w:jc w:val="both"/>
      </w:pPr>
      <w:r>
        <w:rPr>
          <w:rFonts w:ascii="Times New Roman"/>
          <w:b w:val="false"/>
          <w:i w:val="false"/>
          <w:color w:val="000000"/>
          <w:sz w:val="28"/>
        </w:rPr>
        <w:t>
      3) 1-шарт – порталда ЖСН мен пароль арқылы тіркелген көрсетілетін қызметті алушы туралы деректердің түпнұсқалығын тексеру;</w:t>
      </w:r>
    </w:p>
    <w:bookmarkEnd w:id="739"/>
    <w:bookmarkStart w:name="z829" w:id="740"/>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авторландырудан бас тарту туралы порталмен хабарлама қалыптастыру;</w:t>
      </w:r>
    </w:p>
    <w:bookmarkEnd w:id="740"/>
    <w:bookmarkStart w:name="z830" w:id="741"/>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мемлекеттік қызмет көрсету үшін сұрату нысанын экранға шығаруы және оның құрылымы мен форматтық талаптарын ескере отырып, көрсетілетін қызметті алушының нысанды толтыруы (деректерді енгізуі), сұрату нысанына Стандарттың 9-тармағында көрсетілген қажетті құжаттардың көшірмелерін электрондық түрде тіркеуі, сондай-ақ көрсетілетін қызметті алушының сұратуды куәландыру (қол қою) үшін ЭЦҚ тіркеу куәлігін таңдауы;</w:t>
      </w:r>
    </w:p>
    <w:bookmarkEnd w:id="741"/>
    <w:bookmarkStart w:name="z831" w:id="742"/>
    <w:p>
      <w:pPr>
        <w:spacing w:after="0"/>
        <w:ind w:left="0"/>
        <w:jc w:val="both"/>
      </w:pPr>
      <w:r>
        <w:rPr>
          <w:rFonts w:ascii="Times New Roman"/>
          <w:b w:val="false"/>
          <w:i w:val="false"/>
          <w:color w:val="000000"/>
          <w:sz w:val="28"/>
        </w:rPr>
        <w:t>
      6) 2-шарт – порталда ЭЦҚ тіркеу куәлігінің қолданылу мерзімін және кері қайтарылған (күші жойылған) тіркеу куәліктерінің тізімінде болмауын, сондай-ақ, сәйкестендіру деректерінің (сұратуда көрсетілген ЖСН мен ЭЦҚ тіркеу куәлігінде көрсетілген ЖСН арасындағы) сәйкестігін тексеру;</w:t>
      </w:r>
    </w:p>
    <w:bookmarkEnd w:id="742"/>
    <w:bookmarkStart w:name="z832" w:id="743"/>
    <w:p>
      <w:pPr>
        <w:spacing w:after="0"/>
        <w:ind w:left="0"/>
        <w:jc w:val="both"/>
      </w:pPr>
      <w:r>
        <w:rPr>
          <w:rFonts w:ascii="Times New Roman"/>
          <w:b w:val="false"/>
          <w:i w:val="false"/>
          <w:color w:val="000000"/>
          <w:sz w:val="28"/>
        </w:rPr>
        <w:t>
      7) 4-процесс – көрсетілетін қызметті алушының ЭЦҚ түпнұсқалығы расталмауына байланысты, сұратып отырған мемлекеттік қызмет көрсетуден бас тарту туралы хабарлама қалыптастыру;</w:t>
      </w:r>
    </w:p>
    <w:bookmarkEnd w:id="743"/>
    <w:bookmarkStart w:name="z833" w:id="744"/>
    <w:p>
      <w:pPr>
        <w:spacing w:after="0"/>
        <w:ind w:left="0"/>
        <w:jc w:val="both"/>
      </w:pPr>
      <w:r>
        <w:rPr>
          <w:rFonts w:ascii="Times New Roman"/>
          <w:b w:val="false"/>
          <w:i w:val="false"/>
          <w:color w:val="000000"/>
          <w:sz w:val="28"/>
        </w:rPr>
        <w:t>
      8) 5-процесс – мемлекеттік қызмет көрсету үшін сұратуды көрсетілетін қызметті беруші ЭЦҚ-сы арқылы куәландыру және ЖАО өңдеуі үшін электрондық құжатты (сұратуды) ЭҮШ арқылы ЭҮАШ АЖО-ға жолдау;</w:t>
      </w:r>
    </w:p>
    <w:bookmarkEnd w:id="744"/>
    <w:bookmarkStart w:name="z834" w:id="745"/>
    <w:p>
      <w:pPr>
        <w:spacing w:after="0"/>
        <w:ind w:left="0"/>
        <w:jc w:val="both"/>
      </w:pPr>
      <w:r>
        <w:rPr>
          <w:rFonts w:ascii="Times New Roman"/>
          <w:b w:val="false"/>
          <w:i w:val="false"/>
          <w:color w:val="000000"/>
          <w:sz w:val="28"/>
        </w:rPr>
        <w:t>
      9) 6-процесс– электрондық құжатты ЭҮАШ АЖО-ға тіркеу;</w:t>
      </w:r>
    </w:p>
    <w:bookmarkEnd w:id="745"/>
    <w:bookmarkStart w:name="z835" w:id="746"/>
    <w:p>
      <w:pPr>
        <w:spacing w:after="0"/>
        <w:ind w:left="0"/>
        <w:jc w:val="both"/>
      </w:pPr>
      <w:r>
        <w:rPr>
          <w:rFonts w:ascii="Times New Roman"/>
          <w:b w:val="false"/>
          <w:i w:val="false"/>
          <w:color w:val="000000"/>
          <w:sz w:val="28"/>
        </w:rPr>
        <w:t xml:space="preserve">
      10) 3-шарт – көрсетілетін қызметті беруші қызметкерінің көрсетілетін қызметті алушының қоса берген құжаттарының Стандартта көрсетілген құжаттарға және мемлекеттік қызмет көрсету үшін негіздерге сәйкестігін тексеруі (өңдеуі); </w:t>
      </w:r>
    </w:p>
    <w:bookmarkEnd w:id="746"/>
    <w:bookmarkStart w:name="z836" w:id="747"/>
    <w:p>
      <w:pPr>
        <w:spacing w:after="0"/>
        <w:ind w:left="0"/>
        <w:jc w:val="both"/>
      </w:pPr>
      <w:r>
        <w:rPr>
          <w:rFonts w:ascii="Times New Roman"/>
          <w:b w:val="false"/>
          <w:i w:val="false"/>
          <w:color w:val="000000"/>
          <w:sz w:val="28"/>
        </w:rPr>
        <w:t>
      11) 7-процесс – көрсетілетін қызметті алушының құжаттарындағы бұзушылықтардың болуына байланысты сұратып отырған мемлекеттік қызметті көрсетуден бас тарту туралы хабарлама қалыптастыру;</w:t>
      </w:r>
    </w:p>
    <w:bookmarkEnd w:id="747"/>
    <w:bookmarkStart w:name="z837" w:id="748"/>
    <w:p>
      <w:pPr>
        <w:spacing w:after="0"/>
        <w:ind w:left="0"/>
        <w:jc w:val="both"/>
      </w:pPr>
      <w:r>
        <w:rPr>
          <w:rFonts w:ascii="Times New Roman"/>
          <w:b w:val="false"/>
          <w:i w:val="false"/>
          <w:color w:val="000000"/>
          <w:sz w:val="28"/>
        </w:rPr>
        <w:t>
      12) 8-процесс – көрсетілетін қызметті алушының көрсетілетін қызметті берушінің уәкілетті тұлғасының ЭЦҚ-мен қол қойылған электрондық құжат нысанындағы мемлекеттік қызмет көрсету нәтижесін алуы.</w:t>
      </w:r>
    </w:p>
    <w:bookmarkEnd w:id="748"/>
    <w:bookmarkStart w:name="z838" w:id="749"/>
    <w:p>
      <w:pPr>
        <w:spacing w:after="0"/>
        <w:ind w:left="0"/>
        <w:jc w:val="both"/>
      </w:pPr>
      <w:r>
        <w:rPr>
          <w:rFonts w:ascii="Times New Roman"/>
          <w:b w:val="false"/>
          <w:i w:val="false"/>
          <w:color w:val="000000"/>
          <w:sz w:val="28"/>
        </w:rPr>
        <w:t xml:space="preserve">
      11.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 </w:t>
      </w:r>
    </w:p>
    <w:bookmarkEnd w:id="749"/>
    <w:bookmarkStart w:name="z839" w:id="750"/>
    <w:p>
      <w:pPr>
        <w:spacing w:after="0"/>
        <w:ind w:left="0"/>
        <w:jc w:val="both"/>
      </w:pPr>
      <w:r>
        <w:rPr>
          <w:rFonts w:ascii="Times New Roman"/>
          <w:b w:val="false"/>
          <w:i w:val="false"/>
          <w:color w:val="000000"/>
          <w:sz w:val="28"/>
        </w:rPr>
        <w:t>
      Ескерту:</w:t>
      </w:r>
    </w:p>
    <w:bookmarkEnd w:id="750"/>
    <w:bookmarkStart w:name="z840" w:id="751"/>
    <w:p>
      <w:pPr>
        <w:spacing w:after="0"/>
        <w:ind w:left="0"/>
        <w:jc w:val="both"/>
      </w:pPr>
      <w:r>
        <w:rPr>
          <w:rFonts w:ascii="Times New Roman"/>
          <w:b w:val="false"/>
          <w:i w:val="false"/>
          <w:color w:val="000000"/>
          <w:sz w:val="28"/>
        </w:rPr>
        <w:t>
      Аббревиатуралардың толық жазылуы:</w:t>
      </w:r>
    </w:p>
    <w:bookmarkEnd w:id="751"/>
    <w:bookmarkStart w:name="z841" w:id="752"/>
    <w:p>
      <w:pPr>
        <w:spacing w:after="0"/>
        <w:ind w:left="0"/>
        <w:jc w:val="both"/>
      </w:pPr>
      <w:r>
        <w:rPr>
          <w:rFonts w:ascii="Times New Roman"/>
          <w:b w:val="false"/>
          <w:i w:val="false"/>
          <w:color w:val="000000"/>
          <w:sz w:val="28"/>
        </w:rPr>
        <w:t>
      АЖ – ақпараттық жүйе АЖО – автоматтандырылған жұмыс орны ЖТ МДБ – "Жеке тұлғалар" мемлекеттік деректер базасы ЖАО – жергілікті атқарушы орган</w:t>
      </w:r>
    </w:p>
    <w:bookmarkEnd w:id="752"/>
    <w:bookmarkStart w:name="z842" w:id="753"/>
    <w:p>
      <w:pPr>
        <w:spacing w:after="0"/>
        <w:ind w:left="0"/>
        <w:jc w:val="both"/>
      </w:pPr>
      <w:r>
        <w:rPr>
          <w:rFonts w:ascii="Times New Roman"/>
          <w:b w:val="false"/>
          <w:i w:val="false"/>
          <w:color w:val="000000"/>
          <w:sz w:val="28"/>
        </w:rPr>
        <w:t>
      ЖСН – жеке сәйкестендіру нөмірі ЭҮАШ – "электрондық үкіметтің" аймақтық шлюзі</w:t>
      </w:r>
    </w:p>
    <w:bookmarkEnd w:id="753"/>
    <w:bookmarkStart w:name="z843" w:id="754"/>
    <w:p>
      <w:pPr>
        <w:spacing w:after="0"/>
        <w:ind w:left="0"/>
        <w:jc w:val="both"/>
      </w:pPr>
      <w:r>
        <w:rPr>
          <w:rFonts w:ascii="Times New Roman"/>
          <w:b w:val="false"/>
          <w:i w:val="false"/>
          <w:color w:val="000000"/>
          <w:sz w:val="28"/>
        </w:rPr>
        <w:t>
      ЭҮШ – "электрондық үкімет" шлюзі</w:t>
      </w:r>
    </w:p>
    <w:bookmarkEnd w:id="7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"Жетім баланы және (немесе) </w:t>
            </w:r>
            <w:r>
              <w:br/>
            </w:r>
            <w:r>
              <w:rPr>
                <w:rFonts w:ascii="Times New Roman"/>
                <w:b w:val="false"/>
                <w:i w:val="false"/>
                <w:color w:val="000000"/>
                <w:sz w:val="20"/>
              </w:rPr>
              <w:t xml:space="preserve">ата-анасының қамқорлығынсыз </w:t>
            </w:r>
            <w:r>
              <w:br/>
            </w:r>
            <w:r>
              <w:rPr>
                <w:rFonts w:ascii="Times New Roman"/>
                <w:b w:val="false"/>
                <w:i w:val="false"/>
                <w:color w:val="000000"/>
                <w:sz w:val="20"/>
              </w:rPr>
              <w:t xml:space="preserve">қалған баланы асырап алуға </w:t>
            </w:r>
            <w:r>
              <w:br/>
            </w:r>
            <w:r>
              <w:rPr>
                <w:rFonts w:ascii="Times New Roman"/>
                <w:b w:val="false"/>
                <w:i w:val="false"/>
                <w:color w:val="000000"/>
                <w:sz w:val="20"/>
              </w:rPr>
              <w:t>байланысты біржолғы</w:t>
            </w:r>
            <w:r>
              <w:br/>
            </w:r>
            <w:r>
              <w:rPr>
                <w:rFonts w:ascii="Times New Roman"/>
                <w:b w:val="false"/>
                <w:i w:val="false"/>
                <w:color w:val="000000"/>
                <w:sz w:val="20"/>
              </w:rPr>
              <w:t xml:space="preserve">ақшалай төлемді тағайындау"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 қосымша</w:t>
            </w:r>
          </w:p>
        </w:tc>
      </w:tr>
    </w:tbl>
    <w:bookmarkStart w:name="z845" w:id="755"/>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диаграммасы</w:t>
      </w:r>
    </w:p>
    <w:bookmarkEnd w:id="755"/>
    <w:bookmarkStart w:name="z846" w:id="756"/>
    <w:p>
      <w:pPr>
        <w:spacing w:after="0"/>
        <w:ind w:left="0"/>
        <w:jc w:val="both"/>
      </w:pPr>
      <w:r>
        <w:rPr>
          <w:rFonts w:ascii="Times New Roman"/>
          <w:b w:val="false"/>
          <w:i w:val="false"/>
          <w:color w:val="000000"/>
          <w:sz w:val="28"/>
        </w:rPr>
        <w:t xml:space="preserve">
      </w:t>
      </w:r>
    </w:p>
    <w:bookmarkEnd w:id="756"/>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7" w:id="757"/>
    <w:p>
      <w:pPr>
        <w:spacing w:after="0"/>
        <w:ind w:left="0"/>
        <w:jc w:val="left"/>
      </w:pPr>
      <w:r>
        <w:rPr>
          <w:rFonts w:ascii="Times New Roman"/>
          <w:b/>
          <w:i w:val="false"/>
          <w:color w:val="000000"/>
        </w:rPr>
        <w:t xml:space="preserve"> Шартты белгілер:</w:t>
      </w:r>
    </w:p>
    <w:bookmarkEnd w:id="757"/>
    <w:bookmarkStart w:name="z848" w:id="758"/>
    <w:p>
      <w:pPr>
        <w:spacing w:after="0"/>
        <w:ind w:left="0"/>
        <w:jc w:val="both"/>
      </w:pPr>
      <w:r>
        <w:rPr>
          <w:rFonts w:ascii="Times New Roman"/>
          <w:b w:val="false"/>
          <w:i w:val="false"/>
          <w:color w:val="000000"/>
          <w:sz w:val="28"/>
        </w:rPr>
        <w:t xml:space="preserve">
      </w:t>
      </w:r>
    </w:p>
    <w:bookmarkEnd w:id="758"/>
    <w:p>
      <w:pPr>
        <w:spacing w:after="0"/>
        <w:ind w:left="0"/>
        <w:jc w:val="both"/>
      </w:pPr>
      <w:r>
        <w:drawing>
          <wp:inline distT="0" distB="0" distL="0" distR="0">
            <wp:extent cx="59817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59817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"Жетім баланы және (немесе) </w:t>
            </w:r>
            <w:r>
              <w:br/>
            </w:r>
            <w:r>
              <w:rPr>
                <w:rFonts w:ascii="Times New Roman"/>
                <w:b w:val="false"/>
                <w:i w:val="false"/>
                <w:color w:val="000000"/>
                <w:sz w:val="20"/>
              </w:rPr>
              <w:t xml:space="preserve">ата-анасының </w:t>
            </w:r>
            <w:r>
              <w:br/>
            </w:r>
            <w:r>
              <w:rPr>
                <w:rFonts w:ascii="Times New Roman"/>
                <w:b w:val="false"/>
                <w:i w:val="false"/>
                <w:color w:val="000000"/>
                <w:sz w:val="20"/>
              </w:rPr>
              <w:t xml:space="preserve">қамқорлығынсыз қалған баланы </w:t>
            </w:r>
            <w:r>
              <w:br/>
            </w:r>
            <w:r>
              <w:rPr>
                <w:rFonts w:ascii="Times New Roman"/>
                <w:b w:val="false"/>
                <w:i w:val="false"/>
                <w:color w:val="000000"/>
                <w:sz w:val="20"/>
              </w:rPr>
              <w:t xml:space="preserve">асырап алуға байланысты </w:t>
            </w:r>
            <w:r>
              <w:br/>
            </w:r>
            <w:r>
              <w:rPr>
                <w:rFonts w:ascii="Times New Roman"/>
                <w:b w:val="false"/>
                <w:i w:val="false"/>
                <w:color w:val="000000"/>
                <w:sz w:val="20"/>
              </w:rPr>
              <w:t xml:space="preserve">біржолғы ақшалай </w:t>
            </w:r>
            <w:r>
              <w:br/>
            </w:r>
            <w:r>
              <w:rPr>
                <w:rFonts w:ascii="Times New Roman"/>
                <w:b w:val="false"/>
                <w:i w:val="false"/>
                <w:color w:val="000000"/>
                <w:sz w:val="20"/>
              </w:rPr>
              <w:t xml:space="preserve">төлемді тағайындау"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1) Қызмет беруші арқылы мемлекеттік қызмет көрсету кезінде мемлекеттік қызмет көрсету бизнес-процестерінің анықтамалығы</w:t>
      </w:r>
    </w:p>
    <w:p>
      <w:pPr>
        <w:spacing w:after="0"/>
        <w:ind w:left="0"/>
        <w:jc w:val="left"/>
      </w:pPr>
      <w:r>
        <w:br/>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2) Портал арқылы мемлекеттік қызмет көрсету кезінде мемлекеттік қызмет көрсету бизнес-процестерінің анықтамалығы</w:t>
      </w:r>
    </w:p>
    <w:p>
      <w:pPr>
        <w:spacing w:after="0"/>
        <w:ind w:left="0"/>
        <w:jc w:val="left"/>
      </w:pPr>
      <w:r>
        <w:br/>
      </w:r>
    </w:p>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"2" қыркүйектегі </w:t>
            </w:r>
            <w:r>
              <w:br/>
            </w:r>
            <w:r>
              <w:rPr>
                <w:rFonts w:ascii="Times New Roman"/>
                <w:b w:val="false"/>
                <w:i w:val="false"/>
                <w:color w:val="000000"/>
                <w:sz w:val="20"/>
              </w:rPr>
              <w:t xml:space="preserve">№ 225 қаулысымен бекітілген </w:t>
            </w:r>
          </w:p>
        </w:tc>
      </w:tr>
    </w:tbl>
    <w:bookmarkStart w:name="z851" w:id="759"/>
    <w:p>
      <w:pPr>
        <w:spacing w:after="0"/>
        <w:ind w:left="0"/>
        <w:jc w:val="left"/>
      </w:pPr>
      <w:r>
        <w:rPr>
          <w:rFonts w:ascii="Times New Roman"/>
          <w:b/>
          <w:i w:val="false"/>
          <w:color w:val="000000"/>
        </w:rPr>
        <w:t xml:space="preserve">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регламенті </w:t>
      </w:r>
    </w:p>
    <w:bookmarkEnd w:id="759"/>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13.08.2019 </w:t>
      </w:r>
      <w:r>
        <w:rPr>
          <w:rFonts w:ascii="Times New Roman"/>
          <w:b w:val="false"/>
          <w:i w:val="false"/>
          <w:color w:val="ff0000"/>
          <w:sz w:val="28"/>
        </w:rPr>
        <w:t>№ 264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852" w:id="760"/>
    <w:p>
      <w:pPr>
        <w:spacing w:after="0"/>
        <w:ind w:left="0"/>
        <w:jc w:val="left"/>
      </w:pPr>
      <w:r>
        <w:rPr>
          <w:rFonts w:ascii="Times New Roman"/>
          <w:b/>
          <w:i w:val="false"/>
          <w:color w:val="000000"/>
        </w:rPr>
        <w:t xml:space="preserve"> 1. Жалпы ережелер </w:t>
      </w:r>
    </w:p>
    <w:bookmarkEnd w:id="760"/>
    <w:bookmarkStart w:name="z1247" w:id="761"/>
    <w:p>
      <w:pPr>
        <w:spacing w:after="0"/>
        <w:ind w:left="0"/>
        <w:jc w:val="both"/>
      </w:pPr>
      <w:r>
        <w:rPr>
          <w:rFonts w:ascii="Times New Roman"/>
          <w:b w:val="false"/>
          <w:i w:val="false"/>
          <w:color w:val="000000"/>
          <w:sz w:val="28"/>
        </w:rPr>
        <w:t>
      1.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қызметін (бұдан әрі – Мемлекеттік көрсетілетін қызмет) облыстың, аудандардың, қалалардың жергілікті атқарушы органдары, білім беру ұйымдары (бұдан әрі – көрсетілетін қызметті беруші) көрсетеді.</w:t>
      </w:r>
    </w:p>
    <w:bookmarkEnd w:id="761"/>
    <w:bookmarkStart w:name="z1248" w:id="762"/>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762"/>
    <w:bookmarkStart w:name="z1249" w:id="763"/>
    <w:p>
      <w:pPr>
        <w:spacing w:after="0"/>
        <w:ind w:left="0"/>
        <w:jc w:val="both"/>
      </w:pPr>
      <w:r>
        <w:rPr>
          <w:rFonts w:ascii="Times New Roman"/>
          <w:b w:val="false"/>
          <w:i w:val="false"/>
          <w:color w:val="000000"/>
          <w:sz w:val="28"/>
        </w:rPr>
        <w:t>
      1) көрсетілетін қызметті берушінің кеңсесі;</w:t>
      </w:r>
    </w:p>
    <w:bookmarkEnd w:id="763"/>
    <w:bookmarkStart w:name="z1250" w:id="764"/>
    <w:p>
      <w:pPr>
        <w:spacing w:after="0"/>
        <w:ind w:left="0"/>
        <w:jc w:val="both"/>
      </w:pPr>
      <w:r>
        <w:rPr>
          <w:rFonts w:ascii="Times New Roman"/>
          <w:b w:val="false"/>
          <w:i w:val="false"/>
          <w:color w:val="000000"/>
          <w:sz w:val="28"/>
        </w:rPr>
        <w:t>
      2) "Азаматтарға арналған үкімет" мемлекеттік корпорацияның коммерциялық емес акционерлық қоғамы (бұдан әрі – Мемлекеттік корпорация);</w:t>
      </w:r>
    </w:p>
    <w:bookmarkEnd w:id="764"/>
    <w:bookmarkStart w:name="z1251" w:id="765"/>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End w:id="765"/>
    <w:bookmarkStart w:name="z1252" w:id="766"/>
    <w:p>
      <w:pPr>
        <w:spacing w:after="0"/>
        <w:ind w:left="0"/>
        <w:jc w:val="both"/>
      </w:pPr>
      <w:r>
        <w:rPr>
          <w:rFonts w:ascii="Times New Roman"/>
          <w:b w:val="false"/>
          <w:i w:val="false"/>
          <w:color w:val="000000"/>
          <w:sz w:val="28"/>
        </w:rPr>
        <w:t>
      2. Мемлекеттік қызмет көрсету нысаны – электрондық (толық автоматтандырылған) және (немесе) қағаз жүзінде.</w:t>
      </w:r>
    </w:p>
    <w:bookmarkEnd w:id="766"/>
    <w:bookmarkStart w:name="z1253" w:id="767"/>
    <w:p>
      <w:pPr>
        <w:spacing w:after="0"/>
        <w:ind w:left="0"/>
        <w:jc w:val="both"/>
      </w:pPr>
      <w:r>
        <w:rPr>
          <w:rFonts w:ascii="Times New Roman"/>
          <w:b w:val="false"/>
          <w:i w:val="false"/>
          <w:color w:val="000000"/>
          <w:sz w:val="28"/>
        </w:rPr>
        <w:t xml:space="preserve">
      3. Мемлекеттік қызмет көрсетудің нәтижесі – қала сыртындағы және мектеп жанындағы лагерьлерге жолдама не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нөмірі 11184 болып тіркелген) бекітілген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bookmarkEnd w:id="767"/>
    <w:bookmarkStart w:name="z1254" w:id="768"/>
    <w:p>
      <w:pPr>
        <w:spacing w:after="0"/>
        <w:ind w:left="0"/>
        <w:jc w:val="both"/>
      </w:pPr>
      <w:r>
        <w:rPr>
          <w:rFonts w:ascii="Times New Roman"/>
          <w:b w:val="false"/>
          <w:i w:val="false"/>
          <w:color w:val="000000"/>
          <w:sz w:val="28"/>
        </w:rPr>
        <w:t>
      Мемлекеттік қызмет көрсетудің нәтижесін ұсыну нысаны – қағаз жүзінде.</w:t>
      </w:r>
    </w:p>
    <w:bookmarkEnd w:id="768"/>
    <w:bookmarkStart w:name="z1255" w:id="769"/>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қағаз жеткізгіште алу үшін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769"/>
    <w:bookmarkStart w:name="z1256" w:id="770"/>
    <w:p>
      <w:pPr>
        <w:spacing w:after="0"/>
        <w:ind w:left="0"/>
        <w:jc w:val="both"/>
      </w:pPr>
      <w:r>
        <w:rPr>
          <w:rFonts w:ascii="Times New Roman"/>
          <w:b w:val="false"/>
          <w:i w:val="false"/>
          <w:color w:val="000000"/>
          <w:sz w:val="28"/>
        </w:rPr>
        <w:t>
      Порталда мемлекеттік қызмет көрсету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770"/>
    <w:bookmarkStart w:name="z1257" w:id="771"/>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771"/>
    <w:bookmarkStart w:name="z1258" w:id="772"/>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қоса берілген көрсетілетін қызметті алушының өтініші 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топтамасының болуы негіздеме болып табылады.</w:t>
      </w:r>
    </w:p>
    <w:bookmarkEnd w:id="772"/>
    <w:bookmarkStart w:name="z1259" w:id="773"/>
    <w:p>
      <w:pPr>
        <w:spacing w:after="0"/>
        <w:ind w:left="0"/>
        <w:jc w:val="both"/>
      </w:pPr>
      <w:r>
        <w:rPr>
          <w:rFonts w:ascii="Times New Roman"/>
          <w:b w:val="false"/>
          <w:i w:val="false"/>
          <w:color w:val="000000"/>
          <w:sz w:val="28"/>
        </w:rPr>
        <w:t xml:space="preserve">
      5. Мемлекеттiк қызмет көрсету процесiнiң құрамына кiретiн рәсiмдердің (iс-қимылдардың) мазмұны, орындалу ұзақтығы: </w:t>
      </w:r>
    </w:p>
    <w:bookmarkEnd w:id="773"/>
    <w:bookmarkStart w:name="z1260" w:id="774"/>
    <w:p>
      <w:pPr>
        <w:spacing w:after="0"/>
        <w:ind w:left="0"/>
        <w:jc w:val="both"/>
      </w:pPr>
      <w:r>
        <w:rPr>
          <w:rFonts w:ascii="Times New Roman"/>
          <w:b w:val="false"/>
          <w:i w:val="false"/>
          <w:color w:val="000000"/>
          <w:sz w:val="28"/>
        </w:rPr>
        <w:t xml:space="preserve">
      1-іс-қимыл – көрсетілетін қызметті беруші кеңсесі қызметкерінің көрсетілетін қызметті алушының құжаттарын қабылдауы мен тіркеуі және құжаттарды көрсетілетін қызметті берушінің басшысына беруі.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қолданылу мерзімі өтіп кеткен құжаттарды ұсынған жағдайларда, көрсетілетін қызметті беруші құжаттар топтамасын қабылдаудан бас тартады. Орындалу ұзақтығы – 30 (отыз) минут;</w:t>
      </w:r>
    </w:p>
    <w:bookmarkEnd w:id="774"/>
    <w:bookmarkStart w:name="z1261" w:id="775"/>
    <w:p>
      <w:pPr>
        <w:spacing w:after="0"/>
        <w:ind w:left="0"/>
        <w:jc w:val="both"/>
      </w:pPr>
      <w:r>
        <w:rPr>
          <w:rFonts w:ascii="Times New Roman"/>
          <w:b w:val="false"/>
          <w:i w:val="false"/>
          <w:color w:val="000000"/>
          <w:sz w:val="28"/>
        </w:rPr>
        <w:t>
      2-іс-қимыл – көрсетілетін қызметті берушінің басшысының құжаттарды қарауы, оларды көрсетілетін қызметті берушінің қызметкеріне беруі. Орындалу ұзақтығы – 5 (бес) минут;</w:t>
      </w:r>
    </w:p>
    <w:bookmarkEnd w:id="775"/>
    <w:bookmarkStart w:name="z1262" w:id="776"/>
    <w:p>
      <w:pPr>
        <w:spacing w:after="0"/>
        <w:ind w:left="0"/>
        <w:jc w:val="both"/>
      </w:pPr>
      <w:r>
        <w:rPr>
          <w:rFonts w:ascii="Times New Roman"/>
          <w:b w:val="false"/>
          <w:i w:val="false"/>
          <w:color w:val="000000"/>
          <w:sz w:val="28"/>
        </w:rPr>
        <w:t>
      3-іс-қимыл – көрсетілетін қызметті беруші қызметкерінің көрсетілетін қызметті алушының құжаттарын қарауы және нәтижені немесе мемлекеттік қызмет көрсетуден бас тарту туралы дәлелді жауапты дайындауы және оны көрсетілетін қызметті берушінің басшысына беруі. Орындалу ұзақтығы – 4 (төрт) жұмыс күні ішінде;</w:t>
      </w:r>
    </w:p>
    <w:bookmarkEnd w:id="776"/>
    <w:bookmarkStart w:name="z1263" w:id="777"/>
    <w:p>
      <w:pPr>
        <w:spacing w:after="0"/>
        <w:ind w:left="0"/>
        <w:jc w:val="both"/>
      </w:pPr>
      <w:r>
        <w:rPr>
          <w:rFonts w:ascii="Times New Roman"/>
          <w:b w:val="false"/>
          <w:i w:val="false"/>
          <w:color w:val="000000"/>
          <w:sz w:val="28"/>
        </w:rPr>
        <w:t>
      4-іс-қимыл – көрсетілетін қызметті беруші басшысының мемлекеттік қызмет көрсету нәтижесіне қол қоюы және оны көріп қызмет беруші кеңсесіне беруі. Орындалу ұзақтығы – 15 (он бес) минут;</w:t>
      </w:r>
    </w:p>
    <w:bookmarkEnd w:id="777"/>
    <w:bookmarkStart w:name="z1264" w:id="778"/>
    <w:p>
      <w:pPr>
        <w:spacing w:after="0"/>
        <w:ind w:left="0"/>
        <w:jc w:val="both"/>
      </w:pPr>
      <w:r>
        <w:rPr>
          <w:rFonts w:ascii="Times New Roman"/>
          <w:b w:val="false"/>
          <w:i w:val="false"/>
          <w:color w:val="000000"/>
          <w:sz w:val="28"/>
        </w:rPr>
        <w:t>
      5-іс-қимыл – қызмет көрсетушінің кеңсесі мемлекеттік қызметтің нәтижесін қызметті алушыға береді. Орындалу ұзақтығы – 15 (он бес) минут.</w:t>
      </w:r>
    </w:p>
    <w:bookmarkEnd w:id="778"/>
    <w:bookmarkStart w:name="z1265" w:id="779"/>
    <w:p>
      <w:pPr>
        <w:spacing w:after="0"/>
        <w:ind w:left="0"/>
        <w:jc w:val="both"/>
      </w:pPr>
      <w:r>
        <w:rPr>
          <w:rFonts w:ascii="Times New Roman"/>
          <w:b w:val="false"/>
          <w:i w:val="false"/>
          <w:color w:val="000000"/>
          <w:sz w:val="28"/>
        </w:rPr>
        <w:t>
      Мемлекеттік қызмет көрсету мерзімі құжаттарды көрсетілетін қызметті берушіге, Мемлекеттік корпорацияға тапсырған сәттен бастап, сондай-ақ портал арқылы өтініш берген кезде –5 (бес) жұмыс күні.</w:t>
      </w:r>
    </w:p>
    <w:bookmarkEnd w:id="779"/>
    <w:bookmarkStart w:name="z1266" w:id="780"/>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 көрсету мерзіміне кірмейді. Көрсетілетін қызметті беруші мемлекеттік қызмет көрсету мерзімі өткенге дейін бір тәуліктен кешіктірмей көрсетілетін мемлекеттік қызметтердің нәтижесін Мемлекеттік корпорацияға жеткізуді қамтамасыз етеді.</w:t>
      </w:r>
    </w:p>
    <w:bookmarkEnd w:id="780"/>
    <w:bookmarkStart w:name="z1267" w:id="781"/>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1-іс-қимыл бойынша мемлекеттік қызмет көрсету рәсімінің (іс-қимылының) нәтижесі көрсетілетін қызметті алушының тіркелген құжаттары болып табылады, олар осы Регламенттің 5-тармағында көрсетілген 2-іс-қимылды орындауды бастау үшін негіз болады.</w:t>
      </w:r>
    </w:p>
    <w:bookmarkEnd w:id="781"/>
    <w:bookmarkStart w:name="z1268" w:id="782"/>
    <w:p>
      <w:pPr>
        <w:spacing w:after="0"/>
        <w:ind w:left="0"/>
        <w:jc w:val="both"/>
      </w:pPr>
      <w:r>
        <w:rPr>
          <w:rFonts w:ascii="Times New Roman"/>
          <w:b w:val="false"/>
          <w:i w:val="false"/>
          <w:color w:val="000000"/>
          <w:sz w:val="28"/>
        </w:rPr>
        <w:t xml:space="preserve">
      Осы Регламенттің 5-тармағында көрсетілген 2-іс-қимыл нәтижесі көрсетілетін қызметті алушының бұрыштама қойылған құжаттары болып табылады, олар осы Регламенттің 5-тармағында көрсетілген 3-іс-қимылды орындау үшін негіз болады. </w:t>
      </w:r>
    </w:p>
    <w:bookmarkEnd w:id="782"/>
    <w:bookmarkStart w:name="z1269" w:id="783"/>
    <w:p>
      <w:pPr>
        <w:spacing w:after="0"/>
        <w:ind w:left="0"/>
        <w:jc w:val="both"/>
      </w:pPr>
      <w:r>
        <w:rPr>
          <w:rFonts w:ascii="Times New Roman"/>
          <w:b w:val="false"/>
          <w:i w:val="false"/>
          <w:color w:val="000000"/>
          <w:sz w:val="28"/>
        </w:rPr>
        <w:t xml:space="preserve">
      Осы Регламенттің 5-тармағында көрсетілген 3-іс-қимылдың нәтижесі мемлекеттік қызмет көрсету нәтижесін дайындау болып табылады, ол осы Регламенттің 5-тармағында көрсетілген 4-іс-қимылды орындау үшін негіз болады. </w:t>
      </w:r>
    </w:p>
    <w:bookmarkEnd w:id="783"/>
    <w:bookmarkStart w:name="z1270" w:id="784"/>
    <w:p>
      <w:pPr>
        <w:spacing w:after="0"/>
        <w:ind w:left="0"/>
        <w:jc w:val="both"/>
      </w:pPr>
      <w:r>
        <w:rPr>
          <w:rFonts w:ascii="Times New Roman"/>
          <w:b w:val="false"/>
          <w:i w:val="false"/>
          <w:color w:val="000000"/>
          <w:sz w:val="28"/>
        </w:rPr>
        <w:t xml:space="preserve">
      Осы Регламенттің 5-тармағында көрсетілген 4-іс-қимылдың нәтижесі қол қойылған мемлекеттік қызмет көрсету нәтижесі болып табылады, ол осы Регламенттің 5-тармағында көрсетілген 5-іс-қимылды орындау үшін негіз болады. </w:t>
      </w:r>
    </w:p>
    <w:bookmarkEnd w:id="784"/>
    <w:bookmarkStart w:name="z1271" w:id="785"/>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5-іс-қимылдың нәтижесі көрсетілетін қызметті беруші кеңсесі қызметкерінің көрсетілетін қызметті алушыға мемлекеттік қызмет көрсету нәтижесін беруі болады.</w:t>
      </w:r>
    </w:p>
    <w:bookmarkEnd w:id="785"/>
    <w:bookmarkStart w:name="z1272" w:id="786"/>
    <w:p>
      <w:pPr>
        <w:spacing w:after="0"/>
        <w:ind w:left="0"/>
        <w:jc w:val="left"/>
      </w:pPr>
      <w:r>
        <w:rPr>
          <w:rFonts w:ascii="Times New Roman"/>
          <w:b/>
          <w:i w:val="false"/>
          <w:color w:val="000000"/>
        </w:rPr>
        <w:t xml:space="preserve"> 3. Мемлекеттiк қызмет көрсету процесiнде көрсетiлетiн қызметті берушiнiң құрылымдық бөлiмшелерiнiң (қызметкерлерiнiң) өзара iс-қимыл тәртiбiн сипаттау</w:t>
      </w:r>
    </w:p>
    <w:bookmarkEnd w:id="786"/>
    <w:bookmarkStart w:name="z1273" w:id="787"/>
    <w:p>
      <w:pPr>
        <w:spacing w:after="0"/>
        <w:ind w:left="0"/>
        <w:jc w:val="both"/>
      </w:pPr>
      <w:r>
        <w:rPr>
          <w:rFonts w:ascii="Times New Roman"/>
          <w:b w:val="false"/>
          <w:i w:val="false"/>
          <w:color w:val="000000"/>
          <w:sz w:val="28"/>
        </w:rPr>
        <w:t xml:space="preserve">
      7. Мемлекеттік қызмет процесіне қатысатын көрсетілетін қызметті берушінің құрылымдық бөлімшелерінің (қызметкерлерінің) тізбесі: </w:t>
      </w:r>
    </w:p>
    <w:bookmarkEnd w:id="787"/>
    <w:bookmarkStart w:name="z1274" w:id="788"/>
    <w:p>
      <w:pPr>
        <w:spacing w:after="0"/>
        <w:ind w:left="0"/>
        <w:jc w:val="both"/>
      </w:pPr>
      <w:r>
        <w:rPr>
          <w:rFonts w:ascii="Times New Roman"/>
          <w:b w:val="false"/>
          <w:i w:val="false"/>
          <w:color w:val="000000"/>
          <w:sz w:val="28"/>
        </w:rPr>
        <w:t>
      1) көрсетілетін қызметті берушінің кеңсесі;</w:t>
      </w:r>
    </w:p>
    <w:bookmarkEnd w:id="788"/>
    <w:bookmarkStart w:name="z1275" w:id="789"/>
    <w:p>
      <w:pPr>
        <w:spacing w:after="0"/>
        <w:ind w:left="0"/>
        <w:jc w:val="both"/>
      </w:pPr>
      <w:r>
        <w:rPr>
          <w:rFonts w:ascii="Times New Roman"/>
          <w:b w:val="false"/>
          <w:i w:val="false"/>
          <w:color w:val="000000"/>
          <w:sz w:val="28"/>
        </w:rPr>
        <w:t>
      2) көрсетілетін қызметті берушінің басшысы;</w:t>
      </w:r>
    </w:p>
    <w:bookmarkEnd w:id="789"/>
    <w:bookmarkStart w:name="z1276" w:id="790"/>
    <w:p>
      <w:pPr>
        <w:spacing w:after="0"/>
        <w:ind w:left="0"/>
        <w:jc w:val="both"/>
      </w:pPr>
      <w:r>
        <w:rPr>
          <w:rFonts w:ascii="Times New Roman"/>
          <w:b w:val="false"/>
          <w:i w:val="false"/>
          <w:color w:val="000000"/>
          <w:sz w:val="28"/>
        </w:rPr>
        <w:t xml:space="preserve">
      3) көрсетілетін қызметті берушінің қызметкері. </w:t>
      </w:r>
    </w:p>
    <w:bookmarkEnd w:id="790"/>
    <w:bookmarkStart w:name="z1277" w:id="791"/>
    <w:p>
      <w:pPr>
        <w:spacing w:after="0"/>
        <w:ind w:left="0"/>
        <w:jc w:val="both"/>
      </w:pPr>
      <w:r>
        <w:rPr>
          <w:rFonts w:ascii="Times New Roman"/>
          <w:b w:val="false"/>
          <w:i w:val="false"/>
          <w:color w:val="000000"/>
          <w:sz w:val="28"/>
        </w:rPr>
        <w:t>
      8. Мемлекеттік қызметті көрсету үшін қажетті рәсімдердің (іс-қимылдардың) сипаттамасы:</w:t>
      </w:r>
    </w:p>
    <w:bookmarkEnd w:id="791"/>
    <w:bookmarkStart w:name="z1278" w:id="792"/>
    <w:p>
      <w:pPr>
        <w:spacing w:after="0"/>
        <w:ind w:left="0"/>
        <w:jc w:val="both"/>
      </w:pPr>
      <w:r>
        <w:rPr>
          <w:rFonts w:ascii="Times New Roman"/>
          <w:b w:val="false"/>
          <w:i w:val="false"/>
          <w:color w:val="000000"/>
          <w:sz w:val="28"/>
        </w:rPr>
        <w:t xml:space="preserve">
      1) көрсетілетін қызметті беруші кеңсесі көрсетілетін қызметті алушының берген құжаттарын қабылдап, тіркейді және құжаттарды көрсетілетін қызметті берушінің басшысына береді.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қолданылу мерзімі өтіп кеткен құжаттарды ұсынған жағдайларда, көрсетілетін қызметті беруші құжаттар топтамасын қабылдаудан бас тартады. Орындалу ұзақтығы – 30 (отыз) минут;</w:t>
      </w:r>
    </w:p>
    <w:bookmarkEnd w:id="792"/>
    <w:bookmarkStart w:name="z1279" w:id="793"/>
    <w:p>
      <w:pPr>
        <w:spacing w:after="0"/>
        <w:ind w:left="0"/>
        <w:jc w:val="both"/>
      </w:pPr>
      <w:r>
        <w:rPr>
          <w:rFonts w:ascii="Times New Roman"/>
          <w:b w:val="false"/>
          <w:i w:val="false"/>
          <w:color w:val="000000"/>
          <w:sz w:val="28"/>
        </w:rPr>
        <w:t>
      2) көрсетілетін қызметті беруші басшысы құжаттарды қарап, оларды көрсетілетін қызметті беруші маманға береді. Орындалу ұзақтығы – 5 (бес) минут;</w:t>
      </w:r>
    </w:p>
    <w:bookmarkEnd w:id="793"/>
    <w:bookmarkStart w:name="z1280" w:id="794"/>
    <w:p>
      <w:pPr>
        <w:spacing w:after="0"/>
        <w:ind w:left="0"/>
        <w:jc w:val="both"/>
      </w:pPr>
      <w:r>
        <w:rPr>
          <w:rFonts w:ascii="Times New Roman"/>
          <w:b w:val="false"/>
          <w:i w:val="false"/>
          <w:color w:val="000000"/>
          <w:sz w:val="28"/>
        </w:rPr>
        <w:t>
      3) көрсетілетін қызметті беруші маман көрсетілетін қызметті алушының құжаттарын қарап, мемлекеттік қызмет көрсету нәтижесін не мемлекеттік қызмет көрсетуден бас тарту туралы дәлелді жауапты дайындайды. Орындалу ұзақтығы – 4 (төрт) жұмыс күні;</w:t>
      </w:r>
    </w:p>
    <w:bookmarkEnd w:id="794"/>
    <w:bookmarkStart w:name="z1281" w:id="795"/>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нәтижесіне қол қояды және оны көрсетілетін қызметті берушінің кеңсесіне береді. Орындалу ұзақтығы – 15 (он бес) минут;</w:t>
      </w:r>
    </w:p>
    <w:bookmarkEnd w:id="795"/>
    <w:bookmarkStart w:name="z1282" w:id="796"/>
    <w:p>
      <w:pPr>
        <w:spacing w:after="0"/>
        <w:ind w:left="0"/>
        <w:jc w:val="both"/>
      </w:pPr>
      <w:r>
        <w:rPr>
          <w:rFonts w:ascii="Times New Roman"/>
          <w:b w:val="false"/>
          <w:i w:val="false"/>
          <w:color w:val="000000"/>
          <w:sz w:val="28"/>
        </w:rPr>
        <w:t>
      5) көрсетілетін қызметті беруші басшысының мемлекеттік қызмет көрсету нәтижесіне қол қоюы және көрсетілетін қызметті беруші кеңсесіне беруі. Орындалу ұзақтығы – 15 (он бес) минут.</w:t>
      </w:r>
    </w:p>
    <w:bookmarkEnd w:id="796"/>
    <w:bookmarkStart w:name="z1283" w:id="797"/>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iс-қимыл тәртiбiн, сондай-ақ мемлекеттiк қызмет көрсету процесiнде ақпараттық жүйелердi пайдалану тәртiбiн сипаттау</w:t>
      </w:r>
    </w:p>
    <w:bookmarkEnd w:id="797"/>
    <w:bookmarkStart w:name="z1284" w:id="798"/>
    <w:p>
      <w:pPr>
        <w:spacing w:after="0"/>
        <w:ind w:left="0"/>
        <w:jc w:val="both"/>
      </w:pPr>
      <w:r>
        <w:rPr>
          <w:rFonts w:ascii="Times New Roman"/>
          <w:b w:val="false"/>
          <w:i w:val="false"/>
          <w:color w:val="000000"/>
          <w:sz w:val="28"/>
        </w:rPr>
        <w:t xml:space="preserve">
      9. Көрсетілетін қызметті алушылар мемлекеттік қызметті алу үшін Стандарттың </w:t>
      </w:r>
      <w:r>
        <w:rPr>
          <w:rFonts w:ascii="Times New Roman"/>
          <w:b w:val="false"/>
          <w:i w:val="false"/>
          <w:color w:val="000000"/>
          <w:sz w:val="28"/>
        </w:rPr>
        <w:t>9 тармағындағы</w:t>
      </w:r>
      <w:r>
        <w:rPr>
          <w:rFonts w:ascii="Times New Roman"/>
          <w:b w:val="false"/>
          <w:i w:val="false"/>
          <w:color w:val="000000"/>
          <w:sz w:val="28"/>
        </w:rPr>
        <w:t xml:space="preserve"> талаптарға сәйкес қажетті құжаттарды ұсына отырып, Мемлекеттік корпорацияға жүгінуге құқылы. Мемлекеттік корпорация арқылы өтініштің қабылданғанын растайтын: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 беру күні (уақыты) және орны, құжаттарды рәсімдеуге қабылдаған Мемлекеттік корпорация қызметкерінің тегі, аты, әкесінің аты (бар болған жағдайда), көрсетілетін қызметті алушының тегі, аты, әкесінің аты (бар болған жағдайда), уәкілетті өкілдің тегі, аты, әкесінің аты және олардың байланыс телефондары көрсетілген қолхат (бұдан әрі – қолхат) болып табылады.</w:t>
      </w:r>
    </w:p>
    <w:bookmarkEnd w:id="798"/>
    <w:bookmarkStart w:name="z1285" w:id="799"/>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 құжаттардың толық емес топтамасын берген жағдайда Мемлекеттік корпорация қызметкері өтінішті қабылдап алудан бас тартады және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799"/>
    <w:bookmarkStart w:name="z1286" w:id="800"/>
    <w:p>
      <w:pPr>
        <w:spacing w:after="0"/>
        <w:ind w:left="0"/>
        <w:jc w:val="both"/>
      </w:pPr>
      <w:r>
        <w:rPr>
          <w:rFonts w:ascii="Times New Roman"/>
          <w:b w:val="false"/>
          <w:i w:val="false"/>
          <w:color w:val="000000"/>
          <w:sz w:val="28"/>
        </w:rPr>
        <w:t>
      Көрсетілетін қызметті алушының сұратуын өңдеу ұзақтығы – 15 (он бес) минут.</w:t>
      </w:r>
    </w:p>
    <w:bookmarkEnd w:id="800"/>
    <w:bookmarkStart w:name="z1287" w:id="801"/>
    <w:p>
      <w:pPr>
        <w:spacing w:after="0"/>
        <w:ind w:left="0"/>
        <w:jc w:val="both"/>
      </w:pPr>
      <w:r>
        <w:rPr>
          <w:rFonts w:ascii="Times New Roman"/>
          <w:b w:val="false"/>
          <w:i w:val="false"/>
          <w:color w:val="000000"/>
          <w:sz w:val="28"/>
        </w:rPr>
        <w:t>
      Көрсетілетін қызметті берушінің сұратуын дайындау және жолдау тәртiбiнің сипаттамасы, көрсетілетін қызметті алушының сұратуын өңдеу ұзақтығы, мемлекеттік қызмет көрсету нәтижесін алу тәртібі:</w:t>
      </w:r>
    </w:p>
    <w:bookmarkEnd w:id="801"/>
    <w:bookmarkStart w:name="z1288" w:id="802"/>
    <w:p>
      <w:pPr>
        <w:spacing w:after="0"/>
        <w:ind w:left="0"/>
        <w:jc w:val="both"/>
      </w:pPr>
      <w:r>
        <w:rPr>
          <w:rFonts w:ascii="Times New Roman"/>
          <w:b w:val="false"/>
          <w:i w:val="false"/>
          <w:color w:val="000000"/>
          <w:sz w:val="28"/>
        </w:rPr>
        <w:t xml:space="preserve">
      1 процесс – мемлекеттік қызмет көрсету бойынша Мемлекеттік корпорацияның операторының мониторинг ақпараттық жүйесінде (бұдан әрі – МАЖ) авторизациялау процесі; </w:t>
      </w:r>
    </w:p>
    <w:bookmarkEnd w:id="802"/>
    <w:bookmarkStart w:name="z1289" w:id="803"/>
    <w:p>
      <w:pPr>
        <w:spacing w:after="0"/>
        <w:ind w:left="0"/>
        <w:jc w:val="both"/>
      </w:pPr>
      <w:r>
        <w:rPr>
          <w:rFonts w:ascii="Times New Roman"/>
          <w:b w:val="false"/>
          <w:i w:val="false"/>
          <w:color w:val="000000"/>
          <w:sz w:val="28"/>
        </w:rPr>
        <w:t>
      1 шарт – ЭЦҚ арқылы тіркелген оператор туралы мәліметтердің шынайылығын МАЖ-де тексеру;</w:t>
      </w:r>
    </w:p>
    <w:bookmarkEnd w:id="803"/>
    <w:bookmarkStart w:name="z1290" w:id="804"/>
    <w:p>
      <w:pPr>
        <w:spacing w:after="0"/>
        <w:ind w:left="0"/>
        <w:jc w:val="both"/>
      </w:pPr>
      <w:r>
        <w:rPr>
          <w:rFonts w:ascii="Times New Roman"/>
          <w:b w:val="false"/>
          <w:i w:val="false"/>
          <w:color w:val="000000"/>
          <w:sz w:val="28"/>
        </w:rPr>
        <w:t>
      2 процесс – авторландыру немесе Мемлекеттік корпорация операторын деректерінде бұзушылықтардың болуына байланысты МАЖ-де авторландырудан бас тарту туралы хабарлама қалыптастыру;</w:t>
      </w:r>
    </w:p>
    <w:bookmarkEnd w:id="804"/>
    <w:bookmarkStart w:name="z1291" w:id="805"/>
    <w:p>
      <w:pPr>
        <w:spacing w:after="0"/>
        <w:ind w:left="0"/>
        <w:jc w:val="both"/>
      </w:pPr>
      <w:r>
        <w:rPr>
          <w:rFonts w:ascii="Times New Roman"/>
          <w:b w:val="false"/>
          <w:i w:val="false"/>
          <w:color w:val="000000"/>
          <w:sz w:val="28"/>
        </w:rPr>
        <w:t>
      3 процесс – Мемлекеттік корпорация операторының мемлекеттік қызметті таңдауы, мемлекеттік қызметті көрсету үшін сұрату нысанын экранға шығаруы және Мемлекеттік корпорация операторының көрсетілетін қызметті алушының деректерін енгізуі;</w:t>
      </w:r>
    </w:p>
    <w:bookmarkEnd w:id="805"/>
    <w:bookmarkStart w:name="z1292" w:id="806"/>
    <w:p>
      <w:pPr>
        <w:spacing w:after="0"/>
        <w:ind w:left="0"/>
        <w:jc w:val="both"/>
      </w:pPr>
      <w:r>
        <w:rPr>
          <w:rFonts w:ascii="Times New Roman"/>
          <w:b w:val="false"/>
          <w:i w:val="false"/>
          <w:color w:val="000000"/>
          <w:sz w:val="28"/>
        </w:rPr>
        <w:t>
      4 процесс – көрсетілетін қызметті алушының деректері туралы сұратуды ЭҮШ арқылы ЖТ МДБ-ға жіберу;</w:t>
      </w:r>
    </w:p>
    <w:bookmarkEnd w:id="806"/>
    <w:bookmarkStart w:name="z1293" w:id="807"/>
    <w:p>
      <w:pPr>
        <w:spacing w:after="0"/>
        <w:ind w:left="0"/>
        <w:jc w:val="both"/>
      </w:pPr>
      <w:r>
        <w:rPr>
          <w:rFonts w:ascii="Times New Roman"/>
          <w:b w:val="false"/>
          <w:i w:val="false"/>
          <w:color w:val="000000"/>
          <w:sz w:val="28"/>
        </w:rPr>
        <w:t>
      2 шарт – көрсетілетін қызмет алушы деректерінің ЖТ МДБ-да болуын тексеру;</w:t>
      </w:r>
    </w:p>
    <w:bookmarkEnd w:id="807"/>
    <w:bookmarkStart w:name="z1294" w:id="808"/>
    <w:p>
      <w:pPr>
        <w:spacing w:after="0"/>
        <w:ind w:left="0"/>
        <w:jc w:val="both"/>
      </w:pPr>
      <w:r>
        <w:rPr>
          <w:rFonts w:ascii="Times New Roman"/>
          <w:b w:val="false"/>
          <w:i w:val="false"/>
          <w:color w:val="000000"/>
          <w:sz w:val="28"/>
        </w:rPr>
        <w:t>
      5 процесс – көрсетілетін қызметті алушы деректерінің ЖТ МДБ-да болмауына байланысты деректерді алу мүмкіндігі жоқтығы туралы хабарлама қалыптастыру;</w:t>
      </w:r>
    </w:p>
    <w:bookmarkEnd w:id="808"/>
    <w:bookmarkStart w:name="z1295" w:id="809"/>
    <w:p>
      <w:pPr>
        <w:spacing w:after="0"/>
        <w:ind w:left="0"/>
        <w:jc w:val="both"/>
      </w:pPr>
      <w:r>
        <w:rPr>
          <w:rFonts w:ascii="Times New Roman"/>
          <w:b w:val="false"/>
          <w:i w:val="false"/>
          <w:color w:val="000000"/>
          <w:sz w:val="28"/>
        </w:rPr>
        <w:t>
      6 процесс – Мемлекеттік корпорация операторының сұраным нысанын құжаттардың қағаз түрінде бар болуы бөлігінде толтыруы және мемлекеттік көрсетілетін қызметті алушы ұсынған құжаттарды сканерден өткізуі, оларды сұраным нысанына қоса тіркеуі және мемлекеттік қызметті көрсетуге сұранымның толтырылған нысанын (енгізілген деректерді) ЭЦҚ арқылы куәландыру;</w:t>
      </w:r>
    </w:p>
    <w:bookmarkEnd w:id="809"/>
    <w:bookmarkStart w:name="z1296" w:id="810"/>
    <w:p>
      <w:pPr>
        <w:spacing w:after="0"/>
        <w:ind w:left="0"/>
        <w:jc w:val="both"/>
      </w:pPr>
      <w:r>
        <w:rPr>
          <w:rFonts w:ascii="Times New Roman"/>
          <w:b w:val="false"/>
          <w:i w:val="false"/>
          <w:color w:val="000000"/>
          <w:sz w:val="28"/>
        </w:rPr>
        <w:t>
      7 процесс – көрсетілетін қызметті алушыға қолхат беру;</w:t>
      </w:r>
    </w:p>
    <w:bookmarkEnd w:id="810"/>
    <w:bookmarkStart w:name="z1297" w:id="811"/>
    <w:p>
      <w:pPr>
        <w:spacing w:after="0"/>
        <w:ind w:left="0"/>
        <w:jc w:val="both"/>
      </w:pPr>
      <w:r>
        <w:rPr>
          <w:rFonts w:ascii="Times New Roman"/>
          <w:b w:val="false"/>
          <w:i w:val="false"/>
          <w:color w:val="000000"/>
          <w:sz w:val="28"/>
        </w:rPr>
        <w:t>
      8-процесс – Мемлекеттік корпорация операторының ЭЦҚ қол қойылған электрондық құжатты (көрсетілетін қызметті алушының сұрау салуын) ЭҮШ арқылы ЭҮӨШ АЖО-ға жолдау;</w:t>
      </w:r>
    </w:p>
    <w:bookmarkEnd w:id="811"/>
    <w:bookmarkStart w:name="z1298" w:id="812"/>
    <w:p>
      <w:pPr>
        <w:spacing w:after="0"/>
        <w:ind w:left="0"/>
        <w:jc w:val="both"/>
      </w:pPr>
      <w:r>
        <w:rPr>
          <w:rFonts w:ascii="Times New Roman"/>
          <w:b w:val="false"/>
          <w:i w:val="false"/>
          <w:color w:val="000000"/>
          <w:sz w:val="28"/>
        </w:rPr>
        <w:t>
      9 процесс – мемлекеттік көрсетілетін қызметті өңдеу және көрсетілетін қызметті беруші маманының мемлекеттік қызмет көрсету нәтижесін қалыптастыру (Стандартта белгіленген мемлекеттік қызмет көрсету мерзімі аяқталғанға дейін бір тәулік бұрын);</w:t>
      </w:r>
    </w:p>
    <w:bookmarkEnd w:id="812"/>
    <w:bookmarkStart w:name="z1299" w:id="813"/>
    <w:p>
      <w:pPr>
        <w:spacing w:after="0"/>
        <w:ind w:left="0"/>
        <w:jc w:val="both"/>
      </w:pPr>
      <w:r>
        <w:rPr>
          <w:rFonts w:ascii="Times New Roman"/>
          <w:b w:val="false"/>
          <w:i w:val="false"/>
          <w:color w:val="000000"/>
          <w:sz w:val="28"/>
        </w:rPr>
        <w:t>
      10 процесс – Мемлекеттік корпорация қызметкерінің көрсетілетін қызметті алушының жеке басын куәландыратын құжатты ұсынуы арқылы (немесе нотариалды куәландырылған сенімхат бойынша өкілінің) қолхат негізінде мемлекеттік қызмет көрсету нәтижесін (куәлікті) қолма-қол беруі.</w:t>
      </w:r>
    </w:p>
    <w:bookmarkEnd w:id="813"/>
    <w:bookmarkStart w:name="z1300" w:id="814"/>
    <w:p>
      <w:pPr>
        <w:spacing w:after="0"/>
        <w:ind w:left="0"/>
        <w:jc w:val="both"/>
      </w:pPr>
      <w:r>
        <w:rPr>
          <w:rFonts w:ascii="Times New Roman"/>
          <w:b w:val="false"/>
          <w:i w:val="false"/>
          <w:color w:val="000000"/>
          <w:sz w:val="28"/>
        </w:rPr>
        <w:t>
      Мемлекеттік қызмет көрсету мерзімі құжаттарды көрсетілетін қызметті берушіге, Мемлекеттік корпорацияға тапсырған сәттен бастап – 5 (бес) жұмыс күні.</w:t>
      </w:r>
    </w:p>
    <w:bookmarkEnd w:id="814"/>
    <w:bookmarkStart w:name="z1301" w:id="815"/>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 көрсету мерзіміне кірмейді. Көрсетілетін қызметті беруші мемлекеттік қызмет көрсету мерзімі өткенге дейін бір тәуліктен кешіктірмей көрсетілетін мемлекеттік қызметтердің нәтижесін Мемлекеттік корпорацияға жеткізуді қамтамасыз етеді.</w:t>
      </w:r>
    </w:p>
    <w:bookmarkEnd w:id="815"/>
    <w:bookmarkStart w:name="z1302" w:id="816"/>
    <w:p>
      <w:pPr>
        <w:spacing w:after="0"/>
        <w:ind w:left="0"/>
        <w:jc w:val="both"/>
      </w:pPr>
      <w:r>
        <w:rPr>
          <w:rFonts w:ascii="Times New Roman"/>
          <w:b w:val="false"/>
          <w:i w:val="false"/>
          <w:color w:val="000000"/>
          <w:sz w:val="28"/>
        </w:rPr>
        <w:t>
      10. Мемлекеттік көрсетілетін қызмет нәтижесін Мемлекеттік корпорация арқылы алу процессі:</w:t>
      </w:r>
    </w:p>
    <w:bookmarkEnd w:id="816"/>
    <w:bookmarkStart w:name="z1303" w:id="817"/>
    <w:p>
      <w:pPr>
        <w:spacing w:after="0"/>
        <w:ind w:left="0"/>
        <w:jc w:val="both"/>
      </w:pPr>
      <w:r>
        <w:rPr>
          <w:rFonts w:ascii="Times New Roman"/>
          <w:b w:val="false"/>
          <w:i w:val="false"/>
          <w:color w:val="000000"/>
          <w:sz w:val="28"/>
        </w:rPr>
        <w:t xml:space="preserve">
      1) мемлекеттік көрсетілетін қызметті нәтижесін алуға көрсетілетін қызметті алушы мемлекеттік қызмет көрсетудің мерзімі аяқталғаннан кейін жүгінеді; </w:t>
      </w:r>
    </w:p>
    <w:bookmarkEnd w:id="817"/>
    <w:bookmarkStart w:name="z1304" w:id="818"/>
    <w:p>
      <w:pPr>
        <w:spacing w:after="0"/>
        <w:ind w:left="0"/>
        <w:jc w:val="both"/>
      </w:pPr>
      <w:r>
        <w:rPr>
          <w:rFonts w:ascii="Times New Roman"/>
          <w:b w:val="false"/>
          <w:i w:val="false"/>
          <w:color w:val="000000"/>
          <w:sz w:val="28"/>
        </w:rPr>
        <w:t>
      2) Мемлекеттік корпорацияда дайын құжаттарды беру жеке куәлікті (немесе нотариалды куәландырылған сенімхаты бойынша оның өкілінің) ұсыну кезінде құжаттарды қабылдау туралы қолхат негізінде жүзеге асырылады.</w:t>
      </w:r>
    </w:p>
    <w:bookmarkEnd w:id="818"/>
    <w:bookmarkStart w:name="z1305" w:id="819"/>
    <w:p>
      <w:pPr>
        <w:spacing w:after="0"/>
        <w:ind w:left="0"/>
        <w:jc w:val="both"/>
      </w:pPr>
      <w:r>
        <w:rPr>
          <w:rFonts w:ascii="Times New Roman"/>
          <w:b w:val="false"/>
          <w:i w:val="false"/>
          <w:color w:val="000000"/>
          <w:sz w:val="28"/>
        </w:rPr>
        <w:t>
      Мемлекеттік корпорация нәтиженің 1 (бір) ай бойы сақталуын қамтамасыз етеді, содан кейін оны әрі қарай сақтау үшін көрсетілетін қызметті берушіге жібереді. Көрсетілетін қызметті алушы 1 (бір) ай өткен соң өтініш жасаған кезде, көрсетілетін қызметті беруші Мемлекеттік корпорацияның сұрау салуы бойынша 1 (бір) жұмыс күні ішінде дайын құжаттарды Мемлекеттік корпорацияға көрсетілетін қызметті алушыға беру үшін жолдайды.</w:t>
      </w:r>
    </w:p>
    <w:bookmarkEnd w:id="819"/>
    <w:bookmarkStart w:name="z1306" w:id="820"/>
    <w:p>
      <w:pPr>
        <w:spacing w:after="0"/>
        <w:ind w:left="0"/>
        <w:jc w:val="both"/>
      </w:pPr>
      <w:r>
        <w:rPr>
          <w:rFonts w:ascii="Times New Roman"/>
          <w:b w:val="false"/>
          <w:i w:val="false"/>
          <w:color w:val="000000"/>
          <w:sz w:val="28"/>
        </w:rPr>
        <w:t xml:space="preserve">
      11. Портал арқылы мемлекеттiк қызмет көрсету кезiнде жүгiну және көрсетілетін қызметті берушi мен көрсетілетін қызметті алушы рәсiмдерінiң (iс-қимылдарының) реттiлiк тәртiбi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мемлекеттiк қызмет көрсетуге қатысатын ақпараттық жүйелердiң функционалдық өзара iс-қимыл диаграммасында көрсетілген: </w:t>
      </w:r>
    </w:p>
    <w:bookmarkEnd w:id="820"/>
    <w:bookmarkStart w:name="z1307" w:id="821"/>
    <w:p>
      <w:pPr>
        <w:spacing w:after="0"/>
        <w:ind w:left="0"/>
        <w:jc w:val="both"/>
      </w:pPr>
      <w:r>
        <w:rPr>
          <w:rFonts w:ascii="Times New Roman"/>
          <w:b w:val="false"/>
          <w:i w:val="false"/>
          <w:color w:val="000000"/>
          <w:sz w:val="28"/>
        </w:rPr>
        <w:t>
      1) көрсетілетін қызметті алушы ЖСН мен пароль арқылы порталда тіркеуді жүзеге асырады (порталда тіркелмеген көрсетілетін қызметті алушылар үшін жүзеге асырылады);</w:t>
      </w:r>
    </w:p>
    <w:bookmarkEnd w:id="821"/>
    <w:bookmarkStart w:name="z1308" w:id="822"/>
    <w:p>
      <w:pPr>
        <w:spacing w:after="0"/>
        <w:ind w:left="0"/>
        <w:jc w:val="both"/>
      </w:pPr>
      <w:r>
        <w:rPr>
          <w:rFonts w:ascii="Times New Roman"/>
          <w:b w:val="false"/>
          <w:i w:val="false"/>
          <w:color w:val="000000"/>
          <w:sz w:val="28"/>
        </w:rPr>
        <w:t>
      2) 1-процесс – көрсетілетін қызметті алушының мемлекеттік көрсетілетін қызметті алу үшін ЖСН мен парольді порталда енгізуі (авторландыру процесі);</w:t>
      </w:r>
    </w:p>
    <w:bookmarkEnd w:id="822"/>
    <w:bookmarkStart w:name="z1309" w:id="823"/>
    <w:p>
      <w:pPr>
        <w:spacing w:after="0"/>
        <w:ind w:left="0"/>
        <w:jc w:val="both"/>
      </w:pPr>
      <w:r>
        <w:rPr>
          <w:rFonts w:ascii="Times New Roman"/>
          <w:b w:val="false"/>
          <w:i w:val="false"/>
          <w:color w:val="000000"/>
          <w:sz w:val="28"/>
        </w:rPr>
        <w:t>
      3) 1-шарт – порталда ЖСН мен пароль арқылы тіркелген көрсетілетін қызметті алушы туралы деректердің түпнұсқалығын тексеру;</w:t>
      </w:r>
    </w:p>
    <w:bookmarkEnd w:id="823"/>
    <w:bookmarkStart w:name="z1310" w:id="824"/>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авторландырудан бас тарту туралы порталмен хабарлама қалыптастыру;</w:t>
      </w:r>
    </w:p>
    <w:bookmarkEnd w:id="824"/>
    <w:bookmarkStart w:name="z1311" w:id="825"/>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қызметті таңдауы, мемлекеттік қызмет көрсету үшін сұрату нысанын экранға шығаруы және оның құрылымы мен форматтық талаптарын ескере отырып, көрсетілетін қызметті алушының нысанды толтыруы (деректерді енгізуі), сұрату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тіркеуі, сондай-ақ көрсетілетін қызметті алушының сұратуды куәландыру (қол қою) үшін ЭЦҚ тіркеу куәлігін таңдауы;</w:t>
      </w:r>
    </w:p>
    <w:bookmarkEnd w:id="825"/>
    <w:bookmarkStart w:name="z1312" w:id="826"/>
    <w:p>
      <w:pPr>
        <w:spacing w:after="0"/>
        <w:ind w:left="0"/>
        <w:jc w:val="both"/>
      </w:pPr>
      <w:r>
        <w:rPr>
          <w:rFonts w:ascii="Times New Roman"/>
          <w:b w:val="false"/>
          <w:i w:val="false"/>
          <w:color w:val="000000"/>
          <w:sz w:val="28"/>
        </w:rPr>
        <w:t>
      6) 2-шарт – порталда ЭЦҚ тіркеу куәлігінің қолданылу мерзімін және кері қайтарылған (күші жойылған) тіркеу куәліктерінің тізімінде болмауын, сондай-ақ, сәйкестендіру деректерінің (сұратуда көрсетілген ЖСН мен ЭЦҚ тіркеу куәлігінде көрсетілген ЖСН арасындағы) сәйкестігін тексеру;</w:t>
      </w:r>
    </w:p>
    <w:bookmarkEnd w:id="826"/>
    <w:bookmarkStart w:name="z1313" w:id="827"/>
    <w:p>
      <w:pPr>
        <w:spacing w:after="0"/>
        <w:ind w:left="0"/>
        <w:jc w:val="both"/>
      </w:pPr>
      <w:r>
        <w:rPr>
          <w:rFonts w:ascii="Times New Roman"/>
          <w:b w:val="false"/>
          <w:i w:val="false"/>
          <w:color w:val="000000"/>
          <w:sz w:val="28"/>
        </w:rPr>
        <w:t>
      7) 4-процесс – көрсетілетін қызметті алушының ЭЦҚ түпнұсқалығы расталмауына байланысты сұратып отырған мемлекеттік қызмет көрсетуден бас тарту туралы хабарлама қалыптастыру;</w:t>
      </w:r>
    </w:p>
    <w:bookmarkEnd w:id="827"/>
    <w:bookmarkStart w:name="z1314" w:id="828"/>
    <w:p>
      <w:pPr>
        <w:spacing w:after="0"/>
        <w:ind w:left="0"/>
        <w:jc w:val="both"/>
      </w:pPr>
      <w:r>
        <w:rPr>
          <w:rFonts w:ascii="Times New Roman"/>
          <w:b w:val="false"/>
          <w:i w:val="false"/>
          <w:color w:val="000000"/>
          <w:sz w:val="28"/>
        </w:rPr>
        <w:t>
      8) 5-процесс – мемлекеттік қызмет көрсету үшін сұратуды көрсетілетін қызметті беруші ЭЦҚ-сы арқылы куәландыру және ЖАО өңдеуі үшін электрондық құжатты (сұратуды) ЭҮШ арқылы ЭҮАШ АЖО-ға жолдау;</w:t>
      </w:r>
    </w:p>
    <w:bookmarkEnd w:id="828"/>
    <w:bookmarkStart w:name="z1315" w:id="829"/>
    <w:p>
      <w:pPr>
        <w:spacing w:after="0"/>
        <w:ind w:left="0"/>
        <w:jc w:val="both"/>
      </w:pPr>
      <w:r>
        <w:rPr>
          <w:rFonts w:ascii="Times New Roman"/>
          <w:b w:val="false"/>
          <w:i w:val="false"/>
          <w:color w:val="000000"/>
          <w:sz w:val="28"/>
        </w:rPr>
        <w:t>
      9) 6-процесс – электрондық құжатты ЭҮАШ АЖО-ға тіркеу;</w:t>
      </w:r>
    </w:p>
    <w:bookmarkEnd w:id="829"/>
    <w:bookmarkStart w:name="z1316" w:id="830"/>
    <w:p>
      <w:pPr>
        <w:spacing w:after="0"/>
        <w:ind w:left="0"/>
        <w:jc w:val="both"/>
      </w:pPr>
      <w:r>
        <w:rPr>
          <w:rFonts w:ascii="Times New Roman"/>
          <w:b w:val="false"/>
          <w:i w:val="false"/>
          <w:color w:val="000000"/>
          <w:sz w:val="28"/>
        </w:rPr>
        <w:t>
      10) 3-шарт – көрсетілетін қызметті беруші қызметкерінің көрсетілетін қызметті алушының қоса берген құжаттарының Стандартта көрсетілген құжаттарға және мемлекеттік қызмет көрсету үшін негіздерге сәйкестігін тексеруі (өңдеуі);</w:t>
      </w:r>
    </w:p>
    <w:bookmarkEnd w:id="830"/>
    <w:bookmarkStart w:name="z1317" w:id="831"/>
    <w:p>
      <w:pPr>
        <w:spacing w:after="0"/>
        <w:ind w:left="0"/>
        <w:jc w:val="both"/>
      </w:pPr>
      <w:r>
        <w:rPr>
          <w:rFonts w:ascii="Times New Roman"/>
          <w:b w:val="false"/>
          <w:i w:val="false"/>
          <w:color w:val="000000"/>
          <w:sz w:val="28"/>
        </w:rPr>
        <w:t>
      11) 7-процесс – көрсетілетін қызметті алушының құжаттарындағы бұзушылықтардың болуына байланысты сұратып отырған мемлекеттік қызмет көрсетуден бас тарту туралы хабарлама қалыптастыру;</w:t>
      </w:r>
    </w:p>
    <w:bookmarkEnd w:id="831"/>
    <w:bookmarkStart w:name="z1318" w:id="832"/>
    <w:p>
      <w:pPr>
        <w:spacing w:after="0"/>
        <w:ind w:left="0"/>
        <w:jc w:val="both"/>
      </w:pPr>
      <w:r>
        <w:rPr>
          <w:rFonts w:ascii="Times New Roman"/>
          <w:b w:val="false"/>
          <w:i w:val="false"/>
          <w:color w:val="000000"/>
          <w:sz w:val="28"/>
        </w:rPr>
        <w:t xml:space="preserve">
      12) 8-процесс – көрсетілетін қызметті алушының көрсетілетін қызметті берушінің уәкілетті тұлғасының ЭЦҚ-мен қол қойылған электрондық құжат нысанындағы мемлекеттік қызмет көрсету нәтижесін алуы. </w:t>
      </w:r>
    </w:p>
    <w:bookmarkEnd w:id="832"/>
    <w:bookmarkStart w:name="z1319" w:id="833"/>
    <w:p>
      <w:pPr>
        <w:spacing w:after="0"/>
        <w:ind w:left="0"/>
        <w:jc w:val="both"/>
      </w:pPr>
      <w:r>
        <w:rPr>
          <w:rFonts w:ascii="Times New Roman"/>
          <w:b w:val="false"/>
          <w:i w:val="false"/>
          <w:color w:val="000000"/>
          <w:sz w:val="28"/>
        </w:rPr>
        <w:t xml:space="preserve">
      12.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833"/>
    <w:bookmarkStart w:name="z1320" w:id="834"/>
    <w:p>
      <w:pPr>
        <w:spacing w:after="0"/>
        <w:ind w:left="0"/>
        <w:jc w:val="both"/>
      </w:pPr>
      <w:r>
        <w:rPr>
          <w:rFonts w:ascii="Times New Roman"/>
          <w:b w:val="false"/>
          <w:i w:val="false"/>
          <w:color w:val="000000"/>
          <w:sz w:val="28"/>
        </w:rPr>
        <w:t>
      Ескерту:</w:t>
      </w:r>
    </w:p>
    <w:bookmarkEnd w:id="834"/>
    <w:bookmarkStart w:name="z1321" w:id="835"/>
    <w:p>
      <w:pPr>
        <w:spacing w:after="0"/>
        <w:ind w:left="0"/>
        <w:jc w:val="both"/>
      </w:pPr>
      <w:r>
        <w:rPr>
          <w:rFonts w:ascii="Times New Roman"/>
          <w:b w:val="false"/>
          <w:i w:val="false"/>
          <w:color w:val="000000"/>
          <w:sz w:val="28"/>
        </w:rPr>
        <w:t>
      Аббревиатуралардың толық жазылуы:</w:t>
      </w:r>
    </w:p>
    <w:bookmarkEnd w:id="835"/>
    <w:bookmarkStart w:name="z1322" w:id="836"/>
    <w:p>
      <w:pPr>
        <w:spacing w:after="0"/>
        <w:ind w:left="0"/>
        <w:jc w:val="both"/>
      </w:pPr>
      <w:r>
        <w:rPr>
          <w:rFonts w:ascii="Times New Roman"/>
          <w:b w:val="false"/>
          <w:i w:val="false"/>
          <w:color w:val="000000"/>
          <w:sz w:val="28"/>
        </w:rPr>
        <w:t xml:space="preserve">
      АЖ – ақпараттық жүйе </w:t>
      </w:r>
    </w:p>
    <w:bookmarkEnd w:id="836"/>
    <w:bookmarkStart w:name="z1323" w:id="837"/>
    <w:p>
      <w:pPr>
        <w:spacing w:after="0"/>
        <w:ind w:left="0"/>
        <w:jc w:val="both"/>
      </w:pPr>
      <w:r>
        <w:rPr>
          <w:rFonts w:ascii="Times New Roman"/>
          <w:b w:val="false"/>
          <w:i w:val="false"/>
          <w:color w:val="000000"/>
          <w:sz w:val="28"/>
        </w:rPr>
        <w:t>
      АЖО – автоматтандырылған жұмыс орны</w:t>
      </w:r>
    </w:p>
    <w:bookmarkEnd w:id="837"/>
    <w:bookmarkStart w:name="z1324" w:id="838"/>
    <w:p>
      <w:pPr>
        <w:spacing w:after="0"/>
        <w:ind w:left="0"/>
        <w:jc w:val="both"/>
      </w:pPr>
      <w:r>
        <w:rPr>
          <w:rFonts w:ascii="Times New Roman"/>
          <w:b w:val="false"/>
          <w:i w:val="false"/>
          <w:color w:val="000000"/>
          <w:sz w:val="28"/>
        </w:rPr>
        <w:t xml:space="preserve">
      ЖТ МДБ – "Жеке тұлғалар" мемлекеттік деректер базасы </w:t>
      </w:r>
    </w:p>
    <w:bookmarkEnd w:id="838"/>
    <w:bookmarkStart w:name="z1325" w:id="839"/>
    <w:p>
      <w:pPr>
        <w:spacing w:after="0"/>
        <w:ind w:left="0"/>
        <w:jc w:val="both"/>
      </w:pPr>
      <w:r>
        <w:rPr>
          <w:rFonts w:ascii="Times New Roman"/>
          <w:b w:val="false"/>
          <w:i w:val="false"/>
          <w:color w:val="000000"/>
          <w:sz w:val="28"/>
        </w:rPr>
        <w:t>
      ЖАО – жергілікті атқарушы орган</w:t>
      </w:r>
    </w:p>
    <w:bookmarkEnd w:id="839"/>
    <w:bookmarkStart w:name="z1326" w:id="840"/>
    <w:p>
      <w:pPr>
        <w:spacing w:after="0"/>
        <w:ind w:left="0"/>
        <w:jc w:val="both"/>
      </w:pPr>
      <w:r>
        <w:rPr>
          <w:rFonts w:ascii="Times New Roman"/>
          <w:b w:val="false"/>
          <w:i w:val="false"/>
          <w:color w:val="000000"/>
          <w:sz w:val="28"/>
        </w:rPr>
        <w:t>
      ЖСН – жеке сәйкестендіру нөмірі</w:t>
      </w:r>
    </w:p>
    <w:bookmarkEnd w:id="840"/>
    <w:bookmarkStart w:name="z1327" w:id="841"/>
    <w:p>
      <w:pPr>
        <w:spacing w:after="0"/>
        <w:ind w:left="0"/>
        <w:jc w:val="both"/>
      </w:pPr>
      <w:r>
        <w:rPr>
          <w:rFonts w:ascii="Times New Roman"/>
          <w:b w:val="false"/>
          <w:i w:val="false"/>
          <w:color w:val="000000"/>
          <w:sz w:val="28"/>
        </w:rPr>
        <w:t xml:space="preserve">
      МК АЖ – Мемлекеттік корпорацияның ақпараттық жүйесі </w:t>
      </w:r>
    </w:p>
    <w:bookmarkEnd w:id="841"/>
    <w:bookmarkStart w:name="z1328" w:id="842"/>
    <w:p>
      <w:pPr>
        <w:spacing w:after="0"/>
        <w:ind w:left="0"/>
        <w:jc w:val="both"/>
      </w:pPr>
      <w:r>
        <w:rPr>
          <w:rFonts w:ascii="Times New Roman"/>
          <w:b w:val="false"/>
          <w:i w:val="false"/>
          <w:color w:val="000000"/>
          <w:sz w:val="28"/>
        </w:rPr>
        <w:t>
      ЭҮАШ – "электрондық үкіметтің" аймақтық шлюзі</w:t>
      </w:r>
    </w:p>
    <w:bookmarkEnd w:id="842"/>
    <w:bookmarkStart w:name="z1329" w:id="843"/>
    <w:p>
      <w:pPr>
        <w:spacing w:after="0"/>
        <w:ind w:left="0"/>
        <w:jc w:val="both"/>
      </w:pPr>
      <w:r>
        <w:rPr>
          <w:rFonts w:ascii="Times New Roman"/>
          <w:b w:val="false"/>
          <w:i w:val="false"/>
          <w:color w:val="000000"/>
          <w:sz w:val="28"/>
        </w:rPr>
        <w:t>
      ЭҮШ – "электрондық үкімет" шлюзі</w:t>
      </w:r>
    </w:p>
    <w:bookmarkEnd w:id="8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білім беру </w:t>
            </w:r>
            <w:r>
              <w:br/>
            </w:r>
            <w:r>
              <w:rPr>
                <w:rFonts w:ascii="Times New Roman"/>
                <w:b w:val="false"/>
                <w:i w:val="false"/>
                <w:color w:val="000000"/>
                <w:sz w:val="20"/>
              </w:rPr>
              <w:t xml:space="preserve">мекемелеріндегі білім алушылар </w:t>
            </w:r>
            <w:r>
              <w:br/>
            </w:r>
            <w:r>
              <w:rPr>
                <w:rFonts w:ascii="Times New Roman"/>
                <w:b w:val="false"/>
                <w:i w:val="false"/>
                <w:color w:val="000000"/>
                <w:sz w:val="20"/>
              </w:rPr>
              <w:t xml:space="preserve">мен тәрбиенушілердің </w:t>
            </w:r>
            <w:r>
              <w:br/>
            </w:r>
            <w:r>
              <w:rPr>
                <w:rFonts w:ascii="Times New Roman"/>
                <w:b w:val="false"/>
                <w:i w:val="false"/>
                <w:color w:val="000000"/>
                <w:sz w:val="20"/>
              </w:rPr>
              <w:t xml:space="preserve">жекелеген санаттарына қала </w:t>
            </w:r>
            <w:r>
              <w:br/>
            </w:r>
            <w:r>
              <w:rPr>
                <w:rFonts w:ascii="Times New Roman"/>
                <w:b w:val="false"/>
                <w:i w:val="false"/>
                <w:color w:val="000000"/>
                <w:sz w:val="20"/>
              </w:rPr>
              <w:t xml:space="preserve">сыртындағы және мектеп </w:t>
            </w:r>
            <w:r>
              <w:br/>
            </w:r>
            <w:r>
              <w:rPr>
                <w:rFonts w:ascii="Times New Roman"/>
                <w:b w:val="false"/>
                <w:i w:val="false"/>
                <w:color w:val="000000"/>
                <w:sz w:val="20"/>
              </w:rPr>
              <w:t xml:space="preserve">жанындағы лагерьлерде </w:t>
            </w:r>
            <w:r>
              <w:br/>
            </w:r>
            <w:r>
              <w:rPr>
                <w:rFonts w:ascii="Times New Roman"/>
                <w:b w:val="false"/>
                <w:i w:val="false"/>
                <w:color w:val="000000"/>
                <w:sz w:val="20"/>
              </w:rPr>
              <w:t xml:space="preserve">демалуы үшін құжаттар </w:t>
            </w:r>
            <w:r>
              <w:br/>
            </w:r>
            <w:r>
              <w:rPr>
                <w:rFonts w:ascii="Times New Roman"/>
                <w:b w:val="false"/>
                <w:i w:val="false"/>
                <w:color w:val="000000"/>
                <w:sz w:val="20"/>
              </w:rPr>
              <w:t xml:space="preserve">қабылдау және жолдама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 қосымша</w:t>
            </w:r>
          </w:p>
        </w:tc>
      </w:tr>
    </w:tbl>
    <w:bookmarkStart w:name="z1331" w:id="844"/>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диаграммасы</w:t>
      </w:r>
    </w:p>
    <w:bookmarkEnd w:id="844"/>
    <w:bookmarkStart w:name="z1332" w:id="845"/>
    <w:p>
      <w:pPr>
        <w:spacing w:after="0"/>
        <w:ind w:left="0"/>
        <w:jc w:val="both"/>
      </w:pPr>
      <w:r>
        <w:rPr>
          <w:rFonts w:ascii="Times New Roman"/>
          <w:b w:val="false"/>
          <w:i w:val="false"/>
          <w:color w:val="000000"/>
          <w:sz w:val="28"/>
        </w:rPr>
        <w:t xml:space="preserve">
      </w:t>
      </w:r>
    </w:p>
    <w:bookmarkEnd w:id="845"/>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3" w:id="846"/>
    <w:p>
      <w:pPr>
        <w:spacing w:after="0"/>
        <w:ind w:left="0"/>
        <w:jc w:val="left"/>
      </w:pPr>
      <w:r>
        <w:rPr>
          <w:rFonts w:ascii="Times New Roman"/>
          <w:b/>
          <w:i w:val="false"/>
          <w:color w:val="000000"/>
        </w:rPr>
        <w:t xml:space="preserve"> Шартты белгілер:</w:t>
      </w:r>
    </w:p>
    <w:bookmarkEnd w:id="846"/>
    <w:bookmarkStart w:name="z1334" w:id="847"/>
    <w:p>
      <w:pPr>
        <w:spacing w:after="0"/>
        <w:ind w:left="0"/>
        <w:jc w:val="both"/>
      </w:pPr>
      <w:r>
        <w:rPr>
          <w:rFonts w:ascii="Times New Roman"/>
          <w:b w:val="false"/>
          <w:i w:val="false"/>
          <w:color w:val="000000"/>
          <w:sz w:val="28"/>
        </w:rPr>
        <w:t xml:space="preserve">
      </w:t>
      </w:r>
    </w:p>
    <w:bookmarkEnd w:id="847"/>
    <w:p>
      <w:pPr>
        <w:spacing w:after="0"/>
        <w:ind w:left="0"/>
        <w:jc w:val="both"/>
      </w:pPr>
      <w:r>
        <w:drawing>
          <wp:inline distT="0" distB="0" distL="0" distR="0">
            <wp:extent cx="68199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8199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білім беру </w:t>
            </w:r>
            <w:r>
              <w:br/>
            </w:r>
            <w:r>
              <w:rPr>
                <w:rFonts w:ascii="Times New Roman"/>
                <w:b w:val="false"/>
                <w:i w:val="false"/>
                <w:color w:val="000000"/>
                <w:sz w:val="20"/>
              </w:rPr>
              <w:t xml:space="preserve">мекемелеріндегі білім алушылар </w:t>
            </w:r>
            <w:r>
              <w:br/>
            </w:r>
            <w:r>
              <w:rPr>
                <w:rFonts w:ascii="Times New Roman"/>
                <w:b w:val="false"/>
                <w:i w:val="false"/>
                <w:color w:val="000000"/>
                <w:sz w:val="20"/>
              </w:rPr>
              <w:t xml:space="preserve">мен тәрбиенушілердің </w:t>
            </w:r>
            <w:r>
              <w:br/>
            </w:r>
            <w:r>
              <w:rPr>
                <w:rFonts w:ascii="Times New Roman"/>
                <w:b w:val="false"/>
                <w:i w:val="false"/>
                <w:color w:val="000000"/>
                <w:sz w:val="20"/>
              </w:rPr>
              <w:t xml:space="preserve">жекелеген санаттарына қала </w:t>
            </w:r>
            <w:r>
              <w:br/>
            </w:r>
            <w:r>
              <w:rPr>
                <w:rFonts w:ascii="Times New Roman"/>
                <w:b w:val="false"/>
                <w:i w:val="false"/>
                <w:color w:val="000000"/>
                <w:sz w:val="20"/>
              </w:rPr>
              <w:t xml:space="preserve">сыртындағы және мектеп </w:t>
            </w:r>
            <w:r>
              <w:br/>
            </w:r>
            <w:r>
              <w:rPr>
                <w:rFonts w:ascii="Times New Roman"/>
                <w:b w:val="false"/>
                <w:i w:val="false"/>
                <w:color w:val="000000"/>
                <w:sz w:val="20"/>
              </w:rPr>
              <w:t xml:space="preserve">жанындағы лагерьлерде </w:t>
            </w:r>
            <w:r>
              <w:br/>
            </w:r>
            <w:r>
              <w:rPr>
                <w:rFonts w:ascii="Times New Roman"/>
                <w:b w:val="false"/>
                <w:i w:val="false"/>
                <w:color w:val="000000"/>
                <w:sz w:val="20"/>
              </w:rPr>
              <w:t xml:space="preserve">демалуы үшін құжаттар </w:t>
            </w:r>
            <w:r>
              <w:br/>
            </w:r>
            <w:r>
              <w:rPr>
                <w:rFonts w:ascii="Times New Roman"/>
                <w:b w:val="false"/>
                <w:i w:val="false"/>
                <w:color w:val="000000"/>
                <w:sz w:val="20"/>
              </w:rPr>
              <w:t xml:space="preserve">қабылдау және жолдама беру" </w:t>
            </w:r>
            <w:r>
              <w:br/>
            </w:r>
            <w:r>
              <w:rPr>
                <w:rFonts w:ascii="Times New Roman"/>
                <w:b w:val="false"/>
                <w:i w:val="false"/>
                <w:color w:val="000000"/>
                <w:sz w:val="20"/>
              </w:rPr>
              <w:t>мемлекеттік көрсетілетін қызмет</w:t>
            </w:r>
          </w:p>
        </w:tc>
      </w:tr>
    </w:tbl>
    <w:bookmarkStart w:name="z1336" w:id="848"/>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диаграммасы</w:t>
      </w:r>
    </w:p>
    <w:bookmarkEnd w:id="848"/>
    <w:bookmarkStart w:name="z1337" w:id="849"/>
    <w:p>
      <w:pPr>
        <w:spacing w:after="0"/>
        <w:ind w:left="0"/>
        <w:jc w:val="both"/>
      </w:pPr>
      <w:r>
        <w:rPr>
          <w:rFonts w:ascii="Times New Roman"/>
          <w:b w:val="false"/>
          <w:i w:val="false"/>
          <w:color w:val="000000"/>
          <w:sz w:val="28"/>
        </w:rPr>
        <w:t xml:space="preserve">
      </w:t>
      </w:r>
    </w:p>
    <w:bookmarkEnd w:id="849"/>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білім беру </w:t>
            </w:r>
            <w:r>
              <w:br/>
            </w:r>
            <w:r>
              <w:rPr>
                <w:rFonts w:ascii="Times New Roman"/>
                <w:b w:val="false"/>
                <w:i w:val="false"/>
                <w:color w:val="000000"/>
                <w:sz w:val="20"/>
              </w:rPr>
              <w:t xml:space="preserve">мекемелеріндегі білім алушылар </w:t>
            </w:r>
            <w:r>
              <w:br/>
            </w:r>
            <w:r>
              <w:rPr>
                <w:rFonts w:ascii="Times New Roman"/>
                <w:b w:val="false"/>
                <w:i w:val="false"/>
                <w:color w:val="000000"/>
                <w:sz w:val="20"/>
              </w:rPr>
              <w:t xml:space="preserve">мен тәрбиенушілердің </w:t>
            </w:r>
            <w:r>
              <w:br/>
            </w:r>
            <w:r>
              <w:rPr>
                <w:rFonts w:ascii="Times New Roman"/>
                <w:b w:val="false"/>
                <w:i w:val="false"/>
                <w:color w:val="000000"/>
                <w:sz w:val="20"/>
              </w:rPr>
              <w:t xml:space="preserve">жекелеген санаттарына қала </w:t>
            </w:r>
            <w:r>
              <w:br/>
            </w:r>
            <w:r>
              <w:rPr>
                <w:rFonts w:ascii="Times New Roman"/>
                <w:b w:val="false"/>
                <w:i w:val="false"/>
                <w:color w:val="000000"/>
                <w:sz w:val="20"/>
              </w:rPr>
              <w:t xml:space="preserve">сыртындағы және мектеп </w:t>
            </w:r>
            <w:r>
              <w:br/>
            </w:r>
            <w:r>
              <w:rPr>
                <w:rFonts w:ascii="Times New Roman"/>
                <w:b w:val="false"/>
                <w:i w:val="false"/>
                <w:color w:val="000000"/>
                <w:sz w:val="20"/>
              </w:rPr>
              <w:t xml:space="preserve">жанындағы лагерьлерде </w:t>
            </w:r>
            <w:r>
              <w:br/>
            </w:r>
            <w:r>
              <w:rPr>
                <w:rFonts w:ascii="Times New Roman"/>
                <w:b w:val="false"/>
                <w:i w:val="false"/>
                <w:color w:val="000000"/>
                <w:sz w:val="20"/>
              </w:rPr>
              <w:t xml:space="preserve">демалуы үшін құжаттар </w:t>
            </w:r>
            <w:r>
              <w:br/>
            </w:r>
            <w:r>
              <w:rPr>
                <w:rFonts w:ascii="Times New Roman"/>
                <w:b w:val="false"/>
                <w:i w:val="false"/>
                <w:color w:val="000000"/>
                <w:sz w:val="20"/>
              </w:rPr>
              <w:t xml:space="preserve">қабылдау және жолдама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 қосымша</w:t>
            </w:r>
          </w:p>
        </w:tc>
      </w:tr>
    </w:tbl>
    <w:bookmarkStart w:name="z1339" w:id="850"/>
    <w:p>
      <w:pPr>
        <w:spacing w:after="0"/>
        <w:ind w:left="0"/>
        <w:jc w:val="left"/>
      </w:pPr>
      <w:r>
        <w:rPr>
          <w:rFonts w:ascii="Times New Roman"/>
          <w:b/>
          <w:i w:val="false"/>
          <w:color w:val="000000"/>
        </w:rPr>
        <w:t xml:space="preserve"> 1) Көрсетілетін қызметті беруші арқылы мемлекеттік қызметті көрсету бизнес-процестерінің анықтамалығы</w:t>
      </w:r>
    </w:p>
    <w:bookmarkEnd w:id="850"/>
    <w:bookmarkStart w:name="z1340" w:id="851"/>
    <w:p>
      <w:pPr>
        <w:spacing w:after="0"/>
        <w:ind w:left="0"/>
        <w:jc w:val="both"/>
      </w:pPr>
      <w:r>
        <w:rPr>
          <w:rFonts w:ascii="Times New Roman"/>
          <w:b w:val="false"/>
          <w:i w:val="false"/>
          <w:color w:val="000000"/>
          <w:sz w:val="28"/>
        </w:rPr>
        <w:t xml:space="preserve">
      </w:t>
      </w:r>
    </w:p>
    <w:bookmarkEnd w:id="851"/>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1" w:id="852"/>
    <w:p>
      <w:pPr>
        <w:spacing w:after="0"/>
        <w:ind w:left="0"/>
        <w:jc w:val="left"/>
      </w:pPr>
      <w:r>
        <w:rPr>
          <w:rFonts w:ascii="Times New Roman"/>
          <w:b/>
          <w:i w:val="false"/>
          <w:color w:val="000000"/>
        </w:rPr>
        <w:t xml:space="preserve"> 2) Мемлекеттік корпорация арқылы мемлекеттік қызмет көрсету кезінде мемлекеттік қызметті көрсету бизнес-процестерінің анықтамалығы</w:t>
      </w:r>
    </w:p>
    <w:bookmarkEnd w:id="852"/>
    <w:bookmarkStart w:name="z1342" w:id="853"/>
    <w:p>
      <w:pPr>
        <w:spacing w:after="0"/>
        <w:ind w:left="0"/>
        <w:jc w:val="both"/>
      </w:pPr>
      <w:r>
        <w:rPr>
          <w:rFonts w:ascii="Times New Roman"/>
          <w:b w:val="false"/>
          <w:i w:val="false"/>
          <w:color w:val="000000"/>
          <w:sz w:val="28"/>
        </w:rPr>
        <w:t xml:space="preserve">
      </w:t>
      </w:r>
    </w:p>
    <w:bookmarkEnd w:id="853"/>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3" w:id="854"/>
    <w:p>
      <w:pPr>
        <w:spacing w:after="0"/>
        <w:ind w:left="0"/>
        <w:jc w:val="left"/>
      </w:pPr>
      <w:r>
        <w:rPr>
          <w:rFonts w:ascii="Times New Roman"/>
          <w:b/>
          <w:i w:val="false"/>
          <w:color w:val="000000"/>
        </w:rPr>
        <w:t xml:space="preserve"> 3) Портал арқылы мемлекеттік қызмет көрсету кезінде мемлекеттік қызмет көрсету бизнес-процестерінің анықтамалығы</w:t>
      </w:r>
    </w:p>
    <w:bookmarkEnd w:id="854"/>
    <w:bookmarkStart w:name="z1344" w:id="855"/>
    <w:p>
      <w:pPr>
        <w:spacing w:after="0"/>
        <w:ind w:left="0"/>
        <w:jc w:val="both"/>
      </w:pPr>
      <w:r>
        <w:rPr>
          <w:rFonts w:ascii="Times New Roman"/>
          <w:b w:val="false"/>
          <w:i w:val="false"/>
          <w:color w:val="000000"/>
          <w:sz w:val="28"/>
        </w:rPr>
        <w:t xml:space="preserve">
      </w:t>
      </w:r>
    </w:p>
    <w:bookmarkEnd w:id="855"/>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5" w:id="856"/>
    <w:p>
      <w:pPr>
        <w:spacing w:after="0"/>
        <w:ind w:left="0"/>
        <w:jc w:val="left"/>
      </w:pPr>
      <w:r>
        <w:rPr>
          <w:rFonts w:ascii="Times New Roman"/>
          <w:b/>
          <w:i w:val="false"/>
          <w:color w:val="000000"/>
        </w:rPr>
        <w:t xml:space="preserve"> Шартты белгілер:</w:t>
      </w:r>
    </w:p>
    <w:bookmarkEnd w:id="856"/>
    <w:bookmarkStart w:name="z1346" w:id="857"/>
    <w:p>
      <w:pPr>
        <w:spacing w:after="0"/>
        <w:ind w:left="0"/>
        <w:jc w:val="both"/>
      </w:pPr>
      <w:r>
        <w:rPr>
          <w:rFonts w:ascii="Times New Roman"/>
          <w:b w:val="false"/>
          <w:i w:val="false"/>
          <w:color w:val="000000"/>
          <w:sz w:val="28"/>
        </w:rPr>
        <w:t xml:space="preserve">
      </w:t>
      </w:r>
    </w:p>
    <w:bookmarkEnd w:id="857"/>
    <w:p>
      <w:pPr>
        <w:spacing w:after="0"/>
        <w:ind w:left="0"/>
        <w:jc w:val="both"/>
      </w:pPr>
      <w:r>
        <w:drawing>
          <wp:inline distT="0" distB="0" distL="0" distR="0">
            <wp:extent cx="76835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6835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header.xml" Type="http://schemas.openxmlformats.org/officeDocument/2006/relationships/header" Id="rId6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