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c8deee" w14:textId="8c8dee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2015 жылғы 30 маусымдағы № 153 қаулысы. Батыс Қазақстан облысының Әділет департаментінде 2015 жылғы 31 шілдеде № 3962 болып тіркелді. Күші жойылды - Батыс Қазақстан облысы әкімдігінің 2018 жылғы 15 наурыздағы № 60 қаулысымен</w:t>
      </w:r>
    </w:p>
    <w:p>
      <w:pPr>
        <w:spacing w:after="0"/>
        <w:ind w:left="0"/>
        <w:jc w:val="both"/>
      </w:pPr>
      <w:bookmarkStart w:name="z3" w:id="0"/>
      <w:r>
        <w:rPr>
          <w:rFonts w:ascii="Times New Roman"/>
          <w:b w:val="false"/>
          <w:i w:val="false"/>
          <w:color w:val="000000"/>
          <w:sz w:val="28"/>
        </w:rPr>
        <w:t>
</w:t>
      </w:r>
      <w:r>
        <w:rPr>
          <w:rFonts w:ascii="Times New Roman"/>
          <w:b w:val="false"/>
          <w:i w:val="false"/>
          <w:color w:val="ff0000"/>
          <w:sz w:val="28"/>
        </w:rPr>
        <w:t xml:space="preserve">      Ескерту. Күші жойылды - Батыс Қазақстан облысы әкімдігінің 15.03.2018 </w:t>
      </w:r>
      <w:r>
        <w:rPr>
          <w:rFonts w:ascii="Times New Roman"/>
          <w:b w:val="false"/>
          <w:i w:val="false"/>
          <w:color w:val="000000"/>
          <w:sz w:val="28"/>
        </w:rPr>
        <w:t>№ 60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 Батыс Қазақстан облысының жергілікті атқарушы органдарымен отбасы және балалар саласында көрсетілетін мемлекеттік қызметтер регламенттері бекітілсін:</w:t>
      </w:r>
      <w:r>
        <w:br/>
      </w:r>
      <w:r>
        <w:rPr>
          <w:rFonts w:ascii="Times New Roman"/>
          <w:b w:val="false"/>
          <w:i w:val="false"/>
          <w:color w:val="000000"/>
          <w:sz w:val="28"/>
        </w:rPr>
        <w:t xml:space="preserve">
      </w:t>
      </w:r>
      <w:r>
        <w:rPr>
          <w:rFonts w:ascii="Times New Roman"/>
          <w:b w:val="false"/>
          <w:i w:val="false"/>
          <w:color w:val="000000"/>
          <w:sz w:val="28"/>
        </w:rPr>
        <w:t>1) </w:t>
      </w:r>
      <w:r>
        <w:rPr>
          <w:rFonts w:ascii="Times New Roman"/>
          <w:b w:val="false"/>
          <w:i w:val="false"/>
          <w:color w:val="000000"/>
          <w:sz w:val="28"/>
        </w:rPr>
        <w:t>"Аз қамтылған отбасылардағы балалардың қала сыртындағы және мектеп жанындағы лагерьлерде демалуы үшін құжаттар қабылдау және жолдама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2) </w:t>
      </w:r>
      <w:r>
        <w:rPr>
          <w:rFonts w:ascii="Times New Roman"/>
          <w:b w:val="false"/>
          <w:i w:val="false"/>
          <w:color w:val="000000"/>
          <w:sz w:val="28"/>
        </w:rPr>
        <w:t>"Қорғаншылық және қамқоршылық жөнінде анықтамалар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3) </w:t>
      </w:r>
      <w:r>
        <w:rPr>
          <w:rFonts w:ascii="Times New Roman"/>
          <w:b w:val="false"/>
          <w:i w:val="false"/>
          <w:color w:val="000000"/>
          <w:sz w:val="28"/>
        </w:rPr>
        <w:t>"Жетім балаға (жетім балаларға) және ата-анасының қамқорлығынсыз қалған балаға (балаларға) қамқоршылық немесе қорғаншылық белгілеу"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4) </w:t>
      </w:r>
      <w:r>
        <w:rPr>
          <w:rFonts w:ascii="Times New Roman"/>
          <w:b w:val="false"/>
          <w:i w:val="false"/>
          <w:color w:val="000000"/>
          <w:sz w:val="28"/>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5) </w:t>
      </w:r>
      <w:r>
        <w:rPr>
          <w:rFonts w:ascii="Times New Roman"/>
          <w:b w:val="false"/>
          <w:i w:val="false"/>
          <w:color w:val="000000"/>
          <w:sz w:val="28"/>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6) </w:t>
      </w:r>
      <w:r>
        <w:rPr>
          <w:rFonts w:ascii="Times New Roman"/>
          <w:b w:val="false"/>
          <w:i w:val="false"/>
          <w:color w:val="000000"/>
          <w:sz w:val="28"/>
        </w:rPr>
        <w:t>"Қамқоршыларға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7) </w:t>
      </w:r>
      <w:r>
        <w:rPr>
          <w:rFonts w:ascii="Times New Roman"/>
          <w:b w:val="false"/>
          <w:i w:val="false"/>
          <w:color w:val="000000"/>
          <w:sz w:val="28"/>
        </w:rPr>
        <w:t>"Баланы (балаларды) патронаттық тәрбиелеуге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8) </w:t>
      </w:r>
      <w:r>
        <w:rPr>
          <w:rFonts w:ascii="Times New Roman"/>
          <w:b w:val="false"/>
          <w:i w:val="false"/>
          <w:color w:val="000000"/>
          <w:sz w:val="28"/>
        </w:rPr>
        <w:t>"Патронат тәрбиешiлерге берiлген баланы (балаларды) асырап-бағуға ақшалай қаражат төлеуді тағайындау"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9) </w:t>
      </w:r>
      <w:r>
        <w:rPr>
          <w:rFonts w:ascii="Times New Roman"/>
          <w:b w:val="false"/>
          <w:i w:val="false"/>
          <w:color w:val="000000"/>
          <w:sz w:val="28"/>
        </w:rPr>
        <w:t>"Бала асырап алуға тілек білдірген адамдарды есепке қою"</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10) </w:t>
      </w:r>
      <w:r>
        <w:rPr>
          <w:rFonts w:ascii="Times New Roman"/>
          <w:b w:val="false"/>
          <w:i w:val="false"/>
          <w:color w:val="000000"/>
          <w:sz w:val="28"/>
        </w:rPr>
        <w:t>"Жетім баланы және (немесе) ата-анасының қамқорлығынсыз қалған баланы асырап алуға байланысты біржолғы ақшалай төлемді тағайындау"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11) </w:t>
      </w:r>
      <w:r>
        <w:rPr>
          <w:rFonts w:ascii="Times New Roman"/>
          <w:b w:val="false"/>
          <w:i w:val="false"/>
          <w:color w:val="000000"/>
          <w:sz w:val="28"/>
        </w:rPr>
        <w:t>"Шалғайдағы ауылдық елді мекендерде тұратын балаларды жалпы білім беру ұйымдарына және кейін үйлеріне тегін тасымалдауды ұсыну"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12) </w:t>
      </w:r>
      <w:r>
        <w:rPr>
          <w:rFonts w:ascii="Times New Roman"/>
          <w:b w:val="false"/>
          <w:i w:val="false"/>
          <w:color w:val="000000"/>
          <w:sz w:val="28"/>
        </w:rPr>
        <w:t>"Жалпы білім беретін мектептердегі білім алушылар мен тәрбиеленушілердің жекелеген санаттарын тегін және жеңілдікпен тамақтандыруды ұсыну"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13) </w:t>
      </w:r>
      <w:r>
        <w:rPr>
          <w:rFonts w:ascii="Times New Roman"/>
          <w:b w:val="false"/>
          <w:i w:val="false"/>
          <w:color w:val="000000"/>
          <w:sz w:val="28"/>
        </w:rPr>
        <w:t>"Балаға кері әсер етпейтін ата-ана құқықтарынан айырылған ата-аналарға баламен кездесуіне рұқсат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Батыс Қазақстан облысы әкімдігінің 22.09.2017 </w:t>
      </w:r>
      <w:r>
        <w:rPr>
          <w:rFonts w:ascii="Times New Roman"/>
          <w:b w:val="false"/>
          <w:i w:val="false"/>
          <w:color w:val="000000"/>
          <w:sz w:val="28"/>
        </w:rPr>
        <w:t>№ 247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2. 2014 жылғы 3 маусымдағы № 143 </w:t>
      </w:r>
      <w:r>
        <w:rPr>
          <w:rFonts w:ascii="Times New Roman"/>
          <w:b w:val="false"/>
          <w:i w:val="false"/>
          <w:color w:val="000000"/>
          <w:sz w:val="28"/>
        </w:rPr>
        <w:t>"Батыс Қазақстан облысы бойынша отбасы және балалар саласындағы мемлекеттік көрсетілетін қызметтер регламенттерін бекіту туралы"</w:t>
      </w:r>
      <w:r>
        <w:rPr>
          <w:rFonts w:ascii="Times New Roman"/>
          <w:b w:val="false"/>
          <w:i w:val="false"/>
          <w:color w:val="000000"/>
          <w:sz w:val="28"/>
        </w:rPr>
        <w:t xml:space="preserve"> (Нормативтік құқықтық актілерді мемлекеттік тіркеу тізілімінде № 3580 тіркелген, 2014 жылғы 12 шілдедегі "Орал өңірі" және "Приуралье" газеттерінде жарияланған) және 2014 жылғы 5 тамыздағы № 206 </w:t>
      </w:r>
      <w:r>
        <w:rPr>
          <w:rFonts w:ascii="Times New Roman"/>
          <w:b w:val="false"/>
          <w:i w:val="false"/>
          <w:color w:val="000000"/>
          <w:sz w:val="28"/>
        </w:rPr>
        <w:t>"Батыс Қазақстан облысы бойынша мектепке дейінгі және орта білім беру саласындағы мемлекеттік көрсетілетін қызметтер регламенттерін бекіту туралы"</w:t>
      </w:r>
      <w:r>
        <w:rPr>
          <w:rFonts w:ascii="Times New Roman"/>
          <w:b w:val="false"/>
          <w:i w:val="false"/>
          <w:color w:val="000000"/>
          <w:sz w:val="28"/>
        </w:rPr>
        <w:t xml:space="preserve"> (Нормативтік құқықтық актілерді мемлекеттік тіркеу тізілімінде № 3625 тіркелген, 2014 жылғы 13 қыркүйектегі "Орал өңірі" және "Приуралье" газеттерінде жарияланған) Батыс Қазақстан облысы әкімдігі қаулыларының күші жойылды деп танылсын.</w:t>
      </w:r>
      <w:r>
        <w:br/>
      </w:r>
      <w:r>
        <w:rPr>
          <w:rFonts w:ascii="Times New Roman"/>
          <w:b w:val="false"/>
          <w:i w:val="false"/>
          <w:color w:val="000000"/>
          <w:sz w:val="28"/>
        </w:rPr>
        <w:t>
      3. "Батыс Қазақстан облысының білім басқармасы" мемлекеттік мекемесі (А. Ә. Мыңбаева) осы қаулының әділет органдарында мемлекеттік тіркелуін, "Әділет" ақпараттық-құқықтық жүйесінде және бұқаралық ақпарат құралдарында оның ресми жариялануын қамтамасыз етсін.</w:t>
      </w:r>
      <w:r>
        <w:br/>
      </w:r>
      <w:r>
        <w:rPr>
          <w:rFonts w:ascii="Times New Roman"/>
          <w:b w:val="false"/>
          <w:i w:val="false"/>
          <w:color w:val="000000"/>
          <w:sz w:val="28"/>
        </w:rPr>
        <w:t xml:space="preserve">
      </w:t>
      </w:r>
      <w:r>
        <w:rPr>
          <w:rFonts w:ascii="Times New Roman"/>
          <w:b w:val="false"/>
          <w:i w:val="false"/>
          <w:color w:val="000000"/>
          <w:sz w:val="28"/>
        </w:rPr>
        <w:t>4. Осы қаулының орындалуын бақылау Батыс Қазақстан облысы әкімінің орынбасары Б. М. Мәкенге жүктелсін.</w:t>
      </w:r>
      <w:r>
        <w:br/>
      </w:r>
      <w:r>
        <w:rPr>
          <w:rFonts w:ascii="Times New Roman"/>
          <w:b w:val="false"/>
          <w:i w:val="false"/>
          <w:color w:val="000000"/>
          <w:sz w:val="28"/>
        </w:rPr>
        <w:t xml:space="preserve">
      </w:t>
      </w:r>
      <w:r>
        <w:rPr>
          <w:rFonts w:ascii="Times New Roman"/>
          <w:b w:val="false"/>
          <w:i w:val="false"/>
          <w:color w:val="000000"/>
          <w:sz w:val="28"/>
        </w:rPr>
        <w:t>5.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3"/>
        <w:gridCol w:w="4207"/>
      </w:tblGrid>
      <w:tr>
        <w:trPr>
          <w:trHeight w:val="30" w:hRule="atLeast"/>
        </w:trPr>
        <w:tc>
          <w:tcPr>
            <w:tcW w:w="7793"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Ноғаев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маусымда № 153</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23" w:id="1"/>
    <w:p>
      <w:pPr>
        <w:spacing w:after="0"/>
        <w:ind w:left="0"/>
        <w:jc w:val="left"/>
      </w:pPr>
      <w:r>
        <w:rPr>
          <w:rFonts w:ascii="Times New Roman"/>
          <w:b/>
          <w:i w:val="false"/>
          <w:color w:val="000000"/>
        </w:rPr>
        <w:t xml:space="preserve">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1"/>
    <w:bookmarkStart w:name="z24" w:id="2"/>
    <w:p>
      <w:pPr>
        <w:spacing w:after="0"/>
        <w:ind w:left="0"/>
        <w:jc w:val="left"/>
      </w:pPr>
      <w:r>
        <w:rPr>
          <w:rFonts w:ascii="Times New Roman"/>
          <w:b/>
          <w:i w:val="false"/>
          <w:color w:val="000000"/>
        </w:rPr>
        <w:t xml:space="preserve"> 1. Жалпы ережелер</w:t>
      </w:r>
    </w:p>
    <w:bookmarkEnd w:id="2"/>
    <w:bookmarkStart w:name="z26" w:id="3"/>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Регламент жаңа редакцияда - Батыс Қазақстан облысы әкімдігінің 29.12.2016 </w:t>
      </w:r>
      <w:r>
        <w:rPr>
          <w:rFonts w:ascii="Times New Roman"/>
          <w:b w:val="false"/>
          <w:i w:val="false"/>
          <w:color w:val="000000"/>
          <w:sz w:val="28"/>
        </w:rPr>
        <w:t>№ 379</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1.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қызметті облыстың, қаланың, аудандардың білім беру ұйымдары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"Аз қамтылған отбасылардағы балалардың қала сыртындағы және мектеп жанындағы лагерьлерде демалуы үшін құжаттар қабылдау және жолдама беру" (Қазақстан Республикасының Әділет министрлігінде 2015 жылы 26 мамырда № 11184 тіркелген)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ақылы немесе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құнын "Білім туралы" 2007 жылғы 27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көрсетілетін қызметті беруші айқындайды және "Батыс Қазақстан облысының білім басқармасы" мемлекеттік мекемесінің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w:t>
      </w:r>
      <w:r>
        <w:br/>
      </w:r>
      <w:r>
        <w:rPr>
          <w:rFonts w:ascii="Times New Roman"/>
          <w:b w:val="false"/>
          <w:i w:val="false"/>
          <w:color w:val="000000"/>
          <w:sz w:val="28"/>
        </w:rPr>
        <w:t xml:space="preserve">
      </w:t>
      </w:r>
      <w:r>
        <w:rPr>
          <w:rFonts w:ascii="Times New Roman"/>
          <w:b w:val="false"/>
          <w:i w:val="false"/>
          <w:color w:val="000000"/>
          <w:sz w:val="28"/>
        </w:rPr>
        <w:t>1) мемлекеттік атаулы әлеуметтік көмек алуға құқығы бар отбасылардан шыққан балаларға;</w:t>
      </w:r>
      <w:r>
        <w:br/>
      </w:r>
      <w:r>
        <w:rPr>
          <w:rFonts w:ascii="Times New Roman"/>
          <w:b w:val="false"/>
          <w:i w:val="false"/>
          <w:color w:val="000000"/>
          <w:sz w:val="28"/>
        </w:rPr>
        <w:t xml:space="preserve">
      </w:t>
      </w:r>
      <w:r>
        <w:rPr>
          <w:rFonts w:ascii="Times New Roman"/>
          <w:b w:val="false"/>
          <w:i w:val="false"/>
          <w:color w:val="000000"/>
          <w:sz w:val="28"/>
        </w:rPr>
        <w:t>2) мемлекеттік атаулы әлеуметтік көмек алмайтын, жан басына шаққандағы табысы ең төменгі күнкөріс деңгейінің шамасынан төмен отбасылардан шыққан балаларға;</w:t>
      </w:r>
      <w:r>
        <w:br/>
      </w:r>
      <w:r>
        <w:rPr>
          <w:rFonts w:ascii="Times New Roman"/>
          <w:b w:val="false"/>
          <w:i w:val="false"/>
          <w:color w:val="000000"/>
          <w:sz w:val="28"/>
        </w:rPr>
        <w:t xml:space="preserve">
      </w:t>
      </w:r>
      <w:r>
        <w:rPr>
          <w:rFonts w:ascii="Times New Roman"/>
          <w:b w:val="false"/>
          <w:i w:val="false"/>
          <w:color w:val="000000"/>
          <w:sz w:val="28"/>
        </w:rPr>
        <w:t>3) жетім балаларға, ата-анасының қамқорлығынсыз қалып, отбасыларда тұратын балаларға;</w:t>
      </w:r>
      <w:r>
        <w:br/>
      </w:r>
      <w:r>
        <w:rPr>
          <w:rFonts w:ascii="Times New Roman"/>
          <w:b w:val="false"/>
          <w:i w:val="false"/>
          <w:color w:val="000000"/>
          <w:sz w:val="28"/>
        </w:rPr>
        <w:t xml:space="preserve">
      </w:t>
      </w:r>
      <w:r>
        <w:rPr>
          <w:rFonts w:ascii="Times New Roman"/>
          <w:b w:val="false"/>
          <w:i w:val="false"/>
          <w:color w:val="000000"/>
          <w:sz w:val="28"/>
        </w:rPr>
        <w:t>4) төтенше жағдайлардың салдарынан шұғыл жәрдемді талап ететін отбасылардан шыққан балаларға;</w:t>
      </w:r>
      <w:r>
        <w:br/>
      </w:r>
      <w:r>
        <w:rPr>
          <w:rFonts w:ascii="Times New Roman"/>
          <w:b w:val="false"/>
          <w:i w:val="false"/>
          <w:color w:val="000000"/>
          <w:sz w:val="28"/>
        </w:rPr>
        <w:t xml:space="preserve">
      </w:t>
      </w:r>
      <w:r>
        <w:rPr>
          <w:rFonts w:ascii="Times New Roman"/>
          <w:b w:val="false"/>
          <w:i w:val="false"/>
          <w:color w:val="000000"/>
          <w:sz w:val="28"/>
        </w:rPr>
        <w:t>5) білім беру ұйымының алқалы басқару органы айқындайтын білім алушылар мен тәрбиеленушілердің өзге де санаттарына тегін түрде көрсетіледі.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көрсетудің нәтижесі қала сыртындағы және мектеп жанындағы лагерьлерге жолдама (бұдан әрі – жолдама) болып табылады.</w:t>
      </w:r>
    </w:p>
    <w:bookmarkEnd w:id="3"/>
    <w:bookmarkStart w:name="z38"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 - қимыл тәртібін сипаттау</w:t>
      </w:r>
    </w:p>
    <w:bookmarkEnd w:id="4"/>
    <w:bookmarkStart w:name="z39" w:id="5"/>
    <w:p>
      <w:pPr>
        <w:spacing w:after="0"/>
        <w:ind w:left="0"/>
        <w:jc w:val="both"/>
      </w:pPr>
      <w:r>
        <w:rPr>
          <w:rFonts w:ascii="Times New Roman"/>
          <w:b w:val="false"/>
          <w:i w:val="false"/>
          <w:color w:val="000000"/>
          <w:sz w:val="28"/>
        </w:rPr>
        <w:t xml:space="preserve">
      4. Мемлекеттік қызметті көрсету бойынша рәсімді (іс – қимылды)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қажетті құжаттар тапсырылған сәттен бастап 25 (жиырма бес) минут ішінде оларды қабылдауды,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13 (он үш) жұмыс күні ішінде келіп түскен құжаттарды қарайды, көрсетілетін қызметті алушыға жолдаманы дайындайды және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(бір) жұмыс күні ішінде жолдамаға қол қояды және кеңсеге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5 (бес)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6. Келесі рәсімді (іс - қимылды) орындауды бастауға негіздеме болатын мемлекеттік қызмет көрсету бойынша рәсімнің (іс - қимылдың) нәтижесі: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қызметкерінің көрсетілетін қызметті алушыдан құжаттарды қабылдауы және көрсетілетін қызметті берушінің басшысына беруі;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көрсетілетін қызметті берушінің жауапты орындаушысын тағайындауы және оған көрсетілетін қызметті алушының құжаттарын жолдауы;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орындаушысының жолдаманы әзірлеуі;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жолдамаға қол қоюы;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қызметкерінің көрсетілетін қызметті алушыға мемлекеттік көрсетілетін қызмет нәтижесін беруі.</w:t>
      </w:r>
    </w:p>
    <w:bookmarkEnd w:id="5"/>
    <w:bookmarkStart w:name="z52" w:id="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 - қимыл тәртібін сипаттау</w:t>
      </w:r>
    </w:p>
    <w:bookmarkEnd w:id="6"/>
    <w:bookmarkStart w:name="z53" w:id="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басшысы; </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"Аз қамтылған отбасылардағы балалардың қала сыртындағы және мектеп жанындағы лагерьлерде демалуы үшін құжаттар қабылдау және жолдама беру"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9. Көрсетілетін қызметті берушінің және (немесе) олардың лауазымды адамдарының мемлекеттік қызмет көрсету мәселелері бойынша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 қамтылған отбасылардағы</w:t>
            </w:r>
            <w:r>
              <w:br/>
            </w:r>
            <w:r>
              <w:rPr>
                <w:rFonts w:ascii="Times New Roman"/>
                <w:b w:val="false"/>
                <w:i w:val="false"/>
                <w:color w:val="000000"/>
                <w:sz w:val="20"/>
              </w:rPr>
              <w:t>балалардың қала сыртындағы</w:t>
            </w:r>
            <w:r>
              <w:br/>
            </w:r>
            <w:r>
              <w:rPr>
                <w:rFonts w:ascii="Times New Roman"/>
                <w:b w:val="false"/>
                <w:i w:val="false"/>
                <w:color w:val="000000"/>
                <w:sz w:val="20"/>
              </w:rPr>
              <w:t>және мектеп жанындағы</w:t>
            </w:r>
            <w:r>
              <w:br/>
            </w:r>
            <w:r>
              <w:rPr>
                <w:rFonts w:ascii="Times New Roman"/>
                <w:b w:val="false"/>
                <w:i w:val="false"/>
                <w:color w:val="000000"/>
                <w:sz w:val="20"/>
              </w:rPr>
              <w:t>лагерьлерде демалуы үшін</w:t>
            </w:r>
            <w:r>
              <w:br/>
            </w:r>
            <w:r>
              <w:rPr>
                <w:rFonts w:ascii="Times New Roman"/>
                <w:b w:val="false"/>
                <w:i w:val="false"/>
                <w:color w:val="000000"/>
                <w:sz w:val="20"/>
              </w:rPr>
              <w:t>құжаттар қабылдау және</w:t>
            </w:r>
            <w:r>
              <w:br/>
            </w:r>
            <w:r>
              <w:rPr>
                <w:rFonts w:ascii="Times New Roman"/>
                <w:b w:val="false"/>
                <w:i w:val="false"/>
                <w:color w:val="000000"/>
                <w:sz w:val="20"/>
              </w:rPr>
              <w:t>жолдама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bookmarkStart w:name="z60" w:id="8"/>
    <w:p>
      <w:pPr>
        <w:spacing w:after="0"/>
        <w:ind w:left="0"/>
        <w:jc w:val="left"/>
      </w:pPr>
      <w:r>
        <w:rPr>
          <w:rFonts w:ascii="Times New Roman"/>
          <w:b/>
          <w:i w:val="false"/>
          <w:color w:val="000000"/>
        </w:rPr>
        <w:t xml:space="preserve"> "Аз қамтылған отбасылардағы балалардың қала сыртындағы және мектеп</w:t>
      </w:r>
      <w:r>
        <w:br/>
      </w:r>
      <w:r>
        <w:rPr>
          <w:rFonts w:ascii="Times New Roman"/>
          <w:b/>
          <w:i w:val="false"/>
          <w:color w:val="000000"/>
        </w:rPr>
        <w:t>жанындағы лагерьлерде демалуы үшін құжаттар қабылдау және жолдама беру"</w:t>
      </w:r>
      <w:r>
        <w:br/>
      </w:r>
      <w:r>
        <w:rPr>
          <w:rFonts w:ascii="Times New Roman"/>
          <w:b/>
          <w:i w:val="false"/>
          <w:color w:val="000000"/>
        </w:rPr>
        <w:t>мемлекеттік қызметін көрсетудің бизнес-процестерінің анықтамалығы</w:t>
      </w:r>
    </w:p>
    <w:bookmarkEnd w:id="8"/>
    <w:p>
      <w:pPr>
        <w:spacing w:after="0"/>
        <w:ind w:left="0"/>
        <w:jc w:val="left"/>
      </w:pP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маусымда № 153</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62" w:id="9"/>
    <w:p>
      <w:pPr>
        <w:spacing w:after="0"/>
        <w:ind w:left="0"/>
        <w:jc w:val="left"/>
      </w:pPr>
      <w:r>
        <w:rPr>
          <w:rFonts w:ascii="Times New Roman"/>
          <w:b/>
          <w:i w:val="false"/>
          <w:color w:val="000000"/>
        </w:rPr>
        <w:t xml:space="preserve"> "Қорғаншылық және қамқоршылық жөнінде анықтамалар беру"</w:t>
      </w:r>
      <w:r>
        <w:br/>
      </w:r>
      <w:r>
        <w:rPr>
          <w:rFonts w:ascii="Times New Roman"/>
          <w:b/>
          <w:i w:val="false"/>
          <w:color w:val="000000"/>
        </w:rPr>
        <w:t>мемлекеттік көрсетілетін қызмет регламенті</w:t>
      </w:r>
    </w:p>
    <w:bookmarkEnd w:id="9"/>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01.03.2016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4" w:id="10"/>
    <w:p>
      <w:pPr>
        <w:spacing w:after="0"/>
        <w:ind w:left="0"/>
        <w:jc w:val="left"/>
      </w:pPr>
      <w:r>
        <w:rPr>
          <w:rFonts w:ascii="Times New Roman"/>
          <w:b/>
          <w:i w:val="false"/>
          <w:color w:val="000000"/>
        </w:rPr>
        <w:t xml:space="preserve"> 1. Жалпы ережелер</w:t>
      </w:r>
    </w:p>
    <w:bookmarkEnd w:id="10"/>
    <w:bookmarkStart w:name="z65" w:id="11"/>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 11184 тіркелген) бекітілген "Қорғаншылық және қамқоршылық жөнінде анықтамалар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көрсетудің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берушіге және (немесе) Мемлекеттік корпорацияға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белгілеу туралы анықтама (бұдан әрі – анықтама);</w:t>
      </w:r>
      <w:r>
        <w:br/>
      </w:r>
      <w:r>
        <w:rPr>
          <w:rFonts w:ascii="Times New Roman"/>
          <w:b w:val="false"/>
          <w:i w:val="false"/>
          <w:color w:val="000000"/>
          <w:sz w:val="28"/>
        </w:rPr>
        <w:t xml:space="preserve">
      </w:t>
      </w:r>
      <w:r>
        <w:rPr>
          <w:rFonts w:ascii="Times New Roman"/>
          <w:b w:val="false"/>
          <w:i w:val="false"/>
          <w:color w:val="000000"/>
          <w:sz w:val="28"/>
        </w:rPr>
        <w:t>2) портал арқылы өтініш берген кезде: анықтама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1"/>
    <w:bookmarkStart w:name="z76" w:id="1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2"/>
    <w:bookmarkStart w:name="z77" w:id="13"/>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берушіге және Мемлекеттік корпорацияға өтініш берген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портал арқылы өтініш берген кезде: көрсетілетін қызметті алушының ЭЦҚ қойылған электрондық құжат нысанындағы сұраныс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қажетті құжаттар тапсырылған сәттен бастап 10 (он) минут ішінде оларды қабылдауды,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(бір) жұмыс күні ішінде келіп түскен құжаттарды қарайды, анықтаманы дайындайды және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5 (бес) минут ішінде анықтамаға қол қояды және кеңсеге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1 (бір) жұмыс күні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6. Келесі рәсімді (іс-қимылды) орындауды бастауға негіздеме болатын мемлекеттік қызмет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алушыдан құжаттарды қабылдау және оларды көрсетілетін қызметті берушінің басшысына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жауапты орындаушыны белгілеуі және оған көрсетілетін қызметті алушының құжаттарын жолдауы;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орындаушысының мемлекеттік көрсетілетін қызмет нәтижесін әзірлеуі;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көрсетілетін қызмет нәтижесіне қол қоюы;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қызметкерінің көрсетілетін қызметті алушыға мемлекеттік көрсетілетін қызмет нәтижесін беруі.</w:t>
      </w:r>
    </w:p>
    <w:bookmarkEnd w:id="13"/>
    <w:bookmarkStart w:name="z92" w:id="1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4"/>
    <w:bookmarkStart w:name="z93" w:id="1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басшысы; </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"Қорғаншылық және қамқоршылық жөнінде анықтамалар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5"/>
    <w:bookmarkStart w:name="z98" w:id="16"/>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6"/>
    <w:bookmarkStart w:name="z99" w:id="17"/>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енгізеді (авторландыру процесі) (1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енгізеді (1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ЖТ МДҚ немесе ЗТ МДҚ көрсетілетін қызметті алушы мәліметтерінің, БНАЖ-да сенімхат мәліметтерінің болуы тексеріледі (1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диаграммада көрсетілген.</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 арқылы мемлекеттік қызмет көрсетудің нәтижесін алу процесін сипаттау,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құжатты ЭҮАШ АЖО-да тіркеу (1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2) 2-шарт – көрсетілетін қызметті беруші көрсетілетін қызметті алушы ұсынған мемлекеттік қызмет көрсетуге негіз болып табылатын,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құжаттардың сәйкестігін тексеру (өңдеу) (2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қалыптастыру (2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корпорацияның қызметкері арқылы ЭҮАШ АЖО-да қалыптастырылған мемлекеттік көрсетілетін қызметтің нәтижесін (анықтама) алу (2 минут ішінде).</w:t>
      </w:r>
      <w:r>
        <w:br/>
      </w:r>
      <w:r>
        <w:rPr>
          <w:rFonts w:ascii="Times New Roman"/>
          <w:b w:val="false"/>
          <w:i w:val="false"/>
          <w:color w:val="000000"/>
          <w:sz w:val="28"/>
        </w:rPr>
        <w:t xml:space="preserve">
      </w:t>
      </w:r>
      <w:r>
        <w:rPr>
          <w:rFonts w:ascii="Times New Roman"/>
          <w:b w:val="false"/>
          <w:i w:val="false"/>
          <w:color w:val="000000"/>
          <w:sz w:val="28"/>
        </w:rPr>
        <w:t>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көрсетілетін қызметті алушы мәліметтерінің дұрыстығы тексеріледі;</w:t>
      </w:r>
      <w:r>
        <w:br/>
      </w:r>
      <w:r>
        <w:rPr>
          <w:rFonts w:ascii="Times New Roman"/>
          <w:b w:val="false"/>
          <w:i w:val="false"/>
          <w:color w:val="000000"/>
          <w:sz w:val="28"/>
        </w:rPr>
        <w:t xml:space="preserve">
      </w:t>
      </w:r>
      <w:r>
        <w:rPr>
          <w:rFonts w:ascii="Times New Roman"/>
          <w:b w:val="false"/>
          <w:i w:val="false"/>
          <w:color w:val="000000"/>
          <w:sz w:val="28"/>
        </w:rPr>
        <w:t xml:space="preserve">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 </w:t>
      </w:r>
      <w:r>
        <w:br/>
      </w:r>
      <w:r>
        <w:rPr>
          <w:rFonts w:ascii="Times New Roman"/>
          <w:b w:val="false"/>
          <w:i w:val="false"/>
          <w:color w:val="000000"/>
          <w:sz w:val="28"/>
        </w:rPr>
        <w:t xml:space="preserve">
      </w:t>
      </w:r>
      <w:r>
        <w:rPr>
          <w:rFonts w:ascii="Times New Roman"/>
          <w:b w:val="false"/>
          <w:i w:val="false"/>
          <w:color w:val="000000"/>
          <w:sz w:val="28"/>
        </w:rPr>
        <w:t xml:space="preserve">5) 3-процесс – мемлекеттік көрсетілетін қызметті алушы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r>
        <w:br/>
      </w:r>
      <w:r>
        <w:rPr>
          <w:rFonts w:ascii="Times New Roman"/>
          <w:b w:val="false"/>
          <w:i w:val="false"/>
          <w:color w:val="000000"/>
          <w:sz w:val="28"/>
        </w:rPr>
        <w:t xml:space="preserve">
      </w:t>
      </w:r>
      <w:r>
        <w:rPr>
          <w:rFonts w:ascii="Times New Roman"/>
          <w:b w:val="false"/>
          <w:i w:val="false"/>
          <w:color w:val="000000"/>
          <w:sz w:val="28"/>
        </w:rPr>
        <w:t xml:space="preserve">9) 3-шарт - көрсетілетін қызметті беруші көрсетілетін қызметті алушының </w:t>
      </w:r>
      <w:r>
        <w:rPr>
          <w:rFonts w:ascii="Times New Roman"/>
          <w:b w:val="false"/>
          <w:i w:val="false"/>
          <w:color w:val="000000"/>
          <w:sz w:val="28"/>
        </w:rPr>
        <w:t>стандартта</w:t>
      </w:r>
      <w:r>
        <w:rPr>
          <w:rFonts w:ascii="Times New Roman"/>
          <w:b w:val="false"/>
          <w:i w:val="false"/>
          <w:color w:val="000000"/>
          <w:sz w:val="28"/>
        </w:rPr>
        <w:t xml:space="preserve"> көрсетілген, мемлекеттік көрсететін қызметті көрсетуге негіз болатын жалғаған құжаттарының сәйкестігін тексереді;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құжаттарында кемшіліктердің болуына байланысты сұратылып отырған мемлекеттік көрсететін қызметтен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мәселелері бойынша көрсетілетін қызметті берушінің және (немесе) олардың лауазымды адамдарының, Мемлекеттік корпорациясының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"Қорғаншылық және </w:t>
            </w:r>
            <w:r>
              <w:br/>
            </w:r>
            <w:r>
              <w:rPr>
                <w:rFonts w:ascii="Times New Roman"/>
                <w:b w:val="false"/>
                <w:i w:val="false"/>
                <w:color w:val="000000"/>
                <w:sz w:val="20"/>
              </w:rPr>
              <w:t xml:space="preserve">қамқоршылық жөнінде </w:t>
            </w:r>
            <w:r>
              <w:br/>
            </w:r>
            <w:r>
              <w:rPr>
                <w:rFonts w:ascii="Times New Roman"/>
                <w:b w:val="false"/>
                <w:i w:val="false"/>
                <w:color w:val="000000"/>
                <w:sz w:val="20"/>
              </w:rPr>
              <w:t xml:space="preserve">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128" w:id="18"/>
    <w:p>
      <w:pPr>
        <w:spacing w:after="0"/>
        <w:ind w:left="0"/>
        <w:jc w:val="left"/>
      </w:pPr>
      <w:r>
        <w:rPr>
          <w:rFonts w:ascii="Times New Roman"/>
          <w:b/>
          <w:i w:val="false"/>
          <w:color w:val="000000"/>
        </w:rPr>
        <w:t xml:space="preserve"> "Қорғаншылық және қамқоршылық жөнінде анықтамалар беру" </w:t>
      </w:r>
      <w:r>
        <w:br/>
      </w:r>
      <w:r>
        <w:rPr>
          <w:rFonts w:ascii="Times New Roman"/>
          <w:b/>
          <w:i w:val="false"/>
          <w:color w:val="000000"/>
        </w:rPr>
        <w:t>мемлекеттік қызметін көрсетудің бизнес-процестерінің анықтамалығы</w:t>
      </w:r>
    </w:p>
    <w:bookmarkEnd w:id="18"/>
    <w:bookmarkStart w:name="z129" w:id="19"/>
    <w:p>
      <w:pPr>
        <w:spacing w:after="0"/>
        <w:ind w:left="0"/>
        <w:jc w:val="left"/>
      </w:pPr>
    </w:p>
    <w:bookmarkEnd w:id="19"/>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78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"Қорғаншылық және </w:t>
            </w:r>
            <w:r>
              <w:br/>
            </w:r>
            <w:r>
              <w:rPr>
                <w:rFonts w:ascii="Times New Roman"/>
                <w:b w:val="false"/>
                <w:i w:val="false"/>
                <w:color w:val="000000"/>
                <w:sz w:val="20"/>
              </w:rPr>
              <w:t xml:space="preserve">қамқоршылық жөнінде </w:t>
            </w:r>
            <w:r>
              <w:br/>
            </w:r>
            <w:r>
              <w:rPr>
                <w:rFonts w:ascii="Times New Roman"/>
                <w:b w:val="false"/>
                <w:i w:val="false"/>
                <w:color w:val="000000"/>
                <w:sz w:val="20"/>
              </w:rPr>
              <w:t xml:space="preserve">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131" w:id="20"/>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20"/>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"Қорғаншылық және </w:t>
            </w:r>
            <w:r>
              <w:br/>
            </w:r>
            <w:r>
              <w:rPr>
                <w:rFonts w:ascii="Times New Roman"/>
                <w:b w:val="false"/>
                <w:i w:val="false"/>
                <w:color w:val="000000"/>
                <w:sz w:val="20"/>
              </w:rPr>
              <w:t xml:space="preserve">қамқоршылық жөнінде </w:t>
            </w:r>
            <w:r>
              <w:br/>
            </w:r>
            <w:r>
              <w:rPr>
                <w:rFonts w:ascii="Times New Roman"/>
                <w:b w:val="false"/>
                <w:i w:val="false"/>
                <w:color w:val="000000"/>
                <w:sz w:val="20"/>
              </w:rPr>
              <w:t xml:space="preserve">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bookmarkStart w:name="z133" w:id="21"/>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21"/>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маусымда № 153</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135" w:id="22"/>
    <w:p>
      <w:pPr>
        <w:spacing w:after="0"/>
        <w:ind w:left="0"/>
        <w:jc w:val="left"/>
      </w:pPr>
      <w:r>
        <w:rPr>
          <w:rFonts w:ascii="Times New Roman"/>
          <w:b/>
          <w:i w:val="false"/>
          <w:color w:val="000000"/>
        </w:rPr>
        <w:t xml:space="preserve"> "Жетім балаға (жетім балаларға) және ата-анасының қамқорлығынсыз</w:t>
      </w:r>
      <w:r>
        <w:br/>
      </w:r>
      <w:r>
        <w:rPr>
          <w:rFonts w:ascii="Times New Roman"/>
          <w:b/>
          <w:i w:val="false"/>
          <w:color w:val="000000"/>
        </w:rPr>
        <w:t>қалған балаға (балаларға) қамқоршылық немесе қорғаншылық белгілеу"</w:t>
      </w:r>
      <w:r>
        <w:br/>
      </w:r>
      <w:r>
        <w:rPr>
          <w:rFonts w:ascii="Times New Roman"/>
          <w:b/>
          <w:i w:val="false"/>
          <w:color w:val="000000"/>
        </w:rPr>
        <w:t>мемлекеттік көрсетілетін қызмет регламенті</w:t>
      </w:r>
    </w:p>
    <w:bookmarkEnd w:id="22"/>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01.03.2016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37" w:id="23"/>
    <w:p>
      <w:pPr>
        <w:spacing w:after="0"/>
        <w:ind w:left="0"/>
        <w:jc w:val="left"/>
      </w:pPr>
      <w:r>
        <w:rPr>
          <w:rFonts w:ascii="Times New Roman"/>
          <w:b/>
          <w:i w:val="false"/>
          <w:color w:val="000000"/>
        </w:rPr>
        <w:t xml:space="preserve"> 1. Жалпы ережелер</w:t>
      </w:r>
    </w:p>
    <w:bookmarkEnd w:id="23"/>
    <w:bookmarkStart w:name="z138" w:id="24"/>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 11184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көрсетудің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берушіге және (немесе) Мемлекеттік корпорацияға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белгілеу туралы аудан және облыстық маңызы бар қала әкімдігінің қаулысы (бұдан әрі - қаулы)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(бұдан әрі -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2) портал арқылы өтініш берген кезде: қаулы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r>
        <w:br/>
      </w: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не Мемлекеттік корпорацияның қызметкері өтінішті қабылдаудан бас тартады.</w:t>
      </w:r>
      <w:r>
        <w:br/>
      </w:r>
      <w:r>
        <w:rPr>
          <w:rFonts w:ascii="Times New Roman"/>
          <w:b w:val="false"/>
          <w:i w:val="false"/>
          <w:color w:val="000000"/>
          <w:sz w:val="28"/>
        </w:rPr>
        <w:t xml:space="preserve">
      Бұл ретте Мемлекеттік корпорацияның қызметкері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Батыс Қазақстан облысы әкімдігінің 16.05.2017 </w:t>
      </w:r>
      <w:r>
        <w:rPr>
          <w:rFonts w:ascii="Times New Roman"/>
          <w:b w:val="false"/>
          <w:i w:val="false"/>
          <w:color w:val="000000"/>
          <w:sz w:val="28"/>
        </w:rPr>
        <w:t>№ 136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24"/>
    <w:bookmarkStart w:name="z150" w:id="25"/>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25"/>
    <w:bookmarkStart w:name="z151" w:id="26"/>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берушіге және Мемлекеттік корпорацияға өтініш берген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портал арқылы өтініш берген кезде көрсетілетін қызметті алушының ЭЦҚ куәландырылған электрондық құжат нысанындағы сұрау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күнтізбелік күн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19 (он тоғыз) күнтізбелік күн ішінде келіп түскен құжаттарды қарайды, тиісті рәсімдерді жүргізеді, қаулы жобасын дайындайды және құжаттар топтамасын жергілікті атқарушы органға жолдайды немесе бас тарту туралы дәлелді жауапты дайындайды;</w:t>
      </w:r>
      <w:r>
        <w:br/>
      </w:r>
      <w:r>
        <w:rPr>
          <w:rFonts w:ascii="Times New Roman"/>
          <w:b w:val="false"/>
          <w:i w:val="false"/>
          <w:color w:val="000000"/>
          <w:sz w:val="28"/>
        </w:rPr>
        <w:t xml:space="preserve">
      </w:t>
      </w:r>
      <w:r>
        <w:rPr>
          <w:rFonts w:ascii="Times New Roman"/>
          <w:b w:val="false"/>
          <w:i w:val="false"/>
          <w:color w:val="000000"/>
          <w:sz w:val="28"/>
        </w:rPr>
        <w:t>4) ауданның немесе облыстық маңызы бар қаланың жергілікті атқарушы органы 10 (он) күнтізбелік күн ішінде жолданған құжаттарды қарап, тиісті қаулыны қабылдайды және оны көрсетілетін қызметті берушінің кеңсесіне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6. Келесі рәсімді (іс-қимылды) орындауды бастауға негіздеме болатын мемлекеттік қызмет көрсету бойынша рәсімінің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алушыдан құжаттарды қабылдау және оларды көрсетілетін қызметті берушінің басшысына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жауапты орындаушыны тағайындауы және оған көрсетілетін қызметті алушының құжаттарын жолдауы;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орындаушысының тиісті рәсімдерді жүргізуі, аудан (қала) әкімдігінің қаулы жобасын немесе бас тарту туралы дәлелді жауапты дайындауы, (оң нәтиже болған жағдайда) жергілікті атқарушы органға құжаттар топтамасын жолдауы;</w:t>
      </w:r>
      <w:r>
        <w:br/>
      </w:r>
      <w:r>
        <w:rPr>
          <w:rFonts w:ascii="Times New Roman"/>
          <w:b w:val="false"/>
          <w:i w:val="false"/>
          <w:color w:val="000000"/>
          <w:sz w:val="28"/>
        </w:rPr>
        <w:t xml:space="preserve">
      </w:t>
      </w:r>
      <w:r>
        <w:rPr>
          <w:rFonts w:ascii="Times New Roman"/>
          <w:b w:val="false"/>
          <w:i w:val="false"/>
          <w:color w:val="000000"/>
          <w:sz w:val="28"/>
        </w:rPr>
        <w:t>4) жергілікті атқарушы органның түскен құжаттарды қарауы, тиісті қаулыны қабылдауы және оны көрсетілетін қызметті берушінің кеңсесіне жолдауы;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26"/>
    <w:bookmarkStart w:name="z166" w:id="2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7"/>
    <w:bookmarkStart w:name="z167" w:id="2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аудандардың және облыстық маңызы бар қаланың жергілікті атқарушы органы.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8"/>
    <w:bookmarkStart w:name="z173" w:id="29"/>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9"/>
    <w:bookmarkStart w:name="z174" w:id="30"/>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корпорация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ЖТ МДҚ немесе ЗТ немесе МДҚ көрсетілетін қызметті алушы мәліметтерінің және БНАЖ-да сенімхат мәліметтерінің болуы тексеріледі (1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диаграммада көрсетілген.</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 арқылы мемлекеттік қызмет көрсетудің нәтижесін алу процесін сипаттау,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құжатты ЭҮАШ АЖО-да тіркеу (1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2) 2-шарт – көрсетілетін қызметті беруші көрсетілетін қызметті алушы ұсынған мемлекеттік қызмет көрсетуге негіз болып табылатын,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құжаттардың сәйкестігін тексеруі (өңдеуі) (2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АЖО-да қалыптастырылған қызметтің нәтижесін (қаулы) алады (2 минут ішінде);</w:t>
      </w:r>
      <w:r>
        <w:br/>
      </w:r>
      <w:r>
        <w:rPr>
          <w:rFonts w:ascii="Times New Roman"/>
          <w:b w:val="false"/>
          <w:i w:val="false"/>
          <w:color w:val="000000"/>
          <w:sz w:val="28"/>
        </w:rPr>
        <w:t xml:space="preserve">
      </w:t>
      </w:r>
      <w:r>
        <w:rPr>
          <w:rFonts w:ascii="Times New Roman"/>
          <w:b w:val="false"/>
          <w:i w:val="false"/>
          <w:color w:val="000000"/>
          <w:sz w:val="28"/>
        </w:rPr>
        <w:t>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көрсетілетін қызметті алушы мәліметтерінің дұрыстығы тексеруі;</w:t>
      </w:r>
      <w:r>
        <w:br/>
      </w:r>
      <w:r>
        <w:rPr>
          <w:rFonts w:ascii="Times New Roman"/>
          <w:b w:val="false"/>
          <w:i w:val="false"/>
          <w:color w:val="000000"/>
          <w:sz w:val="28"/>
        </w:rPr>
        <w:t xml:space="preserve">
      </w:t>
      </w:r>
      <w:r>
        <w:rPr>
          <w:rFonts w:ascii="Times New Roman"/>
          <w:b w:val="false"/>
          <w:i w:val="false"/>
          <w:color w:val="000000"/>
          <w:sz w:val="28"/>
        </w:rPr>
        <w:t>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r>
        <w:br/>
      </w:r>
      <w:r>
        <w:rPr>
          <w:rFonts w:ascii="Times New Roman"/>
          <w:b w:val="false"/>
          <w:i w:val="false"/>
          <w:color w:val="000000"/>
          <w:sz w:val="28"/>
        </w:rPr>
        <w:t xml:space="preserve">
      </w:t>
      </w:r>
      <w:r>
        <w:rPr>
          <w:rFonts w:ascii="Times New Roman"/>
          <w:b w:val="false"/>
          <w:i w:val="false"/>
          <w:color w:val="000000"/>
          <w:sz w:val="28"/>
        </w:rPr>
        <w:t xml:space="preserve">9) 3-шарт – көрсетілетін қызметті беруші көрсетілетін қызметті алушының </w:t>
      </w:r>
      <w:r>
        <w:rPr>
          <w:rFonts w:ascii="Times New Roman"/>
          <w:b w:val="false"/>
          <w:i w:val="false"/>
          <w:color w:val="000000"/>
          <w:sz w:val="28"/>
        </w:rPr>
        <w:t>стандартта</w:t>
      </w:r>
      <w:r>
        <w:rPr>
          <w:rFonts w:ascii="Times New Roman"/>
          <w:b w:val="false"/>
          <w:i w:val="false"/>
          <w:color w:val="000000"/>
          <w:sz w:val="28"/>
        </w:rPr>
        <w:t xml:space="preserve"> көрсетілген, мемлекеттік көрсетілетін қызмет көрсетуге негіз болатын жалғаған құжаттарының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балаларға)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қалған балаға </w:t>
            </w:r>
            <w:r>
              <w:br/>
            </w:r>
            <w:r>
              <w:rPr>
                <w:rFonts w:ascii="Times New Roman"/>
                <w:b w:val="false"/>
                <w:i w:val="false"/>
                <w:color w:val="000000"/>
                <w:sz w:val="20"/>
              </w:rPr>
              <w:t xml:space="preserve">(балаларға) қамқоршылық </w:t>
            </w:r>
            <w:r>
              <w:br/>
            </w:r>
            <w:r>
              <w:rPr>
                <w:rFonts w:ascii="Times New Roman"/>
                <w:b w:val="false"/>
                <w:i w:val="false"/>
                <w:color w:val="000000"/>
                <w:sz w:val="20"/>
              </w:rPr>
              <w:t xml:space="preserve">немесе қорғаншылық белгілеу"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203" w:id="31"/>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қызметін көрсетудің бизнес-процестерінің анықтамалығы</w:t>
      </w:r>
    </w:p>
    <w:bookmarkEnd w:id="31"/>
    <w:p>
      <w:pPr>
        <w:spacing w:after="0"/>
        <w:ind w:left="0"/>
        <w:jc w:val="left"/>
      </w:pP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балаларға)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қалған балаға </w:t>
            </w:r>
            <w:r>
              <w:br/>
            </w:r>
            <w:r>
              <w:rPr>
                <w:rFonts w:ascii="Times New Roman"/>
                <w:b w:val="false"/>
                <w:i w:val="false"/>
                <w:color w:val="000000"/>
                <w:sz w:val="20"/>
              </w:rPr>
              <w:t xml:space="preserve">(балаларға) қамқоршылық </w:t>
            </w:r>
            <w:r>
              <w:br/>
            </w:r>
            <w:r>
              <w:rPr>
                <w:rFonts w:ascii="Times New Roman"/>
                <w:b w:val="false"/>
                <w:i w:val="false"/>
                <w:color w:val="000000"/>
                <w:sz w:val="20"/>
              </w:rPr>
              <w:t xml:space="preserve">немесе қорғаншылық белгілеу"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205" w:id="32"/>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32"/>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балаларға)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қалған балаға </w:t>
            </w:r>
            <w:r>
              <w:br/>
            </w:r>
            <w:r>
              <w:rPr>
                <w:rFonts w:ascii="Times New Roman"/>
                <w:b w:val="false"/>
                <w:i w:val="false"/>
                <w:color w:val="000000"/>
                <w:sz w:val="20"/>
              </w:rPr>
              <w:t xml:space="preserve">(балаларға) қамқоршылық </w:t>
            </w:r>
            <w:r>
              <w:br/>
            </w:r>
            <w:r>
              <w:rPr>
                <w:rFonts w:ascii="Times New Roman"/>
                <w:b w:val="false"/>
                <w:i w:val="false"/>
                <w:color w:val="000000"/>
                <w:sz w:val="20"/>
              </w:rPr>
              <w:t xml:space="preserve">немесе қорғаншылық белгілеу"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bookmarkStart w:name="z207" w:id="33"/>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33"/>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маусымда № 153</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209" w:id="34"/>
    <w:p>
      <w:pPr>
        <w:spacing w:after="0"/>
        <w:ind w:left="0"/>
        <w:jc w:val="left"/>
      </w:pPr>
      <w:r>
        <w:rPr>
          <w:rFonts w:ascii="Times New Roman"/>
          <w:b/>
          <w:i w:val="false"/>
          <w:color w:val="000000"/>
        </w:rPr>
        <w:t xml:space="preserve"> "Бірыңғай жинақтаушы зейнетақы қорына және (немесе) ерікті жинақтаушы</w:t>
      </w:r>
      <w:r>
        <w:br/>
      </w:r>
      <w:r>
        <w:rPr>
          <w:rFonts w:ascii="Times New Roman"/>
          <w:b/>
          <w:i w:val="false"/>
          <w:color w:val="000000"/>
        </w:rPr>
        <w:t>зейнетақы қорына, банктерге, ішкі істер органдарына кәмелетке толмаған балалардың</w:t>
      </w:r>
      <w:r>
        <w:br/>
      </w:r>
      <w:r>
        <w:rPr>
          <w:rFonts w:ascii="Times New Roman"/>
          <w:b/>
          <w:i w:val="false"/>
          <w:color w:val="000000"/>
        </w:rPr>
        <w:t>мүлкіне иелік ету және кәмелетке толмаған балаларға</w:t>
      </w:r>
      <w:r>
        <w:br/>
      </w:r>
      <w:r>
        <w:rPr>
          <w:rFonts w:ascii="Times New Roman"/>
          <w:b/>
          <w:i w:val="false"/>
          <w:color w:val="000000"/>
        </w:rPr>
        <w:t>мұра ресімдеу үшін анықтамалар беру"</w:t>
      </w:r>
      <w:r>
        <w:br/>
      </w:r>
      <w:r>
        <w:rPr>
          <w:rFonts w:ascii="Times New Roman"/>
          <w:b/>
          <w:i w:val="false"/>
          <w:color w:val="000000"/>
        </w:rPr>
        <w:t>мемлекеттік көрсетілетін қызмет регламенті</w:t>
      </w:r>
    </w:p>
    <w:bookmarkEnd w:id="34"/>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01.03.2016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11" w:id="35"/>
    <w:p>
      <w:pPr>
        <w:spacing w:after="0"/>
        <w:ind w:left="0"/>
        <w:jc w:val="left"/>
      </w:pPr>
      <w:r>
        <w:rPr>
          <w:rFonts w:ascii="Times New Roman"/>
          <w:b/>
          <w:i w:val="false"/>
          <w:color w:val="000000"/>
        </w:rPr>
        <w:t xml:space="preserve"> 1. Жалпы ережелер</w:t>
      </w:r>
    </w:p>
    <w:bookmarkEnd w:id="35"/>
    <w:bookmarkStart w:name="z212" w:id="36"/>
    <w:p>
      <w:pPr>
        <w:spacing w:after="0"/>
        <w:ind w:left="0"/>
        <w:jc w:val="both"/>
      </w:pPr>
      <w:r>
        <w:rPr>
          <w:rFonts w:ascii="Times New Roman"/>
          <w:b w:val="false"/>
          <w:i w:val="false"/>
          <w:color w:val="000000"/>
          <w:sz w:val="28"/>
        </w:rPr>
        <w:t>
      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 11184 тіркелген)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көрсетудің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берушіге және (немесе) Мемлекеттік корпорацияға өтініш берген кезде: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 (бұдан әрі – анықтама);</w:t>
      </w:r>
      <w:r>
        <w:br/>
      </w:r>
      <w:r>
        <w:rPr>
          <w:rFonts w:ascii="Times New Roman"/>
          <w:b w:val="false"/>
          <w:i w:val="false"/>
          <w:color w:val="000000"/>
          <w:sz w:val="28"/>
        </w:rPr>
        <w:t xml:space="preserve">
      </w:t>
      </w:r>
      <w:r>
        <w:rPr>
          <w:rFonts w:ascii="Times New Roman"/>
          <w:b w:val="false"/>
          <w:i w:val="false"/>
          <w:color w:val="000000"/>
          <w:sz w:val="28"/>
        </w:rPr>
        <w:t>2) портал арқылы өтініш берген кезде: анықтама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 қызметкері құжаттарды қабылдаудан бас тартады және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36"/>
    <w:bookmarkStart w:name="z223" w:id="3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7"/>
    <w:bookmarkStart w:name="z224" w:id="38"/>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берушіге және Мемлекеттік корпорацияға өтініш берген кезде: стандарттың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6-қосымшаларына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портал арқылы өтініш берген кезде: көрсетілетін қызметті алушының ЭЦҚ қойылған электрондық құжат нысанындағы сұрау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3 (үш) жұмыс күні ішінде келіп түскен құжаттарды қарайды, анықтаманы дайындайды;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(бір) жұмыс күні ішінде анықтамаға қол қояды;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6. Келесі рәсімді (іс-қимылды) орындауды бастауға негіздеме болатын мемлекеттік қызмет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алушыдан құжаттарды қабылдау және оларды көрсетілетін қызметті берушінің басшысына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жауапты орындаушыны белгілеуі және оған көрсетілетін қызметті алушының құжаттарын жолдауы;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орындаушысының мемлекеттік көрсетілетін қызмет нәтижесін әзірлеуі;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көрсетілетін қызмет нәтижесіне қол қоюы;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қызметкерінің көрсетілетін қызметті алушыға мемлекеттік көрсетілетін қызмет нәтижесін беруі.</w:t>
      </w:r>
    </w:p>
    <w:bookmarkEnd w:id="38"/>
    <w:bookmarkStart w:name="z239" w:id="3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9"/>
    <w:bookmarkStart w:name="z240" w:id="4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0"/>
    <w:bookmarkStart w:name="z245" w:id="41"/>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1"/>
    <w:bookmarkStart w:name="z246" w:id="42"/>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6-қосымшаларына</w:t>
      </w:r>
      <w:r>
        <w:rPr>
          <w:rFonts w:ascii="Times New Roman"/>
          <w:b w:val="false"/>
          <w:i w:val="false"/>
          <w:color w:val="000000"/>
          <w:sz w:val="28"/>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корпорация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 мемлекеттік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жолдануы (1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ЖТ МДҚ немесе ЗТ МДҚ көрсетілетін қызметті алушы мәліметтерінің және БНАЖ-да сенімхат мәліметтерінің болуы тексеріледі (1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қалыптастырылуы (1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жолдануы (1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диаграммада көрсетілген.</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 арқылы мемлекеттік қызмет көрсетудің нәтижесін алу процесін сипаттау,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құжатты ЭҮАШ АЖО-да тіркеу (1 минут ішінде);</w:t>
      </w:r>
      <w:r>
        <w:br/>
      </w:r>
      <w:r>
        <w:rPr>
          <w:rFonts w:ascii="Times New Roman"/>
          <w:b w:val="false"/>
          <w:i w:val="false"/>
          <w:color w:val="000000"/>
          <w:sz w:val="28"/>
        </w:rPr>
        <w:t xml:space="preserve">
      </w:t>
      </w:r>
      <w:r>
        <w:rPr>
          <w:rFonts w:ascii="Times New Roman"/>
          <w:b w:val="false"/>
          <w:i w:val="false"/>
          <w:color w:val="000000"/>
          <w:sz w:val="28"/>
        </w:rPr>
        <w:t>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(өңдейді) (2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қалыптастырылуы (2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(анықтаманы) алуы (2 минут ішінде);</w:t>
      </w:r>
      <w:r>
        <w:br/>
      </w:r>
      <w:r>
        <w:rPr>
          <w:rFonts w:ascii="Times New Roman"/>
          <w:b w:val="false"/>
          <w:i w:val="false"/>
          <w:color w:val="000000"/>
          <w:sz w:val="28"/>
        </w:rPr>
        <w:t xml:space="preserve">
      </w:t>
      </w:r>
      <w:r>
        <w:rPr>
          <w:rFonts w:ascii="Times New Roman"/>
          <w:b w:val="false"/>
          <w:i w:val="false"/>
          <w:color w:val="000000"/>
          <w:sz w:val="28"/>
        </w:rPr>
        <w:t>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көрсетілетін қызметті алушы мәліметтерінің дұрыстығы тексеріледі;</w:t>
      </w:r>
      <w:r>
        <w:br/>
      </w:r>
      <w:r>
        <w:rPr>
          <w:rFonts w:ascii="Times New Roman"/>
          <w:b w:val="false"/>
          <w:i w:val="false"/>
          <w:color w:val="000000"/>
          <w:sz w:val="28"/>
        </w:rPr>
        <w:t xml:space="preserve">
      </w:t>
      </w:r>
      <w:r>
        <w:rPr>
          <w:rFonts w:ascii="Times New Roman"/>
          <w:b w:val="false"/>
          <w:i w:val="false"/>
          <w:color w:val="000000"/>
          <w:sz w:val="28"/>
        </w:rPr>
        <w:t xml:space="preserve">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 </w:t>
      </w:r>
      <w:r>
        <w:br/>
      </w:r>
      <w:r>
        <w:rPr>
          <w:rFonts w:ascii="Times New Roman"/>
          <w:b w:val="false"/>
          <w:i w:val="false"/>
          <w:color w:val="000000"/>
          <w:sz w:val="28"/>
        </w:rPr>
        <w:t xml:space="preserve">
      </w:t>
      </w:r>
      <w:r>
        <w:rPr>
          <w:rFonts w:ascii="Times New Roman"/>
          <w:b w:val="false"/>
          <w:i w:val="false"/>
          <w:color w:val="000000"/>
          <w:sz w:val="28"/>
        </w:rPr>
        <w:t xml:space="preserve">5) 3-процесс – мемлекеттік көрсетілетін қызметті алушы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көрсетілетін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сұратылып отырған мемлекеттік қызметтен бас тарту жөнінде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r>
        <w:br/>
      </w:r>
      <w:r>
        <w:rPr>
          <w:rFonts w:ascii="Times New Roman"/>
          <w:b w:val="false"/>
          <w:i w:val="false"/>
          <w:color w:val="000000"/>
          <w:sz w:val="28"/>
        </w:rPr>
        <w:t xml:space="preserve">
      </w:t>
      </w:r>
      <w:r>
        <w:rPr>
          <w:rFonts w:ascii="Times New Roman"/>
          <w:b w:val="false"/>
          <w:i w:val="false"/>
          <w:color w:val="000000"/>
          <w:sz w:val="28"/>
        </w:rPr>
        <w:t xml:space="preserve">9) 3-шарт - көрсетілетін қызметті беруші көрсетілетін қызметті алушының </w:t>
      </w:r>
      <w:r>
        <w:rPr>
          <w:rFonts w:ascii="Times New Roman"/>
          <w:b w:val="false"/>
          <w:i w:val="false"/>
          <w:color w:val="000000"/>
          <w:sz w:val="28"/>
        </w:rPr>
        <w:t>стандартта</w:t>
      </w:r>
      <w:r>
        <w:rPr>
          <w:rFonts w:ascii="Times New Roman"/>
          <w:b w:val="false"/>
          <w:i w:val="false"/>
          <w:color w:val="000000"/>
          <w:sz w:val="28"/>
        </w:rPr>
        <w:t xml:space="preserve"> көрсетілген, мемлекеттік қызмет көрсетуге негіз болатын жалғаған құжаттарының сәйкестігін тексереді;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құжаттарында кемшіліктердің болуына байланысты сұратылып отырған мемлекеттік қызметтен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 порталда қалыптастырылған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"Бірыңғай жинақтаушы </w:t>
            </w:r>
            <w:r>
              <w:br/>
            </w:r>
            <w:r>
              <w:rPr>
                <w:rFonts w:ascii="Times New Roman"/>
                <w:b w:val="false"/>
                <w:i w:val="false"/>
                <w:color w:val="000000"/>
                <w:sz w:val="20"/>
              </w:rPr>
              <w:t xml:space="preserve">зейнетақы қорына және (немесе) </w:t>
            </w:r>
            <w:r>
              <w:br/>
            </w:r>
            <w:r>
              <w:rPr>
                <w:rFonts w:ascii="Times New Roman"/>
                <w:b w:val="false"/>
                <w:i w:val="false"/>
                <w:color w:val="000000"/>
                <w:sz w:val="20"/>
              </w:rPr>
              <w:t xml:space="preserve">ерікті жинақтаушы зейнетақы </w:t>
            </w:r>
            <w:r>
              <w:br/>
            </w:r>
            <w:r>
              <w:rPr>
                <w:rFonts w:ascii="Times New Roman"/>
                <w:b w:val="false"/>
                <w:i w:val="false"/>
                <w:color w:val="000000"/>
                <w:sz w:val="20"/>
              </w:rPr>
              <w:t xml:space="preserve">қорына, банктерге, ішкі істер </w:t>
            </w:r>
            <w:r>
              <w:br/>
            </w:r>
            <w:r>
              <w:rPr>
                <w:rFonts w:ascii="Times New Roman"/>
                <w:b w:val="false"/>
                <w:i w:val="false"/>
                <w:color w:val="000000"/>
                <w:sz w:val="20"/>
              </w:rPr>
              <w:t xml:space="preserve">органдарына кәмелетке </w:t>
            </w:r>
            <w:r>
              <w:br/>
            </w:r>
            <w:r>
              <w:rPr>
                <w:rFonts w:ascii="Times New Roman"/>
                <w:b w:val="false"/>
                <w:i w:val="false"/>
                <w:color w:val="000000"/>
                <w:sz w:val="20"/>
              </w:rPr>
              <w:t xml:space="preserve">толмаған балалардың мүлкіне </w:t>
            </w:r>
            <w:r>
              <w:br/>
            </w:r>
            <w:r>
              <w:rPr>
                <w:rFonts w:ascii="Times New Roman"/>
                <w:b w:val="false"/>
                <w:i w:val="false"/>
                <w:color w:val="000000"/>
                <w:sz w:val="20"/>
              </w:rPr>
              <w:t xml:space="preserve">иелік ету және кәмелетке </w:t>
            </w:r>
            <w:r>
              <w:br/>
            </w:r>
            <w:r>
              <w:rPr>
                <w:rFonts w:ascii="Times New Roman"/>
                <w:b w:val="false"/>
                <w:i w:val="false"/>
                <w:color w:val="000000"/>
                <w:sz w:val="20"/>
              </w:rPr>
              <w:t xml:space="preserve">толмаған балаларға мұра </w:t>
            </w:r>
            <w:r>
              <w:br/>
            </w:r>
            <w:r>
              <w:rPr>
                <w:rFonts w:ascii="Times New Roman"/>
                <w:b w:val="false"/>
                <w:i w:val="false"/>
                <w:color w:val="000000"/>
                <w:sz w:val="20"/>
              </w:rPr>
              <w:t xml:space="preserve">ресімдеу үшін анықтамалар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1-қосымша</w:t>
            </w:r>
          </w:p>
        </w:tc>
      </w:tr>
    </w:tbl>
    <w:bookmarkStart w:name="z275" w:id="43"/>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қызметін көрсетудің бизнес-процестерінің анықтамалығы</w:t>
      </w:r>
    </w:p>
    <w:bookmarkEnd w:id="43"/>
    <w:p>
      <w:pPr>
        <w:spacing w:after="0"/>
        <w:ind w:left="0"/>
        <w:jc w:val="left"/>
      </w:pPr>
      <w:r>
        <w:br/>
      </w:r>
    </w:p>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"Бірыңғай жинақтаушы </w:t>
            </w:r>
            <w:r>
              <w:br/>
            </w:r>
            <w:r>
              <w:rPr>
                <w:rFonts w:ascii="Times New Roman"/>
                <w:b w:val="false"/>
                <w:i w:val="false"/>
                <w:color w:val="000000"/>
                <w:sz w:val="20"/>
              </w:rPr>
              <w:t xml:space="preserve">зейнетақы қорына және (немесе) </w:t>
            </w:r>
            <w:r>
              <w:br/>
            </w:r>
            <w:r>
              <w:rPr>
                <w:rFonts w:ascii="Times New Roman"/>
                <w:b w:val="false"/>
                <w:i w:val="false"/>
                <w:color w:val="000000"/>
                <w:sz w:val="20"/>
              </w:rPr>
              <w:t xml:space="preserve">ерікті жинақтаушы зейнетақы </w:t>
            </w:r>
            <w:r>
              <w:br/>
            </w:r>
            <w:r>
              <w:rPr>
                <w:rFonts w:ascii="Times New Roman"/>
                <w:b w:val="false"/>
                <w:i w:val="false"/>
                <w:color w:val="000000"/>
                <w:sz w:val="20"/>
              </w:rPr>
              <w:t xml:space="preserve">қорына, банктерге, ішкі істер </w:t>
            </w:r>
            <w:r>
              <w:br/>
            </w:r>
            <w:r>
              <w:rPr>
                <w:rFonts w:ascii="Times New Roman"/>
                <w:b w:val="false"/>
                <w:i w:val="false"/>
                <w:color w:val="000000"/>
                <w:sz w:val="20"/>
              </w:rPr>
              <w:t xml:space="preserve">органдарына кәмелетке </w:t>
            </w:r>
            <w:r>
              <w:br/>
            </w:r>
            <w:r>
              <w:rPr>
                <w:rFonts w:ascii="Times New Roman"/>
                <w:b w:val="false"/>
                <w:i w:val="false"/>
                <w:color w:val="000000"/>
                <w:sz w:val="20"/>
              </w:rPr>
              <w:t xml:space="preserve">толмаған балалардың мүлкіне </w:t>
            </w:r>
            <w:r>
              <w:br/>
            </w:r>
            <w:r>
              <w:rPr>
                <w:rFonts w:ascii="Times New Roman"/>
                <w:b w:val="false"/>
                <w:i w:val="false"/>
                <w:color w:val="000000"/>
                <w:sz w:val="20"/>
              </w:rPr>
              <w:t xml:space="preserve">иелік ету және кәмелетке </w:t>
            </w:r>
            <w:r>
              <w:br/>
            </w:r>
            <w:r>
              <w:rPr>
                <w:rFonts w:ascii="Times New Roman"/>
                <w:b w:val="false"/>
                <w:i w:val="false"/>
                <w:color w:val="000000"/>
                <w:sz w:val="20"/>
              </w:rPr>
              <w:t xml:space="preserve">толмаған балаларға мұра </w:t>
            </w:r>
            <w:r>
              <w:br/>
            </w:r>
            <w:r>
              <w:rPr>
                <w:rFonts w:ascii="Times New Roman"/>
                <w:b w:val="false"/>
                <w:i w:val="false"/>
                <w:color w:val="000000"/>
                <w:sz w:val="20"/>
              </w:rPr>
              <w:t xml:space="preserve">ресімдеу үшін анықтамалар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2-қосымша</w:t>
            </w:r>
          </w:p>
        </w:tc>
      </w:tr>
    </w:tbl>
    <w:bookmarkStart w:name="z277" w:id="44"/>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44"/>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"Бірыңғай жинақтаушы </w:t>
            </w:r>
            <w:r>
              <w:br/>
            </w:r>
            <w:r>
              <w:rPr>
                <w:rFonts w:ascii="Times New Roman"/>
                <w:b w:val="false"/>
                <w:i w:val="false"/>
                <w:color w:val="000000"/>
                <w:sz w:val="20"/>
              </w:rPr>
              <w:t xml:space="preserve">зейнетақы қорына және (немесе) </w:t>
            </w:r>
            <w:r>
              <w:br/>
            </w:r>
            <w:r>
              <w:rPr>
                <w:rFonts w:ascii="Times New Roman"/>
                <w:b w:val="false"/>
                <w:i w:val="false"/>
                <w:color w:val="000000"/>
                <w:sz w:val="20"/>
              </w:rPr>
              <w:t xml:space="preserve">ерікті жинақтаушы зейнетақы </w:t>
            </w:r>
            <w:r>
              <w:br/>
            </w:r>
            <w:r>
              <w:rPr>
                <w:rFonts w:ascii="Times New Roman"/>
                <w:b w:val="false"/>
                <w:i w:val="false"/>
                <w:color w:val="000000"/>
                <w:sz w:val="20"/>
              </w:rPr>
              <w:t xml:space="preserve">қорына, банктерге, ішкі істер </w:t>
            </w:r>
            <w:r>
              <w:br/>
            </w:r>
            <w:r>
              <w:rPr>
                <w:rFonts w:ascii="Times New Roman"/>
                <w:b w:val="false"/>
                <w:i w:val="false"/>
                <w:color w:val="000000"/>
                <w:sz w:val="20"/>
              </w:rPr>
              <w:t xml:space="preserve">органдарына кәмелетке </w:t>
            </w:r>
            <w:r>
              <w:br/>
            </w:r>
            <w:r>
              <w:rPr>
                <w:rFonts w:ascii="Times New Roman"/>
                <w:b w:val="false"/>
                <w:i w:val="false"/>
                <w:color w:val="000000"/>
                <w:sz w:val="20"/>
              </w:rPr>
              <w:t xml:space="preserve">толмаған балалардың мүлкіне </w:t>
            </w:r>
            <w:r>
              <w:br/>
            </w:r>
            <w:r>
              <w:rPr>
                <w:rFonts w:ascii="Times New Roman"/>
                <w:b w:val="false"/>
                <w:i w:val="false"/>
                <w:color w:val="000000"/>
                <w:sz w:val="20"/>
              </w:rPr>
              <w:t xml:space="preserve">иелік ету және кәмелетке </w:t>
            </w:r>
            <w:r>
              <w:br/>
            </w:r>
            <w:r>
              <w:rPr>
                <w:rFonts w:ascii="Times New Roman"/>
                <w:b w:val="false"/>
                <w:i w:val="false"/>
                <w:color w:val="000000"/>
                <w:sz w:val="20"/>
              </w:rPr>
              <w:t xml:space="preserve">толмаған балаларға мұра </w:t>
            </w:r>
            <w:r>
              <w:br/>
            </w:r>
            <w:r>
              <w:rPr>
                <w:rFonts w:ascii="Times New Roman"/>
                <w:b w:val="false"/>
                <w:i w:val="false"/>
                <w:color w:val="000000"/>
                <w:sz w:val="20"/>
              </w:rPr>
              <w:t xml:space="preserve">ресімдеу үшін анықтамалар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3-қосымша</w:t>
            </w:r>
          </w:p>
        </w:tc>
      </w:tr>
    </w:tbl>
    <w:bookmarkStart w:name="z279" w:id="45"/>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45"/>
    <w:p>
      <w:pPr>
        <w:spacing w:after="0"/>
        <w:ind w:left="0"/>
        <w:jc w:val="left"/>
      </w:pP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маусымда № 153</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281" w:id="46"/>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w:t>
      </w:r>
      <w:r>
        <w:br/>
      </w:r>
      <w:r>
        <w:rPr>
          <w:rFonts w:ascii="Times New Roman"/>
          <w:b/>
          <w:i w:val="false"/>
          <w:color w:val="000000"/>
        </w:rPr>
        <w:t>мәмілелерді ресімдеу үшін қорғаншылық немесе қамқоршылық бойынша</w:t>
      </w:r>
      <w:r>
        <w:br/>
      </w:r>
      <w:r>
        <w:rPr>
          <w:rFonts w:ascii="Times New Roman"/>
          <w:b/>
          <w:i w:val="false"/>
          <w:color w:val="000000"/>
        </w:rPr>
        <w:t>функцияларды жүзеге асыратын органдардың анықтамаларын беру"</w:t>
      </w:r>
      <w:r>
        <w:br/>
      </w:r>
      <w:r>
        <w:rPr>
          <w:rFonts w:ascii="Times New Roman"/>
          <w:b/>
          <w:i w:val="false"/>
          <w:color w:val="000000"/>
        </w:rPr>
        <w:t>мемлекеттік көрсетілетін қызмет регламенті1.</w:t>
      </w:r>
    </w:p>
    <w:bookmarkEnd w:id="46"/>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01.03.2016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82" w:id="47"/>
    <w:p>
      <w:pPr>
        <w:spacing w:after="0"/>
        <w:ind w:left="0"/>
        <w:jc w:val="left"/>
      </w:pPr>
      <w:r>
        <w:rPr>
          <w:rFonts w:ascii="Times New Roman"/>
          <w:b/>
          <w:i w:val="false"/>
          <w:color w:val="000000"/>
        </w:rPr>
        <w:t xml:space="preserve"> 1. Жалпы ережелер</w:t>
      </w:r>
    </w:p>
    <w:bookmarkEnd w:id="47"/>
    <w:bookmarkStart w:name="z283" w:id="48"/>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 11184 тіркелген)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көрсетудің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берушіге және (немесе) Мемлекеттік корпорацияға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(бұдан әрі – анықтама)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2) портал арқылы өтініш берген кезде: анықтама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 қызметкері құжаттарды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48"/>
    <w:bookmarkStart w:name="z294" w:id="4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9"/>
    <w:bookmarkStart w:name="z295" w:id="50"/>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берушіге және Мемлекеттік корпорацияға өтініш берген кезде: стандарттың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портал арқылы өтініш берген кезде көрсетілетін қызметті алушының ЭЦҚ қойылған электрондық құжат нысанындағы сұрау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3 (үш) жұмыс күні ішінде келіп түскен құжаттарды қарайды, көрсетілетін қызметті алушыға анықтаманы немесе бас тарту туралы дәлелді жауапты дайындайды және көрсетілетін қызмет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5 (бес) минут ішінде анықтамаға немесе бас тарту туралы дәлелді жауапқа қол қояды және кеңсеге жібереді;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1 (бір) жұмыс күні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6. Келесі рәсімді (іс-қимылды) орындауды бастауға негіздеме болатын мемлекеттік қызмет көрсету бойынша рәсімінің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алушыдан құжаттарды қабылдау және оларды көрсетілетін қызметті берушінің басшысына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жауапты орындаушыны белгілеуі және оған көрсетілетін қызметті алушының құжаттарын жолдауы;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орындаушысының мемлекеттік көрсетілетін қызмет нәтижесін немесе бас тарту туралы дәлелді жауапты әзірлеуі;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көрсетілетін қызмет нәтижесіне немесе бас тарту туралы дәлелді жауапқа қол қоюы;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қызметкерінің көрсетілетін қызметті алушыға мемлекеттік көрсетілетін қызмет нәтижесін беруі.</w:t>
      </w:r>
    </w:p>
    <w:bookmarkEnd w:id="50"/>
    <w:bookmarkStart w:name="z310" w:id="5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1"/>
    <w:bookmarkStart w:name="z311" w:id="5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басшысы; </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2"/>
    <w:bookmarkStart w:name="z316" w:id="53"/>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3"/>
    <w:bookmarkStart w:name="z317" w:id="54"/>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корпорация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(2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жолдануы (1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ЖТ МДҚ немесе ЗТ МДҚ көрсетілетін қызметті алушы мәліметтерінің және БНАЖ-да сенімхат мәліметтерінің болуы тексеріледі (1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қалыптастырылуы (1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жолдануы (1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диаграммада көрсетілген.</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 арқылы мемлекеттік қызмет көрсетудің нәтижесін алу процесін сипаттау,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құжатты ЭҮАШ АЖО-да тіркеу (1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2) 2-шарт – көрсетілетін қызметті беруші көрсетілетін қызметті алушы ұсынған мемлекеттік қызмет көрсетуге негіз болып табылатын,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құжаттардың сәйкестігін тексеруі (өңдейді) (2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қалыптастырылуы (2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АЖО-да қалыптастырылған мемлекеттік қызметтің нәтижесін (анықтаманы) алуы (2 минут ішінде);</w:t>
      </w:r>
      <w:r>
        <w:br/>
      </w:r>
      <w:r>
        <w:rPr>
          <w:rFonts w:ascii="Times New Roman"/>
          <w:b w:val="false"/>
          <w:i w:val="false"/>
          <w:color w:val="000000"/>
          <w:sz w:val="28"/>
        </w:rPr>
        <w:t xml:space="preserve">
      </w:t>
      </w:r>
      <w:r>
        <w:rPr>
          <w:rFonts w:ascii="Times New Roman"/>
          <w:b w:val="false"/>
          <w:i w:val="false"/>
          <w:color w:val="000000"/>
          <w:sz w:val="28"/>
        </w:rPr>
        <w:t>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көрсетілетін қызметті алушы мәліметтерінің дұрыстығы тексеріледі;</w:t>
      </w:r>
      <w:r>
        <w:br/>
      </w:r>
      <w:r>
        <w:rPr>
          <w:rFonts w:ascii="Times New Roman"/>
          <w:b w:val="false"/>
          <w:i w:val="false"/>
          <w:color w:val="000000"/>
          <w:sz w:val="28"/>
        </w:rPr>
        <w:t xml:space="preserve">
      </w:t>
      </w:r>
      <w:r>
        <w:rPr>
          <w:rFonts w:ascii="Times New Roman"/>
          <w:b w:val="false"/>
          <w:i w:val="false"/>
          <w:color w:val="000000"/>
          <w:sz w:val="28"/>
        </w:rPr>
        <w:t xml:space="preserve">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 </w:t>
      </w:r>
      <w:r>
        <w:br/>
      </w:r>
      <w:r>
        <w:rPr>
          <w:rFonts w:ascii="Times New Roman"/>
          <w:b w:val="false"/>
          <w:i w:val="false"/>
          <w:color w:val="000000"/>
          <w:sz w:val="28"/>
        </w:rPr>
        <w:t xml:space="preserve">
      </w:t>
      </w:r>
      <w:r>
        <w:rPr>
          <w:rFonts w:ascii="Times New Roman"/>
          <w:b w:val="false"/>
          <w:i w:val="false"/>
          <w:color w:val="000000"/>
          <w:sz w:val="28"/>
        </w:rPr>
        <w:t xml:space="preserve">5) 3-процесс – мемлекеттік көрсетілетін қызметті алушы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r>
        <w:br/>
      </w:r>
      <w:r>
        <w:rPr>
          <w:rFonts w:ascii="Times New Roman"/>
          <w:b w:val="false"/>
          <w:i w:val="false"/>
          <w:color w:val="000000"/>
          <w:sz w:val="28"/>
        </w:rPr>
        <w:t xml:space="preserve">
      </w:t>
      </w:r>
      <w:r>
        <w:rPr>
          <w:rFonts w:ascii="Times New Roman"/>
          <w:b w:val="false"/>
          <w:i w:val="false"/>
          <w:color w:val="000000"/>
          <w:sz w:val="28"/>
        </w:rPr>
        <w:t xml:space="preserve">9) 3-шарт - көрсетілетін қызметті беруші көрсетілетін қызметті алушының </w:t>
      </w:r>
      <w:r>
        <w:rPr>
          <w:rFonts w:ascii="Times New Roman"/>
          <w:b w:val="false"/>
          <w:i w:val="false"/>
          <w:color w:val="000000"/>
          <w:sz w:val="28"/>
        </w:rPr>
        <w:t>стандартта</w:t>
      </w:r>
      <w:r>
        <w:rPr>
          <w:rFonts w:ascii="Times New Roman"/>
          <w:b w:val="false"/>
          <w:i w:val="false"/>
          <w:color w:val="000000"/>
          <w:sz w:val="28"/>
        </w:rPr>
        <w:t xml:space="preserve"> көрсетілген, мемлекеттік қызмет көрсетуге негіз болатын жалғаған құжаттарының сәйкестігін тексереді;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құжаттарында кемшіліктердің болуына байланысты сұратылып отырған мемлекеттік қызметтен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 порталда қалыптастырылған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балаларға </w:t>
            </w:r>
            <w:r>
              <w:br/>
            </w:r>
            <w:r>
              <w:rPr>
                <w:rFonts w:ascii="Times New Roman"/>
                <w:b w:val="false"/>
                <w:i w:val="false"/>
                <w:color w:val="000000"/>
                <w:sz w:val="20"/>
              </w:rPr>
              <w:t xml:space="preserve">меншік құқығында тиесілі </w:t>
            </w:r>
            <w:r>
              <w:br/>
            </w:r>
            <w:r>
              <w:rPr>
                <w:rFonts w:ascii="Times New Roman"/>
                <w:b w:val="false"/>
                <w:i w:val="false"/>
                <w:color w:val="000000"/>
                <w:sz w:val="20"/>
              </w:rPr>
              <w:t xml:space="preserve">мүлікпен жасалатын </w:t>
            </w:r>
            <w:r>
              <w:br/>
            </w:r>
            <w:r>
              <w:rPr>
                <w:rFonts w:ascii="Times New Roman"/>
                <w:b w:val="false"/>
                <w:i w:val="false"/>
                <w:color w:val="000000"/>
                <w:sz w:val="20"/>
              </w:rPr>
              <w:t xml:space="preserve">мәмілелерді ресімдеу үшін </w:t>
            </w:r>
            <w:r>
              <w:br/>
            </w:r>
            <w:r>
              <w:rPr>
                <w:rFonts w:ascii="Times New Roman"/>
                <w:b w:val="false"/>
                <w:i w:val="false"/>
                <w:color w:val="000000"/>
                <w:sz w:val="20"/>
              </w:rPr>
              <w:t xml:space="preserve">қорғаншылық немесе </w:t>
            </w:r>
            <w:r>
              <w:br/>
            </w:r>
            <w:r>
              <w:rPr>
                <w:rFonts w:ascii="Times New Roman"/>
                <w:b w:val="false"/>
                <w:i w:val="false"/>
                <w:color w:val="000000"/>
                <w:sz w:val="20"/>
              </w:rPr>
              <w:t xml:space="preserve">қамқоршылық бойынша </w:t>
            </w:r>
            <w:r>
              <w:br/>
            </w:r>
            <w:r>
              <w:rPr>
                <w:rFonts w:ascii="Times New Roman"/>
                <w:b w:val="false"/>
                <w:i w:val="false"/>
                <w:color w:val="000000"/>
                <w:sz w:val="20"/>
              </w:rPr>
              <w:t xml:space="preserve">функцияларды жүзеге асыратын </w:t>
            </w:r>
            <w:r>
              <w:br/>
            </w:r>
            <w:r>
              <w:rPr>
                <w:rFonts w:ascii="Times New Roman"/>
                <w:b w:val="false"/>
                <w:i w:val="false"/>
                <w:color w:val="000000"/>
                <w:sz w:val="20"/>
              </w:rPr>
              <w:t xml:space="preserve">органдардың анықтамаларын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1-қосымша</w:t>
            </w:r>
          </w:p>
        </w:tc>
      </w:tr>
    </w:tbl>
    <w:bookmarkStart w:name="z346" w:id="55"/>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қызметін көрсетудің бизнес-процестерінің анықтамалығы</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 </w:t>
            </w:r>
            <w:r>
              <w:br/>
            </w:r>
            <w:r>
              <w:rPr>
                <w:rFonts w:ascii="Times New Roman"/>
                <w:b w:val="false"/>
                <w:i w:val="false"/>
                <w:color w:val="000000"/>
                <w:sz w:val="20"/>
              </w:rPr>
              <w:t xml:space="preserve">меншік құқығында тиесілі </w:t>
            </w:r>
            <w:r>
              <w:br/>
            </w:r>
            <w:r>
              <w:rPr>
                <w:rFonts w:ascii="Times New Roman"/>
                <w:b w:val="false"/>
                <w:i w:val="false"/>
                <w:color w:val="000000"/>
                <w:sz w:val="20"/>
              </w:rPr>
              <w:t xml:space="preserve">мүлікпен жасалатын </w:t>
            </w:r>
            <w:r>
              <w:br/>
            </w:r>
            <w:r>
              <w:rPr>
                <w:rFonts w:ascii="Times New Roman"/>
                <w:b w:val="false"/>
                <w:i w:val="false"/>
                <w:color w:val="000000"/>
                <w:sz w:val="20"/>
              </w:rPr>
              <w:t xml:space="preserve">мәмілелерді ресімдеу үшін </w:t>
            </w:r>
            <w:r>
              <w:br/>
            </w:r>
            <w:r>
              <w:rPr>
                <w:rFonts w:ascii="Times New Roman"/>
                <w:b w:val="false"/>
                <w:i w:val="false"/>
                <w:color w:val="000000"/>
                <w:sz w:val="20"/>
              </w:rPr>
              <w:t xml:space="preserve">қорғаншылық немесе </w:t>
            </w:r>
            <w:r>
              <w:br/>
            </w:r>
            <w:r>
              <w:rPr>
                <w:rFonts w:ascii="Times New Roman"/>
                <w:b w:val="false"/>
                <w:i w:val="false"/>
                <w:color w:val="000000"/>
                <w:sz w:val="20"/>
              </w:rPr>
              <w:t xml:space="preserve">қамқоршылық бойынша </w:t>
            </w:r>
            <w:r>
              <w:br/>
            </w:r>
            <w:r>
              <w:rPr>
                <w:rFonts w:ascii="Times New Roman"/>
                <w:b w:val="false"/>
                <w:i w:val="false"/>
                <w:color w:val="000000"/>
                <w:sz w:val="20"/>
              </w:rPr>
              <w:t xml:space="preserve">функцияларды жүзеге асыратын </w:t>
            </w:r>
            <w:r>
              <w:br/>
            </w:r>
            <w:r>
              <w:rPr>
                <w:rFonts w:ascii="Times New Roman"/>
                <w:b w:val="false"/>
                <w:i w:val="false"/>
                <w:color w:val="000000"/>
                <w:sz w:val="20"/>
              </w:rPr>
              <w:t xml:space="preserve">органдардың анықтамаларын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2-қосымша</w:t>
            </w:r>
          </w:p>
        </w:tc>
      </w:tr>
    </w:tbl>
    <w:bookmarkStart w:name="z348" w:id="56"/>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56"/>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балаларға </w:t>
            </w:r>
            <w:r>
              <w:br/>
            </w:r>
            <w:r>
              <w:rPr>
                <w:rFonts w:ascii="Times New Roman"/>
                <w:b w:val="false"/>
                <w:i w:val="false"/>
                <w:color w:val="000000"/>
                <w:sz w:val="20"/>
              </w:rPr>
              <w:t xml:space="preserve">меншік құқығында тиесілі </w:t>
            </w:r>
            <w:r>
              <w:br/>
            </w:r>
            <w:r>
              <w:rPr>
                <w:rFonts w:ascii="Times New Roman"/>
                <w:b w:val="false"/>
                <w:i w:val="false"/>
                <w:color w:val="000000"/>
                <w:sz w:val="20"/>
              </w:rPr>
              <w:t xml:space="preserve">мүлікпен жасалатын мәмілелерді </w:t>
            </w:r>
            <w:r>
              <w:br/>
            </w:r>
            <w:r>
              <w:rPr>
                <w:rFonts w:ascii="Times New Roman"/>
                <w:b w:val="false"/>
                <w:i w:val="false"/>
                <w:color w:val="000000"/>
                <w:sz w:val="20"/>
              </w:rPr>
              <w:t xml:space="preserve">ресімдеу үшін қорғаншылық </w:t>
            </w:r>
            <w:r>
              <w:br/>
            </w:r>
            <w:r>
              <w:rPr>
                <w:rFonts w:ascii="Times New Roman"/>
                <w:b w:val="false"/>
                <w:i w:val="false"/>
                <w:color w:val="000000"/>
                <w:sz w:val="20"/>
              </w:rPr>
              <w:t xml:space="preserve">немесе қамқоршылық бойынша </w:t>
            </w:r>
            <w:r>
              <w:br/>
            </w:r>
            <w:r>
              <w:rPr>
                <w:rFonts w:ascii="Times New Roman"/>
                <w:b w:val="false"/>
                <w:i w:val="false"/>
                <w:color w:val="000000"/>
                <w:sz w:val="20"/>
              </w:rPr>
              <w:t xml:space="preserve">функцияларды жүзеге асыратын </w:t>
            </w:r>
            <w:r>
              <w:br/>
            </w:r>
            <w:r>
              <w:rPr>
                <w:rFonts w:ascii="Times New Roman"/>
                <w:b w:val="false"/>
                <w:i w:val="false"/>
                <w:color w:val="000000"/>
                <w:sz w:val="20"/>
              </w:rPr>
              <w:t xml:space="preserve">органдардың анықтамаларын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3-қосымша</w:t>
            </w:r>
          </w:p>
        </w:tc>
      </w:tr>
    </w:tbl>
    <w:bookmarkStart w:name="z350" w:id="57"/>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57"/>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маусымда № 153</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352" w:id="58"/>
    <w:p>
      <w:pPr>
        <w:spacing w:after="0"/>
        <w:ind w:left="0"/>
        <w:jc w:val="left"/>
      </w:pPr>
      <w:r>
        <w:rPr>
          <w:rFonts w:ascii="Times New Roman"/>
          <w:b/>
          <w:i w:val="false"/>
          <w:color w:val="000000"/>
        </w:rPr>
        <w:t xml:space="preserve"> "Қамқоршыларға немесе қорғаншыларға жетім баланы (жетім балаларды)</w:t>
      </w:r>
      <w:r>
        <w:br/>
      </w:r>
      <w:r>
        <w:rPr>
          <w:rFonts w:ascii="Times New Roman"/>
          <w:b/>
          <w:i w:val="false"/>
          <w:color w:val="000000"/>
        </w:rPr>
        <w:t>және ата-анасының қамқорлығынсыз қалған баланы (балаларды)</w:t>
      </w:r>
      <w:r>
        <w:br/>
      </w:r>
      <w:r>
        <w:rPr>
          <w:rFonts w:ascii="Times New Roman"/>
          <w:b/>
          <w:i w:val="false"/>
          <w:color w:val="000000"/>
        </w:rPr>
        <w:t>асырап-бағуға жәрдемақы тағайындау"</w:t>
      </w:r>
      <w:r>
        <w:br/>
      </w:r>
      <w:r>
        <w:rPr>
          <w:rFonts w:ascii="Times New Roman"/>
          <w:b/>
          <w:i w:val="false"/>
          <w:color w:val="000000"/>
        </w:rPr>
        <w:t>мемлекеттік көрсетілетін қызмет регламенті</w:t>
      </w:r>
    </w:p>
    <w:bookmarkEnd w:id="58"/>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01.03.2016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53" w:id="59"/>
    <w:p>
      <w:pPr>
        <w:spacing w:after="0"/>
        <w:ind w:left="0"/>
        <w:jc w:val="left"/>
      </w:pPr>
      <w:r>
        <w:rPr>
          <w:rFonts w:ascii="Times New Roman"/>
          <w:b/>
          <w:i w:val="false"/>
          <w:color w:val="000000"/>
        </w:rPr>
        <w:t xml:space="preserve"> 1. Жалпы ережелер</w:t>
      </w:r>
    </w:p>
    <w:bookmarkEnd w:id="59"/>
    <w:bookmarkStart w:name="z354" w:id="60"/>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 11184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көрсетудің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берушіге және (немесе) Мемлекеттік корпорацияға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(бұдан әрі - шешім);</w:t>
      </w:r>
      <w:r>
        <w:br/>
      </w:r>
      <w:r>
        <w:rPr>
          <w:rFonts w:ascii="Times New Roman"/>
          <w:b w:val="false"/>
          <w:i w:val="false"/>
          <w:color w:val="000000"/>
          <w:sz w:val="28"/>
        </w:rPr>
        <w:t xml:space="preserve">
      </w:t>
      </w:r>
      <w:r>
        <w:rPr>
          <w:rFonts w:ascii="Times New Roman"/>
          <w:b w:val="false"/>
          <w:i w:val="false"/>
          <w:color w:val="000000"/>
          <w:sz w:val="28"/>
        </w:rPr>
        <w:t>2) портал арқылы өтініш берген кезде: анықтама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60"/>
    <w:bookmarkStart w:name="z366" w:id="61"/>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61"/>
    <w:bookmarkStart w:name="z367" w:id="62"/>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берушіге және Мемлекеттік корпорацияға өтініш берген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қамқоршының немесе қорғаншының жәрдемақы тағайындау туралы нысан бойынша өтініш; </w:t>
      </w:r>
      <w:r>
        <w:br/>
      </w:r>
      <w:r>
        <w:rPr>
          <w:rFonts w:ascii="Times New Roman"/>
          <w:b w:val="false"/>
          <w:i w:val="false"/>
          <w:color w:val="000000"/>
          <w:sz w:val="28"/>
        </w:rPr>
        <w:t xml:space="preserve">
      </w:t>
      </w:r>
      <w:r>
        <w:rPr>
          <w:rFonts w:ascii="Times New Roman"/>
          <w:b w:val="false"/>
          <w:i w:val="false"/>
          <w:color w:val="000000"/>
          <w:sz w:val="28"/>
        </w:rPr>
        <w:t>портал арқылы өтініш берген кезде көрсетілетін қызметті алушының ЭЦҚ қойылған электрондық құжат нысанындағы сұрау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8 (сегіз) жұмыс күні ішінде келіп түскен құжаттарды қарайды, шешімді дайындайды және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(бір) жұмыс күні ішінде шешімге қол қояды және кеңсеге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6. Келесі рәсімді (іс-қимылды) орындауды бастауға негіздеме болатын мемлекеттік қызмет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алушыдан құжаттарды қабылдау және оларды көрсетілетін қызметті берушінің басшысына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жауапты орындаушыны белгілеуі және оған көрсетілетін қызметті алушының құжаттарын жолдауы;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орындаушысының мемлекеттік көрсетілетін қызмет нәтижесін әзірлеуі;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көрсетілетін қызмет нәтижесіне қол қоюы;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қызметкерінің көрсетілетін қызметті алушыға мемлекеттік көрсетілетін қызмет нәтижесін беруі.</w:t>
      </w:r>
    </w:p>
    <w:bookmarkEnd w:id="62"/>
    <w:bookmarkStart w:name="z382" w:id="6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3"/>
    <w:bookmarkStart w:name="z383" w:id="6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регламентінің (бұдан әрі – регламент)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4"/>
    <w:bookmarkStart w:name="z388" w:id="65"/>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5"/>
    <w:bookmarkStart w:name="z389" w:id="66"/>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ЖТ МДҚ немесе ЗТ МДҚ көрсетілетін қызметті алушы мәліметтерінің және БНАЖ-да сенімхат мәліметтерінің болуы тексеріледі (1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диаграммада көрсетілген.</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 арқылы мемлекеттік қызмет көрсетудің нәтижесін алу процесін сипаттау,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құжатты ЭҮАШ АЖО-да тіркеу (1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2) 2-шарт – көрсетілетін қызметті беруші көрсетілетін қызметті алушы ұсынған мемлекеттік қызмет көрсетуге негіз болып табылатын,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құжаттардың сәйкестігін тексеруі (өңдеуі) (2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(анықтама) алады (2 минут ішінде);</w:t>
      </w:r>
      <w:r>
        <w:br/>
      </w:r>
      <w:r>
        <w:rPr>
          <w:rFonts w:ascii="Times New Roman"/>
          <w:b w:val="false"/>
          <w:i w:val="false"/>
          <w:color w:val="000000"/>
          <w:sz w:val="28"/>
        </w:rPr>
        <w:t xml:space="preserve">
      </w:t>
      </w:r>
      <w:r>
        <w:rPr>
          <w:rFonts w:ascii="Times New Roman"/>
          <w:b w:val="false"/>
          <w:i w:val="false"/>
          <w:color w:val="000000"/>
          <w:sz w:val="28"/>
        </w:rPr>
        <w:t>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көрсетілетін қызметті алушы мәліметтерінің дұрыстығы тексеруі;</w:t>
      </w:r>
      <w:r>
        <w:br/>
      </w:r>
      <w:r>
        <w:rPr>
          <w:rFonts w:ascii="Times New Roman"/>
          <w:b w:val="false"/>
          <w:i w:val="false"/>
          <w:color w:val="000000"/>
          <w:sz w:val="28"/>
        </w:rPr>
        <w:t xml:space="preserve">
      </w:t>
      </w:r>
      <w:r>
        <w:rPr>
          <w:rFonts w:ascii="Times New Roman"/>
          <w:b w:val="false"/>
          <w:i w:val="false"/>
          <w:color w:val="000000"/>
          <w:sz w:val="28"/>
        </w:rPr>
        <w:t xml:space="preserve">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 </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r>
        <w:br/>
      </w:r>
      <w:r>
        <w:rPr>
          <w:rFonts w:ascii="Times New Roman"/>
          <w:b w:val="false"/>
          <w:i w:val="false"/>
          <w:color w:val="000000"/>
          <w:sz w:val="28"/>
        </w:rPr>
        <w:t xml:space="preserve">
      </w:t>
      </w:r>
      <w:r>
        <w:rPr>
          <w:rFonts w:ascii="Times New Roman"/>
          <w:b w:val="false"/>
          <w:i w:val="false"/>
          <w:color w:val="000000"/>
          <w:sz w:val="28"/>
        </w:rPr>
        <w:t xml:space="preserve">9) 3-шарт – көрсетілетін қызметті беруші көрсетілетін қызметті алушының </w:t>
      </w:r>
      <w:r>
        <w:rPr>
          <w:rFonts w:ascii="Times New Roman"/>
          <w:b w:val="false"/>
          <w:i w:val="false"/>
          <w:color w:val="000000"/>
          <w:sz w:val="28"/>
        </w:rPr>
        <w:t>стандартта</w:t>
      </w:r>
      <w:r>
        <w:rPr>
          <w:rFonts w:ascii="Times New Roman"/>
          <w:b w:val="false"/>
          <w:i w:val="false"/>
          <w:color w:val="000000"/>
          <w:sz w:val="28"/>
        </w:rPr>
        <w:t xml:space="preserve"> көрсетілген, мемлекеттік көрсетілетін қызмет көрсетуге негіз болатын жалғаған құжаттарының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4-бөліміне</w:t>
      </w:r>
      <w:r>
        <w:rPr>
          <w:rFonts w:ascii="Times New Roman"/>
          <w:b w:val="false"/>
          <w:i w:val="false"/>
          <w:color w:val="000000"/>
          <w:sz w:val="28"/>
        </w:rPr>
        <w:t xml:space="preserve"> сәйкес жүзеге асырылады.</w:t>
      </w:r>
    </w:p>
    <w:bookmarkEnd w:id="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"Қамқоршыларға немесе </w:t>
            </w:r>
            <w:r>
              <w:br/>
            </w:r>
            <w:r>
              <w:rPr>
                <w:rFonts w:ascii="Times New Roman"/>
                <w:b w:val="false"/>
                <w:i w:val="false"/>
                <w:color w:val="000000"/>
                <w:sz w:val="20"/>
              </w:rPr>
              <w:t xml:space="preserve">қорғаншыларға жетім баланы </w:t>
            </w:r>
            <w:r>
              <w:br/>
            </w:r>
            <w:r>
              <w:rPr>
                <w:rFonts w:ascii="Times New Roman"/>
                <w:b w:val="false"/>
                <w:i w:val="false"/>
                <w:color w:val="000000"/>
                <w:sz w:val="20"/>
              </w:rPr>
              <w:t xml:space="preserve">(жетім балаларды) және </w:t>
            </w:r>
            <w:r>
              <w:br/>
            </w:r>
            <w:r>
              <w:rPr>
                <w:rFonts w:ascii="Times New Roman"/>
                <w:b w:val="false"/>
                <w:i w:val="false"/>
                <w:color w:val="000000"/>
                <w:sz w:val="20"/>
              </w:rPr>
              <w:t xml:space="preserve">ата-анасының қамқорлығынсыз </w:t>
            </w:r>
            <w:r>
              <w:br/>
            </w:r>
            <w:r>
              <w:rPr>
                <w:rFonts w:ascii="Times New Roman"/>
                <w:b w:val="false"/>
                <w:i w:val="false"/>
                <w:color w:val="000000"/>
                <w:sz w:val="20"/>
              </w:rPr>
              <w:t xml:space="preserve">қалған баланы (балаларды) </w:t>
            </w:r>
            <w:r>
              <w:br/>
            </w:r>
            <w:r>
              <w:rPr>
                <w:rFonts w:ascii="Times New Roman"/>
                <w:b w:val="false"/>
                <w:i w:val="false"/>
                <w:color w:val="000000"/>
                <w:sz w:val="20"/>
              </w:rPr>
              <w:t xml:space="preserve">асырап-бағуға жәрдемақы </w:t>
            </w:r>
            <w:r>
              <w:br/>
            </w:r>
            <w:r>
              <w:rPr>
                <w:rFonts w:ascii="Times New Roman"/>
                <w:b w:val="false"/>
                <w:i w:val="false"/>
                <w:color w:val="000000"/>
                <w:sz w:val="20"/>
              </w:rPr>
              <w:t xml:space="preserve">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418" w:id="67"/>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қызметін көрсетудің бизнес-процестерінің анықтамалығы</w:t>
      </w:r>
    </w:p>
    <w:bookmarkEnd w:id="67"/>
    <w:bookmarkStart w:name="z419" w:id="68"/>
    <w:p>
      <w:pPr>
        <w:spacing w:after="0"/>
        <w:ind w:left="0"/>
        <w:jc w:val="left"/>
      </w:pPr>
    </w:p>
    <w:bookmarkEnd w:id="68"/>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239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"Қамқоршыларға немесе </w:t>
            </w:r>
            <w:r>
              <w:br/>
            </w:r>
            <w:r>
              <w:rPr>
                <w:rFonts w:ascii="Times New Roman"/>
                <w:b w:val="false"/>
                <w:i w:val="false"/>
                <w:color w:val="000000"/>
                <w:sz w:val="20"/>
              </w:rPr>
              <w:t xml:space="preserve">қорғаншыларға жетім баланы </w:t>
            </w:r>
            <w:r>
              <w:br/>
            </w:r>
            <w:r>
              <w:rPr>
                <w:rFonts w:ascii="Times New Roman"/>
                <w:b w:val="false"/>
                <w:i w:val="false"/>
                <w:color w:val="000000"/>
                <w:sz w:val="20"/>
              </w:rPr>
              <w:t xml:space="preserve">(жетім балаларды) және </w:t>
            </w:r>
            <w:r>
              <w:br/>
            </w:r>
            <w:r>
              <w:rPr>
                <w:rFonts w:ascii="Times New Roman"/>
                <w:b w:val="false"/>
                <w:i w:val="false"/>
                <w:color w:val="000000"/>
                <w:sz w:val="20"/>
              </w:rPr>
              <w:t xml:space="preserve">ата-анасының қамқорлығынсыз </w:t>
            </w:r>
            <w:r>
              <w:br/>
            </w:r>
            <w:r>
              <w:rPr>
                <w:rFonts w:ascii="Times New Roman"/>
                <w:b w:val="false"/>
                <w:i w:val="false"/>
                <w:color w:val="000000"/>
                <w:sz w:val="20"/>
              </w:rPr>
              <w:t xml:space="preserve">қалған баланы (балаларды) </w:t>
            </w:r>
            <w:r>
              <w:br/>
            </w:r>
            <w:r>
              <w:rPr>
                <w:rFonts w:ascii="Times New Roman"/>
                <w:b w:val="false"/>
                <w:i w:val="false"/>
                <w:color w:val="000000"/>
                <w:sz w:val="20"/>
              </w:rPr>
              <w:t xml:space="preserve">асырап-бағуға жәрдемақы </w:t>
            </w:r>
            <w:r>
              <w:br/>
            </w:r>
            <w:r>
              <w:rPr>
                <w:rFonts w:ascii="Times New Roman"/>
                <w:b w:val="false"/>
                <w:i w:val="false"/>
                <w:color w:val="000000"/>
                <w:sz w:val="20"/>
              </w:rPr>
              <w:t xml:space="preserve">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421" w:id="69"/>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69"/>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Қамқоршыларға немесе </w:t>
            </w:r>
            <w:r>
              <w:br/>
            </w:r>
            <w:r>
              <w:rPr>
                <w:rFonts w:ascii="Times New Roman"/>
                <w:b w:val="false"/>
                <w:i w:val="false"/>
                <w:color w:val="000000"/>
                <w:sz w:val="20"/>
              </w:rPr>
              <w:t xml:space="preserve">қорғаншыларға жетім баланы </w:t>
            </w:r>
            <w:r>
              <w:br/>
            </w:r>
            <w:r>
              <w:rPr>
                <w:rFonts w:ascii="Times New Roman"/>
                <w:b w:val="false"/>
                <w:i w:val="false"/>
                <w:color w:val="000000"/>
                <w:sz w:val="20"/>
              </w:rPr>
              <w:t xml:space="preserve">(жетім балаларды) және </w:t>
            </w:r>
            <w:r>
              <w:br/>
            </w:r>
            <w:r>
              <w:rPr>
                <w:rFonts w:ascii="Times New Roman"/>
                <w:b w:val="false"/>
                <w:i w:val="false"/>
                <w:color w:val="000000"/>
                <w:sz w:val="20"/>
              </w:rPr>
              <w:t xml:space="preserve">ата-анасының қамқорлығынсыз </w:t>
            </w:r>
            <w:r>
              <w:br/>
            </w:r>
            <w:r>
              <w:rPr>
                <w:rFonts w:ascii="Times New Roman"/>
                <w:b w:val="false"/>
                <w:i w:val="false"/>
                <w:color w:val="000000"/>
                <w:sz w:val="20"/>
              </w:rPr>
              <w:t xml:space="preserve">қалған баланы (балаларды) </w:t>
            </w:r>
            <w:r>
              <w:br/>
            </w:r>
            <w:r>
              <w:rPr>
                <w:rFonts w:ascii="Times New Roman"/>
                <w:b w:val="false"/>
                <w:i w:val="false"/>
                <w:color w:val="000000"/>
                <w:sz w:val="20"/>
              </w:rPr>
              <w:t xml:space="preserve">асырап-бағуға жәрдемақы </w:t>
            </w:r>
            <w:r>
              <w:br/>
            </w:r>
            <w:r>
              <w:rPr>
                <w:rFonts w:ascii="Times New Roman"/>
                <w:b w:val="false"/>
                <w:i w:val="false"/>
                <w:color w:val="000000"/>
                <w:sz w:val="20"/>
              </w:rPr>
              <w:t xml:space="preserve">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3-қосымша</w:t>
            </w:r>
          </w:p>
        </w:tc>
      </w:tr>
    </w:tbl>
    <w:bookmarkStart w:name="z423" w:id="70"/>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70"/>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маусыда № 153</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425" w:id="71"/>
    <w:p>
      <w:pPr>
        <w:spacing w:after="0"/>
        <w:ind w:left="0"/>
        <w:jc w:val="left"/>
      </w:pPr>
      <w:r>
        <w:rPr>
          <w:rFonts w:ascii="Times New Roman"/>
          <w:b/>
          <w:i w:val="false"/>
          <w:color w:val="000000"/>
        </w:rPr>
        <w:t xml:space="preserve"> "Баланы (балаларды) патронаттық тәрбиелеуге беру"</w:t>
      </w:r>
      <w:r>
        <w:br/>
      </w:r>
      <w:r>
        <w:rPr>
          <w:rFonts w:ascii="Times New Roman"/>
          <w:b/>
          <w:i w:val="false"/>
          <w:color w:val="000000"/>
        </w:rPr>
        <w:t>мемлекеттік көрсетілетін қызмет регламенті</w:t>
      </w:r>
    </w:p>
    <w:bookmarkEnd w:id="71"/>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29.12.2015 </w:t>
      </w:r>
      <w:r>
        <w:rPr>
          <w:rFonts w:ascii="Times New Roman"/>
          <w:b w:val="false"/>
          <w:i w:val="false"/>
          <w:color w:val="ff0000"/>
          <w:sz w:val="28"/>
        </w:rPr>
        <w:t>№ 375</w:t>
      </w:r>
      <w:r>
        <w:rPr>
          <w:rFonts w:ascii="Times New Roman"/>
          <w:b w:val="false"/>
          <w:i w:val="false"/>
          <w:color w:val="ff0000"/>
          <w:sz w:val="28"/>
        </w:rPr>
        <w:t xml:space="preserve"> қаулысымен (алғаш ресми жарияланған күннен кейін он күнтізбелік күн өткен соң қолданысқа енгізіледі).</w:t>
      </w:r>
    </w:p>
    <w:bookmarkStart w:name="z426" w:id="72"/>
    <w:p>
      <w:pPr>
        <w:spacing w:after="0"/>
        <w:ind w:left="0"/>
        <w:jc w:val="left"/>
      </w:pPr>
      <w:r>
        <w:rPr>
          <w:rFonts w:ascii="Times New Roman"/>
          <w:b/>
          <w:i w:val="false"/>
          <w:color w:val="000000"/>
        </w:rPr>
        <w:t xml:space="preserve"> 1. Жалпы ережелер</w:t>
      </w:r>
    </w:p>
    <w:bookmarkEnd w:id="72"/>
    <w:bookmarkStart w:name="z427" w:id="73"/>
    <w:p>
      <w:pPr>
        <w:spacing w:after="0"/>
        <w:ind w:left="0"/>
        <w:jc w:val="both"/>
      </w:pPr>
      <w:r>
        <w:rPr>
          <w:rFonts w:ascii="Times New Roman"/>
          <w:b w:val="false"/>
          <w:i w:val="false"/>
          <w:color w:val="000000"/>
          <w:sz w:val="28"/>
        </w:rPr>
        <w:t>
      1. "Баланы (балаларды) патронаттық тәрбиелеуге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аудандардың және облыстық маңызы бар қаланың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тіркелген) бекітілген "Баланы (балаларды) патронаттық тәрбиелеуге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үшін өтініштерді қабылдау: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көрсетудің нәтижесі: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берушіге өтініш берген кезде: баланы (балаларды) патронаттық тәрбиеге беру туралы шарт (бұдан әрі - шарт)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(бұдан әрі – бас тарту туралы дәлелді жауап)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2) портал арқылы өтініш берген кезде: баланы (балаларды) патронаттық тәрбиеге беру туралы шарт жасасу туралы хабарлама (бұдан әрі – шарт жасасу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болып табылады.</w:t>
      </w:r>
      <w:r>
        <w:br/>
      </w: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br/>
      </w: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Батыс Қазақстан облысы әкімдігінің 16.05.2017 </w:t>
      </w:r>
      <w:r>
        <w:rPr>
          <w:rFonts w:ascii="Times New Roman"/>
          <w:b w:val="false"/>
          <w:i w:val="false"/>
          <w:color w:val="000000"/>
          <w:sz w:val="28"/>
        </w:rPr>
        <w:t>№ 136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73"/>
    <w:bookmarkStart w:name="z438" w:id="7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74"/>
    <w:bookmarkStart w:name="z439" w:id="7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күнтізбелік күн ішінде бұрыштама қояды,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28 (жиырма сегіз) күнтізбелік күн ішінде келіп түскен құжаттарды қарайды, көрсетілетін қызметті алушыға шартты немесе бас тарту туралы дәлелді жауапты дайындайды;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(бір) күнтізбелік күн ішінде шартқа немесе бас тарту туралы дәлелді жауапқа қол қояды;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6. Келесі рәсімді (іс-қимылды) орындауды бастауға негіздеме болатын мемлекеттік қызмет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алушыдан құжаттарды қабылдау және оларды көрсетілетін қызметті берушінің басшысына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жауапты орындаушыны тағайындауы және оған көрсетілетін қызметті алушының құжаттарын жолдауы;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орындаушысының мемлекеттік көрсетілетін қызмет нәтижесін немесе бас тарту туралы дәлелді жауапты әзірлеуі;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көрсетілетін қызмет нәтижесіне немесе бас тарту туралы дәлелді жауапқа қол қоюы;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қызметкерінің көрсетілетін қызметті алушыға мемлекеттік көрсетілетін қызмет нәтижесін беруі.</w:t>
      </w:r>
    </w:p>
    <w:bookmarkEnd w:id="75"/>
    <w:bookmarkStart w:name="z452" w:id="7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76"/>
    <w:bookmarkStart w:name="z453" w:id="7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"Баланы (балаларды) патронаттық тәрбиелеуге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77"/>
    <w:bookmarkStart w:name="z458" w:id="78"/>
    <w:p>
      <w:pPr>
        <w:spacing w:after="0"/>
        <w:ind w:left="0"/>
        <w:jc w:val="left"/>
      </w:pPr>
      <w:r>
        <w:rPr>
          <w:rFonts w:ascii="Times New Roman"/>
          <w:b/>
          <w:i w:val="false"/>
          <w:color w:val="000000"/>
        </w:rPr>
        <w:t xml:space="preserve"> 4. Халыққа қызмет көрсету орталықтарымен және (немесе) өзге де көрсетілетін</w:t>
      </w:r>
      <w:r>
        <w:br/>
      </w:r>
      <w:r>
        <w:rPr>
          <w:rFonts w:ascii="Times New Roman"/>
          <w:b/>
          <w:i w:val="false"/>
          <w:color w:val="000000"/>
        </w:rPr>
        <w:t>қызметті 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78"/>
    <w:bookmarkStart w:name="z459" w:id="79"/>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r>
        <w:br/>
      </w:r>
      <w:r>
        <w:rPr>
          <w:rFonts w:ascii="Times New Roman"/>
          <w:b w:val="false"/>
          <w:i w:val="false"/>
          <w:color w:val="000000"/>
          <w:sz w:val="28"/>
        </w:rPr>
        <w:t xml:space="preserve">
      </w:t>
      </w:r>
      <w:r>
        <w:rPr>
          <w:rFonts w:ascii="Times New Roman"/>
          <w:b w:val="false"/>
          <w:i w:val="false"/>
          <w:color w:val="000000"/>
          <w:sz w:val="28"/>
        </w:rPr>
        <w:t>2) 1 - процесс – мемлекеттік көрсетілетін қызметті алу үшін көрсетілетін қызметті алушының порталда ЖСН және паролін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1 - шарт – порталда ЖСН және пароль арқылы тіркелген мемлекеттік көрсетілетін қызметті алушы мәліметтерінің дұрыстығы тексеріледі;</w:t>
      </w:r>
      <w:r>
        <w:br/>
      </w:r>
      <w:r>
        <w:rPr>
          <w:rFonts w:ascii="Times New Roman"/>
          <w:b w:val="false"/>
          <w:i w:val="false"/>
          <w:color w:val="000000"/>
          <w:sz w:val="28"/>
        </w:rPr>
        <w:t xml:space="preserve">
      </w:t>
      </w:r>
      <w:r>
        <w:rPr>
          <w:rFonts w:ascii="Times New Roman"/>
          <w:b w:val="false"/>
          <w:i w:val="false"/>
          <w:color w:val="000000"/>
          <w:sz w:val="28"/>
        </w:rPr>
        <w:t>4) 2 - процесс – мемлекеттік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r>
        <w:br/>
      </w:r>
      <w:r>
        <w:rPr>
          <w:rFonts w:ascii="Times New Roman"/>
          <w:b w:val="false"/>
          <w:i w:val="false"/>
          <w:color w:val="000000"/>
          <w:sz w:val="28"/>
        </w:rPr>
        <w:t xml:space="preserve">
      </w:t>
      </w:r>
      <w:r>
        <w:rPr>
          <w:rFonts w:ascii="Times New Roman"/>
          <w:b w:val="false"/>
          <w:i w:val="false"/>
          <w:color w:val="000000"/>
          <w:sz w:val="28"/>
        </w:rPr>
        <w:t>6) 2 - 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r>
        <w:br/>
      </w:r>
      <w:r>
        <w:rPr>
          <w:rFonts w:ascii="Times New Roman"/>
          <w:b w:val="false"/>
          <w:i w:val="false"/>
          <w:color w:val="000000"/>
          <w:sz w:val="28"/>
        </w:rPr>
        <w:t xml:space="preserve">
      </w:t>
      </w:r>
      <w:r>
        <w:rPr>
          <w:rFonts w:ascii="Times New Roman"/>
          <w:b w:val="false"/>
          <w:i w:val="false"/>
          <w:color w:val="000000"/>
          <w:sz w:val="28"/>
        </w:rPr>
        <w:t>7) 4 - 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8) 5 - 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 ЭҮАШ АЖО) жолдайды;</w:t>
      </w:r>
      <w:r>
        <w:br/>
      </w:r>
      <w:r>
        <w:rPr>
          <w:rFonts w:ascii="Times New Roman"/>
          <w:b w:val="false"/>
          <w:i w:val="false"/>
          <w:color w:val="000000"/>
          <w:sz w:val="28"/>
        </w:rPr>
        <w:t xml:space="preserve">
      </w:t>
      </w:r>
      <w:r>
        <w:rPr>
          <w:rFonts w:ascii="Times New Roman"/>
          <w:b w:val="false"/>
          <w:i w:val="false"/>
          <w:color w:val="000000"/>
          <w:sz w:val="28"/>
        </w:rPr>
        <w:t xml:space="preserve">9) 3 - шарт – көрсетілетін қызметті беруші мемлекеттік қызметті көрсетуге негіздеме болатын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алушының жалғаған құжаттарының сәйкестігін тексереді;</w:t>
      </w:r>
      <w:r>
        <w:br/>
      </w:r>
      <w:r>
        <w:rPr>
          <w:rFonts w:ascii="Times New Roman"/>
          <w:b w:val="false"/>
          <w:i w:val="false"/>
          <w:color w:val="000000"/>
          <w:sz w:val="28"/>
        </w:rPr>
        <w:t xml:space="preserve">
      </w:t>
      </w:r>
      <w:r>
        <w:rPr>
          <w:rFonts w:ascii="Times New Roman"/>
          <w:b w:val="false"/>
          <w:i w:val="false"/>
          <w:color w:val="000000"/>
          <w:sz w:val="28"/>
        </w:rPr>
        <w:t>10) 6 - 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11) 7 - 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74" w:id="8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"Баланы (балаларды) патронаттық тәрбиелеуге беру"</w:t>
      </w:r>
    </w:p>
    <w:bookmarkEnd w:id="80"/>
    <w:p>
      <w:pPr>
        <w:spacing w:after="0"/>
        <w:ind w:left="0"/>
        <w:jc w:val="left"/>
      </w:pP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76" w:id="81"/>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w:t>
      </w:r>
      <w:r>
        <w:br/>
      </w:r>
      <w:r>
        <w:rPr>
          <w:rFonts w:ascii="Times New Roman"/>
          <w:b/>
          <w:i w:val="false"/>
          <w:color w:val="000000"/>
        </w:rPr>
        <w:t>функционалдық өзара іс-қимыл диаграммасы</w:t>
      </w:r>
    </w:p>
    <w:bookmarkEnd w:id="81"/>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маусымдағы №153</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478" w:id="82"/>
    <w:p>
      <w:pPr>
        <w:spacing w:after="0"/>
        <w:ind w:left="0"/>
        <w:jc w:val="left"/>
      </w:pPr>
      <w:r>
        <w:rPr>
          <w:rFonts w:ascii="Times New Roman"/>
          <w:b/>
          <w:i w:val="false"/>
          <w:color w:val="000000"/>
        </w:rPr>
        <w:t xml:space="preserve"> Патронат тәрбиешілерге берілген баланы (балаларды)</w:t>
      </w:r>
      <w:r>
        <w:br/>
      </w:r>
      <w:r>
        <w:rPr>
          <w:rFonts w:ascii="Times New Roman"/>
          <w:b/>
          <w:i w:val="false"/>
          <w:color w:val="000000"/>
        </w:rPr>
        <w:t>асырап-бағуға ақшалай қаражат төлеуді тағайындау"</w:t>
      </w:r>
      <w:r>
        <w:br/>
      </w:r>
      <w:r>
        <w:rPr>
          <w:rFonts w:ascii="Times New Roman"/>
          <w:b/>
          <w:i w:val="false"/>
          <w:color w:val="000000"/>
        </w:rPr>
        <w:t>мемлекеттік көрсетілетін қызмет регламенті</w:t>
      </w:r>
    </w:p>
    <w:bookmarkEnd w:id="82"/>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17.06.2016 </w:t>
      </w:r>
      <w:r>
        <w:rPr>
          <w:rFonts w:ascii="Times New Roman"/>
          <w:b w:val="false"/>
          <w:i w:val="false"/>
          <w:color w:val="ff0000"/>
          <w:sz w:val="28"/>
        </w:rPr>
        <w:t>№ 183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79" w:id="83"/>
    <w:p>
      <w:pPr>
        <w:spacing w:after="0"/>
        <w:ind w:left="0"/>
        <w:jc w:val="left"/>
      </w:pPr>
      <w:r>
        <w:rPr>
          <w:rFonts w:ascii="Times New Roman"/>
          <w:b/>
          <w:i w:val="false"/>
          <w:color w:val="000000"/>
        </w:rPr>
        <w:t xml:space="preserve"> 1. Жалпы ережелер</w:t>
      </w:r>
    </w:p>
    <w:bookmarkEnd w:id="83"/>
    <w:bookmarkStart w:name="z480" w:id="84"/>
    <w:p>
      <w:pPr>
        <w:spacing w:after="0"/>
        <w:ind w:left="0"/>
        <w:jc w:val="both"/>
      </w:pPr>
      <w:r>
        <w:rPr>
          <w:rFonts w:ascii="Times New Roman"/>
          <w:b w:val="false"/>
          <w:i w:val="false"/>
          <w:color w:val="000000"/>
          <w:sz w:val="28"/>
        </w:rPr>
        <w:t>
      1. "Патронат тәрбиешілерге берілген баланы (балаларды) асырап-бағуға ақшалай қаражат төлеуді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(Қазақстан Республикасының Әділет министрлігінде 2015 жылы 26 мамырда №11184 болып тіркелді) "Патронат тәрбиешілерге берілген баланы (балаларды) асырап-бағуға ақшалай қаражат төлеуді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көрсетудің нәтижесін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(толық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көрсетудің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тәрбиешілерге берілген баланы (балаларды) күтіп-бағуға бөлінетін ақша қаражатын тағайындау туралы шешім (бұдан әрі - шешім) болып табылады.</w:t>
      </w:r>
      <w:r>
        <w:br/>
      </w:r>
      <w:r>
        <w:rPr>
          <w:rFonts w:ascii="Times New Roman"/>
          <w:b w:val="false"/>
          <w:i w:val="false"/>
          <w:color w:val="000000"/>
          <w:sz w:val="28"/>
        </w:rPr>
        <w:t xml:space="preserve">
      </w:t>
      </w:r>
      <w:r>
        <w:rPr>
          <w:rFonts w:ascii="Times New Roman"/>
          <w:b w:val="false"/>
          <w:i w:val="false"/>
          <w:color w:val="000000"/>
          <w:sz w:val="28"/>
        </w:rPr>
        <w:t>4. Мемлекеттік қызмет көрсету нәтижесін ұсыну нысаны: электрондық және (немесе) қағаз түрінде.</w:t>
      </w:r>
    </w:p>
    <w:bookmarkEnd w:id="84"/>
    <w:bookmarkStart w:name="z489" w:id="8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85"/>
    <w:bookmarkStart w:name="z490" w:id="86"/>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3 (үш) жұмыс күні ішінде келіп түскен құжаттарды қарайды, шешімнің жобасын дайындайды және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(бір) жұмыс күні ішінде шешімге қол қояды және кеңсеге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7. Келесі рәсімді (іс-қимылды) орындауды бастауға негіздеме болатын мемлекеттік қызмет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алушыдан құжаттарды қабылдау және оларды көрсетілетін қызметті берушінің басшысына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жауапты орындаушыны белгілеуі және оған көрсетілетін қызметті алушының құжаттарын жолдауы;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орындаушысының мемлекеттік көрсетілетін қызмет нәтижесін әзірлеуі;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көрсетілетін қызмет нәтижесіне қол қоюы;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қызметкерінің көрсетілетін қызметті алушыға мемлекеттік көрсетілетін қызмет нәтижесін беруі.</w:t>
      </w:r>
    </w:p>
    <w:bookmarkEnd w:id="86"/>
    <w:bookmarkStart w:name="z503" w:id="8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87"/>
    <w:bookmarkStart w:name="z504" w:id="88"/>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басшысы; </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"Патронат тәрбиешілерге берілген баланы (балаларды) асырап-бағуға ақшалай қаражат төлеуді тағайындау"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88"/>
    <w:bookmarkStart w:name="z509" w:id="89"/>
    <w:p>
      <w:pPr>
        <w:spacing w:after="0"/>
        <w:ind w:left="0"/>
        <w:jc w:val="left"/>
      </w:pPr>
      <w:r>
        <w:rPr>
          <w:rFonts w:ascii="Times New Roman"/>
          <w:b/>
          <w:i w:val="false"/>
          <w:color w:val="000000"/>
        </w:rPr>
        <w:t xml:space="preserve"> 4. Көрсетілетін қызметті берушілермен өзара іс-қимыл тәртібін, сондай-ақ мемлекеттік</w:t>
      </w:r>
      <w:r>
        <w:br/>
      </w:r>
      <w:r>
        <w:rPr>
          <w:rFonts w:ascii="Times New Roman"/>
          <w:b/>
          <w:i w:val="false"/>
          <w:color w:val="000000"/>
        </w:rPr>
        <w:t>қызмет көрсету процесінде ақпараттық жүйелерді пайдалану тәртібін сипаттау</w:t>
      </w:r>
    </w:p>
    <w:bookmarkEnd w:id="89"/>
    <w:bookmarkStart w:name="z510" w:id="90"/>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мемлекеттік көрсетілетін қызметті алушы мәліметтерінің дұрыстығы тексеріледі;</w:t>
      </w:r>
      <w:r>
        <w:br/>
      </w:r>
      <w:r>
        <w:rPr>
          <w:rFonts w:ascii="Times New Roman"/>
          <w:b w:val="false"/>
          <w:i w:val="false"/>
          <w:color w:val="000000"/>
          <w:sz w:val="28"/>
        </w:rPr>
        <w:t xml:space="preserve">
      </w:t>
      </w:r>
      <w:r>
        <w:rPr>
          <w:rFonts w:ascii="Times New Roman"/>
          <w:b w:val="false"/>
          <w:i w:val="false"/>
          <w:color w:val="000000"/>
          <w:sz w:val="28"/>
        </w:rPr>
        <w:t xml:space="preserve">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 </w:t>
      </w:r>
      <w:r>
        <w:br/>
      </w:r>
      <w:r>
        <w:rPr>
          <w:rFonts w:ascii="Times New Roman"/>
          <w:b w:val="false"/>
          <w:i w:val="false"/>
          <w:color w:val="000000"/>
          <w:sz w:val="28"/>
        </w:rPr>
        <w:t xml:space="preserve">
      </w:t>
      </w:r>
      <w:r>
        <w:rPr>
          <w:rFonts w:ascii="Times New Roman"/>
          <w:b w:val="false"/>
          <w:i w:val="false"/>
          <w:color w:val="000000"/>
          <w:sz w:val="28"/>
        </w:rPr>
        <w:t xml:space="preserve">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электрондық цифрлық қолтаңбасымен (бұдан әрі – ЭЦҚ) тіркеу куәлігін таңдайды;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r>
        <w:br/>
      </w:r>
      <w:r>
        <w:rPr>
          <w:rFonts w:ascii="Times New Roman"/>
          <w:b w:val="false"/>
          <w:i w:val="false"/>
          <w:color w:val="000000"/>
          <w:sz w:val="28"/>
        </w:rPr>
        <w:t xml:space="preserve">
      </w:t>
      </w:r>
      <w:r>
        <w:rPr>
          <w:rFonts w:ascii="Times New Roman"/>
          <w:b w:val="false"/>
          <w:i w:val="false"/>
          <w:color w:val="000000"/>
          <w:sz w:val="28"/>
        </w:rPr>
        <w:t xml:space="preserve">9) 3-шарт – көрсетілетін қызметті беруші мемлекеттік қызметті көрсетуге негіздеме болатын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қызметті алушының жалғаған құжаттарының сәйкестігін тексереді;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11) 7 - 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тәрбиешілерге</w:t>
            </w:r>
            <w:r>
              <w:br/>
            </w:r>
            <w:r>
              <w:rPr>
                <w:rFonts w:ascii="Times New Roman"/>
                <w:b w:val="false"/>
                <w:i w:val="false"/>
                <w:color w:val="000000"/>
                <w:sz w:val="20"/>
              </w:rPr>
              <w:t>берілген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25" w:id="91"/>
    <w:p>
      <w:pPr>
        <w:spacing w:after="0"/>
        <w:ind w:left="0"/>
        <w:jc w:val="left"/>
      </w:pPr>
      <w:r>
        <w:rPr>
          <w:rFonts w:ascii="Times New Roman"/>
          <w:b/>
          <w:i w:val="false"/>
          <w:color w:val="000000"/>
        </w:rPr>
        <w:t xml:space="preserve"> "Патронат тәрбиешілерге берілген баланы (балаларды) асырап-бағуға ақшалай</w:t>
      </w:r>
      <w:r>
        <w:br/>
      </w:r>
      <w:r>
        <w:rPr>
          <w:rFonts w:ascii="Times New Roman"/>
          <w:b/>
          <w:i w:val="false"/>
          <w:color w:val="000000"/>
        </w:rPr>
        <w:t>қаражат төлеуді тағайындау" мемлекеттік қызметін көрсетудің бизнес-процестерінің анықтамалығы</w:t>
      </w:r>
    </w:p>
    <w:bookmarkEnd w:id="91"/>
    <w:p>
      <w:pPr>
        <w:spacing w:after="0"/>
        <w:ind w:left="0"/>
        <w:jc w:val="left"/>
      </w:pP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тәрбиешілерге</w:t>
            </w:r>
            <w:r>
              <w:br/>
            </w:r>
            <w:r>
              <w:rPr>
                <w:rFonts w:ascii="Times New Roman"/>
                <w:b w:val="false"/>
                <w:i w:val="false"/>
                <w:color w:val="000000"/>
                <w:sz w:val="20"/>
              </w:rPr>
              <w:t>берілген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27" w:id="92"/>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92"/>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маусымда № 153</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529" w:id="93"/>
    <w:p>
      <w:pPr>
        <w:spacing w:after="0"/>
        <w:ind w:left="0"/>
        <w:jc w:val="left"/>
      </w:pPr>
      <w:r>
        <w:rPr>
          <w:rFonts w:ascii="Times New Roman"/>
          <w:b/>
          <w:i w:val="false"/>
          <w:color w:val="000000"/>
        </w:rPr>
        <w:t xml:space="preserve"> "Бала асырап алуға тілек білдірген адамдарды есепке қою"</w:t>
      </w:r>
      <w:r>
        <w:br/>
      </w:r>
      <w:r>
        <w:rPr>
          <w:rFonts w:ascii="Times New Roman"/>
          <w:b/>
          <w:i w:val="false"/>
          <w:color w:val="000000"/>
        </w:rPr>
        <w:t>мемлекеттік көрсетілетін қызмет регламенті</w:t>
      </w:r>
    </w:p>
    <w:bookmarkEnd w:id="93"/>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29.12.2015 </w:t>
      </w:r>
      <w:r>
        <w:rPr>
          <w:rFonts w:ascii="Times New Roman"/>
          <w:b w:val="false"/>
          <w:i w:val="false"/>
          <w:color w:val="ff0000"/>
          <w:sz w:val="28"/>
        </w:rPr>
        <w:t>№ 375</w:t>
      </w:r>
      <w:r>
        <w:rPr>
          <w:rFonts w:ascii="Times New Roman"/>
          <w:b w:val="false"/>
          <w:i w:val="false"/>
          <w:color w:val="ff0000"/>
          <w:sz w:val="28"/>
        </w:rPr>
        <w:t xml:space="preserve"> қаулысымен (алғаш ресми жарияланған күннен кейін он күнтізбелік күн өткен соң қолданысқа енгізіледі).</w:t>
      </w:r>
    </w:p>
    <w:bookmarkStart w:name="z530" w:id="94"/>
    <w:p>
      <w:pPr>
        <w:spacing w:after="0"/>
        <w:ind w:left="0"/>
        <w:jc w:val="left"/>
      </w:pPr>
      <w:r>
        <w:rPr>
          <w:rFonts w:ascii="Times New Roman"/>
          <w:b/>
          <w:i w:val="false"/>
          <w:color w:val="000000"/>
        </w:rPr>
        <w:t xml:space="preserve"> 1. Жалпы ережелер</w:t>
      </w:r>
    </w:p>
    <w:bookmarkEnd w:id="94"/>
    <w:bookmarkStart w:name="z531" w:id="95"/>
    <w:p>
      <w:pPr>
        <w:spacing w:after="0"/>
        <w:ind w:left="0"/>
        <w:jc w:val="both"/>
      </w:pPr>
      <w:r>
        <w:rPr>
          <w:rFonts w:ascii="Times New Roman"/>
          <w:b w:val="false"/>
          <w:i w:val="false"/>
          <w:color w:val="000000"/>
          <w:sz w:val="28"/>
        </w:rPr>
        <w:t>
      1. "Бала асырап алуға тілек білдірген адамдарды есепке алу"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аудандардың және облыстық маңызы бар қаланың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w:t>
      </w:r>
      <w:r>
        <w:rPr>
          <w:rFonts w:ascii="Times New Roman"/>
          <w:b w:val="false"/>
          <w:i w:val="false"/>
          <w:color w:val="000000"/>
          <w:sz w:val="28"/>
        </w:rPr>
        <w:t>стандарттарын</w:t>
      </w:r>
      <w:r>
        <w:rPr>
          <w:rFonts w:ascii="Times New Roman"/>
          <w:b w:val="false"/>
          <w:i w:val="false"/>
          <w:color w:val="000000"/>
          <w:sz w:val="28"/>
        </w:rPr>
        <w:t xml:space="preserve"> бекіту туралы" бұйрығымен (Қазақстан Республикасының Әділет министрлігінде 2015 жылы 26 мамырда №11184 тіркелген) бекітілген "Бала асырап алуға тілек білдірген адамдарды есепке қою" мемлекеттік көрсетілетін қызмет стандартының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үшін өтініштерді қабылдау: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көрсетудің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берушіге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үміткер (лер) болу мүмкіндігі (мүмкін еместігі) туралы қорытынды (бұдан әрі – қорытынды)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2) портал арқылы өтініш берген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бала асырап алуға үміткер (лер) болу мүмкіндігі (мүмкін еместігі) туралы қорытындының дайындығы туралы хабарлама (бұдан әрі – хабарлама) болып табылады.</w:t>
      </w:r>
      <w:r>
        <w:br/>
      </w: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br/>
      </w: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Батыс Қазақстан облысы әкімдігінің 16.05.2017 </w:t>
      </w:r>
      <w:r>
        <w:rPr>
          <w:rFonts w:ascii="Times New Roman"/>
          <w:b w:val="false"/>
          <w:i w:val="false"/>
          <w:color w:val="000000"/>
          <w:sz w:val="28"/>
        </w:rPr>
        <w:t>№ 136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95"/>
    <w:bookmarkStart w:name="z542" w:id="9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96"/>
    <w:bookmarkStart w:name="z543" w:id="9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күнтізбелік күн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13 (он үш) күнтізбелік күн ішінде келіп түскен құжаттарды қарайды, көрсетілетін қызметті алушыға қорытындыны дайындайды;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(бір) күнтізбелік күн ішінде қорытындыға қол қояды;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6. Келесі рәсімді (іс-қимылды) орындауды бастауға негіздеме болатын мемлекеттік қызмет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алушыдан құжаттарды қабылдау және оларды көрсетілетін қызметті берушінің басшысына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жауапты орындаушыны белгілеуі және оған көрсетілетін қызметті алушының құжаттарын жолдауы;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орындаушысының мемлекеттік көрсетілетін қызмет нәтижесін әзірлеуі;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көрсетілетін қызмет нәтижесіне қол қоюы;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қызметкерінің көрсетілетін қызметті алушыға мемлекеттік көрсетілетін қызмет нәтижесін беруі.</w:t>
      </w:r>
    </w:p>
    <w:bookmarkEnd w:id="97"/>
    <w:bookmarkStart w:name="z556" w:id="9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98"/>
    <w:bookmarkStart w:name="z557" w:id="9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 асырап алуға тілек білдірген адамдарды есепке алу"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99"/>
    <w:bookmarkStart w:name="z562" w:id="100"/>
    <w:p>
      <w:pPr>
        <w:spacing w:after="0"/>
        <w:ind w:left="0"/>
        <w:jc w:val="left"/>
      </w:pPr>
      <w:r>
        <w:rPr>
          <w:rFonts w:ascii="Times New Roman"/>
          <w:b/>
          <w:i w:val="false"/>
          <w:color w:val="000000"/>
        </w:rPr>
        <w:t xml:space="preserve"> 4. Халыққа қызмет көрсету орталықтарымен және (немесе) өзге де көрсетілетін</w:t>
      </w:r>
      <w:r>
        <w:br/>
      </w:r>
      <w:r>
        <w:rPr>
          <w:rFonts w:ascii="Times New Roman"/>
          <w:b/>
          <w:i w:val="false"/>
          <w:color w:val="000000"/>
        </w:rPr>
        <w:t>қызметті 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100"/>
    <w:bookmarkStart w:name="z563" w:id="101"/>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r>
        <w:br/>
      </w:r>
      <w:r>
        <w:rPr>
          <w:rFonts w:ascii="Times New Roman"/>
          <w:b w:val="false"/>
          <w:i w:val="false"/>
          <w:color w:val="000000"/>
          <w:sz w:val="28"/>
        </w:rPr>
        <w:t xml:space="preserve">
      </w:t>
      </w:r>
      <w:r>
        <w:rPr>
          <w:rFonts w:ascii="Times New Roman"/>
          <w:b w:val="false"/>
          <w:i w:val="false"/>
          <w:color w:val="000000"/>
          <w:sz w:val="28"/>
        </w:rPr>
        <w:t>2) 1 - процесс – мемлекеттік көрсетілетін қызметті алу үшін көрсетілетін қызметті алушының порталда ЖСН және паролін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1 - шарт – порталда ЖСН және пароль арқылы тіркелген мемлекеттік көрсетілетін қызметті алушы мәліметтерінің дұрыстығы тексеріледі;</w:t>
      </w:r>
      <w:r>
        <w:br/>
      </w:r>
      <w:r>
        <w:rPr>
          <w:rFonts w:ascii="Times New Roman"/>
          <w:b w:val="false"/>
          <w:i w:val="false"/>
          <w:color w:val="000000"/>
          <w:sz w:val="28"/>
        </w:rPr>
        <w:t xml:space="preserve">
      </w:t>
      </w:r>
      <w:r>
        <w:rPr>
          <w:rFonts w:ascii="Times New Roman"/>
          <w:b w:val="false"/>
          <w:i w:val="false"/>
          <w:color w:val="000000"/>
          <w:sz w:val="28"/>
        </w:rPr>
        <w:t xml:space="preserve">4) 2 - процесс – мемлекеттік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 </w:t>
      </w:r>
      <w:r>
        <w:br/>
      </w:r>
      <w:r>
        <w:rPr>
          <w:rFonts w:ascii="Times New Roman"/>
          <w:b w:val="false"/>
          <w:i w:val="false"/>
          <w:color w:val="000000"/>
          <w:sz w:val="28"/>
        </w:rPr>
        <w:t xml:space="preserve">
      </w:t>
      </w:r>
      <w:r>
        <w:rPr>
          <w:rFonts w:ascii="Times New Roman"/>
          <w:b w:val="false"/>
          <w:i w:val="false"/>
          <w:color w:val="000000"/>
          <w:sz w:val="28"/>
        </w:rPr>
        <w:t xml:space="preserve">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r>
        <w:br/>
      </w:r>
      <w:r>
        <w:rPr>
          <w:rFonts w:ascii="Times New Roman"/>
          <w:b w:val="false"/>
          <w:i w:val="false"/>
          <w:color w:val="000000"/>
          <w:sz w:val="28"/>
        </w:rPr>
        <w:t xml:space="preserve">
      </w:t>
      </w:r>
      <w:r>
        <w:rPr>
          <w:rFonts w:ascii="Times New Roman"/>
          <w:b w:val="false"/>
          <w:i w:val="false"/>
          <w:color w:val="000000"/>
          <w:sz w:val="28"/>
        </w:rPr>
        <w:t>6) 2 - 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r>
        <w:br/>
      </w:r>
      <w:r>
        <w:rPr>
          <w:rFonts w:ascii="Times New Roman"/>
          <w:b w:val="false"/>
          <w:i w:val="false"/>
          <w:color w:val="000000"/>
          <w:sz w:val="28"/>
        </w:rPr>
        <w:t xml:space="preserve">
      </w:t>
      </w:r>
      <w:r>
        <w:rPr>
          <w:rFonts w:ascii="Times New Roman"/>
          <w:b w:val="false"/>
          <w:i w:val="false"/>
          <w:color w:val="000000"/>
          <w:sz w:val="28"/>
        </w:rPr>
        <w:t>7) 4 - 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8) 5 - 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 ЭҮАШ АЖО) жолдайды;</w:t>
      </w:r>
      <w:r>
        <w:br/>
      </w:r>
      <w:r>
        <w:rPr>
          <w:rFonts w:ascii="Times New Roman"/>
          <w:b w:val="false"/>
          <w:i w:val="false"/>
          <w:color w:val="000000"/>
          <w:sz w:val="28"/>
        </w:rPr>
        <w:t xml:space="preserve">
      </w:t>
      </w:r>
      <w:r>
        <w:rPr>
          <w:rFonts w:ascii="Times New Roman"/>
          <w:b w:val="false"/>
          <w:i w:val="false"/>
          <w:color w:val="000000"/>
          <w:sz w:val="28"/>
        </w:rPr>
        <w:t xml:space="preserve">9) 3 - шарт – көрсетілетін қызметті беруші мемлекеттік қызметті көрсетуге негіздеме болатын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алушының жалғаған құжаттарының сәйкестігін тексереді;</w:t>
      </w:r>
      <w:r>
        <w:br/>
      </w:r>
      <w:r>
        <w:rPr>
          <w:rFonts w:ascii="Times New Roman"/>
          <w:b w:val="false"/>
          <w:i w:val="false"/>
          <w:color w:val="000000"/>
          <w:sz w:val="28"/>
        </w:rPr>
        <w:t xml:space="preserve">
      </w:t>
      </w:r>
      <w:r>
        <w:rPr>
          <w:rFonts w:ascii="Times New Roman"/>
          <w:b w:val="false"/>
          <w:i w:val="false"/>
          <w:color w:val="000000"/>
          <w:sz w:val="28"/>
        </w:rPr>
        <w:t>10) 6 - 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11) 7 - 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w:t>
            </w:r>
            <w:r>
              <w:br/>
            </w:r>
            <w:r>
              <w:rPr>
                <w:rFonts w:ascii="Times New Roman"/>
                <w:b w:val="false"/>
                <w:i w:val="false"/>
                <w:color w:val="000000"/>
                <w:sz w:val="20"/>
              </w:rPr>
              <w:t>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78" w:id="10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"Бала асырап алуға тілек білдірген адамдарды есепке қою"</w:t>
      </w:r>
    </w:p>
    <w:bookmarkEnd w:id="102"/>
    <w:p>
      <w:pPr>
        <w:spacing w:after="0"/>
        <w:ind w:left="0"/>
        <w:jc w:val="left"/>
      </w:pPr>
      <w:r>
        <w:br/>
      </w:r>
    </w:p>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 алу"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80" w:id="103"/>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жүйелердің функционалдық өзара іс-қимыл диаграммасы</w:t>
      </w:r>
    </w:p>
    <w:bookmarkEnd w:id="103"/>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маусымдағы №153</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582" w:id="104"/>
    <w:p>
      <w:pPr>
        <w:spacing w:after="0"/>
        <w:ind w:left="0"/>
        <w:jc w:val="left"/>
      </w:pPr>
      <w:r>
        <w:rPr>
          <w:rFonts w:ascii="Times New Roman"/>
          <w:b/>
          <w:i w:val="false"/>
          <w:color w:val="000000"/>
        </w:rPr>
        <w:t xml:space="preserve"> "Жетім баланы және (немесе) ата-анасының қамқорлығынсыз қалған баланы</w:t>
      </w:r>
      <w:r>
        <w:br/>
      </w:r>
      <w:r>
        <w:rPr>
          <w:rFonts w:ascii="Times New Roman"/>
          <w:b/>
          <w:i w:val="false"/>
          <w:color w:val="000000"/>
        </w:rPr>
        <w:t>асырап алуға байланысты біржолғы ақшалай төлемді тағайындау"</w:t>
      </w:r>
      <w:r>
        <w:br/>
      </w:r>
      <w:r>
        <w:rPr>
          <w:rFonts w:ascii="Times New Roman"/>
          <w:b/>
          <w:i w:val="false"/>
          <w:color w:val="000000"/>
        </w:rPr>
        <w:t>мемлекеттік көрсетілетін қызмет регламенті</w:t>
      </w:r>
    </w:p>
    <w:bookmarkEnd w:id="104"/>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17.06.2016 </w:t>
      </w:r>
      <w:r>
        <w:rPr>
          <w:rFonts w:ascii="Times New Roman"/>
          <w:b w:val="false"/>
          <w:i w:val="false"/>
          <w:color w:val="ff0000"/>
          <w:sz w:val="28"/>
        </w:rPr>
        <w:t>№ 183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83" w:id="105"/>
    <w:p>
      <w:pPr>
        <w:spacing w:after="0"/>
        <w:ind w:left="0"/>
        <w:jc w:val="left"/>
      </w:pPr>
      <w:r>
        <w:rPr>
          <w:rFonts w:ascii="Times New Roman"/>
          <w:b/>
          <w:i w:val="false"/>
          <w:color w:val="000000"/>
        </w:rPr>
        <w:t xml:space="preserve"> 1. Жалпы ережелер</w:t>
      </w:r>
    </w:p>
    <w:bookmarkEnd w:id="105"/>
    <w:bookmarkStart w:name="z584" w:id="106"/>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(Қазақстан Республикасының Әділет министрлігінде 2015 жылы 26 мамырда №11184 болып тіркелді)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көрсетудің нәтижесін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(толық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көрсетудің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(бұдан әрі – шешім) болып табылады.</w:t>
      </w:r>
      <w:r>
        <w:br/>
      </w:r>
      <w:r>
        <w:rPr>
          <w:rFonts w:ascii="Times New Roman"/>
          <w:b w:val="false"/>
          <w:i w:val="false"/>
          <w:color w:val="000000"/>
          <w:sz w:val="28"/>
        </w:rPr>
        <w:t xml:space="preserve">
      </w:t>
      </w:r>
      <w:r>
        <w:rPr>
          <w:rFonts w:ascii="Times New Roman"/>
          <w:b w:val="false"/>
          <w:i w:val="false"/>
          <w:color w:val="000000"/>
          <w:sz w:val="28"/>
        </w:rPr>
        <w:t>4. Мемлекеттік қызмет көрсету нәтижесін ұсыну нысаны: электрондық және (немесе) қағаз түрінде.</w:t>
      </w:r>
    </w:p>
    <w:bookmarkEnd w:id="106"/>
    <w:bookmarkStart w:name="z593" w:id="10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07"/>
    <w:bookmarkStart w:name="z594" w:id="108"/>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8 (сегіз) жұмыс күні ішінде келіп түскен құжаттарды қарайды, шешімнің жобасын дайындайды және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(бір) жұмыс күні ішінде шешімге қол қояды және кеңсеге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7. Келесі рәсімді (іс-қимылды) орындауды бастауға негіздеме болатын мемлекеттік қызмет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алушыдан құжаттарды қабылдау және оларды көрсетілетін қызметті берушінің басшысына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жауапты орындаушыны белгілеуі және оған көрсетілетін қызметті алушының құжаттарын жолдауы;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орындаушысының мемлекеттік көрсетілетін қызмет нәтижесін әзірлеуі;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көрсетілетін қызмет нәтижесіне қол қоюы;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қызметкерінің көрсетілетін қызметті алушыға мемлекеттік көрсетілетін қызмет нәтижесін беруі.</w:t>
      </w:r>
    </w:p>
    <w:bookmarkEnd w:id="108"/>
    <w:bookmarkStart w:name="z607" w:id="10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09"/>
    <w:bookmarkStart w:name="z608" w:id="110"/>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10"/>
    <w:bookmarkStart w:name="z613" w:id="111"/>
    <w:p>
      <w:pPr>
        <w:spacing w:after="0"/>
        <w:ind w:left="0"/>
        <w:jc w:val="left"/>
      </w:pPr>
      <w:r>
        <w:rPr>
          <w:rFonts w:ascii="Times New Roman"/>
          <w:b/>
          <w:i w:val="false"/>
          <w:color w:val="000000"/>
        </w:rPr>
        <w:t xml:space="preserve"> 4. Көрсетілетін қызметті берушілермен өзара іс-қимыл тәртібін, сондай-ақ мемлекеттік</w:t>
      </w:r>
      <w:r>
        <w:br/>
      </w:r>
      <w:r>
        <w:rPr>
          <w:rFonts w:ascii="Times New Roman"/>
          <w:b/>
          <w:i w:val="false"/>
          <w:color w:val="000000"/>
        </w:rPr>
        <w:t>қызмет көрсету процесінде ақпараттық жүйелерді пайдалану тәртібін сипаттау</w:t>
      </w:r>
    </w:p>
    <w:bookmarkEnd w:id="111"/>
    <w:bookmarkStart w:name="z614" w:id="112"/>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мемлекеттік көрсетілетін қызметті алушы мәліметтерінің дұрыстығы тексеріледі;</w:t>
      </w:r>
      <w:r>
        <w:br/>
      </w:r>
      <w:r>
        <w:rPr>
          <w:rFonts w:ascii="Times New Roman"/>
          <w:b w:val="false"/>
          <w:i w:val="false"/>
          <w:color w:val="000000"/>
          <w:sz w:val="28"/>
        </w:rPr>
        <w:t xml:space="preserve">
      </w:t>
      </w:r>
      <w:r>
        <w:rPr>
          <w:rFonts w:ascii="Times New Roman"/>
          <w:b w:val="false"/>
          <w:i w:val="false"/>
          <w:color w:val="000000"/>
          <w:sz w:val="28"/>
        </w:rPr>
        <w:t xml:space="preserve">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 </w:t>
      </w:r>
      <w:r>
        <w:br/>
      </w:r>
      <w:r>
        <w:rPr>
          <w:rFonts w:ascii="Times New Roman"/>
          <w:b w:val="false"/>
          <w:i w:val="false"/>
          <w:color w:val="000000"/>
          <w:sz w:val="28"/>
        </w:rPr>
        <w:t xml:space="preserve">
      </w:t>
      </w:r>
      <w:r>
        <w:rPr>
          <w:rFonts w:ascii="Times New Roman"/>
          <w:b w:val="false"/>
          <w:i w:val="false"/>
          <w:color w:val="000000"/>
          <w:sz w:val="28"/>
        </w:rPr>
        <w:t xml:space="preserve">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электрондық цифрлық қолтаңбасымен (бұдан әрі – ЭЦҚ) тіркеу куәлігін таңдайды;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r>
        <w:br/>
      </w:r>
      <w:r>
        <w:rPr>
          <w:rFonts w:ascii="Times New Roman"/>
          <w:b w:val="false"/>
          <w:i w:val="false"/>
          <w:color w:val="000000"/>
          <w:sz w:val="28"/>
        </w:rPr>
        <w:t xml:space="preserve">
      </w:t>
      </w:r>
      <w:r>
        <w:rPr>
          <w:rFonts w:ascii="Times New Roman"/>
          <w:b w:val="false"/>
          <w:i w:val="false"/>
          <w:color w:val="000000"/>
          <w:sz w:val="28"/>
        </w:rPr>
        <w:t xml:space="preserve">9) 3-шарт – көрсетілетін қызметті беруші мемлекеттік қызметті көрсетуге негіздеме болатын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қызметті алушының жалғаған құжаттарының сәйкестігін тексереді;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11) 7 - 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629" w:id="113"/>
    <w:p>
      <w:pPr>
        <w:spacing w:after="0"/>
        <w:ind w:left="0"/>
        <w:jc w:val="left"/>
      </w:pPr>
      <w:r>
        <w:rPr>
          <w:rFonts w:ascii="Times New Roman"/>
          <w:b/>
          <w:i w:val="false"/>
          <w:color w:val="000000"/>
        </w:rPr>
        <w:t xml:space="preserve"> "Жетім баланы және (немесе) ата-анасының қамқорлығынсыз қалған баланы</w:t>
      </w:r>
      <w:r>
        <w:br/>
      </w:r>
      <w:r>
        <w:rPr>
          <w:rFonts w:ascii="Times New Roman"/>
          <w:b/>
          <w:i w:val="false"/>
          <w:color w:val="000000"/>
        </w:rPr>
        <w:t>асырап алуға байланысты біржолғы ақшалай төлемді тағайындау"</w:t>
      </w:r>
      <w:r>
        <w:br/>
      </w:r>
      <w:r>
        <w:rPr>
          <w:rFonts w:ascii="Times New Roman"/>
          <w:b/>
          <w:i w:val="false"/>
          <w:color w:val="000000"/>
        </w:rPr>
        <w:t>мемлекеттік қызметін көрсетудің бизнес-процестерінің анықтамалығы</w:t>
      </w:r>
    </w:p>
    <w:bookmarkEnd w:id="113"/>
    <w:p>
      <w:pPr>
        <w:spacing w:after="0"/>
        <w:ind w:left="0"/>
        <w:jc w:val="left"/>
      </w:pPr>
      <w:r>
        <w:br/>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631" w:id="114"/>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114"/>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маусымда №153</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633" w:id="115"/>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w:t>
      </w:r>
      <w:r>
        <w:br/>
      </w:r>
      <w:r>
        <w:rPr>
          <w:rFonts w:ascii="Times New Roman"/>
          <w:b/>
          <w:i w:val="false"/>
          <w:color w:val="000000"/>
        </w:rPr>
        <w:t>ұйымдарына және кері қарай үйлеріне тегін тасымалдауды ұсыну"</w:t>
      </w:r>
      <w:r>
        <w:br/>
      </w:r>
      <w:r>
        <w:rPr>
          <w:rFonts w:ascii="Times New Roman"/>
          <w:b/>
          <w:i w:val="false"/>
          <w:color w:val="000000"/>
        </w:rPr>
        <w:t>мемлекеттік көрсетілетін қызмет регламенті</w:t>
      </w:r>
    </w:p>
    <w:bookmarkEnd w:id="115"/>
    <w:bookmarkStart w:name="z634" w:id="116"/>
    <w:p>
      <w:pPr>
        <w:spacing w:after="0"/>
        <w:ind w:left="0"/>
        <w:jc w:val="left"/>
      </w:pPr>
      <w:r>
        <w:rPr>
          <w:rFonts w:ascii="Times New Roman"/>
          <w:b/>
          <w:i w:val="false"/>
          <w:color w:val="000000"/>
        </w:rPr>
        <w:t xml:space="preserve"> 1. Жалпы ережелер</w:t>
      </w:r>
    </w:p>
    <w:bookmarkEnd w:id="116"/>
    <w:bookmarkStart w:name="z635" w:id="117"/>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қызметті кент, ауыл, ауылдық округ әкімінің аппараты (бұдан әрі – көрсетілетін қызметті беруші) Қазақстан Республикасы Білім және ғылым Министрінің 2015 жылғы 13 сәуірдегі № 198 "Отбасы және балалар саласында мемлекеттік көрсетілетін қызметтер стандарттарын бекіту туралы" бұйрығымен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көрсетудің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w:t>
      </w:r>
    </w:p>
    <w:bookmarkEnd w:id="117"/>
    <w:bookmarkStart w:name="z641" w:id="118"/>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w:t>
      </w:r>
      <w:r>
        <w:br/>
      </w:r>
      <w:r>
        <w:rPr>
          <w:rFonts w:ascii="Times New Roman"/>
          <w:b/>
          <w:i w:val="false"/>
          <w:color w:val="000000"/>
        </w:rPr>
        <w:t>мен көрсетілетін қызметті берушінің іс-қимыл тәртібін сипаттау</w:t>
      </w:r>
    </w:p>
    <w:bookmarkEnd w:id="118"/>
    <w:bookmarkStart w:name="z642" w:id="119"/>
    <w:p>
      <w:pPr>
        <w:spacing w:after="0"/>
        <w:ind w:left="0"/>
        <w:jc w:val="both"/>
      </w:pPr>
      <w:r>
        <w:rPr>
          <w:rFonts w:ascii="Times New Roman"/>
          <w:b w:val="false"/>
          <w:i w:val="false"/>
          <w:color w:val="000000"/>
          <w:sz w:val="28"/>
        </w:rPr>
        <w:t xml:space="preserve">
      4. Мемлекеттік қызметті көрсету бойынша іс-қимылды бастауға негіздеме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тапсырылған сәттен бастап 15 минут ішінде қабылдауды және тіркеуді жүргізеді және оларды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жұмыс күні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3 жұмыс күні ішінде келіп түскен құжаттарды қарайды, көрсетілетін қызметті алушыға анықтаманы дайындайды және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жұмыс күні ішінде анықтамаға қол қояды оларды кеңсеге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30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6. 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алушыдан құжаттарды қабылдау және көрсетілетін қызметті берушінің басшысына құжаттарды бұрыштама қоюға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құжаттарды көрсетілетін қызметті берушінің жауапты орындаушысына жолдауы;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орындаушысының анықтама әзірлеуі және қол қоюға жолдауы;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басшысының көрсетілетін қызмет нәтижесіне қол қоюы;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119"/>
    <w:bookmarkStart w:name="z655" w:id="12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20"/>
    <w:bookmarkStart w:name="z656" w:id="12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процесінде көрсетілетін қызметті берушінің құрылымдық бөлімшелерінің (қызметкерлерінің) рәсімдерінің (іс-қимылдарының), өзара іс-қимылдарының реттілігінің толық сипаттамасы осы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мәселелері бойынша көрсетілетін қызметті берушінің және (немесе) оның лауазымды адамдарының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 тегін</w:t>
            </w:r>
            <w:r>
              <w:br/>
            </w:r>
            <w:r>
              <w:rPr>
                <w:rFonts w:ascii="Times New Roman"/>
                <w:b w:val="false"/>
                <w:i w:val="false"/>
                <w:color w:val="000000"/>
                <w:sz w:val="20"/>
              </w:rPr>
              <w:t>тасымалдауды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bookmarkStart w:name="z663" w:id="122"/>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w:t>
      </w:r>
      <w:r>
        <w:br/>
      </w:r>
      <w:r>
        <w:rPr>
          <w:rFonts w:ascii="Times New Roman"/>
          <w:b/>
          <w:i w:val="false"/>
          <w:color w:val="000000"/>
        </w:rPr>
        <w:t>ұйымдарына және кері қарай үйлеріне тегін тасымалдауды ұсыну"</w:t>
      </w:r>
      <w:r>
        <w:br/>
      </w:r>
      <w:r>
        <w:rPr>
          <w:rFonts w:ascii="Times New Roman"/>
          <w:b/>
          <w:i w:val="false"/>
          <w:color w:val="000000"/>
        </w:rPr>
        <w:t>мемлекеттік қызмет көрсетудің бизнес-процестерінің анықтамалығы</w:t>
      </w:r>
    </w:p>
    <w:bookmarkEnd w:id="122"/>
    <w:p>
      <w:pPr>
        <w:spacing w:after="0"/>
        <w:ind w:left="0"/>
        <w:jc w:val="left"/>
      </w:pPr>
      <w:r>
        <w:br/>
      </w:r>
    </w:p>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маусымда № 153</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665" w:id="123"/>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w:t>
      </w:r>
      <w:r>
        <w:br/>
      </w:r>
      <w:r>
        <w:rPr>
          <w:rFonts w:ascii="Times New Roman"/>
          <w:b/>
          <w:i w:val="false"/>
          <w:color w:val="000000"/>
        </w:rPr>
        <w:t>жекелеген санаттарына тегін және жеңілдетілген тамақтандыруды ұсыну"</w:t>
      </w:r>
      <w:r>
        <w:br/>
      </w:r>
      <w:r>
        <w:rPr>
          <w:rFonts w:ascii="Times New Roman"/>
          <w:b/>
          <w:i w:val="false"/>
          <w:color w:val="000000"/>
        </w:rPr>
        <w:t>мемлекеттік көрсетілетін қызмет регламенті</w:t>
      </w:r>
    </w:p>
    <w:bookmarkEnd w:id="123"/>
    <w:bookmarkStart w:name="z666" w:id="124"/>
    <w:p>
      <w:pPr>
        <w:spacing w:after="0"/>
        <w:ind w:left="0"/>
        <w:jc w:val="left"/>
      </w:pPr>
      <w:r>
        <w:rPr>
          <w:rFonts w:ascii="Times New Roman"/>
          <w:b/>
          <w:i w:val="false"/>
          <w:color w:val="000000"/>
        </w:rPr>
        <w:t xml:space="preserve"> 1. Жалпы ережелер</w:t>
      </w:r>
    </w:p>
    <w:bookmarkEnd w:id="124"/>
    <w:bookmarkStart w:name="z667" w:id="125"/>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қызметі (бұдан әрі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қызметті Батыс Қазақстан облысының аудандық және облыстық маңызы бар қаланың жергілікті атқарушы органдары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көрсетудің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берушіге өтініш берген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(бұдан әрі – анықтама);</w:t>
      </w:r>
      <w:r>
        <w:br/>
      </w:r>
      <w:r>
        <w:rPr>
          <w:rFonts w:ascii="Times New Roman"/>
          <w:b w:val="false"/>
          <w:i w:val="false"/>
          <w:color w:val="000000"/>
          <w:sz w:val="28"/>
        </w:rPr>
        <w:t xml:space="preserve">
      </w:t>
      </w:r>
      <w:r>
        <w:rPr>
          <w:rFonts w:ascii="Times New Roman"/>
          <w:b w:val="false"/>
          <w:i w:val="false"/>
          <w:color w:val="000000"/>
          <w:sz w:val="28"/>
        </w:rPr>
        <w:t>2) портал арқылы өтініш берген кезде - көрсетілетін қызметті берушінің электрондық цифрлық қолтаңбасымен (бұдан әрі – ЭЦҚ) куәландырылған электрондық құжат нысанындағы анықтама болып табылады.</w:t>
      </w:r>
    </w:p>
    <w:bookmarkEnd w:id="125"/>
    <w:bookmarkStart w:name="z677" w:id="12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26"/>
    <w:bookmarkStart w:name="z678" w:id="127"/>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берушіге өтініш берген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w:t>
      </w:r>
      <w:r>
        <w:br/>
      </w:r>
      <w:r>
        <w:rPr>
          <w:rFonts w:ascii="Times New Roman"/>
          <w:b w:val="false"/>
          <w:i w:val="false"/>
          <w:color w:val="000000"/>
          <w:sz w:val="28"/>
        </w:rPr>
        <w:t xml:space="preserve">
      </w:t>
      </w:r>
      <w:r>
        <w:rPr>
          <w:rFonts w:ascii="Times New Roman"/>
          <w:b w:val="false"/>
          <w:i w:val="false"/>
          <w:color w:val="000000"/>
          <w:sz w:val="28"/>
        </w:rPr>
        <w:t>портал арқылы өтініш берген кезде электрондық сұрау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тапсырылған сәттен бастап 15 минут ішінде қабылдауды, тіркеуді жүзеге асырады және оларды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жұмыс күні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3 жұмыс күні ішінде келіп түскен құжаттарды қарайды, анықтаманы дайындайды және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 1 жұмыс күні ішінде анықтамаға қол қояды және кеңсеге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30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6. 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алушыдан құжаттарды қабылдау және көрсетілетін қызметті берушінің басшысына құжаттарды бұрыштама қоюға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құжаттарды көрсетілетін қызметті берушінің жауапты орындаушысына жолдауы;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орындаушысының анықтаманы әзірлеуі;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басшысының көрсетілетін қызмет нәтижесіне қол қоюы;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қызметкерінің көрсетілетін қызметті алушыға мемлекеттік көрсетілетін қызмет нәтижесін беруі.</w:t>
      </w:r>
    </w:p>
    <w:bookmarkEnd w:id="127"/>
    <w:bookmarkStart w:name="z693" w:id="12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28"/>
    <w:bookmarkStart w:name="z694" w:id="12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29"/>
    <w:bookmarkStart w:name="z699" w:id="130"/>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 сондай-ақ мемлекеттік</w:t>
      </w:r>
      <w:r>
        <w:br/>
      </w:r>
      <w:r>
        <w:rPr>
          <w:rFonts w:ascii="Times New Roman"/>
          <w:b/>
          <w:i w:val="false"/>
          <w:color w:val="000000"/>
        </w:rPr>
        <w:t>қызмет көрсету процесінде ақпараттық жүйелерді пайдалану тәртібін сипаттау</w:t>
      </w:r>
    </w:p>
    <w:bookmarkEnd w:id="130"/>
    <w:bookmarkStart w:name="z700" w:id="131"/>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мемлекеттік көрсетілетін қызметті алушы мәліметтерінің дұрыстығы тексеріледі;</w:t>
      </w:r>
      <w:r>
        <w:br/>
      </w:r>
      <w:r>
        <w:rPr>
          <w:rFonts w:ascii="Times New Roman"/>
          <w:b w:val="false"/>
          <w:i w:val="false"/>
          <w:color w:val="000000"/>
          <w:sz w:val="28"/>
        </w:rPr>
        <w:t xml:space="preserve">
      </w:t>
      </w:r>
      <w:r>
        <w:rPr>
          <w:rFonts w:ascii="Times New Roman"/>
          <w:b w:val="false"/>
          <w:i w:val="false"/>
          <w:color w:val="000000"/>
          <w:sz w:val="28"/>
        </w:rPr>
        <w:t xml:space="preserve">4) 2-процесс - мемлекеттік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 </w:t>
      </w:r>
      <w:r>
        <w:br/>
      </w:r>
      <w:r>
        <w:rPr>
          <w:rFonts w:ascii="Times New Roman"/>
          <w:b w:val="false"/>
          <w:i w:val="false"/>
          <w:color w:val="000000"/>
          <w:sz w:val="28"/>
        </w:rPr>
        <w:t xml:space="preserve">
      </w:t>
      </w:r>
      <w:r>
        <w:rPr>
          <w:rFonts w:ascii="Times New Roman"/>
          <w:b w:val="false"/>
          <w:i w:val="false"/>
          <w:color w:val="000000"/>
          <w:sz w:val="28"/>
        </w:rPr>
        <w:t xml:space="preserve">5) 3-процесс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r>
        <w:br/>
      </w:r>
      <w:r>
        <w:rPr>
          <w:rFonts w:ascii="Times New Roman"/>
          <w:b w:val="false"/>
          <w:i w:val="false"/>
          <w:color w:val="000000"/>
          <w:sz w:val="28"/>
        </w:rPr>
        <w:t xml:space="preserve">
      </w:t>
      </w:r>
      <w:r>
        <w:rPr>
          <w:rFonts w:ascii="Times New Roman"/>
          <w:b w:val="false"/>
          <w:i w:val="false"/>
          <w:color w:val="000000"/>
          <w:sz w:val="28"/>
        </w:rPr>
        <w:t xml:space="preserve">9) 3-шарт - көрсетілетін қызметті беруші мемлекеттік қызметті көрсетуге негіздеме болатын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алушының жалғаған құжаттарының сәйкестігін тексереді;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және жеңілдетілген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715" w:id="132"/>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w:t>
      </w:r>
      <w:r>
        <w:br/>
      </w:r>
      <w:r>
        <w:rPr>
          <w:rFonts w:ascii="Times New Roman"/>
          <w:b/>
          <w:i w:val="false"/>
          <w:color w:val="000000"/>
        </w:rPr>
        <w:t>жекелеген санаттарына тегін және жеңілдетілген тамақтандыруды ұсыну"</w:t>
      </w:r>
      <w:r>
        <w:br/>
      </w:r>
      <w:r>
        <w:rPr>
          <w:rFonts w:ascii="Times New Roman"/>
          <w:b/>
          <w:i w:val="false"/>
          <w:color w:val="000000"/>
        </w:rPr>
        <w:t>мемлекеттік қызмет көрсетудің бизнес-процестерінің анықтамалығы</w:t>
      </w:r>
    </w:p>
    <w:bookmarkEnd w:id="132"/>
    <w:p>
      <w:pPr>
        <w:spacing w:after="0"/>
        <w:ind w:left="0"/>
        <w:jc w:val="left"/>
      </w:pPr>
      <w:r>
        <w:br/>
      </w:r>
    </w:p>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және жеңілдетілген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30 маусымдағы №153</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 1. Жалпы ережелер</w:t>
      </w:r>
    </w:p>
    <w:p>
      <w:pPr>
        <w:spacing w:after="0"/>
        <w:ind w:left="0"/>
        <w:jc w:val="both"/>
      </w:pPr>
      <w:r>
        <w:rPr>
          <w:rFonts w:ascii="Times New Roman"/>
          <w:b w:val="false"/>
          <w:i w:val="false"/>
          <w:color w:val="ff0000"/>
          <w:sz w:val="28"/>
        </w:rPr>
        <w:t xml:space="preserve">
      Ескерту. Қаулы регламентпен толықтырылды – Батыс Қазақстан облысы әкімдігінің 22.09.2017 </w:t>
      </w:r>
      <w:r>
        <w:rPr>
          <w:rFonts w:ascii="Times New Roman"/>
          <w:b w:val="false"/>
          <w:i w:val="false"/>
          <w:color w:val="ff0000"/>
          <w:sz w:val="28"/>
        </w:rPr>
        <w:t>№ 247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1. "Балаға кері әсер етпейтін ата-ана құқықтарынан айырылған ата-аналарға баламен кездесуіне рұқсат беру" мемлекеттік көрсетілетін қызметі (бұдан әрі – мемлекеттік көрсетілетін қызмет).</w:t>
      </w:r>
    </w:p>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№11184 болып тіркелген) бекітілген "Балаға кері әсер етпейтін ата-ана құқықтарынан айырылған ата-аналарға баламен кездесуіне рұқсат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берушінің кеңсесі арқылы жүзеге асырылады.</w:t>
      </w:r>
    </w:p>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p>
      <w:pPr>
        <w:spacing w:after="0"/>
        <w:ind w:left="0"/>
        <w:jc w:val="both"/>
      </w:pPr>
      <w:r>
        <w:rPr>
          <w:rFonts w:ascii="Times New Roman"/>
          <w:b w:val="false"/>
          <w:i w:val="false"/>
          <w:color w:val="000000"/>
          <w:sz w:val="28"/>
        </w:rPr>
        <w:t>
      2. Мемлекеттік қызмет көрсету нысаны: қағаз түрінде.</w:t>
      </w:r>
    </w:p>
    <w:p>
      <w:pPr>
        <w:spacing w:after="0"/>
        <w:ind w:left="0"/>
        <w:jc w:val="both"/>
      </w:pPr>
      <w:r>
        <w:rPr>
          <w:rFonts w:ascii="Times New Roman"/>
          <w:b w:val="false"/>
          <w:i w:val="false"/>
          <w:color w:val="000000"/>
          <w:sz w:val="28"/>
        </w:rPr>
        <w:t xml:space="preserve">
      3. Мемлекеттік қызмет көрсетудің нәтижесі -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қамқорлық және қорғаншылық органның рұқсаты (бұдан әрі –рұқсат) немесе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бас тарту туралы дәлелді жауап (бұдан әрі – бас тарту туралы дәлелді жауап).</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20 (жиырма) минут ішінде оларды қабылдауды, тіркеуді жүзеге асырады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 (бір) жұмыс күні ішінде бұрыштама қояды, құжаттарды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3 (үш) жұмыс күні ішінде келіп түскен құжаттарды қарайды, рұқсатты не бас тарту туралы дәлелді жауапты дайындайды және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4) көрсетілетін қызметті берушінің басшысы 1 (бір) жұмыс күні ішінде рұқсатқа не бас тарту туралы дәлелді жауапқа қол қояды және кеңсеге жолдайды;</w:t>
      </w:r>
    </w:p>
    <w:p>
      <w:pPr>
        <w:spacing w:after="0"/>
        <w:ind w:left="0"/>
        <w:jc w:val="both"/>
      </w:pPr>
      <w:r>
        <w:rPr>
          <w:rFonts w:ascii="Times New Roman"/>
          <w:b w:val="false"/>
          <w:i w:val="false"/>
          <w:color w:val="000000"/>
          <w:sz w:val="28"/>
        </w:rPr>
        <w:t>
      5) көрсетілетін қызметті берушінің кеңсе қызметкері 20 (жиырма) минут ішінде мемлекеттік қызмет көрсетудің нәтижесін көрсетілетін қызметті алушыға береді.</w:t>
      </w:r>
    </w:p>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p>
      <w:pPr>
        <w:spacing w:after="0"/>
        <w:ind w:left="0"/>
        <w:jc w:val="both"/>
      </w:pPr>
      <w:r>
        <w:rPr>
          <w:rFonts w:ascii="Times New Roman"/>
          <w:b w:val="false"/>
          <w:i w:val="false"/>
          <w:color w:val="000000"/>
          <w:sz w:val="28"/>
        </w:rPr>
        <w:t>
      2) көрсетілетін қызметті беруші басшысының жауапты орындаушыны тағайындауы және оған көрсетілетін қызметті алушының құжаттарын жолдауы;</w:t>
      </w:r>
    </w:p>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"Балаға кері әсер етпейтін ата-ана құқықтарынан айырылған ата-аналарға баламен кездесуіне рұқсат беру" мемлекеттік көрсетілетін қызмет регламентінің қосымшасына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xml:space="preserve">
      9.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3-тарауына</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 ата-</w:t>
            </w:r>
            <w:r>
              <w:br/>
            </w:r>
            <w:r>
              <w:rPr>
                <w:rFonts w:ascii="Times New Roman"/>
                <w:b w:val="false"/>
                <w:i w:val="false"/>
                <w:color w:val="000000"/>
                <w:sz w:val="20"/>
              </w:rPr>
              <w:t>ана құқықтарынан айырылған</w:t>
            </w:r>
            <w:r>
              <w:br/>
            </w:r>
            <w:r>
              <w:rPr>
                <w:rFonts w:ascii="Times New Roman"/>
                <w:b w:val="false"/>
                <w:i w:val="false"/>
                <w:color w:val="000000"/>
                <w:sz w:val="20"/>
              </w:rPr>
              <w:t>ата-аналарға баламен кездесуіне</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