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67ebc4" w14:textId="367ebc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Республикасының мемлекеттік кірістер органдары көрсететін мемлекеттік қызметтер регламенттерін бекіту туралы" Қазақстан Республикасы Қаржы министрінің 2015 жылғы 4 маусымдағы № 348 бұйрығына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Қаржы министрінің 2016 жылғы 18 ақпандағы № 71 бұйрығы. Қазақстан Республикасының Әділет министрлігінде 2016 жылы 16 наурызда № 13486 болып тіркелді. Күші жойылды - Қазақстан Республикасы Қаржы министрінің м.а. 2020 жылғы 10 шiлдедегi № 665 бұйрығымен</w:t>
      </w:r>
    </w:p>
    <w:p>
      <w:pPr>
        <w:spacing w:after="0"/>
        <w:ind w:left="0"/>
        <w:jc w:val="both"/>
      </w:pPr>
      <w:r>
        <w:rPr>
          <w:rFonts w:ascii="Times New Roman"/>
          <w:b w:val="false"/>
          <w:i w:val="false"/>
          <w:color w:val="ff0000"/>
          <w:sz w:val="28"/>
        </w:rPr>
        <w:t xml:space="preserve">
      Ескерту. Күші жойылды – ҚР Қаржы министрінің м.а. 10.07.2020 </w:t>
      </w:r>
      <w:r>
        <w:rPr>
          <w:rFonts w:ascii="Times New Roman"/>
          <w:b w:val="false"/>
          <w:i w:val="false"/>
          <w:color w:val="ff0000"/>
          <w:sz w:val="28"/>
        </w:rPr>
        <w:t>№ 665</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p>
    <w:bookmarkStart w:name="z1" w:id="0"/>
    <w:p>
      <w:pPr>
        <w:spacing w:after="0"/>
        <w:ind w:left="0"/>
        <w:jc w:val="both"/>
      </w:pPr>
      <w:r>
        <w:rPr>
          <w:rFonts w:ascii="Times New Roman"/>
          <w:b w:val="false"/>
          <w:i w:val="false"/>
          <w:color w:val="000000"/>
          <w:sz w:val="28"/>
        </w:rPr>
        <w:t xml:space="preserve">
      </w:t>
      </w:r>
      <w:r>
        <w:rPr>
          <w:rFonts w:ascii="Times New Roman"/>
          <w:b/>
          <w:i w:val="false"/>
          <w:color w:val="000000"/>
          <w:sz w:val="28"/>
        </w:rPr>
        <w:t>БҰЙЫРАМЫН</w:t>
      </w:r>
      <w:r>
        <w:rPr>
          <w:rFonts w:ascii="Times New Roman"/>
          <w:b w:val="false"/>
          <w:i w:val="false"/>
          <w:color w:val="000000"/>
          <w:sz w:val="28"/>
        </w:rPr>
        <w:t>:</w:t>
      </w:r>
    </w:p>
    <w:bookmarkEnd w:id="0"/>
    <w:p>
      <w:pPr>
        <w:spacing w:after="0"/>
        <w:ind w:left="0"/>
        <w:jc w:val="both"/>
      </w:pPr>
      <w:r>
        <w:rPr>
          <w:rFonts w:ascii="Times New Roman"/>
          <w:b w:val="false"/>
          <w:i w:val="false"/>
          <w:color w:val="000000"/>
          <w:sz w:val="28"/>
        </w:rPr>
        <w:t xml:space="preserve">
      1. "Қазақстан Республикасының мемлекеттік кірістер органдары көрсететін мемлекеттік қызметтер регламенттерін бекіту туралы" Қазақстан Республикасы Қаржы министрінің 2015 жылғы 4 маусымдағы № 348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актілердің мемлекеттік тіркеу тізілімінде № 11696 болып тіркелген, "Әділет" ақпараттық-құқықтық жүйесінде 2015 жылғы 17 тамызда жарияланған) мынадай өзгерістер енгізілсін:</w:t>
      </w:r>
    </w:p>
    <w:bookmarkStart w:name="z2" w:id="1"/>
    <w:p>
      <w:pPr>
        <w:spacing w:after="0"/>
        <w:ind w:left="0"/>
        <w:jc w:val="both"/>
      </w:pPr>
      <w:r>
        <w:rPr>
          <w:rFonts w:ascii="Times New Roman"/>
          <w:b w:val="false"/>
          <w:i w:val="false"/>
          <w:color w:val="000000"/>
          <w:sz w:val="28"/>
        </w:rPr>
        <w:t xml:space="preserve">
      көрсетілген бұйрықпен бекітілген "Дара кәсіпкерді тіркеу есебі"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
    <w:bookmarkStart w:name="z3" w:id="2"/>
    <w:p>
      <w:pPr>
        <w:spacing w:after="0"/>
        <w:ind w:left="0"/>
        <w:jc w:val="both"/>
      </w:pPr>
      <w:r>
        <w:rPr>
          <w:rFonts w:ascii="Times New Roman"/>
          <w:b w:val="false"/>
          <w:i w:val="false"/>
          <w:color w:val="000000"/>
          <w:sz w:val="28"/>
        </w:rPr>
        <w:t xml:space="preserve">
      1-тармақтың екінші бөлігінің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p>
    <w:bookmarkEnd w:id="2"/>
    <w:bookmarkStart w:name="z4" w:id="3"/>
    <w:p>
      <w:pPr>
        <w:spacing w:after="0"/>
        <w:ind w:left="0"/>
        <w:jc w:val="both"/>
      </w:pPr>
      <w:r>
        <w:rPr>
          <w:rFonts w:ascii="Times New Roman"/>
          <w:b w:val="false"/>
          <w:i w:val="false"/>
          <w:color w:val="000000"/>
          <w:sz w:val="28"/>
        </w:rPr>
        <w:t>
      "2) коммерциялық емес акционерлік қоғамы "Азаматтарға арналған үкімет" мемлекеттік корпорациясы" (бұдан әрі – Мемлекеттік корпорация) арқылы;";</w:t>
      </w:r>
    </w:p>
    <w:bookmarkEnd w:id="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w:t>
      </w:r>
      <w:r>
        <w:rPr>
          <w:rFonts w:ascii="Times New Roman"/>
          <w:b w:val="false"/>
          <w:i w:val="false"/>
          <w:color w:val="000000"/>
          <w:sz w:val="28"/>
        </w:rPr>
        <w:t xml:space="preserve"> тақырыбы мынадай редакцияда жазылсын:</w:t>
      </w:r>
    </w:p>
    <w:p>
      <w:pPr>
        <w:spacing w:after="0"/>
        <w:ind w:left="0"/>
        <w:jc w:val="both"/>
      </w:pPr>
      <w:r>
        <w:rPr>
          <w:rFonts w:ascii="Times New Roman"/>
          <w:b w:val="false"/>
          <w:i w:val="false"/>
          <w:color w:val="000000"/>
          <w:sz w:val="28"/>
        </w:rPr>
        <w:t>
      "4. Мемлекеттік қызмет көрсету үдерісінде Мемлекеттік корпорациямен және (немесе) өзге де көрсетілетін қызметті берушілермен өзара іс-қимыл тәртібін, сондай-ақ ақпараттық жүйелерді пайдалану тәртібі";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12-тармақ</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"12. Мемлекеттік көрсетілетін қызмет бойынша қызметті алушы құжаттарды қағаз жеткішгіште келу тәртібімен Мемлекеттік корпорациясына табыс еткен кезде көрсетілетін қызметті берушінің рәсімдері (іс-әрекеттері):</w:t>
      </w:r>
    </w:p>
    <w:bookmarkStart w:name="z7" w:id="4"/>
    <w:p>
      <w:pPr>
        <w:spacing w:after="0"/>
        <w:ind w:left="0"/>
        <w:jc w:val="both"/>
      </w:pPr>
      <w:r>
        <w:rPr>
          <w:rFonts w:ascii="Times New Roman"/>
          <w:b w:val="false"/>
          <w:i w:val="false"/>
          <w:color w:val="000000"/>
          <w:sz w:val="28"/>
        </w:rPr>
        <w:t>
      1) Мемлекеттік корпорацияның қызметкері көрсетілетін қызметті алушының Мемлекеттік корпорацияға ұсынған құжаттарын қабылдайды, тексереді, көрсетілетін қызметті алушыны "Connection Point" өзіне – өзі қызмет көрсету секторына жолдайды – 10 (он) минут;</w:t>
      </w:r>
    </w:p>
    <w:bookmarkEnd w:id="4"/>
    <w:bookmarkStart w:name="z8" w:id="5"/>
    <w:p>
      <w:pPr>
        <w:spacing w:after="0"/>
        <w:ind w:left="0"/>
        <w:jc w:val="both"/>
      </w:pPr>
      <w:r>
        <w:rPr>
          <w:rFonts w:ascii="Times New Roman"/>
          <w:b w:val="false"/>
          <w:i w:val="false"/>
          <w:color w:val="000000"/>
          <w:sz w:val="28"/>
        </w:rPr>
        <w:t>
      2) көрсетілетін қызметті алушы осы Мемлекеттік көрсетілетін қызмет регламентінің 11-тармағында көрсетілген іс-әрекеттерді жүзеге асырады.";</w:t>
      </w:r>
    </w:p>
    <w:bookmarkEnd w:id="5"/>
    <w:bookmarkStart w:name="z9" w:id="6"/>
    <w:p>
      <w:pPr>
        <w:spacing w:after="0"/>
        <w:ind w:left="0"/>
        <w:jc w:val="both"/>
      </w:pPr>
      <w:r>
        <w:rPr>
          <w:rFonts w:ascii="Times New Roman"/>
          <w:b w:val="false"/>
          <w:i w:val="false"/>
          <w:color w:val="000000"/>
          <w:sz w:val="28"/>
        </w:rPr>
        <w:t xml:space="preserve">
      көрсетілген регламентке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және 7-қосымшалар осы бұйрыққа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3-қосымшаларға</w:t>
      </w:r>
      <w:r>
        <w:rPr>
          <w:rFonts w:ascii="Times New Roman"/>
          <w:b w:val="false"/>
          <w:i w:val="false"/>
          <w:color w:val="000000"/>
          <w:sz w:val="28"/>
        </w:rPr>
        <w:t xml:space="preserve"> сәйкес жаңа редакцияда жазылсын;</w:t>
      </w:r>
    </w:p>
    <w:bookmarkEnd w:id="6"/>
    <w:bookmarkStart w:name="z10" w:id="7"/>
    <w:p>
      <w:pPr>
        <w:spacing w:after="0"/>
        <w:ind w:left="0"/>
        <w:jc w:val="both"/>
      </w:pPr>
      <w:r>
        <w:rPr>
          <w:rFonts w:ascii="Times New Roman"/>
          <w:b w:val="false"/>
          <w:i w:val="false"/>
          <w:color w:val="000000"/>
          <w:sz w:val="28"/>
        </w:rPr>
        <w:t xml:space="preserve">
      көрсетілген бұйрықпен бекітілген "Жеке нотариусты, жеке сот орындаушыны, адвокатты, кәсіби медиаторды тіркеу есебі"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7"/>
    <w:bookmarkStart w:name="z11" w:id="8"/>
    <w:p>
      <w:pPr>
        <w:spacing w:after="0"/>
        <w:ind w:left="0"/>
        <w:jc w:val="both"/>
      </w:pPr>
      <w:r>
        <w:rPr>
          <w:rFonts w:ascii="Times New Roman"/>
          <w:b w:val="false"/>
          <w:i w:val="false"/>
          <w:color w:val="000000"/>
          <w:sz w:val="28"/>
        </w:rPr>
        <w:t xml:space="preserve">
      1-тармақтың екінші бөлігінің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p>
    <w:bookmarkEnd w:id="8"/>
    <w:p>
      <w:pPr>
        <w:spacing w:after="0"/>
        <w:ind w:left="0"/>
        <w:jc w:val="both"/>
      </w:pPr>
      <w:r>
        <w:rPr>
          <w:rFonts w:ascii="Times New Roman"/>
          <w:b w:val="false"/>
          <w:i w:val="false"/>
          <w:color w:val="000000"/>
          <w:sz w:val="28"/>
        </w:rPr>
        <w:t>
      "2) коммерциялық емес акционерлік қоғамы "Азаматтарға арналған үкімет" мемлекеттік корпорациясы" (бұдан әрі – Мемлекеттік корпорация) арқылы;";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w:t>
      </w:r>
      <w:r>
        <w:rPr>
          <w:rFonts w:ascii="Times New Roman"/>
          <w:b w:val="false"/>
          <w:i w:val="false"/>
          <w:color w:val="000000"/>
          <w:sz w:val="28"/>
        </w:rPr>
        <w:t xml:space="preserve"> тақырыбы мынадай редакцияда жазылсын:</w:t>
      </w:r>
    </w:p>
    <w:p>
      <w:pPr>
        <w:spacing w:after="0"/>
        <w:ind w:left="0"/>
        <w:jc w:val="both"/>
      </w:pPr>
      <w:r>
        <w:rPr>
          <w:rFonts w:ascii="Times New Roman"/>
          <w:b w:val="false"/>
          <w:i w:val="false"/>
          <w:color w:val="000000"/>
          <w:sz w:val="28"/>
        </w:rPr>
        <w:t>
      "4. Мемлекеттік қызмет көрсету үдерісінде Мемлекеттік корпорациямен және (немесе) өзге де көрсетілетін қызметті берушілермен өзара іс-қимыл тәртібін, сондай-ақ ақпараттық жүйелерді пайдалану тәртібі";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12-тармақ</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"12. Мемлекеттік көрсетілетін қызмет бойынша қызметті алушы құжаттарды қағаз жеткішгіште келу тәртібімен Мемлекеттік корпорациясына табыс еткен кезде көрсетілетін қызметті берушінің рәсімдері (іс-әрекеттері):</w:t>
      </w:r>
    </w:p>
    <w:bookmarkStart w:name="z14" w:id="9"/>
    <w:p>
      <w:pPr>
        <w:spacing w:after="0"/>
        <w:ind w:left="0"/>
        <w:jc w:val="both"/>
      </w:pPr>
      <w:r>
        <w:rPr>
          <w:rFonts w:ascii="Times New Roman"/>
          <w:b w:val="false"/>
          <w:i w:val="false"/>
          <w:color w:val="000000"/>
          <w:sz w:val="28"/>
        </w:rPr>
        <w:t>
      1) Мемлекеттік корпорацияның қызметкері көрсетілетін қызметті алушының Мемлекеттік корпорацияға ұсынған құжаттарын қабылдайды, тексереді, көрсетілетін қызметті алушыны "Connection Point" өзіне – өзі қызмет көрсету бөлігіне жолдайды – 10 (он) минут;</w:t>
      </w:r>
    </w:p>
    <w:bookmarkEnd w:id="9"/>
    <w:bookmarkStart w:name="z15" w:id="10"/>
    <w:p>
      <w:pPr>
        <w:spacing w:after="0"/>
        <w:ind w:left="0"/>
        <w:jc w:val="both"/>
      </w:pPr>
      <w:r>
        <w:rPr>
          <w:rFonts w:ascii="Times New Roman"/>
          <w:b w:val="false"/>
          <w:i w:val="false"/>
          <w:color w:val="000000"/>
          <w:sz w:val="28"/>
        </w:rPr>
        <w:t>
      2) көрсетілетін қызметті алушы осы Мемлекеттік көрсетілетін қызмет регламентінің 11-тармағында көрсетілген іс-әрекеттерді жүзеге асырады.";</w:t>
      </w:r>
    </w:p>
    <w:bookmarkEnd w:id="10"/>
    <w:bookmarkStart w:name="z16" w:id="11"/>
    <w:p>
      <w:pPr>
        <w:spacing w:after="0"/>
        <w:ind w:left="0"/>
        <w:jc w:val="both"/>
      </w:pPr>
      <w:r>
        <w:rPr>
          <w:rFonts w:ascii="Times New Roman"/>
          <w:b w:val="false"/>
          <w:i w:val="false"/>
          <w:color w:val="000000"/>
          <w:sz w:val="28"/>
        </w:rPr>
        <w:t xml:space="preserve">
      көрсетілген регламентке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және </w:t>
      </w:r>
      <w:r>
        <w:rPr>
          <w:rFonts w:ascii="Times New Roman"/>
          <w:b w:val="false"/>
          <w:i w:val="false"/>
          <w:color w:val="000000"/>
          <w:sz w:val="28"/>
        </w:rPr>
        <w:t>7-қосымшалар</w:t>
      </w:r>
      <w:r>
        <w:rPr>
          <w:rFonts w:ascii="Times New Roman"/>
          <w:b w:val="false"/>
          <w:i w:val="false"/>
          <w:color w:val="000000"/>
          <w:sz w:val="28"/>
        </w:rPr>
        <w:t xml:space="preserve"> осы бұйрыққа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және </w:t>
      </w:r>
      <w:r>
        <w:rPr>
          <w:rFonts w:ascii="Times New Roman"/>
          <w:b w:val="false"/>
          <w:i w:val="false"/>
          <w:color w:val="000000"/>
          <w:sz w:val="28"/>
        </w:rPr>
        <w:t>6-қосымшаларға</w:t>
      </w:r>
      <w:r>
        <w:rPr>
          <w:rFonts w:ascii="Times New Roman"/>
          <w:b w:val="false"/>
          <w:i w:val="false"/>
          <w:color w:val="000000"/>
          <w:sz w:val="28"/>
        </w:rPr>
        <w:t xml:space="preserve"> сәйкес жаңа редакцияда жазылсын;</w:t>
      </w:r>
    </w:p>
    <w:bookmarkEnd w:id="11"/>
    <w:bookmarkStart w:name="z17" w:id="12"/>
    <w:p>
      <w:pPr>
        <w:spacing w:after="0"/>
        <w:ind w:left="0"/>
        <w:jc w:val="both"/>
      </w:pPr>
      <w:r>
        <w:rPr>
          <w:rFonts w:ascii="Times New Roman"/>
          <w:b w:val="false"/>
          <w:i w:val="false"/>
          <w:color w:val="000000"/>
          <w:sz w:val="28"/>
        </w:rPr>
        <w:t xml:space="preserve">
      көрсетілген бұйрықпен бекітілген "Салық төлеушілерді тіркеу"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екінші бөлігінің 2) тармақшасы мынадай редакцияда жазылсын:</w:t>
      </w:r>
    </w:p>
    <w:p>
      <w:pPr>
        <w:spacing w:after="0"/>
        <w:ind w:left="0"/>
        <w:jc w:val="both"/>
      </w:pPr>
      <w:r>
        <w:rPr>
          <w:rFonts w:ascii="Times New Roman"/>
          <w:b w:val="false"/>
          <w:i w:val="false"/>
          <w:color w:val="000000"/>
          <w:sz w:val="28"/>
        </w:rPr>
        <w:t>
      "2) коммерциялық емес акционерлік қоғамы "Азаматтарға арналған үкімет" мемлекеттік корпорациясы" (бұдан әрі – Мемлекеттік корпорация) арқылы;";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w:t>
      </w:r>
      <w:r>
        <w:rPr>
          <w:rFonts w:ascii="Times New Roman"/>
          <w:b w:val="false"/>
          <w:i w:val="false"/>
          <w:color w:val="000000"/>
          <w:sz w:val="28"/>
        </w:rPr>
        <w:t xml:space="preserve"> тақырыбы мынадай редакцияда жазылсын:</w:t>
      </w:r>
    </w:p>
    <w:p>
      <w:pPr>
        <w:spacing w:after="0"/>
        <w:ind w:left="0"/>
        <w:jc w:val="both"/>
      </w:pPr>
      <w:r>
        <w:rPr>
          <w:rFonts w:ascii="Times New Roman"/>
          <w:b w:val="false"/>
          <w:i w:val="false"/>
          <w:color w:val="000000"/>
          <w:sz w:val="28"/>
        </w:rPr>
        <w:t>
      "4. Мемлекеттік қызмет көрсету үдерісінде Мемлекеттік корпорациямен және (немесе) өзге де көрсетілетін қызметті берушілермен өзара іс-қимыл тәртібін, сондай-ақ ақпараттық жүйелерді пайдалану тәртібі";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12-тармақ</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"12. Мемлекеттік көрсетілетін қызмет бойынша қызметті алушы құжаттарды қағаз жеткішгіште келу тәртібімен Мемлекеттік корпорациясына табыс еткен кезде көрсетілетін қызметті берушінің рәсімдері (іс-әрекеттері):</w:t>
      </w:r>
    </w:p>
    <w:bookmarkStart w:name="z21" w:id="13"/>
    <w:p>
      <w:pPr>
        <w:spacing w:after="0"/>
        <w:ind w:left="0"/>
        <w:jc w:val="both"/>
      </w:pPr>
      <w:r>
        <w:rPr>
          <w:rFonts w:ascii="Times New Roman"/>
          <w:b w:val="false"/>
          <w:i w:val="false"/>
          <w:color w:val="000000"/>
          <w:sz w:val="28"/>
        </w:rPr>
        <w:t>
      1) Мемлекеттік корпорацияның қызметкері көрсетілетін қызметті алушының Мемлекеттік корпорацияға ұсынған құжаттарын қабылдайды, тексереді, көрсетілетін қызметті алушыны "Connection Point" өзіне – өзі қызмет көрсету бөлігіне жолдайды – 10 (он) минут;</w:t>
      </w:r>
    </w:p>
    <w:bookmarkEnd w:id="13"/>
    <w:bookmarkStart w:name="z22" w:id="14"/>
    <w:p>
      <w:pPr>
        <w:spacing w:after="0"/>
        <w:ind w:left="0"/>
        <w:jc w:val="both"/>
      </w:pPr>
      <w:r>
        <w:rPr>
          <w:rFonts w:ascii="Times New Roman"/>
          <w:b w:val="false"/>
          <w:i w:val="false"/>
          <w:color w:val="000000"/>
          <w:sz w:val="28"/>
        </w:rPr>
        <w:t>
      2) көрсетілетін қызметті алушы осы Мемлекеттік көрсетілетін қызмет регламентінің 11-тармағында көрсетілген іс-әрекеттерді жүзеге асырады.";</w:t>
      </w:r>
    </w:p>
    <w:bookmarkEnd w:id="14"/>
    <w:bookmarkStart w:name="z23" w:id="15"/>
    <w:p>
      <w:pPr>
        <w:spacing w:after="0"/>
        <w:ind w:left="0"/>
        <w:jc w:val="both"/>
      </w:pPr>
      <w:r>
        <w:rPr>
          <w:rFonts w:ascii="Times New Roman"/>
          <w:b w:val="false"/>
          <w:i w:val="false"/>
          <w:color w:val="000000"/>
          <w:sz w:val="28"/>
        </w:rPr>
        <w:t xml:space="preserve">
      көрсетілген регламентке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және </w:t>
      </w:r>
      <w:r>
        <w:rPr>
          <w:rFonts w:ascii="Times New Roman"/>
          <w:b w:val="false"/>
          <w:i w:val="false"/>
          <w:color w:val="000000"/>
          <w:sz w:val="28"/>
        </w:rPr>
        <w:t>7-қосымшалар</w:t>
      </w:r>
      <w:r>
        <w:rPr>
          <w:rFonts w:ascii="Times New Roman"/>
          <w:b w:val="false"/>
          <w:i w:val="false"/>
          <w:color w:val="000000"/>
          <w:sz w:val="28"/>
        </w:rPr>
        <w:t xml:space="preserve"> осы бұйрыққа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және </w:t>
      </w:r>
      <w:r>
        <w:rPr>
          <w:rFonts w:ascii="Times New Roman"/>
          <w:b w:val="false"/>
          <w:i w:val="false"/>
          <w:color w:val="000000"/>
          <w:sz w:val="28"/>
        </w:rPr>
        <w:t>9-қосымшаларға</w:t>
      </w:r>
      <w:r>
        <w:rPr>
          <w:rFonts w:ascii="Times New Roman"/>
          <w:b w:val="false"/>
          <w:i w:val="false"/>
          <w:color w:val="000000"/>
          <w:sz w:val="28"/>
        </w:rPr>
        <w:t xml:space="preserve"> сәйкес жаңа редакцияда жазылсын;</w:t>
      </w:r>
    </w:p>
    <w:bookmarkEnd w:id="15"/>
    <w:bookmarkStart w:name="z24" w:id="16"/>
    <w:p>
      <w:pPr>
        <w:spacing w:after="0"/>
        <w:ind w:left="0"/>
        <w:jc w:val="both"/>
      </w:pPr>
      <w:r>
        <w:rPr>
          <w:rFonts w:ascii="Times New Roman"/>
          <w:b w:val="false"/>
          <w:i w:val="false"/>
          <w:color w:val="000000"/>
          <w:sz w:val="28"/>
        </w:rPr>
        <w:t xml:space="preserve">
      көрсетілген бұйрықпен бекітілген "Қызметтің жекелеген түрлерін жүзеге асыратын салық төлеушіні тіркеу есебі"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екінші бөлігінің 2) тармақшасы мынадай редакцияда жазылсын:</w:t>
      </w:r>
    </w:p>
    <w:p>
      <w:pPr>
        <w:spacing w:after="0"/>
        <w:ind w:left="0"/>
        <w:jc w:val="both"/>
      </w:pPr>
      <w:r>
        <w:rPr>
          <w:rFonts w:ascii="Times New Roman"/>
          <w:b w:val="false"/>
          <w:i w:val="false"/>
          <w:color w:val="000000"/>
          <w:sz w:val="28"/>
        </w:rPr>
        <w:t>
      "2) коммерциялық емес акционерлік қоғамы "Азаматтарға арналған үкімет" мемлекеттік корпорациясы" (бұдан әрі – Мемлекеттік корпорация) арқылы;";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w:t>
      </w:r>
      <w:r>
        <w:rPr>
          <w:rFonts w:ascii="Times New Roman"/>
          <w:b w:val="false"/>
          <w:i w:val="false"/>
          <w:color w:val="000000"/>
          <w:sz w:val="28"/>
        </w:rPr>
        <w:t xml:space="preserve"> тақырыбы мынадай редакцияда жазылсын:</w:t>
      </w:r>
    </w:p>
    <w:p>
      <w:pPr>
        <w:spacing w:after="0"/>
        <w:ind w:left="0"/>
        <w:jc w:val="both"/>
      </w:pPr>
      <w:r>
        <w:rPr>
          <w:rFonts w:ascii="Times New Roman"/>
          <w:b w:val="false"/>
          <w:i w:val="false"/>
          <w:color w:val="000000"/>
          <w:sz w:val="28"/>
        </w:rPr>
        <w:t>
      "4. Мемлекеттік қызмет көрсету үдерісінде Мемлекеттік корпорациямен және (немесе) өзге де көрсетілетін қызметті берушілермен өзара іс-қимыл тәртібін, сондай-ақ ақпараттық жүйелерді пайдалану тәртібі";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10-тармақ</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"10. Мемлекеттік қызмет көрсету бойынша көрсетілетін қызметті алушы құжаттарды қағаз тасымалдағышта келу тәртібімен Мемлекеттік корпорациясына табыс еткен кезде көрсетілетін қызметті берушінің рәсімдері (іс-әрекеттері):</w:t>
      </w:r>
    </w:p>
    <w:bookmarkStart w:name="z28" w:id="17"/>
    <w:p>
      <w:pPr>
        <w:spacing w:after="0"/>
        <w:ind w:left="0"/>
        <w:jc w:val="both"/>
      </w:pPr>
      <w:r>
        <w:rPr>
          <w:rFonts w:ascii="Times New Roman"/>
          <w:b w:val="false"/>
          <w:i w:val="false"/>
          <w:color w:val="000000"/>
          <w:sz w:val="28"/>
        </w:rPr>
        <w:t>
      1) Мемлекеттік корпорацияның қызметкері көрсетілетін қызметті алушының Мемлекеттік корпорацияға ұсынған құжаттарын қабылдайды, тексереді, көрсетілетін қызметті алушыны "Connection Point" өзіне – өзі қызмет көрсету бөлігіне жолдайды – 10 (он) минут;</w:t>
      </w:r>
    </w:p>
    <w:bookmarkEnd w:id="17"/>
    <w:bookmarkStart w:name="z29" w:id="18"/>
    <w:p>
      <w:pPr>
        <w:spacing w:after="0"/>
        <w:ind w:left="0"/>
        <w:jc w:val="both"/>
      </w:pPr>
      <w:r>
        <w:rPr>
          <w:rFonts w:ascii="Times New Roman"/>
          <w:b w:val="false"/>
          <w:i w:val="false"/>
          <w:color w:val="000000"/>
          <w:sz w:val="28"/>
        </w:rPr>
        <w:t>
      2) көрсетілетін қызметті алушы осы Мемлекеттік көрсетілетін қызмет регламентінің 9-тармағында көрсетілген іс-әрекеттерді жүзеге асырады.";</w:t>
      </w:r>
    </w:p>
    <w:bookmarkEnd w:id="18"/>
    <w:bookmarkStart w:name="z30" w:id="19"/>
    <w:p>
      <w:pPr>
        <w:spacing w:after="0"/>
        <w:ind w:left="0"/>
        <w:jc w:val="both"/>
      </w:pPr>
      <w:r>
        <w:rPr>
          <w:rFonts w:ascii="Times New Roman"/>
          <w:b w:val="false"/>
          <w:i w:val="false"/>
          <w:color w:val="000000"/>
          <w:sz w:val="28"/>
        </w:rPr>
        <w:t xml:space="preserve">
      көрсетілген регламентке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5-қосымшалар</w:t>
      </w:r>
      <w:r>
        <w:rPr>
          <w:rFonts w:ascii="Times New Roman"/>
          <w:b w:val="false"/>
          <w:i w:val="false"/>
          <w:color w:val="000000"/>
          <w:sz w:val="28"/>
        </w:rPr>
        <w:t xml:space="preserve"> осы бұйрыққа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және </w:t>
      </w:r>
      <w:r>
        <w:rPr>
          <w:rFonts w:ascii="Times New Roman"/>
          <w:b w:val="false"/>
          <w:i w:val="false"/>
          <w:color w:val="000000"/>
          <w:sz w:val="28"/>
        </w:rPr>
        <w:t>12-қосымшаларға</w:t>
      </w:r>
      <w:r>
        <w:rPr>
          <w:rFonts w:ascii="Times New Roman"/>
          <w:b w:val="false"/>
          <w:i w:val="false"/>
          <w:color w:val="000000"/>
          <w:sz w:val="28"/>
        </w:rPr>
        <w:t xml:space="preserve"> сәйкес жаңа редакцияда жазылсын;</w:t>
      </w:r>
    </w:p>
    <w:bookmarkEnd w:id="19"/>
    <w:bookmarkStart w:name="z31" w:id="20"/>
    <w:p>
      <w:pPr>
        <w:spacing w:after="0"/>
        <w:ind w:left="0"/>
        <w:jc w:val="both"/>
      </w:pPr>
      <w:r>
        <w:rPr>
          <w:rFonts w:ascii="Times New Roman"/>
          <w:b w:val="false"/>
          <w:i w:val="false"/>
          <w:color w:val="000000"/>
          <w:sz w:val="28"/>
        </w:rPr>
        <w:t xml:space="preserve">
      көрсетілген бұйрықпен бекітілген "Электронды салық төлеуші ретінде тіркеу есебі"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2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екінші бөлігінің 2) тармақшасы мынадай редакцияда жазылсын:</w:t>
      </w:r>
    </w:p>
    <w:p>
      <w:pPr>
        <w:spacing w:after="0"/>
        <w:ind w:left="0"/>
        <w:jc w:val="both"/>
      </w:pPr>
      <w:r>
        <w:rPr>
          <w:rFonts w:ascii="Times New Roman"/>
          <w:b w:val="false"/>
          <w:i w:val="false"/>
          <w:color w:val="000000"/>
          <w:sz w:val="28"/>
        </w:rPr>
        <w:t>
      "2) коммерциялық емес акционерлік қоғамы "Азаматтарға арналған үкімет" мемлекеттік корпорациясы" (бұдан әрі – Мемлекеттік корпорация) арқылы;";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w:t>
      </w:r>
      <w:r>
        <w:rPr>
          <w:rFonts w:ascii="Times New Roman"/>
          <w:b w:val="false"/>
          <w:i w:val="false"/>
          <w:color w:val="000000"/>
          <w:sz w:val="28"/>
        </w:rPr>
        <w:t xml:space="preserve"> тақырыбы мынадай редакцияда жазылсын:</w:t>
      </w:r>
    </w:p>
    <w:p>
      <w:pPr>
        <w:spacing w:after="0"/>
        <w:ind w:left="0"/>
        <w:jc w:val="both"/>
      </w:pPr>
      <w:r>
        <w:rPr>
          <w:rFonts w:ascii="Times New Roman"/>
          <w:b w:val="false"/>
          <w:i w:val="false"/>
          <w:color w:val="000000"/>
          <w:sz w:val="28"/>
        </w:rPr>
        <w:t>
      "4. Мемлекеттік қызмет көрсету үдерісінде Мемлекеттік корпорациямен және (немесе) өзге де көрсетілетін қызметті берушілермен өзара іс-қимыл тәртібін, сондай-ақ ақпараттық жүйелерді пайдалану тәртібі";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10-тармақ</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"10. Мемлекеттік қызмет көрсету бойынша көрсетілетін қызметті алушы құжаттарды қағаз тасымалдағышта келу тәртібімен Мемлекеттік корпорациясына табыс еткен кезде көрсетілетін қызметті берушінің рәсімдері (іс-әрекеттері):</w:t>
      </w:r>
    </w:p>
    <w:bookmarkStart w:name="z35" w:id="21"/>
    <w:p>
      <w:pPr>
        <w:spacing w:after="0"/>
        <w:ind w:left="0"/>
        <w:jc w:val="both"/>
      </w:pPr>
      <w:r>
        <w:rPr>
          <w:rFonts w:ascii="Times New Roman"/>
          <w:b w:val="false"/>
          <w:i w:val="false"/>
          <w:color w:val="000000"/>
          <w:sz w:val="28"/>
        </w:rPr>
        <w:t>
      1) Мемлекеттік корпорацияның қызметкері көрсетілетін қызметті алушының Мемлекеттік корпорацияға ұсынған құжаттарын қабылдайды, тексереді, көрсетілетін қызметті алушыны "Connection Point" өзіне – өзі қызмет көрсету бөлігіне жолдайды – 10 (он) минут;</w:t>
      </w:r>
    </w:p>
    <w:bookmarkEnd w:id="21"/>
    <w:bookmarkStart w:name="z36" w:id="22"/>
    <w:p>
      <w:pPr>
        <w:spacing w:after="0"/>
        <w:ind w:left="0"/>
        <w:jc w:val="both"/>
      </w:pPr>
      <w:r>
        <w:rPr>
          <w:rFonts w:ascii="Times New Roman"/>
          <w:b w:val="false"/>
          <w:i w:val="false"/>
          <w:color w:val="000000"/>
          <w:sz w:val="28"/>
        </w:rPr>
        <w:t>
      2) көрсетілетін қызметті алушы осы Мемлекеттік көрсетілетін қызмет регламентінің 9-тармағында көрсетілген іс-әрекеттерді жүзеге асырады.";</w:t>
      </w:r>
    </w:p>
    <w:bookmarkEnd w:id="22"/>
    <w:bookmarkStart w:name="z37" w:id="23"/>
    <w:p>
      <w:pPr>
        <w:spacing w:after="0"/>
        <w:ind w:left="0"/>
        <w:jc w:val="both"/>
      </w:pPr>
      <w:r>
        <w:rPr>
          <w:rFonts w:ascii="Times New Roman"/>
          <w:b w:val="false"/>
          <w:i w:val="false"/>
          <w:color w:val="000000"/>
          <w:sz w:val="28"/>
        </w:rPr>
        <w:t xml:space="preserve">
      көрсетілген регламентке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5-қосымшалар</w:t>
      </w:r>
      <w:r>
        <w:rPr>
          <w:rFonts w:ascii="Times New Roman"/>
          <w:b w:val="false"/>
          <w:i w:val="false"/>
          <w:color w:val="000000"/>
          <w:sz w:val="28"/>
        </w:rPr>
        <w:t xml:space="preserve"> осы бұйрыққа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және </w:t>
      </w:r>
      <w:r>
        <w:rPr>
          <w:rFonts w:ascii="Times New Roman"/>
          <w:b w:val="false"/>
          <w:i w:val="false"/>
          <w:color w:val="000000"/>
          <w:sz w:val="28"/>
        </w:rPr>
        <w:t>15-қосымшаларға</w:t>
      </w:r>
      <w:r>
        <w:rPr>
          <w:rFonts w:ascii="Times New Roman"/>
          <w:b w:val="false"/>
          <w:i w:val="false"/>
          <w:color w:val="000000"/>
          <w:sz w:val="28"/>
        </w:rPr>
        <w:t xml:space="preserve"> сәйкес жаңа редакцияда жазылсын;</w:t>
      </w:r>
    </w:p>
    <w:bookmarkEnd w:id="23"/>
    <w:bookmarkStart w:name="z38" w:id="24"/>
    <w:p>
      <w:pPr>
        <w:spacing w:after="0"/>
        <w:ind w:left="0"/>
        <w:jc w:val="both"/>
      </w:pPr>
      <w:r>
        <w:rPr>
          <w:rFonts w:ascii="Times New Roman"/>
          <w:b w:val="false"/>
          <w:i w:val="false"/>
          <w:color w:val="000000"/>
          <w:sz w:val="28"/>
        </w:rPr>
        <w:t xml:space="preserve">
      көрсетілген бұйрықпен бекітілген "Мұнай өнімдерінің жекелеген түрлерін өндірушілерге (импорттаушыларға), сондай-ақ акцизделетін өнімдердің кейбір түрлерін, авиациялық отын мен мазут өндірушілер мен импорттаушылардың тауарларына дербес сәйкестендіру нөмірін (ДСН-код)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2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екінші бөлігінің 2) тармақшасы мынадай редакцияда жазылсын:</w:t>
      </w:r>
    </w:p>
    <w:p>
      <w:pPr>
        <w:spacing w:after="0"/>
        <w:ind w:left="0"/>
        <w:jc w:val="both"/>
      </w:pPr>
      <w:r>
        <w:rPr>
          <w:rFonts w:ascii="Times New Roman"/>
          <w:b w:val="false"/>
          <w:i w:val="false"/>
          <w:color w:val="000000"/>
          <w:sz w:val="28"/>
        </w:rPr>
        <w:t>
      "2) коммерциялық емес акционерлік қоғамы "Азаматтарға арналған үкімет" мемлекеттік корпорациясы" (бұдан әрі – Мемлекеттік корпорация) арқылы;";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w:t>
      </w:r>
      <w:r>
        <w:rPr>
          <w:rFonts w:ascii="Times New Roman"/>
          <w:b w:val="false"/>
          <w:i w:val="false"/>
          <w:color w:val="000000"/>
          <w:sz w:val="28"/>
        </w:rPr>
        <w:t xml:space="preserve"> тақырыбы мынадай редакцияда жазылсын:</w:t>
      </w:r>
    </w:p>
    <w:p>
      <w:pPr>
        <w:spacing w:after="0"/>
        <w:ind w:left="0"/>
        <w:jc w:val="both"/>
      </w:pPr>
      <w:r>
        <w:rPr>
          <w:rFonts w:ascii="Times New Roman"/>
          <w:b w:val="false"/>
          <w:i w:val="false"/>
          <w:color w:val="000000"/>
          <w:sz w:val="28"/>
        </w:rPr>
        <w:t>
      "4. Мемлекеттік қызмет көрсету үдерісінде Мемлекеттік корпорациямен және (немесе) өзге де көрсетілетін қызметті берушілермен өзара іс-қимыл тәртібін, сондай-ақ ақпараттық жүйелерді пайдалану тәртібі";</w:t>
      </w:r>
    </w:p>
    <w:bookmarkStart w:name="z41" w:id="25"/>
    <w:p>
      <w:pPr>
        <w:spacing w:after="0"/>
        <w:ind w:left="0"/>
        <w:jc w:val="both"/>
      </w:pPr>
      <w:r>
        <w:rPr>
          <w:rFonts w:ascii="Times New Roman"/>
          <w:b w:val="false"/>
          <w:i w:val="false"/>
          <w:color w:val="000000"/>
          <w:sz w:val="28"/>
        </w:rPr>
        <w:t xml:space="preserve">
      көрсетілген регламентке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4-қосымшалар</w:t>
      </w:r>
      <w:r>
        <w:rPr>
          <w:rFonts w:ascii="Times New Roman"/>
          <w:b w:val="false"/>
          <w:i w:val="false"/>
          <w:color w:val="000000"/>
          <w:sz w:val="28"/>
        </w:rPr>
        <w:t xml:space="preserve"> осы бұйрыққа </w:t>
      </w:r>
      <w:r>
        <w:rPr>
          <w:rFonts w:ascii="Times New Roman"/>
          <w:b w:val="false"/>
          <w:i w:val="false"/>
          <w:color w:val="000000"/>
          <w:sz w:val="28"/>
        </w:rPr>
        <w:t>16</w:t>
      </w:r>
      <w:r>
        <w:rPr>
          <w:rFonts w:ascii="Times New Roman"/>
          <w:b w:val="false"/>
          <w:i w:val="false"/>
          <w:color w:val="000000"/>
          <w:sz w:val="28"/>
        </w:rPr>
        <w:t xml:space="preserve"> және </w:t>
      </w:r>
      <w:r>
        <w:rPr>
          <w:rFonts w:ascii="Times New Roman"/>
          <w:b w:val="false"/>
          <w:i w:val="false"/>
          <w:color w:val="000000"/>
          <w:sz w:val="28"/>
        </w:rPr>
        <w:t>17-қосымшаларға</w:t>
      </w:r>
      <w:r>
        <w:rPr>
          <w:rFonts w:ascii="Times New Roman"/>
          <w:b w:val="false"/>
          <w:i w:val="false"/>
          <w:color w:val="000000"/>
          <w:sz w:val="28"/>
        </w:rPr>
        <w:t xml:space="preserve"> сәйкес жаңа редакцияда жазылсын;</w:t>
      </w:r>
    </w:p>
    <w:bookmarkEnd w:id="25"/>
    <w:bookmarkStart w:name="z42" w:id="26"/>
    <w:p>
      <w:pPr>
        <w:spacing w:after="0"/>
        <w:ind w:left="0"/>
        <w:jc w:val="both"/>
      </w:pPr>
      <w:r>
        <w:rPr>
          <w:rFonts w:ascii="Times New Roman"/>
          <w:b w:val="false"/>
          <w:i w:val="false"/>
          <w:color w:val="000000"/>
          <w:sz w:val="28"/>
        </w:rPr>
        <w:t xml:space="preserve">
      көрсетілген бұйрықпен бекітілген "Әкімшінің (уақытша әкімшінің, оңалтуды, уақытша және банкроттықты басқарушының) қызметін жүзеге асыру құқығы бар адамдарды тіркеу"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2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тақырыб</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"Әкімшінің (уақытша әкімшінің, оңалтуды, уақытша және банкроттықты басқарушының) қызметін жүзеге асыру құқығы бар адамдарды тіркеу";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xml:space="preserve">
      "1. "Әкімшінің (уақытша әкімшінің, оңалтуды, уақытша және банкроттықты басқарушының) қызметін жүзеге асыру құқығы бар адамдарды тіркеу"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көрсетілетін қызметтер стандарттарын бекіту туралы" Қазақстан Республикасы Қаржы министрінің 2015 жылғы 27 сәуірдегі № 284 </w:t>
      </w:r>
      <w:r>
        <w:rPr>
          <w:rFonts w:ascii="Times New Roman"/>
          <w:b w:val="false"/>
          <w:i w:val="false"/>
          <w:color w:val="000000"/>
          <w:sz w:val="28"/>
        </w:rPr>
        <w:t>бұйрығымен</w:t>
      </w:r>
      <w:r>
        <w:rPr>
          <w:rFonts w:ascii="Times New Roman"/>
          <w:b w:val="false"/>
          <w:i w:val="false"/>
          <w:color w:val="000000"/>
          <w:sz w:val="28"/>
        </w:rPr>
        <w:t xml:space="preserve"> бекітілген "Әкімшінің (уақытша әкімшінің, оңалтуды, уақытша және банкроттықты басқарушының) қызметін жүзеге асыру құқығы бар адамдарды тіркеу" Мемлекеттік көрсетілетін қызмет стандарты (бұдан әрі – Стандарт) негізінде (Нормативтік құқықтық актілердің мемлекеттік тізілімінде № 11273 тіркелген) Қазақстан Республикасы Қаржы министрлігінің Мемлекеттік кірістер комитеті (бұдан әрі – көрсетілетін қызметті беруші) көрсетеді.</w:t>
      </w:r>
    </w:p>
    <w:bookmarkStart w:name="z45" w:id="27"/>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w:t>
      </w:r>
    </w:p>
    <w:bookmarkEnd w:id="27"/>
    <w:bookmarkStart w:name="z46" w:id="28"/>
    <w:p>
      <w:pPr>
        <w:spacing w:after="0"/>
        <w:ind w:left="0"/>
        <w:jc w:val="both"/>
      </w:pPr>
      <w:r>
        <w:rPr>
          <w:rFonts w:ascii="Times New Roman"/>
          <w:b w:val="false"/>
          <w:i w:val="false"/>
          <w:color w:val="000000"/>
          <w:sz w:val="28"/>
        </w:rPr>
        <w:t>
      1) коммерциялық емес акционерлік қоғамы "Азаматтарға арналған үкімет" мемлекеттік корпорациясы" (бұдан әрі – Мемлекеттік корпорация) арқылы;</w:t>
      </w:r>
    </w:p>
    <w:bookmarkEnd w:id="28"/>
    <w:bookmarkStart w:name="z47" w:id="29"/>
    <w:p>
      <w:pPr>
        <w:spacing w:after="0"/>
        <w:ind w:left="0"/>
        <w:jc w:val="both"/>
      </w:pPr>
      <w:r>
        <w:rPr>
          <w:rFonts w:ascii="Times New Roman"/>
          <w:b w:val="false"/>
          <w:i w:val="false"/>
          <w:color w:val="000000"/>
          <w:sz w:val="28"/>
        </w:rPr>
        <w:t>
      2) "электрондық үкімет" веб-порталы www.egov.kz (бұдан әрі – портал) арқылы жүзеге асырылады.";</w:t>
      </w:r>
    </w:p>
    <w:bookmarkEnd w:id="2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2-тарау</w:t>
      </w:r>
      <w:r>
        <w:rPr>
          <w:rFonts w:ascii="Times New Roman"/>
          <w:b w:val="false"/>
          <w:i w:val="false"/>
          <w:color w:val="000000"/>
          <w:sz w:val="28"/>
        </w:rPr>
        <w:t xml:space="preserve"> тақырыбы мынадай редакцияда жазылсын:</w:t>
      </w:r>
    </w:p>
    <w:p>
      <w:pPr>
        <w:spacing w:after="0"/>
        <w:ind w:left="0"/>
        <w:jc w:val="both"/>
      </w:pPr>
      <w:r>
        <w:rPr>
          <w:rFonts w:ascii="Times New Roman"/>
          <w:b w:val="false"/>
          <w:i w:val="false"/>
          <w:color w:val="000000"/>
          <w:sz w:val="28"/>
        </w:rPr>
        <w:t>
      "2. Мемлекеттік қызмет көрсету үдерісінде Мемлекеттік корпорациямен және (немесе) өзге де көрсетілетін қызметті берушілермен өзара іс-қимыл тәртібін, сондай-ақ ақпараттық жүйелерді пайдалану тәртібі";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және </w:t>
      </w:r>
      <w:r>
        <w:rPr>
          <w:rFonts w:ascii="Times New Roman"/>
          <w:b w:val="false"/>
          <w:i w:val="false"/>
          <w:color w:val="000000"/>
          <w:sz w:val="28"/>
        </w:rPr>
        <w:t>8-тармақтар</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"4. Мемлекеттік қызметті көрсету бойынша рәсімдерді (іс-қимылдарды) бастау үшін негіздеме Стандарттың 9-тармағында көрсетілген өтінішті, сондай-ақ құжаттарды көрсетілетін қызметті алушының ұсынуы болып табылады.</w:t>
      </w:r>
    </w:p>
    <w:bookmarkStart w:name="z50" w:id="30"/>
    <w:p>
      <w:pPr>
        <w:spacing w:after="0"/>
        <w:ind w:left="0"/>
        <w:jc w:val="both"/>
      </w:pPr>
      <w:r>
        <w:rPr>
          <w:rFonts w:ascii="Times New Roman"/>
          <w:b w:val="false"/>
          <w:i w:val="false"/>
          <w:color w:val="000000"/>
          <w:sz w:val="28"/>
        </w:rPr>
        <w:t>
      5. Көрсетілетін қызметті алушы Мемлекеттік корпорацияға құжаттардың көшірмелерін тапсырған кезде құжаттардың көшірмелерімен салыстыру үшін бір мезгілде құжаттардың түпнұсқалары ұсынылады.</w:t>
      </w:r>
    </w:p>
    <w:bookmarkEnd w:id="30"/>
    <w:bookmarkStart w:name="z51" w:id="31"/>
    <w:p>
      <w:pPr>
        <w:spacing w:after="0"/>
        <w:ind w:left="0"/>
        <w:jc w:val="both"/>
      </w:pPr>
      <w:r>
        <w:rPr>
          <w:rFonts w:ascii="Times New Roman"/>
          <w:b w:val="false"/>
          <w:i w:val="false"/>
          <w:color w:val="000000"/>
          <w:sz w:val="28"/>
        </w:rPr>
        <w:t>
      6. Мемлекеттік қызметті алу үшін қажетті құжаттардың барлығы тапсырылған кезде Мемлекеттік корпорация қызметкері көрсетілетін қызметті алушыға тиісті құжаттарды қабылдағаны туралы қол хат береді.</w:t>
      </w:r>
    </w:p>
    <w:bookmarkEnd w:id="31"/>
    <w:bookmarkStart w:name="z52" w:id="32"/>
    <w:p>
      <w:pPr>
        <w:spacing w:after="0"/>
        <w:ind w:left="0"/>
        <w:jc w:val="both"/>
      </w:pPr>
      <w:r>
        <w:rPr>
          <w:rFonts w:ascii="Times New Roman"/>
          <w:b w:val="false"/>
          <w:i w:val="false"/>
          <w:color w:val="000000"/>
          <w:sz w:val="28"/>
        </w:rPr>
        <w:t>
      7. Көрсетілетін қызметті алушы құжаттарды тапсырғаннан кейін, оларды Мемлекеттік корпорация қызметкері сканерлейді, олардың түпнұсқаларымен сәйкестігін тексереді.</w:t>
      </w:r>
    </w:p>
    <w:bookmarkEnd w:id="32"/>
    <w:bookmarkStart w:name="z53" w:id="33"/>
    <w:p>
      <w:pPr>
        <w:spacing w:after="0"/>
        <w:ind w:left="0"/>
        <w:jc w:val="both"/>
      </w:pPr>
      <w:r>
        <w:rPr>
          <w:rFonts w:ascii="Times New Roman"/>
          <w:b w:val="false"/>
          <w:i w:val="false"/>
          <w:color w:val="000000"/>
          <w:sz w:val="28"/>
        </w:rPr>
        <w:t>
      8. Мемлекеттік қызмет көрсету кезінде Мемлекеттік корпорация ақпараттық жүйесі (бұдан әрі – Мемлекеттік корпорация АЖ) арқылы қадамдық әрекеттер мен шешiмдерi осы Мемлекеттік көрсетілетін қызмет регламентіне 1-қосымшасында (Мемлекеттік корпорация АЖ арқылы қызметтi көрсеткен кезде функционалдық өзара іс-қимылдың диаграммасы) көрсетілген:</w:t>
      </w:r>
    </w:p>
    <w:bookmarkEnd w:id="33"/>
    <w:bookmarkStart w:name="z54" w:id="34"/>
    <w:p>
      <w:pPr>
        <w:spacing w:after="0"/>
        <w:ind w:left="0"/>
        <w:jc w:val="both"/>
      </w:pPr>
      <w:r>
        <w:rPr>
          <w:rFonts w:ascii="Times New Roman"/>
          <w:b w:val="false"/>
          <w:i w:val="false"/>
          <w:color w:val="000000"/>
          <w:sz w:val="28"/>
        </w:rPr>
        <w:t>
      1) 1-үдерiс - мемлекеттік қызмет көрсету үшін Мемлекеттік корпорация қызметкері Мемлекеттік корпорация АЖ логин мен парольді енгізуі (авторландыру үдерісі);</w:t>
      </w:r>
    </w:p>
    <w:bookmarkEnd w:id="34"/>
    <w:bookmarkStart w:name="z55" w:id="35"/>
    <w:p>
      <w:pPr>
        <w:spacing w:after="0"/>
        <w:ind w:left="0"/>
        <w:jc w:val="both"/>
      </w:pPr>
      <w:r>
        <w:rPr>
          <w:rFonts w:ascii="Times New Roman"/>
          <w:b w:val="false"/>
          <w:i w:val="false"/>
          <w:color w:val="000000"/>
          <w:sz w:val="28"/>
        </w:rPr>
        <w:t>
      2) 2-үдерiс - Мемлекеттік корпорация қызметкері осы Мемлекеттік көрсетілетін қызмет регламентінде көрсетiлген мемлекеттік қызметтi таңдауы, мемлекеттік қызметтi көрсету үшiн сұрау салу нысанын экранға шығару және Мемлекеттік корпорация қызметкерімен көрсетілетін қызметті алушының деректерін енгізуі;</w:t>
      </w:r>
    </w:p>
    <w:bookmarkEnd w:id="35"/>
    <w:bookmarkStart w:name="z56" w:id="36"/>
    <w:p>
      <w:pPr>
        <w:spacing w:after="0"/>
        <w:ind w:left="0"/>
        <w:jc w:val="both"/>
      </w:pPr>
      <w:r>
        <w:rPr>
          <w:rFonts w:ascii="Times New Roman"/>
          <w:b w:val="false"/>
          <w:i w:val="false"/>
          <w:color w:val="000000"/>
          <w:sz w:val="28"/>
        </w:rPr>
        <w:t>
      3) 3-үдеріс - көрсетілетін қызметті алушының деректері туралы жеке тұлғалардың мемлекеттік деректер базасына (бұдан әрі - ЖТ МДБ) электрондық үкімет шлюзі (бұдан әрі – ЭҮШ) арқылы сұрау салу жіберу;</w:t>
      </w:r>
    </w:p>
    <w:bookmarkEnd w:id="36"/>
    <w:bookmarkStart w:name="z57" w:id="37"/>
    <w:p>
      <w:pPr>
        <w:spacing w:after="0"/>
        <w:ind w:left="0"/>
        <w:jc w:val="both"/>
      </w:pPr>
      <w:r>
        <w:rPr>
          <w:rFonts w:ascii="Times New Roman"/>
          <w:b w:val="false"/>
          <w:i w:val="false"/>
          <w:color w:val="000000"/>
          <w:sz w:val="28"/>
        </w:rPr>
        <w:t>
      4) 1-шарт - ЖТ МДҚ көрсетілетін қызметті алушы деректерінің болуын тексеру;</w:t>
      </w:r>
    </w:p>
    <w:bookmarkEnd w:id="37"/>
    <w:bookmarkStart w:name="z58" w:id="38"/>
    <w:p>
      <w:pPr>
        <w:spacing w:after="0"/>
        <w:ind w:left="0"/>
        <w:jc w:val="both"/>
      </w:pPr>
      <w:r>
        <w:rPr>
          <w:rFonts w:ascii="Times New Roman"/>
          <w:b w:val="false"/>
          <w:i w:val="false"/>
          <w:color w:val="000000"/>
          <w:sz w:val="28"/>
        </w:rPr>
        <w:t>
      5) 4-үдерiс - ЖТ МДҚ көрсетілетін қызметті алушы деректерінің болмауына байланысты деректерді алудың мүмкін еместігі туралы хабарлама қалыптастыру;</w:t>
      </w:r>
    </w:p>
    <w:bookmarkEnd w:id="38"/>
    <w:bookmarkStart w:name="z59" w:id="39"/>
    <w:p>
      <w:pPr>
        <w:spacing w:after="0"/>
        <w:ind w:left="0"/>
        <w:jc w:val="both"/>
      </w:pPr>
      <w:r>
        <w:rPr>
          <w:rFonts w:ascii="Times New Roman"/>
          <w:b w:val="false"/>
          <w:i w:val="false"/>
          <w:color w:val="000000"/>
          <w:sz w:val="28"/>
        </w:rPr>
        <w:t>
      6) 5-үдерiс - Мемлекеттік корпорация қызметкерінің көрсетілетін қызметті алушы ұсынған сауал салу нысанын құжаттардың қағаз нысанында болуын белгiлеу бөлiгiнде толтыруы және құжаттарды сканерлеуi, оларды сауал салу нысанына бекiтуi және электрондық мемлекеттік қызмет көрсетуге толтырылған сауал нысанын (енгізілген деректерді) ЭЦҚ арқылы куәландыруы;</w:t>
      </w:r>
    </w:p>
    <w:bookmarkEnd w:id="39"/>
    <w:bookmarkStart w:name="z60" w:id="40"/>
    <w:p>
      <w:pPr>
        <w:spacing w:after="0"/>
        <w:ind w:left="0"/>
        <w:jc w:val="both"/>
      </w:pPr>
      <w:r>
        <w:rPr>
          <w:rFonts w:ascii="Times New Roman"/>
          <w:b w:val="false"/>
          <w:i w:val="false"/>
          <w:color w:val="000000"/>
          <w:sz w:val="28"/>
        </w:rPr>
        <w:t>
      7) 6-үдерiс - "Е-лицензиялау" мемлекеттік деректер базасы ақпараттық жүйесіне (бұдан әрі - "Е-лицензиялау" МДҚ АЖ) ЭҮШ арқылы Мемлекеттік корпорация қызметкерінің ЭЦҚ куәландырылған (қол қойылған) электрондық құжатты (сұрау салуды) жіберуі;</w:t>
      </w:r>
    </w:p>
    <w:bookmarkEnd w:id="40"/>
    <w:bookmarkStart w:name="z61" w:id="41"/>
    <w:p>
      <w:pPr>
        <w:spacing w:after="0"/>
        <w:ind w:left="0"/>
        <w:jc w:val="both"/>
      </w:pPr>
      <w:r>
        <w:rPr>
          <w:rFonts w:ascii="Times New Roman"/>
          <w:b w:val="false"/>
          <w:i w:val="false"/>
          <w:color w:val="000000"/>
          <w:sz w:val="28"/>
        </w:rPr>
        <w:t>
      8) 7-үдерiс - "Е-лицензиялау" МДБ АЖ сұрау салуды тіркеуі;</w:t>
      </w:r>
    </w:p>
    <w:bookmarkEnd w:id="41"/>
    <w:bookmarkStart w:name="z62" w:id="42"/>
    <w:p>
      <w:pPr>
        <w:spacing w:after="0"/>
        <w:ind w:left="0"/>
        <w:jc w:val="both"/>
      </w:pPr>
      <w:r>
        <w:rPr>
          <w:rFonts w:ascii="Times New Roman"/>
          <w:b w:val="false"/>
          <w:i w:val="false"/>
          <w:color w:val="000000"/>
          <w:sz w:val="28"/>
        </w:rPr>
        <w:t>
      9) 8-үдерiс – автоматтандырылған жұмыс орнына (бұдан әрі – АЖО) көрсетілетін қызметті берушінің сұрауын жіберуі;</w:t>
      </w:r>
    </w:p>
    <w:bookmarkEnd w:id="42"/>
    <w:bookmarkStart w:name="z63" w:id="43"/>
    <w:p>
      <w:pPr>
        <w:spacing w:after="0"/>
        <w:ind w:left="0"/>
        <w:jc w:val="both"/>
      </w:pPr>
      <w:r>
        <w:rPr>
          <w:rFonts w:ascii="Times New Roman"/>
          <w:b w:val="false"/>
          <w:i w:val="false"/>
          <w:color w:val="000000"/>
          <w:sz w:val="28"/>
        </w:rPr>
        <w:t>
      10) 9-үдерiс - АЖО көрсетілетін қызметті берушінің сұрауын тіркеу;</w:t>
      </w:r>
    </w:p>
    <w:bookmarkEnd w:id="43"/>
    <w:bookmarkStart w:name="z64" w:id="44"/>
    <w:p>
      <w:pPr>
        <w:spacing w:after="0"/>
        <w:ind w:left="0"/>
        <w:jc w:val="both"/>
      </w:pPr>
      <w:r>
        <w:rPr>
          <w:rFonts w:ascii="Times New Roman"/>
          <w:b w:val="false"/>
          <w:i w:val="false"/>
          <w:color w:val="000000"/>
          <w:sz w:val="28"/>
        </w:rPr>
        <w:t>
      11) 2-шарт - мемлекеттік қызметті өңдеу және көрсетілетін қызметті берушінің мемлекеттік қызметтерді алу үшін көрсетілетін қызметті алушының қойылатын талаптар мен шарттарға сәйкес келуін тексеруі;</w:t>
      </w:r>
    </w:p>
    <w:bookmarkEnd w:id="44"/>
    <w:bookmarkStart w:name="z65" w:id="45"/>
    <w:p>
      <w:pPr>
        <w:spacing w:after="0"/>
        <w:ind w:left="0"/>
        <w:jc w:val="both"/>
      </w:pPr>
      <w:r>
        <w:rPr>
          <w:rFonts w:ascii="Times New Roman"/>
          <w:b w:val="false"/>
          <w:i w:val="false"/>
          <w:color w:val="000000"/>
          <w:sz w:val="28"/>
        </w:rPr>
        <w:t>
      12) 10-үдерiс - көрсетілетін қызметті берушінің АЖО көрсетілетін қызметті алушының деректерінде бұзушылықтардың болуына байланысты сұратылатын мемлекеттік қызметтен бас тарту туралы хабарламаны қалыптастыруы;</w:t>
      </w:r>
    </w:p>
    <w:bookmarkEnd w:id="45"/>
    <w:bookmarkStart w:name="z66" w:id="46"/>
    <w:p>
      <w:pPr>
        <w:spacing w:after="0"/>
        <w:ind w:left="0"/>
        <w:jc w:val="both"/>
      </w:pPr>
      <w:r>
        <w:rPr>
          <w:rFonts w:ascii="Times New Roman"/>
          <w:b w:val="false"/>
          <w:i w:val="false"/>
          <w:color w:val="000000"/>
          <w:sz w:val="28"/>
        </w:rPr>
        <w:t>
      13) 11-үдерiс - көрсетілетін қызметті берушінің АЖО қалыптастырылған мемлекеттік қызмет нәтижесін көрсетілетін қызметті алушының алуы. Электрондық құжат қызмет берушінің уәкілетті тұлғаның ЭЦҚ пайдалану арқылы қалыптастырылады.";</w:t>
      </w:r>
    </w:p>
    <w:bookmarkEnd w:id="46"/>
    <w:bookmarkStart w:name="z67" w:id="47"/>
    <w:p>
      <w:pPr>
        <w:spacing w:after="0"/>
        <w:ind w:left="0"/>
        <w:jc w:val="both"/>
      </w:pPr>
      <w:r>
        <w:rPr>
          <w:rFonts w:ascii="Times New Roman"/>
          <w:b w:val="false"/>
          <w:i w:val="false"/>
          <w:color w:val="000000"/>
          <w:sz w:val="28"/>
        </w:rPr>
        <w:t xml:space="preserve">
      көрсетілген регламентке </w:t>
      </w:r>
      <w:r>
        <w:rPr>
          <w:rFonts w:ascii="Times New Roman"/>
          <w:b w:val="false"/>
          <w:i w:val="false"/>
          <w:color w:val="000000"/>
          <w:sz w:val="28"/>
        </w:rPr>
        <w:t>1-қосымша</w:t>
      </w:r>
      <w:r>
        <w:rPr>
          <w:rFonts w:ascii="Times New Roman"/>
          <w:b w:val="false"/>
          <w:i w:val="false"/>
          <w:color w:val="000000"/>
          <w:sz w:val="28"/>
        </w:rPr>
        <w:t xml:space="preserve"> осы бұйрыққа </w:t>
      </w:r>
      <w:r>
        <w:rPr>
          <w:rFonts w:ascii="Times New Roman"/>
          <w:b w:val="false"/>
          <w:i w:val="false"/>
          <w:color w:val="000000"/>
          <w:sz w:val="28"/>
        </w:rPr>
        <w:t>18-қосымшаға</w:t>
      </w:r>
      <w:r>
        <w:rPr>
          <w:rFonts w:ascii="Times New Roman"/>
          <w:b w:val="false"/>
          <w:i w:val="false"/>
          <w:color w:val="000000"/>
          <w:sz w:val="28"/>
        </w:rPr>
        <w:t xml:space="preserve"> сәйкес жаңа редакцияда жазылсын;</w:t>
      </w:r>
    </w:p>
    <w:bookmarkEnd w:id="47"/>
    <w:bookmarkStart w:name="z68" w:id="48"/>
    <w:p>
      <w:pPr>
        <w:spacing w:after="0"/>
        <w:ind w:left="0"/>
        <w:jc w:val="both"/>
      </w:pPr>
      <w:r>
        <w:rPr>
          <w:rFonts w:ascii="Times New Roman"/>
          <w:b w:val="false"/>
          <w:i w:val="false"/>
          <w:color w:val="000000"/>
          <w:sz w:val="28"/>
        </w:rPr>
        <w:t xml:space="preserve">
      көрсетілген регламентке </w:t>
      </w:r>
      <w:r>
        <w:rPr>
          <w:rFonts w:ascii="Times New Roman"/>
          <w:b w:val="false"/>
          <w:i w:val="false"/>
          <w:color w:val="000000"/>
          <w:sz w:val="28"/>
        </w:rPr>
        <w:t>2-қосымшаның</w:t>
      </w:r>
      <w:r>
        <w:rPr>
          <w:rFonts w:ascii="Times New Roman"/>
          <w:b w:val="false"/>
          <w:i w:val="false"/>
          <w:color w:val="000000"/>
          <w:sz w:val="28"/>
        </w:rPr>
        <w:t xml:space="preserve"> жоғарғы оң бұрышы мынадай редакцияда жазылсын:</w:t>
      </w:r>
    </w:p>
    <w:bookmarkEnd w:id="48"/>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"Әкімшінің (уақытша әкімшінің, оңалтуды, уақытша және</w:t>
      </w:r>
    </w:p>
    <w:p>
      <w:pPr>
        <w:spacing w:after="0"/>
        <w:ind w:left="0"/>
        <w:jc w:val="both"/>
      </w:pPr>
      <w:r>
        <w:rPr>
          <w:rFonts w:ascii="Times New Roman"/>
          <w:b w:val="false"/>
          <w:i w:val="false"/>
          <w:color w:val="000000"/>
          <w:sz w:val="28"/>
        </w:rPr>
        <w:t>
      банкроттықты басқарушының) қызметін жүзеге асыру құқығы бар</w:t>
      </w:r>
    </w:p>
    <w:p>
      <w:pPr>
        <w:spacing w:after="0"/>
        <w:ind w:left="0"/>
        <w:jc w:val="both"/>
      </w:pPr>
      <w:r>
        <w:rPr>
          <w:rFonts w:ascii="Times New Roman"/>
          <w:b w:val="false"/>
          <w:i w:val="false"/>
          <w:color w:val="000000"/>
          <w:sz w:val="28"/>
        </w:rPr>
        <w:t>
                     адамдарды тіркеу" мемлекеттік көрсетілетін қызмет</w:t>
      </w:r>
    </w:p>
    <w:p>
      <w:pPr>
        <w:spacing w:after="0"/>
        <w:ind w:left="0"/>
        <w:jc w:val="both"/>
      </w:pPr>
      <w:r>
        <w:rPr>
          <w:rFonts w:ascii="Times New Roman"/>
          <w:b w:val="false"/>
          <w:i w:val="false"/>
          <w:color w:val="000000"/>
          <w:sz w:val="28"/>
        </w:rPr>
        <w:t>
      регламентіне 2-қосымша</w:t>
      </w:r>
    </w:p>
    <w:p>
      <w:pPr>
        <w:spacing w:after="0"/>
        <w:ind w:left="0"/>
        <w:jc w:val="both"/>
      </w:pPr>
      <w:r>
        <w:rPr>
          <w:rFonts w:ascii="Times New Roman"/>
          <w:b w:val="false"/>
          <w:i w:val="false"/>
          <w:color w:val="000000"/>
          <w:sz w:val="28"/>
        </w:rPr>
        <w:t>
                                                                         ";</w:t>
      </w:r>
    </w:p>
    <w:bookmarkStart w:name="z69" w:id="49"/>
    <w:p>
      <w:pPr>
        <w:spacing w:after="0"/>
        <w:ind w:left="0"/>
        <w:jc w:val="both"/>
      </w:pPr>
      <w:r>
        <w:rPr>
          <w:rFonts w:ascii="Times New Roman"/>
          <w:b w:val="false"/>
          <w:i w:val="false"/>
          <w:color w:val="000000"/>
          <w:sz w:val="28"/>
        </w:rPr>
        <w:t xml:space="preserve">
      көрсетілген регламентке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4-қосымшалар</w:t>
      </w:r>
      <w:r>
        <w:rPr>
          <w:rFonts w:ascii="Times New Roman"/>
          <w:b w:val="false"/>
          <w:i w:val="false"/>
          <w:color w:val="000000"/>
          <w:sz w:val="28"/>
        </w:rPr>
        <w:t xml:space="preserve"> осы бұйрыққа </w:t>
      </w:r>
      <w:r>
        <w:rPr>
          <w:rFonts w:ascii="Times New Roman"/>
          <w:b w:val="false"/>
          <w:i w:val="false"/>
          <w:color w:val="000000"/>
          <w:sz w:val="28"/>
        </w:rPr>
        <w:t>19</w:t>
      </w:r>
      <w:r>
        <w:rPr>
          <w:rFonts w:ascii="Times New Roman"/>
          <w:b w:val="false"/>
          <w:i w:val="false"/>
          <w:color w:val="000000"/>
          <w:sz w:val="28"/>
        </w:rPr>
        <w:t xml:space="preserve"> және </w:t>
      </w:r>
      <w:r>
        <w:rPr>
          <w:rFonts w:ascii="Times New Roman"/>
          <w:b w:val="false"/>
          <w:i w:val="false"/>
          <w:color w:val="000000"/>
          <w:sz w:val="28"/>
        </w:rPr>
        <w:t>20-қосымшаларға</w:t>
      </w:r>
      <w:r>
        <w:rPr>
          <w:rFonts w:ascii="Times New Roman"/>
          <w:b w:val="false"/>
          <w:i w:val="false"/>
          <w:color w:val="000000"/>
          <w:sz w:val="28"/>
        </w:rPr>
        <w:t xml:space="preserve"> сәйкес жаңа редакцияда жазылсын;</w:t>
      </w:r>
    </w:p>
    <w:bookmarkEnd w:id="49"/>
    <w:bookmarkStart w:name="z70" w:id="50"/>
    <w:p>
      <w:pPr>
        <w:spacing w:after="0"/>
        <w:ind w:left="0"/>
        <w:jc w:val="both"/>
      </w:pPr>
      <w:r>
        <w:rPr>
          <w:rFonts w:ascii="Times New Roman"/>
          <w:b w:val="false"/>
          <w:i w:val="false"/>
          <w:color w:val="000000"/>
          <w:sz w:val="28"/>
        </w:rPr>
        <w:t xml:space="preserve">
      көрсетілген бұйрықпен бекітілген "Темекі бұйымдарының өндірісіне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5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екінші бөлігінің 2) тармақшасы мынадай редакцияда жазылсын:</w:t>
      </w:r>
    </w:p>
    <w:p>
      <w:pPr>
        <w:spacing w:after="0"/>
        <w:ind w:left="0"/>
        <w:jc w:val="both"/>
      </w:pPr>
      <w:r>
        <w:rPr>
          <w:rFonts w:ascii="Times New Roman"/>
          <w:b w:val="false"/>
          <w:i w:val="false"/>
          <w:color w:val="000000"/>
          <w:sz w:val="28"/>
        </w:rPr>
        <w:t>
      "2) коммерциялық емес акционерлік қоғамы "Азаматтарға арналған үкімет" мемлекеттік корпорациясы" (бұдан әрі – Мемлекеттік корпорация) арқылы;";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w:t>
      </w:r>
      <w:r>
        <w:rPr>
          <w:rFonts w:ascii="Times New Roman"/>
          <w:b w:val="false"/>
          <w:i w:val="false"/>
          <w:color w:val="000000"/>
          <w:sz w:val="28"/>
        </w:rPr>
        <w:t xml:space="preserve"> тақырыбы мынадай редакцияда жазылсын:</w:t>
      </w:r>
    </w:p>
    <w:p>
      <w:pPr>
        <w:spacing w:after="0"/>
        <w:ind w:left="0"/>
        <w:jc w:val="both"/>
      </w:pPr>
      <w:r>
        <w:rPr>
          <w:rFonts w:ascii="Times New Roman"/>
          <w:b w:val="false"/>
          <w:i w:val="false"/>
          <w:color w:val="000000"/>
          <w:sz w:val="28"/>
        </w:rPr>
        <w:t>
      "4. Мемлекеттік қызмет көрсету үдерісінде Мемлекеттік корпорациямен және (немесе) өзге де көрсетілетін қызметті берушілермен өзара іс-қимыл тәртібін, сондай-ақ ақпараттық жүйелерді пайдалану тәртібі";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"9. Көрсетілетін қызметті алушы қағаз түрінде өзі келіп Мемлекеттік корпорациясына құжаттарды ұсынған кезде мемлекеттік қызмет көрсету жөніндегі көрсетілетін қызметті берушінің рәсімдері (әрекеттері):</w:t>
      </w:r>
    </w:p>
    <w:bookmarkStart w:name="z74" w:id="51"/>
    <w:p>
      <w:pPr>
        <w:spacing w:after="0"/>
        <w:ind w:left="0"/>
        <w:jc w:val="both"/>
      </w:pPr>
      <w:r>
        <w:rPr>
          <w:rFonts w:ascii="Times New Roman"/>
          <w:b w:val="false"/>
          <w:i w:val="false"/>
          <w:color w:val="000000"/>
          <w:sz w:val="28"/>
        </w:rPr>
        <w:t>
      1) Мемлекеттік корпорация қызметкері көрсетілетін қызметті алушы Мемлекеттік корпорацияға ұсынған құжаттарды қабылдайды, тексереді және тіркейді және оларды қабылдағаны туралы қолхат береді – 15 (он бес) минут;</w:t>
      </w:r>
    </w:p>
    <w:bookmarkEnd w:id="51"/>
    <w:p>
      <w:pPr>
        <w:spacing w:after="0"/>
        <w:ind w:left="0"/>
        <w:jc w:val="both"/>
      </w:pPr>
      <w:r>
        <w:rPr>
          <w:rFonts w:ascii="Times New Roman"/>
          <w:b w:val="false"/>
          <w:i w:val="false"/>
          <w:color w:val="000000"/>
          <w:sz w:val="28"/>
        </w:rPr>
        <w:t>
      Мемлекеттік корпорацияның курьерлік қызметі көрсетілетін қызметті берушіге құжаттарды береді – 1 (бір) жұмыс күнінің ішінде;</w:t>
      </w:r>
    </w:p>
    <w:bookmarkStart w:name="z75" w:id="52"/>
    <w:p>
      <w:pPr>
        <w:spacing w:after="0"/>
        <w:ind w:left="0"/>
        <w:jc w:val="both"/>
      </w:pPr>
      <w:r>
        <w:rPr>
          <w:rFonts w:ascii="Times New Roman"/>
          <w:b w:val="false"/>
          <w:i w:val="false"/>
          <w:color w:val="000000"/>
          <w:sz w:val="28"/>
        </w:rPr>
        <w:t>
      2) көрсетілетін қызметті берушінің іс жүргізуге жауапты қызметкері;</w:t>
      </w:r>
    </w:p>
    <w:bookmarkEnd w:id="52"/>
    <w:bookmarkStart w:name="z76" w:id="53"/>
    <w:p>
      <w:pPr>
        <w:spacing w:after="0"/>
        <w:ind w:left="0"/>
        <w:jc w:val="both"/>
      </w:pPr>
      <w:r>
        <w:rPr>
          <w:rFonts w:ascii="Times New Roman"/>
          <w:b w:val="false"/>
          <w:i w:val="false"/>
          <w:color w:val="000000"/>
          <w:sz w:val="28"/>
        </w:rPr>
        <w:t>
      курьерлік қызмет ұсынған құжатты қабылдайды, ЭҚАБЖ тіркейді – 10 (он) минут;</w:t>
      </w:r>
    </w:p>
    <w:bookmarkEnd w:id="53"/>
    <w:bookmarkStart w:name="z77" w:id="54"/>
    <w:p>
      <w:pPr>
        <w:spacing w:after="0"/>
        <w:ind w:left="0"/>
        <w:jc w:val="both"/>
      </w:pPr>
      <w:r>
        <w:rPr>
          <w:rFonts w:ascii="Times New Roman"/>
          <w:b w:val="false"/>
          <w:i w:val="false"/>
          <w:color w:val="000000"/>
          <w:sz w:val="28"/>
        </w:rPr>
        <w:t>
      3) көрсетілетін қызметті берушінің мемлекеттік қызметті көрсетуге жауапты қызметкері;</w:t>
      </w:r>
    </w:p>
    <w:bookmarkEnd w:id="54"/>
    <w:bookmarkStart w:name="z78" w:id="55"/>
    <w:p>
      <w:pPr>
        <w:spacing w:after="0"/>
        <w:ind w:left="0"/>
        <w:jc w:val="both"/>
      </w:pPr>
      <w:r>
        <w:rPr>
          <w:rFonts w:ascii="Times New Roman"/>
          <w:b w:val="false"/>
          <w:i w:val="false"/>
          <w:color w:val="000000"/>
          <w:sz w:val="28"/>
        </w:rPr>
        <w:t>
      ұсынылған құжаттардың толықтығы тексеріледі, өтініш берушінің Қазақстан Республикасының заң талаптарына сәйкестігі бөлігінде, лицензия беруді келісуді жүзеге асыру үшін мемлекеттік органға сұрау салу жолдайды, ұсынылған құжаттардың толық болмау факті белгілі болған жағдайда көрсетілетін қызметті алушының өтінішін одан әрі қарауда бас тарту туралы жазбашы уәжделген жауабын береді – 2 (екі) жұмыс күнінің ішінде;</w:t>
      </w:r>
    </w:p>
    <w:bookmarkEnd w:id="55"/>
    <w:bookmarkStart w:name="z79" w:id="56"/>
    <w:p>
      <w:pPr>
        <w:spacing w:after="0"/>
        <w:ind w:left="0"/>
        <w:jc w:val="both"/>
      </w:pPr>
      <w:r>
        <w:rPr>
          <w:rFonts w:ascii="Times New Roman"/>
          <w:b w:val="false"/>
          <w:i w:val="false"/>
          <w:color w:val="000000"/>
          <w:sz w:val="28"/>
        </w:rPr>
        <w:t xml:space="preserve">
      ұсынылған құжаттар Стандарттың 9-тармағына сәйкес болған жағдайда көрсетілетін қызметті берушінің мемлекеттік қызметті көрсетуге жауапты қызметкері Қазақстан Республикасы Бас прокуратурасының Құқықтық статистика және арнайы есепке алу комитетінің Құқықтық статистика және арнайы есепке алу басқармасына хабарлап, көрсетілетін қызметті алушының объектісіне барады, нәтижесі бойынша оның қызметіне қойылатын біліктілік талаптарына сәйкестігін немесе сәйкес еместігін анықтау актісін жасайды; </w:t>
      </w:r>
    </w:p>
    <w:bookmarkEnd w:id="56"/>
    <w:bookmarkStart w:name="z80" w:id="57"/>
    <w:p>
      <w:pPr>
        <w:spacing w:after="0"/>
        <w:ind w:left="0"/>
        <w:jc w:val="both"/>
      </w:pPr>
      <w:r>
        <w:rPr>
          <w:rFonts w:ascii="Times New Roman"/>
          <w:b w:val="false"/>
          <w:i w:val="false"/>
          <w:color w:val="000000"/>
          <w:sz w:val="28"/>
        </w:rPr>
        <w:t>
      лицензия беру, не Стандарттың 10-тармағында көрсетілген жағдайларда және негіздер бойынша лицензияны беруден бас тарту туралы уәжделген жауабы – 15 (он бес) жұмыс күнінен кешіктірмей;</w:t>
      </w:r>
    </w:p>
    <w:bookmarkEnd w:id="57"/>
    <w:bookmarkStart w:name="z81" w:id="58"/>
    <w:p>
      <w:pPr>
        <w:spacing w:after="0"/>
        <w:ind w:left="0"/>
        <w:jc w:val="both"/>
      </w:pPr>
      <w:r>
        <w:rPr>
          <w:rFonts w:ascii="Times New Roman"/>
          <w:b w:val="false"/>
          <w:i w:val="false"/>
          <w:color w:val="000000"/>
          <w:sz w:val="28"/>
        </w:rPr>
        <w:t>
      лицензияны қайта ресімдеу – 3 (үш) жұмыс күні ішінде;</w:t>
      </w:r>
    </w:p>
    <w:bookmarkEnd w:id="58"/>
    <w:bookmarkStart w:name="z82" w:id="59"/>
    <w:p>
      <w:pPr>
        <w:spacing w:after="0"/>
        <w:ind w:left="0"/>
        <w:jc w:val="both"/>
      </w:pPr>
      <w:r>
        <w:rPr>
          <w:rFonts w:ascii="Times New Roman"/>
          <w:b w:val="false"/>
          <w:i w:val="false"/>
          <w:color w:val="000000"/>
          <w:sz w:val="28"/>
        </w:rPr>
        <w:t>
      лицензияның телнұсқасын беру – 2 (екі) жұмыс күні ішінде;</w:t>
      </w:r>
    </w:p>
    <w:bookmarkEnd w:id="59"/>
    <w:bookmarkStart w:name="z83" w:id="60"/>
    <w:p>
      <w:pPr>
        <w:spacing w:after="0"/>
        <w:ind w:left="0"/>
        <w:jc w:val="both"/>
      </w:pPr>
      <w:r>
        <w:rPr>
          <w:rFonts w:ascii="Times New Roman"/>
          <w:b w:val="false"/>
          <w:i w:val="false"/>
          <w:color w:val="000000"/>
          <w:sz w:val="28"/>
        </w:rPr>
        <w:t>
      4) Мемлекеттік корпорация қызметкері "Е-лицензиялау" МДБ АЖ-да қылыптастырылған мемлекеттік көрсетілетін қызмет нәтижесін алады, жүгінуі бойынша оны көрсетілетін қызметті алушыға қол қойдырып қолма-қол береді.";</w:t>
      </w:r>
    </w:p>
    <w:bookmarkEnd w:id="6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10-тармақтың</w:t>
      </w:r>
      <w:r>
        <w:rPr>
          <w:rFonts w:ascii="Times New Roman"/>
          <w:b w:val="false"/>
          <w:i w:val="false"/>
          <w:color w:val="000000"/>
          <w:sz w:val="28"/>
        </w:rPr>
        <w:t xml:space="preserve"> 15) тармақшасы мынадай редакцияда жазылсын:</w:t>
      </w:r>
    </w:p>
    <w:p>
      <w:pPr>
        <w:spacing w:after="0"/>
        <w:ind w:left="0"/>
        <w:jc w:val="both"/>
      </w:pPr>
      <w:r>
        <w:rPr>
          <w:rFonts w:ascii="Times New Roman"/>
          <w:b w:val="false"/>
          <w:i w:val="false"/>
          <w:color w:val="000000"/>
          <w:sz w:val="28"/>
        </w:rPr>
        <w:t>
      "15) 10-үдеріс – электронды құжатты (көрсетілетін мемлекеттік қызметті алушының сұрау салуын) "Е-лицензиялау" МДБ АЖ-да және Мемлекеттік корпорация АЖ тіркеу және сұрау салуды көрсетілетін қызметті берушіге жолдау;";</w:t>
      </w:r>
    </w:p>
    <w:bookmarkStart w:name="z85" w:id="61"/>
    <w:p>
      <w:pPr>
        <w:spacing w:after="0"/>
        <w:ind w:left="0"/>
        <w:jc w:val="both"/>
      </w:pPr>
      <w:r>
        <w:rPr>
          <w:rFonts w:ascii="Times New Roman"/>
          <w:b w:val="false"/>
          <w:i w:val="false"/>
          <w:color w:val="000000"/>
          <w:sz w:val="28"/>
        </w:rPr>
        <w:t xml:space="preserve">
      көрсетілген регламентке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4-қосымшалар</w:t>
      </w:r>
      <w:r>
        <w:rPr>
          <w:rFonts w:ascii="Times New Roman"/>
          <w:b w:val="false"/>
          <w:i w:val="false"/>
          <w:color w:val="000000"/>
          <w:sz w:val="28"/>
        </w:rPr>
        <w:t xml:space="preserve"> осы бұйрыққа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және </w:t>
      </w:r>
      <w:r>
        <w:rPr>
          <w:rFonts w:ascii="Times New Roman"/>
          <w:b w:val="false"/>
          <w:i w:val="false"/>
          <w:color w:val="000000"/>
          <w:sz w:val="28"/>
        </w:rPr>
        <w:t>23-қосымшаларға</w:t>
      </w:r>
      <w:r>
        <w:rPr>
          <w:rFonts w:ascii="Times New Roman"/>
          <w:b w:val="false"/>
          <w:i w:val="false"/>
          <w:color w:val="000000"/>
          <w:sz w:val="28"/>
        </w:rPr>
        <w:t xml:space="preserve"> сәйкес жаңа редакцияда жазылсын;</w:t>
      </w:r>
    </w:p>
    <w:bookmarkEnd w:id="61"/>
    <w:bookmarkStart w:name="z86" w:id="62"/>
    <w:p>
      <w:pPr>
        <w:spacing w:after="0"/>
        <w:ind w:left="0"/>
        <w:jc w:val="both"/>
      </w:pPr>
      <w:r>
        <w:rPr>
          <w:rFonts w:ascii="Times New Roman"/>
          <w:b w:val="false"/>
          <w:i w:val="false"/>
          <w:color w:val="000000"/>
          <w:sz w:val="28"/>
        </w:rPr>
        <w:t xml:space="preserve">
      көрсетілген бұйрықпен бекітілген "Этил спиртінің өндірісіне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6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екінші бөлігінің 2) тармақшасы мынадай редакцияда жазылсын:</w:t>
      </w:r>
    </w:p>
    <w:p>
      <w:pPr>
        <w:spacing w:after="0"/>
        <w:ind w:left="0"/>
        <w:jc w:val="both"/>
      </w:pPr>
      <w:r>
        <w:rPr>
          <w:rFonts w:ascii="Times New Roman"/>
          <w:b w:val="false"/>
          <w:i w:val="false"/>
          <w:color w:val="000000"/>
          <w:sz w:val="28"/>
        </w:rPr>
        <w:t>
      "2) коммерциялық емес акционерлік қоғамы "Азаматтарға арналған үкімет" мемлекеттік корпорациясы" (бұдан әрі – Мемлекеттік корпорация) арқылы;";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w:t>
      </w:r>
      <w:r>
        <w:rPr>
          <w:rFonts w:ascii="Times New Roman"/>
          <w:b w:val="false"/>
          <w:i w:val="false"/>
          <w:color w:val="000000"/>
          <w:sz w:val="28"/>
        </w:rPr>
        <w:t xml:space="preserve"> тақырыбы мынадай редакцияда жазылсын:</w:t>
      </w:r>
    </w:p>
    <w:p>
      <w:pPr>
        <w:spacing w:after="0"/>
        <w:ind w:left="0"/>
        <w:jc w:val="both"/>
      </w:pPr>
      <w:r>
        <w:rPr>
          <w:rFonts w:ascii="Times New Roman"/>
          <w:b w:val="false"/>
          <w:i w:val="false"/>
          <w:color w:val="000000"/>
          <w:sz w:val="28"/>
        </w:rPr>
        <w:t>
      "4. Мемлекеттік қызмет көрсету үдерісінде Мемлекеттік корпорациямен және (немесе) өзге де көрсетілетін қызметті берушілермен өзара іс-қимыл тәртібін, сондай-ақ ақпараттық жүйелерді пайдалану тәртібі";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"9. Көрсетілетін қызметті алушы қағаз түрінде өзі келіп Мемлекеттік корпорациясына құжаттарды ұсынған кезде мемлекеттік қызмет көрсету жөніндегі көрсетілетін қызметті берушінің рәсімдері (әрекеттері):</w:t>
      </w:r>
    </w:p>
    <w:bookmarkStart w:name="z90" w:id="63"/>
    <w:p>
      <w:pPr>
        <w:spacing w:after="0"/>
        <w:ind w:left="0"/>
        <w:jc w:val="both"/>
      </w:pPr>
      <w:r>
        <w:rPr>
          <w:rFonts w:ascii="Times New Roman"/>
          <w:b w:val="false"/>
          <w:i w:val="false"/>
          <w:color w:val="000000"/>
          <w:sz w:val="28"/>
        </w:rPr>
        <w:t>
      1) Мемлекеттік корпорация қызметкері көрсетілетін қызметті алушы Мемлекеттік корпорацияға ұсынған құжаттарды қабылдайды, тексереді және тіркейді және оларды қабылдағаны туралы қолхат береді – 15 (он бес) минут;</w:t>
      </w:r>
    </w:p>
    <w:bookmarkEnd w:id="63"/>
    <w:p>
      <w:pPr>
        <w:spacing w:after="0"/>
        <w:ind w:left="0"/>
        <w:jc w:val="both"/>
      </w:pPr>
      <w:r>
        <w:rPr>
          <w:rFonts w:ascii="Times New Roman"/>
          <w:b w:val="false"/>
          <w:i w:val="false"/>
          <w:color w:val="000000"/>
          <w:sz w:val="28"/>
        </w:rPr>
        <w:t>
      Мемлекеттік корпорацияның курьерлік қызметі көрсетілетін қызметті берушіге құжаттарды береді – 1 (бір) жұмыс күнінің ішінде;</w:t>
      </w:r>
    </w:p>
    <w:bookmarkStart w:name="z91" w:id="64"/>
    <w:p>
      <w:pPr>
        <w:spacing w:after="0"/>
        <w:ind w:left="0"/>
        <w:jc w:val="both"/>
      </w:pPr>
      <w:r>
        <w:rPr>
          <w:rFonts w:ascii="Times New Roman"/>
          <w:b w:val="false"/>
          <w:i w:val="false"/>
          <w:color w:val="000000"/>
          <w:sz w:val="28"/>
        </w:rPr>
        <w:t>
      2) көрсетілетін қызметті берушінің іс жүргізуге жауапты қызметкері;</w:t>
      </w:r>
    </w:p>
    <w:bookmarkEnd w:id="64"/>
    <w:p>
      <w:pPr>
        <w:spacing w:after="0"/>
        <w:ind w:left="0"/>
        <w:jc w:val="both"/>
      </w:pPr>
      <w:r>
        <w:rPr>
          <w:rFonts w:ascii="Times New Roman"/>
          <w:b w:val="false"/>
          <w:i w:val="false"/>
          <w:color w:val="000000"/>
          <w:sz w:val="28"/>
        </w:rPr>
        <w:t>
      курьерлік қызмет ұсынған құжатты қабылдайды, ЭҚАБЖ тіркейді – 10 (он) минут;</w:t>
      </w:r>
    </w:p>
    <w:bookmarkStart w:name="z92" w:id="65"/>
    <w:p>
      <w:pPr>
        <w:spacing w:after="0"/>
        <w:ind w:left="0"/>
        <w:jc w:val="both"/>
      </w:pPr>
      <w:r>
        <w:rPr>
          <w:rFonts w:ascii="Times New Roman"/>
          <w:b w:val="false"/>
          <w:i w:val="false"/>
          <w:color w:val="000000"/>
          <w:sz w:val="28"/>
        </w:rPr>
        <w:t>
      3) көрсетілетін қызметті берушінің мемлекеттік қызметті көрсетуге жауапты қызметкері;</w:t>
      </w:r>
    </w:p>
    <w:bookmarkEnd w:id="65"/>
    <w:bookmarkStart w:name="z93" w:id="66"/>
    <w:p>
      <w:pPr>
        <w:spacing w:after="0"/>
        <w:ind w:left="0"/>
        <w:jc w:val="both"/>
      </w:pPr>
      <w:r>
        <w:rPr>
          <w:rFonts w:ascii="Times New Roman"/>
          <w:b w:val="false"/>
          <w:i w:val="false"/>
          <w:color w:val="000000"/>
          <w:sz w:val="28"/>
        </w:rPr>
        <w:t>
      ұсынылған құжаттардың толықтығы тексеріледі, өтініш берушінің Қазақстан Республикасының заң талаптарына сәйкестігі бөлігінде, лицензия беруді келісуді жүзеге асыру үшін мемлекеттік органға сұрау салу жолдайды, ұсынылған құжаттардың толық болмау факті белгілі болған жағдайда көрсетілетін қызметті алушының өтінішін одан әрі қараудан бас тарту туралы жазбашы уәжделген жауабын береді – 2 (екі) жұмыс күнінің ішінде;</w:t>
      </w:r>
    </w:p>
    <w:bookmarkEnd w:id="66"/>
    <w:bookmarkStart w:name="z94" w:id="67"/>
    <w:p>
      <w:pPr>
        <w:spacing w:after="0"/>
        <w:ind w:left="0"/>
        <w:jc w:val="both"/>
      </w:pPr>
      <w:r>
        <w:rPr>
          <w:rFonts w:ascii="Times New Roman"/>
          <w:b w:val="false"/>
          <w:i w:val="false"/>
          <w:color w:val="000000"/>
          <w:sz w:val="28"/>
        </w:rPr>
        <w:t>
      ұсынылған құжаттар Стандарттың 9-тармағына сәйкес болған жағдайда көрсетілетін қызметті берушінің мемлекеттік қызметті көрсетуге жауапты қызметкері Қазақстан Республикасы Бас прокуратурасының Құқықтық статистика және арнайы есепке алу комитетінің Құқықтық статистика және арнайы есепке алу басқармасына хабарлап, көрсетілетін қызметті алушының объектісіне барады, нәтижесі бойынша оның қызметіне қойылатын біліктілік талаптарына сәйкестігін немесе сәйкес еместігін анықтау актісін жасайды;</w:t>
      </w:r>
    </w:p>
    <w:bookmarkEnd w:id="67"/>
    <w:bookmarkStart w:name="z95" w:id="68"/>
    <w:p>
      <w:pPr>
        <w:spacing w:after="0"/>
        <w:ind w:left="0"/>
        <w:jc w:val="both"/>
      </w:pPr>
      <w:r>
        <w:rPr>
          <w:rFonts w:ascii="Times New Roman"/>
          <w:b w:val="false"/>
          <w:i w:val="false"/>
          <w:color w:val="000000"/>
          <w:sz w:val="28"/>
        </w:rPr>
        <w:t>
      лицензия беру, не Стандарттың 10-тармағында көрсетілген жағдайларда және негіздер бойынша лицензияны беруден бас тарту туралы уәжделген жауабы – 15 (он бес) жұмыс күнінен кешіктірмей;</w:t>
      </w:r>
    </w:p>
    <w:bookmarkEnd w:id="68"/>
    <w:bookmarkStart w:name="z96" w:id="69"/>
    <w:p>
      <w:pPr>
        <w:spacing w:after="0"/>
        <w:ind w:left="0"/>
        <w:jc w:val="both"/>
      </w:pPr>
      <w:r>
        <w:rPr>
          <w:rFonts w:ascii="Times New Roman"/>
          <w:b w:val="false"/>
          <w:i w:val="false"/>
          <w:color w:val="000000"/>
          <w:sz w:val="28"/>
        </w:rPr>
        <w:t>
      лицензияны қайта ресімдеу – 3 (үш) жұмыс күні ішінде;</w:t>
      </w:r>
    </w:p>
    <w:bookmarkEnd w:id="69"/>
    <w:bookmarkStart w:name="z97" w:id="70"/>
    <w:p>
      <w:pPr>
        <w:spacing w:after="0"/>
        <w:ind w:left="0"/>
        <w:jc w:val="both"/>
      </w:pPr>
      <w:r>
        <w:rPr>
          <w:rFonts w:ascii="Times New Roman"/>
          <w:b w:val="false"/>
          <w:i w:val="false"/>
          <w:color w:val="000000"/>
          <w:sz w:val="28"/>
        </w:rPr>
        <w:t>
      лицензияның телнұсқасын беру – 2 (екі) жұмыс күні ішінде.";</w:t>
      </w:r>
    </w:p>
    <w:bookmarkEnd w:id="70"/>
    <w:bookmarkStart w:name="z98" w:id="71"/>
    <w:p>
      <w:pPr>
        <w:spacing w:after="0"/>
        <w:ind w:left="0"/>
        <w:jc w:val="both"/>
      </w:pPr>
      <w:r>
        <w:rPr>
          <w:rFonts w:ascii="Times New Roman"/>
          <w:b w:val="false"/>
          <w:i w:val="false"/>
          <w:color w:val="000000"/>
          <w:sz w:val="28"/>
        </w:rPr>
        <w:t>
      4) Мемлекеттік корпорация қызметкері "Е-лицензиялау" МДБ АЖ-да қылыптастырылған мемлекеттік көрсетілетін қызмет нәтижесін алады, жүгінуі бойынша оны көрсетілетін қызметті алушыға қол қойдырып қолма-қол береді.";</w:t>
      </w:r>
    </w:p>
    <w:bookmarkEnd w:id="71"/>
    <w:bookmarkStart w:name="z99" w:id="72"/>
    <w:p>
      <w:pPr>
        <w:spacing w:after="0"/>
        <w:ind w:left="0"/>
        <w:jc w:val="both"/>
      </w:pPr>
      <w:r>
        <w:rPr>
          <w:rFonts w:ascii="Times New Roman"/>
          <w:b w:val="false"/>
          <w:i w:val="false"/>
          <w:color w:val="000000"/>
          <w:sz w:val="28"/>
        </w:rPr>
        <w:t>
      10-тармақтың 15) тармақшасы мынадай редакцияда жазылсын:</w:t>
      </w:r>
    </w:p>
    <w:bookmarkEnd w:id="72"/>
    <w:p>
      <w:pPr>
        <w:spacing w:after="0"/>
        <w:ind w:left="0"/>
        <w:jc w:val="both"/>
      </w:pPr>
      <w:r>
        <w:rPr>
          <w:rFonts w:ascii="Times New Roman"/>
          <w:b w:val="false"/>
          <w:i w:val="false"/>
          <w:color w:val="000000"/>
          <w:sz w:val="28"/>
        </w:rPr>
        <w:t>
      "15) 10-үдеріс – электронды құжатты (көрсетілетін мемлекеттік қызметті алушының сұрау салуын) "Е-лицензиялау" МДБ АЖ-да және Мемлекеттік корпорация АЖ тіркеу және сұрау салуды көрсетілетін қызметті берушіге жолдау;";</w:t>
      </w:r>
    </w:p>
    <w:bookmarkStart w:name="z100" w:id="73"/>
    <w:p>
      <w:pPr>
        <w:spacing w:after="0"/>
        <w:ind w:left="0"/>
        <w:jc w:val="both"/>
      </w:pPr>
      <w:r>
        <w:rPr>
          <w:rFonts w:ascii="Times New Roman"/>
          <w:b w:val="false"/>
          <w:i w:val="false"/>
          <w:color w:val="000000"/>
          <w:sz w:val="28"/>
        </w:rPr>
        <w:t xml:space="preserve">
      көрсетілген регламентке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4-қосымшалар</w:t>
      </w:r>
      <w:r>
        <w:rPr>
          <w:rFonts w:ascii="Times New Roman"/>
          <w:b w:val="false"/>
          <w:i w:val="false"/>
          <w:color w:val="000000"/>
          <w:sz w:val="28"/>
        </w:rPr>
        <w:t xml:space="preserve"> осы бұйрыққа </w:t>
      </w:r>
      <w:r>
        <w:rPr>
          <w:rFonts w:ascii="Times New Roman"/>
          <w:b w:val="false"/>
          <w:i w:val="false"/>
          <w:color w:val="000000"/>
          <w:sz w:val="28"/>
        </w:rPr>
        <w:t>24</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және </w:t>
      </w:r>
      <w:r>
        <w:rPr>
          <w:rFonts w:ascii="Times New Roman"/>
          <w:b w:val="false"/>
          <w:i w:val="false"/>
          <w:color w:val="000000"/>
          <w:sz w:val="28"/>
        </w:rPr>
        <w:t>26-қосымшаларға</w:t>
      </w:r>
      <w:r>
        <w:rPr>
          <w:rFonts w:ascii="Times New Roman"/>
          <w:b w:val="false"/>
          <w:i w:val="false"/>
          <w:color w:val="000000"/>
          <w:sz w:val="28"/>
        </w:rPr>
        <w:t xml:space="preserve"> сәйкес жаңа редакцияда жазылсын;</w:t>
      </w:r>
    </w:p>
    <w:bookmarkEnd w:id="73"/>
    <w:bookmarkStart w:name="z101" w:id="74"/>
    <w:p>
      <w:pPr>
        <w:spacing w:after="0"/>
        <w:ind w:left="0"/>
        <w:jc w:val="both"/>
      </w:pPr>
      <w:r>
        <w:rPr>
          <w:rFonts w:ascii="Times New Roman"/>
          <w:b w:val="false"/>
          <w:i w:val="false"/>
          <w:color w:val="000000"/>
          <w:sz w:val="28"/>
        </w:rPr>
        <w:t xml:space="preserve">
      көрсетілген бұйрықпен бекітілген "Алкоголь өнімдерінің өндірісіне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7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екінші бөлігінің 2) тармақшасы мынадай редакцияда жазылсын:</w:t>
      </w:r>
    </w:p>
    <w:p>
      <w:pPr>
        <w:spacing w:after="0"/>
        <w:ind w:left="0"/>
        <w:jc w:val="both"/>
      </w:pPr>
      <w:r>
        <w:rPr>
          <w:rFonts w:ascii="Times New Roman"/>
          <w:b w:val="false"/>
          <w:i w:val="false"/>
          <w:color w:val="000000"/>
          <w:sz w:val="28"/>
        </w:rPr>
        <w:t>
      "2) коммерциялық емес акционерлік қоғамы "Азаматтарға арналған үкімет" мемлекеттік корпорациясы" (бұдан әрі – Мемлекеттік корпорация) арқылы;";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w:t>
      </w:r>
      <w:r>
        <w:rPr>
          <w:rFonts w:ascii="Times New Roman"/>
          <w:b w:val="false"/>
          <w:i w:val="false"/>
          <w:color w:val="000000"/>
          <w:sz w:val="28"/>
        </w:rPr>
        <w:t xml:space="preserve"> тақырыбы мынадай редакцияда жазылсын:</w:t>
      </w:r>
    </w:p>
    <w:p>
      <w:pPr>
        <w:spacing w:after="0"/>
        <w:ind w:left="0"/>
        <w:jc w:val="both"/>
      </w:pPr>
      <w:r>
        <w:rPr>
          <w:rFonts w:ascii="Times New Roman"/>
          <w:b w:val="false"/>
          <w:i w:val="false"/>
          <w:color w:val="000000"/>
          <w:sz w:val="28"/>
        </w:rPr>
        <w:t>
      "4. Мемлекеттік қызмет көрсету үдерісінде Мемлекеттік корпорациямен және (немесе) өзге де көрсетілетін қызметті берушілермен өзара іс-қимыл тәртібін, сондай-ақ ақпараттық жүйелерді пайдалану тәртібі";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"9. Көрсетілетін қызметті алушы қағаз түрінде өзі келіп Мемлекеттік корпорациясына құжаттарды ұсынған кезде мемлекеттік қызмет көрсету жөніндегі көрсетілетін қызметті берушінің рәсімдері (әрекеттері):</w:t>
      </w:r>
    </w:p>
    <w:bookmarkStart w:name="z105" w:id="75"/>
    <w:p>
      <w:pPr>
        <w:spacing w:after="0"/>
        <w:ind w:left="0"/>
        <w:jc w:val="both"/>
      </w:pPr>
      <w:r>
        <w:rPr>
          <w:rFonts w:ascii="Times New Roman"/>
          <w:b w:val="false"/>
          <w:i w:val="false"/>
          <w:color w:val="000000"/>
          <w:sz w:val="28"/>
        </w:rPr>
        <w:t>
      1) Мемлекеттік корпорация қызметкері көрсетілетін қызметті алушы Мемлекеттік корпорацияға ұсынған құжаттарды қабылдайды, тексереді және тіркейді және оларды қабылдағаны туралы қолхат береді – 15 (он бес) минут;</w:t>
      </w:r>
    </w:p>
    <w:bookmarkEnd w:id="75"/>
    <w:bookmarkStart w:name="z106" w:id="76"/>
    <w:p>
      <w:pPr>
        <w:spacing w:after="0"/>
        <w:ind w:left="0"/>
        <w:jc w:val="both"/>
      </w:pPr>
      <w:r>
        <w:rPr>
          <w:rFonts w:ascii="Times New Roman"/>
          <w:b w:val="false"/>
          <w:i w:val="false"/>
          <w:color w:val="000000"/>
          <w:sz w:val="28"/>
        </w:rPr>
        <w:t>
      Мемлекеттік корпорацияның курьерлік қызметі көрсетілетін қызметті берушіге құжаттарды береді – 1 (бір) жұмыс күнінің ішінде;</w:t>
      </w:r>
    </w:p>
    <w:bookmarkEnd w:id="76"/>
    <w:bookmarkStart w:name="z107" w:id="77"/>
    <w:p>
      <w:pPr>
        <w:spacing w:after="0"/>
        <w:ind w:left="0"/>
        <w:jc w:val="both"/>
      </w:pPr>
      <w:r>
        <w:rPr>
          <w:rFonts w:ascii="Times New Roman"/>
          <w:b w:val="false"/>
          <w:i w:val="false"/>
          <w:color w:val="000000"/>
          <w:sz w:val="28"/>
        </w:rPr>
        <w:t>
      2) көрсетілетін қызметті берушінің іс жүргізуге жауапты қызметкері;</w:t>
      </w:r>
    </w:p>
    <w:bookmarkEnd w:id="77"/>
    <w:bookmarkStart w:name="z108" w:id="78"/>
    <w:p>
      <w:pPr>
        <w:spacing w:after="0"/>
        <w:ind w:left="0"/>
        <w:jc w:val="both"/>
      </w:pPr>
      <w:r>
        <w:rPr>
          <w:rFonts w:ascii="Times New Roman"/>
          <w:b w:val="false"/>
          <w:i w:val="false"/>
          <w:color w:val="000000"/>
          <w:sz w:val="28"/>
        </w:rPr>
        <w:t>
      курьерлік қызмет ұсынған құжатты қабылдайды, ЭҚАБЖ тіркейді – 10 (он) минут;</w:t>
      </w:r>
    </w:p>
    <w:bookmarkEnd w:id="78"/>
    <w:bookmarkStart w:name="z109" w:id="79"/>
    <w:p>
      <w:pPr>
        <w:spacing w:after="0"/>
        <w:ind w:left="0"/>
        <w:jc w:val="both"/>
      </w:pPr>
      <w:r>
        <w:rPr>
          <w:rFonts w:ascii="Times New Roman"/>
          <w:b w:val="false"/>
          <w:i w:val="false"/>
          <w:color w:val="000000"/>
          <w:sz w:val="28"/>
        </w:rPr>
        <w:t>
      3) көрсетілетін қызметті берушінің мемлекеттік қызметті көрсетуге жауапты қызметкері;</w:t>
      </w:r>
    </w:p>
    <w:bookmarkEnd w:id="79"/>
    <w:bookmarkStart w:name="z110" w:id="80"/>
    <w:p>
      <w:pPr>
        <w:spacing w:after="0"/>
        <w:ind w:left="0"/>
        <w:jc w:val="both"/>
      </w:pPr>
      <w:r>
        <w:rPr>
          <w:rFonts w:ascii="Times New Roman"/>
          <w:b w:val="false"/>
          <w:i w:val="false"/>
          <w:color w:val="000000"/>
          <w:sz w:val="28"/>
        </w:rPr>
        <w:t>
      ұсынылған құжаттардың толықтығы тексеріледі, өтініш берушінің Қазақстан Республикасының заң талаптарына сәйкестігі бөлігінде, лицензия беруді келісуді жүзеге асыру үшін мемлекеттік органға сұрау салу жолдайды, ұсынылған құжаттардың толық болмау факті белгілі болған жағдайда көрсетілетін қызметті алушының өтінішін одан әрі қараудан бас тарту туралы жазбашы уәжделген жауабын береді – 2 (екі) жұмыс күнінің ішінде;</w:t>
      </w:r>
    </w:p>
    <w:bookmarkEnd w:id="80"/>
    <w:bookmarkStart w:name="z111" w:id="81"/>
    <w:p>
      <w:pPr>
        <w:spacing w:after="0"/>
        <w:ind w:left="0"/>
        <w:jc w:val="both"/>
      </w:pPr>
      <w:r>
        <w:rPr>
          <w:rFonts w:ascii="Times New Roman"/>
          <w:b w:val="false"/>
          <w:i w:val="false"/>
          <w:color w:val="000000"/>
          <w:sz w:val="28"/>
        </w:rPr>
        <w:t>
      ұсынылған құжаттар Стандарттың 9-тармағына сәйкес болған жағдайда көрсетілетін қызметті берушінің мемлекеттік қызметті көрсетуге жауапты қызметкері Қазақстан Республикасы Бас прокуратурасының Құқықтық статистика және арнайы есепке алу комитетінің Құқықтық статистика және арнайы есепке алу басқармасына хабарлап, көрсетілетін қызметті алушының объектісіне барады, нәтижесі бойынша оның қызметіне қойылатын біліктілік талаптарына сәйкестігін немесе сәйкес еместігін анықтау актісін жасайды;</w:t>
      </w:r>
    </w:p>
    <w:bookmarkEnd w:id="81"/>
    <w:bookmarkStart w:name="z112" w:id="82"/>
    <w:p>
      <w:pPr>
        <w:spacing w:after="0"/>
        <w:ind w:left="0"/>
        <w:jc w:val="both"/>
      </w:pPr>
      <w:r>
        <w:rPr>
          <w:rFonts w:ascii="Times New Roman"/>
          <w:b w:val="false"/>
          <w:i w:val="false"/>
          <w:color w:val="000000"/>
          <w:sz w:val="28"/>
        </w:rPr>
        <w:t>
      лицензия беру, не Стандарттың 10-тармағында көрсетілген жағдайларда және негіздер бойынша лицензияны беруден бас тарту туралы уәжделген жауабы – 15 (он бес) жұмыс күнінен кешіктірмей;</w:t>
      </w:r>
    </w:p>
    <w:bookmarkEnd w:id="82"/>
    <w:bookmarkStart w:name="z113" w:id="83"/>
    <w:p>
      <w:pPr>
        <w:spacing w:after="0"/>
        <w:ind w:left="0"/>
        <w:jc w:val="both"/>
      </w:pPr>
      <w:r>
        <w:rPr>
          <w:rFonts w:ascii="Times New Roman"/>
          <w:b w:val="false"/>
          <w:i w:val="false"/>
          <w:color w:val="000000"/>
          <w:sz w:val="28"/>
        </w:rPr>
        <w:t>
      лицензияны қайта ресімдеу – 3 (үш) жұмыс күні ішінде;</w:t>
      </w:r>
    </w:p>
    <w:bookmarkEnd w:id="83"/>
    <w:bookmarkStart w:name="z114" w:id="84"/>
    <w:p>
      <w:pPr>
        <w:spacing w:after="0"/>
        <w:ind w:left="0"/>
        <w:jc w:val="both"/>
      </w:pPr>
      <w:r>
        <w:rPr>
          <w:rFonts w:ascii="Times New Roman"/>
          <w:b w:val="false"/>
          <w:i w:val="false"/>
          <w:color w:val="000000"/>
          <w:sz w:val="28"/>
        </w:rPr>
        <w:t>
      лицензияның телнұсқасын беру – 2 (екі) жұмыс күні ішінде.";</w:t>
      </w:r>
    </w:p>
    <w:bookmarkEnd w:id="84"/>
    <w:bookmarkStart w:name="z115" w:id="85"/>
    <w:p>
      <w:pPr>
        <w:spacing w:after="0"/>
        <w:ind w:left="0"/>
        <w:jc w:val="both"/>
      </w:pPr>
      <w:r>
        <w:rPr>
          <w:rFonts w:ascii="Times New Roman"/>
          <w:b w:val="false"/>
          <w:i w:val="false"/>
          <w:color w:val="000000"/>
          <w:sz w:val="28"/>
        </w:rPr>
        <w:t>
      4) Мемлекеттік корпорация қызметкері "Е-лицензиялау" МДБ АЖ-да қылыптастырылған мемлекеттік көрсетілетін қызмет нәтижесін алады, жүгінуі бойынша оны көрсетілетін қызметті алушыға қол қойдырып қолма-қол береді.";</w:t>
      </w:r>
    </w:p>
    <w:bookmarkEnd w:id="8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10-тармақтың</w:t>
      </w:r>
      <w:r>
        <w:rPr>
          <w:rFonts w:ascii="Times New Roman"/>
          <w:b w:val="false"/>
          <w:i w:val="false"/>
          <w:color w:val="000000"/>
          <w:sz w:val="28"/>
        </w:rPr>
        <w:t xml:space="preserve"> 15) тармақшасы мынадай редакцияда жазылсын:</w:t>
      </w:r>
    </w:p>
    <w:p>
      <w:pPr>
        <w:spacing w:after="0"/>
        <w:ind w:left="0"/>
        <w:jc w:val="both"/>
      </w:pPr>
      <w:r>
        <w:rPr>
          <w:rFonts w:ascii="Times New Roman"/>
          <w:b w:val="false"/>
          <w:i w:val="false"/>
          <w:color w:val="000000"/>
          <w:sz w:val="28"/>
        </w:rPr>
        <w:t>
      "15) 10-үдеріс – электронды құжатты (көрсетілетін мемлекеттік қызметті алушының сұрау салуын) "Е-лицензиялау" МДБ АЖ-да және Мемлекеттік корпорация АЖ тіркеу және сұрау салуды көрсетілетін қызметті берушіге жолдау;";</w:t>
      </w:r>
    </w:p>
    <w:bookmarkStart w:name="z117" w:id="86"/>
    <w:p>
      <w:pPr>
        <w:spacing w:after="0"/>
        <w:ind w:left="0"/>
        <w:jc w:val="both"/>
      </w:pPr>
      <w:r>
        <w:rPr>
          <w:rFonts w:ascii="Times New Roman"/>
          <w:b w:val="false"/>
          <w:i w:val="false"/>
          <w:color w:val="000000"/>
          <w:sz w:val="28"/>
        </w:rPr>
        <w:t xml:space="preserve">
      көрсетілген регламентке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4-қосымшалар</w:t>
      </w:r>
      <w:r>
        <w:rPr>
          <w:rFonts w:ascii="Times New Roman"/>
          <w:b w:val="false"/>
          <w:i w:val="false"/>
          <w:color w:val="000000"/>
          <w:sz w:val="28"/>
        </w:rPr>
        <w:t xml:space="preserve"> осы бұйрыққа </w:t>
      </w:r>
      <w:r>
        <w:rPr>
          <w:rFonts w:ascii="Times New Roman"/>
          <w:b w:val="false"/>
          <w:i w:val="false"/>
          <w:color w:val="000000"/>
          <w:sz w:val="28"/>
        </w:rPr>
        <w:t>27</w:t>
      </w:r>
      <w:r>
        <w:rPr>
          <w:rFonts w:ascii="Times New Roman"/>
          <w:b w:val="false"/>
          <w:i w:val="false"/>
          <w:color w:val="000000"/>
          <w:sz w:val="28"/>
        </w:rPr>
        <w:t xml:space="preserve">,  </w:t>
      </w:r>
      <w:r>
        <w:rPr>
          <w:rFonts w:ascii="Times New Roman"/>
          <w:b w:val="false"/>
          <w:i w:val="false"/>
          <w:color w:val="000000"/>
          <w:sz w:val="28"/>
        </w:rPr>
        <w:t>28</w:t>
      </w:r>
      <w:r>
        <w:rPr>
          <w:rFonts w:ascii="Times New Roman"/>
          <w:b w:val="false"/>
          <w:i w:val="false"/>
          <w:color w:val="000000"/>
          <w:sz w:val="28"/>
        </w:rPr>
        <w:t xml:space="preserve"> және </w:t>
      </w:r>
      <w:r>
        <w:rPr>
          <w:rFonts w:ascii="Times New Roman"/>
          <w:b w:val="false"/>
          <w:i w:val="false"/>
          <w:color w:val="000000"/>
          <w:sz w:val="28"/>
        </w:rPr>
        <w:t>29-қосымшаларға</w:t>
      </w:r>
      <w:r>
        <w:rPr>
          <w:rFonts w:ascii="Times New Roman"/>
          <w:b w:val="false"/>
          <w:i w:val="false"/>
          <w:color w:val="000000"/>
          <w:sz w:val="28"/>
        </w:rPr>
        <w:t xml:space="preserve"> сәйкес жаңа редакцияда жазылсын;</w:t>
      </w:r>
    </w:p>
    <w:bookmarkEnd w:id="86"/>
    <w:bookmarkStart w:name="z118" w:id="87"/>
    <w:p>
      <w:pPr>
        <w:spacing w:after="0"/>
        <w:ind w:left="0"/>
        <w:jc w:val="both"/>
      </w:pPr>
      <w:r>
        <w:rPr>
          <w:rFonts w:ascii="Times New Roman"/>
          <w:b w:val="false"/>
          <w:i w:val="false"/>
          <w:color w:val="000000"/>
          <w:sz w:val="28"/>
        </w:rPr>
        <w:t xml:space="preserve">
      көрсетілген бұйрықпен бекітілген "Алкоголь өнімдерін оның өндіріс аумағында сақтау және көтерме саудада сату қызметін қоспағанда, алкоголь өнімдерін сақтау және көтерме саудада сатуға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8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екінші бөлігінің 2) тармақшасы мынадай редакцияда жазылсын:</w:t>
      </w:r>
    </w:p>
    <w:p>
      <w:pPr>
        <w:spacing w:after="0"/>
        <w:ind w:left="0"/>
        <w:jc w:val="both"/>
      </w:pPr>
      <w:r>
        <w:rPr>
          <w:rFonts w:ascii="Times New Roman"/>
          <w:b w:val="false"/>
          <w:i w:val="false"/>
          <w:color w:val="000000"/>
          <w:sz w:val="28"/>
        </w:rPr>
        <w:t>
      "2) коммерциялық емес акционерлік қоғам "Азаматтарға арналған үкімет" мемлекеттік корпорациясы" (бұдан әрі – Мемлекеттік корпорация) арқылы;";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тақырыбы мынадай редакцияда жазылсын:</w:t>
      </w:r>
    </w:p>
    <w:p>
      <w:pPr>
        <w:spacing w:after="0"/>
        <w:ind w:left="0"/>
        <w:jc w:val="both"/>
      </w:pPr>
      <w:r>
        <w:rPr>
          <w:rFonts w:ascii="Times New Roman"/>
          <w:b w:val="false"/>
          <w:i w:val="false"/>
          <w:color w:val="000000"/>
          <w:sz w:val="28"/>
        </w:rPr>
        <w:t>
      "4. Мемлекеттік қызмет көрсету үдерісінде Мемлекеттік корпорациямен және (немесе) өзге де көрсетілетін қызметті берушілермен өзара іс-қимыл тәртібі, сондай-ақ ақпараттық жүйелерді пайдалану тәртібі";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"9. Көрсетілетін қызметті алушы қағаз түрінде өзі келіп Мемлекеттік корпорацияға құжаттарды ұсынған кезде мемлекеттік қызмет көрсету жөніндегі көрсетілетін қызметті берушінің рәсімдері (әрекеттері):</w:t>
      </w:r>
    </w:p>
    <w:bookmarkStart w:name="z122" w:id="88"/>
    <w:p>
      <w:pPr>
        <w:spacing w:after="0"/>
        <w:ind w:left="0"/>
        <w:jc w:val="both"/>
      </w:pPr>
      <w:r>
        <w:rPr>
          <w:rFonts w:ascii="Times New Roman"/>
          <w:b w:val="false"/>
          <w:i w:val="false"/>
          <w:color w:val="000000"/>
          <w:sz w:val="28"/>
        </w:rPr>
        <w:t>
      1) Мемлекеттік корпорация қызметкері көрсетілетін қызметті алушы Мемлекеттік корпорацияға ұсынған құжаттарды қабылдайды, тексереді және тіркейді және оларды қабылдағаны туралы қолхат береді – 15 (он бес) минут;</w:t>
      </w:r>
    </w:p>
    <w:bookmarkEnd w:id="88"/>
    <w:p>
      <w:pPr>
        <w:spacing w:after="0"/>
        <w:ind w:left="0"/>
        <w:jc w:val="both"/>
      </w:pPr>
      <w:r>
        <w:rPr>
          <w:rFonts w:ascii="Times New Roman"/>
          <w:b w:val="false"/>
          <w:i w:val="false"/>
          <w:color w:val="000000"/>
          <w:sz w:val="28"/>
        </w:rPr>
        <w:t>
      Мемлекеттік корпорацияның курьерлік қызметі көрсетілетін қызметті берушіге құжаттарды береді – 1 (бір) жұмыс күнінің ішінде;</w:t>
      </w:r>
    </w:p>
    <w:bookmarkStart w:name="z123" w:id="89"/>
    <w:p>
      <w:pPr>
        <w:spacing w:after="0"/>
        <w:ind w:left="0"/>
        <w:jc w:val="both"/>
      </w:pPr>
      <w:r>
        <w:rPr>
          <w:rFonts w:ascii="Times New Roman"/>
          <w:b w:val="false"/>
          <w:i w:val="false"/>
          <w:color w:val="000000"/>
          <w:sz w:val="28"/>
        </w:rPr>
        <w:t>
      2) көрсетілетін қызметті берушінің іс жүргізуге жауапты қызметкері;</w:t>
      </w:r>
    </w:p>
    <w:bookmarkEnd w:id="89"/>
    <w:p>
      <w:pPr>
        <w:spacing w:after="0"/>
        <w:ind w:left="0"/>
        <w:jc w:val="both"/>
      </w:pPr>
      <w:r>
        <w:rPr>
          <w:rFonts w:ascii="Times New Roman"/>
          <w:b w:val="false"/>
          <w:i w:val="false"/>
          <w:color w:val="000000"/>
          <w:sz w:val="28"/>
        </w:rPr>
        <w:t>
      курьерлік қызмет ұсынған құжатты қабылдайды, ЭҚАБЖ тіркейді – 10 (он) минут;</w:t>
      </w:r>
    </w:p>
    <w:bookmarkStart w:name="z124" w:id="90"/>
    <w:p>
      <w:pPr>
        <w:spacing w:after="0"/>
        <w:ind w:left="0"/>
        <w:jc w:val="both"/>
      </w:pPr>
      <w:r>
        <w:rPr>
          <w:rFonts w:ascii="Times New Roman"/>
          <w:b w:val="false"/>
          <w:i w:val="false"/>
          <w:color w:val="000000"/>
          <w:sz w:val="28"/>
        </w:rPr>
        <w:t>
      3) көрсетілетін қызметті берушінің мемлекеттік қызметті көрсетуге жауапты қызметкері:</w:t>
      </w:r>
    </w:p>
    <w:bookmarkEnd w:id="90"/>
    <w:bookmarkStart w:name="z125" w:id="91"/>
    <w:p>
      <w:pPr>
        <w:spacing w:after="0"/>
        <w:ind w:left="0"/>
        <w:jc w:val="both"/>
      </w:pPr>
      <w:r>
        <w:rPr>
          <w:rFonts w:ascii="Times New Roman"/>
          <w:b w:val="false"/>
          <w:i w:val="false"/>
          <w:color w:val="000000"/>
          <w:sz w:val="28"/>
        </w:rPr>
        <w:t>
      ұсынылған құжаттардың толықтығын тексереді, өтініш берушінің Қазақстан Республикасының заңнама талаптарына сәйкестігі бөлігінде, лицензия беруді келісуді жүзеге асыру үшін мемлекеттік органға сұрау салу жолдайды, ұсынылған құжаттардың толық болмау факті белгілі болған жағдайда көрсетілетін қызметті алушының өтінішін одан әрі қараудан бас тарту туралы жазбашы уәжделген жауабын береді – 2 (екі) жұмыс күнінің ішінде;</w:t>
      </w:r>
    </w:p>
    <w:bookmarkEnd w:id="91"/>
    <w:bookmarkStart w:name="z126" w:id="92"/>
    <w:p>
      <w:pPr>
        <w:spacing w:after="0"/>
        <w:ind w:left="0"/>
        <w:jc w:val="both"/>
      </w:pPr>
      <w:r>
        <w:rPr>
          <w:rFonts w:ascii="Times New Roman"/>
          <w:b w:val="false"/>
          <w:i w:val="false"/>
          <w:color w:val="000000"/>
          <w:sz w:val="28"/>
        </w:rPr>
        <w:t>
      ұсынылған құжаттар Стандарттың 9-тармағына сәйкес болған жағдайда көрсетілетін қызметті берушінің мемлекеттік қызметті көрсетуге жауапты қызметкері Қазақстан Республикасы Бас прокуратурасының Құқықтық статистика және арнайы есепке алу комитетінің Басқармасына хабарлап, көрсетілетін қызметті алушының объектісіне барады, нәтижесі бойынша оның қызметіне қойылатын біліктілік талаптарына сәйкестігін немесе сәйкес еместігін анықтау актісін жасайды;</w:t>
      </w:r>
    </w:p>
    <w:bookmarkEnd w:id="92"/>
    <w:bookmarkStart w:name="z127" w:id="93"/>
    <w:p>
      <w:pPr>
        <w:spacing w:after="0"/>
        <w:ind w:left="0"/>
        <w:jc w:val="both"/>
      </w:pPr>
      <w:r>
        <w:rPr>
          <w:rFonts w:ascii="Times New Roman"/>
          <w:b w:val="false"/>
          <w:i w:val="false"/>
          <w:color w:val="000000"/>
          <w:sz w:val="28"/>
        </w:rPr>
        <w:t>
      лицензияны, не мемлекеттік көрсетілетін қызмет Стандарттың 10-тармағында көрсетілген жағдайларда және негіздер бойынша лицензияны беруден бас тарту себебі туралы уәжделген жауабы беру – 15 (он бес) жұмыс күнінен кешіктірмей;</w:t>
      </w:r>
    </w:p>
    <w:bookmarkEnd w:id="93"/>
    <w:bookmarkStart w:name="z128" w:id="94"/>
    <w:p>
      <w:pPr>
        <w:spacing w:after="0"/>
        <w:ind w:left="0"/>
        <w:jc w:val="both"/>
      </w:pPr>
      <w:r>
        <w:rPr>
          <w:rFonts w:ascii="Times New Roman"/>
          <w:b w:val="false"/>
          <w:i w:val="false"/>
          <w:color w:val="000000"/>
          <w:sz w:val="28"/>
        </w:rPr>
        <w:t>
      лицензияны қайта ресімдеу – 3 (үш) жұмыс күні ішінде;</w:t>
      </w:r>
    </w:p>
    <w:bookmarkEnd w:id="94"/>
    <w:p>
      <w:pPr>
        <w:spacing w:after="0"/>
        <w:ind w:left="0"/>
        <w:jc w:val="both"/>
      </w:pPr>
      <w:r>
        <w:rPr>
          <w:rFonts w:ascii="Times New Roman"/>
          <w:b w:val="false"/>
          <w:i w:val="false"/>
          <w:color w:val="000000"/>
          <w:sz w:val="28"/>
        </w:rPr>
        <w:t>
      лицензияның телнұсқасын беру – 2 (екі) жұмыс күні ішінде.";</w:t>
      </w:r>
    </w:p>
    <w:bookmarkStart w:name="z129" w:id="95"/>
    <w:p>
      <w:pPr>
        <w:spacing w:after="0"/>
        <w:ind w:left="0"/>
        <w:jc w:val="both"/>
      </w:pPr>
      <w:r>
        <w:rPr>
          <w:rFonts w:ascii="Times New Roman"/>
          <w:b w:val="false"/>
          <w:i w:val="false"/>
          <w:color w:val="000000"/>
          <w:sz w:val="28"/>
        </w:rPr>
        <w:t>
      4) Мемлекеттік корпорация қызметкері "Е-лицензиялау" МДБ АЖ-да қылыптастырылған көрсетілетін мемлекеттік қызмет нәтижесін алады, жүгінуі бойынша оны көрсетілетін қызметті алушыға қол қойдырып қолма-қол береді.";</w:t>
      </w:r>
    </w:p>
    <w:bookmarkEnd w:id="95"/>
    <w:bookmarkStart w:name="z130" w:id="96"/>
    <w:p>
      <w:pPr>
        <w:spacing w:after="0"/>
        <w:ind w:left="0"/>
        <w:jc w:val="both"/>
      </w:pPr>
      <w:r>
        <w:rPr>
          <w:rFonts w:ascii="Times New Roman"/>
          <w:b w:val="false"/>
          <w:i w:val="false"/>
          <w:color w:val="000000"/>
          <w:sz w:val="28"/>
        </w:rPr>
        <w:t>
      10-тармақтың 15) тармақшасы мынадай редакцияда жазылсын:</w:t>
      </w:r>
    </w:p>
    <w:bookmarkEnd w:id="96"/>
    <w:p>
      <w:pPr>
        <w:spacing w:after="0"/>
        <w:ind w:left="0"/>
        <w:jc w:val="both"/>
      </w:pPr>
      <w:r>
        <w:rPr>
          <w:rFonts w:ascii="Times New Roman"/>
          <w:b w:val="false"/>
          <w:i w:val="false"/>
          <w:color w:val="000000"/>
          <w:sz w:val="28"/>
        </w:rPr>
        <w:t>
      "15) 10-үдеріс – электронды құжатты (көрсетілетін мемлекеттік қызметті алушының сұрау салуын) "Е-лицензиялау" МДБ АЖ-да және Мемлекеттік корпорация АЖ тіркеу және сұрау салуды көрсетілетін мемлекеттік қызметті берушіге жолдау;";</w:t>
      </w:r>
    </w:p>
    <w:bookmarkStart w:name="z131" w:id="97"/>
    <w:p>
      <w:pPr>
        <w:spacing w:after="0"/>
        <w:ind w:left="0"/>
        <w:jc w:val="both"/>
      </w:pPr>
      <w:r>
        <w:rPr>
          <w:rFonts w:ascii="Times New Roman"/>
          <w:b w:val="false"/>
          <w:i w:val="false"/>
          <w:color w:val="000000"/>
          <w:sz w:val="28"/>
        </w:rPr>
        <w:t xml:space="preserve">
      көрсетілген регламентке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4-қосымшалар</w:t>
      </w:r>
      <w:r>
        <w:rPr>
          <w:rFonts w:ascii="Times New Roman"/>
          <w:b w:val="false"/>
          <w:i w:val="false"/>
          <w:color w:val="000000"/>
          <w:sz w:val="28"/>
        </w:rPr>
        <w:t xml:space="preserve"> осы бұйрыққа </w:t>
      </w:r>
      <w:r>
        <w:rPr>
          <w:rFonts w:ascii="Times New Roman"/>
          <w:b w:val="false"/>
          <w:i w:val="false"/>
          <w:color w:val="000000"/>
          <w:sz w:val="28"/>
        </w:rPr>
        <w:t>30</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және </w:t>
      </w:r>
      <w:r>
        <w:rPr>
          <w:rFonts w:ascii="Times New Roman"/>
          <w:b w:val="false"/>
          <w:i w:val="false"/>
          <w:color w:val="000000"/>
          <w:sz w:val="28"/>
        </w:rPr>
        <w:t>32-қосымшаларға</w:t>
      </w:r>
      <w:r>
        <w:rPr>
          <w:rFonts w:ascii="Times New Roman"/>
          <w:b w:val="false"/>
          <w:i w:val="false"/>
          <w:color w:val="000000"/>
          <w:sz w:val="28"/>
        </w:rPr>
        <w:t xml:space="preserve"> сәйкес жаңа редакцияда жазылсын;</w:t>
      </w:r>
    </w:p>
    <w:bookmarkEnd w:id="97"/>
    <w:bookmarkStart w:name="z132" w:id="98"/>
    <w:p>
      <w:pPr>
        <w:spacing w:after="0"/>
        <w:ind w:left="0"/>
        <w:jc w:val="both"/>
      </w:pPr>
      <w:r>
        <w:rPr>
          <w:rFonts w:ascii="Times New Roman"/>
          <w:b w:val="false"/>
          <w:i w:val="false"/>
          <w:color w:val="000000"/>
          <w:sz w:val="28"/>
        </w:rPr>
        <w:t xml:space="preserve">
      көрсетілген бұйрықпен бекітілген "Алкоголь өнімдерін оның өндіріс аумағында сақтау және көтерме саудада өткізу бойынша қызметті қоспағанда, алкоголь өнімдерін сақтауға және көтерме саудада өткізуге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9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екінші бөлігінің 2) тармақшасы мынадай редакцияда жазылсын:</w:t>
      </w:r>
    </w:p>
    <w:p>
      <w:pPr>
        <w:spacing w:after="0"/>
        <w:ind w:left="0"/>
        <w:jc w:val="both"/>
      </w:pPr>
      <w:r>
        <w:rPr>
          <w:rFonts w:ascii="Times New Roman"/>
          <w:b w:val="false"/>
          <w:i w:val="false"/>
          <w:color w:val="000000"/>
          <w:sz w:val="28"/>
        </w:rPr>
        <w:t>
      "2) коммерциялық емес акционерлік қоғамы "Азаматтарға арналған үкімет" мемлекеттік корпорациясы" (бұдан әрі – Мемлекеттік корпорация) арқылы;";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тақырыбы мынадай редакцияда жазылсын:</w:t>
      </w:r>
    </w:p>
    <w:p>
      <w:pPr>
        <w:spacing w:after="0"/>
        <w:ind w:left="0"/>
        <w:jc w:val="both"/>
      </w:pPr>
      <w:r>
        <w:rPr>
          <w:rFonts w:ascii="Times New Roman"/>
          <w:b w:val="false"/>
          <w:i w:val="false"/>
          <w:color w:val="000000"/>
          <w:sz w:val="28"/>
        </w:rPr>
        <w:t>
      "4. Мемлекеттік қызмет көрсету үдерісінде Мемлекеттік корпорациямен және (немесе) өзге де көрсетілетін қызметті берушілермен өзара іс-қимыл тәртібі, сондай-ақ ақпараттық жүйелерді пайдалану тәртібі";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10-тармақ</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"10. Көрсетілетін қызметті алушы қағаз түрінде өзі келіп Мемлекеттік корпорацияға құжаттарды ұсынған кезде мемлекеттік қызмет көрсету жөніндегі көрсетілетін қызметті берушінің рәсімдері (әрекеттері):</w:t>
      </w:r>
    </w:p>
    <w:bookmarkStart w:name="z136" w:id="99"/>
    <w:p>
      <w:pPr>
        <w:spacing w:after="0"/>
        <w:ind w:left="0"/>
        <w:jc w:val="both"/>
      </w:pPr>
      <w:r>
        <w:rPr>
          <w:rFonts w:ascii="Times New Roman"/>
          <w:b w:val="false"/>
          <w:i w:val="false"/>
          <w:color w:val="000000"/>
          <w:sz w:val="28"/>
        </w:rPr>
        <w:t>
      1) Мемлекеттік корпорация қызметкері көрсетілетін қызметті алушы Мемлекеттік корпорация ұсынған құжаттарды қабылдайды, тексереді және тіркейді және оларды қабылдағаны туралы қолхат береді – 15 (он бес) минут;</w:t>
      </w:r>
    </w:p>
    <w:bookmarkEnd w:id="99"/>
    <w:p>
      <w:pPr>
        <w:spacing w:after="0"/>
        <w:ind w:left="0"/>
        <w:jc w:val="both"/>
      </w:pPr>
      <w:r>
        <w:rPr>
          <w:rFonts w:ascii="Times New Roman"/>
          <w:b w:val="false"/>
          <w:i w:val="false"/>
          <w:color w:val="000000"/>
          <w:sz w:val="28"/>
        </w:rPr>
        <w:t>
      Мемлекеттік корпорацияның курьерлік қызметі көрсетілетін қызметті берушіге құжаттарды береді – 1 (бір) жұмыс күнінің ішінде;</w:t>
      </w:r>
    </w:p>
    <w:bookmarkStart w:name="z137" w:id="100"/>
    <w:p>
      <w:pPr>
        <w:spacing w:after="0"/>
        <w:ind w:left="0"/>
        <w:jc w:val="both"/>
      </w:pPr>
      <w:r>
        <w:rPr>
          <w:rFonts w:ascii="Times New Roman"/>
          <w:b w:val="false"/>
          <w:i w:val="false"/>
          <w:color w:val="000000"/>
          <w:sz w:val="28"/>
        </w:rPr>
        <w:t>
      2) көрсетілетін қызметті берушінің іс жүргізуге жауапты қызметкері;</w:t>
      </w:r>
    </w:p>
    <w:bookmarkEnd w:id="100"/>
    <w:p>
      <w:pPr>
        <w:spacing w:after="0"/>
        <w:ind w:left="0"/>
        <w:jc w:val="both"/>
      </w:pPr>
      <w:r>
        <w:rPr>
          <w:rFonts w:ascii="Times New Roman"/>
          <w:b w:val="false"/>
          <w:i w:val="false"/>
          <w:color w:val="000000"/>
          <w:sz w:val="28"/>
        </w:rPr>
        <w:t>
      курьерлік қызмет ұсынған құжатты қабылдайды, ЭҚАБЖ тіркейді – 10 (он) минут;</w:t>
      </w:r>
    </w:p>
    <w:bookmarkStart w:name="z138" w:id="101"/>
    <w:p>
      <w:pPr>
        <w:spacing w:after="0"/>
        <w:ind w:left="0"/>
        <w:jc w:val="both"/>
      </w:pPr>
      <w:r>
        <w:rPr>
          <w:rFonts w:ascii="Times New Roman"/>
          <w:b w:val="false"/>
          <w:i w:val="false"/>
          <w:color w:val="000000"/>
          <w:sz w:val="28"/>
        </w:rPr>
        <w:t>
      3) көрсетілетін қызметті берушінің мемлекеттік қызметті көрсетуге жауапты қызметкері;</w:t>
      </w:r>
    </w:p>
    <w:bookmarkEnd w:id="101"/>
    <w:p>
      <w:pPr>
        <w:spacing w:after="0"/>
        <w:ind w:left="0"/>
        <w:jc w:val="both"/>
      </w:pPr>
      <w:r>
        <w:rPr>
          <w:rFonts w:ascii="Times New Roman"/>
          <w:b w:val="false"/>
          <w:i w:val="false"/>
          <w:color w:val="000000"/>
          <w:sz w:val="28"/>
        </w:rPr>
        <w:t>
      ұсынылған құжаттардың толықтығы тексеріледі, өтініш берушінің Қазақстан Республикасының заңнамалық талаптарына сәйкестігі бөлігінде, лицензия беруді келісуді жүзеге асыру үшін мемлекеттік органға сұрау салу жолдайды, ұсынылған құжаттардың толық бомау факті белгілі болған жағдайда көрсетілетін қызметті алушының өтінішін одан әрі қараудан бас тарту туралы жазбашы уәжделген жауабын береді – 2 (екі) жұмыс күнінің ішінде;</w:t>
      </w:r>
    </w:p>
    <w:bookmarkStart w:name="z139" w:id="102"/>
    <w:p>
      <w:pPr>
        <w:spacing w:after="0"/>
        <w:ind w:left="0"/>
        <w:jc w:val="both"/>
      </w:pPr>
      <w:r>
        <w:rPr>
          <w:rFonts w:ascii="Times New Roman"/>
          <w:b w:val="false"/>
          <w:i w:val="false"/>
          <w:color w:val="000000"/>
          <w:sz w:val="28"/>
        </w:rPr>
        <w:t xml:space="preserve">
      ұсынылған құжаттар Стандарттың 9-тармағына сәйкес болған жағдайда көрсетілетін қызметті берушінің мемлекеттік қызметті көрсетуге жауапты қызметкері Қазақстан Республикасы Бас прокуратурасының Құқықтық статистика және арнайы есепке алу комитетінің Басқармасына хабарлап, көрсетілетін қызметті алушының объектісіне барады, нәтижесі бойынша оның қызметіне қойылатын біліктілік талаптарына сәйкестігін немесе сәйкес еместігін анықтау актісін жасайды; </w:t>
      </w:r>
    </w:p>
    <w:bookmarkEnd w:id="102"/>
    <w:bookmarkStart w:name="z140" w:id="103"/>
    <w:p>
      <w:pPr>
        <w:spacing w:after="0"/>
        <w:ind w:left="0"/>
        <w:jc w:val="both"/>
      </w:pPr>
      <w:r>
        <w:rPr>
          <w:rFonts w:ascii="Times New Roman"/>
          <w:b w:val="false"/>
          <w:i w:val="false"/>
          <w:color w:val="000000"/>
          <w:sz w:val="28"/>
        </w:rPr>
        <w:t>
      лицензияны, не мемлекеттік көрсетілетін қызмет Стандарттың 10-тармағында көрсетілген жағдайларда және негіздер бойынша лицензияны беруден бас тарту себебі туралы уәжделген жауабын беру – 15 (он бес) жұмыс күнінен кешіктірмей;</w:t>
      </w:r>
    </w:p>
    <w:bookmarkEnd w:id="103"/>
    <w:bookmarkStart w:name="z141" w:id="104"/>
    <w:p>
      <w:pPr>
        <w:spacing w:after="0"/>
        <w:ind w:left="0"/>
        <w:jc w:val="both"/>
      </w:pPr>
      <w:r>
        <w:rPr>
          <w:rFonts w:ascii="Times New Roman"/>
          <w:b w:val="false"/>
          <w:i w:val="false"/>
          <w:color w:val="000000"/>
          <w:sz w:val="28"/>
        </w:rPr>
        <w:t>
      лицензияны қайта ресімдеу – 3 (үш) жұмыс күні ішінде;</w:t>
      </w:r>
    </w:p>
    <w:bookmarkEnd w:id="104"/>
    <w:p>
      <w:pPr>
        <w:spacing w:after="0"/>
        <w:ind w:left="0"/>
        <w:jc w:val="both"/>
      </w:pPr>
      <w:r>
        <w:rPr>
          <w:rFonts w:ascii="Times New Roman"/>
          <w:b w:val="false"/>
          <w:i w:val="false"/>
          <w:color w:val="000000"/>
          <w:sz w:val="28"/>
        </w:rPr>
        <w:t>
      лицензияның телнұсқасын беру – 2 (екі) жұмыс күні ішінде.";</w:t>
      </w:r>
    </w:p>
    <w:bookmarkStart w:name="z142" w:id="105"/>
    <w:p>
      <w:pPr>
        <w:spacing w:after="0"/>
        <w:ind w:left="0"/>
        <w:jc w:val="both"/>
      </w:pPr>
      <w:r>
        <w:rPr>
          <w:rFonts w:ascii="Times New Roman"/>
          <w:b w:val="false"/>
          <w:i w:val="false"/>
          <w:color w:val="000000"/>
          <w:sz w:val="28"/>
        </w:rPr>
        <w:t>
      4) Мемлекеттік корпорация қызметкері "Е-лицензиялау" МДБ АЖ-да қылыптастырылған көрсетілетін мемлекеттік қызмет нәтижесін алады, жүгінуі бойынша оны көрсетілетін қызметті алушыға қол қойдырып қолма-қол береді.";</w:t>
      </w:r>
    </w:p>
    <w:bookmarkEnd w:id="10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11-тармақтың</w:t>
      </w:r>
      <w:r>
        <w:rPr>
          <w:rFonts w:ascii="Times New Roman"/>
          <w:b w:val="false"/>
          <w:i w:val="false"/>
          <w:color w:val="000000"/>
          <w:sz w:val="28"/>
        </w:rPr>
        <w:t xml:space="preserve"> 15) тармақшасы мынадай редакцияда жазылсын:</w:t>
      </w:r>
    </w:p>
    <w:p>
      <w:pPr>
        <w:spacing w:after="0"/>
        <w:ind w:left="0"/>
        <w:jc w:val="both"/>
      </w:pPr>
      <w:r>
        <w:rPr>
          <w:rFonts w:ascii="Times New Roman"/>
          <w:b w:val="false"/>
          <w:i w:val="false"/>
          <w:color w:val="000000"/>
          <w:sz w:val="28"/>
        </w:rPr>
        <w:t>
      "15) 10-үдеріс – электронды құжатты (көрсетілетін мемлекеттік қызметті алушының сұрау салуын) "Е-лицензиялау" МДБ АЖ-да және Мемлекеттік корпорация АЖ тіркеу және сұрау салуды көрсетілетін мемлекеттік қызметті берушіге жолдау;";</w:t>
      </w:r>
    </w:p>
    <w:bookmarkStart w:name="z144" w:id="106"/>
    <w:p>
      <w:pPr>
        <w:spacing w:after="0"/>
        <w:ind w:left="0"/>
        <w:jc w:val="both"/>
      </w:pPr>
      <w:r>
        <w:rPr>
          <w:rFonts w:ascii="Times New Roman"/>
          <w:b w:val="false"/>
          <w:i w:val="false"/>
          <w:color w:val="000000"/>
          <w:sz w:val="28"/>
        </w:rPr>
        <w:t xml:space="preserve">
      көрсетілген регламентке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4-қосымшалар</w:t>
      </w:r>
      <w:r>
        <w:rPr>
          <w:rFonts w:ascii="Times New Roman"/>
          <w:b w:val="false"/>
          <w:i w:val="false"/>
          <w:color w:val="000000"/>
          <w:sz w:val="28"/>
        </w:rPr>
        <w:t xml:space="preserve"> осы бұйрыққа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және </w:t>
      </w:r>
      <w:r>
        <w:rPr>
          <w:rFonts w:ascii="Times New Roman"/>
          <w:b w:val="false"/>
          <w:i w:val="false"/>
          <w:color w:val="000000"/>
          <w:sz w:val="28"/>
        </w:rPr>
        <w:t>35-қосымшаларға</w:t>
      </w:r>
      <w:r>
        <w:rPr>
          <w:rFonts w:ascii="Times New Roman"/>
          <w:b w:val="false"/>
          <w:i w:val="false"/>
          <w:color w:val="000000"/>
          <w:sz w:val="28"/>
        </w:rPr>
        <w:t xml:space="preserve"> сәйкес жаңа редакцияда жазылсын;</w:t>
      </w:r>
    </w:p>
    <w:bookmarkEnd w:id="106"/>
    <w:bookmarkStart w:name="z145" w:id="107"/>
    <w:p>
      <w:pPr>
        <w:spacing w:after="0"/>
        <w:ind w:left="0"/>
        <w:jc w:val="both"/>
      </w:pPr>
      <w:r>
        <w:rPr>
          <w:rFonts w:ascii="Times New Roman"/>
          <w:b w:val="false"/>
          <w:i w:val="false"/>
          <w:color w:val="000000"/>
          <w:sz w:val="28"/>
        </w:rPr>
        <w:t xml:space="preserve">
      көрсетілген бұйрықпен бекітілген "Салық берешегінің және міндетті зейнетақы жарналары, міндетті кәсіптік зейнетақы жарналары мен әлеуметтік аударымдар бойынша берешегінің жоқ (бар) екені туралы мәліметтерді, салық міндеттемесін, сондай-ақ міндетті зейнетақы жарналарын, міндетті кәсіптік зейнетақы жарналарын есептеу, ұстау және аудару, әлеуметтік аударымдарды есептеу және төлеу бойынша міндеттемелерді орындау бойынша бюджетпен есеп айырысудың жай-күйі туралы жеке шоттан үзінді көшірме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0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1-тармақта</w:t>
      </w:r>
      <w:r>
        <w:rPr>
          <w:rFonts w:ascii="Times New Roman"/>
          <w:b w:val="false"/>
          <w:i w:val="false"/>
          <w:color w:val="000000"/>
          <w:sz w:val="28"/>
        </w:rPr>
        <w:t>:</w:t>
      </w:r>
    </w:p>
    <w:bookmarkStart w:name="z147" w:id="108"/>
    <w:p>
      <w:pPr>
        <w:spacing w:after="0"/>
        <w:ind w:left="0"/>
        <w:jc w:val="both"/>
      </w:pPr>
      <w:r>
        <w:rPr>
          <w:rFonts w:ascii="Times New Roman"/>
          <w:b w:val="false"/>
          <w:i w:val="false"/>
          <w:color w:val="000000"/>
          <w:sz w:val="28"/>
        </w:rPr>
        <w:t>
      екінші бөліктің 2) тармақшасы мынадай редакцияда жазылсын:</w:t>
      </w:r>
    </w:p>
    <w:bookmarkEnd w:id="108"/>
    <w:p>
      <w:pPr>
        <w:spacing w:after="0"/>
        <w:ind w:left="0"/>
        <w:jc w:val="both"/>
      </w:pPr>
      <w:r>
        <w:rPr>
          <w:rFonts w:ascii="Times New Roman"/>
          <w:b w:val="false"/>
          <w:i w:val="false"/>
          <w:color w:val="000000"/>
          <w:sz w:val="28"/>
        </w:rPr>
        <w:t>
      "2) коммерциялық емес акционерлік қоғамы "Азаматтарға арналған үкімет" мемлекеттік корпорациясы" (бұдан әрі – Мемлекеттік корпорация) арқылы;";</w:t>
      </w:r>
    </w:p>
    <w:bookmarkStart w:name="z148" w:id="109"/>
    <w:p>
      <w:pPr>
        <w:spacing w:after="0"/>
        <w:ind w:left="0"/>
        <w:jc w:val="both"/>
      </w:pPr>
      <w:r>
        <w:rPr>
          <w:rFonts w:ascii="Times New Roman"/>
          <w:b w:val="false"/>
          <w:i w:val="false"/>
          <w:color w:val="000000"/>
          <w:sz w:val="28"/>
        </w:rPr>
        <w:t>
      үшнші бөліктің 2) тармақшасы мынадай редакцияда жазылсын:</w:t>
      </w:r>
    </w:p>
    <w:bookmarkEnd w:id="109"/>
    <w:p>
      <w:pPr>
        <w:spacing w:after="0"/>
        <w:ind w:left="0"/>
        <w:jc w:val="both"/>
      </w:pPr>
      <w:r>
        <w:rPr>
          <w:rFonts w:ascii="Times New Roman"/>
          <w:b w:val="false"/>
          <w:i w:val="false"/>
          <w:color w:val="000000"/>
          <w:sz w:val="28"/>
        </w:rPr>
        <w:t>
      "2) Мемлекеттік корпорация арқылы;";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тақырыбы мынадай редакцияда жазылсын:</w:t>
      </w:r>
    </w:p>
    <w:p>
      <w:pPr>
        <w:spacing w:after="0"/>
        <w:ind w:left="0"/>
        <w:jc w:val="both"/>
      </w:pPr>
      <w:r>
        <w:rPr>
          <w:rFonts w:ascii="Times New Roman"/>
          <w:b w:val="false"/>
          <w:i w:val="false"/>
          <w:color w:val="000000"/>
          <w:sz w:val="28"/>
        </w:rPr>
        <w:t>
      "4. Мемлекеттік қызмет көрсету үдерісінде Мемлекеттік корпорациямен және (немесе) өзге де көрсетілетін қызметті берушілермен өзара іс-қимыл тәртібі, сондай-ақ ақпараттық жүйелерді пайдалану тәртібі";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10-тармақ</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"10. Көрсетілетін қызметті алушы қағаз түрінде өзі келіп Мемлекеттік корпорацияға құжаттарды ұсынған кезде мемлекеттік қызмет көрсету жөніндегі көрсетілетін қызметті берушінің рәсімдері (әрекеттері):</w:t>
      </w:r>
    </w:p>
    <w:bookmarkStart w:name="z151" w:id="110"/>
    <w:p>
      <w:pPr>
        <w:spacing w:after="0"/>
        <w:ind w:left="0"/>
        <w:jc w:val="both"/>
      </w:pPr>
      <w:r>
        <w:rPr>
          <w:rFonts w:ascii="Times New Roman"/>
          <w:b w:val="false"/>
          <w:i w:val="false"/>
          <w:color w:val="000000"/>
          <w:sz w:val="28"/>
        </w:rPr>
        <w:t>
      1) Мемлекеттік корпорация қызметкері көрсетілетін қызметті алушы Мемлекеттік корпорацияға ұсынған құжаттарды қабылдайды, тексереді және тіркейді және оларды қабылдағаны туралы қолхат береді – 15 (он бес) минут;</w:t>
      </w:r>
    </w:p>
    <w:bookmarkEnd w:id="110"/>
    <w:p>
      <w:pPr>
        <w:spacing w:after="0"/>
        <w:ind w:left="0"/>
        <w:jc w:val="both"/>
      </w:pPr>
      <w:r>
        <w:rPr>
          <w:rFonts w:ascii="Times New Roman"/>
          <w:b w:val="false"/>
          <w:i w:val="false"/>
          <w:color w:val="000000"/>
          <w:sz w:val="28"/>
        </w:rPr>
        <w:t>
      Мемлекеттік корпорация қызметкері ақпараттық жүйе арқылы, электрондық цифрлық қолымен (бұдан әрі – ЭЦҚ) куәландырылған, электронды көшірме нысанында көрсетілетін қызметті берушіге құжаттарды береді;</w:t>
      </w:r>
    </w:p>
    <w:bookmarkStart w:name="z152" w:id="111"/>
    <w:p>
      <w:pPr>
        <w:spacing w:after="0"/>
        <w:ind w:left="0"/>
        <w:jc w:val="both"/>
      </w:pPr>
      <w:r>
        <w:rPr>
          <w:rFonts w:ascii="Times New Roman"/>
          <w:b w:val="false"/>
          <w:i w:val="false"/>
          <w:color w:val="000000"/>
          <w:sz w:val="28"/>
        </w:rPr>
        <w:t>
      2) көрсетілетін қызметті беруші келіп түскен құжаттарды өңдейді және ақпараттық жүйе арқылы, ЭЦҚ куәландырылған, электронды нысандағы шығыс құжаттарды Мемлекеттік корпорацияға жолдайды;</w:t>
      </w:r>
    </w:p>
    <w:bookmarkEnd w:id="111"/>
    <w:bookmarkStart w:name="z153" w:id="112"/>
    <w:p>
      <w:pPr>
        <w:spacing w:after="0"/>
        <w:ind w:left="0"/>
        <w:jc w:val="both"/>
      </w:pPr>
      <w:r>
        <w:rPr>
          <w:rFonts w:ascii="Times New Roman"/>
          <w:b w:val="false"/>
          <w:i w:val="false"/>
          <w:color w:val="000000"/>
          <w:sz w:val="28"/>
        </w:rPr>
        <w:t>
      3) көрсетілетін қызметті беруші жүгінген кезде Мемлекеттік корпорация қызметкері қолхатпен шығыс құжаттарын береді;";</w:t>
      </w:r>
    </w:p>
    <w:bookmarkEnd w:id="112"/>
    <w:bookmarkStart w:name="z154" w:id="113"/>
    <w:p>
      <w:pPr>
        <w:spacing w:after="0"/>
        <w:ind w:left="0"/>
        <w:jc w:val="both"/>
      </w:pPr>
      <w:r>
        <w:rPr>
          <w:rFonts w:ascii="Times New Roman"/>
          <w:b w:val="false"/>
          <w:i w:val="false"/>
          <w:color w:val="000000"/>
          <w:sz w:val="28"/>
        </w:rPr>
        <w:t xml:space="preserve">
      көрсетілген регламентке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және </w:t>
      </w:r>
      <w:r>
        <w:rPr>
          <w:rFonts w:ascii="Times New Roman"/>
          <w:b w:val="false"/>
          <w:i w:val="false"/>
          <w:color w:val="000000"/>
          <w:sz w:val="28"/>
        </w:rPr>
        <w:t>8-қосымшалар</w:t>
      </w:r>
      <w:r>
        <w:rPr>
          <w:rFonts w:ascii="Times New Roman"/>
          <w:b w:val="false"/>
          <w:i w:val="false"/>
          <w:color w:val="000000"/>
          <w:sz w:val="28"/>
        </w:rPr>
        <w:t xml:space="preserve"> осы бұйрыққа </w:t>
      </w:r>
      <w:r>
        <w:rPr>
          <w:rFonts w:ascii="Times New Roman"/>
          <w:b w:val="false"/>
          <w:i w:val="false"/>
          <w:color w:val="000000"/>
          <w:sz w:val="28"/>
        </w:rPr>
        <w:t>36</w:t>
      </w:r>
      <w:r>
        <w:rPr>
          <w:rFonts w:ascii="Times New Roman"/>
          <w:b w:val="false"/>
          <w:i w:val="false"/>
          <w:color w:val="000000"/>
          <w:sz w:val="28"/>
        </w:rPr>
        <w:t xml:space="preserve">, </w:t>
      </w:r>
      <w:r>
        <w:rPr>
          <w:rFonts w:ascii="Times New Roman"/>
          <w:b w:val="false"/>
          <w:i w:val="false"/>
          <w:color w:val="000000"/>
          <w:sz w:val="28"/>
        </w:rPr>
        <w:t>37</w:t>
      </w:r>
      <w:r>
        <w:rPr>
          <w:rFonts w:ascii="Times New Roman"/>
          <w:b w:val="false"/>
          <w:i w:val="false"/>
          <w:color w:val="000000"/>
          <w:sz w:val="28"/>
        </w:rPr>
        <w:t xml:space="preserve">, </w:t>
      </w:r>
      <w:r>
        <w:rPr>
          <w:rFonts w:ascii="Times New Roman"/>
          <w:b w:val="false"/>
          <w:i w:val="false"/>
          <w:color w:val="000000"/>
          <w:sz w:val="28"/>
        </w:rPr>
        <w:t>38</w:t>
      </w:r>
      <w:r>
        <w:rPr>
          <w:rFonts w:ascii="Times New Roman"/>
          <w:b w:val="false"/>
          <w:i w:val="false"/>
          <w:color w:val="000000"/>
          <w:sz w:val="28"/>
        </w:rPr>
        <w:t xml:space="preserve"> және </w:t>
      </w:r>
      <w:r>
        <w:rPr>
          <w:rFonts w:ascii="Times New Roman"/>
          <w:b w:val="false"/>
          <w:i w:val="false"/>
          <w:color w:val="000000"/>
          <w:sz w:val="28"/>
        </w:rPr>
        <w:t>39-қосымшаларға</w:t>
      </w:r>
      <w:r>
        <w:rPr>
          <w:rFonts w:ascii="Times New Roman"/>
          <w:b w:val="false"/>
          <w:i w:val="false"/>
          <w:color w:val="000000"/>
          <w:sz w:val="28"/>
        </w:rPr>
        <w:t xml:space="preserve"> сәйкес жаңа редакцияда жазылсын;</w:t>
      </w:r>
    </w:p>
    <w:bookmarkEnd w:id="113"/>
    <w:bookmarkStart w:name="z155" w:id="114"/>
    <w:p>
      <w:pPr>
        <w:spacing w:after="0"/>
        <w:ind w:left="0"/>
        <w:jc w:val="both"/>
      </w:pPr>
      <w:r>
        <w:rPr>
          <w:rFonts w:ascii="Times New Roman"/>
          <w:b w:val="false"/>
          <w:i w:val="false"/>
          <w:color w:val="000000"/>
          <w:sz w:val="28"/>
        </w:rPr>
        <w:t xml:space="preserve">
      көрсетілген бұйрықпен бекітілген "Қазақстан Республикасындағы көздерден алынған табыстардың және ұсталған (төленген) салықтардың сомасы туралы анықтама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 xml:space="preserve">: </w:t>
      </w:r>
    </w:p>
    <w:bookmarkEnd w:id="11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екінші бөлігінің 2) тармақшасы мынадай редакцияда жазылсын:</w:t>
      </w:r>
    </w:p>
    <w:p>
      <w:pPr>
        <w:spacing w:after="0"/>
        <w:ind w:left="0"/>
        <w:jc w:val="both"/>
      </w:pPr>
      <w:r>
        <w:rPr>
          <w:rFonts w:ascii="Times New Roman"/>
          <w:b w:val="false"/>
          <w:i w:val="false"/>
          <w:color w:val="000000"/>
          <w:sz w:val="28"/>
        </w:rPr>
        <w:t>
      "2) коммерциялық емес акционерлік қоғамы "Азаматтарға арналған үкімет" мемлекеттік корпорациясы" (бұдан әрі – Мемлекеттік корпорация) арқылы.";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3) тармақшасы мынадай редакцияда жазылсын:</w:t>
      </w:r>
    </w:p>
    <w:p>
      <w:pPr>
        <w:spacing w:after="0"/>
        <w:ind w:left="0"/>
        <w:jc w:val="both"/>
      </w:pPr>
      <w:r>
        <w:rPr>
          <w:rFonts w:ascii="Times New Roman"/>
          <w:b w:val="false"/>
          <w:i w:val="false"/>
          <w:color w:val="000000"/>
          <w:sz w:val="28"/>
        </w:rPr>
        <w:t>
      "3) бейрезиденттің есептелген табыстарының және төлеуге жататын салықтардың сомалары көрсетілген, салық есептілігінің тиісті нысанын бейрезидент-салық төлеушінің және (немесе) салық агентінің табыс етпегендігі туралы Мемлекеттік корпорацияның жазбаша жауабы болып табылады.";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тақырыбы мынадай редакцияда жазылсын:</w:t>
      </w:r>
    </w:p>
    <w:p>
      <w:pPr>
        <w:spacing w:after="0"/>
        <w:ind w:left="0"/>
        <w:jc w:val="both"/>
      </w:pPr>
      <w:r>
        <w:rPr>
          <w:rFonts w:ascii="Times New Roman"/>
          <w:b w:val="false"/>
          <w:i w:val="false"/>
          <w:color w:val="000000"/>
          <w:sz w:val="28"/>
        </w:rPr>
        <w:t>
      "4. Мемлекеттік қызмет көрсету үдерісінде Мемлекеттік корпорациямен және (немесе) өзге де көрсетілетін қызметті берушілермен өзара іс-қимыл тәртібі, сондай-ақ ақпараттық жүйелерді пайдалану тәртібі";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10-тармақ</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"10. Көрсетілетін қызметті алушы қағаз түрінде өзі келіп Мемлекеттік корпорацияна құжаттарды ұсынған кезде мемлекеттік қызмет көрсету жөніндегі көрсетілетін қызметті берушінің рәсімдері (әрекеттері):</w:t>
      </w:r>
    </w:p>
    <w:bookmarkStart w:name="z160" w:id="115"/>
    <w:p>
      <w:pPr>
        <w:spacing w:after="0"/>
        <w:ind w:left="0"/>
        <w:jc w:val="both"/>
      </w:pPr>
      <w:r>
        <w:rPr>
          <w:rFonts w:ascii="Times New Roman"/>
          <w:b w:val="false"/>
          <w:i w:val="false"/>
          <w:color w:val="000000"/>
          <w:sz w:val="28"/>
        </w:rPr>
        <w:t>
      1) Мемлекеттік корпорация қызметкері көрсетілетін қызметті алушы Мемлекеттік корпорацияға ұсынған құжаттарды қабылдайды, тексереді және тіркейді және оларды қабылдағаны туралы қолхат береді – 15 (он бес) минут;</w:t>
      </w:r>
    </w:p>
    <w:bookmarkEnd w:id="115"/>
    <w:p>
      <w:pPr>
        <w:spacing w:after="0"/>
        <w:ind w:left="0"/>
        <w:jc w:val="both"/>
      </w:pPr>
      <w:r>
        <w:rPr>
          <w:rFonts w:ascii="Times New Roman"/>
          <w:b w:val="false"/>
          <w:i w:val="false"/>
          <w:color w:val="000000"/>
          <w:sz w:val="28"/>
        </w:rPr>
        <w:t>
      көрсетілетін қызметті берушіге ақпараттық жүйе арқылы Мемлекеттік корпорация қызметкері электрондық цифрлық қолымен (бұдан әрі – ЭЦҚ) куәландырылған электронды көшірме нысанында құжатты жолдайды;</w:t>
      </w:r>
    </w:p>
    <w:bookmarkStart w:name="z161" w:id="116"/>
    <w:p>
      <w:pPr>
        <w:spacing w:after="0"/>
        <w:ind w:left="0"/>
        <w:jc w:val="both"/>
      </w:pPr>
      <w:r>
        <w:rPr>
          <w:rFonts w:ascii="Times New Roman"/>
          <w:b w:val="false"/>
          <w:i w:val="false"/>
          <w:color w:val="000000"/>
          <w:sz w:val="28"/>
        </w:rPr>
        <w:t>
      2) көрсетілетін қызметті беруші келіп түскен құжатты өңдейді, ақпараттық жүйе арқылы Мемлекеттік корпорацияна ЭЦҚ куәландырылған электронды нысанында шығыс құжатты жолдайды;</w:t>
      </w:r>
    </w:p>
    <w:bookmarkEnd w:id="116"/>
    <w:bookmarkStart w:name="z162" w:id="117"/>
    <w:p>
      <w:pPr>
        <w:spacing w:after="0"/>
        <w:ind w:left="0"/>
        <w:jc w:val="both"/>
      </w:pPr>
      <w:r>
        <w:rPr>
          <w:rFonts w:ascii="Times New Roman"/>
          <w:b w:val="false"/>
          <w:i w:val="false"/>
          <w:color w:val="000000"/>
          <w:sz w:val="28"/>
        </w:rPr>
        <w:t>
      3) Мемлекеттік корпорацияның қызметкері қолхатпен көрсетілетін қызметті алушы жүгінген кезде шығыс құжатын береді – 15 (он бес) минут.";</w:t>
      </w:r>
    </w:p>
    <w:bookmarkEnd w:id="117"/>
    <w:p>
      <w:pPr>
        <w:spacing w:after="0"/>
        <w:ind w:left="0"/>
        <w:jc w:val="both"/>
      </w:pPr>
      <w:r>
        <w:rPr>
          <w:rFonts w:ascii="Times New Roman"/>
          <w:b w:val="false"/>
          <w:i w:val="false"/>
          <w:color w:val="000000"/>
          <w:sz w:val="28"/>
        </w:rPr>
        <w:t xml:space="preserve">
      көрсетілген регламентке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4-қосымшалар</w:t>
      </w:r>
      <w:r>
        <w:rPr>
          <w:rFonts w:ascii="Times New Roman"/>
          <w:b w:val="false"/>
          <w:i w:val="false"/>
          <w:color w:val="000000"/>
          <w:sz w:val="28"/>
        </w:rPr>
        <w:t xml:space="preserve"> осы бұйрыққа </w:t>
      </w:r>
      <w:r>
        <w:rPr>
          <w:rFonts w:ascii="Times New Roman"/>
          <w:b w:val="false"/>
          <w:i w:val="false"/>
          <w:color w:val="000000"/>
          <w:sz w:val="28"/>
        </w:rPr>
        <w:t>40</w:t>
      </w:r>
      <w:r>
        <w:rPr>
          <w:rFonts w:ascii="Times New Roman"/>
          <w:b w:val="false"/>
          <w:i w:val="false"/>
          <w:color w:val="000000"/>
          <w:sz w:val="28"/>
        </w:rPr>
        <w:t xml:space="preserve"> және </w:t>
      </w:r>
      <w:r>
        <w:rPr>
          <w:rFonts w:ascii="Times New Roman"/>
          <w:b w:val="false"/>
          <w:i w:val="false"/>
          <w:color w:val="000000"/>
          <w:sz w:val="28"/>
        </w:rPr>
        <w:t>41-қосымшаларға</w:t>
      </w:r>
      <w:r>
        <w:rPr>
          <w:rFonts w:ascii="Times New Roman"/>
          <w:b w:val="false"/>
          <w:i w:val="false"/>
          <w:color w:val="000000"/>
          <w:sz w:val="28"/>
        </w:rPr>
        <w:t xml:space="preserve"> сәйкес жаңа редакцияда жазылсын;</w:t>
      </w:r>
    </w:p>
    <w:bookmarkStart w:name="z163" w:id="118"/>
    <w:p>
      <w:pPr>
        <w:spacing w:after="0"/>
        <w:ind w:left="0"/>
        <w:jc w:val="both"/>
      </w:pPr>
      <w:r>
        <w:rPr>
          <w:rFonts w:ascii="Times New Roman"/>
          <w:b w:val="false"/>
          <w:i w:val="false"/>
          <w:color w:val="000000"/>
          <w:sz w:val="28"/>
        </w:rPr>
        <w:t xml:space="preserve">
      көрсетілген бұйрықпен бекітілген "Қазақстан Республикасының резинденттігін растау"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1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екінші бөлігінің 2) тармақшасы мынадай редакцияда жазылсын:</w:t>
      </w:r>
    </w:p>
    <w:p>
      <w:pPr>
        <w:spacing w:after="0"/>
        <w:ind w:left="0"/>
        <w:jc w:val="both"/>
      </w:pPr>
      <w:r>
        <w:rPr>
          <w:rFonts w:ascii="Times New Roman"/>
          <w:b w:val="false"/>
          <w:i w:val="false"/>
          <w:color w:val="000000"/>
          <w:sz w:val="28"/>
        </w:rPr>
        <w:t>
      "2) коммерциялық емес акционерлік қоғамы "Азаматтарға арналған үкімет" мемлекеттік корпорациясы" (бұдан әрі – Мемлекеттік корпорация) арқылы;";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тақырыбы мынадай редакцияда жазылсын:</w:t>
      </w:r>
    </w:p>
    <w:p>
      <w:pPr>
        <w:spacing w:after="0"/>
        <w:ind w:left="0"/>
        <w:jc w:val="both"/>
      </w:pPr>
      <w:r>
        <w:rPr>
          <w:rFonts w:ascii="Times New Roman"/>
          <w:b w:val="false"/>
          <w:i w:val="false"/>
          <w:color w:val="000000"/>
          <w:sz w:val="28"/>
        </w:rPr>
        <w:t>
      "4. Мемлекеттік қызмет көрсету үдерісінде Мемлекеттік корпорациямен және (немесе) өзге де көрсетілетін қызметті берушілермен өзара іс-қимыл тәртібі, сондай-ақ ақпараттық жүйелерді пайдалану тәртібі";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"9. Көрсетілетін қызметті алушы қағаз түрінде өзі келіп Мемлекеттік корпорацияға құжаттарды ұсынған кезде мемлекеттік қызмет көрсету жөніндегі көрсетілетін қызметті берушінің рәсімдері (әрекеттері):</w:t>
      </w:r>
    </w:p>
    <w:bookmarkStart w:name="z167" w:id="119"/>
    <w:p>
      <w:pPr>
        <w:spacing w:after="0"/>
        <w:ind w:left="0"/>
        <w:jc w:val="both"/>
      </w:pPr>
      <w:r>
        <w:rPr>
          <w:rFonts w:ascii="Times New Roman"/>
          <w:b w:val="false"/>
          <w:i w:val="false"/>
          <w:color w:val="000000"/>
          <w:sz w:val="28"/>
        </w:rPr>
        <w:t>
      1) Мемлекеттік корпорация қызметкері көрсетілетін қызметті алушы Мемлекеттік корпорация ұсынған құжаттарды қабылдайды, тексереді және тіркейді және оларды қабылдағаны туралы қолхат береді – 15 (он бес) минут;</w:t>
      </w:r>
    </w:p>
    <w:bookmarkEnd w:id="119"/>
    <w:bookmarkStart w:name="z168" w:id="120"/>
    <w:p>
      <w:pPr>
        <w:spacing w:after="0"/>
        <w:ind w:left="0"/>
        <w:jc w:val="both"/>
      </w:pPr>
      <w:r>
        <w:rPr>
          <w:rFonts w:ascii="Times New Roman"/>
          <w:b w:val="false"/>
          <w:i w:val="false"/>
          <w:color w:val="000000"/>
          <w:sz w:val="28"/>
        </w:rPr>
        <w:t>
      2) көрсетілетін қызметті берушіге ақпараттық жүйе арқылы Мемлекеттік корпорация қызметкері электрондық цифрлық қолымен (бұдан әрі – ЭЦҚ) куәландырылған электронды көшірме нысанында құжатты жолдайды;</w:t>
      </w:r>
    </w:p>
    <w:bookmarkEnd w:id="120"/>
    <w:bookmarkStart w:name="z169" w:id="121"/>
    <w:p>
      <w:pPr>
        <w:spacing w:after="0"/>
        <w:ind w:left="0"/>
        <w:jc w:val="both"/>
      </w:pPr>
      <w:r>
        <w:rPr>
          <w:rFonts w:ascii="Times New Roman"/>
          <w:b w:val="false"/>
          <w:i w:val="false"/>
          <w:color w:val="000000"/>
          <w:sz w:val="28"/>
        </w:rPr>
        <w:t>
      3) көрсетілетін қызметті беруші келіп түскен құжатты өңдейді, ақпараттық жүйе арқылы Мемлекеттік корпорацияна ЭЦҚ куәландырылған электронды нысанында шығыс құжатты жолдайды;</w:t>
      </w:r>
    </w:p>
    <w:bookmarkEnd w:id="121"/>
    <w:bookmarkStart w:name="z170" w:id="122"/>
    <w:p>
      <w:pPr>
        <w:spacing w:after="0"/>
        <w:ind w:left="0"/>
        <w:jc w:val="both"/>
      </w:pPr>
      <w:r>
        <w:rPr>
          <w:rFonts w:ascii="Times New Roman"/>
          <w:b w:val="false"/>
          <w:i w:val="false"/>
          <w:color w:val="000000"/>
          <w:sz w:val="28"/>
        </w:rPr>
        <w:t>
      4) Мемлекеттік корпорация қызметкері қолхатпен көрсетілетін қызметті алушы жүгінген кезде шығыс құжатын береді – 15 (он бес) минут.";</w:t>
      </w:r>
    </w:p>
    <w:bookmarkEnd w:id="122"/>
    <w:bookmarkStart w:name="z171" w:id="123"/>
    <w:p>
      <w:pPr>
        <w:spacing w:after="0"/>
        <w:ind w:left="0"/>
        <w:jc w:val="both"/>
      </w:pPr>
      <w:r>
        <w:rPr>
          <w:rFonts w:ascii="Times New Roman"/>
          <w:b w:val="false"/>
          <w:i w:val="false"/>
          <w:color w:val="000000"/>
          <w:sz w:val="28"/>
        </w:rPr>
        <w:t xml:space="preserve">
      көрсетілген регламентке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және </w:t>
      </w:r>
      <w:r>
        <w:rPr>
          <w:rFonts w:ascii="Times New Roman"/>
          <w:b w:val="false"/>
          <w:i w:val="false"/>
          <w:color w:val="000000"/>
          <w:sz w:val="28"/>
        </w:rPr>
        <w:t>8-қосымшалар</w:t>
      </w:r>
      <w:r>
        <w:rPr>
          <w:rFonts w:ascii="Times New Roman"/>
          <w:b w:val="false"/>
          <w:i w:val="false"/>
          <w:color w:val="000000"/>
          <w:sz w:val="28"/>
        </w:rPr>
        <w:t xml:space="preserve"> осы бұйрыққа </w:t>
      </w:r>
      <w:r>
        <w:rPr>
          <w:rFonts w:ascii="Times New Roman"/>
          <w:b w:val="false"/>
          <w:i w:val="false"/>
          <w:color w:val="000000"/>
          <w:sz w:val="28"/>
        </w:rPr>
        <w:t>42</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44</w:t>
      </w:r>
      <w:r>
        <w:rPr>
          <w:rFonts w:ascii="Times New Roman"/>
          <w:b w:val="false"/>
          <w:i w:val="false"/>
          <w:color w:val="000000"/>
          <w:sz w:val="28"/>
        </w:rPr>
        <w:t xml:space="preserve"> және </w:t>
      </w:r>
      <w:r>
        <w:rPr>
          <w:rFonts w:ascii="Times New Roman"/>
          <w:b w:val="false"/>
          <w:i w:val="false"/>
          <w:color w:val="000000"/>
          <w:sz w:val="28"/>
        </w:rPr>
        <w:t>45-қосымшаларға</w:t>
      </w:r>
      <w:r>
        <w:rPr>
          <w:rFonts w:ascii="Times New Roman"/>
          <w:b w:val="false"/>
          <w:i w:val="false"/>
          <w:color w:val="000000"/>
          <w:sz w:val="28"/>
        </w:rPr>
        <w:t xml:space="preserve"> сәйкес жаңа редакцияда жазылсын;</w:t>
      </w:r>
    </w:p>
    <w:bookmarkEnd w:id="123"/>
    <w:bookmarkStart w:name="z172" w:id="124"/>
    <w:p>
      <w:pPr>
        <w:spacing w:after="0"/>
        <w:ind w:left="0"/>
        <w:jc w:val="both"/>
      </w:pPr>
      <w:r>
        <w:rPr>
          <w:rFonts w:ascii="Times New Roman"/>
          <w:b w:val="false"/>
          <w:i w:val="false"/>
          <w:color w:val="000000"/>
          <w:sz w:val="28"/>
        </w:rPr>
        <w:t xml:space="preserve">
      көрсетілген бұйрықпен бекітілген "Салықтық есептілікті беруді тоқтата тұру (ұзарту, жаңарту)"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2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екінші бөлігінің 2) тармақшасы мынадай редакцияда жазылсын:</w:t>
      </w:r>
    </w:p>
    <w:p>
      <w:pPr>
        <w:spacing w:after="0"/>
        <w:ind w:left="0"/>
        <w:jc w:val="both"/>
      </w:pPr>
      <w:r>
        <w:rPr>
          <w:rFonts w:ascii="Times New Roman"/>
          <w:b w:val="false"/>
          <w:i w:val="false"/>
          <w:color w:val="000000"/>
          <w:sz w:val="28"/>
        </w:rPr>
        <w:t>
      "2) коммерциялық емес акционерлік қоғамы "Азаматтарға арналған үкімет" мемлекеттік корпорациясы" (бұдан әрі – Мемлекеттік корпорация) арқылы;";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тақырыбы мынадай редакцияда жазылсын:</w:t>
      </w:r>
    </w:p>
    <w:p>
      <w:pPr>
        <w:spacing w:after="0"/>
        <w:ind w:left="0"/>
        <w:jc w:val="both"/>
      </w:pPr>
      <w:r>
        <w:rPr>
          <w:rFonts w:ascii="Times New Roman"/>
          <w:b w:val="false"/>
          <w:i w:val="false"/>
          <w:color w:val="000000"/>
          <w:sz w:val="28"/>
        </w:rPr>
        <w:t>
      "4. Мемлекеттік қызмет көрсету үдерісінде Мемлекеттік корпорациямен және (немесе) өзге де көрсетілетін қызметті берушілермен өзара іс-қимыл тәртібі, сондай-ақ ақпараттық жүйелерді пайдалану тәртібі";</w:t>
      </w:r>
    </w:p>
    <w:bookmarkStart w:name="z175" w:id="125"/>
    <w:p>
      <w:pPr>
        <w:spacing w:after="0"/>
        <w:ind w:left="0"/>
        <w:jc w:val="both"/>
      </w:pPr>
      <w:r>
        <w:rPr>
          <w:rFonts w:ascii="Times New Roman"/>
          <w:b w:val="false"/>
          <w:i w:val="false"/>
          <w:color w:val="000000"/>
          <w:sz w:val="28"/>
        </w:rPr>
        <w:t xml:space="preserve">
      көрсетілген регламентке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және </w:t>
      </w:r>
      <w:r>
        <w:rPr>
          <w:rFonts w:ascii="Times New Roman"/>
          <w:b w:val="false"/>
          <w:i w:val="false"/>
          <w:color w:val="000000"/>
          <w:sz w:val="28"/>
        </w:rPr>
        <w:t>10-қосымшалар</w:t>
      </w:r>
      <w:r>
        <w:rPr>
          <w:rFonts w:ascii="Times New Roman"/>
          <w:b w:val="false"/>
          <w:i w:val="false"/>
          <w:color w:val="000000"/>
          <w:sz w:val="28"/>
        </w:rPr>
        <w:t xml:space="preserve"> осы бұйрыққа </w:t>
      </w:r>
      <w:r>
        <w:rPr>
          <w:rFonts w:ascii="Times New Roman"/>
          <w:b w:val="false"/>
          <w:i w:val="false"/>
          <w:color w:val="000000"/>
          <w:sz w:val="28"/>
        </w:rPr>
        <w:t>46</w:t>
      </w:r>
      <w:r>
        <w:rPr>
          <w:rFonts w:ascii="Times New Roman"/>
          <w:b w:val="false"/>
          <w:i w:val="false"/>
          <w:color w:val="000000"/>
          <w:sz w:val="28"/>
        </w:rPr>
        <w:t xml:space="preserve">, </w:t>
      </w:r>
      <w:r>
        <w:rPr>
          <w:rFonts w:ascii="Times New Roman"/>
          <w:b w:val="false"/>
          <w:i w:val="false"/>
          <w:color w:val="000000"/>
          <w:sz w:val="28"/>
        </w:rPr>
        <w:t>47</w:t>
      </w:r>
      <w:r>
        <w:rPr>
          <w:rFonts w:ascii="Times New Roman"/>
          <w:b w:val="false"/>
          <w:i w:val="false"/>
          <w:color w:val="000000"/>
          <w:sz w:val="28"/>
        </w:rPr>
        <w:t xml:space="preserve">, </w:t>
      </w:r>
      <w:r>
        <w:rPr>
          <w:rFonts w:ascii="Times New Roman"/>
          <w:b w:val="false"/>
          <w:i w:val="false"/>
          <w:color w:val="000000"/>
          <w:sz w:val="28"/>
        </w:rPr>
        <w:t>48</w:t>
      </w:r>
      <w:r>
        <w:rPr>
          <w:rFonts w:ascii="Times New Roman"/>
          <w:b w:val="false"/>
          <w:i w:val="false"/>
          <w:color w:val="000000"/>
          <w:sz w:val="28"/>
        </w:rPr>
        <w:t xml:space="preserve"> және </w:t>
      </w:r>
      <w:r>
        <w:rPr>
          <w:rFonts w:ascii="Times New Roman"/>
          <w:b w:val="false"/>
          <w:i w:val="false"/>
          <w:color w:val="000000"/>
          <w:sz w:val="28"/>
        </w:rPr>
        <w:t>49-қосымшаларға</w:t>
      </w:r>
      <w:r>
        <w:rPr>
          <w:rFonts w:ascii="Times New Roman"/>
          <w:b w:val="false"/>
          <w:i w:val="false"/>
          <w:color w:val="000000"/>
          <w:sz w:val="28"/>
        </w:rPr>
        <w:t xml:space="preserve"> сәйкес жаңа редакцияда жазылсын;</w:t>
      </w:r>
    </w:p>
    <w:bookmarkEnd w:id="125"/>
    <w:bookmarkStart w:name="z176" w:id="126"/>
    <w:p>
      <w:pPr>
        <w:spacing w:after="0"/>
        <w:ind w:left="0"/>
        <w:jc w:val="both"/>
      </w:pPr>
      <w:r>
        <w:rPr>
          <w:rFonts w:ascii="Times New Roman"/>
          <w:b w:val="false"/>
          <w:i w:val="false"/>
          <w:color w:val="000000"/>
          <w:sz w:val="28"/>
        </w:rPr>
        <w:t xml:space="preserve">
      көрсетілген бұйрықпен бекітілген "Салық есептілігін қабылдау"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2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екінші бөлігінің 2) тармақшасы мынадай редакцияда жазылсын:</w:t>
      </w:r>
    </w:p>
    <w:p>
      <w:pPr>
        <w:spacing w:after="0"/>
        <w:ind w:left="0"/>
        <w:jc w:val="both"/>
      </w:pPr>
      <w:r>
        <w:rPr>
          <w:rFonts w:ascii="Times New Roman"/>
          <w:b w:val="false"/>
          <w:i w:val="false"/>
          <w:color w:val="000000"/>
          <w:sz w:val="28"/>
        </w:rPr>
        <w:t>
      "2) коммерциялық емес акционерлік қоғамы "Азаматтарға арналған үкімет" мемлекеттік корпорациясы" (бұдан әрі – Мемлекеттік корпорация) арқылы;";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тақырыбы мынадай редакцияда жазылсын:</w:t>
      </w:r>
    </w:p>
    <w:p>
      <w:pPr>
        <w:spacing w:after="0"/>
        <w:ind w:left="0"/>
        <w:jc w:val="both"/>
      </w:pPr>
      <w:r>
        <w:rPr>
          <w:rFonts w:ascii="Times New Roman"/>
          <w:b w:val="false"/>
          <w:i w:val="false"/>
          <w:color w:val="000000"/>
          <w:sz w:val="28"/>
        </w:rPr>
        <w:t>
      "4. Мемлекеттік қызмет көрсету үдерісінде Мемлекеттік корпорациямен және (немесе) өзге де көрсетілетін қызметті берушілермен өзара іс-қимыл тәртібі, сондай-ақ ақпараттық жүйелерді пайдалану тәртібі";</w:t>
      </w:r>
    </w:p>
    <w:bookmarkStart w:name="z179" w:id="127"/>
    <w:p>
      <w:pPr>
        <w:spacing w:after="0"/>
        <w:ind w:left="0"/>
        <w:jc w:val="both"/>
      </w:pPr>
      <w:r>
        <w:rPr>
          <w:rFonts w:ascii="Times New Roman"/>
          <w:b w:val="false"/>
          <w:i w:val="false"/>
          <w:color w:val="000000"/>
          <w:sz w:val="28"/>
        </w:rPr>
        <w:t xml:space="preserve">
      көрсетілген регламентке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5-қосымшалар</w:t>
      </w:r>
      <w:r>
        <w:rPr>
          <w:rFonts w:ascii="Times New Roman"/>
          <w:b w:val="false"/>
          <w:i w:val="false"/>
          <w:color w:val="000000"/>
          <w:sz w:val="28"/>
        </w:rPr>
        <w:t xml:space="preserve"> осы бұйрыққа </w:t>
      </w:r>
      <w:r>
        <w:rPr>
          <w:rFonts w:ascii="Times New Roman"/>
          <w:b w:val="false"/>
          <w:i w:val="false"/>
          <w:color w:val="000000"/>
          <w:sz w:val="28"/>
        </w:rPr>
        <w:t>50</w:t>
      </w:r>
      <w:r>
        <w:rPr>
          <w:rFonts w:ascii="Times New Roman"/>
          <w:b w:val="false"/>
          <w:i w:val="false"/>
          <w:color w:val="000000"/>
          <w:sz w:val="28"/>
        </w:rPr>
        <w:t xml:space="preserve">,  </w:t>
      </w:r>
      <w:r>
        <w:rPr>
          <w:rFonts w:ascii="Times New Roman"/>
          <w:b w:val="false"/>
          <w:i w:val="false"/>
          <w:color w:val="000000"/>
          <w:sz w:val="28"/>
        </w:rPr>
        <w:t>51</w:t>
      </w:r>
      <w:r>
        <w:rPr>
          <w:rFonts w:ascii="Times New Roman"/>
          <w:b w:val="false"/>
          <w:i w:val="false"/>
          <w:color w:val="000000"/>
          <w:sz w:val="28"/>
        </w:rPr>
        <w:t xml:space="preserve"> және </w:t>
      </w:r>
      <w:r>
        <w:rPr>
          <w:rFonts w:ascii="Times New Roman"/>
          <w:b w:val="false"/>
          <w:i w:val="false"/>
          <w:color w:val="000000"/>
          <w:sz w:val="28"/>
        </w:rPr>
        <w:t>52-қосымшаларға</w:t>
      </w:r>
      <w:r>
        <w:rPr>
          <w:rFonts w:ascii="Times New Roman"/>
          <w:b w:val="false"/>
          <w:i w:val="false"/>
          <w:color w:val="000000"/>
          <w:sz w:val="28"/>
        </w:rPr>
        <w:t xml:space="preserve"> сәйкес жаңа редакцияда жазылсын;</w:t>
      </w:r>
    </w:p>
    <w:bookmarkEnd w:id="127"/>
    <w:bookmarkStart w:name="z297" w:id="128"/>
    <w:p>
      <w:pPr>
        <w:spacing w:after="0"/>
        <w:ind w:left="0"/>
        <w:jc w:val="both"/>
      </w:pPr>
      <w:r>
        <w:rPr>
          <w:rFonts w:ascii="Times New Roman"/>
          <w:b w:val="false"/>
          <w:i w:val="false"/>
          <w:color w:val="000000"/>
          <w:sz w:val="28"/>
        </w:rPr>
        <w:t xml:space="preserve">
      көрсетілген бұйрықпен бекітілген "Салықтық есептілікті кері қайтару"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2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екінші бөлігінің 3) тармақшасы мынадай редакцияда жазылсын:</w:t>
      </w:r>
    </w:p>
    <w:p>
      <w:pPr>
        <w:spacing w:after="0"/>
        <w:ind w:left="0"/>
        <w:jc w:val="both"/>
      </w:pPr>
      <w:r>
        <w:rPr>
          <w:rFonts w:ascii="Times New Roman"/>
          <w:b w:val="false"/>
          <w:i w:val="false"/>
          <w:color w:val="000000"/>
          <w:sz w:val="28"/>
        </w:rPr>
        <w:t>
      "3) коммерциялық емес акционерлік қоғамы "Азаматтарға арналған үкімет" мемлекеттік корпорациясы" (бұдан әрі – Мемлекеттік корпорация) арқылы;";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тақырыбы мынадай редакцияда жазылсын:</w:t>
      </w:r>
    </w:p>
    <w:p>
      <w:pPr>
        <w:spacing w:after="0"/>
        <w:ind w:left="0"/>
        <w:jc w:val="both"/>
      </w:pPr>
      <w:r>
        <w:rPr>
          <w:rFonts w:ascii="Times New Roman"/>
          <w:b w:val="false"/>
          <w:i w:val="false"/>
          <w:color w:val="000000"/>
          <w:sz w:val="28"/>
        </w:rPr>
        <w:t>
      "4. Мемлекеттік қызмет көрсету үдерісінде Мемлекеттік корпорациямен және (немесе) өзге де көрсетілетін қызметті берушілермен өзара іс-қимыл тәртібі, сондай-ақ ақпараттық жүйелерді пайдалану тәртібі";</w:t>
      </w:r>
    </w:p>
    <w:bookmarkStart w:name="z182" w:id="129"/>
    <w:p>
      <w:pPr>
        <w:spacing w:after="0"/>
        <w:ind w:left="0"/>
        <w:jc w:val="both"/>
      </w:pPr>
      <w:r>
        <w:rPr>
          <w:rFonts w:ascii="Times New Roman"/>
          <w:b w:val="false"/>
          <w:i w:val="false"/>
          <w:color w:val="000000"/>
          <w:sz w:val="28"/>
        </w:rPr>
        <w:t xml:space="preserve">
      көрсетілген регламентке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және </w:t>
      </w:r>
      <w:r>
        <w:rPr>
          <w:rFonts w:ascii="Times New Roman"/>
          <w:b w:val="false"/>
          <w:i w:val="false"/>
          <w:color w:val="000000"/>
          <w:sz w:val="28"/>
        </w:rPr>
        <w:t>9-қосымшалар</w:t>
      </w:r>
      <w:r>
        <w:rPr>
          <w:rFonts w:ascii="Times New Roman"/>
          <w:b w:val="false"/>
          <w:i w:val="false"/>
          <w:color w:val="000000"/>
          <w:sz w:val="28"/>
        </w:rPr>
        <w:t xml:space="preserve"> осы бұйрыққа </w:t>
      </w:r>
      <w:r>
        <w:rPr>
          <w:rFonts w:ascii="Times New Roman"/>
          <w:b w:val="false"/>
          <w:i w:val="false"/>
          <w:color w:val="000000"/>
          <w:sz w:val="28"/>
        </w:rPr>
        <w:t>53</w:t>
      </w:r>
      <w:r>
        <w:rPr>
          <w:rFonts w:ascii="Times New Roman"/>
          <w:b w:val="false"/>
          <w:i w:val="false"/>
          <w:color w:val="000000"/>
          <w:sz w:val="28"/>
        </w:rPr>
        <w:t xml:space="preserve">, </w:t>
      </w:r>
      <w:r>
        <w:rPr>
          <w:rFonts w:ascii="Times New Roman"/>
          <w:b w:val="false"/>
          <w:i w:val="false"/>
          <w:color w:val="000000"/>
          <w:sz w:val="28"/>
        </w:rPr>
        <w:t>54</w:t>
      </w:r>
      <w:r>
        <w:rPr>
          <w:rFonts w:ascii="Times New Roman"/>
          <w:b w:val="false"/>
          <w:i w:val="false"/>
          <w:color w:val="000000"/>
          <w:sz w:val="28"/>
        </w:rPr>
        <w:t xml:space="preserve">, </w:t>
      </w:r>
      <w:r>
        <w:rPr>
          <w:rFonts w:ascii="Times New Roman"/>
          <w:b w:val="false"/>
          <w:i w:val="false"/>
          <w:color w:val="000000"/>
          <w:sz w:val="28"/>
        </w:rPr>
        <w:t>55</w:t>
      </w:r>
      <w:r>
        <w:rPr>
          <w:rFonts w:ascii="Times New Roman"/>
          <w:b w:val="false"/>
          <w:i w:val="false"/>
          <w:color w:val="000000"/>
          <w:sz w:val="28"/>
        </w:rPr>
        <w:t xml:space="preserve"> және </w:t>
      </w:r>
      <w:r>
        <w:rPr>
          <w:rFonts w:ascii="Times New Roman"/>
          <w:b w:val="false"/>
          <w:i w:val="false"/>
          <w:color w:val="000000"/>
          <w:sz w:val="28"/>
        </w:rPr>
        <w:t>56-қосымшаларға</w:t>
      </w:r>
      <w:r>
        <w:rPr>
          <w:rFonts w:ascii="Times New Roman"/>
          <w:b w:val="false"/>
          <w:i w:val="false"/>
          <w:color w:val="000000"/>
          <w:sz w:val="28"/>
        </w:rPr>
        <w:t xml:space="preserve"> сәйкес жаңа редакцияда жазылсын;</w:t>
      </w:r>
    </w:p>
    <w:bookmarkEnd w:id="129"/>
    <w:p>
      <w:pPr>
        <w:spacing w:after="0"/>
        <w:ind w:left="0"/>
        <w:jc w:val="both"/>
      </w:pPr>
      <w:r>
        <w:rPr>
          <w:rFonts w:ascii="Times New Roman"/>
          <w:b w:val="false"/>
          <w:i w:val="false"/>
          <w:color w:val="000000"/>
          <w:sz w:val="28"/>
        </w:rPr>
        <w:t xml:space="preserve">
      көрсетілген бұйрықпен бекітілген "Салықтардың, бюджетке төленетін басқа да міндеттеі төлемдердің, өсімпұлдардың, айыппұлдардың төленген сомасын есепке алу және қайтаруды жүргізу"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екінші бөлігінің 3) тармақшасы мынадай редакцияда жазылсын:</w:t>
      </w:r>
    </w:p>
    <w:p>
      <w:pPr>
        <w:spacing w:after="0"/>
        <w:ind w:left="0"/>
        <w:jc w:val="both"/>
      </w:pPr>
      <w:r>
        <w:rPr>
          <w:rFonts w:ascii="Times New Roman"/>
          <w:b w:val="false"/>
          <w:i w:val="false"/>
          <w:color w:val="000000"/>
          <w:sz w:val="28"/>
        </w:rPr>
        <w:t>
      "3) коммерциялық емес акционерлік қоғамы "Азаматтарға арналған үкімет" мемлекеттік корпорациясы" (бұдан әрі – Мемлекеттік корпорация) арқылы;";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тақырыбы мынадай редакцияда жазылсын:</w:t>
      </w:r>
    </w:p>
    <w:p>
      <w:pPr>
        <w:spacing w:after="0"/>
        <w:ind w:left="0"/>
        <w:jc w:val="both"/>
      </w:pPr>
      <w:r>
        <w:rPr>
          <w:rFonts w:ascii="Times New Roman"/>
          <w:b w:val="false"/>
          <w:i w:val="false"/>
          <w:color w:val="000000"/>
          <w:sz w:val="28"/>
        </w:rPr>
        <w:t>
      "4. Мемлекеттік қызмет көрсету үдерісінде Мемлекеттік корпорациямен және (немесе) өзге де көрсетілетін қызметті берушілермен өзара іс-қимыл тәртібі, сондай-ақ ақпараттық жүйелерді пайдалану тәртібі";</w:t>
      </w:r>
    </w:p>
    <w:bookmarkStart w:name="z185" w:id="130"/>
    <w:p>
      <w:pPr>
        <w:spacing w:after="0"/>
        <w:ind w:left="0"/>
        <w:jc w:val="both"/>
      </w:pPr>
      <w:r>
        <w:rPr>
          <w:rFonts w:ascii="Times New Roman"/>
          <w:b w:val="false"/>
          <w:i w:val="false"/>
          <w:color w:val="000000"/>
          <w:sz w:val="28"/>
        </w:rPr>
        <w:t xml:space="preserve">
      көрсетілген регламентке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4-қосымшалар</w:t>
      </w:r>
      <w:r>
        <w:rPr>
          <w:rFonts w:ascii="Times New Roman"/>
          <w:b w:val="false"/>
          <w:i w:val="false"/>
          <w:color w:val="000000"/>
          <w:sz w:val="28"/>
        </w:rPr>
        <w:t xml:space="preserve"> осы бұйрыққа </w:t>
      </w:r>
      <w:r>
        <w:rPr>
          <w:rFonts w:ascii="Times New Roman"/>
          <w:b w:val="false"/>
          <w:i w:val="false"/>
          <w:color w:val="000000"/>
          <w:sz w:val="28"/>
        </w:rPr>
        <w:t>57</w:t>
      </w:r>
      <w:r>
        <w:rPr>
          <w:rFonts w:ascii="Times New Roman"/>
          <w:b w:val="false"/>
          <w:i w:val="false"/>
          <w:color w:val="000000"/>
          <w:sz w:val="28"/>
        </w:rPr>
        <w:t xml:space="preserve"> және </w:t>
      </w:r>
      <w:r>
        <w:rPr>
          <w:rFonts w:ascii="Times New Roman"/>
          <w:b w:val="false"/>
          <w:i w:val="false"/>
          <w:color w:val="000000"/>
          <w:sz w:val="28"/>
        </w:rPr>
        <w:t>58-қосымшаларға</w:t>
      </w:r>
      <w:r>
        <w:rPr>
          <w:rFonts w:ascii="Times New Roman"/>
          <w:b w:val="false"/>
          <w:i w:val="false"/>
          <w:color w:val="000000"/>
          <w:sz w:val="28"/>
        </w:rPr>
        <w:t xml:space="preserve"> сәйкес жаңа редакцияда жазылсын;</w:t>
      </w:r>
    </w:p>
    <w:bookmarkEnd w:id="130"/>
    <w:bookmarkStart w:name="z187" w:id="131"/>
    <w:p>
      <w:pPr>
        <w:spacing w:after="0"/>
        <w:ind w:left="0"/>
        <w:jc w:val="both"/>
      </w:pPr>
      <w:r>
        <w:rPr>
          <w:rFonts w:ascii="Times New Roman"/>
          <w:b w:val="false"/>
          <w:i w:val="false"/>
          <w:color w:val="000000"/>
          <w:sz w:val="28"/>
        </w:rPr>
        <w:t xml:space="preserve">
      көрсетілген бұйрықпен бекітілген "Салық және (немесе) өсiмпұлдар төлеу жөніндегі салық міндеттемесін орындау мерзімдерін өзгерту"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3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екінші бөлігінің 2) тармақшасы мынадай редакцияда жазылсын:</w:t>
      </w:r>
    </w:p>
    <w:p>
      <w:pPr>
        <w:spacing w:after="0"/>
        <w:ind w:left="0"/>
        <w:jc w:val="both"/>
      </w:pPr>
      <w:r>
        <w:rPr>
          <w:rFonts w:ascii="Times New Roman"/>
          <w:b w:val="false"/>
          <w:i w:val="false"/>
          <w:color w:val="000000"/>
          <w:sz w:val="28"/>
        </w:rPr>
        <w:t>
      "2) коммерциялық емес акционерлік қоғамы "Азаматтарға арналған үкімет" мемлекеттік корпорациясы" (бұдан әрі – Мемлекеттік корпорация) арқылы;";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3-тараудың</w:t>
      </w:r>
      <w:r>
        <w:rPr>
          <w:rFonts w:ascii="Times New Roman"/>
          <w:b w:val="false"/>
          <w:i w:val="false"/>
          <w:color w:val="000000"/>
          <w:sz w:val="28"/>
        </w:rPr>
        <w:t xml:space="preserve"> тақырыбы мынадай редакцияда жазылсын:</w:t>
      </w:r>
    </w:p>
    <w:p>
      <w:pPr>
        <w:spacing w:after="0"/>
        <w:ind w:left="0"/>
        <w:jc w:val="both"/>
      </w:pPr>
      <w:r>
        <w:rPr>
          <w:rFonts w:ascii="Times New Roman"/>
          <w:b w:val="false"/>
          <w:i w:val="false"/>
          <w:color w:val="000000"/>
          <w:sz w:val="28"/>
        </w:rPr>
        <w:t>
      "3. Мемлекеттік қызмет көрсету үдерісінде Мемлекеттік корпорациямен және (немесе) өзге де көрсетілетін қызметті берушілермен өзара іс-қимыл тәртібі, сондай-ақ ақпараттық жүйелерді пайдалану тәртібі";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"6. Көрсетілетін қызметті алушы қағаз түрінде өзі келіп Мемлекеттік корпорацияға құжаттарды ұсынған кезде мемлекеттік қызмет көрсету жөніндегі көрсетілетін қызметті берушінің рәсімдері (әрекеттері):</w:t>
      </w:r>
    </w:p>
    <w:bookmarkStart w:name="z190" w:id="132"/>
    <w:p>
      <w:pPr>
        <w:spacing w:after="0"/>
        <w:ind w:left="0"/>
        <w:jc w:val="both"/>
      </w:pPr>
      <w:r>
        <w:rPr>
          <w:rFonts w:ascii="Times New Roman"/>
          <w:b w:val="false"/>
          <w:i w:val="false"/>
          <w:color w:val="000000"/>
          <w:sz w:val="28"/>
        </w:rPr>
        <w:t>
      1) Мемлекеттік корпорация қызметкері көрсетілетін қызметті алушы Мемлекеттік корпорация ұсынған құжаттарды қабылдайды, тексереді және тіркейді және оларды қабылдағаны туралы қолхат береді – 15 (он бес) минут;</w:t>
      </w:r>
    </w:p>
    <w:bookmarkEnd w:id="132"/>
    <w:bookmarkStart w:name="z191" w:id="133"/>
    <w:p>
      <w:pPr>
        <w:spacing w:after="0"/>
        <w:ind w:left="0"/>
        <w:jc w:val="both"/>
      </w:pPr>
      <w:r>
        <w:rPr>
          <w:rFonts w:ascii="Times New Roman"/>
          <w:b w:val="false"/>
          <w:i w:val="false"/>
          <w:color w:val="000000"/>
          <w:sz w:val="28"/>
        </w:rPr>
        <w:t>
      көрсетілетін қызметті берушіге ақпараттық жүйе арқылы Мемлекеттік корпорация қызметкері электрондық цифрлық қолымен (бұдан әрі – ЭЦҚ) куәландырылған электронды көшірме нысанында құжатты жолдайды;</w:t>
      </w:r>
    </w:p>
    <w:bookmarkEnd w:id="133"/>
    <w:bookmarkStart w:name="z192" w:id="134"/>
    <w:p>
      <w:pPr>
        <w:spacing w:after="0"/>
        <w:ind w:left="0"/>
        <w:jc w:val="both"/>
      </w:pPr>
      <w:r>
        <w:rPr>
          <w:rFonts w:ascii="Times New Roman"/>
          <w:b w:val="false"/>
          <w:i w:val="false"/>
          <w:color w:val="000000"/>
          <w:sz w:val="28"/>
        </w:rPr>
        <w:t>
      2) көрсетілетін қызметті беруші келіп түскен құжатты өңдейді, ақпараттық жүйе арқылы Мемлекеттік корпорацияна ЭЦҚ куәландырылған электронды нысанында шығыс құжатты жолдайды;</w:t>
      </w:r>
    </w:p>
    <w:bookmarkEnd w:id="134"/>
    <w:bookmarkStart w:name="z193" w:id="135"/>
    <w:p>
      <w:pPr>
        <w:spacing w:after="0"/>
        <w:ind w:left="0"/>
        <w:jc w:val="both"/>
      </w:pPr>
      <w:r>
        <w:rPr>
          <w:rFonts w:ascii="Times New Roman"/>
          <w:b w:val="false"/>
          <w:i w:val="false"/>
          <w:color w:val="000000"/>
          <w:sz w:val="28"/>
        </w:rPr>
        <w:t>
      3) Мемлекеттік корпорация қызметкері қолхатпен көрсетілетін қызметті алушы жүгінген кезде шығыс құжатын береді – 15 (он бес) минут.";</w:t>
      </w:r>
    </w:p>
    <w:bookmarkEnd w:id="135"/>
    <w:bookmarkStart w:name="z194" w:id="136"/>
    <w:p>
      <w:pPr>
        <w:spacing w:after="0"/>
        <w:ind w:left="0"/>
        <w:jc w:val="both"/>
      </w:pPr>
      <w:r>
        <w:rPr>
          <w:rFonts w:ascii="Times New Roman"/>
          <w:b w:val="false"/>
          <w:i w:val="false"/>
          <w:color w:val="000000"/>
          <w:sz w:val="28"/>
        </w:rPr>
        <w:t xml:space="preserve">
      көрсетілген регламентке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3-қосымшалар</w:t>
      </w:r>
      <w:r>
        <w:rPr>
          <w:rFonts w:ascii="Times New Roman"/>
          <w:b w:val="false"/>
          <w:i w:val="false"/>
          <w:color w:val="000000"/>
          <w:sz w:val="28"/>
        </w:rPr>
        <w:t xml:space="preserve"> осы бұйрыққа </w:t>
      </w:r>
      <w:r>
        <w:rPr>
          <w:rFonts w:ascii="Times New Roman"/>
          <w:b w:val="false"/>
          <w:i w:val="false"/>
          <w:color w:val="000000"/>
          <w:sz w:val="28"/>
        </w:rPr>
        <w:t>59</w:t>
      </w:r>
      <w:r>
        <w:rPr>
          <w:rFonts w:ascii="Times New Roman"/>
          <w:b w:val="false"/>
          <w:i w:val="false"/>
          <w:color w:val="000000"/>
          <w:sz w:val="28"/>
        </w:rPr>
        <w:t xml:space="preserve"> және </w:t>
      </w:r>
      <w:r>
        <w:rPr>
          <w:rFonts w:ascii="Times New Roman"/>
          <w:b w:val="false"/>
          <w:i w:val="false"/>
          <w:color w:val="000000"/>
          <w:sz w:val="28"/>
        </w:rPr>
        <w:t>60-қосымшаларға</w:t>
      </w:r>
      <w:r>
        <w:rPr>
          <w:rFonts w:ascii="Times New Roman"/>
          <w:b w:val="false"/>
          <w:i w:val="false"/>
          <w:color w:val="000000"/>
          <w:sz w:val="28"/>
        </w:rPr>
        <w:t xml:space="preserve"> сәйкес жаңа редакцияда жазылсын;</w:t>
      </w:r>
    </w:p>
    <w:bookmarkEnd w:id="136"/>
    <w:bookmarkStart w:name="z195" w:id="137"/>
    <w:p>
      <w:pPr>
        <w:spacing w:after="0"/>
        <w:ind w:left="0"/>
        <w:jc w:val="both"/>
      </w:pPr>
      <w:r>
        <w:rPr>
          <w:rFonts w:ascii="Times New Roman"/>
          <w:b w:val="false"/>
          <w:i w:val="false"/>
          <w:color w:val="000000"/>
          <w:sz w:val="28"/>
        </w:rPr>
        <w:t xml:space="preserve">
      көрсетілген бұйрықпен бекітілген "Салық салу объектілерінің және (немесе) салық салуға байланысты объектілерді орналасқан жері бойынша тіркеу есебі"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3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екінші бөлігінің 2) тармақшасы мынадай редакцияда жазылсын:</w:t>
      </w:r>
    </w:p>
    <w:p>
      <w:pPr>
        <w:spacing w:after="0"/>
        <w:ind w:left="0"/>
        <w:jc w:val="both"/>
      </w:pPr>
      <w:r>
        <w:rPr>
          <w:rFonts w:ascii="Times New Roman"/>
          <w:b w:val="false"/>
          <w:i w:val="false"/>
          <w:color w:val="000000"/>
          <w:sz w:val="28"/>
        </w:rPr>
        <w:t>
      "2) коммерциялық емес акционерлік қоғамы "Азаматтарға арналған үкімет" мемлекеттік корпорациясы" (бұдан әрі – Мемлекеттік корпорация) арқылы;";</w:t>
      </w:r>
    </w:p>
    <w:bookmarkStart w:name="z197" w:id="138"/>
    <w:p>
      <w:pPr>
        <w:spacing w:after="0"/>
        <w:ind w:left="0"/>
        <w:jc w:val="both"/>
      </w:pPr>
      <w:r>
        <w:rPr>
          <w:rFonts w:ascii="Times New Roman"/>
          <w:b w:val="false"/>
          <w:i w:val="false"/>
          <w:color w:val="000000"/>
          <w:sz w:val="28"/>
        </w:rPr>
        <w:t xml:space="preserve">
      көрсетілген регламентке </w:t>
      </w:r>
      <w:r>
        <w:rPr>
          <w:rFonts w:ascii="Times New Roman"/>
          <w:b w:val="false"/>
          <w:i w:val="false"/>
          <w:color w:val="000000"/>
          <w:sz w:val="28"/>
        </w:rPr>
        <w:t>2-қосымша</w:t>
      </w:r>
      <w:r>
        <w:rPr>
          <w:rFonts w:ascii="Times New Roman"/>
          <w:b w:val="false"/>
          <w:i w:val="false"/>
          <w:color w:val="000000"/>
          <w:sz w:val="28"/>
        </w:rPr>
        <w:t xml:space="preserve"> осы бұйрыққа </w:t>
      </w:r>
      <w:r>
        <w:rPr>
          <w:rFonts w:ascii="Times New Roman"/>
          <w:b w:val="false"/>
          <w:i w:val="false"/>
          <w:color w:val="000000"/>
          <w:sz w:val="28"/>
        </w:rPr>
        <w:t>61-қосымшаға</w:t>
      </w:r>
      <w:r>
        <w:rPr>
          <w:rFonts w:ascii="Times New Roman"/>
          <w:b w:val="false"/>
          <w:i w:val="false"/>
          <w:color w:val="000000"/>
          <w:sz w:val="28"/>
        </w:rPr>
        <w:t xml:space="preserve"> сәйкес жаңа редакцияда жазылсын;</w:t>
      </w:r>
    </w:p>
    <w:bookmarkEnd w:id="138"/>
    <w:bookmarkStart w:name="z198" w:id="139"/>
    <w:p>
      <w:pPr>
        <w:spacing w:after="0"/>
        <w:ind w:left="0"/>
        <w:jc w:val="both"/>
      </w:pPr>
      <w:r>
        <w:rPr>
          <w:rFonts w:ascii="Times New Roman"/>
          <w:b w:val="false"/>
          <w:i w:val="false"/>
          <w:color w:val="000000"/>
          <w:sz w:val="28"/>
        </w:rPr>
        <w:t xml:space="preserve">
      көрсетілген бұйрықпен бекітілген "Кеден одағы шеңберінде тауарлардың экспорты (импорты) кезінде салықтық нысандарды қабылдау"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3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екінші бөлігінің 2) тармақшасы мынадай редакцияда жазылсын:</w:t>
      </w:r>
    </w:p>
    <w:p>
      <w:pPr>
        <w:spacing w:after="0"/>
        <w:ind w:left="0"/>
        <w:jc w:val="both"/>
      </w:pPr>
      <w:r>
        <w:rPr>
          <w:rFonts w:ascii="Times New Roman"/>
          <w:b w:val="false"/>
          <w:i w:val="false"/>
          <w:color w:val="000000"/>
          <w:sz w:val="28"/>
        </w:rPr>
        <w:t>
      "2) коммерциялық емес акционерлік қоғамы "Азаматтарға арналған үкімет" мемлекеттік корпорациясы" (бұдан әрі – Мемлекеттік корпорация) арқылы;";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тақырыбы мынадай редакцияда жазылсын:</w:t>
      </w:r>
    </w:p>
    <w:p>
      <w:pPr>
        <w:spacing w:after="0"/>
        <w:ind w:left="0"/>
        <w:jc w:val="both"/>
      </w:pPr>
      <w:r>
        <w:rPr>
          <w:rFonts w:ascii="Times New Roman"/>
          <w:b w:val="false"/>
          <w:i w:val="false"/>
          <w:color w:val="000000"/>
          <w:sz w:val="28"/>
        </w:rPr>
        <w:t>
      "4. Мемлекеттік қызмет көрсету үдерісінде Мемлекеттік корпорациямен және (немесе) өзге де көрсетілетін қызметті берушілермен өзара іс-қимыл тәртібі, сондай-ақ ақпараттық жүйелерді пайдалану тәртібі";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12-тармақ</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"12. Келу тәртібінде қағаз тасымалдағышта Мемлекеттік корпорацияға қызметті алушы құжаттарды ұсынған кезде мемлекеттік қызмет көрсету жөніндегі көрсетілетін қызметті берушінің рәсімі (әрекеті):</w:t>
      </w:r>
    </w:p>
    <w:bookmarkStart w:name="z202" w:id="140"/>
    <w:p>
      <w:pPr>
        <w:spacing w:after="0"/>
        <w:ind w:left="0"/>
        <w:jc w:val="both"/>
      </w:pPr>
      <w:r>
        <w:rPr>
          <w:rFonts w:ascii="Times New Roman"/>
          <w:b w:val="false"/>
          <w:i w:val="false"/>
          <w:color w:val="000000"/>
          <w:sz w:val="28"/>
        </w:rPr>
        <w:t>
      1) Мемлекеттік корпорация қызметкері Мемлекеттік корпорацияға қызметті алушы ұсынған құжаттарды қабылдайды, тексереді, қызметті алушыны "Connection Point" өзіне өзі қызмет көрсету секторына жібереді – 10 (он) минут;</w:t>
      </w:r>
    </w:p>
    <w:bookmarkEnd w:id="140"/>
    <w:bookmarkStart w:name="z203" w:id="141"/>
    <w:p>
      <w:pPr>
        <w:spacing w:after="0"/>
        <w:ind w:left="0"/>
        <w:jc w:val="both"/>
      </w:pPr>
      <w:r>
        <w:rPr>
          <w:rFonts w:ascii="Times New Roman"/>
          <w:b w:val="false"/>
          <w:i w:val="false"/>
          <w:color w:val="000000"/>
          <w:sz w:val="28"/>
        </w:rPr>
        <w:t>
      2) қызметті алушы осы Мемлекеттік көрсетілетін қызмет регламентінің 11-тармағында көрсетілген әрекеттерді жүзеге асырады.";</w:t>
      </w:r>
    </w:p>
    <w:bookmarkEnd w:id="141"/>
    <w:bookmarkStart w:name="z204" w:id="142"/>
    <w:p>
      <w:pPr>
        <w:spacing w:after="0"/>
        <w:ind w:left="0"/>
        <w:jc w:val="both"/>
      </w:pPr>
      <w:r>
        <w:rPr>
          <w:rFonts w:ascii="Times New Roman"/>
          <w:b w:val="false"/>
          <w:i w:val="false"/>
          <w:color w:val="000000"/>
          <w:sz w:val="28"/>
        </w:rPr>
        <w:t xml:space="preserve">
      көрсетілген регламентке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5-қосымшалар</w:t>
      </w:r>
      <w:r>
        <w:rPr>
          <w:rFonts w:ascii="Times New Roman"/>
          <w:b w:val="false"/>
          <w:i w:val="false"/>
          <w:color w:val="000000"/>
          <w:sz w:val="28"/>
        </w:rPr>
        <w:t xml:space="preserve"> осы бұйрыққа </w:t>
      </w:r>
      <w:r>
        <w:rPr>
          <w:rFonts w:ascii="Times New Roman"/>
          <w:b w:val="false"/>
          <w:i w:val="false"/>
          <w:color w:val="000000"/>
          <w:sz w:val="28"/>
        </w:rPr>
        <w:t>62</w:t>
      </w:r>
      <w:r>
        <w:rPr>
          <w:rFonts w:ascii="Times New Roman"/>
          <w:b w:val="false"/>
          <w:i w:val="false"/>
          <w:color w:val="000000"/>
          <w:sz w:val="28"/>
        </w:rPr>
        <w:t xml:space="preserve">,  </w:t>
      </w:r>
      <w:r>
        <w:rPr>
          <w:rFonts w:ascii="Times New Roman"/>
          <w:b w:val="false"/>
          <w:i w:val="false"/>
          <w:color w:val="000000"/>
          <w:sz w:val="28"/>
        </w:rPr>
        <w:t>63</w:t>
      </w:r>
      <w:r>
        <w:rPr>
          <w:rFonts w:ascii="Times New Roman"/>
          <w:b w:val="false"/>
          <w:i w:val="false"/>
          <w:color w:val="000000"/>
          <w:sz w:val="28"/>
        </w:rPr>
        <w:t xml:space="preserve"> және </w:t>
      </w:r>
      <w:r>
        <w:rPr>
          <w:rFonts w:ascii="Times New Roman"/>
          <w:b w:val="false"/>
          <w:i w:val="false"/>
          <w:color w:val="000000"/>
          <w:sz w:val="28"/>
        </w:rPr>
        <w:t>64-қосымшаларға</w:t>
      </w:r>
      <w:r>
        <w:rPr>
          <w:rFonts w:ascii="Times New Roman"/>
          <w:b w:val="false"/>
          <w:i w:val="false"/>
          <w:color w:val="000000"/>
          <w:sz w:val="28"/>
        </w:rPr>
        <w:t xml:space="preserve"> сәйкес жаңа редакцияда жазылсын;</w:t>
      </w:r>
    </w:p>
    <w:bookmarkEnd w:id="142"/>
    <w:bookmarkStart w:name="z205" w:id="143"/>
    <w:p>
      <w:pPr>
        <w:spacing w:after="0"/>
        <w:ind w:left="0"/>
        <w:jc w:val="both"/>
      </w:pPr>
      <w:r>
        <w:rPr>
          <w:rFonts w:ascii="Times New Roman"/>
          <w:b w:val="false"/>
          <w:i w:val="false"/>
          <w:color w:val="000000"/>
          <w:sz w:val="28"/>
        </w:rPr>
        <w:t xml:space="preserve">
      көрсетілген бұйрықпен бекітілген "Әкімшінің (уақытша әкімшінің, оңалтушы, уақытша және банкроттықты басқарушының) қызметін жүзеге асыру құқығына үміткер адамдардың біліктілік емтиханын өткізу"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4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екінші бөлігінің 2) тармақшасы мынадай редакцияда жазылсын:</w:t>
      </w:r>
    </w:p>
    <w:p>
      <w:pPr>
        <w:spacing w:after="0"/>
        <w:ind w:left="0"/>
        <w:jc w:val="both"/>
      </w:pPr>
      <w:r>
        <w:rPr>
          <w:rFonts w:ascii="Times New Roman"/>
          <w:b w:val="false"/>
          <w:i w:val="false"/>
          <w:color w:val="000000"/>
          <w:sz w:val="28"/>
        </w:rPr>
        <w:t>
      "2) коммерциялық емес акционерлік қоғамы "Азаматтарға арналған үкімет" мемлекеттік корпорациясы" (бұдан әрі – Мемлекеттік корпорация) арқылы;";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тақырыбы мынадай редакцияда жазылсын:</w:t>
      </w:r>
    </w:p>
    <w:p>
      <w:pPr>
        <w:spacing w:after="0"/>
        <w:ind w:left="0"/>
        <w:jc w:val="both"/>
      </w:pPr>
      <w:r>
        <w:rPr>
          <w:rFonts w:ascii="Times New Roman"/>
          <w:b w:val="false"/>
          <w:i w:val="false"/>
          <w:color w:val="000000"/>
          <w:sz w:val="28"/>
        </w:rPr>
        <w:t>
      "4. Мемлекеттік қызмет көрсету үдерісінде Мемлекеттік корпорациямен және (немесе) өзге де көрсетілетін қызметті берушілермен өзара іс-қимыл тәртібі, сондай-ақ ақпараттық жүйелерді пайдалану тәртібі";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"9. Келу тәртібінде қағаз тасымалдағышта Мемлекеттік корпорацияға қызметті алушы құжаттарды ұсынған кезде мемлекеттік қызмет көрсету жөніндегі көрсетілетін қызметті берушінің рәсімі (әрекеті):</w:t>
      </w:r>
    </w:p>
    <w:bookmarkStart w:name="z209" w:id="144"/>
    <w:p>
      <w:pPr>
        <w:spacing w:after="0"/>
        <w:ind w:left="0"/>
        <w:jc w:val="both"/>
      </w:pPr>
      <w:r>
        <w:rPr>
          <w:rFonts w:ascii="Times New Roman"/>
          <w:b w:val="false"/>
          <w:i w:val="false"/>
          <w:color w:val="000000"/>
          <w:sz w:val="28"/>
        </w:rPr>
        <w:t>
      1) Мемлекеттік корпорация қызметкері көрсетілетін қызметті алушы Мемлекеттік корпорация ұсынған құжаттарды қабылдайды, тексереді, тіркейді және оларды қабылдағаны туралы қолхат береді – 15 (он бес) минут;</w:t>
      </w:r>
    </w:p>
    <w:bookmarkEnd w:id="144"/>
    <w:bookmarkStart w:name="z210" w:id="145"/>
    <w:p>
      <w:pPr>
        <w:spacing w:after="0"/>
        <w:ind w:left="0"/>
        <w:jc w:val="both"/>
      </w:pPr>
      <w:r>
        <w:rPr>
          <w:rFonts w:ascii="Times New Roman"/>
          <w:b w:val="false"/>
          <w:i w:val="false"/>
          <w:color w:val="000000"/>
          <w:sz w:val="28"/>
        </w:rPr>
        <w:t>
      2) көрсетілетін қызметті берушіге құжаттарды жолдайды;</w:t>
      </w:r>
    </w:p>
    <w:bookmarkEnd w:id="145"/>
    <w:bookmarkStart w:name="z211" w:id="146"/>
    <w:p>
      <w:pPr>
        <w:spacing w:after="0"/>
        <w:ind w:left="0"/>
        <w:jc w:val="both"/>
      </w:pPr>
      <w:r>
        <w:rPr>
          <w:rFonts w:ascii="Times New Roman"/>
          <w:b w:val="false"/>
          <w:i w:val="false"/>
          <w:color w:val="000000"/>
          <w:sz w:val="28"/>
        </w:rPr>
        <w:t>
      3) Мемлекеттік корпорация қызметкері көрсетілетін қызметті алушы қолхатпен жүгінген кезде шығыс құжатын береді – 15 (он бес) минут.";</w:t>
      </w:r>
    </w:p>
    <w:bookmarkEnd w:id="146"/>
    <w:bookmarkStart w:name="z212" w:id="147"/>
    <w:p>
      <w:pPr>
        <w:spacing w:after="0"/>
        <w:ind w:left="0"/>
        <w:jc w:val="both"/>
      </w:pPr>
      <w:r>
        <w:rPr>
          <w:rFonts w:ascii="Times New Roman"/>
          <w:b w:val="false"/>
          <w:i w:val="false"/>
          <w:color w:val="000000"/>
          <w:sz w:val="28"/>
        </w:rPr>
        <w:t xml:space="preserve">
      көрсетілген регламентке </w:t>
      </w:r>
      <w:r>
        <w:rPr>
          <w:rFonts w:ascii="Times New Roman"/>
          <w:b w:val="false"/>
          <w:i w:val="false"/>
          <w:color w:val="000000"/>
          <w:sz w:val="28"/>
        </w:rPr>
        <w:t>2-қосымша</w:t>
      </w:r>
      <w:r>
        <w:rPr>
          <w:rFonts w:ascii="Times New Roman"/>
          <w:b w:val="false"/>
          <w:i w:val="false"/>
          <w:color w:val="000000"/>
          <w:sz w:val="28"/>
        </w:rPr>
        <w:t xml:space="preserve"> осы бұйрыққа </w:t>
      </w:r>
      <w:r>
        <w:rPr>
          <w:rFonts w:ascii="Times New Roman"/>
          <w:b w:val="false"/>
          <w:i w:val="false"/>
          <w:color w:val="000000"/>
          <w:sz w:val="28"/>
        </w:rPr>
        <w:t>65-қосымшаға</w:t>
      </w:r>
      <w:r>
        <w:rPr>
          <w:rFonts w:ascii="Times New Roman"/>
          <w:b w:val="false"/>
          <w:i w:val="false"/>
          <w:color w:val="000000"/>
          <w:sz w:val="28"/>
        </w:rPr>
        <w:t xml:space="preserve"> сәйкес жаңа редакцияда жазылсын;</w:t>
      </w:r>
    </w:p>
    <w:bookmarkEnd w:id="147"/>
    <w:bookmarkStart w:name="z213" w:id="148"/>
    <w:p>
      <w:pPr>
        <w:spacing w:after="0"/>
        <w:ind w:left="0"/>
        <w:jc w:val="both"/>
      </w:pPr>
      <w:r>
        <w:rPr>
          <w:rFonts w:ascii="Times New Roman"/>
          <w:b w:val="false"/>
          <w:i w:val="false"/>
          <w:color w:val="000000"/>
          <w:sz w:val="28"/>
        </w:rPr>
        <w:t xml:space="preserve">
      көрсетілген бұйрықпен бекітілген "Қазақстан Республикасы Қаржы министрлігінің құрылымдық бөлімшелерінен және (немесе) олардың аумақтық бөлімшелерінен шығатын ресми құжаттарға апостиль қою"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4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p>
      <w:pPr>
        <w:spacing w:after="0"/>
        <w:ind w:left="0"/>
        <w:jc w:val="both"/>
      </w:pPr>
      <w:r>
        <w:rPr>
          <w:rFonts w:ascii="Times New Roman"/>
          <w:b w:val="false"/>
          <w:i w:val="false"/>
          <w:color w:val="000000"/>
          <w:sz w:val="28"/>
        </w:rPr>
        <w:t xml:space="preserve">
      "1. "Қазақстан Республикасы Қаржы министрлігінің құрылымдық бөлімшелерінен және (немесе) олардың аумақтық бөлімшелерінен шығатын ресми құжаттарға апостиль қою" мемлекеттік көрсетілетін қызметті (бұдан әрі – мемлекеттік көрсетілетін қызмет) "Қазақстан Республикасының мемлекеттік кірістер органдары көрсететін мемлекеттік көрсетілетін қызметтер стандарттарын бекіту туралы" Қазақстан Республикасы Қаржы министрінің 2015 жылғы 27 сәуірдегі № 284 </w:t>
      </w:r>
      <w:r>
        <w:rPr>
          <w:rFonts w:ascii="Times New Roman"/>
          <w:b w:val="false"/>
          <w:i w:val="false"/>
          <w:color w:val="000000"/>
          <w:sz w:val="28"/>
        </w:rPr>
        <w:t>бұйрығымен</w:t>
      </w:r>
      <w:r>
        <w:rPr>
          <w:rFonts w:ascii="Times New Roman"/>
          <w:b w:val="false"/>
          <w:i w:val="false"/>
          <w:color w:val="000000"/>
          <w:sz w:val="28"/>
        </w:rPr>
        <w:t xml:space="preserve"> бекітілген "Қазақстан Республикасы Қаржы министрлігінің құрылымдық бөлімшелерінен және (немесе) олардың аумақтық бөлімшелерінен шығатын ресми құжаттарға апостиль қою" Мемлекеттік көрсетілетін қызмет стандарты (бұдан әрі – Стандарт) негізінде (Нормативтік құқықтық актілердің мемлекеттік тізілімінде № 11273 тіркелген) Қазақстан Республикасының Қаржы министрлігі Мемлекеттік кірістер комитетінің облыстар, Астана және Алматы қалалары бойынша аумақтық органдары көрсетеді (бұдан әрі – көрсетілетін қызметті беруші)" мемлекеттік көрсетілетін қызмет.</w:t>
      </w:r>
    </w:p>
    <w:bookmarkStart w:name="z215" w:id="149"/>
    <w:p>
      <w:pPr>
        <w:spacing w:after="0"/>
        <w:ind w:left="0"/>
        <w:jc w:val="both"/>
      </w:pPr>
      <w:r>
        <w:rPr>
          <w:rFonts w:ascii="Times New Roman"/>
          <w:b w:val="false"/>
          <w:i w:val="false"/>
          <w:color w:val="000000"/>
          <w:sz w:val="28"/>
        </w:rPr>
        <w:t>
      Өтініштерді қабылдауды және мемлекеттік көрсетілетін қызмет нәтижесін беруді:</w:t>
      </w:r>
    </w:p>
    <w:bookmarkEnd w:id="149"/>
    <w:bookmarkStart w:name="z216" w:id="150"/>
    <w:p>
      <w:pPr>
        <w:spacing w:after="0"/>
        <w:ind w:left="0"/>
        <w:jc w:val="both"/>
      </w:pPr>
      <w:r>
        <w:rPr>
          <w:rFonts w:ascii="Times New Roman"/>
          <w:b w:val="false"/>
          <w:i w:val="false"/>
          <w:color w:val="000000"/>
          <w:sz w:val="28"/>
        </w:rPr>
        <w:t>
      1) көрсетілетін қызметті берушінің кеңсесі арқылы;</w:t>
      </w:r>
    </w:p>
    <w:bookmarkEnd w:id="150"/>
    <w:bookmarkStart w:name="z217" w:id="151"/>
    <w:p>
      <w:pPr>
        <w:spacing w:after="0"/>
        <w:ind w:left="0"/>
        <w:jc w:val="both"/>
      </w:pPr>
      <w:r>
        <w:rPr>
          <w:rFonts w:ascii="Times New Roman"/>
          <w:b w:val="false"/>
          <w:i w:val="false"/>
          <w:color w:val="000000"/>
          <w:sz w:val="28"/>
        </w:rPr>
        <w:t>
      2) коммерциялық емес акционерлік қоғамы "Азаматтарға арналған үкімет" мемлекеттік корпорациясы" (бұдан әрі – Мемлекеттік корпорация) арқылы.";</w:t>
      </w:r>
    </w:p>
    <w:bookmarkEnd w:id="15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тақырыбы мынадай редакцияда жазылсын:</w:t>
      </w:r>
    </w:p>
    <w:p>
      <w:pPr>
        <w:spacing w:after="0"/>
        <w:ind w:left="0"/>
        <w:jc w:val="both"/>
      </w:pPr>
      <w:r>
        <w:rPr>
          <w:rFonts w:ascii="Times New Roman"/>
          <w:b w:val="false"/>
          <w:i w:val="false"/>
          <w:color w:val="000000"/>
          <w:sz w:val="28"/>
        </w:rPr>
        <w:t>
      "4. Мемлекеттік қызмет көрсету үдерісінде Мемлекеттік корпорациямен және (немесе) өзге де көрсетілетін қызметті берушілермен өзара іс-қимыл тәртібі, сондай-ақ ақпараттық жүйелерді пайдалану тәртібі</w:t>
      </w:r>
    </w:p>
    <w:bookmarkStart w:name="z219" w:id="152"/>
    <w:p>
      <w:pPr>
        <w:spacing w:after="0"/>
        <w:ind w:left="0"/>
        <w:jc w:val="both"/>
      </w:pPr>
      <w:r>
        <w:rPr>
          <w:rFonts w:ascii="Times New Roman"/>
          <w:b w:val="false"/>
          <w:i w:val="false"/>
          <w:color w:val="000000"/>
          <w:sz w:val="28"/>
        </w:rPr>
        <w:t>
      10. Келу тәртібінде қағаз тасымалдағышта Мемлекеттік корпорацияға қызметті алушы құжаттарды ұсынған кезде мемлекеттік қызмет көрсету жөніндегі көрсетілетін қызметті берушінің рәсімі (әрекеті):</w:t>
      </w:r>
    </w:p>
    <w:bookmarkEnd w:id="152"/>
    <w:bookmarkStart w:name="z220" w:id="153"/>
    <w:p>
      <w:pPr>
        <w:spacing w:after="0"/>
        <w:ind w:left="0"/>
        <w:jc w:val="both"/>
      </w:pPr>
      <w:r>
        <w:rPr>
          <w:rFonts w:ascii="Times New Roman"/>
          <w:b w:val="false"/>
          <w:i w:val="false"/>
          <w:color w:val="000000"/>
          <w:sz w:val="28"/>
        </w:rPr>
        <w:t>
      1) Мемлекеттік корпорация қызметкері көрсетілетін қызметті алушы Мемлекеттік корпорацияға ұсынған құжаттарды қабылдайды, тексереді, тіркейді және оларды қабылдағаны туралы қолхат береді – 15 (он бес) минут;</w:t>
      </w:r>
    </w:p>
    <w:bookmarkEnd w:id="153"/>
    <w:p>
      <w:pPr>
        <w:spacing w:after="0"/>
        <w:ind w:left="0"/>
        <w:jc w:val="both"/>
      </w:pPr>
      <w:r>
        <w:rPr>
          <w:rFonts w:ascii="Times New Roman"/>
          <w:b w:val="false"/>
          <w:i w:val="false"/>
          <w:color w:val="000000"/>
          <w:sz w:val="28"/>
        </w:rPr>
        <w:t>
      көрсетілетін қызметті берушіге ақпараттық жүйе арқылы Мемлекеттік корпорация қызметкері электрондық цифрлық қолымен (бұдан әрі – ЭЦҚ) куәландырылған электронды көшірме нысанында құжатты жолдайды;</w:t>
      </w:r>
    </w:p>
    <w:bookmarkStart w:name="z221" w:id="154"/>
    <w:p>
      <w:pPr>
        <w:spacing w:after="0"/>
        <w:ind w:left="0"/>
        <w:jc w:val="both"/>
      </w:pPr>
      <w:r>
        <w:rPr>
          <w:rFonts w:ascii="Times New Roman"/>
          <w:b w:val="false"/>
          <w:i w:val="false"/>
          <w:color w:val="000000"/>
          <w:sz w:val="28"/>
        </w:rPr>
        <w:t>
      2) көрсетілетін қызметті беруші келіп түскен құжатты өңдейді, ақпараттық жүйе арқылы Мемлекеттік корпорацияна ЭЦҚ куәландырылған электронды нысанында шығыс құжатты жолдайды;</w:t>
      </w:r>
    </w:p>
    <w:bookmarkEnd w:id="154"/>
    <w:bookmarkStart w:name="z222" w:id="155"/>
    <w:p>
      <w:pPr>
        <w:spacing w:after="0"/>
        <w:ind w:left="0"/>
        <w:jc w:val="both"/>
      </w:pPr>
      <w:r>
        <w:rPr>
          <w:rFonts w:ascii="Times New Roman"/>
          <w:b w:val="false"/>
          <w:i w:val="false"/>
          <w:color w:val="000000"/>
          <w:sz w:val="28"/>
        </w:rPr>
        <w:t>
      3) Мемлекеттік корпорация қызметкері қолхатпен көрсетілетін қызметті алушы жүгінген кезде шығыс құжатын береді – 15 (он бес) минут.";</w:t>
      </w:r>
    </w:p>
    <w:bookmarkEnd w:id="155"/>
    <w:bookmarkStart w:name="z224" w:id="156"/>
    <w:p>
      <w:pPr>
        <w:spacing w:after="0"/>
        <w:ind w:left="0"/>
        <w:jc w:val="both"/>
      </w:pPr>
      <w:r>
        <w:rPr>
          <w:rFonts w:ascii="Times New Roman"/>
          <w:b w:val="false"/>
          <w:i w:val="false"/>
          <w:color w:val="000000"/>
          <w:sz w:val="28"/>
        </w:rPr>
        <w:t xml:space="preserve">
      "Қазақстан Республикасы Қаржы министрлігінің құрылымдық бөлімшелерінен және (немесе) олардың аумақтық бөлімшелерінен шығатын ресми құжаттарға апостиль қою" мемлекеттік көрсетілетін қызмет регламентіне </w:t>
      </w:r>
      <w:r>
        <w:rPr>
          <w:rFonts w:ascii="Times New Roman"/>
          <w:b w:val="false"/>
          <w:i w:val="false"/>
          <w:color w:val="000000"/>
          <w:sz w:val="28"/>
        </w:rPr>
        <w:t>қосымша</w:t>
      </w:r>
      <w:r>
        <w:rPr>
          <w:rFonts w:ascii="Times New Roman"/>
          <w:b w:val="false"/>
          <w:i w:val="false"/>
          <w:color w:val="000000"/>
          <w:sz w:val="28"/>
        </w:rPr>
        <w:t xml:space="preserve"> осы бұйрыққа </w:t>
      </w:r>
      <w:r>
        <w:rPr>
          <w:rFonts w:ascii="Times New Roman"/>
          <w:b w:val="false"/>
          <w:i w:val="false"/>
          <w:color w:val="000000"/>
          <w:sz w:val="28"/>
        </w:rPr>
        <w:t>66-қосымшаға</w:t>
      </w:r>
      <w:r>
        <w:rPr>
          <w:rFonts w:ascii="Times New Roman"/>
          <w:b w:val="false"/>
          <w:i w:val="false"/>
          <w:color w:val="000000"/>
          <w:sz w:val="28"/>
        </w:rPr>
        <w:t xml:space="preserve"> сәйкес редакцияда жазылсын;</w:t>
      </w:r>
    </w:p>
    <w:bookmarkEnd w:id="156"/>
    <w:bookmarkStart w:name="z225" w:id="157"/>
    <w:p>
      <w:pPr>
        <w:spacing w:after="0"/>
        <w:ind w:left="0"/>
        <w:jc w:val="both"/>
      </w:pPr>
      <w:r>
        <w:rPr>
          <w:rFonts w:ascii="Times New Roman"/>
          <w:b w:val="false"/>
          <w:i w:val="false"/>
          <w:color w:val="000000"/>
          <w:sz w:val="28"/>
        </w:rPr>
        <w:t>
      2. Қазақстан Республикасы Қаржы министрлігінің Мемлекеттік кірістер комитеті (Д.Е. Ерғожин) заңнамада белгіленген тәртіппен:</w:t>
      </w:r>
    </w:p>
    <w:bookmarkEnd w:id="157"/>
    <w:bookmarkStart w:name="z226" w:id="158"/>
    <w:p>
      <w:pPr>
        <w:spacing w:after="0"/>
        <w:ind w:left="0"/>
        <w:jc w:val="both"/>
      </w:pPr>
      <w:r>
        <w:rPr>
          <w:rFonts w:ascii="Times New Roman"/>
          <w:b w:val="false"/>
          <w:i w:val="false"/>
          <w:color w:val="000000"/>
          <w:sz w:val="28"/>
        </w:rPr>
        <w:t>
      1) осы бұйрықтың Қазақстан Республикасының Әділет министрлігінде мемлекеттік тіркелуін;</w:t>
      </w:r>
    </w:p>
    <w:bookmarkEnd w:id="158"/>
    <w:bookmarkStart w:name="z227" w:id="159"/>
    <w:p>
      <w:pPr>
        <w:spacing w:after="0"/>
        <w:ind w:left="0"/>
        <w:jc w:val="both"/>
      </w:pPr>
      <w:r>
        <w:rPr>
          <w:rFonts w:ascii="Times New Roman"/>
          <w:b w:val="false"/>
          <w:i w:val="false"/>
          <w:color w:val="000000"/>
          <w:sz w:val="28"/>
        </w:rPr>
        <w:t>
      2) осы бұйрық мемлекеттік тіркелгеннен кейін күнтізбелік он күн ішінде оны мерзімді баспа басылымдарына және "Әділет" ақпараттық-құқықтық жүйесінде ресми жариялануға жіберілуін;</w:t>
      </w:r>
    </w:p>
    <w:bookmarkEnd w:id="159"/>
    <w:bookmarkStart w:name="z228" w:id="160"/>
    <w:p>
      <w:pPr>
        <w:spacing w:after="0"/>
        <w:ind w:left="0"/>
        <w:jc w:val="both"/>
      </w:pPr>
      <w:r>
        <w:rPr>
          <w:rFonts w:ascii="Times New Roman"/>
          <w:b w:val="false"/>
          <w:i w:val="false"/>
          <w:color w:val="000000"/>
          <w:sz w:val="28"/>
        </w:rPr>
        <w:t>
      3) осы бұйрық Қазақстан Республикасы Әділет министрлігінен алынған күннен бастап кейін бес жұмыс күні ішінде Қазақстан Республикасы нормативтік құқықтық актілерінің эталондық бақылау банкінде орналастыру үшін Қазақстан Республикасы Әділет министрлігінің "Республикалық құқықтық ақпарат орталығы" шаруашылық жүргізу құқығындағы республикалық мемлекеттік кәсіпорнына жолдануын;</w:t>
      </w:r>
    </w:p>
    <w:bookmarkEnd w:id="160"/>
    <w:bookmarkStart w:name="z229" w:id="161"/>
    <w:p>
      <w:pPr>
        <w:spacing w:after="0"/>
        <w:ind w:left="0"/>
        <w:jc w:val="both"/>
      </w:pPr>
      <w:r>
        <w:rPr>
          <w:rFonts w:ascii="Times New Roman"/>
          <w:b w:val="false"/>
          <w:i w:val="false"/>
          <w:color w:val="000000"/>
          <w:sz w:val="28"/>
        </w:rPr>
        <w:t>
      4) осы бұйрықтың Қазақстан Республикасы Қаржы министрлігінің интернет-ресурсында орналастырылуын қамтамасыз етсін.</w:t>
      </w:r>
    </w:p>
    <w:bookmarkEnd w:id="161"/>
    <w:bookmarkStart w:name="z230" w:id="162"/>
    <w:p>
      <w:pPr>
        <w:spacing w:after="0"/>
        <w:ind w:left="0"/>
        <w:jc w:val="both"/>
      </w:pPr>
      <w:r>
        <w:rPr>
          <w:rFonts w:ascii="Times New Roman"/>
          <w:b w:val="false"/>
          <w:i w:val="false"/>
          <w:color w:val="000000"/>
          <w:sz w:val="28"/>
        </w:rPr>
        <w:t>
      3. Осы бұйрық алғашқы ресми жарияланған күннен кейін күнтізбелік он күн өткен соң қолданысқа енгізіледі.</w:t>
      </w:r>
    </w:p>
    <w:bookmarkEnd w:id="162"/>
    <w:tbl>
      <w:tblPr>
        <w:tblW w:w="0" w:type="auto"/>
        <w:tblCellSpacing w:w="0" w:type="auto"/>
        <w:tblBorders>
          <w:top w:val="none"/>
          <w:left w:val="none"/>
          <w:bottom w:val="none"/>
          <w:right w:val="none"/>
          <w:insideH w:val="none"/>
          <w:insideV w:val="none"/>
        </w:tblBorders>
      </w:tblPr>
      <w:tblGrid>
        <w:gridCol w:w="5090"/>
        <w:gridCol w:w="7210"/>
      </w:tblGrid>
      <w:tr>
        <w:trPr>
          <w:trHeight w:val="30" w:hRule="atLeast"/>
        </w:trPr>
        <w:tc>
          <w:tcPr>
            <w:tcW w:w="50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w:t>
            </w:r>
          </w:p>
        </w:tc>
        <w:tc>
          <w:tcPr>
            <w:tcW w:w="721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министрі</w:t>
            </w:r>
          </w:p>
        </w:tc>
        <w:tc>
          <w:tcPr>
            <w:tcW w:w="72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Сұлтанов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"Дара кәсіпкерді тіркеу есебі"</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5-қосымша</w:t>
            </w:r>
          </w:p>
        </w:tc>
      </w:tr>
    </w:tbl>
    <w:p>
      <w:pPr>
        <w:spacing w:after="0"/>
        <w:ind w:left="0"/>
        <w:jc w:val="left"/>
      </w:pPr>
      <w:r>
        <w:rPr>
          <w:rFonts w:ascii="Times New Roman"/>
          <w:b/>
          <w:i w:val="false"/>
          <w:color w:val="000000"/>
        </w:rPr>
        <w:t xml:space="preserve"> "Дара кәсіпкерді тіркеу есебі" мемлекеттік қызмет көрсетудің</w:t>
      </w:r>
      <w:r>
        <w:br/>
      </w:r>
      <w:r>
        <w:rPr>
          <w:rFonts w:ascii="Times New Roman"/>
          <w:b/>
          <w:i w:val="false"/>
          <w:color w:val="000000"/>
        </w:rPr>
        <w:t>бизнес-үдерістерінің анықтамалығы</w:t>
      </w:r>
    </w:p>
    <w:p>
      <w:pPr>
        <w:spacing w:after="0"/>
        <w:ind w:left="0"/>
        <w:jc w:val="left"/>
      </w:pPr>
      <w:r>
        <w:br/>
      </w:r>
    </w:p>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"Дара кәсіпкерді тіркеу есебі"</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6-қосымша</w:t>
            </w:r>
          </w:p>
        </w:tc>
      </w:tr>
    </w:tbl>
    <w:p>
      <w:pPr>
        <w:spacing w:after="0"/>
        <w:ind w:left="0"/>
        <w:jc w:val="left"/>
      </w:pPr>
      <w:r>
        <w:rPr>
          <w:rFonts w:ascii="Times New Roman"/>
          <w:b/>
          <w:i w:val="false"/>
          <w:color w:val="000000"/>
        </w:rPr>
        <w:t xml:space="preserve"> ЭҮП арқылы "Дара кәсіпкерді тіркеу есебі"</w:t>
      </w:r>
      <w:r>
        <w:br/>
      </w:r>
      <w:r>
        <w:rPr>
          <w:rFonts w:ascii="Times New Roman"/>
          <w:b/>
          <w:i w:val="false"/>
          <w:color w:val="000000"/>
        </w:rPr>
        <w:t>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нотариусты, жеке сот орындаушыны, адвокатты,</w:t>
            </w:r>
            <w:r>
              <w:br/>
            </w:r>
            <w:r>
              <w:rPr>
                <w:rFonts w:ascii="Times New Roman"/>
                <w:b w:val="false"/>
                <w:i w:val="false"/>
                <w:color w:val="000000"/>
                <w:sz w:val="20"/>
              </w:rPr>
              <w:t>кәсіби медиаторды тіркеу есебі"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7-қосымша</w:t>
            </w:r>
          </w:p>
        </w:tc>
      </w:tr>
    </w:tbl>
    <w:p>
      <w:pPr>
        <w:spacing w:after="0"/>
        <w:ind w:left="0"/>
        <w:jc w:val="left"/>
      </w:pPr>
      <w:r>
        <w:rPr>
          <w:rFonts w:ascii="Times New Roman"/>
          <w:b/>
          <w:i w:val="false"/>
          <w:color w:val="000000"/>
        </w:rPr>
        <w:t xml:space="preserve"> Мемлекеттік корпорация арқылы "Дара кәсіпкерді тіркеу есебі"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нотариусты, жеке сот орындаушыны,</w:t>
            </w:r>
            <w:r>
              <w:br/>
            </w:r>
            <w:r>
              <w:rPr>
                <w:rFonts w:ascii="Times New Roman"/>
                <w:b w:val="false"/>
                <w:i w:val="false"/>
                <w:color w:val="000000"/>
                <w:sz w:val="20"/>
              </w:rPr>
              <w:t>адвокатты, кәсіби медиаторды тіркеу есебі"</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5-қосымша</w:t>
            </w:r>
          </w:p>
        </w:tc>
      </w:tr>
    </w:tbl>
    <w:p>
      <w:pPr>
        <w:spacing w:after="0"/>
        <w:ind w:left="0"/>
        <w:jc w:val="left"/>
      </w:pPr>
      <w:r>
        <w:rPr>
          <w:rFonts w:ascii="Times New Roman"/>
          <w:b/>
          <w:i w:val="false"/>
          <w:color w:val="000000"/>
        </w:rPr>
        <w:t xml:space="preserve"> "Жеке нотариусты, жеке сот орындаушыны, адвокатты, кәсіби медиаторды тіркеу есебі"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нотариусты, жеке сот орындаушыны,</w:t>
            </w:r>
            <w:r>
              <w:br/>
            </w:r>
            <w:r>
              <w:rPr>
                <w:rFonts w:ascii="Times New Roman"/>
                <w:b w:val="false"/>
                <w:i w:val="false"/>
                <w:color w:val="000000"/>
                <w:sz w:val="20"/>
              </w:rPr>
              <w:t>адвокатты, кәсіби медиаторды тіркеу есебі"</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6-қосымша</w:t>
            </w:r>
          </w:p>
        </w:tc>
      </w:tr>
    </w:tbl>
    <w:p>
      <w:pPr>
        <w:spacing w:after="0"/>
        <w:ind w:left="0"/>
        <w:jc w:val="left"/>
      </w:pPr>
      <w:r>
        <w:rPr>
          <w:rFonts w:ascii="Times New Roman"/>
          <w:b/>
          <w:i w:val="false"/>
          <w:color w:val="000000"/>
        </w:rPr>
        <w:t xml:space="preserve"> Портал арқылы "Жеке нотариусты, жеке сот орындаушыны, адвокатты, кәсіби медиаторды тіркеу есебі"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470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7470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нотариусты, жеке сот орындаушыны, адвокатты,</w:t>
            </w:r>
            <w:r>
              <w:br/>
            </w:r>
            <w:r>
              <w:rPr>
                <w:rFonts w:ascii="Times New Roman"/>
                <w:b w:val="false"/>
                <w:i w:val="false"/>
                <w:color w:val="000000"/>
                <w:sz w:val="20"/>
              </w:rPr>
              <w:t>кәсіби медиаторды тіркеу есебі" мемлекеттік</w:t>
            </w:r>
            <w:r>
              <w:br/>
            </w:r>
            <w:r>
              <w:rPr>
                <w:rFonts w:ascii="Times New Roman"/>
                <w:b w:val="false"/>
                <w:i w:val="false"/>
                <w:color w:val="000000"/>
                <w:sz w:val="20"/>
              </w:rPr>
              <w:t>көрсетілетін қызмет регламентіне 7-қосымша</w:t>
            </w:r>
          </w:p>
        </w:tc>
      </w:tr>
    </w:tbl>
    <w:p>
      <w:pPr>
        <w:spacing w:after="0"/>
        <w:ind w:left="0"/>
        <w:jc w:val="left"/>
      </w:pPr>
      <w:r>
        <w:rPr>
          <w:rFonts w:ascii="Times New Roman"/>
          <w:b/>
          <w:i w:val="false"/>
          <w:color w:val="000000"/>
        </w:rPr>
        <w:t xml:space="preserve"> Мемлекеттік корпорация арқылы "Жеке нотариусты, жеке сот орындаушыны, адвокатты, кәсіби медиаторды тіркеу есебі" мемлекеттік қызмет көрсетудің бизнес-үдерістерінің анықтамалығы  </w:t>
      </w:r>
    </w:p>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6957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327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 төлеушілерді тіркеу"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5-қосымша</w:t>
            </w:r>
          </w:p>
        </w:tc>
      </w:tr>
    </w:tbl>
    <w:p>
      <w:pPr>
        <w:spacing w:after="0"/>
        <w:ind w:left="0"/>
        <w:jc w:val="left"/>
      </w:pPr>
      <w:r>
        <w:rPr>
          <w:rFonts w:ascii="Times New Roman"/>
          <w:b/>
          <w:i w:val="false"/>
          <w:color w:val="000000"/>
        </w:rPr>
        <w:t xml:space="preserve"> "Салық төлеушілерді тіркеу"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724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7724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 төлеушілерді тіркеу"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6-қосымша</w:t>
            </w:r>
          </w:p>
        </w:tc>
      </w:tr>
    </w:tbl>
    <w:p>
      <w:pPr>
        <w:spacing w:after="0"/>
        <w:ind w:left="0"/>
        <w:jc w:val="left"/>
      </w:pPr>
      <w:r>
        <w:rPr>
          <w:rFonts w:ascii="Times New Roman"/>
          <w:b/>
          <w:i w:val="false"/>
          <w:color w:val="000000"/>
        </w:rPr>
        <w:t xml:space="preserve"> Портал арқылы "Салық төлеушілерді тіркеу"</w:t>
      </w:r>
      <w:r>
        <w:br/>
      </w:r>
      <w:r>
        <w:rPr>
          <w:rFonts w:ascii="Times New Roman"/>
          <w:b/>
          <w:i w:val="false"/>
          <w:color w:val="000000"/>
        </w:rPr>
        <w:t>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293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 төлеушілерді тіркеу"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7-қосымша</w:t>
            </w:r>
          </w:p>
        </w:tc>
      </w:tr>
    </w:tbl>
    <w:p>
      <w:pPr>
        <w:spacing w:after="0"/>
        <w:ind w:left="0"/>
        <w:jc w:val="left"/>
      </w:pPr>
      <w:r>
        <w:rPr>
          <w:rFonts w:ascii="Times New Roman"/>
          <w:b/>
          <w:i w:val="false"/>
          <w:color w:val="000000"/>
        </w:rPr>
        <w:t xml:space="preserve"> Мемлекеттік корпорация арқылы "Салық төлеушілерді тіркеу"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201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"Қызметтің жекелеген түрлерін жүзеге асыратын</w:t>
            </w:r>
            <w:r>
              <w:br/>
            </w:r>
            <w:r>
              <w:rPr>
                <w:rFonts w:ascii="Times New Roman"/>
                <w:b w:val="false"/>
                <w:i w:val="false"/>
                <w:color w:val="000000"/>
                <w:sz w:val="20"/>
              </w:rPr>
              <w:t>салық төлеушіні тіркеу есебі" мемлекеттік</w:t>
            </w:r>
            <w:r>
              <w:br/>
            </w:r>
            <w:r>
              <w:rPr>
                <w:rFonts w:ascii="Times New Roman"/>
                <w:b w:val="false"/>
                <w:i w:val="false"/>
                <w:color w:val="000000"/>
                <w:sz w:val="20"/>
              </w:rPr>
              <w:t>көрсетілетін қызмет регламентіне 3-қосымша</w:t>
            </w:r>
          </w:p>
        </w:tc>
      </w:tr>
    </w:tbl>
    <w:p>
      <w:pPr>
        <w:spacing w:after="0"/>
        <w:ind w:left="0"/>
        <w:jc w:val="left"/>
      </w:pPr>
      <w:r>
        <w:rPr>
          <w:rFonts w:ascii="Times New Roman"/>
          <w:b/>
          <w:i w:val="false"/>
          <w:color w:val="000000"/>
        </w:rPr>
        <w:t xml:space="preserve"> "Қызметтің жекелеген түрлерін жүзеге асыратын салық төлеушіні тіркеу есебі"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724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7724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"Қызметтің жекелеген түрлерін жүзеге</w:t>
            </w:r>
            <w:r>
              <w:br/>
            </w:r>
            <w:r>
              <w:rPr>
                <w:rFonts w:ascii="Times New Roman"/>
                <w:b w:val="false"/>
                <w:i w:val="false"/>
                <w:color w:val="000000"/>
                <w:sz w:val="20"/>
              </w:rPr>
              <w:t>асыратын салық төлеушіні тіркеу есебі"</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4-қосымша</w:t>
            </w:r>
          </w:p>
        </w:tc>
      </w:tr>
    </w:tbl>
    <w:p>
      <w:pPr>
        <w:spacing w:after="0"/>
        <w:ind w:left="0"/>
        <w:jc w:val="left"/>
      </w:pPr>
      <w:r>
        <w:rPr>
          <w:rFonts w:ascii="Times New Roman"/>
          <w:b/>
          <w:i w:val="false"/>
          <w:color w:val="000000"/>
        </w:rPr>
        <w:t xml:space="preserve"> Портал арқылы "Қызметтің жекелеген түрлерін жүзеге асыратын салық төлеушіні тіркеу есебі"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"Қызметтің жекелеген түрлерін жүзеге</w:t>
            </w:r>
            <w:r>
              <w:br/>
            </w:r>
            <w:r>
              <w:rPr>
                <w:rFonts w:ascii="Times New Roman"/>
                <w:b w:val="false"/>
                <w:i w:val="false"/>
                <w:color w:val="000000"/>
                <w:sz w:val="20"/>
              </w:rPr>
              <w:t>асыратын салық төлеушіні тіркеу есебі"</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5-қосымша</w:t>
            </w:r>
          </w:p>
        </w:tc>
      </w:tr>
    </w:tbl>
    <w:p>
      <w:pPr>
        <w:spacing w:after="0"/>
        <w:ind w:left="0"/>
        <w:jc w:val="left"/>
      </w:pPr>
      <w:r>
        <w:rPr>
          <w:rFonts w:ascii="Times New Roman"/>
          <w:b/>
          <w:i w:val="false"/>
          <w:color w:val="000000"/>
        </w:rPr>
        <w:t xml:space="preserve"> Мемлекеттік корпорация арқылы "Қызметтің жекелеген түрлерін жүзеге асыратын салық төлеушіні тіркеу есебі"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13-қосымша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"Электронды салық төлеуші ретінде тіркеу</w:t>
            </w:r>
            <w:r>
              <w:br/>
            </w:r>
            <w:r>
              <w:rPr>
                <w:rFonts w:ascii="Times New Roman"/>
                <w:b w:val="false"/>
                <w:i w:val="false"/>
                <w:color w:val="000000"/>
                <w:sz w:val="20"/>
              </w:rPr>
              <w:t>есебі" мемлекеттік көрсетілетін қызмет</w:t>
            </w:r>
            <w:r>
              <w:br/>
            </w:r>
            <w:r>
              <w:rPr>
                <w:rFonts w:ascii="Times New Roman"/>
                <w:b w:val="false"/>
                <w:i w:val="false"/>
                <w:color w:val="000000"/>
                <w:sz w:val="20"/>
              </w:rPr>
              <w:t>регламентіне 3-қосымша</w:t>
            </w:r>
          </w:p>
        </w:tc>
      </w:tr>
    </w:tbl>
    <w:p>
      <w:pPr>
        <w:spacing w:after="0"/>
        <w:ind w:left="0"/>
        <w:jc w:val="left"/>
      </w:pPr>
      <w:r>
        <w:rPr>
          <w:rFonts w:ascii="Times New Roman"/>
          <w:b/>
          <w:i w:val="false"/>
          <w:color w:val="000000"/>
        </w:rPr>
        <w:t xml:space="preserve"> "Электронды салық төлеуші ретінде тіркеу есебі"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724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7724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14-қосымша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"Электронды салық төлеуші ретінде тіркеу</w:t>
            </w:r>
            <w:r>
              <w:br/>
            </w:r>
            <w:r>
              <w:rPr>
                <w:rFonts w:ascii="Times New Roman"/>
                <w:b w:val="false"/>
                <w:i w:val="false"/>
                <w:color w:val="000000"/>
                <w:sz w:val="20"/>
              </w:rPr>
              <w:t>есебі" мемлекеттік көрсетілетін қызмет</w:t>
            </w:r>
            <w:r>
              <w:br/>
            </w:r>
            <w:r>
              <w:rPr>
                <w:rFonts w:ascii="Times New Roman"/>
                <w:b w:val="false"/>
                <w:i w:val="false"/>
                <w:color w:val="000000"/>
                <w:sz w:val="20"/>
              </w:rPr>
              <w:t>регламентіне 4-қосымша</w:t>
            </w:r>
          </w:p>
        </w:tc>
      </w:tr>
    </w:tbl>
    <w:p>
      <w:pPr>
        <w:spacing w:after="0"/>
        <w:ind w:left="0"/>
        <w:jc w:val="left"/>
      </w:pPr>
      <w:r>
        <w:rPr>
          <w:rFonts w:ascii="Times New Roman"/>
          <w:b/>
          <w:i w:val="false"/>
          <w:color w:val="000000"/>
        </w:rPr>
        <w:t xml:space="preserve"> Мемлекеттік корпорация арқылы "Электронды салық төлеуші ретінде тіркеу есебі"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11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15-қосымша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"Электронды салық төлеуші ретінде тіркеу</w:t>
            </w:r>
            <w:r>
              <w:br/>
            </w:r>
            <w:r>
              <w:rPr>
                <w:rFonts w:ascii="Times New Roman"/>
                <w:b w:val="false"/>
                <w:i w:val="false"/>
                <w:color w:val="000000"/>
                <w:sz w:val="20"/>
              </w:rPr>
              <w:t>есебі" мемлекеттік көрсетілетін қызмет</w:t>
            </w:r>
            <w:r>
              <w:br/>
            </w:r>
            <w:r>
              <w:rPr>
                <w:rFonts w:ascii="Times New Roman"/>
                <w:b w:val="false"/>
                <w:i w:val="false"/>
                <w:color w:val="000000"/>
                <w:sz w:val="20"/>
              </w:rPr>
              <w:t>регламентіне 5-қосымша</w:t>
            </w:r>
          </w:p>
        </w:tc>
      </w:tr>
    </w:tbl>
    <w:p>
      <w:pPr>
        <w:spacing w:after="0"/>
        <w:ind w:left="0"/>
        <w:jc w:val="left"/>
      </w:pPr>
      <w:r>
        <w:rPr>
          <w:rFonts w:ascii="Times New Roman"/>
          <w:b/>
          <w:i w:val="false"/>
          <w:color w:val="000000"/>
        </w:rPr>
        <w:t xml:space="preserve"> Портал арқылы "Электронды салық төлеуші ретінде тіркеу есебі"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16-қосымша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"Мұнай өнімдерінің жекелеген түрлерін өндірушілерге</w:t>
            </w:r>
            <w:r>
              <w:br/>
            </w:r>
            <w:r>
              <w:rPr>
                <w:rFonts w:ascii="Times New Roman"/>
                <w:b w:val="false"/>
                <w:i w:val="false"/>
                <w:color w:val="000000"/>
                <w:sz w:val="20"/>
              </w:rPr>
              <w:t>(импорттаушыларға), сондай-ақ акцизделетін өнімдердің</w:t>
            </w:r>
            <w:r>
              <w:br/>
            </w:r>
            <w:r>
              <w:rPr>
                <w:rFonts w:ascii="Times New Roman"/>
                <w:b w:val="false"/>
                <w:i w:val="false"/>
                <w:color w:val="000000"/>
                <w:sz w:val="20"/>
              </w:rPr>
              <w:t>кейбір түрлерін, авиациялық отын мен мазут өндірушілер</w:t>
            </w:r>
            <w:r>
              <w:br/>
            </w:r>
            <w:r>
              <w:rPr>
                <w:rFonts w:ascii="Times New Roman"/>
                <w:b w:val="false"/>
                <w:i w:val="false"/>
                <w:color w:val="000000"/>
                <w:sz w:val="20"/>
              </w:rPr>
              <w:t>мен импорттаушылардың тауарларына дербес сәйкестендіру</w:t>
            </w:r>
            <w:r>
              <w:br/>
            </w:r>
            <w:r>
              <w:rPr>
                <w:rFonts w:ascii="Times New Roman"/>
                <w:b w:val="false"/>
                <w:i w:val="false"/>
                <w:color w:val="000000"/>
                <w:sz w:val="20"/>
              </w:rPr>
              <w:t>нөмірін (ДСН-код) беру"мемлекеттік көрсетілетін</w:t>
            </w:r>
            <w:r>
              <w:br/>
            </w:r>
            <w:r>
              <w:rPr>
                <w:rFonts w:ascii="Times New Roman"/>
                <w:b w:val="false"/>
                <w:i w:val="false"/>
                <w:color w:val="000000"/>
                <w:sz w:val="20"/>
              </w:rPr>
              <w:t>қызмет регламентіне 3-қосымша</w:t>
            </w:r>
          </w:p>
        </w:tc>
      </w:tr>
    </w:tbl>
    <w:p>
      <w:pPr>
        <w:spacing w:after="0"/>
        <w:ind w:left="0"/>
        <w:jc w:val="left"/>
      </w:pPr>
      <w:r>
        <w:rPr>
          <w:rFonts w:ascii="Times New Roman"/>
          <w:b/>
          <w:i w:val="false"/>
          <w:color w:val="000000"/>
        </w:rPr>
        <w:t xml:space="preserve"> "Мұнай өнімдерінің жекелеген түрлерін өндірушілерге (импорттаушыларға), сондай-ақ акцизделетін өнімдердің кейбір түрлерін, авиациялық отын мен мазут өндірушілер мен импорттаушылардың тауарларына дербес сәйкестендіру нөмірін (ДСН-код) беру"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307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17-қосымша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"Мұнай өнімдерінің жекелеген түрлерін өндірушілерге</w:t>
            </w:r>
            <w:r>
              <w:br/>
            </w:r>
            <w:r>
              <w:rPr>
                <w:rFonts w:ascii="Times New Roman"/>
                <w:b w:val="false"/>
                <w:i w:val="false"/>
                <w:color w:val="000000"/>
                <w:sz w:val="20"/>
              </w:rPr>
              <w:t>(импорттаушыларға), сондай-ақ акцизделетін өнімдердің</w:t>
            </w:r>
            <w:r>
              <w:br/>
            </w:r>
            <w:r>
              <w:rPr>
                <w:rFonts w:ascii="Times New Roman"/>
                <w:b w:val="false"/>
                <w:i w:val="false"/>
                <w:color w:val="000000"/>
                <w:sz w:val="20"/>
              </w:rPr>
              <w:t>кейбір түрлерін, авиациялық отын мен мазут өндірушілер</w:t>
            </w:r>
            <w:r>
              <w:br/>
            </w:r>
            <w:r>
              <w:rPr>
                <w:rFonts w:ascii="Times New Roman"/>
                <w:b w:val="false"/>
                <w:i w:val="false"/>
                <w:color w:val="000000"/>
                <w:sz w:val="20"/>
              </w:rPr>
              <w:t>мен импорттаушылардың тауарларына дербес сәйкестендіру</w:t>
            </w:r>
            <w:r>
              <w:br/>
            </w:r>
            <w:r>
              <w:rPr>
                <w:rFonts w:ascii="Times New Roman"/>
                <w:b w:val="false"/>
                <w:i w:val="false"/>
                <w:color w:val="000000"/>
                <w:sz w:val="20"/>
              </w:rPr>
              <w:t>нөмірін (ДСН-код) беру" мемлекеттік көрсетілетін</w:t>
            </w:r>
            <w:r>
              <w:br/>
            </w:r>
            <w:r>
              <w:rPr>
                <w:rFonts w:ascii="Times New Roman"/>
                <w:b w:val="false"/>
                <w:i w:val="false"/>
                <w:color w:val="000000"/>
                <w:sz w:val="20"/>
              </w:rPr>
              <w:t>қызмет регламентіне 4-қосымша</w:t>
            </w:r>
          </w:p>
        </w:tc>
      </w:tr>
    </w:tbl>
    <w:p>
      <w:pPr>
        <w:spacing w:after="0"/>
        <w:ind w:left="0"/>
        <w:jc w:val="left"/>
      </w:pPr>
      <w:r>
        <w:rPr>
          <w:rFonts w:ascii="Times New Roman"/>
          <w:b/>
          <w:i w:val="false"/>
          <w:color w:val="000000"/>
        </w:rPr>
        <w:t xml:space="preserve"> Акциз АЖ және/немесе ЕБТ АЖ арқылы "Мұнай өнімдерінің жекелеген түрлерін өндірушілерге (импорттаушыларға), сондай-ақ акцизделетін өнімдердің кейбір түрлерін, авиациялық отын мен мазут өндірушілер мен импорттаушылардың тауарларына дербес сәйкестендіру нөмірін (ДСН-код) беру"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18-қосымша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"Әкімшінің (уақытша әкімшінің, оңалтуды,</w:t>
            </w:r>
            <w:r>
              <w:br/>
            </w:r>
            <w:r>
              <w:rPr>
                <w:rFonts w:ascii="Times New Roman"/>
                <w:b w:val="false"/>
                <w:i w:val="false"/>
                <w:color w:val="000000"/>
                <w:sz w:val="20"/>
              </w:rPr>
              <w:t>уақытша және банкроттықты басқарушының)</w:t>
            </w:r>
            <w:r>
              <w:br/>
            </w:r>
            <w:r>
              <w:rPr>
                <w:rFonts w:ascii="Times New Roman"/>
                <w:b w:val="false"/>
                <w:i w:val="false"/>
                <w:color w:val="000000"/>
                <w:sz w:val="20"/>
              </w:rPr>
              <w:t>қызметін жүзеге асыру құқығы бар</w:t>
            </w:r>
            <w:r>
              <w:br/>
            </w:r>
            <w:r>
              <w:rPr>
                <w:rFonts w:ascii="Times New Roman"/>
                <w:b w:val="false"/>
                <w:i w:val="false"/>
                <w:color w:val="000000"/>
                <w:sz w:val="20"/>
              </w:rPr>
              <w:t>адамдарды тіркеу" мемлекеттік көрсетілетін</w:t>
            </w:r>
            <w:r>
              <w:br/>
            </w:r>
            <w:r>
              <w:rPr>
                <w:rFonts w:ascii="Times New Roman"/>
                <w:b w:val="false"/>
                <w:i w:val="false"/>
                <w:color w:val="000000"/>
                <w:sz w:val="20"/>
              </w:rPr>
              <w:t>қызмет регламентіне 1-қосымша</w:t>
            </w:r>
          </w:p>
        </w:tc>
      </w:tr>
    </w:tbl>
    <w:p>
      <w:pPr>
        <w:spacing w:after="0"/>
        <w:ind w:left="0"/>
        <w:jc w:val="left"/>
      </w:pPr>
      <w:r>
        <w:rPr>
          <w:rFonts w:ascii="Times New Roman"/>
          <w:b/>
          <w:i w:val="false"/>
          <w:color w:val="000000"/>
        </w:rPr>
        <w:t xml:space="preserve"> Мемлекеттік қызметтің Мемлекеттік корпорация АЖ арқылы көрсетукезінде өзара функционалдық әрекет етудің диаграммасы</w:t>
      </w:r>
    </w:p>
    <w:p>
      <w:pPr>
        <w:spacing w:after="0"/>
        <w:ind w:left="0"/>
        <w:jc w:val="left"/>
      </w:pPr>
      <w:r>
        <w:br/>
      </w:r>
    </w:p>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072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8072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19-қосымша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"Әкімшінің (уақытша әкімшінің, оңалтуды,</w:t>
            </w:r>
            <w:r>
              <w:br/>
            </w:r>
            <w:r>
              <w:rPr>
                <w:rFonts w:ascii="Times New Roman"/>
                <w:b w:val="false"/>
                <w:i w:val="false"/>
                <w:color w:val="000000"/>
                <w:sz w:val="20"/>
              </w:rPr>
              <w:t>уақытша және банкроттықты басқарушының)</w:t>
            </w:r>
            <w:r>
              <w:br/>
            </w:r>
            <w:r>
              <w:rPr>
                <w:rFonts w:ascii="Times New Roman"/>
                <w:b w:val="false"/>
                <w:i w:val="false"/>
                <w:color w:val="000000"/>
                <w:sz w:val="20"/>
              </w:rPr>
              <w:t>қызметін жүзеге асыру құқығы бар адамдарды</w:t>
            </w:r>
            <w:r>
              <w:br/>
            </w:r>
            <w:r>
              <w:rPr>
                <w:rFonts w:ascii="Times New Roman"/>
                <w:b w:val="false"/>
                <w:i w:val="false"/>
                <w:color w:val="000000"/>
                <w:sz w:val="20"/>
              </w:rPr>
              <w:t>тіркеу" мемлекеттік көрсетілетін қызмет</w:t>
            </w:r>
            <w:r>
              <w:br/>
            </w:r>
            <w:r>
              <w:rPr>
                <w:rFonts w:ascii="Times New Roman"/>
                <w:b w:val="false"/>
                <w:i w:val="false"/>
                <w:color w:val="000000"/>
                <w:sz w:val="20"/>
              </w:rPr>
              <w:t>регламентіне 3-қосымша</w:t>
            </w:r>
          </w:p>
        </w:tc>
      </w:tr>
    </w:tbl>
    <w:p>
      <w:pPr>
        <w:spacing w:after="0"/>
        <w:ind w:left="0"/>
        <w:jc w:val="left"/>
      </w:pPr>
      <w:r>
        <w:rPr>
          <w:rFonts w:ascii="Times New Roman"/>
          <w:b/>
          <w:i w:val="false"/>
          <w:color w:val="000000"/>
        </w:rPr>
        <w:t xml:space="preserve"> Мемлекеттік корпорация арқылы "Әкімшінің (уақытша әкімшінің, оңалтуды, уақытша және банкроттықты басқарушының) қызметін жүзеге асыру құқығы бар адамдарды тіркеу"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20-қосымша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"Әкімшінің (уақытша әкімшінің, оңалтуды,</w:t>
            </w:r>
            <w:r>
              <w:br/>
            </w:r>
            <w:r>
              <w:rPr>
                <w:rFonts w:ascii="Times New Roman"/>
                <w:b w:val="false"/>
                <w:i w:val="false"/>
                <w:color w:val="000000"/>
                <w:sz w:val="20"/>
              </w:rPr>
              <w:t>уақытша және банкроттықты басқарушының)</w:t>
            </w:r>
            <w:r>
              <w:br/>
            </w:r>
            <w:r>
              <w:rPr>
                <w:rFonts w:ascii="Times New Roman"/>
                <w:b w:val="false"/>
                <w:i w:val="false"/>
                <w:color w:val="000000"/>
                <w:sz w:val="20"/>
              </w:rPr>
              <w:t>қызметін жүзеге асыру құқығы бар адамдарды</w:t>
            </w:r>
            <w:r>
              <w:br/>
            </w:r>
            <w:r>
              <w:rPr>
                <w:rFonts w:ascii="Times New Roman"/>
                <w:b w:val="false"/>
                <w:i w:val="false"/>
                <w:color w:val="000000"/>
                <w:sz w:val="20"/>
              </w:rPr>
              <w:t>тіркеу" мемлекеттік көрсетілетін қызмет</w:t>
            </w:r>
            <w:r>
              <w:br/>
            </w:r>
            <w:r>
              <w:rPr>
                <w:rFonts w:ascii="Times New Roman"/>
                <w:b w:val="false"/>
                <w:i w:val="false"/>
                <w:color w:val="000000"/>
                <w:sz w:val="20"/>
              </w:rPr>
              <w:t>регламентіне 4-қосымша</w:t>
            </w:r>
          </w:p>
        </w:tc>
      </w:tr>
    </w:tbl>
    <w:p>
      <w:pPr>
        <w:spacing w:after="0"/>
        <w:ind w:left="0"/>
        <w:jc w:val="left"/>
      </w:pPr>
      <w:r>
        <w:rPr>
          <w:rFonts w:ascii="Times New Roman"/>
          <w:b/>
          <w:i w:val="false"/>
          <w:color w:val="000000"/>
        </w:rPr>
        <w:t xml:space="preserve"> Портал арқылы "Әкімшінің (уақытша әкімшінің, оңалтуды, уақытша және банкроттықты басқарушының) қызметін жүзеге асыру құқығы бар адамдарды тіркеу" мемлекеттік қызмет көрсетудің бизнес- үдерістерінің анықтамалығы</w:t>
      </w:r>
    </w:p>
    <w:p>
      <w:pPr>
        <w:spacing w:after="0"/>
        <w:ind w:left="0"/>
        <w:jc w:val="left"/>
      </w:pPr>
      <w:r>
        <w:br/>
      </w:r>
    </w:p>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597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7597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21-қосымша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"Темекі бұйымдарының өндірісіне лицензия</w:t>
            </w:r>
            <w:r>
              <w:br/>
            </w:r>
            <w:r>
              <w:rPr>
                <w:rFonts w:ascii="Times New Roman"/>
                <w:b w:val="false"/>
                <w:i w:val="false"/>
                <w:color w:val="000000"/>
                <w:sz w:val="20"/>
              </w:rPr>
              <w:t>беру" мемлекеттік қызмет көрсету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"Темекі бұйымдарының өндірісіне лицензия беру"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22-қосымша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"Темекі бұйымдарының өндірісіне лицензия беру"</w:t>
            </w:r>
            <w:r>
              <w:br/>
            </w:r>
            <w:r>
              <w:rPr>
                <w:rFonts w:ascii="Times New Roman"/>
                <w:b w:val="false"/>
                <w:i w:val="false"/>
                <w:color w:val="000000"/>
                <w:sz w:val="20"/>
              </w:rPr>
              <w:t>мемлекеттік қызмет көрсету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Мемлекеттік корпорация арқылы "Темекі бұйымдарының өндірісіне лицензия беру"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23-қосымша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"Темекі бұйымдарының өндірісіне лицензия беру"</w:t>
            </w:r>
            <w:r>
              <w:br/>
            </w:r>
            <w:r>
              <w:rPr>
                <w:rFonts w:ascii="Times New Roman"/>
                <w:b w:val="false"/>
                <w:i w:val="false"/>
                <w:color w:val="000000"/>
                <w:sz w:val="20"/>
              </w:rPr>
              <w:t>мемлекеттік қызмет көрсету регламентіне</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"Е-лицензиялау" МБД АЖ арқылы "Темекі бұйымдарының өндірісіне лицензия беру"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24-қосымша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"Этил спиртінің өндірісіне лицензия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"Этил спиртінің өндірісіне лицензия беру"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25-қосымша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"Этил спиртінің өндірісіне лицензия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Мемлекеттік корпорация арқылы "Этил спиртінің өндірісіне лицензия беру"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289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26-қосымша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"Этил спиртінің өндірісіне лицензия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"Е-лицензиялау" МБД АЖ арқылы "Этил спиртінің өндірісіне лицензия беру"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27-қосымша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"Алкоголь өнімдерінің өндірісіне лицензия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"Алкоголь өнімдерінің өндірісіне лицензия беру"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28-қосымша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"Алкоголь өнімдерінің өндірісіне лицензия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Мемлекеттік корпорация арқылы "Алкоголь өнімдерінің өндірісіне лицензия беру"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303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29-қосымша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"Алкоголь өнімдерінің өндірісіне лицензия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"Е-лицензиялау" МБД АЖ арқылы "Алкоголь өнімдерінің өндірісіне лицензия беру"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4749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30-қосымша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"Алкоголь өнімдерін оның өндіріс аумағында сақтау</w:t>
            </w:r>
            <w:r>
              <w:br/>
            </w:r>
            <w:r>
              <w:rPr>
                <w:rFonts w:ascii="Times New Roman"/>
                <w:b w:val="false"/>
                <w:i w:val="false"/>
                <w:color w:val="000000"/>
                <w:sz w:val="20"/>
              </w:rPr>
              <w:t>және көтерме саудада сату қызметін қоспағанда,</w:t>
            </w:r>
            <w:r>
              <w:br/>
            </w:r>
            <w:r>
              <w:rPr>
                <w:rFonts w:ascii="Times New Roman"/>
                <w:b w:val="false"/>
                <w:i w:val="false"/>
                <w:color w:val="000000"/>
                <w:sz w:val="20"/>
              </w:rPr>
              <w:t>алкоголь өнімдерін сақтау және көтерме саудада</w:t>
            </w:r>
            <w:r>
              <w:br/>
            </w:r>
            <w:r>
              <w:rPr>
                <w:rFonts w:ascii="Times New Roman"/>
                <w:b w:val="false"/>
                <w:i w:val="false"/>
                <w:color w:val="000000"/>
                <w:sz w:val="20"/>
              </w:rPr>
              <w:t>сатуға лицензия беру" мемлекеттік көрсетілетін</w:t>
            </w:r>
            <w:r>
              <w:br/>
            </w:r>
            <w:r>
              <w:rPr>
                <w:rFonts w:ascii="Times New Roman"/>
                <w:b w:val="false"/>
                <w:i w:val="false"/>
                <w:color w:val="000000"/>
                <w:sz w:val="20"/>
              </w:rPr>
              <w:t>қызмет регламентіне 2-қосымша</w:t>
            </w:r>
          </w:p>
        </w:tc>
      </w:tr>
    </w:tbl>
    <w:p>
      <w:pPr>
        <w:spacing w:after="0"/>
        <w:ind w:left="0"/>
        <w:jc w:val="left"/>
      </w:pPr>
      <w:r>
        <w:rPr>
          <w:rFonts w:ascii="Times New Roman"/>
          <w:b/>
          <w:i w:val="false"/>
          <w:color w:val="000000"/>
        </w:rPr>
        <w:t xml:space="preserve"> "Алкоголь өнімдерін оның өндіріс аумағында сақтау және көтерме саудада сату қызметін қоспағанда, алкоголь өнімдерін сақтау және көтерме саудада сатуға лицензия беру"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299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31-қосымша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"Алкоголь өнімдерін оның өндіріс аумағында</w:t>
            </w:r>
            <w:r>
              <w:br/>
            </w:r>
            <w:r>
              <w:rPr>
                <w:rFonts w:ascii="Times New Roman"/>
                <w:b w:val="false"/>
                <w:i w:val="false"/>
                <w:color w:val="000000"/>
                <w:sz w:val="20"/>
              </w:rPr>
              <w:t>сақтау және көтерме саудада сату қызметін</w:t>
            </w:r>
            <w:r>
              <w:br/>
            </w:r>
            <w:r>
              <w:rPr>
                <w:rFonts w:ascii="Times New Roman"/>
                <w:b w:val="false"/>
                <w:i w:val="false"/>
                <w:color w:val="000000"/>
                <w:sz w:val="20"/>
              </w:rPr>
              <w:t>қоспағанда, алкоголь өнімдерін сақтау және</w:t>
            </w:r>
            <w:r>
              <w:br/>
            </w:r>
            <w:r>
              <w:rPr>
                <w:rFonts w:ascii="Times New Roman"/>
                <w:b w:val="false"/>
                <w:i w:val="false"/>
                <w:color w:val="000000"/>
                <w:sz w:val="20"/>
              </w:rPr>
              <w:t>көтерме саудада сатуға лицензия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3-қосымша</w:t>
            </w:r>
          </w:p>
        </w:tc>
      </w:tr>
    </w:tbl>
    <w:p>
      <w:pPr>
        <w:spacing w:after="0"/>
        <w:ind w:left="0"/>
        <w:jc w:val="left"/>
      </w:pPr>
      <w:r>
        <w:rPr>
          <w:rFonts w:ascii="Times New Roman"/>
          <w:b/>
          <w:i w:val="false"/>
          <w:color w:val="000000"/>
        </w:rPr>
        <w:t xml:space="preserve"> Мемлекеттік корпорация арқылы "Алкоголь өнімдерін оның өндіріс аумағында сақтау және көтерме саудада сату қызметін қоспағанда, алкоголь өнімдерін сақтау және көтерме саудада сатуға лицензия беру"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326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32-қосымша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"Алкоголь өнімдерін оның өндіріс аумағында сақтау</w:t>
            </w:r>
            <w:r>
              <w:br/>
            </w:r>
            <w:r>
              <w:rPr>
                <w:rFonts w:ascii="Times New Roman"/>
                <w:b w:val="false"/>
                <w:i w:val="false"/>
                <w:color w:val="000000"/>
                <w:sz w:val="20"/>
              </w:rPr>
              <w:t>және көтерме саудада сату қызметін қоспағанда,</w:t>
            </w:r>
            <w:r>
              <w:br/>
            </w:r>
            <w:r>
              <w:rPr>
                <w:rFonts w:ascii="Times New Roman"/>
                <w:b w:val="false"/>
                <w:i w:val="false"/>
                <w:color w:val="000000"/>
                <w:sz w:val="20"/>
              </w:rPr>
              <w:t>алкоголь өнімдерін сақтау және көтерме саудада</w:t>
            </w:r>
            <w:r>
              <w:br/>
            </w:r>
            <w:r>
              <w:rPr>
                <w:rFonts w:ascii="Times New Roman"/>
                <w:b w:val="false"/>
                <w:i w:val="false"/>
                <w:color w:val="000000"/>
                <w:sz w:val="20"/>
              </w:rPr>
              <w:t>сатуға лицензия беру" мемлекеттік көрсетілетін</w:t>
            </w:r>
            <w:r>
              <w:br/>
            </w:r>
            <w:r>
              <w:rPr>
                <w:rFonts w:ascii="Times New Roman"/>
                <w:b w:val="false"/>
                <w:i w:val="false"/>
                <w:color w:val="000000"/>
                <w:sz w:val="20"/>
              </w:rPr>
              <w:t>қызмет регламентіне 4-қосымша</w:t>
            </w:r>
          </w:p>
        </w:tc>
      </w:tr>
    </w:tbl>
    <w:p>
      <w:pPr>
        <w:spacing w:after="0"/>
        <w:ind w:left="0"/>
        <w:jc w:val="left"/>
      </w:pPr>
      <w:r>
        <w:rPr>
          <w:rFonts w:ascii="Times New Roman"/>
          <w:b/>
          <w:i w:val="false"/>
          <w:color w:val="000000"/>
        </w:rPr>
        <w:t xml:space="preserve"> "Е-лицензиялау" МБД АЖ арқылы "Алкоголь өнімдерін оның өндіріс аумағында сақтау және көтерме саудада сату қызметін қоспағанда, алкоголь өнімдерін сақтау және көтерме саудада сатуға лицензия беру"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33-қосымша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"Алкоголь өнімдерін оның өндіріс аумағында сақтау</w:t>
            </w:r>
            <w:r>
              <w:br/>
            </w:r>
            <w:r>
              <w:rPr>
                <w:rFonts w:ascii="Times New Roman"/>
                <w:b w:val="false"/>
                <w:i w:val="false"/>
                <w:color w:val="000000"/>
                <w:sz w:val="20"/>
              </w:rPr>
              <w:t>және бөлшек саудада сату қызметін қоспағанда,</w:t>
            </w:r>
            <w:r>
              <w:br/>
            </w:r>
            <w:r>
              <w:rPr>
                <w:rFonts w:ascii="Times New Roman"/>
                <w:b w:val="false"/>
                <w:i w:val="false"/>
                <w:color w:val="000000"/>
                <w:sz w:val="20"/>
              </w:rPr>
              <w:t>алкоголь өнімдерін сақтау және бөлшек саудада</w:t>
            </w:r>
            <w:r>
              <w:br/>
            </w:r>
            <w:r>
              <w:rPr>
                <w:rFonts w:ascii="Times New Roman"/>
                <w:b w:val="false"/>
                <w:i w:val="false"/>
                <w:color w:val="000000"/>
                <w:sz w:val="20"/>
              </w:rPr>
              <w:t>сатуға лицензия беру" мемлекеттік көрсетілетін</w:t>
            </w:r>
            <w:r>
              <w:br/>
            </w:r>
            <w:r>
              <w:rPr>
                <w:rFonts w:ascii="Times New Roman"/>
                <w:b w:val="false"/>
                <w:i w:val="false"/>
                <w:color w:val="000000"/>
                <w:sz w:val="20"/>
              </w:rPr>
              <w:t>қызмет регламентіне 2-қосымша</w:t>
            </w:r>
          </w:p>
        </w:tc>
      </w:tr>
    </w:tbl>
    <w:p>
      <w:pPr>
        <w:spacing w:after="0"/>
        <w:ind w:left="0"/>
        <w:jc w:val="left"/>
      </w:pPr>
      <w:r>
        <w:rPr>
          <w:rFonts w:ascii="Times New Roman"/>
          <w:b/>
          <w:i w:val="false"/>
          <w:color w:val="000000"/>
        </w:rPr>
        <w:t xml:space="preserve"> "Алкоголь өнімдерін оның өндіріс аумағында сақтау және бөлшек саудада сату қызметін қоспағанда, алкоголь өнімдерін сақтау және бөлшек саудада сатуға лицензия беру"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962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6962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34-қосымша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"Алкоголь өнімдерін оның өндіріс аумағында сақтау</w:t>
            </w:r>
            <w:r>
              <w:br/>
            </w:r>
            <w:r>
              <w:rPr>
                <w:rFonts w:ascii="Times New Roman"/>
                <w:b w:val="false"/>
                <w:i w:val="false"/>
                <w:color w:val="000000"/>
                <w:sz w:val="20"/>
              </w:rPr>
              <w:t>және бөлшек саудада сату қызметін қоспағанда,</w:t>
            </w:r>
            <w:r>
              <w:br/>
            </w:r>
            <w:r>
              <w:rPr>
                <w:rFonts w:ascii="Times New Roman"/>
                <w:b w:val="false"/>
                <w:i w:val="false"/>
                <w:color w:val="000000"/>
                <w:sz w:val="20"/>
              </w:rPr>
              <w:t>алкоголь өнімдерін сақтау және бөлшек саудада</w:t>
            </w:r>
            <w:r>
              <w:br/>
            </w:r>
            <w:r>
              <w:rPr>
                <w:rFonts w:ascii="Times New Roman"/>
                <w:b w:val="false"/>
                <w:i w:val="false"/>
                <w:color w:val="000000"/>
                <w:sz w:val="20"/>
              </w:rPr>
              <w:t>сатуға лицензия беру" мемлекеттік көрсетілетін</w:t>
            </w:r>
            <w:r>
              <w:br/>
            </w:r>
            <w:r>
              <w:rPr>
                <w:rFonts w:ascii="Times New Roman"/>
                <w:b w:val="false"/>
                <w:i w:val="false"/>
                <w:color w:val="000000"/>
                <w:sz w:val="20"/>
              </w:rPr>
              <w:t>қызмет регламентіне 3-қосымша</w:t>
            </w:r>
          </w:p>
        </w:tc>
      </w:tr>
    </w:tbl>
    <w:p>
      <w:pPr>
        <w:spacing w:after="0"/>
        <w:ind w:left="0"/>
        <w:jc w:val="left"/>
      </w:pPr>
      <w:r>
        <w:rPr>
          <w:rFonts w:ascii="Times New Roman"/>
          <w:b/>
          <w:i w:val="false"/>
          <w:color w:val="000000"/>
        </w:rPr>
        <w:t xml:space="preserve"> Мемлекеттік корпорация арқылы "Алкоголь өнімдерін оның өндіріс аумағында сақтау және бөлшек саудада сату қызметін қоспағанда, алкоголь өнімдерін сақтау және бөлшек саудада сатуға лицензия беру"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35-қосымша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"Алкоголь өнімдерін оның өндіріс аумағында сақтау</w:t>
            </w:r>
            <w:r>
              <w:br/>
            </w:r>
            <w:r>
              <w:rPr>
                <w:rFonts w:ascii="Times New Roman"/>
                <w:b w:val="false"/>
                <w:i w:val="false"/>
                <w:color w:val="000000"/>
                <w:sz w:val="20"/>
              </w:rPr>
              <w:t>және бөлшек саудада сату қызметін қоспағанда,</w:t>
            </w:r>
            <w:r>
              <w:br/>
            </w:r>
            <w:r>
              <w:rPr>
                <w:rFonts w:ascii="Times New Roman"/>
                <w:b w:val="false"/>
                <w:i w:val="false"/>
                <w:color w:val="000000"/>
                <w:sz w:val="20"/>
              </w:rPr>
              <w:t>алкоголь өнімдерін сақтау және бөлшек саудада</w:t>
            </w:r>
            <w:r>
              <w:br/>
            </w:r>
            <w:r>
              <w:rPr>
                <w:rFonts w:ascii="Times New Roman"/>
                <w:b w:val="false"/>
                <w:i w:val="false"/>
                <w:color w:val="000000"/>
                <w:sz w:val="20"/>
              </w:rPr>
              <w:t>сатуға лицензия беру" мемлекеттік көрсетілетін</w:t>
            </w:r>
            <w:r>
              <w:br/>
            </w:r>
            <w:r>
              <w:rPr>
                <w:rFonts w:ascii="Times New Roman"/>
                <w:b w:val="false"/>
                <w:i w:val="false"/>
                <w:color w:val="000000"/>
                <w:sz w:val="20"/>
              </w:rPr>
              <w:t>қызмет регламентіне 4-қосымша</w:t>
            </w:r>
          </w:p>
        </w:tc>
      </w:tr>
    </w:tbl>
    <w:p>
      <w:pPr>
        <w:spacing w:after="0"/>
        <w:ind w:left="0"/>
        <w:jc w:val="left"/>
      </w:pPr>
      <w:r>
        <w:rPr>
          <w:rFonts w:ascii="Times New Roman"/>
          <w:b/>
          <w:i w:val="false"/>
          <w:color w:val="000000"/>
        </w:rPr>
        <w:t xml:space="preserve"> "Е-лицензиялау" МБД АЖ арқылы "Алкоголь өнімдерін оның өндіріс аумағында сақтау және бөлшек саудада сату қызметін қоспағанда, алкоголь өнімдерін сақтау және бөлшек саудада сатуға лицензия беру"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36-қосымша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 берешегінің және міндетті зейнетақы жарналары, міндетті</w:t>
            </w:r>
            <w:r>
              <w:br/>
            </w:r>
            <w:r>
              <w:rPr>
                <w:rFonts w:ascii="Times New Roman"/>
                <w:b w:val="false"/>
                <w:i w:val="false"/>
                <w:color w:val="000000"/>
                <w:sz w:val="20"/>
              </w:rPr>
              <w:t>кәсіптік зейнетақы жарналары мен әлеуметтік аударымдар бойынша</w:t>
            </w:r>
            <w:r>
              <w:br/>
            </w:r>
            <w:r>
              <w:rPr>
                <w:rFonts w:ascii="Times New Roman"/>
                <w:b w:val="false"/>
                <w:i w:val="false"/>
                <w:color w:val="000000"/>
                <w:sz w:val="20"/>
              </w:rPr>
              <w:t>берешегінің жоқ (бар) екені туралы мәліметтерді, салық міндеттемесін,</w:t>
            </w:r>
            <w:r>
              <w:br/>
            </w:r>
            <w:r>
              <w:rPr>
                <w:rFonts w:ascii="Times New Roman"/>
                <w:b w:val="false"/>
                <w:i w:val="false"/>
                <w:color w:val="000000"/>
                <w:sz w:val="20"/>
              </w:rPr>
              <w:t>сондай-ақ міндетті зейнетақы жарналарын, міндетті кәсіптік зейнетақы</w:t>
            </w:r>
            <w:r>
              <w:br/>
            </w:r>
            <w:r>
              <w:rPr>
                <w:rFonts w:ascii="Times New Roman"/>
                <w:b w:val="false"/>
                <w:i w:val="false"/>
                <w:color w:val="000000"/>
                <w:sz w:val="20"/>
              </w:rPr>
              <w:t>жарналарын есептеу, ұстау және аудару, әлеуметтік аударымдарды</w:t>
            </w:r>
            <w:r>
              <w:br/>
            </w:r>
            <w:r>
              <w:rPr>
                <w:rFonts w:ascii="Times New Roman"/>
                <w:b w:val="false"/>
                <w:i w:val="false"/>
                <w:color w:val="000000"/>
                <w:sz w:val="20"/>
              </w:rPr>
              <w:t>есептеу және төлеу бойынша міндеттемелерді орындау бойынша бюджетпен</w:t>
            </w:r>
            <w:r>
              <w:br/>
            </w:r>
            <w:r>
              <w:rPr>
                <w:rFonts w:ascii="Times New Roman"/>
                <w:b w:val="false"/>
                <w:i w:val="false"/>
                <w:color w:val="000000"/>
                <w:sz w:val="20"/>
              </w:rPr>
              <w:t>есеп айырысудың жай-күйі туралы жеке шоттан үзінді көшірме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5-қосымша</w:t>
            </w:r>
          </w:p>
        </w:tc>
      </w:tr>
    </w:tbl>
    <w:p>
      <w:pPr>
        <w:spacing w:after="0"/>
        <w:ind w:left="0"/>
        <w:jc w:val="left"/>
      </w:pPr>
      <w:r>
        <w:rPr>
          <w:rFonts w:ascii="Times New Roman"/>
          <w:b/>
          <w:i w:val="false"/>
          <w:color w:val="000000"/>
        </w:rPr>
        <w:t xml:space="preserve"> "Салық берешегінің, міндетті зейнетақы жарналары, міндетті кәсіптік зейнетақы жарналары мен әлеуметтік аударымдары бойынша берешегінің жоқ (бар) екендігі туралы мәліметтер, салық міндеттемесін, сондай-ақ міндетті зейнетақы жарналарын, міндетті кәсіптік зейнетақы жарналарын есептеу, ұстап қалу және аудару, әлеуметтік аударымдарды есептеу және төлеу бойынша міндеттемелерді орындау бойынша бюджетпен есеп айырысулардың жай-күйі туралы дербес шоттан үзінді көшірмелер беру"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194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37-қосымша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 берешегінің және міндетті зейнетақы жарналары, міндетті</w:t>
            </w:r>
            <w:r>
              <w:br/>
            </w:r>
            <w:r>
              <w:rPr>
                <w:rFonts w:ascii="Times New Roman"/>
                <w:b w:val="false"/>
                <w:i w:val="false"/>
                <w:color w:val="000000"/>
                <w:sz w:val="20"/>
              </w:rPr>
              <w:t>кәсіптік зейнетақы жарналары мен әлеуметтік аударымдар бойынша</w:t>
            </w:r>
            <w:r>
              <w:br/>
            </w:r>
            <w:r>
              <w:rPr>
                <w:rFonts w:ascii="Times New Roman"/>
                <w:b w:val="false"/>
                <w:i w:val="false"/>
                <w:color w:val="000000"/>
                <w:sz w:val="20"/>
              </w:rPr>
              <w:t>берешегінің жоқ (бар) екені туралы мәліметтерді, салық міндеттемесін,</w:t>
            </w:r>
            <w:r>
              <w:br/>
            </w:r>
            <w:r>
              <w:rPr>
                <w:rFonts w:ascii="Times New Roman"/>
                <w:b w:val="false"/>
                <w:i w:val="false"/>
                <w:color w:val="000000"/>
                <w:sz w:val="20"/>
              </w:rPr>
              <w:t>сондай-ақ міндетті зейнетақы жарналарын, міндетті кәсіптік зейнетақы</w:t>
            </w:r>
            <w:r>
              <w:br/>
            </w:r>
            <w:r>
              <w:rPr>
                <w:rFonts w:ascii="Times New Roman"/>
                <w:b w:val="false"/>
                <w:i w:val="false"/>
                <w:color w:val="000000"/>
                <w:sz w:val="20"/>
              </w:rPr>
              <w:t>жарналарын есептеу, ұстау және аудару, әлеуметтік аударымдарды</w:t>
            </w:r>
            <w:r>
              <w:br/>
            </w:r>
            <w:r>
              <w:rPr>
                <w:rFonts w:ascii="Times New Roman"/>
                <w:b w:val="false"/>
                <w:i w:val="false"/>
                <w:color w:val="000000"/>
                <w:sz w:val="20"/>
              </w:rPr>
              <w:t>есептеу және төлеу бойынша міндеттемелерді орындау бойынша бюджетпен</w:t>
            </w:r>
            <w:r>
              <w:br/>
            </w:r>
            <w:r>
              <w:rPr>
                <w:rFonts w:ascii="Times New Roman"/>
                <w:b w:val="false"/>
                <w:i w:val="false"/>
                <w:color w:val="000000"/>
                <w:sz w:val="20"/>
              </w:rPr>
              <w:t>есеп айырысудың жай-күйі туралы жеке шоттан үзінді көшірме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6-қосымша</w:t>
            </w:r>
          </w:p>
        </w:tc>
      </w:tr>
    </w:tbl>
    <w:p>
      <w:pPr>
        <w:spacing w:after="0"/>
        <w:ind w:left="0"/>
        <w:jc w:val="left"/>
      </w:pPr>
      <w:r>
        <w:rPr>
          <w:rFonts w:ascii="Times New Roman"/>
          <w:b/>
          <w:i w:val="false"/>
          <w:color w:val="000000"/>
        </w:rPr>
        <w:t xml:space="preserve"> Мемлекеттік корпорация арқылы "Салық берешегінің, міндетті зейнетақы жарналары, міндетті кәсіптік зейнетақы жарналары мен әлеуметтік аударымдары бойынша берешегінің жоқ (бар) екендігі туралы мәліметтер, салық міндеттемесін, сондай-ақ міндетті зейнетақы жарналарын, міндетті кәсіптік зейнетақы жарналарын есептеу, ұстап қалу және аудару, әлеуметтік аударымдарды есептеу және төлеу бойынша міндеттемелерді орындау бойынша бюджетпен есеп айырысулардың жай-күйі туралы дербес шоттан үзінді көшірмелер беру"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38-қосымша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 берешегінің, міндетті зейнетақы жарналары, міндетті</w:t>
            </w:r>
            <w:r>
              <w:br/>
            </w:r>
            <w:r>
              <w:rPr>
                <w:rFonts w:ascii="Times New Roman"/>
                <w:b w:val="false"/>
                <w:i w:val="false"/>
                <w:color w:val="000000"/>
                <w:sz w:val="20"/>
              </w:rPr>
              <w:t>кәсіптік зейнетақы жарналары мен әлеуметтік аударымдары</w:t>
            </w:r>
            <w:r>
              <w:br/>
            </w:r>
            <w:r>
              <w:rPr>
                <w:rFonts w:ascii="Times New Roman"/>
                <w:b w:val="false"/>
                <w:i w:val="false"/>
                <w:color w:val="000000"/>
                <w:sz w:val="20"/>
              </w:rPr>
              <w:t>бойынша берешегінің жоқ (бар) екендігі туралы мәліметтер,</w:t>
            </w:r>
            <w:r>
              <w:br/>
            </w:r>
            <w:r>
              <w:rPr>
                <w:rFonts w:ascii="Times New Roman"/>
                <w:b w:val="false"/>
                <w:i w:val="false"/>
                <w:color w:val="000000"/>
                <w:sz w:val="20"/>
              </w:rPr>
              <w:t>салық міндеттемесін, сондай-ақ міндетті зейнетақы жарналарын,</w:t>
            </w:r>
            <w:r>
              <w:br/>
            </w:r>
            <w:r>
              <w:rPr>
                <w:rFonts w:ascii="Times New Roman"/>
                <w:b w:val="false"/>
                <w:i w:val="false"/>
                <w:color w:val="000000"/>
                <w:sz w:val="20"/>
              </w:rPr>
              <w:t>міндетті кәсіптік зейнетақы жарналарын есептеу, ұстап қалу</w:t>
            </w:r>
            <w:r>
              <w:br/>
            </w:r>
            <w:r>
              <w:rPr>
                <w:rFonts w:ascii="Times New Roman"/>
                <w:b w:val="false"/>
                <w:i w:val="false"/>
                <w:color w:val="000000"/>
                <w:sz w:val="20"/>
              </w:rPr>
              <w:t>және аудару, әлеуметтік аударымдарды есептеу және төлеу бойынша</w:t>
            </w:r>
            <w:r>
              <w:br/>
            </w:r>
            <w:r>
              <w:rPr>
                <w:rFonts w:ascii="Times New Roman"/>
                <w:b w:val="false"/>
                <w:i w:val="false"/>
                <w:color w:val="000000"/>
                <w:sz w:val="20"/>
              </w:rPr>
              <w:t>міндеттемелерді орындау бойынша бюджетпен есеп айырысулардың</w:t>
            </w:r>
            <w:r>
              <w:br/>
            </w:r>
            <w:r>
              <w:rPr>
                <w:rFonts w:ascii="Times New Roman"/>
                <w:b w:val="false"/>
                <w:i w:val="false"/>
                <w:color w:val="000000"/>
                <w:sz w:val="20"/>
              </w:rPr>
              <w:t>жай-күйі туралы дербес шоттан үзінді көшірмелер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7-қосымша</w:t>
            </w:r>
          </w:p>
        </w:tc>
      </w:tr>
    </w:tbl>
    <w:p>
      <w:pPr>
        <w:spacing w:after="0"/>
        <w:ind w:left="0"/>
        <w:jc w:val="left"/>
      </w:pPr>
      <w:r>
        <w:rPr>
          <w:rFonts w:ascii="Times New Roman"/>
          <w:b/>
          <w:i w:val="false"/>
          <w:color w:val="000000"/>
        </w:rPr>
        <w:t xml:space="preserve"> ЭҮП арқылы "Салық берешегінің, міндетті зейнетақы жарналары, міндетті кәсіптік зейнетақы жарналары мен әлеуметтік аударымдары бойынша берешегінің жоқ (бар) екендігі туралы мәліметтер, салық міндеттемесін, сондай-ақ міндетті зейнетақы жарналарын, міндетті кәсіптік зейнетақы жарналарын есептеу, ұстап қалу және аудару, әлеуметтік аударымдарды есептеу және төлеу бойынша міндеттемелерді орындау бойынша бюджетпен есеп айырысулардың жай-күйі туралы дербес шоттан үзінді көшірмелер беру"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39-қосымша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 берешегінің, міндетті зейнетақы жарналары, міндетті</w:t>
            </w:r>
            <w:r>
              <w:br/>
            </w:r>
            <w:r>
              <w:rPr>
                <w:rFonts w:ascii="Times New Roman"/>
                <w:b w:val="false"/>
                <w:i w:val="false"/>
                <w:color w:val="000000"/>
                <w:sz w:val="20"/>
              </w:rPr>
              <w:t>кәсіптік зейнетақы жарналары мен әлеуметтік аударымдары</w:t>
            </w:r>
            <w:r>
              <w:br/>
            </w:r>
            <w:r>
              <w:rPr>
                <w:rFonts w:ascii="Times New Roman"/>
                <w:b w:val="false"/>
                <w:i w:val="false"/>
                <w:color w:val="000000"/>
                <w:sz w:val="20"/>
              </w:rPr>
              <w:t>бойынша берешегінің жоқ (бар) екендігі туралы мәліметтер,</w:t>
            </w:r>
            <w:r>
              <w:br/>
            </w:r>
            <w:r>
              <w:rPr>
                <w:rFonts w:ascii="Times New Roman"/>
                <w:b w:val="false"/>
                <w:i w:val="false"/>
                <w:color w:val="000000"/>
                <w:sz w:val="20"/>
              </w:rPr>
              <w:t>салық міндеттемесін, сондай-ақ міндетті зейнетақы жарналарын,</w:t>
            </w:r>
            <w:r>
              <w:br/>
            </w:r>
            <w:r>
              <w:rPr>
                <w:rFonts w:ascii="Times New Roman"/>
                <w:b w:val="false"/>
                <w:i w:val="false"/>
                <w:color w:val="000000"/>
                <w:sz w:val="20"/>
              </w:rPr>
              <w:t>міндетті кәсіптік зейнетақы жарналарын есептеу, ұстап қалу</w:t>
            </w:r>
            <w:r>
              <w:br/>
            </w:r>
            <w:r>
              <w:rPr>
                <w:rFonts w:ascii="Times New Roman"/>
                <w:b w:val="false"/>
                <w:i w:val="false"/>
                <w:color w:val="000000"/>
                <w:sz w:val="20"/>
              </w:rPr>
              <w:t>және аудару, әлеуметтік аударымдарды есептеу және төлеу бойынша</w:t>
            </w:r>
            <w:r>
              <w:br/>
            </w:r>
            <w:r>
              <w:rPr>
                <w:rFonts w:ascii="Times New Roman"/>
                <w:b w:val="false"/>
                <w:i w:val="false"/>
                <w:color w:val="000000"/>
                <w:sz w:val="20"/>
              </w:rPr>
              <w:t>міндеттемелерді орындау бойынша бюджетпен есеп айырысулардың</w:t>
            </w:r>
            <w:r>
              <w:br/>
            </w:r>
            <w:r>
              <w:rPr>
                <w:rFonts w:ascii="Times New Roman"/>
                <w:b w:val="false"/>
                <w:i w:val="false"/>
                <w:color w:val="000000"/>
                <w:sz w:val="20"/>
              </w:rPr>
              <w:t>жай-күйі туралы дербес шоттан үзінді көшірмелер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8-қосымша</w:t>
            </w:r>
          </w:p>
        </w:tc>
      </w:tr>
    </w:tbl>
    <w:p>
      <w:pPr>
        <w:spacing w:after="0"/>
        <w:ind w:left="0"/>
        <w:jc w:val="left"/>
      </w:pPr>
      <w:r>
        <w:rPr>
          <w:rFonts w:ascii="Times New Roman"/>
          <w:b/>
          <w:i w:val="false"/>
          <w:color w:val="000000"/>
        </w:rPr>
        <w:t xml:space="preserve"> СТК арқылы "Салық берешегінің, міндетті зейнетақы жарналары, міндетті кәсіптік зейнетақы жарналары мен әлеуметтік аударымдары бойынша берешегінің жоқ (бар) екендігі туралы мәліметтер, салық міндеттемесін, сондай-ақ міндетті зейнетақы жарналарын, міндетті кәсіптік зейнетақы жарналарын есептеу, ұстап қалу және аудару, әлеуметтік аударымдарды есептеу және төлеу бойынша міндеттемелерді орындау бойынша бюджетпен есеп айырысулардың жай-күйі туралы дербес шоттан үзінді көшірмелер беру"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267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233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40-қосымша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Республикасындағы көздерден алынған</w:t>
            </w:r>
            <w:r>
              <w:br/>
            </w:r>
            <w:r>
              <w:rPr>
                <w:rFonts w:ascii="Times New Roman"/>
                <w:b w:val="false"/>
                <w:i w:val="false"/>
                <w:color w:val="000000"/>
                <w:sz w:val="20"/>
              </w:rPr>
              <w:t>табыстардың және ұсталған (төленген) салықтардың</w:t>
            </w:r>
            <w:r>
              <w:br/>
            </w:r>
            <w:r>
              <w:rPr>
                <w:rFonts w:ascii="Times New Roman"/>
                <w:b w:val="false"/>
                <w:i w:val="false"/>
                <w:color w:val="000000"/>
                <w:sz w:val="20"/>
              </w:rPr>
              <w:t>сомасы туралы анықтама беру" мемлекеттік көрсетілетін</w:t>
            </w:r>
            <w:r>
              <w:br/>
            </w:r>
            <w:r>
              <w:rPr>
                <w:rFonts w:ascii="Times New Roman"/>
                <w:b w:val="false"/>
                <w:i w:val="false"/>
                <w:color w:val="000000"/>
                <w:sz w:val="20"/>
              </w:rPr>
              <w:t>қызмет регламентіне 3-қосымша</w:t>
            </w:r>
          </w:p>
        </w:tc>
      </w:tr>
    </w:tbl>
    <w:p>
      <w:pPr>
        <w:spacing w:after="0"/>
        <w:ind w:left="0"/>
        <w:jc w:val="left"/>
      </w:pPr>
      <w:r>
        <w:rPr>
          <w:rFonts w:ascii="Times New Roman"/>
          <w:b/>
          <w:i w:val="false"/>
          <w:color w:val="000000"/>
        </w:rPr>
        <w:t xml:space="preserve"> "Қазақстан Республикасындағы көздерден алынған табыстардың және ұсталған (төленген) салықтардың сомасы туралы анықтама беру"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267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233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41-қосымша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Республикасындағы көздерден алынған</w:t>
            </w:r>
            <w:r>
              <w:br/>
            </w:r>
            <w:r>
              <w:rPr>
                <w:rFonts w:ascii="Times New Roman"/>
                <w:b w:val="false"/>
                <w:i w:val="false"/>
                <w:color w:val="000000"/>
                <w:sz w:val="20"/>
              </w:rPr>
              <w:t>табыстардың және ұсталған (төленген) салықтардың</w:t>
            </w:r>
            <w:r>
              <w:br/>
            </w:r>
            <w:r>
              <w:rPr>
                <w:rFonts w:ascii="Times New Roman"/>
                <w:b w:val="false"/>
                <w:i w:val="false"/>
                <w:color w:val="000000"/>
                <w:sz w:val="20"/>
              </w:rPr>
              <w:t>сомасы туралы анықтама беру" мемлекеттік көрсетілетін</w:t>
            </w:r>
            <w:r>
              <w:br/>
            </w:r>
            <w:r>
              <w:rPr>
                <w:rFonts w:ascii="Times New Roman"/>
                <w:b w:val="false"/>
                <w:i w:val="false"/>
                <w:color w:val="000000"/>
                <w:sz w:val="20"/>
              </w:rPr>
              <w:t>қызмет регламентіне 4-қосымша</w:t>
            </w:r>
          </w:p>
        </w:tc>
      </w:tr>
    </w:tbl>
    <w:p>
      <w:pPr>
        <w:spacing w:after="0"/>
        <w:ind w:left="0"/>
        <w:jc w:val="left"/>
      </w:pPr>
      <w:r>
        <w:rPr>
          <w:rFonts w:ascii="Times New Roman"/>
          <w:b/>
          <w:i w:val="false"/>
          <w:color w:val="000000"/>
        </w:rPr>
        <w:t xml:space="preserve"> Мемлекеттік корпорация арқылы "Қазақстан Республикасындағы көздерден алынған табыстардың және ұсталған (төленген) салықтардың сомасы туралы анықтама беру"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260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287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42-қосымша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резиденттігін</w:t>
            </w:r>
            <w:r>
              <w:br/>
            </w:r>
            <w:r>
              <w:rPr>
                <w:rFonts w:ascii="Times New Roman"/>
                <w:b w:val="false"/>
                <w:i w:val="false"/>
                <w:color w:val="000000"/>
                <w:sz w:val="20"/>
              </w:rPr>
              <w:t>растау" мемлекеттік көрсетілетін қызмет</w:t>
            </w:r>
            <w:r>
              <w:br/>
            </w:r>
            <w:r>
              <w:rPr>
                <w:rFonts w:ascii="Times New Roman"/>
                <w:b w:val="false"/>
                <w:i w:val="false"/>
                <w:color w:val="000000"/>
                <w:sz w:val="20"/>
              </w:rPr>
              <w:t>регламентіне 5-қосымша</w:t>
            </w:r>
          </w:p>
        </w:tc>
      </w:tr>
    </w:tbl>
    <w:p>
      <w:pPr>
        <w:spacing w:after="0"/>
        <w:ind w:left="0"/>
        <w:jc w:val="left"/>
      </w:pPr>
      <w:r>
        <w:rPr>
          <w:rFonts w:ascii="Times New Roman"/>
          <w:b/>
          <w:i w:val="false"/>
          <w:color w:val="000000"/>
        </w:rPr>
        <w:t xml:space="preserve"> "Қазақстан Республикасының резиденттігін растау"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287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43-қосымша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резиденттігін</w:t>
            </w:r>
            <w:r>
              <w:br/>
            </w:r>
            <w:r>
              <w:rPr>
                <w:rFonts w:ascii="Times New Roman"/>
                <w:b w:val="false"/>
                <w:i w:val="false"/>
                <w:color w:val="000000"/>
                <w:sz w:val="20"/>
              </w:rPr>
              <w:t>растау" мемлекеттік көрсетілетін қызмет</w:t>
            </w:r>
            <w:r>
              <w:br/>
            </w:r>
            <w:r>
              <w:rPr>
                <w:rFonts w:ascii="Times New Roman"/>
                <w:b w:val="false"/>
                <w:i w:val="false"/>
                <w:color w:val="000000"/>
                <w:sz w:val="20"/>
              </w:rPr>
              <w:t>регламентіне 6-қосымша</w:t>
            </w:r>
          </w:p>
        </w:tc>
      </w:tr>
    </w:tbl>
    <w:p>
      <w:pPr>
        <w:spacing w:after="0"/>
        <w:ind w:left="0"/>
        <w:jc w:val="left"/>
      </w:pPr>
      <w:r>
        <w:rPr>
          <w:rFonts w:ascii="Times New Roman"/>
          <w:b/>
          <w:i w:val="false"/>
          <w:color w:val="000000"/>
        </w:rPr>
        <w:t xml:space="preserve"> Портал арқылы "Қазақстан Республикасының резиденттігін растау"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44-қосымша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резиденттігін</w:t>
            </w:r>
            <w:r>
              <w:br/>
            </w:r>
            <w:r>
              <w:rPr>
                <w:rFonts w:ascii="Times New Roman"/>
                <w:b w:val="false"/>
                <w:i w:val="false"/>
                <w:color w:val="000000"/>
                <w:sz w:val="20"/>
              </w:rPr>
              <w:t>растау" мемлекеттік көрсетілетін қызмет</w:t>
            </w:r>
            <w:r>
              <w:br/>
            </w:r>
            <w:r>
              <w:rPr>
                <w:rFonts w:ascii="Times New Roman"/>
                <w:b w:val="false"/>
                <w:i w:val="false"/>
                <w:color w:val="000000"/>
                <w:sz w:val="20"/>
              </w:rPr>
              <w:t>регламентіне 7-қосымша</w:t>
            </w:r>
          </w:p>
        </w:tc>
      </w:tr>
    </w:tbl>
    <w:p>
      <w:pPr>
        <w:spacing w:after="0"/>
        <w:ind w:left="0"/>
        <w:jc w:val="left"/>
      </w:pPr>
      <w:r>
        <w:rPr>
          <w:rFonts w:ascii="Times New Roman"/>
          <w:b/>
          <w:i w:val="false"/>
          <w:color w:val="000000"/>
        </w:rPr>
        <w:t xml:space="preserve"> СТК арқылы "Қазақстан Республикасының резиденттігін растау"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45-қосымша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резиденттігін растау"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8-қосымша</w:t>
            </w:r>
          </w:p>
        </w:tc>
      </w:tr>
    </w:tbl>
    <w:p>
      <w:pPr>
        <w:spacing w:after="0"/>
        <w:ind w:left="0"/>
        <w:jc w:val="left"/>
      </w:pPr>
      <w:r>
        <w:rPr>
          <w:rFonts w:ascii="Times New Roman"/>
          <w:b/>
          <w:i w:val="false"/>
          <w:color w:val="000000"/>
        </w:rPr>
        <w:t xml:space="preserve"> Мемлекеттік корпорация арқылы "Қазақстан Республикасының резиденттігін растау"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260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46-қосымша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"Салықтық есептілікті беруді тоқтата тұру</w:t>
            </w:r>
            <w:r>
              <w:br/>
            </w:r>
            <w:r>
              <w:rPr>
                <w:rFonts w:ascii="Times New Roman"/>
                <w:b w:val="false"/>
                <w:i w:val="false"/>
                <w:color w:val="000000"/>
                <w:sz w:val="20"/>
              </w:rPr>
              <w:t>(ұзарту, жаңарту)" мемлекеттік көрсетілетін</w:t>
            </w:r>
            <w:r>
              <w:br/>
            </w:r>
            <w:r>
              <w:rPr>
                <w:rFonts w:ascii="Times New Roman"/>
                <w:b w:val="false"/>
                <w:i w:val="false"/>
                <w:color w:val="000000"/>
                <w:sz w:val="20"/>
              </w:rPr>
              <w:t>қызмет регламентіне 7-қосымша</w:t>
            </w:r>
          </w:p>
        </w:tc>
      </w:tr>
    </w:tbl>
    <w:p>
      <w:pPr>
        <w:spacing w:after="0"/>
        <w:ind w:left="0"/>
        <w:jc w:val="left"/>
      </w:pPr>
      <w:r>
        <w:rPr>
          <w:rFonts w:ascii="Times New Roman"/>
          <w:b/>
          <w:i w:val="false"/>
          <w:color w:val="000000"/>
        </w:rPr>
        <w:t xml:space="preserve"> "Салықтық есептілікті беруді тоқтата тұру (ұзарту, жаңарту)"</w:t>
      </w:r>
      <w:r>
        <w:br/>
      </w:r>
      <w:r>
        <w:rPr>
          <w:rFonts w:ascii="Times New Roman"/>
          <w:b/>
          <w:i w:val="false"/>
          <w:color w:val="000000"/>
        </w:rPr>
        <w:t>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287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47-қосымша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"Салықтық есептілікті беруді тоқтата тұру</w:t>
            </w:r>
            <w:r>
              <w:br/>
            </w:r>
            <w:r>
              <w:rPr>
                <w:rFonts w:ascii="Times New Roman"/>
                <w:b w:val="false"/>
                <w:i w:val="false"/>
                <w:color w:val="000000"/>
                <w:sz w:val="20"/>
              </w:rPr>
              <w:t>(ұзарту, жаңарту)" мемлекеттік көрсетілетін</w:t>
            </w:r>
            <w:r>
              <w:br/>
            </w:r>
            <w:r>
              <w:rPr>
                <w:rFonts w:ascii="Times New Roman"/>
                <w:b w:val="false"/>
                <w:i w:val="false"/>
                <w:color w:val="000000"/>
                <w:sz w:val="20"/>
              </w:rPr>
              <w:t>қызмет регламентіне 8-қосымша</w:t>
            </w:r>
          </w:p>
        </w:tc>
      </w:tr>
    </w:tbl>
    <w:p>
      <w:pPr>
        <w:spacing w:after="0"/>
        <w:ind w:left="0"/>
        <w:jc w:val="left"/>
      </w:pPr>
      <w:r>
        <w:rPr>
          <w:rFonts w:ascii="Times New Roman"/>
          <w:b/>
          <w:i w:val="false"/>
          <w:color w:val="000000"/>
        </w:rPr>
        <w:t xml:space="preserve"> Портал арқылы "Салықтық есептілікті беруді тоқтата тұру (ұзарту, жаңарту)"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48-қосымша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"Салықтық есептілікті беруді тоқтата тұру (ұзарту,</w:t>
            </w:r>
            <w:r>
              <w:br/>
            </w:r>
            <w:r>
              <w:rPr>
                <w:rFonts w:ascii="Times New Roman"/>
                <w:b w:val="false"/>
                <w:i w:val="false"/>
                <w:color w:val="000000"/>
                <w:sz w:val="20"/>
              </w:rPr>
              <w:t>жаңарту)" мемлекеттік көрсетілетін қызмет</w:t>
            </w:r>
            <w:r>
              <w:br/>
            </w:r>
            <w:r>
              <w:rPr>
                <w:rFonts w:ascii="Times New Roman"/>
                <w:b w:val="false"/>
                <w:i w:val="false"/>
                <w:color w:val="000000"/>
                <w:sz w:val="20"/>
              </w:rPr>
              <w:t>регламентіне 9-қосымша</w:t>
            </w:r>
          </w:p>
        </w:tc>
      </w:tr>
    </w:tbl>
    <w:p>
      <w:pPr>
        <w:spacing w:after="0"/>
        <w:ind w:left="0"/>
        <w:jc w:val="left"/>
      </w:pPr>
      <w:r>
        <w:rPr>
          <w:rFonts w:ascii="Times New Roman"/>
          <w:b/>
          <w:i w:val="false"/>
          <w:color w:val="000000"/>
        </w:rPr>
        <w:t xml:space="preserve"> СТК арқылы "Салықтық есептілікті беруді тоқтата тұру (ұзарту, жаңарту)"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724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7724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49-қосымша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"Салықтық есептілікті беруді тоқтата тұру</w:t>
            </w:r>
            <w:r>
              <w:br/>
            </w:r>
            <w:r>
              <w:rPr>
                <w:rFonts w:ascii="Times New Roman"/>
                <w:b w:val="false"/>
                <w:i w:val="false"/>
                <w:color w:val="000000"/>
                <w:sz w:val="20"/>
              </w:rPr>
              <w:t>(ұзарту, жаңарту)" мемлекеттік көрсетілетін</w:t>
            </w:r>
            <w:r>
              <w:br/>
            </w:r>
            <w:r>
              <w:rPr>
                <w:rFonts w:ascii="Times New Roman"/>
                <w:b w:val="false"/>
                <w:i w:val="false"/>
                <w:color w:val="000000"/>
                <w:sz w:val="20"/>
              </w:rPr>
              <w:t>қызмет регламентіне 10-қосымша</w:t>
            </w:r>
          </w:p>
        </w:tc>
      </w:tr>
    </w:tbl>
    <w:p>
      <w:pPr>
        <w:spacing w:after="0"/>
        <w:ind w:left="0"/>
        <w:jc w:val="left"/>
      </w:pPr>
      <w:r>
        <w:rPr>
          <w:rFonts w:ascii="Times New Roman"/>
          <w:b/>
          <w:i w:val="false"/>
          <w:color w:val="000000"/>
        </w:rPr>
        <w:t xml:space="preserve"> СЕӨС АЖ арқылы "Салықтық есептілікті беруді тоқтата тұру (ұзарту, жаңарту)"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724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7724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50-қосымша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 есептілігін қабылдау"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"Салық есептілігін қабылдау"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51-қосымша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 есептілігін қабылдау"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СТК арқылы "Салық есептілігін қабылдау"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52-қосымша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 есептілігін қабылдау"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5-қосымша</w:t>
            </w:r>
          </w:p>
        </w:tc>
      </w:tr>
    </w:tbl>
    <w:p>
      <w:pPr>
        <w:spacing w:after="0"/>
        <w:ind w:left="0"/>
        <w:jc w:val="left"/>
      </w:pPr>
      <w:r>
        <w:rPr>
          <w:rFonts w:ascii="Times New Roman"/>
          <w:b/>
          <w:i w:val="false"/>
          <w:color w:val="000000"/>
        </w:rPr>
        <w:t xml:space="preserve"> СЕӨС АЖ арқылы "Салық есептілігін қабылдау"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53-қосымша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 есептілігін кері қайтарып алу"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6-қосымша</w:t>
            </w:r>
          </w:p>
        </w:tc>
      </w:tr>
    </w:tbl>
    <w:p>
      <w:pPr>
        <w:spacing w:after="0"/>
        <w:ind w:left="0"/>
        <w:jc w:val="left"/>
      </w:pPr>
      <w:r>
        <w:rPr>
          <w:rFonts w:ascii="Times New Roman"/>
          <w:b/>
          <w:i w:val="false"/>
          <w:color w:val="000000"/>
        </w:rPr>
        <w:t xml:space="preserve"> "Салық есептілігін кері қайтарып алу"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54-қосымша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 есептілігін кері қайтарып алу"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7-қосымша</w:t>
            </w:r>
          </w:p>
        </w:tc>
      </w:tr>
    </w:tbl>
    <w:p>
      <w:pPr>
        <w:spacing w:after="0"/>
        <w:ind w:left="0"/>
        <w:jc w:val="left"/>
      </w:pPr>
      <w:r>
        <w:rPr>
          <w:rFonts w:ascii="Times New Roman"/>
          <w:b/>
          <w:i w:val="false"/>
          <w:color w:val="000000"/>
        </w:rPr>
        <w:t xml:space="preserve"> ЭҮП арқылы "Салық есептілігін кері қайтарып алу"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8105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55-қосымша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 есептілігін кері қайтарып алу"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8-қосымша</w:t>
            </w:r>
          </w:p>
        </w:tc>
      </w:tr>
    </w:tbl>
    <w:p>
      <w:pPr>
        <w:spacing w:after="0"/>
        <w:ind w:left="0"/>
        <w:jc w:val="left"/>
      </w:pPr>
      <w:r>
        <w:rPr>
          <w:rFonts w:ascii="Times New Roman"/>
          <w:b/>
          <w:i w:val="false"/>
          <w:color w:val="000000"/>
        </w:rPr>
        <w:t xml:space="preserve"> СТК арқылы "Салық есептілігін кері қайтарып алу"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810500" cy="3771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r>
        <w:br/>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56-қосымша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 есептілігін кері қайтарып алу"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9-қосымша</w:t>
            </w:r>
          </w:p>
        </w:tc>
      </w:tr>
    </w:tbl>
    <w:p>
      <w:pPr>
        <w:spacing w:after="0"/>
        <w:ind w:left="0"/>
        <w:jc w:val="left"/>
      </w:pPr>
      <w:r>
        <w:rPr>
          <w:rFonts w:ascii="Times New Roman"/>
          <w:b/>
          <w:i w:val="false"/>
          <w:color w:val="000000"/>
        </w:rPr>
        <w:t xml:space="preserve"> СЕӨС АЖ арқылы "Салық есептілігін кері қайтарып алу"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57-қосымша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"Салықтардың, бюджетке төленетін басқа да міндетті</w:t>
            </w:r>
            <w:r>
              <w:br/>
            </w:r>
            <w:r>
              <w:rPr>
                <w:rFonts w:ascii="Times New Roman"/>
                <w:b w:val="false"/>
                <w:i w:val="false"/>
                <w:color w:val="000000"/>
                <w:sz w:val="20"/>
              </w:rPr>
              <w:t>төлемдердің, өсімпұлдардың, айыппұлдардың төленген</w:t>
            </w:r>
            <w:r>
              <w:br/>
            </w:r>
            <w:r>
              <w:rPr>
                <w:rFonts w:ascii="Times New Roman"/>
                <w:b w:val="false"/>
                <w:i w:val="false"/>
                <w:color w:val="000000"/>
                <w:sz w:val="20"/>
              </w:rPr>
              <w:t>сомасын есепке алу және қайтаруды жүргізу"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"Салықтардың, бюджетке төленетін басқа да міндетті төлемдердің, өсімпұлдардың, айыппұлдардың төленген сомасын есепке алу және қайтаруды жүргізу"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58-қосымша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"Салықтардың, бюджетке төленетін басқа да міндетті</w:t>
            </w:r>
            <w:r>
              <w:br/>
            </w:r>
            <w:r>
              <w:rPr>
                <w:rFonts w:ascii="Times New Roman"/>
                <w:b w:val="false"/>
                <w:i w:val="false"/>
                <w:color w:val="000000"/>
                <w:sz w:val="20"/>
              </w:rPr>
              <w:t>төлемдердің, өсімпұлдардың, айыппұлдардың төленген</w:t>
            </w:r>
            <w:r>
              <w:br/>
            </w:r>
            <w:r>
              <w:rPr>
                <w:rFonts w:ascii="Times New Roman"/>
                <w:b w:val="false"/>
                <w:i w:val="false"/>
                <w:color w:val="000000"/>
                <w:sz w:val="20"/>
              </w:rPr>
              <w:t>сомасын есепке алу және қайтаруды жүргізу"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СТК арқылы "Салықтардың, бюджетке төленетін басқа да міндетті төлемдердің, өсімпұлдардың, айыппұлдардың төленген сомаларын есепке жатқызуды және қайтаруды жүргізу"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59-қосымша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"Салықтарды және (немесе) өсімпұлдарды төлеу</w:t>
            </w:r>
            <w:r>
              <w:br/>
            </w:r>
            <w:r>
              <w:rPr>
                <w:rFonts w:ascii="Times New Roman"/>
                <w:b w:val="false"/>
                <w:i w:val="false"/>
                <w:color w:val="000000"/>
                <w:sz w:val="20"/>
              </w:rPr>
              <w:t>жөніндегі салық міндеттемесін орындау мерзімдерін</w:t>
            </w:r>
            <w:r>
              <w:br/>
            </w:r>
            <w:r>
              <w:rPr>
                <w:rFonts w:ascii="Times New Roman"/>
                <w:b w:val="false"/>
                <w:i w:val="false"/>
                <w:color w:val="000000"/>
                <w:sz w:val="20"/>
              </w:rPr>
              <w:t>өзгерту" мемлекеттік 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"Салықтарды және (немесе) өсімпұлдарды төлеу жөніндегі салық міндеттемесін орындау мерзімдерін өзгерту"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60-қосымша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"Салықтарды және (немесе) өсімпұлдарды төлеу жөніндегі</w:t>
            </w:r>
            <w:r>
              <w:br/>
            </w:r>
            <w:r>
              <w:rPr>
                <w:rFonts w:ascii="Times New Roman"/>
                <w:b w:val="false"/>
                <w:i w:val="false"/>
                <w:color w:val="000000"/>
                <w:sz w:val="20"/>
              </w:rPr>
              <w:t>салық міндеттемесін орындау мерзімдерін өзгерту"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Мемлекеттік корпорация арқылы "Салықтарды және (немесе) өсімпұлдарды төлеу жөніндегі салық міндеттемесін орындау мерзімдерін өзгерту"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8105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61-қосымша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 салу объектілерінің және (немесе) салық салуға</w:t>
            </w:r>
            <w:r>
              <w:br/>
            </w:r>
            <w:r>
              <w:rPr>
                <w:rFonts w:ascii="Times New Roman"/>
                <w:b w:val="false"/>
                <w:i w:val="false"/>
                <w:color w:val="000000"/>
                <w:sz w:val="20"/>
              </w:rPr>
              <w:t>байланысты объектілердің орналасқан жері бойынша тіркеу</w:t>
            </w:r>
            <w:r>
              <w:br/>
            </w:r>
            <w:r>
              <w:rPr>
                <w:rFonts w:ascii="Times New Roman"/>
                <w:b w:val="false"/>
                <w:i w:val="false"/>
                <w:color w:val="000000"/>
                <w:sz w:val="20"/>
              </w:rPr>
              <w:t>есебі" мемлекеттік 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"Салық салу объектілерінің және (немесе) салық салуға байланысты объектілердің орналасқан жері бойынша тіркеу есебі"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62-қосымша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"Кеден одағы шеңберінде тауарлардың экспорты</w:t>
            </w:r>
            <w:r>
              <w:br/>
            </w:r>
            <w:r>
              <w:rPr>
                <w:rFonts w:ascii="Times New Roman"/>
                <w:b w:val="false"/>
                <w:i w:val="false"/>
                <w:color w:val="000000"/>
                <w:sz w:val="20"/>
              </w:rPr>
              <w:t>(импорты) кезінде салық нысандарын қабылдау"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"Кеден одағы шеңберінде тауарлардың экспорты (импорты) кезінде салық нысандарын қабылдау"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63-қосымша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"Кеден одағы шеңберінде тауарлардың экспорты (импорты)</w:t>
            </w:r>
            <w:r>
              <w:br/>
            </w:r>
            <w:r>
              <w:rPr>
                <w:rFonts w:ascii="Times New Roman"/>
                <w:b w:val="false"/>
                <w:i w:val="false"/>
                <w:color w:val="000000"/>
                <w:sz w:val="20"/>
              </w:rPr>
              <w:t>кезінде салық нысандарын қабылдау" мемлекеттік көрсетілетін</w:t>
            </w:r>
            <w:r>
              <w:br/>
            </w:r>
            <w:r>
              <w:rPr>
                <w:rFonts w:ascii="Times New Roman"/>
                <w:b w:val="false"/>
                <w:i w:val="false"/>
                <w:color w:val="000000"/>
                <w:sz w:val="20"/>
              </w:rPr>
              <w:t>қызмет регламентіне 4-қосымша</w:t>
            </w:r>
          </w:p>
        </w:tc>
      </w:tr>
    </w:tbl>
    <w:p>
      <w:pPr>
        <w:spacing w:after="0"/>
        <w:ind w:left="0"/>
        <w:jc w:val="left"/>
      </w:pPr>
      <w:r>
        <w:rPr>
          <w:rFonts w:ascii="Times New Roman"/>
          <w:b/>
          <w:i w:val="false"/>
          <w:color w:val="000000"/>
        </w:rPr>
        <w:t xml:space="preserve"> СТК арқылы "Кеден одағы шеңберінде тауарлардың экспорты (импорты) кезінде салық нысандарын қабылдау"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64-қосымша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"Кеден одағы шеңберінде тауарлардың экспорты (импорты)</w:t>
            </w:r>
            <w:r>
              <w:br/>
            </w:r>
            <w:r>
              <w:rPr>
                <w:rFonts w:ascii="Times New Roman"/>
                <w:b w:val="false"/>
                <w:i w:val="false"/>
                <w:color w:val="000000"/>
                <w:sz w:val="20"/>
              </w:rPr>
              <w:t>кезінде салық нысандарын қабылдау" мемлекеттік көрсетілетін</w:t>
            </w:r>
            <w:r>
              <w:br/>
            </w:r>
            <w:r>
              <w:rPr>
                <w:rFonts w:ascii="Times New Roman"/>
                <w:b w:val="false"/>
                <w:i w:val="false"/>
                <w:color w:val="000000"/>
                <w:sz w:val="20"/>
              </w:rPr>
              <w:t>қызмет регламентіне 5-қосымша</w:t>
            </w:r>
          </w:p>
        </w:tc>
      </w:tr>
    </w:tbl>
    <w:p>
      <w:pPr>
        <w:spacing w:after="0"/>
        <w:ind w:left="0"/>
        <w:jc w:val="left"/>
      </w:pPr>
      <w:r>
        <w:rPr>
          <w:rFonts w:ascii="Times New Roman"/>
          <w:b/>
          <w:i w:val="false"/>
          <w:color w:val="000000"/>
        </w:rPr>
        <w:t xml:space="preserve"> СЕӨС АЖ арқылы "Кеден одағы шеңберінде тауарлардың экспорты (импорты) кезінде салық нысандарын қабылдау"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65-қосымша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"Әкімшінің (уақытша әкімшінің, оңалтушы, уақытша және</w:t>
            </w:r>
            <w:r>
              <w:br/>
            </w:r>
            <w:r>
              <w:rPr>
                <w:rFonts w:ascii="Times New Roman"/>
                <w:b w:val="false"/>
                <w:i w:val="false"/>
                <w:color w:val="000000"/>
                <w:sz w:val="20"/>
              </w:rPr>
              <w:t>банкроттықты басқарушының) қызметін жүзеге асыру құқығына</w:t>
            </w:r>
            <w:r>
              <w:br/>
            </w:r>
            <w:r>
              <w:rPr>
                <w:rFonts w:ascii="Times New Roman"/>
                <w:b w:val="false"/>
                <w:i w:val="false"/>
                <w:color w:val="000000"/>
                <w:sz w:val="20"/>
              </w:rPr>
              <w:t>үміткер адамдардың біліктілік емтиханын өткізу" мемлекеттік</w:t>
            </w:r>
            <w:r>
              <w:br/>
            </w:r>
            <w:r>
              <w:rPr>
                <w:rFonts w:ascii="Times New Roman"/>
                <w:b w:val="false"/>
                <w:i w:val="false"/>
                <w:color w:val="000000"/>
                <w:sz w:val="20"/>
              </w:rPr>
              <w:t>көрсетілетін қызмет регламентіне 2-қосымша</w:t>
            </w:r>
          </w:p>
        </w:tc>
      </w:tr>
    </w:tbl>
    <w:p>
      <w:pPr>
        <w:spacing w:after="0"/>
        <w:ind w:left="0"/>
        <w:jc w:val="left"/>
      </w:pPr>
      <w:r>
        <w:rPr>
          <w:rFonts w:ascii="Times New Roman"/>
          <w:b/>
          <w:i w:val="false"/>
          <w:color w:val="000000"/>
        </w:rPr>
        <w:t xml:space="preserve"> Портал арқылы "Әкімшінің (уақытша әкімшінің, оңалтушы, уақытша және банкроттықты басқарушының) қызметін жүзеге асыру құқығына үміткер адамдардың біліктілік емтиханын өткізу"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18 ақпандағы</w:t>
            </w:r>
            <w:r>
              <w:br/>
            </w:r>
            <w:r>
              <w:rPr>
                <w:rFonts w:ascii="Times New Roman"/>
                <w:b w:val="false"/>
                <w:i w:val="false"/>
                <w:color w:val="000000"/>
                <w:sz w:val="20"/>
              </w:rPr>
              <w:t>№ 71 бұйрығына</w:t>
            </w:r>
            <w:r>
              <w:br/>
            </w:r>
            <w:r>
              <w:rPr>
                <w:rFonts w:ascii="Times New Roman"/>
                <w:b w:val="false"/>
                <w:i w:val="false"/>
                <w:color w:val="000000"/>
                <w:sz w:val="20"/>
              </w:rPr>
              <w:t>66-қосымша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Қаржы министрлігінің құрылымдық</w:t>
            </w:r>
            <w:r>
              <w:br/>
            </w:r>
            <w:r>
              <w:rPr>
                <w:rFonts w:ascii="Times New Roman"/>
                <w:b w:val="false"/>
                <w:i w:val="false"/>
                <w:color w:val="000000"/>
                <w:sz w:val="20"/>
              </w:rPr>
              <w:t>бөлімшелерінен және (немесе) олардың аумақтық бөлімшелерінен</w:t>
            </w:r>
            <w:r>
              <w:br/>
            </w:r>
            <w:r>
              <w:rPr>
                <w:rFonts w:ascii="Times New Roman"/>
                <w:b w:val="false"/>
                <w:i w:val="false"/>
                <w:color w:val="000000"/>
                <w:sz w:val="20"/>
              </w:rPr>
              <w:t>шығатын ресми құжаттарға апостиль қою" мемлекеттік көрсетілетін</w:t>
            </w:r>
            <w:r>
              <w:br/>
            </w:r>
            <w:r>
              <w:rPr>
                <w:rFonts w:ascii="Times New Roman"/>
                <w:b w:val="false"/>
                <w:i w:val="false"/>
                <w:color w:val="000000"/>
                <w:sz w:val="20"/>
              </w:rPr>
              <w:t>қызмет регламентіне қосымша</w:t>
            </w:r>
          </w:p>
        </w:tc>
      </w:tr>
    </w:tbl>
    <w:p>
      <w:pPr>
        <w:spacing w:after="0"/>
        <w:ind w:left="0"/>
        <w:jc w:val="left"/>
      </w:pPr>
      <w:r>
        <w:rPr>
          <w:rFonts w:ascii="Times New Roman"/>
          <w:b/>
          <w:i w:val="false"/>
          <w:color w:val="000000"/>
        </w:rPr>
        <w:t xml:space="preserve"> "Қазақстан Республикасы Қаржы министрлігінің құрылымдық бөлімшелерінен және (немесе) олардың аумақтық бөлімшелерінен шығатын ресми құжаттарға апостиль қою"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4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header.xml" Type="http://schemas.openxmlformats.org/officeDocument/2006/relationships/header" Id="rId14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