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547b66" w14:textId="2547b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Көкшетау қаласының әкімшілік шекараларындағы Көкшетау қаласы, елді мекендер жер учаскелеріне жер салығының ставкаларын жоғарылату (төмендету) туралы және Көкшетау қаласының әкімшілік шекараларындағы елді мекендердің, Көкшетау қаласының жерлерін аймақтарға бөлу схемасын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Көкшетау қалалық мәслихатының 2016 жылғы 25 қарашадағы № С-5/8 шешімі. Ақмола облысының Әділет департаментінде 2016 жылғы 14 желтоқсанда № 5619 болып тіркелді. Күші жойылды - Ақмола облысы Көкшетау қалалық мәслихатының 2018 жылғы 22 қарашадағы № С-24/6 шешімімен</w:t>
      </w:r>
    </w:p>
    <w:p>
      <w:pPr>
        <w:spacing w:after="0"/>
        <w:ind w:left="0"/>
        <w:jc w:val="both"/>
      </w:pPr>
      <w:r>
        <w:rPr>
          <w:rFonts w:ascii="Times New Roman"/>
          <w:b w:val="false"/>
          <w:i w:val="false"/>
          <w:color w:val="ff0000"/>
          <w:sz w:val="28"/>
        </w:rPr>
        <w:t xml:space="preserve">
      Ескерту. Күші жойылды - Ақмола облысы Көкшетау қалалық мәслихатының 22.11.2018 </w:t>
      </w:r>
      <w:r>
        <w:rPr>
          <w:rFonts w:ascii="Times New Roman"/>
          <w:b w:val="false"/>
          <w:i w:val="false"/>
          <w:color w:val="ff0000"/>
          <w:sz w:val="28"/>
        </w:rPr>
        <w:t>№ С-24/6</w:t>
      </w:r>
      <w:r>
        <w:rPr>
          <w:rFonts w:ascii="Times New Roman"/>
          <w:b w:val="false"/>
          <w:i w:val="false"/>
          <w:color w:val="ff0000"/>
          <w:sz w:val="28"/>
        </w:rPr>
        <w:t xml:space="preserve"> (01.01.2019 бастап қолданысқа енгізіледі) шешімімен.</w:t>
      </w:r>
      <w:r>
        <w:br/>
      </w:r>
      <w:r>
        <w:rPr>
          <w:rFonts w:ascii="Times New Roman"/>
          <w:b w:val="false"/>
          <w:i w:val="false"/>
          <w:color w:val="ff0000"/>
          <w:sz w:val="28"/>
        </w:rPr>
        <w:t xml:space="preserve">
      Ескерту. Тақырыбында және бүкіл мәтін бойынша "ставкаларын", "ставкалары", "жоғарылату", "жоғарлату", "(төмендету)", "жоғарылатылсын", "(төмендетілсін)" сөздері "мөлшерлемелерін", "мөлшерлемелері", "арттыру", "арттыру", "(азайту)", "арттырылсын", "(азайтылсын)" сөздеріне ауыстырылды - Ақмола облысы Көкшетау қалалық мәслихатының 20.03.2018 </w:t>
      </w:r>
      <w:r>
        <w:rPr>
          <w:rFonts w:ascii="Times New Roman"/>
          <w:b w:val="false"/>
          <w:i w:val="false"/>
          <w:color w:val="ff0000"/>
          <w:sz w:val="28"/>
        </w:rPr>
        <w:t>№ С-19/7</w:t>
      </w:r>
      <w:r>
        <w:rPr>
          <w:rFonts w:ascii="Times New Roman"/>
          <w:b w:val="false"/>
          <w:i w:val="false"/>
          <w:color w:val="ff0000"/>
          <w:sz w:val="28"/>
        </w:rPr>
        <w:t xml:space="preserve"> (ресми жарияланған күнінен бастап қолданысқа енгізіледі) шешімімен.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2003 жылғы 20 маусымдағы Қазақстан Республикасының Жер кодексінің </w:t>
      </w:r>
      <w:r>
        <w:rPr>
          <w:rFonts w:ascii="Times New Roman"/>
          <w:b w:val="false"/>
          <w:i w:val="false"/>
          <w:color w:val="000000"/>
          <w:sz w:val="28"/>
        </w:rPr>
        <w:t>8 бабына</w:t>
      </w:r>
      <w:r>
        <w:rPr>
          <w:rFonts w:ascii="Times New Roman"/>
          <w:b w:val="false"/>
          <w:i w:val="false"/>
          <w:color w:val="000000"/>
          <w:sz w:val="28"/>
        </w:rPr>
        <w:t xml:space="preserve">, "Салық және бюджетке төленетін басқа да міндетті төлемдер туралы (Салық кодексі)" 2017 жылғы 25 желтоқсандағы Қазақстан Республикасы Кодексінің </w:t>
      </w:r>
      <w:r>
        <w:rPr>
          <w:rFonts w:ascii="Times New Roman"/>
          <w:b w:val="false"/>
          <w:i w:val="false"/>
          <w:color w:val="000000"/>
          <w:sz w:val="28"/>
        </w:rPr>
        <w:t>510 бабына</w:t>
      </w:r>
      <w:r>
        <w:rPr>
          <w:rFonts w:ascii="Times New Roman"/>
          <w:b w:val="false"/>
          <w:i w:val="false"/>
          <w:color w:val="000000"/>
          <w:sz w:val="28"/>
        </w:rPr>
        <w:t xml:space="preserve"> сәйкес, Көкшетау қалалық мәслихаты </w:t>
      </w:r>
      <w:r>
        <w:rPr>
          <w:rFonts w:ascii="Times New Roman"/>
          <w:b/>
          <w:i w:val="false"/>
          <w:color w:val="000000"/>
          <w:sz w:val="28"/>
        </w:rPr>
        <w:t>ШЕШІМ ҚАБЫЛДАДЫ:</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Ақмола облысы Көкшетау қалалық мәслихатының 20.03.2018 </w:t>
      </w:r>
      <w:r>
        <w:rPr>
          <w:rFonts w:ascii="Times New Roman"/>
          <w:b w:val="false"/>
          <w:i w:val="false"/>
          <w:color w:val="000000"/>
          <w:sz w:val="28"/>
        </w:rPr>
        <w:t>№ С-19/7</w:t>
      </w:r>
      <w:r>
        <w:rPr>
          <w:rFonts w:ascii="Times New Roman"/>
          <w:b w:val="false"/>
          <w:i w:val="false"/>
          <w:color w:val="ff0000"/>
          <w:sz w:val="28"/>
        </w:rPr>
        <w:t xml:space="preserve"> (ресми жарияланған күнінен бастап қолданысқа енгізіледі) шешімімен.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Көкшетау қаласының әкімшілік шекараларындағы елді мекендердің, Көкшетау қаласының жерлерін аймақтарға бөлу схемасы </w:t>
      </w:r>
      <w:r>
        <w:rPr>
          <w:rFonts w:ascii="Times New Roman"/>
          <w:b w:val="false"/>
          <w:i w:val="false"/>
          <w:color w:val="000000"/>
          <w:sz w:val="28"/>
        </w:rPr>
        <w:t>1 қосымшаға</w:t>
      </w:r>
      <w:r>
        <w:rPr>
          <w:rFonts w:ascii="Times New Roman"/>
          <w:b w:val="false"/>
          <w:i w:val="false"/>
          <w:color w:val="000000"/>
          <w:sz w:val="28"/>
        </w:rPr>
        <w:t xml:space="preserve"> сәйкес бекітілсін.</w:t>
      </w:r>
    </w:p>
    <w:bookmarkStart w:name="z3" w:id="1"/>
    <w:p>
      <w:pPr>
        <w:spacing w:after="0"/>
        <w:ind w:left="0"/>
        <w:jc w:val="both"/>
      </w:pPr>
      <w:r>
        <w:rPr>
          <w:rFonts w:ascii="Times New Roman"/>
          <w:b w:val="false"/>
          <w:i w:val="false"/>
          <w:color w:val="000000"/>
          <w:sz w:val="28"/>
        </w:rPr>
        <w:t xml:space="preserve">
      2. Көкшетау қаласының әкімшілік шекараларындағы Көкшетау қаласы, елді мекендер жер учаскелеріне жер салығының мөлшерлемелері </w:t>
      </w:r>
      <w:r>
        <w:rPr>
          <w:rFonts w:ascii="Times New Roman"/>
          <w:b w:val="false"/>
          <w:i w:val="false"/>
          <w:color w:val="000000"/>
          <w:sz w:val="28"/>
        </w:rPr>
        <w:t>2 қосымшаға</w:t>
      </w:r>
      <w:r>
        <w:rPr>
          <w:rFonts w:ascii="Times New Roman"/>
          <w:b w:val="false"/>
          <w:i w:val="false"/>
          <w:color w:val="000000"/>
          <w:sz w:val="28"/>
        </w:rPr>
        <w:t xml:space="preserve"> сәйкес арттырылсын (азайтылсын).</w:t>
      </w:r>
    </w:p>
    <w:bookmarkEnd w:id="1"/>
    <w:bookmarkStart w:name="z4" w:id="2"/>
    <w:p>
      <w:pPr>
        <w:spacing w:after="0"/>
        <w:ind w:left="0"/>
        <w:jc w:val="both"/>
      </w:pPr>
      <w:r>
        <w:rPr>
          <w:rFonts w:ascii="Times New Roman"/>
          <w:b w:val="false"/>
          <w:i w:val="false"/>
          <w:color w:val="000000"/>
          <w:sz w:val="28"/>
        </w:rPr>
        <w:t>
      3. Осы шешім Ақмола облысының Әділет департаментінде мемлекеттік тіркелген күнінен бастап күшіне енеді және 2017 жылдың 1 қаңтарынан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Алтыншы шақырылған</w:t>
            </w:r>
            <w:r>
              <w:br/>
            </w:r>
            <w:r>
              <w:rPr>
                <w:rFonts w:ascii="Times New Roman"/>
                <w:b w:val="false"/>
                <w:i/>
                <w:color w:val="000000"/>
                <w:sz w:val="20"/>
              </w:rPr>
              <w:t>Көкшетау қалалық</w:t>
            </w:r>
            <w:r>
              <w:br/>
            </w:r>
            <w:r>
              <w:rPr>
                <w:rFonts w:ascii="Times New Roman"/>
                <w:b w:val="false"/>
                <w:i/>
                <w:color w:val="000000"/>
                <w:sz w:val="20"/>
              </w:rPr>
              <w:t>мәслихатының 5-ші кезектен</w:t>
            </w:r>
            <w:r>
              <w:br/>
            </w:r>
            <w:r>
              <w:rPr>
                <w:rFonts w:ascii="Times New Roman"/>
                <w:b w:val="false"/>
                <w:i/>
                <w:color w:val="000000"/>
                <w:sz w:val="20"/>
              </w:rPr>
              <w:t>тыс сессиясының төрағасы,</w:t>
            </w:r>
            <w:r>
              <w:br/>
            </w:r>
            <w:r>
              <w:rPr>
                <w:rFonts w:ascii="Times New Roman"/>
                <w:b w:val="false"/>
                <w:i/>
                <w:color w:val="000000"/>
                <w:sz w:val="20"/>
              </w:rPr>
              <w:t>Көкшетау қалалық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Б.Ғайса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Көкшетау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Е.Маржықпаев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2016 жылғы "25" қараша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Көкшетау қалалық мәслихатының</w:t>
            </w:r>
            <w:r>
              <w:br/>
            </w:r>
            <w:r>
              <w:rPr>
                <w:rFonts w:ascii="Times New Roman"/>
                <w:b w:val="false"/>
                <w:i w:val="false"/>
                <w:color w:val="000000"/>
                <w:sz w:val="20"/>
              </w:rPr>
              <w:t>2016 жылғы 25 қарашадағы</w:t>
            </w:r>
            <w:r>
              <w:br/>
            </w:r>
            <w:r>
              <w:rPr>
                <w:rFonts w:ascii="Times New Roman"/>
                <w:b w:val="false"/>
                <w:i w:val="false"/>
                <w:color w:val="000000"/>
                <w:sz w:val="20"/>
              </w:rPr>
              <w:t>№ С-5/8 шешіміне</w:t>
            </w:r>
            <w:r>
              <w:br/>
            </w:r>
            <w:r>
              <w:rPr>
                <w:rFonts w:ascii="Times New Roman"/>
                <w:b w:val="false"/>
                <w:i w:val="false"/>
                <w:color w:val="000000"/>
                <w:sz w:val="20"/>
              </w:rPr>
              <w:t>1 қосымша</w:t>
            </w:r>
          </w:p>
        </w:tc>
      </w:tr>
    </w:tbl>
    <w:bookmarkStart w:name="z6" w:id="3"/>
    <w:p>
      <w:pPr>
        <w:spacing w:after="0"/>
        <w:ind w:left="0"/>
        <w:jc w:val="left"/>
      </w:pPr>
      <w:r>
        <w:rPr>
          <w:rFonts w:ascii="Times New Roman"/>
          <w:b/>
          <w:i w:val="false"/>
          <w:color w:val="000000"/>
        </w:rPr>
        <w:t xml:space="preserve"> Көкшетау қаласының әкімшілік шекараларындағы елді мекендердің, Көкшетау қаласының жерлерін аймақтарға бөлу схемасы</w:t>
      </w:r>
    </w:p>
    <w:bookmarkEnd w:id="3"/>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639"/>
        <w:gridCol w:w="661"/>
      </w:tblGrid>
      <w:tr>
        <w:trPr>
          <w:trHeight w:val="30" w:hRule="atLeast"/>
        </w:trPr>
        <w:tc>
          <w:tcPr>
            <w:tcW w:w="116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w:t>
            </w:r>
          </w:p>
        </w:tc>
        <w:tc>
          <w:tcPr>
            <w:tcW w:w="6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Аймақтын атауы</w:t>
            </w:r>
          </w:p>
        </w:tc>
      </w:tr>
      <w:tr>
        <w:trPr>
          <w:trHeight w:val="30" w:hRule="atLeast"/>
        </w:trPr>
        <w:tc>
          <w:tcPr>
            <w:tcW w:w="1163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 I-1 Су қорғау, I-2, I-3, I-4, ІІ-1, ІІ-2, ІІІ-1</w:t>
            </w:r>
          </w:p>
        </w:tc>
        <w:tc>
          <w:tcPr>
            <w:tcW w:w="6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w:t>
            </w:r>
          </w:p>
        </w:tc>
      </w:tr>
      <w:tr>
        <w:trPr>
          <w:trHeight w:val="30" w:hRule="atLeast"/>
        </w:trPr>
        <w:tc>
          <w:tcPr>
            <w:tcW w:w="116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ІІІ-2, ІІІ-3, ІІІ-4, IV-1, IV-2, I-П, II-П, III-П, IV-П</w:t>
            </w:r>
          </w:p>
        </w:tc>
        <w:tc>
          <w:tcPr>
            <w:tcW w:w="6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аселосының аймағы, V-П</w:t>
            </w:r>
          </w:p>
        </w:tc>
        <w:tc>
          <w:tcPr>
            <w:tcW w:w="6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селосы</w:t>
            </w:r>
          </w:p>
        </w:tc>
      </w:tr>
      <w:tr>
        <w:trPr>
          <w:trHeight w:val="30" w:hRule="atLeast"/>
        </w:trPr>
        <w:tc>
          <w:tcPr>
            <w:tcW w:w="116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Чайкино мөлтекауданының аймағы</w:t>
            </w:r>
          </w:p>
        </w:tc>
        <w:tc>
          <w:tcPr>
            <w:tcW w:w="6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Чайкино мөлтекауданы</w:t>
            </w:r>
          </w:p>
        </w:tc>
      </w:tr>
      <w:tr>
        <w:trPr>
          <w:trHeight w:val="30" w:hRule="atLeast"/>
        </w:trPr>
        <w:tc>
          <w:tcPr>
            <w:tcW w:w="116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поселкесінің аймағы, VI-П</w:t>
            </w:r>
          </w:p>
        </w:tc>
        <w:tc>
          <w:tcPr>
            <w:tcW w:w="6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поселкесі</w:t>
            </w:r>
          </w:p>
        </w:tc>
      </w:tr>
      <w:tr>
        <w:trPr>
          <w:trHeight w:val="30" w:hRule="atLeast"/>
        </w:trPr>
        <w:tc>
          <w:tcPr>
            <w:tcW w:w="116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селосының аймағы</w:t>
            </w:r>
          </w:p>
        </w:tc>
        <w:tc>
          <w:tcPr>
            <w:tcW w:w="6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селосы</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Көкшетау қалалық</w:t>
            </w:r>
            <w:r>
              <w:br/>
            </w:r>
            <w:r>
              <w:rPr>
                <w:rFonts w:ascii="Times New Roman"/>
                <w:b w:val="false"/>
                <w:i w:val="false"/>
                <w:color w:val="000000"/>
                <w:sz w:val="20"/>
              </w:rPr>
              <w:t>2016 жылғы 25 қарашадағы</w:t>
            </w:r>
            <w:r>
              <w:br/>
            </w:r>
            <w:r>
              <w:rPr>
                <w:rFonts w:ascii="Times New Roman"/>
                <w:b w:val="false"/>
                <w:i w:val="false"/>
                <w:color w:val="000000"/>
                <w:sz w:val="20"/>
              </w:rPr>
              <w:t>№ С-5/8 шешіміне</w:t>
            </w:r>
            <w:r>
              <w:br/>
            </w:r>
            <w:r>
              <w:rPr>
                <w:rFonts w:ascii="Times New Roman"/>
                <w:b w:val="false"/>
                <w:i w:val="false"/>
                <w:color w:val="000000"/>
                <w:sz w:val="20"/>
              </w:rPr>
              <w:t>2 қосымша</w:t>
            </w:r>
          </w:p>
        </w:tc>
      </w:tr>
    </w:tbl>
    <w:bookmarkStart w:name="z8" w:id="4"/>
    <w:p>
      <w:pPr>
        <w:spacing w:after="0"/>
        <w:ind w:left="0"/>
        <w:jc w:val="left"/>
      </w:pPr>
      <w:r>
        <w:rPr>
          <w:rFonts w:ascii="Times New Roman"/>
          <w:b/>
          <w:i w:val="false"/>
          <w:color w:val="000000"/>
        </w:rPr>
        <w:t xml:space="preserve"> Көкшетау қаласының әкімшілік шекараларындағы Көкшетау қаласы, елді мекендер жер учаскелеріне жер салығының мөлшерлемелерін арттыру (азайту)</w:t>
      </w:r>
    </w:p>
    <w:bookmarkEnd w:id="4"/>
    <w:p>
      <w:pPr>
        <w:spacing w:after="0"/>
        <w:ind w:left="0"/>
        <w:jc w:val="both"/>
      </w:pPr>
      <w:r>
        <w:rPr>
          <w:rFonts w:ascii="Times New Roman"/>
          <w:b w:val="false"/>
          <w:i w:val="false"/>
          <w:color w:val="ff0000"/>
          <w:sz w:val="28"/>
        </w:rPr>
        <w:t xml:space="preserve">
      Ескерту. 2-қосымшаға өзгеріс енгізілді - Ақмола облысы Көкшетау қалалық мәслихатының 20.03.2018 </w:t>
      </w:r>
      <w:r>
        <w:rPr>
          <w:rFonts w:ascii="Times New Roman"/>
          <w:b w:val="false"/>
          <w:i w:val="false"/>
          <w:color w:val="ff0000"/>
          <w:sz w:val="28"/>
        </w:rPr>
        <w:t>№ С-19/7</w:t>
      </w:r>
      <w:r>
        <w:rPr>
          <w:rFonts w:ascii="Times New Roman"/>
          <w:b w:val="false"/>
          <w:i w:val="false"/>
          <w:color w:val="ff0000"/>
          <w:sz w:val="28"/>
        </w:rPr>
        <w:t xml:space="preserve"> (ресми жарияланған күнінен бастап қолданысқа енгізіледі) шешімімен.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2"/>
        <w:gridCol w:w="5077"/>
        <w:gridCol w:w="1490"/>
        <w:gridCol w:w="3421"/>
      </w:tblGrid>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т/п</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Аймақтын атауы</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салығының мөлшерлемелерін арттыру (азайту)</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 – су қорғау аймағы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I-3</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ІІ-1</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ІІ-2</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ІІІ-1</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ІІІ-2</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ІІІ-3</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ІІІ-4</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IV-1</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IV-2</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селосының аймағы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селосы</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Чайкино мөлтек ауданының аймағы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Чайкино мөлтек ауданының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поселкесінің аймағы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поселкесінің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селосының аймағы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селосының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I-П</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II-П</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III-П</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IV-П</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қаласының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V-П</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Яр селосының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VI-П</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поселкесінің</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