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19dcbe" w14:textId="e19dcb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 регламенттерін бекіту туралы" Жамбыл облысы әкімдігінің 2015 жылғы 17 шілдедегі № 152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2016 жылғы 22 ақпандағы № 54 қаулысы. Жамбыл облысының Әділет департаментінде 2016 жылғы 16 наурызда № 2990 болып тіркелді. Күші жойылды - Жамбыл облысы әкімдігінің 2020 жылғы 12 қазандағы № 228 қаулысымен</w:t>
      </w:r>
    </w:p>
    <w:p>
      <w:pPr>
        <w:spacing w:after="0"/>
        <w:ind w:left="0"/>
        <w:jc w:val="both"/>
      </w:pPr>
      <w:bookmarkStart w:name="z4" w:id="0"/>
      <w:r>
        <w:rPr>
          <w:rFonts w:ascii="Times New Roman"/>
          <w:b w:val="false"/>
          <w:i w:val="false"/>
          <w:color w:val="ff0000"/>
          <w:sz w:val="28"/>
        </w:rPr>
        <w:t xml:space="preserve">
      Ескерту. Күші жойылды - Жамбыл облысы әкімдігінің 12.10.2020 </w:t>
      </w:r>
      <w:r>
        <w:rPr>
          <w:rFonts w:ascii="Times New Roman"/>
          <w:b w:val="false"/>
          <w:i w:val="false"/>
          <w:color w:val="ff0000"/>
          <w:sz w:val="28"/>
        </w:rPr>
        <w:t>№ 228</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6" w:id="1"/>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әкімдігі </w:t>
      </w:r>
      <w:r>
        <w:rPr>
          <w:rFonts w:ascii="Times New Roman"/>
          <w:b/>
          <w:i w:val="false"/>
          <w:color w:val="000000"/>
          <w:sz w:val="28"/>
        </w:rPr>
        <w:t>ҚАУЛЫ</w:t>
      </w:r>
      <w:r>
        <w:rPr>
          <w:rFonts w:ascii="Times New Roman"/>
          <w:b w:val="false"/>
          <w:i w:val="false"/>
          <w:color w:val="000000"/>
          <w:sz w:val="28"/>
        </w:rPr>
        <w:t xml:space="preserve"> </w:t>
      </w:r>
      <w:r>
        <w:rPr>
          <w:rFonts w:ascii="Times New Roman"/>
          <w:b/>
          <w:i w:val="false"/>
          <w:color w:val="000000"/>
          <w:sz w:val="28"/>
        </w:rPr>
        <w:t>ЕТЕДІ:</w:t>
      </w:r>
    </w:p>
    <w:bookmarkEnd w:id="1"/>
    <w:bookmarkStart w:name="z7" w:id="2"/>
    <w:p>
      <w:pPr>
        <w:spacing w:after="0"/>
        <w:ind w:left="0"/>
        <w:jc w:val="both"/>
      </w:pPr>
      <w:r>
        <w:rPr>
          <w:rFonts w:ascii="Times New Roman"/>
          <w:b w:val="false"/>
          <w:i w:val="false"/>
          <w:color w:val="000000"/>
          <w:sz w:val="28"/>
        </w:rPr>
        <w:t xml:space="preserve">
      1. "Азаматтық хал актілерін тіркеу мәселелері бойынша мемлекеттік көрсетілетін қызмет регламенттерін бекіту туралы" Жамбыл облысы әкімдігінің 2015 жылғы 17 шілдедегі </w:t>
      </w:r>
      <w:r>
        <w:rPr>
          <w:rFonts w:ascii="Times New Roman"/>
          <w:b w:val="false"/>
          <w:i w:val="false"/>
          <w:color w:val="000000"/>
          <w:sz w:val="28"/>
        </w:rPr>
        <w:t>№ 152</w:t>
      </w:r>
      <w:r>
        <w:rPr>
          <w:rFonts w:ascii="Times New Roman"/>
          <w:b w:val="false"/>
          <w:i w:val="false"/>
          <w:color w:val="000000"/>
          <w:sz w:val="28"/>
        </w:rPr>
        <w:t xml:space="preserve"> қаулысына (Нормативтік құқықтық актілердің мемлекеттік тіркеу тізілімінде № 2723 тіркелді, "Әділет" ақпараттық-құқықтық жүйесінде 2015 жылдың 2 қыркүйегінде жарияланған) мынадай өзгерістер енгізілсін:</w:t>
      </w:r>
    </w:p>
    <w:bookmarkEnd w:id="2"/>
    <w:bookmarkStart w:name="z8" w:id="3"/>
    <w:p>
      <w:pPr>
        <w:spacing w:after="0"/>
        <w:ind w:left="0"/>
        <w:jc w:val="both"/>
      </w:pPr>
      <w:r>
        <w:rPr>
          <w:rFonts w:ascii="Times New Roman"/>
          <w:b w:val="false"/>
          <w:i w:val="false"/>
          <w:color w:val="000000"/>
          <w:sz w:val="28"/>
        </w:rPr>
        <w:t xml:space="preserve">
      көрсетілген қаулымен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End w:id="3"/>
    <w:bookmarkStart w:name="z9" w:id="4"/>
    <w:p>
      <w:pPr>
        <w:spacing w:after="0"/>
        <w:ind w:left="0"/>
        <w:jc w:val="both"/>
      </w:pPr>
      <w:r>
        <w:rPr>
          <w:rFonts w:ascii="Times New Roman"/>
          <w:b w:val="false"/>
          <w:i w:val="false"/>
          <w:color w:val="000000"/>
          <w:sz w:val="28"/>
        </w:rPr>
        <w:t xml:space="preserve">
      көрсетілген қаулымен бекітілген "Азаматтық хал актілерін тіркеу туралы қайталама куәліктер немесе анықтамалар беру" мемлекеттік көрсетілетін қызмет регламенті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p>
    <w:bookmarkEnd w:id="4"/>
    <w:bookmarkStart w:name="z10" w:id="5"/>
    <w:p>
      <w:pPr>
        <w:spacing w:after="0"/>
        <w:ind w:left="0"/>
        <w:jc w:val="both"/>
      </w:pPr>
      <w:r>
        <w:rPr>
          <w:rFonts w:ascii="Times New Roman"/>
          <w:b w:val="false"/>
          <w:i w:val="false"/>
          <w:color w:val="000000"/>
          <w:sz w:val="28"/>
        </w:rPr>
        <w:t xml:space="preserve">
      көрсетілген қаулымен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bookmarkEnd w:id="5"/>
    <w:bookmarkStart w:name="z11" w:id="6"/>
    <w:p>
      <w:pPr>
        <w:spacing w:after="0"/>
        <w:ind w:left="0"/>
        <w:jc w:val="both"/>
      </w:pPr>
      <w:r>
        <w:rPr>
          <w:rFonts w:ascii="Times New Roman"/>
          <w:b w:val="false"/>
          <w:i w:val="false"/>
          <w:color w:val="000000"/>
          <w:sz w:val="28"/>
        </w:rPr>
        <w:t xml:space="preserve">
      көрсетілген қаулымен бекітілген "Азаматтық хал актілерінің жазбаларын қалпына келтіру" мемлекеттік көрсетілетін қызмет регламенті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p>
    <w:bookmarkEnd w:id="6"/>
    <w:bookmarkStart w:name="z12" w:id="7"/>
    <w:p>
      <w:pPr>
        <w:spacing w:after="0"/>
        <w:ind w:left="0"/>
        <w:jc w:val="both"/>
      </w:pPr>
      <w:r>
        <w:rPr>
          <w:rFonts w:ascii="Times New Roman"/>
          <w:b w:val="false"/>
          <w:i w:val="false"/>
          <w:color w:val="000000"/>
          <w:sz w:val="28"/>
        </w:rPr>
        <w:t xml:space="preserve">
      көрсетілген қаулымен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p>
    <w:bookmarkEnd w:id="7"/>
    <w:bookmarkStart w:name="z13" w:id="8"/>
    <w:p>
      <w:pPr>
        <w:spacing w:after="0"/>
        <w:ind w:left="0"/>
        <w:jc w:val="both"/>
      </w:pPr>
      <w:r>
        <w:rPr>
          <w:rFonts w:ascii="Times New Roman"/>
          <w:b w:val="false"/>
          <w:i w:val="false"/>
          <w:color w:val="000000"/>
          <w:sz w:val="28"/>
        </w:rPr>
        <w:t xml:space="preserve">
      көрсетілген қаулымен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p>
    <w:bookmarkEnd w:id="8"/>
    <w:bookmarkStart w:name="z14" w:id="9"/>
    <w:p>
      <w:pPr>
        <w:spacing w:after="0"/>
        <w:ind w:left="0"/>
        <w:jc w:val="both"/>
      </w:pPr>
      <w:r>
        <w:rPr>
          <w:rFonts w:ascii="Times New Roman"/>
          <w:b w:val="false"/>
          <w:i w:val="false"/>
          <w:color w:val="000000"/>
          <w:sz w:val="28"/>
        </w:rPr>
        <w:t>
      2. Жамбыл облысы әкімі аппаратының мемлекеттік көрсетілетін қызметтерді дамыту бөлімі заңнамада белгіленген тәртіппен:</w:t>
      </w:r>
    </w:p>
    <w:bookmarkEnd w:id="9"/>
    <w:bookmarkStart w:name="z15" w:id="10"/>
    <w:p>
      <w:pPr>
        <w:spacing w:after="0"/>
        <w:ind w:left="0"/>
        <w:jc w:val="both"/>
      </w:pPr>
      <w:r>
        <w:rPr>
          <w:rFonts w:ascii="Times New Roman"/>
          <w:b w:val="false"/>
          <w:i w:val="false"/>
          <w:color w:val="000000"/>
          <w:sz w:val="28"/>
        </w:rPr>
        <w:t>
      1) осы қаулының әділет органдарында мемлекеттік тіркелуін;</w:t>
      </w:r>
    </w:p>
    <w:bookmarkEnd w:id="10"/>
    <w:bookmarkStart w:name="z16" w:id="11"/>
    <w:p>
      <w:pPr>
        <w:spacing w:after="0"/>
        <w:ind w:left="0"/>
        <w:jc w:val="both"/>
      </w:pPr>
      <w:r>
        <w:rPr>
          <w:rFonts w:ascii="Times New Roman"/>
          <w:b w:val="false"/>
          <w:i w:val="false"/>
          <w:color w:val="000000"/>
          <w:sz w:val="28"/>
        </w:rPr>
        <w:t>
      2) осы қаулының мемлекеттік тіркеуден өткеннен кейін он күнтізбелік күн ішінде оны ресми жариялауға мерзімді баспа басылымдарына және "Әділет" ақпараттық-құқықтық жүйесіне жіберуді;</w:t>
      </w:r>
    </w:p>
    <w:bookmarkEnd w:id="11"/>
    <w:bookmarkStart w:name="z17" w:id="12"/>
    <w:p>
      <w:pPr>
        <w:spacing w:after="0"/>
        <w:ind w:left="0"/>
        <w:jc w:val="both"/>
      </w:pPr>
      <w:r>
        <w:rPr>
          <w:rFonts w:ascii="Times New Roman"/>
          <w:b w:val="false"/>
          <w:i w:val="false"/>
          <w:color w:val="000000"/>
          <w:sz w:val="28"/>
        </w:rPr>
        <w:t>
      3) осы қаулының Жамбыл облысы әкімдігінің интернет-ресурсында орналастырылуын қамтамасыз етсін.</w:t>
      </w:r>
    </w:p>
    <w:bookmarkEnd w:id="12"/>
    <w:bookmarkStart w:name="z18" w:id="13"/>
    <w:p>
      <w:pPr>
        <w:spacing w:after="0"/>
        <w:ind w:left="0"/>
        <w:jc w:val="both"/>
      </w:pPr>
      <w:r>
        <w:rPr>
          <w:rFonts w:ascii="Times New Roman"/>
          <w:b w:val="false"/>
          <w:i w:val="false"/>
          <w:color w:val="000000"/>
          <w:sz w:val="28"/>
        </w:rPr>
        <w:t xml:space="preserve">
      3. Осы қаулының орындалуын бақылау облыс әкімі аппаратының басшысы Р. Рахманбердиевке жүктелсін. </w:t>
      </w:r>
    </w:p>
    <w:bookmarkEnd w:id="13"/>
    <w:bookmarkStart w:name="z19" w:id="14"/>
    <w:p>
      <w:pPr>
        <w:spacing w:after="0"/>
        <w:ind w:left="0"/>
        <w:jc w:val="both"/>
      </w:pPr>
      <w:r>
        <w:rPr>
          <w:rFonts w:ascii="Times New Roman"/>
          <w:b w:val="false"/>
          <w:i w:val="false"/>
          <w:color w:val="000000"/>
          <w:sz w:val="28"/>
        </w:rPr>
        <w:t>
      4. Осы қаулы әділет органдарында мемлекеттiк тiркелген күннен бастап күшiне енедi және алғашқы ресми жарияланған күнінен кейін күнтізбелік он күн өткен соң қолданысқа енгізіледі.</w:t>
      </w:r>
    </w:p>
    <w:bookmarkEnd w:id="1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Көкрекбаев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22 ақпандағы</w:t>
            </w:r>
            <w:r>
              <w:br/>
            </w:r>
            <w:r>
              <w:rPr>
                <w:rFonts w:ascii="Times New Roman"/>
                <w:b w:val="false"/>
                <w:i w:val="false"/>
                <w:color w:val="000000"/>
                <w:sz w:val="20"/>
              </w:rPr>
              <w:t>№ 54 қаулысына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23" w:id="15"/>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15"/>
    <w:bookmarkStart w:name="z24" w:id="16"/>
    <w:p>
      <w:pPr>
        <w:spacing w:after="0"/>
        <w:ind w:left="0"/>
        <w:jc w:val="left"/>
      </w:pPr>
      <w:r>
        <w:rPr>
          <w:rFonts w:ascii="Times New Roman"/>
          <w:b/>
          <w:i w:val="false"/>
          <w:color w:val="000000"/>
        </w:rPr>
        <w:t xml:space="preserve"> 1. Жалпы ережелер</w:t>
      </w:r>
    </w:p>
    <w:bookmarkEnd w:id="16"/>
    <w:bookmarkStart w:name="z25" w:id="17"/>
    <w:p>
      <w:pPr>
        <w:spacing w:after="0"/>
        <w:ind w:left="0"/>
        <w:jc w:val="both"/>
      </w:pPr>
      <w:r>
        <w:rPr>
          <w:rFonts w:ascii="Times New Roman"/>
          <w:b w:val="false"/>
          <w:i w:val="false"/>
          <w:color w:val="000000"/>
          <w:sz w:val="28"/>
        </w:rPr>
        <w:t xml:space="preserve">
      1. "Бала тууды тіркеу, оның ішінде азаматтық хал актілерінің жазбаларына өзгерістер, толықтырулар мен түзетулер енгізу" мемлекеттік көрсетілетін қызметі (бұдан әрі – мемлекеттік көрсетілетін қызмет) Жамбыл облысы аудандардың және Тараз қаласы әкімінің аппараттарымен (бұдан әрі – қызмет беруші)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стандартына (Нормативтік құқықтық актілердің мемлекеттік тіркеу тізілімінде № 11374 тіркелген) (әрі қарай - Стандарт) сәйкес көрсетіледі. </w:t>
      </w:r>
    </w:p>
    <w:bookmarkEnd w:id="17"/>
    <w:bookmarkStart w:name="z26" w:id="1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18"/>
    <w:bookmarkStart w:name="z27" w:id="19"/>
    <w:p>
      <w:pPr>
        <w:spacing w:after="0"/>
        <w:ind w:left="0"/>
        <w:jc w:val="both"/>
      </w:pPr>
      <w:r>
        <w:rPr>
          <w:rFonts w:ascii="Times New Roman"/>
          <w:b w:val="false"/>
          <w:i w:val="false"/>
          <w:color w:val="000000"/>
          <w:sz w:val="28"/>
        </w:rPr>
        <w:t>
      1) қызмет берушінің, ауыл (кент), ауылдық (кенттік) округ, аудандық маңызы бар қала әкімдерінің аппараттарының кеңсесі;</w:t>
      </w:r>
    </w:p>
    <w:bookmarkEnd w:id="19"/>
    <w:bookmarkStart w:name="z28" w:id="20"/>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20"/>
    <w:bookmarkStart w:name="z29" w:id="21"/>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21"/>
    <w:bookmarkStart w:name="z30" w:id="2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22"/>
    <w:bookmarkStart w:name="z31" w:id="23"/>
    <w:p>
      <w:pPr>
        <w:spacing w:after="0"/>
        <w:ind w:left="0"/>
        <w:jc w:val="both"/>
      </w:pPr>
      <w:r>
        <w:rPr>
          <w:rFonts w:ascii="Times New Roman"/>
          <w:b w:val="false"/>
          <w:i w:val="false"/>
          <w:color w:val="000000"/>
          <w:sz w:val="28"/>
        </w:rPr>
        <w:t>
      3. Мемлекеттік қызметті көрсету нәтижесі: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w:t>
      </w:r>
    </w:p>
    <w:bookmarkEnd w:id="23"/>
    <w:bookmarkStart w:name="z32" w:id="24"/>
    <w:p>
      <w:pPr>
        <w:spacing w:after="0"/>
        <w:ind w:left="0"/>
        <w:jc w:val="both"/>
      </w:pPr>
      <w:r>
        <w:rPr>
          <w:rFonts w:ascii="Times New Roman"/>
          <w:b w:val="false"/>
          <w:i w:val="false"/>
          <w:color w:val="000000"/>
          <w:sz w:val="28"/>
        </w:rPr>
        <w:t>
      Порталда көрсетілетін қызметті алушының "Жеке кабинетіне" қызметті берушінің уәкілетті тұлғасының электрондық цифрлік қолтаңбасы қойылған электрондық құжат нысанында мемлекеттік қызмет көрсету нәтижесі берілетін күнінің белгіленгені туралы хабарлама жолданады.</w:t>
      </w:r>
    </w:p>
    <w:bookmarkEnd w:id="24"/>
    <w:bookmarkStart w:name="z33" w:id="25"/>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25"/>
    <w:bookmarkStart w:name="z34" w:id="26"/>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26"/>
    <w:bookmarkStart w:name="z35" w:id="2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қосымшасына</w:t>
      </w:r>
      <w:r>
        <w:rPr>
          <w:rFonts w:ascii="Times New Roman"/>
          <w:b w:val="false"/>
          <w:i w:val="false"/>
          <w:color w:val="000000"/>
          <w:sz w:val="28"/>
        </w:rPr>
        <w:t xml:space="preserve"> сәйкес өтініші негіз болып табылады.</w:t>
      </w:r>
    </w:p>
    <w:bookmarkEnd w:id="27"/>
    <w:bookmarkStart w:name="z36" w:id="2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және оны орындау ұзақтығы:</w:t>
      </w:r>
    </w:p>
    <w:bookmarkEnd w:id="28"/>
    <w:bookmarkStart w:name="z37" w:id="29"/>
    <w:p>
      <w:pPr>
        <w:spacing w:after="0"/>
        <w:ind w:left="0"/>
        <w:jc w:val="both"/>
      </w:pPr>
      <w:r>
        <w:rPr>
          <w:rFonts w:ascii="Times New Roman"/>
          <w:b w:val="false"/>
          <w:i w:val="false"/>
          <w:color w:val="000000"/>
          <w:sz w:val="28"/>
        </w:rPr>
        <w:t>
      1) қызмет берушінің кеңсе қызметкерінің өтінішті тіркеуі және қызмет берушінің басшысының қарауына жолдауы, 20 (жиырма) минуттың ішінде;</w:t>
      </w:r>
    </w:p>
    <w:bookmarkEnd w:id="29"/>
    <w:bookmarkStart w:name="z38" w:id="30"/>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жауапты орындаушыға жолдауы, 1 (бір) сағаттың ішінде;</w:t>
      </w:r>
    </w:p>
    <w:bookmarkEnd w:id="30"/>
    <w:bookmarkStart w:name="z39" w:id="31"/>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тууды тіркеу туралы өтініш - 1 (бір) жұмыс күні ішінде; баланың туған күнінен бастап екі ай мерзім өткеннен кейін, баланың тууын тіркеген жағдайда күнтізбелік 13 (он үш) күн ішінде; азаматтық хал акт жазбасына өзгерістер, толықтырулар мен түзетулер енгізу туралы өтініш - күнтізбелік 13 (он үш) күн ішінде;</w:t>
      </w:r>
    </w:p>
    <w:bookmarkEnd w:id="31"/>
    <w:bookmarkStart w:name="z40" w:id="32"/>
    <w:p>
      <w:pPr>
        <w:spacing w:after="0"/>
        <w:ind w:left="0"/>
        <w:jc w:val="both"/>
      </w:pPr>
      <w:r>
        <w:rPr>
          <w:rFonts w:ascii="Times New Roman"/>
          <w:b w:val="false"/>
          <w:i w:val="false"/>
          <w:color w:val="000000"/>
          <w:sz w:val="28"/>
        </w:rPr>
        <w:t>
      4) жауапты орындаушының "Азаматтық хал актілерін жазу" тіркеу пункті" ақпараттық жүйесіне (әрі қарай - Ақпараттық жүйе) акт жазбасын толтыруы, тіркеуді жүзеге асыруы және мемлекеттік қызметті көрсету нәтижесін дайындауы, қызмет берушінің басшысына жолдауы, 3 (үш) сағаттың ішінде;</w:t>
      </w:r>
    </w:p>
    <w:bookmarkEnd w:id="32"/>
    <w:bookmarkStart w:name="z41" w:id="33"/>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қоюы, елтаңбалы мөр басуы және қызмет берушінің кеңсесіне жолдауы, 1 (бір) сағаттың ішінде;</w:t>
      </w:r>
    </w:p>
    <w:bookmarkEnd w:id="33"/>
    <w:bookmarkStart w:name="z42" w:id="34"/>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болмаса Мемлекеттік корпорацияға немесе әкім аппаратына жолдауы, 20 (жиырма) минут ішінде.</w:t>
      </w:r>
    </w:p>
    <w:bookmarkEnd w:id="34"/>
    <w:bookmarkStart w:name="z43" w:id="35"/>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35"/>
    <w:bookmarkStart w:name="z44" w:id="36"/>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36"/>
    <w:bookmarkStart w:name="z45" w:id="37"/>
    <w:p>
      <w:pPr>
        <w:spacing w:after="0"/>
        <w:ind w:left="0"/>
        <w:jc w:val="both"/>
      </w:pPr>
      <w:r>
        <w:rPr>
          <w:rFonts w:ascii="Times New Roman"/>
          <w:b w:val="false"/>
          <w:i w:val="false"/>
          <w:color w:val="000000"/>
          <w:sz w:val="28"/>
        </w:rPr>
        <w:t>
      1) тіркелген өтініш;</w:t>
      </w:r>
    </w:p>
    <w:bookmarkEnd w:id="37"/>
    <w:bookmarkStart w:name="z46" w:id="38"/>
    <w:p>
      <w:pPr>
        <w:spacing w:after="0"/>
        <w:ind w:left="0"/>
        <w:jc w:val="both"/>
      </w:pPr>
      <w:r>
        <w:rPr>
          <w:rFonts w:ascii="Times New Roman"/>
          <w:b w:val="false"/>
          <w:i w:val="false"/>
          <w:color w:val="000000"/>
          <w:sz w:val="28"/>
        </w:rPr>
        <w:t>
      2) бұрыштама және орындауға жолдау;</w:t>
      </w:r>
    </w:p>
    <w:bookmarkEnd w:id="38"/>
    <w:bookmarkStart w:name="z47" w:id="39"/>
    <w:p>
      <w:pPr>
        <w:spacing w:after="0"/>
        <w:ind w:left="0"/>
        <w:jc w:val="both"/>
      </w:pPr>
      <w:r>
        <w:rPr>
          <w:rFonts w:ascii="Times New Roman"/>
          <w:b w:val="false"/>
          <w:i w:val="false"/>
          <w:color w:val="000000"/>
          <w:sz w:val="28"/>
        </w:rPr>
        <w:t>
      3) қаралған құжаттар;</w:t>
      </w:r>
    </w:p>
    <w:bookmarkEnd w:id="39"/>
    <w:bookmarkStart w:name="z48" w:id="40"/>
    <w:p>
      <w:pPr>
        <w:spacing w:after="0"/>
        <w:ind w:left="0"/>
        <w:jc w:val="both"/>
      </w:pPr>
      <w:r>
        <w:rPr>
          <w:rFonts w:ascii="Times New Roman"/>
          <w:b w:val="false"/>
          <w:i w:val="false"/>
          <w:color w:val="000000"/>
          <w:sz w:val="28"/>
        </w:rPr>
        <w:t>
      4) ақпараттық жүйесіне енгізілген жазба және толтырылған мемлекеттік қызметті көрсету нәтижесі;</w:t>
      </w:r>
    </w:p>
    <w:bookmarkEnd w:id="40"/>
    <w:bookmarkStart w:name="z49" w:id="41"/>
    <w:p>
      <w:pPr>
        <w:spacing w:after="0"/>
        <w:ind w:left="0"/>
        <w:jc w:val="both"/>
      </w:pPr>
      <w:r>
        <w:rPr>
          <w:rFonts w:ascii="Times New Roman"/>
          <w:b w:val="false"/>
          <w:i w:val="false"/>
          <w:color w:val="000000"/>
          <w:sz w:val="28"/>
        </w:rPr>
        <w:t>
      5) қол қойылған мемлекеттік қызметті көрсету нәтижесі;</w:t>
      </w:r>
    </w:p>
    <w:bookmarkEnd w:id="41"/>
    <w:bookmarkStart w:name="z50" w:id="42"/>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болмаса әкім аппаратына жолдау.</w:t>
      </w:r>
    </w:p>
    <w:bookmarkEnd w:id="42"/>
    <w:bookmarkStart w:name="z51" w:id="43"/>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43"/>
    <w:bookmarkStart w:name="z52" w:id="44"/>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44"/>
    <w:bookmarkStart w:name="z53" w:id="45"/>
    <w:p>
      <w:pPr>
        <w:spacing w:after="0"/>
        <w:ind w:left="0"/>
        <w:jc w:val="both"/>
      </w:pPr>
      <w:r>
        <w:rPr>
          <w:rFonts w:ascii="Times New Roman"/>
          <w:b w:val="false"/>
          <w:i w:val="false"/>
          <w:color w:val="000000"/>
          <w:sz w:val="28"/>
        </w:rPr>
        <w:t>
      1) қызмет берушінің кеңсесі;</w:t>
      </w:r>
    </w:p>
    <w:bookmarkEnd w:id="45"/>
    <w:bookmarkStart w:name="z54" w:id="46"/>
    <w:p>
      <w:pPr>
        <w:spacing w:after="0"/>
        <w:ind w:left="0"/>
        <w:jc w:val="both"/>
      </w:pPr>
      <w:r>
        <w:rPr>
          <w:rFonts w:ascii="Times New Roman"/>
          <w:b w:val="false"/>
          <w:i w:val="false"/>
          <w:color w:val="000000"/>
          <w:sz w:val="28"/>
        </w:rPr>
        <w:t>
      2) қызмет берушінің басшысы;</w:t>
      </w:r>
    </w:p>
    <w:bookmarkEnd w:id="46"/>
    <w:bookmarkStart w:name="z55" w:id="47"/>
    <w:p>
      <w:pPr>
        <w:spacing w:after="0"/>
        <w:ind w:left="0"/>
        <w:jc w:val="both"/>
      </w:pPr>
      <w:r>
        <w:rPr>
          <w:rFonts w:ascii="Times New Roman"/>
          <w:b w:val="false"/>
          <w:i w:val="false"/>
          <w:color w:val="000000"/>
          <w:sz w:val="28"/>
        </w:rPr>
        <w:t>
      3) қызмет берушінің жауапты орындаушысы.</w:t>
      </w:r>
    </w:p>
    <w:bookmarkEnd w:id="47"/>
    <w:bookmarkStart w:name="z56" w:id="48"/>
    <w:p>
      <w:pPr>
        <w:spacing w:after="0"/>
        <w:ind w:left="0"/>
        <w:jc w:val="both"/>
      </w:pPr>
      <w:r>
        <w:rPr>
          <w:rFonts w:ascii="Times New Roman"/>
          <w:b w:val="false"/>
          <w:i w:val="false"/>
          <w:color w:val="000000"/>
          <w:sz w:val="28"/>
        </w:rPr>
        <w:t xml:space="preserve">
      8. Мемлекеттік қызмет көрсету процесіндегі әрбір рәсімнің ұзақтығы және құрылымдық бөлімшелер (қызметкерлер) рәсімдерінің (іс-қимылдың) реттілігі: </w:t>
      </w:r>
    </w:p>
    <w:bookmarkEnd w:id="48"/>
    <w:bookmarkStart w:name="z57" w:id="49"/>
    <w:p>
      <w:pPr>
        <w:spacing w:after="0"/>
        <w:ind w:left="0"/>
        <w:jc w:val="both"/>
      </w:pPr>
      <w:r>
        <w:rPr>
          <w:rFonts w:ascii="Times New Roman"/>
          <w:b w:val="false"/>
          <w:i w:val="false"/>
          <w:color w:val="000000"/>
          <w:sz w:val="28"/>
        </w:rPr>
        <w:t>
      1) қызмет берушінің кеңсе қызметкері өтінішті және қоса берілген құжаттарды қабылдайды, тіркейді және қызмет берушінің басшысының қарауына жолдайды, 20 (жиырма) минуттың ішінде;</w:t>
      </w:r>
    </w:p>
    <w:bookmarkEnd w:id="49"/>
    <w:bookmarkStart w:name="z58" w:id="50"/>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жауапты орындаушыға жолдайды, 1 (бір) сағаттың ішінде;</w:t>
      </w:r>
    </w:p>
    <w:bookmarkEnd w:id="50"/>
    <w:bookmarkStart w:name="z59" w:id="51"/>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 тексереді және талдайды: тууды тіркеу туралы өтінішті қарау - 1 (бір) жұмыс күні ішінде; баланың туған күнінен бастап екі ай мерзім өткеннен кейін, баланың тууын тіркеген жағдайда күнтізбелік 13 (он үш) күн ішінде; азаматтық хал акт жазбасына өзгерістер, толықтырулар мен түзетулер енгізу туралы өтінішті қарау - күнтізбелік 13 (он үш) күн ішінде;</w:t>
      </w:r>
    </w:p>
    <w:bookmarkEnd w:id="51"/>
    <w:bookmarkStart w:name="z60" w:id="52"/>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жүйеге акт жазбасын енгізеді, тіркеуді жүзеге асырады, мемлекеттік қызметті көрсету нәтижесін әзірлейді және қызмет берушінің басшысының қол қоюына жолдайды, 3 (үш) сағат ішінде;</w:t>
      </w:r>
    </w:p>
    <w:bookmarkEnd w:id="52"/>
    <w:bookmarkStart w:name="z61" w:id="53"/>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елтаңбалы мөр басады және қызмет берушінің кеңсесіне жолдайды, 1 (бір) сағаттың ішінде;</w:t>
      </w:r>
    </w:p>
    <w:bookmarkEnd w:id="53"/>
    <w:bookmarkStart w:name="z62" w:id="54"/>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береді, болмаса Мемлекеттік корпорацияға немесе әкім аппаратына жолдайды, 20 (жиырма) минут ішінде.</w:t>
      </w:r>
    </w:p>
    <w:bookmarkEnd w:id="54"/>
    <w:bookmarkStart w:name="z63" w:id="5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5"/>
    <w:bookmarkStart w:name="z64" w:id="56"/>
    <w:p>
      <w:pPr>
        <w:spacing w:after="0"/>
        <w:ind w:left="0"/>
        <w:jc w:val="both"/>
      </w:pPr>
      <w:r>
        <w:rPr>
          <w:rFonts w:ascii="Times New Roman"/>
          <w:b w:val="false"/>
          <w:i w:val="false"/>
          <w:color w:val="000000"/>
          <w:sz w:val="28"/>
        </w:rPr>
        <w:t>
      9. Мемлекеттік қызмет көрсетуге қажетті құжаттарды Мемлекеттік корпорация арқылы қабылдағанда Мемлекеттік корпорация қызметкері ұсынылған құжаттардың толықтығын тексереді. Қызмет алушыға тиісті құжаттарды қабылдағаны туралы қолхат береді, 15 (он бес) минуттан аспайды.</w:t>
      </w:r>
    </w:p>
    <w:bookmarkEnd w:id="56"/>
    <w:bookmarkStart w:name="z65" w:id="57"/>
    <w:p>
      <w:pPr>
        <w:spacing w:after="0"/>
        <w:ind w:left="0"/>
        <w:jc w:val="both"/>
      </w:pPr>
      <w:r>
        <w:rPr>
          <w:rFonts w:ascii="Times New Roman"/>
          <w:b w:val="false"/>
          <w:i w:val="false"/>
          <w:color w:val="000000"/>
          <w:sz w:val="28"/>
        </w:rPr>
        <w:t xml:space="preserve">
      Қызмет алушымен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Стандарттың 3 қосымшасындағы нысанға сәйкес өтінішті қабылдаудан бас тарту туралы қолхат береді.</w:t>
      </w:r>
    </w:p>
    <w:bookmarkEnd w:id="57"/>
    <w:bookmarkStart w:name="z66" w:id="58"/>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58"/>
    <w:bookmarkStart w:name="z67" w:id="59"/>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Мемлекеттік корпорацияға жолдайды, тууды тіркеу туралы өтінішті қарау - 1 (бір) жұмыс күні ішінде; баланың туған күнінен бастап екі ай мерзім өткеннен кейін, баланың тууын тіркеген жағдайда күнтізбелік 13 (он үш) күн ішінде; азаматтық хал акт жазбасына өзгерістер, толықтырулар мен түзетулер енгізу туралы өтінішті қарау - күнтізбелік 13 (он үш) күн ішінде.</w:t>
      </w:r>
    </w:p>
    <w:bookmarkEnd w:id="59"/>
    <w:bookmarkStart w:name="z68" w:id="60"/>
    <w:p>
      <w:pPr>
        <w:spacing w:after="0"/>
        <w:ind w:left="0"/>
        <w:jc w:val="both"/>
      </w:pPr>
      <w:r>
        <w:rPr>
          <w:rFonts w:ascii="Times New Roman"/>
          <w:b w:val="false"/>
          <w:i w:val="false"/>
          <w:color w:val="000000"/>
          <w:sz w:val="28"/>
        </w:rPr>
        <w:t>
      Мемлекеттік қызметті көрсету нәтижесін беруді Мемлекеттік корпорация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жүзеге асырады, 15 (он бес) минут ішінде.</w:t>
      </w:r>
    </w:p>
    <w:bookmarkEnd w:id="60"/>
    <w:bookmarkStart w:name="z69" w:id="61"/>
    <w:p>
      <w:pPr>
        <w:spacing w:after="0"/>
        <w:ind w:left="0"/>
        <w:jc w:val="both"/>
      </w:pPr>
      <w:r>
        <w:rPr>
          <w:rFonts w:ascii="Times New Roman"/>
          <w:b w:val="false"/>
          <w:i w:val="false"/>
          <w:color w:val="000000"/>
          <w:sz w:val="28"/>
        </w:rPr>
        <w:t>
      10. Әкім аппараты арқылы қажетті құжаттарды қабылдаған кезде қағаз түріндегі құжаттар топтамасының қабылданған күні мен уақыты көрсетілген тіркеу туралы белгі қойылады, 20 (жиырма) минуттан аспайды.</w:t>
      </w:r>
    </w:p>
    <w:bookmarkEnd w:id="61"/>
    <w:bookmarkStart w:name="z70" w:id="62"/>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62"/>
    <w:bookmarkStart w:name="z71" w:id="63"/>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әзірлейді және әкім аппаратына жолдайды, тууды тіркеу туралы өтінішті қарау - 1 (бір) жұмыс күні ішінде; баланың туған күнінен бастап екі ай мерзім өткеннен кейін, баланың тууын тіркеген жағдайда күнтізбелік 13 (он үш) күн ішінде; азаматтық хал акт жазбасына өзгерістер, толықтырулар мен түзетулер енгізу туралы өтінішті қарау - күнтізбелік 13 (он үш) күн ішінде.</w:t>
      </w:r>
    </w:p>
    <w:bookmarkEnd w:id="63"/>
    <w:bookmarkStart w:name="z72" w:id="64"/>
    <w:p>
      <w:pPr>
        <w:spacing w:after="0"/>
        <w:ind w:left="0"/>
        <w:jc w:val="both"/>
      </w:pPr>
      <w:r>
        <w:rPr>
          <w:rFonts w:ascii="Times New Roman"/>
          <w:b w:val="false"/>
          <w:i w:val="false"/>
          <w:color w:val="000000"/>
          <w:sz w:val="28"/>
        </w:rPr>
        <w:t>
      Мемлекеттік қызметті көрсету нәтижесін беруді әкім аппараты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жүзеге асырады, 20 (жиырма) минут ішінде.</w:t>
      </w:r>
    </w:p>
    <w:bookmarkEnd w:id="64"/>
    <w:bookmarkStart w:name="z73" w:id="65"/>
    <w:p>
      <w:pPr>
        <w:spacing w:after="0"/>
        <w:ind w:left="0"/>
        <w:jc w:val="both"/>
      </w:pPr>
      <w:r>
        <w:rPr>
          <w:rFonts w:ascii="Times New Roman"/>
          <w:b w:val="false"/>
          <w:i w:val="false"/>
          <w:color w:val="000000"/>
          <w:sz w:val="28"/>
        </w:rPr>
        <w:t xml:space="preserve">
      11. Жүгіну тәртібін және "электрондық үкімет" веб-порталы арқылы мемлекеттік қызмет көрсету кезінде қызмет беруші мен көрсетілетін қызметті алушының рәсімдерінің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65"/>
    <w:bookmarkStart w:name="z74" w:id="66"/>
    <w:p>
      <w:pPr>
        <w:spacing w:after="0"/>
        <w:ind w:left="0"/>
        <w:jc w:val="both"/>
      </w:pPr>
      <w:r>
        <w:rPr>
          <w:rFonts w:ascii="Times New Roman"/>
          <w:b w:val="false"/>
          <w:i w:val="false"/>
          <w:color w:val="000000"/>
          <w:sz w:val="28"/>
        </w:rPr>
        <w:t>
      1) қызмет алушы электрондық үкіметінің порталына тіркелуді компьютердің интернет-браузеріне сақталған өзінің электрондық цифрлық қолтаңба тіркеу куәлігінің көмегімен жүзеге асырады;</w:t>
      </w:r>
    </w:p>
    <w:bookmarkEnd w:id="66"/>
    <w:bookmarkStart w:name="z75" w:id="67"/>
    <w:p>
      <w:pPr>
        <w:spacing w:after="0"/>
        <w:ind w:left="0"/>
        <w:jc w:val="both"/>
      </w:pPr>
      <w:r>
        <w:rPr>
          <w:rFonts w:ascii="Times New Roman"/>
          <w:b w:val="false"/>
          <w:i w:val="false"/>
          <w:color w:val="000000"/>
          <w:sz w:val="28"/>
        </w:rPr>
        <w:t xml:space="preserve">
      2) 1 үдеріс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алушының электрондық үкіметінің порталындағы парольді енгізуі (авторизациялау үдерісі); </w:t>
      </w:r>
    </w:p>
    <w:bookmarkEnd w:id="67"/>
    <w:bookmarkStart w:name="z76" w:id="68"/>
    <w:p>
      <w:pPr>
        <w:spacing w:after="0"/>
        <w:ind w:left="0"/>
        <w:jc w:val="both"/>
      </w:pPr>
      <w:r>
        <w:rPr>
          <w:rFonts w:ascii="Times New Roman"/>
          <w:b w:val="false"/>
          <w:i w:val="false"/>
          <w:color w:val="000000"/>
          <w:sz w:val="28"/>
        </w:rPr>
        <w:t>
      3) 1 шарт – электрондық үкіметінің порталында логин, жеке сәйкестендіру нөмірі және пароль арқылы тіркелген қызмет алушы туралы деректердің дұрыстығын тексеру;</w:t>
      </w:r>
    </w:p>
    <w:bookmarkEnd w:id="68"/>
    <w:bookmarkStart w:name="z77" w:id="69"/>
    <w:p>
      <w:pPr>
        <w:spacing w:after="0"/>
        <w:ind w:left="0"/>
        <w:jc w:val="both"/>
      </w:pPr>
      <w:r>
        <w:rPr>
          <w:rFonts w:ascii="Times New Roman"/>
          <w:b w:val="false"/>
          <w:i w:val="false"/>
          <w:color w:val="000000"/>
          <w:sz w:val="28"/>
        </w:rPr>
        <w:t xml:space="preserve">
      4) 2 үдеріс – қызмет алушының деректерінде бұзушылықтардың болуымен байланысты, электрондық үкіметінің порталында авторизациялаудан бас тарту хабарламасын қалыптастыру; </w:t>
      </w:r>
    </w:p>
    <w:bookmarkEnd w:id="69"/>
    <w:bookmarkStart w:name="z78" w:id="70"/>
    <w:p>
      <w:pPr>
        <w:spacing w:after="0"/>
        <w:ind w:left="0"/>
        <w:jc w:val="both"/>
      </w:pPr>
      <w:r>
        <w:rPr>
          <w:rFonts w:ascii="Times New Roman"/>
          <w:b w:val="false"/>
          <w:i w:val="false"/>
          <w:color w:val="000000"/>
          <w:sz w:val="28"/>
        </w:rPr>
        <w:t>
      5) 3 үдеріс – қызмет алушының e-gov.kz веб-порталынан осы Регламентте көрсетілген қызметті таңдауы, сұрау салу нысанын экранға шығару және қызмет алушының қажетті құжаттардың электрондық нұсқасын тіркей отырып, оның құрылымы мен форматтық талаптарды ескере отырып, нысанды толтыруы (деректерді енгізу);</w:t>
      </w:r>
    </w:p>
    <w:bookmarkEnd w:id="70"/>
    <w:bookmarkStart w:name="z79" w:id="71"/>
    <w:p>
      <w:pPr>
        <w:spacing w:after="0"/>
        <w:ind w:left="0"/>
        <w:jc w:val="both"/>
      </w:pPr>
      <w:r>
        <w:rPr>
          <w:rFonts w:ascii="Times New Roman"/>
          <w:b w:val="false"/>
          <w:i w:val="false"/>
          <w:color w:val="000000"/>
          <w:sz w:val="28"/>
        </w:rPr>
        <w:t>
      6) 4 үдеріс – сұрауды куәландыру (қол қою) үшін қызмет алушының электрондық цифрлық қолтаңбасын тіркеу куәлігін таңдауы;</w:t>
      </w:r>
    </w:p>
    <w:bookmarkEnd w:id="71"/>
    <w:bookmarkStart w:name="z80" w:id="72"/>
    <w:p>
      <w:pPr>
        <w:spacing w:after="0"/>
        <w:ind w:left="0"/>
        <w:jc w:val="both"/>
      </w:pPr>
      <w:r>
        <w:rPr>
          <w:rFonts w:ascii="Times New Roman"/>
          <w:b w:val="false"/>
          <w:i w:val="false"/>
          <w:color w:val="000000"/>
          <w:sz w:val="28"/>
        </w:rPr>
        <w:t>
      7) 2 шарт – электрондық үкіметінің веб-порталында электрондық цифрлік қолтаңбаны тіркеу куәлігінің әрекет ету мерзімін және қайтарып алынған (күші жойылған) тіркеу куәліктерінің тізімінде болмауын, сондай-ақ сауалда және электрондық цифрлік қолтаңбаның тіркеу куәлігінде көрсетілген жеке сәйкестендіру нөмірі арасындағы сәйкестендірме деректерге сәйкес келуін тексеру;</w:t>
      </w:r>
    </w:p>
    <w:bookmarkEnd w:id="72"/>
    <w:bookmarkStart w:name="z81" w:id="73"/>
    <w:p>
      <w:pPr>
        <w:spacing w:after="0"/>
        <w:ind w:left="0"/>
        <w:jc w:val="both"/>
      </w:pPr>
      <w:r>
        <w:rPr>
          <w:rFonts w:ascii="Times New Roman"/>
          <w:b w:val="false"/>
          <w:i w:val="false"/>
          <w:color w:val="000000"/>
          <w:sz w:val="28"/>
        </w:rPr>
        <w:t>
      8) 5 үдеріс – қызмет алушының электрондық цифрлік қолтаңбаның түпнұсқалығының расталмауына байланысты сұрау салынатын электрондық мемлекеттік қызметтен бас тарту туралы хабарламаны қалыптастыру;</w:t>
      </w:r>
    </w:p>
    <w:bookmarkEnd w:id="73"/>
    <w:bookmarkStart w:name="z82" w:id="74"/>
    <w:p>
      <w:pPr>
        <w:spacing w:after="0"/>
        <w:ind w:left="0"/>
        <w:jc w:val="both"/>
      </w:pPr>
      <w:r>
        <w:rPr>
          <w:rFonts w:ascii="Times New Roman"/>
          <w:b w:val="false"/>
          <w:i w:val="false"/>
          <w:color w:val="000000"/>
          <w:sz w:val="28"/>
        </w:rPr>
        <w:t>
      9) 6 үдеріс – қызмет алушының электрондық цифрлік қолтаңбасы көмегімен сауалдың толтырылған нысанын (енгізілген деректерді) куәландыруы (қол қоюы);</w:t>
      </w:r>
    </w:p>
    <w:bookmarkEnd w:id="74"/>
    <w:bookmarkStart w:name="z83" w:id="75"/>
    <w:p>
      <w:pPr>
        <w:spacing w:after="0"/>
        <w:ind w:left="0"/>
        <w:jc w:val="both"/>
      </w:pPr>
      <w:r>
        <w:rPr>
          <w:rFonts w:ascii="Times New Roman"/>
          <w:b w:val="false"/>
          <w:i w:val="false"/>
          <w:color w:val="000000"/>
          <w:sz w:val="28"/>
        </w:rPr>
        <w:t>
      10) 7 үдеріс - Ақпараттық жүйесінде электрондық құжатты (тұтынушының сауалын) тіркеу;</w:t>
      </w:r>
    </w:p>
    <w:bookmarkEnd w:id="75"/>
    <w:bookmarkStart w:name="z84" w:id="76"/>
    <w:p>
      <w:pPr>
        <w:spacing w:after="0"/>
        <w:ind w:left="0"/>
        <w:jc w:val="both"/>
      </w:pPr>
      <w:r>
        <w:rPr>
          <w:rFonts w:ascii="Times New Roman"/>
          <w:b w:val="false"/>
          <w:i w:val="false"/>
          <w:color w:val="000000"/>
          <w:sz w:val="28"/>
        </w:rPr>
        <w:t xml:space="preserve">
      11) 3 шарт – қызмет берушінің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 заңнамасының талаптарына сәйкестігін тексеруі;</w:t>
      </w:r>
    </w:p>
    <w:bookmarkEnd w:id="76"/>
    <w:bookmarkStart w:name="z85" w:id="77"/>
    <w:p>
      <w:pPr>
        <w:spacing w:after="0"/>
        <w:ind w:left="0"/>
        <w:jc w:val="both"/>
      </w:pPr>
      <w:r>
        <w:rPr>
          <w:rFonts w:ascii="Times New Roman"/>
          <w:b w:val="false"/>
          <w:i w:val="false"/>
          <w:color w:val="000000"/>
          <w:sz w:val="28"/>
        </w:rPr>
        <w:t>
      12) 8 үдеріс – құжаттардың толық болмауына немесе Қазақстан Республикасы заңнамасына сәйкес келмеуіне байланысты сұралған қызметті көрсетуден бас тарту туралы хабарламаны қалыптастыру;</w:t>
      </w:r>
    </w:p>
    <w:bookmarkEnd w:id="77"/>
    <w:bookmarkStart w:name="z86" w:id="78"/>
    <w:p>
      <w:pPr>
        <w:spacing w:after="0"/>
        <w:ind w:left="0"/>
        <w:jc w:val="both"/>
      </w:pPr>
      <w:r>
        <w:rPr>
          <w:rFonts w:ascii="Times New Roman"/>
          <w:b w:val="false"/>
          <w:i w:val="false"/>
          <w:color w:val="000000"/>
          <w:sz w:val="28"/>
        </w:rPr>
        <w:t xml:space="preserve">
      13) 9 үдеріс – қызмет берушінің уәкілетті тұлғасының электрондық цифрлік қолтаңбасымен қол қойылған мемлекеттік көрсетілетін қызмет нәтижесін алу күні мен орны туралы хабарламаны қызмет алушының алуы. </w:t>
      </w:r>
    </w:p>
    <w:bookmarkEnd w:id="78"/>
    <w:bookmarkStart w:name="z87" w:id="79"/>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79"/>
    <w:bookmarkStart w:name="z88" w:id="80"/>
    <w:p>
      <w:pPr>
        <w:spacing w:after="0"/>
        <w:ind w:left="0"/>
        <w:jc w:val="both"/>
      </w:pPr>
      <w:r>
        <w:rPr>
          <w:rFonts w:ascii="Times New Roman"/>
          <w:b w:val="false"/>
          <w:i w:val="false"/>
          <w:color w:val="000000"/>
          <w:sz w:val="28"/>
        </w:rPr>
        <w:t>
      Мемлекеттік көрсетілетін қызметінің бизнес-процесс анықтамалығы қызмет берушілердің интернет – ресурсында және Жамбыл облысы әкімдігінің интернет-ресурсында (http//www.zhambyl.gov.kz) орналастырылады.</w:t>
      </w:r>
    </w:p>
    <w:bookmarkEnd w:id="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1 қосымша</w:t>
            </w:r>
          </w:p>
        </w:tc>
      </w:tr>
    </w:tbl>
    <w:bookmarkStart w:name="z90" w:id="81"/>
    <w:p>
      <w:pPr>
        <w:spacing w:after="0"/>
        <w:ind w:left="0"/>
        <w:jc w:val="left"/>
      </w:pPr>
      <w:r>
        <w:rPr>
          <w:rFonts w:ascii="Times New Roman"/>
          <w:b/>
          <w:i w:val="false"/>
          <w:color w:val="000000"/>
        </w:rPr>
        <w:t xml:space="preserve"> "Электрондық үкімет" порталы арқылы мемлекеттік қызмет көрсетудің функционалдық өзара іс-қимыл диаграммасы</w:t>
      </w:r>
    </w:p>
    <w:bookmarkEnd w:id="81"/>
    <w:bookmarkStart w:name="z91"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83"/>
    <w:p>
      <w:pPr>
        <w:spacing w:after="0"/>
        <w:ind w:left="0"/>
        <w:jc w:val="left"/>
      </w:pPr>
      <w:r>
        <w:rPr>
          <w:rFonts w:ascii="Times New Roman"/>
          <w:b/>
          <w:i w:val="false"/>
          <w:color w:val="000000"/>
        </w:rPr>
        <w:t xml:space="preserve"> Шартты белгілер:</w:t>
      </w:r>
    </w:p>
    <w:bookmarkEnd w:id="83"/>
    <w:bookmarkStart w:name="z93"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50038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0038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 xml:space="preserve">қызмет регламентіне 2 қосымша </w:t>
            </w:r>
          </w:p>
        </w:tc>
      </w:tr>
    </w:tbl>
    <w:bookmarkStart w:name="z95" w:id="85"/>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қызметтің бизнес-процесс анықтамалығы</w:t>
      </w:r>
    </w:p>
    <w:bookmarkEnd w:id="85"/>
    <w:bookmarkStart w:name="z96" w:id="86"/>
    <w:p>
      <w:pPr>
        <w:spacing w:after="0"/>
        <w:ind w:left="0"/>
        <w:jc w:val="both"/>
      </w:pPr>
      <w:r>
        <w:rPr>
          <w:rFonts w:ascii="Times New Roman"/>
          <w:b w:val="false"/>
          <w:i w:val="false"/>
          <w:color w:val="000000"/>
          <w:sz w:val="28"/>
        </w:rPr>
        <w:t>
      1) Қызмет беруші арқылы</w:t>
      </w:r>
    </w:p>
    <w:bookmarkEnd w:id="86"/>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87"/>
    <w:p>
      <w:pPr>
        <w:spacing w:after="0"/>
        <w:ind w:left="0"/>
        <w:jc w:val="both"/>
      </w:pPr>
      <w:r>
        <w:rPr>
          <w:rFonts w:ascii="Times New Roman"/>
          <w:b w:val="false"/>
          <w:i w:val="false"/>
          <w:color w:val="000000"/>
          <w:sz w:val="28"/>
        </w:rPr>
        <w:t>
      2) Мемлекеттік корпорация арқылы</w:t>
      </w:r>
    </w:p>
    <w:bookmarkEnd w:id="87"/>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88"/>
    <w:p>
      <w:pPr>
        <w:spacing w:after="0"/>
        <w:ind w:left="0"/>
        <w:jc w:val="both"/>
      </w:pPr>
      <w:r>
        <w:rPr>
          <w:rFonts w:ascii="Times New Roman"/>
          <w:b w:val="false"/>
          <w:i w:val="false"/>
          <w:color w:val="000000"/>
          <w:sz w:val="28"/>
        </w:rPr>
        <w:t>
      3) Әкім аппараты арқылы</w:t>
      </w:r>
    </w:p>
    <w:bookmarkEnd w:id="88"/>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89"/>
    <w:p>
      <w:pPr>
        <w:spacing w:after="0"/>
        <w:ind w:left="0"/>
        <w:jc w:val="both"/>
      </w:pPr>
      <w:r>
        <w:rPr>
          <w:rFonts w:ascii="Times New Roman"/>
          <w:b w:val="false"/>
          <w:i w:val="false"/>
          <w:color w:val="000000"/>
          <w:sz w:val="28"/>
        </w:rPr>
        <w:t>
      4) "электрондық үкімет" веб-порталы арқылы</w:t>
      </w:r>
    </w:p>
    <w:bookmarkEnd w:id="89"/>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90"/>
    <w:p>
      <w:pPr>
        <w:spacing w:after="0"/>
        <w:ind w:left="0"/>
        <w:jc w:val="left"/>
      </w:pPr>
      <w:r>
        <w:rPr>
          <w:rFonts w:ascii="Times New Roman"/>
          <w:b/>
          <w:i w:val="false"/>
          <w:color w:val="000000"/>
        </w:rPr>
        <w:t xml:space="preserve"> Шартты белгілер:</w:t>
      </w:r>
    </w:p>
    <w:bookmarkEnd w:id="90"/>
    <w:bookmarkStart w:name="z105"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56642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6642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22 ақпандағы</w:t>
            </w:r>
            <w:r>
              <w:br/>
            </w:r>
            <w:r>
              <w:rPr>
                <w:rFonts w:ascii="Times New Roman"/>
                <w:b w:val="false"/>
                <w:i w:val="false"/>
                <w:color w:val="000000"/>
                <w:sz w:val="20"/>
              </w:rPr>
              <w:t>№ 54 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108" w:id="92"/>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92"/>
    <w:bookmarkStart w:name="z109" w:id="93"/>
    <w:p>
      <w:pPr>
        <w:spacing w:after="0"/>
        <w:ind w:left="0"/>
        <w:jc w:val="left"/>
      </w:pPr>
      <w:r>
        <w:rPr>
          <w:rFonts w:ascii="Times New Roman"/>
          <w:b/>
          <w:i w:val="false"/>
          <w:color w:val="000000"/>
        </w:rPr>
        <w:t xml:space="preserve"> 1. Жалпы ережелер</w:t>
      </w:r>
    </w:p>
    <w:bookmarkEnd w:id="93"/>
    <w:bookmarkStart w:name="z110" w:id="94"/>
    <w:p>
      <w:pPr>
        <w:spacing w:after="0"/>
        <w:ind w:left="0"/>
        <w:jc w:val="both"/>
      </w:pPr>
      <w:r>
        <w:rPr>
          <w:rFonts w:ascii="Times New Roman"/>
          <w:b w:val="false"/>
          <w:i w:val="false"/>
          <w:color w:val="000000"/>
          <w:sz w:val="28"/>
        </w:rPr>
        <w:t xml:space="preserve">
      1. "Азаматтық хал актілерін тіркеу туралы қайталама куәліктер немесе анықтамалар беру" мемлекеттік көрсетілетін қызметі (бұдан әрі – мемлекеттік көрсетілетін қызмет) Жамбыл облысы аудандардың және Тараз қаласы әкімінің аппараттарымен (бұдан әрі – қызмет беруші)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"Азаматтық хал актілерін тіркеу туралы қайталама куәліктер немесе анықтамалар беру" мемлекеттік көрсетілетін қызмет стандартына (Нормативтік құқықтық актілердің мемлекеттік тіркеу тізілімінде № 11374 тіркелген) (әрі қарай - Стандарт) сәйкес көрсетіледі.</w:t>
      </w:r>
    </w:p>
    <w:bookmarkEnd w:id="94"/>
    <w:bookmarkStart w:name="z111" w:id="9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95"/>
    <w:bookmarkStart w:name="z112" w:id="96"/>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96"/>
    <w:bookmarkStart w:name="z113" w:id="97"/>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97"/>
    <w:bookmarkStart w:name="z114" w:id="98"/>
    <w:p>
      <w:pPr>
        <w:spacing w:after="0"/>
        <w:ind w:left="0"/>
        <w:jc w:val="both"/>
      </w:pPr>
      <w:r>
        <w:rPr>
          <w:rFonts w:ascii="Times New Roman"/>
          <w:b w:val="false"/>
          <w:i w:val="false"/>
          <w:color w:val="000000"/>
          <w:sz w:val="28"/>
        </w:rPr>
        <w:t>
      Шетелден азаматтық хал актілерін тіркеу туралы қайталама куәліктерді немесе анықтамаларды сұратып алдырған кезде көрсетілетін қызметті берушіге жүгіну қажет.</w:t>
      </w:r>
    </w:p>
    <w:bookmarkEnd w:id="98"/>
    <w:bookmarkStart w:name="z115" w:id="99"/>
    <w:p>
      <w:pPr>
        <w:spacing w:after="0"/>
        <w:ind w:left="0"/>
        <w:jc w:val="both"/>
      </w:pPr>
      <w:r>
        <w:rPr>
          <w:rFonts w:ascii="Times New Roman"/>
          <w:b w:val="false"/>
          <w:i w:val="false"/>
          <w:color w:val="000000"/>
          <w:sz w:val="28"/>
        </w:rPr>
        <w:t>
      2. Мемлекеттік қызметті көрсету нысаны: электронды (ішінара автоматтандырылған) және (немесе) қағаз түрінде.</w:t>
      </w:r>
    </w:p>
    <w:bookmarkEnd w:id="99"/>
    <w:bookmarkStart w:name="z116" w:id="100"/>
    <w:p>
      <w:pPr>
        <w:spacing w:after="0"/>
        <w:ind w:left="0"/>
        <w:jc w:val="both"/>
      </w:pPr>
      <w:r>
        <w:rPr>
          <w:rFonts w:ascii="Times New Roman"/>
          <w:b w:val="false"/>
          <w:i w:val="false"/>
          <w:color w:val="000000"/>
          <w:sz w:val="28"/>
        </w:rPr>
        <w:t>
      3. Мемлекеттік қызметті көрсету нәтижесі:</w:t>
      </w:r>
    </w:p>
    <w:bookmarkEnd w:id="100"/>
    <w:bookmarkStart w:name="z117" w:id="101"/>
    <w:p>
      <w:pPr>
        <w:spacing w:after="0"/>
        <w:ind w:left="0"/>
        <w:jc w:val="both"/>
      </w:pPr>
      <w:r>
        <w:rPr>
          <w:rFonts w:ascii="Times New Roman"/>
          <w:b w:val="false"/>
          <w:i w:val="false"/>
          <w:color w:val="000000"/>
          <w:sz w:val="28"/>
        </w:rPr>
        <w:t xml:space="preserve">
      1) Мемлекеттік корпорацияда – қағаз жеткізгіштегі қайталама куәлік немесе электрондық құжат нысанындағы көрсетілетін қызметті берушінің уәкілетті тұлғасының электрондық цифрлық қолтаңбасымен куәландырылған азаматтық хал актілерін тіркеу туралы анықтамалар; </w:t>
      </w:r>
    </w:p>
    <w:bookmarkEnd w:id="101"/>
    <w:bookmarkStart w:name="z118" w:id="102"/>
    <w:p>
      <w:pPr>
        <w:spacing w:after="0"/>
        <w:ind w:left="0"/>
        <w:jc w:val="both"/>
      </w:pPr>
      <w:r>
        <w:rPr>
          <w:rFonts w:ascii="Times New Roman"/>
          <w:b w:val="false"/>
          <w:i w:val="false"/>
          <w:color w:val="000000"/>
          <w:sz w:val="28"/>
        </w:rPr>
        <w:t>
      2) порталда:</w:t>
      </w:r>
    </w:p>
    <w:bookmarkEnd w:id="102"/>
    <w:bookmarkStart w:name="z119" w:id="103"/>
    <w:p>
      <w:pPr>
        <w:spacing w:after="0"/>
        <w:ind w:left="0"/>
        <w:jc w:val="both"/>
      </w:pPr>
      <w:r>
        <w:rPr>
          <w:rFonts w:ascii="Times New Roman"/>
          <w:b w:val="false"/>
          <w:i w:val="false"/>
          <w:color w:val="000000"/>
          <w:sz w:val="28"/>
        </w:rPr>
        <w:t xml:space="preserve">
      қайталама куәлік алғанда – электрондық құжат нысанындағы көрсетілетін қызметті берушінің уәкілетті тұлғасының электрондық цифрлық қолтаңбасымен куәландырылған электрондық өтінішті қабылдағаны туралы хабарлама; </w:t>
      </w:r>
    </w:p>
    <w:bookmarkEnd w:id="103"/>
    <w:bookmarkStart w:name="z120" w:id="104"/>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электрондық цифрлық қолтаңбасымен куәландырылған азаматтық хал актілерін тіркеу туралы анықтамалар алу.</w:t>
      </w:r>
    </w:p>
    <w:bookmarkEnd w:id="104"/>
    <w:bookmarkStart w:name="z121" w:id="105"/>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105"/>
    <w:bookmarkStart w:name="z122" w:id="106"/>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106"/>
    <w:bookmarkStart w:name="z123" w:id="10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өтініші негіз болып табылады.</w:t>
      </w:r>
    </w:p>
    <w:bookmarkEnd w:id="107"/>
    <w:bookmarkStart w:name="z124" w:id="10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және оны орындау ұзақтығы:</w:t>
      </w:r>
    </w:p>
    <w:bookmarkEnd w:id="108"/>
    <w:bookmarkStart w:name="z125" w:id="109"/>
    <w:p>
      <w:pPr>
        <w:spacing w:after="0"/>
        <w:ind w:left="0"/>
        <w:jc w:val="both"/>
      </w:pPr>
      <w:r>
        <w:rPr>
          <w:rFonts w:ascii="Times New Roman"/>
          <w:b w:val="false"/>
          <w:i w:val="false"/>
          <w:color w:val="000000"/>
          <w:sz w:val="28"/>
        </w:rPr>
        <w:t>
      1) қызмет берушінің кеңсе қызметкерінің өтінішті тіркеуі және қызмет берушінің басшысының қарауына жолдауы, 15 (он бес) минуттың ішінде;</w:t>
      </w:r>
    </w:p>
    <w:bookmarkEnd w:id="109"/>
    <w:bookmarkStart w:name="z126" w:id="110"/>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жауапты орындаушыға жолдауы, 1 (бір) сағаттың ішінде;</w:t>
      </w:r>
    </w:p>
    <w:bookmarkEnd w:id="110"/>
    <w:bookmarkStart w:name="z127" w:id="111"/>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сондай-ақ басқа да нормативтік құқықтық актілерге сәйкестігіне тексеруі және талдауы: </w:t>
      </w:r>
    </w:p>
    <w:bookmarkEnd w:id="111"/>
    <w:bookmarkStart w:name="z128" w:id="112"/>
    <w:p>
      <w:pPr>
        <w:spacing w:after="0"/>
        <w:ind w:left="0"/>
        <w:jc w:val="both"/>
      </w:pPr>
      <w:r>
        <w:rPr>
          <w:rFonts w:ascii="Times New Roman"/>
          <w:b w:val="false"/>
          <w:i w:val="false"/>
          <w:color w:val="000000"/>
          <w:sz w:val="28"/>
        </w:rPr>
        <w:t>
      азаматтық хал актілері 2008 жылдан бастап Қазақстан Республикасының аумағында тіркелген кезде, ("Азаматтық хал актілері жазбалары тіркеу пункті" ақпараттық жүйесі қызмет еткен сәтінен бастап (әрі қарай – ақпараттық жүйе)) анықтамаларды электрондық форматта беру - 2 (екі) сағат ішінде;</w:t>
      </w:r>
    </w:p>
    <w:bookmarkEnd w:id="112"/>
    <w:bookmarkStart w:name="z129" w:id="113"/>
    <w:p>
      <w:pPr>
        <w:spacing w:after="0"/>
        <w:ind w:left="0"/>
        <w:jc w:val="both"/>
      </w:pPr>
      <w:r>
        <w:rPr>
          <w:rFonts w:ascii="Times New Roman"/>
          <w:b w:val="false"/>
          <w:i w:val="false"/>
          <w:color w:val="000000"/>
          <w:sz w:val="28"/>
        </w:rPr>
        <w:t xml:space="preserve">
      Ақпараттық жүйесінде акт жазбаларының электронды нұсқасы болған жағдайда және тіркеуші органның мұрағатында азаматтық хал актісі болған жағдайда көрсетілетін қызмет алушымен осы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бекітілген қажетті құжаттарды тапсырған сәттен бастап 4 (төрт) жұмыс күні ішінде, егер басқа мемлекеттік органға сұрау жолдау қажет болса, қарау мерзімі көрсетілетін қызметті алушыны 3 (үш) күнтізбелік күн ішінде хабардар ете отырып, күнтізбелік 30 (отыз) күнге дейін ұзартылады; </w:t>
      </w:r>
    </w:p>
    <w:bookmarkEnd w:id="113"/>
    <w:bookmarkStart w:name="z130" w:id="114"/>
    <w:p>
      <w:pPr>
        <w:spacing w:after="0"/>
        <w:ind w:left="0"/>
        <w:jc w:val="both"/>
      </w:pPr>
      <w:r>
        <w:rPr>
          <w:rFonts w:ascii="Times New Roman"/>
          <w:b w:val="false"/>
          <w:i w:val="false"/>
          <w:color w:val="000000"/>
          <w:sz w:val="28"/>
        </w:rPr>
        <w:t>
      азаматтық хал актісін басқа тіркеуші органда тіркеген кезде - күнтізбелік 29 (жиырма тоғыз) күн ішінде;</w:t>
      </w:r>
    </w:p>
    <w:bookmarkEnd w:id="114"/>
    <w:bookmarkStart w:name="z131" w:id="115"/>
    <w:p>
      <w:pPr>
        <w:spacing w:after="0"/>
        <w:ind w:left="0"/>
        <w:jc w:val="both"/>
      </w:pPr>
      <w:r>
        <w:rPr>
          <w:rFonts w:ascii="Times New Roman"/>
          <w:b w:val="false"/>
          <w:i w:val="false"/>
          <w:color w:val="000000"/>
          <w:sz w:val="28"/>
        </w:rPr>
        <w:t>
      4) жауапты орындаушының ақпараттық жүйесіне акт жазбасын толтыруы, мемлекеттік қызметті көрсету нәтижесін дайындауы және қызмет берушінің басшысына жолдауы, 3 (үш) сағаттың ішінде;</w:t>
      </w:r>
    </w:p>
    <w:bookmarkEnd w:id="115"/>
    <w:bookmarkStart w:name="z132" w:id="116"/>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қоюы және қызмет берушінің кеңсесіне жолдауы, 1 (бір) сағаттың ішінде;</w:t>
      </w:r>
    </w:p>
    <w:bookmarkEnd w:id="116"/>
    <w:bookmarkStart w:name="z133" w:id="117"/>
    <w:p>
      <w:pPr>
        <w:spacing w:after="0"/>
        <w:ind w:left="0"/>
        <w:jc w:val="both"/>
      </w:pPr>
      <w:r>
        <w:rPr>
          <w:rFonts w:ascii="Times New Roman"/>
          <w:b w:val="false"/>
          <w:i w:val="false"/>
          <w:color w:val="000000"/>
          <w:sz w:val="28"/>
        </w:rPr>
        <w:t>
      6) қызмет берушінің кеңсесі мемлекеттік қызметті көрсету нәтижесін Мемлекеттік корпорацияға немесе порталға жолдауы, 15 (он бес) минут ішінде.</w:t>
      </w:r>
    </w:p>
    <w:bookmarkEnd w:id="117"/>
    <w:bookmarkStart w:name="z134" w:id="118"/>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118"/>
    <w:bookmarkStart w:name="z135" w:id="119"/>
    <w:p>
      <w:pPr>
        <w:spacing w:after="0"/>
        <w:ind w:left="0"/>
        <w:jc w:val="both"/>
      </w:pPr>
      <w:r>
        <w:rPr>
          <w:rFonts w:ascii="Times New Roman"/>
          <w:b w:val="false"/>
          <w:i w:val="false"/>
          <w:color w:val="000000"/>
          <w:sz w:val="28"/>
        </w:rPr>
        <w:t>
      1) тіркелген өтініш;</w:t>
      </w:r>
    </w:p>
    <w:bookmarkEnd w:id="119"/>
    <w:bookmarkStart w:name="z136" w:id="120"/>
    <w:p>
      <w:pPr>
        <w:spacing w:after="0"/>
        <w:ind w:left="0"/>
        <w:jc w:val="both"/>
      </w:pPr>
      <w:r>
        <w:rPr>
          <w:rFonts w:ascii="Times New Roman"/>
          <w:b w:val="false"/>
          <w:i w:val="false"/>
          <w:color w:val="000000"/>
          <w:sz w:val="28"/>
        </w:rPr>
        <w:t>
      2) бұрыштама және орындауға жолдау;</w:t>
      </w:r>
    </w:p>
    <w:bookmarkEnd w:id="120"/>
    <w:bookmarkStart w:name="z137" w:id="121"/>
    <w:p>
      <w:pPr>
        <w:spacing w:after="0"/>
        <w:ind w:left="0"/>
        <w:jc w:val="both"/>
      </w:pPr>
      <w:r>
        <w:rPr>
          <w:rFonts w:ascii="Times New Roman"/>
          <w:b w:val="false"/>
          <w:i w:val="false"/>
          <w:color w:val="000000"/>
          <w:sz w:val="28"/>
        </w:rPr>
        <w:t>
      3) қаралған құжаттар;</w:t>
      </w:r>
    </w:p>
    <w:bookmarkEnd w:id="121"/>
    <w:bookmarkStart w:name="z138" w:id="122"/>
    <w:p>
      <w:pPr>
        <w:spacing w:after="0"/>
        <w:ind w:left="0"/>
        <w:jc w:val="both"/>
      </w:pPr>
      <w:r>
        <w:rPr>
          <w:rFonts w:ascii="Times New Roman"/>
          <w:b w:val="false"/>
          <w:i w:val="false"/>
          <w:color w:val="000000"/>
          <w:sz w:val="28"/>
        </w:rPr>
        <w:t>
      4) ақпараттық жүйесіне енгізілген жазба және толтырылған мемлекеттік қызметті көрсету нәтижесі;</w:t>
      </w:r>
    </w:p>
    <w:bookmarkEnd w:id="122"/>
    <w:bookmarkStart w:name="z139" w:id="123"/>
    <w:p>
      <w:pPr>
        <w:spacing w:after="0"/>
        <w:ind w:left="0"/>
        <w:jc w:val="both"/>
      </w:pPr>
      <w:r>
        <w:rPr>
          <w:rFonts w:ascii="Times New Roman"/>
          <w:b w:val="false"/>
          <w:i w:val="false"/>
          <w:color w:val="000000"/>
          <w:sz w:val="28"/>
        </w:rPr>
        <w:t>
      5) қол қойылған мемлекеттік қызметті көрсету нәтижесі;</w:t>
      </w:r>
    </w:p>
    <w:bookmarkEnd w:id="123"/>
    <w:bookmarkStart w:name="z140" w:id="124"/>
    <w:p>
      <w:pPr>
        <w:spacing w:after="0"/>
        <w:ind w:left="0"/>
        <w:jc w:val="both"/>
      </w:pPr>
      <w:r>
        <w:rPr>
          <w:rFonts w:ascii="Times New Roman"/>
          <w:b w:val="false"/>
          <w:i w:val="false"/>
          <w:color w:val="000000"/>
          <w:sz w:val="28"/>
        </w:rPr>
        <w:t>
      6) мемлекеттік қызметті көрсету нәтижесін Мемлекеттік корпорацияға немесе порталға жолдау.</w:t>
      </w:r>
    </w:p>
    <w:bookmarkEnd w:id="124"/>
    <w:bookmarkStart w:name="z141" w:id="125"/>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125"/>
    <w:bookmarkStart w:name="z142" w:id="12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26"/>
    <w:bookmarkStart w:name="z143" w:id="127"/>
    <w:p>
      <w:pPr>
        <w:spacing w:after="0"/>
        <w:ind w:left="0"/>
        <w:jc w:val="both"/>
      </w:pPr>
      <w:r>
        <w:rPr>
          <w:rFonts w:ascii="Times New Roman"/>
          <w:b w:val="false"/>
          <w:i w:val="false"/>
          <w:color w:val="000000"/>
          <w:sz w:val="28"/>
        </w:rPr>
        <w:t>
      1) қызмет берушінің кеңсесі;</w:t>
      </w:r>
    </w:p>
    <w:bookmarkEnd w:id="127"/>
    <w:bookmarkStart w:name="z144" w:id="128"/>
    <w:p>
      <w:pPr>
        <w:spacing w:after="0"/>
        <w:ind w:left="0"/>
        <w:jc w:val="both"/>
      </w:pPr>
      <w:r>
        <w:rPr>
          <w:rFonts w:ascii="Times New Roman"/>
          <w:b w:val="false"/>
          <w:i w:val="false"/>
          <w:color w:val="000000"/>
          <w:sz w:val="28"/>
        </w:rPr>
        <w:t>
      2) қызмет берушінің басшысы;</w:t>
      </w:r>
    </w:p>
    <w:bookmarkEnd w:id="128"/>
    <w:bookmarkStart w:name="z145" w:id="129"/>
    <w:p>
      <w:pPr>
        <w:spacing w:after="0"/>
        <w:ind w:left="0"/>
        <w:jc w:val="both"/>
      </w:pPr>
      <w:r>
        <w:rPr>
          <w:rFonts w:ascii="Times New Roman"/>
          <w:b w:val="false"/>
          <w:i w:val="false"/>
          <w:color w:val="000000"/>
          <w:sz w:val="28"/>
        </w:rPr>
        <w:t>
      3) қызмет берушінің жауапты орындаушысы.</w:t>
      </w:r>
    </w:p>
    <w:bookmarkEnd w:id="129"/>
    <w:bookmarkStart w:name="z146" w:id="130"/>
    <w:p>
      <w:pPr>
        <w:spacing w:after="0"/>
        <w:ind w:left="0"/>
        <w:jc w:val="both"/>
      </w:pPr>
      <w:r>
        <w:rPr>
          <w:rFonts w:ascii="Times New Roman"/>
          <w:b w:val="false"/>
          <w:i w:val="false"/>
          <w:color w:val="000000"/>
          <w:sz w:val="28"/>
        </w:rPr>
        <w:t>
      8. Мемлекеттік қызмет көрсету процесіндегі әрбір рәсімнің ұзақтығы және құрылымдық бөлімшелер (қызметкерлер) рәсімдерінің (іс-қимылдың) реттілігі:</w:t>
      </w:r>
    </w:p>
    <w:bookmarkEnd w:id="130"/>
    <w:bookmarkStart w:name="z147" w:id="131"/>
    <w:p>
      <w:pPr>
        <w:spacing w:after="0"/>
        <w:ind w:left="0"/>
        <w:jc w:val="both"/>
      </w:pPr>
      <w:r>
        <w:rPr>
          <w:rFonts w:ascii="Times New Roman"/>
          <w:b w:val="false"/>
          <w:i w:val="false"/>
          <w:color w:val="000000"/>
          <w:sz w:val="28"/>
        </w:rPr>
        <w:t>
      1) қызмет берушінің кеңсе қызметкері өтінішті және қоса берілген құжаттарды қабылдайды, тіркейді және қызмет берушінің басшысының қарауына жолдайды, 15 (он бес) минуттың ішінде;</w:t>
      </w:r>
    </w:p>
    <w:bookmarkEnd w:id="131"/>
    <w:bookmarkStart w:name="z148" w:id="132"/>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жауапты орындаушыға жолдайды, 1 (бір) сағаттың ішінде;</w:t>
      </w:r>
    </w:p>
    <w:bookmarkEnd w:id="132"/>
    <w:bookmarkStart w:name="z149" w:id="133"/>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сондай-ақ басқа да нормативтік құқықтық актілерге сәйкестігін тексереді және талдайды: </w:t>
      </w:r>
    </w:p>
    <w:bookmarkEnd w:id="133"/>
    <w:bookmarkStart w:name="z150" w:id="134"/>
    <w:p>
      <w:pPr>
        <w:spacing w:after="0"/>
        <w:ind w:left="0"/>
        <w:jc w:val="both"/>
      </w:pPr>
      <w:r>
        <w:rPr>
          <w:rFonts w:ascii="Times New Roman"/>
          <w:b w:val="false"/>
          <w:i w:val="false"/>
          <w:color w:val="000000"/>
          <w:sz w:val="28"/>
        </w:rPr>
        <w:t>
      азаматтық хал актілері 2008 жылдан бастап Қазақстан Республикасының аумағында тіркелген кезде, ақпараттық жүйесі қызмет еткен сәтінен бастап анықтамаларды электрондық форматта беру - 2 (екі) сағат ішінде;</w:t>
      </w:r>
    </w:p>
    <w:bookmarkEnd w:id="134"/>
    <w:bookmarkStart w:name="z151" w:id="135"/>
    <w:p>
      <w:pPr>
        <w:spacing w:after="0"/>
        <w:ind w:left="0"/>
        <w:jc w:val="both"/>
      </w:pPr>
      <w:r>
        <w:rPr>
          <w:rFonts w:ascii="Times New Roman"/>
          <w:b w:val="false"/>
          <w:i w:val="false"/>
          <w:color w:val="000000"/>
          <w:sz w:val="28"/>
        </w:rPr>
        <w:t xml:space="preserve">
      Ақпараттық жүйесінде акт жазбаларының электронды нұсқасы болған жағдайда және тіркеуші органның мұрағатында азаматтық хал актісі болған жағдайда көрсетілетін қызмет алушымен осы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бекітілген қажетті құжаттарды тапсырған сәттен бастап 4 (төрт) жұмыс күні ішінде, егер басқа мемлекеттік органға сұрау жолдау қажет болса, қарау мерзімі көрсетілетін қызметті алушыны 3 (үш) күнтізбелік күн ішінде хабардар ете отырып, күнтізбелік 30 (отыз) күнге дейін ұзартылады; </w:t>
      </w:r>
    </w:p>
    <w:bookmarkEnd w:id="135"/>
    <w:bookmarkStart w:name="z152" w:id="136"/>
    <w:p>
      <w:pPr>
        <w:spacing w:after="0"/>
        <w:ind w:left="0"/>
        <w:jc w:val="both"/>
      </w:pPr>
      <w:r>
        <w:rPr>
          <w:rFonts w:ascii="Times New Roman"/>
          <w:b w:val="false"/>
          <w:i w:val="false"/>
          <w:color w:val="000000"/>
          <w:sz w:val="28"/>
        </w:rPr>
        <w:t>
      азаматтық хал актісін басқа тіркеуші органда тіркеген кезде - күнтізбелік 29 (жиырма тоғыз) күн ішінде;</w:t>
      </w:r>
    </w:p>
    <w:bookmarkEnd w:id="136"/>
    <w:bookmarkStart w:name="z153" w:id="137"/>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жүйесіне акт жазбасын енгізеді, мемлекеттік қызметті көрсету нәтижесін әзірлейді және қызмет берушінің басшысының қол қоюына жолдайды, 3 (үш) сағат ішінде;</w:t>
      </w:r>
    </w:p>
    <w:bookmarkEnd w:id="137"/>
    <w:bookmarkStart w:name="z154" w:id="138"/>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және қызмет берушінің кеңсесіне жолдайды, 1 (бір) сағаттың ішінде;</w:t>
      </w:r>
    </w:p>
    <w:bookmarkEnd w:id="138"/>
    <w:bookmarkStart w:name="z155" w:id="139"/>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Мемлекеттік корпорацияға немесе порталға жолдайды, 15 (жиырма) минут ішінде.</w:t>
      </w:r>
    </w:p>
    <w:bookmarkEnd w:id="139"/>
    <w:bookmarkStart w:name="z156" w:id="14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40"/>
    <w:bookmarkStart w:name="z157" w:id="141"/>
    <w:p>
      <w:pPr>
        <w:spacing w:after="0"/>
        <w:ind w:left="0"/>
        <w:jc w:val="both"/>
      </w:pPr>
      <w:r>
        <w:rPr>
          <w:rFonts w:ascii="Times New Roman"/>
          <w:b w:val="false"/>
          <w:i w:val="false"/>
          <w:color w:val="000000"/>
          <w:sz w:val="28"/>
        </w:rPr>
        <w:t>
      9. Мемлекеттік қызмет көрсетуге қажетті құжаттарды Мемлекеттік корпорация арқылы қабылдағанда Мемлекеттік корпорация қызметкері ұсынылған құжаттардың толықтығын тексереді. Қызмет алушыға тиісті құжаттарды қабылдағаны туралы қолхат береді, 15 (он бес) минуттан аспайды.</w:t>
      </w:r>
    </w:p>
    <w:bookmarkEnd w:id="141"/>
    <w:bookmarkStart w:name="z158" w:id="142"/>
    <w:p>
      <w:pPr>
        <w:spacing w:after="0"/>
        <w:ind w:left="0"/>
        <w:jc w:val="both"/>
      </w:pPr>
      <w:r>
        <w:rPr>
          <w:rFonts w:ascii="Times New Roman"/>
          <w:b w:val="false"/>
          <w:i w:val="false"/>
          <w:color w:val="000000"/>
          <w:sz w:val="28"/>
        </w:rPr>
        <w:t xml:space="preserve">
      Қызмет алушымен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Стандарттың 3 қосымшасындағы нысанға сәйкес өтінішті қабылдаудан бас тарту туралы қолхат береді.</w:t>
      </w:r>
    </w:p>
    <w:bookmarkEnd w:id="142"/>
    <w:bookmarkStart w:name="z159" w:id="143"/>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143"/>
    <w:bookmarkStart w:name="z160" w:id="144"/>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Мемлекеттік корпорацияға жолдайды:</w:t>
      </w:r>
    </w:p>
    <w:bookmarkEnd w:id="144"/>
    <w:bookmarkStart w:name="z161" w:id="145"/>
    <w:p>
      <w:pPr>
        <w:spacing w:after="0"/>
        <w:ind w:left="0"/>
        <w:jc w:val="both"/>
      </w:pPr>
      <w:r>
        <w:rPr>
          <w:rFonts w:ascii="Times New Roman"/>
          <w:b w:val="false"/>
          <w:i w:val="false"/>
          <w:color w:val="000000"/>
          <w:sz w:val="28"/>
        </w:rPr>
        <w:t>
      азаматтық хал актілері 2008 жылдан бастап Қазақстан Республикасының аумағында тіркелген кезде, (Ақпараттық жүйесі қызмет еткен сәтінен бастап) анықтамаларды электрондық форматта беру - 2 (екі) сағат ішінде;</w:t>
      </w:r>
    </w:p>
    <w:bookmarkEnd w:id="145"/>
    <w:bookmarkStart w:name="z162" w:id="146"/>
    <w:p>
      <w:pPr>
        <w:spacing w:after="0"/>
        <w:ind w:left="0"/>
        <w:jc w:val="both"/>
      </w:pPr>
      <w:r>
        <w:rPr>
          <w:rFonts w:ascii="Times New Roman"/>
          <w:b w:val="false"/>
          <w:i w:val="false"/>
          <w:color w:val="000000"/>
          <w:sz w:val="28"/>
        </w:rPr>
        <w:t xml:space="preserve">
      Ақпараттық жүйесінде акт жазбаларының электронды нұсқасы болған жағдайда және тіркеуші органның мұрағатында азаматтық хал актісі болған жағдайда көрсетілетін қызмет алушымен осы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бекітілген қажетті құжаттарды тапсырған сәттен бастап 4 (төрт) жұмыс күні ішінде, егер басқа мемлекеттік органға сұрау жолдау қажет болса, қарау мерзімі көрсетілетін қызметті алушыны 3 (үш) күнтізбелік күн ішінде хабардар ете отырып, күнтізбелік 30 (отыз) күнге дейін ұзартылады; </w:t>
      </w:r>
    </w:p>
    <w:bookmarkEnd w:id="146"/>
    <w:bookmarkStart w:name="z163" w:id="147"/>
    <w:p>
      <w:pPr>
        <w:spacing w:after="0"/>
        <w:ind w:left="0"/>
        <w:jc w:val="both"/>
      </w:pPr>
      <w:r>
        <w:rPr>
          <w:rFonts w:ascii="Times New Roman"/>
          <w:b w:val="false"/>
          <w:i w:val="false"/>
          <w:color w:val="000000"/>
          <w:sz w:val="28"/>
        </w:rPr>
        <w:t>
      азаматтық хал актісін басқа тіркеуші органда тіркеген кезде - күнтізбелік 29 (жиырма тоғыз) күн ішінде.</w:t>
      </w:r>
    </w:p>
    <w:bookmarkEnd w:id="147"/>
    <w:bookmarkStart w:name="z164" w:id="148"/>
    <w:p>
      <w:pPr>
        <w:spacing w:after="0"/>
        <w:ind w:left="0"/>
        <w:jc w:val="both"/>
      </w:pPr>
      <w:r>
        <w:rPr>
          <w:rFonts w:ascii="Times New Roman"/>
          <w:b w:val="false"/>
          <w:i w:val="false"/>
          <w:color w:val="000000"/>
          <w:sz w:val="28"/>
        </w:rPr>
        <w:t>
      10. Мемлекеттік қызметті көрсету нәтижесін беруді Мемлекеттік корпорация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жүзеге асырады.</w:t>
      </w:r>
    </w:p>
    <w:bookmarkEnd w:id="148"/>
    <w:bookmarkStart w:name="z165" w:id="149"/>
    <w:p>
      <w:pPr>
        <w:spacing w:after="0"/>
        <w:ind w:left="0"/>
        <w:jc w:val="both"/>
      </w:pPr>
      <w:r>
        <w:rPr>
          <w:rFonts w:ascii="Times New Roman"/>
          <w:b w:val="false"/>
          <w:i w:val="false"/>
          <w:color w:val="000000"/>
          <w:sz w:val="28"/>
        </w:rPr>
        <w:t xml:space="preserve">
      11. Жүгіну тәртібін және "электрондық үкімет" веб-порталы арқылы мемлекеттік қызмет көрсету кезінде қызмет беруші мен көрсетілетін қызметті алушының рәсімдерінің реттілігі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p>
    <w:bookmarkEnd w:id="149"/>
    <w:bookmarkStart w:name="z166" w:id="150"/>
    <w:p>
      <w:pPr>
        <w:spacing w:after="0"/>
        <w:ind w:left="0"/>
        <w:jc w:val="both"/>
      </w:pPr>
      <w:r>
        <w:rPr>
          <w:rFonts w:ascii="Times New Roman"/>
          <w:b w:val="false"/>
          <w:i w:val="false"/>
          <w:color w:val="000000"/>
          <w:sz w:val="28"/>
        </w:rPr>
        <w:t>
      1) қызмет алушы электрондық үкіметінің порталына тіркелуді компьютердің интернет-браузеріне сақталған өзінің электрондық цифрлық қолтаңба тіркеу куәлігінің көмегімен жүзеге асырады;</w:t>
      </w:r>
    </w:p>
    <w:bookmarkEnd w:id="150"/>
    <w:bookmarkStart w:name="z167" w:id="151"/>
    <w:p>
      <w:pPr>
        <w:spacing w:after="0"/>
        <w:ind w:left="0"/>
        <w:jc w:val="both"/>
      </w:pPr>
      <w:r>
        <w:rPr>
          <w:rFonts w:ascii="Times New Roman"/>
          <w:b w:val="false"/>
          <w:i w:val="false"/>
          <w:color w:val="000000"/>
          <w:sz w:val="28"/>
        </w:rPr>
        <w:t xml:space="preserve">
      2) 1 үдеріс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алушының электрондық үкіметінің порталындағы парольді енгізуі (авторизациялау үдерісі); </w:t>
      </w:r>
    </w:p>
    <w:bookmarkEnd w:id="151"/>
    <w:bookmarkStart w:name="z168" w:id="152"/>
    <w:p>
      <w:pPr>
        <w:spacing w:after="0"/>
        <w:ind w:left="0"/>
        <w:jc w:val="both"/>
      </w:pPr>
      <w:r>
        <w:rPr>
          <w:rFonts w:ascii="Times New Roman"/>
          <w:b w:val="false"/>
          <w:i w:val="false"/>
          <w:color w:val="000000"/>
          <w:sz w:val="28"/>
        </w:rPr>
        <w:t>
      3) 1 шарт – электрондық үкіметінің порталында логин, жеке сәйкестендіру нөмірі және пароль арқылы тіркелген қызмет алушы туралы деректердің дұрыстығын тексеру;</w:t>
      </w:r>
    </w:p>
    <w:bookmarkEnd w:id="152"/>
    <w:bookmarkStart w:name="z169" w:id="153"/>
    <w:p>
      <w:pPr>
        <w:spacing w:after="0"/>
        <w:ind w:left="0"/>
        <w:jc w:val="both"/>
      </w:pPr>
      <w:r>
        <w:rPr>
          <w:rFonts w:ascii="Times New Roman"/>
          <w:b w:val="false"/>
          <w:i w:val="false"/>
          <w:color w:val="000000"/>
          <w:sz w:val="28"/>
        </w:rPr>
        <w:t xml:space="preserve">
      4) 2 үдеріс – қызмет алушының деректерінде бұзушылықтардың болуымен байланысты, электрондық үкіметінің порталында авторизациялаудан бас тарту хабарламасын қалыптастыру; </w:t>
      </w:r>
    </w:p>
    <w:bookmarkEnd w:id="153"/>
    <w:bookmarkStart w:name="z170" w:id="154"/>
    <w:p>
      <w:pPr>
        <w:spacing w:after="0"/>
        <w:ind w:left="0"/>
        <w:jc w:val="both"/>
      </w:pPr>
      <w:r>
        <w:rPr>
          <w:rFonts w:ascii="Times New Roman"/>
          <w:b w:val="false"/>
          <w:i w:val="false"/>
          <w:color w:val="000000"/>
          <w:sz w:val="28"/>
        </w:rPr>
        <w:t>
      5) 3 үдеріс – қызмет алушының e-gov.kz веб-порталынан осы Регламентте көрсетілген қызметті таңдауы, сұрау салу нысанын экранға шығару және қызмет алушының қажетті құжаттардың электрондық нұсқасын тіркей отырып, оның құрылымы мен форматтық талаптарды ескере отырып, нысанды толтыруы (деректерді енгізу);</w:t>
      </w:r>
    </w:p>
    <w:bookmarkEnd w:id="154"/>
    <w:bookmarkStart w:name="z171" w:id="155"/>
    <w:p>
      <w:pPr>
        <w:spacing w:after="0"/>
        <w:ind w:left="0"/>
        <w:jc w:val="both"/>
      </w:pPr>
      <w:r>
        <w:rPr>
          <w:rFonts w:ascii="Times New Roman"/>
          <w:b w:val="false"/>
          <w:i w:val="false"/>
          <w:color w:val="000000"/>
          <w:sz w:val="28"/>
        </w:rPr>
        <w:t>
      6) 4 үдеріс – сұрауды куәландыру (қол қою) үшін қызмет алушының электрондық цифрлық қолтаңбасын тіркеу куәлігін таңдауы;</w:t>
      </w:r>
    </w:p>
    <w:bookmarkEnd w:id="155"/>
    <w:bookmarkStart w:name="z172" w:id="156"/>
    <w:p>
      <w:pPr>
        <w:spacing w:after="0"/>
        <w:ind w:left="0"/>
        <w:jc w:val="both"/>
      </w:pPr>
      <w:r>
        <w:rPr>
          <w:rFonts w:ascii="Times New Roman"/>
          <w:b w:val="false"/>
          <w:i w:val="false"/>
          <w:color w:val="000000"/>
          <w:sz w:val="28"/>
        </w:rPr>
        <w:t>
      7) 2 шарт – электрондық үкіметінің веб-порталында электрондық цифрлік қолтаңбаны тіркеу куәлігінің әрекет ету мерзімін және қайтарып алынған (күші жойылған) тіркеу куәліктерінің тізімінде болмауын, сондай-ақ сауалда және электрондық цифрлік қолтаңбаның тіркеу куәлігінде көрсетілген жеке сәйкестендіру нөмірі арасындағы сәйкестендірме деректерге сәйкес келуін тексеру;</w:t>
      </w:r>
    </w:p>
    <w:bookmarkEnd w:id="156"/>
    <w:bookmarkStart w:name="z173" w:id="157"/>
    <w:p>
      <w:pPr>
        <w:spacing w:after="0"/>
        <w:ind w:left="0"/>
        <w:jc w:val="both"/>
      </w:pPr>
      <w:r>
        <w:rPr>
          <w:rFonts w:ascii="Times New Roman"/>
          <w:b w:val="false"/>
          <w:i w:val="false"/>
          <w:color w:val="000000"/>
          <w:sz w:val="28"/>
        </w:rPr>
        <w:t>
      8) 5 үдеріс – қызмет алушының электрондық цифрлік қолтаңбаның түпнұсқалығының расталмауына байланысты сұрау салынатын электрондық мемлекеттік қызметтен бас тарту туралы хабарламаны қалыптастыру;</w:t>
      </w:r>
    </w:p>
    <w:bookmarkEnd w:id="157"/>
    <w:bookmarkStart w:name="z174" w:id="158"/>
    <w:p>
      <w:pPr>
        <w:spacing w:after="0"/>
        <w:ind w:left="0"/>
        <w:jc w:val="both"/>
      </w:pPr>
      <w:r>
        <w:rPr>
          <w:rFonts w:ascii="Times New Roman"/>
          <w:b w:val="false"/>
          <w:i w:val="false"/>
          <w:color w:val="000000"/>
          <w:sz w:val="28"/>
        </w:rPr>
        <w:t>
      9) 6 үдеріс – қызмет алушының электрондық цифрлік қолтаңбасы көмегімен сауалдың толтырылған нысанын (енгізілген деректерді) куәландыруы (қол қоюы);</w:t>
      </w:r>
    </w:p>
    <w:bookmarkEnd w:id="158"/>
    <w:bookmarkStart w:name="z175" w:id="159"/>
    <w:p>
      <w:pPr>
        <w:spacing w:after="0"/>
        <w:ind w:left="0"/>
        <w:jc w:val="both"/>
      </w:pPr>
      <w:r>
        <w:rPr>
          <w:rFonts w:ascii="Times New Roman"/>
          <w:b w:val="false"/>
          <w:i w:val="false"/>
          <w:color w:val="000000"/>
          <w:sz w:val="28"/>
        </w:rPr>
        <w:t>
      10) 7 үдеріс - ақпараттық жүйесінде электрондық құжатты (тұтынушының сауалын) тіркеу;</w:t>
      </w:r>
    </w:p>
    <w:bookmarkEnd w:id="159"/>
    <w:bookmarkStart w:name="z176" w:id="160"/>
    <w:p>
      <w:pPr>
        <w:spacing w:after="0"/>
        <w:ind w:left="0"/>
        <w:jc w:val="both"/>
      </w:pPr>
      <w:r>
        <w:rPr>
          <w:rFonts w:ascii="Times New Roman"/>
          <w:b w:val="false"/>
          <w:i w:val="false"/>
          <w:color w:val="000000"/>
          <w:sz w:val="28"/>
        </w:rPr>
        <w:t xml:space="preserve">
      11) 3 шарт – қызмет берушінің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 заңнамасының талаптарына сәйкестігін тексеруі;</w:t>
      </w:r>
    </w:p>
    <w:bookmarkEnd w:id="160"/>
    <w:bookmarkStart w:name="z177" w:id="161"/>
    <w:p>
      <w:pPr>
        <w:spacing w:after="0"/>
        <w:ind w:left="0"/>
        <w:jc w:val="both"/>
      </w:pPr>
      <w:r>
        <w:rPr>
          <w:rFonts w:ascii="Times New Roman"/>
          <w:b w:val="false"/>
          <w:i w:val="false"/>
          <w:color w:val="000000"/>
          <w:sz w:val="28"/>
        </w:rPr>
        <w:t>
      12) 8 үдеріс – құжаттардың толық болмауына немесе Қазақстан Республикасы заңнамасына сәйкес келмеуіне байланысты сұралған қызметті көрсетуден бас тарту туралы хабарламаны қалыптастыру;</w:t>
      </w:r>
    </w:p>
    <w:bookmarkEnd w:id="161"/>
    <w:bookmarkStart w:name="z178" w:id="162"/>
    <w:p>
      <w:pPr>
        <w:spacing w:after="0"/>
        <w:ind w:left="0"/>
        <w:jc w:val="both"/>
      </w:pPr>
      <w:r>
        <w:rPr>
          <w:rFonts w:ascii="Times New Roman"/>
          <w:b w:val="false"/>
          <w:i w:val="false"/>
          <w:color w:val="000000"/>
          <w:sz w:val="28"/>
        </w:rPr>
        <w:t>
      13) 9 үдеріс – қызмет берушінің уәкілетті тұлғасының электрондық цифрлік қолтаңбасымен қол қойылған мемлекеттік көрсетілетін қызмет нәтижесін алу күні мен орны туралы хабарламаны қызмет алушының алуы.</w:t>
      </w:r>
    </w:p>
    <w:bookmarkEnd w:id="162"/>
    <w:bookmarkStart w:name="z179" w:id="163"/>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63"/>
    <w:bookmarkStart w:name="z180" w:id="164"/>
    <w:p>
      <w:pPr>
        <w:spacing w:after="0"/>
        <w:ind w:left="0"/>
        <w:jc w:val="both"/>
      </w:pPr>
      <w:r>
        <w:rPr>
          <w:rFonts w:ascii="Times New Roman"/>
          <w:b w:val="false"/>
          <w:i w:val="false"/>
          <w:color w:val="000000"/>
          <w:sz w:val="28"/>
        </w:rPr>
        <w:t>
      Мемлекеттік көрсетілетін қызметінің бизнес-процесс анықтамалығы қызмет берушілердің интернет – ресурсында және Жамбыл облысы әкімдігінің интернет-ресурсында (http//www.zhambyl.gov.kz) орналастырылады.</w:t>
      </w:r>
    </w:p>
    <w:bookmarkEnd w:id="1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bookmarkStart w:name="z182" w:id="165"/>
    <w:p>
      <w:pPr>
        <w:spacing w:after="0"/>
        <w:ind w:left="0"/>
        <w:jc w:val="left"/>
      </w:pPr>
      <w:r>
        <w:rPr>
          <w:rFonts w:ascii="Times New Roman"/>
          <w:b/>
          <w:i w:val="false"/>
          <w:color w:val="000000"/>
        </w:rPr>
        <w:t xml:space="preserve"> "Электронды үкімет" порталы арқылы мемлекеттік қызмет көрсетудің функционалдық өзара іс-қимыл диаграммасы</w:t>
      </w:r>
    </w:p>
    <w:bookmarkEnd w:id="165"/>
    <w:bookmarkStart w:name="z183"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 w:id="167"/>
    <w:p>
      <w:pPr>
        <w:spacing w:after="0"/>
        <w:ind w:left="0"/>
        <w:jc w:val="left"/>
      </w:pPr>
      <w:r>
        <w:rPr>
          <w:rFonts w:ascii="Times New Roman"/>
          <w:b/>
          <w:i w:val="false"/>
          <w:color w:val="000000"/>
        </w:rPr>
        <w:t xml:space="preserve"> Шартты белгілер:</w:t>
      </w:r>
    </w:p>
    <w:bookmarkEnd w:id="167"/>
    <w:bookmarkStart w:name="z185"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49403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9403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 xml:space="preserve">регламентіне 2 қосымша </w:t>
            </w:r>
          </w:p>
        </w:tc>
      </w:tr>
    </w:tbl>
    <w:bookmarkStart w:name="z187" w:id="169"/>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қызметтің бизнес-процесс анықтамалығы</w:t>
      </w:r>
    </w:p>
    <w:bookmarkEnd w:id="169"/>
    <w:bookmarkStart w:name="z188" w:id="170"/>
    <w:p>
      <w:pPr>
        <w:spacing w:after="0"/>
        <w:ind w:left="0"/>
        <w:jc w:val="both"/>
      </w:pPr>
      <w:r>
        <w:rPr>
          <w:rFonts w:ascii="Times New Roman"/>
          <w:b w:val="false"/>
          <w:i w:val="false"/>
          <w:color w:val="000000"/>
          <w:sz w:val="28"/>
        </w:rPr>
        <w:t>
      1) Мемлекеттік корпорация арқылы</w:t>
      </w:r>
    </w:p>
    <w:bookmarkEnd w:id="170"/>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171"/>
    <w:p>
      <w:pPr>
        <w:spacing w:after="0"/>
        <w:ind w:left="0"/>
        <w:jc w:val="both"/>
      </w:pPr>
      <w:r>
        <w:rPr>
          <w:rFonts w:ascii="Times New Roman"/>
          <w:b w:val="false"/>
          <w:i w:val="false"/>
          <w:color w:val="000000"/>
          <w:sz w:val="28"/>
        </w:rPr>
        <w:t>
      2) "электрондық үкімет" веб-порталы арқылы</w:t>
      </w:r>
    </w:p>
    <w:bookmarkEnd w:id="171"/>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 w:id="172"/>
    <w:p>
      <w:pPr>
        <w:spacing w:after="0"/>
        <w:ind w:left="0"/>
        <w:jc w:val="left"/>
      </w:pPr>
      <w:r>
        <w:rPr>
          <w:rFonts w:ascii="Times New Roman"/>
          <w:b/>
          <w:i w:val="false"/>
          <w:color w:val="000000"/>
        </w:rPr>
        <w:t xml:space="preserve"> Шартты белгілер:</w:t>
      </w:r>
    </w:p>
    <w:bookmarkEnd w:id="172"/>
    <w:bookmarkStart w:name="z193"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55499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5499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22 ақпандағы</w:t>
            </w:r>
            <w:r>
              <w:br/>
            </w:r>
            <w:r>
              <w:rPr>
                <w:rFonts w:ascii="Times New Roman"/>
                <w:b w:val="false"/>
                <w:i w:val="false"/>
                <w:color w:val="000000"/>
                <w:sz w:val="20"/>
              </w:rPr>
              <w:t>№ 54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196" w:id="174"/>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74"/>
    <w:bookmarkStart w:name="z197" w:id="175"/>
    <w:p>
      <w:pPr>
        <w:spacing w:after="0"/>
        <w:ind w:left="0"/>
        <w:jc w:val="left"/>
      </w:pPr>
      <w:r>
        <w:rPr>
          <w:rFonts w:ascii="Times New Roman"/>
          <w:b/>
          <w:i w:val="false"/>
          <w:color w:val="000000"/>
        </w:rPr>
        <w:t xml:space="preserve"> 1. Жалпы ережелер</w:t>
      </w:r>
    </w:p>
    <w:bookmarkEnd w:id="175"/>
    <w:bookmarkStart w:name="z198" w:id="176"/>
    <w:p>
      <w:pPr>
        <w:spacing w:after="0"/>
        <w:ind w:left="0"/>
        <w:jc w:val="both"/>
      </w:pPr>
      <w:r>
        <w:rPr>
          <w:rFonts w:ascii="Times New Roman"/>
          <w:b w:val="false"/>
          <w:i w:val="false"/>
          <w:color w:val="000000"/>
          <w:sz w:val="28"/>
        </w:rPr>
        <w:t xml:space="preserve">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Жамбыл облысы аудандардың және Тараз қаласы әкімінің аппараттарымен (бұдан әрі – қызмет беруші)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стандартына (Нормативтік құқықтық актілердің мемлекеттік тіркеу тізілімінде № 11374 тіркелген) (әрі қарай - Стандарт) сәйкес көрсетіледі.</w:t>
      </w:r>
    </w:p>
    <w:bookmarkEnd w:id="176"/>
    <w:bookmarkStart w:name="z199" w:id="17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177"/>
    <w:bookmarkStart w:name="z200" w:id="178"/>
    <w:p>
      <w:pPr>
        <w:spacing w:after="0"/>
        <w:ind w:left="0"/>
        <w:jc w:val="both"/>
      </w:pPr>
      <w:r>
        <w:rPr>
          <w:rFonts w:ascii="Times New Roman"/>
          <w:b w:val="false"/>
          <w:i w:val="false"/>
          <w:color w:val="000000"/>
          <w:sz w:val="28"/>
        </w:rPr>
        <w:t>
      1) қызмет берушінің, ауыл (кент), ауылдық (кенттік) округ, аудандық маңызы бар қала әкімдерінің аппараттарының кеңсесі (бұдан әрі – әкімнің аппараты);</w:t>
      </w:r>
    </w:p>
    <w:bookmarkEnd w:id="178"/>
    <w:bookmarkStart w:name="z201" w:id="179"/>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79"/>
    <w:bookmarkStart w:name="z202" w:id="180"/>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180"/>
    <w:bookmarkStart w:name="z203" w:id="181"/>
    <w:p>
      <w:pPr>
        <w:spacing w:after="0"/>
        <w:ind w:left="0"/>
        <w:jc w:val="both"/>
      </w:pPr>
      <w:r>
        <w:rPr>
          <w:rFonts w:ascii="Times New Roman"/>
          <w:b w:val="false"/>
          <w:i w:val="false"/>
          <w:color w:val="000000"/>
          <w:sz w:val="28"/>
        </w:rPr>
        <w:t>
      2. Мемлекеттік қызметті көрсету нысаны: электронды (ішінара автоматтандырылған) және (немесе) қағаз түрінде.</w:t>
      </w:r>
    </w:p>
    <w:bookmarkEnd w:id="181"/>
    <w:bookmarkStart w:name="z204" w:id="182"/>
    <w:p>
      <w:pPr>
        <w:spacing w:after="0"/>
        <w:ind w:left="0"/>
        <w:jc w:val="both"/>
      </w:pPr>
      <w:r>
        <w:rPr>
          <w:rFonts w:ascii="Times New Roman"/>
          <w:b w:val="false"/>
          <w:i w:val="false"/>
          <w:color w:val="000000"/>
          <w:sz w:val="28"/>
        </w:rPr>
        <w:t>
      3. Мемлекеттік қызметті көрсету нәтижесі:</w:t>
      </w:r>
    </w:p>
    <w:bookmarkEnd w:id="182"/>
    <w:bookmarkStart w:name="z205" w:id="183"/>
    <w:p>
      <w:pPr>
        <w:spacing w:after="0"/>
        <w:ind w:left="0"/>
        <w:jc w:val="both"/>
      </w:pPr>
      <w:r>
        <w:rPr>
          <w:rFonts w:ascii="Times New Roman"/>
          <w:b w:val="false"/>
          <w:i w:val="false"/>
          <w:color w:val="000000"/>
          <w:sz w:val="28"/>
        </w:rPr>
        <w:t>
      жеке басын куәландыратын құжатты көрсеткен кезде, атын, әкесінің атын, тегін ауыстыруды мемлекеттік тіркеу туралы куәлік, енгізілген өзгерістерімен, толықтыруларымен және түзетулерімен атын, әкесінің атын, тегін ауыстыруды тіркеу туралы қайталама куәлік.</w:t>
      </w:r>
    </w:p>
    <w:bookmarkEnd w:id="183"/>
    <w:bookmarkStart w:name="z206" w:id="184"/>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берушінің уәкілетті тұлғасының электрондық цифрлық қолтаңбасымен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жолданады. </w:t>
      </w:r>
    </w:p>
    <w:bookmarkEnd w:id="184"/>
    <w:bookmarkStart w:name="z207" w:id="185"/>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185"/>
    <w:bookmarkStart w:name="z208" w:id="186"/>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186"/>
    <w:bookmarkStart w:name="z209" w:id="18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қосымшасына</w:t>
      </w:r>
      <w:r>
        <w:rPr>
          <w:rFonts w:ascii="Times New Roman"/>
          <w:b w:val="false"/>
          <w:i w:val="false"/>
          <w:color w:val="000000"/>
          <w:sz w:val="28"/>
        </w:rPr>
        <w:t xml:space="preserve"> сәйкес өтініші негіз болып табылады.</w:t>
      </w:r>
    </w:p>
    <w:bookmarkEnd w:id="187"/>
    <w:bookmarkStart w:name="z210" w:id="18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және оны орындау ұзақтығы:</w:t>
      </w:r>
    </w:p>
    <w:bookmarkEnd w:id="188"/>
    <w:bookmarkStart w:name="z211" w:id="189"/>
    <w:p>
      <w:pPr>
        <w:spacing w:after="0"/>
        <w:ind w:left="0"/>
        <w:jc w:val="both"/>
      </w:pPr>
      <w:r>
        <w:rPr>
          <w:rFonts w:ascii="Times New Roman"/>
          <w:b w:val="false"/>
          <w:i w:val="false"/>
          <w:color w:val="000000"/>
          <w:sz w:val="28"/>
        </w:rPr>
        <w:t>
      1) қызмет берушінің кеңсе қызметкерінің өтінішті тіркеуі және қызмет берушінің басшысының қарауына жолдауы, 20 (жиырма) минуттың ішінде;</w:t>
      </w:r>
    </w:p>
    <w:bookmarkEnd w:id="189"/>
    <w:bookmarkStart w:name="z212" w:id="190"/>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жауапты орындаушыға жолдауы, 1 (бір) сағаттың ішінде;</w:t>
      </w:r>
    </w:p>
    <w:bookmarkEnd w:id="190"/>
    <w:bookmarkStart w:name="z213" w:id="191"/>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күнтізбелік 13 (он үш) күн ішінде, басқа мемлекеттік органдарға сұрау салу қажет болған кезде қарау мерзімі көрсетілетін қызметті алушыны 3 (үш) күнтізбелік күн ішінде хабардар ете отырып, күнтізбелік 30 (отыз) күннен аспайтын уақытқа ұзартылады;</w:t>
      </w:r>
    </w:p>
    <w:bookmarkEnd w:id="191"/>
    <w:bookmarkStart w:name="z214" w:id="192"/>
    <w:p>
      <w:pPr>
        <w:spacing w:after="0"/>
        <w:ind w:left="0"/>
        <w:jc w:val="both"/>
      </w:pPr>
      <w:r>
        <w:rPr>
          <w:rFonts w:ascii="Times New Roman"/>
          <w:b w:val="false"/>
          <w:i w:val="false"/>
          <w:color w:val="000000"/>
          <w:sz w:val="28"/>
        </w:rPr>
        <w:t>
      4) жауапты орындаушының "Азаматтық хал актілерін жазу" тіркеу пункті" ақпараттық жүйесіне (әрі қарай - ақпараттық жүйе) акт жазбасын толтыруы, тіркеуді жүзеге асыруы және мемлекеттік қызметті көрсету нәтижесін дайындауы, қызмет берушінің басшысына жолдауы, 3 (үш) сағаттың ішінде;</w:t>
      </w:r>
    </w:p>
    <w:bookmarkEnd w:id="192"/>
    <w:bookmarkStart w:name="z215" w:id="193"/>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қоюы және қызмет берушінің кеңсесіне жолдауы, 1 (бір) сағаттың ішінде;</w:t>
      </w:r>
    </w:p>
    <w:bookmarkEnd w:id="193"/>
    <w:bookmarkStart w:name="z216" w:id="194"/>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болмаса Мемлекеттік корпорацияға немесе әкім аппаратына жолдауы, 20 (жиырма) минут ішінде.</w:t>
      </w:r>
    </w:p>
    <w:bookmarkEnd w:id="194"/>
    <w:bookmarkStart w:name="z217" w:id="195"/>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195"/>
    <w:bookmarkStart w:name="z218" w:id="196"/>
    <w:p>
      <w:pPr>
        <w:spacing w:after="0"/>
        <w:ind w:left="0"/>
        <w:jc w:val="both"/>
      </w:pPr>
      <w:r>
        <w:rPr>
          <w:rFonts w:ascii="Times New Roman"/>
          <w:b w:val="false"/>
          <w:i w:val="false"/>
          <w:color w:val="000000"/>
          <w:sz w:val="28"/>
        </w:rPr>
        <w:t>
      1) тіркелген өтініш;</w:t>
      </w:r>
    </w:p>
    <w:bookmarkEnd w:id="196"/>
    <w:bookmarkStart w:name="z219" w:id="197"/>
    <w:p>
      <w:pPr>
        <w:spacing w:after="0"/>
        <w:ind w:left="0"/>
        <w:jc w:val="both"/>
      </w:pPr>
      <w:r>
        <w:rPr>
          <w:rFonts w:ascii="Times New Roman"/>
          <w:b w:val="false"/>
          <w:i w:val="false"/>
          <w:color w:val="000000"/>
          <w:sz w:val="28"/>
        </w:rPr>
        <w:t>
      2) бұрыштама және орындауға жолдау;</w:t>
      </w:r>
    </w:p>
    <w:bookmarkEnd w:id="197"/>
    <w:bookmarkStart w:name="z220" w:id="198"/>
    <w:p>
      <w:pPr>
        <w:spacing w:after="0"/>
        <w:ind w:left="0"/>
        <w:jc w:val="both"/>
      </w:pPr>
      <w:r>
        <w:rPr>
          <w:rFonts w:ascii="Times New Roman"/>
          <w:b w:val="false"/>
          <w:i w:val="false"/>
          <w:color w:val="000000"/>
          <w:sz w:val="28"/>
        </w:rPr>
        <w:t>
      3) қаралған құжаттар;</w:t>
      </w:r>
    </w:p>
    <w:bookmarkEnd w:id="198"/>
    <w:bookmarkStart w:name="z221" w:id="199"/>
    <w:p>
      <w:pPr>
        <w:spacing w:after="0"/>
        <w:ind w:left="0"/>
        <w:jc w:val="both"/>
      </w:pPr>
      <w:r>
        <w:rPr>
          <w:rFonts w:ascii="Times New Roman"/>
          <w:b w:val="false"/>
          <w:i w:val="false"/>
          <w:color w:val="000000"/>
          <w:sz w:val="28"/>
        </w:rPr>
        <w:t>
      4) ақпараттық жүйесіне енгізілген жазба және толтырылған мемлекеттік қызметті көрсету нәтижесі;</w:t>
      </w:r>
    </w:p>
    <w:bookmarkEnd w:id="199"/>
    <w:bookmarkStart w:name="z222" w:id="200"/>
    <w:p>
      <w:pPr>
        <w:spacing w:after="0"/>
        <w:ind w:left="0"/>
        <w:jc w:val="both"/>
      </w:pPr>
      <w:r>
        <w:rPr>
          <w:rFonts w:ascii="Times New Roman"/>
          <w:b w:val="false"/>
          <w:i w:val="false"/>
          <w:color w:val="000000"/>
          <w:sz w:val="28"/>
        </w:rPr>
        <w:t>
      5) қол қойылған мемлекеттік қызметті көрсету нәтижесі;</w:t>
      </w:r>
    </w:p>
    <w:bookmarkEnd w:id="200"/>
    <w:bookmarkStart w:name="z223" w:id="201"/>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болмаса әкім аппаратына жолдау.</w:t>
      </w:r>
    </w:p>
    <w:bookmarkEnd w:id="201"/>
    <w:bookmarkStart w:name="z224" w:id="202"/>
    <w:p>
      <w:pPr>
        <w:spacing w:after="0"/>
        <w:ind w:left="0"/>
        <w:jc w:val="left"/>
      </w:pPr>
      <w:r>
        <w:rPr>
          <w:rFonts w:ascii="Times New Roman"/>
          <w:b/>
          <w:i w:val="false"/>
          <w:color w:val="000000"/>
        </w:rPr>
        <w:t xml:space="preserve"> 3. Мемлекеттік қызметтер көрсету процесінде көрсетілетін қызмет берушінің құрылымдық бөлімшелерінің (қызметкерлерінің) өзара іс-қимыл тәртібін сипаттау</w:t>
      </w:r>
    </w:p>
    <w:bookmarkEnd w:id="202"/>
    <w:bookmarkStart w:name="z225" w:id="20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03"/>
    <w:bookmarkStart w:name="z226" w:id="204"/>
    <w:p>
      <w:pPr>
        <w:spacing w:after="0"/>
        <w:ind w:left="0"/>
        <w:jc w:val="both"/>
      </w:pPr>
      <w:r>
        <w:rPr>
          <w:rFonts w:ascii="Times New Roman"/>
          <w:b w:val="false"/>
          <w:i w:val="false"/>
          <w:color w:val="000000"/>
          <w:sz w:val="28"/>
        </w:rPr>
        <w:t>
      1) қызмет берушінің кеңсесі;</w:t>
      </w:r>
    </w:p>
    <w:bookmarkEnd w:id="204"/>
    <w:bookmarkStart w:name="z227" w:id="205"/>
    <w:p>
      <w:pPr>
        <w:spacing w:after="0"/>
        <w:ind w:left="0"/>
        <w:jc w:val="both"/>
      </w:pPr>
      <w:r>
        <w:rPr>
          <w:rFonts w:ascii="Times New Roman"/>
          <w:b w:val="false"/>
          <w:i w:val="false"/>
          <w:color w:val="000000"/>
          <w:sz w:val="28"/>
        </w:rPr>
        <w:t>
      2) қызмет берушінің басшысы;</w:t>
      </w:r>
    </w:p>
    <w:bookmarkEnd w:id="205"/>
    <w:bookmarkStart w:name="z228" w:id="206"/>
    <w:p>
      <w:pPr>
        <w:spacing w:after="0"/>
        <w:ind w:left="0"/>
        <w:jc w:val="both"/>
      </w:pPr>
      <w:r>
        <w:rPr>
          <w:rFonts w:ascii="Times New Roman"/>
          <w:b w:val="false"/>
          <w:i w:val="false"/>
          <w:color w:val="000000"/>
          <w:sz w:val="28"/>
        </w:rPr>
        <w:t>
      3) қызмет берушінің жауапты орындаушысы.</w:t>
      </w:r>
    </w:p>
    <w:bookmarkEnd w:id="206"/>
    <w:bookmarkStart w:name="z229" w:id="207"/>
    <w:p>
      <w:pPr>
        <w:spacing w:after="0"/>
        <w:ind w:left="0"/>
        <w:jc w:val="both"/>
      </w:pPr>
      <w:r>
        <w:rPr>
          <w:rFonts w:ascii="Times New Roman"/>
          <w:b w:val="false"/>
          <w:i w:val="false"/>
          <w:color w:val="000000"/>
          <w:sz w:val="28"/>
        </w:rPr>
        <w:t>
      8. Мемлекеттік қызмет көрсету процесіндегі әрбір рәсімнің ұзақтығы және құрылымдық бөлімшелер (қызметкерлер) рәсімдерінің (іс-қимылдың) реттілігі:</w:t>
      </w:r>
    </w:p>
    <w:bookmarkEnd w:id="207"/>
    <w:bookmarkStart w:name="z230" w:id="208"/>
    <w:p>
      <w:pPr>
        <w:spacing w:after="0"/>
        <w:ind w:left="0"/>
        <w:jc w:val="both"/>
      </w:pPr>
      <w:r>
        <w:rPr>
          <w:rFonts w:ascii="Times New Roman"/>
          <w:b w:val="false"/>
          <w:i w:val="false"/>
          <w:color w:val="000000"/>
          <w:sz w:val="28"/>
        </w:rPr>
        <w:t>
      1) қызмет берушінің кеңсе қызметкері өтінішті және қоса берілген құжаттарды қабылдайды, тіркейді және қызмет берушінің басшысының қарауына жолдайды, 20 (жиырма) минуттың ішінде;</w:t>
      </w:r>
    </w:p>
    <w:bookmarkEnd w:id="208"/>
    <w:bookmarkStart w:name="z231" w:id="209"/>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жауапты орындаушыға жолдайды, 1 (бір) сағаттың ішінде;</w:t>
      </w:r>
    </w:p>
    <w:bookmarkEnd w:id="209"/>
    <w:bookmarkStart w:name="z232" w:id="210"/>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 тексереді және талдайды, күнтізбелік 13 (он үш) күн ішінде, басқа мемлекеттік органдарға сұрау салу қажет болған кезде қарау мерзімі көрсетілетін қызметті алушыны 3 (үш) күнтізбелік күн ішінде хабардар ете отырып, күнтізбелік 30 (отыз) күннен аспайтын уақытқа ұзартылады;</w:t>
      </w:r>
    </w:p>
    <w:bookmarkEnd w:id="210"/>
    <w:bookmarkStart w:name="z233" w:id="211"/>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жүйесіне акт жазбасын енгізеді, тіркеуді жүзеге асырады, мемлекеттік қызметті көрсету нәтижесін әзірлейді және қызмет берушінің басшысының қол қоюына жолдайды, 3 (үш) сағат ішінде;</w:t>
      </w:r>
    </w:p>
    <w:bookmarkEnd w:id="211"/>
    <w:bookmarkStart w:name="z234" w:id="212"/>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және қызмет берушінің кеңсесіне жолдайды, 1 (бір) сағаттың ішінде;</w:t>
      </w:r>
    </w:p>
    <w:bookmarkEnd w:id="212"/>
    <w:bookmarkStart w:name="z235" w:id="213"/>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береді, болмаса Мемлекеттік корпорацияға немесе әкім аппаратына жолдайды, 20 (жиырма) минут ішінде.</w:t>
      </w:r>
    </w:p>
    <w:bookmarkEnd w:id="213"/>
    <w:bookmarkStart w:name="z236" w:id="21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14"/>
    <w:bookmarkStart w:name="z237" w:id="215"/>
    <w:p>
      <w:pPr>
        <w:spacing w:after="0"/>
        <w:ind w:left="0"/>
        <w:jc w:val="both"/>
      </w:pPr>
      <w:r>
        <w:rPr>
          <w:rFonts w:ascii="Times New Roman"/>
          <w:b w:val="false"/>
          <w:i w:val="false"/>
          <w:color w:val="000000"/>
          <w:sz w:val="28"/>
        </w:rPr>
        <w:t>
      9. Мемлекеттік қызмет көрсетуге қажетті құжаттарды Мемлекеттік корпорация арқылы қабылдағанда Мемлекеттік корпорация қызметкері ұсынылған құжаттардың толықтығын тексереді. Қызмет алушыға тиісті құжаттарды қабылдағаны туралы қолхат береді, 15 (он бес) минуттан аспайды.</w:t>
      </w:r>
    </w:p>
    <w:bookmarkEnd w:id="215"/>
    <w:bookmarkStart w:name="z238" w:id="216"/>
    <w:p>
      <w:pPr>
        <w:spacing w:after="0"/>
        <w:ind w:left="0"/>
        <w:jc w:val="both"/>
      </w:pPr>
      <w:r>
        <w:rPr>
          <w:rFonts w:ascii="Times New Roman"/>
          <w:b w:val="false"/>
          <w:i w:val="false"/>
          <w:color w:val="000000"/>
          <w:sz w:val="28"/>
        </w:rPr>
        <w:t xml:space="preserve">
      Қызмет алушымен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Стандарттың 3 қосымшасындағы нысанға сәйкес өтінішті қабылдаудан бас тарту туралы қолхат береді.</w:t>
      </w:r>
    </w:p>
    <w:bookmarkEnd w:id="216"/>
    <w:bookmarkStart w:name="z239" w:id="217"/>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217"/>
    <w:bookmarkStart w:name="z240" w:id="218"/>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Мемлекеттік корпорация жолдайды, күнтізбелік 13 (он үш) күн ішінде.</w:t>
      </w:r>
    </w:p>
    <w:bookmarkEnd w:id="218"/>
    <w:bookmarkStart w:name="z241" w:id="219"/>
    <w:p>
      <w:pPr>
        <w:spacing w:after="0"/>
        <w:ind w:left="0"/>
        <w:jc w:val="both"/>
      </w:pPr>
      <w:r>
        <w:rPr>
          <w:rFonts w:ascii="Times New Roman"/>
          <w:b w:val="false"/>
          <w:i w:val="false"/>
          <w:color w:val="000000"/>
          <w:sz w:val="28"/>
        </w:rPr>
        <w:t>
      Мемлекеттік қызметті көрсету нәтижесін беруді Мемлекеттік корпорация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жүзеге асырады.</w:t>
      </w:r>
    </w:p>
    <w:bookmarkEnd w:id="219"/>
    <w:bookmarkStart w:name="z242" w:id="220"/>
    <w:p>
      <w:pPr>
        <w:spacing w:after="0"/>
        <w:ind w:left="0"/>
        <w:jc w:val="both"/>
      </w:pPr>
      <w:r>
        <w:rPr>
          <w:rFonts w:ascii="Times New Roman"/>
          <w:b w:val="false"/>
          <w:i w:val="false"/>
          <w:color w:val="000000"/>
          <w:sz w:val="28"/>
        </w:rPr>
        <w:t>
      10. Әкім аппараты арқылы қажетті құжаттарды қабылдаған кезде қағаз түріндегі құжаттар топтамасының қабылданған күні мен уақыты көрсетілген тіркеу туралы белгі қойылады, 20 (жиырма) минуттан аспайды.</w:t>
      </w:r>
    </w:p>
    <w:bookmarkEnd w:id="220"/>
    <w:bookmarkStart w:name="z243" w:id="221"/>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221"/>
    <w:bookmarkStart w:name="z244" w:id="222"/>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әкім аппаратына жолдайды, күнтізбелік 13 (он үш) күн ішінде.</w:t>
      </w:r>
    </w:p>
    <w:bookmarkEnd w:id="222"/>
    <w:bookmarkStart w:name="z245" w:id="223"/>
    <w:p>
      <w:pPr>
        <w:spacing w:after="0"/>
        <w:ind w:left="0"/>
        <w:jc w:val="both"/>
      </w:pPr>
      <w:r>
        <w:rPr>
          <w:rFonts w:ascii="Times New Roman"/>
          <w:b w:val="false"/>
          <w:i w:val="false"/>
          <w:color w:val="000000"/>
          <w:sz w:val="28"/>
        </w:rPr>
        <w:t>
      Мемлекеттік қызметті көрсету нәтижесін беруді әкім аппараты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жүзеге асырады.</w:t>
      </w:r>
    </w:p>
    <w:bookmarkEnd w:id="223"/>
    <w:bookmarkStart w:name="z246" w:id="224"/>
    <w:p>
      <w:pPr>
        <w:spacing w:after="0"/>
        <w:ind w:left="0"/>
        <w:jc w:val="both"/>
      </w:pPr>
      <w:r>
        <w:rPr>
          <w:rFonts w:ascii="Times New Roman"/>
          <w:b w:val="false"/>
          <w:i w:val="false"/>
          <w:color w:val="000000"/>
          <w:sz w:val="28"/>
        </w:rPr>
        <w:t xml:space="preserve">
      11. Жүгіну тәртібін және "электрондық үкімет" веб-порталы арқылы мемлекеттік қызмет көрсету кезінде қызмет беруші мен көрсетілетін қызметті алушының рәсімдерінің реттілігі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p>
    <w:bookmarkEnd w:id="224"/>
    <w:bookmarkStart w:name="z247" w:id="225"/>
    <w:p>
      <w:pPr>
        <w:spacing w:after="0"/>
        <w:ind w:left="0"/>
        <w:jc w:val="both"/>
      </w:pPr>
      <w:r>
        <w:rPr>
          <w:rFonts w:ascii="Times New Roman"/>
          <w:b w:val="false"/>
          <w:i w:val="false"/>
          <w:color w:val="000000"/>
          <w:sz w:val="28"/>
        </w:rPr>
        <w:t>
      1) қызмет алушы электрондық үкіметінің порталына тіркелуді компьютердің интернет-браузеріне сақталған өзінің электрондық цифрлық қолтаңба тіркеу куәлігінің көмегімен жүзеге асырады;</w:t>
      </w:r>
    </w:p>
    <w:bookmarkEnd w:id="225"/>
    <w:bookmarkStart w:name="z248" w:id="226"/>
    <w:p>
      <w:pPr>
        <w:spacing w:after="0"/>
        <w:ind w:left="0"/>
        <w:jc w:val="both"/>
      </w:pPr>
      <w:r>
        <w:rPr>
          <w:rFonts w:ascii="Times New Roman"/>
          <w:b w:val="false"/>
          <w:i w:val="false"/>
          <w:color w:val="000000"/>
          <w:sz w:val="28"/>
        </w:rPr>
        <w:t xml:space="preserve">
      2) 1 үдеріс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алушының электрондық үкіметінің порталындағы парольді енгізуі (авторизациялау үдерісі); </w:t>
      </w:r>
    </w:p>
    <w:bookmarkEnd w:id="226"/>
    <w:bookmarkStart w:name="z249" w:id="227"/>
    <w:p>
      <w:pPr>
        <w:spacing w:after="0"/>
        <w:ind w:left="0"/>
        <w:jc w:val="both"/>
      </w:pPr>
      <w:r>
        <w:rPr>
          <w:rFonts w:ascii="Times New Roman"/>
          <w:b w:val="false"/>
          <w:i w:val="false"/>
          <w:color w:val="000000"/>
          <w:sz w:val="28"/>
        </w:rPr>
        <w:t>
      3) 1 шарт – электрондық үкіметінің порталында логин, жеке сәйкестендіру нөмірі және пароль арқылы тіркелген қызмет алушы туралы деректердің дұрыстығын тексеру;</w:t>
      </w:r>
    </w:p>
    <w:bookmarkEnd w:id="227"/>
    <w:bookmarkStart w:name="z250" w:id="228"/>
    <w:p>
      <w:pPr>
        <w:spacing w:after="0"/>
        <w:ind w:left="0"/>
        <w:jc w:val="both"/>
      </w:pPr>
      <w:r>
        <w:rPr>
          <w:rFonts w:ascii="Times New Roman"/>
          <w:b w:val="false"/>
          <w:i w:val="false"/>
          <w:color w:val="000000"/>
          <w:sz w:val="28"/>
        </w:rPr>
        <w:t xml:space="preserve">
      4) 2 үдеріс – қызмет алушының деректерінде бұзушылықтардың болуымен байланысты, электрондық үкіметінің порталында авторизациялаудан бас тарту хабарламасын қалыптастыру; </w:t>
      </w:r>
    </w:p>
    <w:bookmarkEnd w:id="228"/>
    <w:bookmarkStart w:name="z251" w:id="229"/>
    <w:p>
      <w:pPr>
        <w:spacing w:after="0"/>
        <w:ind w:left="0"/>
        <w:jc w:val="both"/>
      </w:pPr>
      <w:r>
        <w:rPr>
          <w:rFonts w:ascii="Times New Roman"/>
          <w:b w:val="false"/>
          <w:i w:val="false"/>
          <w:color w:val="000000"/>
          <w:sz w:val="28"/>
        </w:rPr>
        <w:t>
      5) 3 үдеріс – қызмет алушының e-gov.kz веб-порталынан осы Регламентте көрсетілген қызметті таңдауы, сұрау салу нысанын экранға шығару және қызмет алушының қажетті құжаттардың электрондық нұсқасын тіркей отырып, оның құрылымы мен форматтық талаптарды ескере отырып, нысанды толтыруы (деректерді енгізу);</w:t>
      </w:r>
    </w:p>
    <w:bookmarkEnd w:id="229"/>
    <w:bookmarkStart w:name="z252" w:id="230"/>
    <w:p>
      <w:pPr>
        <w:spacing w:after="0"/>
        <w:ind w:left="0"/>
        <w:jc w:val="both"/>
      </w:pPr>
      <w:r>
        <w:rPr>
          <w:rFonts w:ascii="Times New Roman"/>
          <w:b w:val="false"/>
          <w:i w:val="false"/>
          <w:color w:val="000000"/>
          <w:sz w:val="28"/>
        </w:rPr>
        <w:t>
      6) 4 үдеріс – сұрауды куәландыру (қол қою) үшін қызмет алушының электрондық цифрлық қолтаңбасын тіркеу куәлігін таңдауы;</w:t>
      </w:r>
    </w:p>
    <w:bookmarkEnd w:id="230"/>
    <w:bookmarkStart w:name="z253" w:id="231"/>
    <w:p>
      <w:pPr>
        <w:spacing w:after="0"/>
        <w:ind w:left="0"/>
        <w:jc w:val="both"/>
      </w:pPr>
      <w:r>
        <w:rPr>
          <w:rFonts w:ascii="Times New Roman"/>
          <w:b w:val="false"/>
          <w:i w:val="false"/>
          <w:color w:val="000000"/>
          <w:sz w:val="28"/>
        </w:rPr>
        <w:t>
      7) 2 шарт – электрондық үкіметінің веб-порталында электрондық цифрлік қолтаңбаны тіркеу куәлігінің әрекет ету мерзімін және қайтарып алынған (күші жойылған) тіркеу куәліктерінің тізімінде болмауын, сондай-ақ сауалда және электрондық цифрлік қолтаңбаның тіркеу куәлігінде көрсетілген жеке сәйкестендіру нөмірі арасындағы сәйкестендірме деректерге сәйкес келуін тексеру;</w:t>
      </w:r>
    </w:p>
    <w:bookmarkEnd w:id="231"/>
    <w:bookmarkStart w:name="z254" w:id="232"/>
    <w:p>
      <w:pPr>
        <w:spacing w:after="0"/>
        <w:ind w:left="0"/>
        <w:jc w:val="both"/>
      </w:pPr>
      <w:r>
        <w:rPr>
          <w:rFonts w:ascii="Times New Roman"/>
          <w:b w:val="false"/>
          <w:i w:val="false"/>
          <w:color w:val="000000"/>
          <w:sz w:val="28"/>
        </w:rPr>
        <w:t>
      8) 5 үдеріс – қызмет алушының электрондық цифрлік қолтаңбаның түпнұсқалығының расталмауына байланысты сұрау салынатын электрондық мемлекеттік қызметтен бас тарту туралы хабарламаны қалыптастыру;</w:t>
      </w:r>
    </w:p>
    <w:bookmarkEnd w:id="232"/>
    <w:bookmarkStart w:name="z255" w:id="233"/>
    <w:p>
      <w:pPr>
        <w:spacing w:after="0"/>
        <w:ind w:left="0"/>
        <w:jc w:val="both"/>
      </w:pPr>
      <w:r>
        <w:rPr>
          <w:rFonts w:ascii="Times New Roman"/>
          <w:b w:val="false"/>
          <w:i w:val="false"/>
          <w:color w:val="000000"/>
          <w:sz w:val="28"/>
        </w:rPr>
        <w:t>
      9) 6 үдеріс – қызмет алушының электрондық цифрлік қолтаңбасы көмегімен сауалдың толтырылған нысанын (енгізілген деректерді) куәландыруы (қол қоюы);</w:t>
      </w:r>
    </w:p>
    <w:bookmarkEnd w:id="233"/>
    <w:bookmarkStart w:name="z256" w:id="234"/>
    <w:p>
      <w:pPr>
        <w:spacing w:after="0"/>
        <w:ind w:left="0"/>
        <w:jc w:val="both"/>
      </w:pPr>
      <w:r>
        <w:rPr>
          <w:rFonts w:ascii="Times New Roman"/>
          <w:b w:val="false"/>
          <w:i w:val="false"/>
          <w:color w:val="000000"/>
          <w:sz w:val="28"/>
        </w:rPr>
        <w:t>
      10) 7 үдеріс - ақпараттық жүйесінде электрондық құжатты (тұтынушының сауалын) тіркеу;</w:t>
      </w:r>
    </w:p>
    <w:bookmarkEnd w:id="234"/>
    <w:bookmarkStart w:name="z257" w:id="235"/>
    <w:p>
      <w:pPr>
        <w:spacing w:after="0"/>
        <w:ind w:left="0"/>
        <w:jc w:val="both"/>
      </w:pPr>
      <w:r>
        <w:rPr>
          <w:rFonts w:ascii="Times New Roman"/>
          <w:b w:val="false"/>
          <w:i w:val="false"/>
          <w:color w:val="000000"/>
          <w:sz w:val="28"/>
        </w:rPr>
        <w:t xml:space="preserve">
      11) 3 шарт – қызмет берушінің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 заңнамасының талаптарына сәйкестігін тексеруі;</w:t>
      </w:r>
    </w:p>
    <w:bookmarkEnd w:id="235"/>
    <w:bookmarkStart w:name="z258" w:id="236"/>
    <w:p>
      <w:pPr>
        <w:spacing w:after="0"/>
        <w:ind w:left="0"/>
        <w:jc w:val="both"/>
      </w:pPr>
      <w:r>
        <w:rPr>
          <w:rFonts w:ascii="Times New Roman"/>
          <w:b w:val="false"/>
          <w:i w:val="false"/>
          <w:color w:val="000000"/>
          <w:sz w:val="28"/>
        </w:rPr>
        <w:t>
      12) 8 үдеріс – құжаттардың толық болмауына немесе Қазақстан Республикасы заңнамасына сәйкес келмеуіне байланысты сұралған қызметті көрсетуден бас тарту туралы хабарламаны қалыптастыру;</w:t>
      </w:r>
    </w:p>
    <w:bookmarkEnd w:id="236"/>
    <w:bookmarkStart w:name="z259" w:id="237"/>
    <w:p>
      <w:pPr>
        <w:spacing w:after="0"/>
        <w:ind w:left="0"/>
        <w:jc w:val="both"/>
      </w:pPr>
      <w:r>
        <w:rPr>
          <w:rFonts w:ascii="Times New Roman"/>
          <w:b w:val="false"/>
          <w:i w:val="false"/>
          <w:color w:val="000000"/>
          <w:sz w:val="28"/>
        </w:rPr>
        <w:t xml:space="preserve">
      13) 9 үдеріс – қызмет берушінің уәкілетті тұлғасының электрондық цифрлік қолтаңбасымен қол қойылған мемлекеттік көрсетілетін қызмет нәтижесін алу күні мен орны туралы хабарламаны қызмет алушының алуы. </w:t>
      </w:r>
    </w:p>
    <w:bookmarkEnd w:id="237"/>
    <w:bookmarkStart w:name="z260" w:id="238"/>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238"/>
    <w:bookmarkStart w:name="z261" w:id="239"/>
    <w:p>
      <w:pPr>
        <w:spacing w:after="0"/>
        <w:ind w:left="0"/>
        <w:jc w:val="both"/>
      </w:pPr>
      <w:r>
        <w:rPr>
          <w:rFonts w:ascii="Times New Roman"/>
          <w:b w:val="false"/>
          <w:i w:val="false"/>
          <w:color w:val="000000"/>
          <w:sz w:val="28"/>
        </w:rPr>
        <w:t>
      Мемлекеттік көрсетілетін қызметінің бизнес-процесс анықтамасы қызмет берушілердің интернет – ресурсында және Жамбыл облысы әкімдігінің интернет-ресурсында (http//www.zhambyl.gov.kz) орналастырылады.</w:t>
      </w:r>
    </w:p>
    <w:bookmarkEnd w:id="2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1-қосымша</w:t>
            </w:r>
          </w:p>
        </w:tc>
      </w:tr>
    </w:tbl>
    <w:bookmarkStart w:name="z263" w:id="240"/>
    <w:p>
      <w:pPr>
        <w:spacing w:after="0"/>
        <w:ind w:left="0"/>
        <w:jc w:val="left"/>
      </w:pPr>
      <w:r>
        <w:rPr>
          <w:rFonts w:ascii="Times New Roman"/>
          <w:b/>
          <w:i w:val="false"/>
          <w:color w:val="000000"/>
        </w:rPr>
        <w:t xml:space="preserve"> "Электронды үкімет" порталы арқылы мемлекеттік қызмет көрсетудің функционалдық өзара іс-қимыл диаграммасы</w:t>
      </w:r>
    </w:p>
    <w:bookmarkEnd w:id="240"/>
    <w:bookmarkStart w:name="z264"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 w:id="242"/>
    <w:p>
      <w:pPr>
        <w:spacing w:after="0"/>
        <w:ind w:left="0"/>
        <w:jc w:val="left"/>
      </w:pPr>
      <w:r>
        <w:rPr>
          <w:rFonts w:ascii="Times New Roman"/>
          <w:b/>
          <w:i w:val="false"/>
          <w:color w:val="000000"/>
        </w:rPr>
        <w:t xml:space="preserve"> Шартты белгілер:</w:t>
      </w:r>
    </w:p>
    <w:bookmarkEnd w:id="242"/>
    <w:bookmarkStart w:name="z266"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49784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9784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2-қосымша</w:t>
            </w:r>
          </w:p>
        </w:tc>
      </w:tr>
    </w:tbl>
    <w:bookmarkStart w:name="z268" w:id="244"/>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қызметтің бизнес-процесс анықтамалығы</w:t>
      </w:r>
    </w:p>
    <w:bookmarkEnd w:id="244"/>
    <w:bookmarkStart w:name="z269" w:id="245"/>
    <w:p>
      <w:pPr>
        <w:spacing w:after="0"/>
        <w:ind w:left="0"/>
        <w:jc w:val="both"/>
      </w:pPr>
      <w:r>
        <w:rPr>
          <w:rFonts w:ascii="Times New Roman"/>
          <w:b w:val="false"/>
          <w:i w:val="false"/>
          <w:color w:val="000000"/>
          <w:sz w:val="28"/>
        </w:rPr>
        <w:t>
      1) Қызмет беруші арқылы</w:t>
      </w:r>
    </w:p>
    <w:bookmarkEnd w:id="245"/>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 w:id="246"/>
    <w:p>
      <w:pPr>
        <w:spacing w:after="0"/>
        <w:ind w:left="0"/>
        <w:jc w:val="both"/>
      </w:pPr>
      <w:r>
        <w:rPr>
          <w:rFonts w:ascii="Times New Roman"/>
          <w:b w:val="false"/>
          <w:i w:val="false"/>
          <w:color w:val="000000"/>
          <w:sz w:val="28"/>
        </w:rPr>
        <w:t>
      2) Мемлекеттік корпорация арқылы</w:t>
      </w:r>
    </w:p>
    <w:bookmarkEnd w:id="246"/>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 w:id="247"/>
    <w:p>
      <w:pPr>
        <w:spacing w:after="0"/>
        <w:ind w:left="0"/>
        <w:jc w:val="both"/>
      </w:pPr>
      <w:r>
        <w:rPr>
          <w:rFonts w:ascii="Times New Roman"/>
          <w:b w:val="false"/>
          <w:i w:val="false"/>
          <w:color w:val="000000"/>
          <w:sz w:val="28"/>
        </w:rPr>
        <w:t>
      3) Әкім аппараты арқылы</w:t>
      </w:r>
    </w:p>
    <w:bookmarkEnd w:id="247"/>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248"/>
    <w:p>
      <w:pPr>
        <w:spacing w:after="0"/>
        <w:ind w:left="0"/>
        <w:jc w:val="both"/>
      </w:pPr>
      <w:r>
        <w:rPr>
          <w:rFonts w:ascii="Times New Roman"/>
          <w:b w:val="false"/>
          <w:i w:val="false"/>
          <w:color w:val="000000"/>
          <w:sz w:val="28"/>
        </w:rPr>
        <w:t>
      2) "электрондық үкімет" веб-порталы арқылы</w:t>
      </w:r>
    </w:p>
    <w:bookmarkEnd w:id="248"/>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49"/>
    <w:p>
      <w:pPr>
        <w:spacing w:after="0"/>
        <w:ind w:left="0"/>
        <w:jc w:val="left"/>
      </w:pPr>
      <w:r>
        <w:rPr>
          <w:rFonts w:ascii="Times New Roman"/>
          <w:b/>
          <w:i w:val="false"/>
          <w:color w:val="000000"/>
        </w:rPr>
        <w:t xml:space="preserve"> Шартты белгілер:</w:t>
      </w:r>
    </w:p>
    <w:bookmarkEnd w:id="249"/>
    <w:bookmarkStart w:name="z278"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56134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6134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22 ақпандағы</w:t>
            </w:r>
            <w:r>
              <w:br/>
            </w:r>
            <w:r>
              <w:rPr>
                <w:rFonts w:ascii="Times New Roman"/>
                <w:b w:val="false"/>
                <w:i w:val="false"/>
                <w:color w:val="000000"/>
                <w:sz w:val="20"/>
              </w:rPr>
              <w:t>№ 54 қаулысына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281" w:id="251"/>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w:t>
      </w:r>
    </w:p>
    <w:bookmarkEnd w:id="251"/>
    <w:bookmarkStart w:name="z282" w:id="252"/>
    <w:p>
      <w:pPr>
        <w:spacing w:after="0"/>
        <w:ind w:left="0"/>
        <w:jc w:val="left"/>
      </w:pPr>
      <w:r>
        <w:rPr>
          <w:rFonts w:ascii="Times New Roman"/>
          <w:b/>
          <w:i w:val="false"/>
          <w:color w:val="000000"/>
        </w:rPr>
        <w:t xml:space="preserve"> 1. Жалпы ережелер</w:t>
      </w:r>
    </w:p>
    <w:bookmarkEnd w:id="252"/>
    <w:bookmarkStart w:name="z283" w:id="253"/>
    <w:p>
      <w:pPr>
        <w:spacing w:after="0"/>
        <w:ind w:left="0"/>
        <w:jc w:val="both"/>
      </w:pPr>
      <w:r>
        <w:rPr>
          <w:rFonts w:ascii="Times New Roman"/>
          <w:b w:val="false"/>
          <w:i w:val="false"/>
          <w:color w:val="000000"/>
          <w:sz w:val="28"/>
        </w:rPr>
        <w:t xml:space="preserve">
      1. "Азаматтық хал актілерінің жазбаларын қалпына келтіру" мемлекеттік көрсетілетін қызметі (бұдан әрі – мемлекеттік көрсетілетін қызмет) Жамбыл облысы аудандардың және Тараз қаласы әкімінің аппараттарымен (бұдан әрі – қызмет беруші)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"Азаматтық хал актілерінің жазбаларын қалпына келтіру" мемлекеттік көрсетілетін қызмет стандартына (Нормативтік құқықтық актілердің мемлекеттік тіркеу тізілімінде № 11374 тіркелген) (әрі қарай - Стандарт) сәйкес көрсетіледі. </w:t>
      </w:r>
    </w:p>
    <w:bookmarkEnd w:id="253"/>
    <w:bookmarkStart w:name="z284" w:id="25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254"/>
    <w:bookmarkStart w:name="z285" w:id="255"/>
    <w:p>
      <w:pPr>
        <w:spacing w:after="0"/>
        <w:ind w:left="0"/>
        <w:jc w:val="both"/>
      </w:pPr>
      <w:r>
        <w:rPr>
          <w:rFonts w:ascii="Times New Roman"/>
          <w:b w:val="false"/>
          <w:i w:val="false"/>
          <w:color w:val="000000"/>
          <w:sz w:val="28"/>
        </w:rPr>
        <w:t>
      1) қызмет берушінің, ауыл (кент), ауылдық (кенттік) округ, аудандық маңызы бар қала әкімдерінің аппараттарының кеңсесі;</w:t>
      </w:r>
    </w:p>
    <w:bookmarkEnd w:id="255"/>
    <w:bookmarkStart w:name="z286" w:id="256"/>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256"/>
    <w:bookmarkStart w:name="z287" w:id="257"/>
    <w:p>
      <w:pPr>
        <w:spacing w:after="0"/>
        <w:ind w:left="0"/>
        <w:jc w:val="both"/>
      </w:pPr>
      <w:r>
        <w:rPr>
          <w:rFonts w:ascii="Times New Roman"/>
          <w:b w:val="false"/>
          <w:i w:val="false"/>
          <w:color w:val="000000"/>
          <w:sz w:val="28"/>
        </w:rPr>
        <w:t>
      2. Мемлекеттік қызметті көрсету нысаны: қағаз түрінде.</w:t>
      </w:r>
    </w:p>
    <w:bookmarkEnd w:id="257"/>
    <w:bookmarkStart w:name="z288" w:id="258"/>
    <w:p>
      <w:pPr>
        <w:spacing w:after="0"/>
        <w:ind w:left="0"/>
        <w:jc w:val="both"/>
      </w:pPr>
      <w:r>
        <w:rPr>
          <w:rFonts w:ascii="Times New Roman"/>
          <w:b w:val="false"/>
          <w:i w:val="false"/>
          <w:color w:val="000000"/>
          <w:sz w:val="28"/>
        </w:rPr>
        <w:t>
      3. Мемлекеттік қызметті көрсету нәтижесі: жеке басын куәландыратын құжатты көрсеткен кезде, қағаз жеткізгіште азаматтық хал актісін тіркеу туралы куәлік.</w:t>
      </w:r>
    </w:p>
    <w:bookmarkEnd w:id="258"/>
    <w:bookmarkStart w:name="z289" w:id="259"/>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259"/>
    <w:bookmarkStart w:name="z290" w:id="260"/>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260"/>
    <w:bookmarkStart w:name="z291" w:id="261"/>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2 қосымшасына сәйкес өтініші негіз болып табылады.</w:t>
      </w:r>
    </w:p>
    <w:bookmarkEnd w:id="261"/>
    <w:bookmarkStart w:name="z292" w:id="26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және оны орындау ұзақтығы:</w:t>
      </w:r>
    </w:p>
    <w:bookmarkEnd w:id="262"/>
    <w:bookmarkStart w:name="z293" w:id="263"/>
    <w:p>
      <w:pPr>
        <w:spacing w:after="0"/>
        <w:ind w:left="0"/>
        <w:jc w:val="both"/>
      </w:pPr>
      <w:r>
        <w:rPr>
          <w:rFonts w:ascii="Times New Roman"/>
          <w:b w:val="false"/>
          <w:i w:val="false"/>
          <w:color w:val="000000"/>
          <w:sz w:val="28"/>
        </w:rPr>
        <w:t>
      1) қызмет берушінің кеңсе қызметкерінің өтінішті тіркеуі және қызмет берушінің басшысының қарауына жолдауы, 20 (жиырма) минуттың ішінде;</w:t>
      </w:r>
    </w:p>
    <w:bookmarkEnd w:id="263"/>
    <w:bookmarkStart w:name="z294" w:id="264"/>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жауапты орындаушыға жолдауы, 1 (бір) сағаттың ішінде;</w:t>
      </w:r>
    </w:p>
    <w:bookmarkEnd w:id="264"/>
    <w:bookmarkStart w:name="z295" w:id="265"/>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күнтізбелік 13 (он үш) күн ішінде;</w:t>
      </w:r>
    </w:p>
    <w:bookmarkEnd w:id="265"/>
    <w:bookmarkStart w:name="z296" w:id="266"/>
    <w:p>
      <w:pPr>
        <w:spacing w:after="0"/>
        <w:ind w:left="0"/>
        <w:jc w:val="both"/>
      </w:pPr>
      <w:r>
        <w:rPr>
          <w:rFonts w:ascii="Times New Roman"/>
          <w:b w:val="false"/>
          <w:i w:val="false"/>
          <w:color w:val="000000"/>
          <w:sz w:val="28"/>
        </w:rPr>
        <w:t>
      4) жауапты орындаушының "Азаматтық хал актілерін жазу" тіркеу пункті" ақпараттық жүйесіне (әрі қарай - ақпараттық жүйе) акт жазбасын толтыруы, тіркеуді жүзеге асыруы және мемлекеттік қызметті көрсету нәтижесін дайындауы, қызмет берушінің басшысына жолдауы, 3 (үш) сағаттың ішінде;</w:t>
      </w:r>
    </w:p>
    <w:bookmarkEnd w:id="266"/>
    <w:bookmarkStart w:name="z297" w:id="267"/>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қоюы және қызмет берушінің кеңсесіне жолдауы, 1 (бір) сағаттың ішінде;</w:t>
      </w:r>
    </w:p>
    <w:bookmarkEnd w:id="267"/>
    <w:bookmarkStart w:name="z298" w:id="268"/>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болмаса Мемлекеттік корпорацияға немесе әкім аппаратына жолдауы, 20 (жиырма) минут ішінде.</w:t>
      </w:r>
    </w:p>
    <w:bookmarkEnd w:id="268"/>
    <w:bookmarkStart w:name="z299" w:id="269"/>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269"/>
    <w:bookmarkStart w:name="z300" w:id="270"/>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270"/>
    <w:bookmarkStart w:name="z301" w:id="271"/>
    <w:p>
      <w:pPr>
        <w:spacing w:after="0"/>
        <w:ind w:left="0"/>
        <w:jc w:val="both"/>
      </w:pPr>
      <w:r>
        <w:rPr>
          <w:rFonts w:ascii="Times New Roman"/>
          <w:b w:val="false"/>
          <w:i w:val="false"/>
          <w:color w:val="000000"/>
          <w:sz w:val="28"/>
        </w:rPr>
        <w:t>
      1) тіркелген өтініш;</w:t>
      </w:r>
    </w:p>
    <w:bookmarkEnd w:id="271"/>
    <w:bookmarkStart w:name="z302" w:id="272"/>
    <w:p>
      <w:pPr>
        <w:spacing w:after="0"/>
        <w:ind w:left="0"/>
        <w:jc w:val="both"/>
      </w:pPr>
      <w:r>
        <w:rPr>
          <w:rFonts w:ascii="Times New Roman"/>
          <w:b w:val="false"/>
          <w:i w:val="false"/>
          <w:color w:val="000000"/>
          <w:sz w:val="28"/>
        </w:rPr>
        <w:t>
      2) бұрыштама және орындауға жолдау;</w:t>
      </w:r>
    </w:p>
    <w:bookmarkEnd w:id="272"/>
    <w:bookmarkStart w:name="z303" w:id="273"/>
    <w:p>
      <w:pPr>
        <w:spacing w:after="0"/>
        <w:ind w:left="0"/>
        <w:jc w:val="both"/>
      </w:pPr>
      <w:r>
        <w:rPr>
          <w:rFonts w:ascii="Times New Roman"/>
          <w:b w:val="false"/>
          <w:i w:val="false"/>
          <w:color w:val="000000"/>
          <w:sz w:val="28"/>
        </w:rPr>
        <w:t>
      3) қаралған құжаттар;</w:t>
      </w:r>
    </w:p>
    <w:bookmarkEnd w:id="273"/>
    <w:bookmarkStart w:name="z304" w:id="274"/>
    <w:p>
      <w:pPr>
        <w:spacing w:after="0"/>
        <w:ind w:left="0"/>
        <w:jc w:val="both"/>
      </w:pPr>
      <w:r>
        <w:rPr>
          <w:rFonts w:ascii="Times New Roman"/>
          <w:b w:val="false"/>
          <w:i w:val="false"/>
          <w:color w:val="000000"/>
          <w:sz w:val="28"/>
        </w:rPr>
        <w:t>
      4) ақпараттық жүйеге енгізілген жазба және толтырылған мемлекеттік қызметті көрсету нәтижесі;</w:t>
      </w:r>
    </w:p>
    <w:bookmarkEnd w:id="274"/>
    <w:bookmarkStart w:name="z305" w:id="275"/>
    <w:p>
      <w:pPr>
        <w:spacing w:after="0"/>
        <w:ind w:left="0"/>
        <w:jc w:val="both"/>
      </w:pPr>
      <w:r>
        <w:rPr>
          <w:rFonts w:ascii="Times New Roman"/>
          <w:b w:val="false"/>
          <w:i w:val="false"/>
          <w:color w:val="000000"/>
          <w:sz w:val="28"/>
        </w:rPr>
        <w:t>
      5) қол қойылған мемлекеттік қызметті көрсету нәтижесі;</w:t>
      </w:r>
    </w:p>
    <w:bookmarkEnd w:id="275"/>
    <w:bookmarkStart w:name="z306" w:id="276"/>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болмаса әкім аппаратына жолдау.</w:t>
      </w:r>
    </w:p>
    <w:bookmarkEnd w:id="276"/>
    <w:bookmarkStart w:name="z307" w:id="277"/>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277"/>
    <w:bookmarkStart w:name="z308" w:id="27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78"/>
    <w:bookmarkStart w:name="z309" w:id="279"/>
    <w:p>
      <w:pPr>
        <w:spacing w:after="0"/>
        <w:ind w:left="0"/>
        <w:jc w:val="both"/>
      </w:pPr>
      <w:r>
        <w:rPr>
          <w:rFonts w:ascii="Times New Roman"/>
          <w:b w:val="false"/>
          <w:i w:val="false"/>
          <w:color w:val="000000"/>
          <w:sz w:val="28"/>
        </w:rPr>
        <w:t>
      1) қызмет берушінің кеңсесі;</w:t>
      </w:r>
    </w:p>
    <w:bookmarkEnd w:id="279"/>
    <w:bookmarkStart w:name="z310" w:id="280"/>
    <w:p>
      <w:pPr>
        <w:spacing w:after="0"/>
        <w:ind w:left="0"/>
        <w:jc w:val="both"/>
      </w:pPr>
      <w:r>
        <w:rPr>
          <w:rFonts w:ascii="Times New Roman"/>
          <w:b w:val="false"/>
          <w:i w:val="false"/>
          <w:color w:val="000000"/>
          <w:sz w:val="28"/>
        </w:rPr>
        <w:t>
      2) қызмет берушінің басшысы;</w:t>
      </w:r>
    </w:p>
    <w:bookmarkEnd w:id="280"/>
    <w:bookmarkStart w:name="z311" w:id="281"/>
    <w:p>
      <w:pPr>
        <w:spacing w:after="0"/>
        <w:ind w:left="0"/>
        <w:jc w:val="both"/>
      </w:pPr>
      <w:r>
        <w:rPr>
          <w:rFonts w:ascii="Times New Roman"/>
          <w:b w:val="false"/>
          <w:i w:val="false"/>
          <w:color w:val="000000"/>
          <w:sz w:val="28"/>
        </w:rPr>
        <w:t>
      3) қызмет берушінің жауапты орындаушысы.</w:t>
      </w:r>
    </w:p>
    <w:bookmarkEnd w:id="281"/>
    <w:bookmarkStart w:name="z312" w:id="282"/>
    <w:p>
      <w:pPr>
        <w:spacing w:after="0"/>
        <w:ind w:left="0"/>
        <w:jc w:val="both"/>
      </w:pPr>
      <w:r>
        <w:rPr>
          <w:rFonts w:ascii="Times New Roman"/>
          <w:b w:val="false"/>
          <w:i w:val="false"/>
          <w:color w:val="000000"/>
          <w:sz w:val="28"/>
        </w:rPr>
        <w:t>
      8. Мемлекеттік қызмет көрсету процесіндегі әрбір рәсімнің ұзақтығы және құрылымдық бөлімшелер (қызметкерлер) рәсімдерінің (іс-қимылдың) реттілігі:</w:t>
      </w:r>
    </w:p>
    <w:bookmarkEnd w:id="282"/>
    <w:bookmarkStart w:name="z313" w:id="283"/>
    <w:p>
      <w:pPr>
        <w:spacing w:after="0"/>
        <w:ind w:left="0"/>
        <w:jc w:val="both"/>
      </w:pPr>
      <w:r>
        <w:rPr>
          <w:rFonts w:ascii="Times New Roman"/>
          <w:b w:val="false"/>
          <w:i w:val="false"/>
          <w:color w:val="000000"/>
          <w:sz w:val="28"/>
        </w:rPr>
        <w:t>
      1) қызмет берушінің кеңсе қызметкері өтінішті және қоса берілген құжаттарды қабылдайды, тіркейді және қызмет берушінің басшысының қарауына жолдайды, 20 (жиырма) минуттың ішінде;</w:t>
      </w:r>
    </w:p>
    <w:bookmarkEnd w:id="283"/>
    <w:bookmarkStart w:name="z314" w:id="284"/>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жауапты орындаушыға жолдайды, 1 (бір) сағаттың ішінде;</w:t>
      </w:r>
    </w:p>
    <w:bookmarkEnd w:id="284"/>
    <w:bookmarkStart w:name="z315" w:id="285"/>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 тексереді және талдайды, күнтізбелік 13 (он үш) күн ішінде;</w:t>
      </w:r>
    </w:p>
    <w:bookmarkEnd w:id="285"/>
    <w:bookmarkStart w:name="z316" w:id="286"/>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жүйесіне акт жазбасын енгізеді, тіркеуді жүзеге асырады, мемлекеттік қызметті көрсету нәтижесін әзірлейді және қызмет берушінің басшысының қол қоюына жолдайды, 3 (үш) сағат ішінде;</w:t>
      </w:r>
    </w:p>
    <w:bookmarkEnd w:id="286"/>
    <w:bookmarkStart w:name="z317" w:id="287"/>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және қызмет берушінің кеңсесіне жолдайды, 1 (бір) сағаттың ішінде;</w:t>
      </w:r>
    </w:p>
    <w:bookmarkEnd w:id="287"/>
    <w:bookmarkStart w:name="z318" w:id="288"/>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береді, Мемлекеттік корпорацияға немесе әкім аппаратына жолдайды, 20 (жиырма) минут ішінде.</w:t>
      </w:r>
    </w:p>
    <w:bookmarkEnd w:id="288"/>
    <w:bookmarkStart w:name="z319" w:id="289"/>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289"/>
    <w:bookmarkStart w:name="z320" w:id="29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90"/>
    <w:bookmarkStart w:name="z321" w:id="291"/>
    <w:p>
      <w:pPr>
        <w:spacing w:after="0"/>
        <w:ind w:left="0"/>
        <w:jc w:val="both"/>
      </w:pPr>
      <w:r>
        <w:rPr>
          <w:rFonts w:ascii="Times New Roman"/>
          <w:b w:val="false"/>
          <w:i w:val="false"/>
          <w:color w:val="000000"/>
          <w:sz w:val="28"/>
        </w:rPr>
        <w:t>
      9. Мемлекеттік қызмет көрсетуге қажетті құжаттарды Мемлекеттік корпорация арқылы қабылдағанда Мемлекеттік корпорация қызметкері ұсынылған құжаттардың толықтығын тексереді. Қызмет алушыға тиісті құжаттарды қабылдағаны туралы қолхат береді, 15 (он бес) минуттан аспайды.</w:t>
      </w:r>
    </w:p>
    <w:bookmarkEnd w:id="291"/>
    <w:bookmarkStart w:name="z322" w:id="292"/>
    <w:p>
      <w:pPr>
        <w:spacing w:after="0"/>
        <w:ind w:left="0"/>
        <w:jc w:val="both"/>
      </w:pPr>
      <w:r>
        <w:rPr>
          <w:rFonts w:ascii="Times New Roman"/>
          <w:b w:val="false"/>
          <w:i w:val="false"/>
          <w:color w:val="000000"/>
          <w:sz w:val="28"/>
        </w:rPr>
        <w:t xml:space="preserve">
      Қызмет алушымен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Стандарттың 3 қосымшасындағы нысанға сәйкес өтінішті қабылдаудан бас тарту туралы қолхат береді.</w:t>
      </w:r>
    </w:p>
    <w:bookmarkEnd w:id="292"/>
    <w:bookmarkStart w:name="z323" w:id="293"/>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293"/>
    <w:bookmarkStart w:name="z324" w:id="294"/>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немесе дәлелді бас тарту туралы жауапты әзірлейді және Мемлекеттік корпорацияға жолдайды, күнтізбелік 13 (он үш) күн ішінде.</w:t>
      </w:r>
    </w:p>
    <w:bookmarkEnd w:id="294"/>
    <w:bookmarkStart w:name="z325" w:id="295"/>
    <w:p>
      <w:pPr>
        <w:spacing w:after="0"/>
        <w:ind w:left="0"/>
        <w:jc w:val="both"/>
      </w:pPr>
      <w:r>
        <w:rPr>
          <w:rFonts w:ascii="Times New Roman"/>
          <w:b w:val="false"/>
          <w:i w:val="false"/>
          <w:color w:val="000000"/>
          <w:sz w:val="28"/>
        </w:rPr>
        <w:t>
      Мемлекеттік қызметті көрсету нәтижесін беруді Мемлекеттік корпорация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жүзеге асырады, 15 (он бес) минут ішінде.</w:t>
      </w:r>
    </w:p>
    <w:bookmarkEnd w:id="295"/>
    <w:bookmarkStart w:name="z326" w:id="296"/>
    <w:p>
      <w:pPr>
        <w:spacing w:after="0"/>
        <w:ind w:left="0"/>
        <w:jc w:val="both"/>
      </w:pPr>
      <w:r>
        <w:rPr>
          <w:rFonts w:ascii="Times New Roman"/>
          <w:b w:val="false"/>
          <w:i w:val="false"/>
          <w:color w:val="000000"/>
          <w:sz w:val="28"/>
        </w:rPr>
        <w:t>
      10. Әкім аппараты арқылы қажетті құжаттарды қабылдаған кезде қағаз түріндегі құжаттар топтамасының қабылданған күні мен уақыты көрсетілген тіркеу туралы белгі қойылады, 20 (жиырма) минуттан аспайды.</w:t>
      </w:r>
    </w:p>
    <w:bookmarkEnd w:id="296"/>
    <w:bookmarkStart w:name="z327" w:id="297"/>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297"/>
    <w:bookmarkStart w:name="z328" w:id="298"/>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әкім аппаратына жолдайды, күнтізбелік 13 (он үш) күн ішінде.</w:t>
      </w:r>
    </w:p>
    <w:bookmarkEnd w:id="298"/>
    <w:bookmarkStart w:name="z329" w:id="299"/>
    <w:p>
      <w:pPr>
        <w:spacing w:after="0"/>
        <w:ind w:left="0"/>
        <w:jc w:val="both"/>
      </w:pPr>
      <w:r>
        <w:rPr>
          <w:rFonts w:ascii="Times New Roman"/>
          <w:b w:val="false"/>
          <w:i w:val="false"/>
          <w:color w:val="000000"/>
          <w:sz w:val="28"/>
        </w:rPr>
        <w:t>
      Мемлекеттік қызметті көрсету нәтижесін беруді әкім аппаратының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жүзеге асырады.</w:t>
      </w:r>
    </w:p>
    <w:bookmarkEnd w:id="299"/>
    <w:bookmarkStart w:name="z330" w:id="300"/>
    <w:p>
      <w:pPr>
        <w:spacing w:after="0"/>
        <w:ind w:left="0"/>
        <w:jc w:val="both"/>
      </w:pPr>
      <w:r>
        <w:rPr>
          <w:rFonts w:ascii="Times New Roman"/>
          <w:b w:val="false"/>
          <w:i w:val="false"/>
          <w:color w:val="000000"/>
          <w:sz w:val="28"/>
        </w:rPr>
        <w:t>
      11. Мемлекеттік көрсетілетін қызмет "электрондық үкімет" веб-порталы арқылы көрсетілмейді.</w:t>
      </w:r>
    </w:p>
    <w:bookmarkEnd w:id="300"/>
    <w:bookmarkStart w:name="z331" w:id="301"/>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01"/>
    <w:bookmarkStart w:name="z332" w:id="302"/>
    <w:p>
      <w:pPr>
        <w:spacing w:after="0"/>
        <w:ind w:left="0"/>
        <w:jc w:val="both"/>
      </w:pPr>
      <w:r>
        <w:rPr>
          <w:rFonts w:ascii="Times New Roman"/>
          <w:b w:val="false"/>
          <w:i w:val="false"/>
          <w:color w:val="000000"/>
          <w:sz w:val="28"/>
        </w:rPr>
        <w:t>
      Мемлекеттік көрсетілетін қызметінің бизнес-процесс анықтамалығы қызмет берушілердің интернет – ресурсында және Жамбыл облысы әкімдігінің интернет-ресурсында (http//www.zhambyl.gov.kz) орналастырылады.</w:t>
      </w:r>
    </w:p>
    <w:bookmarkEnd w:id="3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334" w:id="303"/>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 мемлекеттік көрсетілетін қызметтің бизнес-процесс анықтамалығы</w:t>
      </w:r>
    </w:p>
    <w:bookmarkEnd w:id="303"/>
    <w:bookmarkStart w:name="z335" w:id="304"/>
    <w:p>
      <w:pPr>
        <w:spacing w:after="0"/>
        <w:ind w:left="0"/>
        <w:jc w:val="both"/>
      </w:pPr>
      <w:r>
        <w:rPr>
          <w:rFonts w:ascii="Times New Roman"/>
          <w:b w:val="false"/>
          <w:i w:val="false"/>
          <w:color w:val="000000"/>
          <w:sz w:val="28"/>
        </w:rPr>
        <w:t>
      1) Қызмет беруші арқылы</w:t>
      </w:r>
    </w:p>
    <w:bookmarkEnd w:id="304"/>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305"/>
    <w:p>
      <w:pPr>
        <w:spacing w:after="0"/>
        <w:ind w:left="0"/>
        <w:jc w:val="both"/>
      </w:pPr>
      <w:r>
        <w:rPr>
          <w:rFonts w:ascii="Times New Roman"/>
          <w:b w:val="false"/>
          <w:i w:val="false"/>
          <w:color w:val="000000"/>
          <w:sz w:val="28"/>
        </w:rPr>
        <w:t>
      2) Мемлекеттік корпорация арқылы</w:t>
      </w:r>
    </w:p>
    <w:bookmarkEnd w:id="305"/>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306"/>
    <w:p>
      <w:pPr>
        <w:spacing w:after="0"/>
        <w:ind w:left="0"/>
        <w:jc w:val="both"/>
      </w:pPr>
      <w:r>
        <w:rPr>
          <w:rFonts w:ascii="Times New Roman"/>
          <w:b w:val="false"/>
          <w:i w:val="false"/>
          <w:color w:val="000000"/>
          <w:sz w:val="28"/>
        </w:rPr>
        <w:t>
      3) Әкім аппараты арқылы</w:t>
      </w:r>
    </w:p>
    <w:bookmarkEnd w:id="306"/>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 w:id="307"/>
    <w:p>
      <w:pPr>
        <w:spacing w:after="0"/>
        <w:ind w:left="0"/>
        <w:jc w:val="left"/>
      </w:pPr>
      <w:r>
        <w:rPr>
          <w:rFonts w:ascii="Times New Roman"/>
          <w:b/>
          <w:i w:val="false"/>
          <w:color w:val="000000"/>
        </w:rPr>
        <w:t xml:space="preserve"> Шартты белгілер:</w:t>
      </w:r>
    </w:p>
    <w:bookmarkEnd w:id="307"/>
    <w:bookmarkStart w:name="z342"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56007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6007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22 ақпандағы</w:t>
            </w:r>
            <w:r>
              <w:br/>
            </w:r>
            <w:r>
              <w:rPr>
                <w:rFonts w:ascii="Times New Roman"/>
                <w:b w:val="false"/>
                <w:i w:val="false"/>
                <w:color w:val="000000"/>
                <w:sz w:val="20"/>
              </w:rPr>
              <w:t>№ 54 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345" w:id="309"/>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309"/>
    <w:bookmarkStart w:name="z346" w:id="310"/>
    <w:p>
      <w:pPr>
        <w:spacing w:after="0"/>
        <w:ind w:left="0"/>
        <w:jc w:val="left"/>
      </w:pPr>
      <w:r>
        <w:rPr>
          <w:rFonts w:ascii="Times New Roman"/>
          <w:b/>
          <w:i w:val="false"/>
          <w:color w:val="000000"/>
        </w:rPr>
        <w:t xml:space="preserve"> 1. Жалпы ережелер</w:t>
      </w:r>
    </w:p>
    <w:bookmarkEnd w:id="310"/>
    <w:bookmarkStart w:name="z347" w:id="311"/>
    <w:p>
      <w:pPr>
        <w:spacing w:after="0"/>
        <w:ind w:left="0"/>
        <w:jc w:val="both"/>
      </w:pPr>
      <w:r>
        <w:rPr>
          <w:rFonts w:ascii="Times New Roman"/>
          <w:b w:val="false"/>
          <w:i w:val="false"/>
          <w:color w:val="000000"/>
          <w:sz w:val="28"/>
        </w:rPr>
        <w:t xml:space="preserve">
      1. "Қайтыс болуды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Жамбыл облысы аудандардың және Тараз қаласы әкімінің аппараттарымен (бұдан әрі – қызмет беруші)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"Қайтыс болуды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стандартына (Нормативтік құқықтық актілердің мемлекеттік тіркеу тізілімінде № 11374 тіркелген) (әрі қарай - Стандарт) сәйкес көрсетіледі.</w:t>
      </w:r>
    </w:p>
    <w:bookmarkEnd w:id="311"/>
    <w:bookmarkStart w:name="z348" w:id="312"/>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312"/>
    <w:bookmarkStart w:name="z349" w:id="313"/>
    <w:p>
      <w:pPr>
        <w:spacing w:after="0"/>
        <w:ind w:left="0"/>
        <w:jc w:val="both"/>
      </w:pPr>
      <w:r>
        <w:rPr>
          <w:rFonts w:ascii="Times New Roman"/>
          <w:b w:val="false"/>
          <w:i w:val="false"/>
          <w:color w:val="000000"/>
          <w:sz w:val="28"/>
        </w:rPr>
        <w:t>
      1) қызмет берушінің, ауыл (кент), ауылдық (кенттік) округ, аудандық маңызы бар қала әкімдерінің аппараттарының кеңсесі;</w:t>
      </w:r>
    </w:p>
    <w:bookmarkEnd w:id="313"/>
    <w:bookmarkStart w:name="z350" w:id="314"/>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314"/>
    <w:bookmarkStart w:name="z351" w:id="315"/>
    <w:p>
      <w:pPr>
        <w:spacing w:after="0"/>
        <w:ind w:left="0"/>
        <w:jc w:val="both"/>
      </w:pPr>
      <w:r>
        <w:rPr>
          <w:rFonts w:ascii="Times New Roman"/>
          <w:b w:val="false"/>
          <w:i w:val="false"/>
          <w:color w:val="000000"/>
          <w:sz w:val="28"/>
        </w:rPr>
        <w:t>
      2. Мемлекеттік қызметті көрсету нысаны: қағаз түрінде.</w:t>
      </w:r>
    </w:p>
    <w:bookmarkEnd w:id="315"/>
    <w:bookmarkStart w:name="z352" w:id="316"/>
    <w:p>
      <w:pPr>
        <w:spacing w:after="0"/>
        <w:ind w:left="0"/>
        <w:jc w:val="both"/>
      </w:pPr>
      <w:r>
        <w:rPr>
          <w:rFonts w:ascii="Times New Roman"/>
          <w:b w:val="false"/>
          <w:i w:val="false"/>
          <w:color w:val="000000"/>
          <w:sz w:val="28"/>
        </w:rPr>
        <w:t>
      3. Мемлекеттік қызметті көрсету нәтижесі: жеке басын куәландыратын құжатты көрсеткен кезде қағаз жеткізгіштегі қайтыс болу туралы куәлік (анықтама), енгізілген өзгерістерімен, толықтыруларымен және түзетулерімен қайтыс болу туралы қайталама куәлік (анықтама).</w:t>
      </w:r>
    </w:p>
    <w:bookmarkEnd w:id="316"/>
    <w:bookmarkStart w:name="z353" w:id="317"/>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317"/>
    <w:bookmarkStart w:name="z354" w:id="318"/>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318"/>
    <w:bookmarkStart w:name="z355" w:id="319"/>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2 қосымшасына сәйкес өтініші негіз болып табылады.</w:t>
      </w:r>
    </w:p>
    <w:bookmarkEnd w:id="319"/>
    <w:bookmarkStart w:name="z356" w:id="32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және оны орындау ұзақтығы:</w:t>
      </w:r>
    </w:p>
    <w:bookmarkEnd w:id="320"/>
    <w:bookmarkStart w:name="z357" w:id="321"/>
    <w:p>
      <w:pPr>
        <w:spacing w:after="0"/>
        <w:ind w:left="0"/>
        <w:jc w:val="both"/>
      </w:pPr>
      <w:r>
        <w:rPr>
          <w:rFonts w:ascii="Times New Roman"/>
          <w:b w:val="false"/>
          <w:i w:val="false"/>
          <w:color w:val="000000"/>
          <w:sz w:val="28"/>
        </w:rPr>
        <w:t>
      1) қызмет берушінің кеңсе қызметкерінің өтінішті тіркеуі және қызмет берушінің басшысының қарауына жолдауы, 20 (жиырма) минуттың ішінде;</w:t>
      </w:r>
    </w:p>
    <w:bookmarkEnd w:id="321"/>
    <w:bookmarkStart w:name="z358" w:id="322"/>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жауапты орындаушыға жолдауы, 30 (отыз) минуттың ішінде;</w:t>
      </w:r>
    </w:p>
    <w:bookmarkEnd w:id="322"/>
    <w:bookmarkStart w:name="z359" w:id="323"/>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қайтыс болуды тіркеу туралы өтініш - 3 (үш) сағат ішінде; азаматтық хал акт жазбасына өзгерістер, толықтырулар мен түзетулер енгізу туралы өтініш - күнтізбелік 13 (он үш) күн ішінде;</w:t>
      </w:r>
    </w:p>
    <w:bookmarkEnd w:id="323"/>
    <w:bookmarkStart w:name="z360" w:id="324"/>
    <w:p>
      <w:pPr>
        <w:spacing w:after="0"/>
        <w:ind w:left="0"/>
        <w:jc w:val="both"/>
      </w:pPr>
      <w:r>
        <w:rPr>
          <w:rFonts w:ascii="Times New Roman"/>
          <w:b w:val="false"/>
          <w:i w:val="false"/>
          <w:color w:val="000000"/>
          <w:sz w:val="28"/>
        </w:rPr>
        <w:t>
      4) жауапты орындаушының "Азаматтық хал актілерін жазу" тіркеу пункті" ақпараттық жүйесіне акт жазбасын толтыруы, тіркеуді жүзеге асыруы және мемлекеттік қызметті көрсету нәтижесін дайындауы, қызмет берушінің басшысына жолдауы, 2 (екі) сағаттың ішінде;</w:t>
      </w:r>
    </w:p>
    <w:bookmarkEnd w:id="324"/>
    <w:bookmarkStart w:name="z361" w:id="325"/>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қоюы және қызмет берушінің кеңсесіне жолдауы, 30 (отыз) минуттың ішінде;</w:t>
      </w:r>
    </w:p>
    <w:bookmarkEnd w:id="325"/>
    <w:bookmarkStart w:name="z362" w:id="326"/>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болмаса Мемлекеттік корпорацияға немесе әкім аппаратына жолдауы, 20 (жиырма) минут ішінде.</w:t>
      </w:r>
    </w:p>
    <w:bookmarkEnd w:id="326"/>
    <w:bookmarkStart w:name="z363" w:id="327"/>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327"/>
    <w:bookmarkStart w:name="z364" w:id="328"/>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328"/>
    <w:bookmarkStart w:name="z365" w:id="329"/>
    <w:p>
      <w:pPr>
        <w:spacing w:after="0"/>
        <w:ind w:left="0"/>
        <w:jc w:val="both"/>
      </w:pPr>
      <w:r>
        <w:rPr>
          <w:rFonts w:ascii="Times New Roman"/>
          <w:b w:val="false"/>
          <w:i w:val="false"/>
          <w:color w:val="000000"/>
          <w:sz w:val="28"/>
        </w:rPr>
        <w:t>
      1) тіркелген өтініш;</w:t>
      </w:r>
    </w:p>
    <w:bookmarkEnd w:id="329"/>
    <w:bookmarkStart w:name="z366" w:id="330"/>
    <w:p>
      <w:pPr>
        <w:spacing w:after="0"/>
        <w:ind w:left="0"/>
        <w:jc w:val="both"/>
      </w:pPr>
      <w:r>
        <w:rPr>
          <w:rFonts w:ascii="Times New Roman"/>
          <w:b w:val="false"/>
          <w:i w:val="false"/>
          <w:color w:val="000000"/>
          <w:sz w:val="28"/>
        </w:rPr>
        <w:t>
      2) бұрыштама және орындауға жолдау;</w:t>
      </w:r>
    </w:p>
    <w:bookmarkEnd w:id="330"/>
    <w:bookmarkStart w:name="z367" w:id="331"/>
    <w:p>
      <w:pPr>
        <w:spacing w:after="0"/>
        <w:ind w:left="0"/>
        <w:jc w:val="both"/>
      </w:pPr>
      <w:r>
        <w:rPr>
          <w:rFonts w:ascii="Times New Roman"/>
          <w:b w:val="false"/>
          <w:i w:val="false"/>
          <w:color w:val="000000"/>
          <w:sz w:val="28"/>
        </w:rPr>
        <w:t>
      3) қаралған құжаттар;</w:t>
      </w:r>
    </w:p>
    <w:bookmarkEnd w:id="331"/>
    <w:bookmarkStart w:name="z368" w:id="332"/>
    <w:p>
      <w:pPr>
        <w:spacing w:after="0"/>
        <w:ind w:left="0"/>
        <w:jc w:val="both"/>
      </w:pPr>
      <w:r>
        <w:rPr>
          <w:rFonts w:ascii="Times New Roman"/>
          <w:b w:val="false"/>
          <w:i w:val="false"/>
          <w:color w:val="000000"/>
          <w:sz w:val="28"/>
        </w:rPr>
        <w:t>
      4) ақпараттық жүйеге енгізілген жазба және толтырылған мемлекеттік қызметті көрсету нәтижесі;</w:t>
      </w:r>
    </w:p>
    <w:bookmarkEnd w:id="332"/>
    <w:bookmarkStart w:name="z369" w:id="333"/>
    <w:p>
      <w:pPr>
        <w:spacing w:after="0"/>
        <w:ind w:left="0"/>
        <w:jc w:val="both"/>
      </w:pPr>
      <w:r>
        <w:rPr>
          <w:rFonts w:ascii="Times New Roman"/>
          <w:b w:val="false"/>
          <w:i w:val="false"/>
          <w:color w:val="000000"/>
          <w:sz w:val="28"/>
        </w:rPr>
        <w:t>
      5) қол қойылған мемлекеттік қызметті көрсету нәтижесі;</w:t>
      </w:r>
    </w:p>
    <w:bookmarkEnd w:id="333"/>
    <w:bookmarkStart w:name="z370" w:id="334"/>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болмаса әкім аппаратына жолдау.</w:t>
      </w:r>
    </w:p>
    <w:bookmarkEnd w:id="334"/>
    <w:bookmarkStart w:name="z371" w:id="335"/>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335"/>
    <w:bookmarkStart w:name="z372" w:id="33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36"/>
    <w:bookmarkStart w:name="z373" w:id="337"/>
    <w:p>
      <w:pPr>
        <w:spacing w:after="0"/>
        <w:ind w:left="0"/>
        <w:jc w:val="both"/>
      </w:pPr>
      <w:r>
        <w:rPr>
          <w:rFonts w:ascii="Times New Roman"/>
          <w:b w:val="false"/>
          <w:i w:val="false"/>
          <w:color w:val="000000"/>
          <w:sz w:val="28"/>
        </w:rPr>
        <w:t>
      1) Қызмет берушінің кеңсесі;</w:t>
      </w:r>
    </w:p>
    <w:bookmarkEnd w:id="337"/>
    <w:bookmarkStart w:name="z374" w:id="338"/>
    <w:p>
      <w:pPr>
        <w:spacing w:after="0"/>
        <w:ind w:left="0"/>
        <w:jc w:val="both"/>
      </w:pPr>
      <w:r>
        <w:rPr>
          <w:rFonts w:ascii="Times New Roman"/>
          <w:b w:val="false"/>
          <w:i w:val="false"/>
          <w:color w:val="000000"/>
          <w:sz w:val="28"/>
        </w:rPr>
        <w:t>
      2) қызмет берушінің басшысы;</w:t>
      </w:r>
    </w:p>
    <w:bookmarkEnd w:id="338"/>
    <w:bookmarkStart w:name="z375" w:id="339"/>
    <w:p>
      <w:pPr>
        <w:spacing w:after="0"/>
        <w:ind w:left="0"/>
        <w:jc w:val="both"/>
      </w:pPr>
      <w:r>
        <w:rPr>
          <w:rFonts w:ascii="Times New Roman"/>
          <w:b w:val="false"/>
          <w:i w:val="false"/>
          <w:color w:val="000000"/>
          <w:sz w:val="28"/>
        </w:rPr>
        <w:t>
      3) қызмет берушінің жауапты орындаушысы.</w:t>
      </w:r>
    </w:p>
    <w:bookmarkEnd w:id="339"/>
    <w:bookmarkStart w:name="z376" w:id="340"/>
    <w:p>
      <w:pPr>
        <w:spacing w:after="0"/>
        <w:ind w:left="0"/>
        <w:jc w:val="both"/>
      </w:pPr>
      <w:r>
        <w:rPr>
          <w:rFonts w:ascii="Times New Roman"/>
          <w:b w:val="false"/>
          <w:i w:val="false"/>
          <w:color w:val="000000"/>
          <w:sz w:val="28"/>
        </w:rPr>
        <w:t>
      8. Мемлекеттік қызмет көрсету процесіндегі әрбір рәсімнің ұзақтығы және құрылымдық бөлімшелер (қызметкерлер) рәсімдерінің (іс-қимылдың) реттілігі:</w:t>
      </w:r>
    </w:p>
    <w:bookmarkEnd w:id="340"/>
    <w:bookmarkStart w:name="z377" w:id="341"/>
    <w:p>
      <w:pPr>
        <w:spacing w:after="0"/>
        <w:ind w:left="0"/>
        <w:jc w:val="both"/>
      </w:pPr>
      <w:r>
        <w:rPr>
          <w:rFonts w:ascii="Times New Roman"/>
          <w:b w:val="false"/>
          <w:i w:val="false"/>
          <w:color w:val="000000"/>
          <w:sz w:val="28"/>
        </w:rPr>
        <w:t>
      1) қызмет берушінің кеңсе қызметкері өтінішті және қоса берілген құжаттарды қабылдайды, тіркейді және қызмет берушінің басшысының қарауына жолдайды, 20 (жиырма) минуттың ішінде;</w:t>
      </w:r>
    </w:p>
    <w:bookmarkEnd w:id="341"/>
    <w:bookmarkStart w:name="z378" w:id="342"/>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жауапты орындаушыға жолдайды, 30 (отыз) минуттың ішінде;</w:t>
      </w:r>
    </w:p>
    <w:bookmarkEnd w:id="342"/>
    <w:bookmarkStart w:name="z379" w:id="343"/>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 тексереді және талдайды: қайтыс болуды тіркеу туралы өтінішті қарау - 3 (үш) сағаттың ішінде; азаматтық хал акт жазбасына өзгерістер, толықтырулар мен түзетулер енгізу туралы өтінішті қарау - күнтізбелік 13 (он үш) күн ішінде;</w:t>
      </w:r>
    </w:p>
    <w:bookmarkEnd w:id="343"/>
    <w:bookmarkStart w:name="z380" w:id="344"/>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жүйесіне акт жазбасын енгізеді, тіркеуді жүзеге асырады, мемлекеттік қызметті көрсету нәтижесін әзірлейді және қызмет берушінің басшысының қол қоюына жолдайды, 2 (екі) сағат ішінде;</w:t>
      </w:r>
    </w:p>
    <w:bookmarkEnd w:id="344"/>
    <w:bookmarkStart w:name="z381" w:id="345"/>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және қызмет берушінің кеңсесіне жолдайды, 30 (отыз) минуттың ішінде;</w:t>
      </w:r>
    </w:p>
    <w:bookmarkEnd w:id="345"/>
    <w:bookmarkStart w:name="z382" w:id="346"/>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береді, Мемлекеттік корпорацияға немесе әкім аппаратына жолдайды, 20 (жиырма) минут ішінде.</w:t>
      </w:r>
    </w:p>
    <w:bookmarkEnd w:id="346"/>
    <w:bookmarkStart w:name="z383" w:id="34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47"/>
    <w:bookmarkStart w:name="z384" w:id="348"/>
    <w:p>
      <w:pPr>
        <w:spacing w:after="0"/>
        <w:ind w:left="0"/>
        <w:jc w:val="both"/>
      </w:pPr>
      <w:r>
        <w:rPr>
          <w:rFonts w:ascii="Times New Roman"/>
          <w:b w:val="false"/>
          <w:i w:val="false"/>
          <w:color w:val="000000"/>
          <w:sz w:val="28"/>
        </w:rPr>
        <w:t>
      9. Мемлекеттік қызмет көрсетуге қажетті құжаттарды Мемлекеттік корпорация арқылы қабылдағанда Мемлекеттік корпорация қызметкері ұсынылған құжаттардың толықтығын тексереді. Қызмет алушыға тиісті құжаттарды қабылдағаны туралы қолхат береді, 15 (он бес) минуттан аспайды.</w:t>
      </w:r>
    </w:p>
    <w:bookmarkEnd w:id="348"/>
    <w:bookmarkStart w:name="z385" w:id="349"/>
    <w:p>
      <w:pPr>
        <w:spacing w:after="0"/>
        <w:ind w:left="0"/>
        <w:jc w:val="both"/>
      </w:pPr>
      <w:r>
        <w:rPr>
          <w:rFonts w:ascii="Times New Roman"/>
          <w:b w:val="false"/>
          <w:i w:val="false"/>
          <w:color w:val="000000"/>
          <w:sz w:val="28"/>
        </w:rPr>
        <w:t xml:space="preserve">
      Қызмет алушымен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Стандарттың 3 қосымшасындағы нысанға сәйкес өтінішті қабылдаудан бас тарту туралы қолхат береді.</w:t>
      </w:r>
    </w:p>
    <w:bookmarkEnd w:id="349"/>
    <w:bookmarkStart w:name="z386" w:id="350"/>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350"/>
    <w:bookmarkStart w:name="z387" w:id="351"/>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Мемлекеттік корпорацияға жолдайды, қайтыс болуды тіркеу туралы өтініш - 3 (үш) сағат ішінде; азаматтық хал акт жазбасына өзгерістер, толықтырулар мен түзетулер енгізу туралы өтініш - күнтізбелік 13 (он үш) күн ішінде.</w:t>
      </w:r>
    </w:p>
    <w:bookmarkEnd w:id="351"/>
    <w:bookmarkStart w:name="z388" w:id="352"/>
    <w:p>
      <w:pPr>
        <w:spacing w:after="0"/>
        <w:ind w:left="0"/>
        <w:jc w:val="both"/>
      </w:pPr>
      <w:r>
        <w:rPr>
          <w:rFonts w:ascii="Times New Roman"/>
          <w:b w:val="false"/>
          <w:i w:val="false"/>
          <w:color w:val="000000"/>
          <w:sz w:val="28"/>
        </w:rPr>
        <w:t xml:space="preserve">
      Мемлекеттік қызметті көрсету нәтижесін беруді Мемлекеттік корпорация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жүзеге асырады, 15 (он бес) минут ішінде. </w:t>
      </w:r>
    </w:p>
    <w:bookmarkEnd w:id="352"/>
    <w:bookmarkStart w:name="z389" w:id="353"/>
    <w:p>
      <w:pPr>
        <w:spacing w:after="0"/>
        <w:ind w:left="0"/>
        <w:jc w:val="both"/>
      </w:pPr>
      <w:r>
        <w:rPr>
          <w:rFonts w:ascii="Times New Roman"/>
          <w:b w:val="false"/>
          <w:i w:val="false"/>
          <w:color w:val="000000"/>
          <w:sz w:val="28"/>
        </w:rPr>
        <w:t>
      10. Әкім аппараты арқылы қажетті құжаттарды қабылдаған кезде қағаз түріндегі құжаттар топтамасының қабылданған күні мен уақыты көрсетілген тіркеу туралы белгі қойылады, 20 (жиырма) минуттан аспайды.</w:t>
      </w:r>
    </w:p>
    <w:bookmarkEnd w:id="353"/>
    <w:bookmarkStart w:name="z390" w:id="354"/>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354"/>
    <w:bookmarkStart w:name="z391" w:id="355"/>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оларға қол қойған күні әкім аппаратына жолдайды, қайтыс болуды тіркеу туралы өтініш - 3 (үш) сағат ішінде; азаматтық хал акт жазбасына өзгерістер, толықтырулар мен түзетулер енгізу туралы өтініш - күнтізбелік 13 (он үш) күн ішінде.</w:t>
      </w:r>
    </w:p>
    <w:bookmarkEnd w:id="355"/>
    <w:bookmarkStart w:name="z392" w:id="356"/>
    <w:p>
      <w:pPr>
        <w:spacing w:after="0"/>
        <w:ind w:left="0"/>
        <w:jc w:val="both"/>
      </w:pPr>
      <w:r>
        <w:rPr>
          <w:rFonts w:ascii="Times New Roman"/>
          <w:b w:val="false"/>
          <w:i w:val="false"/>
          <w:color w:val="000000"/>
          <w:sz w:val="28"/>
        </w:rPr>
        <w:t>
      Мемлекеттік қызметті көрсету нәтижесін беруді әкім аппаратының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жүзеге асырады.</w:t>
      </w:r>
    </w:p>
    <w:bookmarkEnd w:id="356"/>
    <w:bookmarkStart w:name="z393" w:id="357"/>
    <w:p>
      <w:pPr>
        <w:spacing w:after="0"/>
        <w:ind w:left="0"/>
        <w:jc w:val="both"/>
      </w:pPr>
      <w:r>
        <w:rPr>
          <w:rFonts w:ascii="Times New Roman"/>
          <w:b w:val="false"/>
          <w:i w:val="false"/>
          <w:color w:val="000000"/>
          <w:sz w:val="28"/>
        </w:rPr>
        <w:t>
      11. Мемлекеттік көрсетілетін қызмет "электрондық үкімет" веб-порталы арқылы көрсетілмейді.</w:t>
      </w:r>
    </w:p>
    <w:bookmarkEnd w:id="357"/>
    <w:bookmarkStart w:name="z394" w:id="358"/>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көрсетудің бизнес-процесс анықтамалығында көрсетіледі.</w:t>
      </w:r>
    </w:p>
    <w:bookmarkEnd w:id="358"/>
    <w:bookmarkStart w:name="z395" w:id="359"/>
    <w:p>
      <w:pPr>
        <w:spacing w:after="0"/>
        <w:ind w:left="0"/>
        <w:jc w:val="both"/>
      </w:pPr>
      <w:r>
        <w:rPr>
          <w:rFonts w:ascii="Times New Roman"/>
          <w:b w:val="false"/>
          <w:i w:val="false"/>
          <w:color w:val="000000"/>
          <w:sz w:val="28"/>
        </w:rPr>
        <w:t>
      Мемлекеттік көрсетілетін қызметінің бизнес-процесс анықтамалығы қызмет берушілердің интернет – ресурсында және Жамбыл облысы әкімдігінің интернет-ресурсында (http//www.zhambyl.gov.kz) орналастырылады.</w:t>
      </w:r>
    </w:p>
    <w:bookmarkEnd w:id="3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1 қосымша</w:t>
            </w:r>
          </w:p>
        </w:tc>
      </w:tr>
    </w:tbl>
    <w:bookmarkStart w:name="z397" w:id="360"/>
    <w:p>
      <w:pPr>
        <w:spacing w:after="0"/>
        <w:ind w:left="0"/>
        <w:jc w:val="left"/>
      </w:pPr>
      <w:r>
        <w:rPr>
          <w:rFonts w:ascii="Times New Roman"/>
          <w:b/>
          <w:i w:val="false"/>
          <w:color w:val="000000"/>
        </w:rPr>
        <w:t xml:space="preserve"> "Қайтыс болуды тіркеу, оның ішінде азаматтық хал актілерінің жазбаларына өзгерістер, толықтырулар мен түзетулер енгізу" мемлекеттік көрсетілетін қызметтің бизнес-процесс анықтамалығы</w:t>
      </w:r>
    </w:p>
    <w:bookmarkEnd w:id="360"/>
    <w:bookmarkStart w:name="z398" w:id="361"/>
    <w:p>
      <w:pPr>
        <w:spacing w:after="0"/>
        <w:ind w:left="0"/>
        <w:jc w:val="both"/>
      </w:pPr>
      <w:r>
        <w:rPr>
          <w:rFonts w:ascii="Times New Roman"/>
          <w:b w:val="false"/>
          <w:i w:val="false"/>
          <w:color w:val="000000"/>
          <w:sz w:val="28"/>
        </w:rPr>
        <w:t>
      1) Қызмет беруші арқылы</w:t>
      </w:r>
    </w:p>
    <w:bookmarkEnd w:id="361"/>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0" w:id="362"/>
    <w:p>
      <w:pPr>
        <w:spacing w:after="0"/>
        <w:ind w:left="0"/>
        <w:jc w:val="both"/>
      </w:pPr>
      <w:r>
        <w:rPr>
          <w:rFonts w:ascii="Times New Roman"/>
          <w:b w:val="false"/>
          <w:i w:val="false"/>
          <w:color w:val="000000"/>
          <w:sz w:val="28"/>
        </w:rPr>
        <w:t>
      2) Мемлекеттік корпорация арқылы</w:t>
      </w:r>
    </w:p>
    <w:bookmarkEnd w:id="362"/>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2" w:id="363"/>
    <w:p>
      <w:pPr>
        <w:spacing w:after="0"/>
        <w:ind w:left="0"/>
        <w:jc w:val="both"/>
      </w:pPr>
      <w:r>
        <w:rPr>
          <w:rFonts w:ascii="Times New Roman"/>
          <w:b w:val="false"/>
          <w:i w:val="false"/>
          <w:color w:val="000000"/>
          <w:sz w:val="28"/>
        </w:rPr>
        <w:t>
      3) Әкім аппараты арқылы</w:t>
      </w:r>
    </w:p>
    <w:bookmarkEnd w:id="363"/>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 w:id="364"/>
    <w:p>
      <w:pPr>
        <w:spacing w:after="0"/>
        <w:ind w:left="0"/>
        <w:jc w:val="left"/>
      </w:pPr>
      <w:r>
        <w:rPr>
          <w:rFonts w:ascii="Times New Roman"/>
          <w:b/>
          <w:i w:val="false"/>
          <w:color w:val="000000"/>
        </w:rPr>
        <w:t xml:space="preserve"> Шартты белгілер:</w:t>
      </w:r>
    </w:p>
    <w:bookmarkEnd w:id="364"/>
    <w:bookmarkStart w:name="z405"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5651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6515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22 ақпандағы</w:t>
            </w:r>
            <w:r>
              <w:br/>
            </w:r>
            <w:r>
              <w:rPr>
                <w:rFonts w:ascii="Times New Roman"/>
                <w:b w:val="false"/>
                <w:i w:val="false"/>
                <w:color w:val="000000"/>
                <w:sz w:val="20"/>
              </w:rPr>
              <w:t>№ 54 қаулысына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408" w:id="366"/>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366"/>
    <w:bookmarkStart w:name="z409" w:id="367"/>
    <w:p>
      <w:pPr>
        <w:spacing w:after="0"/>
        <w:ind w:left="0"/>
        <w:jc w:val="left"/>
      </w:pPr>
      <w:r>
        <w:rPr>
          <w:rFonts w:ascii="Times New Roman"/>
          <w:b/>
          <w:i w:val="false"/>
          <w:color w:val="000000"/>
        </w:rPr>
        <w:t xml:space="preserve"> 1. Жалпы ережелер</w:t>
      </w:r>
    </w:p>
    <w:bookmarkEnd w:id="367"/>
    <w:bookmarkStart w:name="z410" w:id="368"/>
    <w:p>
      <w:pPr>
        <w:spacing w:after="0"/>
        <w:ind w:left="0"/>
        <w:jc w:val="both"/>
      </w:pPr>
      <w:r>
        <w:rPr>
          <w:rFonts w:ascii="Times New Roman"/>
          <w:b w:val="false"/>
          <w:i w:val="false"/>
          <w:color w:val="000000"/>
          <w:sz w:val="28"/>
        </w:rPr>
        <w:t xml:space="preserve">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Жамбыл облысы аудандардың және Тараз қаласы әкімінің аппараттарымен (бұдан әрі – қызмет беруші)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стандартына (Нормативтік құқықтық актілердің мемлекеттік тіркеу тізілімінде № 11374 тіркелген) (әрі қарай - Стандарт) сәйкес көрсетіледі. </w:t>
      </w:r>
    </w:p>
    <w:bookmarkEnd w:id="368"/>
    <w:bookmarkStart w:name="z411" w:id="369"/>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369"/>
    <w:bookmarkStart w:name="z412" w:id="370"/>
    <w:p>
      <w:pPr>
        <w:spacing w:after="0"/>
        <w:ind w:left="0"/>
        <w:jc w:val="both"/>
      </w:pPr>
      <w:r>
        <w:rPr>
          <w:rFonts w:ascii="Times New Roman"/>
          <w:b w:val="false"/>
          <w:i w:val="false"/>
          <w:color w:val="000000"/>
          <w:sz w:val="28"/>
        </w:rPr>
        <w:t>
      1) қызмет берушінің, ауыл (кент), ауылдық (кенттік) округ, аудандық маңызы бар қала әкімдерінің аппараттарының кеңсесі;</w:t>
      </w:r>
    </w:p>
    <w:bookmarkEnd w:id="370"/>
    <w:bookmarkStart w:name="z413" w:id="37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371"/>
    <w:bookmarkStart w:name="z414" w:id="372"/>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372"/>
    <w:bookmarkStart w:name="z415" w:id="373"/>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373"/>
    <w:bookmarkStart w:name="z416" w:id="374"/>
    <w:p>
      <w:pPr>
        <w:spacing w:after="0"/>
        <w:ind w:left="0"/>
        <w:jc w:val="both"/>
      </w:pPr>
      <w:r>
        <w:rPr>
          <w:rFonts w:ascii="Times New Roman"/>
          <w:b w:val="false"/>
          <w:i w:val="false"/>
          <w:color w:val="000000"/>
          <w:sz w:val="28"/>
        </w:rPr>
        <w:t>
      3. Мемлекеттік қызметті көрсету нәтижесі: жеке басын куәландыратын құжатты көрсеткен кезде қағаз жеткізгіштегі некені (ерлі-зайыптылықты) бұзу туралы куәлік, енгізілген өзгерістерімен, толықтыруларымен және түзетулерімен некені (ерлі-зайыптылықты) бұзу туралы қайталама куәлік.</w:t>
      </w:r>
    </w:p>
    <w:bookmarkEnd w:id="374"/>
    <w:bookmarkStart w:name="z417" w:id="375"/>
    <w:p>
      <w:pPr>
        <w:spacing w:after="0"/>
        <w:ind w:left="0"/>
        <w:jc w:val="both"/>
      </w:pPr>
      <w:r>
        <w:rPr>
          <w:rFonts w:ascii="Times New Roman"/>
          <w:b w:val="false"/>
          <w:i w:val="false"/>
          <w:color w:val="000000"/>
          <w:sz w:val="28"/>
        </w:rPr>
        <w:t>
      Порталда көрсетілетін қызметті алушының "Жеке кабинетіне" қызметті берушінің уәкілетті тұлғасының электрондық цифрлық қолтаңбасымен куәландырылған электрондық құжат нысанында электрондық өтінішті алғанын растау және некені (ерлі-зайыптылықты) бұзуды тіркеу күнінің белгілеуі туралы хабарлама.</w:t>
      </w:r>
    </w:p>
    <w:bookmarkEnd w:id="375"/>
    <w:bookmarkStart w:name="z418" w:id="376"/>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376"/>
    <w:bookmarkStart w:name="z419" w:id="377"/>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377"/>
    <w:bookmarkStart w:name="z420" w:id="378"/>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-4 қосымшаларына сәйкес өтініші негіз болып табылады.</w:t>
      </w:r>
    </w:p>
    <w:bookmarkEnd w:id="378"/>
    <w:bookmarkStart w:name="z421" w:id="37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және оны орындау ұзақтығы:</w:t>
      </w:r>
    </w:p>
    <w:bookmarkEnd w:id="379"/>
    <w:bookmarkStart w:name="z422" w:id="380"/>
    <w:p>
      <w:pPr>
        <w:spacing w:after="0"/>
        <w:ind w:left="0"/>
        <w:jc w:val="both"/>
      </w:pPr>
      <w:r>
        <w:rPr>
          <w:rFonts w:ascii="Times New Roman"/>
          <w:b w:val="false"/>
          <w:i w:val="false"/>
          <w:color w:val="000000"/>
          <w:sz w:val="28"/>
        </w:rPr>
        <w:t>
      1) қызмет берушінің кеңсе қызметкерінің өтінішті тіркеуі және қызмет берушінің басшысының қарауына жолдауы, 20 (жиырма) минуттың ішінде;</w:t>
      </w:r>
    </w:p>
    <w:bookmarkEnd w:id="380"/>
    <w:bookmarkStart w:name="z423" w:id="381"/>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жауапты орындаушыға жолдауы, 1 (бір) сағаттың ішінде;</w:t>
      </w:r>
    </w:p>
    <w:bookmarkEnd w:id="381"/>
    <w:bookmarkStart w:name="z424" w:id="382"/>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сондай-ақ басқа да нормативтік құқықтық актілерге сәйкестігіне тексеруі және талдауы: заңды күшіне енген сот шешімінің негізінде некені (ерлі-зайыптылықты) бұзуды тіркеу жөніндегі сот шешімінің негізінде 1 (бір) жұмыс күн ішінде (басқа аумақтық бірлікте шығару орны бойынша заңды күшіне енген сот шешімінің негізінде, неке бұзуды тіркеу туралы өтінішті жолдау қаэет болған кезде - күнтізбелік 30 (отыз) күн);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43 (қырық үш) күн ішінде;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азаматтық хал акт жазбасына өзгерістер, толықтырулар мен түзетулер енгізу туралы өтініш - күнтізбелік 13 (он үш) күнтізбелік күн. </w:t>
      </w:r>
    </w:p>
    <w:bookmarkEnd w:id="382"/>
    <w:bookmarkStart w:name="z425" w:id="383"/>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383"/>
    <w:bookmarkStart w:name="z426" w:id="384"/>
    <w:p>
      <w:pPr>
        <w:spacing w:after="0"/>
        <w:ind w:left="0"/>
        <w:jc w:val="both"/>
      </w:pPr>
      <w:r>
        <w:rPr>
          <w:rFonts w:ascii="Times New Roman"/>
          <w:b w:val="false"/>
          <w:i w:val="false"/>
          <w:color w:val="000000"/>
          <w:sz w:val="28"/>
        </w:rPr>
        <w:t>
      4) жауапты орындаушының "Азаматтық хал актілерін жазу" тіркеу пункті" ақпараттық жүйесіне (әрі қарай ақпараттық жүйеге) акт жазбасын толтыруы, тіркеуді жүзеге асыруы және мемлекеттік қызметті көрсету нәтижесін дайындауы, қызмет берушінің басшысына жолдауы, 3 (үш) сағаттың ішінде;</w:t>
      </w:r>
    </w:p>
    <w:bookmarkEnd w:id="384"/>
    <w:bookmarkStart w:name="z427" w:id="385"/>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қоюы және қызмет берушінің кеңсесіне жолдауы, 1 (бір) сағаттың ішінде;</w:t>
      </w:r>
    </w:p>
    <w:bookmarkEnd w:id="385"/>
    <w:bookmarkStart w:name="z428" w:id="386"/>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болмаса Мемлекеттік корпорацияға немесе әкім аппаратына жолдауы, 20 (жиырма) минут ішінде.</w:t>
      </w:r>
    </w:p>
    <w:bookmarkEnd w:id="386"/>
    <w:bookmarkStart w:name="z429" w:id="387"/>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387"/>
    <w:bookmarkStart w:name="z430" w:id="388"/>
    <w:p>
      <w:pPr>
        <w:spacing w:after="0"/>
        <w:ind w:left="0"/>
        <w:jc w:val="both"/>
      </w:pPr>
      <w:r>
        <w:rPr>
          <w:rFonts w:ascii="Times New Roman"/>
          <w:b w:val="false"/>
          <w:i w:val="false"/>
          <w:color w:val="000000"/>
          <w:sz w:val="28"/>
        </w:rPr>
        <w:t>
      1) тіркелген өтініш;</w:t>
      </w:r>
    </w:p>
    <w:bookmarkEnd w:id="388"/>
    <w:bookmarkStart w:name="z431" w:id="389"/>
    <w:p>
      <w:pPr>
        <w:spacing w:after="0"/>
        <w:ind w:left="0"/>
        <w:jc w:val="both"/>
      </w:pPr>
      <w:r>
        <w:rPr>
          <w:rFonts w:ascii="Times New Roman"/>
          <w:b w:val="false"/>
          <w:i w:val="false"/>
          <w:color w:val="000000"/>
          <w:sz w:val="28"/>
        </w:rPr>
        <w:t>
      2) бұрыштама және орындауға жолдау;</w:t>
      </w:r>
    </w:p>
    <w:bookmarkEnd w:id="389"/>
    <w:bookmarkStart w:name="z432" w:id="390"/>
    <w:p>
      <w:pPr>
        <w:spacing w:after="0"/>
        <w:ind w:left="0"/>
        <w:jc w:val="both"/>
      </w:pPr>
      <w:r>
        <w:rPr>
          <w:rFonts w:ascii="Times New Roman"/>
          <w:b w:val="false"/>
          <w:i w:val="false"/>
          <w:color w:val="000000"/>
          <w:sz w:val="28"/>
        </w:rPr>
        <w:t>
      3) қаралған құжаттар;</w:t>
      </w:r>
    </w:p>
    <w:bookmarkEnd w:id="390"/>
    <w:bookmarkStart w:name="z433" w:id="391"/>
    <w:p>
      <w:pPr>
        <w:spacing w:after="0"/>
        <w:ind w:left="0"/>
        <w:jc w:val="both"/>
      </w:pPr>
      <w:r>
        <w:rPr>
          <w:rFonts w:ascii="Times New Roman"/>
          <w:b w:val="false"/>
          <w:i w:val="false"/>
          <w:color w:val="000000"/>
          <w:sz w:val="28"/>
        </w:rPr>
        <w:t>
      4) ақпараттық жүйеге енгізілген жазба және толтырылған мемлекеттік қызметті көрсету нәтижесі;</w:t>
      </w:r>
    </w:p>
    <w:bookmarkEnd w:id="391"/>
    <w:bookmarkStart w:name="z434" w:id="392"/>
    <w:p>
      <w:pPr>
        <w:spacing w:after="0"/>
        <w:ind w:left="0"/>
        <w:jc w:val="both"/>
      </w:pPr>
      <w:r>
        <w:rPr>
          <w:rFonts w:ascii="Times New Roman"/>
          <w:b w:val="false"/>
          <w:i w:val="false"/>
          <w:color w:val="000000"/>
          <w:sz w:val="28"/>
        </w:rPr>
        <w:t>
      5) қол қойылған мемлекеттік қызметті көрсету нәтижесі;</w:t>
      </w:r>
    </w:p>
    <w:bookmarkEnd w:id="392"/>
    <w:bookmarkStart w:name="z435" w:id="393"/>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болмаса әкім аппаратына жолдау.</w:t>
      </w:r>
    </w:p>
    <w:bookmarkEnd w:id="393"/>
    <w:bookmarkStart w:name="z436" w:id="394"/>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394"/>
    <w:bookmarkStart w:name="z437" w:id="39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95"/>
    <w:bookmarkStart w:name="z438" w:id="396"/>
    <w:p>
      <w:pPr>
        <w:spacing w:after="0"/>
        <w:ind w:left="0"/>
        <w:jc w:val="both"/>
      </w:pPr>
      <w:r>
        <w:rPr>
          <w:rFonts w:ascii="Times New Roman"/>
          <w:b w:val="false"/>
          <w:i w:val="false"/>
          <w:color w:val="000000"/>
          <w:sz w:val="28"/>
        </w:rPr>
        <w:t>
      1) қызмет берушінің кеңсесі;</w:t>
      </w:r>
    </w:p>
    <w:bookmarkEnd w:id="396"/>
    <w:bookmarkStart w:name="z439" w:id="397"/>
    <w:p>
      <w:pPr>
        <w:spacing w:after="0"/>
        <w:ind w:left="0"/>
        <w:jc w:val="both"/>
      </w:pPr>
      <w:r>
        <w:rPr>
          <w:rFonts w:ascii="Times New Roman"/>
          <w:b w:val="false"/>
          <w:i w:val="false"/>
          <w:color w:val="000000"/>
          <w:sz w:val="28"/>
        </w:rPr>
        <w:t>
      2) қызмет берушінің басшысы;</w:t>
      </w:r>
    </w:p>
    <w:bookmarkEnd w:id="397"/>
    <w:bookmarkStart w:name="z440" w:id="398"/>
    <w:p>
      <w:pPr>
        <w:spacing w:after="0"/>
        <w:ind w:left="0"/>
        <w:jc w:val="both"/>
      </w:pPr>
      <w:r>
        <w:rPr>
          <w:rFonts w:ascii="Times New Roman"/>
          <w:b w:val="false"/>
          <w:i w:val="false"/>
          <w:color w:val="000000"/>
          <w:sz w:val="28"/>
        </w:rPr>
        <w:t>
      3) қызмет берушінің жауапты орындаушысы.</w:t>
      </w:r>
    </w:p>
    <w:bookmarkEnd w:id="398"/>
    <w:bookmarkStart w:name="z441" w:id="399"/>
    <w:p>
      <w:pPr>
        <w:spacing w:after="0"/>
        <w:ind w:left="0"/>
        <w:jc w:val="both"/>
      </w:pPr>
      <w:r>
        <w:rPr>
          <w:rFonts w:ascii="Times New Roman"/>
          <w:b w:val="false"/>
          <w:i w:val="false"/>
          <w:color w:val="000000"/>
          <w:sz w:val="28"/>
        </w:rPr>
        <w:t>
      8. Мемлекеттік қызмет көрсету процесіндегі әрбір рәсімнің ұзақтығы және құрылымдық бөлімшелер (қызметкерлер) рәсімдерінің (іс-қимылдың) реттілігі:</w:t>
      </w:r>
    </w:p>
    <w:bookmarkEnd w:id="399"/>
    <w:bookmarkStart w:name="z442" w:id="400"/>
    <w:p>
      <w:pPr>
        <w:spacing w:after="0"/>
        <w:ind w:left="0"/>
        <w:jc w:val="both"/>
      </w:pPr>
      <w:r>
        <w:rPr>
          <w:rFonts w:ascii="Times New Roman"/>
          <w:b w:val="false"/>
          <w:i w:val="false"/>
          <w:color w:val="000000"/>
          <w:sz w:val="28"/>
        </w:rPr>
        <w:t>
      1) қызмет берушінің кеңсе қызметкері өтінішті және қоса берілген құжаттарды қабылдайды, тіркейді және қызмет берушінің басшысының қарауына жолдайды, 20 (жиырма) минуттың ішінде;</w:t>
      </w:r>
    </w:p>
    <w:bookmarkEnd w:id="400"/>
    <w:bookmarkStart w:name="z443" w:id="401"/>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жауапты орындаушыға жолдайды, 2 (екі) сағаттың ішінде;</w:t>
      </w:r>
    </w:p>
    <w:bookmarkEnd w:id="401"/>
    <w:bookmarkStart w:name="z444" w:id="402"/>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 тексереді және талдайды: заңды күшіне енген сот шешімінің негізінде некені (ерлі-зайыптылықты) бұзуды тіркеу жөніндегі сот шешімінің негізінде 1 (бір) жұмыс күн ішінде (басқа аумақтық бірлікте шығару орны бойынша заңды күшіне енген сот шешімінің негізінде, неке бұзуды тіркеу туралы өтінішті жолдау қаэет болған кезде - күнтізбелік 30 (отыз) күн);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43 (қырық үш) күн ішінде;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азаматтық хал акт жазбасына өзгерістер, толықтырулар мен түзетулер енгізу туралы өтініш - күнтізбелік 13 (он үш) күнтізбелік күн ішінде.</w:t>
      </w:r>
    </w:p>
    <w:bookmarkEnd w:id="402"/>
    <w:bookmarkStart w:name="z445" w:id="403"/>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403"/>
    <w:bookmarkStart w:name="z446" w:id="404"/>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жүйесіне акт жазбасын енгізеді, тіркеуді жүзеге асырады, мемлекеттік қызметті көрсету нәтижесін әзірлейді және қызмет берушінің басшысының қол қоюына жолдайды, 3 (үш) сағат ішінде;</w:t>
      </w:r>
    </w:p>
    <w:bookmarkEnd w:id="404"/>
    <w:bookmarkStart w:name="z447" w:id="405"/>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және қызмет берушінің кеңсесіне жолдайды, 1 (бір) сағаттың ішінде;</w:t>
      </w:r>
    </w:p>
    <w:bookmarkEnd w:id="405"/>
    <w:bookmarkStart w:name="z448" w:id="406"/>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береді, болмаса Мемлекеттік корпорацияға немесе әкім аппаратына жолдайды, 20 (жиырма) минут ішінде.</w:t>
      </w:r>
    </w:p>
    <w:bookmarkEnd w:id="406"/>
    <w:bookmarkStart w:name="z449" w:id="40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07"/>
    <w:bookmarkStart w:name="z450" w:id="408"/>
    <w:p>
      <w:pPr>
        <w:spacing w:after="0"/>
        <w:ind w:left="0"/>
        <w:jc w:val="both"/>
      </w:pPr>
      <w:r>
        <w:rPr>
          <w:rFonts w:ascii="Times New Roman"/>
          <w:b w:val="false"/>
          <w:i w:val="false"/>
          <w:color w:val="000000"/>
          <w:sz w:val="28"/>
        </w:rPr>
        <w:t>
      9. Мемлекеттік қызмет көрсетуге қажетті құжаттарды Мемлекеттік корпорация арқылы қабылдағанда Мемлекеттік корпорация қызметкері ұсынылған құжаттардың толықтығын тексереді. Қызмет алушыға тиісті құжаттарды қабылдағаны туралы қолхат береді, 15 (он бес) минуттан аспайды.</w:t>
      </w:r>
    </w:p>
    <w:bookmarkEnd w:id="408"/>
    <w:bookmarkStart w:name="z451" w:id="409"/>
    <w:p>
      <w:pPr>
        <w:spacing w:after="0"/>
        <w:ind w:left="0"/>
        <w:jc w:val="both"/>
      </w:pPr>
      <w:r>
        <w:rPr>
          <w:rFonts w:ascii="Times New Roman"/>
          <w:b w:val="false"/>
          <w:i w:val="false"/>
          <w:color w:val="000000"/>
          <w:sz w:val="28"/>
        </w:rPr>
        <w:t xml:space="preserve">
      Қызмет алушымен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Стандарттың 5 қосымшасындағы нысанға сәйкес өтінішті қабылдаудан бас тарту туралы қолхат береді.</w:t>
      </w:r>
    </w:p>
    <w:bookmarkEnd w:id="409"/>
    <w:bookmarkStart w:name="z452" w:id="410"/>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410"/>
    <w:bookmarkStart w:name="z453" w:id="411"/>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Мемлекеттік корпорацияға жолдайды, заңды күшіне енген сот шешімінің негізінде некені (ерлі-зайыптылықты) бұзуды тіркеу жөніндегі сот шешімінің негізінде 1 (бір) жұмыс күн ішінде (басқа аумақтық бірлікте шығару орны бойынша заңды күшіне енген сот шешімінің негізінде, неке бұзуды тіркеу туралы өтінішті жолдау қаэет болған кезде - күнтізбелік 30 (отыз) күн);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43 (қырық үш) күн ішінде;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азаматтық хал акт жазбасына өзгерістер, толықтырулар мен түзетулер енгізу туралы өтініш - күнтізбелік 13 (он үш) күнтізбелік күн ішінде.</w:t>
      </w:r>
    </w:p>
    <w:bookmarkEnd w:id="411"/>
    <w:bookmarkStart w:name="z454" w:id="412"/>
    <w:p>
      <w:pPr>
        <w:spacing w:after="0"/>
        <w:ind w:left="0"/>
        <w:jc w:val="both"/>
      </w:pPr>
      <w:r>
        <w:rPr>
          <w:rFonts w:ascii="Times New Roman"/>
          <w:b w:val="false"/>
          <w:i w:val="false"/>
          <w:color w:val="000000"/>
          <w:sz w:val="28"/>
        </w:rPr>
        <w:t>
      Мемлекеттік қызметті көрсету нәтижесін беруді Мемлекеттік корпорация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жүзеге асырады.</w:t>
      </w:r>
    </w:p>
    <w:bookmarkEnd w:id="412"/>
    <w:bookmarkStart w:name="z455" w:id="413"/>
    <w:p>
      <w:pPr>
        <w:spacing w:after="0"/>
        <w:ind w:left="0"/>
        <w:jc w:val="both"/>
      </w:pPr>
      <w:r>
        <w:rPr>
          <w:rFonts w:ascii="Times New Roman"/>
          <w:b w:val="false"/>
          <w:i w:val="false"/>
          <w:color w:val="000000"/>
          <w:sz w:val="28"/>
        </w:rPr>
        <w:t>
      10. Әкім аппараты арқылы қажетті құжаттарды қабылдаған кезде қағаз түріндегі құжаттар топтамасының қабылданған күні мен уақыты көрсетілген тіркеу туралы белгі қойылады, 20 (жиырма) минуттан аспайды.</w:t>
      </w:r>
    </w:p>
    <w:bookmarkEnd w:id="413"/>
    <w:bookmarkStart w:name="z456" w:id="414"/>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414"/>
    <w:bookmarkStart w:name="z457" w:id="415"/>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әкім аппаратына жолдайды, заңды күшіне енген сот шешімінің негізінде некені (ерлі-зайыптылықты) бұзуды тіркеу жөніндегі сот шешімінің негізінде 1 (бір) жұмыс күн ішінде (басқа аумақтық бірлікте шығару орны бойынша заңды күшіне енген сот шешімінің негізінде, неке бұзуды тіркеу туралы өтінішті жолдау қаэет болған кезде - күнтізбелік 30 (отыз) күн);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43 (қырық үш) күн ішінде;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азаматтық хал акт жазбасына өзгерістер, толықтырулар мен түзетулер енгізу туралы өтініш - күнтізбелік 13 (он үш) күнтізбелік күн ішінде.</w:t>
      </w:r>
    </w:p>
    <w:bookmarkEnd w:id="415"/>
    <w:bookmarkStart w:name="z458" w:id="416"/>
    <w:p>
      <w:pPr>
        <w:spacing w:after="0"/>
        <w:ind w:left="0"/>
        <w:jc w:val="both"/>
      </w:pPr>
      <w:r>
        <w:rPr>
          <w:rFonts w:ascii="Times New Roman"/>
          <w:b w:val="false"/>
          <w:i w:val="false"/>
          <w:color w:val="000000"/>
          <w:sz w:val="28"/>
        </w:rPr>
        <w:t>
      Мемлекеттік қызметті көрсету нәтижесін беруді әкім аппараты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жүзеге асырады.</w:t>
      </w:r>
    </w:p>
    <w:bookmarkEnd w:id="416"/>
    <w:bookmarkStart w:name="z459" w:id="417"/>
    <w:p>
      <w:pPr>
        <w:spacing w:after="0"/>
        <w:ind w:left="0"/>
        <w:jc w:val="both"/>
      </w:pPr>
      <w:r>
        <w:rPr>
          <w:rFonts w:ascii="Times New Roman"/>
          <w:b w:val="false"/>
          <w:i w:val="false"/>
          <w:color w:val="000000"/>
          <w:sz w:val="28"/>
        </w:rPr>
        <w:t xml:space="preserve">
      11. Жүгіну тәртібін және "электрондық үкімет" веб-порталы арқылы мемлекеттік қызмет көрсету кезінде қызмет беруші мен көрсетілетін қызметті алушының рәсімдерінің реттілігі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p>
    <w:bookmarkEnd w:id="417"/>
    <w:bookmarkStart w:name="z460" w:id="418"/>
    <w:p>
      <w:pPr>
        <w:spacing w:after="0"/>
        <w:ind w:left="0"/>
        <w:jc w:val="both"/>
      </w:pPr>
      <w:r>
        <w:rPr>
          <w:rFonts w:ascii="Times New Roman"/>
          <w:b w:val="false"/>
          <w:i w:val="false"/>
          <w:color w:val="000000"/>
          <w:sz w:val="28"/>
        </w:rPr>
        <w:t>
      1) қызмет алушы электрондық үкіметінің порталына тіркелуді компьютердің интернет-браузеріне сақталған өзінің электрондық цифрлық қолтаңба тіркеу куәлігінің көмегімен жүзеге асырады;</w:t>
      </w:r>
    </w:p>
    <w:bookmarkEnd w:id="418"/>
    <w:bookmarkStart w:name="z461" w:id="419"/>
    <w:p>
      <w:pPr>
        <w:spacing w:after="0"/>
        <w:ind w:left="0"/>
        <w:jc w:val="both"/>
      </w:pPr>
      <w:r>
        <w:rPr>
          <w:rFonts w:ascii="Times New Roman"/>
          <w:b w:val="false"/>
          <w:i w:val="false"/>
          <w:color w:val="000000"/>
          <w:sz w:val="28"/>
        </w:rPr>
        <w:t xml:space="preserve">
      2) 1 үдеріс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алушының электрондық үкіметінің порталындағы парольді енгізуі (авторизациялау үдерісі); </w:t>
      </w:r>
    </w:p>
    <w:bookmarkEnd w:id="419"/>
    <w:bookmarkStart w:name="z462" w:id="420"/>
    <w:p>
      <w:pPr>
        <w:spacing w:after="0"/>
        <w:ind w:left="0"/>
        <w:jc w:val="both"/>
      </w:pPr>
      <w:r>
        <w:rPr>
          <w:rFonts w:ascii="Times New Roman"/>
          <w:b w:val="false"/>
          <w:i w:val="false"/>
          <w:color w:val="000000"/>
          <w:sz w:val="28"/>
        </w:rPr>
        <w:t>
      3) 1 шарт – электрондық үкіметінің порталында логин, жеке сәйкестендіру нөмірі және пароль арқылы тіркелген қызмет алушы туралы деректердің дұрыстығын тексеру;</w:t>
      </w:r>
    </w:p>
    <w:bookmarkEnd w:id="420"/>
    <w:bookmarkStart w:name="z463" w:id="421"/>
    <w:p>
      <w:pPr>
        <w:spacing w:after="0"/>
        <w:ind w:left="0"/>
        <w:jc w:val="both"/>
      </w:pPr>
      <w:r>
        <w:rPr>
          <w:rFonts w:ascii="Times New Roman"/>
          <w:b w:val="false"/>
          <w:i w:val="false"/>
          <w:color w:val="000000"/>
          <w:sz w:val="28"/>
        </w:rPr>
        <w:t xml:space="preserve">
      4) 2 үдеріс – қызмет алушының деректерінде бұзушылықтардың болуымен байланысты, электрондық үкіметінің порталында авторизациялаудан бас тарту хабарламасын қалыптастыру; </w:t>
      </w:r>
    </w:p>
    <w:bookmarkEnd w:id="421"/>
    <w:bookmarkStart w:name="z464" w:id="422"/>
    <w:p>
      <w:pPr>
        <w:spacing w:after="0"/>
        <w:ind w:left="0"/>
        <w:jc w:val="both"/>
      </w:pPr>
      <w:r>
        <w:rPr>
          <w:rFonts w:ascii="Times New Roman"/>
          <w:b w:val="false"/>
          <w:i w:val="false"/>
          <w:color w:val="000000"/>
          <w:sz w:val="28"/>
        </w:rPr>
        <w:t>
      5) 3 үдеріс – қызмет алушының e-gov.kz веб-порталынан осы Регламентте көрсетілген қызметті таңдауы, сұрау салу нысанын экранға шығару және қызмет алушының қажетті құжаттардың электрондық нұсқасын тіркей отырып, оның құрылымы мен форматтық талаптарды ескере отырып, нысанды толтыруы (деректерді енгізу);</w:t>
      </w:r>
    </w:p>
    <w:bookmarkEnd w:id="422"/>
    <w:bookmarkStart w:name="z465" w:id="423"/>
    <w:p>
      <w:pPr>
        <w:spacing w:after="0"/>
        <w:ind w:left="0"/>
        <w:jc w:val="both"/>
      </w:pPr>
      <w:r>
        <w:rPr>
          <w:rFonts w:ascii="Times New Roman"/>
          <w:b w:val="false"/>
          <w:i w:val="false"/>
          <w:color w:val="000000"/>
          <w:sz w:val="28"/>
        </w:rPr>
        <w:t>
      6) 4 үдеріс – сұрауды куәландыру (қол қою) үшін қызмет алушының электрондық цифрлық қолтаңбасын тіркеу куәлігін таңдауы;</w:t>
      </w:r>
    </w:p>
    <w:bookmarkEnd w:id="423"/>
    <w:bookmarkStart w:name="z466" w:id="424"/>
    <w:p>
      <w:pPr>
        <w:spacing w:after="0"/>
        <w:ind w:left="0"/>
        <w:jc w:val="both"/>
      </w:pPr>
      <w:r>
        <w:rPr>
          <w:rFonts w:ascii="Times New Roman"/>
          <w:b w:val="false"/>
          <w:i w:val="false"/>
          <w:color w:val="000000"/>
          <w:sz w:val="28"/>
        </w:rPr>
        <w:t>
      7) 2 шарт – электрондық үкіметінің веб-порталында электрондық цифрлік қолтаңбаны тіркеу куәлігінің әрекет ету мерзімін және қайтарып алынған (күші жойылған) тіркеу куәліктерінің тізімінде болмауын, сондай-ақ сауалда және электрондық цифрлік қолтаңбаның тіркеу куәлігінде көрсетілген жеке сәйкестендіру нөмірі арасындағы сәйкестендірме деректерге сәйкес келуін тексеру;</w:t>
      </w:r>
    </w:p>
    <w:bookmarkEnd w:id="424"/>
    <w:bookmarkStart w:name="z467" w:id="425"/>
    <w:p>
      <w:pPr>
        <w:spacing w:after="0"/>
        <w:ind w:left="0"/>
        <w:jc w:val="both"/>
      </w:pPr>
      <w:r>
        <w:rPr>
          <w:rFonts w:ascii="Times New Roman"/>
          <w:b w:val="false"/>
          <w:i w:val="false"/>
          <w:color w:val="000000"/>
          <w:sz w:val="28"/>
        </w:rPr>
        <w:t>
      8) 5 үдеріс – қызмет алушының электрондық цифрлік қолтаңбаның түпнұсқалығының расталмауына байланысты сұрау салынатын электрондық мемлекеттік қызметтен бас тарту туралы хабарламаны қалыптастыру;</w:t>
      </w:r>
    </w:p>
    <w:bookmarkEnd w:id="425"/>
    <w:bookmarkStart w:name="z468" w:id="426"/>
    <w:p>
      <w:pPr>
        <w:spacing w:after="0"/>
        <w:ind w:left="0"/>
        <w:jc w:val="both"/>
      </w:pPr>
      <w:r>
        <w:rPr>
          <w:rFonts w:ascii="Times New Roman"/>
          <w:b w:val="false"/>
          <w:i w:val="false"/>
          <w:color w:val="000000"/>
          <w:sz w:val="28"/>
        </w:rPr>
        <w:t>
      9) 6 үдеріс – қызмет алушының электрондық цифрлік қолтаңбасы көмегімен сауалдың толтырылған нысанын (енгізілген деректерді) куәландыруы (қол қоюы);</w:t>
      </w:r>
    </w:p>
    <w:bookmarkEnd w:id="426"/>
    <w:bookmarkStart w:name="z469" w:id="427"/>
    <w:p>
      <w:pPr>
        <w:spacing w:after="0"/>
        <w:ind w:left="0"/>
        <w:jc w:val="both"/>
      </w:pPr>
      <w:r>
        <w:rPr>
          <w:rFonts w:ascii="Times New Roman"/>
          <w:b w:val="false"/>
          <w:i w:val="false"/>
          <w:color w:val="000000"/>
          <w:sz w:val="28"/>
        </w:rPr>
        <w:t>
      10) 7 үдеріс – ақпараттық жүйесінде электрондық құжатты (тұтынушының сауалын) тіркеу;</w:t>
      </w:r>
    </w:p>
    <w:bookmarkEnd w:id="427"/>
    <w:bookmarkStart w:name="z470" w:id="428"/>
    <w:p>
      <w:pPr>
        <w:spacing w:after="0"/>
        <w:ind w:left="0"/>
        <w:jc w:val="both"/>
      </w:pPr>
      <w:r>
        <w:rPr>
          <w:rFonts w:ascii="Times New Roman"/>
          <w:b w:val="false"/>
          <w:i w:val="false"/>
          <w:color w:val="000000"/>
          <w:sz w:val="28"/>
        </w:rPr>
        <w:t xml:space="preserve">
      11) 3 шарт – қызмет берушінің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 заңнамасының талаптарына сәйкестігін тексеруі;</w:t>
      </w:r>
    </w:p>
    <w:bookmarkEnd w:id="428"/>
    <w:bookmarkStart w:name="z471" w:id="429"/>
    <w:p>
      <w:pPr>
        <w:spacing w:after="0"/>
        <w:ind w:left="0"/>
        <w:jc w:val="both"/>
      </w:pPr>
      <w:r>
        <w:rPr>
          <w:rFonts w:ascii="Times New Roman"/>
          <w:b w:val="false"/>
          <w:i w:val="false"/>
          <w:color w:val="000000"/>
          <w:sz w:val="28"/>
        </w:rPr>
        <w:t>
      12) 8 үдеріс – құжаттардың толық болмауына немесе Қазақстан Республикасы заңнамасына сәйкес келмеуіне байланысты сұралған қызметті көрсетуден бас тарту туралы хабарламаны қалыптастыру;</w:t>
      </w:r>
    </w:p>
    <w:bookmarkEnd w:id="429"/>
    <w:bookmarkStart w:name="z472" w:id="430"/>
    <w:p>
      <w:pPr>
        <w:spacing w:after="0"/>
        <w:ind w:left="0"/>
        <w:jc w:val="both"/>
      </w:pPr>
      <w:r>
        <w:rPr>
          <w:rFonts w:ascii="Times New Roman"/>
          <w:b w:val="false"/>
          <w:i w:val="false"/>
          <w:color w:val="000000"/>
          <w:sz w:val="28"/>
        </w:rPr>
        <w:t xml:space="preserve">
      13) 9 үдеріс – қызмет берушінің уәкілетті тұлғасының электрондық цифрлік қолтаңбасымен қол қойылған мемлекеттік көрсетілетін қызмет нәтижесін алу күні мен орны туралы хабарламаны қызмет алушының алуы. </w:t>
      </w:r>
    </w:p>
    <w:bookmarkEnd w:id="430"/>
    <w:bookmarkStart w:name="z473" w:id="431"/>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431"/>
    <w:bookmarkStart w:name="z474" w:id="432"/>
    <w:p>
      <w:pPr>
        <w:spacing w:after="0"/>
        <w:ind w:left="0"/>
        <w:jc w:val="both"/>
      </w:pPr>
      <w:r>
        <w:rPr>
          <w:rFonts w:ascii="Times New Roman"/>
          <w:b w:val="false"/>
          <w:i w:val="false"/>
          <w:color w:val="000000"/>
          <w:sz w:val="28"/>
        </w:rPr>
        <w:t>
      Мемлекеттік көрсетілетін қызметінің бизнес-процесс анықтамалығы қызмет берушілердің интернет – ресурсында және Жамбыл облысы әкімдігінің интернет-ресурсында (http//www.zhambyl.gov.kz) орналастырылады.</w:t>
      </w:r>
    </w:p>
    <w:bookmarkEnd w:id="4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1 қосымша</w:t>
            </w:r>
          </w:p>
        </w:tc>
      </w:tr>
    </w:tbl>
    <w:bookmarkStart w:name="z476" w:id="433"/>
    <w:p>
      <w:pPr>
        <w:spacing w:after="0"/>
        <w:ind w:left="0"/>
        <w:jc w:val="left"/>
      </w:pPr>
      <w:r>
        <w:rPr>
          <w:rFonts w:ascii="Times New Roman"/>
          <w:b/>
          <w:i w:val="false"/>
          <w:color w:val="000000"/>
        </w:rPr>
        <w:t xml:space="preserve"> "Электрондық үкімет" порталы арқылы мемлекеттік қызмет көрсетудің функционалдық өзара іс-қимыл диаграммасы</w:t>
      </w:r>
    </w:p>
    <w:bookmarkEnd w:id="433"/>
    <w:bookmarkStart w:name="z477" w:id="434"/>
    <w:p>
      <w:pPr>
        <w:spacing w:after="0"/>
        <w:ind w:left="0"/>
        <w:jc w:val="both"/>
      </w:pPr>
      <w:r>
        <w:rPr>
          <w:rFonts w:ascii="Times New Roman"/>
          <w:b w:val="false"/>
          <w:i w:val="false"/>
          <w:color w:val="000000"/>
          <w:sz w:val="28"/>
        </w:rPr>
        <w:t xml:space="preserve">
      </w:t>
      </w:r>
    </w:p>
    <w:bookmarkEnd w:id="434"/>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8" w:id="435"/>
    <w:p>
      <w:pPr>
        <w:spacing w:after="0"/>
        <w:ind w:left="0"/>
        <w:jc w:val="left"/>
      </w:pPr>
      <w:r>
        <w:rPr>
          <w:rFonts w:ascii="Times New Roman"/>
          <w:b/>
          <w:i w:val="false"/>
          <w:color w:val="000000"/>
        </w:rPr>
        <w:t xml:space="preserve"> Шартты белгілер:</w:t>
      </w:r>
    </w:p>
    <w:bookmarkEnd w:id="435"/>
    <w:bookmarkStart w:name="z479"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50800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0800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2 қосымша</w:t>
            </w:r>
          </w:p>
        </w:tc>
      </w:tr>
    </w:tbl>
    <w:bookmarkStart w:name="z481" w:id="437"/>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қызметтің бизнес-процесс анықтамалығы</w:t>
      </w:r>
    </w:p>
    <w:bookmarkEnd w:id="437"/>
    <w:bookmarkStart w:name="z482" w:id="438"/>
    <w:p>
      <w:pPr>
        <w:spacing w:after="0"/>
        <w:ind w:left="0"/>
        <w:jc w:val="both"/>
      </w:pPr>
      <w:r>
        <w:rPr>
          <w:rFonts w:ascii="Times New Roman"/>
          <w:b w:val="false"/>
          <w:i w:val="false"/>
          <w:color w:val="000000"/>
          <w:sz w:val="28"/>
        </w:rPr>
        <w:t>
      1) Қызмет беруші арқылы</w:t>
      </w:r>
    </w:p>
    <w:bookmarkEnd w:id="438"/>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4" w:id="439"/>
    <w:p>
      <w:pPr>
        <w:spacing w:after="0"/>
        <w:ind w:left="0"/>
        <w:jc w:val="both"/>
      </w:pPr>
      <w:r>
        <w:rPr>
          <w:rFonts w:ascii="Times New Roman"/>
          <w:b w:val="false"/>
          <w:i w:val="false"/>
          <w:color w:val="000000"/>
          <w:sz w:val="28"/>
        </w:rPr>
        <w:t>
      2) Мемлекеттік корпорация арқылы</w:t>
      </w:r>
    </w:p>
    <w:bookmarkEnd w:id="439"/>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 w:id="440"/>
    <w:p>
      <w:pPr>
        <w:spacing w:after="0"/>
        <w:ind w:left="0"/>
        <w:jc w:val="both"/>
      </w:pPr>
      <w:r>
        <w:rPr>
          <w:rFonts w:ascii="Times New Roman"/>
          <w:b w:val="false"/>
          <w:i w:val="false"/>
          <w:color w:val="000000"/>
          <w:sz w:val="28"/>
        </w:rPr>
        <w:t>
      3) Әкім аппараты арқылы</w:t>
      </w:r>
    </w:p>
    <w:bookmarkEnd w:id="440"/>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8" w:id="441"/>
    <w:p>
      <w:pPr>
        <w:spacing w:after="0"/>
        <w:ind w:left="0"/>
        <w:jc w:val="both"/>
      </w:pPr>
      <w:r>
        <w:rPr>
          <w:rFonts w:ascii="Times New Roman"/>
          <w:b w:val="false"/>
          <w:i w:val="false"/>
          <w:color w:val="000000"/>
          <w:sz w:val="28"/>
        </w:rPr>
        <w:t>
      4) "электрондық үкімет" веб-порталы арқылы</w:t>
      </w:r>
    </w:p>
    <w:bookmarkEnd w:id="441"/>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 w:id="442"/>
    <w:p>
      <w:pPr>
        <w:spacing w:after="0"/>
        <w:ind w:left="0"/>
        <w:jc w:val="left"/>
      </w:pPr>
      <w:r>
        <w:rPr>
          <w:rFonts w:ascii="Times New Roman"/>
          <w:b/>
          <w:i w:val="false"/>
          <w:color w:val="000000"/>
        </w:rPr>
        <w:t xml:space="preserve"> Шартты белгілер:</w:t>
      </w:r>
    </w:p>
    <w:bookmarkEnd w:id="442"/>
    <w:bookmarkStart w:name="z491" w:id="443"/>
    <w:p>
      <w:pPr>
        <w:spacing w:after="0"/>
        <w:ind w:left="0"/>
        <w:jc w:val="both"/>
      </w:pPr>
      <w:r>
        <w:rPr>
          <w:rFonts w:ascii="Times New Roman"/>
          <w:b w:val="false"/>
          <w:i w:val="false"/>
          <w:color w:val="000000"/>
          <w:sz w:val="28"/>
        </w:rPr>
        <w:t xml:space="preserve">
      </w:t>
      </w:r>
    </w:p>
    <w:bookmarkEnd w:id="443"/>
    <w:p>
      <w:pPr>
        <w:spacing w:after="0"/>
        <w:ind w:left="0"/>
        <w:jc w:val="both"/>
      </w:pPr>
      <w:r>
        <w:drawing>
          <wp:inline distT="0" distB="0" distL="0" distR="0">
            <wp:extent cx="55880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5880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header.xml" Type="http://schemas.openxmlformats.org/officeDocument/2006/relationships/header" Id="rId3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