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58272" w14:textId="8f582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 Жамбыл облысы әкімдігінің 2015 жылғы 27 шілдедегі № 158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2016 жылғы 31 наурыздағы № 107 қаулысы. Жамбыл облысы Әділет департаментінде 2016 жылғы 27 сәуірде № 3042 болып тіркелді. Күші жойылды - Жамбыл облысы әкімдігінің 2021 жылғы 19 наурыздағы № 73 қаулысымен</w:t>
      </w:r>
    </w:p>
    <w:p>
      <w:pPr>
        <w:spacing w:after="0"/>
        <w:ind w:left="0"/>
        <w:jc w:val="both"/>
      </w:pPr>
      <w:r>
        <w:rPr>
          <w:rFonts w:ascii="Times New Roman"/>
          <w:b w:val="false"/>
          <w:i w:val="false"/>
          <w:color w:val="ff0000"/>
          <w:sz w:val="28"/>
        </w:rPr>
        <w:t xml:space="preserve">
      Ескерту. Күші жойылды - Жамбыл облысы әкімдігінің 19.03.2021 </w:t>
      </w:r>
      <w:r>
        <w:rPr>
          <w:rFonts w:ascii="Times New Roman"/>
          <w:b w:val="false"/>
          <w:i w:val="false"/>
          <w:color w:val="ff0000"/>
          <w:sz w:val="28"/>
        </w:rPr>
        <w:t>№ 73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0"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p>
    <w:bookmarkEnd w:id="0"/>
    <w:bookmarkStart w:name="z11" w:id="1"/>
    <w:p>
      <w:pPr>
        <w:spacing w:after="0"/>
        <w:ind w:left="0"/>
        <w:jc w:val="both"/>
      </w:pPr>
      <w:r>
        <w:rPr>
          <w:rFonts w:ascii="Times New Roman"/>
          <w:b w:val="false"/>
          <w:i w:val="false"/>
          <w:color w:val="000000"/>
          <w:sz w:val="28"/>
        </w:rPr>
        <w:t xml:space="preserve">
      1. "Әлеуметтік-еңбек саласындағы мемлекеттік көрсетілетін қызмет регламенттерін бекіту туралы" Жамбыл облысы әкімдігінің 2015 жылғы 27 шілдесіндегі </w:t>
      </w:r>
      <w:r>
        <w:rPr>
          <w:rFonts w:ascii="Times New Roman"/>
          <w:b w:val="false"/>
          <w:i w:val="false"/>
          <w:color w:val="000000"/>
          <w:sz w:val="28"/>
        </w:rPr>
        <w:t>№ 158</w:t>
      </w:r>
      <w:r>
        <w:rPr>
          <w:rFonts w:ascii="Times New Roman"/>
          <w:b w:val="false"/>
          <w:i w:val="false"/>
          <w:color w:val="000000"/>
          <w:sz w:val="28"/>
        </w:rPr>
        <w:t xml:space="preserve"> қаулысына (Нормативтік құқықтық актілерді мемлекеттік тіркеу тізілімінде </w:t>
      </w:r>
      <w:r>
        <w:rPr>
          <w:rFonts w:ascii="Times New Roman"/>
          <w:b w:val="false"/>
          <w:i w:val="false"/>
          <w:color w:val="000000"/>
          <w:sz w:val="28"/>
        </w:rPr>
        <w:t>№ 2735</w:t>
      </w:r>
      <w:r>
        <w:rPr>
          <w:rFonts w:ascii="Times New Roman"/>
          <w:b w:val="false"/>
          <w:i w:val="false"/>
          <w:color w:val="000000"/>
          <w:sz w:val="28"/>
        </w:rPr>
        <w:t xml:space="preserve"> болып тіркелген, "Ақ жол" газетінде 2015 жылдың 8 қыркүйегінде жарияланған) мынадай өзгерістер енгізілсін:</w:t>
      </w:r>
    </w:p>
    <w:bookmarkEnd w:id="1"/>
    <w:bookmarkStart w:name="z12" w:id="2"/>
    <w:p>
      <w:pPr>
        <w:spacing w:after="0"/>
        <w:ind w:left="0"/>
        <w:jc w:val="both"/>
      </w:pPr>
      <w:r>
        <w:rPr>
          <w:rFonts w:ascii="Times New Roman"/>
          <w:b w:val="false"/>
          <w:i w:val="false"/>
          <w:color w:val="000000"/>
          <w:sz w:val="28"/>
        </w:rPr>
        <w:t xml:space="preserve">
      1)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13" w:id="3"/>
    <w:p>
      <w:pPr>
        <w:spacing w:after="0"/>
        <w:ind w:left="0"/>
        <w:jc w:val="both"/>
      </w:pPr>
      <w:r>
        <w:rPr>
          <w:rFonts w:ascii="Times New Roman"/>
          <w:b w:val="false"/>
          <w:i w:val="false"/>
          <w:color w:val="000000"/>
          <w:sz w:val="28"/>
        </w:rPr>
        <w:t xml:space="preserve">
      2) көрсетілген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
    <w:bookmarkStart w:name="z14" w:id="4"/>
    <w:p>
      <w:pPr>
        <w:spacing w:after="0"/>
        <w:ind w:left="0"/>
        <w:jc w:val="both"/>
      </w:pPr>
      <w:r>
        <w:rPr>
          <w:rFonts w:ascii="Times New Roman"/>
          <w:b w:val="false"/>
          <w:i w:val="false"/>
          <w:color w:val="000000"/>
          <w:sz w:val="28"/>
        </w:rPr>
        <w:t xml:space="preserve">
      3)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15" w:id="5"/>
    <w:p>
      <w:pPr>
        <w:spacing w:after="0"/>
        <w:ind w:left="0"/>
        <w:jc w:val="both"/>
      </w:pPr>
      <w:r>
        <w:rPr>
          <w:rFonts w:ascii="Times New Roman"/>
          <w:b w:val="false"/>
          <w:i w:val="false"/>
          <w:color w:val="000000"/>
          <w:sz w:val="28"/>
        </w:rPr>
        <w:t xml:space="preserve">
      4)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5"/>
    <w:bookmarkStart w:name="z16" w:id="6"/>
    <w:p>
      <w:pPr>
        <w:spacing w:after="0"/>
        <w:ind w:left="0"/>
        <w:jc w:val="both"/>
      </w:pPr>
      <w:r>
        <w:rPr>
          <w:rFonts w:ascii="Times New Roman"/>
          <w:b w:val="false"/>
          <w:i w:val="false"/>
          <w:color w:val="000000"/>
          <w:sz w:val="28"/>
        </w:rPr>
        <w:t xml:space="preserve">
      5)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6"/>
    <w:bookmarkStart w:name="z17" w:id="7"/>
    <w:p>
      <w:pPr>
        <w:spacing w:after="0"/>
        <w:ind w:left="0"/>
        <w:jc w:val="both"/>
      </w:pPr>
      <w:r>
        <w:rPr>
          <w:rFonts w:ascii="Times New Roman"/>
          <w:b w:val="false"/>
          <w:i w:val="false"/>
          <w:color w:val="000000"/>
          <w:sz w:val="28"/>
        </w:rPr>
        <w:t xml:space="preserve">
      6) көрсетілген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 xml:space="preserve">6-қосымшаға </w:t>
      </w:r>
      <w:r>
        <w:rPr>
          <w:rFonts w:ascii="Times New Roman"/>
          <w:b w:val="false"/>
          <w:i w:val="false"/>
          <w:color w:val="000000"/>
          <w:sz w:val="28"/>
        </w:rPr>
        <w:t xml:space="preserve"> сәйкес жаңа редакцияда жазылсын;</w:t>
      </w:r>
    </w:p>
    <w:bookmarkEnd w:id="7"/>
    <w:bookmarkStart w:name="z18" w:id="8"/>
    <w:p>
      <w:pPr>
        <w:spacing w:after="0"/>
        <w:ind w:left="0"/>
        <w:jc w:val="both"/>
      </w:pPr>
      <w:r>
        <w:rPr>
          <w:rFonts w:ascii="Times New Roman"/>
          <w:b w:val="false"/>
          <w:i w:val="false"/>
          <w:color w:val="000000"/>
          <w:sz w:val="28"/>
        </w:rPr>
        <w:t xml:space="preserve">
      7) көрсетілген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8"/>
    <w:bookmarkStart w:name="z19" w:id="9"/>
    <w:p>
      <w:pPr>
        <w:spacing w:after="0"/>
        <w:ind w:left="0"/>
        <w:jc w:val="both"/>
      </w:pPr>
      <w:r>
        <w:rPr>
          <w:rFonts w:ascii="Times New Roman"/>
          <w:b w:val="false"/>
          <w:i w:val="false"/>
          <w:color w:val="000000"/>
          <w:sz w:val="28"/>
        </w:rPr>
        <w:t xml:space="preserve">
      8) көрсетілген қаулымен бекітілген "Жұмыссыз азаматтарға анықтама беру" мемлкеттік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9"/>
    <w:bookmarkStart w:name="z20" w:id="10"/>
    <w:p>
      <w:pPr>
        <w:spacing w:after="0"/>
        <w:ind w:left="0"/>
        <w:jc w:val="both"/>
      </w:pPr>
      <w:r>
        <w:rPr>
          <w:rFonts w:ascii="Times New Roman"/>
          <w:b w:val="false"/>
          <w:i w:val="false"/>
          <w:color w:val="000000"/>
          <w:sz w:val="28"/>
        </w:rPr>
        <w:t xml:space="preserve">
      9) көрсетілген қаулымен бекітілген "Адамдарға жұмыспен қамтуға жәрдемдесудің белсенді нысандарына қатысуға жолдамалар беру" мелекеттік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10"/>
    <w:bookmarkStart w:name="z21" w:id="11"/>
    <w:p>
      <w:pPr>
        <w:spacing w:after="0"/>
        <w:ind w:left="0"/>
        <w:jc w:val="both"/>
      </w:pPr>
      <w:r>
        <w:rPr>
          <w:rFonts w:ascii="Times New Roman"/>
          <w:b w:val="false"/>
          <w:i w:val="false"/>
          <w:color w:val="000000"/>
          <w:sz w:val="28"/>
        </w:rPr>
        <w:t xml:space="preserve">
      10) көрсетілген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1"/>
    <w:bookmarkStart w:name="z22" w:id="12"/>
    <w:p>
      <w:pPr>
        <w:spacing w:after="0"/>
        <w:ind w:left="0"/>
        <w:jc w:val="both"/>
      </w:pPr>
      <w:r>
        <w:rPr>
          <w:rFonts w:ascii="Times New Roman"/>
          <w:b w:val="false"/>
          <w:i w:val="false"/>
          <w:color w:val="000000"/>
          <w:sz w:val="28"/>
        </w:rPr>
        <w:t xml:space="preserve">
      11)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2"/>
    <w:bookmarkStart w:name="z23" w:id="13"/>
    <w:p>
      <w:pPr>
        <w:spacing w:after="0"/>
        <w:ind w:left="0"/>
        <w:jc w:val="both"/>
      </w:pPr>
      <w:r>
        <w:rPr>
          <w:rFonts w:ascii="Times New Roman"/>
          <w:b w:val="false"/>
          <w:i w:val="false"/>
          <w:color w:val="000000"/>
          <w:sz w:val="28"/>
        </w:rPr>
        <w:t>
      2. "Жамбыл облысы әкімдігінің жұмыспен қамтуды үйлестіру және әлеуметтік бағдарламалар басқармасы" коммуналдық мемлекеттік мекемесі заңнамада белгіленген тәртіппен:</w:t>
      </w:r>
    </w:p>
    <w:bookmarkEnd w:id="13"/>
    <w:bookmarkStart w:name="z24" w:id="14"/>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14"/>
    <w:bookmarkStart w:name="z25" w:id="15"/>
    <w:p>
      <w:pPr>
        <w:spacing w:after="0"/>
        <w:ind w:left="0"/>
        <w:jc w:val="both"/>
      </w:pPr>
      <w:r>
        <w:rPr>
          <w:rFonts w:ascii="Times New Roman"/>
          <w:b w:val="false"/>
          <w:i w:val="false"/>
          <w:color w:val="000000"/>
          <w:sz w:val="28"/>
        </w:rPr>
        <w:t>
      осы қаулының мемлекеттік тіркеуден өткеннен кейін күнтізбелік он күн ішінде оны ресми жариялауға;</w:t>
      </w:r>
    </w:p>
    <w:bookmarkEnd w:id="15"/>
    <w:bookmarkStart w:name="z26" w:id="16"/>
    <w:p>
      <w:pPr>
        <w:spacing w:after="0"/>
        <w:ind w:left="0"/>
        <w:jc w:val="both"/>
      </w:pPr>
      <w:r>
        <w:rPr>
          <w:rFonts w:ascii="Times New Roman"/>
          <w:b w:val="false"/>
          <w:i w:val="false"/>
          <w:color w:val="000000"/>
          <w:sz w:val="28"/>
        </w:rPr>
        <w:t>
      2) осы қаулының Жамбыл облысы әкімдігінің интернет-ресурсында орналастырылуын;</w:t>
      </w:r>
    </w:p>
    <w:bookmarkEnd w:id="16"/>
    <w:bookmarkStart w:name="z27" w:id="17"/>
    <w:p>
      <w:pPr>
        <w:spacing w:after="0"/>
        <w:ind w:left="0"/>
        <w:jc w:val="both"/>
      </w:pPr>
      <w:r>
        <w:rPr>
          <w:rFonts w:ascii="Times New Roman"/>
          <w:b w:val="false"/>
          <w:i w:val="false"/>
          <w:color w:val="000000"/>
          <w:sz w:val="28"/>
        </w:rPr>
        <w:t>
      3) осы қаулыдан туындайтын басқа да шаралардың қабылдануын қамтамасыз етсін.</w:t>
      </w:r>
    </w:p>
    <w:bookmarkEnd w:id="17"/>
    <w:bookmarkStart w:name="z28" w:id="18"/>
    <w:p>
      <w:pPr>
        <w:spacing w:after="0"/>
        <w:ind w:left="0"/>
        <w:jc w:val="both"/>
      </w:pPr>
      <w:r>
        <w:rPr>
          <w:rFonts w:ascii="Times New Roman"/>
          <w:b w:val="false"/>
          <w:i w:val="false"/>
          <w:color w:val="000000"/>
          <w:sz w:val="28"/>
        </w:rPr>
        <w:t>
      3. Осы қаулының орындалуын бақылау облыс әкімінің орынбасары Е. Манжуовқа жүктелсін.</w:t>
      </w:r>
    </w:p>
    <w:bookmarkEnd w:id="18"/>
    <w:bookmarkStart w:name="z29" w:id="19"/>
    <w:p>
      <w:pPr>
        <w:spacing w:after="0"/>
        <w:ind w:left="0"/>
        <w:jc w:val="both"/>
      </w:pPr>
      <w:r>
        <w:rPr>
          <w:rFonts w:ascii="Times New Roman"/>
          <w:b w:val="false"/>
          <w:i w:val="false"/>
          <w:color w:val="000000"/>
          <w:sz w:val="28"/>
        </w:rPr>
        <w:t>
      4 . Осы қаулы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39" w:id="20"/>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20"/>
    <w:bookmarkStart w:name="z40" w:id="21"/>
    <w:p>
      <w:pPr>
        <w:spacing w:after="0"/>
        <w:ind w:left="0"/>
        <w:jc w:val="left"/>
      </w:pPr>
      <w:r>
        <w:rPr>
          <w:rFonts w:ascii="Times New Roman"/>
          <w:b/>
          <w:i w:val="false"/>
          <w:color w:val="000000"/>
        </w:rPr>
        <w:t xml:space="preserve"> 1. Жалпы ережелер</w:t>
      </w:r>
    </w:p>
    <w:bookmarkEnd w:id="21"/>
    <w:bookmarkStart w:name="z41" w:id="22"/>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"Мемлекеттік атаулы әлеуметтік көмек тағайындау"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22"/>
    <w:bookmarkStart w:name="z42" w:id="2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3"/>
    <w:bookmarkStart w:name="z43" w:id="24"/>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24"/>
    <w:bookmarkStart w:name="z44" w:id="25"/>
    <w:p>
      <w:pPr>
        <w:spacing w:after="0"/>
        <w:ind w:left="0"/>
        <w:jc w:val="both"/>
      </w:pPr>
      <w:r>
        <w:rPr>
          <w:rFonts w:ascii="Times New Roman"/>
          <w:b w:val="false"/>
          <w:i w:val="false"/>
          <w:color w:val="000000"/>
          <w:sz w:val="28"/>
        </w:rPr>
        <w:t>
      2) көрсетілетін қызметті беруші;</w:t>
      </w:r>
    </w:p>
    <w:bookmarkEnd w:id="25"/>
    <w:bookmarkStart w:name="z45" w:id="26"/>
    <w:p>
      <w:pPr>
        <w:spacing w:after="0"/>
        <w:ind w:left="0"/>
        <w:jc w:val="both"/>
      </w:pPr>
      <w:r>
        <w:rPr>
          <w:rFonts w:ascii="Times New Roman"/>
          <w:b w:val="false"/>
          <w:i w:val="false"/>
          <w:color w:val="000000"/>
          <w:sz w:val="28"/>
        </w:rPr>
        <w:t>
      3).тұрғылықты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p>
    <w:bookmarkEnd w:id="26"/>
    <w:bookmarkStart w:name="z46" w:id="27"/>
    <w:p>
      <w:pPr>
        <w:spacing w:after="0"/>
        <w:ind w:left="0"/>
        <w:jc w:val="both"/>
      </w:pPr>
      <w:r>
        <w:rPr>
          <w:rFonts w:ascii="Times New Roman"/>
          <w:b w:val="false"/>
          <w:i w:val="false"/>
          <w:color w:val="000000"/>
          <w:sz w:val="28"/>
        </w:rPr>
        <w:t>
      2. Мемлекеттік қызметті көрсету нысаны: қағаз түрінде.</w:t>
      </w:r>
    </w:p>
    <w:bookmarkEnd w:id="27"/>
    <w:bookmarkStart w:name="z47" w:id="28"/>
    <w:p>
      <w:pPr>
        <w:spacing w:after="0"/>
        <w:ind w:left="0"/>
        <w:jc w:val="both"/>
      </w:pPr>
      <w:r>
        <w:rPr>
          <w:rFonts w:ascii="Times New Roman"/>
          <w:b w:val="false"/>
          <w:i w:val="false"/>
          <w:color w:val="000000"/>
          <w:sz w:val="28"/>
        </w:rPr>
        <w:t xml:space="preserve">
      3..Мемлекеттік қызметті көрсету нәтижесі: мемлекеттік атаулы әлеуметтік көмек тағайындау (тағайындаудан бас тарту) туралы хабарлама. </w:t>
      </w:r>
    </w:p>
    <w:bookmarkEnd w:id="28"/>
    <w:bookmarkStart w:name="z48" w:id="2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9"/>
    <w:bookmarkStart w:name="z49" w:id="3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0"/>
    <w:bookmarkStart w:name="z50" w:id="31"/>
    <w:p>
      <w:pPr>
        <w:spacing w:after="0"/>
        <w:ind w:left="0"/>
        <w:jc w:val="both"/>
      </w:pPr>
      <w:r>
        <w:rPr>
          <w:rFonts w:ascii="Times New Roman"/>
          <w:b w:val="false"/>
          <w:i w:val="false"/>
          <w:color w:val="000000"/>
          <w:sz w:val="28"/>
        </w:rPr>
        <w:t>
      4. Мемлекеттік қызметті көрсету бойынша рәсімдерді (іс-қимылдардың)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31"/>
    <w:bookmarkStart w:name="z51" w:id="32"/>
    <w:p>
      <w:pPr>
        <w:spacing w:after="0"/>
        <w:ind w:left="0"/>
        <w:jc w:val="both"/>
      </w:pPr>
      <w:r>
        <w:rPr>
          <w:rFonts w:ascii="Times New Roman"/>
          <w:b w:val="false"/>
          <w:i w:val="false"/>
          <w:color w:val="000000"/>
          <w:sz w:val="28"/>
        </w:rPr>
        <w:t xml:space="preserve">
      5. Мемлекеттік қызметті көрсету процесінің құрамына кіретін әрбір рәсімнің (іс-қимылдың) мазмұны, оның орындалу ұзақтығы көрсетілетін қызметті беруші арқылы: </w:t>
      </w:r>
    </w:p>
    <w:bookmarkEnd w:id="32"/>
    <w:bookmarkStart w:name="z52" w:id="3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тіркелген күні мен мемлекеттік қызметті алатын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w:t>
      </w:r>
    </w:p>
    <w:bookmarkEnd w:id="33"/>
    <w:bookmarkStart w:name="z53" w:id="34"/>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34"/>
    <w:bookmarkStart w:name="z54" w:id="35"/>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35"/>
    <w:bookmarkStart w:name="z55" w:id="36"/>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6 (алты) жұмыс күні ішінде қол қоюға жібереді; </w:t>
      </w:r>
    </w:p>
    <w:bookmarkEnd w:id="36"/>
    <w:bookmarkStart w:name="z56" w:id="37"/>
    <w:p>
      <w:pPr>
        <w:spacing w:after="0"/>
        <w:ind w:left="0"/>
        <w:jc w:val="both"/>
      </w:pPr>
      <w:r>
        <w:rPr>
          <w:rFonts w:ascii="Times New Roman"/>
          <w:b w:val="false"/>
          <w:i w:val="false"/>
          <w:color w:val="000000"/>
          <w:sz w:val="28"/>
        </w:rPr>
        <w:t xml:space="preserve">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 </w:t>
      </w:r>
    </w:p>
    <w:bookmarkEnd w:id="37"/>
    <w:bookmarkStart w:name="z57" w:id="38"/>
    <w:p>
      <w:pPr>
        <w:spacing w:after="0"/>
        <w:ind w:left="0"/>
        <w:jc w:val="both"/>
      </w:pPr>
      <w:r>
        <w:rPr>
          <w:rFonts w:ascii="Times New Roman"/>
          <w:b w:val="false"/>
          <w:i w:val="false"/>
          <w:color w:val="000000"/>
          <w:sz w:val="28"/>
        </w:rPr>
        <w:t xml:space="preserve">
      6) көрсетілетін қызметті берушінің жауапты орындаушысы көрсетілетін қызметті алушыға (немесе нотариалды куәландырылған сенімхат бойынша оның өкіліне) тағайындау (тағайындаудан бас тарту) туралы хабарламаны береді – 15 (он бес) минуттан аспайды. </w:t>
      </w:r>
    </w:p>
    <w:bookmarkEnd w:id="38"/>
    <w:bookmarkStart w:name="z58" w:id="39"/>
    <w:p>
      <w:pPr>
        <w:spacing w:after="0"/>
        <w:ind w:left="0"/>
        <w:jc w:val="both"/>
      </w:pPr>
      <w:r>
        <w:rPr>
          <w:rFonts w:ascii="Times New Roman"/>
          <w:b w:val="false"/>
          <w:i w:val="false"/>
          <w:color w:val="000000"/>
          <w:sz w:val="28"/>
        </w:rPr>
        <w:t xml:space="preserve">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 </w:t>
      </w:r>
    </w:p>
    <w:bookmarkEnd w:id="39"/>
    <w:bookmarkStart w:name="z59" w:id="40"/>
    <w:p>
      <w:pPr>
        <w:spacing w:after="0"/>
        <w:ind w:left="0"/>
        <w:jc w:val="both"/>
      </w:pPr>
      <w:r>
        <w:rPr>
          <w:rFonts w:ascii="Times New Roman"/>
          <w:b w:val="false"/>
          <w:i w:val="false"/>
          <w:color w:val="000000"/>
          <w:sz w:val="28"/>
        </w:rPr>
        <w:t>
      1) құжаттарды қабылдау, талон беру, көрсетілетін қызметті алушы құжаттардың толық топтамасын ұсынбаған жағдайда, құжаттарды қабылдаудан бас тарту туралы қолхат беру;</w:t>
      </w:r>
    </w:p>
    <w:bookmarkEnd w:id="40"/>
    <w:bookmarkStart w:name="z60" w:id="41"/>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41"/>
    <w:bookmarkStart w:name="z61" w:id="42"/>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қызметті берушінің жауапты орындаушысына жолдау;</w:t>
      </w:r>
    </w:p>
    <w:bookmarkEnd w:id="42"/>
    <w:bookmarkStart w:name="z62" w:id="43"/>
    <w:p>
      <w:pPr>
        <w:spacing w:after="0"/>
        <w:ind w:left="0"/>
        <w:jc w:val="both"/>
      </w:pPr>
      <w:r>
        <w:rPr>
          <w:rFonts w:ascii="Times New Roman"/>
          <w:b w:val="false"/>
          <w:i w:val="false"/>
          <w:color w:val="000000"/>
          <w:sz w:val="28"/>
        </w:rPr>
        <w:t>
      4) қағаз түрінде тағайындау (тағайындаудан бас тарту) туралы хабарламаны дайындау және көрсетілетін қызметті берушінің басшысына қол қою үшін жіберу;</w:t>
      </w:r>
    </w:p>
    <w:bookmarkEnd w:id="43"/>
    <w:bookmarkStart w:name="z63" w:id="44"/>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хабарламаға көрсетілетін қызметті берушінің басшысымен қол қою;</w:t>
      </w:r>
    </w:p>
    <w:bookmarkEnd w:id="44"/>
    <w:bookmarkStart w:name="z64" w:id="45"/>
    <w:p>
      <w:pPr>
        <w:spacing w:after="0"/>
        <w:ind w:left="0"/>
        <w:jc w:val="both"/>
      </w:pPr>
      <w:r>
        <w:rPr>
          <w:rFonts w:ascii="Times New Roman"/>
          <w:b w:val="false"/>
          <w:i w:val="false"/>
          <w:color w:val="000000"/>
          <w:sz w:val="28"/>
        </w:rPr>
        <w:t>
      6)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беру.</w:t>
      </w:r>
    </w:p>
    <w:bookmarkEnd w:id="45"/>
    <w:bookmarkStart w:name="z65" w:id="4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6"/>
    <w:bookmarkStart w:name="z66" w:id="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47"/>
    <w:bookmarkStart w:name="z67" w:id="48"/>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8"/>
    <w:bookmarkStart w:name="z68" w:id="49"/>
    <w:p>
      <w:pPr>
        <w:spacing w:after="0"/>
        <w:ind w:left="0"/>
        <w:jc w:val="both"/>
      </w:pPr>
      <w:r>
        <w:rPr>
          <w:rFonts w:ascii="Times New Roman"/>
          <w:b w:val="false"/>
          <w:i w:val="false"/>
          <w:color w:val="000000"/>
          <w:sz w:val="28"/>
        </w:rPr>
        <w:t>
      2) көрсетілетін қызметті берушінің басшысы;</w:t>
      </w:r>
    </w:p>
    <w:bookmarkEnd w:id="49"/>
    <w:bookmarkStart w:name="z69" w:id="50"/>
    <w:p>
      <w:pPr>
        <w:spacing w:after="0"/>
        <w:ind w:left="0"/>
        <w:jc w:val="both"/>
      </w:pPr>
      <w:r>
        <w:rPr>
          <w:rFonts w:ascii="Times New Roman"/>
          <w:b w:val="false"/>
          <w:i w:val="false"/>
          <w:color w:val="000000"/>
          <w:sz w:val="28"/>
        </w:rPr>
        <w:t>
      3) учаскелік комиссия.</w:t>
      </w:r>
    </w:p>
    <w:bookmarkEnd w:id="50"/>
    <w:bookmarkStart w:name="z70" w:id="5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51"/>
    <w:bookmarkStart w:name="z71" w:id="52"/>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тіркелген күні мен мемлекеттік қызметті алатын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w:t>
      </w:r>
    </w:p>
    <w:bookmarkEnd w:id="52"/>
    <w:bookmarkStart w:name="z72" w:id="53"/>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53"/>
    <w:bookmarkStart w:name="z73" w:id="54"/>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54"/>
    <w:bookmarkStart w:name="z74" w:id="55"/>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6 (алты) жұмыс күні ішінде қол қоюға жібереді; </w:t>
      </w:r>
    </w:p>
    <w:bookmarkEnd w:id="55"/>
    <w:bookmarkStart w:name="z75" w:id="56"/>
    <w:p>
      <w:pPr>
        <w:spacing w:after="0"/>
        <w:ind w:left="0"/>
        <w:jc w:val="both"/>
      </w:pPr>
      <w:r>
        <w:rPr>
          <w:rFonts w:ascii="Times New Roman"/>
          <w:b w:val="false"/>
          <w:i w:val="false"/>
          <w:color w:val="000000"/>
          <w:sz w:val="28"/>
        </w:rPr>
        <w:t xml:space="preserve">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 </w:t>
      </w:r>
    </w:p>
    <w:bookmarkEnd w:id="56"/>
    <w:bookmarkStart w:name="z76" w:id="57"/>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57"/>
    <w:bookmarkStart w:name="z77" w:id="5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8"/>
    <w:bookmarkStart w:name="z78" w:id="59"/>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59"/>
    <w:bookmarkStart w:name="z79" w:id="60"/>
    <w:p>
      <w:pPr>
        <w:spacing w:after="0"/>
        <w:ind w:left="0"/>
        <w:jc w:val="both"/>
      </w:pPr>
      <w:r>
        <w:rPr>
          <w:rFonts w:ascii="Times New Roman"/>
          <w:b w:val="false"/>
          <w:i w:val="false"/>
          <w:color w:val="000000"/>
          <w:sz w:val="28"/>
        </w:rPr>
        <w:t xml:space="preserve">
      1) Мемлекеттік корпорацияның операторы құжаттарды қабылдайды және тіркелген күні мен қызметті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20 (жиырма) минуттан аспайды; </w:t>
      </w:r>
    </w:p>
    <w:bookmarkEnd w:id="60"/>
    <w:bookmarkStart w:name="z80" w:id="61"/>
    <w:p>
      <w:pPr>
        <w:spacing w:after="0"/>
        <w:ind w:left="0"/>
        <w:jc w:val="both"/>
      </w:pPr>
      <w:r>
        <w:rPr>
          <w:rFonts w:ascii="Times New Roman"/>
          <w:b w:val="false"/>
          <w:i w:val="false"/>
          <w:color w:val="000000"/>
          <w:sz w:val="28"/>
        </w:rPr>
        <w:t xml:space="preserve">
      2) Мемлекеттік корпорацияның маманы реестр құрайды және көрсетілетін қызметті берушіге құжаттарды 1 (бір) жұмыс күні ішінде жібереді; </w:t>
      </w:r>
    </w:p>
    <w:bookmarkEnd w:id="61"/>
    <w:bookmarkStart w:name="z81" w:id="62"/>
    <w:p>
      <w:pPr>
        <w:spacing w:after="0"/>
        <w:ind w:left="0"/>
        <w:jc w:val="both"/>
      </w:pPr>
      <w:r>
        <w:rPr>
          <w:rFonts w:ascii="Times New Roman"/>
          <w:b w:val="false"/>
          <w:i w:val="false"/>
          <w:color w:val="000000"/>
          <w:sz w:val="28"/>
        </w:rPr>
        <w:t>
      3)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62"/>
    <w:bookmarkStart w:name="z82" w:id="63"/>
    <w:p>
      <w:pPr>
        <w:spacing w:after="0"/>
        <w:ind w:left="0"/>
        <w:jc w:val="both"/>
      </w:pPr>
      <w:r>
        <w:rPr>
          <w:rFonts w:ascii="Times New Roman"/>
          <w:b w:val="false"/>
          <w:i w:val="false"/>
          <w:color w:val="000000"/>
          <w:sz w:val="28"/>
        </w:rPr>
        <w:t>
      4)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63"/>
    <w:bookmarkStart w:name="z83" w:id="64"/>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қол қоюға 1 (бір) жұмыс күні ішінде жібереді;</w:t>
      </w:r>
    </w:p>
    <w:bookmarkEnd w:id="64"/>
    <w:bookmarkStart w:name="z84" w:id="65"/>
    <w:p>
      <w:pPr>
        <w:spacing w:after="0"/>
        <w:ind w:left="0"/>
        <w:jc w:val="both"/>
      </w:pPr>
      <w:r>
        <w:rPr>
          <w:rFonts w:ascii="Times New Roman"/>
          <w:b w:val="false"/>
          <w:i w:val="false"/>
          <w:color w:val="000000"/>
          <w:sz w:val="28"/>
        </w:rPr>
        <w:t>
      6) көрсетілетін қызметті берушінің басшысы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w:t>
      </w:r>
    </w:p>
    <w:bookmarkEnd w:id="65"/>
    <w:bookmarkStart w:name="z85" w:id="66"/>
    <w:p>
      <w:pPr>
        <w:spacing w:after="0"/>
        <w:ind w:left="0"/>
        <w:jc w:val="both"/>
      </w:pPr>
      <w:r>
        <w:rPr>
          <w:rFonts w:ascii="Times New Roman"/>
          <w:b w:val="false"/>
          <w:i w:val="false"/>
          <w:color w:val="000000"/>
          <w:sz w:val="28"/>
        </w:rPr>
        <w:t xml:space="preserve">
      7) көрсетілетін қызметті берушінің жауапты орындаушысы қағаз түрінде қол қойылған тағайындау (тағайындаудан бас тарту) туралы хабарламаны Мемлекеттік корпорацияның маманына 1 (бір) жұмыс күні ішінде жібереді; </w:t>
      </w:r>
    </w:p>
    <w:bookmarkEnd w:id="66"/>
    <w:bookmarkStart w:name="z86" w:id="67"/>
    <w:p>
      <w:pPr>
        <w:spacing w:after="0"/>
        <w:ind w:left="0"/>
        <w:jc w:val="both"/>
      </w:pPr>
      <w:r>
        <w:rPr>
          <w:rFonts w:ascii="Times New Roman"/>
          <w:b w:val="false"/>
          <w:i w:val="false"/>
          <w:color w:val="000000"/>
          <w:sz w:val="28"/>
        </w:rPr>
        <w:t>
      8) Мемлекеттік корпорацияның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20 (жиырма) минуттан аспайды.</w:t>
      </w:r>
    </w:p>
    <w:bookmarkEnd w:id="67"/>
    <w:bookmarkStart w:name="z87" w:id="68"/>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 ауылдық округ әкімі арқылы:</w:t>
      </w:r>
    </w:p>
    <w:bookmarkEnd w:id="68"/>
    <w:bookmarkStart w:name="z88" w:id="69"/>
    <w:p>
      <w:pPr>
        <w:spacing w:after="0"/>
        <w:ind w:left="0"/>
        <w:jc w:val="both"/>
      </w:pPr>
      <w:r>
        <w:rPr>
          <w:rFonts w:ascii="Times New Roman"/>
          <w:b w:val="false"/>
          <w:i w:val="false"/>
          <w:color w:val="000000"/>
          <w:sz w:val="28"/>
        </w:rPr>
        <w:t xml:space="preserve">
      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 </w:t>
      </w:r>
    </w:p>
    <w:bookmarkEnd w:id="69"/>
    <w:bookmarkStart w:name="z89" w:id="70"/>
    <w:p>
      <w:pPr>
        <w:spacing w:after="0"/>
        <w:ind w:left="0"/>
        <w:jc w:val="both"/>
      </w:pPr>
      <w:r>
        <w:rPr>
          <w:rFonts w:ascii="Times New Roman"/>
          <w:b w:val="false"/>
          <w:i w:val="false"/>
          <w:color w:val="000000"/>
          <w:sz w:val="28"/>
        </w:rPr>
        <w:t>
      2) ауылдық округ әкімі аппаратының маманы учаскелік комиссияға зертеуге және қортындыны дайындау үшін құжаттарды жолдайды – 2 (екі) күн ішінде;</w:t>
      </w:r>
    </w:p>
    <w:bookmarkEnd w:id="70"/>
    <w:bookmarkStart w:name="z90" w:id="71"/>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ауылдық округ әкімі аппаратының маманына жолдайды - 2 (екі) күн ішінде;</w:t>
      </w:r>
    </w:p>
    <w:bookmarkEnd w:id="71"/>
    <w:bookmarkStart w:name="z91" w:id="72"/>
    <w:p>
      <w:pPr>
        <w:spacing w:after="0"/>
        <w:ind w:left="0"/>
        <w:jc w:val="both"/>
      </w:pPr>
      <w:r>
        <w:rPr>
          <w:rFonts w:ascii="Times New Roman"/>
          <w:b w:val="false"/>
          <w:i w:val="false"/>
          <w:color w:val="000000"/>
          <w:sz w:val="28"/>
        </w:rPr>
        <w:t>
      4) ауылдық округ әкімі аппаратының маманы келіп түскен құжаттарды көрсетілетін қызметті берушінің жауапты орындаушына 10 (он) жұмыс күні ішінде жібереді;</w:t>
      </w:r>
    </w:p>
    <w:bookmarkEnd w:id="72"/>
    <w:bookmarkStart w:name="z92" w:id="73"/>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2 (екі) жұмыс күні ішінде қол қоюға жібереді;</w:t>
      </w:r>
    </w:p>
    <w:bookmarkEnd w:id="73"/>
    <w:bookmarkStart w:name="z93" w:id="74"/>
    <w:p>
      <w:pPr>
        <w:spacing w:after="0"/>
        <w:ind w:left="0"/>
        <w:jc w:val="both"/>
      </w:pPr>
      <w:r>
        <w:rPr>
          <w:rFonts w:ascii="Times New Roman"/>
          <w:b w:val="false"/>
          <w:i w:val="false"/>
          <w:color w:val="000000"/>
          <w:sz w:val="28"/>
        </w:rPr>
        <w:t xml:space="preserve">
      6)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2 (екі) жұмыс күні ішінде жібереді; </w:t>
      </w:r>
    </w:p>
    <w:bookmarkEnd w:id="74"/>
    <w:bookmarkStart w:name="z94" w:id="75"/>
    <w:p>
      <w:pPr>
        <w:spacing w:after="0"/>
        <w:ind w:left="0"/>
        <w:jc w:val="both"/>
      </w:pPr>
      <w:r>
        <w:rPr>
          <w:rFonts w:ascii="Times New Roman"/>
          <w:b w:val="false"/>
          <w:i w:val="false"/>
          <w:color w:val="000000"/>
          <w:sz w:val="28"/>
        </w:rPr>
        <w:t xml:space="preserve">
      7) көрсетілетін қызметті берушінің жауапты орындаушысы ауылдық округ әкімі аппаратына қағаз түрінде тағайындау (тағайындаудан бас тарту) туралы қол қойылған хабарламаны 1 (бір) жұмыс күні ішінде жібереді; </w:t>
      </w:r>
    </w:p>
    <w:bookmarkEnd w:id="75"/>
    <w:bookmarkStart w:name="z95" w:id="76"/>
    <w:p>
      <w:pPr>
        <w:spacing w:after="0"/>
        <w:ind w:left="0"/>
        <w:jc w:val="both"/>
      </w:pPr>
      <w:r>
        <w:rPr>
          <w:rFonts w:ascii="Times New Roman"/>
          <w:b w:val="false"/>
          <w:i w:val="false"/>
          <w:color w:val="000000"/>
          <w:sz w:val="28"/>
        </w:rPr>
        <w:t>
      8) ауылдық округ әкімі аппаратының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76"/>
    <w:bookmarkStart w:name="z96" w:id="77"/>
    <w:p>
      <w:pPr>
        <w:spacing w:after="0"/>
        <w:ind w:left="0"/>
        <w:jc w:val="both"/>
      </w:pPr>
      <w:r>
        <w:rPr>
          <w:rFonts w:ascii="Times New Roman"/>
          <w:b w:val="false"/>
          <w:i w:val="false"/>
          <w:color w:val="000000"/>
          <w:sz w:val="28"/>
        </w:rPr>
        <w:t xml:space="preserve">
      11. Келесі рәсімді (іс-қимылдарды) орындауды бастау үшін негіз болатын мемлекеттік қызметті көрсету бойынша рәсімдердің (іс-қимылдардың) нәтижесі ауылдық округ әкімі арқылы: </w:t>
      </w:r>
    </w:p>
    <w:bookmarkEnd w:id="77"/>
    <w:bookmarkStart w:name="z97" w:id="78"/>
    <w:p>
      <w:pPr>
        <w:spacing w:after="0"/>
        <w:ind w:left="0"/>
        <w:jc w:val="both"/>
      </w:pPr>
      <w:r>
        <w:rPr>
          <w:rFonts w:ascii="Times New Roman"/>
          <w:b w:val="false"/>
          <w:i w:val="false"/>
          <w:color w:val="000000"/>
          <w:sz w:val="28"/>
        </w:rPr>
        <w:t>
      1) құжаттарды қабылдау және талон беру, көрсетілетін қызметті алушы құжаттардың толық топтамасын ұсынбаған жағдайда, құжаттарды қабылдаудан бас тарту туралы қолхат беру;</w:t>
      </w:r>
    </w:p>
    <w:bookmarkEnd w:id="78"/>
    <w:bookmarkStart w:name="z98" w:id="79"/>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79"/>
    <w:bookmarkStart w:name="z99" w:id="80"/>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ауылдық округ әкімі аппаратының маманына жолдау;</w:t>
      </w:r>
    </w:p>
    <w:bookmarkEnd w:id="80"/>
    <w:bookmarkStart w:name="z100" w:id="81"/>
    <w:p>
      <w:pPr>
        <w:spacing w:after="0"/>
        <w:ind w:left="0"/>
        <w:jc w:val="both"/>
      </w:pPr>
      <w:r>
        <w:rPr>
          <w:rFonts w:ascii="Times New Roman"/>
          <w:b w:val="false"/>
          <w:i w:val="false"/>
          <w:color w:val="000000"/>
          <w:sz w:val="28"/>
        </w:rPr>
        <w:t>
      4) келіп түскен құжаттарды көрсетілетін қызметті берушіге жіберу;</w:t>
      </w:r>
    </w:p>
    <w:bookmarkEnd w:id="81"/>
    <w:bookmarkStart w:name="z101" w:id="82"/>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хабарламаны дайындау және көрсетілетін қызметті берушінің басшысымен қол қоюға жіберу;</w:t>
      </w:r>
    </w:p>
    <w:bookmarkEnd w:id="82"/>
    <w:bookmarkStart w:name="z102" w:id="83"/>
    <w:p>
      <w:pPr>
        <w:spacing w:after="0"/>
        <w:ind w:left="0"/>
        <w:jc w:val="both"/>
      </w:pPr>
      <w:r>
        <w:rPr>
          <w:rFonts w:ascii="Times New Roman"/>
          <w:b w:val="false"/>
          <w:i w:val="false"/>
          <w:color w:val="000000"/>
          <w:sz w:val="28"/>
        </w:rPr>
        <w:t>
      6) қағаз түрінде тағайындау (тағайындаудан бас тарту) туралы хабарламаға көрсетілетін қызметті берушінің басшысымен қол қою;</w:t>
      </w:r>
    </w:p>
    <w:bookmarkEnd w:id="83"/>
    <w:bookmarkStart w:name="z103" w:id="84"/>
    <w:p>
      <w:pPr>
        <w:spacing w:after="0"/>
        <w:ind w:left="0"/>
        <w:jc w:val="both"/>
      </w:pPr>
      <w:r>
        <w:rPr>
          <w:rFonts w:ascii="Times New Roman"/>
          <w:b w:val="false"/>
          <w:i w:val="false"/>
          <w:color w:val="000000"/>
          <w:sz w:val="28"/>
        </w:rPr>
        <w:t>
      7) қағаз түрінде тағайындау (тағайындаудан бас тарту) туралы хабарламаны ауылдық округ әкімі аппаратына жіберу;</w:t>
      </w:r>
    </w:p>
    <w:bookmarkEnd w:id="84"/>
    <w:bookmarkStart w:name="z104" w:id="85"/>
    <w:p>
      <w:pPr>
        <w:spacing w:after="0"/>
        <w:ind w:left="0"/>
        <w:jc w:val="both"/>
      </w:pPr>
      <w:r>
        <w:rPr>
          <w:rFonts w:ascii="Times New Roman"/>
          <w:b w:val="false"/>
          <w:i w:val="false"/>
          <w:color w:val="000000"/>
          <w:sz w:val="28"/>
        </w:rPr>
        <w:t xml:space="preserve">
      8) көрсетілетін қызметті алушыға (немесе нотариалды куәландырылған сенімхат бойынша оның өкіліне) тағайындау (тағайындаудан бас тарту) туралы хабарламаны ұсыну. </w:t>
      </w:r>
    </w:p>
    <w:bookmarkEnd w:id="85"/>
    <w:bookmarkStart w:name="z105" w:id="86"/>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86"/>
    <w:bookmarkStart w:name="z106" w:id="87"/>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 xml:space="preserve">көмек </w:t>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10" w:id="8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"Мемлекеттік атаулы әлеуметтік көмек тағайындау" </w:t>
      </w:r>
      <w:r>
        <w:rPr>
          <w:rFonts w:ascii="Times New Roman"/>
          <w:b/>
          <w:i w:val="false"/>
          <w:color w:val="000000"/>
        </w:rPr>
        <w:t>көрсетілетін қызметті беруші арқылы</w:t>
      </w:r>
    </w:p>
    <w:bookmarkEnd w:id="88"/>
    <w:bookmarkStart w:name="z11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90"/>
    <w:p>
      <w:pPr>
        <w:spacing w:after="0"/>
        <w:ind w:left="0"/>
        <w:jc w:val="left"/>
      </w:pPr>
      <w:r>
        <w:rPr>
          <w:rFonts w:ascii="Times New Roman"/>
          <w:b/>
          <w:i w:val="false"/>
          <w:color w:val="000000"/>
        </w:rPr>
        <w:t xml:space="preserve"> Шартты белгілер:</w:t>
      </w:r>
    </w:p>
    <w:bookmarkEnd w:id="90"/>
    <w:bookmarkStart w:name="z115"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57658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658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 xml:space="preserve">көмек тағайындау" </w:t>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2-қосымша</w:t>
            </w:r>
          </w:p>
        </w:tc>
      </w:tr>
    </w:tbl>
    <w:bookmarkStart w:name="z119" w:id="9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"Мемлекеттік атаулы әлеуметтік көмек тағайындау" </w:t>
      </w:r>
      <w:r>
        <w:rPr>
          <w:rFonts w:ascii="Times New Roman"/>
          <w:b/>
          <w:i w:val="false"/>
          <w:color w:val="000000"/>
        </w:rPr>
        <w:t>ауылдық округ әкімі арқылы</w:t>
      </w:r>
    </w:p>
    <w:bookmarkEnd w:id="92"/>
    <w:bookmarkStart w:name="z122"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4"/>
    <w:p>
      <w:pPr>
        <w:spacing w:after="0"/>
        <w:ind w:left="0"/>
        <w:jc w:val="left"/>
      </w:pPr>
      <w:r>
        <w:rPr>
          <w:rFonts w:ascii="Times New Roman"/>
          <w:b/>
          <w:i w:val="false"/>
          <w:color w:val="000000"/>
        </w:rPr>
        <w:t xml:space="preserve"> Шартты белгілер:</w:t>
      </w:r>
    </w:p>
    <w:bookmarkEnd w:id="94"/>
    <w:bookmarkStart w:name="z124"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5676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769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 xml:space="preserve">көмек тағайындау" </w:t>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3-қосымша</w:t>
            </w:r>
          </w:p>
        </w:tc>
      </w:tr>
    </w:tbl>
    <w:bookmarkStart w:name="z128" w:id="9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"Мемлекеттік атаулы әлеуметтік көмек тағайындау" </w:t>
      </w:r>
      <w:r>
        <w:rPr>
          <w:rFonts w:ascii="Times New Roman"/>
          <w:b/>
          <w:i w:val="false"/>
          <w:color w:val="000000"/>
        </w:rPr>
        <w:t>Мемлекеттік корпорация арқылы</w:t>
      </w:r>
    </w:p>
    <w:bookmarkEnd w:id="96"/>
    <w:bookmarkStart w:name="z131"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98"/>
    <w:p>
      <w:pPr>
        <w:spacing w:after="0"/>
        <w:ind w:left="0"/>
        <w:jc w:val="left"/>
      </w:pPr>
      <w:r>
        <w:rPr>
          <w:rFonts w:ascii="Times New Roman"/>
          <w:b/>
          <w:i w:val="false"/>
          <w:color w:val="000000"/>
        </w:rPr>
        <w:t xml:space="preserve"> Шартты белгілер:</w:t>
      </w:r>
    </w:p>
    <w:bookmarkEnd w:id="98"/>
    <w:bookmarkStart w:name="z133"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5803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039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142" w:id="100"/>
    <w:p>
      <w:pPr>
        <w:spacing w:after="0"/>
        <w:ind w:left="0"/>
        <w:jc w:val="left"/>
      </w:pPr>
      <w:r>
        <w:rPr>
          <w:rFonts w:ascii="Times New Roman"/>
          <w:b/>
          <w:i w:val="false"/>
          <w:color w:val="000000"/>
        </w:rPr>
        <w:t xml:space="preserve"> "Он сегіз жасқа дейінгі балаларға мемлекеттік жәрдемақы тағайындау" </w:t>
      </w:r>
      <w:r>
        <w:rPr>
          <w:rFonts w:ascii="Times New Roman"/>
          <w:b/>
          <w:i w:val="false"/>
          <w:color w:val="000000"/>
        </w:rPr>
        <w:t>мемлекеттік көрсетілетін қызмет регламенті</w:t>
      </w:r>
    </w:p>
    <w:bookmarkEnd w:id="100"/>
    <w:bookmarkStart w:name="z144" w:id="101"/>
    <w:p>
      <w:pPr>
        <w:spacing w:after="0"/>
        <w:ind w:left="0"/>
        <w:jc w:val="left"/>
      </w:pPr>
      <w:r>
        <w:rPr>
          <w:rFonts w:ascii="Times New Roman"/>
          <w:b/>
          <w:i w:val="false"/>
          <w:color w:val="000000"/>
        </w:rPr>
        <w:t xml:space="preserve"> 1. Жалпы ережелер</w:t>
      </w:r>
    </w:p>
    <w:bookmarkEnd w:id="101"/>
    <w:bookmarkStart w:name="z145" w:id="102"/>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"Он сегіз жасқа дейінгі балаларға мемлекеттік жәрдемақы тағайындау"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102"/>
    <w:bookmarkStart w:name="z146" w:id="10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03"/>
    <w:bookmarkStart w:name="z147" w:id="104"/>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104"/>
    <w:bookmarkStart w:name="z148" w:id="105"/>
    <w:p>
      <w:pPr>
        <w:spacing w:after="0"/>
        <w:ind w:left="0"/>
        <w:jc w:val="both"/>
      </w:pPr>
      <w:r>
        <w:rPr>
          <w:rFonts w:ascii="Times New Roman"/>
          <w:b w:val="false"/>
          <w:i w:val="false"/>
          <w:color w:val="000000"/>
          <w:sz w:val="28"/>
        </w:rPr>
        <w:t>
      2) көрсетілетін қызметті беруші;</w:t>
      </w:r>
    </w:p>
    <w:bookmarkEnd w:id="105"/>
    <w:bookmarkStart w:name="z149" w:id="106"/>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End w:id="106"/>
    <w:bookmarkStart w:name="z150" w:id="107"/>
    <w:p>
      <w:pPr>
        <w:spacing w:after="0"/>
        <w:ind w:left="0"/>
        <w:jc w:val="both"/>
      </w:pPr>
      <w:r>
        <w:rPr>
          <w:rFonts w:ascii="Times New Roman"/>
          <w:b w:val="false"/>
          <w:i w:val="false"/>
          <w:color w:val="000000"/>
          <w:sz w:val="28"/>
        </w:rPr>
        <w:t>
      2. Мемлекеттік қызметті көрсету нысаны: қағаз түрінде.</w:t>
      </w:r>
    </w:p>
    <w:bookmarkEnd w:id="107"/>
    <w:bookmarkStart w:name="z151" w:id="108"/>
    <w:p>
      <w:pPr>
        <w:spacing w:after="0"/>
        <w:ind w:left="0"/>
        <w:jc w:val="both"/>
      </w:pPr>
      <w:r>
        <w:rPr>
          <w:rFonts w:ascii="Times New Roman"/>
          <w:b w:val="false"/>
          <w:i w:val="false"/>
          <w:color w:val="000000"/>
          <w:sz w:val="28"/>
        </w:rPr>
        <w:t xml:space="preserve">
      3..Мемлекеттік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w:t>
      </w:r>
    </w:p>
    <w:bookmarkEnd w:id="108"/>
    <w:bookmarkStart w:name="z152" w:id="10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09"/>
    <w:bookmarkStart w:name="z153" w:id="1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10"/>
    <w:bookmarkStart w:name="z154" w:id="111"/>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111"/>
    <w:bookmarkStart w:name="z155" w:id="112"/>
    <w:p>
      <w:pPr>
        <w:spacing w:after="0"/>
        <w:ind w:left="0"/>
        <w:jc w:val="both"/>
      </w:pPr>
      <w:r>
        <w:rPr>
          <w:rFonts w:ascii="Times New Roman"/>
          <w:b w:val="false"/>
          <w:i w:val="false"/>
          <w:color w:val="000000"/>
          <w:sz w:val="28"/>
        </w:rPr>
        <w:t xml:space="preserve">
      5. Мемлекеттік қызметті көрсету процесінің құрамына кіретін әрбір рәсімнің (іс-қимылдың) мазмұны, оның орындалу ұзақтығы көрсетілетін қызметті беруші арқылы: </w:t>
      </w:r>
    </w:p>
    <w:bookmarkEnd w:id="112"/>
    <w:bookmarkStart w:name="z156" w:id="11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тіркелген күні мен мемлекеттік қызметті алатын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w:t>
      </w:r>
    </w:p>
    <w:bookmarkEnd w:id="113"/>
    <w:bookmarkStart w:name="z157" w:id="114"/>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114"/>
    <w:bookmarkStart w:name="z158" w:id="115"/>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115"/>
    <w:bookmarkStart w:name="z159" w:id="116"/>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6 (алты) жұмыс күні ішінде қол қоюға жібереді; </w:t>
      </w:r>
    </w:p>
    <w:bookmarkEnd w:id="116"/>
    <w:bookmarkStart w:name="z160" w:id="117"/>
    <w:p>
      <w:pPr>
        <w:spacing w:after="0"/>
        <w:ind w:left="0"/>
        <w:jc w:val="both"/>
      </w:pPr>
      <w:r>
        <w:rPr>
          <w:rFonts w:ascii="Times New Roman"/>
          <w:b w:val="false"/>
          <w:i w:val="false"/>
          <w:color w:val="000000"/>
          <w:sz w:val="28"/>
        </w:rPr>
        <w:t xml:space="preserve">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 </w:t>
      </w:r>
    </w:p>
    <w:bookmarkEnd w:id="117"/>
    <w:bookmarkStart w:name="z161" w:id="118"/>
    <w:p>
      <w:pPr>
        <w:spacing w:after="0"/>
        <w:ind w:left="0"/>
        <w:jc w:val="both"/>
      </w:pPr>
      <w:r>
        <w:rPr>
          <w:rFonts w:ascii="Times New Roman"/>
          <w:b w:val="false"/>
          <w:i w:val="false"/>
          <w:color w:val="000000"/>
          <w:sz w:val="28"/>
        </w:rPr>
        <w:t xml:space="preserve">
      6) көрсетілетін қызметті берушінің жауапты орындаушысы көрсетілетін қызметті алушыға (немесе нотариалды куәландырылған сенімхат бойынша оның өкіліне) тағайындау (тағайындаудан бас тарту) туралы хабарламаны береді – 15 (он бес) минуттан аспайды. </w:t>
      </w:r>
    </w:p>
    <w:bookmarkEnd w:id="118"/>
    <w:bookmarkStart w:name="z162" w:id="119"/>
    <w:p>
      <w:pPr>
        <w:spacing w:after="0"/>
        <w:ind w:left="0"/>
        <w:jc w:val="both"/>
      </w:pPr>
      <w:r>
        <w:rPr>
          <w:rFonts w:ascii="Times New Roman"/>
          <w:b w:val="false"/>
          <w:i w:val="false"/>
          <w:color w:val="000000"/>
          <w:sz w:val="28"/>
        </w:rPr>
        <w:t xml:space="preserve">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 </w:t>
      </w:r>
    </w:p>
    <w:bookmarkEnd w:id="119"/>
    <w:bookmarkStart w:name="z163" w:id="120"/>
    <w:p>
      <w:pPr>
        <w:spacing w:after="0"/>
        <w:ind w:left="0"/>
        <w:jc w:val="both"/>
      </w:pPr>
      <w:r>
        <w:rPr>
          <w:rFonts w:ascii="Times New Roman"/>
          <w:b w:val="false"/>
          <w:i w:val="false"/>
          <w:color w:val="000000"/>
          <w:sz w:val="28"/>
        </w:rPr>
        <w:t>
      1) құжаттарды қабылдау, талон беру, көрсетілетін қызметті алушы құжаттардың толық топтамасын ұсынбаған жағдайда, құжаттарды қабылдаудан бас тарту туралы қолхат беру;</w:t>
      </w:r>
    </w:p>
    <w:bookmarkEnd w:id="120"/>
    <w:bookmarkStart w:name="z164" w:id="121"/>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121"/>
    <w:bookmarkStart w:name="z165" w:id="122"/>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қызметті берушінің жауапты орындаушысына жолдау;</w:t>
      </w:r>
    </w:p>
    <w:bookmarkEnd w:id="122"/>
    <w:bookmarkStart w:name="z166" w:id="123"/>
    <w:p>
      <w:pPr>
        <w:spacing w:after="0"/>
        <w:ind w:left="0"/>
        <w:jc w:val="both"/>
      </w:pPr>
      <w:r>
        <w:rPr>
          <w:rFonts w:ascii="Times New Roman"/>
          <w:b w:val="false"/>
          <w:i w:val="false"/>
          <w:color w:val="000000"/>
          <w:sz w:val="28"/>
        </w:rPr>
        <w:t>
      4) қағаз түрінде тағайындау (тағайындаудан бас тарту) туралы хабарламаны дайындау және көрсетілетін қызметті берушінің басшысына қол қою үшін жіберу;</w:t>
      </w:r>
    </w:p>
    <w:bookmarkEnd w:id="123"/>
    <w:bookmarkStart w:name="z167" w:id="124"/>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хабарламаға көрсетілетін қызметті берушінің басшысымен қол қою;</w:t>
      </w:r>
    </w:p>
    <w:bookmarkEnd w:id="124"/>
    <w:bookmarkStart w:name="z168" w:id="125"/>
    <w:p>
      <w:pPr>
        <w:spacing w:after="0"/>
        <w:ind w:left="0"/>
        <w:jc w:val="both"/>
      </w:pPr>
      <w:r>
        <w:rPr>
          <w:rFonts w:ascii="Times New Roman"/>
          <w:b w:val="false"/>
          <w:i w:val="false"/>
          <w:color w:val="000000"/>
          <w:sz w:val="28"/>
        </w:rPr>
        <w:t xml:space="preserve">
      6)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беру. </w:t>
      </w:r>
    </w:p>
    <w:bookmarkEnd w:id="125"/>
    <w:bookmarkStart w:name="z169" w:id="12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26"/>
    <w:bookmarkStart w:name="z170" w:id="12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127"/>
    <w:bookmarkStart w:name="z171" w:id="128"/>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28"/>
    <w:bookmarkStart w:name="z172" w:id="129"/>
    <w:p>
      <w:pPr>
        <w:spacing w:after="0"/>
        <w:ind w:left="0"/>
        <w:jc w:val="both"/>
      </w:pPr>
      <w:r>
        <w:rPr>
          <w:rFonts w:ascii="Times New Roman"/>
          <w:b w:val="false"/>
          <w:i w:val="false"/>
          <w:color w:val="000000"/>
          <w:sz w:val="28"/>
        </w:rPr>
        <w:t>
      2) көрсетілетін қызметті берушінің басшысы;</w:t>
      </w:r>
    </w:p>
    <w:bookmarkEnd w:id="129"/>
    <w:bookmarkStart w:name="z173" w:id="130"/>
    <w:p>
      <w:pPr>
        <w:spacing w:after="0"/>
        <w:ind w:left="0"/>
        <w:jc w:val="both"/>
      </w:pPr>
      <w:r>
        <w:rPr>
          <w:rFonts w:ascii="Times New Roman"/>
          <w:b w:val="false"/>
          <w:i w:val="false"/>
          <w:color w:val="000000"/>
          <w:sz w:val="28"/>
        </w:rPr>
        <w:t>
      3) учаскелік комиссия.</w:t>
      </w:r>
    </w:p>
    <w:bookmarkEnd w:id="130"/>
    <w:bookmarkStart w:name="z174" w:id="13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131"/>
    <w:bookmarkStart w:name="z175" w:id="132"/>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тіркелген күні мен мемлекеттік қызметті алатын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w:t>
      </w:r>
    </w:p>
    <w:bookmarkEnd w:id="132"/>
    <w:bookmarkStart w:name="z176" w:id="133"/>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133"/>
    <w:bookmarkStart w:name="z177" w:id="134"/>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134"/>
    <w:bookmarkStart w:name="z178" w:id="135"/>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6 (алты) жұмыс күні ішінде қол қоюға жібереді; </w:t>
      </w:r>
    </w:p>
    <w:bookmarkEnd w:id="135"/>
    <w:bookmarkStart w:name="z179" w:id="136"/>
    <w:p>
      <w:pPr>
        <w:spacing w:after="0"/>
        <w:ind w:left="0"/>
        <w:jc w:val="both"/>
      </w:pPr>
      <w:r>
        <w:rPr>
          <w:rFonts w:ascii="Times New Roman"/>
          <w:b w:val="false"/>
          <w:i w:val="false"/>
          <w:color w:val="000000"/>
          <w:sz w:val="28"/>
        </w:rPr>
        <w:t xml:space="preserve">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 </w:t>
      </w:r>
    </w:p>
    <w:bookmarkEnd w:id="136"/>
    <w:bookmarkStart w:name="z180" w:id="137"/>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137"/>
    <w:bookmarkStart w:name="z181" w:id="13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8"/>
    <w:bookmarkStart w:name="z182" w:id="139"/>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139"/>
    <w:bookmarkStart w:name="z183" w:id="140"/>
    <w:p>
      <w:pPr>
        <w:spacing w:after="0"/>
        <w:ind w:left="0"/>
        <w:jc w:val="both"/>
      </w:pPr>
      <w:r>
        <w:rPr>
          <w:rFonts w:ascii="Times New Roman"/>
          <w:b w:val="false"/>
          <w:i w:val="false"/>
          <w:color w:val="000000"/>
          <w:sz w:val="28"/>
        </w:rPr>
        <w:t xml:space="preserve">
      1) Мемлекеттік корпорацияның операторы құжаттарды қабылдайды және тіркелген күні мен қызметті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20 (жиырма) минуттан аспайды; </w:t>
      </w:r>
    </w:p>
    <w:bookmarkEnd w:id="140"/>
    <w:bookmarkStart w:name="z184" w:id="141"/>
    <w:p>
      <w:pPr>
        <w:spacing w:after="0"/>
        <w:ind w:left="0"/>
        <w:jc w:val="both"/>
      </w:pPr>
      <w:r>
        <w:rPr>
          <w:rFonts w:ascii="Times New Roman"/>
          <w:b w:val="false"/>
          <w:i w:val="false"/>
          <w:color w:val="000000"/>
          <w:sz w:val="28"/>
        </w:rPr>
        <w:t xml:space="preserve">
      2) Мемлекеттік корпорацияның маманы реестр құрайды және көрсетілетін қызметті берушіге құжаттарды 1 (бір) жұмыс күні ішінде жібереді; </w:t>
      </w:r>
    </w:p>
    <w:bookmarkEnd w:id="141"/>
    <w:bookmarkStart w:name="z185" w:id="142"/>
    <w:p>
      <w:pPr>
        <w:spacing w:after="0"/>
        <w:ind w:left="0"/>
        <w:jc w:val="both"/>
      </w:pPr>
      <w:r>
        <w:rPr>
          <w:rFonts w:ascii="Times New Roman"/>
          <w:b w:val="false"/>
          <w:i w:val="false"/>
          <w:color w:val="000000"/>
          <w:sz w:val="28"/>
        </w:rPr>
        <w:t>
      3)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142"/>
    <w:bookmarkStart w:name="z186" w:id="143"/>
    <w:p>
      <w:pPr>
        <w:spacing w:after="0"/>
        <w:ind w:left="0"/>
        <w:jc w:val="both"/>
      </w:pPr>
      <w:r>
        <w:rPr>
          <w:rFonts w:ascii="Times New Roman"/>
          <w:b w:val="false"/>
          <w:i w:val="false"/>
          <w:color w:val="000000"/>
          <w:sz w:val="28"/>
        </w:rPr>
        <w:t>
      4)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143"/>
    <w:bookmarkStart w:name="z187" w:id="144"/>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қол қоюға 1 (бір) жұмыс күні ішінде жібереді;</w:t>
      </w:r>
    </w:p>
    <w:bookmarkEnd w:id="144"/>
    <w:bookmarkStart w:name="z188" w:id="145"/>
    <w:p>
      <w:pPr>
        <w:spacing w:after="0"/>
        <w:ind w:left="0"/>
        <w:jc w:val="both"/>
      </w:pPr>
      <w:r>
        <w:rPr>
          <w:rFonts w:ascii="Times New Roman"/>
          <w:b w:val="false"/>
          <w:i w:val="false"/>
          <w:color w:val="000000"/>
          <w:sz w:val="28"/>
        </w:rPr>
        <w:t>
      6) көрсетілетін қызметті берушінің басшысы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w:t>
      </w:r>
    </w:p>
    <w:bookmarkEnd w:id="145"/>
    <w:bookmarkStart w:name="z189" w:id="146"/>
    <w:p>
      <w:pPr>
        <w:spacing w:after="0"/>
        <w:ind w:left="0"/>
        <w:jc w:val="both"/>
      </w:pPr>
      <w:r>
        <w:rPr>
          <w:rFonts w:ascii="Times New Roman"/>
          <w:b w:val="false"/>
          <w:i w:val="false"/>
          <w:color w:val="000000"/>
          <w:sz w:val="28"/>
        </w:rPr>
        <w:t xml:space="preserve">
      7) көрсетілетін қызметті берушінің жауапты орындаушысы қағаз түрінде қол қойылған тағайындау (тағайындаудан бас тарту) туралы хабарламаны Мемлекеттік корпорацияның маманына 1 (бір) жұмыс күні ішінде жібереді; </w:t>
      </w:r>
    </w:p>
    <w:bookmarkEnd w:id="146"/>
    <w:bookmarkStart w:name="z190" w:id="147"/>
    <w:p>
      <w:pPr>
        <w:spacing w:after="0"/>
        <w:ind w:left="0"/>
        <w:jc w:val="both"/>
      </w:pPr>
      <w:r>
        <w:rPr>
          <w:rFonts w:ascii="Times New Roman"/>
          <w:b w:val="false"/>
          <w:i w:val="false"/>
          <w:color w:val="000000"/>
          <w:sz w:val="28"/>
        </w:rPr>
        <w:t>
      8) Мемлекеттік корпорацияның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20 (жиырма) минуттан аспайды.</w:t>
      </w:r>
    </w:p>
    <w:bookmarkEnd w:id="147"/>
    <w:bookmarkStart w:name="z191" w:id="148"/>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 ауылдық округ әкімі арқылы:</w:t>
      </w:r>
    </w:p>
    <w:bookmarkEnd w:id="148"/>
    <w:bookmarkStart w:name="z192" w:id="149"/>
    <w:p>
      <w:pPr>
        <w:spacing w:after="0"/>
        <w:ind w:left="0"/>
        <w:jc w:val="both"/>
      </w:pPr>
      <w:r>
        <w:rPr>
          <w:rFonts w:ascii="Times New Roman"/>
          <w:b w:val="false"/>
          <w:i w:val="false"/>
          <w:color w:val="000000"/>
          <w:sz w:val="28"/>
        </w:rPr>
        <w:t xml:space="preserve">
      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 </w:t>
      </w:r>
    </w:p>
    <w:bookmarkEnd w:id="149"/>
    <w:bookmarkStart w:name="z193" w:id="150"/>
    <w:p>
      <w:pPr>
        <w:spacing w:after="0"/>
        <w:ind w:left="0"/>
        <w:jc w:val="both"/>
      </w:pPr>
      <w:r>
        <w:rPr>
          <w:rFonts w:ascii="Times New Roman"/>
          <w:b w:val="false"/>
          <w:i w:val="false"/>
          <w:color w:val="000000"/>
          <w:sz w:val="28"/>
        </w:rPr>
        <w:t>
      2) ауылдық округ әкімі аппаратының маманы учаскелік комиссияға зертеуге және қортындыны дайындау үшін құжаттарды жолдайды – 2 (екі) күн ішінде;</w:t>
      </w:r>
    </w:p>
    <w:bookmarkEnd w:id="150"/>
    <w:bookmarkStart w:name="z194" w:id="151"/>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ауылдық округ әкімі аппаратының маманына жолдайды - 2 (екі) күн ішінде;</w:t>
      </w:r>
    </w:p>
    <w:bookmarkEnd w:id="151"/>
    <w:bookmarkStart w:name="z195" w:id="152"/>
    <w:p>
      <w:pPr>
        <w:spacing w:after="0"/>
        <w:ind w:left="0"/>
        <w:jc w:val="both"/>
      </w:pPr>
      <w:r>
        <w:rPr>
          <w:rFonts w:ascii="Times New Roman"/>
          <w:b w:val="false"/>
          <w:i w:val="false"/>
          <w:color w:val="000000"/>
          <w:sz w:val="28"/>
        </w:rPr>
        <w:t>
      4) ауылдық округ әкімі аппаратының маманы келіп түскен құжаттарды көрсетілетін қызметті берушінің жауапты орындаушына 10 (он) жұмыс күні ішінде жібереді;</w:t>
      </w:r>
    </w:p>
    <w:bookmarkEnd w:id="152"/>
    <w:bookmarkStart w:name="z196" w:id="153"/>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2 (екі) жұмыс күні ішінде қол қоюға жібереді;</w:t>
      </w:r>
    </w:p>
    <w:bookmarkEnd w:id="153"/>
    <w:bookmarkStart w:name="z197" w:id="154"/>
    <w:p>
      <w:pPr>
        <w:spacing w:after="0"/>
        <w:ind w:left="0"/>
        <w:jc w:val="both"/>
      </w:pPr>
      <w:r>
        <w:rPr>
          <w:rFonts w:ascii="Times New Roman"/>
          <w:b w:val="false"/>
          <w:i w:val="false"/>
          <w:color w:val="000000"/>
          <w:sz w:val="28"/>
        </w:rPr>
        <w:t xml:space="preserve">
      6)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2 (екі) жұмыс күні ішінде жібереді; </w:t>
      </w:r>
    </w:p>
    <w:bookmarkEnd w:id="154"/>
    <w:bookmarkStart w:name="z198" w:id="155"/>
    <w:p>
      <w:pPr>
        <w:spacing w:after="0"/>
        <w:ind w:left="0"/>
        <w:jc w:val="both"/>
      </w:pPr>
      <w:r>
        <w:rPr>
          <w:rFonts w:ascii="Times New Roman"/>
          <w:b w:val="false"/>
          <w:i w:val="false"/>
          <w:color w:val="000000"/>
          <w:sz w:val="28"/>
        </w:rPr>
        <w:t xml:space="preserve">
      7) көрсетілетін қызметті берушінің жауапты орындаушысы ауылдық округ әкімі аппаратына қағаз түрінде тағайындау (тағайындаудан бас тарту) туралы қол қойылған хабарламаны 1 (бір) жұмыс күні ішінде жібереді; </w:t>
      </w:r>
    </w:p>
    <w:bookmarkEnd w:id="155"/>
    <w:bookmarkStart w:name="z199" w:id="156"/>
    <w:p>
      <w:pPr>
        <w:spacing w:after="0"/>
        <w:ind w:left="0"/>
        <w:jc w:val="both"/>
      </w:pPr>
      <w:r>
        <w:rPr>
          <w:rFonts w:ascii="Times New Roman"/>
          <w:b w:val="false"/>
          <w:i w:val="false"/>
          <w:color w:val="000000"/>
          <w:sz w:val="28"/>
        </w:rPr>
        <w:t>
      8) ауылдық округ әкімі аппаратының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156"/>
    <w:bookmarkStart w:name="z200" w:id="157"/>
    <w:p>
      <w:pPr>
        <w:spacing w:after="0"/>
        <w:ind w:left="0"/>
        <w:jc w:val="both"/>
      </w:pPr>
      <w:r>
        <w:rPr>
          <w:rFonts w:ascii="Times New Roman"/>
          <w:b w:val="false"/>
          <w:i w:val="false"/>
          <w:color w:val="000000"/>
          <w:sz w:val="28"/>
        </w:rPr>
        <w:t xml:space="preserve">
      11. Келесі рәсімді (іс-қимылдарды) орындауды бастау үшін негіз болатын мемлекеттік қызметті көрсету бойынша рәсімдердің (іс-қимылдардың) нәтижесі ауылдық округ әкімі арқылы: </w:t>
      </w:r>
    </w:p>
    <w:bookmarkEnd w:id="157"/>
    <w:bookmarkStart w:name="z201" w:id="158"/>
    <w:p>
      <w:pPr>
        <w:spacing w:after="0"/>
        <w:ind w:left="0"/>
        <w:jc w:val="both"/>
      </w:pPr>
      <w:r>
        <w:rPr>
          <w:rFonts w:ascii="Times New Roman"/>
          <w:b w:val="false"/>
          <w:i w:val="false"/>
          <w:color w:val="000000"/>
          <w:sz w:val="28"/>
        </w:rPr>
        <w:t>
      1) құжаттарды қабылдау және талон беру, көрсетілетін қызметті алушы құжаттардың толық топтамасын ұсынбаған жағдайда, құжаттарды қабылдаудан бас тарту туралы қолхат беру;</w:t>
      </w:r>
    </w:p>
    <w:bookmarkEnd w:id="158"/>
    <w:bookmarkStart w:name="z202" w:id="159"/>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159"/>
    <w:bookmarkStart w:name="z203" w:id="160"/>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ауылдық округ әкімі аппаратының маманына жолдау;</w:t>
      </w:r>
    </w:p>
    <w:bookmarkEnd w:id="160"/>
    <w:bookmarkStart w:name="z204" w:id="161"/>
    <w:p>
      <w:pPr>
        <w:spacing w:after="0"/>
        <w:ind w:left="0"/>
        <w:jc w:val="both"/>
      </w:pPr>
      <w:r>
        <w:rPr>
          <w:rFonts w:ascii="Times New Roman"/>
          <w:b w:val="false"/>
          <w:i w:val="false"/>
          <w:color w:val="000000"/>
          <w:sz w:val="28"/>
        </w:rPr>
        <w:t>
      4) келіп түскен құжаттарды көрсетілетін қызметті берушіге жіберу;</w:t>
      </w:r>
    </w:p>
    <w:bookmarkEnd w:id="161"/>
    <w:bookmarkStart w:name="z205" w:id="162"/>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хабарламаны дайындау және көрсетілетін қызметті берушінің басшысымен қол қоюға жіберу;</w:t>
      </w:r>
    </w:p>
    <w:bookmarkEnd w:id="162"/>
    <w:bookmarkStart w:name="z206" w:id="163"/>
    <w:p>
      <w:pPr>
        <w:spacing w:after="0"/>
        <w:ind w:left="0"/>
        <w:jc w:val="both"/>
      </w:pPr>
      <w:r>
        <w:rPr>
          <w:rFonts w:ascii="Times New Roman"/>
          <w:b w:val="false"/>
          <w:i w:val="false"/>
          <w:color w:val="000000"/>
          <w:sz w:val="28"/>
        </w:rPr>
        <w:t>
      6) қағаз түрінде тағайындау (тағайындаудан бас тарту) туралы хабарламаға көрсетілетін қызметті берушінің басшысымен қол қою;</w:t>
      </w:r>
    </w:p>
    <w:bookmarkEnd w:id="163"/>
    <w:bookmarkStart w:name="z207" w:id="164"/>
    <w:p>
      <w:pPr>
        <w:spacing w:after="0"/>
        <w:ind w:left="0"/>
        <w:jc w:val="both"/>
      </w:pPr>
      <w:r>
        <w:rPr>
          <w:rFonts w:ascii="Times New Roman"/>
          <w:b w:val="false"/>
          <w:i w:val="false"/>
          <w:color w:val="000000"/>
          <w:sz w:val="28"/>
        </w:rPr>
        <w:t>
      7) қағаз түрінде тағайындау (тағайындаудан бас тарту) туралы хабарламаны ауылдық округ әкімі аппаратына жіберу;</w:t>
      </w:r>
    </w:p>
    <w:bookmarkEnd w:id="164"/>
    <w:bookmarkStart w:name="z208" w:id="165"/>
    <w:p>
      <w:pPr>
        <w:spacing w:after="0"/>
        <w:ind w:left="0"/>
        <w:jc w:val="both"/>
      </w:pPr>
      <w:r>
        <w:rPr>
          <w:rFonts w:ascii="Times New Roman"/>
          <w:b w:val="false"/>
          <w:i w:val="false"/>
          <w:color w:val="000000"/>
          <w:sz w:val="28"/>
        </w:rPr>
        <w:t xml:space="preserve">
      8) көрсетілетін қызметті алушыға (немесе нотариалды куәландырылған сенімхат бойынша оның өкіліне) тағайындау (тағайындаудан бас тарту) туралы хабарламаны ұсыну. </w:t>
      </w:r>
    </w:p>
    <w:bookmarkEnd w:id="165"/>
    <w:bookmarkStart w:name="z209" w:id="166"/>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166"/>
    <w:bookmarkStart w:name="z210" w:id="167"/>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214" w:id="16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"Он сегіз жасқа дейінгі балаларға мемлекеттік жәрдемақы тағайындау" </w:t>
      </w:r>
      <w:r>
        <w:rPr>
          <w:rFonts w:ascii="Times New Roman"/>
          <w:b/>
          <w:i w:val="false"/>
          <w:color w:val="000000"/>
        </w:rPr>
        <w:t>көрсетілетін қызметті беруші арқылы</w:t>
      </w:r>
    </w:p>
    <w:bookmarkEnd w:id="168"/>
    <w:bookmarkStart w:name="z217"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70"/>
    <w:p>
      <w:pPr>
        <w:spacing w:after="0"/>
        <w:ind w:left="0"/>
        <w:jc w:val="left"/>
      </w:pPr>
      <w:r>
        <w:rPr>
          <w:rFonts w:ascii="Times New Roman"/>
          <w:b/>
          <w:i w:val="false"/>
          <w:color w:val="000000"/>
        </w:rPr>
        <w:t xml:space="preserve"> Шартты белгілер:</w:t>
      </w:r>
    </w:p>
    <w:bookmarkEnd w:id="170"/>
    <w:bookmarkStart w:name="z219"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58547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547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22" w:id="17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"Он сегіз жасқа дейінгі балаларға мемлекеттік жәрдемақы тағайындау" </w:t>
      </w:r>
      <w:r>
        <w:rPr>
          <w:rFonts w:ascii="Times New Roman"/>
          <w:b/>
          <w:i w:val="false"/>
          <w:color w:val="000000"/>
        </w:rPr>
        <w:t>ауылдық округ әкімі арқылы</w:t>
      </w:r>
    </w:p>
    <w:bookmarkEnd w:id="172"/>
    <w:bookmarkStart w:name="z225"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174"/>
    <w:p>
      <w:pPr>
        <w:spacing w:after="0"/>
        <w:ind w:left="0"/>
        <w:jc w:val="left"/>
      </w:pPr>
      <w:r>
        <w:rPr>
          <w:rFonts w:ascii="Times New Roman"/>
          <w:b/>
          <w:i w:val="false"/>
          <w:color w:val="000000"/>
        </w:rPr>
        <w:t xml:space="preserve"> Шартты белгілер:</w:t>
      </w:r>
    </w:p>
    <w:bookmarkEnd w:id="174"/>
    <w:bookmarkStart w:name="z22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5867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674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230" w:id="17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"Он сегіз жасқа дейінгі балаларға мемлекеттік жәрдемақы тағайындау" </w:t>
      </w:r>
      <w:r>
        <w:rPr>
          <w:rFonts w:ascii="Times New Roman"/>
          <w:b/>
          <w:i w:val="false"/>
          <w:color w:val="000000"/>
        </w:rPr>
        <w:t>Мемлекеттік корпорация арқылы</w:t>
      </w:r>
    </w:p>
    <w:bookmarkEnd w:id="176"/>
    <w:bookmarkStart w:name="z233"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78"/>
    <w:p>
      <w:pPr>
        <w:spacing w:after="0"/>
        <w:ind w:left="0"/>
        <w:jc w:val="left"/>
      </w:pPr>
      <w:r>
        <w:rPr>
          <w:rFonts w:ascii="Times New Roman"/>
          <w:b/>
          <w:i w:val="false"/>
          <w:color w:val="000000"/>
        </w:rPr>
        <w:t xml:space="preserve"> Шартты белгілер:</w:t>
      </w:r>
    </w:p>
    <w:bookmarkEnd w:id="178"/>
    <w:bookmarkStart w:name="z235"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5778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78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244" w:id="180"/>
    <w:p>
      <w:pPr>
        <w:spacing w:after="0"/>
        <w:ind w:left="0"/>
        <w:jc w:val="left"/>
      </w:pPr>
      <w:r>
        <w:rPr>
          <w:rFonts w:ascii="Times New Roman"/>
          <w:b/>
          <w:i w:val="false"/>
          <w:color w:val="000000"/>
        </w:rPr>
        <w:t xml:space="preserve"> "Өтініш берушінің (отбасының) атаулы әлеуметтік көмек </w:t>
      </w:r>
      <w:r>
        <w:rPr>
          <w:rFonts w:ascii="Times New Roman"/>
          <w:b/>
          <w:i w:val="false"/>
          <w:color w:val="000000"/>
        </w:rPr>
        <w:t xml:space="preserve">алушыларға тиесілігін растайтын анықтама беру" </w:t>
      </w:r>
      <w:r>
        <w:rPr>
          <w:rFonts w:ascii="Times New Roman"/>
          <w:b/>
          <w:i w:val="false"/>
          <w:color w:val="000000"/>
        </w:rPr>
        <w:t>мемлекеттік көрсетілетін қызмет регламенті</w:t>
      </w:r>
    </w:p>
    <w:bookmarkEnd w:id="180"/>
    <w:bookmarkStart w:name="z247" w:id="181"/>
    <w:p>
      <w:pPr>
        <w:spacing w:after="0"/>
        <w:ind w:left="0"/>
        <w:jc w:val="left"/>
      </w:pPr>
      <w:r>
        <w:rPr>
          <w:rFonts w:ascii="Times New Roman"/>
          <w:b/>
          <w:i w:val="false"/>
          <w:color w:val="000000"/>
        </w:rPr>
        <w:t xml:space="preserve"> 1. Жалпы ережелер</w:t>
      </w:r>
    </w:p>
    <w:bookmarkEnd w:id="181"/>
    <w:bookmarkStart w:name="z248" w:id="182"/>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182"/>
    <w:bookmarkStart w:name="z249" w:id="18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83"/>
    <w:bookmarkStart w:name="z250" w:id="184"/>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184"/>
    <w:bookmarkStart w:name="z251" w:id="185"/>
    <w:p>
      <w:pPr>
        <w:spacing w:after="0"/>
        <w:ind w:left="0"/>
        <w:jc w:val="both"/>
      </w:pPr>
      <w:r>
        <w:rPr>
          <w:rFonts w:ascii="Times New Roman"/>
          <w:b w:val="false"/>
          <w:i w:val="false"/>
          <w:color w:val="000000"/>
          <w:sz w:val="28"/>
        </w:rPr>
        <w:t>
      2) көрсетілетін қызметті беруші;</w:t>
      </w:r>
    </w:p>
    <w:bookmarkEnd w:id="185"/>
    <w:bookmarkStart w:name="z252" w:id="186"/>
    <w:p>
      <w:pPr>
        <w:spacing w:after="0"/>
        <w:ind w:left="0"/>
        <w:jc w:val="both"/>
      </w:pPr>
      <w:r>
        <w:rPr>
          <w:rFonts w:ascii="Times New Roman"/>
          <w:b w:val="false"/>
          <w:i w:val="false"/>
          <w:color w:val="000000"/>
          <w:sz w:val="28"/>
        </w:rPr>
        <w:t xml:space="preserve">
      3) ауылдық округ әкімі; </w:t>
      </w:r>
    </w:p>
    <w:bookmarkEnd w:id="186"/>
    <w:bookmarkStart w:name="z253" w:id="187"/>
    <w:p>
      <w:pPr>
        <w:spacing w:after="0"/>
        <w:ind w:left="0"/>
        <w:jc w:val="both"/>
      </w:pPr>
      <w:r>
        <w:rPr>
          <w:rFonts w:ascii="Times New Roman"/>
          <w:b w:val="false"/>
          <w:i w:val="false"/>
          <w:color w:val="000000"/>
          <w:sz w:val="28"/>
        </w:rPr>
        <w:t>
      4) www.egov.kz "электрондық үкімет" веб-порталы (бұдан әрі – портал) арқылы жүзеге асырылады.</w:t>
      </w:r>
    </w:p>
    <w:bookmarkEnd w:id="187"/>
    <w:bookmarkStart w:name="z254" w:id="188"/>
    <w:p>
      <w:pPr>
        <w:spacing w:after="0"/>
        <w:ind w:left="0"/>
        <w:jc w:val="both"/>
      </w:pPr>
      <w:r>
        <w:rPr>
          <w:rFonts w:ascii="Times New Roman"/>
          <w:b w:val="false"/>
          <w:i w:val="false"/>
          <w:color w:val="000000"/>
          <w:sz w:val="28"/>
        </w:rPr>
        <w:t>
      2.Мемлекеттік қызметті көрсету нысаны: электрондық (толық автоматтандырылған) және (немесе) қағаз түрінде.</w:t>
      </w:r>
    </w:p>
    <w:bookmarkEnd w:id="188"/>
    <w:bookmarkStart w:name="z255" w:id="189"/>
    <w:p>
      <w:pPr>
        <w:spacing w:after="0"/>
        <w:ind w:left="0"/>
        <w:jc w:val="both"/>
      </w:pPr>
      <w:r>
        <w:rPr>
          <w:rFonts w:ascii="Times New Roman"/>
          <w:b w:val="false"/>
          <w:i w:val="false"/>
          <w:color w:val="000000"/>
          <w:sz w:val="28"/>
        </w:rPr>
        <w:t xml:space="preserve">
      3.Мемлекеттік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w:t>
      </w:r>
    </w:p>
    <w:bookmarkEnd w:id="189"/>
    <w:bookmarkStart w:name="z256" w:id="190"/>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түрінде.</w:t>
      </w:r>
    </w:p>
    <w:bookmarkEnd w:id="190"/>
    <w:bookmarkStart w:name="z257" w:id="19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91"/>
    <w:bookmarkStart w:name="z258" w:id="192"/>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192"/>
    <w:bookmarkStart w:name="z259" w:id="193"/>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193"/>
    <w:bookmarkStart w:name="z260" w:id="19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2 (екі) минуттан аспайды;</w:t>
      </w:r>
    </w:p>
    <w:bookmarkEnd w:id="194"/>
    <w:bookmarkStart w:name="z261" w:id="195"/>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анықтаманы дайындайды және көрсетілетін қызметті берушінің басшысына қол қоюға жібереді – 5 (бес) минуттан аспайды; </w:t>
      </w:r>
    </w:p>
    <w:bookmarkEnd w:id="195"/>
    <w:bookmarkStart w:name="z262" w:id="196"/>
    <w:p>
      <w:pPr>
        <w:spacing w:after="0"/>
        <w:ind w:left="0"/>
        <w:jc w:val="both"/>
      </w:pPr>
      <w:r>
        <w:rPr>
          <w:rFonts w:ascii="Times New Roman"/>
          <w:b w:val="false"/>
          <w:i w:val="false"/>
          <w:color w:val="000000"/>
          <w:sz w:val="28"/>
        </w:rPr>
        <w:t>
      3) көрсетілетін қызметті берушінің басшысы қағаз түрінде анықтамаға қол қояды және көрсетілетін қызметті берушінің жауапты орындаушысына жібереді – 2 (екі) минуттан аспайды;</w:t>
      </w:r>
    </w:p>
    <w:bookmarkEnd w:id="196"/>
    <w:bookmarkStart w:name="z263" w:id="19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(немесе нотариалдық куәландырылған сенімхат бойынша оның өкіліне) атаулы әлеуметтік көмек алушыларға тиесілігін (не тиесілі еместігін) растайтын анықтаманы береді – 2 (екі) минуттан аспайды.</w:t>
      </w:r>
    </w:p>
    <w:bookmarkEnd w:id="197"/>
    <w:bookmarkStart w:name="z264" w:id="19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198"/>
    <w:bookmarkStart w:name="z265" w:id="199"/>
    <w:p>
      <w:pPr>
        <w:spacing w:after="0"/>
        <w:ind w:left="0"/>
        <w:jc w:val="both"/>
      </w:pPr>
      <w:r>
        <w:rPr>
          <w:rFonts w:ascii="Times New Roman"/>
          <w:b w:val="false"/>
          <w:i w:val="false"/>
          <w:color w:val="000000"/>
          <w:sz w:val="28"/>
        </w:rPr>
        <w:t>
      1) құжаттарды қабылдау;</w:t>
      </w:r>
    </w:p>
    <w:bookmarkEnd w:id="199"/>
    <w:bookmarkStart w:name="z266" w:id="200"/>
    <w:p>
      <w:pPr>
        <w:spacing w:after="0"/>
        <w:ind w:left="0"/>
        <w:jc w:val="both"/>
      </w:pPr>
      <w:r>
        <w:rPr>
          <w:rFonts w:ascii="Times New Roman"/>
          <w:b w:val="false"/>
          <w:i w:val="false"/>
          <w:color w:val="000000"/>
          <w:sz w:val="28"/>
        </w:rPr>
        <w:t>
      2) құжаттарды қарау, бұрыштама дайындау және көрсетілетін қызметті берушінің жауапты орындаушысына жіберу;</w:t>
      </w:r>
    </w:p>
    <w:bookmarkEnd w:id="200"/>
    <w:bookmarkStart w:name="z267" w:id="201"/>
    <w:p>
      <w:pPr>
        <w:spacing w:after="0"/>
        <w:ind w:left="0"/>
        <w:jc w:val="both"/>
      </w:pPr>
      <w:r>
        <w:rPr>
          <w:rFonts w:ascii="Times New Roman"/>
          <w:b w:val="false"/>
          <w:i w:val="false"/>
          <w:color w:val="000000"/>
          <w:sz w:val="28"/>
        </w:rPr>
        <w:t>
      3) қағаз түрінде анықтаманы дайындау және көрсетілетін қызметті берушінің басшысына қол қою үшін жіберу;</w:t>
      </w:r>
    </w:p>
    <w:bookmarkEnd w:id="201"/>
    <w:bookmarkStart w:name="z268" w:id="202"/>
    <w:p>
      <w:pPr>
        <w:spacing w:after="0"/>
        <w:ind w:left="0"/>
        <w:jc w:val="both"/>
      </w:pPr>
      <w:r>
        <w:rPr>
          <w:rFonts w:ascii="Times New Roman"/>
          <w:b w:val="false"/>
          <w:i w:val="false"/>
          <w:color w:val="000000"/>
          <w:sz w:val="28"/>
        </w:rPr>
        <w:t>
      4) қағаз түрінде анықтамаға көрсетілетін қызметті берушінің басшысымен қол қою;</w:t>
      </w:r>
    </w:p>
    <w:bookmarkEnd w:id="202"/>
    <w:bookmarkStart w:name="z269" w:id="203"/>
    <w:p>
      <w:pPr>
        <w:spacing w:after="0"/>
        <w:ind w:left="0"/>
        <w:jc w:val="both"/>
      </w:pPr>
      <w:r>
        <w:rPr>
          <w:rFonts w:ascii="Times New Roman"/>
          <w:b w:val="false"/>
          <w:i w:val="false"/>
          <w:color w:val="000000"/>
          <w:sz w:val="28"/>
        </w:rPr>
        <w:t xml:space="preserve">
      5) көрсетілетін қызметті алушыға (немесе нотариалдық куәландырылған сенімхат бойынша оның өкіліне) атаулы әлеуметтік көмек алушыларға тиесілігін (не тиесілі еместігін) растайтын анықтаманы беру. </w:t>
      </w:r>
    </w:p>
    <w:bookmarkEnd w:id="203"/>
    <w:bookmarkStart w:name="z270" w:id="204"/>
    <w:p>
      <w:pPr>
        <w:spacing w:after="0"/>
        <w:ind w:left="0"/>
        <w:jc w:val="left"/>
      </w:pPr>
      <w:r>
        <w:rPr>
          <w:rFonts w:ascii="Times New Roman"/>
          <w:b/>
          <w:i w:val="false"/>
          <w:color w:val="000000"/>
        </w:rPr>
        <w:t xml:space="preserve"> 3. Мемлекеттік қызмет көрсету процесінде көрсетілетін қызмет </w:t>
      </w:r>
      <w:r>
        <w:rPr>
          <w:rFonts w:ascii="Times New Roman"/>
          <w:b/>
          <w:i w:val="false"/>
          <w:color w:val="000000"/>
        </w:rPr>
        <w:t xml:space="preserve">берушінің құрылымдық бөлімшелерінің (қызметкерлерінің) </w:t>
      </w:r>
      <w:r>
        <w:rPr>
          <w:rFonts w:ascii="Times New Roman"/>
          <w:b/>
          <w:i w:val="false"/>
          <w:color w:val="000000"/>
        </w:rPr>
        <w:t>өзара іс-қимыл тәртібін сипаттау</w:t>
      </w:r>
    </w:p>
    <w:bookmarkEnd w:id="204"/>
    <w:bookmarkStart w:name="z273" w:id="20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қызметтіберушілердің, құрылымдық бөлімшелерінің (қызметкерлерінің) тізбесі:</w:t>
      </w:r>
    </w:p>
    <w:bookmarkEnd w:id="205"/>
    <w:bookmarkStart w:name="z274" w:id="20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06"/>
    <w:bookmarkStart w:name="z275" w:id="207"/>
    <w:p>
      <w:pPr>
        <w:spacing w:after="0"/>
        <w:ind w:left="0"/>
        <w:jc w:val="both"/>
      </w:pPr>
      <w:r>
        <w:rPr>
          <w:rFonts w:ascii="Times New Roman"/>
          <w:b w:val="false"/>
          <w:i w:val="false"/>
          <w:color w:val="000000"/>
          <w:sz w:val="28"/>
        </w:rPr>
        <w:t>
      2) көрсетілетін қызметті берушінің басшысы.</w:t>
      </w:r>
    </w:p>
    <w:bookmarkEnd w:id="207"/>
    <w:bookmarkStart w:name="z276" w:id="20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208"/>
    <w:bookmarkStart w:name="z277" w:id="20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2 (екі) минуттан аспайды;</w:t>
      </w:r>
    </w:p>
    <w:bookmarkEnd w:id="209"/>
    <w:bookmarkStart w:name="z278" w:id="210"/>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анықтаманы дайындайды және көрсетілетін қызметті берушінің басшысына қол қоюға жібереді – 5 (бес) минуттан аспайды; </w:t>
      </w:r>
    </w:p>
    <w:bookmarkEnd w:id="210"/>
    <w:bookmarkStart w:name="z279" w:id="211"/>
    <w:p>
      <w:pPr>
        <w:spacing w:after="0"/>
        <w:ind w:left="0"/>
        <w:jc w:val="both"/>
      </w:pPr>
      <w:r>
        <w:rPr>
          <w:rFonts w:ascii="Times New Roman"/>
          <w:b w:val="false"/>
          <w:i w:val="false"/>
          <w:color w:val="000000"/>
          <w:sz w:val="28"/>
        </w:rPr>
        <w:t>
      3) көрсетілетін қызметті берушінің басшысы қағаз түрінде анықтамаға қол қояды және көрсетілетін қызметті берушінің жауапты орындаушысына жібереді – 2 (екі) минуттан аспайды;</w:t>
      </w:r>
    </w:p>
    <w:bookmarkEnd w:id="211"/>
    <w:bookmarkStart w:name="z280" w:id="21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(немесе нотариалды куәландырылған сенімхат бойынша оның өкіліне) атаулы әлеуметтік көмек алушыларға тиесілігін (не тиесілі еместігін) растайтын анықтаманы береді – 2 (екі) минуттан аспайды.</w:t>
      </w:r>
    </w:p>
    <w:bookmarkEnd w:id="212"/>
    <w:bookmarkStart w:name="z281" w:id="21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3"/>
    <w:bookmarkStart w:name="z282" w:id="214"/>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214"/>
    <w:bookmarkStart w:name="z283" w:id="215"/>
    <w:p>
      <w:pPr>
        <w:spacing w:after="0"/>
        <w:ind w:left="0"/>
        <w:jc w:val="both"/>
      </w:pPr>
      <w:r>
        <w:rPr>
          <w:rFonts w:ascii="Times New Roman"/>
          <w:b w:val="false"/>
          <w:i w:val="false"/>
          <w:color w:val="000000"/>
          <w:sz w:val="28"/>
        </w:rPr>
        <w:t xml:space="preserve">
      Мемлекеттік корпорация операторы 5 (бес) минут ішінде көрсетілетін қызметті алушы ұсынған, стандарттың 9 тармағында көрсетілген өтінімнің дұрыс толтырылуын және құжаттардың толықтығын тексереді; </w:t>
      </w:r>
    </w:p>
    <w:bookmarkEnd w:id="215"/>
    <w:bookmarkStart w:name="z284" w:id="216"/>
    <w:p>
      <w:pPr>
        <w:spacing w:after="0"/>
        <w:ind w:left="0"/>
        <w:jc w:val="both"/>
      </w:pPr>
      <w:r>
        <w:rPr>
          <w:rFonts w:ascii="Times New Roman"/>
          <w:b w:val="false"/>
          <w:i w:val="false"/>
          <w:color w:val="000000"/>
          <w:sz w:val="28"/>
        </w:rPr>
        <w:t xml:space="preserve">
      2)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операторы стандарттың 2-қосымшасына сәйкес нысан бойынша өтінішті қабылдаудан бас тарту туралы қолхат береді - 5 (бес) минут ішінде; </w:t>
      </w:r>
    </w:p>
    <w:bookmarkEnd w:id="216"/>
    <w:bookmarkStart w:name="z285" w:id="217"/>
    <w:p>
      <w:pPr>
        <w:spacing w:after="0"/>
        <w:ind w:left="0"/>
        <w:jc w:val="both"/>
      </w:pPr>
      <w:r>
        <w:rPr>
          <w:rFonts w:ascii="Times New Roman"/>
          <w:b w:val="false"/>
          <w:i w:val="false"/>
          <w:color w:val="000000"/>
          <w:sz w:val="28"/>
        </w:rPr>
        <w:t xml:space="preserve">
      3) Мемлекеттік корпорацияның маманы көрсетілетін қызметті берушіге құжаттарды жібереді – 2 (екі) минуттан аспайды; </w:t>
      </w:r>
    </w:p>
    <w:bookmarkEnd w:id="217"/>
    <w:bookmarkStart w:name="z286" w:id="218"/>
    <w:p>
      <w:pPr>
        <w:spacing w:after="0"/>
        <w:ind w:left="0"/>
        <w:jc w:val="both"/>
      </w:pPr>
      <w:r>
        <w:rPr>
          <w:rFonts w:ascii="Times New Roman"/>
          <w:b w:val="false"/>
          <w:i w:val="false"/>
          <w:color w:val="000000"/>
          <w:sz w:val="28"/>
        </w:rPr>
        <w:t>
      4) көрсетілетін қызметті берушінің жауапты орындаушысы қағаз түрінде анықтаманы дайындайды және көрсетілетін қызметті берушінің басшысына қол қоюға 1 (бір) жұмыс күні ішінде жібереді;</w:t>
      </w:r>
    </w:p>
    <w:bookmarkEnd w:id="218"/>
    <w:bookmarkStart w:name="z287" w:id="219"/>
    <w:p>
      <w:pPr>
        <w:spacing w:after="0"/>
        <w:ind w:left="0"/>
        <w:jc w:val="both"/>
      </w:pPr>
      <w:r>
        <w:rPr>
          <w:rFonts w:ascii="Times New Roman"/>
          <w:b w:val="false"/>
          <w:i w:val="false"/>
          <w:color w:val="000000"/>
          <w:sz w:val="28"/>
        </w:rPr>
        <w:t xml:space="preserve">
      5) көрсетілетін қызметті берушінің басшысы анықтамаға қол қояды және көрсетілетін қызметті берушінің жауапты орындаушысына жібереді – 5 (бес) минуттан аспайды; </w:t>
      </w:r>
    </w:p>
    <w:bookmarkEnd w:id="219"/>
    <w:bookmarkStart w:name="z288" w:id="220"/>
    <w:p>
      <w:pPr>
        <w:spacing w:after="0"/>
        <w:ind w:left="0"/>
        <w:jc w:val="both"/>
      </w:pPr>
      <w:r>
        <w:rPr>
          <w:rFonts w:ascii="Times New Roman"/>
          <w:b w:val="false"/>
          <w:i w:val="false"/>
          <w:color w:val="000000"/>
          <w:sz w:val="28"/>
        </w:rPr>
        <w:t xml:space="preserve">
      6) көрсетілетін қызметті берушінің жауапты орындаушысы қағаз түрінде қол қойылған анықтаманы Мемлекеттік корпорацияның маманына 1 (бір) жұмыс күні ішінде жібереді; </w:t>
      </w:r>
    </w:p>
    <w:bookmarkEnd w:id="220"/>
    <w:bookmarkStart w:name="z289" w:id="221"/>
    <w:p>
      <w:pPr>
        <w:spacing w:after="0"/>
        <w:ind w:left="0"/>
        <w:jc w:val="both"/>
      </w:pPr>
      <w:r>
        <w:rPr>
          <w:rFonts w:ascii="Times New Roman"/>
          <w:b w:val="false"/>
          <w:i w:val="false"/>
          <w:color w:val="000000"/>
          <w:sz w:val="28"/>
        </w:rPr>
        <w:t>
      7) Мемлекеттік корпорацияның маманы көрсетілетін қызметті алушыға (немесе нотариалдық куәландырылған сенімхат бойынша оның өкіліне) атаулы әлеуметтік көмек алушыларға тиесілігін (не тиесілі еместігін) растайтын анықтаманы береді – 2 (екі) минуттан аспайды.</w:t>
      </w:r>
    </w:p>
    <w:bookmarkEnd w:id="221"/>
    <w:bookmarkStart w:name="z290" w:id="222"/>
    <w:p>
      <w:pPr>
        <w:spacing w:after="0"/>
        <w:ind w:left="0"/>
        <w:jc w:val="both"/>
      </w:pPr>
      <w:r>
        <w:rPr>
          <w:rFonts w:ascii="Times New Roman"/>
          <w:b w:val="false"/>
          <w:i w:val="false"/>
          <w:color w:val="000000"/>
          <w:sz w:val="28"/>
        </w:rPr>
        <w:t>
      10. "Электрондық үкімет" веб-порталы арқылы мемлекеттік қызмет көрсету кезінде көрсетілген қызметті беруші мен көрсетілген қызметті алушының жүгіну және рәсімдерінің (іс-қимылдарының) реттілігі тәртібін сипаттау:</w:t>
      </w:r>
    </w:p>
    <w:bookmarkEnd w:id="222"/>
    <w:bookmarkStart w:name="z291" w:id="223"/>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223"/>
    <w:bookmarkStart w:name="z292" w:id="224"/>
    <w:p>
      <w:pPr>
        <w:spacing w:after="0"/>
        <w:ind w:left="0"/>
        <w:jc w:val="both"/>
      </w:pPr>
      <w:r>
        <w:rPr>
          <w:rFonts w:ascii="Times New Roman"/>
          <w:b w:val="false"/>
          <w:i w:val="false"/>
          <w:color w:val="000000"/>
          <w:sz w:val="28"/>
        </w:rPr>
        <w:t>
      2) 1 процесс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224"/>
    <w:bookmarkStart w:name="z293" w:id="225"/>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225"/>
    <w:bookmarkStart w:name="z294" w:id="226"/>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226"/>
    <w:bookmarkStart w:name="z295" w:id="227"/>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227"/>
    <w:bookmarkStart w:name="z296" w:id="228"/>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228"/>
    <w:bookmarkStart w:name="z297" w:id="229"/>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229"/>
    <w:bookmarkStart w:name="z298" w:id="230"/>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230"/>
    <w:bookmarkStart w:name="z299" w:id="231"/>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231"/>
    <w:bookmarkStart w:name="z300" w:id="232"/>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232"/>
    <w:bookmarkStart w:name="z301" w:id="233"/>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сипатталған.</w:t>
      </w:r>
    </w:p>
    <w:bookmarkEnd w:id="233"/>
    <w:bookmarkStart w:name="z302" w:id="234"/>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34"/>
    <w:bookmarkStart w:name="z303" w:id="235"/>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1 қосымша</w:t>
            </w:r>
          </w:p>
        </w:tc>
      </w:tr>
    </w:tbl>
    <w:bookmarkStart w:name="z306" w:id="23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"Өтініш берушінің (отбасының) атаулы әлеуметтік көмек алушыларға тиесілігін растайтын анықтама беру" көрсетілетін қызметті беруші арқылы</w:t>
      </w:r>
    </w:p>
    <w:bookmarkEnd w:id="236"/>
    <w:bookmarkStart w:name="z308"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38"/>
    <w:p>
      <w:pPr>
        <w:spacing w:after="0"/>
        <w:ind w:left="0"/>
        <w:jc w:val="left"/>
      </w:pPr>
      <w:r>
        <w:rPr>
          <w:rFonts w:ascii="Times New Roman"/>
          <w:b/>
          <w:i w:val="false"/>
          <w:color w:val="000000"/>
        </w:rPr>
        <w:t xml:space="preserve"> Шартты белгілер:</w:t>
      </w:r>
    </w:p>
    <w:bookmarkEnd w:id="238"/>
    <w:bookmarkStart w:name="z310"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5829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293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2 қосымша</w:t>
            </w:r>
          </w:p>
        </w:tc>
      </w:tr>
    </w:tbl>
    <w:bookmarkStart w:name="z313" w:id="24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"Өтініш берушінің (отбасының) атаулы әлеуметтік көмек алушыларға тиесілігін растайтын анықтама беру" Мемлекеттік корпорация арқылы</w:t>
      </w:r>
    </w:p>
    <w:bookmarkEnd w:id="240"/>
    <w:bookmarkStart w:name="z31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42"/>
    <w:p>
      <w:pPr>
        <w:spacing w:after="0"/>
        <w:ind w:left="0"/>
        <w:jc w:val="left"/>
      </w:pPr>
      <w:r>
        <w:rPr>
          <w:rFonts w:ascii="Times New Roman"/>
          <w:b/>
          <w:i w:val="false"/>
          <w:color w:val="000000"/>
        </w:rPr>
        <w:t xml:space="preserve"> Шартты белгілер:</w:t>
      </w:r>
    </w:p>
    <w:bookmarkEnd w:id="242"/>
    <w:bookmarkStart w:name="z317"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5854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8547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324" w:id="244"/>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244"/>
    <w:bookmarkStart w:name="z325"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bookmarkStart w:name="z327" w:id="24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"Өтініш берушінің (отбасының) атаулы әлеуметтік көмек алушыларға тиесілігін </w:t>
      </w:r>
      <w:r>
        <w:rPr>
          <w:rFonts w:ascii="Times New Roman"/>
          <w:b/>
          <w:i w:val="false"/>
          <w:color w:val="000000"/>
        </w:rPr>
        <w:t>растайтын анықтама беру" портал арқылы</w:t>
      </w:r>
    </w:p>
    <w:bookmarkEnd w:id="246"/>
    <w:bookmarkStart w:name="z330"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48"/>
    <w:p>
      <w:pPr>
        <w:spacing w:after="0"/>
        <w:ind w:left="0"/>
        <w:jc w:val="left"/>
      </w:pPr>
      <w:r>
        <w:rPr>
          <w:rFonts w:ascii="Times New Roman"/>
          <w:b/>
          <w:i w:val="false"/>
          <w:color w:val="000000"/>
        </w:rPr>
        <w:t xml:space="preserve"> Шартты белгілер:</w:t>
      </w:r>
    </w:p>
    <w:bookmarkEnd w:id="248"/>
    <w:bookmarkStart w:name="z332"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5765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658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341" w:id="250"/>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i w:val="false"/>
          <w:color w:val="000000"/>
        </w:rPr>
        <w:t>мемлекеттік көрсетілетін қызмет регламенті</w:t>
      </w:r>
    </w:p>
    <w:bookmarkEnd w:id="250"/>
    <w:bookmarkStart w:name="z343" w:id="251"/>
    <w:p>
      <w:pPr>
        <w:spacing w:after="0"/>
        <w:ind w:left="0"/>
        <w:jc w:val="left"/>
      </w:pPr>
      <w:r>
        <w:rPr>
          <w:rFonts w:ascii="Times New Roman"/>
          <w:b/>
          <w:i w:val="false"/>
          <w:color w:val="000000"/>
        </w:rPr>
        <w:t xml:space="preserve"> 1. Жалпы ережелер</w:t>
      </w:r>
    </w:p>
    <w:bookmarkEnd w:id="251"/>
    <w:bookmarkStart w:name="z344" w:id="252"/>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w:t>
      </w:r>
    </w:p>
    <w:bookmarkEnd w:id="252"/>
    <w:bookmarkStart w:name="z345" w:id="25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53"/>
    <w:bookmarkStart w:name="z346" w:id="254"/>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254"/>
    <w:bookmarkStart w:name="z347" w:id="255"/>
    <w:p>
      <w:pPr>
        <w:spacing w:after="0"/>
        <w:ind w:left="0"/>
        <w:jc w:val="both"/>
      </w:pPr>
      <w:r>
        <w:rPr>
          <w:rFonts w:ascii="Times New Roman"/>
          <w:b w:val="false"/>
          <w:i w:val="false"/>
          <w:color w:val="000000"/>
          <w:sz w:val="28"/>
        </w:rPr>
        <w:t>
      2) көрсетілетін қызметті беруші;</w:t>
      </w:r>
    </w:p>
    <w:bookmarkEnd w:id="255"/>
    <w:bookmarkStart w:name="z348" w:id="256"/>
    <w:p>
      <w:pPr>
        <w:spacing w:after="0"/>
        <w:ind w:left="0"/>
        <w:jc w:val="both"/>
      </w:pPr>
      <w:r>
        <w:rPr>
          <w:rFonts w:ascii="Times New Roman"/>
          <w:b w:val="false"/>
          <w:i w:val="false"/>
          <w:color w:val="000000"/>
          <w:sz w:val="28"/>
        </w:rPr>
        <w:t>
      3).тұрғылықты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End w:id="256"/>
    <w:bookmarkStart w:name="z349" w:id="257"/>
    <w:p>
      <w:pPr>
        <w:spacing w:after="0"/>
        <w:ind w:left="0"/>
        <w:jc w:val="both"/>
      </w:pPr>
      <w:r>
        <w:rPr>
          <w:rFonts w:ascii="Times New Roman"/>
          <w:b w:val="false"/>
          <w:i w:val="false"/>
          <w:color w:val="000000"/>
          <w:sz w:val="28"/>
        </w:rPr>
        <w:t>
      2. Көрсетілетін мемлекеттік қызметті нысаны: қағаз түрінде.</w:t>
      </w:r>
    </w:p>
    <w:bookmarkEnd w:id="257"/>
    <w:bookmarkStart w:name="z350" w:id="258"/>
    <w:p>
      <w:pPr>
        <w:spacing w:after="0"/>
        <w:ind w:left="0"/>
        <w:jc w:val="both"/>
      </w:pPr>
      <w:r>
        <w:rPr>
          <w:rFonts w:ascii="Times New Roman"/>
          <w:b w:val="false"/>
          <w:i w:val="false"/>
          <w:color w:val="000000"/>
          <w:sz w:val="28"/>
        </w:rPr>
        <w:t xml:space="preserve">
      3..Мемлекеттік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әрі-хабарлама). </w:t>
      </w:r>
    </w:p>
    <w:bookmarkEnd w:id="258"/>
    <w:bookmarkStart w:name="z351" w:id="25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59"/>
    <w:bookmarkStart w:name="z352" w:id="26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w:t>
      </w:r>
      <w:r>
        <w:rPr>
          <w:rFonts w:ascii="Times New Roman"/>
          <w:b/>
          <w:i w:val="false"/>
          <w:color w:val="000000"/>
        </w:rPr>
        <w:t>іс-қимыл тәртібін сипаттау</w:t>
      </w:r>
    </w:p>
    <w:bookmarkEnd w:id="260"/>
    <w:bookmarkStart w:name="z354" w:id="261"/>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261"/>
    <w:bookmarkStart w:name="z355" w:id="26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262"/>
    <w:bookmarkStart w:name="z356" w:id="26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30 (отыз) минуттан аспайды;</w:t>
      </w:r>
    </w:p>
    <w:bookmarkEnd w:id="263"/>
    <w:bookmarkStart w:name="z357" w:id="264"/>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хабарламаны дайындайды және көрсетілетін қызметті берушінің басшысына 8 (сегіз) жұмыс күні ішінде қол қоюға жібереді; </w:t>
      </w:r>
    </w:p>
    <w:bookmarkEnd w:id="264"/>
    <w:bookmarkStart w:name="z358" w:id="265"/>
    <w:p>
      <w:pPr>
        <w:spacing w:after="0"/>
        <w:ind w:left="0"/>
        <w:jc w:val="both"/>
      </w:pPr>
      <w:r>
        <w:rPr>
          <w:rFonts w:ascii="Times New Roman"/>
          <w:b w:val="false"/>
          <w:i w:val="false"/>
          <w:color w:val="000000"/>
          <w:sz w:val="28"/>
        </w:rPr>
        <w:t xml:space="preserve">
      3)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65"/>
    <w:bookmarkStart w:name="z359" w:id="266"/>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алушыға (немесе нотариалды куәландырылған сенімхат бойынша оның өкіліне) қағаз түрінде хабарламаны береді – 30 (отыз) минуттан аспайды. </w:t>
      </w:r>
    </w:p>
    <w:bookmarkEnd w:id="266"/>
    <w:bookmarkStart w:name="z360" w:id="26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 ауылдық округ әкімі арқылы:</w:t>
      </w:r>
    </w:p>
    <w:bookmarkEnd w:id="267"/>
    <w:bookmarkStart w:name="z361" w:id="268"/>
    <w:p>
      <w:pPr>
        <w:spacing w:after="0"/>
        <w:ind w:left="0"/>
        <w:jc w:val="both"/>
      </w:pPr>
      <w:r>
        <w:rPr>
          <w:rFonts w:ascii="Times New Roman"/>
          <w:b w:val="false"/>
          <w:i w:val="false"/>
          <w:color w:val="000000"/>
          <w:sz w:val="28"/>
        </w:rPr>
        <w:t>
      1) ауылдық округ әкімі аппаратының маманы мемлекеттік қызмет алушының құжаттарын қабылдайды – 30 (отыз) минуттан аспайды;</w:t>
      </w:r>
    </w:p>
    <w:bookmarkEnd w:id="268"/>
    <w:bookmarkStart w:name="z362" w:id="269"/>
    <w:p>
      <w:pPr>
        <w:spacing w:after="0"/>
        <w:ind w:left="0"/>
        <w:jc w:val="both"/>
      </w:pPr>
      <w:r>
        <w:rPr>
          <w:rFonts w:ascii="Times New Roman"/>
          <w:b w:val="false"/>
          <w:i w:val="false"/>
          <w:color w:val="000000"/>
          <w:sz w:val="28"/>
        </w:rPr>
        <w:t>
      2) ауылдық округ әкімі аппаратының маманы келіп түскен құжаттарды қызмет берушіге жібереді – 1 (бір) жұмыс күні ішінде;</w:t>
      </w:r>
    </w:p>
    <w:bookmarkEnd w:id="269"/>
    <w:bookmarkStart w:name="z363" w:id="270"/>
    <w:p>
      <w:pPr>
        <w:spacing w:after="0"/>
        <w:ind w:left="0"/>
        <w:jc w:val="both"/>
      </w:pPr>
      <w:r>
        <w:rPr>
          <w:rFonts w:ascii="Times New Roman"/>
          <w:b w:val="false"/>
          <w:i w:val="false"/>
          <w:color w:val="000000"/>
          <w:sz w:val="28"/>
        </w:rPr>
        <w:t>
      3) көрсетілетін қызметті берушінің жауапты орындаушысы қағаз түрінде хабарламаны дайындайды және көрсетілетін қызметті берушінің басшысына 10 (он) жұмыс күні ішінде қол қоюға жібереді;</w:t>
      </w:r>
    </w:p>
    <w:bookmarkEnd w:id="270"/>
    <w:bookmarkStart w:name="z364" w:id="271"/>
    <w:p>
      <w:pPr>
        <w:spacing w:after="0"/>
        <w:ind w:left="0"/>
        <w:jc w:val="both"/>
      </w:pPr>
      <w:r>
        <w:rPr>
          <w:rFonts w:ascii="Times New Roman"/>
          <w:b w:val="false"/>
          <w:i w:val="false"/>
          <w:color w:val="000000"/>
          <w:sz w:val="28"/>
        </w:rPr>
        <w:t xml:space="preserve">
      4)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71"/>
    <w:bookmarkStart w:name="z365" w:id="272"/>
    <w:p>
      <w:pPr>
        <w:spacing w:after="0"/>
        <w:ind w:left="0"/>
        <w:jc w:val="both"/>
      </w:pPr>
      <w:r>
        <w:rPr>
          <w:rFonts w:ascii="Times New Roman"/>
          <w:b w:val="false"/>
          <w:i w:val="false"/>
          <w:color w:val="000000"/>
          <w:sz w:val="28"/>
        </w:rPr>
        <w:t xml:space="preserve">
      5) көрсетілетін қызметті берушінің жауапты орындаушысы ауылдық округ әкімі аппаратына қағаз түрінде қол қойылған хабарламаны 1 (бір) жұмыс күні ішінде жібереді; </w:t>
      </w:r>
    </w:p>
    <w:bookmarkEnd w:id="272"/>
    <w:bookmarkStart w:name="z366" w:id="273"/>
    <w:p>
      <w:pPr>
        <w:spacing w:after="0"/>
        <w:ind w:left="0"/>
        <w:jc w:val="both"/>
      </w:pPr>
      <w:r>
        <w:rPr>
          <w:rFonts w:ascii="Times New Roman"/>
          <w:b w:val="false"/>
          <w:i w:val="false"/>
          <w:color w:val="000000"/>
          <w:sz w:val="28"/>
        </w:rPr>
        <w:t>
      6) ауылдық округ әкімі аппаратының маманы көрсетілетін қызметті алушыға (немесе нотариалдық куәландырылған сенімхат бойынша оның өкіліне) қағаз түрінде хабарламаны береді – 30 (отыз) минуттан аспайды.</w:t>
      </w:r>
    </w:p>
    <w:bookmarkEnd w:id="273"/>
    <w:bookmarkStart w:name="z367" w:id="274"/>
    <w:p>
      <w:pPr>
        <w:spacing w:after="0"/>
        <w:ind w:left="0"/>
        <w:jc w:val="both"/>
      </w:pPr>
      <w:r>
        <w:rPr>
          <w:rFonts w:ascii="Times New Roman"/>
          <w:b w:val="false"/>
          <w:i w:val="false"/>
          <w:color w:val="000000"/>
          <w:sz w:val="28"/>
        </w:rPr>
        <w:t>
      7.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274"/>
    <w:bookmarkStart w:name="z368" w:id="275"/>
    <w:p>
      <w:pPr>
        <w:spacing w:after="0"/>
        <w:ind w:left="0"/>
        <w:jc w:val="both"/>
      </w:pPr>
      <w:r>
        <w:rPr>
          <w:rFonts w:ascii="Times New Roman"/>
          <w:b w:val="false"/>
          <w:i w:val="false"/>
          <w:color w:val="000000"/>
          <w:sz w:val="28"/>
        </w:rPr>
        <w:t>
      1) құжаттарды қабылдау;</w:t>
      </w:r>
    </w:p>
    <w:bookmarkEnd w:id="275"/>
    <w:bookmarkStart w:name="z369" w:id="276"/>
    <w:p>
      <w:pPr>
        <w:spacing w:after="0"/>
        <w:ind w:left="0"/>
        <w:jc w:val="both"/>
      </w:pPr>
      <w:r>
        <w:rPr>
          <w:rFonts w:ascii="Times New Roman"/>
          <w:b w:val="false"/>
          <w:i w:val="false"/>
          <w:color w:val="000000"/>
          <w:sz w:val="28"/>
        </w:rPr>
        <w:t>
      2) қағаз түрінде хабарламаны дайындау және көрсетілетін қызметті берушінің басшысына қол қою үшін жіберу;</w:t>
      </w:r>
    </w:p>
    <w:bookmarkEnd w:id="276"/>
    <w:bookmarkStart w:name="z370" w:id="277"/>
    <w:p>
      <w:pPr>
        <w:spacing w:after="0"/>
        <w:ind w:left="0"/>
        <w:jc w:val="both"/>
      </w:pPr>
      <w:r>
        <w:rPr>
          <w:rFonts w:ascii="Times New Roman"/>
          <w:b w:val="false"/>
          <w:i w:val="false"/>
          <w:color w:val="000000"/>
          <w:sz w:val="28"/>
        </w:rPr>
        <w:t>
      3) қағаз түрінде хабарламаға көрсетілетін қызметті берушінің басшысымен қол қою;</w:t>
      </w:r>
    </w:p>
    <w:bookmarkEnd w:id="277"/>
    <w:bookmarkStart w:name="z371" w:id="278"/>
    <w:p>
      <w:pPr>
        <w:spacing w:after="0"/>
        <w:ind w:left="0"/>
        <w:jc w:val="both"/>
      </w:pPr>
      <w:r>
        <w:rPr>
          <w:rFonts w:ascii="Times New Roman"/>
          <w:b w:val="false"/>
          <w:i w:val="false"/>
          <w:color w:val="000000"/>
          <w:sz w:val="28"/>
        </w:rPr>
        <w:t xml:space="preserve">
      4) көрсетілетін қызметті алушыға (немесе нотариалдық куәландырылған сенімхат бойынша оның өкіліне) қағаз түрінде хабарламаны беру. </w:t>
      </w:r>
    </w:p>
    <w:bookmarkEnd w:id="278"/>
    <w:bookmarkStart w:name="z372" w:id="279"/>
    <w:p>
      <w:pPr>
        <w:spacing w:after="0"/>
        <w:ind w:left="0"/>
        <w:jc w:val="both"/>
      </w:pPr>
      <w:r>
        <w:rPr>
          <w:rFonts w:ascii="Times New Roman"/>
          <w:b w:val="false"/>
          <w:i w:val="false"/>
          <w:color w:val="000000"/>
          <w:sz w:val="28"/>
        </w:rPr>
        <w:t xml:space="preserve">
      8. Келесі рәсімді (іс-қимылдарды) орындауды бастау үшін негіз болатын мемлекеттік қызметті көрсету бойынша рәсімдердің (іс-қимылдардың) нәтижесі ауылдық округ әкімі арқылы: </w:t>
      </w:r>
    </w:p>
    <w:bookmarkEnd w:id="279"/>
    <w:bookmarkStart w:name="z373" w:id="280"/>
    <w:p>
      <w:pPr>
        <w:spacing w:after="0"/>
        <w:ind w:left="0"/>
        <w:jc w:val="both"/>
      </w:pPr>
      <w:r>
        <w:rPr>
          <w:rFonts w:ascii="Times New Roman"/>
          <w:b w:val="false"/>
          <w:i w:val="false"/>
          <w:color w:val="000000"/>
          <w:sz w:val="28"/>
        </w:rPr>
        <w:t>
      1) құжаттарды қабылдау;</w:t>
      </w:r>
    </w:p>
    <w:bookmarkEnd w:id="280"/>
    <w:bookmarkStart w:name="z374" w:id="281"/>
    <w:p>
      <w:pPr>
        <w:spacing w:after="0"/>
        <w:ind w:left="0"/>
        <w:jc w:val="both"/>
      </w:pPr>
      <w:r>
        <w:rPr>
          <w:rFonts w:ascii="Times New Roman"/>
          <w:b w:val="false"/>
          <w:i w:val="false"/>
          <w:color w:val="000000"/>
          <w:sz w:val="28"/>
        </w:rPr>
        <w:t>
      2) келіп түскен құжаттарды көрсетілетін қызметті берушіге жіберу;</w:t>
      </w:r>
    </w:p>
    <w:bookmarkEnd w:id="281"/>
    <w:bookmarkStart w:name="z375" w:id="282"/>
    <w:p>
      <w:pPr>
        <w:spacing w:after="0"/>
        <w:ind w:left="0"/>
        <w:jc w:val="both"/>
      </w:pPr>
      <w:r>
        <w:rPr>
          <w:rFonts w:ascii="Times New Roman"/>
          <w:b w:val="false"/>
          <w:i w:val="false"/>
          <w:color w:val="000000"/>
          <w:sz w:val="28"/>
        </w:rPr>
        <w:t>
      3) қағаз түрінде хабарламаны дайындау және көрсетілетін қызметті берушінің басшысымен қол қоюға жіберу;</w:t>
      </w:r>
    </w:p>
    <w:bookmarkEnd w:id="282"/>
    <w:bookmarkStart w:name="z376" w:id="283"/>
    <w:p>
      <w:pPr>
        <w:spacing w:after="0"/>
        <w:ind w:left="0"/>
        <w:jc w:val="both"/>
      </w:pPr>
      <w:r>
        <w:rPr>
          <w:rFonts w:ascii="Times New Roman"/>
          <w:b w:val="false"/>
          <w:i w:val="false"/>
          <w:color w:val="000000"/>
          <w:sz w:val="28"/>
        </w:rPr>
        <w:t>
      4) қағаз түрінде хабарламаға көрсетілетін қызметті берушінің басшысымен қол қою;</w:t>
      </w:r>
    </w:p>
    <w:bookmarkEnd w:id="283"/>
    <w:bookmarkStart w:name="z377" w:id="284"/>
    <w:p>
      <w:pPr>
        <w:spacing w:after="0"/>
        <w:ind w:left="0"/>
        <w:jc w:val="both"/>
      </w:pPr>
      <w:r>
        <w:rPr>
          <w:rFonts w:ascii="Times New Roman"/>
          <w:b w:val="false"/>
          <w:i w:val="false"/>
          <w:color w:val="000000"/>
          <w:sz w:val="28"/>
        </w:rPr>
        <w:t>
      5) қағаз түрінде хабарламаны ауылдық округ әкімі аппаратына жіберу;</w:t>
      </w:r>
    </w:p>
    <w:bookmarkEnd w:id="284"/>
    <w:bookmarkStart w:name="z378" w:id="285"/>
    <w:p>
      <w:pPr>
        <w:spacing w:after="0"/>
        <w:ind w:left="0"/>
        <w:jc w:val="both"/>
      </w:pPr>
      <w:r>
        <w:rPr>
          <w:rFonts w:ascii="Times New Roman"/>
          <w:b w:val="false"/>
          <w:i w:val="false"/>
          <w:color w:val="000000"/>
          <w:sz w:val="28"/>
        </w:rPr>
        <w:t>
      6) көрсетілетін қызметті алушыға (немесе нотариалды куәландырылған сенімхат бойынша оның өкіліне) хабарламаны ұсыну.</w:t>
      </w:r>
    </w:p>
    <w:bookmarkEnd w:id="285"/>
    <w:bookmarkStart w:name="z379" w:id="286"/>
    <w:p>
      <w:pPr>
        <w:spacing w:after="0"/>
        <w:ind w:left="0"/>
        <w:jc w:val="left"/>
      </w:pPr>
      <w:r>
        <w:rPr>
          <w:rFonts w:ascii="Times New Roman"/>
          <w:b/>
          <w:i w:val="false"/>
          <w:color w:val="000000"/>
        </w:rPr>
        <w:t xml:space="preserve"> 3. Мемлекеттік қызмет көрсету процесінде көрсетілетін қызмет </w:t>
      </w:r>
      <w:r>
        <w:rPr>
          <w:rFonts w:ascii="Times New Roman"/>
          <w:b/>
          <w:i w:val="false"/>
          <w:color w:val="000000"/>
        </w:rPr>
        <w:t xml:space="preserve">берушінің құрылымдық бөлімшелерінің (қызметкерлерінің) </w:t>
      </w:r>
      <w:r>
        <w:rPr>
          <w:rFonts w:ascii="Times New Roman"/>
          <w:b/>
          <w:i w:val="false"/>
          <w:color w:val="000000"/>
        </w:rPr>
        <w:t>өзара іс-қимыл тәртібін сипаттау</w:t>
      </w:r>
    </w:p>
    <w:bookmarkEnd w:id="286"/>
    <w:bookmarkStart w:name="z382" w:id="287"/>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берушілердің, құрылымдық бөлімшелерінің (қызметкерлерінің) тізбесі:</w:t>
      </w:r>
    </w:p>
    <w:bookmarkEnd w:id="287"/>
    <w:bookmarkStart w:name="z383" w:id="288"/>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88"/>
    <w:bookmarkStart w:name="z384" w:id="289"/>
    <w:p>
      <w:pPr>
        <w:spacing w:after="0"/>
        <w:ind w:left="0"/>
        <w:jc w:val="both"/>
      </w:pPr>
      <w:r>
        <w:rPr>
          <w:rFonts w:ascii="Times New Roman"/>
          <w:b w:val="false"/>
          <w:i w:val="false"/>
          <w:color w:val="000000"/>
          <w:sz w:val="28"/>
        </w:rPr>
        <w:t>
      2) көрсетілетін қызметті берушінің басшысы;</w:t>
      </w:r>
    </w:p>
    <w:bookmarkEnd w:id="289"/>
    <w:bookmarkStart w:name="z385" w:id="290"/>
    <w:p>
      <w:pPr>
        <w:spacing w:after="0"/>
        <w:ind w:left="0"/>
        <w:jc w:val="both"/>
      </w:pPr>
      <w:r>
        <w:rPr>
          <w:rFonts w:ascii="Times New Roman"/>
          <w:b w:val="false"/>
          <w:i w:val="false"/>
          <w:color w:val="000000"/>
          <w:sz w:val="28"/>
        </w:rPr>
        <w:t>
      3) ауылдық округ әкімі аппаратының маманы.</w:t>
      </w:r>
    </w:p>
    <w:bookmarkEnd w:id="290"/>
    <w:bookmarkStart w:name="z386" w:id="291"/>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291"/>
    <w:bookmarkStart w:name="z387" w:id="292"/>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30 (отыз) минуттан аспайды;</w:t>
      </w:r>
    </w:p>
    <w:bookmarkEnd w:id="292"/>
    <w:bookmarkStart w:name="z388" w:id="293"/>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хабарламаны дайындайды және көрсетілетін қызметті берушінің басшысына 8 (сегіз) жұмыс күні ішінде қол қоюға жібереді; </w:t>
      </w:r>
    </w:p>
    <w:bookmarkEnd w:id="293"/>
    <w:bookmarkStart w:name="z389" w:id="294"/>
    <w:p>
      <w:pPr>
        <w:spacing w:after="0"/>
        <w:ind w:left="0"/>
        <w:jc w:val="both"/>
      </w:pPr>
      <w:r>
        <w:rPr>
          <w:rFonts w:ascii="Times New Roman"/>
          <w:b w:val="false"/>
          <w:i w:val="false"/>
          <w:color w:val="000000"/>
          <w:sz w:val="28"/>
        </w:rPr>
        <w:t xml:space="preserve">
      3)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94"/>
    <w:bookmarkStart w:name="z390" w:id="295"/>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алушыға (немесе нотариалды куәландырылған сенімхат бойынша оның өкіліне) қағаз түрінде хабарламаны береді – 30 (отыз) минуттан аспайды. </w:t>
      </w:r>
    </w:p>
    <w:bookmarkEnd w:id="295"/>
    <w:bookmarkStart w:name="z391" w:id="296"/>
    <w:p>
      <w:pPr>
        <w:spacing w:after="0"/>
        <w:ind w:left="0"/>
        <w:jc w:val="both"/>
      </w:pPr>
      <w:r>
        <w:rPr>
          <w:rFonts w:ascii="Times New Roman"/>
          <w:b w:val="false"/>
          <w:i w:val="false"/>
          <w:color w:val="000000"/>
          <w:sz w:val="28"/>
        </w:rPr>
        <w:t>
      11. Әрбір рәсімнің (іс-қимылдың) ұзақтығын көрсете отырып, құрылымдық бөлімшелер (қызметкерлер) арасындағы рәсімдердің (іс-қимылдардың) реттілігін сипаттау ауылдық округ әкімі арқылы:</w:t>
      </w:r>
    </w:p>
    <w:bookmarkEnd w:id="296"/>
    <w:bookmarkStart w:name="z392" w:id="297"/>
    <w:p>
      <w:pPr>
        <w:spacing w:after="0"/>
        <w:ind w:left="0"/>
        <w:jc w:val="both"/>
      </w:pPr>
      <w:r>
        <w:rPr>
          <w:rFonts w:ascii="Times New Roman"/>
          <w:b w:val="false"/>
          <w:i w:val="false"/>
          <w:color w:val="000000"/>
          <w:sz w:val="28"/>
        </w:rPr>
        <w:t>
      1) ауылдық округ әкімі аппаратының маманы мемлекеттік қызмет алушының құжаттарын қабылдайды – 30 (отыз) минуттан аспайды;</w:t>
      </w:r>
    </w:p>
    <w:bookmarkEnd w:id="297"/>
    <w:bookmarkStart w:name="z393" w:id="298"/>
    <w:p>
      <w:pPr>
        <w:spacing w:after="0"/>
        <w:ind w:left="0"/>
        <w:jc w:val="both"/>
      </w:pPr>
      <w:r>
        <w:rPr>
          <w:rFonts w:ascii="Times New Roman"/>
          <w:b w:val="false"/>
          <w:i w:val="false"/>
          <w:color w:val="000000"/>
          <w:sz w:val="28"/>
        </w:rPr>
        <w:t>
      2) ауылдық округ әкімі аппаратының маманы келіп түскен құжаттарды қызмет берушіге жібереді – 1 (бір) жұмыс күні ішінде;</w:t>
      </w:r>
    </w:p>
    <w:bookmarkEnd w:id="298"/>
    <w:bookmarkStart w:name="z394" w:id="299"/>
    <w:p>
      <w:pPr>
        <w:spacing w:after="0"/>
        <w:ind w:left="0"/>
        <w:jc w:val="both"/>
      </w:pPr>
      <w:r>
        <w:rPr>
          <w:rFonts w:ascii="Times New Roman"/>
          <w:b w:val="false"/>
          <w:i w:val="false"/>
          <w:color w:val="000000"/>
          <w:sz w:val="28"/>
        </w:rPr>
        <w:t>
      3) көрсетілетін қызметті берушінің жауапты орындаушысы қағаз түрінде хабарламаны дайындайды және көрсетілетін қызметті берушінің басшысына 10 (он) жұмыс күні ішінде қол қоюға жібереді;</w:t>
      </w:r>
    </w:p>
    <w:bookmarkEnd w:id="299"/>
    <w:bookmarkStart w:name="z395" w:id="300"/>
    <w:p>
      <w:pPr>
        <w:spacing w:after="0"/>
        <w:ind w:left="0"/>
        <w:jc w:val="both"/>
      </w:pPr>
      <w:r>
        <w:rPr>
          <w:rFonts w:ascii="Times New Roman"/>
          <w:b w:val="false"/>
          <w:i w:val="false"/>
          <w:color w:val="000000"/>
          <w:sz w:val="28"/>
        </w:rPr>
        <w:t xml:space="preserve">
      4)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300"/>
    <w:bookmarkStart w:name="z396" w:id="301"/>
    <w:p>
      <w:pPr>
        <w:spacing w:after="0"/>
        <w:ind w:left="0"/>
        <w:jc w:val="both"/>
      </w:pPr>
      <w:r>
        <w:rPr>
          <w:rFonts w:ascii="Times New Roman"/>
          <w:b w:val="false"/>
          <w:i w:val="false"/>
          <w:color w:val="000000"/>
          <w:sz w:val="28"/>
        </w:rPr>
        <w:t xml:space="preserve">
      5) көрсетілетін қызметті берушінің жауапты орындаушысы ауылдық округ әкімі аппаратына қағаз түрінде қол қойылған хабарламаны 1 (бір) жұмыс күні ішінде жібереді; </w:t>
      </w:r>
    </w:p>
    <w:bookmarkEnd w:id="301"/>
    <w:bookmarkStart w:name="z397" w:id="302"/>
    <w:p>
      <w:pPr>
        <w:spacing w:after="0"/>
        <w:ind w:left="0"/>
        <w:jc w:val="both"/>
      </w:pPr>
      <w:r>
        <w:rPr>
          <w:rFonts w:ascii="Times New Roman"/>
          <w:b w:val="false"/>
          <w:i w:val="false"/>
          <w:color w:val="000000"/>
          <w:sz w:val="28"/>
        </w:rPr>
        <w:t>
      6) ауылдық округ әкімі аппаратының маманы көрсетілетін қызметті алушыға (немесе нотариалды куәландырылған сенімхат бойынша оның өкіліне) қағаз түрінде хабарламаны береді – 30 (отыз) минуттан аспайды.</w:t>
      </w:r>
    </w:p>
    <w:bookmarkEnd w:id="302"/>
    <w:bookmarkStart w:name="z398" w:id="303"/>
    <w:p>
      <w:pPr>
        <w:spacing w:after="0"/>
        <w:ind w:left="0"/>
        <w:jc w:val="left"/>
      </w:pPr>
      <w:r>
        <w:rPr>
          <w:rFonts w:ascii="Times New Roman"/>
          <w:b/>
          <w:i w:val="false"/>
          <w:color w:val="000000"/>
        </w:rPr>
        <w:t xml:space="preserve"> 4. "Азаматтарға арналған үкімет" мемлекеттік корпорациясымен </w:t>
      </w:r>
      <w:r>
        <w:rPr>
          <w:rFonts w:ascii="Times New Roman"/>
          <w:b/>
          <w:i w:val="false"/>
          <w:color w:val="000000"/>
        </w:rPr>
        <w:t>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3"/>
    <w:bookmarkStart w:name="z400" w:id="304"/>
    <w:p>
      <w:pPr>
        <w:spacing w:after="0"/>
        <w:ind w:left="0"/>
        <w:jc w:val="both"/>
      </w:pPr>
      <w:r>
        <w:rPr>
          <w:rFonts w:ascii="Times New Roman"/>
          <w:b w:val="false"/>
          <w:i w:val="false"/>
          <w:color w:val="000000"/>
          <w:sz w:val="28"/>
        </w:rPr>
        <w:t>
      12.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304"/>
    <w:bookmarkStart w:name="z401" w:id="305"/>
    <w:p>
      <w:pPr>
        <w:spacing w:after="0"/>
        <w:ind w:left="0"/>
        <w:jc w:val="both"/>
      </w:pPr>
      <w:r>
        <w:rPr>
          <w:rFonts w:ascii="Times New Roman"/>
          <w:b w:val="false"/>
          <w:i w:val="false"/>
          <w:color w:val="000000"/>
          <w:sz w:val="28"/>
        </w:rPr>
        <w:t xml:space="preserve">
      Мемлекеттік корпорация операторы 15 (он бес) минут ішінде көрсетілетін қызметті алушы ұсынған, стандарттың 9 тармағында көрсетілген өтінімнің дұрыс толтырылуын және құжаттардың толықтығын тексереді; </w:t>
      </w:r>
    </w:p>
    <w:bookmarkEnd w:id="305"/>
    <w:bookmarkStart w:name="z402" w:id="306"/>
    <w:p>
      <w:pPr>
        <w:spacing w:after="0"/>
        <w:ind w:left="0"/>
        <w:jc w:val="both"/>
      </w:pPr>
      <w:r>
        <w:rPr>
          <w:rFonts w:ascii="Times New Roman"/>
          <w:b w:val="false"/>
          <w:i w:val="false"/>
          <w:color w:val="000000"/>
          <w:sz w:val="28"/>
        </w:rPr>
        <w:t xml:space="preserve">
      2)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операторы стандарттың 2-қосымшасына сәйкес нысан бойынша өтінішті қабылдаудан бас тарту туралы қолхат береді - 15 (он бес) минут ішінде; </w:t>
      </w:r>
    </w:p>
    <w:bookmarkEnd w:id="306"/>
    <w:bookmarkStart w:name="z403" w:id="307"/>
    <w:p>
      <w:pPr>
        <w:spacing w:after="0"/>
        <w:ind w:left="0"/>
        <w:jc w:val="both"/>
      </w:pPr>
      <w:r>
        <w:rPr>
          <w:rFonts w:ascii="Times New Roman"/>
          <w:b w:val="false"/>
          <w:i w:val="false"/>
          <w:color w:val="000000"/>
          <w:sz w:val="28"/>
        </w:rPr>
        <w:t xml:space="preserve">
      3) Мемлекеттік корпорацияның маманы көрсетілетін қызметті берушіге құжаттарды жібереді – 1 (бір) жұмыс күні ішінде; </w:t>
      </w:r>
    </w:p>
    <w:bookmarkEnd w:id="307"/>
    <w:bookmarkStart w:name="z404" w:id="308"/>
    <w:p>
      <w:pPr>
        <w:spacing w:after="0"/>
        <w:ind w:left="0"/>
        <w:jc w:val="both"/>
      </w:pPr>
      <w:r>
        <w:rPr>
          <w:rFonts w:ascii="Times New Roman"/>
          <w:b w:val="false"/>
          <w:i w:val="false"/>
          <w:color w:val="000000"/>
          <w:sz w:val="28"/>
        </w:rPr>
        <w:t>
      4) көрсетілетін қызметті берушінің жауапты орындаушысы қағаз түрінде хабарламаны дайындайды және көрсетілетін қызметті берушінің басшысына қол қоюға 6 (алты) жұмыс күні ішінде жібереді;</w:t>
      </w:r>
    </w:p>
    <w:bookmarkEnd w:id="308"/>
    <w:bookmarkStart w:name="z405" w:id="309"/>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жауапты орындаушысына 1 (бір) жұмыс күні ішінде жібереді;</w:t>
      </w:r>
    </w:p>
    <w:bookmarkEnd w:id="309"/>
    <w:bookmarkStart w:name="z406" w:id="310"/>
    <w:p>
      <w:pPr>
        <w:spacing w:after="0"/>
        <w:ind w:left="0"/>
        <w:jc w:val="both"/>
      </w:pPr>
      <w:r>
        <w:rPr>
          <w:rFonts w:ascii="Times New Roman"/>
          <w:b w:val="false"/>
          <w:i w:val="false"/>
          <w:color w:val="000000"/>
          <w:sz w:val="28"/>
        </w:rPr>
        <w:t xml:space="preserve">
      6) көрсетілетін қызметті берушінің жауапты орындаушысы қағаз түрінде қол қойылған хабарламаны Мемлекеттік корпорацияның маманына – 1 (бір) жұмыс күні ішінде жібереді; </w:t>
      </w:r>
    </w:p>
    <w:bookmarkEnd w:id="310"/>
    <w:bookmarkStart w:name="z407" w:id="311"/>
    <w:p>
      <w:pPr>
        <w:spacing w:after="0"/>
        <w:ind w:left="0"/>
        <w:jc w:val="both"/>
      </w:pPr>
      <w:r>
        <w:rPr>
          <w:rFonts w:ascii="Times New Roman"/>
          <w:b w:val="false"/>
          <w:i w:val="false"/>
          <w:color w:val="000000"/>
          <w:sz w:val="28"/>
        </w:rPr>
        <w:t>
      7) Мемлекеттік корпорацияның маманы көрсетілетін қызметті алушыға (немесе нотариалды куәландырылған сенімхат бойынша оның өкіліне) хабарламаны береді – 15 (он бес) минуттан аспайды.</w:t>
      </w:r>
    </w:p>
    <w:bookmarkEnd w:id="311"/>
    <w:bookmarkStart w:name="z408" w:id="31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1, 2, 3-қосымшаларға сәйкес мемлекеттік қызмет көрсетудің бизнес-процестерінің анықтамалығында көрсетіледі. </w:t>
      </w:r>
    </w:p>
    <w:bookmarkEnd w:id="312"/>
    <w:bookmarkStart w:name="z409" w:id="313"/>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411" w:id="31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"Ауылдық елді мекендерде тұратын және жұмыс істейтін әлеуметтік сала мамандарына отын сатып алу бойынша әлеуметтік көмек тағайындау" көрсетілетін қызметті беруші арқылы</w:t>
      </w:r>
    </w:p>
    <w:bookmarkEnd w:id="314"/>
    <w:bookmarkStart w:name="z413"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316"/>
    <w:p>
      <w:pPr>
        <w:spacing w:after="0"/>
        <w:ind w:left="0"/>
        <w:jc w:val="left"/>
      </w:pPr>
      <w:r>
        <w:rPr>
          <w:rFonts w:ascii="Times New Roman"/>
          <w:b/>
          <w:i w:val="false"/>
          <w:color w:val="000000"/>
        </w:rPr>
        <w:t xml:space="preserve"> Шартты белгілер:</w:t>
      </w:r>
    </w:p>
    <w:bookmarkEnd w:id="316"/>
    <w:bookmarkStart w:name="z415"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5905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05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17" w:id="31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i w:val="false"/>
          <w:color w:val="000000"/>
        </w:rPr>
        <w:t>ауылдық округ әкімі арқылы</w:t>
      </w:r>
    </w:p>
    <w:bookmarkEnd w:id="318"/>
    <w:bookmarkStart w:name="z420"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20"/>
    <w:p>
      <w:pPr>
        <w:spacing w:after="0"/>
        <w:ind w:left="0"/>
        <w:jc w:val="left"/>
      </w:pPr>
      <w:r>
        <w:rPr>
          <w:rFonts w:ascii="Times New Roman"/>
          <w:b/>
          <w:i w:val="false"/>
          <w:color w:val="000000"/>
        </w:rPr>
        <w:t xml:space="preserve"> Шартты белгілер:</w:t>
      </w:r>
    </w:p>
    <w:bookmarkEnd w:id="320"/>
    <w:bookmarkStart w:name="z422"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5867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674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424" w:id="32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i w:val="false"/>
          <w:color w:val="000000"/>
        </w:rPr>
        <w:t>Мемлекеттік корпорация арқылы</w:t>
      </w:r>
    </w:p>
    <w:bookmarkEnd w:id="322"/>
    <w:bookmarkStart w:name="z427"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24"/>
    <w:p>
      <w:pPr>
        <w:spacing w:after="0"/>
        <w:ind w:left="0"/>
        <w:jc w:val="left"/>
      </w:pPr>
      <w:r>
        <w:rPr>
          <w:rFonts w:ascii="Times New Roman"/>
          <w:b/>
          <w:i w:val="false"/>
          <w:color w:val="000000"/>
        </w:rPr>
        <w:t xml:space="preserve"> Шартты белгілер:</w:t>
      </w:r>
    </w:p>
    <w:bookmarkEnd w:id="324"/>
    <w:bookmarkStart w:name="z429"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57277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277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438" w:id="326"/>
    <w:p>
      <w:pPr>
        <w:spacing w:after="0"/>
        <w:ind w:left="0"/>
        <w:jc w:val="left"/>
      </w:pPr>
      <w:r>
        <w:rPr>
          <w:rFonts w:ascii="Times New Roman"/>
          <w:b/>
          <w:i w:val="false"/>
          <w:color w:val="000000"/>
        </w:rPr>
        <w:t xml:space="preserve"> "Мүгедек балаларды үйде оқытуға жұмсалған шығындарды өтеу" </w:t>
      </w:r>
      <w:r>
        <w:rPr>
          <w:rFonts w:ascii="Times New Roman"/>
          <w:b/>
          <w:i w:val="false"/>
          <w:color w:val="000000"/>
        </w:rPr>
        <w:t>мемлекеттік көрсетілетін қызмет регламенті</w:t>
      </w:r>
    </w:p>
    <w:bookmarkEnd w:id="326"/>
    <w:bookmarkStart w:name="z440" w:id="327"/>
    <w:p>
      <w:pPr>
        <w:spacing w:after="0"/>
        <w:ind w:left="0"/>
        <w:jc w:val="both"/>
      </w:pPr>
      <w:r>
        <w:rPr>
          <w:rFonts w:ascii="Times New Roman"/>
          <w:b w:val="false"/>
          <w:i w:val="false"/>
          <w:color w:val="000000"/>
          <w:sz w:val="28"/>
        </w:rPr>
        <w:t>
      1. Жалпы ережелер</w:t>
      </w:r>
    </w:p>
    <w:bookmarkEnd w:id="327"/>
    <w:bookmarkStart w:name="z441" w:id="328"/>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 балаларды үйде оқытуға жұмсалған шығындарды өтеу"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328"/>
    <w:bookmarkStart w:name="z442" w:id="32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29"/>
    <w:bookmarkStart w:name="z443" w:id="330"/>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330"/>
    <w:bookmarkStart w:name="z444" w:id="331"/>
    <w:p>
      <w:pPr>
        <w:spacing w:after="0"/>
        <w:ind w:left="0"/>
        <w:jc w:val="both"/>
      </w:pPr>
      <w:r>
        <w:rPr>
          <w:rFonts w:ascii="Times New Roman"/>
          <w:b w:val="false"/>
          <w:i w:val="false"/>
          <w:color w:val="000000"/>
          <w:sz w:val="28"/>
        </w:rPr>
        <w:t>
      2) көрсетілетін қызметті беруші;</w:t>
      </w:r>
    </w:p>
    <w:bookmarkEnd w:id="331"/>
    <w:bookmarkStart w:name="z445" w:id="332"/>
    <w:p>
      <w:pPr>
        <w:spacing w:after="0"/>
        <w:ind w:left="0"/>
        <w:jc w:val="both"/>
      </w:pPr>
      <w:r>
        <w:rPr>
          <w:rFonts w:ascii="Times New Roman"/>
          <w:b w:val="false"/>
          <w:i w:val="false"/>
          <w:color w:val="000000"/>
          <w:sz w:val="28"/>
        </w:rPr>
        <w:t xml:space="preserve">
      3) мүгедек балаларды үйде оқытуға жұмсалған шығындарды өтеуді тағайындау, сондай-ақ мүгедек балаларды үйде оқытуға жұмсалған шығындарды өтеуді (бұдан әрі – жәрдемақы) тағайындау туралы ақпарат алу кезінде www.egov.kz "электрондық үкімет" веб-порталы (бұдан әрі – портал) арқылы жүзеге асырылады. </w:t>
      </w:r>
    </w:p>
    <w:bookmarkEnd w:id="332"/>
    <w:bookmarkStart w:name="z446" w:id="333"/>
    <w:p>
      <w:pPr>
        <w:spacing w:after="0"/>
        <w:ind w:left="0"/>
        <w:jc w:val="both"/>
      </w:pPr>
      <w:r>
        <w:rPr>
          <w:rFonts w:ascii="Times New Roman"/>
          <w:b w:val="false"/>
          <w:i w:val="false"/>
          <w:color w:val="000000"/>
          <w:sz w:val="28"/>
        </w:rPr>
        <w:t xml:space="preserve">
      2. Мемлекеттік қызметті көрсету нысаны – электрондық (толық автоматтандырылған) және (немесе) қағаз түрінде. </w:t>
      </w:r>
    </w:p>
    <w:bookmarkEnd w:id="333"/>
    <w:bookmarkStart w:name="z447" w:id="334"/>
    <w:p>
      <w:pPr>
        <w:spacing w:after="0"/>
        <w:ind w:left="0"/>
        <w:jc w:val="both"/>
      </w:pPr>
      <w:r>
        <w:rPr>
          <w:rFonts w:ascii="Times New Roman"/>
          <w:b w:val="false"/>
          <w:i w:val="false"/>
          <w:color w:val="000000"/>
          <w:sz w:val="28"/>
        </w:rPr>
        <w:t xml:space="preserve">
      3. Мемлекеттік қызметті көрсету нәтижесі: жәрдемақы тағайындау туралы хабарлама. </w:t>
      </w:r>
    </w:p>
    <w:bookmarkEnd w:id="334"/>
    <w:bookmarkStart w:name="z448" w:id="335"/>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35"/>
    <w:bookmarkStart w:name="z449" w:id="3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36"/>
    <w:bookmarkStart w:name="z450" w:id="337"/>
    <w:p>
      <w:pPr>
        <w:spacing w:after="0"/>
        <w:ind w:left="0"/>
        <w:jc w:val="both"/>
      </w:pPr>
      <w:r>
        <w:rPr>
          <w:rFonts w:ascii="Times New Roman"/>
          <w:b w:val="false"/>
          <w:i w:val="false"/>
          <w:color w:val="000000"/>
          <w:sz w:val="28"/>
        </w:rPr>
        <w:t>
      4. Мемлекеттік қызметті көрсету бойынша рәсімдерді (іс-қимылдары)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337"/>
    <w:bookmarkStart w:name="z451" w:id="338"/>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338"/>
    <w:bookmarkStart w:name="z452" w:id="33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30 (отыз) минуттан аспайды;</w:t>
      </w:r>
    </w:p>
    <w:bookmarkEnd w:id="339"/>
    <w:bookmarkStart w:name="z453" w:id="340"/>
    <w:p>
      <w:pPr>
        <w:spacing w:after="0"/>
        <w:ind w:left="0"/>
        <w:jc w:val="both"/>
      </w:pPr>
      <w:r>
        <w:rPr>
          <w:rFonts w:ascii="Times New Roman"/>
          <w:b w:val="false"/>
          <w:i w:val="false"/>
          <w:color w:val="000000"/>
          <w:sz w:val="28"/>
        </w:rPr>
        <w:t xml:space="preserve">
      2) көрсетілетін қызметті берушінің жауапты орындаушысы электрондық немесе қағаз түрінде жәрдемақыны тағайындау туралы хабарламаны дайындайды және көрсетілетін қызметті берушінің басшысына 8 (сегіз) жұмыс күні ішінде қол қоюға жібереді; </w:t>
      </w:r>
    </w:p>
    <w:bookmarkEnd w:id="340"/>
    <w:bookmarkStart w:name="z454" w:id="341"/>
    <w:p>
      <w:pPr>
        <w:spacing w:after="0"/>
        <w:ind w:left="0"/>
        <w:jc w:val="both"/>
      </w:pPr>
      <w:r>
        <w:rPr>
          <w:rFonts w:ascii="Times New Roman"/>
          <w:b w:val="false"/>
          <w:i w:val="false"/>
          <w:color w:val="000000"/>
          <w:sz w:val="28"/>
        </w:rPr>
        <w:t xml:space="preserve">
      3) көрсетілетін қызметті берушінің басшысы электрондық немесе қағаз түрінде жәрдемақыны тағайындау туралы хабарламаға қол қояды және көрсетілетін қызметті берушінің жауапты орындаушысына 1 (бір) жұмыс күні ішінде жібереді; </w:t>
      </w:r>
    </w:p>
    <w:bookmarkEnd w:id="341"/>
    <w:bookmarkStart w:name="z455" w:id="34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жәрдемақыны тағайындау туралы хабарламаны электрондық немесе қағаз түрінде береді – 30 (отыз) минуттан аспайды.</w:t>
      </w:r>
    </w:p>
    <w:bookmarkEnd w:id="342"/>
    <w:bookmarkStart w:name="z456" w:id="343"/>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343"/>
    <w:bookmarkStart w:name="z457" w:id="344"/>
    <w:p>
      <w:pPr>
        <w:spacing w:after="0"/>
        <w:ind w:left="0"/>
        <w:jc w:val="both"/>
      </w:pPr>
      <w:r>
        <w:rPr>
          <w:rFonts w:ascii="Times New Roman"/>
          <w:b w:val="false"/>
          <w:i w:val="false"/>
          <w:color w:val="000000"/>
          <w:sz w:val="28"/>
        </w:rPr>
        <w:t>
      1) құжаттарды қабылдау және талон беру;</w:t>
      </w:r>
    </w:p>
    <w:bookmarkEnd w:id="344"/>
    <w:bookmarkStart w:name="z458" w:id="345"/>
    <w:p>
      <w:pPr>
        <w:spacing w:after="0"/>
        <w:ind w:left="0"/>
        <w:jc w:val="both"/>
      </w:pPr>
      <w:r>
        <w:rPr>
          <w:rFonts w:ascii="Times New Roman"/>
          <w:b w:val="false"/>
          <w:i w:val="false"/>
          <w:color w:val="000000"/>
          <w:sz w:val="28"/>
        </w:rPr>
        <w:t>
      2) электрондық немесе қағаз түрінде жәрдемақыны тағайындау туралы хабарламаны дайындау және көрсетілетін қызметті берушінің басшысына қол қою үшін жіберу;</w:t>
      </w:r>
    </w:p>
    <w:bookmarkEnd w:id="345"/>
    <w:bookmarkStart w:name="z459" w:id="346"/>
    <w:p>
      <w:pPr>
        <w:spacing w:after="0"/>
        <w:ind w:left="0"/>
        <w:jc w:val="both"/>
      </w:pPr>
      <w:r>
        <w:rPr>
          <w:rFonts w:ascii="Times New Roman"/>
          <w:b w:val="false"/>
          <w:i w:val="false"/>
          <w:color w:val="000000"/>
          <w:sz w:val="28"/>
        </w:rPr>
        <w:t>
      3) электрондық немесе қағаз түрінде жәрдемақыны тағайындау туралы хабарламаға көрсетілетін қызметті берушінің басшысымен қол қою;</w:t>
      </w:r>
    </w:p>
    <w:bookmarkEnd w:id="346"/>
    <w:bookmarkStart w:name="z460" w:id="347"/>
    <w:p>
      <w:pPr>
        <w:spacing w:after="0"/>
        <w:ind w:left="0"/>
        <w:jc w:val="both"/>
      </w:pPr>
      <w:r>
        <w:rPr>
          <w:rFonts w:ascii="Times New Roman"/>
          <w:b w:val="false"/>
          <w:i w:val="false"/>
          <w:color w:val="000000"/>
          <w:sz w:val="28"/>
        </w:rPr>
        <w:t xml:space="preserve">
      4) көрсетілетін қызметті алушыға жәрдемақыны тағайындау туралы хабарламаны беру. </w:t>
      </w:r>
    </w:p>
    <w:bookmarkEnd w:id="347"/>
    <w:bookmarkStart w:name="z461" w:id="34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w:t>
      </w:r>
      <w:r>
        <w:rPr>
          <w:rFonts w:ascii="Times New Roman"/>
          <w:b/>
          <w:i w:val="false"/>
          <w:color w:val="000000"/>
        </w:rPr>
        <w:t>өзара іс-қимыл тәртібін сипаттау</w:t>
      </w:r>
    </w:p>
    <w:bookmarkEnd w:id="348"/>
    <w:bookmarkStart w:name="z463" w:id="3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бөлімшелердің (қызметкерлерінің) тізбесі:</w:t>
      </w:r>
    </w:p>
    <w:bookmarkEnd w:id="349"/>
    <w:bookmarkStart w:name="z464" w:id="35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50"/>
    <w:bookmarkStart w:name="z465" w:id="351"/>
    <w:p>
      <w:pPr>
        <w:spacing w:after="0"/>
        <w:ind w:left="0"/>
        <w:jc w:val="both"/>
      </w:pPr>
      <w:r>
        <w:rPr>
          <w:rFonts w:ascii="Times New Roman"/>
          <w:b w:val="false"/>
          <w:i w:val="false"/>
          <w:color w:val="000000"/>
          <w:sz w:val="28"/>
        </w:rPr>
        <w:t>
      2) көрсетілетін қызметті берушінің басшысы.</w:t>
      </w:r>
    </w:p>
    <w:bookmarkEnd w:id="351"/>
    <w:bookmarkStart w:name="z466" w:id="35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352"/>
    <w:bookmarkStart w:name="z467" w:id="35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30 (отыз) минуттан аспайды;</w:t>
      </w:r>
    </w:p>
    <w:bookmarkEnd w:id="353"/>
    <w:bookmarkStart w:name="z468" w:id="354"/>
    <w:p>
      <w:pPr>
        <w:spacing w:after="0"/>
        <w:ind w:left="0"/>
        <w:jc w:val="both"/>
      </w:pPr>
      <w:r>
        <w:rPr>
          <w:rFonts w:ascii="Times New Roman"/>
          <w:b w:val="false"/>
          <w:i w:val="false"/>
          <w:color w:val="000000"/>
          <w:sz w:val="28"/>
        </w:rPr>
        <w:t xml:space="preserve">
      2) көрсетілетін қызметті берушінің жауапты орындаушысы электрондық немесе қағаз түрінде жәрдемақыны тағайындау туралы хабарламаны дайындайды және көрсетілетін қызметті берушінің басшысына 8 (сегіз) жұмыс күні ішінде қол қоюға жібереді; </w:t>
      </w:r>
    </w:p>
    <w:bookmarkEnd w:id="354"/>
    <w:bookmarkStart w:name="z469" w:id="355"/>
    <w:p>
      <w:pPr>
        <w:spacing w:after="0"/>
        <w:ind w:left="0"/>
        <w:jc w:val="both"/>
      </w:pPr>
      <w:r>
        <w:rPr>
          <w:rFonts w:ascii="Times New Roman"/>
          <w:b w:val="false"/>
          <w:i w:val="false"/>
          <w:color w:val="000000"/>
          <w:sz w:val="28"/>
        </w:rPr>
        <w:t xml:space="preserve">
      3) көрсетілетін қызметті берушінің басшысы электрондық немесе қағаз түрінде жәрдемақыны тағайындау туралы хабарламаға қол қояды және көрсетілетін қызметті берушінің жауапты орындаушысына 1 (бір) жұмыс күні ішінде жібереді; </w:t>
      </w:r>
    </w:p>
    <w:bookmarkEnd w:id="355"/>
    <w:bookmarkStart w:name="z470" w:id="356"/>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жәрдемақыны тағайындау туралы хабарламаны электрондық немесе қағаз түрінде береді – 30 (отыз) минуттан аспайды.</w:t>
      </w:r>
    </w:p>
    <w:bookmarkEnd w:id="356"/>
    <w:bookmarkStart w:name="z471" w:id="35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пайдалау тәртібін сипаттау</w:t>
      </w:r>
    </w:p>
    <w:bookmarkEnd w:id="357"/>
    <w:bookmarkStart w:name="z472" w:id="358"/>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358"/>
    <w:bookmarkStart w:name="z473" w:id="359"/>
    <w:p>
      <w:pPr>
        <w:spacing w:after="0"/>
        <w:ind w:left="0"/>
        <w:jc w:val="both"/>
      </w:pPr>
      <w:r>
        <w:rPr>
          <w:rFonts w:ascii="Times New Roman"/>
          <w:b w:val="false"/>
          <w:i w:val="false"/>
          <w:color w:val="000000"/>
          <w:sz w:val="28"/>
        </w:rPr>
        <w:t xml:space="preserve">
      Мемлекеттік корпорация операторы 20 (жиырма) минут ішінде көрсетілетін қызметті алушы ұсынған, стандарттың 9 тармағында көрсетілген өтінімнің дұрыс толтырылуын және құжаттардың толықтығын тексереді; </w:t>
      </w:r>
    </w:p>
    <w:bookmarkEnd w:id="359"/>
    <w:bookmarkStart w:name="z474" w:id="360"/>
    <w:p>
      <w:pPr>
        <w:spacing w:after="0"/>
        <w:ind w:left="0"/>
        <w:jc w:val="both"/>
      </w:pPr>
      <w:r>
        <w:rPr>
          <w:rFonts w:ascii="Times New Roman"/>
          <w:b w:val="false"/>
          <w:i w:val="false"/>
          <w:color w:val="000000"/>
          <w:sz w:val="28"/>
        </w:rPr>
        <w:t xml:space="preserve">
      2)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операторы стандарттың 3-қосымшасына сәйкес нысан бойынша өтінішті қабылдаудан бас тарту туралы қолхат береді - 20 (жиырма) минут ішінде; </w:t>
      </w:r>
    </w:p>
    <w:bookmarkEnd w:id="360"/>
    <w:bookmarkStart w:name="z475" w:id="361"/>
    <w:p>
      <w:pPr>
        <w:spacing w:after="0"/>
        <w:ind w:left="0"/>
        <w:jc w:val="both"/>
      </w:pPr>
      <w:r>
        <w:rPr>
          <w:rFonts w:ascii="Times New Roman"/>
          <w:b w:val="false"/>
          <w:i w:val="false"/>
          <w:color w:val="000000"/>
          <w:sz w:val="28"/>
        </w:rPr>
        <w:t xml:space="preserve">
      3) Мемлекеттік корпорацияның маманы көрсетілетін қызметті берушіге құжаттарды жібереді - 1 (бір) жұмыс күні ішінде; </w:t>
      </w:r>
    </w:p>
    <w:bookmarkEnd w:id="361"/>
    <w:bookmarkStart w:name="z476" w:id="362"/>
    <w:p>
      <w:pPr>
        <w:spacing w:after="0"/>
        <w:ind w:left="0"/>
        <w:jc w:val="both"/>
      </w:pPr>
      <w:r>
        <w:rPr>
          <w:rFonts w:ascii="Times New Roman"/>
          <w:b w:val="false"/>
          <w:i w:val="false"/>
          <w:color w:val="000000"/>
          <w:sz w:val="28"/>
        </w:rPr>
        <w:t>
      4) көрсетілетін қызметті берушінің жауапты орындаушысы электрондық немесе қағаз түрінде жәрдемақыны тағайындау туралы хабарламаны дайындайды және көрсетілетін қызметті берушінің басшысына қол қоюға 7 (жеті) жұмыс күні ішінде жібереді;</w:t>
      </w:r>
    </w:p>
    <w:bookmarkEnd w:id="362"/>
    <w:bookmarkStart w:name="z477" w:id="363"/>
    <w:p>
      <w:pPr>
        <w:spacing w:after="0"/>
        <w:ind w:left="0"/>
        <w:jc w:val="both"/>
      </w:pPr>
      <w:r>
        <w:rPr>
          <w:rFonts w:ascii="Times New Roman"/>
          <w:b w:val="false"/>
          <w:i w:val="false"/>
          <w:color w:val="000000"/>
          <w:sz w:val="28"/>
        </w:rPr>
        <w:t>
      5) көрсетілетін қызметті берушінің басшысы электрондық немесе қағаз түрінде жәрдемақыны тағайындау туралы хабарламаға қол қояды және көрсетілетін қызметті берушінің жауапты орындаушысына 1 (бір) жұмыс күні ішінде жібереді;</w:t>
      </w:r>
    </w:p>
    <w:bookmarkEnd w:id="363"/>
    <w:bookmarkStart w:name="z478" w:id="364"/>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қол қойылған жәрдемақыны тағайындау туралы хабарламаны Мемлекеттік корпорацияның маманына жібереді – 20 (жиырма) минуттан аспайды; </w:t>
      </w:r>
    </w:p>
    <w:bookmarkEnd w:id="364"/>
    <w:bookmarkStart w:name="z479" w:id="365"/>
    <w:p>
      <w:pPr>
        <w:spacing w:after="0"/>
        <w:ind w:left="0"/>
        <w:jc w:val="both"/>
      </w:pPr>
      <w:r>
        <w:rPr>
          <w:rFonts w:ascii="Times New Roman"/>
          <w:b w:val="false"/>
          <w:i w:val="false"/>
          <w:color w:val="000000"/>
          <w:sz w:val="28"/>
        </w:rPr>
        <w:t>
      7) Мемлекеттік корпорацияның маманы көрсетілетін қызметті алушыға жәрдемақыны тағайындау туралы хабарламаны электрондық немесе қағаз түрінде береді – 20 (жиырма) минуттан аспайды.</w:t>
      </w:r>
    </w:p>
    <w:bookmarkEnd w:id="365"/>
    <w:bookmarkStart w:name="z480" w:id="366"/>
    <w:p>
      <w:pPr>
        <w:spacing w:after="0"/>
        <w:ind w:left="0"/>
        <w:jc w:val="both"/>
      </w:pPr>
      <w:r>
        <w:rPr>
          <w:rFonts w:ascii="Times New Roman"/>
          <w:b w:val="false"/>
          <w:i w:val="false"/>
          <w:color w:val="000000"/>
          <w:sz w:val="28"/>
        </w:rPr>
        <w:t>
      10. "Электрондық үкімет" веб-порталы арқылы мемлекеттік қызмет көрсету кезінде көрсетілген қызметті беруші мен көрсетілетін қызметті алушының жүгіну және рәсімдерінің (іс-қимылдарының) реттілігі тәртібін сипаттау:</w:t>
      </w:r>
    </w:p>
    <w:bookmarkEnd w:id="366"/>
    <w:bookmarkStart w:name="z481" w:id="367"/>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367"/>
    <w:bookmarkStart w:name="z482" w:id="368"/>
    <w:p>
      <w:pPr>
        <w:spacing w:after="0"/>
        <w:ind w:left="0"/>
        <w:jc w:val="both"/>
      </w:pPr>
      <w:r>
        <w:rPr>
          <w:rFonts w:ascii="Times New Roman"/>
          <w:b w:val="false"/>
          <w:i w:val="false"/>
          <w:color w:val="000000"/>
          <w:sz w:val="28"/>
        </w:rPr>
        <w:t>
      2) 1 процесс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368"/>
    <w:bookmarkStart w:name="z483" w:id="369"/>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369"/>
    <w:bookmarkStart w:name="z484" w:id="370"/>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370"/>
    <w:bookmarkStart w:name="z485" w:id="371"/>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371"/>
    <w:bookmarkStart w:name="z486" w:id="372"/>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372"/>
    <w:bookmarkStart w:name="z487" w:id="373"/>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373"/>
    <w:bookmarkStart w:name="z488" w:id="374"/>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374"/>
    <w:bookmarkStart w:name="z489" w:id="375"/>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375"/>
    <w:bookmarkStart w:name="z490" w:id="376"/>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376"/>
    <w:bookmarkStart w:name="z491" w:id="377"/>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сипатталған.</w:t>
      </w:r>
    </w:p>
    <w:bookmarkEnd w:id="377"/>
    <w:bookmarkStart w:name="z492" w:id="37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378"/>
    <w:bookmarkStart w:name="z493" w:id="379"/>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1-қосымша</w:t>
            </w:r>
          </w:p>
        </w:tc>
      </w:tr>
    </w:tbl>
    <w:bookmarkStart w:name="z496" w:id="380"/>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380"/>
    <w:bookmarkStart w:name="z497"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499" w:id="38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"Мүгедек балаларды үйде оқытуға жұмсалған шығындарды өтеу" </w:t>
      </w:r>
      <w:r>
        <w:rPr>
          <w:rFonts w:ascii="Times New Roman"/>
          <w:b/>
          <w:i w:val="false"/>
          <w:color w:val="000000"/>
        </w:rPr>
        <w:t>көрсетілетін қызметті беруші арқылы</w:t>
      </w:r>
    </w:p>
    <w:bookmarkEnd w:id="382"/>
    <w:bookmarkStart w:name="z502"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384"/>
    <w:p>
      <w:pPr>
        <w:spacing w:after="0"/>
        <w:ind w:left="0"/>
        <w:jc w:val="left"/>
      </w:pPr>
      <w:r>
        <w:rPr>
          <w:rFonts w:ascii="Times New Roman"/>
          <w:b/>
          <w:i w:val="false"/>
          <w:color w:val="000000"/>
        </w:rPr>
        <w:t xml:space="preserve"> Шартты белгілер:</w:t>
      </w:r>
    </w:p>
    <w:bookmarkEnd w:id="384"/>
    <w:bookmarkStart w:name="z504"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6032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32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506" w:id="38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"Мүгедек балаларды үйде оқытуға жұмсалған шығындарды өтеу" </w:t>
      </w:r>
      <w:r>
        <w:rPr>
          <w:rFonts w:ascii="Times New Roman"/>
          <w:b/>
          <w:i w:val="false"/>
          <w:color w:val="000000"/>
        </w:rPr>
        <w:t>Мемлекеттік корпорация арқылы</w:t>
      </w:r>
    </w:p>
    <w:bookmarkEnd w:id="386"/>
    <w:bookmarkStart w:name="z509"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388"/>
    <w:p>
      <w:pPr>
        <w:spacing w:after="0"/>
        <w:ind w:left="0"/>
        <w:jc w:val="left"/>
      </w:pPr>
      <w:r>
        <w:rPr>
          <w:rFonts w:ascii="Times New Roman"/>
          <w:b/>
          <w:i w:val="false"/>
          <w:color w:val="000000"/>
        </w:rPr>
        <w:t xml:space="preserve"> Шартты белгілер:</w:t>
      </w:r>
    </w:p>
    <w:bookmarkEnd w:id="388"/>
    <w:bookmarkStart w:name="z511"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59563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9563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513" w:id="39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"Мүгедек балаларды үйде оқытуға жұмсалған шығындарды өтеу" </w:t>
      </w:r>
      <w:r>
        <w:rPr>
          <w:rFonts w:ascii="Times New Roman"/>
          <w:b/>
          <w:i w:val="false"/>
          <w:color w:val="000000"/>
        </w:rPr>
        <w:t>портал арқылы</w:t>
      </w:r>
    </w:p>
    <w:bookmarkEnd w:id="390"/>
    <w:bookmarkStart w:name="z516"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392"/>
    <w:p>
      <w:pPr>
        <w:spacing w:after="0"/>
        <w:ind w:left="0"/>
        <w:jc w:val="left"/>
      </w:pPr>
      <w:r>
        <w:rPr>
          <w:rFonts w:ascii="Times New Roman"/>
          <w:b/>
          <w:i w:val="false"/>
          <w:color w:val="000000"/>
        </w:rPr>
        <w:t xml:space="preserve"> Шартты белгілер:</w:t>
      </w:r>
    </w:p>
    <w:bookmarkEnd w:id="392"/>
    <w:bookmarkStart w:name="z518"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5791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912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527" w:id="39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394"/>
    <w:bookmarkStart w:name="z528" w:id="395"/>
    <w:p>
      <w:pPr>
        <w:spacing w:after="0"/>
        <w:ind w:left="0"/>
        <w:jc w:val="left"/>
      </w:pPr>
      <w:r>
        <w:rPr>
          <w:rFonts w:ascii="Times New Roman"/>
          <w:b/>
          <w:i w:val="false"/>
          <w:color w:val="000000"/>
        </w:rPr>
        <w:t xml:space="preserve"> 1. Жалпы ережелер</w:t>
      </w:r>
    </w:p>
    <w:bookmarkEnd w:id="395"/>
    <w:bookmarkStart w:name="z529" w:id="396"/>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396"/>
    <w:bookmarkStart w:name="z530" w:id="397"/>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397"/>
    <w:bookmarkStart w:name="z531" w:id="398"/>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398"/>
    <w:bookmarkStart w:name="z532" w:id="399"/>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99"/>
    <w:bookmarkStart w:name="z533" w:id="400"/>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400"/>
    <w:bookmarkStart w:name="z534" w:id="401"/>
    <w:p>
      <w:pPr>
        <w:spacing w:after="0"/>
        <w:ind w:left="0"/>
        <w:jc w:val="both"/>
      </w:pPr>
      <w:r>
        <w:rPr>
          <w:rFonts w:ascii="Times New Roman"/>
          <w:b w:val="false"/>
          <w:i w:val="false"/>
          <w:color w:val="000000"/>
          <w:sz w:val="28"/>
        </w:rPr>
        <w:t>
      3..Мемлекеттік қызметті көрсету нәтижесі: көрсетілетін қызметті берушіде:</w:t>
      </w:r>
    </w:p>
    <w:bookmarkEnd w:id="401"/>
    <w:bookmarkStart w:name="z535" w:id="402"/>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402"/>
    <w:bookmarkStart w:name="z536" w:id="403"/>
    <w:p>
      <w:pPr>
        <w:spacing w:after="0"/>
        <w:ind w:left="0"/>
        <w:jc w:val="both"/>
      </w:pPr>
      <w:r>
        <w:rPr>
          <w:rFonts w:ascii="Times New Roman"/>
          <w:b w:val="false"/>
          <w:i w:val="false"/>
          <w:color w:val="000000"/>
          <w:sz w:val="28"/>
        </w:rPr>
        <w:t>
      2) куәлікті немесе оның телнұсқасын беру;</w:t>
      </w:r>
    </w:p>
    <w:bookmarkEnd w:id="403"/>
    <w:bookmarkStart w:name="z537" w:id="404"/>
    <w:p>
      <w:pPr>
        <w:spacing w:after="0"/>
        <w:ind w:left="0"/>
        <w:jc w:val="both"/>
      </w:pPr>
      <w:r>
        <w:rPr>
          <w:rFonts w:ascii="Times New Roman"/>
          <w:b w:val="false"/>
          <w:i w:val="false"/>
          <w:color w:val="000000"/>
          <w:sz w:val="28"/>
        </w:rPr>
        <w:t>
      Мемлекеттік корпорацияда:</w:t>
      </w:r>
    </w:p>
    <w:bookmarkEnd w:id="404"/>
    <w:bookmarkStart w:name="z538" w:id="405"/>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405"/>
    <w:bookmarkStart w:name="z539" w:id="406"/>
    <w:p>
      <w:pPr>
        <w:spacing w:after="0"/>
        <w:ind w:left="0"/>
        <w:jc w:val="both"/>
      </w:pPr>
      <w:r>
        <w:rPr>
          <w:rFonts w:ascii="Times New Roman"/>
          <w:b w:val="false"/>
          <w:i w:val="false"/>
          <w:color w:val="000000"/>
          <w:sz w:val="28"/>
        </w:rPr>
        <w:t>
      2) куәлікті немесе оның телнұсқасын беру;</w:t>
      </w:r>
    </w:p>
    <w:bookmarkEnd w:id="406"/>
    <w:bookmarkStart w:name="z540" w:id="407"/>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bookmarkEnd w:id="407"/>
    <w:bookmarkStart w:name="z541" w:id="408"/>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408"/>
    <w:bookmarkStart w:name="z542" w:id="40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09"/>
    <w:bookmarkStart w:name="z543" w:id="410"/>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стандарттың 9 тармағында көрсетілген мемлекеттік қызметті көрсету үшін қажетті құжаттарды ұсынуы негіз болып табылады.</w:t>
      </w:r>
    </w:p>
    <w:bookmarkEnd w:id="410"/>
    <w:bookmarkStart w:name="z544" w:id="41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411"/>
    <w:bookmarkStart w:name="z545" w:id="412"/>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30 (отыз) минуттан аспайды;</w:t>
      </w:r>
    </w:p>
    <w:bookmarkEnd w:id="412"/>
    <w:bookmarkStart w:name="z546" w:id="413"/>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шешімді дайындайды және комиссия төрағасы мен мүшелеріне қол қоюға 15 (он бес) жұмыс күні ішінде жібереді; </w:t>
      </w:r>
    </w:p>
    <w:bookmarkEnd w:id="413"/>
    <w:bookmarkStart w:name="z547" w:id="414"/>
    <w:p>
      <w:pPr>
        <w:spacing w:after="0"/>
        <w:ind w:left="0"/>
        <w:jc w:val="both"/>
      </w:pPr>
      <w:r>
        <w:rPr>
          <w:rFonts w:ascii="Times New Roman"/>
          <w:b w:val="false"/>
          <w:i w:val="false"/>
          <w:color w:val="000000"/>
          <w:sz w:val="28"/>
        </w:rPr>
        <w:t xml:space="preserve">
      3) комиссия төрағасы мен мүшелері құжаттарды қарайды және қағаз түрінде шешімге қол қояды және көрсетілетін қызметті берушінің жауапты орындаушысына жібереді – 1 (бір) жұмыс күні ішінде; </w:t>
      </w:r>
    </w:p>
    <w:bookmarkEnd w:id="414"/>
    <w:bookmarkStart w:name="z548" w:id="415"/>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Семей ядролық сынақ полигонында ядролық сынақтардың салдарынан зардап шеккен азаматтарды тіркеу туралы қағаз түрінде шешімді береді және құжаттарды көрсетілетін қызметті алушының дербес шотына аудару арқылы өтемақы төлеуге Мемлекеттік корпорацияға жібереді – 1 (бір) жұмыс күні ішінде;</w:t>
      </w:r>
    </w:p>
    <w:bookmarkEnd w:id="415"/>
    <w:bookmarkStart w:name="z549" w:id="416"/>
    <w:p>
      <w:pPr>
        <w:spacing w:after="0"/>
        <w:ind w:left="0"/>
        <w:jc w:val="both"/>
      </w:pPr>
      <w:r>
        <w:rPr>
          <w:rFonts w:ascii="Times New Roman"/>
          <w:b w:val="false"/>
          <w:i w:val="false"/>
          <w:color w:val="000000"/>
          <w:sz w:val="28"/>
        </w:rPr>
        <w:t xml:space="preserve">
      5) көрсетілетін қызметті берушінің жауапты орындаушысы Семей ядролық сынақ полигонында ядролық сынақтардың салдарынан зардап шеккен азаматтарды тіркеу туралы шешім қабылданған соң, қызмет алушыға басшының қолы қойылған куәлікті немесе оның телнұсқасын 5 (бес) жұмыс күні ішінде береді. </w:t>
      </w:r>
    </w:p>
    <w:bookmarkEnd w:id="416"/>
    <w:bookmarkStart w:name="z550" w:id="417"/>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417"/>
    <w:bookmarkStart w:name="z551" w:id="418"/>
    <w:p>
      <w:pPr>
        <w:spacing w:after="0"/>
        <w:ind w:left="0"/>
        <w:jc w:val="both"/>
      </w:pPr>
      <w:r>
        <w:rPr>
          <w:rFonts w:ascii="Times New Roman"/>
          <w:b w:val="false"/>
          <w:i w:val="false"/>
          <w:color w:val="000000"/>
          <w:sz w:val="28"/>
        </w:rPr>
        <w:t>
      1) құжаттарды қабылдау және талон беру;</w:t>
      </w:r>
    </w:p>
    <w:bookmarkEnd w:id="418"/>
    <w:bookmarkStart w:name="z552" w:id="419"/>
    <w:p>
      <w:pPr>
        <w:spacing w:after="0"/>
        <w:ind w:left="0"/>
        <w:jc w:val="both"/>
      </w:pPr>
      <w:r>
        <w:rPr>
          <w:rFonts w:ascii="Times New Roman"/>
          <w:b w:val="false"/>
          <w:i w:val="false"/>
          <w:color w:val="000000"/>
          <w:sz w:val="28"/>
        </w:rPr>
        <w:t>
      2) қағаз түрінде шешімді дайындау және шешімге қол кою үшін комиссия төрағасы мен мүшелеріне жіберу;</w:t>
      </w:r>
    </w:p>
    <w:bookmarkEnd w:id="419"/>
    <w:bookmarkStart w:name="z553" w:id="420"/>
    <w:p>
      <w:pPr>
        <w:spacing w:after="0"/>
        <w:ind w:left="0"/>
        <w:jc w:val="both"/>
      </w:pPr>
      <w:r>
        <w:rPr>
          <w:rFonts w:ascii="Times New Roman"/>
          <w:b w:val="false"/>
          <w:i w:val="false"/>
          <w:color w:val="000000"/>
          <w:sz w:val="28"/>
        </w:rPr>
        <w:t>
      3) қағаз түрінде комиссия төрағасы мен мүшелерімен шешімге қол қою;</w:t>
      </w:r>
    </w:p>
    <w:bookmarkEnd w:id="420"/>
    <w:bookmarkStart w:name="z554" w:id="421"/>
    <w:p>
      <w:pPr>
        <w:spacing w:after="0"/>
        <w:ind w:left="0"/>
        <w:jc w:val="both"/>
      </w:pPr>
      <w:r>
        <w:rPr>
          <w:rFonts w:ascii="Times New Roman"/>
          <w:b w:val="false"/>
          <w:i w:val="false"/>
          <w:color w:val="000000"/>
          <w:sz w:val="28"/>
        </w:rPr>
        <w:t>
      4) қағаз түрінде Семей ядролық сынақ полигонында ядролық сынақтардың салдарынан зардап шеккен азаматтарды тіркеу туралы шешімді беру;</w:t>
      </w:r>
    </w:p>
    <w:bookmarkEnd w:id="421"/>
    <w:bookmarkStart w:name="z555" w:id="422"/>
    <w:p>
      <w:pPr>
        <w:spacing w:after="0"/>
        <w:ind w:left="0"/>
        <w:jc w:val="both"/>
      </w:pPr>
      <w:r>
        <w:rPr>
          <w:rFonts w:ascii="Times New Roman"/>
          <w:b w:val="false"/>
          <w:i w:val="false"/>
          <w:color w:val="000000"/>
          <w:sz w:val="28"/>
        </w:rPr>
        <w:t>
      5) Семей ядролық сынақ полигонында ядролық сынақтардың салдарынан зардап шеккен азаматтарды тіркеу туралы шешім қабылданған соң, қызмет алушыға куәлік беру.</w:t>
      </w:r>
    </w:p>
    <w:bookmarkEnd w:id="422"/>
    <w:bookmarkStart w:name="z556" w:id="423"/>
    <w:p>
      <w:pPr>
        <w:spacing w:after="0"/>
        <w:ind w:left="0"/>
        <w:jc w:val="left"/>
      </w:pPr>
      <w:r>
        <w:rPr>
          <w:rFonts w:ascii="Times New Roman"/>
          <w:b/>
          <w:i w:val="false"/>
          <w:color w:val="000000"/>
        </w:rPr>
        <w:t xml:space="preserve"> 3. Мемлекеттік қызмет көрсету процесінде көрсетілетін қызмет </w:t>
      </w:r>
      <w:r>
        <w:rPr>
          <w:rFonts w:ascii="Times New Roman"/>
          <w:b/>
          <w:i w:val="false"/>
          <w:color w:val="000000"/>
        </w:rPr>
        <w:t xml:space="preserve">берушінің құрылымдық бөлімшелерінің (қызметкерлерінің) </w:t>
      </w:r>
      <w:r>
        <w:rPr>
          <w:rFonts w:ascii="Times New Roman"/>
          <w:b/>
          <w:i w:val="false"/>
          <w:color w:val="000000"/>
        </w:rPr>
        <w:t>өзара іс-қимыл тәртібін сипаттау</w:t>
      </w:r>
    </w:p>
    <w:bookmarkEnd w:id="423"/>
    <w:bookmarkStart w:name="z559" w:id="4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424"/>
    <w:bookmarkStart w:name="z560" w:id="42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25"/>
    <w:bookmarkStart w:name="z561" w:id="426"/>
    <w:p>
      <w:pPr>
        <w:spacing w:after="0"/>
        <w:ind w:left="0"/>
        <w:jc w:val="both"/>
      </w:pPr>
      <w:r>
        <w:rPr>
          <w:rFonts w:ascii="Times New Roman"/>
          <w:b w:val="false"/>
          <w:i w:val="false"/>
          <w:color w:val="000000"/>
          <w:sz w:val="28"/>
        </w:rPr>
        <w:t>
      2) комиссия төрағасы мен мүшелері.</w:t>
      </w:r>
    </w:p>
    <w:bookmarkEnd w:id="426"/>
    <w:bookmarkStart w:name="z562" w:id="42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427"/>
    <w:bookmarkStart w:name="z563" w:id="428"/>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30 (отыз) минуттан аспайды;</w:t>
      </w:r>
    </w:p>
    <w:bookmarkEnd w:id="428"/>
    <w:bookmarkStart w:name="z564" w:id="429"/>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шешімді дайындайды және комиссия төрағасы мен мүшелеріне қол қоюға 15 (он бес) жұмыс күні ішінде жібереді; </w:t>
      </w:r>
    </w:p>
    <w:bookmarkEnd w:id="429"/>
    <w:bookmarkStart w:name="z565" w:id="430"/>
    <w:p>
      <w:pPr>
        <w:spacing w:after="0"/>
        <w:ind w:left="0"/>
        <w:jc w:val="both"/>
      </w:pPr>
      <w:r>
        <w:rPr>
          <w:rFonts w:ascii="Times New Roman"/>
          <w:b w:val="false"/>
          <w:i w:val="false"/>
          <w:color w:val="000000"/>
          <w:sz w:val="28"/>
        </w:rPr>
        <w:t xml:space="preserve">
      3) комиссия төрағасы мен мүшелері құжаттарды қарайды және қағаз түрінде шешімге қол қояды және көрсетілетін қызметті берушінің жауапты орындаушысына жібереді – 1 (бір) жұмыс күні ішінде; </w:t>
      </w:r>
    </w:p>
    <w:bookmarkEnd w:id="430"/>
    <w:bookmarkStart w:name="z566" w:id="431"/>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Семей ядролық сынақ полигонында ядролық сынақтардың салдарынан зардап шеккен азаматтарды тіркеу туралы қағаз түрінде шешімді береді және құжаттарды көрсетілетін қызметті алушының дербес шотына аудару арқылы өтемақы төлеуге Мемлекеттік корпорацияға жібереді – 1 (бір) жұмыс күні ішінде;</w:t>
      </w:r>
    </w:p>
    <w:bookmarkEnd w:id="431"/>
    <w:bookmarkStart w:name="z567" w:id="432"/>
    <w:p>
      <w:pPr>
        <w:spacing w:after="0"/>
        <w:ind w:left="0"/>
        <w:jc w:val="both"/>
      </w:pPr>
      <w:r>
        <w:rPr>
          <w:rFonts w:ascii="Times New Roman"/>
          <w:b w:val="false"/>
          <w:i w:val="false"/>
          <w:color w:val="000000"/>
          <w:sz w:val="28"/>
        </w:rPr>
        <w:t>
      5) көрсетілетін қызметті берушінің жауапты орындаушысы Семей ядролық сынақ полигонында ядролық сынақтардың салдарынан зардап шеккен азаматтарды тіркеу туралы шешім қабылданған соң, қызмет алушыға басшының қолы қойылған куәлікті немесе оның телнұсқасын 5 (бес) жұмыс күні ішінде береді.</w:t>
      </w:r>
    </w:p>
    <w:bookmarkEnd w:id="432"/>
    <w:bookmarkStart w:name="z568" w:id="433"/>
    <w:p>
      <w:pPr>
        <w:spacing w:after="0"/>
        <w:ind w:left="0"/>
        <w:jc w:val="left"/>
      </w:pPr>
      <w:r>
        <w:rPr>
          <w:rFonts w:ascii="Times New Roman"/>
          <w:b/>
          <w:i w:val="false"/>
          <w:color w:val="000000"/>
        </w:rPr>
        <w:t xml:space="preserve"> 4. "Азаматтарға арналған үкімет" мемлекеттік корпорациясымен </w:t>
      </w:r>
      <w:r>
        <w:rPr>
          <w:rFonts w:ascii="Times New Roman"/>
          <w:b/>
          <w:i w:val="false"/>
          <w:color w:val="000000"/>
        </w:rPr>
        <w:t xml:space="preserve">және (немесе) өзге де көрсетілетін қызметті берушілермен өзара </w:t>
      </w:r>
      <w:r>
        <w:rPr>
          <w:rFonts w:ascii="Times New Roman"/>
          <w:b/>
          <w:i w:val="false"/>
          <w:color w:val="000000"/>
        </w:rPr>
        <w:t xml:space="preserve">іс-қимыл тәртібін, сондай-ақ мемлекеттік қызмет көрсету </w:t>
      </w:r>
      <w:r>
        <w:rPr>
          <w:rFonts w:ascii="Times New Roman"/>
          <w:b/>
          <w:i w:val="false"/>
          <w:color w:val="000000"/>
        </w:rPr>
        <w:t xml:space="preserve">процесінде ақпараттық жүйелерді пайдалану тәртібін </w:t>
      </w:r>
      <w:r>
        <w:rPr>
          <w:rFonts w:ascii="Times New Roman"/>
          <w:b/>
          <w:i w:val="false"/>
          <w:color w:val="000000"/>
        </w:rPr>
        <w:t>сипаттау</w:t>
      </w:r>
    </w:p>
    <w:bookmarkEnd w:id="433"/>
    <w:bookmarkStart w:name="z573" w:id="434"/>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434"/>
    <w:bookmarkStart w:name="z574" w:id="435"/>
    <w:p>
      <w:pPr>
        <w:spacing w:after="0"/>
        <w:ind w:left="0"/>
        <w:jc w:val="both"/>
      </w:pPr>
      <w:r>
        <w:rPr>
          <w:rFonts w:ascii="Times New Roman"/>
          <w:b w:val="false"/>
          <w:i w:val="false"/>
          <w:color w:val="000000"/>
          <w:sz w:val="28"/>
        </w:rPr>
        <w:t>
      1) Мемлекеттік корпорацияның операторы құжаттарды қабылдайды және тіркелген күні мен қызметті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20 (жиырма) минуттан аспайды;</w:t>
      </w:r>
    </w:p>
    <w:bookmarkEnd w:id="435"/>
    <w:bookmarkStart w:name="z575" w:id="436"/>
    <w:p>
      <w:pPr>
        <w:spacing w:after="0"/>
        <w:ind w:left="0"/>
        <w:jc w:val="both"/>
      </w:pPr>
      <w:r>
        <w:rPr>
          <w:rFonts w:ascii="Times New Roman"/>
          <w:b w:val="false"/>
          <w:i w:val="false"/>
          <w:color w:val="000000"/>
          <w:sz w:val="28"/>
        </w:rPr>
        <w:t>
      2) Мемлекеттік корпорацияның операторы құжаттарды көрсетілетін қызметті берушіге жібереді – 1 (бір) жұмыс күні ішінде;</w:t>
      </w:r>
    </w:p>
    <w:bookmarkEnd w:id="436"/>
    <w:bookmarkStart w:name="z576" w:id="437"/>
    <w:p>
      <w:pPr>
        <w:spacing w:after="0"/>
        <w:ind w:left="0"/>
        <w:jc w:val="both"/>
      </w:pPr>
      <w:r>
        <w:rPr>
          <w:rFonts w:ascii="Times New Roman"/>
          <w:b w:val="false"/>
          <w:i w:val="false"/>
          <w:color w:val="000000"/>
          <w:sz w:val="28"/>
        </w:rPr>
        <w:t>
      3) көрсетілетін қызметті берушінің жауапты орындаушысы қағаз түрінде шешімді дайындайды және комиссия төрағасы мен мүшелеріне қол қоюға 15 (он бес) жұмыс күні ішінде жібереді;</w:t>
      </w:r>
    </w:p>
    <w:bookmarkEnd w:id="437"/>
    <w:bookmarkStart w:name="z577" w:id="438"/>
    <w:p>
      <w:pPr>
        <w:spacing w:after="0"/>
        <w:ind w:left="0"/>
        <w:jc w:val="both"/>
      </w:pPr>
      <w:r>
        <w:rPr>
          <w:rFonts w:ascii="Times New Roman"/>
          <w:b w:val="false"/>
          <w:i w:val="false"/>
          <w:color w:val="000000"/>
          <w:sz w:val="28"/>
        </w:rPr>
        <w:t>
      4) комиссия төрағасы мен мүшелері құжаттарды қарайды және қағаз түрінде шешімге қол қояды және көрсетілетін қызметті берушінің жауапты орындаушысына жібереді – 1 (бір) жұмыс күні ішінде;</w:t>
      </w:r>
    </w:p>
    <w:bookmarkEnd w:id="438"/>
    <w:bookmarkStart w:name="z578" w:id="439"/>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шешімді Мемлекеттік корпорацияның маманына және құжаттарды көрсетілетін қызметті алушының дербес шотына аудару арқылы өтемақы төлеуге жібереді – 1 (бір) жұмыс күні ішінде;</w:t>
      </w:r>
    </w:p>
    <w:bookmarkEnd w:id="439"/>
    <w:bookmarkStart w:name="z579" w:id="440"/>
    <w:p>
      <w:pPr>
        <w:spacing w:after="0"/>
        <w:ind w:left="0"/>
        <w:jc w:val="both"/>
      </w:pPr>
      <w:r>
        <w:rPr>
          <w:rFonts w:ascii="Times New Roman"/>
          <w:b w:val="false"/>
          <w:i w:val="false"/>
          <w:color w:val="000000"/>
          <w:sz w:val="28"/>
        </w:rPr>
        <w:t>
      6) Мемлекеттік корпорацияның маманы қызмет алушыға Семей ядролық сынақ полигонында ядролық сынақтардың салдарынан зардап шеккен азаматтарды тіркеу туралы қағаз түрінде шешімді береді – 20 (жиырма) минуттан аспайды;</w:t>
      </w:r>
    </w:p>
    <w:bookmarkEnd w:id="440"/>
    <w:bookmarkStart w:name="z580" w:id="441"/>
    <w:p>
      <w:pPr>
        <w:spacing w:after="0"/>
        <w:ind w:left="0"/>
        <w:jc w:val="both"/>
      </w:pPr>
      <w:r>
        <w:rPr>
          <w:rFonts w:ascii="Times New Roman"/>
          <w:b w:val="false"/>
          <w:i w:val="false"/>
          <w:color w:val="000000"/>
          <w:sz w:val="28"/>
        </w:rPr>
        <w:t>
      7).Мемлекеттік корпорацияның маманы Семей ядролық сынақ полигонында ядролық сынақтардың салдарынан зардап шеккен азаматтарды тіркеу туралы шешім қабылданған соң, қызмет алушыға куәлікті 5 (бес) жұмыс күні ішінде береді.</w:t>
      </w:r>
    </w:p>
    <w:bookmarkEnd w:id="441"/>
    <w:bookmarkStart w:name="z581" w:id="44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442"/>
    <w:bookmarkStart w:name="z582" w:id="443"/>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және есепке алу, біржолғы</w:t>
            </w:r>
            <w:r>
              <w:br/>
            </w:r>
            <w:r>
              <w:rPr>
                <w:rFonts w:ascii="Times New Roman"/>
                <w:b w:val="false"/>
                <w:i w:val="false"/>
                <w:color w:val="000000"/>
                <w:sz w:val="20"/>
              </w:rPr>
              <w:t>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584" w:id="44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p>
    <w:bookmarkEnd w:id="444"/>
    <w:bookmarkStart w:name="z586" w:id="445"/>
    <w:p>
      <w:pPr>
        <w:spacing w:after="0"/>
        <w:ind w:left="0"/>
        <w:jc w:val="left"/>
      </w:pPr>
      <w:r>
        <w:rPr>
          <w:rFonts w:ascii="Times New Roman"/>
          <w:b/>
          <w:i w:val="false"/>
          <w:color w:val="000000"/>
        </w:rPr>
        <w:t xml:space="preserve"> көрсетілетін қызметті беруші арқылы</w:t>
      </w:r>
    </w:p>
    <w:bookmarkEnd w:id="445"/>
    <w:bookmarkStart w:name="z587"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447"/>
    <w:p>
      <w:pPr>
        <w:spacing w:after="0"/>
        <w:ind w:left="0"/>
        <w:jc w:val="left"/>
      </w:pPr>
      <w:r>
        <w:rPr>
          <w:rFonts w:ascii="Times New Roman"/>
          <w:b/>
          <w:i w:val="false"/>
          <w:color w:val="000000"/>
        </w:rPr>
        <w:t xml:space="preserve"> Шартты белгілер:</w:t>
      </w:r>
    </w:p>
    <w:bookmarkEnd w:id="447"/>
    <w:bookmarkStart w:name="z589"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57531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531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 және</w:t>
            </w:r>
            <w:r>
              <w:br/>
            </w:r>
            <w:r>
              <w:rPr>
                <w:rFonts w:ascii="Times New Roman"/>
                <w:b w:val="false"/>
                <w:i w:val="false"/>
                <w:color w:val="000000"/>
                <w:sz w:val="20"/>
              </w:rPr>
              <w:t>есепке алу, біржолғы</w:t>
            </w:r>
            <w:r>
              <w:br/>
            </w:r>
            <w:r>
              <w:rPr>
                <w:rFonts w:ascii="Times New Roman"/>
                <w:b w:val="false"/>
                <w:i w:val="false"/>
                <w:color w:val="000000"/>
                <w:sz w:val="20"/>
              </w:rPr>
              <w:t>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591" w:id="449"/>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"Семей ядролық сынақ полигонында ядролық сынақтардың салдарынан зардап шеккен азаматтарды </w:t>
      </w:r>
      <w:r>
        <w:rPr>
          <w:rFonts w:ascii="Times New Roman"/>
          <w:b/>
          <w:i w:val="false"/>
          <w:color w:val="000000"/>
        </w:rPr>
        <w:t xml:space="preserve">тіркеу және есепке алу, біржолғы мемлекеттік ақшалай өтемақы төлеу, куәліктер беру" </w:t>
      </w:r>
      <w:r>
        <w:rPr>
          <w:rFonts w:ascii="Times New Roman"/>
          <w:b/>
          <w:i w:val="false"/>
          <w:color w:val="000000"/>
        </w:rPr>
        <w:t>Мемлекеттік корпорация арқылы</w:t>
      </w:r>
    </w:p>
    <w:bookmarkEnd w:id="449"/>
    <w:bookmarkStart w:name="z595"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7" w:id="451"/>
    <w:p>
      <w:pPr>
        <w:spacing w:after="0"/>
        <w:ind w:left="0"/>
        <w:jc w:val="left"/>
      </w:pPr>
      <w:r>
        <w:rPr>
          <w:rFonts w:ascii="Times New Roman"/>
          <w:b/>
          <w:i w:val="false"/>
          <w:color w:val="000000"/>
        </w:rPr>
        <w:t xml:space="preserve"> Шартты белгілер:</w:t>
      </w:r>
    </w:p>
    <w:bookmarkEnd w:id="451"/>
    <w:bookmarkStart w:name="z598"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58420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420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607" w:id="453"/>
    <w:p>
      <w:pPr>
        <w:spacing w:after="0"/>
        <w:ind w:left="0"/>
        <w:jc w:val="left"/>
      </w:pPr>
      <w:r>
        <w:rPr>
          <w:rFonts w:ascii="Times New Roman"/>
          <w:b/>
          <w:i w:val="false"/>
          <w:color w:val="000000"/>
        </w:rPr>
        <w:t xml:space="preserve"> "Жұмыссыз азаматтарды тіркеу және есепке қою" </w:t>
      </w:r>
      <w:r>
        <w:rPr>
          <w:rFonts w:ascii="Times New Roman"/>
          <w:b/>
          <w:i w:val="false"/>
          <w:color w:val="000000"/>
        </w:rPr>
        <w:t>мемлекеттік көрсетілетін қызмет регламенті</w:t>
      </w:r>
    </w:p>
    <w:bookmarkEnd w:id="453"/>
    <w:bookmarkStart w:name="z609" w:id="454"/>
    <w:p>
      <w:pPr>
        <w:spacing w:after="0"/>
        <w:ind w:left="0"/>
        <w:jc w:val="left"/>
      </w:pPr>
      <w:r>
        <w:rPr>
          <w:rFonts w:ascii="Times New Roman"/>
          <w:b/>
          <w:i w:val="false"/>
          <w:color w:val="000000"/>
        </w:rPr>
        <w:t xml:space="preserve"> 1. Жалпы ережелер</w:t>
      </w:r>
    </w:p>
    <w:bookmarkEnd w:id="454"/>
    <w:bookmarkStart w:name="z610" w:id="455"/>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азаматтарды тіркеу және есепке қою" мемлекеттік көрсетілетін қызмет стандартына (Нормативтік құқықтық актілерді мемлекеттік тіркеу тізілімінде № 11342 болып тіркелген) (бұдан әрі – стандарт) сәйкес аудандардың және Тараз қаласы әкімдіктерінің халықты жұмыспен қамту орталықтарымен (бұдан әрі - көрсетілетін қызметті беруші) көрсетіледі.</w:t>
      </w:r>
    </w:p>
    <w:bookmarkEnd w:id="455"/>
    <w:bookmarkStart w:name="z611" w:id="456"/>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bookmarkEnd w:id="456"/>
    <w:bookmarkStart w:name="z612" w:id="45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57"/>
    <w:bookmarkStart w:name="z613" w:id="458"/>
    <w:p>
      <w:pPr>
        <w:spacing w:after="0"/>
        <w:ind w:left="0"/>
        <w:jc w:val="both"/>
      </w:pPr>
      <w:r>
        <w:rPr>
          <w:rFonts w:ascii="Times New Roman"/>
          <w:b w:val="false"/>
          <w:i w:val="false"/>
          <w:color w:val="000000"/>
          <w:sz w:val="28"/>
        </w:rPr>
        <w:t>
      2) көрсетілетін қызметті беруші;</w:t>
      </w:r>
    </w:p>
    <w:bookmarkEnd w:id="458"/>
    <w:bookmarkStart w:name="z614" w:id="459"/>
    <w:p>
      <w:pPr>
        <w:spacing w:after="0"/>
        <w:ind w:left="0"/>
        <w:jc w:val="both"/>
      </w:pPr>
      <w:r>
        <w:rPr>
          <w:rFonts w:ascii="Times New Roman"/>
          <w:b w:val="false"/>
          <w:i w:val="false"/>
          <w:color w:val="000000"/>
          <w:sz w:val="28"/>
        </w:rPr>
        <w:t xml:space="preserve">
      3) www.egov.kz "электрондық үкіметтің" веб-порталы (бұдан әрі – портал) арқылы жүзеге асырылады. </w:t>
      </w:r>
    </w:p>
    <w:bookmarkEnd w:id="459"/>
    <w:bookmarkStart w:name="z615" w:id="46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60"/>
    <w:bookmarkStart w:name="z616" w:id="461"/>
    <w:p>
      <w:pPr>
        <w:spacing w:after="0"/>
        <w:ind w:left="0"/>
        <w:jc w:val="both"/>
      </w:pPr>
      <w:r>
        <w:rPr>
          <w:rFonts w:ascii="Times New Roman"/>
          <w:b w:val="false"/>
          <w:i w:val="false"/>
          <w:color w:val="000000"/>
          <w:sz w:val="28"/>
        </w:rPr>
        <w:t>
      3. Мемлекеттік қызметті көрсету нәтижесі: қағаз немесе электрондық түрде жұмыссыз ретінде тіркеу және есепке қою туралы хабарлама.</w:t>
      </w:r>
    </w:p>
    <w:bookmarkEnd w:id="461"/>
    <w:bookmarkStart w:name="z617" w:id="462"/>
    <w:p>
      <w:pPr>
        <w:spacing w:after="0"/>
        <w:ind w:left="0"/>
        <w:jc w:val="both"/>
      </w:pPr>
      <w:r>
        <w:rPr>
          <w:rFonts w:ascii="Times New Roman"/>
          <w:b w:val="false"/>
          <w:i w:val="false"/>
          <w:color w:val="000000"/>
          <w:sz w:val="28"/>
        </w:rPr>
        <w:t>
      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жіберіледі.</w:t>
      </w:r>
    </w:p>
    <w:bookmarkEnd w:id="462"/>
    <w:bookmarkStart w:name="z618" w:id="463"/>
    <w:p>
      <w:pPr>
        <w:spacing w:after="0"/>
        <w:ind w:left="0"/>
        <w:jc w:val="both"/>
      </w:pPr>
      <w:r>
        <w:rPr>
          <w:rFonts w:ascii="Times New Roman"/>
          <w:b w:val="false"/>
          <w:i w:val="false"/>
          <w:color w:val="000000"/>
          <w:sz w:val="28"/>
        </w:rPr>
        <w:t>
      Мемлекеттік қызметті көрсету нәтижесін ұсыну нысаны: электрондық (ішінара автоматтандырылған) және (немесе) қағаз түрінде.</w:t>
      </w:r>
    </w:p>
    <w:bookmarkEnd w:id="463"/>
    <w:bookmarkStart w:name="z619" w:id="46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64"/>
    <w:bookmarkStart w:name="z620" w:id="465"/>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стандарттың 9 тармағында көрсетілген мемлекеттік қызметті көрсету үшін қажетті құжаттар топтамасын ұсынуы негіз болып табылады.</w:t>
      </w:r>
    </w:p>
    <w:bookmarkEnd w:id="465"/>
    <w:bookmarkStart w:name="z621" w:id="46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66"/>
    <w:bookmarkStart w:name="z622" w:id="467"/>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10 (он) минуттан аспайды;</w:t>
      </w:r>
    </w:p>
    <w:bookmarkEnd w:id="467"/>
    <w:bookmarkStart w:name="z623" w:id="468"/>
    <w:p>
      <w:pPr>
        <w:spacing w:after="0"/>
        <w:ind w:left="0"/>
        <w:jc w:val="both"/>
      </w:pPr>
      <w:r>
        <w:rPr>
          <w:rFonts w:ascii="Times New Roman"/>
          <w:b w:val="false"/>
          <w:i w:val="false"/>
          <w:color w:val="000000"/>
          <w:sz w:val="28"/>
        </w:rPr>
        <w:t>
      2) көрсетілетін қызметті берушінің жауапты орындаушысы қағаз немесе электрондық түрде хабарлама жобасын дайындап көрсетілетін қызметті берушінің басшысына қол қоюға жолдайды – 2 (екі) жұмыс күні ішінде;</w:t>
      </w:r>
    </w:p>
    <w:bookmarkEnd w:id="468"/>
    <w:bookmarkStart w:name="z624" w:id="469"/>
    <w:p>
      <w:pPr>
        <w:spacing w:after="0"/>
        <w:ind w:left="0"/>
        <w:jc w:val="both"/>
      </w:pPr>
      <w:r>
        <w:rPr>
          <w:rFonts w:ascii="Times New Roman"/>
          <w:b w:val="false"/>
          <w:i w:val="false"/>
          <w:color w:val="000000"/>
          <w:sz w:val="28"/>
        </w:rPr>
        <w:t>
      3) көрсетілетін қызметті берушінің басшысы қағаз немесе электрондық түрде хабарламаға қол қойып көрсетілетін қызметті берушінің жауапты орындаушысына жолдайды – 1 (бір) жұмыс күні ішінде;</w:t>
      </w:r>
    </w:p>
    <w:bookmarkEnd w:id="469"/>
    <w:bookmarkStart w:name="z625" w:id="470"/>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қағаз немесе электрондық түрде жұмыссыз ретінде тіркеу және есепке қою туралы хабарламаны ұсынады – 10 (он) минуттан аспайды.</w:t>
      </w:r>
    </w:p>
    <w:bookmarkEnd w:id="470"/>
    <w:bookmarkStart w:name="z626" w:id="471"/>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471"/>
    <w:bookmarkStart w:name="z627" w:id="472"/>
    <w:p>
      <w:pPr>
        <w:spacing w:after="0"/>
        <w:ind w:left="0"/>
        <w:jc w:val="both"/>
      </w:pPr>
      <w:r>
        <w:rPr>
          <w:rFonts w:ascii="Times New Roman"/>
          <w:b w:val="false"/>
          <w:i w:val="false"/>
          <w:color w:val="000000"/>
          <w:sz w:val="28"/>
        </w:rPr>
        <w:t>
      1) көрсетілетін қызметті алушының құжаттарын қабылдау және "Жұмыспен қамту" автоматтандырылған ақпараттық жүйесіне енгізу;</w:t>
      </w:r>
    </w:p>
    <w:bookmarkEnd w:id="472"/>
    <w:bookmarkStart w:name="z628" w:id="473"/>
    <w:p>
      <w:pPr>
        <w:spacing w:after="0"/>
        <w:ind w:left="0"/>
        <w:jc w:val="both"/>
      </w:pPr>
      <w:r>
        <w:rPr>
          <w:rFonts w:ascii="Times New Roman"/>
          <w:b w:val="false"/>
          <w:i w:val="false"/>
          <w:color w:val="000000"/>
          <w:sz w:val="28"/>
        </w:rPr>
        <w:t>
      2) қағаз немесе электрондық түрде хабарлама жобасын дайындау және көрсетілетін қызметті берушінің басшысына қол коюға жолдау;</w:t>
      </w:r>
    </w:p>
    <w:bookmarkEnd w:id="473"/>
    <w:bookmarkStart w:name="z629" w:id="474"/>
    <w:p>
      <w:pPr>
        <w:spacing w:after="0"/>
        <w:ind w:left="0"/>
        <w:jc w:val="both"/>
      </w:pPr>
      <w:r>
        <w:rPr>
          <w:rFonts w:ascii="Times New Roman"/>
          <w:b w:val="false"/>
          <w:i w:val="false"/>
          <w:color w:val="000000"/>
          <w:sz w:val="28"/>
        </w:rPr>
        <w:t>
      3) көрсетілетін қызметті берушінің басшысымен қағаз немесе электрондық түрде хабарламаға қол қою;</w:t>
      </w:r>
    </w:p>
    <w:bookmarkEnd w:id="474"/>
    <w:bookmarkStart w:name="z630" w:id="475"/>
    <w:p>
      <w:pPr>
        <w:spacing w:after="0"/>
        <w:ind w:left="0"/>
        <w:jc w:val="both"/>
      </w:pPr>
      <w:r>
        <w:rPr>
          <w:rFonts w:ascii="Times New Roman"/>
          <w:b w:val="false"/>
          <w:i w:val="false"/>
          <w:color w:val="000000"/>
          <w:sz w:val="28"/>
        </w:rPr>
        <w:t xml:space="preserve">
      4) көрсетілетін қызметті алушыға қағаз немесе электрондық түрде жұмыссыз ретінде тіркеу және есепке қою туралы хабарламаны ұсыну. </w:t>
      </w:r>
    </w:p>
    <w:bookmarkEnd w:id="475"/>
    <w:bookmarkStart w:name="z631" w:id="47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w:t>
      </w:r>
      <w:r>
        <w:rPr>
          <w:rFonts w:ascii="Times New Roman"/>
          <w:b/>
          <w:i w:val="false"/>
          <w:color w:val="000000"/>
        </w:rPr>
        <w:t>іс-қимылы тәртібін сипаттау</w:t>
      </w:r>
    </w:p>
    <w:bookmarkEnd w:id="476"/>
    <w:bookmarkStart w:name="z633" w:id="47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477"/>
    <w:bookmarkStart w:name="z634" w:id="478"/>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78"/>
    <w:bookmarkStart w:name="z635" w:id="479"/>
    <w:p>
      <w:pPr>
        <w:spacing w:after="0"/>
        <w:ind w:left="0"/>
        <w:jc w:val="both"/>
      </w:pPr>
      <w:r>
        <w:rPr>
          <w:rFonts w:ascii="Times New Roman"/>
          <w:b w:val="false"/>
          <w:i w:val="false"/>
          <w:color w:val="000000"/>
          <w:sz w:val="28"/>
        </w:rPr>
        <w:t>
      2) көрсетілетін қызметті берушінің басшысы.</w:t>
      </w:r>
    </w:p>
    <w:bookmarkEnd w:id="479"/>
    <w:bookmarkStart w:name="z636" w:id="48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80"/>
    <w:bookmarkStart w:name="z637" w:id="481"/>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10 (он) минуттан аспайды;</w:t>
      </w:r>
    </w:p>
    <w:bookmarkEnd w:id="481"/>
    <w:bookmarkStart w:name="z638" w:id="482"/>
    <w:p>
      <w:pPr>
        <w:spacing w:after="0"/>
        <w:ind w:left="0"/>
        <w:jc w:val="both"/>
      </w:pPr>
      <w:r>
        <w:rPr>
          <w:rFonts w:ascii="Times New Roman"/>
          <w:b w:val="false"/>
          <w:i w:val="false"/>
          <w:color w:val="000000"/>
          <w:sz w:val="28"/>
        </w:rPr>
        <w:t>
      2) көрсетілетін қызметті берушінің жауапты орындаушысы қағаз немесе электрондық түрде хабарлама жобасын дайындап көрсетілетін қызметті берушінің басшысына қол қоюға жолдайды – 2 (екі) жұмыс күні ішінде;</w:t>
      </w:r>
    </w:p>
    <w:bookmarkEnd w:id="482"/>
    <w:bookmarkStart w:name="z639" w:id="483"/>
    <w:p>
      <w:pPr>
        <w:spacing w:after="0"/>
        <w:ind w:left="0"/>
        <w:jc w:val="both"/>
      </w:pPr>
      <w:r>
        <w:rPr>
          <w:rFonts w:ascii="Times New Roman"/>
          <w:b w:val="false"/>
          <w:i w:val="false"/>
          <w:color w:val="000000"/>
          <w:sz w:val="28"/>
        </w:rPr>
        <w:t>
      3) көрсетілетін қызметті берушінің басшысы қағаз немесе электрондық түрде хабарламаға қол қойып көрсетілетін қызметті берушінің жауапты орындаушысына жолдайды – 1 (бір) жұмыс күні ішінде;</w:t>
      </w:r>
    </w:p>
    <w:bookmarkEnd w:id="483"/>
    <w:bookmarkStart w:name="z640" w:id="484"/>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қағаз немесе электрондық түрде жұмыссыз ретінде тіркеу және есепке қою туралы хабарламаны ұсынады – 10 (он) минуттан аспайды.</w:t>
      </w:r>
    </w:p>
    <w:bookmarkEnd w:id="484"/>
    <w:bookmarkStart w:name="z641" w:id="485"/>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5"/>
    <w:bookmarkStart w:name="z642" w:id="486"/>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ұзақтығын сипаттау:</w:t>
      </w:r>
    </w:p>
    <w:bookmarkEnd w:id="486"/>
    <w:bookmarkStart w:name="z643" w:id="487"/>
    <w:p>
      <w:pPr>
        <w:spacing w:after="0"/>
        <w:ind w:left="0"/>
        <w:jc w:val="both"/>
      </w:pPr>
      <w:r>
        <w:rPr>
          <w:rFonts w:ascii="Times New Roman"/>
          <w:b w:val="false"/>
          <w:i w:val="false"/>
          <w:color w:val="000000"/>
          <w:sz w:val="28"/>
        </w:rPr>
        <w:t>
      Көрсетілетін қызметті алушы жүгінген күні сол жерде көрсетілетін мемлекеттік қызметті алғанға дейін күтудің рұқсат етілген ең ұзақ уақыты – 15 (он бес) минуттан аспайды;</w:t>
      </w:r>
    </w:p>
    <w:bookmarkEnd w:id="487"/>
    <w:bookmarkStart w:name="z644" w:id="488"/>
    <w:p>
      <w:pPr>
        <w:spacing w:after="0"/>
        <w:ind w:left="0"/>
        <w:jc w:val="both"/>
      </w:pPr>
      <w:r>
        <w:rPr>
          <w:rFonts w:ascii="Times New Roman"/>
          <w:b w:val="false"/>
          <w:i w:val="false"/>
          <w:color w:val="000000"/>
          <w:sz w:val="28"/>
        </w:rPr>
        <w:t xml:space="preserve">
      Мемлекеттік корпорация операторы 5 (бес) минут ішінде көрсетілетін қызметті алушы ұсынған, стандарттың 9 тармағында көрсетілген өтінімнің дұрыс толтырылуын және құжаттардың толықтығын тексереді; </w:t>
      </w:r>
    </w:p>
    <w:bookmarkEnd w:id="488"/>
    <w:bookmarkStart w:name="z645" w:id="489"/>
    <w:p>
      <w:pPr>
        <w:spacing w:after="0"/>
        <w:ind w:left="0"/>
        <w:jc w:val="both"/>
      </w:pPr>
      <w:r>
        <w:rPr>
          <w:rFonts w:ascii="Times New Roman"/>
          <w:b w:val="false"/>
          <w:i w:val="false"/>
          <w:color w:val="000000"/>
          <w:sz w:val="28"/>
        </w:rPr>
        <w:t xml:space="preserve">
      2)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операторы стандарттың 2-қосымшасына сәйкес нысан бойынша өтінішті қабылдаудан бас тарту туралы қолхат береді - 5 (бес) минут ішінде; </w:t>
      </w:r>
    </w:p>
    <w:bookmarkEnd w:id="489"/>
    <w:bookmarkStart w:name="z646" w:id="490"/>
    <w:p>
      <w:pPr>
        <w:spacing w:after="0"/>
        <w:ind w:left="0"/>
        <w:jc w:val="both"/>
      </w:pPr>
      <w:r>
        <w:rPr>
          <w:rFonts w:ascii="Times New Roman"/>
          <w:b w:val="false"/>
          <w:i w:val="false"/>
          <w:color w:val="000000"/>
          <w:sz w:val="28"/>
        </w:rPr>
        <w:t>
      3) Мемлекеттік корпорация операторы келіп түскен құжаттарды Мемлекеттік корпорация қызметкеріне көрсетілетін қызметті берушіге ұсынуға жолдайды – 1 (бір) жұмыс күні ішінде;</w:t>
      </w:r>
    </w:p>
    <w:bookmarkEnd w:id="490"/>
    <w:bookmarkStart w:name="z647" w:id="491"/>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10 (он) минуттан аспайды;</w:t>
      </w:r>
    </w:p>
    <w:bookmarkEnd w:id="491"/>
    <w:bookmarkStart w:name="z648" w:id="492"/>
    <w:p>
      <w:pPr>
        <w:spacing w:after="0"/>
        <w:ind w:left="0"/>
        <w:jc w:val="both"/>
      </w:pPr>
      <w:r>
        <w:rPr>
          <w:rFonts w:ascii="Times New Roman"/>
          <w:b w:val="false"/>
          <w:i w:val="false"/>
          <w:color w:val="000000"/>
          <w:sz w:val="28"/>
        </w:rPr>
        <w:t>
      5) көрсетілетін қызметті берушінің жауапты орындаушысы қағаз немесе электрондық түрде хабарлама жобасын дайындап көрсетілетін қызметті берушінің басшысына қол қоюға жолдайды – 1 (бір) жұмыс күні ішінде;</w:t>
      </w:r>
    </w:p>
    <w:bookmarkEnd w:id="492"/>
    <w:bookmarkStart w:name="z649" w:id="493"/>
    <w:p>
      <w:pPr>
        <w:spacing w:after="0"/>
        <w:ind w:left="0"/>
        <w:jc w:val="both"/>
      </w:pPr>
      <w:r>
        <w:rPr>
          <w:rFonts w:ascii="Times New Roman"/>
          <w:b w:val="false"/>
          <w:i w:val="false"/>
          <w:color w:val="000000"/>
          <w:sz w:val="28"/>
        </w:rPr>
        <w:t>
      6) көрсетілетін қызметті берушінің басшысы қағаз немесе электрондық түрде хабарламаға қол қойып жауапты орындаушысына жолдайды – 1 (бір) жұмыс күні ішінде;</w:t>
      </w:r>
    </w:p>
    <w:bookmarkEnd w:id="493"/>
    <w:bookmarkStart w:name="z650" w:id="494"/>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корпорация қызметкеріне қағаз немесе электрондық түрде хабарламаны жолдайды – 1 (бір) жұмыс күні ішінде;</w:t>
      </w:r>
    </w:p>
    <w:bookmarkEnd w:id="494"/>
    <w:bookmarkStart w:name="z651" w:id="495"/>
    <w:p>
      <w:pPr>
        <w:spacing w:after="0"/>
        <w:ind w:left="0"/>
        <w:jc w:val="both"/>
      </w:pPr>
      <w:r>
        <w:rPr>
          <w:rFonts w:ascii="Times New Roman"/>
          <w:b w:val="false"/>
          <w:i w:val="false"/>
          <w:color w:val="000000"/>
          <w:sz w:val="28"/>
        </w:rPr>
        <w:t>
      8) Мемлекеттік корпорация қызметкері көрсетілетін қызметті алушыға қол қойылған қағаз немесе электрондық түрде жұмыссыз ретінде тіркеу және есепке қою туралы хабарламаны ұсынады – 15 (он бес) минуттан аспайды.</w:t>
      </w:r>
    </w:p>
    <w:bookmarkEnd w:id="495"/>
    <w:bookmarkStart w:name="z652" w:id="496"/>
    <w:p>
      <w:pPr>
        <w:spacing w:after="0"/>
        <w:ind w:left="0"/>
        <w:jc w:val="both"/>
      </w:pPr>
      <w:r>
        <w:rPr>
          <w:rFonts w:ascii="Times New Roman"/>
          <w:b w:val="false"/>
          <w:i w:val="false"/>
          <w:color w:val="000000"/>
          <w:sz w:val="28"/>
        </w:rPr>
        <w:t>
       10.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496"/>
    <w:bookmarkStart w:name="z653" w:id="497"/>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497"/>
    <w:bookmarkStart w:name="z654" w:id="498"/>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жеке сәйкестендіру нөмірі мен парольді енгізу үдерісі (авторизациялау процесі);</w:t>
      </w:r>
    </w:p>
    <w:bookmarkEnd w:id="498"/>
    <w:bookmarkStart w:name="z655" w:id="499"/>
    <w:p>
      <w:pPr>
        <w:spacing w:after="0"/>
        <w:ind w:left="0"/>
        <w:jc w:val="both"/>
      </w:pPr>
      <w:r>
        <w:rPr>
          <w:rFonts w:ascii="Times New Roman"/>
          <w:b w:val="false"/>
          <w:i w:val="false"/>
          <w:color w:val="000000"/>
          <w:sz w:val="28"/>
        </w:rPr>
        <w:t>
      3) 1-шарт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499"/>
    <w:bookmarkStart w:name="z656" w:id="500"/>
    <w:p>
      <w:pPr>
        <w:spacing w:after="0"/>
        <w:ind w:left="0"/>
        <w:jc w:val="both"/>
      </w:pPr>
      <w:r>
        <w:rPr>
          <w:rFonts w:ascii="Times New Roman"/>
          <w:b w:val="false"/>
          <w:i w:val="false"/>
          <w:color w:val="000000"/>
          <w:sz w:val="28"/>
        </w:rPr>
        <w:t>
      4) 2-процесс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500"/>
    <w:bookmarkStart w:name="z657" w:id="501"/>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501"/>
    <w:bookmarkStart w:name="z658" w:id="502"/>
    <w:p>
      <w:pPr>
        <w:spacing w:after="0"/>
        <w:ind w:left="0"/>
        <w:jc w:val="both"/>
      </w:pPr>
      <w:r>
        <w:rPr>
          <w:rFonts w:ascii="Times New Roman"/>
          <w:b w:val="false"/>
          <w:i w:val="false"/>
          <w:color w:val="000000"/>
          <w:sz w:val="28"/>
        </w:rPr>
        <w:t>
      6) 4-процесс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502"/>
    <w:bookmarkStart w:name="z659" w:id="503"/>
    <w:p>
      <w:pPr>
        <w:spacing w:after="0"/>
        <w:ind w:left="0"/>
        <w:jc w:val="both"/>
      </w:pPr>
      <w:r>
        <w:rPr>
          <w:rFonts w:ascii="Times New Roman"/>
          <w:b w:val="false"/>
          <w:i w:val="false"/>
          <w:color w:val="000000"/>
          <w:sz w:val="28"/>
        </w:rPr>
        <w:t>
      7) 2-шарт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503"/>
    <w:bookmarkStart w:name="z660" w:id="504"/>
    <w:p>
      <w:pPr>
        <w:spacing w:after="0"/>
        <w:ind w:left="0"/>
        <w:jc w:val="both"/>
      </w:pPr>
      <w:r>
        <w:rPr>
          <w:rFonts w:ascii="Times New Roman"/>
          <w:b w:val="false"/>
          <w:i w:val="false"/>
          <w:color w:val="000000"/>
          <w:sz w:val="28"/>
        </w:rPr>
        <w:t>
      8) 5-процесс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504"/>
    <w:bookmarkStart w:name="z661" w:id="505"/>
    <w:p>
      <w:pPr>
        <w:spacing w:after="0"/>
        <w:ind w:left="0"/>
        <w:jc w:val="both"/>
      </w:pPr>
      <w:r>
        <w:rPr>
          <w:rFonts w:ascii="Times New Roman"/>
          <w:b w:val="false"/>
          <w:i w:val="false"/>
          <w:color w:val="000000"/>
          <w:sz w:val="28"/>
        </w:rPr>
        <w:t>
      9) 6-процесс – көрсетілетін қызметті алушының электрондық цифрлық қолтаңбасы арқылы мемлекеттік қызмет көрсету үшін тапсырысты куәландыруы (қол қою) және көрсетілетін қызметті берушімен өңдеу үшін "электрондық үкімет" шлюзі арқылы аймақтық "электрондық үкімет" шлюзіндегі автоматтандырылған жұмыс орнына электронды құжатты (көрсетілетін қызметті алушының тапсырысын) жіберу және көрсетілетін қызметті берушінің жауапты орындаушысымен мемлекеттік қызметті өңдеу;</w:t>
      </w:r>
    </w:p>
    <w:bookmarkEnd w:id="505"/>
    <w:bookmarkStart w:name="z662" w:id="506"/>
    <w:p>
      <w:pPr>
        <w:spacing w:after="0"/>
        <w:ind w:left="0"/>
        <w:jc w:val="both"/>
      </w:pPr>
      <w:r>
        <w:rPr>
          <w:rFonts w:ascii="Times New Roman"/>
          <w:b w:val="false"/>
          <w:i w:val="false"/>
          <w:color w:val="000000"/>
          <w:sz w:val="28"/>
        </w:rPr>
        <w:t>
      10) 7-процесс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506"/>
    <w:bookmarkStart w:name="z663" w:id="507"/>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сипатталған.</w:t>
      </w:r>
    </w:p>
    <w:bookmarkEnd w:id="507"/>
    <w:bookmarkStart w:name="z664" w:id="50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508"/>
    <w:bookmarkStart w:name="z665" w:id="509"/>
    <w:p>
      <w:pPr>
        <w:spacing w:after="0"/>
        <w:ind w:left="0"/>
        <w:jc w:val="both"/>
      </w:pPr>
      <w:r>
        <w:rPr>
          <w:rFonts w:ascii="Times New Roman"/>
          <w:b w:val="false"/>
          <w:i w:val="false"/>
          <w:color w:val="000000"/>
          <w:sz w:val="28"/>
        </w:rPr>
        <w:t xml:space="preserve">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 </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71" w:id="510"/>
    <w:p>
      <w:pPr>
        <w:spacing w:after="0"/>
        <w:ind w:left="0"/>
        <w:jc w:val="left"/>
      </w:pPr>
      <w:r>
        <w:rPr>
          <w:rFonts w:ascii="Times New Roman"/>
          <w:b/>
          <w:i w:val="false"/>
          <w:color w:val="000000"/>
        </w:rPr>
        <w:t xml:space="preserve"> "Электрондық үкімет" веб-порталы арқылы мемлекеттік қызметті көрсету кезінде іске қосылатын ақпараттық жүйелердің </w:t>
      </w:r>
      <w:r>
        <w:rPr>
          <w:rFonts w:ascii="Times New Roman"/>
          <w:b/>
          <w:i w:val="false"/>
          <w:color w:val="000000"/>
        </w:rPr>
        <w:t>өзара функционалдық іс-қимылдар диаграммасы</w:t>
      </w:r>
    </w:p>
    <w:bookmarkEnd w:id="510"/>
    <w:bookmarkStart w:name="z673"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512"/>
    <w:p>
      <w:pPr>
        <w:spacing w:after="0"/>
        <w:ind w:left="0"/>
        <w:jc w:val="left"/>
      </w:pPr>
      <w:r>
        <w:rPr>
          <w:rFonts w:ascii="Times New Roman"/>
          <w:b/>
          <w:i w:val="false"/>
          <w:color w:val="000000"/>
        </w:rPr>
        <w:t xml:space="preserve"> Шартты белгілер:</w:t>
      </w:r>
    </w:p>
    <w:bookmarkEnd w:id="512"/>
    <w:bookmarkStart w:name="z675"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5816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8166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 xml:space="preserve">және </w:t>
            </w:r>
            <w:r>
              <w:rPr>
                <w:rFonts w:ascii="Times New Roman"/>
                <w:b w:val="false"/>
                <w:i w:val="false"/>
                <w:color w:val="000000"/>
                <w:sz w:val="20"/>
              </w:rPr>
              <w:t>есепке қою"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регламентіне 2-қосымша</w:t>
            </w:r>
          </w:p>
        </w:tc>
      </w:tr>
    </w:tbl>
    <w:bookmarkStart w:name="z680" w:id="514"/>
    <w:p>
      <w:pPr>
        <w:spacing w:after="0"/>
        <w:ind w:left="0"/>
        <w:jc w:val="left"/>
      </w:pPr>
      <w:r>
        <w:rPr>
          <w:rFonts w:ascii="Times New Roman"/>
          <w:b/>
          <w:i w:val="false"/>
          <w:color w:val="000000"/>
        </w:rPr>
        <w:t xml:space="preserve"> Көрсетілетін қызметті беруші арқылы "Жұмыссыз азаматтарды тіркеу және есепке қою" </w:t>
      </w:r>
      <w:r>
        <w:rPr>
          <w:rFonts w:ascii="Times New Roman"/>
          <w:b/>
          <w:i w:val="false"/>
          <w:color w:val="000000"/>
        </w:rPr>
        <w:t>мемлекеттік қызмет көрсетудің бизнес-процестерінің анықтамалығы</w:t>
      </w:r>
    </w:p>
    <w:bookmarkEnd w:id="514"/>
    <w:bookmarkStart w:name="z682"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516"/>
    <w:p>
      <w:pPr>
        <w:spacing w:after="0"/>
        <w:ind w:left="0"/>
        <w:jc w:val="left"/>
      </w:pPr>
      <w:r>
        <w:rPr>
          <w:rFonts w:ascii="Times New Roman"/>
          <w:b/>
          <w:i w:val="false"/>
          <w:color w:val="000000"/>
        </w:rPr>
        <w:t xml:space="preserve"> Шартты белгілер:</w:t>
      </w:r>
    </w:p>
    <w:bookmarkEnd w:id="516"/>
    <w:bookmarkStart w:name="z684"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66421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421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518"/>
    <w:p>
      <w:pPr>
        <w:spacing w:after="0"/>
        <w:ind w:left="0"/>
        <w:jc w:val="both"/>
      </w:pPr>
      <w:r>
        <w:rPr>
          <w:rFonts w:ascii="Times New Roman"/>
          <w:b w:val="false"/>
          <w:i w:val="false"/>
          <w:color w:val="000000"/>
          <w:sz w:val="28"/>
        </w:rPr>
        <w:t>
      "Жұ</w:t>
      </w:r>
      <w:r>
        <w:rPr>
          <w:rFonts w:ascii="Times New Roman"/>
          <w:b w:val="false"/>
          <w:i w:val="false"/>
          <w:color w:val="000000"/>
          <w:sz w:val="28"/>
        </w:rPr>
        <w:t xml:space="preserve"> </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 xml:space="preserve">және </w:t>
            </w:r>
            <w:r>
              <w:rPr>
                <w:rFonts w:ascii="Times New Roman"/>
                <w:b w:val="false"/>
                <w:i w:val="false"/>
                <w:color w:val="000000"/>
                <w:sz w:val="20"/>
              </w:rPr>
              <w:t>есепке қою"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регламентіне 2-қосымша</w:t>
            </w:r>
          </w:p>
        </w:tc>
      </w:tr>
    </w:tbl>
    <w:bookmarkStart w:name="z691" w:id="519"/>
    <w:p>
      <w:pPr>
        <w:spacing w:after="0"/>
        <w:ind w:left="0"/>
        <w:jc w:val="left"/>
      </w:pPr>
      <w:r>
        <w:rPr>
          <w:rFonts w:ascii="Times New Roman"/>
          <w:b/>
          <w:i w:val="false"/>
          <w:color w:val="000000"/>
        </w:rPr>
        <w:t xml:space="preserve"> Мемлекеттік корпорация арқылы "Жұмыссыз азаматтарды тіркеу және есепке қою" </w:t>
      </w:r>
      <w:r>
        <w:rPr>
          <w:rFonts w:ascii="Times New Roman"/>
          <w:b/>
          <w:i w:val="false"/>
          <w:color w:val="000000"/>
        </w:rPr>
        <w:t>мемлекеттік қызмет көрсетудің бизнес-процестерінің анықтамалығы</w:t>
      </w:r>
    </w:p>
    <w:bookmarkEnd w:id="519"/>
    <w:bookmarkStart w:name="z693"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521"/>
    <w:p>
      <w:pPr>
        <w:spacing w:after="0"/>
        <w:ind w:left="0"/>
        <w:jc w:val="left"/>
      </w:pPr>
      <w:r>
        <w:rPr>
          <w:rFonts w:ascii="Times New Roman"/>
          <w:b/>
          <w:i w:val="false"/>
          <w:color w:val="000000"/>
        </w:rPr>
        <w:t xml:space="preserve"> Шартты белгілер:</w:t>
      </w:r>
    </w:p>
    <w:bookmarkEnd w:id="521"/>
    <w:bookmarkStart w:name="z695"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 xml:space="preserve">және </w:t>
            </w:r>
            <w:r>
              <w:rPr>
                <w:rFonts w:ascii="Times New Roman"/>
                <w:b w:val="false"/>
                <w:i w:val="false"/>
                <w:color w:val="000000"/>
                <w:sz w:val="20"/>
              </w:rPr>
              <w:t>есепке қою"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регламентіне 4-қосымша</w:t>
            </w:r>
          </w:p>
        </w:tc>
      </w:tr>
    </w:tbl>
    <w:bookmarkStart w:name="z700" w:id="523"/>
    <w:p>
      <w:pPr>
        <w:spacing w:after="0"/>
        <w:ind w:left="0"/>
        <w:jc w:val="left"/>
      </w:pPr>
      <w:r>
        <w:rPr>
          <w:rFonts w:ascii="Times New Roman"/>
          <w:b/>
          <w:i w:val="false"/>
          <w:color w:val="000000"/>
        </w:rPr>
        <w:t xml:space="preserve"> "Электрондық үкімет" веб-порталы арқылы "Жұмыссыз азаматтарды тіркеу және есепке қою" </w:t>
      </w:r>
      <w:r>
        <w:rPr>
          <w:rFonts w:ascii="Times New Roman"/>
          <w:b/>
          <w:i w:val="false"/>
          <w:color w:val="000000"/>
        </w:rPr>
        <w:t>мемлекеттік қызмет көрсетудің бизнес-процестерінің анықтамалығы</w:t>
      </w:r>
    </w:p>
    <w:bookmarkEnd w:id="523"/>
    <w:bookmarkStart w:name="z702"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525"/>
    <w:p>
      <w:pPr>
        <w:spacing w:after="0"/>
        <w:ind w:left="0"/>
        <w:jc w:val="left"/>
      </w:pPr>
      <w:r>
        <w:rPr>
          <w:rFonts w:ascii="Times New Roman"/>
          <w:b/>
          <w:i w:val="false"/>
          <w:color w:val="000000"/>
        </w:rPr>
        <w:t xml:space="preserve"> Шартты белгілер: </w:t>
      </w:r>
    </w:p>
    <w:bookmarkEnd w:id="525"/>
    <w:bookmarkStart w:name="z704"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654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4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713" w:id="527"/>
    <w:p>
      <w:pPr>
        <w:spacing w:after="0"/>
        <w:ind w:left="0"/>
        <w:jc w:val="left"/>
      </w:pPr>
      <w:r>
        <w:rPr>
          <w:rFonts w:ascii="Times New Roman"/>
          <w:b/>
          <w:i w:val="false"/>
          <w:color w:val="000000"/>
        </w:rPr>
        <w:t xml:space="preserve"> "Жұмыссыз азаматтарға анықтама беру"</w:t>
      </w:r>
    </w:p>
    <w:bookmarkEnd w:id="527"/>
    <w:bookmarkStart w:name="z714" w:id="528"/>
    <w:p>
      <w:pPr>
        <w:spacing w:after="0"/>
        <w:ind w:left="0"/>
        <w:jc w:val="left"/>
      </w:pPr>
      <w:r>
        <w:rPr>
          <w:rFonts w:ascii="Times New Roman"/>
          <w:b/>
          <w:i w:val="false"/>
          <w:color w:val="000000"/>
        </w:rPr>
        <w:t xml:space="preserve"> мемлекеттік көрсетілетін қызмет регламенті</w:t>
      </w:r>
    </w:p>
    <w:bookmarkEnd w:id="528"/>
    <w:bookmarkStart w:name="z715" w:id="529"/>
    <w:p>
      <w:pPr>
        <w:spacing w:after="0"/>
        <w:ind w:left="0"/>
        <w:jc w:val="both"/>
      </w:pPr>
      <w:r>
        <w:rPr>
          <w:rFonts w:ascii="Times New Roman"/>
          <w:b w:val="false"/>
          <w:i w:val="false"/>
          <w:color w:val="000000"/>
          <w:sz w:val="28"/>
        </w:rPr>
        <w:t>
      1. Жалпы ережелер</w:t>
      </w:r>
    </w:p>
    <w:bookmarkEnd w:id="529"/>
    <w:bookmarkStart w:name="z716" w:id="530"/>
    <w:p>
      <w:pPr>
        <w:spacing w:after="0"/>
        <w:ind w:left="0"/>
        <w:jc w:val="both"/>
      </w:pPr>
      <w:r>
        <w:rPr>
          <w:rFonts w:ascii="Times New Roman"/>
          <w:b w:val="false"/>
          <w:i w:val="false"/>
          <w:color w:val="000000"/>
          <w:sz w:val="28"/>
        </w:rPr>
        <w:t xml:space="preserve">
      1. "Жұмыссыз азаматтарға анықтама беру" мемлекеттік көрсетілетін қызмет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азаматтарға анықтама беру" мемлекеттік көрсетілетін қызмет стандартына (Нормативтік құқықтық актілерді мемлекеттік тіркеу тізілімінде № 11342 болып тіркелген) (бұдан әрі – стандарт) сәйкес аудандардың және Тараз қаласы әкімдіктерінің халықты жұмыспен қамту орталықтарымен (бұдан әрі - көрсетілетін қызметті беруші) көрсетіледі.</w:t>
      </w:r>
    </w:p>
    <w:bookmarkEnd w:id="530"/>
    <w:bookmarkStart w:name="z717" w:id="531"/>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531"/>
    <w:bookmarkStart w:name="z718" w:id="53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32"/>
    <w:bookmarkStart w:name="z719" w:id="533"/>
    <w:p>
      <w:pPr>
        <w:spacing w:after="0"/>
        <w:ind w:left="0"/>
        <w:jc w:val="both"/>
      </w:pPr>
      <w:r>
        <w:rPr>
          <w:rFonts w:ascii="Times New Roman"/>
          <w:b w:val="false"/>
          <w:i w:val="false"/>
          <w:color w:val="000000"/>
          <w:sz w:val="28"/>
        </w:rPr>
        <w:t>
      2) көрсетілетін қызметті беруші;</w:t>
      </w:r>
    </w:p>
    <w:bookmarkEnd w:id="533"/>
    <w:bookmarkStart w:name="z720" w:id="534"/>
    <w:p>
      <w:pPr>
        <w:spacing w:after="0"/>
        <w:ind w:left="0"/>
        <w:jc w:val="both"/>
      </w:pPr>
      <w:r>
        <w:rPr>
          <w:rFonts w:ascii="Times New Roman"/>
          <w:b w:val="false"/>
          <w:i w:val="false"/>
          <w:color w:val="000000"/>
          <w:sz w:val="28"/>
        </w:rPr>
        <w:t xml:space="preserve">
      3) www.egov.kz "электрондық үкіметтің" веб-порталы (бұдан әрі – портал) арқылы жүзеге асырылады. </w:t>
      </w:r>
    </w:p>
    <w:bookmarkEnd w:id="534"/>
    <w:bookmarkStart w:name="z721" w:id="535"/>
    <w:p>
      <w:pPr>
        <w:spacing w:after="0"/>
        <w:ind w:left="0"/>
        <w:jc w:val="both"/>
      </w:pPr>
      <w:r>
        <w:rPr>
          <w:rFonts w:ascii="Times New Roman"/>
          <w:b w:val="false"/>
          <w:i w:val="false"/>
          <w:color w:val="000000"/>
          <w:sz w:val="28"/>
        </w:rPr>
        <w:t>
      2. Көрсетілетін мемлекеттік қызмет нысаны: электрондық және (немесе) қағаз түрінде.</w:t>
      </w:r>
    </w:p>
    <w:bookmarkEnd w:id="535"/>
    <w:bookmarkStart w:name="z722" w:id="536"/>
    <w:p>
      <w:pPr>
        <w:spacing w:after="0"/>
        <w:ind w:left="0"/>
        <w:jc w:val="both"/>
      </w:pPr>
      <w:r>
        <w:rPr>
          <w:rFonts w:ascii="Times New Roman"/>
          <w:b w:val="false"/>
          <w:i w:val="false"/>
          <w:color w:val="000000"/>
          <w:sz w:val="28"/>
        </w:rPr>
        <w:t>
      3. Мемлекеттік қызметті көрсету нәтижесі: мемлекеттік көрсетілетін қызмет стандартының 1-қосымшасына сәйкес нысан бойынша жұмыссыз ретінде тіркеу туралы анықтама, қағаз немесе электрондық түрде (бұдан әрі – анықтама).</w:t>
      </w:r>
    </w:p>
    <w:bookmarkEnd w:id="536"/>
    <w:bookmarkStart w:name="z723" w:id="537"/>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537"/>
    <w:bookmarkStart w:name="z724" w:id="53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 </w:t>
      </w:r>
    </w:p>
    <w:bookmarkEnd w:id="538"/>
    <w:bookmarkStart w:name="z725" w:id="539"/>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алушының стандарттың 9 тармағында көрсетілген мемлекеттік қызметті көрсету үшін қажетті құжаттар топтамасын ұсынуы негіз болып табылады.</w:t>
      </w:r>
    </w:p>
    <w:bookmarkEnd w:id="539"/>
    <w:bookmarkStart w:name="z726" w:id="54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540"/>
    <w:bookmarkStart w:name="z727" w:id="541"/>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2 (екі) минуттан аспайды;</w:t>
      </w:r>
    </w:p>
    <w:bookmarkEnd w:id="541"/>
    <w:bookmarkStart w:name="z728" w:id="542"/>
    <w:p>
      <w:pPr>
        <w:spacing w:after="0"/>
        <w:ind w:left="0"/>
        <w:jc w:val="both"/>
      </w:pPr>
      <w:r>
        <w:rPr>
          <w:rFonts w:ascii="Times New Roman"/>
          <w:b w:val="false"/>
          <w:i w:val="false"/>
          <w:color w:val="000000"/>
          <w:sz w:val="28"/>
        </w:rPr>
        <w:t>
      2) көрсетілетін қызметті берушінің жауапты орындаушысы қағаз немесе электрондық түрде анықтама жобасын дайындап көрсетілетін қызметті берушінің басшысына қол қоюға жолдайды – 2 (екі) минуттан аспайды;</w:t>
      </w:r>
    </w:p>
    <w:bookmarkEnd w:id="542"/>
    <w:bookmarkStart w:name="z729" w:id="543"/>
    <w:p>
      <w:pPr>
        <w:spacing w:after="0"/>
        <w:ind w:left="0"/>
        <w:jc w:val="both"/>
      </w:pPr>
      <w:r>
        <w:rPr>
          <w:rFonts w:ascii="Times New Roman"/>
          <w:b w:val="false"/>
          <w:i w:val="false"/>
          <w:color w:val="000000"/>
          <w:sz w:val="28"/>
        </w:rPr>
        <w:t>
      3) көрсетілетін қызметті берушінің басшысы қағаз немесе электрондық түрде анықтамаға қол қойып көрсетілетін қызметті берушінің жауапты орындаушысына жолдайды – 2 (екі) минуттан аспайды;</w:t>
      </w:r>
    </w:p>
    <w:bookmarkEnd w:id="543"/>
    <w:bookmarkStart w:name="z730" w:id="544"/>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қағаз немесе электрондық түрде жұмыссыз ретінде тіркеу туралы анықтаманы ұсынады – 2 (екі) минуттан аспайды.</w:t>
      </w:r>
    </w:p>
    <w:bookmarkEnd w:id="544"/>
    <w:bookmarkStart w:name="z731" w:id="545"/>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545"/>
    <w:bookmarkStart w:name="z732" w:id="546"/>
    <w:p>
      <w:pPr>
        <w:spacing w:after="0"/>
        <w:ind w:left="0"/>
        <w:jc w:val="both"/>
      </w:pPr>
      <w:r>
        <w:rPr>
          <w:rFonts w:ascii="Times New Roman"/>
          <w:b w:val="false"/>
          <w:i w:val="false"/>
          <w:color w:val="000000"/>
          <w:sz w:val="28"/>
        </w:rPr>
        <w:t>
      1) көрсетілетін қызметті алушының құжаттарын қабылдау және "Жұмыспен қамту" автоматтандырылған ақпараттық жүйесіне енгізу;</w:t>
      </w:r>
    </w:p>
    <w:bookmarkEnd w:id="546"/>
    <w:bookmarkStart w:name="z733" w:id="547"/>
    <w:p>
      <w:pPr>
        <w:spacing w:after="0"/>
        <w:ind w:left="0"/>
        <w:jc w:val="both"/>
      </w:pPr>
      <w:r>
        <w:rPr>
          <w:rFonts w:ascii="Times New Roman"/>
          <w:b w:val="false"/>
          <w:i w:val="false"/>
          <w:color w:val="000000"/>
          <w:sz w:val="28"/>
        </w:rPr>
        <w:t>
      2) қағаз немесе электрондық түрде анықтама жобасын дайындау және көрсетілетін қызметті берушінің басшысына қол коюға жолдау;</w:t>
      </w:r>
    </w:p>
    <w:bookmarkEnd w:id="547"/>
    <w:bookmarkStart w:name="z734" w:id="548"/>
    <w:p>
      <w:pPr>
        <w:spacing w:after="0"/>
        <w:ind w:left="0"/>
        <w:jc w:val="both"/>
      </w:pPr>
      <w:r>
        <w:rPr>
          <w:rFonts w:ascii="Times New Roman"/>
          <w:b w:val="false"/>
          <w:i w:val="false"/>
          <w:color w:val="000000"/>
          <w:sz w:val="28"/>
        </w:rPr>
        <w:t>
      3) көрсетілетін қызметті берушінің басшысымен қағаз немесе электрондық түрде анықтамаға қол қою;</w:t>
      </w:r>
    </w:p>
    <w:bookmarkEnd w:id="548"/>
    <w:bookmarkStart w:name="z735" w:id="549"/>
    <w:p>
      <w:pPr>
        <w:spacing w:after="0"/>
        <w:ind w:left="0"/>
        <w:jc w:val="both"/>
      </w:pPr>
      <w:r>
        <w:rPr>
          <w:rFonts w:ascii="Times New Roman"/>
          <w:b w:val="false"/>
          <w:i w:val="false"/>
          <w:color w:val="000000"/>
          <w:sz w:val="28"/>
        </w:rPr>
        <w:t xml:space="preserve">
      4) көрсетілетін қызметті алушыға қағаз немесе электрондық түрде жұмыссыз ретінде тіркеу туралы анықтаманы ұсыну. </w:t>
      </w:r>
    </w:p>
    <w:bookmarkEnd w:id="549"/>
    <w:bookmarkStart w:name="z736" w:id="55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w:t>
      </w:r>
      <w:r>
        <w:rPr>
          <w:rFonts w:ascii="Times New Roman"/>
          <w:b/>
          <w:i w:val="false"/>
          <w:color w:val="000000"/>
        </w:rPr>
        <w:t>іс-қимылы тәртібін сипаттау</w:t>
      </w:r>
    </w:p>
    <w:bookmarkEnd w:id="550"/>
    <w:bookmarkStart w:name="z738" w:id="55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551"/>
    <w:bookmarkStart w:name="z739" w:id="552"/>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552"/>
    <w:bookmarkStart w:name="z740" w:id="553"/>
    <w:p>
      <w:pPr>
        <w:spacing w:after="0"/>
        <w:ind w:left="0"/>
        <w:jc w:val="both"/>
      </w:pPr>
      <w:r>
        <w:rPr>
          <w:rFonts w:ascii="Times New Roman"/>
          <w:b w:val="false"/>
          <w:i w:val="false"/>
          <w:color w:val="000000"/>
          <w:sz w:val="28"/>
        </w:rPr>
        <w:t>
      2) көрсетілетін қызметті берушінің басшысы.</w:t>
      </w:r>
    </w:p>
    <w:bookmarkEnd w:id="553"/>
    <w:bookmarkStart w:name="z741" w:id="55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54"/>
    <w:bookmarkStart w:name="z742" w:id="555"/>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2 (екі) минуттан аспайды;</w:t>
      </w:r>
    </w:p>
    <w:bookmarkEnd w:id="555"/>
    <w:bookmarkStart w:name="z743" w:id="556"/>
    <w:p>
      <w:pPr>
        <w:spacing w:after="0"/>
        <w:ind w:left="0"/>
        <w:jc w:val="both"/>
      </w:pPr>
      <w:r>
        <w:rPr>
          <w:rFonts w:ascii="Times New Roman"/>
          <w:b w:val="false"/>
          <w:i w:val="false"/>
          <w:color w:val="000000"/>
          <w:sz w:val="28"/>
        </w:rPr>
        <w:t>
      2) көрсетілетін қызметті берушінің жауапты орындаушысы қағаз немесе электрондық түрде анықтама жобасын дайындап көрсетілетін қызметті берушінің басшысына қол қоюға жолдайды – 2 (екі) минуттан аспайды;</w:t>
      </w:r>
    </w:p>
    <w:bookmarkEnd w:id="556"/>
    <w:bookmarkStart w:name="z744" w:id="557"/>
    <w:p>
      <w:pPr>
        <w:spacing w:after="0"/>
        <w:ind w:left="0"/>
        <w:jc w:val="both"/>
      </w:pPr>
      <w:r>
        <w:rPr>
          <w:rFonts w:ascii="Times New Roman"/>
          <w:b w:val="false"/>
          <w:i w:val="false"/>
          <w:color w:val="000000"/>
          <w:sz w:val="28"/>
        </w:rPr>
        <w:t>
      3) көрсетілетін қызметті берушінің басшысы қағаз немесе электрондық түрде анықтамаға қол қойып көрсетілетін қызметті берушінің жауапты орындаушысына жолдайды – 2 (екі) минуттан аспайды;</w:t>
      </w:r>
    </w:p>
    <w:bookmarkEnd w:id="557"/>
    <w:bookmarkStart w:name="z745" w:id="558"/>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қағаз немесе электрондық түрде жұмыссыз ретінде тіркеу туралы анықтаманы ұсынады – 2 (екі) минуттан аспайды.</w:t>
      </w:r>
    </w:p>
    <w:bookmarkEnd w:id="558"/>
    <w:bookmarkStart w:name="z746" w:id="559"/>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9"/>
    <w:bookmarkStart w:name="z747" w:id="560"/>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ұзақтығын сипаттау:</w:t>
      </w:r>
    </w:p>
    <w:bookmarkEnd w:id="560"/>
    <w:bookmarkStart w:name="z748" w:id="561"/>
    <w:p>
      <w:pPr>
        <w:spacing w:after="0"/>
        <w:ind w:left="0"/>
        <w:jc w:val="both"/>
      </w:pPr>
      <w:r>
        <w:rPr>
          <w:rFonts w:ascii="Times New Roman"/>
          <w:b w:val="false"/>
          <w:i w:val="false"/>
          <w:color w:val="000000"/>
          <w:sz w:val="28"/>
        </w:rPr>
        <w:t>
      Көрсетілетін қызметті алушы жүгінген күні сол жерде көрсетілетін мемлекеттік қызметті алғанға дейін күтудің рұқсат етілген ең ұзақ уақыты – 15 (он бес) минуттан аспайды;</w:t>
      </w:r>
    </w:p>
    <w:bookmarkEnd w:id="561"/>
    <w:bookmarkStart w:name="z749" w:id="562"/>
    <w:p>
      <w:pPr>
        <w:spacing w:after="0"/>
        <w:ind w:left="0"/>
        <w:jc w:val="both"/>
      </w:pPr>
      <w:r>
        <w:rPr>
          <w:rFonts w:ascii="Times New Roman"/>
          <w:b w:val="false"/>
          <w:i w:val="false"/>
          <w:color w:val="000000"/>
          <w:sz w:val="28"/>
        </w:rPr>
        <w:t>
      1) 1-процесс – қызмет көрсету үшін Мемлекеттік корпорация қызметкері Мемлекеттік корпорацияның ықпалдастырылған ақпараттық жүйесінің автоматтандырылған жұмыс орнына логин мен парольді (авторизациялау процессі) енгізеді;</w:t>
      </w:r>
    </w:p>
    <w:bookmarkEnd w:id="562"/>
    <w:bookmarkStart w:name="z750" w:id="563"/>
    <w:p>
      <w:pPr>
        <w:spacing w:after="0"/>
        <w:ind w:left="0"/>
        <w:jc w:val="both"/>
      </w:pPr>
      <w:r>
        <w:rPr>
          <w:rFonts w:ascii="Times New Roman"/>
          <w:b w:val="false"/>
          <w:i w:val="false"/>
          <w:color w:val="000000"/>
          <w:sz w:val="28"/>
        </w:rPr>
        <w:t>
      2) 2-процесс – Мемлекеттік корпорация қызметкері қызметті таңдайды, экранға мемлекеттік қызметті көрсету үшін сұраныс нысанын шығарады және Мемлекеттік корпорация қызметкері көрсетілетін қызметті алушының мәліметтерін енгізеді;</w:t>
      </w:r>
    </w:p>
    <w:bookmarkEnd w:id="563"/>
    <w:bookmarkStart w:name="z751" w:id="564"/>
    <w:p>
      <w:pPr>
        <w:spacing w:after="0"/>
        <w:ind w:left="0"/>
        <w:jc w:val="both"/>
      </w:pPr>
      <w:r>
        <w:rPr>
          <w:rFonts w:ascii="Times New Roman"/>
          <w:b w:val="false"/>
          <w:i w:val="false"/>
          <w:color w:val="000000"/>
          <w:sz w:val="28"/>
        </w:rPr>
        <w:t>
      3) 3-процесс – "электрондық 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 сұранысты жолдайды;</w:t>
      </w:r>
    </w:p>
    <w:bookmarkEnd w:id="564"/>
    <w:bookmarkStart w:name="z752" w:id="565"/>
    <w:p>
      <w:pPr>
        <w:spacing w:after="0"/>
        <w:ind w:left="0"/>
        <w:jc w:val="both"/>
      </w:pPr>
      <w:r>
        <w:rPr>
          <w:rFonts w:ascii="Times New Roman"/>
          <w:b w:val="false"/>
          <w:i w:val="false"/>
          <w:color w:val="000000"/>
          <w:sz w:val="28"/>
        </w:rPr>
        <w:t>
      4) 1-шарт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тексеру;</w:t>
      </w:r>
    </w:p>
    <w:bookmarkEnd w:id="565"/>
    <w:bookmarkStart w:name="z753" w:id="566"/>
    <w:p>
      <w:pPr>
        <w:spacing w:after="0"/>
        <w:ind w:left="0"/>
        <w:jc w:val="both"/>
      </w:pPr>
      <w:r>
        <w:rPr>
          <w:rFonts w:ascii="Times New Roman"/>
          <w:b w:val="false"/>
          <w:i w:val="false"/>
          <w:color w:val="000000"/>
          <w:sz w:val="28"/>
        </w:rPr>
        <w:t>
      5) 4-процесс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p>
    <w:bookmarkEnd w:id="566"/>
    <w:bookmarkStart w:name="z754" w:id="567"/>
    <w:p>
      <w:pPr>
        <w:spacing w:after="0"/>
        <w:ind w:left="0"/>
        <w:jc w:val="both"/>
      </w:pPr>
      <w:r>
        <w:rPr>
          <w:rFonts w:ascii="Times New Roman"/>
          <w:b w:val="false"/>
          <w:i w:val="false"/>
          <w:color w:val="000000"/>
          <w:sz w:val="28"/>
        </w:rPr>
        <w:t>
      6) 5-процесс – Мемлекеттік корпорация қызметкерінің электрондық цифрлық қолтаңбамен куәландырылған (қол қойылған) электрондық құжаттарды (көрсетілетін қызметті алушының сұранысын) электрондық үкімет шлюзі арқылы электрондық үкіметінің аумақтық шлюзі автоматтандырылған жұмыс орнына жолдау;</w:t>
      </w:r>
    </w:p>
    <w:bookmarkEnd w:id="567"/>
    <w:bookmarkStart w:name="z755" w:id="568"/>
    <w:p>
      <w:pPr>
        <w:spacing w:after="0"/>
        <w:ind w:left="0"/>
        <w:jc w:val="both"/>
      </w:pPr>
      <w:r>
        <w:rPr>
          <w:rFonts w:ascii="Times New Roman"/>
          <w:b w:val="false"/>
          <w:i w:val="false"/>
          <w:color w:val="000000"/>
          <w:sz w:val="28"/>
        </w:rPr>
        <w:t>
      7) 6-процесс – "электрондық үкіметінің" аумақтық шлюзі автоматтандырылған жұмыс орнында электрондық құжатты тіркеу;</w:t>
      </w:r>
    </w:p>
    <w:bookmarkEnd w:id="568"/>
    <w:bookmarkStart w:name="z756" w:id="569"/>
    <w:p>
      <w:pPr>
        <w:spacing w:after="0"/>
        <w:ind w:left="0"/>
        <w:jc w:val="both"/>
      </w:pPr>
      <w:r>
        <w:rPr>
          <w:rFonts w:ascii="Times New Roman"/>
          <w:b w:val="false"/>
          <w:i w:val="false"/>
          <w:color w:val="000000"/>
          <w:sz w:val="28"/>
        </w:rPr>
        <w:t>
      8) 2-шарт – көрсетілетін қызметті беруші қызмет көрсетуге негіз болатын және стандартта көрсетілген (өтініш, жеке басын куәландыратын құжат) көрсетілетін қызметті алушының жалғаған құжаттарының сәйкестігін тексеру (өңдеу);</w:t>
      </w:r>
    </w:p>
    <w:bookmarkEnd w:id="569"/>
    <w:bookmarkStart w:name="z757" w:id="570"/>
    <w:p>
      <w:pPr>
        <w:spacing w:after="0"/>
        <w:ind w:left="0"/>
        <w:jc w:val="both"/>
      </w:pPr>
      <w:r>
        <w:rPr>
          <w:rFonts w:ascii="Times New Roman"/>
          <w:b w:val="false"/>
          <w:i w:val="false"/>
          <w:color w:val="000000"/>
          <w:sz w:val="28"/>
        </w:rPr>
        <w:t>
      9) 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p>
    <w:bookmarkEnd w:id="570"/>
    <w:bookmarkStart w:name="z758" w:id="571"/>
    <w:p>
      <w:pPr>
        <w:spacing w:after="0"/>
        <w:ind w:left="0"/>
        <w:jc w:val="both"/>
      </w:pPr>
      <w:r>
        <w:rPr>
          <w:rFonts w:ascii="Times New Roman"/>
          <w:b w:val="false"/>
          <w:i w:val="false"/>
          <w:color w:val="000000"/>
          <w:sz w:val="28"/>
        </w:rPr>
        <w:t>
      10) 8-процесс - көрсетілетін қызметті алушы Мемлекеттік корпорация қызметкері арқылы "электрондық үкіметінің" аумақтық шлюзі автоматтандырылған жұмыс орнында қалыптастырылған қызметтің нәтижесін (жұмыссыз ретінде тіркеу туралы анықтама) алады (Мемлекеттік корпорацияға құжаттар топтамасын тапсырған сәттен бастап 15 (он бес) минуттан аспайды).</w:t>
      </w:r>
    </w:p>
    <w:bookmarkEnd w:id="571"/>
    <w:bookmarkStart w:name="z759" w:id="572"/>
    <w:p>
      <w:pPr>
        <w:spacing w:after="0"/>
        <w:ind w:left="0"/>
        <w:jc w:val="both"/>
      </w:pPr>
      <w:r>
        <w:rPr>
          <w:rFonts w:ascii="Times New Roman"/>
          <w:b w:val="false"/>
          <w:i w:val="false"/>
          <w:color w:val="000000"/>
          <w:sz w:val="28"/>
        </w:rPr>
        <w:t>
      Мемлекеттік корпорация арқылы мемлекеттік қызметті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келтірілген.</w:t>
      </w:r>
    </w:p>
    <w:bookmarkEnd w:id="572"/>
    <w:bookmarkStart w:name="z760" w:id="573"/>
    <w:p>
      <w:pPr>
        <w:spacing w:after="0"/>
        <w:ind w:left="0"/>
        <w:jc w:val="both"/>
      </w:pPr>
      <w:r>
        <w:rPr>
          <w:rFonts w:ascii="Times New Roman"/>
          <w:b w:val="false"/>
          <w:i w:val="false"/>
          <w:color w:val="000000"/>
          <w:sz w:val="28"/>
        </w:rPr>
        <w:t>
      10.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573"/>
    <w:bookmarkStart w:name="z761" w:id="574"/>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574"/>
    <w:bookmarkStart w:name="z762" w:id="575"/>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жеке сәйкестендіру нөмірі мен парольді енгізу үдерісі (авторизациялау процесі);</w:t>
      </w:r>
    </w:p>
    <w:bookmarkEnd w:id="575"/>
    <w:bookmarkStart w:name="z763" w:id="576"/>
    <w:p>
      <w:pPr>
        <w:spacing w:after="0"/>
        <w:ind w:left="0"/>
        <w:jc w:val="both"/>
      </w:pPr>
      <w:r>
        <w:rPr>
          <w:rFonts w:ascii="Times New Roman"/>
          <w:b w:val="false"/>
          <w:i w:val="false"/>
          <w:color w:val="000000"/>
          <w:sz w:val="28"/>
        </w:rPr>
        <w:t>
      3) 1-шарт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576"/>
    <w:bookmarkStart w:name="z764" w:id="577"/>
    <w:p>
      <w:pPr>
        <w:spacing w:after="0"/>
        <w:ind w:left="0"/>
        <w:jc w:val="both"/>
      </w:pPr>
      <w:r>
        <w:rPr>
          <w:rFonts w:ascii="Times New Roman"/>
          <w:b w:val="false"/>
          <w:i w:val="false"/>
          <w:color w:val="000000"/>
          <w:sz w:val="28"/>
        </w:rPr>
        <w:t>
      4) 2-процесс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577"/>
    <w:bookmarkStart w:name="z765" w:id="57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578"/>
    <w:bookmarkStart w:name="z766" w:id="579"/>
    <w:p>
      <w:pPr>
        <w:spacing w:after="0"/>
        <w:ind w:left="0"/>
        <w:jc w:val="both"/>
      </w:pPr>
      <w:r>
        <w:rPr>
          <w:rFonts w:ascii="Times New Roman"/>
          <w:b w:val="false"/>
          <w:i w:val="false"/>
          <w:color w:val="000000"/>
          <w:sz w:val="28"/>
        </w:rPr>
        <w:t>
      6) 4-процесс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579"/>
    <w:bookmarkStart w:name="z767" w:id="580"/>
    <w:p>
      <w:pPr>
        <w:spacing w:after="0"/>
        <w:ind w:left="0"/>
        <w:jc w:val="both"/>
      </w:pPr>
      <w:r>
        <w:rPr>
          <w:rFonts w:ascii="Times New Roman"/>
          <w:b w:val="false"/>
          <w:i w:val="false"/>
          <w:color w:val="000000"/>
          <w:sz w:val="28"/>
        </w:rPr>
        <w:t>
      7) 2-шарт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580"/>
    <w:bookmarkStart w:name="z768" w:id="581"/>
    <w:p>
      <w:pPr>
        <w:spacing w:after="0"/>
        <w:ind w:left="0"/>
        <w:jc w:val="both"/>
      </w:pPr>
      <w:r>
        <w:rPr>
          <w:rFonts w:ascii="Times New Roman"/>
          <w:b w:val="false"/>
          <w:i w:val="false"/>
          <w:color w:val="000000"/>
          <w:sz w:val="28"/>
        </w:rPr>
        <w:t>
      8) 5-процесс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581"/>
    <w:bookmarkStart w:name="z769" w:id="582"/>
    <w:p>
      <w:pPr>
        <w:spacing w:after="0"/>
        <w:ind w:left="0"/>
        <w:jc w:val="both"/>
      </w:pPr>
      <w:r>
        <w:rPr>
          <w:rFonts w:ascii="Times New Roman"/>
          <w:b w:val="false"/>
          <w:i w:val="false"/>
          <w:color w:val="000000"/>
          <w:sz w:val="28"/>
        </w:rPr>
        <w:t>
      9) 6-процесс – көрсетілетін қызметті алушының электрондық цифрлық қолтаңбасы арқылы мемлекеттік қызмет көрсету үшін тапсырысты куәландыруы (қол қою)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(көрсетілетін қызметті алушының тапсырысын) жіберу және көрсетілетін қызметті берушінің жауапты орындаушысымен мемлекеттік қызметті өндеу;</w:t>
      </w:r>
    </w:p>
    <w:bookmarkEnd w:id="582"/>
    <w:bookmarkStart w:name="z770" w:id="583"/>
    <w:p>
      <w:pPr>
        <w:spacing w:after="0"/>
        <w:ind w:left="0"/>
        <w:jc w:val="both"/>
      </w:pPr>
      <w:r>
        <w:rPr>
          <w:rFonts w:ascii="Times New Roman"/>
          <w:b w:val="false"/>
          <w:i w:val="false"/>
          <w:color w:val="000000"/>
          <w:sz w:val="28"/>
        </w:rPr>
        <w:t>
      10) 7-процесс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583"/>
    <w:bookmarkStart w:name="z771" w:id="584"/>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сипатталған.</w:t>
      </w:r>
    </w:p>
    <w:bookmarkEnd w:id="584"/>
    <w:bookmarkStart w:name="z772" w:id="585"/>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585"/>
    <w:bookmarkStart w:name="z773" w:id="586"/>
    <w:p>
      <w:pPr>
        <w:spacing w:after="0"/>
        <w:ind w:left="0"/>
        <w:jc w:val="both"/>
      </w:pPr>
      <w:r>
        <w:rPr>
          <w:rFonts w:ascii="Times New Roman"/>
          <w:b w:val="false"/>
          <w:i w:val="false"/>
          <w:color w:val="000000"/>
          <w:sz w:val="28"/>
        </w:rPr>
        <w:t xml:space="preserve">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 </w:t>
      </w:r>
    </w:p>
    <w:bookmarkEnd w:id="5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1-қосымша</w:t>
            </w:r>
          </w:p>
        </w:tc>
      </w:tr>
    </w:tbl>
    <w:bookmarkStart w:name="z779" w:id="58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w:t>
      </w:r>
      <w:r>
        <w:rPr>
          <w:rFonts w:ascii="Times New Roman"/>
          <w:b/>
          <w:i w:val="false"/>
          <w:color w:val="000000"/>
        </w:rPr>
        <w:t>ақпараттық жүйелердің өзара функционалдық іс-қимылдар диаграммасы</w:t>
      </w:r>
    </w:p>
    <w:bookmarkEnd w:id="587"/>
    <w:bookmarkStart w:name="z781"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bookmarkStart w:name="z782"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590"/>
    <w:p>
      <w:pPr>
        <w:spacing w:after="0"/>
        <w:ind w:left="0"/>
        <w:jc w:val="left"/>
      </w:pPr>
      <w:r>
        <w:rPr>
          <w:rFonts w:ascii="Times New Roman"/>
          <w:b/>
          <w:i w:val="false"/>
          <w:color w:val="000000"/>
        </w:rPr>
        <w:t xml:space="preserve">  "Электрондық үкімет" веб-порталы арқылы мемлекеттік қызметті көрсету кезінде іске қосылатын ақпараттық жүйелердің </w:t>
      </w:r>
      <w:r>
        <w:rPr>
          <w:rFonts w:ascii="Times New Roman"/>
          <w:b/>
          <w:i w:val="false"/>
          <w:color w:val="000000"/>
        </w:rPr>
        <w:t>өзара функционалдық іс-қимылдар диаграммасы</w:t>
      </w:r>
    </w:p>
    <w:bookmarkEnd w:id="590"/>
    <w:bookmarkStart w:name="z785"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592"/>
    <w:p>
      <w:pPr>
        <w:spacing w:after="0"/>
        <w:ind w:left="0"/>
        <w:jc w:val="left"/>
      </w:pPr>
      <w:r>
        <w:rPr>
          <w:rFonts w:ascii="Times New Roman"/>
          <w:b/>
          <w:i w:val="false"/>
          <w:color w:val="000000"/>
        </w:rPr>
        <w:t xml:space="preserve"> Шартты белгілер:</w:t>
      </w:r>
    </w:p>
    <w:bookmarkEnd w:id="592"/>
    <w:bookmarkStart w:name="z787"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w:t>
            </w:r>
            <w:r>
              <w:br/>
            </w:r>
            <w:r>
              <w:rPr>
                <w:rFonts w:ascii="Times New Roman"/>
                <w:b w:val="false"/>
                <w:i w:val="false"/>
                <w:color w:val="000000"/>
                <w:sz w:val="20"/>
              </w:rPr>
              <w:t xml:space="preserve">анықтама </w:t>
            </w:r>
            <w:r>
              <w:rPr>
                <w:rFonts w:ascii="Times New Roman"/>
                <w:b w:val="false"/>
                <w:i w:val="false"/>
                <w:color w:val="000000"/>
                <w:sz w:val="20"/>
              </w:rPr>
              <w:t>беру"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 xml:space="preserve">регламентіне </w:t>
            </w:r>
            <w:r>
              <w:rPr>
                <w:rFonts w:ascii="Times New Roman"/>
                <w:b w:val="false"/>
                <w:i w:val="false"/>
                <w:color w:val="000000"/>
                <w:sz w:val="20"/>
              </w:rPr>
              <w:t>3-қосымша</w:t>
            </w:r>
          </w:p>
        </w:tc>
      </w:tr>
    </w:tbl>
    <w:bookmarkStart w:name="z793" w:id="594"/>
    <w:p>
      <w:pPr>
        <w:spacing w:after="0"/>
        <w:ind w:left="0"/>
        <w:jc w:val="left"/>
      </w:pPr>
      <w:r>
        <w:rPr>
          <w:rFonts w:ascii="Times New Roman"/>
          <w:b/>
          <w:i w:val="false"/>
          <w:color w:val="000000"/>
        </w:rPr>
        <w:t xml:space="preserve"> Көрсетілетін қызметті беруші арқылы "Жұмыссыз азаматтарға анықтама беру" </w:t>
      </w:r>
      <w:r>
        <w:rPr>
          <w:rFonts w:ascii="Times New Roman"/>
          <w:b/>
          <w:i w:val="false"/>
          <w:color w:val="000000"/>
        </w:rPr>
        <w:t>мемлекеттік қызмет көрсетудің бизнес-процестерінің анықтамалығы</w:t>
      </w:r>
    </w:p>
    <w:bookmarkEnd w:id="594"/>
    <w:bookmarkStart w:name="z795"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596"/>
    <w:p>
      <w:pPr>
        <w:spacing w:after="0"/>
        <w:ind w:left="0"/>
        <w:jc w:val="left"/>
      </w:pPr>
      <w:r>
        <w:rPr>
          <w:rFonts w:ascii="Times New Roman"/>
          <w:b/>
          <w:i w:val="false"/>
          <w:color w:val="000000"/>
        </w:rPr>
        <w:t xml:space="preserve"> Шартты белгілер :</w:t>
      </w:r>
    </w:p>
    <w:bookmarkEnd w:id="596"/>
    <w:bookmarkStart w:name="z797"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76708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708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 xml:space="preserve">анықтама </w:t>
            </w:r>
            <w:r>
              <w:rPr>
                <w:rFonts w:ascii="Times New Roman"/>
                <w:b w:val="false"/>
                <w:i w:val="false"/>
                <w:color w:val="000000"/>
                <w:sz w:val="20"/>
              </w:rPr>
              <w:t>беру"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 xml:space="preserve">регламентіне </w:t>
            </w:r>
            <w:r>
              <w:rPr>
                <w:rFonts w:ascii="Times New Roman"/>
                <w:b w:val="false"/>
                <w:i w:val="false"/>
                <w:color w:val="000000"/>
                <w:sz w:val="20"/>
              </w:rPr>
              <w:t>4-қосымша</w:t>
            </w:r>
          </w:p>
        </w:tc>
      </w:tr>
    </w:tbl>
    <w:bookmarkStart w:name="z803" w:id="598"/>
    <w:p>
      <w:pPr>
        <w:spacing w:after="0"/>
        <w:ind w:left="0"/>
        <w:jc w:val="left"/>
      </w:pPr>
      <w:r>
        <w:rPr>
          <w:rFonts w:ascii="Times New Roman"/>
          <w:b/>
          <w:i w:val="false"/>
          <w:color w:val="000000"/>
        </w:rPr>
        <w:t xml:space="preserve"> Мемлекеттік корпорация арқылы "Жұмыссыз азаматтарға анықтама беру" </w:t>
      </w:r>
      <w:r>
        <w:rPr>
          <w:rFonts w:ascii="Times New Roman"/>
          <w:b/>
          <w:i w:val="false"/>
          <w:color w:val="000000"/>
        </w:rPr>
        <w:t>мемлекеттік қызмет көрсетудің бизнес-процестерінің анықтамалығы</w:t>
      </w:r>
    </w:p>
    <w:bookmarkEnd w:id="598"/>
    <w:bookmarkStart w:name="z805"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6" w:id="600"/>
    <w:p>
      <w:pPr>
        <w:spacing w:after="0"/>
        <w:ind w:left="0"/>
        <w:jc w:val="left"/>
      </w:pPr>
      <w:r>
        <w:rPr>
          <w:rFonts w:ascii="Times New Roman"/>
          <w:b/>
          <w:i w:val="false"/>
          <w:color w:val="000000"/>
        </w:rPr>
        <w:t xml:space="preserve"> Шартты белгілер:</w:t>
      </w:r>
    </w:p>
    <w:bookmarkEnd w:id="600"/>
    <w:bookmarkStart w:name="z807"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 xml:space="preserve">анықтама </w:t>
            </w:r>
            <w:r>
              <w:rPr>
                <w:rFonts w:ascii="Times New Roman"/>
                <w:b w:val="false"/>
                <w:i w:val="false"/>
                <w:color w:val="000000"/>
                <w:sz w:val="20"/>
              </w:rPr>
              <w:t>беру"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регламентіне 5-қосымша</w:t>
            </w:r>
          </w:p>
        </w:tc>
      </w:tr>
    </w:tbl>
    <w:bookmarkStart w:name="z812" w:id="602"/>
    <w:p>
      <w:pPr>
        <w:spacing w:after="0"/>
        <w:ind w:left="0"/>
        <w:jc w:val="left"/>
      </w:pPr>
      <w:r>
        <w:rPr>
          <w:rFonts w:ascii="Times New Roman"/>
          <w:b/>
          <w:i w:val="false"/>
          <w:color w:val="000000"/>
        </w:rPr>
        <w:t xml:space="preserve"> "Электрондық үкімет" веб-порталы арқылы "Жұмыссыз азаматтарға анықтама беру" </w:t>
      </w:r>
      <w:r>
        <w:rPr>
          <w:rFonts w:ascii="Times New Roman"/>
          <w:b/>
          <w:i w:val="false"/>
          <w:color w:val="000000"/>
        </w:rPr>
        <w:t>мемлекеттік қызмет көрсетудің бизнес-процестерінің анықтамалығы</w:t>
      </w:r>
    </w:p>
    <w:bookmarkEnd w:id="602"/>
    <w:bookmarkStart w:name="z814"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5" w:id="604"/>
    <w:p>
      <w:pPr>
        <w:spacing w:after="0"/>
        <w:ind w:left="0"/>
        <w:jc w:val="left"/>
      </w:pPr>
      <w:r>
        <w:rPr>
          <w:rFonts w:ascii="Times New Roman"/>
          <w:b/>
          <w:i w:val="false"/>
          <w:color w:val="000000"/>
        </w:rPr>
        <w:t xml:space="preserve"> Шартты белгілер:</w:t>
      </w:r>
    </w:p>
    <w:bookmarkEnd w:id="604"/>
    <w:bookmarkStart w:name="z816"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68072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072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825" w:id="606"/>
    <w:p>
      <w:pPr>
        <w:spacing w:after="0"/>
        <w:ind w:left="0"/>
        <w:jc w:val="left"/>
      </w:pPr>
      <w:r>
        <w:rPr>
          <w:rFonts w:ascii="Times New Roman"/>
          <w:b/>
          <w:i w:val="false"/>
          <w:color w:val="000000"/>
        </w:rPr>
        <w:t xml:space="preserve"> "Адамдарға жұмыспен қамтуға жәрдемдесудің белсенді </w:t>
      </w:r>
      <w:r>
        <w:rPr>
          <w:rFonts w:ascii="Times New Roman"/>
          <w:b/>
          <w:i w:val="false"/>
          <w:color w:val="000000"/>
        </w:rPr>
        <w:t xml:space="preserve">нысандарына қатысуға жолдамалар беру" </w:t>
      </w:r>
      <w:r>
        <w:rPr>
          <w:rFonts w:ascii="Times New Roman"/>
          <w:b/>
          <w:i w:val="false"/>
          <w:color w:val="000000"/>
        </w:rPr>
        <w:t>мемлекеттік көрсетілетін қызмет регламенті</w:t>
      </w:r>
    </w:p>
    <w:bookmarkEnd w:id="606"/>
    <w:bookmarkStart w:name="z828" w:id="607"/>
    <w:p>
      <w:pPr>
        <w:spacing w:after="0"/>
        <w:ind w:left="0"/>
        <w:jc w:val="left"/>
      </w:pPr>
      <w:r>
        <w:rPr>
          <w:rFonts w:ascii="Times New Roman"/>
          <w:b/>
          <w:i w:val="false"/>
          <w:color w:val="000000"/>
        </w:rPr>
        <w:t xml:space="preserve"> 1. Жалпы ережелер</w:t>
      </w:r>
    </w:p>
    <w:bookmarkEnd w:id="607"/>
    <w:bookmarkStart w:name="z829" w:id="608"/>
    <w:p>
      <w:pPr>
        <w:spacing w:after="0"/>
        <w:ind w:left="0"/>
        <w:jc w:val="both"/>
      </w:pPr>
      <w:r>
        <w:rPr>
          <w:rFonts w:ascii="Times New Roman"/>
          <w:b w:val="false"/>
          <w:i w:val="false"/>
          <w:color w:val="000000"/>
          <w:sz w:val="28"/>
        </w:rPr>
        <w:t xml:space="preserve">
      1. "Адамдарға жұмыспен қамтуға жәрдемдесудің белсенді нысандарына қатысуға жолдамалар беру" мемлекеттік көрсетілетін қызмет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"Адамдарға жұмыспен қамтуға жәрдемдесудің белсенді нысандарына қатысуға жолдамалар беру" мемлекеттік көрсетілетін қызмет стандартына (Нормативтік құқықтық актілерді мемлекеттік тіркеу тізілімінде № 11342 болып тіркелген) (бұдан әрі – стандарт) сәйкес аудандардың және Тараз қаласы әкімдіктерінің халықты жұмыспен қамту орталықтарымен (бұдан әрі - көрсетілетін қызметті беруші) көрсетіледі.</w:t>
      </w:r>
    </w:p>
    <w:bookmarkEnd w:id="608"/>
    <w:bookmarkStart w:name="z830" w:id="609"/>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bookmarkEnd w:id="609"/>
    <w:bookmarkStart w:name="z831" w:id="610"/>
    <w:p>
      <w:pPr>
        <w:spacing w:after="0"/>
        <w:ind w:left="0"/>
        <w:jc w:val="both"/>
      </w:pPr>
      <w:r>
        <w:rPr>
          <w:rFonts w:ascii="Times New Roman"/>
          <w:b w:val="false"/>
          <w:i w:val="false"/>
          <w:color w:val="000000"/>
          <w:sz w:val="28"/>
        </w:rPr>
        <w:t>
      1) көрсетілетін қызметті беруші;</w:t>
      </w:r>
    </w:p>
    <w:bookmarkEnd w:id="610"/>
    <w:bookmarkStart w:name="z832" w:id="611"/>
    <w:p>
      <w:pPr>
        <w:spacing w:after="0"/>
        <w:ind w:left="0"/>
        <w:jc w:val="both"/>
      </w:pPr>
      <w:r>
        <w:rPr>
          <w:rFonts w:ascii="Times New Roman"/>
          <w:b w:val="false"/>
          <w:i w:val="false"/>
          <w:color w:val="000000"/>
          <w:sz w:val="28"/>
        </w:rPr>
        <w:t xml:space="preserve">
      2) www.egov.kz "электрондық үкіметтің" веб-порталы (бұдан әрі – портал) арқылы жүзеге асырылады. </w:t>
      </w:r>
    </w:p>
    <w:bookmarkEnd w:id="611"/>
    <w:bookmarkStart w:name="z833" w:id="612"/>
    <w:p>
      <w:pPr>
        <w:spacing w:after="0"/>
        <w:ind w:left="0"/>
        <w:jc w:val="both"/>
      </w:pPr>
      <w:r>
        <w:rPr>
          <w:rFonts w:ascii="Times New Roman"/>
          <w:b w:val="false"/>
          <w:i w:val="false"/>
          <w:color w:val="000000"/>
          <w:sz w:val="28"/>
        </w:rPr>
        <w:t>
      2. Мемлекеттік көрсетілетін қызмет нәтижесін ұсыну нысаны: электрондық және (немесе) қағаз түрінде.</w:t>
      </w:r>
    </w:p>
    <w:bookmarkEnd w:id="612"/>
    <w:bookmarkStart w:name="z834" w:id="613"/>
    <w:p>
      <w:pPr>
        <w:spacing w:after="0"/>
        <w:ind w:left="0"/>
        <w:jc w:val="both"/>
      </w:pPr>
      <w:r>
        <w:rPr>
          <w:rFonts w:ascii="Times New Roman"/>
          <w:b w:val="false"/>
          <w:i w:val="false"/>
          <w:color w:val="000000"/>
          <w:sz w:val="28"/>
        </w:rPr>
        <w:t>
      3. Мемлекеттік қызметті көрсету нәтижесі: қағаз немесе электрондық түрде адамдарға жұмыспен қамтуға жәрдемдесудің белсенді іс-шараларына қатысуға жолдама беру (бұдан әрі – жолдама), ол мыналарды қамтиды:</w:t>
      </w:r>
    </w:p>
    <w:bookmarkEnd w:id="613"/>
    <w:bookmarkStart w:name="z835" w:id="614"/>
    <w:p>
      <w:pPr>
        <w:spacing w:after="0"/>
        <w:ind w:left="0"/>
        <w:jc w:val="both"/>
      </w:pPr>
      <w:r>
        <w:rPr>
          <w:rFonts w:ascii="Times New Roman"/>
          <w:b w:val="false"/>
          <w:i w:val="false"/>
          <w:color w:val="000000"/>
          <w:sz w:val="28"/>
        </w:rPr>
        <w:t>
      1) жұмысқа орналасуға жолдама;</w:t>
      </w:r>
    </w:p>
    <w:bookmarkEnd w:id="614"/>
    <w:bookmarkStart w:name="z836" w:id="615"/>
    <w:p>
      <w:pPr>
        <w:spacing w:after="0"/>
        <w:ind w:left="0"/>
        <w:jc w:val="both"/>
      </w:pPr>
      <w:r>
        <w:rPr>
          <w:rFonts w:ascii="Times New Roman"/>
          <w:b w:val="false"/>
          <w:i w:val="false"/>
          <w:color w:val="000000"/>
          <w:sz w:val="28"/>
        </w:rPr>
        <w:t>
      2) қоғамдық жұмыстарға жолдама;</w:t>
      </w:r>
    </w:p>
    <w:bookmarkEnd w:id="615"/>
    <w:bookmarkStart w:name="z837" w:id="616"/>
    <w:p>
      <w:pPr>
        <w:spacing w:after="0"/>
        <w:ind w:left="0"/>
        <w:jc w:val="both"/>
      </w:pPr>
      <w:r>
        <w:rPr>
          <w:rFonts w:ascii="Times New Roman"/>
          <w:b w:val="false"/>
          <w:i w:val="false"/>
          <w:color w:val="000000"/>
          <w:sz w:val="28"/>
        </w:rPr>
        <w:t>
      3) адамдарға кәсіби даярлауға, қайта даярлауға және біліктілігін арттыруға жолдама;</w:t>
      </w:r>
    </w:p>
    <w:bookmarkEnd w:id="616"/>
    <w:bookmarkStart w:name="z838" w:id="617"/>
    <w:p>
      <w:pPr>
        <w:spacing w:after="0"/>
        <w:ind w:left="0"/>
        <w:jc w:val="both"/>
      </w:pPr>
      <w:r>
        <w:rPr>
          <w:rFonts w:ascii="Times New Roman"/>
          <w:b w:val="false"/>
          <w:i w:val="false"/>
          <w:color w:val="000000"/>
          <w:sz w:val="28"/>
        </w:rPr>
        <w:t>
      4) әлеуметтік жұмыс орындарына жұмысқа орналасуға жолдама;</w:t>
      </w:r>
    </w:p>
    <w:bookmarkEnd w:id="617"/>
    <w:bookmarkStart w:name="z839" w:id="618"/>
    <w:p>
      <w:pPr>
        <w:spacing w:after="0"/>
        <w:ind w:left="0"/>
        <w:jc w:val="both"/>
      </w:pPr>
      <w:r>
        <w:rPr>
          <w:rFonts w:ascii="Times New Roman"/>
          <w:b w:val="false"/>
          <w:i w:val="false"/>
          <w:color w:val="000000"/>
          <w:sz w:val="28"/>
        </w:rPr>
        <w:t>
      5) жастар практикасына жолдама;</w:t>
      </w:r>
    </w:p>
    <w:bookmarkEnd w:id="618"/>
    <w:bookmarkStart w:name="z840" w:id="619"/>
    <w:p>
      <w:pPr>
        <w:spacing w:after="0"/>
        <w:ind w:left="0"/>
        <w:jc w:val="both"/>
      </w:pPr>
      <w:r>
        <w:rPr>
          <w:rFonts w:ascii="Times New Roman"/>
          <w:b w:val="false"/>
          <w:i w:val="false"/>
          <w:color w:val="000000"/>
          <w:sz w:val="28"/>
        </w:rPr>
        <w:t>
      6) адамдарға кәсіби бағдарлануға тегін қызметтер көрсету.</w:t>
      </w:r>
    </w:p>
    <w:bookmarkEnd w:id="619"/>
    <w:bookmarkStart w:name="z841" w:id="620"/>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620"/>
    <w:bookmarkStart w:name="z842" w:id="62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21"/>
    <w:bookmarkStart w:name="z843" w:id="622"/>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алушының стандарттың 9 тармағында көрсетілген мемлекеттік қызметті көрсету үшін қажетті құжаттар топтамасын ұсынуы негіз болып табылады.</w:t>
      </w:r>
    </w:p>
    <w:bookmarkEnd w:id="622"/>
    <w:bookmarkStart w:name="z844" w:id="62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623"/>
    <w:bookmarkStart w:name="z845" w:id="624"/>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10 (он) минуттан аспайды;</w:t>
      </w:r>
    </w:p>
    <w:bookmarkEnd w:id="624"/>
    <w:bookmarkStart w:name="z846" w:id="625"/>
    <w:p>
      <w:pPr>
        <w:spacing w:after="0"/>
        <w:ind w:left="0"/>
        <w:jc w:val="both"/>
      </w:pPr>
      <w:r>
        <w:rPr>
          <w:rFonts w:ascii="Times New Roman"/>
          <w:b w:val="false"/>
          <w:i w:val="false"/>
          <w:color w:val="000000"/>
          <w:sz w:val="28"/>
        </w:rPr>
        <w:t>
      2) көрсетілетін қызметті берушінің жауапты орындаушысы қағаз немесе электрондық түрде жолдама жобасын дайындап көрсетілетін қызметті берушінің басшысына қол коюға жолдайды – 5 (бес) минуттан аспайды;</w:t>
      </w:r>
    </w:p>
    <w:bookmarkEnd w:id="625"/>
    <w:bookmarkStart w:name="z847" w:id="626"/>
    <w:p>
      <w:pPr>
        <w:spacing w:after="0"/>
        <w:ind w:left="0"/>
        <w:jc w:val="both"/>
      </w:pPr>
      <w:r>
        <w:rPr>
          <w:rFonts w:ascii="Times New Roman"/>
          <w:b w:val="false"/>
          <w:i w:val="false"/>
          <w:color w:val="000000"/>
          <w:sz w:val="28"/>
        </w:rPr>
        <w:t>
      3) көрсетілетін қызметті берушінің басшысы қағаз немесе электрондық түрде жолдамаға қол қойып көрсетілетін қызметті берушінің жауапты орындаушысына жолдайды – 10 (он) минуттан аспайды;</w:t>
      </w:r>
    </w:p>
    <w:bookmarkEnd w:id="626"/>
    <w:bookmarkStart w:name="z848" w:id="62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қағаз немесе электрондық түрде жұмыспен қамтуға жәрдемдесудің белсенді іс-шараларына қатысуға жолдаманы ұсынады – 5 (бес) минуттан аспайды.</w:t>
      </w:r>
    </w:p>
    <w:bookmarkEnd w:id="627"/>
    <w:bookmarkStart w:name="z849" w:id="628"/>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628"/>
    <w:bookmarkStart w:name="z850" w:id="629"/>
    <w:p>
      <w:pPr>
        <w:spacing w:after="0"/>
        <w:ind w:left="0"/>
        <w:jc w:val="both"/>
      </w:pPr>
      <w:r>
        <w:rPr>
          <w:rFonts w:ascii="Times New Roman"/>
          <w:b w:val="false"/>
          <w:i w:val="false"/>
          <w:color w:val="000000"/>
          <w:sz w:val="28"/>
        </w:rPr>
        <w:t>
      1) көрсетілетін қызметті алушының құжаттарын қабылдау және "Жұмыспен қамту" автоматтандырылған ақпараттық жүйесіне енгізу;</w:t>
      </w:r>
    </w:p>
    <w:bookmarkEnd w:id="629"/>
    <w:bookmarkStart w:name="z851" w:id="630"/>
    <w:p>
      <w:pPr>
        <w:spacing w:after="0"/>
        <w:ind w:left="0"/>
        <w:jc w:val="both"/>
      </w:pPr>
      <w:r>
        <w:rPr>
          <w:rFonts w:ascii="Times New Roman"/>
          <w:b w:val="false"/>
          <w:i w:val="false"/>
          <w:color w:val="000000"/>
          <w:sz w:val="28"/>
        </w:rPr>
        <w:t>
      2) қағаз немесе электрондық түрде жолдама жобасын дайындау және көрсетілетін қызметті берушінің басшысына қол қоюға жолдау;</w:t>
      </w:r>
    </w:p>
    <w:bookmarkEnd w:id="630"/>
    <w:bookmarkStart w:name="z852" w:id="631"/>
    <w:p>
      <w:pPr>
        <w:spacing w:after="0"/>
        <w:ind w:left="0"/>
        <w:jc w:val="both"/>
      </w:pPr>
      <w:r>
        <w:rPr>
          <w:rFonts w:ascii="Times New Roman"/>
          <w:b w:val="false"/>
          <w:i w:val="false"/>
          <w:color w:val="000000"/>
          <w:sz w:val="28"/>
        </w:rPr>
        <w:t>
      3) көрсетілетін қызметті берушінің басшысымен қағаз немесе электрондық түрде жолдамаға қол қою;</w:t>
      </w:r>
    </w:p>
    <w:bookmarkEnd w:id="631"/>
    <w:bookmarkStart w:name="z853" w:id="632"/>
    <w:p>
      <w:pPr>
        <w:spacing w:after="0"/>
        <w:ind w:left="0"/>
        <w:jc w:val="both"/>
      </w:pPr>
      <w:r>
        <w:rPr>
          <w:rFonts w:ascii="Times New Roman"/>
          <w:b w:val="false"/>
          <w:i w:val="false"/>
          <w:color w:val="000000"/>
          <w:sz w:val="28"/>
        </w:rPr>
        <w:t xml:space="preserve">
      4) көрсетілетін қызметті алушыға қағаз немесе электрондық түрде жұмыспен қамтуға жәрдемдесудің белсенді іс-шараларына қатысуға жолдаманы ұсыну. </w:t>
      </w:r>
    </w:p>
    <w:bookmarkEnd w:id="632"/>
    <w:bookmarkStart w:name="z854" w:id="63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w:t>
      </w:r>
      <w:r>
        <w:rPr>
          <w:rFonts w:ascii="Times New Roman"/>
          <w:b/>
          <w:i w:val="false"/>
          <w:color w:val="000000"/>
        </w:rPr>
        <w:t xml:space="preserve">іс-қимылы тәртібін сипаттау </w:t>
      </w:r>
    </w:p>
    <w:bookmarkEnd w:id="633"/>
    <w:bookmarkStart w:name="z856" w:id="63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634"/>
    <w:bookmarkStart w:name="z857" w:id="63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635"/>
    <w:bookmarkStart w:name="z858" w:id="636"/>
    <w:p>
      <w:pPr>
        <w:spacing w:after="0"/>
        <w:ind w:left="0"/>
        <w:jc w:val="both"/>
      </w:pPr>
      <w:r>
        <w:rPr>
          <w:rFonts w:ascii="Times New Roman"/>
          <w:b w:val="false"/>
          <w:i w:val="false"/>
          <w:color w:val="000000"/>
          <w:sz w:val="28"/>
        </w:rPr>
        <w:t>
      2) көрсетілетін қызметті берушінің басшысы.</w:t>
      </w:r>
    </w:p>
    <w:bookmarkEnd w:id="636"/>
    <w:bookmarkStart w:name="z859" w:id="63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637"/>
    <w:bookmarkStart w:name="z860" w:id="638"/>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және "Жұмыспен қамту" автоматтандырылған ақпараттық жүйесіне енгізеді – 10 (он) минуттан аспайды;</w:t>
      </w:r>
    </w:p>
    <w:bookmarkEnd w:id="638"/>
    <w:bookmarkStart w:name="z861" w:id="639"/>
    <w:p>
      <w:pPr>
        <w:spacing w:after="0"/>
        <w:ind w:left="0"/>
        <w:jc w:val="both"/>
      </w:pPr>
      <w:r>
        <w:rPr>
          <w:rFonts w:ascii="Times New Roman"/>
          <w:b w:val="false"/>
          <w:i w:val="false"/>
          <w:color w:val="000000"/>
          <w:sz w:val="28"/>
        </w:rPr>
        <w:t>
      2) көрсетілетін қызметті берушінің жауапты орындаушысы қағаз немесе электрондық түрде жолдама жобасын дайындап көрсетілетін қызметті берушінің басшысына қол коюға жолдайды – 5 (бес) минуттан аспайды;</w:t>
      </w:r>
    </w:p>
    <w:bookmarkEnd w:id="639"/>
    <w:bookmarkStart w:name="z862" w:id="640"/>
    <w:p>
      <w:pPr>
        <w:spacing w:after="0"/>
        <w:ind w:left="0"/>
        <w:jc w:val="both"/>
      </w:pPr>
      <w:r>
        <w:rPr>
          <w:rFonts w:ascii="Times New Roman"/>
          <w:b w:val="false"/>
          <w:i w:val="false"/>
          <w:color w:val="000000"/>
          <w:sz w:val="28"/>
        </w:rPr>
        <w:t>
      3) көрсетілетін қызметті берушінің басшысы қағаз немесе электрондық түрде жолдамаға қол қойып көрсетілетін қызметті берушінің жауапты орындаушысына жолдайды – 10 (он) минуттан аспайды;</w:t>
      </w:r>
    </w:p>
    <w:bookmarkEnd w:id="640"/>
    <w:bookmarkStart w:name="z863" w:id="641"/>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қағаз немесе электрондық түрде жұмыспен қамтуға жәрдемдесудің белсенді іс-шараларына қатысуға жолдаманы ұсынады – 5 (бес) минуттан аспайды.</w:t>
      </w:r>
    </w:p>
    <w:bookmarkEnd w:id="641"/>
    <w:bookmarkStart w:name="z864" w:id="642"/>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42"/>
    <w:bookmarkStart w:name="z865" w:id="643"/>
    <w:p>
      <w:pPr>
        <w:spacing w:after="0"/>
        <w:ind w:left="0"/>
        <w:jc w:val="both"/>
      </w:pPr>
      <w:r>
        <w:rPr>
          <w:rFonts w:ascii="Times New Roman"/>
          <w:b w:val="false"/>
          <w:i w:val="false"/>
          <w:color w:val="000000"/>
          <w:sz w:val="28"/>
        </w:rPr>
        <w:t>
      9.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643"/>
    <w:bookmarkStart w:name="z866" w:id="644"/>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644"/>
    <w:bookmarkStart w:name="z867" w:id="645"/>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жеке сәйкестендіру нөмірі мен парольді енгізу үдерісі (авторизациялау процесі);</w:t>
      </w:r>
    </w:p>
    <w:bookmarkEnd w:id="645"/>
    <w:bookmarkStart w:name="z868" w:id="646"/>
    <w:p>
      <w:pPr>
        <w:spacing w:after="0"/>
        <w:ind w:left="0"/>
        <w:jc w:val="both"/>
      </w:pPr>
      <w:r>
        <w:rPr>
          <w:rFonts w:ascii="Times New Roman"/>
          <w:b w:val="false"/>
          <w:i w:val="false"/>
          <w:color w:val="000000"/>
          <w:sz w:val="28"/>
        </w:rPr>
        <w:t>
      3) 1-шарт – жеке сәйкестендіру нөмірі мен пароль арқылы порталда тіркелген көрсетілетін қызметті алушы жайлы мәлеметтердің түпнұсқалығын тексеру;</w:t>
      </w:r>
    </w:p>
    <w:bookmarkEnd w:id="646"/>
    <w:bookmarkStart w:name="z869" w:id="647"/>
    <w:p>
      <w:pPr>
        <w:spacing w:after="0"/>
        <w:ind w:left="0"/>
        <w:jc w:val="both"/>
      </w:pPr>
      <w:r>
        <w:rPr>
          <w:rFonts w:ascii="Times New Roman"/>
          <w:b w:val="false"/>
          <w:i w:val="false"/>
          <w:color w:val="000000"/>
          <w:sz w:val="28"/>
        </w:rPr>
        <w:t>
      4) 2-процесс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647"/>
    <w:bookmarkStart w:name="z870" w:id="64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648"/>
    <w:bookmarkStart w:name="z871" w:id="649"/>
    <w:p>
      <w:pPr>
        <w:spacing w:after="0"/>
        <w:ind w:left="0"/>
        <w:jc w:val="both"/>
      </w:pPr>
      <w:r>
        <w:rPr>
          <w:rFonts w:ascii="Times New Roman"/>
          <w:b w:val="false"/>
          <w:i w:val="false"/>
          <w:color w:val="000000"/>
          <w:sz w:val="28"/>
        </w:rPr>
        <w:t>
      6) 4-процесс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649"/>
    <w:bookmarkStart w:name="z872" w:id="650"/>
    <w:p>
      <w:pPr>
        <w:spacing w:after="0"/>
        <w:ind w:left="0"/>
        <w:jc w:val="both"/>
      </w:pPr>
      <w:r>
        <w:rPr>
          <w:rFonts w:ascii="Times New Roman"/>
          <w:b w:val="false"/>
          <w:i w:val="false"/>
          <w:color w:val="000000"/>
          <w:sz w:val="28"/>
        </w:rPr>
        <w:t>
      7) 2-шарт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650"/>
    <w:bookmarkStart w:name="z873" w:id="651"/>
    <w:p>
      <w:pPr>
        <w:spacing w:after="0"/>
        <w:ind w:left="0"/>
        <w:jc w:val="both"/>
      </w:pPr>
      <w:r>
        <w:rPr>
          <w:rFonts w:ascii="Times New Roman"/>
          <w:b w:val="false"/>
          <w:i w:val="false"/>
          <w:color w:val="000000"/>
          <w:sz w:val="28"/>
        </w:rPr>
        <w:t>
      8) 5-процесс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651"/>
    <w:bookmarkStart w:name="z874" w:id="652"/>
    <w:p>
      <w:pPr>
        <w:spacing w:after="0"/>
        <w:ind w:left="0"/>
        <w:jc w:val="both"/>
      </w:pPr>
      <w:r>
        <w:rPr>
          <w:rFonts w:ascii="Times New Roman"/>
          <w:b w:val="false"/>
          <w:i w:val="false"/>
          <w:color w:val="000000"/>
          <w:sz w:val="28"/>
        </w:rPr>
        <w:t>
      9) 6-процесс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652"/>
    <w:bookmarkStart w:name="z875" w:id="653"/>
    <w:p>
      <w:pPr>
        <w:spacing w:after="0"/>
        <w:ind w:left="0"/>
        <w:jc w:val="both"/>
      </w:pPr>
      <w:r>
        <w:rPr>
          <w:rFonts w:ascii="Times New Roman"/>
          <w:b w:val="false"/>
          <w:i w:val="false"/>
          <w:color w:val="000000"/>
          <w:sz w:val="28"/>
        </w:rPr>
        <w:t>
      10) 7-процесс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653"/>
    <w:bookmarkStart w:name="z876" w:id="654"/>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сипатталған.</w:t>
      </w:r>
    </w:p>
    <w:bookmarkEnd w:id="654"/>
    <w:bookmarkStart w:name="z877" w:id="655"/>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655"/>
    <w:bookmarkStart w:name="z878" w:id="656"/>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нысандарына қатысуға</w:t>
            </w:r>
            <w:r>
              <w:br/>
            </w:r>
            <w:r>
              <w:rPr>
                <w:rFonts w:ascii="Times New Roman"/>
                <w:b w:val="false"/>
                <w:i w:val="false"/>
                <w:color w:val="000000"/>
                <w:sz w:val="20"/>
              </w:rPr>
              <w:t>жолдамалар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882" w:id="657"/>
    <w:p>
      <w:pPr>
        <w:spacing w:after="0"/>
        <w:ind w:left="0"/>
        <w:jc w:val="left"/>
      </w:pPr>
      <w:r>
        <w:rPr>
          <w:rFonts w:ascii="Times New Roman"/>
          <w:b/>
          <w:i w:val="false"/>
          <w:color w:val="000000"/>
        </w:rPr>
        <w:t xml:space="preserve"> "Электрондық үкімет" веб-порталы арқылы мемлекеттік қызметті көрсету кезінде іске қосылатын ақпараттық жүйелердің </w:t>
      </w:r>
      <w:r>
        <w:rPr>
          <w:rFonts w:ascii="Times New Roman"/>
          <w:b/>
          <w:i w:val="false"/>
          <w:color w:val="000000"/>
        </w:rPr>
        <w:t>өзара функционалдық іс-қимылдар диаграммасы</w:t>
      </w:r>
    </w:p>
    <w:bookmarkEnd w:id="657"/>
    <w:bookmarkStart w:name="z884"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5" w:id="659"/>
    <w:p>
      <w:pPr>
        <w:spacing w:after="0"/>
        <w:ind w:left="0"/>
        <w:jc w:val="left"/>
      </w:pPr>
      <w:r>
        <w:rPr>
          <w:rFonts w:ascii="Times New Roman"/>
          <w:b/>
          <w:i w:val="false"/>
          <w:color w:val="000000"/>
        </w:rPr>
        <w:t xml:space="preserve"> Шартты белгілер:</w:t>
      </w:r>
    </w:p>
    <w:bookmarkEnd w:id="659"/>
    <w:bookmarkStart w:name="z886"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60833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0833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нысандарына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2-қосымша</w:t>
            </w:r>
          </w:p>
        </w:tc>
      </w:tr>
    </w:tbl>
    <w:bookmarkStart w:name="z889" w:id="661"/>
    <w:p>
      <w:pPr>
        <w:spacing w:after="0"/>
        <w:ind w:left="0"/>
        <w:jc w:val="left"/>
      </w:pPr>
      <w:r>
        <w:rPr>
          <w:rFonts w:ascii="Times New Roman"/>
          <w:b/>
          <w:i w:val="false"/>
          <w:color w:val="000000"/>
        </w:rPr>
        <w:t xml:space="preserve"> Көрсетілетін қызметті беруші арқылы "Адамдарға жұмыспен қамтуға жәрдемдесудің белсенді </w:t>
      </w:r>
      <w:r>
        <w:rPr>
          <w:rFonts w:ascii="Times New Roman"/>
          <w:b/>
          <w:i w:val="false"/>
          <w:color w:val="000000"/>
        </w:rPr>
        <w:t xml:space="preserve">нысандарына қатысуға жолдамалар беру" мемлекеттік қызмет көрсетудің </w:t>
      </w:r>
      <w:r>
        <w:rPr>
          <w:rFonts w:ascii="Times New Roman"/>
          <w:b/>
          <w:i w:val="false"/>
          <w:color w:val="000000"/>
        </w:rPr>
        <w:t>бизнес-процестерінің анықтамалығы</w:t>
      </w:r>
    </w:p>
    <w:bookmarkEnd w:id="661"/>
    <w:bookmarkStart w:name="z892"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 w:id="663"/>
    <w:p>
      <w:pPr>
        <w:spacing w:after="0"/>
        <w:ind w:left="0"/>
        <w:jc w:val="left"/>
      </w:pPr>
      <w:r>
        <w:rPr>
          <w:rFonts w:ascii="Times New Roman"/>
          <w:b/>
          <w:i w:val="false"/>
          <w:color w:val="000000"/>
        </w:rPr>
        <w:t xml:space="preserve"> Шартты белгілер:</w:t>
      </w:r>
    </w:p>
    <w:bookmarkEnd w:id="663"/>
    <w:bookmarkStart w:name="z894"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69977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977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нысандарына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p>
        </w:tc>
      </w:tr>
    </w:tbl>
    <w:bookmarkStart w:name="z896" w:id="665"/>
    <w:p>
      <w:pPr>
        <w:spacing w:after="0"/>
        <w:ind w:left="0"/>
        <w:jc w:val="left"/>
      </w:pPr>
      <w:r>
        <w:rPr>
          <w:rFonts w:ascii="Times New Roman"/>
          <w:b/>
          <w:i w:val="false"/>
          <w:color w:val="000000"/>
        </w:rPr>
        <w:t xml:space="preserve"> "Электрондық үкімет" веб-порталы арқылы "Адамдарға жұмыспен қамтуға жәрдемдесудің белсенді </w:t>
      </w:r>
      <w:r>
        <w:rPr>
          <w:rFonts w:ascii="Times New Roman"/>
          <w:b/>
          <w:i w:val="false"/>
          <w:color w:val="000000"/>
        </w:rPr>
        <w:t xml:space="preserve">нысандарына қатысуға жолдамалар беру" мемлекеттік қызмет көрсетудің </w:t>
      </w:r>
      <w:r>
        <w:rPr>
          <w:rFonts w:ascii="Times New Roman"/>
          <w:b/>
          <w:i w:val="false"/>
          <w:color w:val="000000"/>
        </w:rPr>
        <w:t>бизнес-процестерінің анықтамалығы</w:t>
      </w:r>
    </w:p>
    <w:bookmarkEnd w:id="665"/>
    <w:bookmarkStart w:name="z899"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0" w:id="667"/>
    <w:p>
      <w:pPr>
        <w:spacing w:after="0"/>
        <w:ind w:left="0"/>
        <w:jc w:val="left"/>
      </w:pPr>
      <w:r>
        <w:rPr>
          <w:rFonts w:ascii="Times New Roman"/>
          <w:b/>
          <w:i w:val="false"/>
          <w:color w:val="000000"/>
        </w:rPr>
        <w:t xml:space="preserve"> Шартты белгілер:</w:t>
      </w:r>
    </w:p>
    <w:bookmarkEnd w:id="667"/>
    <w:bookmarkStart w:name="z901"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6921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921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910" w:id="669"/>
    <w:p>
      <w:pPr>
        <w:spacing w:after="0"/>
        <w:ind w:left="0"/>
        <w:jc w:val="left"/>
      </w:pPr>
      <w:r>
        <w:rPr>
          <w:rFonts w:ascii="Times New Roman"/>
          <w:b/>
          <w:i w:val="false"/>
          <w:color w:val="000000"/>
        </w:rPr>
        <w:t xml:space="preserve"> "Оралман мәртебесін беру" </w:t>
      </w:r>
      <w:r>
        <w:rPr>
          <w:rFonts w:ascii="Times New Roman"/>
          <w:b/>
          <w:i w:val="false"/>
          <w:color w:val="000000"/>
        </w:rPr>
        <w:t>мемлекеттік көрсетілетін қызмет регламенті</w:t>
      </w:r>
    </w:p>
    <w:bookmarkEnd w:id="669"/>
    <w:bookmarkStart w:name="z912" w:id="670"/>
    <w:p>
      <w:pPr>
        <w:spacing w:after="0"/>
        <w:ind w:left="0"/>
        <w:jc w:val="left"/>
      </w:pPr>
      <w:r>
        <w:rPr>
          <w:rFonts w:ascii="Times New Roman"/>
          <w:b/>
          <w:i w:val="false"/>
          <w:color w:val="000000"/>
        </w:rPr>
        <w:t xml:space="preserve"> 1. Жалпы ережелер</w:t>
      </w:r>
    </w:p>
    <w:bookmarkEnd w:id="670"/>
    <w:bookmarkStart w:name="z913" w:id="671"/>
    <w:p>
      <w:pPr>
        <w:spacing w:after="0"/>
        <w:ind w:left="0"/>
        <w:jc w:val="both"/>
      </w:pPr>
      <w:r>
        <w:rPr>
          <w:rFonts w:ascii="Times New Roman"/>
          <w:b w:val="false"/>
          <w:i w:val="false"/>
          <w:color w:val="000000"/>
          <w:sz w:val="28"/>
        </w:rPr>
        <w:t xml:space="preserve">
      1. "Оралман мәртебесін беру"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cәуірдегі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"Оралман мәртебесін беру" мемлекеттік көрсетілетін қызмет стандартына </w:t>
      </w:r>
      <w:r>
        <w:rPr>
          <w:rFonts w:ascii="Times New Roman"/>
          <w:b/>
          <w:i w:val="false"/>
          <w:color w:val="000000"/>
          <w:sz w:val="28"/>
        </w:rPr>
        <w:t>(</w:t>
      </w:r>
      <w:r>
        <w:rPr>
          <w:rFonts w:ascii="Times New Roman"/>
          <w:b w:val="false"/>
          <w:i w:val="false"/>
          <w:color w:val="000000"/>
          <w:sz w:val="28"/>
        </w:rPr>
        <w:t>Нормативтік құқықтық актілерді мемлекеттік тіркеу тізілімінде № 11342 болып тіркелген) (бұдан әрі – cтандарт) сәйкес "Жамбыл облысы әкімдігінің жұмыспен қамтуды үйлестіру және әлеуметтік бағдарламалар басқармасы" коммуналдық мемлекеттік мекемесімен (бұдан әрі – көрсетілетін қызметті беруші) көрсетіледі.</w:t>
      </w:r>
    </w:p>
    <w:bookmarkEnd w:id="671"/>
    <w:bookmarkStart w:name="z914" w:id="67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672"/>
    <w:bookmarkStart w:name="z915" w:id="67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673"/>
    <w:bookmarkStart w:name="z916" w:id="67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674"/>
    <w:bookmarkStart w:name="z917" w:id="675"/>
    <w:p>
      <w:pPr>
        <w:spacing w:after="0"/>
        <w:ind w:left="0"/>
        <w:jc w:val="both"/>
      </w:pPr>
      <w:r>
        <w:rPr>
          <w:rFonts w:ascii="Times New Roman"/>
          <w:b w:val="false"/>
          <w:i w:val="false"/>
          <w:color w:val="000000"/>
          <w:sz w:val="28"/>
        </w:rPr>
        <w:t>
      2. Мемлекеттік қызметті көрсету нысаны: қағаз түрінде.</w:t>
      </w:r>
    </w:p>
    <w:bookmarkEnd w:id="675"/>
    <w:bookmarkStart w:name="z918" w:id="676"/>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676"/>
    <w:bookmarkStart w:name="z919" w:id="67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77"/>
    <w:bookmarkStart w:name="z920" w:id="67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9 тармағында көрсетілген құжаттарды ұсыну болып табылады.</w:t>
      </w:r>
    </w:p>
    <w:bookmarkEnd w:id="678"/>
    <w:bookmarkStart w:name="z921" w:id="67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679"/>
    <w:bookmarkStart w:name="z922" w:id="680"/>
    <w:p>
      <w:pPr>
        <w:spacing w:after="0"/>
        <w:ind w:left="0"/>
        <w:jc w:val="both"/>
      </w:pPr>
      <w:r>
        <w:rPr>
          <w:rFonts w:ascii="Times New Roman"/>
          <w:b w:val="false"/>
          <w:i w:val="false"/>
          <w:color w:val="000000"/>
          <w:sz w:val="28"/>
        </w:rPr>
        <w:t>
      1) көрсетілетін қызметті берушінің кеңсе қызметкерімен 30 (отыз) минуттың ішінде мемлекеттік қызметті көрсету үшін көрсетілетін қызметті алушымен ұсынылған құжаттарды қабылдау, тіркеу және оларды көрсетілетін қызметті берушінің басшысына (орынбасарына) жіберу;</w:t>
      </w:r>
    </w:p>
    <w:bookmarkEnd w:id="680"/>
    <w:bookmarkStart w:name="z923" w:id="681"/>
    <w:p>
      <w:pPr>
        <w:spacing w:after="0"/>
        <w:ind w:left="0"/>
        <w:jc w:val="both"/>
      </w:pPr>
      <w:r>
        <w:rPr>
          <w:rFonts w:ascii="Times New Roman"/>
          <w:b w:val="false"/>
          <w:i w:val="false"/>
          <w:color w:val="000000"/>
          <w:sz w:val="28"/>
        </w:rPr>
        <w:t>
      2) көрсетілетін қызметті берушінің басшысымен (орынбасарымен) 1 жұмыс күні ішінде мемлекеттік қызметті көрсету үшін көрсетілетін қызметті алушымен ұсынылған құжаттарды қарау және бөлім басшысына жіберу;</w:t>
      </w:r>
    </w:p>
    <w:bookmarkEnd w:id="681"/>
    <w:bookmarkStart w:name="z924" w:id="682"/>
    <w:p>
      <w:pPr>
        <w:spacing w:after="0"/>
        <w:ind w:left="0"/>
        <w:jc w:val="both"/>
      </w:pPr>
      <w:r>
        <w:rPr>
          <w:rFonts w:ascii="Times New Roman"/>
          <w:b w:val="false"/>
          <w:i w:val="false"/>
          <w:color w:val="000000"/>
          <w:sz w:val="28"/>
        </w:rPr>
        <w:t>
      3) бөлім басшысымен 2 (екі) сағаттың ішінде мемлекеттік қызметті көрсету үшін көрсетілетін қызметті алушымен ұсынылған құжаттарды қарау және бөлімнің жауапты орындаушысына жіберу;</w:t>
      </w:r>
    </w:p>
    <w:bookmarkEnd w:id="682"/>
    <w:bookmarkStart w:name="z925" w:id="683"/>
    <w:p>
      <w:pPr>
        <w:spacing w:after="0"/>
        <w:ind w:left="0"/>
        <w:jc w:val="both"/>
      </w:pPr>
      <w:r>
        <w:rPr>
          <w:rFonts w:ascii="Times New Roman"/>
          <w:b w:val="false"/>
          <w:i w:val="false"/>
          <w:color w:val="000000"/>
          <w:sz w:val="28"/>
        </w:rPr>
        <w:t>
      4) көрсетілетін қызметті алушымен ұсынылған құжаттарды алған күннен бастап 2 (екі) жұмыс күнінен көп емес уақытта бөлімнің жауапты орындаушысымен мемлекеттік қызметті көрсету нәтижесін дайындау және оны көрсетілетін қызметті берушінің басшысына (орынбасарына) қол қоюға жіберу;</w:t>
      </w:r>
    </w:p>
    <w:bookmarkEnd w:id="683"/>
    <w:bookmarkStart w:name="z926" w:id="684"/>
    <w:p>
      <w:pPr>
        <w:spacing w:after="0"/>
        <w:ind w:left="0"/>
        <w:jc w:val="both"/>
      </w:pPr>
      <w:r>
        <w:rPr>
          <w:rFonts w:ascii="Times New Roman"/>
          <w:b w:val="false"/>
          <w:i w:val="false"/>
          <w:color w:val="000000"/>
          <w:sz w:val="28"/>
        </w:rPr>
        <w:t>
      5) көрсетілетін қызметті берушінің басшысымен (орынбасарымен) 1 жұмыс күні ішінде мемлекеттік қызметті көрсету нәтижесіне қол қою және оны көрсетілетін қызметті берушінің кеңсе қызметкеріне тіркеуге жіберу;</w:t>
      </w:r>
    </w:p>
    <w:bookmarkEnd w:id="684"/>
    <w:bookmarkStart w:name="z927" w:id="685"/>
    <w:p>
      <w:pPr>
        <w:spacing w:after="0"/>
        <w:ind w:left="0"/>
        <w:jc w:val="both"/>
      </w:pPr>
      <w:r>
        <w:rPr>
          <w:rFonts w:ascii="Times New Roman"/>
          <w:b w:val="false"/>
          <w:i w:val="false"/>
          <w:color w:val="000000"/>
          <w:sz w:val="28"/>
        </w:rPr>
        <w:t>
      6) көрсетілетін қызметті берушінің кеңсе қызметкерімен 10 (он) минуттың ішінде мемлекеттік қызметті көрсету нәтижесін тіркеу және оны көрсетілетін қызметті алушыға беруге бөлім басшысына жіберу;</w:t>
      </w:r>
    </w:p>
    <w:bookmarkEnd w:id="685"/>
    <w:bookmarkStart w:name="z928" w:id="686"/>
    <w:p>
      <w:pPr>
        <w:spacing w:after="0"/>
        <w:ind w:left="0"/>
        <w:jc w:val="both"/>
      </w:pPr>
      <w:r>
        <w:rPr>
          <w:rFonts w:ascii="Times New Roman"/>
          <w:b w:val="false"/>
          <w:i w:val="false"/>
          <w:color w:val="000000"/>
          <w:sz w:val="28"/>
        </w:rPr>
        <w:t>
      7) бөлім басшысымен 10 (он) минуттың ішінде мемлекеттік қызметті көрсету нәтижесін көрсетілетін қызметті алушыға беру.</w:t>
      </w:r>
    </w:p>
    <w:bookmarkEnd w:id="686"/>
    <w:bookmarkStart w:name="z929" w:id="68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687"/>
    <w:bookmarkStart w:name="z930" w:id="688"/>
    <w:p>
      <w:pPr>
        <w:spacing w:after="0"/>
        <w:ind w:left="0"/>
        <w:jc w:val="both"/>
      </w:pPr>
      <w:r>
        <w:rPr>
          <w:rFonts w:ascii="Times New Roman"/>
          <w:b w:val="false"/>
          <w:i w:val="false"/>
          <w:color w:val="000000"/>
          <w:sz w:val="28"/>
        </w:rPr>
        <w:t>
      1) көрсетілетін қызметті алушымен ұсынылған құжаттарды көрсетілетін қызметті берушінің кеңсе қызметкерімен қабылдау және тіркеу;</w:t>
      </w:r>
    </w:p>
    <w:bookmarkEnd w:id="688"/>
    <w:bookmarkStart w:name="z931" w:id="689"/>
    <w:p>
      <w:pPr>
        <w:spacing w:after="0"/>
        <w:ind w:left="0"/>
        <w:jc w:val="both"/>
      </w:pPr>
      <w:r>
        <w:rPr>
          <w:rFonts w:ascii="Times New Roman"/>
          <w:b w:val="false"/>
          <w:i w:val="false"/>
          <w:color w:val="000000"/>
          <w:sz w:val="28"/>
        </w:rPr>
        <w:t>
      2) көрсетілетін қызметті берушінің басшысының (орынбасарының) бұрыштамасы;</w:t>
      </w:r>
    </w:p>
    <w:bookmarkEnd w:id="689"/>
    <w:bookmarkStart w:name="z932" w:id="690"/>
    <w:p>
      <w:pPr>
        <w:spacing w:after="0"/>
        <w:ind w:left="0"/>
        <w:jc w:val="both"/>
      </w:pPr>
      <w:r>
        <w:rPr>
          <w:rFonts w:ascii="Times New Roman"/>
          <w:b w:val="false"/>
          <w:i w:val="false"/>
          <w:color w:val="000000"/>
          <w:sz w:val="28"/>
        </w:rPr>
        <w:t>
      3) бөлім басшысының бұрыштамасы;</w:t>
      </w:r>
    </w:p>
    <w:bookmarkEnd w:id="690"/>
    <w:bookmarkStart w:name="z933" w:id="691"/>
    <w:p>
      <w:pPr>
        <w:spacing w:after="0"/>
        <w:ind w:left="0"/>
        <w:jc w:val="both"/>
      </w:pPr>
      <w:r>
        <w:rPr>
          <w:rFonts w:ascii="Times New Roman"/>
          <w:b w:val="false"/>
          <w:i w:val="false"/>
          <w:color w:val="000000"/>
          <w:sz w:val="28"/>
        </w:rPr>
        <w:t>
      4) бөлімнің жауапты орындаушысымен мемлекеттік қызметті көрсету нәтижесін ресімдеу;</w:t>
      </w:r>
    </w:p>
    <w:bookmarkEnd w:id="691"/>
    <w:bookmarkStart w:name="z934" w:id="692"/>
    <w:p>
      <w:pPr>
        <w:spacing w:after="0"/>
        <w:ind w:left="0"/>
        <w:jc w:val="both"/>
      </w:pPr>
      <w:r>
        <w:rPr>
          <w:rFonts w:ascii="Times New Roman"/>
          <w:b w:val="false"/>
          <w:i w:val="false"/>
          <w:color w:val="000000"/>
          <w:sz w:val="28"/>
        </w:rPr>
        <w:t xml:space="preserve">
      5) көрсетілетін қызметті берушінің басшысымен (орынбасарымен) мемлекеттік қызметті көрсету нәтижесіне қол қою; </w:t>
      </w:r>
    </w:p>
    <w:bookmarkEnd w:id="692"/>
    <w:bookmarkStart w:name="z935" w:id="693"/>
    <w:p>
      <w:pPr>
        <w:spacing w:after="0"/>
        <w:ind w:left="0"/>
        <w:jc w:val="both"/>
      </w:pPr>
      <w:r>
        <w:rPr>
          <w:rFonts w:ascii="Times New Roman"/>
          <w:b w:val="false"/>
          <w:i w:val="false"/>
          <w:color w:val="000000"/>
          <w:sz w:val="28"/>
        </w:rPr>
        <w:t>
      6) көрсетілетін қызметті берушінің кеңсе қызметкерімен мемлекеттік қызметті көрсету нәтижесін тіркеу;</w:t>
      </w:r>
    </w:p>
    <w:bookmarkEnd w:id="693"/>
    <w:bookmarkStart w:name="z936" w:id="694"/>
    <w:p>
      <w:pPr>
        <w:spacing w:after="0"/>
        <w:ind w:left="0"/>
        <w:jc w:val="both"/>
      </w:pPr>
      <w:r>
        <w:rPr>
          <w:rFonts w:ascii="Times New Roman"/>
          <w:b w:val="false"/>
          <w:i w:val="false"/>
          <w:color w:val="000000"/>
          <w:sz w:val="28"/>
        </w:rPr>
        <w:t>
      7) бөлім басшысымен мемлекеттік қызметті көрсету нәтижесін көрсетілетін қызметті алушыға беру.</w:t>
      </w:r>
    </w:p>
    <w:bookmarkEnd w:id="694"/>
    <w:bookmarkStart w:name="z937" w:id="6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95"/>
    <w:bookmarkStart w:name="z938" w:id="69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696"/>
    <w:bookmarkStart w:name="z939" w:id="697"/>
    <w:p>
      <w:pPr>
        <w:spacing w:after="0"/>
        <w:ind w:left="0"/>
        <w:jc w:val="both"/>
      </w:pPr>
      <w:r>
        <w:rPr>
          <w:rFonts w:ascii="Times New Roman"/>
          <w:b w:val="false"/>
          <w:i w:val="false"/>
          <w:color w:val="000000"/>
          <w:sz w:val="28"/>
        </w:rPr>
        <w:t>
      1) көрсетілетін қызметті берушінің кеңсе қызметкері;</w:t>
      </w:r>
    </w:p>
    <w:bookmarkEnd w:id="697"/>
    <w:bookmarkStart w:name="z940" w:id="698"/>
    <w:p>
      <w:pPr>
        <w:spacing w:after="0"/>
        <w:ind w:left="0"/>
        <w:jc w:val="both"/>
      </w:pPr>
      <w:r>
        <w:rPr>
          <w:rFonts w:ascii="Times New Roman"/>
          <w:b w:val="false"/>
          <w:i w:val="false"/>
          <w:color w:val="000000"/>
          <w:sz w:val="28"/>
        </w:rPr>
        <w:t>
      2) көрсетілетін қызметті берушінің басшысы (орынбасары);</w:t>
      </w:r>
    </w:p>
    <w:bookmarkEnd w:id="698"/>
    <w:bookmarkStart w:name="z941" w:id="699"/>
    <w:p>
      <w:pPr>
        <w:spacing w:after="0"/>
        <w:ind w:left="0"/>
        <w:jc w:val="both"/>
      </w:pPr>
      <w:r>
        <w:rPr>
          <w:rFonts w:ascii="Times New Roman"/>
          <w:b w:val="false"/>
          <w:i w:val="false"/>
          <w:color w:val="000000"/>
          <w:sz w:val="28"/>
        </w:rPr>
        <w:t>
      3) бөлім басшысы;</w:t>
      </w:r>
    </w:p>
    <w:bookmarkEnd w:id="699"/>
    <w:bookmarkStart w:name="z942" w:id="700"/>
    <w:p>
      <w:pPr>
        <w:spacing w:after="0"/>
        <w:ind w:left="0"/>
        <w:jc w:val="both"/>
      </w:pPr>
      <w:r>
        <w:rPr>
          <w:rFonts w:ascii="Times New Roman"/>
          <w:b w:val="false"/>
          <w:i w:val="false"/>
          <w:color w:val="000000"/>
          <w:sz w:val="28"/>
        </w:rPr>
        <w:t>
      4) бөлімнің жауапты орындаушысы.</w:t>
      </w:r>
    </w:p>
    <w:bookmarkEnd w:id="700"/>
    <w:bookmarkStart w:name="z943" w:id="70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өзара рәсімдердің (іс-қимылдардың) реттілігін сипаттау:</w:t>
      </w:r>
    </w:p>
    <w:bookmarkEnd w:id="701"/>
    <w:bookmarkStart w:name="z944" w:id="702"/>
    <w:p>
      <w:pPr>
        <w:spacing w:after="0"/>
        <w:ind w:left="0"/>
        <w:jc w:val="both"/>
      </w:pPr>
      <w:r>
        <w:rPr>
          <w:rFonts w:ascii="Times New Roman"/>
          <w:b w:val="false"/>
          <w:i w:val="false"/>
          <w:color w:val="000000"/>
          <w:sz w:val="28"/>
        </w:rPr>
        <w:t>
      1) көрсетілетін қызметті берушінің кеңсе қызметкері 30 (отыз) минуттың ішінде мемлекеттік қызметті көрсету үшін көрсетілетін қызметті алушымен ұсынылған құжаттарды қабылдайды, тіркейді және оларды көрсетілетін қызметті берушінің басшысына (орынбасарына) жібереді;</w:t>
      </w:r>
    </w:p>
    <w:bookmarkEnd w:id="702"/>
    <w:bookmarkStart w:name="z945" w:id="703"/>
    <w:p>
      <w:pPr>
        <w:spacing w:after="0"/>
        <w:ind w:left="0"/>
        <w:jc w:val="both"/>
      </w:pPr>
      <w:r>
        <w:rPr>
          <w:rFonts w:ascii="Times New Roman"/>
          <w:b w:val="false"/>
          <w:i w:val="false"/>
          <w:color w:val="000000"/>
          <w:sz w:val="28"/>
        </w:rPr>
        <w:t>
      2) көрсетілетін қызметті берушінің басшысы (орынбасары) 1 (бір) жұмыс күні ішінде мемлекеттік қызметті көрсету үшін көрсетілетін қызметті алушымен ұсынылған құжаттарды қарайды және оларды бөлім басшысына жібереді;</w:t>
      </w:r>
    </w:p>
    <w:bookmarkEnd w:id="703"/>
    <w:bookmarkStart w:name="z946" w:id="704"/>
    <w:p>
      <w:pPr>
        <w:spacing w:after="0"/>
        <w:ind w:left="0"/>
        <w:jc w:val="both"/>
      </w:pPr>
      <w:r>
        <w:rPr>
          <w:rFonts w:ascii="Times New Roman"/>
          <w:b w:val="false"/>
          <w:i w:val="false"/>
          <w:color w:val="000000"/>
          <w:sz w:val="28"/>
        </w:rPr>
        <w:t>
      3) бөлім басшысы 2 (екі) сағаттың ішінде мемлекеттік қызметті көрсету үшін көрсетілетін қызметті алушымен ұсынылған құжаттарды қарайды және оларды бөлімнің жауапты орындаушысына жібереді;</w:t>
      </w:r>
    </w:p>
    <w:bookmarkEnd w:id="704"/>
    <w:bookmarkStart w:name="z947" w:id="705"/>
    <w:p>
      <w:pPr>
        <w:spacing w:after="0"/>
        <w:ind w:left="0"/>
        <w:jc w:val="both"/>
      </w:pPr>
      <w:r>
        <w:rPr>
          <w:rFonts w:ascii="Times New Roman"/>
          <w:b w:val="false"/>
          <w:i w:val="false"/>
          <w:color w:val="000000"/>
          <w:sz w:val="28"/>
        </w:rPr>
        <w:t>
      4) көрсетілетін қызметті алушымен ұсынылған құжаттарды алған күннен бастап 2 (екі) жұмыс күнінен көп емес уақытта бөлімнің жауапты орындаушысы мемлекеттік қызметті көрсету нәтижесін дайындайды және оны көрсетілетін қызметті берушінің басшысына (орынбасарына) қол қоюға жібереді;</w:t>
      </w:r>
    </w:p>
    <w:bookmarkEnd w:id="705"/>
    <w:bookmarkStart w:name="z948" w:id="706"/>
    <w:p>
      <w:pPr>
        <w:spacing w:after="0"/>
        <w:ind w:left="0"/>
        <w:jc w:val="both"/>
      </w:pPr>
      <w:r>
        <w:rPr>
          <w:rFonts w:ascii="Times New Roman"/>
          <w:b w:val="false"/>
          <w:i w:val="false"/>
          <w:color w:val="000000"/>
          <w:sz w:val="28"/>
        </w:rPr>
        <w:t>
      5) көрсетілетін қызметті берушінің басшысы (орынбасары) 1 (бір) жұмыс күні ішінде мемлекеттік қызметті көрсету нәтижесіне қол қояды және оны көрсетілетін қызметті берушінің кеңсе қызметкеріне тіркеуге жібереді;</w:t>
      </w:r>
    </w:p>
    <w:bookmarkEnd w:id="706"/>
    <w:bookmarkStart w:name="z949" w:id="707"/>
    <w:p>
      <w:pPr>
        <w:spacing w:after="0"/>
        <w:ind w:left="0"/>
        <w:jc w:val="both"/>
      </w:pPr>
      <w:r>
        <w:rPr>
          <w:rFonts w:ascii="Times New Roman"/>
          <w:b w:val="false"/>
          <w:i w:val="false"/>
          <w:color w:val="000000"/>
          <w:sz w:val="28"/>
        </w:rPr>
        <w:t xml:space="preserve">
      6) көрсетілетін қызметті берушінің кеңсе қызметкері 10 (он) минуттың ішінде мемлекеттік қызметті көрсету нәтижесін тіркейді және оны көрсетілетін қызметті алушыға береді.       </w:t>
      </w:r>
    </w:p>
    <w:bookmarkEnd w:id="707"/>
    <w:bookmarkStart w:name="z950" w:id="708"/>
    <w:p>
      <w:pPr>
        <w:spacing w:after="0"/>
        <w:ind w:left="0"/>
        <w:jc w:val="left"/>
      </w:pPr>
      <w:r>
        <w:rPr>
          <w:rFonts w:ascii="Times New Roman"/>
          <w:b/>
          <w:i w:val="false"/>
          <w:color w:val="000000"/>
        </w:rPr>
        <w:t xml:space="preserve"> "Азаматтарға арналған үкімет" мемлекеттік корпорациямен және (немесе) өзге де көрсетілетін қызметті берушілермен өзара іс-қимыл тәртібін сипаттау</w:t>
      </w:r>
    </w:p>
    <w:bookmarkEnd w:id="708"/>
    <w:bookmarkStart w:name="z951" w:id="709"/>
    <w:p>
      <w:pPr>
        <w:spacing w:after="0"/>
        <w:ind w:left="0"/>
        <w:jc w:val="both"/>
      </w:pPr>
      <w:r>
        <w:rPr>
          <w:rFonts w:ascii="Times New Roman"/>
          <w:b w:val="false"/>
          <w:i w:val="false"/>
          <w:color w:val="000000"/>
          <w:sz w:val="28"/>
        </w:rPr>
        <w:t>
      9. Мемлекеттік корпорацияда және (немесе) өзге де көрсетілетін қызметті берушілерге жүгіну тәртібін, көрсетілетін қызметті алушының өтінішін өңдеу ұзақтығын сипаттау:</w:t>
      </w:r>
    </w:p>
    <w:bookmarkEnd w:id="709"/>
    <w:bookmarkStart w:name="z952" w:id="710"/>
    <w:p>
      <w:pPr>
        <w:spacing w:after="0"/>
        <w:ind w:left="0"/>
        <w:jc w:val="both"/>
      </w:pPr>
      <w:r>
        <w:rPr>
          <w:rFonts w:ascii="Times New Roman"/>
          <w:b w:val="false"/>
          <w:i w:val="false"/>
          <w:color w:val="000000"/>
          <w:sz w:val="28"/>
        </w:rPr>
        <w:t>
      Көрсетілетін қызметті алушы жүгінген күні сол жерде көрсетілетін мемлекеттік қызметті алғанға дейін күтудің рұқсат етілген ең ұзақ уақыты – 15 (он бес) минуттан аспайды;</w:t>
      </w:r>
    </w:p>
    <w:bookmarkEnd w:id="710"/>
    <w:bookmarkStart w:name="z953" w:id="711"/>
    <w:p>
      <w:pPr>
        <w:spacing w:after="0"/>
        <w:ind w:left="0"/>
        <w:jc w:val="both"/>
      </w:pPr>
      <w:r>
        <w:rPr>
          <w:rFonts w:ascii="Times New Roman"/>
          <w:b w:val="false"/>
          <w:i w:val="false"/>
          <w:color w:val="000000"/>
          <w:sz w:val="28"/>
        </w:rPr>
        <w:t xml:space="preserve">
      1) Мемлекеттік корпорация операторы 20 (жиырма) минут ішінде көрсетілетін қызметті алушы ұсынған өтінімнің дұрыс толтырылуын және құжаттардың толықтығын тексереді; </w:t>
      </w:r>
    </w:p>
    <w:bookmarkEnd w:id="711"/>
    <w:bookmarkStart w:name="z954" w:id="712"/>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топтамасын ұсынбаған жағдайда, мемлекеттік корпорация операторы құжаттарды қабылдаудан бас тарту туралы қолхат береді – 15 (он бес) минуттан аспайды;</w:t>
      </w:r>
    </w:p>
    <w:bookmarkEnd w:id="712"/>
    <w:bookmarkStart w:name="z955" w:id="713"/>
    <w:p>
      <w:pPr>
        <w:spacing w:after="0"/>
        <w:ind w:left="0"/>
        <w:jc w:val="both"/>
      </w:pPr>
      <w:r>
        <w:rPr>
          <w:rFonts w:ascii="Times New Roman"/>
          <w:b w:val="false"/>
          <w:i w:val="false"/>
          <w:color w:val="000000"/>
          <w:sz w:val="28"/>
        </w:rPr>
        <w:t>
      2) Мемлекеттік корпорация операторы келіп түскен құжаттарды халыққа қызмет көрсету орталығының қызметкеріне көрсетілетін қызметті берушіге ұсынуға жолдайды – 15 (он бес) минут ішінде;</w:t>
      </w:r>
    </w:p>
    <w:bookmarkEnd w:id="713"/>
    <w:bookmarkStart w:name="z956" w:id="714"/>
    <w:p>
      <w:pPr>
        <w:spacing w:after="0"/>
        <w:ind w:left="0"/>
        <w:jc w:val="both"/>
      </w:pPr>
      <w:r>
        <w:rPr>
          <w:rFonts w:ascii="Times New Roman"/>
          <w:b w:val="false"/>
          <w:i w:val="false"/>
          <w:color w:val="000000"/>
          <w:sz w:val="28"/>
        </w:rPr>
        <w:t>
      3) Мемлекеттік корпорация қызметкері келіп түскен құжаттарды көрсетілетін қызметті берушіге жолдайды – 1 (бір) жұмыс күні ішінде;</w:t>
      </w:r>
    </w:p>
    <w:bookmarkEnd w:id="714"/>
    <w:bookmarkStart w:name="z957" w:id="715"/>
    <w:p>
      <w:pPr>
        <w:spacing w:after="0"/>
        <w:ind w:left="0"/>
        <w:jc w:val="both"/>
      </w:pPr>
      <w:r>
        <w:rPr>
          <w:rFonts w:ascii="Times New Roman"/>
          <w:b w:val="false"/>
          <w:i w:val="false"/>
          <w:color w:val="000000"/>
          <w:sz w:val="28"/>
        </w:rPr>
        <w:t>
      4) көрсетілетін қызметті беруші көрсетілетін қызметті алушының құжаттарын қабылдайды және мемлекеттік қызметті көрсету нәтижесін дайындап, мемлекеттік корпорация қызметкеріне қағаз түрінде мемлекеттік қызметті көрсету нәтижесін жолдайды – 2 (екі) жұмыс күні ішінде;</w:t>
      </w:r>
    </w:p>
    <w:bookmarkEnd w:id="715"/>
    <w:bookmarkStart w:name="z958" w:id="716"/>
    <w:p>
      <w:pPr>
        <w:spacing w:after="0"/>
        <w:ind w:left="0"/>
        <w:jc w:val="both"/>
      </w:pPr>
      <w:r>
        <w:rPr>
          <w:rFonts w:ascii="Times New Roman"/>
          <w:b w:val="false"/>
          <w:i w:val="false"/>
          <w:color w:val="000000"/>
          <w:sz w:val="28"/>
        </w:rPr>
        <w:t>
      5) Мемлекеттік корпорация операторы көрсетілетін қызметті алушыға қол қойылған қағаз түрінде мемлекеттік қызметті көрсету нәтижесін ұсынады – 15 (он бес) минуттан аспайды.</w:t>
      </w:r>
    </w:p>
    <w:bookmarkEnd w:id="716"/>
    <w:bookmarkStart w:name="z959" w:id="717"/>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 көрсетілетін қызметті берушінің толық сипаттамасы құрылымдық бөлімшелерінің (қызметкерлерінің) өзара іс-қимылдарының,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717"/>
    <w:bookmarkStart w:name="z960" w:id="718"/>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(http://sobes.zhambyl.kz) және Жамбыл облысы әкімдігінің (http://zhambyl.gov.kz) интернет-ресурсында орналастырылады.</w:t>
      </w:r>
    </w:p>
    <w:bookmarkEnd w:id="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қызметіне 1-қосымша</w:t>
            </w:r>
          </w:p>
        </w:tc>
      </w:tr>
    </w:tbl>
    <w:bookmarkStart w:name="z963" w:id="719"/>
    <w:p>
      <w:pPr>
        <w:spacing w:after="0"/>
        <w:ind w:left="0"/>
        <w:jc w:val="left"/>
      </w:pPr>
      <w:r>
        <w:rPr>
          <w:rFonts w:ascii="Times New Roman"/>
          <w:b/>
          <w:i w:val="false"/>
          <w:color w:val="000000"/>
        </w:rPr>
        <w:t xml:space="preserve"> Көрсетілетін қызметті беруші арқылы "Оралман мәртебесін беру" мемлекеттік көрсетілетін қызметті көрсетудің </w:t>
      </w:r>
      <w:r>
        <w:rPr>
          <w:rFonts w:ascii="Times New Roman"/>
          <w:b/>
          <w:i w:val="false"/>
          <w:color w:val="000000"/>
        </w:rPr>
        <w:t>бизнес-процестерінің анықтамалығы</w:t>
      </w:r>
    </w:p>
    <w:bookmarkEnd w:id="719"/>
    <w:bookmarkStart w:name="z965"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 w:id="721"/>
    <w:p>
      <w:pPr>
        <w:spacing w:after="0"/>
        <w:ind w:left="0"/>
        <w:jc w:val="left"/>
      </w:pPr>
      <w:r>
        <w:rPr>
          <w:rFonts w:ascii="Times New Roman"/>
          <w:b/>
          <w:i w:val="false"/>
          <w:color w:val="000000"/>
        </w:rPr>
        <w:t xml:space="preserve"> Шартты белгілер:</w:t>
      </w:r>
    </w:p>
    <w:bookmarkEnd w:id="721"/>
    <w:bookmarkStart w:name="z967"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қызметіне 2-қосымша</w:t>
            </w:r>
          </w:p>
        </w:tc>
      </w:tr>
    </w:tbl>
    <w:bookmarkStart w:name="z970" w:id="723"/>
    <w:p>
      <w:pPr>
        <w:spacing w:after="0"/>
        <w:ind w:left="0"/>
        <w:jc w:val="left"/>
      </w:pPr>
      <w:r>
        <w:rPr>
          <w:rFonts w:ascii="Times New Roman"/>
          <w:b/>
          <w:i w:val="false"/>
          <w:color w:val="000000"/>
        </w:rPr>
        <w:t xml:space="preserve"> "Оралман мәртебесін беру" мемлекеттік көрсетілетін қызметті көрсетудің Мемлекеттік корпорация арқылы мемлекеттік қызметті көрсету бизнес-процестерінің анықтамалығы</w:t>
      </w:r>
    </w:p>
    <w:bookmarkEnd w:id="723"/>
    <w:p>
      <w:pPr>
        <w:spacing w:after="0"/>
        <w:ind w:left="0"/>
        <w:jc w:val="left"/>
      </w:pPr>
    </w:p>
    <w:p>
      <w:pPr>
        <w:spacing w:after="0"/>
        <w:ind w:left="0"/>
        <w:jc w:val="left"/>
      </w:pP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394200"/>
                    </a:xfrm>
                    <a:prstGeom prst="rect">
                      <a:avLst/>
                    </a:prstGeom>
                  </pic:spPr>
                </pic:pic>
              </a:graphicData>
            </a:graphic>
          </wp:inline>
        </w:drawing>
      </w:r>
    </w:p>
    <w:p>
      <w:pPr>
        <w:spacing w:after="0"/>
        <w:ind w:left="0"/>
        <w:jc w:val="left"/>
      </w:pPr>
      <w:r>
        <w:rPr>
          <w:rFonts w:ascii="Times New Roman"/>
          <w:b/>
          <w:i w:val="false"/>
          <w:color w:val="000000"/>
          <w:sz w:val="28"/>
        </w:rPr>
        <w:t xml:space="preserve"> Шартты белгілер:</w:t>
      </w:r>
      <w:r>
        <w:br/>
      </w:r>
    </w:p>
    <w:bookmarkStart w:name="z973"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"31" наурыздағы</w:t>
            </w:r>
            <w:r>
              <w:br/>
            </w:r>
            <w:r>
              <w:rPr>
                <w:rFonts w:ascii="Times New Roman"/>
                <w:b w:val="false"/>
                <w:i w:val="false"/>
                <w:color w:val="000000"/>
                <w:sz w:val="20"/>
              </w:rPr>
              <w:t xml:space="preserve">№ 107 қаулысына </w:t>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xml:space="preserve">№ 158 қаулысымен </w:t>
            </w:r>
            <w:r>
              <w:rPr>
                <w:rFonts w:ascii="Times New Roman"/>
                <w:b w:val="false"/>
                <w:i w:val="false"/>
                <w:color w:val="000000"/>
                <w:sz w:val="20"/>
              </w:rPr>
              <w:t>бекітілген</w:t>
            </w:r>
          </w:p>
        </w:tc>
      </w:tr>
    </w:tbl>
    <w:bookmarkStart w:name="z983" w:id="725"/>
    <w:p>
      <w:pPr>
        <w:spacing w:after="0"/>
        <w:ind w:left="0"/>
        <w:jc w:val="left"/>
      </w:pPr>
      <w:r>
        <w:rPr>
          <w:rFonts w:ascii="Times New Roman"/>
          <w:b/>
          <w:i w:val="false"/>
          <w:color w:val="000000"/>
        </w:rPr>
        <w:t xml:space="preserve"> "Жергілікті өкілді органдардың шешімдері бойынша мұқтаж </w:t>
      </w:r>
      <w:r>
        <w:rPr>
          <w:rFonts w:ascii="Times New Roman"/>
          <w:b/>
          <w:i w:val="false"/>
          <w:color w:val="000000"/>
        </w:rPr>
        <w:t xml:space="preserve">азаматтардың жекелеген санаттарына әлеуметтік көмек тағайындау" </w:t>
      </w:r>
      <w:r>
        <w:rPr>
          <w:rFonts w:ascii="Times New Roman"/>
          <w:b/>
          <w:i w:val="false"/>
          <w:color w:val="000000"/>
        </w:rPr>
        <w:t>мемлекеттік көрсетілетін қызмет регламенті</w:t>
      </w:r>
    </w:p>
    <w:bookmarkEnd w:id="725"/>
    <w:bookmarkStart w:name="z986" w:id="726"/>
    <w:p>
      <w:pPr>
        <w:spacing w:after="0"/>
        <w:ind w:left="0"/>
        <w:jc w:val="left"/>
      </w:pPr>
      <w:r>
        <w:rPr>
          <w:rFonts w:ascii="Times New Roman"/>
          <w:b/>
          <w:i w:val="false"/>
          <w:color w:val="000000"/>
        </w:rPr>
        <w:t xml:space="preserve"> 1. Жалпы ережелер</w:t>
      </w:r>
    </w:p>
    <w:bookmarkEnd w:id="726"/>
    <w:bookmarkStart w:name="z987" w:id="727"/>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727"/>
    <w:bookmarkStart w:name="z988" w:id="72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728"/>
    <w:bookmarkStart w:name="z989" w:id="729"/>
    <w:p>
      <w:pPr>
        <w:spacing w:after="0"/>
        <w:ind w:left="0"/>
        <w:jc w:val="both"/>
      </w:pPr>
      <w:r>
        <w:rPr>
          <w:rFonts w:ascii="Times New Roman"/>
          <w:b w:val="false"/>
          <w:i w:val="false"/>
          <w:color w:val="000000"/>
          <w:sz w:val="28"/>
        </w:rPr>
        <w:t>
      1) көрсетілетін қызметті беруші;</w:t>
      </w:r>
    </w:p>
    <w:bookmarkEnd w:id="729"/>
    <w:bookmarkStart w:name="z990" w:id="730"/>
    <w:p>
      <w:pPr>
        <w:spacing w:after="0"/>
        <w:ind w:left="0"/>
        <w:jc w:val="both"/>
      </w:pPr>
      <w:r>
        <w:rPr>
          <w:rFonts w:ascii="Times New Roman"/>
          <w:b w:val="false"/>
          <w:i w:val="false"/>
          <w:color w:val="000000"/>
          <w:sz w:val="28"/>
        </w:rPr>
        <w:t xml:space="preserve">
      2) кент, ауыл, ауылдық округ әкімі (бұдан әрі – ауылдық округ әкімі); </w:t>
      </w:r>
    </w:p>
    <w:bookmarkEnd w:id="730"/>
    <w:bookmarkStart w:name="z991" w:id="731"/>
    <w:p>
      <w:pPr>
        <w:spacing w:after="0"/>
        <w:ind w:left="0"/>
        <w:jc w:val="both"/>
      </w:pPr>
      <w:r>
        <w:rPr>
          <w:rFonts w:ascii="Times New Roman"/>
          <w:b w:val="false"/>
          <w:i w:val="false"/>
          <w:color w:val="000000"/>
          <w:sz w:val="28"/>
        </w:rPr>
        <w:t>
      3) мүгедектер мен әлеуметтік маңызды аурулары бар адамдар – www.egov.kz "электрондық үкімет" веб-порталы (бұдан әрі – портал) арқылы жүзеге асырылады.</w:t>
      </w:r>
    </w:p>
    <w:bookmarkEnd w:id="731"/>
    <w:bookmarkStart w:name="z992" w:id="73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32"/>
    <w:bookmarkStart w:name="z993" w:id="733"/>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733"/>
    <w:bookmarkStart w:name="z994" w:id="734"/>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734"/>
    <w:bookmarkStart w:name="z995" w:id="7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35"/>
    <w:bookmarkStart w:name="z996" w:id="736"/>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стандарттың 9 тармағында көрсетілген мемлекеттік қызметті көрсету үшін қажетті құжаттарды ұсынуы негіз болып табылады.</w:t>
      </w:r>
    </w:p>
    <w:bookmarkEnd w:id="736"/>
    <w:bookmarkStart w:name="z997" w:id="737"/>
    <w:p>
      <w:pPr>
        <w:spacing w:after="0"/>
        <w:ind w:left="0"/>
        <w:jc w:val="both"/>
      </w:pPr>
      <w:r>
        <w:rPr>
          <w:rFonts w:ascii="Times New Roman"/>
          <w:b w:val="false"/>
          <w:i w:val="false"/>
          <w:color w:val="000000"/>
          <w:sz w:val="28"/>
        </w:rPr>
        <w:t>
      5.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p>
    <w:bookmarkEnd w:id="737"/>
    <w:bookmarkStart w:name="z998" w:id="738"/>
    <w:p>
      <w:pPr>
        <w:spacing w:after="0"/>
        <w:ind w:left="0"/>
        <w:jc w:val="both"/>
      </w:pPr>
      <w:r>
        <w:rPr>
          <w:rFonts w:ascii="Times New Roman"/>
          <w:b w:val="false"/>
          <w:i w:val="false"/>
          <w:color w:val="000000"/>
          <w:sz w:val="28"/>
        </w:rPr>
        <w:t>
      1) көрсетілетін қызметті берушінің қызметкері құжаттарды қабылдайды және тіркелген күні мен мемлекеттік қызметті алатын күні көрсетілген талон береді – 30 (отыз) минуттан аспайды;</w:t>
      </w:r>
    </w:p>
    <w:bookmarkEnd w:id="738"/>
    <w:bookmarkStart w:name="z999" w:id="739"/>
    <w:p>
      <w:pPr>
        <w:spacing w:after="0"/>
        <w:ind w:left="0"/>
        <w:jc w:val="both"/>
      </w:pPr>
      <w:r>
        <w:rPr>
          <w:rFonts w:ascii="Times New Roman"/>
          <w:b w:val="false"/>
          <w:i w:val="false"/>
          <w:color w:val="000000"/>
          <w:sz w:val="28"/>
        </w:rPr>
        <w:t xml:space="preserve">
      2) көрсетілетін қызметті берушінің жауапты орындаушысы өтініш берушінің құжаттарын тұлғаның (отбасының) материалдық жағдайына тексеру жүргізу үшін учаскелік комиссияға 1 (бір) жұмыс күні ішінде жібереді; </w:t>
      </w:r>
    </w:p>
    <w:bookmarkEnd w:id="739"/>
    <w:bookmarkStart w:name="z1000" w:id="740"/>
    <w:p>
      <w:pPr>
        <w:spacing w:after="0"/>
        <w:ind w:left="0"/>
        <w:jc w:val="both"/>
      </w:pPr>
      <w:r>
        <w:rPr>
          <w:rFonts w:ascii="Times New Roman"/>
          <w:b w:val="false"/>
          <w:i w:val="false"/>
          <w:color w:val="000000"/>
          <w:sz w:val="28"/>
        </w:rPr>
        <w:t>
      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жұмыс күні ішінде жібереді;</w:t>
      </w:r>
    </w:p>
    <w:bookmarkEnd w:id="740"/>
    <w:bookmarkStart w:name="z1001" w:id="741"/>
    <w:p>
      <w:pPr>
        <w:spacing w:after="0"/>
        <w:ind w:left="0"/>
        <w:jc w:val="both"/>
      </w:pPr>
      <w:r>
        <w:rPr>
          <w:rFonts w:ascii="Times New Roman"/>
          <w:b w:val="false"/>
          <w:i w:val="false"/>
          <w:color w:val="000000"/>
          <w:sz w:val="28"/>
        </w:rPr>
        <w:t>
      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741"/>
    <w:bookmarkStart w:name="z1002" w:id="742"/>
    <w:p>
      <w:pPr>
        <w:spacing w:after="0"/>
        <w:ind w:left="0"/>
        <w:jc w:val="both"/>
      </w:pPr>
      <w:r>
        <w:rPr>
          <w:rFonts w:ascii="Times New Roman"/>
          <w:b w:val="false"/>
          <w:i w:val="false"/>
          <w:color w:val="000000"/>
          <w:sz w:val="28"/>
        </w:rPr>
        <w:t>
      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2 (екі) жұмыс күні ішінде жібереді;</w:t>
      </w:r>
    </w:p>
    <w:bookmarkEnd w:id="742"/>
    <w:bookmarkStart w:name="z1003" w:id="743"/>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әлеуметтік көмек көрсету туралы хабарламаны 1 (бір) жұмыс күні ішінде береді. </w:t>
      </w:r>
    </w:p>
    <w:bookmarkEnd w:id="743"/>
    <w:bookmarkStart w:name="z1004" w:id="744"/>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744"/>
    <w:bookmarkStart w:name="z1005" w:id="745"/>
    <w:p>
      <w:pPr>
        <w:spacing w:after="0"/>
        <w:ind w:left="0"/>
        <w:jc w:val="both"/>
      </w:pPr>
      <w:r>
        <w:rPr>
          <w:rFonts w:ascii="Times New Roman"/>
          <w:b w:val="false"/>
          <w:i w:val="false"/>
          <w:color w:val="000000"/>
          <w:sz w:val="28"/>
        </w:rPr>
        <w:t>
      6.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p>
    <w:bookmarkEnd w:id="745"/>
    <w:bookmarkStart w:name="z1006" w:id="746"/>
    <w:p>
      <w:pPr>
        <w:spacing w:after="0"/>
        <w:ind w:left="0"/>
        <w:jc w:val="both"/>
      </w:pPr>
      <w:r>
        <w:rPr>
          <w:rFonts w:ascii="Times New Roman"/>
          <w:b w:val="false"/>
          <w:i w:val="false"/>
          <w:color w:val="000000"/>
          <w:sz w:val="28"/>
        </w:rPr>
        <w:t>
      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10 (он) минуттан аспайды;</w:t>
      </w:r>
    </w:p>
    <w:bookmarkEnd w:id="746"/>
    <w:bookmarkStart w:name="z1007" w:id="747"/>
    <w:p>
      <w:pPr>
        <w:spacing w:after="0"/>
        <w:ind w:left="0"/>
        <w:jc w:val="both"/>
      </w:pPr>
      <w:r>
        <w:rPr>
          <w:rFonts w:ascii="Times New Roman"/>
          <w:b w:val="false"/>
          <w:i w:val="false"/>
          <w:color w:val="000000"/>
          <w:sz w:val="28"/>
        </w:rPr>
        <w:t>
      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2 жұмыс күні ішінде жібереді;</w:t>
      </w:r>
    </w:p>
    <w:bookmarkEnd w:id="747"/>
    <w:bookmarkStart w:name="z1008" w:id="748"/>
    <w:p>
      <w:pPr>
        <w:spacing w:after="0"/>
        <w:ind w:left="0"/>
        <w:jc w:val="both"/>
      </w:pPr>
      <w:r>
        <w:rPr>
          <w:rFonts w:ascii="Times New Roman"/>
          <w:b w:val="false"/>
          <w:i w:val="false"/>
          <w:color w:val="000000"/>
          <w:sz w:val="28"/>
        </w:rPr>
        <w:t xml:space="preserve">
      3) ауылдық округ әкімі аппаратының маманы көрсетілетін қызметті берушінің жауапты орындаушысына тұлғаның (отбасының) әлеуметтік көмекке мұқтаждығы туралы қорытындыны жібереді - 10 (он) минуттан аспайды; </w:t>
      </w:r>
    </w:p>
    <w:bookmarkEnd w:id="748"/>
    <w:bookmarkStart w:name="z1009" w:id="749"/>
    <w:p>
      <w:pPr>
        <w:spacing w:after="0"/>
        <w:ind w:left="0"/>
        <w:jc w:val="both"/>
      </w:pPr>
      <w:r>
        <w:rPr>
          <w:rFonts w:ascii="Times New Roman"/>
          <w:b w:val="false"/>
          <w:i w:val="false"/>
          <w:color w:val="000000"/>
          <w:sz w:val="28"/>
        </w:rPr>
        <w:t xml:space="preserve">
      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2 (екі) жұмыс ішінде береді; </w:t>
      </w:r>
    </w:p>
    <w:bookmarkEnd w:id="749"/>
    <w:bookmarkStart w:name="z1010" w:id="750"/>
    <w:p>
      <w:pPr>
        <w:spacing w:after="0"/>
        <w:ind w:left="0"/>
        <w:jc w:val="both"/>
      </w:pPr>
      <w:r>
        <w:rPr>
          <w:rFonts w:ascii="Times New Roman"/>
          <w:b w:val="false"/>
          <w:i w:val="false"/>
          <w:color w:val="000000"/>
          <w:sz w:val="28"/>
        </w:rPr>
        <w:t>
      5) арнайы комиссия әлеуметтік көмек көрсетуге мұқтаждығы туралы қорытынды шығарады және қызмет берушінің басшысына қол қоюға 2 (екі) жұмыс күні ішінде жібереді;</w:t>
      </w:r>
    </w:p>
    <w:bookmarkEnd w:id="750"/>
    <w:bookmarkStart w:name="z1011" w:id="751"/>
    <w:p>
      <w:pPr>
        <w:spacing w:after="0"/>
        <w:ind w:left="0"/>
        <w:jc w:val="both"/>
      </w:pPr>
      <w:r>
        <w:rPr>
          <w:rFonts w:ascii="Times New Roman"/>
          <w:b w:val="false"/>
          <w:i w:val="false"/>
          <w:color w:val="000000"/>
          <w:sz w:val="28"/>
        </w:rPr>
        <w:t>
      6) қызмет берушінің басшысы электрондық немесе қағаз түрінде хабарламаға қол қояды және қызмет берушінің жауапты орындаушысына 1 (бір) жұмыс күні ішінде жібереді;</w:t>
      </w:r>
    </w:p>
    <w:bookmarkEnd w:id="751"/>
    <w:bookmarkStart w:name="z1012" w:id="752"/>
    <w:p>
      <w:pPr>
        <w:spacing w:after="0"/>
        <w:ind w:left="0"/>
        <w:jc w:val="both"/>
      </w:pPr>
      <w:r>
        <w:rPr>
          <w:rFonts w:ascii="Times New Roman"/>
          <w:b w:val="false"/>
          <w:i w:val="false"/>
          <w:color w:val="000000"/>
          <w:sz w:val="28"/>
        </w:rPr>
        <w:t>
      7) көрсетілетін қызметті берушінің жауапты орындаушысы қабылданған шешім туралы қағаз түрінде хабарламаны ауылдық округ әкімі аппаратының маманына 1 (бір) жұмыс күні ішінде жібереді;</w:t>
      </w:r>
    </w:p>
    <w:bookmarkEnd w:id="752"/>
    <w:bookmarkStart w:name="z1013" w:id="753"/>
    <w:p>
      <w:pPr>
        <w:spacing w:after="0"/>
        <w:ind w:left="0"/>
        <w:jc w:val="both"/>
      </w:pPr>
      <w:r>
        <w:rPr>
          <w:rFonts w:ascii="Times New Roman"/>
          <w:b w:val="false"/>
          <w:i w:val="false"/>
          <w:color w:val="000000"/>
          <w:sz w:val="28"/>
        </w:rPr>
        <w:t>
      8) ауылдық округ әкімі аппаратының маманы әлеуметтік көмек көрсету туралы қағаз түрінде хабарламаны береді - 10 (он) минуттан аспайды.</w:t>
      </w:r>
    </w:p>
    <w:bookmarkEnd w:id="753"/>
    <w:bookmarkStart w:name="z1014" w:id="754"/>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754"/>
    <w:bookmarkStart w:name="z1015" w:id="755"/>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 көрсетілетін қызметті беруші арқылы:</w:t>
      </w:r>
    </w:p>
    <w:bookmarkEnd w:id="755"/>
    <w:bookmarkStart w:name="z1016" w:id="756"/>
    <w:p>
      <w:pPr>
        <w:spacing w:after="0"/>
        <w:ind w:left="0"/>
        <w:jc w:val="both"/>
      </w:pPr>
      <w:r>
        <w:rPr>
          <w:rFonts w:ascii="Times New Roman"/>
          <w:b w:val="false"/>
          <w:i w:val="false"/>
          <w:color w:val="000000"/>
          <w:sz w:val="28"/>
        </w:rPr>
        <w:t>
      1) құжаттарды қабылдау және талон беру;</w:t>
      </w:r>
    </w:p>
    <w:bookmarkEnd w:id="756"/>
    <w:bookmarkStart w:name="z1017" w:id="757"/>
    <w:p>
      <w:pPr>
        <w:spacing w:after="0"/>
        <w:ind w:left="0"/>
        <w:jc w:val="both"/>
      </w:pPr>
      <w:r>
        <w:rPr>
          <w:rFonts w:ascii="Times New Roman"/>
          <w:b w:val="false"/>
          <w:i w:val="false"/>
          <w:color w:val="000000"/>
          <w:sz w:val="28"/>
        </w:rPr>
        <w:t>
      2) тұлғаның (отбасының) материалдық жағдайына тексеру жүргізу үшін учаскелік комиссияға құжаттарды жіберу;</w:t>
      </w:r>
    </w:p>
    <w:bookmarkEnd w:id="757"/>
    <w:bookmarkStart w:name="z1018" w:id="758"/>
    <w:p>
      <w:pPr>
        <w:spacing w:after="0"/>
        <w:ind w:left="0"/>
        <w:jc w:val="both"/>
      </w:pPr>
      <w:r>
        <w:rPr>
          <w:rFonts w:ascii="Times New Roman"/>
          <w:b w:val="false"/>
          <w:i w:val="false"/>
          <w:color w:val="000000"/>
          <w:sz w:val="28"/>
        </w:rPr>
        <w:t>
      3) тұлғаның (отбасының) әлеуметтік көмекке мұқтаждығы туралы қорытындыны дайындау және оларды көрсетілетін қызметті берушіге жіберу;</w:t>
      </w:r>
    </w:p>
    <w:bookmarkEnd w:id="758"/>
    <w:bookmarkStart w:name="z1019" w:id="759"/>
    <w:p>
      <w:pPr>
        <w:spacing w:after="0"/>
        <w:ind w:left="0"/>
        <w:jc w:val="both"/>
      </w:pPr>
      <w:r>
        <w:rPr>
          <w:rFonts w:ascii="Times New Roman"/>
          <w:b w:val="false"/>
          <w:i w:val="false"/>
          <w:color w:val="000000"/>
          <w:sz w:val="28"/>
        </w:rPr>
        <w:t>
      4) тұлғаның (отбасының) жан басына шаққандағы орташа табысын есептеу және құжаттарды арнайы комиссия қарауына жіберу;</w:t>
      </w:r>
    </w:p>
    <w:bookmarkEnd w:id="759"/>
    <w:bookmarkStart w:name="z1020" w:id="760"/>
    <w:p>
      <w:pPr>
        <w:spacing w:after="0"/>
        <w:ind w:left="0"/>
        <w:jc w:val="both"/>
      </w:pPr>
      <w:r>
        <w:rPr>
          <w:rFonts w:ascii="Times New Roman"/>
          <w:b w:val="false"/>
          <w:i w:val="false"/>
          <w:color w:val="000000"/>
          <w:sz w:val="28"/>
        </w:rPr>
        <w:t>
      5) әлеуметтік көмек көрсетуде мұқтаждығы туралы қорытындыны шығару және алатын әлеуметтік көмек мөлшерін көрсету;</w:t>
      </w:r>
    </w:p>
    <w:bookmarkEnd w:id="760"/>
    <w:bookmarkStart w:name="z1021" w:id="761"/>
    <w:p>
      <w:pPr>
        <w:spacing w:after="0"/>
        <w:ind w:left="0"/>
        <w:jc w:val="both"/>
      </w:pPr>
      <w:r>
        <w:rPr>
          <w:rFonts w:ascii="Times New Roman"/>
          <w:b w:val="false"/>
          <w:i w:val="false"/>
          <w:color w:val="000000"/>
          <w:sz w:val="28"/>
        </w:rPr>
        <w:t xml:space="preserve">
      6) әлеуметтік көмек тағайындау туралы хабарламаны беру. </w:t>
      </w:r>
    </w:p>
    <w:bookmarkEnd w:id="761"/>
    <w:bookmarkStart w:name="z1022" w:id="762"/>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p>
    <w:bookmarkEnd w:id="762"/>
    <w:bookmarkStart w:name="z1023" w:id="763"/>
    <w:p>
      <w:pPr>
        <w:spacing w:after="0"/>
        <w:ind w:left="0"/>
        <w:jc w:val="both"/>
      </w:pPr>
      <w:r>
        <w:rPr>
          <w:rFonts w:ascii="Times New Roman"/>
          <w:b w:val="false"/>
          <w:i w:val="false"/>
          <w:color w:val="000000"/>
          <w:sz w:val="28"/>
        </w:rPr>
        <w:t>
      1) құжаттарды қабылдау және тұлғаның (отбасының) материалдық жағдайына тексеру жүргізу үшін учаскелік комиссияға құжаттарды жіберу;</w:t>
      </w:r>
    </w:p>
    <w:bookmarkEnd w:id="763"/>
    <w:bookmarkStart w:name="z1024" w:id="764"/>
    <w:p>
      <w:pPr>
        <w:spacing w:after="0"/>
        <w:ind w:left="0"/>
        <w:jc w:val="both"/>
      </w:pPr>
      <w:r>
        <w:rPr>
          <w:rFonts w:ascii="Times New Roman"/>
          <w:b w:val="false"/>
          <w:i w:val="false"/>
          <w:color w:val="000000"/>
          <w:sz w:val="28"/>
        </w:rPr>
        <w:t>
      2) тұлғаның (отбасының) әлеуметтік көмекке мұқтаждығы туралы қорытындыны дайындау және көрсетілетін қызметті берушіге жіберу;</w:t>
      </w:r>
    </w:p>
    <w:bookmarkEnd w:id="764"/>
    <w:bookmarkStart w:name="z1025" w:id="765"/>
    <w:p>
      <w:pPr>
        <w:spacing w:after="0"/>
        <w:ind w:left="0"/>
        <w:jc w:val="both"/>
      </w:pPr>
      <w:r>
        <w:rPr>
          <w:rFonts w:ascii="Times New Roman"/>
          <w:b w:val="false"/>
          <w:i w:val="false"/>
          <w:color w:val="000000"/>
          <w:sz w:val="28"/>
        </w:rPr>
        <w:t>
      3) тұлғаның (отбасының) әлеуметтік көмекке мұқтаждығы туралы қорытындыны көрсетілетін қызметті берушіге жіберу;</w:t>
      </w:r>
    </w:p>
    <w:bookmarkEnd w:id="765"/>
    <w:bookmarkStart w:name="z1026" w:id="766"/>
    <w:p>
      <w:pPr>
        <w:spacing w:after="0"/>
        <w:ind w:left="0"/>
        <w:jc w:val="both"/>
      </w:pPr>
      <w:r>
        <w:rPr>
          <w:rFonts w:ascii="Times New Roman"/>
          <w:b w:val="false"/>
          <w:i w:val="false"/>
          <w:color w:val="000000"/>
          <w:sz w:val="28"/>
        </w:rPr>
        <w:t>
      4) тұлғаның (отбасының) жан басына шаққандағы орташа табысын есептеу және құжаттарды арнайы комиссияның қарауына жіберу;</w:t>
      </w:r>
    </w:p>
    <w:bookmarkEnd w:id="766"/>
    <w:bookmarkStart w:name="z1027" w:id="767"/>
    <w:p>
      <w:pPr>
        <w:spacing w:after="0"/>
        <w:ind w:left="0"/>
        <w:jc w:val="both"/>
      </w:pPr>
      <w:r>
        <w:rPr>
          <w:rFonts w:ascii="Times New Roman"/>
          <w:b w:val="false"/>
          <w:i w:val="false"/>
          <w:color w:val="000000"/>
          <w:sz w:val="28"/>
        </w:rPr>
        <w:t>
      5) әлеуметтік көмек көрсетуде мұқтаждығы туралы қорытындыны шығару және көрсетілетін қызметті берушінің басшысына қол қоюға беру;</w:t>
      </w:r>
    </w:p>
    <w:bookmarkEnd w:id="767"/>
    <w:bookmarkStart w:name="z1028" w:id="768"/>
    <w:p>
      <w:pPr>
        <w:spacing w:after="0"/>
        <w:ind w:left="0"/>
        <w:jc w:val="both"/>
      </w:pPr>
      <w:r>
        <w:rPr>
          <w:rFonts w:ascii="Times New Roman"/>
          <w:b w:val="false"/>
          <w:i w:val="false"/>
          <w:color w:val="000000"/>
          <w:sz w:val="28"/>
        </w:rPr>
        <w:t>
      6) хабарламаға қол қою және көрсетілетін қызметті берушінің жауапты орындаушысына жіберу;</w:t>
      </w:r>
    </w:p>
    <w:bookmarkEnd w:id="768"/>
    <w:bookmarkStart w:name="z1029" w:id="769"/>
    <w:p>
      <w:pPr>
        <w:spacing w:after="0"/>
        <w:ind w:left="0"/>
        <w:jc w:val="both"/>
      </w:pPr>
      <w:r>
        <w:rPr>
          <w:rFonts w:ascii="Times New Roman"/>
          <w:b w:val="false"/>
          <w:i w:val="false"/>
          <w:color w:val="000000"/>
          <w:sz w:val="28"/>
        </w:rPr>
        <w:t>
      7) хабарламаны ауылдық округ әкімі аппаратына жіберу;</w:t>
      </w:r>
    </w:p>
    <w:bookmarkEnd w:id="769"/>
    <w:bookmarkStart w:name="z1030" w:id="770"/>
    <w:p>
      <w:pPr>
        <w:spacing w:after="0"/>
        <w:ind w:left="0"/>
        <w:jc w:val="both"/>
      </w:pPr>
      <w:r>
        <w:rPr>
          <w:rFonts w:ascii="Times New Roman"/>
          <w:b w:val="false"/>
          <w:i w:val="false"/>
          <w:color w:val="000000"/>
          <w:sz w:val="28"/>
        </w:rPr>
        <w:t>
      8) әлеуметтік көмек тағайындау туралы хабарламаны беру.</w:t>
      </w:r>
    </w:p>
    <w:bookmarkEnd w:id="770"/>
    <w:bookmarkStart w:name="z1031" w:id="77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w:t>
      </w:r>
      <w:r>
        <w:rPr>
          <w:rFonts w:ascii="Times New Roman"/>
          <w:b/>
          <w:i w:val="false"/>
          <w:color w:val="000000"/>
        </w:rPr>
        <w:t>іс-қимыл тәртібін сипаттау</w:t>
      </w:r>
    </w:p>
    <w:bookmarkEnd w:id="771"/>
    <w:bookmarkStart w:name="z1033" w:id="772"/>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берушілердің, құрылымдық бөлімшелерінің (қызметкерлерінің) тізбесі:</w:t>
      </w:r>
    </w:p>
    <w:bookmarkEnd w:id="772"/>
    <w:bookmarkStart w:name="z1034" w:id="773"/>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773"/>
    <w:bookmarkStart w:name="z1035" w:id="774"/>
    <w:p>
      <w:pPr>
        <w:spacing w:after="0"/>
        <w:ind w:left="0"/>
        <w:jc w:val="both"/>
      </w:pPr>
      <w:r>
        <w:rPr>
          <w:rFonts w:ascii="Times New Roman"/>
          <w:b w:val="false"/>
          <w:i w:val="false"/>
          <w:color w:val="000000"/>
          <w:sz w:val="28"/>
        </w:rPr>
        <w:t>
      2) учаскелік комиссия;</w:t>
      </w:r>
    </w:p>
    <w:bookmarkEnd w:id="774"/>
    <w:bookmarkStart w:name="z1036" w:id="775"/>
    <w:p>
      <w:pPr>
        <w:spacing w:after="0"/>
        <w:ind w:left="0"/>
        <w:jc w:val="both"/>
      </w:pPr>
      <w:r>
        <w:rPr>
          <w:rFonts w:ascii="Times New Roman"/>
          <w:b w:val="false"/>
          <w:i w:val="false"/>
          <w:color w:val="000000"/>
          <w:sz w:val="28"/>
        </w:rPr>
        <w:t>
      3) арнайы комиссия.</w:t>
      </w:r>
    </w:p>
    <w:bookmarkEnd w:id="775"/>
    <w:bookmarkStart w:name="z1037" w:id="776"/>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p>
    <w:bookmarkEnd w:id="776"/>
    <w:bookmarkStart w:name="z1038" w:id="777"/>
    <w:p>
      <w:pPr>
        <w:spacing w:after="0"/>
        <w:ind w:left="0"/>
        <w:jc w:val="both"/>
      </w:pPr>
      <w:r>
        <w:rPr>
          <w:rFonts w:ascii="Times New Roman"/>
          <w:b w:val="false"/>
          <w:i w:val="false"/>
          <w:color w:val="000000"/>
          <w:sz w:val="28"/>
        </w:rPr>
        <w:t>
      1) көрсетілетін қызметті берушінің қызметкері құжаттарды қабылдайды және тіркелген күні мен мемлекеттік қызметті алатын күні көрсетілген талон береді – 30 (отыз) минуттан аспайды;</w:t>
      </w:r>
    </w:p>
    <w:bookmarkEnd w:id="777"/>
    <w:bookmarkStart w:name="z1039" w:id="778"/>
    <w:p>
      <w:pPr>
        <w:spacing w:after="0"/>
        <w:ind w:left="0"/>
        <w:jc w:val="both"/>
      </w:pPr>
      <w:r>
        <w:rPr>
          <w:rFonts w:ascii="Times New Roman"/>
          <w:b w:val="false"/>
          <w:i w:val="false"/>
          <w:color w:val="000000"/>
          <w:sz w:val="28"/>
        </w:rPr>
        <w:t xml:space="preserve">
      2) көрсетілетін қызметті берушінің жауапты орындаушысы өтініш берушінің құжаттарын тұлғаның (отбасының) материалдық жағдайына тексеру жүргізу үшін учаскелік комиссияға 1 (бір) жұмыс күні ішінде жібереді; </w:t>
      </w:r>
    </w:p>
    <w:bookmarkEnd w:id="778"/>
    <w:bookmarkStart w:name="z1040" w:id="779"/>
    <w:p>
      <w:pPr>
        <w:spacing w:after="0"/>
        <w:ind w:left="0"/>
        <w:jc w:val="both"/>
      </w:pPr>
      <w:r>
        <w:rPr>
          <w:rFonts w:ascii="Times New Roman"/>
          <w:b w:val="false"/>
          <w:i w:val="false"/>
          <w:color w:val="000000"/>
          <w:sz w:val="28"/>
        </w:rPr>
        <w:t>
      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жұмыс күні ішінде жібереді;</w:t>
      </w:r>
    </w:p>
    <w:bookmarkEnd w:id="779"/>
    <w:bookmarkStart w:name="z1041" w:id="780"/>
    <w:p>
      <w:pPr>
        <w:spacing w:after="0"/>
        <w:ind w:left="0"/>
        <w:jc w:val="both"/>
      </w:pPr>
      <w:r>
        <w:rPr>
          <w:rFonts w:ascii="Times New Roman"/>
          <w:b w:val="false"/>
          <w:i w:val="false"/>
          <w:color w:val="000000"/>
          <w:sz w:val="28"/>
        </w:rPr>
        <w:t>
      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780"/>
    <w:bookmarkStart w:name="z1042" w:id="781"/>
    <w:p>
      <w:pPr>
        <w:spacing w:after="0"/>
        <w:ind w:left="0"/>
        <w:jc w:val="both"/>
      </w:pPr>
      <w:r>
        <w:rPr>
          <w:rFonts w:ascii="Times New Roman"/>
          <w:b w:val="false"/>
          <w:i w:val="false"/>
          <w:color w:val="000000"/>
          <w:sz w:val="28"/>
        </w:rPr>
        <w:t>
      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2 (екі) жұмыс күні ішінде жібереді;</w:t>
      </w:r>
    </w:p>
    <w:bookmarkEnd w:id="781"/>
    <w:bookmarkStart w:name="z1043" w:id="782"/>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әлеуметтік көмек көрсету туралы хабарламаны 1 (бір) жұмыс күні ішінде береді. </w:t>
      </w:r>
    </w:p>
    <w:bookmarkEnd w:id="782"/>
    <w:bookmarkStart w:name="z1044" w:id="783"/>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783"/>
    <w:bookmarkStart w:name="z1045" w:id="784"/>
    <w:p>
      <w:pPr>
        <w:spacing w:after="0"/>
        <w:ind w:left="0"/>
        <w:jc w:val="both"/>
      </w:pPr>
      <w:r>
        <w:rPr>
          <w:rFonts w:ascii="Times New Roman"/>
          <w:b w:val="false"/>
          <w:i w:val="false"/>
          <w:color w:val="000000"/>
          <w:sz w:val="28"/>
        </w:rPr>
        <w:t>
      11.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p>
    <w:bookmarkEnd w:id="784"/>
    <w:bookmarkStart w:name="z1046" w:id="785"/>
    <w:p>
      <w:pPr>
        <w:spacing w:after="0"/>
        <w:ind w:left="0"/>
        <w:jc w:val="both"/>
      </w:pPr>
      <w:r>
        <w:rPr>
          <w:rFonts w:ascii="Times New Roman"/>
          <w:b w:val="false"/>
          <w:i w:val="false"/>
          <w:color w:val="000000"/>
          <w:sz w:val="28"/>
        </w:rPr>
        <w:t>
      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10 (он) минуттан аспайды;</w:t>
      </w:r>
    </w:p>
    <w:bookmarkEnd w:id="785"/>
    <w:bookmarkStart w:name="z1047" w:id="786"/>
    <w:p>
      <w:pPr>
        <w:spacing w:after="0"/>
        <w:ind w:left="0"/>
        <w:jc w:val="both"/>
      </w:pPr>
      <w:r>
        <w:rPr>
          <w:rFonts w:ascii="Times New Roman"/>
          <w:b w:val="false"/>
          <w:i w:val="false"/>
          <w:color w:val="000000"/>
          <w:sz w:val="28"/>
        </w:rPr>
        <w:t>
      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2 жұмыс күні ішінде жібереді;</w:t>
      </w:r>
    </w:p>
    <w:bookmarkEnd w:id="786"/>
    <w:bookmarkStart w:name="z1048" w:id="787"/>
    <w:p>
      <w:pPr>
        <w:spacing w:after="0"/>
        <w:ind w:left="0"/>
        <w:jc w:val="both"/>
      </w:pPr>
      <w:r>
        <w:rPr>
          <w:rFonts w:ascii="Times New Roman"/>
          <w:b w:val="false"/>
          <w:i w:val="false"/>
          <w:color w:val="000000"/>
          <w:sz w:val="28"/>
        </w:rPr>
        <w:t xml:space="preserve">
      3) ауылдық округ әкімі аппаратының маманы көрсетілетін қызметті берушінің жауапты орындаушысына тұлғаның (отбасының) әлеуметтік көмекке мұқтаждығы туралы қорытындыны жібереді - 10 (он) минуттан аспайды; </w:t>
      </w:r>
    </w:p>
    <w:bookmarkEnd w:id="787"/>
    <w:bookmarkStart w:name="z1049" w:id="788"/>
    <w:p>
      <w:pPr>
        <w:spacing w:after="0"/>
        <w:ind w:left="0"/>
        <w:jc w:val="both"/>
      </w:pPr>
      <w:r>
        <w:rPr>
          <w:rFonts w:ascii="Times New Roman"/>
          <w:b w:val="false"/>
          <w:i w:val="false"/>
          <w:color w:val="000000"/>
          <w:sz w:val="28"/>
        </w:rPr>
        <w:t xml:space="preserve">
      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2 (екі) жұмыс ішінде береді; </w:t>
      </w:r>
    </w:p>
    <w:bookmarkEnd w:id="788"/>
    <w:bookmarkStart w:name="z1050" w:id="789"/>
    <w:p>
      <w:pPr>
        <w:spacing w:after="0"/>
        <w:ind w:left="0"/>
        <w:jc w:val="both"/>
      </w:pPr>
      <w:r>
        <w:rPr>
          <w:rFonts w:ascii="Times New Roman"/>
          <w:b w:val="false"/>
          <w:i w:val="false"/>
          <w:color w:val="000000"/>
          <w:sz w:val="28"/>
        </w:rPr>
        <w:t>
      5) арнайы комиссия әлеуметтік көмек көрсетуге мұқтаждығы туралы қорытынды шығарады және қызмет берушінің басшысына қол қоюға 2 (екі) жұмыс күні ішінде жібереді;</w:t>
      </w:r>
    </w:p>
    <w:bookmarkEnd w:id="789"/>
    <w:bookmarkStart w:name="z1051" w:id="790"/>
    <w:p>
      <w:pPr>
        <w:spacing w:after="0"/>
        <w:ind w:left="0"/>
        <w:jc w:val="both"/>
      </w:pPr>
      <w:r>
        <w:rPr>
          <w:rFonts w:ascii="Times New Roman"/>
          <w:b w:val="false"/>
          <w:i w:val="false"/>
          <w:color w:val="000000"/>
          <w:sz w:val="28"/>
        </w:rPr>
        <w:t>
      6) қызмет берушінің басшысы электрондық немесе қағаз түрінде хабарламаға қол қояды және қызмет берушінің жауапты орындаушысына 1 (бір) жұмыс күні ішінде жібереді;</w:t>
      </w:r>
    </w:p>
    <w:bookmarkEnd w:id="790"/>
    <w:bookmarkStart w:name="z1052" w:id="791"/>
    <w:p>
      <w:pPr>
        <w:spacing w:after="0"/>
        <w:ind w:left="0"/>
        <w:jc w:val="both"/>
      </w:pPr>
      <w:r>
        <w:rPr>
          <w:rFonts w:ascii="Times New Roman"/>
          <w:b w:val="false"/>
          <w:i w:val="false"/>
          <w:color w:val="000000"/>
          <w:sz w:val="28"/>
        </w:rPr>
        <w:t>
      7) көрсетілетін қызметті берушінің жауапты орындаушысы қабылданған шешім туралы қағаз түрінде хабарламаны ауылдық округ әкімі аппаратының маманына 1 (бір) жұмыс күні ішінде жібереді;</w:t>
      </w:r>
    </w:p>
    <w:bookmarkEnd w:id="791"/>
    <w:bookmarkStart w:name="z1053" w:id="792"/>
    <w:p>
      <w:pPr>
        <w:spacing w:after="0"/>
        <w:ind w:left="0"/>
        <w:jc w:val="both"/>
      </w:pPr>
      <w:r>
        <w:rPr>
          <w:rFonts w:ascii="Times New Roman"/>
          <w:b w:val="false"/>
          <w:i w:val="false"/>
          <w:color w:val="000000"/>
          <w:sz w:val="28"/>
        </w:rPr>
        <w:t>
      8) ауылдық округ әкімі аппаратының маманы әлеуметтік көмек көрсету туралы қағаз түрінде хабарламаны береді - 10 (он) минуттан аспайды.</w:t>
      </w:r>
    </w:p>
    <w:bookmarkEnd w:id="792"/>
    <w:bookmarkStart w:name="z1054" w:id="793"/>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793"/>
    <w:bookmarkStart w:name="z1055" w:id="794"/>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94"/>
    <w:bookmarkStart w:name="z1056" w:id="795"/>
    <w:p>
      <w:pPr>
        <w:spacing w:after="0"/>
        <w:ind w:left="0"/>
        <w:jc w:val="both"/>
      </w:pPr>
      <w:r>
        <w:rPr>
          <w:rFonts w:ascii="Times New Roman"/>
          <w:b w:val="false"/>
          <w:i w:val="false"/>
          <w:color w:val="000000"/>
          <w:sz w:val="28"/>
        </w:rPr>
        <w:t>
      12. "Электрондық үкімет" веб-порталы арқылы мемлекеттік қызмет көрсету кезінде көрсетілген қызметті беруші мен көрсетілетін қызметті алушының жүгіну және рәсімдерінің (іс-қимылдарының) реттілігі тәртібін сипаттау:</w:t>
      </w:r>
    </w:p>
    <w:bookmarkEnd w:id="795"/>
    <w:bookmarkStart w:name="z1057" w:id="796"/>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796"/>
    <w:bookmarkStart w:name="z1058" w:id="797"/>
    <w:p>
      <w:pPr>
        <w:spacing w:after="0"/>
        <w:ind w:left="0"/>
        <w:jc w:val="both"/>
      </w:pPr>
      <w:r>
        <w:rPr>
          <w:rFonts w:ascii="Times New Roman"/>
          <w:b w:val="false"/>
          <w:i w:val="false"/>
          <w:color w:val="000000"/>
          <w:sz w:val="28"/>
        </w:rPr>
        <w:t>
      2) 1 үдеріс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797"/>
    <w:bookmarkStart w:name="z1059" w:id="798"/>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мәлеметтердің түпнұсқалығын тексеру;</w:t>
      </w:r>
    </w:p>
    <w:bookmarkEnd w:id="798"/>
    <w:bookmarkStart w:name="z1060" w:id="799"/>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799"/>
    <w:bookmarkStart w:name="z1061" w:id="800"/>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800"/>
    <w:bookmarkStart w:name="z1062" w:id="801"/>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801"/>
    <w:bookmarkStart w:name="z1063" w:id="802"/>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802"/>
    <w:bookmarkStart w:name="z1064" w:id="803"/>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803"/>
    <w:bookmarkStart w:name="z1065" w:id="804"/>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804"/>
    <w:bookmarkStart w:name="z1066" w:id="805"/>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805"/>
    <w:bookmarkStart w:name="z1067" w:id="806"/>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сипатталған.</w:t>
      </w:r>
    </w:p>
    <w:bookmarkEnd w:id="806"/>
    <w:bookmarkStart w:name="z1068" w:id="807"/>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807"/>
    <w:bookmarkStart w:name="z1069" w:id="808"/>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 xml:space="preserve">шешімдері </w:t>
            </w:r>
            <w:r>
              <w:rPr>
                <w:rFonts w:ascii="Times New Roman"/>
                <w:b w:val="false"/>
                <w:i w:val="false"/>
                <w:color w:val="000000"/>
                <w:sz w:val="20"/>
              </w:rPr>
              <w:t>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 xml:space="preserve">тағайындау" </w:t>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075" w:id="809"/>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809"/>
    <w:bookmarkStart w:name="z1076"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078" w:id="81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"Жергілікті өкілді органдардың шешімдері бойынша мұқтаж азаматтардың жекелеген санаттарына әлеуметтік көмек тағайындау" </w:t>
      </w:r>
      <w:r>
        <w:rPr>
          <w:rFonts w:ascii="Times New Roman"/>
          <w:b/>
          <w:i w:val="false"/>
          <w:color w:val="000000"/>
        </w:rPr>
        <w:t>көрсетілетін қызметті беруші арқылы</w:t>
      </w:r>
    </w:p>
    <w:bookmarkEnd w:id="811"/>
    <w:bookmarkStart w:name="z1081"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813"/>
    <w:p>
      <w:pPr>
        <w:spacing w:after="0"/>
        <w:ind w:left="0"/>
        <w:jc w:val="left"/>
      </w:pPr>
      <w:r>
        <w:rPr>
          <w:rFonts w:ascii="Times New Roman"/>
          <w:b/>
          <w:i w:val="false"/>
          <w:color w:val="000000"/>
        </w:rPr>
        <w:t xml:space="preserve"> Шартты белгілер:</w:t>
      </w:r>
    </w:p>
    <w:bookmarkEnd w:id="813"/>
    <w:bookmarkStart w:name="z1083"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5930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9309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1085" w:id="815"/>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"Жергілікті өкілді органдардың шешімдері бойынша мұқтаж азаматтардың жекелеген санаттарына әлеуметтік көмек тағайындау" </w:t>
      </w:r>
      <w:r>
        <w:rPr>
          <w:rFonts w:ascii="Times New Roman"/>
          <w:b/>
          <w:i w:val="false"/>
          <w:color w:val="000000"/>
        </w:rPr>
        <w:t>ауылдық округ әкімі арқылы</w:t>
      </w:r>
    </w:p>
    <w:bookmarkEnd w:id="815"/>
    <w:bookmarkStart w:name="z1088"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 w:id="817"/>
    <w:p>
      <w:pPr>
        <w:spacing w:after="0"/>
        <w:ind w:left="0"/>
        <w:jc w:val="left"/>
      </w:pPr>
      <w:r>
        <w:rPr>
          <w:rFonts w:ascii="Times New Roman"/>
          <w:b/>
          <w:i w:val="false"/>
          <w:color w:val="000000"/>
        </w:rPr>
        <w:t xml:space="preserve"> Шартты белгілер: </w:t>
      </w:r>
    </w:p>
    <w:bookmarkEnd w:id="817"/>
    <w:bookmarkStart w:name="z1090"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58801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8801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1092" w:id="81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19"/>
    <w:bookmarkStart w:name="z1093" w:id="820"/>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портал арқылы</w:t>
      </w:r>
    </w:p>
    <w:bookmarkEnd w:id="820"/>
    <w:bookmarkStart w:name="z1094"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822"/>
    <w:p>
      <w:pPr>
        <w:spacing w:after="0"/>
        <w:ind w:left="0"/>
        <w:jc w:val="left"/>
      </w:pPr>
      <w:r>
        <w:rPr>
          <w:rFonts w:ascii="Times New Roman"/>
          <w:b/>
          <w:i w:val="false"/>
          <w:color w:val="000000"/>
        </w:rPr>
        <w:t xml:space="preserve"> Шартты белгілер:</w:t>
      </w:r>
    </w:p>
    <w:bookmarkEnd w:id="822"/>
    <w:bookmarkStart w:name="z1096"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5753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753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header.xml" Type="http://schemas.openxmlformats.org/officeDocument/2006/relationships/header" Id="rId7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