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bd0a5f" w14:textId="abd0a5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Қарағанды облысы әкімдігінің 2015 жылғы 17 қыркүйектегі № 54/02 "Азаматтық хал актілерін тіркеу мәселелері бойынша мемлекеттік көрсетілетін қызметтер регламенттерін бекіту туралы"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 әкімдігінің 2016 жылғы 5 мамырдағы № 31/06 қаулысы. Қарағанды облысының Әділет департаментінде 2016 жылғы 9 маусымда № 3853 болып тіркелді. Күші жойылды - Қарағанды облысының әкімдігінің 2020 жылғы 26 наурыздағы № 18/05 қаулысымен</w:t>
      </w:r>
    </w:p>
    <w:p>
      <w:pPr>
        <w:spacing w:after="0"/>
        <w:ind w:left="0"/>
        <w:jc w:val="both"/>
      </w:pPr>
      <w:r>
        <w:rPr>
          <w:rFonts w:ascii="Times New Roman"/>
          <w:b w:val="false"/>
          <w:i w:val="false"/>
          <w:color w:val="ff0000"/>
          <w:sz w:val="28"/>
        </w:rPr>
        <w:t xml:space="preserve">
      Ескерту. Күші жойылды - Қарағанды облысының әкімдігінің 26.03.2020 № 18/05 (алғашқы ресми жарияланған күннен бастап қолданысқа енгізілсін) </w:t>
      </w:r>
      <w:r>
        <w:rPr>
          <w:rFonts w:ascii="Times New Roman"/>
          <w:b w:val="false"/>
          <w:i w:val="false"/>
          <w:color w:val="ff0000"/>
          <w:sz w:val="28"/>
        </w:rPr>
        <w:t>қаулысымен</w:t>
      </w:r>
      <w:r>
        <w:rPr>
          <w:rFonts w:ascii="Times New Roman"/>
          <w:b w:val="false"/>
          <w:i w:val="false"/>
          <w:color w:val="ff0000"/>
          <w:sz w:val="28"/>
        </w:rPr>
        <w:t>.</w:t>
      </w:r>
    </w:p>
    <w:bookmarkStart w:name="z4"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Әділет министрінің 2016 жылғы 27 қаңтардағы № 39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бұйрығына өзгерістер енгізу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актілердің мемлекеттік тіркеу тізілімінде № 13016 болып тіркелген) сәйкес Қарағанды облысының әкімдігі </w:t>
      </w:r>
      <w:r>
        <w:rPr>
          <w:rFonts w:ascii="Times New Roman"/>
          <w:b/>
          <w:i w:val="false"/>
          <w:color w:val="000000"/>
          <w:sz w:val="28"/>
        </w:rPr>
        <w:t>ҚАУЛЫ ЕТЕДІ</w:t>
      </w:r>
      <w:r>
        <w:rPr>
          <w:rFonts w:ascii="Times New Roman"/>
          <w:b w:val="false"/>
          <w:i w:val="false"/>
          <w:color w:val="000000"/>
          <w:sz w:val="28"/>
        </w:rPr>
        <w:t>:</w:t>
      </w:r>
    </w:p>
    <w:bookmarkEnd w:id="0"/>
    <w:bookmarkStart w:name="z5" w:id="1"/>
    <w:p>
      <w:pPr>
        <w:spacing w:after="0"/>
        <w:ind w:left="0"/>
        <w:jc w:val="both"/>
      </w:pPr>
      <w:r>
        <w:rPr>
          <w:rFonts w:ascii="Times New Roman"/>
          <w:b w:val="false"/>
          <w:i w:val="false"/>
          <w:color w:val="000000"/>
          <w:sz w:val="28"/>
        </w:rPr>
        <w:t xml:space="preserve">
      1. Қарағанды облысы әкімдігінің 2015 жылғы 17 қыркүйектегі № 54/02 "Азаматтық хал актілерін тіркеу мәселелері бойынша мемлекеттік көрсетілетін қызметтер регламенттерін бекіту туралы"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актілердің мемлекеттік тіркеу тізілімінде № 3468 болып тіркелген, "Әділет" ақпараттық-құқықтық жүйесінде 2015 жылдың 2 қарашасында, "Индустриальная Караганда" газетінде 2015 жылғы 3 қарашадағы № 155-156 (21906-21907), "Орталық Қазақстан" газетінде 2015 жылғы 3 қарашадағы № 179-180 (22 064) жарияланған) мынадай өзгерістер енгізілсін:</w:t>
      </w:r>
    </w:p>
    <w:bookmarkEnd w:id="1"/>
    <w:bookmarkStart w:name="z6" w:id="2"/>
    <w:p>
      <w:pPr>
        <w:spacing w:after="0"/>
        <w:ind w:left="0"/>
        <w:jc w:val="both"/>
      </w:pPr>
      <w:r>
        <w:rPr>
          <w:rFonts w:ascii="Times New Roman"/>
          <w:b w:val="false"/>
          <w:i w:val="false"/>
          <w:color w:val="000000"/>
          <w:sz w:val="28"/>
        </w:rPr>
        <w:t xml:space="preserve">
      1) "Бала тууды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 xml:space="preserve">регламенті </w:t>
      </w:r>
      <w:r>
        <w:rPr>
          <w:rFonts w:ascii="Times New Roman"/>
          <w:b w:val="false"/>
          <w:i w:val="false"/>
          <w:color w:val="000000"/>
          <w:sz w:val="28"/>
        </w:rPr>
        <w:t xml:space="preserve">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жазылсын;</w:t>
      </w:r>
    </w:p>
    <w:bookmarkEnd w:id="2"/>
    <w:bookmarkStart w:name="z7" w:id="3"/>
    <w:p>
      <w:pPr>
        <w:spacing w:after="0"/>
        <w:ind w:left="0"/>
        <w:jc w:val="both"/>
      </w:pPr>
      <w:r>
        <w:rPr>
          <w:rFonts w:ascii="Times New Roman"/>
          <w:b w:val="false"/>
          <w:i w:val="false"/>
          <w:color w:val="000000"/>
          <w:sz w:val="28"/>
        </w:rPr>
        <w:t xml:space="preserve">
      2) "Азаматтық хал актілерін тіркеу туралы қайталама куәліктер немесе анықтамалар беру" мемлекеттік көрсетілетін қызмет </w:t>
      </w:r>
      <w:r>
        <w:rPr>
          <w:rFonts w:ascii="Times New Roman"/>
          <w:b w:val="false"/>
          <w:i w:val="false"/>
          <w:color w:val="000000"/>
          <w:sz w:val="28"/>
        </w:rPr>
        <w:t xml:space="preserve">регламенті </w:t>
      </w:r>
      <w:r>
        <w:rPr>
          <w:rFonts w:ascii="Times New Roman"/>
          <w:b w:val="false"/>
          <w:i w:val="false"/>
          <w:color w:val="000000"/>
          <w:sz w:val="28"/>
        </w:rPr>
        <w:t xml:space="preserve">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жазылсын; </w:t>
      </w:r>
    </w:p>
    <w:bookmarkEnd w:id="3"/>
    <w:bookmarkStart w:name="z8" w:id="4"/>
    <w:p>
      <w:pPr>
        <w:spacing w:after="0"/>
        <w:ind w:left="0"/>
        <w:jc w:val="both"/>
      </w:pPr>
      <w:r>
        <w:rPr>
          <w:rFonts w:ascii="Times New Roman"/>
          <w:b w:val="false"/>
          <w:i w:val="false"/>
          <w:color w:val="000000"/>
          <w:sz w:val="28"/>
        </w:rPr>
        <w:t xml:space="preserve">
      3)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 xml:space="preserve">регламенті </w:t>
      </w:r>
      <w:r>
        <w:rPr>
          <w:rFonts w:ascii="Times New Roman"/>
          <w:b w:val="false"/>
          <w:i w:val="false"/>
          <w:color w:val="000000"/>
          <w:sz w:val="28"/>
        </w:rPr>
        <w:t xml:space="preserve">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жазылсын; </w:t>
      </w:r>
    </w:p>
    <w:bookmarkEnd w:id="4"/>
    <w:bookmarkStart w:name="z9" w:id="5"/>
    <w:p>
      <w:pPr>
        <w:spacing w:after="0"/>
        <w:ind w:left="0"/>
        <w:jc w:val="both"/>
      </w:pPr>
      <w:r>
        <w:rPr>
          <w:rFonts w:ascii="Times New Roman"/>
          <w:b w:val="false"/>
          <w:i w:val="false"/>
          <w:color w:val="000000"/>
          <w:sz w:val="28"/>
        </w:rPr>
        <w:t xml:space="preserve">
      4) "Азаматтық хал актілерінің жазбаларын қалпына келтіру" мемлекеттік қызмет </w:t>
      </w:r>
      <w:r>
        <w:rPr>
          <w:rFonts w:ascii="Times New Roman"/>
          <w:b w:val="false"/>
          <w:i w:val="false"/>
          <w:color w:val="000000"/>
          <w:sz w:val="28"/>
        </w:rPr>
        <w:t xml:space="preserve">регламенті </w:t>
      </w:r>
      <w:r>
        <w:rPr>
          <w:rFonts w:ascii="Times New Roman"/>
          <w:b w:val="false"/>
          <w:i w:val="false"/>
          <w:color w:val="000000"/>
          <w:sz w:val="28"/>
        </w:rPr>
        <w:t xml:space="preserve">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жаңа редакцияда жазылсын;</w:t>
      </w:r>
    </w:p>
    <w:bookmarkEnd w:id="5"/>
    <w:bookmarkStart w:name="z10" w:id="6"/>
    <w:p>
      <w:pPr>
        <w:spacing w:after="0"/>
        <w:ind w:left="0"/>
        <w:jc w:val="both"/>
      </w:pPr>
      <w:r>
        <w:rPr>
          <w:rFonts w:ascii="Times New Roman"/>
          <w:b w:val="false"/>
          <w:i w:val="false"/>
          <w:color w:val="000000"/>
          <w:sz w:val="28"/>
        </w:rPr>
        <w:t xml:space="preserve">
      5) "Қайтыс болуды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 xml:space="preserve">регламенті </w:t>
      </w:r>
      <w:r>
        <w:rPr>
          <w:rFonts w:ascii="Times New Roman"/>
          <w:b w:val="false"/>
          <w:i w:val="false"/>
          <w:color w:val="000000"/>
          <w:sz w:val="28"/>
        </w:rPr>
        <w:t xml:space="preserve">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жаңа редакцияда жазылсын; </w:t>
      </w:r>
    </w:p>
    <w:bookmarkEnd w:id="6"/>
    <w:bookmarkStart w:name="z11" w:id="7"/>
    <w:p>
      <w:pPr>
        <w:spacing w:after="0"/>
        <w:ind w:left="0"/>
        <w:jc w:val="both"/>
      </w:pPr>
      <w:r>
        <w:rPr>
          <w:rFonts w:ascii="Times New Roman"/>
          <w:b w:val="false"/>
          <w:i w:val="false"/>
          <w:color w:val="000000"/>
          <w:sz w:val="28"/>
        </w:rPr>
        <w:t xml:space="preserve">
      6) "Некені (ерлі-зайыптылықты) бұзуды тіркеу, оның ішінде азаматтық хал актілері жазбаларына өзгерістер, толықтырулар мен түзетулер енгізу" мемлекеттік қызмет </w:t>
      </w:r>
      <w:r>
        <w:rPr>
          <w:rFonts w:ascii="Times New Roman"/>
          <w:b w:val="false"/>
          <w:i w:val="false"/>
          <w:color w:val="000000"/>
          <w:sz w:val="28"/>
        </w:rPr>
        <w:t xml:space="preserve">регламенті </w:t>
      </w:r>
      <w:r>
        <w:rPr>
          <w:rFonts w:ascii="Times New Roman"/>
          <w:b w:val="false"/>
          <w:i w:val="false"/>
          <w:color w:val="000000"/>
          <w:sz w:val="28"/>
        </w:rPr>
        <w:t xml:space="preserve">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жаңа редакцияда жазылсын. </w:t>
      </w:r>
    </w:p>
    <w:bookmarkEnd w:id="7"/>
    <w:bookmarkStart w:name="z12" w:id="8"/>
    <w:p>
      <w:pPr>
        <w:spacing w:after="0"/>
        <w:ind w:left="0"/>
        <w:jc w:val="both"/>
      </w:pPr>
      <w:r>
        <w:rPr>
          <w:rFonts w:ascii="Times New Roman"/>
          <w:b w:val="false"/>
          <w:i w:val="false"/>
          <w:color w:val="000000"/>
          <w:sz w:val="28"/>
        </w:rPr>
        <w:t>
      2. Осы қаулының орындалуын бақылау облыс әкімі аппаратының басшысына жүктелсін.</w:t>
      </w:r>
    </w:p>
    <w:bookmarkEnd w:id="8"/>
    <w:bookmarkStart w:name="z13" w:id="9"/>
    <w:p>
      <w:pPr>
        <w:spacing w:after="0"/>
        <w:ind w:left="0"/>
        <w:jc w:val="both"/>
      </w:pPr>
      <w:r>
        <w:rPr>
          <w:rFonts w:ascii="Times New Roman"/>
          <w:b w:val="false"/>
          <w:i w:val="false"/>
          <w:color w:val="000000"/>
          <w:sz w:val="28"/>
        </w:rPr>
        <w:t>
      3. Осы қаулы алғашқы ресми жарияланған күннен кейін күнтізбелік он күн өткен соң қолданысқа енгізіледі.</w:t>
      </w:r>
    </w:p>
    <w:bookmarkEnd w:id="9"/>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Қарағанды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Әбдібеков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 xml:space="preserve"> 2016 жылғы 5 мамырдағы</w:t>
            </w:r>
            <w:r>
              <w:br/>
            </w:r>
            <w:r>
              <w:rPr>
                <w:rFonts w:ascii="Times New Roman"/>
                <w:b w:val="false"/>
                <w:i w:val="false"/>
                <w:color w:val="000000"/>
                <w:sz w:val="20"/>
              </w:rPr>
              <w:t>№ 31/06 бұйрығына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2015 жылғы 17 қыркүйектегі</w:t>
            </w:r>
            <w:r>
              <w:br/>
            </w:r>
            <w:r>
              <w:rPr>
                <w:rFonts w:ascii="Times New Roman"/>
                <w:b w:val="false"/>
                <w:i w:val="false"/>
                <w:color w:val="000000"/>
                <w:sz w:val="20"/>
              </w:rPr>
              <w:t>№ 54/02 қаулысымен</w:t>
            </w:r>
            <w:r>
              <w:br/>
            </w:r>
            <w:r>
              <w:rPr>
                <w:rFonts w:ascii="Times New Roman"/>
                <w:b w:val="false"/>
                <w:i w:val="false"/>
                <w:color w:val="000000"/>
                <w:sz w:val="20"/>
              </w:rPr>
              <w:t>бекітілген</w:t>
            </w:r>
          </w:p>
        </w:tc>
      </w:tr>
    </w:tbl>
    <w:bookmarkStart w:name="z17" w:id="10"/>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w:t>
      </w:r>
    </w:p>
    <w:bookmarkEnd w:id="10"/>
    <w:bookmarkStart w:name="z18" w:id="11"/>
    <w:p>
      <w:pPr>
        <w:spacing w:after="0"/>
        <w:ind w:left="0"/>
        <w:jc w:val="left"/>
      </w:pPr>
      <w:r>
        <w:rPr>
          <w:rFonts w:ascii="Times New Roman"/>
          <w:b/>
          <w:i w:val="false"/>
          <w:color w:val="000000"/>
        </w:rPr>
        <w:t xml:space="preserve"> 1. Жалпы ережелер</w:t>
      </w:r>
    </w:p>
    <w:bookmarkEnd w:id="11"/>
    <w:bookmarkStart w:name="z19" w:id="12"/>
    <w:p>
      <w:pPr>
        <w:spacing w:after="0"/>
        <w:ind w:left="0"/>
        <w:jc w:val="both"/>
      </w:pPr>
      <w:r>
        <w:rPr>
          <w:rFonts w:ascii="Times New Roman"/>
          <w:b w:val="false"/>
          <w:i w:val="false"/>
          <w:color w:val="000000"/>
          <w:sz w:val="28"/>
        </w:rPr>
        <w:t>
      1. "Бала тууды тіркеу, оның ішінде азаматтық хал актілерінің жазбаларына өзгерістер, толықтырулар мен түзетулер енгізу" мемлекеттік көрсетілетін қызметін (бұдан әрі – мемлекеттік көрсетілетін қызмет) Қарағанды облысының қала, аудандарының жергілікті атқарушы органдары көрсетеді (бұдан әрі – көрсетілетін қызмет беруші).</w:t>
      </w:r>
    </w:p>
    <w:bookmarkEnd w:id="12"/>
    <w:bookmarkStart w:name="z20" w:id="13"/>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13"/>
    <w:bookmarkStart w:name="z21" w:id="14"/>
    <w:p>
      <w:pPr>
        <w:spacing w:after="0"/>
        <w:ind w:left="0"/>
        <w:jc w:val="both"/>
      </w:pPr>
      <w:r>
        <w:rPr>
          <w:rFonts w:ascii="Times New Roman"/>
          <w:b w:val="false"/>
          <w:i w:val="false"/>
          <w:color w:val="000000"/>
          <w:sz w:val="28"/>
        </w:rPr>
        <w:t>
      3. Мемлекеттік қызмет көрсетудің нәтижесі: көрсетілетін қызметті берушіде:</w:t>
      </w:r>
    </w:p>
    <w:bookmarkEnd w:id="14"/>
    <w:bookmarkStart w:name="z22" w:id="15"/>
    <w:p>
      <w:pPr>
        <w:spacing w:after="0"/>
        <w:ind w:left="0"/>
        <w:jc w:val="both"/>
      </w:pPr>
      <w:r>
        <w:rPr>
          <w:rFonts w:ascii="Times New Roman"/>
          <w:b w:val="false"/>
          <w:i w:val="false"/>
          <w:color w:val="000000"/>
          <w:sz w:val="28"/>
        </w:rPr>
        <w:t>
      жеке басын куәландыратын құжатты көрсеткен кезде қағаз жеткізгіштегі туу туралы куәлік, енгізілген өзгерістерімен, толықтыруларымен және түзетулерімен туу туралы қайталама куәлік.</w:t>
      </w:r>
    </w:p>
    <w:bookmarkEnd w:id="15"/>
    <w:bookmarkStart w:name="z23" w:id="16"/>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16"/>
    <w:bookmarkStart w:name="z24" w:id="17"/>
    <w:p>
      <w:pPr>
        <w:spacing w:after="0"/>
        <w:ind w:left="0"/>
        <w:jc w:val="both"/>
      </w:pPr>
      <w:r>
        <w:rPr>
          <w:rFonts w:ascii="Times New Roman"/>
          <w:b w:val="false"/>
          <w:i w:val="false"/>
          <w:color w:val="000000"/>
          <w:sz w:val="28"/>
        </w:rPr>
        <w:t>
      1) аудандардың және облыстық маңызы бар қалалардың, қаладағы аудандардың, аудандық маңызы бар қалалардың ЖАО, Қарағанды облысының кенттерінің, ауылдардың, ауылдық округтердің әкімдері;</w:t>
      </w:r>
    </w:p>
    <w:bookmarkEnd w:id="17"/>
    <w:bookmarkStart w:name="z25" w:id="18"/>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18"/>
    <w:bookmarkStart w:name="z26" w:id="19"/>
    <w:p>
      <w:pPr>
        <w:spacing w:after="0"/>
        <w:ind w:left="0"/>
        <w:jc w:val="both"/>
      </w:pPr>
      <w:r>
        <w:rPr>
          <w:rFonts w:ascii="Times New Roman"/>
          <w:b w:val="false"/>
          <w:i w:val="false"/>
          <w:color w:val="000000"/>
          <w:sz w:val="28"/>
        </w:rPr>
        <w:t>
      3) "электрондық үкіметтің" веб-порталы" (бұдан әрі – портал) www.egov.kz арқылы жүзеге асырылады.</w:t>
      </w:r>
    </w:p>
    <w:bookmarkEnd w:id="19"/>
    <w:bookmarkStart w:name="z27" w:id="20"/>
    <w:p>
      <w:pPr>
        <w:spacing w:after="0"/>
        <w:ind w:left="0"/>
        <w:jc w:val="both"/>
      </w:pPr>
      <w:r>
        <w:rPr>
          <w:rFonts w:ascii="Times New Roman"/>
          <w:b w:val="false"/>
          <w:i w:val="false"/>
          <w:color w:val="000000"/>
          <w:sz w:val="28"/>
        </w:rPr>
        <w:t>
      Мемлекеттік қызметті көрсету нысаны: қағаз түрінде.</w:t>
      </w:r>
    </w:p>
    <w:bookmarkEnd w:id="20"/>
    <w:bookmarkStart w:name="z28" w:id="2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1"/>
    <w:bookmarkStart w:name="z29" w:id="22"/>
    <w:p>
      <w:pPr>
        <w:spacing w:after="0"/>
        <w:ind w:left="0"/>
        <w:jc w:val="both"/>
      </w:pPr>
      <w:r>
        <w:rPr>
          <w:rFonts w:ascii="Times New Roman"/>
          <w:b w:val="false"/>
          <w:i w:val="false"/>
          <w:color w:val="000000"/>
          <w:sz w:val="28"/>
        </w:rPr>
        <w:t xml:space="preserve">
      4. Мемлекеттік қызмет көрсету бойынша процедураның (әрекет) басталуы үшін негіздеме 2016 жылғы 27 қаңтардағы № 39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бұйрығымен бекітілген, нормативтік құқықтық актілердің мемлекеттік тіркеу тізілімінде № 13016 тіркелген. "Бала тууды тіркеу, оның ішінде азаматтық хал актілерінің жазбаларына өзгерістер, толықтырулар мен түзетулер енгізу" (бұдан әрі – стандарт) Стандартының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қажетті құжаттар және өтініш негіздеме болып табылады. </w:t>
      </w:r>
    </w:p>
    <w:bookmarkEnd w:id="22"/>
    <w:bookmarkStart w:name="z30" w:id="23"/>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23"/>
    <w:bookmarkStart w:name="z31" w:id="24"/>
    <w:p>
      <w:pPr>
        <w:spacing w:after="0"/>
        <w:ind w:left="0"/>
        <w:jc w:val="both"/>
      </w:pPr>
      <w:r>
        <w:rPr>
          <w:rFonts w:ascii="Times New Roman"/>
          <w:b w:val="false"/>
          <w:i w:val="false"/>
          <w:color w:val="000000"/>
          <w:sz w:val="28"/>
        </w:rPr>
        <w:t xml:space="preserve">
      1) қызмет көрсетушінің кеңсе маманы мемлекеттік қызмет көрсету үшін өтінішті және құжаттар пакетін қабылдайды, тапсырылған құжаттардың Стандартының </w:t>
      </w:r>
      <w:r>
        <w:rPr>
          <w:rFonts w:ascii="Times New Roman"/>
          <w:b w:val="false"/>
          <w:i w:val="false"/>
          <w:color w:val="000000"/>
          <w:sz w:val="28"/>
        </w:rPr>
        <w:t>9 тармағына</w:t>
      </w:r>
      <w:r>
        <w:rPr>
          <w:rFonts w:ascii="Times New Roman"/>
          <w:b w:val="false"/>
          <w:i w:val="false"/>
          <w:color w:val="000000"/>
          <w:sz w:val="28"/>
        </w:rPr>
        <w:t xml:space="preserve"> сәйкестігін, көшірмелерді салыстырып тексереді, қызмет алушыға құжаттар пакетін күнін және уақытын көрсете отырып, тіркеу туралы белгі қойып, 20 (жиырма) минут ішінде құжат береді;</w:t>
      </w:r>
    </w:p>
    <w:bookmarkEnd w:id="24"/>
    <w:bookmarkStart w:name="z32" w:id="25"/>
    <w:p>
      <w:pPr>
        <w:spacing w:after="0"/>
        <w:ind w:left="0"/>
        <w:jc w:val="both"/>
      </w:pPr>
      <w:r>
        <w:rPr>
          <w:rFonts w:ascii="Times New Roman"/>
          <w:b w:val="false"/>
          <w:i w:val="false"/>
          <w:color w:val="000000"/>
          <w:sz w:val="28"/>
        </w:rPr>
        <w:t>
      нәтиже – қызмет алушыға құжаттар пакетін күнін және уақытын көрсете отырып, тіркеу туралы белгі;</w:t>
      </w:r>
    </w:p>
    <w:bookmarkEnd w:id="25"/>
    <w:bookmarkStart w:name="z33" w:id="26"/>
    <w:p>
      <w:pPr>
        <w:spacing w:after="0"/>
        <w:ind w:left="0"/>
        <w:jc w:val="both"/>
      </w:pPr>
      <w:r>
        <w:rPr>
          <w:rFonts w:ascii="Times New Roman"/>
          <w:b w:val="false"/>
          <w:i w:val="false"/>
          <w:color w:val="000000"/>
          <w:sz w:val="28"/>
        </w:rPr>
        <w:t xml:space="preserve">
      2) қызмет көрсетушінің кеңсе маманы 30 (отыз) минут ішінде өтінішті қызмет көрсетушінің басшысына қарауға береді; </w:t>
      </w:r>
    </w:p>
    <w:bookmarkEnd w:id="26"/>
    <w:bookmarkStart w:name="z34" w:id="27"/>
    <w:p>
      <w:pPr>
        <w:spacing w:after="0"/>
        <w:ind w:left="0"/>
        <w:jc w:val="both"/>
      </w:pPr>
      <w:r>
        <w:rPr>
          <w:rFonts w:ascii="Times New Roman"/>
          <w:b w:val="false"/>
          <w:i w:val="false"/>
          <w:color w:val="000000"/>
          <w:sz w:val="28"/>
        </w:rPr>
        <w:t>
      нәтиже – қызмет берушінің қарауына өтінішті және құжаттар пакетін тапсырады;</w:t>
      </w:r>
    </w:p>
    <w:bookmarkEnd w:id="27"/>
    <w:bookmarkStart w:name="z35" w:id="28"/>
    <w:p>
      <w:pPr>
        <w:spacing w:after="0"/>
        <w:ind w:left="0"/>
        <w:jc w:val="both"/>
      </w:pPr>
      <w:r>
        <w:rPr>
          <w:rFonts w:ascii="Times New Roman"/>
          <w:b w:val="false"/>
          <w:i w:val="false"/>
          <w:color w:val="000000"/>
          <w:sz w:val="28"/>
        </w:rPr>
        <w:t>
      3) қызмет көрсетушінің басшысы 30 (отыз) минут ішінде жауапты орындаушыны белгілейді, орындау үшін қол қояды;</w:t>
      </w:r>
    </w:p>
    <w:bookmarkEnd w:id="28"/>
    <w:bookmarkStart w:name="z36" w:id="29"/>
    <w:p>
      <w:pPr>
        <w:spacing w:after="0"/>
        <w:ind w:left="0"/>
        <w:jc w:val="both"/>
      </w:pPr>
      <w:r>
        <w:rPr>
          <w:rFonts w:ascii="Times New Roman"/>
          <w:b w:val="false"/>
          <w:i w:val="false"/>
          <w:color w:val="000000"/>
          <w:sz w:val="28"/>
        </w:rPr>
        <w:t>
      нәтиже - көрсетілетін қызметті көрсетушінің басшысының бұрыштамасы және жауапты орындаушыға береді;</w:t>
      </w:r>
    </w:p>
    <w:bookmarkEnd w:id="29"/>
    <w:bookmarkStart w:name="z37" w:id="30"/>
    <w:p>
      <w:pPr>
        <w:spacing w:after="0"/>
        <w:ind w:left="0"/>
        <w:jc w:val="both"/>
      </w:pPr>
      <w:r>
        <w:rPr>
          <w:rFonts w:ascii="Times New Roman"/>
          <w:b w:val="false"/>
          <w:i w:val="false"/>
          <w:color w:val="000000"/>
          <w:sz w:val="28"/>
        </w:rPr>
        <w:t xml:space="preserve">
      4) қызмет көрсетушінің жауапты орындаушысы 1 жұмыс күні ішінде көрсетілетін қызметті берушінің жауапты орындаушысы құжаттар топтамасының қойылатын талаптарға сәйкестігін қарайды, куәлікті дайындайды; егер баланың тууын оның туған күнінен екі ай өткеннен кейін тіркеген жағдайда мемлекеттік көрсетілетін қызмет күнтізбелік 15 (он бес) күн ішінде көрсетіледі,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күнтізбелік, басқа мемлекеттік органдарға сұрау салу қажет болған кезде мемлекеттік қызмет көрсету мерзімі көрсетілетін қызметті алушыны ұзартылған кезден бастап 3 (үш) жұмыс күні ішінде хабардар ете отырып, күнтiзбелiк 30 (отыз) күнтізбек күнге дейін ұзартылады күннен аспайтын уақытқа ұзартылады;</w:t>
      </w:r>
    </w:p>
    <w:bookmarkEnd w:id="30"/>
    <w:bookmarkStart w:name="z38" w:id="31"/>
    <w:p>
      <w:pPr>
        <w:spacing w:after="0"/>
        <w:ind w:left="0"/>
        <w:jc w:val="both"/>
      </w:pPr>
      <w:r>
        <w:rPr>
          <w:rFonts w:ascii="Times New Roman"/>
          <w:b w:val="false"/>
          <w:i w:val="false"/>
          <w:color w:val="000000"/>
          <w:sz w:val="28"/>
        </w:rPr>
        <w:t xml:space="preserve">
      туу туралы азаматтық хал акті жазбасына өзгерістер, толықтырулар мен түзетулер енгізу туралы өтініш күнтізбелік 15 (он бес) күн ішінде қаралады (құжаттарды қабылдаған және берген күндер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жұмыс күні ішінде хабардар ете отырып, күнтiзбелiк 30 (отыз) күннен аспайтын уақытқа ұзартылады; </w:t>
      </w:r>
    </w:p>
    <w:bookmarkEnd w:id="31"/>
    <w:bookmarkStart w:name="z39" w:id="32"/>
    <w:p>
      <w:pPr>
        <w:spacing w:after="0"/>
        <w:ind w:left="0"/>
        <w:jc w:val="both"/>
      </w:pPr>
      <w:r>
        <w:rPr>
          <w:rFonts w:ascii="Times New Roman"/>
          <w:b w:val="false"/>
          <w:i w:val="false"/>
          <w:color w:val="000000"/>
          <w:sz w:val="28"/>
        </w:rPr>
        <w:t>
      нәтиже – мемлекеттік қызмет көрсету нәтижесінің жобасын қол қою үшін көрсетілетін қызметті көрсетушінің басшысына жіберу;</w:t>
      </w:r>
    </w:p>
    <w:bookmarkEnd w:id="32"/>
    <w:bookmarkStart w:name="z40" w:id="33"/>
    <w:p>
      <w:pPr>
        <w:spacing w:after="0"/>
        <w:ind w:left="0"/>
        <w:jc w:val="both"/>
      </w:pPr>
      <w:r>
        <w:rPr>
          <w:rFonts w:ascii="Times New Roman"/>
          <w:b w:val="false"/>
          <w:i w:val="false"/>
          <w:color w:val="000000"/>
          <w:sz w:val="28"/>
        </w:rPr>
        <w:t>
      5) қызметті көрсетушінің басшысы 30 (отыз) минут ішінде шешім қабылдайды және мемлекеттік көрсетілетін қызмет нәтижесінің жобасына қол қояды;</w:t>
      </w:r>
    </w:p>
    <w:bookmarkEnd w:id="33"/>
    <w:bookmarkStart w:name="z41" w:id="34"/>
    <w:p>
      <w:pPr>
        <w:spacing w:after="0"/>
        <w:ind w:left="0"/>
        <w:jc w:val="both"/>
      </w:pPr>
      <w:r>
        <w:rPr>
          <w:rFonts w:ascii="Times New Roman"/>
          <w:b w:val="false"/>
          <w:i w:val="false"/>
          <w:color w:val="000000"/>
          <w:sz w:val="28"/>
        </w:rPr>
        <w:t>
      нәтиже – берілген мемлекеттік көрсетілетін қызметтің нәтижесі;</w:t>
      </w:r>
    </w:p>
    <w:bookmarkEnd w:id="34"/>
    <w:bookmarkStart w:name="z42" w:id="35"/>
    <w:p>
      <w:pPr>
        <w:spacing w:after="0"/>
        <w:ind w:left="0"/>
        <w:jc w:val="both"/>
      </w:pPr>
      <w:r>
        <w:rPr>
          <w:rFonts w:ascii="Times New Roman"/>
          <w:b w:val="false"/>
          <w:i w:val="false"/>
          <w:color w:val="000000"/>
          <w:sz w:val="28"/>
        </w:rPr>
        <w:t>
      6) қызмет көрсетушінің кеңсе маманы жеке басын куәландыратын құжатты көрсеткен кезде, көрсетілетін қызметті алушыға дайын мемлекеттік көрсетілетін қызмет нәтижесін береді немесе реестрге сәйкес көрсетілетін қызметті беруші кейіннен көрсетілетін қызметті алушыға беру үшін Мемлекеттік корпорацияға жолдайды – 20 (жиырма) минут;</w:t>
      </w:r>
    </w:p>
    <w:bookmarkEnd w:id="35"/>
    <w:bookmarkStart w:name="z43" w:id="36"/>
    <w:p>
      <w:pPr>
        <w:spacing w:after="0"/>
        <w:ind w:left="0"/>
        <w:jc w:val="both"/>
      </w:pPr>
      <w:r>
        <w:rPr>
          <w:rFonts w:ascii="Times New Roman"/>
          <w:b w:val="false"/>
          <w:i w:val="false"/>
          <w:color w:val="000000"/>
          <w:sz w:val="28"/>
        </w:rPr>
        <w:t>
      нәтиже – жеке басын куәландыратын құжатты көрсеткен кезде қағаз жеткізгіштегі туу туралы куәлік, енгізілген өзгерістерімен, толықтырулармен және түзетулермен тууы туралы куәлікті қайтадан беру болып табылады.</w:t>
      </w:r>
    </w:p>
    <w:bookmarkEnd w:id="36"/>
    <w:bookmarkStart w:name="z44" w:id="37"/>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37"/>
    <w:bookmarkStart w:name="z45" w:id="38"/>
    <w:p>
      <w:pPr>
        <w:spacing w:after="0"/>
        <w:ind w:left="0"/>
        <w:jc w:val="both"/>
      </w:pPr>
      <w:r>
        <w:rPr>
          <w:rFonts w:ascii="Times New Roman"/>
          <w:b w:val="false"/>
          <w:i w:val="false"/>
          <w:color w:val="000000"/>
          <w:sz w:val="28"/>
        </w:rPr>
        <w:t>
      6. Мемлекеттік қызмет көрсету процесіне қатысатын құрылымдық бөлімшелердің (қызметкерлердің) тізбесі:</w:t>
      </w:r>
    </w:p>
    <w:bookmarkEnd w:id="38"/>
    <w:bookmarkStart w:name="z46" w:id="39"/>
    <w:p>
      <w:pPr>
        <w:spacing w:after="0"/>
        <w:ind w:left="0"/>
        <w:jc w:val="both"/>
      </w:pPr>
      <w:r>
        <w:rPr>
          <w:rFonts w:ascii="Times New Roman"/>
          <w:b w:val="false"/>
          <w:i w:val="false"/>
          <w:color w:val="000000"/>
          <w:sz w:val="28"/>
        </w:rPr>
        <w:t>
      1) қызмет көрсетушінің басшысы;</w:t>
      </w:r>
    </w:p>
    <w:bookmarkEnd w:id="39"/>
    <w:bookmarkStart w:name="z47" w:id="40"/>
    <w:p>
      <w:pPr>
        <w:spacing w:after="0"/>
        <w:ind w:left="0"/>
        <w:jc w:val="both"/>
      </w:pPr>
      <w:r>
        <w:rPr>
          <w:rFonts w:ascii="Times New Roman"/>
          <w:b w:val="false"/>
          <w:i w:val="false"/>
          <w:color w:val="000000"/>
          <w:sz w:val="28"/>
        </w:rPr>
        <w:t xml:space="preserve">
      2) қызмет көрсетушінің кеңсе маманы; </w:t>
      </w:r>
    </w:p>
    <w:bookmarkEnd w:id="40"/>
    <w:bookmarkStart w:name="z48" w:id="41"/>
    <w:p>
      <w:pPr>
        <w:spacing w:after="0"/>
        <w:ind w:left="0"/>
        <w:jc w:val="both"/>
      </w:pPr>
      <w:r>
        <w:rPr>
          <w:rFonts w:ascii="Times New Roman"/>
          <w:b w:val="false"/>
          <w:i w:val="false"/>
          <w:color w:val="000000"/>
          <w:sz w:val="28"/>
        </w:rPr>
        <w:t>
      3) қызмет көрсетушінің жауапты орындаушысы.</w:t>
      </w:r>
    </w:p>
    <w:bookmarkEnd w:id="41"/>
    <w:bookmarkStart w:name="z49" w:id="42"/>
    <w:p>
      <w:pPr>
        <w:spacing w:after="0"/>
        <w:ind w:left="0"/>
        <w:jc w:val="both"/>
      </w:pPr>
      <w:r>
        <w:rPr>
          <w:rFonts w:ascii="Times New Roman"/>
          <w:b w:val="false"/>
          <w:i w:val="false"/>
          <w:color w:val="000000"/>
          <w:sz w:val="28"/>
        </w:rPr>
        <w:t xml:space="preserve">
      7. Әрбір рәсімнің (іс-қимылдың) ұзақтығын көрсете отырып, құрылымдық бөлімшелер (қызметкерлер) арасында рәсімдердің (әрекеттердің) реттілігінің сипаттамасы: </w:t>
      </w:r>
    </w:p>
    <w:bookmarkEnd w:id="42"/>
    <w:bookmarkStart w:name="z50" w:id="43"/>
    <w:p>
      <w:pPr>
        <w:spacing w:after="0"/>
        <w:ind w:left="0"/>
        <w:jc w:val="both"/>
      </w:pPr>
      <w:r>
        <w:rPr>
          <w:rFonts w:ascii="Times New Roman"/>
          <w:b w:val="false"/>
          <w:i w:val="false"/>
          <w:color w:val="000000"/>
          <w:sz w:val="28"/>
        </w:rPr>
        <w:t xml:space="preserve">
      1) қызмет көрсетушінің кеңсе маманы мемлекеттік қызмет көрсету үшін өтінішті және құжаттар пакетін қабылдайды, тапсырылған құжаттардың Стандартының </w:t>
      </w:r>
      <w:r>
        <w:rPr>
          <w:rFonts w:ascii="Times New Roman"/>
          <w:b w:val="false"/>
          <w:i w:val="false"/>
          <w:color w:val="000000"/>
          <w:sz w:val="28"/>
        </w:rPr>
        <w:t>9 тармағына</w:t>
      </w:r>
      <w:r>
        <w:rPr>
          <w:rFonts w:ascii="Times New Roman"/>
          <w:b w:val="false"/>
          <w:i w:val="false"/>
          <w:color w:val="000000"/>
          <w:sz w:val="28"/>
        </w:rPr>
        <w:t xml:space="preserve"> сәйкестігін, көшірмелерді салыстырып тексереді, қызмет алушыға құжаттар пакетін күнін және уақытын көрсете отырып тіркеу туралы белгі қойып - 20 (жиырма) минут ішінде құжат береді;</w:t>
      </w:r>
    </w:p>
    <w:bookmarkEnd w:id="43"/>
    <w:bookmarkStart w:name="z51" w:id="44"/>
    <w:p>
      <w:pPr>
        <w:spacing w:after="0"/>
        <w:ind w:left="0"/>
        <w:jc w:val="both"/>
      </w:pPr>
      <w:r>
        <w:rPr>
          <w:rFonts w:ascii="Times New Roman"/>
          <w:b w:val="false"/>
          <w:i w:val="false"/>
          <w:color w:val="000000"/>
          <w:sz w:val="28"/>
        </w:rPr>
        <w:t xml:space="preserve">
      2) қызмет көрсетушінің кеңсе маманы 30 (отыз) минут ішінде өтінішті және қызмет көрсетушінің басшысына қарауға береді; </w:t>
      </w:r>
    </w:p>
    <w:bookmarkEnd w:id="44"/>
    <w:bookmarkStart w:name="z52" w:id="45"/>
    <w:p>
      <w:pPr>
        <w:spacing w:after="0"/>
        <w:ind w:left="0"/>
        <w:jc w:val="both"/>
      </w:pPr>
      <w:r>
        <w:rPr>
          <w:rFonts w:ascii="Times New Roman"/>
          <w:b w:val="false"/>
          <w:i w:val="false"/>
          <w:color w:val="000000"/>
          <w:sz w:val="28"/>
        </w:rPr>
        <w:t>
      3) қызмет көрсетушінің басшысы 30 (отыз) минут ішінде жауапты орындаушыны белгілейді, орындау үшін қол қояды;</w:t>
      </w:r>
    </w:p>
    <w:bookmarkEnd w:id="45"/>
    <w:bookmarkStart w:name="z53" w:id="46"/>
    <w:p>
      <w:pPr>
        <w:spacing w:after="0"/>
        <w:ind w:left="0"/>
        <w:jc w:val="both"/>
      </w:pPr>
      <w:r>
        <w:rPr>
          <w:rFonts w:ascii="Times New Roman"/>
          <w:b w:val="false"/>
          <w:i w:val="false"/>
          <w:color w:val="000000"/>
          <w:sz w:val="28"/>
        </w:rPr>
        <w:t xml:space="preserve">
      4) қызмет көрсетушінің жауапты орындаушысы 1 жұмыс күні ішінде көрсетілетін қызметті берушінің жауапты орындаушысы құжаттар топтамасының қойылатын талаптарға сәйкестігін қарайды, куәлікті дайындайды; егер баланың тууын оның туған күнінен екі ай өткеннен кейін тіркеген жағдайда мемлекеттік көрсетілетін қызмет күнтізбелік 15 (он бес) күн ішінде көрсетіледі,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күнтізбелік, басқа мемлекеттік органдарға сұрау салу қажет болған кезде мемлекеттік қызмет көрсету мерзімі көрсетілетін қызметті алушыны ұзартылған кезден бастап 3 (үш) жұмыс күні ішінде хабардар ете отырып, күнтiзбелiк 30 (отыз) күнтізбек күнге дейін ұзартылады күннен аспайтын уақытқа ұзартылады;</w:t>
      </w:r>
    </w:p>
    <w:bookmarkEnd w:id="46"/>
    <w:bookmarkStart w:name="z54" w:id="47"/>
    <w:p>
      <w:pPr>
        <w:spacing w:after="0"/>
        <w:ind w:left="0"/>
        <w:jc w:val="both"/>
      </w:pPr>
      <w:r>
        <w:rPr>
          <w:rFonts w:ascii="Times New Roman"/>
          <w:b w:val="false"/>
          <w:i w:val="false"/>
          <w:color w:val="000000"/>
          <w:sz w:val="28"/>
        </w:rPr>
        <w:t>
      туу туралы азаматтық хал акті жазбасына өзгерістер, толықтырулар мен түзетулер енгізу туралы өтініш күнтізбелік 15 (он бес) күн ішінде қаралады (құжаттарды қабылдаған және берген күндер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жұмыс күні ішінде хабардар ете отырып, күнтiзбелiк 30 (отыз) күннен аспайтын уақытқа ұзартылады;</w:t>
      </w:r>
    </w:p>
    <w:bookmarkEnd w:id="47"/>
    <w:bookmarkStart w:name="z55" w:id="48"/>
    <w:p>
      <w:pPr>
        <w:spacing w:after="0"/>
        <w:ind w:left="0"/>
        <w:jc w:val="both"/>
      </w:pPr>
      <w:r>
        <w:rPr>
          <w:rFonts w:ascii="Times New Roman"/>
          <w:b w:val="false"/>
          <w:i w:val="false"/>
          <w:color w:val="000000"/>
          <w:sz w:val="28"/>
        </w:rPr>
        <w:t>
      5) қызмет көрсетушінің басшысы 30 (отыз) минут ішінде шешім қабылдайды және мемлекеттік көрсетілетін қызмет нәтижесінің жобасына қол қояды;</w:t>
      </w:r>
    </w:p>
    <w:bookmarkEnd w:id="48"/>
    <w:bookmarkStart w:name="z56" w:id="49"/>
    <w:p>
      <w:pPr>
        <w:spacing w:after="0"/>
        <w:ind w:left="0"/>
        <w:jc w:val="both"/>
      </w:pPr>
      <w:r>
        <w:rPr>
          <w:rFonts w:ascii="Times New Roman"/>
          <w:b w:val="false"/>
          <w:i w:val="false"/>
          <w:color w:val="000000"/>
          <w:sz w:val="28"/>
        </w:rPr>
        <w:t>
      6) қызмет көрсетушінің кеңсе маманы қолхат негізінде көрсетілетін қызметті алушыға дайын мемлекеттік көрсетілетін қызмет нәтижесін береді немесе реестрге сәйкес көрсетілетін қызметті беруші кейіннен көрсетілетін қызметті алушыға беру үшін Мемлекеттік корпорацияға жолдайды – 20 (жиырма) минут.</w:t>
      </w:r>
    </w:p>
    <w:bookmarkEnd w:id="49"/>
    <w:bookmarkStart w:name="z57" w:id="50"/>
    <w:p>
      <w:pPr>
        <w:spacing w:after="0"/>
        <w:ind w:left="0"/>
        <w:jc w:val="left"/>
      </w:pPr>
      <w:r>
        <w:rPr>
          <w:rFonts w:ascii="Times New Roman"/>
          <w:b/>
          <w:i w:val="false"/>
          <w:color w:val="000000"/>
        </w:rPr>
        <w:t xml:space="preserve"> 4. "Азаматтарға арналған үкімет"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0"/>
    <w:bookmarkStart w:name="z58" w:id="51"/>
    <w:p>
      <w:pPr>
        <w:spacing w:after="0"/>
        <w:ind w:left="0"/>
        <w:jc w:val="both"/>
      </w:pPr>
      <w:r>
        <w:rPr>
          <w:rFonts w:ascii="Times New Roman"/>
          <w:b w:val="false"/>
          <w:i w:val="false"/>
          <w:color w:val="000000"/>
          <w:sz w:val="28"/>
        </w:rPr>
        <w:t>
      8. Мемлекеттік корпорацияға жүгінудің тәртібін сипаттау, көрсетілетін қызметті алушының өтінішін өңдеу ұзақтығы:</w:t>
      </w:r>
    </w:p>
    <w:bookmarkEnd w:id="51"/>
    <w:bookmarkStart w:name="z59" w:id="52"/>
    <w:p>
      <w:pPr>
        <w:spacing w:after="0"/>
        <w:ind w:left="0"/>
        <w:jc w:val="both"/>
      </w:pPr>
      <w:r>
        <w:rPr>
          <w:rFonts w:ascii="Times New Roman"/>
          <w:b w:val="false"/>
          <w:i w:val="false"/>
          <w:color w:val="000000"/>
          <w:sz w:val="28"/>
        </w:rPr>
        <w:t xml:space="preserve">
      Мемлекеттік корпорацияға жүгіну кезіндегі мемлекеттік қызмет көрсетуге, Мемлекеттік корпорация қызметкерінің қызмет алушыдан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 қабылдау негіз болып табылады.</w:t>
      </w:r>
    </w:p>
    <w:bookmarkEnd w:id="52"/>
    <w:bookmarkStart w:name="z60" w:id="53"/>
    <w:p>
      <w:pPr>
        <w:spacing w:after="0"/>
        <w:ind w:left="0"/>
        <w:jc w:val="both"/>
      </w:pPr>
      <w:r>
        <w:rPr>
          <w:rFonts w:ascii="Times New Roman"/>
          <w:b w:val="false"/>
          <w:i w:val="false"/>
          <w:color w:val="000000"/>
          <w:sz w:val="28"/>
        </w:rPr>
        <w:t>
      1) Мемлекеттік корпорация қызметкері:</w:t>
      </w:r>
    </w:p>
    <w:bookmarkEnd w:id="53"/>
    <w:bookmarkStart w:name="z61" w:id="54"/>
    <w:p>
      <w:pPr>
        <w:spacing w:after="0"/>
        <w:ind w:left="0"/>
        <w:jc w:val="both"/>
      </w:pPr>
      <w:r>
        <w:rPr>
          <w:rFonts w:ascii="Times New Roman"/>
          <w:b w:val="false"/>
          <w:i w:val="false"/>
          <w:color w:val="000000"/>
          <w:sz w:val="28"/>
        </w:rPr>
        <w:t xml:space="preserve">
      көрсетілетін қызметті алушы ұсынған құжаттар топтамасының толық болуын және өтінішті толтырудың дұрыстығын тексереді; </w:t>
      </w:r>
    </w:p>
    <w:bookmarkEnd w:id="54"/>
    <w:bookmarkStart w:name="z62" w:id="55"/>
    <w:p>
      <w:pPr>
        <w:spacing w:after="0"/>
        <w:ind w:left="0"/>
        <w:jc w:val="both"/>
      </w:pPr>
      <w:r>
        <w:rPr>
          <w:rFonts w:ascii="Times New Roman"/>
          <w:b w:val="false"/>
          <w:i w:val="false"/>
          <w:color w:val="000000"/>
          <w:sz w:val="28"/>
        </w:rPr>
        <w:t>
      ұсынылған құжаттар топтамасы толық және өтінішті толтыру дұрыс болған жағдайда, МК қызметкері өтінішті "Мемлекеттік корпорация шоғырландырылған ақпараттық жүйе" ақпараттық жүйесінде (бұдан әрі – МК ШАЖ) тіркейді;</w:t>
      </w:r>
    </w:p>
    <w:bookmarkEnd w:id="55"/>
    <w:bookmarkStart w:name="z63" w:id="56"/>
    <w:p>
      <w:pPr>
        <w:spacing w:after="0"/>
        <w:ind w:left="0"/>
        <w:jc w:val="both"/>
      </w:pPr>
      <w:r>
        <w:rPr>
          <w:rFonts w:ascii="Times New Roman"/>
          <w:b w:val="false"/>
          <w:i w:val="false"/>
          <w:color w:val="000000"/>
          <w:sz w:val="28"/>
        </w:rPr>
        <w:t>
      көрсетілетін қызметті алушының жеке басын сәйкестендіреді, көрсетілетін қызметті алушы жайында тиісті ақпаратты және берілген құжаттардың тізімін МК ШАЖ енгізеді;</w:t>
      </w:r>
    </w:p>
    <w:bookmarkEnd w:id="56"/>
    <w:bookmarkStart w:name="z64" w:id="57"/>
    <w:p>
      <w:pPr>
        <w:spacing w:after="0"/>
        <w:ind w:left="0"/>
        <w:jc w:val="both"/>
      </w:pPr>
      <w:r>
        <w:rPr>
          <w:rFonts w:ascii="Times New Roman"/>
          <w:b w:val="false"/>
          <w:i w:val="false"/>
          <w:color w:val="000000"/>
          <w:sz w:val="28"/>
        </w:rPr>
        <w:t>
      егер де Қазақстан Республикасының заңдарында өзгеше көзделмесе, Мемлекеттік корпорация қызметкері ақпараттық жүйелердегі, заңмен қорғалатын құпиялардан тұратын мәліметтерді пайдалануға көрсетілетін қызметті алушының жазбаша келісімін алады;</w:t>
      </w:r>
    </w:p>
    <w:bookmarkEnd w:id="57"/>
    <w:bookmarkStart w:name="z65" w:id="58"/>
    <w:p>
      <w:pPr>
        <w:spacing w:after="0"/>
        <w:ind w:left="0"/>
        <w:jc w:val="both"/>
      </w:pPr>
      <w:r>
        <w:rPr>
          <w:rFonts w:ascii="Times New Roman"/>
          <w:b w:val="false"/>
          <w:i w:val="false"/>
          <w:color w:val="000000"/>
          <w:sz w:val="28"/>
        </w:rPr>
        <w:t>
      тиісті құжаттарды қабылдау туралы қолхатта көрсетілетін қызметті алушыға береді;</w:t>
      </w:r>
    </w:p>
    <w:bookmarkEnd w:id="58"/>
    <w:bookmarkStart w:name="z66" w:id="59"/>
    <w:p>
      <w:pPr>
        <w:spacing w:after="0"/>
        <w:ind w:left="0"/>
        <w:jc w:val="both"/>
      </w:pPr>
      <w:r>
        <w:rPr>
          <w:rFonts w:ascii="Times New Roman"/>
          <w:b w:val="false"/>
          <w:i w:val="false"/>
          <w:color w:val="000000"/>
          <w:sz w:val="28"/>
        </w:rPr>
        <w:t xml:space="preserve">
      қызметті алушымен құжаттардың толық топтамасы ұсынылмаған жағдайда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құжаттарды қабылдаудан бас тарту туралы қолхат береді (он бес минуттан аспайды);</w:t>
      </w:r>
    </w:p>
    <w:bookmarkEnd w:id="59"/>
    <w:bookmarkStart w:name="z67" w:id="60"/>
    <w:p>
      <w:pPr>
        <w:spacing w:after="0"/>
        <w:ind w:left="0"/>
        <w:jc w:val="both"/>
      </w:pPr>
      <w:r>
        <w:rPr>
          <w:rFonts w:ascii="Times New Roman"/>
          <w:b w:val="false"/>
          <w:i w:val="false"/>
          <w:color w:val="000000"/>
          <w:sz w:val="28"/>
        </w:rPr>
        <w:t>
      2) Мемлекеттік корпорация қызметкері құжаттарды дайындайды және оларды көрсетілетін қызметті берушіге курьерлік немесе осыған уәкілетті өзге де байланыс арқылы жібереді (бір жұмыс күнінен аспайды);</w:t>
      </w:r>
    </w:p>
    <w:bookmarkEnd w:id="60"/>
    <w:bookmarkStart w:name="z68" w:id="61"/>
    <w:p>
      <w:pPr>
        <w:spacing w:after="0"/>
        <w:ind w:left="0"/>
        <w:jc w:val="both"/>
      </w:pPr>
      <w:r>
        <w:rPr>
          <w:rFonts w:ascii="Times New Roman"/>
          <w:b w:val="false"/>
          <w:i w:val="false"/>
          <w:color w:val="000000"/>
          <w:sz w:val="28"/>
        </w:rPr>
        <w:t>
      тиісті құжаттарды қабылдау туралы қолхатта көрсетілетін мерзімде Мемлекеттік корпорацияға дайын құжаттарды беру;</w:t>
      </w:r>
    </w:p>
    <w:bookmarkEnd w:id="61"/>
    <w:bookmarkStart w:name="z69" w:id="62"/>
    <w:p>
      <w:pPr>
        <w:spacing w:after="0"/>
        <w:ind w:left="0"/>
        <w:jc w:val="both"/>
      </w:pPr>
      <w:r>
        <w:rPr>
          <w:rFonts w:ascii="Times New Roman"/>
          <w:b w:val="false"/>
          <w:i w:val="false"/>
          <w:color w:val="000000"/>
          <w:sz w:val="28"/>
        </w:rPr>
        <w:t>
      3) Мемлекеттік корпорация қызметкері қолхатқа сәйкес көрсетілетін қызметті алушыға не оның уәкілетті өкіліне (нотариалды куәландырылған сенімхат бойынша) "электрондық" кезек талонын береді (кемінде он бес минут);</w:t>
      </w:r>
    </w:p>
    <w:bookmarkEnd w:id="62"/>
    <w:bookmarkStart w:name="z70" w:id="63"/>
    <w:p>
      <w:pPr>
        <w:spacing w:after="0"/>
        <w:ind w:left="0"/>
        <w:jc w:val="both"/>
      </w:pPr>
      <w:r>
        <w:rPr>
          <w:rFonts w:ascii="Times New Roman"/>
          <w:b w:val="false"/>
          <w:i w:val="false"/>
          <w:color w:val="000000"/>
          <w:sz w:val="28"/>
        </w:rPr>
        <w:t>
      4) Мемлекеттік корпорацияға қызметкері көрсетілетін қызметті алушыға оның уәкілетті өкіліне (нотариалды куәландырылған сенімхат бойынша) көрсетілетін қызметті алушыға дайын мемлекеттік көрсетілетін қызмет нәтижесін береді (кемінде он бес минут).</w:t>
      </w:r>
    </w:p>
    <w:bookmarkEnd w:id="63"/>
    <w:bookmarkStart w:name="z71" w:id="64"/>
    <w:p>
      <w:pPr>
        <w:spacing w:after="0"/>
        <w:ind w:left="0"/>
        <w:jc w:val="both"/>
      </w:pPr>
      <w:r>
        <w:rPr>
          <w:rFonts w:ascii="Times New Roman"/>
          <w:b w:val="false"/>
          <w:i w:val="false"/>
          <w:color w:val="000000"/>
          <w:sz w:val="28"/>
        </w:rPr>
        <w:t xml:space="preserve">
      9. МК ақпараттық жүйесі (бұдан әрі – МКАЖ) арқылы электрондық мемлекеттік қызмет көрсету барысындағы көрсетілетін қызмет: </w:t>
      </w:r>
    </w:p>
    <w:bookmarkEnd w:id="64"/>
    <w:bookmarkStart w:name="z72" w:id="65"/>
    <w:p>
      <w:pPr>
        <w:spacing w:after="0"/>
        <w:ind w:left="0"/>
        <w:jc w:val="both"/>
      </w:pPr>
      <w:r>
        <w:rPr>
          <w:rFonts w:ascii="Times New Roman"/>
          <w:b w:val="false"/>
          <w:i w:val="false"/>
          <w:color w:val="000000"/>
          <w:sz w:val="28"/>
        </w:rPr>
        <w:t>
      1) 1-үдеріс – МК қызметкерінің қызмет көрсетуі үшін МКАЖ автоматтандырылған жұмыс орнында (бұдан әрі – АЖО) логин мен парольді енгізуі (авторландыру үдерісі);</w:t>
      </w:r>
    </w:p>
    <w:bookmarkEnd w:id="65"/>
    <w:bookmarkStart w:name="z73" w:id="66"/>
    <w:p>
      <w:pPr>
        <w:spacing w:after="0"/>
        <w:ind w:left="0"/>
        <w:jc w:val="both"/>
      </w:pPr>
      <w:r>
        <w:rPr>
          <w:rFonts w:ascii="Times New Roman"/>
          <w:b w:val="false"/>
          <w:i w:val="false"/>
          <w:color w:val="000000"/>
          <w:sz w:val="28"/>
        </w:rPr>
        <w:t xml:space="preserve">
      2) 2-үдеріс – МК қызметкерінің осы Регламентте көрсетілген қызметті таңдап алуы, қызмет көрсету үшін экранға сұрату нысанын шығаруы және МК қызметкерінің көрсетілетін қызметті алушының мәліметтерін, сондай-ақ көрсетілетін қызметті алушының сенімхат бойынша өкілінің мәліметтерін енгізуі (нотариалды куәландырылған сенімхат болған кезде, сенімхат басқаша куәландырылған жағдайда ол сенімхат толтырылмайды); </w:t>
      </w:r>
    </w:p>
    <w:bookmarkEnd w:id="66"/>
    <w:bookmarkStart w:name="z74" w:id="67"/>
    <w:p>
      <w:pPr>
        <w:spacing w:after="0"/>
        <w:ind w:left="0"/>
        <w:jc w:val="both"/>
      </w:pPr>
      <w:r>
        <w:rPr>
          <w:rFonts w:ascii="Times New Roman"/>
          <w:b w:val="false"/>
          <w:i w:val="false"/>
          <w:color w:val="000000"/>
          <w:sz w:val="28"/>
        </w:rPr>
        <w:t>
      3) 3-үдеріс – "Электрондық үкімет шлюзі" (бұдан әрі – ЭҮШ) арқылы көрсетілетін қызметті алушы мәліметтері туралы сұранымды "Жеке тұлғалар" мемлекеттік деректер қорында (бұдан әрі - ЖТ МДҚ), сондай-ақ бірыңғай нотариаттық ақпараттық жүйеде (бұдан әрі – БНАЖ) – көрсетілетін қызмет алушы өкілінің сенімхаты мәліметтері туралы жіберу;</w:t>
      </w:r>
    </w:p>
    <w:bookmarkEnd w:id="67"/>
    <w:bookmarkStart w:name="z75" w:id="68"/>
    <w:p>
      <w:pPr>
        <w:spacing w:after="0"/>
        <w:ind w:left="0"/>
        <w:jc w:val="both"/>
      </w:pPr>
      <w:r>
        <w:rPr>
          <w:rFonts w:ascii="Times New Roman"/>
          <w:b w:val="false"/>
          <w:i w:val="false"/>
          <w:color w:val="000000"/>
          <w:sz w:val="28"/>
        </w:rPr>
        <w:t>
      4) 1-шарт – ЖТ МДҚ-да көрсетілетін қызметті алушы мәліметтерінің, БНАЖ-да сенімхат мәліметтерінің бар болуын тексеру;</w:t>
      </w:r>
    </w:p>
    <w:bookmarkEnd w:id="68"/>
    <w:bookmarkStart w:name="z76" w:id="69"/>
    <w:p>
      <w:pPr>
        <w:spacing w:after="0"/>
        <w:ind w:left="0"/>
        <w:jc w:val="both"/>
      </w:pPr>
      <w:r>
        <w:rPr>
          <w:rFonts w:ascii="Times New Roman"/>
          <w:b w:val="false"/>
          <w:i w:val="false"/>
          <w:color w:val="000000"/>
          <w:sz w:val="28"/>
        </w:rPr>
        <w:t>
      5) 4-үдеріс – көрсетілетін қызметті алушы мәліметтерінің ЖТ МДҚ-да, сенімхат мәліметтерінің БНАЖ-да болмауына байланысты мәліметтерді алудың мүмкін еместігі туралы хабарлама қалыптастыру;</w:t>
      </w:r>
    </w:p>
    <w:bookmarkEnd w:id="69"/>
    <w:bookmarkStart w:name="z77" w:id="70"/>
    <w:p>
      <w:pPr>
        <w:spacing w:after="0"/>
        <w:ind w:left="0"/>
        <w:jc w:val="both"/>
      </w:pPr>
      <w:r>
        <w:rPr>
          <w:rFonts w:ascii="Times New Roman"/>
          <w:b w:val="false"/>
          <w:i w:val="false"/>
          <w:color w:val="000000"/>
          <w:sz w:val="28"/>
        </w:rPr>
        <w:t>
      6) 5-үдеріс – МК қызметкерінің сұраным нысанының қағаз нұсқасындағы құжаттардың бар болуы туралы белгілеу бөлігін толтыруы және көрсетілетін қызметті алушы берген құжаттарды сканерлеп, оларды сұраным нысанына қыстыру және қызмет көрсетуге сұранымның толтырылған нысанын (енгізілген мәліметтерді) электрондық цифрлық қолтаңба (бұдан әрі – ЭЦҚ) арқылы куәландыру;</w:t>
      </w:r>
    </w:p>
    <w:bookmarkEnd w:id="70"/>
    <w:bookmarkStart w:name="z78" w:id="71"/>
    <w:p>
      <w:pPr>
        <w:spacing w:after="0"/>
        <w:ind w:left="0"/>
        <w:jc w:val="both"/>
      </w:pPr>
      <w:r>
        <w:rPr>
          <w:rFonts w:ascii="Times New Roman"/>
          <w:b w:val="false"/>
          <w:i w:val="false"/>
          <w:color w:val="000000"/>
          <w:sz w:val="28"/>
        </w:rPr>
        <w:t>
      7) 6-үдеріс – МК қызметкерінің ЭЦҚ-мен расталған (қолы қойылған) қағаз түрде құжатты (көрсетілетін қызметті алушының сұранымын) ЭҮШ/ "Электрондық үкімет өңірлік шлюзі" (бұдан әрі – ЭҮАШ) арқылы уәкілетті органға жіберу;</w:t>
      </w:r>
    </w:p>
    <w:bookmarkEnd w:id="71"/>
    <w:bookmarkStart w:name="z79" w:id="72"/>
    <w:p>
      <w:pPr>
        <w:spacing w:after="0"/>
        <w:ind w:left="0"/>
        <w:jc w:val="both"/>
      </w:pPr>
      <w:r>
        <w:rPr>
          <w:rFonts w:ascii="Times New Roman"/>
          <w:b w:val="false"/>
          <w:i w:val="false"/>
          <w:color w:val="000000"/>
          <w:sz w:val="28"/>
        </w:rPr>
        <w:t>
      8) 7-үдеріс – қағаз түрде құжатты АХАТ АЖ тіркеу;</w:t>
      </w:r>
    </w:p>
    <w:bookmarkEnd w:id="72"/>
    <w:bookmarkStart w:name="z80" w:id="73"/>
    <w:p>
      <w:pPr>
        <w:spacing w:after="0"/>
        <w:ind w:left="0"/>
        <w:jc w:val="both"/>
      </w:pPr>
      <w:r>
        <w:rPr>
          <w:rFonts w:ascii="Times New Roman"/>
          <w:b w:val="false"/>
          <w:i w:val="false"/>
          <w:color w:val="000000"/>
          <w:sz w:val="28"/>
        </w:rPr>
        <w:t>
      9) 2-шарт – көрсетілетін қызметті берушінің көрсетілетін қызметті алушы қоса тіркеген Стандартта көрсетілген құжаттардың сәйкестігін және қызмет көрсетуге негіздеме болатынын тексеруі (өңдеуі);</w:t>
      </w:r>
    </w:p>
    <w:bookmarkEnd w:id="73"/>
    <w:bookmarkStart w:name="z81" w:id="74"/>
    <w:p>
      <w:pPr>
        <w:spacing w:after="0"/>
        <w:ind w:left="0"/>
        <w:jc w:val="both"/>
      </w:pPr>
      <w:r>
        <w:rPr>
          <w:rFonts w:ascii="Times New Roman"/>
          <w:b w:val="false"/>
          <w:i w:val="false"/>
          <w:color w:val="000000"/>
          <w:sz w:val="28"/>
        </w:rPr>
        <w:t>
      10) 8-үдеріс – қызмет көрсетушімен көрсетілетін қызметтің қортындысын қалыптастыру және МК-ға жолдау;</w:t>
      </w:r>
    </w:p>
    <w:bookmarkEnd w:id="74"/>
    <w:bookmarkStart w:name="z82" w:id="75"/>
    <w:p>
      <w:pPr>
        <w:spacing w:after="0"/>
        <w:ind w:left="0"/>
        <w:jc w:val="both"/>
      </w:pPr>
      <w:r>
        <w:rPr>
          <w:rFonts w:ascii="Times New Roman"/>
          <w:b w:val="false"/>
          <w:i w:val="false"/>
          <w:color w:val="000000"/>
          <w:sz w:val="28"/>
        </w:rPr>
        <w:t>
      11) 9-үдеріс – көрсетілетін қызметті алушының МК қызметкері арқылы қызмет қорытындысын (хабарлама) алуы.</w:t>
      </w:r>
    </w:p>
    <w:bookmarkEnd w:id="75"/>
    <w:bookmarkStart w:name="z83" w:id="76"/>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рәсімдерінің дәйектілігі мен өтініш тәртібін сипаттау:</w:t>
      </w:r>
    </w:p>
    <w:bookmarkEnd w:id="76"/>
    <w:bookmarkStart w:name="z84" w:id="77"/>
    <w:p>
      <w:pPr>
        <w:spacing w:after="0"/>
        <w:ind w:left="0"/>
        <w:jc w:val="both"/>
      </w:pPr>
      <w:r>
        <w:rPr>
          <w:rFonts w:ascii="Times New Roman"/>
          <w:b w:val="false"/>
          <w:i w:val="false"/>
          <w:color w:val="000000"/>
          <w:sz w:val="28"/>
        </w:rPr>
        <w:t>
      1 үдеріс - мемлекеттік көрсетілетін қызметті алу үшін Порталға көрсетілетін қызметті алушымен парольды және ЖСК енгізу процесі (авторизациялау процесі);</w:t>
      </w:r>
    </w:p>
    <w:bookmarkEnd w:id="77"/>
    <w:bookmarkStart w:name="z85" w:id="78"/>
    <w:p>
      <w:pPr>
        <w:spacing w:after="0"/>
        <w:ind w:left="0"/>
        <w:jc w:val="both"/>
      </w:pPr>
      <w:r>
        <w:rPr>
          <w:rFonts w:ascii="Times New Roman"/>
          <w:b w:val="false"/>
          <w:i w:val="false"/>
          <w:color w:val="000000"/>
          <w:sz w:val="28"/>
        </w:rPr>
        <w:t>
      1 шарт - жеке сәйкестендіру нөмірі мен паролін арқылы тіркелген көрсетілетін қызметті алушы жөнінде деректердің түпнұсқалығын Порталда тексеру (ЖСК/БСН);</w:t>
      </w:r>
    </w:p>
    <w:bookmarkEnd w:id="78"/>
    <w:bookmarkStart w:name="z86" w:id="79"/>
    <w:p>
      <w:pPr>
        <w:spacing w:after="0"/>
        <w:ind w:left="0"/>
        <w:jc w:val="both"/>
      </w:pPr>
      <w:r>
        <w:rPr>
          <w:rFonts w:ascii="Times New Roman"/>
          <w:b w:val="false"/>
          <w:i w:val="false"/>
          <w:color w:val="000000"/>
          <w:sz w:val="28"/>
        </w:rPr>
        <w:t>
      2 үдеріс - көрсетілетін қызметті алушының деректерінде бар бұзушылықтарға байланысты авторизациялаудан бас тарту туралы хабарламаны Порталға қалыптастыру;</w:t>
      </w:r>
    </w:p>
    <w:bookmarkEnd w:id="79"/>
    <w:bookmarkStart w:name="z87" w:id="80"/>
    <w:p>
      <w:pPr>
        <w:spacing w:after="0"/>
        <w:ind w:left="0"/>
        <w:jc w:val="both"/>
      </w:pPr>
      <w:r>
        <w:rPr>
          <w:rFonts w:ascii="Times New Roman"/>
          <w:b w:val="false"/>
          <w:i w:val="false"/>
          <w:color w:val="000000"/>
          <w:sz w:val="28"/>
        </w:rPr>
        <w:t>
      3 үдеріс - көрсетілетін қызметті алушымен таңдау, құрылымы мен форматты талаптарын есепке ала отырып, көрсетілетін қызметті алушымен нысанды (деректерді енгізу) толтыру және қызмет көрсету үшін сауал нысанды экранға шығару;</w:t>
      </w:r>
    </w:p>
    <w:bookmarkEnd w:id="80"/>
    <w:bookmarkStart w:name="z88" w:id="81"/>
    <w:p>
      <w:pPr>
        <w:spacing w:after="0"/>
        <w:ind w:left="0"/>
        <w:jc w:val="both"/>
      </w:pPr>
      <w:r>
        <w:rPr>
          <w:rFonts w:ascii="Times New Roman"/>
          <w:b w:val="false"/>
          <w:i w:val="false"/>
          <w:color w:val="000000"/>
          <w:sz w:val="28"/>
        </w:rPr>
        <w:t xml:space="preserve">
      4 үдеріс - мемлекеттік қызметті көрсетуге арналған сұраудың толтырылған нысанына (енгізілген деректерге, сканерленген құжатқа) ЭЦҚ арқылы қол қоюы; </w:t>
      </w:r>
    </w:p>
    <w:bookmarkEnd w:id="81"/>
    <w:bookmarkStart w:name="z89" w:id="82"/>
    <w:p>
      <w:pPr>
        <w:spacing w:after="0"/>
        <w:ind w:left="0"/>
        <w:jc w:val="both"/>
      </w:pPr>
      <w:r>
        <w:rPr>
          <w:rFonts w:ascii="Times New Roman"/>
          <w:b w:val="false"/>
          <w:i w:val="false"/>
          <w:color w:val="000000"/>
          <w:sz w:val="28"/>
        </w:rPr>
        <w:t>
      2 шарт - сәйкестендіру деректерінің (сұрауда көрсетілген жеке сәйкестендіру ЖСН мен ЭЦҚ тіркеу куәлігінде көрсетілген ЖСН арасындағы) сәйкестігін, ЭЦҚ қайтарып алынған (күші жойылған) тіркеу куәліктерінің тізімінде болмауын тексеру;</w:t>
      </w:r>
    </w:p>
    <w:bookmarkEnd w:id="82"/>
    <w:bookmarkStart w:name="z90" w:id="83"/>
    <w:p>
      <w:pPr>
        <w:spacing w:after="0"/>
        <w:ind w:left="0"/>
        <w:jc w:val="both"/>
      </w:pPr>
      <w:r>
        <w:rPr>
          <w:rFonts w:ascii="Times New Roman"/>
          <w:b w:val="false"/>
          <w:i w:val="false"/>
          <w:color w:val="000000"/>
          <w:sz w:val="28"/>
        </w:rPr>
        <w:t>
      5 үдеріс - қызметкерінің ЭЦҚ түпнұсқалығының расталмауына байланысты сұратылатын мемлекеттік қызмет көрсетуден бас тарту туралы хабарламаны қалыптастыру;</w:t>
      </w:r>
    </w:p>
    <w:bookmarkEnd w:id="83"/>
    <w:bookmarkStart w:name="z91" w:id="84"/>
    <w:p>
      <w:pPr>
        <w:spacing w:after="0"/>
        <w:ind w:left="0"/>
        <w:jc w:val="both"/>
      </w:pPr>
      <w:r>
        <w:rPr>
          <w:rFonts w:ascii="Times New Roman"/>
          <w:b w:val="false"/>
          <w:i w:val="false"/>
          <w:color w:val="000000"/>
          <w:sz w:val="28"/>
        </w:rPr>
        <w:t>
      6 үдеріс - көрсетілетін қызметті алушының ЭЦҚ қойылған құжатын (қызметті алушының сұрауын) ЭҮӨШ арқылы жергілікті атқарушы органдардың ақпараттық ортасында жіберу және қызмет көрсетушінің жауапты орындаушысының электрондық мемлекеттік көрсетілетін қызметті өңдеуі;</w:t>
      </w:r>
    </w:p>
    <w:bookmarkEnd w:id="84"/>
    <w:bookmarkStart w:name="z92" w:id="85"/>
    <w:p>
      <w:pPr>
        <w:spacing w:after="0"/>
        <w:ind w:left="0"/>
        <w:jc w:val="both"/>
      </w:pPr>
      <w:r>
        <w:rPr>
          <w:rFonts w:ascii="Times New Roman"/>
          <w:b w:val="false"/>
          <w:i w:val="false"/>
          <w:color w:val="000000"/>
          <w:sz w:val="28"/>
        </w:rPr>
        <w:t>
      7 үдеріс - қызмет көрсетушінің жауапты орындаушысының мемлекеттік қызметті көрсету нәтижесін қалыптастыруы. Электрондық құжатты көрсетілетін қызметті берушінің бас маманы ЭЦҚ-ны пайдалана отырып қалыптастырады және қызметті алушының порталына жібереді.</w:t>
      </w:r>
    </w:p>
    <w:bookmarkEnd w:id="85"/>
    <w:bookmarkStart w:name="z93" w:id="86"/>
    <w:p>
      <w:pPr>
        <w:spacing w:after="0"/>
        <w:ind w:left="0"/>
        <w:jc w:val="both"/>
      </w:pPr>
      <w:r>
        <w:rPr>
          <w:rFonts w:ascii="Times New Roman"/>
          <w:b w:val="false"/>
          <w:i w:val="false"/>
          <w:color w:val="000000"/>
          <w:sz w:val="28"/>
        </w:rPr>
        <w:t xml:space="preserve">
      Портал арқылы электрондық мемлекеттік қызметті көрсету кезіндегі функционалдық іс-қимылдың диаграммасы,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 </w:t>
      </w:r>
    </w:p>
    <w:bookmarkEnd w:id="86"/>
    <w:bookmarkStart w:name="z94" w:id="87"/>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 берушінің құрылымдық бөлімшелерінің (қызметкерлерінің) іс-қимыл тәртібін сипаттау, сондай-ақ Мемлекеттік корпорация және (немесе) өзге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"Бала тууды тіркеу, оның ішінде азаматтық хал актілерінің жазбаларына өзгерістер, толықтырулар мен түзетулер енгізу" мемлекеттік қызмет көрсету бизнес-процесстерінің анықтамасында көрсетілген.</w:t>
      </w:r>
    </w:p>
    <w:bookmarkEnd w:id="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 азаматтық</w:t>
            </w:r>
            <w:r>
              <w:br/>
            </w:r>
            <w:r>
              <w:rPr>
                <w:rFonts w:ascii="Times New Roman"/>
                <w:b w:val="false"/>
                <w:i w:val="false"/>
                <w:color w:val="000000"/>
                <w:sz w:val="20"/>
              </w:rPr>
              <w:t>хал актілерінің</w:t>
            </w:r>
            <w:r>
              <w:br/>
            </w:r>
            <w:r>
              <w:rPr>
                <w:rFonts w:ascii="Times New Roman"/>
                <w:b w:val="false"/>
                <w:i w:val="false"/>
                <w:color w:val="000000"/>
                <w:sz w:val="20"/>
              </w:rPr>
              <w:t xml:space="preserve"> жазбаларына өзгерістер, толықтырулар мен</w:t>
            </w:r>
            <w:r>
              <w:br/>
            </w:r>
            <w:r>
              <w:rPr>
                <w:rFonts w:ascii="Times New Roman"/>
                <w:b w:val="false"/>
                <w:i w:val="false"/>
                <w:color w:val="000000"/>
                <w:sz w:val="20"/>
              </w:rPr>
              <w:t xml:space="preserve"> түзетулер енгізу" мемлекеттік қызмет регламентіне</w:t>
            </w:r>
            <w:r>
              <w:br/>
            </w:r>
            <w:r>
              <w:rPr>
                <w:rFonts w:ascii="Times New Roman"/>
                <w:b w:val="false"/>
                <w:i w:val="false"/>
                <w:color w:val="000000"/>
                <w:sz w:val="20"/>
              </w:rPr>
              <w:t>1 қосымша</w:t>
            </w:r>
          </w:p>
        </w:tc>
      </w:tr>
    </w:tbl>
    <w:bookmarkStart w:name="z96" w:id="88"/>
    <w:p>
      <w:pPr>
        <w:spacing w:after="0"/>
        <w:ind w:left="0"/>
        <w:jc w:val="left"/>
      </w:pPr>
      <w:r>
        <w:rPr>
          <w:rFonts w:ascii="Times New Roman"/>
          <w:b/>
          <w:i w:val="false"/>
          <w:color w:val="000000"/>
        </w:rPr>
        <w:t xml:space="preserve"> МК АЖ арқылы электрондық мемлекеттік қызмет көрсету кезінде функционалдық іс-қимылының диаграммасы</w:t>
      </w:r>
    </w:p>
    <w:bookmarkEnd w:id="88"/>
    <w:bookmarkStart w:name="z97" w:id="89"/>
    <w:p>
      <w:pPr>
        <w:spacing w:after="0"/>
        <w:ind w:left="0"/>
        <w:jc w:val="left"/>
      </w:pPr>
    </w:p>
    <w:bookmarkEnd w:id="89"/>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457700"/>
                    </a:xfrm>
                    <a:prstGeom prst="rect">
                      <a:avLst/>
                    </a:prstGeom>
                  </pic:spPr>
                </pic:pic>
              </a:graphicData>
            </a:graphic>
          </wp:inline>
        </w:drawing>
      </w:r>
    </w:p>
    <w:p>
      <w:pPr>
        <w:spacing w:after="0"/>
        <w:ind w:left="0"/>
        <w:jc w:val="left"/>
      </w:pPr>
      <w:r>
        <w:br/>
      </w:r>
    </w:p>
    <w:bookmarkStart w:name="z98" w:id="90"/>
    <w:p>
      <w:pPr>
        <w:spacing w:after="0"/>
        <w:ind w:left="0"/>
        <w:jc w:val="left"/>
      </w:pPr>
      <w:r>
        <w:rPr>
          <w:rFonts w:ascii="Times New Roman"/>
          <w:b/>
          <w:i w:val="false"/>
          <w:color w:val="000000"/>
        </w:rPr>
        <w:t xml:space="preserve"> Шартты белгілер:</w:t>
      </w:r>
    </w:p>
    <w:bookmarkEnd w:id="90"/>
    <w:bookmarkStart w:name="z99" w:id="91"/>
    <w:p>
      <w:pPr>
        <w:spacing w:after="0"/>
        <w:ind w:left="0"/>
        <w:jc w:val="left"/>
      </w:pPr>
    </w:p>
    <w:bookmarkEnd w:id="91"/>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404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 азаматтық хал</w:t>
            </w:r>
            <w:r>
              <w:br/>
            </w:r>
            <w:r>
              <w:rPr>
                <w:rFonts w:ascii="Times New Roman"/>
                <w:b w:val="false"/>
                <w:i w:val="false"/>
                <w:color w:val="000000"/>
                <w:sz w:val="20"/>
              </w:rPr>
              <w:t xml:space="preserve"> актілерінің жазбаларына өзгерістер, </w:t>
            </w:r>
            <w:r>
              <w:br/>
            </w:r>
            <w:r>
              <w:rPr>
                <w:rFonts w:ascii="Times New Roman"/>
                <w:b w:val="false"/>
                <w:i w:val="false"/>
                <w:color w:val="000000"/>
                <w:sz w:val="20"/>
              </w:rPr>
              <w:t xml:space="preserve">толықтырулар мен түзетулер енгізу" мемлекеттік </w:t>
            </w:r>
            <w:r>
              <w:br/>
            </w:r>
            <w:r>
              <w:rPr>
                <w:rFonts w:ascii="Times New Roman"/>
                <w:b w:val="false"/>
                <w:i w:val="false"/>
                <w:color w:val="000000"/>
                <w:sz w:val="20"/>
              </w:rPr>
              <w:t>қызмет регламентіне</w:t>
            </w:r>
            <w:r>
              <w:br/>
            </w:r>
            <w:r>
              <w:rPr>
                <w:rFonts w:ascii="Times New Roman"/>
                <w:b w:val="false"/>
                <w:i w:val="false"/>
                <w:color w:val="000000"/>
                <w:sz w:val="20"/>
              </w:rPr>
              <w:t>2 қосымша</w:t>
            </w:r>
          </w:p>
        </w:tc>
      </w:tr>
    </w:tbl>
    <w:bookmarkStart w:name="z101" w:id="92"/>
    <w:p>
      <w:pPr>
        <w:spacing w:after="0"/>
        <w:ind w:left="0"/>
        <w:jc w:val="left"/>
      </w:pPr>
      <w:r>
        <w:rPr>
          <w:rFonts w:ascii="Times New Roman"/>
          <w:b/>
          <w:i w:val="false"/>
          <w:color w:val="000000"/>
        </w:rPr>
        <w:t xml:space="preserve"> Портал арқылы электрондық мемлекеттік қызметті көрсету кезіндегі функционалдық іс-қимылдың диаграммасы</w:t>
      </w:r>
    </w:p>
    <w:bookmarkEnd w:id="92"/>
    <w:bookmarkStart w:name="z102" w:id="93"/>
    <w:p>
      <w:pPr>
        <w:spacing w:after="0"/>
        <w:ind w:left="0"/>
        <w:jc w:val="left"/>
      </w:pPr>
    </w:p>
    <w:bookmarkEnd w:id="93"/>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873500"/>
                    </a:xfrm>
                    <a:prstGeom prst="rect">
                      <a:avLst/>
                    </a:prstGeom>
                  </pic:spPr>
                </pic:pic>
              </a:graphicData>
            </a:graphic>
          </wp:inline>
        </w:drawing>
      </w:r>
    </w:p>
    <w:p>
      <w:pPr>
        <w:spacing w:after="0"/>
        <w:ind w:left="0"/>
        <w:jc w:val="left"/>
      </w:pPr>
      <w:r>
        <w:br/>
      </w:r>
    </w:p>
    <w:bookmarkStart w:name="z103" w:id="94"/>
    <w:p>
      <w:pPr>
        <w:spacing w:after="0"/>
        <w:ind w:left="0"/>
        <w:jc w:val="left"/>
      </w:pPr>
      <w:r>
        <w:rPr>
          <w:rFonts w:ascii="Times New Roman"/>
          <w:b/>
          <w:i w:val="false"/>
          <w:color w:val="000000"/>
        </w:rPr>
        <w:t xml:space="preserve"> Белгілеу шарты:</w:t>
      </w:r>
    </w:p>
    <w:bookmarkEnd w:id="94"/>
    <w:bookmarkStart w:name="z104" w:id="95"/>
    <w:p>
      <w:pPr>
        <w:spacing w:after="0"/>
        <w:ind w:left="0"/>
        <w:jc w:val="left"/>
      </w:pPr>
    </w:p>
    <w:bookmarkEnd w:id="95"/>
    <w:p>
      <w:pPr>
        <w:spacing w:after="0"/>
        <w:ind w:left="0"/>
        <w:jc w:val="both"/>
      </w:pPr>
      <w:r>
        <w:drawing>
          <wp:inline distT="0" distB="0" distL="0" distR="0">
            <wp:extent cx="70866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086600" cy="5524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 азаматтық хал</w:t>
            </w:r>
            <w:r>
              <w:br/>
            </w:r>
            <w:r>
              <w:rPr>
                <w:rFonts w:ascii="Times New Roman"/>
                <w:b w:val="false"/>
                <w:i w:val="false"/>
                <w:color w:val="000000"/>
                <w:sz w:val="20"/>
              </w:rPr>
              <w:t>актілерінің жазбаларына өзгерістер, толықтырулар</w:t>
            </w:r>
            <w:r>
              <w:br/>
            </w:r>
            <w:r>
              <w:rPr>
                <w:rFonts w:ascii="Times New Roman"/>
                <w:b w:val="false"/>
                <w:i w:val="false"/>
                <w:color w:val="000000"/>
                <w:sz w:val="20"/>
              </w:rPr>
              <w:t>мен түзетулер енгізу" мемлекеттік қызмет</w:t>
            </w:r>
            <w:r>
              <w:br/>
            </w:r>
            <w:r>
              <w:rPr>
                <w:rFonts w:ascii="Times New Roman"/>
                <w:b w:val="false"/>
                <w:i w:val="false"/>
                <w:color w:val="000000"/>
                <w:sz w:val="20"/>
              </w:rPr>
              <w:t>регламентіне</w:t>
            </w:r>
            <w:r>
              <w:br/>
            </w:r>
            <w:r>
              <w:rPr>
                <w:rFonts w:ascii="Times New Roman"/>
                <w:b w:val="false"/>
                <w:i w:val="false"/>
                <w:color w:val="000000"/>
                <w:sz w:val="20"/>
              </w:rPr>
              <w:t>3 қосымша</w:t>
            </w:r>
          </w:p>
        </w:tc>
      </w:tr>
    </w:tbl>
    <w:bookmarkStart w:name="z106" w:id="96"/>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қызмет көрсету бизнес-процесстерінің анықтамасы</w:t>
      </w:r>
    </w:p>
    <w:bookmarkEnd w:id="96"/>
    <w:bookmarkStart w:name="z107" w:id="97"/>
    <w:p>
      <w:pPr>
        <w:spacing w:after="0"/>
        <w:ind w:left="0"/>
        <w:jc w:val="left"/>
      </w:pPr>
    </w:p>
    <w:bookmarkEnd w:id="97"/>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784600"/>
                    </a:xfrm>
                    <a:prstGeom prst="rect">
                      <a:avLst/>
                    </a:prstGeom>
                  </pic:spPr>
                </pic:pic>
              </a:graphicData>
            </a:graphic>
          </wp:inline>
        </w:drawing>
      </w:r>
    </w:p>
    <w:p>
      <w:pPr>
        <w:spacing w:after="0"/>
        <w:ind w:left="0"/>
        <w:jc w:val="left"/>
      </w:pPr>
      <w:r>
        <w:br/>
      </w:r>
    </w:p>
    <w:bookmarkStart w:name="z108" w:id="98"/>
    <w:p>
      <w:pPr>
        <w:spacing w:after="0"/>
        <w:ind w:left="0"/>
        <w:jc w:val="left"/>
      </w:pPr>
      <w:r>
        <w:rPr>
          <w:rFonts w:ascii="Times New Roman"/>
          <w:b/>
          <w:i w:val="false"/>
          <w:color w:val="000000"/>
        </w:rPr>
        <w:t xml:space="preserve"> Белгілеу шарты:</w:t>
      </w:r>
    </w:p>
    <w:bookmarkEnd w:id="98"/>
    <w:bookmarkStart w:name="z109" w:id="99"/>
    <w:p>
      <w:pPr>
        <w:spacing w:after="0"/>
        <w:ind w:left="0"/>
        <w:jc w:val="left"/>
      </w:pPr>
    </w:p>
    <w:bookmarkEnd w:id="99"/>
    <w:p>
      <w:pPr>
        <w:spacing w:after="0"/>
        <w:ind w:left="0"/>
        <w:jc w:val="both"/>
      </w:pPr>
      <w:r>
        <w:drawing>
          <wp:inline distT="0" distB="0" distL="0" distR="0">
            <wp:extent cx="78105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111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2016 жылғы 5 мамырдағы</w:t>
            </w:r>
            <w:r>
              <w:br/>
            </w:r>
            <w:r>
              <w:rPr>
                <w:rFonts w:ascii="Times New Roman"/>
                <w:b w:val="false"/>
                <w:i w:val="false"/>
                <w:color w:val="000000"/>
                <w:sz w:val="20"/>
              </w:rPr>
              <w:t>№ 31/06 бұйрығына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2015 жылғы 17 қыркүйектегі</w:t>
            </w:r>
            <w:r>
              <w:br/>
            </w:r>
            <w:r>
              <w:rPr>
                <w:rFonts w:ascii="Times New Roman"/>
                <w:b w:val="false"/>
                <w:i w:val="false"/>
                <w:color w:val="000000"/>
                <w:sz w:val="20"/>
              </w:rPr>
              <w:t>№ 54/02 қаулысымен</w:t>
            </w:r>
            <w:r>
              <w:br/>
            </w:r>
            <w:r>
              <w:rPr>
                <w:rFonts w:ascii="Times New Roman"/>
                <w:b w:val="false"/>
                <w:i w:val="false"/>
                <w:color w:val="000000"/>
                <w:sz w:val="20"/>
              </w:rPr>
              <w:t>бекітілген</w:t>
            </w:r>
          </w:p>
        </w:tc>
      </w:tr>
    </w:tbl>
    <w:bookmarkStart w:name="z112" w:id="100"/>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көрсетілетін қызмет регламенті </w:t>
      </w:r>
    </w:p>
    <w:bookmarkEnd w:id="100"/>
    <w:bookmarkStart w:name="z113" w:id="101"/>
    <w:p>
      <w:pPr>
        <w:spacing w:after="0"/>
        <w:ind w:left="0"/>
        <w:jc w:val="left"/>
      </w:pPr>
      <w:r>
        <w:rPr>
          <w:rFonts w:ascii="Times New Roman"/>
          <w:b/>
          <w:i w:val="false"/>
          <w:color w:val="000000"/>
        </w:rPr>
        <w:t xml:space="preserve"> 1. Жалпы ережелер</w:t>
      </w:r>
    </w:p>
    <w:bookmarkEnd w:id="101"/>
    <w:bookmarkStart w:name="z114" w:id="102"/>
    <w:p>
      <w:pPr>
        <w:spacing w:after="0"/>
        <w:ind w:left="0"/>
        <w:jc w:val="both"/>
      </w:pPr>
      <w:r>
        <w:rPr>
          <w:rFonts w:ascii="Times New Roman"/>
          <w:b w:val="false"/>
          <w:i w:val="false"/>
          <w:color w:val="000000"/>
          <w:sz w:val="28"/>
        </w:rPr>
        <w:t>
      1. "Азаматтық хал актілерін тіркеу туралы қайталама куәліктер немесе анықтамалар беру" мемлекеттік қызметін (бұдан әрі – мемлекеттік қызмет) Қарағанды облысы қалалары мен аудандарының жергілікті атқарушы органдары (бұдан әрі – қызмет көрсетуші) жүзеге асырады.</w:t>
      </w:r>
    </w:p>
    <w:bookmarkEnd w:id="102"/>
    <w:bookmarkStart w:name="z115" w:id="103"/>
    <w:p>
      <w:pPr>
        <w:spacing w:after="0"/>
        <w:ind w:left="0"/>
        <w:jc w:val="both"/>
      </w:pPr>
      <w:r>
        <w:rPr>
          <w:rFonts w:ascii="Times New Roman"/>
          <w:b w:val="false"/>
          <w:i w:val="false"/>
          <w:color w:val="000000"/>
          <w:sz w:val="28"/>
        </w:rPr>
        <w:t>
      2. Мемлекеттік қызмет көрсету формалары: электронды (ішінара автоматтандырылған) және (немесе) қағаз жүзінде.</w:t>
      </w:r>
    </w:p>
    <w:bookmarkEnd w:id="103"/>
    <w:bookmarkStart w:name="z116" w:id="104"/>
    <w:p>
      <w:pPr>
        <w:spacing w:after="0"/>
        <w:ind w:left="0"/>
        <w:jc w:val="both"/>
      </w:pPr>
      <w:r>
        <w:rPr>
          <w:rFonts w:ascii="Times New Roman"/>
          <w:b w:val="false"/>
          <w:i w:val="false"/>
          <w:color w:val="000000"/>
          <w:sz w:val="28"/>
        </w:rPr>
        <w:t>
      3. Мемлекеттік қызмет көрсету нәтижесі:</w:t>
      </w:r>
    </w:p>
    <w:bookmarkEnd w:id="104"/>
    <w:bookmarkStart w:name="z117" w:id="105"/>
    <w:p>
      <w:pPr>
        <w:spacing w:after="0"/>
        <w:ind w:left="0"/>
        <w:jc w:val="both"/>
      </w:pPr>
      <w:r>
        <w:rPr>
          <w:rFonts w:ascii="Times New Roman"/>
          <w:b w:val="false"/>
          <w:i w:val="false"/>
          <w:color w:val="000000"/>
          <w:sz w:val="28"/>
        </w:rPr>
        <w:t>
      1) Мемлекеттік корпорациясы – қағаз жеткізгіштегі қайталама куәлік немесе электрондық құжат нысанындағы көрсетілетін қызметті берушінің уәкілетті тұлғасының электрондық цифрлық қолтаңбасымен (бұдан әрі - ЭЦҚ) куәландырылған азаматтық хал актілерін тіркеу туралы анықтамалар;</w:t>
      </w:r>
    </w:p>
    <w:bookmarkEnd w:id="105"/>
    <w:bookmarkStart w:name="z118" w:id="106"/>
    <w:p>
      <w:pPr>
        <w:spacing w:after="0"/>
        <w:ind w:left="0"/>
        <w:jc w:val="both"/>
      </w:pPr>
      <w:r>
        <w:rPr>
          <w:rFonts w:ascii="Times New Roman"/>
          <w:b w:val="false"/>
          <w:i w:val="false"/>
          <w:color w:val="000000"/>
          <w:sz w:val="28"/>
        </w:rPr>
        <w:t>
      2) порталда:</w:t>
      </w:r>
    </w:p>
    <w:bookmarkEnd w:id="106"/>
    <w:bookmarkStart w:name="z119" w:id="107"/>
    <w:p>
      <w:pPr>
        <w:spacing w:after="0"/>
        <w:ind w:left="0"/>
        <w:jc w:val="both"/>
      </w:pPr>
      <w:r>
        <w:rPr>
          <w:rFonts w:ascii="Times New Roman"/>
          <w:b w:val="false"/>
          <w:i w:val="false"/>
          <w:color w:val="000000"/>
          <w:sz w:val="28"/>
        </w:rPr>
        <w:t>
      қайталама куәлік алғанда – электрондық құжат нысанындағы көрсетілетін қызметті берушінің уәкілетті тұлғасының ЭЦҚ куәландырылған электрондық өтінішті қабылдағаны туралы хабарлама;</w:t>
      </w:r>
    </w:p>
    <w:bookmarkEnd w:id="107"/>
    <w:bookmarkStart w:name="z120" w:id="108"/>
    <w:p>
      <w:pPr>
        <w:spacing w:after="0"/>
        <w:ind w:left="0"/>
        <w:jc w:val="both"/>
      </w:pPr>
      <w:r>
        <w:rPr>
          <w:rFonts w:ascii="Times New Roman"/>
          <w:b w:val="false"/>
          <w:i w:val="false"/>
          <w:color w:val="000000"/>
          <w:sz w:val="28"/>
        </w:rPr>
        <w:t>
      электрондық құжат нысанындағы көрсетілетін қызметті берушінің уәкілетті тұлғасының ЭЦҚ куәландырылған азаматтық хал актілерін тіркеу туралы анықтамалар алу.</w:t>
      </w:r>
    </w:p>
    <w:bookmarkEnd w:id="108"/>
    <w:bookmarkStart w:name="z121" w:id="109"/>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109"/>
    <w:bookmarkStart w:name="z122" w:id="110"/>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10"/>
    <w:bookmarkStart w:name="z123" w:id="111"/>
    <w:p>
      <w:pPr>
        <w:spacing w:after="0"/>
        <w:ind w:left="0"/>
        <w:jc w:val="both"/>
      </w:pPr>
      <w:r>
        <w:rPr>
          <w:rFonts w:ascii="Times New Roman"/>
          <w:b w:val="false"/>
          <w:i w:val="false"/>
          <w:color w:val="000000"/>
          <w:sz w:val="28"/>
        </w:rPr>
        <w:t>
      2) "электрондық үкіметтің" www.еgov.kz веб-порталы (бұдан әрі – портал) арқылы жүзеге асырылады.</w:t>
      </w:r>
    </w:p>
    <w:bookmarkEnd w:id="111"/>
    <w:bookmarkStart w:name="z124" w:id="112"/>
    <w:p>
      <w:pPr>
        <w:spacing w:after="0"/>
        <w:ind w:left="0"/>
        <w:jc w:val="both"/>
      </w:pPr>
      <w:r>
        <w:rPr>
          <w:rFonts w:ascii="Times New Roman"/>
          <w:b w:val="false"/>
          <w:i w:val="false"/>
          <w:color w:val="000000"/>
          <w:sz w:val="28"/>
        </w:rPr>
        <w:t>
      Мемлекеттік қызмет көрсету нәтижесін ұсыну формасы: қағаз жүзінде.</w:t>
      </w:r>
    </w:p>
    <w:bookmarkEnd w:id="112"/>
    <w:bookmarkStart w:name="z125" w:id="11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13"/>
    <w:bookmarkStart w:name="z126" w:id="114"/>
    <w:p>
      <w:pPr>
        <w:spacing w:after="0"/>
        <w:ind w:left="0"/>
        <w:jc w:val="both"/>
      </w:pPr>
      <w:r>
        <w:rPr>
          <w:rFonts w:ascii="Times New Roman"/>
          <w:b w:val="false"/>
          <w:i w:val="false"/>
          <w:color w:val="000000"/>
          <w:sz w:val="28"/>
        </w:rPr>
        <w:t xml:space="preserve">
      4. Мемлекеттік қызмет көрсету бойынша процедураның (әрекет) басталуы үшін негіздеме 2016 жылғы 27 қаңтардағы № 39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бұйрығымен бекітілген, нормативтік құқықтық актілердің мемлекеттік тіркеу тізілімінде № 13016 тіркелген. "Бала тууды тіркеу, оның ішінде азаматтық хал актілерінің жазбаларына өзгерістер, толықтырулар мен түзетулер енгізу" (бұдан әрі – стандарт) Стандартының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қажетті құжаттар және өтініш негіздеме болып табылады. </w:t>
      </w:r>
    </w:p>
    <w:bookmarkEnd w:id="114"/>
    <w:bookmarkStart w:name="z127" w:id="115"/>
    <w:p>
      <w:pPr>
        <w:spacing w:after="0"/>
        <w:ind w:left="0"/>
        <w:jc w:val="both"/>
      </w:pPr>
      <w:r>
        <w:rPr>
          <w:rFonts w:ascii="Times New Roman"/>
          <w:b w:val="false"/>
          <w:i w:val="false"/>
          <w:color w:val="000000"/>
          <w:sz w:val="28"/>
        </w:rPr>
        <w:t>
      5. Мемлекеттік қызмет көрсету барысының құрамына енетін әрбір рәсімнің (әрекеттің) мазмұны, оның орындалу ұзақтығы:</w:t>
      </w:r>
    </w:p>
    <w:bookmarkEnd w:id="115"/>
    <w:bookmarkStart w:name="z128" w:id="116"/>
    <w:p>
      <w:pPr>
        <w:spacing w:after="0"/>
        <w:ind w:left="0"/>
        <w:jc w:val="both"/>
      </w:pPr>
      <w:r>
        <w:rPr>
          <w:rFonts w:ascii="Times New Roman"/>
          <w:b w:val="false"/>
          <w:i w:val="false"/>
          <w:color w:val="000000"/>
          <w:sz w:val="28"/>
        </w:rPr>
        <w:t>
      1) өтініш пен мемлекеттік қызмет көрсетуге қажетті құжаттар түскеннен кейін қызмет көрсетушінің кеңсе маманы оларды тіркеуден өткізіп, қызмет көрсетушінің басшысына қарастыруға береді – 20 (жиырма) минут ішінде;</w:t>
      </w:r>
    </w:p>
    <w:bookmarkEnd w:id="116"/>
    <w:bookmarkStart w:name="z129" w:id="117"/>
    <w:p>
      <w:pPr>
        <w:spacing w:after="0"/>
        <w:ind w:left="0"/>
        <w:jc w:val="both"/>
      </w:pPr>
      <w:r>
        <w:rPr>
          <w:rFonts w:ascii="Times New Roman"/>
          <w:b w:val="false"/>
          <w:i w:val="false"/>
          <w:color w:val="000000"/>
          <w:sz w:val="28"/>
        </w:rPr>
        <w:t>
      нәтиже – тіркеу және өтініш пен құжаттар пакетінің қызмет көрсетушінің басшысына қарастыруға берілуі;</w:t>
      </w:r>
    </w:p>
    <w:bookmarkEnd w:id="117"/>
    <w:bookmarkStart w:name="z130" w:id="118"/>
    <w:p>
      <w:pPr>
        <w:spacing w:after="0"/>
        <w:ind w:left="0"/>
        <w:jc w:val="both"/>
      </w:pPr>
      <w:r>
        <w:rPr>
          <w:rFonts w:ascii="Times New Roman"/>
          <w:b w:val="false"/>
          <w:i w:val="false"/>
          <w:color w:val="000000"/>
          <w:sz w:val="28"/>
        </w:rPr>
        <w:t>
      2) қызмет көрсетушінің басшысы жауапты орындаушыны анықтап, орындаушыға сәйкес виза жасайды – 30 (отыз) минут ішінде;</w:t>
      </w:r>
    </w:p>
    <w:bookmarkEnd w:id="118"/>
    <w:bookmarkStart w:name="z131" w:id="119"/>
    <w:p>
      <w:pPr>
        <w:spacing w:after="0"/>
        <w:ind w:left="0"/>
        <w:jc w:val="both"/>
      </w:pPr>
      <w:r>
        <w:rPr>
          <w:rFonts w:ascii="Times New Roman"/>
          <w:b w:val="false"/>
          <w:i w:val="false"/>
          <w:color w:val="000000"/>
          <w:sz w:val="28"/>
        </w:rPr>
        <w:t>
      нәтиже – қызмет көрсетушінің виза жасауы және қызмет көрсетушінің орындаушысына тапсыруы;</w:t>
      </w:r>
    </w:p>
    <w:bookmarkEnd w:id="119"/>
    <w:bookmarkStart w:name="z132" w:id="120"/>
    <w:p>
      <w:pPr>
        <w:spacing w:after="0"/>
        <w:ind w:left="0"/>
        <w:jc w:val="both"/>
      </w:pPr>
      <w:r>
        <w:rPr>
          <w:rFonts w:ascii="Times New Roman"/>
          <w:b w:val="false"/>
          <w:i w:val="false"/>
          <w:color w:val="000000"/>
          <w:sz w:val="28"/>
        </w:rPr>
        <w:t xml:space="preserve">
      3) қызмет көрсетушінің жауапты орындаушысы өтінішті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сәйкестілігіне қарай қарастырады да, ұсынылған құжаттарды тексеріп, талдағаннан кейін, мемлекеттік қызмет көрсету нәтижесінің жобасын әзірлейді – Қазақстан Республикасы аумағында 2008 жылдан бері азаматтық хал актілерін тіркеу кезінде ("АХАЖ тіркеу пункті" ақпараттық жүйесінің қызметке ену кезінен бастап) электронды форматтағы анықтамаларды беру – 1 (бір) жұмыс күнінің ішінде;</w:t>
      </w:r>
    </w:p>
    <w:bookmarkEnd w:id="120"/>
    <w:bookmarkStart w:name="z133" w:id="121"/>
    <w:p>
      <w:pPr>
        <w:spacing w:after="0"/>
        <w:ind w:left="0"/>
        <w:jc w:val="both"/>
      </w:pPr>
      <w:r>
        <w:rPr>
          <w:rFonts w:ascii="Times New Roman"/>
          <w:b w:val="false"/>
          <w:i w:val="false"/>
          <w:color w:val="000000"/>
          <w:sz w:val="28"/>
        </w:rPr>
        <w:t>
      "АХАТ" тіркеу пункті ақпараттық жүйесінде акт жазбаларының электронды нұсқалары және тіркеуші орган архивінде азаматтық хал актісі болған жағдайда – 5 (бес) жұмыс күнінің ішінде (қабылдау күні мемлекеттік қызмет көрсету мерзіміне кірмейді);</w:t>
      </w:r>
    </w:p>
    <w:bookmarkEnd w:id="121"/>
    <w:bookmarkStart w:name="z134" w:id="122"/>
    <w:p>
      <w:pPr>
        <w:spacing w:after="0"/>
        <w:ind w:left="0"/>
        <w:jc w:val="both"/>
      </w:pPr>
      <w:r>
        <w:rPr>
          <w:rFonts w:ascii="Times New Roman"/>
          <w:b w:val="false"/>
          <w:i w:val="false"/>
          <w:color w:val="000000"/>
          <w:sz w:val="28"/>
        </w:rPr>
        <w:t>
      құжаттарды қосымша тексеру немесе басқа мемлекеттік органдарға сұраныс жіберу қажет болған жағдайда, қызмет көрсету мерзімі 30 (отыз) күнтізбелік күннен астам создырылмайды, қызмет қабылдаушыны хабарлау арқылы 3 (үш) күнтізбелік күн ішінде;</w:t>
      </w:r>
    </w:p>
    <w:bookmarkEnd w:id="122"/>
    <w:bookmarkStart w:name="z135" w:id="123"/>
    <w:p>
      <w:pPr>
        <w:spacing w:after="0"/>
        <w:ind w:left="0"/>
        <w:jc w:val="both"/>
      </w:pPr>
      <w:r>
        <w:rPr>
          <w:rFonts w:ascii="Times New Roman"/>
          <w:b w:val="false"/>
          <w:i w:val="false"/>
          <w:color w:val="000000"/>
          <w:sz w:val="28"/>
        </w:rPr>
        <w:t>
      азаматтық хал актісін басқа тіркеуші органда тіркеу кезінде– 30 (отыз) күнтізбелік күн ішінде (қабылдау күні мемлекеттік қызмет көрсету мерзіміне кірмейді);</w:t>
      </w:r>
    </w:p>
    <w:bookmarkEnd w:id="123"/>
    <w:bookmarkStart w:name="z136" w:id="124"/>
    <w:p>
      <w:pPr>
        <w:spacing w:after="0"/>
        <w:ind w:left="0"/>
        <w:jc w:val="both"/>
      </w:pPr>
      <w:r>
        <w:rPr>
          <w:rFonts w:ascii="Times New Roman"/>
          <w:b w:val="false"/>
          <w:i w:val="false"/>
          <w:color w:val="000000"/>
          <w:sz w:val="28"/>
        </w:rPr>
        <w:t>
      нәтиже – мемлекеттік қызмет көрсету нәтижесінің жобасы басшыға қол қоюға беріледі;</w:t>
      </w:r>
    </w:p>
    <w:bookmarkEnd w:id="124"/>
    <w:bookmarkStart w:name="z137" w:id="125"/>
    <w:p>
      <w:pPr>
        <w:spacing w:after="0"/>
        <w:ind w:left="0"/>
        <w:jc w:val="both"/>
      </w:pPr>
      <w:r>
        <w:rPr>
          <w:rFonts w:ascii="Times New Roman"/>
          <w:b w:val="false"/>
          <w:i w:val="false"/>
          <w:color w:val="000000"/>
          <w:sz w:val="28"/>
        </w:rPr>
        <w:t>
      4) қызмет көрсетушінің басшысы шешім қабылдап, мемлекеттік қызмет көрсету нәтижесінің жобасына қол қояды – 30 (отыз)минут ішінде;</w:t>
      </w:r>
    </w:p>
    <w:bookmarkEnd w:id="125"/>
    <w:bookmarkStart w:name="z138" w:id="126"/>
    <w:p>
      <w:pPr>
        <w:spacing w:after="0"/>
        <w:ind w:left="0"/>
        <w:jc w:val="both"/>
      </w:pPr>
      <w:r>
        <w:rPr>
          <w:rFonts w:ascii="Times New Roman"/>
          <w:b w:val="false"/>
          <w:i w:val="false"/>
          <w:color w:val="000000"/>
          <w:sz w:val="28"/>
        </w:rPr>
        <w:t>
      нәтиже–мемлекеттік қызмет көрсетудің қол қойылған нәтижесі;</w:t>
      </w:r>
    </w:p>
    <w:bookmarkEnd w:id="126"/>
    <w:bookmarkStart w:name="z139" w:id="127"/>
    <w:p>
      <w:pPr>
        <w:spacing w:after="0"/>
        <w:ind w:left="0"/>
        <w:jc w:val="both"/>
      </w:pPr>
      <w:r>
        <w:rPr>
          <w:rFonts w:ascii="Times New Roman"/>
          <w:b w:val="false"/>
          <w:i w:val="false"/>
          <w:color w:val="000000"/>
          <w:sz w:val="28"/>
        </w:rPr>
        <w:t>
      5) қызмет көрсетушінің кеңсе маманы мемлекеттік қызмет көрсету нәтижесін, тізілімге сәйкес, Мемлекеттік корпорация қызметкеріне тапсырады - 20 (жиырма) минут;</w:t>
      </w:r>
    </w:p>
    <w:bookmarkEnd w:id="127"/>
    <w:bookmarkStart w:name="z140" w:id="128"/>
    <w:p>
      <w:pPr>
        <w:spacing w:after="0"/>
        <w:ind w:left="0"/>
        <w:jc w:val="both"/>
      </w:pPr>
      <w:r>
        <w:rPr>
          <w:rFonts w:ascii="Times New Roman"/>
          <w:b w:val="false"/>
          <w:i w:val="false"/>
          <w:color w:val="000000"/>
          <w:sz w:val="28"/>
        </w:rPr>
        <w:t>
      нәтиже – мемлекеттік қызмет көрсету нәтижесінің Мемлекеттік корпорация қызметкеріне тапсырылуы.</w:t>
      </w:r>
    </w:p>
    <w:bookmarkEnd w:id="128"/>
    <w:bookmarkStart w:name="z141" w:id="129"/>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129"/>
    <w:bookmarkStart w:name="z142" w:id="130"/>
    <w:p>
      <w:pPr>
        <w:spacing w:after="0"/>
        <w:ind w:left="0"/>
        <w:jc w:val="both"/>
      </w:pPr>
      <w:r>
        <w:rPr>
          <w:rFonts w:ascii="Times New Roman"/>
          <w:b w:val="false"/>
          <w:i w:val="false"/>
          <w:color w:val="000000"/>
          <w:sz w:val="28"/>
        </w:rPr>
        <w:t>
      6. Мемлекеттік қызмет көрсету барысына қатысушы құрылымдық бөлімшелердің (қызметкерлердің) тізімі:</w:t>
      </w:r>
    </w:p>
    <w:bookmarkEnd w:id="130"/>
    <w:bookmarkStart w:name="z143" w:id="131"/>
    <w:p>
      <w:pPr>
        <w:spacing w:after="0"/>
        <w:ind w:left="0"/>
        <w:jc w:val="both"/>
      </w:pPr>
      <w:r>
        <w:rPr>
          <w:rFonts w:ascii="Times New Roman"/>
          <w:b w:val="false"/>
          <w:i w:val="false"/>
          <w:color w:val="000000"/>
          <w:sz w:val="28"/>
        </w:rPr>
        <w:t>
      1) қызмет көрсетушінің басшысы;</w:t>
      </w:r>
    </w:p>
    <w:bookmarkEnd w:id="131"/>
    <w:bookmarkStart w:name="z144" w:id="132"/>
    <w:p>
      <w:pPr>
        <w:spacing w:after="0"/>
        <w:ind w:left="0"/>
        <w:jc w:val="both"/>
      </w:pPr>
      <w:r>
        <w:rPr>
          <w:rFonts w:ascii="Times New Roman"/>
          <w:b w:val="false"/>
          <w:i w:val="false"/>
          <w:color w:val="000000"/>
          <w:sz w:val="28"/>
        </w:rPr>
        <w:t xml:space="preserve">
      2) қызмет көрсетушінің кеңсе маманы; </w:t>
      </w:r>
    </w:p>
    <w:bookmarkEnd w:id="132"/>
    <w:bookmarkStart w:name="z145" w:id="133"/>
    <w:p>
      <w:pPr>
        <w:spacing w:after="0"/>
        <w:ind w:left="0"/>
        <w:jc w:val="both"/>
      </w:pPr>
      <w:r>
        <w:rPr>
          <w:rFonts w:ascii="Times New Roman"/>
          <w:b w:val="false"/>
          <w:i w:val="false"/>
          <w:color w:val="000000"/>
          <w:sz w:val="28"/>
        </w:rPr>
        <w:t>
      3) қызмет көрсетушінің жауапты орындаушысы.</w:t>
      </w:r>
    </w:p>
    <w:bookmarkEnd w:id="133"/>
    <w:bookmarkStart w:name="z146" w:id="134"/>
    <w:p>
      <w:pPr>
        <w:spacing w:after="0"/>
        <w:ind w:left="0"/>
        <w:jc w:val="both"/>
      </w:pPr>
      <w:r>
        <w:rPr>
          <w:rFonts w:ascii="Times New Roman"/>
          <w:b w:val="false"/>
          <w:i w:val="false"/>
          <w:color w:val="000000"/>
          <w:sz w:val="28"/>
        </w:rPr>
        <w:t>
      7. Құрылымдық бөлімшелер (қызметкерлер) арасындағы рәсім (әрекет) тәртібінің сипаттамасы, әрбір рәсім ұзақтығының көрсетілуімен қоса:</w:t>
      </w:r>
    </w:p>
    <w:bookmarkEnd w:id="134"/>
    <w:bookmarkStart w:name="z147" w:id="135"/>
    <w:p>
      <w:pPr>
        <w:spacing w:after="0"/>
        <w:ind w:left="0"/>
        <w:jc w:val="both"/>
      </w:pPr>
      <w:r>
        <w:rPr>
          <w:rFonts w:ascii="Times New Roman"/>
          <w:b w:val="false"/>
          <w:i w:val="false"/>
          <w:color w:val="000000"/>
          <w:sz w:val="28"/>
        </w:rPr>
        <w:t>
      1) өтініш пен мемлекеттік қызмет көрсетуге қажетті құжаттар түскеннен кейін қызмет көрсетушінің кеңсе маманы оларды тіркеуден өткізіп, қызмет көрсетушінің басшысына қарастыруға береді – 20 (жиырма) минут ішінде;</w:t>
      </w:r>
    </w:p>
    <w:bookmarkEnd w:id="135"/>
    <w:bookmarkStart w:name="z148" w:id="136"/>
    <w:p>
      <w:pPr>
        <w:spacing w:after="0"/>
        <w:ind w:left="0"/>
        <w:jc w:val="both"/>
      </w:pPr>
      <w:r>
        <w:rPr>
          <w:rFonts w:ascii="Times New Roman"/>
          <w:b w:val="false"/>
          <w:i w:val="false"/>
          <w:color w:val="000000"/>
          <w:sz w:val="28"/>
        </w:rPr>
        <w:t>
      2) қызмет көрсетушінің басшысы жауапты орындаушыны анықтап, орындаушыға сәйкес виза жасайды – 30 (отыз) минут ішінде;</w:t>
      </w:r>
    </w:p>
    <w:bookmarkEnd w:id="136"/>
    <w:bookmarkStart w:name="z149" w:id="137"/>
    <w:p>
      <w:pPr>
        <w:spacing w:after="0"/>
        <w:ind w:left="0"/>
        <w:jc w:val="both"/>
      </w:pPr>
      <w:r>
        <w:rPr>
          <w:rFonts w:ascii="Times New Roman"/>
          <w:b w:val="false"/>
          <w:i w:val="false"/>
          <w:color w:val="000000"/>
          <w:sz w:val="28"/>
        </w:rPr>
        <w:t xml:space="preserve">
      3) қызмет көрсетушінің жауапты орындаушысы өтінішті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сәйкестілігіне қарай қарастырады да, ұсынылған құжаттарды тексеріп, талдағаннан кейін, мемлекеттік қызмет көрсету нәтижесінің жобасын әзірлейді – Қазақстан Республикасы аумағында 2008 жылдан бері азаматтық хал актілерін тіркеу кезінде ("АХАЖ тіркеу пункті" ақпараттық жүйесінің қызметке ену кезінен бастап) электронды форматтағы анықтамаларды беру – 1 (бір) жұмыс күнінің ішінде;</w:t>
      </w:r>
    </w:p>
    <w:bookmarkEnd w:id="137"/>
    <w:bookmarkStart w:name="z150" w:id="138"/>
    <w:p>
      <w:pPr>
        <w:spacing w:after="0"/>
        <w:ind w:left="0"/>
        <w:jc w:val="both"/>
      </w:pPr>
      <w:r>
        <w:rPr>
          <w:rFonts w:ascii="Times New Roman"/>
          <w:b w:val="false"/>
          <w:i w:val="false"/>
          <w:color w:val="000000"/>
          <w:sz w:val="28"/>
        </w:rPr>
        <w:t>
      "АХАТ" тіркеу пункті ақпараттық жүйесінде акт жазбаларының электронды нұсқалары және тіркеуші орган архивінде азаматтық хал актісі болған жағдайда – 5 (бес) жұмыс күнінің ішінде (қабылдау күні мемлекеттік қызмет көрсету мерзіміне кірмейді);</w:t>
      </w:r>
    </w:p>
    <w:bookmarkEnd w:id="138"/>
    <w:bookmarkStart w:name="z151" w:id="139"/>
    <w:p>
      <w:pPr>
        <w:spacing w:after="0"/>
        <w:ind w:left="0"/>
        <w:jc w:val="both"/>
      </w:pPr>
      <w:r>
        <w:rPr>
          <w:rFonts w:ascii="Times New Roman"/>
          <w:b w:val="false"/>
          <w:i w:val="false"/>
          <w:color w:val="000000"/>
          <w:sz w:val="28"/>
        </w:rPr>
        <w:t>
      құжаттарды қосымша тексеру немесе басқа мемлекеттік органдарға сұраныс жіберу қажет болған жағдайда, қызмет көрсету мерзімі 30 (отыз) күнтізбелік күннен астам создырылмайды, қызмет қабылдаушыны хабарлау арқылы 3 (үш) күнтізбелік күн ішінде;</w:t>
      </w:r>
    </w:p>
    <w:bookmarkEnd w:id="139"/>
    <w:bookmarkStart w:name="z152" w:id="140"/>
    <w:p>
      <w:pPr>
        <w:spacing w:after="0"/>
        <w:ind w:left="0"/>
        <w:jc w:val="both"/>
      </w:pPr>
      <w:r>
        <w:rPr>
          <w:rFonts w:ascii="Times New Roman"/>
          <w:b w:val="false"/>
          <w:i w:val="false"/>
          <w:color w:val="000000"/>
          <w:sz w:val="28"/>
        </w:rPr>
        <w:t>
      азаматтық хал актісін басқа тіркеуші органда тіркеу кезінде– 30 (отыз) күнтізбелік күн ішінде (қабылдау күні мемлекеттік қызмет көрсету мерзіміне кірмейді);</w:t>
      </w:r>
    </w:p>
    <w:bookmarkEnd w:id="140"/>
    <w:bookmarkStart w:name="z153" w:id="141"/>
    <w:p>
      <w:pPr>
        <w:spacing w:after="0"/>
        <w:ind w:left="0"/>
        <w:jc w:val="both"/>
      </w:pPr>
      <w:r>
        <w:rPr>
          <w:rFonts w:ascii="Times New Roman"/>
          <w:b w:val="false"/>
          <w:i w:val="false"/>
          <w:color w:val="000000"/>
          <w:sz w:val="28"/>
        </w:rPr>
        <w:t>
      4) қызмет көрсетушінің басшысы шешім қабылдап, мемлекеттік қызмет көрсету нәтижесінің жобасына қол қояды – 30 (отыз) минут ішінде;</w:t>
      </w:r>
    </w:p>
    <w:bookmarkEnd w:id="141"/>
    <w:bookmarkStart w:name="z154" w:id="142"/>
    <w:p>
      <w:pPr>
        <w:spacing w:after="0"/>
        <w:ind w:left="0"/>
        <w:jc w:val="both"/>
      </w:pPr>
      <w:r>
        <w:rPr>
          <w:rFonts w:ascii="Times New Roman"/>
          <w:b w:val="false"/>
          <w:i w:val="false"/>
          <w:color w:val="000000"/>
          <w:sz w:val="28"/>
        </w:rPr>
        <w:t>
      5) қызмет көрсетушінің кеңсе маманы мемлекеттік қызмет көрсету нәтижесін, тізілімге сәйкес, Мемлекеттік корпорация қызметкеріне тапсырады - 20 (жиырма) минут.</w:t>
      </w:r>
    </w:p>
    <w:bookmarkEnd w:id="142"/>
    <w:bookmarkStart w:name="z155" w:id="143"/>
    <w:p>
      <w:pPr>
        <w:spacing w:after="0"/>
        <w:ind w:left="0"/>
        <w:jc w:val="left"/>
      </w:pPr>
      <w:r>
        <w:rPr>
          <w:rFonts w:ascii="Times New Roman"/>
          <w:b/>
          <w:i w:val="false"/>
          <w:color w:val="000000"/>
        </w:rPr>
        <w:t xml:space="preserve"> 4. "Азаматтарға арналған үкімет"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43"/>
    <w:bookmarkStart w:name="z156" w:id="144"/>
    <w:p>
      <w:pPr>
        <w:spacing w:after="0"/>
        <w:ind w:left="0"/>
        <w:jc w:val="both"/>
      </w:pPr>
      <w:r>
        <w:rPr>
          <w:rFonts w:ascii="Times New Roman"/>
          <w:b w:val="false"/>
          <w:i w:val="false"/>
          <w:color w:val="000000"/>
          <w:sz w:val="28"/>
        </w:rPr>
        <w:t xml:space="preserve">
      8. Мемлекеттік корпорацияға жүгіну тәртібінің сипаттамасы, қызмет қабылдаушы сұранысының қаралу ұзақтығы: </w:t>
      </w:r>
    </w:p>
    <w:bookmarkEnd w:id="144"/>
    <w:bookmarkStart w:name="z157" w:id="145"/>
    <w:p>
      <w:pPr>
        <w:spacing w:after="0"/>
        <w:ind w:left="0"/>
        <w:jc w:val="both"/>
      </w:pPr>
      <w:r>
        <w:rPr>
          <w:rFonts w:ascii="Times New Roman"/>
          <w:b w:val="false"/>
          <w:i w:val="false"/>
          <w:color w:val="000000"/>
          <w:sz w:val="28"/>
        </w:rPr>
        <w:t xml:space="preserve">
      Мемлекеттік корпорацияға жүгіну кезіндегі мемлекеттік қызмет көрсетуге, Мемлекеттік корпорация қызметкерінің қызмет алушыдан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 қабылдау негіз болып табылады.</w:t>
      </w:r>
    </w:p>
    <w:bookmarkEnd w:id="145"/>
    <w:bookmarkStart w:name="z158" w:id="146"/>
    <w:p>
      <w:pPr>
        <w:spacing w:after="0"/>
        <w:ind w:left="0"/>
        <w:jc w:val="both"/>
      </w:pPr>
      <w:r>
        <w:rPr>
          <w:rFonts w:ascii="Times New Roman"/>
          <w:b w:val="false"/>
          <w:i w:val="false"/>
          <w:color w:val="000000"/>
          <w:sz w:val="28"/>
        </w:rPr>
        <w:t>
      1) Мемлекеттік корпорация қызметкері:</w:t>
      </w:r>
    </w:p>
    <w:bookmarkEnd w:id="146"/>
    <w:bookmarkStart w:name="z159" w:id="147"/>
    <w:p>
      <w:pPr>
        <w:spacing w:after="0"/>
        <w:ind w:left="0"/>
        <w:jc w:val="both"/>
      </w:pPr>
      <w:r>
        <w:rPr>
          <w:rFonts w:ascii="Times New Roman"/>
          <w:b w:val="false"/>
          <w:i w:val="false"/>
          <w:color w:val="000000"/>
          <w:sz w:val="28"/>
        </w:rPr>
        <w:t xml:space="preserve">
      өтініштің дұрыс толтырылуын және құжаттар пакетінің толықтығын тексереді, қызмет қабылдаушы ұсынған құжаттар көшірмелерін салыстырады; </w:t>
      </w:r>
    </w:p>
    <w:bookmarkEnd w:id="147"/>
    <w:bookmarkStart w:name="z160" w:id="148"/>
    <w:p>
      <w:pPr>
        <w:spacing w:after="0"/>
        <w:ind w:left="0"/>
        <w:jc w:val="both"/>
      </w:pPr>
      <w:r>
        <w:rPr>
          <w:rFonts w:ascii="Times New Roman"/>
          <w:b w:val="false"/>
          <w:i w:val="false"/>
          <w:color w:val="000000"/>
          <w:sz w:val="28"/>
        </w:rPr>
        <w:t xml:space="preserve">
      құжаттар толық ұсынылған жағдайда, Мемлекеттік корпорация қызметкері оларды "Мемлекеттік корпорацияға арналған интегралданған ақпараттық жүйе" ақпараттық жүйесіне тіркейді (бұдан әрі – МК-ға арналған ШАЖ); </w:t>
      </w:r>
    </w:p>
    <w:bookmarkEnd w:id="148"/>
    <w:bookmarkStart w:name="z161" w:id="149"/>
    <w:p>
      <w:pPr>
        <w:spacing w:after="0"/>
        <w:ind w:left="0"/>
        <w:jc w:val="both"/>
      </w:pPr>
      <w:r>
        <w:rPr>
          <w:rFonts w:ascii="Times New Roman"/>
          <w:b w:val="false"/>
          <w:i w:val="false"/>
          <w:color w:val="000000"/>
          <w:sz w:val="28"/>
        </w:rPr>
        <w:t>
      қызмет қабылдаушының тұлғасын идентификациялап, ол туралы мәлімет пен ұсынылған құжаттар тізімін МК-ға арналған ШАЖ-ға енгізеді;</w:t>
      </w:r>
    </w:p>
    <w:bookmarkEnd w:id="149"/>
    <w:bookmarkStart w:name="z162" w:id="150"/>
    <w:p>
      <w:pPr>
        <w:spacing w:after="0"/>
        <w:ind w:left="0"/>
        <w:jc w:val="both"/>
      </w:pPr>
      <w:r>
        <w:rPr>
          <w:rFonts w:ascii="Times New Roman"/>
          <w:b w:val="false"/>
          <w:i w:val="false"/>
          <w:color w:val="000000"/>
          <w:sz w:val="28"/>
        </w:rPr>
        <w:t>
      өзгесі Қазақстан Республикасы заңында қарастырылмаған жағдайда, заңның қорғалушы құпиясын құрайтын, ақпараттық жүйелердегі мәліметтерді пайдалануға қызмет қабылдаушының жазбаша келісімін алады;</w:t>
      </w:r>
    </w:p>
    <w:bookmarkEnd w:id="150"/>
    <w:bookmarkStart w:name="z163" w:id="151"/>
    <w:p>
      <w:pPr>
        <w:spacing w:after="0"/>
        <w:ind w:left="0"/>
        <w:jc w:val="both"/>
      </w:pPr>
      <w:r>
        <w:rPr>
          <w:rFonts w:ascii="Times New Roman"/>
          <w:b w:val="false"/>
          <w:i w:val="false"/>
          <w:color w:val="000000"/>
          <w:sz w:val="28"/>
        </w:rPr>
        <w:t>
      тиісті құжаттарды қабылдағаны жөнінде қызмет қабылдаушыға қолхат береді;</w:t>
      </w:r>
    </w:p>
    <w:bookmarkEnd w:id="151"/>
    <w:bookmarkStart w:name="z164" w:id="152"/>
    <w:p>
      <w:pPr>
        <w:spacing w:after="0"/>
        <w:ind w:left="0"/>
        <w:jc w:val="both"/>
      </w:pPr>
      <w:r>
        <w:rPr>
          <w:rFonts w:ascii="Times New Roman"/>
          <w:b w:val="false"/>
          <w:i w:val="false"/>
          <w:color w:val="000000"/>
          <w:sz w:val="28"/>
        </w:rPr>
        <w:t xml:space="preserve">
      қызмет қабылдаушы құжаттар пакетін толық ұсынбаған жағдайда, Мемлекеттік корпорация қызметкері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формаға сай құжаттарды қабылдаудан бас тарту туралы қолхат береді (он бес минуттан артық емес);</w:t>
      </w:r>
    </w:p>
    <w:bookmarkEnd w:id="152"/>
    <w:bookmarkStart w:name="z165" w:id="153"/>
    <w:p>
      <w:pPr>
        <w:spacing w:after="0"/>
        <w:ind w:left="0"/>
        <w:jc w:val="both"/>
      </w:pPr>
      <w:r>
        <w:rPr>
          <w:rFonts w:ascii="Times New Roman"/>
          <w:b w:val="false"/>
          <w:i w:val="false"/>
          <w:color w:val="000000"/>
          <w:sz w:val="28"/>
        </w:rPr>
        <w:t>
      2) Мемлекеттік корпорация қызметкері құжаттар пакетін дайындап, оны қызмет көрсетушіге курьерлік немесе бұл байланысқа өкілетті басқа орган арқылы жолдайды (бір жұмыс күнінен артық емес);</w:t>
      </w:r>
    </w:p>
    <w:bookmarkEnd w:id="153"/>
    <w:bookmarkStart w:name="z166" w:id="154"/>
    <w:p>
      <w:pPr>
        <w:spacing w:after="0"/>
        <w:ind w:left="0"/>
        <w:jc w:val="both"/>
      </w:pPr>
      <w:r>
        <w:rPr>
          <w:rFonts w:ascii="Times New Roman"/>
          <w:b w:val="false"/>
          <w:i w:val="false"/>
          <w:color w:val="000000"/>
          <w:sz w:val="28"/>
        </w:rPr>
        <w:t>
      құжаттардың берілуі Мемлекеттік корпорация, тиісті құжаттарды қабылдау туралы қолхатта көрсетілген мерзімде жүзеге асады;</w:t>
      </w:r>
    </w:p>
    <w:bookmarkEnd w:id="154"/>
    <w:bookmarkStart w:name="z167" w:id="155"/>
    <w:p>
      <w:pPr>
        <w:spacing w:after="0"/>
        <w:ind w:left="0"/>
        <w:jc w:val="both"/>
      </w:pPr>
      <w:r>
        <w:rPr>
          <w:rFonts w:ascii="Times New Roman"/>
          <w:b w:val="false"/>
          <w:i w:val="false"/>
          <w:color w:val="000000"/>
          <w:sz w:val="28"/>
        </w:rPr>
        <w:t>
      3) Мемлекеттік корпорация қызметкері, қолхатқа сәйкес, қызмет қабылдаушы (немесе оның нотариалды куәландырылған сенімхат бойынша өкілі) жеке куәлігін ұсынған жағдайда, "электронды кезек" талонын береді (он бес минут артық емес);</w:t>
      </w:r>
    </w:p>
    <w:bookmarkEnd w:id="155"/>
    <w:bookmarkStart w:name="z168" w:id="156"/>
    <w:p>
      <w:pPr>
        <w:spacing w:after="0"/>
        <w:ind w:left="0"/>
        <w:jc w:val="both"/>
      </w:pPr>
      <w:r>
        <w:rPr>
          <w:rFonts w:ascii="Times New Roman"/>
          <w:b w:val="false"/>
          <w:i w:val="false"/>
          <w:color w:val="000000"/>
          <w:sz w:val="28"/>
        </w:rPr>
        <w:t>
      4) қызмет қабылдаушы (немесе оның нотариалды куәландырылған сенімхат бойынша өкілі) жеке куәлігін ұсынған жағдайда, Мемлекеттік корпорация қызметкері мемлекеттік қызмет көрсету нәтижесін береді (он бес минут мин артық емес).</w:t>
      </w:r>
    </w:p>
    <w:bookmarkEnd w:id="156"/>
    <w:bookmarkStart w:name="z169" w:id="157"/>
    <w:p>
      <w:pPr>
        <w:spacing w:after="0"/>
        <w:ind w:left="0"/>
        <w:jc w:val="both"/>
      </w:pPr>
      <w:r>
        <w:rPr>
          <w:rFonts w:ascii="Times New Roman"/>
          <w:b w:val="false"/>
          <w:i w:val="false"/>
          <w:color w:val="000000"/>
          <w:sz w:val="28"/>
        </w:rPr>
        <w:t xml:space="preserve">
      9. МК ақпараттық жүйесі (бұдан әрі – МКАЖ) арқылы электрондық мемлекеттік қызмет көрсету барысындағы көрсетілетін қызмет: </w:t>
      </w:r>
    </w:p>
    <w:bookmarkEnd w:id="157"/>
    <w:bookmarkStart w:name="z170" w:id="158"/>
    <w:p>
      <w:pPr>
        <w:spacing w:after="0"/>
        <w:ind w:left="0"/>
        <w:jc w:val="both"/>
      </w:pPr>
      <w:r>
        <w:rPr>
          <w:rFonts w:ascii="Times New Roman"/>
          <w:b w:val="false"/>
          <w:i w:val="false"/>
          <w:color w:val="000000"/>
          <w:sz w:val="28"/>
        </w:rPr>
        <w:t>
      1) 1-үдеріс – МК қызметкерінің қызмет көрсетуі үшін МКАЖ автоматтандырылған жұмыс орнында (бұдан әрі – АЖО) логин мен парольді енгізуі (авторландыру үдерісі);</w:t>
      </w:r>
    </w:p>
    <w:bookmarkEnd w:id="158"/>
    <w:bookmarkStart w:name="z171" w:id="159"/>
    <w:p>
      <w:pPr>
        <w:spacing w:after="0"/>
        <w:ind w:left="0"/>
        <w:jc w:val="both"/>
      </w:pPr>
      <w:r>
        <w:rPr>
          <w:rFonts w:ascii="Times New Roman"/>
          <w:b w:val="false"/>
          <w:i w:val="false"/>
          <w:color w:val="000000"/>
          <w:sz w:val="28"/>
        </w:rPr>
        <w:t xml:space="preserve">
      2) 2-үдеріс – МК қызметкерінің осы Регламентте көрсетілген қызметті таңдап алуы, қызмет көрсету үшін экранға сұрату нысанын шығаруы және МК қызметкерінің көрсетілетін қызметті алушының мәліметтерін, сондай-ақ көрсетілетін қызметті алушының сенімхат бойынша өкілінің мәліметтерін енгізуі (нотариалды куәландырылған сенімхат болған кезде, сенімхат басқаша куәландырылған жағдайда ол сенімхат толтырылмайды); </w:t>
      </w:r>
    </w:p>
    <w:bookmarkEnd w:id="159"/>
    <w:bookmarkStart w:name="z172" w:id="160"/>
    <w:p>
      <w:pPr>
        <w:spacing w:after="0"/>
        <w:ind w:left="0"/>
        <w:jc w:val="both"/>
      </w:pPr>
      <w:r>
        <w:rPr>
          <w:rFonts w:ascii="Times New Roman"/>
          <w:b w:val="false"/>
          <w:i w:val="false"/>
          <w:color w:val="000000"/>
          <w:sz w:val="28"/>
        </w:rPr>
        <w:t>
      3) 3-үдеріс – "Электрондық үкімет шлюзі" (бұдан әрі – ЭҮШ) арқылы көрсетілетін қызметті алушы мәліметтері туралы сұранымды "Жеке тұлғалар" мемлекеттік деректер қорында (бұдан әрі - ЖТ МДҚ), сондай-ақ бірыңғай нотариаттық ақпараттық жүйеде (бұдан әрі – БНАЖ) – көрсетілетін қызмет алушы өкілінің сенімхаты мәліметтері туралы жіберу;</w:t>
      </w:r>
    </w:p>
    <w:bookmarkEnd w:id="160"/>
    <w:bookmarkStart w:name="z173" w:id="161"/>
    <w:p>
      <w:pPr>
        <w:spacing w:after="0"/>
        <w:ind w:left="0"/>
        <w:jc w:val="both"/>
      </w:pPr>
      <w:r>
        <w:rPr>
          <w:rFonts w:ascii="Times New Roman"/>
          <w:b w:val="false"/>
          <w:i w:val="false"/>
          <w:color w:val="000000"/>
          <w:sz w:val="28"/>
        </w:rPr>
        <w:t>
      4) 1-шарт – ЖТ МДҚ-да көрсетілетін қызметті алушы мәліметтерінің, БНАЖ-да сенімхат мәліметтерінің бар болуын тексеру;</w:t>
      </w:r>
    </w:p>
    <w:bookmarkEnd w:id="161"/>
    <w:bookmarkStart w:name="z174" w:id="162"/>
    <w:p>
      <w:pPr>
        <w:spacing w:after="0"/>
        <w:ind w:left="0"/>
        <w:jc w:val="both"/>
      </w:pPr>
      <w:r>
        <w:rPr>
          <w:rFonts w:ascii="Times New Roman"/>
          <w:b w:val="false"/>
          <w:i w:val="false"/>
          <w:color w:val="000000"/>
          <w:sz w:val="28"/>
        </w:rPr>
        <w:t>
      5) 4-үдеріс – көрсетілетін қызметті алушы мәліметтерінің ЖТ МДҚ-да, сенімхат мәліметтерінің БНАЖ-да болмауына байланысты мәліметтерді алудың мүмкін еместігі туралы хабарлама қалыптастыру;</w:t>
      </w:r>
    </w:p>
    <w:bookmarkEnd w:id="162"/>
    <w:bookmarkStart w:name="z175" w:id="163"/>
    <w:p>
      <w:pPr>
        <w:spacing w:after="0"/>
        <w:ind w:left="0"/>
        <w:jc w:val="both"/>
      </w:pPr>
      <w:r>
        <w:rPr>
          <w:rFonts w:ascii="Times New Roman"/>
          <w:b w:val="false"/>
          <w:i w:val="false"/>
          <w:color w:val="000000"/>
          <w:sz w:val="28"/>
        </w:rPr>
        <w:t>
      6) 5-үдеріс – МК қызметкерінің сұраным нысанының қағаз нұсқасындағы құжаттардың бар болуы туралы белгілеу бөлігін толтыруы және көрсетілетін қызметті алушы берген құжаттарды сканерлеп, оларды сұраным нысанына қыстыру және қызмет көрсетуге сұранымның толтырылған нысанын (енгізілген мәліметтерді) электрондық цифрлық қолтаңба (бұдан әрі – ЭЦҚ) арқылы куәландыру;</w:t>
      </w:r>
    </w:p>
    <w:bookmarkEnd w:id="163"/>
    <w:bookmarkStart w:name="z176" w:id="164"/>
    <w:p>
      <w:pPr>
        <w:spacing w:after="0"/>
        <w:ind w:left="0"/>
        <w:jc w:val="both"/>
      </w:pPr>
      <w:r>
        <w:rPr>
          <w:rFonts w:ascii="Times New Roman"/>
          <w:b w:val="false"/>
          <w:i w:val="false"/>
          <w:color w:val="000000"/>
          <w:sz w:val="28"/>
        </w:rPr>
        <w:t>
      7) 6-үдеріс – МК қызметкерінің ЭЦҚ-мен расталған (қолы қойылған) қағаз түрде құжатты (көрсетілетін қызметті алушының сұранымын) ЭҮШ/ "Электрондық үкімет өңірлік шлюзі" (бұдан әрі – ЭҮАШ) арқылы уәкілетті органға жіберу;</w:t>
      </w:r>
    </w:p>
    <w:bookmarkEnd w:id="164"/>
    <w:bookmarkStart w:name="z177" w:id="165"/>
    <w:p>
      <w:pPr>
        <w:spacing w:after="0"/>
        <w:ind w:left="0"/>
        <w:jc w:val="both"/>
      </w:pPr>
      <w:r>
        <w:rPr>
          <w:rFonts w:ascii="Times New Roman"/>
          <w:b w:val="false"/>
          <w:i w:val="false"/>
          <w:color w:val="000000"/>
          <w:sz w:val="28"/>
        </w:rPr>
        <w:t>
      8) 7-үдеріс – қағаз түрде құжатты АХАТ АЖ тіркеу;</w:t>
      </w:r>
    </w:p>
    <w:bookmarkEnd w:id="165"/>
    <w:bookmarkStart w:name="z178" w:id="166"/>
    <w:p>
      <w:pPr>
        <w:spacing w:after="0"/>
        <w:ind w:left="0"/>
        <w:jc w:val="both"/>
      </w:pPr>
      <w:r>
        <w:rPr>
          <w:rFonts w:ascii="Times New Roman"/>
          <w:b w:val="false"/>
          <w:i w:val="false"/>
          <w:color w:val="000000"/>
          <w:sz w:val="28"/>
        </w:rPr>
        <w:t>
      9) 2-шарт – көрсетілетін қызметті берушінің көрсетілетін қызметті алушы қоса тіркеген Стандартта көрсетілген құжаттардың сәйкестігін және қызмет көрсетуге негіздеме болатынын тексеруі (өңдеуі);</w:t>
      </w:r>
    </w:p>
    <w:bookmarkEnd w:id="166"/>
    <w:bookmarkStart w:name="z179" w:id="167"/>
    <w:p>
      <w:pPr>
        <w:spacing w:after="0"/>
        <w:ind w:left="0"/>
        <w:jc w:val="both"/>
      </w:pPr>
      <w:r>
        <w:rPr>
          <w:rFonts w:ascii="Times New Roman"/>
          <w:b w:val="false"/>
          <w:i w:val="false"/>
          <w:color w:val="000000"/>
          <w:sz w:val="28"/>
        </w:rPr>
        <w:t>
      10) 8-үдеріс – қызмет көрсетушімен көрсетілетін қызметтің қортындысын қалыптастыру және МК-ға жолдау;</w:t>
      </w:r>
    </w:p>
    <w:bookmarkEnd w:id="167"/>
    <w:bookmarkStart w:name="z180" w:id="168"/>
    <w:p>
      <w:pPr>
        <w:spacing w:after="0"/>
        <w:ind w:left="0"/>
        <w:jc w:val="both"/>
      </w:pPr>
      <w:r>
        <w:rPr>
          <w:rFonts w:ascii="Times New Roman"/>
          <w:b w:val="false"/>
          <w:i w:val="false"/>
          <w:color w:val="000000"/>
          <w:sz w:val="28"/>
        </w:rPr>
        <w:t>
      11) 9-үдеріс – көрсетілетін қызметті алушының МК қызметкері арқылы қызмет қорытындысын (хабарлама) алуы.</w:t>
      </w:r>
    </w:p>
    <w:bookmarkEnd w:id="168"/>
    <w:bookmarkStart w:name="z181" w:id="169"/>
    <w:p>
      <w:pPr>
        <w:spacing w:after="0"/>
        <w:ind w:left="0"/>
        <w:jc w:val="both"/>
      </w:pPr>
      <w:r>
        <w:rPr>
          <w:rFonts w:ascii="Times New Roman"/>
          <w:b w:val="false"/>
          <w:i w:val="false"/>
          <w:color w:val="000000"/>
          <w:sz w:val="28"/>
        </w:rPr>
        <w:t>
      10. Өтініш пен портал арқылы қызмет қабылдаушының мемлекеттік қызмет алу реттілігінің сипаттамасы:</w:t>
      </w:r>
    </w:p>
    <w:bookmarkEnd w:id="169"/>
    <w:bookmarkStart w:name="z182" w:id="170"/>
    <w:p>
      <w:pPr>
        <w:spacing w:after="0"/>
        <w:ind w:left="0"/>
        <w:jc w:val="both"/>
      </w:pPr>
      <w:r>
        <w:rPr>
          <w:rFonts w:ascii="Times New Roman"/>
          <w:b w:val="false"/>
          <w:i w:val="false"/>
          <w:color w:val="000000"/>
          <w:sz w:val="28"/>
        </w:rPr>
        <w:t>
      1 үдеріс– қызмет қабылдаушының мемлекеттік қызмет қабылдау үшін порталға БИН және құпия сөзін енгізу үдерісі (автоматизация үдерісі);</w:t>
      </w:r>
    </w:p>
    <w:bookmarkEnd w:id="170"/>
    <w:bookmarkStart w:name="z183" w:id="171"/>
    <w:p>
      <w:pPr>
        <w:spacing w:after="0"/>
        <w:ind w:left="0"/>
        <w:jc w:val="both"/>
      </w:pPr>
      <w:r>
        <w:rPr>
          <w:rFonts w:ascii="Times New Roman"/>
          <w:b w:val="false"/>
          <w:i w:val="false"/>
          <w:color w:val="000000"/>
          <w:sz w:val="28"/>
        </w:rPr>
        <w:t>
      1 шарт – БИН және құпия сөз арқылы тіркелген қызмет қабылдаушы жөніндегі мәліметтердің растығын тексеру;</w:t>
      </w:r>
    </w:p>
    <w:bookmarkEnd w:id="171"/>
    <w:bookmarkStart w:name="z184" w:id="172"/>
    <w:p>
      <w:pPr>
        <w:spacing w:after="0"/>
        <w:ind w:left="0"/>
        <w:jc w:val="both"/>
      </w:pPr>
      <w:r>
        <w:rPr>
          <w:rFonts w:ascii="Times New Roman"/>
          <w:b w:val="false"/>
          <w:i w:val="false"/>
          <w:color w:val="000000"/>
          <w:sz w:val="28"/>
        </w:rPr>
        <w:t>
      2 үдеріс – қызмет қабылдаушы мәліметтеріндегі бұзушылықтарға байланысты, порталда автоматизация жасаудан бас тарту жөнінде хабарлама жасау;</w:t>
      </w:r>
    </w:p>
    <w:bookmarkEnd w:id="172"/>
    <w:bookmarkStart w:name="z185" w:id="173"/>
    <w:p>
      <w:pPr>
        <w:spacing w:after="0"/>
        <w:ind w:left="0"/>
        <w:jc w:val="both"/>
      </w:pPr>
      <w:r>
        <w:rPr>
          <w:rFonts w:ascii="Times New Roman"/>
          <w:b w:val="false"/>
          <w:i w:val="false"/>
          <w:color w:val="000000"/>
          <w:sz w:val="28"/>
        </w:rPr>
        <w:t>
      3 үдеріс – қызмет қабылдаушының мемлекеттік қызметті таңдауы, қызмет көрсетуге сұраныс формасын экранға шығару және құрылымы мен форматтық талаптарын ескере отырып, қызмет қабылдаушының форманы (мәліметтер енгізу) толтыруы;</w:t>
      </w:r>
    </w:p>
    <w:bookmarkEnd w:id="173"/>
    <w:bookmarkStart w:name="z186" w:id="174"/>
    <w:p>
      <w:pPr>
        <w:spacing w:after="0"/>
        <w:ind w:left="0"/>
        <w:jc w:val="both"/>
      </w:pPr>
      <w:r>
        <w:rPr>
          <w:rFonts w:ascii="Times New Roman"/>
          <w:b w:val="false"/>
          <w:i w:val="false"/>
          <w:color w:val="000000"/>
          <w:sz w:val="28"/>
        </w:rPr>
        <w:t>
      4 үдеріс – қызмет қабылдаушының толтырылған формаға (тіркелген сканерленген құжаттың енгізілген мәліметтерінің), мемлекеттік қызмет қабылдау сұранысына ЭСҚ арқылы қол қоюы;</w:t>
      </w:r>
    </w:p>
    <w:bookmarkEnd w:id="174"/>
    <w:bookmarkStart w:name="z187" w:id="175"/>
    <w:p>
      <w:pPr>
        <w:spacing w:after="0"/>
        <w:ind w:left="0"/>
        <w:jc w:val="both"/>
      </w:pPr>
      <w:r>
        <w:rPr>
          <w:rFonts w:ascii="Times New Roman"/>
          <w:b w:val="false"/>
          <w:i w:val="false"/>
          <w:color w:val="000000"/>
          <w:sz w:val="28"/>
        </w:rPr>
        <w:t>
      2 шарт – идентификацияланған мәліметтердің сәйкестілігін тексеру (БИН және сұраныста көрсетілген БИН арасында, ЭСҚ тіркеу куәлігінде және порталдағы қайтарылған (жойылған) тіркелген куәліктердің арасында жоқтығын);</w:t>
      </w:r>
    </w:p>
    <w:bookmarkEnd w:id="175"/>
    <w:bookmarkStart w:name="z188" w:id="176"/>
    <w:p>
      <w:pPr>
        <w:spacing w:after="0"/>
        <w:ind w:left="0"/>
        <w:jc w:val="both"/>
      </w:pPr>
      <w:r>
        <w:rPr>
          <w:rFonts w:ascii="Times New Roman"/>
          <w:b w:val="false"/>
          <w:i w:val="false"/>
          <w:color w:val="000000"/>
          <w:sz w:val="28"/>
        </w:rPr>
        <w:t>
      5 үдеріс – қызмет қабылдаушының ЭСҚ шынайылығының расталмауына байланысты, сұралған мемлекеттік қызметті көрсетуден бас тарту жөнінде хабарлама жасау;</w:t>
      </w:r>
    </w:p>
    <w:bookmarkEnd w:id="176"/>
    <w:bookmarkStart w:name="z189" w:id="177"/>
    <w:p>
      <w:pPr>
        <w:spacing w:after="0"/>
        <w:ind w:left="0"/>
        <w:jc w:val="both"/>
      </w:pPr>
      <w:r>
        <w:rPr>
          <w:rFonts w:ascii="Times New Roman"/>
          <w:b w:val="false"/>
          <w:i w:val="false"/>
          <w:color w:val="000000"/>
          <w:sz w:val="28"/>
        </w:rPr>
        <w:t>
      6 үдеріс – қызмет қабылдаушының ЭСҚ-сы қойылған электронды құжатты (қызмет қабылдаушының сұранысын) ЭҮШ/АЭҮШ арқылы ЖАО АЖ-ға жолдау және мемлекеттік қызметті қызмет көрсетушінің жауапты орындаушысының өңдеуі;</w:t>
      </w:r>
    </w:p>
    <w:bookmarkEnd w:id="177"/>
    <w:bookmarkStart w:name="z190" w:id="178"/>
    <w:p>
      <w:pPr>
        <w:spacing w:after="0"/>
        <w:ind w:left="0"/>
        <w:jc w:val="both"/>
      </w:pPr>
      <w:r>
        <w:rPr>
          <w:rFonts w:ascii="Times New Roman"/>
          <w:b w:val="false"/>
          <w:i w:val="false"/>
          <w:color w:val="000000"/>
          <w:sz w:val="28"/>
        </w:rPr>
        <w:t xml:space="preserve">
      7 үдеріс – қызмет көрсетушінің жауапты орындаушысының мемлекеттік қызмет нәтижесін құруы. Электронды құжат маманның ЭСҚ арқылы құрылып, порталдағы қызмет қабылдаушының жеке кабинетіне жіберіледі. </w:t>
      </w:r>
    </w:p>
    <w:bookmarkEnd w:id="178"/>
    <w:bookmarkStart w:name="z191" w:id="179"/>
    <w:p>
      <w:pPr>
        <w:spacing w:after="0"/>
        <w:ind w:left="0"/>
        <w:jc w:val="both"/>
      </w:pPr>
      <w:r>
        <w:rPr>
          <w:rFonts w:ascii="Times New Roman"/>
          <w:b w:val="false"/>
          <w:i w:val="false"/>
          <w:color w:val="000000"/>
          <w:sz w:val="28"/>
        </w:rPr>
        <w:t xml:space="preserve">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портал арқылы электронды мемлекеттік қызмет көрсету кезіндегі қызметтік өзара әрекеттестіктің диаграммасы көрсетілген. </w:t>
      </w:r>
    </w:p>
    <w:bookmarkEnd w:id="179"/>
    <w:bookmarkStart w:name="z192" w:id="180"/>
    <w:p>
      <w:pPr>
        <w:spacing w:after="0"/>
        <w:ind w:left="0"/>
        <w:jc w:val="both"/>
      </w:pPr>
      <w:r>
        <w:rPr>
          <w:rFonts w:ascii="Times New Roman"/>
          <w:b w:val="false"/>
          <w:i w:val="false"/>
          <w:color w:val="000000"/>
          <w:sz w:val="28"/>
        </w:rPr>
        <w:t xml:space="preserve">
      11. Рәсімдер (іс-әрекеттер) реттілігінің, мемлекеттік қызмет көрсету барысында қызмет көрсетушінің құрылымдық бөлімшелерінің (қызметкерлердің) өзара әрекеттестіктерінің толық сипаттамасы, сонымен қатар, өзге қызмет көрсетушілер мен (немесе) Мемлекеттік корпорациясымен өзара әрекеттесу және мемлекеттік қызмет көрсетуде ақпараттық жүйелерді қолдану тәртібінің сипаттамасы "Азаматтық хал актілерін тіркеу туралы қайталама куәліктер немесе анықтамалар беру" мемлекеттік қызмет көрсету бизнес-үдеріс анықтамасында осы регламентке </w:t>
      </w:r>
      <w:r>
        <w:rPr>
          <w:rFonts w:ascii="Times New Roman"/>
          <w:b w:val="false"/>
          <w:i w:val="false"/>
          <w:color w:val="000000"/>
          <w:sz w:val="28"/>
        </w:rPr>
        <w:t>3 қосымшаға</w:t>
      </w:r>
      <w:r>
        <w:rPr>
          <w:rFonts w:ascii="Times New Roman"/>
          <w:b w:val="false"/>
          <w:i w:val="false"/>
          <w:color w:val="000000"/>
          <w:sz w:val="28"/>
        </w:rPr>
        <w:t xml:space="preserve"> сәйкес көрсетілген.</w:t>
      </w:r>
    </w:p>
    <w:bookmarkEnd w:id="1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актілерін тіркеу туралы </w:t>
            </w:r>
            <w:r>
              <w:br/>
            </w:r>
            <w:r>
              <w:rPr>
                <w:rFonts w:ascii="Times New Roman"/>
                <w:b w:val="false"/>
                <w:i w:val="false"/>
                <w:color w:val="000000"/>
                <w:sz w:val="20"/>
              </w:rPr>
              <w:t>қайталама куәліктер немесе анықтамалар беру"</w:t>
            </w:r>
            <w:r>
              <w:br/>
            </w:r>
            <w:r>
              <w:rPr>
                <w:rFonts w:ascii="Times New Roman"/>
                <w:b w:val="false"/>
                <w:i w:val="false"/>
                <w:color w:val="000000"/>
                <w:sz w:val="20"/>
              </w:rPr>
              <w:t>мемлекеттік қызмет көрсету регламентіне 1 қосымша</w:t>
            </w:r>
          </w:p>
        </w:tc>
      </w:tr>
    </w:tbl>
    <w:bookmarkStart w:name="z194" w:id="181"/>
    <w:p>
      <w:pPr>
        <w:spacing w:after="0"/>
        <w:ind w:left="0"/>
        <w:jc w:val="left"/>
      </w:pPr>
      <w:r>
        <w:rPr>
          <w:rFonts w:ascii="Times New Roman"/>
          <w:b/>
          <w:i w:val="false"/>
          <w:color w:val="000000"/>
        </w:rPr>
        <w:t xml:space="preserve"> МК АЖ арқылы электрондық мемлекеттік қызмет көрсету кезінде функционалдық іс-қимылының диаграммасы</w:t>
      </w:r>
    </w:p>
    <w:bookmarkEnd w:id="181"/>
    <w:bookmarkStart w:name="z195" w:id="182"/>
    <w:p>
      <w:pPr>
        <w:spacing w:after="0"/>
        <w:ind w:left="0"/>
        <w:jc w:val="left"/>
      </w:pPr>
    </w:p>
    <w:bookmarkEnd w:id="182"/>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457700"/>
                    </a:xfrm>
                    <a:prstGeom prst="rect">
                      <a:avLst/>
                    </a:prstGeom>
                  </pic:spPr>
                </pic:pic>
              </a:graphicData>
            </a:graphic>
          </wp:inline>
        </w:drawing>
      </w:r>
    </w:p>
    <w:p>
      <w:pPr>
        <w:spacing w:after="0"/>
        <w:ind w:left="0"/>
        <w:jc w:val="left"/>
      </w:pPr>
      <w:r>
        <w:br/>
      </w:r>
    </w:p>
    <w:bookmarkStart w:name="z196" w:id="183"/>
    <w:p>
      <w:pPr>
        <w:spacing w:after="0"/>
        <w:ind w:left="0"/>
        <w:jc w:val="left"/>
      </w:pPr>
      <w:r>
        <w:rPr>
          <w:rFonts w:ascii="Times New Roman"/>
          <w:b/>
          <w:i w:val="false"/>
          <w:color w:val="000000"/>
        </w:rPr>
        <w:t xml:space="preserve"> Шартты белгілер:</w:t>
      </w:r>
    </w:p>
    <w:bookmarkEnd w:id="183"/>
    <w:bookmarkStart w:name="z197" w:id="184"/>
    <w:p>
      <w:pPr>
        <w:spacing w:after="0"/>
        <w:ind w:left="0"/>
        <w:jc w:val="left"/>
      </w:pPr>
    </w:p>
    <w:bookmarkEnd w:id="184"/>
    <w:p>
      <w:pPr>
        <w:spacing w:after="0"/>
        <w:ind w:left="0"/>
        <w:jc w:val="both"/>
      </w:pPr>
      <w:r>
        <w:drawing>
          <wp:inline distT="0" distB="0" distL="0" distR="0">
            <wp:extent cx="77978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797800" cy="7353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актілерін тіркеу туралы </w:t>
            </w:r>
            <w:r>
              <w:br/>
            </w:r>
            <w:r>
              <w:rPr>
                <w:rFonts w:ascii="Times New Roman"/>
                <w:b w:val="false"/>
                <w:i w:val="false"/>
                <w:color w:val="000000"/>
                <w:sz w:val="20"/>
              </w:rPr>
              <w:t>қайталама куәліктер немесе анықтамалар беру"</w:t>
            </w:r>
            <w:r>
              <w:br/>
            </w:r>
            <w:r>
              <w:rPr>
                <w:rFonts w:ascii="Times New Roman"/>
                <w:b w:val="false"/>
                <w:i w:val="false"/>
                <w:color w:val="000000"/>
                <w:sz w:val="20"/>
              </w:rPr>
              <w:t>мемлекеттік қызмет көрсету регламентіне 2 қосымша</w:t>
            </w:r>
          </w:p>
        </w:tc>
      </w:tr>
    </w:tbl>
    <w:bookmarkStart w:name="z199" w:id="185"/>
    <w:p>
      <w:pPr>
        <w:spacing w:after="0"/>
        <w:ind w:left="0"/>
        <w:jc w:val="left"/>
      </w:pPr>
      <w:r>
        <w:rPr>
          <w:rFonts w:ascii="Times New Roman"/>
          <w:b/>
          <w:i w:val="false"/>
          <w:color w:val="000000"/>
        </w:rPr>
        <w:t xml:space="preserve"> Портал арқылы электронды мемлекеттік қызмет көрсету кезіндегі қызметтік өзара әрекеттестіктің диаграммасы</w:t>
      </w:r>
    </w:p>
    <w:bookmarkEnd w:id="185"/>
    <w:bookmarkStart w:name="z200" w:id="186"/>
    <w:p>
      <w:pPr>
        <w:spacing w:after="0"/>
        <w:ind w:left="0"/>
        <w:jc w:val="left"/>
      </w:pPr>
    </w:p>
    <w:bookmarkEnd w:id="186"/>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683000"/>
                    </a:xfrm>
                    <a:prstGeom prst="rect">
                      <a:avLst/>
                    </a:prstGeom>
                  </pic:spPr>
                </pic:pic>
              </a:graphicData>
            </a:graphic>
          </wp:inline>
        </w:drawing>
      </w:r>
    </w:p>
    <w:p>
      <w:pPr>
        <w:spacing w:after="0"/>
        <w:ind w:left="0"/>
        <w:jc w:val="left"/>
      </w:pPr>
      <w:r>
        <w:br/>
      </w:r>
    </w:p>
    <w:bookmarkStart w:name="z201" w:id="187"/>
    <w:p>
      <w:pPr>
        <w:spacing w:after="0"/>
        <w:ind w:left="0"/>
        <w:jc w:val="left"/>
      </w:pPr>
      <w:r>
        <w:rPr>
          <w:rFonts w:ascii="Times New Roman"/>
          <w:b/>
          <w:i w:val="false"/>
          <w:color w:val="000000"/>
        </w:rPr>
        <w:t xml:space="preserve"> Белгілеу шарты:</w:t>
      </w:r>
    </w:p>
    <w:bookmarkEnd w:id="187"/>
    <w:bookmarkStart w:name="z202" w:id="188"/>
    <w:p>
      <w:pPr>
        <w:spacing w:after="0"/>
        <w:ind w:left="0"/>
        <w:jc w:val="left"/>
      </w:pPr>
    </w:p>
    <w:bookmarkEnd w:id="188"/>
    <w:p>
      <w:pPr>
        <w:spacing w:after="0"/>
        <w:ind w:left="0"/>
        <w:jc w:val="both"/>
      </w:pPr>
      <w:r>
        <w:drawing>
          <wp:inline distT="0" distB="0" distL="0" distR="0">
            <wp:extent cx="73914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391400" cy="5664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 туралы</w:t>
            </w:r>
            <w:r>
              <w:br/>
            </w:r>
            <w:r>
              <w:rPr>
                <w:rFonts w:ascii="Times New Roman"/>
                <w:b w:val="false"/>
                <w:i w:val="false"/>
                <w:color w:val="000000"/>
                <w:sz w:val="20"/>
              </w:rPr>
              <w:t>қайталама куәліктер немесе анықтамалар беру"</w:t>
            </w:r>
            <w:r>
              <w:br/>
            </w:r>
            <w:r>
              <w:rPr>
                <w:rFonts w:ascii="Times New Roman"/>
                <w:b w:val="false"/>
                <w:i w:val="false"/>
                <w:color w:val="000000"/>
                <w:sz w:val="20"/>
              </w:rPr>
              <w:t>мемлекеттік қызмет көрсету регламентіне 3 қосымша</w:t>
            </w:r>
          </w:p>
        </w:tc>
      </w:tr>
    </w:tbl>
    <w:bookmarkStart w:name="z204" w:id="189"/>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қызмет көрсету бизнес-үдеріс анықтамасы</w:t>
      </w:r>
    </w:p>
    <w:bookmarkEnd w:id="189"/>
    <w:bookmarkStart w:name="z205" w:id="190"/>
    <w:p>
      <w:pPr>
        <w:spacing w:after="0"/>
        <w:ind w:left="0"/>
        <w:jc w:val="left"/>
      </w:pPr>
    </w:p>
    <w:bookmarkEnd w:id="190"/>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241800"/>
                    </a:xfrm>
                    <a:prstGeom prst="rect">
                      <a:avLst/>
                    </a:prstGeom>
                  </pic:spPr>
                </pic:pic>
              </a:graphicData>
            </a:graphic>
          </wp:inline>
        </w:drawing>
      </w:r>
    </w:p>
    <w:p>
      <w:pPr>
        <w:spacing w:after="0"/>
        <w:ind w:left="0"/>
        <w:jc w:val="left"/>
      </w:pPr>
      <w:r>
        <w:br/>
      </w:r>
    </w:p>
    <w:bookmarkStart w:name="z206" w:id="191"/>
    <w:p>
      <w:pPr>
        <w:spacing w:after="0"/>
        <w:ind w:left="0"/>
        <w:jc w:val="left"/>
      </w:pPr>
      <w:r>
        <w:rPr>
          <w:rFonts w:ascii="Times New Roman"/>
          <w:b/>
          <w:i w:val="false"/>
          <w:color w:val="000000"/>
        </w:rPr>
        <w:t xml:space="preserve"> Белгілеу шарты:</w:t>
      </w:r>
    </w:p>
    <w:bookmarkEnd w:id="191"/>
    <w:bookmarkStart w:name="z207" w:id="192"/>
    <w:p>
      <w:pPr>
        <w:spacing w:after="0"/>
        <w:ind w:left="0"/>
        <w:jc w:val="left"/>
      </w:pPr>
    </w:p>
    <w:bookmarkEnd w:id="192"/>
    <w:p>
      <w:pPr>
        <w:spacing w:after="0"/>
        <w:ind w:left="0"/>
        <w:jc w:val="both"/>
      </w:pPr>
      <w:r>
        <w:drawing>
          <wp:inline distT="0" distB="0" distL="0" distR="0">
            <wp:extent cx="78105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984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2016 жылғы 5 мамырдағы</w:t>
            </w:r>
            <w:r>
              <w:br/>
            </w:r>
            <w:r>
              <w:rPr>
                <w:rFonts w:ascii="Times New Roman"/>
                <w:b w:val="false"/>
                <w:i w:val="false"/>
                <w:color w:val="000000"/>
                <w:sz w:val="20"/>
              </w:rPr>
              <w:t>№ 31/06 бұйрығына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2015 жылғы 17 қыркүйектегі</w:t>
            </w:r>
            <w:r>
              <w:br/>
            </w:r>
            <w:r>
              <w:rPr>
                <w:rFonts w:ascii="Times New Roman"/>
                <w:b w:val="false"/>
                <w:i w:val="false"/>
                <w:color w:val="000000"/>
                <w:sz w:val="20"/>
              </w:rPr>
              <w:t>№ 54/02 қаулысымен</w:t>
            </w:r>
            <w:r>
              <w:br/>
            </w:r>
            <w:r>
              <w:rPr>
                <w:rFonts w:ascii="Times New Roman"/>
                <w:b w:val="false"/>
                <w:i w:val="false"/>
                <w:color w:val="000000"/>
                <w:sz w:val="20"/>
              </w:rPr>
              <w:t>бекітілген</w:t>
            </w:r>
          </w:p>
        </w:tc>
      </w:tr>
    </w:tbl>
    <w:bookmarkStart w:name="z210" w:id="193"/>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қызмет регламенті</w:t>
      </w:r>
    </w:p>
    <w:bookmarkEnd w:id="193"/>
    <w:bookmarkStart w:name="z211" w:id="194"/>
    <w:p>
      <w:pPr>
        <w:spacing w:after="0"/>
        <w:ind w:left="0"/>
        <w:jc w:val="left"/>
      </w:pPr>
      <w:r>
        <w:rPr>
          <w:rFonts w:ascii="Times New Roman"/>
          <w:b/>
          <w:i w:val="false"/>
          <w:color w:val="000000"/>
        </w:rPr>
        <w:t xml:space="preserve"> 1. Жалпы ереже</w:t>
      </w:r>
    </w:p>
    <w:bookmarkEnd w:id="194"/>
    <w:bookmarkStart w:name="z212" w:id="195"/>
    <w:p>
      <w:pPr>
        <w:spacing w:after="0"/>
        <w:ind w:left="0"/>
        <w:jc w:val="both"/>
      </w:pPr>
      <w:r>
        <w:rPr>
          <w:rFonts w:ascii="Times New Roman"/>
          <w:b w:val="false"/>
          <w:i w:val="false"/>
          <w:color w:val="000000"/>
          <w:sz w:val="28"/>
        </w:rPr>
        <w:t>
      1.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қызметін (бұдан әрі – мемлекеттік көрсетілетін қызмет) Қарағанды облысының қала, аудандарының жергілікті атқарушы органдары көрсетеді (бұдан әрі – көрсетілетін қызмет беруші).</w:t>
      </w:r>
    </w:p>
    <w:bookmarkEnd w:id="195"/>
    <w:bookmarkStart w:name="z213" w:id="196"/>
    <w:p>
      <w:pPr>
        <w:spacing w:after="0"/>
        <w:ind w:left="0"/>
        <w:jc w:val="both"/>
      </w:pPr>
      <w:r>
        <w:rPr>
          <w:rFonts w:ascii="Times New Roman"/>
          <w:b w:val="false"/>
          <w:i w:val="false"/>
          <w:color w:val="000000"/>
          <w:sz w:val="28"/>
        </w:rPr>
        <w:t>
      2. Мемлкеттік қызмет көрсету формасы: электрондық (жартылай автоматтандырылған) не (немесе) қағаз түрінде.</w:t>
      </w:r>
    </w:p>
    <w:bookmarkEnd w:id="196"/>
    <w:bookmarkStart w:name="z214" w:id="197"/>
    <w:p>
      <w:pPr>
        <w:spacing w:after="0"/>
        <w:ind w:left="0"/>
        <w:jc w:val="both"/>
      </w:pPr>
      <w:r>
        <w:rPr>
          <w:rFonts w:ascii="Times New Roman"/>
          <w:b w:val="false"/>
          <w:i w:val="false"/>
          <w:color w:val="000000"/>
          <w:sz w:val="28"/>
        </w:rPr>
        <w:t>
      3. Мемлекеттік қызмет көрсетудің нәтижесі:</w:t>
      </w:r>
    </w:p>
    <w:bookmarkEnd w:id="197"/>
    <w:bookmarkStart w:name="z215" w:id="198"/>
    <w:p>
      <w:pPr>
        <w:spacing w:after="0"/>
        <w:ind w:left="0"/>
        <w:jc w:val="both"/>
      </w:pPr>
      <w:r>
        <w:rPr>
          <w:rFonts w:ascii="Times New Roman"/>
          <w:b w:val="false"/>
          <w:i w:val="false"/>
          <w:color w:val="000000"/>
          <w:sz w:val="28"/>
        </w:rPr>
        <w:t>
      жеке басын куәландыратын құжатты көрсеткен кезде, атын, әкесінің атын, тегін ауыстыруды мемлекеттік тіркеу туралы куәлік, енгізілген өзгерістермен, толықтырулармен және түзетулермен атын, әкесінің атын, тегін ауыстыру туралы қайталама куәлік.</w:t>
      </w:r>
    </w:p>
    <w:bookmarkEnd w:id="198"/>
    <w:bookmarkStart w:name="z216" w:id="199"/>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199"/>
    <w:bookmarkStart w:name="z217" w:id="200"/>
    <w:p>
      <w:pPr>
        <w:spacing w:after="0"/>
        <w:ind w:left="0"/>
        <w:jc w:val="both"/>
      </w:pPr>
      <w:r>
        <w:rPr>
          <w:rFonts w:ascii="Times New Roman"/>
          <w:b w:val="false"/>
          <w:i w:val="false"/>
          <w:color w:val="000000"/>
          <w:sz w:val="28"/>
        </w:rPr>
        <w:t>
      1) аудандардың және облыстық маңызы бар қалалардың, қаладағы аудандардың, аудандық маңызы бар қалалардың ЖАО, Қарағанды облысының кенттерінің, ауылдардың, ауылдық округтердің әкімдері;</w:t>
      </w:r>
    </w:p>
    <w:bookmarkEnd w:id="200"/>
    <w:bookmarkStart w:name="z218" w:id="201"/>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201"/>
    <w:bookmarkStart w:name="z219" w:id="202"/>
    <w:p>
      <w:pPr>
        <w:spacing w:after="0"/>
        <w:ind w:left="0"/>
        <w:jc w:val="both"/>
      </w:pPr>
      <w:r>
        <w:rPr>
          <w:rFonts w:ascii="Times New Roman"/>
          <w:b w:val="false"/>
          <w:i w:val="false"/>
          <w:color w:val="000000"/>
          <w:sz w:val="28"/>
        </w:rPr>
        <w:t>
      3) "электрондық үкіметтің" веб-порталы" (бұдан әрі – портал): www.egov.kz арқылы жүзеге асырылады.</w:t>
      </w:r>
    </w:p>
    <w:bookmarkEnd w:id="202"/>
    <w:bookmarkStart w:name="z220" w:id="203"/>
    <w:p>
      <w:pPr>
        <w:spacing w:after="0"/>
        <w:ind w:left="0"/>
        <w:jc w:val="both"/>
      </w:pPr>
      <w:r>
        <w:rPr>
          <w:rFonts w:ascii="Times New Roman"/>
          <w:b w:val="false"/>
          <w:i w:val="false"/>
          <w:color w:val="000000"/>
          <w:sz w:val="28"/>
        </w:rPr>
        <w:t>
      Мемлекеттік қызметті көрсету нәтижесінің формасы: қағаз түрінде.</w:t>
      </w:r>
    </w:p>
    <w:bookmarkEnd w:id="203"/>
    <w:bookmarkStart w:name="z221" w:id="20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204"/>
    <w:bookmarkStart w:name="z222" w:id="205"/>
    <w:p>
      <w:pPr>
        <w:spacing w:after="0"/>
        <w:ind w:left="0"/>
        <w:jc w:val="both"/>
      </w:pPr>
      <w:r>
        <w:rPr>
          <w:rFonts w:ascii="Times New Roman"/>
          <w:b w:val="false"/>
          <w:i w:val="false"/>
          <w:color w:val="000000"/>
          <w:sz w:val="28"/>
        </w:rPr>
        <w:t xml:space="preserve">
      4. Мемлекеттік қызмет көрсету бойынша процедураның (әрекет) басталуы үшін негіздеме 2016 жылғы 27 қаңтардағы № 39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бұйрығымен бекітілген, нормативтік құқықтық актілердің мемлекеттік тіркеу тізілімінде № 13016 тіркелген. "Бала тууды тіркеу, оның ішінде азаматтық хал актілерінің жазбаларына өзгерістер, толықтырулар мен түзетулер енгізу" (бұдан әрі – стандарт) Стандартының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қажетті құжаттар және өтініш негіздеме болып табылады. </w:t>
      </w:r>
    </w:p>
    <w:bookmarkEnd w:id="205"/>
    <w:bookmarkStart w:name="z223" w:id="206"/>
    <w:p>
      <w:pPr>
        <w:spacing w:after="0"/>
        <w:ind w:left="0"/>
        <w:jc w:val="both"/>
      </w:pPr>
      <w:r>
        <w:rPr>
          <w:rFonts w:ascii="Times New Roman"/>
          <w:b w:val="false"/>
          <w:i w:val="false"/>
          <w:color w:val="000000"/>
          <w:sz w:val="28"/>
        </w:rPr>
        <w:t xml:space="preserve">
      5. Мемлекеттік қызмет көрсету үдерісіне кіретін әрбір рәсімнің (іс-әрекеттің) мазмұны, оның орындалу ұзақтығы: </w:t>
      </w:r>
    </w:p>
    <w:bookmarkEnd w:id="206"/>
    <w:bookmarkStart w:name="z224" w:id="207"/>
    <w:p>
      <w:pPr>
        <w:spacing w:after="0"/>
        <w:ind w:left="0"/>
        <w:jc w:val="both"/>
      </w:pPr>
      <w:r>
        <w:rPr>
          <w:rFonts w:ascii="Times New Roman"/>
          <w:b w:val="false"/>
          <w:i w:val="false"/>
          <w:color w:val="000000"/>
          <w:sz w:val="28"/>
        </w:rPr>
        <w:t xml:space="preserve">
      1) қызмет көрсетушінің кеңсе маманы өтініш пен мемлекеттік қызмет көрсетуге тиісті құжаттар қабылдап,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көшірмелерін салыстырады, қызмет алушыға 20 (жиырма) минут көлемінде құжат қабылдау уақыты мен күні көрсетілген тіркелген көрсетілген құжат береді;</w:t>
      </w:r>
    </w:p>
    <w:bookmarkEnd w:id="207"/>
    <w:bookmarkStart w:name="z225" w:id="208"/>
    <w:p>
      <w:pPr>
        <w:spacing w:after="0"/>
        <w:ind w:left="0"/>
        <w:jc w:val="both"/>
      </w:pPr>
      <w:r>
        <w:rPr>
          <w:rFonts w:ascii="Times New Roman"/>
          <w:b w:val="false"/>
          <w:i w:val="false"/>
          <w:color w:val="000000"/>
          <w:sz w:val="28"/>
        </w:rPr>
        <w:t xml:space="preserve">
      нәтиже – қабылдау уақыты мен күні көрсетілген тіркелген жөнінде белгі немесе құжат қабылдаудан бас тарту себебі жайлы жазбаша түсінік беру; </w:t>
      </w:r>
    </w:p>
    <w:bookmarkEnd w:id="208"/>
    <w:bookmarkStart w:name="z226" w:id="209"/>
    <w:p>
      <w:pPr>
        <w:spacing w:after="0"/>
        <w:ind w:left="0"/>
        <w:jc w:val="both"/>
      </w:pPr>
      <w:r>
        <w:rPr>
          <w:rFonts w:ascii="Times New Roman"/>
          <w:b w:val="false"/>
          <w:i w:val="false"/>
          <w:color w:val="000000"/>
          <w:sz w:val="28"/>
        </w:rPr>
        <w:t xml:space="preserve">
      2) қызмет көрсетушінің кеңсе маманы қызмет көрсету басшысына 30 (отыз) минут көлемінде өтінішті қарастыруға береді; </w:t>
      </w:r>
    </w:p>
    <w:bookmarkEnd w:id="209"/>
    <w:bookmarkStart w:name="z227" w:id="210"/>
    <w:p>
      <w:pPr>
        <w:spacing w:after="0"/>
        <w:ind w:left="0"/>
        <w:jc w:val="both"/>
      </w:pPr>
      <w:r>
        <w:rPr>
          <w:rFonts w:ascii="Times New Roman"/>
          <w:b w:val="false"/>
          <w:i w:val="false"/>
          <w:color w:val="000000"/>
          <w:sz w:val="28"/>
        </w:rPr>
        <w:t xml:space="preserve">
      нәтиже - қызмет көрсету басшысына құжаттар мен өтінішті беру; </w:t>
      </w:r>
    </w:p>
    <w:bookmarkEnd w:id="210"/>
    <w:bookmarkStart w:name="z228" w:id="211"/>
    <w:p>
      <w:pPr>
        <w:spacing w:after="0"/>
        <w:ind w:left="0"/>
        <w:jc w:val="both"/>
      </w:pPr>
      <w:r>
        <w:rPr>
          <w:rFonts w:ascii="Times New Roman"/>
          <w:b w:val="false"/>
          <w:i w:val="false"/>
          <w:color w:val="000000"/>
          <w:sz w:val="28"/>
        </w:rPr>
        <w:t>
      3) қызмет көрсетушінің басшысы 30 (отыз) минут ішінде жауапты орындаушыны белгілейді, орындау үшін қол қояды;</w:t>
      </w:r>
    </w:p>
    <w:bookmarkEnd w:id="211"/>
    <w:bookmarkStart w:name="z229" w:id="212"/>
    <w:p>
      <w:pPr>
        <w:spacing w:after="0"/>
        <w:ind w:left="0"/>
        <w:jc w:val="both"/>
      </w:pPr>
      <w:r>
        <w:rPr>
          <w:rFonts w:ascii="Times New Roman"/>
          <w:b w:val="false"/>
          <w:i w:val="false"/>
          <w:color w:val="000000"/>
          <w:sz w:val="28"/>
        </w:rPr>
        <w:t xml:space="preserve">
      нәтиже - көрсетілетін қызметті көрсетушінің басшысының бұрыштамасы және жауапты орындаушыға береді; </w:t>
      </w:r>
    </w:p>
    <w:bookmarkEnd w:id="212"/>
    <w:bookmarkStart w:name="z230" w:id="213"/>
    <w:p>
      <w:pPr>
        <w:spacing w:after="0"/>
        <w:ind w:left="0"/>
        <w:jc w:val="both"/>
      </w:pPr>
      <w:r>
        <w:rPr>
          <w:rFonts w:ascii="Times New Roman"/>
          <w:b w:val="false"/>
          <w:i w:val="false"/>
          <w:color w:val="000000"/>
          <w:sz w:val="28"/>
        </w:rPr>
        <w:t xml:space="preserve">
      4) қызмет көрсетушінің жауапты орындаушысы ұсынылған талаптарға сай өтінішті қарастырады және қызмет көрсету нәтижесінің жобасын дайындайды - 15 (он бес) күнпарақтық күн (қабылдау күні мемлекеттік қызмет көрсету күніне кірмейді), өзге мемлекеттік ұйымдарға сұраныс жасау қажет болған жағдайда, қызмет көрсету мерзімі 3 (үш) күн ішінде қызмет алушыны хабарлай отырып, 30 (отыз) күнпарақтық күннен асырмай ұзартылады; </w:t>
      </w:r>
    </w:p>
    <w:bookmarkEnd w:id="213"/>
    <w:bookmarkStart w:name="z231" w:id="214"/>
    <w:p>
      <w:pPr>
        <w:spacing w:after="0"/>
        <w:ind w:left="0"/>
        <w:jc w:val="both"/>
      </w:pPr>
      <w:r>
        <w:rPr>
          <w:rFonts w:ascii="Times New Roman"/>
          <w:b w:val="false"/>
          <w:i w:val="false"/>
          <w:color w:val="000000"/>
          <w:sz w:val="28"/>
        </w:rPr>
        <w:t xml:space="preserve">
      нәтиже - мемлекеттік қызмет нәтижесі жобасын басшыға қол қоюға ұсыну; </w:t>
      </w:r>
    </w:p>
    <w:bookmarkEnd w:id="214"/>
    <w:bookmarkStart w:name="z232" w:id="215"/>
    <w:p>
      <w:pPr>
        <w:spacing w:after="0"/>
        <w:ind w:left="0"/>
        <w:jc w:val="both"/>
      </w:pPr>
      <w:r>
        <w:rPr>
          <w:rFonts w:ascii="Times New Roman"/>
          <w:b w:val="false"/>
          <w:i w:val="false"/>
          <w:color w:val="000000"/>
          <w:sz w:val="28"/>
        </w:rPr>
        <w:t xml:space="preserve">
      5) қызметті көрсетушінің басшысы шешім қабылдайды және 30 (отыз) минут көлемінде мемлекеттік қызмет көрсету нәтижесі жобасына қол қояды; </w:t>
      </w:r>
    </w:p>
    <w:bookmarkEnd w:id="215"/>
    <w:bookmarkStart w:name="z233" w:id="216"/>
    <w:p>
      <w:pPr>
        <w:spacing w:after="0"/>
        <w:ind w:left="0"/>
        <w:jc w:val="both"/>
      </w:pPr>
      <w:r>
        <w:rPr>
          <w:rFonts w:ascii="Times New Roman"/>
          <w:b w:val="false"/>
          <w:i w:val="false"/>
          <w:color w:val="000000"/>
          <w:sz w:val="28"/>
        </w:rPr>
        <w:t xml:space="preserve">
      нәтиже - мемлекеттік қызмет көрсету нәтижесіне қол қойылды; </w:t>
      </w:r>
    </w:p>
    <w:bookmarkEnd w:id="216"/>
    <w:bookmarkStart w:name="z234" w:id="217"/>
    <w:p>
      <w:pPr>
        <w:spacing w:after="0"/>
        <w:ind w:left="0"/>
        <w:jc w:val="both"/>
      </w:pPr>
      <w:r>
        <w:rPr>
          <w:rFonts w:ascii="Times New Roman"/>
          <w:b w:val="false"/>
          <w:i w:val="false"/>
          <w:color w:val="000000"/>
          <w:sz w:val="28"/>
        </w:rPr>
        <w:t>
      6) қызмет көрсетушінің кеңсе маманы мемлекеттік қызмет көрсету нәтижесін жеке куәландыру құжатын ұсынғаннан кейін береді немесе мемлекеттік қызмет көрсету нәтижесін Мемлекеттік корпорацияға 20 (жиырма) минут көлемінде қызмет алушыға беру үшін жіберіледі;</w:t>
      </w:r>
    </w:p>
    <w:bookmarkEnd w:id="217"/>
    <w:bookmarkStart w:name="z235" w:id="218"/>
    <w:p>
      <w:pPr>
        <w:spacing w:after="0"/>
        <w:ind w:left="0"/>
        <w:jc w:val="both"/>
      </w:pPr>
      <w:r>
        <w:rPr>
          <w:rFonts w:ascii="Times New Roman"/>
          <w:b w:val="false"/>
          <w:i w:val="false"/>
          <w:color w:val="000000"/>
          <w:sz w:val="28"/>
        </w:rPr>
        <w:t>
      нәтиже - жеке басын куәландыратын құжатты көрсеткен кезде, атын, әкесінің атын, тегін ауыстыруды мемлекеттік тіркеу туралы куәлік, енгізілген өзгерістермен, толықтырулармен және түзетулермен атын, әкесінің атын, тегін ауыстыру туралы қайталама куәлік беру болып табылады.</w:t>
      </w:r>
    </w:p>
    <w:bookmarkEnd w:id="218"/>
    <w:bookmarkStart w:name="z236" w:id="219"/>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219"/>
    <w:bookmarkStart w:name="z237" w:id="220"/>
    <w:p>
      <w:pPr>
        <w:spacing w:after="0"/>
        <w:ind w:left="0"/>
        <w:jc w:val="both"/>
      </w:pPr>
      <w:r>
        <w:rPr>
          <w:rFonts w:ascii="Times New Roman"/>
          <w:b w:val="false"/>
          <w:i w:val="false"/>
          <w:color w:val="000000"/>
          <w:sz w:val="28"/>
        </w:rPr>
        <w:t xml:space="preserve">
      6. Мемлекеттік қызмет көрсету үдерісіне қатысатын құрылымдық (қызметкерлер) бөлімшілер тізімі: </w:t>
      </w:r>
    </w:p>
    <w:bookmarkEnd w:id="220"/>
    <w:bookmarkStart w:name="z238" w:id="221"/>
    <w:p>
      <w:pPr>
        <w:spacing w:after="0"/>
        <w:ind w:left="0"/>
        <w:jc w:val="both"/>
      </w:pPr>
      <w:r>
        <w:rPr>
          <w:rFonts w:ascii="Times New Roman"/>
          <w:b w:val="false"/>
          <w:i w:val="false"/>
          <w:color w:val="000000"/>
          <w:sz w:val="28"/>
        </w:rPr>
        <w:t>
      1) қызмет көрсетушінің басшысы;</w:t>
      </w:r>
    </w:p>
    <w:bookmarkEnd w:id="221"/>
    <w:bookmarkStart w:name="z239" w:id="222"/>
    <w:p>
      <w:pPr>
        <w:spacing w:after="0"/>
        <w:ind w:left="0"/>
        <w:jc w:val="both"/>
      </w:pPr>
      <w:r>
        <w:rPr>
          <w:rFonts w:ascii="Times New Roman"/>
          <w:b w:val="false"/>
          <w:i w:val="false"/>
          <w:color w:val="000000"/>
          <w:sz w:val="28"/>
        </w:rPr>
        <w:t xml:space="preserve">
      2) қызмет көрсетушінің кеңсе маманы; </w:t>
      </w:r>
    </w:p>
    <w:bookmarkEnd w:id="222"/>
    <w:bookmarkStart w:name="z240" w:id="223"/>
    <w:p>
      <w:pPr>
        <w:spacing w:after="0"/>
        <w:ind w:left="0"/>
        <w:jc w:val="both"/>
      </w:pPr>
      <w:r>
        <w:rPr>
          <w:rFonts w:ascii="Times New Roman"/>
          <w:b w:val="false"/>
          <w:i w:val="false"/>
          <w:color w:val="000000"/>
          <w:sz w:val="28"/>
        </w:rPr>
        <w:t>
      3) қызмет көрсетушінің жауапты орындаушысы.</w:t>
      </w:r>
    </w:p>
    <w:bookmarkEnd w:id="223"/>
    <w:bookmarkStart w:name="z241" w:id="224"/>
    <w:p>
      <w:pPr>
        <w:spacing w:after="0"/>
        <w:ind w:left="0"/>
        <w:jc w:val="both"/>
      </w:pPr>
      <w:r>
        <w:rPr>
          <w:rFonts w:ascii="Times New Roman"/>
          <w:b w:val="false"/>
          <w:i w:val="false"/>
          <w:color w:val="000000"/>
          <w:sz w:val="28"/>
        </w:rPr>
        <w:t xml:space="preserve">
      7. Құрылымдық бөлімшелер (қызметкерлер) мен ресімдердің (іс-әрекет) ретін әрбір ресімнің мерзімін көрсете отырып баяндау: </w:t>
      </w:r>
    </w:p>
    <w:bookmarkEnd w:id="224"/>
    <w:bookmarkStart w:name="z242" w:id="225"/>
    <w:p>
      <w:pPr>
        <w:spacing w:after="0"/>
        <w:ind w:left="0"/>
        <w:jc w:val="both"/>
      </w:pPr>
      <w:r>
        <w:rPr>
          <w:rFonts w:ascii="Times New Roman"/>
          <w:b w:val="false"/>
          <w:i w:val="false"/>
          <w:color w:val="000000"/>
          <w:sz w:val="28"/>
        </w:rPr>
        <w:t xml:space="preserve">
      1) қызмет көрсетушінің кеңсе маманы өтініш пен мемлекеттік қызмет көрсетуге тиісті құжаттар қабылдап,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көшірмелерін салыстырады, қызмет алушыға 20 (жиырма) минут көлемінде құжат қабылдау уақыты мен күні көрсетілген тіркелген көрсетілген құжат береді; </w:t>
      </w:r>
    </w:p>
    <w:bookmarkEnd w:id="225"/>
    <w:bookmarkStart w:name="z243" w:id="226"/>
    <w:p>
      <w:pPr>
        <w:spacing w:after="0"/>
        <w:ind w:left="0"/>
        <w:jc w:val="both"/>
      </w:pPr>
      <w:r>
        <w:rPr>
          <w:rFonts w:ascii="Times New Roman"/>
          <w:b w:val="false"/>
          <w:i w:val="false"/>
          <w:color w:val="000000"/>
          <w:sz w:val="28"/>
        </w:rPr>
        <w:t xml:space="preserve">
      2) қызмет көрсетушінің кеңсе маманы қызмет көрсету басшысына 30 (отыз) минут көлемінде өтінішті қарастыруға береді; </w:t>
      </w:r>
    </w:p>
    <w:bookmarkEnd w:id="226"/>
    <w:bookmarkStart w:name="z244" w:id="227"/>
    <w:p>
      <w:pPr>
        <w:spacing w:after="0"/>
        <w:ind w:left="0"/>
        <w:jc w:val="both"/>
      </w:pPr>
      <w:r>
        <w:rPr>
          <w:rFonts w:ascii="Times New Roman"/>
          <w:b w:val="false"/>
          <w:i w:val="false"/>
          <w:color w:val="000000"/>
          <w:sz w:val="28"/>
        </w:rPr>
        <w:t xml:space="preserve">
      3) қызмет көрсетушінің басшысы 30 (отыз) минут ішінде жауапты орындаушыны белгілейді, орындау үшін қол қояды; </w:t>
      </w:r>
    </w:p>
    <w:bookmarkEnd w:id="227"/>
    <w:bookmarkStart w:name="z245" w:id="228"/>
    <w:p>
      <w:pPr>
        <w:spacing w:after="0"/>
        <w:ind w:left="0"/>
        <w:jc w:val="both"/>
      </w:pPr>
      <w:r>
        <w:rPr>
          <w:rFonts w:ascii="Times New Roman"/>
          <w:b w:val="false"/>
          <w:i w:val="false"/>
          <w:color w:val="000000"/>
          <w:sz w:val="28"/>
        </w:rPr>
        <w:t xml:space="preserve">
      4) қызмет көрсетушінің жауапты орындаушысы ұсынылған талаптарға сай өтінішті қарастырады және қызмет көрсету нәтижесінің жобасын дайындайды - 15 (он бес) күнпарақтық күн (қабылдау күні мемлекеттік қызмет көрсету күніне кірмейді), өзге мемлекеттік ұйымдарға сұраныс жасау қажет болған жағдайда, қызмет көрсету мерзімі 3 (үш) күн ішінде қызмет алушыны хабарлай отырып, 30 (отыз) күнпарақтық күннен асырмай ұзартылады; </w:t>
      </w:r>
    </w:p>
    <w:bookmarkEnd w:id="228"/>
    <w:bookmarkStart w:name="z246" w:id="229"/>
    <w:p>
      <w:pPr>
        <w:spacing w:after="0"/>
        <w:ind w:left="0"/>
        <w:jc w:val="both"/>
      </w:pPr>
      <w:r>
        <w:rPr>
          <w:rFonts w:ascii="Times New Roman"/>
          <w:b w:val="false"/>
          <w:i w:val="false"/>
          <w:color w:val="000000"/>
          <w:sz w:val="28"/>
        </w:rPr>
        <w:t xml:space="preserve">
      5) қызметті көрсетушінің басшысы шешім қабылдайды және 30 (отыз) минут көлемінде мемлекеттік қызмет көрсету нәтижесі жобасына қол қояды; </w:t>
      </w:r>
    </w:p>
    <w:bookmarkEnd w:id="229"/>
    <w:bookmarkStart w:name="z247" w:id="230"/>
    <w:p>
      <w:pPr>
        <w:spacing w:after="0"/>
        <w:ind w:left="0"/>
        <w:jc w:val="both"/>
      </w:pPr>
      <w:r>
        <w:rPr>
          <w:rFonts w:ascii="Times New Roman"/>
          <w:b w:val="false"/>
          <w:i w:val="false"/>
          <w:color w:val="000000"/>
          <w:sz w:val="28"/>
        </w:rPr>
        <w:t xml:space="preserve">
      Нәтиже - мемлекеттік қызмет көрсету нәтижесіне қол қойылды; </w:t>
      </w:r>
    </w:p>
    <w:bookmarkEnd w:id="230"/>
    <w:bookmarkStart w:name="z248" w:id="231"/>
    <w:p>
      <w:pPr>
        <w:spacing w:after="0"/>
        <w:ind w:left="0"/>
        <w:jc w:val="both"/>
      </w:pPr>
      <w:r>
        <w:rPr>
          <w:rFonts w:ascii="Times New Roman"/>
          <w:b w:val="false"/>
          <w:i w:val="false"/>
          <w:color w:val="000000"/>
          <w:sz w:val="28"/>
        </w:rPr>
        <w:t>
      6) қызмет көрсетушінің кеңсе маманы мемлекеттік қызмет көрсету нәтижесін жеке куәландыру құжатын ұсынғаннан кейін береді немесе мемлекеттік қызмет көрсету нәтижесін Мемлекеттік корпорацияға 20 (жиырма) минут көлемінде қызмет алушыға беру үшін жіберіледі.</w:t>
      </w:r>
    </w:p>
    <w:bookmarkEnd w:id="231"/>
    <w:bookmarkStart w:name="z249" w:id="232"/>
    <w:p>
      <w:pPr>
        <w:spacing w:after="0"/>
        <w:ind w:left="0"/>
        <w:jc w:val="left"/>
      </w:pPr>
      <w:r>
        <w:rPr>
          <w:rFonts w:ascii="Times New Roman"/>
          <w:b/>
          <w:i w:val="false"/>
          <w:color w:val="000000"/>
        </w:rPr>
        <w:t xml:space="preserve"> 4. "Азаматтарға арналған үкімет"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32"/>
    <w:bookmarkStart w:name="z250" w:id="233"/>
    <w:p>
      <w:pPr>
        <w:spacing w:after="0"/>
        <w:ind w:left="0"/>
        <w:jc w:val="both"/>
      </w:pPr>
      <w:r>
        <w:rPr>
          <w:rFonts w:ascii="Times New Roman"/>
          <w:b w:val="false"/>
          <w:i w:val="false"/>
          <w:color w:val="000000"/>
          <w:sz w:val="28"/>
        </w:rPr>
        <w:t xml:space="preserve">
      8. Мемлекеттік корпорацияға ұсыныс жасау тәртібі, қызмет алушының сұранысын қарастыру ұзақтығы: </w:t>
      </w:r>
    </w:p>
    <w:bookmarkEnd w:id="233"/>
    <w:bookmarkStart w:name="z251" w:id="234"/>
    <w:p>
      <w:pPr>
        <w:spacing w:after="0"/>
        <w:ind w:left="0"/>
        <w:jc w:val="both"/>
      </w:pPr>
      <w:r>
        <w:rPr>
          <w:rFonts w:ascii="Times New Roman"/>
          <w:b w:val="false"/>
          <w:i w:val="false"/>
          <w:color w:val="000000"/>
          <w:sz w:val="28"/>
        </w:rPr>
        <w:t xml:space="preserve">
      мемлекеттік қызмет көрсету үшін алғашқы іс-әрекетке негіз болатын Мемлекеттік корпорацияға ұсыныс түскен кезде, Мемлекеттік корпорация қызметкерінің Стандарттың </w:t>
      </w:r>
      <w:r>
        <w:rPr>
          <w:rFonts w:ascii="Times New Roman"/>
          <w:b w:val="false"/>
          <w:i w:val="false"/>
          <w:color w:val="000000"/>
          <w:sz w:val="28"/>
        </w:rPr>
        <w:t>9 тармағына</w:t>
      </w:r>
      <w:r>
        <w:rPr>
          <w:rFonts w:ascii="Times New Roman"/>
          <w:b w:val="false"/>
          <w:i w:val="false"/>
          <w:color w:val="000000"/>
          <w:sz w:val="28"/>
        </w:rPr>
        <w:t xml:space="preserve"> сай құжат қабылдау болып табылады. </w:t>
      </w:r>
    </w:p>
    <w:bookmarkEnd w:id="234"/>
    <w:bookmarkStart w:name="z252" w:id="235"/>
    <w:p>
      <w:pPr>
        <w:spacing w:after="0"/>
        <w:ind w:left="0"/>
        <w:jc w:val="both"/>
      </w:pPr>
      <w:r>
        <w:rPr>
          <w:rFonts w:ascii="Times New Roman"/>
          <w:b w:val="false"/>
          <w:i w:val="false"/>
          <w:color w:val="000000"/>
          <w:sz w:val="28"/>
        </w:rPr>
        <w:t>
      1) Мемлекеттік корпорация қызметкері:</w:t>
      </w:r>
    </w:p>
    <w:bookmarkEnd w:id="235"/>
    <w:bookmarkStart w:name="z253" w:id="236"/>
    <w:p>
      <w:pPr>
        <w:spacing w:after="0"/>
        <w:ind w:left="0"/>
        <w:jc w:val="both"/>
      </w:pPr>
      <w:r>
        <w:rPr>
          <w:rFonts w:ascii="Times New Roman"/>
          <w:b w:val="false"/>
          <w:i w:val="false"/>
          <w:color w:val="000000"/>
          <w:sz w:val="28"/>
        </w:rPr>
        <w:t xml:space="preserve">
      өтініштің дұрыс толтырылуы мен құжаттардың толықтығын тексереді, қызмет алушының ұсынған құжаттары көшірмесін салыстырады; </w:t>
      </w:r>
    </w:p>
    <w:bookmarkEnd w:id="236"/>
    <w:bookmarkStart w:name="z254" w:id="237"/>
    <w:p>
      <w:pPr>
        <w:spacing w:after="0"/>
        <w:ind w:left="0"/>
        <w:jc w:val="both"/>
      </w:pPr>
      <w:r>
        <w:rPr>
          <w:rFonts w:ascii="Times New Roman"/>
          <w:b w:val="false"/>
          <w:i w:val="false"/>
          <w:color w:val="000000"/>
          <w:sz w:val="28"/>
        </w:rPr>
        <w:t xml:space="preserve">
      құжаттар толық ұсынылған болса, Мемлекеттік корпорация қызметкері ақпараттық жүйеге "Мемлекеттік корпорацияға арналған біріктірілген ақпараттық жүйе" тіркейді (ары қарай - МК БАЖ); </w:t>
      </w:r>
    </w:p>
    <w:bookmarkEnd w:id="237"/>
    <w:bookmarkStart w:name="z255" w:id="238"/>
    <w:p>
      <w:pPr>
        <w:spacing w:after="0"/>
        <w:ind w:left="0"/>
        <w:jc w:val="both"/>
      </w:pPr>
      <w:r>
        <w:rPr>
          <w:rFonts w:ascii="Times New Roman"/>
          <w:b w:val="false"/>
          <w:i w:val="false"/>
          <w:color w:val="000000"/>
          <w:sz w:val="28"/>
        </w:rPr>
        <w:t xml:space="preserve">
      қызмет алушының жеке тұлғасын салыстырады, МК БАЖ қызмет алушы жайлы тиісті ақпарат пен ұсынған құжаттар тізімін енгізеді; </w:t>
      </w:r>
    </w:p>
    <w:bookmarkEnd w:id="238"/>
    <w:bookmarkStart w:name="z256" w:id="239"/>
    <w:p>
      <w:pPr>
        <w:spacing w:after="0"/>
        <w:ind w:left="0"/>
        <w:jc w:val="both"/>
      </w:pPr>
      <w:r>
        <w:rPr>
          <w:rFonts w:ascii="Times New Roman"/>
          <w:b w:val="false"/>
          <w:i w:val="false"/>
          <w:color w:val="000000"/>
          <w:sz w:val="28"/>
        </w:rPr>
        <w:t xml:space="preserve">
      қызмет алушыдан ақпараттық жүйеде Қазақстан Республикасының заңнамаларында өзгеше көрсетілмеген жағдайда, сақталған заңмен сақталатын құприяларды қолдануға жазбаша келісім алады; </w:t>
      </w:r>
    </w:p>
    <w:bookmarkEnd w:id="239"/>
    <w:bookmarkStart w:name="z257" w:id="240"/>
    <w:p>
      <w:pPr>
        <w:spacing w:after="0"/>
        <w:ind w:left="0"/>
        <w:jc w:val="both"/>
      </w:pPr>
      <w:r>
        <w:rPr>
          <w:rFonts w:ascii="Times New Roman"/>
          <w:b w:val="false"/>
          <w:i w:val="false"/>
          <w:color w:val="000000"/>
          <w:sz w:val="28"/>
        </w:rPr>
        <w:t xml:space="preserve">
      қызмет алушыға тиісті құжаттарын алғаны жайлы қолхат береді; </w:t>
      </w:r>
    </w:p>
    <w:bookmarkEnd w:id="240"/>
    <w:bookmarkStart w:name="z258" w:id="241"/>
    <w:p>
      <w:pPr>
        <w:spacing w:after="0"/>
        <w:ind w:left="0"/>
        <w:jc w:val="both"/>
      </w:pPr>
      <w:r>
        <w:rPr>
          <w:rFonts w:ascii="Times New Roman"/>
          <w:b w:val="false"/>
          <w:i w:val="false"/>
          <w:color w:val="000000"/>
          <w:sz w:val="28"/>
        </w:rPr>
        <w:t xml:space="preserve">
      қызмет алушының құжаттарды толық ұсынбаған жағдайында Мемлекеттік корпорация қызметкері Стандарттың </w:t>
      </w:r>
      <w:r>
        <w:rPr>
          <w:rFonts w:ascii="Times New Roman"/>
          <w:b w:val="false"/>
          <w:i w:val="false"/>
          <w:color w:val="000000"/>
          <w:sz w:val="28"/>
        </w:rPr>
        <w:t>3 қосымшасының</w:t>
      </w:r>
      <w:r>
        <w:rPr>
          <w:rFonts w:ascii="Times New Roman"/>
          <w:b w:val="false"/>
          <w:i w:val="false"/>
          <w:color w:val="000000"/>
          <w:sz w:val="28"/>
        </w:rPr>
        <w:t xml:space="preserve"> формасына құжат қабылдаудан бас тарту туралы қолхат береді (15 минуттан артық емес); </w:t>
      </w:r>
    </w:p>
    <w:bookmarkEnd w:id="241"/>
    <w:bookmarkStart w:name="z259" w:id="242"/>
    <w:p>
      <w:pPr>
        <w:spacing w:after="0"/>
        <w:ind w:left="0"/>
        <w:jc w:val="both"/>
      </w:pPr>
      <w:r>
        <w:rPr>
          <w:rFonts w:ascii="Times New Roman"/>
          <w:b w:val="false"/>
          <w:i w:val="false"/>
          <w:color w:val="000000"/>
          <w:sz w:val="28"/>
        </w:rPr>
        <w:t>
      2) Мемлекеттік корпорация қызметкері құжаттарды дайындап қызмет көрсетушіге қағаз тасушы немесе өзге де құзырлы байланыс арқылы жібереді (1 жұмыс күнінен артық емес);</w:t>
      </w:r>
    </w:p>
    <w:bookmarkEnd w:id="242"/>
    <w:bookmarkStart w:name="z260" w:id="243"/>
    <w:p>
      <w:pPr>
        <w:spacing w:after="0"/>
        <w:ind w:left="0"/>
        <w:jc w:val="both"/>
      </w:pPr>
      <w:r>
        <w:rPr>
          <w:rFonts w:ascii="Times New Roman"/>
          <w:b w:val="false"/>
          <w:i w:val="false"/>
          <w:color w:val="000000"/>
          <w:sz w:val="28"/>
        </w:rPr>
        <w:t xml:space="preserve">
      дайын құжатты тапсрыу Мемлекеттік корпорацияда тиісті құжаттарды қабылдағаны жайлы қолхатта көрсетілген мерзімде беріледі; </w:t>
      </w:r>
    </w:p>
    <w:bookmarkEnd w:id="243"/>
    <w:bookmarkStart w:name="z261" w:id="244"/>
    <w:p>
      <w:pPr>
        <w:spacing w:after="0"/>
        <w:ind w:left="0"/>
        <w:jc w:val="both"/>
      </w:pPr>
      <w:r>
        <w:rPr>
          <w:rFonts w:ascii="Times New Roman"/>
          <w:b w:val="false"/>
          <w:i w:val="false"/>
          <w:color w:val="000000"/>
          <w:sz w:val="28"/>
        </w:rPr>
        <w:t xml:space="preserve">
      3) Мемлекеттік корпорация қызметкерді қызмет көрсетушінің жеке куәлігі мен қолхатты ұсынуы барысында (немесе оның нотариалды куәлендірілген өкіліне) "электронды кезекке" талон береді (15 минуттан артық емес); </w:t>
      </w:r>
    </w:p>
    <w:bookmarkEnd w:id="244"/>
    <w:bookmarkStart w:name="z262" w:id="245"/>
    <w:p>
      <w:pPr>
        <w:spacing w:after="0"/>
        <w:ind w:left="0"/>
        <w:jc w:val="both"/>
      </w:pPr>
      <w:r>
        <w:rPr>
          <w:rFonts w:ascii="Times New Roman"/>
          <w:b w:val="false"/>
          <w:i w:val="false"/>
          <w:color w:val="000000"/>
          <w:sz w:val="28"/>
        </w:rPr>
        <w:t xml:space="preserve">
      4) Мемлекеттік корпорация қызметкері мемлекеттік қызмет көрсету нәтижесін жеке куәлігі мен қолхатты ұсынуы барысында (немесе оның нотариалды куәландырылған өкіліне) береді (15 минуттан артық емес). </w:t>
      </w:r>
    </w:p>
    <w:bookmarkEnd w:id="245"/>
    <w:bookmarkStart w:name="z263" w:id="246"/>
    <w:p>
      <w:pPr>
        <w:spacing w:after="0"/>
        <w:ind w:left="0"/>
        <w:jc w:val="both"/>
      </w:pPr>
      <w:r>
        <w:rPr>
          <w:rFonts w:ascii="Times New Roman"/>
          <w:b w:val="false"/>
          <w:i w:val="false"/>
          <w:color w:val="000000"/>
          <w:sz w:val="28"/>
        </w:rPr>
        <w:t xml:space="preserve">
      9. МК ақпараттық жүйесі (бұдан әрі – МКАЖ) арқылы электрондық мемлекеттік қызмет көрсету барысындағы көрсетілетін қызмет: </w:t>
      </w:r>
    </w:p>
    <w:bookmarkEnd w:id="246"/>
    <w:bookmarkStart w:name="z264" w:id="247"/>
    <w:p>
      <w:pPr>
        <w:spacing w:after="0"/>
        <w:ind w:left="0"/>
        <w:jc w:val="both"/>
      </w:pPr>
      <w:r>
        <w:rPr>
          <w:rFonts w:ascii="Times New Roman"/>
          <w:b w:val="false"/>
          <w:i w:val="false"/>
          <w:color w:val="000000"/>
          <w:sz w:val="28"/>
        </w:rPr>
        <w:t>
      1) 1-үдеріс – МК қызметкерінің қызмет көрсетуі үшін МКАЖ автоматтандырылған жұмыс орнында (бұдан әрі – АЖО) логин мен парольді енгізуі (авторландыру үдерісі);</w:t>
      </w:r>
    </w:p>
    <w:bookmarkEnd w:id="247"/>
    <w:bookmarkStart w:name="z265" w:id="248"/>
    <w:p>
      <w:pPr>
        <w:spacing w:after="0"/>
        <w:ind w:left="0"/>
        <w:jc w:val="both"/>
      </w:pPr>
      <w:r>
        <w:rPr>
          <w:rFonts w:ascii="Times New Roman"/>
          <w:b w:val="false"/>
          <w:i w:val="false"/>
          <w:color w:val="000000"/>
          <w:sz w:val="28"/>
        </w:rPr>
        <w:t xml:space="preserve">
      2) 2-үдеріс – МК қызметкерінің осы Регламентте көрсетілген қызметті таңдап алуы, қызмет көрсету үшін экранға сұрату нысанын шығаруы және МК қызметкерінің көрсетілетін қызметті алушының мәліметтерін, сондай-ақ көрсетілетін қызметті алушының сенімхат бойынша өкілінің мәліметтерін енгізуі (нотариалды куәландырылған сенімхат болған кезде, сенімхат басқаша куәландырылған жағдайда ол сенімхат толтырылмайды); </w:t>
      </w:r>
    </w:p>
    <w:bookmarkEnd w:id="248"/>
    <w:bookmarkStart w:name="z266" w:id="249"/>
    <w:p>
      <w:pPr>
        <w:spacing w:after="0"/>
        <w:ind w:left="0"/>
        <w:jc w:val="both"/>
      </w:pPr>
      <w:r>
        <w:rPr>
          <w:rFonts w:ascii="Times New Roman"/>
          <w:b w:val="false"/>
          <w:i w:val="false"/>
          <w:color w:val="000000"/>
          <w:sz w:val="28"/>
        </w:rPr>
        <w:t>
      3) 3-үдеріс – "Электрондық үкімет шлюзі" (бұдан әрі – ЭҮШ) арқылы көрсетілетін қызметті алушы мәліметтері туралы сұранымды "Жеке тұлғалар" мемлекеттік деректер қорында (бұдан әрі - ЖТ МДҚ), сондай-ақ бірыңғай нотариаттық ақпараттық жүйеде (бұдан әрі – БНАЖ) – көрсетілетін қызмет алушы өкілінің сенімхаты мәліметтері туралы жіберу;</w:t>
      </w:r>
    </w:p>
    <w:bookmarkEnd w:id="249"/>
    <w:bookmarkStart w:name="z267" w:id="250"/>
    <w:p>
      <w:pPr>
        <w:spacing w:after="0"/>
        <w:ind w:left="0"/>
        <w:jc w:val="both"/>
      </w:pPr>
      <w:r>
        <w:rPr>
          <w:rFonts w:ascii="Times New Roman"/>
          <w:b w:val="false"/>
          <w:i w:val="false"/>
          <w:color w:val="000000"/>
          <w:sz w:val="28"/>
        </w:rPr>
        <w:t>
      4) 1-шарт – ЖТ МДҚ-да көрсетілетін қызметті алушы мәліметтерінің, БНАЖ-да сенімхат мәліметтерінің бар болуын тексеру;</w:t>
      </w:r>
    </w:p>
    <w:bookmarkEnd w:id="250"/>
    <w:bookmarkStart w:name="z268" w:id="251"/>
    <w:p>
      <w:pPr>
        <w:spacing w:after="0"/>
        <w:ind w:left="0"/>
        <w:jc w:val="both"/>
      </w:pPr>
      <w:r>
        <w:rPr>
          <w:rFonts w:ascii="Times New Roman"/>
          <w:b w:val="false"/>
          <w:i w:val="false"/>
          <w:color w:val="000000"/>
          <w:sz w:val="28"/>
        </w:rPr>
        <w:t>
      5) 4-үдеріс – көрсетілетін қызметті алушы мәліметтерінің ЖТ МДҚ-да, сенімхат мәліметтерінің БНАЖ-да болмауына байланысты мәліметтерді алудың мүмкін еместігі туралы хабарлама қалыптастыру;</w:t>
      </w:r>
    </w:p>
    <w:bookmarkEnd w:id="251"/>
    <w:bookmarkStart w:name="z269" w:id="252"/>
    <w:p>
      <w:pPr>
        <w:spacing w:after="0"/>
        <w:ind w:left="0"/>
        <w:jc w:val="both"/>
      </w:pPr>
      <w:r>
        <w:rPr>
          <w:rFonts w:ascii="Times New Roman"/>
          <w:b w:val="false"/>
          <w:i w:val="false"/>
          <w:color w:val="000000"/>
          <w:sz w:val="28"/>
        </w:rPr>
        <w:t>
      6) 5-үдеріс – МК қызметкерінің сұраным нысанының қағаз нұсқасындағы құжаттардың бар болуы туралы белгілеу бөлігін толтыруы және көрсетілетін қызметті алушы берген құжаттарды сканерлеп, оларды сұраным нысанына қыстыру және қызмет көрсетуге сұранымның толтырылған нысанын (енгізілген мәліметтерді) электрондық цифрлық қолтаңба (бұдан әрі – ЭЦҚ) арқылы куәландыру;</w:t>
      </w:r>
    </w:p>
    <w:bookmarkEnd w:id="252"/>
    <w:bookmarkStart w:name="z270" w:id="253"/>
    <w:p>
      <w:pPr>
        <w:spacing w:after="0"/>
        <w:ind w:left="0"/>
        <w:jc w:val="both"/>
      </w:pPr>
      <w:r>
        <w:rPr>
          <w:rFonts w:ascii="Times New Roman"/>
          <w:b w:val="false"/>
          <w:i w:val="false"/>
          <w:color w:val="000000"/>
          <w:sz w:val="28"/>
        </w:rPr>
        <w:t>
      7) 6-үдеріс – МК қызметкерінің ЭЦҚ-мен расталған (қолы қойылған) қағаз түрде құжатты (көрсетілетін қызметті алушының сұранымын) ЭҮШ/ "Электрондық үкімет өңірлік шлюзі" (бұдан әрі – ЭҮАШ) арқылы уәкілетті органға жіберу;</w:t>
      </w:r>
    </w:p>
    <w:bookmarkEnd w:id="253"/>
    <w:bookmarkStart w:name="z271" w:id="254"/>
    <w:p>
      <w:pPr>
        <w:spacing w:after="0"/>
        <w:ind w:left="0"/>
        <w:jc w:val="both"/>
      </w:pPr>
      <w:r>
        <w:rPr>
          <w:rFonts w:ascii="Times New Roman"/>
          <w:b w:val="false"/>
          <w:i w:val="false"/>
          <w:color w:val="000000"/>
          <w:sz w:val="28"/>
        </w:rPr>
        <w:t>
      8) 7-үдеріс – қағаз түрде құжатты АХАТ АЖ тіркеу;</w:t>
      </w:r>
    </w:p>
    <w:bookmarkEnd w:id="254"/>
    <w:bookmarkStart w:name="z272" w:id="255"/>
    <w:p>
      <w:pPr>
        <w:spacing w:after="0"/>
        <w:ind w:left="0"/>
        <w:jc w:val="both"/>
      </w:pPr>
      <w:r>
        <w:rPr>
          <w:rFonts w:ascii="Times New Roman"/>
          <w:b w:val="false"/>
          <w:i w:val="false"/>
          <w:color w:val="000000"/>
          <w:sz w:val="28"/>
        </w:rPr>
        <w:t>
      9) 2-шарт – көрсетілетін қызметті берушінің көрсетілетін қызметті алушы қоса тіркеген Стандартта көрсетілген құжаттардың сәйкестігін және қызмет көрсетуге негіздеме болатынын тексеруі (өңдеуі);</w:t>
      </w:r>
    </w:p>
    <w:bookmarkEnd w:id="255"/>
    <w:bookmarkStart w:name="z273" w:id="256"/>
    <w:p>
      <w:pPr>
        <w:spacing w:after="0"/>
        <w:ind w:left="0"/>
        <w:jc w:val="both"/>
      </w:pPr>
      <w:r>
        <w:rPr>
          <w:rFonts w:ascii="Times New Roman"/>
          <w:b w:val="false"/>
          <w:i w:val="false"/>
          <w:color w:val="000000"/>
          <w:sz w:val="28"/>
        </w:rPr>
        <w:t>
      10) 8-үдеріс – қызмет көрсетушімен көрсетілетін қызметтің қортындысын қалыптастыру және МК-ға жолдау;</w:t>
      </w:r>
    </w:p>
    <w:bookmarkEnd w:id="256"/>
    <w:bookmarkStart w:name="z274" w:id="257"/>
    <w:p>
      <w:pPr>
        <w:spacing w:after="0"/>
        <w:ind w:left="0"/>
        <w:jc w:val="both"/>
      </w:pPr>
      <w:r>
        <w:rPr>
          <w:rFonts w:ascii="Times New Roman"/>
          <w:b w:val="false"/>
          <w:i w:val="false"/>
          <w:color w:val="000000"/>
          <w:sz w:val="28"/>
        </w:rPr>
        <w:t>
      11) 9-үдеріс – көрсетілетін қызметті алушының МК қызметкері арқылы қызмет қорытындысын (хабарлама) алуы.</w:t>
      </w:r>
    </w:p>
    <w:bookmarkEnd w:id="257"/>
    <w:bookmarkStart w:name="z275" w:id="258"/>
    <w:p>
      <w:pPr>
        <w:spacing w:after="0"/>
        <w:ind w:left="0"/>
        <w:jc w:val="both"/>
      </w:pPr>
      <w:r>
        <w:rPr>
          <w:rFonts w:ascii="Times New Roman"/>
          <w:b w:val="false"/>
          <w:i w:val="false"/>
          <w:color w:val="000000"/>
          <w:sz w:val="28"/>
        </w:rPr>
        <w:t xml:space="preserve">
      10. Портал бойынша мемлекеттік қызмет алушының өтінуі және келесі әрекеттері үрдісін сипттау: </w:t>
      </w:r>
    </w:p>
    <w:bookmarkEnd w:id="258"/>
    <w:bookmarkStart w:name="z276" w:id="259"/>
    <w:p>
      <w:pPr>
        <w:spacing w:after="0"/>
        <w:ind w:left="0"/>
        <w:jc w:val="both"/>
      </w:pPr>
      <w:r>
        <w:rPr>
          <w:rFonts w:ascii="Times New Roman"/>
          <w:b w:val="false"/>
          <w:i w:val="false"/>
          <w:color w:val="000000"/>
          <w:sz w:val="28"/>
        </w:rPr>
        <w:t xml:space="preserve">
      1 үдеріс - Қызмет алушының (автоматтандырылған үрдіс) портал арқылы мемлекеттік қызмет алуы үшін ЖСН немесе пароль енгізуі үрдісі; </w:t>
      </w:r>
    </w:p>
    <w:bookmarkEnd w:id="259"/>
    <w:bookmarkStart w:name="z277" w:id="260"/>
    <w:p>
      <w:pPr>
        <w:spacing w:after="0"/>
        <w:ind w:left="0"/>
        <w:jc w:val="both"/>
      </w:pPr>
      <w:r>
        <w:rPr>
          <w:rFonts w:ascii="Times New Roman"/>
          <w:b w:val="false"/>
          <w:i w:val="false"/>
          <w:color w:val="000000"/>
          <w:sz w:val="28"/>
        </w:rPr>
        <w:t xml:space="preserve">
      1 шарт - ЖСН немесе пароль арқылы тіркелген қызмет алушы жайлы порталда мәліметтердің шынайылығын тексеру; </w:t>
      </w:r>
    </w:p>
    <w:bookmarkEnd w:id="260"/>
    <w:bookmarkStart w:name="z278" w:id="261"/>
    <w:p>
      <w:pPr>
        <w:spacing w:after="0"/>
        <w:ind w:left="0"/>
        <w:jc w:val="both"/>
      </w:pPr>
      <w:r>
        <w:rPr>
          <w:rFonts w:ascii="Times New Roman"/>
          <w:b w:val="false"/>
          <w:i w:val="false"/>
          <w:color w:val="000000"/>
          <w:sz w:val="28"/>
        </w:rPr>
        <w:t xml:space="preserve">
      2 үдеріс - Қызмет алушы мәліметтеріндегі сәйкессіздіктерге байланысты порталда автоматты түрде бас тарту туралы ақпарат қалыптастыру; </w:t>
      </w:r>
    </w:p>
    <w:bookmarkEnd w:id="261"/>
    <w:bookmarkStart w:name="z279" w:id="262"/>
    <w:p>
      <w:pPr>
        <w:spacing w:after="0"/>
        <w:ind w:left="0"/>
        <w:jc w:val="both"/>
      </w:pPr>
      <w:r>
        <w:rPr>
          <w:rFonts w:ascii="Times New Roman"/>
          <w:b w:val="false"/>
          <w:i w:val="false"/>
          <w:color w:val="000000"/>
          <w:sz w:val="28"/>
        </w:rPr>
        <w:t xml:space="preserve">
      3 үдеріс - мемлекеттік қызмет алушының мемлекеттік қызметті таңдауы, экранға қызмет көрсету сұранысы формасының пайда болуы және қызмет алушының оның құрылымдық, форматтық талаптарына сай толтыруы; (мәліметтер енгізу); </w:t>
      </w:r>
    </w:p>
    <w:bookmarkEnd w:id="262"/>
    <w:bookmarkStart w:name="z280" w:id="263"/>
    <w:p>
      <w:pPr>
        <w:spacing w:after="0"/>
        <w:ind w:left="0"/>
        <w:jc w:val="both"/>
      </w:pPr>
      <w:r>
        <w:rPr>
          <w:rFonts w:ascii="Times New Roman"/>
          <w:b w:val="false"/>
          <w:i w:val="false"/>
          <w:color w:val="000000"/>
          <w:sz w:val="28"/>
        </w:rPr>
        <w:t>
      4 үдеріс - толтырылған формаларды қызмет алушының ЭЦҚ арқылы қол қоюы (енгізілген мәліметтерге, сканерленіп, бекіткен құжаттарға), мемлекеттік қызметке сұраныс;</w:t>
      </w:r>
    </w:p>
    <w:bookmarkEnd w:id="263"/>
    <w:bookmarkStart w:name="z281" w:id="264"/>
    <w:p>
      <w:pPr>
        <w:spacing w:after="0"/>
        <w:ind w:left="0"/>
        <w:jc w:val="both"/>
      </w:pPr>
      <w:r>
        <w:rPr>
          <w:rFonts w:ascii="Times New Roman"/>
          <w:b w:val="false"/>
          <w:i w:val="false"/>
          <w:color w:val="000000"/>
          <w:sz w:val="28"/>
        </w:rPr>
        <w:t xml:space="preserve">
      2 шарт - идентификациялық мәліметтер сәйкестігін тексеру (ЖСН, сұраныста көрсетілген ЖСН, ЭЦҚ тіркеу куәлігі мен порталда жойылған тіркелген куәліктердің болмауы; </w:t>
      </w:r>
    </w:p>
    <w:bookmarkEnd w:id="264"/>
    <w:bookmarkStart w:name="z282" w:id="265"/>
    <w:p>
      <w:pPr>
        <w:spacing w:after="0"/>
        <w:ind w:left="0"/>
        <w:jc w:val="both"/>
      </w:pPr>
      <w:r>
        <w:rPr>
          <w:rFonts w:ascii="Times New Roman"/>
          <w:b w:val="false"/>
          <w:i w:val="false"/>
          <w:color w:val="000000"/>
          <w:sz w:val="28"/>
        </w:rPr>
        <w:t>
      5 үдеріс - ЭЦҚ нақтылығы анықталмауына байланысты, сұраныстағы мемлекеттік қызметті көрсетпеу жайлы ақпараттар қалыптастыру;</w:t>
      </w:r>
    </w:p>
    <w:bookmarkEnd w:id="265"/>
    <w:bookmarkStart w:name="z283" w:id="266"/>
    <w:p>
      <w:pPr>
        <w:spacing w:after="0"/>
        <w:ind w:left="0"/>
        <w:jc w:val="both"/>
      </w:pPr>
      <w:r>
        <w:rPr>
          <w:rFonts w:ascii="Times New Roman"/>
          <w:b w:val="false"/>
          <w:i w:val="false"/>
          <w:color w:val="000000"/>
          <w:sz w:val="28"/>
        </w:rPr>
        <w:t>
      6 үдеріс - ЭЦҚ арқылы қол қойылған электронды құжатты қызмет алушыға ЖАО ЭҮШ/ЭҮӨШ АЖ арқылы жіберу және мемлекеттік қызметті қызмет көрсетуші бас маманның сараптауы;</w:t>
      </w:r>
    </w:p>
    <w:bookmarkEnd w:id="266"/>
    <w:bookmarkStart w:name="z284" w:id="267"/>
    <w:p>
      <w:pPr>
        <w:spacing w:after="0"/>
        <w:ind w:left="0"/>
        <w:jc w:val="both"/>
      </w:pPr>
      <w:r>
        <w:rPr>
          <w:rFonts w:ascii="Times New Roman"/>
          <w:b w:val="false"/>
          <w:i w:val="false"/>
          <w:color w:val="000000"/>
          <w:sz w:val="28"/>
        </w:rPr>
        <w:t>
      7 үдеріс - қызмет көрсетуші бас маманның мемлекеттік қызмет көрсету нәтижесін қалыптастыруы (үйде оқытылатын мүгедек балаларғды материалды қамтамасыз ету) Электронды құжат бас маманның ЭЦҚ арқылы қалыптастырылып, қызмет алушының порталының жеке кабинетіне жіберіледі.</w:t>
      </w:r>
    </w:p>
    <w:bookmarkEnd w:id="267"/>
    <w:bookmarkStart w:name="z285" w:id="268"/>
    <w:p>
      <w:pPr>
        <w:spacing w:after="0"/>
        <w:ind w:left="0"/>
        <w:jc w:val="both"/>
      </w:pPr>
      <w:r>
        <w:rPr>
          <w:rFonts w:ascii="Times New Roman"/>
          <w:b w:val="false"/>
          <w:i w:val="false"/>
          <w:color w:val="000000"/>
          <w:sz w:val="28"/>
        </w:rPr>
        <w:t xml:space="preserve">
      Портал арқылы электронды мемлекеттік қызмет көрсетудің функционалдық өзара әрекеті осы регалементтің </w:t>
      </w:r>
      <w:r>
        <w:rPr>
          <w:rFonts w:ascii="Times New Roman"/>
          <w:b w:val="false"/>
          <w:i w:val="false"/>
          <w:color w:val="000000"/>
          <w:sz w:val="28"/>
        </w:rPr>
        <w:t>2 қосымшасында</w:t>
      </w:r>
      <w:r>
        <w:rPr>
          <w:rFonts w:ascii="Times New Roman"/>
          <w:b w:val="false"/>
          <w:i w:val="false"/>
          <w:color w:val="000000"/>
          <w:sz w:val="28"/>
        </w:rPr>
        <w:t xml:space="preserve"> диаграммада көрсетілген.</w:t>
      </w:r>
    </w:p>
    <w:bookmarkEnd w:id="268"/>
    <w:bookmarkStart w:name="z286" w:id="269"/>
    <w:p>
      <w:pPr>
        <w:spacing w:after="0"/>
        <w:ind w:left="0"/>
        <w:jc w:val="both"/>
      </w:pPr>
      <w:r>
        <w:rPr>
          <w:rFonts w:ascii="Times New Roman"/>
          <w:b w:val="false"/>
          <w:i w:val="false"/>
          <w:color w:val="000000"/>
          <w:sz w:val="28"/>
        </w:rPr>
        <w:t xml:space="preserve">
      11. Үдерістің (әрекеттің) толық реті қызмет көрсетуші құрылымдық бөлімшелер (қызметкерлер) немесе өзге де қызмет көрсетуші және Мемлекеттік корпорация мен мемлекеттік қызмет көрсету барысында ақпараттық жүйені пайдалану "Атын, әкесінің атын, тегін ауыстыруды тіркеу, оның ішінде азаматтық хал актілері жазбаларына өзгерістер, толықтырулар мен түзетулер енгізу" мемлекеттік қызмет көрсету регламентінің </w:t>
      </w:r>
      <w:r>
        <w:rPr>
          <w:rFonts w:ascii="Times New Roman"/>
          <w:b w:val="false"/>
          <w:i w:val="false"/>
          <w:color w:val="000000"/>
          <w:sz w:val="28"/>
        </w:rPr>
        <w:t>3 қосымшасына</w:t>
      </w:r>
      <w:r>
        <w:rPr>
          <w:rFonts w:ascii="Times New Roman"/>
          <w:b w:val="false"/>
          <w:i w:val="false"/>
          <w:color w:val="000000"/>
          <w:sz w:val="28"/>
        </w:rPr>
        <w:t xml:space="preserve"> сай мемлекеттік қызмет көрсетудің бизнес-үдерісінің анықтамалығында көрсетілген.</w:t>
      </w:r>
    </w:p>
    <w:bookmarkEnd w:id="2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w:t>
            </w:r>
            <w:r>
              <w:br/>
            </w:r>
            <w:r>
              <w:rPr>
                <w:rFonts w:ascii="Times New Roman"/>
                <w:b w:val="false"/>
                <w:i w:val="false"/>
                <w:color w:val="000000"/>
                <w:sz w:val="20"/>
              </w:rPr>
              <w:t>ауыстыруды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w:t>
            </w:r>
            <w:r>
              <w:br/>
            </w:r>
            <w:r>
              <w:rPr>
                <w:rFonts w:ascii="Times New Roman"/>
                <w:b w:val="false"/>
                <w:i w:val="false"/>
                <w:color w:val="000000"/>
                <w:sz w:val="20"/>
              </w:rPr>
              <w:t>түзетулер енгізу" мемлекеттік</w:t>
            </w:r>
            <w:r>
              <w:br/>
            </w:r>
            <w:r>
              <w:rPr>
                <w:rFonts w:ascii="Times New Roman"/>
                <w:b w:val="false"/>
                <w:i w:val="false"/>
                <w:color w:val="000000"/>
                <w:sz w:val="20"/>
              </w:rPr>
              <w:t>қызмет регламентіне 1 қосымша</w:t>
            </w:r>
          </w:p>
        </w:tc>
      </w:tr>
    </w:tbl>
    <w:bookmarkStart w:name="z288" w:id="270"/>
    <w:p>
      <w:pPr>
        <w:spacing w:after="0"/>
        <w:ind w:left="0"/>
        <w:jc w:val="left"/>
      </w:pPr>
      <w:r>
        <w:rPr>
          <w:rFonts w:ascii="Times New Roman"/>
          <w:b/>
          <w:i w:val="false"/>
          <w:color w:val="000000"/>
        </w:rPr>
        <w:t xml:space="preserve"> МК АЖ арқылы электрондық мемлекеттік қызмет көрсету кезінде функционалдық іс-қимылының диаграммасы</w:t>
      </w:r>
    </w:p>
    <w:bookmarkEnd w:id="270"/>
    <w:bookmarkStart w:name="z289" w:id="271"/>
    <w:p>
      <w:pPr>
        <w:spacing w:after="0"/>
        <w:ind w:left="0"/>
        <w:jc w:val="left"/>
      </w:pPr>
    </w:p>
    <w:bookmarkEnd w:id="271"/>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343400"/>
                    </a:xfrm>
                    <a:prstGeom prst="rect">
                      <a:avLst/>
                    </a:prstGeom>
                  </pic:spPr>
                </pic:pic>
              </a:graphicData>
            </a:graphic>
          </wp:inline>
        </w:drawing>
      </w:r>
    </w:p>
    <w:p>
      <w:pPr>
        <w:spacing w:after="0"/>
        <w:ind w:left="0"/>
        <w:jc w:val="left"/>
      </w:pPr>
      <w:r>
        <w:br/>
      </w:r>
    </w:p>
    <w:bookmarkStart w:name="z290" w:id="272"/>
    <w:p>
      <w:pPr>
        <w:spacing w:after="0"/>
        <w:ind w:left="0"/>
        <w:jc w:val="left"/>
      </w:pPr>
      <w:r>
        <w:rPr>
          <w:rFonts w:ascii="Times New Roman"/>
          <w:b/>
          <w:i w:val="false"/>
          <w:color w:val="000000"/>
        </w:rPr>
        <w:t xml:space="preserve"> Шартты белгілер:</w:t>
      </w:r>
    </w:p>
    <w:bookmarkEnd w:id="272"/>
    <w:bookmarkStart w:name="z291" w:id="273"/>
    <w:p>
      <w:pPr>
        <w:spacing w:after="0"/>
        <w:ind w:left="0"/>
        <w:jc w:val="left"/>
      </w:pPr>
    </w:p>
    <w:bookmarkEnd w:id="273"/>
    <w:p>
      <w:pPr>
        <w:spacing w:after="0"/>
        <w:ind w:left="0"/>
        <w:jc w:val="both"/>
      </w:pPr>
      <w:r>
        <w:drawing>
          <wp:inline distT="0" distB="0" distL="0" distR="0">
            <wp:extent cx="73406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340600" cy="7340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w:t>
            </w:r>
            <w:r>
              <w:br/>
            </w:r>
            <w:r>
              <w:rPr>
                <w:rFonts w:ascii="Times New Roman"/>
                <w:b w:val="false"/>
                <w:i w:val="false"/>
                <w:color w:val="000000"/>
                <w:sz w:val="20"/>
              </w:rPr>
              <w:t>ауыстыруды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w:t>
            </w:r>
            <w:r>
              <w:br/>
            </w:r>
            <w:r>
              <w:rPr>
                <w:rFonts w:ascii="Times New Roman"/>
                <w:b w:val="false"/>
                <w:i w:val="false"/>
                <w:color w:val="000000"/>
                <w:sz w:val="20"/>
              </w:rPr>
              <w:t>түзетулер енгізу" мемлекеттік</w:t>
            </w:r>
            <w:r>
              <w:br/>
            </w:r>
            <w:r>
              <w:rPr>
                <w:rFonts w:ascii="Times New Roman"/>
                <w:b w:val="false"/>
                <w:i w:val="false"/>
                <w:color w:val="000000"/>
                <w:sz w:val="20"/>
              </w:rPr>
              <w:t>қызмет регламентіне 2 қосымша</w:t>
            </w:r>
          </w:p>
        </w:tc>
      </w:tr>
    </w:tbl>
    <w:bookmarkStart w:name="z293" w:id="274"/>
    <w:p>
      <w:pPr>
        <w:spacing w:after="0"/>
        <w:ind w:left="0"/>
        <w:jc w:val="left"/>
      </w:pPr>
      <w:r>
        <w:rPr>
          <w:rFonts w:ascii="Times New Roman"/>
          <w:b/>
          <w:i w:val="false"/>
          <w:color w:val="000000"/>
        </w:rPr>
        <w:t xml:space="preserve"> Портал арқылы электронды мемлекеттік қызмет көрсету де өзара функционалды әрекетінің диаграммасы </w:t>
      </w:r>
    </w:p>
    <w:bookmarkEnd w:id="274"/>
    <w:bookmarkStart w:name="z294" w:id="275"/>
    <w:p>
      <w:pPr>
        <w:spacing w:after="0"/>
        <w:ind w:left="0"/>
        <w:jc w:val="left"/>
      </w:pPr>
    </w:p>
    <w:bookmarkEnd w:id="275"/>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962400"/>
                    </a:xfrm>
                    <a:prstGeom prst="rect">
                      <a:avLst/>
                    </a:prstGeom>
                  </pic:spPr>
                </pic:pic>
              </a:graphicData>
            </a:graphic>
          </wp:inline>
        </w:drawing>
      </w:r>
    </w:p>
    <w:p>
      <w:pPr>
        <w:spacing w:after="0"/>
        <w:ind w:left="0"/>
        <w:jc w:val="left"/>
      </w:pPr>
      <w:r>
        <w:br/>
      </w:r>
    </w:p>
    <w:bookmarkStart w:name="z296" w:id="276"/>
    <w:p>
      <w:pPr>
        <w:spacing w:after="0"/>
        <w:ind w:left="0"/>
        <w:jc w:val="left"/>
      </w:pPr>
    </w:p>
    <w:bookmarkEnd w:id="276"/>
    <w:p>
      <w:pPr>
        <w:spacing w:after="0"/>
        <w:ind w:left="0"/>
        <w:jc w:val="both"/>
      </w:pPr>
      <w:r>
        <w:drawing>
          <wp:inline distT="0" distB="0" distL="0" distR="0">
            <wp:extent cx="74930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493000" cy="5854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 ауыстыруды</w:t>
            </w:r>
            <w:r>
              <w:br/>
            </w:r>
            <w:r>
              <w:rPr>
                <w:rFonts w:ascii="Times New Roman"/>
                <w:b w:val="false"/>
                <w:i w:val="false"/>
                <w:color w:val="000000"/>
                <w:sz w:val="20"/>
              </w:rPr>
              <w:t>тіркеу, оның ішінде азаматтық хал актілері</w:t>
            </w:r>
            <w:r>
              <w:br/>
            </w:r>
            <w:r>
              <w:rPr>
                <w:rFonts w:ascii="Times New Roman"/>
                <w:b w:val="false"/>
                <w:i w:val="false"/>
                <w:color w:val="000000"/>
                <w:sz w:val="20"/>
              </w:rPr>
              <w:t>жазбаларына өзгерістер, толықтырулар 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түзетулер енгізу" мемлекеттік</w:t>
            </w:r>
            <w:r>
              <w:br/>
            </w:r>
            <w:r>
              <w:rPr>
                <w:rFonts w:ascii="Times New Roman"/>
                <w:b w:val="false"/>
                <w:i w:val="false"/>
                <w:color w:val="000000"/>
                <w:sz w:val="20"/>
              </w:rPr>
              <w:t>қызмет регламентіне 3 қосымша</w:t>
            </w:r>
          </w:p>
        </w:tc>
      </w:tr>
    </w:tbl>
    <w:bookmarkStart w:name="z299" w:id="277"/>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қызмет көрсету бизнес-үдерісінің анықтамасы</w:t>
      </w:r>
    </w:p>
    <w:bookmarkEnd w:id="277"/>
    <w:bookmarkStart w:name="z300" w:id="278"/>
    <w:p>
      <w:pPr>
        <w:spacing w:after="0"/>
        <w:ind w:left="0"/>
        <w:jc w:val="left"/>
      </w:pPr>
    </w:p>
    <w:bookmarkEnd w:id="278"/>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343400"/>
                    </a:xfrm>
                    <a:prstGeom prst="rect">
                      <a:avLst/>
                    </a:prstGeom>
                  </pic:spPr>
                </pic:pic>
              </a:graphicData>
            </a:graphic>
          </wp:inline>
        </w:drawing>
      </w:r>
    </w:p>
    <w:p>
      <w:pPr>
        <w:spacing w:after="0"/>
        <w:ind w:left="0"/>
        <w:jc w:val="left"/>
      </w:pPr>
      <w:r>
        <w:br/>
      </w:r>
    </w:p>
    <w:bookmarkStart w:name="z301" w:id="279"/>
    <w:p>
      <w:pPr>
        <w:spacing w:after="0"/>
        <w:ind w:left="0"/>
        <w:jc w:val="left"/>
      </w:pPr>
      <w:r>
        <w:rPr>
          <w:rFonts w:ascii="Times New Roman"/>
          <w:b/>
          <w:i w:val="false"/>
          <w:color w:val="000000"/>
        </w:rPr>
        <w:t xml:space="preserve"> Белгілеу шарты:</w:t>
      </w:r>
    </w:p>
    <w:bookmarkEnd w:id="279"/>
    <w:bookmarkStart w:name="z302" w:id="280"/>
    <w:p>
      <w:pPr>
        <w:spacing w:after="0"/>
        <w:ind w:left="0"/>
        <w:jc w:val="left"/>
      </w:pPr>
    </w:p>
    <w:bookmarkEnd w:id="280"/>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305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2016 жылғы 5 мамырдағы</w:t>
            </w:r>
            <w:r>
              <w:br/>
            </w:r>
            <w:r>
              <w:rPr>
                <w:rFonts w:ascii="Times New Roman"/>
                <w:b w:val="false"/>
                <w:i w:val="false"/>
                <w:color w:val="000000"/>
                <w:sz w:val="20"/>
              </w:rPr>
              <w:t>№ 31/06 бұйрығына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2015 жылғы 17 қыркүйектегі</w:t>
            </w:r>
            <w:r>
              <w:br/>
            </w:r>
            <w:r>
              <w:rPr>
                <w:rFonts w:ascii="Times New Roman"/>
                <w:b w:val="false"/>
                <w:i w:val="false"/>
                <w:color w:val="000000"/>
                <w:sz w:val="20"/>
              </w:rPr>
              <w:t>№ 54/02 қаулысымен</w:t>
            </w:r>
            <w:r>
              <w:br/>
            </w:r>
            <w:r>
              <w:rPr>
                <w:rFonts w:ascii="Times New Roman"/>
                <w:b w:val="false"/>
                <w:i w:val="false"/>
                <w:color w:val="000000"/>
                <w:sz w:val="20"/>
              </w:rPr>
              <w:t>бекітілген</w:t>
            </w:r>
          </w:p>
        </w:tc>
      </w:tr>
    </w:tbl>
    <w:bookmarkStart w:name="z305" w:id="281"/>
    <w:p>
      <w:pPr>
        <w:spacing w:after="0"/>
        <w:ind w:left="0"/>
        <w:jc w:val="left"/>
      </w:pPr>
      <w:r>
        <w:rPr>
          <w:rFonts w:ascii="Times New Roman"/>
          <w:b/>
          <w:i w:val="false"/>
          <w:color w:val="000000"/>
        </w:rPr>
        <w:t xml:space="preserve"> "Азаматтық хал актілерінің жазбаларын қалпына келтіру" мемлекеттік көрсетілетін қызмет регламенты</w:t>
      </w:r>
    </w:p>
    <w:bookmarkEnd w:id="281"/>
    <w:bookmarkStart w:name="z306" w:id="282"/>
    <w:p>
      <w:pPr>
        <w:spacing w:after="0"/>
        <w:ind w:left="0"/>
        <w:jc w:val="left"/>
      </w:pPr>
      <w:r>
        <w:rPr>
          <w:rFonts w:ascii="Times New Roman"/>
          <w:b/>
          <w:i w:val="false"/>
          <w:color w:val="000000"/>
        </w:rPr>
        <w:t xml:space="preserve"> 1. Жалпы ережелер</w:t>
      </w:r>
    </w:p>
    <w:bookmarkEnd w:id="282"/>
    <w:bookmarkStart w:name="z307" w:id="283"/>
    <w:p>
      <w:pPr>
        <w:spacing w:after="0"/>
        <w:ind w:left="0"/>
        <w:jc w:val="both"/>
      </w:pPr>
      <w:r>
        <w:rPr>
          <w:rFonts w:ascii="Times New Roman"/>
          <w:b w:val="false"/>
          <w:i w:val="false"/>
          <w:color w:val="000000"/>
          <w:sz w:val="28"/>
        </w:rPr>
        <w:t>
      1. "Азаматтық хал актілерінің жазбаларын қалпына келтіру" мемлекеттік көрсетілетін қызметі (бұдан әрі – мемлекеттік көрсетілетін қызмет) Қарағанды облысы қалалары, аудандарының жергілікті атқарушы органдарымен көрсетіледі.</w:t>
      </w:r>
    </w:p>
    <w:bookmarkEnd w:id="283"/>
    <w:bookmarkStart w:name="z308" w:id="284"/>
    <w:p>
      <w:pPr>
        <w:spacing w:after="0"/>
        <w:ind w:left="0"/>
        <w:jc w:val="both"/>
      </w:pPr>
      <w:r>
        <w:rPr>
          <w:rFonts w:ascii="Times New Roman"/>
          <w:b w:val="false"/>
          <w:i w:val="false"/>
          <w:color w:val="000000"/>
          <w:sz w:val="28"/>
        </w:rPr>
        <w:t>
      2. Мемлекеттік қызметті көрсету нысаны: қағаз түрінде.</w:t>
      </w:r>
    </w:p>
    <w:bookmarkEnd w:id="284"/>
    <w:bookmarkStart w:name="z309" w:id="285"/>
    <w:p>
      <w:pPr>
        <w:spacing w:after="0"/>
        <w:ind w:left="0"/>
        <w:jc w:val="both"/>
      </w:pPr>
      <w:r>
        <w:rPr>
          <w:rFonts w:ascii="Times New Roman"/>
          <w:b w:val="false"/>
          <w:i w:val="false"/>
          <w:color w:val="000000"/>
          <w:sz w:val="28"/>
        </w:rPr>
        <w:t xml:space="preserve">
      3. Мемлекеттік қызметті көрсету нәтижесі: </w:t>
      </w:r>
    </w:p>
    <w:bookmarkEnd w:id="285"/>
    <w:bookmarkStart w:name="z310" w:id="286"/>
    <w:p>
      <w:pPr>
        <w:spacing w:after="0"/>
        <w:ind w:left="0"/>
        <w:jc w:val="both"/>
      </w:pPr>
      <w:r>
        <w:rPr>
          <w:rFonts w:ascii="Times New Roman"/>
          <w:b w:val="false"/>
          <w:i w:val="false"/>
          <w:color w:val="000000"/>
          <w:sz w:val="28"/>
        </w:rPr>
        <w:t>
      жеке басын куәландыратын құжатты көрсеткен кезде, қағаз жеткізгіште азаматтық хал актісін тіркеу туралы куәлік.</w:t>
      </w:r>
    </w:p>
    <w:bookmarkEnd w:id="286"/>
    <w:bookmarkStart w:name="z311" w:id="287"/>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287"/>
    <w:bookmarkStart w:name="z312" w:id="288"/>
    <w:p>
      <w:pPr>
        <w:spacing w:after="0"/>
        <w:ind w:left="0"/>
        <w:jc w:val="both"/>
      </w:pPr>
      <w:r>
        <w:rPr>
          <w:rFonts w:ascii="Times New Roman"/>
          <w:b w:val="false"/>
          <w:i w:val="false"/>
          <w:color w:val="000000"/>
          <w:sz w:val="28"/>
        </w:rPr>
        <w:t>
      1) аудандардың және облыстық маңызы бар қалалардың, қаладағы аудандардың, аудандық маңызы бар қалалардың ЖАО, Қарағанды облысының кенттерінің, ауылдардың, ауылдық округтердің әкімдері;</w:t>
      </w:r>
    </w:p>
    <w:bookmarkEnd w:id="288"/>
    <w:bookmarkStart w:name="z313" w:id="289"/>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289"/>
    <w:bookmarkStart w:name="z314" w:id="290"/>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290"/>
    <w:bookmarkStart w:name="z315" w:id="29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91"/>
    <w:bookmarkStart w:name="z316" w:id="292"/>
    <w:p>
      <w:pPr>
        <w:spacing w:after="0"/>
        <w:ind w:left="0"/>
        <w:jc w:val="both"/>
      </w:pPr>
      <w:r>
        <w:rPr>
          <w:rFonts w:ascii="Times New Roman"/>
          <w:b w:val="false"/>
          <w:i w:val="false"/>
          <w:color w:val="000000"/>
          <w:sz w:val="28"/>
        </w:rPr>
        <w:t xml:space="preserve">
      4. Мемлекеттік қызмет көрсету бойынша процедураның (әрекет) басталуы үшін негіздеме 2016 жылғы 27 қаңтардағы № 39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бұйрығымен бекітілген, нормативтік құқықтық актілердің мемлекеттік тіркеу тізілімінде № 13016 тіркелген. "Бала тууды тіркеу, оның ішінде азаматтық хал актілерінің жазбаларына өзгерістер, толықтырулар мен түзетулер енгізу" (бұдан әрі – стандарт) Стандартының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қажетті құжаттар және өтініш негіздеме болып табылады. </w:t>
      </w:r>
    </w:p>
    <w:bookmarkEnd w:id="292"/>
    <w:bookmarkStart w:name="z317" w:id="293"/>
    <w:p>
      <w:pPr>
        <w:spacing w:after="0"/>
        <w:ind w:left="0"/>
        <w:jc w:val="both"/>
      </w:pPr>
      <w:r>
        <w:rPr>
          <w:rFonts w:ascii="Times New Roman"/>
          <w:b w:val="false"/>
          <w:i w:val="false"/>
          <w:color w:val="000000"/>
          <w:sz w:val="28"/>
        </w:rPr>
        <w:t>
      5. Мемлекеттік қызмет көрсету үдерісінің құрамына кіретін әр рәсімнің (әрекеті) мазмұны, оны орындау уақытының ұзындығы:</w:t>
      </w:r>
    </w:p>
    <w:bookmarkEnd w:id="293"/>
    <w:bookmarkStart w:name="z318" w:id="294"/>
    <w:p>
      <w:pPr>
        <w:spacing w:after="0"/>
        <w:ind w:left="0"/>
        <w:jc w:val="both"/>
      </w:pPr>
      <w:r>
        <w:rPr>
          <w:rFonts w:ascii="Times New Roman"/>
          <w:b w:val="false"/>
          <w:i w:val="false"/>
          <w:color w:val="000000"/>
          <w:sz w:val="28"/>
        </w:rPr>
        <w:t xml:space="preserve">
      1) мемлекеттік қызмет көрсету үшін қызметі көрсетушінің кеңсе маман өтініш пен құжаттар топтамасын қабылдап алады, тапсырылған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көшірмелерді салыстырады, көрсетілетін қызметті алушыға - 20 (жиырма) минут ішінде құжаттар топтамасын қабылдау күні мен уақыты көрсетілген тіркеу белгісі бар құжатты тапсырады;</w:t>
      </w:r>
    </w:p>
    <w:bookmarkEnd w:id="294"/>
    <w:bookmarkStart w:name="z319" w:id="295"/>
    <w:p>
      <w:pPr>
        <w:spacing w:after="0"/>
        <w:ind w:left="0"/>
        <w:jc w:val="both"/>
      </w:pPr>
      <w:r>
        <w:rPr>
          <w:rFonts w:ascii="Times New Roman"/>
          <w:b w:val="false"/>
          <w:i w:val="false"/>
          <w:color w:val="000000"/>
          <w:sz w:val="28"/>
        </w:rPr>
        <w:t>
      нәтиже - құжаттар топтамасын қабылдау күні мен уақыты көрсетілген тіркеу белгісі;</w:t>
      </w:r>
    </w:p>
    <w:bookmarkEnd w:id="295"/>
    <w:bookmarkStart w:name="z320" w:id="296"/>
    <w:p>
      <w:pPr>
        <w:spacing w:after="0"/>
        <w:ind w:left="0"/>
        <w:jc w:val="both"/>
      </w:pPr>
      <w:r>
        <w:rPr>
          <w:rFonts w:ascii="Times New Roman"/>
          <w:b w:val="false"/>
          <w:i w:val="false"/>
          <w:color w:val="000000"/>
          <w:sz w:val="28"/>
        </w:rPr>
        <w:t xml:space="preserve">
      2) қызмет көрсетушінің кеңсе маманы 30 (отыз) минут ішінде өтінішті қызмет көрсетушінің басшысына қарауға береді; </w:t>
      </w:r>
    </w:p>
    <w:bookmarkEnd w:id="296"/>
    <w:bookmarkStart w:name="z321" w:id="297"/>
    <w:p>
      <w:pPr>
        <w:spacing w:after="0"/>
        <w:ind w:left="0"/>
        <w:jc w:val="both"/>
      </w:pPr>
      <w:r>
        <w:rPr>
          <w:rFonts w:ascii="Times New Roman"/>
          <w:b w:val="false"/>
          <w:i w:val="false"/>
          <w:color w:val="000000"/>
          <w:sz w:val="28"/>
        </w:rPr>
        <w:t>
      нәтижесі - қызмет берушінің қарауына өтінішті және құжаттар пакетін тапсырады;</w:t>
      </w:r>
    </w:p>
    <w:bookmarkEnd w:id="297"/>
    <w:bookmarkStart w:name="z322" w:id="298"/>
    <w:p>
      <w:pPr>
        <w:spacing w:after="0"/>
        <w:ind w:left="0"/>
        <w:jc w:val="both"/>
      </w:pPr>
      <w:r>
        <w:rPr>
          <w:rFonts w:ascii="Times New Roman"/>
          <w:b w:val="false"/>
          <w:i w:val="false"/>
          <w:color w:val="000000"/>
          <w:sz w:val="28"/>
        </w:rPr>
        <w:t>
      3) қызмет көрсетушінің басшысы 30 (отыз) минут ішінде жауапты орындаушыны белгілейді, орындау үшін қол қояды;</w:t>
      </w:r>
    </w:p>
    <w:bookmarkEnd w:id="298"/>
    <w:bookmarkStart w:name="z323" w:id="299"/>
    <w:p>
      <w:pPr>
        <w:spacing w:after="0"/>
        <w:ind w:left="0"/>
        <w:jc w:val="both"/>
      </w:pPr>
      <w:r>
        <w:rPr>
          <w:rFonts w:ascii="Times New Roman"/>
          <w:b w:val="false"/>
          <w:i w:val="false"/>
          <w:color w:val="000000"/>
          <w:sz w:val="28"/>
        </w:rPr>
        <w:t>
      нәтиже - көрсетілетін қызметті көрсетушінің басшысының бұрыштамасы және жауапты орындаушыға береді;</w:t>
      </w:r>
    </w:p>
    <w:bookmarkEnd w:id="299"/>
    <w:bookmarkStart w:name="z324" w:id="300"/>
    <w:p>
      <w:pPr>
        <w:spacing w:after="0"/>
        <w:ind w:left="0"/>
        <w:jc w:val="both"/>
      </w:pPr>
      <w:r>
        <w:rPr>
          <w:rFonts w:ascii="Times New Roman"/>
          <w:b w:val="false"/>
          <w:i w:val="false"/>
          <w:color w:val="000000"/>
          <w:sz w:val="28"/>
        </w:rPr>
        <w:t>
      4) қызмет көрсетушінің жауапты орындаушысы өтініштің ұсынылған талаптарға сәйкестігін қарайды және "АХАЖ" тіркеу пункті ақпараттық жүйесінде акт жазбаларының электрондық нұсқалары болған кезде мемлекеттік қызмет көрсету нәтижесінің жобасын дайындайды – күнтізбелік 15 (он бес) күн (қабылдау күні мемлекеттік қызмет көрсету мерзіміне кірмейді), басқа мемлекеттік органдарға сұрау салу және қосымша зерделеу немесе тексеру қажет болған кезде - көрсетілетін қызметті алушыны қарау мерзімі ұзартылған кезден бастап 3 (үш) күнтізбелік күн ішінде хабардар ете отырып, күнтізбелік 30 (отыз) күннен аспайтын уақытқа ұзартылады;</w:t>
      </w:r>
    </w:p>
    <w:bookmarkEnd w:id="300"/>
    <w:bookmarkStart w:name="z325" w:id="301"/>
    <w:p>
      <w:pPr>
        <w:spacing w:after="0"/>
        <w:ind w:left="0"/>
        <w:jc w:val="both"/>
      </w:pPr>
      <w:r>
        <w:rPr>
          <w:rFonts w:ascii="Times New Roman"/>
          <w:b w:val="false"/>
          <w:i w:val="false"/>
          <w:color w:val="000000"/>
          <w:sz w:val="28"/>
        </w:rPr>
        <w:t>
      нәтиже - мемлекеттік қызмет көрсету нәтижесінің жобасын қол қоюға басшыға тапсыру;</w:t>
      </w:r>
    </w:p>
    <w:bookmarkEnd w:id="301"/>
    <w:bookmarkStart w:name="z326" w:id="302"/>
    <w:p>
      <w:pPr>
        <w:spacing w:after="0"/>
        <w:ind w:left="0"/>
        <w:jc w:val="both"/>
      </w:pPr>
      <w:r>
        <w:rPr>
          <w:rFonts w:ascii="Times New Roman"/>
          <w:b w:val="false"/>
          <w:i w:val="false"/>
          <w:color w:val="000000"/>
          <w:sz w:val="28"/>
        </w:rPr>
        <w:t>
      5) көрсетілетін қызмет көрсетушінің басшы шешім қабылайды және 30 (отыз) минут ішінде мемлекеттік қызмет көрсету нәтижесінің жобасына қол қояды;</w:t>
      </w:r>
    </w:p>
    <w:bookmarkEnd w:id="302"/>
    <w:bookmarkStart w:name="z327" w:id="303"/>
    <w:p>
      <w:pPr>
        <w:spacing w:after="0"/>
        <w:ind w:left="0"/>
        <w:jc w:val="both"/>
      </w:pPr>
      <w:r>
        <w:rPr>
          <w:rFonts w:ascii="Times New Roman"/>
          <w:b w:val="false"/>
          <w:i w:val="false"/>
          <w:color w:val="000000"/>
          <w:sz w:val="28"/>
        </w:rPr>
        <w:t>
      нәтиже - қол қойылған мемлекеттік қызмет көрсету нәтижесі;</w:t>
      </w:r>
    </w:p>
    <w:bookmarkEnd w:id="303"/>
    <w:bookmarkStart w:name="z328" w:id="304"/>
    <w:p>
      <w:pPr>
        <w:spacing w:after="0"/>
        <w:ind w:left="0"/>
        <w:jc w:val="both"/>
      </w:pPr>
      <w:r>
        <w:rPr>
          <w:rFonts w:ascii="Times New Roman"/>
          <w:b w:val="false"/>
          <w:i w:val="false"/>
          <w:color w:val="000000"/>
          <w:sz w:val="28"/>
        </w:rPr>
        <w:t>
      6) көрсетілетін қызмет көрсетушінің кеңсе маман мемлекеттік қызмет көрсету нәтижесі жеке басын куәландыратын құжатты көрсеткен кезде береді немесе мемлекеттік қызмет көрсету нәтижесін Мемлекеттік корпорацияға 20 (жиырма) минутта көрсетілетін қызметті алушыға тапсыру үшін жолдайды;</w:t>
      </w:r>
    </w:p>
    <w:bookmarkEnd w:id="304"/>
    <w:bookmarkStart w:name="z329" w:id="305"/>
    <w:p>
      <w:pPr>
        <w:spacing w:after="0"/>
        <w:ind w:left="0"/>
        <w:jc w:val="both"/>
      </w:pPr>
      <w:r>
        <w:rPr>
          <w:rFonts w:ascii="Times New Roman"/>
          <w:b w:val="false"/>
          <w:i w:val="false"/>
          <w:color w:val="000000"/>
          <w:sz w:val="28"/>
        </w:rPr>
        <w:t xml:space="preserve">
      нәтиже - жеке басын куәландыратын құжатты көрсеткен кезде, қағаз жеткізгіште азаматтық хал актісін тіркеу туралы куәлік беру болып табылады. </w:t>
      </w:r>
    </w:p>
    <w:bookmarkEnd w:id="305"/>
    <w:bookmarkStart w:name="z330" w:id="306"/>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306"/>
    <w:bookmarkStart w:name="z331" w:id="307"/>
    <w:p>
      <w:pPr>
        <w:spacing w:after="0"/>
        <w:ind w:left="0"/>
        <w:jc w:val="both"/>
      </w:pPr>
      <w:r>
        <w:rPr>
          <w:rFonts w:ascii="Times New Roman"/>
          <w:b w:val="false"/>
          <w:i w:val="false"/>
          <w:color w:val="000000"/>
          <w:sz w:val="28"/>
        </w:rPr>
        <w:t>
      6. Мемлекеттік қызмет көрсету кезінде қатысатын көрсетілетін қызметті берушілердің құрылымдық бөлімшелерінің (қызметкерлерінің) тізімдемесі:</w:t>
      </w:r>
    </w:p>
    <w:bookmarkEnd w:id="307"/>
    <w:bookmarkStart w:name="z332" w:id="308"/>
    <w:p>
      <w:pPr>
        <w:spacing w:after="0"/>
        <w:ind w:left="0"/>
        <w:jc w:val="both"/>
      </w:pPr>
      <w:r>
        <w:rPr>
          <w:rFonts w:ascii="Times New Roman"/>
          <w:b w:val="false"/>
          <w:i w:val="false"/>
          <w:color w:val="000000"/>
          <w:sz w:val="28"/>
        </w:rPr>
        <w:t>
      1) қызмет көрсетушінің басшысы;</w:t>
      </w:r>
    </w:p>
    <w:bookmarkEnd w:id="308"/>
    <w:bookmarkStart w:name="z333" w:id="309"/>
    <w:p>
      <w:pPr>
        <w:spacing w:after="0"/>
        <w:ind w:left="0"/>
        <w:jc w:val="both"/>
      </w:pPr>
      <w:r>
        <w:rPr>
          <w:rFonts w:ascii="Times New Roman"/>
          <w:b w:val="false"/>
          <w:i w:val="false"/>
          <w:color w:val="000000"/>
          <w:sz w:val="28"/>
        </w:rPr>
        <w:t xml:space="preserve">
      2) қызмет көрсетушінің кеңсе маманы; </w:t>
      </w:r>
    </w:p>
    <w:bookmarkEnd w:id="309"/>
    <w:bookmarkStart w:name="z334" w:id="310"/>
    <w:p>
      <w:pPr>
        <w:spacing w:after="0"/>
        <w:ind w:left="0"/>
        <w:jc w:val="both"/>
      </w:pPr>
      <w:r>
        <w:rPr>
          <w:rFonts w:ascii="Times New Roman"/>
          <w:b w:val="false"/>
          <w:i w:val="false"/>
          <w:color w:val="000000"/>
          <w:sz w:val="28"/>
        </w:rPr>
        <w:t>
      3) қызмет көрсетушінің жауапты орындаушысы.</w:t>
      </w:r>
    </w:p>
    <w:bookmarkEnd w:id="310"/>
    <w:bookmarkStart w:name="z335" w:id="311"/>
    <w:p>
      <w:pPr>
        <w:spacing w:after="0"/>
        <w:ind w:left="0"/>
        <w:jc w:val="both"/>
      </w:pPr>
      <w:r>
        <w:rPr>
          <w:rFonts w:ascii="Times New Roman"/>
          <w:b w:val="false"/>
          <w:i w:val="false"/>
          <w:color w:val="000000"/>
          <w:sz w:val="28"/>
        </w:rPr>
        <w:t>
      7. Әрбір рәсімнің (әрекеттің) ұзақтығы көрсетілген құрылымдық бөлімшелерінің (қызметкерлерінің) бір-бірімен өзара әрекеттерінің реттілігінің сипаттамасы:</w:t>
      </w:r>
    </w:p>
    <w:bookmarkEnd w:id="311"/>
    <w:bookmarkStart w:name="z336" w:id="312"/>
    <w:p>
      <w:pPr>
        <w:spacing w:after="0"/>
        <w:ind w:left="0"/>
        <w:jc w:val="both"/>
      </w:pPr>
      <w:r>
        <w:rPr>
          <w:rFonts w:ascii="Times New Roman"/>
          <w:b w:val="false"/>
          <w:i w:val="false"/>
          <w:color w:val="000000"/>
          <w:sz w:val="28"/>
        </w:rPr>
        <w:t xml:space="preserve">
      1) мемлекеттік қызмет көрсету үшін қызметі көрсетушінің кеңсе маман өтініш пен құжаттар топтамасын қабылдап алады, тапсырылған құжаттарды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тексереді, көшірмелерді салыстырады, көрсетілетін қызметті алушыға - 20 (жиырма) минут ішінде құжаттар топтамасын қабылдау күні мен уақыты көрсетілген тіркеу белгісі бар құжатты тапсырады;</w:t>
      </w:r>
    </w:p>
    <w:bookmarkEnd w:id="312"/>
    <w:bookmarkStart w:name="z337" w:id="313"/>
    <w:p>
      <w:pPr>
        <w:spacing w:after="0"/>
        <w:ind w:left="0"/>
        <w:jc w:val="both"/>
      </w:pPr>
      <w:r>
        <w:rPr>
          <w:rFonts w:ascii="Times New Roman"/>
          <w:b w:val="false"/>
          <w:i w:val="false"/>
          <w:color w:val="000000"/>
          <w:sz w:val="28"/>
        </w:rPr>
        <w:t xml:space="preserve">
      2) қызмет көрсетушінің кеңсе маманы 30 (отыз) минут ішінде өтінішті қызмет көрсетушінің басшысына қарауға береді; </w:t>
      </w:r>
    </w:p>
    <w:bookmarkEnd w:id="313"/>
    <w:bookmarkStart w:name="z338" w:id="314"/>
    <w:p>
      <w:pPr>
        <w:spacing w:after="0"/>
        <w:ind w:left="0"/>
        <w:jc w:val="both"/>
      </w:pPr>
      <w:r>
        <w:rPr>
          <w:rFonts w:ascii="Times New Roman"/>
          <w:b w:val="false"/>
          <w:i w:val="false"/>
          <w:color w:val="000000"/>
          <w:sz w:val="28"/>
        </w:rPr>
        <w:t>
      3) қызмет көрсетушінің басшысы 30 (отыз) минут ішінде жауапты орындаушыны белгілейді, орындау үшін қол қояды;</w:t>
      </w:r>
    </w:p>
    <w:bookmarkEnd w:id="314"/>
    <w:bookmarkStart w:name="z339" w:id="315"/>
    <w:p>
      <w:pPr>
        <w:spacing w:after="0"/>
        <w:ind w:left="0"/>
        <w:jc w:val="both"/>
      </w:pPr>
      <w:r>
        <w:rPr>
          <w:rFonts w:ascii="Times New Roman"/>
          <w:b w:val="false"/>
          <w:i w:val="false"/>
          <w:color w:val="000000"/>
          <w:sz w:val="28"/>
        </w:rPr>
        <w:t>
      4) қызмет көрсетушінің жауапты орындаушысы өтініштің ұсынылған талаптарға сәйкестігін қарайды және "АХАЖ" тіркеу пункті ақпараттық жүйесінде акт жазбаларының электрондық нұсқалары болған кезде мемлекеттік қызмет көрсету нәтижесінің жобасын дайындайды – күнтізбелік 15 (он бес) күн (қабылдау күні мемлекеттік қызмет көрсету мерзіміне кірмейді), басқа мемлекеттік органдарға сұрау салу және қосымша зерделеу немесе тексеру қажет болған кезде - көрсетілетін қызметті алушыны қарау мерзімі ұзартылған кезден бастап 3 (үш) күнтізбелік күн ішінде хабардар ете отырып, күнтізбелік 30 (отыз) күннен аспайтын уақытқа ұзартылады;</w:t>
      </w:r>
    </w:p>
    <w:bookmarkEnd w:id="315"/>
    <w:bookmarkStart w:name="z340" w:id="316"/>
    <w:p>
      <w:pPr>
        <w:spacing w:after="0"/>
        <w:ind w:left="0"/>
        <w:jc w:val="both"/>
      </w:pPr>
      <w:r>
        <w:rPr>
          <w:rFonts w:ascii="Times New Roman"/>
          <w:b w:val="false"/>
          <w:i w:val="false"/>
          <w:color w:val="000000"/>
          <w:sz w:val="28"/>
        </w:rPr>
        <w:t>
      5) көрсетілетін қызмет көрсетушінің басшы шешім қабылайды және 30 (отыз) минут ішінде мемлекеттік қызмет көрсету нәтижесінің жобасына қол қояды;</w:t>
      </w:r>
    </w:p>
    <w:bookmarkEnd w:id="316"/>
    <w:bookmarkStart w:name="z341" w:id="317"/>
    <w:p>
      <w:pPr>
        <w:spacing w:after="0"/>
        <w:ind w:left="0"/>
        <w:jc w:val="both"/>
      </w:pPr>
      <w:r>
        <w:rPr>
          <w:rFonts w:ascii="Times New Roman"/>
          <w:b w:val="false"/>
          <w:i w:val="false"/>
          <w:color w:val="000000"/>
          <w:sz w:val="28"/>
        </w:rPr>
        <w:t>
      6) көрсетілетін қызмет көрсетушінің кеңсе маман мемлекеттік қызмет көрсету нәтижесі жеке басын куәландыратын құжатты көрсеткен кезде береді немесе мемлекеттік қызмет көрсету нәтижесін Мемлекеттік корпорацияға 20 (жиырма) минутта көрсетілетін қызметті алушыға тапсыру үшін жолдайды.</w:t>
      </w:r>
    </w:p>
    <w:bookmarkEnd w:id="317"/>
    <w:bookmarkStart w:name="z342" w:id="318"/>
    <w:p>
      <w:pPr>
        <w:spacing w:after="0"/>
        <w:ind w:left="0"/>
        <w:jc w:val="left"/>
      </w:pPr>
      <w:r>
        <w:rPr>
          <w:rFonts w:ascii="Times New Roman"/>
          <w:b/>
          <w:i w:val="false"/>
          <w:color w:val="000000"/>
        </w:rPr>
        <w:t xml:space="preserve"> 4. "Азаматтарға арналған үкімет"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18"/>
    <w:bookmarkStart w:name="z343" w:id="319"/>
    <w:p>
      <w:pPr>
        <w:spacing w:after="0"/>
        <w:ind w:left="0"/>
        <w:jc w:val="both"/>
      </w:pPr>
      <w:r>
        <w:rPr>
          <w:rFonts w:ascii="Times New Roman"/>
          <w:b w:val="false"/>
          <w:i w:val="false"/>
          <w:color w:val="000000"/>
          <w:sz w:val="28"/>
        </w:rPr>
        <w:t>
      8. Мемлекеттік корпорацияға жүгіну тәртібінің сипаттамасы, көрсетілетін қызметті алушы сұрауын өңдеу ұзақтығы:</w:t>
      </w:r>
    </w:p>
    <w:bookmarkEnd w:id="319"/>
    <w:bookmarkStart w:name="z344" w:id="320"/>
    <w:p>
      <w:pPr>
        <w:spacing w:after="0"/>
        <w:ind w:left="0"/>
        <w:jc w:val="both"/>
      </w:pPr>
      <w:r>
        <w:rPr>
          <w:rFonts w:ascii="Times New Roman"/>
          <w:b w:val="false"/>
          <w:i w:val="false"/>
          <w:color w:val="000000"/>
          <w:sz w:val="28"/>
        </w:rPr>
        <w:t xml:space="preserve">
      Мемлекеттік корпорацияға мемлекеттік қызмет көрсету бойынша жүгінген кезде әрекеттің негізі Мемлекеттік корпорация қызметкерінің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көрсетілетін қызметті алушыдан құжаттар топтамасын қабылдап алу болып табылады.</w:t>
      </w:r>
    </w:p>
    <w:bookmarkEnd w:id="320"/>
    <w:bookmarkStart w:name="z345" w:id="321"/>
    <w:p>
      <w:pPr>
        <w:spacing w:after="0"/>
        <w:ind w:left="0"/>
        <w:jc w:val="both"/>
      </w:pPr>
      <w:r>
        <w:rPr>
          <w:rFonts w:ascii="Times New Roman"/>
          <w:b w:val="false"/>
          <w:i w:val="false"/>
          <w:color w:val="000000"/>
          <w:sz w:val="28"/>
        </w:rPr>
        <w:t>
      1) Мемлекеттік корпорация қызметкері:</w:t>
      </w:r>
    </w:p>
    <w:bookmarkEnd w:id="321"/>
    <w:bookmarkStart w:name="z346" w:id="322"/>
    <w:p>
      <w:pPr>
        <w:spacing w:after="0"/>
        <w:ind w:left="0"/>
        <w:jc w:val="both"/>
      </w:pPr>
      <w:r>
        <w:rPr>
          <w:rFonts w:ascii="Times New Roman"/>
          <w:b w:val="false"/>
          <w:i w:val="false"/>
          <w:color w:val="000000"/>
          <w:sz w:val="28"/>
        </w:rPr>
        <w:t>
      өтініштің қатесіз толтырылғанын және құжаттар топтамасының толықтығын тексереді, көрсетілетін қызметті алушының құжаттарының көшірмелерін тексереді;</w:t>
      </w:r>
    </w:p>
    <w:bookmarkEnd w:id="322"/>
    <w:bookmarkStart w:name="z347" w:id="323"/>
    <w:p>
      <w:pPr>
        <w:spacing w:after="0"/>
        <w:ind w:left="0"/>
        <w:jc w:val="both"/>
      </w:pPr>
      <w:r>
        <w:rPr>
          <w:rFonts w:ascii="Times New Roman"/>
          <w:b w:val="false"/>
          <w:i w:val="false"/>
          <w:color w:val="000000"/>
          <w:sz w:val="28"/>
        </w:rPr>
        <w:t>
      толық құжаттар топтамасын бергенде, Мемлекеттік корпорация қызметкері оларды "Мемлекеттік корпорация үшін ықпалдастық ақпараттық жүйе" (бұдан әрі – МК ЫАЖ) ақпараттық жүйесінде тіркейді;</w:t>
      </w:r>
    </w:p>
    <w:bookmarkEnd w:id="323"/>
    <w:bookmarkStart w:name="z348" w:id="324"/>
    <w:p>
      <w:pPr>
        <w:spacing w:after="0"/>
        <w:ind w:left="0"/>
        <w:jc w:val="both"/>
      </w:pPr>
      <w:r>
        <w:rPr>
          <w:rFonts w:ascii="Times New Roman"/>
          <w:b w:val="false"/>
          <w:i w:val="false"/>
          <w:color w:val="000000"/>
          <w:sz w:val="28"/>
        </w:rPr>
        <w:t>
      көрсетілетін қызметті алушы тұлғаны сәйкестендіреді, көрсетілетін қызметті алушы туралы қажетті ақпаратты және берілген құжаттарды МК ЫАЖ енгізеді;</w:t>
      </w:r>
    </w:p>
    <w:bookmarkEnd w:id="324"/>
    <w:bookmarkStart w:name="z349" w:id="325"/>
    <w:p>
      <w:pPr>
        <w:spacing w:after="0"/>
        <w:ind w:left="0"/>
        <w:jc w:val="both"/>
      </w:pPr>
      <w:r>
        <w:rPr>
          <w:rFonts w:ascii="Times New Roman"/>
          <w:b w:val="false"/>
          <w:i w:val="false"/>
          <w:color w:val="000000"/>
          <w:sz w:val="28"/>
        </w:rPr>
        <w:t>
      Қазақстан Республикасының заңнамасында басқасы қарастырылмаған болса, ақпараттық жүйеде сақталған, заңмен қорғалған құпияны құратын мәліметтерді қолдануға көрсетілетін қызметті алушыдан жазба түрде келісімін алады;</w:t>
      </w:r>
    </w:p>
    <w:bookmarkEnd w:id="325"/>
    <w:bookmarkStart w:name="z350" w:id="326"/>
    <w:p>
      <w:pPr>
        <w:spacing w:after="0"/>
        <w:ind w:left="0"/>
        <w:jc w:val="both"/>
      </w:pPr>
      <w:r>
        <w:rPr>
          <w:rFonts w:ascii="Times New Roman"/>
          <w:b w:val="false"/>
          <w:i w:val="false"/>
          <w:color w:val="000000"/>
          <w:sz w:val="28"/>
        </w:rPr>
        <w:t>
      көрсетілетін қызметті алушыға қажетті құжаттарды қабылдау туралы қолхатты береді;</w:t>
      </w:r>
    </w:p>
    <w:bookmarkEnd w:id="326"/>
    <w:bookmarkStart w:name="z351" w:id="327"/>
    <w:p>
      <w:pPr>
        <w:spacing w:after="0"/>
        <w:ind w:left="0"/>
        <w:jc w:val="both"/>
      </w:pPr>
      <w:r>
        <w:rPr>
          <w:rFonts w:ascii="Times New Roman"/>
          <w:b w:val="false"/>
          <w:i w:val="false"/>
          <w:color w:val="000000"/>
          <w:sz w:val="28"/>
        </w:rPr>
        <w:t xml:space="preserve">
      көрсетілетін қызметті алушы құжаттардың толық емес топтамасын берген жағдайда Мемлекеттік корпорация қызметкері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 (он бес минут көп емес);</w:t>
      </w:r>
    </w:p>
    <w:bookmarkEnd w:id="327"/>
    <w:bookmarkStart w:name="z352" w:id="328"/>
    <w:p>
      <w:pPr>
        <w:spacing w:after="0"/>
        <w:ind w:left="0"/>
        <w:jc w:val="both"/>
      </w:pPr>
      <w:r>
        <w:rPr>
          <w:rFonts w:ascii="Times New Roman"/>
          <w:b w:val="false"/>
          <w:i w:val="false"/>
          <w:color w:val="000000"/>
          <w:sz w:val="28"/>
        </w:rPr>
        <w:t>
      2) Мемлекеттік корпорация қызметкері құжаттар топтамасын дайындайды және оны көрсетілетін қызметті берушіге шабарман немесе осы байланысқа уәкілеттіні жібереді (бір күндік жұмыс күнінен көп емес);</w:t>
      </w:r>
    </w:p>
    <w:bookmarkEnd w:id="328"/>
    <w:bookmarkStart w:name="z353" w:id="329"/>
    <w:p>
      <w:pPr>
        <w:spacing w:after="0"/>
        <w:ind w:left="0"/>
        <w:jc w:val="both"/>
      </w:pPr>
      <w:r>
        <w:rPr>
          <w:rFonts w:ascii="Times New Roman"/>
          <w:b w:val="false"/>
          <w:i w:val="false"/>
          <w:color w:val="000000"/>
          <w:sz w:val="28"/>
        </w:rPr>
        <w:t xml:space="preserve">
      дайын болған құжаттарды Мемлекеттік корпорацияға қажетті құжаттарды қабылдау туралы қолхатта көрсетілген мерзімде тапсырылады; </w:t>
      </w:r>
    </w:p>
    <w:bookmarkEnd w:id="329"/>
    <w:bookmarkStart w:name="z354" w:id="330"/>
    <w:p>
      <w:pPr>
        <w:spacing w:after="0"/>
        <w:ind w:left="0"/>
        <w:jc w:val="both"/>
      </w:pPr>
      <w:r>
        <w:rPr>
          <w:rFonts w:ascii="Times New Roman"/>
          <w:b w:val="false"/>
          <w:i w:val="false"/>
          <w:color w:val="000000"/>
          <w:sz w:val="28"/>
        </w:rPr>
        <w:t>
      3) Мемлекеттік корпорация қызметкері қолхатқа сәйкес, жеке басын куәландыратын құжатты көрсеткен кезде көрсетілетін қызметті алушыға (немесе нотариалдық куәландыру сенімхаты бойынша оның өкіліне) "электрондық" кезек талонын береді (15 минуттан көп емес);</w:t>
      </w:r>
    </w:p>
    <w:bookmarkEnd w:id="330"/>
    <w:bookmarkStart w:name="z355" w:id="331"/>
    <w:p>
      <w:pPr>
        <w:spacing w:after="0"/>
        <w:ind w:left="0"/>
        <w:jc w:val="both"/>
      </w:pPr>
      <w:r>
        <w:rPr>
          <w:rFonts w:ascii="Times New Roman"/>
          <w:b w:val="false"/>
          <w:i w:val="false"/>
          <w:color w:val="000000"/>
          <w:sz w:val="28"/>
        </w:rPr>
        <w:t>
      4) Мемлекеттік корпорация қызметкері жеке басын куәландыратын құжатты көрсеткен көрсетілетін қызметті алушыға (немесе нотариалдық куәландыру сенімхаты бойынша оның өкіліне) мемлекеттік қызмет көрсету нәтижесін береді (15 минуттан көп емес).</w:t>
      </w:r>
    </w:p>
    <w:bookmarkEnd w:id="331"/>
    <w:bookmarkStart w:name="z356" w:id="332"/>
    <w:p>
      <w:pPr>
        <w:spacing w:after="0"/>
        <w:ind w:left="0"/>
        <w:jc w:val="both"/>
      </w:pPr>
      <w:r>
        <w:rPr>
          <w:rFonts w:ascii="Times New Roman"/>
          <w:b w:val="false"/>
          <w:i w:val="false"/>
          <w:color w:val="000000"/>
          <w:sz w:val="28"/>
        </w:rPr>
        <w:t xml:space="preserve">
      9. МК ақпараттық жүйесі (бұдан әрі – МКАЖ) арқылы электрондық мемлекеттік қызмет көрсету барысындағы көрсетілетін қызмет: </w:t>
      </w:r>
    </w:p>
    <w:bookmarkEnd w:id="332"/>
    <w:bookmarkStart w:name="z357" w:id="333"/>
    <w:p>
      <w:pPr>
        <w:spacing w:after="0"/>
        <w:ind w:left="0"/>
        <w:jc w:val="both"/>
      </w:pPr>
      <w:r>
        <w:rPr>
          <w:rFonts w:ascii="Times New Roman"/>
          <w:b w:val="false"/>
          <w:i w:val="false"/>
          <w:color w:val="000000"/>
          <w:sz w:val="28"/>
        </w:rPr>
        <w:t>
      1) 1-үдеріс – МК қызметкерінің қызмет көрсетуі үшін МКАЖ автоматтандырылған жұмыс орнында (бұдан әрі – АЖО) логин мен парольді енгізуі (авторландыру үдерісі);</w:t>
      </w:r>
    </w:p>
    <w:bookmarkEnd w:id="333"/>
    <w:bookmarkStart w:name="z358" w:id="334"/>
    <w:p>
      <w:pPr>
        <w:spacing w:after="0"/>
        <w:ind w:left="0"/>
        <w:jc w:val="both"/>
      </w:pPr>
      <w:r>
        <w:rPr>
          <w:rFonts w:ascii="Times New Roman"/>
          <w:b w:val="false"/>
          <w:i w:val="false"/>
          <w:color w:val="000000"/>
          <w:sz w:val="28"/>
        </w:rPr>
        <w:t xml:space="preserve">
      2) 2-үдеріс – МК қызметкерінің осы Регламентте көрсетілген қызметті таңдап алуы, қызмет көрсету үшін экранға сұрату нысанын шығаруы және МК қызметкерінің көрсетілетін қызметті алушының мәліметтерін, сондай-ақ көрсетілетін қызметті алушының сенімхат бойынша өкілінің мәліметтерін енгізуі (нотариалды куәландырылған сенімхат болған кезде, сенімхат басқаша куәландырылған жағдайда ол сенімхат толтырылмайды); </w:t>
      </w:r>
    </w:p>
    <w:bookmarkEnd w:id="334"/>
    <w:bookmarkStart w:name="z359" w:id="335"/>
    <w:p>
      <w:pPr>
        <w:spacing w:after="0"/>
        <w:ind w:left="0"/>
        <w:jc w:val="both"/>
      </w:pPr>
      <w:r>
        <w:rPr>
          <w:rFonts w:ascii="Times New Roman"/>
          <w:b w:val="false"/>
          <w:i w:val="false"/>
          <w:color w:val="000000"/>
          <w:sz w:val="28"/>
        </w:rPr>
        <w:t>
      3) 3-үдеріс – "Электрондық үкімет шлюзі" (бұдан әрі – ЭҮШ) арқылы көрсетілетін қызметті алушы мәліметтері туралы сұранымды "Жеке тұлғалар" мемлекеттік деректер қорында (бұдан әрі - ЖТ МДҚ), сондай-ақ бірыңғай нотариаттық ақпараттық жүйеде (бұдан әрі – БНАЖ) – көрсетілетін қызмет алушы өкілінің сенімхаты мәліметтері туралы жіберу;</w:t>
      </w:r>
    </w:p>
    <w:bookmarkEnd w:id="335"/>
    <w:bookmarkStart w:name="z360" w:id="336"/>
    <w:p>
      <w:pPr>
        <w:spacing w:after="0"/>
        <w:ind w:left="0"/>
        <w:jc w:val="both"/>
      </w:pPr>
      <w:r>
        <w:rPr>
          <w:rFonts w:ascii="Times New Roman"/>
          <w:b w:val="false"/>
          <w:i w:val="false"/>
          <w:color w:val="000000"/>
          <w:sz w:val="28"/>
        </w:rPr>
        <w:t>
      4) 1-шарт – ЖТ МДҚ-да көрсетілетін қызметті алушы мәліметтерінің, БНАЖ-да сенімхат мәліметтерінің бар болуын тексеру;</w:t>
      </w:r>
    </w:p>
    <w:bookmarkEnd w:id="336"/>
    <w:bookmarkStart w:name="z361" w:id="337"/>
    <w:p>
      <w:pPr>
        <w:spacing w:after="0"/>
        <w:ind w:left="0"/>
        <w:jc w:val="both"/>
      </w:pPr>
      <w:r>
        <w:rPr>
          <w:rFonts w:ascii="Times New Roman"/>
          <w:b w:val="false"/>
          <w:i w:val="false"/>
          <w:color w:val="000000"/>
          <w:sz w:val="28"/>
        </w:rPr>
        <w:t>
      5) 4-үдеріс – көрсетілетін қызметті алушы мәліметтерінің ЖТ МДҚ-да, сенімхат мәліметтерінің БНАЖ-да болмауына байланысты мәліметтерді алудың мүмкін еместігі туралы хабарлама қалыптастыру;</w:t>
      </w:r>
    </w:p>
    <w:bookmarkEnd w:id="337"/>
    <w:bookmarkStart w:name="z362" w:id="338"/>
    <w:p>
      <w:pPr>
        <w:spacing w:after="0"/>
        <w:ind w:left="0"/>
        <w:jc w:val="both"/>
      </w:pPr>
      <w:r>
        <w:rPr>
          <w:rFonts w:ascii="Times New Roman"/>
          <w:b w:val="false"/>
          <w:i w:val="false"/>
          <w:color w:val="000000"/>
          <w:sz w:val="28"/>
        </w:rPr>
        <w:t>
      6) 5-үдеріс – МК қызметкерінің сұраным нысанының қағаз нұсқасындағы құжаттардың бар болуы туралы белгілеу бөлігін толтыруы және көрсетілетін қызметті алушы берген құжаттарды сканерлеп, оларды сұраным нысанына қыстыру және қызмет көрсетуге сұранымның толтырылған нысанын (енгізілген мәліметтерді) электрондық цифрлық қолтаңба (бұдан әрі – ЭЦҚ) арқылы куәландыру;</w:t>
      </w:r>
    </w:p>
    <w:bookmarkEnd w:id="338"/>
    <w:bookmarkStart w:name="z363" w:id="339"/>
    <w:p>
      <w:pPr>
        <w:spacing w:after="0"/>
        <w:ind w:left="0"/>
        <w:jc w:val="both"/>
      </w:pPr>
      <w:r>
        <w:rPr>
          <w:rFonts w:ascii="Times New Roman"/>
          <w:b w:val="false"/>
          <w:i w:val="false"/>
          <w:color w:val="000000"/>
          <w:sz w:val="28"/>
        </w:rPr>
        <w:t>
      7) 6-үдеріс – МК қызметкерінің ЭЦҚ-мен расталған (қолы қойылған) қағаз түрде құжатты (көрсетілетін қызметті алушының сұранымын) ЭҮШ/ "Электрондық үкімет өңірлік шлюзі" (бұдан әрі – ЭҮАШ) арқылы уәкілетті органға жіберу;</w:t>
      </w:r>
    </w:p>
    <w:bookmarkEnd w:id="339"/>
    <w:bookmarkStart w:name="z364" w:id="340"/>
    <w:p>
      <w:pPr>
        <w:spacing w:after="0"/>
        <w:ind w:left="0"/>
        <w:jc w:val="both"/>
      </w:pPr>
      <w:r>
        <w:rPr>
          <w:rFonts w:ascii="Times New Roman"/>
          <w:b w:val="false"/>
          <w:i w:val="false"/>
          <w:color w:val="000000"/>
          <w:sz w:val="28"/>
        </w:rPr>
        <w:t>
      8) 7-үдеріс – қағаз түрде құжатты АХАТ АЖ тіркеу;</w:t>
      </w:r>
    </w:p>
    <w:bookmarkEnd w:id="340"/>
    <w:bookmarkStart w:name="z365" w:id="341"/>
    <w:p>
      <w:pPr>
        <w:spacing w:after="0"/>
        <w:ind w:left="0"/>
        <w:jc w:val="both"/>
      </w:pPr>
      <w:r>
        <w:rPr>
          <w:rFonts w:ascii="Times New Roman"/>
          <w:b w:val="false"/>
          <w:i w:val="false"/>
          <w:color w:val="000000"/>
          <w:sz w:val="28"/>
        </w:rPr>
        <w:t>
      9) 2-шарт – көрсетілетін қызметті берушінің көрсетілетін қызметті алушы қоса тіркеген Стандартта көрсетілген құжаттардың сәйкестігін және қызмет көрсетуге негіздеме болатынын тексеруі (өңдеуі);</w:t>
      </w:r>
    </w:p>
    <w:bookmarkEnd w:id="341"/>
    <w:bookmarkStart w:name="z366" w:id="342"/>
    <w:p>
      <w:pPr>
        <w:spacing w:after="0"/>
        <w:ind w:left="0"/>
        <w:jc w:val="both"/>
      </w:pPr>
      <w:r>
        <w:rPr>
          <w:rFonts w:ascii="Times New Roman"/>
          <w:b w:val="false"/>
          <w:i w:val="false"/>
          <w:color w:val="000000"/>
          <w:sz w:val="28"/>
        </w:rPr>
        <w:t>
      10) 8-үдеріс – қызмет көрсетушімен көрсетілетін қызметтің қортындысын қалыптастыру және МК-ға жолдау;</w:t>
      </w:r>
    </w:p>
    <w:bookmarkEnd w:id="342"/>
    <w:bookmarkStart w:name="z367" w:id="343"/>
    <w:p>
      <w:pPr>
        <w:spacing w:after="0"/>
        <w:ind w:left="0"/>
        <w:jc w:val="both"/>
      </w:pPr>
      <w:r>
        <w:rPr>
          <w:rFonts w:ascii="Times New Roman"/>
          <w:b w:val="false"/>
          <w:i w:val="false"/>
          <w:color w:val="000000"/>
          <w:sz w:val="28"/>
        </w:rPr>
        <w:t>
      11) 9-үдеріс – көрсетілетін қызметті алушының МК қызметкері арқылы қызмет қорытындысын (хабарлама) алуы.</w:t>
      </w:r>
    </w:p>
    <w:bookmarkEnd w:id="343"/>
    <w:bookmarkStart w:name="z368" w:id="344"/>
    <w:p>
      <w:pPr>
        <w:spacing w:after="0"/>
        <w:ind w:left="0"/>
        <w:jc w:val="both"/>
      </w:pPr>
      <w:r>
        <w:rPr>
          <w:rFonts w:ascii="Times New Roman"/>
          <w:b w:val="false"/>
          <w:i w:val="false"/>
          <w:color w:val="000000"/>
          <w:sz w:val="28"/>
        </w:rPr>
        <w:t xml:space="preserve">
      10. Мемлекеттік қызметтер көрсету кезіндегі көрсетілетін қызметті берушілердің құрылымдық бөлімшелерінің (қызметкерлерінің) өзара әрекеттерінің, рәсімдердің (әрекеттердің) кезектесуі толығырақ сипаттамасы, сондай-ақ Мемлекеттік корпорациямен мемлекеттік қызмет көрсету кезіндегі қарым-қатынас тәртібінің сипаттамасы "Азаматтық хал актілерінің жазбаларын қалпына келтіру" мемлекеттік көрсетілетін қызмет бизнес-процесстер анықтамасында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 көрсетілген.</w:t>
      </w:r>
    </w:p>
    <w:bookmarkEnd w:id="3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актілерді</w:t>
            </w:r>
            <w:r>
              <w:br/>
            </w:r>
            <w:r>
              <w:rPr>
                <w:rFonts w:ascii="Times New Roman"/>
                <w:b w:val="false"/>
                <w:i w:val="false"/>
                <w:color w:val="000000"/>
                <w:sz w:val="20"/>
              </w:rPr>
              <w:t>қайта қалпына келтіру"</w:t>
            </w:r>
            <w:r>
              <w:br/>
            </w:r>
            <w:r>
              <w:rPr>
                <w:rFonts w:ascii="Times New Roman"/>
                <w:b w:val="false"/>
                <w:i w:val="false"/>
                <w:color w:val="000000"/>
                <w:sz w:val="20"/>
              </w:rPr>
              <w:t>мемлекеттік қызмет көрсету</w:t>
            </w:r>
            <w:r>
              <w:br/>
            </w:r>
            <w:r>
              <w:rPr>
                <w:rFonts w:ascii="Times New Roman"/>
                <w:b w:val="false"/>
                <w:i w:val="false"/>
                <w:color w:val="000000"/>
                <w:sz w:val="20"/>
              </w:rPr>
              <w:t>регламентіне 1 қосымша</w:t>
            </w:r>
          </w:p>
        </w:tc>
      </w:tr>
    </w:tbl>
    <w:bookmarkStart w:name="z370" w:id="345"/>
    <w:p>
      <w:pPr>
        <w:spacing w:after="0"/>
        <w:ind w:left="0"/>
        <w:jc w:val="left"/>
      </w:pPr>
      <w:r>
        <w:rPr>
          <w:rFonts w:ascii="Times New Roman"/>
          <w:b/>
          <w:i w:val="false"/>
          <w:color w:val="000000"/>
        </w:rPr>
        <w:t xml:space="preserve"> МК АЖ арқылы электрондық мемлекеттік қызмет көрсету кезінде функционалдық іс-қимылының диаграммасы</w:t>
      </w:r>
    </w:p>
    <w:bookmarkEnd w:id="345"/>
    <w:bookmarkStart w:name="z371" w:id="346"/>
    <w:p>
      <w:pPr>
        <w:spacing w:after="0"/>
        <w:ind w:left="0"/>
        <w:jc w:val="left"/>
      </w:pPr>
    </w:p>
    <w:bookmarkEnd w:id="346"/>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381500"/>
                    </a:xfrm>
                    <a:prstGeom prst="rect">
                      <a:avLst/>
                    </a:prstGeom>
                  </pic:spPr>
                </pic:pic>
              </a:graphicData>
            </a:graphic>
          </wp:inline>
        </w:drawing>
      </w:r>
    </w:p>
    <w:p>
      <w:pPr>
        <w:spacing w:after="0"/>
        <w:ind w:left="0"/>
        <w:jc w:val="left"/>
      </w:pPr>
      <w:r>
        <w:br/>
      </w:r>
    </w:p>
    <w:bookmarkStart w:name="z372" w:id="347"/>
    <w:p>
      <w:pPr>
        <w:spacing w:after="0"/>
        <w:ind w:left="0"/>
        <w:jc w:val="left"/>
      </w:pPr>
      <w:r>
        <w:rPr>
          <w:rFonts w:ascii="Times New Roman"/>
          <w:b/>
          <w:i w:val="false"/>
          <w:color w:val="000000"/>
        </w:rPr>
        <w:t xml:space="preserve"> Шартты белгілер:</w:t>
      </w:r>
    </w:p>
    <w:bookmarkEnd w:id="347"/>
    <w:bookmarkStart w:name="z373" w:id="348"/>
    <w:p>
      <w:pPr>
        <w:spacing w:after="0"/>
        <w:ind w:left="0"/>
        <w:jc w:val="left"/>
      </w:pPr>
    </w:p>
    <w:bookmarkEnd w:id="348"/>
    <w:p>
      <w:pPr>
        <w:spacing w:after="0"/>
        <w:ind w:left="0"/>
        <w:jc w:val="both"/>
      </w:pPr>
      <w:r>
        <w:drawing>
          <wp:inline distT="0" distB="0" distL="0" distR="0">
            <wp:extent cx="74168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416800" cy="7378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хал актілерді </w:t>
            </w:r>
            <w:r>
              <w:br/>
            </w:r>
            <w:r>
              <w:rPr>
                <w:rFonts w:ascii="Times New Roman"/>
                <w:b w:val="false"/>
                <w:i w:val="false"/>
                <w:color w:val="000000"/>
                <w:sz w:val="20"/>
              </w:rPr>
              <w:t>қайта қалпына келтіру"</w:t>
            </w:r>
            <w:r>
              <w:br/>
            </w:r>
            <w:r>
              <w:rPr>
                <w:rFonts w:ascii="Times New Roman"/>
                <w:b w:val="false"/>
                <w:i w:val="false"/>
                <w:color w:val="000000"/>
                <w:sz w:val="20"/>
              </w:rPr>
              <w:t>мемлекеттік қызмет көрсету</w:t>
            </w:r>
            <w:r>
              <w:br/>
            </w:r>
            <w:r>
              <w:rPr>
                <w:rFonts w:ascii="Times New Roman"/>
                <w:b w:val="false"/>
                <w:i w:val="false"/>
                <w:color w:val="000000"/>
                <w:sz w:val="20"/>
              </w:rPr>
              <w:t xml:space="preserve">регламентіне 2 қосымша </w:t>
            </w:r>
          </w:p>
        </w:tc>
      </w:tr>
    </w:tbl>
    <w:bookmarkStart w:name="z375" w:id="349"/>
    <w:p>
      <w:pPr>
        <w:spacing w:after="0"/>
        <w:ind w:left="0"/>
        <w:jc w:val="left"/>
      </w:pPr>
      <w:r>
        <w:rPr>
          <w:rFonts w:ascii="Times New Roman"/>
          <w:b/>
          <w:i w:val="false"/>
          <w:color w:val="000000"/>
        </w:rPr>
        <w:t xml:space="preserve"> "Азаматтық хал актілерінің жазбаларын қалпына келтіру" мемлекеттік қызмет көрсету бизнес-процестерінің анықтамасы</w:t>
      </w:r>
    </w:p>
    <w:bookmarkEnd w:id="349"/>
    <w:bookmarkStart w:name="z376" w:id="350"/>
    <w:p>
      <w:pPr>
        <w:spacing w:after="0"/>
        <w:ind w:left="0"/>
        <w:jc w:val="left"/>
      </w:pPr>
    </w:p>
    <w:bookmarkEnd w:id="350"/>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229100"/>
                    </a:xfrm>
                    <a:prstGeom prst="rect">
                      <a:avLst/>
                    </a:prstGeom>
                  </pic:spPr>
                </pic:pic>
              </a:graphicData>
            </a:graphic>
          </wp:inline>
        </w:drawing>
      </w:r>
    </w:p>
    <w:p>
      <w:pPr>
        <w:spacing w:after="0"/>
        <w:ind w:left="0"/>
        <w:jc w:val="left"/>
      </w:pPr>
      <w:r>
        <w:br/>
      </w:r>
    </w:p>
    <w:bookmarkStart w:name="z377" w:id="351"/>
    <w:p>
      <w:pPr>
        <w:spacing w:after="0"/>
        <w:ind w:left="0"/>
        <w:jc w:val="left"/>
      </w:pPr>
      <w:r>
        <w:rPr>
          <w:rFonts w:ascii="Times New Roman"/>
          <w:b/>
          <w:i w:val="false"/>
          <w:color w:val="000000"/>
        </w:rPr>
        <w:t xml:space="preserve"> Белгілеу шарты:</w:t>
      </w:r>
    </w:p>
    <w:bookmarkEnd w:id="351"/>
    <w:bookmarkStart w:name="z378" w:id="352"/>
    <w:p>
      <w:pPr>
        <w:spacing w:after="0"/>
        <w:ind w:left="0"/>
        <w:jc w:val="left"/>
      </w:pPr>
    </w:p>
    <w:bookmarkEnd w:id="352"/>
    <w:p>
      <w:pPr>
        <w:spacing w:after="0"/>
        <w:ind w:left="0"/>
        <w:jc w:val="both"/>
      </w:pPr>
      <w:r>
        <w:drawing>
          <wp:inline distT="0" distB="0" distL="0" distR="0">
            <wp:extent cx="78105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743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2016 жылғы 5 мамырдағы</w:t>
            </w:r>
            <w:r>
              <w:br/>
            </w:r>
            <w:r>
              <w:rPr>
                <w:rFonts w:ascii="Times New Roman"/>
                <w:b w:val="false"/>
                <w:i w:val="false"/>
                <w:color w:val="000000"/>
                <w:sz w:val="20"/>
              </w:rPr>
              <w:t>№ 31/06 бұйрығына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2015 жылғы 17 қыркүйектегі</w:t>
            </w:r>
            <w:r>
              <w:br/>
            </w:r>
            <w:r>
              <w:rPr>
                <w:rFonts w:ascii="Times New Roman"/>
                <w:b w:val="false"/>
                <w:i w:val="false"/>
                <w:color w:val="000000"/>
                <w:sz w:val="20"/>
              </w:rPr>
              <w:t>№ 54/02 қаулысымен</w:t>
            </w:r>
            <w:r>
              <w:br/>
            </w:r>
            <w:r>
              <w:rPr>
                <w:rFonts w:ascii="Times New Roman"/>
                <w:b w:val="false"/>
                <w:i w:val="false"/>
                <w:color w:val="000000"/>
                <w:sz w:val="20"/>
              </w:rPr>
              <w:t>бекітілген</w:t>
            </w:r>
          </w:p>
        </w:tc>
      </w:tr>
    </w:tbl>
    <w:bookmarkStart w:name="z381" w:id="353"/>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 толықтырулар мен түзетулер енгізу" мемлекеттік қызмет көрсету регламенті</w:t>
      </w:r>
    </w:p>
    <w:bookmarkEnd w:id="353"/>
    <w:bookmarkStart w:name="z382" w:id="354"/>
    <w:p>
      <w:pPr>
        <w:spacing w:after="0"/>
        <w:ind w:left="0"/>
        <w:jc w:val="left"/>
      </w:pPr>
      <w:r>
        <w:rPr>
          <w:rFonts w:ascii="Times New Roman"/>
          <w:b/>
          <w:i w:val="false"/>
          <w:color w:val="000000"/>
        </w:rPr>
        <w:t xml:space="preserve"> 1. Жалпы ережелер</w:t>
      </w:r>
    </w:p>
    <w:bookmarkEnd w:id="354"/>
    <w:bookmarkStart w:name="z383" w:id="355"/>
    <w:p>
      <w:pPr>
        <w:spacing w:after="0"/>
        <w:ind w:left="0"/>
        <w:jc w:val="both"/>
      </w:pPr>
      <w:r>
        <w:rPr>
          <w:rFonts w:ascii="Times New Roman"/>
          <w:b w:val="false"/>
          <w:i w:val="false"/>
          <w:color w:val="000000"/>
          <w:sz w:val="28"/>
        </w:rPr>
        <w:t xml:space="preserve">
      1. "Қайтыс болуды тіркеу, оның ішінде азаматтық хал актілері жазбаларына өзгерістер, толықтырулар мен түзетулер енгізу" (әрі қарай – мемлекеттік қызмет) мемлекеттік қызметі Қарағанды облысының аудандары мен қалаларының жергілікті атқару органдарымен (әрі қарай – қызмет көрсетуші) іске асырылады. </w:t>
      </w:r>
    </w:p>
    <w:bookmarkEnd w:id="355"/>
    <w:bookmarkStart w:name="z384" w:id="356"/>
    <w:p>
      <w:pPr>
        <w:spacing w:after="0"/>
        <w:ind w:left="0"/>
        <w:jc w:val="both"/>
      </w:pPr>
      <w:r>
        <w:rPr>
          <w:rFonts w:ascii="Times New Roman"/>
          <w:b w:val="false"/>
          <w:i w:val="false"/>
          <w:color w:val="000000"/>
          <w:sz w:val="28"/>
        </w:rPr>
        <w:t>
      2. Мемлекеттік қызмет көрсету формасы: қағаз түрінде.</w:t>
      </w:r>
    </w:p>
    <w:bookmarkEnd w:id="356"/>
    <w:bookmarkStart w:name="z385" w:id="357"/>
    <w:p>
      <w:pPr>
        <w:spacing w:after="0"/>
        <w:ind w:left="0"/>
        <w:jc w:val="both"/>
      </w:pPr>
      <w:r>
        <w:rPr>
          <w:rFonts w:ascii="Times New Roman"/>
          <w:b w:val="false"/>
          <w:i w:val="false"/>
          <w:color w:val="000000"/>
          <w:sz w:val="28"/>
        </w:rPr>
        <w:t xml:space="preserve">
      3. Мемлекеттік қызмет көрсету нәтижелері: </w:t>
      </w:r>
    </w:p>
    <w:bookmarkEnd w:id="357"/>
    <w:bookmarkStart w:name="z386" w:id="358"/>
    <w:p>
      <w:pPr>
        <w:spacing w:after="0"/>
        <w:ind w:left="0"/>
        <w:jc w:val="both"/>
      </w:pPr>
      <w:r>
        <w:rPr>
          <w:rFonts w:ascii="Times New Roman"/>
          <w:b w:val="false"/>
          <w:i w:val="false"/>
          <w:color w:val="000000"/>
          <w:sz w:val="28"/>
        </w:rPr>
        <w:t xml:space="preserve">
      жеке басын куәландыратын құжатты көрсеткен кезде қағаз жеткізгіштегі қайтыс болу туралы куәлік (анықтама), енгізілген өзгерістерімен, толықтыруларымен және түзетулерімен қайтыс болу туралы қайталама куәлік (анықтама). </w:t>
      </w:r>
    </w:p>
    <w:bookmarkEnd w:id="358"/>
    <w:bookmarkStart w:name="z387" w:id="359"/>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359"/>
    <w:bookmarkStart w:name="z388" w:id="360"/>
    <w:p>
      <w:pPr>
        <w:spacing w:after="0"/>
        <w:ind w:left="0"/>
        <w:jc w:val="both"/>
      </w:pPr>
      <w:r>
        <w:rPr>
          <w:rFonts w:ascii="Times New Roman"/>
          <w:b w:val="false"/>
          <w:i w:val="false"/>
          <w:color w:val="000000"/>
          <w:sz w:val="28"/>
        </w:rPr>
        <w:t>
      1) аудандардың және облыстық маңызы бар қалалардың, қаладағы аудандардың, аудандық маңызы бар қалалардың ЖАО, Қарағанды облысының кенттерінің, ауылдардың, ауылдық округтердің әкімдері;</w:t>
      </w:r>
    </w:p>
    <w:bookmarkEnd w:id="360"/>
    <w:bookmarkStart w:name="z389" w:id="361"/>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361"/>
    <w:bookmarkStart w:name="z390" w:id="362"/>
    <w:p>
      <w:pPr>
        <w:spacing w:after="0"/>
        <w:ind w:left="0"/>
        <w:jc w:val="both"/>
      </w:pPr>
      <w:r>
        <w:rPr>
          <w:rFonts w:ascii="Times New Roman"/>
          <w:b w:val="false"/>
          <w:i w:val="false"/>
          <w:color w:val="000000"/>
          <w:sz w:val="28"/>
        </w:rPr>
        <w:t>
      Мемлекеттік қызмет көрсету нәтижесін ұсынудың формасы: қағаз түрінде.</w:t>
      </w:r>
    </w:p>
    <w:bookmarkEnd w:id="362"/>
    <w:bookmarkStart w:name="z391" w:id="36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63"/>
    <w:bookmarkStart w:name="z392" w:id="364"/>
    <w:p>
      <w:pPr>
        <w:spacing w:after="0"/>
        <w:ind w:left="0"/>
        <w:jc w:val="both"/>
      </w:pPr>
      <w:r>
        <w:rPr>
          <w:rFonts w:ascii="Times New Roman"/>
          <w:b w:val="false"/>
          <w:i w:val="false"/>
          <w:color w:val="000000"/>
          <w:sz w:val="28"/>
        </w:rPr>
        <w:t xml:space="preserve">
      4. Мемлекеттік қызмет көрсету бойынша процедураның (әрекет) басталуы үшін негіздеме 2016 жылғы 27 қаңтардағы № 39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бұйрығымен бекітілген, нормативтік құқықтық актілердің мемлекеттік тіркеу тізілімінде № 13016 тіркелген. "Бала тууды тіркеу, оның ішінде азаматтық хал актілерінің жазбаларына өзгерістер, толықтырулар мен түзетулер енгізу" (бұдан әрі – стандарт) Стандартының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қажетті құжаттар және өтініш негіздеме болып табылады. </w:t>
      </w:r>
    </w:p>
    <w:bookmarkEnd w:id="364"/>
    <w:bookmarkStart w:name="z393" w:id="365"/>
    <w:p>
      <w:pPr>
        <w:spacing w:after="0"/>
        <w:ind w:left="0"/>
        <w:jc w:val="both"/>
      </w:pPr>
      <w:r>
        <w:rPr>
          <w:rFonts w:ascii="Times New Roman"/>
          <w:b w:val="false"/>
          <w:i w:val="false"/>
          <w:color w:val="000000"/>
          <w:sz w:val="28"/>
        </w:rPr>
        <w:t xml:space="preserve">
      5. Мемлекеттік қызмет көрсету процессінің құрамына кіретін рәсімдердің (әрекеттің) мазмұны, іске асыру ұзақтығы: </w:t>
      </w:r>
    </w:p>
    <w:bookmarkEnd w:id="365"/>
    <w:bookmarkStart w:name="z394" w:id="366"/>
    <w:p>
      <w:pPr>
        <w:spacing w:after="0"/>
        <w:ind w:left="0"/>
        <w:jc w:val="both"/>
      </w:pPr>
      <w:r>
        <w:rPr>
          <w:rFonts w:ascii="Times New Roman"/>
          <w:b w:val="false"/>
          <w:i w:val="false"/>
          <w:color w:val="000000"/>
          <w:sz w:val="28"/>
        </w:rPr>
        <w:t xml:space="preserve">
      1) қызмет көрсетушінің кеңсе маманы мемлекеттік қызмет көрсету үшін қажетті құжаттар мен арызды қабылдап,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көшірмелерді тексеріп, қызмет алушыға 20 (жиырма) минут аралығында құжаттарды қабылдау күні мен уақыты белгіленген құжат ұсынады; </w:t>
      </w:r>
    </w:p>
    <w:bookmarkEnd w:id="366"/>
    <w:bookmarkStart w:name="z395" w:id="367"/>
    <w:p>
      <w:pPr>
        <w:spacing w:after="0"/>
        <w:ind w:left="0"/>
        <w:jc w:val="both"/>
      </w:pPr>
      <w:r>
        <w:rPr>
          <w:rFonts w:ascii="Times New Roman"/>
          <w:b w:val="false"/>
          <w:i w:val="false"/>
          <w:color w:val="000000"/>
          <w:sz w:val="28"/>
        </w:rPr>
        <w:t xml:space="preserve">
      нәтиже - құжаттар қабылданған күні мен уақыты көрсетілген белгі; </w:t>
      </w:r>
    </w:p>
    <w:bookmarkEnd w:id="367"/>
    <w:bookmarkStart w:name="z396" w:id="368"/>
    <w:p>
      <w:pPr>
        <w:spacing w:after="0"/>
        <w:ind w:left="0"/>
        <w:jc w:val="both"/>
      </w:pPr>
      <w:r>
        <w:rPr>
          <w:rFonts w:ascii="Times New Roman"/>
          <w:b w:val="false"/>
          <w:i w:val="false"/>
          <w:color w:val="000000"/>
          <w:sz w:val="28"/>
        </w:rPr>
        <w:t xml:space="preserve">
      2) қызмет көрсетушінің кеңсе маманы арызды қарастыруға қызмет көрсетушінің басшысына ұсынады – 30 (отыз) минут аралығында; </w:t>
      </w:r>
    </w:p>
    <w:bookmarkEnd w:id="368"/>
    <w:bookmarkStart w:name="z397" w:id="369"/>
    <w:p>
      <w:pPr>
        <w:spacing w:after="0"/>
        <w:ind w:left="0"/>
        <w:jc w:val="both"/>
      </w:pPr>
      <w:r>
        <w:rPr>
          <w:rFonts w:ascii="Times New Roman"/>
          <w:b w:val="false"/>
          <w:i w:val="false"/>
          <w:color w:val="000000"/>
          <w:sz w:val="28"/>
        </w:rPr>
        <w:t xml:space="preserve">
      нәтиже - арыз бен құжаттарды қызмет көрсетушінің басшысына қарастыруға ұсыну; </w:t>
      </w:r>
    </w:p>
    <w:bookmarkEnd w:id="369"/>
    <w:bookmarkStart w:name="z398" w:id="370"/>
    <w:p>
      <w:pPr>
        <w:spacing w:after="0"/>
        <w:ind w:left="0"/>
        <w:jc w:val="both"/>
      </w:pPr>
      <w:r>
        <w:rPr>
          <w:rFonts w:ascii="Times New Roman"/>
          <w:b w:val="false"/>
          <w:i w:val="false"/>
          <w:color w:val="000000"/>
          <w:sz w:val="28"/>
        </w:rPr>
        <w:t xml:space="preserve">
      3) қызмет көрсетушінің басшысы орындау үшін жауапты орындаушыны анықтап, іске асыру үшін сәйкес визаны ұсынады – 30 (отыз) минут аралығында; </w:t>
      </w:r>
    </w:p>
    <w:bookmarkEnd w:id="370"/>
    <w:bookmarkStart w:name="z399" w:id="371"/>
    <w:p>
      <w:pPr>
        <w:spacing w:after="0"/>
        <w:ind w:left="0"/>
        <w:jc w:val="both"/>
      </w:pPr>
      <w:r>
        <w:rPr>
          <w:rFonts w:ascii="Times New Roman"/>
          <w:b w:val="false"/>
          <w:i w:val="false"/>
          <w:color w:val="000000"/>
          <w:sz w:val="28"/>
        </w:rPr>
        <w:t xml:space="preserve">
      нәтиже - қызмет көрсетуші басшысы бұрыштама қойып, қызмет көрсетушінің жауапты орындаушысына береді; </w:t>
      </w:r>
    </w:p>
    <w:bookmarkEnd w:id="371"/>
    <w:bookmarkStart w:name="z400" w:id="372"/>
    <w:p>
      <w:pPr>
        <w:spacing w:after="0"/>
        <w:ind w:left="0"/>
        <w:jc w:val="both"/>
      </w:pPr>
      <w:r>
        <w:rPr>
          <w:rFonts w:ascii="Times New Roman"/>
          <w:b w:val="false"/>
          <w:i w:val="false"/>
          <w:color w:val="000000"/>
          <w:sz w:val="28"/>
        </w:rPr>
        <w:t xml:space="preserve">
      4) қызмет көрсетушінің жауапты орындаушысы арыздың ұсынылатын талаптарға сәйкестігін тексеріп, мемлекеттік қызмет көрсетудің жобасының нәтижесін дайындайды – 1 (бір) жұмыс күні аралығында (қабылдау күні мемлекеттік қызмет көрсету мерзіміне кірмейді); </w:t>
      </w:r>
    </w:p>
    <w:bookmarkEnd w:id="372"/>
    <w:bookmarkStart w:name="z401" w:id="373"/>
    <w:p>
      <w:pPr>
        <w:spacing w:after="0"/>
        <w:ind w:left="0"/>
        <w:jc w:val="both"/>
      </w:pPr>
      <w:r>
        <w:rPr>
          <w:rFonts w:ascii="Times New Roman"/>
          <w:b w:val="false"/>
          <w:i w:val="false"/>
          <w:color w:val="000000"/>
          <w:sz w:val="28"/>
        </w:rPr>
        <w:t xml:space="preserve">
      мемлекеттік қызмет көрсетудің стандартының </w:t>
      </w:r>
      <w:r>
        <w:rPr>
          <w:rFonts w:ascii="Times New Roman"/>
          <w:b w:val="false"/>
          <w:i w:val="false"/>
          <w:color w:val="000000"/>
          <w:sz w:val="28"/>
        </w:rPr>
        <w:t>9 тармағында</w:t>
      </w:r>
      <w:r>
        <w:rPr>
          <w:rFonts w:ascii="Times New Roman"/>
          <w:b w:val="false"/>
          <w:i w:val="false"/>
          <w:color w:val="000000"/>
          <w:sz w:val="28"/>
        </w:rPr>
        <w:t xml:space="preserve"> бекітілген қажетті құжаттарды қосымша тексеру кезінде, мемлекеттік қызмет көрсетудің мерзімін, қарастыруды ұзарту сәтінен бастап 3 (үш) тәулік аралығында қызмет алушыға ескертіп, 30 (отыз) күнтізбелік күннен артық емес мерзімге ұзартады; </w:t>
      </w:r>
    </w:p>
    <w:bookmarkEnd w:id="373"/>
    <w:bookmarkStart w:name="z402" w:id="374"/>
    <w:p>
      <w:pPr>
        <w:spacing w:after="0"/>
        <w:ind w:left="0"/>
        <w:jc w:val="both"/>
      </w:pPr>
      <w:r>
        <w:rPr>
          <w:rFonts w:ascii="Times New Roman"/>
          <w:b w:val="false"/>
          <w:i w:val="false"/>
          <w:color w:val="000000"/>
          <w:sz w:val="28"/>
        </w:rPr>
        <w:t xml:space="preserve">
      азаматтық хал актісіне өзгертулер, қосымшалар мен түзетулер енгізу жайлы арыз – 15 (он бес) күнтізбелік күн (құжаттарды қабылдау күні мемлекеттік қызмет көрсету мерзіміне кірмейді), басқа мемлекеттік органдарға сұраным жіберу қажеттілігі туындаған кезде, мемлекеттік қызмет көрсету мерзімі, қызмет алушыға 3 (үш) күнтізбелік күн аралығында ескертіп, 30 (отыз) күнтізбелік күннен артық емес мерзімге ұзартылады; </w:t>
      </w:r>
    </w:p>
    <w:bookmarkEnd w:id="374"/>
    <w:bookmarkStart w:name="z403" w:id="375"/>
    <w:p>
      <w:pPr>
        <w:spacing w:after="0"/>
        <w:ind w:left="0"/>
        <w:jc w:val="both"/>
      </w:pPr>
      <w:r>
        <w:rPr>
          <w:rFonts w:ascii="Times New Roman"/>
          <w:b w:val="false"/>
          <w:i w:val="false"/>
          <w:color w:val="000000"/>
          <w:sz w:val="28"/>
        </w:rPr>
        <w:t xml:space="preserve">
      нәтиже - мемлекеттік қызмет көрсету нәтижесінің жобасын басшыға қол қоюға ұсыну; </w:t>
      </w:r>
    </w:p>
    <w:bookmarkEnd w:id="375"/>
    <w:bookmarkStart w:name="z404" w:id="376"/>
    <w:p>
      <w:pPr>
        <w:spacing w:after="0"/>
        <w:ind w:left="0"/>
        <w:jc w:val="both"/>
      </w:pPr>
      <w:r>
        <w:rPr>
          <w:rFonts w:ascii="Times New Roman"/>
          <w:b w:val="false"/>
          <w:i w:val="false"/>
          <w:color w:val="000000"/>
          <w:sz w:val="28"/>
        </w:rPr>
        <w:t xml:space="preserve">
      5) қызмет көрсетушінің басшысы мемлекеттік қызмет көрсету нәтижесінің жобасына байланысты шешім қабылдап, қол қояды – 30 (отыз) минут аралығында; </w:t>
      </w:r>
    </w:p>
    <w:bookmarkEnd w:id="376"/>
    <w:bookmarkStart w:name="z405" w:id="377"/>
    <w:p>
      <w:pPr>
        <w:spacing w:after="0"/>
        <w:ind w:left="0"/>
        <w:jc w:val="both"/>
      </w:pPr>
      <w:r>
        <w:rPr>
          <w:rFonts w:ascii="Times New Roman"/>
          <w:b w:val="false"/>
          <w:i w:val="false"/>
          <w:color w:val="000000"/>
          <w:sz w:val="28"/>
        </w:rPr>
        <w:t xml:space="preserve">
      нәтиже - мемлекеттік қызметтің қол қойылған нәтижесі; </w:t>
      </w:r>
    </w:p>
    <w:bookmarkEnd w:id="377"/>
    <w:bookmarkStart w:name="z406" w:id="378"/>
    <w:p>
      <w:pPr>
        <w:spacing w:after="0"/>
        <w:ind w:left="0"/>
        <w:jc w:val="both"/>
      </w:pPr>
      <w:r>
        <w:rPr>
          <w:rFonts w:ascii="Times New Roman"/>
          <w:b w:val="false"/>
          <w:i w:val="false"/>
          <w:color w:val="000000"/>
          <w:sz w:val="28"/>
        </w:rPr>
        <w:t xml:space="preserve">
      6) қызмет көрсетушінің маманы дайын мемлекеттік қызмет көрсету нәтижесін қызмет алушыға, жеке басын куәләндыратын құжатты көрсеткен кезде ұсынады немесе дайын нәтижені Мемлекеттік корпорацияға қызмет алушыға ұсыну үшін жібереді – 20 (жиырма) минут аралығында; </w:t>
      </w:r>
    </w:p>
    <w:bookmarkEnd w:id="378"/>
    <w:bookmarkStart w:name="z407" w:id="379"/>
    <w:p>
      <w:pPr>
        <w:spacing w:after="0"/>
        <w:ind w:left="0"/>
        <w:jc w:val="both"/>
      </w:pPr>
      <w:r>
        <w:rPr>
          <w:rFonts w:ascii="Times New Roman"/>
          <w:b w:val="false"/>
          <w:i w:val="false"/>
          <w:color w:val="000000"/>
          <w:sz w:val="28"/>
        </w:rPr>
        <w:t>
      нәтиже - жеке басын куәландыратын құжатты көрсеткен кезде қағаз жеткізгіштегі қайтыс болу туралы куәлік (анықтама), енгізілген өзгерістерімен, толықтыруларымен және түзетулерімен қайтыс болу туралы қайталама куәлік (анықтама) беру болып табылады.</w:t>
      </w:r>
    </w:p>
    <w:bookmarkEnd w:id="379"/>
    <w:bookmarkStart w:name="z408" w:id="380"/>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380"/>
    <w:bookmarkStart w:name="z409" w:id="381"/>
    <w:p>
      <w:pPr>
        <w:spacing w:after="0"/>
        <w:ind w:left="0"/>
        <w:jc w:val="both"/>
      </w:pPr>
      <w:r>
        <w:rPr>
          <w:rFonts w:ascii="Times New Roman"/>
          <w:b w:val="false"/>
          <w:i w:val="false"/>
          <w:color w:val="000000"/>
          <w:sz w:val="28"/>
        </w:rPr>
        <w:t xml:space="preserve">
      6. Мемлекеттік қызмет көрсету процессіне қатысатын қызмет көрсетушінің (қызметкерлердің) құрылымдық бөлімшелер тізімі: </w:t>
      </w:r>
    </w:p>
    <w:bookmarkEnd w:id="381"/>
    <w:bookmarkStart w:name="z410" w:id="382"/>
    <w:p>
      <w:pPr>
        <w:spacing w:after="0"/>
        <w:ind w:left="0"/>
        <w:jc w:val="both"/>
      </w:pPr>
      <w:r>
        <w:rPr>
          <w:rFonts w:ascii="Times New Roman"/>
          <w:b w:val="false"/>
          <w:i w:val="false"/>
          <w:color w:val="000000"/>
          <w:sz w:val="28"/>
        </w:rPr>
        <w:t>
      1) қызмет көрсетушінің басшысы;</w:t>
      </w:r>
    </w:p>
    <w:bookmarkEnd w:id="382"/>
    <w:bookmarkStart w:name="z411" w:id="383"/>
    <w:p>
      <w:pPr>
        <w:spacing w:after="0"/>
        <w:ind w:left="0"/>
        <w:jc w:val="both"/>
      </w:pPr>
      <w:r>
        <w:rPr>
          <w:rFonts w:ascii="Times New Roman"/>
          <w:b w:val="false"/>
          <w:i w:val="false"/>
          <w:color w:val="000000"/>
          <w:sz w:val="28"/>
        </w:rPr>
        <w:t xml:space="preserve">
      2) қызмет көрсетушінің кеңсе маманы; </w:t>
      </w:r>
    </w:p>
    <w:bookmarkEnd w:id="383"/>
    <w:bookmarkStart w:name="z412" w:id="384"/>
    <w:p>
      <w:pPr>
        <w:spacing w:after="0"/>
        <w:ind w:left="0"/>
        <w:jc w:val="both"/>
      </w:pPr>
      <w:r>
        <w:rPr>
          <w:rFonts w:ascii="Times New Roman"/>
          <w:b w:val="false"/>
          <w:i w:val="false"/>
          <w:color w:val="000000"/>
          <w:sz w:val="28"/>
        </w:rPr>
        <w:t>
      3) қызмет көрсетушінің жауапты орындаушысы.</w:t>
      </w:r>
    </w:p>
    <w:bookmarkEnd w:id="384"/>
    <w:bookmarkStart w:name="z413" w:id="385"/>
    <w:p>
      <w:pPr>
        <w:spacing w:after="0"/>
        <w:ind w:left="0"/>
        <w:jc w:val="both"/>
      </w:pPr>
      <w:r>
        <w:rPr>
          <w:rFonts w:ascii="Times New Roman"/>
          <w:b w:val="false"/>
          <w:i w:val="false"/>
          <w:color w:val="000000"/>
          <w:sz w:val="28"/>
        </w:rPr>
        <w:t xml:space="preserve">
      7. Әр процедураның ұзақтығы көрсетілген, құрылымдық бөлімшелер арасындағы (қызметкерлер) арасындағы рәсімдердің сипаттамасы: </w:t>
      </w:r>
    </w:p>
    <w:bookmarkEnd w:id="385"/>
    <w:bookmarkStart w:name="z414" w:id="386"/>
    <w:p>
      <w:pPr>
        <w:spacing w:after="0"/>
        <w:ind w:left="0"/>
        <w:jc w:val="both"/>
      </w:pPr>
      <w:r>
        <w:rPr>
          <w:rFonts w:ascii="Times New Roman"/>
          <w:b w:val="false"/>
          <w:i w:val="false"/>
          <w:color w:val="000000"/>
          <w:sz w:val="28"/>
        </w:rPr>
        <w:t xml:space="preserve">
      1) қызмет көрсетушінің кеңсе маманы мемлекеттік қызмет көрсету үшін қажетті құжаттар мен арызды қабылдап,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сәйкестігін, көшірмелерді тексеріп, қызмет алушыға 20 (жиырма) минут аралығында құжаттарды қабылдау күні мен уақыты белгіленген құжат ұсынады; </w:t>
      </w:r>
    </w:p>
    <w:bookmarkEnd w:id="386"/>
    <w:bookmarkStart w:name="z415" w:id="387"/>
    <w:p>
      <w:pPr>
        <w:spacing w:after="0"/>
        <w:ind w:left="0"/>
        <w:jc w:val="both"/>
      </w:pPr>
      <w:r>
        <w:rPr>
          <w:rFonts w:ascii="Times New Roman"/>
          <w:b w:val="false"/>
          <w:i w:val="false"/>
          <w:color w:val="000000"/>
          <w:sz w:val="28"/>
        </w:rPr>
        <w:t xml:space="preserve">
      2) қызмет көрсетушінің кеңсе маманы арызды қарастыруға қызмет көрсетушінің басшысына ұсынады – 30 (отыз) минут аралығында; </w:t>
      </w:r>
    </w:p>
    <w:bookmarkEnd w:id="387"/>
    <w:bookmarkStart w:name="z416" w:id="388"/>
    <w:p>
      <w:pPr>
        <w:spacing w:after="0"/>
        <w:ind w:left="0"/>
        <w:jc w:val="both"/>
      </w:pPr>
      <w:r>
        <w:rPr>
          <w:rFonts w:ascii="Times New Roman"/>
          <w:b w:val="false"/>
          <w:i w:val="false"/>
          <w:color w:val="000000"/>
          <w:sz w:val="28"/>
        </w:rPr>
        <w:t xml:space="preserve">
      3) қызмет көрсетушінің басшысы орындау үшін жауапты орындаушыны анықтап, іске асыру үшін сәйкес визаны ұсынады – 30 (отыз) минут аралығында; </w:t>
      </w:r>
    </w:p>
    <w:bookmarkEnd w:id="388"/>
    <w:bookmarkStart w:name="z417" w:id="389"/>
    <w:p>
      <w:pPr>
        <w:spacing w:after="0"/>
        <w:ind w:left="0"/>
        <w:jc w:val="both"/>
      </w:pPr>
      <w:r>
        <w:rPr>
          <w:rFonts w:ascii="Times New Roman"/>
          <w:b w:val="false"/>
          <w:i w:val="false"/>
          <w:color w:val="000000"/>
          <w:sz w:val="28"/>
        </w:rPr>
        <w:t xml:space="preserve">
      4) қызмет көрсетушінің жауапты орындаушысы арыздың ұсынылатын талаптарға сәйкестігін тексеріп, мемлекеттік қызмет көрсетудің жобасының нәтижесін дайындайды – 1 (бір) жұмыс күні аралығында (қабылдау күні мемлекеттік қызмет көрсету мерзіміне кірмейді); </w:t>
      </w:r>
    </w:p>
    <w:bookmarkEnd w:id="389"/>
    <w:bookmarkStart w:name="z418" w:id="390"/>
    <w:p>
      <w:pPr>
        <w:spacing w:after="0"/>
        <w:ind w:left="0"/>
        <w:jc w:val="both"/>
      </w:pPr>
      <w:r>
        <w:rPr>
          <w:rFonts w:ascii="Times New Roman"/>
          <w:b w:val="false"/>
          <w:i w:val="false"/>
          <w:color w:val="000000"/>
          <w:sz w:val="28"/>
        </w:rPr>
        <w:t xml:space="preserve">
      мемлекеттік қызмет көрсетудің стандартының </w:t>
      </w:r>
      <w:r>
        <w:rPr>
          <w:rFonts w:ascii="Times New Roman"/>
          <w:b w:val="false"/>
          <w:i w:val="false"/>
          <w:color w:val="000000"/>
          <w:sz w:val="28"/>
        </w:rPr>
        <w:t>9 тармағында</w:t>
      </w:r>
      <w:r>
        <w:rPr>
          <w:rFonts w:ascii="Times New Roman"/>
          <w:b w:val="false"/>
          <w:i w:val="false"/>
          <w:color w:val="000000"/>
          <w:sz w:val="28"/>
        </w:rPr>
        <w:t xml:space="preserve"> бекітілген қажетті құжаттарды қосымша тексеру кезінде, мемлекеттік қызмет көрсетудің мерзімін, қарастыруды ұзарту сәтінен бастап 3 (үш) тәулік аралығында қызмет алушыға ескертіп, 30 күнтізбелік күннен артық емес мерзімге ұзартады; </w:t>
      </w:r>
    </w:p>
    <w:bookmarkEnd w:id="390"/>
    <w:bookmarkStart w:name="z419" w:id="391"/>
    <w:p>
      <w:pPr>
        <w:spacing w:after="0"/>
        <w:ind w:left="0"/>
        <w:jc w:val="both"/>
      </w:pPr>
      <w:r>
        <w:rPr>
          <w:rFonts w:ascii="Times New Roman"/>
          <w:b w:val="false"/>
          <w:i w:val="false"/>
          <w:color w:val="000000"/>
          <w:sz w:val="28"/>
        </w:rPr>
        <w:t xml:space="preserve">
      азаматтық хал актісіне өзгертулер, қосымшалар мен түзетулер енгізу жайлы арыз – 15 (он бес) күнтізбелік күн (құжаттарды қабылдау күні мемлекеттік қызмет көрсету мерзіміне кірмейді), басқа мемлекеттік органдарға сұраным жіберу қажеттілігі туындаған кезде, мемлекеттік қызмет көрсету мерзімі, қызмет алушыға 3 (үш) күнтізбелік күн аралығында ескертіп, 30 (отыз) күнтізбелік күннен артық емес мерзімге ұзартылады; </w:t>
      </w:r>
    </w:p>
    <w:bookmarkEnd w:id="391"/>
    <w:bookmarkStart w:name="z420" w:id="392"/>
    <w:p>
      <w:pPr>
        <w:spacing w:after="0"/>
        <w:ind w:left="0"/>
        <w:jc w:val="both"/>
      </w:pPr>
      <w:r>
        <w:rPr>
          <w:rFonts w:ascii="Times New Roman"/>
          <w:b w:val="false"/>
          <w:i w:val="false"/>
          <w:color w:val="000000"/>
          <w:sz w:val="28"/>
        </w:rPr>
        <w:t xml:space="preserve">
      5) қызмет көрсетушінің басшысы мемлекеттік қызмет көрсету нәтижесінің жобасына байланысты шешім қабылдап, қол қояды – 30 (отыз) минут аралығында; </w:t>
      </w:r>
    </w:p>
    <w:bookmarkEnd w:id="392"/>
    <w:bookmarkStart w:name="z421" w:id="393"/>
    <w:p>
      <w:pPr>
        <w:spacing w:after="0"/>
        <w:ind w:left="0"/>
        <w:jc w:val="both"/>
      </w:pPr>
      <w:r>
        <w:rPr>
          <w:rFonts w:ascii="Times New Roman"/>
          <w:b w:val="false"/>
          <w:i w:val="false"/>
          <w:color w:val="000000"/>
          <w:sz w:val="28"/>
        </w:rPr>
        <w:t xml:space="preserve">
      6) қызмет көрсетушінің маманы дайын мемлекеттік қызмет көрсету нәтижесін қызмет алушыға, жеке басын куәләндыратын құжатты көрсеткен кезде ұсынады немесе дайын нәтижені Мемлекеттік корпорацияға қызмет алушыға ұсыну үшін жібереді – 20 (жиырма) минут аралығында. </w:t>
      </w:r>
    </w:p>
    <w:bookmarkEnd w:id="393"/>
    <w:bookmarkStart w:name="z422" w:id="394"/>
    <w:p>
      <w:pPr>
        <w:spacing w:after="0"/>
        <w:ind w:left="0"/>
        <w:jc w:val="left"/>
      </w:pPr>
      <w:r>
        <w:rPr>
          <w:rFonts w:ascii="Times New Roman"/>
          <w:b/>
          <w:i w:val="false"/>
          <w:color w:val="000000"/>
        </w:rPr>
        <w:t xml:space="preserve"> 4. "Азаматтарға арналған үкімет"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94"/>
    <w:bookmarkStart w:name="z423" w:id="395"/>
    <w:p>
      <w:pPr>
        <w:spacing w:after="0"/>
        <w:ind w:left="0"/>
        <w:jc w:val="both"/>
      </w:pPr>
      <w:r>
        <w:rPr>
          <w:rFonts w:ascii="Times New Roman"/>
          <w:b w:val="false"/>
          <w:i w:val="false"/>
          <w:color w:val="000000"/>
          <w:sz w:val="28"/>
        </w:rPr>
        <w:t>
      8. Мемлекеттік корпорацияға жүгіну ретінің сипаты, қызмет алушының сұранымының қарастырылу ұзақтығы:</w:t>
      </w:r>
    </w:p>
    <w:bookmarkEnd w:id="395"/>
    <w:bookmarkStart w:name="z424" w:id="396"/>
    <w:p>
      <w:pPr>
        <w:spacing w:after="0"/>
        <w:ind w:left="0"/>
        <w:jc w:val="both"/>
      </w:pPr>
      <w:r>
        <w:rPr>
          <w:rFonts w:ascii="Times New Roman"/>
          <w:b w:val="false"/>
          <w:i w:val="false"/>
          <w:color w:val="000000"/>
          <w:sz w:val="28"/>
        </w:rPr>
        <w:t xml:space="preserve">
      Мемлекеттік корпорацияға жүгіну кезіндегі мемлекеттік қызмет көрсетуге, Мемлекеттік корпорация қызметкерінің қызмет алушыдан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 қабылдау негіз болып табылады. </w:t>
      </w:r>
    </w:p>
    <w:bookmarkEnd w:id="396"/>
    <w:bookmarkStart w:name="z425" w:id="397"/>
    <w:p>
      <w:pPr>
        <w:spacing w:after="0"/>
        <w:ind w:left="0"/>
        <w:jc w:val="both"/>
      </w:pPr>
      <w:r>
        <w:rPr>
          <w:rFonts w:ascii="Times New Roman"/>
          <w:b w:val="false"/>
          <w:i w:val="false"/>
          <w:color w:val="000000"/>
          <w:sz w:val="28"/>
        </w:rPr>
        <w:t>
      1) Мемлекеттік корпорация қызметкері:</w:t>
      </w:r>
    </w:p>
    <w:bookmarkEnd w:id="397"/>
    <w:bookmarkStart w:name="z426" w:id="398"/>
    <w:p>
      <w:pPr>
        <w:spacing w:after="0"/>
        <w:ind w:left="0"/>
        <w:jc w:val="both"/>
      </w:pPr>
      <w:r>
        <w:rPr>
          <w:rFonts w:ascii="Times New Roman"/>
          <w:b w:val="false"/>
          <w:i w:val="false"/>
          <w:color w:val="000000"/>
          <w:sz w:val="28"/>
        </w:rPr>
        <w:t xml:space="preserve">
      қызмет алушы ұсынған құжаттардың толтыру дұрыстылығын және толықтығын, көшірмелерінің сәйкестігін тексереді; </w:t>
      </w:r>
    </w:p>
    <w:bookmarkEnd w:id="398"/>
    <w:bookmarkStart w:name="z427" w:id="399"/>
    <w:p>
      <w:pPr>
        <w:spacing w:after="0"/>
        <w:ind w:left="0"/>
        <w:jc w:val="both"/>
      </w:pPr>
      <w:r>
        <w:rPr>
          <w:rFonts w:ascii="Times New Roman"/>
          <w:b w:val="false"/>
          <w:i w:val="false"/>
          <w:color w:val="000000"/>
          <w:sz w:val="28"/>
        </w:rPr>
        <w:t xml:space="preserve">
      құжаттар толығымен тапсырылса, Мемлекеттік корпорация қызметкері "Мемлекеттік корпорацияға арналған интеграциялық ақпараттық жүйелер" ақпараттық жүйесінде тіркейді (әрі қарай МК ИАЖ); </w:t>
      </w:r>
    </w:p>
    <w:bookmarkEnd w:id="399"/>
    <w:bookmarkStart w:name="z428" w:id="400"/>
    <w:p>
      <w:pPr>
        <w:spacing w:after="0"/>
        <w:ind w:left="0"/>
        <w:jc w:val="both"/>
      </w:pPr>
      <w:r>
        <w:rPr>
          <w:rFonts w:ascii="Times New Roman"/>
          <w:b w:val="false"/>
          <w:i w:val="false"/>
          <w:color w:val="000000"/>
          <w:sz w:val="28"/>
        </w:rPr>
        <w:t xml:space="preserve">
      қызмет алушының жеке басын идентификациялап, МК ИАЖ ұсынылған құжаттарға сәйкес мәліметті енгізеді; </w:t>
      </w:r>
    </w:p>
    <w:bookmarkEnd w:id="400"/>
    <w:bookmarkStart w:name="z429" w:id="401"/>
    <w:p>
      <w:pPr>
        <w:spacing w:after="0"/>
        <w:ind w:left="0"/>
        <w:jc w:val="both"/>
      </w:pPr>
      <w:r>
        <w:rPr>
          <w:rFonts w:ascii="Times New Roman"/>
          <w:b w:val="false"/>
          <w:i w:val="false"/>
          <w:color w:val="000000"/>
          <w:sz w:val="28"/>
        </w:rPr>
        <w:t xml:space="preserve">
      егер Қазақстан Республикасының заңдарында қарастырылмаған жағдайда, ақпараттық жүйелерде сақталған мәліметтерді қолдануға қызмет алушыдан қағаз жүзіндегі келісімін алады; </w:t>
      </w:r>
    </w:p>
    <w:bookmarkEnd w:id="401"/>
    <w:bookmarkStart w:name="z430" w:id="402"/>
    <w:p>
      <w:pPr>
        <w:spacing w:after="0"/>
        <w:ind w:left="0"/>
        <w:jc w:val="both"/>
      </w:pPr>
      <w:r>
        <w:rPr>
          <w:rFonts w:ascii="Times New Roman"/>
          <w:b w:val="false"/>
          <w:i w:val="false"/>
          <w:color w:val="000000"/>
          <w:sz w:val="28"/>
        </w:rPr>
        <w:t>
      қызмет алушыға сәйкес құжаттарды қабылдау туралы түбіртек ұсынады;</w:t>
      </w:r>
    </w:p>
    <w:bookmarkEnd w:id="402"/>
    <w:bookmarkStart w:name="z431" w:id="403"/>
    <w:p>
      <w:pPr>
        <w:spacing w:after="0"/>
        <w:ind w:left="0"/>
        <w:jc w:val="both"/>
      </w:pPr>
      <w:r>
        <w:rPr>
          <w:rFonts w:ascii="Times New Roman"/>
          <w:b w:val="false"/>
          <w:i w:val="false"/>
          <w:color w:val="000000"/>
          <w:sz w:val="28"/>
        </w:rPr>
        <w:t xml:space="preserve">
      егер қызмет алушы құжаттарын толығымен тапсырмаған жағдайда, Мемлекеттік корпорация қызметкері арызды қабылдау кезінде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форма бойынша құжаттарды қабылдаудан бас тарту түбіртегін ұсынады (он бес минут аралығында); </w:t>
      </w:r>
    </w:p>
    <w:bookmarkEnd w:id="403"/>
    <w:bookmarkStart w:name="z432" w:id="404"/>
    <w:p>
      <w:pPr>
        <w:spacing w:after="0"/>
        <w:ind w:left="0"/>
        <w:jc w:val="both"/>
      </w:pPr>
      <w:r>
        <w:rPr>
          <w:rFonts w:ascii="Times New Roman"/>
          <w:b w:val="false"/>
          <w:i w:val="false"/>
          <w:color w:val="000000"/>
          <w:sz w:val="28"/>
        </w:rPr>
        <w:t xml:space="preserve">
      2) Мемлекеттік корпорация қызметкері құжаттарды дайындап, қызмет алушыға курьер немесе жауапты адам арқылы құжаттарын қайтарып береді (бір жұмыс күні ішінде); </w:t>
      </w:r>
    </w:p>
    <w:bookmarkEnd w:id="404"/>
    <w:bookmarkStart w:name="z433" w:id="405"/>
    <w:p>
      <w:pPr>
        <w:spacing w:after="0"/>
        <w:ind w:left="0"/>
        <w:jc w:val="both"/>
      </w:pPr>
      <w:r>
        <w:rPr>
          <w:rFonts w:ascii="Times New Roman"/>
          <w:b w:val="false"/>
          <w:i w:val="false"/>
          <w:color w:val="000000"/>
          <w:sz w:val="28"/>
        </w:rPr>
        <w:t xml:space="preserve">
      дайын болған құжаттарды беру Мемлекеттік корпорацияда түбіртекте белгіленген мерзімде жүзеге асады; </w:t>
      </w:r>
    </w:p>
    <w:bookmarkEnd w:id="405"/>
    <w:bookmarkStart w:name="z434" w:id="406"/>
    <w:p>
      <w:pPr>
        <w:spacing w:after="0"/>
        <w:ind w:left="0"/>
        <w:jc w:val="both"/>
      </w:pPr>
      <w:r>
        <w:rPr>
          <w:rFonts w:ascii="Times New Roman"/>
          <w:b w:val="false"/>
          <w:i w:val="false"/>
          <w:color w:val="000000"/>
          <w:sz w:val="28"/>
        </w:rPr>
        <w:t>
      3) Мемлекеттік корпорация қызметкері қызмет алушы жеке басын куәландыратын құжатты ұсынып, түбіртекке сәйкес (немесе нотариалды куәландырылған сенім хатымен басқа азамат) "электронды" кезек түбіртегін береді (он бес минут ішінде);</w:t>
      </w:r>
    </w:p>
    <w:bookmarkEnd w:id="406"/>
    <w:bookmarkStart w:name="z435" w:id="407"/>
    <w:p>
      <w:pPr>
        <w:spacing w:after="0"/>
        <w:ind w:left="0"/>
        <w:jc w:val="both"/>
      </w:pPr>
      <w:r>
        <w:rPr>
          <w:rFonts w:ascii="Times New Roman"/>
          <w:b w:val="false"/>
          <w:i w:val="false"/>
          <w:color w:val="000000"/>
          <w:sz w:val="28"/>
        </w:rPr>
        <w:t xml:space="preserve">
      4) Мемлекеттік корпорация қызметкері қызмет алушыға мемлекеттік қызмет көрсету нәтижесін қызмет алушының жеке басын куәландыратын құжатты көрсеткен кезде ұсынады (немесе нотариалды куәландырылған сенім хаты бар басқа азамат) (он бес минут ішінде). </w:t>
      </w:r>
    </w:p>
    <w:bookmarkEnd w:id="407"/>
    <w:bookmarkStart w:name="z436" w:id="408"/>
    <w:p>
      <w:pPr>
        <w:spacing w:after="0"/>
        <w:ind w:left="0"/>
        <w:jc w:val="both"/>
      </w:pPr>
      <w:r>
        <w:rPr>
          <w:rFonts w:ascii="Times New Roman"/>
          <w:b w:val="false"/>
          <w:i w:val="false"/>
          <w:color w:val="000000"/>
          <w:sz w:val="28"/>
        </w:rPr>
        <w:t xml:space="preserve">
      9. МК ақпараттық жүйесі (бұдан әрі – МКАЖ) арқылы электрондық мемлекеттік қызмет көрсету барысындағы көрсетілетін қызмет: </w:t>
      </w:r>
    </w:p>
    <w:bookmarkEnd w:id="408"/>
    <w:bookmarkStart w:name="z437" w:id="409"/>
    <w:p>
      <w:pPr>
        <w:spacing w:after="0"/>
        <w:ind w:left="0"/>
        <w:jc w:val="both"/>
      </w:pPr>
      <w:r>
        <w:rPr>
          <w:rFonts w:ascii="Times New Roman"/>
          <w:b w:val="false"/>
          <w:i w:val="false"/>
          <w:color w:val="000000"/>
          <w:sz w:val="28"/>
        </w:rPr>
        <w:t>
      1) 1-үдеріс – МК қызметкерінің қызмет көрсетуі үшін МКАЖ автоматтандырылған жұмыс орнында (бұдан әрі – АЖО) логин мен парольді енгізуі (авторландыру үдерісі);</w:t>
      </w:r>
    </w:p>
    <w:bookmarkEnd w:id="409"/>
    <w:bookmarkStart w:name="z438" w:id="410"/>
    <w:p>
      <w:pPr>
        <w:spacing w:after="0"/>
        <w:ind w:left="0"/>
        <w:jc w:val="both"/>
      </w:pPr>
      <w:r>
        <w:rPr>
          <w:rFonts w:ascii="Times New Roman"/>
          <w:b w:val="false"/>
          <w:i w:val="false"/>
          <w:color w:val="000000"/>
          <w:sz w:val="28"/>
        </w:rPr>
        <w:t xml:space="preserve">
      2) 2-үдеріс – МК қызметкерінің осы Регламентте көрсетілген қызметті таңдап алуы, қызмет көрсету үшін экранға сұрату нысанын шығаруы және МК қызметкерінің көрсетілетін қызметті алушының мәліметтерін, сондай-ақ көрсетілетін қызметті алушының сенімхат бойынша өкілінің мәліметтерін енгізуі (нотариалды куәландырылған сенімхат болған кезде, сенімхат басқаша куәландырылған жағдайда ол сенімхат толтырылмайды); </w:t>
      </w:r>
    </w:p>
    <w:bookmarkEnd w:id="410"/>
    <w:bookmarkStart w:name="z439" w:id="411"/>
    <w:p>
      <w:pPr>
        <w:spacing w:after="0"/>
        <w:ind w:left="0"/>
        <w:jc w:val="both"/>
      </w:pPr>
      <w:r>
        <w:rPr>
          <w:rFonts w:ascii="Times New Roman"/>
          <w:b w:val="false"/>
          <w:i w:val="false"/>
          <w:color w:val="000000"/>
          <w:sz w:val="28"/>
        </w:rPr>
        <w:t>
      3) 3-үдеріс – "Электрондық үкімет шлюзі" (бұдан әрі – ЭҮШ) арқылы көрсетілетін қызметті алушы мәліметтері туралы сұранымды "Жеке тұлғалар" мемлекеттік деректер қорында (бұдан әрі - ЖТ МДҚ), сондай-ақ бірыңғай нотариаттық ақпараттық жүйеде (бұдан әрі – БНАЖ) – көрсетілетін қызмет алушы өкілінің сенімхаты мәліметтері туралы жіберу;</w:t>
      </w:r>
    </w:p>
    <w:bookmarkEnd w:id="411"/>
    <w:bookmarkStart w:name="z440" w:id="412"/>
    <w:p>
      <w:pPr>
        <w:spacing w:after="0"/>
        <w:ind w:left="0"/>
        <w:jc w:val="both"/>
      </w:pPr>
      <w:r>
        <w:rPr>
          <w:rFonts w:ascii="Times New Roman"/>
          <w:b w:val="false"/>
          <w:i w:val="false"/>
          <w:color w:val="000000"/>
          <w:sz w:val="28"/>
        </w:rPr>
        <w:t>
      4) 1-шарт – ЖТ МДҚ-да көрсетілетін қызметті алушы мәліметтерінің, БНАЖ-да сенімхат мәліметтерінің бар болуын тексеру;</w:t>
      </w:r>
    </w:p>
    <w:bookmarkEnd w:id="412"/>
    <w:bookmarkStart w:name="z441" w:id="413"/>
    <w:p>
      <w:pPr>
        <w:spacing w:after="0"/>
        <w:ind w:left="0"/>
        <w:jc w:val="both"/>
      </w:pPr>
      <w:r>
        <w:rPr>
          <w:rFonts w:ascii="Times New Roman"/>
          <w:b w:val="false"/>
          <w:i w:val="false"/>
          <w:color w:val="000000"/>
          <w:sz w:val="28"/>
        </w:rPr>
        <w:t>
      5) 4-үдеріс – көрсетілетін қызметті алушы мәліметтерінің ЖТ МДҚ-да, сенімхат мәліметтерінің БНАЖ-да болмауына байланысты мәліметтерді алудың мүмкін еместігі туралы хабарлама қалыптастыру;</w:t>
      </w:r>
    </w:p>
    <w:bookmarkEnd w:id="413"/>
    <w:bookmarkStart w:name="z442" w:id="414"/>
    <w:p>
      <w:pPr>
        <w:spacing w:after="0"/>
        <w:ind w:left="0"/>
        <w:jc w:val="both"/>
      </w:pPr>
      <w:r>
        <w:rPr>
          <w:rFonts w:ascii="Times New Roman"/>
          <w:b w:val="false"/>
          <w:i w:val="false"/>
          <w:color w:val="000000"/>
          <w:sz w:val="28"/>
        </w:rPr>
        <w:t>
      6) 5-үдеріс – МК қызметкерінің сұраным нысанының қағаз нұсқасындағы құжаттардың бар болуы туралы белгілеу бөлігін толтыруы және көрсетілетін қызметті алушы берген құжаттарды сканерлеп, оларды сұраным нысанына қыстыру және қызмет көрсетуге сұранымның толтырылған нысанын (енгізілген мәліметтерді) электрондық цифрлық қолтаңба (бұдан әрі – ЭЦҚ) арқылы куәландыру;</w:t>
      </w:r>
    </w:p>
    <w:bookmarkEnd w:id="414"/>
    <w:bookmarkStart w:name="z443" w:id="415"/>
    <w:p>
      <w:pPr>
        <w:spacing w:after="0"/>
        <w:ind w:left="0"/>
        <w:jc w:val="both"/>
      </w:pPr>
      <w:r>
        <w:rPr>
          <w:rFonts w:ascii="Times New Roman"/>
          <w:b w:val="false"/>
          <w:i w:val="false"/>
          <w:color w:val="000000"/>
          <w:sz w:val="28"/>
        </w:rPr>
        <w:t>
      7) 6-үдеріс – МК қызметкерінің ЭЦҚ-мен расталған (қолы қойылған) қағаз түрде құжатты (көрсетілетін қызметті алушының сұранымын) ЭҮШ/ "Электрондық үкімет өңірлік шлюзі" (бұдан әрі – ЭҮАШ) арқылы уәкілетті органға жіберу;</w:t>
      </w:r>
    </w:p>
    <w:bookmarkEnd w:id="415"/>
    <w:bookmarkStart w:name="z444" w:id="416"/>
    <w:p>
      <w:pPr>
        <w:spacing w:after="0"/>
        <w:ind w:left="0"/>
        <w:jc w:val="both"/>
      </w:pPr>
      <w:r>
        <w:rPr>
          <w:rFonts w:ascii="Times New Roman"/>
          <w:b w:val="false"/>
          <w:i w:val="false"/>
          <w:color w:val="000000"/>
          <w:sz w:val="28"/>
        </w:rPr>
        <w:t>
      8) 7-үдеріс – қағаз түрде құжатты АХАТ АЖ тіркеу;</w:t>
      </w:r>
    </w:p>
    <w:bookmarkEnd w:id="416"/>
    <w:bookmarkStart w:name="z445" w:id="417"/>
    <w:p>
      <w:pPr>
        <w:spacing w:after="0"/>
        <w:ind w:left="0"/>
        <w:jc w:val="both"/>
      </w:pPr>
      <w:r>
        <w:rPr>
          <w:rFonts w:ascii="Times New Roman"/>
          <w:b w:val="false"/>
          <w:i w:val="false"/>
          <w:color w:val="000000"/>
          <w:sz w:val="28"/>
        </w:rPr>
        <w:t>
      9) 2-шарт – көрсетілетін қызметті берушінің көрсетілетін қызметті алушы қоса тіркеген Стандартта көрсетілген құжаттардың сәйкестігін және қызмет көрсетуге негіздеме болатынын тексеруі (өңдеуі);</w:t>
      </w:r>
    </w:p>
    <w:bookmarkEnd w:id="417"/>
    <w:bookmarkStart w:name="z446" w:id="418"/>
    <w:p>
      <w:pPr>
        <w:spacing w:after="0"/>
        <w:ind w:left="0"/>
        <w:jc w:val="both"/>
      </w:pPr>
      <w:r>
        <w:rPr>
          <w:rFonts w:ascii="Times New Roman"/>
          <w:b w:val="false"/>
          <w:i w:val="false"/>
          <w:color w:val="000000"/>
          <w:sz w:val="28"/>
        </w:rPr>
        <w:t>
      10) 8-үдеріс – қызмет көрсетушімен көрсетілетін қызметтің қортындысын қалыптастыру және МК-ға жолдау;</w:t>
      </w:r>
    </w:p>
    <w:bookmarkEnd w:id="418"/>
    <w:bookmarkStart w:name="z447" w:id="419"/>
    <w:p>
      <w:pPr>
        <w:spacing w:after="0"/>
        <w:ind w:left="0"/>
        <w:jc w:val="both"/>
      </w:pPr>
      <w:r>
        <w:rPr>
          <w:rFonts w:ascii="Times New Roman"/>
          <w:b w:val="false"/>
          <w:i w:val="false"/>
          <w:color w:val="000000"/>
          <w:sz w:val="28"/>
        </w:rPr>
        <w:t>
      11) 9-үдеріс – көрсетілетін қызметті алушының МК қызметкері арқылы қызмет қорытындысын (хабарлама) алуы.</w:t>
      </w:r>
    </w:p>
    <w:bookmarkEnd w:id="419"/>
    <w:bookmarkStart w:name="z448" w:id="420"/>
    <w:p>
      <w:pPr>
        <w:spacing w:after="0"/>
        <w:ind w:left="0"/>
        <w:jc w:val="both"/>
      </w:pPr>
      <w:r>
        <w:rPr>
          <w:rFonts w:ascii="Times New Roman"/>
          <w:b w:val="false"/>
          <w:i w:val="false"/>
          <w:color w:val="000000"/>
          <w:sz w:val="28"/>
        </w:rPr>
        <w:t xml:space="preserve">
      10. Мемлекеттік қызмет көрсету процессіндегі қызмет көрсетушінің (қызметкердің) құрылымдық бөлімшелерінің әрекет ету реттілігі туралы сипаттаманы, сонымен қатар мемлекеттік қызмет көрсету үдерісіндегі Мемлекеттік корпорацияға әрекет ету ретінің сипаттамасы қосымша 2 регламентіне сәйкес "Қайтыс болуды тіркеу, оның ішінде азаматтық хал актілері жазбаларына өзгерістер, толықтырулар мен түзетулер енгізу" мемлекеттік қызметінің бизнес-анықтамалығында көрсетілген. </w:t>
      </w:r>
    </w:p>
    <w:bookmarkEnd w:id="4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w:t>
            </w:r>
            <w:r>
              <w:br/>
            </w:r>
            <w:r>
              <w:rPr>
                <w:rFonts w:ascii="Times New Roman"/>
                <w:b w:val="false"/>
                <w:i w:val="false"/>
                <w:color w:val="000000"/>
                <w:sz w:val="20"/>
              </w:rPr>
              <w:t xml:space="preserve"> ішінде 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 енгізу"</w:t>
            </w:r>
            <w:r>
              <w:br/>
            </w:r>
            <w:r>
              <w:rPr>
                <w:rFonts w:ascii="Times New Roman"/>
                <w:b w:val="false"/>
                <w:i w:val="false"/>
                <w:color w:val="000000"/>
                <w:sz w:val="20"/>
              </w:rPr>
              <w:t>мемлекеттік қызмет көрсету регламентіне</w:t>
            </w:r>
            <w:r>
              <w:br/>
            </w:r>
            <w:r>
              <w:rPr>
                <w:rFonts w:ascii="Times New Roman"/>
                <w:b w:val="false"/>
                <w:i w:val="false"/>
                <w:color w:val="000000"/>
                <w:sz w:val="20"/>
              </w:rPr>
              <w:t xml:space="preserve">1 қосымша </w:t>
            </w:r>
          </w:p>
        </w:tc>
      </w:tr>
    </w:tbl>
    <w:bookmarkStart w:name="z450" w:id="421"/>
    <w:p>
      <w:pPr>
        <w:spacing w:after="0"/>
        <w:ind w:left="0"/>
        <w:jc w:val="left"/>
      </w:pPr>
      <w:r>
        <w:rPr>
          <w:rFonts w:ascii="Times New Roman"/>
          <w:b/>
          <w:i w:val="false"/>
          <w:color w:val="000000"/>
        </w:rPr>
        <w:t xml:space="preserve"> МК АЖ арқылы электрондық мемлекеттік қызмет көрсету кезінде функционалдық іс-қимылының диаграммасы</w:t>
      </w:r>
    </w:p>
    <w:bookmarkEnd w:id="421"/>
    <w:bookmarkStart w:name="z451" w:id="422"/>
    <w:p>
      <w:pPr>
        <w:spacing w:after="0"/>
        <w:ind w:left="0"/>
        <w:jc w:val="left"/>
      </w:pPr>
    </w:p>
    <w:bookmarkEnd w:id="422"/>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432300"/>
                    </a:xfrm>
                    <a:prstGeom prst="rect">
                      <a:avLst/>
                    </a:prstGeom>
                  </pic:spPr>
                </pic:pic>
              </a:graphicData>
            </a:graphic>
          </wp:inline>
        </w:drawing>
      </w:r>
    </w:p>
    <w:p>
      <w:pPr>
        <w:spacing w:after="0"/>
        <w:ind w:left="0"/>
        <w:jc w:val="left"/>
      </w:pPr>
      <w:r>
        <w:br/>
      </w:r>
    </w:p>
    <w:bookmarkStart w:name="z452" w:id="423"/>
    <w:p>
      <w:pPr>
        <w:spacing w:after="0"/>
        <w:ind w:left="0"/>
        <w:jc w:val="left"/>
      </w:pPr>
      <w:r>
        <w:rPr>
          <w:rFonts w:ascii="Times New Roman"/>
          <w:b/>
          <w:i w:val="false"/>
          <w:color w:val="000000"/>
        </w:rPr>
        <w:t xml:space="preserve"> Шартты белгілер:</w:t>
      </w:r>
    </w:p>
    <w:bookmarkEnd w:id="423"/>
    <w:bookmarkStart w:name="z453" w:id="424"/>
    <w:p>
      <w:pPr>
        <w:spacing w:after="0"/>
        <w:ind w:left="0"/>
        <w:jc w:val="left"/>
      </w:pPr>
    </w:p>
    <w:bookmarkEnd w:id="424"/>
    <w:p>
      <w:pPr>
        <w:spacing w:after="0"/>
        <w:ind w:left="0"/>
        <w:jc w:val="both"/>
      </w:pPr>
      <w:r>
        <w:drawing>
          <wp:inline distT="0" distB="0" distL="0" distR="0">
            <wp:extent cx="76454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645400" cy="7302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w:t>
            </w:r>
            <w:r>
              <w:br/>
            </w:r>
            <w:r>
              <w:rPr>
                <w:rFonts w:ascii="Times New Roman"/>
                <w:b w:val="false"/>
                <w:i w:val="false"/>
                <w:color w:val="000000"/>
                <w:sz w:val="20"/>
              </w:rPr>
              <w:t>ішінде 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 енгізу"</w:t>
            </w:r>
            <w:r>
              <w:br/>
            </w:r>
            <w:r>
              <w:rPr>
                <w:rFonts w:ascii="Times New Roman"/>
                <w:b w:val="false"/>
                <w:i w:val="false"/>
                <w:color w:val="000000"/>
                <w:sz w:val="20"/>
              </w:rPr>
              <w:t>мемлекеттік қызмет көрсету регламентіне</w:t>
            </w:r>
            <w:r>
              <w:br/>
            </w:r>
            <w:r>
              <w:rPr>
                <w:rFonts w:ascii="Times New Roman"/>
                <w:b w:val="false"/>
                <w:i w:val="false"/>
                <w:color w:val="000000"/>
                <w:sz w:val="20"/>
              </w:rPr>
              <w:t xml:space="preserve">2 қосымша </w:t>
            </w:r>
          </w:p>
        </w:tc>
      </w:tr>
    </w:tbl>
    <w:bookmarkStart w:name="z455" w:id="425"/>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 толықтырулар мен түзетулер енгізу" мемлекеттік қызмет көрсетудің бизнес-процесс анықтамалығы </w:t>
      </w:r>
    </w:p>
    <w:bookmarkEnd w:id="425"/>
    <w:bookmarkStart w:name="z456" w:id="426"/>
    <w:p>
      <w:pPr>
        <w:spacing w:after="0"/>
        <w:ind w:left="0"/>
        <w:jc w:val="left"/>
      </w:pPr>
    </w:p>
    <w:bookmarkEnd w:id="426"/>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267200"/>
                    </a:xfrm>
                    <a:prstGeom prst="rect">
                      <a:avLst/>
                    </a:prstGeom>
                  </pic:spPr>
                </pic:pic>
              </a:graphicData>
            </a:graphic>
          </wp:inline>
        </w:drawing>
      </w:r>
    </w:p>
    <w:p>
      <w:pPr>
        <w:spacing w:after="0"/>
        <w:ind w:left="0"/>
        <w:jc w:val="left"/>
      </w:pPr>
      <w:r>
        <w:br/>
      </w:r>
    </w:p>
    <w:bookmarkStart w:name="z457" w:id="427"/>
    <w:p>
      <w:pPr>
        <w:spacing w:after="0"/>
        <w:ind w:left="0"/>
        <w:jc w:val="left"/>
      </w:pPr>
      <w:r>
        <w:rPr>
          <w:rFonts w:ascii="Times New Roman"/>
          <w:b/>
          <w:i w:val="false"/>
          <w:color w:val="000000"/>
        </w:rPr>
        <w:t xml:space="preserve"> Белгілеу шарты:</w:t>
      </w:r>
    </w:p>
    <w:bookmarkEnd w:id="427"/>
    <w:bookmarkStart w:name="z458" w:id="428"/>
    <w:p>
      <w:pPr>
        <w:spacing w:after="0"/>
        <w:ind w:left="0"/>
        <w:jc w:val="left"/>
      </w:pPr>
    </w:p>
    <w:bookmarkEnd w:id="428"/>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686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2016 жылғы 5 мамырдағы</w:t>
            </w:r>
            <w:r>
              <w:br/>
            </w:r>
            <w:r>
              <w:rPr>
                <w:rFonts w:ascii="Times New Roman"/>
                <w:b w:val="false"/>
                <w:i w:val="false"/>
                <w:color w:val="000000"/>
                <w:sz w:val="20"/>
              </w:rPr>
              <w:t>№ 31/06 бұйрығына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Қарағанды облысы әкiмдiгiнің</w:t>
            </w:r>
            <w:r>
              <w:br/>
            </w:r>
            <w:r>
              <w:rPr>
                <w:rFonts w:ascii="Times New Roman"/>
                <w:b w:val="false"/>
                <w:i w:val="false"/>
                <w:color w:val="000000"/>
                <w:sz w:val="20"/>
              </w:rPr>
              <w:t>2015 жылғы 17 қыркүйектегі</w:t>
            </w:r>
            <w:r>
              <w:br/>
            </w:r>
            <w:r>
              <w:rPr>
                <w:rFonts w:ascii="Times New Roman"/>
                <w:b w:val="false"/>
                <w:i w:val="false"/>
                <w:color w:val="000000"/>
                <w:sz w:val="20"/>
              </w:rPr>
              <w:t xml:space="preserve">№ 54/02 қаулысымен </w:t>
            </w:r>
            <w:r>
              <w:br/>
            </w:r>
            <w:r>
              <w:rPr>
                <w:rFonts w:ascii="Times New Roman"/>
                <w:b w:val="false"/>
                <w:i w:val="false"/>
                <w:color w:val="000000"/>
                <w:sz w:val="20"/>
              </w:rPr>
              <w:t>бекітілген</w:t>
            </w:r>
          </w:p>
        </w:tc>
      </w:tr>
    </w:tbl>
    <w:bookmarkStart w:name="z461" w:id="429"/>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429"/>
    <w:bookmarkStart w:name="z462" w:id="430"/>
    <w:p>
      <w:pPr>
        <w:spacing w:after="0"/>
        <w:ind w:left="0"/>
        <w:jc w:val="left"/>
      </w:pPr>
      <w:r>
        <w:rPr>
          <w:rFonts w:ascii="Times New Roman"/>
          <w:b/>
          <w:i w:val="false"/>
          <w:color w:val="000000"/>
        </w:rPr>
        <w:t xml:space="preserve"> 1. Жалпы ережелер</w:t>
      </w:r>
    </w:p>
    <w:bookmarkEnd w:id="430"/>
    <w:bookmarkStart w:name="z463" w:id="431"/>
    <w:p>
      <w:pPr>
        <w:spacing w:after="0"/>
        <w:ind w:left="0"/>
        <w:jc w:val="both"/>
      </w:pPr>
      <w:r>
        <w:rPr>
          <w:rFonts w:ascii="Times New Roman"/>
          <w:b w:val="false"/>
          <w:i w:val="false"/>
          <w:color w:val="000000"/>
          <w:sz w:val="28"/>
        </w:rPr>
        <w:t>
      1.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Қарағанды облысына қарасты қалалар мен аудандардың атқарушы органдары (бұдан әрі – қызмет беруші) арқылы жүзеге асырылады.</w:t>
      </w:r>
    </w:p>
    <w:bookmarkEnd w:id="431"/>
    <w:bookmarkStart w:name="z464" w:id="432"/>
    <w:p>
      <w:pPr>
        <w:spacing w:after="0"/>
        <w:ind w:left="0"/>
        <w:jc w:val="both"/>
      </w:pPr>
      <w:r>
        <w:rPr>
          <w:rFonts w:ascii="Times New Roman"/>
          <w:b w:val="false"/>
          <w:i w:val="false"/>
          <w:color w:val="000000"/>
          <w:sz w:val="28"/>
        </w:rPr>
        <w:t>
      2. Мемлекеттің қызмет көрсетудің үлгісі: электронды (жартылай автоматтандырылған) және (немесе) қағаз түрінде.</w:t>
      </w:r>
    </w:p>
    <w:bookmarkEnd w:id="432"/>
    <w:bookmarkStart w:name="z465" w:id="433"/>
    <w:p>
      <w:pPr>
        <w:spacing w:after="0"/>
        <w:ind w:left="0"/>
        <w:jc w:val="both"/>
      </w:pPr>
      <w:r>
        <w:rPr>
          <w:rFonts w:ascii="Times New Roman"/>
          <w:b w:val="false"/>
          <w:i w:val="false"/>
          <w:color w:val="000000"/>
          <w:sz w:val="28"/>
        </w:rPr>
        <w:t xml:space="preserve">
      3. Мемлекеттің қызмет көрсетудің нәтижесі: </w:t>
      </w:r>
    </w:p>
    <w:bookmarkEnd w:id="433"/>
    <w:bookmarkStart w:name="z466" w:id="434"/>
    <w:p>
      <w:pPr>
        <w:spacing w:after="0"/>
        <w:ind w:left="0"/>
        <w:jc w:val="both"/>
      </w:pPr>
      <w:r>
        <w:rPr>
          <w:rFonts w:ascii="Times New Roman"/>
          <w:b w:val="false"/>
          <w:i w:val="false"/>
          <w:color w:val="000000"/>
          <w:sz w:val="28"/>
        </w:rPr>
        <w:t>
      жеке басын куәландыратын құжатты көрсеткен кезде қағаз жеткізгіштегі некені (ерлі-зайыптылықты) бұзу туралы куәлік, енгізілген өзгерістерімен, толықтыруларымен және түзетулерімен некені (ерлі-зайыптылықты) бұзу туралы қайталама куәлік.</w:t>
      </w:r>
    </w:p>
    <w:bookmarkEnd w:id="434"/>
    <w:bookmarkStart w:name="z467" w:id="435"/>
    <w:p>
      <w:pPr>
        <w:spacing w:after="0"/>
        <w:ind w:left="0"/>
        <w:jc w:val="both"/>
      </w:pPr>
      <w:r>
        <w:rPr>
          <w:rFonts w:ascii="Times New Roman"/>
          <w:b w:val="false"/>
          <w:i w:val="false"/>
          <w:color w:val="000000"/>
          <w:sz w:val="28"/>
        </w:rPr>
        <w:t>
      Өтініштерді қабылдау және мемлекеттік қызмет көрсету нәтижесін беру мынадай баламалы негізде:</w:t>
      </w:r>
    </w:p>
    <w:bookmarkEnd w:id="435"/>
    <w:bookmarkStart w:name="z468" w:id="436"/>
    <w:p>
      <w:pPr>
        <w:spacing w:after="0"/>
        <w:ind w:left="0"/>
        <w:jc w:val="both"/>
      </w:pPr>
      <w:r>
        <w:rPr>
          <w:rFonts w:ascii="Times New Roman"/>
          <w:b w:val="false"/>
          <w:i w:val="false"/>
          <w:color w:val="000000"/>
          <w:sz w:val="28"/>
        </w:rPr>
        <w:t>
      1) аудандардың және облыстық маңызы бар қалалардың, қаладағы аудандардың, аудандық маңызы бар қалалардың ЖАО, Қарағанды облысының кенттерінің, ауылдардың, ауылдық округтердің әкімдері;</w:t>
      </w:r>
    </w:p>
    <w:bookmarkEnd w:id="436"/>
    <w:bookmarkStart w:name="z469" w:id="437"/>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bookmarkEnd w:id="437"/>
    <w:bookmarkStart w:name="z470" w:id="438"/>
    <w:p>
      <w:pPr>
        <w:spacing w:after="0"/>
        <w:ind w:left="0"/>
        <w:jc w:val="both"/>
      </w:pPr>
      <w:r>
        <w:rPr>
          <w:rFonts w:ascii="Times New Roman"/>
          <w:b w:val="false"/>
          <w:i w:val="false"/>
          <w:color w:val="000000"/>
          <w:sz w:val="28"/>
        </w:rPr>
        <w:t>
      3) "электрондық үкіметтің" веб-порталы" (бұдан әрі – портал): www.egov.kz арқылы жүзеге асырылады.</w:t>
      </w:r>
    </w:p>
    <w:bookmarkEnd w:id="438"/>
    <w:bookmarkStart w:name="z471" w:id="439"/>
    <w:p>
      <w:pPr>
        <w:spacing w:after="0"/>
        <w:ind w:left="0"/>
        <w:jc w:val="both"/>
      </w:pPr>
      <w:r>
        <w:rPr>
          <w:rFonts w:ascii="Times New Roman"/>
          <w:b w:val="false"/>
          <w:i w:val="false"/>
          <w:color w:val="000000"/>
          <w:sz w:val="28"/>
        </w:rPr>
        <w:t>
      Мемлекеттік қызмет көрсету нәтижесінің нысаны: қағаз түрінде.</w:t>
      </w:r>
    </w:p>
    <w:bookmarkEnd w:id="439"/>
    <w:bookmarkStart w:name="z472" w:id="44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40"/>
    <w:bookmarkStart w:name="z473" w:id="441"/>
    <w:p>
      <w:pPr>
        <w:spacing w:after="0"/>
        <w:ind w:left="0"/>
        <w:jc w:val="both"/>
      </w:pPr>
      <w:r>
        <w:rPr>
          <w:rFonts w:ascii="Times New Roman"/>
          <w:b w:val="false"/>
          <w:i w:val="false"/>
          <w:color w:val="000000"/>
          <w:sz w:val="28"/>
        </w:rPr>
        <w:t xml:space="preserve">
      4. Мемлекеттік қызмет көрсету бойынша процедураның (әрекет) басталуы үшін негіздеме 2016 жылғы 27 қаңтардағы № 39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бұйрығымен бекітілген, нормативтік құқықтық актілердің мемлекеттік тіркеу тізілімінде № 13016 тіркелген. "Бала тууды тіркеу, оның ішінде азаматтық хал актілерінің жазбаларына өзгерістер, толықтырулар мен түзетулер енгізу" (бұдан әрі – стандарт) Стандартының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қажетті құжаттар және өтініш негіздеме болып табылады. </w:t>
      </w:r>
    </w:p>
    <w:bookmarkEnd w:id="441"/>
    <w:bookmarkStart w:name="z474" w:id="442"/>
    <w:p>
      <w:pPr>
        <w:spacing w:after="0"/>
        <w:ind w:left="0"/>
        <w:jc w:val="both"/>
      </w:pPr>
      <w:r>
        <w:rPr>
          <w:rFonts w:ascii="Times New Roman"/>
          <w:b w:val="false"/>
          <w:i w:val="false"/>
          <w:color w:val="000000"/>
          <w:sz w:val="28"/>
        </w:rPr>
        <w:t>
      5. Мемлекеттік қызмет көрсету барысының құрылымына кіретін әр іс-әрекеттің мазмұны, олардың орындалу ұзақтығы:</w:t>
      </w:r>
    </w:p>
    <w:bookmarkEnd w:id="442"/>
    <w:bookmarkStart w:name="z475" w:id="443"/>
    <w:p>
      <w:pPr>
        <w:spacing w:after="0"/>
        <w:ind w:left="0"/>
        <w:jc w:val="both"/>
      </w:pPr>
      <w:r>
        <w:rPr>
          <w:rFonts w:ascii="Times New Roman"/>
          <w:b w:val="false"/>
          <w:i w:val="false"/>
          <w:color w:val="000000"/>
          <w:sz w:val="28"/>
        </w:rPr>
        <w:t xml:space="preserve">
      1) қызмет көрсетушінің кеңсе маманы тұтынушының өтініші мен қызмет көрсетуге қажетті құжаттар топтамасын қабылдап алып,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құжаттарды тексеріп, көшірмелерімен салыстырады. Содан кейін, қызмет алушыға құжатты қабылдаған күні мен уақыты көрсетілген тіркеуге алынғаны жөнінде құжат береді - 20 (жиырма) минут ішінде;</w:t>
      </w:r>
    </w:p>
    <w:bookmarkEnd w:id="443"/>
    <w:bookmarkStart w:name="z476" w:id="444"/>
    <w:p>
      <w:pPr>
        <w:spacing w:after="0"/>
        <w:ind w:left="0"/>
        <w:jc w:val="both"/>
      </w:pPr>
      <w:r>
        <w:rPr>
          <w:rFonts w:ascii="Times New Roman"/>
          <w:b w:val="false"/>
          <w:i w:val="false"/>
          <w:color w:val="000000"/>
          <w:sz w:val="28"/>
        </w:rPr>
        <w:t>
      нәтиже - құжаттардың қабылдаған уақыты көрсетіліп, тіркелгені жөнінде белгі беріледі;</w:t>
      </w:r>
    </w:p>
    <w:bookmarkEnd w:id="444"/>
    <w:bookmarkStart w:name="z477" w:id="445"/>
    <w:p>
      <w:pPr>
        <w:spacing w:after="0"/>
        <w:ind w:left="0"/>
        <w:jc w:val="both"/>
      </w:pPr>
      <w:r>
        <w:rPr>
          <w:rFonts w:ascii="Times New Roman"/>
          <w:b w:val="false"/>
          <w:i w:val="false"/>
          <w:color w:val="000000"/>
          <w:sz w:val="28"/>
        </w:rPr>
        <w:t>
      2) қызмет көрсетушінің кеңсе маманы түскен өтінішті басшысына жеткізеді - 30 (отыз) минут ішінде;</w:t>
      </w:r>
    </w:p>
    <w:bookmarkEnd w:id="445"/>
    <w:bookmarkStart w:name="z478" w:id="446"/>
    <w:p>
      <w:pPr>
        <w:spacing w:after="0"/>
        <w:ind w:left="0"/>
        <w:jc w:val="both"/>
      </w:pPr>
      <w:r>
        <w:rPr>
          <w:rFonts w:ascii="Times New Roman"/>
          <w:b w:val="false"/>
          <w:i w:val="false"/>
          <w:color w:val="000000"/>
          <w:sz w:val="28"/>
        </w:rPr>
        <w:t>
      нәтиже – өтініш пен құжат топтамасы қызмет көрсетушінің басшысына тексеруге беріледі;</w:t>
      </w:r>
    </w:p>
    <w:bookmarkEnd w:id="446"/>
    <w:bookmarkStart w:name="z479" w:id="447"/>
    <w:p>
      <w:pPr>
        <w:spacing w:after="0"/>
        <w:ind w:left="0"/>
        <w:jc w:val="both"/>
      </w:pPr>
      <w:r>
        <w:rPr>
          <w:rFonts w:ascii="Times New Roman"/>
          <w:b w:val="false"/>
          <w:i w:val="false"/>
          <w:color w:val="000000"/>
          <w:sz w:val="28"/>
        </w:rPr>
        <w:t>
      3) қызмет көрсетушінің басшысы жауапты орындаушыны белгілеп, оған орындайтын жұмыстарды тапсырады – 30 (отыз) минут ішінде;</w:t>
      </w:r>
    </w:p>
    <w:bookmarkEnd w:id="447"/>
    <w:bookmarkStart w:name="z480" w:id="448"/>
    <w:p>
      <w:pPr>
        <w:spacing w:after="0"/>
        <w:ind w:left="0"/>
        <w:jc w:val="both"/>
      </w:pPr>
      <w:r>
        <w:rPr>
          <w:rFonts w:ascii="Times New Roman"/>
          <w:b w:val="false"/>
          <w:i w:val="false"/>
          <w:color w:val="000000"/>
          <w:sz w:val="28"/>
        </w:rPr>
        <w:t>
      нәтиже – қызмет берушінің басшысы тапсырма беріп, жауапты адамды белгілейді;</w:t>
      </w:r>
    </w:p>
    <w:bookmarkEnd w:id="448"/>
    <w:bookmarkStart w:name="z481" w:id="449"/>
    <w:p>
      <w:pPr>
        <w:spacing w:after="0"/>
        <w:ind w:left="0"/>
        <w:jc w:val="both"/>
      </w:pPr>
      <w:r>
        <w:rPr>
          <w:rFonts w:ascii="Times New Roman"/>
          <w:b w:val="false"/>
          <w:i w:val="false"/>
          <w:color w:val="000000"/>
          <w:sz w:val="28"/>
        </w:rPr>
        <w:t>
      4) қызмет көрсетушінің жауапты орындаушысы қойылған талаптар сәйкестігіне заңды күшіне енген сот шешімінің негізінде некені (ерлі-зайыптылықты) бұзуды тіркеу жөніндегі өтінішті 2 (екі) жұмыс күні ішінде (құжаттарды қабылдау күні мемлекеттік қызмет көрсету мерзіміне кірмейді) қарап, қызмет берушіге құжаттар топтамасын өткізген мерзімнен бастап мемлекеттік қызмет көрсету нәтижесінің жобасын дайындайды.</w:t>
      </w:r>
    </w:p>
    <w:bookmarkEnd w:id="449"/>
    <w:bookmarkStart w:name="z482" w:id="450"/>
    <w:p>
      <w:pPr>
        <w:spacing w:after="0"/>
        <w:ind w:left="0"/>
        <w:jc w:val="both"/>
      </w:pPr>
      <w:r>
        <w:rPr>
          <w:rFonts w:ascii="Times New Roman"/>
          <w:b w:val="false"/>
          <w:i w:val="false"/>
          <w:color w:val="000000"/>
          <w:sz w:val="28"/>
        </w:rPr>
        <w:t>
      заңды күшіне енген сот шешімінің негізінде, неке бұзуды тіркеу туралы өтінішті шығару орны бойынша басқа аумақтық бірлікке жолдау қажет болған кезде - күнтізбелік 30 (отыз) күн;</w:t>
      </w:r>
    </w:p>
    <w:bookmarkEnd w:id="450"/>
    <w:bookmarkStart w:name="z483" w:id="451"/>
    <w:p>
      <w:pPr>
        <w:spacing w:after="0"/>
        <w:ind w:left="0"/>
        <w:jc w:val="both"/>
      </w:pPr>
      <w:r>
        <w:rPr>
          <w:rFonts w:ascii="Times New Roman"/>
          <w:b w:val="false"/>
          <w:i w:val="false"/>
          <w:color w:val="000000"/>
          <w:sz w:val="28"/>
        </w:rPr>
        <w:t>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жұбайының қорғаншысына немесе хабар-ошарсыз кеткен деп танылған жұбайдың мүлкіне қорғаншыға хабарлай отырып, күнтізбелік 45 (қырық бес) күн ішінде (құжаттарды қабылдау күні мемлекеттік қызмет көрсету мерзіміне кірмейді) көрсетіледі;</w:t>
      </w:r>
    </w:p>
    <w:bookmarkEnd w:id="451"/>
    <w:bookmarkStart w:name="z484" w:id="452"/>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 көрсетіледі;</w:t>
      </w:r>
    </w:p>
    <w:bookmarkEnd w:id="452"/>
    <w:bookmarkStart w:name="z485" w:id="453"/>
    <w:p>
      <w:pPr>
        <w:spacing w:after="0"/>
        <w:ind w:left="0"/>
        <w:jc w:val="both"/>
      </w:pPr>
      <w:r>
        <w:rPr>
          <w:rFonts w:ascii="Times New Roman"/>
          <w:b w:val="false"/>
          <w:i w:val="false"/>
          <w:color w:val="000000"/>
          <w:sz w:val="28"/>
        </w:rPr>
        <w:t xml:space="preserve">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453"/>
    <w:bookmarkStart w:name="z486" w:id="454"/>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күнтізбелік 15 (он бес)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454"/>
    <w:bookmarkStart w:name="z487" w:id="455"/>
    <w:p>
      <w:pPr>
        <w:spacing w:after="0"/>
        <w:ind w:left="0"/>
        <w:jc w:val="both"/>
      </w:pPr>
      <w:r>
        <w:rPr>
          <w:rFonts w:ascii="Times New Roman"/>
          <w:b w:val="false"/>
          <w:i w:val="false"/>
          <w:color w:val="000000"/>
          <w:sz w:val="28"/>
        </w:rPr>
        <w:t>
      нәтиже – мемлекеттік көрсетілетін қызметтің нәтижесінің жобасы басшыға қол қоюға беріледі;</w:t>
      </w:r>
    </w:p>
    <w:bookmarkEnd w:id="455"/>
    <w:bookmarkStart w:name="z488" w:id="456"/>
    <w:p>
      <w:pPr>
        <w:spacing w:after="0"/>
        <w:ind w:left="0"/>
        <w:jc w:val="both"/>
      </w:pPr>
      <w:r>
        <w:rPr>
          <w:rFonts w:ascii="Times New Roman"/>
          <w:b w:val="false"/>
          <w:i w:val="false"/>
          <w:color w:val="000000"/>
          <w:sz w:val="28"/>
        </w:rPr>
        <w:t>
      5) қызметті көрсетушінің басшысы шешім қабылдап, мемлекеттік көрсетілетін қызметтің нәтижесі жобасына қол қояды – 30 (отыз) минут ішінде;</w:t>
      </w:r>
    </w:p>
    <w:bookmarkEnd w:id="456"/>
    <w:bookmarkStart w:name="z489" w:id="457"/>
    <w:p>
      <w:pPr>
        <w:spacing w:after="0"/>
        <w:ind w:left="0"/>
        <w:jc w:val="both"/>
      </w:pPr>
      <w:r>
        <w:rPr>
          <w:rFonts w:ascii="Times New Roman"/>
          <w:b w:val="false"/>
          <w:i w:val="false"/>
          <w:color w:val="000000"/>
          <w:sz w:val="28"/>
        </w:rPr>
        <w:t>
      нәтиже - мемлекеттік көрсетілетін қызметтің қол қойылған нәтижесі;</w:t>
      </w:r>
    </w:p>
    <w:bookmarkEnd w:id="457"/>
    <w:bookmarkStart w:name="z490" w:id="458"/>
    <w:p>
      <w:pPr>
        <w:spacing w:after="0"/>
        <w:ind w:left="0"/>
        <w:jc w:val="both"/>
      </w:pPr>
      <w:r>
        <w:rPr>
          <w:rFonts w:ascii="Times New Roman"/>
          <w:b w:val="false"/>
          <w:i w:val="false"/>
          <w:color w:val="000000"/>
          <w:sz w:val="28"/>
        </w:rPr>
        <w:t>
      6) қызмет көрсетушінің кеңсе маманы құжаттарды ұсыну кезінде жеке басын куәландыратын мемлекеттік көрсетілетін қызметтің нәтижесін береді – 20 (жиырма) минут ішінде;</w:t>
      </w:r>
    </w:p>
    <w:bookmarkEnd w:id="458"/>
    <w:bookmarkStart w:name="z491" w:id="459"/>
    <w:p>
      <w:pPr>
        <w:spacing w:after="0"/>
        <w:ind w:left="0"/>
        <w:jc w:val="both"/>
      </w:pPr>
      <w:r>
        <w:rPr>
          <w:rFonts w:ascii="Times New Roman"/>
          <w:b w:val="false"/>
          <w:i w:val="false"/>
          <w:color w:val="000000"/>
          <w:sz w:val="28"/>
        </w:rPr>
        <w:t>
      нәтиже - жеке басын куәландыратын құжатты көрсеткен кезде қағаз жеткізгіштегі некені (ерлі-зайыптылықты) бұзу туралы куәлік, енгізілген өзгерістерімен, толықтыруларымен және түзетулерімен некені (ерлі-зайыптылықты) бұзу туралы қайталама куәлік беру болып табылады.</w:t>
      </w:r>
    </w:p>
    <w:bookmarkEnd w:id="459"/>
    <w:bookmarkStart w:name="z492" w:id="460"/>
    <w:p>
      <w:pPr>
        <w:spacing w:after="0"/>
        <w:ind w:left="0"/>
        <w:jc w:val="left"/>
      </w:pPr>
      <w:r>
        <w:rPr>
          <w:rFonts w:ascii="Times New Roman"/>
          <w:b/>
          <w:i w:val="false"/>
          <w:color w:val="000000"/>
        </w:rPr>
        <w:t xml:space="preserve"> 3. Қызмет берушінің құрылымдық бөлімшелерінің (жұмыскерлерінің) қызмет көрсету кезіндегі өзара әрекет тәртібінің сипаттамасы</w:t>
      </w:r>
    </w:p>
    <w:bookmarkEnd w:id="460"/>
    <w:bookmarkStart w:name="z493" w:id="461"/>
    <w:p>
      <w:pPr>
        <w:spacing w:after="0"/>
        <w:ind w:left="0"/>
        <w:jc w:val="both"/>
      </w:pPr>
      <w:r>
        <w:rPr>
          <w:rFonts w:ascii="Times New Roman"/>
          <w:b w:val="false"/>
          <w:i w:val="false"/>
          <w:color w:val="000000"/>
          <w:sz w:val="28"/>
        </w:rPr>
        <w:t>
      6. Мемлекеттік қызмет көрсету үрдісіне қатысатын қызмет берушінің құрылымдық бөлімшелерінің (қызметкерлерінің) тізбесі:</w:t>
      </w:r>
    </w:p>
    <w:bookmarkEnd w:id="461"/>
    <w:bookmarkStart w:name="z494" w:id="462"/>
    <w:p>
      <w:pPr>
        <w:spacing w:after="0"/>
        <w:ind w:left="0"/>
        <w:jc w:val="both"/>
      </w:pPr>
      <w:r>
        <w:rPr>
          <w:rFonts w:ascii="Times New Roman"/>
          <w:b w:val="false"/>
          <w:i w:val="false"/>
          <w:color w:val="000000"/>
          <w:sz w:val="28"/>
        </w:rPr>
        <w:t>
      1) қызмет көрсетушінің басшысы;</w:t>
      </w:r>
    </w:p>
    <w:bookmarkEnd w:id="462"/>
    <w:bookmarkStart w:name="z495" w:id="463"/>
    <w:p>
      <w:pPr>
        <w:spacing w:after="0"/>
        <w:ind w:left="0"/>
        <w:jc w:val="both"/>
      </w:pPr>
      <w:r>
        <w:rPr>
          <w:rFonts w:ascii="Times New Roman"/>
          <w:b w:val="false"/>
          <w:i w:val="false"/>
          <w:color w:val="000000"/>
          <w:sz w:val="28"/>
        </w:rPr>
        <w:t xml:space="preserve">
      2) қызмет көрсетушінің кеңсе маманы; </w:t>
      </w:r>
    </w:p>
    <w:bookmarkEnd w:id="463"/>
    <w:bookmarkStart w:name="z496" w:id="464"/>
    <w:p>
      <w:pPr>
        <w:spacing w:after="0"/>
        <w:ind w:left="0"/>
        <w:jc w:val="both"/>
      </w:pPr>
      <w:r>
        <w:rPr>
          <w:rFonts w:ascii="Times New Roman"/>
          <w:b w:val="false"/>
          <w:i w:val="false"/>
          <w:color w:val="000000"/>
          <w:sz w:val="28"/>
        </w:rPr>
        <w:t xml:space="preserve">
      3) қызмет көрсетушінің жауапты орындаушысы. </w:t>
      </w:r>
    </w:p>
    <w:bookmarkEnd w:id="464"/>
    <w:bookmarkStart w:name="z497" w:id="465"/>
    <w:p>
      <w:pPr>
        <w:spacing w:after="0"/>
        <w:ind w:left="0"/>
        <w:jc w:val="both"/>
      </w:pPr>
      <w:r>
        <w:rPr>
          <w:rFonts w:ascii="Times New Roman"/>
          <w:b w:val="false"/>
          <w:i w:val="false"/>
          <w:color w:val="000000"/>
          <w:sz w:val="28"/>
        </w:rPr>
        <w:t>
      7. Құрылымдық бөлімшелер (қызметкерлер) мен ресімдердің (іс-әрекет) ретін әрбір ресімнің мерзімін көрсете отырып баяндау:</w:t>
      </w:r>
    </w:p>
    <w:bookmarkEnd w:id="465"/>
    <w:bookmarkStart w:name="z498" w:id="466"/>
    <w:p>
      <w:pPr>
        <w:spacing w:after="0"/>
        <w:ind w:left="0"/>
        <w:jc w:val="both"/>
      </w:pPr>
      <w:r>
        <w:rPr>
          <w:rFonts w:ascii="Times New Roman"/>
          <w:b w:val="false"/>
          <w:i w:val="false"/>
          <w:color w:val="000000"/>
          <w:sz w:val="28"/>
        </w:rPr>
        <w:t xml:space="preserve">
      1) қызмет көрсетушінің кеңсе маманы тұтынушының өтініші мен қызмет көрсетуге қажетті құжаттар топтамасын қабылдап алып,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ұсынылған құжаттарды тексеріп, көшірмелерімен салыстырады. Содан кейін, қызмет алушыға құжатты қабылдаған күні мен уақыты көрсетілген тіркеуге алынғаны жөнінде құжат береді – 20 (жиырма) минут ішінде;</w:t>
      </w:r>
    </w:p>
    <w:bookmarkEnd w:id="466"/>
    <w:bookmarkStart w:name="z499" w:id="467"/>
    <w:p>
      <w:pPr>
        <w:spacing w:after="0"/>
        <w:ind w:left="0"/>
        <w:jc w:val="both"/>
      </w:pPr>
      <w:r>
        <w:rPr>
          <w:rFonts w:ascii="Times New Roman"/>
          <w:b w:val="false"/>
          <w:i w:val="false"/>
          <w:color w:val="000000"/>
          <w:sz w:val="28"/>
        </w:rPr>
        <w:t>
      2) қызмет көрсетушінің кеңсе маманы түскен өтінішті басшысына жеткізеді - 30 (отыз) минут ішінде;</w:t>
      </w:r>
    </w:p>
    <w:bookmarkEnd w:id="467"/>
    <w:bookmarkStart w:name="z500" w:id="468"/>
    <w:p>
      <w:pPr>
        <w:spacing w:after="0"/>
        <w:ind w:left="0"/>
        <w:jc w:val="both"/>
      </w:pPr>
      <w:r>
        <w:rPr>
          <w:rFonts w:ascii="Times New Roman"/>
          <w:b w:val="false"/>
          <w:i w:val="false"/>
          <w:color w:val="000000"/>
          <w:sz w:val="28"/>
        </w:rPr>
        <w:t>
      3) қызмет көрсетушінің басшысы жауапты орындаушыны белгілеп, оған орындайтын жұмыстарды тапсырады – 30 (отыз) минут ішінде;</w:t>
      </w:r>
    </w:p>
    <w:bookmarkEnd w:id="468"/>
    <w:bookmarkStart w:name="z501" w:id="469"/>
    <w:p>
      <w:pPr>
        <w:spacing w:after="0"/>
        <w:ind w:left="0"/>
        <w:jc w:val="both"/>
      </w:pPr>
      <w:r>
        <w:rPr>
          <w:rFonts w:ascii="Times New Roman"/>
          <w:b w:val="false"/>
          <w:i w:val="false"/>
          <w:color w:val="000000"/>
          <w:sz w:val="28"/>
        </w:rPr>
        <w:t>
      4) қызмет көрсетушінің жауапты орындаушысы қойылған талаптар сәйкестігіне заңды күшіне енген сот шешімінің негізінде некені (ерлі-зайыптылықты) бұзуды тіркеу жөніндегі өтінішті 2 (екі) жұмыс күні ішінде (құжаттарды қабылдау күні мемлекеттік қызмет көрсету мерзіміне кірмейді) қарап, қызмет берушіге құжаттар топтамасын өткізген мерзімнен бастап мемлекеттік қызмет көрсету нәтижесінің жобасын дайындайды.</w:t>
      </w:r>
    </w:p>
    <w:bookmarkEnd w:id="469"/>
    <w:bookmarkStart w:name="z502" w:id="470"/>
    <w:p>
      <w:pPr>
        <w:spacing w:after="0"/>
        <w:ind w:left="0"/>
        <w:jc w:val="both"/>
      </w:pPr>
      <w:r>
        <w:rPr>
          <w:rFonts w:ascii="Times New Roman"/>
          <w:b w:val="false"/>
          <w:i w:val="false"/>
          <w:color w:val="000000"/>
          <w:sz w:val="28"/>
        </w:rPr>
        <w:t>
      заңды күшіне енген сот шешімінің негізінде, неке бұзуды тіркеу туралы өтінішті шығару орны бойынша басқа аумақтық бірлікке жолдау қажет болған кезде - күнтізбелік 30 (отыз) күн;</w:t>
      </w:r>
    </w:p>
    <w:bookmarkEnd w:id="470"/>
    <w:bookmarkStart w:name="z503" w:id="471"/>
    <w:p>
      <w:pPr>
        <w:spacing w:after="0"/>
        <w:ind w:left="0"/>
        <w:jc w:val="both"/>
      </w:pPr>
      <w:r>
        <w:rPr>
          <w:rFonts w:ascii="Times New Roman"/>
          <w:b w:val="false"/>
          <w:i w:val="false"/>
          <w:color w:val="000000"/>
          <w:sz w:val="28"/>
        </w:rPr>
        <w:t>
      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1 (бір) апта мерзімде ол туралы қамауда жатқан жұбайға не әрекетке қабілетсіз жұбайының қорғаншысына немесе хабар-ошарсыз кеткен деп танылған жұбайдың мүлкіне қорғаншыға хабарлай отырып, күнтізбелік 45 (қырық бес) күн ішінде (құжаттарды қабылдау күні мемлекеттік қызмет көрсету мерзіміне кірмейді) көрсетіледі;</w:t>
      </w:r>
    </w:p>
    <w:bookmarkEnd w:id="471"/>
    <w:bookmarkStart w:name="z504" w:id="472"/>
    <w:p>
      <w:pPr>
        <w:spacing w:after="0"/>
        <w:ind w:left="0"/>
        <w:jc w:val="both"/>
      </w:pPr>
      <w:r>
        <w:rPr>
          <w:rFonts w:ascii="Times New Roman"/>
          <w:b w:val="false"/>
          <w:i w:val="false"/>
          <w:color w:val="000000"/>
          <w:sz w:val="28"/>
        </w:rPr>
        <w:t>
      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 көрсетіледі;</w:t>
      </w:r>
    </w:p>
    <w:bookmarkEnd w:id="472"/>
    <w:bookmarkStart w:name="z505" w:id="473"/>
    <w:p>
      <w:pPr>
        <w:spacing w:after="0"/>
        <w:ind w:left="0"/>
        <w:jc w:val="both"/>
      </w:pPr>
      <w:r>
        <w:rPr>
          <w:rFonts w:ascii="Times New Roman"/>
          <w:b w:val="false"/>
          <w:i w:val="false"/>
          <w:color w:val="000000"/>
          <w:sz w:val="28"/>
        </w:rPr>
        <w:t xml:space="preserve">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473"/>
    <w:bookmarkStart w:name="z506" w:id="474"/>
    <w:p>
      <w:pPr>
        <w:spacing w:after="0"/>
        <w:ind w:left="0"/>
        <w:jc w:val="both"/>
      </w:pPr>
      <w:r>
        <w:rPr>
          <w:rFonts w:ascii="Times New Roman"/>
          <w:b w:val="false"/>
          <w:i w:val="false"/>
          <w:color w:val="000000"/>
          <w:sz w:val="28"/>
        </w:rPr>
        <w:t>
      азаматтық хал акт жазбасына өзгерістер, толықтырулар мен түзетулер енгізу туралы өтініш - күнтізбелік 15 (он бес)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3 (үш) күнтізбелік күн ішінде хабардар ете отырып, күнтiзбелiк 30 (отыз) күннен аспайтын уақытқа ұзартылады;</w:t>
      </w:r>
    </w:p>
    <w:bookmarkEnd w:id="474"/>
    <w:bookmarkStart w:name="z507" w:id="475"/>
    <w:p>
      <w:pPr>
        <w:spacing w:after="0"/>
        <w:ind w:left="0"/>
        <w:jc w:val="both"/>
      </w:pPr>
      <w:r>
        <w:rPr>
          <w:rFonts w:ascii="Times New Roman"/>
          <w:b w:val="false"/>
          <w:i w:val="false"/>
          <w:color w:val="000000"/>
          <w:sz w:val="28"/>
        </w:rPr>
        <w:t>
      5) қызметті көрсетушінің басшысы шешім қабылдап, мемлекеттік көрсетілетін қызметтің нәтижесі жобасына қол қояды – 30 (отыз) минут ішінде;</w:t>
      </w:r>
    </w:p>
    <w:bookmarkEnd w:id="475"/>
    <w:bookmarkStart w:name="z508" w:id="476"/>
    <w:p>
      <w:pPr>
        <w:spacing w:after="0"/>
        <w:ind w:left="0"/>
        <w:jc w:val="both"/>
      </w:pPr>
      <w:r>
        <w:rPr>
          <w:rFonts w:ascii="Times New Roman"/>
          <w:b w:val="false"/>
          <w:i w:val="false"/>
          <w:color w:val="000000"/>
          <w:sz w:val="28"/>
        </w:rPr>
        <w:t>
      6) қызмет көрсетушінің кеңсе маманы құжаттарды ұсыну кезінде жеке басын куәландыратын мемлекеттік көрсетілетін қызметтің нәтижесін береді – 20 (жиырма) минут ішінде.</w:t>
      </w:r>
    </w:p>
    <w:bookmarkEnd w:id="476"/>
    <w:bookmarkStart w:name="z509" w:id="477"/>
    <w:p>
      <w:pPr>
        <w:spacing w:after="0"/>
        <w:ind w:left="0"/>
        <w:jc w:val="left"/>
      </w:pPr>
      <w:r>
        <w:rPr>
          <w:rFonts w:ascii="Times New Roman"/>
          <w:b/>
          <w:i w:val="false"/>
          <w:color w:val="000000"/>
        </w:rPr>
        <w:t xml:space="preserve"> 4. "Азаматтарға арналған үкімет"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77"/>
    <w:bookmarkStart w:name="z510" w:id="478"/>
    <w:p>
      <w:pPr>
        <w:spacing w:after="0"/>
        <w:ind w:left="0"/>
        <w:jc w:val="both"/>
      </w:pPr>
      <w:r>
        <w:rPr>
          <w:rFonts w:ascii="Times New Roman"/>
          <w:b w:val="false"/>
          <w:i w:val="false"/>
          <w:color w:val="000000"/>
          <w:sz w:val="28"/>
        </w:rPr>
        <w:t>
      8. Мемлекеттік корпорацияға жүгінудің тәртібін сипаттау, көрсетілетін қызметті алушының өтінішін өңдеу ұзақтығы:</w:t>
      </w:r>
    </w:p>
    <w:bookmarkEnd w:id="478"/>
    <w:bookmarkStart w:name="z511" w:id="479"/>
    <w:p>
      <w:pPr>
        <w:spacing w:after="0"/>
        <w:ind w:left="0"/>
        <w:jc w:val="both"/>
      </w:pPr>
      <w:r>
        <w:rPr>
          <w:rFonts w:ascii="Times New Roman"/>
          <w:b w:val="false"/>
          <w:i w:val="false"/>
          <w:color w:val="000000"/>
          <w:sz w:val="28"/>
        </w:rPr>
        <w:t xml:space="preserve">
      Мемлекеттік корпорацияға жүгіну кезіндегі мемлекеттік қызмет көрсетуге, Мемлекеттік корпорация қызметкерінің қызмет алушыдан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құжаттарды қабылдау негіз болып табылады.</w:t>
      </w:r>
    </w:p>
    <w:bookmarkEnd w:id="479"/>
    <w:bookmarkStart w:name="z512" w:id="480"/>
    <w:p>
      <w:pPr>
        <w:spacing w:after="0"/>
        <w:ind w:left="0"/>
        <w:jc w:val="both"/>
      </w:pPr>
      <w:r>
        <w:rPr>
          <w:rFonts w:ascii="Times New Roman"/>
          <w:b w:val="false"/>
          <w:i w:val="false"/>
          <w:color w:val="000000"/>
          <w:sz w:val="28"/>
        </w:rPr>
        <w:t>
      1) Мемлекеттік корпорация қызметкері:</w:t>
      </w:r>
    </w:p>
    <w:bookmarkEnd w:id="480"/>
    <w:bookmarkStart w:name="z513" w:id="481"/>
    <w:p>
      <w:pPr>
        <w:spacing w:after="0"/>
        <w:ind w:left="0"/>
        <w:jc w:val="both"/>
      </w:pPr>
      <w:r>
        <w:rPr>
          <w:rFonts w:ascii="Times New Roman"/>
          <w:b w:val="false"/>
          <w:i w:val="false"/>
          <w:color w:val="000000"/>
          <w:sz w:val="28"/>
        </w:rPr>
        <w:t xml:space="preserve">
      көрсетілетін қызметті алушы ұсынған құжаттар топтамасының толық болуын және өтінішті толтырудың дұрыстығын тексереді; </w:t>
      </w:r>
    </w:p>
    <w:bookmarkEnd w:id="481"/>
    <w:bookmarkStart w:name="z514" w:id="482"/>
    <w:p>
      <w:pPr>
        <w:spacing w:after="0"/>
        <w:ind w:left="0"/>
        <w:jc w:val="both"/>
      </w:pPr>
      <w:r>
        <w:rPr>
          <w:rFonts w:ascii="Times New Roman"/>
          <w:b w:val="false"/>
          <w:i w:val="false"/>
          <w:color w:val="000000"/>
          <w:sz w:val="28"/>
        </w:rPr>
        <w:t>
      ұсынылған құжаттар топтамасы толық және өтінішті толтыру дұрыс болған жағдайда, МК қызметкері өтінішті "Мемлекеттік корпорациядағы шоғырландырылған ақпараттық жүйе" ақпараттық жүйесінде (бұдан әрі – МК ШАЖ) тіркейді;</w:t>
      </w:r>
    </w:p>
    <w:bookmarkEnd w:id="482"/>
    <w:bookmarkStart w:name="z515" w:id="483"/>
    <w:p>
      <w:pPr>
        <w:spacing w:after="0"/>
        <w:ind w:left="0"/>
        <w:jc w:val="both"/>
      </w:pPr>
      <w:r>
        <w:rPr>
          <w:rFonts w:ascii="Times New Roman"/>
          <w:b w:val="false"/>
          <w:i w:val="false"/>
          <w:color w:val="000000"/>
          <w:sz w:val="28"/>
        </w:rPr>
        <w:t>
      көрсетілетін қызметті алушының жеке басын сәйкестендіреді, көрсетілетін қызметті алушы жайында тиісті ақпаратты және берілген құжаттардың тізімін МК ШАЖ енгізеді;</w:t>
      </w:r>
    </w:p>
    <w:bookmarkEnd w:id="483"/>
    <w:bookmarkStart w:name="z516" w:id="484"/>
    <w:p>
      <w:pPr>
        <w:spacing w:after="0"/>
        <w:ind w:left="0"/>
        <w:jc w:val="both"/>
      </w:pPr>
      <w:r>
        <w:rPr>
          <w:rFonts w:ascii="Times New Roman"/>
          <w:b w:val="false"/>
          <w:i w:val="false"/>
          <w:color w:val="000000"/>
          <w:sz w:val="28"/>
        </w:rPr>
        <w:t>
      егер де Қазақстан Республикасының заңдарында өзгеше көзделмесе, Мемлекеттік корпорация қызметкері ақпараттық жүйелердегі, заңмен қорғалатын құпиялардан тұратын мәліметтерді пайдалануға көрсетілетін қызметті алушының жазбаша келісімін алады;</w:t>
      </w:r>
    </w:p>
    <w:bookmarkEnd w:id="484"/>
    <w:bookmarkStart w:name="z517" w:id="485"/>
    <w:p>
      <w:pPr>
        <w:spacing w:after="0"/>
        <w:ind w:left="0"/>
        <w:jc w:val="both"/>
      </w:pPr>
      <w:r>
        <w:rPr>
          <w:rFonts w:ascii="Times New Roman"/>
          <w:b w:val="false"/>
          <w:i w:val="false"/>
          <w:color w:val="000000"/>
          <w:sz w:val="28"/>
        </w:rPr>
        <w:t>
      тиісті құжаттарды қабылдау туралы қолхатта көрсетілетін қызметті алушыға береді;</w:t>
      </w:r>
    </w:p>
    <w:bookmarkEnd w:id="485"/>
    <w:bookmarkStart w:name="z518" w:id="486"/>
    <w:p>
      <w:pPr>
        <w:spacing w:after="0"/>
        <w:ind w:left="0"/>
        <w:jc w:val="both"/>
      </w:pPr>
      <w:r>
        <w:rPr>
          <w:rFonts w:ascii="Times New Roman"/>
          <w:b w:val="false"/>
          <w:i w:val="false"/>
          <w:color w:val="000000"/>
          <w:sz w:val="28"/>
        </w:rPr>
        <w:t xml:space="preserve">
      қызметті алушымен құжаттардың толық топтамасы ұсынылмаған жағдайда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құжаттарды қабылдаудан бас тарту туралы қолхат береді (он бес минуттан аспайды);</w:t>
      </w:r>
    </w:p>
    <w:bookmarkEnd w:id="486"/>
    <w:bookmarkStart w:name="z519" w:id="487"/>
    <w:p>
      <w:pPr>
        <w:spacing w:after="0"/>
        <w:ind w:left="0"/>
        <w:jc w:val="both"/>
      </w:pPr>
      <w:r>
        <w:rPr>
          <w:rFonts w:ascii="Times New Roman"/>
          <w:b w:val="false"/>
          <w:i w:val="false"/>
          <w:color w:val="000000"/>
          <w:sz w:val="28"/>
        </w:rPr>
        <w:t>
      2) Мемлекеттік корпорация қызметкері құжаттарды дайындайды және оларды көрсетілетін қызметті берушіге курьерлік немесе осыған уәкілетті өзге де байланыс арқылы жібереді (бір жұмыс күнінен аспайды);</w:t>
      </w:r>
    </w:p>
    <w:bookmarkEnd w:id="487"/>
    <w:bookmarkStart w:name="z520" w:id="488"/>
    <w:p>
      <w:pPr>
        <w:spacing w:after="0"/>
        <w:ind w:left="0"/>
        <w:jc w:val="both"/>
      </w:pPr>
      <w:r>
        <w:rPr>
          <w:rFonts w:ascii="Times New Roman"/>
          <w:b w:val="false"/>
          <w:i w:val="false"/>
          <w:color w:val="000000"/>
          <w:sz w:val="28"/>
        </w:rPr>
        <w:t>
      тиісті құжаттарды қабылдау туралы қолхатта көрсетілетін мерзімде Мемлекеттік корпорацияға дайын құжаттарды беру;</w:t>
      </w:r>
    </w:p>
    <w:bookmarkEnd w:id="488"/>
    <w:bookmarkStart w:name="z521" w:id="489"/>
    <w:p>
      <w:pPr>
        <w:spacing w:after="0"/>
        <w:ind w:left="0"/>
        <w:jc w:val="both"/>
      </w:pPr>
      <w:r>
        <w:rPr>
          <w:rFonts w:ascii="Times New Roman"/>
          <w:b w:val="false"/>
          <w:i w:val="false"/>
          <w:color w:val="000000"/>
          <w:sz w:val="28"/>
        </w:rPr>
        <w:t>
      3) Мемлекеттік корпорация қызметкері қолхатқа сәйкес көрсетілетін қызметті алушыға не оның уәкілетті өкіліне (нотариалды куәландырылған сенімхат бойынша) "электрондық" кезек талонын береді (кемінде он бес минут);</w:t>
      </w:r>
    </w:p>
    <w:bookmarkEnd w:id="489"/>
    <w:bookmarkStart w:name="z522" w:id="490"/>
    <w:p>
      <w:pPr>
        <w:spacing w:after="0"/>
        <w:ind w:left="0"/>
        <w:jc w:val="both"/>
      </w:pPr>
      <w:r>
        <w:rPr>
          <w:rFonts w:ascii="Times New Roman"/>
          <w:b w:val="false"/>
          <w:i w:val="false"/>
          <w:color w:val="000000"/>
          <w:sz w:val="28"/>
        </w:rPr>
        <w:t>
      4) Мемлекеттік корпорация қызметкері көрсетілетін қызметті алушыға оның уәкілетті өкіліне (нотариалды куәландырылған сенімхат бойынша) көрсетілетін қызметті алушыға дайын мемлекеттік көрсетілетін қызмет нәтижесін береді (кемінде он бес минут).</w:t>
      </w:r>
    </w:p>
    <w:bookmarkEnd w:id="490"/>
    <w:bookmarkStart w:name="z523" w:id="491"/>
    <w:p>
      <w:pPr>
        <w:spacing w:after="0"/>
        <w:ind w:left="0"/>
        <w:jc w:val="both"/>
      </w:pPr>
      <w:r>
        <w:rPr>
          <w:rFonts w:ascii="Times New Roman"/>
          <w:b w:val="false"/>
          <w:i w:val="false"/>
          <w:color w:val="000000"/>
          <w:sz w:val="28"/>
        </w:rPr>
        <w:t xml:space="preserve">
      9. МК ақпараттық жүйесі (бұдан әрі – МКАЖ) арқылы электрондық мемлекеттік қызмет көрсету барысындағы көрсетілетін қызмет: </w:t>
      </w:r>
    </w:p>
    <w:bookmarkEnd w:id="491"/>
    <w:bookmarkStart w:name="z524" w:id="492"/>
    <w:p>
      <w:pPr>
        <w:spacing w:after="0"/>
        <w:ind w:left="0"/>
        <w:jc w:val="both"/>
      </w:pPr>
      <w:r>
        <w:rPr>
          <w:rFonts w:ascii="Times New Roman"/>
          <w:b w:val="false"/>
          <w:i w:val="false"/>
          <w:color w:val="000000"/>
          <w:sz w:val="28"/>
        </w:rPr>
        <w:t>
      1) 1-үдеріс – МК қызметкерінің қызмет көрсетуі үшін МКАЖ автоматтандырылған жұмыс орнында (бұдан әрі – АЖО) логин мен парольді енгізуі (авторландыру үдерісі);</w:t>
      </w:r>
    </w:p>
    <w:bookmarkEnd w:id="492"/>
    <w:bookmarkStart w:name="z525" w:id="493"/>
    <w:p>
      <w:pPr>
        <w:spacing w:after="0"/>
        <w:ind w:left="0"/>
        <w:jc w:val="both"/>
      </w:pPr>
      <w:r>
        <w:rPr>
          <w:rFonts w:ascii="Times New Roman"/>
          <w:b w:val="false"/>
          <w:i w:val="false"/>
          <w:color w:val="000000"/>
          <w:sz w:val="28"/>
        </w:rPr>
        <w:t xml:space="preserve">
      2) 2-үдеріс – МК қызметкерінің осы Регламентте көрсетілген қызметті таңдап алуы, қызмет көрсету үшін экранға сұрату нысанын шығаруы және МК қызметкерінің көрсетілетін қызметті алушының мәліметтерін, сондай-ақ көрсетілетін қызметті алушының сенімхат бойынша өкілінің мәліметтерін енгізуі (нотариалды куәландырылған сенімхат болған кезде, сенімхат басқаша куәландырылған жағдайда ол сенімхат толтырылмайды); </w:t>
      </w:r>
    </w:p>
    <w:bookmarkEnd w:id="493"/>
    <w:bookmarkStart w:name="z526" w:id="494"/>
    <w:p>
      <w:pPr>
        <w:spacing w:after="0"/>
        <w:ind w:left="0"/>
        <w:jc w:val="both"/>
      </w:pPr>
      <w:r>
        <w:rPr>
          <w:rFonts w:ascii="Times New Roman"/>
          <w:b w:val="false"/>
          <w:i w:val="false"/>
          <w:color w:val="000000"/>
          <w:sz w:val="28"/>
        </w:rPr>
        <w:t>
      3) 3-үдеріс – "Электрондық үкімет шлюзі" (бұдан әрі – ЭҮШ) арқылы көрсетілетін қызметті алушы мәліметтері туралы сұранымды "Жеке тұлғалар" мемлекеттік деректер қорында (бұдан әрі - ЖТ МДҚ), сондай-ақ бірыңғай нотариаттық ақпараттық жүйеде (бұдан әрі – БНАЖ) – көрсетілетін қызмет алушы өкілінің сенімхаты мәліметтері туралы жіберу;</w:t>
      </w:r>
    </w:p>
    <w:bookmarkEnd w:id="494"/>
    <w:bookmarkStart w:name="z527" w:id="495"/>
    <w:p>
      <w:pPr>
        <w:spacing w:after="0"/>
        <w:ind w:left="0"/>
        <w:jc w:val="both"/>
      </w:pPr>
      <w:r>
        <w:rPr>
          <w:rFonts w:ascii="Times New Roman"/>
          <w:b w:val="false"/>
          <w:i w:val="false"/>
          <w:color w:val="000000"/>
          <w:sz w:val="28"/>
        </w:rPr>
        <w:t>
      4) 1-шарт – ЖТ МДҚ-да көрсетілетін қызметті алушы мәліметтерінің, БНАЖ-да сенімхат мәліметтерінің бар болуын тексеру;</w:t>
      </w:r>
    </w:p>
    <w:bookmarkEnd w:id="495"/>
    <w:bookmarkStart w:name="z528" w:id="496"/>
    <w:p>
      <w:pPr>
        <w:spacing w:after="0"/>
        <w:ind w:left="0"/>
        <w:jc w:val="both"/>
      </w:pPr>
      <w:r>
        <w:rPr>
          <w:rFonts w:ascii="Times New Roman"/>
          <w:b w:val="false"/>
          <w:i w:val="false"/>
          <w:color w:val="000000"/>
          <w:sz w:val="28"/>
        </w:rPr>
        <w:t>
      5) 4-үдеріс – көрсетілетін қызметті алушы мәліметтерінің ЖТ МДҚ-да, сенімхат мәліметтерінің БНАЖ-да болмауына байланысты мәліметтерді алудың мүмкін еместігі туралы хабарлама қалыптастыру;</w:t>
      </w:r>
    </w:p>
    <w:bookmarkEnd w:id="496"/>
    <w:bookmarkStart w:name="z529" w:id="497"/>
    <w:p>
      <w:pPr>
        <w:spacing w:after="0"/>
        <w:ind w:left="0"/>
        <w:jc w:val="both"/>
      </w:pPr>
      <w:r>
        <w:rPr>
          <w:rFonts w:ascii="Times New Roman"/>
          <w:b w:val="false"/>
          <w:i w:val="false"/>
          <w:color w:val="000000"/>
          <w:sz w:val="28"/>
        </w:rPr>
        <w:t>
      6) 5-үдеріс – МК қызметкерінің сұраным нысанының қағаз нұсқасындағы құжаттардың бар болуы туралы белгілеу бөлігін толтыруы және көрсетілетін қызметті алушы берген құжаттарды сканерлеп, оларды сұраным нысанына қыстыру және қызмет көрсетуге сұранымның толтырылған нысанын (енгізілген мәліметтерді) электрондық цифрлық қолтаңба (бұдан әрі – ЭЦҚ) арқылы куәландыру;</w:t>
      </w:r>
    </w:p>
    <w:bookmarkEnd w:id="497"/>
    <w:bookmarkStart w:name="z530" w:id="498"/>
    <w:p>
      <w:pPr>
        <w:spacing w:after="0"/>
        <w:ind w:left="0"/>
        <w:jc w:val="both"/>
      </w:pPr>
      <w:r>
        <w:rPr>
          <w:rFonts w:ascii="Times New Roman"/>
          <w:b w:val="false"/>
          <w:i w:val="false"/>
          <w:color w:val="000000"/>
          <w:sz w:val="28"/>
        </w:rPr>
        <w:t>
      7) 6-үдеріс – МК қызметкерінің ЭЦҚ-мен расталған (қолы қойылған) қағаз түрде құжатты (көрсетілетін қызметті алушының сұранымын) ЭҮШ/ "Электрондық үкімет өңірлік шлюзі" (бұдан әрі – ЭҮАШ) арқылы уәкілетті органға жіберу;</w:t>
      </w:r>
    </w:p>
    <w:bookmarkEnd w:id="498"/>
    <w:bookmarkStart w:name="z531" w:id="499"/>
    <w:p>
      <w:pPr>
        <w:spacing w:after="0"/>
        <w:ind w:left="0"/>
        <w:jc w:val="both"/>
      </w:pPr>
      <w:r>
        <w:rPr>
          <w:rFonts w:ascii="Times New Roman"/>
          <w:b w:val="false"/>
          <w:i w:val="false"/>
          <w:color w:val="000000"/>
          <w:sz w:val="28"/>
        </w:rPr>
        <w:t>
      8) 7-үдеріс – қағаз түрде құжатты АХАТ АЖ тіркеу;</w:t>
      </w:r>
    </w:p>
    <w:bookmarkEnd w:id="499"/>
    <w:bookmarkStart w:name="z532" w:id="500"/>
    <w:p>
      <w:pPr>
        <w:spacing w:after="0"/>
        <w:ind w:left="0"/>
        <w:jc w:val="both"/>
      </w:pPr>
      <w:r>
        <w:rPr>
          <w:rFonts w:ascii="Times New Roman"/>
          <w:b w:val="false"/>
          <w:i w:val="false"/>
          <w:color w:val="000000"/>
          <w:sz w:val="28"/>
        </w:rPr>
        <w:t>
      9) 2-шарт – көрсетілетін қызметті берушінің көрсетілетін қызметті алушы қоса тіркеген Стандартта көрсетілген құжаттардың сәйкестігін және қызмет көрсетуге негіздеме болатынын тексеруі (өңдеуі);</w:t>
      </w:r>
    </w:p>
    <w:bookmarkEnd w:id="500"/>
    <w:bookmarkStart w:name="z533" w:id="501"/>
    <w:p>
      <w:pPr>
        <w:spacing w:after="0"/>
        <w:ind w:left="0"/>
        <w:jc w:val="both"/>
      </w:pPr>
      <w:r>
        <w:rPr>
          <w:rFonts w:ascii="Times New Roman"/>
          <w:b w:val="false"/>
          <w:i w:val="false"/>
          <w:color w:val="000000"/>
          <w:sz w:val="28"/>
        </w:rPr>
        <w:t>
      10) 8-үдеріс – қызмет көрсетушімен көрсетілетін қызметтің қортындысын қалыптастыру және МК-ға жолдау;</w:t>
      </w:r>
    </w:p>
    <w:bookmarkEnd w:id="501"/>
    <w:bookmarkStart w:name="z534" w:id="502"/>
    <w:p>
      <w:pPr>
        <w:spacing w:after="0"/>
        <w:ind w:left="0"/>
        <w:jc w:val="both"/>
      </w:pPr>
      <w:r>
        <w:rPr>
          <w:rFonts w:ascii="Times New Roman"/>
          <w:b w:val="false"/>
          <w:i w:val="false"/>
          <w:color w:val="000000"/>
          <w:sz w:val="28"/>
        </w:rPr>
        <w:t>
      11) 9-үдеріс – көрсетілетін қызметті алушының МК қызметкері арқылы қызмет қорытындысын (хабарлама) алуы.</w:t>
      </w:r>
    </w:p>
    <w:bookmarkEnd w:id="502"/>
    <w:bookmarkStart w:name="z535" w:id="503"/>
    <w:p>
      <w:pPr>
        <w:spacing w:after="0"/>
        <w:ind w:left="0"/>
        <w:jc w:val="both"/>
      </w:pP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рәсімдерінің дәйектілігі мен өтініш тәртібін сипаттау:</w:t>
      </w:r>
    </w:p>
    <w:bookmarkEnd w:id="503"/>
    <w:bookmarkStart w:name="z536" w:id="504"/>
    <w:p>
      <w:pPr>
        <w:spacing w:after="0"/>
        <w:ind w:left="0"/>
        <w:jc w:val="both"/>
      </w:pPr>
      <w:r>
        <w:rPr>
          <w:rFonts w:ascii="Times New Roman"/>
          <w:b w:val="false"/>
          <w:i w:val="false"/>
          <w:color w:val="000000"/>
          <w:sz w:val="28"/>
        </w:rPr>
        <w:t>
      1 үдеріс - мемлекеттік көрсетілетін қызметті алу үшін Порталға көрсетілетін қызметті алушымен парольды және ЖСК енгізу процесі (авторизациялау процесі);</w:t>
      </w:r>
    </w:p>
    <w:bookmarkEnd w:id="504"/>
    <w:bookmarkStart w:name="z537" w:id="505"/>
    <w:p>
      <w:pPr>
        <w:spacing w:after="0"/>
        <w:ind w:left="0"/>
        <w:jc w:val="both"/>
      </w:pPr>
      <w:r>
        <w:rPr>
          <w:rFonts w:ascii="Times New Roman"/>
          <w:b w:val="false"/>
          <w:i w:val="false"/>
          <w:color w:val="000000"/>
          <w:sz w:val="28"/>
        </w:rPr>
        <w:t>
      1 шарт - жеке сәйкестендіру нөмірі мен паролін арқылы тіркелген көрсетілетін қызметті алушы жөнінде деректердің түпнұсқалығын Порталда тексеру (ЖСК/БСН);</w:t>
      </w:r>
    </w:p>
    <w:bookmarkEnd w:id="505"/>
    <w:bookmarkStart w:name="z538" w:id="506"/>
    <w:p>
      <w:pPr>
        <w:spacing w:after="0"/>
        <w:ind w:left="0"/>
        <w:jc w:val="both"/>
      </w:pPr>
      <w:r>
        <w:rPr>
          <w:rFonts w:ascii="Times New Roman"/>
          <w:b w:val="false"/>
          <w:i w:val="false"/>
          <w:color w:val="000000"/>
          <w:sz w:val="28"/>
        </w:rPr>
        <w:t>
      2 үдеріс - көрсетілетін қызметті алушының деректерінде бар бұзушылықтарға байланысты авторизациялаудан бас тарту туралы хабарламаны Порталға қалыптастыру;</w:t>
      </w:r>
    </w:p>
    <w:bookmarkEnd w:id="506"/>
    <w:bookmarkStart w:name="z539" w:id="507"/>
    <w:p>
      <w:pPr>
        <w:spacing w:after="0"/>
        <w:ind w:left="0"/>
        <w:jc w:val="both"/>
      </w:pPr>
      <w:r>
        <w:rPr>
          <w:rFonts w:ascii="Times New Roman"/>
          <w:b w:val="false"/>
          <w:i w:val="false"/>
          <w:color w:val="000000"/>
          <w:sz w:val="28"/>
        </w:rPr>
        <w:t>
      3 үдеріс - көрсетілетін қызметті алушымен таңдау, құрылымы мен форматты талаптарын есепке ала отырып, көрсетілетін қызметті алушымен нысанды (деректерді енгізу) толтыру және қызмет көрсету үшін сауал нысанды экранға шығару;</w:t>
      </w:r>
    </w:p>
    <w:bookmarkEnd w:id="507"/>
    <w:bookmarkStart w:name="z540" w:id="508"/>
    <w:p>
      <w:pPr>
        <w:spacing w:after="0"/>
        <w:ind w:left="0"/>
        <w:jc w:val="both"/>
      </w:pPr>
      <w:r>
        <w:rPr>
          <w:rFonts w:ascii="Times New Roman"/>
          <w:b w:val="false"/>
          <w:i w:val="false"/>
          <w:color w:val="000000"/>
          <w:sz w:val="28"/>
        </w:rPr>
        <w:t xml:space="preserve">
      4 үдеріс - мемлекеттік қызметті көрсетуге арналған сұраудың толтырылған нысанына (енгізілген деректерге, сканерленген құжатқа) ЭЦҚ арқылы қол қоюы; </w:t>
      </w:r>
    </w:p>
    <w:bookmarkEnd w:id="508"/>
    <w:bookmarkStart w:name="z541" w:id="509"/>
    <w:p>
      <w:pPr>
        <w:spacing w:after="0"/>
        <w:ind w:left="0"/>
        <w:jc w:val="both"/>
      </w:pPr>
      <w:r>
        <w:rPr>
          <w:rFonts w:ascii="Times New Roman"/>
          <w:b w:val="false"/>
          <w:i w:val="false"/>
          <w:color w:val="000000"/>
          <w:sz w:val="28"/>
        </w:rPr>
        <w:t>
      2 шарт - сәйкестендіру деректерінің (сұрауда көрсетілген жеке сәйкестендіру ЖСН мен ЭЦҚ тіркеу куәлігінде көрсетілген ЖСН арасындағы) сәйкестігін, ЭЦҚ қайтарып алынған (күші жойылған) тіркеу куәліктерінің тізімінде болмауын тексеру;</w:t>
      </w:r>
    </w:p>
    <w:bookmarkEnd w:id="509"/>
    <w:bookmarkStart w:name="z542" w:id="510"/>
    <w:p>
      <w:pPr>
        <w:spacing w:after="0"/>
        <w:ind w:left="0"/>
        <w:jc w:val="both"/>
      </w:pPr>
      <w:r>
        <w:rPr>
          <w:rFonts w:ascii="Times New Roman"/>
          <w:b w:val="false"/>
          <w:i w:val="false"/>
          <w:color w:val="000000"/>
          <w:sz w:val="28"/>
        </w:rPr>
        <w:t>
      5 үдеріс – қызметкердің ЭЦҚ түпнұсқалығының расталмауына байланысты сұратылатын мемлекеттік қызмет көрсетуден бас тарту туралы хабарламаны қалыптастыру;</w:t>
      </w:r>
    </w:p>
    <w:bookmarkEnd w:id="510"/>
    <w:bookmarkStart w:name="z543" w:id="511"/>
    <w:p>
      <w:pPr>
        <w:spacing w:after="0"/>
        <w:ind w:left="0"/>
        <w:jc w:val="both"/>
      </w:pPr>
      <w:r>
        <w:rPr>
          <w:rFonts w:ascii="Times New Roman"/>
          <w:b w:val="false"/>
          <w:i w:val="false"/>
          <w:color w:val="000000"/>
          <w:sz w:val="28"/>
        </w:rPr>
        <w:t>
      6 үдеріс - көрсетілетін қызметті алушының ЭЦҚ қойылған құжатын (қызметті алушының сұрауын) ЭҮӨШ арқылы жергілікті атқарушы органдардың ақпараттық ортасында жіберу және қызмет көрсетушінің жауапты орындаушысының электрондық мемлекеттік көрсетілетін қызметті өңдеуі;</w:t>
      </w:r>
    </w:p>
    <w:bookmarkEnd w:id="511"/>
    <w:bookmarkStart w:name="z544" w:id="512"/>
    <w:p>
      <w:pPr>
        <w:spacing w:after="0"/>
        <w:ind w:left="0"/>
        <w:jc w:val="both"/>
      </w:pPr>
      <w:r>
        <w:rPr>
          <w:rFonts w:ascii="Times New Roman"/>
          <w:b w:val="false"/>
          <w:i w:val="false"/>
          <w:color w:val="000000"/>
          <w:sz w:val="28"/>
        </w:rPr>
        <w:t>
      7 үдеріс - қызмет көрсетушінің жауапты орындаушысының мемлекеттік қызметті көрсету нәтижесін қалыптастыруы. Электрондық құжатты көрсетілетін қызметті берушінің бас маманы ЭЦҚ-ны пайдалана отырып қалыптастырады және қызметті алушының порталына жібереді.</w:t>
      </w:r>
    </w:p>
    <w:bookmarkEnd w:id="512"/>
    <w:bookmarkStart w:name="z545" w:id="513"/>
    <w:p>
      <w:pPr>
        <w:spacing w:after="0"/>
        <w:ind w:left="0"/>
        <w:jc w:val="both"/>
      </w:pPr>
      <w:r>
        <w:rPr>
          <w:rFonts w:ascii="Times New Roman"/>
          <w:b w:val="false"/>
          <w:i w:val="false"/>
          <w:color w:val="000000"/>
          <w:sz w:val="28"/>
        </w:rPr>
        <w:t xml:space="preserve">
      Портал арқылы электрондық мемлекеттік қызметті көрсету кезіндегі функционалдық іс-қимылдың диаграммасы,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келтірілген. </w:t>
      </w:r>
    </w:p>
    <w:bookmarkEnd w:id="513"/>
    <w:bookmarkStart w:name="z546" w:id="514"/>
    <w:p>
      <w:pPr>
        <w:spacing w:after="0"/>
        <w:ind w:left="0"/>
        <w:jc w:val="both"/>
      </w:pPr>
      <w:r>
        <w:rPr>
          <w:rFonts w:ascii="Times New Roman"/>
          <w:b w:val="false"/>
          <w:i w:val="false"/>
          <w:color w:val="000000"/>
          <w:sz w:val="28"/>
        </w:rPr>
        <w:t xml:space="preserve">
      11. Мемлекеттік қызмет көрсету процесінде көрсетілетін қызмет берушінің құрылымдық бөлімшелерінің (қызметкерлерінің) іс-қимыл тәртібін сипаттау, сондай-ақ Мемлекеттік корпорация және (немесе) өзге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3 қосымшасына</w:t>
      </w:r>
      <w:r>
        <w:rPr>
          <w:rFonts w:ascii="Times New Roman"/>
          <w:b w:val="false"/>
          <w:i w:val="false"/>
          <w:color w:val="000000"/>
          <w:sz w:val="28"/>
        </w:rPr>
        <w:t xml:space="preserve"> сәйкес "Некені (ерлі-зайыптылықты) бұзуды тіркеу, оның ішінде азаматтық хал актілері жазбаларына өзгерістер, толықтырулар мен түзетулер енгізу" мемлекеттік қызмет көрсету бизнес-процесстерінің анықтамасында көрсетілген.</w:t>
      </w:r>
    </w:p>
    <w:bookmarkEnd w:id="5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 бұзуды тіркеу, оның ішінде</w:t>
            </w:r>
            <w:r>
              <w:br/>
            </w:r>
            <w:r>
              <w:rPr>
                <w:rFonts w:ascii="Times New Roman"/>
                <w:b w:val="false"/>
                <w:i w:val="false"/>
                <w:color w:val="000000"/>
                <w:sz w:val="20"/>
              </w:rPr>
              <w:t>азаматтық хал актілері жазбаларына өзгерістер,</w:t>
            </w:r>
            <w:r>
              <w:br/>
            </w:r>
            <w:r>
              <w:rPr>
                <w:rFonts w:ascii="Times New Roman"/>
                <w:b w:val="false"/>
                <w:i w:val="false"/>
                <w:color w:val="000000"/>
                <w:sz w:val="20"/>
              </w:rPr>
              <w:t>толықтырулар мен түзетулер енгізу"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 қосымша</w:t>
            </w:r>
          </w:p>
        </w:tc>
      </w:tr>
    </w:tbl>
    <w:bookmarkStart w:name="z548" w:id="515"/>
    <w:p>
      <w:pPr>
        <w:spacing w:after="0"/>
        <w:ind w:left="0"/>
        <w:jc w:val="left"/>
      </w:pPr>
      <w:r>
        <w:rPr>
          <w:rFonts w:ascii="Times New Roman"/>
          <w:b/>
          <w:i w:val="false"/>
          <w:color w:val="000000"/>
        </w:rPr>
        <w:t xml:space="preserve"> МК АЖ арқылы электрондық мемлекеттік қызмет көрсету кезінде функционалдық іс-қимылының диаграммасы</w:t>
      </w:r>
    </w:p>
    <w:bookmarkEnd w:id="515"/>
    <w:bookmarkStart w:name="z549" w:id="516"/>
    <w:p>
      <w:pPr>
        <w:spacing w:after="0"/>
        <w:ind w:left="0"/>
        <w:jc w:val="left"/>
      </w:pPr>
    </w:p>
    <w:bookmarkEnd w:id="516"/>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343400"/>
                    </a:xfrm>
                    <a:prstGeom prst="rect">
                      <a:avLst/>
                    </a:prstGeom>
                  </pic:spPr>
                </pic:pic>
              </a:graphicData>
            </a:graphic>
          </wp:inline>
        </w:drawing>
      </w:r>
    </w:p>
    <w:p>
      <w:pPr>
        <w:spacing w:after="0"/>
        <w:ind w:left="0"/>
        <w:jc w:val="left"/>
      </w:pPr>
      <w:r>
        <w:br/>
      </w:r>
    </w:p>
    <w:bookmarkStart w:name="z550" w:id="517"/>
    <w:p>
      <w:pPr>
        <w:spacing w:after="0"/>
        <w:ind w:left="0"/>
        <w:jc w:val="left"/>
      </w:pPr>
      <w:r>
        <w:rPr>
          <w:rFonts w:ascii="Times New Roman"/>
          <w:b/>
          <w:i w:val="false"/>
          <w:color w:val="000000"/>
        </w:rPr>
        <w:t xml:space="preserve"> Шартты белгілер:</w:t>
      </w:r>
    </w:p>
    <w:bookmarkEnd w:id="517"/>
    <w:bookmarkStart w:name="z551" w:id="518"/>
    <w:p>
      <w:pPr>
        <w:spacing w:after="0"/>
        <w:ind w:left="0"/>
        <w:jc w:val="left"/>
      </w:pPr>
    </w:p>
    <w:bookmarkEnd w:id="518"/>
    <w:p>
      <w:pPr>
        <w:spacing w:after="0"/>
        <w:ind w:left="0"/>
        <w:jc w:val="both"/>
      </w:pPr>
      <w:r>
        <w:drawing>
          <wp:inline distT="0" distB="0" distL="0" distR="0">
            <wp:extent cx="77978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797800" cy="7658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 бұзуды тіркеу, оның ішінде</w:t>
            </w:r>
            <w:r>
              <w:br/>
            </w:r>
            <w:r>
              <w:rPr>
                <w:rFonts w:ascii="Times New Roman"/>
                <w:b w:val="false"/>
                <w:i w:val="false"/>
                <w:color w:val="000000"/>
                <w:sz w:val="20"/>
              </w:rPr>
              <w:t>азаматтық хал актілері жазбаларына өзгерістер,</w:t>
            </w:r>
            <w:r>
              <w:br/>
            </w:r>
            <w:r>
              <w:rPr>
                <w:rFonts w:ascii="Times New Roman"/>
                <w:b w:val="false"/>
                <w:i w:val="false"/>
                <w:color w:val="000000"/>
                <w:sz w:val="20"/>
              </w:rPr>
              <w:t>толықтырулар мен түзетулер енгізу"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 қосымша</w:t>
            </w:r>
          </w:p>
        </w:tc>
      </w:tr>
    </w:tbl>
    <w:bookmarkStart w:name="z553" w:id="519"/>
    <w:p>
      <w:pPr>
        <w:spacing w:after="0"/>
        <w:ind w:left="0"/>
        <w:jc w:val="left"/>
      </w:pPr>
      <w:r>
        <w:rPr>
          <w:rFonts w:ascii="Times New Roman"/>
          <w:b/>
          <w:i w:val="false"/>
          <w:color w:val="000000"/>
        </w:rPr>
        <w:t xml:space="preserve"> Портал арқылы электронды мемлекеттік қызмет көрсету кезінде функционалды өзара іс-әрекет етудің диаграммасы</w:t>
      </w:r>
    </w:p>
    <w:bookmarkEnd w:id="519"/>
    <w:bookmarkStart w:name="z554" w:id="520"/>
    <w:p>
      <w:pPr>
        <w:spacing w:after="0"/>
        <w:ind w:left="0"/>
        <w:jc w:val="left"/>
      </w:pPr>
    </w:p>
    <w:bookmarkEnd w:id="520"/>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797300"/>
                    </a:xfrm>
                    <a:prstGeom prst="rect">
                      <a:avLst/>
                    </a:prstGeom>
                  </pic:spPr>
                </pic:pic>
              </a:graphicData>
            </a:graphic>
          </wp:inline>
        </w:drawing>
      </w:r>
    </w:p>
    <w:p>
      <w:pPr>
        <w:spacing w:after="0"/>
        <w:ind w:left="0"/>
        <w:jc w:val="left"/>
      </w:pPr>
      <w:r>
        <w:br/>
      </w:r>
    </w:p>
    <w:bookmarkStart w:name="z555" w:id="521"/>
    <w:p>
      <w:pPr>
        <w:spacing w:after="0"/>
        <w:ind w:left="0"/>
        <w:jc w:val="left"/>
      </w:pPr>
      <w:r>
        <w:rPr>
          <w:rFonts w:ascii="Times New Roman"/>
          <w:b/>
          <w:i w:val="false"/>
          <w:color w:val="000000"/>
        </w:rPr>
        <w:t xml:space="preserve"> Шартты белгілер:</w:t>
      </w:r>
    </w:p>
    <w:bookmarkEnd w:id="521"/>
    <w:bookmarkStart w:name="z556" w:id="522"/>
    <w:p>
      <w:pPr>
        <w:spacing w:after="0"/>
        <w:ind w:left="0"/>
        <w:jc w:val="left"/>
      </w:pPr>
    </w:p>
    <w:bookmarkEnd w:id="522"/>
    <w:p>
      <w:pPr>
        <w:spacing w:after="0"/>
        <w:ind w:left="0"/>
        <w:jc w:val="both"/>
      </w:pPr>
      <w:r>
        <w:drawing>
          <wp:inline distT="0" distB="0" distL="0" distR="0">
            <wp:extent cx="69723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972300" cy="5715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 бұзуды тіркеу, оның ішінде</w:t>
            </w:r>
            <w:r>
              <w:br/>
            </w:r>
            <w:r>
              <w:rPr>
                <w:rFonts w:ascii="Times New Roman"/>
                <w:b w:val="false"/>
                <w:i w:val="false"/>
                <w:color w:val="000000"/>
                <w:sz w:val="20"/>
              </w:rPr>
              <w:t>азаматтық хал актілері жазбаларына өзгерістер, толықтырулар</w:t>
            </w:r>
            <w:r>
              <w:br/>
            </w:r>
            <w:r>
              <w:rPr>
                <w:rFonts w:ascii="Times New Roman"/>
                <w:b w:val="false"/>
                <w:i w:val="false"/>
                <w:color w:val="000000"/>
                <w:sz w:val="20"/>
              </w:rPr>
              <w:t>мен түзетулер енгізу"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 қосымша</w:t>
            </w:r>
          </w:p>
        </w:tc>
      </w:tr>
    </w:tbl>
    <w:bookmarkStart w:name="z558" w:id="523"/>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туралы мемлекеттік қызмет көрсетудің бизнес – әрекет анықтамасы</w:t>
      </w:r>
    </w:p>
    <w:bookmarkEnd w:id="523"/>
    <w:bookmarkStart w:name="z559" w:id="524"/>
    <w:p>
      <w:pPr>
        <w:spacing w:after="0"/>
        <w:ind w:left="0"/>
        <w:jc w:val="left"/>
      </w:pPr>
    </w:p>
    <w:bookmarkEnd w:id="524"/>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987800"/>
                    </a:xfrm>
                    <a:prstGeom prst="rect">
                      <a:avLst/>
                    </a:prstGeom>
                  </pic:spPr>
                </pic:pic>
              </a:graphicData>
            </a:graphic>
          </wp:inline>
        </w:drawing>
      </w:r>
    </w:p>
    <w:p>
      <w:pPr>
        <w:spacing w:after="0"/>
        <w:ind w:left="0"/>
        <w:jc w:val="left"/>
      </w:pPr>
      <w:r>
        <w:br/>
      </w:r>
    </w:p>
    <w:bookmarkStart w:name="z560" w:id="525"/>
    <w:p>
      <w:pPr>
        <w:spacing w:after="0"/>
        <w:ind w:left="0"/>
        <w:jc w:val="left"/>
      </w:pPr>
      <w:r>
        <w:rPr>
          <w:rFonts w:ascii="Times New Roman"/>
          <w:b/>
          <w:i w:val="false"/>
          <w:color w:val="000000"/>
        </w:rPr>
        <w:t xml:space="preserve"> Шартты белгілер:</w:t>
      </w:r>
    </w:p>
    <w:bookmarkEnd w:id="525"/>
    <w:bookmarkStart w:name="z561" w:id="526"/>
    <w:p>
      <w:pPr>
        <w:spacing w:after="0"/>
        <w:ind w:left="0"/>
        <w:jc w:val="left"/>
      </w:pPr>
    </w:p>
    <w:bookmarkEnd w:id="526"/>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5814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header.xml" Type="http://schemas.openxmlformats.org/officeDocument/2006/relationships/header" Id="rId3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