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71ca59" w14:textId="771ca5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2016 жылғы 30 мамырдағы № 37/04 қаулысы. Қарағанды облысының Әділет департаментінде 2016 жылғы 29 маусымда № 3882 болып тіркелді. Күші жойылды - Қарағанды облысының әкімдігінің 2019 жылғы 18 маусымдағы № 37/02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18.06.2019 № 37/02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4" w:id="0"/>
    <w:p>
      <w:pPr>
        <w:spacing w:after="0"/>
        <w:ind w:left="0"/>
        <w:jc w:val="both"/>
      </w:pPr>
      <w:r>
        <w:rPr>
          <w:rFonts w:ascii="Times New Roman"/>
          <w:b w:val="false"/>
          <w:i w:val="false"/>
          <w:color w:val="000000"/>
          <w:sz w:val="28"/>
        </w:rPr>
        <w:t>
      Қазақстан Республикасының 2016 жылғы 6 сәуірдегі "</w:t>
      </w:r>
      <w:r>
        <w:rPr>
          <w:rFonts w:ascii="Times New Roman"/>
          <w:b w:val="false"/>
          <w:i w:val="false"/>
          <w:color w:val="000000"/>
          <w:sz w:val="28"/>
        </w:rPr>
        <w:t>Құқықтық актілер туралы</w:t>
      </w:r>
      <w:r>
        <w:rPr>
          <w:rFonts w:ascii="Times New Roman"/>
          <w:b w:val="false"/>
          <w:i w:val="false"/>
          <w:color w:val="000000"/>
          <w:sz w:val="28"/>
        </w:rPr>
        <w:t xml:space="preserve">" Заңына,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11342 болып тіркелген) сәйкес Қарағанды облысының әкімдігі </w:t>
      </w:r>
      <w:r>
        <w:rPr>
          <w:rFonts w:ascii="Times New Roman"/>
          <w:b/>
          <w:i w:val="false"/>
          <w:color w:val="000000"/>
          <w:sz w:val="28"/>
        </w:rPr>
        <w:t>ҚАУЛЫ ЕТЕДІ:</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6)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7) "Ақталған адамға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8)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4" w:id="10"/>
    <w:p>
      <w:pPr>
        <w:spacing w:after="0"/>
        <w:ind w:left="0"/>
        <w:jc w:val="both"/>
      </w:pPr>
      <w:r>
        <w:rPr>
          <w:rFonts w:ascii="Times New Roman"/>
          <w:b w:val="false"/>
          <w:i w:val="false"/>
          <w:color w:val="000000"/>
          <w:sz w:val="28"/>
        </w:rPr>
        <w:t xml:space="preserve">
      9)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5" w:id="11"/>
    <w:p>
      <w:pPr>
        <w:spacing w:after="0"/>
        <w:ind w:left="0"/>
        <w:jc w:val="both"/>
      </w:pPr>
      <w:r>
        <w:rPr>
          <w:rFonts w:ascii="Times New Roman"/>
          <w:b w:val="false"/>
          <w:i w:val="false"/>
          <w:color w:val="000000"/>
          <w:sz w:val="28"/>
        </w:rPr>
        <w:t xml:space="preserve">
      10)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6" w:id="12"/>
    <w:p>
      <w:pPr>
        <w:spacing w:after="0"/>
        <w:ind w:left="0"/>
        <w:jc w:val="both"/>
      </w:pPr>
      <w:r>
        <w:rPr>
          <w:rFonts w:ascii="Times New Roman"/>
          <w:b w:val="false"/>
          <w:i w:val="false"/>
          <w:color w:val="000000"/>
          <w:sz w:val="28"/>
        </w:rPr>
        <w:t xml:space="preserve">
      11)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Қарағанды облысы әкімдігінің 16.11.2017 </w:t>
      </w:r>
      <w:r>
        <w:rPr>
          <w:rFonts w:ascii="Times New Roman"/>
          <w:b w:val="false"/>
          <w:i w:val="false"/>
          <w:color w:val="000000"/>
          <w:sz w:val="28"/>
        </w:rPr>
        <w:t>№ 73/01</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7" w:id="13"/>
    <w:p>
      <w:pPr>
        <w:spacing w:after="0"/>
        <w:ind w:left="0"/>
        <w:jc w:val="both"/>
      </w:pPr>
      <w:r>
        <w:rPr>
          <w:rFonts w:ascii="Times New Roman"/>
          <w:b w:val="false"/>
          <w:i w:val="false"/>
          <w:color w:val="000000"/>
          <w:sz w:val="28"/>
        </w:rPr>
        <w:t xml:space="preserve">
      2. Қарағанды облысы әкімдігінің 2015 жылғы 22 қыркүйектегі "Әлеуметтік-еңбек саласындағы мемлекеттік көрсетілетін қызмет регламенттерін бекіту туралы" № 55/05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 (Нормативтік құқықтық актілерді мемлекеттік тіркеу Тізілімінде № 3463 болып тіркелген, "Орталық Қазақстан" 2015 жылғы 12 қарашадағы № 187-188 (22 072), "Индустриальная Караганда" 2015 жылғы 12 қарашадағы № 163-164 (21914-21915) газеттерінде, 2015 жылғы 11 қарашада "Әділет" ақпараттық-құқықтық жүйесінде жарияланған).</w:t>
      </w:r>
    </w:p>
    <w:bookmarkEnd w:id="13"/>
    <w:bookmarkStart w:name="z18" w:id="14"/>
    <w:p>
      <w:pPr>
        <w:spacing w:after="0"/>
        <w:ind w:left="0"/>
        <w:jc w:val="both"/>
      </w:pPr>
      <w:r>
        <w:rPr>
          <w:rFonts w:ascii="Times New Roman"/>
          <w:b w:val="false"/>
          <w:i w:val="false"/>
          <w:color w:val="000000"/>
          <w:sz w:val="28"/>
        </w:rPr>
        <w:t>
      3. Осы қаулының орындалуын бақылау облыс әкімінің жетекшілік ететін орынбасарына жүктелсін.</w:t>
      </w:r>
    </w:p>
    <w:bookmarkEnd w:id="14"/>
    <w:bookmarkStart w:name="z19" w:id="15"/>
    <w:p>
      <w:pPr>
        <w:spacing w:after="0"/>
        <w:ind w:left="0"/>
        <w:jc w:val="both"/>
      </w:pPr>
      <w:r>
        <w:rPr>
          <w:rFonts w:ascii="Times New Roman"/>
          <w:b w:val="false"/>
          <w:i w:val="false"/>
          <w:color w:val="000000"/>
          <w:sz w:val="28"/>
        </w:rPr>
        <w:t>
      4. Осы қаулы алғашқы ресми жарияланған күнiнен кейін он күнтізбелік күн өткен соң қолданысқа енгiзiледi.</w:t>
      </w:r>
    </w:p>
    <w:bookmarkEnd w:id="1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22" w:id="16"/>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16"/>
    <w:bookmarkStart w:name="z23" w:id="17"/>
    <w:p>
      <w:pPr>
        <w:spacing w:after="0"/>
        <w:ind w:left="0"/>
        <w:jc w:val="left"/>
      </w:pPr>
      <w:r>
        <w:rPr>
          <w:rFonts w:ascii="Times New Roman"/>
          <w:b/>
          <w:i w:val="false"/>
          <w:color w:val="000000"/>
        </w:rPr>
        <w:t xml:space="preserve"> 1. Жалпы ережелер</w:t>
      </w:r>
    </w:p>
    <w:bookmarkEnd w:id="17"/>
    <w:bookmarkStart w:name="z24" w:id="18"/>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w:t>
      </w:r>
    </w:p>
    <w:bookmarkEnd w:id="18"/>
    <w:bookmarkStart w:name="z25" w:id="19"/>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p>
    <w:bookmarkEnd w:id="19"/>
    <w:bookmarkStart w:name="z26" w:id="20"/>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20"/>
    <w:bookmarkStart w:name="z27" w:id="2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МК);</w:t>
      </w:r>
    </w:p>
    <w:bookmarkEnd w:id="21"/>
    <w:bookmarkStart w:name="z28" w:id="22"/>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2"/>
    <w:bookmarkStart w:name="z29" w:id="23"/>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23"/>
    <w:bookmarkStart w:name="z30" w:id="24"/>
    <w:p>
      <w:pPr>
        <w:spacing w:after="0"/>
        <w:ind w:left="0"/>
        <w:jc w:val="both"/>
      </w:pPr>
      <w:r>
        <w:rPr>
          <w:rFonts w:ascii="Times New Roman"/>
          <w:b w:val="false"/>
          <w:i w:val="false"/>
          <w:color w:val="000000"/>
          <w:sz w:val="28"/>
        </w:rPr>
        <w:t>
      3. Мемлекеттік қызмет көрсету нәтижесі:</w:t>
      </w:r>
    </w:p>
    <w:bookmarkEnd w:id="24"/>
    <w:bookmarkStart w:name="z31" w:id="25"/>
    <w:p>
      <w:pPr>
        <w:spacing w:after="0"/>
        <w:ind w:left="0"/>
        <w:jc w:val="both"/>
      </w:pPr>
      <w:r>
        <w:rPr>
          <w:rFonts w:ascii="Times New Roman"/>
          <w:b w:val="false"/>
          <w:i w:val="false"/>
          <w:color w:val="000000"/>
          <w:sz w:val="28"/>
        </w:rPr>
        <w:t>
      1) көрсетілетін қызметті берушіде:</w:t>
      </w:r>
    </w:p>
    <w:bookmarkEnd w:id="25"/>
    <w:bookmarkStart w:name="z32" w:id="26"/>
    <w:p>
      <w:pPr>
        <w:spacing w:after="0"/>
        <w:ind w:left="0"/>
        <w:jc w:val="both"/>
      </w:pPr>
      <w:r>
        <w:rPr>
          <w:rFonts w:ascii="Times New Roman"/>
          <w:b w:val="false"/>
          <w:i w:val="false"/>
          <w:color w:val="000000"/>
          <w:sz w:val="28"/>
        </w:rPr>
        <w:t>
      Қазақстан Республикасының азаматтарын Семей ядролық сынақ полигонындағы ядролық сынақтардың салдарынан зардап шеккендер деп тану туралы шешім (бұдан әрі - тану туралы шешім);</w:t>
      </w:r>
    </w:p>
    <w:bookmarkEnd w:id="26"/>
    <w:bookmarkStart w:name="z33" w:id="27"/>
    <w:p>
      <w:pPr>
        <w:spacing w:after="0"/>
        <w:ind w:left="0"/>
        <w:jc w:val="both"/>
      </w:pPr>
      <w:r>
        <w:rPr>
          <w:rFonts w:ascii="Times New Roman"/>
          <w:b w:val="false"/>
          <w:i w:val="false"/>
          <w:color w:val="000000"/>
          <w:sz w:val="28"/>
        </w:rPr>
        <w:t>
      куәлікті немесе оның телнұсқасын беру;</w:t>
      </w:r>
    </w:p>
    <w:bookmarkEnd w:id="27"/>
    <w:bookmarkStart w:name="z34" w:id="28"/>
    <w:p>
      <w:pPr>
        <w:spacing w:after="0"/>
        <w:ind w:left="0"/>
        <w:jc w:val="both"/>
      </w:pPr>
      <w:r>
        <w:rPr>
          <w:rFonts w:ascii="Times New Roman"/>
          <w:b w:val="false"/>
          <w:i w:val="false"/>
          <w:color w:val="000000"/>
          <w:sz w:val="28"/>
        </w:rPr>
        <w:t>
      2) МК:</w:t>
      </w:r>
    </w:p>
    <w:bookmarkEnd w:id="28"/>
    <w:bookmarkStart w:name="z35" w:id="29"/>
    <w:p>
      <w:pPr>
        <w:spacing w:after="0"/>
        <w:ind w:left="0"/>
        <w:jc w:val="both"/>
      </w:pPr>
      <w:r>
        <w:rPr>
          <w:rFonts w:ascii="Times New Roman"/>
          <w:b w:val="false"/>
          <w:i w:val="false"/>
          <w:color w:val="000000"/>
          <w:sz w:val="28"/>
        </w:rPr>
        <w:t>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29"/>
    <w:bookmarkStart w:name="z36" w:id="30"/>
    <w:p>
      <w:pPr>
        <w:spacing w:after="0"/>
        <w:ind w:left="0"/>
        <w:jc w:val="both"/>
      </w:pPr>
      <w:r>
        <w:rPr>
          <w:rFonts w:ascii="Times New Roman"/>
          <w:b w:val="false"/>
          <w:i w:val="false"/>
          <w:color w:val="000000"/>
          <w:sz w:val="28"/>
        </w:rPr>
        <w:t>
      куәлікті немесе оның телнұсқасын беру;</w:t>
      </w:r>
    </w:p>
    <w:bookmarkEnd w:id="30"/>
    <w:bookmarkStart w:name="z37" w:id="31"/>
    <w:p>
      <w:pPr>
        <w:spacing w:after="0"/>
        <w:ind w:left="0"/>
        <w:jc w:val="both"/>
      </w:pPr>
      <w:r>
        <w:rPr>
          <w:rFonts w:ascii="Times New Roman"/>
          <w:b w:val="false"/>
          <w:i w:val="false"/>
          <w:color w:val="000000"/>
          <w:sz w:val="28"/>
        </w:rPr>
        <w:t>
      көрсетілетін қызметті алушының дербес шотына аудару арқылы өтемақы төлеу;</w:t>
      </w:r>
    </w:p>
    <w:bookmarkEnd w:id="31"/>
    <w:bookmarkStart w:name="z38" w:id="32"/>
    <w:p>
      <w:pPr>
        <w:spacing w:after="0"/>
        <w:ind w:left="0"/>
        <w:jc w:val="both"/>
      </w:pPr>
      <w:r>
        <w:rPr>
          <w:rFonts w:ascii="Times New Roman"/>
          <w:b w:val="false"/>
          <w:i w:val="false"/>
          <w:color w:val="000000"/>
          <w:sz w:val="28"/>
        </w:rPr>
        <w:t>
      бас бостандығынан айыру орындарында жазасын өтеп жүрген көрсетілетін қызметті алушыларға жеке және заңды тұлғалардың (бұдан әрі – көрсетілетін қызметтіалушы) ақшасын уақытша орналастыру қолма-қол ақшаны бақылау шоттарына қаражатты аудару арқылы өтемақы (бұдан әрі – өтемақы) төлеу болып табылады.</w:t>
      </w:r>
    </w:p>
    <w:bookmarkEnd w:id="32"/>
    <w:bookmarkStart w:name="z39" w:id="3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3"/>
    <w:bookmarkStart w:name="z40" w:id="3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берушіге және МК-ға жүгінген кезде Стандарттың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өтініш (бұдан әрі – өтініш) болып табылады.</w:t>
      </w:r>
    </w:p>
    <w:bookmarkEnd w:id="34"/>
    <w:bookmarkStart w:name="z41" w:id="3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5"/>
    <w:bookmarkStart w:name="z42" w:id="36"/>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үшін жолдайды – 30 (отыз) минут.</w:t>
      </w:r>
    </w:p>
    <w:bookmarkEnd w:id="36"/>
    <w:bookmarkStart w:name="z43" w:id="37"/>
    <w:p>
      <w:pPr>
        <w:spacing w:after="0"/>
        <w:ind w:left="0"/>
        <w:jc w:val="both"/>
      </w:pPr>
      <w:r>
        <w:rPr>
          <w:rFonts w:ascii="Times New Roman"/>
          <w:b w:val="false"/>
          <w:i w:val="false"/>
          <w:color w:val="000000"/>
          <w:sz w:val="28"/>
        </w:rPr>
        <w:t>
      Нәтижесі – тіркеу журналына жазу;</w:t>
      </w:r>
    </w:p>
    <w:bookmarkEnd w:id="37"/>
    <w:bookmarkStart w:name="z44" w:id="38"/>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қарайды және көрсетілетін қызметті берушінің жауапты орындаушысын анықтайды – 1 (бір) жұмыс күн.</w:t>
      </w:r>
    </w:p>
    <w:bookmarkEnd w:id="38"/>
    <w:bookmarkStart w:name="z45" w:id="39"/>
    <w:p>
      <w:pPr>
        <w:spacing w:after="0"/>
        <w:ind w:left="0"/>
        <w:jc w:val="both"/>
      </w:pPr>
      <w:r>
        <w:rPr>
          <w:rFonts w:ascii="Times New Roman"/>
          <w:b w:val="false"/>
          <w:i w:val="false"/>
          <w:color w:val="000000"/>
          <w:sz w:val="28"/>
        </w:rPr>
        <w:t xml:space="preserve">
      Нәтижесі-құжаттарды көрсетілетін қызметті берушінің жауапты орындаушысына жолдайды; </w:t>
      </w:r>
    </w:p>
    <w:bookmarkEnd w:id="39"/>
    <w:bookmarkStart w:name="z46" w:id="40"/>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рәсімдейді:</w:t>
      </w:r>
    </w:p>
    <w:bookmarkEnd w:id="40"/>
    <w:bookmarkStart w:name="z47" w:id="41"/>
    <w:p>
      <w:pPr>
        <w:spacing w:after="0"/>
        <w:ind w:left="0"/>
        <w:jc w:val="both"/>
      </w:pPr>
      <w:r>
        <w:rPr>
          <w:rFonts w:ascii="Times New Roman"/>
          <w:b w:val="false"/>
          <w:i w:val="false"/>
          <w:color w:val="000000"/>
          <w:sz w:val="28"/>
        </w:rPr>
        <w:t>
      17 (он жеті) жұмыс күні ішінде тану туралы шешімді;</w:t>
      </w:r>
    </w:p>
    <w:bookmarkEnd w:id="41"/>
    <w:bookmarkStart w:name="z48" w:id="42"/>
    <w:p>
      <w:pPr>
        <w:spacing w:after="0"/>
        <w:ind w:left="0"/>
        <w:jc w:val="both"/>
      </w:pPr>
      <w:r>
        <w:rPr>
          <w:rFonts w:ascii="Times New Roman"/>
          <w:b w:val="false"/>
          <w:i w:val="false"/>
          <w:color w:val="000000"/>
          <w:sz w:val="28"/>
        </w:rPr>
        <w:t>
      3 (үш) жұмыс күні ішінде куәлік немесе оның телнұсқасын беруді;</w:t>
      </w:r>
    </w:p>
    <w:bookmarkEnd w:id="42"/>
    <w:bookmarkStart w:name="z49" w:id="43"/>
    <w:p>
      <w:pPr>
        <w:spacing w:after="0"/>
        <w:ind w:left="0"/>
        <w:jc w:val="both"/>
      </w:pPr>
      <w:r>
        <w:rPr>
          <w:rFonts w:ascii="Times New Roman"/>
          <w:b w:val="false"/>
          <w:i w:val="false"/>
          <w:color w:val="000000"/>
          <w:sz w:val="28"/>
        </w:rPr>
        <w:t>
      Қарағанды облысы бөлінісінде өтемақы төлеу кестесіне сәйкес өтемақы төлеу туралы шешімді.</w:t>
      </w:r>
    </w:p>
    <w:bookmarkEnd w:id="43"/>
    <w:bookmarkStart w:name="z50" w:id="44"/>
    <w:p>
      <w:pPr>
        <w:spacing w:after="0"/>
        <w:ind w:left="0"/>
        <w:jc w:val="both"/>
      </w:pPr>
      <w:r>
        <w:rPr>
          <w:rFonts w:ascii="Times New Roman"/>
          <w:b w:val="false"/>
          <w:i w:val="false"/>
          <w:color w:val="000000"/>
          <w:sz w:val="28"/>
        </w:rPr>
        <w:t>
      Нәтижесі – ресімделген құжаттарды көрсетілетін қызметті берушінің басшысына қол қою үшін жолдайды;</w:t>
      </w:r>
    </w:p>
    <w:bookmarkEnd w:id="44"/>
    <w:bookmarkStart w:name="z51" w:id="45"/>
    <w:p>
      <w:pPr>
        <w:spacing w:after="0"/>
        <w:ind w:left="0"/>
        <w:jc w:val="both"/>
      </w:pPr>
      <w:r>
        <w:rPr>
          <w:rFonts w:ascii="Times New Roman"/>
          <w:b w:val="false"/>
          <w:i w:val="false"/>
          <w:color w:val="000000"/>
          <w:sz w:val="28"/>
        </w:rPr>
        <w:t>
      4) көрсетілетін қызметті берушінің басшысы ресімделген құжаттарға қол қояды – 1 (бір) жұмыс күні.</w:t>
      </w:r>
    </w:p>
    <w:bookmarkEnd w:id="45"/>
    <w:bookmarkStart w:name="z52" w:id="46"/>
    <w:p>
      <w:pPr>
        <w:spacing w:after="0"/>
        <w:ind w:left="0"/>
        <w:jc w:val="both"/>
      </w:pPr>
      <w:r>
        <w:rPr>
          <w:rFonts w:ascii="Times New Roman"/>
          <w:b w:val="false"/>
          <w:i w:val="false"/>
          <w:color w:val="000000"/>
          <w:sz w:val="28"/>
        </w:rPr>
        <w:t>
      Нәтижесі – қол қойылған құжаттарды көрсетілетін қызметті берушінің кеңсесіне жолдайды;</w:t>
      </w:r>
    </w:p>
    <w:bookmarkEnd w:id="46"/>
    <w:bookmarkStart w:name="z53" w:id="47"/>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қол қойылған құжаттарды тіркейді және көрсетілетін қызметті алушыға мемлекеттік қызмет көрсету нәтижесін береді, МК-на өтемақы төлеу туралы құжаттарды жолдайды.</w:t>
      </w:r>
    </w:p>
    <w:bookmarkEnd w:id="47"/>
    <w:bookmarkStart w:name="z54" w:id="48"/>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береді.</w:t>
      </w:r>
    </w:p>
    <w:bookmarkEnd w:id="48"/>
    <w:bookmarkStart w:name="z55" w:id="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9"/>
    <w:bookmarkStart w:name="z56" w:id="50"/>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бөлімшелерінің (қызметкерлерінің) тізбесі:</w:t>
      </w:r>
    </w:p>
    <w:bookmarkEnd w:id="50"/>
    <w:bookmarkStart w:name="z57" w:id="51"/>
    <w:p>
      <w:pPr>
        <w:spacing w:after="0"/>
        <w:ind w:left="0"/>
        <w:jc w:val="both"/>
      </w:pPr>
      <w:r>
        <w:rPr>
          <w:rFonts w:ascii="Times New Roman"/>
          <w:b w:val="false"/>
          <w:i w:val="false"/>
          <w:color w:val="000000"/>
          <w:sz w:val="28"/>
        </w:rPr>
        <w:t>
      1) көрсетілетін қызметті берушінің кеңсе қызметкері;</w:t>
      </w:r>
    </w:p>
    <w:bookmarkEnd w:id="51"/>
    <w:bookmarkStart w:name="z58" w:id="52"/>
    <w:p>
      <w:pPr>
        <w:spacing w:after="0"/>
        <w:ind w:left="0"/>
        <w:jc w:val="both"/>
      </w:pPr>
      <w:r>
        <w:rPr>
          <w:rFonts w:ascii="Times New Roman"/>
          <w:b w:val="false"/>
          <w:i w:val="false"/>
          <w:color w:val="000000"/>
          <w:sz w:val="28"/>
        </w:rPr>
        <w:t>
      2) көрсетілетін қызметті берушінің басшысы;</w:t>
      </w:r>
    </w:p>
    <w:bookmarkEnd w:id="52"/>
    <w:bookmarkStart w:name="z59" w:id="5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3"/>
    <w:bookmarkStart w:name="z60" w:id="5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54"/>
    <w:bookmarkStart w:name="z61" w:id="55"/>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үшін жолдайды – 30 (отыз) минут;</w:t>
      </w:r>
    </w:p>
    <w:bookmarkEnd w:id="55"/>
    <w:bookmarkStart w:name="z62" w:id="56"/>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қарайды және көрсетілетін қызметті берушінің жауапты орындаушысын анықтайды–1 (бір) жұмыс күн;</w:t>
      </w:r>
    </w:p>
    <w:bookmarkEnd w:id="56"/>
    <w:bookmarkStart w:name="z63" w:id="57"/>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рәсімдейді:</w:t>
      </w:r>
    </w:p>
    <w:bookmarkEnd w:id="57"/>
    <w:bookmarkStart w:name="z64" w:id="58"/>
    <w:p>
      <w:pPr>
        <w:spacing w:after="0"/>
        <w:ind w:left="0"/>
        <w:jc w:val="both"/>
      </w:pPr>
      <w:r>
        <w:rPr>
          <w:rFonts w:ascii="Times New Roman"/>
          <w:b w:val="false"/>
          <w:i w:val="false"/>
          <w:color w:val="000000"/>
          <w:sz w:val="28"/>
        </w:rPr>
        <w:t>
      17 (он жеті) жұмыс күні ішінде тану туралы шешімді;</w:t>
      </w:r>
    </w:p>
    <w:bookmarkEnd w:id="58"/>
    <w:bookmarkStart w:name="z65" w:id="59"/>
    <w:p>
      <w:pPr>
        <w:spacing w:after="0"/>
        <w:ind w:left="0"/>
        <w:jc w:val="both"/>
      </w:pPr>
      <w:r>
        <w:rPr>
          <w:rFonts w:ascii="Times New Roman"/>
          <w:b w:val="false"/>
          <w:i w:val="false"/>
          <w:color w:val="000000"/>
          <w:sz w:val="28"/>
        </w:rPr>
        <w:t>
      3 (үш) жұмыс күні ішінде куәлік немесе оның телнұсқасын беруді;</w:t>
      </w:r>
    </w:p>
    <w:bookmarkEnd w:id="59"/>
    <w:bookmarkStart w:name="z66" w:id="60"/>
    <w:p>
      <w:pPr>
        <w:spacing w:after="0"/>
        <w:ind w:left="0"/>
        <w:jc w:val="both"/>
      </w:pPr>
      <w:r>
        <w:rPr>
          <w:rFonts w:ascii="Times New Roman"/>
          <w:b w:val="false"/>
          <w:i w:val="false"/>
          <w:color w:val="000000"/>
          <w:sz w:val="28"/>
        </w:rPr>
        <w:t>
      Қарағанды облысы бөлінісінде өтемақы төлеу кестесіне сәйкес өтемақы төлеу туралы шешімді;</w:t>
      </w:r>
    </w:p>
    <w:bookmarkEnd w:id="60"/>
    <w:bookmarkStart w:name="z67" w:id="61"/>
    <w:p>
      <w:pPr>
        <w:spacing w:after="0"/>
        <w:ind w:left="0"/>
        <w:jc w:val="both"/>
      </w:pPr>
      <w:r>
        <w:rPr>
          <w:rFonts w:ascii="Times New Roman"/>
          <w:b w:val="false"/>
          <w:i w:val="false"/>
          <w:color w:val="000000"/>
          <w:sz w:val="28"/>
        </w:rPr>
        <w:t>
      4) көрсетілетін қызметті берушінің басшысы ресімделген құжаттарға қол қояды – 1 (бір) жұмыс күні;</w:t>
      </w:r>
    </w:p>
    <w:bookmarkEnd w:id="61"/>
    <w:bookmarkStart w:name="z68" w:id="62"/>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қол қойылған құжаттарды тіркейді және көрсетілетін қызметті алушыға мемлекеттік қызмет көрсету нәтижесін береді, МК-на өтемақы төлеу туралы құжаттарды жолдайды.</w:t>
      </w:r>
    </w:p>
    <w:bookmarkEnd w:id="62"/>
    <w:bookmarkStart w:name="z69" w:id="6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63"/>
    <w:bookmarkStart w:name="z70" w:id="64"/>
    <w:p>
      <w:pPr>
        <w:spacing w:after="0"/>
        <w:ind w:left="0"/>
        <w:jc w:val="both"/>
      </w:pPr>
      <w:r>
        <w:rPr>
          <w:rFonts w:ascii="Times New Roman"/>
          <w:b w:val="false"/>
          <w:i w:val="false"/>
          <w:color w:val="000000"/>
          <w:sz w:val="28"/>
        </w:rPr>
        <w:t>
      8. МК-на жүгіну тәртібінің сипаттамасы, көрсетілетін қызметті алушының сұранысын өңдеу ұзақтығы:</w:t>
      </w:r>
    </w:p>
    <w:bookmarkEnd w:id="64"/>
    <w:bookmarkStart w:name="z71" w:id="65"/>
    <w:p>
      <w:pPr>
        <w:spacing w:after="0"/>
        <w:ind w:left="0"/>
        <w:jc w:val="both"/>
      </w:pPr>
      <w:r>
        <w:rPr>
          <w:rFonts w:ascii="Times New Roman"/>
          <w:b w:val="false"/>
          <w:i w:val="false"/>
          <w:color w:val="000000"/>
          <w:sz w:val="28"/>
        </w:rPr>
        <w:t>
      1) көрсетілетін қызметті алушы қажетті құжаттар топтамасын және өтінішті МК қызметкеріне береді, ол "электрондық кезек" ретімен жүзеге асырылады;</w:t>
      </w:r>
    </w:p>
    <w:bookmarkEnd w:id="65"/>
    <w:bookmarkStart w:name="z72" w:id="66"/>
    <w:p>
      <w:pPr>
        <w:spacing w:after="0"/>
        <w:ind w:left="0"/>
        <w:jc w:val="both"/>
      </w:pPr>
      <w:r>
        <w:rPr>
          <w:rFonts w:ascii="Times New Roman"/>
          <w:b w:val="false"/>
          <w:i w:val="false"/>
          <w:color w:val="000000"/>
          <w:sz w:val="28"/>
        </w:rPr>
        <w:t>
      2) 1-процесс – мемлекеттік қызметті көрсету үшін МК-ның қызметкері МК Ықпалдастырылған ақпараттық жүйесінің автоматтандырылған жұмыс орнына (бұдан әрі – МК ЫАЖ АЖО) логинді және парольді (авторландыру процесі) енгізуі;</w:t>
      </w:r>
    </w:p>
    <w:bookmarkEnd w:id="66"/>
    <w:bookmarkStart w:name="z73" w:id="67"/>
    <w:p>
      <w:pPr>
        <w:spacing w:after="0"/>
        <w:ind w:left="0"/>
        <w:jc w:val="both"/>
      </w:pPr>
      <w:r>
        <w:rPr>
          <w:rFonts w:ascii="Times New Roman"/>
          <w:b w:val="false"/>
          <w:i w:val="false"/>
          <w:color w:val="000000"/>
          <w:sz w:val="28"/>
        </w:rPr>
        <w:t>
      3) 2-процесс – МК-ның қызметкерінің мемлекеттік көрсетілетін қызметті таңдауы, экранға мемлекеттік қызметті көрсету үшін сұраныс нысанын шығару және МК қызметкерінің көрсетілетін қызметті алушының мәліметтерін енгізуі;</w:t>
      </w:r>
    </w:p>
    <w:bookmarkEnd w:id="67"/>
    <w:bookmarkStart w:name="z74" w:id="68"/>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сұрау жолдауы;</w:t>
      </w:r>
    </w:p>
    <w:bookmarkEnd w:id="68"/>
    <w:bookmarkStart w:name="z75" w:id="69"/>
    <w:p>
      <w:pPr>
        <w:spacing w:after="0"/>
        <w:ind w:left="0"/>
        <w:jc w:val="both"/>
      </w:pPr>
      <w:r>
        <w:rPr>
          <w:rFonts w:ascii="Times New Roman"/>
          <w:b w:val="false"/>
          <w:i w:val="false"/>
          <w:color w:val="000000"/>
          <w:sz w:val="28"/>
        </w:rPr>
        <w:t>
      5) 1 шарт - ЖТ МДҚ-нда көрсетілетін қызметті алушы мәліметтерінің болуын тексеруі;</w:t>
      </w:r>
    </w:p>
    <w:bookmarkEnd w:id="69"/>
    <w:bookmarkStart w:name="z76" w:id="70"/>
    <w:p>
      <w:pPr>
        <w:spacing w:after="0"/>
        <w:ind w:left="0"/>
        <w:jc w:val="both"/>
      </w:pPr>
      <w:r>
        <w:rPr>
          <w:rFonts w:ascii="Times New Roman"/>
          <w:b w:val="false"/>
          <w:i w:val="false"/>
          <w:color w:val="000000"/>
          <w:sz w:val="28"/>
        </w:rPr>
        <w:t>
      6) 4-процесс–ЖТ МДҚ-нда көрсетілетін қызметті алушы мәліметтерінің болмауына байланысты мәліметтерді алуға мүмкіндіктің жоқтығы туралы хабарламаны қалыптастыруы;</w:t>
      </w:r>
    </w:p>
    <w:bookmarkEnd w:id="70"/>
    <w:bookmarkStart w:name="z77" w:id="71"/>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МК операторының электрондық цифрлық қолтаңбасымен куәландырылған (қол қойылған) электрондық құжаттар топтамасын (көрсетілетін қызметті алушының сұранысын) жолдауы;</w:t>
      </w:r>
    </w:p>
    <w:bookmarkEnd w:id="71"/>
    <w:bookmarkStart w:name="z78" w:id="72"/>
    <w:p>
      <w:pPr>
        <w:spacing w:after="0"/>
        <w:ind w:left="0"/>
        <w:jc w:val="both"/>
      </w:pPr>
      <w:r>
        <w:rPr>
          <w:rFonts w:ascii="Times New Roman"/>
          <w:b w:val="false"/>
          <w:i w:val="false"/>
          <w:color w:val="000000"/>
          <w:sz w:val="28"/>
        </w:rPr>
        <w:t>
      8) 6-процесс – электрондық құжат топтамасын ЭҮАШ АЖО-да тіркеуі;</w:t>
      </w:r>
    </w:p>
    <w:bookmarkEnd w:id="72"/>
    <w:bookmarkStart w:name="z79" w:id="73"/>
    <w:p>
      <w:pPr>
        <w:spacing w:after="0"/>
        <w:ind w:left="0"/>
        <w:jc w:val="both"/>
      </w:pPr>
      <w:r>
        <w:rPr>
          <w:rFonts w:ascii="Times New Roman"/>
          <w:b w:val="false"/>
          <w:i w:val="false"/>
          <w:color w:val="000000"/>
          <w:sz w:val="28"/>
        </w:rPr>
        <w:t>
      9) 2 шарт – көрсетілетін қызметті берушінің көрсетілетін қызметті алушы ұсынған құжаттар топтамасының сәйкестігін тексеруі (өңдеуі);</w:t>
      </w:r>
    </w:p>
    <w:bookmarkEnd w:id="73"/>
    <w:bookmarkStart w:name="z80" w:id="74"/>
    <w:p>
      <w:pPr>
        <w:spacing w:after="0"/>
        <w:ind w:left="0"/>
        <w:jc w:val="both"/>
      </w:pPr>
      <w:r>
        <w:rPr>
          <w:rFonts w:ascii="Times New Roman"/>
          <w:b w:val="false"/>
          <w:i w:val="false"/>
          <w:color w:val="000000"/>
          <w:sz w:val="28"/>
        </w:rPr>
        <w:t>
      10) 7-процесс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жөніндегі хабарламаны қалыптастыруы;</w:t>
      </w:r>
    </w:p>
    <w:bookmarkEnd w:id="74"/>
    <w:bookmarkStart w:name="z81" w:id="75"/>
    <w:p>
      <w:pPr>
        <w:spacing w:after="0"/>
        <w:ind w:left="0"/>
        <w:jc w:val="both"/>
      </w:pPr>
      <w:r>
        <w:rPr>
          <w:rFonts w:ascii="Times New Roman"/>
          <w:b w:val="false"/>
          <w:i w:val="false"/>
          <w:color w:val="000000"/>
          <w:sz w:val="28"/>
        </w:rPr>
        <w:t>
      11) 8-процесс – көрсетілетін қызметті алушы МК қызметкері арқылы ЭҮАШ АЖО-нда қалыптастырылған мемлекеттік көрсетілетін қызметтің нәтижесін алуы.</w:t>
      </w:r>
    </w:p>
    <w:bookmarkEnd w:id="75"/>
    <w:bookmarkStart w:name="z82" w:id="76"/>
    <w:p>
      <w:pPr>
        <w:spacing w:after="0"/>
        <w:ind w:left="0"/>
        <w:jc w:val="both"/>
      </w:pPr>
      <w:r>
        <w:rPr>
          <w:rFonts w:ascii="Times New Roman"/>
          <w:b w:val="false"/>
          <w:i w:val="false"/>
          <w:color w:val="000000"/>
          <w:sz w:val="28"/>
        </w:rPr>
        <w:t xml:space="preserve">
      МК арқылы мемлекеттік қызметті көрсетуге тартылған ақпараттық жүйелердің функционалдық өзара іс-қимылдары диаграммасы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берілген.</w:t>
      </w:r>
    </w:p>
    <w:bookmarkEnd w:id="76"/>
    <w:bookmarkStart w:name="z83" w:id="77"/>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(қызметкерлердің) рәсімдері (іс-қимылдары) мен өзара іс-қимылдары реттілігінің толық сипаттамасы, сондай-ақ өзге көрсетілген қызметті берушілермен және (немесе) МК өзара іс-қимыл тәртібінің және мемлекеттік қызмет көрсету процесінде ақпараттық жүйелерді қолдану тәртібінің нақты </w:t>
      </w:r>
      <w:r>
        <w:rPr>
          <w:rFonts w:ascii="Times New Roman"/>
          <w:b/>
          <w:i w:val="false"/>
          <w:color w:val="000000"/>
          <w:sz w:val="28"/>
        </w:rPr>
        <w:t>сипаттамасы</w:t>
      </w:r>
      <w:r>
        <w:rPr>
          <w:rFonts w:ascii="Times New Roman"/>
          <w:b w:val="false"/>
          <w:i w:val="false"/>
          <w:color w:val="000000"/>
          <w:sz w:val="28"/>
        </w:rPr>
        <w:t xml:space="preserve"> </w:t>
      </w:r>
      <w:r>
        <w:rPr>
          <w:rFonts w:ascii="Times New Roman"/>
          <w:b/>
          <w:i w:val="false"/>
          <w:color w:val="000000"/>
          <w:sz w:val="28"/>
        </w:rPr>
        <w:t>осы р</w:t>
      </w:r>
      <w:r>
        <w:rPr>
          <w:rFonts w:ascii="Times New Roman"/>
          <w:b/>
          <w:i w:val="false"/>
          <w:color w:val="000000"/>
          <w:sz w:val="28"/>
        </w:rPr>
        <w:t xml:space="preserve">егламенттің </w:t>
      </w:r>
      <w:r>
        <w:rPr>
          <w:rFonts w:ascii="Times New Roman"/>
          <w:b w:val="false"/>
          <w:i w:val="false"/>
          <w:color w:val="000000"/>
          <w:sz w:val="28"/>
        </w:rPr>
        <w:t>2-қосымшасына</w:t>
      </w:r>
      <w:r>
        <w:rPr>
          <w:rFonts w:ascii="Times New Roman"/>
          <w:b/>
          <w:i w:val="false"/>
          <w:color w:val="000000"/>
          <w:sz w:val="28"/>
        </w:rPr>
        <w:t xml:space="preserve"> сәйкес мемлекеттік қызмет көрсетудің бизнес-процестерінің анықтамалығында көрсетілген.</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полигонында ядролық сынақтардың </w:t>
            </w:r>
            <w:r>
              <w:br/>
            </w:r>
            <w:r>
              <w:rPr>
                <w:rFonts w:ascii="Times New Roman"/>
                <w:b w:val="false"/>
                <w:i w:val="false"/>
                <w:color w:val="000000"/>
                <w:sz w:val="20"/>
              </w:rPr>
              <w:t>салдарынан зардап шеккен азаматтарды тіркеу,</w:t>
            </w:r>
            <w:r>
              <w:br/>
            </w:r>
            <w:r>
              <w:rPr>
                <w:rFonts w:ascii="Times New Roman"/>
                <w:b w:val="false"/>
                <w:i w:val="false"/>
                <w:color w:val="000000"/>
                <w:sz w:val="20"/>
              </w:rPr>
              <w:t>біржолғы мемлекеттік ақшалай өтемақы төлеу, куәлік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 қосымша</w:t>
            </w:r>
          </w:p>
        </w:tc>
      </w:tr>
    </w:tbl>
    <w:bookmarkStart w:name="z85" w:id="78"/>
    <w:p>
      <w:pPr>
        <w:spacing w:after="0"/>
        <w:ind w:left="0"/>
        <w:jc w:val="left"/>
      </w:pPr>
      <w:r>
        <w:rPr>
          <w:rFonts w:ascii="Times New Roman"/>
          <w:b/>
          <w:i w:val="false"/>
          <w:color w:val="000000"/>
        </w:rPr>
        <w:t xml:space="preserve"> МК арқылы мемлекеттік қызметті көрсету кезінде іске қосылатын ақпараттық жүйелердің функционалдық өзара іс-қимылдарының диаграммасы</w:t>
      </w:r>
    </w:p>
    <w:bookmarkEnd w:id="78"/>
    <w:bookmarkStart w:name="z86" w:id="79"/>
    <w:p>
      <w:pPr>
        <w:spacing w:after="0"/>
        <w:ind w:left="0"/>
        <w:jc w:val="left"/>
      </w:pPr>
    </w:p>
    <w:bookmarkEnd w:id="79"/>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54500"/>
                    </a:xfrm>
                    <a:prstGeom prst="rect">
                      <a:avLst/>
                    </a:prstGeom>
                  </pic:spPr>
                </pic:pic>
              </a:graphicData>
            </a:graphic>
          </wp:inline>
        </w:drawing>
      </w:r>
    </w:p>
    <w:p>
      <w:pPr>
        <w:spacing w:after="0"/>
        <w:ind w:left="0"/>
        <w:jc w:val="left"/>
      </w:pPr>
      <w:r>
        <w:br/>
      </w:r>
    </w:p>
    <w:bookmarkStart w:name="z87" w:id="80"/>
    <w:p>
      <w:pPr>
        <w:spacing w:after="0"/>
        <w:ind w:left="0"/>
        <w:jc w:val="left"/>
      </w:pPr>
      <w:r>
        <w:rPr>
          <w:rFonts w:ascii="Times New Roman"/>
          <w:b/>
          <w:i w:val="false"/>
          <w:color w:val="000000"/>
        </w:rPr>
        <w:t xml:space="preserve"> Шарттық белгілерді толық жазу:</w:t>
      </w:r>
    </w:p>
    <w:bookmarkEnd w:id="80"/>
    <w:bookmarkStart w:name="z88" w:id="81"/>
    <w:p>
      <w:pPr>
        <w:spacing w:after="0"/>
        <w:ind w:left="0"/>
        <w:jc w:val="left"/>
      </w:pPr>
    </w:p>
    <w:bookmarkEnd w:id="81"/>
    <w:p>
      <w:pPr>
        <w:spacing w:after="0"/>
        <w:ind w:left="0"/>
        <w:jc w:val="both"/>
      </w:pPr>
      <w:r>
        <w:drawing>
          <wp:inline distT="0" distB="0" distL="0" distR="0">
            <wp:extent cx="4191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191000" cy="336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w:t>
            </w:r>
            <w:r>
              <w:br/>
            </w:r>
            <w:r>
              <w:rPr>
                <w:rFonts w:ascii="Times New Roman"/>
                <w:b w:val="false"/>
                <w:i w:val="false"/>
                <w:color w:val="000000"/>
                <w:sz w:val="20"/>
              </w:rPr>
              <w:t>салдарынан зардап шеккен азаматтарды тіркеу,</w:t>
            </w:r>
            <w:r>
              <w:br/>
            </w:r>
            <w:r>
              <w:rPr>
                <w:rFonts w:ascii="Times New Roman"/>
                <w:b w:val="false"/>
                <w:i w:val="false"/>
                <w:color w:val="000000"/>
                <w:sz w:val="20"/>
              </w:rPr>
              <w:t xml:space="preserve"> біржолғы мемлекеттік ақшалай өтемақы төлеу, куәліктер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bookmarkStart w:name="z90" w:id="82"/>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қызметін көрсетудің бизнес-процестерінің анықтамалығы</w:t>
      </w:r>
    </w:p>
    <w:bookmarkEnd w:id="82"/>
    <w:bookmarkStart w:name="z91" w:id="83"/>
    <w:p>
      <w:pPr>
        <w:spacing w:after="0"/>
        <w:ind w:left="0"/>
        <w:jc w:val="left"/>
      </w:pPr>
    </w:p>
    <w:bookmarkEnd w:id="83"/>
    <w:p>
      <w:pPr>
        <w:spacing w:after="0"/>
        <w:ind w:left="0"/>
        <w:jc w:val="both"/>
      </w:pPr>
      <w:r>
        <w:drawing>
          <wp:inline distT="0" distB="0" distL="0" distR="0">
            <wp:extent cx="77216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21600" cy="5067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Шарттық белгілерді толық жазу:</w:t>
      </w:r>
    </w:p>
    <w:bookmarkStart w:name="z92" w:id="84"/>
    <w:p>
      <w:pPr>
        <w:spacing w:after="0"/>
        <w:ind w:left="0"/>
        <w:jc w:val="left"/>
      </w:pPr>
    </w:p>
    <w:bookmarkEnd w:id="84"/>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37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94" w:id="85"/>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 </w:t>
      </w:r>
    </w:p>
    <w:bookmarkEnd w:id="85"/>
    <w:bookmarkStart w:name="z95" w:id="86"/>
    <w:p>
      <w:pPr>
        <w:spacing w:after="0"/>
        <w:ind w:left="0"/>
        <w:jc w:val="left"/>
      </w:pPr>
      <w:r>
        <w:rPr>
          <w:rFonts w:ascii="Times New Roman"/>
          <w:b/>
          <w:i w:val="false"/>
          <w:color w:val="000000"/>
        </w:rPr>
        <w:t xml:space="preserve"> 1. Жалпы ережелер</w:t>
      </w:r>
    </w:p>
    <w:bookmarkEnd w:id="86"/>
    <w:bookmarkStart w:name="z96" w:id="87"/>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w:t>
      </w:r>
    </w:p>
    <w:bookmarkEnd w:id="87"/>
    <w:bookmarkStart w:name="z97" w:id="88"/>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88"/>
    <w:bookmarkStart w:name="z98" w:id="89"/>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p>
    <w:bookmarkEnd w:id="89"/>
    <w:bookmarkStart w:name="z99" w:id="90"/>
    <w:p>
      <w:pPr>
        <w:spacing w:after="0"/>
        <w:ind w:left="0"/>
        <w:jc w:val="both"/>
      </w:pPr>
      <w:r>
        <w:rPr>
          <w:rFonts w:ascii="Times New Roman"/>
          <w:b w:val="false"/>
          <w:i w:val="false"/>
          <w:color w:val="000000"/>
          <w:sz w:val="28"/>
        </w:rPr>
        <w:t>
      3. Мемлекеттік қызметті көрсету нысаны: қағаз түрінде.</w:t>
      </w:r>
    </w:p>
    <w:bookmarkEnd w:id="90"/>
    <w:bookmarkStart w:name="z100" w:id="91"/>
    <w:p>
      <w:pPr>
        <w:spacing w:after="0"/>
        <w:ind w:left="0"/>
        <w:jc w:val="both"/>
      </w:pPr>
      <w:r>
        <w:rPr>
          <w:rFonts w:ascii="Times New Roman"/>
          <w:b w:val="false"/>
          <w:i w:val="false"/>
          <w:color w:val="000000"/>
          <w:sz w:val="28"/>
        </w:rPr>
        <w:t>
      4. Мемлекеттік қызметті көрсету нәтижесі: мүгедектерге протездік-ортопедиялық көмек ұсыну мерзімдерін көрсете отырып құжаттарды ресімдеу туралы хабарлама (бұдан әрі-хабарлама).</w:t>
      </w:r>
    </w:p>
    <w:bookmarkEnd w:id="91"/>
    <w:bookmarkStart w:name="z101" w:id="9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92"/>
    <w:bookmarkStart w:name="z102" w:id="9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93"/>
    <w:bookmarkStart w:name="z103" w:id="94"/>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p>
    <w:bookmarkEnd w:id="94"/>
    <w:bookmarkStart w:name="z104" w:id="95"/>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 орындау ұзақтығы: </w:t>
      </w:r>
    </w:p>
    <w:bookmarkEnd w:id="95"/>
    <w:bookmarkStart w:name="z105" w:id="96"/>
    <w:p>
      <w:pPr>
        <w:spacing w:after="0"/>
        <w:ind w:left="0"/>
        <w:jc w:val="both"/>
      </w:pPr>
      <w:r>
        <w:rPr>
          <w:rFonts w:ascii="Times New Roman"/>
          <w:b w:val="false"/>
          <w:i w:val="false"/>
          <w:color w:val="000000"/>
          <w:sz w:val="28"/>
        </w:rPr>
        <w:t xml:space="preserve">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p>
    <w:bookmarkEnd w:id="96"/>
    <w:bookmarkStart w:name="z106" w:id="97"/>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p>
    <w:bookmarkEnd w:id="97"/>
    <w:bookmarkStart w:name="z107" w:id="98"/>
    <w:p>
      <w:pPr>
        <w:spacing w:after="0"/>
        <w:ind w:left="0"/>
        <w:jc w:val="both"/>
      </w:pPr>
      <w:r>
        <w:rPr>
          <w:rFonts w:ascii="Times New Roman"/>
          <w:b w:val="false"/>
          <w:i w:val="false"/>
          <w:color w:val="000000"/>
          <w:sz w:val="28"/>
        </w:rPr>
        <w:t xml:space="preserve">
      2) көрсетілетін қызметті берушінің басшысы 1 жұмыс күні ішінде құжаттарды қарайды, көрсетілетін қызметті берушінің жауапты орындаушысын белгілейді. </w:t>
      </w:r>
    </w:p>
    <w:bookmarkEnd w:id="98"/>
    <w:bookmarkStart w:name="z108" w:id="99"/>
    <w:p>
      <w:pPr>
        <w:spacing w:after="0"/>
        <w:ind w:left="0"/>
        <w:jc w:val="both"/>
      </w:pPr>
      <w:r>
        <w:rPr>
          <w:rFonts w:ascii="Times New Roman"/>
          <w:b w:val="false"/>
          <w:i w:val="false"/>
          <w:color w:val="000000"/>
          <w:sz w:val="28"/>
        </w:rPr>
        <w:t>
      Нәтижесі – жауапты орындаушыны белгілеу;</w:t>
      </w:r>
    </w:p>
    <w:bookmarkEnd w:id="99"/>
    <w:bookmarkStart w:name="z109" w:id="100"/>
    <w:p>
      <w:pPr>
        <w:spacing w:after="0"/>
        <w:ind w:left="0"/>
        <w:jc w:val="both"/>
      </w:pPr>
      <w:r>
        <w:rPr>
          <w:rFonts w:ascii="Times New Roman"/>
          <w:b w:val="false"/>
          <w:i w:val="false"/>
          <w:color w:val="000000"/>
          <w:sz w:val="28"/>
        </w:rPr>
        <w:t xml:space="preserve">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p>
    <w:bookmarkEnd w:id="100"/>
    <w:bookmarkStart w:name="z110" w:id="101"/>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101"/>
    <w:bookmarkStart w:name="z111" w:id="102"/>
    <w:p>
      <w:pPr>
        <w:spacing w:after="0"/>
        <w:ind w:left="0"/>
        <w:jc w:val="both"/>
      </w:pPr>
      <w:r>
        <w:rPr>
          <w:rFonts w:ascii="Times New Roman"/>
          <w:b w:val="false"/>
          <w:i w:val="false"/>
          <w:color w:val="000000"/>
          <w:sz w:val="28"/>
        </w:rPr>
        <w:t xml:space="preserve">
      4) көрсетілетін қызметті берушінің басшысы 1 жұмыс күні ішінде хабарламаға қол қояды және көрсетілетін қызметті берушінің кеңсесіне жібереді. </w:t>
      </w:r>
    </w:p>
    <w:bookmarkEnd w:id="102"/>
    <w:bookmarkStart w:name="z112" w:id="103"/>
    <w:p>
      <w:pPr>
        <w:spacing w:after="0"/>
        <w:ind w:left="0"/>
        <w:jc w:val="both"/>
      </w:pPr>
      <w:r>
        <w:rPr>
          <w:rFonts w:ascii="Times New Roman"/>
          <w:b w:val="false"/>
          <w:i w:val="false"/>
          <w:color w:val="000000"/>
          <w:sz w:val="28"/>
        </w:rPr>
        <w:t>
      Нәтижесі – хабарламаны көрсетілетін қызмет берушінің кеңсесіне жібереді;</w:t>
      </w:r>
    </w:p>
    <w:bookmarkEnd w:id="103"/>
    <w:bookmarkStart w:name="z113" w:id="104"/>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p>
    <w:bookmarkEnd w:id="104"/>
    <w:bookmarkStart w:name="z114" w:id="105"/>
    <w:p>
      <w:pPr>
        <w:spacing w:after="0"/>
        <w:ind w:left="0"/>
        <w:jc w:val="both"/>
      </w:pPr>
      <w:r>
        <w:rPr>
          <w:rFonts w:ascii="Times New Roman"/>
          <w:b w:val="false"/>
          <w:i w:val="false"/>
          <w:color w:val="000000"/>
          <w:sz w:val="28"/>
        </w:rPr>
        <w:t xml:space="preserve">
      Нәтижесі - тіркеу журналына тіркейді және көрсетілетін қызметті алушының мемлекеттік қызметті алғандығы туралы қолы. </w:t>
      </w:r>
    </w:p>
    <w:bookmarkEnd w:id="105"/>
    <w:bookmarkStart w:name="z115" w:id="10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06"/>
    <w:bookmarkStart w:name="z116" w:id="107"/>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107"/>
    <w:bookmarkStart w:name="z117" w:id="108"/>
    <w:p>
      <w:pPr>
        <w:spacing w:after="0"/>
        <w:ind w:left="0"/>
        <w:jc w:val="both"/>
      </w:pPr>
      <w:r>
        <w:rPr>
          <w:rFonts w:ascii="Times New Roman"/>
          <w:b w:val="false"/>
          <w:i w:val="false"/>
          <w:color w:val="000000"/>
          <w:sz w:val="28"/>
        </w:rPr>
        <w:t>
      1) көрсетілетін қызметті берушінің кеңсе маманы;</w:t>
      </w:r>
    </w:p>
    <w:bookmarkEnd w:id="108"/>
    <w:bookmarkStart w:name="z118" w:id="109"/>
    <w:p>
      <w:pPr>
        <w:spacing w:after="0"/>
        <w:ind w:left="0"/>
        <w:jc w:val="both"/>
      </w:pPr>
      <w:r>
        <w:rPr>
          <w:rFonts w:ascii="Times New Roman"/>
          <w:b w:val="false"/>
          <w:i w:val="false"/>
          <w:color w:val="000000"/>
          <w:sz w:val="28"/>
        </w:rPr>
        <w:t>
      2) көрсетілетін қызметті берушінің басшысы;</w:t>
      </w:r>
    </w:p>
    <w:bookmarkEnd w:id="109"/>
    <w:bookmarkStart w:name="z119" w:id="11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10"/>
    <w:bookmarkStart w:name="z120" w:id="11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111"/>
    <w:bookmarkStart w:name="z121" w:id="112"/>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112"/>
    <w:bookmarkStart w:name="z122" w:id="113"/>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113"/>
    <w:bookmarkStart w:name="z123" w:id="114"/>
    <w:p>
      <w:pPr>
        <w:spacing w:after="0"/>
        <w:ind w:left="0"/>
        <w:jc w:val="both"/>
      </w:pP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114"/>
    <w:bookmarkStart w:name="z124" w:id="115"/>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көрсетілетін қызметті берушінің кеңсесіне жібереді;</w:t>
      </w:r>
    </w:p>
    <w:bookmarkEnd w:id="115"/>
    <w:bookmarkStart w:name="z125" w:id="116"/>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p>
    <w:bookmarkEnd w:id="116"/>
    <w:bookmarkStart w:name="z126" w:id="11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117"/>
    <w:bookmarkStart w:name="z127" w:id="118"/>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корпорациясымен көрсетілмейді.</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 xml:space="preserve"> ресімдеу" мемлекеттiк көрсетілетін қызмет</w:t>
            </w:r>
            <w:r>
              <w:br/>
            </w:r>
            <w:r>
              <w:rPr>
                <w:rFonts w:ascii="Times New Roman"/>
                <w:b w:val="false"/>
                <w:i w:val="false"/>
                <w:color w:val="000000"/>
                <w:sz w:val="20"/>
              </w:rPr>
              <w:t xml:space="preserve">регламентіне қосымша </w:t>
            </w:r>
          </w:p>
        </w:tc>
      </w:tr>
    </w:tbl>
    <w:bookmarkStart w:name="z129" w:id="119"/>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қызметін көрсетудің бизнес-процестерінің анықтамалығы</w:t>
      </w:r>
    </w:p>
    <w:bookmarkEnd w:id="119"/>
    <w:bookmarkStart w:name="z130" w:id="120"/>
    <w:p>
      <w:pPr>
        <w:spacing w:after="0"/>
        <w:ind w:left="0"/>
        <w:jc w:val="left"/>
      </w:pPr>
    </w:p>
    <w:bookmarkEnd w:id="120"/>
    <w:p>
      <w:pPr>
        <w:spacing w:after="0"/>
        <w:ind w:left="0"/>
        <w:jc w:val="both"/>
      </w:pPr>
      <w:r>
        <w:drawing>
          <wp:inline distT="0" distB="0" distL="0" distR="0">
            <wp:extent cx="63627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62700" cy="5461000"/>
                    </a:xfrm>
                    <a:prstGeom prst="rect">
                      <a:avLst/>
                    </a:prstGeom>
                  </pic:spPr>
                </pic:pic>
              </a:graphicData>
            </a:graphic>
          </wp:inline>
        </w:drawing>
      </w:r>
    </w:p>
    <w:p>
      <w:pPr>
        <w:spacing w:after="0"/>
        <w:ind w:left="0"/>
        <w:jc w:val="left"/>
      </w:pPr>
      <w:r>
        <w:br/>
      </w:r>
    </w:p>
    <w:bookmarkStart w:name="z13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1501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501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133" w:id="122"/>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p>
    <w:bookmarkEnd w:id="122"/>
    <w:bookmarkStart w:name="z134" w:id="123"/>
    <w:p>
      <w:pPr>
        <w:spacing w:after="0"/>
        <w:ind w:left="0"/>
        <w:jc w:val="left"/>
      </w:pPr>
      <w:r>
        <w:rPr>
          <w:rFonts w:ascii="Times New Roman"/>
          <w:b/>
          <w:i w:val="false"/>
          <w:color w:val="000000"/>
        </w:rPr>
        <w:t xml:space="preserve"> 1. Жалпы ережелер</w:t>
      </w:r>
    </w:p>
    <w:bookmarkEnd w:id="123"/>
    <w:bookmarkStart w:name="z135" w:id="124"/>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"Мүгедектерді сурдо-тифлотехникалық және міндетті гигиеналық құралдармен қамтамасыз ету" мемлекеттік көрсетілетін қызметі (бұдан әрі – мемлекеттік көрсетілетін қызмет).</w:t>
      </w:r>
    </w:p>
    <w:bookmarkEnd w:id="124"/>
    <w:bookmarkStart w:name="z136" w:id="125"/>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p>
    <w:bookmarkEnd w:id="125"/>
    <w:bookmarkStart w:name="z137" w:id="126"/>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p>
    <w:bookmarkEnd w:id="126"/>
    <w:bookmarkStart w:name="z138" w:id="127"/>
    <w:p>
      <w:pPr>
        <w:spacing w:after="0"/>
        <w:ind w:left="0"/>
        <w:jc w:val="both"/>
      </w:pPr>
      <w:r>
        <w:rPr>
          <w:rFonts w:ascii="Times New Roman"/>
          <w:b w:val="false"/>
          <w:i w:val="false"/>
          <w:color w:val="000000"/>
          <w:sz w:val="28"/>
        </w:rPr>
        <w:t>
      3. Мемлекеттік қызметті көрсету нысаны: қағаз түрінде.</w:t>
      </w:r>
    </w:p>
    <w:bookmarkEnd w:id="127"/>
    <w:bookmarkStart w:name="z139" w:id="128"/>
    <w:p>
      <w:pPr>
        <w:spacing w:after="0"/>
        <w:ind w:left="0"/>
        <w:jc w:val="both"/>
      </w:pPr>
      <w:r>
        <w:rPr>
          <w:rFonts w:ascii="Times New Roman"/>
          <w:b w:val="false"/>
          <w:i w:val="false"/>
          <w:color w:val="000000"/>
          <w:sz w:val="28"/>
        </w:rPr>
        <w:t>
      4. Мемлекеттік қызметті көрсету нәтижесі: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p>
    <w:bookmarkEnd w:id="128"/>
    <w:bookmarkStart w:name="z140" w:id="12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29"/>
    <w:bookmarkStart w:name="z141" w:id="13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30"/>
    <w:bookmarkStart w:name="z142" w:id="131"/>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p>
    <w:bookmarkEnd w:id="131"/>
    <w:bookmarkStart w:name="z143" w:id="132"/>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 орындау ұзақтығы: </w:t>
      </w:r>
    </w:p>
    <w:bookmarkEnd w:id="132"/>
    <w:bookmarkStart w:name="z144" w:id="133"/>
    <w:p>
      <w:pPr>
        <w:spacing w:after="0"/>
        <w:ind w:left="0"/>
        <w:jc w:val="both"/>
      </w:pPr>
      <w:r>
        <w:rPr>
          <w:rFonts w:ascii="Times New Roman"/>
          <w:b w:val="false"/>
          <w:i w:val="false"/>
          <w:color w:val="000000"/>
          <w:sz w:val="28"/>
        </w:rPr>
        <w:t xml:space="preserve">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p>
    <w:bookmarkEnd w:id="133"/>
    <w:bookmarkStart w:name="z145" w:id="134"/>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p>
    <w:bookmarkEnd w:id="134"/>
    <w:bookmarkStart w:name="z146" w:id="135"/>
    <w:p>
      <w:pPr>
        <w:spacing w:after="0"/>
        <w:ind w:left="0"/>
        <w:jc w:val="both"/>
      </w:pPr>
      <w:r>
        <w:rPr>
          <w:rFonts w:ascii="Times New Roman"/>
          <w:b w:val="false"/>
          <w:i w:val="false"/>
          <w:color w:val="000000"/>
          <w:sz w:val="28"/>
        </w:rPr>
        <w:t xml:space="preserve">
      2) көрсетілетін қызметті берушінің басшысы 1 жұмыс күні ішінде құжаттарды қарайды, көрсетілетін қызметті берушінің жауапты орындаушысын белгілейді. </w:t>
      </w:r>
    </w:p>
    <w:bookmarkEnd w:id="135"/>
    <w:bookmarkStart w:name="z147" w:id="136"/>
    <w:p>
      <w:pPr>
        <w:spacing w:after="0"/>
        <w:ind w:left="0"/>
        <w:jc w:val="both"/>
      </w:pPr>
      <w:r>
        <w:rPr>
          <w:rFonts w:ascii="Times New Roman"/>
          <w:b w:val="false"/>
          <w:i w:val="false"/>
          <w:color w:val="000000"/>
          <w:sz w:val="28"/>
        </w:rPr>
        <w:t>
      Нәтижесі – жауапты орындаушыны белгілеу;</w:t>
      </w:r>
    </w:p>
    <w:bookmarkEnd w:id="136"/>
    <w:bookmarkStart w:name="z148" w:id="137"/>
    <w:p>
      <w:pPr>
        <w:spacing w:after="0"/>
        <w:ind w:left="0"/>
        <w:jc w:val="both"/>
      </w:pPr>
      <w:r>
        <w:rPr>
          <w:rFonts w:ascii="Times New Roman"/>
          <w:b w:val="false"/>
          <w:i w:val="false"/>
          <w:color w:val="000000"/>
          <w:sz w:val="28"/>
        </w:rPr>
        <w:t xml:space="preserve">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p>
    <w:bookmarkEnd w:id="137"/>
    <w:bookmarkStart w:name="z149" w:id="138"/>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138"/>
    <w:bookmarkStart w:name="z150" w:id="139"/>
    <w:p>
      <w:pPr>
        <w:spacing w:after="0"/>
        <w:ind w:left="0"/>
        <w:jc w:val="both"/>
      </w:pPr>
      <w:r>
        <w:rPr>
          <w:rFonts w:ascii="Times New Roman"/>
          <w:b w:val="false"/>
          <w:i w:val="false"/>
          <w:color w:val="000000"/>
          <w:sz w:val="28"/>
        </w:rPr>
        <w:t xml:space="preserve">
      4) көрсетілетін қызметті берушінің басшысы 1 жұмыс күні ішінде хабарламаға қол қояды және көрсетілетін қызметті берушінің кеңсесіне жібереді. </w:t>
      </w:r>
    </w:p>
    <w:bookmarkEnd w:id="139"/>
    <w:bookmarkStart w:name="z151" w:id="140"/>
    <w:p>
      <w:pPr>
        <w:spacing w:after="0"/>
        <w:ind w:left="0"/>
        <w:jc w:val="both"/>
      </w:pPr>
      <w:r>
        <w:rPr>
          <w:rFonts w:ascii="Times New Roman"/>
          <w:b w:val="false"/>
          <w:i w:val="false"/>
          <w:color w:val="000000"/>
          <w:sz w:val="28"/>
        </w:rPr>
        <w:t>
      Нәтижесі – хабарламаны көрсетілетін қызмет берушінің кеңсесіне жібереді;</w:t>
      </w:r>
    </w:p>
    <w:bookmarkEnd w:id="140"/>
    <w:bookmarkStart w:name="z152" w:id="141"/>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p>
    <w:bookmarkEnd w:id="141"/>
    <w:bookmarkStart w:name="z153" w:id="142"/>
    <w:p>
      <w:pPr>
        <w:spacing w:after="0"/>
        <w:ind w:left="0"/>
        <w:jc w:val="both"/>
      </w:pPr>
      <w:r>
        <w:rPr>
          <w:rFonts w:ascii="Times New Roman"/>
          <w:b w:val="false"/>
          <w:i w:val="false"/>
          <w:color w:val="000000"/>
          <w:sz w:val="28"/>
        </w:rPr>
        <w:t xml:space="preserve">
      Нәтижесі - тіркеу журналына тіркейді және көрсетілетін қызметті алушының мемлекеттік қызметті алғандығы туралы қолы. </w:t>
      </w:r>
    </w:p>
    <w:bookmarkEnd w:id="142"/>
    <w:bookmarkStart w:name="z154" w:id="1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3"/>
    <w:bookmarkStart w:name="z155" w:id="144"/>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144"/>
    <w:bookmarkStart w:name="z156" w:id="145"/>
    <w:p>
      <w:pPr>
        <w:spacing w:after="0"/>
        <w:ind w:left="0"/>
        <w:jc w:val="both"/>
      </w:pPr>
      <w:r>
        <w:rPr>
          <w:rFonts w:ascii="Times New Roman"/>
          <w:b w:val="false"/>
          <w:i w:val="false"/>
          <w:color w:val="000000"/>
          <w:sz w:val="28"/>
        </w:rPr>
        <w:t>
      1) көрсетілетін қызметті берушінің кеңсе маманы;</w:t>
      </w:r>
    </w:p>
    <w:bookmarkEnd w:id="145"/>
    <w:bookmarkStart w:name="z157" w:id="146"/>
    <w:p>
      <w:pPr>
        <w:spacing w:after="0"/>
        <w:ind w:left="0"/>
        <w:jc w:val="both"/>
      </w:pPr>
      <w:r>
        <w:rPr>
          <w:rFonts w:ascii="Times New Roman"/>
          <w:b w:val="false"/>
          <w:i w:val="false"/>
          <w:color w:val="000000"/>
          <w:sz w:val="28"/>
        </w:rPr>
        <w:t>
      2) көрсетілетін қызметті берушінің басшысы;</w:t>
      </w:r>
    </w:p>
    <w:bookmarkEnd w:id="146"/>
    <w:bookmarkStart w:name="z158" w:id="14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47"/>
    <w:bookmarkStart w:name="z159" w:id="14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148"/>
    <w:bookmarkStart w:name="z160" w:id="149"/>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149"/>
    <w:bookmarkStart w:name="z161" w:id="150"/>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150"/>
    <w:bookmarkStart w:name="z162" w:id="151"/>
    <w:p>
      <w:pPr>
        <w:spacing w:after="0"/>
        <w:ind w:left="0"/>
        <w:jc w:val="both"/>
      </w:pP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151"/>
    <w:bookmarkStart w:name="z163" w:id="152"/>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көрсетілетін қызметті берушінің кеңсесіне жібереді;</w:t>
      </w:r>
    </w:p>
    <w:bookmarkEnd w:id="152"/>
    <w:bookmarkStart w:name="z164" w:id="153"/>
    <w:p>
      <w:pPr>
        <w:spacing w:after="0"/>
        <w:ind w:left="0"/>
        <w:jc w:val="both"/>
      </w:pPr>
      <w:r>
        <w:rPr>
          <w:rFonts w:ascii="Times New Roman"/>
          <w:b w:val="false"/>
          <w:i w:val="false"/>
          <w:color w:val="000000"/>
          <w:sz w:val="28"/>
        </w:rPr>
        <w:t>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p>
    <w:bookmarkEnd w:id="153"/>
    <w:bookmarkStart w:name="z165" w:id="15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154"/>
    <w:bookmarkStart w:name="z166" w:id="155"/>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корпорациясымен көрсетілмейді.</w:t>
      </w:r>
    </w:p>
    <w:bookmarkEnd w:id="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br/>
            </w:r>
            <w:r>
              <w:rPr>
                <w:rFonts w:ascii="Times New Roman"/>
                <w:b w:val="false"/>
                <w:i w:val="false"/>
                <w:color w:val="000000"/>
                <w:sz w:val="20"/>
              </w:rPr>
              <w:t>міндетті гигиеналық құралдармен қамтамасыз</w:t>
            </w:r>
            <w:r>
              <w:br/>
            </w:r>
            <w:r>
              <w:rPr>
                <w:rFonts w:ascii="Times New Roman"/>
                <w:b w:val="false"/>
                <w:i w:val="false"/>
                <w:color w:val="000000"/>
                <w:sz w:val="20"/>
              </w:rPr>
              <w:t>ету" мемлекеттiк көрсетілетін қызмет регламентіне</w:t>
            </w:r>
            <w:r>
              <w:br/>
            </w:r>
            <w:r>
              <w:rPr>
                <w:rFonts w:ascii="Times New Roman"/>
                <w:b w:val="false"/>
                <w:i w:val="false"/>
                <w:color w:val="000000"/>
                <w:sz w:val="20"/>
              </w:rPr>
              <w:t xml:space="preserve">қосымша </w:t>
            </w:r>
          </w:p>
        </w:tc>
      </w:tr>
    </w:tbl>
    <w:bookmarkStart w:name="z168" w:id="156"/>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қызметін көрсетудің бизнес процестерінің анықтамалығы</w:t>
      </w:r>
    </w:p>
    <w:bookmarkEnd w:id="156"/>
    <w:bookmarkStart w:name="z169" w:id="157"/>
    <w:p>
      <w:pPr>
        <w:spacing w:after="0"/>
        <w:ind w:left="0"/>
        <w:jc w:val="left"/>
      </w:pPr>
    </w:p>
    <w:bookmarkEnd w:id="157"/>
    <w:p>
      <w:pPr>
        <w:spacing w:after="0"/>
        <w:ind w:left="0"/>
        <w:jc w:val="both"/>
      </w:pPr>
      <w:r>
        <w:drawing>
          <wp:inline distT="0" distB="0" distL="0" distR="0">
            <wp:extent cx="65786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78600" cy="5321300"/>
                    </a:xfrm>
                    <a:prstGeom prst="rect">
                      <a:avLst/>
                    </a:prstGeom>
                  </pic:spPr>
                </pic:pic>
              </a:graphicData>
            </a:graphic>
          </wp:inline>
        </w:drawing>
      </w:r>
    </w:p>
    <w:p>
      <w:pPr>
        <w:spacing w:after="0"/>
        <w:ind w:left="0"/>
        <w:jc w:val="left"/>
      </w:pPr>
      <w:r>
        <w:br/>
      </w:r>
    </w:p>
    <w:bookmarkStart w:name="z170" w:id="158"/>
    <w:p>
      <w:pPr>
        <w:spacing w:after="0"/>
        <w:ind w:left="0"/>
        <w:jc w:val="left"/>
      </w:pPr>
    </w:p>
    <w:bookmarkEnd w:id="158"/>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20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172" w:id="159"/>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159"/>
    <w:bookmarkStart w:name="z173" w:id="160"/>
    <w:p>
      <w:pPr>
        <w:spacing w:after="0"/>
        <w:ind w:left="0"/>
        <w:jc w:val="left"/>
      </w:pPr>
      <w:r>
        <w:rPr>
          <w:rFonts w:ascii="Times New Roman"/>
          <w:b/>
          <w:i w:val="false"/>
          <w:color w:val="000000"/>
        </w:rPr>
        <w:t xml:space="preserve"> 1. Жалпы ережелер</w:t>
      </w:r>
    </w:p>
    <w:bookmarkEnd w:id="160"/>
    <w:bookmarkStart w:name="z174" w:id="161"/>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w:t>
      </w:r>
    </w:p>
    <w:bookmarkEnd w:id="161"/>
    <w:bookmarkStart w:name="z175" w:id="162"/>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p>
    <w:bookmarkEnd w:id="162"/>
    <w:bookmarkStart w:name="z176" w:id="163"/>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p>
    <w:bookmarkEnd w:id="163"/>
    <w:bookmarkStart w:name="z177" w:id="164"/>
    <w:p>
      <w:pPr>
        <w:spacing w:after="0"/>
        <w:ind w:left="0"/>
        <w:jc w:val="both"/>
      </w:pPr>
      <w:r>
        <w:rPr>
          <w:rFonts w:ascii="Times New Roman"/>
          <w:b w:val="false"/>
          <w:i w:val="false"/>
          <w:color w:val="000000"/>
          <w:sz w:val="28"/>
        </w:rPr>
        <w:t>
      3. Мемлекеттік қызметті көрсету нысаны: қағаз түрінде.</w:t>
      </w:r>
    </w:p>
    <w:bookmarkEnd w:id="164"/>
    <w:bookmarkStart w:name="z178" w:id="165"/>
    <w:p>
      <w:pPr>
        <w:spacing w:after="0"/>
        <w:ind w:left="0"/>
        <w:jc w:val="both"/>
      </w:pPr>
      <w:r>
        <w:rPr>
          <w:rFonts w:ascii="Times New Roman"/>
          <w:b w:val="false"/>
          <w:i w:val="false"/>
          <w:color w:val="000000"/>
          <w:sz w:val="28"/>
        </w:rPr>
        <w:t>
      4.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 мерзімдері көрсетілген құжаттарды ресімдеу туралы хабарлама (бұдан әрі - хабарлама).</w:t>
      </w:r>
    </w:p>
    <w:bookmarkEnd w:id="165"/>
    <w:bookmarkStart w:name="z179" w:id="16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66"/>
    <w:bookmarkStart w:name="z180" w:id="16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67"/>
    <w:bookmarkStart w:name="z181" w:id="168"/>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p>
    <w:bookmarkEnd w:id="168"/>
    <w:bookmarkStart w:name="z182" w:id="169"/>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 орындау ұзақтығы: </w:t>
      </w:r>
    </w:p>
    <w:bookmarkEnd w:id="169"/>
    <w:bookmarkStart w:name="z183" w:id="170"/>
    <w:p>
      <w:pPr>
        <w:spacing w:after="0"/>
        <w:ind w:left="0"/>
        <w:jc w:val="both"/>
      </w:pPr>
      <w:r>
        <w:rPr>
          <w:rFonts w:ascii="Times New Roman"/>
          <w:b w:val="false"/>
          <w:i w:val="false"/>
          <w:color w:val="000000"/>
          <w:sz w:val="28"/>
        </w:rPr>
        <w:t xml:space="preserve">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p>
    <w:bookmarkEnd w:id="170"/>
    <w:bookmarkStart w:name="z184" w:id="171"/>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p>
    <w:bookmarkEnd w:id="171"/>
    <w:bookmarkStart w:name="z185" w:id="172"/>
    <w:p>
      <w:pPr>
        <w:spacing w:after="0"/>
        <w:ind w:left="0"/>
        <w:jc w:val="both"/>
      </w:pPr>
      <w:r>
        <w:rPr>
          <w:rFonts w:ascii="Times New Roman"/>
          <w:b w:val="false"/>
          <w:i w:val="false"/>
          <w:color w:val="000000"/>
          <w:sz w:val="28"/>
        </w:rPr>
        <w:t xml:space="preserve">
      2) көрсетілетін қызметті берушінің басшысы 1 жұмыс күні ішінде құжаттарды қарайды, көрсетілетін қызметті берушінің жауапты орындаушысын белгілейді. </w:t>
      </w:r>
    </w:p>
    <w:bookmarkEnd w:id="172"/>
    <w:bookmarkStart w:name="z186" w:id="173"/>
    <w:p>
      <w:pPr>
        <w:spacing w:after="0"/>
        <w:ind w:left="0"/>
        <w:jc w:val="both"/>
      </w:pPr>
      <w:r>
        <w:rPr>
          <w:rFonts w:ascii="Times New Roman"/>
          <w:b w:val="false"/>
          <w:i w:val="false"/>
          <w:color w:val="000000"/>
          <w:sz w:val="28"/>
        </w:rPr>
        <w:t>
      Нәтижесі – жауапты орындаушыны белгілеу;</w:t>
      </w:r>
    </w:p>
    <w:bookmarkEnd w:id="173"/>
    <w:bookmarkStart w:name="z187" w:id="174"/>
    <w:p>
      <w:pPr>
        <w:spacing w:after="0"/>
        <w:ind w:left="0"/>
        <w:jc w:val="both"/>
      </w:pPr>
      <w:r>
        <w:rPr>
          <w:rFonts w:ascii="Times New Roman"/>
          <w:b w:val="false"/>
          <w:i w:val="false"/>
          <w:color w:val="000000"/>
          <w:sz w:val="28"/>
        </w:rPr>
        <w:t xml:space="preserve">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p>
    <w:bookmarkEnd w:id="174"/>
    <w:bookmarkStart w:name="z188" w:id="175"/>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175"/>
    <w:bookmarkStart w:name="z189" w:id="176"/>
    <w:p>
      <w:pPr>
        <w:spacing w:after="0"/>
        <w:ind w:left="0"/>
        <w:jc w:val="both"/>
      </w:pPr>
      <w:r>
        <w:rPr>
          <w:rFonts w:ascii="Times New Roman"/>
          <w:b w:val="false"/>
          <w:i w:val="false"/>
          <w:color w:val="000000"/>
          <w:sz w:val="28"/>
        </w:rPr>
        <w:t xml:space="preserve">
      4) көрсетілетін қызметті берушінің басшысы 1 жұмыс күні ішінде хабарламаға қол қояды және көрсетілетін қызметті берушінің кеңсесіне жібереді. </w:t>
      </w:r>
    </w:p>
    <w:bookmarkEnd w:id="176"/>
    <w:bookmarkStart w:name="z190" w:id="177"/>
    <w:p>
      <w:pPr>
        <w:spacing w:after="0"/>
        <w:ind w:left="0"/>
        <w:jc w:val="both"/>
      </w:pPr>
      <w:r>
        <w:rPr>
          <w:rFonts w:ascii="Times New Roman"/>
          <w:b w:val="false"/>
          <w:i w:val="false"/>
          <w:color w:val="000000"/>
          <w:sz w:val="28"/>
        </w:rPr>
        <w:t>
      Нәтижесі – хабарламаны көрсетілетін қызмет берушінің кеңсесіне жібереді;</w:t>
      </w:r>
    </w:p>
    <w:bookmarkEnd w:id="177"/>
    <w:bookmarkStart w:name="z191" w:id="178"/>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p>
    <w:bookmarkEnd w:id="178"/>
    <w:bookmarkStart w:name="z192" w:id="179"/>
    <w:p>
      <w:pPr>
        <w:spacing w:after="0"/>
        <w:ind w:left="0"/>
        <w:jc w:val="both"/>
      </w:pPr>
      <w:r>
        <w:rPr>
          <w:rFonts w:ascii="Times New Roman"/>
          <w:b w:val="false"/>
          <w:i w:val="false"/>
          <w:color w:val="000000"/>
          <w:sz w:val="28"/>
        </w:rPr>
        <w:t>
      Нәтижесі - тіркеу журналына тіркейді және көрсетілетін қызметті алушының мемлекеттік қызметті алғандығы туралы қолы.</w:t>
      </w:r>
    </w:p>
    <w:bookmarkEnd w:id="179"/>
    <w:bookmarkStart w:name="z193" w:id="1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80"/>
    <w:bookmarkStart w:name="z194" w:id="181"/>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181"/>
    <w:bookmarkStart w:name="z195" w:id="182"/>
    <w:p>
      <w:pPr>
        <w:spacing w:after="0"/>
        <w:ind w:left="0"/>
        <w:jc w:val="both"/>
      </w:pPr>
      <w:r>
        <w:rPr>
          <w:rFonts w:ascii="Times New Roman"/>
          <w:b w:val="false"/>
          <w:i w:val="false"/>
          <w:color w:val="000000"/>
          <w:sz w:val="28"/>
        </w:rPr>
        <w:t>
      1) көрсетілетін қызметті берушінің кеңсе маманы;</w:t>
      </w:r>
    </w:p>
    <w:bookmarkEnd w:id="182"/>
    <w:bookmarkStart w:name="z196" w:id="183"/>
    <w:p>
      <w:pPr>
        <w:spacing w:after="0"/>
        <w:ind w:left="0"/>
        <w:jc w:val="both"/>
      </w:pPr>
      <w:r>
        <w:rPr>
          <w:rFonts w:ascii="Times New Roman"/>
          <w:b w:val="false"/>
          <w:i w:val="false"/>
          <w:color w:val="000000"/>
          <w:sz w:val="28"/>
        </w:rPr>
        <w:t>
      2) көрсетілетін қызметті берушінің басшысы;</w:t>
      </w:r>
    </w:p>
    <w:bookmarkEnd w:id="183"/>
    <w:bookmarkStart w:name="z197" w:id="18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84"/>
    <w:bookmarkStart w:name="z198" w:id="18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185"/>
    <w:bookmarkStart w:name="z199" w:id="186"/>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186"/>
    <w:bookmarkStart w:name="z200" w:id="187"/>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187"/>
    <w:bookmarkStart w:name="z201" w:id="188"/>
    <w:p>
      <w:pPr>
        <w:spacing w:after="0"/>
        <w:ind w:left="0"/>
        <w:jc w:val="both"/>
      </w:pP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188"/>
    <w:bookmarkStart w:name="z202" w:id="189"/>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көрсетілетін қызметті берушінің кеңсесіне жібереді;</w:t>
      </w:r>
    </w:p>
    <w:bookmarkEnd w:id="189"/>
    <w:bookmarkStart w:name="z203" w:id="190"/>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p>
    <w:bookmarkEnd w:id="190"/>
    <w:bookmarkStart w:name="z204" w:id="19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191"/>
    <w:bookmarkStart w:name="z205" w:id="192"/>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корпорациясымен көрсетілмейді.</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w:t>
            </w:r>
            <w:r>
              <w:br/>
            </w:r>
            <w:r>
              <w:rPr>
                <w:rFonts w:ascii="Times New Roman"/>
                <w:b w:val="false"/>
                <w:i w:val="false"/>
                <w:color w:val="000000"/>
                <w:sz w:val="20"/>
              </w:rPr>
              <w:t xml:space="preserve">жеке көмекшінің және есту кемістігі бар </w:t>
            </w:r>
            <w:r>
              <w:br/>
            </w:r>
            <w:r>
              <w:rPr>
                <w:rFonts w:ascii="Times New Roman"/>
                <w:b w:val="false"/>
                <w:i w:val="false"/>
                <w:color w:val="000000"/>
                <w:sz w:val="20"/>
              </w:rPr>
              <w:t>мүгедектерге ымдау тілі маманының қызметтерін</w:t>
            </w:r>
            <w:r>
              <w:br/>
            </w:r>
            <w:r>
              <w:rPr>
                <w:rFonts w:ascii="Times New Roman"/>
                <w:b w:val="false"/>
                <w:i w:val="false"/>
                <w:color w:val="000000"/>
                <w:sz w:val="20"/>
              </w:rPr>
              <w:t>ұсыну үшін мүгедектерге құжаттарды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қосымша</w:t>
            </w:r>
          </w:p>
        </w:tc>
      </w:tr>
    </w:tbl>
    <w:bookmarkStart w:name="z207" w:id="193"/>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қызметін көрсетудің бизнес-процестерінің анықтамалығы</w:t>
      </w:r>
    </w:p>
    <w:bookmarkEnd w:id="193"/>
    <w:bookmarkStart w:name="z208"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65024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024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211" w:id="196"/>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196"/>
    <w:bookmarkStart w:name="z212" w:id="197"/>
    <w:p>
      <w:pPr>
        <w:spacing w:after="0"/>
        <w:ind w:left="0"/>
        <w:jc w:val="left"/>
      </w:pPr>
      <w:r>
        <w:rPr>
          <w:rFonts w:ascii="Times New Roman"/>
          <w:b/>
          <w:i w:val="false"/>
          <w:color w:val="000000"/>
        </w:rPr>
        <w:t xml:space="preserve"> 1. Жалпы ережелер</w:t>
      </w:r>
    </w:p>
    <w:bookmarkEnd w:id="197"/>
    <w:bookmarkStart w:name="z213" w:id="198"/>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"Мүгедектерге кресло-арбалар беру" мемлекеттік көрсетілетін қызметі (бұдан әрі – мемлекеттік көрсетілетін қызмет).</w:t>
      </w:r>
    </w:p>
    <w:bookmarkEnd w:id="198"/>
    <w:bookmarkStart w:name="z214" w:id="199"/>
    <w:p>
      <w:pPr>
        <w:spacing w:after="0"/>
        <w:ind w:left="0"/>
        <w:jc w:val="both"/>
      </w:pPr>
      <w:r>
        <w:rPr>
          <w:rFonts w:ascii="Times New Roman"/>
          <w:b w:val="false"/>
          <w:i w:val="false"/>
          <w:color w:val="000000"/>
          <w:sz w:val="28"/>
        </w:rPr>
        <w:t>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w:t>
      </w:r>
      <w:r>
        <w:rPr>
          <w:rFonts w:ascii="Times New Roman"/>
          <w:b/>
          <w:i w:val="false"/>
          <w:color w:val="000000"/>
          <w:sz w:val="28"/>
        </w:rPr>
        <w:t xml:space="preserve"> "</w:t>
      </w:r>
      <w:r>
        <w:rPr>
          <w:rFonts w:ascii="Times New Roman"/>
          <w:b w:val="false"/>
          <w:i w:val="false"/>
          <w:color w:val="000000"/>
          <w:sz w:val="28"/>
        </w:rPr>
        <w:t xml:space="preserve">Мүгедектерге кресло-арбалар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p>
    <w:bookmarkEnd w:id="199"/>
    <w:bookmarkStart w:name="z215" w:id="200"/>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p>
    <w:bookmarkEnd w:id="200"/>
    <w:bookmarkStart w:name="z216" w:id="201"/>
    <w:p>
      <w:pPr>
        <w:spacing w:after="0"/>
        <w:ind w:left="0"/>
        <w:jc w:val="both"/>
      </w:pPr>
      <w:r>
        <w:rPr>
          <w:rFonts w:ascii="Times New Roman"/>
          <w:b w:val="false"/>
          <w:i w:val="false"/>
          <w:color w:val="000000"/>
          <w:sz w:val="28"/>
        </w:rPr>
        <w:t>
      3. Мемлекеттік қызметті көрсету нысаны: қағаз түрінде.</w:t>
      </w:r>
    </w:p>
    <w:bookmarkEnd w:id="201"/>
    <w:bookmarkStart w:name="z217" w:id="202"/>
    <w:p>
      <w:pPr>
        <w:spacing w:after="0"/>
        <w:ind w:left="0"/>
        <w:jc w:val="both"/>
      </w:pPr>
      <w:r>
        <w:rPr>
          <w:rFonts w:ascii="Times New Roman"/>
          <w:b w:val="false"/>
          <w:i w:val="false"/>
          <w:color w:val="000000"/>
          <w:sz w:val="28"/>
        </w:rPr>
        <w:t>
      4. Мемлекеттік қызметті көрсету нәтижесі: мүгедектерге кресло-арбалар ұсыну мерзімдері көрсетілген құжаттарды ресімдеу туралы хабарлама (бұдан әрі - хабарлама).</w:t>
      </w:r>
    </w:p>
    <w:bookmarkEnd w:id="202"/>
    <w:bookmarkStart w:name="z218" w:id="20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03"/>
    <w:bookmarkStart w:name="z219" w:id="20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04"/>
    <w:bookmarkStart w:name="z220" w:id="205"/>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p>
    <w:bookmarkEnd w:id="205"/>
    <w:bookmarkStart w:name="z221" w:id="206"/>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 орындау ұзақтығы: </w:t>
      </w:r>
    </w:p>
    <w:bookmarkEnd w:id="206"/>
    <w:bookmarkStart w:name="z222" w:id="207"/>
    <w:p>
      <w:pPr>
        <w:spacing w:after="0"/>
        <w:ind w:left="0"/>
        <w:jc w:val="both"/>
      </w:pPr>
      <w:r>
        <w:rPr>
          <w:rFonts w:ascii="Times New Roman"/>
          <w:b w:val="false"/>
          <w:i w:val="false"/>
          <w:color w:val="000000"/>
          <w:sz w:val="28"/>
        </w:rPr>
        <w:t xml:space="preserve">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p>
    <w:bookmarkEnd w:id="207"/>
    <w:bookmarkStart w:name="z223" w:id="208"/>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p>
    <w:bookmarkEnd w:id="208"/>
    <w:bookmarkStart w:name="z224" w:id="209"/>
    <w:p>
      <w:pPr>
        <w:spacing w:after="0"/>
        <w:ind w:left="0"/>
        <w:jc w:val="both"/>
      </w:pPr>
      <w:r>
        <w:rPr>
          <w:rFonts w:ascii="Times New Roman"/>
          <w:b w:val="false"/>
          <w:i w:val="false"/>
          <w:color w:val="000000"/>
          <w:sz w:val="28"/>
        </w:rPr>
        <w:t xml:space="preserve">
      2) көрсетілетін қызметті берушінің басшысы 1 жұмыс күні ішінде құжаттарды қарайды, көрсетілетін қызметті берушінің жауапты орындаушысын белгілейді. </w:t>
      </w:r>
    </w:p>
    <w:bookmarkEnd w:id="209"/>
    <w:bookmarkStart w:name="z225" w:id="210"/>
    <w:p>
      <w:pPr>
        <w:spacing w:after="0"/>
        <w:ind w:left="0"/>
        <w:jc w:val="both"/>
      </w:pPr>
      <w:r>
        <w:rPr>
          <w:rFonts w:ascii="Times New Roman"/>
          <w:b w:val="false"/>
          <w:i w:val="false"/>
          <w:color w:val="000000"/>
          <w:sz w:val="28"/>
        </w:rPr>
        <w:t>
      Нәтижесі – жауапты орындаушыны белгілеу;</w:t>
      </w:r>
    </w:p>
    <w:bookmarkEnd w:id="210"/>
    <w:bookmarkStart w:name="z226" w:id="211"/>
    <w:p>
      <w:pPr>
        <w:spacing w:after="0"/>
        <w:ind w:left="0"/>
        <w:jc w:val="both"/>
      </w:pPr>
      <w:r>
        <w:rPr>
          <w:rFonts w:ascii="Times New Roman"/>
          <w:b w:val="false"/>
          <w:i w:val="false"/>
          <w:color w:val="000000"/>
          <w:sz w:val="28"/>
        </w:rPr>
        <w:t xml:space="preserve">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p>
    <w:bookmarkEnd w:id="211"/>
    <w:bookmarkStart w:name="z227" w:id="212"/>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212"/>
    <w:bookmarkStart w:name="z228" w:id="213"/>
    <w:p>
      <w:pPr>
        <w:spacing w:after="0"/>
        <w:ind w:left="0"/>
        <w:jc w:val="both"/>
      </w:pPr>
      <w:r>
        <w:rPr>
          <w:rFonts w:ascii="Times New Roman"/>
          <w:b w:val="false"/>
          <w:i w:val="false"/>
          <w:color w:val="000000"/>
          <w:sz w:val="28"/>
        </w:rPr>
        <w:t xml:space="preserve">
      4) көрсетілетін қызметті берушінің басшысы 1 жұмыс күні ішінде хабарламаға қол қояды және көрсетілетін қызметті берушінің кеңсесіне жібереді. </w:t>
      </w:r>
    </w:p>
    <w:bookmarkEnd w:id="213"/>
    <w:bookmarkStart w:name="z229" w:id="214"/>
    <w:p>
      <w:pPr>
        <w:spacing w:after="0"/>
        <w:ind w:left="0"/>
        <w:jc w:val="both"/>
      </w:pPr>
      <w:r>
        <w:rPr>
          <w:rFonts w:ascii="Times New Roman"/>
          <w:b w:val="false"/>
          <w:i w:val="false"/>
          <w:color w:val="000000"/>
          <w:sz w:val="28"/>
        </w:rPr>
        <w:t>
      Нәтижесі – хабарламаны көрсетілетін қызмет берушінің кеңсесіне жібереді;</w:t>
      </w:r>
    </w:p>
    <w:bookmarkEnd w:id="214"/>
    <w:bookmarkStart w:name="z230" w:id="215"/>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хабарламаны журналына тіркейді және мемлекеттік қызмет көрсету нәтижесін көрсетілетін қызметті алушыға береді. </w:t>
      </w:r>
    </w:p>
    <w:bookmarkEnd w:id="215"/>
    <w:bookmarkStart w:name="z231" w:id="216"/>
    <w:p>
      <w:pPr>
        <w:spacing w:after="0"/>
        <w:ind w:left="0"/>
        <w:jc w:val="both"/>
      </w:pPr>
      <w:r>
        <w:rPr>
          <w:rFonts w:ascii="Times New Roman"/>
          <w:b w:val="false"/>
          <w:i w:val="false"/>
          <w:color w:val="000000"/>
          <w:sz w:val="28"/>
        </w:rPr>
        <w:t xml:space="preserve">
      Нәтижесі - тіркеу журналына тіркейді және көрсетілетін қызметті алушының мемлекеттік қызметті алғандығы туралы қолы. </w:t>
      </w:r>
    </w:p>
    <w:bookmarkEnd w:id="216"/>
    <w:bookmarkStart w:name="z232" w:id="2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7"/>
    <w:bookmarkStart w:name="z233" w:id="218"/>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218"/>
    <w:bookmarkStart w:name="z234" w:id="219"/>
    <w:p>
      <w:pPr>
        <w:spacing w:after="0"/>
        <w:ind w:left="0"/>
        <w:jc w:val="both"/>
      </w:pPr>
      <w:r>
        <w:rPr>
          <w:rFonts w:ascii="Times New Roman"/>
          <w:b w:val="false"/>
          <w:i w:val="false"/>
          <w:color w:val="000000"/>
          <w:sz w:val="28"/>
        </w:rPr>
        <w:t>
      1) көрсетілетін қызметті берушінің кеңсе маманы;</w:t>
      </w:r>
    </w:p>
    <w:bookmarkEnd w:id="219"/>
    <w:bookmarkStart w:name="z235" w:id="220"/>
    <w:p>
      <w:pPr>
        <w:spacing w:after="0"/>
        <w:ind w:left="0"/>
        <w:jc w:val="both"/>
      </w:pPr>
      <w:r>
        <w:rPr>
          <w:rFonts w:ascii="Times New Roman"/>
          <w:b w:val="false"/>
          <w:i w:val="false"/>
          <w:color w:val="000000"/>
          <w:sz w:val="28"/>
        </w:rPr>
        <w:t>
      2) көрсетілетін қызметті берушінің басшысы;</w:t>
      </w:r>
    </w:p>
    <w:bookmarkEnd w:id="220"/>
    <w:bookmarkStart w:name="z236" w:id="22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21"/>
    <w:bookmarkStart w:name="z237" w:id="22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222"/>
    <w:bookmarkStart w:name="z238" w:id="223"/>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223"/>
    <w:bookmarkStart w:name="z239" w:id="224"/>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224"/>
    <w:bookmarkStart w:name="z240" w:id="225"/>
    <w:p>
      <w:pPr>
        <w:spacing w:after="0"/>
        <w:ind w:left="0"/>
        <w:jc w:val="both"/>
      </w:pP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225"/>
    <w:bookmarkStart w:name="z241" w:id="226"/>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көрсетілетін қызметті берушінің кеңсесіне жібереді;</w:t>
      </w:r>
    </w:p>
    <w:bookmarkEnd w:id="226"/>
    <w:bookmarkStart w:name="z242" w:id="227"/>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хабарламаны журналына тіркейді және мемлекеттік қызмет көрсету нәтижесін көрсетілетін қызметті алушыға береді. </w:t>
      </w:r>
    </w:p>
    <w:bookmarkEnd w:id="227"/>
    <w:bookmarkStart w:name="z243" w:id="22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228"/>
    <w:bookmarkStart w:name="z244" w:id="229"/>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корпорациясымен көрсетілмейді.</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мемлекеттік көрсетілетін қызмет регламенті</w:t>
            </w:r>
            <w:r>
              <w:rPr>
                <w:rFonts w:ascii="Times New Roman"/>
                <w:b/>
                <w:i w:val="false"/>
                <w:color w:val="000000"/>
                <w:sz w:val="20"/>
              </w:rPr>
              <w:t>не</w:t>
            </w:r>
            <w:r>
              <w:br/>
            </w:r>
            <w:r>
              <w:rPr>
                <w:rFonts w:ascii="Times New Roman"/>
                <w:b/>
                <w:i w:val="false"/>
                <w:color w:val="000000"/>
                <w:sz w:val="20"/>
              </w:rPr>
              <w:t>қосымша</w:t>
            </w:r>
          </w:p>
        </w:tc>
      </w:tr>
    </w:tbl>
    <w:bookmarkStart w:name="z246" w:id="230"/>
    <w:p>
      <w:pPr>
        <w:spacing w:after="0"/>
        <w:ind w:left="0"/>
        <w:jc w:val="left"/>
      </w:pPr>
      <w:r>
        <w:rPr>
          <w:rFonts w:ascii="Times New Roman"/>
          <w:b/>
          <w:i w:val="false"/>
          <w:color w:val="000000"/>
        </w:rPr>
        <w:t xml:space="preserve"> "Мүгедектерге кресло-арбалар беру" мемлекеттік қызмет көрсетудің бизнес-процестерінің анықтамалығы</w:t>
      </w:r>
    </w:p>
    <w:bookmarkEnd w:id="230"/>
    <w:bookmarkStart w:name="z247" w:id="231"/>
    <w:p>
      <w:pPr>
        <w:spacing w:after="0"/>
        <w:ind w:left="0"/>
        <w:jc w:val="left"/>
      </w:pPr>
    </w:p>
    <w:bookmarkEnd w:id="231"/>
    <w:p>
      <w:pPr>
        <w:spacing w:after="0"/>
        <w:ind w:left="0"/>
        <w:jc w:val="both"/>
      </w:pPr>
      <w:r>
        <w:drawing>
          <wp:inline distT="0" distB="0" distL="0" distR="0">
            <wp:extent cx="66040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04000" cy="5245100"/>
                    </a:xfrm>
                    <a:prstGeom prst="rect">
                      <a:avLst/>
                    </a:prstGeom>
                  </pic:spPr>
                </pic:pic>
              </a:graphicData>
            </a:graphic>
          </wp:inline>
        </w:drawing>
      </w:r>
    </w:p>
    <w:p>
      <w:pPr>
        <w:spacing w:after="0"/>
        <w:ind w:left="0"/>
        <w:jc w:val="left"/>
      </w:pPr>
      <w:r>
        <w:br/>
      </w:r>
    </w:p>
    <w:bookmarkStart w:name="z248" w:id="232"/>
    <w:p>
      <w:pPr>
        <w:spacing w:after="0"/>
        <w:ind w:left="0"/>
        <w:jc w:val="left"/>
      </w:pPr>
    </w:p>
    <w:bookmarkEnd w:id="232"/>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250" w:id="233"/>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233"/>
    <w:bookmarkStart w:name="z251" w:id="234"/>
    <w:p>
      <w:pPr>
        <w:spacing w:after="0"/>
        <w:ind w:left="0"/>
        <w:jc w:val="left"/>
      </w:pPr>
      <w:r>
        <w:rPr>
          <w:rFonts w:ascii="Times New Roman"/>
          <w:b/>
          <w:i w:val="false"/>
          <w:color w:val="000000"/>
        </w:rPr>
        <w:t xml:space="preserve"> 1. Жалпы ережелер</w:t>
      </w:r>
    </w:p>
    <w:bookmarkEnd w:id="234"/>
    <w:bookmarkStart w:name="z252" w:id="235"/>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"Мүгедектерді санаторий-курорттық емдеумен қамтамасыз ету" мемлекеттік көрсетілетін қызметі (бұдан әрі – мемлекеттік көрсетілетін қызмет).</w:t>
      </w:r>
    </w:p>
    <w:bookmarkEnd w:id="235"/>
    <w:bookmarkStart w:name="z253" w:id="236"/>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p>
    <w:bookmarkEnd w:id="236"/>
    <w:bookmarkStart w:name="z254" w:id="237"/>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p>
    <w:bookmarkEnd w:id="237"/>
    <w:bookmarkStart w:name="z255" w:id="238"/>
    <w:p>
      <w:pPr>
        <w:spacing w:after="0"/>
        <w:ind w:left="0"/>
        <w:jc w:val="both"/>
      </w:pPr>
      <w:r>
        <w:rPr>
          <w:rFonts w:ascii="Times New Roman"/>
          <w:b w:val="false"/>
          <w:i w:val="false"/>
          <w:color w:val="000000"/>
          <w:sz w:val="28"/>
        </w:rPr>
        <w:t>
      3. Мемлекеттік қызметті көрсету нысаны: қағаз түрінде.</w:t>
      </w:r>
    </w:p>
    <w:bookmarkEnd w:id="238"/>
    <w:bookmarkStart w:name="z256" w:id="239"/>
    <w:p>
      <w:pPr>
        <w:spacing w:after="0"/>
        <w:ind w:left="0"/>
        <w:jc w:val="both"/>
      </w:pPr>
      <w:r>
        <w:rPr>
          <w:rFonts w:ascii="Times New Roman"/>
          <w:b w:val="false"/>
          <w:i w:val="false"/>
          <w:color w:val="000000"/>
          <w:sz w:val="28"/>
        </w:rPr>
        <w:t>
      4. Мемлекеттік қызметті көрсету нәтижесі: мүгедектерді санаторий-курорттық емдеумен қамтамасыз ету үшін қызмет ұсыну мерзімдерін көрсете отырып, құжаттарды ресімдеу туралы хабарлама (бұдан әрі - хабарлама).</w:t>
      </w:r>
    </w:p>
    <w:bookmarkEnd w:id="239"/>
    <w:bookmarkStart w:name="z257" w:id="24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40"/>
    <w:bookmarkStart w:name="z258" w:id="24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41"/>
    <w:bookmarkStart w:name="z259" w:id="242"/>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p>
    <w:bookmarkEnd w:id="242"/>
    <w:bookmarkStart w:name="z260" w:id="243"/>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 орындау ұзақтығы: </w:t>
      </w:r>
    </w:p>
    <w:bookmarkEnd w:id="243"/>
    <w:bookmarkStart w:name="z261" w:id="244"/>
    <w:p>
      <w:pPr>
        <w:spacing w:after="0"/>
        <w:ind w:left="0"/>
        <w:jc w:val="both"/>
      </w:pPr>
      <w:r>
        <w:rPr>
          <w:rFonts w:ascii="Times New Roman"/>
          <w:b w:val="false"/>
          <w:i w:val="false"/>
          <w:color w:val="000000"/>
          <w:sz w:val="28"/>
        </w:rPr>
        <w:t xml:space="preserve">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p>
    <w:bookmarkEnd w:id="244"/>
    <w:bookmarkStart w:name="z262" w:id="245"/>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p>
    <w:bookmarkEnd w:id="245"/>
    <w:bookmarkStart w:name="z263" w:id="246"/>
    <w:p>
      <w:pPr>
        <w:spacing w:after="0"/>
        <w:ind w:left="0"/>
        <w:jc w:val="both"/>
      </w:pPr>
      <w:r>
        <w:rPr>
          <w:rFonts w:ascii="Times New Roman"/>
          <w:b w:val="false"/>
          <w:i w:val="false"/>
          <w:color w:val="000000"/>
          <w:sz w:val="28"/>
        </w:rPr>
        <w:t xml:space="preserve">
      2) көрсетілетін қызметті берушінің басшысы 1 жұмыс күні ішінде құжаттарды қарайды, көрсетілетін қызметті берушінің жауапты орындаушысын белгілейді. </w:t>
      </w:r>
    </w:p>
    <w:bookmarkEnd w:id="246"/>
    <w:bookmarkStart w:name="z264" w:id="247"/>
    <w:p>
      <w:pPr>
        <w:spacing w:after="0"/>
        <w:ind w:left="0"/>
        <w:jc w:val="both"/>
      </w:pPr>
      <w:r>
        <w:rPr>
          <w:rFonts w:ascii="Times New Roman"/>
          <w:b w:val="false"/>
          <w:i w:val="false"/>
          <w:color w:val="000000"/>
          <w:sz w:val="28"/>
        </w:rPr>
        <w:t>
      Нәтижесі – жауапты орындаушыны белгілеу;</w:t>
      </w:r>
    </w:p>
    <w:bookmarkEnd w:id="247"/>
    <w:bookmarkStart w:name="z265" w:id="248"/>
    <w:p>
      <w:pPr>
        <w:spacing w:after="0"/>
        <w:ind w:left="0"/>
        <w:jc w:val="both"/>
      </w:pPr>
      <w:r>
        <w:rPr>
          <w:rFonts w:ascii="Times New Roman"/>
          <w:b w:val="false"/>
          <w:i w:val="false"/>
          <w:color w:val="000000"/>
          <w:sz w:val="28"/>
        </w:rPr>
        <w:t xml:space="preserve">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p>
    <w:bookmarkEnd w:id="248"/>
    <w:bookmarkStart w:name="z266" w:id="249"/>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249"/>
    <w:bookmarkStart w:name="z267" w:id="250"/>
    <w:p>
      <w:pPr>
        <w:spacing w:after="0"/>
        <w:ind w:left="0"/>
        <w:jc w:val="both"/>
      </w:pPr>
      <w:r>
        <w:rPr>
          <w:rFonts w:ascii="Times New Roman"/>
          <w:b w:val="false"/>
          <w:i w:val="false"/>
          <w:color w:val="000000"/>
          <w:sz w:val="28"/>
        </w:rPr>
        <w:t xml:space="preserve">
      4) көрсетілетін қызметті берушінің басшысы 1 жұмыс күні ішінде хабарламаға қол қояды және көрсетілген қызметті берушінің кеңсесіне жібереді. </w:t>
      </w:r>
    </w:p>
    <w:bookmarkEnd w:id="250"/>
    <w:bookmarkStart w:name="z268" w:id="251"/>
    <w:p>
      <w:pPr>
        <w:spacing w:after="0"/>
        <w:ind w:left="0"/>
        <w:jc w:val="both"/>
      </w:pPr>
      <w:r>
        <w:rPr>
          <w:rFonts w:ascii="Times New Roman"/>
          <w:b w:val="false"/>
          <w:i w:val="false"/>
          <w:color w:val="000000"/>
          <w:sz w:val="28"/>
        </w:rPr>
        <w:t>
      Нәтижесі – хабарламаны көрсетілген қызмет берушінің кеңсесіне жібереді;</w:t>
      </w:r>
    </w:p>
    <w:bookmarkEnd w:id="251"/>
    <w:bookmarkStart w:name="z269" w:id="252"/>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p>
    <w:bookmarkEnd w:id="252"/>
    <w:bookmarkStart w:name="z270" w:id="253"/>
    <w:p>
      <w:pPr>
        <w:spacing w:after="0"/>
        <w:ind w:left="0"/>
        <w:jc w:val="both"/>
      </w:pPr>
      <w:r>
        <w:rPr>
          <w:rFonts w:ascii="Times New Roman"/>
          <w:b w:val="false"/>
          <w:i w:val="false"/>
          <w:color w:val="000000"/>
          <w:sz w:val="28"/>
        </w:rPr>
        <w:t xml:space="preserve">
      Нәтижесі - тіркеу журналына тіркейді және көрсетілетін қызметті алушының мемлекеттік қызметті алғандығы туралы қолы. </w:t>
      </w:r>
    </w:p>
    <w:bookmarkEnd w:id="253"/>
    <w:bookmarkStart w:name="z271" w:id="25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54"/>
    <w:bookmarkStart w:name="z272" w:id="255"/>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255"/>
    <w:bookmarkStart w:name="z273" w:id="256"/>
    <w:p>
      <w:pPr>
        <w:spacing w:after="0"/>
        <w:ind w:left="0"/>
        <w:jc w:val="both"/>
      </w:pPr>
      <w:r>
        <w:rPr>
          <w:rFonts w:ascii="Times New Roman"/>
          <w:b w:val="false"/>
          <w:i w:val="false"/>
          <w:color w:val="000000"/>
          <w:sz w:val="28"/>
        </w:rPr>
        <w:t>
      1) көрсетілетін қызметті берушінің кеңсе маманы;</w:t>
      </w:r>
    </w:p>
    <w:bookmarkEnd w:id="256"/>
    <w:bookmarkStart w:name="z274" w:id="257"/>
    <w:p>
      <w:pPr>
        <w:spacing w:after="0"/>
        <w:ind w:left="0"/>
        <w:jc w:val="both"/>
      </w:pPr>
      <w:r>
        <w:rPr>
          <w:rFonts w:ascii="Times New Roman"/>
          <w:b w:val="false"/>
          <w:i w:val="false"/>
          <w:color w:val="000000"/>
          <w:sz w:val="28"/>
        </w:rPr>
        <w:t>
      2) көрсетілетін қызметті берушінің басшысы;</w:t>
      </w:r>
    </w:p>
    <w:bookmarkEnd w:id="257"/>
    <w:bookmarkStart w:name="z275" w:id="25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58"/>
    <w:bookmarkStart w:name="z276" w:id="25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259"/>
    <w:bookmarkStart w:name="z277" w:id="260"/>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260"/>
    <w:bookmarkStart w:name="z278" w:id="261"/>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261"/>
    <w:bookmarkStart w:name="z279" w:id="262"/>
    <w:p>
      <w:pPr>
        <w:spacing w:after="0"/>
        <w:ind w:left="0"/>
        <w:jc w:val="both"/>
      </w:pP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262"/>
    <w:bookmarkStart w:name="z280" w:id="263"/>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көрсетілген қызметті берушінің кеңсесіне жібереді;</w:t>
      </w:r>
    </w:p>
    <w:bookmarkEnd w:id="263"/>
    <w:bookmarkStart w:name="z281" w:id="264"/>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p>
    <w:bookmarkEnd w:id="264"/>
    <w:bookmarkStart w:name="z282" w:id="26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265"/>
    <w:bookmarkStart w:name="z283" w:id="266"/>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корпорациясымен көрсетілмейді.</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қосымша</w:t>
            </w:r>
          </w:p>
        </w:tc>
      </w:tr>
    </w:tbl>
    <w:bookmarkStart w:name="z285" w:id="267"/>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қызметін көрсетудің бизнес-процестерінің анықтамалығы</w:t>
      </w:r>
    </w:p>
    <w:bookmarkEnd w:id="267"/>
    <w:bookmarkStart w:name="z286" w:id="268"/>
    <w:p>
      <w:pPr>
        <w:spacing w:after="0"/>
        <w:ind w:left="0"/>
        <w:jc w:val="left"/>
      </w:pPr>
    </w:p>
    <w:bookmarkEnd w:id="268"/>
    <w:p>
      <w:pPr>
        <w:spacing w:after="0"/>
        <w:ind w:left="0"/>
        <w:jc w:val="both"/>
      </w:pPr>
      <w:r>
        <w:drawing>
          <wp:inline distT="0" distB="0" distL="0" distR="0">
            <wp:extent cx="64516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51600" cy="5257800"/>
                    </a:xfrm>
                    <a:prstGeom prst="rect">
                      <a:avLst/>
                    </a:prstGeom>
                  </pic:spPr>
                </pic:pic>
              </a:graphicData>
            </a:graphic>
          </wp:inline>
        </w:drawing>
      </w:r>
    </w:p>
    <w:p>
      <w:pPr>
        <w:spacing w:after="0"/>
        <w:ind w:left="0"/>
        <w:jc w:val="left"/>
      </w:pPr>
      <w:r>
        <w:br/>
      </w:r>
    </w:p>
    <w:bookmarkStart w:name="z287" w:id="269"/>
    <w:p>
      <w:pPr>
        <w:spacing w:after="0"/>
        <w:ind w:left="0"/>
        <w:jc w:val="left"/>
      </w:pPr>
    </w:p>
    <w:bookmarkEnd w:id="269"/>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99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290" w:id="270"/>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w:t>
      </w:r>
    </w:p>
    <w:bookmarkEnd w:id="270"/>
    <w:bookmarkStart w:name="z291" w:id="271"/>
    <w:p>
      <w:pPr>
        <w:spacing w:after="0"/>
        <w:ind w:left="0"/>
        <w:jc w:val="left"/>
      </w:pPr>
      <w:r>
        <w:rPr>
          <w:rFonts w:ascii="Times New Roman"/>
          <w:b/>
          <w:i w:val="false"/>
          <w:color w:val="000000"/>
        </w:rPr>
        <w:t xml:space="preserve"> 1. Жалпы ережелер</w:t>
      </w:r>
    </w:p>
    <w:bookmarkEnd w:id="271"/>
    <w:bookmarkStart w:name="z292" w:id="272"/>
    <w:p>
      <w:pPr>
        <w:spacing w:after="0"/>
        <w:ind w:left="0"/>
        <w:jc w:val="both"/>
      </w:pPr>
      <w:r>
        <w:rPr>
          <w:rFonts w:ascii="Times New Roman"/>
          <w:b w:val="false"/>
          <w:i w:val="false"/>
          <w:color w:val="000000"/>
          <w:sz w:val="28"/>
        </w:rPr>
        <w:t>
      1. "Ақталған адамға куәлік беру" мемлекеттік көрсетілетін қызмет стандарты мемлекеттік көрсетілетін қызметі (бұдан әрі – мемлекеттік көрсетілетін қызмет).</w:t>
      </w:r>
    </w:p>
    <w:bookmarkEnd w:id="272"/>
    <w:bookmarkStart w:name="z293" w:id="273"/>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"Ақталған адамға куәлік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73"/>
    <w:bookmarkStart w:name="z294" w:id="274"/>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p>
    <w:bookmarkEnd w:id="274"/>
    <w:bookmarkStart w:name="z295" w:id="275"/>
    <w:p>
      <w:pPr>
        <w:spacing w:after="0"/>
        <w:ind w:left="0"/>
        <w:jc w:val="both"/>
      </w:pPr>
      <w:r>
        <w:rPr>
          <w:rFonts w:ascii="Times New Roman"/>
          <w:b w:val="false"/>
          <w:i w:val="false"/>
          <w:color w:val="000000"/>
          <w:sz w:val="28"/>
        </w:rPr>
        <w:t>
      3. Мемлекеттік қызметті көрсету нысаны: қағаз түрінде.</w:t>
      </w:r>
    </w:p>
    <w:bookmarkEnd w:id="275"/>
    <w:bookmarkStart w:name="z296" w:id="276"/>
    <w:p>
      <w:pPr>
        <w:spacing w:after="0"/>
        <w:ind w:left="0"/>
        <w:jc w:val="both"/>
      </w:pPr>
      <w:r>
        <w:rPr>
          <w:rFonts w:ascii="Times New Roman"/>
          <w:b w:val="false"/>
          <w:i w:val="false"/>
          <w:color w:val="000000"/>
          <w:sz w:val="28"/>
        </w:rPr>
        <w:t xml:space="preserve">
      4. Мемлекеттік қызметті көрсету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w:t>
      </w:r>
      <w:r>
        <w:rPr>
          <w:rFonts w:ascii="Times New Roman"/>
          <w:b w:val="false"/>
          <w:i w:val="false"/>
          <w:color w:val="000000"/>
          <w:sz w:val="28"/>
        </w:rPr>
        <w:t>қаулысымен</w:t>
      </w:r>
      <w:r>
        <w:rPr>
          <w:rFonts w:ascii="Times New Roman"/>
          <w:b w:val="false"/>
          <w:i w:val="false"/>
          <w:color w:val="000000"/>
          <w:sz w:val="28"/>
        </w:rPr>
        <w:t xml:space="preserve"> бекітілген үлгідегі куәлік немесе оның телнұсқасы.</w:t>
      </w:r>
    </w:p>
    <w:bookmarkEnd w:id="276"/>
    <w:bookmarkStart w:name="z297" w:id="27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77"/>
    <w:bookmarkStart w:name="z298" w:id="27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8"/>
    <w:bookmarkStart w:name="z299" w:id="279"/>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p>
    <w:bookmarkEnd w:id="279"/>
    <w:bookmarkStart w:name="z300" w:id="280"/>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 орындау ұзақтығы: </w:t>
      </w:r>
    </w:p>
    <w:bookmarkEnd w:id="280"/>
    <w:bookmarkStart w:name="z301" w:id="281"/>
    <w:p>
      <w:pPr>
        <w:spacing w:after="0"/>
        <w:ind w:left="0"/>
        <w:jc w:val="both"/>
      </w:pPr>
      <w:r>
        <w:rPr>
          <w:rFonts w:ascii="Times New Roman"/>
          <w:b w:val="false"/>
          <w:i w:val="false"/>
          <w:color w:val="000000"/>
          <w:sz w:val="28"/>
        </w:rPr>
        <w:t xml:space="preserve">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p>
    <w:bookmarkEnd w:id="281"/>
    <w:bookmarkStart w:name="z302" w:id="282"/>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p>
    <w:bookmarkEnd w:id="282"/>
    <w:bookmarkStart w:name="z303" w:id="283"/>
    <w:p>
      <w:pPr>
        <w:spacing w:after="0"/>
        <w:ind w:left="0"/>
        <w:jc w:val="both"/>
      </w:pPr>
      <w:r>
        <w:rPr>
          <w:rFonts w:ascii="Times New Roman"/>
          <w:b w:val="false"/>
          <w:i w:val="false"/>
          <w:color w:val="000000"/>
          <w:sz w:val="28"/>
        </w:rPr>
        <w:t xml:space="preserve">
      2) көрсетілетін қызметті берушінің басшысы 1 жұмыс күні ішінде құжаттарды қарайды, көрсетілетін қызметті берушінің жауапты орындаушысын белгілейді. </w:t>
      </w:r>
    </w:p>
    <w:bookmarkEnd w:id="283"/>
    <w:bookmarkStart w:name="z304" w:id="284"/>
    <w:p>
      <w:pPr>
        <w:spacing w:after="0"/>
        <w:ind w:left="0"/>
        <w:jc w:val="both"/>
      </w:pPr>
      <w:r>
        <w:rPr>
          <w:rFonts w:ascii="Times New Roman"/>
          <w:b w:val="false"/>
          <w:i w:val="false"/>
          <w:color w:val="000000"/>
          <w:sz w:val="28"/>
        </w:rPr>
        <w:t>
      Нәтижесі – жауапты орындаушыны белгілеу;</w:t>
      </w:r>
    </w:p>
    <w:bookmarkEnd w:id="284"/>
    <w:bookmarkStart w:name="z305" w:id="285"/>
    <w:p>
      <w:pPr>
        <w:spacing w:after="0"/>
        <w:ind w:left="0"/>
        <w:jc w:val="both"/>
      </w:pPr>
      <w:r>
        <w:rPr>
          <w:rFonts w:ascii="Times New Roman"/>
          <w:b w:val="false"/>
          <w:i w:val="false"/>
          <w:color w:val="000000"/>
          <w:sz w:val="28"/>
        </w:rPr>
        <w:t xml:space="preserve">
      3) көрсетілетін қызметті берушінің жауапты орындаушысы 3 жұмыс күні ішінде құжаттардың толық және дұрыс ресімделгенін тексереді, нәтижені дайындайды, көрсетілетін қызметті берушінің басшысына қол қоюға береді. </w:t>
      </w:r>
    </w:p>
    <w:bookmarkEnd w:id="285"/>
    <w:bookmarkStart w:name="z306" w:id="286"/>
    <w:p>
      <w:pPr>
        <w:spacing w:after="0"/>
        <w:ind w:left="0"/>
        <w:jc w:val="both"/>
      </w:pPr>
      <w:r>
        <w:rPr>
          <w:rFonts w:ascii="Times New Roman"/>
          <w:b w:val="false"/>
          <w:i w:val="false"/>
          <w:color w:val="000000"/>
          <w:sz w:val="28"/>
        </w:rPr>
        <w:t>
      Нәтижесі - нәтижені көрсетілетін қызметті берушінің басшысына қол қоюға жібереді;</w:t>
      </w:r>
    </w:p>
    <w:bookmarkEnd w:id="286"/>
    <w:bookmarkStart w:name="z307" w:id="287"/>
    <w:p>
      <w:pPr>
        <w:spacing w:after="0"/>
        <w:ind w:left="0"/>
        <w:jc w:val="both"/>
      </w:pPr>
      <w:r>
        <w:rPr>
          <w:rFonts w:ascii="Times New Roman"/>
          <w:b w:val="false"/>
          <w:i w:val="false"/>
          <w:color w:val="000000"/>
          <w:sz w:val="28"/>
        </w:rPr>
        <w:t xml:space="preserve">
      4) көрсетілетін қызметті берушінің басшысы 1 жұмыс күні ішінде көрсетілетін мемлекеттік қызмет нәтижесіне қол қояды және көрсетілетін қызметті берушінің кеңсесіне жібереді. </w:t>
      </w:r>
    </w:p>
    <w:bookmarkEnd w:id="287"/>
    <w:bookmarkStart w:name="z308" w:id="288"/>
    <w:p>
      <w:pPr>
        <w:spacing w:after="0"/>
        <w:ind w:left="0"/>
        <w:jc w:val="both"/>
      </w:pPr>
      <w:r>
        <w:rPr>
          <w:rFonts w:ascii="Times New Roman"/>
          <w:b w:val="false"/>
          <w:i w:val="false"/>
          <w:color w:val="000000"/>
          <w:sz w:val="28"/>
        </w:rPr>
        <w:t>
      Нәтижесі – нәтижені көрсетілетін қызмет берушінің кеңсесіне жібереді;</w:t>
      </w:r>
    </w:p>
    <w:bookmarkEnd w:id="288"/>
    <w:bookmarkStart w:name="z309" w:id="289"/>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нәтижені тіркеу журналына тіркейді және мемлекеттік қызмет көрсету нәтижесін көрсетілетін қызметті алушыға береді. </w:t>
      </w:r>
    </w:p>
    <w:bookmarkEnd w:id="289"/>
    <w:bookmarkStart w:name="z310" w:id="290"/>
    <w:p>
      <w:pPr>
        <w:spacing w:after="0"/>
        <w:ind w:left="0"/>
        <w:jc w:val="both"/>
      </w:pPr>
      <w:r>
        <w:rPr>
          <w:rFonts w:ascii="Times New Roman"/>
          <w:b w:val="false"/>
          <w:i w:val="false"/>
          <w:color w:val="000000"/>
          <w:sz w:val="28"/>
        </w:rPr>
        <w:t xml:space="preserve">
      Нәтижесі - тіркеу журналына тіркейді және көрсетілетін қызметті алушының мемлекеттік қызметті алғандығы туралы қолы. </w:t>
      </w:r>
    </w:p>
    <w:bookmarkEnd w:id="290"/>
    <w:bookmarkStart w:name="z311" w:id="291"/>
    <w:p>
      <w:pPr>
        <w:spacing w:after="0"/>
        <w:ind w:left="0"/>
        <w:jc w:val="left"/>
      </w:pPr>
      <w:r>
        <w:rPr>
          <w:rFonts w:ascii="Times New Roman"/>
          <w:b/>
          <w:i w:val="false"/>
          <w:color w:val="000000"/>
        </w:rPr>
        <w:t xml:space="preserve"> 1.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91"/>
    <w:bookmarkStart w:name="z313" w:id="292"/>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292"/>
    <w:bookmarkStart w:name="z314" w:id="293"/>
    <w:p>
      <w:pPr>
        <w:spacing w:after="0"/>
        <w:ind w:left="0"/>
        <w:jc w:val="both"/>
      </w:pPr>
      <w:r>
        <w:rPr>
          <w:rFonts w:ascii="Times New Roman"/>
          <w:b w:val="false"/>
          <w:i w:val="false"/>
          <w:color w:val="000000"/>
          <w:sz w:val="28"/>
        </w:rPr>
        <w:t>
      1) көрсетілетін қызметті берушінің кеңсе маманы;</w:t>
      </w:r>
    </w:p>
    <w:bookmarkEnd w:id="293"/>
    <w:bookmarkStart w:name="z315" w:id="294"/>
    <w:p>
      <w:pPr>
        <w:spacing w:after="0"/>
        <w:ind w:left="0"/>
        <w:jc w:val="both"/>
      </w:pPr>
      <w:r>
        <w:rPr>
          <w:rFonts w:ascii="Times New Roman"/>
          <w:b w:val="false"/>
          <w:i w:val="false"/>
          <w:color w:val="000000"/>
          <w:sz w:val="28"/>
        </w:rPr>
        <w:t>
      2) көрсетілетін қызметті берушінің басшысы;</w:t>
      </w:r>
    </w:p>
    <w:bookmarkEnd w:id="294"/>
    <w:bookmarkStart w:name="z316" w:id="29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95"/>
    <w:bookmarkStart w:name="z317" w:id="29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296"/>
    <w:bookmarkStart w:name="z318" w:id="297"/>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297"/>
    <w:bookmarkStart w:name="z319" w:id="298"/>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298"/>
    <w:bookmarkStart w:name="z320" w:id="299"/>
    <w:p>
      <w:pPr>
        <w:spacing w:after="0"/>
        <w:ind w:left="0"/>
        <w:jc w:val="both"/>
      </w:pPr>
      <w:r>
        <w:rPr>
          <w:rFonts w:ascii="Times New Roman"/>
          <w:b w:val="false"/>
          <w:i w:val="false"/>
          <w:color w:val="000000"/>
          <w:sz w:val="28"/>
        </w:rPr>
        <w:t>
      3) көрсетілетін қызметті берушінің жауапты орындаушысы 3 жұмыс күні ішінде құжаттардың толық және дұрыс ресімделгенін тексереді, нәтижені дайындайды, көрсетілетін қызметті берушінің басшысына қол қоюға береді;</w:t>
      </w:r>
    </w:p>
    <w:bookmarkEnd w:id="299"/>
    <w:bookmarkStart w:name="z321" w:id="300"/>
    <w:p>
      <w:pPr>
        <w:spacing w:after="0"/>
        <w:ind w:left="0"/>
        <w:jc w:val="both"/>
      </w:pPr>
      <w:r>
        <w:rPr>
          <w:rFonts w:ascii="Times New Roman"/>
          <w:b w:val="false"/>
          <w:i w:val="false"/>
          <w:color w:val="000000"/>
          <w:sz w:val="28"/>
        </w:rPr>
        <w:t>
      4) көрсетілетін қызметті берушінің басшысы 1 жұмыс күні ішінде көрсетілетін мемлекеттік нәтижесіне қол қояды және көрсетілетін қызметті берушінің кеңсесіне жібереді;</w:t>
      </w:r>
    </w:p>
    <w:bookmarkEnd w:id="300"/>
    <w:bookmarkStart w:name="z322" w:id="301"/>
    <w:p>
      <w:pPr>
        <w:spacing w:after="0"/>
        <w:ind w:left="0"/>
        <w:jc w:val="both"/>
      </w:pPr>
      <w:r>
        <w:rPr>
          <w:rFonts w:ascii="Times New Roman"/>
          <w:b w:val="false"/>
          <w:i w:val="false"/>
          <w:color w:val="000000"/>
          <w:sz w:val="28"/>
        </w:rPr>
        <w:t xml:space="preserve">
      5) көрсетілетін қызметті берушінің кеңсе маманы 30 минут ішінде нәтижені тіркеу журналына тіркейді және мемлекеттік қызмет көрсету нәтижесін көрсетілетін қызметті алушыға береді. </w:t>
      </w:r>
    </w:p>
    <w:bookmarkEnd w:id="301"/>
    <w:bookmarkStart w:name="z323" w:id="30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302"/>
    <w:bookmarkStart w:name="z324" w:id="303"/>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корпорациясымен көрсетілмейді.</w:t>
      </w:r>
    </w:p>
    <w:bookmarkEnd w:id="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"Ақталған адамға куәлік беру" мемлекеттiк</w:t>
            </w:r>
            <w:r>
              <w:br/>
            </w:r>
            <w:r>
              <w:rPr>
                <w:rFonts w:ascii="Times New Roman"/>
                <w:b w:val="false"/>
                <w:i w:val="false"/>
                <w:color w:val="000000"/>
                <w:sz w:val="20"/>
              </w:rPr>
              <w:t>көрсетілетін қызмет регламентіне қосымша</w:t>
            </w:r>
          </w:p>
        </w:tc>
      </w:tr>
    </w:tbl>
    <w:bookmarkStart w:name="z326" w:id="304"/>
    <w:p>
      <w:pPr>
        <w:spacing w:after="0"/>
        <w:ind w:left="0"/>
        <w:jc w:val="left"/>
      </w:pPr>
      <w:r>
        <w:rPr>
          <w:rFonts w:ascii="Times New Roman"/>
          <w:b/>
          <w:i w:val="false"/>
          <w:color w:val="000000"/>
        </w:rPr>
        <w:t xml:space="preserve"> "Ақталған адамға куәлік беру" мемлекеттік қызметін көрсетудің бизнес-процестерінің анықтамалығы</w:t>
      </w:r>
    </w:p>
    <w:bookmarkEnd w:id="304"/>
    <w:bookmarkStart w:name="z327" w:id="305"/>
    <w:p>
      <w:pPr>
        <w:spacing w:after="0"/>
        <w:ind w:left="0"/>
        <w:jc w:val="left"/>
      </w:pPr>
    </w:p>
    <w:bookmarkEnd w:id="305"/>
    <w:p>
      <w:pPr>
        <w:spacing w:after="0"/>
        <w:ind w:left="0"/>
        <w:jc w:val="both"/>
      </w:pPr>
      <w:r>
        <w:drawing>
          <wp:inline distT="0" distB="0" distL="0" distR="0">
            <wp:extent cx="74041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04100" cy="4749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Шарттық белгілерді толық жазу:</w:t>
      </w:r>
    </w:p>
    <w:bookmarkStart w:name="z328" w:id="306"/>
    <w:p>
      <w:pPr>
        <w:spacing w:after="0"/>
        <w:ind w:left="0"/>
        <w:jc w:val="left"/>
      </w:pPr>
    </w:p>
    <w:bookmarkEnd w:id="306"/>
    <w:p>
      <w:pPr>
        <w:spacing w:after="0"/>
        <w:ind w:left="0"/>
        <w:jc w:val="both"/>
      </w:pPr>
      <w:r>
        <w:drawing>
          <wp:inline distT="0" distB="0" distL="0" distR="0">
            <wp:extent cx="68834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83400" cy="163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330" w:id="307"/>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307"/>
    <w:bookmarkStart w:name="z331" w:id="308"/>
    <w:p>
      <w:pPr>
        <w:spacing w:after="0"/>
        <w:ind w:left="0"/>
        <w:jc w:val="left"/>
      </w:pPr>
      <w:r>
        <w:rPr>
          <w:rFonts w:ascii="Times New Roman"/>
          <w:b/>
          <w:i w:val="false"/>
          <w:color w:val="000000"/>
        </w:rPr>
        <w:t xml:space="preserve"> 1. Жалпы ережелер</w:t>
      </w:r>
    </w:p>
    <w:bookmarkEnd w:id="308"/>
    <w:bookmarkStart w:name="z332" w:id="309"/>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w:t>
      </w:r>
    </w:p>
    <w:bookmarkEnd w:id="309"/>
    <w:bookmarkStart w:name="z333" w:id="310"/>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310"/>
    <w:bookmarkStart w:name="z334" w:id="311"/>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w:t>
      </w:r>
    </w:p>
    <w:bookmarkEnd w:id="311"/>
    <w:bookmarkStart w:name="z335" w:id="312"/>
    <w:p>
      <w:pPr>
        <w:spacing w:after="0"/>
        <w:ind w:left="0"/>
        <w:jc w:val="both"/>
      </w:pPr>
      <w:r>
        <w:rPr>
          <w:rFonts w:ascii="Times New Roman"/>
          <w:b w:val="false"/>
          <w:i w:val="false"/>
          <w:color w:val="000000"/>
          <w:sz w:val="28"/>
        </w:rPr>
        <w:t>
      1) көрсетілетін қызметті беруші;</w:t>
      </w:r>
    </w:p>
    <w:bookmarkEnd w:id="312"/>
    <w:bookmarkStart w:name="z336" w:id="313"/>
    <w:p>
      <w:pPr>
        <w:spacing w:after="0"/>
        <w:ind w:left="0"/>
        <w:jc w:val="both"/>
      </w:pPr>
      <w:r>
        <w:rPr>
          <w:rFonts w:ascii="Times New Roman"/>
          <w:b w:val="false"/>
          <w:i w:val="false"/>
          <w:color w:val="000000"/>
          <w:sz w:val="28"/>
        </w:rPr>
        <w:t>
      2) кенттің, ауылдың, ауылдық округтің әкімі (бұдан әрі – ауылдық округ әкімі);</w:t>
      </w:r>
    </w:p>
    <w:bookmarkEnd w:id="313"/>
    <w:bookmarkStart w:name="z337" w:id="314"/>
    <w:p>
      <w:pPr>
        <w:spacing w:after="0"/>
        <w:ind w:left="0"/>
        <w:jc w:val="both"/>
      </w:pPr>
      <w:r>
        <w:rPr>
          <w:rFonts w:ascii="Times New Roman"/>
          <w:b w:val="false"/>
          <w:i w:val="false"/>
          <w:color w:val="000000"/>
          <w:sz w:val="28"/>
        </w:rPr>
        <w:t>
      3) мүгедектер және әлеуметтік жағынан маңызды аурулары бар адамдарға – www.egov.kz "электронды үкімет" веб-порталы (бұдан әрі - портал) арқылы жүзеге асырылады.</w:t>
      </w:r>
    </w:p>
    <w:bookmarkEnd w:id="314"/>
    <w:bookmarkStart w:name="z338" w:id="315"/>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p>
    <w:bookmarkEnd w:id="315"/>
    <w:bookmarkStart w:name="z339" w:id="316"/>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 (бұдан әрі – хабарлама).</w:t>
      </w:r>
    </w:p>
    <w:bookmarkEnd w:id="316"/>
    <w:bookmarkStart w:name="z340" w:id="317"/>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317"/>
    <w:bookmarkStart w:name="z341" w:id="31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18"/>
    <w:bookmarkStart w:name="z343" w:id="31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сәйкес нысан бойынша өтініш немесе көрсетілетін қызметті алушының электронды сұранысы болып табылады.</w:t>
      </w:r>
    </w:p>
    <w:bookmarkEnd w:id="319"/>
    <w:bookmarkStart w:name="z344" w:id="32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20"/>
    <w:bookmarkStart w:name="z345" w:id="321"/>
    <w:p>
      <w:pPr>
        <w:spacing w:after="0"/>
        <w:ind w:left="0"/>
        <w:jc w:val="both"/>
      </w:pPr>
      <w:r>
        <w:rPr>
          <w:rFonts w:ascii="Times New Roman"/>
          <w:b w:val="false"/>
          <w:i w:val="false"/>
          <w:color w:val="000000"/>
          <w:sz w:val="28"/>
        </w:rPr>
        <w:t>
      1) көрсетілетін қызметті берушіге жүгінген кезде:</w:t>
      </w:r>
    </w:p>
    <w:bookmarkEnd w:id="321"/>
    <w:p>
      <w:pPr>
        <w:spacing w:after="0"/>
        <w:ind w:left="0"/>
        <w:jc w:val="both"/>
      </w:pPr>
      <w:r>
        <w:rPr>
          <w:rFonts w:ascii="Times New Roman"/>
          <w:b w:val="false"/>
          <w:i w:val="false"/>
          <w:color w:val="000000"/>
          <w:sz w:val="28"/>
        </w:rPr>
        <w:t>
      көрсетілетін қызметті берушінің кеңсе қызметкері Стандарттың 9-тармағында көрсетілген қажетті құжаттарды көрселетін қызметті алушы берген сәттен бастап (бұдан әрі - құжаттар) қабылдауды және оларды тіркеуді жүзеге асырады - 30 (отыз) минут.</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жібереді - 6 (алты) жұмыс күн.</w:t>
      </w:r>
    </w:p>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w:t>
      </w:r>
    </w:p>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- 1 (бір) жұмыс күн.</w:t>
      </w:r>
    </w:p>
    <w:p>
      <w:pPr>
        <w:spacing w:after="0"/>
        <w:ind w:left="0"/>
        <w:jc w:val="both"/>
      </w:pPr>
      <w:r>
        <w:rPr>
          <w:rFonts w:ascii="Times New Roman"/>
          <w:b w:val="false"/>
          <w:i w:val="false"/>
          <w:color w:val="000000"/>
          <w:sz w:val="28"/>
        </w:rPr>
        <w:t>
      Нәтижесі – қол қойылған хабарламаны көрсетілетін қызметті берушінің кеңсесіне жолдайды;</w:t>
      </w:r>
    </w:p>
    <w:p>
      <w:pPr>
        <w:spacing w:after="0"/>
        <w:ind w:left="0"/>
        <w:jc w:val="both"/>
      </w:pPr>
      <w:r>
        <w:rPr>
          <w:rFonts w:ascii="Times New Roman"/>
          <w:b w:val="false"/>
          <w:i w:val="false"/>
          <w:color w:val="000000"/>
          <w:sz w:val="28"/>
        </w:rPr>
        <w:t>
      көрсетілетін қызметті берушінің кеңсе қызметкері хабарламаны тіркейді және көрсетілетін қызметті алушыға береді - 15 (он бес) минут.</w:t>
      </w:r>
    </w:p>
    <w:p>
      <w:pPr>
        <w:spacing w:after="0"/>
        <w:ind w:left="0"/>
        <w:jc w:val="both"/>
      </w:pPr>
      <w:r>
        <w:rPr>
          <w:rFonts w:ascii="Times New Roman"/>
          <w:b w:val="false"/>
          <w:i w:val="false"/>
          <w:color w:val="000000"/>
          <w:sz w:val="28"/>
        </w:rPr>
        <w:t>
      Нәтижесі – хабарламаны көрсетілетін қызметті алушыға береді.</w:t>
      </w:r>
    </w:p>
    <w:bookmarkStart w:name="z357" w:id="322"/>
    <w:p>
      <w:pPr>
        <w:spacing w:after="0"/>
        <w:ind w:left="0"/>
        <w:jc w:val="both"/>
      </w:pPr>
      <w:r>
        <w:rPr>
          <w:rFonts w:ascii="Times New Roman"/>
          <w:b w:val="false"/>
          <w:i w:val="false"/>
          <w:color w:val="000000"/>
          <w:sz w:val="28"/>
        </w:rPr>
        <w:t xml:space="preserve">
      2) ауылдық округ әкіміне жүгінген кезде: </w:t>
      </w:r>
    </w:p>
    <w:bookmarkEnd w:id="322"/>
    <w:bookmarkStart w:name="z358" w:id="323"/>
    <w:p>
      <w:pPr>
        <w:spacing w:after="0"/>
        <w:ind w:left="0"/>
        <w:jc w:val="both"/>
      </w:pPr>
      <w:r>
        <w:rPr>
          <w:rFonts w:ascii="Times New Roman"/>
          <w:b w:val="false"/>
          <w:i w:val="false"/>
          <w:color w:val="000000"/>
          <w:sz w:val="28"/>
        </w:rPr>
        <w:t>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-30 (отыз) минут.</w:t>
      </w:r>
    </w:p>
    <w:bookmarkEnd w:id="323"/>
    <w:bookmarkStart w:name="z359" w:id="324"/>
    <w:p>
      <w:pPr>
        <w:spacing w:after="0"/>
        <w:ind w:left="0"/>
        <w:jc w:val="both"/>
      </w:pPr>
      <w:r>
        <w:rPr>
          <w:rFonts w:ascii="Times New Roman"/>
          <w:b w:val="false"/>
          <w:i w:val="false"/>
          <w:color w:val="000000"/>
          <w:sz w:val="28"/>
        </w:rPr>
        <w:t>
      Нәтижесі – құжаттарды ауылдық округ әкіміне бұрыштама қоюға жолдайды;</w:t>
      </w:r>
    </w:p>
    <w:bookmarkEnd w:id="324"/>
    <w:bookmarkStart w:name="z360" w:id="325"/>
    <w:p>
      <w:pPr>
        <w:spacing w:after="0"/>
        <w:ind w:left="0"/>
        <w:jc w:val="both"/>
      </w:pPr>
      <w:r>
        <w:rPr>
          <w:rFonts w:ascii="Times New Roman"/>
          <w:b w:val="false"/>
          <w:i w:val="false"/>
          <w:color w:val="000000"/>
          <w:sz w:val="28"/>
        </w:rPr>
        <w:t>
      ауылдық округ әкімі ішінде құжаттармен танысады және ауылдық округ әкімінің жауапты орындаушысын анықтайды -1 (бір) жұмыс күн.</w:t>
      </w:r>
    </w:p>
    <w:bookmarkEnd w:id="325"/>
    <w:bookmarkStart w:name="z361" w:id="326"/>
    <w:p>
      <w:pPr>
        <w:spacing w:after="0"/>
        <w:ind w:left="0"/>
        <w:jc w:val="both"/>
      </w:pPr>
      <w:r>
        <w:rPr>
          <w:rFonts w:ascii="Times New Roman"/>
          <w:b w:val="false"/>
          <w:i w:val="false"/>
          <w:color w:val="000000"/>
          <w:sz w:val="28"/>
        </w:rPr>
        <w:t>
      Нәтижесі – құжаттарды ауылдық округ әкімі аппаратының жауапты орындаушысына жолдайды;</w:t>
      </w:r>
    </w:p>
    <w:bookmarkEnd w:id="326"/>
    <w:bookmarkStart w:name="z362" w:id="327"/>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ішінде қарайды және көрсетілетін қызметті алушының құжаттарымен қоса көрсетілетін қызметті берушіге жолдау үшін ілеспе хатты дайындайды - 1 (бір) жұмыс күн.</w:t>
      </w:r>
    </w:p>
    <w:bookmarkEnd w:id="327"/>
    <w:bookmarkStart w:name="z363" w:id="328"/>
    <w:p>
      <w:pPr>
        <w:spacing w:after="0"/>
        <w:ind w:left="0"/>
        <w:jc w:val="both"/>
      </w:pPr>
      <w:r>
        <w:rPr>
          <w:rFonts w:ascii="Times New Roman"/>
          <w:b w:val="false"/>
          <w:i w:val="false"/>
          <w:color w:val="000000"/>
          <w:sz w:val="28"/>
        </w:rPr>
        <w:t>
      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p>
    <w:bookmarkEnd w:id="328"/>
    <w:bookmarkStart w:name="z364" w:id="329"/>
    <w:p>
      <w:pPr>
        <w:spacing w:after="0"/>
        <w:ind w:left="0"/>
        <w:jc w:val="both"/>
      </w:pPr>
      <w:r>
        <w:rPr>
          <w:rFonts w:ascii="Times New Roman"/>
          <w:b w:val="false"/>
          <w:i w:val="false"/>
          <w:color w:val="000000"/>
          <w:sz w:val="28"/>
        </w:rPr>
        <w:t>
      ауылдық округ әкімі ішінде көрсетілетін қызметті алушының құжаттарымен қоса ілеспе хатқа қол қояды - 30 (отыз) минут.</w:t>
      </w:r>
    </w:p>
    <w:bookmarkEnd w:id="329"/>
    <w:bookmarkStart w:name="z365" w:id="330"/>
    <w:p>
      <w:pPr>
        <w:spacing w:after="0"/>
        <w:ind w:left="0"/>
        <w:jc w:val="both"/>
      </w:pPr>
      <w:r>
        <w:rPr>
          <w:rFonts w:ascii="Times New Roman"/>
          <w:b w:val="false"/>
          <w:i w:val="false"/>
          <w:color w:val="000000"/>
          <w:sz w:val="28"/>
        </w:rPr>
        <w:t>
      Нәтижесі – қол қойылған ілеспе хатты көрсетілетін қызметті алушының құжаттарымен қоса көрсетілетін қызметті берушіге жолдайды;</w:t>
      </w:r>
    </w:p>
    <w:bookmarkEnd w:id="330"/>
    <w:bookmarkStart w:name="z366" w:id="331"/>
    <w:p>
      <w:pPr>
        <w:spacing w:after="0"/>
        <w:ind w:left="0"/>
        <w:jc w:val="both"/>
      </w:pPr>
      <w:r>
        <w:rPr>
          <w:rFonts w:ascii="Times New Roman"/>
          <w:b w:val="false"/>
          <w:i w:val="false"/>
          <w:color w:val="000000"/>
          <w:sz w:val="28"/>
        </w:rPr>
        <w:t>
      көрсетілетін қызметті берушінің кеңсе қызметкері ішінде көрсетілетін қызметті алушының құжаттарымен қоса ілеспе хатты қабылдауды және тіркеу журналына тіркеуді жүзеге асырады - 30 (отыз) минут.</w:t>
      </w:r>
    </w:p>
    <w:bookmarkEnd w:id="331"/>
    <w:bookmarkStart w:name="z367" w:id="332"/>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bookmarkEnd w:id="332"/>
    <w:bookmarkStart w:name="z368" w:id="333"/>
    <w:p>
      <w:pPr>
        <w:spacing w:after="0"/>
        <w:ind w:left="0"/>
        <w:jc w:val="both"/>
      </w:pPr>
      <w:r>
        <w:rPr>
          <w:rFonts w:ascii="Times New Roman"/>
          <w:b w:val="false"/>
          <w:i w:val="false"/>
          <w:color w:val="000000"/>
          <w:sz w:val="28"/>
        </w:rPr>
        <w:t>
      көрсетілетін қызметті берушінің басшысы ішінде құжаттармен танысады және көрсетілетін қызметті берушінің жауапты орындаушысын белгілейді - 1 (бір) жұмыс күн.</w:t>
      </w:r>
    </w:p>
    <w:bookmarkEnd w:id="333"/>
    <w:bookmarkStart w:name="z369" w:id="334"/>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жолдайды;</w:t>
      </w:r>
    </w:p>
    <w:bookmarkEnd w:id="334"/>
    <w:bookmarkStart w:name="z370" w:id="335"/>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ішінде қарайды, хабарламаны дайындайды және көрсетілетін қызметті берушінің басшысына қол қою үшін жолдайды - 2 (екі) жұмыс күн.</w:t>
      </w:r>
    </w:p>
    <w:bookmarkEnd w:id="335"/>
    <w:bookmarkStart w:name="z371" w:id="336"/>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w:t>
      </w:r>
    </w:p>
    <w:bookmarkEnd w:id="336"/>
    <w:bookmarkStart w:name="z372" w:id="337"/>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 үшін жолдайды;</w:t>
      </w:r>
    </w:p>
    <w:bookmarkEnd w:id="337"/>
    <w:bookmarkStart w:name="z373" w:id="338"/>
    <w:p>
      <w:pPr>
        <w:spacing w:after="0"/>
        <w:ind w:left="0"/>
        <w:jc w:val="both"/>
      </w:pPr>
      <w:r>
        <w:rPr>
          <w:rFonts w:ascii="Times New Roman"/>
          <w:b w:val="false"/>
          <w:i w:val="false"/>
          <w:color w:val="000000"/>
          <w:sz w:val="28"/>
        </w:rPr>
        <w:t>
      көрсетілетін қызметті берушінің басшысы ішінде хабарламаға қол қояды - 1 (бір) жұмыс күн.</w:t>
      </w:r>
    </w:p>
    <w:bookmarkEnd w:id="338"/>
    <w:bookmarkStart w:name="z374" w:id="339"/>
    <w:p>
      <w:pPr>
        <w:spacing w:after="0"/>
        <w:ind w:left="0"/>
        <w:jc w:val="both"/>
      </w:pPr>
      <w:r>
        <w:rPr>
          <w:rFonts w:ascii="Times New Roman"/>
          <w:b w:val="false"/>
          <w:i w:val="false"/>
          <w:color w:val="000000"/>
          <w:sz w:val="28"/>
        </w:rPr>
        <w:t>
      Нәтижесі – қол қойылған хабарламаны көрсетілетін қызметті берушінің кеңсесіне жолдайды;</w:t>
      </w:r>
    </w:p>
    <w:bookmarkEnd w:id="339"/>
    <w:bookmarkStart w:name="z375" w:id="340"/>
    <w:p>
      <w:pPr>
        <w:spacing w:after="0"/>
        <w:ind w:left="0"/>
        <w:jc w:val="both"/>
      </w:pPr>
      <w:r>
        <w:rPr>
          <w:rFonts w:ascii="Times New Roman"/>
          <w:b w:val="false"/>
          <w:i w:val="false"/>
          <w:color w:val="000000"/>
          <w:sz w:val="28"/>
        </w:rPr>
        <w:t>
      көрсетілетін қызметті берушінің кеңсе қызметкері хабарламаны тіркеу журналына тіркейді және ауылдық округ әкіміне жолдайды - 30 (отыз) минут.</w:t>
      </w:r>
    </w:p>
    <w:bookmarkEnd w:id="340"/>
    <w:bookmarkStart w:name="z376" w:id="341"/>
    <w:p>
      <w:pPr>
        <w:spacing w:after="0"/>
        <w:ind w:left="0"/>
        <w:jc w:val="both"/>
      </w:pPr>
      <w:r>
        <w:rPr>
          <w:rFonts w:ascii="Times New Roman"/>
          <w:b w:val="false"/>
          <w:i w:val="false"/>
          <w:color w:val="000000"/>
          <w:sz w:val="28"/>
        </w:rPr>
        <w:t>
      Нәтижесі – хабарламаны ауылдық округ әкіміне жолдайды;</w:t>
      </w:r>
    </w:p>
    <w:bookmarkEnd w:id="341"/>
    <w:bookmarkStart w:name="z377" w:id="342"/>
    <w:p>
      <w:pPr>
        <w:spacing w:after="0"/>
        <w:ind w:left="0"/>
        <w:jc w:val="both"/>
      </w:pPr>
      <w:r>
        <w:rPr>
          <w:rFonts w:ascii="Times New Roman"/>
          <w:b w:val="false"/>
          <w:i w:val="false"/>
          <w:color w:val="000000"/>
          <w:sz w:val="28"/>
        </w:rPr>
        <w:t>
      ауылдық округ әкімі хабарламаны көрсетілетін қызметті алушыға береді - 30 (отыз) минут.</w:t>
      </w:r>
    </w:p>
    <w:bookmarkEnd w:id="342"/>
    <w:bookmarkStart w:name="z378" w:id="343"/>
    <w:p>
      <w:pPr>
        <w:spacing w:after="0"/>
        <w:ind w:left="0"/>
        <w:jc w:val="both"/>
      </w:pPr>
      <w:r>
        <w:rPr>
          <w:rFonts w:ascii="Times New Roman"/>
          <w:b w:val="false"/>
          <w:i w:val="false"/>
          <w:color w:val="000000"/>
          <w:sz w:val="28"/>
        </w:rPr>
        <w:t>
      Нәтижесі – хабарламаны көрсетілетін қызметті алушыға беру.</w:t>
      </w:r>
    </w:p>
    <w:bookmarkEnd w:id="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Қарағанды облысы әкімдігінің 29.06.2017 № 38/08 (алғаш ресми жарияланған күннен кейін он күнтізбелік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379" w:id="3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44"/>
    <w:bookmarkStart w:name="z380" w:id="345"/>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p>
    <w:bookmarkEnd w:id="345"/>
    <w:bookmarkStart w:name="z381" w:id="346"/>
    <w:p>
      <w:pPr>
        <w:spacing w:after="0"/>
        <w:ind w:left="0"/>
        <w:jc w:val="both"/>
      </w:pPr>
      <w:r>
        <w:rPr>
          <w:rFonts w:ascii="Times New Roman"/>
          <w:b w:val="false"/>
          <w:i w:val="false"/>
          <w:color w:val="000000"/>
          <w:sz w:val="28"/>
        </w:rPr>
        <w:t>
      1) көрсетілетін қызметті берушінің кеңсе қызметкері;</w:t>
      </w:r>
    </w:p>
    <w:bookmarkEnd w:id="346"/>
    <w:bookmarkStart w:name="z382" w:id="347"/>
    <w:p>
      <w:pPr>
        <w:spacing w:after="0"/>
        <w:ind w:left="0"/>
        <w:jc w:val="both"/>
      </w:pPr>
      <w:r>
        <w:rPr>
          <w:rFonts w:ascii="Times New Roman"/>
          <w:b w:val="false"/>
          <w:i w:val="false"/>
          <w:color w:val="000000"/>
          <w:sz w:val="28"/>
        </w:rPr>
        <w:t>
      2) көрсетілетін қызметті берушінің басшысы;</w:t>
      </w:r>
    </w:p>
    <w:bookmarkEnd w:id="347"/>
    <w:bookmarkStart w:name="z383" w:id="34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48"/>
    <w:bookmarkStart w:name="z384" w:id="349"/>
    <w:p>
      <w:pPr>
        <w:spacing w:after="0"/>
        <w:ind w:left="0"/>
        <w:jc w:val="both"/>
      </w:pPr>
      <w:r>
        <w:rPr>
          <w:rFonts w:ascii="Times New Roman"/>
          <w:b w:val="false"/>
          <w:i w:val="false"/>
          <w:color w:val="000000"/>
          <w:sz w:val="28"/>
        </w:rPr>
        <w:t>
      4) ауылдық округ әкімі аппаратының маманы;</w:t>
      </w:r>
    </w:p>
    <w:bookmarkEnd w:id="349"/>
    <w:bookmarkStart w:name="z385" w:id="350"/>
    <w:p>
      <w:pPr>
        <w:spacing w:after="0"/>
        <w:ind w:left="0"/>
        <w:jc w:val="both"/>
      </w:pPr>
      <w:r>
        <w:rPr>
          <w:rFonts w:ascii="Times New Roman"/>
          <w:b w:val="false"/>
          <w:i w:val="false"/>
          <w:color w:val="000000"/>
          <w:sz w:val="28"/>
        </w:rPr>
        <w:t>
      5) ауылдық округ әкімі;</w:t>
      </w:r>
    </w:p>
    <w:bookmarkEnd w:id="350"/>
    <w:bookmarkStart w:name="z386" w:id="351"/>
    <w:p>
      <w:pPr>
        <w:spacing w:after="0"/>
        <w:ind w:left="0"/>
        <w:jc w:val="both"/>
      </w:pPr>
      <w:r>
        <w:rPr>
          <w:rFonts w:ascii="Times New Roman"/>
          <w:b w:val="false"/>
          <w:i w:val="false"/>
          <w:color w:val="000000"/>
          <w:sz w:val="28"/>
        </w:rPr>
        <w:t>
      6) ауылдық округ әкімі аппаратының жауапты орындаушысы.</w:t>
      </w:r>
    </w:p>
    <w:bookmarkEnd w:id="351"/>
    <w:bookmarkStart w:name="z387" w:id="35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352"/>
    <w:bookmarkStart w:name="z388" w:id="353"/>
    <w:p>
      <w:pPr>
        <w:spacing w:after="0"/>
        <w:ind w:left="0"/>
        <w:jc w:val="both"/>
      </w:pPr>
      <w:r>
        <w:rPr>
          <w:rFonts w:ascii="Times New Roman"/>
          <w:b w:val="false"/>
          <w:i w:val="false"/>
          <w:color w:val="000000"/>
          <w:sz w:val="28"/>
        </w:rPr>
        <w:t>
      1) көрсетілетін қызметті берушіге жүгінген кезде:</w:t>
      </w:r>
    </w:p>
    <w:bookmarkEnd w:id="353"/>
    <w:p>
      <w:pPr>
        <w:spacing w:after="0"/>
        <w:ind w:left="0"/>
        <w:jc w:val="both"/>
      </w:pPr>
      <w:r>
        <w:rPr>
          <w:rFonts w:ascii="Times New Roman"/>
          <w:b w:val="false"/>
          <w:i w:val="false"/>
          <w:color w:val="000000"/>
          <w:sz w:val="28"/>
        </w:rPr>
        <w:t>
      көрсетілетін қызметті берушінің кеңсе қызметкері Стандарттың 9-тармағында көрсетілген қажетті құжаттарды көрселетін қызметті алушы берген сәттен бастап (бұдан әрі - құжаттар) қабылдауды және оларды тіркеуді жүзеге асырады - 30 (отыз) минут;</w:t>
      </w:r>
    </w:p>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жібереді - 6 (алты) жұмыс күн.</w:t>
      </w:r>
    </w:p>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- 1 (бір) жұмыс күн;</w:t>
      </w:r>
    </w:p>
    <w:p>
      <w:pPr>
        <w:spacing w:after="0"/>
        <w:ind w:left="0"/>
        <w:jc w:val="both"/>
      </w:pPr>
      <w:r>
        <w:rPr>
          <w:rFonts w:ascii="Times New Roman"/>
          <w:b w:val="false"/>
          <w:i w:val="false"/>
          <w:color w:val="000000"/>
          <w:sz w:val="28"/>
        </w:rPr>
        <w:t>
      көрсетілетін қызметті берушінің кеңсе қызметкері хабарламаны тіркейді және көрсетілетін қызметті алушыға береді - 15 (он бес) минут;</w:t>
      </w:r>
    </w:p>
    <w:bookmarkStart w:name="z395" w:id="354"/>
    <w:p>
      <w:pPr>
        <w:spacing w:after="0"/>
        <w:ind w:left="0"/>
        <w:jc w:val="both"/>
      </w:pPr>
      <w:r>
        <w:rPr>
          <w:rFonts w:ascii="Times New Roman"/>
          <w:b w:val="false"/>
          <w:i w:val="false"/>
          <w:color w:val="000000"/>
          <w:sz w:val="28"/>
        </w:rPr>
        <w:t xml:space="preserve">
      2) ауылдық округ әкіміне жүгінген кезде: </w:t>
      </w:r>
    </w:p>
    <w:bookmarkEnd w:id="354"/>
    <w:bookmarkStart w:name="z396" w:id="355"/>
    <w:p>
      <w:pPr>
        <w:spacing w:after="0"/>
        <w:ind w:left="0"/>
        <w:jc w:val="both"/>
      </w:pPr>
      <w:r>
        <w:rPr>
          <w:rFonts w:ascii="Times New Roman"/>
          <w:b w:val="false"/>
          <w:i w:val="false"/>
          <w:color w:val="000000"/>
          <w:sz w:val="28"/>
        </w:rPr>
        <w:t>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-30 (отыз) минут;</w:t>
      </w:r>
    </w:p>
    <w:bookmarkEnd w:id="355"/>
    <w:bookmarkStart w:name="z397" w:id="356"/>
    <w:p>
      <w:pPr>
        <w:spacing w:after="0"/>
        <w:ind w:left="0"/>
        <w:jc w:val="both"/>
      </w:pPr>
      <w:r>
        <w:rPr>
          <w:rFonts w:ascii="Times New Roman"/>
          <w:b w:val="false"/>
          <w:i w:val="false"/>
          <w:color w:val="000000"/>
          <w:sz w:val="28"/>
        </w:rPr>
        <w:t>
      ауылдық округ әкімі ішінде құжаттармен танысады және ауылдық округ әкімінің жауапты орындаушысын анықтайды -1 (бір) жұмыс күн;</w:t>
      </w:r>
    </w:p>
    <w:bookmarkEnd w:id="356"/>
    <w:bookmarkStart w:name="z398" w:id="357"/>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ішінде қарайды және көрсетілетін қызметті алушының құжаттарымен қоса көрсетілетін қызметті берушіге жолдау үшін ілеспе хатты дайындайды - 1 (бір) жұмыс күн;</w:t>
      </w:r>
    </w:p>
    <w:bookmarkEnd w:id="357"/>
    <w:bookmarkStart w:name="z399" w:id="358"/>
    <w:p>
      <w:pPr>
        <w:spacing w:after="0"/>
        <w:ind w:left="0"/>
        <w:jc w:val="both"/>
      </w:pPr>
      <w:r>
        <w:rPr>
          <w:rFonts w:ascii="Times New Roman"/>
          <w:b w:val="false"/>
          <w:i w:val="false"/>
          <w:color w:val="000000"/>
          <w:sz w:val="28"/>
        </w:rPr>
        <w:t>
      ауылдық округ әкімі ішінде көрсетілетін қызметті алушының құжаттарымен қоса ілеспе хатқа қол қояды - 30 (отыз) минут;</w:t>
      </w:r>
    </w:p>
    <w:bookmarkEnd w:id="358"/>
    <w:bookmarkStart w:name="z400" w:id="359"/>
    <w:p>
      <w:pPr>
        <w:spacing w:after="0"/>
        <w:ind w:left="0"/>
        <w:jc w:val="both"/>
      </w:pPr>
      <w:r>
        <w:rPr>
          <w:rFonts w:ascii="Times New Roman"/>
          <w:b w:val="false"/>
          <w:i w:val="false"/>
          <w:color w:val="000000"/>
          <w:sz w:val="28"/>
        </w:rPr>
        <w:t>
      көрсетілетін қызметті берушінің кеңсе қызметкері ішінде көрсетілетін қызметті алушының құжаттарымен қоса ілеспе хатты қабылдауды және тіркеу журналына тіркеуді жүзеге асырады - 30 (отыз) минут;</w:t>
      </w:r>
    </w:p>
    <w:bookmarkEnd w:id="359"/>
    <w:bookmarkStart w:name="z401" w:id="360"/>
    <w:p>
      <w:pPr>
        <w:spacing w:after="0"/>
        <w:ind w:left="0"/>
        <w:jc w:val="both"/>
      </w:pPr>
      <w:r>
        <w:rPr>
          <w:rFonts w:ascii="Times New Roman"/>
          <w:b w:val="false"/>
          <w:i w:val="false"/>
          <w:color w:val="000000"/>
          <w:sz w:val="28"/>
        </w:rPr>
        <w:t>
      көрсетілетін қызметті берушінің басшысы ішінде құжаттармен танысады және көрсетілетін қызметті берушінің жауапты орындаушысын белгілейді - 1 (бір) жұмыс күн;</w:t>
      </w:r>
    </w:p>
    <w:bookmarkEnd w:id="360"/>
    <w:bookmarkStart w:name="z402" w:id="361"/>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ішінде қарайды, хабарламаны дайындайды және көрсетілетін қызметті берушінің басшысына қол қою үшін жолдайды - 2 (екі) жұмыс күн.</w:t>
      </w:r>
    </w:p>
    <w:bookmarkEnd w:id="361"/>
    <w:bookmarkStart w:name="z403" w:id="362"/>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w:t>
      </w:r>
    </w:p>
    <w:bookmarkEnd w:id="362"/>
    <w:bookmarkStart w:name="z404" w:id="363"/>
    <w:p>
      <w:pPr>
        <w:spacing w:after="0"/>
        <w:ind w:left="0"/>
        <w:jc w:val="both"/>
      </w:pPr>
      <w:r>
        <w:rPr>
          <w:rFonts w:ascii="Times New Roman"/>
          <w:b w:val="false"/>
          <w:i w:val="false"/>
          <w:color w:val="000000"/>
          <w:sz w:val="28"/>
        </w:rPr>
        <w:t>
      көрсетілетін қызметті берушінің басшысы ішінде хабарламаға қол қояды - 1 (бір) жұмыс күн;</w:t>
      </w:r>
    </w:p>
    <w:bookmarkEnd w:id="363"/>
    <w:bookmarkStart w:name="z405" w:id="364"/>
    <w:p>
      <w:pPr>
        <w:spacing w:after="0"/>
        <w:ind w:left="0"/>
        <w:jc w:val="both"/>
      </w:pPr>
      <w:r>
        <w:rPr>
          <w:rFonts w:ascii="Times New Roman"/>
          <w:b w:val="false"/>
          <w:i w:val="false"/>
          <w:color w:val="000000"/>
          <w:sz w:val="28"/>
        </w:rPr>
        <w:t>
      көрсетілетін қызметті берушінің кеңсе қызметкері хабарламаны тіркеу журналына тіркейді және ауылдық округ әкіміне жолдайды - 30 (отыз) минут;</w:t>
      </w:r>
    </w:p>
    <w:bookmarkEnd w:id="364"/>
    <w:bookmarkStart w:name="z406" w:id="365"/>
    <w:p>
      <w:pPr>
        <w:spacing w:after="0"/>
        <w:ind w:left="0"/>
        <w:jc w:val="both"/>
      </w:pPr>
      <w:r>
        <w:rPr>
          <w:rFonts w:ascii="Times New Roman"/>
          <w:b w:val="false"/>
          <w:i w:val="false"/>
          <w:color w:val="000000"/>
          <w:sz w:val="28"/>
        </w:rPr>
        <w:t>
      ауылдық округ әкімі хабарламаны көрсетілетін қызметті алушыға береді - 30 (отыз) минут.</w:t>
      </w:r>
    </w:p>
    <w:bookmarkEnd w:id="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Қарағанды облысы әкімдігінің 29.06.2017 № 38/08 (алғаш ресми жарияланған күннен кейін он күнтізбелік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407" w:id="36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366"/>
    <w:bookmarkStart w:name="z408" w:id="367"/>
    <w:p>
      <w:pPr>
        <w:spacing w:after="0"/>
        <w:ind w:left="0"/>
        <w:jc w:val="both"/>
      </w:pPr>
      <w:r>
        <w:rPr>
          <w:rFonts w:ascii="Times New Roman"/>
          <w:b w:val="false"/>
          <w:i w:val="false"/>
          <w:color w:val="000000"/>
          <w:sz w:val="28"/>
        </w:rPr>
        <w:t>
      8. Жүгіну тәртібі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367"/>
    <w:bookmarkStart w:name="z409" w:id="36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p>
    <w:bookmarkEnd w:id="368"/>
    <w:bookmarkStart w:name="z410" w:id="369"/>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процесі) енгізуі;</w:t>
      </w:r>
    </w:p>
    <w:bookmarkEnd w:id="369"/>
    <w:bookmarkStart w:name="z411" w:id="370"/>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p>
    <w:bookmarkEnd w:id="370"/>
    <w:bookmarkStart w:name="z412" w:id="371"/>
    <w:p>
      <w:pPr>
        <w:spacing w:after="0"/>
        <w:ind w:left="0"/>
        <w:jc w:val="both"/>
      </w:pP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p>
    <w:bookmarkEnd w:id="371"/>
    <w:bookmarkStart w:name="z413" w:id="372"/>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bookmarkEnd w:id="372"/>
    <w:bookmarkStart w:name="z414" w:id="373"/>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p>
    <w:bookmarkEnd w:id="373"/>
    <w:bookmarkStart w:name="z415" w:id="37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жауабы жөнінде хабарлама қалыптастыру;</w:t>
      </w:r>
    </w:p>
    <w:bookmarkEnd w:id="374"/>
    <w:bookmarkStart w:name="z416" w:id="375"/>
    <w:p>
      <w:pPr>
        <w:spacing w:after="0"/>
        <w:ind w:left="0"/>
        <w:jc w:val="both"/>
      </w:pP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p>
    <w:bookmarkEnd w:id="375"/>
    <w:bookmarkStart w:name="z417" w:id="376"/>
    <w:p>
      <w:pPr>
        <w:spacing w:after="0"/>
        <w:ind w:left="0"/>
        <w:jc w:val="both"/>
      </w:pPr>
      <w:r>
        <w:rPr>
          <w:rFonts w:ascii="Times New Roman"/>
          <w:b w:val="false"/>
          <w:i w:val="false"/>
          <w:color w:val="000000"/>
          <w:sz w:val="28"/>
        </w:rPr>
        <w:t>
      9) 3-шарт–көрсетілетін қызметті беруші көрсетілетін қызметті алушының құжаттарының топтамасының сәйкестігін тексеруі;</w:t>
      </w:r>
    </w:p>
    <w:bookmarkEnd w:id="376"/>
    <w:bookmarkStart w:name="z418" w:id="377"/>
    <w:p>
      <w:pPr>
        <w:spacing w:after="0"/>
        <w:ind w:left="0"/>
        <w:jc w:val="both"/>
      </w:pPr>
      <w:r>
        <w:rPr>
          <w:rFonts w:ascii="Times New Roman"/>
          <w:b w:val="false"/>
          <w:i w:val="false"/>
          <w:color w:val="000000"/>
          <w:sz w:val="28"/>
        </w:rPr>
        <w:t>
      10) 6-процесс-көрсетілетін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377"/>
    <w:bookmarkStart w:name="z419" w:id="378"/>
    <w:p>
      <w:pPr>
        <w:spacing w:after="0"/>
        <w:ind w:left="0"/>
        <w:jc w:val="both"/>
      </w:pP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378"/>
    <w:bookmarkStart w:name="z420" w:id="379"/>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нақты </w:t>
      </w:r>
      <w:r>
        <w:rPr>
          <w:rFonts w:ascii="Times New Roman"/>
          <w:b/>
          <w:i w:val="false"/>
          <w:color w:val="000000"/>
          <w:sz w:val="28"/>
        </w:rPr>
        <w:t>сипаттамасы осы р</w:t>
      </w:r>
      <w:r>
        <w:rPr>
          <w:rFonts w:ascii="Times New Roman"/>
          <w:b/>
          <w:i w:val="false"/>
          <w:color w:val="000000"/>
          <w:sz w:val="28"/>
        </w:rPr>
        <w:t xml:space="preserve">егламенттің </w:t>
      </w:r>
      <w:r>
        <w:rPr>
          <w:rFonts w:ascii="Times New Roman"/>
          <w:b w:val="false"/>
          <w:i w:val="false"/>
          <w:color w:val="000000"/>
          <w:sz w:val="28"/>
        </w:rPr>
        <w:t>2– қосымшаға</w:t>
      </w:r>
      <w:r>
        <w:rPr>
          <w:rFonts w:ascii="Times New Roman"/>
          <w:b/>
          <w:i w:val="false"/>
          <w:color w:val="000000"/>
          <w:sz w:val="28"/>
        </w:rPr>
        <w:t xml:space="preserve"> сәйкес көрсетілген. </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i w:val="false"/>
                <w:color w:val="000000"/>
                <w:sz w:val="20"/>
              </w:rPr>
              <w:t>1</w:t>
            </w:r>
            <w:r>
              <w:rPr>
                <w:rFonts w:ascii="Times New Roman"/>
                <w:b/>
                <w:i w:val="false"/>
                <w:color w:val="000000"/>
                <w:sz w:val="20"/>
              </w:rPr>
              <w:t>-қосымша</w:t>
            </w:r>
          </w:p>
        </w:tc>
      </w:tr>
    </w:tbl>
    <w:bookmarkStart w:name="z422" w:id="380"/>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380"/>
    <w:bookmarkStart w:name="z423" w:id="381"/>
    <w:p>
      <w:pPr>
        <w:spacing w:after="0"/>
        <w:ind w:left="0"/>
        <w:jc w:val="left"/>
      </w:pPr>
    </w:p>
    <w:bookmarkEnd w:id="381"/>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17900"/>
                    </a:xfrm>
                    <a:prstGeom prst="rect">
                      <a:avLst/>
                    </a:prstGeom>
                  </pic:spPr>
                </pic:pic>
              </a:graphicData>
            </a:graphic>
          </wp:inline>
        </w:drawing>
      </w:r>
    </w:p>
    <w:p>
      <w:pPr>
        <w:spacing w:after="0"/>
        <w:ind w:left="0"/>
        <w:jc w:val="left"/>
      </w:pPr>
      <w:r>
        <w:br/>
      </w:r>
    </w:p>
    <w:bookmarkStart w:name="z424" w:id="382"/>
    <w:p>
      <w:pPr>
        <w:spacing w:after="0"/>
        <w:ind w:left="0"/>
        <w:jc w:val="left"/>
      </w:pPr>
      <w:r>
        <w:rPr>
          <w:rFonts w:ascii="Times New Roman"/>
          <w:b/>
          <w:i w:val="false"/>
          <w:color w:val="000000"/>
        </w:rPr>
        <w:t xml:space="preserve"> Шарттық белгілерді толық жазу:</w:t>
      </w:r>
    </w:p>
    <w:bookmarkEnd w:id="382"/>
    <w:bookmarkStart w:name="z425" w:id="383"/>
    <w:p>
      <w:pPr>
        <w:spacing w:after="0"/>
        <w:ind w:left="0"/>
        <w:jc w:val="left"/>
      </w:pPr>
    </w:p>
    <w:bookmarkEnd w:id="383"/>
    <w:p>
      <w:pPr>
        <w:spacing w:after="0"/>
        <w:ind w:left="0"/>
        <w:jc w:val="both"/>
      </w:pPr>
      <w:r>
        <w:drawing>
          <wp:inline distT="0" distB="0" distL="0" distR="0">
            <wp:extent cx="33401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401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i w:val="false"/>
                <w:color w:val="000000"/>
                <w:sz w:val="20"/>
              </w:rPr>
              <w:t>2-қосымша</w:t>
            </w:r>
          </w:p>
        </w:tc>
      </w:tr>
    </w:tbl>
    <w:bookmarkStart w:name="z427" w:id="384"/>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қызмет көрсетудің бизнес-процестерінің анықтамалығы</w:t>
      </w:r>
    </w:p>
    <w:bookmarkEnd w:id="384"/>
    <w:bookmarkStart w:name="z428"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69723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723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386"/>
    <w:p>
      <w:pPr>
        <w:spacing w:after="0"/>
        <w:ind w:left="0"/>
        <w:jc w:val="left"/>
      </w:pPr>
      <w:r>
        <w:rPr>
          <w:rFonts w:ascii="Times New Roman"/>
          <w:b/>
          <w:i w:val="false"/>
          <w:color w:val="000000"/>
        </w:rPr>
        <w:t xml:space="preserve"> Шарттық белгілерді толық жазу:</w:t>
      </w:r>
    </w:p>
    <w:bookmarkEnd w:id="386"/>
    <w:bookmarkStart w:name="z430"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432" w:id="388"/>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388"/>
    <w:bookmarkStart w:name="z433" w:id="389"/>
    <w:p>
      <w:pPr>
        <w:spacing w:after="0"/>
        <w:ind w:left="0"/>
        <w:jc w:val="left"/>
      </w:pPr>
      <w:r>
        <w:rPr>
          <w:rFonts w:ascii="Times New Roman"/>
          <w:b/>
          <w:i w:val="false"/>
          <w:color w:val="000000"/>
        </w:rPr>
        <w:t xml:space="preserve"> 1. Жалпы ережелер</w:t>
      </w:r>
    </w:p>
    <w:bookmarkEnd w:id="389"/>
    <w:bookmarkStart w:name="z434" w:id="390"/>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қызметі (бұдан әрі – мемлекеттік көрсетілетін қызмет).</w:t>
      </w:r>
    </w:p>
    <w:bookmarkEnd w:id="390"/>
    <w:bookmarkStart w:name="z435" w:id="391"/>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қөрсетеді.</w:t>
      </w:r>
    </w:p>
    <w:bookmarkEnd w:id="391"/>
    <w:bookmarkStart w:name="z436" w:id="392"/>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w:t>
      </w:r>
    </w:p>
    <w:bookmarkEnd w:id="392"/>
    <w:bookmarkStart w:name="z437" w:id="39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МК);</w:t>
      </w:r>
    </w:p>
    <w:bookmarkEnd w:id="393"/>
    <w:bookmarkStart w:name="z438" w:id="394"/>
    <w:p>
      <w:pPr>
        <w:spacing w:after="0"/>
        <w:ind w:left="0"/>
        <w:jc w:val="both"/>
      </w:pPr>
      <w:r>
        <w:rPr>
          <w:rFonts w:ascii="Times New Roman"/>
          <w:b w:val="false"/>
          <w:i w:val="false"/>
          <w:color w:val="000000"/>
          <w:sz w:val="28"/>
        </w:rPr>
        <w:t>
      2) көрсетілетін қызметті беруші;</w:t>
      </w:r>
    </w:p>
    <w:bookmarkEnd w:id="394"/>
    <w:bookmarkStart w:name="z439" w:id="395"/>
    <w:p>
      <w:pPr>
        <w:spacing w:after="0"/>
        <w:ind w:left="0"/>
        <w:jc w:val="both"/>
      </w:pPr>
      <w:r>
        <w:rPr>
          <w:rFonts w:ascii="Times New Roman"/>
          <w:b w:val="false"/>
          <w:i w:val="false"/>
          <w:color w:val="000000"/>
          <w:sz w:val="28"/>
        </w:rPr>
        <w:t xml:space="preserve">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 </w:t>
      </w:r>
    </w:p>
    <w:bookmarkEnd w:id="395"/>
    <w:bookmarkStart w:name="z440" w:id="396"/>
    <w:p>
      <w:pPr>
        <w:spacing w:after="0"/>
        <w:ind w:left="0"/>
        <w:jc w:val="both"/>
      </w:pPr>
      <w:r>
        <w:rPr>
          <w:rFonts w:ascii="Times New Roman"/>
          <w:b w:val="false"/>
          <w:i w:val="false"/>
          <w:color w:val="000000"/>
          <w:sz w:val="28"/>
        </w:rPr>
        <w:t>
      2. Мемлекеттік көрсетілетін қызметтің нысаны: электрондық (толық автоматтандырылған) және (немесе) қағаз түрінде.</w:t>
      </w:r>
    </w:p>
    <w:bookmarkEnd w:id="396"/>
    <w:bookmarkStart w:name="z441" w:id="397"/>
    <w:p>
      <w:pPr>
        <w:spacing w:after="0"/>
        <w:ind w:left="0"/>
        <w:jc w:val="both"/>
      </w:pPr>
      <w:r>
        <w:rPr>
          <w:rFonts w:ascii="Times New Roman"/>
          <w:b w:val="false"/>
          <w:i w:val="false"/>
          <w:color w:val="000000"/>
          <w:sz w:val="28"/>
        </w:rPr>
        <w:t>
      3. Мемлекеттік қызмет көрсету нәтижесі: жәрдемақы тағайындау туралы хабарлама (бұдан әрі-хабарлама).</w:t>
      </w:r>
    </w:p>
    <w:bookmarkEnd w:id="397"/>
    <w:bookmarkStart w:name="z442" w:id="398"/>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98"/>
    <w:bookmarkStart w:name="z443" w:id="399"/>
    <w:p>
      <w:pPr>
        <w:spacing w:after="0"/>
        <w:ind w:left="0"/>
        <w:jc w:val="left"/>
      </w:pPr>
      <w:r>
        <w:rPr>
          <w:rFonts w:ascii="Times New Roman"/>
          <w:b/>
          <w:i w:val="false"/>
          <w:color w:val="000000"/>
        </w:rPr>
        <w:t xml:space="preserve"> 2. Мемлекеттік қызмет көрсету процесінде көрсетілетін қызметті</w:t>
      </w:r>
    </w:p>
    <w:bookmarkEnd w:id="399"/>
    <w:bookmarkStart w:name="z444" w:id="400"/>
    <w:p>
      <w:pPr>
        <w:spacing w:after="0"/>
        <w:ind w:left="0"/>
        <w:jc w:val="left"/>
      </w:pPr>
      <w:r>
        <w:rPr>
          <w:rFonts w:ascii="Times New Roman"/>
          <w:b/>
          <w:i w:val="false"/>
          <w:color w:val="000000"/>
        </w:rPr>
        <w:t xml:space="preserve"> берушінің құрылымдық бөлімшелерінің (қызметкерлерінің) іс-қимыл тәртібін сипаттау</w:t>
      </w:r>
    </w:p>
    <w:bookmarkEnd w:id="400"/>
    <w:bookmarkStart w:name="z445" w:id="40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сәйкес нысан бойынша өтініш немесе көрсетілетін қызметті алушының электронды сұранысы болып табылады.</w:t>
      </w:r>
    </w:p>
    <w:bookmarkEnd w:id="401"/>
    <w:bookmarkStart w:name="z446" w:id="40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402"/>
    <w:bookmarkStart w:name="z447" w:id="403"/>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үшін жолдайды – 30 (отыз) минут.</w:t>
      </w:r>
    </w:p>
    <w:bookmarkEnd w:id="403"/>
    <w:bookmarkStart w:name="z448" w:id="404"/>
    <w:p>
      <w:pPr>
        <w:spacing w:after="0"/>
        <w:ind w:left="0"/>
        <w:jc w:val="both"/>
      </w:pPr>
      <w:r>
        <w:rPr>
          <w:rFonts w:ascii="Times New Roman"/>
          <w:b w:val="false"/>
          <w:i w:val="false"/>
          <w:color w:val="000000"/>
          <w:sz w:val="28"/>
        </w:rPr>
        <w:t>
      Нәтижесі – тіркеу журналына жазу;</w:t>
      </w:r>
    </w:p>
    <w:bookmarkEnd w:id="404"/>
    <w:bookmarkStart w:name="z449" w:id="405"/>
    <w:p>
      <w:pPr>
        <w:spacing w:after="0"/>
        <w:ind w:left="0"/>
        <w:jc w:val="both"/>
      </w:pPr>
      <w:r>
        <w:rPr>
          <w:rFonts w:ascii="Times New Roman"/>
          <w:b w:val="false"/>
          <w:i w:val="false"/>
          <w:color w:val="000000"/>
          <w:sz w:val="28"/>
        </w:rPr>
        <w:t>
      2) көрсетілетін қызметті берушінің басшысы құжаттар топтамасымен танысады және көрсетілетін қызметті берушінің жауапты орындаушысын анықтайды – 1 (бір) жұмыс күн.</w:t>
      </w:r>
    </w:p>
    <w:bookmarkEnd w:id="405"/>
    <w:bookmarkStart w:name="z450" w:id="406"/>
    <w:p>
      <w:pPr>
        <w:spacing w:after="0"/>
        <w:ind w:left="0"/>
        <w:jc w:val="both"/>
      </w:pPr>
      <w:r>
        <w:rPr>
          <w:rFonts w:ascii="Times New Roman"/>
          <w:b w:val="false"/>
          <w:i w:val="false"/>
          <w:color w:val="000000"/>
          <w:sz w:val="28"/>
        </w:rPr>
        <w:t>
      Нәтижесі –құжаттарды көрсетілетін қызметті берушінің жауапты орындаушысына жолдайды;</w:t>
      </w:r>
    </w:p>
    <w:bookmarkEnd w:id="406"/>
    <w:bookmarkStart w:name="z451" w:id="407"/>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жолдайды – 8 (сегіз) жұмыс күн.</w:t>
      </w:r>
    </w:p>
    <w:bookmarkEnd w:id="407"/>
    <w:bookmarkStart w:name="z452" w:id="408"/>
    <w:p>
      <w:pPr>
        <w:spacing w:after="0"/>
        <w:ind w:left="0"/>
        <w:jc w:val="both"/>
      </w:pPr>
      <w:r>
        <w:rPr>
          <w:rFonts w:ascii="Times New Roman"/>
          <w:b w:val="false"/>
          <w:i w:val="false"/>
          <w:color w:val="000000"/>
          <w:sz w:val="28"/>
        </w:rPr>
        <w:t>
      Нәтижесі – хабарламаны дайындау;</w:t>
      </w:r>
    </w:p>
    <w:bookmarkEnd w:id="408"/>
    <w:bookmarkStart w:name="z453" w:id="409"/>
    <w:p>
      <w:pPr>
        <w:spacing w:after="0"/>
        <w:ind w:left="0"/>
        <w:jc w:val="both"/>
      </w:pPr>
      <w:r>
        <w:rPr>
          <w:rFonts w:ascii="Times New Roman"/>
          <w:b w:val="false"/>
          <w:i w:val="false"/>
          <w:color w:val="000000"/>
          <w:sz w:val="28"/>
        </w:rPr>
        <w:t>
      4) көрсетілетін қызметті берушінің басшысы хабарламаға қол қояды және көрсетілетін қызметті берушінің кеңсесіне жолдайды - 1 (бір) жұмыс күн.</w:t>
      </w:r>
    </w:p>
    <w:bookmarkEnd w:id="409"/>
    <w:bookmarkStart w:name="z454" w:id="410"/>
    <w:p>
      <w:pPr>
        <w:spacing w:after="0"/>
        <w:ind w:left="0"/>
        <w:jc w:val="both"/>
      </w:pPr>
      <w:r>
        <w:rPr>
          <w:rFonts w:ascii="Times New Roman"/>
          <w:b w:val="false"/>
          <w:i w:val="false"/>
          <w:color w:val="000000"/>
          <w:sz w:val="28"/>
        </w:rPr>
        <w:t>
      Нәтижесі – хабарламаға қол қою;</w:t>
      </w:r>
    </w:p>
    <w:bookmarkEnd w:id="410"/>
    <w:bookmarkStart w:name="z455" w:id="411"/>
    <w:p>
      <w:pPr>
        <w:spacing w:after="0"/>
        <w:ind w:left="0"/>
        <w:jc w:val="both"/>
      </w:pPr>
      <w:r>
        <w:rPr>
          <w:rFonts w:ascii="Times New Roman"/>
          <w:b w:val="false"/>
          <w:i w:val="false"/>
          <w:color w:val="000000"/>
          <w:sz w:val="28"/>
        </w:rPr>
        <w:t>
      5) көрсетілетін қызметті берушінің кеңсе қызметкері хабарламаны тіркейді және көрсетілетін қызметті алушыға береді - 15 (он бес) минут.</w:t>
      </w:r>
    </w:p>
    <w:bookmarkEnd w:id="411"/>
    <w:bookmarkStart w:name="z456" w:id="412"/>
    <w:p>
      <w:pPr>
        <w:spacing w:after="0"/>
        <w:ind w:left="0"/>
        <w:jc w:val="both"/>
      </w:pPr>
      <w:r>
        <w:rPr>
          <w:rFonts w:ascii="Times New Roman"/>
          <w:b w:val="false"/>
          <w:i w:val="false"/>
          <w:color w:val="000000"/>
          <w:sz w:val="28"/>
        </w:rPr>
        <w:t>
      Нәтижесі – хабарламаны көрсетілетін қызметті алушыға береді.</w:t>
      </w:r>
    </w:p>
    <w:bookmarkEnd w:id="412"/>
    <w:bookmarkStart w:name="z457" w:id="413"/>
    <w:p>
      <w:pPr>
        <w:spacing w:after="0"/>
        <w:ind w:left="0"/>
        <w:jc w:val="left"/>
      </w:pPr>
      <w:r>
        <w:rPr>
          <w:rFonts w:ascii="Times New Roman"/>
          <w:b/>
          <w:i w:val="false"/>
          <w:color w:val="000000"/>
        </w:rPr>
        <w:t xml:space="preserve"> 3. Мемлекеттік қызметті көрсету процесінде құрылымдық бөлімшелер (қызметкерлер) мен көрсетілетін қызметті берушінің өзара іс-қимыл тәртібін сипаттау</w:t>
      </w:r>
    </w:p>
    <w:bookmarkEnd w:id="413"/>
    <w:bookmarkStart w:name="z458" w:id="414"/>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құрылымдық бөлімшелерінің (қызметкерлерінің) тізбесі:</w:t>
      </w:r>
    </w:p>
    <w:bookmarkEnd w:id="414"/>
    <w:bookmarkStart w:name="z459" w:id="415"/>
    <w:p>
      <w:pPr>
        <w:spacing w:after="0"/>
        <w:ind w:left="0"/>
        <w:jc w:val="both"/>
      </w:pPr>
      <w:r>
        <w:rPr>
          <w:rFonts w:ascii="Times New Roman"/>
          <w:b w:val="false"/>
          <w:i w:val="false"/>
          <w:color w:val="000000"/>
          <w:sz w:val="28"/>
        </w:rPr>
        <w:t>
      1) көрсетілетін қызметті берушінің кеңсе қызметкері;</w:t>
      </w:r>
    </w:p>
    <w:bookmarkEnd w:id="415"/>
    <w:bookmarkStart w:name="z460" w:id="416"/>
    <w:p>
      <w:pPr>
        <w:spacing w:after="0"/>
        <w:ind w:left="0"/>
        <w:jc w:val="both"/>
      </w:pPr>
      <w:r>
        <w:rPr>
          <w:rFonts w:ascii="Times New Roman"/>
          <w:b w:val="false"/>
          <w:i w:val="false"/>
          <w:color w:val="000000"/>
          <w:sz w:val="28"/>
        </w:rPr>
        <w:t>
      2) көрсетілетін қызметті берушінің басшысы;</w:t>
      </w:r>
    </w:p>
    <w:bookmarkEnd w:id="416"/>
    <w:bookmarkStart w:name="z461" w:id="41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17"/>
    <w:bookmarkStart w:name="z462" w:id="41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418"/>
    <w:bookmarkStart w:name="z463" w:id="419"/>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үшін жолдайды – 30 (отыз) минут;</w:t>
      </w:r>
    </w:p>
    <w:bookmarkEnd w:id="419"/>
    <w:bookmarkStart w:name="z464" w:id="420"/>
    <w:p>
      <w:pPr>
        <w:spacing w:after="0"/>
        <w:ind w:left="0"/>
        <w:jc w:val="both"/>
      </w:pPr>
      <w:r>
        <w:rPr>
          <w:rFonts w:ascii="Times New Roman"/>
          <w:b w:val="false"/>
          <w:i w:val="false"/>
          <w:color w:val="000000"/>
          <w:sz w:val="28"/>
        </w:rPr>
        <w:t>
      2) көрсетілетін қызметті берушінің басшысы құжаттар топтамасымен танысады және көрсетілетін қызметті берушінің жауапты орындаушысын анықтайды – 1 (бір) жұмыс күн;</w:t>
      </w:r>
    </w:p>
    <w:bookmarkEnd w:id="420"/>
    <w:bookmarkStart w:name="z465" w:id="421"/>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жолдайды – 8 (сегіз) жұмыс күн;</w:t>
      </w:r>
    </w:p>
    <w:bookmarkEnd w:id="421"/>
    <w:bookmarkStart w:name="z466" w:id="422"/>
    <w:p>
      <w:pPr>
        <w:spacing w:after="0"/>
        <w:ind w:left="0"/>
        <w:jc w:val="both"/>
      </w:pPr>
      <w:r>
        <w:rPr>
          <w:rFonts w:ascii="Times New Roman"/>
          <w:b w:val="false"/>
          <w:i w:val="false"/>
          <w:color w:val="000000"/>
          <w:sz w:val="28"/>
        </w:rPr>
        <w:t>
      4) көрсетілетін қызметті берушінің басшысы хабарламаға қол қояды және көрсетілетін қызметті берушінің кеңсесіне жолдайды - 1 (бір) жұмыс күн;</w:t>
      </w:r>
    </w:p>
    <w:bookmarkEnd w:id="422"/>
    <w:bookmarkStart w:name="z467" w:id="423"/>
    <w:p>
      <w:pPr>
        <w:spacing w:after="0"/>
        <w:ind w:left="0"/>
        <w:jc w:val="both"/>
      </w:pPr>
      <w:r>
        <w:rPr>
          <w:rFonts w:ascii="Times New Roman"/>
          <w:b w:val="false"/>
          <w:i w:val="false"/>
          <w:color w:val="000000"/>
          <w:sz w:val="28"/>
        </w:rPr>
        <w:t>
      5) көрсетілетін қызметті берушінің кеңсе қызметкері хабарламаны тіркейді және көрсетілетін қызметті алушыға береді - 15 (он бес) минут.</w:t>
      </w:r>
    </w:p>
    <w:bookmarkEnd w:id="423"/>
    <w:bookmarkStart w:name="z468" w:id="42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424"/>
    <w:bookmarkStart w:name="z469" w:id="425"/>
    <w:p>
      <w:pPr>
        <w:spacing w:after="0"/>
        <w:ind w:left="0"/>
        <w:jc w:val="both"/>
      </w:pPr>
      <w:r>
        <w:rPr>
          <w:rFonts w:ascii="Times New Roman"/>
          <w:b w:val="false"/>
          <w:i w:val="false"/>
          <w:color w:val="000000"/>
          <w:sz w:val="28"/>
        </w:rPr>
        <w:t>
      8. МК жүгіну тәртібінің сипаттамасы, көрсетілтін қызметті алушының сұранысын өңдеу ұзақтығы:</w:t>
      </w:r>
    </w:p>
    <w:bookmarkEnd w:id="425"/>
    <w:p>
      <w:pPr>
        <w:spacing w:after="0"/>
        <w:ind w:left="0"/>
        <w:jc w:val="both"/>
      </w:pPr>
      <w:r>
        <w:rPr>
          <w:rFonts w:ascii="Times New Roman"/>
          <w:b w:val="false"/>
          <w:i w:val="false"/>
          <w:color w:val="000000"/>
          <w:sz w:val="28"/>
        </w:rPr>
        <w:t>
      1) көрсетілетін қызметті алушы қажетті құжаттарды және өтінішті МК қызметкеріне береді, ол "электрондық кезек" арқылы операциялық залда жүзеге асырылады;</w:t>
      </w:r>
    </w:p>
    <w:p>
      <w:pPr>
        <w:spacing w:after="0"/>
        <w:ind w:left="0"/>
        <w:jc w:val="both"/>
      </w:pPr>
      <w:r>
        <w:rPr>
          <w:rFonts w:ascii="Times New Roman"/>
          <w:b w:val="false"/>
          <w:i w:val="false"/>
          <w:color w:val="000000"/>
          <w:sz w:val="28"/>
        </w:rPr>
        <w:t>
      2) 1-процесс – мемлекеттік көрсетілетін қызметті көрсету үшін МК қызметкері МК Ықпалдастырылған ақпараттық жүйесінің автоматтандырылған жұмыс орнына ( бұдан әрі – МК ЫАЖ АЖО) логинді және парольді (авторландыру процесі) енгізуі;</w:t>
      </w:r>
    </w:p>
    <w:p>
      <w:pPr>
        <w:spacing w:after="0"/>
        <w:ind w:left="0"/>
        <w:jc w:val="both"/>
      </w:pPr>
      <w:r>
        <w:rPr>
          <w:rFonts w:ascii="Times New Roman"/>
          <w:b w:val="false"/>
          <w:i w:val="false"/>
          <w:color w:val="000000"/>
          <w:sz w:val="28"/>
        </w:rPr>
        <w:t>
      3) 2-процесс – МК қызметкерінің мемлекеттік көрсетілетін қызметті таңдауы, экранға мемлекеттік қызметті көрсету үшін сұраныс нысанын шығару және МК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w:t>
      </w:r>
    </w:p>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w:t>
      </w:r>
    </w:p>
    <w:p>
      <w:pPr>
        <w:spacing w:after="0"/>
        <w:ind w:left="0"/>
        <w:jc w:val="both"/>
      </w:pPr>
      <w:r>
        <w:rPr>
          <w:rFonts w:ascii="Times New Roman"/>
          <w:b w:val="false"/>
          <w:i w:val="false"/>
          <w:color w:val="000000"/>
          <w:sz w:val="28"/>
        </w:rPr>
        <w:t>
      5) 1 шарт - ЖТ МДҚ көрсетілетін қызметті алушы мәліметтерінің және БНАЖ сенімхат мәліметтерінің бар болуын тексеруі;</w:t>
      </w:r>
    </w:p>
    <w:p>
      <w:pPr>
        <w:spacing w:after="0"/>
        <w:ind w:left="0"/>
        <w:jc w:val="both"/>
      </w:pPr>
      <w:r>
        <w:rPr>
          <w:rFonts w:ascii="Times New Roman"/>
          <w:b w:val="false"/>
          <w:i w:val="false"/>
          <w:color w:val="000000"/>
          <w:sz w:val="28"/>
        </w:rPr>
        <w:t>
      6) 4-процесс– ЖТ МДҚ көрсетілетін қызметті алушы мәліметтерінің немесе БНАЖ сенімхат мәліметтерінің болмауына байланысты мәліметтерді алуға мүмкіндіктің жоқтығы туралы хабарламаны қалыптастыруы;</w:t>
      </w:r>
    </w:p>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МК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w:t>
      </w:r>
    </w:p>
    <w:p>
      <w:pPr>
        <w:spacing w:after="0"/>
        <w:ind w:left="0"/>
        <w:jc w:val="both"/>
      </w:pPr>
      <w:r>
        <w:rPr>
          <w:rFonts w:ascii="Times New Roman"/>
          <w:b w:val="false"/>
          <w:i w:val="false"/>
          <w:color w:val="000000"/>
          <w:sz w:val="28"/>
        </w:rPr>
        <w:t>
      8) 6-процесс – электрондық құжаттарды ЭҮАШ АЖО тіркейді –1 (бір) минут ішінде;</w:t>
      </w:r>
    </w:p>
    <w:p>
      <w:pPr>
        <w:spacing w:after="0"/>
        <w:ind w:left="0"/>
        <w:jc w:val="both"/>
      </w:pPr>
      <w:r>
        <w:rPr>
          <w:rFonts w:ascii="Times New Roman"/>
          <w:b w:val="false"/>
          <w:i w:val="false"/>
          <w:color w:val="000000"/>
          <w:sz w:val="28"/>
        </w:rPr>
        <w:t>
      9) 2 шарт – көрсетілетін қызметті берушінің көрсетілетін қызметті алушы ұсынған құжаттарының сәйкестігін тексеруі (өңдеуі);</w:t>
      </w:r>
    </w:p>
    <w:p>
      <w:pPr>
        <w:spacing w:after="0"/>
        <w:ind w:left="0"/>
        <w:jc w:val="both"/>
      </w:pPr>
      <w:r>
        <w:rPr>
          <w:rFonts w:ascii="Times New Roman"/>
          <w:b w:val="false"/>
          <w:i w:val="false"/>
          <w:color w:val="000000"/>
          <w:sz w:val="28"/>
        </w:rPr>
        <w:t>
      10)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w:t>
      </w:r>
    </w:p>
    <w:p>
      <w:pPr>
        <w:spacing w:after="0"/>
        <w:ind w:left="0"/>
        <w:jc w:val="both"/>
      </w:pPr>
      <w:r>
        <w:rPr>
          <w:rFonts w:ascii="Times New Roman"/>
          <w:b w:val="false"/>
          <w:i w:val="false"/>
          <w:color w:val="000000"/>
          <w:sz w:val="28"/>
        </w:rPr>
        <w:t>
      11) 8-процесс – көрсетілетін қызметті алушы МК қызметкері арқылы ЭҮАШ АЖО қалыптастырылған мемлекеттік көрсетілетін қызметтің нәтижесін алуы.</w:t>
      </w:r>
    </w:p>
    <w:p>
      <w:pPr>
        <w:spacing w:after="0"/>
        <w:ind w:left="0"/>
        <w:jc w:val="both"/>
      </w:pPr>
      <w:r>
        <w:rPr>
          <w:rFonts w:ascii="Times New Roman"/>
          <w:b w:val="false"/>
          <w:i w:val="false"/>
          <w:color w:val="000000"/>
          <w:sz w:val="28"/>
        </w:rPr>
        <w:t>
      МК арқылы мемлекеттік қызметті көрсету кезінде іске қосылатын ақпараттық жүйелердің функционалдық өзара іс-қимылдары диаграммасы осы регламенттің 1-қосымшасында берілген.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Қарағанды облысы әкімдігінің 29.06.2017 № 38/08 (алғаш ресми жарияланған күннен кейін он күнтізбелік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481" w:id="426"/>
    <w:p>
      <w:pPr>
        <w:spacing w:after="0"/>
        <w:ind w:left="0"/>
        <w:jc w:val="both"/>
      </w:pPr>
      <w:r>
        <w:rPr>
          <w:rFonts w:ascii="Times New Roman"/>
          <w:b w:val="false"/>
          <w:i w:val="false"/>
          <w:color w:val="000000"/>
          <w:sz w:val="28"/>
        </w:rPr>
        <w:t>
      9. Портал арқылы мемлекеттік қызметті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p>
    <w:bookmarkEnd w:id="426"/>
    <w:bookmarkStart w:name="z482" w:id="42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p>
    <w:bookmarkEnd w:id="427"/>
    <w:bookmarkStart w:name="z483" w:id="428"/>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(авторландыру процесі) енгізуі;</w:t>
      </w:r>
    </w:p>
    <w:bookmarkEnd w:id="428"/>
    <w:bookmarkStart w:name="z484" w:id="429"/>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p>
    <w:bookmarkEnd w:id="429"/>
    <w:bookmarkStart w:name="z485" w:id="430"/>
    <w:p>
      <w:pPr>
        <w:spacing w:after="0"/>
        <w:ind w:left="0"/>
        <w:jc w:val="both"/>
      </w:pP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p>
    <w:bookmarkEnd w:id="430"/>
    <w:bookmarkStart w:name="z486" w:id="431"/>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bookmarkEnd w:id="431"/>
    <w:bookmarkStart w:name="z487" w:id="432"/>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p>
    <w:bookmarkEnd w:id="432"/>
    <w:bookmarkStart w:name="z488" w:id="433"/>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p>
    <w:bookmarkEnd w:id="433"/>
    <w:bookmarkStart w:name="z489" w:id="434"/>
    <w:p>
      <w:pPr>
        <w:spacing w:after="0"/>
        <w:ind w:left="0"/>
        <w:jc w:val="both"/>
      </w:pP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p>
    <w:bookmarkEnd w:id="434"/>
    <w:bookmarkStart w:name="z490" w:id="435"/>
    <w:p>
      <w:pPr>
        <w:spacing w:after="0"/>
        <w:ind w:left="0"/>
        <w:jc w:val="both"/>
      </w:pPr>
      <w:r>
        <w:rPr>
          <w:rFonts w:ascii="Times New Roman"/>
          <w:b w:val="false"/>
          <w:i w:val="false"/>
          <w:color w:val="000000"/>
          <w:sz w:val="28"/>
        </w:rPr>
        <w:t>
      9) 3-шарт–көрсетілетін қызметті беруші көрсетілетін қызметті алушының құжаттарының топтамасының сәйкестігін тексеруі;</w:t>
      </w:r>
    </w:p>
    <w:bookmarkEnd w:id="435"/>
    <w:bookmarkStart w:name="z491" w:id="436"/>
    <w:p>
      <w:pPr>
        <w:spacing w:after="0"/>
        <w:ind w:left="0"/>
        <w:jc w:val="both"/>
      </w:pPr>
      <w:r>
        <w:rPr>
          <w:rFonts w:ascii="Times New Roman"/>
          <w:b w:val="false"/>
          <w:i w:val="false"/>
          <w:color w:val="000000"/>
          <w:sz w:val="28"/>
        </w:rPr>
        <w:t>
      10) 6-процесс-көрсетілетін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436"/>
    <w:bookmarkStart w:name="z492" w:id="437"/>
    <w:p>
      <w:pPr>
        <w:spacing w:after="0"/>
        <w:ind w:left="0"/>
        <w:jc w:val="both"/>
      </w:pP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437"/>
    <w:bookmarkStart w:name="z493" w:id="438"/>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МК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bookmarkStart w:name="z495" w:id="439"/>
    <w:p>
      <w:pPr>
        <w:spacing w:after="0"/>
        <w:ind w:left="0"/>
        <w:jc w:val="left"/>
      </w:pPr>
      <w:r>
        <w:rPr>
          <w:rFonts w:ascii="Times New Roman"/>
          <w:b/>
          <w:i w:val="false"/>
          <w:color w:val="000000"/>
        </w:rPr>
        <w:t xml:space="preserve"> МК арқылы мемлекеттік қызметті көрсету кезінде іске қосылатын ақпараттық жүйелердің функционалдық өзара іс-қимылдарының диаграммасы</w:t>
      </w:r>
    </w:p>
    <w:bookmarkEnd w:id="439"/>
    <w:bookmarkStart w:name="z496" w:id="440"/>
    <w:p>
      <w:pPr>
        <w:spacing w:after="0"/>
        <w:ind w:left="0"/>
        <w:jc w:val="left"/>
      </w:pPr>
    </w:p>
    <w:bookmarkEnd w:id="440"/>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91000"/>
                    </a:xfrm>
                    <a:prstGeom prst="rect">
                      <a:avLst/>
                    </a:prstGeom>
                  </pic:spPr>
                </pic:pic>
              </a:graphicData>
            </a:graphic>
          </wp:inline>
        </w:drawing>
      </w:r>
    </w:p>
    <w:p>
      <w:pPr>
        <w:spacing w:after="0"/>
        <w:ind w:left="0"/>
        <w:jc w:val="left"/>
      </w:pPr>
      <w:r>
        <w:br/>
      </w:r>
    </w:p>
    <w:bookmarkStart w:name="z497" w:id="441"/>
    <w:p>
      <w:pPr>
        <w:spacing w:after="0"/>
        <w:ind w:left="0"/>
        <w:jc w:val="left"/>
      </w:pPr>
      <w:r>
        <w:rPr>
          <w:rFonts w:ascii="Times New Roman"/>
          <w:b/>
          <w:i w:val="false"/>
          <w:color w:val="000000"/>
        </w:rPr>
        <w:t xml:space="preserve"> Шарттық белгілерді толық жазу:</w:t>
      </w:r>
    </w:p>
    <w:bookmarkEnd w:id="441"/>
    <w:bookmarkStart w:name="z498"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36576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576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bookmarkStart w:name="z500" w:id="443"/>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443"/>
    <w:bookmarkStart w:name="z501"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45"/>
    <w:p>
      <w:pPr>
        <w:spacing w:after="0"/>
        <w:ind w:left="0"/>
        <w:jc w:val="left"/>
      </w:pPr>
      <w:r>
        <w:rPr>
          <w:rFonts w:ascii="Times New Roman"/>
          <w:b/>
          <w:i w:val="false"/>
          <w:color w:val="000000"/>
        </w:rPr>
        <w:t xml:space="preserve"> Шарттық белгілерді толық жазу:</w:t>
      </w:r>
    </w:p>
    <w:bookmarkEnd w:id="445"/>
    <w:bookmarkStart w:name="z503"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36068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bookmarkStart w:name="z505" w:id="447"/>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бизнес-процестерінің анықтамалығы</w:t>
      </w:r>
    </w:p>
    <w:bookmarkEnd w:id="447"/>
    <w:bookmarkStart w:name="z506" w:id="448"/>
    <w:p>
      <w:pPr>
        <w:spacing w:after="0"/>
        <w:ind w:left="0"/>
        <w:jc w:val="left"/>
      </w:pPr>
    </w:p>
    <w:bookmarkEnd w:id="448"/>
    <w:p>
      <w:pPr>
        <w:spacing w:after="0"/>
        <w:ind w:left="0"/>
        <w:jc w:val="both"/>
      </w:pPr>
      <w:r>
        <w:drawing>
          <wp:inline distT="0" distB="0" distL="0" distR="0">
            <wp:extent cx="62357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235700" cy="4076700"/>
                    </a:xfrm>
                    <a:prstGeom prst="rect">
                      <a:avLst/>
                    </a:prstGeom>
                  </pic:spPr>
                </pic:pic>
              </a:graphicData>
            </a:graphic>
          </wp:inline>
        </w:drawing>
      </w:r>
    </w:p>
    <w:p>
      <w:pPr>
        <w:spacing w:after="0"/>
        <w:ind w:left="0"/>
        <w:jc w:val="left"/>
      </w:pPr>
      <w:r>
        <w:br/>
      </w:r>
    </w:p>
    <w:bookmarkStart w:name="z507" w:id="449"/>
    <w:p>
      <w:pPr>
        <w:spacing w:after="0"/>
        <w:ind w:left="0"/>
        <w:jc w:val="left"/>
      </w:pPr>
      <w:r>
        <w:rPr>
          <w:rFonts w:ascii="Times New Roman"/>
          <w:b/>
          <w:i w:val="false"/>
          <w:color w:val="000000"/>
        </w:rPr>
        <w:t xml:space="preserve"> Шарттық белгілерді толық жазу:</w:t>
      </w:r>
    </w:p>
    <w:bookmarkEnd w:id="449"/>
    <w:bookmarkStart w:name="z508" w:id="450"/>
    <w:p>
      <w:pPr>
        <w:spacing w:after="0"/>
        <w:ind w:left="0"/>
        <w:jc w:val="left"/>
      </w:pPr>
    </w:p>
    <w:bookmarkEnd w:id="450"/>
    <w:p>
      <w:pPr>
        <w:spacing w:after="0"/>
        <w:ind w:left="0"/>
        <w:jc w:val="both"/>
      </w:pPr>
      <w:r>
        <w:drawing>
          <wp:inline distT="0" distB="0" distL="0" distR="0">
            <wp:extent cx="7810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32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510" w:id="451"/>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w:t>
      </w:r>
    </w:p>
    <w:bookmarkEnd w:id="451"/>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16.11.2017 </w:t>
      </w:r>
      <w:r>
        <w:rPr>
          <w:rFonts w:ascii="Times New Roman"/>
          <w:b w:val="false"/>
          <w:i w:val="false"/>
          <w:color w:val="ff0000"/>
          <w:sz w:val="28"/>
        </w:rPr>
        <w:t>№ 73/01</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p>
    <w:p>
      <w:pPr>
        <w:spacing w:after="0"/>
        <w:ind w:left="0"/>
        <w:jc w:val="left"/>
      </w:pPr>
      <w:r>
        <w:rPr>
          <w:rFonts w:ascii="Times New Roman"/>
          <w:b/>
          <w:i w:val="false"/>
          <w:color w:val="000000"/>
        </w:rPr>
        <w:t xml:space="preserve"> 1 бөлім. Жалпы ережелер</w:t>
      </w:r>
    </w:p>
    <w:p>
      <w:pPr>
        <w:spacing w:after="0"/>
        <w:ind w:left="0"/>
        <w:jc w:val="both"/>
      </w:pPr>
      <w:r>
        <w:rPr>
          <w:rFonts w:ascii="Times New Roman"/>
          <w:b w:val="false"/>
          <w:i w:val="false"/>
          <w:color w:val="000000"/>
          <w:sz w:val="28"/>
        </w:rPr>
        <w:t xml:space="preserve">
      1. Көрсетілетін қызметті берушінің атауы "Қарағанды облысының жұмыспен қамтуды үйлестіру және әлеуметтік бағдарламалар басқармасы" мемлекеттік мекемесі (бұдан әрі – көрсетілетін қызметті беруші). </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стандартының (бұдан әрі – стандарт) </w:t>
      </w:r>
      <w:r>
        <w:rPr>
          <w:rFonts w:ascii="Times New Roman"/>
          <w:b w:val="false"/>
          <w:i w:val="false"/>
          <w:color w:val="000000"/>
          <w:sz w:val="28"/>
        </w:rPr>
        <w:t>1-қосымшасындағы</w:t>
      </w:r>
      <w:r>
        <w:rPr>
          <w:rFonts w:ascii="Times New Roman"/>
          <w:b w:val="false"/>
          <w:i w:val="false"/>
          <w:color w:val="000000"/>
          <w:sz w:val="28"/>
        </w:rPr>
        <w:t xml:space="preserve">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 осы стандарттың 10-тармағында көзделген негіздер бойынша мемлекеттік қызметті көрсетуден бас тарту туралы уәждемелі жауап.</w:t>
      </w:r>
    </w:p>
    <w:p>
      <w:pPr>
        <w:spacing w:after="0"/>
        <w:ind w:left="0"/>
        <w:jc w:val="both"/>
      </w:pPr>
      <w:r>
        <w:rPr>
          <w:rFonts w:ascii="Times New Roman"/>
          <w:b w:val="false"/>
          <w:i w:val="false"/>
          <w:color w:val="000000"/>
          <w:sz w:val="28"/>
        </w:rPr>
        <w:t>
      4. Мемлекеттік қызметті көрсетудің нәтижесін беру нысаны – электрондық және (немесе) қағаз түрінде.</w:t>
      </w:r>
    </w:p>
    <w:p>
      <w:pPr>
        <w:spacing w:after="0"/>
        <w:ind w:left="0"/>
        <w:jc w:val="left"/>
      </w:pPr>
      <w:r>
        <w:rPr>
          <w:rFonts w:ascii="Times New Roman"/>
          <w:b/>
          <w:i w:val="false"/>
          <w:color w:val="000000"/>
        </w:rPr>
        <w:t xml:space="preserve"> 2 бөлім.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2 қосымшасындағы</w:t>
      </w:r>
      <w:r>
        <w:rPr>
          <w:rFonts w:ascii="Times New Roman"/>
          <w:b w:val="false"/>
          <w:i w:val="false"/>
          <w:color w:val="000000"/>
          <w:sz w:val="28"/>
        </w:rPr>
        <w:t xml:space="preserve"> нысан бойынша өтiнiш ұсынуы немесе портал арқылы электрондық құжат нысанындағы өтініш жолдауы. </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p>
      <w:pPr>
        <w:spacing w:after="0"/>
        <w:ind w:left="0"/>
        <w:jc w:val="both"/>
      </w:pPr>
      <w:r>
        <w:rPr>
          <w:rFonts w:ascii="Times New Roman"/>
          <w:b w:val="false"/>
          <w:i w:val="false"/>
          <w:color w:val="000000"/>
          <w:sz w:val="28"/>
        </w:rPr>
        <w:t>
      1) рұқсатты беру кезінде: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тіркелген күні және мемлекеттік қызметті алатын күні, құжаттарды қабылдаған адамның тегі мен аты-жөні көрсетілген өтініштің үзбелі талонын және стандарттың 7-қосымшасына сәйкес нысан бойынша қолхат (бұдан әрі - өтініштің үзбелі талоны)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құжаттарды қарайды және Қарағанды облысына шетелдік жұмыс күшін тартуға жұмыс берушілерге рұқсат беру жөніндегі комиссиясының (бұдан әрі – комиссия) қарауына ұсынады (бес жұмыс күні ішінде);      </w:t>
      </w:r>
    </w:p>
    <w:p>
      <w:pPr>
        <w:spacing w:after="0"/>
        <w:ind w:left="0"/>
        <w:jc w:val="both"/>
      </w:pPr>
      <w:r>
        <w:rPr>
          <w:rFonts w:ascii="Times New Roman"/>
          <w:b w:val="false"/>
          <w:i w:val="false"/>
          <w:color w:val="000000"/>
          <w:sz w:val="28"/>
        </w:rPr>
        <w:t>
      комиссия қарайды және көрсетілетін қызметті берушінің жауапты орындаушысына рұқсатты беру не оны беруден бас тарту туралы ұсынымын (бұдан әрі – ұсыным) жолдайды (бір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комиссияның ұсынымы бойынша қабылданған шешiм жөнiнде хабарламаны (бұдан әрі – хабарлама) дайындайды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және көрсетілетін қызметті берушінің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хабарламаны тіркейді және көрсетілетін қызметті алушыға жолдайды (бір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(он жұмыс күні ішінде) тапсырғаннан кейін рұқсатты әзірлейді және көрсетілетін қызметті алушыға береді, ал көрсетілетін қызметті алушы екі жұмыс күнi өткен соң рұқсатты алуға келмеген жағдайда,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алушыға рұқсатты пошта арқылы жолдайды (жиырма минуттан аспайды);</w:t>
      </w:r>
    </w:p>
    <w:p>
      <w:pPr>
        <w:spacing w:after="0"/>
        <w:ind w:left="0"/>
        <w:jc w:val="both"/>
      </w:pPr>
      <w:r>
        <w:rPr>
          <w:rFonts w:ascii="Times New Roman"/>
          <w:b w:val="false"/>
          <w:i w:val="false"/>
          <w:color w:val="000000"/>
          <w:sz w:val="28"/>
        </w:rPr>
        <w:t>
      2) рұқсатты қайта ресімдеу кезінде:</w:t>
      </w:r>
    </w:p>
    <w:p>
      <w:pPr>
        <w:spacing w:after="0"/>
        <w:ind w:left="0"/>
        <w:jc w:val="both"/>
      </w:pPr>
      <w:r>
        <w:rPr>
          <w:rFonts w:ascii="Times New Roman"/>
          <w:b w:val="false"/>
          <w:i w:val="false"/>
          <w:color w:val="000000"/>
          <w:sz w:val="28"/>
        </w:rPr>
        <w:t xml:space="preserve">
      көрсетілетін қызметті алушы көрсетілетін қызметті берушіге стандарттың </w:t>
      </w:r>
      <w:r>
        <w:rPr>
          <w:rFonts w:ascii="Times New Roman"/>
          <w:b w:val="false"/>
          <w:i w:val="false"/>
          <w:color w:val="000000"/>
          <w:sz w:val="28"/>
        </w:rPr>
        <w:t>9 - тармағына</w:t>
      </w:r>
      <w:r>
        <w:rPr>
          <w:rFonts w:ascii="Times New Roman"/>
          <w:b w:val="false"/>
          <w:i w:val="false"/>
          <w:color w:val="000000"/>
          <w:sz w:val="28"/>
        </w:rPr>
        <w:t xml:space="preserve">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өтініштің үзбелі талонын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рұқсатты қайта ресімдеу жөнінде шешім қабылдайды және көрсетілетін қызметті берушінің жауапты орындаушысына жолдайды (төрт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көрсетілетін қызметті берушінің басшысының рұқсатты қайта ресімдеу жөнінде қабылдаған шешімі жөнiнде хабарлама (бұдан әрі – хабарлама) дайындайды, рұқсатты қайта ресімдейді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хабарламаға, қайта ресімделген рұқсатқа қол қояды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хабарламаны тіркейді және көрсетілетін қызметті алушыға қайта ресімделген рұқсатты жолдайды (бір жұмыс күні ішінде);</w:t>
      </w:r>
    </w:p>
    <w:p>
      <w:pPr>
        <w:spacing w:after="0"/>
        <w:ind w:left="0"/>
        <w:jc w:val="both"/>
      </w:pPr>
      <w:r>
        <w:rPr>
          <w:rFonts w:ascii="Times New Roman"/>
          <w:b w:val="false"/>
          <w:i w:val="false"/>
          <w:color w:val="000000"/>
          <w:sz w:val="28"/>
        </w:rPr>
        <w:t xml:space="preserve">
      3) рұқсатты ұзарту кезінде: </w:t>
      </w:r>
    </w:p>
    <w:p>
      <w:pPr>
        <w:spacing w:after="0"/>
        <w:ind w:left="0"/>
        <w:jc w:val="both"/>
      </w:pPr>
      <w:r>
        <w:rPr>
          <w:rFonts w:ascii="Times New Roman"/>
          <w:b w:val="false"/>
          <w:i w:val="false"/>
          <w:color w:val="000000"/>
          <w:sz w:val="28"/>
        </w:rPr>
        <w:t xml:space="preserve">
      көрсетілетін қызметті алушы көрсетілетін қызметті берушіге стандарттың </w:t>
      </w:r>
      <w:r>
        <w:rPr>
          <w:rFonts w:ascii="Times New Roman"/>
          <w:b w:val="false"/>
          <w:i w:val="false"/>
          <w:color w:val="000000"/>
          <w:sz w:val="28"/>
        </w:rPr>
        <w:t>9 - тармағына</w:t>
      </w:r>
      <w:r>
        <w:rPr>
          <w:rFonts w:ascii="Times New Roman"/>
          <w:b w:val="false"/>
          <w:i w:val="false"/>
          <w:color w:val="000000"/>
          <w:sz w:val="28"/>
        </w:rPr>
        <w:t xml:space="preserve">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өтініштің үзбелі талонын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рұқсатты ұзарту не бас тарту туралы шешім қабылдайды және көрсетілетін қызметті берушінің жауапты орындаушысына жолдайды (екі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көрсетілетін қызметті берушінің басшысының рұқсатты ұзарту не бас тарту туралы қабылдаған шешімі жөнiнде хабарлама (бұдан әрі – хабарлама) дайындайды, рұқсатты ұзартады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хабарламаға, ұзартылған рұқсатқа қол қояды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хабарламаны тіркейді және көрсетілетін қызметті алушыға жолдайды (бір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(он жұмыс күні ішінде) тапсырғаннан кейін ұзартылған рұқсатты көрсетілетін қызметті алушыға, ал көрсетілетін қызметті алушы екі жұмыс күнi өткен соң рұқсатты алуға келмеген жағдайда,көрсетілетін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кеңсе қызметкері ұзартылған рұқсатты көрсетілетін қызметті алушыға пошта арқылы жолдайды (жиырма минуттан аспайды);</w:t>
      </w:r>
    </w:p>
    <w:p>
      <w:pPr>
        <w:spacing w:after="0"/>
        <w:ind w:left="0"/>
        <w:jc w:val="both"/>
      </w:pPr>
      <w:r>
        <w:rPr>
          <w:rFonts w:ascii="Times New Roman"/>
          <w:b w:val="false"/>
          <w:i w:val="false"/>
          <w:color w:val="000000"/>
          <w:sz w:val="28"/>
        </w:rPr>
        <w:t xml:space="preserve">
      4) корпоративішілік ауыстыру шеңберінде шетелдік жұмыс күшін тартуға рұқсатты алу кезінде: </w:t>
      </w:r>
    </w:p>
    <w:p>
      <w:pPr>
        <w:spacing w:after="0"/>
        <w:ind w:left="0"/>
        <w:jc w:val="both"/>
      </w:pPr>
      <w:r>
        <w:rPr>
          <w:rFonts w:ascii="Times New Roman"/>
          <w:b w:val="false"/>
          <w:i w:val="false"/>
          <w:color w:val="000000"/>
          <w:sz w:val="28"/>
        </w:rPr>
        <w:t>
      көрсетілетін қызметті алушы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өтініштің үзбелі талонын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көрсетілетін қызметті алушыға корпоративішілік ауыстыру шеңберінде шетелдік жұмыс күшін тартуға рұқсат беру немесе бас тарту туралы шешім қабылдайды және көрсетілетін қызметті берушінің жауапты орындаушысына жолдайды (алты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құжаттарды қарайды, қабылданған шешімге сәйкес көрсетілетін қызметті алушыға корпоративішілік ауыстыру шеңберінде шетелдік жұмыс күшін тартуға рұқсат беру немесе бас тарту туралы хабарлама мен бұйрықтың жобасын (бұдан әрі – бұйрық) дайындайды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 мен бұйрыққа қол қояды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 мен корпоративішілік ауыстыру шеңберінде шетелдік жұмыс күшін тартуға рұқсатты тіркейді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кеңсе қызметкері хабарлама мен корпоративішілік ауыстыру шеңберінде шетелдік жұмыс күшін тартуға рұқсатты тіркейді және көрсетілетін қызметті алушыға береді немесе пошта арқылы жолдайды (бір жұмыс күні ішінде);</w:t>
      </w:r>
    </w:p>
    <w:p>
      <w:pPr>
        <w:spacing w:after="0"/>
        <w:ind w:left="0"/>
        <w:jc w:val="both"/>
      </w:pPr>
      <w:r>
        <w:rPr>
          <w:rFonts w:ascii="Times New Roman"/>
          <w:b w:val="false"/>
          <w:i w:val="false"/>
          <w:color w:val="000000"/>
          <w:sz w:val="28"/>
        </w:rPr>
        <w:t xml:space="preserve">
      5) корпоративішілік ауыстыру шеңберінде шетелдік жұмыс күшін тартуға рұқсатты қайта ресімдеу және ұзарту кезінде: </w:t>
      </w:r>
    </w:p>
    <w:p>
      <w:pPr>
        <w:spacing w:after="0"/>
        <w:ind w:left="0"/>
        <w:jc w:val="both"/>
      </w:pPr>
      <w:r>
        <w:rPr>
          <w:rFonts w:ascii="Times New Roman"/>
          <w:b w:val="false"/>
          <w:i w:val="false"/>
          <w:color w:val="000000"/>
          <w:sz w:val="28"/>
        </w:rPr>
        <w:t>
      көрсетілетін қызметті алушы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өтініштің үзбелі талонын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көрсетілетін қызметті алушыға корпоративішілік ауыстыру шеңберінде шетелдік жұмыс күшін тартуға рұқсатты қайта ресімдеу және ұзарту немесе бас тарту туралы шешім қабылдайды және көрсетілетін қызметті берушінің жауапты орындаушысына жолдайды (төрт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құжаттарды қарайды, қабылданған шешімге сәйкес көрсетілетін қызметті алушыға корпоративішілік ауыстыру шеңберінде шетелдік жұмыс күшін тартуға рұқсатты қайта ресімдеу және ұзарту немесе бас тарту туралы хабарлама мен бұйрықтың жобасын (бұдан әрі – бұйрық) дайындайды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 мен бұйрыққа қол қояды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 мен корпоративішілік ауыстыру шеңберінде шетелдік жұмыс күшін тартуға қайта ресімделген немесе ұзартылған рұқсатты тіркейді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кеңсе қызметкері хабарлама мен корпоративішілік ауыстыру шеңберінде шетелдік жұмыс күшін тартуға қайта ресімделген немесе ұзартылған рұқсатты тіркейді және көрсетілетін қызметті алушыға береді (бір жұмыс күні ішінде).</w:t>
      </w:r>
    </w:p>
    <w:p>
      <w:pPr>
        <w:spacing w:after="0"/>
        <w:ind w:left="0"/>
        <w:jc w:val="left"/>
      </w:pPr>
      <w:r>
        <w:rPr>
          <w:rFonts w:ascii="Times New Roman"/>
          <w:b/>
          <w:i w:val="false"/>
          <w:color w:val="000000"/>
        </w:rPr>
        <w:t xml:space="preserve"> 3 бөлім. Мемлекеттік көрсетілетін қызмет процесінде көрсетілетін қызметті берушінің құрылымдық бөлімшелері (қызметкерлері) мен комиссияның 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комиссияның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орындаушысы;</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5) көрсетілетін қызметті берушінің орындаушысы.</w:t>
      </w:r>
    </w:p>
    <w:p>
      <w:pPr>
        <w:spacing w:after="0"/>
        <w:ind w:left="0"/>
        <w:jc w:val="both"/>
      </w:pPr>
      <w:r>
        <w:rPr>
          <w:rFonts w:ascii="Times New Roman"/>
          <w:b w:val="false"/>
          <w:i w:val="false"/>
          <w:color w:val="000000"/>
          <w:sz w:val="28"/>
        </w:rPr>
        <w:t>
      8. Әрбір рәсімнің (іс-қимылдың) ұзақтығы көрсетіле отырып, құрылымдық бөлімшелер (қызметкерлер) арасындағы рәсімдер (іс-қимылдар) реттілігі:</w:t>
      </w:r>
    </w:p>
    <w:p>
      <w:pPr>
        <w:spacing w:after="0"/>
        <w:ind w:left="0"/>
        <w:jc w:val="both"/>
      </w:pPr>
      <w:r>
        <w:rPr>
          <w:rFonts w:ascii="Times New Roman"/>
          <w:b w:val="false"/>
          <w:i w:val="false"/>
          <w:color w:val="000000"/>
          <w:sz w:val="28"/>
        </w:rPr>
        <w:t>
      1) рұқсатты беру кезінде: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тіркелген күні және мемлекеттік қызметті алатын күні, құжаттарды қабылдаған адамның тегі мен аты-жөні көрсетілген өтініштің үзбелі талонын және стандарттың 7-қосымшасына сәйкес нысан бойынша қолхат (бұдан әрі - өтініштің үзбелі талоны)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құжаттарды қарайды және Қарағанды облысына шетелдік жұмыс күшін тартуға жұмыс берушілерге рұқсат беру жөніндегі комиссиясының (бұдан әрі – комиссия) қарауына ұсынады (бес жұмыс күні ішінде);</w:t>
      </w:r>
    </w:p>
    <w:p>
      <w:pPr>
        <w:spacing w:after="0"/>
        <w:ind w:left="0"/>
        <w:jc w:val="both"/>
      </w:pPr>
      <w:r>
        <w:rPr>
          <w:rFonts w:ascii="Times New Roman"/>
          <w:b w:val="false"/>
          <w:i w:val="false"/>
          <w:color w:val="000000"/>
          <w:sz w:val="28"/>
        </w:rPr>
        <w:t>
      комиссия қарайды және көрсетілетін қызметті берушінің жауапты орындаушысына рұқсатты беру не оны беруден бас тарту туралы ұсынымын (бұдан әрі – ұсыным) жолдайды (бір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комиссияның ұсынымы бойынша қабылданған шешiм жөнiнде хабарламаны (бұдан әрі – хабарлама) дайындайды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және көрсетілетін қызметті берушінің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хабарламаны тіркейді және көрсетілетін қызметті алушыға жолдайды (бір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(он жұмыс күні ішінде) тапсырғаннан кейін рұқсатты әзірлейді және көрсетілетін қызметті алушыға береді, ал көрсетілетін қызметті алушы екі жұмыс күнi өткен соң рұқсатты алуға келмеген жағдайда,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алушыға рұқсатты пошта арқылы жолдайды (жиырма минуттан аспайды);</w:t>
      </w:r>
    </w:p>
    <w:p>
      <w:pPr>
        <w:spacing w:after="0"/>
        <w:ind w:left="0"/>
        <w:jc w:val="both"/>
      </w:pPr>
      <w:r>
        <w:rPr>
          <w:rFonts w:ascii="Times New Roman"/>
          <w:b w:val="false"/>
          <w:i w:val="false"/>
          <w:color w:val="000000"/>
          <w:sz w:val="28"/>
        </w:rPr>
        <w:t>
      2) рұқсатты қайта ресімдеу кезінде: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стандарттың 9 - тармағына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өтініштің үзбелі талонын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рұқсатты қайта ресімдеу жөнінде шешім қабылдайды және көрсетілетін қызметті берушінің жауапты орындаушысына жолдайды (төрт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көрсетілетін қызметті берушінің басшысының рұқсатты қайта ресімдеу жөнінде қабылдаған шешімі жөнiнде хабарлама (бұдан әрі – хабарлама) дайындайды, рұқсатты қайта ресімдейді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хабарламаға, қайта ресімделген рұқсатқа қол қояды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хабарламаны тіркейді және көрсетілетін қызметті алушыға қайта ресімделген рұқсатты жолдайды (бір жұмыс күні ішінде);</w:t>
      </w:r>
    </w:p>
    <w:p>
      <w:pPr>
        <w:spacing w:after="0"/>
        <w:ind w:left="0"/>
        <w:jc w:val="both"/>
      </w:pPr>
      <w:r>
        <w:rPr>
          <w:rFonts w:ascii="Times New Roman"/>
          <w:b w:val="false"/>
          <w:i w:val="false"/>
          <w:color w:val="000000"/>
          <w:sz w:val="28"/>
        </w:rPr>
        <w:t xml:space="preserve">
      3) рұқсатты ұзарту кезінде: </w:t>
      </w:r>
    </w:p>
    <w:p>
      <w:pPr>
        <w:spacing w:after="0"/>
        <w:ind w:left="0"/>
        <w:jc w:val="both"/>
      </w:pPr>
      <w:r>
        <w:rPr>
          <w:rFonts w:ascii="Times New Roman"/>
          <w:b w:val="false"/>
          <w:i w:val="false"/>
          <w:color w:val="000000"/>
          <w:sz w:val="28"/>
        </w:rPr>
        <w:t>
      көрсетілетін қызметті алушы көрсетілетін қызметті берушіге стандарттың 9 - тармағына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өтініштің үзбелі талонын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рұқсатты ұзарту не бас тарту туралы шешім қабылдайды және көрсетілетін қызметті берушінің жауапты орындаушысына жолдайды (екі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көрсетілетін қызметті берушінің басшысының рұқсатты ұзарту не бас тарту туралы қабылдаған шешімі жөнiнде хабарлама (бұдан әрі – хабарлама) дайындайды, рұқсатты ұзартады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хабарламаға, ұзартылған рұқсатқа қол қояды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хабарламаны тіркейді және көрсетілетін қызметті алушыға жолдайды (бір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(он жұмыс күні ішінде) тапсырғаннан кейін ұзартылған рұқсатты көрсетілетін қызметті алушыға, ал көрсетілетін қызметті алушы екі жұмыс күнi өткен соң рұқсатты алуға келмеген жағдайда,көрсетілетін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кеңсе қызметкері ұзартылған рұқсатты көрсетілетін қызметті алушыға пошта арқылы жолдайды (жиырма минуттан аспайды);</w:t>
      </w:r>
    </w:p>
    <w:p>
      <w:pPr>
        <w:spacing w:after="0"/>
        <w:ind w:left="0"/>
        <w:jc w:val="both"/>
      </w:pPr>
      <w:r>
        <w:rPr>
          <w:rFonts w:ascii="Times New Roman"/>
          <w:b w:val="false"/>
          <w:i w:val="false"/>
          <w:color w:val="000000"/>
          <w:sz w:val="28"/>
        </w:rPr>
        <w:t xml:space="preserve">
      4) корпоративішілік ауыстыру шеңберінде шетелдік жұмыс күшін тартуға рұқсатты алу кезінде: </w:t>
      </w:r>
    </w:p>
    <w:p>
      <w:pPr>
        <w:spacing w:after="0"/>
        <w:ind w:left="0"/>
        <w:jc w:val="both"/>
      </w:pPr>
      <w:r>
        <w:rPr>
          <w:rFonts w:ascii="Times New Roman"/>
          <w:b w:val="false"/>
          <w:i w:val="false"/>
          <w:color w:val="000000"/>
          <w:sz w:val="28"/>
        </w:rPr>
        <w:t>
      көрсетілетін қызметті алушы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өтініштің үзбелі талонын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көрсетілетін қызметті алушыға корпоративішілік ауыстыру шеңберінде шетелдік жұмыс күшін тартуға рұқсат беру немесе бас тарту туралы шешім қабылдайды және көрсетілетін қызметті берушінің жауапты орындаушысына жолдайды (алты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құжаттарды қарайды, қабылданған шешімге сәйкес көрсетілетін қызметті алушыға корпоративішілік ауыстыру шеңберінде шетелдік жұмыс күшін тартуға рұқсат беру немесе бас тарту туралы хабарлама мен бұйрықтың жобасын (бұдан әрі – бұйрық) дайындайды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 мен бұйрыққа қол қояды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 мен корпоративішілік ауыстыру шеңберінде шетелдік жұмыс күшін тартуға рұқсатты тіркейді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кеңсе қызметкері хабарлама мен корпоративішілік ауыстыру шеңберінде шетелдік жұмыс күшін тартуға рұқсатты тіркейді және көрсетілетін қызметті алушыға береді немесе пошта арқылы жолдайды (бір жұмыс күні ішінде);</w:t>
      </w:r>
    </w:p>
    <w:p>
      <w:pPr>
        <w:spacing w:after="0"/>
        <w:ind w:left="0"/>
        <w:jc w:val="both"/>
      </w:pPr>
      <w:r>
        <w:rPr>
          <w:rFonts w:ascii="Times New Roman"/>
          <w:b w:val="false"/>
          <w:i w:val="false"/>
          <w:color w:val="000000"/>
          <w:sz w:val="28"/>
        </w:rPr>
        <w:t xml:space="preserve">
      5) корпоративішілік ауыстыру шеңберінде шетелдік жұмыс күшін тартуға рұқсатты қайта ресімдеу және ұзарту кезінде: </w:t>
      </w:r>
    </w:p>
    <w:p>
      <w:pPr>
        <w:spacing w:after="0"/>
        <w:ind w:left="0"/>
        <w:jc w:val="both"/>
      </w:pPr>
      <w:r>
        <w:rPr>
          <w:rFonts w:ascii="Times New Roman"/>
          <w:b w:val="false"/>
          <w:i w:val="false"/>
          <w:color w:val="000000"/>
          <w:sz w:val="28"/>
        </w:rPr>
        <w:t xml:space="preserve">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p>
      <w:pPr>
        <w:spacing w:after="0"/>
        <w:ind w:left="0"/>
        <w:jc w:val="both"/>
      </w:pPr>
      <w:r>
        <w:rPr>
          <w:rFonts w:ascii="Times New Roman"/>
          <w:b w:val="false"/>
          <w:i w:val="false"/>
          <w:color w:val="000000"/>
          <w:sz w:val="28"/>
        </w:rPr>
        <w:t>
      көрсетілетін қызметті берушінің кеңсе қызметкері құжаттарды тіркейді, көрсетілетін қызметті алушыға өтініштің үзбелі талонын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көрсетілетін қызметті берушінің басшысы құжаттарды қарайды, көрсетілетін қызметті алушыға корпоративішілік ауыстыру шеңберінде шетелдік жұмыс күшін тартуға рұқсатты қайта ресімдеу және ұзарту немесе бас тарту туралы шешім қабылдайды және көрсетілетін қызметті берушінің жауапты орындаушысына жолдайды (төрт жұмыс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құжаттарды қарайды, қабылданған шешімге сәйкес көрсетілетін қызметті алушыға корпоративішілік ауыстыру шеңберінде шетелдік жұмыс күшін тартуға рұқсатты қайта ресімдеу және ұзарту немесе бас тарту туралы хабарлама мен бұйрықтың жобасын (бұдан әрі – бұйрық) дайындайды және көрсетілетін қызметті берушінің басшысына ұсынады (екі сағаттан аспайды);</w:t>
      </w:r>
    </w:p>
    <w:p>
      <w:pPr>
        <w:spacing w:after="0"/>
        <w:ind w:left="0"/>
        <w:jc w:val="both"/>
      </w:pPr>
      <w:r>
        <w:rPr>
          <w:rFonts w:ascii="Times New Roman"/>
          <w:b w:val="false"/>
          <w:i w:val="false"/>
          <w:color w:val="000000"/>
          <w:sz w:val="28"/>
        </w:rPr>
        <w:t>
      көрсетілетін қызметті берушінің басшысы хабарлама мен бұйрыққа қол қояды және көрсетілетін қызметті берушінің жауапты орындаушысына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жауапты орындаушысы хабарлама мен корпоративішілік ауыстыру шеңберінде шетелдік жұмыс күшін тартуға қайта ресімделген немесе ұзартылған рұқсатты тіркейді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көрсетілетін қызметті берушінің кеңсе қызметкері хабарлама мен корпоративішілік ауыстыру шеңберінде шетелдік жұмыс күшін тартуға қайта ресімделген немесе ұзартылған рұқсатты тіркейді және көрсетілетін қызметті алушыға береді (бір жұмыс күні ішінде).</w:t>
      </w:r>
    </w:p>
    <w:p>
      <w:pPr>
        <w:spacing w:after="0"/>
        <w:ind w:left="0"/>
        <w:jc w:val="left"/>
      </w:pPr>
      <w:r>
        <w:rPr>
          <w:rFonts w:ascii="Times New Roman"/>
          <w:b/>
          <w:i w:val="false"/>
          <w:color w:val="000000"/>
        </w:rPr>
        <w:t xml:space="preserve"> 4 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электронды цифрлы қолтаңбасымен (бұдан әрі – ЭЦҚ) куәландырылған электрондық құжат нысанындағы өтініш (бұдан әрі – электрондық сұраныс) пен стандарттың 9-тармағына сәйкес құжаттарды жолдайды;</w:t>
      </w:r>
    </w:p>
    <w:p>
      <w:pPr>
        <w:spacing w:after="0"/>
        <w:ind w:left="0"/>
        <w:jc w:val="both"/>
      </w:pPr>
      <w:r>
        <w:rPr>
          <w:rFonts w:ascii="Times New Roman"/>
          <w:b w:val="false"/>
          <w:i w:val="false"/>
          <w:color w:val="000000"/>
          <w:sz w:val="28"/>
        </w:rPr>
        <w:t>
      2) 1 процесс - қызметті берушінің жеке сәйкестендіру нөмірін (бұдан әрі – ЖСН) және (немесе) бизнес-идетификациялық нөмірін (бұдан әрі – БИН) мемлекеттік көрсетілетін қызметті алу үшін порталға енгізу;</w:t>
      </w:r>
    </w:p>
    <w:p>
      <w:pPr>
        <w:spacing w:after="0"/>
        <w:ind w:left="0"/>
        <w:jc w:val="both"/>
      </w:pPr>
      <w:r>
        <w:rPr>
          <w:rFonts w:ascii="Times New Roman"/>
          <w:b w:val="false"/>
          <w:i w:val="false"/>
          <w:color w:val="000000"/>
          <w:sz w:val="28"/>
        </w:rPr>
        <w:t>
      3) 1 шарт – ЖСН және (немесе) БИН арқылы тіркелген қызмет алушының растығын портал арқылы тексеру;</w:t>
      </w:r>
    </w:p>
    <w:p>
      <w:pPr>
        <w:spacing w:after="0"/>
        <w:ind w:left="0"/>
        <w:jc w:val="both"/>
      </w:pPr>
      <w:r>
        <w:rPr>
          <w:rFonts w:ascii="Times New Roman"/>
          <w:b w:val="false"/>
          <w:i w:val="false"/>
          <w:color w:val="000000"/>
          <w:sz w:val="28"/>
        </w:rPr>
        <w:t xml:space="preserve">
      4)2 процесс – қызмет алушылардың қолда бар деректерге бұзушылықтардың салдарынан авторландыру хабарларды бас тартуға портал арқылы қалыптастыру; </w:t>
      </w:r>
    </w:p>
    <w:p>
      <w:pPr>
        <w:spacing w:after="0"/>
        <w:ind w:left="0"/>
        <w:jc w:val="both"/>
      </w:pPr>
      <w:r>
        <w:rPr>
          <w:rFonts w:ascii="Times New Roman"/>
          <w:b w:val="false"/>
          <w:i w:val="false"/>
          <w:color w:val="000000"/>
          <w:sz w:val="28"/>
        </w:rPr>
        <w:t>
      5)3 процесс – қызмет алушының мемлекеттіккөрсетілетін қызмет регламентінде көрсетілген мемлекеттік қызметті таңдау, өтініш нұсқасын толтыру, қызмет алушының ЭЦҚ және ақпараты, электрондық құжаттардың көшірмесі тіркеу;</w:t>
      </w:r>
    </w:p>
    <w:p>
      <w:pPr>
        <w:spacing w:after="0"/>
        <w:ind w:left="0"/>
        <w:jc w:val="both"/>
      </w:pPr>
      <w:r>
        <w:rPr>
          <w:rFonts w:ascii="Times New Roman"/>
          <w:b w:val="false"/>
          <w:i w:val="false"/>
          <w:color w:val="000000"/>
          <w:sz w:val="28"/>
        </w:rPr>
        <w:t>
      6) 2 шарт – порталда ЭЦК куәлігінің уақыт мерзімін тіркелуін тексеру және қайтарылған (жойылған) тіркеу куәлігінің жоқтығы, сондай-ақ желісін сәйкестендіру;</w:t>
      </w:r>
    </w:p>
    <w:p>
      <w:pPr>
        <w:spacing w:after="0"/>
        <w:ind w:left="0"/>
        <w:jc w:val="both"/>
      </w:pPr>
      <w:r>
        <w:rPr>
          <w:rFonts w:ascii="Times New Roman"/>
          <w:b w:val="false"/>
          <w:i w:val="false"/>
          <w:color w:val="000000"/>
          <w:sz w:val="28"/>
        </w:rPr>
        <w:t>
      7) 4 процесс - орындаушысы электрондық сұраныс пен құжаттарды қабылдайды, көрсетілетін қызметті алушының не оның өкілінің "жеке кабинетінде" мемлекеттік қызметті көрсету үшін электрондық сұраныстың қабылданғаны туралы мәртебе көрінеді;</w:t>
      </w:r>
    </w:p>
    <w:p>
      <w:pPr>
        <w:spacing w:after="0"/>
        <w:ind w:left="0"/>
        <w:jc w:val="both"/>
      </w:pPr>
      <w:r>
        <w:rPr>
          <w:rFonts w:ascii="Times New Roman"/>
          <w:b w:val="false"/>
          <w:i w:val="false"/>
          <w:color w:val="000000"/>
          <w:sz w:val="28"/>
        </w:rPr>
        <w:t>
      8) 5 процесс – қызмет алушының қызмет берушіге жіберген сұраныс қарастыру;</w:t>
      </w:r>
    </w:p>
    <w:p>
      <w:pPr>
        <w:spacing w:after="0"/>
        <w:ind w:left="0"/>
        <w:jc w:val="both"/>
      </w:pPr>
      <w:r>
        <w:rPr>
          <w:rFonts w:ascii="Times New Roman"/>
          <w:b w:val="false"/>
          <w:i w:val="false"/>
          <w:color w:val="000000"/>
          <w:sz w:val="28"/>
        </w:rPr>
        <w:t>
      9) 3 шарт – қызмет берушінің жауапты қызметкері қызмет алушының қосымша құжаттарын сәйкестігін тексереді;</w:t>
      </w:r>
    </w:p>
    <w:p>
      <w:pPr>
        <w:spacing w:after="0"/>
        <w:ind w:left="0"/>
        <w:jc w:val="both"/>
      </w:pPr>
      <w:r>
        <w:rPr>
          <w:rFonts w:ascii="Times New Roman"/>
          <w:b w:val="false"/>
          <w:i w:val="false"/>
          <w:color w:val="000000"/>
          <w:sz w:val="28"/>
        </w:rPr>
        <w:t>
      10) 6 процесс - қызметті берушінің жауапты орындаушысы регламентте көрсетілген мемлекеттік қызмет көрсетудің нәтижесін тіркейді, қызмет берушінің басшысына қол қоюға жіберіледі;</w:t>
      </w:r>
    </w:p>
    <w:p>
      <w:pPr>
        <w:spacing w:after="0"/>
        <w:ind w:left="0"/>
        <w:jc w:val="both"/>
      </w:pPr>
      <w:r>
        <w:rPr>
          <w:rFonts w:ascii="Times New Roman"/>
          <w:b w:val="false"/>
          <w:i w:val="false"/>
          <w:color w:val="000000"/>
          <w:sz w:val="28"/>
        </w:rPr>
        <w:t>
      11) 7 процесс – көрсетілген мемлекеттік қызмет көрсетудің нәтижесін қызметті берушінің басшысы ЭЦҚ арқылы қол қояды;</w:t>
      </w:r>
    </w:p>
    <w:p>
      <w:pPr>
        <w:spacing w:after="0"/>
        <w:ind w:left="0"/>
        <w:jc w:val="both"/>
      </w:pPr>
      <w:r>
        <w:rPr>
          <w:rFonts w:ascii="Times New Roman"/>
          <w:b w:val="false"/>
          <w:i w:val="false"/>
          <w:color w:val="000000"/>
          <w:sz w:val="28"/>
        </w:rPr>
        <w:t>
      12) 4 шарт – қызмет алушы ескерту алғаннан кейін электронды кепілдік құжаттардың көшірмесін тіркейді;</w:t>
      </w:r>
    </w:p>
    <w:p>
      <w:pPr>
        <w:spacing w:after="0"/>
        <w:ind w:left="0"/>
        <w:jc w:val="both"/>
      </w:pPr>
      <w:r>
        <w:rPr>
          <w:rFonts w:ascii="Times New Roman"/>
          <w:b w:val="false"/>
          <w:i w:val="false"/>
          <w:color w:val="000000"/>
          <w:sz w:val="28"/>
        </w:rPr>
        <w:t>
      13) 8 процесс - көрсетілетін қызметті берушінің жауапты орындаушысы мемлекеттік қызмет көрсетудің нәтижесін қызметті алушының "жеке кабинетіне" электронды құжат түрінде жолдайды;</w:t>
      </w:r>
    </w:p>
    <w:p>
      <w:pPr>
        <w:spacing w:after="0"/>
        <w:ind w:left="0"/>
        <w:jc w:val="both"/>
      </w:pPr>
      <w:r>
        <w:rPr>
          <w:rFonts w:ascii="Times New Roman"/>
          <w:b w:val="false"/>
          <w:i w:val="false"/>
          <w:color w:val="000000"/>
          <w:sz w:val="28"/>
        </w:rPr>
        <w:t>
      12. Келесі рәсімді орындауды бастау үшін негіз болатын мемлекеттік қызметті көрсету бойынша рәсім регламенттің 1-қосымшасында келтірілген.</w:t>
      </w:r>
    </w:p>
    <w:p>
      <w:pPr>
        <w:spacing w:after="0"/>
        <w:ind w:left="0"/>
        <w:jc w:val="both"/>
      </w:pPr>
      <w:r>
        <w:rPr>
          <w:rFonts w:ascii="Times New Roman"/>
          <w:b w:val="false"/>
          <w:i w:val="false"/>
          <w:color w:val="000000"/>
          <w:sz w:val="28"/>
        </w:rPr>
        <w:t>
      Мемлекеттік қызмет көрсету процесінде рәсімдері (іс-қимылдары), көрсетілетін қызметті берушінің құрылымдық бөлімшелерінің (қызметкерлерінің) өзара іс-қимылдары реттілігінің толық сипаттамасы және мемлекеттік қызмет көрсету процесінде ақпараттық жүйелерді қолдану тәртібінің сипаттамасы осы регламенттің 2-қосымшасына сәйкес мемлекеттік қызмет көрсетудің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 берушілерге тиісті әкімшілік-аумақтық бірліктің аумағында </w:t>
            </w:r>
            <w:r>
              <w:br/>
            </w:r>
            <w:r>
              <w:rPr>
                <w:rFonts w:ascii="Times New Roman"/>
                <w:b w:val="false"/>
                <w:i w:val="false"/>
                <w:color w:val="000000"/>
                <w:sz w:val="20"/>
              </w:rPr>
              <w:t>еңбек қызметін жүзеге асыру үшін не корпоративішілік ауыстыру шеңберінде</w:t>
            </w:r>
            <w:r>
              <w:br/>
            </w:r>
            <w:r>
              <w:rPr>
                <w:rFonts w:ascii="Times New Roman"/>
                <w:b w:val="false"/>
                <w:i w:val="false"/>
                <w:color w:val="000000"/>
                <w:sz w:val="20"/>
              </w:rPr>
              <w:t xml:space="preserve">шетелдік жұмыс күшін тартуға рұқсат беру және ұзарту" мемлекеттік </w:t>
            </w:r>
            <w:r>
              <w:br/>
            </w:r>
            <w:r>
              <w:rPr>
                <w:rFonts w:ascii="Times New Roman"/>
                <w:b w:val="false"/>
                <w:i w:val="false"/>
                <w:color w:val="000000"/>
                <w:sz w:val="20"/>
              </w:rPr>
              <w:t>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іске қосылатын ақпараттық жүйелердің функционалдық өзара іс-қимылдарының диаграммасы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213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5311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31100" cy="318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 берушілерге тиісті </w:t>
            </w:r>
            <w:r>
              <w:br/>
            </w:r>
            <w:r>
              <w:rPr>
                <w:rFonts w:ascii="Times New Roman"/>
                <w:b w:val="false"/>
                <w:i w:val="false"/>
                <w:color w:val="000000"/>
                <w:sz w:val="20"/>
              </w:rPr>
              <w:t xml:space="preserve">әкімшілік-аумақтық бірліктің аумағында </w:t>
            </w:r>
            <w:r>
              <w:br/>
            </w:r>
            <w:r>
              <w:rPr>
                <w:rFonts w:ascii="Times New Roman"/>
                <w:b w:val="false"/>
                <w:i w:val="false"/>
                <w:color w:val="000000"/>
                <w:sz w:val="20"/>
              </w:rPr>
              <w:t>еңбек қызметін жүзеге асыру үшін не корпоративішілік ауыстыру шеңберінде</w:t>
            </w:r>
            <w:r>
              <w:br/>
            </w:r>
            <w:r>
              <w:rPr>
                <w:rFonts w:ascii="Times New Roman"/>
                <w:b w:val="false"/>
                <w:i w:val="false"/>
                <w:color w:val="000000"/>
                <w:sz w:val="20"/>
              </w:rPr>
              <w:t xml:space="preserve">шетелдік жұмыс күшін тартуға рұқсат беру және ұзарту" 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қызмет көрсетудің рұқсатты беру кезіндегі бизнес-процестерінің анықтамалығы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70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қызмет көрсетудің рұқсатты қайта ресімдеу кезіндегі бизнес-процестерінің анықтамалығы </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013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қызмет көрсетудің рұқсатты ұзарту кезіндегі бизнес-процестерінің анықтамалығы </w:t>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025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қызмет көрсетудің корпоративішілік ауыстыру шеңберінде шетелдік жұмыс күшін тартуға рұқсатты алу кезіндегі бизнес-процестерінің анықтамалығы </w:t>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89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қызмет көрсетудің корпоративішілік ауыстыру шеңберінде шетелдік жұмыс күшін тартуға рұқсатты қайта ресімдеу және ұзарту кезіндегі бизнес-процестерінің анықтамалығы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38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524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37/04 қаулысымен</w:t>
            </w:r>
            <w:r>
              <w:br/>
            </w:r>
            <w:r>
              <w:rPr>
                <w:rFonts w:ascii="Times New Roman"/>
                <w:b w:val="false"/>
                <w:i w:val="false"/>
                <w:color w:val="000000"/>
                <w:sz w:val="20"/>
              </w:rPr>
              <w:t>бекітілген</w:t>
            </w:r>
          </w:p>
        </w:tc>
      </w:tr>
    </w:tbl>
    <w:bookmarkStart w:name="z590" w:id="452"/>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452"/>
    <w:bookmarkStart w:name="z591" w:id="453"/>
    <w:p>
      <w:pPr>
        <w:spacing w:after="0"/>
        <w:ind w:left="0"/>
        <w:jc w:val="left"/>
      </w:pPr>
      <w:r>
        <w:rPr>
          <w:rFonts w:ascii="Times New Roman"/>
          <w:b/>
          <w:i w:val="false"/>
          <w:color w:val="000000"/>
        </w:rPr>
        <w:t xml:space="preserve"> 1. Жалпы ережелер</w:t>
      </w:r>
    </w:p>
    <w:bookmarkEnd w:id="453"/>
    <w:bookmarkStart w:name="z592" w:id="454"/>
    <w:p>
      <w:pPr>
        <w:spacing w:after="0"/>
        <w:ind w:left="0"/>
        <w:jc w:val="both"/>
      </w:pPr>
      <w:r>
        <w:rPr>
          <w:rFonts w:ascii="Times New Roman"/>
          <w:b w:val="false"/>
          <w:i w:val="false"/>
          <w:color w:val="000000"/>
          <w:sz w:val="28"/>
        </w:rPr>
        <w:t>
      1. "Оралман мәртебесін беру" мемлекеттік көрсетілетін қызметі (бұдан әрі – мемлекеттік көрсетілетін қызмет).</w:t>
      </w:r>
    </w:p>
    <w:bookmarkEnd w:id="454"/>
    <w:bookmarkStart w:name="z593" w:id="455"/>
    <w:p>
      <w:pPr>
        <w:spacing w:after="0"/>
        <w:ind w:left="0"/>
        <w:jc w:val="both"/>
      </w:pPr>
      <w:r>
        <w:rPr>
          <w:rFonts w:ascii="Times New Roman"/>
          <w:b w:val="false"/>
          <w:i w:val="false"/>
          <w:color w:val="000000"/>
          <w:sz w:val="28"/>
        </w:rPr>
        <w:t xml:space="preserve">
      Мемлекеттік қызметті облыстың жергілікті атқарушы органы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"Оралман мәртебесін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455"/>
    <w:bookmarkStart w:name="z594" w:id="456"/>
    <w:p>
      <w:pPr>
        <w:spacing w:after="0"/>
        <w:ind w:left="0"/>
        <w:jc w:val="both"/>
      </w:pPr>
      <w:r>
        <w:rPr>
          <w:rFonts w:ascii="Times New Roman"/>
          <w:b w:val="false"/>
          <w:i w:val="false"/>
          <w:color w:val="000000"/>
          <w:sz w:val="28"/>
        </w:rPr>
        <w:t>
      2. Мемлекеттік қызметті көрсету нәтижесін ұсыну нысаны: қағаз түрінде.</w:t>
      </w:r>
    </w:p>
    <w:bookmarkEnd w:id="456"/>
    <w:bookmarkStart w:name="z595" w:id="457"/>
    <w:p>
      <w:pPr>
        <w:spacing w:after="0"/>
        <w:ind w:left="0"/>
        <w:jc w:val="both"/>
      </w:pPr>
      <w:r>
        <w:rPr>
          <w:rFonts w:ascii="Times New Roman"/>
          <w:b w:val="false"/>
          <w:i w:val="false"/>
          <w:color w:val="000000"/>
          <w:sz w:val="28"/>
        </w:rPr>
        <w:t>
      3. Өтініштерді қабылдау және мемлекеттік қызметті көрсетудің нәтижелерін беру:</w:t>
      </w:r>
    </w:p>
    <w:bookmarkEnd w:id="457"/>
    <w:bookmarkStart w:name="z596" w:id="45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МК);</w:t>
      </w:r>
    </w:p>
    <w:bookmarkEnd w:id="458"/>
    <w:bookmarkStart w:name="z597" w:id="459"/>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459"/>
    <w:bookmarkStart w:name="z598" w:id="460"/>
    <w:p>
      <w:pPr>
        <w:spacing w:after="0"/>
        <w:ind w:left="0"/>
        <w:jc w:val="both"/>
      </w:pPr>
      <w:r>
        <w:rPr>
          <w:rFonts w:ascii="Times New Roman"/>
          <w:b w:val="false"/>
          <w:i w:val="false"/>
          <w:color w:val="000000"/>
          <w:sz w:val="28"/>
        </w:rPr>
        <w:t>
      4. Мемлекеттік қызметті көрсету нәтижесі: көрсетілетін қызметті алушыға оралман куәлігін беру.</w:t>
      </w:r>
    </w:p>
    <w:bookmarkEnd w:id="460"/>
    <w:bookmarkStart w:name="z599" w:id="461"/>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461"/>
    <w:bookmarkStart w:name="z600" w:id="46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62"/>
    <w:bookmarkStart w:name="z601" w:id="463"/>
    <w:p>
      <w:pPr>
        <w:spacing w:after="0"/>
        <w:ind w:left="0"/>
        <w:jc w:val="both"/>
      </w:pPr>
      <w:r>
        <w:rPr>
          <w:rFonts w:ascii="Times New Roman"/>
          <w:b w:val="false"/>
          <w:i w:val="false"/>
          <w:color w:val="000000"/>
          <w:sz w:val="28"/>
        </w:rPr>
        <w:t xml:space="preserve">
      5. Көрсетілетін қызметті берушіге немесе МК-ға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463"/>
    <w:bookmarkStart w:name="z602" w:id="464"/>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және оның орындалу ұзақтығы:</w:t>
      </w:r>
    </w:p>
    <w:bookmarkEnd w:id="464"/>
    <w:bookmarkStart w:name="z603" w:id="46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65"/>
    <w:bookmarkStart w:name="z604" w:id="466"/>
    <w:p>
      <w:pPr>
        <w:spacing w:after="0"/>
        <w:ind w:left="0"/>
        <w:jc w:val="both"/>
      </w:pPr>
      <w:r>
        <w:rPr>
          <w:rFonts w:ascii="Times New Roman"/>
          <w:b w:val="false"/>
          <w:i w:val="false"/>
          <w:color w:val="000000"/>
          <w:sz w:val="28"/>
        </w:rPr>
        <w:t>
      өтінішті тіркеуді ресімдегенге дейін "Оралман" электрондық деректер қоры арқылы көрсетілетін қызметті алушының деректерін оның басқа облыста тіркелуі жөнінен тексереді;</w:t>
      </w:r>
    </w:p>
    <w:bookmarkEnd w:id="466"/>
    <w:bookmarkStart w:name="z605" w:id="467"/>
    <w:p>
      <w:pPr>
        <w:spacing w:after="0"/>
        <w:ind w:left="0"/>
        <w:jc w:val="both"/>
      </w:pPr>
      <w:r>
        <w:rPr>
          <w:rFonts w:ascii="Times New Roman"/>
          <w:b w:val="false"/>
          <w:i w:val="false"/>
          <w:color w:val="000000"/>
          <w:sz w:val="28"/>
        </w:rPr>
        <w:t>
      көрсетілетін қызметті алушының басқа облыста тіркелгені анықталған жағдайда өтінішті тіркеу жүргізілмейді;</w:t>
      </w:r>
    </w:p>
    <w:bookmarkEnd w:id="467"/>
    <w:bookmarkStart w:name="z606" w:id="468"/>
    <w:p>
      <w:pPr>
        <w:spacing w:after="0"/>
        <w:ind w:left="0"/>
        <w:jc w:val="both"/>
      </w:pPr>
      <w:r>
        <w:rPr>
          <w:rFonts w:ascii="Times New Roman"/>
          <w:b w:val="false"/>
          <w:i w:val="false"/>
          <w:color w:val="000000"/>
          <w:sz w:val="28"/>
        </w:rPr>
        <w:t>
      "Оралман" электрондық деректер қорына көрсетілетін қызметті алушының деректерін енгізеді;</w:t>
      </w:r>
    </w:p>
    <w:bookmarkEnd w:id="468"/>
    <w:bookmarkStart w:name="z607" w:id="469"/>
    <w:p>
      <w:pPr>
        <w:spacing w:after="0"/>
        <w:ind w:left="0"/>
        <w:jc w:val="both"/>
      </w:pPr>
      <w:r>
        <w:rPr>
          <w:rFonts w:ascii="Times New Roman"/>
          <w:b w:val="false"/>
          <w:i w:val="false"/>
          <w:color w:val="000000"/>
          <w:sz w:val="28"/>
        </w:rPr>
        <w:t>
      2) көрсетілетін қызметті берушінің кеңсе қызметкері 15 (он бес) минут ішінде құжаттарды тіркеу журналына тіркейді және көрсетілетін қызметті берушінің басшысына бұрыштама қоюға жолдайды.</w:t>
      </w:r>
    </w:p>
    <w:bookmarkEnd w:id="469"/>
    <w:bookmarkStart w:name="z608" w:id="470"/>
    <w:p>
      <w:pPr>
        <w:spacing w:after="0"/>
        <w:ind w:left="0"/>
        <w:jc w:val="both"/>
      </w:pPr>
      <w:r>
        <w:rPr>
          <w:rFonts w:ascii="Times New Roman"/>
          <w:b w:val="false"/>
          <w:i w:val="false"/>
          <w:color w:val="000000"/>
          <w:sz w:val="28"/>
        </w:rPr>
        <w:t>
      Нәтижесі – тіркеу журналына тіркеу және көрсетілетін қызметті берушінің басшысына бұрыштама қоюға жолдау;</w:t>
      </w:r>
    </w:p>
    <w:bookmarkEnd w:id="470"/>
    <w:bookmarkStart w:name="z609" w:id="471"/>
    <w:p>
      <w:pPr>
        <w:spacing w:after="0"/>
        <w:ind w:left="0"/>
        <w:jc w:val="both"/>
      </w:pPr>
      <w:r>
        <w:rPr>
          <w:rFonts w:ascii="Times New Roman"/>
          <w:b w:val="false"/>
          <w:i w:val="false"/>
          <w:color w:val="000000"/>
          <w:sz w:val="28"/>
        </w:rPr>
        <w:t>
      3) көрсетілетін қызметті берушінің басшысы 1 (бір) жұмыс күні ішінде құжаттармен танысады және орындау үшін көрсетілетін қызметті берушінің бөлім басшысына жолдайды.</w:t>
      </w:r>
    </w:p>
    <w:bookmarkEnd w:id="471"/>
    <w:bookmarkStart w:name="z610" w:id="472"/>
    <w:p>
      <w:pPr>
        <w:spacing w:after="0"/>
        <w:ind w:left="0"/>
        <w:jc w:val="both"/>
      </w:pPr>
      <w:r>
        <w:rPr>
          <w:rFonts w:ascii="Times New Roman"/>
          <w:b w:val="false"/>
          <w:i w:val="false"/>
          <w:color w:val="000000"/>
          <w:sz w:val="28"/>
        </w:rPr>
        <w:t>
      Нәтижесі – орындау үшін көрсетілетін қызметті берушінің бөлім басшысына жолдау;</w:t>
      </w:r>
    </w:p>
    <w:bookmarkEnd w:id="472"/>
    <w:bookmarkStart w:name="z611" w:id="473"/>
    <w:p>
      <w:pPr>
        <w:spacing w:after="0"/>
        <w:ind w:left="0"/>
        <w:jc w:val="both"/>
      </w:pPr>
      <w:r>
        <w:rPr>
          <w:rFonts w:ascii="Times New Roman"/>
          <w:b w:val="false"/>
          <w:i w:val="false"/>
          <w:color w:val="000000"/>
          <w:sz w:val="28"/>
        </w:rPr>
        <w:t>
      4) көрсетілетін қызметті берушінің бөлім басшысы 1 (бір) сағат ішінде мемлекеттік қызметті көрсету үшін көрсетілетін қызметті берушінің жауапты орындаушысын анықтайды.</w:t>
      </w:r>
    </w:p>
    <w:bookmarkEnd w:id="473"/>
    <w:bookmarkStart w:name="z612" w:id="474"/>
    <w:p>
      <w:pPr>
        <w:spacing w:after="0"/>
        <w:ind w:left="0"/>
        <w:jc w:val="both"/>
      </w:pPr>
      <w:r>
        <w:rPr>
          <w:rFonts w:ascii="Times New Roman"/>
          <w:b w:val="false"/>
          <w:i w:val="false"/>
          <w:color w:val="000000"/>
          <w:sz w:val="28"/>
        </w:rPr>
        <w:t>
      Нәтижесі – мемлекеттік қызметті көрсету үшін құжаттарды көрсетілетін қызметті берушінің жауапты орындаушысына жолдау;</w:t>
      </w:r>
    </w:p>
    <w:bookmarkEnd w:id="474"/>
    <w:bookmarkStart w:name="z613" w:id="475"/>
    <w:p>
      <w:pPr>
        <w:spacing w:after="0"/>
        <w:ind w:left="0"/>
        <w:jc w:val="both"/>
      </w:pPr>
      <w:r>
        <w:rPr>
          <w:rFonts w:ascii="Times New Roman"/>
          <w:b w:val="false"/>
          <w:i w:val="false"/>
          <w:color w:val="000000"/>
          <w:sz w:val="28"/>
        </w:rPr>
        <w:t>
      5) көрсетілетін қызметті берушінің жауапты орындаушысы 2 (екі) жұмыс күні ішінде құжаттарды зерделейді, шешімді дайындайды және көрсетілетін қызметті берушінің бөлім басшысына келісуге жібереді.</w:t>
      </w:r>
    </w:p>
    <w:bookmarkEnd w:id="475"/>
    <w:bookmarkStart w:name="z614" w:id="476"/>
    <w:p>
      <w:pPr>
        <w:spacing w:after="0"/>
        <w:ind w:left="0"/>
        <w:jc w:val="both"/>
      </w:pPr>
      <w:r>
        <w:rPr>
          <w:rFonts w:ascii="Times New Roman"/>
          <w:b w:val="false"/>
          <w:i w:val="false"/>
          <w:color w:val="000000"/>
          <w:sz w:val="28"/>
        </w:rPr>
        <w:t>
      Нәтижесі – шешімді көрсетілетін қызметті берушінің бөлім басшысына келісуге жіберу;</w:t>
      </w:r>
    </w:p>
    <w:bookmarkEnd w:id="476"/>
    <w:bookmarkStart w:name="z615" w:id="477"/>
    <w:p>
      <w:pPr>
        <w:spacing w:after="0"/>
        <w:ind w:left="0"/>
        <w:jc w:val="both"/>
      </w:pPr>
      <w:r>
        <w:rPr>
          <w:rFonts w:ascii="Times New Roman"/>
          <w:b w:val="false"/>
          <w:i w:val="false"/>
          <w:color w:val="000000"/>
          <w:sz w:val="28"/>
        </w:rPr>
        <w:t>
      6) көрсетілетін қызметті берушінің бөлім басшысы 1 (бір) сағат ішінде шешіммен келіседі және қол қою үшін көрсетілетін қызметті берушінің басшысына жібереді.</w:t>
      </w:r>
    </w:p>
    <w:bookmarkEnd w:id="477"/>
    <w:bookmarkStart w:name="z616" w:id="478"/>
    <w:p>
      <w:pPr>
        <w:spacing w:after="0"/>
        <w:ind w:left="0"/>
        <w:jc w:val="both"/>
      </w:pPr>
      <w:r>
        <w:rPr>
          <w:rFonts w:ascii="Times New Roman"/>
          <w:b w:val="false"/>
          <w:i w:val="false"/>
          <w:color w:val="000000"/>
          <w:sz w:val="28"/>
        </w:rPr>
        <w:t>
      Нәтижесі – шешіммен келісу және қол қою үшін көрсетілетін қызметті берушінің басшысына жіберу;</w:t>
      </w:r>
    </w:p>
    <w:bookmarkEnd w:id="478"/>
    <w:bookmarkStart w:name="z617" w:id="479"/>
    <w:p>
      <w:pPr>
        <w:spacing w:after="0"/>
        <w:ind w:left="0"/>
        <w:jc w:val="both"/>
      </w:pPr>
      <w:r>
        <w:rPr>
          <w:rFonts w:ascii="Times New Roman"/>
          <w:b w:val="false"/>
          <w:i w:val="false"/>
          <w:color w:val="000000"/>
          <w:sz w:val="28"/>
        </w:rPr>
        <w:t>
      7) көрсетілетін қызметті берушінің басшысы 2 (екі) сағат ішінде шешімге қол қояды және көрсетілетін қызметті берушінің жауапты орындаушысына жібереді.</w:t>
      </w:r>
    </w:p>
    <w:bookmarkEnd w:id="479"/>
    <w:bookmarkStart w:name="z618" w:id="480"/>
    <w:p>
      <w:pPr>
        <w:spacing w:after="0"/>
        <w:ind w:left="0"/>
        <w:jc w:val="both"/>
      </w:pPr>
      <w:r>
        <w:rPr>
          <w:rFonts w:ascii="Times New Roman"/>
          <w:b w:val="false"/>
          <w:i w:val="false"/>
          <w:color w:val="000000"/>
          <w:sz w:val="28"/>
        </w:rPr>
        <w:t>
      Нәтижесі – шешімге қол қою және көрсетілетін қызметті берушінің жауапты орындаушысына жіберу;</w:t>
      </w:r>
    </w:p>
    <w:bookmarkEnd w:id="480"/>
    <w:bookmarkStart w:name="z619" w:id="481"/>
    <w:p>
      <w:pPr>
        <w:spacing w:after="0"/>
        <w:ind w:left="0"/>
        <w:jc w:val="both"/>
      </w:pPr>
      <w:r>
        <w:rPr>
          <w:rFonts w:ascii="Times New Roman"/>
          <w:b w:val="false"/>
          <w:i w:val="false"/>
          <w:color w:val="000000"/>
          <w:sz w:val="28"/>
        </w:rPr>
        <w:t>
      8) көрсетілетін қызметті берушінің жауапты орындаушысы 2 (екі) сағат ішінде шешімнің негізінде оралман куәлігін толтырады және көрсетілетін қызметті берушінің бөлім басшысына келісуге жібереді.</w:t>
      </w:r>
    </w:p>
    <w:bookmarkEnd w:id="481"/>
    <w:bookmarkStart w:name="z620" w:id="482"/>
    <w:p>
      <w:pPr>
        <w:spacing w:after="0"/>
        <w:ind w:left="0"/>
        <w:jc w:val="both"/>
      </w:pPr>
      <w:r>
        <w:rPr>
          <w:rFonts w:ascii="Times New Roman"/>
          <w:b w:val="false"/>
          <w:i w:val="false"/>
          <w:color w:val="000000"/>
          <w:sz w:val="28"/>
        </w:rPr>
        <w:t>
      Нәтижесі – оралман куәлігін көрсетілетін қызметті берушінің бөлім басшысына келісуге жіберу;</w:t>
      </w:r>
    </w:p>
    <w:bookmarkEnd w:id="482"/>
    <w:bookmarkStart w:name="z621" w:id="483"/>
    <w:p>
      <w:pPr>
        <w:spacing w:after="0"/>
        <w:ind w:left="0"/>
        <w:jc w:val="both"/>
      </w:pPr>
      <w:r>
        <w:rPr>
          <w:rFonts w:ascii="Times New Roman"/>
          <w:b w:val="false"/>
          <w:i w:val="false"/>
          <w:color w:val="000000"/>
          <w:sz w:val="28"/>
        </w:rPr>
        <w:t>
      9) көрсетілетін қызметті берушінің бөлім басшысы 1 (бір) сағат ішінде оралман куәлігімен келіседі және қол қою үшін көрсетілетін қызметті берушінің басшысына жібереді.</w:t>
      </w:r>
    </w:p>
    <w:bookmarkEnd w:id="483"/>
    <w:bookmarkStart w:name="z622" w:id="484"/>
    <w:p>
      <w:pPr>
        <w:spacing w:after="0"/>
        <w:ind w:left="0"/>
        <w:jc w:val="both"/>
      </w:pPr>
      <w:r>
        <w:rPr>
          <w:rFonts w:ascii="Times New Roman"/>
          <w:b w:val="false"/>
          <w:i w:val="false"/>
          <w:color w:val="000000"/>
          <w:sz w:val="28"/>
        </w:rPr>
        <w:t>
      Нәтижесі – оралман куәлігімен келісу және қол қою үшін көрсетілетін қызметті берушінің басшысына жіберу;</w:t>
      </w:r>
    </w:p>
    <w:bookmarkEnd w:id="484"/>
    <w:bookmarkStart w:name="z623" w:id="485"/>
    <w:p>
      <w:pPr>
        <w:spacing w:after="0"/>
        <w:ind w:left="0"/>
        <w:jc w:val="both"/>
      </w:pPr>
      <w:r>
        <w:rPr>
          <w:rFonts w:ascii="Times New Roman"/>
          <w:b w:val="false"/>
          <w:i w:val="false"/>
          <w:color w:val="000000"/>
          <w:sz w:val="28"/>
        </w:rPr>
        <w:t>
      10) көрсетілетін қызметті берушінің басшысы 1 (бір) жұмыс күні ішінде оралман куәлігіне қол қояды және көрсетілетін қызметті берушінің жауапты орындаушысына жібереді.</w:t>
      </w:r>
    </w:p>
    <w:bookmarkEnd w:id="485"/>
    <w:bookmarkStart w:name="z624" w:id="486"/>
    <w:p>
      <w:pPr>
        <w:spacing w:after="0"/>
        <w:ind w:left="0"/>
        <w:jc w:val="both"/>
      </w:pPr>
      <w:r>
        <w:rPr>
          <w:rFonts w:ascii="Times New Roman"/>
          <w:b w:val="false"/>
          <w:i w:val="false"/>
          <w:color w:val="000000"/>
          <w:sz w:val="28"/>
        </w:rPr>
        <w:t>
      Нәтижесі – оралман куәлігіне қол қою және көрсетілетін қызметті берушінің жауапты орындаушысына жіберу;</w:t>
      </w:r>
    </w:p>
    <w:bookmarkEnd w:id="486"/>
    <w:bookmarkStart w:name="z625" w:id="487"/>
    <w:p>
      <w:pPr>
        <w:spacing w:after="0"/>
        <w:ind w:left="0"/>
        <w:jc w:val="both"/>
      </w:pPr>
      <w:r>
        <w:rPr>
          <w:rFonts w:ascii="Times New Roman"/>
          <w:b w:val="false"/>
          <w:i w:val="false"/>
          <w:color w:val="000000"/>
          <w:sz w:val="28"/>
        </w:rPr>
        <w:t>
      11) көрсетілетін қызметті берушінің жауапты орындаушысы 30 (отыз) минут ішінде оралман куәлігін куәліктің берілуін есепке алу журналына тіркейді және оралман куәлігін көрсетілетін қызметті алушыға береді;</w:t>
      </w:r>
    </w:p>
    <w:bookmarkEnd w:id="487"/>
    <w:bookmarkStart w:name="z626" w:id="488"/>
    <w:p>
      <w:pPr>
        <w:spacing w:after="0"/>
        <w:ind w:left="0"/>
        <w:jc w:val="both"/>
      </w:pPr>
      <w:r>
        <w:rPr>
          <w:rFonts w:ascii="Times New Roman"/>
          <w:b w:val="false"/>
          <w:i w:val="false"/>
          <w:color w:val="000000"/>
          <w:sz w:val="28"/>
        </w:rPr>
        <w:t>
      Нәтижесі – оралман куәлігін көрсетілетін қызметті алушыға беру.</w:t>
      </w:r>
    </w:p>
    <w:bookmarkEnd w:id="488"/>
    <w:bookmarkStart w:name="z627" w:id="48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489"/>
    <w:bookmarkStart w:name="z628" w:id="49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490"/>
    <w:bookmarkStart w:name="z629" w:id="491"/>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491"/>
    <w:bookmarkStart w:name="z630" w:id="492"/>
    <w:p>
      <w:pPr>
        <w:spacing w:after="0"/>
        <w:ind w:left="0"/>
        <w:jc w:val="both"/>
      </w:pPr>
      <w:r>
        <w:rPr>
          <w:rFonts w:ascii="Times New Roman"/>
          <w:b w:val="false"/>
          <w:i w:val="false"/>
          <w:color w:val="000000"/>
          <w:sz w:val="28"/>
        </w:rPr>
        <w:t xml:space="preserve">
      2) көрсетілетін қызметті берушінің басшысы; </w:t>
      </w:r>
    </w:p>
    <w:bookmarkEnd w:id="492"/>
    <w:bookmarkStart w:name="z631" w:id="493"/>
    <w:p>
      <w:pPr>
        <w:spacing w:after="0"/>
        <w:ind w:left="0"/>
        <w:jc w:val="both"/>
      </w:pPr>
      <w:r>
        <w:rPr>
          <w:rFonts w:ascii="Times New Roman"/>
          <w:b w:val="false"/>
          <w:i w:val="false"/>
          <w:color w:val="000000"/>
          <w:sz w:val="28"/>
        </w:rPr>
        <w:t>
      3) көрсетілетін қызметті берушінің бөлім басшысы;</w:t>
      </w:r>
    </w:p>
    <w:bookmarkEnd w:id="493"/>
    <w:bookmarkStart w:name="z632" w:id="494"/>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494"/>
    <w:bookmarkStart w:name="z633" w:id="49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495"/>
    <w:bookmarkStart w:name="z634" w:id="496"/>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96"/>
    <w:bookmarkStart w:name="z635" w:id="497"/>
    <w:p>
      <w:pPr>
        <w:spacing w:after="0"/>
        <w:ind w:left="0"/>
        <w:jc w:val="both"/>
      </w:pPr>
      <w:r>
        <w:rPr>
          <w:rFonts w:ascii="Times New Roman"/>
          <w:b w:val="false"/>
          <w:i w:val="false"/>
          <w:color w:val="000000"/>
          <w:sz w:val="28"/>
        </w:rPr>
        <w:t>
      өтінішті тіркеуді ресімдегенге дейін "Оралман" электрондық деректер қоры арқылы көрсетілетін қызметті алушының деректерін оның басқа облыста тіркелуі жөнінен тексереді;</w:t>
      </w:r>
    </w:p>
    <w:bookmarkEnd w:id="497"/>
    <w:bookmarkStart w:name="z636" w:id="498"/>
    <w:p>
      <w:pPr>
        <w:spacing w:after="0"/>
        <w:ind w:left="0"/>
        <w:jc w:val="both"/>
      </w:pPr>
      <w:r>
        <w:rPr>
          <w:rFonts w:ascii="Times New Roman"/>
          <w:b w:val="false"/>
          <w:i w:val="false"/>
          <w:color w:val="000000"/>
          <w:sz w:val="28"/>
        </w:rPr>
        <w:t>
      көрсетілетін қызметті алушының басқа облыста тіркелгені анықталған жағдайда өтінішті тіркеу жүргізілмейді;</w:t>
      </w:r>
    </w:p>
    <w:bookmarkEnd w:id="498"/>
    <w:bookmarkStart w:name="z637" w:id="499"/>
    <w:p>
      <w:pPr>
        <w:spacing w:after="0"/>
        <w:ind w:left="0"/>
        <w:jc w:val="both"/>
      </w:pPr>
      <w:r>
        <w:rPr>
          <w:rFonts w:ascii="Times New Roman"/>
          <w:b w:val="false"/>
          <w:i w:val="false"/>
          <w:color w:val="000000"/>
          <w:sz w:val="28"/>
        </w:rPr>
        <w:t>
      "Оралман" электрондық деректер қорына көрсетілетін қызметті алушының деректерін енгізеді;</w:t>
      </w:r>
    </w:p>
    <w:bookmarkEnd w:id="499"/>
    <w:bookmarkStart w:name="z638" w:id="500"/>
    <w:p>
      <w:pPr>
        <w:spacing w:after="0"/>
        <w:ind w:left="0"/>
        <w:jc w:val="both"/>
      </w:pPr>
      <w:r>
        <w:rPr>
          <w:rFonts w:ascii="Times New Roman"/>
          <w:b w:val="false"/>
          <w:i w:val="false"/>
          <w:color w:val="000000"/>
          <w:sz w:val="28"/>
        </w:rPr>
        <w:t>
      2) көрсетілетін қызметті берушінің кеңсе қызметкері 15 (он бес) минут ішінде құжаттарды тіркеу журналына тіркейді және көрсетілетін қызметті берушінің басшысына бұрыштама қоюға жолдайды;</w:t>
      </w:r>
    </w:p>
    <w:bookmarkEnd w:id="500"/>
    <w:bookmarkStart w:name="z639" w:id="501"/>
    <w:p>
      <w:pPr>
        <w:spacing w:after="0"/>
        <w:ind w:left="0"/>
        <w:jc w:val="both"/>
      </w:pPr>
      <w:r>
        <w:rPr>
          <w:rFonts w:ascii="Times New Roman"/>
          <w:b w:val="false"/>
          <w:i w:val="false"/>
          <w:color w:val="000000"/>
          <w:sz w:val="28"/>
        </w:rPr>
        <w:t>
      3) көрсетілетін қызметті берушінің басшысы 1 (бір) жұмыс күні ішінде құжаттармен танысады және орындау үшін көрсетілетін қызметті берушінің бөлім басшысына жолдайды;</w:t>
      </w:r>
    </w:p>
    <w:bookmarkEnd w:id="501"/>
    <w:bookmarkStart w:name="z640" w:id="502"/>
    <w:p>
      <w:pPr>
        <w:spacing w:after="0"/>
        <w:ind w:left="0"/>
        <w:jc w:val="both"/>
      </w:pPr>
      <w:r>
        <w:rPr>
          <w:rFonts w:ascii="Times New Roman"/>
          <w:b w:val="false"/>
          <w:i w:val="false"/>
          <w:color w:val="000000"/>
          <w:sz w:val="28"/>
        </w:rPr>
        <w:t>
      4) көрсетілетін қызметті берушінің бөлім басшысы 1 (бір) сағат ішінде мемлекеттік қызметті көрсету үшін көрсетілетін қызметті берушінің жауапты орындаушысын анықтайды;</w:t>
      </w:r>
    </w:p>
    <w:bookmarkEnd w:id="502"/>
    <w:bookmarkStart w:name="z641" w:id="503"/>
    <w:p>
      <w:pPr>
        <w:spacing w:after="0"/>
        <w:ind w:left="0"/>
        <w:jc w:val="both"/>
      </w:pPr>
      <w:r>
        <w:rPr>
          <w:rFonts w:ascii="Times New Roman"/>
          <w:b w:val="false"/>
          <w:i w:val="false"/>
          <w:color w:val="000000"/>
          <w:sz w:val="28"/>
        </w:rPr>
        <w:t>
      5) көрсетілетін қызметті берушінің жауапты орындаушысы 2 (екі) жұмыс күні ішінде құжаттарды зерделейді, шешімді дайындайды және көрсетілетін қызметті берушінің бөлім басшысына келісуге жібереді;</w:t>
      </w:r>
    </w:p>
    <w:bookmarkEnd w:id="503"/>
    <w:bookmarkStart w:name="z642" w:id="504"/>
    <w:p>
      <w:pPr>
        <w:spacing w:after="0"/>
        <w:ind w:left="0"/>
        <w:jc w:val="both"/>
      </w:pPr>
      <w:r>
        <w:rPr>
          <w:rFonts w:ascii="Times New Roman"/>
          <w:b w:val="false"/>
          <w:i w:val="false"/>
          <w:color w:val="000000"/>
          <w:sz w:val="28"/>
        </w:rPr>
        <w:t>
      6) көрсетілетін қызметті берушінің бөлім басшысы 1 (бір) сағат ішінде шешіммен келіседі және қол қою үшін көрсетілетін қызметті берушінің басшысына жібереді;</w:t>
      </w:r>
    </w:p>
    <w:bookmarkEnd w:id="504"/>
    <w:bookmarkStart w:name="z643" w:id="505"/>
    <w:p>
      <w:pPr>
        <w:spacing w:after="0"/>
        <w:ind w:left="0"/>
        <w:jc w:val="both"/>
      </w:pPr>
      <w:r>
        <w:rPr>
          <w:rFonts w:ascii="Times New Roman"/>
          <w:b w:val="false"/>
          <w:i w:val="false"/>
          <w:color w:val="000000"/>
          <w:sz w:val="28"/>
        </w:rPr>
        <w:t>
      7) көрсетілетін қызметті берушінің басшысы 2 (екі) сағат ішінде шешімге қол қояды және көрсетілетін қызметті берушінің жауапты орындаушысына жібереді;</w:t>
      </w:r>
    </w:p>
    <w:bookmarkEnd w:id="505"/>
    <w:bookmarkStart w:name="z644" w:id="506"/>
    <w:p>
      <w:pPr>
        <w:spacing w:after="0"/>
        <w:ind w:left="0"/>
        <w:jc w:val="both"/>
      </w:pPr>
      <w:r>
        <w:rPr>
          <w:rFonts w:ascii="Times New Roman"/>
          <w:b w:val="false"/>
          <w:i w:val="false"/>
          <w:color w:val="000000"/>
          <w:sz w:val="28"/>
        </w:rPr>
        <w:t>
      8) көрсетілетін қызметті берушінің жауапты орындаушысы 2 (екі) сағат ішінде шешімнің негізінде оралман куәлігін толтырады және көрсетілетін қызметті берушінің бөлім басшысына келісуге жібереді;</w:t>
      </w:r>
    </w:p>
    <w:bookmarkEnd w:id="506"/>
    <w:bookmarkStart w:name="z645" w:id="507"/>
    <w:p>
      <w:pPr>
        <w:spacing w:after="0"/>
        <w:ind w:left="0"/>
        <w:jc w:val="both"/>
      </w:pPr>
      <w:r>
        <w:rPr>
          <w:rFonts w:ascii="Times New Roman"/>
          <w:b w:val="false"/>
          <w:i w:val="false"/>
          <w:color w:val="000000"/>
          <w:sz w:val="28"/>
        </w:rPr>
        <w:t>
      9) көрсетілетін қызметті берушінің бөлім басшысы 1 (бір) сағат ішінде оралман куәлігімен келіседі және қол қою үшін көрсетілетін қызметті берушінің басшысына жібереді;</w:t>
      </w:r>
    </w:p>
    <w:bookmarkEnd w:id="507"/>
    <w:bookmarkStart w:name="z646" w:id="508"/>
    <w:p>
      <w:pPr>
        <w:spacing w:after="0"/>
        <w:ind w:left="0"/>
        <w:jc w:val="both"/>
      </w:pPr>
      <w:r>
        <w:rPr>
          <w:rFonts w:ascii="Times New Roman"/>
          <w:b w:val="false"/>
          <w:i w:val="false"/>
          <w:color w:val="000000"/>
          <w:sz w:val="28"/>
        </w:rPr>
        <w:t>
      10) көрсетілетін қызметті берушінің басшысы 1 (бір) жұмыс күні ішінде оралман куәлігіне қол қояды және көрсетілетін қызметті берушінің жауапты орындаушысына жібереді;</w:t>
      </w:r>
    </w:p>
    <w:bookmarkEnd w:id="508"/>
    <w:bookmarkStart w:name="z647" w:id="509"/>
    <w:p>
      <w:pPr>
        <w:spacing w:after="0"/>
        <w:ind w:left="0"/>
        <w:jc w:val="both"/>
      </w:pPr>
      <w:r>
        <w:rPr>
          <w:rFonts w:ascii="Times New Roman"/>
          <w:b w:val="false"/>
          <w:i w:val="false"/>
          <w:color w:val="000000"/>
          <w:sz w:val="28"/>
        </w:rPr>
        <w:t>
      11) көрсетілетін қызметті берушінің жауапты орындаушысы 30 (отыз) минут ішінде оралман куәлігін куәліктің берілуін есепке алу журналына тіркейді және оралман куәлігін көрсетілетін қызметті алушыға береді.</w:t>
      </w:r>
    </w:p>
    <w:bookmarkEnd w:id="509"/>
    <w:bookmarkStart w:name="z648" w:id="51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510"/>
    <w:bookmarkStart w:name="z649" w:id="511"/>
    <w:p>
      <w:pPr>
        <w:spacing w:after="0"/>
        <w:ind w:left="0"/>
        <w:jc w:val="both"/>
      </w:pPr>
      <w:r>
        <w:rPr>
          <w:rFonts w:ascii="Times New Roman"/>
          <w:b w:val="false"/>
          <w:i w:val="false"/>
          <w:color w:val="000000"/>
          <w:sz w:val="28"/>
        </w:rPr>
        <w:t>
      9. МК-на жүгіну тетігінің сипаттамасы, өтінішті өндеудің ұзақтығы:</w:t>
      </w:r>
    </w:p>
    <w:bookmarkEnd w:id="511"/>
    <w:bookmarkStart w:name="z650" w:id="512"/>
    <w:p>
      <w:pPr>
        <w:spacing w:after="0"/>
        <w:ind w:left="0"/>
        <w:jc w:val="both"/>
      </w:pPr>
      <w:r>
        <w:rPr>
          <w:rFonts w:ascii="Times New Roman"/>
          <w:b w:val="false"/>
          <w:i w:val="false"/>
          <w:color w:val="000000"/>
          <w:sz w:val="28"/>
        </w:rPr>
        <w:t>
      1) көрсетілетін қызметті алушы қажетті құжаттарын және өтінішті МК-ның қызметкеріне береді, ол "электрондық кезек" ретімен операциялық залда жүзеге асырылады;</w:t>
      </w:r>
    </w:p>
    <w:bookmarkEnd w:id="512"/>
    <w:bookmarkStart w:name="z651" w:id="513"/>
    <w:p>
      <w:pPr>
        <w:spacing w:after="0"/>
        <w:ind w:left="0"/>
        <w:jc w:val="both"/>
      </w:pPr>
      <w:r>
        <w:rPr>
          <w:rFonts w:ascii="Times New Roman"/>
          <w:b w:val="false"/>
          <w:i w:val="false"/>
          <w:color w:val="000000"/>
          <w:sz w:val="28"/>
        </w:rPr>
        <w:t>
      2) 1-процесс – мемлекеттік көрсетілетін қызметті көрсету үшін МК-ның қызметкері МК Ықпалдастырылған ақпараттық жүйесінің автоматтандырылған жұмыс орнына (бұдан әрі – МК ЫАЖ АЖО) логинді және парольді енгізуі (авторизациялау үдерісі);</w:t>
      </w:r>
    </w:p>
    <w:bookmarkEnd w:id="513"/>
    <w:bookmarkStart w:name="z652" w:id="514"/>
    <w:p>
      <w:pPr>
        <w:spacing w:after="0"/>
        <w:ind w:left="0"/>
        <w:jc w:val="both"/>
      </w:pPr>
      <w:r>
        <w:rPr>
          <w:rFonts w:ascii="Times New Roman"/>
          <w:b w:val="false"/>
          <w:i w:val="false"/>
          <w:color w:val="000000"/>
          <w:sz w:val="28"/>
        </w:rPr>
        <w:t>
      3) 2-процесс – МК-ның қызметкері мемлекеттік көрсетілетін қызметті таңдауы, экранға мемлекеттік қызметті көрсету үшін сұраныс нысаны шығуы және МК-ның қызметкері көрсетілетін қызметті алушының мәліметтерін енгізуі;</w:t>
      </w:r>
    </w:p>
    <w:bookmarkEnd w:id="514"/>
    <w:bookmarkStart w:name="z653" w:id="515"/>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w:t>
      </w:r>
    </w:p>
    <w:bookmarkEnd w:id="515"/>
    <w:bookmarkStart w:name="z654" w:id="516"/>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w:t>
      </w:r>
    </w:p>
    <w:bookmarkEnd w:id="516"/>
    <w:bookmarkStart w:name="z655" w:id="517"/>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w:t>
      </w:r>
    </w:p>
    <w:bookmarkEnd w:id="517"/>
    <w:bookmarkStart w:name="z656" w:id="518"/>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МК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w:t>
      </w:r>
    </w:p>
    <w:bookmarkEnd w:id="518"/>
    <w:bookmarkStart w:name="z657" w:id="519"/>
    <w:p>
      <w:pPr>
        <w:spacing w:after="0"/>
        <w:ind w:left="0"/>
        <w:jc w:val="both"/>
      </w:pPr>
      <w:r>
        <w:rPr>
          <w:rFonts w:ascii="Times New Roman"/>
          <w:b w:val="false"/>
          <w:i w:val="false"/>
          <w:color w:val="000000"/>
          <w:sz w:val="28"/>
        </w:rPr>
        <w:t>
      8) 6-процесс – электрондық құжаттарын ЭҮАШ АЖО-да тіркеуі;</w:t>
      </w:r>
    </w:p>
    <w:bookmarkEnd w:id="519"/>
    <w:bookmarkStart w:name="z658" w:id="520"/>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ұсынған құжаттар топтамасының сәйкестігін тексеруі (өңдеуі);</w:t>
      </w:r>
    </w:p>
    <w:bookmarkEnd w:id="520"/>
    <w:bookmarkStart w:name="z659" w:id="521"/>
    <w:p>
      <w:pPr>
        <w:spacing w:after="0"/>
        <w:ind w:left="0"/>
        <w:jc w:val="both"/>
      </w:pPr>
      <w:r>
        <w:rPr>
          <w:rFonts w:ascii="Times New Roman"/>
          <w:b w:val="false"/>
          <w:i w:val="false"/>
          <w:color w:val="000000"/>
          <w:sz w:val="28"/>
        </w:rPr>
        <w:t>
      10)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w:t>
      </w:r>
    </w:p>
    <w:bookmarkEnd w:id="521"/>
    <w:bookmarkStart w:name="z660" w:id="522"/>
    <w:p>
      <w:pPr>
        <w:spacing w:after="0"/>
        <w:ind w:left="0"/>
        <w:jc w:val="both"/>
      </w:pPr>
      <w:r>
        <w:rPr>
          <w:rFonts w:ascii="Times New Roman"/>
          <w:b w:val="false"/>
          <w:i w:val="false"/>
          <w:color w:val="000000"/>
          <w:sz w:val="28"/>
        </w:rPr>
        <w:t>
      11) 8-процесс – көрсетілетін қызметті алушы МК-ның қызметкері арқылы ЭҮАШ АЖО-нда қалыптастырылған мемлекеттік көрсетілетін қызметтің нәтижесін (оралман куәлігін) алуы.</w:t>
      </w:r>
    </w:p>
    <w:bookmarkEnd w:id="522"/>
    <w:bookmarkStart w:name="z661" w:id="523"/>
    <w:p>
      <w:pPr>
        <w:spacing w:after="0"/>
        <w:ind w:left="0"/>
        <w:jc w:val="both"/>
      </w:pPr>
      <w:r>
        <w:rPr>
          <w:rFonts w:ascii="Times New Roman"/>
          <w:b w:val="false"/>
          <w:i w:val="false"/>
          <w:color w:val="000000"/>
          <w:sz w:val="28"/>
        </w:rPr>
        <w:t xml:space="preserve">
      МК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1 қосымша</w:t>
            </w:r>
          </w:p>
        </w:tc>
      </w:tr>
    </w:tbl>
    <w:bookmarkStart w:name="z663" w:id="524"/>
    <w:p>
      <w:pPr>
        <w:spacing w:after="0"/>
        <w:ind w:left="0"/>
        <w:jc w:val="left"/>
      </w:pPr>
      <w:r>
        <w:rPr>
          <w:rFonts w:ascii="Times New Roman"/>
          <w:b/>
          <w:i w:val="false"/>
          <w:color w:val="000000"/>
        </w:rPr>
        <w:t xml:space="preserve">  "Оралман мәртебесін беру" мемлекеттік қызметін көрсетудің бизнес-процестерінің анықтамалығы</w:t>
      </w:r>
    </w:p>
    <w:bookmarkEnd w:id="524"/>
    <w:bookmarkStart w:name="z664" w:id="525"/>
    <w:p>
      <w:pPr>
        <w:spacing w:after="0"/>
        <w:ind w:left="0"/>
        <w:jc w:val="left"/>
      </w:pPr>
    </w:p>
    <w:bookmarkEnd w:id="525"/>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949700"/>
                    </a:xfrm>
                    <a:prstGeom prst="rect">
                      <a:avLst/>
                    </a:prstGeom>
                  </pic:spPr>
                </pic:pic>
              </a:graphicData>
            </a:graphic>
          </wp:inline>
        </w:drawing>
      </w:r>
    </w:p>
    <w:p>
      <w:pPr>
        <w:spacing w:after="0"/>
        <w:ind w:left="0"/>
        <w:jc w:val="left"/>
      </w:pPr>
      <w:r>
        <w:br/>
      </w:r>
    </w:p>
    <w:bookmarkStart w:name="z665" w:id="526"/>
    <w:p>
      <w:pPr>
        <w:spacing w:after="0"/>
        <w:ind w:left="0"/>
        <w:jc w:val="left"/>
      </w:pPr>
      <w:r>
        <w:rPr>
          <w:rFonts w:ascii="Times New Roman"/>
          <w:b/>
          <w:i w:val="false"/>
          <w:color w:val="000000"/>
        </w:rPr>
        <w:t xml:space="preserve"> Шарттық белгілер:</w:t>
      </w:r>
    </w:p>
    <w:bookmarkEnd w:id="526"/>
    <w:bookmarkStart w:name="z666" w:id="527"/>
    <w:p>
      <w:pPr>
        <w:spacing w:after="0"/>
        <w:ind w:left="0"/>
        <w:jc w:val="left"/>
      </w:pPr>
    </w:p>
    <w:bookmarkEnd w:id="527"/>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66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bookmarkStart w:name="z669" w:id="528"/>
    <w:p>
      <w:pPr>
        <w:spacing w:after="0"/>
        <w:ind w:left="0"/>
        <w:jc w:val="left"/>
      </w:pPr>
      <w:r>
        <w:rPr>
          <w:rFonts w:ascii="Times New Roman"/>
          <w:b/>
          <w:i w:val="false"/>
          <w:color w:val="000000"/>
        </w:rPr>
        <w:t xml:space="preserve"> МК арқылы мемлекеттік қызметті көрсету кезінде іске қосылатын ақпараттық жүйелердің функционалдық өзара іс-қимылдарының диаграммасы</w:t>
      </w:r>
    </w:p>
    <w:bookmarkEnd w:id="528"/>
    <w:bookmarkStart w:name="z670" w:id="529"/>
    <w:p>
      <w:pPr>
        <w:spacing w:after="0"/>
        <w:ind w:left="0"/>
        <w:jc w:val="left"/>
      </w:pPr>
    </w:p>
    <w:bookmarkEnd w:id="529"/>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937000"/>
                    </a:xfrm>
                    <a:prstGeom prst="rect">
                      <a:avLst/>
                    </a:prstGeom>
                  </pic:spPr>
                </pic:pic>
              </a:graphicData>
            </a:graphic>
          </wp:inline>
        </w:drawing>
      </w:r>
    </w:p>
    <w:p>
      <w:pPr>
        <w:spacing w:after="0"/>
        <w:ind w:left="0"/>
        <w:jc w:val="left"/>
      </w:pPr>
      <w:r>
        <w:br/>
      </w:r>
    </w:p>
    <w:bookmarkStart w:name="z671" w:id="530"/>
    <w:p>
      <w:pPr>
        <w:spacing w:after="0"/>
        <w:ind w:left="0"/>
        <w:jc w:val="left"/>
      </w:pPr>
      <w:r>
        <w:rPr>
          <w:rFonts w:ascii="Times New Roman"/>
          <w:b/>
          <w:i w:val="false"/>
          <w:color w:val="000000"/>
        </w:rPr>
        <w:t xml:space="preserve"> Шарттық белгілер:</w:t>
      </w:r>
    </w:p>
    <w:bookmarkEnd w:id="530"/>
    <w:bookmarkStart w:name="z672" w:id="531"/>
    <w:p>
      <w:pPr>
        <w:spacing w:after="0"/>
        <w:ind w:left="0"/>
        <w:jc w:val="left"/>
      </w:pPr>
    </w:p>
    <w:bookmarkEnd w:id="531"/>
    <w:p>
      <w:pPr>
        <w:spacing w:after="0"/>
        <w:ind w:left="0"/>
        <w:jc w:val="both"/>
      </w:pPr>
      <w:r>
        <w:drawing>
          <wp:inline distT="0" distB="0" distL="0" distR="0">
            <wp:extent cx="33782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378200" cy="3048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