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77385" w14:textId="4d7738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мемлекеттік көрсетілетін қызметтердің регламенттерін бекіту туралы" Қызылорда облысы әкімдігінің 2015 жылғы 2 қазандағы № 179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2016 жылғы 29 ақпандағы № 372 қаулысы. Қызылорда облысының Әділет департаментінде 2016 жылғы 01 сәуірде № 5432 болып тіркелді. Күші жойылды - Қызылорда облысы әкімдігінің 2018 жылғы 14 мамырдағы № 1114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Қызылорда облысы әкімдігінің 14.05.2018 </w:t>
      </w:r>
      <w:r>
        <w:rPr>
          <w:rFonts w:ascii="Times New Roman"/>
          <w:b w:val="false"/>
          <w:i w:val="false"/>
          <w:color w:val="000000"/>
          <w:sz w:val="28"/>
        </w:rPr>
        <w:t>№ 1114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 "Отбасы және балалар саласында мемлекеттік көрсетілетін қызметтердің регламенттерін бекіту туралы" Қызылорда облысы әкімдігінің 2015 жылғы 2 қазандағы </w:t>
      </w:r>
      <w:r>
        <w:rPr>
          <w:rFonts w:ascii="Times New Roman"/>
          <w:b w:val="false"/>
          <w:i w:val="false"/>
          <w:color w:val="000000"/>
          <w:sz w:val="28"/>
        </w:rPr>
        <w:t>№ 179</w:t>
      </w:r>
      <w:r>
        <w:rPr>
          <w:rFonts w:ascii="Times New Roman"/>
          <w:b w:val="false"/>
          <w:i w:val="false"/>
          <w:color w:val="000000"/>
          <w:sz w:val="28"/>
        </w:rPr>
        <w:t xml:space="preserve"> қаулысына (нормативтік құқықтық актілерді мемлекеттік тіркеу Тізілімінде 5201 нөмірімен тіркелген, "Кызылординские вести" және "Сыр бойы" газеттерінде 2015 жылғы 5 қарашада жарияланған)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1) көрсетілген қаулымен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көрсетілген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3) көрсетілген қаулымен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көрсетілген қаулымен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5) көрсетілген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 </w:t>
      </w:r>
      <w:r>
        <w:br/>
      </w:r>
      <w:r>
        <w:rPr>
          <w:rFonts w:ascii="Times New Roman"/>
          <w:b w:val="false"/>
          <w:i w:val="false"/>
          <w:color w:val="000000"/>
          <w:sz w:val="28"/>
        </w:rPr>
        <w:t xml:space="preserve">
      </w:t>
      </w:r>
      <w:r>
        <w:rPr>
          <w:rFonts w:ascii="Times New Roman"/>
          <w:b w:val="false"/>
          <w:i w:val="false"/>
          <w:color w:val="000000"/>
          <w:sz w:val="28"/>
        </w:rPr>
        <w:t xml:space="preserve">6) көрсетілген қаулымен бекітілген "Баланы (балаларды) патронаттық тәрбиелеуге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 </w:t>
      </w:r>
      <w:r>
        <w:br/>
      </w:r>
      <w:r>
        <w:rPr>
          <w:rFonts w:ascii="Times New Roman"/>
          <w:b w:val="false"/>
          <w:i w:val="false"/>
          <w:color w:val="000000"/>
          <w:sz w:val="28"/>
        </w:rPr>
        <w:t xml:space="preserve">
      </w:t>
      </w:r>
      <w:r>
        <w:rPr>
          <w:rFonts w:ascii="Times New Roman"/>
          <w:b w:val="false"/>
          <w:i w:val="false"/>
          <w:color w:val="000000"/>
          <w:sz w:val="28"/>
        </w:rPr>
        <w:t xml:space="preserve">7) көрсетілген қаулымен бекітілген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 </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Қызылорда облысы әкімінің орынбасары Р. Кенжеханұлына жүктелсін.</w:t>
      </w:r>
      <w:r>
        <w:br/>
      </w:r>
      <w:r>
        <w:rPr>
          <w:rFonts w:ascii="Times New Roman"/>
          <w:b w:val="false"/>
          <w:i w:val="false"/>
          <w:color w:val="000000"/>
          <w:sz w:val="28"/>
        </w:rPr>
        <w:t xml:space="preserve">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29 ақпандағы № 372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22" w:id="1"/>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
    <w:bookmarkStart w:name="z23" w:id="2"/>
    <w:p>
      <w:pPr>
        <w:spacing w:after="0"/>
        <w:ind w:left="0"/>
        <w:jc w:val="left"/>
      </w:pPr>
      <w:r>
        <w:rPr>
          <w:rFonts w:ascii="Times New Roman"/>
          <w:b/>
          <w:i w:val="false"/>
          <w:color w:val="000000"/>
        </w:rPr>
        <w:t xml:space="preserve"> 1. Жалпы ережелер</w:t>
      </w:r>
    </w:p>
    <w:bookmarkEnd w:id="2"/>
    <w:bookmarkStart w:name="z24" w:id="3"/>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корпорациясының коммерциялық емес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(толық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
    <w:bookmarkStart w:name="z33"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Мемлекеттік корпорациямен өзара іс-қимыл тәртібінің сипаттамасы</w:t>
      </w:r>
    </w:p>
    <w:bookmarkEnd w:id="4"/>
    <w:bookmarkStart w:name="z34" w:id="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кәуландыратын құжат (жеке басын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бала 2007 жылғы 13 тамызға дейін не Қазақстан Республикасынан тыс жерде туылған жағдайда баланың туу туралы куәлігі (жеке басын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қызметкері көрсетілетін қызметті алушыдан Қазақстан Республикасының заңдарында өзгеше көзделмесе, мемлекеттік қызметті көрсету кезінде ақпараттық жүйелердегі заңмен қорғалатын құпиясы бар мәліметтерін пайдалануға келісімін алады;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 көрсетілетін қызметті алушының жеке басын растайтын құжаттары, баланың туу туралы куәлігі жөнінде мәліметтерді (бала 2007 жылғы 13 тамыздан кейін туылған жағдайда) тиісті мемлекеттік ақпараттық жүйелерден "электронды үкімет" шлюзі арқылы алады;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қызметкері өзінің ЭЦҚ-сы арқылы порталда көрсетілетін қызметті алушының деректерін тіркейді, тиісті ақпараттық жүйеден анықтаманы басып шығарады және көрсетілетін қызметті алушыға береді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қызметкері құжаттарды тіркейді, көрсетілетін қызметті алушыға тиісті құжаттардың қабылданғаны туралы қолхат береді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орындаушысы құжаттарды қарайды, анықтаманы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анықтамаға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анықтаманы тіркейді және Мемлекеттік корпорацияға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Мемлекеттік корпорация қызметкері анықтаманы тіркейді және көрсетілетін қызметті алушыға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
    <w:bookmarkStart w:name="z53"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6"/>
    <w:bookmarkStart w:name="z54"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жинақтау бөлімінің қызметкері;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7"/>
    <w:bookmarkStart w:name="z63" w:id="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8"/>
    <w:bookmarkStart w:name="z64" w:id="9"/>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мен парольдің көмегі арқылы порталда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мемлекеттік қызметті алу үшін порталда ЖСН және парольді (расталу үдерісі) енгізеді;</w:t>
      </w:r>
      <w:r>
        <w:br/>
      </w:r>
      <w:r>
        <w:rPr>
          <w:rFonts w:ascii="Times New Roman"/>
          <w:b w:val="false"/>
          <w:i w:val="false"/>
          <w:color w:val="000000"/>
          <w:sz w:val="28"/>
        </w:rPr>
        <w:t xml:space="preserve">
      </w:t>
      </w:r>
      <w:r>
        <w:rPr>
          <w:rFonts w:ascii="Times New Roman"/>
          <w:b w:val="false"/>
          <w:i w:val="false"/>
          <w:color w:val="000000"/>
          <w:sz w:val="28"/>
        </w:rPr>
        <w:t>3) ЖСН мен пароль енгізілгеннен кейін порталда ЖСН және пароль арқылы тіркелген көрсетілетін қызметті алушы туралы деректердің шынайылығы тексеріледі;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 "Қорғаншылық және қамқоршылық жөнінде анықтама беру" қызметін таңдайды, осы кезде экранға қызмет көрсету үшін электронды сұраныс нысаны шығады және көрсетілетін қызметті алушы оның құрылымы мен форматтық талаптарын ескере отырып, нысанды толтырады (деректерді енгізу);</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 өзінің ЭЦҚ-сы арқылы мемлекеттік қызметті көрсетуге толтырылған сұраныстың нысанына қол қояды; </w:t>
      </w:r>
      <w:r>
        <w:br/>
      </w:r>
      <w:r>
        <w:rPr>
          <w:rFonts w:ascii="Times New Roman"/>
          <w:b w:val="false"/>
          <w:i w:val="false"/>
          <w:color w:val="000000"/>
          <w:sz w:val="28"/>
        </w:rPr>
        <w:t xml:space="preserve">
      </w:t>
      </w:r>
      <w:r>
        <w:rPr>
          <w:rFonts w:ascii="Times New Roman"/>
          <w:b w:val="false"/>
          <w:i w:val="false"/>
          <w:color w:val="000000"/>
          <w:sz w:val="28"/>
        </w:rPr>
        <w:t>6) порталда ЭЦҚ тіркеу куәлігінің жарамдылық мерзімі және қайтарылып алынған (жойылған) тіркеу тізімінде болмауы, сондай-ақ, сәйкестендіру деректерінің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xml:space="preserve">
      </w:t>
      </w:r>
      <w:r>
        <w:rPr>
          <w:rFonts w:ascii="Times New Roman"/>
          <w:b w:val="false"/>
          <w:i w:val="false"/>
          <w:color w:val="000000"/>
          <w:sz w:val="28"/>
        </w:rPr>
        <w:t>7) ЭЦҚ қойылған электрондық құжат (көрсетілетін қызметті алушының сұранысы) "электрондық үкіметтің шлюзі"/"электрондық үкіметтің өңірлік шлюзі" арқылы электрондық тізілімге жолданады;</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нәтижесінің жауабы (анықтама) құрастырылады және көрсетілетін қызметті алушының "жеке кабинетіне" жолданады (бес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тіркеледі және көрсетілетін қызметті алушының ЭЦҚ-сы қойылған электрондық құжат нысанындағы сұранысты (бұдан әрі – электрондық сұраныс)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орындаушысы электрондық сұранысты қабылдайды, көрсетілетін қызметті алушының "жеке кабинетіне" мемлекеттік қызмет көрсету нәтижесін алу күні көрсетіле отырып, электрондық сұраныстың қабылданғандығы туралы хабарлама жолданады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сұранысты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4-7) тармақшаларына сәйкес жүзеге асырылады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82" w:id="1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7441"/>
        <w:gridCol w:w="3024"/>
      </w:tblGrid>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11"/>
          <w:p>
            <w:pPr>
              <w:spacing w:after="20"/>
              <w:ind w:left="20"/>
              <w:jc w:val="both"/>
            </w:pPr>
            <w:r>
              <w:rPr>
                <w:rFonts w:ascii="Times New Roman"/>
                <w:b w:val="false"/>
                <w:i w:val="false"/>
                <w:color w:val="000000"/>
                <w:sz w:val="20"/>
              </w:rPr>
              <w:t>
</w:t>
            </w:r>
            <w:r>
              <w:rPr>
                <w:rFonts w:ascii="Times New Roman"/>
                <w:b/>
                <w:i w:val="false"/>
                <w:color w:val="000000"/>
                <w:sz w:val="20"/>
              </w:rPr>
              <w:t>1</w:t>
            </w:r>
          </w:p>
          <w:bookmarkEnd w:id="11"/>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12"/>
          <w:p>
            <w:pPr>
              <w:spacing w:after="20"/>
              <w:ind w:left="20"/>
              <w:jc w:val="both"/>
            </w:pPr>
            <w:r>
              <w:rPr>
                <w:rFonts w:ascii="Times New Roman"/>
                <w:b w:val="false"/>
                <w:i w:val="false"/>
                <w:color w:val="000000"/>
                <w:sz w:val="20"/>
              </w:rPr>
              <w:t>
</w:t>
            </w:r>
            <w:r>
              <w:rPr>
                <w:rFonts w:ascii="Times New Roman"/>
                <w:b/>
                <w:i w:val="false"/>
                <w:color w:val="000000"/>
                <w:sz w:val="20"/>
              </w:rPr>
              <w:t>2</w:t>
            </w:r>
          </w:p>
          <w:bookmarkEnd w:id="12"/>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13"/>
          <w:p>
            <w:pPr>
              <w:spacing w:after="20"/>
              <w:ind w:left="20"/>
              <w:jc w:val="both"/>
            </w:pPr>
            <w:r>
              <w:rPr>
                <w:rFonts w:ascii="Times New Roman"/>
                <w:b w:val="false"/>
                <w:i w:val="false"/>
                <w:color w:val="000000"/>
                <w:sz w:val="20"/>
              </w:rPr>
              <w:t>
</w:t>
            </w:r>
            <w:r>
              <w:rPr>
                <w:rFonts w:ascii="Times New Roman"/>
                <w:b/>
                <w:i w:val="false"/>
                <w:color w:val="000000"/>
                <w:sz w:val="20"/>
              </w:rPr>
              <w:t>3</w:t>
            </w:r>
          </w:p>
          <w:bookmarkEnd w:id="13"/>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өзінің ЭЦҚ-сы арқылы порталда </w:t>
            </w:r>
            <w:r>
              <w:br/>
            </w:r>
            <w:r>
              <w:rPr>
                <w:rFonts w:ascii="Times New Roman"/>
                <w:b w:val="false"/>
                <w:i w:val="false"/>
                <w:color w:val="000000"/>
                <w:sz w:val="20"/>
              </w:rPr>
              <w:t xml:space="preserve">
көрсетілетін қызметті алушының </w:t>
            </w:r>
            <w:r>
              <w:br/>
            </w:r>
            <w:r>
              <w:rPr>
                <w:rFonts w:ascii="Times New Roman"/>
                <w:b w:val="false"/>
                <w:i w:val="false"/>
                <w:color w:val="000000"/>
                <w:sz w:val="20"/>
              </w:rPr>
              <w:t>
деректерін тіркейді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14"/>
          <w:p>
            <w:pPr>
              <w:spacing w:after="20"/>
              <w:ind w:left="20"/>
              <w:jc w:val="both"/>
            </w:pPr>
            <w:r>
              <w:rPr>
                <w:rFonts w:ascii="Times New Roman"/>
                <w:b w:val="false"/>
                <w:i w:val="false"/>
                <w:color w:val="000000"/>
                <w:sz w:val="20"/>
              </w:rPr>
              <w:t>
</w:t>
            </w:r>
            <w:r>
              <w:rPr>
                <w:rFonts w:ascii="Times New Roman"/>
                <w:b/>
                <w:i w:val="false"/>
                <w:color w:val="000000"/>
                <w:sz w:val="20"/>
              </w:rPr>
              <w:t>4</w:t>
            </w:r>
          </w:p>
          <w:bookmarkEnd w:id="14"/>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w:t>
            </w:r>
            <w:r>
              <w:br/>
            </w:r>
            <w:r>
              <w:rPr>
                <w:rFonts w:ascii="Times New Roman"/>
                <w:b w:val="false"/>
                <w:i w:val="false"/>
                <w:color w:val="000000"/>
                <w:sz w:val="20"/>
              </w:rPr>
              <w:t>
рәсім (іс-қимыл) нәтижесі</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ақпараттық жүйеден анықтаманы </w:t>
            </w:r>
            <w:r>
              <w:br/>
            </w:r>
            <w:r>
              <w:rPr>
                <w:rFonts w:ascii="Times New Roman"/>
                <w:b w:val="false"/>
                <w:i w:val="false"/>
                <w:color w:val="000000"/>
                <w:sz w:val="20"/>
              </w:rPr>
              <w:t xml:space="preserve">
басып шығарады және көрсетілетін </w:t>
            </w:r>
            <w:r>
              <w:br/>
            </w:r>
            <w:r>
              <w:rPr>
                <w:rFonts w:ascii="Times New Roman"/>
                <w:b w:val="false"/>
                <w:i w:val="false"/>
                <w:color w:val="000000"/>
                <w:sz w:val="20"/>
              </w:rPr>
              <w:t>
қызметті алушыға береді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15"/>
          <w:p>
            <w:pPr>
              <w:spacing w:after="20"/>
              <w:ind w:left="20"/>
              <w:jc w:val="both"/>
            </w:pPr>
            <w:r>
              <w:rPr>
                <w:rFonts w:ascii="Times New Roman"/>
                <w:b w:val="false"/>
                <w:i w:val="false"/>
                <w:color w:val="000000"/>
                <w:sz w:val="20"/>
              </w:rPr>
              <w:t>
</w:t>
            </w:r>
            <w:r>
              <w:rPr>
                <w:rFonts w:ascii="Times New Roman"/>
                <w:b/>
                <w:i w:val="false"/>
                <w:color w:val="000000"/>
                <w:sz w:val="20"/>
              </w:rPr>
              <w:t>5</w:t>
            </w:r>
          </w:p>
          <w:bookmarkEnd w:id="15"/>
        </w:tc>
        <w:tc>
          <w:tcPr>
            <w:tcW w:w="7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r>
              <w:br/>
            </w:r>
            <w:r>
              <w:rPr>
                <w:rFonts w:ascii="Times New Roman"/>
                <w:b w:val="false"/>
                <w:i w:val="false"/>
                <w:color w:val="000000"/>
                <w:sz w:val="20"/>
              </w:rPr>
              <w:t>
 </w:t>
            </w:r>
          </w:p>
        </w:tc>
      </w:tr>
    </w:tbl>
    <w:bookmarkStart w:name="z88" w:id="16"/>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2026"/>
        <w:gridCol w:w="1898"/>
        <w:gridCol w:w="2244"/>
        <w:gridCol w:w="986"/>
        <w:gridCol w:w="986"/>
        <w:gridCol w:w="858"/>
        <w:gridCol w:w="989"/>
        <w:gridCol w:w="858"/>
        <w:gridCol w:w="988"/>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17"/>
          <w:p>
            <w:pPr>
              <w:spacing w:after="20"/>
              <w:ind w:left="20"/>
              <w:jc w:val="both"/>
            </w:pPr>
            <w:r>
              <w:rPr>
                <w:rFonts w:ascii="Times New Roman"/>
                <w:b w:val="false"/>
                <w:i w:val="false"/>
                <w:color w:val="000000"/>
                <w:sz w:val="20"/>
              </w:rPr>
              <w:t>
</w:t>
            </w:r>
            <w:r>
              <w:rPr>
                <w:rFonts w:ascii="Times New Roman"/>
                <w:b/>
                <w:i w:val="false"/>
                <w:color w:val="000000"/>
                <w:sz w:val="20"/>
              </w:rPr>
              <w:t>1</w:t>
            </w:r>
          </w:p>
          <w:bookmarkEnd w:id="17"/>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18"/>
          <w:p>
            <w:pPr>
              <w:spacing w:after="20"/>
              <w:ind w:left="20"/>
              <w:jc w:val="both"/>
            </w:pPr>
            <w:r>
              <w:rPr>
                <w:rFonts w:ascii="Times New Roman"/>
                <w:b w:val="false"/>
                <w:i w:val="false"/>
                <w:color w:val="000000"/>
                <w:sz w:val="20"/>
              </w:rPr>
              <w:t>
</w:t>
            </w:r>
            <w:r>
              <w:rPr>
                <w:rFonts w:ascii="Times New Roman"/>
                <w:b/>
                <w:i w:val="false"/>
                <w:color w:val="000000"/>
                <w:sz w:val="20"/>
              </w:rPr>
              <w:t>2</w:t>
            </w:r>
          </w:p>
          <w:bookmarkEnd w:id="18"/>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19"/>
          <w:p>
            <w:pPr>
              <w:spacing w:after="20"/>
              <w:ind w:left="20"/>
              <w:jc w:val="both"/>
            </w:pPr>
            <w:r>
              <w:rPr>
                <w:rFonts w:ascii="Times New Roman"/>
                <w:b w:val="false"/>
                <w:i w:val="false"/>
                <w:color w:val="000000"/>
                <w:sz w:val="20"/>
              </w:rPr>
              <w:t>
</w:t>
            </w:r>
            <w:r>
              <w:rPr>
                <w:rFonts w:ascii="Times New Roman"/>
                <w:b/>
                <w:i w:val="false"/>
                <w:color w:val="000000"/>
                <w:sz w:val="20"/>
              </w:rPr>
              <w:t>3</w:t>
            </w:r>
          </w:p>
          <w:bookmarkEnd w:id="19"/>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қол қояды </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20"/>
          <w:p>
            <w:pPr>
              <w:spacing w:after="20"/>
              <w:ind w:left="20"/>
              <w:jc w:val="both"/>
            </w:pPr>
            <w:r>
              <w:rPr>
                <w:rFonts w:ascii="Times New Roman"/>
                <w:b w:val="false"/>
                <w:i w:val="false"/>
                <w:color w:val="000000"/>
                <w:sz w:val="20"/>
              </w:rPr>
              <w:t>
</w:t>
            </w:r>
            <w:r>
              <w:rPr>
                <w:rFonts w:ascii="Times New Roman"/>
                <w:b/>
                <w:i w:val="false"/>
                <w:color w:val="000000"/>
                <w:sz w:val="20"/>
              </w:rPr>
              <w:t>4</w:t>
            </w:r>
          </w:p>
          <w:bookmarkEnd w:id="20"/>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w:t>
            </w:r>
            <w:r>
              <w:br/>
            </w:r>
            <w:r>
              <w:rPr>
                <w:rFonts w:ascii="Times New Roman"/>
                <w:b w:val="false"/>
                <w:i w:val="false"/>
                <w:color w:val="000000"/>
                <w:sz w:val="20"/>
              </w:rPr>
              <w:t>
сына жолдайды</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басшысына ұсынады</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 жолдайды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Мемлекеттік корпорацияға жолдайды</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алушыға береді</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21"/>
          <w:p>
            <w:pPr>
              <w:spacing w:after="20"/>
              <w:ind w:left="20"/>
              <w:jc w:val="both"/>
            </w:pPr>
            <w:r>
              <w:rPr>
                <w:rFonts w:ascii="Times New Roman"/>
                <w:b w:val="false"/>
                <w:i w:val="false"/>
                <w:color w:val="000000"/>
                <w:sz w:val="20"/>
              </w:rPr>
              <w:t>
</w:t>
            </w:r>
            <w:r>
              <w:rPr>
                <w:rFonts w:ascii="Times New Roman"/>
                <w:b/>
                <w:i w:val="false"/>
                <w:color w:val="000000"/>
                <w:sz w:val="20"/>
              </w:rPr>
              <w:t>5</w:t>
            </w:r>
          </w:p>
          <w:bookmarkEnd w:id="21"/>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r>
              <w:br/>
            </w:r>
            <w:r>
              <w:rPr>
                <w:rFonts w:ascii="Times New Roman"/>
                <w:b w:val="false"/>
                <w:i w:val="false"/>
                <w:color w:val="000000"/>
                <w:sz w:val="20"/>
              </w:rPr>
              <w:t>
 </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97" w:id="2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2"/>
    <w:bookmarkStart w:name="z98"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68072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072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24"/>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24"/>
    <w:bookmarkStart w:name="z100"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104" w:id="26"/>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6"/>
    <w:bookmarkStart w:name="z105"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28"/>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28"/>
    <w:bookmarkStart w:name="z107"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89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111" w:id="3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0"/>
    <w:bookmarkStart w:name="z112"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3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w:t>
      </w:r>
    </w:p>
    <w:bookmarkEnd w:id="32"/>
    <w:bookmarkStart w:name="z114"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34"/>
    <w:p>
      <w:pPr>
        <w:spacing w:after="0"/>
        <w:ind w:left="0"/>
        <w:jc w:val="left"/>
      </w:pPr>
      <w:r>
        <w:rPr>
          <w:rFonts w:ascii="Times New Roman"/>
          <w:b/>
          <w:i w:val="false"/>
          <w:color w:val="000000"/>
        </w:rPr>
        <w:t xml:space="preserve"> Шартты белгілемелер:</w:t>
      </w:r>
    </w:p>
    <w:bookmarkEnd w:id="34"/>
    <w:bookmarkStart w:name="z116"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372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xml:space="preserve">№ 179 қаулысымен бекітілген </w:t>
            </w:r>
          </w:p>
        </w:tc>
      </w:tr>
    </w:tbl>
    <w:bookmarkStart w:name="z119" w:id="36"/>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мемлекеттiк көрсетілетін қызмет регламенті</w:t>
      </w:r>
    </w:p>
    <w:bookmarkEnd w:id="36"/>
    <w:bookmarkStart w:name="z120" w:id="37"/>
    <w:p>
      <w:pPr>
        <w:spacing w:after="0"/>
        <w:ind w:left="0"/>
        <w:jc w:val="left"/>
      </w:pPr>
      <w:r>
        <w:rPr>
          <w:rFonts w:ascii="Times New Roman"/>
          <w:b/>
          <w:i w:val="false"/>
          <w:color w:val="000000"/>
        </w:rPr>
        <w:t xml:space="preserve"> 1. Жалпы ережелер</w:t>
      </w:r>
    </w:p>
    <w:bookmarkEnd w:id="37"/>
    <w:bookmarkStart w:name="z121" w:id="38"/>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корпорациясының коммерциялық емес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3)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1-қосымшасына сәйкес нысан бойынша қамқоршылық немесе қорғаншылық белгілеу туралы аудан және облыстық маңызы бар қала әкімдігінің қаулысы (бұдан әрі – қаулы)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дәлелді бас тарту.</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8"/>
    <w:bookmarkStart w:name="z131" w:id="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9"/>
    <w:bookmarkStart w:name="z132" w:id="4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көрсетілетін қызметті берушіге стандарттың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құжаттарды тіркейді, көрсетілетін қызметті алушыға тиісті құжаттардың қабылданғаны туралы қолхат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ұсынылған құжаттар стандарттың 10-тармағымен көзделген жағдайлар мен негіздерге сәйкес келген жағдайда мемлекеттік қызметті көрсетуден бас тарту туралы дәлелді жауапты (бұдан әрі – дәлелді бас тарту) дайындайды және көрсетілетін қызметті берушінің басшысына ұсынады немесе көрсетілетін қызметті алушының тұрғын үй - тұрмыстық жағдайын тексеру актісін (бұдан әрі - тексеру актісі) жасайды, тексеру актісі негізінде қаулының жобасын дайындайды және көрсетілетін қызметті берушінің басшысына ұсынады (дәлелді бас тартуды дайындау және ұсыну - күнтізбелік үш күн ішінде; қаулының жобасын дайындау және ұсыну - күнтізбелік он бес күн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қаулының жобасына қол қояды және бекіту үшін жергілікті атқарушы органға (бұдан әрі – әкімдік) ұсынады немесе дәлелді бас тартуға қол қояды және көрсетілетін қызметті берушінің кеңсе қызметкеріне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6) әкімдік қаулыны бекітеді, тіркейді және қаулының көшірмесін көрсетілетін қызметті берушіге жолдайды (күнтізбелік он екі күн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кеңсе қызметкері қаулының көшірмесін немесе дәлелді бас тартуды тіркейді және көрсетілетін қызметті алушыға береді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0"/>
    <w:bookmarkStart w:name="z143" w:id="41"/>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41"/>
    <w:bookmarkStart w:name="z144" w:id="4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бөлімшелері (қызметкерлері) мен өзге ұйымдардың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корпорацияның жинақтау бөлімінің қызметкері;</w:t>
      </w:r>
      <w:r>
        <w:br/>
      </w:r>
      <w:r>
        <w:rPr>
          <w:rFonts w:ascii="Times New Roman"/>
          <w:b w:val="false"/>
          <w:i w:val="false"/>
          <w:color w:val="000000"/>
          <w:sz w:val="28"/>
        </w:rPr>
        <w:t xml:space="preserve">
      </w:t>
      </w:r>
      <w:r>
        <w:rPr>
          <w:rFonts w:ascii="Times New Roman"/>
          <w:b w:val="false"/>
          <w:i w:val="false"/>
          <w:color w:val="000000"/>
          <w:sz w:val="28"/>
        </w:rPr>
        <w:t>6) әкімдік.</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2"/>
    <w:bookmarkStart w:name="z154" w:id="4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 </w:t>
      </w:r>
    </w:p>
    <w:bookmarkEnd w:id="43"/>
    <w:bookmarkStart w:name="z155" w:id="44"/>
    <w:p>
      <w:pPr>
        <w:spacing w:after="0"/>
        <w:ind w:left="0"/>
        <w:jc w:val="both"/>
      </w:pPr>
      <w:r>
        <w:rPr>
          <w:rFonts w:ascii="Times New Roman"/>
          <w:b w:val="false"/>
          <w:i w:val="false"/>
          <w:color w:val="000000"/>
          <w:sz w:val="28"/>
        </w:rPr>
        <w:t xml:space="preserve">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Мемлекеттік корпорацияға стандарттың 9-тармағына сәйкес келесі құжаттарды ұсынады:</w:t>
      </w:r>
      <w:r>
        <w:br/>
      </w:r>
      <w:r>
        <w:rPr>
          <w:rFonts w:ascii="Times New Roman"/>
          <w:b w:val="false"/>
          <w:i w:val="false"/>
          <w:color w:val="000000"/>
          <w:sz w:val="28"/>
        </w:rPr>
        <w:t xml:space="preserve">
      </w:t>
      </w:r>
      <w:r>
        <w:rPr>
          <w:rFonts w:ascii="Times New Roman"/>
          <w:b w:val="false"/>
          <w:i w:val="false"/>
          <w:color w:val="000000"/>
          <w:sz w:val="28"/>
        </w:rPr>
        <w:t>стандарттың 2-қосымшасына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(жеке басын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егер некеде тұрған жағдайда, жұбайының (зайыбының) нотариалды расталған келісімі;</w:t>
      </w:r>
      <w:r>
        <w:br/>
      </w:r>
      <w:r>
        <w:rPr>
          <w:rFonts w:ascii="Times New Roman"/>
          <w:b w:val="false"/>
          <w:i w:val="false"/>
          <w:color w:val="000000"/>
          <w:sz w:val="28"/>
        </w:rPr>
        <w:t xml:space="preserve">
      </w:t>
      </w:r>
      <w:r>
        <w:rPr>
          <w:rFonts w:ascii="Times New Roman"/>
          <w:b w:val="false"/>
          <w:i w:val="false"/>
          <w:color w:val="000000"/>
          <w:sz w:val="28"/>
        </w:rPr>
        <w:t xml:space="preserve">егер некеде тұрса, көрсетілетін қызметті алушының және жұбайының (зайыбының) Кодекстің 91-бабы 1-бөлімінің 6) тармақшасына сәйкес ауруының жоқтығын растайтын денсаулық жағдайы туралы анықтама, сондай-ақ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w:t>
      </w:r>
      <w:r>
        <w:rPr>
          <w:rFonts w:ascii="Times New Roman"/>
          <w:b w:val="false"/>
          <w:i w:val="false"/>
          <w:color w:val="000000"/>
          <w:sz w:val="28"/>
        </w:rPr>
        <w:t>№ 907</w:t>
      </w:r>
      <w:r>
        <w:rPr>
          <w:rFonts w:ascii="Times New Roman"/>
          <w:b w:val="false"/>
          <w:i w:val="false"/>
          <w:color w:val="000000"/>
          <w:sz w:val="28"/>
        </w:rPr>
        <w:t xml:space="preserve"> бұйрығымен (нормативтік құқықтық актілерді мемлекеттік тіркеу Тізілімінде № 6697 тіркелген) бекітілген нысан бойынша наркологиялық және психиатриялық диспансерлерде тіркеуде тұрғандығы туралы мәліметтің жоқтығы туралы анықтама; </w:t>
      </w:r>
      <w:r>
        <w:br/>
      </w:r>
      <w:r>
        <w:rPr>
          <w:rFonts w:ascii="Times New Roman"/>
          <w:b w:val="false"/>
          <w:i w:val="false"/>
          <w:color w:val="000000"/>
          <w:sz w:val="28"/>
        </w:rPr>
        <w:t xml:space="preserve">
      </w:t>
      </w:r>
      <w:r>
        <w:rPr>
          <w:rFonts w:ascii="Times New Roman"/>
          <w:b w:val="false"/>
          <w:i w:val="false"/>
          <w:color w:val="000000"/>
          <w:sz w:val="28"/>
        </w:rPr>
        <w:t>жұмыс орнынан берілген мінездеме;</w:t>
      </w:r>
      <w:r>
        <w:br/>
      </w:r>
      <w:r>
        <w:rPr>
          <w:rFonts w:ascii="Times New Roman"/>
          <w:b w:val="false"/>
          <w:i w:val="false"/>
          <w:color w:val="000000"/>
          <w:sz w:val="28"/>
        </w:rPr>
        <w:t xml:space="preserve">
      </w:t>
      </w:r>
      <w:r>
        <w:rPr>
          <w:rFonts w:ascii="Times New Roman"/>
          <w:b w:val="false"/>
          <w:i w:val="false"/>
          <w:color w:val="000000"/>
          <w:sz w:val="28"/>
        </w:rPr>
        <w:t>2008 жылға дейін не Қазақстан Республикасынан тыс жерде некеге тұрған немесе бұзған жағдайда некеге тұру немесе бұзу туралы куәліктің көшірмесі (түпнұсқасы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егер некеде тұрмаған жағдайда, көрсетілетін қызметті алушының некеде тұрмағандығы нотариалды расталған өтініш;</w:t>
      </w:r>
      <w:r>
        <w:br/>
      </w:r>
      <w:r>
        <w:rPr>
          <w:rFonts w:ascii="Times New Roman"/>
          <w:b w:val="false"/>
          <w:i w:val="false"/>
          <w:color w:val="000000"/>
          <w:sz w:val="28"/>
        </w:rPr>
        <w:t xml:space="preserve">
      </w:t>
      </w:r>
      <w:r>
        <w:rPr>
          <w:rFonts w:ascii="Times New Roman"/>
          <w:b w:val="false"/>
          <w:i w:val="false"/>
          <w:color w:val="000000"/>
          <w:sz w:val="28"/>
        </w:rPr>
        <w:t>бала 2007 жылғы 13 тамызға дейін не Қазақстан Республикасынан тыс жерде туылған жағдайда баланың туу туралы куәлігінің көшірмесі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балаға жалғыз ата-анасының немесе екеуiнiң де қамқорлығының жоқтығын растайтын құжаттардың көшірмелері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w:t>
      </w:r>
      <w:r>
        <w:br/>
      </w:r>
      <w:r>
        <w:rPr>
          <w:rFonts w:ascii="Times New Roman"/>
          <w:b w:val="false"/>
          <w:i w:val="false"/>
          <w:color w:val="000000"/>
          <w:sz w:val="28"/>
        </w:rPr>
        <w:t xml:space="preserve">
      </w:t>
      </w:r>
      <w:r>
        <w:rPr>
          <w:rFonts w:ascii="Times New Roman"/>
          <w:b w:val="false"/>
          <w:i w:val="false"/>
          <w:color w:val="000000"/>
          <w:sz w:val="28"/>
        </w:rPr>
        <w:t>стандарттың 3-қосымшасына сәйкес нысан бойынша қорғаншылық және қамқоршылық бойынша функцияларды жүзеге асыратын органдардан баланың (балалардың) аға-інілері мен апа-қарындастары және олардың тұрғылықты жері туралы берілген анықтама;</w:t>
      </w:r>
      <w:r>
        <w:br/>
      </w:r>
      <w:r>
        <w:rPr>
          <w:rFonts w:ascii="Times New Roman"/>
          <w:b w:val="false"/>
          <w:i w:val="false"/>
          <w:color w:val="000000"/>
          <w:sz w:val="28"/>
        </w:rPr>
        <w:t xml:space="preserve">
      </w:t>
      </w:r>
      <w:r>
        <w:rPr>
          <w:rFonts w:ascii="Times New Roman"/>
          <w:b w:val="false"/>
          <w:i w:val="false"/>
          <w:color w:val="000000"/>
          <w:sz w:val="28"/>
        </w:rPr>
        <w:t>баланың (балалардың) оқу орнынан анықтама;</w:t>
      </w:r>
      <w:r>
        <w:br/>
      </w:r>
      <w:r>
        <w:rPr>
          <w:rFonts w:ascii="Times New Roman"/>
          <w:b w:val="false"/>
          <w:i w:val="false"/>
          <w:color w:val="000000"/>
          <w:sz w:val="28"/>
        </w:rPr>
        <w:t xml:space="preserve">
      </w:t>
      </w:r>
      <w:r>
        <w:rPr>
          <w:rFonts w:ascii="Times New Roman"/>
          <w:b w:val="false"/>
          <w:i w:val="false"/>
          <w:color w:val="000000"/>
          <w:sz w:val="28"/>
        </w:rPr>
        <w:t>бала жетім балалар мен ата-анасының қамқорлығынсыз қалған балаларға арналған білім беру ұйымдарында тұрған жағдайда баланың туу туралы куәлігі, баланың оқу орнынан анықтама, балаға жалғыз ата-анасының немесе екеуiнiң де қамқорлығының жоқтығын растайтын құжаттарды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ұсыну талап етілмейді;</w:t>
      </w:r>
      <w:r>
        <w:br/>
      </w:r>
      <w:r>
        <w:rPr>
          <w:rFonts w:ascii="Times New Roman"/>
          <w:b w:val="false"/>
          <w:i w:val="false"/>
          <w:color w:val="000000"/>
          <w:sz w:val="28"/>
        </w:rPr>
        <w:t xml:space="preserve">
      </w:t>
      </w:r>
      <w:r>
        <w:rPr>
          <w:rFonts w:ascii="Times New Roman"/>
          <w:b w:val="false"/>
          <w:i w:val="false"/>
          <w:color w:val="000000"/>
          <w:sz w:val="28"/>
        </w:rPr>
        <w:t>Қазақстан Республикасының заңдарында өзгеше көзделмесе, көрсетілген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растайтын, баланың туу туралы куәлігінің (бала 2007 жылғы 13 тамыздан кейін туылған жағдайда), некеге тұру туралы куәліктің (2008 жылға дейін некеге тұрған жағдайда), тұрғын үйге меншіктік құқығын немесе тұрғын үйді пайдалану құқығын растайтын құжаттар жөнінде мәліметтерді, көрсетілетін қызметті алушының, сондай-ақ жұбайының (зайыбының) қылмыс жасағаны жөнінде Қазақстан Республикасының Бас прокуратурасы Құқықтық статистика және арнайы есепке алу жөніндегі комитетінің есебі бойынша бар немесе жоқтығы туралы анықтамаларды Мемлекеттік корпорация қызметкері "электрондық үкімет" шлюзі арқылы тиісті мемлекеттік ақпараттық жүйелерден алады;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9-тармағында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4-қосымшасына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4) құжаттар қабылдағаннан кейін мемлекеттік қызмет көрсету процесінде көрсетілетін қызметті берушінің құрылымдық бөлімшелерінің (қызметкерлерінің) іс-қимылы осы регламенттің 6-тармағының 2-6) тармақшаларына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қаулының көшірмесін немесе дәлелді бас тартуды тіркейді және Мемлекеттік корпорацияға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6) Мемлекеттік корпорация қызметкері қаулының көшірмесін немесе дәлелді бас тартуды тіркейді және көрсетілетін қызметті алушыға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11.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тіркеледі, көрсетілетін қызметті алушының ЭЦҚ-мен куәландырылған электрондық құжат нысанындағы сұраныс (бұдан әрі – электрондық сұраныс) пен стандарттың 9-тармағына құжаттарды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қызмет көрсету нәтижесін алу күні көрсетіле отырып, электрондық сұраныс пен құжаттардың қабылданғандығы туралы хабарлама жолданады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2-6) тармақшаларына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88" w:id="4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1934"/>
        <w:gridCol w:w="1670"/>
        <w:gridCol w:w="1005"/>
        <w:gridCol w:w="2467"/>
        <w:gridCol w:w="2202"/>
        <w:gridCol w:w="1138"/>
        <w:gridCol w:w="1407"/>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46"/>
          <w:p>
            <w:pPr>
              <w:spacing w:after="20"/>
              <w:ind w:left="20"/>
              <w:jc w:val="both"/>
            </w:pPr>
            <w:r>
              <w:rPr>
                <w:rFonts w:ascii="Times New Roman"/>
                <w:b w:val="false"/>
                <w:i w:val="false"/>
                <w:color w:val="000000"/>
                <w:sz w:val="20"/>
              </w:rPr>
              <w:t>
1</w:t>
            </w:r>
          </w:p>
          <w:bookmarkEnd w:id="46"/>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47"/>
          <w:p>
            <w:pPr>
              <w:spacing w:after="20"/>
              <w:ind w:left="20"/>
              <w:jc w:val="both"/>
            </w:pPr>
            <w:r>
              <w:rPr>
                <w:rFonts w:ascii="Times New Roman"/>
                <w:b w:val="false"/>
                <w:i w:val="false"/>
                <w:color w:val="000000"/>
                <w:sz w:val="20"/>
              </w:rPr>
              <w:t>
2</w:t>
            </w:r>
          </w:p>
          <w:bookmarkEnd w:id="47"/>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48"/>
          <w:p>
            <w:pPr>
              <w:spacing w:after="20"/>
              <w:ind w:left="20"/>
              <w:jc w:val="both"/>
            </w:pPr>
            <w:r>
              <w:rPr>
                <w:rFonts w:ascii="Times New Roman"/>
                <w:b w:val="false"/>
                <w:i w:val="false"/>
                <w:color w:val="000000"/>
                <w:sz w:val="20"/>
              </w:rPr>
              <w:t>
3</w:t>
            </w:r>
          </w:p>
          <w:bookmarkEnd w:id="48"/>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дәлелді бас тартуды дайындайды немесе тексеру актісін жасайды және тексеру актісі негізінде қаулының жобасын дайындайды</w:t>
            </w: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жобасына немесе дәлелді бас тартуға қол қояды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бекітеді және тіркейді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тіркейді</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49"/>
          <w:p>
            <w:pPr>
              <w:spacing w:after="20"/>
              <w:ind w:left="20"/>
              <w:jc w:val="both"/>
            </w:pPr>
            <w:r>
              <w:rPr>
                <w:rFonts w:ascii="Times New Roman"/>
                <w:b w:val="false"/>
                <w:i w:val="false"/>
                <w:color w:val="000000"/>
                <w:sz w:val="20"/>
              </w:rPr>
              <w:t>
4</w:t>
            </w:r>
          </w:p>
          <w:bookmarkEnd w:id="49"/>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w:t>
            </w:r>
            <w:r>
              <w:br/>
            </w:r>
            <w:r>
              <w:rPr>
                <w:rFonts w:ascii="Times New Roman"/>
                <w:b w:val="false"/>
                <w:i w:val="false"/>
                <w:color w:val="000000"/>
                <w:sz w:val="20"/>
              </w:rPr>
              <w:t>
рәсім (іс-қимыл) нәтижесі</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көрсетілетін қызметті берушінің басшысына ұсынады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жобасын немесе дәлелді бас тартуды көрсетілетін қызметті берушінің басшысына ұсынады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 бекіту үшін әкімдікке ұсынады немесе дәлелді бас тартуды көрсетілетін қызметті берушінің кеңсе қызметкеріне жолдайды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көрсетілетін қызметті берушіге жолдайды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көрсетілетін қызметті алушыға береді</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50"/>
          <w:p>
            <w:pPr>
              <w:spacing w:after="20"/>
              <w:ind w:left="20"/>
              <w:jc w:val="both"/>
            </w:pPr>
            <w:r>
              <w:rPr>
                <w:rFonts w:ascii="Times New Roman"/>
                <w:b w:val="false"/>
                <w:i w:val="false"/>
                <w:color w:val="000000"/>
                <w:sz w:val="20"/>
              </w:rPr>
              <w:t>
5</w:t>
            </w:r>
          </w:p>
          <w:bookmarkEnd w:id="50"/>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дәлелді бас тартуды дайындау және ұсыну - </w:t>
            </w:r>
            <w:r>
              <w:br/>
            </w:r>
            <w:r>
              <w:rPr>
                <w:rFonts w:ascii="Times New Roman"/>
                <w:b w:val="false"/>
                <w:i w:val="false"/>
                <w:color w:val="000000"/>
                <w:sz w:val="20"/>
              </w:rPr>
              <w:t>
күнтізбелік 3 күн ішінде;</w:t>
            </w:r>
            <w:r>
              <w:br/>
            </w:r>
            <w:r>
              <w:rPr>
                <w:rFonts w:ascii="Times New Roman"/>
                <w:b w:val="false"/>
                <w:i w:val="false"/>
                <w:color w:val="000000"/>
                <w:sz w:val="20"/>
              </w:rPr>
              <w:t>
қаулының жобасын дайындау және ұсыну - күнтізбелік 15 күн ішінде</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12 күн ішінде</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99" w:id="5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
        <w:gridCol w:w="1816"/>
        <w:gridCol w:w="1818"/>
        <w:gridCol w:w="1943"/>
        <w:gridCol w:w="944"/>
        <w:gridCol w:w="944"/>
        <w:gridCol w:w="2318"/>
        <w:gridCol w:w="2069"/>
      </w:tblGrid>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52"/>
          <w:p>
            <w:pPr>
              <w:spacing w:after="20"/>
              <w:ind w:left="20"/>
              <w:jc w:val="both"/>
            </w:pPr>
            <w:r>
              <w:rPr>
                <w:rFonts w:ascii="Times New Roman"/>
                <w:b w:val="false"/>
                <w:i w:val="false"/>
                <w:color w:val="000000"/>
                <w:sz w:val="20"/>
              </w:rPr>
              <w:t>
</w:t>
            </w:r>
            <w:r>
              <w:rPr>
                <w:rFonts w:ascii="Times New Roman"/>
                <w:b/>
                <w:i w:val="false"/>
                <w:color w:val="000000"/>
                <w:sz w:val="20"/>
              </w:rPr>
              <w:t>1</w:t>
            </w:r>
          </w:p>
          <w:bookmarkEnd w:id="52"/>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53"/>
          <w:p>
            <w:pPr>
              <w:spacing w:after="20"/>
              <w:ind w:left="20"/>
              <w:jc w:val="both"/>
            </w:pPr>
            <w:r>
              <w:rPr>
                <w:rFonts w:ascii="Times New Roman"/>
                <w:b w:val="false"/>
                <w:i w:val="false"/>
                <w:color w:val="000000"/>
                <w:sz w:val="20"/>
              </w:rPr>
              <w:t>
</w:t>
            </w:r>
            <w:r>
              <w:rPr>
                <w:rFonts w:ascii="Times New Roman"/>
                <w:b/>
                <w:i w:val="false"/>
                <w:color w:val="000000"/>
                <w:sz w:val="20"/>
              </w:rPr>
              <w:t>2</w:t>
            </w:r>
          </w:p>
          <w:bookmarkEnd w:id="53"/>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54"/>
          <w:p>
            <w:pPr>
              <w:spacing w:after="20"/>
              <w:ind w:left="20"/>
              <w:jc w:val="both"/>
            </w:pPr>
            <w:r>
              <w:rPr>
                <w:rFonts w:ascii="Times New Roman"/>
                <w:b w:val="false"/>
                <w:i w:val="false"/>
                <w:color w:val="000000"/>
                <w:sz w:val="20"/>
              </w:rPr>
              <w:t>
</w:t>
            </w:r>
            <w:r>
              <w:rPr>
                <w:rFonts w:ascii="Times New Roman"/>
                <w:b/>
                <w:i w:val="false"/>
                <w:color w:val="000000"/>
                <w:sz w:val="20"/>
              </w:rPr>
              <w:t>3</w:t>
            </w:r>
          </w:p>
          <w:bookmarkEnd w:id="54"/>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дәлелді бас тартуды дайындайды немесе тексеру актісін жасайды және тексеру актісі негізінде қаулының жобасын дайындайды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жобасына немесе дәлелді бас тартуға қол қояды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55"/>
          <w:p>
            <w:pPr>
              <w:spacing w:after="20"/>
              <w:ind w:left="20"/>
              <w:jc w:val="both"/>
            </w:pPr>
            <w:r>
              <w:rPr>
                <w:rFonts w:ascii="Times New Roman"/>
                <w:b w:val="false"/>
                <w:i w:val="false"/>
                <w:color w:val="000000"/>
                <w:sz w:val="20"/>
              </w:rPr>
              <w:t>
</w:t>
            </w:r>
            <w:r>
              <w:rPr>
                <w:rFonts w:ascii="Times New Roman"/>
                <w:b/>
                <w:i w:val="false"/>
                <w:color w:val="000000"/>
                <w:sz w:val="20"/>
              </w:rPr>
              <w:t>4</w:t>
            </w:r>
          </w:p>
          <w:bookmarkEnd w:id="55"/>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w:t>
            </w:r>
            <w:r>
              <w:br/>
            </w:r>
            <w:r>
              <w:rPr>
                <w:rFonts w:ascii="Times New Roman"/>
                <w:b w:val="false"/>
                <w:i w:val="false"/>
                <w:color w:val="000000"/>
                <w:sz w:val="20"/>
              </w:rPr>
              <w:t>
рәсім (іс-қимыл) нәтижесі</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көрсетілетін қызметті берушінің басшысына ұсынады</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жобасын немесе дәлелді бас тартуды көрсетілетін қызметті берушінің басшысына ұсынады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жобасын бекіту үшін әкімдікке ұсынады немесе дәлелді бас тартуды көрсетілетін қызметті берушінің кеңсе қызметкеріне жолдайды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56"/>
          <w:p>
            <w:pPr>
              <w:spacing w:after="20"/>
              <w:ind w:left="20"/>
              <w:jc w:val="both"/>
            </w:pPr>
            <w:r>
              <w:rPr>
                <w:rFonts w:ascii="Times New Roman"/>
                <w:b w:val="false"/>
                <w:i w:val="false"/>
                <w:color w:val="000000"/>
                <w:sz w:val="20"/>
              </w:rPr>
              <w:t>
</w:t>
            </w:r>
            <w:r>
              <w:rPr>
                <w:rFonts w:ascii="Times New Roman"/>
                <w:b/>
                <w:i w:val="false"/>
                <w:color w:val="000000"/>
                <w:sz w:val="20"/>
              </w:rPr>
              <w:t>5</w:t>
            </w:r>
          </w:p>
          <w:bookmarkEnd w:id="56"/>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дәлелді бас тартуды дайындау және ұсыну - </w:t>
            </w:r>
            <w:r>
              <w:br/>
            </w:r>
            <w:r>
              <w:rPr>
                <w:rFonts w:ascii="Times New Roman"/>
                <w:b w:val="false"/>
                <w:i w:val="false"/>
                <w:color w:val="000000"/>
                <w:sz w:val="20"/>
              </w:rPr>
              <w:t>
күнтізбелік 3 күн ішінде;</w:t>
            </w:r>
            <w:r>
              <w:br/>
            </w:r>
            <w:r>
              <w:rPr>
                <w:rFonts w:ascii="Times New Roman"/>
                <w:b w:val="false"/>
                <w:i w:val="false"/>
                <w:color w:val="000000"/>
                <w:sz w:val="20"/>
              </w:rPr>
              <w:t>
қаулының жобасын дайындау және ұсыну - күнтізбелік 15 күн ішінде</w:t>
            </w: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r>
    </w:tbl>
    <w:bookmarkStart w:name="z205" w:id="57"/>
    <w:p>
      <w:pPr>
        <w:spacing w:after="0"/>
        <w:ind w:left="0"/>
        <w:jc w:val="both"/>
      </w:pPr>
      <w:r>
        <w:rPr>
          <w:rFonts w:ascii="Times New Roman"/>
          <w:b w:val="false"/>
          <w:i w:val="false"/>
          <w:color w:val="000000"/>
          <w:sz w:val="28"/>
        </w:rPr>
        <w:t>
      кестенің жалғасы: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
        <w:gridCol w:w="4918"/>
        <w:gridCol w:w="1957"/>
        <w:gridCol w:w="2188"/>
        <w:gridCol w:w="2417"/>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58"/>
          <w:p>
            <w:pPr>
              <w:spacing w:after="20"/>
              <w:ind w:left="20"/>
              <w:jc w:val="both"/>
            </w:pPr>
            <w:r>
              <w:rPr>
                <w:rFonts w:ascii="Times New Roman"/>
                <w:b w:val="false"/>
                <w:i w:val="false"/>
                <w:color w:val="000000"/>
                <w:sz w:val="20"/>
              </w:rPr>
              <w:t>
</w:t>
            </w:r>
            <w:r>
              <w:rPr>
                <w:rFonts w:ascii="Times New Roman"/>
                <w:b/>
                <w:i w:val="false"/>
                <w:color w:val="000000"/>
                <w:sz w:val="20"/>
              </w:rPr>
              <w:t>1</w:t>
            </w:r>
          </w:p>
          <w:bookmarkEnd w:id="58"/>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59"/>
          <w:p>
            <w:pPr>
              <w:spacing w:after="20"/>
              <w:ind w:left="20"/>
              <w:jc w:val="both"/>
            </w:pPr>
            <w:r>
              <w:rPr>
                <w:rFonts w:ascii="Times New Roman"/>
                <w:b w:val="false"/>
                <w:i w:val="false"/>
                <w:color w:val="000000"/>
                <w:sz w:val="20"/>
              </w:rPr>
              <w:t>
</w:t>
            </w:r>
            <w:r>
              <w:rPr>
                <w:rFonts w:ascii="Times New Roman"/>
                <w:b/>
                <w:i w:val="false"/>
                <w:color w:val="000000"/>
                <w:sz w:val="20"/>
              </w:rPr>
              <w:t>2</w:t>
            </w:r>
          </w:p>
          <w:bookmarkEnd w:id="59"/>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Әкімдік</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берушінің кеңсе қызметкері</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60"/>
          <w:p>
            <w:pPr>
              <w:spacing w:after="20"/>
              <w:ind w:left="20"/>
              <w:jc w:val="both"/>
            </w:pPr>
            <w:r>
              <w:rPr>
                <w:rFonts w:ascii="Times New Roman"/>
                <w:b w:val="false"/>
                <w:i w:val="false"/>
                <w:color w:val="000000"/>
                <w:sz w:val="20"/>
              </w:rPr>
              <w:t>
</w:t>
            </w:r>
            <w:r>
              <w:rPr>
                <w:rFonts w:ascii="Times New Roman"/>
                <w:b/>
                <w:i w:val="false"/>
                <w:color w:val="000000"/>
                <w:sz w:val="20"/>
              </w:rPr>
              <w:t>3</w:t>
            </w:r>
          </w:p>
          <w:bookmarkEnd w:id="60"/>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бекітеді және тіркейді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тіркейді</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тіркейді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61"/>
          <w:p>
            <w:pPr>
              <w:spacing w:after="20"/>
              <w:ind w:left="20"/>
              <w:jc w:val="both"/>
            </w:pPr>
            <w:r>
              <w:rPr>
                <w:rFonts w:ascii="Times New Roman"/>
                <w:b w:val="false"/>
                <w:i w:val="false"/>
                <w:color w:val="000000"/>
                <w:sz w:val="20"/>
              </w:rPr>
              <w:t>
</w:t>
            </w:r>
            <w:r>
              <w:rPr>
                <w:rFonts w:ascii="Times New Roman"/>
                <w:b/>
                <w:i w:val="false"/>
                <w:color w:val="000000"/>
                <w:sz w:val="20"/>
              </w:rPr>
              <w:t>4</w:t>
            </w:r>
          </w:p>
          <w:bookmarkEnd w:id="61"/>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көрсетілетін қызметті берушіге жолдайды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Мемлекеттік корпорацияға жолдайды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немесе дәлелді бас тартуды көрсетілетін қызметті алушыға береді</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62"/>
          <w:p>
            <w:pPr>
              <w:spacing w:after="20"/>
              <w:ind w:left="20"/>
              <w:jc w:val="both"/>
            </w:pPr>
            <w:r>
              <w:rPr>
                <w:rFonts w:ascii="Times New Roman"/>
                <w:b w:val="false"/>
                <w:i w:val="false"/>
                <w:color w:val="000000"/>
                <w:sz w:val="20"/>
              </w:rPr>
              <w:t>
</w:t>
            </w:r>
            <w:r>
              <w:rPr>
                <w:rFonts w:ascii="Times New Roman"/>
                <w:b/>
                <w:i w:val="false"/>
                <w:color w:val="000000"/>
                <w:sz w:val="20"/>
              </w:rPr>
              <w:t>5</w:t>
            </w:r>
          </w:p>
          <w:bookmarkEnd w:id="62"/>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12 күн ішінде</w:t>
            </w:r>
            <w:r>
              <w:br/>
            </w:r>
            <w:r>
              <w:rPr>
                <w:rFonts w:ascii="Times New Roman"/>
                <w:b w:val="false"/>
                <w:i w:val="false"/>
                <w:color w:val="000000"/>
                <w:sz w:val="20"/>
              </w:rPr>
              <w:t>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16" w:id="6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63"/>
    <w:bookmarkStart w:name="z217" w:id="64"/>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64"/>
    <w:bookmarkStart w:name="z218"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66"/>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66"/>
    <w:bookmarkStart w:name="z22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26" w:id="68"/>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68"/>
    <w:bookmarkStart w:name="z227"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132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32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ата-анасының қамқорлығынсыз 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немесе қорғаншылық белгілеу"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233" w:id="7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0"/>
    <w:bookmarkStart w:name="z234" w:id="71"/>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71"/>
    <w:bookmarkStart w:name="z235"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73"/>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73"/>
    <w:bookmarkStart w:name="z237"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кестенің жалғасы:</w:t>
      </w:r>
      <w:r>
        <w:br/>
      </w:r>
      <w:r>
        <w:rPr>
          <w:rFonts w:ascii="Times New Roman"/>
          <w:b w:val="false"/>
          <w:i w:val="false"/>
          <w:color w:val="000000"/>
          <w:sz w:val="28"/>
        </w:rPr>
        <w:t xml:space="preserve">
      </w:t>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75"/>
    <w:p>
      <w:pPr>
        <w:spacing w:after="0"/>
        <w:ind w:left="0"/>
        <w:jc w:val="left"/>
      </w:pPr>
      <w:r>
        <w:rPr>
          <w:rFonts w:ascii="Times New Roman"/>
          <w:b/>
          <w:i w:val="false"/>
          <w:color w:val="000000"/>
        </w:rPr>
        <w:t xml:space="preserve"> Шартты белгілемелер:</w:t>
      </w:r>
    </w:p>
    <w:bookmarkEnd w:id="75"/>
    <w:bookmarkStart w:name="z241"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372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xml:space="preserve">№ 179 қаулысымен бекітілген </w:t>
            </w:r>
          </w:p>
        </w:tc>
      </w:tr>
    </w:tbl>
    <w:bookmarkStart w:name="z244" w:id="77"/>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77"/>
    <w:bookmarkStart w:name="z245" w:id="78"/>
    <w:p>
      <w:pPr>
        <w:spacing w:after="0"/>
        <w:ind w:left="0"/>
        <w:jc w:val="left"/>
      </w:pPr>
      <w:r>
        <w:rPr>
          <w:rFonts w:ascii="Times New Roman"/>
          <w:b/>
          <w:i w:val="false"/>
          <w:color w:val="000000"/>
        </w:rPr>
        <w:t xml:space="preserve"> 1. Жалпы ережелер</w:t>
      </w:r>
    </w:p>
    <w:bookmarkEnd w:id="78"/>
    <w:bookmarkStart w:name="z246" w:id="79"/>
    <w:p>
      <w:pPr>
        <w:spacing w:after="0"/>
        <w:ind w:left="0"/>
        <w:jc w:val="both"/>
      </w:pPr>
      <w:r>
        <w:rPr>
          <w:rFonts w:ascii="Times New Roman"/>
          <w:b w:val="false"/>
          <w:i w:val="false"/>
          <w:color w:val="000000"/>
          <w:sz w:val="28"/>
        </w:rPr>
        <w:t>
      1. Көрсетілетін қызметті берушінің атауы: аудандардың және облыстық маңызы бар қаланың білім бөлімдері (бұдан әрі –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корпорациясының коммерциялық емес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w:t>
      </w:r>
      <w:r>
        <w:br/>
      </w:r>
      <w:r>
        <w:rPr>
          <w:rFonts w:ascii="Times New Roman"/>
          <w:b w:val="false"/>
          <w:i w:val="false"/>
          <w:color w:val="000000"/>
          <w:sz w:val="28"/>
        </w:rPr>
        <w:t xml:space="preserve">
      </w:t>
      </w:r>
      <w:r>
        <w:rPr>
          <w:rFonts w:ascii="Times New Roman"/>
          <w:b w:val="false"/>
          <w:i w:val="false"/>
          <w:color w:val="000000"/>
          <w:sz w:val="28"/>
        </w:rPr>
        <w:t xml:space="preserve">1)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бірыңғай жинақтаушы зейнетақы қорына берілетін анықтама;</w:t>
      </w:r>
      <w:r>
        <w:br/>
      </w:r>
      <w:r>
        <w:rPr>
          <w:rFonts w:ascii="Times New Roman"/>
          <w:b w:val="false"/>
          <w:i w:val="false"/>
          <w:color w:val="000000"/>
          <w:sz w:val="28"/>
        </w:rPr>
        <w:t xml:space="preserve">
      </w:t>
      </w:r>
      <w:r>
        <w:rPr>
          <w:rFonts w:ascii="Times New Roman"/>
          <w:b w:val="false"/>
          <w:i w:val="false"/>
          <w:color w:val="000000"/>
          <w:sz w:val="28"/>
        </w:rPr>
        <w:t xml:space="preserve">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r>
        <w:br/>
      </w:r>
      <w:r>
        <w:rPr>
          <w:rFonts w:ascii="Times New Roman"/>
          <w:b w:val="false"/>
          <w:i w:val="false"/>
          <w:color w:val="000000"/>
          <w:sz w:val="28"/>
        </w:rPr>
        <w:t xml:space="preserve">
      </w:t>
      </w:r>
      <w:r>
        <w:rPr>
          <w:rFonts w:ascii="Times New Roman"/>
          <w:b w:val="false"/>
          <w:i w:val="false"/>
          <w:color w:val="000000"/>
          <w:sz w:val="28"/>
        </w:rPr>
        <w:t xml:space="preserve">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мүліктеріне иелік ету үшін берілетін анықтама (бұдан әрі – анықтама). </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79"/>
    <w:bookmarkStart w:name="z258" w:id="8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Мемлекеттік корпорациямен өзара іс-қимыл тәртібінің сипаттамасы</w:t>
      </w:r>
    </w:p>
    <w:bookmarkEnd w:id="80"/>
    <w:bookmarkStart w:name="z259" w:id="81"/>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Мемлекеттік корпорацияға стандарттың 4, 5, 6 - қосымшаларына сәйкес нысан бойынша өтініш ұсынуы немесе портал арқылы электрондық құжат нысанындағы сұраныс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Мемлекеттік корпорацияға стандарттың 9-тармағына сәйкес келесі құжаттарды ұсынады:</w:t>
      </w:r>
      <w:r>
        <w:br/>
      </w:r>
      <w:r>
        <w:rPr>
          <w:rFonts w:ascii="Times New Roman"/>
          <w:b w:val="false"/>
          <w:i w:val="false"/>
          <w:color w:val="000000"/>
          <w:sz w:val="28"/>
        </w:rPr>
        <w:t xml:space="preserve">
      </w:t>
      </w:r>
      <w:r>
        <w:rPr>
          <w:rFonts w:ascii="Times New Roman"/>
          <w:b w:val="false"/>
          <w:i w:val="false"/>
          <w:color w:val="000000"/>
          <w:sz w:val="28"/>
        </w:rPr>
        <w:t>бірыңғай жинақтаушы зейнетақы қорына анықтамаларды алу үшін:</w:t>
      </w:r>
      <w:r>
        <w:br/>
      </w:r>
      <w:r>
        <w:rPr>
          <w:rFonts w:ascii="Times New Roman"/>
          <w:b w:val="false"/>
          <w:i w:val="false"/>
          <w:color w:val="000000"/>
          <w:sz w:val="28"/>
        </w:rPr>
        <w:t xml:space="preserve">
      </w:t>
      </w:r>
      <w:r>
        <w:rPr>
          <w:rFonts w:ascii="Times New Roman"/>
          <w:b w:val="false"/>
          <w:i w:val="false"/>
          <w:color w:val="000000"/>
          <w:sz w:val="28"/>
        </w:rPr>
        <w:t>стандарттың 4-қосымшасына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(жеке басын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мұраны қалдырушының қайтыс болуы туралы куәліктің көшірмесі;</w:t>
      </w:r>
      <w:r>
        <w:br/>
      </w:r>
      <w:r>
        <w:rPr>
          <w:rFonts w:ascii="Times New Roman"/>
          <w:b w:val="false"/>
          <w:i w:val="false"/>
          <w:color w:val="000000"/>
          <w:sz w:val="28"/>
        </w:rPr>
        <w:t xml:space="preserve">
      </w:t>
      </w:r>
      <w:r>
        <w:rPr>
          <w:rFonts w:ascii="Times New Roman"/>
          <w:b w:val="false"/>
          <w:i w:val="false"/>
          <w:color w:val="000000"/>
          <w:sz w:val="28"/>
        </w:rPr>
        <w:t>заң бойынша мұрагерлікке құқығы туралы куәліктің көшірмесі (нотариустан);</w:t>
      </w:r>
      <w:r>
        <w:br/>
      </w:r>
      <w:r>
        <w:rPr>
          <w:rFonts w:ascii="Times New Roman"/>
          <w:b w:val="false"/>
          <w:i w:val="false"/>
          <w:color w:val="000000"/>
          <w:sz w:val="28"/>
        </w:rPr>
        <w:t xml:space="preserve">
      </w:t>
      </w:r>
      <w:r>
        <w:rPr>
          <w:rFonts w:ascii="Times New Roman"/>
          <w:b w:val="false"/>
          <w:i w:val="false"/>
          <w:color w:val="000000"/>
          <w:sz w:val="28"/>
        </w:rPr>
        <w:t>бала 2007 жылғы 13 тамызға дейін не Қазақстан Республикасынан тыс жерде туылған жағдайда баланың туу туралы куәлігінің көшірмесі;</w:t>
      </w:r>
      <w:r>
        <w:br/>
      </w:r>
      <w:r>
        <w:rPr>
          <w:rFonts w:ascii="Times New Roman"/>
          <w:b w:val="false"/>
          <w:i w:val="false"/>
          <w:color w:val="000000"/>
          <w:sz w:val="28"/>
        </w:rPr>
        <w:t xml:space="preserve">
      </w:t>
      </w:r>
      <w:r>
        <w:rPr>
          <w:rFonts w:ascii="Times New Roman"/>
          <w:b w:val="false"/>
          <w:i w:val="false"/>
          <w:color w:val="000000"/>
          <w:sz w:val="28"/>
        </w:rPr>
        <w:t>2008 жылға дейін не Қазақстан Республикасынан тыс жерде некеге тұрған немесе бұзған жағдайда некеге тұру немесе бұзу туралы куәліктің көшірмесі;</w:t>
      </w:r>
      <w:r>
        <w:br/>
      </w:r>
      <w:r>
        <w:rPr>
          <w:rFonts w:ascii="Times New Roman"/>
          <w:b w:val="false"/>
          <w:i w:val="false"/>
          <w:color w:val="000000"/>
          <w:sz w:val="28"/>
        </w:rPr>
        <w:t xml:space="preserve">
      </w:t>
      </w:r>
      <w:r>
        <w:rPr>
          <w:rFonts w:ascii="Times New Roman"/>
          <w:b w:val="false"/>
          <w:i w:val="false"/>
          <w:color w:val="000000"/>
          <w:sz w:val="28"/>
        </w:rPr>
        <w:t xml:space="preserve">"Азаматтық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25 ақпандағы </w:t>
      </w:r>
      <w:r>
        <w:rPr>
          <w:rFonts w:ascii="Times New Roman"/>
          <w:b w:val="false"/>
          <w:i w:val="false"/>
          <w:color w:val="000000"/>
          <w:sz w:val="28"/>
        </w:rPr>
        <w:t>№ 112</w:t>
      </w:r>
      <w:r>
        <w:rPr>
          <w:rFonts w:ascii="Times New Roman"/>
          <w:b w:val="false"/>
          <w:i w:val="false"/>
          <w:color w:val="000000"/>
          <w:sz w:val="28"/>
        </w:rPr>
        <w:t xml:space="preserve"> бұйрығымен (бұдан әрі – №112 бұйрық) (нормативтік құқықтық актілерді мемлекеттік тіркеу Тізілімінде №10764 тіркелген) бекітілген нысан бойынша туу туралы анықтама (2008 жылға дейін бала некесіз туылған жағдайда);</w:t>
      </w:r>
      <w:r>
        <w:br/>
      </w:r>
      <w:r>
        <w:rPr>
          <w:rFonts w:ascii="Times New Roman"/>
          <w:b w:val="false"/>
          <w:i w:val="false"/>
          <w:color w:val="000000"/>
          <w:sz w:val="28"/>
        </w:rPr>
        <w:t xml:space="preserve">
      </w:t>
      </w:r>
      <w:r>
        <w:rPr>
          <w:rFonts w:ascii="Times New Roman"/>
          <w:b w:val="false"/>
          <w:i w:val="false"/>
          <w:color w:val="000000"/>
          <w:sz w:val="28"/>
        </w:rPr>
        <w:t>ішкі істер органдарына кәмелетке толмаған балалардың мүліктеріне иелік ету үшін анықтамаларды алу үшін:</w:t>
      </w:r>
      <w:r>
        <w:br/>
      </w:r>
      <w:r>
        <w:rPr>
          <w:rFonts w:ascii="Times New Roman"/>
          <w:b w:val="false"/>
          <w:i w:val="false"/>
          <w:color w:val="000000"/>
          <w:sz w:val="28"/>
        </w:rPr>
        <w:t xml:space="preserve">
      </w:t>
      </w:r>
      <w:r>
        <w:rPr>
          <w:rFonts w:ascii="Times New Roman"/>
          <w:b w:val="false"/>
          <w:i w:val="false"/>
          <w:color w:val="000000"/>
          <w:sz w:val="28"/>
        </w:rPr>
        <w:t>стандарттың 5-қосымшасына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жеке басын куәландыратын құжат (жеке басын сәйкестендіру үшін талап етіледі); </w:t>
      </w:r>
      <w:r>
        <w:br/>
      </w:r>
      <w:r>
        <w:rPr>
          <w:rFonts w:ascii="Times New Roman"/>
          <w:b w:val="false"/>
          <w:i w:val="false"/>
          <w:color w:val="000000"/>
          <w:sz w:val="28"/>
        </w:rPr>
        <w:t xml:space="preserve">
      </w:t>
      </w:r>
      <w:r>
        <w:rPr>
          <w:rFonts w:ascii="Times New Roman"/>
          <w:b w:val="false"/>
          <w:i w:val="false"/>
          <w:color w:val="000000"/>
          <w:sz w:val="28"/>
        </w:rPr>
        <w:t>бала (балалар) оқитын білім ұйымының әкімшілігімен расталған көлік құралын иеліктен шығару бойынша мәміле жасауға көлік құралының меншік иесі болып табылатын баланың (балалардың) келісімі (бала 10 жасқа толған жағдайда);</w:t>
      </w:r>
      <w:r>
        <w:br/>
      </w:r>
      <w:r>
        <w:rPr>
          <w:rFonts w:ascii="Times New Roman"/>
          <w:b w:val="false"/>
          <w:i w:val="false"/>
          <w:color w:val="000000"/>
          <w:sz w:val="28"/>
        </w:rPr>
        <w:t xml:space="preserve">
      </w:t>
      </w:r>
      <w:r>
        <w:rPr>
          <w:rFonts w:ascii="Times New Roman"/>
          <w:b w:val="false"/>
          <w:i w:val="false"/>
          <w:color w:val="000000"/>
          <w:sz w:val="28"/>
        </w:rPr>
        <w:t>келмеген жұбайының (зайыбының) атынан мәміле жасауға нотариус куәландырған сенімхат не қайтыс болуы туралы куәлік;</w:t>
      </w:r>
      <w:r>
        <w:br/>
      </w:r>
      <w:r>
        <w:rPr>
          <w:rFonts w:ascii="Times New Roman"/>
          <w:b w:val="false"/>
          <w:i w:val="false"/>
          <w:color w:val="000000"/>
          <w:sz w:val="28"/>
        </w:rPr>
        <w:t xml:space="preserve">
      </w:t>
      </w:r>
      <w:r>
        <w:rPr>
          <w:rFonts w:ascii="Times New Roman"/>
          <w:b w:val="false"/>
          <w:i w:val="false"/>
          <w:color w:val="000000"/>
          <w:sz w:val="28"/>
        </w:rPr>
        <w:t>көлік құралын тіркеу туралы куәлік (көлік құралын тіркеу туралы куәлік жоғалған жағдайда ішкі істер органдары беретін растау-анықтамасы);</w:t>
      </w:r>
      <w:r>
        <w:br/>
      </w:r>
      <w:r>
        <w:rPr>
          <w:rFonts w:ascii="Times New Roman"/>
          <w:b w:val="false"/>
          <w:i w:val="false"/>
          <w:color w:val="000000"/>
          <w:sz w:val="28"/>
        </w:rPr>
        <w:t xml:space="preserve">
      </w:t>
      </w:r>
      <w:r>
        <w:rPr>
          <w:rFonts w:ascii="Times New Roman"/>
          <w:b w:val="false"/>
          <w:i w:val="false"/>
          <w:color w:val="000000"/>
          <w:sz w:val="28"/>
        </w:rPr>
        <w:t>бала 2007 жылғы 13 тамызға дейін не Қазақстан Республикасынан тыс жерде туылған жағдайда баланың туу туралы куәлігінің көшірмесі;</w:t>
      </w:r>
      <w:r>
        <w:br/>
      </w:r>
      <w:r>
        <w:rPr>
          <w:rFonts w:ascii="Times New Roman"/>
          <w:b w:val="false"/>
          <w:i w:val="false"/>
          <w:color w:val="000000"/>
          <w:sz w:val="28"/>
        </w:rPr>
        <w:t xml:space="preserve">
      </w:t>
      </w:r>
      <w:r>
        <w:rPr>
          <w:rFonts w:ascii="Times New Roman"/>
          <w:b w:val="false"/>
          <w:i w:val="false"/>
          <w:color w:val="000000"/>
          <w:sz w:val="28"/>
        </w:rPr>
        <w:t>2008 жылға дейін не Қазақстан Республикасынан тыс жерде некеге тұрған немесе бұзған жағдайда некеге тұру немесе бұзу туралы куәліктің көшірмесі;</w:t>
      </w:r>
      <w:r>
        <w:br/>
      </w:r>
      <w:r>
        <w:rPr>
          <w:rFonts w:ascii="Times New Roman"/>
          <w:b w:val="false"/>
          <w:i w:val="false"/>
          <w:color w:val="000000"/>
          <w:sz w:val="28"/>
        </w:rPr>
        <w:t xml:space="preserve">
      </w:t>
      </w:r>
      <w:r>
        <w:rPr>
          <w:rFonts w:ascii="Times New Roman"/>
          <w:b w:val="false"/>
          <w:i w:val="false"/>
          <w:color w:val="000000"/>
          <w:sz w:val="28"/>
        </w:rPr>
        <w:t>№112 бұйрықпен бекітілген нысан бойынша туу туралы анықтама (2008 жылға дейін бала некесіз туылған жағдайда);</w:t>
      </w:r>
      <w:r>
        <w:br/>
      </w:r>
      <w:r>
        <w:rPr>
          <w:rFonts w:ascii="Times New Roman"/>
          <w:b w:val="false"/>
          <w:i w:val="false"/>
          <w:color w:val="000000"/>
          <w:sz w:val="28"/>
        </w:rPr>
        <w:t xml:space="preserve">
      </w:t>
      </w:r>
      <w:r>
        <w:rPr>
          <w:rFonts w:ascii="Times New Roman"/>
          <w:b w:val="false"/>
          <w:i w:val="false"/>
          <w:color w:val="000000"/>
          <w:sz w:val="28"/>
        </w:rPr>
        <w:t>банктерге кәмелетке толмағандардың мүліктеріне иелік етуге анықтамаларды алу үшін:</w:t>
      </w:r>
      <w:r>
        <w:br/>
      </w:r>
      <w:r>
        <w:rPr>
          <w:rFonts w:ascii="Times New Roman"/>
          <w:b w:val="false"/>
          <w:i w:val="false"/>
          <w:color w:val="000000"/>
          <w:sz w:val="28"/>
        </w:rPr>
        <w:t xml:space="preserve">
      </w:t>
      </w:r>
      <w:r>
        <w:rPr>
          <w:rFonts w:ascii="Times New Roman"/>
          <w:b w:val="false"/>
          <w:i w:val="false"/>
          <w:color w:val="000000"/>
          <w:sz w:val="28"/>
        </w:rPr>
        <w:t>стандарттың 6-қосымшасына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жеке басын куәландыратын құжат (жеке басын сәйкестендіру үшін талап етіледі); </w:t>
      </w:r>
      <w:r>
        <w:br/>
      </w:r>
      <w:r>
        <w:rPr>
          <w:rFonts w:ascii="Times New Roman"/>
          <w:b w:val="false"/>
          <w:i w:val="false"/>
          <w:color w:val="000000"/>
          <w:sz w:val="28"/>
        </w:rPr>
        <w:t xml:space="preserve">
      </w:t>
      </w:r>
      <w:r>
        <w:rPr>
          <w:rFonts w:ascii="Times New Roman"/>
          <w:b w:val="false"/>
          <w:i w:val="false"/>
          <w:color w:val="000000"/>
          <w:sz w:val="28"/>
        </w:rPr>
        <w:t>бала (балалар) оқитын білім ұйымының әкімшілігімен расталған банктегі мүлкін иеліктен шығару бойынша мәміле жасауға банктегі мүліктің меншік иесі болып табылатын баланың (балалардың) келісімі (бала 10 жасқа толған жағдайда);</w:t>
      </w:r>
      <w:r>
        <w:br/>
      </w:r>
      <w:r>
        <w:rPr>
          <w:rFonts w:ascii="Times New Roman"/>
          <w:b w:val="false"/>
          <w:i w:val="false"/>
          <w:color w:val="000000"/>
          <w:sz w:val="28"/>
        </w:rPr>
        <w:t xml:space="preserve">
      </w:t>
      </w:r>
      <w:r>
        <w:rPr>
          <w:rFonts w:ascii="Times New Roman"/>
          <w:b w:val="false"/>
          <w:i w:val="false"/>
          <w:color w:val="000000"/>
          <w:sz w:val="28"/>
        </w:rPr>
        <w:t>келмеген жұбайының (зайыбының) атынан мәміле жасауға нотариуспен куәландырылған сенімхат не қайтыс болуы туралы куәлік;</w:t>
      </w:r>
      <w:r>
        <w:br/>
      </w:r>
      <w:r>
        <w:rPr>
          <w:rFonts w:ascii="Times New Roman"/>
          <w:b w:val="false"/>
          <w:i w:val="false"/>
          <w:color w:val="000000"/>
          <w:sz w:val="28"/>
        </w:rPr>
        <w:t xml:space="preserve">
      </w:t>
      </w:r>
      <w:r>
        <w:rPr>
          <w:rFonts w:ascii="Times New Roman"/>
          <w:b w:val="false"/>
          <w:i w:val="false"/>
          <w:color w:val="000000"/>
          <w:sz w:val="28"/>
        </w:rPr>
        <w:t>банк салымының бар екенін растайтын құжат;</w:t>
      </w:r>
      <w:r>
        <w:br/>
      </w:r>
      <w:r>
        <w:rPr>
          <w:rFonts w:ascii="Times New Roman"/>
          <w:b w:val="false"/>
          <w:i w:val="false"/>
          <w:color w:val="000000"/>
          <w:sz w:val="28"/>
        </w:rPr>
        <w:t xml:space="preserve">
      </w:t>
      </w:r>
      <w:r>
        <w:rPr>
          <w:rFonts w:ascii="Times New Roman"/>
          <w:b w:val="false"/>
          <w:i w:val="false"/>
          <w:color w:val="000000"/>
          <w:sz w:val="28"/>
        </w:rPr>
        <w:t>2008 жылға дейін не Қазақстан Республикасынан тыс жерде некеге тұрған немесе бұзған жағдайда некеге тұру немесе бұзу туралы куәліктің көшірмесі;</w:t>
      </w:r>
      <w:r>
        <w:br/>
      </w:r>
      <w:r>
        <w:rPr>
          <w:rFonts w:ascii="Times New Roman"/>
          <w:b w:val="false"/>
          <w:i w:val="false"/>
          <w:color w:val="000000"/>
          <w:sz w:val="28"/>
        </w:rPr>
        <w:t xml:space="preserve">
      </w:t>
      </w:r>
      <w:r>
        <w:rPr>
          <w:rFonts w:ascii="Times New Roman"/>
          <w:b w:val="false"/>
          <w:i w:val="false"/>
          <w:color w:val="000000"/>
          <w:sz w:val="28"/>
        </w:rPr>
        <w:t xml:space="preserve">бала 2007 жылғы 13 тамызға дейін не Қазақстан Республикасынан тыс жерде туылған жағдайда баланың туу туралы куәлігінің көшірмесі; </w:t>
      </w:r>
      <w:r>
        <w:br/>
      </w:r>
      <w:r>
        <w:rPr>
          <w:rFonts w:ascii="Times New Roman"/>
          <w:b w:val="false"/>
          <w:i w:val="false"/>
          <w:color w:val="000000"/>
          <w:sz w:val="28"/>
        </w:rPr>
        <w:t xml:space="preserve">
      </w:t>
      </w:r>
      <w:r>
        <w:rPr>
          <w:rFonts w:ascii="Times New Roman"/>
          <w:b w:val="false"/>
          <w:i w:val="false"/>
          <w:color w:val="000000"/>
          <w:sz w:val="28"/>
        </w:rPr>
        <w:t>№112 бұйрықпен бекітілген нысан бойынша туу туралы анықтама (2008 жылға дейін бала некесіз туылған жағдайда);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Қазақстан Республикасының заңдарында өзгеше көзделмесе, көрсетілетін қызметті берушіге мемлекеттік қызмет көрсету кезінде заңмен қорғалатын құпияны қамтитын, ақпараттық жүйелердегі мәліметтерді пайдалануға келісімін береді;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9-тармағында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7-қосымшасына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құжаттарды қарайды және көрсетілетін қызметті берушінің орындаушысына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құжаттарды қарайды, анықтаманы дайындайды және көрсетілетін қызметті берушінің басшысына ұсынады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анықтамаға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анықтаманы тіркейді және Мемлекеттік корпорацияға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Мемлекеттік корпорация қызметкері анықтаманы тіркейді және көрсетілетін қызметті алушыға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81"/>
    <w:bookmarkStart w:name="z298" w:id="8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82"/>
    <w:bookmarkStart w:name="z299" w:id="8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жинақтау бөлімінің қызметкері;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83"/>
    <w:bookmarkStart w:name="z308" w:id="8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84"/>
    <w:bookmarkStart w:name="z309" w:id="85"/>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тіркеледі және көрсетілетін қызметті алушының ЭЦҚ-сы қойылған электрондық құжат нысанындағы сұраныс (бұдан әрі – электрондық сұраныс) пен стандарттың 9-тармағына сәйкес құжаттарды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көрсетіле отырып, электрондық сұраныс пен құжаттардың қабылданғандығы туралы хабарлама жолданады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сұраныс пен құжаттарды қабылданғаннан кейін мемлекеттік қызмет көрсету процесінде көрсетілетін қызметті берушінің құрылымдық бөлімшелерінің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4-7) тармақшаларына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 кәмелетке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321" w:id="8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8"/>
        <w:gridCol w:w="1573"/>
        <w:gridCol w:w="1982"/>
        <w:gridCol w:w="2343"/>
        <w:gridCol w:w="1029"/>
        <w:gridCol w:w="1030"/>
        <w:gridCol w:w="896"/>
        <w:gridCol w:w="1032"/>
        <w:gridCol w:w="896"/>
        <w:gridCol w:w="1031"/>
      </w:tblGrid>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87"/>
          <w:p>
            <w:pPr>
              <w:spacing w:after="20"/>
              <w:ind w:left="20"/>
              <w:jc w:val="both"/>
            </w:pPr>
            <w:r>
              <w:rPr>
                <w:rFonts w:ascii="Times New Roman"/>
                <w:b w:val="false"/>
                <w:i w:val="false"/>
                <w:color w:val="000000"/>
                <w:sz w:val="20"/>
              </w:rPr>
              <w:t>
1</w:t>
            </w:r>
          </w:p>
          <w:bookmarkEnd w:id="87"/>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88"/>
          <w:p>
            <w:pPr>
              <w:spacing w:after="20"/>
              <w:ind w:left="20"/>
              <w:jc w:val="both"/>
            </w:pPr>
            <w:r>
              <w:rPr>
                <w:rFonts w:ascii="Times New Roman"/>
                <w:b w:val="false"/>
                <w:i w:val="false"/>
                <w:color w:val="000000"/>
                <w:sz w:val="20"/>
              </w:rPr>
              <w:t>
2</w:t>
            </w:r>
          </w:p>
          <w:bookmarkEnd w:id="88"/>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89"/>
          <w:p>
            <w:pPr>
              <w:spacing w:after="20"/>
              <w:ind w:left="20"/>
              <w:jc w:val="both"/>
            </w:pPr>
            <w:r>
              <w:rPr>
                <w:rFonts w:ascii="Times New Roman"/>
                <w:b w:val="false"/>
                <w:i w:val="false"/>
                <w:color w:val="000000"/>
                <w:sz w:val="20"/>
              </w:rPr>
              <w:t>
3</w:t>
            </w:r>
          </w:p>
          <w:bookmarkEnd w:id="89"/>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23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w:t>
            </w:r>
            <w:r>
              <w:br/>
            </w:r>
            <w:r>
              <w:rPr>
                <w:rFonts w:ascii="Times New Roman"/>
                <w:b w:val="false"/>
                <w:i w:val="false"/>
                <w:color w:val="000000"/>
                <w:sz w:val="20"/>
              </w:rPr>
              <w:t>
 қол қояды</w:t>
            </w: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w:t>
            </w:r>
            <w:r>
              <w:br/>
            </w:r>
            <w:r>
              <w:rPr>
                <w:rFonts w:ascii="Times New Roman"/>
                <w:b w:val="false"/>
                <w:i w:val="false"/>
                <w:color w:val="000000"/>
                <w:sz w:val="20"/>
              </w:rPr>
              <w:t>
тіркейді</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90"/>
          <w:p>
            <w:pPr>
              <w:spacing w:after="20"/>
              <w:ind w:left="20"/>
              <w:jc w:val="both"/>
            </w:pPr>
            <w:r>
              <w:rPr>
                <w:rFonts w:ascii="Times New Roman"/>
                <w:b w:val="false"/>
                <w:i w:val="false"/>
                <w:color w:val="000000"/>
                <w:sz w:val="20"/>
              </w:rPr>
              <w:t>
4</w:t>
            </w:r>
          </w:p>
          <w:bookmarkEnd w:id="90"/>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w:t>
            </w:r>
            <w:r>
              <w:br/>
            </w:r>
            <w:r>
              <w:rPr>
                <w:rFonts w:ascii="Times New Roman"/>
                <w:b w:val="false"/>
                <w:i w:val="false"/>
                <w:color w:val="000000"/>
                <w:sz w:val="20"/>
              </w:rPr>
              <w:t>
мемлекеттік қызметті көрсету бойынша рәсім (іс-қимыл) нәтижесі</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басшысына ұсынады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 жолдайды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w:t>
            </w:r>
            <w:r>
              <w:br/>
            </w:r>
            <w:r>
              <w:rPr>
                <w:rFonts w:ascii="Times New Roman"/>
                <w:b w:val="false"/>
                <w:i w:val="false"/>
                <w:color w:val="000000"/>
                <w:sz w:val="20"/>
              </w:rPr>
              <w:t>
 Мемлекеттік корпорацияға жолдайды</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көрсетілетін қызметті алушыға береді </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91"/>
          <w:p>
            <w:pPr>
              <w:spacing w:after="20"/>
              <w:ind w:left="20"/>
              <w:jc w:val="both"/>
            </w:pPr>
            <w:r>
              <w:rPr>
                <w:rFonts w:ascii="Times New Roman"/>
                <w:b w:val="false"/>
                <w:i w:val="false"/>
                <w:color w:val="000000"/>
                <w:sz w:val="20"/>
              </w:rPr>
              <w:t>
5</w:t>
            </w:r>
          </w:p>
          <w:bookmarkEnd w:id="91"/>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 аспайды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333" w:id="9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92"/>
    <w:bookmarkStart w:name="z334"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342" w:id="94"/>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94"/>
    <w:bookmarkStart w:name="z34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 және (немесе) ерікті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жинақтаушы зейнетақы қорына, банктерге, ішкі істер органдарына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мұра ресімдеу үшін анықтамалар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350" w:id="9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6"/>
    <w:bookmarkStart w:name="z351"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98"/>
    <w:p>
      <w:pPr>
        <w:spacing w:after="0"/>
        <w:ind w:left="0"/>
        <w:jc w:val="left"/>
      </w:pPr>
      <w:r>
        <w:rPr>
          <w:rFonts w:ascii="Times New Roman"/>
          <w:b/>
          <w:i w:val="false"/>
          <w:color w:val="000000"/>
        </w:rPr>
        <w:t xml:space="preserve"> Шартты белгілемелер:</w:t>
      </w:r>
    </w:p>
    <w:bookmarkEnd w:id="98"/>
    <w:bookmarkStart w:name="z353"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29 ақпандағы № 372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бекітілген </w:t>
            </w:r>
          </w:p>
        </w:tc>
      </w:tr>
    </w:tbl>
    <w:bookmarkStart w:name="z360" w:id="100"/>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100"/>
    <w:bookmarkStart w:name="z361" w:id="101"/>
    <w:p>
      <w:pPr>
        <w:spacing w:after="0"/>
        <w:ind w:left="0"/>
        <w:jc w:val="left"/>
      </w:pPr>
      <w:r>
        <w:rPr>
          <w:rFonts w:ascii="Times New Roman"/>
          <w:b/>
          <w:i w:val="false"/>
          <w:color w:val="000000"/>
        </w:rPr>
        <w:t xml:space="preserve"> 1. Жалпы ережелер</w:t>
      </w:r>
    </w:p>
    <w:bookmarkEnd w:id="101"/>
    <w:bookmarkStart w:name="z362" w:id="102"/>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корпорациясының коммерциялық емес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(бұдан әрі –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көрсетілетін қызмет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02"/>
    <w:bookmarkStart w:name="z371" w:id="103"/>
    <w:p>
      <w:pPr>
        <w:spacing w:after="0"/>
        <w:ind w:left="0"/>
        <w:jc w:val="left"/>
      </w:pPr>
      <w:r>
        <w:rPr>
          <w:rFonts w:ascii="Times New Roman"/>
          <w:b/>
          <w:i w:val="false"/>
          <w:color w:val="000000"/>
        </w:rPr>
        <w:t xml:space="preserve"> 2. Мемлекеттік қызмет көрсету процесінде Мемлекеттік корпорациямен өзара іс-қимыл тәртібінің сипаттамасы</w:t>
      </w:r>
    </w:p>
    <w:bookmarkEnd w:id="103"/>
    <w:bookmarkStart w:name="z372" w:id="104"/>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Мемлекеттік корпорацияға стандарттың 2, 3 - қосымшаларына сәйкес нысан бойынша өтініш ұсынуы немесе портал арқылы электрондық құжат нысанындағы сұраныс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Мемлекеттік корпорацияға стандарттың 9-тармағына сәйкес келесі құжаттарды ұсынады:</w:t>
      </w:r>
      <w:r>
        <w:br/>
      </w:r>
      <w:r>
        <w:rPr>
          <w:rFonts w:ascii="Times New Roman"/>
          <w:b w:val="false"/>
          <w:i w:val="false"/>
          <w:color w:val="000000"/>
          <w:sz w:val="28"/>
        </w:rPr>
        <w:t xml:space="preserve">
      </w:t>
      </w:r>
      <w:r>
        <w:rPr>
          <w:rFonts w:ascii="Times New Roman"/>
          <w:b w:val="false"/>
          <w:i w:val="false"/>
          <w:color w:val="000000"/>
          <w:sz w:val="28"/>
        </w:rPr>
        <w:t>нотариалдық кеңседен анықтама алу үшін:</w:t>
      </w:r>
      <w:r>
        <w:br/>
      </w:r>
      <w:r>
        <w:rPr>
          <w:rFonts w:ascii="Times New Roman"/>
          <w:b w:val="false"/>
          <w:i w:val="false"/>
          <w:color w:val="000000"/>
          <w:sz w:val="28"/>
        </w:rPr>
        <w:t xml:space="preserve">
      </w:t>
      </w:r>
      <w:r>
        <w:rPr>
          <w:rFonts w:ascii="Times New Roman"/>
          <w:b w:val="false"/>
          <w:i w:val="false"/>
          <w:color w:val="000000"/>
          <w:sz w:val="28"/>
        </w:rPr>
        <w:t>стандарттың 2-қосымшасына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(жеке басын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алушыдан кепілді тұрғын үй беру туралы нотариалды расталған өтініш не кепілді тұрғын үй беру туралы жақын туыстарының нотариалды расталған өтініші;</w:t>
      </w:r>
      <w:r>
        <w:br/>
      </w:r>
      <w:r>
        <w:rPr>
          <w:rFonts w:ascii="Times New Roman"/>
          <w:b w:val="false"/>
          <w:i w:val="false"/>
          <w:color w:val="000000"/>
          <w:sz w:val="28"/>
        </w:rPr>
        <w:t xml:space="preserve">
      </w:t>
      </w:r>
      <w:r>
        <w:rPr>
          <w:rFonts w:ascii="Times New Roman"/>
          <w:b w:val="false"/>
          <w:i w:val="false"/>
          <w:color w:val="000000"/>
          <w:sz w:val="28"/>
        </w:rPr>
        <w:t>бала (балалар) оқитын білім беру ұйымының әкімшілігімен расталған жылжымайтын мүлікті иеліктен шығару бойынша мәміле жасауға жылжымайтын мүліктің меншік иесі болып табылатын баланың (балалардың) келісімі (бала 10 жасқа толған жағдайда);</w:t>
      </w:r>
      <w:r>
        <w:br/>
      </w:r>
      <w:r>
        <w:rPr>
          <w:rFonts w:ascii="Times New Roman"/>
          <w:b w:val="false"/>
          <w:i w:val="false"/>
          <w:color w:val="000000"/>
          <w:sz w:val="28"/>
        </w:rPr>
        <w:t xml:space="preserve">
      </w:t>
      </w:r>
      <w:r>
        <w:rPr>
          <w:rFonts w:ascii="Times New Roman"/>
          <w:b w:val="false"/>
          <w:i w:val="false"/>
          <w:color w:val="000000"/>
          <w:sz w:val="28"/>
        </w:rPr>
        <w:t>мәмілелерді ресімдеуге келмеген жұбайының (зайыбының) атынан нотариус растаған сенімхат немесе қайтыс болуы туралы куәлік;</w:t>
      </w:r>
      <w:r>
        <w:br/>
      </w:r>
      <w:r>
        <w:rPr>
          <w:rFonts w:ascii="Times New Roman"/>
          <w:b w:val="false"/>
          <w:i w:val="false"/>
          <w:color w:val="000000"/>
          <w:sz w:val="28"/>
        </w:rPr>
        <w:t xml:space="preserve">
      </w:t>
      </w:r>
      <w:r>
        <w:rPr>
          <w:rFonts w:ascii="Times New Roman"/>
          <w:b w:val="false"/>
          <w:i w:val="false"/>
          <w:color w:val="000000"/>
          <w:sz w:val="28"/>
        </w:rPr>
        <w:t>баланың туу туралы куәлігінің көшірмесі (2007 жылғы 13 тамызға дейін не Қазақстан Республикасынан тыс жерде туылған жағдайда);</w:t>
      </w:r>
      <w:r>
        <w:br/>
      </w:r>
      <w:r>
        <w:rPr>
          <w:rFonts w:ascii="Times New Roman"/>
          <w:b w:val="false"/>
          <w:i w:val="false"/>
          <w:color w:val="000000"/>
          <w:sz w:val="28"/>
        </w:rPr>
        <w:t xml:space="preserve">
      </w:t>
      </w:r>
      <w:r>
        <w:rPr>
          <w:rFonts w:ascii="Times New Roman"/>
          <w:b w:val="false"/>
          <w:i w:val="false"/>
          <w:color w:val="000000"/>
          <w:sz w:val="28"/>
        </w:rPr>
        <w:t>некеге тұру немесе бұзу туралы куәліктің көшірмесі (2008 жылға дейін не Қазақстан Республикасынан тыс жерде некеге тұрған немесе бұзған жағдайда);</w:t>
      </w:r>
      <w:r>
        <w:br/>
      </w:r>
      <w:r>
        <w:rPr>
          <w:rFonts w:ascii="Times New Roman"/>
          <w:b w:val="false"/>
          <w:i w:val="false"/>
          <w:color w:val="000000"/>
          <w:sz w:val="28"/>
        </w:rPr>
        <w:t xml:space="preserve">
      </w:t>
      </w:r>
      <w:r>
        <w:rPr>
          <w:rFonts w:ascii="Times New Roman"/>
          <w:b w:val="false"/>
          <w:i w:val="false"/>
          <w:color w:val="000000"/>
          <w:sz w:val="28"/>
        </w:rPr>
        <w:t>"Азаматтық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25 ақпандағы №112 бұйрығымен (бұдан әрі – №112 бұйрық) (нормативтік құқықтық актілерді мемлекеттік тіркеу Тізілімінде №10764 тіркелген) бекітілген нысан бойынша туу туралы анықтама (2008 жылға дейін бала некесіз туылған жағдайда);</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балаға тиесілі тұрғын үй кепілдігімен несие ресімдеу үшін банктерге анықтама алу үшін:</w:t>
      </w:r>
      <w:r>
        <w:br/>
      </w:r>
      <w:r>
        <w:rPr>
          <w:rFonts w:ascii="Times New Roman"/>
          <w:b w:val="false"/>
          <w:i w:val="false"/>
          <w:color w:val="000000"/>
          <w:sz w:val="28"/>
        </w:rPr>
        <w:t xml:space="preserve">
      </w:t>
      </w:r>
      <w:r>
        <w:rPr>
          <w:rFonts w:ascii="Times New Roman"/>
          <w:b w:val="false"/>
          <w:i w:val="false"/>
          <w:color w:val="000000"/>
          <w:sz w:val="28"/>
        </w:rPr>
        <w:t>стандарттың 3-қосымшасына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(жеке басын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заңды өкілдерінен кепілді тұрғын үй беру туралы нотариалды расталған өтініш не банк алдында міндеттерін тиісінше орындамаған жағдайда кепілді тұрғын үй беру туралы жақын туыстарынан нотариалды расталған өтініш;</w:t>
      </w:r>
      <w:r>
        <w:br/>
      </w:r>
      <w:r>
        <w:rPr>
          <w:rFonts w:ascii="Times New Roman"/>
          <w:b w:val="false"/>
          <w:i w:val="false"/>
          <w:color w:val="000000"/>
          <w:sz w:val="28"/>
        </w:rPr>
        <w:t xml:space="preserve">
      </w:t>
      </w:r>
      <w:r>
        <w:rPr>
          <w:rFonts w:ascii="Times New Roman"/>
          <w:b w:val="false"/>
          <w:i w:val="false"/>
          <w:color w:val="000000"/>
          <w:sz w:val="28"/>
        </w:rPr>
        <w:t>бала (балалар) оқитын білім беру ұйымының әкімшілігімен расталған тұрғын үйді иеліктен шығару бойынша мәміле жасауға тұрғын үйдың меншік иесі болып табылатын баланың (балалардың) келісімі (бала 10 жасқа толған жағдайда);</w:t>
      </w:r>
      <w:r>
        <w:br/>
      </w:r>
      <w:r>
        <w:rPr>
          <w:rFonts w:ascii="Times New Roman"/>
          <w:b w:val="false"/>
          <w:i w:val="false"/>
          <w:color w:val="000000"/>
          <w:sz w:val="28"/>
        </w:rPr>
        <w:t xml:space="preserve">
      </w:t>
      </w:r>
      <w:r>
        <w:rPr>
          <w:rFonts w:ascii="Times New Roman"/>
          <w:b w:val="false"/>
          <w:i w:val="false"/>
          <w:color w:val="000000"/>
          <w:sz w:val="28"/>
        </w:rPr>
        <w:t>мәмілелерді ресімдеуге келмеген жұбайының (зайыбының) атынан нотариус растаған сенімхат немесе қайтыс болуы туралы куәлік;</w:t>
      </w:r>
      <w:r>
        <w:br/>
      </w:r>
      <w:r>
        <w:rPr>
          <w:rFonts w:ascii="Times New Roman"/>
          <w:b w:val="false"/>
          <w:i w:val="false"/>
          <w:color w:val="000000"/>
          <w:sz w:val="28"/>
        </w:rPr>
        <w:t xml:space="preserve">
      </w:t>
      </w:r>
      <w:r>
        <w:rPr>
          <w:rFonts w:ascii="Times New Roman"/>
          <w:b w:val="false"/>
          <w:i w:val="false"/>
          <w:color w:val="000000"/>
          <w:sz w:val="28"/>
        </w:rPr>
        <w:t>банктен кәмелетке толмағанға тиесілі тұрғын үйді кепілге қоюға рұқсатқа анықтама беру туралы хат (кәмелетке толмағанға тиесілі тұрғын үйді кепілге қойып несие берген жағдайда);</w:t>
      </w:r>
      <w:r>
        <w:br/>
      </w:r>
      <w:r>
        <w:rPr>
          <w:rFonts w:ascii="Times New Roman"/>
          <w:b w:val="false"/>
          <w:i w:val="false"/>
          <w:color w:val="000000"/>
          <w:sz w:val="28"/>
        </w:rPr>
        <w:t xml:space="preserve">
      </w:t>
      </w:r>
      <w:r>
        <w:rPr>
          <w:rFonts w:ascii="Times New Roman"/>
          <w:b w:val="false"/>
          <w:i w:val="false"/>
          <w:color w:val="000000"/>
          <w:sz w:val="28"/>
        </w:rPr>
        <w:t>бала 2007 жылғы 13 тамызға дейін не Қазақстан Республикасынан тыс жерде туылған жағдайда баланың туу туралы куәлігінің көшірмесі (жеке басын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2008 жылға дейін не Қазақстан Республикасынан тыс жерде некеге тұрған немесе бұзған жағдайда некеге тұру немесе бұзу туралы куәліктің көшірмесі (жеке басын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№112 бұйрықпен бекітілген нысан бойынша туу туралы анықтама (2008 жылға дейін бала некесіз туылған жағдайда);</w:t>
      </w:r>
      <w:r>
        <w:br/>
      </w:r>
      <w:r>
        <w:rPr>
          <w:rFonts w:ascii="Times New Roman"/>
          <w:b w:val="false"/>
          <w:i w:val="false"/>
          <w:color w:val="000000"/>
          <w:sz w:val="28"/>
        </w:rPr>
        <w:t xml:space="preserve">
      </w:t>
      </w:r>
      <w:r>
        <w:rPr>
          <w:rFonts w:ascii="Times New Roman"/>
          <w:b w:val="false"/>
          <w:i w:val="false"/>
          <w:color w:val="000000"/>
          <w:sz w:val="28"/>
        </w:rPr>
        <w:t>Қазақстан Республикасының заңдарында өзгеше көзделмесе, көрсетілетін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9-тармағында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4-қосымшасына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құжаттарды қарайды және көрсетілетін қызметті берушінің орындаушысына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құжаттарды қарайды, анықтаманы дайындайды немесе ұсынылған құжаттар стандарттың 10-тармағымен көзделген жағдайлар мен негіздерге сәйкес келген жағдайда мемлекеттік қызметті көрсетуден бас тарту туралы дәлелді жауапты (бұдан әрі – дәлелді бас тарту) дайындайды және анықтаманы немесе дәлелді бас тартуды көрсетілетін қызметті берушінің басшысына ұсынады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анықтамаға немесе дәлелді бас тартуға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анықтаманы немесе дәлелді бас тартуды тіркейді және Мемлекеттік корпорацияға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Мемлекеттік корпорация қызметкері анықтаманы немесе дәлелді бас тартуды тіркейді және көрсетілетін қызметті алушыға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4"/>
    <w:bookmarkStart w:name="z404" w:id="10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05"/>
    <w:bookmarkStart w:name="z405" w:id="10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корпорацияның жинақтау бөлімінің қызметкері;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06"/>
    <w:bookmarkStart w:name="z414" w:id="10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07"/>
    <w:bookmarkStart w:name="z415" w:id="108"/>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тіркеледі және көрсетілетін қызметті алушының ЭЦҚ-сы қойылған электрондық құжат нысанындағы сұраныс (бұдан әрі – электрондық сұраныс) пен стандарттың 9-тармағына сәйкес құжаттарды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көрсетіле отырып, электрондық сұраныс пен құжаттардың қабылданғандығы туралы хабарлама жолданады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сұраныс пен құжаттарды қабылданғаннан кейін мемлекеттік қызмет көрсету процесінде көрсетілетін қызметті берушінің құрылымдық бөлімшелерінің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4-7) тармақшаларына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426" w:id="10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
        <w:gridCol w:w="1826"/>
        <w:gridCol w:w="1711"/>
        <w:gridCol w:w="1828"/>
        <w:gridCol w:w="889"/>
        <w:gridCol w:w="889"/>
        <w:gridCol w:w="1242"/>
        <w:gridCol w:w="1360"/>
        <w:gridCol w:w="1008"/>
        <w:gridCol w:w="1126"/>
      </w:tblGrid>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110"/>
          <w:p>
            <w:pPr>
              <w:spacing w:after="20"/>
              <w:ind w:left="20"/>
              <w:jc w:val="both"/>
            </w:pPr>
            <w:r>
              <w:rPr>
                <w:rFonts w:ascii="Times New Roman"/>
                <w:b w:val="false"/>
                <w:i w:val="false"/>
                <w:color w:val="000000"/>
                <w:sz w:val="20"/>
              </w:rPr>
              <w:t>
1</w:t>
            </w:r>
          </w:p>
          <w:bookmarkEnd w:id="110"/>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111"/>
          <w:p>
            <w:pPr>
              <w:spacing w:after="20"/>
              <w:ind w:left="20"/>
              <w:jc w:val="both"/>
            </w:pPr>
            <w:r>
              <w:rPr>
                <w:rFonts w:ascii="Times New Roman"/>
                <w:b w:val="false"/>
                <w:i w:val="false"/>
                <w:color w:val="000000"/>
                <w:sz w:val="20"/>
              </w:rPr>
              <w:t>
2</w:t>
            </w:r>
          </w:p>
          <w:bookmarkEnd w:id="111"/>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w:t>
            </w:r>
            <w:r>
              <w:br/>
            </w:r>
            <w:r>
              <w:rPr>
                <w:rFonts w:ascii="Times New Roman"/>
                <w:b w:val="false"/>
                <w:i w:val="false"/>
                <w:color w:val="000000"/>
                <w:sz w:val="20"/>
              </w:rPr>
              <w:t xml:space="preserve">
 корпорация </w:t>
            </w:r>
            <w:r>
              <w:br/>
            </w:r>
            <w:r>
              <w:rPr>
                <w:rFonts w:ascii="Times New Roman"/>
                <w:b w:val="false"/>
                <w:i w:val="false"/>
                <w:color w:val="000000"/>
                <w:sz w:val="20"/>
              </w:rPr>
              <w:t>
 қызметкері</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112"/>
          <w:p>
            <w:pPr>
              <w:spacing w:after="20"/>
              <w:ind w:left="20"/>
              <w:jc w:val="both"/>
            </w:pPr>
            <w:r>
              <w:rPr>
                <w:rFonts w:ascii="Times New Roman"/>
                <w:b w:val="false"/>
                <w:i w:val="false"/>
                <w:color w:val="000000"/>
                <w:sz w:val="20"/>
              </w:rPr>
              <w:t>
3</w:t>
            </w:r>
          </w:p>
          <w:bookmarkEnd w:id="112"/>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немесе дәлелді бас тартуды дайындайды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немесе дәлелді бас тартуға қол қояды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дәлелді бас тартуды тіркейді</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дәлелді бас тартуды тіркейді</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113"/>
          <w:p>
            <w:pPr>
              <w:spacing w:after="20"/>
              <w:ind w:left="20"/>
              <w:jc w:val="both"/>
            </w:pPr>
            <w:r>
              <w:rPr>
                <w:rFonts w:ascii="Times New Roman"/>
                <w:b w:val="false"/>
                <w:i w:val="false"/>
                <w:color w:val="000000"/>
                <w:sz w:val="20"/>
              </w:rPr>
              <w:t>
4</w:t>
            </w:r>
          </w:p>
          <w:bookmarkEnd w:id="113"/>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дәлелді бас тартуды көрсетілетін қызметті берушінің басшысына ұсынады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дәлелді бас тартуды көрсетілетін қызметті берушінің кеңсе қызметкеріне жолдайды</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дәлелді бас тартуды Мемлекеттік корпорацияға жолдайды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немесе дәлелді бас тартуды көрсетілетін қызметті алушыға береді</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114"/>
          <w:p>
            <w:pPr>
              <w:spacing w:after="20"/>
              <w:ind w:left="20"/>
              <w:jc w:val="both"/>
            </w:pPr>
            <w:r>
              <w:rPr>
                <w:rFonts w:ascii="Times New Roman"/>
                <w:b w:val="false"/>
                <w:i w:val="false"/>
                <w:color w:val="000000"/>
                <w:sz w:val="20"/>
              </w:rPr>
              <w:t>
5</w:t>
            </w:r>
          </w:p>
          <w:bookmarkEnd w:id="114"/>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r>
              <w:br/>
            </w:r>
            <w:r>
              <w:rPr>
                <w:rFonts w:ascii="Times New Roman"/>
                <w:b w:val="false"/>
                <w:i w:val="false"/>
                <w:color w:val="000000"/>
                <w:sz w:val="20"/>
              </w:rPr>
              <w:t>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437" w:id="11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15"/>
    <w:bookmarkStart w:name="z438"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444" w:id="11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17"/>
    <w:bookmarkStart w:name="z445"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жасалатын мәмілелерді ресімдеу үшін қорғаншылық немесе қамқоршылық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функцияларды жүзеге асыратын органдардың анықтамаларын беру"</w:t>
            </w:r>
            <w:r>
              <w:br/>
            </w: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450" w:id="119"/>
    <w:p>
      <w:pPr>
        <w:spacing w:after="0"/>
        <w:ind w:left="0"/>
        <w:jc w:val="left"/>
      </w:pPr>
      <w:r>
        <w:rPr>
          <w:rFonts w:ascii="Times New Roman"/>
          <w:b/>
          <w:i w:val="false"/>
          <w:color w:val="000000"/>
        </w:rPr>
        <w:t xml:space="preserve"> Мемлекеттік қызмет көрсетудің бизнес процестерінің анықтамалығы</w:t>
      </w:r>
    </w:p>
    <w:bookmarkEnd w:id="119"/>
    <w:bookmarkStart w:name="z451"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121"/>
    <w:p>
      <w:pPr>
        <w:spacing w:after="0"/>
        <w:ind w:left="0"/>
        <w:jc w:val="left"/>
      </w:pPr>
      <w:r>
        <w:rPr>
          <w:rFonts w:ascii="Times New Roman"/>
          <w:b/>
          <w:i w:val="false"/>
          <w:color w:val="000000"/>
        </w:rPr>
        <w:t xml:space="preserve"> Шартты белгілемелер:</w:t>
      </w:r>
    </w:p>
    <w:bookmarkEnd w:id="121"/>
    <w:bookmarkStart w:name="z453"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372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xml:space="preserve">№ 179 қаулысымен бекітілген </w:t>
            </w:r>
          </w:p>
        </w:tc>
      </w:tr>
    </w:tbl>
    <w:bookmarkStart w:name="z456" w:id="123"/>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123"/>
    <w:bookmarkStart w:name="z457" w:id="124"/>
    <w:p>
      <w:pPr>
        <w:spacing w:after="0"/>
        <w:ind w:left="0"/>
        <w:jc w:val="left"/>
      </w:pPr>
      <w:r>
        <w:rPr>
          <w:rFonts w:ascii="Times New Roman"/>
          <w:b/>
          <w:i w:val="false"/>
          <w:color w:val="000000"/>
        </w:rPr>
        <w:t xml:space="preserve"> 1. Жалпы ережелер</w:t>
      </w:r>
    </w:p>
    <w:bookmarkEnd w:id="124"/>
    <w:bookmarkStart w:name="z458" w:id="125"/>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корпорациясының коммерциялық емес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25"/>
    <w:bookmarkStart w:name="z468" w:id="1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26"/>
    <w:bookmarkStart w:name="z469" w:id="12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стандарттың 2–қосымшасына сәйкес өтініш ұсынуы немесе портал арқылы электрондық құжат нысанындағы сұраныс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көрсетілетін қызметті берушіге стандарттың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құжаттарды тіркейді, көрсетілетін қызметті алушыға тиісті құжаттардың қабылданғаны туралы қолхат береді және құжаттарды көрсетілетін қызметті берушінің басшысына ұсынады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орындаушысы құжаттарды қарайды және қорғаншылық және қамқоршылық белгілеу жөніндегі комиссияның (бұдан әрі – комиссия) қарауына ұсынады (үш жұмыс күні ішінде); </w:t>
      </w:r>
      <w:r>
        <w:br/>
      </w:r>
      <w:r>
        <w:rPr>
          <w:rFonts w:ascii="Times New Roman"/>
          <w:b w:val="false"/>
          <w:i w:val="false"/>
          <w:color w:val="000000"/>
          <w:sz w:val="28"/>
        </w:rPr>
        <w:t xml:space="preserve">
      </w:t>
      </w:r>
      <w:r>
        <w:rPr>
          <w:rFonts w:ascii="Times New Roman"/>
          <w:b w:val="false"/>
          <w:i w:val="false"/>
          <w:color w:val="000000"/>
          <w:sz w:val="28"/>
        </w:rPr>
        <w:t>5) комиссия құжаттарды қарайды, шешім шығарады және комиссия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орындаушысы комиссия отырысының хаттамасы негізінде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бұйрықтың (бұдан әрі – бұйрық) жобасын дайындайды және көрсетілетін қызметті берушінің басшысына ұсынады (екі жұмыс күні ішінде);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бұйрыққа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бұйрықтың көшірмесін тіркейді және көрсетілетін қызметті алушыға береді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27"/>
    <w:bookmarkStart w:name="z480" w:id="1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28"/>
    <w:bookmarkStart w:name="z481" w:id="1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жинақтау бөлімінің қызметкері.</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Мемлекеттік корпорацияның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29"/>
    <w:bookmarkStart w:name="z490" w:id="13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 </w:t>
      </w:r>
    </w:p>
    <w:bookmarkEnd w:id="130"/>
    <w:bookmarkStart w:name="z491" w:id="131"/>
    <w:p>
      <w:pPr>
        <w:spacing w:after="0"/>
        <w:ind w:left="0"/>
        <w:jc w:val="both"/>
      </w:pPr>
      <w:r>
        <w:rPr>
          <w:rFonts w:ascii="Times New Roman"/>
          <w:b w:val="false"/>
          <w:i w:val="false"/>
          <w:color w:val="000000"/>
          <w:sz w:val="28"/>
        </w:rPr>
        <w:t xml:space="preserve">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Мемлекеттік корпорацияға стандарттың 9-тармағына сәйкес келесі құжаттарды ұсынады:</w:t>
      </w:r>
      <w:r>
        <w:br/>
      </w:r>
      <w:r>
        <w:rPr>
          <w:rFonts w:ascii="Times New Roman"/>
          <w:b w:val="false"/>
          <w:i w:val="false"/>
          <w:color w:val="000000"/>
          <w:sz w:val="28"/>
        </w:rPr>
        <w:t xml:space="preserve">
      </w:t>
      </w:r>
      <w:r>
        <w:rPr>
          <w:rFonts w:ascii="Times New Roman"/>
          <w:b w:val="false"/>
          <w:i w:val="false"/>
          <w:color w:val="000000"/>
          <w:sz w:val="28"/>
        </w:rPr>
        <w:t>стандарттың 2-қосымшасына сәйкес нысан бойынша қамқоршының немесе қорғаншының жәрдемақы тағайындау үшін өтініші;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 (жеке басын сәйкестендіру үшін талап етіледі);</w:t>
      </w:r>
      <w:r>
        <w:br/>
      </w:r>
      <w:r>
        <w:rPr>
          <w:rFonts w:ascii="Times New Roman"/>
          <w:b w:val="false"/>
          <w:i w:val="false"/>
          <w:color w:val="000000"/>
          <w:sz w:val="28"/>
        </w:rPr>
        <w:t xml:space="preserve">
      </w:t>
      </w:r>
      <w:r>
        <w:rPr>
          <w:rFonts w:ascii="Times New Roman"/>
          <w:b w:val="false"/>
          <w:i w:val="false"/>
          <w:color w:val="000000"/>
          <w:sz w:val="28"/>
        </w:rPr>
        <w:t xml:space="preserve">қамқоршы немесе қорғаншы етіп тағайындау туралы жергілікті атқарушы орган қаулысының көшірмесі; </w:t>
      </w:r>
      <w:r>
        <w:br/>
      </w:r>
      <w:r>
        <w:rPr>
          <w:rFonts w:ascii="Times New Roman"/>
          <w:b w:val="false"/>
          <w:i w:val="false"/>
          <w:color w:val="000000"/>
          <w:sz w:val="28"/>
        </w:rPr>
        <w:t xml:space="preserve">
      </w:t>
      </w:r>
      <w:r>
        <w:rPr>
          <w:rFonts w:ascii="Times New Roman"/>
          <w:b w:val="false"/>
          <w:i w:val="false"/>
          <w:color w:val="000000"/>
          <w:sz w:val="28"/>
        </w:rPr>
        <w:t>бала 2007 жылғы 13 тамызға дейін не Қазақстан Республикасынан тыс жерде туылған жағдайда баланың туу туралы куәлігінің көшірмесі;</w:t>
      </w:r>
      <w:r>
        <w:br/>
      </w:r>
      <w:r>
        <w:rPr>
          <w:rFonts w:ascii="Times New Roman"/>
          <w:b w:val="false"/>
          <w:i w:val="false"/>
          <w:color w:val="000000"/>
          <w:sz w:val="28"/>
        </w:rPr>
        <w:t xml:space="preserve">
      </w:t>
      </w:r>
      <w:r>
        <w:rPr>
          <w:rFonts w:ascii="Times New Roman"/>
          <w:b w:val="false"/>
          <w:i w:val="false"/>
          <w:color w:val="000000"/>
          <w:sz w:val="28"/>
        </w:rPr>
        <w:t>балаға жалғыз ата-анасының немесе екеуiнiң де қамқорлығының жоқтығын растайтын құжаттардың көшірмелері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w:t>
      </w:r>
      <w:r>
        <w:br/>
      </w:r>
      <w:r>
        <w:rPr>
          <w:rFonts w:ascii="Times New Roman"/>
          <w:b w:val="false"/>
          <w:i w:val="false"/>
          <w:color w:val="000000"/>
          <w:sz w:val="28"/>
        </w:rPr>
        <w:t xml:space="preserve">
      </w:t>
      </w:r>
      <w:r>
        <w:rPr>
          <w:rFonts w:ascii="Times New Roman"/>
          <w:b w:val="false"/>
          <w:i w:val="false"/>
          <w:color w:val="000000"/>
          <w:sz w:val="28"/>
        </w:rPr>
        <w:t>екінші деңгейдегі банкте немесе банк операцияларының жеке түрлерін жүзеге асыруға Қазақстан Республикасы Ұлттық Банкінің лицензиясы бар ұйымда қорғаншының немесе қамқоршының атына дербес шоттың ашылуы туралы шарттың көшірмесі;</w:t>
      </w:r>
      <w:r>
        <w:br/>
      </w:r>
      <w:r>
        <w:rPr>
          <w:rFonts w:ascii="Times New Roman"/>
          <w:b w:val="false"/>
          <w:i w:val="false"/>
          <w:color w:val="000000"/>
          <w:sz w:val="28"/>
        </w:rPr>
        <w:t xml:space="preserve">
      </w:t>
      </w:r>
      <w:r>
        <w:rPr>
          <w:rFonts w:ascii="Times New Roman"/>
          <w:b w:val="false"/>
          <w:i w:val="false"/>
          <w:color w:val="000000"/>
          <w:sz w:val="28"/>
        </w:rPr>
        <w:t>баланың (балалардың) табысы (мемлекеттік әлеуметтік жәрдемақыларды және өзге де әлеуметтік төлемдерді алуды растайтын құжаттар, алименттер, баланың (балалардың) мүлкінен түсетін табыстары туралы мәліметтер) туралы құжаттар;</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 стандарттың 9-тармағында көрсетілген құжаттардың толық емес топтамасын ұсынған жағдайда, Мемлекеттік корпорация қызметкері құжаттарды қабылдаудан бас тартады және стандарттың 3-қосымшасына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4) құжаттар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2-7) тармақшаларына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бұйрықтың көшірмесін тіркейді және Мемлекеттік корпорацияға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6) Мемлекеттік корпорация қызметкері бұйрықтың көшірмесін тіркейді және көрсетілетін қызметті алушыға береді (он бес минуттан аспайды).</w:t>
      </w:r>
      <w:r>
        <w:br/>
      </w:r>
      <w:r>
        <w:rPr>
          <w:rFonts w:ascii="Times New Roman"/>
          <w:b w:val="false"/>
          <w:i w:val="false"/>
          <w:color w:val="000000"/>
          <w:sz w:val="28"/>
        </w:rPr>
        <w:t xml:space="preserve">
      </w:t>
      </w:r>
      <w:r>
        <w:rPr>
          <w:rFonts w:ascii="Times New Roman"/>
          <w:b w:val="false"/>
          <w:i w:val="false"/>
          <w:color w:val="000000"/>
          <w:sz w:val="28"/>
        </w:rPr>
        <w:t>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2-қосымшасында келтірілген.</w:t>
      </w:r>
      <w:r>
        <w:br/>
      </w:r>
      <w:r>
        <w:rPr>
          <w:rFonts w:ascii="Times New Roman"/>
          <w:b w:val="false"/>
          <w:i w:val="false"/>
          <w:color w:val="000000"/>
          <w:sz w:val="28"/>
        </w:rPr>
        <w:t xml:space="preserve">
      </w:t>
      </w:r>
      <w:r>
        <w:rPr>
          <w:rFonts w:ascii="Times New Roman"/>
          <w:b w:val="false"/>
          <w:i w:val="false"/>
          <w:color w:val="000000"/>
          <w:sz w:val="28"/>
        </w:rPr>
        <w:t>11.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тіркеледі және көрсетілетін қызметті алушының ЭЦҚ-сы қойылған электрондық құжат нысанындағы сұраныс (бұдан әрі – электрондық сұраныс) пен стандарттың 9-тармағына сәйкес құжаттарды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орындаушысы электрондық сұраныс пен құжаттарды қабылдайды, көрсетілетін қызметті алушының "жеке кабинетіне" мемлекеттік көрсетілетін қызмет нәтижесін алу күні көрсетіле отырып, электрондық сұраныс пен құжаттардың қабылданғандығы туралы хабарлама жолданады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2-7) тармақшаларына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17" w:id="13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7"/>
        <w:gridCol w:w="3222"/>
        <w:gridCol w:w="1882"/>
        <w:gridCol w:w="1133"/>
        <w:gridCol w:w="986"/>
        <w:gridCol w:w="1135"/>
        <w:gridCol w:w="1135"/>
        <w:gridCol w:w="1136"/>
        <w:gridCol w:w="1134"/>
      </w:tblGrid>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133"/>
          <w:p>
            <w:pPr>
              <w:spacing w:after="20"/>
              <w:ind w:left="20"/>
              <w:jc w:val="both"/>
            </w:pPr>
            <w:r>
              <w:rPr>
                <w:rFonts w:ascii="Times New Roman"/>
                <w:b w:val="false"/>
                <w:i w:val="false"/>
                <w:color w:val="000000"/>
                <w:sz w:val="20"/>
              </w:rPr>
              <w:t>
1</w:t>
            </w:r>
          </w:p>
          <w:bookmarkEnd w:id="133"/>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134"/>
          <w:p>
            <w:pPr>
              <w:spacing w:after="20"/>
              <w:ind w:left="20"/>
              <w:jc w:val="both"/>
            </w:pPr>
            <w:r>
              <w:rPr>
                <w:rFonts w:ascii="Times New Roman"/>
                <w:b w:val="false"/>
                <w:i w:val="false"/>
                <w:color w:val="000000"/>
                <w:sz w:val="20"/>
              </w:rPr>
              <w:t>
2</w:t>
            </w:r>
          </w:p>
          <w:bookmarkEnd w:id="134"/>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135"/>
          <w:p>
            <w:pPr>
              <w:spacing w:after="20"/>
              <w:ind w:left="20"/>
              <w:jc w:val="both"/>
            </w:pPr>
            <w:r>
              <w:rPr>
                <w:rFonts w:ascii="Times New Roman"/>
                <w:b w:val="false"/>
                <w:i w:val="false"/>
                <w:color w:val="000000"/>
                <w:sz w:val="20"/>
              </w:rPr>
              <w:t>
3</w:t>
            </w:r>
          </w:p>
          <w:bookmarkEnd w:id="135"/>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шешім шығарады</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 негізінде бұйрықтың жобасын дайындайды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қол қояды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бұйрықтың көшірмесін</w:t>
            </w:r>
            <w:r>
              <w:br/>
            </w:r>
            <w:r>
              <w:rPr>
                <w:rFonts w:ascii="Times New Roman"/>
                <w:b w:val="false"/>
                <w:i w:val="false"/>
                <w:color w:val="000000"/>
                <w:sz w:val="20"/>
              </w:rPr>
              <w:t>
 тіркейді</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136"/>
          <w:p>
            <w:pPr>
              <w:spacing w:after="20"/>
              <w:ind w:left="20"/>
              <w:jc w:val="both"/>
            </w:pPr>
            <w:r>
              <w:rPr>
                <w:rFonts w:ascii="Times New Roman"/>
                <w:b w:val="false"/>
                <w:i w:val="false"/>
                <w:color w:val="000000"/>
                <w:sz w:val="20"/>
              </w:rPr>
              <w:t>
4</w:t>
            </w:r>
          </w:p>
          <w:bookmarkEnd w:id="136"/>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w:t>
            </w:r>
            <w:r>
              <w:br/>
            </w:r>
            <w:r>
              <w:rPr>
                <w:rFonts w:ascii="Times New Roman"/>
                <w:b w:val="false"/>
                <w:i w:val="false"/>
                <w:color w:val="000000"/>
                <w:sz w:val="20"/>
              </w:rPr>
              <w:t>
 басшысына ұсынады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комиссияның қарауына ұсынады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хаттамасын көрсетілетін қызметті берушіге жолдайды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бұйрықтың жобасын көрсетілетін қызметті берушінің басшысына ұсынады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көрсетілетін қызметті берушінің кеңсе қызметкеріне жолдайды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бұйрықтың көшірмесін</w:t>
            </w:r>
            <w:r>
              <w:br/>
            </w: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алушыға береді</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137"/>
          <w:p>
            <w:pPr>
              <w:spacing w:after="20"/>
              <w:ind w:left="20"/>
              <w:jc w:val="both"/>
            </w:pPr>
            <w:r>
              <w:rPr>
                <w:rFonts w:ascii="Times New Roman"/>
                <w:b w:val="false"/>
                <w:i w:val="false"/>
                <w:color w:val="000000"/>
                <w:sz w:val="20"/>
              </w:rPr>
              <w:t>
5</w:t>
            </w:r>
          </w:p>
          <w:bookmarkEnd w:id="137"/>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28" w:id="13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1968"/>
        <w:gridCol w:w="2715"/>
        <w:gridCol w:w="2901"/>
        <w:gridCol w:w="1410"/>
        <w:gridCol w:w="1410"/>
        <w:gridCol w:w="1228"/>
      </w:tblGrid>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139"/>
          <w:p>
            <w:pPr>
              <w:spacing w:after="20"/>
              <w:ind w:left="20"/>
              <w:jc w:val="both"/>
            </w:pPr>
            <w:r>
              <w:rPr>
                <w:rFonts w:ascii="Times New Roman"/>
                <w:b w:val="false"/>
                <w:i w:val="false"/>
                <w:color w:val="000000"/>
                <w:sz w:val="20"/>
              </w:rPr>
              <w:t>
1</w:t>
            </w:r>
          </w:p>
          <w:bookmarkEnd w:id="139"/>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140"/>
          <w:p>
            <w:pPr>
              <w:spacing w:after="20"/>
              <w:ind w:left="20"/>
              <w:jc w:val="both"/>
            </w:pPr>
            <w:r>
              <w:rPr>
                <w:rFonts w:ascii="Times New Roman"/>
                <w:b w:val="false"/>
                <w:i w:val="false"/>
                <w:color w:val="000000"/>
                <w:sz w:val="20"/>
              </w:rPr>
              <w:t>
2</w:t>
            </w:r>
          </w:p>
          <w:bookmarkEnd w:id="140"/>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141"/>
          <w:p>
            <w:pPr>
              <w:spacing w:after="20"/>
              <w:ind w:left="20"/>
              <w:jc w:val="both"/>
            </w:pPr>
            <w:r>
              <w:rPr>
                <w:rFonts w:ascii="Times New Roman"/>
                <w:b w:val="false"/>
                <w:i w:val="false"/>
                <w:color w:val="000000"/>
                <w:sz w:val="20"/>
              </w:rPr>
              <w:t>
3</w:t>
            </w:r>
          </w:p>
          <w:bookmarkEnd w:id="141"/>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2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r>
              <w:br/>
            </w:r>
            <w:r>
              <w:rPr>
                <w:rFonts w:ascii="Times New Roman"/>
                <w:b w:val="false"/>
                <w:i w:val="false"/>
                <w:color w:val="000000"/>
                <w:sz w:val="20"/>
              </w:rPr>
              <w:t>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142"/>
          <w:p>
            <w:pPr>
              <w:spacing w:after="20"/>
              <w:ind w:left="20"/>
              <w:jc w:val="both"/>
            </w:pPr>
            <w:r>
              <w:rPr>
                <w:rFonts w:ascii="Times New Roman"/>
                <w:b w:val="false"/>
                <w:i w:val="false"/>
                <w:color w:val="000000"/>
                <w:sz w:val="20"/>
              </w:rPr>
              <w:t>
4</w:t>
            </w:r>
          </w:p>
          <w:bookmarkEnd w:id="142"/>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w:t>
            </w:r>
            <w:r>
              <w:br/>
            </w:r>
            <w:r>
              <w:rPr>
                <w:rFonts w:ascii="Times New Roman"/>
                <w:b w:val="false"/>
                <w:i w:val="false"/>
                <w:color w:val="000000"/>
                <w:sz w:val="20"/>
              </w:rPr>
              <w:t xml:space="preserve">
мемлекеттік қызметті көрсету бойынша рәсім </w:t>
            </w:r>
            <w:r>
              <w:br/>
            </w:r>
            <w:r>
              <w:rPr>
                <w:rFonts w:ascii="Times New Roman"/>
                <w:b w:val="false"/>
                <w:i w:val="false"/>
                <w:color w:val="000000"/>
                <w:sz w:val="20"/>
              </w:rPr>
              <w:t>
(іс-қимыл) нәтижесі</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left w:val="single" w:color="cfcfcf" w:sz="5"/>
              <w:bottom w:val="single" w:color="cfcfcf" w:sz="5"/>
              <w:right w:val="single" w:color="cfcfcf" w:sz="5"/>
            </w:tcBorders>
          </w:tcP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комиссияның қарауына ұсынады</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143"/>
          <w:p>
            <w:pPr>
              <w:spacing w:after="20"/>
              <w:ind w:left="20"/>
              <w:jc w:val="both"/>
            </w:pPr>
            <w:r>
              <w:rPr>
                <w:rFonts w:ascii="Times New Roman"/>
                <w:b w:val="false"/>
                <w:i w:val="false"/>
                <w:color w:val="000000"/>
                <w:sz w:val="20"/>
              </w:rPr>
              <w:t>
5</w:t>
            </w:r>
          </w:p>
          <w:bookmarkEnd w:id="143"/>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r>
    </w:tbl>
    <w:bookmarkStart w:name="z534" w:id="144"/>
    <w:p>
      <w:pPr>
        <w:spacing w:after="0"/>
        <w:ind w:left="0"/>
        <w:jc w:val="both"/>
      </w:pPr>
      <w:r>
        <w:rPr>
          <w:rFonts w:ascii="Times New Roman"/>
          <w:b w:val="false"/>
          <w:i w:val="false"/>
          <w:color w:val="000000"/>
          <w:sz w:val="28"/>
        </w:rPr>
        <w:t>
      кестенің жалғасы:</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4"/>
        <w:gridCol w:w="2544"/>
        <w:gridCol w:w="1827"/>
        <w:gridCol w:w="1827"/>
        <w:gridCol w:w="1827"/>
        <w:gridCol w:w="1587"/>
        <w:gridCol w:w="1824"/>
      </w:tblGrid>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145"/>
          <w:p>
            <w:pPr>
              <w:spacing w:after="20"/>
              <w:ind w:left="20"/>
              <w:jc w:val="both"/>
            </w:pPr>
            <w:r>
              <w:rPr>
                <w:rFonts w:ascii="Times New Roman"/>
                <w:b w:val="false"/>
                <w:i w:val="false"/>
                <w:color w:val="000000"/>
                <w:sz w:val="20"/>
              </w:rPr>
              <w:t>
1</w:t>
            </w:r>
          </w:p>
          <w:bookmarkEnd w:id="145"/>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146"/>
          <w:p>
            <w:pPr>
              <w:spacing w:after="20"/>
              <w:ind w:left="20"/>
              <w:jc w:val="both"/>
            </w:pPr>
            <w:r>
              <w:rPr>
                <w:rFonts w:ascii="Times New Roman"/>
                <w:b w:val="false"/>
                <w:i w:val="false"/>
                <w:color w:val="000000"/>
                <w:sz w:val="20"/>
              </w:rPr>
              <w:t>
2</w:t>
            </w:r>
          </w:p>
          <w:bookmarkEnd w:id="146"/>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147"/>
          <w:p>
            <w:pPr>
              <w:spacing w:after="20"/>
              <w:ind w:left="20"/>
              <w:jc w:val="both"/>
            </w:pPr>
            <w:r>
              <w:rPr>
                <w:rFonts w:ascii="Times New Roman"/>
                <w:b w:val="false"/>
                <w:i w:val="false"/>
                <w:color w:val="000000"/>
                <w:sz w:val="20"/>
              </w:rPr>
              <w:t>
3</w:t>
            </w:r>
          </w:p>
          <w:bookmarkEnd w:id="147"/>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атауы және олардың сипаттамасы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шешім шығарады</w:t>
            </w: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 негізінде бұйрықтың жобасын дайындайды</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қол қояды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бұйрықтың көшірмесін тіркейді</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бұйрықтың көшірмесін тіркейді</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148"/>
          <w:p>
            <w:pPr>
              <w:spacing w:after="20"/>
              <w:ind w:left="20"/>
              <w:jc w:val="both"/>
            </w:pPr>
            <w:r>
              <w:rPr>
                <w:rFonts w:ascii="Times New Roman"/>
                <w:b w:val="false"/>
                <w:i w:val="false"/>
                <w:color w:val="000000"/>
                <w:sz w:val="20"/>
              </w:rPr>
              <w:t>
4</w:t>
            </w:r>
          </w:p>
          <w:bookmarkEnd w:id="148"/>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w:t>
            </w:r>
            <w:r>
              <w:br/>
            </w:r>
            <w:r>
              <w:rPr>
                <w:rFonts w:ascii="Times New Roman"/>
                <w:b w:val="false"/>
                <w:i w:val="false"/>
                <w:color w:val="000000"/>
                <w:sz w:val="20"/>
              </w:rPr>
              <w:t xml:space="preserve">
мемлекеттік қызметті көрсету бойынша рәсім </w:t>
            </w:r>
            <w:r>
              <w:br/>
            </w:r>
            <w:r>
              <w:rPr>
                <w:rFonts w:ascii="Times New Roman"/>
                <w:b w:val="false"/>
                <w:i w:val="false"/>
                <w:color w:val="000000"/>
                <w:sz w:val="20"/>
              </w:rPr>
              <w:t>
(іс-қимыл) нәтижесі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хаттамасын көрсетілетін қызметті берушіге жолдайды</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бұйрықтың жобасын көрсетілетін қызметті берушінің басшысына ұсынады</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бұйрқты көрсетілетін қызметті берушінің кеңсе қызметкеріне жолдайды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бұйрықтың көшірмесін Мемлекеттік корпорацияға жолдайды</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бұйрықтың көшірмесін көрсетілетін қызметті алушыға береді </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149"/>
          <w:p>
            <w:pPr>
              <w:spacing w:after="20"/>
              <w:ind w:left="20"/>
              <w:jc w:val="both"/>
            </w:pPr>
            <w:r>
              <w:rPr>
                <w:rFonts w:ascii="Times New Roman"/>
                <w:b w:val="false"/>
                <w:i w:val="false"/>
                <w:color w:val="000000"/>
                <w:sz w:val="20"/>
              </w:rPr>
              <w:t>
5</w:t>
            </w:r>
          </w:p>
          <w:bookmarkEnd w:id="149"/>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545" w:id="15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50"/>
    <w:bookmarkStart w:name="z546" w:id="151"/>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151"/>
    <w:bookmarkStart w:name="z54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корпорацияға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55" w:id="153"/>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53"/>
    <w:bookmarkStart w:name="z556"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139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39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және ата-анасының қамқорлығынсыз қалған баланы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асырап-бағуға жәрдемақы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562" w:id="15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55"/>
    <w:bookmarkStart w:name="z563" w:id="156"/>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156"/>
    <w:bookmarkStart w:name="z564"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158"/>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158"/>
    <w:bookmarkStart w:name="z566"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кестенің жалғасы:</w:t>
      </w:r>
      <w:r>
        <w:br/>
      </w:r>
      <w:r>
        <w:rPr>
          <w:rFonts w:ascii="Times New Roman"/>
          <w:b w:val="false"/>
          <w:i w:val="false"/>
          <w:color w:val="000000"/>
          <w:sz w:val="28"/>
        </w:rPr>
        <w:t xml:space="preserve">
      </w:t>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160"/>
    <w:p>
      <w:pPr>
        <w:spacing w:after="0"/>
        <w:ind w:left="0"/>
        <w:jc w:val="left"/>
      </w:pPr>
      <w:r>
        <w:rPr>
          <w:rFonts w:ascii="Times New Roman"/>
          <w:b/>
          <w:i w:val="false"/>
          <w:color w:val="000000"/>
        </w:rPr>
        <w:t xml:space="preserve"> Шартты белгілемелер:</w:t>
      </w:r>
    </w:p>
    <w:bookmarkEnd w:id="160"/>
    <w:bookmarkStart w:name="z570"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29 ақпандағы</w:t>
            </w:r>
            <w:r>
              <w:br/>
            </w:r>
            <w:r>
              <w:rPr>
                <w:rFonts w:ascii="Times New Roman"/>
                <w:b w:val="false"/>
                <w:i w:val="false"/>
                <w:color w:val="000000"/>
                <w:sz w:val="20"/>
              </w:rPr>
              <w:t>№ 372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қазандағы</w:t>
            </w:r>
            <w:r>
              <w:br/>
            </w:r>
            <w:r>
              <w:rPr>
                <w:rFonts w:ascii="Times New Roman"/>
                <w:b w:val="false"/>
                <w:i w:val="false"/>
                <w:color w:val="000000"/>
                <w:sz w:val="20"/>
              </w:rPr>
              <w:t>№ 179 қаулысымен бекітілген</w:t>
            </w:r>
          </w:p>
        </w:tc>
      </w:tr>
    </w:tbl>
    <w:bookmarkStart w:name="z573" w:id="162"/>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162"/>
    <w:bookmarkStart w:name="z574" w:id="163"/>
    <w:p>
      <w:pPr>
        <w:spacing w:after="0"/>
        <w:ind w:left="0"/>
        <w:jc w:val="left"/>
      </w:pPr>
      <w:r>
        <w:rPr>
          <w:rFonts w:ascii="Times New Roman"/>
          <w:b/>
          <w:i w:val="false"/>
          <w:color w:val="000000"/>
        </w:rPr>
        <w:t xml:space="preserve"> 1. Жалпы ережелер</w:t>
      </w:r>
    </w:p>
    <w:bookmarkEnd w:id="163"/>
    <w:bookmarkStart w:name="z575" w:id="164"/>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үшін өтініштерді қабылдау: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 egov. 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көрсетудің нәтижелерін беру көрсетілетін қызметті берушінің кеңсесі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 нәтижесі: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жүгінген кезде - баланы (балаларды) патронаттық тәрбиелеуге беру туралы шарт не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 xml:space="preserve">Порталда - стандарттың 1-қосымшасына сәйкес нысан бойынша баланы (балаларды) патронаттық тәрбиеге беру туралы шарт жасау туралы хабарлама (бұдан әрі – шарт жасау туралы хабарлама) не стандарттың 10-тармағында көрсетілген жағдайларда және негіздер бойынша мемлекеттік көрсетуден бас тарту туралы дәлелді жауап (бұдан әрі - дәлелді бас тарту).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 </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көрсетілетін қызмет нәтижесін ұсыну нысаны - қағаз түрінде. </w:t>
      </w:r>
    </w:p>
    <w:bookmarkEnd w:id="164"/>
    <w:bookmarkStart w:name="z586" w:id="16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65"/>
    <w:bookmarkStart w:name="z587" w:id="166"/>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патронат тәрбиеші болуға тілек білдіргені туралы өтініш ұсынуы немесе портал арқылы электрондық құжат нысанындағы сұраныс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көрсетілетін қызметті берушіге стандарттың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кеңсе қызметкері құжаттарды тіркейді, көрсетілетін қызметті алушыға: </w:t>
      </w:r>
      <w:r>
        <w:br/>
      </w:r>
      <w:r>
        <w:rPr>
          <w:rFonts w:ascii="Times New Roman"/>
          <w:b w:val="false"/>
          <w:i w:val="false"/>
          <w:color w:val="000000"/>
          <w:sz w:val="28"/>
        </w:rPr>
        <w:t xml:space="preserve">
      </w:t>
      </w:r>
      <w:r>
        <w:rPr>
          <w:rFonts w:ascii="Times New Roman"/>
          <w:b w:val="false"/>
          <w:i w:val="false"/>
          <w:color w:val="000000"/>
          <w:sz w:val="28"/>
        </w:rPr>
        <w:t>өтініштің нөмірі және қабылданған күні;</w:t>
      </w:r>
      <w:r>
        <w:br/>
      </w:r>
      <w:r>
        <w:rPr>
          <w:rFonts w:ascii="Times New Roman"/>
          <w:b w:val="false"/>
          <w:i w:val="false"/>
          <w:color w:val="000000"/>
          <w:sz w:val="28"/>
        </w:rPr>
        <w:t xml:space="preserve">
      </w:t>
      </w:r>
      <w:r>
        <w:rPr>
          <w:rFonts w:ascii="Times New Roman"/>
          <w:b w:val="false"/>
          <w:i w:val="false"/>
          <w:color w:val="000000"/>
          <w:sz w:val="28"/>
        </w:rPr>
        <w:t>сұралатын мемлекеттік қызметтің түрі;</w:t>
      </w:r>
      <w:r>
        <w:br/>
      </w:r>
      <w:r>
        <w:rPr>
          <w:rFonts w:ascii="Times New Roman"/>
          <w:b w:val="false"/>
          <w:i w:val="false"/>
          <w:color w:val="000000"/>
          <w:sz w:val="28"/>
        </w:rPr>
        <w:t xml:space="preserve">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xml:space="preserve">
      </w:t>
      </w:r>
      <w:r>
        <w:rPr>
          <w:rFonts w:ascii="Times New Roman"/>
          <w:b w:val="false"/>
          <w:i w:val="false"/>
          <w:color w:val="000000"/>
          <w:sz w:val="28"/>
        </w:rPr>
        <w:t>құжаттардың берілетін күні (уақыты) мен орны;</w:t>
      </w:r>
      <w:r>
        <w:br/>
      </w:r>
      <w:r>
        <w:rPr>
          <w:rFonts w:ascii="Times New Roman"/>
          <w:b w:val="false"/>
          <w:i w:val="false"/>
          <w:color w:val="000000"/>
          <w:sz w:val="28"/>
        </w:rPr>
        <w:t xml:space="preserve">
      </w:t>
      </w:r>
      <w:r>
        <w:rPr>
          <w:rFonts w:ascii="Times New Roman"/>
          <w:b w:val="false"/>
          <w:i w:val="false"/>
          <w:color w:val="000000"/>
          <w:sz w:val="28"/>
        </w:rPr>
        <w:t>өтінішті қабылдаған көрсетілетін қызметті берушінің қызметкерінің тегі, аты, сондай-ақ әкесінің аты (бар болғанда);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тегі, аты, сондай-ақ әкесінің аты (болған жағдайда) және байланыс телефондары (бұдан әрі - тиісті құжаттардың қабылданғаны туралы қолхат) береді және құжаттарды көрсетілетін қызметті берушінің басшысына ұсынады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көрсетілетін қызметті алушының тұрғын үй-тұрмыстық жағдайын тексеру актісін (бұдан әрі – тексеру актісі) жасайды және қорғаншылық және қамқоршылық белгілеу жөніндегі комиссияның (бұдан әрі – комиссия) қарауына ұсынады (тексеру актісін жасау – күнтізбелік он күн ішінде; құжаттарды комиссияның қарауына ұсыну – күнтізбелік үш күн ішінде);</w:t>
      </w:r>
      <w:r>
        <w:br/>
      </w:r>
      <w:r>
        <w:rPr>
          <w:rFonts w:ascii="Times New Roman"/>
          <w:b w:val="false"/>
          <w:i w:val="false"/>
          <w:color w:val="000000"/>
          <w:sz w:val="28"/>
        </w:rPr>
        <w:t xml:space="preserve">
      </w:t>
      </w:r>
      <w:r>
        <w:rPr>
          <w:rFonts w:ascii="Times New Roman"/>
          <w:b w:val="false"/>
          <w:i w:val="false"/>
          <w:color w:val="000000"/>
          <w:sz w:val="28"/>
        </w:rPr>
        <w:t>5) комиссия құжаттарды қарайды, баланы (балаларды) патронаттық тәрбиелеуге беру туралы не стандарттың 10-тармағында көрсетілген жағдайларда және негіздер бойынша мемлекеттік қызмет көрсетуден дәлелді бас тарту туралы шешім (бұдан әрі – шешім) шығарады және комиссия отырысының хаттамасын көрсетілетін қызметті берушіге жолдайды (күнтізбелік он күн ішінде);</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орындаушысы комиссия отырысының хаттамасы негізінде баланы (балаларды) патронаттық тәрбиелеуге беру туралы шарттың (бұдан әрі - шарт) жобасын немесе дәлелді бас тартуды дайындайды және көрсетілетін қызметті берушінің басшысына ұсынады (күнтізбелік бес күн ішінде);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шартқа немесе дәлелді бас тартуға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шартты немесе дәлелді бас тартуды тіркейді және көрсетілетін қызметті алушыға береді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p>
    <w:bookmarkEnd w:id="166"/>
    <w:bookmarkStart w:name="z604" w:id="16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67"/>
    <w:bookmarkStart w:name="z605" w:id="168"/>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орындаушысы. </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168"/>
    <w:bookmarkStart w:name="z612" w:id="169"/>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69"/>
    <w:bookmarkStart w:name="z613" w:id="170"/>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электронды-цифралық қолтаңбасы (бұдан әрі - ЭЦҚ) қойылған электрондық құжат нысанындағы сұраныс (бұдан әрі – электрондық сұраныс) пен стандарттың 9-тармағына сәйкес құжаттарды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электрондық сұраныс пен құжаттарды қабылдайды, көрсетілетін қызметті алушының "жеке кабинетіне" электрондық сұраныс пен құжаттардың қабылданғандығы туралы хабарлама жолдайды және құжаттарды көрсетілетін қызметті берушінің басшысына ұсынады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көрсетілетін қызметті алушының тұрғын үй-тұрмыстық жағдайын тексеру актісін (бұдан әрі – тексеру актісі) жасайды және қорғаншылық және қамқоршылық белгілеу жөніндегі комиссияның (бұдан әрі – комиссия) қарауына ұсынады (тексеру актісін жасау – күнтізбелік он күн ішінде; құжаттарды комиссия қарауына ұсыну – күнтізбелік үш күн ішінде);</w:t>
      </w:r>
      <w:r>
        <w:br/>
      </w:r>
      <w:r>
        <w:rPr>
          <w:rFonts w:ascii="Times New Roman"/>
          <w:b w:val="false"/>
          <w:i w:val="false"/>
          <w:color w:val="000000"/>
          <w:sz w:val="28"/>
        </w:rPr>
        <w:t xml:space="preserve">
      </w:t>
      </w:r>
      <w:r>
        <w:rPr>
          <w:rFonts w:ascii="Times New Roman"/>
          <w:b w:val="false"/>
          <w:i w:val="false"/>
          <w:color w:val="000000"/>
          <w:sz w:val="28"/>
        </w:rPr>
        <w:t>5) комиссия құжаттарды қарайды, баланы (балаларды) патронаттық тәрбиелеуге беру туралы не стандарттың 10-тармағында көрсетілген жағдайларда және негіздер бойынша мемлекеттік қызметті көрсетуден дәлелді бас тарту туралы шешім (бұдан әрі – шешім) шығарады және комиссия отырысының хаттамасын көрсетілетін қызметті берушіге жолдайды (күнтізбелік он күн ішінде);</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орындаушысы комиссия отырысының хаттамасы негізінде баланы (балаларды) патронаттық тәрбиелеуге беру туралы шарттың (бұдан әрі - шарт) жобасын немесе мемлекеттік қызметті көрсетуден дәлелді бас тарту туралы жауап (бұдан әрі – дәлелді бас тарту) дайындайды және көрсетілетін қызметті берушінің басшысына ұсынады (күнтізбелік бес күн ішінде); </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шартқа немесе дәлелді бас тартуға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дәлелді бас тартуды немесе шарт жасасу туралы хабарламаны тіркейді және көрсетілетін қызметті алушының "жеке кабинетіне"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9) шарт жасасу туралы хабарламаны алғаннан кейін көрсетілетін қызметті алушы хабарламада көрсетілген мекенжай бойынша шартқа қол қояды және көрсетілетін қызметті берушінің кеңсе қызметкерінен алады.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627" w:id="17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
        <w:gridCol w:w="3249"/>
        <w:gridCol w:w="1898"/>
        <w:gridCol w:w="1142"/>
        <w:gridCol w:w="4325"/>
        <w:gridCol w:w="1145"/>
      </w:tblGrid>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172"/>
          <w:p>
            <w:pPr>
              <w:spacing w:after="20"/>
              <w:ind w:left="20"/>
              <w:jc w:val="both"/>
            </w:pPr>
            <w:r>
              <w:rPr>
                <w:rFonts w:ascii="Times New Roman"/>
                <w:b w:val="false"/>
                <w:i w:val="false"/>
                <w:color w:val="000000"/>
                <w:sz w:val="20"/>
              </w:rPr>
              <w:t>
1</w:t>
            </w:r>
          </w:p>
          <w:bookmarkEnd w:id="172"/>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173"/>
          <w:p>
            <w:pPr>
              <w:spacing w:after="20"/>
              <w:ind w:left="20"/>
              <w:jc w:val="both"/>
            </w:pPr>
            <w:r>
              <w:rPr>
                <w:rFonts w:ascii="Times New Roman"/>
                <w:b w:val="false"/>
                <w:i w:val="false"/>
                <w:color w:val="000000"/>
                <w:sz w:val="20"/>
              </w:rPr>
              <w:t>
2</w:t>
            </w:r>
          </w:p>
          <w:bookmarkEnd w:id="173"/>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174"/>
          <w:p>
            <w:pPr>
              <w:spacing w:after="20"/>
              <w:ind w:left="20"/>
              <w:jc w:val="both"/>
            </w:pPr>
            <w:r>
              <w:rPr>
                <w:rFonts w:ascii="Times New Roman"/>
                <w:b w:val="false"/>
                <w:i w:val="false"/>
                <w:color w:val="000000"/>
                <w:sz w:val="20"/>
              </w:rPr>
              <w:t>
3</w:t>
            </w:r>
          </w:p>
          <w:bookmarkEnd w:id="174"/>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тексеру актісін жасайды </w:t>
            </w: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шешім шығарады</w:t>
            </w:r>
            <w:r>
              <w:br/>
            </w:r>
            <w:r>
              <w:rPr>
                <w:rFonts w:ascii="Times New Roman"/>
                <w:b w:val="false"/>
                <w:i w:val="false"/>
                <w:color w:val="000000"/>
                <w:sz w:val="20"/>
              </w:rPr>
              <w:t>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175"/>
          <w:p>
            <w:pPr>
              <w:spacing w:after="20"/>
              <w:ind w:left="20"/>
              <w:jc w:val="both"/>
            </w:pPr>
            <w:r>
              <w:rPr>
                <w:rFonts w:ascii="Times New Roman"/>
                <w:b w:val="false"/>
                <w:i w:val="false"/>
                <w:color w:val="000000"/>
                <w:sz w:val="20"/>
              </w:rPr>
              <w:t>
4</w:t>
            </w:r>
          </w:p>
          <w:bookmarkEnd w:id="175"/>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w:t>
            </w:r>
            <w:r>
              <w:br/>
            </w:r>
            <w:r>
              <w:rPr>
                <w:rFonts w:ascii="Times New Roman"/>
                <w:b w:val="false"/>
                <w:i w:val="false"/>
                <w:color w:val="000000"/>
                <w:sz w:val="20"/>
              </w:rPr>
              <w:t>
 басшысына ұсынады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комиссияның қарауына ұсынады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хаттамасын көрсетілетін қызметті берушіге жолдайды</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176"/>
          <w:p>
            <w:pPr>
              <w:spacing w:after="20"/>
              <w:ind w:left="20"/>
              <w:jc w:val="both"/>
            </w:pPr>
            <w:r>
              <w:rPr>
                <w:rFonts w:ascii="Times New Roman"/>
                <w:b w:val="false"/>
                <w:i w:val="false"/>
                <w:color w:val="000000"/>
                <w:sz w:val="20"/>
              </w:rPr>
              <w:t>
5</w:t>
            </w:r>
          </w:p>
          <w:bookmarkEnd w:id="176"/>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актісін жасау – күнтізбелік 10 күн ішінде; құжаттарды комиссияның қарауына ұсыну – күнтізбелік 3 күн ішінде</w:t>
            </w: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күнтізбелік </w:t>
            </w:r>
            <w:r>
              <w:br/>
            </w:r>
            <w:r>
              <w:rPr>
                <w:rFonts w:ascii="Times New Roman"/>
                <w:b w:val="false"/>
                <w:i w:val="false"/>
                <w:color w:val="000000"/>
                <w:sz w:val="20"/>
              </w:rPr>
              <w:t>
10 күн ішінде</w:t>
            </w:r>
          </w:p>
        </w:tc>
      </w:tr>
    </w:tbl>
    <w:bookmarkStart w:name="z633" w:id="177"/>
    <w:p>
      <w:pPr>
        <w:spacing w:after="0"/>
        <w:ind w:left="0"/>
        <w:jc w:val="both"/>
      </w:pPr>
      <w:r>
        <w:rPr>
          <w:rFonts w:ascii="Times New Roman"/>
          <w:b w:val="false"/>
          <w:i w:val="false"/>
          <w:color w:val="000000"/>
          <w:sz w:val="28"/>
        </w:rPr>
        <w:t>
      кестенің жалғасы: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8"/>
        <w:gridCol w:w="5207"/>
        <w:gridCol w:w="2317"/>
        <w:gridCol w:w="2076"/>
        <w:gridCol w:w="1832"/>
      </w:tblGrid>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178"/>
          <w:p>
            <w:pPr>
              <w:spacing w:after="20"/>
              <w:ind w:left="20"/>
              <w:jc w:val="both"/>
            </w:pPr>
            <w:r>
              <w:rPr>
                <w:rFonts w:ascii="Times New Roman"/>
                <w:b w:val="false"/>
                <w:i w:val="false"/>
                <w:color w:val="000000"/>
                <w:sz w:val="20"/>
              </w:rPr>
              <w:t>
1</w:t>
            </w:r>
          </w:p>
          <w:bookmarkEnd w:id="178"/>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179"/>
          <w:p>
            <w:pPr>
              <w:spacing w:after="20"/>
              <w:ind w:left="20"/>
              <w:jc w:val="both"/>
            </w:pPr>
            <w:r>
              <w:rPr>
                <w:rFonts w:ascii="Times New Roman"/>
                <w:b w:val="false"/>
                <w:i w:val="false"/>
                <w:color w:val="000000"/>
                <w:sz w:val="20"/>
              </w:rPr>
              <w:t>
2</w:t>
            </w:r>
          </w:p>
          <w:bookmarkEnd w:id="179"/>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180"/>
          <w:p>
            <w:pPr>
              <w:spacing w:after="20"/>
              <w:ind w:left="20"/>
              <w:jc w:val="both"/>
            </w:pPr>
            <w:r>
              <w:rPr>
                <w:rFonts w:ascii="Times New Roman"/>
                <w:b w:val="false"/>
                <w:i w:val="false"/>
                <w:color w:val="000000"/>
                <w:sz w:val="20"/>
              </w:rPr>
              <w:t>
3</w:t>
            </w:r>
          </w:p>
          <w:bookmarkEnd w:id="180"/>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(іс-қимылдың) атауы және олардың сипаттамасы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отырысының </w:t>
            </w:r>
            <w:r>
              <w:br/>
            </w:r>
            <w:r>
              <w:rPr>
                <w:rFonts w:ascii="Times New Roman"/>
                <w:b w:val="false"/>
                <w:i w:val="false"/>
                <w:color w:val="000000"/>
                <w:sz w:val="20"/>
              </w:rPr>
              <w:t>
хаттамасы негізінде шарттың жобасын немесе дәлелді бас тартуды дайындайды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шартқа немесе дәлелді </w:t>
            </w:r>
            <w:r>
              <w:br/>
            </w:r>
            <w:r>
              <w:rPr>
                <w:rFonts w:ascii="Times New Roman"/>
                <w:b w:val="false"/>
                <w:i w:val="false"/>
                <w:color w:val="000000"/>
                <w:sz w:val="20"/>
              </w:rPr>
              <w:t>
бас тартуға қол қояды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немесе дәлелді </w:t>
            </w:r>
            <w:r>
              <w:br/>
            </w:r>
            <w:r>
              <w:rPr>
                <w:rFonts w:ascii="Times New Roman"/>
                <w:b w:val="false"/>
                <w:i w:val="false"/>
                <w:color w:val="000000"/>
                <w:sz w:val="20"/>
              </w:rPr>
              <w:t>
бас тартуды</w:t>
            </w:r>
            <w:r>
              <w:br/>
            </w:r>
            <w:r>
              <w:rPr>
                <w:rFonts w:ascii="Times New Roman"/>
                <w:b w:val="false"/>
                <w:i w:val="false"/>
                <w:color w:val="000000"/>
                <w:sz w:val="20"/>
              </w:rPr>
              <w:t>
 тіркейді</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181"/>
          <w:p>
            <w:pPr>
              <w:spacing w:after="20"/>
              <w:ind w:left="20"/>
              <w:jc w:val="both"/>
            </w:pPr>
            <w:r>
              <w:rPr>
                <w:rFonts w:ascii="Times New Roman"/>
                <w:b w:val="false"/>
                <w:i w:val="false"/>
                <w:color w:val="000000"/>
                <w:sz w:val="20"/>
              </w:rPr>
              <w:t>
4</w:t>
            </w:r>
          </w:p>
          <w:bookmarkEnd w:id="181"/>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шарттың жобасын немесе дәлелді бас тартуды </w:t>
            </w:r>
            <w:r>
              <w:br/>
            </w:r>
            <w:r>
              <w:rPr>
                <w:rFonts w:ascii="Times New Roman"/>
                <w:b w:val="false"/>
                <w:i w:val="false"/>
                <w:color w:val="000000"/>
                <w:sz w:val="20"/>
              </w:rPr>
              <w:t>
көрсетілетін қызметті берушінің басшысына ұсынады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немесе дәлелді </w:t>
            </w:r>
            <w:r>
              <w:br/>
            </w:r>
            <w:r>
              <w:rPr>
                <w:rFonts w:ascii="Times New Roman"/>
                <w:b w:val="false"/>
                <w:i w:val="false"/>
                <w:color w:val="000000"/>
                <w:sz w:val="20"/>
              </w:rPr>
              <w:t>
бас тартуды көрсетілетін қызметті берушінің кеңсе қызметкеріне жолдайды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немесе дәлелді </w:t>
            </w:r>
            <w:r>
              <w:br/>
            </w:r>
            <w:r>
              <w:rPr>
                <w:rFonts w:ascii="Times New Roman"/>
                <w:b w:val="false"/>
                <w:i w:val="false"/>
                <w:color w:val="000000"/>
                <w:sz w:val="20"/>
              </w:rPr>
              <w:t xml:space="preserve">
бас тартуды көрсетілетін қызметті </w:t>
            </w:r>
            <w:r>
              <w:br/>
            </w:r>
            <w:r>
              <w:rPr>
                <w:rFonts w:ascii="Times New Roman"/>
                <w:b w:val="false"/>
                <w:i w:val="false"/>
                <w:color w:val="000000"/>
                <w:sz w:val="20"/>
              </w:rPr>
              <w:t>
алушыға береді</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182"/>
          <w:p>
            <w:pPr>
              <w:spacing w:after="20"/>
              <w:ind w:left="20"/>
              <w:jc w:val="both"/>
            </w:pPr>
            <w:r>
              <w:rPr>
                <w:rFonts w:ascii="Times New Roman"/>
                <w:b w:val="false"/>
                <w:i w:val="false"/>
                <w:color w:val="000000"/>
                <w:sz w:val="20"/>
              </w:rPr>
              <w:t>
5</w:t>
            </w:r>
          </w:p>
          <w:bookmarkEnd w:id="182"/>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күнтізбелік </w:t>
            </w:r>
            <w:r>
              <w:br/>
            </w:r>
            <w:r>
              <w:rPr>
                <w:rFonts w:ascii="Times New Roman"/>
                <w:b w:val="false"/>
                <w:i w:val="false"/>
                <w:color w:val="000000"/>
                <w:sz w:val="20"/>
              </w:rPr>
              <w:t>
5 күн ішінде</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642" w:id="18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83"/>
    <w:bookmarkStart w:name="z643"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патронаттық тәрбиелеуге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647" w:id="18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85"/>
    <w:bookmarkStart w:name="z648"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9"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0" w:id="188"/>
    <w:p>
      <w:pPr>
        <w:spacing w:after="0"/>
        <w:ind w:left="0"/>
        <w:jc w:val="both"/>
      </w:pPr>
      <w:r>
        <w:rPr>
          <w:rFonts w:ascii="Times New Roman"/>
          <w:b w:val="false"/>
          <w:i w:val="false"/>
          <w:color w:val="000000"/>
          <w:sz w:val="28"/>
        </w:rPr>
        <w:t>
       "Баланы (балаларды) патронаттық тәрбиелеуге беру"</w:t>
      </w:r>
    </w:p>
    <w:bookmarkEnd w:id="188"/>
    <w:bookmarkStart w:name="z651" w:id="189"/>
    <w:p>
      <w:pPr>
        <w:spacing w:after="0"/>
        <w:ind w:left="0"/>
        <w:jc w:val="both"/>
      </w:pPr>
      <w:r>
        <w:rPr>
          <w:rFonts w:ascii="Times New Roman"/>
          <w:b w:val="false"/>
          <w:i w:val="false"/>
          <w:color w:val="000000"/>
          <w:sz w:val="28"/>
        </w:rPr>
        <w:t>
      мемлекеттік көрсетілетін қызмет регламентіне</w:t>
      </w:r>
    </w:p>
    <w:bookmarkEnd w:id="189"/>
    <w:bookmarkStart w:name="z652" w:id="190"/>
    <w:p>
      <w:pPr>
        <w:spacing w:after="0"/>
        <w:ind w:left="0"/>
        <w:jc w:val="both"/>
      </w:pPr>
      <w:r>
        <w:rPr>
          <w:rFonts w:ascii="Times New Roman"/>
          <w:b w:val="false"/>
          <w:i w:val="false"/>
          <w:color w:val="000000"/>
          <w:sz w:val="28"/>
        </w:rPr>
        <w:t>
      4 -қосымша</w:t>
      </w:r>
    </w:p>
    <w:bookmarkEnd w:id="190"/>
    <w:bookmarkStart w:name="z653" w:id="191"/>
    <w:p>
      <w:pPr>
        <w:spacing w:after="0"/>
        <w:ind w:left="0"/>
        <w:jc w:val="both"/>
      </w:pPr>
      <w:r>
        <w:rPr>
          <w:rFonts w:ascii="Times New Roman"/>
          <w:b w:val="false"/>
          <w:i w:val="false"/>
          <w:color w:val="000000"/>
          <w:sz w:val="28"/>
        </w:rPr>
        <w:t>
      Мемлекеттік қызмет көрсетудің бизнес-процестерінің анықтамалығы</w:t>
      </w:r>
    </w:p>
    <w:bookmarkEnd w:id="191"/>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кестенің жалғасы:</w:t>
      </w:r>
      <w:r>
        <w:br/>
      </w:r>
      <w:r>
        <w:rPr>
          <w:rFonts w:ascii="Times New Roman"/>
          <w:b w:val="false"/>
          <w:i w:val="false"/>
          <w:color w:val="000000"/>
          <w:sz w:val="28"/>
        </w:rPr>
        <w:t xml:space="preserve">
      </w:t>
      </w:r>
    </w:p>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 w:id="192"/>
    <w:p>
      <w:pPr>
        <w:spacing w:after="0"/>
        <w:ind w:left="0"/>
        <w:jc w:val="left"/>
      </w:pPr>
      <w:r>
        <w:rPr>
          <w:rFonts w:ascii="Times New Roman"/>
          <w:b/>
          <w:i w:val="false"/>
          <w:color w:val="000000"/>
        </w:rPr>
        <w:t xml:space="preserve"> Шартты белгілемелер:</w:t>
      </w:r>
    </w:p>
    <w:bookmarkEnd w:id="192"/>
    <w:bookmarkStart w:name="z658"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29 ақпандағы № 372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№179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665" w:id="194"/>
    <w:p>
      <w:pPr>
        <w:spacing w:after="0"/>
        <w:ind w:left="0"/>
        <w:jc w:val="left"/>
      </w:pPr>
      <w:r>
        <w:rPr>
          <w:rFonts w:ascii="Times New Roman"/>
          <w:b/>
          <w:i w:val="false"/>
          <w:color w:val="000000"/>
        </w:rPr>
        <w:t xml:space="preserve"> "Бала асырап алуға тілек білдірген адамдарды есепке қою" мемлекеттiк көрсетілетін қызмет регламенті</w:t>
      </w:r>
    </w:p>
    <w:bookmarkEnd w:id="194"/>
    <w:bookmarkStart w:name="z666" w:id="195"/>
    <w:p>
      <w:pPr>
        <w:spacing w:after="0"/>
        <w:ind w:left="0"/>
        <w:jc w:val="left"/>
      </w:pPr>
      <w:r>
        <w:rPr>
          <w:rFonts w:ascii="Times New Roman"/>
          <w:b/>
          <w:i w:val="false"/>
          <w:color w:val="000000"/>
        </w:rPr>
        <w:t xml:space="preserve"> 1. Жалпы ережелер</w:t>
      </w:r>
    </w:p>
    <w:bookmarkEnd w:id="195"/>
    <w:bookmarkStart w:name="z667" w:id="196"/>
    <w:p>
      <w:pPr>
        <w:spacing w:after="0"/>
        <w:ind w:left="0"/>
        <w:jc w:val="both"/>
      </w:pPr>
      <w:r>
        <w:rPr>
          <w:rFonts w:ascii="Times New Roman"/>
          <w:b w:val="false"/>
          <w:i w:val="false"/>
          <w:color w:val="000000"/>
          <w:sz w:val="28"/>
        </w:rPr>
        <w:t xml:space="preserve">
      Көрсетілетін қызметті берушінің атауы: аудандардың және облыстық маңызы бар қаланың білім бөлімдері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үшін өтініштерді қабылдау: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 еgov. kz веб-порталы (бұдан әрі – портал )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көрсетудің нәтижесін беру көрсетілетін қызметті берушінің кеңсесі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 нәтижесі: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жүгінген кезде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 асырап алуға тілек білдірген адамдарды есепке қою" мемлекеттік көрсетілетін қызмет стандартының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w:t>
      </w:r>
      <w:r>
        <w:br/>
      </w:r>
      <w:r>
        <w:rPr>
          <w:rFonts w:ascii="Times New Roman"/>
          <w:b w:val="false"/>
          <w:i w:val="false"/>
          <w:color w:val="000000"/>
          <w:sz w:val="28"/>
        </w:rPr>
        <w:t xml:space="preserve">
      </w:t>
      </w:r>
      <w:r>
        <w:rPr>
          <w:rFonts w:ascii="Times New Roman"/>
          <w:b w:val="false"/>
          <w:i w:val="false"/>
          <w:color w:val="000000"/>
          <w:sz w:val="28"/>
        </w:rPr>
        <w:t xml:space="preserve">Порталға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қағаз түрінде.</w:t>
      </w:r>
    </w:p>
    <w:bookmarkEnd w:id="196"/>
    <w:bookmarkStart w:name="z678" w:id="19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97"/>
    <w:bookmarkStart w:name="z679" w:id="198"/>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бала асырап алуға тілек білдіру туралы өтініш ұсынуы немесе портал арқылы электрондық құжат нысанындағы сұраныс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көрсетілетін қызметті берушіге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құжаттарды тіркейді, көрсетілетін қызметті алушыға:</w:t>
      </w:r>
      <w:r>
        <w:br/>
      </w:r>
      <w:r>
        <w:rPr>
          <w:rFonts w:ascii="Times New Roman"/>
          <w:b w:val="false"/>
          <w:i w:val="false"/>
          <w:color w:val="000000"/>
          <w:sz w:val="28"/>
        </w:rPr>
        <w:t xml:space="preserve">
      </w:t>
      </w:r>
      <w:r>
        <w:rPr>
          <w:rFonts w:ascii="Times New Roman"/>
          <w:b w:val="false"/>
          <w:i w:val="false"/>
          <w:color w:val="000000"/>
          <w:sz w:val="28"/>
        </w:rPr>
        <w:t>өтініштің нөмірі және қабылданған күні;</w:t>
      </w:r>
      <w:r>
        <w:br/>
      </w:r>
      <w:r>
        <w:rPr>
          <w:rFonts w:ascii="Times New Roman"/>
          <w:b w:val="false"/>
          <w:i w:val="false"/>
          <w:color w:val="000000"/>
          <w:sz w:val="28"/>
        </w:rPr>
        <w:t xml:space="preserve">
      </w:t>
      </w:r>
      <w:r>
        <w:rPr>
          <w:rFonts w:ascii="Times New Roman"/>
          <w:b w:val="false"/>
          <w:i w:val="false"/>
          <w:color w:val="000000"/>
          <w:sz w:val="28"/>
        </w:rPr>
        <w:t>сұралатын мемлекеттік қызметтің түрі;</w:t>
      </w:r>
      <w:r>
        <w:br/>
      </w:r>
      <w:r>
        <w:rPr>
          <w:rFonts w:ascii="Times New Roman"/>
          <w:b w:val="false"/>
          <w:i w:val="false"/>
          <w:color w:val="000000"/>
          <w:sz w:val="28"/>
        </w:rPr>
        <w:t xml:space="preserve">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xml:space="preserve">
      </w:t>
      </w:r>
      <w:r>
        <w:rPr>
          <w:rFonts w:ascii="Times New Roman"/>
          <w:b w:val="false"/>
          <w:i w:val="false"/>
          <w:color w:val="000000"/>
          <w:sz w:val="28"/>
        </w:rPr>
        <w:t>құжаттар берілетін күні (уақыты) мен орны;</w:t>
      </w:r>
      <w:r>
        <w:br/>
      </w:r>
      <w:r>
        <w:rPr>
          <w:rFonts w:ascii="Times New Roman"/>
          <w:b w:val="false"/>
          <w:i w:val="false"/>
          <w:color w:val="000000"/>
          <w:sz w:val="28"/>
        </w:rPr>
        <w:t xml:space="preserve">
      </w:t>
      </w:r>
      <w:r>
        <w:rPr>
          <w:rFonts w:ascii="Times New Roman"/>
          <w:b w:val="false"/>
          <w:i w:val="false"/>
          <w:color w:val="000000"/>
          <w:sz w:val="28"/>
        </w:rPr>
        <w:t>өтінішті қабылдаған көрсетілетін қызметті берушінің қызметкерінің аты, тегі, сондай-ақ әкесінің аты (бар болғанда);</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тегі, аты, сондай-ақ әкесінің аты (болған жағдайда) және байланыс телефондары көрсетілген тиісті құжаттардың қабылданғаны туралы қолхат береді және құжаттарды көрсетілетін қызметті берушінің басшысына ұсынады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көрсетілетін қызметті алушының тұрғын үй-тұрмыстық жағдайын тексеру актісін (бұдан әрі – тексеру актісі) жасайды, бала асырап алуға үміткер болудың мүмкіндігі (мүмкін еместігі) туралы қорытындыны (бұдан әрі – қорытынды) дайындайды және көрсетілетін қызметті берушінің басшысына ұсынады (тексеру актісін жасау - күнтізбелік он күн ішінде; қорытындыны дайындау және ұсыну - күнтізбелік үш күн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қорытындыға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кеңсе қызметкері қорытындыны тіркейді және көрсетілетін қызметті алушыға береді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7) қорытынды нәтижесімен оң қорытынды берілген көрсетілетін қызметті алушыны көрсетілетін қызметті берушінің орындаушысы бала асырап алуға тілек білдірген адамдарды есепке алу журналына жазба енгізу арқылы бала асырап алуға үміткер ретінде есепке қояды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98"/>
    <w:bookmarkStart w:name="z695" w:id="19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99"/>
    <w:bookmarkStart w:name="z696" w:id="20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орындаушысы. </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200"/>
    <w:bookmarkStart w:name="z703" w:id="201"/>
    <w:p>
      <w:pPr>
        <w:spacing w:after="0"/>
        <w:ind w:left="0"/>
        <w:jc w:val="left"/>
      </w:pPr>
      <w:r>
        <w:rPr>
          <w:rFonts w:ascii="Times New Roman"/>
          <w:b/>
          <w:i w:val="false"/>
          <w:color w:val="000000"/>
        </w:rPr>
        <w:t xml:space="preserve"> 4. Мемлекеттік қызмет көрсету барысында ақпараттық жүйелерді пайдалану тәртібінің сипаттамасы</w:t>
      </w:r>
    </w:p>
    <w:bookmarkEnd w:id="201"/>
    <w:bookmarkStart w:name="z704" w:id="202"/>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электронды—цифрлық қолтаңбасы (бұдан әрі - ЭЦҚ) қойылған электрондық құжат нысанындағы сұраныс (бұдан әрі – электрондық сұраныс) пен стандарттың 9-тармағына сәйкес құжаттарды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электрондық сұраныс пен құжаттарды қабылдайды, көрсетілетін қызметті алушының "жеке кабинетіне" электрондық сұраныс пен құжаттардың қабылданғандығы туралы хабарлама жолдайды және құжаттарды көрсетілетін қызметті берушінің басшысына ұсынады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 4) көрсетілетін қызметті берушінің орындаушысы құжаттарды қарайды, көрсетілетін қызметті алушының тұрғын үй-тұрмыстық жағдайын тексеру актісін (бұдан әрі – тексеру актісі) жасайды, бала асырап алуға үміткер болудың мүмкіндігі (мүмкін еместігі) туралы қорытындыны (бұдан әрі – қорытынды) дайындайды және көрсетілетін қызметті берушінің басшысына ұсынады (тексеру актісін жасау - күнтізбелік он күн ішінде; қорытындыны дайындау және ұсыну - күнтізбелік үш күн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қорытындыға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 6) көрсетілетін қызметті берушінің кеңсе қызметкері хабарламаны тіркейді және көрсетілетін қызметті алушының "жеке кабинетіне" жолдайды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7) қорытынды нәтижесімен оң қорытынды берілген көрсетілетін қызметті алушыны көрсетілетін қызметті берушінің орындаушысы бала асырап алуға тілек білдірген адамдарды есепке алу журналына жазба енгізу арқылы бала асырап алуға үміткер ретінде есепке қояды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білдірген адамдарды есепке қою"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716" w:id="20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
        <w:gridCol w:w="1972"/>
        <w:gridCol w:w="1594"/>
        <w:gridCol w:w="959"/>
        <w:gridCol w:w="1903"/>
        <w:gridCol w:w="962"/>
        <w:gridCol w:w="960"/>
        <w:gridCol w:w="3495"/>
      </w:tblGrid>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204"/>
          <w:p>
            <w:pPr>
              <w:spacing w:after="20"/>
              <w:ind w:left="20"/>
              <w:jc w:val="both"/>
            </w:pPr>
            <w:r>
              <w:rPr>
                <w:rFonts w:ascii="Times New Roman"/>
                <w:b w:val="false"/>
                <w:i w:val="false"/>
                <w:color w:val="000000"/>
                <w:sz w:val="20"/>
              </w:rPr>
              <w:t>
1</w:t>
            </w:r>
          </w:p>
          <w:bookmarkEnd w:id="204"/>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205"/>
          <w:p>
            <w:pPr>
              <w:spacing w:after="20"/>
              <w:ind w:left="20"/>
              <w:jc w:val="both"/>
            </w:pPr>
            <w:r>
              <w:rPr>
                <w:rFonts w:ascii="Times New Roman"/>
                <w:b w:val="false"/>
                <w:i w:val="false"/>
                <w:color w:val="000000"/>
                <w:sz w:val="20"/>
              </w:rPr>
              <w:t>
2</w:t>
            </w:r>
          </w:p>
          <w:bookmarkEnd w:id="205"/>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206"/>
          <w:p>
            <w:pPr>
              <w:spacing w:after="20"/>
              <w:ind w:left="20"/>
              <w:jc w:val="both"/>
            </w:pPr>
            <w:r>
              <w:rPr>
                <w:rFonts w:ascii="Times New Roman"/>
                <w:b w:val="false"/>
                <w:i w:val="false"/>
                <w:color w:val="000000"/>
                <w:sz w:val="20"/>
              </w:rPr>
              <w:t>
3</w:t>
            </w:r>
          </w:p>
          <w:bookmarkEnd w:id="206"/>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xml:space="preserve">
 (іс-қимылдың) атауы және олардың сипаттамасы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тиісті құжаттардың қабылданғаны туралы қолхат береді</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тексеру актісін жасайды және қорытындыны дайындайды</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қорытындыға қол қояды</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тіркейді</w:t>
            </w:r>
          </w:p>
        </w:tc>
        <w:tc>
          <w:tcPr>
            <w:tcW w:w="34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нәтижесімен оң қорытынды берілген көрсетілетін қызметті алушыны бала асырап алуға тілек білдірген адамдарды есепке алу журналына жазба енгізу арқылы бала асырап алуға үміткер ретінде есепке қояды</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207"/>
          <w:p>
            <w:pPr>
              <w:spacing w:after="20"/>
              <w:ind w:left="20"/>
              <w:jc w:val="both"/>
            </w:pPr>
            <w:r>
              <w:rPr>
                <w:rFonts w:ascii="Times New Roman"/>
                <w:b w:val="false"/>
                <w:i w:val="false"/>
                <w:color w:val="000000"/>
                <w:sz w:val="20"/>
              </w:rPr>
              <w:t>
4</w:t>
            </w:r>
          </w:p>
          <w:bookmarkEnd w:id="207"/>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орындаушысына жолдайды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берушінің басшысына ұсынады</w:t>
            </w: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берушінің кеңсе қызметкеріне жолдайды</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алушыға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208"/>
          <w:p>
            <w:pPr>
              <w:spacing w:after="20"/>
              <w:ind w:left="20"/>
              <w:jc w:val="both"/>
            </w:pPr>
            <w:r>
              <w:rPr>
                <w:rFonts w:ascii="Times New Roman"/>
                <w:b w:val="false"/>
                <w:i w:val="false"/>
                <w:color w:val="000000"/>
                <w:sz w:val="20"/>
              </w:rPr>
              <w:t>
5</w:t>
            </w:r>
          </w:p>
          <w:bookmarkEnd w:id="208"/>
        </w:tc>
        <w:tc>
          <w:tcPr>
            <w:tcW w:w="1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тексеру актісін жасау - күнтізбелік 10 күн ішінде; </w:t>
            </w:r>
            <w:r>
              <w:br/>
            </w:r>
            <w:r>
              <w:rPr>
                <w:rFonts w:ascii="Times New Roman"/>
                <w:b w:val="false"/>
                <w:i w:val="false"/>
                <w:color w:val="000000"/>
                <w:sz w:val="20"/>
              </w:rPr>
              <w:t>
қорытындыны дайындау және ұсыну - күнтізбелік 3 күн ішінде</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білдірген адамдарды есепке қою"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725" w:id="20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209"/>
    <w:bookmarkStart w:name="z726"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алуға тілек білдірген адамдарды есепке қою"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730" w:id="21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11"/>
    <w:bookmarkStart w:name="z731"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 есепке қою"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735" w:id="21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13"/>
    <w:bookmarkStart w:name="z736"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215"/>
    <w:p>
      <w:pPr>
        <w:spacing w:after="0"/>
        <w:ind w:left="0"/>
        <w:jc w:val="left"/>
      </w:pPr>
      <w:r>
        <w:rPr>
          <w:rFonts w:ascii="Times New Roman"/>
          <w:b/>
          <w:i w:val="false"/>
          <w:color w:val="000000"/>
        </w:rPr>
        <w:t xml:space="preserve"> Шартты белгілемелер:</w:t>
      </w:r>
    </w:p>
    <w:bookmarkEnd w:id="215"/>
    <w:bookmarkStart w:name="z738"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