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e8c7b2d" w14:textId="e8c7b2d">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"Жер қатынастары саласындағы мемлекеттік көрсетілетін қызметтер регламенттерін бекіту туралы" Қызылорда облысы әкімдігінің 2015 жылғы 2 қазандағы № 180 қаулысына өзгерістер енгізу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Қызылорда облысы әкімдігінің 2016 жылғы 29 ақпандағы № 375 қаулысы. Қызылорда облысының Әділет департаментінде 2016 жылғы 08 сәуірде № 5450 болып тіркелді. Күші жойылды - Қызылорда облысы әкімдігінің 2020 жылғы 6 ақпандағы № 163 қаулысымен</w:t>
      </w:r>
    </w:p>
    <w:p>
      <w:pPr>
        <w:spacing w:after="0"/>
        <w:ind w:left="0"/>
        <w:jc w:val="both"/>
      </w:pPr>
      <w:bookmarkStart w:name="z4" w:id="0"/>
      <w:r>
        <w:rPr>
          <w:rFonts w:ascii="Times New Roman"/>
          <w:b w:val="false"/>
          <w:i w:val="false"/>
          <w:color w:val="ff0000"/>
          <w:sz w:val="28"/>
        </w:rPr>
        <w:t xml:space="preserve">
      Ескерту. Күші жойылды - Қызылорда облысы әкімдігінің 06.02.2020 </w:t>
      </w:r>
      <w:r>
        <w:rPr>
          <w:rFonts w:ascii="Times New Roman"/>
          <w:b w:val="false"/>
          <w:i w:val="false"/>
          <w:color w:val="ff0000"/>
          <w:sz w:val="28"/>
        </w:rPr>
        <w:t>№ 163</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End w:id="0"/>
    <w:p>
      <w:pPr>
        <w:spacing w:after="0"/>
        <w:ind w:left="0"/>
        <w:jc w:val="both"/>
      </w:pPr>
      <w:r>
        <w:rPr>
          <w:rFonts w:ascii="Times New Roman"/>
          <w:b w:val="false"/>
          <w:i w:val="false"/>
          <w:color w:val="000000"/>
          <w:sz w:val="28"/>
        </w:rPr>
        <w:t xml:space="preserve">
      "Қазақстан Республикасындағы жергілікті мемлекеттік басқару және өзін-өзі басқару туралы" Қазақстан Республикасының 2001 жылғы 23 қаңтардағы </w:t>
      </w:r>
      <w:r>
        <w:rPr>
          <w:rFonts w:ascii="Times New Roman"/>
          <w:b w:val="false"/>
          <w:i w:val="false"/>
          <w:color w:val="000000"/>
          <w:sz w:val="28"/>
        </w:rPr>
        <w:t>Заңына</w:t>
      </w:r>
      <w:r>
        <w:rPr>
          <w:rFonts w:ascii="Times New Roman"/>
          <w:b w:val="false"/>
          <w:i w:val="false"/>
          <w:color w:val="000000"/>
          <w:sz w:val="28"/>
        </w:rPr>
        <w:t xml:space="preserve"> және "Мемлекеттік көрсетілетін қызметтер туралы" Қазақстан Республикасының 2013 жылғы 15 сәуірдегі </w:t>
      </w:r>
      <w:r>
        <w:rPr>
          <w:rFonts w:ascii="Times New Roman"/>
          <w:b w:val="false"/>
          <w:i w:val="false"/>
          <w:color w:val="000000"/>
          <w:sz w:val="28"/>
        </w:rPr>
        <w:t>Заңына</w:t>
      </w:r>
      <w:r>
        <w:rPr>
          <w:rFonts w:ascii="Times New Roman"/>
          <w:b w:val="false"/>
          <w:i w:val="false"/>
          <w:color w:val="000000"/>
          <w:sz w:val="28"/>
        </w:rPr>
        <w:t xml:space="preserve"> сәйкес Қызылорда облысының әкімдігі </w:t>
      </w:r>
      <w:r>
        <w:rPr>
          <w:rFonts w:ascii="Times New Roman"/>
          <w:b/>
          <w:i w:val="false"/>
          <w:color w:val="000000"/>
          <w:sz w:val="28"/>
        </w:rPr>
        <w:t>ҚАУЛЫ ЕТЕДІ</w:t>
      </w:r>
      <w:r>
        <w:rPr>
          <w:rFonts w:ascii="Times New Roman"/>
          <w:b w:val="false"/>
          <w:i w:val="false"/>
          <w:color w:val="000000"/>
          <w:sz w:val="28"/>
        </w:rPr>
        <w:t>:</w:t>
      </w:r>
    </w:p>
    <w:bookmarkStart w:name="z5" w:id="1"/>
    <w:p>
      <w:pPr>
        <w:spacing w:after="0"/>
        <w:ind w:left="0"/>
        <w:jc w:val="both"/>
      </w:pPr>
      <w:r>
        <w:rPr>
          <w:rFonts w:ascii="Times New Roman"/>
          <w:b w:val="false"/>
          <w:i w:val="false"/>
          <w:color w:val="000000"/>
          <w:sz w:val="28"/>
        </w:rPr>
        <w:t xml:space="preserve">
      "Жер қатынастары саласындағы мемлекеттік көрсетілетін қызметтер регламенттерін бекіту туралы" Қызылорда облысы әкімдігінің 2015 жылғы 2 қазандағы </w:t>
      </w:r>
      <w:r>
        <w:rPr>
          <w:rFonts w:ascii="Times New Roman"/>
          <w:b w:val="false"/>
          <w:i w:val="false"/>
          <w:color w:val="000000"/>
          <w:sz w:val="28"/>
        </w:rPr>
        <w:t>№ 180</w:t>
      </w:r>
      <w:r>
        <w:rPr>
          <w:rFonts w:ascii="Times New Roman"/>
          <w:b w:val="false"/>
          <w:i w:val="false"/>
          <w:color w:val="000000"/>
          <w:sz w:val="28"/>
        </w:rPr>
        <w:t xml:space="preserve"> қаулысына (нормативтік құқықтық актілерді мемлекеттік тіркеу Тізілімінде 5213 нөмірімен тіркелген, "Сыр бойы" және "Кызылординские вести" газеттерінде 2015 жылғы 14 қарашада жарияланған) мынадай өзгерістер енгізілсін:</w:t>
      </w:r>
    </w:p>
    <w:bookmarkEnd w:id="1"/>
    <w:bookmarkStart w:name="z6" w:id="2"/>
    <w:p>
      <w:pPr>
        <w:spacing w:after="0"/>
        <w:ind w:left="0"/>
        <w:jc w:val="both"/>
      </w:pPr>
      <w:r>
        <w:rPr>
          <w:rFonts w:ascii="Times New Roman"/>
          <w:b w:val="false"/>
          <w:i w:val="false"/>
          <w:color w:val="000000"/>
          <w:sz w:val="28"/>
        </w:rPr>
        <w:t xml:space="preserve">
      1) көрсетілген қаулымен бекітілген "Жер учаскелерін қалыптастыру жөнінде жерге орналастыру жобаларын бекiту"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қаулының </w:t>
      </w:r>
      <w:r>
        <w:rPr>
          <w:rFonts w:ascii="Times New Roman"/>
          <w:b w:val="false"/>
          <w:i w:val="false"/>
          <w:color w:val="000000"/>
          <w:sz w:val="28"/>
        </w:rPr>
        <w:t>1-қосымшасына</w:t>
      </w:r>
      <w:r>
        <w:rPr>
          <w:rFonts w:ascii="Times New Roman"/>
          <w:b w:val="false"/>
          <w:i w:val="false"/>
          <w:color w:val="000000"/>
          <w:sz w:val="28"/>
        </w:rPr>
        <w:t xml:space="preserve"> сәйкес жаңа редакцияда жазылсын;</w:t>
      </w:r>
    </w:p>
    <w:bookmarkEnd w:id="2"/>
    <w:bookmarkStart w:name="z7" w:id="3"/>
    <w:p>
      <w:pPr>
        <w:spacing w:after="0"/>
        <w:ind w:left="0"/>
        <w:jc w:val="both"/>
      </w:pPr>
      <w:r>
        <w:rPr>
          <w:rFonts w:ascii="Times New Roman"/>
          <w:b w:val="false"/>
          <w:i w:val="false"/>
          <w:color w:val="000000"/>
          <w:sz w:val="28"/>
        </w:rPr>
        <w:t xml:space="preserve">
      2) көрсетілген қаулымен бекітілген "Іздестіру жұмыстарын жүргізу үшін жер учаскесін пайдалануға рұқсат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қаулының </w:t>
      </w:r>
      <w:r>
        <w:rPr>
          <w:rFonts w:ascii="Times New Roman"/>
          <w:b w:val="false"/>
          <w:i w:val="false"/>
          <w:color w:val="000000"/>
          <w:sz w:val="28"/>
        </w:rPr>
        <w:t>2-қосымшасына</w:t>
      </w:r>
      <w:r>
        <w:rPr>
          <w:rFonts w:ascii="Times New Roman"/>
          <w:b w:val="false"/>
          <w:i w:val="false"/>
          <w:color w:val="000000"/>
          <w:sz w:val="28"/>
        </w:rPr>
        <w:t xml:space="preserve"> сәйкес жаңа редакцияда жазылсын;</w:t>
      </w:r>
    </w:p>
    <w:bookmarkEnd w:id="3"/>
    <w:bookmarkStart w:name="z8" w:id="4"/>
    <w:p>
      <w:pPr>
        <w:spacing w:after="0"/>
        <w:ind w:left="0"/>
        <w:jc w:val="both"/>
      </w:pPr>
      <w:r>
        <w:rPr>
          <w:rFonts w:ascii="Times New Roman"/>
          <w:b w:val="false"/>
          <w:i w:val="false"/>
          <w:color w:val="000000"/>
          <w:sz w:val="28"/>
        </w:rPr>
        <w:t xml:space="preserve">
      3) көрсетілген қаулымен бекітілген "Мемлекет жеке меншікке сататын нақты жер учаскелерінің кадастрлық (бағалау) құнын бекіту"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қаулының </w:t>
      </w:r>
      <w:r>
        <w:rPr>
          <w:rFonts w:ascii="Times New Roman"/>
          <w:b w:val="false"/>
          <w:i w:val="false"/>
          <w:color w:val="000000"/>
          <w:sz w:val="28"/>
        </w:rPr>
        <w:t>3-қосымшасына</w:t>
      </w:r>
      <w:r>
        <w:rPr>
          <w:rFonts w:ascii="Times New Roman"/>
          <w:b w:val="false"/>
          <w:i w:val="false"/>
          <w:color w:val="000000"/>
          <w:sz w:val="28"/>
        </w:rPr>
        <w:t xml:space="preserve"> сәйкес жаңа редакцияда жазылсын;</w:t>
      </w:r>
    </w:p>
    <w:bookmarkEnd w:id="4"/>
    <w:bookmarkStart w:name="z9" w:id="5"/>
    <w:p>
      <w:pPr>
        <w:spacing w:after="0"/>
        <w:ind w:left="0"/>
        <w:jc w:val="both"/>
      </w:pPr>
      <w:r>
        <w:rPr>
          <w:rFonts w:ascii="Times New Roman"/>
          <w:b w:val="false"/>
          <w:i w:val="false"/>
          <w:color w:val="000000"/>
          <w:sz w:val="28"/>
        </w:rPr>
        <w:t xml:space="preserve">
      4) көрсетілген қаулымен бекітілген "Жер учаскесінің нысаналы мақсатын өзгертуге шешім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қаулының </w:t>
      </w:r>
      <w:r>
        <w:rPr>
          <w:rFonts w:ascii="Times New Roman"/>
          <w:b w:val="false"/>
          <w:i w:val="false"/>
          <w:color w:val="000000"/>
          <w:sz w:val="28"/>
        </w:rPr>
        <w:t>4-қосымшасына</w:t>
      </w:r>
      <w:r>
        <w:rPr>
          <w:rFonts w:ascii="Times New Roman"/>
          <w:b w:val="false"/>
          <w:i w:val="false"/>
          <w:color w:val="000000"/>
          <w:sz w:val="28"/>
        </w:rPr>
        <w:t xml:space="preserve"> сәйкес жаңа редакцияда жазылсын.</w:t>
      </w:r>
    </w:p>
    <w:bookmarkEnd w:id="5"/>
    <w:bookmarkStart w:name="z10" w:id="6"/>
    <w:p>
      <w:pPr>
        <w:spacing w:after="0"/>
        <w:ind w:left="0"/>
        <w:jc w:val="both"/>
      </w:pPr>
      <w:r>
        <w:rPr>
          <w:rFonts w:ascii="Times New Roman"/>
          <w:b w:val="false"/>
          <w:i w:val="false"/>
          <w:color w:val="000000"/>
          <w:sz w:val="28"/>
        </w:rPr>
        <w:t>
      2. Осы қаулының орындалуын бақылау Қызылорда облысы әкімінің орынбасары С.С. Қожаниязовқа жүктелсін.</w:t>
      </w:r>
    </w:p>
    <w:bookmarkEnd w:id="6"/>
    <w:bookmarkStart w:name="z11" w:id="7"/>
    <w:p>
      <w:pPr>
        <w:spacing w:after="0"/>
        <w:ind w:left="0"/>
        <w:jc w:val="both"/>
      </w:pPr>
      <w:r>
        <w:rPr>
          <w:rFonts w:ascii="Times New Roman"/>
          <w:b w:val="false"/>
          <w:i w:val="false"/>
          <w:color w:val="000000"/>
          <w:sz w:val="28"/>
        </w:rPr>
        <w:t xml:space="preserve">
      3. Осы қаулы алғашқы ресми жарияланған күнінен кейін күнтізбелік он күн өткен соң қолданысқа енгізіледі. </w:t>
      </w:r>
    </w:p>
    <w:bookmarkEnd w:id="7"/>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Қызылорда облысының әкімі</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Қ. Көшербаев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Қызылорда облысы әкімдігінің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2016 жылғы "29" ақпандағы № 375 қаулысына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Қызылорда облысы әкімдігінің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2015 жылғы "2" қазандағы № 180 қаулысымен</w:t>
            </w:r>
            <w:r>
              <w:br/>
            </w:r>
            <w:r>
              <w:rPr>
                <w:rFonts w:ascii="Times New Roman"/>
                <w:b w:val="false"/>
                <w:i w:val="false"/>
                <w:color w:val="000000"/>
                <w:sz w:val="20"/>
              </w:rPr>
              <w:t>бекітілген</w:t>
            </w:r>
          </w:p>
        </w:tc>
      </w:tr>
    </w:tbl>
    <w:bookmarkStart w:name="z18" w:id="8"/>
    <w:p>
      <w:pPr>
        <w:spacing w:after="0"/>
        <w:ind w:left="0"/>
        <w:jc w:val="left"/>
      </w:pPr>
      <w:r>
        <w:rPr>
          <w:rFonts w:ascii="Times New Roman"/>
          <w:b/>
          <w:i w:val="false"/>
          <w:color w:val="000000"/>
        </w:rPr>
        <w:t xml:space="preserve"> "Жер учаскелерін қалыптастыру жөнінде жерге орналастыру жобаларын бекiту" мемлекеттік көрсетілетін қызмет регламенті</w:t>
      </w:r>
    </w:p>
    <w:bookmarkEnd w:id="8"/>
    <w:bookmarkStart w:name="z19" w:id="9"/>
    <w:p>
      <w:pPr>
        <w:spacing w:after="0"/>
        <w:ind w:left="0"/>
        <w:jc w:val="left"/>
      </w:pPr>
      <w:r>
        <w:rPr>
          <w:rFonts w:ascii="Times New Roman"/>
          <w:b/>
          <w:i w:val="false"/>
          <w:color w:val="000000"/>
        </w:rPr>
        <w:t xml:space="preserve"> 1. Жалпы ережелер</w:t>
      </w:r>
    </w:p>
    <w:bookmarkEnd w:id="9"/>
    <w:bookmarkStart w:name="z20" w:id="10"/>
    <w:p>
      <w:pPr>
        <w:spacing w:after="0"/>
        <w:ind w:left="0"/>
        <w:jc w:val="both"/>
      </w:pPr>
      <w:r>
        <w:rPr>
          <w:rFonts w:ascii="Times New Roman"/>
          <w:b w:val="false"/>
          <w:i w:val="false"/>
          <w:color w:val="000000"/>
          <w:sz w:val="28"/>
        </w:rPr>
        <w:t>
      1. Көрсетілетін қызметті берушінің атауы: "Қызылорда облысының жер қатынастары басқармасы" мемлекеттік мекемесі, аудандардың және облыстық маңызы бар қаланың жер қатынастары бөлімдері (бұдан әрі - көрсетілетін қызметті беруші).</w:t>
      </w:r>
    </w:p>
    <w:bookmarkEnd w:id="10"/>
    <w:bookmarkStart w:name="z21" w:id="11"/>
    <w:p>
      <w:pPr>
        <w:spacing w:after="0"/>
        <w:ind w:left="0"/>
        <w:jc w:val="both"/>
      </w:pPr>
      <w:r>
        <w:rPr>
          <w:rFonts w:ascii="Times New Roman"/>
          <w:b w:val="false"/>
          <w:i w:val="false"/>
          <w:color w:val="000000"/>
          <w:sz w:val="28"/>
        </w:rPr>
        <w:t>
      Өтініштерді қабылдау және мемлекеттік көрсетілетін қызмет нәтижелерін беру:</w:t>
      </w:r>
    </w:p>
    <w:bookmarkEnd w:id="11"/>
    <w:bookmarkStart w:name="z22" w:id="12"/>
    <w:p>
      <w:pPr>
        <w:spacing w:after="0"/>
        <w:ind w:left="0"/>
        <w:jc w:val="both"/>
      </w:pPr>
      <w:r>
        <w:rPr>
          <w:rFonts w:ascii="Times New Roman"/>
          <w:b w:val="false"/>
          <w:i w:val="false"/>
          <w:color w:val="000000"/>
          <w:sz w:val="28"/>
        </w:rPr>
        <w:t>
      1) көрсетілетін қызметті берушінің кеңсесі;</w:t>
      </w:r>
    </w:p>
    <w:bookmarkEnd w:id="12"/>
    <w:bookmarkStart w:name="z23" w:id="13"/>
    <w:p>
      <w:pPr>
        <w:spacing w:after="0"/>
        <w:ind w:left="0"/>
        <w:jc w:val="both"/>
      </w:pPr>
      <w:r>
        <w:rPr>
          <w:rFonts w:ascii="Times New Roman"/>
          <w:b w:val="false"/>
          <w:i w:val="false"/>
          <w:color w:val="000000"/>
          <w:sz w:val="28"/>
        </w:rPr>
        <w:t>
      2) "Азаматтарға арналған үкімет" мемлекеттік корпорациясы" коммерциялық емес акционерлік қоғамы (бұдан әрі – Мемлекеттік корпорация);</w:t>
      </w:r>
    </w:p>
    <w:bookmarkEnd w:id="13"/>
    <w:bookmarkStart w:name="z24" w:id="14"/>
    <w:p>
      <w:pPr>
        <w:spacing w:after="0"/>
        <w:ind w:left="0"/>
        <w:jc w:val="both"/>
      </w:pPr>
      <w:r>
        <w:rPr>
          <w:rFonts w:ascii="Times New Roman"/>
          <w:b w:val="false"/>
          <w:i w:val="false"/>
          <w:color w:val="000000"/>
          <w:sz w:val="28"/>
        </w:rPr>
        <w:t xml:space="preserve">
      3) www.e.gov.kz "электрондық үкімет" веб-порталы (бұдан әрі – портал) арқылы жүзеге асырылады. </w:t>
      </w:r>
    </w:p>
    <w:bookmarkEnd w:id="14"/>
    <w:bookmarkStart w:name="z25" w:id="15"/>
    <w:p>
      <w:pPr>
        <w:spacing w:after="0"/>
        <w:ind w:left="0"/>
        <w:jc w:val="both"/>
      </w:pPr>
      <w:r>
        <w:rPr>
          <w:rFonts w:ascii="Times New Roman"/>
          <w:b w:val="false"/>
          <w:i w:val="false"/>
          <w:color w:val="000000"/>
          <w:sz w:val="28"/>
        </w:rPr>
        <w:t>
      2. Мемлекеттік көрсетілетін қызмет нысаны: электрондық (ішінара автоматтандырылған) және (немесе) қағаз түрінде.</w:t>
      </w:r>
    </w:p>
    <w:bookmarkEnd w:id="15"/>
    <w:bookmarkStart w:name="z26" w:id="16"/>
    <w:p>
      <w:pPr>
        <w:spacing w:after="0"/>
        <w:ind w:left="0"/>
        <w:jc w:val="both"/>
      </w:pPr>
      <w:r>
        <w:rPr>
          <w:rFonts w:ascii="Times New Roman"/>
          <w:b w:val="false"/>
          <w:i w:val="false"/>
          <w:color w:val="000000"/>
          <w:sz w:val="28"/>
        </w:rPr>
        <w:t>
      3. Мемлекеттік көрсетілетін қызмет нәтижесі – бекітілген жер учаскесін қалыптастыру жөніндегі жерге орналастыру жобасы (бұдан әрі - бұйрық).</w:t>
      </w:r>
    </w:p>
    <w:bookmarkEnd w:id="16"/>
    <w:bookmarkStart w:name="z27" w:id="17"/>
    <w:p>
      <w:pPr>
        <w:spacing w:after="0"/>
        <w:ind w:left="0"/>
        <w:jc w:val="both"/>
      </w:pPr>
      <w:r>
        <w:rPr>
          <w:rFonts w:ascii="Times New Roman"/>
          <w:b w:val="false"/>
          <w:i w:val="false"/>
          <w:color w:val="000000"/>
          <w:sz w:val="28"/>
        </w:rPr>
        <w:t>
      4.Мемлекеттік көрсетілетін қызмет нәтижесін ұсыну нысаны - электрондық және (немесе) қағаз түрінде.</w:t>
      </w:r>
    </w:p>
    <w:bookmarkEnd w:id="17"/>
    <w:bookmarkStart w:name="z28" w:id="18"/>
    <w:p>
      <w:pPr>
        <w:spacing w:after="0"/>
        <w:ind w:left="0"/>
        <w:jc w:val="both"/>
      </w:pPr>
      <w:r>
        <w:rPr>
          <w:rFonts w:ascii="Times New Roman"/>
          <w:b w:val="false"/>
          <w:i w:val="false"/>
          <w:color w:val="000000"/>
          <w:sz w:val="28"/>
        </w:rPr>
        <w:t xml:space="preserve">
      Көрсетілетін қызметті алушы мемлекеттік көрсетілетін қызмет нәтижесін қағаз жеткізгіште алуға жүгінген жағдайда, мемлекеттік көрсетілетін қызмет нәтижесі электрондық форматта ресімделеді, басып шығарылады, мөрмен және көрсетілетін қызметті берушінің уәкілетті адамының қолымен куәландырылады. </w:t>
      </w:r>
    </w:p>
    <w:bookmarkEnd w:id="18"/>
    <w:bookmarkStart w:name="z29" w:id="19"/>
    <w:p>
      <w:pPr>
        <w:spacing w:after="0"/>
        <w:ind w:left="0"/>
        <w:jc w:val="both"/>
      </w:pPr>
      <w:r>
        <w:rPr>
          <w:rFonts w:ascii="Times New Roman"/>
          <w:b w:val="false"/>
          <w:i w:val="false"/>
          <w:color w:val="000000"/>
          <w:sz w:val="28"/>
        </w:rPr>
        <w:t>
      Порталда мемлекеттік қызметті көрсету нәтижесі көрсетілетін қызметті алушының "жеке кабинетіне" көрсетілетін қызметті берушінің уәкілетті адамының электрондық цифрлық қолтаңбасы (бұдан әрі - ЭЦҚ) қойылған электрондық құжат нысанында жіберіледі.</w:t>
      </w:r>
    </w:p>
    <w:bookmarkEnd w:id="19"/>
    <w:bookmarkStart w:name="z30" w:id="20"/>
    <w:p>
      <w:pPr>
        <w:spacing w:after="0"/>
        <w:ind w:left="0"/>
        <w:jc w:val="left"/>
      </w:pPr>
      <w:r>
        <w:rPr>
          <w:rFonts w:ascii="Times New Roman"/>
          <w:b/>
          <w:i w:val="false"/>
          <w:color w:val="000000"/>
        </w:rPr>
        <w:t xml:space="preserve"> 2. Мемлекеттік қызмет көрсету процесінде көрсетілетін қызметі берушінің құрылымдық бөлімшелерінің (қызметкерлерінің) іс-қимыл тәртібінің сипаттамасы</w:t>
      </w:r>
    </w:p>
    <w:bookmarkEnd w:id="20"/>
    <w:bookmarkStart w:name="z31" w:id="21"/>
    <w:p>
      <w:pPr>
        <w:spacing w:after="0"/>
        <w:ind w:left="0"/>
        <w:jc w:val="both"/>
      </w:pPr>
      <w:r>
        <w:rPr>
          <w:rFonts w:ascii="Times New Roman"/>
          <w:b w:val="false"/>
          <w:i w:val="false"/>
          <w:color w:val="000000"/>
          <w:sz w:val="28"/>
        </w:rPr>
        <w:t xml:space="preserve">
      5. Мемлекеттік қызмет көрсету бойынша рәсімді (іс-қимылды) бастауға негіздеме: көрсетілетін қызметті алушының (не оның уәкілетті өкілі: уәкілеттілігін растайтын құжат бойынша заңды тұлға; нотариалды куәландырылған сенімхат бойынша жеке тұлға) (бұдан әрі - оның өкілі) көрсетілетін қызметті берушіге немесе Мемлекеттік корпорацияға "Жер қатынастары, геодезия және картография саласындағы мемлекеттік көрсетілетін қызметтердің стандарттарын бекіту туралы" Қазақстан Республикасы Ұлттық экономика министрі міндетін атқарушының 2015 жылғы 27 наурыздағы № 272 бұйрығымен (нормативтік құқықтық актілерді мемлекеттік тіркеу Тізілімінде № 11050 болып тіркелген) бекітілген "Жер учаскелерін қалыптастыру жөніндегі жерге орналастыру жобаларын бекiту" мемлекеттік көрсетілетін қызмет стандартының (бұдан әрі - стандарт) </w:t>
      </w:r>
      <w:r>
        <w:rPr>
          <w:rFonts w:ascii="Times New Roman"/>
          <w:b w:val="false"/>
          <w:i w:val="false"/>
          <w:color w:val="000000"/>
          <w:sz w:val="28"/>
        </w:rPr>
        <w:t>1-қосымшасына</w:t>
      </w:r>
      <w:r>
        <w:rPr>
          <w:rFonts w:ascii="Times New Roman"/>
          <w:b w:val="false"/>
          <w:i w:val="false"/>
          <w:color w:val="000000"/>
          <w:sz w:val="28"/>
        </w:rPr>
        <w:t xml:space="preserve"> сәйкес өтініш ұсынуы немесе портал арқылы электрондық құжат нысанындағы өтінім жолдауы.</w:t>
      </w:r>
    </w:p>
    <w:bookmarkEnd w:id="21"/>
    <w:bookmarkStart w:name="z32" w:id="22"/>
    <w:p>
      <w:pPr>
        <w:spacing w:after="0"/>
        <w:ind w:left="0"/>
        <w:jc w:val="both"/>
      </w:pPr>
      <w:r>
        <w:rPr>
          <w:rFonts w:ascii="Times New Roman"/>
          <w:b w:val="false"/>
          <w:i w:val="false"/>
          <w:color w:val="000000"/>
          <w:sz w:val="28"/>
        </w:rPr>
        <w:t>
      6. Мемлекеттік қызмет көрсету процесінің құрамына кіретін әрбір рәсімнің (іс-қимылдың) мазмұны, орындаудың ұзақтығы:</w:t>
      </w:r>
    </w:p>
    <w:bookmarkEnd w:id="22"/>
    <w:bookmarkStart w:name="z33" w:id="23"/>
    <w:p>
      <w:pPr>
        <w:spacing w:after="0"/>
        <w:ind w:left="0"/>
        <w:jc w:val="both"/>
      </w:pPr>
      <w:r>
        <w:rPr>
          <w:rFonts w:ascii="Times New Roman"/>
          <w:b w:val="false"/>
          <w:i w:val="false"/>
          <w:color w:val="000000"/>
          <w:sz w:val="28"/>
        </w:rPr>
        <w:t>
      1) көрсетілетін қызметті алушы не оның өкілі көрсетілетін қызметті берушіге стандарттың 9-тармағына сәйкес құжаттарды ұсынады;</w:t>
      </w:r>
    </w:p>
    <w:bookmarkEnd w:id="23"/>
    <w:bookmarkStart w:name="z34" w:id="24"/>
    <w:p>
      <w:pPr>
        <w:spacing w:after="0"/>
        <w:ind w:left="0"/>
        <w:jc w:val="both"/>
      </w:pPr>
      <w:r>
        <w:rPr>
          <w:rFonts w:ascii="Times New Roman"/>
          <w:b w:val="false"/>
          <w:i w:val="false"/>
          <w:color w:val="000000"/>
          <w:sz w:val="28"/>
        </w:rPr>
        <w:t>
      2) көрсетілетін қызметті берушінің кеңсе қызметкері құжаттарды тіркейді, көрсетілетін қызметті алушыға не оның өкіліне құжаттар топтамасын қабылдау күні мен уақыты көрсетілген көрсетілетін қызметті берушінің кеңсесінде тіркеу туралы белгісі бар өтініштің көшірмесін (бұдан әрі – өтініштің көшірмесі) береді және құжаттарды көрсетілетін қызметті берушінің басшысына ұсынады (он бес минуттан аспайды);</w:t>
      </w:r>
    </w:p>
    <w:bookmarkEnd w:id="24"/>
    <w:bookmarkStart w:name="z35" w:id="25"/>
    <w:p>
      <w:pPr>
        <w:spacing w:after="0"/>
        <w:ind w:left="0"/>
        <w:jc w:val="both"/>
      </w:pPr>
      <w:r>
        <w:rPr>
          <w:rFonts w:ascii="Times New Roman"/>
          <w:b w:val="false"/>
          <w:i w:val="false"/>
          <w:color w:val="000000"/>
          <w:sz w:val="28"/>
        </w:rPr>
        <w:t>
      3) көрсетілетін қызметті берушінің басшысы құжаттарды қарайды және көрсетілетін қызметті берушінің орындаушысына жолдайды (он бес минуттан аспайды);</w:t>
      </w:r>
    </w:p>
    <w:bookmarkEnd w:id="25"/>
    <w:bookmarkStart w:name="z36" w:id="26"/>
    <w:p>
      <w:pPr>
        <w:spacing w:after="0"/>
        <w:ind w:left="0"/>
        <w:jc w:val="both"/>
      </w:pPr>
      <w:r>
        <w:rPr>
          <w:rFonts w:ascii="Times New Roman"/>
          <w:b w:val="false"/>
          <w:i w:val="false"/>
          <w:color w:val="000000"/>
          <w:sz w:val="28"/>
        </w:rPr>
        <w:t>
      4) көрсетілетін қызметті берушінің орындаушысы ұсынылған құжаттардың толықтығын тексереді, құжаттардың толық емес топтамасы ұсынылған жағдайда, өтінішті одан әрі қараудан бас тарту туралы жазбаша дәлелді бас тартуды (бұдан әрі - өтінішті қараудан бас тарту) дайындайды және көрсетілетін қызметті берушінің басшысына ұсынады (екі жұмыс күні ішінде);</w:t>
      </w:r>
    </w:p>
    <w:bookmarkEnd w:id="26"/>
    <w:bookmarkStart w:name="z37" w:id="27"/>
    <w:p>
      <w:pPr>
        <w:spacing w:after="0"/>
        <w:ind w:left="0"/>
        <w:jc w:val="both"/>
      </w:pPr>
      <w:r>
        <w:rPr>
          <w:rFonts w:ascii="Times New Roman"/>
          <w:b w:val="false"/>
          <w:i w:val="false"/>
          <w:color w:val="000000"/>
          <w:sz w:val="28"/>
        </w:rPr>
        <w:t>
      5) көрсетілетін қызметті берушінің басшысы өтінішті қараудан бас тартуға қол қояды және көрсетілетін қызметті берушінің кеңсе қызметкеріне жолдайды (он бес минуттан аспайды);</w:t>
      </w:r>
    </w:p>
    <w:bookmarkEnd w:id="27"/>
    <w:bookmarkStart w:name="z38" w:id="28"/>
    <w:p>
      <w:pPr>
        <w:spacing w:after="0"/>
        <w:ind w:left="0"/>
        <w:jc w:val="both"/>
      </w:pPr>
      <w:r>
        <w:rPr>
          <w:rFonts w:ascii="Times New Roman"/>
          <w:b w:val="false"/>
          <w:i w:val="false"/>
          <w:color w:val="000000"/>
          <w:sz w:val="28"/>
        </w:rPr>
        <w:t>
      6) көрсетілетін қызметті берушінің кеңсе қызметкері өтінішті қараудан бас тартуды тіркейді және көрсетілетін қызметті алушыға не оның өкіліне береді (он бес минуттан аспайды);</w:t>
      </w:r>
    </w:p>
    <w:bookmarkEnd w:id="28"/>
    <w:bookmarkStart w:name="z39" w:id="29"/>
    <w:p>
      <w:pPr>
        <w:spacing w:after="0"/>
        <w:ind w:left="0"/>
        <w:jc w:val="both"/>
      </w:pPr>
      <w:r>
        <w:rPr>
          <w:rFonts w:ascii="Times New Roman"/>
          <w:b w:val="false"/>
          <w:i w:val="false"/>
          <w:color w:val="000000"/>
          <w:sz w:val="28"/>
        </w:rPr>
        <w:t>
      7) құжаттардың толық топтамасы ұсынылған жағдайда, көрсетілетін қызметті берушінің орындаушысы бұйрық жобасын дайындайды және көрсетілетін қызметті берушінің басшысына ұсынады (төрт жұмыс күні ішінде);</w:t>
      </w:r>
    </w:p>
    <w:bookmarkEnd w:id="29"/>
    <w:bookmarkStart w:name="z40" w:id="30"/>
    <w:p>
      <w:pPr>
        <w:spacing w:after="0"/>
        <w:ind w:left="0"/>
        <w:jc w:val="both"/>
      </w:pPr>
      <w:r>
        <w:rPr>
          <w:rFonts w:ascii="Times New Roman"/>
          <w:b w:val="false"/>
          <w:i w:val="false"/>
          <w:color w:val="000000"/>
          <w:sz w:val="28"/>
        </w:rPr>
        <w:t>
      8) көрсетілетін қызметті берушінің басшысы бұйрыққа қол қояды және көрсетілетін қызметті берушінің кеңсе қызметкеріне жолдайды (бір жұмыс күні ішінде);</w:t>
      </w:r>
    </w:p>
    <w:bookmarkEnd w:id="30"/>
    <w:bookmarkStart w:name="z41" w:id="31"/>
    <w:p>
      <w:pPr>
        <w:spacing w:after="0"/>
        <w:ind w:left="0"/>
        <w:jc w:val="both"/>
      </w:pPr>
      <w:r>
        <w:rPr>
          <w:rFonts w:ascii="Times New Roman"/>
          <w:b w:val="false"/>
          <w:i w:val="false"/>
          <w:color w:val="000000"/>
          <w:sz w:val="28"/>
        </w:rPr>
        <w:t>
      9) көрсетілетін қызметті берушінің кеңсе қызметкері бұйрықты тіркейді және көрсетілетін қызметті алушыға не оның өкіліне береді (он бес минуттан аспайды).</w:t>
      </w:r>
    </w:p>
    <w:bookmarkEnd w:id="31"/>
    <w:bookmarkStart w:name="z42" w:id="32"/>
    <w:p>
      <w:pPr>
        <w:spacing w:after="0"/>
        <w:ind w:left="0"/>
        <w:jc w:val="both"/>
      </w:pPr>
      <w:r>
        <w:rPr>
          <w:rFonts w:ascii="Times New Roman"/>
          <w:b w:val="false"/>
          <w:i w:val="false"/>
          <w:color w:val="000000"/>
          <w:sz w:val="28"/>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p>
    <w:bookmarkEnd w:id="32"/>
    <w:bookmarkStart w:name="z43" w:id="33"/>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 (қызметкерлері) мен өзге ұйымдардың өзара іс-қимыл тәртібінің сипаттамасы</w:t>
      </w:r>
    </w:p>
    <w:bookmarkEnd w:id="33"/>
    <w:bookmarkStart w:name="z44" w:id="34"/>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 (қызметкерлері) мен өзге ұйымдардың тізбесі:</w:t>
      </w:r>
    </w:p>
    <w:bookmarkEnd w:id="34"/>
    <w:bookmarkStart w:name="z45" w:id="35"/>
    <w:p>
      <w:pPr>
        <w:spacing w:after="0"/>
        <w:ind w:left="0"/>
        <w:jc w:val="both"/>
      </w:pPr>
      <w:r>
        <w:rPr>
          <w:rFonts w:ascii="Times New Roman"/>
          <w:b w:val="false"/>
          <w:i w:val="false"/>
          <w:color w:val="000000"/>
          <w:sz w:val="28"/>
        </w:rPr>
        <w:t>
      1) көрсетілетін қызметті берушінің кеңсе қызметкері;</w:t>
      </w:r>
    </w:p>
    <w:bookmarkEnd w:id="35"/>
    <w:bookmarkStart w:name="z46" w:id="36"/>
    <w:p>
      <w:pPr>
        <w:spacing w:after="0"/>
        <w:ind w:left="0"/>
        <w:jc w:val="both"/>
      </w:pPr>
      <w:r>
        <w:rPr>
          <w:rFonts w:ascii="Times New Roman"/>
          <w:b w:val="false"/>
          <w:i w:val="false"/>
          <w:color w:val="000000"/>
          <w:sz w:val="28"/>
        </w:rPr>
        <w:t>
      2) көрсетілетін қызметті берушінің басшысы;</w:t>
      </w:r>
    </w:p>
    <w:bookmarkEnd w:id="36"/>
    <w:bookmarkStart w:name="z47" w:id="37"/>
    <w:p>
      <w:pPr>
        <w:spacing w:after="0"/>
        <w:ind w:left="0"/>
        <w:jc w:val="both"/>
      </w:pPr>
      <w:r>
        <w:rPr>
          <w:rFonts w:ascii="Times New Roman"/>
          <w:b w:val="false"/>
          <w:i w:val="false"/>
          <w:color w:val="000000"/>
          <w:sz w:val="28"/>
        </w:rPr>
        <w:t>
      3) көрсетілетін қызметті берушінің орындаушысы;</w:t>
      </w:r>
    </w:p>
    <w:bookmarkEnd w:id="37"/>
    <w:bookmarkStart w:name="z48" w:id="38"/>
    <w:p>
      <w:pPr>
        <w:spacing w:after="0"/>
        <w:ind w:left="0"/>
        <w:jc w:val="both"/>
      </w:pPr>
      <w:r>
        <w:rPr>
          <w:rFonts w:ascii="Times New Roman"/>
          <w:b w:val="false"/>
          <w:i w:val="false"/>
          <w:color w:val="000000"/>
          <w:sz w:val="28"/>
        </w:rPr>
        <w:t>
      4) Мемлекеттік корпорация қызметкері;</w:t>
      </w:r>
    </w:p>
    <w:bookmarkEnd w:id="38"/>
    <w:bookmarkStart w:name="z49" w:id="39"/>
    <w:p>
      <w:pPr>
        <w:spacing w:after="0"/>
        <w:ind w:left="0"/>
        <w:jc w:val="both"/>
      </w:pPr>
      <w:r>
        <w:rPr>
          <w:rFonts w:ascii="Times New Roman"/>
          <w:b w:val="false"/>
          <w:i w:val="false"/>
          <w:color w:val="000000"/>
          <w:sz w:val="28"/>
        </w:rPr>
        <w:t>
      5) Мемлекеттік корпорацияның жинақтау бөлімінің қызметкері.</w:t>
      </w:r>
    </w:p>
    <w:bookmarkEnd w:id="39"/>
    <w:bookmarkStart w:name="z50" w:id="40"/>
    <w:p>
      <w:pPr>
        <w:spacing w:after="0"/>
        <w:ind w:left="0"/>
        <w:jc w:val="both"/>
      </w:pPr>
      <w:r>
        <w:rPr>
          <w:rFonts w:ascii="Times New Roman"/>
          <w:b w:val="false"/>
          <w:i w:val="false"/>
          <w:color w:val="000000"/>
          <w:sz w:val="28"/>
        </w:rPr>
        <w:t xml:space="preserve">
      8. Әрбір рәсімнің (іс-қимылдың) ұзақтығы көрсетіле отырып, құрылымдық бөлімшелер (қызметкерлер) арасындағы рәсімдер (іс-қимылдар) реттілігінің сипаттамасы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 </w:t>
      </w:r>
    </w:p>
    <w:bookmarkEnd w:id="40"/>
    <w:bookmarkStart w:name="z51" w:id="41"/>
    <w:p>
      <w:pPr>
        <w:spacing w:after="0"/>
        <w:ind w:left="0"/>
        <w:jc w:val="both"/>
      </w:pPr>
      <w:r>
        <w:rPr>
          <w:rFonts w:ascii="Times New Roman"/>
          <w:b w:val="false"/>
          <w:i w:val="false"/>
          <w:color w:val="000000"/>
          <w:sz w:val="28"/>
        </w:rPr>
        <w:t xml:space="preserve">
      9. Мемлекеттік қызмет көрсету процесінде көрсетілетін қызметті берушінің құрылымдық бөлімшелерінің (қызметкерлерінің) рәсімдері (іс-қимылдары), өзара іс-қимыл тәртібі реттілігінің толық сипаттамасы, сондай-ақ Мемлекеттік корпорациямен және (немесе) өзге де көрсетілетін қызметті берушілермен өзара іс-қимыл тәртібінің сипаттамасы осы регламенттің </w:t>
      </w:r>
      <w:r>
        <w:rPr>
          <w:rFonts w:ascii="Times New Roman"/>
          <w:b w:val="false"/>
          <w:i w:val="false"/>
          <w:color w:val="000000"/>
          <w:sz w:val="28"/>
        </w:rPr>
        <w:t>5-қосымшасына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 </w:t>
      </w:r>
    </w:p>
    <w:bookmarkEnd w:id="41"/>
    <w:bookmarkStart w:name="z52" w:id="42"/>
    <w:p>
      <w:pPr>
        <w:spacing w:after="0"/>
        <w:ind w:left="0"/>
        <w:jc w:val="both"/>
      </w:pPr>
      <w:r>
        <w:rPr>
          <w:rFonts w:ascii="Times New Roman"/>
          <w:b w:val="false"/>
          <w:i w:val="false"/>
          <w:color w:val="000000"/>
          <w:sz w:val="28"/>
        </w:rPr>
        <w:t>
      Мемлекеттік қызмет көрсетудің бизнес-процестерінің анықтамалығы "Қызылорда облысының жер қатынастары басқармасы" мемлекеттік мекемесінің, Қызылорда облысы әкімдігінің, Қызылорда қаласы және аудан әкімдіктерінің ресми интернет-ресурстарында орналастырылады.</w:t>
      </w:r>
    </w:p>
    <w:bookmarkEnd w:id="42"/>
    <w:bookmarkStart w:name="z53" w:id="43"/>
    <w:p>
      <w:pPr>
        <w:spacing w:after="0"/>
        <w:ind w:left="0"/>
        <w:jc w:val="left"/>
      </w:pPr>
      <w:r>
        <w:rPr>
          <w:rFonts w:ascii="Times New Roman"/>
          <w:b/>
          <w:i w:val="false"/>
          <w:color w:val="000000"/>
        </w:rPr>
        <w:t xml:space="preserve"> 4. Мемлекеттік қызмет көрсету процесінде Мемлекеттік корпорациямен және (немесе) өзге де көрсетілетін қызметті берушілермен өзара іс-қимыл тәртібінің, сондай-ақ ақпараттық жүйелерді пайдалану тәртібінің сипаттамасы</w:t>
      </w:r>
    </w:p>
    <w:bookmarkEnd w:id="43"/>
    <w:bookmarkStart w:name="z54" w:id="44"/>
    <w:p>
      <w:pPr>
        <w:spacing w:after="0"/>
        <w:ind w:left="0"/>
        <w:jc w:val="both"/>
      </w:pPr>
      <w:r>
        <w:rPr>
          <w:rFonts w:ascii="Times New Roman"/>
          <w:b w:val="false"/>
          <w:i w:val="false"/>
          <w:color w:val="000000"/>
          <w:sz w:val="28"/>
        </w:rPr>
        <w:t>
      10. Мемлекеттік корпорациямен және (немесе) өзге де көрсетілетін қызметті берушілерге жүгіну тәртібінің сипаттамасы, көрсетілетін қызметті алушының өтінішін өңдеу ұзақтығы, сондай-ақ мемлекеттік қызмет көрсетудің нәтижесін Мемлекеттік корпорация арқылы алу процесінің, оның ұзақтығының сипаттамасы:</w:t>
      </w:r>
    </w:p>
    <w:bookmarkEnd w:id="44"/>
    <w:bookmarkStart w:name="z55" w:id="45"/>
    <w:p>
      <w:pPr>
        <w:spacing w:after="0"/>
        <w:ind w:left="0"/>
        <w:jc w:val="both"/>
      </w:pPr>
      <w:r>
        <w:rPr>
          <w:rFonts w:ascii="Times New Roman"/>
          <w:b w:val="false"/>
          <w:i w:val="false"/>
          <w:color w:val="000000"/>
          <w:sz w:val="28"/>
        </w:rPr>
        <w:t>
      1) көрсетілетін қызметті алушы не оның өкілі Мемлекеттік корпорацияға стандарттың 9-тармағына сәйкес келесі құжаттарды ұсынады:</w:t>
      </w:r>
    </w:p>
    <w:bookmarkEnd w:id="45"/>
    <w:bookmarkStart w:name="z56" w:id="46"/>
    <w:p>
      <w:pPr>
        <w:spacing w:after="0"/>
        <w:ind w:left="0"/>
        <w:jc w:val="both"/>
      </w:pPr>
      <w:r>
        <w:rPr>
          <w:rFonts w:ascii="Times New Roman"/>
          <w:b w:val="false"/>
          <w:i w:val="false"/>
          <w:color w:val="000000"/>
          <w:sz w:val="28"/>
        </w:rPr>
        <w:t>
      жеке басын куәландыратын құжат және (немесе) заңды тұлғаның сенімхаты немесе нотариалды куәландырылған сенімхат (жеке тұлғаға) – көрсетілетін қызметті алушының өкiлi жүгінген кезде (жеке басын сәйкестендіру үшін талап етіледі);</w:t>
      </w:r>
    </w:p>
    <w:bookmarkEnd w:id="46"/>
    <w:bookmarkStart w:name="z57" w:id="47"/>
    <w:p>
      <w:pPr>
        <w:spacing w:after="0"/>
        <w:ind w:left="0"/>
        <w:jc w:val="both"/>
      </w:pPr>
      <w:r>
        <w:rPr>
          <w:rFonts w:ascii="Times New Roman"/>
          <w:b w:val="false"/>
          <w:i w:val="false"/>
          <w:color w:val="000000"/>
          <w:sz w:val="28"/>
        </w:rPr>
        <w:t>
      стандарттың 1-қосымшасына сәйкес нысан бойынша өтініш;</w:t>
      </w:r>
    </w:p>
    <w:bookmarkEnd w:id="47"/>
    <w:bookmarkStart w:name="z58" w:id="48"/>
    <w:p>
      <w:pPr>
        <w:spacing w:after="0"/>
        <w:ind w:left="0"/>
        <w:jc w:val="both"/>
      </w:pPr>
      <w:r>
        <w:rPr>
          <w:rFonts w:ascii="Times New Roman"/>
          <w:b w:val="false"/>
          <w:i w:val="false"/>
          <w:color w:val="000000"/>
          <w:sz w:val="28"/>
        </w:rPr>
        <w:t>
      жерге орналастыру жобасы;</w:t>
      </w:r>
    </w:p>
    <w:bookmarkEnd w:id="48"/>
    <w:bookmarkStart w:name="z59" w:id="49"/>
    <w:p>
      <w:pPr>
        <w:spacing w:after="0"/>
        <w:ind w:left="0"/>
        <w:jc w:val="both"/>
      </w:pPr>
      <w:r>
        <w:rPr>
          <w:rFonts w:ascii="Times New Roman"/>
          <w:b w:val="false"/>
          <w:i w:val="false"/>
          <w:color w:val="000000"/>
          <w:sz w:val="28"/>
        </w:rPr>
        <w:t>
      мұнай және газды магистральды мұнай құбырларымен тасымалдауға, одан кейiнгі сақтау және көлiктiң басқа түрлеріне тиеуге байланысты мұнай-газ тасымалы инфрақұрылымы объектiлерiнің құрылысы үшiн жер учаскесі сұралған кезде Қазақстан Республикасының мұнай-газ тасымалы инфрақұрылымы саласындағы уәкiлеттi мемлекеттiк органымен келiсу туралы құжаты;</w:t>
      </w:r>
    </w:p>
    <w:bookmarkEnd w:id="49"/>
    <w:bookmarkStart w:name="z60" w:id="50"/>
    <w:p>
      <w:pPr>
        <w:spacing w:after="0"/>
        <w:ind w:left="0"/>
        <w:jc w:val="both"/>
      </w:pPr>
      <w:r>
        <w:rPr>
          <w:rFonts w:ascii="Times New Roman"/>
          <w:b w:val="false"/>
          <w:i w:val="false"/>
          <w:color w:val="000000"/>
          <w:sz w:val="28"/>
        </w:rPr>
        <w:t>
      жеке басты куәландыратын құжаттар туралы, заңды тұлғаны мемлекеттік тіркеу (қайта тіркеу) туралы мәліметтерді Мемлекеттік корпорацияның қызметкерi "электрондық үкімет" шлюзі арқылы тиiстi мемлекеттiк ақпараттық жүйелерден алады;</w:t>
      </w:r>
    </w:p>
    <w:bookmarkEnd w:id="50"/>
    <w:bookmarkStart w:name="z61" w:id="51"/>
    <w:p>
      <w:pPr>
        <w:spacing w:after="0"/>
        <w:ind w:left="0"/>
        <w:jc w:val="both"/>
      </w:pPr>
      <w:r>
        <w:rPr>
          <w:rFonts w:ascii="Times New Roman"/>
          <w:b w:val="false"/>
          <w:i w:val="false"/>
          <w:color w:val="000000"/>
          <w:sz w:val="28"/>
        </w:rPr>
        <w:t>
      Мемлекеттік корпорация қызметкерi, егер Қазақстан Республикасының заңдарында өзгеше көзделмесе, мемлекеттік қызметтер көрсету кезінде ақпараттық жүйелерде қамтылған заңмен қорғалатын құпияны құрайтын мәліметтерді пайдалануға көрсетілетін қызметті алушының келісімін алады;</w:t>
      </w:r>
    </w:p>
    <w:bookmarkEnd w:id="51"/>
    <w:bookmarkStart w:name="z62" w:id="52"/>
    <w:p>
      <w:pPr>
        <w:spacing w:after="0"/>
        <w:ind w:left="0"/>
        <w:jc w:val="both"/>
      </w:pPr>
      <w:r>
        <w:rPr>
          <w:rFonts w:ascii="Times New Roman"/>
          <w:b w:val="false"/>
          <w:i w:val="false"/>
          <w:color w:val="000000"/>
          <w:sz w:val="28"/>
        </w:rPr>
        <w:t xml:space="preserve">
      2) Мемлекеттік корпорация қызметкері құжаттарды тіркейді және көрсетілетін қызметті алушыға не оның өкіліне тиісті құжаттардың қабылданғаны туралы қолхат береді немесе көрсетілетін қызметті алушы не оның өкілі стандарттың 9-тармағында көзделген тізбеге сәйкес құжаттардың толық емес топтамасын ұсынған жағдайда құжаттарды қабылдаудан бас тартады және стандарттың 2-қосымшасына сәйкес нысан бойынша құжаттарды қабылдаудан бас тарту туралы қолхат береді (он бес минуттан аспайды); </w:t>
      </w:r>
    </w:p>
    <w:bookmarkEnd w:id="52"/>
    <w:bookmarkStart w:name="z63" w:id="53"/>
    <w:p>
      <w:pPr>
        <w:spacing w:after="0"/>
        <w:ind w:left="0"/>
        <w:jc w:val="both"/>
      </w:pPr>
      <w:r>
        <w:rPr>
          <w:rFonts w:ascii="Times New Roman"/>
          <w:b w:val="false"/>
          <w:i w:val="false"/>
          <w:color w:val="000000"/>
          <w:sz w:val="28"/>
        </w:rPr>
        <w:t>
      3) Мемлекеттік корпорацияның жинақтау бөлімінің қызметкері құжаттарды көрсетілетін қызметті берушіге жолдайды (бір жұмыс күні ішінде, мемлекеттік қызмет көрсету мерзіміне кірмейді);</w:t>
      </w:r>
    </w:p>
    <w:bookmarkEnd w:id="53"/>
    <w:bookmarkStart w:name="z64" w:id="54"/>
    <w:p>
      <w:pPr>
        <w:spacing w:after="0"/>
        <w:ind w:left="0"/>
        <w:jc w:val="both"/>
      </w:pPr>
      <w:r>
        <w:rPr>
          <w:rFonts w:ascii="Times New Roman"/>
          <w:b w:val="false"/>
          <w:i w:val="false"/>
          <w:color w:val="000000"/>
          <w:sz w:val="28"/>
        </w:rPr>
        <w:t>
      4) көрсетілетін қызметті берушінің кеңсе қызметкері құжаттарды тіркейді және көрсетілетін қызметті берушінің басшысына ұсынады (он бес минуттан аспайды);</w:t>
      </w:r>
    </w:p>
    <w:bookmarkEnd w:id="54"/>
    <w:bookmarkStart w:name="z65" w:id="55"/>
    <w:p>
      <w:pPr>
        <w:spacing w:after="0"/>
        <w:ind w:left="0"/>
        <w:jc w:val="both"/>
      </w:pPr>
      <w:r>
        <w:rPr>
          <w:rFonts w:ascii="Times New Roman"/>
          <w:b w:val="false"/>
          <w:i w:val="false"/>
          <w:color w:val="000000"/>
          <w:sz w:val="28"/>
        </w:rPr>
        <w:t>
      5) көрсетілетін қызметті берушінің басшысы құжаттарды қарайды және көрсетілетін қызметті берушінің орындаушысына жолдайды (он бес минуттан аспайды);</w:t>
      </w:r>
    </w:p>
    <w:bookmarkEnd w:id="55"/>
    <w:bookmarkStart w:name="z66" w:id="56"/>
    <w:p>
      <w:pPr>
        <w:spacing w:after="0"/>
        <w:ind w:left="0"/>
        <w:jc w:val="both"/>
      </w:pPr>
      <w:r>
        <w:rPr>
          <w:rFonts w:ascii="Times New Roman"/>
          <w:b w:val="false"/>
          <w:i w:val="false"/>
          <w:color w:val="000000"/>
          <w:sz w:val="28"/>
        </w:rPr>
        <w:t>
      6) көрсетілетін қызметті берушінің орындаушысы ұсынылған құжаттардың толықтығын тексереді, құжаттардың толық емес топтамасы ұсынылған жағдайда, өтінішті қараудан бас тартуды дайындайды және көрсетілетін қызметті берушінің басшысына ұсынады (екі жұмыс күні ішінде);</w:t>
      </w:r>
    </w:p>
    <w:bookmarkEnd w:id="56"/>
    <w:bookmarkStart w:name="z67" w:id="57"/>
    <w:p>
      <w:pPr>
        <w:spacing w:after="0"/>
        <w:ind w:left="0"/>
        <w:jc w:val="both"/>
      </w:pPr>
      <w:r>
        <w:rPr>
          <w:rFonts w:ascii="Times New Roman"/>
          <w:b w:val="false"/>
          <w:i w:val="false"/>
          <w:color w:val="000000"/>
          <w:sz w:val="28"/>
        </w:rPr>
        <w:t>
      7) көрсетілетін қызметті берушінің басшысы өтінішті қараудан бас тартуға қол қояды және көрсетілетін қызметті берушінің кеңсе қызметкеріне жолдайды (он бес минуттан аспайды);</w:t>
      </w:r>
    </w:p>
    <w:bookmarkEnd w:id="57"/>
    <w:bookmarkStart w:name="z68" w:id="58"/>
    <w:p>
      <w:pPr>
        <w:spacing w:after="0"/>
        <w:ind w:left="0"/>
        <w:jc w:val="both"/>
      </w:pPr>
      <w:r>
        <w:rPr>
          <w:rFonts w:ascii="Times New Roman"/>
          <w:b w:val="false"/>
          <w:i w:val="false"/>
          <w:color w:val="000000"/>
          <w:sz w:val="28"/>
        </w:rPr>
        <w:t>
      8) көрсетілетін қызметті берушінің кеңсе қызметкері өтінішті қараудан бас тартуды тіркейді және Мемлекеттік корпорацияға жолдайды (бір сағат ішінде);</w:t>
      </w:r>
    </w:p>
    <w:bookmarkEnd w:id="58"/>
    <w:bookmarkStart w:name="z69" w:id="59"/>
    <w:p>
      <w:pPr>
        <w:spacing w:after="0"/>
        <w:ind w:left="0"/>
        <w:jc w:val="both"/>
      </w:pPr>
      <w:r>
        <w:rPr>
          <w:rFonts w:ascii="Times New Roman"/>
          <w:b w:val="false"/>
          <w:i w:val="false"/>
          <w:color w:val="000000"/>
          <w:sz w:val="28"/>
        </w:rPr>
        <w:t xml:space="preserve">
      9) Мемлекеттік корпорация қызметкері өтінішті қараудан бас тартуды тіркейді және көрсетілетін қызметті алушыға не оның өкіліне береді (он бес минуттан аспайды); </w:t>
      </w:r>
    </w:p>
    <w:bookmarkEnd w:id="59"/>
    <w:bookmarkStart w:name="z70" w:id="60"/>
    <w:p>
      <w:pPr>
        <w:spacing w:after="0"/>
        <w:ind w:left="0"/>
        <w:jc w:val="both"/>
      </w:pPr>
      <w:r>
        <w:rPr>
          <w:rFonts w:ascii="Times New Roman"/>
          <w:b w:val="false"/>
          <w:i w:val="false"/>
          <w:color w:val="000000"/>
          <w:sz w:val="28"/>
        </w:rPr>
        <w:t>
      10) құжаттардың толық топтамасы ұсынылған жағдайда, көрсетілетін қызметті берушінің орындаушысы бұйрық жобасын дайындайды және көрсетілетін қызметті берушінің басшысына ұсынады (төрт жұмыс күні ішінде);</w:t>
      </w:r>
    </w:p>
    <w:bookmarkEnd w:id="60"/>
    <w:bookmarkStart w:name="z71" w:id="61"/>
    <w:p>
      <w:pPr>
        <w:spacing w:after="0"/>
        <w:ind w:left="0"/>
        <w:jc w:val="both"/>
      </w:pPr>
      <w:r>
        <w:rPr>
          <w:rFonts w:ascii="Times New Roman"/>
          <w:b w:val="false"/>
          <w:i w:val="false"/>
          <w:color w:val="000000"/>
          <w:sz w:val="28"/>
        </w:rPr>
        <w:t>
      11) көрсетілетін қызметті берушінің басшысы бұйрыққа қол қояды және көрсетілетін қызметті берушінің кеңсе қызметкеріне жолдайды (бір жұмыс күні ішінде);</w:t>
      </w:r>
    </w:p>
    <w:bookmarkEnd w:id="61"/>
    <w:bookmarkStart w:name="z72" w:id="62"/>
    <w:p>
      <w:pPr>
        <w:spacing w:after="0"/>
        <w:ind w:left="0"/>
        <w:jc w:val="both"/>
      </w:pPr>
      <w:r>
        <w:rPr>
          <w:rFonts w:ascii="Times New Roman"/>
          <w:b w:val="false"/>
          <w:i w:val="false"/>
          <w:color w:val="000000"/>
          <w:sz w:val="28"/>
        </w:rPr>
        <w:t>
      12) көрсетілетін қызметті берушінің кеңсе қызметкері бұйрықты тіркейді және Мемлекеттік корпорацияға жолдайды (бір сағат ішінде);</w:t>
      </w:r>
    </w:p>
    <w:bookmarkEnd w:id="62"/>
    <w:bookmarkStart w:name="z73" w:id="63"/>
    <w:p>
      <w:pPr>
        <w:spacing w:after="0"/>
        <w:ind w:left="0"/>
        <w:jc w:val="both"/>
      </w:pPr>
      <w:r>
        <w:rPr>
          <w:rFonts w:ascii="Times New Roman"/>
          <w:b w:val="false"/>
          <w:i w:val="false"/>
          <w:color w:val="000000"/>
          <w:sz w:val="28"/>
        </w:rPr>
        <w:t>
      13) Мемлекеттік корпорация қызметкері бұйрықты тіркейді және көрсетілетін қызметті алушыға не оның өкіліне береді (он бес минуттан аспайды).</w:t>
      </w:r>
    </w:p>
    <w:bookmarkEnd w:id="63"/>
    <w:bookmarkStart w:name="z74" w:id="64"/>
    <w:p>
      <w:pPr>
        <w:spacing w:after="0"/>
        <w:ind w:left="0"/>
        <w:jc w:val="both"/>
      </w:pPr>
      <w:r>
        <w:rPr>
          <w:rFonts w:ascii="Times New Roman"/>
          <w:b w:val="false"/>
          <w:i w:val="false"/>
          <w:color w:val="000000"/>
          <w:sz w:val="28"/>
        </w:rPr>
        <w:t>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 осы регламенттің 2-қосымшасында келтірілген.</w:t>
      </w:r>
    </w:p>
    <w:bookmarkEnd w:id="64"/>
    <w:bookmarkStart w:name="z75" w:id="65"/>
    <w:p>
      <w:pPr>
        <w:spacing w:after="0"/>
        <w:ind w:left="0"/>
        <w:jc w:val="both"/>
      </w:pPr>
      <w:r>
        <w:rPr>
          <w:rFonts w:ascii="Times New Roman"/>
          <w:b w:val="false"/>
          <w:i w:val="false"/>
          <w:color w:val="000000"/>
          <w:sz w:val="28"/>
        </w:rPr>
        <w:t>
      11. Қызметті портал арқылы көрсету кезіндегі көрсетілетін қызметті беруші мен көрсетілетін қызметті алушы рәсімдерінің (іс-қимылдарының) кезектілігі мен жүгіну тәртібінің сипаттамасы:</w:t>
      </w:r>
    </w:p>
    <w:bookmarkEnd w:id="65"/>
    <w:bookmarkStart w:name="z76" w:id="66"/>
    <w:p>
      <w:pPr>
        <w:spacing w:after="0"/>
        <w:ind w:left="0"/>
        <w:jc w:val="both"/>
      </w:pPr>
      <w:r>
        <w:rPr>
          <w:rFonts w:ascii="Times New Roman"/>
          <w:b w:val="false"/>
          <w:i w:val="false"/>
          <w:color w:val="000000"/>
          <w:sz w:val="28"/>
        </w:rPr>
        <w:t>
      1) көрсетілетін қызметті алушы не оның өкілі порталда тіркеледі және көрсетілетін қызметті алушының ЭЦҚ куәландырылған электрондық құжат нысанындағы өтінім (бұдан әрі – электрондық сұраныс) мен стандарттың 9-тармағына сәйкес құжаттарды жолдайды;</w:t>
      </w:r>
    </w:p>
    <w:bookmarkEnd w:id="66"/>
    <w:bookmarkStart w:name="z77" w:id="67"/>
    <w:p>
      <w:pPr>
        <w:spacing w:after="0"/>
        <w:ind w:left="0"/>
        <w:jc w:val="both"/>
      </w:pPr>
      <w:r>
        <w:rPr>
          <w:rFonts w:ascii="Times New Roman"/>
          <w:b w:val="false"/>
          <w:i w:val="false"/>
          <w:color w:val="000000"/>
          <w:sz w:val="28"/>
        </w:rPr>
        <w:t>
      2) көрсетілетін қызметті берушінің кеңсе қызметкері электрондық сұраныс пен құжаттарды қабылдайды, көрсетілетін қызметті алушының не оның өкілінің "жеке кабинетіне" мемлекеттік көрсетілетін қызмет нәтижесін алу күні мен уақыты көрсетіле отырып, құжаттардың қабылданғаны туралы хабарлама жолдайды және құжаттарды көрсетілетін қызметті берушінің басшысына ұсынады (он бес минуттан аспайды);</w:t>
      </w:r>
    </w:p>
    <w:bookmarkEnd w:id="67"/>
    <w:bookmarkStart w:name="z78" w:id="68"/>
    <w:p>
      <w:pPr>
        <w:spacing w:after="0"/>
        <w:ind w:left="0"/>
        <w:jc w:val="both"/>
      </w:pPr>
      <w:r>
        <w:rPr>
          <w:rFonts w:ascii="Times New Roman"/>
          <w:b w:val="false"/>
          <w:i w:val="false"/>
          <w:color w:val="000000"/>
          <w:sz w:val="28"/>
        </w:rPr>
        <w:t>
      3) көрсетілетін қызметті берушінің басшысы құжаттарды қарайды және көрсетілетін қызметті берушінің орындаушысына жолдайды (он бес минуттан аспайды);</w:t>
      </w:r>
    </w:p>
    <w:bookmarkEnd w:id="68"/>
    <w:bookmarkStart w:name="z79" w:id="69"/>
    <w:p>
      <w:pPr>
        <w:spacing w:after="0"/>
        <w:ind w:left="0"/>
        <w:jc w:val="both"/>
      </w:pPr>
      <w:r>
        <w:rPr>
          <w:rFonts w:ascii="Times New Roman"/>
          <w:b w:val="false"/>
          <w:i w:val="false"/>
          <w:color w:val="000000"/>
          <w:sz w:val="28"/>
        </w:rPr>
        <w:t>
      4) көрсетілетін қызметті берушінің орындаушысы ұсынылған құжаттардың толықтығын тексереді, құжаттардың толық емес топтамасы ұсынылған жағдайда, өтінішті қараудан бас тартуды дайындайды және көрсетілетін қызметті берушінің басшысына ұсынады (екі жұмыс күні ішінде);</w:t>
      </w:r>
    </w:p>
    <w:bookmarkEnd w:id="69"/>
    <w:bookmarkStart w:name="z80" w:id="70"/>
    <w:p>
      <w:pPr>
        <w:spacing w:after="0"/>
        <w:ind w:left="0"/>
        <w:jc w:val="both"/>
      </w:pPr>
      <w:r>
        <w:rPr>
          <w:rFonts w:ascii="Times New Roman"/>
          <w:b w:val="false"/>
          <w:i w:val="false"/>
          <w:color w:val="000000"/>
          <w:sz w:val="28"/>
        </w:rPr>
        <w:t>
      5) көрсетілетін қызметті берушінің басшысы өтінішті қараудан бас тартуға қол қояды және көрсетілетін қызметті берушінің кеңсе қызметкеріне жолдайды (он бес минуттан аспайды);</w:t>
      </w:r>
    </w:p>
    <w:bookmarkEnd w:id="70"/>
    <w:bookmarkStart w:name="z81" w:id="71"/>
    <w:p>
      <w:pPr>
        <w:spacing w:after="0"/>
        <w:ind w:left="0"/>
        <w:jc w:val="both"/>
      </w:pPr>
      <w:r>
        <w:rPr>
          <w:rFonts w:ascii="Times New Roman"/>
          <w:b w:val="false"/>
          <w:i w:val="false"/>
          <w:color w:val="000000"/>
          <w:sz w:val="28"/>
        </w:rPr>
        <w:t>
      6) көрсетілетін қызметті берушінің кеңсе қызметкері өтінішті қараудан бас тартуды тіркейді және көрсетілетін қызметті алушының не оның өкілінің "жеке кабинетіне" жолдайды (он бес минуттан аспайды);</w:t>
      </w:r>
    </w:p>
    <w:bookmarkEnd w:id="71"/>
    <w:bookmarkStart w:name="z82" w:id="72"/>
    <w:p>
      <w:pPr>
        <w:spacing w:after="0"/>
        <w:ind w:left="0"/>
        <w:jc w:val="both"/>
      </w:pPr>
      <w:r>
        <w:rPr>
          <w:rFonts w:ascii="Times New Roman"/>
          <w:b w:val="false"/>
          <w:i w:val="false"/>
          <w:color w:val="000000"/>
          <w:sz w:val="28"/>
        </w:rPr>
        <w:t>
      7) құжаттардың толық топтамасы ұсынылған жағдайда, көрсетілетін қызметті берушінің орындаушысы бұйрық жобасын дайындайды және көрсетілетін қызметті берушінің басшысына ұсынады (төрт жұмыс күні ішінде);</w:t>
      </w:r>
    </w:p>
    <w:bookmarkEnd w:id="72"/>
    <w:bookmarkStart w:name="z83" w:id="73"/>
    <w:p>
      <w:pPr>
        <w:spacing w:after="0"/>
        <w:ind w:left="0"/>
        <w:jc w:val="both"/>
      </w:pPr>
      <w:r>
        <w:rPr>
          <w:rFonts w:ascii="Times New Roman"/>
          <w:b w:val="false"/>
          <w:i w:val="false"/>
          <w:color w:val="000000"/>
          <w:sz w:val="28"/>
        </w:rPr>
        <w:t>
      8) көрсетілетін қызметті берушінің басшысы бұйрыққа қол қояды және көрсетілетін қызметті берушінің кеңсе қызметкеріне жолдайды (бір жұмыс күні ішінде);</w:t>
      </w:r>
    </w:p>
    <w:bookmarkEnd w:id="73"/>
    <w:bookmarkStart w:name="z84" w:id="74"/>
    <w:p>
      <w:pPr>
        <w:spacing w:after="0"/>
        <w:ind w:left="0"/>
        <w:jc w:val="both"/>
      </w:pPr>
      <w:r>
        <w:rPr>
          <w:rFonts w:ascii="Times New Roman"/>
          <w:b w:val="false"/>
          <w:i w:val="false"/>
          <w:color w:val="000000"/>
          <w:sz w:val="28"/>
        </w:rPr>
        <w:t>
      9) көрсетілетін қызметті берушінің кеңсе қызметкері мемлекеттік көрсетілетін қызмет нәтижесін тіркейді және көрсетілетін қызметті алушының не оның өкілінің "жеке кабинетіне" жолдайды (он бес минуттан аспайды).</w:t>
      </w:r>
    </w:p>
    <w:bookmarkEnd w:id="74"/>
    <w:bookmarkStart w:name="z85" w:id="75"/>
    <w:p>
      <w:pPr>
        <w:spacing w:after="0"/>
        <w:ind w:left="0"/>
        <w:jc w:val="both"/>
      </w:pPr>
      <w:r>
        <w:rPr>
          <w:rFonts w:ascii="Times New Roman"/>
          <w:b w:val="false"/>
          <w:i w:val="false"/>
          <w:color w:val="000000"/>
          <w:sz w:val="28"/>
        </w:rPr>
        <w:t xml:space="preserve">
      Мемлекеттік қызмет көрсетуге тартылған графикалық нысандағы ақпараттық жүйелердің функционалдық өзара іс-қимыл диаграммасы осы регламенттің </w:t>
      </w:r>
      <w:r>
        <w:rPr>
          <w:rFonts w:ascii="Times New Roman"/>
          <w:b w:val="false"/>
          <w:i w:val="false"/>
          <w:color w:val="000000"/>
          <w:sz w:val="28"/>
        </w:rPr>
        <w:t>4-қосымшасында</w:t>
      </w:r>
      <w:r>
        <w:rPr>
          <w:rFonts w:ascii="Times New Roman"/>
          <w:b w:val="false"/>
          <w:i w:val="false"/>
          <w:color w:val="000000"/>
          <w:sz w:val="28"/>
        </w:rPr>
        <w:t xml:space="preserve"> келтірілген. </w:t>
      </w:r>
    </w:p>
    <w:bookmarkEnd w:id="7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 учаскелерін қалыптастыру жөнінде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жерге орналастыру жобаларын бекiту"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1-қосымша</w:t>
            </w:r>
          </w:p>
        </w:tc>
      </w:tr>
    </w:tbl>
    <w:bookmarkStart w:name="z90" w:id="76"/>
    <w:p>
      <w:pPr>
        <w:spacing w:after="0"/>
        <w:ind w:left="0"/>
        <w:jc w:val="left"/>
      </w:pPr>
      <w:r>
        <w:rPr>
          <w:rFonts w:ascii="Times New Roman"/>
          <w:b/>
          <w:i w:val="false"/>
          <w:color w:val="000000"/>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w:t>
      </w:r>
    </w:p>
    <w:bookmarkEnd w:id="7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09"/>
        <w:gridCol w:w="2458"/>
        <w:gridCol w:w="1435"/>
        <w:gridCol w:w="864"/>
        <w:gridCol w:w="1891"/>
        <w:gridCol w:w="1208"/>
        <w:gridCol w:w="1322"/>
        <w:gridCol w:w="866"/>
        <w:gridCol w:w="866"/>
        <w:gridCol w:w="981"/>
      </w:tblGrid>
      <w:tr>
        <w:trPr>
          <w:trHeight w:val="30" w:hRule="atLeast"/>
        </w:trPr>
        <w:tc>
          <w:tcPr>
            <w:tcW w:w="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 w:id="77"/>
          <w:p>
            <w:pPr>
              <w:spacing w:after="20"/>
              <w:ind w:left="20"/>
              <w:jc w:val="both"/>
            </w:pPr>
            <w:r>
              <w:rPr>
                <w:rFonts w:ascii="Times New Roman"/>
                <w:b w:val="false"/>
                <w:i w:val="false"/>
                <w:color w:val="000000"/>
                <w:sz w:val="20"/>
              </w:rPr>
              <w:t>
1</w:t>
            </w:r>
          </w:p>
          <w:bookmarkEnd w:id="77"/>
        </w:tc>
        <w:tc>
          <w:tcPr>
            <w:tcW w:w="2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Рәсімнің </w:t>
            </w:r>
            <w:r>
              <w:br/>
            </w:r>
            <w:r>
              <w:rPr>
                <w:rFonts w:ascii="Times New Roman"/>
                <w:b w:val="false"/>
                <w:i w:val="false"/>
                <w:color w:val="000000"/>
                <w:sz w:val="20"/>
              </w:rPr>
              <w:t xml:space="preserve">
(іс-қимылдың) </w:t>
            </w:r>
            <w:r>
              <w:br/>
            </w:r>
            <w:r>
              <w:rPr>
                <w:rFonts w:ascii="Times New Roman"/>
                <w:b w:val="false"/>
                <w:i w:val="false"/>
                <w:color w:val="000000"/>
                <w:sz w:val="20"/>
              </w:rPr>
              <w:t>
нөмірі</w:t>
            </w:r>
          </w:p>
        </w:tc>
        <w:tc>
          <w:tcPr>
            <w:tcW w:w="1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 w:id="78"/>
          <w:p>
            <w:pPr>
              <w:spacing w:after="20"/>
              <w:ind w:left="20"/>
              <w:jc w:val="both"/>
            </w:pPr>
            <w:r>
              <w:rPr>
                <w:rFonts w:ascii="Times New Roman"/>
                <w:b w:val="false"/>
                <w:i w:val="false"/>
                <w:color w:val="000000"/>
                <w:sz w:val="20"/>
              </w:rPr>
              <w:t>
2</w:t>
            </w:r>
          </w:p>
          <w:bookmarkEnd w:id="78"/>
        </w:tc>
        <w:tc>
          <w:tcPr>
            <w:tcW w:w="2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бөлімшелердің</w:t>
            </w:r>
            <w:r>
              <w:br/>
            </w:r>
            <w:r>
              <w:rPr>
                <w:rFonts w:ascii="Times New Roman"/>
                <w:b w:val="false"/>
                <w:i w:val="false"/>
                <w:color w:val="000000"/>
                <w:sz w:val="20"/>
              </w:rPr>
              <w:t>
 атауы</w:t>
            </w:r>
          </w:p>
        </w:tc>
        <w:tc>
          <w:tcPr>
            <w:tcW w:w="1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w:t>
            </w:r>
            <w:r>
              <w:br/>
            </w:r>
            <w:r>
              <w:rPr>
                <w:rFonts w:ascii="Times New Roman"/>
                <w:b w:val="false"/>
                <w:i w:val="false"/>
                <w:color w:val="000000"/>
                <w:sz w:val="20"/>
              </w:rPr>
              <w:t>
қызметті берушінің орындаушысы</w:t>
            </w:r>
          </w:p>
        </w:tc>
        <w:tc>
          <w:tcPr>
            <w:tcW w:w="1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берушінің басшысы </w:t>
            </w:r>
          </w:p>
        </w:tc>
        <w:tc>
          <w:tcPr>
            <w:tcW w:w="1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w:t>
            </w:r>
            <w:r>
              <w:br/>
            </w:r>
            <w:r>
              <w:rPr>
                <w:rFonts w:ascii="Times New Roman"/>
                <w:b w:val="false"/>
                <w:i w:val="false"/>
                <w:color w:val="000000"/>
                <w:sz w:val="20"/>
              </w:rPr>
              <w:t>
қызметті берушінің орындаушысы</w:t>
            </w:r>
          </w:p>
        </w:tc>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r>
      <w:tr>
        <w:trPr>
          <w:trHeight w:val="30" w:hRule="atLeast"/>
        </w:trPr>
        <w:tc>
          <w:tcPr>
            <w:tcW w:w="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 w:id="79"/>
          <w:p>
            <w:pPr>
              <w:spacing w:after="20"/>
              <w:ind w:left="20"/>
              <w:jc w:val="both"/>
            </w:pPr>
            <w:r>
              <w:rPr>
                <w:rFonts w:ascii="Times New Roman"/>
                <w:b w:val="false"/>
                <w:i w:val="false"/>
                <w:color w:val="000000"/>
                <w:sz w:val="20"/>
              </w:rPr>
              <w:t>
3</w:t>
            </w:r>
          </w:p>
          <w:bookmarkEnd w:id="79"/>
        </w:tc>
        <w:tc>
          <w:tcPr>
            <w:tcW w:w="2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Рәсімнің </w:t>
            </w:r>
            <w:r>
              <w:br/>
            </w:r>
            <w:r>
              <w:rPr>
                <w:rFonts w:ascii="Times New Roman"/>
                <w:b w:val="false"/>
                <w:i w:val="false"/>
                <w:color w:val="000000"/>
                <w:sz w:val="20"/>
              </w:rPr>
              <w:t>
(іс-қимылдың) атауы және олардың сипаттамасы</w:t>
            </w:r>
          </w:p>
        </w:tc>
        <w:tc>
          <w:tcPr>
            <w:tcW w:w="1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тіркейді және көрсетілетін қызметті алушыға не оның өкіліне өтініштің көшірмесін береді</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қарайды</w:t>
            </w:r>
          </w:p>
        </w:tc>
        <w:tc>
          <w:tcPr>
            <w:tcW w:w="1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құжаттардың толықтығын тексереді, құжаттардың толық емес топтамасы ұсынылған жағдайда өтінішті қараудан бас тартуды дайындайды</w:t>
            </w:r>
          </w:p>
        </w:tc>
        <w:tc>
          <w:tcPr>
            <w:tcW w:w="1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өтінішті қараудан бас тартуға қол қояды</w:t>
            </w:r>
          </w:p>
        </w:tc>
        <w:tc>
          <w:tcPr>
            <w:tcW w:w="1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өтінішті қараудан бас тартуды тіркейді</w:t>
            </w:r>
          </w:p>
        </w:tc>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құжаттардың толық топтамасы ұсынылған жағдайда бұйрық</w:t>
            </w:r>
            <w:r>
              <w:br/>
            </w:r>
            <w:r>
              <w:rPr>
                <w:rFonts w:ascii="Times New Roman"/>
                <w:b w:val="false"/>
                <w:i w:val="false"/>
                <w:color w:val="000000"/>
                <w:sz w:val="20"/>
              </w:rPr>
              <w:t>
жобасын дайындайды</w:t>
            </w:r>
          </w:p>
        </w:tc>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бұйрыққа қол қояды</w:t>
            </w:r>
          </w:p>
        </w:tc>
        <w:tc>
          <w:tcPr>
            <w:tcW w:w="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бұйрықты тіркейді</w:t>
            </w:r>
          </w:p>
        </w:tc>
      </w:tr>
      <w:tr>
        <w:trPr>
          <w:trHeight w:val="30" w:hRule="atLeast"/>
        </w:trPr>
        <w:tc>
          <w:tcPr>
            <w:tcW w:w="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 w:id="80"/>
          <w:p>
            <w:pPr>
              <w:spacing w:after="20"/>
              <w:ind w:left="20"/>
              <w:jc w:val="both"/>
            </w:pPr>
            <w:r>
              <w:rPr>
                <w:rFonts w:ascii="Times New Roman"/>
                <w:b w:val="false"/>
                <w:i w:val="false"/>
                <w:color w:val="000000"/>
                <w:sz w:val="20"/>
              </w:rPr>
              <w:t>
4</w:t>
            </w:r>
          </w:p>
          <w:bookmarkEnd w:id="80"/>
        </w:tc>
        <w:tc>
          <w:tcPr>
            <w:tcW w:w="2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Келесі рәсімді </w:t>
            </w:r>
            <w:r>
              <w:br/>
            </w:r>
            <w:r>
              <w:rPr>
                <w:rFonts w:ascii="Times New Roman"/>
                <w:b w:val="false"/>
                <w:i w:val="false"/>
                <w:color w:val="000000"/>
                <w:sz w:val="20"/>
              </w:rPr>
              <w:t>
(іс-қимылды) орындауды бастау үшін негіз болатын мемлекеттік қызметті көрсету бойынша рәсім (іс-қимыл) нәтижесі</w:t>
            </w:r>
          </w:p>
        </w:tc>
        <w:tc>
          <w:tcPr>
            <w:tcW w:w="1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көрсетілетін қызметті берушінің басшысына ұсынады</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құжаттарды көрсетілетін </w:t>
            </w:r>
            <w:r>
              <w:br/>
            </w:r>
            <w:r>
              <w:rPr>
                <w:rFonts w:ascii="Times New Roman"/>
                <w:b w:val="false"/>
                <w:i w:val="false"/>
                <w:color w:val="000000"/>
                <w:sz w:val="20"/>
              </w:rPr>
              <w:t>
қызметті берушінің орындаушы</w:t>
            </w:r>
            <w:r>
              <w:br/>
            </w:r>
            <w:r>
              <w:rPr>
                <w:rFonts w:ascii="Times New Roman"/>
                <w:b w:val="false"/>
                <w:i w:val="false"/>
                <w:color w:val="000000"/>
                <w:sz w:val="20"/>
              </w:rPr>
              <w:t>
сына жолдайды</w:t>
            </w:r>
          </w:p>
        </w:tc>
        <w:tc>
          <w:tcPr>
            <w:tcW w:w="1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өтінішті қараудан бас тартуды көрсетілетін қызметті берушінің басшысына ұсынады</w:t>
            </w:r>
          </w:p>
        </w:tc>
        <w:tc>
          <w:tcPr>
            <w:tcW w:w="1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өтінішті қараудан бас тартуды көрсетілетін қызметті берушінің кеңсе қызметкеріне жолдайды</w:t>
            </w:r>
          </w:p>
        </w:tc>
        <w:tc>
          <w:tcPr>
            <w:tcW w:w="1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өтінішті қараудан бас тартуды көрсетілетін қызметті алушыға не оның өкіліне береді</w:t>
            </w:r>
          </w:p>
        </w:tc>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бұйрық жобасын көрсетілетін қызметті берушінің басшысына ұсынады</w:t>
            </w:r>
          </w:p>
        </w:tc>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бұйрықты көрсетілетін қызметті берушінің кеңсе қызметкеріне жолдайды </w:t>
            </w:r>
          </w:p>
        </w:tc>
        <w:tc>
          <w:tcPr>
            <w:tcW w:w="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бұйрықты көрсетілетін қызметті алушыға не оның өкіліне береді</w:t>
            </w:r>
          </w:p>
        </w:tc>
      </w:tr>
      <w:tr>
        <w:trPr>
          <w:trHeight w:val="30" w:hRule="atLeast"/>
        </w:trPr>
        <w:tc>
          <w:tcPr>
            <w:tcW w:w="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 w:id="81"/>
          <w:p>
            <w:pPr>
              <w:spacing w:after="20"/>
              <w:ind w:left="20"/>
              <w:jc w:val="both"/>
            </w:pPr>
            <w:r>
              <w:rPr>
                <w:rFonts w:ascii="Times New Roman"/>
                <w:b w:val="false"/>
                <w:i w:val="false"/>
                <w:color w:val="000000"/>
                <w:sz w:val="20"/>
              </w:rPr>
              <w:t>
5</w:t>
            </w:r>
          </w:p>
          <w:bookmarkEnd w:id="81"/>
        </w:tc>
        <w:tc>
          <w:tcPr>
            <w:tcW w:w="2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Орындалу </w:t>
            </w:r>
            <w:r>
              <w:br/>
            </w:r>
            <w:r>
              <w:rPr>
                <w:rFonts w:ascii="Times New Roman"/>
                <w:b w:val="false"/>
                <w:i w:val="false"/>
                <w:color w:val="000000"/>
                <w:sz w:val="20"/>
              </w:rPr>
              <w:t>
мерзімі</w:t>
            </w:r>
          </w:p>
        </w:tc>
        <w:tc>
          <w:tcPr>
            <w:tcW w:w="1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минуттан аспайды</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минуттан аспайды</w:t>
            </w:r>
          </w:p>
        </w:tc>
        <w:tc>
          <w:tcPr>
            <w:tcW w:w="1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жұмыс </w:t>
            </w:r>
            <w:r>
              <w:br/>
            </w:r>
            <w:r>
              <w:rPr>
                <w:rFonts w:ascii="Times New Roman"/>
                <w:b w:val="false"/>
                <w:i w:val="false"/>
                <w:color w:val="000000"/>
                <w:sz w:val="20"/>
              </w:rPr>
              <w:t>
күні ішінде</w:t>
            </w:r>
          </w:p>
        </w:tc>
        <w:tc>
          <w:tcPr>
            <w:tcW w:w="1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минуттан аспайды</w:t>
            </w:r>
          </w:p>
        </w:tc>
        <w:tc>
          <w:tcPr>
            <w:tcW w:w="1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минуттан аспайды</w:t>
            </w:r>
          </w:p>
        </w:tc>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жұмыс </w:t>
            </w:r>
            <w:r>
              <w:br/>
            </w:r>
            <w:r>
              <w:rPr>
                <w:rFonts w:ascii="Times New Roman"/>
                <w:b w:val="false"/>
                <w:i w:val="false"/>
                <w:color w:val="000000"/>
                <w:sz w:val="20"/>
              </w:rPr>
              <w:t>
күні ішінде</w:t>
            </w:r>
          </w:p>
        </w:tc>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күні ішінде</w:t>
            </w:r>
          </w:p>
        </w:tc>
        <w:tc>
          <w:tcPr>
            <w:tcW w:w="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минуттан аспайды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 учаскелерін қалыптастыру жөнінде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жерге орналастыру жобаларын бекiту"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2-қосымша</w:t>
            </w:r>
          </w:p>
        </w:tc>
      </w:tr>
    </w:tbl>
    <w:bookmarkStart w:name="z100" w:id="82"/>
    <w:p>
      <w:pPr>
        <w:spacing w:after="0"/>
        <w:ind w:left="0"/>
        <w:jc w:val="left"/>
      </w:pPr>
      <w:r>
        <w:rPr>
          <w:rFonts w:ascii="Times New Roman"/>
          <w:b/>
          <w:i w:val="false"/>
          <w:color w:val="000000"/>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w:t>
      </w:r>
    </w:p>
    <w:bookmarkEnd w:id="8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24"/>
        <w:gridCol w:w="2543"/>
        <w:gridCol w:w="1957"/>
        <w:gridCol w:w="1485"/>
        <w:gridCol w:w="894"/>
        <w:gridCol w:w="894"/>
        <w:gridCol w:w="1957"/>
        <w:gridCol w:w="1249"/>
        <w:gridCol w:w="897"/>
      </w:tblGrid>
      <w:tr>
        <w:trPr>
          <w:trHeight w:val="30" w:hRule="atLeast"/>
        </w:trPr>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 w:id="83"/>
          <w:p>
            <w:pPr>
              <w:spacing w:after="20"/>
              <w:ind w:left="20"/>
              <w:jc w:val="both"/>
            </w:pPr>
            <w:r>
              <w:rPr>
                <w:rFonts w:ascii="Times New Roman"/>
                <w:b w:val="false"/>
                <w:i w:val="false"/>
                <w:color w:val="000000"/>
                <w:sz w:val="20"/>
              </w:rPr>
              <w:t>
1</w:t>
            </w:r>
          </w:p>
          <w:bookmarkEnd w:id="83"/>
        </w:tc>
        <w:tc>
          <w:tcPr>
            <w:tcW w:w="2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Рәсімнің </w:t>
            </w:r>
            <w:r>
              <w:br/>
            </w:r>
            <w:r>
              <w:rPr>
                <w:rFonts w:ascii="Times New Roman"/>
                <w:b w:val="false"/>
                <w:i w:val="false"/>
                <w:color w:val="000000"/>
                <w:sz w:val="20"/>
              </w:rPr>
              <w:t xml:space="preserve">
(іс-қимылдың) </w:t>
            </w:r>
            <w:r>
              <w:br/>
            </w:r>
            <w:r>
              <w:rPr>
                <w:rFonts w:ascii="Times New Roman"/>
                <w:b w:val="false"/>
                <w:i w:val="false"/>
                <w:color w:val="000000"/>
                <w:sz w:val="20"/>
              </w:rPr>
              <w:t>
нөмірі</w:t>
            </w:r>
          </w:p>
        </w:tc>
        <w:tc>
          <w:tcPr>
            <w:tcW w:w="1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r>
              <w:br/>
            </w:r>
            <w:r>
              <w:rPr>
                <w:rFonts w:ascii="Times New Roman"/>
                <w:b w:val="false"/>
                <w:i w:val="false"/>
                <w:color w:val="000000"/>
                <w:sz w:val="20"/>
              </w:rPr>
              <w:t>
 </w:t>
            </w:r>
          </w:p>
        </w:tc>
        <w:tc>
          <w:tcPr>
            <w:tcW w:w="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 w:id="84"/>
          <w:p>
            <w:pPr>
              <w:spacing w:after="20"/>
              <w:ind w:left="20"/>
              <w:jc w:val="both"/>
            </w:pPr>
            <w:r>
              <w:rPr>
                <w:rFonts w:ascii="Times New Roman"/>
                <w:b w:val="false"/>
                <w:i w:val="false"/>
                <w:color w:val="000000"/>
                <w:sz w:val="20"/>
              </w:rPr>
              <w:t>
2</w:t>
            </w:r>
          </w:p>
          <w:bookmarkEnd w:id="84"/>
        </w:tc>
        <w:tc>
          <w:tcPr>
            <w:tcW w:w="2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бөлімшелердің</w:t>
            </w:r>
            <w:r>
              <w:br/>
            </w:r>
            <w:r>
              <w:rPr>
                <w:rFonts w:ascii="Times New Roman"/>
                <w:b w:val="false"/>
                <w:i w:val="false"/>
                <w:color w:val="000000"/>
                <w:sz w:val="20"/>
              </w:rPr>
              <w:t>
 атауы</w:t>
            </w:r>
          </w:p>
        </w:tc>
        <w:tc>
          <w:tcPr>
            <w:tcW w:w="1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 қызметкері</w:t>
            </w:r>
          </w:p>
        </w:tc>
        <w:tc>
          <w:tcPr>
            <w:tcW w:w="1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корпорацияның жинақтау бөлімінің қызметкері</w:t>
            </w:r>
          </w:p>
        </w:tc>
        <w:tc>
          <w:tcPr>
            <w:tcW w:w="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c>
          <w:tcPr>
            <w:tcW w:w="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w:t>
            </w:r>
            <w:r>
              <w:br/>
            </w:r>
            <w:r>
              <w:rPr>
                <w:rFonts w:ascii="Times New Roman"/>
                <w:b w:val="false"/>
                <w:i w:val="false"/>
                <w:color w:val="000000"/>
                <w:sz w:val="20"/>
              </w:rPr>
              <w:t>
қызметті берушінің орындаушысы</w:t>
            </w:r>
          </w:p>
        </w:tc>
        <w:tc>
          <w:tcPr>
            <w:tcW w:w="1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берушінің басшысы </w:t>
            </w:r>
          </w:p>
        </w:tc>
        <w:tc>
          <w:tcPr>
            <w:tcW w:w="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r>
      <w:tr>
        <w:trPr>
          <w:trHeight w:val="30" w:hRule="atLeast"/>
        </w:trPr>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 w:id="85"/>
          <w:p>
            <w:pPr>
              <w:spacing w:after="20"/>
              <w:ind w:left="20"/>
              <w:jc w:val="both"/>
            </w:pPr>
            <w:r>
              <w:rPr>
                <w:rFonts w:ascii="Times New Roman"/>
                <w:b w:val="false"/>
                <w:i w:val="false"/>
                <w:color w:val="000000"/>
                <w:sz w:val="20"/>
              </w:rPr>
              <w:t>
3</w:t>
            </w:r>
          </w:p>
          <w:bookmarkEnd w:id="85"/>
        </w:tc>
        <w:tc>
          <w:tcPr>
            <w:tcW w:w="2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Рәсімнің </w:t>
            </w:r>
            <w:r>
              <w:br/>
            </w:r>
            <w:r>
              <w:rPr>
                <w:rFonts w:ascii="Times New Roman"/>
                <w:b w:val="false"/>
                <w:i w:val="false"/>
                <w:color w:val="000000"/>
                <w:sz w:val="20"/>
              </w:rPr>
              <w:t>
(іс-қимылдың) атауы және олардың сипаттамасы</w:t>
            </w:r>
          </w:p>
        </w:tc>
        <w:tc>
          <w:tcPr>
            <w:tcW w:w="1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құжаттарды тіркейді </w:t>
            </w:r>
            <w:r>
              <w:br/>
            </w:r>
            <w:r>
              <w:rPr>
                <w:rFonts w:ascii="Times New Roman"/>
                <w:b w:val="false"/>
                <w:i w:val="false"/>
                <w:color w:val="000000"/>
                <w:sz w:val="20"/>
              </w:rPr>
              <w:t>
 </w:t>
            </w:r>
          </w:p>
        </w:tc>
        <w:tc>
          <w:tcPr>
            <w:tcW w:w="14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құжаттарды көрсетілетін қызметті берушіге жолдайды</w:t>
            </w:r>
          </w:p>
        </w:tc>
        <w:tc>
          <w:tcPr>
            <w:tcW w:w="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тіркейді</w:t>
            </w:r>
          </w:p>
        </w:tc>
        <w:tc>
          <w:tcPr>
            <w:tcW w:w="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қарайды</w:t>
            </w:r>
          </w:p>
        </w:tc>
        <w:tc>
          <w:tcPr>
            <w:tcW w:w="1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құжаттардың толықтығын тексереді, құжаттардың толық емес топтамасы ұсынылған жағдайда өтінішті қараудан бас тартуды дайындайды</w:t>
            </w:r>
          </w:p>
        </w:tc>
        <w:tc>
          <w:tcPr>
            <w:tcW w:w="1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өтінішті қараудан бас тартуға қол қояды</w:t>
            </w:r>
          </w:p>
        </w:tc>
        <w:tc>
          <w:tcPr>
            <w:tcW w:w="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өтінішті қараудан бас тартуды тіркейді</w:t>
            </w:r>
          </w:p>
        </w:tc>
      </w:tr>
      <w:tr>
        <w:trPr>
          <w:trHeight w:val="30" w:hRule="atLeast"/>
        </w:trPr>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 w:id="86"/>
          <w:p>
            <w:pPr>
              <w:spacing w:after="20"/>
              <w:ind w:left="20"/>
              <w:jc w:val="both"/>
            </w:pPr>
            <w:r>
              <w:rPr>
                <w:rFonts w:ascii="Times New Roman"/>
                <w:b w:val="false"/>
                <w:i w:val="false"/>
                <w:color w:val="000000"/>
                <w:sz w:val="20"/>
              </w:rPr>
              <w:t>
4</w:t>
            </w:r>
          </w:p>
          <w:bookmarkEnd w:id="86"/>
        </w:tc>
        <w:tc>
          <w:tcPr>
            <w:tcW w:w="2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Келесі рәсімді </w:t>
            </w:r>
            <w:r>
              <w:br/>
            </w:r>
            <w:r>
              <w:rPr>
                <w:rFonts w:ascii="Times New Roman"/>
                <w:b w:val="false"/>
                <w:i w:val="false"/>
                <w:color w:val="000000"/>
                <w:sz w:val="20"/>
              </w:rPr>
              <w:t>
(іс-қимылды) орындауды бастау үшін негіз болатын мемлекеттік қызметті көрсету бойынша рәсім (іс-қимыл) нәтижесі</w:t>
            </w:r>
          </w:p>
        </w:tc>
        <w:tc>
          <w:tcPr>
            <w:tcW w:w="1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алушыға не оның өкіліне құжаттардың қабылданғаны не құжаттарды қабылдаудан бас тарту туралы қолхат береді</w:t>
            </w:r>
          </w:p>
        </w:tc>
        <w:tc>
          <w:tcPr>
            <w:tcW w:w="0" w:type="auto"/>
            <w:vMerge/>
            <w:tcBorders>
              <w:top w:val="nil"/>
              <w:left w:val="single" w:color="cfcfcf" w:sz="5"/>
              <w:bottom w:val="single" w:color="cfcfcf" w:sz="5"/>
              <w:right w:val="single" w:color="cfcfcf" w:sz="5"/>
            </w:tcBorders>
          </w:tcPr>
          <w:p/>
        </w:tc>
        <w:tc>
          <w:tcPr>
            <w:tcW w:w="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көрсетілетін қызметті берушінің басшысына ұсынады</w:t>
            </w:r>
          </w:p>
        </w:tc>
        <w:tc>
          <w:tcPr>
            <w:tcW w:w="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құжаттарды көрсетілетін </w:t>
            </w:r>
            <w:r>
              <w:br/>
            </w:r>
            <w:r>
              <w:rPr>
                <w:rFonts w:ascii="Times New Roman"/>
                <w:b w:val="false"/>
                <w:i w:val="false"/>
                <w:color w:val="000000"/>
                <w:sz w:val="20"/>
              </w:rPr>
              <w:t>
қызметті берушінің орындаушысына жолдайды</w:t>
            </w:r>
          </w:p>
        </w:tc>
        <w:tc>
          <w:tcPr>
            <w:tcW w:w="1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өтінішті қараудан бас тартуды көрсетілетін қызметті берушінің басшысына ұсынады</w:t>
            </w:r>
          </w:p>
        </w:tc>
        <w:tc>
          <w:tcPr>
            <w:tcW w:w="1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өтінішті қараудан бас тартуды көрсетілетін қызметті берушінің кеңсе қызметкеріне жолдайды</w:t>
            </w:r>
          </w:p>
        </w:tc>
        <w:tc>
          <w:tcPr>
            <w:tcW w:w="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өтінішті қараудан бас тартуды Мемлекеттік корпорацияға жолдайды</w:t>
            </w:r>
          </w:p>
        </w:tc>
      </w:tr>
      <w:tr>
        <w:trPr>
          <w:trHeight w:val="30" w:hRule="atLeast"/>
        </w:trPr>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 w:id="87"/>
          <w:p>
            <w:pPr>
              <w:spacing w:after="20"/>
              <w:ind w:left="20"/>
              <w:jc w:val="both"/>
            </w:pPr>
            <w:r>
              <w:rPr>
                <w:rFonts w:ascii="Times New Roman"/>
                <w:b w:val="false"/>
                <w:i w:val="false"/>
                <w:color w:val="000000"/>
                <w:sz w:val="20"/>
              </w:rPr>
              <w:t>
5</w:t>
            </w:r>
          </w:p>
          <w:bookmarkEnd w:id="87"/>
        </w:tc>
        <w:tc>
          <w:tcPr>
            <w:tcW w:w="2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Орындалу </w:t>
            </w:r>
            <w:r>
              <w:br/>
            </w:r>
            <w:r>
              <w:rPr>
                <w:rFonts w:ascii="Times New Roman"/>
                <w:b w:val="false"/>
                <w:i w:val="false"/>
                <w:color w:val="000000"/>
                <w:sz w:val="20"/>
              </w:rPr>
              <w:t>
мерзімі</w:t>
            </w:r>
          </w:p>
        </w:tc>
        <w:tc>
          <w:tcPr>
            <w:tcW w:w="1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15 минуттан </w:t>
            </w:r>
            <w:r>
              <w:br/>
            </w:r>
            <w:r>
              <w:rPr>
                <w:rFonts w:ascii="Times New Roman"/>
                <w:b w:val="false"/>
                <w:i w:val="false"/>
                <w:color w:val="000000"/>
                <w:sz w:val="20"/>
              </w:rPr>
              <w:t>
аспайды</w:t>
            </w:r>
          </w:p>
        </w:tc>
        <w:tc>
          <w:tcPr>
            <w:tcW w:w="1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күні ішінде, мемлекеттік қызмет көрсету мерзіміне кірмейді</w:t>
            </w:r>
          </w:p>
        </w:tc>
        <w:tc>
          <w:tcPr>
            <w:tcW w:w="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минуттан аспайды</w:t>
            </w:r>
          </w:p>
        </w:tc>
        <w:tc>
          <w:tcPr>
            <w:tcW w:w="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минуттан аспайды</w:t>
            </w:r>
          </w:p>
        </w:tc>
        <w:tc>
          <w:tcPr>
            <w:tcW w:w="1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жұмыс </w:t>
            </w:r>
            <w:r>
              <w:br/>
            </w:r>
            <w:r>
              <w:rPr>
                <w:rFonts w:ascii="Times New Roman"/>
                <w:b w:val="false"/>
                <w:i w:val="false"/>
                <w:color w:val="000000"/>
                <w:sz w:val="20"/>
              </w:rPr>
              <w:t>
күні ішінде</w:t>
            </w:r>
          </w:p>
        </w:tc>
        <w:tc>
          <w:tcPr>
            <w:tcW w:w="1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минуттан аспайды</w:t>
            </w:r>
          </w:p>
        </w:tc>
        <w:tc>
          <w:tcPr>
            <w:tcW w:w="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сағат</w:t>
            </w:r>
            <w:r>
              <w:br/>
            </w:r>
            <w:r>
              <w:rPr>
                <w:rFonts w:ascii="Times New Roman"/>
                <w:b w:val="false"/>
                <w:i w:val="false"/>
                <w:color w:val="000000"/>
                <w:sz w:val="20"/>
              </w:rPr>
              <w:t>
 ішінде</w:t>
            </w:r>
          </w:p>
        </w:tc>
      </w:tr>
    </w:tbl>
    <w:bookmarkStart w:name="z106" w:id="88"/>
    <w:p>
      <w:pPr>
        <w:spacing w:after="0"/>
        <w:ind w:left="0"/>
        <w:jc w:val="both"/>
      </w:pPr>
      <w:r>
        <w:rPr>
          <w:rFonts w:ascii="Times New Roman"/>
          <w:b w:val="false"/>
          <w:i w:val="false"/>
          <w:color w:val="000000"/>
          <w:sz w:val="28"/>
        </w:rPr>
        <w:t>
      кестенің жалғасы</w:t>
      </w:r>
    </w:p>
    <w:bookmarkEnd w:id="8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23"/>
        <w:gridCol w:w="4339"/>
        <w:gridCol w:w="1324"/>
        <w:gridCol w:w="1730"/>
        <w:gridCol w:w="1528"/>
        <w:gridCol w:w="1126"/>
        <w:gridCol w:w="1530"/>
      </w:tblGrid>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 w:id="89"/>
          <w:p>
            <w:pPr>
              <w:spacing w:after="20"/>
              <w:ind w:left="20"/>
              <w:jc w:val="both"/>
            </w:pPr>
            <w:r>
              <w:rPr>
                <w:rFonts w:ascii="Times New Roman"/>
                <w:b w:val="false"/>
                <w:i w:val="false"/>
                <w:color w:val="000000"/>
                <w:sz w:val="20"/>
              </w:rPr>
              <w:t>
1</w:t>
            </w:r>
          </w:p>
          <w:bookmarkEnd w:id="89"/>
        </w:tc>
        <w:tc>
          <w:tcPr>
            <w:tcW w:w="4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Рәсімнің </w:t>
            </w:r>
            <w:r>
              <w:br/>
            </w:r>
            <w:r>
              <w:rPr>
                <w:rFonts w:ascii="Times New Roman"/>
                <w:b w:val="false"/>
                <w:i w:val="false"/>
                <w:color w:val="000000"/>
                <w:sz w:val="20"/>
              </w:rPr>
              <w:t xml:space="preserve">
(іс-қимылдың) </w:t>
            </w:r>
            <w:r>
              <w:br/>
            </w:r>
            <w:r>
              <w:rPr>
                <w:rFonts w:ascii="Times New Roman"/>
                <w:b w:val="false"/>
                <w:i w:val="false"/>
                <w:color w:val="000000"/>
                <w:sz w:val="20"/>
              </w:rPr>
              <w:t>
нөмірі</w:t>
            </w:r>
          </w:p>
        </w:tc>
        <w:tc>
          <w:tcPr>
            <w:tcW w:w="1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 w:id="90"/>
          <w:p>
            <w:pPr>
              <w:spacing w:after="20"/>
              <w:ind w:left="20"/>
              <w:jc w:val="both"/>
            </w:pPr>
            <w:r>
              <w:rPr>
                <w:rFonts w:ascii="Times New Roman"/>
                <w:b w:val="false"/>
                <w:i w:val="false"/>
                <w:color w:val="000000"/>
                <w:sz w:val="20"/>
              </w:rPr>
              <w:t>
2</w:t>
            </w:r>
          </w:p>
          <w:bookmarkEnd w:id="90"/>
        </w:tc>
        <w:tc>
          <w:tcPr>
            <w:tcW w:w="4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бөлімшелердің</w:t>
            </w:r>
            <w:r>
              <w:br/>
            </w:r>
            <w:r>
              <w:rPr>
                <w:rFonts w:ascii="Times New Roman"/>
                <w:b w:val="false"/>
                <w:i w:val="false"/>
                <w:color w:val="000000"/>
                <w:sz w:val="20"/>
              </w:rPr>
              <w:t>
 атауы</w:t>
            </w:r>
          </w:p>
        </w:tc>
        <w:tc>
          <w:tcPr>
            <w:tcW w:w="1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 қызметкері</w:t>
            </w:r>
          </w:p>
        </w:tc>
        <w:tc>
          <w:tcPr>
            <w:tcW w:w="1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w:t>
            </w:r>
            <w:r>
              <w:br/>
            </w:r>
            <w:r>
              <w:rPr>
                <w:rFonts w:ascii="Times New Roman"/>
                <w:b w:val="false"/>
                <w:i w:val="false"/>
                <w:color w:val="000000"/>
                <w:sz w:val="20"/>
              </w:rPr>
              <w:t xml:space="preserve">
қызметті берушінің орындаушысы </w:t>
            </w:r>
          </w:p>
        </w:tc>
        <w:tc>
          <w:tcPr>
            <w:tcW w:w="1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 қызметкері</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 w:id="91"/>
          <w:p>
            <w:pPr>
              <w:spacing w:after="20"/>
              <w:ind w:left="20"/>
              <w:jc w:val="both"/>
            </w:pPr>
            <w:r>
              <w:rPr>
                <w:rFonts w:ascii="Times New Roman"/>
                <w:b w:val="false"/>
                <w:i w:val="false"/>
                <w:color w:val="000000"/>
                <w:sz w:val="20"/>
              </w:rPr>
              <w:t>
3</w:t>
            </w:r>
          </w:p>
          <w:bookmarkEnd w:id="91"/>
        </w:tc>
        <w:tc>
          <w:tcPr>
            <w:tcW w:w="4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Рәсімнің </w:t>
            </w:r>
            <w:r>
              <w:br/>
            </w:r>
            <w:r>
              <w:rPr>
                <w:rFonts w:ascii="Times New Roman"/>
                <w:b w:val="false"/>
                <w:i w:val="false"/>
                <w:color w:val="000000"/>
                <w:sz w:val="20"/>
              </w:rPr>
              <w:t>
(іс-қимылдың) атауы және олардың сипаттамасы</w:t>
            </w:r>
          </w:p>
        </w:tc>
        <w:tc>
          <w:tcPr>
            <w:tcW w:w="1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өтінішті қараудан бас тартуды тіркейді</w:t>
            </w:r>
          </w:p>
        </w:tc>
        <w:tc>
          <w:tcPr>
            <w:tcW w:w="1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құжаттардың толық топтамасы ұсынылған жағдайда бұйрық жобасын дайындайды</w:t>
            </w:r>
          </w:p>
        </w:tc>
        <w:tc>
          <w:tcPr>
            <w:tcW w:w="1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бұйрыққа </w:t>
            </w:r>
            <w:r>
              <w:br/>
            </w:r>
            <w:r>
              <w:rPr>
                <w:rFonts w:ascii="Times New Roman"/>
                <w:b w:val="false"/>
                <w:i w:val="false"/>
                <w:color w:val="000000"/>
                <w:sz w:val="20"/>
              </w:rPr>
              <w:t>
қол қояды</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бұйрықты тіркейді</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бұйрықты </w:t>
            </w:r>
            <w:r>
              <w:br/>
            </w:r>
            <w:r>
              <w:rPr>
                <w:rFonts w:ascii="Times New Roman"/>
                <w:b w:val="false"/>
                <w:i w:val="false"/>
                <w:color w:val="000000"/>
                <w:sz w:val="20"/>
              </w:rPr>
              <w:t>
тіркейді</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 w:id="92"/>
          <w:p>
            <w:pPr>
              <w:spacing w:after="20"/>
              <w:ind w:left="20"/>
              <w:jc w:val="both"/>
            </w:pPr>
            <w:r>
              <w:rPr>
                <w:rFonts w:ascii="Times New Roman"/>
                <w:b w:val="false"/>
                <w:i w:val="false"/>
                <w:color w:val="000000"/>
                <w:sz w:val="20"/>
              </w:rPr>
              <w:t>
4</w:t>
            </w:r>
          </w:p>
          <w:bookmarkEnd w:id="92"/>
        </w:tc>
        <w:tc>
          <w:tcPr>
            <w:tcW w:w="4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Келесі рәсімді </w:t>
            </w:r>
            <w:r>
              <w:br/>
            </w:r>
            <w:r>
              <w:rPr>
                <w:rFonts w:ascii="Times New Roman"/>
                <w:b w:val="false"/>
                <w:i w:val="false"/>
                <w:color w:val="000000"/>
                <w:sz w:val="20"/>
              </w:rPr>
              <w:t>
(іс-қимылды) орындауды бастау үшін негіз болатын мемлекеттік қызметті көрсету бойынша рәсім (іс-қимыл) нәтижесі</w:t>
            </w:r>
          </w:p>
        </w:tc>
        <w:tc>
          <w:tcPr>
            <w:tcW w:w="1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өтінішті қараудан </w:t>
            </w:r>
            <w:r>
              <w:br/>
            </w:r>
            <w:r>
              <w:rPr>
                <w:rFonts w:ascii="Times New Roman"/>
                <w:b w:val="false"/>
                <w:i w:val="false"/>
                <w:color w:val="000000"/>
                <w:sz w:val="20"/>
              </w:rPr>
              <w:t>
бас тартуды</w:t>
            </w:r>
            <w:r>
              <w:br/>
            </w:r>
            <w:r>
              <w:rPr>
                <w:rFonts w:ascii="Times New Roman"/>
                <w:b w:val="false"/>
                <w:i w:val="false"/>
                <w:color w:val="000000"/>
                <w:sz w:val="20"/>
              </w:rPr>
              <w:t xml:space="preserve">
көрсетілетін қызметті алушыға не оның </w:t>
            </w:r>
            <w:r>
              <w:br/>
            </w:r>
            <w:r>
              <w:rPr>
                <w:rFonts w:ascii="Times New Roman"/>
                <w:b w:val="false"/>
                <w:i w:val="false"/>
                <w:color w:val="000000"/>
                <w:sz w:val="20"/>
              </w:rPr>
              <w:t xml:space="preserve">
өкіліне береді </w:t>
            </w:r>
          </w:p>
        </w:tc>
        <w:tc>
          <w:tcPr>
            <w:tcW w:w="1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бұйрық жобасын көрсетілетін қызметті берушінің басшысына ұсынады </w:t>
            </w:r>
          </w:p>
        </w:tc>
        <w:tc>
          <w:tcPr>
            <w:tcW w:w="1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бұйрықты көрсетілетін қызметті берушінің кеңсе қызметкеріне жолдайды</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бұйрықты Мемлекеттік корпорацияға </w:t>
            </w:r>
            <w:r>
              <w:br/>
            </w:r>
            <w:r>
              <w:rPr>
                <w:rFonts w:ascii="Times New Roman"/>
                <w:b w:val="false"/>
                <w:i w:val="false"/>
                <w:color w:val="000000"/>
                <w:sz w:val="20"/>
              </w:rPr>
              <w:t>
жолдайды</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бұйрықты көрсетілетін қызметті алушыға не оның өкіліне </w:t>
            </w:r>
            <w:r>
              <w:br/>
            </w:r>
            <w:r>
              <w:rPr>
                <w:rFonts w:ascii="Times New Roman"/>
                <w:b w:val="false"/>
                <w:i w:val="false"/>
                <w:color w:val="000000"/>
                <w:sz w:val="20"/>
              </w:rPr>
              <w:t>
 береді</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 w:id="93"/>
          <w:p>
            <w:pPr>
              <w:spacing w:after="20"/>
              <w:ind w:left="20"/>
              <w:jc w:val="both"/>
            </w:pPr>
            <w:r>
              <w:rPr>
                <w:rFonts w:ascii="Times New Roman"/>
                <w:b w:val="false"/>
                <w:i w:val="false"/>
                <w:color w:val="000000"/>
                <w:sz w:val="20"/>
              </w:rPr>
              <w:t>
5</w:t>
            </w:r>
          </w:p>
          <w:bookmarkEnd w:id="93"/>
        </w:tc>
        <w:tc>
          <w:tcPr>
            <w:tcW w:w="4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w:t>
            </w:r>
            <w:r>
              <w:br/>
            </w:r>
            <w:r>
              <w:rPr>
                <w:rFonts w:ascii="Times New Roman"/>
                <w:b w:val="false"/>
                <w:i w:val="false"/>
                <w:color w:val="000000"/>
                <w:sz w:val="20"/>
              </w:rPr>
              <w:t>
мерзімі</w:t>
            </w:r>
          </w:p>
        </w:tc>
        <w:tc>
          <w:tcPr>
            <w:tcW w:w="1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15 минуттан </w:t>
            </w:r>
            <w:r>
              <w:br/>
            </w:r>
            <w:r>
              <w:rPr>
                <w:rFonts w:ascii="Times New Roman"/>
                <w:b w:val="false"/>
                <w:i w:val="false"/>
                <w:color w:val="000000"/>
                <w:sz w:val="20"/>
              </w:rPr>
              <w:t>
аспайды</w:t>
            </w:r>
          </w:p>
        </w:tc>
        <w:tc>
          <w:tcPr>
            <w:tcW w:w="1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жұмыс</w:t>
            </w:r>
            <w:r>
              <w:br/>
            </w:r>
            <w:r>
              <w:rPr>
                <w:rFonts w:ascii="Times New Roman"/>
                <w:b w:val="false"/>
                <w:i w:val="false"/>
                <w:color w:val="000000"/>
                <w:sz w:val="20"/>
              </w:rPr>
              <w:t>
 күні ішінде</w:t>
            </w:r>
          </w:p>
        </w:tc>
        <w:tc>
          <w:tcPr>
            <w:tcW w:w="1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жұмыс </w:t>
            </w:r>
            <w:r>
              <w:br/>
            </w:r>
            <w:r>
              <w:rPr>
                <w:rFonts w:ascii="Times New Roman"/>
                <w:b w:val="false"/>
                <w:i w:val="false"/>
                <w:color w:val="000000"/>
                <w:sz w:val="20"/>
              </w:rPr>
              <w:t>
күні ішінде</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сағат </w:t>
            </w:r>
            <w:r>
              <w:br/>
            </w:r>
            <w:r>
              <w:rPr>
                <w:rFonts w:ascii="Times New Roman"/>
                <w:b w:val="false"/>
                <w:i w:val="false"/>
                <w:color w:val="000000"/>
                <w:sz w:val="20"/>
              </w:rPr>
              <w:t>
ішінде</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15 минуттан </w:t>
            </w:r>
            <w:r>
              <w:br/>
            </w:r>
            <w:r>
              <w:rPr>
                <w:rFonts w:ascii="Times New Roman"/>
                <w:b w:val="false"/>
                <w:i w:val="false"/>
                <w:color w:val="000000"/>
                <w:sz w:val="20"/>
              </w:rPr>
              <w:t>
аспайды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 учаскелерін қалыптастыру жөнінде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жерге орналастыру жобаларын бекiту"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3-қосымша</w:t>
            </w:r>
          </w:p>
        </w:tc>
      </w:tr>
    </w:tbl>
    <w:bookmarkStart w:name="z116" w:id="94"/>
    <w:p>
      <w:pPr>
        <w:spacing w:after="0"/>
        <w:ind w:left="0"/>
        <w:jc w:val="left"/>
      </w:pPr>
      <w:r>
        <w:rPr>
          <w:rFonts w:ascii="Times New Roman"/>
          <w:b/>
          <w:i w:val="false"/>
          <w:color w:val="000000"/>
        </w:rPr>
        <w:t xml:space="preserve"> Әрбір рәсімнің (іс-қимылдың) ұзақтығы көрсетіле отырып, құрылымдық бөлімшелер (қызметкерлер) арасындағы рәсімдер (іс-қимылдар) реттілігінің сипаттамасы</w:t>
      </w:r>
    </w:p>
    <w:bookmarkEnd w:id="94"/>
    <w:bookmarkStart w:name="z117" w:id="95"/>
    <w:p>
      <w:pPr>
        <w:spacing w:after="0"/>
        <w:ind w:left="0"/>
        <w:jc w:val="left"/>
      </w:pPr>
      <w:r>
        <w:rPr>
          <w:rFonts w:ascii="Times New Roman"/>
          <w:b/>
          <w:i w:val="false"/>
          <w:color w:val="000000"/>
        </w:rPr>
        <w:t xml:space="preserve"> Көрсетілетін қызметті алушы не оның өкілі көрсетілетін қызметті берушіге жүгінген кезде:</w:t>
      </w:r>
    </w:p>
    <w:bookmarkEnd w:id="95"/>
    <w:bookmarkStart w:name="z118" w:id="96"/>
    <w:p>
      <w:pPr>
        <w:spacing w:after="0"/>
        <w:ind w:left="0"/>
        <w:jc w:val="both"/>
      </w:pPr>
      <w:r>
        <w:rPr>
          <w:rFonts w:ascii="Times New Roman"/>
          <w:b w:val="false"/>
          <w:i w:val="false"/>
          <w:color w:val="000000"/>
          <w:sz w:val="28"/>
        </w:rPr>
        <w:t xml:space="preserve">
      </w:t>
      </w:r>
    </w:p>
    <w:bookmarkEnd w:id="96"/>
    <w:p>
      <w:pPr>
        <w:spacing w:after="0"/>
        <w:ind w:left="0"/>
        <w:jc w:val="both"/>
      </w:pPr>
      <w:r>
        <w:drawing>
          <wp:inline distT="0" distB="0" distL="0" distR="0">
            <wp:extent cx="7810500" cy="412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412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9" w:id="97"/>
    <w:p>
      <w:pPr>
        <w:spacing w:after="0"/>
        <w:ind w:left="0"/>
        <w:jc w:val="left"/>
      </w:pPr>
      <w:r>
        <w:rPr>
          <w:rFonts w:ascii="Times New Roman"/>
          <w:b/>
          <w:i w:val="false"/>
          <w:color w:val="000000"/>
        </w:rPr>
        <w:t xml:space="preserve"> Көрсетілетін қызметті алушы не оның өкілі Мемлекеттік корпорацияға жүгінген кезде:</w:t>
      </w:r>
    </w:p>
    <w:bookmarkEnd w:id="97"/>
    <w:bookmarkStart w:name="z120" w:id="98"/>
    <w:p>
      <w:pPr>
        <w:spacing w:after="0"/>
        <w:ind w:left="0"/>
        <w:jc w:val="both"/>
      </w:pPr>
      <w:r>
        <w:rPr>
          <w:rFonts w:ascii="Times New Roman"/>
          <w:b w:val="false"/>
          <w:i w:val="false"/>
          <w:color w:val="000000"/>
          <w:sz w:val="28"/>
        </w:rPr>
        <w:t xml:space="preserve">
      </w:t>
      </w:r>
    </w:p>
    <w:bookmarkEnd w:id="98"/>
    <w:p>
      <w:pPr>
        <w:spacing w:after="0"/>
        <w:ind w:left="0"/>
        <w:jc w:val="both"/>
      </w:pPr>
      <w:r>
        <w:drawing>
          <wp:inline distT="0" distB="0" distL="0" distR="0">
            <wp:extent cx="7810500" cy="449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449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 учаскелерін қалыптастыру жөнінде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жерге орналастыру жобаларын бекiту"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4-қосымша</w:t>
            </w:r>
          </w:p>
        </w:tc>
      </w:tr>
    </w:tbl>
    <w:bookmarkStart w:name="z125" w:id="99"/>
    <w:p>
      <w:pPr>
        <w:spacing w:after="0"/>
        <w:ind w:left="0"/>
        <w:jc w:val="left"/>
      </w:pPr>
      <w:r>
        <w:rPr>
          <w:rFonts w:ascii="Times New Roman"/>
          <w:b/>
          <w:i w:val="false"/>
          <w:color w:val="000000"/>
        </w:rPr>
        <w:t xml:space="preserve"> Мемлекеттік қызмет көрсетуге тартылған графикалық нысандағы ақпараттық жүйелердің функционалдық өзара іс-қимыл диаграммасы</w:t>
      </w:r>
    </w:p>
    <w:bookmarkEnd w:id="99"/>
    <w:bookmarkStart w:name="z126" w:id="100"/>
    <w:p>
      <w:pPr>
        <w:spacing w:after="0"/>
        <w:ind w:left="0"/>
        <w:jc w:val="both"/>
      </w:pPr>
      <w:r>
        <w:rPr>
          <w:rFonts w:ascii="Times New Roman"/>
          <w:b w:val="false"/>
          <w:i w:val="false"/>
          <w:color w:val="000000"/>
          <w:sz w:val="28"/>
        </w:rPr>
        <w:t xml:space="preserve">
      </w:t>
      </w:r>
    </w:p>
    <w:bookmarkEnd w:id="100"/>
    <w:p>
      <w:pPr>
        <w:spacing w:after="0"/>
        <w:ind w:left="0"/>
        <w:jc w:val="both"/>
      </w:pPr>
      <w:r>
        <w:drawing>
          <wp:inline distT="0" distB="0" distL="0" distR="0">
            <wp:extent cx="7810500" cy="1045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1045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"Жер учаскелерін қалыптастыру жөнінде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жерге орналастыру жобаларын бекiту" мемлекеттік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5-қосымша</w:t>
            </w:r>
          </w:p>
        </w:tc>
      </w:tr>
    </w:tbl>
    <w:bookmarkStart w:name="z131" w:id="101"/>
    <w:p>
      <w:pPr>
        <w:spacing w:after="0"/>
        <w:ind w:left="0"/>
        <w:jc w:val="left"/>
      </w:pPr>
      <w:r>
        <w:rPr>
          <w:rFonts w:ascii="Times New Roman"/>
          <w:b/>
          <w:i w:val="false"/>
          <w:color w:val="000000"/>
        </w:rPr>
        <w:t xml:space="preserve"> Мемлекеттік қызмет көрсету бизнес-процестерінің анықтамалығы</w:t>
      </w:r>
    </w:p>
    <w:bookmarkEnd w:id="101"/>
    <w:bookmarkStart w:name="z132" w:id="102"/>
    <w:p>
      <w:pPr>
        <w:spacing w:after="0"/>
        <w:ind w:left="0"/>
        <w:jc w:val="left"/>
      </w:pPr>
      <w:r>
        <w:rPr>
          <w:rFonts w:ascii="Times New Roman"/>
          <w:b/>
          <w:i w:val="false"/>
          <w:color w:val="000000"/>
        </w:rPr>
        <w:t xml:space="preserve"> Көрсетілетін қызметті алушы не оның өкілі көрсетілетін қызметті берушіге жүгінген кезде:</w:t>
      </w:r>
    </w:p>
    <w:bookmarkEnd w:id="102"/>
    <w:bookmarkStart w:name="z133" w:id="103"/>
    <w:p>
      <w:pPr>
        <w:spacing w:after="0"/>
        <w:ind w:left="0"/>
        <w:jc w:val="both"/>
      </w:pPr>
      <w:r>
        <w:rPr>
          <w:rFonts w:ascii="Times New Roman"/>
          <w:b w:val="false"/>
          <w:i w:val="false"/>
          <w:color w:val="000000"/>
          <w:sz w:val="28"/>
        </w:rPr>
        <w:t xml:space="preserve">
      </w:t>
      </w:r>
    </w:p>
    <w:bookmarkEnd w:id="103"/>
    <w:p>
      <w:pPr>
        <w:spacing w:after="0"/>
        <w:ind w:left="0"/>
        <w:jc w:val="both"/>
      </w:pPr>
      <w:r>
        <w:drawing>
          <wp:inline distT="0" distB="0" distL="0" distR="0">
            <wp:extent cx="7810500" cy="351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351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4" w:id="104"/>
    <w:p>
      <w:pPr>
        <w:spacing w:after="0"/>
        <w:ind w:left="0"/>
        <w:jc w:val="both"/>
      </w:pPr>
      <w:r>
        <w:rPr>
          <w:rFonts w:ascii="Times New Roman"/>
          <w:b w:val="false"/>
          <w:i w:val="false"/>
          <w:color w:val="000000"/>
          <w:sz w:val="28"/>
        </w:rPr>
        <w:t xml:space="preserve">
      </w:t>
      </w:r>
    </w:p>
    <w:bookmarkEnd w:id="104"/>
    <w:p>
      <w:pPr>
        <w:spacing w:after="0"/>
        <w:ind w:left="0"/>
        <w:jc w:val="both"/>
      </w:pPr>
      <w:r>
        <w:drawing>
          <wp:inline distT="0" distB="0" distL="0" distR="0">
            <wp:extent cx="7759700" cy="797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759700" cy="797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5" w:id="105"/>
    <w:p>
      <w:pPr>
        <w:spacing w:after="0"/>
        <w:ind w:left="0"/>
        <w:jc w:val="left"/>
      </w:pPr>
      <w:r>
        <w:rPr>
          <w:rFonts w:ascii="Times New Roman"/>
          <w:b/>
          <w:i w:val="false"/>
          <w:color w:val="000000"/>
        </w:rPr>
        <w:t xml:space="preserve"> Көрсетілетін қызметті алушы не оның өкілі Мемлекеттік корпорацияға жүгінген кезде:</w:t>
      </w:r>
    </w:p>
    <w:bookmarkEnd w:id="105"/>
    <w:bookmarkStart w:name="z136" w:id="106"/>
    <w:p>
      <w:pPr>
        <w:spacing w:after="0"/>
        <w:ind w:left="0"/>
        <w:jc w:val="both"/>
      </w:pPr>
      <w:r>
        <w:rPr>
          <w:rFonts w:ascii="Times New Roman"/>
          <w:b w:val="false"/>
          <w:i w:val="false"/>
          <w:color w:val="000000"/>
          <w:sz w:val="28"/>
        </w:rPr>
        <w:t xml:space="preserve">
      </w:t>
      </w:r>
    </w:p>
    <w:bookmarkEnd w:id="106"/>
    <w:p>
      <w:pPr>
        <w:spacing w:after="0"/>
        <w:ind w:left="0"/>
        <w:jc w:val="both"/>
      </w:pPr>
      <w:r>
        <w:drawing>
          <wp:inline distT="0" distB="0" distL="0" distR="0">
            <wp:extent cx="7810500" cy="441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441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7" w:id="107"/>
    <w:p>
      <w:pPr>
        <w:spacing w:after="0"/>
        <w:ind w:left="0"/>
        <w:jc w:val="both"/>
      </w:pPr>
      <w:r>
        <w:rPr>
          <w:rFonts w:ascii="Times New Roman"/>
          <w:b w:val="false"/>
          <w:i w:val="false"/>
          <w:color w:val="000000"/>
          <w:sz w:val="28"/>
        </w:rPr>
        <w:t>
      кестенің жалғасы</w:t>
      </w:r>
    </w:p>
    <w:bookmarkEnd w:id="107"/>
    <w:bookmarkStart w:name="z138" w:id="108"/>
    <w:p>
      <w:pPr>
        <w:spacing w:after="0"/>
        <w:ind w:left="0"/>
        <w:jc w:val="both"/>
      </w:pPr>
      <w:r>
        <w:rPr>
          <w:rFonts w:ascii="Times New Roman"/>
          <w:b w:val="false"/>
          <w:i w:val="false"/>
          <w:color w:val="000000"/>
          <w:sz w:val="28"/>
        </w:rPr>
        <w:t xml:space="preserve">
      </w:t>
      </w:r>
    </w:p>
    <w:bookmarkEnd w:id="108"/>
    <w:p>
      <w:pPr>
        <w:spacing w:after="0"/>
        <w:ind w:left="0"/>
        <w:jc w:val="both"/>
      </w:pPr>
      <w:r>
        <w:drawing>
          <wp:inline distT="0" distB="0" distL="0" distR="0">
            <wp:extent cx="7810500" cy="513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513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9" w:id="109"/>
    <w:p>
      <w:pPr>
        <w:spacing w:after="0"/>
        <w:ind w:left="0"/>
        <w:jc w:val="left"/>
      </w:pPr>
      <w:r>
        <w:rPr>
          <w:rFonts w:ascii="Times New Roman"/>
          <w:b/>
          <w:i w:val="false"/>
          <w:color w:val="000000"/>
        </w:rPr>
        <w:t xml:space="preserve"> Шартты белгілемелер:</w:t>
      </w:r>
    </w:p>
    <w:bookmarkEnd w:id="109"/>
    <w:bookmarkStart w:name="z140" w:id="110"/>
    <w:p>
      <w:pPr>
        <w:spacing w:after="0"/>
        <w:ind w:left="0"/>
        <w:jc w:val="both"/>
      </w:pPr>
      <w:r>
        <w:rPr>
          <w:rFonts w:ascii="Times New Roman"/>
          <w:b w:val="false"/>
          <w:i w:val="false"/>
          <w:color w:val="000000"/>
          <w:sz w:val="28"/>
        </w:rPr>
        <w:t xml:space="preserve">
      </w:t>
      </w:r>
    </w:p>
    <w:bookmarkEnd w:id="110"/>
    <w:p>
      <w:pPr>
        <w:spacing w:after="0"/>
        <w:ind w:left="0"/>
        <w:jc w:val="both"/>
      </w:pPr>
      <w:r>
        <w:drawing>
          <wp:inline distT="0" distB="0" distL="0" distR="0">
            <wp:extent cx="7810500" cy="220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220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Қызылорда облысы әкімдігінің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2016 жылғы "29" ақпандағы № 375 қаулысына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Қызылорда облысы әкімдігінің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2015 жылғы "2" қазандағы № 180 қаулысымен</w:t>
            </w:r>
            <w:r>
              <w:br/>
            </w:r>
            <w:r>
              <w:rPr>
                <w:rFonts w:ascii="Times New Roman"/>
                <w:b w:val="false"/>
                <w:i w:val="false"/>
                <w:color w:val="000000"/>
                <w:sz w:val="20"/>
              </w:rPr>
              <w:t>бекітілген</w:t>
            </w:r>
          </w:p>
        </w:tc>
      </w:tr>
    </w:tbl>
    <w:bookmarkStart w:name="z146" w:id="111"/>
    <w:p>
      <w:pPr>
        <w:spacing w:after="0"/>
        <w:ind w:left="0"/>
        <w:jc w:val="left"/>
      </w:pPr>
      <w:r>
        <w:rPr>
          <w:rFonts w:ascii="Times New Roman"/>
          <w:b/>
          <w:i w:val="false"/>
          <w:color w:val="000000"/>
        </w:rPr>
        <w:t xml:space="preserve"> "Іздестіру жұмыстарын жүргізу үшін жер учаскесін пайдалануға рұқсат беру" мемлекеттік көрсетілетін қызмет регламенті</w:t>
      </w:r>
    </w:p>
    <w:bookmarkEnd w:id="111"/>
    <w:bookmarkStart w:name="z147" w:id="112"/>
    <w:p>
      <w:pPr>
        <w:spacing w:after="0"/>
        <w:ind w:left="0"/>
        <w:jc w:val="left"/>
      </w:pPr>
      <w:r>
        <w:rPr>
          <w:rFonts w:ascii="Times New Roman"/>
          <w:b/>
          <w:i w:val="false"/>
          <w:color w:val="000000"/>
        </w:rPr>
        <w:t xml:space="preserve"> 1. Жалпы ережелер</w:t>
      </w:r>
    </w:p>
    <w:bookmarkEnd w:id="112"/>
    <w:bookmarkStart w:name="z148" w:id="113"/>
    <w:p>
      <w:pPr>
        <w:spacing w:after="0"/>
        <w:ind w:left="0"/>
        <w:jc w:val="both"/>
      </w:pPr>
      <w:r>
        <w:rPr>
          <w:rFonts w:ascii="Times New Roman"/>
          <w:b w:val="false"/>
          <w:i w:val="false"/>
          <w:color w:val="000000"/>
          <w:sz w:val="28"/>
        </w:rPr>
        <w:t>
      1. Көрсетілетін қызметті берушінің атауы: облыстың, аудандардың және облыстық маңызы бар қаланың жергілікті атқарушы органдары (бұдан әрі - көрсетілетін қызметті беруші).</w:t>
      </w:r>
    </w:p>
    <w:bookmarkEnd w:id="113"/>
    <w:bookmarkStart w:name="z149" w:id="114"/>
    <w:p>
      <w:pPr>
        <w:spacing w:after="0"/>
        <w:ind w:left="0"/>
        <w:jc w:val="both"/>
      </w:pPr>
      <w:r>
        <w:rPr>
          <w:rFonts w:ascii="Times New Roman"/>
          <w:b w:val="false"/>
          <w:i w:val="false"/>
          <w:color w:val="000000"/>
          <w:sz w:val="28"/>
        </w:rPr>
        <w:t>
      Өтініштерді қабылдау және мемлекеттік көрсетілетін қызмет нәтижелерін беру:</w:t>
      </w:r>
    </w:p>
    <w:bookmarkEnd w:id="114"/>
    <w:bookmarkStart w:name="z150" w:id="115"/>
    <w:p>
      <w:pPr>
        <w:spacing w:after="0"/>
        <w:ind w:left="0"/>
        <w:jc w:val="both"/>
      </w:pPr>
      <w:r>
        <w:rPr>
          <w:rFonts w:ascii="Times New Roman"/>
          <w:b w:val="false"/>
          <w:i w:val="false"/>
          <w:color w:val="000000"/>
          <w:sz w:val="28"/>
        </w:rPr>
        <w:t>
      1) көрсетілетін қызметті берушінің кеңсесі;</w:t>
      </w:r>
    </w:p>
    <w:bookmarkEnd w:id="115"/>
    <w:bookmarkStart w:name="z151" w:id="116"/>
    <w:p>
      <w:pPr>
        <w:spacing w:after="0"/>
        <w:ind w:left="0"/>
        <w:jc w:val="both"/>
      </w:pPr>
      <w:r>
        <w:rPr>
          <w:rFonts w:ascii="Times New Roman"/>
          <w:b w:val="false"/>
          <w:i w:val="false"/>
          <w:color w:val="000000"/>
          <w:sz w:val="28"/>
        </w:rPr>
        <w:t>
      2) "Азаматтарға арналған үкімет" мемлекеттік корпорациясы" коммерциялық емес акционерлік қоғамы (бұдан әрі – Мемлекеттік корпорация);</w:t>
      </w:r>
    </w:p>
    <w:bookmarkEnd w:id="116"/>
    <w:bookmarkStart w:name="z152" w:id="117"/>
    <w:p>
      <w:pPr>
        <w:spacing w:after="0"/>
        <w:ind w:left="0"/>
        <w:jc w:val="both"/>
      </w:pPr>
      <w:r>
        <w:rPr>
          <w:rFonts w:ascii="Times New Roman"/>
          <w:b w:val="false"/>
          <w:i w:val="false"/>
          <w:color w:val="000000"/>
          <w:sz w:val="28"/>
        </w:rPr>
        <w:t xml:space="preserve">
      3) www.e.gov.kz "электрондық үкімет" веб-порталы (бұдан әрі – портал) арқылы жүзеге асырылады. </w:t>
      </w:r>
    </w:p>
    <w:bookmarkEnd w:id="117"/>
    <w:bookmarkStart w:name="z153" w:id="118"/>
    <w:p>
      <w:pPr>
        <w:spacing w:after="0"/>
        <w:ind w:left="0"/>
        <w:jc w:val="both"/>
      </w:pPr>
      <w:r>
        <w:rPr>
          <w:rFonts w:ascii="Times New Roman"/>
          <w:b w:val="false"/>
          <w:i w:val="false"/>
          <w:color w:val="000000"/>
          <w:sz w:val="28"/>
        </w:rPr>
        <w:t>
      2. Мемлекеттік көрсетілетін қызмет нысаны: электрондық (ішінара автоматтандырылған) және (немесе) қағаз түрінде.</w:t>
      </w:r>
    </w:p>
    <w:bookmarkEnd w:id="118"/>
    <w:bookmarkStart w:name="z154" w:id="119"/>
    <w:p>
      <w:pPr>
        <w:spacing w:after="0"/>
        <w:ind w:left="0"/>
        <w:jc w:val="both"/>
      </w:pPr>
      <w:r>
        <w:rPr>
          <w:rFonts w:ascii="Times New Roman"/>
          <w:b w:val="false"/>
          <w:i w:val="false"/>
          <w:color w:val="000000"/>
          <w:sz w:val="28"/>
        </w:rPr>
        <w:t>
      3. Мемлекеттік көрсетілетін қызмет нәтижесі - іздестіру жұмыстарын жүргізу үшін жер учаскесін пайдалануға рұқсат беру туралы қаулы (бұдан әрі - рұқсат).</w:t>
      </w:r>
    </w:p>
    <w:bookmarkEnd w:id="119"/>
    <w:bookmarkStart w:name="z155" w:id="120"/>
    <w:p>
      <w:pPr>
        <w:spacing w:after="0"/>
        <w:ind w:left="0"/>
        <w:jc w:val="both"/>
      </w:pPr>
      <w:r>
        <w:rPr>
          <w:rFonts w:ascii="Times New Roman"/>
          <w:b w:val="false"/>
          <w:i w:val="false"/>
          <w:color w:val="000000"/>
          <w:sz w:val="28"/>
        </w:rPr>
        <w:t>
      4. Мемлекеттік көрсетілетін қызмет нәтижесін ұсыну нысаны - электрондық және (немесе) қағаз түрінде.</w:t>
      </w:r>
    </w:p>
    <w:bookmarkEnd w:id="120"/>
    <w:bookmarkStart w:name="z156" w:id="121"/>
    <w:p>
      <w:pPr>
        <w:spacing w:after="0"/>
        <w:ind w:left="0"/>
        <w:jc w:val="both"/>
      </w:pPr>
      <w:r>
        <w:rPr>
          <w:rFonts w:ascii="Times New Roman"/>
          <w:b w:val="false"/>
          <w:i w:val="false"/>
          <w:color w:val="000000"/>
          <w:sz w:val="28"/>
        </w:rPr>
        <w:t xml:space="preserve">
      Көрсетілетін қызметті алушы мемлекеттік көрсетілетін қызмет нәтижесін қағаз жеткізгіште алуға жүгінген жағдайда, мемлекеттік көрсетілетін қызмет нәтижесі электрондық форматта ресімделеді, басып шығарылады, мөрмен және көрсетілетін қызметті берушінің уәкілетті адамының қолымен куәландырылады. </w:t>
      </w:r>
    </w:p>
    <w:bookmarkEnd w:id="121"/>
    <w:bookmarkStart w:name="z157" w:id="122"/>
    <w:p>
      <w:pPr>
        <w:spacing w:after="0"/>
        <w:ind w:left="0"/>
        <w:jc w:val="both"/>
      </w:pPr>
      <w:r>
        <w:rPr>
          <w:rFonts w:ascii="Times New Roman"/>
          <w:b w:val="false"/>
          <w:i w:val="false"/>
          <w:color w:val="000000"/>
          <w:sz w:val="28"/>
        </w:rPr>
        <w:t>
      Порталда мемлекеттік қызметті көрсету нәтижесі көрсетілетін қызметті алушының "жеке кабинетіне" көрсетілетін қызметті берушінің уәкілетті адамының электрондық цифрлық қолтаңбасы (бұдан әрі - ЭЦҚ) қойылған электрондық құжат нысанында жіберіледі.</w:t>
      </w:r>
    </w:p>
    <w:bookmarkEnd w:id="122"/>
    <w:bookmarkStart w:name="z158" w:id="123"/>
    <w:p>
      <w:pPr>
        <w:spacing w:after="0"/>
        <w:ind w:left="0"/>
        <w:jc w:val="left"/>
      </w:pPr>
      <w:r>
        <w:rPr>
          <w:rFonts w:ascii="Times New Roman"/>
          <w:b/>
          <w:i w:val="false"/>
          <w:color w:val="000000"/>
        </w:rPr>
        <w:t xml:space="preserve"> 2. Мемлекеттік қызмет көрсету процесінде көрсетілетін қызметі берушінің құрылымдық бөлімшелерінің (қызметкерлерінің) іс-қимыл тәртібінің сипаттамасы</w:t>
      </w:r>
    </w:p>
    <w:bookmarkEnd w:id="123"/>
    <w:bookmarkStart w:name="z159" w:id="124"/>
    <w:p>
      <w:pPr>
        <w:spacing w:after="0"/>
        <w:ind w:left="0"/>
        <w:jc w:val="both"/>
      </w:pPr>
      <w:r>
        <w:rPr>
          <w:rFonts w:ascii="Times New Roman"/>
          <w:b w:val="false"/>
          <w:i w:val="false"/>
          <w:color w:val="000000"/>
          <w:sz w:val="28"/>
        </w:rPr>
        <w:t xml:space="preserve">
      5. Мемлекеттік қызмет көрсету бойынша рәсімді (іс-қимылды) бастауға негіздеме: көрсетілетін қызметті алушының (не оның уәкілетті өкілі: уәкілеттілігін растайтын құжат бойынша заңды тұлға; нотариалды куәландырылған сенімхат бойынша жеке тұлға) (бұдан әрі - оның өкілі) көрсетілетін қызметті берушіге немесе Мемлекеттік корпорацияға "Жер қатынастары, геодезия және картография саласындағы мемлекеттік көрсетілетін қызметтердің стандарттарын бекіту туралы" Қазақстан Республикасы Ұлттық экономика министрі міндетін атқарушының 2015 жылғы 27 наурыздағы № 272 бұйрығымен (нормативтік құқықтық актілерді мемлекеттік тіркеу Тізілімінде № 11050 болып тіркелген) бекітілген "Іздестіру жұмыстарын жүргізу үшін жер учаскесін пайдалануға рұқсат беру" мемлекеттік көрсетілетін қызмет стандартының (бұдан әрі - стандарт) </w:t>
      </w:r>
      <w:r>
        <w:rPr>
          <w:rFonts w:ascii="Times New Roman"/>
          <w:b w:val="false"/>
          <w:i w:val="false"/>
          <w:color w:val="000000"/>
          <w:sz w:val="28"/>
        </w:rPr>
        <w:t>1-қосымшасына</w:t>
      </w:r>
      <w:r>
        <w:rPr>
          <w:rFonts w:ascii="Times New Roman"/>
          <w:b w:val="false"/>
          <w:i w:val="false"/>
          <w:color w:val="000000"/>
          <w:sz w:val="28"/>
        </w:rPr>
        <w:t xml:space="preserve"> сәйкес өтініш ұсынуы немесе портал арқылы электрондық құжат нысанындағы өтінім жолдауы.</w:t>
      </w:r>
    </w:p>
    <w:bookmarkEnd w:id="124"/>
    <w:bookmarkStart w:name="z160" w:id="125"/>
    <w:p>
      <w:pPr>
        <w:spacing w:after="0"/>
        <w:ind w:left="0"/>
        <w:jc w:val="both"/>
      </w:pPr>
      <w:r>
        <w:rPr>
          <w:rFonts w:ascii="Times New Roman"/>
          <w:b w:val="false"/>
          <w:i w:val="false"/>
          <w:color w:val="000000"/>
          <w:sz w:val="28"/>
        </w:rPr>
        <w:t>
      6. Мемлекеттік қызмет көрсету процесінің құрамына кіретін әрбір рәсімнің (іс-қимылдың) мазмұны, орындаудың ұзақтығы:</w:t>
      </w:r>
    </w:p>
    <w:bookmarkEnd w:id="125"/>
    <w:bookmarkStart w:name="z161" w:id="126"/>
    <w:p>
      <w:pPr>
        <w:spacing w:after="0"/>
        <w:ind w:left="0"/>
        <w:jc w:val="both"/>
      </w:pPr>
      <w:r>
        <w:rPr>
          <w:rFonts w:ascii="Times New Roman"/>
          <w:b w:val="false"/>
          <w:i w:val="false"/>
          <w:color w:val="000000"/>
          <w:sz w:val="28"/>
        </w:rPr>
        <w:t>
      1) көрсетілетін қызметті алушы не оның өкілі көрсетілетін қызметті берушіге стандарттың 9-тармағына сәйкес құжаттарды ұсынады;</w:t>
      </w:r>
    </w:p>
    <w:bookmarkEnd w:id="126"/>
    <w:bookmarkStart w:name="z162" w:id="127"/>
    <w:p>
      <w:pPr>
        <w:spacing w:after="0"/>
        <w:ind w:left="0"/>
        <w:jc w:val="both"/>
      </w:pPr>
      <w:r>
        <w:rPr>
          <w:rFonts w:ascii="Times New Roman"/>
          <w:b w:val="false"/>
          <w:i w:val="false"/>
          <w:color w:val="000000"/>
          <w:sz w:val="28"/>
        </w:rPr>
        <w:t>
      2) көрсетілетін қызметті берушінің кеңсе қызметкері құжаттарды тіркейді, көрсетілетін қызметті алушыға не оның өкіліне құжаттар топтамасын қабылдау күні мен уақыты көрсетілген көрсетілетін қызметті берушінің кеңсесінде тіркеу туралы белгісі бар өтініштің көшірмесін (бұдан әрі – өтініштің көшірмесі) береді және құжаттарды көрсетілетін қызметті берушінің басшысына ұсынады (он бес минуттан аспайды);</w:t>
      </w:r>
    </w:p>
    <w:bookmarkEnd w:id="127"/>
    <w:bookmarkStart w:name="z163" w:id="128"/>
    <w:p>
      <w:pPr>
        <w:spacing w:after="0"/>
        <w:ind w:left="0"/>
        <w:jc w:val="both"/>
      </w:pPr>
      <w:r>
        <w:rPr>
          <w:rFonts w:ascii="Times New Roman"/>
          <w:b w:val="false"/>
          <w:i w:val="false"/>
          <w:color w:val="000000"/>
          <w:sz w:val="28"/>
        </w:rPr>
        <w:t>
      3) көрсетілетін қызметті берушінің басшысы құжаттарды қарайды және жер қатынастары саласындағы функцияларды жүзеге асыратын облыстың, ауданның және облыстық маңызы бар қаланың жергілікті атқарушы органдарының құрылымдық бөлімшесіне (бұдан әрі - уәкілетті орган) жолдайды (бір жұмыс күні ішінде);</w:t>
      </w:r>
    </w:p>
    <w:bookmarkEnd w:id="128"/>
    <w:bookmarkStart w:name="z164" w:id="129"/>
    <w:p>
      <w:pPr>
        <w:spacing w:after="0"/>
        <w:ind w:left="0"/>
        <w:jc w:val="both"/>
      </w:pPr>
      <w:r>
        <w:rPr>
          <w:rFonts w:ascii="Times New Roman"/>
          <w:b w:val="false"/>
          <w:i w:val="false"/>
          <w:color w:val="000000"/>
          <w:sz w:val="28"/>
        </w:rPr>
        <w:t>
      4) уәкілетті орган ұсынылған құжаттардың толықтығын тексереді, құжаттардың толық емес топтамасы ұсынылған жағдайда, өтінішті одан әрі қараудан бас тарту туралы жазбаша дәлелді бас тартуды (бұдан әрі - өтінішті қараудан бас тарту) дайындайды, тіркейді және көрсетілетін қызметті алушыға не оның өкіліне береді (екі жұмыс күні ішінде);</w:t>
      </w:r>
    </w:p>
    <w:bookmarkEnd w:id="129"/>
    <w:bookmarkStart w:name="z165" w:id="130"/>
    <w:p>
      <w:pPr>
        <w:spacing w:after="0"/>
        <w:ind w:left="0"/>
        <w:jc w:val="both"/>
      </w:pPr>
      <w:r>
        <w:rPr>
          <w:rFonts w:ascii="Times New Roman"/>
          <w:b w:val="false"/>
          <w:i w:val="false"/>
          <w:color w:val="000000"/>
          <w:sz w:val="28"/>
        </w:rPr>
        <w:t>
      5) құжаттардың толық топтамасы ұсынылған жағдайда, уәкілетті орган рұқсат жобасын дайындайды және көрсетілетін қызметті берушінің басшысына ұсынады (бес жұмыс күні ішінде);</w:t>
      </w:r>
    </w:p>
    <w:bookmarkEnd w:id="130"/>
    <w:bookmarkStart w:name="z166" w:id="131"/>
    <w:p>
      <w:pPr>
        <w:spacing w:after="0"/>
        <w:ind w:left="0"/>
        <w:jc w:val="both"/>
      </w:pPr>
      <w:r>
        <w:rPr>
          <w:rFonts w:ascii="Times New Roman"/>
          <w:b w:val="false"/>
          <w:i w:val="false"/>
          <w:color w:val="000000"/>
          <w:sz w:val="28"/>
        </w:rPr>
        <w:t>
      6) көрсетілетін қызметті берушінің басшысы рұқсатқа қол қояды және көрсетілетін қызметті берушінің кеңсе қызметкеріне жолдайды (бір жұмыс күні ішінде);</w:t>
      </w:r>
    </w:p>
    <w:bookmarkEnd w:id="131"/>
    <w:bookmarkStart w:name="z167" w:id="132"/>
    <w:p>
      <w:pPr>
        <w:spacing w:after="0"/>
        <w:ind w:left="0"/>
        <w:jc w:val="both"/>
      </w:pPr>
      <w:r>
        <w:rPr>
          <w:rFonts w:ascii="Times New Roman"/>
          <w:b w:val="false"/>
          <w:i w:val="false"/>
          <w:color w:val="000000"/>
          <w:sz w:val="28"/>
        </w:rPr>
        <w:t>
      7) көрсетілетін қызметті берушінің кеңсе қызметкері рұқсатты тіркейді және рұқсаттың көшірмесін көрсетілетін қызметті алушыға не оның өкіліне береді (бір жұмыс күні ішінде).</w:t>
      </w:r>
    </w:p>
    <w:bookmarkEnd w:id="132"/>
    <w:bookmarkStart w:name="z168" w:id="133"/>
    <w:p>
      <w:pPr>
        <w:spacing w:after="0"/>
        <w:ind w:left="0"/>
        <w:jc w:val="both"/>
      </w:pPr>
      <w:r>
        <w:rPr>
          <w:rFonts w:ascii="Times New Roman"/>
          <w:b w:val="false"/>
          <w:i w:val="false"/>
          <w:color w:val="000000"/>
          <w:sz w:val="28"/>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p>
    <w:bookmarkEnd w:id="133"/>
    <w:bookmarkStart w:name="z169" w:id="134"/>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 (қызметкерлері) мен өзге ұйымдардың өзара іс-қимыл тәртібінің сипаттамасы</w:t>
      </w:r>
    </w:p>
    <w:bookmarkEnd w:id="134"/>
    <w:bookmarkStart w:name="z170" w:id="135"/>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 (қызметкерлері) мен өзге ұйымдардың тізбесі:</w:t>
      </w:r>
    </w:p>
    <w:bookmarkEnd w:id="135"/>
    <w:bookmarkStart w:name="z171" w:id="136"/>
    <w:p>
      <w:pPr>
        <w:spacing w:after="0"/>
        <w:ind w:left="0"/>
        <w:jc w:val="both"/>
      </w:pPr>
      <w:r>
        <w:rPr>
          <w:rFonts w:ascii="Times New Roman"/>
          <w:b w:val="false"/>
          <w:i w:val="false"/>
          <w:color w:val="000000"/>
          <w:sz w:val="28"/>
        </w:rPr>
        <w:t>
      1) көрсетілетін қызметті берушінің кеңсе қызметкері;</w:t>
      </w:r>
    </w:p>
    <w:bookmarkEnd w:id="136"/>
    <w:bookmarkStart w:name="z172" w:id="137"/>
    <w:p>
      <w:pPr>
        <w:spacing w:after="0"/>
        <w:ind w:left="0"/>
        <w:jc w:val="both"/>
      </w:pPr>
      <w:r>
        <w:rPr>
          <w:rFonts w:ascii="Times New Roman"/>
          <w:b w:val="false"/>
          <w:i w:val="false"/>
          <w:color w:val="000000"/>
          <w:sz w:val="28"/>
        </w:rPr>
        <w:t>
      2) көрсетілетін қызметті берушінің басшысы;</w:t>
      </w:r>
    </w:p>
    <w:bookmarkEnd w:id="137"/>
    <w:bookmarkStart w:name="z173" w:id="138"/>
    <w:p>
      <w:pPr>
        <w:spacing w:after="0"/>
        <w:ind w:left="0"/>
        <w:jc w:val="both"/>
      </w:pPr>
      <w:r>
        <w:rPr>
          <w:rFonts w:ascii="Times New Roman"/>
          <w:b w:val="false"/>
          <w:i w:val="false"/>
          <w:color w:val="000000"/>
          <w:sz w:val="28"/>
        </w:rPr>
        <w:t>
      3) уәкілетті орган;</w:t>
      </w:r>
    </w:p>
    <w:bookmarkEnd w:id="138"/>
    <w:bookmarkStart w:name="z174" w:id="139"/>
    <w:p>
      <w:pPr>
        <w:spacing w:after="0"/>
        <w:ind w:left="0"/>
        <w:jc w:val="both"/>
      </w:pPr>
      <w:r>
        <w:rPr>
          <w:rFonts w:ascii="Times New Roman"/>
          <w:b w:val="false"/>
          <w:i w:val="false"/>
          <w:color w:val="000000"/>
          <w:sz w:val="28"/>
        </w:rPr>
        <w:t>
      4) Мемлекеттік корпорация қызметкері;</w:t>
      </w:r>
    </w:p>
    <w:bookmarkEnd w:id="139"/>
    <w:bookmarkStart w:name="z175" w:id="140"/>
    <w:p>
      <w:pPr>
        <w:spacing w:after="0"/>
        <w:ind w:left="0"/>
        <w:jc w:val="both"/>
      </w:pPr>
      <w:r>
        <w:rPr>
          <w:rFonts w:ascii="Times New Roman"/>
          <w:b w:val="false"/>
          <w:i w:val="false"/>
          <w:color w:val="000000"/>
          <w:sz w:val="28"/>
        </w:rPr>
        <w:t>
      5) Мемлекеттік корпорацияның жинақтау бөлімінің қызметкері.</w:t>
      </w:r>
    </w:p>
    <w:bookmarkEnd w:id="140"/>
    <w:bookmarkStart w:name="z176" w:id="141"/>
    <w:p>
      <w:pPr>
        <w:spacing w:after="0"/>
        <w:ind w:left="0"/>
        <w:jc w:val="both"/>
      </w:pPr>
      <w:r>
        <w:rPr>
          <w:rFonts w:ascii="Times New Roman"/>
          <w:b w:val="false"/>
          <w:i w:val="false"/>
          <w:color w:val="000000"/>
          <w:sz w:val="28"/>
        </w:rPr>
        <w:t xml:space="preserve">
      8. Әрбір рәсімнің (іс-қимылдың) ұзақтығы көрсетіле отырып, құрылымдық бөлімшелер (қызметкерлер) арасындағы рәсімдер (іс-қимылдар) реттілігінің сипаттамасы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 </w:t>
      </w:r>
    </w:p>
    <w:bookmarkEnd w:id="141"/>
    <w:bookmarkStart w:name="z177" w:id="142"/>
    <w:p>
      <w:pPr>
        <w:spacing w:after="0"/>
        <w:ind w:left="0"/>
        <w:jc w:val="both"/>
      </w:pPr>
      <w:r>
        <w:rPr>
          <w:rFonts w:ascii="Times New Roman"/>
          <w:b w:val="false"/>
          <w:i w:val="false"/>
          <w:color w:val="000000"/>
          <w:sz w:val="28"/>
        </w:rPr>
        <w:t xml:space="preserve">
      9. Мемлекеттік қызмет көрсету процесінде көрсетілетін қызметті берушінің құрылымдық бөлімшелерінің (қызметкерлерінің) рәсімдері (іс-қимылдары), өзара іс-қимыл тәртібі реттілігінің толық сипаттамасы, сондай-ақ Мемлекеттік корпорациямен және (немесе) өзге де көрсетілетін қызметті берушілермен өзара іс-қимыл тәртібінің сипаттамасы осы регламенттің </w:t>
      </w:r>
      <w:r>
        <w:rPr>
          <w:rFonts w:ascii="Times New Roman"/>
          <w:b w:val="false"/>
          <w:i w:val="false"/>
          <w:color w:val="000000"/>
          <w:sz w:val="28"/>
        </w:rPr>
        <w:t>5-қосымшасына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 </w:t>
      </w:r>
    </w:p>
    <w:bookmarkEnd w:id="142"/>
    <w:bookmarkStart w:name="z178" w:id="143"/>
    <w:p>
      <w:pPr>
        <w:spacing w:after="0"/>
        <w:ind w:left="0"/>
        <w:jc w:val="both"/>
      </w:pPr>
      <w:r>
        <w:rPr>
          <w:rFonts w:ascii="Times New Roman"/>
          <w:b w:val="false"/>
          <w:i w:val="false"/>
          <w:color w:val="000000"/>
          <w:sz w:val="28"/>
        </w:rPr>
        <w:t>
      Мемлекеттік қызмет көрсетудің бизнес-процестерінің анықтамалығы "Қызылорда облысының жер қатынастары басқармасы" мемлекеттік мекемесінің, Қызылорда облысы әкімдігінің, Қызылорда қаласы және аудан әкімдіктерінің ресми интернет-ресурстарында орналастырылады.</w:t>
      </w:r>
    </w:p>
    <w:bookmarkEnd w:id="143"/>
    <w:bookmarkStart w:name="z179" w:id="144"/>
    <w:p>
      <w:pPr>
        <w:spacing w:after="0"/>
        <w:ind w:left="0"/>
        <w:jc w:val="left"/>
      </w:pPr>
      <w:r>
        <w:rPr>
          <w:rFonts w:ascii="Times New Roman"/>
          <w:b/>
          <w:i w:val="false"/>
          <w:color w:val="000000"/>
        </w:rPr>
        <w:t xml:space="preserve"> 4. Мемлекеттік қызмет көрсету процесінде Мемлекеттік корпорациямен және (немесе) өзге де көрсетілетін қызметті берушілермен өзара іс-қимыл тәртібінің, сондай-ақ ақпараттық жүйелерді пайдалану тәртібінің сипаттамасы</w:t>
      </w:r>
    </w:p>
    <w:bookmarkEnd w:id="144"/>
    <w:bookmarkStart w:name="z180" w:id="145"/>
    <w:p>
      <w:pPr>
        <w:spacing w:after="0"/>
        <w:ind w:left="0"/>
        <w:jc w:val="both"/>
      </w:pPr>
      <w:r>
        <w:rPr>
          <w:rFonts w:ascii="Times New Roman"/>
          <w:b w:val="false"/>
          <w:i w:val="false"/>
          <w:color w:val="000000"/>
          <w:sz w:val="28"/>
        </w:rPr>
        <w:t>
      10. Мемлекеттік корпорациямен және (немесе) өзге де көрсетілетін қызметті берушілерге жүгіну тәртібінің сипаттамасы, көрсетілетін қызметті алушының өтінішін өңдеу ұзақтығы, сондай-ақ мемлекеттік қызмет көрсетудің нәтижесін Мемлекеттік корпорация арқылы алу процесінің, оның ұзақтығының сипаттамасы:</w:t>
      </w:r>
    </w:p>
    <w:bookmarkEnd w:id="145"/>
    <w:bookmarkStart w:name="z181" w:id="146"/>
    <w:p>
      <w:pPr>
        <w:spacing w:after="0"/>
        <w:ind w:left="0"/>
        <w:jc w:val="both"/>
      </w:pPr>
      <w:r>
        <w:rPr>
          <w:rFonts w:ascii="Times New Roman"/>
          <w:b w:val="false"/>
          <w:i w:val="false"/>
          <w:color w:val="000000"/>
          <w:sz w:val="28"/>
        </w:rPr>
        <w:t>
      1) көрсетілетін қызметті алушы не оның өкілі Мемлекеттік корпорацияға стандарттың 9-тармағына сәйкес келесі құжаттарды ұсынады:</w:t>
      </w:r>
    </w:p>
    <w:bookmarkEnd w:id="146"/>
    <w:bookmarkStart w:name="z182" w:id="147"/>
    <w:p>
      <w:pPr>
        <w:spacing w:after="0"/>
        <w:ind w:left="0"/>
        <w:jc w:val="both"/>
      </w:pPr>
      <w:r>
        <w:rPr>
          <w:rFonts w:ascii="Times New Roman"/>
          <w:b w:val="false"/>
          <w:i w:val="false"/>
          <w:color w:val="000000"/>
          <w:sz w:val="28"/>
        </w:rPr>
        <w:t>
      жеке басын куәландыратын құжат және (немесе) заңды тұлғаның сенімхаты немесе нотариалды куәландырылған сенімхат (жеке тұлғаға) – көрсетілетін қызметті алушының өкiлi жүгінген кезде (жеке басын сәйкестендіру үшін талап етіледі);</w:t>
      </w:r>
    </w:p>
    <w:bookmarkEnd w:id="147"/>
    <w:bookmarkStart w:name="z183" w:id="148"/>
    <w:p>
      <w:pPr>
        <w:spacing w:after="0"/>
        <w:ind w:left="0"/>
        <w:jc w:val="both"/>
      </w:pPr>
      <w:r>
        <w:rPr>
          <w:rFonts w:ascii="Times New Roman"/>
          <w:b w:val="false"/>
          <w:i w:val="false"/>
          <w:color w:val="000000"/>
          <w:sz w:val="28"/>
        </w:rPr>
        <w:t>
      стандарттың 1-қосымшасына сәйкес өтiнiш;</w:t>
      </w:r>
    </w:p>
    <w:bookmarkEnd w:id="148"/>
    <w:bookmarkStart w:name="z184" w:id="149"/>
    <w:p>
      <w:pPr>
        <w:spacing w:after="0"/>
        <w:ind w:left="0"/>
        <w:jc w:val="both"/>
      </w:pPr>
      <w:r>
        <w:rPr>
          <w:rFonts w:ascii="Times New Roman"/>
          <w:b w:val="false"/>
          <w:i w:val="false"/>
          <w:color w:val="000000"/>
          <w:sz w:val="28"/>
        </w:rPr>
        <w:t>
      іздестіру жұмыстарын жүргізу ауданының жоспары (схемасы);</w:t>
      </w:r>
    </w:p>
    <w:bookmarkEnd w:id="149"/>
    <w:bookmarkStart w:name="z185" w:id="150"/>
    <w:p>
      <w:pPr>
        <w:spacing w:after="0"/>
        <w:ind w:left="0"/>
        <w:jc w:val="both"/>
      </w:pPr>
      <w:r>
        <w:rPr>
          <w:rFonts w:ascii="Times New Roman"/>
          <w:b w:val="false"/>
          <w:i w:val="false"/>
          <w:color w:val="000000"/>
          <w:sz w:val="28"/>
        </w:rPr>
        <w:t>
      іздестіру жұмыстарын орындауға тапсырманың көшірмесі;</w:t>
      </w:r>
    </w:p>
    <w:bookmarkEnd w:id="150"/>
    <w:bookmarkStart w:name="z186" w:id="151"/>
    <w:p>
      <w:pPr>
        <w:spacing w:after="0"/>
        <w:ind w:left="0"/>
        <w:jc w:val="both"/>
      </w:pPr>
      <w:r>
        <w:rPr>
          <w:rFonts w:ascii="Times New Roman"/>
          <w:b w:val="false"/>
          <w:i w:val="false"/>
          <w:color w:val="000000"/>
          <w:sz w:val="28"/>
        </w:rPr>
        <w:t>
      Мемлекеттік корпорация қызметкерi, егер Қазақстан Республикасының заңдарында өзгеше көзделмесе, мемлекеттік қызметтер көрсету кезінде ақпараттық жүйелерде қамтылған заңмен қорғалатын құпияны құрайтын мәліметтерді пайдалануға көрсетілетін қызметті алушының келісімін алады;</w:t>
      </w:r>
    </w:p>
    <w:bookmarkEnd w:id="151"/>
    <w:bookmarkStart w:name="z187" w:id="152"/>
    <w:p>
      <w:pPr>
        <w:spacing w:after="0"/>
        <w:ind w:left="0"/>
        <w:jc w:val="both"/>
      </w:pPr>
      <w:r>
        <w:rPr>
          <w:rFonts w:ascii="Times New Roman"/>
          <w:b w:val="false"/>
          <w:i w:val="false"/>
          <w:color w:val="000000"/>
          <w:sz w:val="28"/>
        </w:rPr>
        <w:t xml:space="preserve">
      2) Мемлекеттік корпорация қызметкері құжаттарды тіркейді және көрсетілетін қызметті алушыға не оның өкіліне тиісті құжаттардың қабылданғаны туралы қолхат береді немесе көрсетілетін қызметті алушы не оның өкілі стандарттың 9-тармағында көзделген тізбеге сәйкес құжаттардың толық емес топтамасын ұсынған жағдайда құжаттарды қабылдаудан бас тартады және стандарттың 2-қосымшасына сәйкес нысан бойынша құжаттарды қабылдаудан бас тарту туралы қолхат береді (он бес минуттан аспайды); </w:t>
      </w:r>
    </w:p>
    <w:bookmarkEnd w:id="152"/>
    <w:bookmarkStart w:name="z188" w:id="153"/>
    <w:p>
      <w:pPr>
        <w:spacing w:after="0"/>
        <w:ind w:left="0"/>
        <w:jc w:val="both"/>
      </w:pPr>
      <w:r>
        <w:rPr>
          <w:rFonts w:ascii="Times New Roman"/>
          <w:b w:val="false"/>
          <w:i w:val="false"/>
          <w:color w:val="000000"/>
          <w:sz w:val="28"/>
        </w:rPr>
        <w:t>
      3) Мемлекеттік корпорацияның жинақтау бөлімінің қызметкері құжаттарды көрсетілетін қызметті берушіге жолдайды (бір жұмыс күні ішінде, мемлекеттік қызмет көрсету мерзіміне кірмейді);</w:t>
      </w:r>
    </w:p>
    <w:bookmarkEnd w:id="153"/>
    <w:bookmarkStart w:name="z189" w:id="154"/>
    <w:p>
      <w:pPr>
        <w:spacing w:after="0"/>
        <w:ind w:left="0"/>
        <w:jc w:val="both"/>
      </w:pPr>
      <w:r>
        <w:rPr>
          <w:rFonts w:ascii="Times New Roman"/>
          <w:b w:val="false"/>
          <w:i w:val="false"/>
          <w:color w:val="000000"/>
          <w:sz w:val="28"/>
        </w:rPr>
        <w:t>
      4) көрсетілетін қызметті берушінің кеңсе қызметкері құжаттарды тіркейді және көрсетілетін қызметті берушінің басшысына ұсынады (он бес минуттан аспайды);</w:t>
      </w:r>
    </w:p>
    <w:bookmarkEnd w:id="154"/>
    <w:bookmarkStart w:name="z190" w:id="155"/>
    <w:p>
      <w:pPr>
        <w:spacing w:after="0"/>
        <w:ind w:left="0"/>
        <w:jc w:val="both"/>
      </w:pPr>
      <w:r>
        <w:rPr>
          <w:rFonts w:ascii="Times New Roman"/>
          <w:b w:val="false"/>
          <w:i w:val="false"/>
          <w:color w:val="000000"/>
          <w:sz w:val="28"/>
        </w:rPr>
        <w:t>
      5) көрсетілетін қызметті берушінің басшысы құжаттарды қарайды және уәкілетті органға жолдайды (бір жұмыс күні ішінде);</w:t>
      </w:r>
    </w:p>
    <w:bookmarkEnd w:id="155"/>
    <w:bookmarkStart w:name="z191" w:id="156"/>
    <w:p>
      <w:pPr>
        <w:spacing w:after="0"/>
        <w:ind w:left="0"/>
        <w:jc w:val="both"/>
      </w:pPr>
      <w:r>
        <w:rPr>
          <w:rFonts w:ascii="Times New Roman"/>
          <w:b w:val="false"/>
          <w:i w:val="false"/>
          <w:color w:val="000000"/>
          <w:sz w:val="28"/>
        </w:rPr>
        <w:t>
      6) уәкілетті орган ұсынылған құжаттардың толықтығын тексереді, құжаттардың толық емес топтамасы ұсынылған жағдайда, өтінішті қараудан бас тартуды дайындайды, тіркейді және Мемлекеттік корпорацияға жолдайды (екі жұмыс күні ішінде);</w:t>
      </w:r>
    </w:p>
    <w:bookmarkEnd w:id="156"/>
    <w:bookmarkStart w:name="z192" w:id="157"/>
    <w:p>
      <w:pPr>
        <w:spacing w:after="0"/>
        <w:ind w:left="0"/>
        <w:jc w:val="both"/>
      </w:pPr>
      <w:r>
        <w:rPr>
          <w:rFonts w:ascii="Times New Roman"/>
          <w:b w:val="false"/>
          <w:i w:val="false"/>
          <w:color w:val="000000"/>
          <w:sz w:val="28"/>
        </w:rPr>
        <w:t xml:space="preserve">
      7) Мемлекеттік корпорация қызметкері өтінішті қараудан бас тартуды тіркейді және көрсетілетін қызметті алушыға не оның өкіліне береді (он бес минуттан аспайды); </w:t>
      </w:r>
    </w:p>
    <w:bookmarkEnd w:id="157"/>
    <w:bookmarkStart w:name="z193" w:id="158"/>
    <w:p>
      <w:pPr>
        <w:spacing w:after="0"/>
        <w:ind w:left="0"/>
        <w:jc w:val="both"/>
      </w:pPr>
      <w:r>
        <w:rPr>
          <w:rFonts w:ascii="Times New Roman"/>
          <w:b w:val="false"/>
          <w:i w:val="false"/>
          <w:color w:val="000000"/>
          <w:sz w:val="28"/>
        </w:rPr>
        <w:t>
      8) құжаттардың толық топтамасы ұсынылған жағдайда, уәкілетті орган рұқсат жобасын дайындайды және көрсетілетін қызметті берушінің басшысына ұсынады (бес жұмыс күні ішінде);</w:t>
      </w:r>
    </w:p>
    <w:bookmarkEnd w:id="158"/>
    <w:bookmarkStart w:name="z194" w:id="159"/>
    <w:p>
      <w:pPr>
        <w:spacing w:after="0"/>
        <w:ind w:left="0"/>
        <w:jc w:val="both"/>
      </w:pPr>
      <w:r>
        <w:rPr>
          <w:rFonts w:ascii="Times New Roman"/>
          <w:b w:val="false"/>
          <w:i w:val="false"/>
          <w:color w:val="000000"/>
          <w:sz w:val="28"/>
        </w:rPr>
        <w:t>
      9) көрсетілетін қызметті берушінің басшысы рұқсатқа қол қояды және көрсетілетін қызметті берушінің кеңсе қызметкеріне жолдайды (бір жұмыс күні ішінде);</w:t>
      </w:r>
    </w:p>
    <w:bookmarkEnd w:id="159"/>
    <w:bookmarkStart w:name="z195" w:id="160"/>
    <w:p>
      <w:pPr>
        <w:spacing w:after="0"/>
        <w:ind w:left="0"/>
        <w:jc w:val="both"/>
      </w:pPr>
      <w:r>
        <w:rPr>
          <w:rFonts w:ascii="Times New Roman"/>
          <w:b w:val="false"/>
          <w:i w:val="false"/>
          <w:color w:val="000000"/>
          <w:sz w:val="28"/>
        </w:rPr>
        <w:t>
      10) көрсетілетін қызметті берушінің кеңсе қызметкері рұқсатты тіркейді және рұқсаттың көшірмесін Мемлекеттік корпорацияға жолдайды (бір жұмыс күні ішінде);</w:t>
      </w:r>
    </w:p>
    <w:bookmarkEnd w:id="160"/>
    <w:bookmarkStart w:name="z196" w:id="161"/>
    <w:p>
      <w:pPr>
        <w:spacing w:after="0"/>
        <w:ind w:left="0"/>
        <w:jc w:val="both"/>
      </w:pPr>
      <w:r>
        <w:rPr>
          <w:rFonts w:ascii="Times New Roman"/>
          <w:b w:val="false"/>
          <w:i w:val="false"/>
          <w:color w:val="000000"/>
          <w:sz w:val="28"/>
        </w:rPr>
        <w:t>
      11) Мемлекеттік корпорация қызметкері рұқсаттың көшірмесін тіркейді және көрсетілетін қызметті алушыға не оның өкіліне береді (он бес минуттан аспайды).</w:t>
      </w:r>
    </w:p>
    <w:bookmarkEnd w:id="161"/>
    <w:bookmarkStart w:name="z197" w:id="162"/>
    <w:p>
      <w:pPr>
        <w:spacing w:after="0"/>
        <w:ind w:left="0"/>
        <w:jc w:val="both"/>
      </w:pPr>
      <w:r>
        <w:rPr>
          <w:rFonts w:ascii="Times New Roman"/>
          <w:b w:val="false"/>
          <w:i w:val="false"/>
          <w:color w:val="000000"/>
          <w:sz w:val="28"/>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p>
    <w:bookmarkEnd w:id="162"/>
    <w:bookmarkStart w:name="z198" w:id="163"/>
    <w:p>
      <w:pPr>
        <w:spacing w:after="0"/>
        <w:ind w:left="0"/>
        <w:jc w:val="both"/>
      </w:pPr>
      <w:r>
        <w:rPr>
          <w:rFonts w:ascii="Times New Roman"/>
          <w:b w:val="false"/>
          <w:i w:val="false"/>
          <w:color w:val="000000"/>
          <w:sz w:val="28"/>
        </w:rPr>
        <w:t>
      11. Қызметті портал арқылы көрсету кезіндегі көрсетілетін қызметті беруші мен көрсетілетін қызметті алушы рәсімдерінің (іс-қимылдарының) кезектілігі мен жүгіну тәртібінің сипаттамасы:</w:t>
      </w:r>
    </w:p>
    <w:bookmarkEnd w:id="163"/>
    <w:bookmarkStart w:name="z199" w:id="164"/>
    <w:p>
      <w:pPr>
        <w:spacing w:after="0"/>
        <w:ind w:left="0"/>
        <w:jc w:val="both"/>
      </w:pPr>
      <w:r>
        <w:rPr>
          <w:rFonts w:ascii="Times New Roman"/>
          <w:b w:val="false"/>
          <w:i w:val="false"/>
          <w:color w:val="000000"/>
          <w:sz w:val="28"/>
        </w:rPr>
        <w:t>
      1) көрсетілетін қызметті алушы не оның өкілі порталда тіркеледі және көрсетілетін қызметті алушының ЭЦҚ куәландырылған электрондық құжат нысанындағы өтінім (бұдан әрі – электрондық сұраныс) пен стандарттың 9-тармағына сәйкес құжаттарды жолдайды;</w:t>
      </w:r>
    </w:p>
    <w:bookmarkEnd w:id="164"/>
    <w:bookmarkStart w:name="z200" w:id="165"/>
    <w:p>
      <w:pPr>
        <w:spacing w:after="0"/>
        <w:ind w:left="0"/>
        <w:jc w:val="both"/>
      </w:pPr>
      <w:r>
        <w:rPr>
          <w:rFonts w:ascii="Times New Roman"/>
          <w:b w:val="false"/>
          <w:i w:val="false"/>
          <w:color w:val="000000"/>
          <w:sz w:val="28"/>
        </w:rPr>
        <w:t>
      2) көрсетілетін қызметті берушінің кеңсе қызметкері электрондық сұраныс пен құжаттарды қабылдайды, көрсетілетін қызметті алушының не оның өкілінің "жеке кабинетіне" мемлекеттік көрсетілетін қызмет нәтижесін алу күні мен уақыты көрсетіле отырып, құжаттардың қабылданғаны туралы хабарлама жолдайды және құжаттарды көрсетілетін қызметті берушінің басшысына ұсынады (он бес минуттан аспайды);</w:t>
      </w:r>
    </w:p>
    <w:bookmarkEnd w:id="165"/>
    <w:bookmarkStart w:name="z201" w:id="166"/>
    <w:p>
      <w:pPr>
        <w:spacing w:after="0"/>
        <w:ind w:left="0"/>
        <w:jc w:val="both"/>
      </w:pPr>
      <w:r>
        <w:rPr>
          <w:rFonts w:ascii="Times New Roman"/>
          <w:b w:val="false"/>
          <w:i w:val="false"/>
          <w:color w:val="000000"/>
          <w:sz w:val="28"/>
        </w:rPr>
        <w:t>
      3) көрсетілетін қызметті берушінің басшысы құжаттарды қарайды және уәкілетті органға жолдайды (бір жұмыс күні ішінде);</w:t>
      </w:r>
    </w:p>
    <w:bookmarkEnd w:id="166"/>
    <w:bookmarkStart w:name="z202" w:id="167"/>
    <w:p>
      <w:pPr>
        <w:spacing w:after="0"/>
        <w:ind w:left="0"/>
        <w:jc w:val="both"/>
      </w:pPr>
      <w:r>
        <w:rPr>
          <w:rFonts w:ascii="Times New Roman"/>
          <w:b w:val="false"/>
          <w:i w:val="false"/>
          <w:color w:val="000000"/>
          <w:sz w:val="28"/>
        </w:rPr>
        <w:t>
      4) уәкілетті орган ұсынылған құжаттардың толықтығын тексереді, құжаттардың толық емес топтамасы ұсынылған жағдайда, өтінішті қараудан бас тартуды дайындайды, тіркейді және көрсетілетін қызметті алушының не оның өкілінің "жеке кабинетіне" жолдайды (екі жұмыс күні ішінде);</w:t>
      </w:r>
    </w:p>
    <w:bookmarkEnd w:id="167"/>
    <w:bookmarkStart w:name="z203" w:id="168"/>
    <w:p>
      <w:pPr>
        <w:spacing w:after="0"/>
        <w:ind w:left="0"/>
        <w:jc w:val="both"/>
      </w:pPr>
      <w:r>
        <w:rPr>
          <w:rFonts w:ascii="Times New Roman"/>
          <w:b w:val="false"/>
          <w:i w:val="false"/>
          <w:color w:val="000000"/>
          <w:sz w:val="28"/>
        </w:rPr>
        <w:t>
      5) құжаттардың толық топтамасы ұсынылған жағдайда, уәкілетті орган рұқсат жобасын дайындайды және көрсетілетін қызметті берушінің басшысына ұсынады (бес жұмыс күні ішінде);</w:t>
      </w:r>
    </w:p>
    <w:bookmarkEnd w:id="168"/>
    <w:bookmarkStart w:name="z204" w:id="169"/>
    <w:p>
      <w:pPr>
        <w:spacing w:after="0"/>
        <w:ind w:left="0"/>
        <w:jc w:val="both"/>
      </w:pPr>
      <w:r>
        <w:rPr>
          <w:rFonts w:ascii="Times New Roman"/>
          <w:b w:val="false"/>
          <w:i w:val="false"/>
          <w:color w:val="000000"/>
          <w:sz w:val="28"/>
        </w:rPr>
        <w:t>
      6) көрсетілетін қызметті берушінің басшысы рұқсатқа қол қояды және көрсетілетін қызметті берушінің кеңсе қызметкеріне жолдайды (бір жұмыс күні ішінде);</w:t>
      </w:r>
    </w:p>
    <w:bookmarkEnd w:id="169"/>
    <w:bookmarkStart w:name="z205" w:id="170"/>
    <w:p>
      <w:pPr>
        <w:spacing w:after="0"/>
        <w:ind w:left="0"/>
        <w:jc w:val="both"/>
      </w:pPr>
      <w:r>
        <w:rPr>
          <w:rFonts w:ascii="Times New Roman"/>
          <w:b w:val="false"/>
          <w:i w:val="false"/>
          <w:color w:val="000000"/>
          <w:sz w:val="28"/>
        </w:rPr>
        <w:t>
      7) көрсетілетін қызметті берушінің кеңсе қызметкері мемлекеттік көрсетілетін қызмет нәтижесін тіркейді және көрсетілетін қызметті алушының не оның өкілінің "жеке кабинетіне" жолдайды (бір жұмыс күні ішінде).</w:t>
      </w:r>
    </w:p>
    <w:bookmarkEnd w:id="170"/>
    <w:bookmarkStart w:name="z206" w:id="171"/>
    <w:p>
      <w:pPr>
        <w:spacing w:after="0"/>
        <w:ind w:left="0"/>
        <w:jc w:val="both"/>
      </w:pPr>
      <w:r>
        <w:rPr>
          <w:rFonts w:ascii="Times New Roman"/>
          <w:b w:val="false"/>
          <w:i w:val="false"/>
          <w:color w:val="000000"/>
          <w:sz w:val="28"/>
        </w:rPr>
        <w:t xml:space="preserve">
      Мемлекеттік қызмет көрсетуге тартылған графикалық нысандағы ақпараттық жүйелердің функционалдық өзара іс-қимыл диаграммасы осы регламенттің </w:t>
      </w:r>
      <w:r>
        <w:rPr>
          <w:rFonts w:ascii="Times New Roman"/>
          <w:b w:val="false"/>
          <w:i w:val="false"/>
          <w:color w:val="000000"/>
          <w:sz w:val="28"/>
        </w:rPr>
        <w:t>4-қосымшасында</w:t>
      </w:r>
      <w:r>
        <w:rPr>
          <w:rFonts w:ascii="Times New Roman"/>
          <w:b w:val="false"/>
          <w:i w:val="false"/>
          <w:color w:val="000000"/>
          <w:sz w:val="28"/>
        </w:rPr>
        <w:t xml:space="preserve"> келтірілген. </w:t>
      </w:r>
    </w:p>
    <w:bookmarkEnd w:id="17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"Іздестіру жұмыстарын жүргізу үшін жер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учаскелерін пайдалануға рұқсат беру"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1-қосымша</w:t>
            </w:r>
          </w:p>
        </w:tc>
      </w:tr>
    </w:tbl>
    <w:bookmarkStart w:name="z211" w:id="172"/>
    <w:p>
      <w:pPr>
        <w:spacing w:after="0"/>
        <w:ind w:left="0"/>
        <w:jc w:val="left"/>
      </w:pPr>
      <w:r>
        <w:rPr>
          <w:rFonts w:ascii="Times New Roman"/>
          <w:b/>
          <w:i w:val="false"/>
          <w:color w:val="000000"/>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w:t>
      </w:r>
    </w:p>
    <w:bookmarkEnd w:id="1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98"/>
        <w:gridCol w:w="3266"/>
        <w:gridCol w:w="1746"/>
        <w:gridCol w:w="914"/>
        <w:gridCol w:w="2300"/>
        <w:gridCol w:w="1192"/>
        <w:gridCol w:w="1053"/>
        <w:gridCol w:w="1331"/>
      </w:tblGrid>
      <w:tr>
        <w:trPr>
          <w:trHeight w:val="30" w:hRule="atLeast"/>
        </w:trPr>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 w:id="173"/>
          <w:p>
            <w:pPr>
              <w:spacing w:after="20"/>
              <w:ind w:left="20"/>
              <w:jc w:val="both"/>
            </w:pPr>
            <w:r>
              <w:rPr>
                <w:rFonts w:ascii="Times New Roman"/>
                <w:b w:val="false"/>
                <w:i w:val="false"/>
                <w:color w:val="000000"/>
                <w:sz w:val="20"/>
              </w:rPr>
              <w:t>
1</w:t>
            </w:r>
          </w:p>
          <w:bookmarkEnd w:id="173"/>
        </w:tc>
        <w:tc>
          <w:tcPr>
            <w:tcW w:w="3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Рәсімнің </w:t>
            </w:r>
            <w:r>
              <w:br/>
            </w:r>
            <w:r>
              <w:rPr>
                <w:rFonts w:ascii="Times New Roman"/>
                <w:b w:val="false"/>
                <w:i w:val="false"/>
                <w:color w:val="000000"/>
                <w:sz w:val="20"/>
              </w:rPr>
              <w:t xml:space="preserve">
(іс-қимылдың) </w:t>
            </w:r>
            <w:r>
              <w:br/>
            </w:r>
            <w:r>
              <w:rPr>
                <w:rFonts w:ascii="Times New Roman"/>
                <w:b w:val="false"/>
                <w:i w:val="false"/>
                <w:color w:val="000000"/>
                <w:sz w:val="20"/>
              </w:rPr>
              <w:t>
нөмірі</w:t>
            </w:r>
          </w:p>
        </w:tc>
        <w:tc>
          <w:tcPr>
            <w:tcW w:w="1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3" w:id="174"/>
          <w:p>
            <w:pPr>
              <w:spacing w:after="20"/>
              <w:ind w:left="20"/>
              <w:jc w:val="both"/>
            </w:pPr>
            <w:r>
              <w:rPr>
                <w:rFonts w:ascii="Times New Roman"/>
                <w:b w:val="false"/>
                <w:i w:val="false"/>
                <w:color w:val="000000"/>
                <w:sz w:val="20"/>
              </w:rPr>
              <w:t>
2</w:t>
            </w:r>
          </w:p>
          <w:bookmarkEnd w:id="174"/>
        </w:tc>
        <w:tc>
          <w:tcPr>
            <w:tcW w:w="3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бөлімшелердің</w:t>
            </w:r>
            <w:r>
              <w:br/>
            </w:r>
            <w:r>
              <w:rPr>
                <w:rFonts w:ascii="Times New Roman"/>
                <w:b w:val="false"/>
                <w:i w:val="false"/>
                <w:color w:val="000000"/>
                <w:sz w:val="20"/>
              </w:rPr>
              <w:t>
 атауы</w:t>
            </w:r>
          </w:p>
        </w:tc>
        <w:tc>
          <w:tcPr>
            <w:tcW w:w="1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c>
          <w:tcPr>
            <w:tcW w:w="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Уәкілетті </w:t>
            </w:r>
            <w:r>
              <w:br/>
            </w:r>
            <w:r>
              <w:rPr>
                <w:rFonts w:ascii="Times New Roman"/>
                <w:b w:val="false"/>
                <w:i w:val="false"/>
                <w:color w:val="000000"/>
                <w:sz w:val="20"/>
              </w:rPr>
              <w:t>
орган</w:t>
            </w:r>
          </w:p>
        </w:tc>
        <w:tc>
          <w:tcPr>
            <w:tcW w:w="1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Уәкілетті </w:t>
            </w:r>
            <w:r>
              <w:br/>
            </w:r>
            <w:r>
              <w:rPr>
                <w:rFonts w:ascii="Times New Roman"/>
                <w:b w:val="false"/>
                <w:i w:val="false"/>
                <w:color w:val="000000"/>
                <w:sz w:val="20"/>
              </w:rPr>
              <w:t>
орган</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r>
      <w:tr>
        <w:trPr>
          <w:trHeight w:val="30" w:hRule="atLeast"/>
        </w:trPr>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4" w:id="175"/>
          <w:p>
            <w:pPr>
              <w:spacing w:after="20"/>
              <w:ind w:left="20"/>
              <w:jc w:val="both"/>
            </w:pPr>
            <w:r>
              <w:rPr>
                <w:rFonts w:ascii="Times New Roman"/>
                <w:b w:val="false"/>
                <w:i w:val="false"/>
                <w:color w:val="000000"/>
                <w:sz w:val="20"/>
              </w:rPr>
              <w:t>
3</w:t>
            </w:r>
          </w:p>
          <w:bookmarkEnd w:id="175"/>
        </w:tc>
        <w:tc>
          <w:tcPr>
            <w:tcW w:w="3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Рәсімнің </w:t>
            </w:r>
            <w:r>
              <w:br/>
            </w:r>
            <w:r>
              <w:rPr>
                <w:rFonts w:ascii="Times New Roman"/>
                <w:b w:val="false"/>
                <w:i w:val="false"/>
                <w:color w:val="000000"/>
                <w:sz w:val="20"/>
              </w:rPr>
              <w:t>
(іс-қимылдың) атауы және олардың сипаттамасы</w:t>
            </w:r>
          </w:p>
        </w:tc>
        <w:tc>
          <w:tcPr>
            <w:tcW w:w="1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тіркейді және көрсетілетін қызметті алушыға не оның өкіліне өтініштің көшірмесін береді</w:t>
            </w:r>
          </w:p>
        </w:tc>
        <w:tc>
          <w:tcPr>
            <w:tcW w:w="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қарайды</w:t>
            </w:r>
          </w:p>
        </w:tc>
        <w:tc>
          <w:tcPr>
            <w:tcW w:w="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ұсынылған құжаттардың толықтығын тексереді, құжаттардың толық емес топтамасы ұсынылған жағдайда өтінішті қараудан бас тартуды дайындайды </w:t>
            </w:r>
          </w:p>
        </w:tc>
        <w:tc>
          <w:tcPr>
            <w:tcW w:w="1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құжаттардың толық топтамасы ұсынылған жағдайда рұқсат жобасын дайындайды</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рұқсатқа </w:t>
            </w:r>
            <w:r>
              <w:br/>
            </w:r>
            <w:r>
              <w:rPr>
                <w:rFonts w:ascii="Times New Roman"/>
                <w:b w:val="false"/>
                <w:i w:val="false"/>
                <w:color w:val="000000"/>
                <w:sz w:val="20"/>
              </w:rPr>
              <w:t>
қол қояды</w:t>
            </w:r>
          </w:p>
        </w:tc>
        <w:tc>
          <w:tcPr>
            <w:tcW w:w="1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рұқсатты </w:t>
            </w:r>
            <w:r>
              <w:br/>
            </w:r>
            <w:r>
              <w:rPr>
                <w:rFonts w:ascii="Times New Roman"/>
                <w:b w:val="false"/>
                <w:i w:val="false"/>
                <w:color w:val="000000"/>
                <w:sz w:val="20"/>
              </w:rPr>
              <w:t>
тіркейді</w:t>
            </w:r>
          </w:p>
        </w:tc>
      </w:tr>
      <w:tr>
        <w:trPr>
          <w:trHeight w:val="30" w:hRule="atLeast"/>
        </w:trPr>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 w:id="176"/>
          <w:p>
            <w:pPr>
              <w:spacing w:after="20"/>
              <w:ind w:left="20"/>
              <w:jc w:val="both"/>
            </w:pPr>
            <w:r>
              <w:rPr>
                <w:rFonts w:ascii="Times New Roman"/>
                <w:b w:val="false"/>
                <w:i w:val="false"/>
                <w:color w:val="000000"/>
                <w:sz w:val="20"/>
              </w:rPr>
              <w:t>
4</w:t>
            </w:r>
          </w:p>
          <w:bookmarkEnd w:id="176"/>
        </w:tc>
        <w:tc>
          <w:tcPr>
            <w:tcW w:w="3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Келесі рәсімді (іс-қимылды) орындауды бастау үшін негіз болатын мемлекеттік қызметті көрсету бойынша рәсім (іс-қимыл) нәтижесі</w:t>
            </w:r>
          </w:p>
        </w:tc>
        <w:tc>
          <w:tcPr>
            <w:tcW w:w="1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көрсетілетін қызметті берушінің басшысына ұсынады</w:t>
            </w:r>
          </w:p>
        </w:tc>
        <w:tc>
          <w:tcPr>
            <w:tcW w:w="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уәкілетті органға жолдайды</w:t>
            </w:r>
          </w:p>
        </w:tc>
        <w:tc>
          <w:tcPr>
            <w:tcW w:w="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өтінішті қараудан бас тартуды тіркейді және көрсетілетін қызметті алушыға не оның өкіліне береді</w:t>
            </w:r>
          </w:p>
        </w:tc>
        <w:tc>
          <w:tcPr>
            <w:tcW w:w="1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рұқсат жобасын көрсетілетін қызметті берушінің басшысына ұсынады</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рұқсатты көрсетілетін қызметті берушінің кеңсе қызметкеріне жолдайды</w:t>
            </w:r>
          </w:p>
        </w:tc>
        <w:tc>
          <w:tcPr>
            <w:tcW w:w="1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рұқсаттың көшірмесін көрсетілетін қызметті алушыға не оның өкіліне береді</w:t>
            </w:r>
          </w:p>
        </w:tc>
      </w:tr>
      <w:tr>
        <w:trPr>
          <w:trHeight w:val="30" w:hRule="atLeast"/>
        </w:trPr>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6" w:id="177"/>
          <w:p>
            <w:pPr>
              <w:spacing w:after="20"/>
              <w:ind w:left="20"/>
              <w:jc w:val="both"/>
            </w:pPr>
            <w:r>
              <w:rPr>
                <w:rFonts w:ascii="Times New Roman"/>
                <w:b w:val="false"/>
                <w:i w:val="false"/>
                <w:color w:val="000000"/>
                <w:sz w:val="20"/>
              </w:rPr>
              <w:t>
5</w:t>
            </w:r>
          </w:p>
          <w:bookmarkEnd w:id="177"/>
        </w:tc>
        <w:tc>
          <w:tcPr>
            <w:tcW w:w="3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w:t>
            </w:r>
            <w:r>
              <w:br/>
            </w:r>
            <w:r>
              <w:rPr>
                <w:rFonts w:ascii="Times New Roman"/>
                <w:b w:val="false"/>
                <w:i w:val="false"/>
                <w:color w:val="000000"/>
                <w:sz w:val="20"/>
              </w:rPr>
              <w:t>
мерзімі</w:t>
            </w:r>
          </w:p>
        </w:tc>
        <w:tc>
          <w:tcPr>
            <w:tcW w:w="1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минуттан аспайды</w:t>
            </w:r>
          </w:p>
        </w:tc>
        <w:tc>
          <w:tcPr>
            <w:tcW w:w="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күні ішінде</w:t>
            </w:r>
          </w:p>
        </w:tc>
        <w:tc>
          <w:tcPr>
            <w:tcW w:w="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жұмыс </w:t>
            </w:r>
            <w:r>
              <w:br/>
            </w:r>
            <w:r>
              <w:rPr>
                <w:rFonts w:ascii="Times New Roman"/>
                <w:b w:val="false"/>
                <w:i w:val="false"/>
                <w:color w:val="000000"/>
                <w:sz w:val="20"/>
              </w:rPr>
              <w:t>
күні ішінде</w:t>
            </w:r>
          </w:p>
        </w:tc>
        <w:tc>
          <w:tcPr>
            <w:tcW w:w="1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жұмыс</w:t>
            </w:r>
            <w:r>
              <w:br/>
            </w:r>
            <w:r>
              <w:rPr>
                <w:rFonts w:ascii="Times New Roman"/>
                <w:b w:val="false"/>
                <w:i w:val="false"/>
                <w:color w:val="000000"/>
                <w:sz w:val="20"/>
              </w:rPr>
              <w:t>
 күні ішінде</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w:t>
            </w:r>
            <w:r>
              <w:br/>
            </w:r>
            <w:r>
              <w:rPr>
                <w:rFonts w:ascii="Times New Roman"/>
                <w:b w:val="false"/>
                <w:i w:val="false"/>
                <w:color w:val="000000"/>
                <w:sz w:val="20"/>
              </w:rPr>
              <w:t>
 күні ішінде</w:t>
            </w:r>
          </w:p>
        </w:tc>
        <w:tc>
          <w:tcPr>
            <w:tcW w:w="1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w:t>
            </w:r>
            <w:r>
              <w:br/>
            </w:r>
            <w:r>
              <w:rPr>
                <w:rFonts w:ascii="Times New Roman"/>
                <w:b w:val="false"/>
                <w:i w:val="false"/>
                <w:color w:val="000000"/>
                <w:sz w:val="20"/>
              </w:rPr>
              <w:t>
 күні ішінде</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"Іздестіру жұмыстарын жүргізу үшін жер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учаскелерін пайдалануға рұқсат беру"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2-қосымша</w:t>
            </w:r>
          </w:p>
        </w:tc>
      </w:tr>
    </w:tbl>
    <w:bookmarkStart w:name="z221" w:id="178"/>
    <w:p>
      <w:pPr>
        <w:spacing w:after="0"/>
        <w:ind w:left="0"/>
        <w:jc w:val="left"/>
      </w:pPr>
      <w:r>
        <w:rPr>
          <w:rFonts w:ascii="Times New Roman"/>
          <w:b/>
          <w:i w:val="false"/>
          <w:color w:val="000000"/>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w:t>
      </w:r>
    </w:p>
    <w:bookmarkEnd w:id="1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77"/>
        <w:gridCol w:w="3126"/>
        <w:gridCol w:w="2201"/>
        <w:gridCol w:w="1671"/>
        <w:gridCol w:w="1005"/>
        <w:gridCol w:w="609"/>
        <w:gridCol w:w="2202"/>
        <w:gridCol w:w="1009"/>
      </w:tblGrid>
      <w:tr>
        <w:trPr>
          <w:trHeight w:val="30" w:hRule="atLeast"/>
        </w:trPr>
        <w:tc>
          <w:tcPr>
            <w:tcW w:w="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2" w:id="179"/>
          <w:p>
            <w:pPr>
              <w:spacing w:after="20"/>
              <w:ind w:left="20"/>
              <w:jc w:val="both"/>
            </w:pPr>
            <w:r>
              <w:rPr>
                <w:rFonts w:ascii="Times New Roman"/>
                <w:b w:val="false"/>
                <w:i w:val="false"/>
                <w:color w:val="000000"/>
                <w:sz w:val="20"/>
              </w:rPr>
              <w:t>
1</w:t>
            </w:r>
          </w:p>
          <w:bookmarkEnd w:id="179"/>
        </w:tc>
        <w:tc>
          <w:tcPr>
            <w:tcW w:w="3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Рәсімнің </w:t>
            </w:r>
            <w:r>
              <w:br/>
            </w:r>
            <w:r>
              <w:rPr>
                <w:rFonts w:ascii="Times New Roman"/>
                <w:b w:val="false"/>
                <w:i w:val="false"/>
                <w:color w:val="000000"/>
                <w:sz w:val="20"/>
              </w:rPr>
              <w:t xml:space="preserve">
(іс-қимылдың) </w:t>
            </w:r>
            <w:r>
              <w:br/>
            </w:r>
            <w:r>
              <w:rPr>
                <w:rFonts w:ascii="Times New Roman"/>
                <w:b w:val="false"/>
                <w:i w:val="false"/>
                <w:color w:val="000000"/>
                <w:sz w:val="20"/>
              </w:rPr>
              <w:t>
нөмірі</w:t>
            </w:r>
          </w:p>
        </w:tc>
        <w:tc>
          <w:tcPr>
            <w:tcW w:w="2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r>
              <w:br/>
            </w:r>
            <w:r>
              <w:rPr>
                <w:rFonts w:ascii="Times New Roman"/>
                <w:b w:val="false"/>
                <w:i w:val="false"/>
                <w:color w:val="000000"/>
                <w:sz w:val="20"/>
              </w:rPr>
              <w:t>
 </w:t>
            </w:r>
          </w:p>
        </w:tc>
      </w:tr>
      <w:tr>
        <w:trPr>
          <w:trHeight w:val="30" w:hRule="atLeast"/>
        </w:trPr>
        <w:tc>
          <w:tcPr>
            <w:tcW w:w="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3" w:id="180"/>
          <w:p>
            <w:pPr>
              <w:spacing w:after="20"/>
              <w:ind w:left="20"/>
              <w:jc w:val="both"/>
            </w:pPr>
            <w:r>
              <w:rPr>
                <w:rFonts w:ascii="Times New Roman"/>
                <w:b w:val="false"/>
                <w:i w:val="false"/>
                <w:color w:val="000000"/>
                <w:sz w:val="20"/>
              </w:rPr>
              <w:t>
2</w:t>
            </w:r>
          </w:p>
          <w:bookmarkEnd w:id="180"/>
        </w:tc>
        <w:tc>
          <w:tcPr>
            <w:tcW w:w="3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бөлімшелердің</w:t>
            </w:r>
            <w:r>
              <w:br/>
            </w:r>
            <w:r>
              <w:rPr>
                <w:rFonts w:ascii="Times New Roman"/>
                <w:b w:val="false"/>
                <w:i w:val="false"/>
                <w:color w:val="000000"/>
                <w:sz w:val="20"/>
              </w:rPr>
              <w:t>
 атауы</w:t>
            </w:r>
          </w:p>
        </w:tc>
        <w:tc>
          <w:tcPr>
            <w:tcW w:w="2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 қызметкері</w:t>
            </w:r>
          </w:p>
        </w:tc>
        <w:tc>
          <w:tcPr>
            <w:tcW w:w="1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корпорацияның жинақтау бөлімінің қызметкері</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c>
          <w:tcPr>
            <w:tcW w:w="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2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w:t>
            </w:r>
          </w:p>
        </w:tc>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 қызметкері</w:t>
            </w:r>
          </w:p>
        </w:tc>
      </w:tr>
      <w:tr>
        <w:trPr>
          <w:trHeight w:val="30" w:hRule="atLeast"/>
        </w:trPr>
        <w:tc>
          <w:tcPr>
            <w:tcW w:w="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4" w:id="181"/>
          <w:p>
            <w:pPr>
              <w:spacing w:after="20"/>
              <w:ind w:left="20"/>
              <w:jc w:val="both"/>
            </w:pPr>
            <w:r>
              <w:rPr>
                <w:rFonts w:ascii="Times New Roman"/>
                <w:b w:val="false"/>
                <w:i w:val="false"/>
                <w:color w:val="000000"/>
                <w:sz w:val="20"/>
              </w:rPr>
              <w:t>
3</w:t>
            </w:r>
          </w:p>
          <w:bookmarkEnd w:id="181"/>
        </w:tc>
        <w:tc>
          <w:tcPr>
            <w:tcW w:w="3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Рәсімнің </w:t>
            </w:r>
            <w:r>
              <w:br/>
            </w:r>
            <w:r>
              <w:rPr>
                <w:rFonts w:ascii="Times New Roman"/>
                <w:b w:val="false"/>
                <w:i w:val="false"/>
                <w:color w:val="000000"/>
                <w:sz w:val="20"/>
              </w:rPr>
              <w:t>
(іс-қимылдың) атауы және олардың сипаттамасы</w:t>
            </w:r>
          </w:p>
        </w:tc>
        <w:tc>
          <w:tcPr>
            <w:tcW w:w="2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құжаттарды тіркейді </w:t>
            </w:r>
            <w:r>
              <w:br/>
            </w:r>
            <w:r>
              <w:rPr>
                <w:rFonts w:ascii="Times New Roman"/>
                <w:b w:val="false"/>
                <w:i w:val="false"/>
                <w:color w:val="000000"/>
                <w:sz w:val="20"/>
              </w:rPr>
              <w:t>
 </w:t>
            </w:r>
          </w:p>
        </w:tc>
        <w:tc>
          <w:tcPr>
            <w:tcW w:w="167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құжаттарды көрсетілетін қызметті берушіге жолдайды</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құжаттарды </w:t>
            </w:r>
            <w:r>
              <w:br/>
            </w:r>
            <w:r>
              <w:rPr>
                <w:rFonts w:ascii="Times New Roman"/>
                <w:b w:val="false"/>
                <w:i w:val="false"/>
                <w:color w:val="000000"/>
                <w:sz w:val="20"/>
              </w:rPr>
              <w:t>
тіркейді</w:t>
            </w:r>
          </w:p>
        </w:tc>
        <w:tc>
          <w:tcPr>
            <w:tcW w:w="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қарайды</w:t>
            </w:r>
          </w:p>
        </w:tc>
        <w:tc>
          <w:tcPr>
            <w:tcW w:w="2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ұсынылған құжаттардың толықтығын тексереді, құжаттардың толық емес топтамасы ұсынылған жағдайда өтінішті қараудан бас тартуды дайындайды </w:t>
            </w:r>
          </w:p>
        </w:tc>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өтінішті қараудан</w:t>
            </w:r>
            <w:r>
              <w:br/>
            </w:r>
            <w:r>
              <w:rPr>
                <w:rFonts w:ascii="Times New Roman"/>
                <w:b w:val="false"/>
                <w:i w:val="false"/>
                <w:color w:val="000000"/>
                <w:sz w:val="20"/>
              </w:rPr>
              <w:t>
 бас тартуды</w:t>
            </w:r>
            <w:r>
              <w:br/>
            </w:r>
            <w:r>
              <w:rPr>
                <w:rFonts w:ascii="Times New Roman"/>
                <w:b w:val="false"/>
                <w:i w:val="false"/>
                <w:color w:val="000000"/>
                <w:sz w:val="20"/>
              </w:rPr>
              <w:t>
тіркейді</w:t>
            </w:r>
          </w:p>
        </w:tc>
      </w:tr>
      <w:tr>
        <w:trPr>
          <w:trHeight w:val="30" w:hRule="atLeast"/>
        </w:trPr>
        <w:tc>
          <w:tcPr>
            <w:tcW w:w="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5" w:id="182"/>
          <w:p>
            <w:pPr>
              <w:spacing w:after="20"/>
              <w:ind w:left="20"/>
              <w:jc w:val="both"/>
            </w:pPr>
            <w:r>
              <w:rPr>
                <w:rFonts w:ascii="Times New Roman"/>
                <w:b w:val="false"/>
                <w:i w:val="false"/>
                <w:color w:val="000000"/>
                <w:sz w:val="20"/>
              </w:rPr>
              <w:t>
4</w:t>
            </w:r>
          </w:p>
          <w:bookmarkEnd w:id="182"/>
        </w:tc>
        <w:tc>
          <w:tcPr>
            <w:tcW w:w="3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Келесі рәсімді (іс-қимылды) орындауды бастау үшін негіз болатын мемлекеттік қызметті көрсету бойынша рәсім (іс-қимыл) нәтижесі</w:t>
            </w:r>
          </w:p>
        </w:tc>
        <w:tc>
          <w:tcPr>
            <w:tcW w:w="2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алушыға не оның өкіліне құжаттардың қабылданғаны не құжаттарды қабылдаудан бас тарту туралы қолхат береді</w:t>
            </w:r>
          </w:p>
        </w:tc>
        <w:tc>
          <w:tcPr>
            <w:tcW w:w="0" w:type="auto"/>
            <w:vMerge/>
            <w:tcBorders>
              <w:top w:val="nil"/>
              <w:left w:val="single" w:color="cfcfcf" w:sz="5"/>
              <w:bottom w:val="single" w:color="cfcfcf" w:sz="5"/>
              <w:right w:val="single" w:color="cfcfcf" w:sz="5"/>
            </w:tcBorders>
          </w:tcP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көрсетілетін қызметті берушінің басшысына ұсынады</w:t>
            </w:r>
          </w:p>
        </w:tc>
        <w:tc>
          <w:tcPr>
            <w:tcW w:w="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уәкілетті органға жолдайды</w:t>
            </w:r>
          </w:p>
        </w:tc>
        <w:tc>
          <w:tcPr>
            <w:tcW w:w="2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өтінішті қараудан бас тартуды тіркейді және Мемлекеттік корпорацияға жолдайды </w:t>
            </w:r>
          </w:p>
        </w:tc>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өтінішті қараудан</w:t>
            </w:r>
            <w:r>
              <w:br/>
            </w:r>
            <w:r>
              <w:rPr>
                <w:rFonts w:ascii="Times New Roman"/>
                <w:b w:val="false"/>
                <w:i w:val="false"/>
                <w:color w:val="000000"/>
                <w:sz w:val="20"/>
              </w:rPr>
              <w:t>
 бас тартуды</w:t>
            </w:r>
            <w:r>
              <w:br/>
            </w:r>
            <w:r>
              <w:rPr>
                <w:rFonts w:ascii="Times New Roman"/>
                <w:b w:val="false"/>
                <w:i w:val="false"/>
                <w:color w:val="000000"/>
                <w:sz w:val="20"/>
              </w:rPr>
              <w:t xml:space="preserve">
көрсетілетін қызметті алушыға не оның өкіліне береді </w:t>
            </w:r>
          </w:p>
        </w:tc>
      </w:tr>
      <w:tr>
        <w:trPr>
          <w:trHeight w:val="30" w:hRule="atLeast"/>
        </w:trPr>
        <w:tc>
          <w:tcPr>
            <w:tcW w:w="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 w:id="183"/>
          <w:p>
            <w:pPr>
              <w:spacing w:after="20"/>
              <w:ind w:left="20"/>
              <w:jc w:val="both"/>
            </w:pPr>
            <w:r>
              <w:rPr>
                <w:rFonts w:ascii="Times New Roman"/>
                <w:b w:val="false"/>
                <w:i w:val="false"/>
                <w:color w:val="000000"/>
                <w:sz w:val="20"/>
              </w:rPr>
              <w:t>
5</w:t>
            </w:r>
          </w:p>
          <w:bookmarkEnd w:id="183"/>
        </w:tc>
        <w:tc>
          <w:tcPr>
            <w:tcW w:w="3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w:t>
            </w:r>
            <w:r>
              <w:br/>
            </w:r>
            <w:r>
              <w:rPr>
                <w:rFonts w:ascii="Times New Roman"/>
                <w:b w:val="false"/>
                <w:i w:val="false"/>
                <w:color w:val="000000"/>
                <w:sz w:val="20"/>
              </w:rPr>
              <w:t>
 мерзімі</w:t>
            </w:r>
          </w:p>
        </w:tc>
        <w:tc>
          <w:tcPr>
            <w:tcW w:w="2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минуттан аспайды</w:t>
            </w:r>
          </w:p>
        </w:tc>
        <w:tc>
          <w:tcPr>
            <w:tcW w:w="1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күні ішінде, мемлекеттік қызмет көрсету мерзіміне кірмейді</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минуттан аспайды</w:t>
            </w:r>
          </w:p>
        </w:tc>
        <w:tc>
          <w:tcPr>
            <w:tcW w:w="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жұмыс </w:t>
            </w:r>
            <w:r>
              <w:br/>
            </w:r>
            <w:r>
              <w:rPr>
                <w:rFonts w:ascii="Times New Roman"/>
                <w:b w:val="false"/>
                <w:i w:val="false"/>
                <w:color w:val="000000"/>
                <w:sz w:val="20"/>
              </w:rPr>
              <w:t>
күні ішінде</w:t>
            </w:r>
          </w:p>
        </w:tc>
        <w:tc>
          <w:tcPr>
            <w:tcW w:w="2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жұмыс </w:t>
            </w:r>
            <w:r>
              <w:br/>
            </w:r>
            <w:r>
              <w:rPr>
                <w:rFonts w:ascii="Times New Roman"/>
                <w:b w:val="false"/>
                <w:i w:val="false"/>
                <w:color w:val="000000"/>
                <w:sz w:val="20"/>
              </w:rPr>
              <w:t>
күні ішінде</w:t>
            </w:r>
          </w:p>
        </w:tc>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15 минуттан </w:t>
            </w:r>
            <w:r>
              <w:br/>
            </w:r>
            <w:r>
              <w:rPr>
                <w:rFonts w:ascii="Times New Roman"/>
                <w:b w:val="false"/>
                <w:i w:val="false"/>
                <w:color w:val="000000"/>
                <w:sz w:val="20"/>
              </w:rPr>
              <w:t>
аспайды</w:t>
            </w:r>
          </w:p>
        </w:tc>
      </w:tr>
    </w:tbl>
    <w:bookmarkStart w:name="z227" w:id="184"/>
    <w:p>
      <w:pPr>
        <w:spacing w:after="0"/>
        <w:ind w:left="0"/>
        <w:jc w:val="both"/>
      </w:pPr>
      <w:r>
        <w:rPr>
          <w:rFonts w:ascii="Times New Roman"/>
          <w:b w:val="false"/>
          <w:i w:val="false"/>
          <w:color w:val="000000"/>
          <w:sz w:val="28"/>
        </w:rPr>
        <w:t>
      кестенің жалғасы</w:t>
      </w:r>
    </w:p>
    <w:bookmarkEnd w:id="1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26"/>
        <w:gridCol w:w="5414"/>
        <w:gridCol w:w="1975"/>
        <w:gridCol w:w="1286"/>
        <w:gridCol w:w="1286"/>
        <w:gridCol w:w="1513"/>
      </w:tblGrid>
      <w:tr>
        <w:trPr>
          <w:trHeight w:val="30" w:hRule="atLeast"/>
        </w:trPr>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8" w:id="185"/>
          <w:p>
            <w:pPr>
              <w:spacing w:after="20"/>
              <w:ind w:left="20"/>
              <w:jc w:val="both"/>
            </w:pPr>
            <w:r>
              <w:rPr>
                <w:rFonts w:ascii="Times New Roman"/>
                <w:b w:val="false"/>
                <w:i w:val="false"/>
                <w:color w:val="000000"/>
                <w:sz w:val="20"/>
              </w:rPr>
              <w:t>
1</w:t>
            </w:r>
          </w:p>
          <w:bookmarkEnd w:id="185"/>
        </w:tc>
        <w:tc>
          <w:tcPr>
            <w:tcW w:w="5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Рәсімнің </w:t>
            </w:r>
            <w:r>
              <w:br/>
            </w:r>
            <w:r>
              <w:rPr>
                <w:rFonts w:ascii="Times New Roman"/>
                <w:b w:val="false"/>
                <w:i w:val="false"/>
                <w:color w:val="000000"/>
                <w:sz w:val="20"/>
              </w:rPr>
              <w:t xml:space="preserve">
(іс-қимылдың) </w:t>
            </w:r>
            <w:r>
              <w:br/>
            </w:r>
            <w:r>
              <w:rPr>
                <w:rFonts w:ascii="Times New Roman"/>
                <w:b w:val="false"/>
                <w:i w:val="false"/>
                <w:color w:val="000000"/>
                <w:sz w:val="20"/>
              </w:rPr>
              <w:t>
нөмірі</w:t>
            </w:r>
          </w:p>
        </w:tc>
        <w:tc>
          <w:tcPr>
            <w:tcW w:w="1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r>
              <w:br/>
            </w:r>
            <w:r>
              <w:rPr>
                <w:rFonts w:ascii="Times New Roman"/>
                <w:b w:val="false"/>
                <w:i w:val="false"/>
                <w:color w:val="000000"/>
                <w:sz w:val="20"/>
              </w:rPr>
              <w:t>
 </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9" w:id="186"/>
          <w:p>
            <w:pPr>
              <w:spacing w:after="20"/>
              <w:ind w:left="20"/>
              <w:jc w:val="both"/>
            </w:pPr>
            <w:r>
              <w:rPr>
                <w:rFonts w:ascii="Times New Roman"/>
                <w:b w:val="false"/>
                <w:i w:val="false"/>
                <w:color w:val="000000"/>
                <w:sz w:val="20"/>
              </w:rPr>
              <w:t>
2</w:t>
            </w:r>
          </w:p>
          <w:bookmarkEnd w:id="186"/>
        </w:tc>
        <w:tc>
          <w:tcPr>
            <w:tcW w:w="5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бөлімшелердің</w:t>
            </w:r>
            <w:r>
              <w:br/>
            </w:r>
            <w:r>
              <w:rPr>
                <w:rFonts w:ascii="Times New Roman"/>
                <w:b w:val="false"/>
                <w:i w:val="false"/>
                <w:color w:val="000000"/>
                <w:sz w:val="20"/>
              </w:rPr>
              <w:t>
 атауы</w:t>
            </w:r>
          </w:p>
        </w:tc>
        <w:tc>
          <w:tcPr>
            <w:tcW w:w="1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Уәкілетті </w:t>
            </w:r>
            <w:r>
              <w:br/>
            </w:r>
            <w:r>
              <w:rPr>
                <w:rFonts w:ascii="Times New Roman"/>
                <w:b w:val="false"/>
                <w:i w:val="false"/>
                <w:color w:val="000000"/>
                <w:sz w:val="20"/>
              </w:rPr>
              <w:t>
орган</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w:t>
            </w:r>
            <w:r>
              <w:br/>
            </w:r>
            <w:r>
              <w:rPr>
                <w:rFonts w:ascii="Times New Roman"/>
                <w:b w:val="false"/>
                <w:i w:val="false"/>
                <w:color w:val="000000"/>
                <w:sz w:val="20"/>
              </w:rPr>
              <w:t>
берушінің басшысы</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 қызметкері</w:t>
            </w:r>
          </w:p>
        </w:tc>
      </w:tr>
      <w:tr>
        <w:trPr>
          <w:trHeight w:val="30" w:hRule="atLeast"/>
        </w:trPr>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0" w:id="187"/>
          <w:p>
            <w:pPr>
              <w:spacing w:after="20"/>
              <w:ind w:left="20"/>
              <w:jc w:val="both"/>
            </w:pPr>
            <w:r>
              <w:rPr>
                <w:rFonts w:ascii="Times New Roman"/>
                <w:b w:val="false"/>
                <w:i w:val="false"/>
                <w:color w:val="000000"/>
                <w:sz w:val="20"/>
              </w:rPr>
              <w:t>
3</w:t>
            </w:r>
          </w:p>
          <w:bookmarkEnd w:id="187"/>
        </w:tc>
        <w:tc>
          <w:tcPr>
            <w:tcW w:w="5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Рәсімнің </w:t>
            </w:r>
            <w:r>
              <w:br/>
            </w:r>
            <w:r>
              <w:rPr>
                <w:rFonts w:ascii="Times New Roman"/>
                <w:b w:val="false"/>
                <w:i w:val="false"/>
                <w:color w:val="000000"/>
                <w:sz w:val="20"/>
              </w:rPr>
              <w:t>
(іс-қимылдың) атауы және олардың сипаттамасы</w:t>
            </w:r>
          </w:p>
        </w:tc>
        <w:tc>
          <w:tcPr>
            <w:tcW w:w="1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құжаттардың толық топтамасы ұсынылған жағдайда рұқсат жобасын дайындайды</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рұқсатқа қол </w:t>
            </w:r>
            <w:r>
              <w:br/>
            </w:r>
            <w:r>
              <w:rPr>
                <w:rFonts w:ascii="Times New Roman"/>
                <w:b w:val="false"/>
                <w:i w:val="false"/>
                <w:color w:val="000000"/>
                <w:sz w:val="20"/>
              </w:rPr>
              <w:t>
қояды</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рұқсатты </w:t>
            </w:r>
            <w:r>
              <w:br/>
            </w:r>
            <w:r>
              <w:rPr>
                <w:rFonts w:ascii="Times New Roman"/>
                <w:b w:val="false"/>
                <w:i w:val="false"/>
                <w:color w:val="000000"/>
                <w:sz w:val="20"/>
              </w:rPr>
              <w:t>
тіркейді</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рұқсаттың көшірмесін</w:t>
            </w:r>
            <w:r>
              <w:br/>
            </w:r>
            <w:r>
              <w:rPr>
                <w:rFonts w:ascii="Times New Roman"/>
                <w:b w:val="false"/>
                <w:i w:val="false"/>
                <w:color w:val="000000"/>
                <w:sz w:val="20"/>
              </w:rPr>
              <w:t>
 тіркейді</w:t>
            </w:r>
          </w:p>
        </w:tc>
      </w:tr>
      <w:tr>
        <w:trPr>
          <w:trHeight w:val="30" w:hRule="atLeast"/>
        </w:trPr>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1" w:id="188"/>
          <w:p>
            <w:pPr>
              <w:spacing w:after="20"/>
              <w:ind w:left="20"/>
              <w:jc w:val="both"/>
            </w:pPr>
            <w:r>
              <w:rPr>
                <w:rFonts w:ascii="Times New Roman"/>
                <w:b w:val="false"/>
                <w:i w:val="false"/>
                <w:color w:val="000000"/>
                <w:sz w:val="20"/>
              </w:rPr>
              <w:t>
4</w:t>
            </w:r>
          </w:p>
          <w:bookmarkEnd w:id="188"/>
        </w:tc>
        <w:tc>
          <w:tcPr>
            <w:tcW w:w="5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Келесі рәсімді (іс-қимылды) орындауды бастау үшін негіз болатын мемлекеттік қызметті көрсету бойынша рәсім (іс-қимыл) нәтижесі</w:t>
            </w:r>
          </w:p>
        </w:tc>
        <w:tc>
          <w:tcPr>
            <w:tcW w:w="1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рұқсат жобасын көрсетілетін қызметті берушінің басшысына ұсынады </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рұқсатты көрсетілетін </w:t>
            </w:r>
            <w:r>
              <w:br/>
            </w:r>
            <w:r>
              <w:rPr>
                <w:rFonts w:ascii="Times New Roman"/>
                <w:b w:val="false"/>
                <w:i w:val="false"/>
                <w:color w:val="000000"/>
                <w:sz w:val="20"/>
              </w:rPr>
              <w:t>
қызметті берушінің кеңсе қызметкеріне жолдайды</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рұқсаттың көшірмесін Мемлекеттік корпорацияға жолдайды</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рұқсаттың көшірмесін </w:t>
            </w:r>
            <w:r>
              <w:br/>
            </w:r>
            <w:r>
              <w:rPr>
                <w:rFonts w:ascii="Times New Roman"/>
                <w:b w:val="false"/>
                <w:i w:val="false"/>
                <w:color w:val="000000"/>
                <w:sz w:val="20"/>
              </w:rPr>
              <w:t xml:space="preserve">
көрсетілетін қызметті </w:t>
            </w:r>
            <w:r>
              <w:br/>
            </w:r>
            <w:r>
              <w:rPr>
                <w:rFonts w:ascii="Times New Roman"/>
                <w:b w:val="false"/>
                <w:i w:val="false"/>
                <w:color w:val="000000"/>
                <w:sz w:val="20"/>
              </w:rPr>
              <w:t xml:space="preserve">
алушыға не оның өкіліне </w:t>
            </w:r>
            <w:r>
              <w:br/>
            </w:r>
            <w:r>
              <w:rPr>
                <w:rFonts w:ascii="Times New Roman"/>
                <w:b w:val="false"/>
                <w:i w:val="false"/>
                <w:color w:val="000000"/>
                <w:sz w:val="20"/>
              </w:rPr>
              <w:t>
 береді</w:t>
            </w:r>
          </w:p>
        </w:tc>
      </w:tr>
      <w:tr>
        <w:trPr>
          <w:trHeight w:val="30" w:hRule="atLeast"/>
        </w:trPr>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 w:id="189"/>
          <w:p>
            <w:pPr>
              <w:spacing w:after="20"/>
              <w:ind w:left="20"/>
              <w:jc w:val="both"/>
            </w:pPr>
            <w:r>
              <w:rPr>
                <w:rFonts w:ascii="Times New Roman"/>
                <w:b w:val="false"/>
                <w:i w:val="false"/>
                <w:color w:val="000000"/>
                <w:sz w:val="20"/>
              </w:rPr>
              <w:t>
5</w:t>
            </w:r>
          </w:p>
          <w:bookmarkEnd w:id="189"/>
        </w:tc>
        <w:tc>
          <w:tcPr>
            <w:tcW w:w="5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Орындалу </w:t>
            </w:r>
            <w:r>
              <w:br/>
            </w:r>
            <w:r>
              <w:rPr>
                <w:rFonts w:ascii="Times New Roman"/>
                <w:b w:val="false"/>
                <w:i w:val="false"/>
                <w:color w:val="000000"/>
                <w:sz w:val="20"/>
              </w:rPr>
              <w:t>
мерзімі</w:t>
            </w:r>
          </w:p>
        </w:tc>
        <w:tc>
          <w:tcPr>
            <w:tcW w:w="1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жұмыс</w:t>
            </w:r>
            <w:r>
              <w:br/>
            </w:r>
            <w:r>
              <w:rPr>
                <w:rFonts w:ascii="Times New Roman"/>
                <w:b w:val="false"/>
                <w:i w:val="false"/>
                <w:color w:val="000000"/>
                <w:sz w:val="20"/>
              </w:rPr>
              <w:t>
 күні ішінде</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жұмыс </w:t>
            </w:r>
            <w:r>
              <w:br/>
            </w:r>
            <w:r>
              <w:rPr>
                <w:rFonts w:ascii="Times New Roman"/>
                <w:b w:val="false"/>
                <w:i w:val="false"/>
                <w:color w:val="000000"/>
                <w:sz w:val="20"/>
              </w:rPr>
              <w:t>
күні ішінде</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жұмыс </w:t>
            </w:r>
            <w:r>
              <w:br/>
            </w:r>
            <w:r>
              <w:rPr>
                <w:rFonts w:ascii="Times New Roman"/>
                <w:b w:val="false"/>
                <w:i w:val="false"/>
                <w:color w:val="000000"/>
                <w:sz w:val="20"/>
              </w:rPr>
              <w:t>
күні ішінде</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15 минуттан </w:t>
            </w:r>
            <w:r>
              <w:br/>
            </w:r>
            <w:r>
              <w:rPr>
                <w:rFonts w:ascii="Times New Roman"/>
                <w:b w:val="false"/>
                <w:i w:val="false"/>
                <w:color w:val="000000"/>
                <w:sz w:val="20"/>
              </w:rPr>
              <w:t>
аспайды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"Іздестіру жұмыстарын жүргізу үшін жер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учаскелерін пайдалануға рұқсат беру"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3-қосымша</w:t>
            </w:r>
          </w:p>
        </w:tc>
      </w:tr>
    </w:tbl>
    <w:bookmarkStart w:name="z237" w:id="190"/>
    <w:p>
      <w:pPr>
        <w:spacing w:after="0"/>
        <w:ind w:left="0"/>
        <w:jc w:val="left"/>
      </w:pPr>
      <w:r>
        <w:rPr>
          <w:rFonts w:ascii="Times New Roman"/>
          <w:b/>
          <w:i w:val="false"/>
          <w:color w:val="000000"/>
        </w:rPr>
        <w:t xml:space="preserve"> Әрбір рәсімнің (іс-қимылдың) ұзақтығы көрсетіле отырып, құрылымдық бөлімшелер (қызметкерлер) арасындағы рәсімдер (іс-қимылдар) реттілігінің сипаттамасы</w:t>
      </w:r>
    </w:p>
    <w:bookmarkEnd w:id="190"/>
    <w:bookmarkStart w:name="z238" w:id="191"/>
    <w:p>
      <w:pPr>
        <w:spacing w:after="0"/>
        <w:ind w:left="0"/>
        <w:jc w:val="left"/>
      </w:pPr>
      <w:r>
        <w:rPr>
          <w:rFonts w:ascii="Times New Roman"/>
          <w:b/>
          <w:i w:val="false"/>
          <w:color w:val="000000"/>
        </w:rPr>
        <w:t xml:space="preserve"> Көрсетілетін қызметті алушы не оның өкілі көрсетілетін қызметті берушіге жүгінген кезде:</w:t>
      </w:r>
    </w:p>
    <w:bookmarkEnd w:id="191"/>
    <w:bookmarkStart w:name="z239" w:id="192"/>
    <w:p>
      <w:pPr>
        <w:spacing w:after="0"/>
        <w:ind w:left="0"/>
        <w:jc w:val="both"/>
      </w:pPr>
      <w:r>
        <w:rPr>
          <w:rFonts w:ascii="Times New Roman"/>
          <w:b w:val="false"/>
          <w:i w:val="false"/>
          <w:color w:val="000000"/>
          <w:sz w:val="28"/>
        </w:rPr>
        <w:t xml:space="preserve">
      </w:t>
      </w:r>
    </w:p>
    <w:bookmarkEnd w:id="192"/>
    <w:p>
      <w:pPr>
        <w:spacing w:after="0"/>
        <w:ind w:left="0"/>
        <w:jc w:val="both"/>
      </w:pPr>
      <w:r>
        <w:drawing>
          <wp:inline distT="0" distB="0" distL="0" distR="0">
            <wp:extent cx="7810500" cy="386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386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0" w:id="193"/>
    <w:p>
      <w:pPr>
        <w:spacing w:after="0"/>
        <w:ind w:left="0"/>
        <w:jc w:val="left"/>
      </w:pPr>
      <w:r>
        <w:rPr>
          <w:rFonts w:ascii="Times New Roman"/>
          <w:b/>
          <w:i w:val="false"/>
          <w:color w:val="000000"/>
        </w:rPr>
        <w:t xml:space="preserve"> Көрсетілетін қызметті алушы не оның өкілі Мемлекеттік корпорацияға жүгінген кезде:</w:t>
      </w:r>
    </w:p>
    <w:bookmarkEnd w:id="193"/>
    <w:bookmarkStart w:name="z241" w:id="194"/>
    <w:p>
      <w:pPr>
        <w:spacing w:after="0"/>
        <w:ind w:left="0"/>
        <w:jc w:val="both"/>
      </w:pPr>
      <w:r>
        <w:rPr>
          <w:rFonts w:ascii="Times New Roman"/>
          <w:b w:val="false"/>
          <w:i w:val="false"/>
          <w:color w:val="000000"/>
          <w:sz w:val="28"/>
        </w:rPr>
        <w:t xml:space="preserve">
      </w:t>
      </w:r>
    </w:p>
    <w:bookmarkEnd w:id="194"/>
    <w:p>
      <w:pPr>
        <w:spacing w:after="0"/>
        <w:ind w:left="0"/>
        <w:jc w:val="both"/>
      </w:pPr>
      <w:r>
        <w:drawing>
          <wp:inline distT="0" distB="0" distL="0" distR="0">
            <wp:extent cx="7810500" cy="394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394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"Іздестіру жұмыстарын жүргізу үшін жер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учаскелерін пайдалануға рұқсат беру"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4-қосымша</w:t>
            </w:r>
          </w:p>
        </w:tc>
      </w:tr>
    </w:tbl>
    <w:bookmarkStart w:name="z246" w:id="195"/>
    <w:p>
      <w:pPr>
        <w:spacing w:after="0"/>
        <w:ind w:left="0"/>
        <w:jc w:val="left"/>
      </w:pPr>
      <w:r>
        <w:rPr>
          <w:rFonts w:ascii="Times New Roman"/>
          <w:b/>
          <w:i w:val="false"/>
          <w:color w:val="000000"/>
        </w:rPr>
        <w:t xml:space="preserve"> Мемлекеттік қызмет көрсетуге тартылған графикалық нысандағы ақпараттық жүйелердің функционалдық өзара іс-қимыл диаграммасы</w:t>
      </w:r>
    </w:p>
    <w:bookmarkEnd w:id="195"/>
    <w:bookmarkStart w:name="z247" w:id="196"/>
    <w:p>
      <w:pPr>
        <w:spacing w:after="0"/>
        <w:ind w:left="0"/>
        <w:jc w:val="both"/>
      </w:pPr>
      <w:r>
        <w:rPr>
          <w:rFonts w:ascii="Times New Roman"/>
          <w:b w:val="false"/>
          <w:i w:val="false"/>
          <w:color w:val="000000"/>
          <w:sz w:val="28"/>
        </w:rPr>
        <w:t xml:space="preserve">
      </w:t>
      </w:r>
    </w:p>
    <w:bookmarkEnd w:id="196"/>
    <w:p>
      <w:pPr>
        <w:spacing w:after="0"/>
        <w:ind w:left="0"/>
        <w:jc w:val="both"/>
      </w:pPr>
      <w:r>
        <w:drawing>
          <wp:inline distT="0" distB="0" distL="0" distR="0">
            <wp:extent cx="6540500" cy="807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6540500" cy="807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"Іздестіру жұмыстарын жүргізу үшін жер</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учаскелерін пайдалануға рұқсат беру"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5-қосымша</w:t>
            </w:r>
          </w:p>
        </w:tc>
      </w:tr>
    </w:tbl>
    <w:bookmarkStart w:name="z252" w:id="197"/>
    <w:p>
      <w:pPr>
        <w:spacing w:after="0"/>
        <w:ind w:left="0"/>
        <w:jc w:val="left"/>
      </w:pPr>
      <w:r>
        <w:rPr>
          <w:rFonts w:ascii="Times New Roman"/>
          <w:b/>
          <w:i w:val="false"/>
          <w:color w:val="000000"/>
        </w:rPr>
        <w:t xml:space="preserve"> Мемлекеттік қызмет көрсету бизнес - процестерінің анықтамалығы</w:t>
      </w:r>
    </w:p>
    <w:bookmarkEnd w:id="197"/>
    <w:bookmarkStart w:name="z253" w:id="198"/>
    <w:p>
      <w:pPr>
        <w:spacing w:after="0"/>
        <w:ind w:left="0"/>
        <w:jc w:val="left"/>
      </w:pPr>
      <w:r>
        <w:rPr>
          <w:rFonts w:ascii="Times New Roman"/>
          <w:b/>
          <w:i w:val="false"/>
          <w:color w:val="000000"/>
        </w:rPr>
        <w:t xml:space="preserve"> Көрсетілетін қызметті алушы не оның өкілі көрсетілетін қызметті берушіге жүгінген кезде:</w:t>
      </w:r>
    </w:p>
    <w:bookmarkEnd w:id="198"/>
    <w:bookmarkStart w:name="z254" w:id="199"/>
    <w:p>
      <w:pPr>
        <w:spacing w:after="0"/>
        <w:ind w:left="0"/>
        <w:jc w:val="both"/>
      </w:pPr>
      <w:r>
        <w:rPr>
          <w:rFonts w:ascii="Times New Roman"/>
          <w:b w:val="false"/>
          <w:i w:val="false"/>
          <w:color w:val="000000"/>
          <w:sz w:val="28"/>
        </w:rPr>
        <w:t xml:space="preserve">
      </w:t>
      </w:r>
    </w:p>
    <w:bookmarkEnd w:id="199"/>
    <w:p>
      <w:pPr>
        <w:spacing w:after="0"/>
        <w:ind w:left="0"/>
        <w:jc w:val="both"/>
      </w:pPr>
      <w:r>
        <w:drawing>
          <wp:inline distT="0" distB="0" distL="0" distR="0">
            <wp:extent cx="7810500" cy="392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392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5" w:id="200"/>
    <w:p>
      <w:pPr>
        <w:spacing w:after="0"/>
        <w:ind w:left="0"/>
        <w:jc w:val="both"/>
      </w:pPr>
      <w:r>
        <w:rPr>
          <w:rFonts w:ascii="Times New Roman"/>
          <w:b w:val="false"/>
          <w:i w:val="false"/>
          <w:color w:val="000000"/>
          <w:sz w:val="28"/>
        </w:rPr>
        <w:t xml:space="preserve">
      </w:t>
      </w:r>
    </w:p>
    <w:bookmarkEnd w:id="200"/>
    <w:p>
      <w:pPr>
        <w:spacing w:after="0"/>
        <w:ind w:left="0"/>
        <w:jc w:val="both"/>
      </w:pPr>
      <w:r>
        <w:drawing>
          <wp:inline distT="0" distB="0" distL="0" distR="0">
            <wp:extent cx="7810500" cy="439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439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6" w:id="201"/>
    <w:p>
      <w:pPr>
        <w:spacing w:after="0"/>
        <w:ind w:left="0"/>
        <w:jc w:val="both"/>
      </w:pPr>
      <w:r>
        <w:rPr>
          <w:rFonts w:ascii="Times New Roman"/>
          <w:b w:val="false"/>
          <w:i w:val="false"/>
          <w:color w:val="000000"/>
          <w:sz w:val="28"/>
        </w:rPr>
        <w:t>
      кестенің жалғасы</w:t>
      </w:r>
    </w:p>
    <w:bookmarkEnd w:id="201"/>
    <w:bookmarkStart w:name="z257" w:id="202"/>
    <w:p>
      <w:pPr>
        <w:spacing w:after="0"/>
        <w:ind w:left="0"/>
        <w:jc w:val="both"/>
      </w:pPr>
      <w:r>
        <w:rPr>
          <w:rFonts w:ascii="Times New Roman"/>
          <w:b w:val="false"/>
          <w:i w:val="false"/>
          <w:color w:val="000000"/>
          <w:sz w:val="28"/>
        </w:rPr>
        <w:t xml:space="preserve">
      </w:t>
      </w:r>
    </w:p>
    <w:bookmarkEnd w:id="202"/>
    <w:p>
      <w:pPr>
        <w:spacing w:after="0"/>
        <w:ind w:left="0"/>
        <w:jc w:val="both"/>
      </w:pPr>
      <w:r>
        <w:drawing>
          <wp:inline distT="0" distB="0" distL="0" distR="0">
            <wp:extent cx="7810500" cy="604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604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8" w:id="203"/>
    <w:p>
      <w:pPr>
        <w:spacing w:after="0"/>
        <w:ind w:left="0"/>
        <w:jc w:val="both"/>
      </w:pPr>
      <w:r>
        <w:rPr>
          <w:rFonts w:ascii="Times New Roman"/>
          <w:b w:val="false"/>
          <w:i w:val="false"/>
          <w:color w:val="000000"/>
          <w:sz w:val="28"/>
        </w:rPr>
        <w:t xml:space="preserve">
      </w:t>
      </w:r>
    </w:p>
    <w:bookmarkEnd w:id="203"/>
    <w:p>
      <w:pPr>
        <w:spacing w:after="0"/>
        <w:ind w:left="0"/>
        <w:jc w:val="both"/>
      </w:pPr>
      <w:r>
        <w:drawing>
          <wp:inline distT="0" distB="0" distL="0" distR="0">
            <wp:extent cx="7810500" cy="246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246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Қызылорда облысы әкімдігінің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2016 жылғы "29" ақпандағы № 375 қаулысына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Қызылорда облысы әкімдігінің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2015 жылғы "2" қазандағы № 180 қаулысымен</w:t>
            </w:r>
            <w:r>
              <w:br/>
            </w:r>
            <w:r>
              <w:rPr>
                <w:rFonts w:ascii="Times New Roman"/>
                <w:b w:val="false"/>
                <w:i w:val="false"/>
                <w:color w:val="000000"/>
                <w:sz w:val="20"/>
              </w:rPr>
              <w:t>бекітілген</w:t>
            </w:r>
          </w:p>
        </w:tc>
      </w:tr>
    </w:tbl>
    <w:bookmarkStart w:name="z264" w:id="204"/>
    <w:p>
      <w:pPr>
        <w:spacing w:after="0"/>
        <w:ind w:left="0"/>
        <w:jc w:val="left"/>
      </w:pPr>
      <w:r>
        <w:rPr>
          <w:rFonts w:ascii="Times New Roman"/>
          <w:b/>
          <w:i w:val="false"/>
          <w:color w:val="000000"/>
        </w:rPr>
        <w:t xml:space="preserve"> "Мемлекет жеке меншікке сататын нақты жер учаскелерінің кадастрлық (бағалау) құнын бекіту" мемлекеттік көрсетілетін қызмет регламенті</w:t>
      </w:r>
    </w:p>
    <w:bookmarkEnd w:id="204"/>
    <w:bookmarkStart w:name="z265" w:id="205"/>
    <w:p>
      <w:pPr>
        <w:spacing w:after="0"/>
        <w:ind w:left="0"/>
        <w:jc w:val="left"/>
      </w:pPr>
      <w:r>
        <w:rPr>
          <w:rFonts w:ascii="Times New Roman"/>
          <w:b/>
          <w:i w:val="false"/>
          <w:color w:val="000000"/>
        </w:rPr>
        <w:t xml:space="preserve"> 1. Жалпы ережелер</w:t>
      </w:r>
    </w:p>
    <w:bookmarkEnd w:id="205"/>
    <w:bookmarkStart w:name="z266" w:id="206"/>
    <w:p>
      <w:pPr>
        <w:spacing w:after="0"/>
        <w:ind w:left="0"/>
        <w:jc w:val="both"/>
      </w:pPr>
      <w:r>
        <w:rPr>
          <w:rFonts w:ascii="Times New Roman"/>
          <w:b w:val="false"/>
          <w:i w:val="false"/>
          <w:color w:val="000000"/>
          <w:sz w:val="28"/>
        </w:rPr>
        <w:t>
      1. Көрсетілетін қызметті берушінің атауы: "Қызылорда облысының жер қатынастары басқармасы" мемлекеттік мекемесі, аудандардың және облыстық маңызы бар қаланың жер қатынастары бөлімдері (бұдан әрі - көрсетілетін қызметті беруші).</w:t>
      </w:r>
    </w:p>
    <w:bookmarkEnd w:id="206"/>
    <w:bookmarkStart w:name="z267" w:id="207"/>
    <w:p>
      <w:pPr>
        <w:spacing w:after="0"/>
        <w:ind w:left="0"/>
        <w:jc w:val="both"/>
      </w:pPr>
      <w:r>
        <w:rPr>
          <w:rFonts w:ascii="Times New Roman"/>
          <w:b w:val="false"/>
          <w:i w:val="false"/>
          <w:color w:val="000000"/>
          <w:sz w:val="28"/>
        </w:rPr>
        <w:t>
      Өтініштерді қабылдау және мемлекеттік көрсетілетін қызмет нәтижелерін беру:</w:t>
      </w:r>
    </w:p>
    <w:bookmarkEnd w:id="207"/>
    <w:bookmarkStart w:name="z268" w:id="208"/>
    <w:p>
      <w:pPr>
        <w:spacing w:after="0"/>
        <w:ind w:left="0"/>
        <w:jc w:val="both"/>
      </w:pPr>
      <w:r>
        <w:rPr>
          <w:rFonts w:ascii="Times New Roman"/>
          <w:b w:val="false"/>
          <w:i w:val="false"/>
          <w:color w:val="000000"/>
          <w:sz w:val="28"/>
        </w:rPr>
        <w:t>
      1) көрсетілетін қызметті берушінің кеңсесі;</w:t>
      </w:r>
    </w:p>
    <w:bookmarkEnd w:id="208"/>
    <w:bookmarkStart w:name="z269" w:id="209"/>
    <w:p>
      <w:pPr>
        <w:spacing w:after="0"/>
        <w:ind w:left="0"/>
        <w:jc w:val="both"/>
      </w:pPr>
      <w:r>
        <w:rPr>
          <w:rFonts w:ascii="Times New Roman"/>
          <w:b w:val="false"/>
          <w:i w:val="false"/>
          <w:color w:val="000000"/>
          <w:sz w:val="28"/>
        </w:rPr>
        <w:t>
      2) "Азаматтарға арналған үкімет" мемлекеттік корпорациясы" коммерциялық емес акционерлік қоғамы (бұдан әрі – Мемлекеттік корпорация);</w:t>
      </w:r>
    </w:p>
    <w:bookmarkEnd w:id="209"/>
    <w:bookmarkStart w:name="z270" w:id="210"/>
    <w:p>
      <w:pPr>
        <w:spacing w:after="0"/>
        <w:ind w:left="0"/>
        <w:jc w:val="both"/>
      </w:pPr>
      <w:r>
        <w:rPr>
          <w:rFonts w:ascii="Times New Roman"/>
          <w:b w:val="false"/>
          <w:i w:val="false"/>
          <w:color w:val="000000"/>
          <w:sz w:val="28"/>
        </w:rPr>
        <w:t>
      2. Мемлекеттік көрсетілетін қызмет нысаны: қағаз түрінде.</w:t>
      </w:r>
    </w:p>
    <w:bookmarkEnd w:id="210"/>
    <w:bookmarkStart w:name="z271" w:id="211"/>
    <w:p>
      <w:pPr>
        <w:spacing w:after="0"/>
        <w:ind w:left="0"/>
        <w:jc w:val="both"/>
      </w:pPr>
      <w:r>
        <w:rPr>
          <w:rFonts w:ascii="Times New Roman"/>
          <w:b w:val="false"/>
          <w:i w:val="false"/>
          <w:color w:val="000000"/>
          <w:sz w:val="28"/>
        </w:rPr>
        <w:t>
      3. Мемлекеттік көрсетілетін қызмет нәтижесі - жер учаскесінің кадастрлық (бағалау) құнының бекітілген актісі (бұдан әрі - акті).</w:t>
      </w:r>
    </w:p>
    <w:bookmarkEnd w:id="211"/>
    <w:bookmarkStart w:name="z272" w:id="212"/>
    <w:p>
      <w:pPr>
        <w:spacing w:after="0"/>
        <w:ind w:left="0"/>
        <w:jc w:val="both"/>
      </w:pPr>
      <w:r>
        <w:rPr>
          <w:rFonts w:ascii="Times New Roman"/>
          <w:b w:val="false"/>
          <w:i w:val="false"/>
          <w:color w:val="000000"/>
          <w:sz w:val="28"/>
        </w:rPr>
        <w:t>
      4. Мемлекеттік көрсетілетін қызмет нәтижесін ұсыну нысаны - қағаз түрінде.</w:t>
      </w:r>
    </w:p>
    <w:bookmarkEnd w:id="212"/>
    <w:bookmarkStart w:name="z273" w:id="213"/>
    <w:p>
      <w:pPr>
        <w:spacing w:after="0"/>
        <w:ind w:left="0"/>
        <w:jc w:val="both"/>
      </w:pPr>
      <w:r>
        <w:rPr>
          <w:rFonts w:ascii="Times New Roman"/>
          <w:b w:val="false"/>
          <w:i w:val="false"/>
          <w:color w:val="000000"/>
          <w:sz w:val="28"/>
        </w:rPr>
        <w:t>
      2. Мемлекеттік қызмет көрсету процесінде көрсетілетін қызметті берушінің құрылымдық бөлімшелерінің (қызметкерлерінің) іс-қимыл тәртібінің сипаттамасы</w:t>
      </w:r>
    </w:p>
    <w:bookmarkEnd w:id="213"/>
    <w:bookmarkStart w:name="z274" w:id="214"/>
    <w:p>
      <w:pPr>
        <w:spacing w:after="0"/>
        <w:ind w:left="0"/>
        <w:jc w:val="both"/>
      </w:pPr>
      <w:r>
        <w:rPr>
          <w:rFonts w:ascii="Times New Roman"/>
          <w:b w:val="false"/>
          <w:i w:val="false"/>
          <w:color w:val="000000"/>
          <w:sz w:val="28"/>
        </w:rPr>
        <w:t xml:space="preserve">
      5. Мемлекеттік қызмет көрсету бойынша рәсімді (іс-қимылды) бастауға негіздеме: көрсетілетін қызметті алушының (не оның уәкілетті өкілі: уәкілеттілігін растайтын құжат бойынша заңды тұлға; нотариалды куәландырылған сенімхат бойынша жеке тұлға) (бұдан әрі - оның өкілі) көрсетілетін қызметті берушіге немесе Мемлекеттік корпорацияға "Жер қатынастары, геодезия және картография саласындағы мемлекеттік көрсетілетін қызметтердің стандарттарын бекіту туралы" Қазақстан Республикасы Ұлттық экономика министрі міндетін атқарушының 2015 жылғы 27 наурыздағы № 272 бұйрығымен (нормативтік құқықтық актілерді мемлекеттік тіркеу Тізілімінде № 11050 болып тіркелген) бекітілген "Мемлекет жеке меншікке сататын нақты жер учаскелерінің кадастрлық (бағалау) құнын бекіту" мемлекеттік көрсетілетін қызмет стандартының (бұдан әрі - стандарт) </w:t>
      </w:r>
      <w:r>
        <w:rPr>
          <w:rFonts w:ascii="Times New Roman"/>
          <w:b w:val="false"/>
          <w:i w:val="false"/>
          <w:color w:val="000000"/>
          <w:sz w:val="28"/>
        </w:rPr>
        <w:t>1-қосымшасына</w:t>
      </w:r>
      <w:r>
        <w:rPr>
          <w:rFonts w:ascii="Times New Roman"/>
          <w:b w:val="false"/>
          <w:i w:val="false"/>
          <w:color w:val="000000"/>
          <w:sz w:val="28"/>
        </w:rPr>
        <w:t xml:space="preserve"> сәйкес өтініш ұсынуы.</w:t>
      </w:r>
    </w:p>
    <w:bookmarkEnd w:id="214"/>
    <w:bookmarkStart w:name="z275" w:id="215"/>
    <w:p>
      <w:pPr>
        <w:spacing w:after="0"/>
        <w:ind w:left="0"/>
        <w:jc w:val="both"/>
      </w:pPr>
      <w:r>
        <w:rPr>
          <w:rFonts w:ascii="Times New Roman"/>
          <w:b w:val="false"/>
          <w:i w:val="false"/>
          <w:color w:val="000000"/>
          <w:sz w:val="28"/>
        </w:rPr>
        <w:t>
      6. Мемлекеттік қызмет көрсету процесінің құрамына кіретін әрбір рәсімнің (іс-қимылдың) мазмұны, орындаудың ұзақтығы:</w:t>
      </w:r>
    </w:p>
    <w:bookmarkEnd w:id="215"/>
    <w:bookmarkStart w:name="z276" w:id="216"/>
    <w:p>
      <w:pPr>
        <w:spacing w:after="0"/>
        <w:ind w:left="0"/>
        <w:jc w:val="both"/>
      </w:pPr>
      <w:r>
        <w:rPr>
          <w:rFonts w:ascii="Times New Roman"/>
          <w:b w:val="false"/>
          <w:i w:val="false"/>
          <w:color w:val="000000"/>
          <w:sz w:val="28"/>
        </w:rPr>
        <w:t>
      1) көрсетілетін қызметті алушы не оның өкілі көрсетілетін қызметті берушіге стандарттың 9-тармағына сәйкес құжаттарды ұсынады:</w:t>
      </w:r>
    </w:p>
    <w:bookmarkEnd w:id="216"/>
    <w:bookmarkStart w:name="z277" w:id="217"/>
    <w:p>
      <w:pPr>
        <w:spacing w:after="0"/>
        <w:ind w:left="0"/>
        <w:jc w:val="both"/>
      </w:pPr>
      <w:r>
        <w:rPr>
          <w:rFonts w:ascii="Times New Roman"/>
          <w:b w:val="false"/>
          <w:i w:val="false"/>
          <w:color w:val="000000"/>
          <w:sz w:val="28"/>
        </w:rPr>
        <w:t>
      2) көрсетілетін қызметті берушінің кеңсе қызметкері құжаттарды тіркейді, көрсетілетін қызметті алушыға не оның өкіліне құжаттар топтамасын қабылдау күні мен уақыты көрсетілген көрсетілетін қызметті берушінің кеңсесінде тіркеу туралы белгісі бар өтініштің көшірмесін (бұдан әрі – өтініштің көшірмесі) береді және құжаттарды көрсетілетін қызметті берушінің басшысына ұсынады (он бес минуттан аспайды);</w:t>
      </w:r>
    </w:p>
    <w:bookmarkEnd w:id="217"/>
    <w:bookmarkStart w:name="z278" w:id="218"/>
    <w:p>
      <w:pPr>
        <w:spacing w:after="0"/>
        <w:ind w:left="0"/>
        <w:jc w:val="both"/>
      </w:pPr>
      <w:r>
        <w:rPr>
          <w:rFonts w:ascii="Times New Roman"/>
          <w:b w:val="false"/>
          <w:i w:val="false"/>
          <w:color w:val="000000"/>
          <w:sz w:val="28"/>
        </w:rPr>
        <w:t>
      3) көрсетілетін қызметті берушінің басшысы құжаттарды қарайды және көрсетілетін қызметті берушінің орындаушысына жолдайды (он бес минуттан аспайды);</w:t>
      </w:r>
    </w:p>
    <w:bookmarkEnd w:id="218"/>
    <w:bookmarkStart w:name="z279" w:id="219"/>
    <w:p>
      <w:pPr>
        <w:spacing w:after="0"/>
        <w:ind w:left="0"/>
        <w:jc w:val="both"/>
      </w:pPr>
      <w:r>
        <w:rPr>
          <w:rFonts w:ascii="Times New Roman"/>
          <w:b w:val="false"/>
          <w:i w:val="false"/>
          <w:color w:val="000000"/>
          <w:sz w:val="28"/>
        </w:rPr>
        <w:t>
      4) көрсетілетін қызметті берушінің орындаушысы құжаттарды қарайды және акті жобасын көрсетілетін қызметті берушінің басшысына ұсынады (екі жұмыс күні ішінде);</w:t>
      </w:r>
    </w:p>
    <w:bookmarkEnd w:id="219"/>
    <w:bookmarkStart w:name="z280" w:id="220"/>
    <w:p>
      <w:pPr>
        <w:spacing w:after="0"/>
        <w:ind w:left="0"/>
        <w:jc w:val="both"/>
      </w:pPr>
      <w:r>
        <w:rPr>
          <w:rFonts w:ascii="Times New Roman"/>
          <w:b w:val="false"/>
          <w:i w:val="false"/>
          <w:color w:val="000000"/>
          <w:sz w:val="28"/>
        </w:rPr>
        <w:t>
      5) көрсетілетін қызметті берушінің басшысы актіге қол қояды және көрсетілетін қызметті берушінің кеңсе қызметкеріне жолдайды (бір жұмыс күні ішінде);</w:t>
      </w:r>
    </w:p>
    <w:bookmarkEnd w:id="220"/>
    <w:bookmarkStart w:name="z281" w:id="221"/>
    <w:p>
      <w:pPr>
        <w:spacing w:after="0"/>
        <w:ind w:left="0"/>
        <w:jc w:val="both"/>
      </w:pPr>
      <w:r>
        <w:rPr>
          <w:rFonts w:ascii="Times New Roman"/>
          <w:b w:val="false"/>
          <w:i w:val="false"/>
          <w:color w:val="000000"/>
          <w:sz w:val="28"/>
        </w:rPr>
        <w:t>
      6) көрсетілетін қызметті берушінің кеңсе қызметкері актіні тіркейді және көрсетілетін қызметті алушыға не оның өкіліне береді (он бес минуттан аспайды).</w:t>
      </w:r>
    </w:p>
    <w:bookmarkEnd w:id="221"/>
    <w:bookmarkStart w:name="z282" w:id="222"/>
    <w:p>
      <w:pPr>
        <w:spacing w:after="0"/>
        <w:ind w:left="0"/>
        <w:jc w:val="both"/>
      </w:pPr>
      <w:r>
        <w:rPr>
          <w:rFonts w:ascii="Times New Roman"/>
          <w:b w:val="false"/>
          <w:i w:val="false"/>
          <w:color w:val="000000"/>
          <w:sz w:val="28"/>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p>
    <w:bookmarkEnd w:id="222"/>
    <w:bookmarkStart w:name="z283" w:id="223"/>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 (қызметкерлері) мен өзге ұйымдардың өзара іс-қимыл тәртібінің сипаттамасы</w:t>
      </w:r>
    </w:p>
    <w:bookmarkEnd w:id="223"/>
    <w:bookmarkStart w:name="z284" w:id="224"/>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 (қызметкерлері) мен өзге ұйымдардың тізбесі:</w:t>
      </w:r>
    </w:p>
    <w:bookmarkEnd w:id="224"/>
    <w:bookmarkStart w:name="z285" w:id="225"/>
    <w:p>
      <w:pPr>
        <w:spacing w:after="0"/>
        <w:ind w:left="0"/>
        <w:jc w:val="both"/>
      </w:pPr>
      <w:r>
        <w:rPr>
          <w:rFonts w:ascii="Times New Roman"/>
          <w:b w:val="false"/>
          <w:i w:val="false"/>
          <w:color w:val="000000"/>
          <w:sz w:val="28"/>
        </w:rPr>
        <w:t>
      1) көрсетілетін қызметті берушінің кеңсе қызметкері;</w:t>
      </w:r>
    </w:p>
    <w:bookmarkEnd w:id="225"/>
    <w:bookmarkStart w:name="z286" w:id="226"/>
    <w:p>
      <w:pPr>
        <w:spacing w:after="0"/>
        <w:ind w:left="0"/>
        <w:jc w:val="both"/>
      </w:pPr>
      <w:r>
        <w:rPr>
          <w:rFonts w:ascii="Times New Roman"/>
          <w:b w:val="false"/>
          <w:i w:val="false"/>
          <w:color w:val="000000"/>
          <w:sz w:val="28"/>
        </w:rPr>
        <w:t>
      2) көрсетілетін қызметті берушінің басшысы;</w:t>
      </w:r>
    </w:p>
    <w:bookmarkEnd w:id="226"/>
    <w:bookmarkStart w:name="z287" w:id="227"/>
    <w:p>
      <w:pPr>
        <w:spacing w:after="0"/>
        <w:ind w:left="0"/>
        <w:jc w:val="both"/>
      </w:pPr>
      <w:r>
        <w:rPr>
          <w:rFonts w:ascii="Times New Roman"/>
          <w:b w:val="false"/>
          <w:i w:val="false"/>
          <w:color w:val="000000"/>
          <w:sz w:val="28"/>
        </w:rPr>
        <w:t>
      3) көрсетілетін қызметті берушінің орындаушысы;</w:t>
      </w:r>
    </w:p>
    <w:bookmarkEnd w:id="227"/>
    <w:bookmarkStart w:name="z288" w:id="228"/>
    <w:p>
      <w:pPr>
        <w:spacing w:after="0"/>
        <w:ind w:left="0"/>
        <w:jc w:val="both"/>
      </w:pPr>
      <w:r>
        <w:rPr>
          <w:rFonts w:ascii="Times New Roman"/>
          <w:b w:val="false"/>
          <w:i w:val="false"/>
          <w:color w:val="000000"/>
          <w:sz w:val="28"/>
        </w:rPr>
        <w:t>
      4) Мемлекеттік корпорация қызметкері;</w:t>
      </w:r>
    </w:p>
    <w:bookmarkEnd w:id="228"/>
    <w:bookmarkStart w:name="z289" w:id="229"/>
    <w:p>
      <w:pPr>
        <w:spacing w:after="0"/>
        <w:ind w:left="0"/>
        <w:jc w:val="both"/>
      </w:pPr>
      <w:r>
        <w:rPr>
          <w:rFonts w:ascii="Times New Roman"/>
          <w:b w:val="false"/>
          <w:i w:val="false"/>
          <w:color w:val="000000"/>
          <w:sz w:val="28"/>
        </w:rPr>
        <w:t>
      5) Мемлекеттік корпорацияның жинақтау бөлімінің қызметкері.</w:t>
      </w:r>
    </w:p>
    <w:bookmarkEnd w:id="229"/>
    <w:bookmarkStart w:name="z290" w:id="230"/>
    <w:p>
      <w:pPr>
        <w:spacing w:after="0"/>
        <w:ind w:left="0"/>
        <w:jc w:val="both"/>
      </w:pPr>
      <w:r>
        <w:rPr>
          <w:rFonts w:ascii="Times New Roman"/>
          <w:b w:val="false"/>
          <w:i w:val="false"/>
          <w:color w:val="000000"/>
          <w:sz w:val="28"/>
        </w:rPr>
        <w:t xml:space="preserve">
      8. Әрбір рәсімнің (іс-қимылдың) ұзақтығы көрсетіле отырып, құрылымдық бөлімшелер (қызметкерлер) арасындағы рәсімдер (іс-қимылдар) реттілігінің сипаттамасы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 </w:t>
      </w:r>
    </w:p>
    <w:bookmarkEnd w:id="230"/>
    <w:bookmarkStart w:name="z291" w:id="231"/>
    <w:p>
      <w:pPr>
        <w:spacing w:after="0"/>
        <w:ind w:left="0"/>
        <w:jc w:val="both"/>
      </w:pPr>
      <w:r>
        <w:rPr>
          <w:rFonts w:ascii="Times New Roman"/>
          <w:b w:val="false"/>
          <w:i w:val="false"/>
          <w:color w:val="000000"/>
          <w:sz w:val="28"/>
        </w:rPr>
        <w:t xml:space="preserve">
      9. Мемлекеттік қызмет көрсету процесінде көрсетілетін қызметті берушінің құрылымдық бөлімшелерінің (қызметкерлерінің) рәсімдері (іс-қимылдары), өзара іс-қимылдары реттілігінің толық сипаттамасы, сондай-ақ Мемлекеттік корпорациямен және (немесе) өзге де көрсетілетін қызметті берушілермен өзара іс-қимыл тәртібінің сипаттамасы осы регламенттің </w:t>
      </w:r>
      <w:r>
        <w:rPr>
          <w:rFonts w:ascii="Times New Roman"/>
          <w:b w:val="false"/>
          <w:i w:val="false"/>
          <w:color w:val="000000"/>
          <w:sz w:val="28"/>
        </w:rPr>
        <w:t>4-қосымшасына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 </w:t>
      </w:r>
    </w:p>
    <w:bookmarkEnd w:id="231"/>
    <w:bookmarkStart w:name="z292" w:id="232"/>
    <w:p>
      <w:pPr>
        <w:spacing w:after="0"/>
        <w:ind w:left="0"/>
        <w:jc w:val="both"/>
      </w:pPr>
      <w:r>
        <w:rPr>
          <w:rFonts w:ascii="Times New Roman"/>
          <w:b w:val="false"/>
          <w:i w:val="false"/>
          <w:color w:val="000000"/>
          <w:sz w:val="28"/>
        </w:rPr>
        <w:t>
      Мемлекеттік қызмет көрсетудің бизнес-процестерінің анықтамалығы "Қызылорда облысының жер қатынастары басқармасы" мемлекеттік мекемесінің, Қызылорда облысы әкімдігінің, Қызылорда қаласы және аудан әкімдіктерінің ресми интернет-ресурстарында орналастырылады.</w:t>
      </w:r>
    </w:p>
    <w:bookmarkEnd w:id="232"/>
    <w:bookmarkStart w:name="z293" w:id="233"/>
    <w:p>
      <w:pPr>
        <w:spacing w:after="0"/>
        <w:ind w:left="0"/>
        <w:jc w:val="left"/>
      </w:pPr>
      <w:r>
        <w:rPr>
          <w:rFonts w:ascii="Times New Roman"/>
          <w:b/>
          <w:i w:val="false"/>
          <w:color w:val="000000"/>
        </w:rPr>
        <w:t xml:space="preserve"> 4. Мемлекеттік қызмет көрсету процесінде Мемлекеттік корпорациямен өзара іс-қимыл тәртібінің сипаттамасы</w:t>
      </w:r>
    </w:p>
    <w:bookmarkEnd w:id="233"/>
    <w:bookmarkStart w:name="z294" w:id="234"/>
    <w:p>
      <w:pPr>
        <w:spacing w:after="0"/>
        <w:ind w:left="0"/>
        <w:jc w:val="both"/>
      </w:pPr>
      <w:r>
        <w:rPr>
          <w:rFonts w:ascii="Times New Roman"/>
          <w:b w:val="false"/>
          <w:i w:val="false"/>
          <w:color w:val="000000"/>
          <w:sz w:val="28"/>
        </w:rPr>
        <w:t>
      10. Мемлекеттік корпорацияға жүгіну тәртібінің сипаттамасы, көрсетілетін қызметті алушының өтінішін өңдеу ұзақтығы, сондай-ақ мемлекеттік қызмет көрсетудің нәтижесін Мемлекеттік корпорация арқылы алу процесінің, оның ұзақтығының сипаттамасы:</w:t>
      </w:r>
    </w:p>
    <w:bookmarkEnd w:id="234"/>
    <w:bookmarkStart w:name="z295" w:id="235"/>
    <w:p>
      <w:pPr>
        <w:spacing w:after="0"/>
        <w:ind w:left="0"/>
        <w:jc w:val="both"/>
      </w:pPr>
      <w:r>
        <w:rPr>
          <w:rFonts w:ascii="Times New Roman"/>
          <w:b w:val="false"/>
          <w:i w:val="false"/>
          <w:color w:val="000000"/>
          <w:sz w:val="28"/>
        </w:rPr>
        <w:t>
      1) көрсетілетін қызметті алушы не оның өкілі Мемлекеттік корпорацияға стандарттың 9-тармағына сәйкес келесі құжаттарды ұсынады:</w:t>
      </w:r>
    </w:p>
    <w:bookmarkEnd w:id="235"/>
    <w:bookmarkStart w:name="z296" w:id="236"/>
    <w:p>
      <w:pPr>
        <w:spacing w:after="0"/>
        <w:ind w:left="0"/>
        <w:jc w:val="both"/>
      </w:pPr>
      <w:r>
        <w:rPr>
          <w:rFonts w:ascii="Times New Roman"/>
          <w:b w:val="false"/>
          <w:i w:val="false"/>
          <w:color w:val="000000"/>
          <w:sz w:val="28"/>
        </w:rPr>
        <w:t>
      жеке басын куәландыратын құжат және (немесе) заңды тұлғаның сенімхаты немесе нотариалды куәландырылған сенімхат (жеке тұлғаға) – көрсетілетін қызметті алушының өкiлi жүгінген кезде;</w:t>
      </w:r>
    </w:p>
    <w:bookmarkEnd w:id="236"/>
    <w:bookmarkStart w:name="z297" w:id="237"/>
    <w:p>
      <w:pPr>
        <w:spacing w:after="0"/>
        <w:ind w:left="0"/>
        <w:jc w:val="both"/>
      </w:pPr>
      <w:r>
        <w:rPr>
          <w:rFonts w:ascii="Times New Roman"/>
          <w:b w:val="false"/>
          <w:i w:val="false"/>
          <w:color w:val="000000"/>
          <w:sz w:val="28"/>
        </w:rPr>
        <w:t>
      стандарттың 1-қосымшасына сәйкес нысан бойынша толтырылған өтініш;</w:t>
      </w:r>
    </w:p>
    <w:bookmarkEnd w:id="237"/>
    <w:bookmarkStart w:name="z298" w:id="238"/>
    <w:p>
      <w:pPr>
        <w:spacing w:after="0"/>
        <w:ind w:left="0"/>
        <w:jc w:val="both"/>
      </w:pPr>
      <w:r>
        <w:rPr>
          <w:rFonts w:ascii="Times New Roman"/>
          <w:b w:val="false"/>
          <w:i w:val="false"/>
          <w:color w:val="000000"/>
          <w:sz w:val="28"/>
        </w:rPr>
        <w:t>
      стандарттың 2-қосымшасына сәйкес нысан бойынша мемлекеттік жер кадастрын жүргізетін мемлекеттік кәсіпорын есептеген жер учаскесінің бағалау құнын айқындау актісі;</w:t>
      </w:r>
    </w:p>
    <w:bookmarkEnd w:id="238"/>
    <w:bookmarkStart w:name="z299" w:id="239"/>
    <w:p>
      <w:pPr>
        <w:spacing w:after="0"/>
        <w:ind w:left="0"/>
        <w:jc w:val="both"/>
      </w:pPr>
      <w:r>
        <w:rPr>
          <w:rFonts w:ascii="Times New Roman"/>
          <w:b w:val="false"/>
          <w:i w:val="false"/>
          <w:color w:val="000000"/>
          <w:sz w:val="28"/>
        </w:rPr>
        <w:t>
      жеке басты куәландыратын құжаттар туралы, заңды тұлғаны мемлекеттік тіркеу (қайта тіркеу) туралы мәліметтерді Мемлекеттік корпорацияның қызметкерi "электрондық үкімет" шлюзі арқылы тиiстi мемлекеттiк ақпараттық жүйелерден алады;</w:t>
      </w:r>
    </w:p>
    <w:bookmarkEnd w:id="239"/>
    <w:bookmarkStart w:name="z300" w:id="240"/>
    <w:p>
      <w:pPr>
        <w:spacing w:after="0"/>
        <w:ind w:left="0"/>
        <w:jc w:val="both"/>
      </w:pPr>
      <w:r>
        <w:rPr>
          <w:rFonts w:ascii="Times New Roman"/>
          <w:b w:val="false"/>
          <w:i w:val="false"/>
          <w:color w:val="000000"/>
          <w:sz w:val="28"/>
        </w:rPr>
        <w:t>
      Мемлекеттік корпорация қызметкерi, егер Қазақстан Республикасының заңдарында өзгеше көзделмесе, мемлекеттік қызметтер көрсету кезінде ақпараттық жүйелерде қамтылған заңмен қорғалатын құпияны құрайтын мәліметтерді пайдалануға көрсетілетін қызметті алушының келісімін алады;</w:t>
      </w:r>
    </w:p>
    <w:bookmarkEnd w:id="240"/>
    <w:bookmarkStart w:name="z301" w:id="241"/>
    <w:p>
      <w:pPr>
        <w:spacing w:after="0"/>
        <w:ind w:left="0"/>
        <w:jc w:val="both"/>
      </w:pPr>
      <w:r>
        <w:rPr>
          <w:rFonts w:ascii="Times New Roman"/>
          <w:b w:val="false"/>
          <w:i w:val="false"/>
          <w:color w:val="000000"/>
          <w:sz w:val="28"/>
        </w:rPr>
        <w:t xml:space="preserve">
      2) Мемлекеттік корпорация қызметкері құжаттарды тіркейді және көрсетілетін қызметті алушыға не оның өкіліне тиісті құжаттардың қабылданғаны туралы қолхат береді немесе көрсетілетін қызметті алушы не оның өкілі стандарттың 9-тармағында көзделген тізбеге сәйкес құжаттардың толық емес топтамасын ұсынған жағдайда құжаттарды қабылдаудан бас тартады және стандарттың 3-қосымшасына сәйкес нысан бойынша қолхат береді (он бес минуттан аспайды); </w:t>
      </w:r>
    </w:p>
    <w:bookmarkEnd w:id="241"/>
    <w:bookmarkStart w:name="z302" w:id="242"/>
    <w:p>
      <w:pPr>
        <w:spacing w:after="0"/>
        <w:ind w:left="0"/>
        <w:jc w:val="both"/>
      </w:pPr>
      <w:r>
        <w:rPr>
          <w:rFonts w:ascii="Times New Roman"/>
          <w:b w:val="false"/>
          <w:i w:val="false"/>
          <w:color w:val="000000"/>
          <w:sz w:val="28"/>
        </w:rPr>
        <w:t>
      3) Мемлекеттік корпорацияның жинақтау бөлімінің қызметкері құжаттарды көрсетілетін қызметті берушіге жолдайды (бір жұмыс күні ішінде, мемлекеттік қызмет көрсету мерзіміне кірмейді);</w:t>
      </w:r>
    </w:p>
    <w:bookmarkEnd w:id="242"/>
    <w:bookmarkStart w:name="z303" w:id="243"/>
    <w:p>
      <w:pPr>
        <w:spacing w:after="0"/>
        <w:ind w:left="0"/>
        <w:jc w:val="both"/>
      </w:pPr>
      <w:r>
        <w:rPr>
          <w:rFonts w:ascii="Times New Roman"/>
          <w:b w:val="false"/>
          <w:i w:val="false"/>
          <w:color w:val="000000"/>
          <w:sz w:val="28"/>
        </w:rPr>
        <w:t>
      4) көрсетілетін қызметті берушінің кеңсе қызметкері құжаттарды тіркейді және көрсетілетін қызметті берушінің басшысына ұсынады (он бес минуттан аспайды);</w:t>
      </w:r>
    </w:p>
    <w:bookmarkEnd w:id="243"/>
    <w:bookmarkStart w:name="z304" w:id="244"/>
    <w:p>
      <w:pPr>
        <w:spacing w:after="0"/>
        <w:ind w:left="0"/>
        <w:jc w:val="both"/>
      </w:pPr>
      <w:r>
        <w:rPr>
          <w:rFonts w:ascii="Times New Roman"/>
          <w:b w:val="false"/>
          <w:i w:val="false"/>
          <w:color w:val="000000"/>
          <w:sz w:val="28"/>
        </w:rPr>
        <w:t>
      5) көрсетілетін қызметті берушінің басшысы құжаттарды қарайды және көрсетілетін қызметті берушінің орындаушысына жолдайды (он бес минуттан аспайды);</w:t>
      </w:r>
    </w:p>
    <w:bookmarkEnd w:id="244"/>
    <w:bookmarkStart w:name="z305" w:id="245"/>
    <w:p>
      <w:pPr>
        <w:spacing w:after="0"/>
        <w:ind w:left="0"/>
        <w:jc w:val="both"/>
      </w:pPr>
      <w:r>
        <w:rPr>
          <w:rFonts w:ascii="Times New Roman"/>
          <w:b w:val="false"/>
          <w:i w:val="false"/>
          <w:color w:val="000000"/>
          <w:sz w:val="28"/>
        </w:rPr>
        <w:t>
      6) көрсетілетін қызметті берушінің орындаушысы құжаттарды қарайды және акті жобасын көрсетілетін қызметті берушінің басшысына ұсынады (екі жұмыс күні ішінде);</w:t>
      </w:r>
    </w:p>
    <w:bookmarkEnd w:id="245"/>
    <w:bookmarkStart w:name="z306" w:id="246"/>
    <w:p>
      <w:pPr>
        <w:spacing w:after="0"/>
        <w:ind w:left="0"/>
        <w:jc w:val="both"/>
      </w:pPr>
      <w:r>
        <w:rPr>
          <w:rFonts w:ascii="Times New Roman"/>
          <w:b w:val="false"/>
          <w:i w:val="false"/>
          <w:color w:val="000000"/>
          <w:sz w:val="28"/>
        </w:rPr>
        <w:t>
      7) көрсетілетін қызметті берушінің басшысы актіге қол қояды және көрсетілетін қызметті берушінің кеңсе қызметкеріне жолдайды (бір жұмыс күні ішінде);</w:t>
      </w:r>
    </w:p>
    <w:bookmarkEnd w:id="246"/>
    <w:bookmarkStart w:name="z307" w:id="247"/>
    <w:p>
      <w:pPr>
        <w:spacing w:after="0"/>
        <w:ind w:left="0"/>
        <w:jc w:val="both"/>
      </w:pPr>
      <w:r>
        <w:rPr>
          <w:rFonts w:ascii="Times New Roman"/>
          <w:b w:val="false"/>
          <w:i w:val="false"/>
          <w:color w:val="000000"/>
          <w:sz w:val="28"/>
        </w:rPr>
        <w:t>
      8) көрсетілетін қызметті берушінің кеңсе қызметкері актіні тіркейді және Мемлекеттік корпорацияға жолдайды (бір сағат ішінде);</w:t>
      </w:r>
    </w:p>
    <w:bookmarkEnd w:id="247"/>
    <w:bookmarkStart w:name="z308" w:id="248"/>
    <w:p>
      <w:pPr>
        <w:spacing w:after="0"/>
        <w:ind w:left="0"/>
        <w:jc w:val="both"/>
      </w:pPr>
      <w:r>
        <w:rPr>
          <w:rFonts w:ascii="Times New Roman"/>
          <w:b w:val="false"/>
          <w:i w:val="false"/>
          <w:color w:val="000000"/>
          <w:sz w:val="28"/>
        </w:rPr>
        <w:t>
      9) Мемлекеттік корпорация қызметкері актіні тіркейді және көрсетілетін қызметті алушыға не оның өкіліне береді (он бес минуттан аспайды).</w:t>
      </w:r>
    </w:p>
    <w:bookmarkEnd w:id="248"/>
    <w:bookmarkStart w:name="z309" w:id="249"/>
    <w:p>
      <w:pPr>
        <w:spacing w:after="0"/>
        <w:ind w:left="0"/>
        <w:jc w:val="both"/>
      </w:pPr>
      <w:r>
        <w:rPr>
          <w:rFonts w:ascii="Times New Roman"/>
          <w:b w:val="false"/>
          <w:i w:val="false"/>
          <w:color w:val="000000"/>
          <w:sz w:val="28"/>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p>
    <w:bookmarkEnd w:id="24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 жеке меншікке сататын нақты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 учаскелерінің кадастрлық (бағалау) құнын бекіту"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1-қосымша</w:t>
            </w:r>
          </w:p>
        </w:tc>
      </w:tr>
    </w:tbl>
    <w:bookmarkStart w:name="z314" w:id="250"/>
    <w:p>
      <w:pPr>
        <w:spacing w:after="0"/>
        <w:ind w:left="0"/>
        <w:jc w:val="left"/>
      </w:pPr>
      <w:r>
        <w:rPr>
          <w:rFonts w:ascii="Times New Roman"/>
          <w:b/>
          <w:i w:val="false"/>
          <w:color w:val="000000"/>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w:t>
      </w:r>
    </w:p>
    <w:bookmarkEnd w:id="2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68"/>
        <w:gridCol w:w="4010"/>
        <w:gridCol w:w="2342"/>
        <w:gridCol w:w="1227"/>
        <w:gridCol w:w="1041"/>
        <w:gridCol w:w="1413"/>
        <w:gridCol w:w="1599"/>
      </w:tblGrid>
      <w:tr>
        <w:trPr>
          <w:trHeight w:val="30" w:hRule="atLeast"/>
        </w:trPr>
        <w:tc>
          <w:tcPr>
            <w:tcW w:w="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5" w:id="251"/>
          <w:p>
            <w:pPr>
              <w:spacing w:after="20"/>
              <w:ind w:left="20"/>
              <w:jc w:val="both"/>
            </w:pPr>
            <w:r>
              <w:rPr>
                <w:rFonts w:ascii="Times New Roman"/>
                <w:b w:val="false"/>
                <w:i w:val="false"/>
                <w:color w:val="000000"/>
                <w:sz w:val="20"/>
              </w:rPr>
              <w:t>
1</w:t>
            </w:r>
          </w:p>
          <w:bookmarkEnd w:id="251"/>
        </w:tc>
        <w:tc>
          <w:tcPr>
            <w:tcW w:w="4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Рәсімнің </w:t>
            </w:r>
            <w:r>
              <w:br/>
            </w:r>
            <w:r>
              <w:rPr>
                <w:rFonts w:ascii="Times New Roman"/>
                <w:b w:val="false"/>
                <w:i w:val="false"/>
                <w:color w:val="000000"/>
                <w:sz w:val="20"/>
              </w:rPr>
              <w:t xml:space="preserve">
(іс-қимылдың) </w:t>
            </w:r>
            <w:r>
              <w:br/>
            </w:r>
            <w:r>
              <w:rPr>
                <w:rFonts w:ascii="Times New Roman"/>
                <w:b w:val="false"/>
                <w:i w:val="false"/>
                <w:color w:val="000000"/>
                <w:sz w:val="20"/>
              </w:rPr>
              <w:t>
нөмірі</w:t>
            </w:r>
          </w:p>
        </w:tc>
        <w:tc>
          <w:tcPr>
            <w:tcW w:w="2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6" w:id="252"/>
          <w:p>
            <w:pPr>
              <w:spacing w:after="20"/>
              <w:ind w:left="20"/>
              <w:jc w:val="both"/>
            </w:pPr>
            <w:r>
              <w:rPr>
                <w:rFonts w:ascii="Times New Roman"/>
                <w:b w:val="false"/>
                <w:i w:val="false"/>
                <w:color w:val="000000"/>
                <w:sz w:val="20"/>
              </w:rPr>
              <w:t>
2</w:t>
            </w:r>
          </w:p>
          <w:bookmarkEnd w:id="252"/>
        </w:tc>
        <w:tc>
          <w:tcPr>
            <w:tcW w:w="4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бөлімшелердің</w:t>
            </w:r>
            <w:r>
              <w:br/>
            </w:r>
            <w:r>
              <w:rPr>
                <w:rFonts w:ascii="Times New Roman"/>
                <w:b w:val="false"/>
                <w:i w:val="false"/>
                <w:color w:val="000000"/>
                <w:sz w:val="20"/>
              </w:rPr>
              <w:t>
 атауы</w:t>
            </w:r>
          </w:p>
        </w:tc>
        <w:tc>
          <w:tcPr>
            <w:tcW w:w="2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c>
          <w:tcPr>
            <w:tcW w:w="1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орындаушысы</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r>
      <w:tr>
        <w:trPr>
          <w:trHeight w:val="30" w:hRule="atLeast"/>
        </w:trPr>
        <w:tc>
          <w:tcPr>
            <w:tcW w:w="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7" w:id="253"/>
          <w:p>
            <w:pPr>
              <w:spacing w:after="20"/>
              <w:ind w:left="20"/>
              <w:jc w:val="both"/>
            </w:pPr>
            <w:r>
              <w:rPr>
                <w:rFonts w:ascii="Times New Roman"/>
                <w:b w:val="false"/>
                <w:i w:val="false"/>
                <w:color w:val="000000"/>
                <w:sz w:val="20"/>
              </w:rPr>
              <w:t>
3</w:t>
            </w:r>
          </w:p>
          <w:bookmarkEnd w:id="253"/>
        </w:tc>
        <w:tc>
          <w:tcPr>
            <w:tcW w:w="4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Рәсімнің </w:t>
            </w:r>
            <w:r>
              <w:br/>
            </w:r>
            <w:r>
              <w:rPr>
                <w:rFonts w:ascii="Times New Roman"/>
                <w:b w:val="false"/>
                <w:i w:val="false"/>
                <w:color w:val="000000"/>
                <w:sz w:val="20"/>
              </w:rPr>
              <w:t>
(іс-қимылдың) атауы және олардың сипаттамасы</w:t>
            </w:r>
          </w:p>
        </w:tc>
        <w:tc>
          <w:tcPr>
            <w:tcW w:w="2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тіркейді, көрсетілетін қызметті алушыға не оның өкіліне өтініштің көшірмесін береді</w:t>
            </w:r>
          </w:p>
        </w:tc>
        <w:tc>
          <w:tcPr>
            <w:tcW w:w="1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құжаттарды </w:t>
            </w:r>
            <w:r>
              <w:br/>
            </w:r>
            <w:r>
              <w:rPr>
                <w:rFonts w:ascii="Times New Roman"/>
                <w:b w:val="false"/>
                <w:i w:val="false"/>
                <w:color w:val="000000"/>
                <w:sz w:val="20"/>
              </w:rPr>
              <w:t>
қарайды</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құжаттарды </w:t>
            </w:r>
            <w:r>
              <w:br/>
            </w:r>
            <w:r>
              <w:rPr>
                <w:rFonts w:ascii="Times New Roman"/>
                <w:b w:val="false"/>
                <w:i w:val="false"/>
                <w:color w:val="000000"/>
                <w:sz w:val="20"/>
              </w:rPr>
              <w:t xml:space="preserve">
қарайды </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актіге қол </w:t>
            </w:r>
            <w:r>
              <w:br/>
            </w:r>
            <w:r>
              <w:rPr>
                <w:rFonts w:ascii="Times New Roman"/>
                <w:b w:val="false"/>
                <w:i w:val="false"/>
                <w:color w:val="000000"/>
                <w:sz w:val="20"/>
              </w:rPr>
              <w:t>
қояды</w:t>
            </w:r>
          </w:p>
        </w:tc>
        <w:tc>
          <w:tcPr>
            <w:tcW w:w="1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актіні </w:t>
            </w:r>
            <w:r>
              <w:br/>
            </w:r>
            <w:r>
              <w:rPr>
                <w:rFonts w:ascii="Times New Roman"/>
                <w:b w:val="false"/>
                <w:i w:val="false"/>
                <w:color w:val="000000"/>
                <w:sz w:val="20"/>
              </w:rPr>
              <w:t xml:space="preserve">
тіркейді </w:t>
            </w:r>
          </w:p>
        </w:tc>
      </w:tr>
      <w:tr>
        <w:trPr>
          <w:trHeight w:val="30" w:hRule="atLeast"/>
        </w:trPr>
        <w:tc>
          <w:tcPr>
            <w:tcW w:w="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8" w:id="254"/>
          <w:p>
            <w:pPr>
              <w:spacing w:after="20"/>
              <w:ind w:left="20"/>
              <w:jc w:val="both"/>
            </w:pPr>
            <w:r>
              <w:rPr>
                <w:rFonts w:ascii="Times New Roman"/>
                <w:b w:val="false"/>
                <w:i w:val="false"/>
                <w:color w:val="000000"/>
                <w:sz w:val="20"/>
              </w:rPr>
              <w:t>
4</w:t>
            </w:r>
          </w:p>
          <w:bookmarkEnd w:id="254"/>
        </w:tc>
        <w:tc>
          <w:tcPr>
            <w:tcW w:w="4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Келесі рәсімді </w:t>
            </w:r>
            <w:r>
              <w:br/>
            </w:r>
            <w:r>
              <w:rPr>
                <w:rFonts w:ascii="Times New Roman"/>
                <w:b w:val="false"/>
                <w:i w:val="false"/>
                <w:color w:val="000000"/>
                <w:sz w:val="20"/>
              </w:rPr>
              <w:t>
(іс-қимылды) орындауды бастау үшін негіз болатын мемлекеттік қызметті көрсету бойынша рәсім (іс-қимыл) нәтижесі</w:t>
            </w:r>
          </w:p>
        </w:tc>
        <w:tc>
          <w:tcPr>
            <w:tcW w:w="2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көрсетілетін қызметті берушінің басшысына ұсынады</w:t>
            </w:r>
          </w:p>
        </w:tc>
        <w:tc>
          <w:tcPr>
            <w:tcW w:w="1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көрсетілетін қызметті берушінің орындаушысына жолдайды</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акті жобасын</w:t>
            </w:r>
            <w:r>
              <w:br/>
            </w:r>
            <w:r>
              <w:rPr>
                <w:rFonts w:ascii="Times New Roman"/>
                <w:b w:val="false"/>
                <w:i w:val="false"/>
                <w:color w:val="000000"/>
                <w:sz w:val="20"/>
              </w:rPr>
              <w:t>
көрсетілетін қызметті берушінің басшысына ұсынады</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актіні көрсетілетін қызметті берушінің кеңсе қызметкеріне жолдайды</w:t>
            </w:r>
          </w:p>
        </w:tc>
        <w:tc>
          <w:tcPr>
            <w:tcW w:w="1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актіні көрсетілетін қызметті алушыға не оның өкіліне береді </w:t>
            </w:r>
          </w:p>
        </w:tc>
      </w:tr>
      <w:tr>
        <w:trPr>
          <w:trHeight w:val="30" w:hRule="atLeast"/>
        </w:trPr>
        <w:tc>
          <w:tcPr>
            <w:tcW w:w="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9" w:id="255"/>
          <w:p>
            <w:pPr>
              <w:spacing w:after="20"/>
              <w:ind w:left="20"/>
              <w:jc w:val="both"/>
            </w:pPr>
            <w:r>
              <w:rPr>
                <w:rFonts w:ascii="Times New Roman"/>
                <w:b w:val="false"/>
                <w:i w:val="false"/>
                <w:color w:val="000000"/>
                <w:sz w:val="20"/>
              </w:rPr>
              <w:t>
5</w:t>
            </w:r>
          </w:p>
          <w:bookmarkEnd w:id="255"/>
        </w:tc>
        <w:tc>
          <w:tcPr>
            <w:tcW w:w="4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Орындалу </w:t>
            </w:r>
            <w:r>
              <w:br/>
            </w:r>
            <w:r>
              <w:rPr>
                <w:rFonts w:ascii="Times New Roman"/>
                <w:b w:val="false"/>
                <w:i w:val="false"/>
                <w:color w:val="000000"/>
                <w:sz w:val="20"/>
              </w:rPr>
              <w:t>
мерзімі</w:t>
            </w:r>
          </w:p>
        </w:tc>
        <w:tc>
          <w:tcPr>
            <w:tcW w:w="2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15 минуттан </w:t>
            </w:r>
            <w:r>
              <w:br/>
            </w:r>
            <w:r>
              <w:rPr>
                <w:rFonts w:ascii="Times New Roman"/>
                <w:b w:val="false"/>
                <w:i w:val="false"/>
                <w:color w:val="000000"/>
                <w:sz w:val="20"/>
              </w:rPr>
              <w:t>
аспайды</w:t>
            </w:r>
          </w:p>
        </w:tc>
        <w:tc>
          <w:tcPr>
            <w:tcW w:w="1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15 минуттан </w:t>
            </w:r>
            <w:r>
              <w:br/>
            </w:r>
            <w:r>
              <w:rPr>
                <w:rFonts w:ascii="Times New Roman"/>
                <w:b w:val="false"/>
                <w:i w:val="false"/>
                <w:color w:val="000000"/>
                <w:sz w:val="20"/>
              </w:rPr>
              <w:t>
аспайды</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жұмыс </w:t>
            </w:r>
            <w:r>
              <w:br/>
            </w:r>
            <w:r>
              <w:rPr>
                <w:rFonts w:ascii="Times New Roman"/>
                <w:b w:val="false"/>
                <w:i w:val="false"/>
                <w:color w:val="000000"/>
                <w:sz w:val="20"/>
              </w:rPr>
              <w:t>
күні ішінде</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жұмыс </w:t>
            </w:r>
            <w:r>
              <w:br/>
            </w:r>
            <w:r>
              <w:rPr>
                <w:rFonts w:ascii="Times New Roman"/>
                <w:b w:val="false"/>
                <w:i w:val="false"/>
                <w:color w:val="000000"/>
                <w:sz w:val="20"/>
              </w:rPr>
              <w:t>
күні ішінде</w:t>
            </w:r>
          </w:p>
        </w:tc>
        <w:tc>
          <w:tcPr>
            <w:tcW w:w="1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15 минуттан </w:t>
            </w:r>
            <w:r>
              <w:br/>
            </w:r>
            <w:r>
              <w:rPr>
                <w:rFonts w:ascii="Times New Roman"/>
                <w:b w:val="false"/>
                <w:i w:val="false"/>
                <w:color w:val="000000"/>
                <w:sz w:val="20"/>
              </w:rPr>
              <w:t>
аспайды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 жеке меншікке сататын нақты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 учаскелерінің кадастрлық (бағалау) құнын бекіту"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2-қосымша</w:t>
            </w:r>
          </w:p>
        </w:tc>
      </w:tr>
    </w:tbl>
    <w:bookmarkStart w:name="z324" w:id="256"/>
    <w:p>
      <w:pPr>
        <w:spacing w:after="0"/>
        <w:ind w:left="0"/>
        <w:jc w:val="left"/>
      </w:pPr>
      <w:r>
        <w:rPr>
          <w:rFonts w:ascii="Times New Roman"/>
          <w:b/>
          <w:i w:val="false"/>
          <w:color w:val="000000"/>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w:t>
      </w:r>
    </w:p>
    <w:bookmarkEnd w:id="2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51"/>
        <w:gridCol w:w="2710"/>
        <w:gridCol w:w="2085"/>
        <w:gridCol w:w="1582"/>
        <w:gridCol w:w="952"/>
        <w:gridCol w:w="953"/>
        <w:gridCol w:w="955"/>
        <w:gridCol w:w="955"/>
        <w:gridCol w:w="703"/>
        <w:gridCol w:w="954"/>
      </w:tblGrid>
      <w:tr>
        <w:trPr>
          <w:trHeight w:val="30" w:hRule="atLeast"/>
        </w:trPr>
        <w:tc>
          <w:tcPr>
            <w:tcW w:w="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5" w:id="257"/>
          <w:p>
            <w:pPr>
              <w:spacing w:after="20"/>
              <w:ind w:left="20"/>
              <w:jc w:val="both"/>
            </w:pPr>
            <w:r>
              <w:rPr>
                <w:rFonts w:ascii="Times New Roman"/>
                <w:b w:val="false"/>
                <w:i w:val="false"/>
                <w:color w:val="000000"/>
                <w:sz w:val="20"/>
              </w:rPr>
              <w:t>
1</w:t>
            </w:r>
          </w:p>
          <w:bookmarkEnd w:id="257"/>
        </w:tc>
        <w:tc>
          <w:tcPr>
            <w:tcW w:w="2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Рәсімнің </w:t>
            </w:r>
            <w:r>
              <w:br/>
            </w:r>
            <w:r>
              <w:rPr>
                <w:rFonts w:ascii="Times New Roman"/>
                <w:b w:val="false"/>
                <w:i w:val="false"/>
                <w:color w:val="000000"/>
                <w:sz w:val="20"/>
              </w:rPr>
              <w:t xml:space="preserve">
(іс-қимылдың) </w:t>
            </w:r>
            <w:r>
              <w:br/>
            </w:r>
            <w:r>
              <w:rPr>
                <w:rFonts w:ascii="Times New Roman"/>
                <w:b w:val="false"/>
                <w:i w:val="false"/>
                <w:color w:val="000000"/>
                <w:sz w:val="20"/>
              </w:rPr>
              <w:t>
нөмірі</w:t>
            </w:r>
          </w:p>
        </w:tc>
        <w:tc>
          <w:tcPr>
            <w:tcW w:w="2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r>
              <w:br/>
            </w:r>
            <w:r>
              <w:rPr>
                <w:rFonts w:ascii="Times New Roman"/>
                <w:b w:val="false"/>
                <w:i w:val="false"/>
                <w:color w:val="000000"/>
                <w:sz w:val="20"/>
              </w:rPr>
              <w:t>
 </w:t>
            </w:r>
          </w:p>
        </w:tc>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6" w:id="258"/>
          <w:p>
            <w:pPr>
              <w:spacing w:after="20"/>
              <w:ind w:left="20"/>
              <w:jc w:val="both"/>
            </w:pPr>
            <w:r>
              <w:rPr>
                <w:rFonts w:ascii="Times New Roman"/>
                <w:b w:val="false"/>
                <w:i w:val="false"/>
                <w:color w:val="000000"/>
                <w:sz w:val="20"/>
              </w:rPr>
              <w:t>
2</w:t>
            </w:r>
          </w:p>
          <w:bookmarkEnd w:id="258"/>
        </w:tc>
        <w:tc>
          <w:tcPr>
            <w:tcW w:w="2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бөлімшелердің</w:t>
            </w:r>
            <w:r>
              <w:br/>
            </w:r>
            <w:r>
              <w:rPr>
                <w:rFonts w:ascii="Times New Roman"/>
                <w:b w:val="false"/>
                <w:i w:val="false"/>
                <w:color w:val="000000"/>
                <w:sz w:val="20"/>
              </w:rPr>
              <w:t>
 атауы</w:t>
            </w:r>
          </w:p>
        </w:tc>
        <w:tc>
          <w:tcPr>
            <w:tcW w:w="2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 қызметкері</w:t>
            </w:r>
          </w:p>
        </w:tc>
        <w:tc>
          <w:tcPr>
            <w:tcW w:w="1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корпорацияның жинақтау бөлімінің қызметкері</w:t>
            </w:r>
          </w:p>
        </w:tc>
        <w:tc>
          <w:tcPr>
            <w:tcW w:w="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c>
          <w:tcPr>
            <w:tcW w:w="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w:t>
            </w:r>
            <w:r>
              <w:br/>
            </w:r>
            <w:r>
              <w:rPr>
                <w:rFonts w:ascii="Times New Roman"/>
                <w:b w:val="false"/>
                <w:i w:val="false"/>
                <w:color w:val="000000"/>
                <w:sz w:val="20"/>
              </w:rPr>
              <w:t>
орындаушысы</w:t>
            </w:r>
          </w:p>
        </w:tc>
        <w:tc>
          <w:tcPr>
            <w:tcW w:w="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берушінің кеңсе қызметкері </w:t>
            </w:r>
          </w:p>
        </w:tc>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 қызметкері</w:t>
            </w:r>
          </w:p>
        </w:tc>
      </w:tr>
      <w:tr>
        <w:trPr>
          <w:trHeight w:val="30" w:hRule="atLeast"/>
        </w:trPr>
        <w:tc>
          <w:tcPr>
            <w:tcW w:w="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7" w:id="259"/>
          <w:p>
            <w:pPr>
              <w:spacing w:after="20"/>
              <w:ind w:left="20"/>
              <w:jc w:val="both"/>
            </w:pPr>
            <w:r>
              <w:rPr>
                <w:rFonts w:ascii="Times New Roman"/>
                <w:b w:val="false"/>
                <w:i w:val="false"/>
                <w:color w:val="000000"/>
                <w:sz w:val="20"/>
              </w:rPr>
              <w:t>
3</w:t>
            </w:r>
          </w:p>
          <w:bookmarkEnd w:id="259"/>
        </w:tc>
        <w:tc>
          <w:tcPr>
            <w:tcW w:w="2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Рәсімнің </w:t>
            </w:r>
            <w:r>
              <w:br/>
            </w:r>
            <w:r>
              <w:rPr>
                <w:rFonts w:ascii="Times New Roman"/>
                <w:b w:val="false"/>
                <w:i w:val="false"/>
                <w:color w:val="000000"/>
                <w:sz w:val="20"/>
              </w:rPr>
              <w:t>
(іс-қимылдың) атауы және олардың сипаттамасы</w:t>
            </w:r>
          </w:p>
        </w:tc>
        <w:tc>
          <w:tcPr>
            <w:tcW w:w="2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құжаттарды тіркейді </w:t>
            </w:r>
            <w:r>
              <w:br/>
            </w:r>
            <w:r>
              <w:rPr>
                <w:rFonts w:ascii="Times New Roman"/>
                <w:b w:val="false"/>
                <w:i w:val="false"/>
                <w:color w:val="000000"/>
                <w:sz w:val="20"/>
              </w:rPr>
              <w:t>
 </w:t>
            </w:r>
          </w:p>
        </w:tc>
        <w:tc>
          <w:tcPr>
            <w:tcW w:w="158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құжаттарды көрсетілетін қызметті берушіге жолдайды</w:t>
            </w:r>
          </w:p>
        </w:tc>
        <w:tc>
          <w:tcPr>
            <w:tcW w:w="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тіркейді</w:t>
            </w:r>
          </w:p>
        </w:tc>
        <w:tc>
          <w:tcPr>
            <w:tcW w:w="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қарайды</w:t>
            </w:r>
          </w:p>
        </w:tc>
        <w:tc>
          <w:tcPr>
            <w:tcW w:w="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құжаттарды қарайды </w:t>
            </w:r>
          </w:p>
        </w:tc>
        <w:tc>
          <w:tcPr>
            <w:tcW w:w="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актіге </w:t>
            </w:r>
            <w:r>
              <w:br/>
            </w:r>
            <w:r>
              <w:rPr>
                <w:rFonts w:ascii="Times New Roman"/>
                <w:b w:val="false"/>
                <w:i w:val="false"/>
                <w:color w:val="000000"/>
                <w:sz w:val="20"/>
              </w:rPr>
              <w:t>
қол қояды</w:t>
            </w:r>
          </w:p>
        </w:tc>
        <w:tc>
          <w:tcPr>
            <w:tcW w:w="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актіні тіркейді</w:t>
            </w:r>
          </w:p>
        </w:tc>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актіні</w:t>
            </w:r>
            <w:r>
              <w:br/>
            </w:r>
            <w:r>
              <w:rPr>
                <w:rFonts w:ascii="Times New Roman"/>
                <w:b w:val="false"/>
                <w:i w:val="false"/>
                <w:color w:val="000000"/>
                <w:sz w:val="20"/>
              </w:rPr>
              <w:t>
тіркейді</w:t>
            </w:r>
          </w:p>
        </w:tc>
      </w:tr>
      <w:tr>
        <w:trPr>
          <w:trHeight w:val="30" w:hRule="atLeast"/>
        </w:trPr>
        <w:tc>
          <w:tcPr>
            <w:tcW w:w="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8" w:id="260"/>
          <w:p>
            <w:pPr>
              <w:spacing w:after="20"/>
              <w:ind w:left="20"/>
              <w:jc w:val="both"/>
            </w:pPr>
            <w:r>
              <w:rPr>
                <w:rFonts w:ascii="Times New Roman"/>
                <w:b w:val="false"/>
                <w:i w:val="false"/>
                <w:color w:val="000000"/>
                <w:sz w:val="20"/>
              </w:rPr>
              <w:t>
4</w:t>
            </w:r>
          </w:p>
          <w:bookmarkEnd w:id="260"/>
        </w:tc>
        <w:tc>
          <w:tcPr>
            <w:tcW w:w="2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Келесі рәсімді </w:t>
            </w:r>
            <w:r>
              <w:br/>
            </w:r>
            <w:r>
              <w:rPr>
                <w:rFonts w:ascii="Times New Roman"/>
                <w:b w:val="false"/>
                <w:i w:val="false"/>
                <w:color w:val="000000"/>
                <w:sz w:val="20"/>
              </w:rPr>
              <w:t>
(іс-қимылды) орындауды бастау үшін негіз болатын мемлекеттік қызметті көрсету бойынша рәсім (іс-қимыл) нәтижесі</w:t>
            </w:r>
          </w:p>
        </w:tc>
        <w:tc>
          <w:tcPr>
            <w:tcW w:w="2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алушыға не оның өкіліне құжаттардың қабылданғаны не құжаттарды қабылдаудан бас тарту туралы қолхат береді</w:t>
            </w:r>
          </w:p>
        </w:tc>
        <w:tc>
          <w:tcPr>
            <w:tcW w:w="0" w:type="auto"/>
            <w:vMerge/>
            <w:tcBorders>
              <w:top w:val="nil"/>
              <w:left w:val="single" w:color="cfcfcf" w:sz="5"/>
              <w:bottom w:val="single" w:color="cfcfcf" w:sz="5"/>
              <w:right w:val="single" w:color="cfcfcf" w:sz="5"/>
            </w:tcBorders>
          </w:tcPr>
          <w:p/>
        </w:tc>
        <w:tc>
          <w:tcPr>
            <w:tcW w:w="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көрсетілетін қызметті берушінің басшысына ұсынады</w:t>
            </w:r>
          </w:p>
        </w:tc>
        <w:tc>
          <w:tcPr>
            <w:tcW w:w="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көрсетілетін қызметті берушінің орындаушы</w:t>
            </w:r>
            <w:r>
              <w:br/>
            </w:r>
            <w:r>
              <w:rPr>
                <w:rFonts w:ascii="Times New Roman"/>
                <w:b w:val="false"/>
                <w:i w:val="false"/>
                <w:color w:val="000000"/>
                <w:sz w:val="20"/>
              </w:rPr>
              <w:t>
сына жолдайды</w:t>
            </w:r>
          </w:p>
        </w:tc>
        <w:tc>
          <w:tcPr>
            <w:tcW w:w="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акті жобасын көрсетілетін қызметті берушінің басшысына ұсынады</w:t>
            </w:r>
          </w:p>
        </w:tc>
        <w:tc>
          <w:tcPr>
            <w:tcW w:w="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актіні көрсетілетін қызметті берушінің кеңсе қызметкеріне жолдайды</w:t>
            </w:r>
          </w:p>
        </w:tc>
        <w:tc>
          <w:tcPr>
            <w:tcW w:w="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актіні Мемлекеттік корпорацияға жолдайды</w:t>
            </w:r>
          </w:p>
        </w:tc>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актіні көрсетілетін қызметті алушыға </w:t>
            </w:r>
            <w:r>
              <w:br/>
            </w:r>
            <w:r>
              <w:rPr>
                <w:rFonts w:ascii="Times New Roman"/>
                <w:b w:val="false"/>
                <w:i w:val="false"/>
                <w:color w:val="000000"/>
                <w:sz w:val="20"/>
              </w:rPr>
              <w:t>
не оның өкіліне береді</w:t>
            </w:r>
          </w:p>
        </w:tc>
      </w:tr>
      <w:tr>
        <w:trPr>
          <w:trHeight w:val="30" w:hRule="atLeast"/>
        </w:trPr>
        <w:tc>
          <w:tcPr>
            <w:tcW w:w="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9" w:id="261"/>
          <w:p>
            <w:pPr>
              <w:spacing w:after="20"/>
              <w:ind w:left="20"/>
              <w:jc w:val="both"/>
            </w:pPr>
            <w:r>
              <w:rPr>
                <w:rFonts w:ascii="Times New Roman"/>
                <w:b w:val="false"/>
                <w:i w:val="false"/>
                <w:color w:val="000000"/>
                <w:sz w:val="20"/>
              </w:rPr>
              <w:t>
5</w:t>
            </w:r>
          </w:p>
          <w:bookmarkEnd w:id="261"/>
        </w:tc>
        <w:tc>
          <w:tcPr>
            <w:tcW w:w="2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Орындалу </w:t>
            </w:r>
            <w:r>
              <w:br/>
            </w:r>
            <w:r>
              <w:rPr>
                <w:rFonts w:ascii="Times New Roman"/>
                <w:b w:val="false"/>
                <w:i w:val="false"/>
                <w:color w:val="000000"/>
                <w:sz w:val="20"/>
              </w:rPr>
              <w:t>
мерзімі</w:t>
            </w:r>
          </w:p>
        </w:tc>
        <w:tc>
          <w:tcPr>
            <w:tcW w:w="2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минуттан аспайды</w:t>
            </w:r>
          </w:p>
        </w:tc>
        <w:tc>
          <w:tcPr>
            <w:tcW w:w="1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күні ішінде, мемлекеттік қызмет көрсету мерзіміне кірмейді</w:t>
            </w:r>
          </w:p>
        </w:tc>
        <w:tc>
          <w:tcPr>
            <w:tcW w:w="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минуттан аспайды</w:t>
            </w:r>
          </w:p>
        </w:tc>
        <w:tc>
          <w:tcPr>
            <w:tcW w:w="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минуттан аспайды</w:t>
            </w:r>
          </w:p>
        </w:tc>
        <w:tc>
          <w:tcPr>
            <w:tcW w:w="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жұмыс күні ішінде</w:t>
            </w:r>
          </w:p>
        </w:tc>
        <w:tc>
          <w:tcPr>
            <w:tcW w:w="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күні ішінде</w:t>
            </w:r>
          </w:p>
        </w:tc>
        <w:tc>
          <w:tcPr>
            <w:tcW w:w="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сағат </w:t>
            </w:r>
            <w:r>
              <w:br/>
            </w:r>
            <w:r>
              <w:rPr>
                <w:rFonts w:ascii="Times New Roman"/>
                <w:b w:val="false"/>
                <w:i w:val="false"/>
                <w:color w:val="000000"/>
                <w:sz w:val="20"/>
              </w:rPr>
              <w:t>
ішінде</w:t>
            </w:r>
          </w:p>
        </w:tc>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минуттан аспайды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 жеке меншікке сататын нақты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 учаскелерінің кадастрлық (бағалау) құнын бекіту"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3-қосымша</w:t>
            </w:r>
          </w:p>
        </w:tc>
      </w:tr>
    </w:tbl>
    <w:bookmarkStart w:name="z334" w:id="262"/>
    <w:p>
      <w:pPr>
        <w:spacing w:after="0"/>
        <w:ind w:left="0"/>
        <w:jc w:val="left"/>
      </w:pPr>
      <w:r>
        <w:rPr>
          <w:rFonts w:ascii="Times New Roman"/>
          <w:b/>
          <w:i w:val="false"/>
          <w:color w:val="000000"/>
        </w:rPr>
        <w:t xml:space="preserve"> Әрбір рәсімнің (іс-қимылдың) ұзақтығы көрсетіле отырып, құрылымдық бөлімшелер (қызметкерлер) арасындағы рәсімдер (іс-қимылдар) реттілігінің сипаттамасы</w:t>
      </w:r>
    </w:p>
    <w:bookmarkEnd w:id="262"/>
    <w:bookmarkStart w:name="z335" w:id="263"/>
    <w:p>
      <w:pPr>
        <w:spacing w:after="0"/>
        <w:ind w:left="0"/>
        <w:jc w:val="left"/>
      </w:pPr>
      <w:r>
        <w:rPr>
          <w:rFonts w:ascii="Times New Roman"/>
          <w:b/>
          <w:i w:val="false"/>
          <w:color w:val="000000"/>
        </w:rPr>
        <w:t xml:space="preserve"> Көрсетілетін қызметті алушы не оның өкілі көрсетілетін қызметті берушіге жүгінген кезде:</w:t>
      </w:r>
    </w:p>
    <w:bookmarkEnd w:id="263"/>
    <w:bookmarkStart w:name="z336" w:id="264"/>
    <w:p>
      <w:pPr>
        <w:spacing w:after="0"/>
        <w:ind w:left="0"/>
        <w:jc w:val="both"/>
      </w:pPr>
      <w:r>
        <w:rPr>
          <w:rFonts w:ascii="Times New Roman"/>
          <w:b w:val="false"/>
          <w:i w:val="false"/>
          <w:color w:val="000000"/>
          <w:sz w:val="28"/>
        </w:rPr>
        <w:t xml:space="preserve">
      </w:t>
      </w:r>
    </w:p>
    <w:bookmarkEnd w:id="264"/>
    <w:p>
      <w:pPr>
        <w:spacing w:after="0"/>
        <w:ind w:left="0"/>
        <w:jc w:val="both"/>
      </w:pPr>
      <w:r>
        <w:drawing>
          <wp:inline distT="0" distB="0" distL="0" distR="0">
            <wp:extent cx="5613400" cy="472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5613400" cy="472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7" w:id="265"/>
    <w:p>
      <w:pPr>
        <w:spacing w:after="0"/>
        <w:ind w:left="0"/>
        <w:jc w:val="left"/>
      </w:pPr>
      <w:r>
        <w:rPr>
          <w:rFonts w:ascii="Times New Roman"/>
          <w:b/>
          <w:i w:val="false"/>
          <w:color w:val="000000"/>
        </w:rPr>
        <w:t xml:space="preserve"> Көрсетілетін қызметті алушы не оның өкілі Мемлекеттік корпорацияға жүгінген кезде:</w:t>
      </w:r>
    </w:p>
    <w:bookmarkEnd w:id="265"/>
    <w:bookmarkStart w:name="z338" w:id="266"/>
    <w:p>
      <w:pPr>
        <w:spacing w:after="0"/>
        <w:ind w:left="0"/>
        <w:jc w:val="both"/>
      </w:pPr>
      <w:r>
        <w:rPr>
          <w:rFonts w:ascii="Times New Roman"/>
          <w:b w:val="false"/>
          <w:i w:val="false"/>
          <w:color w:val="000000"/>
          <w:sz w:val="28"/>
        </w:rPr>
        <w:t xml:space="preserve">
      </w:t>
      </w:r>
    </w:p>
    <w:bookmarkEnd w:id="266"/>
    <w:p>
      <w:pPr>
        <w:spacing w:after="0"/>
        <w:ind w:left="0"/>
        <w:jc w:val="both"/>
      </w:pPr>
      <w:r>
        <w:drawing>
          <wp:inline distT="0" distB="0" distL="0" distR="0">
            <wp:extent cx="7175500" cy="527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175500" cy="527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 жеке меншікке сататын нақты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 учаскелерінің кадастрлық (бағалау) құнын бекіту"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4-қосымша</w:t>
            </w:r>
          </w:p>
        </w:tc>
      </w:tr>
    </w:tbl>
    <w:bookmarkStart w:name="z343" w:id="267"/>
    <w:p>
      <w:pPr>
        <w:spacing w:after="0"/>
        <w:ind w:left="0"/>
        <w:jc w:val="left"/>
      </w:pPr>
      <w:r>
        <w:rPr>
          <w:rFonts w:ascii="Times New Roman"/>
          <w:b/>
          <w:i w:val="false"/>
          <w:color w:val="000000"/>
        </w:rPr>
        <w:t xml:space="preserve"> Мемлекеттік қызмет көрсету бизнес- процестерінің анықтамалығы</w:t>
      </w:r>
    </w:p>
    <w:bookmarkEnd w:id="267"/>
    <w:bookmarkStart w:name="z344" w:id="268"/>
    <w:p>
      <w:pPr>
        <w:spacing w:after="0"/>
        <w:ind w:left="0"/>
        <w:jc w:val="left"/>
      </w:pPr>
      <w:r>
        <w:rPr>
          <w:rFonts w:ascii="Times New Roman"/>
          <w:b/>
          <w:i w:val="false"/>
          <w:color w:val="000000"/>
        </w:rPr>
        <w:t xml:space="preserve"> Көрсетілетін қызметті алушы не оның өкілі көрсетілетін қызметті берушіге жүгінген кезде:</w:t>
      </w:r>
    </w:p>
    <w:bookmarkEnd w:id="268"/>
    <w:bookmarkStart w:name="z345" w:id="269"/>
    <w:p>
      <w:pPr>
        <w:spacing w:after="0"/>
        <w:ind w:left="0"/>
        <w:jc w:val="both"/>
      </w:pPr>
      <w:r>
        <w:rPr>
          <w:rFonts w:ascii="Times New Roman"/>
          <w:b w:val="false"/>
          <w:i w:val="false"/>
          <w:color w:val="000000"/>
          <w:sz w:val="28"/>
        </w:rPr>
        <w:t xml:space="preserve">
      </w:t>
      </w:r>
    </w:p>
    <w:bookmarkEnd w:id="269"/>
    <w:p>
      <w:pPr>
        <w:spacing w:after="0"/>
        <w:ind w:left="0"/>
        <w:jc w:val="both"/>
      </w:pPr>
      <w:r>
        <w:drawing>
          <wp:inline distT="0" distB="0" distL="0" distR="0">
            <wp:extent cx="7810500" cy="365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365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6" w:id="270"/>
    <w:p>
      <w:pPr>
        <w:spacing w:after="0"/>
        <w:ind w:left="0"/>
        <w:jc w:val="left"/>
      </w:pPr>
      <w:r>
        <w:rPr>
          <w:rFonts w:ascii="Times New Roman"/>
          <w:b/>
          <w:i w:val="false"/>
          <w:color w:val="000000"/>
        </w:rPr>
        <w:t xml:space="preserve"> Көрсетілетін қызметті алушы не оның өкілі Мемлекеттік корпорацияға жүгінген кезде:</w:t>
      </w:r>
    </w:p>
    <w:bookmarkEnd w:id="270"/>
    <w:bookmarkStart w:name="z347" w:id="271"/>
    <w:p>
      <w:pPr>
        <w:spacing w:after="0"/>
        <w:ind w:left="0"/>
        <w:jc w:val="both"/>
      </w:pPr>
      <w:r>
        <w:rPr>
          <w:rFonts w:ascii="Times New Roman"/>
          <w:b w:val="false"/>
          <w:i w:val="false"/>
          <w:color w:val="000000"/>
          <w:sz w:val="28"/>
        </w:rPr>
        <w:t xml:space="preserve">
      </w:t>
      </w:r>
    </w:p>
    <w:bookmarkEnd w:id="271"/>
    <w:p>
      <w:pPr>
        <w:spacing w:after="0"/>
        <w:ind w:left="0"/>
        <w:jc w:val="both"/>
      </w:pPr>
      <w:r>
        <w:drawing>
          <wp:inline distT="0" distB="0" distL="0" distR="0">
            <wp:extent cx="7810500" cy="427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427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8" w:id="272"/>
    <w:p>
      <w:pPr>
        <w:spacing w:after="0"/>
        <w:ind w:left="0"/>
        <w:jc w:val="left"/>
      </w:pPr>
      <w:r>
        <w:rPr>
          <w:rFonts w:ascii="Times New Roman"/>
          <w:b/>
          <w:i w:val="false"/>
          <w:color w:val="000000"/>
        </w:rPr>
        <w:t xml:space="preserve"> Шартты белгілемелер:</w:t>
      </w:r>
    </w:p>
    <w:bookmarkEnd w:id="272"/>
    <w:bookmarkStart w:name="z349" w:id="273"/>
    <w:p>
      <w:pPr>
        <w:spacing w:after="0"/>
        <w:ind w:left="0"/>
        <w:jc w:val="both"/>
      </w:pPr>
      <w:r>
        <w:rPr>
          <w:rFonts w:ascii="Times New Roman"/>
          <w:b w:val="false"/>
          <w:i w:val="false"/>
          <w:color w:val="000000"/>
          <w:sz w:val="28"/>
        </w:rPr>
        <w:t xml:space="preserve">
      </w:t>
      </w:r>
    </w:p>
    <w:bookmarkEnd w:id="273"/>
    <w:p>
      <w:pPr>
        <w:spacing w:after="0"/>
        <w:ind w:left="0"/>
        <w:jc w:val="both"/>
      </w:pPr>
      <w:r>
        <w:drawing>
          <wp:inline distT="0" distB="0" distL="0" distR="0">
            <wp:extent cx="7810500" cy="229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229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Қызылорда облысы әкімдігінің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2016 жылғы "29" ақпандағы № 375 қаулысына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Қызылорда облысы әкімдігінің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2015 жылғы "2" қазандағы № 180 қаулысымен</w:t>
            </w:r>
            <w:r>
              <w:br/>
            </w:r>
            <w:r>
              <w:rPr>
                <w:rFonts w:ascii="Times New Roman"/>
                <w:b w:val="false"/>
                <w:i w:val="false"/>
                <w:color w:val="000000"/>
                <w:sz w:val="20"/>
              </w:rPr>
              <w:t>бекітілген</w:t>
            </w:r>
          </w:p>
        </w:tc>
      </w:tr>
    </w:tbl>
    <w:bookmarkStart w:name="z355" w:id="274"/>
    <w:p>
      <w:pPr>
        <w:spacing w:after="0"/>
        <w:ind w:left="0"/>
        <w:jc w:val="left"/>
      </w:pPr>
      <w:r>
        <w:rPr>
          <w:rFonts w:ascii="Times New Roman"/>
          <w:b/>
          <w:i w:val="false"/>
          <w:color w:val="000000"/>
        </w:rPr>
        <w:t xml:space="preserve"> "Жер учаскесінің нысаналы мақсатын өзгертуге шешім беру" мемлекеттік көрсетілетін қызмет регламенті</w:t>
      </w:r>
    </w:p>
    <w:bookmarkEnd w:id="274"/>
    <w:bookmarkStart w:name="z356" w:id="275"/>
    <w:p>
      <w:pPr>
        <w:spacing w:after="0"/>
        <w:ind w:left="0"/>
        <w:jc w:val="left"/>
      </w:pPr>
      <w:r>
        <w:rPr>
          <w:rFonts w:ascii="Times New Roman"/>
          <w:b/>
          <w:i w:val="false"/>
          <w:color w:val="000000"/>
        </w:rPr>
        <w:t xml:space="preserve"> 1. Жалпы ережелер</w:t>
      </w:r>
    </w:p>
    <w:bookmarkEnd w:id="275"/>
    <w:bookmarkStart w:name="z357" w:id="276"/>
    <w:p>
      <w:pPr>
        <w:spacing w:after="0"/>
        <w:ind w:left="0"/>
        <w:jc w:val="both"/>
      </w:pPr>
      <w:r>
        <w:rPr>
          <w:rFonts w:ascii="Times New Roman"/>
          <w:b w:val="false"/>
          <w:i w:val="false"/>
          <w:color w:val="000000"/>
          <w:sz w:val="28"/>
        </w:rPr>
        <w:t>
      1. Көрсетілетін қызметті берушінің атауы: облыстың, аудандардың және облыстық маңызы бар қаланың жергілікті атқарушы органдары, аудандық маңызы бар қалалардың, кенттердің, ауылдардың, ауылдық округтердің әкімдері (бұдан әрі - көрсетілетін қызметті беруші).</w:t>
      </w:r>
    </w:p>
    <w:bookmarkEnd w:id="276"/>
    <w:bookmarkStart w:name="z358" w:id="277"/>
    <w:p>
      <w:pPr>
        <w:spacing w:after="0"/>
        <w:ind w:left="0"/>
        <w:jc w:val="both"/>
      </w:pPr>
      <w:r>
        <w:rPr>
          <w:rFonts w:ascii="Times New Roman"/>
          <w:b w:val="false"/>
          <w:i w:val="false"/>
          <w:color w:val="000000"/>
          <w:sz w:val="28"/>
        </w:rPr>
        <w:t>
      Өтініштерді қабылдау және мемлекеттік көрсетілетін қызмет нәтижелерін беру:</w:t>
      </w:r>
    </w:p>
    <w:bookmarkEnd w:id="277"/>
    <w:bookmarkStart w:name="z359" w:id="278"/>
    <w:p>
      <w:pPr>
        <w:spacing w:after="0"/>
        <w:ind w:left="0"/>
        <w:jc w:val="both"/>
      </w:pPr>
      <w:r>
        <w:rPr>
          <w:rFonts w:ascii="Times New Roman"/>
          <w:b w:val="false"/>
          <w:i w:val="false"/>
          <w:color w:val="000000"/>
          <w:sz w:val="28"/>
        </w:rPr>
        <w:t>
      1) көрсетілетін қызметті берушінің кеңсесі;</w:t>
      </w:r>
    </w:p>
    <w:bookmarkEnd w:id="278"/>
    <w:bookmarkStart w:name="z360" w:id="279"/>
    <w:p>
      <w:pPr>
        <w:spacing w:after="0"/>
        <w:ind w:left="0"/>
        <w:jc w:val="both"/>
      </w:pPr>
      <w:r>
        <w:rPr>
          <w:rFonts w:ascii="Times New Roman"/>
          <w:b w:val="false"/>
          <w:i w:val="false"/>
          <w:color w:val="000000"/>
          <w:sz w:val="28"/>
        </w:rPr>
        <w:t>
      2) "Азаматтарға арналған үкімет" мемлекеттік корпорациясы" коммерциялық емес акционерлік қоғамы (бұдан әрі – Мемлекеттік корпорация);</w:t>
      </w:r>
    </w:p>
    <w:bookmarkEnd w:id="279"/>
    <w:bookmarkStart w:name="z361" w:id="280"/>
    <w:p>
      <w:pPr>
        <w:spacing w:after="0"/>
        <w:ind w:left="0"/>
        <w:jc w:val="both"/>
      </w:pPr>
      <w:r>
        <w:rPr>
          <w:rFonts w:ascii="Times New Roman"/>
          <w:b w:val="false"/>
          <w:i w:val="false"/>
          <w:color w:val="000000"/>
          <w:sz w:val="28"/>
        </w:rPr>
        <w:t xml:space="preserve">
      3) www.e.gov.kz "электрондық үкімет" веб-порталы (бұдан әрі – портал) арқылы жүзеге асырылады. </w:t>
      </w:r>
    </w:p>
    <w:bookmarkEnd w:id="280"/>
    <w:bookmarkStart w:name="z362" w:id="281"/>
    <w:p>
      <w:pPr>
        <w:spacing w:after="0"/>
        <w:ind w:left="0"/>
        <w:jc w:val="both"/>
      </w:pPr>
      <w:r>
        <w:rPr>
          <w:rFonts w:ascii="Times New Roman"/>
          <w:b w:val="false"/>
          <w:i w:val="false"/>
          <w:color w:val="000000"/>
          <w:sz w:val="28"/>
        </w:rPr>
        <w:t>
      2. Мемлекеттік көрсетілетін қызмет нысаны: электрондық (ішінара автоматтандырылған) және (немесе) қағаз түрінде.</w:t>
      </w:r>
    </w:p>
    <w:bookmarkEnd w:id="281"/>
    <w:bookmarkStart w:name="z363" w:id="282"/>
    <w:p>
      <w:pPr>
        <w:spacing w:after="0"/>
        <w:ind w:left="0"/>
        <w:jc w:val="both"/>
      </w:pPr>
      <w:r>
        <w:rPr>
          <w:rFonts w:ascii="Times New Roman"/>
          <w:b w:val="false"/>
          <w:i w:val="false"/>
          <w:color w:val="000000"/>
          <w:sz w:val="28"/>
        </w:rPr>
        <w:t>
      3. Мемлекеттік көрсетілетін қызмет нәтижесі - жер учаскесінің нысаналы мақсатын өзгерту туралы не өзгертуден бас тарту туралы қаулы (бұдан әрі - қаулы).</w:t>
      </w:r>
    </w:p>
    <w:bookmarkEnd w:id="282"/>
    <w:bookmarkStart w:name="z364" w:id="283"/>
    <w:p>
      <w:pPr>
        <w:spacing w:after="0"/>
        <w:ind w:left="0"/>
        <w:jc w:val="both"/>
      </w:pPr>
      <w:r>
        <w:rPr>
          <w:rFonts w:ascii="Times New Roman"/>
          <w:b w:val="false"/>
          <w:i w:val="false"/>
          <w:color w:val="000000"/>
          <w:sz w:val="28"/>
        </w:rPr>
        <w:t>
      4. Мемлекеттік көрсетілетін қызмет нәтижесін ұсыну нысаны - электрондық және (немесе) қағаз түрінде.</w:t>
      </w:r>
    </w:p>
    <w:bookmarkEnd w:id="283"/>
    <w:bookmarkStart w:name="z365" w:id="284"/>
    <w:p>
      <w:pPr>
        <w:spacing w:after="0"/>
        <w:ind w:left="0"/>
        <w:jc w:val="both"/>
      </w:pPr>
      <w:r>
        <w:rPr>
          <w:rFonts w:ascii="Times New Roman"/>
          <w:b w:val="false"/>
          <w:i w:val="false"/>
          <w:color w:val="000000"/>
          <w:sz w:val="28"/>
        </w:rPr>
        <w:t>
      Көрсетілетін қызметті алушы мемлекеттік көрсетілетін қызмет нәтижесін қағаз жеткізгіште алуға жүгінген жағдайда мемлекеттік көрсетілетін қызмет нәтижесі электрондық форматта ресімделеді, басып шығарылады, мөрмен және көрсетілетін қызметті берушінің уәкілетті адамының қолымен куәландырылады.</w:t>
      </w:r>
    </w:p>
    <w:bookmarkEnd w:id="284"/>
    <w:bookmarkStart w:name="z366" w:id="285"/>
    <w:p>
      <w:pPr>
        <w:spacing w:after="0"/>
        <w:ind w:left="0"/>
        <w:jc w:val="both"/>
      </w:pPr>
      <w:r>
        <w:rPr>
          <w:rFonts w:ascii="Times New Roman"/>
          <w:b w:val="false"/>
          <w:i w:val="false"/>
          <w:color w:val="000000"/>
          <w:sz w:val="28"/>
        </w:rPr>
        <w:t>
      Порталда мемлекеттік қызметті көрсету нәтижесі көрсетілетін қызметті алушының "жеке кабинетіне" көрсетілетін қызметті берушінің уәкілетті адамының электрондық цифрлық қолтаңбасы (бұдан әрі - ЭЦҚ) қойылған электрондық құжат нысанында жіберіледі.</w:t>
      </w:r>
    </w:p>
    <w:bookmarkEnd w:id="285"/>
    <w:bookmarkStart w:name="z367" w:id="286"/>
    <w:p>
      <w:pPr>
        <w:spacing w:after="0"/>
        <w:ind w:left="0"/>
        <w:jc w:val="left"/>
      </w:pPr>
      <w:r>
        <w:rPr>
          <w:rFonts w:ascii="Times New Roman"/>
          <w:b/>
          <w:i w:val="false"/>
          <w:color w:val="000000"/>
        </w:rPr>
        <w:t xml:space="preserve"> 2. Мемлекеттік қызмет көрсету процесінде көрсетілетін қызметі берушінің құрылымдық бөлімшелерінің (қызметкерлерінің) іс-қимыл тәртібінің сипаттамасы</w:t>
      </w:r>
    </w:p>
    <w:bookmarkEnd w:id="286"/>
    <w:bookmarkStart w:name="z368" w:id="287"/>
    <w:p>
      <w:pPr>
        <w:spacing w:after="0"/>
        <w:ind w:left="0"/>
        <w:jc w:val="both"/>
      </w:pPr>
      <w:r>
        <w:rPr>
          <w:rFonts w:ascii="Times New Roman"/>
          <w:b w:val="false"/>
          <w:i w:val="false"/>
          <w:color w:val="000000"/>
          <w:sz w:val="28"/>
        </w:rPr>
        <w:t xml:space="preserve">
      5. Мемлекеттік қызмет көрсету бойынша рәсімді (іс-қимылды) бастауға негіздеме: көрсетілетін қызметті алушының (не оның уәкілетті өкілі: уәкілеттілігін растайтын құжат бойынша заңды тұлға; нотариалды куәландырылған сенімхат бойынша жеке тұлға) (бұдан әрі - оның өкілі) көрсетілетін қызметті берушіге немесе Мемлекеттік корпорацияға "Жер қатынастары, геодезия және картография саласындағы мемлекеттік көрсетілетін қызметтердің стандарттарын бекіту туралы" Қазақстан Республикасы Ұлттық экономика министрі міндетін атқарушының 2015 жылғы 27 наурыздағы № 272 бұйрығымен (нормативтік құқықтық актілерді мемлекеттік тіркеу Тізілімінде № 11050 болып тіркелген) бекітілген "Жер учаскесінің нысаналы мақсатын өзгертуге шешім беру" мемлекеттік көрсетілетін қызмет стандартының (бұдан әрі - стандарт) </w:t>
      </w:r>
      <w:r>
        <w:rPr>
          <w:rFonts w:ascii="Times New Roman"/>
          <w:b w:val="false"/>
          <w:i w:val="false"/>
          <w:color w:val="000000"/>
          <w:sz w:val="28"/>
        </w:rPr>
        <w:t>1-қосымшасына</w:t>
      </w:r>
      <w:r>
        <w:rPr>
          <w:rFonts w:ascii="Times New Roman"/>
          <w:b w:val="false"/>
          <w:i w:val="false"/>
          <w:color w:val="000000"/>
          <w:sz w:val="28"/>
        </w:rPr>
        <w:t xml:space="preserve"> сәйкес өтініш ұсынуы немесе портал арқылы электрондық құжат нысанындағы өтінім жолдауы.</w:t>
      </w:r>
    </w:p>
    <w:bookmarkEnd w:id="287"/>
    <w:bookmarkStart w:name="z369" w:id="288"/>
    <w:p>
      <w:pPr>
        <w:spacing w:after="0"/>
        <w:ind w:left="0"/>
        <w:jc w:val="both"/>
      </w:pPr>
      <w:r>
        <w:rPr>
          <w:rFonts w:ascii="Times New Roman"/>
          <w:b w:val="false"/>
          <w:i w:val="false"/>
          <w:color w:val="000000"/>
          <w:sz w:val="28"/>
        </w:rPr>
        <w:t>
      6. Мемлекеттік қызмет көрсету процесінің құрамына кіретін әрбір рәсімнің (іс-қимылдың) мазмұны, орындаудың ұзақтығы:</w:t>
      </w:r>
    </w:p>
    <w:bookmarkEnd w:id="288"/>
    <w:bookmarkStart w:name="z370" w:id="289"/>
    <w:p>
      <w:pPr>
        <w:spacing w:after="0"/>
        <w:ind w:left="0"/>
        <w:jc w:val="both"/>
      </w:pPr>
      <w:r>
        <w:rPr>
          <w:rFonts w:ascii="Times New Roman"/>
          <w:b w:val="false"/>
          <w:i w:val="false"/>
          <w:color w:val="000000"/>
          <w:sz w:val="28"/>
        </w:rPr>
        <w:t>
      1) көрсетілетін қызметті алушы не оның өкілі көрсетілетін қызметті берушіге стандарттың 9-тармағына сәйкес құжаттарды ұсынады;</w:t>
      </w:r>
    </w:p>
    <w:bookmarkEnd w:id="289"/>
    <w:bookmarkStart w:name="z371" w:id="290"/>
    <w:p>
      <w:pPr>
        <w:spacing w:after="0"/>
        <w:ind w:left="0"/>
        <w:jc w:val="both"/>
      </w:pPr>
      <w:r>
        <w:rPr>
          <w:rFonts w:ascii="Times New Roman"/>
          <w:b w:val="false"/>
          <w:i w:val="false"/>
          <w:color w:val="000000"/>
          <w:sz w:val="28"/>
        </w:rPr>
        <w:t>
      2) көрсетілетін қызметті берушінің кеңсе қызметкері құжаттарды тіркейді, көрсетілетін қызметті алушыға не оның өкіліне құжаттар топтамасын қабылдау күні мен уақыты көрсетілген көрсетілетін қызметті берушінің кеңсесінде тіркеу туралы белгісі бар өтініштің көшірмесін (бұдан әрі – өтініштің көшірмесі) береді және құжаттарды көрсетілетін қызметті берушінің басшысына ұсынады (он бес минуттан аспайды);</w:t>
      </w:r>
    </w:p>
    <w:bookmarkEnd w:id="290"/>
    <w:bookmarkStart w:name="z372" w:id="291"/>
    <w:p>
      <w:pPr>
        <w:spacing w:after="0"/>
        <w:ind w:left="0"/>
        <w:jc w:val="both"/>
      </w:pPr>
      <w:r>
        <w:rPr>
          <w:rFonts w:ascii="Times New Roman"/>
          <w:b w:val="false"/>
          <w:i w:val="false"/>
          <w:color w:val="000000"/>
          <w:sz w:val="28"/>
        </w:rPr>
        <w:t>
      3) көрсетілетін қызметті берушінің басшысы құжаттарды қарайды және құзыреті шегінде облыстың, ауданның және облыстық маңызы бар қаланың жергілікті атқарушы органының жер қатынастары саласындағы не сәулет және қала құрылысы саласындағы функцияларды жүзеге асыратын құрылымдық бөлімшесіне (бұдан әрі – уәкілетті орган) жолдайды (бір жұмыс күні ішінде);</w:t>
      </w:r>
    </w:p>
    <w:bookmarkEnd w:id="291"/>
    <w:bookmarkStart w:name="z373" w:id="292"/>
    <w:p>
      <w:pPr>
        <w:spacing w:after="0"/>
        <w:ind w:left="0"/>
        <w:jc w:val="both"/>
      </w:pPr>
      <w:r>
        <w:rPr>
          <w:rFonts w:ascii="Times New Roman"/>
          <w:b w:val="false"/>
          <w:i w:val="false"/>
          <w:color w:val="000000"/>
          <w:sz w:val="28"/>
        </w:rPr>
        <w:t>
      4) уәкілетті орган ұсынылған құжаттардың толықтығын тексереді, құжаттардың толық емес топтамасы ұсынылған жағдайда, өтінішті одан әрі қараудан бас тарту туралы жазбаша дәлелді бас тартуды (бұдан әрі - өтінішті қараудан бас тарту) дайындайды, тіркейді және көрсетілетін қызметті алушыға не оның өкіліне береді (екі жұмыс күні ішінде);</w:t>
      </w:r>
    </w:p>
    <w:bookmarkEnd w:id="292"/>
    <w:bookmarkStart w:name="z374" w:id="293"/>
    <w:p>
      <w:pPr>
        <w:spacing w:after="0"/>
        <w:ind w:left="0"/>
        <w:jc w:val="both"/>
      </w:pPr>
      <w:r>
        <w:rPr>
          <w:rFonts w:ascii="Times New Roman"/>
          <w:b w:val="false"/>
          <w:i w:val="false"/>
          <w:color w:val="000000"/>
          <w:sz w:val="28"/>
        </w:rPr>
        <w:t>
      5) құжаттардың толық топтамасы ұсынылған жағдайда, уәкілетті орган қаулы жобасын дайындайды және көрсетілетін қызметті берушінің басшысына ұсынады (он төрт жұмыс күні ішінде);</w:t>
      </w:r>
    </w:p>
    <w:bookmarkEnd w:id="293"/>
    <w:bookmarkStart w:name="z375" w:id="294"/>
    <w:p>
      <w:pPr>
        <w:spacing w:after="0"/>
        <w:ind w:left="0"/>
        <w:jc w:val="both"/>
      </w:pPr>
      <w:r>
        <w:rPr>
          <w:rFonts w:ascii="Times New Roman"/>
          <w:b w:val="false"/>
          <w:i w:val="false"/>
          <w:color w:val="000000"/>
          <w:sz w:val="28"/>
        </w:rPr>
        <w:t>
      6) көрсетілетін қызметті берушінің басшысы қаулыға қол қояды және көрсетілетін қызметті берушінің кеңсе қызметкеріне жолдайды (бір жұмыс күні ішінде);</w:t>
      </w:r>
    </w:p>
    <w:bookmarkEnd w:id="294"/>
    <w:bookmarkStart w:name="z376" w:id="295"/>
    <w:p>
      <w:pPr>
        <w:spacing w:after="0"/>
        <w:ind w:left="0"/>
        <w:jc w:val="both"/>
      </w:pPr>
      <w:r>
        <w:rPr>
          <w:rFonts w:ascii="Times New Roman"/>
          <w:b w:val="false"/>
          <w:i w:val="false"/>
          <w:color w:val="000000"/>
          <w:sz w:val="28"/>
        </w:rPr>
        <w:t>
      7) көрсетілетін қызметті берушінің кеңсе қызметкері қаулыны тіркейді және қаулының көшірмесін көрсетілетін қызметті алушыға не оның өкіліне береді (бір жұмыс күні ішінде).</w:t>
      </w:r>
    </w:p>
    <w:bookmarkEnd w:id="295"/>
    <w:bookmarkStart w:name="z377" w:id="296"/>
    <w:p>
      <w:pPr>
        <w:spacing w:after="0"/>
        <w:ind w:left="0"/>
        <w:jc w:val="both"/>
      </w:pPr>
      <w:r>
        <w:rPr>
          <w:rFonts w:ascii="Times New Roman"/>
          <w:b w:val="false"/>
          <w:i w:val="false"/>
          <w:color w:val="000000"/>
          <w:sz w:val="28"/>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p>
    <w:bookmarkEnd w:id="296"/>
    <w:bookmarkStart w:name="z378" w:id="297"/>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 (қызметкерлері) мен өзге ұйымдардың өзара іс-қимыл тәртібінің сипаттамасы</w:t>
      </w:r>
    </w:p>
    <w:bookmarkEnd w:id="297"/>
    <w:bookmarkStart w:name="z379" w:id="298"/>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 (қызметкерлері) мен өзге ұйымдардың тізбесі:</w:t>
      </w:r>
    </w:p>
    <w:bookmarkEnd w:id="298"/>
    <w:bookmarkStart w:name="z380" w:id="299"/>
    <w:p>
      <w:pPr>
        <w:spacing w:after="0"/>
        <w:ind w:left="0"/>
        <w:jc w:val="both"/>
      </w:pPr>
      <w:r>
        <w:rPr>
          <w:rFonts w:ascii="Times New Roman"/>
          <w:b w:val="false"/>
          <w:i w:val="false"/>
          <w:color w:val="000000"/>
          <w:sz w:val="28"/>
        </w:rPr>
        <w:t>
      1) көрсетілетін қызметті берушінің кеңсе қызметкері;</w:t>
      </w:r>
    </w:p>
    <w:bookmarkEnd w:id="299"/>
    <w:bookmarkStart w:name="z381" w:id="300"/>
    <w:p>
      <w:pPr>
        <w:spacing w:after="0"/>
        <w:ind w:left="0"/>
        <w:jc w:val="both"/>
      </w:pPr>
      <w:r>
        <w:rPr>
          <w:rFonts w:ascii="Times New Roman"/>
          <w:b w:val="false"/>
          <w:i w:val="false"/>
          <w:color w:val="000000"/>
          <w:sz w:val="28"/>
        </w:rPr>
        <w:t>
      2) көрсетілетін қызметті берушінің басшысы;</w:t>
      </w:r>
    </w:p>
    <w:bookmarkEnd w:id="300"/>
    <w:bookmarkStart w:name="z382" w:id="301"/>
    <w:p>
      <w:pPr>
        <w:spacing w:after="0"/>
        <w:ind w:left="0"/>
        <w:jc w:val="both"/>
      </w:pPr>
      <w:r>
        <w:rPr>
          <w:rFonts w:ascii="Times New Roman"/>
          <w:b w:val="false"/>
          <w:i w:val="false"/>
          <w:color w:val="000000"/>
          <w:sz w:val="28"/>
        </w:rPr>
        <w:t>
      3) уәкілетті орган;</w:t>
      </w:r>
    </w:p>
    <w:bookmarkEnd w:id="301"/>
    <w:bookmarkStart w:name="z383" w:id="302"/>
    <w:p>
      <w:pPr>
        <w:spacing w:after="0"/>
        <w:ind w:left="0"/>
        <w:jc w:val="both"/>
      </w:pPr>
      <w:r>
        <w:rPr>
          <w:rFonts w:ascii="Times New Roman"/>
          <w:b w:val="false"/>
          <w:i w:val="false"/>
          <w:color w:val="000000"/>
          <w:sz w:val="28"/>
        </w:rPr>
        <w:t>
      4) Мемлекеттік корпорация қызметкері;</w:t>
      </w:r>
    </w:p>
    <w:bookmarkEnd w:id="302"/>
    <w:bookmarkStart w:name="z384" w:id="303"/>
    <w:p>
      <w:pPr>
        <w:spacing w:after="0"/>
        <w:ind w:left="0"/>
        <w:jc w:val="both"/>
      </w:pPr>
      <w:r>
        <w:rPr>
          <w:rFonts w:ascii="Times New Roman"/>
          <w:b w:val="false"/>
          <w:i w:val="false"/>
          <w:color w:val="000000"/>
          <w:sz w:val="28"/>
        </w:rPr>
        <w:t>
      5) Мемлекеттік корпорацияның жинақтау бөлімінің қызметкері.</w:t>
      </w:r>
    </w:p>
    <w:bookmarkEnd w:id="303"/>
    <w:bookmarkStart w:name="z385" w:id="304"/>
    <w:p>
      <w:pPr>
        <w:spacing w:after="0"/>
        <w:ind w:left="0"/>
        <w:jc w:val="both"/>
      </w:pPr>
      <w:r>
        <w:rPr>
          <w:rFonts w:ascii="Times New Roman"/>
          <w:b w:val="false"/>
          <w:i w:val="false"/>
          <w:color w:val="000000"/>
          <w:sz w:val="28"/>
        </w:rPr>
        <w:t xml:space="preserve">
      8. Әрбір рәсімнің (іс-қимылдың) ұзақтығы көрсетіле отырып, құрылымдық бөлімшелер (қызметкерлер) арасындағы рәсімдер (іс-қимылдар) реттілігінің сипаттамасы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 </w:t>
      </w:r>
    </w:p>
    <w:bookmarkEnd w:id="304"/>
    <w:bookmarkStart w:name="z386" w:id="305"/>
    <w:p>
      <w:pPr>
        <w:spacing w:after="0"/>
        <w:ind w:left="0"/>
        <w:jc w:val="both"/>
      </w:pPr>
      <w:r>
        <w:rPr>
          <w:rFonts w:ascii="Times New Roman"/>
          <w:b w:val="false"/>
          <w:i w:val="false"/>
          <w:color w:val="000000"/>
          <w:sz w:val="28"/>
        </w:rPr>
        <w:t xml:space="preserve">
      9. Мемлекеттік қызмет көрсету процесінде көрсетілетін қызметті берушінің құрылымдық бөлімшелерінің (қызметкерлерінің) рәсімдері (іс-қимылдары), өзара іс-қимыл тәртібі реттілігінің толық сипаттамасы, сондай-ақ Мемлекеттік корпорациямен және (немесе) өзге де көрсетілетін қызметті берушілермен өзара іс-қимыл тәртібінің сипаттамасы осы регламенттің </w:t>
      </w:r>
      <w:r>
        <w:rPr>
          <w:rFonts w:ascii="Times New Roman"/>
          <w:b w:val="false"/>
          <w:i w:val="false"/>
          <w:color w:val="000000"/>
          <w:sz w:val="28"/>
        </w:rPr>
        <w:t>5-қосымшасына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 </w:t>
      </w:r>
    </w:p>
    <w:bookmarkEnd w:id="305"/>
    <w:bookmarkStart w:name="z387" w:id="306"/>
    <w:p>
      <w:pPr>
        <w:spacing w:after="0"/>
        <w:ind w:left="0"/>
        <w:jc w:val="both"/>
      </w:pPr>
      <w:r>
        <w:rPr>
          <w:rFonts w:ascii="Times New Roman"/>
          <w:b w:val="false"/>
          <w:i w:val="false"/>
          <w:color w:val="000000"/>
          <w:sz w:val="28"/>
        </w:rPr>
        <w:t>
      Мемлекеттік қызмет көрсетудің бизнес-процестерінің анықтамалығы "Қызылорда облысының жер қатынастары басқармасы" мемлекеттік мекемесінің, Қызылорда облысы әкімдігінің, Қызылорда қаласы және аудан әкімдіктерінің ресми интернет-ресурстарында орналастырылады.</w:t>
      </w:r>
    </w:p>
    <w:bookmarkEnd w:id="306"/>
    <w:bookmarkStart w:name="z388" w:id="307"/>
    <w:p>
      <w:pPr>
        <w:spacing w:after="0"/>
        <w:ind w:left="0"/>
        <w:jc w:val="left"/>
      </w:pPr>
      <w:r>
        <w:rPr>
          <w:rFonts w:ascii="Times New Roman"/>
          <w:b/>
          <w:i w:val="false"/>
          <w:color w:val="000000"/>
        </w:rPr>
        <w:t xml:space="preserve"> 4. Мемлекеттік қызмет көрсету процесінде Мемлекеттік корпорациямен және (немесе) өзге де көрсетілетін қызметті берушілермен өзара іс-қимыл тәртібінің, сондай-ақ ақпараттық жүйелерді пайдалану тәртібінің сипаттамасы</w:t>
      </w:r>
    </w:p>
    <w:bookmarkEnd w:id="307"/>
    <w:bookmarkStart w:name="z389" w:id="308"/>
    <w:p>
      <w:pPr>
        <w:spacing w:after="0"/>
        <w:ind w:left="0"/>
        <w:jc w:val="both"/>
      </w:pPr>
      <w:r>
        <w:rPr>
          <w:rFonts w:ascii="Times New Roman"/>
          <w:b w:val="false"/>
          <w:i w:val="false"/>
          <w:color w:val="000000"/>
          <w:sz w:val="28"/>
        </w:rPr>
        <w:t>
      10. Мемлекеттік корпорациямен және (немесе) өзге де көрсетілетін қызметті берушілерге жүгіну тәртібінің сипаттамасы, көрсетілетін қызметті алушының өтінішін өңдеу ұзақтығы, сондай-ақ мемлекеттік қызмет көрсетудің нәтижесін Мемлекеттік корпорация арқылы алу процесінің, оның ұзақтығының сипаттамасы:</w:t>
      </w:r>
    </w:p>
    <w:bookmarkEnd w:id="308"/>
    <w:bookmarkStart w:name="z390" w:id="309"/>
    <w:p>
      <w:pPr>
        <w:spacing w:after="0"/>
        <w:ind w:left="0"/>
        <w:jc w:val="both"/>
      </w:pPr>
      <w:r>
        <w:rPr>
          <w:rFonts w:ascii="Times New Roman"/>
          <w:b w:val="false"/>
          <w:i w:val="false"/>
          <w:color w:val="000000"/>
          <w:sz w:val="28"/>
        </w:rPr>
        <w:t>
      1) көрсетілетін қызметті алушы не оның өкілі Мемлекеттік корпорацияға стандарттың 9-тармағына сәйкес келесі құжаттарды ұсынады:</w:t>
      </w:r>
    </w:p>
    <w:bookmarkEnd w:id="309"/>
    <w:bookmarkStart w:name="z391" w:id="310"/>
    <w:p>
      <w:pPr>
        <w:spacing w:after="0"/>
        <w:ind w:left="0"/>
        <w:jc w:val="both"/>
      </w:pPr>
      <w:r>
        <w:rPr>
          <w:rFonts w:ascii="Times New Roman"/>
          <w:b w:val="false"/>
          <w:i w:val="false"/>
          <w:color w:val="000000"/>
          <w:sz w:val="28"/>
        </w:rPr>
        <w:t>
      жеке басын куәландыратын құжат және (немесе) заңды тұлғаның сенімхаты немесе нотариалды куәландырылған сенімхат (жеке тұлғаға) – көрсетілетін қызметті алушының өкiлi жүгінген кезде (жеке басын сәйкестендіру үшін талап етіледі);</w:t>
      </w:r>
    </w:p>
    <w:bookmarkEnd w:id="310"/>
    <w:bookmarkStart w:name="z392" w:id="311"/>
    <w:p>
      <w:pPr>
        <w:spacing w:after="0"/>
        <w:ind w:left="0"/>
        <w:jc w:val="both"/>
      </w:pPr>
      <w:r>
        <w:rPr>
          <w:rFonts w:ascii="Times New Roman"/>
          <w:b w:val="false"/>
          <w:i w:val="false"/>
          <w:color w:val="000000"/>
          <w:sz w:val="28"/>
        </w:rPr>
        <w:t>
      стандарттың 1-қосымшасына сәйкес нысан бойынша өтiнiш;</w:t>
      </w:r>
    </w:p>
    <w:bookmarkEnd w:id="311"/>
    <w:bookmarkStart w:name="z393" w:id="312"/>
    <w:p>
      <w:pPr>
        <w:spacing w:after="0"/>
        <w:ind w:left="0"/>
        <w:jc w:val="both"/>
      </w:pPr>
      <w:r>
        <w:rPr>
          <w:rFonts w:ascii="Times New Roman"/>
          <w:b w:val="false"/>
          <w:i w:val="false"/>
          <w:color w:val="000000"/>
          <w:sz w:val="28"/>
        </w:rPr>
        <w:t>
      жер учаскесін сатып алу қажет болған жағдайда, жер учаскесінің кадастрлық (бағалау) құнының актісі;</w:t>
      </w:r>
    </w:p>
    <w:bookmarkEnd w:id="312"/>
    <w:bookmarkStart w:name="z394" w:id="313"/>
    <w:p>
      <w:pPr>
        <w:spacing w:after="0"/>
        <w:ind w:left="0"/>
        <w:jc w:val="both"/>
      </w:pPr>
      <w:r>
        <w:rPr>
          <w:rFonts w:ascii="Times New Roman"/>
          <w:b w:val="false"/>
          <w:i w:val="false"/>
          <w:color w:val="000000"/>
          <w:sz w:val="28"/>
        </w:rPr>
        <w:t>
      жеке басты куәландыратын құжаттар туралы, заңды тұлғаны мемлекеттік тіркеу (қайта тіркеу) туралы, жер учаскесіне ауыртпалықтың жоқтығы, жер учаскесіне құқық белгілейтін және сәйкетендіру құжаты туралы мәліметтерді Мемлекеттік корпорация қызметкері "электрондық үкімет" шлюзі арқылы тиiстi мемлекеттiк ақпараттық жүйелерден алады;</w:t>
      </w:r>
    </w:p>
    <w:bookmarkEnd w:id="313"/>
    <w:bookmarkStart w:name="z395" w:id="314"/>
    <w:p>
      <w:pPr>
        <w:spacing w:after="0"/>
        <w:ind w:left="0"/>
        <w:jc w:val="both"/>
      </w:pPr>
      <w:r>
        <w:rPr>
          <w:rFonts w:ascii="Times New Roman"/>
          <w:b w:val="false"/>
          <w:i w:val="false"/>
          <w:color w:val="000000"/>
          <w:sz w:val="28"/>
        </w:rPr>
        <w:t>
      Мемлекеттік корпорация қызметкерi, егер Қазақстан Республикасының заңдарында өзгеше көзделмесе, мемлекеттік қызметтер көрсету кезінде ақпараттық жүйелерде қамтылған заңмен қорғалатын құпияны құрайтын мәліметтерді пайдалануға көрсетілетін қызметті алушының келісімін алады;</w:t>
      </w:r>
    </w:p>
    <w:bookmarkEnd w:id="314"/>
    <w:bookmarkStart w:name="z396" w:id="315"/>
    <w:p>
      <w:pPr>
        <w:spacing w:after="0"/>
        <w:ind w:left="0"/>
        <w:jc w:val="both"/>
      </w:pPr>
      <w:r>
        <w:rPr>
          <w:rFonts w:ascii="Times New Roman"/>
          <w:b w:val="false"/>
          <w:i w:val="false"/>
          <w:color w:val="000000"/>
          <w:sz w:val="28"/>
        </w:rPr>
        <w:t xml:space="preserve">
      2) Мемлекеттік корпорация қызметкері құжаттарды тіркейді және көрсетілетін қызметті алушыға не оның өкіліне тиісті құжаттардың қабылданғаны туралы қолхат береді немесе көрсетілетін қызметті алушы не оның өкілі стандарттың 9-тармағында көзделген тізбеге сәйкес құжаттардың толық емес топтамасын ұсынған жағдайда құжаттарды қабылдаудан бас тартады және стандарттың 2-қосымшасына сәйкес нысан бойынша құжаттарды қабылдаудан бас тарту туралы қолхат береді (он бес минуттан аспайды); </w:t>
      </w:r>
    </w:p>
    <w:bookmarkEnd w:id="315"/>
    <w:bookmarkStart w:name="z397" w:id="316"/>
    <w:p>
      <w:pPr>
        <w:spacing w:after="0"/>
        <w:ind w:left="0"/>
        <w:jc w:val="both"/>
      </w:pPr>
      <w:r>
        <w:rPr>
          <w:rFonts w:ascii="Times New Roman"/>
          <w:b w:val="false"/>
          <w:i w:val="false"/>
          <w:color w:val="000000"/>
          <w:sz w:val="28"/>
        </w:rPr>
        <w:t>
      3) Мемлекеттік корпорацияның жинақтау бөлімінің қызметкері құжаттарды көрсетілетін қызметті берушіге жолдайды (бір жұмыс күні ішінде, мемлекеттік қызмет көрсету мерзіміне кірмейді);</w:t>
      </w:r>
    </w:p>
    <w:bookmarkEnd w:id="316"/>
    <w:bookmarkStart w:name="z398" w:id="317"/>
    <w:p>
      <w:pPr>
        <w:spacing w:after="0"/>
        <w:ind w:left="0"/>
        <w:jc w:val="both"/>
      </w:pPr>
      <w:r>
        <w:rPr>
          <w:rFonts w:ascii="Times New Roman"/>
          <w:b w:val="false"/>
          <w:i w:val="false"/>
          <w:color w:val="000000"/>
          <w:sz w:val="28"/>
        </w:rPr>
        <w:t>
      4) көрсетілетін қызметті берушінің кеңсе қызметкері құжаттарды тіркейді және көрсетілетін қызметті берушінің басшысына ұсынады (он бес минуттан аспайды);</w:t>
      </w:r>
    </w:p>
    <w:bookmarkEnd w:id="317"/>
    <w:bookmarkStart w:name="z399" w:id="318"/>
    <w:p>
      <w:pPr>
        <w:spacing w:after="0"/>
        <w:ind w:left="0"/>
        <w:jc w:val="both"/>
      </w:pPr>
      <w:r>
        <w:rPr>
          <w:rFonts w:ascii="Times New Roman"/>
          <w:b w:val="false"/>
          <w:i w:val="false"/>
          <w:color w:val="000000"/>
          <w:sz w:val="28"/>
        </w:rPr>
        <w:t>
      5) көрсетілетін қызметті берушінің басшысы құжаттарды қарайды және уәкілетті органға жолдайды (бір жұмыс күні ішінде);</w:t>
      </w:r>
    </w:p>
    <w:bookmarkEnd w:id="318"/>
    <w:bookmarkStart w:name="z400" w:id="319"/>
    <w:p>
      <w:pPr>
        <w:spacing w:after="0"/>
        <w:ind w:left="0"/>
        <w:jc w:val="both"/>
      </w:pPr>
      <w:r>
        <w:rPr>
          <w:rFonts w:ascii="Times New Roman"/>
          <w:b w:val="false"/>
          <w:i w:val="false"/>
          <w:color w:val="000000"/>
          <w:sz w:val="28"/>
        </w:rPr>
        <w:t>
      6) уәкілетті орган ұсынылған құжаттардың толықтығын тексереді, құжаттардың толық емес топтамасы ұсынылған жағдайда, өтінішті қараудан бас тартуды дайындайды, тіркейді және Мемлекеттік корпорацияға жолдайды (екі жұмыс күні ішінде);</w:t>
      </w:r>
    </w:p>
    <w:bookmarkEnd w:id="319"/>
    <w:bookmarkStart w:name="z401" w:id="320"/>
    <w:p>
      <w:pPr>
        <w:spacing w:after="0"/>
        <w:ind w:left="0"/>
        <w:jc w:val="both"/>
      </w:pPr>
      <w:r>
        <w:rPr>
          <w:rFonts w:ascii="Times New Roman"/>
          <w:b w:val="false"/>
          <w:i w:val="false"/>
          <w:color w:val="000000"/>
          <w:sz w:val="28"/>
        </w:rPr>
        <w:t xml:space="preserve">
      7) Мемлекеттік корпорация қызметкері өтінішті қараудан бас тартуды тіркейді және көрсетілетін қызметті алушыға не оның өкіліне береді (он бес минуттан аспайды); </w:t>
      </w:r>
    </w:p>
    <w:bookmarkEnd w:id="320"/>
    <w:bookmarkStart w:name="z402" w:id="321"/>
    <w:p>
      <w:pPr>
        <w:spacing w:after="0"/>
        <w:ind w:left="0"/>
        <w:jc w:val="both"/>
      </w:pPr>
      <w:r>
        <w:rPr>
          <w:rFonts w:ascii="Times New Roman"/>
          <w:b w:val="false"/>
          <w:i w:val="false"/>
          <w:color w:val="000000"/>
          <w:sz w:val="28"/>
        </w:rPr>
        <w:t>
      8) құжаттардың толық топтамасы ұсынылған жағдайда, уәкілетті орган қаулы жобасын дайындайды және көрсетілетін қызметті берушінің басшысына ұсынады (он төрт жұмыс күні ішінде);</w:t>
      </w:r>
    </w:p>
    <w:bookmarkEnd w:id="321"/>
    <w:bookmarkStart w:name="z403" w:id="322"/>
    <w:p>
      <w:pPr>
        <w:spacing w:after="0"/>
        <w:ind w:left="0"/>
        <w:jc w:val="both"/>
      </w:pPr>
      <w:r>
        <w:rPr>
          <w:rFonts w:ascii="Times New Roman"/>
          <w:b w:val="false"/>
          <w:i w:val="false"/>
          <w:color w:val="000000"/>
          <w:sz w:val="28"/>
        </w:rPr>
        <w:t>
      9) көрсетілетін қызметті берушінің басшысы қаулыға қол қояды және көрсетілетін қызметті берушінің кеңсе қызметкеріне жолдайды (бір жұмыс күні ішінде);</w:t>
      </w:r>
    </w:p>
    <w:bookmarkEnd w:id="322"/>
    <w:bookmarkStart w:name="z404" w:id="323"/>
    <w:p>
      <w:pPr>
        <w:spacing w:after="0"/>
        <w:ind w:left="0"/>
        <w:jc w:val="both"/>
      </w:pPr>
      <w:r>
        <w:rPr>
          <w:rFonts w:ascii="Times New Roman"/>
          <w:b w:val="false"/>
          <w:i w:val="false"/>
          <w:color w:val="000000"/>
          <w:sz w:val="28"/>
        </w:rPr>
        <w:t>
      10) көрсетілетін қызметті берушінің кеңсе қызметкері қаулыны тіркейді және қаулының көшірмесін Мемлекеттік корпорацияға жолдайды (бір жұмыс күні ішінде);</w:t>
      </w:r>
    </w:p>
    <w:bookmarkEnd w:id="323"/>
    <w:bookmarkStart w:name="z405" w:id="324"/>
    <w:p>
      <w:pPr>
        <w:spacing w:after="0"/>
        <w:ind w:left="0"/>
        <w:jc w:val="both"/>
      </w:pPr>
      <w:r>
        <w:rPr>
          <w:rFonts w:ascii="Times New Roman"/>
          <w:b w:val="false"/>
          <w:i w:val="false"/>
          <w:color w:val="000000"/>
          <w:sz w:val="28"/>
        </w:rPr>
        <w:t>
      11) Мемлекеттік корпорация қызметкері қаулының көшірмесін тіркейді және көрсетілетін қызметті алушыға не оның өкіліне береді (он бес минуттан аспайды).</w:t>
      </w:r>
    </w:p>
    <w:bookmarkEnd w:id="324"/>
    <w:bookmarkStart w:name="z406" w:id="325"/>
    <w:p>
      <w:pPr>
        <w:spacing w:after="0"/>
        <w:ind w:left="0"/>
        <w:jc w:val="both"/>
      </w:pPr>
      <w:r>
        <w:rPr>
          <w:rFonts w:ascii="Times New Roman"/>
          <w:b w:val="false"/>
          <w:i w:val="false"/>
          <w:color w:val="000000"/>
          <w:sz w:val="28"/>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p>
    <w:bookmarkEnd w:id="325"/>
    <w:bookmarkStart w:name="z407" w:id="326"/>
    <w:p>
      <w:pPr>
        <w:spacing w:after="0"/>
        <w:ind w:left="0"/>
        <w:jc w:val="both"/>
      </w:pPr>
      <w:r>
        <w:rPr>
          <w:rFonts w:ascii="Times New Roman"/>
          <w:b w:val="false"/>
          <w:i w:val="false"/>
          <w:color w:val="000000"/>
          <w:sz w:val="28"/>
        </w:rPr>
        <w:t>
      11. Қызметті портал арқылы көрсету кезіндегі көрсетілетін қызметті беруші мен көрсетілетін қызметті алушы рәсімдерінің (іс-қимылдарының) кезектілігі мен жүгіну тәртібінің сипаттамасы:</w:t>
      </w:r>
    </w:p>
    <w:bookmarkEnd w:id="326"/>
    <w:bookmarkStart w:name="z408" w:id="327"/>
    <w:p>
      <w:pPr>
        <w:spacing w:after="0"/>
        <w:ind w:left="0"/>
        <w:jc w:val="both"/>
      </w:pPr>
      <w:r>
        <w:rPr>
          <w:rFonts w:ascii="Times New Roman"/>
          <w:b w:val="false"/>
          <w:i w:val="false"/>
          <w:color w:val="000000"/>
          <w:sz w:val="28"/>
        </w:rPr>
        <w:t>
      1) көрсетілетін қызметті алушы не оның өкілі порталда тіркеледі және көрсетілетін қызметті алушының ЭЦҚ куәландырылған электрондық құжат нысанындағы өтінім (бұдан әрі – электрондық сұраныс) мен стандарттың 9-тармағына сәйкес құжаттарды жолдайды;</w:t>
      </w:r>
    </w:p>
    <w:bookmarkEnd w:id="327"/>
    <w:bookmarkStart w:name="z409" w:id="328"/>
    <w:p>
      <w:pPr>
        <w:spacing w:after="0"/>
        <w:ind w:left="0"/>
        <w:jc w:val="both"/>
      </w:pPr>
      <w:r>
        <w:rPr>
          <w:rFonts w:ascii="Times New Roman"/>
          <w:b w:val="false"/>
          <w:i w:val="false"/>
          <w:color w:val="000000"/>
          <w:sz w:val="28"/>
        </w:rPr>
        <w:t>
      2) көрсетілетін қызметті берушінің кеңсе қызметкері электрондық сұраныс пен құжаттарды қабылдайды, көрсетілетін қызметті алушының не оның өкілінің "жеке кабинетіне" мемлекеттік көрсетілетін қызмет нәтижесін алу күні мен уақыты көрсетіле отырып, құжаттардың қабылданғаны туралы хабарлама жолдайды және құжаттарды көрсетілетін қызметті берушінің басшысына ұсынады (он бес минуттан аспайды);</w:t>
      </w:r>
    </w:p>
    <w:bookmarkEnd w:id="328"/>
    <w:bookmarkStart w:name="z410" w:id="329"/>
    <w:p>
      <w:pPr>
        <w:spacing w:after="0"/>
        <w:ind w:left="0"/>
        <w:jc w:val="both"/>
      </w:pPr>
      <w:r>
        <w:rPr>
          <w:rFonts w:ascii="Times New Roman"/>
          <w:b w:val="false"/>
          <w:i w:val="false"/>
          <w:color w:val="000000"/>
          <w:sz w:val="28"/>
        </w:rPr>
        <w:t>
      3) көрсетілетін қызметті берушінің басшысы құжаттарды қарайды және уәкілетті органға жолдайды (бір жұмыс күні ішінде);</w:t>
      </w:r>
    </w:p>
    <w:bookmarkEnd w:id="329"/>
    <w:bookmarkStart w:name="z411" w:id="330"/>
    <w:p>
      <w:pPr>
        <w:spacing w:after="0"/>
        <w:ind w:left="0"/>
        <w:jc w:val="both"/>
      </w:pPr>
      <w:r>
        <w:rPr>
          <w:rFonts w:ascii="Times New Roman"/>
          <w:b w:val="false"/>
          <w:i w:val="false"/>
          <w:color w:val="000000"/>
          <w:sz w:val="28"/>
        </w:rPr>
        <w:t>
      4) уәкілетті орган ұсынылған құжаттардың толықтығын тексереді, құжаттардың толық емес топтамасы ұсынылған жағдайда, өтінішті қараудан бас тартуды дайындайды, тіркейді және көрсетілетін қызметті алушының не оның өкілінің "жеке кабинетіне" жолдайды (екі жұмыс күні ішінде);</w:t>
      </w:r>
    </w:p>
    <w:bookmarkEnd w:id="330"/>
    <w:bookmarkStart w:name="z412" w:id="331"/>
    <w:p>
      <w:pPr>
        <w:spacing w:after="0"/>
        <w:ind w:left="0"/>
        <w:jc w:val="both"/>
      </w:pPr>
      <w:r>
        <w:rPr>
          <w:rFonts w:ascii="Times New Roman"/>
          <w:b w:val="false"/>
          <w:i w:val="false"/>
          <w:color w:val="000000"/>
          <w:sz w:val="28"/>
        </w:rPr>
        <w:t>
      5) құжаттардың толық топтамасы ұсынылған жағдайда, уәкілетті орган қаулы жобасын дайындайды және көрсетілетін қызметті берушінің басшысына ұсынады (он төрт жұмыс күні ішінде);</w:t>
      </w:r>
    </w:p>
    <w:bookmarkEnd w:id="331"/>
    <w:bookmarkStart w:name="z413" w:id="332"/>
    <w:p>
      <w:pPr>
        <w:spacing w:after="0"/>
        <w:ind w:left="0"/>
        <w:jc w:val="both"/>
      </w:pPr>
      <w:r>
        <w:rPr>
          <w:rFonts w:ascii="Times New Roman"/>
          <w:b w:val="false"/>
          <w:i w:val="false"/>
          <w:color w:val="000000"/>
          <w:sz w:val="28"/>
        </w:rPr>
        <w:t>
      6) көрсетілетін қызметті берушінің басшысы қаулыға қол қояды және көрсетілетін қызметті берушінің кеңсе қызметкеріне жолдайды (бір жұмыс күні ішінде);</w:t>
      </w:r>
    </w:p>
    <w:bookmarkEnd w:id="332"/>
    <w:bookmarkStart w:name="z414" w:id="333"/>
    <w:p>
      <w:pPr>
        <w:spacing w:after="0"/>
        <w:ind w:left="0"/>
        <w:jc w:val="both"/>
      </w:pPr>
      <w:r>
        <w:rPr>
          <w:rFonts w:ascii="Times New Roman"/>
          <w:b w:val="false"/>
          <w:i w:val="false"/>
          <w:color w:val="000000"/>
          <w:sz w:val="28"/>
        </w:rPr>
        <w:t>
      7) көрсетілетін қызметті берушінің кеңсе қызметкері мемлекеттік көрсетілетін қызмет нәтижесін тіркейді және көрсетілетін қызметті алушының не оның өкілінің "жеке кабинетіне" жолдайды (бір жұмыс күні ішінде).</w:t>
      </w:r>
    </w:p>
    <w:bookmarkEnd w:id="333"/>
    <w:bookmarkStart w:name="z415" w:id="334"/>
    <w:p>
      <w:pPr>
        <w:spacing w:after="0"/>
        <w:ind w:left="0"/>
        <w:jc w:val="both"/>
      </w:pPr>
      <w:r>
        <w:rPr>
          <w:rFonts w:ascii="Times New Roman"/>
          <w:b w:val="false"/>
          <w:i w:val="false"/>
          <w:color w:val="000000"/>
          <w:sz w:val="28"/>
        </w:rPr>
        <w:t xml:space="preserve">
      Мемлекеттік қызмет көрсетуге тартылған графикалық нысандағы ақпараттық жүйелердің функционалдық өзара іс-қимыл диаграммасы осы регламенттің </w:t>
      </w:r>
      <w:r>
        <w:rPr>
          <w:rFonts w:ascii="Times New Roman"/>
          <w:b w:val="false"/>
          <w:i w:val="false"/>
          <w:color w:val="000000"/>
          <w:sz w:val="28"/>
        </w:rPr>
        <w:t>4-қосымшасында</w:t>
      </w:r>
      <w:r>
        <w:rPr>
          <w:rFonts w:ascii="Times New Roman"/>
          <w:b w:val="false"/>
          <w:i w:val="false"/>
          <w:color w:val="000000"/>
          <w:sz w:val="28"/>
        </w:rPr>
        <w:t xml:space="preserve"> келтірілген.</w:t>
      </w:r>
    </w:p>
    <w:bookmarkEnd w:id="33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"Жер учаскесінің нысаналы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мақсатын өзгертуге шешім беру"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1-қосымша</w:t>
            </w:r>
          </w:p>
        </w:tc>
      </w:tr>
    </w:tbl>
    <w:bookmarkStart w:name="z420" w:id="335"/>
    <w:p>
      <w:pPr>
        <w:spacing w:after="0"/>
        <w:ind w:left="0"/>
        <w:jc w:val="left"/>
      </w:pPr>
      <w:r>
        <w:rPr>
          <w:rFonts w:ascii="Times New Roman"/>
          <w:b/>
          <w:i w:val="false"/>
          <w:color w:val="000000"/>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w:t>
      </w:r>
    </w:p>
    <w:bookmarkEnd w:id="3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04"/>
        <w:gridCol w:w="3303"/>
        <w:gridCol w:w="1765"/>
        <w:gridCol w:w="644"/>
        <w:gridCol w:w="2467"/>
        <w:gridCol w:w="1205"/>
        <w:gridCol w:w="1065"/>
        <w:gridCol w:w="1347"/>
      </w:tblGrid>
      <w:tr>
        <w:trPr>
          <w:trHeight w:val="30" w:hRule="atLeast"/>
        </w:trPr>
        <w:tc>
          <w:tcPr>
            <w:tcW w:w="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1" w:id="336"/>
          <w:p>
            <w:pPr>
              <w:spacing w:after="20"/>
              <w:ind w:left="20"/>
              <w:jc w:val="both"/>
            </w:pPr>
            <w:r>
              <w:rPr>
                <w:rFonts w:ascii="Times New Roman"/>
                <w:b w:val="false"/>
                <w:i w:val="false"/>
                <w:color w:val="000000"/>
                <w:sz w:val="20"/>
              </w:rPr>
              <w:t>
1</w:t>
            </w:r>
          </w:p>
          <w:bookmarkEnd w:id="336"/>
        </w:tc>
        <w:tc>
          <w:tcPr>
            <w:tcW w:w="3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Рәсімнің </w:t>
            </w:r>
            <w:r>
              <w:br/>
            </w:r>
            <w:r>
              <w:rPr>
                <w:rFonts w:ascii="Times New Roman"/>
                <w:b w:val="false"/>
                <w:i w:val="false"/>
                <w:color w:val="000000"/>
                <w:sz w:val="20"/>
              </w:rPr>
              <w:t xml:space="preserve">
(іс-қимылдың) </w:t>
            </w:r>
            <w:r>
              <w:br/>
            </w:r>
            <w:r>
              <w:rPr>
                <w:rFonts w:ascii="Times New Roman"/>
                <w:b w:val="false"/>
                <w:i w:val="false"/>
                <w:color w:val="000000"/>
                <w:sz w:val="20"/>
              </w:rPr>
              <w:t>
нөмірі</w:t>
            </w:r>
          </w:p>
        </w:tc>
        <w:tc>
          <w:tcPr>
            <w:tcW w:w="1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2" w:id="337"/>
          <w:p>
            <w:pPr>
              <w:spacing w:after="20"/>
              <w:ind w:left="20"/>
              <w:jc w:val="both"/>
            </w:pPr>
            <w:r>
              <w:rPr>
                <w:rFonts w:ascii="Times New Roman"/>
                <w:b w:val="false"/>
                <w:i w:val="false"/>
                <w:color w:val="000000"/>
                <w:sz w:val="20"/>
              </w:rPr>
              <w:t>
2</w:t>
            </w:r>
          </w:p>
          <w:bookmarkEnd w:id="337"/>
        </w:tc>
        <w:tc>
          <w:tcPr>
            <w:tcW w:w="3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бөлімшелердің</w:t>
            </w:r>
            <w:r>
              <w:br/>
            </w:r>
            <w:r>
              <w:rPr>
                <w:rFonts w:ascii="Times New Roman"/>
                <w:b w:val="false"/>
                <w:i w:val="false"/>
                <w:color w:val="000000"/>
                <w:sz w:val="20"/>
              </w:rPr>
              <w:t>
 атауы</w:t>
            </w:r>
          </w:p>
        </w:tc>
        <w:tc>
          <w:tcPr>
            <w:tcW w:w="1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c>
          <w:tcPr>
            <w:tcW w:w="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2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Уәкілетті </w:t>
            </w:r>
            <w:r>
              <w:br/>
            </w:r>
            <w:r>
              <w:rPr>
                <w:rFonts w:ascii="Times New Roman"/>
                <w:b w:val="false"/>
                <w:i w:val="false"/>
                <w:color w:val="000000"/>
                <w:sz w:val="20"/>
              </w:rPr>
              <w:t>
орган</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Уәкілетті </w:t>
            </w:r>
            <w:r>
              <w:br/>
            </w:r>
            <w:r>
              <w:rPr>
                <w:rFonts w:ascii="Times New Roman"/>
                <w:b w:val="false"/>
                <w:i w:val="false"/>
                <w:color w:val="000000"/>
                <w:sz w:val="20"/>
              </w:rPr>
              <w:t>
орган</w:t>
            </w:r>
          </w:p>
        </w:tc>
        <w:tc>
          <w:tcPr>
            <w:tcW w:w="1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r>
      <w:tr>
        <w:trPr>
          <w:trHeight w:val="30" w:hRule="atLeast"/>
        </w:trPr>
        <w:tc>
          <w:tcPr>
            <w:tcW w:w="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3" w:id="338"/>
          <w:p>
            <w:pPr>
              <w:spacing w:after="20"/>
              <w:ind w:left="20"/>
              <w:jc w:val="both"/>
            </w:pPr>
            <w:r>
              <w:rPr>
                <w:rFonts w:ascii="Times New Roman"/>
                <w:b w:val="false"/>
                <w:i w:val="false"/>
                <w:color w:val="000000"/>
                <w:sz w:val="20"/>
              </w:rPr>
              <w:t>
3</w:t>
            </w:r>
          </w:p>
          <w:bookmarkEnd w:id="338"/>
        </w:tc>
        <w:tc>
          <w:tcPr>
            <w:tcW w:w="3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Рәсімнің </w:t>
            </w:r>
            <w:r>
              <w:br/>
            </w:r>
            <w:r>
              <w:rPr>
                <w:rFonts w:ascii="Times New Roman"/>
                <w:b w:val="false"/>
                <w:i w:val="false"/>
                <w:color w:val="000000"/>
                <w:sz w:val="20"/>
              </w:rPr>
              <w:t>
(іс-қимылдың) атауы және олардың сипаттамасы</w:t>
            </w:r>
          </w:p>
        </w:tc>
        <w:tc>
          <w:tcPr>
            <w:tcW w:w="1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тіркейді және көрсетілетін қызметті алушыға не оның өкіліне өтініштің көшірмесін береді</w:t>
            </w:r>
          </w:p>
        </w:tc>
        <w:tc>
          <w:tcPr>
            <w:tcW w:w="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қарайды</w:t>
            </w:r>
          </w:p>
        </w:tc>
        <w:tc>
          <w:tcPr>
            <w:tcW w:w="2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ұсынылған құжаттардың толықтығын тексереді, құжаттардың толық емес топтамасы ұсынылған жағдайда, өтінішті қараудан бас тартуды дайындайды </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құжаттардың толық топтамасы ұсынылған жағдайда қаулы жобасын дайындайды</w:t>
            </w:r>
          </w:p>
        </w:tc>
        <w:tc>
          <w:tcPr>
            <w:tcW w:w="1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қаулыға </w:t>
            </w:r>
            <w:r>
              <w:br/>
            </w:r>
            <w:r>
              <w:rPr>
                <w:rFonts w:ascii="Times New Roman"/>
                <w:b w:val="false"/>
                <w:i w:val="false"/>
                <w:color w:val="000000"/>
                <w:sz w:val="20"/>
              </w:rPr>
              <w:t>
қол қояды</w:t>
            </w:r>
          </w:p>
        </w:tc>
        <w:tc>
          <w:tcPr>
            <w:tcW w:w="1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қаулыны </w:t>
            </w:r>
            <w:r>
              <w:br/>
            </w:r>
            <w:r>
              <w:rPr>
                <w:rFonts w:ascii="Times New Roman"/>
                <w:b w:val="false"/>
                <w:i w:val="false"/>
                <w:color w:val="000000"/>
                <w:sz w:val="20"/>
              </w:rPr>
              <w:t>
тіркейді</w:t>
            </w:r>
          </w:p>
        </w:tc>
      </w:tr>
      <w:tr>
        <w:trPr>
          <w:trHeight w:val="30" w:hRule="atLeast"/>
        </w:trPr>
        <w:tc>
          <w:tcPr>
            <w:tcW w:w="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4" w:id="339"/>
          <w:p>
            <w:pPr>
              <w:spacing w:after="20"/>
              <w:ind w:left="20"/>
              <w:jc w:val="both"/>
            </w:pPr>
            <w:r>
              <w:rPr>
                <w:rFonts w:ascii="Times New Roman"/>
                <w:b w:val="false"/>
                <w:i w:val="false"/>
                <w:color w:val="000000"/>
                <w:sz w:val="20"/>
              </w:rPr>
              <w:t>
4</w:t>
            </w:r>
          </w:p>
          <w:bookmarkEnd w:id="339"/>
        </w:tc>
        <w:tc>
          <w:tcPr>
            <w:tcW w:w="3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Келесі рәсімді (іс-қимылды) орындауды бастау үшін негіз болатын мемлекеттік қызметті көрсету бойынша рәсім (іс-қимыл) нәтижесі</w:t>
            </w:r>
          </w:p>
        </w:tc>
        <w:tc>
          <w:tcPr>
            <w:tcW w:w="1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көрсетілетін қызметті берушінің басшысына ұсынады</w:t>
            </w:r>
          </w:p>
        </w:tc>
        <w:tc>
          <w:tcPr>
            <w:tcW w:w="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уәкілетті органға жолдайды</w:t>
            </w:r>
          </w:p>
        </w:tc>
        <w:tc>
          <w:tcPr>
            <w:tcW w:w="2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өтінішті қараудан бас тартуды тіркейді және көрсетілетін қызметті алушыға не оның өкіліне береді</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қаулы жобасын көрсетілетін қызметті берушінің басшысына ұсынады</w:t>
            </w:r>
          </w:p>
        </w:tc>
        <w:tc>
          <w:tcPr>
            <w:tcW w:w="1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қаулыны көрсетілетін қызметті берушінің кеңсе қызметкеріне жолдайды</w:t>
            </w:r>
          </w:p>
        </w:tc>
        <w:tc>
          <w:tcPr>
            <w:tcW w:w="1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қаулының көшірмесін көрсетілетін қызметті алушыға не оның өкіліне береді</w:t>
            </w:r>
          </w:p>
        </w:tc>
      </w:tr>
      <w:tr>
        <w:trPr>
          <w:trHeight w:val="30" w:hRule="atLeast"/>
        </w:trPr>
        <w:tc>
          <w:tcPr>
            <w:tcW w:w="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5" w:id="340"/>
          <w:p>
            <w:pPr>
              <w:spacing w:after="20"/>
              <w:ind w:left="20"/>
              <w:jc w:val="both"/>
            </w:pPr>
            <w:r>
              <w:rPr>
                <w:rFonts w:ascii="Times New Roman"/>
                <w:b w:val="false"/>
                <w:i w:val="false"/>
                <w:color w:val="000000"/>
                <w:sz w:val="20"/>
              </w:rPr>
              <w:t>
5</w:t>
            </w:r>
          </w:p>
          <w:bookmarkEnd w:id="340"/>
        </w:tc>
        <w:tc>
          <w:tcPr>
            <w:tcW w:w="3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Орындалу </w:t>
            </w:r>
            <w:r>
              <w:br/>
            </w:r>
            <w:r>
              <w:rPr>
                <w:rFonts w:ascii="Times New Roman"/>
                <w:b w:val="false"/>
                <w:i w:val="false"/>
                <w:color w:val="000000"/>
                <w:sz w:val="20"/>
              </w:rPr>
              <w:t>
мерзімі</w:t>
            </w:r>
          </w:p>
        </w:tc>
        <w:tc>
          <w:tcPr>
            <w:tcW w:w="1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минуттан аспайды</w:t>
            </w:r>
          </w:p>
        </w:tc>
        <w:tc>
          <w:tcPr>
            <w:tcW w:w="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жұмыс </w:t>
            </w:r>
            <w:r>
              <w:br/>
            </w:r>
            <w:r>
              <w:rPr>
                <w:rFonts w:ascii="Times New Roman"/>
                <w:b w:val="false"/>
                <w:i w:val="false"/>
                <w:color w:val="000000"/>
                <w:sz w:val="20"/>
              </w:rPr>
              <w:t>
күні ішінде</w:t>
            </w:r>
          </w:p>
        </w:tc>
        <w:tc>
          <w:tcPr>
            <w:tcW w:w="2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жұмыс </w:t>
            </w:r>
            <w:r>
              <w:br/>
            </w:r>
            <w:r>
              <w:rPr>
                <w:rFonts w:ascii="Times New Roman"/>
                <w:b w:val="false"/>
                <w:i w:val="false"/>
                <w:color w:val="000000"/>
                <w:sz w:val="20"/>
              </w:rPr>
              <w:t>
күні ішінде</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жұмыс</w:t>
            </w:r>
            <w:r>
              <w:br/>
            </w:r>
            <w:r>
              <w:rPr>
                <w:rFonts w:ascii="Times New Roman"/>
                <w:b w:val="false"/>
                <w:i w:val="false"/>
                <w:color w:val="000000"/>
                <w:sz w:val="20"/>
              </w:rPr>
              <w:t>
 күні ішінде</w:t>
            </w:r>
          </w:p>
        </w:tc>
        <w:tc>
          <w:tcPr>
            <w:tcW w:w="1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w:t>
            </w:r>
            <w:r>
              <w:br/>
            </w:r>
            <w:r>
              <w:rPr>
                <w:rFonts w:ascii="Times New Roman"/>
                <w:b w:val="false"/>
                <w:i w:val="false"/>
                <w:color w:val="000000"/>
                <w:sz w:val="20"/>
              </w:rPr>
              <w:t>
 күні ішінде</w:t>
            </w:r>
          </w:p>
        </w:tc>
        <w:tc>
          <w:tcPr>
            <w:tcW w:w="1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w:t>
            </w:r>
            <w:r>
              <w:br/>
            </w:r>
            <w:r>
              <w:rPr>
                <w:rFonts w:ascii="Times New Roman"/>
                <w:b w:val="false"/>
                <w:i w:val="false"/>
                <w:color w:val="000000"/>
                <w:sz w:val="20"/>
              </w:rPr>
              <w:t>
 күні ішінде</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"Жер учаскесінің нысаналы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мақсатын өзгертуге шешім беру"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2-қосымша</w:t>
            </w:r>
          </w:p>
        </w:tc>
      </w:tr>
    </w:tbl>
    <w:bookmarkStart w:name="z430" w:id="341"/>
    <w:p>
      <w:pPr>
        <w:spacing w:after="0"/>
        <w:ind w:left="0"/>
        <w:jc w:val="left"/>
      </w:pPr>
      <w:r>
        <w:rPr>
          <w:rFonts w:ascii="Times New Roman"/>
          <w:b/>
          <w:i w:val="false"/>
          <w:color w:val="000000"/>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w:t>
      </w:r>
    </w:p>
    <w:bookmarkEnd w:id="3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62"/>
        <w:gridCol w:w="3028"/>
        <w:gridCol w:w="2132"/>
        <w:gridCol w:w="1618"/>
        <w:gridCol w:w="974"/>
        <w:gridCol w:w="847"/>
        <w:gridCol w:w="2262"/>
        <w:gridCol w:w="977"/>
      </w:tblGrid>
      <w:tr>
        <w:trPr>
          <w:trHeight w:val="30" w:hRule="atLeast"/>
        </w:trPr>
        <w:tc>
          <w:tcPr>
            <w:tcW w:w="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1" w:id="342"/>
          <w:p>
            <w:pPr>
              <w:spacing w:after="20"/>
              <w:ind w:left="20"/>
              <w:jc w:val="both"/>
            </w:pPr>
            <w:r>
              <w:rPr>
                <w:rFonts w:ascii="Times New Roman"/>
                <w:b w:val="false"/>
                <w:i w:val="false"/>
                <w:color w:val="000000"/>
                <w:sz w:val="20"/>
              </w:rPr>
              <w:t>
1</w:t>
            </w:r>
          </w:p>
          <w:bookmarkEnd w:id="342"/>
        </w:tc>
        <w:tc>
          <w:tcPr>
            <w:tcW w:w="3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Рәсімнің </w:t>
            </w:r>
            <w:r>
              <w:br/>
            </w:r>
            <w:r>
              <w:rPr>
                <w:rFonts w:ascii="Times New Roman"/>
                <w:b w:val="false"/>
                <w:i w:val="false"/>
                <w:color w:val="000000"/>
                <w:sz w:val="20"/>
              </w:rPr>
              <w:t xml:space="preserve">
(іс-қимылдың) </w:t>
            </w:r>
            <w:r>
              <w:br/>
            </w:r>
            <w:r>
              <w:rPr>
                <w:rFonts w:ascii="Times New Roman"/>
                <w:b w:val="false"/>
                <w:i w:val="false"/>
                <w:color w:val="000000"/>
                <w:sz w:val="20"/>
              </w:rPr>
              <w:t>
нөмірі</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r>
              <w:br/>
            </w:r>
            <w:r>
              <w:rPr>
                <w:rFonts w:ascii="Times New Roman"/>
                <w:b w:val="false"/>
                <w:i w:val="false"/>
                <w:color w:val="000000"/>
                <w:sz w:val="20"/>
              </w:rPr>
              <w:t>
 </w:t>
            </w:r>
          </w:p>
        </w:tc>
      </w:tr>
      <w:tr>
        <w:trPr>
          <w:trHeight w:val="30" w:hRule="atLeast"/>
        </w:trPr>
        <w:tc>
          <w:tcPr>
            <w:tcW w:w="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2" w:id="343"/>
          <w:p>
            <w:pPr>
              <w:spacing w:after="20"/>
              <w:ind w:left="20"/>
              <w:jc w:val="both"/>
            </w:pPr>
            <w:r>
              <w:rPr>
                <w:rFonts w:ascii="Times New Roman"/>
                <w:b w:val="false"/>
                <w:i w:val="false"/>
                <w:color w:val="000000"/>
                <w:sz w:val="20"/>
              </w:rPr>
              <w:t>
2</w:t>
            </w:r>
          </w:p>
          <w:bookmarkEnd w:id="343"/>
        </w:tc>
        <w:tc>
          <w:tcPr>
            <w:tcW w:w="3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бөлімшелердің</w:t>
            </w:r>
            <w:r>
              <w:br/>
            </w:r>
            <w:r>
              <w:rPr>
                <w:rFonts w:ascii="Times New Roman"/>
                <w:b w:val="false"/>
                <w:i w:val="false"/>
                <w:color w:val="000000"/>
                <w:sz w:val="20"/>
              </w:rPr>
              <w:t>
 атауы</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 қызметкері</w:t>
            </w:r>
          </w:p>
        </w:tc>
        <w:tc>
          <w:tcPr>
            <w:tcW w:w="1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корпорацияның жинақтау бөлімінің қызметкері</w:t>
            </w:r>
          </w:p>
        </w:tc>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c>
          <w:tcPr>
            <w:tcW w:w="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2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w:t>
            </w:r>
          </w:p>
        </w:tc>
        <w:tc>
          <w:tcPr>
            <w:tcW w:w="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 қызметкері</w:t>
            </w:r>
          </w:p>
        </w:tc>
      </w:tr>
      <w:tr>
        <w:trPr>
          <w:trHeight w:val="30" w:hRule="atLeast"/>
        </w:trPr>
        <w:tc>
          <w:tcPr>
            <w:tcW w:w="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3" w:id="344"/>
          <w:p>
            <w:pPr>
              <w:spacing w:after="20"/>
              <w:ind w:left="20"/>
              <w:jc w:val="both"/>
            </w:pPr>
            <w:r>
              <w:rPr>
                <w:rFonts w:ascii="Times New Roman"/>
                <w:b w:val="false"/>
                <w:i w:val="false"/>
                <w:color w:val="000000"/>
                <w:sz w:val="20"/>
              </w:rPr>
              <w:t>
3</w:t>
            </w:r>
          </w:p>
          <w:bookmarkEnd w:id="344"/>
        </w:tc>
        <w:tc>
          <w:tcPr>
            <w:tcW w:w="3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Рәсімнің </w:t>
            </w:r>
            <w:r>
              <w:br/>
            </w:r>
            <w:r>
              <w:rPr>
                <w:rFonts w:ascii="Times New Roman"/>
                <w:b w:val="false"/>
                <w:i w:val="false"/>
                <w:color w:val="000000"/>
                <w:sz w:val="20"/>
              </w:rPr>
              <w:t>
(іс-қимылдың) атауы және олардың сипаттамасы</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құжаттарды тіркейді </w:t>
            </w:r>
            <w:r>
              <w:br/>
            </w:r>
            <w:r>
              <w:rPr>
                <w:rFonts w:ascii="Times New Roman"/>
                <w:b w:val="false"/>
                <w:i w:val="false"/>
                <w:color w:val="000000"/>
                <w:sz w:val="20"/>
              </w:rPr>
              <w:t>
 </w:t>
            </w:r>
          </w:p>
        </w:tc>
        <w:tc>
          <w:tcPr>
            <w:tcW w:w="16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құжаттарды көрсетілетін қызметті берушіге жолдайды</w:t>
            </w:r>
          </w:p>
        </w:tc>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құжаттарды </w:t>
            </w:r>
            <w:r>
              <w:br/>
            </w:r>
            <w:r>
              <w:rPr>
                <w:rFonts w:ascii="Times New Roman"/>
                <w:b w:val="false"/>
                <w:i w:val="false"/>
                <w:color w:val="000000"/>
                <w:sz w:val="20"/>
              </w:rPr>
              <w:t>
тіркейді</w:t>
            </w:r>
          </w:p>
        </w:tc>
        <w:tc>
          <w:tcPr>
            <w:tcW w:w="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қарайды</w:t>
            </w:r>
          </w:p>
        </w:tc>
        <w:tc>
          <w:tcPr>
            <w:tcW w:w="2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ұсынылған құжаттардың толықтығын тексереді, құжаттардың толық емес топтамасы ұсынылған жағдайда, өтінішті қараудан бас тартуды дайындайды </w:t>
            </w:r>
          </w:p>
        </w:tc>
        <w:tc>
          <w:tcPr>
            <w:tcW w:w="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өтінішті қараудан</w:t>
            </w:r>
            <w:r>
              <w:br/>
            </w:r>
            <w:r>
              <w:rPr>
                <w:rFonts w:ascii="Times New Roman"/>
                <w:b w:val="false"/>
                <w:i w:val="false"/>
                <w:color w:val="000000"/>
                <w:sz w:val="20"/>
              </w:rPr>
              <w:t>
 бас тартуды</w:t>
            </w:r>
            <w:r>
              <w:br/>
            </w:r>
            <w:r>
              <w:rPr>
                <w:rFonts w:ascii="Times New Roman"/>
                <w:b w:val="false"/>
                <w:i w:val="false"/>
                <w:color w:val="000000"/>
                <w:sz w:val="20"/>
              </w:rPr>
              <w:t>
тіркейді</w:t>
            </w:r>
          </w:p>
        </w:tc>
      </w:tr>
      <w:tr>
        <w:trPr>
          <w:trHeight w:val="30" w:hRule="atLeast"/>
        </w:trPr>
        <w:tc>
          <w:tcPr>
            <w:tcW w:w="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4" w:id="345"/>
          <w:p>
            <w:pPr>
              <w:spacing w:after="20"/>
              <w:ind w:left="20"/>
              <w:jc w:val="both"/>
            </w:pPr>
            <w:r>
              <w:rPr>
                <w:rFonts w:ascii="Times New Roman"/>
                <w:b w:val="false"/>
                <w:i w:val="false"/>
                <w:color w:val="000000"/>
                <w:sz w:val="20"/>
              </w:rPr>
              <w:t>
4</w:t>
            </w:r>
          </w:p>
          <w:bookmarkEnd w:id="345"/>
        </w:tc>
        <w:tc>
          <w:tcPr>
            <w:tcW w:w="3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Келесі рәсімді (іс-қимылды) орындауды бастау үшін негіз болатын мемлекеттік қызметті көрсету бойынша рәсім (іс-қимыл) нәтижесі</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алушыға не оның өкіліне құжаттардың қабылданғаны не құжаттарды қабылдаудан бас тарту туралы қолхат береді</w:t>
            </w:r>
          </w:p>
        </w:tc>
        <w:tc>
          <w:tcPr>
            <w:tcW w:w="0" w:type="auto"/>
            <w:vMerge/>
            <w:tcBorders>
              <w:top w:val="nil"/>
              <w:left w:val="single" w:color="cfcfcf" w:sz="5"/>
              <w:bottom w:val="single" w:color="cfcfcf" w:sz="5"/>
              <w:right w:val="single" w:color="cfcfcf" w:sz="5"/>
            </w:tcBorders>
          </w:tcPr>
          <w:p/>
        </w:tc>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көрсетілетін қызметті берушінің басшысына ұсынады</w:t>
            </w:r>
          </w:p>
        </w:tc>
        <w:tc>
          <w:tcPr>
            <w:tcW w:w="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уәкілетті органға жолдайды</w:t>
            </w:r>
          </w:p>
        </w:tc>
        <w:tc>
          <w:tcPr>
            <w:tcW w:w="2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өтінішті қараудан бас тартуды тіркейді және Мемлекеттік корпорацияға жолдайды </w:t>
            </w:r>
          </w:p>
        </w:tc>
        <w:tc>
          <w:tcPr>
            <w:tcW w:w="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өтінішті қараудан </w:t>
            </w:r>
            <w:r>
              <w:br/>
            </w:r>
            <w:r>
              <w:rPr>
                <w:rFonts w:ascii="Times New Roman"/>
                <w:b w:val="false"/>
                <w:i w:val="false"/>
                <w:color w:val="000000"/>
                <w:sz w:val="20"/>
              </w:rPr>
              <w:t>
бас тартуды</w:t>
            </w:r>
            <w:r>
              <w:br/>
            </w:r>
            <w:r>
              <w:rPr>
                <w:rFonts w:ascii="Times New Roman"/>
                <w:b w:val="false"/>
                <w:i w:val="false"/>
                <w:color w:val="000000"/>
                <w:sz w:val="20"/>
              </w:rPr>
              <w:t xml:space="preserve">
көрсетілетін қызметті алушыға не оның өкіліне береді </w:t>
            </w:r>
          </w:p>
        </w:tc>
      </w:tr>
      <w:tr>
        <w:trPr>
          <w:trHeight w:val="30" w:hRule="atLeast"/>
        </w:trPr>
        <w:tc>
          <w:tcPr>
            <w:tcW w:w="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5" w:id="346"/>
          <w:p>
            <w:pPr>
              <w:spacing w:after="20"/>
              <w:ind w:left="20"/>
              <w:jc w:val="both"/>
            </w:pPr>
            <w:r>
              <w:rPr>
                <w:rFonts w:ascii="Times New Roman"/>
                <w:b w:val="false"/>
                <w:i w:val="false"/>
                <w:color w:val="000000"/>
                <w:sz w:val="20"/>
              </w:rPr>
              <w:t>
5</w:t>
            </w:r>
          </w:p>
          <w:bookmarkEnd w:id="346"/>
        </w:tc>
        <w:tc>
          <w:tcPr>
            <w:tcW w:w="3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мерзімі</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минуттан аспайды</w:t>
            </w:r>
          </w:p>
        </w:tc>
        <w:tc>
          <w:tcPr>
            <w:tcW w:w="1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күні ішінде, мемлекеттік қызмет көрсету мерзіміне кірмейді</w:t>
            </w:r>
          </w:p>
        </w:tc>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минуттан аспайды</w:t>
            </w:r>
          </w:p>
        </w:tc>
        <w:tc>
          <w:tcPr>
            <w:tcW w:w="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күні ішінде</w:t>
            </w:r>
          </w:p>
        </w:tc>
        <w:tc>
          <w:tcPr>
            <w:tcW w:w="2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жұмыс </w:t>
            </w:r>
            <w:r>
              <w:br/>
            </w:r>
            <w:r>
              <w:rPr>
                <w:rFonts w:ascii="Times New Roman"/>
                <w:b w:val="false"/>
                <w:i w:val="false"/>
                <w:color w:val="000000"/>
                <w:sz w:val="20"/>
              </w:rPr>
              <w:t>
күні ішінде</w:t>
            </w:r>
          </w:p>
        </w:tc>
        <w:tc>
          <w:tcPr>
            <w:tcW w:w="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15 минуттан </w:t>
            </w:r>
            <w:r>
              <w:br/>
            </w:r>
            <w:r>
              <w:rPr>
                <w:rFonts w:ascii="Times New Roman"/>
                <w:b w:val="false"/>
                <w:i w:val="false"/>
                <w:color w:val="000000"/>
                <w:sz w:val="20"/>
              </w:rPr>
              <w:t>
аспайды</w:t>
            </w:r>
          </w:p>
        </w:tc>
      </w:tr>
    </w:tbl>
    <w:bookmarkStart w:name="z436" w:id="347"/>
    <w:p>
      <w:pPr>
        <w:spacing w:after="0"/>
        <w:ind w:left="0"/>
        <w:jc w:val="both"/>
      </w:pPr>
      <w:r>
        <w:rPr>
          <w:rFonts w:ascii="Times New Roman"/>
          <w:b w:val="false"/>
          <w:i w:val="false"/>
          <w:color w:val="000000"/>
          <w:sz w:val="28"/>
        </w:rPr>
        <w:t>
      кестенің жалғасы</w:t>
      </w:r>
    </w:p>
    <w:bookmarkEnd w:id="3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26"/>
        <w:gridCol w:w="5414"/>
        <w:gridCol w:w="1975"/>
        <w:gridCol w:w="1286"/>
        <w:gridCol w:w="1286"/>
        <w:gridCol w:w="1513"/>
      </w:tblGrid>
      <w:tr>
        <w:trPr>
          <w:trHeight w:val="30" w:hRule="atLeast"/>
        </w:trPr>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7" w:id="348"/>
          <w:p>
            <w:pPr>
              <w:spacing w:after="20"/>
              <w:ind w:left="20"/>
              <w:jc w:val="both"/>
            </w:pPr>
            <w:r>
              <w:rPr>
                <w:rFonts w:ascii="Times New Roman"/>
                <w:b w:val="false"/>
                <w:i w:val="false"/>
                <w:color w:val="000000"/>
                <w:sz w:val="20"/>
              </w:rPr>
              <w:t>
1</w:t>
            </w:r>
          </w:p>
          <w:bookmarkEnd w:id="348"/>
        </w:tc>
        <w:tc>
          <w:tcPr>
            <w:tcW w:w="5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Рәсімнің </w:t>
            </w:r>
            <w:r>
              <w:br/>
            </w:r>
            <w:r>
              <w:rPr>
                <w:rFonts w:ascii="Times New Roman"/>
                <w:b w:val="false"/>
                <w:i w:val="false"/>
                <w:color w:val="000000"/>
                <w:sz w:val="20"/>
              </w:rPr>
              <w:t xml:space="preserve">
(іс-қимылдың) </w:t>
            </w:r>
            <w:r>
              <w:br/>
            </w:r>
            <w:r>
              <w:rPr>
                <w:rFonts w:ascii="Times New Roman"/>
                <w:b w:val="false"/>
                <w:i w:val="false"/>
                <w:color w:val="000000"/>
                <w:sz w:val="20"/>
              </w:rPr>
              <w:t>
нөмірі</w:t>
            </w:r>
          </w:p>
        </w:tc>
        <w:tc>
          <w:tcPr>
            <w:tcW w:w="1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r>
              <w:br/>
            </w:r>
            <w:r>
              <w:rPr>
                <w:rFonts w:ascii="Times New Roman"/>
                <w:b w:val="false"/>
                <w:i w:val="false"/>
                <w:color w:val="000000"/>
                <w:sz w:val="20"/>
              </w:rPr>
              <w:t>
 </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8" w:id="349"/>
          <w:p>
            <w:pPr>
              <w:spacing w:after="20"/>
              <w:ind w:left="20"/>
              <w:jc w:val="both"/>
            </w:pPr>
            <w:r>
              <w:rPr>
                <w:rFonts w:ascii="Times New Roman"/>
                <w:b w:val="false"/>
                <w:i w:val="false"/>
                <w:color w:val="000000"/>
                <w:sz w:val="20"/>
              </w:rPr>
              <w:t>
2</w:t>
            </w:r>
          </w:p>
          <w:bookmarkEnd w:id="349"/>
        </w:tc>
        <w:tc>
          <w:tcPr>
            <w:tcW w:w="5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бөлімшелердің</w:t>
            </w:r>
            <w:r>
              <w:br/>
            </w:r>
            <w:r>
              <w:rPr>
                <w:rFonts w:ascii="Times New Roman"/>
                <w:b w:val="false"/>
                <w:i w:val="false"/>
                <w:color w:val="000000"/>
                <w:sz w:val="20"/>
              </w:rPr>
              <w:t>
 атауы</w:t>
            </w:r>
          </w:p>
        </w:tc>
        <w:tc>
          <w:tcPr>
            <w:tcW w:w="1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Уәкілетті </w:t>
            </w:r>
            <w:r>
              <w:br/>
            </w:r>
            <w:r>
              <w:rPr>
                <w:rFonts w:ascii="Times New Roman"/>
                <w:b w:val="false"/>
                <w:i w:val="false"/>
                <w:color w:val="000000"/>
                <w:sz w:val="20"/>
              </w:rPr>
              <w:t>
орган</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w:t>
            </w:r>
            <w:r>
              <w:br/>
            </w:r>
            <w:r>
              <w:rPr>
                <w:rFonts w:ascii="Times New Roman"/>
                <w:b w:val="false"/>
                <w:i w:val="false"/>
                <w:color w:val="000000"/>
                <w:sz w:val="20"/>
              </w:rPr>
              <w:t>
берушінің басшысы</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 қызметкері</w:t>
            </w:r>
          </w:p>
        </w:tc>
      </w:tr>
      <w:tr>
        <w:trPr>
          <w:trHeight w:val="30" w:hRule="atLeast"/>
        </w:trPr>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9" w:id="350"/>
          <w:p>
            <w:pPr>
              <w:spacing w:after="20"/>
              <w:ind w:left="20"/>
              <w:jc w:val="both"/>
            </w:pPr>
            <w:r>
              <w:rPr>
                <w:rFonts w:ascii="Times New Roman"/>
                <w:b w:val="false"/>
                <w:i w:val="false"/>
                <w:color w:val="000000"/>
                <w:sz w:val="20"/>
              </w:rPr>
              <w:t>
3</w:t>
            </w:r>
          </w:p>
          <w:bookmarkEnd w:id="350"/>
        </w:tc>
        <w:tc>
          <w:tcPr>
            <w:tcW w:w="5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Рәсімнің </w:t>
            </w:r>
            <w:r>
              <w:br/>
            </w:r>
            <w:r>
              <w:rPr>
                <w:rFonts w:ascii="Times New Roman"/>
                <w:b w:val="false"/>
                <w:i w:val="false"/>
                <w:color w:val="000000"/>
                <w:sz w:val="20"/>
              </w:rPr>
              <w:t>
(іс-қимылдың) атауы және олардың сипаттамасы</w:t>
            </w:r>
          </w:p>
        </w:tc>
        <w:tc>
          <w:tcPr>
            <w:tcW w:w="1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құжаттардың толық топтамасы ұсынылған жағдайда қаулы жобасын дайындайды</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қаулыға </w:t>
            </w:r>
            <w:r>
              <w:br/>
            </w:r>
            <w:r>
              <w:rPr>
                <w:rFonts w:ascii="Times New Roman"/>
                <w:b w:val="false"/>
                <w:i w:val="false"/>
                <w:color w:val="000000"/>
                <w:sz w:val="20"/>
              </w:rPr>
              <w:t>
қол қояды</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қаулыны </w:t>
            </w:r>
            <w:r>
              <w:br/>
            </w:r>
            <w:r>
              <w:rPr>
                <w:rFonts w:ascii="Times New Roman"/>
                <w:b w:val="false"/>
                <w:i w:val="false"/>
                <w:color w:val="000000"/>
                <w:sz w:val="20"/>
              </w:rPr>
              <w:t>
тіркейді</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қаулының көшірмесін </w:t>
            </w:r>
            <w:r>
              <w:br/>
            </w:r>
            <w:r>
              <w:rPr>
                <w:rFonts w:ascii="Times New Roman"/>
                <w:b w:val="false"/>
                <w:i w:val="false"/>
                <w:color w:val="000000"/>
                <w:sz w:val="20"/>
              </w:rPr>
              <w:t>
тіркейді</w:t>
            </w:r>
          </w:p>
        </w:tc>
      </w:tr>
      <w:tr>
        <w:trPr>
          <w:trHeight w:val="30" w:hRule="atLeast"/>
        </w:trPr>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0" w:id="351"/>
          <w:p>
            <w:pPr>
              <w:spacing w:after="20"/>
              <w:ind w:left="20"/>
              <w:jc w:val="both"/>
            </w:pPr>
            <w:r>
              <w:rPr>
                <w:rFonts w:ascii="Times New Roman"/>
                <w:b w:val="false"/>
                <w:i w:val="false"/>
                <w:color w:val="000000"/>
                <w:sz w:val="20"/>
              </w:rPr>
              <w:t>
4</w:t>
            </w:r>
          </w:p>
          <w:bookmarkEnd w:id="351"/>
        </w:tc>
        <w:tc>
          <w:tcPr>
            <w:tcW w:w="5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Келесі рәсімді (іс-қимылды) орындауды бастау үшін негіз болатын мемлекеттік қызметті көрсету бойынша рәсім (іс-қимыл) нәтижесі</w:t>
            </w:r>
          </w:p>
        </w:tc>
        <w:tc>
          <w:tcPr>
            <w:tcW w:w="1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қаулы жобасын көрсетілетін қызметті берушінің басшысына ұсынады </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қаулыны көрсетілетін </w:t>
            </w:r>
            <w:r>
              <w:br/>
            </w:r>
            <w:r>
              <w:rPr>
                <w:rFonts w:ascii="Times New Roman"/>
                <w:b w:val="false"/>
                <w:i w:val="false"/>
                <w:color w:val="000000"/>
                <w:sz w:val="20"/>
              </w:rPr>
              <w:t>
қызметті берушінің кеңсе қызметкеріне жолдайды</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қаулының көшірмесін Мемлекеттік корпорацияға жолдайды</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қаулының көшірмесін </w:t>
            </w:r>
            <w:r>
              <w:br/>
            </w:r>
            <w:r>
              <w:rPr>
                <w:rFonts w:ascii="Times New Roman"/>
                <w:b w:val="false"/>
                <w:i w:val="false"/>
                <w:color w:val="000000"/>
                <w:sz w:val="20"/>
              </w:rPr>
              <w:t xml:space="preserve">
көрсетілетін қызметті </w:t>
            </w:r>
            <w:r>
              <w:br/>
            </w:r>
            <w:r>
              <w:rPr>
                <w:rFonts w:ascii="Times New Roman"/>
                <w:b w:val="false"/>
                <w:i w:val="false"/>
                <w:color w:val="000000"/>
                <w:sz w:val="20"/>
              </w:rPr>
              <w:t xml:space="preserve">
алушыға не оның өкіліне </w:t>
            </w:r>
            <w:r>
              <w:br/>
            </w:r>
            <w:r>
              <w:rPr>
                <w:rFonts w:ascii="Times New Roman"/>
                <w:b w:val="false"/>
                <w:i w:val="false"/>
                <w:color w:val="000000"/>
                <w:sz w:val="20"/>
              </w:rPr>
              <w:t>
 береді</w:t>
            </w:r>
          </w:p>
        </w:tc>
      </w:tr>
      <w:tr>
        <w:trPr>
          <w:trHeight w:val="30" w:hRule="atLeast"/>
        </w:trPr>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1" w:id="352"/>
          <w:p>
            <w:pPr>
              <w:spacing w:after="20"/>
              <w:ind w:left="20"/>
              <w:jc w:val="both"/>
            </w:pPr>
            <w:r>
              <w:rPr>
                <w:rFonts w:ascii="Times New Roman"/>
                <w:b w:val="false"/>
                <w:i w:val="false"/>
                <w:color w:val="000000"/>
                <w:sz w:val="20"/>
              </w:rPr>
              <w:t>
5</w:t>
            </w:r>
          </w:p>
          <w:bookmarkEnd w:id="352"/>
        </w:tc>
        <w:tc>
          <w:tcPr>
            <w:tcW w:w="5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w:t>
            </w:r>
            <w:r>
              <w:br/>
            </w:r>
            <w:r>
              <w:rPr>
                <w:rFonts w:ascii="Times New Roman"/>
                <w:b w:val="false"/>
                <w:i w:val="false"/>
                <w:color w:val="000000"/>
                <w:sz w:val="20"/>
              </w:rPr>
              <w:t>
 мерзімі</w:t>
            </w:r>
          </w:p>
        </w:tc>
        <w:tc>
          <w:tcPr>
            <w:tcW w:w="1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14 жұмыс </w:t>
            </w:r>
            <w:r>
              <w:br/>
            </w:r>
            <w:r>
              <w:rPr>
                <w:rFonts w:ascii="Times New Roman"/>
                <w:b w:val="false"/>
                <w:i w:val="false"/>
                <w:color w:val="000000"/>
                <w:sz w:val="20"/>
              </w:rPr>
              <w:t>
күні ішінде</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жұмыс </w:t>
            </w:r>
            <w:r>
              <w:br/>
            </w:r>
            <w:r>
              <w:rPr>
                <w:rFonts w:ascii="Times New Roman"/>
                <w:b w:val="false"/>
                <w:i w:val="false"/>
                <w:color w:val="000000"/>
                <w:sz w:val="20"/>
              </w:rPr>
              <w:t>
күні ішінде</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жұмыс </w:t>
            </w:r>
            <w:r>
              <w:br/>
            </w:r>
            <w:r>
              <w:rPr>
                <w:rFonts w:ascii="Times New Roman"/>
                <w:b w:val="false"/>
                <w:i w:val="false"/>
                <w:color w:val="000000"/>
                <w:sz w:val="20"/>
              </w:rPr>
              <w:t>
күні ішінде</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15 минуттан </w:t>
            </w:r>
            <w:r>
              <w:br/>
            </w:r>
            <w:r>
              <w:rPr>
                <w:rFonts w:ascii="Times New Roman"/>
                <w:b w:val="false"/>
                <w:i w:val="false"/>
                <w:color w:val="000000"/>
                <w:sz w:val="20"/>
              </w:rPr>
              <w:t>
аспайды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"Жер учаскесінің нысаналы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мақсатын өзгертуге шешім беру"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3-қосымша</w:t>
            </w:r>
          </w:p>
        </w:tc>
      </w:tr>
    </w:tbl>
    <w:bookmarkStart w:name="z446" w:id="353"/>
    <w:p>
      <w:pPr>
        <w:spacing w:after="0"/>
        <w:ind w:left="0"/>
        <w:jc w:val="left"/>
      </w:pPr>
      <w:r>
        <w:rPr>
          <w:rFonts w:ascii="Times New Roman"/>
          <w:b/>
          <w:i w:val="false"/>
          <w:color w:val="000000"/>
        </w:rPr>
        <w:t xml:space="preserve"> Әрбір рәсімнің (іс-қимылдың) ұзақтығы көрсетіле отырып, құрылымдық бөлімшелер (қызметкерлер) арасындағы рәсімдер (іс-қимылдар) реттілігінің сипаттамасы</w:t>
      </w:r>
    </w:p>
    <w:bookmarkEnd w:id="353"/>
    <w:bookmarkStart w:name="z447" w:id="354"/>
    <w:p>
      <w:pPr>
        <w:spacing w:after="0"/>
        <w:ind w:left="0"/>
        <w:jc w:val="left"/>
      </w:pPr>
      <w:r>
        <w:rPr>
          <w:rFonts w:ascii="Times New Roman"/>
          <w:b/>
          <w:i w:val="false"/>
          <w:color w:val="000000"/>
        </w:rPr>
        <w:t xml:space="preserve"> Көрсетілетін қызметті алушы не оның өкілі көрсетілетін қызметті берушіге жүгінген кезде:</w:t>
      </w:r>
    </w:p>
    <w:bookmarkEnd w:id="354"/>
    <w:bookmarkStart w:name="z448" w:id="355"/>
    <w:p>
      <w:pPr>
        <w:spacing w:after="0"/>
        <w:ind w:left="0"/>
        <w:jc w:val="both"/>
      </w:pPr>
      <w:r>
        <w:rPr>
          <w:rFonts w:ascii="Times New Roman"/>
          <w:b w:val="false"/>
          <w:i w:val="false"/>
          <w:color w:val="000000"/>
          <w:sz w:val="28"/>
        </w:rPr>
        <w:t xml:space="preserve">
      </w:t>
      </w:r>
    </w:p>
    <w:bookmarkEnd w:id="355"/>
    <w:p>
      <w:pPr>
        <w:spacing w:after="0"/>
        <w:ind w:left="0"/>
        <w:jc w:val="both"/>
      </w:pPr>
      <w:r>
        <w:drawing>
          <wp:inline distT="0" distB="0" distL="0" distR="0">
            <wp:extent cx="7810500" cy="400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400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49" w:id="356"/>
    <w:p>
      <w:pPr>
        <w:spacing w:after="0"/>
        <w:ind w:left="0"/>
        <w:jc w:val="left"/>
      </w:pPr>
      <w:r>
        <w:rPr>
          <w:rFonts w:ascii="Times New Roman"/>
          <w:b/>
          <w:i w:val="false"/>
          <w:color w:val="000000"/>
        </w:rPr>
        <w:t xml:space="preserve"> Көрсетілетін қызметті алушы не оның өкілі Мемлекеттік корпорацияға жүгінген кезде:</w:t>
      </w:r>
    </w:p>
    <w:bookmarkEnd w:id="356"/>
    <w:bookmarkStart w:name="z450" w:id="357"/>
    <w:p>
      <w:pPr>
        <w:spacing w:after="0"/>
        <w:ind w:left="0"/>
        <w:jc w:val="both"/>
      </w:pPr>
      <w:r>
        <w:rPr>
          <w:rFonts w:ascii="Times New Roman"/>
          <w:b w:val="false"/>
          <w:i w:val="false"/>
          <w:color w:val="000000"/>
          <w:sz w:val="28"/>
        </w:rPr>
        <w:t xml:space="preserve">
      </w:t>
      </w:r>
    </w:p>
    <w:bookmarkEnd w:id="357"/>
    <w:p>
      <w:pPr>
        <w:spacing w:after="0"/>
        <w:ind w:left="0"/>
        <w:jc w:val="both"/>
      </w:pPr>
      <w:r>
        <w:drawing>
          <wp:inline distT="0" distB="0" distL="0" distR="0">
            <wp:extent cx="7810500" cy="408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408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"Жер учаскесінің нысаналы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мақсатын өзгертуге шешім беру"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4-қосымша</w:t>
            </w:r>
          </w:p>
        </w:tc>
      </w:tr>
    </w:tbl>
    <w:bookmarkStart w:name="z455" w:id="358"/>
    <w:p>
      <w:pPr>
        <w:spacing w:after="0"/>
        <w:ind w:left="0"/>
        <w:jc w:val="left"/>
      </w:pPr>
      <w:r>
        <w:rPr>
          <w:rFonts w:ascii="Times New Roman"/>
          <w:b/>
          <w:i w:val="false"/>
          <w:color w:val="000000"/>
        </w:rPr>
        <w:t xml:space="preserve"> Мемлекеттік қызмет көрсетуге тартылған графикалық нысандағы ақпараттық жүйелердің функционалдық өзара іс-қимыл диаграммасы</w:t>
      </w:r>
    </w:p>
    <w:bookmarkEnd w:id="358"/>
    <w:bookmarkStart w:name="z456" w:id="359"/>
    <w:p>
      <w:pPr>
        <w:spacing w:after="0"/>
        <w:ind w:left="0"/>
        <w:jc w:val="both"/>
      </w:pPr>
      <w:r>
        <w:rPr>
          <w:rFonts w:ascii="Times New Roman"/>
          <w:b w:val="false"/>
          <w:i w:val="false"/>
          <w:color w:val="000000"/>
          <w:sz w:val="28"/>
        </w:rPr>
        <w:t xml:space="preserve">
      </w:t>
      </w:r>
    </w:p>
    <w:bookmarkEnd w:id="359"/>
    <w:p>
      <w:pPr>
        <w:spacing w:after="0"/>
        <w:ind w:left="0"/>
        <w:jc w:val="both"/>
      </w:pPr>
      <w:r>
        <w:drawing>
          <wp:inline distT="0" distB="0" distL="0" distR="0">
            <wp:extent cx="6527800" cy="754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6527800" cy="754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"Жер учаскесінің нысаналы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мақсатын өзгертуге шешім беру"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5-қосымша</w:t>
            </w:r>
          </w:p>
        </w:tc>
      </w:tr>
    </w:tbl>
    <w:bookmarkStart w:name="z461" w:id="360"/>
    <w:p>
      <w:pPr>
        <w:spacing w:after="0"/>
        <w:ind w:left="0"/>
        <w:jc w:val="left"/>
      </w:pPr>
      <w:r>
        <w:rPr>
          <w:rFonts w:ascii="Times New Roman"/>
          <w:b/>
          <w:i w:val="false"/>
          <w:color w:val="000000"/>
        </w:rPr>
        <w:t xml:space="preserve"> Мемлекеттік қызмет көрсету бизнес-процестерінің анықтамалығы</w:t>
      </w:r>
    </w:p>
    <w:bookmarkEnd w:id="360"/>
    <w:bookmarkStart w:name="z462" w:id="361"/>
    <w:p>
      <w:pPr>
        <w:spacing w:after="0"/>
        <w:ind w:left="0"/>
        <w:jc w:val="left"/>
      </w:pPr>
      <w:r>
        <w:rPr>
          <w:rFonts w:ascii="Times New Roman"/>
          <w:b/>
          <w:i w:val="false"/>
          <w:color w:val="000000"/>
        </w:rPr>
        <w:t xml:space="preserve"> Көрсетілетін қызметті алушы не оның өкілі көрсетілетін қызметті берушіге жүгінген кезде</w:t>
      </w:r>
    </w:p>
    <w:bookmarkEnd w:id="361"/>
    <w:bookmarkStart w:name="z463" w:id="362"/>
    <w:p>
      <w:pPr>
        <w:spacing w:after="0"/>
        <w:ind w:left="0"/>
        <w:jc w:val="both"/>
      </w:pPr>
      <w:r>
        <w:rPr>
          <w:rFonts w:ascii="Times New Roman"/>
          <w:b w:val="false"/>
          <w:i w:val="false"/>
          <w:color w:val="000000"/>
          <w:sz w:val="28"/>
        </w:rPr>
        <w:t xml:space="preserve">
      </w:t>
      </w:r>
    </w:p>
    <w:bookmarkEnd w:id="362"/>
    <w:p>
      <w:pPr>
        <w:spacing w:after="0"/>
        <w:ind w:left="0"/>
        <w:jc w:val="both"/>
      </w:pPr>
      <w:r>
        <w:drawing>
          <wp:inline distT="0" distB="0" distL="0" distR="0">
            <wp:extent cx="7810500" cy="397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397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64" w:id="363"/>
    <w:p>
      <w:pPr>
        <w:spacing w:after="0"/>
        <w:ind w:left="0"/>
        <w:jc w:val="left"/>
      </w:pPr>
      <w:r>
        <w:rPr>
          <w:rFonts w:ascii="Times New Roman"/>
          <w:b/>
          <w:i w:val="false"/>
          <w:color w:val="000000"/>
        </w:rPr>
        <w:t xml:space="preserve"> Көрсетілетін қызметті алушы не оның өкілі Мемлекеттік корпорацияға жүгінген кезде:</w:t>
      </w:r>
    </w:p>
    <w:bookmarkEnd w:id="363"/>
    <w:bookmarkStart w:name="z465" w:id="364"/>
    <w:p>
      <w:pPr>
        <w:spacing w:after="0"/>
        <w:ind w:left="0"/>
        <w:jc w:val="both"/>
      </w:pPr>
      <w:r>
        <w:rPr>
          <w:rFonts w:ascii="Times New Roman"/>
          <w:b w:val="false"/>
          <w:i w:val="false"/>
          <w:color w:val="000000"/>
          <w:sz w:val="28"/>
        </w:rPr>
        <w:t xml:space="preserve">
      </w:t>
      </w:r>
    </w:p>
    <w:bookmarkEnd w:id="364"/>
    <w:p>
      <w:pPr>
        <w:spacing w:after="0"/>
        <w:ind w:left="0"/>
        <w:jc w:val="both"/>
      </w:pPr>
      <w:r>
        <w:drawing>
          <wp:inline distT="0" distB="0" distL="0" distR="0">
            <wp:extent cx="7810500" cy="438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438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66" w:id="365"/>
    <w:p>
      <w:pPr>
        <w:spacing w:after="0"/>
        <w:ind w:left="0"/>
        <w:jc w:val="both"/>
      </w:pPr>
      <w:r>
        <w:rPr>
          <w:rFonts w:ascii="Times New Roman"/>
          <w:b w:val="false"/>
          <w:i w:val="false"/>
          <w:color w:val="000000"/>
          <w:sz w:val="28"/>
        </w:rPr>
        <w:t xml:space="preserve">
      </w:t>
      </w:r>
    </w:p>
    <w:bookmarkEnd w:id="365"/>
    <w:p>
      <w:pPr>
        <w:spacing w:after="0"/>
        <w:ind w:left="0"/>
        <w:jc w:val="both"/>
      </w:pPr>
      <w:r>
        <w:drawing>
          <wp:inline distT="0" distB="0" distL="0" distR="0">
            <wp:extent cx="7810500" cy="594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594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67" w:id="366"/>
    <w:p>
      <w:pPr>
        <w:spacing w:after="0"/>
        <w:ind w:left="0"/>
        <w:jc w:val="left"/>
      </w:pPr>
      <w:r>
        <w:rPr>
          <w:rFonts w:ascii="Times New Roman"/>
          <w:b/>
          <w:i w:val="false"/>
          <w:color w:val="000000"/>
        </w:rPr>
        <w:t xml:space="preserve"> Шартты белгілемелер:</w:t>
      </w:r>
    </w:p>
    <w:bookmarkEnd w:id="366"/>
    <w:bookmarkStart w:name="z468" w:id="367"/>
    <w:p>
      <w:pPr>
        <w:spacing w:after="0"/>
        <w:ind w:left="0"/>
        <w:jc w:val="both"/>
      </w:pPr>
      <w:r>
        <w:rPr>
          <w:rFonts w:ascii="Times New Roman"/>
          <w:b w:val="false"/>
          <w:i w:val="false"/>
          <w:color w:val="000000"/>
          <w:sz w:val="28"/>
        </w:rPr>
        <w:t xml:space="preserve">
      </w:t>
      </w:r>
    </w:p>
    <w:bookmarkEnd w:id="367"/>
    <w:p>
      <w:pPr>
        <w:spacing w:after="0"/>
        <w:ind w:left="0"/>
        <w:jc w:val="both"/>
      </w:pPr>
      <w:r>
        <w:drawing>
          <wp:inline distT="0" distB="0" distL="0" distR="0">
            <wp:extent cx="7810500" cy="240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240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31"/>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header.xml" Type="http://schemas.openxmlformats.org/officeDocument/2006/relationships/header" Id="rId31"/></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