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cd2744" w14:textId="6cd274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Маңғыстау облысы әкімдігінің 2015 жылғы 4 қарашадағы № 342 "Әлеуметтік-еңбек саласындағы мемлекеттік көрсетілетін қызмет регламенттерін бекіту туралы" қаулысына өзгерістер мен толықтыру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2016 жылғы 22 маусымдағы № 176 қаулысы. Маңғыстау облысы Әділет департаментінде 2016 жылғы 22 шілдеде № 3087 болып тіркелді. Күші жойылды- Маңғыстау облысы әкімдігінің 2020 жылғы 27 наурыздағы № 49 қаулысымен</w:t>
      </w:r>
    </w:p>
    <w:p>
      <w:pPr>
        <w:spacing w:after="0"/>
        <w:ind w:left="0"/>
        <w:jc w:val="both"/>
      </w:pPr>
      <w:r>
        <w:rPr>
          <w:rFonts w:ascii="Times New Roman"/>
          <w:b w:val="false"/>
          <w:i w:val="false"/>
          <w:color w:val="ff0000"/>
          <w:sz w:val="28"/>
        </w:rPr>
        <w:t xml:space="preserve">
      Ескерту. Күші жойылды - Маңғыстау облысы әкімдігінің 27.03.2020 </w:t>
      </w:r>
      <w:r>
        <w:rPr>
          <w:rFonts w:ascii="Times New Roman"/>
          <w:b w:val="false"/>
          <w:i w:val="false"/>
          <w:color w:val="ff0000"/>
          <w:sz w:val="28"/>
        </w:rPr>
        <w:t xml:space="preserve">№ 49 </w:t>
      </w:r>
      <w:r>
        <w:rPr>
          <w:rFonts w:ascii="Times New Roman"/>
          <w:b w:val="false"/>
          <w:i w:val="false"/>
          <w:color w:val="ff0000"/>
          <w:sz w:val="28"/>
        </w:rPr>
        <w:t>(алғашқы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0"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Денсаулық сақтау және әлеуметтік даму министрінің 2016 жылғы 29 қаңтардағы </w:t>
      </w:r>
      <w:r>
        <w:rPr>
          <w:rFonts w:ascii="Times New Roman"/>
          <w:b w:val="false"/>
          <w:i w:val="false"/>
          <w:color w:val="000000"/>
          <w:sz w:val="28"/>
        </w:rPr>
        <w:t>№ 68</w:t>
      </w:r>
      <w:r>
        <w:rPr>
          <w:rFonts w:ascii="Times New Roman"/>
          <w:b w:val="false"/>
          <w:i w:val="false"/>
          <w:color w:val="000000"/>
          <w:sz w:val="28"/>
        </w:rPr>
        <w:t xml:space="preserve">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бұйрығына өзгерістер енгізу туралы" (Нормативтік құқықтық кесімдерді мемлекеттік тіркеу тізілімінде № 13369 болып тіркелген) және Қазақстан Республикасы Ұлттық экономика министрінің міндетін атқарушысының 2016 жылғы 20 қаңтардағы </w:t>
      </w:r>
      <w:r>
        <w:rPr>
          <w:rFonts w:ascii="Times New Roman"/>
          <w:b w:val="false"/>
          <w:i w:val="false"/>
          <w:color w:val="000000"/>
          <w:sz w:val="28"/>
        </w:rPr>
        <w:t>№ 20</w:t>
      </w:r>
      <w:r>
        <w:rPr>
          <w:rFonts w:ascii="Times New Roman"/>
          <w:b w:val="false"/>
          <w:i w:val="false"/>
          <w:color w:val="000000"/>
          <w:sz w:val="28"/>
        </w:rPr>
        <w:t xml:space="preserve"> "Тұрғын үй-коммуналдық шаруашылық саласындағы мемлекеттік көрсетілетін қызметтер стандарттарын бекіту туралы" Қазақстан Республикасы Ұлттық экономика Министрінің 2015 жылғы 9 сәуірдегі № 319 бұйрығына өзгерістер енгізу туралы" (Нормативтік құқықтық кесімдерді мемлекеттік тіркеу тізілімінде № 13167 болып тіркелген) бұйрықтарына сәйкес облыс әкімдігі ҚАУЛЫ ЕТЕДІ:</w:t>
      </w:r>
    </w:p>
    <w:bookmarkEnd w:id="0"/>
    <w:bookmarkStart w:name="z1" w:id="1"/>
    <w:p>
      <w:pPr>
        <w:spacing w:after="0"/>
        <w:ind w:left="0"/>
        <w:jc w:val="both"/>
      </w:pPr>
      <w:r>
        <w:rPr>
          <w:rFonts w:ascii="Times New Roman"/>
          <w:b w:val="false"/>
          <w:i w:val="false"/>
          <w:color w:val="000000"/>
          <w:sz w:val="28"/>
        </w:rPr>
        <w:t xml:space="preserve">
      1. Маңғыстау облысы әкімдігінің 2015 жылғы 4 қарашадағы </w:t>
      </w:r>
      <w:r>
        <w:rPr>
          <w:rFonts w:ascii="Times New Roman"/>
          <w:b w:val="false"/>
          <w:i w:val="false"/>
          <w:color w:val="000000"/>
          <w:sz w:val="28"/>
        </w:rPr>
        <w:t>№ 342</w:t>
      </w:r>
      <w:r>
        <w:rPr>
          <w:rFonts w:ascii="Times New Roman"/>
          <w:b w:val="false"/>
          <w:i w:val="false"/>
          <w:color w:val="000000"/>
          <w:sz w:val="28"/>
        </w:rPr>
        <w:t xml:space="preserve"> "Әлеуметтік-еңбек саласындағы мемлекеттік көрсетілетін қызмет регламенттерін бекіту туралы" қаулысына (Нормативтік құқықтық кесімдерді мемлекеттік тіркеу тізілімінде № 2900 болып тіркелген, 2015 жылғы 21 желтоқсанда "Әділет" ақпараттық-құқықтық жүйесінде жарияланған) мынадай өзгерістер мен толықтыру енгізілсін:</w:t>
      </w:r>
    </w:p>
    <w:bookmarkEnd w:id="1"/>
    <w:bookmarkStart w:name="z2" w:id="2"/>
    <w:p>
      <w:pPr>
        <w:spacing w:after="0"/>
        <w:ind w:left="0"/>
        <w:jc w:val="both"/>
      </w:pPr>
      <w:r>
        <w:rPr>
          <w:rFonts w:ascii="Times New Roman"/>
          <w:b w:val="false"/>
          <w:i w:val="false"/>
          <w:color w:val="000000"/>
          <w:sz w:val="28"/>
        </w:rPr>
        <w:t>
      1-тармағында:</w:t>
      </w:r>
    </w:p>
    <w:bookmarkEnd w:id="2"/>
    <w:bookmarkStart w:name="z3" w:id="3"/>
    <w:p>
      <w:pPr>
        <w:spacing w:after="0"/>
        <w:ind w:left="0"/>
        <w:jc w:val="both"/>
      </w:pPr>
      <w:r>
        <w:rPr>
          <w:rFonts w:ascii="Times New Roman"/>
          <w:b w:val="false"/>
          <w:i w:val="false"/>
          <w:color w:val="000000"/>
          <w:sz w:val="28"/>
        </w:rPr>
        <w:t xml:space="preserve">
      көрсетілген қаулымен бекітілген "Жұмыссыз азаматтарды тіркеу және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w:t>
      </w:r>
      <w:r>
        <w:rPr>
          <w:rFonts w:ascii="Times New Roman"/>
          <w:b w:val="false"/>
          <w:i w:val="false"/>
          <w:color w:val="000000"/>
          <w:sz w:val="28"/>
        </w:rPr>
        <w:t xml:space="preserve">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p>
    <w:bookmarkEnd w:id="3"/>
    <w:bookmarkStart w:name="z5" w:id="4"/>
    <w:p>
      <w:pPr>
        <w:spacing w:after="0"/>
        <w:ind w:left="0"/>
        <w:jc w:val="both"/>
      </w:pPr>
      <w:r>
        <w:rPr>
          <w:rFonts w:ascii="Times New Roman"/>
          <w:b w:val="false"/>
          <w:i w:val="false"/>
          <w:color w:val="000000"/>
          <w:sz w:val="28"/>
        </w:rPr>
        <w:t xml:space="preserve">
      көрсетілген қаулымен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p>
    <w:bookmarkEnd w:id="4"/>
    <w:bookmarkStart w:name="z6" w:id="5"/>
    <w:p>
      <w:pPr>
        <w:spacing w:after="0"/>
        <w:ind w:left="0"/>
        <w:jc w:val="both"/>
      </w:pPr>
      <w:r>
        <w:rPr>
          <w:rFonts w:ascii="Times New Roman"/>
          <w:b w:val="false"/>
          <w:i w:val="false"/>
          <w:color w:val="000000"/>
          <w:sz w:val="28"/>
        </w:rPr>
        <w:t xml:space="preserve">
      көрсетілген қаулымен бекітілген "Жұмыссыз азаматтарға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p>
    <w:bookmarkEnd w:id="5"/>
    <w:bookmarkStart w:name="z7" w:id="6"/>
    <w:p>
      <w:pPr>
        <w:spacing w:after="0"/>
        <w:ind w:left="0"/>
        <w:jc w:val="both"/>
      </w:pPr>
      <w:r>
        <w:rPr>
          <w:rFonts w:ascii="Times New Roman"/>
          <w:b w:val="false"/>
          <w:i w:val="false"/>
          <w:color w:val="000000"/>
          <w:sz w:val="28"/>
        </w:rPr>
        <w:t xml:space="preserve">
      көрсетілген қаулымен бекітілген "Он сегіз жасқа дейінгі балаларға мемлекеттік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p>
    <w:bookmarkEnd w:id="6"/>
    <w:bookmarkStart w:name="z8" w:id="7"/>
    <w:p>
      <w:pPr>
        <w:spacing w:after="0"/>
        <w:ind w:left="0"/>
        <w:jc w:val="both"/>
      </w:pPr>
      <w:r>
        <w:rPr>
          <w:rFonts w:ascii="Times New Roman"/>
          <w:b w:val="false"/>
          <w:i w:val="false"/>
          <w:color w:val="000000"/>
          <w:sz w:val="28"/>
        </w:rPr>
        <w:t xml:space="preserve">
      көрсетілген қаулымен бекітілген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w:t>
      </w:r>
    </w:p>
    <w:bookmarkEnd w:id="7"/>
    <w:bookmarkStart w:name="z9" w:id="8"/>
    <w:p>
      <w:pPr>
        <w:spacing w:after="0"/>
        <w:ind w:left="0"/>
        <w:jc w:val="both"/>
      </w:pPr>
      <w:r>
        <w:rPr>
          <w:rFonts w:ascii="Times New Roman"/>
          <w:b w:val="false"/>
          <w:i w:val="false"/>
          <w:color w:val="000000"/>
          <w:sz w:val="28"/>
        </w:rPr>
        <w:t xml:space="preserve">
      көрсетілген қаулымен бекітілген "Мүгедек балаларды үйде оқытуға жұмсалған шығындарды өтеу"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жазылсын;</w:t>
      </w:r>
    </w:p>
    <w:bookmarkEnd w:id="8"/>
    <w:bookmarkStart w:name="z10" w:id="9"/>
    <w:p>
      <w:pPr>
        <w:spacing w:after="0"/>
        <w:ind w:left="0"/>
        <w:jc w:val="both"/>
      </w:pPr>
      <w:r>
        <w:rPr>
          <w:rFonts w:ascii="Times New Roman"/>
          <w:b w:val="false"/>
          <w:i w:val="false"/>
          <w:color w:val="000000"/>
          <w:sz w:val="28"/>
        </w:rPr>
        <w:t xml:space="preserve">
      көрсетілген қаулымен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жаңа редакцияда жазылсын;</w:t>
      </w:r>
    </w:p>
    <w:bookmarkEnd w:id="9"/>
    <w:bookmarkStart w:name="z11" w:id="10"/>
    <w:p>
      <w:pPr>
        <w:spacing w:after="0"/>
        <w:ind w:left="0"/>
        <w:jc w:val="both"/>
      </w:pPr>
      <w:r>
        <w:rPr>
          <w:rFonts w:ascii="Times New Roman"/>
          <w:b w:val="false"/>
          <w:i w:val="false"/>
          <w:color w:val="000000"/>
          <w:sz w:val="28"/>
        </w:rPr>
        <w:t xml:space="preserve">
      көрсетілген қаулымен бекітілген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жаңа редакцияда жазылсын;</w:t>
      </w:r>
    </w:p>
    <w:bookmarkEnd w:id="10"/>
    <w:bookmarkStart w:name="z12" w:id="11"/>
    <w:p>
      <w:pPr>
        <w:spacing w:after="0"/>
        <w:ind w:left="0"/>
        <w:jc w:val="both"/>
      </w:pPr>
      <w:r>
        <w:rPr>
          <w:rFonts w:ascii="Times New Roman"/>
          <w:b w:val="false"/>
          <w:i w:val="false"/>
          <w:color w:val="000000"/>
          <w:sz w:val="28"/>
        </w:rPr>
        <w:t xml:space="preserve">
      көрсетілген қаулымен бекітілген "Оралман мәртебесін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жаңа редакцияда жазылсын;</w:t>
      </w:r>
    </w:p>
    <w:bookmarkEnd w:id="11"/>
    <w:bookmarkStart w:name="z13" w:id="12"/>
    <w:p>
      <w:pPr>
        <w:spacing w:after="0"/>
        <w:ind w:left="0"/>
        <w:jc w:val="both"/>
      </w:pPr>
      <w:r>
        <w:rPr>
          <w:rFonts w:ascii="Times New Roman"/>
          <w:b w:val="false"/>
          <w:i w:val="false"/>
          <w:color w:val="000000"/>
          <w:sz w:val="28"/>
        </w:rPr>
        <w:t xml:space="preserve">
      көрсетілген қаулымен бекітілген "Тұрғын үй көмегін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жаңа редакцияда жазылсын;</w:t>
      </w:r>
    </w:p>
    <w:bookmarkEnd w:id="12"/>
    <w:bookmarkStart w:name="z14" w:id="13"/>
    <w:p>
      <w:pPr>
        <w:spacing w:after="0"/>
        <w:ind w:left="0"/>
        <w:jc w:val="both"/>
      </w:pPr>
      <w:r>
        <w:rPr>
          <w:rFonts w:ascii="Times New Roman"/>
          <w:b w:val="false"/>
          <w:i w:val="false"/>
          <w:color w:val="000000"/>
          <w:sz w:val="28"/>
        </w:rPr>
        <w:t>
      мынадай мазмұндағы 20) тармақшамен толықтырылсын:</w:t>
      </w:r>
    </w:p>
    <w:bookmarkEnd w:id="13"/>
    <w:bookmarkStart w:name="z15" w:id="14"/>
    <w:p>
      <w:pPr>
        <w:spacing w:after="0"/>
        <w:ind w:left="0"/>
        <w:jc w:val="both"/>
      </w:pPr>
      <w:r>
        <w:rPr>
          <w:rFonts w:ascii="Times New Roman"/>
          <w:b w:val="false"/>
          <w:i w:val="false"/>
          <w:color w:val="000000"/>
          <w:sz w:val="28"/>
        </w:rPr>
        <w:t>
      "20) "Ақталған адамға куәлік беру" мемлекеттік көрсетілетін қызмет регламенті.";</w:t>
      </w:r>
    </w:p>
    <w:bookmarkEnd w:id="14"/>
    <w:bookmarkStart w:name="z16" w:id="15"/>
    <w:p>
      <w:pPr>
        <w:spacing w:after="0"/>
        <w:ind w:left="0"/>
        <w:jc w:val="both"/>
      </w:pPr>
      <w:r>
        <w:rPr>
          <w:rFonts w:ascii="Times New Roman"/>
          <w:b w:val="false"/>
          <w:i w:val="false"/>
          <w:color w:val="000000"/>
          <w:sz w:val="28"/>
        </w:rPr>
        <w:t xml:space="preserve">
      осы қаулының </w:t>
      </w:r>
      <w:r>
        <w:rPr>
          <w:rFonts w:ascii="Times New Roman"/>
          <w:b w:val="false"/>
          <w:i w:val="false"/>
          <w:color w:val="000000"/>
          <w:sz w:val="28"/>
        </w:rPr>
        <w:t>11-қосымшасымен</w:t>
      </w:r>
      <w:r>
        <w:rPr>
          <w:rFonts w:ascii="Times New Roman"/>
          <w:b w:val="false"/>
          <w:i w:val="false"/>
          <w:color w:val="000000"/>
          <w:sz w:val="28"/>
        </w:rPr>
        <w:t xml:space="preserve"> толықтырылсын.</w:t>
      </w:r>
    </w:p>
    <w:bookmarkEnd w:id="15"/>
    <w:bookmarkStart w:name="z17" w:id="16"/>
    <w:p>
      <w:pPr>
        <w:spacing w:after="0"/>
        <w:ind w:left="0"/>
        <w:jc w:val="both"/>
      </w:pPr>
      <w:r>
        <w:rPr>
          <w:rFonts w:ascii="Times New Roman"/>
          <w:b w:val="false"/>
          <w:i w:val="false"/>
          <w:color w:val="000000"/>
          <w:sz w:val="28"/>
        </w:rPr>
        <w:t>
      2. "Маңғыстау облысының жұмыспен қамтуды үйлестіру және әлеуметтік бағдарламалар басқармасы" мемлекеттік мекемесі (Г.М. Қалмұратова) осы қаулының "Әділет" ақпараттық-құқықтық жүйесі мен бұқаралық ақпарат құралдарында ресми жариялануын, Маңғыстау облысы әкімдігінің интернет-ресурсында орналасуын қамтамасыз етсін.</w:t>
      </w:r>
    </w:p>
    <w:bookmarkEnd w:id="16"/>
    <w:bookmarkStart w:name="z18" w:id="17"/>
    <w:p>
      <w:pPr>
        <w:spacing w:after="0"/>
        <w:ind w:left="0"/>
        <w:jc w:val="both"/>
      </w:pPr>
      <w:r>
        <w:rPr>
          <w:rFonts w:ascii="Times New Roman"/>
          <w:b w:val="false"/>
          <w:i w:val="false"/>
          <w:color w:val="000000"/>
          <w:sz w:val="28"/>
        </w:rPr>
        <w:t>
      3. Осы қаулының орындалуын бақылау облыс әкімінің орынбасары Ш.Л. Илмұханбетоваға жүктелсін.</w:t>
      </w:r>
    </w:p>
    <w:bookmarkEnd w:id="17"/>
    <w:bookmarkStart w:name="z19" w:id="18"/>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p>
    <w:bookmarkEnd w:id="1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Айдарбаев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"Маңғыстау облысының жұмыспен</w:t>
      </w:r>
    </w:p>
    <w:p>
      <w:pPr>
        <w:spacing w:after="0"/>
        <w:ind w:left="0"/>
        <w:jc w:val="both"/>
      </w:pPr>
      <w:r>
        <w:rPr>
          <w:rFonts w:ascii="Times New Roman"/>
          <w:b w:val="false"/>
          <w:i w:val="false"/>
          <w:color w:val="000000"/>
          <w:sz w:val="28"/>
        </w:rPr>
        <w:t>
      қамтуды үйлестіру және әлеуметтік</w:t>
      </w:r>
    </w:p>
    <w:p>
      <w:pPr>
        <w:spacing w:after="0"/>
        <w:ind w:left="0"/>
        <w:jc w:val="both"/>
      </w:pPr>
      <w:r>
        <w:rPr>
          <w:rFonts w:ascii="Times New Roman"/>
          <w:b w:val="false"/>
          <w:i w:val="false"/>
          <w:color w:val="000000"/>
          <w:sz w:val="28"/>
        </w:rPr>
        <w:t>
      бағдарламалар басқармасы"</w:t>
      </w:r>
    </w:p>
    <w:p>
      <w:pPr>
        <w:spacing w:after="0"/>
        <w:ind w:left="0"/>
        <w:jc w:val="both"/>
      </w:pPr>
      <w:r>
        <w:rPr>
          <w:rFonts w:ascii="Times New Roman"/>
          <w:b w:val="false"/>
          <w:i w:val="false"/>
          <w:color w:val="000000"/>
          <w:sz w:val="28"/>
        </w:rPr>
        <w:t xml:space="preserve">
      мемлекеттік мекемесінің басшысы </w:t>
      </w:r>
    </w:p>
    <w:p>
      <w:pPr>
        <w:spacing w:after="0"/>
        <w:ind w:left="0"/>
        <w:jc w:val="both"/>
      </w:pPr>
      <w:r>
        <w:rPr>
          <w:rFonts w:ascii="Times New Roman"/>
          <w:b w:val="false"/>
          <w:i w:val="false"/>
          <w:color w:val="000000"/>
          <w:sz w:val="28"/>
        </w:rPr>
        <w:t>
      Г.М. Қалмұратова</w:t>
      </w:r>
    </w:p>
    <w:p>
      <w:pPr>
        <w:spacing w:after="0"/>
        <w:ind w:left="0"/>
        <w:jc w:val="both"/>
      </w:pPr>
      <w:r>
        <w:rPr>
          <w:rFonts w:ascii="Times New Roman"/>
          <w:b w:val="false"/>
          <w:i w:val="false"/>
          <w:color w:val="000000"/>
          <w:sz w:val="28"/>
        </w:rPr>
        <w:t>
      "22" 06 2016 ж.</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Маңғыстау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"22" 06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176 қаулысымен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4 қарашадағы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342 қаулысымен бекітілген</w:t>
            </w:r>
          </w:p>
        </w:tc>
      </w:tr>
    </w:tbl>
    <w:bookmarkStart w:name="z613" w:id="19"/>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регламенті</w:t>
      </w:r>
    </w:p>
    <w:bookmarkEnd w:id="19"/>
    <w:bookmarkStart w:name="z20" w:id="20"/>
    <w:p>
      <w:pPr>
        <w:spacing w:after="0"/>
        <w:ind w:left="0"/>
        <w:jc w:val="left"/>
      </w:pPr>
      <w:r>
        <w:rPr>
          <w:rFonts w:ascii="Times New Roman"/>
          <w:b/>
          <w:i w:val="false"/>
          <w:color w:val="000000"/>
        </w:rPr>
        <w:t xml:space="preserve"> 1. Жалпы ережелер</w:t>
      </w:r>
    </w:p>
    <w:bookmarkEnd w:id="20"/>
    <w:bookmarkStart w:name="z21" w:id="21"/>
    <w:p>
      <w:pPr>
        <w:spacing w:after="0"/>
        <w:ind w:left="0"/>
        <w:jc w:val="both"/>
      </w:pPr>
      <w:r>
        <w:rPr>
          <w:rFonts w:ascii="Times New Roman"/>
          <w:b w:val="false"/>
          <w:i w:val="false"/>
          <w:color w:val="000000"/>
          <w:sz w:val="28"/>
        </w:rPr>
        <w:t>
      1. "Жұмыссыз азаматтарды тіркеу және есепке қою" мемлекеттік көрсетілетін қызметті (бұдан әрі - мемлекеттік көрсетілетін қызмет) аудандар және қалалардың жергілікті атқарушы органдары (Маңғыстау облысының жұмыспен қамту және әлеуметтік бағдарламалар бөлімдері) (бұдан әрі – көрсетілетін қызметті беруші) көрсетеді.</w:t>
      </w:r>
    </w:p>
    <w:bookmarkEnd w:id="21"/>
    <w:bookmarkStart w:name="z22" w:id="22"/>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22"/>
    <w:bookmarkStart w:name="z23" w:id="23"/>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23"/>
    <w:bookmarkStart w:name="z24" w:id="24"/>
    <w:p>
      <w:pPr>
        <w:spacing w:after="0"/>
        <w:ind w:left="0"/>
        <w:jc w:val="both"/>
      </w:pPr>
      <w:r>
        <w:rPr>
          <w:rFonts w:ascii="Times New Roman"/>
          <w:b w:val="false"/>
          <w:i w:val="false"/>
          <w:color w:val="000000"/>
          <w:sz w:val="28"/>
        </w:rPr>
        <w:t>
      2) көрсетілетін қызметті беруші;</w:t>
      </w:r>
    </w:p>
    <w:bookmarkEnd w:id="24"/>
    <w:bookmarkStart w:name="z25" w:id="25"/>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25"/>
    <w:bookmarkStart w:name="z26" w:id="26"/>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26"/>
    <w:bookmarkStart w:name="z27" w:id="27"/>
    <w:p>
      <w:pPr>
        <w:spacing w:after="0"/>
        <w:ind w:left="0"/>
        <w:jc w:val="both"/>
      </w:pPr>
      <w:r>
        <w:rPr>
          <w:rFonts w:ascii="Times New Roman"/>
          <w:b w:val="false"/>
          <w:i w:val="false"/>
          <w:color w:val="000000"/>
          <w:sz w:val="28"/>
        </w:rPr>
        <w:t>
      3. Мемлекеттік қызметті көрсету нәтижесі: қағаз немесе электрондық түрде жұмыссыз ретінде тіркеу және есепке қою туралы хабарлама.</w:t>
      </w:r>
    </w:p>
    <w:bookmarkEnd w:id="27"/>
    <w:bookmarkStart w:name="z28" w:id="28"/>
    <w:p>
      <w:pPr>
        <w:spacing w:after="0"/>
        <w:ind w:left="0"/>
        <w:jc w:val="both"/>
      </w:pPr>
      <w:r>
        <w:rPr>
          <w:rFonts w:ascii="Times New Roman"/>
          <w:b w:val="false"/>
          <w:i w:val="false"/>
          <w:color w:val="000000"/>
          <w:sz w:val="28"/>
        </w:rPr>
        <w:t>
      Порталда жұмыссыз ретінде тіркеу және есепке қою туралы хабарлама,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жіберіледі.</w:t>
      </w:r>
    </w:p>
    <w:bookmarkEnd w:id="2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29" w:id="29"/>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жеке басын куәландыратын құжатын (Қазақстан Республикасы азаматының жеке куәлігі немесе паспорты, шетелдіктің Қазақстан Республикасында тұруға ықтиярхаты, азаматтығы жоқ адамның куәлігі), оралмандар үшін – оралман куәлігін (жеке басын сәйкестендіру үшін қажет етіледі) немесе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(Нормативтік құқықтық актілерді мемлекеттік тіркеу тізілімінде № 11342 болып тіркелген) бекітілген "Жұмыссыз азаматтарды тіркеу және есепке қою"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көрсетілетін қызметті алушының қажетті электрондық сұратуын алу мемлекеттік қызмет көрсету жөніндегі рәсімдерді (іс-қимылдарды) бастауға негіздеме болып табылады.</w:t>
      </w:r>
    </w:p>
    <w:bookmarkEnd w:id="29"/>
    <w:bookmarkStart w:name="z30" w:id="3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30"/>
    <w:bookmarkStart w:name="z31" w:id="31"/>
    <w:p>
      <w:pPr>
        <w:spacing w:after="0"/>
        <w:ind w:left="0"/>
        <w:jc w:val="both"/>
      </w:pPr>
      <w:r>
        <w:rPr>
          <w:rFonts w:ascii="Times New Roman"/>
          <w:b w:val="false"/>
          <w:i w:val="false"/>
          <w:color w:val="000000"/>
          <w:sz w:val="28"/>
        </w:rPr>
        <w:t>
      1) құжаттарды қабылдау және тіркеу – 10 (он) минут;</w:t>
      </w:r>
    </w:p>
    <w:bookmarkEnd w:id="31"/>
    <w:bookmarkStart w:name="z32" w:id="32"/>
    <w:p>
      <w:pPr>
        <w:spacing w:after="0"/>
        <w:ind w:left="0"/>
        <w:jc w:val="both"/>
      </w:pPr>
      <w:r>
        <w:rPr>
          <w:rFonts w:ascii="Times New Roman"/>
          <w:b w:val="false"/>
          <w:i w:val="false"/>
          <w:color w:val="000000"/>
          <w:sz w:val="28"/>
        </w:rPr>
        <w:t>
      2) құжаттарды қарау, нәтижені ресімдеу және көрсетілетін қызметті берушінің басшысына қол қоюға жолдау - 3 (үш) жұмыс күні ішінде;</w:t>
      </w:r>
    </w:p>
    <w:bookmarkEnd w:id="32"/>
    <w:bookmarkStart w:name="z33" w:id="33"/>
    <w:p>
      <w:pPr>
        <w:spacing w:after="0"/>
        <w:ind w:left="0"/>
        <w:jc w:val="both"/>
      </w:pPr>
      <w:r>
        <w:rPr>
          <w:rFonts w:ascii="Times New Roman"/>
          <w:b w:val="false"/>
          <w:i w:val="false"/>
          <w:color w:val="000000"/>
          <w:sz w:val="28"/>
        </w:rPr>
        <w:t>
      3) құжаттармен танысу және мемлекеттік қызметті көрсету нәтижесіне қол қою – 1 (бір) жұмыс күні ішінде;</w:t>
      </w:r>
    </w:p>
    <w:bookmarkEnd w:id="33"/>
    <w:bookmarkStart w:name="z34" w:id="34"/>
    <w:p>
      <w:pPr>
        <w:spacing w:after="0"/>
        <w:ind w:left="0"/>
        <w:jc w:val="both"/>
      </w:pPr>
      <w:r>
        <w:rPr>
          <w:rFonts w:ascii="Times New Roman"/>
          <w:b w:val="false"/>
          <w:i w:val="false"/>
          <w:color w:val="000000"/>
          <w:sz w:val="28"/>
        </w:rPr>
        <w:t>
      4) мемлекеттік қызметті көрсету нәтижесін көрсетілетін қызметті алушыға беру – 1 (бір) жұмыс күні ішінде.</w:t>
      </w:r>
    </w:p>
    <w:bookmarkEnd w:id="34"/>
    <w:bookmarkStart w:name="z35" w:id="35"/>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35"/>
    <w:bookmarkStart w:name="z36" w:id="36"/>
    <w:p>
      <w:pPr>
        <w:spacing w:after="0"/>
        <w:ind w:left="0"/>
        <w:jc w:val="both"/>
      </w:pPr>
      <w:r>
        <w:rPr>
          <w:rFonts w:ascii="Times New Roman"/>
          <w:b w:val="false"/>
          <w:i w:val="false"/>
          <w:color w:val="000000"/>
          <w:sz w:val="28"/>
        </w:rPr>
        <w:t>
      1) өтініштің үзбелі талонын беру және электрондық құжат айналымының бірыңғай жүйесінде тіркеу;</w:t>
      </w:r>
    </w:p>
    <w:bookmarkEnd w:id="36"/>
    <w:bookmarkStart w:name="z37" w:id="37"/>
    <w:p>
      <w:pPr>
        <w:spacing w:after="0"/>
        <w:ind w:left="0"/>
        <w:jc w:val="both"/>
      </w:pPr>
      <w:r>
        <w:rPr>
          <w:rFonts w:ascii="Times New Roman"/>
          <w:b w:val="false"/>
          <w:i w:val="false"/>
          <w:color w:val="000000"/>
          <w:sz w:val="28"/>
        </w:rPr>
        <w:t>
      2) қарау және хабарламаны дайындау;</w:t>
      </w:r>
    </w:p>
    <w:bookmarkEnd w:id="37"/>
    <w:bookmarkStart w:name="z38" w:id="38"/>
    <w:p>
      <w:pPr>
        <w:spacing w:after="0"/>
        <w:ind w:left="0"/>
        <w:jc w:val="both"/>
      </w:pPr>
      <w:r>
        <w:rPr>
          <w:rFonts w:ascii="Times New Roman"/>
          <w:b w:val="false"/>
          <w:i w:val="false"/>
          <w:color w:val="000000"/>
          <w:sz w:val="28"/>
        </w:rPr>
        <w:t>
      3) хабарламаға қол қою;</w:t>
      </w:r>
    </w:p>
    <w:bookmarkEnd w:id="38"/>
    <w:bookmarkStart w:name="z39" w:id="39"/>
    <w:p>
      <w:pPr>
        <w:spacing w:after="0"/>
        <w:ind w:left="0"/>
        <w:jc w:val="both"/>
      </w:pPr>
      <w:r>
        <w:rPr>
          <w:rFonts w:ascii="Times New Roman"/>
          <w:b w:val="false"/>
          <w:i w:val="false"/>
          <w:color w:val="000000"/>
          <w:sz w:val="28"/>
        </w:rPr>
        <w:t>
      4) мемлекеттік қызметті көрсету жөніндегі журналда көрсетілетін қызметті алушының қолы.</w:t>
      </w:r>
    </w:p>
    <w:bookmarkEnd w:id="39"/>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40" w:id="40"/>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берушінің, құрылымдық бөлімшелерінің (қызметкерлерінің) тізбесі:</w:t>
      </w:r>
    </w:p>
    <w:bookmarkEnd w:id="40"/>
    <w:bookmarkStart w:name="z41" w:id="41"/>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41"/>
    <w:bookmarkStart w:name="z42" w:id="42"/>
    <w:p>
      <w:pPr>
        <w:spacing w:after="0"/>
        <w:ind w:left="0"/>
        <w:jc w:val="both"/>
      </w:pPr>
      <w:r>
        <w:rPr>
          <w:rFonts w:ascii="Times New Roman"/>
          <w:b w:val="false"/>
          <w:i w:val="false"/>
          <w:color w:val="000000"/>
          <w:sz w:val="28"/>
        </w:rPr>
        <w:t>
      2) көрсетілетін қызметті берушінің басшысы.</w:t>
      </w:r>
    </w:p>
    <w:bookmarkEnd w:id="42"/>
    <w:bookmarkStart w:name="z43" w:id="43"/>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43"/>
    <w:bookmarkStart w:name="z44" w:id="44"/>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өтініштің үзбелі талонын береді және электрондық құжат айналымының бірыңғай жүйесінде тіркейді – 10 (он) минут;</w:t>
      </w:r>
    </w:p>
    <w:bookmarkEnd w:id="44"/>
    <w:bookmarkStart w:name="z45" w:id="45"/>
    <w:p>
      <w:pPr>
        <w:spacing w:after="0"/>
        <w:ind w:left="0"/>
        <w:jc w:val="both"/>
      </w:pPr>
      <w:r>
        <w:rPr>
          <w:rFonts w:ascii="Times New Roman"/>
          <w:b w:val="false"/>
          <w:i w:val="false"/>
          <w:color w:val="000000"/>
          <w:sz w:val="28"/>
        </w:rPr>
        <w:t>
      2) көрсетілетін қызметті берушінің жауапты орындаушысы құжаттарды</w:t>
      </w:r>
    </w:p>
    <w:bookmarkEnd w:id="45"/>
    <w:bookmarkStart w:name="z46" w:id="46"/>
    <w:p>
      <w:pPr>
        <w:spacing w:after="0"/>
        <w:ind w:left="0"/>
        <w:jc w:val="both"/>
      </w:pPr>
      <w:r>
        <w:rPr>
          <w:rFonts w:ascii="Times New Roman"/>
          <w:b w:val="false"/>
          <w:i w:val="false"/>
          <w:color w:val="000000"/>
          <w:sz w:val="28"/>
        </w:rPr>
        <w:t>
      қарайды, мемлекеттік қызметті көрсету нәтижесін ресімдейді және көрсетілетін қызметті берушінің басшысына қол қоюға береді – 3 (үш) жұмыс күні ішінде;</w:t>
      </w:r>
    </w:p>
    <w:bookmarkEnd w:id="46"/>
    <w:bookmarkStart w:name="z47" w:id="47"/>
    <w:p>
      <w:pPr>
        <w:spacing w:after="0"/>
        <w:ind w:left="0"/>
        <w:jc w:val="both"/>
      </w:pPr>
      <w:r>
        <w:rPr>
          <w:rFonts w:ascii="Times New Roman"/>
          <w:b w:val="false"/>
          <w:i w:val="false"/>
          <w:color w:val="000000"/>
          <w:sz w:val="28"/>
        </w:rPr>
        <w:t>
      3) көрсетілетін қызметті берушінің басшысы құжаттармен танысады, мемлекеттік қызметті көрсету нәтижесіне қол қояды және көрсетілетін қызметті берушінің жауапты орындаушысына жолдайды – 1 (бір) жұмыс күні ішінде;</w:t>
      </w:r>
    </w:p>
    <w:bookmarkEnd w:id="47"/>
    <w:bookmarkStart w:name="z48" w:id="48"/>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 алушыға мемлекеттік қызметті көрсету жөніндегі журналда көрсетілетін қызметті алушының қолын қойдыртып мемлекеттік қызметті көрсету нәтижесін береді – 1 (бір) жұмыс күні ішінде.</w:t>
      </w:r>
    </w:p>
    <w:bookmarkEnd w:id="4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49" w:id="49"/>
    <w:p>
      <w:pPr>
        <w:spacing w:after="0"/>
        <w:ind w:left="0"/>
        <w:jc w:val="both"/>
      </w:pPr>
      <w:r>
        <w:rPr>
          <w:rFonts w:ascii="Times New Roman"/>
          <w:b w:val="false"/>
          <w:i w:val="false"/>
          <w:color w:val="000000"/>
          <w:sz w:val="28"/>
        </w:rPr>
        <w:t xml:space="preserve">
      9. Мемлекеттік қызметті алу үшін көрсетілетін қызметті алушы Мемлекеттік корпорацияға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49"/>
    <w:bookmarkStart w:name="z50" w:id="50"/>
    <w:p>
      <w:pPr>
        <w:spacing w:after="0"/>
        <w:ind w:left="0"/>
        <w:jc w:val="both"/>
      </w:pPr>
      <w:r>
        <w:rPr>
          <w:rFonts w:ascii="Times New Roman"/>
          <w:b w:val="false"/>
          <w:i w:val="false"/>
          <w:color w:val="000000"/>
          <w:sz w:val="28"/>
        </w:rPr>
        <w:t>
      10. Әрбір рәсімнің (іс-қимылдың) ұзақтығы Мемлекеттік корпорация арқылы жүгiну тәртiбi рәсімдердің (іс-қимылдардың) реттілігінің сипаттамасы:</w:t>
      </w:r>
    </w:p>
    <w:bookmarkEnd w:id="50"/>
    <w:bookmarkStart w:name="z51" w:id="51"/>
    <w:p>
      <w:pPr>
        <w:spacing w:after="0"/>
        <w:ind w:left="0"/>
        <w:jc w:val="both"/>
      </w:pPr>
      <w:r>
        <w:rPr>
          <w:rFonts w:ascii="Times New Roman"/>
          <w:b w:val="false"/>
          <w:i w:val="false"/>
          <w:color w:val="000000"/>
          <w:sz w:val="28"/>
        </w:rPr>
        <w:t>
      1) Мемлекеттік корпорацияның қызметкері құжаттарды тіркейді және:</w:t>
      </w:r>
    </w:p>
    <w:bookmarkEnd w:id="51"/>
    <w:bookmarkStart w:name="z52" w:id="52"/>
    <w:p>
      <w:pPr>
        <w:spacing w:after="0"/>
        <w:ind w:left="0"/>
        <w:jc w:val="both"/>
      </w:pPr>
      <w:r>
        <w:rPr>
          <w:rFonts w:ascii="Times New Roman"/>
          <w:b w:val="false"/>
          <w:i w:val="false"/>
          <w:color w:val="000000"/>
          <w:sz w:val="28"/>
        </w:rPr>
        <w:t>
      нөмірі мен қабылданған күні көрсетілген өтініш;</w:t>
      </w:r>
    </w:p>
    <w:bookmarkEnd w:id="52"/>
    <w:bookmarkStart w:name="z53" w:id="53"/>
    <w:p>
      <w:pPr>
        <w:spacing w:after="0"/>
        <w:ind w:left="0"/>
        <w:jc w:val="both"/>
      </w:pPr>
      <w:r>
        <w:rPr>
          <w:rFonts w:ascii="Times New Roman"/>
          <w:b w:val="false"/>
          <w:i w:val="false"/>
          <w:color w:val="000000"/>
          <w:sz w:val="28"/>
        </w:rPr>
        <w:t>
      сұрау салынған мемлекеттік көрсетілетін қызмет түрі;</w:t>
      </w:r>
    </w:p>
    <w:bookmarkEnd w:id="53"/>
    <w:bookmarkStart w:name="z54" w:id="54"/>
    <w:p>
      <w:pPr>
        <w:spacing w:after="0"/>
        <w:ind w:left="0"/>
        <w:jc w:val="both"/>
      </w:pPr>
      <w:r>
        <w:rPr>
          <w:rFonts w:ascii="Times New Roman"/>
          <w:b w:val="false"/>
          <w:i w:val="false"/>
          <w:color w:val="000000"/>
          <w:sz w:val="28"/>
        </w:rPr>
        <w:t>
      қоса беріліп отырған құжаттардың саны мен атауы;</w:t>
      </w:r>
    </w:p>
    <w:bookmarkEnd w:id="54"/>
    <w:bookmarkStart w:name="z55" w:id="55"/>
    <w:p>
      <w:pPr>
        <w:spacing w:after="0"/>
        <w:ind w:left="0"/>
        <w:jc w:val="both"/>
      </w:pPr>
      <w:r>
        <w:rPr>
          <w:rFonts w:ascii="Times New Roman"/>
          <w:b w:val="false"/>
          <w:i w:val="false"/>
          <w:color w:val="000000"/>
          <w:sz w:val="28"/>
        </w:rPr>
        <w:t>
      құжаттардың берілетін күні (уақыты) және орны;</w:t>
      </w:r>
    </w:p>
    <w:bookmarkEnd w:id="55"/>
    <w:bookmarkStart w:name="z56" w:id="56"/>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қызметкерінің тегі, аты, әкесінің аты (ол болған кезде);</w:t>
      </w:r>
    </w:p>
    <w:bookmarkEnd w:id="56"/>
    <w:bookmarkStart w:name="z57" w:id="57"/>
    <w:p>
      <w:pPr>
        <w:spacing w:after="0"/>
        <w:ind w:left="0"/>
        <w:jc w:val="both"/>
      </w:pPr>
      <w:r>
        <w:rPr>
          <w:rFonts w:ascii="Times New Roman"/>
          <w:b w:val="false"/>
          <w:i w:val="false"/>
          <w:color w:val="000000"/>
          <w:sz w:val="28"/>
        </w:rPr>
        <w:t>
      көрсетілетін қызметті алушының тегі, аты, әкесінің аты (ол болған кезде), көрсетілетін қызметті алушы өкілінің тегі, аты, әкесінің аты (ол болған кезде) және олардың байланыс телефондары көрсетіле отырып, тиісті құжаттардың қабылдағаны туралы қолхат береді;</w:t>
      </w:r>
    </w:p>
    <w:bookmarkEnd w:id="57"/>
    <w:bookmarkStart w:name="z58" w:id="58"/>
    <w:p>
      <w:pPr>
        <w:spacing w:after="0"/>
        <w:ind w:left="0"/>
        <w:jc w:val="both"/>
      </w:pPr>
      <w:r>
        <w:rPr>
          <w:rFonts w:ascii="Times New Roman"/>
          <w:b w:val="false"/>
          <w:i w:val="false"/>
          <w:color w:val="000000"/>
          <w:sz w:val="28"/>
        </w:rPr>
        <w:t>
      2) Мемлекеттік корпорацияның қызметкері құжаттарды жинақтау жүйесіне береді - 15 (он бес) минут;</w:t>
      </w:r>
    </w:p>
    <w:bookmarkEnd w:id="58"/>
    <w:bookmarkStart w:name="z59" w:id="59"/>
    <w:p>
      <w:pPr>
        <w:spacing w:after="0"/>
        <w:ind w:left="0"/>
        <w:jc w:val="both"/>
      </w:pPr>
      <w:r>
        <w:rPr>
          <w:rFonts w:ascii="Times New Roman"/>
          <w:b w:val="false"/>
          <w:i w:val="false"/>
          <w:color w:val="000000"/>
          <w:sz w:val="28"/>
        </w:rPr>
        <w:t>
      3) Мемлекеттік корпорация жинақтау бөлімінің қызметкері құжаттарды жинайды, тізілімдеме жасайды және Мемлекеттік корпорацияның курьері арқылы 1 (бір) күн ішінде құжаттарды көрсетілетін қызметті берушінің кеңсесіне жібереді;</w:t>
      </w:r>
    </w:p>
    <w:bookmarkEnd w:id="59"/>
    <w:bookmarkStart w:name="z60" w:id="60"/>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алушының құжаттарын қабылдайды және тіркейді – 10 (он) минут;</w:t>
      </w:r>
    </w:p>
    <w:bookmarkEnd w:id="60"/>
    <w:bookmarkStart w:name="z61" w:id="61"/>
    <w:p>
      <w:pPr>
        <w:spacing w:after="0"/>
        <w:ind w:left="0"/>
        <w:jc w:val="both"/>
      </w:pPr>
      <w:r>
        <w:rPr>
          <w:rFonts w:ascii="Times New Roman"/>
          <w:b w:val="false"/>
          <w:i w:val="false"/>
          <w:color w:val="000000"/>
          <w:sz w:val="28"/>
        </w:rPr>
        <w:t>
      5) көрсетілетін қызметті берушінің жауапты орындаушысы құжаттарды қарайды, мемлекеттік қызметті көрсету нәтижесін ресімдейді және көрсетілетін қызметті берушінің басшысына қол қоюға 3 (үш) жұмыс күні ішінде береді;</w:t>
      </w:r>
    </w:p>
    <w:bookmarkEnd w:id="61"/>
    <w:bookmarkStart w:name="z62" w:id="62"/>
    <w:p>
      <w:pPr>
        <w:spacing w:after="0"/>
        <w:ind w:left="0"/>
        <w:jc w:val="both"/>
      </w:pPr>
      <w:r>
        <w:rPr>
          <w:rFonts w:ascii="Times New Roman"/>
          <w:b w:val="false"/>
          <w:i w:val="false"/>
          <w:color w:val="000000"/>
          <w:sz w:val="28"/>
        </w:rPr>
        <w:t>
      6) көрсетілетін қызметті берушінің басшысы құжаттармен танысады, мемлекеттік қызметті көрсету нәтижесіне қол қояды және көрсетілетін қызметті берушінің жауапты орындаушысына 1 (бір) жұмыс күні ішінде жолдайды;</w:t>
      </w:r>
    </w:p>
    <w:bookmarkEnd w:id="62"/>
    <w:bookmarkStart w:name="z63" w:id="63"/>
    <w:p>
      <w:pPr>
        <w:spacing w:after="0"/>
        <w:ind w:left="0"/>
        <w:jc w:val="both"/>
      </w:pPr>
      <w:r>
        <w:rPr>
          <w:rFonts w:ascii="Times New Roman"/>
          <w:b w:val="false"/>
          <w:i w:val="false"/>
          <w:color w:val="000000"/>
          <w:sz w:val="28"/>
        </w:rPr>
        <w:t>
      7) көрсетілетін қызметті берушінің жауапты орындаушысы мемлекеттік қызметті көрсету нәтижесін Мемлекеттік корпорацияға 1 (бір) жұмыс күні ішінде жолдайды.</w:t>
      </w:r>
    </w:p>
    <w:bookmarkEnd w:id="63"/>
    <w:bookmarkStart w:name="z64" w:id="64"/>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көрсетілетін қызмет мерзіміне кірмейді.</w:t>
      </w:r>
    </w:p>
    <w:bookmarkEnd w:id="64"/>
    <w:bookmarkStart w:name="z65" w:id="65"/>
    <w:p>
      <w:pPr>
        <w:spacing w:after="0"/>
        <w:ind w:left="0"/>
        <w:jc w:val="both"/>
      </w:pPr>
      <w:r>
        <w:rPr>
          <w:rFonts w:ascii="Times New Roman"/>
          <w:b w:val="false"/>
          <w:i w:val="false"/>
          <w:color w:val="000000"/>
          <w:sz w:val="28"/>
        </w:rPr>
        <w:t>
      11. Портал арқылы көрсетілетін қызмет берушінің қадам бойынша әрекеті және шешімі:</w:t>
      </w:r>
    </w:p>
    <w:bookmarkEnd w:id="65"/>
    <w:bookmarkStart w:name="z66" w:id="66"/>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p>
    <w:bookmarkEnd w:id="66"/>
    <w:bookmarkStart w:name="z67" w:id="67"/>
    <w:p>
      <w:pPr>
        <w:spacing w:after="0"/>
        <w:ind w:left="0"/>
        <w:jc w:val="both"/>
      </w:pPr>
      <w:r>
        <w:rPr>
          <w:rFonts w:ascii="Times New Roman"/>
          <w:b w:val="false"/>
          <w:i w:val="false"/>
          <w:color w:val="000000"/>
          <w:sz w:val="28"/>
        </w:rPr>
        <w:t>
      2) 1-процесс – қызметті алу үшін порталда көрсетілетін қызметті алушының ЖСН/БСН және паролін енгізу процесі (авторизация процесі);</w:t>
      </w:r>
    </w:p>
    <w:bookmarkEnd w:id="67"/>
    <w:bookmarkStart w:name="z68" w:id="68"/>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bookmarkEnd w:id="68"/>
    <w:bookmarkStart w:name="z69" w:id="69"/>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авторизациядан бас тарту туралы хабарлама қалыптастыруы;</w:t>
      </w:r>
    </w:p>
    <w:bookmarkEnd w:id="69"/>
    <w:bookmarkStart w:name="z70" w:id="70"/>
    <w:p>
      <w:pPr>
        <w:spacing w:after="0"/>
        <w:ind w:left="0"/>
        <w:jc w:val="both"/>
      </w:pPr>
      <w:r>
        <w:rPr>
          <w:rFonts w:ascii="Times New Roman"/>
          <w:b w:val="false"/>
          <w:i w:val="false"/>
          <w:color w:val="000000"/>
          <w:sz w:val="28"/>
        </w:rPr>
        <w:t xml:space="preserve">
      5) 3-процесс – көрсетілетін қызметті алушының осы регламентінде көрсетілген қызметті таңдап алуы, қызмет көрсету үшін сұрату түрін экранға шығару және оның құрылымдық және форматтық талаптарын ескере отырып, сұрату түріне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құжаттардың көшірмелерін бекітумен көрсетілетін қызметті алушының үлгілерді толтыруы (деректерді енгізу), сондай-ақ сұратуды куәландыру (қол қою) үшін көрсетілетін қызметті алушының ЭЦҚ тіркеу куәлігін таңдап алуы;</w:t>
      </w:r>
    </w:p>
    <w:bookmarkEnd w:id="70"/>
    <w:bookmarkStart w:name="z71" w:id="71"/>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(сұратуда көрсетілген ЖСН/БСН мен ЭЦҚ тіркеу куәлігінде көрсетілген ЖСН/БСН арасындағы);</w:t>
      </w:r>
    </w:p>
    <w:bookmarkEnd w:id="71"/>
    <w:bookmarkStart w:name="z72" w:id="72"/>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bookmarkEnd w:id="72"/>
    <w:bookmarkStart w:name="z73" w:id="73"/>
    <w:p>
      <w:pPr>
        <w:spacing w:after="0"/>
        <w:ind w:left="0"/>
        <w:jc w:val="both"/>
      </w:pPr>
      <w:r>
        <w:rPr>
          <w:rFonts w:ascii="Times New Roman"/>
          <w:b w:val="false"/>
          <w:i w:val="false"/>
          <w:color w:val="000000"/>
          <w:sz w:val="28"/>
        </w:rPr>
        <w:t>
      8) 5-процесс – көрсетілетін қызметті берушінің сұратуды өңдеуі үшін көрсетілетін қызмет алушының ЭЦҚ куәландырылған (қол қойылған) электрондық құжатты (көрсетілетін қызметті алушының сұратуын) "электрондық үкіметтің" өңірлік шлюзі автоматтандырылған жұмыс орнында (бұдан әрі – ЭҮӨШ АЖО) "электрондық үкіметтің" шлюзі (бұдан әрі – ЭҮШ) арқылы жолдау;</w:t>
      </w:r>
    </w:p>
    <w:bookmarkEnd w:id="73"/>
    <w:bookmarkStart w:name="z74" w:id="74"/>
    <w:p>
      <w:pPr>
        <w:spacing w:after="0"/>
        <w:ind w:left="0"/>
        <w:jc w:val="both"/>
      </w:pPr>
      <w:r>
        <w:rPr>
          <w:rFonts w:ascii="Times New Roman"/>
          <w:b w:val="false"/>
          <w:i w:val="false"/>
          <w:color w:val="000000"/>
          <w:sz w:val="28"/>
        </w:rPr>
        <w:t xml:space="preserve">
      9) 3-шарт – көрсетілетін қызметті берушімен көрсетілетін қызметті алушы қоса берген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және</w:t>
      </w:r>
    </w:p>
    <w:bookmarkEnd w:id="74"/>
    <w:bookmarkStart w:name="z75" w:id="75"/>
    <w:p>
      <w:pPr>
        <w:spacing w:after="0"/>
        <w:ind w:left="0"/>
        <w:jc w:val="both"/>
      </w:pPr>
      <w:r>
        <w:rPr>
          <w:rFonts w:ascii="Times New Roman"/>
          <w:b w:val="false"/>
          <w:i w:val="false"/>
          <w:color w:val="000000"/>
          <w:sz w:val="28"/>
        </w:rPr>
        <w:t>
      қызмет көрсету үшін негіздерді сәйкестікке тексеруі;</w:t>
      </w:r>
    </w:p>
    <w:bookmarkEnd w:id="75"/>
    <w:bookmarkStart w:name="z76" w:id="76"/>
    <w:p>
      <w:pPr>
        <w:spacing w:after="0"/>
        <w:ind w:left="0"/>
        <w:jc w:val="both"/>
      </w:pPr>
      <w:r>
        <w:rPr>
          <w:rFonts w:ascii="Times New Roman"/>
          <w:b w:val="false"/>
          <w:i w:val="false"/>
          <w:color w:val="000000"/>
          <w:sz w:val="28"/>
        </w:rPr>
        <w:t>
      10) 6-процесс – көрсетілетін қызметті алушымен порталда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p>
    <w:bookmarkEnd w:id="76"/>
    <w:bookmarkStart w:name="z77" w:id="77"/>
    <w:p>
      <w:pPr>
        <w:spacing w:after="0"/>
        <w:ind w:left="0"/>
        <w:jc w:val="both"/>
      </w:pPr>
      <w:r>
        <w:rPr>
          <w:rFonts w:ascii="Times New Roman"/>
          <w:b w:val="false"/>
          <w:i w:val="false"/>
          <w:color w:val="000000"/>
          <w:sz w:val="28"/>
        </w:rPr>
        <w:t xml:space="preserve">
      12. Портал арқылы мемлекеттік қызметті көрсетуге тартылған ақпараттық жүйелердің функционалдық өзара іс-қимылдары тәртібі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көрсетілген.</w:t>
      </w:r>
    </w:p>
    <w:bookmarkEnd w:id="77"/>
    <w:bookmarkStart w:name="z78" w:id="78"/>
    <w:p>
      <w:pPr>
        <w:spacing w:after="0"/>
        <w:ind w:left="0"/>
        <w:jc w:val="both"/>
      </w:pPr>
      <w:r>
        <w:rPr>
          <w:rFonts w:ascii="Times New Roman"/>
          <w:b w:val="false"/>
          <w:i w:val="false"/>
          <w:color w:val="000000"/>
          <w:sz w:val="28"/>
        </w:rPr>
        <w:t xml:space="preserve">
      13.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көрсетілетін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көрсетілетін қызметті берушінің порталында, интернет-ресурсында орналастырылады.</w:t>
      </w:r>
    </w:p>
    <w:bookmarkEnd w:id="7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"Жұмыссыз азаматтарды тіркеу және есепке қою"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 және есепке қою" мемлекеттік көрсетілетін қызмет регламентіне 2-қосымша</w:t>
            </w:r>
          </w:p>
        </w:tc>
      </w:tr>
    </w:tbl>
    <w:p>
      <w:pPr>
        <w:spacing w:after="0"/>
        <w:ind w:left="0"/>
        <w:jc w:val="left"/>
      </w:pPr>
      <w:r>
        <w:rPr>
          <w:rFonts w:ascii="Times New Roman"/>
          <w:b/>
          <w:i w:val="false"/>
          <w:color w:val="000000"/>
        </w:rPr>
        <w:t xml:space="preserve"> "Жұмыссыз азаматтарды тіркеу және есепке қою"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Маңғыстау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"22" ___06_____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176 қаулысымен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4 қарашадағы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342 қаулысымен бекітілген</w:t>
            </w:r>
          </w:p>
        </w:tc>
      </w:tr>
    </w:tbl>
    <w:bookmarkStart w:name="z617" w:id="79"/>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 1. Жалпы ережелер</w:t>
      </w:r>
    </w:p>
    <w:bookmarkEnd w:id="79"/>
    <w:bookmarkStart w:name="z79" w:id="80"/>
    <w:p>
      <w:pPr>
        <w:spacing w:after="0"/>
        <w:ind w:left="0"/>
        <w:jc w:val="both"/>
      </w:pPr>
      <w:r>
        <w:rPr>
          <w:rFonts w:ascii="Times New Roman"/>
          <w:b w:val="false"/>
          <w:i w:val="false"/>
          <w:color w:val="000000"/>
          <w:sz w:val="28"/>
        </w:rPr>
        <w:t>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қызметті (бұдан әрі - мемлекеттік көрсетілетін қызмет) аудандар және қалалардың жергілікті атқарушы органы (Маңғыстау облысының жұмыспен қамту және әлеуметтік бағдарламалар бөлімдері) (бұдан әрі – көрсетілетін қызметті беруші) көрсетеді.</w:t>
      </w:r>
    </w:p>
    <w:bookmarkEnd w:id="80"/>
    <w:bookmarkStart w:name="z80" w:id="81"/>
    <w:p>
      <w:pPr>
        <w:spacing w:after="0"/>
        <w:ind w:left="0"/>
        <w:jc w:val="both"/>
      </w:pPr>
      <w:r>
        <w:rPr>
          <w:rFonts w:ascii="Times New Roman"/>
          <w:b w:val="false"/>
          <w:i w:val="false"/>
          <w:color w:val="000000"/>
          <w:sz w:val="28"/>
        </w:rPr>
        <w:t>
      Өтінішті қабылдау және мемлекеттік қызмет көрсету нәтижелерін беру:</w:t>
      </w:r>
    </w:p>
    <w:bookmarkEnd w:id="81"/>
    <w:bookmarkStart w:name="z81" w:id="82"/>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82"/>
    <w:bookmarkStart w:name="z82" w:id="83"/>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83"/>
    <w:bookmarkStart w:name="z83" w:id="84"/>
    <w:p>
      <w:pPr>
        <w:spacing w:after="0"/>
        <w:ind w:left="0"/>
        <w:jc w:val="both"/>
      </w:pPr>
      <w:r>
        <w:rPr>
          <w:rFonts w:ascii="Times New Roman"/>
          <w:b w:val="false"/>
          <w:i w:val="false"/>
          <w:color w:val="000000"/>
          <w:sz w:val="28"/>
        </w:rPr>
        <w:t>
      2. Көрсетілетін мемлекеттік қызмет нысаны: қағаз түрінде.</w:t>
      </w:r>
    </w:p>
    <w:bookmarkEnd w:id="84"/>
    <w:bookmarkStart w:name="z84" w:id="85"/>
    <w:p>
      <w:pPr>
        <w:spacing w:after="0"/>
        <w:ind w:left="0"/>
        <w:jc w:val="both"/>
      </w:pPr>
      <w:r>
        <w:rPr>
          <w:rFonts w:ascii="Times New Roman"/>
          <w:b w:val="false"/>
          <w:i w:val="false"/>
          <w:color w:val="000000"/>
          <w:sz w:val="28"/>
        </w:rPr>
        <w:t>
      3. Мемлекеттік қызметті көрсету нәтижесі:</w:t>
      </w:r>
    </w:p>
    <w:bookmarkEnd w:id="85"/>
    <w:bookmarkStart w:name="z85" w:id="86"/>
    <w:p>
      <w:pPr>
        <w:spacing w:after="0"/>
        <w:ind w:left="0"/>
        <w:jc w:val="both"/>
      </w:pPr>
      <w:r>
        <w:rPr>
          <w:rFonts w:ascii="Times New Roman"/>
          <w:b w:val="false"/>
          <w:i w:val="false"/>
          <w:color w:val="000000"/>
          <w:sz w:val="28"/>
        </w:rPr>
        <w:t>
      көрсетілетін қызметті берушіде:</w:t>
      </w:r>
    </w:p>
    <w:bookmarkEnd w:id="86"/>
    <w:bookmarkStart w:name="z86" w:id="87"/>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bookmarkEnd w:id="87"/>
    <w:bookmarkStart w:name="z87" w:id="88"/>
    <w:p>
      <w:pPr>
        <w:spacing w:after="0"/>
        <w:ind w:left="0"/>
        <w:jc w:val="both"/>
      </w:pPr>
      <w:r>
        <w:rPr>
          <w:rFonts w:ascii="Times New Roman"/>
          <w:b w:val="false"/>
          <w:i w:val="false"/>
          <w:color w:val="000000"/>
          <w:sz w:val="28"/>
        </w:rPr>
        <w:t>
      2) куәлікті немесе оның телнұсқасын беру;</w:t>
      </w:r>
    </w:p>
    <w:bookmarkEnd w:id="88"/>
    <w:bookmarkStart w:name="z88" w:id="89"/>
    <w:p>
      <w:pPr>
        <w:spacing w:after="0"/>
        <w:ind w:left="0"/>
        <w:jc w:val="both"/>
      </w:pPr>
      <w:r>
        <w:rPr>
          <w:rFonts w:ascii="Times New Roman"/>
          <w:b w:val="false"/>
          <w:i w:val="false"/>
          <w:color w:val="000000"/>
          <w:sz w:val="28"/>
        </w:rPr>
        <w:t>
      Мемлекеттік корпорацияда:</w:t>
      </w:r>
    </w:p>
    <w:bookmarkEnd w:id="89"/>
    <w:bookmarkStart w:name="z89" w:id="90"/>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bookmarkEnd w:id="90"/>
    <w:bookmarkStart w:name="z90" w:id="91"/>
    <w:p>
      <w:pPr>
        <w:spacing w:after="0"/>
        <w:ind w:left="0"/>
        <w:jc w:val="both"/>
      </w:pPr>
      <w:r>
        <w:rPr>
          <w:rFonts w:ascii="Times New Roman"/>
          <w:b w:val="false"/>
          <w:i w:val="false"/>
          <w:color w:val="000000"/>
          <w:sz w:val="28"/>
        </w:rPr>
        <w:t>
      2) куәлікті немесе оның телнұсқасын беру;</w:t>
      </w:r>
    </w:p>
    <w:bookmarkEnd w:id="91"/>
    <w:bookmarkStart w:name="z91" w:id="92"/>
    <w:p>
      <w:pPr>
        <w:spacing w:after="0"/>
        <w:ind w:left="0"/>
        <w:jc w:val="both"/>
      </w:pPr>
      <w:r>
        <w:rPr>
          <w:rFonts w:ascii="Times New Roman"/>
          <w:b w:val="false"/>
          <w:i w:val="false"/>
          <w:color w:val="000000"/>
          <w:sz w:val="28"/>
        </w:rPr>
        <w:t>
      3) көрсетілетін қызметті алушының дербес шотына аудару арқылы өтемақы төлеу;</w:t>
      </w:r>
    </w:p>
    <w:bookmarkEnd w:id="92"/>
    <w:bookmarkStart w:name="z92" w:id="93"/>
    <w:p>
      <w:pPr>
        <w:spacing w:after="0"/>
        <w:ind w:left="0"/>
        <w:jc w:val="both"/>
      </w:pPr>
      <w:r>
        <w:rPr>
          <w:rFonts w:ascii="Times New Roman"/>
          <w:b w:val="false"/>
          <w:i w:val="false"/>
          <w:color w:val="000000"/>
          <w:sz w:val="28"/>
        </w:rPr>
        <w:t>
      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p>
    <w:bookmarkEnd w:id="9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93" w:id="94"/>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электрондық сұратуын алу мемлекеттік қызмет көрсету жөніндегі рәсімдерді (іс-қимылдарды) бастауға негіздеме болып табылады.</w:t>
      </w:r>
    </w:p>
    <w:bookmarkEnd w:id="94"/>
    <w:bookmarkStart w:name="z94" w:id="95"/>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95"/>
    <w:bookmarkStart w:name="z95" w:id="96"/>
    <w:p>
      <w:pPr>
        <w:spacing w:after="0"/>
        <w:ind w:left="0"/>
        <w:jc w:val="both"/>
      </w:pPr>
      <w:r>
        <w:rPr>
          <w:rFonts w:ascii="Times New Roman"/>
          <w:b w:val="false"/>
          <w:i w:val="false"/>
          <w:color w:val="000000"/>
          <w:sz w:val="28"/>
        </w:rPr>
        <w:t>
      1) құжаттарды қабылдау және тіркеу – 15 (он бес) минут;</w:t>
      </w:r>
    </w:p>
    <w:bookmarkEnd w:id="96"/>
    <w:bookmarkStart w:name="z96" w:id="97"/>
    <w:p>
      <w:pPr>
        <w:spacing w:after="0"/>
        <w:ind w:left="0"/>
        <w:jc w:val="both"/>
      </w:pPr>
      <w:r>
        <w:rPr>
          <w:rFonts w:ascii="Times New Roman"/>
          <w:b w:val="false"/>
          <w:i w:val="false"/>
          <w:color w:val="000000"/>
          <w:sz w:val="28"/>
        </w:rPr>
        <w:t>
      2) құжаттарды қарау, нәтижені ресімдеу және көрсетілетін қызметті берушінің басшысына қол қоюға жолдау:</w:t>
      </w:r>
    </w:p>
    <w:bookmarkEnd w:id="97"/>
    <w:bookmarkStart w:name="z97" w:id="98"/>
    <w:p>
      <w:pPr>
        <w:spacing w:after="0"/>
        <w:ind w:left="0"/>
        <w:jc w:val="both"/>
      </w:pPr>
      <w:r>
        <w:rPr>
          <w:rFonts w:ascii="Times New Roman"/>
          <w:b w:val="false"/>
          <w:i w:val="false"/>
          <w:color w:val="000000"/>
          <w:sz w:val="28"/>
        </w:rPr>
        <w:t>
      Семей ядролық сынақ полигонындағы ядролық сынақтардың салдарынан зардап шеккен азаматтарды тіркеу немесе тіркеуден бас тарту туралы шешім қабылдау – 18 (он сегіз) жұмыс күні;</w:t>
      </w:r>
    </w:p>
    <w:bookmarkEnd w:id="98"/>
    <w:bookmarkStart w:name="z98" w:id="99"/>
    <w:p>
      <w:pPr>
        <w:spacing w:after="0"/>
        <w:ind w:left="0"/>
        <w:jc w:val="both"/>
      </w:pPr>
      <w:r>
        <w:rPr>
          <w:rFonts w:ascii="Times New Roman"/>
          <w:b w:val="false"/>
          <w:i w:val="false"/>
          <w:color w:val="000000"/>
          <w:sz w:val="28"/>
        </w:rPr>
        <w:t>
      алғашқы рет жүгінген көрсетілетін қызметті алушыларға куәлік беру – Семей ядролық сынақ полигонындағы ядролық сынақтардың салдарынан зардап шеккен азаматтарды тіркеу туралы шешім қабылданғаннан кейін 3 (үш) жұмыс күні ішінде;</w:t>
      </w:r>
    </w:p>
    <w:bookmarkEnd w:id="99"/>
    <w:bookmarkStart w:name="z99" w:id="100"/>
    <w:p>
      <w:pPr>
        <w:spacing w:after="0"/>
        <w:ind w:left="0"/>
        <w:jc w:val="both"/>
      </w:pPr>
      <w:r>
        <w:rPr>
          <w:rFonts w:ascii="Times New Roman"/>
          <w:b w:val="false"/>
          <w:i w:val="false"/>
          <w:color w:val="000000"/>
          <w:sz w:val="28"/>
        </w:rPr>
        <w:t>
      куәліктің телнұсқасын беру – көрсетілетін қызметті алушының өтінішін тіркеген күннен бастап 3 (үш) жұмыс күні ішінде;</w:t>
      </w:r>
    </w:p>
    <w:bookmarkEnd w:id="100"/>
    <w:bookmarkStart w:name="z100" w:id="101"/>
    <w:p>
      <w:pPr>
        <w:spacing w:after="0"/>
        <w:ind w:left="0"/>
        <w:jc w:val="both"/>
      </w:pPr>
      <w:r>
        <w:rPr>
          <w:rFonts w:ascii="Times New Roman"/>
          <w:b w:val="false"/>
          <w:i w:val="false"/>
          <w:color w:val="000000"/>
          <w:sz w:val="28"/>
        </w:rPr>
        <w:t>
      облыстардың бөлінісінде өтемақы төлеу кестесіне сәйкес біржолғы мемлекеттік ақшалай өтемақыны (бұдан әрі – өтемақы) төлеу.</w:t>
      </w:r>
    </w:p>
    <w:bookmarkEnd w:id="101"/>
    <w:bookmarkStart w:name="z101" w:id="102"/>
    <w:p>
      <w:pPr>
        <w:spacing w:after="0"/>
        <w:ind w:left="0"/>
        <w:jc w:val="both"/>
      </w:pPr>
      <w:r>
        <w:rPr>
          <w:rFonts w:ascii="Times New Roman"/>
          <w:b w:val="false"/>
          <w:i w:val="false"/>
          <w:color w:val="000000"/>
          <w:sz w:val="28"/>
        </w:rPr>
        <w:t>
      Мемлекеттік қызмет көрсету мерзімі мемлекеттік қызмет көрсету туралы шешімді қабылдау үшін қосымша сұрау салу, тексеру жүргізу қажет болған жағдайларда 1 (бір) айға ұзартылады;</w:t>
      </w:r>
    </w:p>
    <w:bookmarkEnd w:id="102"/>
    <w:bookmarkStart w:name="z102" w:id="103"/>
    <w:p>
      <w:pPr>
        <w:spacing w:after="0"/>
        <w:ind w:left="0"/>
        <w:jc w:val="both"/>
      </w:pPr>
      <w:r>
        <w:rPr>
          <w:rFonts w:ascii="Times New Roman"/>
          <w:b w:val="false"/>
          <w:i w:val="false"/>
          <w:color w:val="000000"/>
          <w:sz w:val="28"/>
        </w:rPr>
        <w:t>
      3) құжаттармен танысу және мемлекеттік қызметті көрсету нәтижесіне қол қою – 1 (бір) жұмыс күні ішінде;</w:t>
      </w:r>
    </w:p>
    <w:bookmarkEnd w:id="103"/>
    <w:bookmarkStart w:name="z103" w:id="104"/>
    <w:p>
      <w:pPr>
        <w:spacing w:after="0"/>
        <w:ind w:left="0"/>
        <w:jc w:val="both"/>
      </w:pPr>
      <w:r>
        <w:rPr>
          <w:rFonts w:ascii="Times New Roman"/>
          <w:b w:val="false"/>
          <w:i w:val="false"/>
          <w:color w:val="000000"/>
          <w:sz w:val="28"/>
        </w:rPr>
        <w:t>
      4) мемлекеттік қызметті көрсету нәтижесін көрсетілетін қызметті алушыға беру – 1 (бір) жұмыс күні ішінде.</w:t>
      </w:r>
    </w:p>
    <w:bookmarkEnd w:id="104"/>
    <w:bookmarkStart w:name="z104" w:id="105"/>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105"/>
    <w:bookmarkStart w:name="z105" w:id="106"/>
    <w:p>
      <w:pPr>
        <w:spacing w:after="0"/>
        <w:ind w:left="0"/>
        <w:jc w:val="both"/>
      </w:pPr>
      <w:r>
        <w:rPr>
          <w:rFonts w:ascii="Times New Roman"/>
          <w:b w:val="false"/>
          <w:i w:val="false"/>
          <w:color w:val="000000"/>
          <w:sz w:val="28"/>
        </w:rPr>
        <w:t>
      1) өтініштің үзбелі талонын беру және электрондық құжат айналымының бірыңғай жүйесінде тіркеу;</w:t>
      </w:r>
    </w:p>
    <w:bookmarkEnd w:id="106"/>
    <w:bookmarkStart w:name="z106" w:id="107"/>
    <w:p>
      <w:pPr>
        <w:spacing w:after="0"/>
        <w:ind w:left="0"/>
        <w:jc w:val="both"/>
      </w:pPr>
      <w:r>
        <w:rPr>
          <w:rFonts w:ascii="Times New Roman"/>
          <w:b w:val="false"/>
          <w:i w:val="false"/>
          <w:color w:val="000000"/>
          <w:sz w:val="28"/>
        </w:rPr>
        <w:t>
      2) қарау және хабарламаны дайындау;</w:t>
      </w:r>
    </w:p>
    <w:bookmarkEnd w:id="107"/>
    <w:bookmarkStart w:name="z107" w:id="108"/>
    <w:p>
      <w:pPr>
        <w:spacing w:after="0"/>
        <w:ind w:left="0"/>
        <w:jc w:val="both"/>
      </w:pPr>
      <w:r>
        <w:rPr>
          <w:rFonts w:ascii="Times New Roman"/>
          <w:b w:val="false"/>
          <w:i w:val="false"/>
          <w:color w:val="000000"/>
          <w:sz w:val="28"/>
        </w:rPr>
        <w:t>
      3) хабарламаға қол қою;</w:t>
      </w:r>
    </w:p>
    <w:bookmarkEnd w:id="108"/>
    <w:bookmarkStart w:name="z108" w:id="109"/>
    <w:p>
      <w:pPr>
        <w:spacing w:after="0"/>
        <w:ind w:left="0"/>
        <w:jc w:val="both"/>
      </w:pPr>
      <w:r>
        <w:rPr>
          <w:rFonts w:ascii="Times New Roman"/>
          <w:b w:val="false"/>
          <w:i w:val="false"/>
          <w:color w:val="000000"/>
          <w:sz w:val="28"/>
        </w:rPr>
        <w:t>
      4) мемлекеттік қызметті көрсету жөніндегі журналда көрсетілетін қызметті алушының қолы.</w:t>
      </w:r>
    </w:p>
    <w:bookmarkEnd w:id="109"/>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109" w:id="110"/>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берушінің, құрылымдық бөлімшелерінің (қызметкерлерінің) тізбесі:</w:t>
      </w:r>
    </w:p>
    <w:bookmarkEnd w:id="110"/>
    <w:bookmarkStart w:name="z110" w:id="111"/>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111"/>
    <w:bookmarkStart w:name="z111" w:id="112"/>
    <w:p>
      <w:pPr>
        <w:spacing w:after="0"/>
        <w:ind w:left="0"/>
        <w:jc w:val="both"/>
      </w:pPr>
      <w:r>
        <w:rPr>
          <w:rFonts w:ascii="Times New Roman"/>
          <w:b w:val="false"/>
          <w:i w:val="false"/>
          <w:color w:val="000000"/>
          <w:sz w:val="28"/>
        </w:rPr>
        <w:t>
      2) көрсетілетін қызметті берушінің басшысы.</w:t>
      </w:r>
    </w:p>
    <w:bookmarkEnd w:id="112"/>
    <w:bookmarkStart w:name="z112" w:id="113"/>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113"/>
    <w:bookmarkStart w:name="z113" w:id="114"/>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өтініштің үзбелі талонын береді және электрондық құжат айналымының бірыңғай жүйесінде тіркейді – 15 (он бес) минут;</w:t>
      </w:r>
    </w:p>
    <w:bookmarkEnd w:id="114"/>
    <w:bookmarkStart w:name="z114" w:id="115"/>
    <w:p>
      <w:pPr>
        <w:spacing w:after="0"/>
        <w:ind w:left="0"/>
        <w:jc w:val="both"/>
      </w:pPr>
      <w:r>
        <w:rPr>
          <w:rFonts w:ascii="Times New Roman"/>
          <w:b w:val="false"/>
          <w:i w:val="false"/>
          <w:color w:val="000000"/>
          <w:sz w:val="28"/>
        </w:rPr>
        <w:t>
      2) көрсетілетін қызметті берушінің жауапты орындаушысы құжаттарды қарайды, мемлекеттік қызметті көрсету нәтижесін ресімдейді және көрсетілетін қызметті берушінің басшысына қол қоюға береді:</w:t>
      </w:r>
    </w:p>
    <w:bookmarkEnd w:id="115"/>
    <w:bookmarkStart w:name="z115" w:id="116"/>
    <w:p>
      <w:pPr>
        <w:spacing w:after="0"/>
        <w:ind w:left="0"/>
        <w:jc w:val="both"/>
      </w:pPr>
      <w:r>
        <w:rPr>
          <w:rFonts w:ascii="Times New Roman"/>
          <w:b w:val="false"/>
          <w:i w:val="false"/>
          <w:color w:val="000000"/>
          <w:sz w:val="28"/>
        </w:rPr>
        <w:t>
      Семей ядролық сынақ полигонындағы ядролық сынақтардың салдарынан зардап шеккен азаматтарды тіркеу немесе тіркеуден бас тарту туралы шешім қабылдау – 18 (он сегіз) жұмыс күні ішінде;</w:t>
      </w:r>
    </w:p>
    <w:bookmarkEnd w:id="116"/>
    <w:bookmarkStart w:name="z116" w:id="117"/>
    <w:p>
      <w:pPr>
        <w:spacing w:after="0"/>
        <w:ind w:left="0"/>
        <w:jc w:val="both"/>
      </w:pPr>
      <w:r>
        <w:rPr>
          <w:rFonts w:ascii="Times New Roman"/>
          <w:b w:val="false"/>
          <w:i w:val="false"/>
          <w:color w:val="000000"/>
          <w:sz w:val="28"/>
        </w:rPr>
        <w:t>
      алғашқы рет жүгінген көрсетілетін қызметті алушыларға куәлік беру – Семей ядролық сынақ полигонындағы ядролық сынақтардың салдарынан зардап шеккен азаматтарды тіркеу туралы шешім қабылданғаннан кейін 3 (үш) жұмыс күні ішінде;</w:t>
      </w:r>
    </w:p>
    <w:bookmarkEnd w:id="117"/>
    <w:bookmarkStart w:name="z117" w:id="118"/>
    <w:p>
      <w:pPr>
        <w:spacing w:after="0"/>
        <w:ind w:left="0"/>
        <w:jc w:val="both"/>
      </w:pPr>
      <w:r>
        <w:rPr>
          <w:rFonts w:ascii="Times New Roman"/>
          <w:b w:val="false"/>
          <w:i w:val="false"/>
          <w:color w:val="000000"/>
          <w:sz w:val="28"/>
        </w:rPr>
        <w:t>
      куәліктің телнұсқасын беру – көрсетілетін қызметті алушының өтінішін тіркеген күннен бастап 3 (үш) жұмыс күні ішінде;</w:t>
      </w:r>
    </w:p>
    <w:bookmarkEnd w:id="118"/>
    <w:bookmarkStart w:name="z118" w:id="119"/>
    <w:p>
      <w:pPr>
        <w:spacing w:after="0"/>
        <w:ind w:left="0"/>
        <w:jc w:val="both"/>
      </w:pPr>
      <w:r>
        <w:rPr>
          <w:rFonts w:ascii="Times New Roman"/>
          <w:b w:val="false"/>
          <w:i w:val="false"/>
          <w:color w:val="000000"/>
          <w:sz w:val="28"/>
        </w:rPr>
        <w:t>
      облыстардың бөлінісінде өтемақы төлеу кестесіне сәйкес біржолғы мемлекеттік ақшалай өтемақыны (бұдан әрі – өтемақы) төлеу.</w:t>
      </w:r>
    </w:p>
    <w:bookmarkEnd w:id="119"/>
    <w:bookmarkStart w:name="z119" w:id="120"/>
    <w:p>
      <w:pPr>
        <w:spacing w:after="0"/>
        <w:ind w:left="0"/>
        <w:jc w:val="both"/>
      </w:pPr>
      <w:r>
        <w:rPr>
          <w:rFonts w:ascii="Times New Roman"/>
          <w:b w:val="false"/>
          <w:i w:val="false"/>
          <w:color w:val="000000"/>
          <w:sz w:val="28"/>
        </w:rPr>
        <w:t>
      Мемлекеттік қызмет көрсету мерзімі мемлекеттік қызмет көрсету туралы шешімді қабылдау үшін қосымша сұрау салу, тексеру жүргізу қажет болған жағдайларда 1 (бір) айға ұзартылады;</w:t>
      </w:r>
    </w:p>
    <w:bookmarkEnd w:id="120"/>
    <w:bookmarkStart w:name="z120" w:id="121"/>
    <w:p>
      <w:pPr>
        <w:spacing w:after="0"/>
        <w:ind w:left="0"/>
        <w:jc w:val="both"/>
      </w:pPr>
      <w:r>
        <w:rPr>
          <w:rFonts w:ascii="Times New Roman"/>
          <w:b w:val="false"/>
          <w:i w:val="false"/>
          <w:color w:val="000000"/>
          <w:sz w:val="28"/>
        </w:rPr>
        <w:t>
      3) көрсетілетін қызметті берушінің басшысы құжаттармен танысады, мемлекеттік қызметті көрсету нәтижесіне қол қояды және көрсетілетін қызметті берушінің жауапты орындаушысына жолдайды – 1 (бір) жұмыс күні ішінде;</w:t>
      </w:r>
    </w:p>
    <w:bookmarkEnd w:id="121"/>
    <w:bookmarkStart w:name="z121" w:id="122"/>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алушыға мемлекеттік қызметті көрсету жөніндегі журналда көрсетілетін қызметті алушының қолын қойдыртып мемлекеттік қызметті көрсету нәтижесін береді – 1 (бір) жұмыс күні ішінде.</w:t>
      </w:r>
    </w:p>
    <w:bookmarkEnd w:id="12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122" w:id="123"/>
    <w:p>
      <w:pPr>
        <w:spacing w:after="0"/>
        <w:ind w:left="0"/>
        <w:jc w:val="both"/>
      </w:pPr>
      <w:r>
        <w:rPr>
          <w:rFonts w:ascii="Times New Roman"/>
          <w:b w:val="false"/>
          <w:i w:val="false"/>
          <w:color w:val="000000"/>
          <w:sz w:val="28"/>
        </w:rPr>
        <w:t xml:space="preserve">
      9. Мемлекеттік қызметті алу үшін көрсетілетін қызметті алушы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p>
    <w:bookmarkEnd w:id="123"/>
    <w:bookmarkStart w:name="z123" w:id="124"/>
    <w:p>
      <w:pPr>
        <w:spacing w:after="0"/>
        <w:ind w:left="0"/>
        <w:jc w:val="both"/>
      </w:pPr>
      <w:r>
        <w:rPr>
          <w:rFonts w:ascii="Times New Roman"/>
          <w:b w:val="false"/>
          <w:i w:val="false"/>
          <w:color w:val="000000"/>
          <w:sz w:val="28"/>
        </w:rPr>
        <w:t>
      10. Әрбір рәсімнің (іс-қимылдың) ұзақтығы Мемлекеттік корпорация арқылы жүгiну тәртiбi рәсімдердің (іс-қимылдардың) реттілігінің сипаттамасы:</w:t>
      </w:r>
    </w:p>
    <w:bookmarkEnd w:id="124"/>
    <w:bookmarkStart w:name="z124" w:id="125"/>
    <w:p>
      <w:pPr>
        <w:spacing w:after="0"/>
        <w:ind w:left="0"/>
        <w:jc w:val="both"/>
      </w:pPr>
      <w:r>
        <w:rPr>
          <w:rFonts w:ascii="Times New Roman"/>
          <w:b w:val="false"/>
          <w:i w:val="false"/>
          <w:color w:val="000000"/>
          <w:sz w:val="28"/>
        </w:rPr>
        <w:t>
      1) Мемлекеттік корпорацияның қызметкері құжаттарды тіркейді және:</w:t>
      </w:r>
    </w:p>
    <w:bookmarkEnd w:id="125"/>
    <w:bookmarkStart w:name="z125" w:id="126"/>
    <w:p>
      <w:pPr>
        <w:spacing w:after="0"/>
        <w:ind w:left="0"/>
        <w:jc w:val="both"/>
      </w:pPr>
      <w:r>
        <w:rPr>
          <w:rFonts w:ascii="Times New Roman"/>
          <w:b w:val="false"/>
          <w:i w:val="false"/>
          <w:color w:val="000000"/>
          <w:sz w:val="28"/>
        </w:rPr>
        <w:t>
      нөмірі мен қабылданған күні көрсетілген өтініш;</w:t>
      </w:r>
    </w:p>
    <w:bookmarkEnd w:id="126"/>
    <w:bookmarkStart w:name="z126" w:id="127"/>
    <w:p>
      <w:pPr>
        <w:spacing w:after="0"/>
        <w:ind w:left="0"/>
        <w:jc w:val="both"/>
      </w:pPr>
      <w:r>
        <w:rPr>
          <w:rFonts w:ascii="Times New Roman"/>
          <w:b w:val="false"/>
          <w:i w:val="false"/>
          <w:color w:val="000000"/>
          <w:sz w:val="28"/>
        </w:rPr>
        <w:t>
      сұрау салынған мемлекеттік көрсетілетін қызмет түрі;</w:t>
      </w:r>
    </w:p>
    <w:bookmarkEnd w:id="127"/>
    <w:bookmarkStart w:name="z127" w:id="128"/>
    <w:p>
      <w:pPr>
        <w:spacing w:after="0"/>
        <w:ind w:left="0"/>
        <w:jc w:val="both"/>
      </w:pPr>
      <w:r>
        <w:rPr>
          <w:rFonts w:ascii="Times New Roman"/>
          <w:b w:val="false"/>
          <w:i w:val="false"/>
          <w:color w:val="000000"/>
          <w:sz w:val="28"/>
        </w:rPr>
        <w:t>
      қоса беріліп отырған құжаттардың саны мен атауы;</w:t>
      </w:r>
    </w:p>
    <w:bookmarkEnd w:id="128"/>
    <w:bookmarkStart w:name="z128" w:id="129"/>
    <w:p>
      <w:pPr>
        <w:spacing w:after="0"/>
        <w:ind w:left="0"/>
        <w:jc w:val="both"/>
      </w:pPr>
      <w:r>
        <w:rPr>
          <w:rFonts w:ascii="Times New Roman"/>
          <w:b w:val="false"/>
          <w:i w:val="false"/>
          <w:color w:val="000000"/>
          <w:sz w:val="28"/>
        </w:rPr>
        <w:t>
      құжаттардың берілетін күні (уақыты) және орны;</w:t>
      </w:r>
    </w:p>
    <w:bookmarkEnd w:id="129"/>
    <w:bookmarkStart w:name="z129" w:id="130"/>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корпорацияның қызметкерінің тегі, аты, әкесінің аты (ол болған кезде);</w:t>
      </w:r>
    </w:p>
    <w:bookmarkEnd w:id="130"/>
    <w:bookmarkStart w:name="z130" w:id="131"/>
    <w:p>
      <w:pPr>
        <w:spacing w:after="0"/>
        <w:ind w:left="0"/>
        <w:jc w:val="both"/>
      </w:pPr>
      <w:r>
        <w:rPr>
          <w:rFonts w:ascii="Times New Roman"/>
          <w:b w:val="false"/>
          <w:i w:val="false"/>
          <w:color w:val="000000"/>
          <w:sz w:val="28"/>
        </w:rPr>
        <w:t>
      көрсетілетін қызметті алушының тегі, аты, әкесінің аты (ол болған кезде), көрсетілетін қызметті алушы өкілінің тегі, аты, әкесінің аты (ол болған кезде) және олардың байланыс телефондары көрсетіле отырып, тиісті құжаттардың қабылдағаны туралы қолхат береді;</w:t>
      </w:r>
    </w:p>
    <w:bookmarkEnd w:id="131"/>
    <w:bookmarkStart w:name="z131" w:id="132"/>
    <w:p>
      <w:pPr>
        <w:spacing w:after="0"/>
        <w:ind w:left="0"/>
        <w:jc w:val="both"/>
      </w:pPr>
      <w:r>
        <w:rPr>
          <w:rFonts w:ascii="Times New Roman"/>
          <w:b w:val="false"/>
          <w:i w:val="false"/>
          <w:color w:val="000000"/>
          <w:sz w:val="28"/>
        </w:rPr>
        <w:t>
      2) Мемлекеттік корпорацияның қызметкері құжаттарды жинақтау жүйесіне береді - 20 (жиырма) минут;</w:t>
      </w:r>
    </w:p>
    <w:bookmarkEnd w:id="132"/>
    <w:bookmarkStart w:name="z132" w:id="133"/>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жинайды, тізілімдеме жасайды және Мемлекеттік корпорация курьері арқылы 1 (бір) күн ішінде құжаттарды көрсетілетін қызметті берушінің кеңсесіне жібереді;</w:t>
      </w:r>
    </w:p>
    <w:bookmarkEnd w:id="133"/>
    <w:bookmarkStart w:name="z133" w:id="134"/>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алушының құжаттарын қабылдайды және тіркейді – 15 (он бес) минут;</w:t>
      </w:r>
    </w:p>
    <w:bookmarkEnd w:id="134"/>
    <w:bookmarkStart w:name="z134" w:id="135"/>
    <w:p>
      <w:pPr>
        <w:spacing w:after="0"/>
        <w:ind w:left="0"/>
        <w:jc w:val="both"/>
      </w:pPr>
      <w:r>
        <w:rPr>
          <w:rFonts w:ascii="Times New Roman"/>
          <w:b w:val="false"/>
          <w:i w:val="false"/>
          <w:color w:val="000000"/>
          <w:sz w:val="28"/>
        </w:rPr>
        <w:t>
      5) көрсетілетін қызметті берушінің жауапты орындаушысы құжаттарды қарайды, мемлекеттік қызметті көрсету нәтижесін ресімдейді және көрсетілетін қызметті берушінің басшысына қол қоюға береді:</w:t>
      </w:r>
    </w:p>
    <w:bookmarkEnd w:id="135"/>
    <w:bookmarkStart w:name="z135" w:id="136"/>
    <w:p>
      <w:pPr>
        <w:spacing w:after="0"/>
        <w:ind w:left="0"/>
        <w:jc w:val="both"/>
      </w:pPr>
      <w:r>
        <w:rPr>
          <w:rFonts w:ascii="Times New Roman"/>
          <w:b w:val="false"/>
          <w:i w:val="false"/>
          <w:color w:val="000000"/>
          <w:sz w:val="28"/>
        </w:rPr>
        <w:t>
      Семей ядролық сынақ полигонындағы ядролық сынақтардың салдарынан зардап шеккен азаматтарды тіркеу немесе тіркеуден бас тарту туралы шешім</w:t>
      </w:r>
    </w:p>
    <w:bookmarkEnd w:id="136"/>
    <w:bookmarkStart w:name="z136" w:id="137"/>
    <w:p>
      <w:pPr>
        <w:spacing w:after="0"/>
        <w:ind w:left="0"/>
        <w:jc w:val="both"/>
      </w:pPr>
      <w:r>
        <w:rPr>
          <w:rFonts w:ascii="Times New Roman"/>
          <w:b w:val="false"/>
          <w:i w:val="false"/>
          <w:color w:val="000000"/>
          <w:sz w:val="28"/>
        </w:rPr>
        <w:t>
      қабылдау – 18 (он сегіз) жұмыс күні ішінде;</w:t>
      </w:r>
    </w:p>
    <w:bookmarkEnd w:id="137"/>
    <w:bookmarkStart w:name="z137" w:id="138"/>
    <w:p>
      <w:pPr>
        <w:spacing w:after="0"/>
        <w:ind w:left="0"/>
        <w:jc w:val="both"/>
      </w:pPr>
      <w:r>
        <w:rPr>
          <w:rFonts w:ascii="Times New Roman"/>
          <w:b w:val="false"/>
          <w:i w:val="false"/>
          <w:color w:val="000000"/>
          <w:sz w:val="28"/>
        </w:rPr>
        <w:t>
      алғашқы рет жүгінген көрсетілетін қызметті алушыларға куәлік беру – Семей ядролық сынақ полигонындағы ядролық сынақтардың салдарынан зардап шеккен азаматтарды тіркеу туралы шешім қабылданғаннан кейін 3 (үш) жұмыс күні ішінде;</w:t>
      </w:r>
    </w:p>
    <w:bookmarkEnd w:id="138"/>
    <w:bookmarkStart w:name="z138" w:id="139"/>
    <w:p>
      <w:pPr>
        <w:spacing w:after="0"/>
        <w:ind w:left="0"/>
        <w:jc w:val="both"/>
      </w:pPr>
      <w:r>
        <w:rPr>
          <w:rFonts w:ascii="Times New Roman"/>
          <w:b w:val="false"/>
          <w:i w:val="false"/>
          <w:color w:val="000000"/>
          <w:sz w:val="28"/>
        </w:rPr>
        <w:t>
      куәліктің телнұсқасын беру – көрсетілетін қызметті алушының өтінішін тіркеген күннен бастап 3 (үш) жұмыс күні ішінде;</w:t>
      </w:r>
    </w:p>
    <w:bookmarkEnd w:id="139"/>
    <w:bookmarkStart w:name="z139" w:id="140"/>
    <w:p>
      <w:pPr>
        <w:spacing w:after="0"/>
        <w:ind w:left="0"/>
        <w:jc w:val="both"/>
      </w:pPr>
      <w:r>
        <w:rPr>
          <w:rFonts w:ascii="Times New Roman"/>
          <w:b w:val="false"/>
          <w:i w:val="false"/>
          <w:color w:val="000000"/>
          <w:sz w:val="28"/>
        </w:rPr>
        <w:t>
      облыстардың бөлінісінде өтемақы төлеу кестесіне сәйкес біржолғы мемлекеттік ақшалай өтемақыны (бұдан әрі – өтемақы) төлеу.</w:t>
      </w:r>
    </w:p>
    <w:bookmarkEnd w:id="140"/>
    <w:bookmarkStart w:name="z140" w:id="141"/>
    <w:p>
      <w:pPr>
        <w:spacing w:after="0"/>
        <w:ind w:left="0"/>
        <w:jc w:val="both"/>
      </w:pPr>
      <w:r>
        <w:rPr>
          <w:rFonts w:ascii="Times New Roman"/>
          <w:b w:val="false"/>
          <w:i w:val="false"/>
          <w:color w:val="000000"/>
          <w:sz w:val="28"/>
        </w:rPr>
        <w:t>
      Мемлекеттік қызмет көрсету мерзімі мемлекеттік қызмет көрсету туралы</w:t>
      </w:r>
    </w:p>
    <w:bookmarkEnd w:id="141"/>
    <w:bookmarkStart w:name="z141" w:id="142"/>
    <w:p>
      <w:pPr>
        <w:spacing w:after="0"/>
        <w:ind w:left="0"/>
        <w:jc w:val="both"/>
      </w:pPr>
      <w:r>
        <w:rPr>
          <w:rFonts w:ascii="Times New Roman"/>
          <w:b w:val="false"/>
          <w:i w:val="false"/>
          <w:color w:val="000000"/>
          <w:sz w:val="28"/>
        </w:rPr>
        <w:t>
      шешімді қабылдау үшін қосымша сұрау салу, тексеру жүргізу қажет болған жағдайларда 1 (бір) айға ұзартылады;</w:t>
      </w:r>
    </w:p>
    <w:bookmarkEnd w:id="142"/>
    <w:bookmarkStart w:name="z142" w:id="143"/>
    <w:p>
      <w:pPr>
        <w:spacing w:after="0"/>
        <w:ind w:left="0"/>
        <w:jc w:val="both"/>
      </w:pPr>
      <w:r>
        <w:rPr>
          <w:rFonts w:ascii="Times New Roman"/>
          <w:b w:val="false"/>
          <w:i w:val="false"/>
          <w:color w:val="000000"/>
          <w:sz w:val="28"/>
        </w:rPr>
        <w:t>
      6) көрсетілетін қызметті берушінің басшысы құжаттармен танысады, мемлекеттік қызметті көрсету нәтижесіне қол қояды және көрсетілетін қызметті берушінің жауапты орындаушысына жолдайды – 1 (бір) жұмыс күні ішінде;</w:t>
      </w:r>
    </w:p>
    <w:bookmarkEnd w:id="143"/>
    <w:bookmarkStart w:name="z143" w:id="144"/>
    <w:p>
      <w:pPr>
        <w:spacing w:after="0"/>
        <w:ind w:left="0"/>
        <w:jc w:val="both"/>
      </w:pPr>
      <w:r>
        <w:rPr>
          <w:rFonts w:ascii="Times New Roman"/>
          <w:b w:val="false"/>
          <w:i w:val="false"/>
          <w:color w:val="000000"/>
          <w:sz w:val="28"/>
        </w:rPr>
        <w:t>
      7) көрсетілетін қызметті берушінің жауапты орындаушысы мемлекеттік қызметті көрсету нәтижесін көрсетілетін қызметті алушыға жолдайды – 1 (бір) жұмыс күні ішінде.</w:t>
      </w:r>
    </w:p>
    <w:bookmarkEnd w:id="144"/>
    <w:bookmarkStart w:name="z144" w:id="145"/>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p>
    <w:bookmarkEnd w:id="145"/>
    <w:bookmarkStart w:name="z145" w:id="146"/>
    <w:p>
      <w:pPr>
        <w:spacing w:after="0"/>
        <w:ind w:left="0"/>
        <w:jc w:val="both"/>
      </w:pPr>
      <w:r>
        <w:rPr>
          <w:rFonts w:ascii="Times New Roman"/>
          <w:b w:val="false"/>
          <w:i w:val="false"/>
          <w:color w:val="000000"/>
          <w:sz w:val="28"/>
        </w:rPr>
        <w:t>
      11. Портал арқылы көрсетілетін қызмет берушінің қадам бойынша әрекеті және шешімі:</w:t>
      </w:r>
    </w:p>
    <w:bookmarkEnd w:id="146"/>
    <w:bookmarkStart w:name="z146" w:id="147"/>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p>
    <w:bookmarkEnd w:id="147"/>
    <w:bookmarkStart w:name="z147" w:id="148"/>
    <w:p>
      <w:pPr>
        <w:spacing w:after="0"/>
        <w:ind w:left="0"/>
        <w:jc w:val="both"/>
      </w:pPr>
      <w:r>
        <w:rPr>
          <w:rFonts w:ascii="Times New Roman"/>
          <w:b w:val="false"/>
          <w:i w:val="false"/>
          <w:color w:val="000000"/>
          <w:sz w:val="28"/>
        </w:rPr>
        <w:t>
      2) 1-процесс – қызметті алу үшін порталда көрсетілетін қызметті алушының ЖСН/БСН және паролін енгізу процесі (авторизация процесі);</w:t>
      </w:r>
    </w:p>
    <w:bookmarkEnd w:id="148"/>
    <w:bookmarkStart w:name="z148" w:id="149"/>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bookmarkEnd w:id="149"/>
    <w:bookmarkStart w:name="z149" w:id="150"/>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авторизациядан бас тарту туралы хабарлама қалыптастыруы;</w:t>
      </w:r>
    </w:p>
    <w:bookmarkEnd w:id="150"/>
    <w:bookmarkStart w:name="z150" w:id="151"/>
    <w:p>
      <w:pPr>
        <w:spacing w:after="0"/>
        <w:ind w:left="0"/>
        <w:jc w:val="both"/>
      </w:pPr>
      <w:r>
        <w:rPr>
          <w:rFonts w:ascii="Times New Roman"/>
          <w:b w:val="false"/>
          <w:i w:val="false"/>
          <w:color w:val="000000"/>
          <w:sz w:val="28"/>
        </w:rPr>
        <w:t xml:space="preserve">
      5) 3-процесс – көрсетілетін қызметті алушының осы регламентінде көрсетілген қызметті таңдап алуы, қызмет көрсету үшін сұрату түрін экранға шығару және оның құрылымдық және форматтық талаптарын ескере отырып, сұрату түріне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құжаттардың көшірмелерін бекітумен көрсетілетін қызметті алушының үлгілерді толтыруы (деректерді енгізу), сондай-ақ сұратуды куәландыру (қол қою) үшін көрсетілетін қызметті алушының ЭЦҚ тіркеу куәлігін таңдап алуы;</w:t>
      </w:r>
    </w:p>
    <w:bookmarkEnd w:id="151"/>
    <w:bookmarkStart w:name="z151" w:id="152"/>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(сұратуда көрсетілген</w:t>
      </w:r>
    </w:p>
    <w:bookmarkEnd w:id="152"/>
    <w:bookmarkStart w:name="z152" w:id="153"/>
    <w:p>
      <w:pPr>
        <w:spacing w:after="0"/>
        <w:ind w:left="0"/>
        <w:jc w:val="both"/>
      </w:pPr>
      <w:r>
        <w:rPr>
          <w:rFonts w:ascii="Times New Roman"/>
          <w:b w:val="false"/>
          <w:i w:val="false"/>
          <w:color w:val="000000"/>
          <w:sz w:val="28"/>
        </w:rPr>
        <w:t>
      ЖСН/БСН мен ЭЦҚ тіркеу куәлігінде көрсетілген ЖСН/БСН арасындағы);</w:t>
      </w:r>
    </w:p>
    <w:bookmarkEnd w:id="153"/>
    <w:bookmarkStart w:name="z153" w:id="154"/>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bookmarkEnd w:id="154"/>
    <w:bookmarkStart w:name="z154" w:id="155"/>
    <w:p>
      <w:pPr>
        <w:spacing w:after="0"/>
        <w:ind w:left="0"/>
        <w:jc w:val="both"/>
      </w:pPr>
      <w:r>
        <w:rPr>
          <w:rFonts w:ascii="Times New Roman"/>
          <w:b w:val="false"/>
          <w:i w:val="false"/>
          <w:color w:val="000000"/>
          <w:sz w:val="28"/>
        </w:rPr>
        <w:t>
      8) 5-процесс – көрсетілетін қызметті берушінің сұратуды өңдеуі үшін көрсетілетін қызмет алушының ЭЦҚ куәландырылған (қол қойылған) электрондық құжатты (көрсетілетін қызметті алушының сұратуын) "электрондық үкіметтің" өңірлік шлюзі автоматтандырылған жұмыс орнында</w:t>
      </w:r>
    </w:p>
    <w:bookmarkEnd w:id="155"/>
    <w:bookmarkStart w:name="z155" w:id="156"/>
    <w:p>
      <w:pPr>
        <w:spacing w:after="0"/>
        <w:ind w:left="0"/>
        <w:jc w:val="both"/>
      </w:pPr>
      <w:r>
        <w:rPr>
          <w:rFonts w:ascii="Times New Roman"/>
          <w:b w:val="false"/>
          <w:i w:val="false"/>
          <w:color w:val="000000"/>
          <w:sz w:val="28"/>
        </w:rPr>
        <w:t>
      (бұдан әрі – ЭҮӨШ АЖО) "электрондық үкіметтің" шлюзі (бұдан әрі – ЭҮШ)</w:t>
      </w:r>
    </w:p>
    <w:bookmarkEnd w:id="156"/>
    <w:bookmarkStart w:name="z156" w:id="157"/>
    <w:p>
      <w:pPr>
        <w:spacing w:after="0"/>
        <w:ind w:left="0"/>
        <w:jc w:val="both"/>
      </w:pPr>
      <w:r>
        <w:rPr>
          <w:rFonts w:ascii="Times New Roman"/>
          <w:b w:val="false"/>
          <w:i w:val="false"/>
          <w:color w:val="000000"/>
          <w:sz w:val="28"/>
        </w:rPr>
        <w:t>
      арқылы жолдау;</w:t>
      </w:r>
    </w:p>
    <w:bookmarkEnd w:id="157"/>
    <w:bookmarkStart w:name="z157" w:id="158"/>
    <w:p>
      <w:pPr>
        <w:spacing w:after="0"/>
        <w:ind w:left="0"/>
        <w:jc w:val="both"/>
      </w:pPr>
      <w:r>
        <w:rPr>
          <w:rFonts w:ascii="Times New Roman"/>
          <w:b w:val="false"/>
          <w:i w:val="false"/>
          <w:color w:val="000000"/>
          <w:sz w:val="28"/>
        </w:rPr>
        <w:t xml:space="preserve">
      9) 3-шарт – көрсетілетін қызметті берушімен көрсетілетін қызметті алушы қоса берген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және қызмет көрсету үшін негіздерді сәйкестікке тексеруі;</w:t>
      </w:r>
    </w:p>
    <w:bookmarkEnd w:id="158"/>
    <w:bookmarkStart w:name="z158" w:id="159"/>
    <w:p>
      <w:pPr>
        <w:spacing w:after="0"/>
        <w:ind w:left="0"/>
        <w:jc w:val="both"/>
      </w:pPr>
      <w:r>
        <w:rPr>
          <w:rFonts w:ascii="Times New Roman"/>
          <w:b w:val="false"/>
          <w:i w:val="false"/>
          <w:color w:val="000000"/>
          <w:sz w:val="28"/>
        </w:rPr>
        <w:t>
      10) 6-процесс – көрсетілетін қызметті алушымен порталда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p>
    <w:bookmarkEnd w:id="159"/>
    <w:bookmarkStart w:name="z159" w:id="160"/>
    <w:p>
      <w:pPr>
        <w:spacing w:after="0"/>
        <w:ind w:left="0"/>
        <w:jc w:val="both"/>
      </w:pPr>
      <w:r>
        <w:rPr>
          <w:rFonts w:ascii="Times New Roman"/>
          <w:b w:val="false"/>
          <w:i w:val="false"/>
          <w:color w:val="000000"/>
          <w:sz w:val="28"/>
        </w:rPr>
        <w:t xml:space="preserve">
      12. Портал арқылы мемлекеттік қызметті көрсетуге тартылған ақпараттық жүйелердің функционалдық өзара іс-қимылдары тәртібі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көрсетілген.</w:t>
      </w:r>
    </w:p>
    <w:bookmarkEnd w:id="160"/>
    <w:bookmarkStart w:name="z160" w:id="161"/>
    <w:p>
      <w:pPr>
        <w:spacing w:after="0"/>
        <w:ind w:left="0"/>
        <w:jc w:val="both"/>
      </w:pPr>
      <w:r>
        <w:rPr>
          <w:rFonts w:ascii="Times New Roman"/>
          <w:b w:val="false"/>
          <w:i w:val="false"/>
          <w:color w:val="000000"/>
          <w:sz w:val="28"/>
        </w:rPr>
        <w:t xml:space="preserve">
      13.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көрсетілетін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көрсетілетін қызмет берушінің порталында, интернет-ресурсында орналастырылады.</w:t>
      </w:r>
    </w:p>
    <w:bookmarkEnd w:id="1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регламентіне 2-қосымша</w:t>
            </w:r>
          </w:p>
        </w:tc>
      </w:tr>
    </w:tbl>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Маңғыстау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"22" ___06_____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176 қаулысымен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4 қарашадағы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342 қаулысымен бекітілген</w:t>
            </w:r>
          </w:p>
        </w:tc>
      </w:tr>
    </w:tbl>
    <w:bookmarkStart w:name="z621" w:id="162"/>
    <w:p>
      <w:pPr>
        <w:spacing w:after="0"/>
        <w:ind w:left="0"/>
        <w:jc w:val="left"/>
      </w:pPr>
      <w:r>
        <w:rPr>
          <w:rFonts w:ascii="Times New Roman"/>
          <w:b/>
          <w:i w:val="false"/>
          <w:color w:val="000000"/>
        </w:rPr>
        <w:t xml:space="preserve">  "Жұмыссыз азаматтарға анықтама беру" мемлекеттік көрсетілетін қызмет регламенті 1. Жалпы ережелер</w:t>
      </w:r>
    </w:p>
    <w:bookmarkEnd w:id="162"/>
    <w:bookmarkStart w:name="z161" w:id="163"/>
    <w:p>
      <w:pPr>
        <w:spacing w:after="0"/>
        <w:ind w:left="0"/>
        <w:jc w:val="both"/>
      </w:pPr>
      <w:r>
        <w:rPr>
          <w:rFonts w:ascii="Times New Roman"/>
          <w:b w:val="false"/>
          <w:i w:val="false"/>
          <w:color w:val="000000"/>
          <w:sz w:val="28"/>
        </w:rPr>
        <w:t>
      1. "Жұмыссыз азаматтарға анықтама беру" мемлекеттік көрсетілетін қызметті (бұдан әрі - мемлекеттік көрсетілетін қызмет) аудандар және қалалардың жергілікті атқарушы органы (Маңғыстау облысының жұмыспен қамту және әлеуметтік бағдарламалар бөлімдері) (бұдан әрі – көрсетілетін қызметті беруші) көрсетеді.</w:t>
      </w:r>
    </w:p>
    <w:bookmarkEnd w:id="163"/>
    <w:bookmarkStart w:name="z162" w:id="164"/>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164"/>
    <w:bookmarkStart w:name="z163" w:id="165"/>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65"/>
    <w:bookmarkStart w:name="z164" w:id="166"/>
    <w:p>
      <w:pPr>
        <w:spacing w:after="0"/>
        <w:ind w:left="0"/>
        <w:jc w:val="both"/>
      </w:pPr>
      <w:r>
        <w:rPr>
          <w:rFonts w:ascii="Times New Roman"/>
          <w:b w:val="false"/>
          <w:i w:val="false"/>
          <w:color w:val="000000"/>
          <w:sz w:val="28"/>
        </w:rPr>
        <w:t>
      2) көрсетілетін қызметті беруші;</w:t>
      </w:r>
    </w:p>
    <w:bookmarkEnd w:id="166"/>
    <w:bookmarkStart w:name="z165" w:id="167"/>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167"/>
    <w:bookmarkStart w:name="z166" w:id="168"/>
    <w:p>
      <w:pPr>
        <w:spacing w:after="0"/>
        <w:ind w:left="0"/>
        <w:jc w:val="both"/>
      </w:pPr>
      <w:r>
        <w:rPr>
          <w:rFonts w:ascii="Times New Roman"/>
          <w:b w:val="false"/>
          <w:i w:val="false"/>
          <w:color w:val="000000"/>
          <w:sz w:val="28"/>
        </w:rPr>
        <w:t>
      2. Көрсетілетін мемлекеттік қызмет нысаны: электрондық (толық автоматтандырылған) және (немесе) қағаз түрінде.</w:t>
      </w:r>
    </w:p>
    <w:bookmarkEnd w:id="168"/>
    <w:bookmarkStart w:name="z167" w:id="169"/>
    <w:p>
      <w:pPr>
        <w:spacing w:after="0"/>
        <w:ind w:left="0"/>
        <w:jc w:val="both"/>
      </w:pPr>
      <w:r>
        <w:rPr>
          <w:rFonts w:ascii="Times New Roman"/>
          <w:b w:val="false"/>
          <w:i w:val="false"/>
          <w:color w:val="000000"/>
          <w:sz w:val="28"/>
        </w:rPr>
        <w:t>
      3. Мемлекеттік қызметті көрсету нәтижесі: жұмыссыз ретінде тіркеу туралы анықтама.</w:t>
      </w:r>
    </w:p>
    <w:bookmarkEnd w:id="169"/>
    <w:bookmarkStart w:name="z168" w:id="170"/>
    <w:p>
      <w:pPr>
        <w:spacing w:after="0"/>
        <w:ind w:left="0"/>
        <w:jc w:val="both"/>
      </w:pPr>
      <w:r>
        <w:rPr>
          <w:rFonts w:ascii="Times New Roman"/>
          <w:b w:val="false"/>
          <w:i w:val="false"/>
          <w:color w:val="000000"/>
          <w:sz w:val="28"/>
        </w:rPr>
        <w:t>
      Мемлекеттік қызметті көрсету нәтижесін ұсыну нысаны – электрондық және (немесе) қағаз түрінде.</w:t>
      </w:r>
    </w:p>
    <w:bookmarkEnd w:id="17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169" w:id="171"/>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жеке басын куәландыратын құжаттың (Қазақстан Республикасы азаматының жеке куәлігі немесе паспорты, шетелдіктің Қазақстан Республикасында тұруға ықтиярхаты, азаматтығы жоқ адамның куәлігі), оралмандар үшін – оралман куәлігі (жеке басын сәйкестендіру үшін) және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"Жұмыссыз азаматтарға анықтама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қажетті электрондық сұратуын алу мемлекеттік қызмет көрсету жөніндегі рәсімдерді (іс-қимылдарды) бастауға негіздеме болып табылады.</w:t>
      </w:r>
    </w:p>
    <w:bookmarkEnd w:id="171"/>
    <w:bookmarkStart w:name="z170" w:id="172"/>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172"/>
    <w:bookmarkStart w:name="z171" w:id="173"/>
    <w:p>
      <w:pPr>
        <w:spacing w:after="0"/>
        <w:ind w:left="0"/>
        <w:jc w:val="both"/>
      </w:pPr>
      <w:r>
        <w:rPr>
          <w:rFonts w:ascii="Times New Roman"/>
          <w:b w:val="false"/>
          <w:i w:val="false"/>
          <w:color w:val="000000"/>
          <w:sz w:val="28"/>
        </w:rPr>
        <w:t>
      1) құжаттарды қабылдау, электрондық құжат айналымының бірыңғай жүйесінде тіркеу, нәтижесін ресімдеу және көрсетілетін қызметті берушінің басшысына қол қоюға береді – 5 (бес) минут;</w:t>
      </w:r>
    </w:p>
    <w:bookmarkEnd w:id="173"/>
    <w:bookmarkStart w:name="z172" w:id="174"/>
    <w:p>
      <w:pPr>
        <w:spacing w:after="0"/>
        <w:ind w:left="0"/>
        <w:jc w:val="both"/>
      </w:pPr>
      <w:r>
        <w:rPr>
          <w:rFonts w:ascii="Times New Roman"/>
          <w:b w:val="false"/>
          <w:i w:val="false"/>
          <w:color w:val="000000"/>
          <w:sz w:val="28"/>
        </w:rPr>
        <w:t>
      2) құжаттармен танысу – 3 (үш) минут;</w:t>
      </w:r>
    </w:p>
    <w:bookmarkEnd w:id="174"/>
    <w:bookmarkStart w:name="z173" w:id="175"/>
    <w:p>
      <w:pPr>
        <w:spacing w:after="0"/>
        <w:ind w:left="0"/>
        <w:jc w:val="both"/>
      </w:pPr>
      <w:r>
        <w:rPr>
          <w:rFonts w:ascii="Times New Roman"/>
          <w:b w:val="false"/>
          <w:i w:val="false"/>
          <w:color w:val="000000"/>
          <w:sz w:val="28"/>
        </w:rPr>
        <w:t>
      3) мемлекеттік қызметті көрсету нәтижесін көрсетілетін қызметті алушыға беру – 2 (екі) минут.</w:t>
      </w:r>
    </w:p>
    <w:bookmarkEnd w:id="175"/>
    <w:bookmarkStart w:name="z174" w:id="176"/>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176"/>
    <w:bookmarkStart w:name="z175" w:id="177"/>
    <w:p>
      <w:pPr>
        <w:spacing w:after="0"/>
        <w:ind w:left="0"/>
        <w:jc w:val="both"/>
      </w:pPr>
      <w:r>
        <w:rPr>
          <w:rFonts w:ascii="Times New Roman"/>
          <w:b w:val="false"/>
          <w:i w:val="false"/>
          <w:color w:val="000000"/>
          <w:sz w:val="28"/>
        </w:rPr>
        <w:t>
      1) өтініштің үзбелі талонын беру, электрондық құжат айналымының бірыңғай жүйесінде тіркеу, қарау және хабарламаны дайындау;</w:t>
      </w:r>
    </w:p>
    <w:bookmarkEnd w:id="177"/>
    <w:bookmarkStart w:name="z176" w:id="178"/>
    <w:p>
      <w:pPr>
        <w:spacing w:after="0"/>
        <w:ind w:left="0"/>
        <w:jc w:val="both"/>
      </w:pPr>
      <w:r>
        <w:rPr>
          <w:rFonts w:ascii="Times New Roman"/>
          <w:b w:val="false"/>
          <w:i w:val="false"/>
          <w:color w:val="000000"/>
          <w:sz w:val="28"/>
        </w:rPr>
        <w:t>
      2) хабарламаға қол қою;</w:t>
      </w:r>
    </w:p>
    <w:bookmarkEnd w:id="178"/>
    <w:bookmarkStart w:name="z177" w:id="179"/>
    <w:p>
      <w:pPr>
        <w:spacing w:after="0"/>
        <w:ind w:left="0"/>
        <w:jc w:val="both"/>
      </w:pPr>
      <w:r>
        <w:rPr>
          <w:rFonts w:ascii="Times New Roman"/>
          <w:b w:val="false"/>
          <w:i w:val="false"/>
          <w:color w:val="000000"/>
          <w:sz w:val="28"/>
        </w:rPr>
        <w:t>
      3) мемлекеттік қызметті көрсету жөніндегі журналда көрсетілетін қызметті алушының қолы.</w:t>
      </w:r>
    </w:p>
    <w:bookmarkEnd w:id="179"/>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178" w:id="180"/>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берушінің, құрылымдық бөлімшелерінің (қызметкерлерінің) тізбесі:</w:t>
      </w:r>
    </w:p>
    <w:bookmarkEnd w:id="180"/>
    <w:bookmarkStart w:name="z179" w:id="181"/>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181"/>
    <w:bookmarkStart w:name="z180" w:id="182"/>
    <w:p>
      <w:pPr>
        <w:spacing w:after="0"/>
        <w:ind w:left="0"/>
        <w:jc w:val="both"/>
      </w:pPr>
      <w:r>
        <w:rPr>
          <w:rFonts w:ascii="Times New Roman"/>
          <w:b w:val="false"/>
          <w:i w:val="false"/>
          <w:color w:val="000000"/>
          <w:sz w:val="28"/>
        </w:rPr>
        <w:t>
      2) көрсетілетін қызметті берушінің басшысы.</w:t>
      </w:r>
    </w:p>
    <w:bookmarkEnd w:id="182"/>
    <w:bookmarkStart w:name="z181" w:id="183"/>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183"/>
    <w:bookmarkStart w:name="z182" w:id="184"/>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өтініштің үзбелі талонын береді, электрондық құжат айналымының бірыңғай жүйесінде тіркейді, құжаттарды қарайды және хабарлама дайындайды – 5 (бес) минут;</w:t>
      </w:r>
    </w:p>
    <w:bookmarkEnd w:id="184"/>
    <w:bookmarkStart w:name="z183" w:id="185"/>
    <w:p>
      <w:pPr>
        <w:spacing w:after="0"/>
        <w:ind w:left="0"/>
        <w:jc w:val="both"/>
      </w:pPr>
      <w:r>
        <w:rPr>
          <w:rFonts w:ascii="Times New Roman"/>
          <w:b w:val="false"/>
          <w:i w:val="false"/>
          <w:color w:val="000000"/>
          <w:sz w:val="28"/>
        </w:rPr>
        <w:t>
      2) көрсетілетін қызметті берушінің басшысы құжаттармен танысады, мемлекеттік қызметті көрсету нәтижесіне қол қояды және көрсетілетін қызметті берушінің жауапты орындаушысына жолдайды – 3 (үш) минут;</w:t>
      </w:r>
    </w:p>
    <w:bookmarkEnd w:id="185"/>
    <w:bookmarkStart w:name="z184" w:id="186"/>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w:t>
      </w:r>
    </w:p>
    <w:bookmarkEnd w:id="186"/>
    <w:bookmarkStart w:name="z185" w:id="187"/>
    <w:p>
      <w:pPr>
        <w:spacing w:after="0"/>
        <w:ind w:left="0"/>
        <w:jc w:val="both"/>
      </w:pPr>
      <w:r>
        <w:rPr>
          <w:rFonts w:ascii="Times New Roman"/>
          <w:b w:val="false"/>
          <w:i w:val="false"/>
          <w:color w:val="000000"/>
          <w:sz w:val="28"/>
        </w:rPr>
        <w:t>
      қызмет алушыға мемлекеттік қызметті көрсету жөніндегі журналда көрсетілетін қызметті алушының қолын қойдыртып, мемлекеттік қызметті көрсету нәтижесін береді – 2 (екі) минут.</w:t>
      </w:r>
    </w:p>
    <w:bookmarkEnd w:id="18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186" w:id="188"/>
    <w:p>
      <w:pPr>
        <w:spacing w:after="0"/>
        <w:ind w:left="0"/>
        <w:jc w:val="both"/>
      </w:pPr>
      <w:r>
        <w:rPr>
          <w:rFonts w:ascii="Times New Roman"/>
          <w:b w:val="false"/>
          <w:i w:val="false"/>
          <w:color w:val="000000"/>
          <w:sz w:val="28"/>
        </w:rPr>
        <w:t xml:space="preserve">
      9. Мемлекеттік қызметті алу үшін көрсетілетін қызметті алушы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188"/>
    <w:bookmarkStart w:name="z187" w:id="189"/>
    <w:p>
      <w:pPr>
        <w:spacing w:after="0"/>
        <w:ind w:left="0"/>
        <w:jc w:val="both"/>
      </w:pPr>
      <w:r>
        <w:rPr>
          <w:rFonts w:ascii="Times New Roman"/>
          <w:b w:val="false"/>
          <w:i w:val="false"/>
          <w:color w:val="000000"/>
          <w:sz w:val="28"/>
        </w:rPr>
        <w:t>
      10. Әрбір рәсімнің (іс-қимылдың) ұзақтығы Мемлекеттік корпорация арқылы жүгiну тәртiбi рәсімдердің (іс-қимылдардың) реттілігінің сипаттамасы:</w:t>
      </w:r>
    </w:p>
    <w:bookmarkEnd w:id="189"/>
    <w:bookmarkStart w:name="z188" w:id="190"/>
    <w:p>
      <w:pPr>
        <w:spacing w:after="0"/>
        <w:ind w:left="0"/>
        <w:jc w:val="both"/>
      </w:pPr>
      <w:r>
        <w:rPr>
          <w:rFonts w:ascii="Times New Roman"/>
          <w:b w:val="false"/>
          <w:i w:val="false"/>
          <w:color w:val="000000"/>
          <w:sz w:val="28"/>
        </w:rPr>
        <w:t>
      1) Мемлекеттік корпорацияның қызметкері құжаттар түпнұсқалығының дұрыстығын мемлекеттік ақпараттық жүйелерден ұсынылған мәліметтермен салыстырады және орындау үшін көрсетілетін қызмет берушіге жолдайды – 3 (үш) минут;</w:t>
      </w:r>
    </w:p>
    <w:bookmarkEnd w:id="190"/>
    <w:bookmarkStart w:name="z189" w:id="191"/>
    <w:p>
      <w:pPr>
        <w:spacing w:after="0"/>
        <w:ind w:left="0"/>
        <w:jc w:val="both"/>
      </w:pPr>
      <w:r>
        <w:rPr>
          <w:rFonts w:ascii="Times New Roman"/>
          <w:b w:val="false"/>
          <w:i w:val="false"/>
          <w:color w:val="000000"/>
          <w:sz w:val="28"/>
        </w:rPr>
        <w:t>
      2) көрсетілетін қызметті берушінің жауапты орындаушысы құжаттарды қабылдауды және тіркеуді іске асырады – 5 (бес) минут;</w:t>
      </w:r>
    </w:p>
    <w:bookmarkEnd w:id="191"/>
    <w:bookmarkStart w:name="z190" w:id="192"/>
    <w:p>
      <w:pPr>
        <w:spacing w:after="0"/>
        <w:ind w:left="0"/>
        <w:jc w:val="both"/>
      </w:pPr>
      <w:r>
        <w:rPr>
          <w:rFonts w:ascii="Times New Roman"/>
          <w:b w:val="false"/>
          <w:i w:val="false"/>
          <w:color w:val="000000"/>
          <w:sz w:val="28"/>
        </w:rPr>
        <w:t>
      3) көрсетілетін қызметті берушінің басшысы хат-хабармен танысады – 3 (үш) минут;</w:t>
      </w:r>
    </w:p>
    <w:bookmarkEnd w:id="192"/>
    <w:bookmarkStart w:name="z191" w:id="193"/>
    <w:p>
      <w:pPr>
        <w:spacing w:after="0"/>
        <w:ind w:left="0"/>
        <w:jc w:val="both"/>
      </w:pPr>
      <w:r>
        <w:rPr>
          <w:rFonts w:ascii="Times New Roman"/>
          <w:b w:val="false"/>
          <w:i w:val="false"/>
          <w:color w:val="000000"/>
          <w:sz w:val="28"/>
        </w:rPr>
        <w:t>
      4) көрсетілетін қызметті берушінің жауапты орындаушысы Мемлекеттік корпорацияға қол қойылған анықтаманы береді – 2 (екі) минут;</w:t>
      </w:r>
    </w:p>
    <w:bookmarkEnd w:id="193"/>
    <w:bookmarkStart w:name="z192" w:id="194"/>
    <w:p>
      <w:pPr>
        <w:spacing w:after="0"/>
        <w:ind w:left="0"/>
        <w:jc w:val="both"/>
      </w:pPr>
      <w:r>
        <w:rPr>
          <w:rFonts w:ascii="Times New Roman"/>
          <w:b w:val="false"/>
          <w:i w:val="false"/>
          <w:color w:val="000000"/>
          <w:sz w:val="28"/>
        </w:rPr>
        <w:t>
      5) Мемлекеттік корпорация көрсетілетін қызметті алушыға анықтаманы береді – 2 (екі) минут.</w:t>
      </w:r>
    </w:p>
    <w:bookmarkEnd w:id="194"/>
    <w:bookmarkStart w:name="z193" w:id="195"/>
    <w:p>
      <w:pPr>
        <w:spacing w:after="0"/>
        <w:ind w:left="0"/>
        <w:jc w:val="both"/>
      </w:pPr>
      <w:r>
        <w:rPr>
          <w:rFonts w:ascii="Times New Roman"/>
          <w:b w:val="false"/>
          <w:i w:val="false"/>
          <w:color w:val="000000"/>
          <w:sz w:val="28"/>
        </w:rPr>
        <w:t>
      11. Портал арқылы көрсетілетін қызмет берушінің қадам бойынша әрекеті және шешімі:</w:t>
      </w:r>
    </w:p>
    <w:bookmarkEnd w:id="195"/>
    <w:bookmarkStart w:name="z194" w:id="196"/>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p>
    <w:bookmarkEnd w:id="196"/>
    <w:bookmarkStart w:name="z195" w:id="197"/>
    <w:p>
      <w:pPr>
        <w:spacing w:after="0"/>
        <w:ind w:left="0"/>
        <w:jc w:val="both"/>
      </w:pPr>
      <w:r>
        <w:rPr>
          <w:rFonts w:ascii="Times New Roman"/>
          <w:b w:val="false"/>
          <w:i w:val="false"/>
          <w:color w:val="000000"/>
          <w:sz w:val="28"/>
        </w:rPr>
        <w:t>
      2) 1-процесс – қызметті алу үшін порталда көрсетілетін қызметті алушының ЖСН/БСН және паролін енгізу процесі (авторизация процесі);</w:t>
      </w:r>
    </w:p>
    <w:bookmarkEnd w:id="197"/>
    <w:bookmarkStart w:name="z196" w:id="198"/>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bookmarkEnd w:id="198"/>
    <w:bookmarkStart w:name="z197" w:id="199"/>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авторизациядан бас тарту туралы хабарлама қалыптастыруы;</w:t>
      </w:r>
    </w:p>
    <w:bookmarkEnd w:id="199"/>
    <w:bookmarkStart w:name="z198" w:id="200"/>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таңдап алуы, қызмет көрсету үшін сұрату түрін экранға шығару және оның құрылымдық және форматтық талаптарын ескере отырып, сұрату түріне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бекітумен көрсетілетін қызметті алушының үлгілерді толтыруы (деректерді енгізу), сондай-ақ сұратуды куәландыру (қол қою) үшін көрсетілетін қызметті алушының ЭЦҚ тіркеу куәлігін таңдап алуы;</w:t>
      </w:r>
    </w:p>
    <w:bookmarkEnd w:id="200"/>
    <w:bookmarkStart w:name="z199" w:id="201"/>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(сұратуда көрсетілген</w:t>
      </w:r>
    </w:p>
    <w:bookmarkEnd w:id="201"/>
    <w:bookmarkStart w:name="z200" w:id="202"/>
    <w:p>
      <w:pPr>
        <w:spacing w:after="0"/>
        <w:ind w:left="0"/>
        <w:jc w:val="both"/>
      </w:pPr>
      <w:r>
        <w:rPr>
          <w:rFonts w:ascii="Times New Roman"/>
          <w:b w:val="false"/>
          <w:i w:val="false"/>
          <w:color w:val="000000"/>
          <w:sz w:val="28"/>
        </w:rPr>
        <w:t>
      ЖСН/БСН мен ЭЦҚ тіркеу куәлігінде көрсетілген ЖСН/БСН арасындағы);</w:t>
      </w:r>
    </w:p>
    <w:bookmarkEnd w:id="202"/>
    <w:bookmarkStart w:name="z201" w:id="203"/>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bookmarkEnd w:id="203"/>
    <w:bookmarkStart w:name="z202" w:id="204"/>
    <w:p>
      <w:pPr>
        <w:spacing w:after="0"/>
        <w:ind w:left="0"/>
        <w:jc w:val="both"/>
      </w:pPr>
      <w:r>
        <w:rPr>
          <w:rFonts w:ascii="Times New Roman"/>
          <w:b w:val="false"/>
          <w:i w:val="false"/>
          <w:color w:val="000000"/>
          <w:sz w:val="28"/>
        </w:rPr>
        <w:t>
      8) 5-процесс – көрсетілетін қызметті берушінің сұратуды өңдеуі үшін көрсетілетін қызмет алушының ЭЦҚ куәландырылған (қол қойылған) электрондық құжатты (көрсетілетін қызметті алушының сұратуын) "электрондық үкіметтің" өңірлік шлюзі автоматтандырылған жұмыс орнында (бұдан әрі – ЭҮӨШ АЖО) "электрондық үкіметтің" шлюзі (бұдан әрі – ЭҮШ) арқылы жолдау;</w:t>
      </w:r>
    </w:p>
    <w:bookmarkEnd w:id="204"/>
    <w:bookmarkStart w:name="z203" w:id="205"/>
    <w:p>
      <w:pPr>
        <w:spacing w:after="0"/>
        <w:ind w:left="0"/>
        <w:jc w:val="both"/>
      </w:pPr>
      <w:r>
        <w:rPr>
          <w:rFonts w:ascii="Times New Roman"/>
          <w:b w:val="false"/>
          <w:i w:val="false"/>
          <w:color w:val="000000"/>
          <w:sz w:val="28"/>
        </w:rPr>
        <w:t xml:space="preserve">
      9) 3-шарт – көрсетілетін қызметті берушімен көрсетілетін қызметті алушы қоса берген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және қызмет көрсету үшін негіздерді сәйкестікке тексеруі;</w:t>
      </w:r>
    </w:p>
    <w:bookmarkEnd w:id="205"/>
    <w:bookmarkStart w:name="z204" w:id="206"/>
    <w:p>
      <w:pPr>
        <w:spacing w:after="0"/>
        <w:ind w:left="0"/>
        <w:jc w:val="both"/>
      </w:pPr>
      <w:r>
        <w:rPr>
          <w:rFonts w:ascii="Times New Roman"/>
          <w:b w:val="false"/>
          <w:i w:val="false"/>
          <w:color w:val="000000"/>
          <w:sz w:val="28"/>
        </w:rPr>
        <w:t>
      10) 6-процесс – көрсетілетін қызметті алушымен порталда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p>
    <w:bookmarkEnd w:id="206"/>
    <w:bookmarkStart w:name="z205" w:id="207"/>
    <w:p>
      <w:pPr>
        <w:spacing w:after="0"/>
        <w:ind w:left="0"/>
        <w:jc w:val="both"/>
      </w:pPr>
      <w:r>
        <w:rPr>
          <w:rFonts w:ascii="Times New Roman"/>
          <w:b w:val="false"/>
          <w:i w:val="false"/>
          <w:color w:val="000000"/>
          <w:sz w:val="28"/>
        </w:rPr>
        <w:t xml:space="preserve">
      12. Портал арқылы мемлекеттік қызметті көрсетуге тартылған ақпараттық жүйелердің функционалдық өзара іс-қимылдары тәртібі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көрсетілген.</w:t>
      </w:r>
    </w:p>
    <w:bookmarkEnd w:id="207"/>
    <w:bookmarkStart w:name="z206" w:id="208"/>
    <w:p>
      <w:pPr>
        <w:spacing w:after="0"/>
        <w:ind w:left="0"/>
        <w:jc w:val="both"/>
      </w:pPr>
      <w:r>
        <w:rPr>
          <w:rFonts w:ascii="Times New Roman"/>
          <w:b w:val="false"/>
          <w:i w:val="false"/>
          <w:color w:val="000000"/>
          <w:sz w:val="28"/>
        </w:rPr>
        <w:t xml:space="preserve">
      13.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көрсетілетін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көрсетілетін қызметті берушінің порталында, интернет-ресурсында орналастырылады.</w:t>
      </w:r>
    </w:p>
    <w:bookmarkEnd w:id="2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"Жұмыссыз азаматтарға анықтама беру"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 анықтама беру" мемлекеттік көрсетілетін қызмет регламентіне 2-қосымша</w:t>
            </w:r>
          </w:p>
        </w:tc>
      </w:tr>
    </w:tbl>
    <w:p>
      <w:pPr>
        <w:spacing w:after="0"/>
        <w:ind w:left="0"/>
        <w:jc w:val="left"/>
      </w:pPr>
      <w:r>
        <w:rPr>
          <w:rFonts w:ascii="Times New Roman"/>
          <w:b/>
          <w:i w:val="false"/>
          <w:color w:val="000000"/>
        </w:rPr>
        <w:t xml:space="preserve">  "Жұмыссыз азаматтарға анықтама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Маңғыстау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"22" ___06_____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176 қаулысымен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4 қарашадағы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342 қаулысымен бекітілген</w:t>
            </w:r>
          </w:p>
        </w:tc>
      </w:tr>
    </w:tbl>
    <w:bookmarkStart w:name="z625" w:id="209"/>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регламенті 1. Жалпы ережелер</w:t>
      </w:r>
    </w:p>
    <w:bookmarkEnd w:id="209"/>
    <w:bookmarkStart w:name="z207" w:id="210"/>
    <w:p>
      <w:pPr>
        <w:spacing w:after="0"/>
        <w:ind w:left="0"/>
        <w:jc w:val="both"/>
      </w:pPr>
      <w:r>
        <w:rPr>
          <w:rFonts w:ascii="Times New Roman"/>
          <w:b w:val="false"/>
          <w:i w:val="false"/>
          <w:color w:val="000000"/>
          <w:sz w:val="28"/>
        </w:rPr>
        <w:t>
      1. "Он сегіз жасқа дейінгі балаларға мемлекеттік жәрдемақы тағайындау" мемлекеттік көрсетілетін қызметті (бұдан әрі – көрсетілетін мемлекеттік қызмет) аудан және қала жергілікті атқарушы органы (Маңғыстау облысының жұмыспен қамту және әлеуметтік бағдарламалар бөлімдері) (бұдан әрі – көрсетілетін қызметті беруші) көрсетеді.</w:t>
      </w:r>
    </w:p>
    <w:bookmarkEnd w:id="210"/>
    <w:bookmarkStart w:name="z208" w:id="211"/>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211"/>
    <w:bookmarkStart w:name="z209" w:id="212"/>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212"/>
    <w:bookmarkStart w:name="z210" w:id="213"/>
    <w:p>
      <w:pPr>
        <w:spacing w:after="0"/>
        <w:ind w:left="0"/>
        <w:jc w:val="both"/>
      </w:pPr>
      <w:r>
        <w:rPr>
          <w:rFonts w:ascii="Times New Roman"/>
          <w:b w:val="false"/>
          <w:i w:val="false"/>
          <w:color w:val="000000"/>
          <w:sz w:val="28"/>
        </w:rPr>
        <w:t>
      2) көрсетілетін қызметті беруші;</w:t>
      </w:r>
    </w:p>
    <w:bookmarkEnd w:id="213"/>
    <w:bookmarkStart w:name="z211" w:id="214"/>
    <w:p>
      <w:pPr>
        <w:spacing w:after="0"/>
        <w:ind w:left="0"/>
        <w:jc w:val="both"/>
      </w:pPr>
      <w:r>
        <w:rPr>
          <w:rFonts w:ascii="Times New Roman"/>
          <w:b w:val="false"/>
          <w:i w:val="false"/>
          <w:color w:val="000000"/>
          <w:sz w:val="28"/>
        </w:rPr>
        <w:t>
      3) кент, ауыл, ауылдық округ әкімі (бұдан әрі – ауылдық округ әкімі) арқылы жүзеге асырылады.</w:t>
      </w:r>
    </w:p>
    <w:bookmarkEnd w:id="214"/>
    <w:bookmarkStart w:name="z212" w:id="215"/>
    <w:p>
      <w:pPr>
        <w:spacing w:after="0"/>
        <w:ind w:left="0"/>
        <w:jc w:val="both"/>
      </w:pPr>
      <w:r>
        <w:rPr>
          <w:rFonts w:ascii="Times New Roman"/>
          <w:b w:val="false"/>
          <w:i w:val="false"/>
          <w:color w:val="000000"/>
          <w:sz w:val="28"/>
        </w:rPr>
        <w:t>
      2. Мемлекеттік қызметті көрсету нысаны: электронды (толық автоматтандырылған) және (немесе) қағаз түрінде.</w:t>
      </w:r>
    </w:p>
    <w:bookmarkEnd w:id="215"/>
    <w:bookmarkStart w:name="z213" w:id="216"/>
    <w:p>
      <w:pPr>
        <w:spacing w:after="0"/>
        <w:ind w:left="0"/>
        <w:jc w:val="both"/>
      </w:pPr>
      <w:r>
        <w:rPr>
          <w:rFonts w:ascii="Times New Roman"/>
          <w:b w:val="false"/>
          <w:i w:val="false"/>
          <w:color w:val="000000"/>
          <w:sz w:val="28"/>
        </w:rPr>
        <w:t>
      3. Мемлекеттік қызметті көрсету нәтижесі: он сегіз жасқа дейінгі балаларға мемлекеттік жәрдемақы тағайындау немесе тағайындаудан бас тарту туралы хабарлама.</w:t>
      </w:r>
    </w:p>
    <w:bookmarkEnd w:id="216"/>
    <w:bookmarkStart w:name="z214" w:id="217"/>
    <w:p>
      <w:pPr>
        <w:spacing w:after="0"/>
        <w:ind w:left="0"/>
        <w:jc w:val="both"/>
      </w:pPr>
      <w:r>
        <w:rPr>
          <w:rFonts w:ascii="Times New Roman"/>
          <w:b w:val="false"/>
          <w:i w:val="false"/>
          <w:color w:val="000000"/>
          <w:sz w:val="28"/>
        </w:rPr>
        <w:t>
      Мемлекеттік қызметті көрсету нәтижесін беру нысаны: электронды (толық автоматтандырылған) және (немесе) қағаз түрінде.</w:t>
      </w:r>
    </w:p>
    <w:bookmarkEnd w:id="21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215" w:id="218"/>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"Он сегіз жасқа дейінгі балаларға мемлекеттік жәрдемақы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қажетті электрондық сұратуын алу мемлекеттік қызмет көрсету жөніндегі рәсімдерді (іс-қимылдарды) бастауға негіздеме болып табылады.</w:t>
      </w:r>
    </w:p>
    <w:bookmarkEnd w:id="218"/>
    <w:bookmarkStart w:name="z216" w:id="219"/>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219"/>
    <w:bookmarkStart w:name="z217" w:id="220"/>
    <w:p>
      <w:pPr>
        <w:spacing w:after="0"/>
        <w:ind w:left="0"/>
        <w:jc w:val="both"/>
      </w:pPr>
      <w:r>
        <w:rPr>
          <w:rFonts w:ascii="Times New Roman"/>
          <w:b w:val="false"/>
          <w:i w:val="false"/>
          <w:color w:val="000000"/>
          <w:sz w:val="28"/>
        </w:rPr>
        <w:t>
      1) құжаттарды қабылдау және тіркеу – 15 (он бес) минут;</w:t>
      </w:r>
    </w:p>
    <w:bookmarkEnd w:id="220"/>
    <w:bookmarkStart w:name="z218" w:id="221"/>
    <w:p>
      <w:pPr>
        <w:spacing w:after="0"/>
        <w:ind w:left="0"/>
        <w:jc w:val="both"/>
      </w:pPr>
      <w:r>
        <w:rPr>
          <w:rFonts w:ascii="Times New Roman"/>
          <w:b w:val="false"/>
          <w:i w:val="false"/>
          <w:color w:val="000000"/>
          <w:sz w:val="28"/>
        </w:rPr>
        <w:t>
      2) құжаттарды қарау, нәтижені ресімдеу және көрсетілетін қызметті берушінің басшысына қол қоюға жолдау - 5 (бес) жұмыс күні ішінде;</w:t>
      </w:r>
    </w:p>
    <w:bookmarkEnd w:id="221"/>
    <w:bookmarkStart w:name="z219" w:id="222"/>
    <w:p>
      <w:pPr>
        <w:spacing w:after="0"/>
        <w:ind w:left="0"/>
        <w:jc w:val="both"/>
      </w:pPr>
      <w:r>
        <w:rPr>
          <w:rFonts w:ascii="Times New Roman"/>
          <w:b w:val="false"/>
          <w:i w:val="false"/>
          <w:color w:val="000000"/>
          <w:sz w:val="28"/>
        </w:rPr>
        <w:t>
      3) құжаттармен танысу және мемлекеттік қызметті көрсету нәтижесіне қол қою – 1 (бір) жұмыс күні ішінде;</w:t>
      </w:r>
    </w:p>
    <w:bookmarkEnd w:id="222"/>
    <w:bookmarkStart w:name="z220" w:id="223"/>
    <w:p>
      <w:pPr>
        <w:spacing w:after="0"/>
        <w:ind w:left="0"/>
        <w:jc w:val="both"/>
      </w:pPr>
      <w:r>
        <w:rPr>
          <w:rFonts w:ascii="Times New Roman"/>
          <w:b w:val="false"/>
          <w:i w:val="false"/>
          <w:color w:val="000000"/>
          <w:sz w:val="28"/>
        </w:rPr>
        <w:t>
      4) мемлекеттік қызметті көрсету нәтижесін көрсетілетін қызметті алушыға беру – 1 (бір) жұмыс күні ішінде.</w:t>
      </w:r>
    </w:p>
    <w:bookmarkEnd w:id="223"/>
    <w:bookmarkStart w:name="z221" w:id="224"/>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224"/>
    <w:bookmarkStart w:name="z222" w:id="225"/>
    <w:p>
      <w:pPr>
        <w:spacing w:after="0"/>
        <w:ind w:left="0"/>
        <w:jc w:val="both"/>
      </w:pPr>
      <w:r>
        <w:rPr>
          <w:rFonts w:ascii="Times New Roman"/>
          <w:b w:val="false"/>
          <w:i w:val="false"/>
          <w:color w:val="000000"/>
          <w:sz w:val="28"/>
        </w:rPr>
        <w:t>
      1) өтініштің үзбелі талонын беру және электрондық құжат айналымының бірыңғай жүйесінде тіркеу;</w:t>
      </w:r>
    </w:p>
    <w:bookmarkEnd w:id="225"/>
    <w:bookmarkStart w:name="z223" w:id="226"/>
    <w:p>
      <w:pPr>
        <w:spacing w:after="0"/>
        <w:ind w:left="0"/>
        <w:jc w:val="both"/>
      </w:pPr>
      <w:r>
        <w:rPr>
          <w:rFonts w:ascii="Times New Roman"/>
          <w:b w:val="false"/>
          <w:i w:val="false"/>
          <w:color w:val="000000"/>
          <w:sz w:val="28"/>
        </w:rPr>
        <w:t>
      2) қарау және хабарламаны дайындау;</w:t>
      </w:r>
    </w:p>
    <w:bookmarkEnd w:id="226"/>
    <w:bookmarkStart w:name="z224" w:id="227"/>
    <w:p>
      <w:pPr>
        <w:spacing w:after="0"/>
        <w:ind w:left="0"/>
        <w:jc w:val="both"/>
      </w:pPr>
      <w:r>
        <w:rPr>
          <w:rFonts w:ascii="Times New Roman"/>
          <w:b w:val="false"/>
          <w:i w:val="false"/>
          <w:color w:val="000000"/>
          <w:sz w:val="28"/>
        </w:rPr>
        <w:t>
      3) хабарламаға қол қою;</w:t>
      </w:r>
    </w:p>
    <w:bookmarkEnd w:id="227"/>
    <w:bookmarkStart w:name="z225" w:id="228"/>
    <w:p>
      <w:pPr>
        <w:spacing w:after="0"/>
        <w:ind w:left="0"/>
        <w:jc w:val="both"/>
      </w:pPr>
      <w:r>
        <w:rPr>
          <w:rFonts w:ascii="Times New Roman"/>
          <w:b w:val="false"/>
          <w:i w:val="false"/>
          <w:color w:val="000000"/>
          <w:sz w:val="28"/>
        </w:rPr>
        <w:t>
      4) мемлекеттік қызметті көрсету жөніндегі журналда көрсетілетін қызметті алушының қолы.</w:t>
      </w:r>
    </w:p>
    <w:bookmarkEnd w:id="228"/>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226" w:id="229"/>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берушінің, құрылымдық бөлімшелерінің (қызметкерлерінің) тізбесі:</w:t>
      </w:r>
    </w:p>
    <w:bookmarkEnd w:id="229"/>
    <w:bookmarkStart w:name="z227" w:id="230"/>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230"/>
    <w:bookmarkStart w:name="z228" w:id="231"/>
    <w:p>
      <w:pPr>
        <w:spacing w:after="0"/>
        <w:ind w:left="0"/>
        <w:jc w:val="both"/>
      </w:pPr>
      <w:r>
        <w:rPr>
          <w:rFonts w:ascii="Times New Roman"/>
          <w:b w:val="false"/>
          <w:i w:val="false"/>
          <w:color w:val="000000"/>
          <w:sz w:val="28"/>
        </w:rPr>
        <w:t>
      2) көрсетілетін қызметті берушінің басшысы.</w:t>
      </w:r>
    </w:p>
    <w:bookmarkEnd w:id="231"/>
    <w:bookmarkStart w:name="z229" w:id="232"/>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232"/>
    <w:bookmarkStart w:name="z230" w:id="233"/>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өтініштің үзбелі талонын береді және электрондық құжат айналымының бірыңғай жүйесінде тіркейді – 15 (он бес) минут;</w:t>
      </w:r>
    </w:p>
    <w:bookmarkEnd w:id="233"/>
    <w:bookmarkStart w:name="z231" w:id="234"/>
    <w:p>
      <w:pPr>
        <w:spacing w:after="0"/>
        <w:ind w:left="0"/>
        <w:jc w:val="both"/>
      </w:pPr>
      <w:r>
        <w:rPr>
          <w:rFonts w:ascii="Times New Roman"/>
          <w:b w:val="false"/>
          <w:i w:val="false"/>
          <w:color w:val="000000"/>
          <w:sz w:val="28"/>
        </w:rPr>
        <w:t>
      2) көрсетілетін қызметті берушінің жауапты орындаушысы құжаттарды қарайды, мемлекеттік қызметті көрсету нәтижесін ресімдейді және көрсетілетін қызметті берушінің басшысына қол қоюға береді – 5 (бес) жұмыс күні ішінде;</w:t>
      </w:r>
    </w:p>
    <w:bookmarkEnd w:id="234"/>
    <w:bookmarkStart w:name="z232" w:id="235"/>
    <w:p>
      <w:pPr>
        <w:spacing w:after="0"/>
        <w:ind w:left="0"/>
        <w:jc w:val="both"/>
      </w:pPr>
      <w:r>
        <w:rPr>
          <w:rFonts w:ascii="Times New Roman"/>
          <w:b w:val="false"/>
          <w:i w:val="false"/>
          <w:color w:val="000000"/>
          <w:sz w:val="28"/>
        </w:rPr>
        <w:t>
      3) көрсетілетін қызметті берушінің басшысы құжаттармен танысады, мемлекеттік қызметті көрсету нәтижесіне қол қояды және көрсетілетін қызметті</w:t>
      </w:r>
    </w:p>
    <w:bookmarkEnd w:id="235"/>
    <w:bookmarkStart w:name="z233" w:id="236"/>
    <w:p>
      <w:pPr>
        <w:spacing w:after="0"/>
        <w:ind w:left="0"/>
        <w:jc w:val="both"/>
      </w:pPr>
      <w:r>
        <w:rPr>
          <w:rFonts w:ascii="Times New Roman"/>
          <w:b w:val="false"/>
          <w:i w:val="false"/>
          <w:color w:val="000000"/>
          <w:sz w:val="28"/>
        </w:rPr>
        <w:t>
      берушінің жауапты орындаушысына жолдайды – 1 (бір) жұмыс күні ішінде;</w:t>
      </w:r>
    </w:p>
    <w:bookmarkEnd w:id="236"/>
    <w:bookmarkStart w:name="z234" w:id="237"/>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 алушыға мемлекеттік қызметті көрсету жөніндегі журналда көрсетілетін қызметті алушының қолын қойдыртып мемлекеттік қызметті көрсету нәтижесін береді – 1 (бір) жұмыс күні ішінде.</w:t>
      </w:r>
    </w:p>
    <w:bookmarkEnd w:id="23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235" w:id="238"/>
    <w:p>
      <w:pPr>
        <w:spacing w:after="0"/>
        <w:ind w:left="0"/>
        <w:jc w:val="both"/>
      </w:pPr>
      <w:r>
        <w:rPr>
          <w:rFonts w:ascii="Times New Roman"/>
          <w:b w:val="false"/>
          <w:i w:val="false"/>
          <w:color w:val="000000"/>
          <w:sz w:val="28"/>
        </w:rPr>
        <w:t xml:space="preserve">
      9. Мемлекеттік қызметті алу үшін көрсетілетін қызметті алушы (не сенімхат бойынша оның өкілі)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p>
    <w:bookmarkEnd w:id="238"/>
    <w:bookmarkStart w:name="z236" w:id="239"/>
    <w:p>
      <w:pPr>
        <w:spacing w:after="0"/>
        <w:ind w:left="0"/>
        <w:jc w:val="both"/>
      </w:pPr>
      <w:r>
        <w:rPr>
          <w:rFonts w:ascii="Times New Roman"/>
          <w:b w:val="false"/>
          <w:i w:val="false"/>
          <w:color w:val="000000"/>
          <w:sz w:val="28"/>
        </w:rPr>
        <w:t>
      10. Әрбір рәсімнің (іс-қимылдың) ұзақтығы Мемлекеттік корпорация арқылы жүгiну тәртiбi рәсімдердің (іс-қимылдардың) реттілігінің сипаттамасы:</w:t>
      </w:r>
    </w:p>
    <w:bookmarkEnd w:id="239"/>
    <w:bookmarkStart w:name="z237" w:id="240"/>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w:t>
      </w:r>
    </w:p>
    <w:bookmarkEnd w:id="240"/>
    <w:bookmarkStart w:name="z238" w:id="241"/>
    <w:p>
      <w:pPr>
        <w:spacing w:after="0"/>
        <w:ind w:left="0"/>
        <w:jc w:val="both"/>
      </w:pPr>
      <w:r>
        <w:rPr>
          <w:rFonts w:ascii="Times New Roman"/>
          <w:b w:val="false"/>
          <w:i w:val="false"/>
          <w:color w:val="000000"/>
          <w:sz w:val="28"/>
        </w:rPr>
        <w:t>
      нөмірі мен қабылданған күні көрсетілген өтініш;</w:t>
      </w:r>
    </w:p>
    <w:bookmarkEnd w:id="241"/>
    <w:bookmarkStart w:name="z239" w:id="242"/>
    <w:p>
      <w:pPr>
        <w:spacing w:after="0"/>
        <w:ind w:left="0"/>
        <w:jc w:val="both"/>
      </w:pPr>
      <w:r>
        <w:rPr>
          <w:rFonts w:ascii="Times New Roman"/>
          <w:b w:val="false"/>
          <w:i w:val="false"/>
          <w:color w:val="000000"/>
          <w:sz w:val="28"/>
        </w:rPr>
        <w:t>
      сұрау салынған мемлекеттік көрсетілетін қызмет түрі;</w:t>
      </w:r>
    </w:p>
    <w:bookmarkEnd w:id="242"/>
    <w:bookmarkStart w:name="z240" w:id="243"/>
    <w:p>
      <w:pPr>
        <w:spacing w:after="0"/>
        <w:ind w:left="0"/>
        <w:jc w:val="both"/>
      </w:pPr>
      <w:r>
        <w:rPr>
          <w:rFonts w:ascii="Times New Roman"/>
          <w:b w:val="false"/>
          <w:i w:val="false"/>
          <w:color w:val="000000"/>
          <w:sz w:val="28"/>
        </w:rPr>
        <w:t>
      қоса беріліп отырған құжаттардың саны мен атауы;</w:t>
      </w:r>
    </w:p>
    <w:bookmarkEnd w:id="243"/>
    <w:bookmarkStart w:name="z241" w:id="244"/>
    <w:p>
      <w:pPr>
        <w:spacing w:after="0"/>
        <w:ind w:left="0"/>
        <w:jc w:val="both"/>
      </w:pPr>
      <w:r>
        <w:rPr>
          <w:rFonts w:ascii="Times New Roman"/>
          <w:b w:val="false"/>
          <w:i w:val="false"/>
          <w:color w:val="000000"/>
          <w:sz w:val="28"/>
        </w:rPr>
        <w:t>
      құжаттардың берілетін күні (уақыты) және орны;</w:t>
      </w:r>
    </w:p>
    <w:bookmarkEnd w:id="244"/>
    <w:bookmarkStart w:name="z242" w:id="245"/>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қызметкерінің тегі, аты, әкесінің аты (ол болған кезде);</w:t>
      </w:r>
    </w:p>
    <w:bookmarkEnd w:id="245"/>
    <w:bookmarkStart w:name="z243" w:id="246"/>
    <w:p>
      <w:pPr>
        <w:spacing w:after="0"/>
        <w:ind w:left="0"/>
        <w:jc w:val="both"/>
      </w:pPr>
      <w:r>
        <w:rPr>
          <w:rFonts w:ascii="Times New Roman"/>
          <w:b w:val="false"/>
          <w:i w:val="false"/>
          <w:color w:val="000000"/>
          <w:sz w:val="28"/>
        </w:rPr>
        <w:t>
      көрсетілетін қызметті алушының тегі, аты, әкесінің аты (ол болған кезде), көрсетілетін қызметті алушы өкілінің тегі, аты, әкесінің аты (ол болған кезде) және олардың байланыс телефондары көрсетіле отырып, тиісті құжаттардың қабылдағаны туралы қолхат береді;</w:t>
      </w:r>
    </w:p>
    <w:bookmarkEnd w:id="246"/>
    <w:bookmarkStart w:name="z244" w:id="247"/>
    <w:p>
      <w:pPr>
        <w:spacing w:after="0"/>
        <w:ind w:left="0"/>
        <w:jc w:val="both"/>
      </w:pPr>
      <w:r>
        <w:rPr>
          <w:rFonts w:ascii="Times New Roman"/>
          <w:b w:val="false"/>
          <w:i w:val="false"/>
          <w:color w:val="000000"/>
          <w:sz w:val="28"/>
        </w:rPr>
        <w:t>
      2) Мемлекеттік корпорация қызметкері құжаттарды жинақтау жүйесіне береді - 20 (жиырма) минут;</w:t>
      </w:r>
    </w:p>
    <w:bookmarkEnd w:id="247"/>
    <w:bookmarkStart w:name="z245" w:id="248"/>
    <w:p>
      <w:pPr>
        <w:spacing w:after="0"/>
        <w:ind w:left="0"/>
        <w:jc w:val="both"/>
      </w:pPr>
      <w:r>
        <w:rPr>
          <w:rFonts w:ascii="Times New Roman"/>
          <w:b w:val="false"/>
          <w:i w:val="false"/>
          <w:color w:val="000000"/>
          <w:sz w:val="28"/>
        </w:rPr>
        <w:t>
      3) Мемлекеттік корпорация жинақтау бөлімінің қызметкері құжаттарды жинайды, тізілімдеме жасайды және Мемлекеттік корпорация курьері арқылы 1 (бір) күн ішінде құжаттарды көрсетілетін қызметті берушінің кеңсесіне жібереді;</w:t>
      </w:r>
    </w:p>
    <w:bookmarkEnd w:id="248"/>
    <w:bookmarkStart w:name="z246" w:id="249"/>
    <w:p>
      <w:pPr>
        <w:spacing w:after="0"/>
        <w:ind w:left="0"/>
        <w:jc w:val="both"/>
      </w:pPr>
      <w:r>
        <w:rPr>
          <w:rFonts w:ascii="Times New Roman"/>
          <w:b w:val="false"/>
          <w:i w:val="false"/>
          <w:color w:val="000000"/>
          <w:sz w:val="28"/>
        </w:rPr>
        <w:t>
      4) көрсетілетін қызметті берушінің жауапты орындаушысы құжаттарды қабылдайды және тіркейді – 15 (он бес) минут;</w:t>
      </w:r>
    </w:p>
    <w:bookmarkEnd w:id="249"/>
    <w:bookmarkStart w:name="z247" w:id="250"/>
    <w:p>
      <w:pPr>
        <w:spacing w:after="0"/>
        <w:ind w:left="0"/>
        <w:jc w:val="both"/>
      </w:pPr>
      <w:r>
        <w:rPr>
          <w:rFonts w:ascii="Times New Roman"/>
          <w:b w:val="false"/>
          <w:i w:val="false"/>
          <w:color w:val="000000"/>
          <w:sz w:val="28"/>
        </w:rPr>
        <w:t>
      5) көрсетілетін қызметті берушінің жауапты орындаушысы құжаттарды қарайды, мемлекеттік қызметті көрсету нәтижесін ресімдейді және көрсетілетін қызметті берушінің басшысына қол қоюға береді – 5 (бес) жұмыс күні ішінде;</w:t>
      </w:r>
    </w:p>
    <w:bookmarkEnd w:id="250"/>
    <w:bookmarkStart w:name="z248" w:id="251"/>
    <w:p>
      <w:pPr>
        <w:spacing w:after="0"/>
        <w:ind w:left="0"/>
        <w:jc w:val="both"/>
      </w:pPr>
      <w:r>
        <w:rPr>
          <w:rFonts w:ascii="Times New Roman"/>
          <w:b w:val="false"/>
          <w:i w:val="false"/>
          <w:color w:val="000000"/>
          <w:sz w:val="28"/>
        </w:rPr>
        <w:t>
      6) көрсетілетін қызметті берушінің басшысы құжаттармен танысады, мемлекеттік қызметті көрсету нәтижесіне қол қояды және көрсетілетін қызметті берушінің жауапты орындаушысына жолдайды – 1 (бір) жұмыс күні ішінде;</w:t>
      </w:r>
    </w:p>
    <w:bookmarkEnd w:id="251"/>
    <w:bookmarkStart w:name="z249" w:id="252"/>
    <w:p>
      <w:pPr>
        <w:spacing w:after="0"/>
        <w:ind w:left="0"/>
        <w:jc w:val="both"/>
      </w:pPr>
      <w:r>
        <w:rPr>
          <w:rFonts w:ascii="Times New Roman"/>
          <w:b w:val="false"/>
          <w:i w:val="false"/>
          <w:color w:val="000000"/>
          <w:sz w:val="28"/>
        </w:rPr>
        <w:t>
      7) көрсетілетін қызметті берушінің жауапты орындаушысы мемлекеттік</w:t>
      </w:r>
    </w:p>
    <w:bookmarkEnd w:id="252"/>
    <w:bookmarkStart w:name="z250" w:id="253"/>
    <w:p>
      <w:pPr>
        <w:spacing w:after="0"/>
        <w:ind w:left="0"/>
        <w:jc w:val="both"/>
      </w:pPr>
      <w:r>
        <w:rPr>
          <w:rFonts w:ascii="Times New Roman"/>
          <w:b w:val="false"/>
          <w:i w:val="false"/>
          <w:color w:val="000000"/>
          <w:sz w:val="28"/>
        </w:rPr>
        <w:t>
      қызметті көрсету нәтижесін Мемлекеттік корпорацияға жолдайды – 1 (бір) жұмыс күні ішінде.</w:t>
      </w:r>
    </w:p>
    <w:bookmarkEnd w:id="253"/>
    <w:bookmarkStart w:name="z251" w:id="254"/>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p>
    <w:bookmarkEnd w:id="254"/>
    <w:bookmarkStart w:name="z252" w:id="255"/>
    <w:p>
      <w:pPr>
        <w:spacing w:after="0"/>
        <w:ind w:left="0"/>
        <w:jc w:val="both"/>
      </w:pPr>
      <w:r>
        <w:rPr>
          <w:rFonts w:ascii="Times New Roman"/>
          <w:b w:val="false"/>
          <w:i w:val="false"/>
          <w:color w:val="000000"/>
          <w:sz w:val="28"/>
        </w:rPr>
        <w:t xml:space="preserve">
      11. Мемлекеттік қызметті алу үшін көрсетілетін қызметті алушы (не сенімхат бойынша оның өкілі) ауылдық округ әкіміне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p>
    <w:bookmarkEnd w:id="255"/>
    <w:bookmarkStart w:name="z253" w:id="256"/>
    <w:p>
      <w:pPr>
        <w:spacing w:after="0"/>
        <w:ind w:left="0"/>
        <w:jc w:val="both"/>
      </w:pPr>
      <w:r>
        <w:rPr>
          <w:rFonts w:ascii="Times New Roman"/>
          <w:b w:val="false"/>
          <w:i w:val="false"/>
          <w:color w:val="000000"/>
          <w:sz w:val="28"/>
        </w:rPr>
        <w:t>
      1) ауылдық округ әкім аппаратының маманы құжаттарды қабылдайды, өтініштің үзбелі талонын береді және құжаттарды көрсетілетін қызметті берушіге жолдайды – 13 (он үш) жұмыс күні;</w:t>
      </w:r>
    </w:p>
    <w:bookmarkEnd w:id="256"/>
    <w:bookmarkStart w:name="z254" w:id="257"/>
    <w:p>
      <w:pPr>
        <w:spacing w:after="0"/>
        <w:ind w:left="0"/>
        <w:jc w:val="both"/>
      </w:pPr>
      <w:r>
        <w:rPr>
          <w:rFonts w:ascii="Times New Roman"/>
          <w:b w:val="false"/>
          <w:i w:val="false"/>
          <w:color w:val="000000"/>
          <w:sz w:val="28"/>
        </w:rPr>
        <w:t>
      2) көрсетілетін қызметті берушінің жауапты орындаушысы құжаттарды қарайды, мемлекеттік қызметті көрсету нәтижесін ресімдейді және көрсетілетін қызметті берушінің басшысына қол қоюға береді – 5 (бес) жұмыс күні ішінде;</w:t>
      </w:r>
    </w:p>
    <w:bookmarkEnd w:id="257"/>
    <w:bookmarkStart w:name="z255" w:id="258"/>
    <w:p>
      <w:pPr>
        <w:spacing w:after="0"/>
        <w:ind w:left="0"/>
        <w:jc w:val="both"/>
      </w:pPr>
      <w:r>
        <w:rPr>
          <w:rFonts w:ascii="Times New Roman"/>
          <w:b w:val="false"/>
          <w:i w:val="false"/>
          <w:color w:val="000000"/>
          <w:sz w:val="28"/>
        </w:rPr>
        <w:t>
      3) көрсетілетін қызметті берушінің басшысы құжаттармен танысады, мемлекеттік қызметті көрсету нәтижесіне қол қояды және көрсетілетін қызметті берушінің жауапты орындаушысына жолдайды – 1 (бір) жұмыс күні ішінде;</w:t>
      </w:r>
    </w:p>
    <w:bookmarkEnd w:id="258"/>
    <w:bookmarkStart w:name="z256" w:id="259"/>
    <w:p>
      <w:pPr>
        <w:spacing w:after="0"/>
        <w:ind w:left="0"/>
        <w:jc w:val="both"/>
      </w:pPr>
      <w:r>
        <w:rPr>
          <w:rFonts w:ascii="Times New Roman"/>
          <w:b w:val="false"/>
          <w:i w:val="false"/>
          <w:color w:val="000000"/>
          <w:sz w:val="28"/>
        </w:rPr>
        <w:t>
      4) көрсетілетін қызметті берушінің жауапты орындаушысы ауылдық округ әкімінің аппаратына көрсетілетін мемлекеттік қызметтің нәтижесін жолдайды - 2 (екі) жұмыс күні;</w:t>
      </w:r>
    </w:p>
    <w:bookmarkEnd w:id="259"/>
    <w:bookmarkStart w:name="z257" w:id="260"/>
    <w:p>
      <w:pPr>
        <w:spacing w:after="0"/>
        <w:ind w:left="0"/>
        <w:jc w:val="both"/>
      </w:pPr>
      <w:r>
        <w:rPr>
          <w:rFonts w:ascii="Times New Roman"/>
          <w:b w:val="false"/>
          <w:i w:val="false"/>
          <w:color w:val="000000"/>
          <w:sz w:val="28"/>
        </w:rPr>
        <w:t>
      5) ауылдық округ әкім аппаратының маманы мемлекеттік қызметті көрсету нәтижесін көрсетілетін қызметті алушыға береді – 1 (бір) жұмыс күні ішінде.</w:t>
      </w:r>
    </w:p>
    <w:bookmarkEnd w:id="260"/>
    <w:bookmarkStart w:name="z258" w:id="261"/>
    <w:p>
      <w:pPr>
        <w:spacing w:after="0"/>
        <w:ind w:left="0"/>
        <w:jc w:val="both"/>
      </w:pPr>
      <w:r>
        <w:rPr>
          <w:rFonts w:ascii="Times New Roman"/>
          <w:b w:val="false"/>
          <w:i w:val="false"/>
          <w:color w:val="000000"/>
          <w:sz w:val="28"/>
        </w:rPr>
        <w:t xml:space="preserve">
      12.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көрсетілетін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көрсетілетін қызметті берушінің порталында, интернет-ресурсында орналастырылады.</w:t>
      </w:r>
    </w:p>
    <w:bookmarkEnd w:id="2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 мемлекеттік жәрдемақы тағайындау" мемлекеттік көрсетілетін қызмет регламентіне қосымша</w:t>
            </w:r>
          </w:p>
        </w:tc>
      </w:tr>
    </w:tbl>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Маңғыстау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"22" ___06_____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176 қаулысымен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4 қарашадағы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342 қаулысымен бекітілген</w:t>
            </w:r>
          </w:p>
        </w:tc>
      </w:tr>
    </w:tbl>
    <w:bookmarkStart w:name="z628" w:id="262"/>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регламенті 1. Жалпы ережелер</w:t>
      </w:r>
    </w:p>
    <w:bookmarkEnd w:id="262"/>
    <w:bookmarkStart w:name="z259" w:id="263"/>
    <w:p>
      <w:pPr>
        <w:spacing w:after="0"/>
        <w:ind w:left="0"/>
        <w:jc w:val="both"/>
      </w:pPr>
      <w:r>
        <w:rPr>
          <w:rFonts w:ascii="Times New Roman"/>
          <w:b w:val="false"/>
          <w:i w:val="false"/>
          <w:color w:val="000000"/>
          <w:sz w:val="28"/>
        </w:rPr>
        <w:t>
      1. "Мемлекеттік атаулы әлеуметтік көмек тағайындау" мемлекеттік көрсетілетін қызметті (бұдан әрі – мемлекеттік көрсетілетін қызмет) аудан және қала жергілікті атқарушы органы (Маңғыстау облысының жұмыспен қамту және әлеуметтік бағдарламалар бөлімдері) (бұдан әрі – көрсетілетін қызметті беруші) көрсетеді.</w:t>
      </w:r>
    </w:p>
    <w:bookmarkEnd w:id="263"/>
    <w:bookmarkStart w:name="z260" w:id="264"/>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264"/>
    <w:bookmarkStart w:name="z261" w:id="265"/>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265"/>
    <w:bookmarkStart w:name="z262" w:id="266"/>
    <w:p>
      <w:pPr>
        <w:spacing w:after="0"/>
        <w:ind w:left="0"/>
        <w:jc w:val="both"/>
      </w:pPr>
      <w:r>
        <w:rPr>
          <w:rFonts w:ascii="Times New Roman"/>
          <w:b w:val="false"/>
          <w:i w:val="false"/>
          <w:color w:val="000000"/>
          <w:sz w:val="28"/>
        </w:rPr>
        <w:t xml:space="preserve">
      2) көрсетілетін қызметті беруші; </w:t>
      </w:r>
    </w:p>
    <w:bookmarkEnd w:id="266"/>
    <w:bookmarkStart w:name="z263" w:id="267"/>
    <w:p>
      <w:pPr>
        <w:spacing w:after="0"/>
        <w:ind w:left="0"/>
        <w:jc w:val="both"/>
      </w:pPr>
      <w:r>
        <w:rPr>
          <w:rFonts w:ascii="Times New Roman"/>
          <w:b w:val="false"/>
          <w:i w:val="false"/>
          <w:color w:val="000000"/>
          <w:sz w:val="28"/>
        </w:rPr>
        <w:t>
      3) тұрғылықты жері бойынша көрсетілетін қызметті беруші болмаған жағдайда – кент, ауыл, ауылдық округ әкімі (бұдан әрі – ауылдық округ әкімі) арқылы жүзеге асырылады.</w:t>
      </w:r>
    </w:p>
    <w:bookmarkEnd w:id="267"/>
    <w:bookmarkStart w:name="z264" w:id="268"/>
    <w:p>
      <w:pPr>
        <w:spacing w:after="0"/>
        <w:ind w:left="0"/>
        <w:jc w:val="both"/>
      </w:pPr>
      <w:r>
        <w:rPr>
          <w:rFonts w:ascii="Times New Roman"/>
          <w:b w:val="false"/>
          <w:i w:val="false"/>
          <w:color w:val="000000"/>
          <w:sz w:val="28"/>
        </w:rPr>
        <w:t>
      2. Көрсетілетін мемлекеттік қызмет нысаны: қағаз түрінде.</w:t>
      </w:r>
    </w:p>
    <w:bookmarkEnd w:id="268"/>
    <w:bookmarkStart w:name="z265" w:id="269"/>
    <w:p>
      <w:pPr>
        <w:spacing w:after="0"/>
        <w:ind w:left="0"/>
        <w:jc w:val="both"/>
      </w:pPr>
      <w:r>
        <w:rPr>
          <w:rFonts w:ascii="Times New Roman"/>
          <w:b w:val="false"/>
          <w:i w:val="false"/>
          <w:color w:val="000000"/>
          <w:sz w:val="28"/>
        </w:rPr>
        <w:t>
      3. Мемлекеттік қызметті көрсету нәтижесі: мемлекеттік атаулы әлеуметтік көмек тағайындау (тағайындаудан бас тарту) туралы хабарлама.</w:t>
      </w:r>
    </w:p>
    <w:bookmarkEnd w:id="269"/>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266" w:id="270"/>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"Мемлекеттік атаулы әлеуметтік көмек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қажетті электрондық сұратуын алу мемлекеттік қызмет көрсету жөніндегі рәсімдерді (іс-қимылдарды) бастауға негіздеме болып табылады.</w:t>
      </w:r>
    </w:p>
    <w:bookmarkEnd w:id="270"/>
    <w:bookmarkStart w:name="z267" w:id="27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271"/>
    <w:bookmarkStart w:name="z268" w:id="272"/>
    <w:p>
      <w:pPr>
        <w:spacing w:after="0"/>
        <w:ind w:left="0"/>
        <w:jc w:val="both"/>
      </w:pPr>
      <w:r>
        <w:rPr>
          <w:rFonts w:ascii="Times New Roman"/>
          <w:b w:val="false"/>
          <w:i w:val="false"/>
          <w:color w:val="000000"/>
          <w:sz w:val="28"/>
        </w:rPr>
        <w:t>
      1) құжаттарды қабылдау және тіркеу – 15 (он бес) минут;</w:t>
      </w:r>
    </w:p>
    <w:bookmarkEnd w:id="272"/>
    <w:bookmarkStart w:name="z269" w:id="273"/>
    <w:p>
      <w:pPr>
        <w:spacing w:after="0"/>
        <w:ind w:left="0"/>
        <w:jc w:val="both"/>
      </w:pPr>
      <w:r>
        <w:rPr>
          <w:rFonts w:ascii="Times New Roman"/>
          <w:b w:val="false"/>
          <w:i w:val="false"/>
          <w:color w:val="000000"/>
          <w:sz w:val="28"/>
        </w:rPr>
        <w:t>
      2) құжаттарды қарау, нәтижені ресімдеу және көрсетілетін қызметті берушінің басшысына қол қоюға жолдау - 5 (бес) жұмыс күні ішінде;</w:t>
      </w:r>
    </w:p>
    <w:bookmarkEnd w:id="273"/>
    <w:bookmarkStart w:name="z270" w:id="274"/>
    <w:p>
      <w:pPr>
        <w:spacing w:after="0"/>
        <w:ind w:left="0"/>
        <w:jc w:val="both"/>
      </w:pPr>
      <w:r>
        <w:rPr>
          <w:rFonts w:ascii="Times New Roman"/>
          <w:b w:val="false"/>
          <w:i w:val="false"/>
          <w:color w:val="000000"/>
          <w:sz w:val="28"/>
        </w:rPr>
        <w:t>
      3) құжаттармен танысу және мемлекеттік қызметті көрсету нәтижесіне қол қою – 1 (бір) жұмыс күні ішінде;</w:t>
      </w:r>
    </w:p>
    <w:bookmarkEnd w:id="274"/>
    <w:bookmarkStart w:name="z271" w:id="275"/>
    <w:p>
      <w:pPr>
        <w:spacing w:after="0"/>
        <w:ind w:left="0"/>
        <w:jc w:val="both"/>
      </w:pPr>
      <w:r>
        <w:rPr>
          <w:rFonts w:ascii="Times New Roman"/>
          <w:b w:val="false"/>
          <w:i w:val="false"/>
          <w:color w:val="000000"/>
          <w:sz w:val="28"/>
        </w:rPr>
        <w:t>
      4) мемлекеттік қызметті көрсету нәтижесін көрсетілетін қызметті алушыға беру – 1 (бір) жұмыс күні ішінде.</w:t>
      </w:r>
    </w:p>
    <w:bookmarkEnd w:id="275"/>
    <w:bookmarkStart w:name="z272" w:id="276"/>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276"/>
    <w:bookmarkStart w:name="z273" w:id="277"/>
    <w:p>
      <w:pPr>
        <w:spacing w:after="0"/>
        <w:ind w:left="0"/>
        <w:jc w:val="both"/>
      </w:pPr>
      <w:r>
        <w:rPr>
          <w:rFonts w:ascii="Times New Roman"/>
          <w:b w:val="false"/>
          <w:i w:val="false"/>
          <w:color w:val="000000"/>
          <w:sz w:val="28"/>
        </w:rPr>
        <w:t>
      1) өтініштің үзбелі талонын беру және электрондық құжат айналымының бірыңғай жүйесінде тіркеу;</w:t>
      </w:r>
    </w:p>
    <w:bookmarkEnd w:id="277"/>
    <w:bookmarkStart w:name="z274" w:id="278"/>
    <w:p>
      <w:pPr>
        <w:spacing w:after="0"/>
        <w:ind w:left="0"/>
        <w:jc w:val="both"/>
      </w:pPr>
      <w:r>
        <w:rPr>
          <w:rFonts w:ascii="Times New Roman"/>
          <w:b w:val="false"/>
          <w:i w:val="false"/>
          <w:color w:val="000000"/>
          <w:sz w:val="28"/>
        </w:rPr>
        <w:t>
      2) қарау және хабарламаны дайындау;</w:t>
      </w:r>
    </w:p>
    <w:bookmarkEnd w:id="278"/>
    <w:bookmarkStart w:name="z275" w:id="279"/>
    <w:p>
      <w:pPr>
        <w:spacing w:after="0"/>
        <w:ind w:left="0"/>
        <w:jc w:val="both"/>
      </w:pPr>
      <w:r>
        <w:rPr>
          <w:rFonts w:ascii="Times New Roman"/>
          <w:b w:val="false"/>
          <w:i w:val="false"/>
          <w:color w:val="000000"/>
          <w:sz w:val="28"/>
        </w:rPr>
        <w:t>
      3) хабарламаға қол қою;</w:t>
      </w:r>
    </w:p>
    <w:bookmarkEnd w:id="279"/>
    <w:bookmarkStart w:name="z276" w:id="280"/>
    <w:p>
      <w:pPr>
        <w:spacing w:after="0"/>
        <w:ind w:left="0"/>
        <w:jc w:val="both"/>
      </w:pPr>
      <w:r>
        <w:rPr>
          <w:rFonts w:ascii="Times New Roman"/>
          <w:b w:val="false"/>
          <w:i w:val="false"/>
          <w:color w:val="000000"/>
          <w:sz w:val="28"/>
        </w:rPr>
        <w:t>
      4) мемлекеттік қызметті көрсету жөніндегі журналда көрсетілетін қызметті алушының қолы.</w:t>
      </w:r>
    </w:p>
    <w:bookmarkEnd w:id="280"/>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277" w:id="281"/>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берушінің, құрылымдық бөлімшелерінің (қызметкерлерінің) тізбесі:</w:t>
      </w:r>
    </w:p>
    <w:bookmarkEnd w:id="281"/>
    <w:bookmarkStart w:name="z278" w:id="282"/>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282"/>
    <w:bookmarkStart w:name="z279" w:id="283"/>
    <w:p>
      <w:pPr>
        <w:spacing w:after="0"/>
        <w:ind w:left="0"/>
        <w:jc w:val="both"/>
      </w:pPr>
      <w:r>
        <w:rPr>
          <w:rFonts w:ascii="Times New Roman"/>
          <w:b w:val="false"/>
          <w:i w:val="false"/>
          <w:color w:val="000000"/>
          <w:sz w:val="28"/>
        </w:rPr>
        <w:t>
      2) көрсетілетін қызметті берушінің басшысы.</w:t>
      </w:r>
    </w:p>
    <w:bookmarkEnd w:id="283"/>
    <w:bookmarkStart w:name="z280" w:id="284"/>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284"/>
    <w:bookmarkStart w:name="z281" w:id="285"/>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өтініштің үзбелі талонын береді және электрондық құжат айналымының бірыңғай жүйесінде тіркейді – 15 (он бес) минут;</w:t>
      </w:r>
    </w:p>
    <w:bookmarkEnd w:id="285"/>
    <w:bookmarkStart w:name="z282" w:id="286"/>
    <w:p>
      <w:pPr>
        <w:spacing w:after="0"/>
        <w:ind w:left="0"/>
        <w:jc w:val="both"/>
      </w:pPr>
      <w:r>
        <w:rPr>
          <w:rFonts w:ascii="Times New Roman"/>
          <w:b w:val="false"/>
          <w:i w:val="false"/>
          <w:color w:val="000000"/>
          <w:sz w:val="28"/>
        </w:rPr>
        <w:t>
      2) көрсетілетін қызметті берушінің жауапты орындаушысы құжаттарды қарайды, мемлекеттік қызметті көрсету нәтижесін ресімдейді және көрсетілетін қызметті берушінің басшысына қол қоюға береді – 5 (бес) жұмыс күні ішінде;</w:t>
      </w:r>
    </w:p>
    <w:bookmarkEnd w:id="286"/>
    <w:bookmarkStart w:name="z283" w:id="287"/>
    <w:p>
      <w:pPr>
        <w:spacing w:after="0"/>
        <w:ind w:left="0"/>
        <w:jc w:val="both"/>
      </w:pPr>
      <w:r>
        <w:rPr>
          <w:rFonts w:ascii="Times New Roman"/>
          <w:b w:val="false"/>
          <w:i w:val="false"/>
          <w:color w:val="000000"/>
          <w:sz w:val="28"/>
        </w:rPr>
        <w:t>
      3) көрсетілетін қызметті берушінің басшысы құжаттармен танысады, мемлекеттік қызметті көрсету нәтижесіне қол қояды және көрсетілетін қызметті берушінің жауапты орындаушысына жолдайды – 1 (бір) жұмыс күні ішінде;</w:t>
      </w:r>
    </w:p>
    <w:bookmarkEnd w:id="287"/>
    <w:bookmarkStart w:name="z284" w:id="288"/>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 алушыға мемлекеттік қызметті көрсету жөніндегі журналда көрсетілетін қызметті алушының қолын қойдыртып мемлекеттік қызметті көрсету нәтижесін береді – 1 (бір) жұмыс күні ішінде.</w:t>
      </w:r>
    </w:p>
    <w:bookmarkEnd w:id="28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285" w:id="289"/>
    <w:p>
      <w:pPr>
        <w:spacing w:after="0"/>
        <w:ind w:left="0"/>
        <w:jc w:val="both"/>
      </w:pPr>
      <w:r>
        <w:rPr>
          <w:rFonts w:ascii="Times New Roman"/>
          <w:b w:val="false"/>
          <w:i w:val="false"/>
          <w:color w:val="000000"/>
          <w:sz w:val="28"/>
        </w:rPr>
        <w:t xml:space="preserve">
      9. Мемлекеттік қызметті алу үшін көрсетілетін қызметті алушы (не сенімхат бойынша оның өкілі)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p>
    <w:bookmarkEnd w:id="289"/>
    <w:bookmarkStart w:name="z286" w:id="290"/>
    <w:p>
      <w:pPr>
        <w:spacing w:after="0"/>
        <w:ind w:left="0"/>
        <w:jc w:val="both"/>
      </w:pPr>
      <w:r>
        <w:rPr>
          <w:rFonts w:ascii="Times New Roman"/>
          <w:b w:val="false"/>
          <w:i w:val="false"/>
          <w:color w:val="000000"/>
          <w:sz w:val="28"/>
        </w:rPr>
        <w:t>
      10. Әрбір рәсімнің (іс-қимылдың) ұзақтығы Мемлекеттік корпорация арқылы жүгiну тәртiбi рәсімдердің (іс-қимылдардың) реттілігінің сипаттамасы:</w:t>
      </w:r>
    </w:p>
    <w:bookmarkEnd w:id="290"/>
    <w:bookmarkStart w:name="z287" w:id="291"/>
    <w:p>
      <w:pPr>
        <w:spacing w:after="0"/>
        <w:ind w:left="0"/>
        <w:jc w:val="both"/>
      </w:pPr>
      <w:r>
        <w:rPr>
          <w:rFonts w:ascii="Times New Roman"/>
          <w:b w:val="false"/>
          <w:i w:val="false"/>
          <w:color w:val="000000"/>
          <w:sz w:val="28"/>
        </w:rPr>
        <w:t>
      1) Мемлекеттік корпорацияның қызметкері құжаттарды тіркейді және:</w:t>
      </w:r>
    </w:p>
    <w:bookmarkEnd w:id="291"/>
    <w:bookmarkStart w:name="z288" w:id="292"/>
    <w:p>
      <w:pPr>
        <w:spacing w:after="0"/>
        <w:ind w:left="0"/>
        <w:jc w:val="both"/>
      </w:pPr>
      <w:r>
        <w:rPr>
          <w:rFonts w:ascii="Times New Roman"/>
          <w:b w:val="false"/>
          <w:i w:val="false"/>
          <w:color w:val="000000"/>
          <w:sz w:val="28"/>
        </w:rPr>
        <w:t>
      нөмірі мен қабылданған күні көрсетілген өтініш;</w:t>
      </w:r>
    </w:p>
    <w:bookmarkEnd w:id="292"/>
    <w:bookmarkStart w:name="z289" w:id="293"/>
    <w:p>
      <w:pPr>
        <w:spacing w:after="0"/>
        <w:ind w:left="0"/>
        <w:jc w:val="both"/>
      </w:pPr>
      <w:r>
        <w:rPr>
          <w:rFonts w:ascii="Times New Roman"/>
          <w:b w:val="false"/>
          <w:i w:val="false"/>
          <w:color w:val="000000"/>
          <w:sz w:val="28"/>
        </w:rPr>
        <w:t>
      сұрау салынған мемлекеттік көрсетілетін қызмет түрі;</w:t>
      </w:r>
    </w:p>
    <w:bookmarkEnd w:id="293"/>
    <w:bookmarkStart w:name="z290" w:id="294"/>
    <w:p>
      <w:pPr>
        <w:spacing w:after="0"/>
        <w:ind w:left="0"/>
        <w:jc w:val="both"/>
      </w:pPr>
      <w:r>
        <w:rPr>
          <w:rFonts w:ascii="Times New Roman"/>
          <w:b w:val="false"/>
          <w:i w:val="false"/>
          <w:color w:val="000000"/>
          <w:sz w:val="28"/>
        </w:rPr>
        <w:t>
      қоса беріліп отырған құжаттардың саны мен атауы;</w:t>
      </w:r>
    </w:p>
    <w:bookmarkEnd w:id="294"/>
    <w:bookmarkStart w:name="z291" w:id="295"/>
    <w:p>
      <w:pPr>
        <w:spacing w:after="0"/>
        <w:ind w:left="0"/>
        <w:jc w:val="both"/>
      </w:pPr>
      <w:r>
        <w:rPr>
          <w:rFonts w:ascii="Times New Roman"/>
          <w:b w:val="false"/>
          <w:i w:val="false"/>
          <w:color w:val="000000"/>
          <w:sz w:val="28"/>
        </w:rPr>
        <w:t>
      құжаттардың берілетін күні (уақыты) және орны;</w:t>
      </w:r>
    </w:p>
    <w:bookmarkEnd w:id="295"/>
    <w:bookmarkStart w:name="z292" w:id="296"/>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қызметкерінің тегі, аты, әкесінің аты (ол болған кезде);</w:t>
      </w:r>
    </w:p>
    <w:bookmarkEnd w:id="296"/>
    <w:bookmarkStart w:name="z293" w:id="297"/>
    <w:p>
      <w:pPr>
        <w:spacing w:after="0"/>
        <w:ind w:left="0"/>
        <w:jc w:val="both"/>
      </w:pPr>
      <w:r>
        <w:rPr>
          <w:rFonts w:ascii="Times New Roman"/>
          <w:b w:val="false"/>
          <w:i w:val="false"/>
          <w:color w:val="000000"/>
          <w:sz w:val="28"/>
        </w:rPr>
        <w:t>
      көрсетілетін қызметті алушының тегі, аты, әкесінің аты (ол болған кезде), көрсетілетін қызметті алушы өкілінің тегі, аты, әкесінің аты (ол болған кезде) және олардың байланыс телефондары көрсетіле отырып, тиісті құжаттардың қабылдағаны туралы қолхат береді;</w:t>
      </w:r>
    </w:p>
    <w:bookmarkEnd w:id="297"/>
    <w:bookmarkStart w:name="z294" w:id="298"/>
    <w:p>
      <w:pPr>
        <w:spacing w:after="0"/>
        <w:ind w:left="0"/>
        <w:jc w:val="both"/>
      </w:pPr>
      <w:r>
        <w:rPr>
          <w:rFonts w:ascii="Times New Roman"/>
          <w:b w:val="false"/>
          <w:i w:val="false"/>
          <w:color w:val="000000"/>
          <w:sz w:val="28"/>
        </w:rPr>
        <w:t>
      2) Мемлекеттік корпорация қызметкері құжаттарды жинақтау жүйесіне береді - 20 (жиырма) минут;</w:t>
      </w:r>
    </w:p>
    <w:bookmarkEnd w:id="298"/>
    <w:bookmarkStart w:name="z295" w:id="299"/>
    <w:p>
      <w:pPr>
        <w:spacing w:after="0"/>
        <w:ind w:left="0"/>
        <w:jc w:val="both"/>
      </w:pPr>
      <w:r>
        <w:rPr>
          <w:rFonts w:ascii="Times New Roman"/>
          <w:b w:val="false"/>
          <w:i w:val="false"/>
          <w:color w:val="000000"/>
          <w:sz w:val="28"/>
        </w:rPr>
        <w:t>
      3) Мемлекеттік корпорация жинақтау бөлімінің қызметкері құжаттарды жинайды, тізілімдеме жасайды және Мемлекеттік корпорация курьері арқылы 1 (бір) күн ішінде құжаттарды көрсетілетін қызметті берушінің кеңсесіне жібереді;</w:t>
      </w:r>
    </w:p>
    <w:bookmarkEnd w:id="299"/>
    <w:bookmarkStart w:name="z296" w:id="300"/>
    <w:p>
      <w:pPr>
        <w:spacing w:after="0"/>
        <w:ind w:left="0"/>
        <w:jc w:val="both"/>
      </w:pPr>
      <w:r>
        <w:rPr>
          <w:rFonts w:ascii="Times New Roman"/>
          <w:b w:val="false"/>
          <w:i w:val="false"/>
          <w:color w:val="000000"/>
          <w:sz w:val="28"/>
        </w:rPr>
        <w:t>
      4) көрсетілетін қызметті берушінің жауапты орындаушысы құжаттарды қабылдайды және электрондық құжат айналымының бірыңғай жүйесінде тіркейді – 15 (он бес) минут;</w:t>
      </w:r>
    </w:p>
    <w:bookmarkEnd w:id="300"/>
    <w:bookmarkStart w:name="z297" w:id="301"/>
    <w:p>
      <w:pPr>
        <w:spacing w:after="0"/>
        <w:ind w:left="0"/>
        <w:jc w:val="both"/>
      </w:pPr>
      <w:r>
        <w:rPr>
          <w:rFonts w:ascii="Times New Roman"/>
          <w:b w:val="false"/>
          <w:i w:val="false"/>
          <w:color w:val="000000"/>
          <w:sz w:val="28"/>
        </w:rPr>
        <w:t>
      5) көрсетілетін қызметті берушінің жауапты орындаушысы құжаттарды қарайды, мемлекеттік қызметті көрсету нәтижесін ресімдейді және көрсетілетін қызметті берушінің басшысына қол қоюға береді – 5 (бес) жұмыс күні ішінде;</w:t>
      </w:r>
    </w:p>
    <w:bookmarkEnd w:id="301"/>
    <w:bookmarkStart w:name="z298" w:id="302"/>
    <w:p>
      <w:pPr>
        <w:spacing w:after="0"/>
        <w:ind w:left="0"/>
        <w:jc w:val="both"/>
      </w:pPr>
      <w:r>
        <w:rPr>
          <w:rFonts w:ascii="Times New Roman"/>
          <w:b w:val="false"/>
          <w:i w:val="false"/>
          <w:color w:val="000000"/>
          <w:sz w:val="28"/>
        </w:rPr>
        <w:t>
      6) көрсетілетін қызметті берушінің басшысы құжаттармен танысады, мемлекеттік қызметті көрсету нәтижесіне қол қояды және көрсетілетін қызметті берушінің жауапты орындаушысына жолдайды – 1 (бір) жұмыс күні ішінде;</w:t>
      </w:r>
    </w:p>
    <w:bookmarkEnd w:id="302"/>
    <w:bookmarkStart w:name="z299" w:id="303"/>
    <w:p>
      <w:pPr>
        <w:spacing w:after="0"/>
        <w:ind w:left="0"/>
        <w:jc w:val="both"/>
      </w:pPr>
      <w:r>
        <w:rPr>
          <w:rFonts w:ascii="Times New Roman"/>
          <w:b w:val="false"/>
          <w:i w:val="false"/>
          <w:color w:val="000000"/>
          <w:sz w:val="28"/>
        </w:rPr>
        <w:t>
      7) көрсетілетін қызметті берушінің жауапты орындаушысы мемлекеттік қызметті көрсету нәтижесін Мемлекеттік корпорацияға жолдайды – 1 (бір)</w:t>
      </w:r>
    </w:p>
    <w:bookmarkEnd w:id="303"/>
    <w:bookmarkStart w:name="z300" w:id="304"/>
    <w:p>
      <w:pPr>
        <w:spacing w:after="0"/>
        <w:ind w:left="0"/>
        <w:jc w:val="both"/>
      </w:pPr>
      <w:r>
        <w:rPr>
          <w:rFonts w:ascii="Times New Roman"/>
          <w:b w:val="false"/>
          <w:i w:val="false"/>
          <w:color w:val="000000"/>
          <w:sz w:val="28"/>
        </w:rPr>
        <w:t>
      жұмыс күні ішінде.</w:t>
      </w:r>
    </w:p>
    <w:bookmarkEnd w:id="304"/>
    <w:bookmarkStart w:name="z301" w:id="305"/>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p>
    <w:bookmarkEnd w:id="305"/>
    <w:bookmarkStart w:name="z302" w:id="306"/>
    <w:p>
      <w:pPr>
        <w:spacing w:after="0"/>
        <w:ind w:left="0"/>
        <w:jc w:val="both"/>
      </w:pPr>
      <w:r>
        <w:rPr>
          <w:rFonts w:ascii="Times New Roman"/>
          <w:b w:val="false"/>
          <w:i w:val="false"/>
          <w:color w:val="000000"/>
          <w:sz w:val="28"/>
        </w:rPr>
        <w:t xml:space="preserve">
      11. Мемлекеттік қызметті алу үшін көрсетілетін қызметті алушы (не сенімхат бойынша оның өкілі) ауылдық округ әкіміне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p>
    <w:bookmarkEnd w:id="306"/>
    <w:bookmarkStart w:name="z303" w:id="307"/>
    <w:p>
      <w:pPr>
        <w:spacing w:after="0"/>
        <w:ind w:left="0"/>
        <w:jc w:val="both"/>
      </w:pPr>
      <w:r>
        <w:rPr>
          <w:rFonts w:ascii="Times New Roman"/>
          <w:b w:val="false"/>
          <w:i w:val="false"/>
          <w:color w:val="000000"/>
          <w:sz w:val="28"/>
        </w:rPr>
        <w:t>
      1) ауылдық округ әкім аппаратының маманы құжаттарды қабылдайды, өтініштің үзбелі талонын береді және құжаттарды көрсетілетін қызметті берушіге жолдайды – 13 (он үш) жұмыс күні;</w:t>
      </w:r>
    </w:p>
    <w:bookmarkEnd w:id="307"/>
    <w:bookmarkStart w:name="z304" w:id="308"/>
    <w:p>
      <w:pPr>
        <w:spacing w:after="0"/>
        <w:ind w:left="0"/>
        <w:jc w:val="both"/>
      </w:pPr>
      <w:r>
        <w:rPr>
          <w:rFonts w:ascii="Times New Roman"/>
          <w:b w:val="false"/>
          <w:i w:val="false"/>
          <w:color w:val="000000"/>
          <w:sz w:val="28"/>
        </w:rPr>
        <w:t>
      2) көрсетілетін қызметті берушінің жауапты орындаушысы құжаттарды қарайды, мемлекеттік қызметті көрсету нәтижесін ресімдейді және көрсетілетін қызметті берушінің басшысына қол қоюға береді – 5 (бес) жұмыс күні ішінде;</w:t>
      </w:r>
    </w:p>
    <w:bookmarkEnd w:id="308"/>
    <w:bookmarkStart w:name="z305" w:id="309"/>
    <w:p>
      <w:pPr>
        <w:spacing w:after="0"/>
        <w:ind w:left="0"/>
        <w:jc w:val="both"/>
      </w:pPr>
      <w:r>
        <w:rPr>
          <w:rFonts w:ascii="Times New Roman"/>
          <w:b w:val="false"/>
          <w:i w:val="false"/>
          <w:color w:val="000000"/>
          <w:sz w:val="28"/>
        </w:rPr>
        <w:t>
      3) көрсетілетін қызметті берушінің басшысы құжаттармен танысады, мемлекеттік қызметті көрсету нәтижесіне қол қояды және көрсетілетін қызметті берушінің жауапты орындаушысына жолдайды – 1 (бір) жұмыс күні ішінде;</w:t>
      </w:r>
    </w:p>
    <w:bookmarkEnd w:id="309"/>
    <w:bookmarkStart w:name="z306" w:id="310"/>
    <w:p>
      <w:pPr>
        <w:spacing w:after="0"/>
        <w:ind w:left="0"/>
        <w:jc w:val="both"/>
      </w:pPr>
      <w:r>
        <w:rPr>
          <w:rFonts w:ascii="Times New Roman"/>
          <w:b w:val="false"/>
          <w:i w:val="false"/>
          <w:color w:val="000000"/>
          <w:sz w:val="28"/>
        </w:rPr>
        <w:t>
      4) көрсетілетін қызметті берушінің жауапты орындаушысы ауылдық округ әкімінің аппаратына көрсетілетін мемлекеттік қызметтің нәтижесін жолдайды – 2 (екі) жұмыс күні;</w:t>
      </w:r>
    </w:p>
    <w:bookmarkEnd w:id="310"/>
    <w:bookmarkStart w:name="z307" w:id="311"/>
    <w:p>
      <w:pPr>
        <w:spacing w:after="0"/>
        <w:ind w:left="0"/>
        <w:jc w:val="both"/>
      </w:pPr>
      <w:r>
        <w:rPr>
          <w:rFonts w:ascii="Times New Roman"/>
          <w:b w:val="false"/>
          <w:i w:val="false"/>
          <w:color w:val="000000"/>
          <w:sz w:val="28"/>
        </w:rPr>
        <w:t>
      5) ауылдық округ әкім аппаратының маманы мемлекеттік қызметті көрсету нәтижесін көрсетілетін қызметті алушыға береді – 1 (бір) жұмыс күні ішінде.</w:t>
      </w:r>
    </w:p>
    <w:bookmarkEnd w:id="311"/>
    <w:bookmarkStart w:name="z308" w:id="312"/>
    <w:p>
      <w:pPr>
        <w:spacing w:after="0"/>
        <w:ind w:left="0"/>
        <w:jc w:val="both"/>
      </w:pPr>
      <w:r>
        <w:rPr>
          <w:rFonts w:ascii="Times New Roman"/>
          <w:b w:val="false"/>
          <w:i w:val="false"/>
          <w:color w:val="000000"/>
          <w:sz w:val="28"/>
        </w:rPr>
        <w:t xml:space="preserve">
      12.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көрсетілетін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көрсетілетін қызметті берушінің порталында, интернет-ресурсында орналастырылады.</w:t>
      </w:r>
    </w:p>
    <w:bookmarkEnd w:id="31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атаулы әлеуметтік көмек тағайындау"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Маңғыстау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"22" ___06_____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176 қаулысымен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4 қарашадағы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342 қаулысымен бекітілген</w:t>
            </w:r>
          </w:p>
        </w:tc>
      </w:tr>
    </w:tbl>
    <w:bookmarkStart w:name="z631" w:id="313"/>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көрсетілетін қызмет регламенті 1. Жалпы ережелер</w:t>
      </w:r>
    </w:p>
    <w:bookmarkEnd w:id="313"/>
    <w:bookmarkStart w:name="z309" w:id="314"/>
    <w:p>
      <w:pPr>
        <w:spacing w:after="0"/>
        <w:ind w:left="0"/>
        <w:jc w:val="both"/>
      </w:pPr>
      <w:r>
        <w:rPr>
          <w:rFonts w:ascii="Times New Roman"/>
          <w:b w:val="false"/>
          <w:i w:val="false"/>
          <w:color w:val="000000"/>
          <w:sz w:val="28"/>
        </w:rPr>
        <w:t>
      1. "Мүгедек балаларды үйде оқытуға жұмсалған шығындарды өтеу" мемлекеттік көрсетілетін қызметті (бұдан әрі – мемлекеттік көрсетілетін қызмет) аудан және қала жергілікті атқарушы органы (Маңғыстау облысының жұмыспен қамту және әлеуметтік бағдарламалар бөлімдері) (бұдан әрі – көрсетілетін қызметті беруші) көрсетеді.</w:t>
      </w:r>
    </w:p>
    <w:bookmarkEnd w:id="314"/>
    <w:bookmarkStart w:name="z310" w:id="315"/>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315"/>
    <w:bookmarkStart w:name="z311" w:id="316"/>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316"/>
    <w:bookmarkStart w:name="z312" w:id="317"/>
    <w:p>
      <w:pPr>
        <w:spacing w:after="0"/>
        <w:ind w:left="0"/>
        <w:jc w:val="both"/>
      </w:pPr>
      <w:r>
        <w:rPr>
          <w:rFonts w:ascii="Times New Roman"/>
          <w:b w:val="false"/>
          <w:i w:val="false"/>
          <w:color w:val="000000"/>
          <w:sz w:val="28"/>
        </w:rPr>
        <w:t>
      2) көрсетілетін қызметті беруші;</w:t>
      </w:r>
    </w:p>
    <w:bookmarkEnd w:id="317"/>
    <w:bookmarkStart w:name="z313" w:id="318"/>
    <w:p>
      <w:pPr>
        <w:spacing w:after="0"/>
        <w:ind w:left="0"/>
        <w:jc w:val="both"/>
      </w:pPr>
      <w:r>
        <w:rPr>
          <w:rFonts w:ascii="Times New Roman"/>
          <w:b w:val="false"/>
          <w:i w:val="false"/>
          <w:color w:val="000000"/>
          <w:sz w:val="28"/>
        </w:rPr>
        <w:t>
      3) мүгедек балаларды үйде оқытуға жұмсалған шығындарды өтеуді тағайындау, сондай-ақ мүгедек балаларды үйде оқытуға жұмсалған шығындарды өтеуді тағайындау туралы ақпарат алу кезінде www.egov.kz "электрондық үкімет" веб-порталы (бұдан әрі – портал) арқылы жүзеге асырылады.</w:t>
      </w:r>
    </w:p>
    <w:bookmarkEnd w:id="318"/>
    <w:bookmarkStart w:name="z314" w:id="319"/>
    <w:p>
      <w:pPr>
        <w:spacing w:after="0"/>
        <w:ind w:left="0"/>
        <w:jc w:val="both"/>
      </w:pPr>
      <w:r>
        <w:rPr>
          <w:rFonts w:ascii="Times New Roman"/>
          <w:b w:val="false"/>
          <w:i w:val="false"/>
          <w:color w:val="000000"/>
          <w:sz w:val="28"/>
        </w:rPr>
        <w:t>
      2. Мемлекеттік қызметті көрсету нысаны – электрондық (толық автоматтандырылған) және (немесе) қағаз түрінде.</w:t>
      </w:r>
    </w:p>
    <w:bookmarkEnd w:id="319"/>
    <w:bookmarkStart w:name="z315" w:id="320"/>
    <w:p>
      <w:pPr>
        <w:spacing w:after="0"/>
        <w:ind w:left="0"/>
        <w:jc w:val="both"/>
      </w:pPr>
      <w:r>
        <w:rPr>
          <w:rFonts w:ascii="Times New Roman"/>
          <w:b w:val="false"/>
          <w:i w:val="false"/>
          <w:color w:val="000000"/>
          <w:sz w:val="28"/>
        </w:rPr>
        <w:t>
      3. Мемлекеттік қызметті көрсету нәтижесі: жәрдемақы тағайындау туралы хабарлама.</w:t>
      </w:r>
    </w:p>
    <w:bookmarkEnd w:id="320"/>
    <w:bookmarkStart w:name="z316" w:id="321"/>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321"/>
    <w:bookmarkStart w:name="z317" w:id="322"/>
    <w:p>
      <w:pPr>
        <w:spacing w:after="0"/>
        <w:ind w:left="0"/>
        <w:jc w:val="both"/>
      </w:pPr>
      <w:r>
        <w:rPr>
          <w:rFonts w:ascii="Times New Roman"/>
          <w:b w:val="false"/>
          <w:i w:val="false"/>
          <w:color w:val="000000"/>
          <w:sz w:val="28"/>
        </w:rPr>
        <w:t>
      Порталда жәрдемақы тағайындау туралы хабарлама, сондай-ақ жәрдемақы тағайындау туралы ақпарат көрсетілетін қызметті берушінің уәкілетті адамының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w:t>
      </w:r>
    </w:p>
    <w:bookmarkEnd w:id="32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318" w:id="323"/>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"Мүгедек балаларды үйде оқытуға жұмсалған шығындарды өтеу"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қажетті электрондық сұратуын алу мемлекеттік қызмет көрсету жөніндегі рәсімдерді (іс-қимылдарды) бастауға негіздеме болып табылады.</w:t>
      </w:r>
    </w:p>
    <w:bookmarkEnd w:id="323"/>
    <w:bookmarkStart w:name="z319" w:id="324"/>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w:t>
      </w:r>
    </w:p>
    <w:bookmarkEnd w:id="324"/>
    <w:bookmarkStart w:name="z320" w:id="325"/>
    <w:p>
      <w:pPr>
        <w:spacing w:after="0"/>
        <w:ind w:left="0"/>
        <w:jc w:val="both"/>
      </w:pPr>
      <w:r>
        <w:rPr>
          <w:rFonts w:ascii="Times New Roman"/>
          <w:b w:val="false"/>
          <w:i w:val="false"/>
          <w:color w:val="000000"/>
          <w:sz w:val="28"/>
        </w:rPr>
        <w:t>
      1) құжаттарды қабылдау және тіркеу – 15 (он бес) минут;</w:t>
      </w:r>
    </w:p>
    <w:bookmarkEnd w:id="325"/>
    <w:bookmarkStart w:name="z321" w:id="326"/>
    <w:p>
      <w:pPr>
        <w:spacing w:after="0"/>
        <w:ind w:left="0"/>
        <w:jc w:val="both"/>
      </w:pPr>
      <w:r>
        <w:rPr>
          <w:rFonts w:ascii="Times New Roman"/>
          <w:b w:val="false"/>
          <w:i w:val="false"/>
          <w:color w:val="000000"/>
          <w:sz w:val="28"/>
        </w:rPr>
        <w:t>
      2) құжаттарды қарау, нәтижені ресімдеу және көрсетілетін қызметті берушінің басшысына қол қоюға жолдау - 8 (сегіз) жұмыс күні ішінде;</w:t>
      </w:r>
    </w:p>
    <w:bookmarkEnd w:id="326"/>
    <w:bookmarkStart w:name="z322" w:id="327"/>
    <w:p>
      <w:pPr>
        <w:spacing w:after="0"/>
        <w:ind w:left="0"/>
        <w:jc w:val="both"/>
      </w:pPr>
      <w:r>
        <w:rPr>
          <w:rFonts w:ascii="Times New Roman"/>
          <w:b w:val="false"/>
          <w:i w:val="false"/>
          <w:color w:val="000000"/>
          <w:sz w:val="28"/>
        </w:rPr>
        <w:t>
      3) құжаттармен танысу және мемлекеттік қызметті көрсету нәтижесіне қол қою – 1 (бір) жұмыс күні ішінде;</w:t>
      </w:r>
    </w:p>
    <w:bookmarkEnd w:id="327"/>
    <w:bookmarkStart w:name="z323" w:id="328"/>
    <w:p>
      <w:pPr>
        <w:spacing w:after="0"/>
        <w:ind w:left="0"/>
        <w:jc w:val="both"/>
      </w:pPr>
      <w:r>
        <w:rPr>
          <w:rFonts w:ascii="Times New Roman"/>
          <w:b w:val="false"/>
          <w:i w:val="false"/>
          <w:color w:val="000000"/>
          <w:sz w:val="28"/>
        </w:rPr>
        <w:t>
      4) мемлекеттік қызметті көрсету нәтижесін көрсетілетін қызметті алушыға беру – 1 (бір) жұмыс күні ішінде.</w:t>
      </w:r>
    </w:p>
    <w:bookmarkEnd w:id="328"/>
    <w:bookmarkStart w:name="z324" w:id="329"/>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329"/>
    <w:bookmarkStart w:name="z325" w:id="330"/>
    <w:p>
      <w:pPr>
        <w:spacing w:after="0"/>
        <w:ind w:left="0"/>
        <w:jc w:val="both"/>
      </w:pPr>
      <w:r>
        <w:rPr>
          <w:rFonts w:ascii="Times New Roman"/>
          <w:b w:val="false"/>
          <w:i w:val="false"/>
          <w:color w:val="000000"/>
          <w:sz w:val="28"/>
        </w:rPr>
        <w:t>
      1) өтініштің үзбелі талонын беру және электрондық құжат айналымының бірыңғай жүйесінде тіркеу;</w:t>
      </w:r>
    </w:p>
    <w:bookmarkEnd w:id="330"/>
    <w:bookmarkStart w:name="z326" w:id="331"/>
    <w:p>
      <w:pPr>
        <w:spacing w:after="0"/>
        <w:ind w:left="0"/>
        <w:jc w:val="both"/>
      </w:pPr>
      <w:r>
        <w:rPr>
          <w:rFonts w:ascii="Times New Roman"/>
          <w:b w:val="false"/>
          <w:i w:val="false"/>
          <w:color w:val="000000"/>
          <w:sz w:val="28"/>
        </w:rPr>
        <w:t>
      2) қарау және хабарламаны дайындау;</w:t>
      </w:r>
    </w:p>
    <w:bookmarkEnd w:id="331"/>
    <w:bookmarkStart w:name="z327" w:id="332"/>
    <w:p>
      <w:pPr>
        <w:spacing w:after="0"/>
        <w:ind w:left="0"/>
        <w:jc w:val="both"/>
      </w:pPr>
      <w:r>
        <w:rPr>
          <w:rFonts w:ascii="Times New Roman"/>
          <w:b w:val="false"/>
          <w:i w:val="false"/>
          <w:color w:val="000000"/>
          <w:sz w:val="28"/>
        </w:rPr>
        <w:t>
      3) хабарламаға қол қою;</w:t>
      </w:r>
    </w:p>
    <w:bookmarkEnd w:id="332"/>
    <w:bookmarkStart w:name="z328" w:id="333"/>
    <w:p>
      <w:pPr>
        <w:spacing w:after="0"/>
        <w:ind w:left="0"/>
        <w:jc w:val="both"/>
      </w:pPr>
      <w:r>
        <w:rPr>
          <w:rFonts w:ascii="Times New Roman"/>
          <w:b w:val="false"/>
          <w:i w:val="false"/>
          <w:color w:val="000000"/>
          <w:sz w:val="28"/>
        </w:rPr>
        <w:t>
      4) мемлекеттік қызметті көрсету жөніндегі журналда көрсетілетін қызметті алушының қолы.</w:t>
      </w:r>
    </w:p>
    <w:bookmarkEnd w:id="333"/>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329" w:id="334"/>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берушінің, құрылымдық бөлімшелерінің (қызметкерлерінің) тізбесі:</w:t>
      </w:r>
    </w:p>
    <w:bookmarkEnd w:id="334"/>
    <w:bookmarkStart w:name="z330" w:id="335"/>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335"/>
    <w:bookmarkStart w:name="z331" w:id="336"/>
    <w:p>
      <w:pPr>
        <w:spacing w:after="0"/>
        <w:ind w:left="0"/>
        <w:jc w:val="both"/>
      </w:pPr>
      <w:r>
        <w:rPr>
          <w:rFonts w:ascii="Times New Roman"/>
          <w:b w:val="false"/>
          <w:i w:val="false"/>
          <w:color w:val="000000"/>
          <w:sz w:val="28"/>
        </w:rPr>
        <w:t>
      2) көрсетілетін қызметті берушінің басшысы.</w:t>
      </w:r>
    </w:p>
    <w:bookmarkEnd w:id="336"/>
    <w:bookmarkStart w:name="z332" w:id="337"/>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w:t>
      </w:r>
    </w:p>
    <w:bookmarkEnd w:id="337"/>
    <w:bookmarkStart w:name="z333" w:id="338"/>
    <w:p>
      <w:pPr>
        <w:spacing w:after="0"/>
        <w:ind w:left="0"/>
        <w:jc w:val="both"/>
      </w:pPr>
      <w:r>
        <w:rPr>
          <w:rFonts w:ascii="Times New Roman"/>
          <w:b w:val="false"/>
          <w:i w:val="false"/>
          <w:color w:val="000000"/>
          <w:sz w:val="28"/>
        </w:rPr>
        <w:t>
      қимылдардың) реттілігінің сипаттамасы:</w:t>
      </w:r>
    </w:p>
    <w:bookmarkEnd w:id="338"/>
    <w:bookmarkStart w:name="z334" w:id="339"/>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өтініштің үзбелі талонын береді және электрондық құжат айналымының бірыңғай жүйесінде тіркейді – 15 (он бес) минут;</w:t>
      </w:r>
    </w:p>
    <w:bookmarkEnd w:id="339"/>
    <w:bookmarkStart w:name="z335" w:id="340"/>
    <w:p>
      <w:pPr>
        <w:spacing w:after="0"/>
        <w:ind w:left="0"/>
        <w:jc w:val="both"/>
      </w:pPr>
      <w:r>
        <w:rPr>
          <w:rFonts w:ascii="Times New Roman"/>
          <w:b w:val="false"/>
          <w:i w:val="false"/>
          <w:color w:val="000000"/>
          <w:sz w:val="28"/>
        </w:rPr>
        <w:t>
      2) көрсетілетін қызметті берушінің жауапты орындаушысы құжаттарды қарайды, мемлекеттік қызметті көрсету нәтижесін ресімдейді және көрсетілетін қызметті берушінің басшысына қол қоюға береді – 8 (сегіз) жұмыс күні ішінде;</w:t>
      </w:r>
    </w:p>
    <w:bookmarkEnd w:id="340"/>
    <w:bookmarkStart w:name="z336" w:id="341"/>
    <w:p>
      <w:pPr>
        <w:spacing w:after="0"/>
        <w:ind w:left="0"/>
        <w:jc w:val="both"/>
      </w:pPr>
      <w:r>
        <w:rPr>
          <w:rFonts w:ascii="Times New Roman"/>
          <w:b w:val="false"/>
          <w:i w:val="false"/>
          <w:color w:val="000000"/>
          <w:sz w:val="28"/>
        </w:rPr>
        <w:t>
      3) көрсетілетін қызметті берушінің басшысы құжаттармен танысады, мемлекеттік қызметті көрсету нәтижесіне қол қояды және көрсетілетін қызметті берушінің жауапты орындаушысына жолдайды – 1 (бір) жұмыс күні ішінде;</w:t>
      </w:r>
    </w:p>
    <w:bookmarkEnd w:id="341"/>
    <w:bookmarkStart w:name="z337" w:id="342"/>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 алушыға мемлекеттік қызметті көрсету жөніндегі журналда көрсетілетін қызметті алушының қолын қойдыртып мемлекеттік қызметті көрсету нәтижесін береді – 1 (бір) жұмыс күні ішінде.</w:t>
      </w:r>
    </w:p>
    <w:bookmarkEnd w:id="34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338" w:id="343"/>
    <w:p>
      <w:pPr>
        <w:spacing w:after="0"/>
        <w:ind w:left="0"/>
        <w:jc w:val="both"/>
      </w:pPr>
      <w:r>
        <w:rPr>
          <w:rFonts w:ascii="Times New Roman"/>
          <w:b w:val="false"/>
          <w:i w:val="false"/>
          <w:color w:val="000000"/>
          <w:sz w:val="28"/>
        </w:rPr>
        <w:t xml:space="preserve">
      9. Мемлекеттік қызметті алу үшін көрсетілетін қызметті алушы Мемлекеттік корпорацияға Стандарттың </w:t>
      </w:r>
      <w:r>
        <w:rPr>
          <w:rFonts w:ascii="Times New Roman"/>
          <w:b w:val="false"/>
          <w:i w:val="false"/>
          <w:color w:val="000000"/>
          <w:sz w:val="28"/>
        </w:rPr>
        <w:t xml:space="preserve">9-тармағында </w:t>
      </w:r>
      <w:r>
        <w:rPr>
          <w:rFonts w:ascii="Times New Roman"/>
          <w:b w:val="false"/>
          <w:i w:val="false"/>
          <w:color w:val="000000"/>
          <w:sz w:val="28"/>
        </w:rPr>
        <w:t xml:space="preserve"> көрсетілген құжаттарды ұсынады.</w:t>
      </w:r>
    </w:p>
    <w:bookmarkEnd w:id="343"/>
    <w:bookmarkStart w:name="z339" w:id="344"/>
    <w:p>
      <w:pPr>
        <w:spacing w:after="0"/>
        <w:ind w:left="0"/>
        <w:jc w:val="both"/>
      </w:pPr>
      <w:r>
        <w:rPr>
          <w:rFonts w:ascii="Times New Roman"/>
          <w:b w:val="false"/>
          <w:i w:val="false"/>
          <w:color w:val="000000"/>
          <w:sz w:val="28"/>
        </w:rPr>
        <w:t>
      10. Әрбір рәсімнің (іс-қимылдың) ұзақтығы Мемлекеттік корпорация арқылы жүгiну тәртiбi рәсімдердің (іс-қимылдардың) реттілігінің сипаттамасы:</w:t>
      </w:r>
    </w:p>
    <w:bookmarkEnd w:id="344"/>
    <w:bookmarkStart w:name="z340" w:id="345"/>
    <w:p>
      <w:pPr>
        <w:spacing w:after="0"/>
        <w:ind w:left="0"/>
        <w:jc w:val="both"/>
      </w:pPr>
      <w:r>
        <w:rPr>
          <w:rFonts w:ascii="Times New Roman"/>
          <w:b w:val="false"/>
          <w:i w:val="false"/>
          <w:color w:val="000000"/>
          <w:sz w:val="28"/>
        </w:rPr>
        <w:t>
      1) Мемлекеттік корпорацияның қызметкері құжаттарды тіркейді және:</w:t>
      </w:r>
    </w:p>
    <w:bookmarkEnd w:id="345"/>
    <w:bookmarkStart w:name="z341" w:id="346"/>
    <w:p>
      <w:pPr>
        <w:spacing w:after="0"/>
        <w:ind w:left="0"/>
        <w:jc w:val="both"/>
      </w:pPr>
      <w:r>
        <w:rPr>
          <w:rFonts w:ascii="Times New Roman"/>
          <w:b w:val="false"/>
          <w:i w:val="false"/>
          <w:color w:val="000000"/>
          <w:sz w:val="28"/>
        </w:rPr>
        <w:t>
      нөмірі мен қабылданған күні көрсетілген өтініш;</w:t>
      </w:r>
    </w:p>
    <w:bookmarkEnd w:id="346"/>
    <w:bookmarkStart w:name="z342" w:id="347"/>
    <w:p>
      <w:pPr>
        <w:spacing w:after="0"/>
        <w:ind w:left="0"/>
        <w:jc w:val="both"/>
      </w:pPr>
      <w:r>
        <w:rPr>
          <w:rFonts w:ascii="Times New Roman"/>
          <w:b w:val="false"/>
          <w:i w:val="false"/>
          <w:color w:val="000000"/>
          <w:sz w:val="28"/>
        </w:rPr>
        <w:t>
      сұрау салынған мемлекеттік көрсетілетін қызмет түрі;</w:t>
      </w:r>
    </w:p>
    <w:bookmarkEnd w:id="347"/>
    <w:bookmarkStart w:name="z343" w:id="348"/>
    <w:p>
      <w:pPr>
        <w:spacing w:after="0"/>
        <w:ind w:left="0"/>
        <w:jc w:val="both"/>
      </w:pPr>
      <w:r>
        <w:rPr>
          <w:rFonts w:ascii="Times New Roman"/>
          <w:b w:val="false"/>
          <w:i w:val="false"/>
          <w:color w:val="000000"/>
          <w:sz w:val="28"/>
        </w:rPr>
        <w:t>
      қоса беріліп отырған құжаттардың саны мен атауы;</w:t>
      </w:r>
    </w:p>
    <w:bookmarkEnd w:id="348"/>
    <w:bookmarkStart w:name="z344" w:id="349"/>
    <w:p>
      <w:pPr>
        <w:spacing w:after="0"/>
        <w:ind w:left="0"/>
        <w:jc w:val="both"/>
      </w:pPr>
      <w:r>
        <w:rPr>
          <w:rFonts w:ascii="Times New Roman"/>
          <w:b w:val="false"/>
          <w:i w:val="false"/>
          <w:color w:val="000000"/>
          <w:sz w:val="28"/>
        </w:rPr>
        <w:t>
      құжаттардың берілетін күні (уақыты) және орны;</w:t>
      </w:r>
    </w:p>
    <w:bookmarkEnd w:id="349"/>
    <w:bookmarkStart w:name="z345" w:id="350"/>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қызметкерінің тегі, аты, әкесінің аты (ол болған кезде);</w:t>
      </w:r>
    </w:p>
    <w:bookmarkEnd w:id="350"/>
    <w:bookmarkStart w:name="z346" w:id="351"/>
    <w:p>
      <w:pPr>
        <w:spacing w:after="0"/>
        <w:ind w:left="0"/>
        <w:jc w:val="both"/>
      </w:pPr>
      <w:r>
        <w:rPr>
          <w:rFonts w:ascii="Times New Roman"/>
          <w:b w:val="false"/>
          <w:i w:val="false"/>
          <w:color w:val="000000"/>
          <w:sz w:val="28"/>
        </w:rPr>
        <w:t>
      көрсетілетін қызметті алушының тегі, аты, әкесінің аты (ол болған кезде), көрсетілетін қызметті алушы өкілінің тегі, аты, әкесінің аты (ол болған кезде) және олардың байланыс телефондары көрсетіле отырып, тиісті құжаттардың қабылдағаны туралы қолхат береді;</w:t>
      </w:r>
    </w:p>
    <w:bookmarkEnd w:id="351"/>
    <w:bookmarkStart w:name="z347" w:id="352"/>
    <w:p>
      <w:pPr>
        <w:spacing w:after="0"/>
        <w:ind w:left="0"/>
        <w:jc w:val="both"/>
      </w:pPr>
      <w:r>
        <w:rPr>
          <w:rFonts w:ascii="Times New Roman"/>
          <w:b w:val="false"/>
          <w:i w:val="false"/>
          <w:color w:val="000000"/>
          <w:sz w:val="28"/>
        </w:rPr>
        <w:t>
      2) Мемлекеттік корпорация қызметкері құжаттарды жинақтау жүйесіне береді - 15 (он бес) минут;</w:t>
      </w:r>
    </w:p>
    <w:bookmarkEnd w:id="352"/>
    <w:bookmarkStart w:name="z348" w:id="353"/>
    <w:p>
      <w:pPr>
        <w:spacing w:after="0"/>
        <w:ind w:left="0"/>
        <w:jc w:val="both"/>
      </w:pPr>
      <w:r>
        <w:rPr>
          <w:rFonts w:ascii="Times New Roman"/>
          <w:b w:val="false"/>
          <w:i w:val="false"/>
          <w:color w:val="000000"/>
          <w:sz w:val="28"/>
        </w:rPr>
        <w:t>
      3) Мемлекеттік корпорация жинақтау бөлімінің қызметкері құжаттарды жинайды, тізілімдеме жасайды және Мемлекеттік корпорация курьері арқылы 1 (бір) күн ішінде құжаттарды көрсетілетін қызметті берушінің кеңсесіне жібереді;</w:t>
      </w:r>
    </w:p>
    <w:bookmarkEnd w:id="353"/>
    <w:bookmarkStart w:name="z349" w:id="354"/>
    <w:p>
      <w:pPr>
        <w:spacing w:after="0"/>
        <w:ind w:left="0"/>
        <w:jc w:val="both"/>
      </w:pPr>
      <w:r>
        <w:rPr>
          <w:rFonts w:ascii="Times New Roman"/>
          <w:b w:val="false"/>
          <w:i w:val="false"/>
          <w:color w:val="000000"/>
          <w:sz w:val="28"/>
        </w:rPr>
        <w:t>
      4) көрсетілетін қызметті берушінің жауапты орындаушысы құжаттарды қабылдайды және электрондық құжат айналымының бірыңғай жүйесінде тіркейді – 15 (он бес) минут;</w:t>
      </w:r>
    </w:p>
    <w:bookmarkEnd w:id="354"/>
    <w:bookmarkStart w:name="z350" w:id="355"/>
    <w:p>
      <w:pPr>
        <w:spacing w:after="0"/>
        <w:ind w:left="0"/>
        <w:jc w:val="both"/>
      </w:pPr>
      <w:r>
        <w:rPr>
          <w:rFonts w:ascii="Times New Roman"/>
          <w:b w:val="false"/>
          <w:i w:val="false"/>
          <w:color w:val="000000"/>
          <w:sz w:val="28"/>
        </w:rPr>
        <w:t>
      5) көрсетілетін қызметті берушінің жауапты орындаушысы құжаттарды қарайды, мемлекеттік қызметті көрсету нәтижесін ресімдейді және көрсетілетін қызметті берушінің басшысына қол қоюға береді – 8 (сегіз) жұмыс күні ішінде;</w:t>
      </w:r>
    </w:p>
    <w:bookmarkEnd w:id="355"/>
    <w:bookmarkStart w:name="z351" w:id="356"/>
    <w:p>
      <w:pPr>
        <w:spacing w:after="0"/>
        <w:ind w:left="0"/>
        <w:jc w:val="both"/>
      </w:pPr>
      <w:r>
        <w:rPr>
          <w:rFonts w:ascii="Times New Roman"/>
          <w:b w:val="false"/>
          <w:i w:val="false"/>
          <w:color w:val="000000"/>
          <w:sz w:val="28"/>
        </w:rPr>
        <w:t>
      6) көрсетілетін қызметті берушінің басшысы құжаттармен танысады, мемлекеттік қызметті көрсету нәтижесіне қол қояды және көрсетілетін қызметті берушінің жауапты орындаушысына жолдайды – 1 (бір) жұмыс күні ішінде;</w:t>
      </w:r>
    </w:p>
    <w:bookmarkEnd w:id="356"/>
    <w:bookmarkStart w:name="z352" w:id="357"/>
    <w:p>
      <w:pPr>
        <w:spacing w:after="0"/>
        <w:ind w:left="0"/>
        <w:jc w:val="both"/>
      </w:pPr>
      <w:r>
        <w:rPr>
          <w:rFonts w:ascii="Times New Roman"/>
          <w:b w:val="false"/>
          <w:i w:val="false"/>
          <w:color w:val="000000"/>
          <w:sz w:val="28"/>
        </w:rPr>
        <w:t>
      7) көрсетілетін қызметті берушінің жауапты орындаушысы мемлекеттік қызметті көрсету нәтижесін Мемлекеттік корпорацияға жолдайды – 1 (бір) жұмыс күні ішінде.</w:t>
      </w:r>
    </w:p>
    <w:bookmarkEnd w:id="357"/>
    <w:bookmarkStart w:name="z353" w:id="358"/>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p>
    <w:bookmarkEnd w:id="358"/>
    <w:bookmarkStart w:name="z354" w:id="359"/>
    <w:p>
      <w:pPr>
        <w:spacing w:after="0"/>
        <w:ind w:left="0"/>
        <w:jc w:val="both"/>
      </w:pPr>
      <w:r>
        <w:rPr>
          <w:rFonts w:ascii="Times New Roman"/>
          <w:b w:val="false"/>
          <w:i w:val="false"/>
          <w:color w:val="000000"/>
          <w:sz w:val="28"/>
        </w:rPr>
        <w:t>
      11. Портал арқылы көрсетілетін қызмет берушінің қадам бойынша әрекеті және шешімі:</w:t>
      </w:r>
    </w:p>
    <w:bookmarkEnd w:id="359"/>
    <w:bookmarkStart w:name="z355" w:id="360"/>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p>
    <w:bookmarkEnd w:id="360"/>
    <w:bookmarkStart w:name="z356" w:id="361"/>
    <w:p>
      <w:pPr>
        <w:spacing w:after="0"/>
        <w:ind w:left="0"/>
        <w:jc w:val="both"/>
      </w:pPr>
      <w:r>
        <w:rPr>
          <w:rFonts w:ascii="Times New Roman"/>
          <w:b w:val="false"/>
          <w:i w:val="false"/>
          <w:color w:val="000000"/>
          <w:sz w:val="28"/>
        </w:rPr>
        <w:t>
      2) 1-процесс – қызметті алу үшін көрсетілетін қызметті алушының ЖСН/БСН және паролін енгізу процессі (авторизация процессі);</w:t>
      </w:r>
    </w:p>
    <w:bookmarkEnd w:id="361"/>
    <w:bookmarkStart w:name="z357" w:id="362"/>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bookmarkEnd w:id="362"/>
    <w:bookmarkStart w:name="z358" w:id="363"/>
    <w:p>
      <w:pPr>
        <w:spacing w:after="0"/>
        <w:ind w:left="0"/>
        <w:jc w:val="both"/>
      </w:pPr>
      <w:r>
        <w:rPr>
          <w:rFonts w:ascii="Times New Roman"/>
          <w:b w:val="false"/>
          <w:i w:val="false"/>
          <w:color w:val="000000"/>
          <w:sz w:val="28"/>
        </w:rPr>
        <w:t>
      4) 2-процесс – порталдың көрсетілетін қызметті алушының деректерінде бұзушылықтардың болуына байланысты авторизациядан бас тарту туралы хабарлама қалыптастыруы;</w:t>
      </w:r>
    </w:p>
    <w:bookmarkEnd w:id="363"/>
    <w:bookmarkStart w:name="z359" w:id="364"/>
    <w:p>
      <w:pPr>
        <w:spacing w:after="0"/>
        <w:ind w:left="0"/>
        <w:jc w:val="both"/>
      </w:pPr>
      <w:r>
        <w:rPr>
          <w:rFonts w:ascii="Times New Roman"/>
          <w:b w:val="false"/>
          <w:i w:val="false"/>
          <w:color w:val="000000"/>
          <w:sz w:val="28"/>
        </w:rPr>
        <w:t xml:space="preserve">
      5) 3-процесс – көрсетілетін қызметті алушының осы регламентінде көрсетілген қызметті таңдап алуы, қызмет көрсету үшін сұрату түрін экранға шығару және оның құрылымдық және форматтық талаптарын ескере отырып, сұрату түріне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 xml:space="preserve">9-тармағында </w:t>
      </w:r>
      <w:r>
        <w:rPr>
          <w:rFonts w:ascii="Times New Roman"/>
          <w:b w:val="false"/>
          <w:i w:val="false"/>
          <w:color w:val="000000"/>
          <w:sz w:val="28"/>
        </w:rPr>
        <w:t xml:space="preserve"> көрсетілген электрондық түрдегі қажетті құжаттардың көшірмелерін бекітумен көрсетілетін қызметті алушының үлгілерді толтыруы (деректерді енгізу), сондай-ақ сауалды куәландыру (қол қою) үшін көрсетілетін қызметті алушының ЭЦҚ тіркеу куәлігін таңдап алуы;</w:t>
      </w:r>
    </w:p>
    <w:bookmarkEnd w:id="364"/>
    <w:bookmarkStart w:name="z360" w:id="365"/>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(сұратуда көрсетілген</w:t>
      </w:r>
    </w:p>
    <w:bookmarkEnd w:id="365"/>
    <w:bookmarkStart w:name="z361" w:id="366"/>
    <w:p>
      <w:pPr>
        <w:spacing w:after="0"/>
        <w:ind w:left="0"/>
        <w:jc w:val="both"/>
      </w:pPr>
      <w:r>
        <w:rPr>
          <w:rFonts w:ascii="Times New Roman"/>
          <w:b w:val="false"/>
          <w:i w:val="false"/>
          <w:color w:val="000000"/>
          <w:sz w:val="28"/>
        </w:rPr>
        <w:t>
      ЖСН/БСН мен ЭЦҚ тіркеу куәлігінде көрсетілген ЖСН/БСН арасындағы);</w:t>
      </w:r>
    </w:p>
    <w:bookmarkEnd w:id="366"/>
    <w:bookmarkStart w:name="z362" w:id="367"/>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bookmarkEnd w:id="367"/>
    <w:bookmarkStart w:name="z363" w:id="368"/>
    <w:p>
      <w:pPr>
        <w:spacing w:after="0"/>
        <w:ind w:left="0"/>
        <w:jc w:val="both"/>
      </w:pPr>
      <w:r>
        <w:rPr>
          <w:rFonts w:ascii="Times New Roman"/>
          <w:b w:val="false"/>
          <w:i w:val="false"/>
          <w:color w:val="000000"/>
          <w:sz w:val="28"/>
        </w:rPr>
        <w:t>
      8) 5-процесс – көрсетілетін қызметті берушінің сұратуды өңдеуі үшін көрсетілетін қызмет алушының ЭЦҚ куәландырылған (қол қойылған) электрондық құжатты (көрсетілетін қызметті алушының сұратуын) "электрондық үкіметтің" өңірлік шлюзі автоматтандырылған жұмыс орнында (бұдан әрі – ЭҮӨШ АЖО) "электрондық үкіметтің" шлюзі (бұдан әрі – портал) арқылы жолдау;</w:t>
      </w:r>
    </w:p>
    <w:bookmarkEnd w:id="368"/>
    <w:bookmarkStart w:name="z364" w:id="369"/>
    <w:p>
      <w:pPr>
        <w:spacing w:after="0"/>
        <w:ind w:left="0"/>
        <w:jc w:val="both"/>
      </w:pPr>
      <w:r>
        <w:rPr>
          <w:rFonts w:ascii="Times New Roman"/>
          <w:b w:val="false"/>
          <w:i w:val="false"/>
          <w:color w:val="000000"/>
          <w:sz w:val="28"/>
        </w:rPr>
        <w:t xml:space="preserve">
      9) 3-шарт – көрсетілетін қызметті берушімен көрсетілетін қызметті алушы қоса берген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және</w:t>
      </w:r>
    </w:p>
    <w:bookmarkEnd w:id="369"/>
    <w:bookmarkStart w:name="z365" w:id="370"/>
    <w:p>
      <w:pPr>
        <w:spacing w:after="0"/>
        <w:ind w:left="0"/>
        <w:jc w:val="both"/>
      </w:pPr>
      <w:r>
        <w:rPr>
          <w:rFonts w:ascii="Times New Roman"/>
          <w:b w:val="false"/>
          <w:i w:val="false"/>
          <w:color w:val="000000"/>
          <w:sz w:val="28"/>
        </w:rPr>
        <w:t>
      қызмет көрсету үшін негіздерді сәйкестікке тексеруі;</w:t>
      </w:r>
    </w:p>
    <w:bookmarkEnd w:id="370"/>
    <w:bookmarkStart w:name="z366" w:id="371"/>
    <w:p>
      <w:pPr>
        <w:spacing w:after="0"/>
        <w:ind w:left="0"/>
        <w:jc w:val="both"/>
      </w:pPr>
      <w:r>
        <w:rPr>
          <w:rFonts w:ascii="Times New Roman"/>
          <w:b w:val="false"/>
          <w:i w:val="false"/>
          <w:color w:val="000000"/>
          <w:sz w:val="28"/>
        </w:rPr>
        <w:t>
      10) 6 – процесс – көрсетілетін қызметті алушымен порталда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p>
    <w:bookmarkEnd w:id="371"/>
    <w:bookmarkStart w:name="z367" w:id="372"/>
    <w:p>
      <w:pPr>
        <w:spacing w:after="0"/>
        <w:ind w:left="0"/>
        <w:jc w:val="both"/>
      </w:pPr>
      <w:r>
        <w:rPr>
          <w:rFonts w:ascii="Times New Roman"/>
          <w:b w:val="false"/>
          <w:i w:val="false"/>
          <w:color w:val="000000"/>
          <w:sz w:val="28"/>
        </w:rPr>
        <w:t xml:space="preserve">
      12. Портал арқылы мемлекеттік қызметті көрсетуге тартылған ақпараттық жүйелердің функционалдық өзара іс-қимылдары тәртібі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көрсетілген.</w:t>
      </w:r>
    </w:p>
    <w:bookmarkEnd w:id="372"/>
    <w:bookmarkStart w:name="z368" w:id="373"/>
    <w:p>
      <w:pPr>
        <w:spacing w:after="0"/>
        <w:ind w:left="0"/>
        <w:jc w:val="both"/>
      </w:pPr>
      <w:r>
        <w:rPr>
          <w:rFonts w:ascii="Times New Roman"/>
          <w:b w:val="false"/>
          <w:i w:val="false"/>
          <w:color w:val="000000"/>
          <w:sz w:val="28"/>
        </w:rPr>
        <w:t xml:space="preserve">
      13.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көрсетілетін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көрсетілетін қызметті берушінің порталында, интернет-ресурсында орналастырылады.</w:t>
      </w:r>
    </w:p>
    <w:bookmarkEnd w:id="3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 оқытуға жұмсалған шығындарды өтеу"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 оқытуға жұмсалған шығындарды өтеу" мемлекеттік көрсетілетін қызмет регламентіне 2-қосымша</w:t>
            </w:r>
          </w:p>
        </w:tc>
      </w:tr>
    </w:tbl>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Маңғыстау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"22" ___06_____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176 қаулысымен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4 қарашадағы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342 қаулысымен бекітілген</w:t>
            </w:r>
          </w:p>
        </w:tc>
      </w:tr>
    </w:tbl>
    <w:bookmarkStart w:name="z635" w:id="374"/>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 1. Жалпы ережелер</w:t>
      </w:r>
    </w:p>
    <w:bookmarkEnd w:id="374"/>
    <w:bookmarkStart w:name="z369" w:id="375"/>
    <w:p>
      <w:pPr>
        <w:spacing w:after="0"/>
        <w:ind w:left="0"/>
        <w:jc w:val="both"/>
      </w:pPr>
      <w:r>
        <w:rPr>
          <w:rFonts w:ascii="Times New Roman"/>
          <w:b w:val="false"/>
          <w:i w:val="false"/>
          <w:color w:val="000000"/>
          <w:sz w:val="28"/>
        </w:rPr>
        <w:t>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қызметті (бұдан әрі – мемлекеттік көрсетілетін қызмет) аудан және қала жергілікті атқарушы органы (Маңғыстау облысының жұмыспен қамту және әлеуметтік бағдарламалар бөлімдері) (бұдан әрі – көрсетілетін қызметті беруші) көрсетеді.</w:t>
      </w:r>
    </w:p>
    <w:bookmarkEnd w:id="375"/>
    <w:bookmarkStart w:name="z370" w:id="376"/>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376"/>
    <w:bookmarkStart w:name="z371" w:id="377"/>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377"/>
    <w:bookmarkStart w:name="z372" w:id="378"/>
    <w:p>
      <w:pPr>
        <w:spacing w:after="0"/>
        <w:ind w:left="0"/>
        <w:jc w:val="both"/>
      </w:pPr>
      <w:r>
        <w:rPr>
          <w:rFonts w:ascii="Times New Roman"/>
          <w:b w:val="false"/>
          <w:i w:val="false"/>
          <w:color w:val="000000"/>
          <w:sz w:val="28"/>
        </w:rPr>
        <w:t>
      2) көрсетілетін қызметті беруші;</w:t>
      </w:r>
    </w:p>
    <w:bookmarkEnd w:id="378"/>
    <w:bookmarkStart w:name="z373" w:id="379"/>
    <w:p>
      <w:pPr>
        <w:spacing w:after="0"/>
        <w:ind w:left="0"/>
        <w:jc w:val="both"/>
      </w:pPr>
      <w:r>
        <w:rPr>
          <w:rFonts w:ascii="Times New Roman"/>
          <w:b w:val="false"/>
          <w:i w:val="false"/>
          <w:color w:val="000000"/>
          <w:sz w:val="28"/>
        </w:rPr>
        <w:t>
      3) тұрғылықты жері бойынша көрсетілетін қызметті беруші болмаған жағдайда кент, ауыл, ауылдық округ әкімі (бұдан әрі – ауылдық округ әкімі) арқылы жүзеге асырылады.</w:t>
      </w:r>
    </w:p>
    <w:bookmarkEnd w:id="379"/>
    <w:bookmarkStart w:name="z374" w:id="380"/>
    <w:p>
      <w:pPr>
        <w:spacing w:after="0"/>
        <w:ind w:left="0"/>
        <w:jc w:val="both"/>
      </w:pPr>
      <w:r>
        <w:rPr>
          <w:rFonts w:ascii="Times New Roman"/>
          <w:b w:val="false"/>
          <w:i w:val="false"/>
          <w:color w:val="000000"/>
          <w:sz w:val="28"/>
        </w:rPr>
        <w:t>
      2. Көрсетілетін мемлекеттік қызметтінің нысаны: қағаз түрінде.</w:t>
      </w:r>
    </w:p>
    <w:bookmarkEnd w:id="380"/>
    <w:bookmarkStart w:name="z375" w:id="381"/>
    <w:p>
      <w:pPr>
        <w:spacing w:after="0"/>
        <w:ind w:left="0"/>
        <w:jc w:val="both"/>
      </w:pPr>
      <w:r>
        <w:rPr>
          <w:rFonts w:ascii="Times New Roman"/>
          <w:b w:val="false"/>
          <w:i w:val="false"/>
          <w:color w:val="000000"/>
          <w:sz w:val="28"/>
        </w:rPr>
        <w:t>
      3. Мемлекеттік қызметті көрсету нәтижесі: ауылдық елді мекендерде тұратын және жұмыс істейтін әлеуметтік сала мамандарына отын сатып алу бойынша әлеуметтік көмек тағайындау туралы хабарлама.</w:t>
      </w:r>
    </w:p>
    <w:bookmarkEnd w:id="381"/>
    <w:bookmarkStart w:name="z376" w:id="382"/>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38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377" w:id="383"/>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(не сенімхат бойынша оның өкілі) өтінішін және Қазақстан Республикасы денсаулық сақтау және әлеуметтік даму министрінің 2015 жылғы 28 сәуірдегі № 279 бұйырығымен (Нормативтік құқықтық актілерді мемлекеттік тіркеу тізілімінде № 11342 болып тіркелген)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электрондық сұратуын алу мемлекеттік қызмет көрсету жөніндегі рәсімдерді (іс-қимылдарды) бастауға негіздеме болып табылады.</w:t>
      </w:r>
    </w:p>
    <w:bookmarkEnd w:id="383"/>
    <w:bookmarkStart w:name="z378" w:id="384"/>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384"/>
    <w:bookmarkStart w:name="z379" w:id="385"/>
    <w:p>
      <w:pPr>
        <w:spacing w:after="0"/>
        <w:ind w:left="0"/>
        <w:jc w:val="both"/>
      </w:pPr>
      <w:r>
        <w:rPr>
          <w:rFonts w:ascii="Times New Roman"/>
          <w:b w:val="false"/>
          <w:i w:val="false"/>
          <w:color w:val="000000"/>
          <w:sz w:val="28"/>
        </w:rPr>
        <w:t>
      1) құжаттарды қабылдау және тіркеу – 15 (он бес) минут;</w:t>
      </w:r>
    </w:p>
    <w:bookmarkEnd w:id="385"/>
    <w:bookmarkStart w:name="z380" w:id="386"/>
    <w:p>
      <w:pPr>
        <w:spacing w:after="0"/>
        <w:ind w:left="0"/>
        <w:jc w:val="both"/>
      </w:pPr>
      <w:r>
        <w:rPr>
          <w:rFonts w:ascii="Times New Roman"/>
          <w:b w:val="false"/>
          <w:i w:val="false"/>
          <w:color w:val="000000"/>
          <w:sz w:val="28"/>
        </w:rPr>
        <w:t>
      2) құжаттарды қарау, нәтижені ресімдеу және көрсетілетін қызметті берушінің басшысына қол қоюға жолдау - 8 (сегіз) жұмыс күні ішінде;</w:t>
      </w:r>
    </w:p>
    <w:bookmarkEnd w:id="386"/>
    <w:bookmarkStart w:name="z381" w:id="387"/>
    <w:p>
      <w:pPr>
        <w:spacing w:after="0"/>
        <w:ind w:left="0"/>
        <w:jc w:val="both"/>
      </w:pPr>
      <w:r>
        <w:rPr>
          <w:rFonts w:ascii="Times New Roman"/>
          <w:b w:val="false"/>
          <w:i w:val="false"/>
          <w:color w:val="000000"/>
          <w:sz w:val="28"/>
        </w:rPr>
        <w:t>
      3) құжаттармен танысу және мемлекеттік қызметті көрсету нәтижесіне қол қою – 1 (бір) жұмыс күні ішінде;</w:t>
      </w:r>
    </w:p>
    <w:bookmarkEnd w:id="387"/>
    <w:bookmarkStart w:name="z382" w:id="388"/>
    <w:p>
      <w:pPr>
        <w:spacing w:after="0"/>
        <w:ind w:left="0"/>
        <w:jc w:val="both"/>
      </w:pPr>
      <w:r>
        <w:rPr>
          <w:rFonts w:ascii="Times New Roman"/>
          <w:b w:val="false"/>
          <w:i w:val="false"/>
          <w:color w:val="000000"/>
          <w:sz w:val="28"/>
        </w:rPr>
        <w:t>
      4) мемлекеттік қызметті көрсету нәтижесін көрсетілетін қызметті алушыға беру – 1 (бір) жұмыс күні ішінде.</w:t>
      </w:r>
    </w:p>
    <w:bookmarkEnd w:id="388"/>
    <w:bookmarkStart w:name="z383" w:id="389"/>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389"/>
    <w:bookmarkStart w:name="z384" w:id="390"/>
    <w:p>
      <w:pPr>
        <w:spacing w:after="0"/>
        <w:ind w:left="0"/>
        <w:jc w:val="both"/>
      </w:pPr>
      <w:r>
        <w:rPr>
          <w:rFonts w:ascii="Times New Roman"/>
          <w:b w:val="false"/>
          <w:i w:val="false"/>
          <w:color w:val="000000"/>
          <w:sz w:val="28"/>
        </w:rPr>
        <w:t>
      1) өтініштің үзбелі талонын беру және электрондық құжат айналымының бірыңғай жүйесінде тіркеу;</w:t>
      </w:r>
    </w:p>
    <w:bookmarkEnd w:id="390"/>
    <w:bookmarkStart w:name="z385" w:id="391"/>
    <w:p>
      <w:pPr>
        <w:spacing w:after="0"/>
        <w:ind w:left="0"/>
        <w:jc w:val="both"/>
      </w:pPr>
      <w:r>
        <w:rPr>
          <w:rFonts w:ascii="Times New Roman"/>
          <w:b w:val="false"/>
          <w:i w:val="false"/>
          <w:color w:val="000000"/>
          <w:sz w:val="28"/>
        </w:rPr>
        <w:t>
      2) қарау және хабарламаны дайындау;</w:t>
      </w:r>
    </w:p>
    <w:bookmarkEnd w:id="391"/>
    <w:bookmarkStart w:name="z386" w:id="392"/>
    <w:p>
      <w:pPr>
        <w:spacing w:after="0"/>
        <w:ind w:left="0"/>
        <w:jc w:val="both"/>
      </w:pPr>
      <w:r>
        <w:rPr>
          <w:rFonts w:ascii="Times New Roman"/>
          <w:b w:val="false"/>
          <w:i w:val="false"/>
          <w:color w:val="000000"/>
          <w:sz w:val="28"/>
        </w:rPr>
        <w:t>
      3) хабарламаға қол қою;</w:t>
      </w:r>
    </w:p>
    <w:bookmarkEnd w:id="392"/>
    <w:bookmarkStart w:name="z387" w:id="393"/>
    <w:p>
      <w:pPr>
        <w:spacing w:after="0"/>
        <w:ind w:left="0"/>
        <w:jc w:val="both"/>
      </w:pPr>
      <w:r>
        <w:rPr>
          <w:rFonts w:ascii="Times New Roman"/>
          <w:b w:val="false"/>
          <w:i w:val="false"/>
          <w:color w:val="000000"/>
          <w:sz w:val="28"/>
        </w:rPr>
        <w:t>
      4) мемлекеттік қызметті көрсету жөніндегі журналда көрсетілетін қызметті алушының қолы.</w:t>
      </w:r>
    </w:p>
    <w:bookmarkEnd w:id="393"/>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Start w:name="z388" w:id="394"/>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берушінің, құрылымдық бөлімшелерінің (қызметкерлерінің) тізбесі:</w:t>
      </w:r>
    </w:p>
    <w:bookmarkEnd w:id="394"/>
    <w:bookmarkStart w:name="z389" w:id="395"/>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395"/>
    <w:bookmarkStart w:name="z390" w:id="396"/>
    <w:p>
      <w:pPr>
        <w:spacing w:after="0"/>
        <w:ind w:left="0"/>
        <w:jc w:val="both"/>
      </w:pPr>
      <w:r>
        <w:rPr>
          <w:rFonts w:ascii="Times New Roman"/>
          <w:b w:val="false"/>
          <w:i w:val="false"/>
          <w:color w:val="000000"/>
          <w:sz w:val="28"/>
        </w:rPr>
        <w:t>
      2) көрсетілетін қызметті берушінің басшысы.</w:t>
      </w:r>
    </w:p>
    <w:bookmarkEnd w:id="396"/>
    <w:bookmarkStart w:name="z391" w:id="397"/>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397"/>
    <w:bookmarkStart w:name="z392" w:id="398"/>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өтініштің үзбелі талонын береді және электрондық құжат айналымының бірыңғай жүйесінде тіркейді – 15 (он бес) минут;</w:t>
      </w:r>
    </w:p>
    <w:bookmarkEnd w:id="398"/>
    <w:bookmarkStart w:name="z393" w:id="399"/>
    <w:p>
      <w:pPr>
        <w:spacing w:after="0"/>
        <w:ind w:left="0"/>
        <w:jc w:val="both"/>
      </w:pPr>
      <w:r>
        <w:rPr>
          <w:rFonts w:ascii="Times New Roman"/>
          <w:b w:val="false"/>
          <w:i w:val="false"/>
          <w:color w:val="000000"/>
          <w:sz w:val="28"/>
        </w:rPr>
        <w:t>
      2) көрсетілетін қызметті берушінің жауапты орындаушысы құжаттарды қарайды, мемлекеттік қызметті көрсету нәтижесін ресімдейді және көрсетілетін</w:t>
      </w:r>
    </w:p>
    <w:bookmarkEnd w:id="399"/>
    <w:bookmarkStart w:name="z394" w:id="400"/>
    <w:p>
      <w:pPr>
        <w:spacing w:after="0"/>
        <w:ind w:left="0"/>
        <w:jc w:val="both"/>
      </w:pPr>
      <w:r>
        <w:rPr>
          <w:rFonts w:ascii="Times New Roman"/>
          <w:b w:val="false"/>
          <w:i w:val="false"/>
          <w:color w:val="000000"/>
          <w:sz w:val="28"/>
        </w:rPr>
        <w:t>
      қызметті берушінің басшысына қол қоюға береді – 8 (сегіз) жұмыс күні ішінде;</w:t>
      </w:r>
    </w:p>
    <w:bookmarkEnd w:id="400"/>
    <w:bookmarkStart w:name="z395" w:id="401"/>
    <w:p>
      <w:pPr>
        <w:spacing w:after="0"/>
        <w:ind w:left="0"/>
        <w:jc w:val="both"/>
      </w:pPr>
      <w:r>
        <w:rPr>
          <w:rFonts w:ascii="Times New Roman"/>
          <w:b w:val="false"/>
          <w:i w:val="false"/>
          <w:color w:val="000000"/>
          <w:sz w:val="28"/>
        </w:rPr>
        <w:t>
      3) көрсетілетін қызметті берушінің басшысы құжаттармен танысады, мемлекеттік қызметті көрсету нәтижесіне қол қояды және көрсетілетін қызметті</w:t>
      </w:r>
    </w:p>
    <w:bookmarkEnd w:id="401"/>
    <w:bookmarkStart w:name="z396" w:id="402"/>
    <w:p>
      <w:pPr>
        <w:spacing w:after="0"/>
        <w:ind w:left="0"/>
        <w:jc w:val="both"/>
      </w:pPr>
      <w:r>
        <w:rPr>
          <w:rFonts w:ascii="Times New Roman"/>
          <w:b w:val="false"/>
          <w:i w:val="false"/>
          <w:color w:val="000000"/>
          <w:sz w:val="28"/>
        </w:rPr>
        <w:t>
      берушінің жауапты орындаушысына жолдайды – 1 (бір) жұмыс күні ішінде;</w:t>
      </w:r>
    </w:p>
    <w:bookmarkEnd w:id="402"/>
    <w:bookmarkStart w:name="z397" w:id="403"/>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 алушыға мемлекеттік қызметті көрсету жөніндегі журналда көрсетілетін қызметті алушының қолын қойдыртып мемлекеттік қызметті көрсету нәтижесін береді – 1 (бір) жұмыс күні ішінде.</w:t>
      </w:r>
    </w:p>
    <w:bookmarkEnd w:id="40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398" w:id="404"/>
    <w:p>
      <w:pPr>
        <w:spacing w:after="0"/>
        <w:ind w:left="0"/>
        <w:jc w:val="both"/>
      </w:pPr>
      <w:r>
        <w:rPr>
          <w:rFonts w:ascii="Times New Roman"/>
          <w:b w:val="false"/>
          <w:i w:val="false"/>
          <w:color w:val="000000"/>
          <w:sz w:val="28"/>
        </w:rPr>
        <w:t xml:space="preserve">
      9. Мемлекеттік қызметті алу үшін көрсетілетін қызметті алушы (не сенімхат бойынша оның өкілі) Мемлекеттік корпорацияға </w:t>
      </w:r>
      <w:r>
        <w:rPr>
          <w:rFonts w:ascii="Times New Roman"/>
          <w:b w:val="false"/>
          <w:i w:val="false"/>
          <w:color w:val="000000"/>
          <w:sz w:val="28"/>
        </w:rPr>
        <w:t>Стандартты</w:t>
      </w:r>
      <w:r>
        <w:rPr>
          <w:rFonts w:ascii="Times New Roman"/>
          <w:b w:val="false"/>
          <w:i w:val="false"/>
          <w:color w:val="000000"/>
          <w:sz w:val="28"/>
        </w:rPr>
        <w:t xml:space="preserve">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p>
    <w:bookmarkEnd w:id="404"/>
    <w:bookmarkStart w:name="z399" w:id="405"/>
    <w:p>
      <w:pPr>
        <w:spacing w:after="0"/>
        <w:ind w:left="0"/>
        <w:jc w:val="both"/>
      </w:pPr>
      <w:r>
        <w:rPr>
          <w:rFonts w:ascii="Times New Roman"/>
          <w:b w:val="false"/>
          <w:i w:val="false"/>
          <w:color w:val="000000"/>
          <w:sz w:val="28"/>
        </w:rPr>
        <w:t>
      10. Әрбір рәсімнің (іс-қимылдың) ұзақтығын көрсете отырып Мемлекеттік корпорация арқылы рәсімдердің (іс-қимылдардың) реттілігінің сипаттамасы:</w:t>
      </w:r>
    </w:p>
    <w:bookmarkEnd w:id="405"/>
    <w:bookmarkStart w:name="z400" w:id="406"/>
    <w:p>
      <w:pPr>
        <w:spacing w:after="0"/>
        <w:ind w:left="0"/>
        <w:jc w:val="both"/>
      </w:pPr>
      <w:r>
        <w:rPr>
          <w:rFonts w:ascii="Times New Roman"/>
          <w:b w:val="false"/>
          <w:i w:val="false"/>
          <w:color w:val="000000"/>
          <w:sz w:val="28"/>
        </w:rPr>
        <w:t>
      1) Мемлекеттік корпорацияның қызметкері құжаттарды тіркейді және:</w:t>
      </w:r>
    </w:p>
    <w:bookmarkEnd w:id="406"/>
    <w:bookmarkStart w:name="z401" w:id="407"/>
    <w:p>
      <w:pPr>
        <w:spacing w:after="0"/>
        <w:ind w:left="0"/>
        <w:jc w:val="both"/>
      </w:pPr>
      <w:r>
        <w:rPr>
          <w:rFonts w:ascii="Times New Roman"/>
          <w:b w:val="false"/>
          <w:i w:val="false"/>
          <w:color w:val="000000"/>
          <w:sz w:val="28"/>
        </w:rPr>
        <w:t>
      нөмірі мен қабылданған күні көрсетілген өтініш;</w:t>
      </w:r>
    </w:p>
    <w:bookmarkEnd w:id="407"/>
    <w:bookmarkStart w:name="z402" w:id="408"/>
    <w:p>
      <w:pPr>
        <w:spacing w:after="0"/>
        <w:ind w:left="0"/>
        <w:jc w:val="both"/>
      </w:pPr>
      <w:r>
        <w:rPr>
          <w:rFonts w:ascii="Times New Roman"/>
          <w:b w:val="false"/>
          <w:i w:val="false"/>
          <w:color w:val="000000"/>
          <w:sz w:val="28"/>
        </w:rPr>
        <w:t>
      сұрау салынған мемлекеттік көрсетілетін қызмет түрі;</w:t>
      </w:r>
    </w:p>
    <w:bookmarkEnd w:id="408"/>
    <w:bookmarkStart w:name="z403" w:id="409"/>
    <w:p>
      <w:pPr>
        <w:spacing w:after="0"/>
        <w:ind w:left="0"/>
        <w:jc w:val="both"/>
      </w:pPr>
      <w:r>
        <w:rPr>
          <w:rFonts w:ascii="Times New Roman"/>
          <w:b w:val="false"/>
          <w:i w:val="false"/>
          <w:color w:val="000000"/>
          <w:sz w:val="28"/>
        </w:rPr>
        <w:t>
      қоса беріліп отырған құжаттардың саны мен атауы;</w:t>
      </w:r>
    </w:p>
    <w:bookmarkEnd w:id="409"/>
    <w:bookmarkStart w:name="z404" w:id="410"/>
    <w:p>
      <w:pPr>
        <w:spacing w:after="0"/>
        <w:ind w:left="0"/>
        <w:jc w:val="both"/>
      </w:pPr>
      <w:r>
        <w:rPr>
          <w:rFonts w:ascii="Times New Roman"/>
          <w:b w:val="false"/>
          <w:i w:val="false"/>
          <w:color w:val="000000"/>
          <w:sz w:val="28"/>
        </w:rPr>
        <w:t>
      құжаттардың берілетін күні (уақыты) және орны;</w:t>
      </w:r>
    </w:p>
    <w:bookmarkEnd w:id="410"/>
    <w:bookmarkStart w:name="z405" w:id="411"/>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қызметкерінің тегі, аты, әкесінің аты (ол болған кезде);</w:t>
      </w:r>
    </w:p>
    <w:bookmarkEnd w:id="411"/>
    <w:bookmarkStart w:name="z406" w:id="412"/>
    <w:p>
      <w:pPr>
        <w:spacing w:after="0"/>
        <w:ind w:left="0"/>
        <w:jc w:val="both"/>
      </w:pPr>
      <w:r>
        <w:rPr>
          <w:rFonts w:ascii="Times New Roman"/>
          <w:b w:val="false"/>
          <w:i w:val="false"/>
          <w:color w:val="000000"/>
          <w:sz w:val="28"/>
        </w:rPr>
        <w:t>
      көрсетілетін қызметті алушының тегі, аты, әкесінің аты (ол болған кезде), көрсетілетін қызметті алушы өкілінің тегі, аты, әкесінің аты (ол болған кезде) және олардың байланыс телефондары көрсетіле отырып, тиісті құжаттардың қабылдағаны туралы қолхат береді;</w:t>
      </w:r>
    </w:p>
    <w:bookmarkEnd w:id="412"/>
    <w:bookmarkStart w:name="z407" w:id="413"/>
    <w:p>
      <w:pPr>
        <w:spacing w:after="0"/>
        <w:ind w:left="0"/>
        <w:jc w:val="both"/>
      </w:pPr>
      <w:r>
        <w:rPr>
          <w:rFonts w:ascii="Times New Roman"/>
          <w:b w:val="false"/>
          <w:i w:val="false"/>
          <w:color w:val="000000"/>
          <w:sz w:val="28"/>
        </w:rPr>
        <w:t>
      2) Мемлекеттік корпорацияның қызметкері құжаттарды жинақтау жүйесіне береді - 15 (он бес) минут;</w:t>
      </w:r>
    </w:p>
    <w:bookmarkEnd w:id="413"/>
    <w:bookmarkStart w:name="z408" w:id="414"/>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жинайды, тізілімдеме жасайды және Мемлекеттік корпорацияның курьері арқылы 1 (бір) күн ішінде құжаттарды көрсетілетін қызметті берушінің кеңсесіне жібереді;</w:t>
      </w:r>
    </w:p>
    <w:bookmarkEnd w:id="414"/>
    <w:bookmarkStart w:name="z409" w:id="415"/>
    <w:p>
      <w:pPr>
        <w:spacing w:after="0"/>
        <w:ind w:left="0"/>
        <w:jc w:val="both"/>
      </w:pPr>
      <w:r>
        <w:rPr>
          <w:rFonts w:ascii="Times New Roman"/>
          <w:b w:val="false"/>
          <w:i w:val="false"/>
          <w:color w:val="000000"/>
          <w:sz w:val="28"/>
        </w:rPr>
        <w:t>
      4) көрсетілетін қызметті берушінің жауапты орындаушысы құжаттарды қабылдайды және электрондық құжат айналымының бірыңғай жүйесінде тіркейді – 15 (он бес) минут;</w:t>
      </w:r>
    </w:p>
    <w:bookmarkEnd w:id="415"/>
    <w:bookmarkStart w:name="z410" w:id="416"/>
    <w:p>
      <w:pPr>
        <w:spacing w:after="0"/>
        <w:ind w:left="0"/>
        <w:jc w:val="both"/>
      </w:pPr>
      <w:r>
        <w:rPr>
          <w:rFonts w:ascii="Times New Roman"/>
          <w:b w:val="false"/>
          <w:i w:val="false"/>
          <w:color w:val="000000"/>
          <w:sz w:val="28"/>
        </w:rPr>
        <w:t>
      5) көрсетілетін қызметті берушінің жауапты орындаушысы құжаттарды қарайды, мемлекеттік қызметті көрсету нәтижесін ресімдейді және көрсетілетін</w:t>
      </w:r>
    </w:p>
    <w:bookmarkEnd w:id="416"/>
    <w:bookmarkStart w:name="z411" w:id="417"/>
    <w:p>
      <w:pPr>
        <w:spacing w:after="0"/>
        <w:ind w:left="0"/>
        <w:jc w:val="both"/>
      </w:pPr>
      <w:r>
        <w:rPr>
          <w:rFonts w:ascii="Times New Roman"/>
          <w:b w:val="false"/>
          <w:i w:val="false"/>
          <w:color w:val="000000"/>
          <w:sz w:val="28"/>
        </w:rPr>
        <w:t>
      қызметті берушінің басшысына қол қоюға береді – 8 (сегіз) жұмыс күні ішінде;</w:t>
      </w:r>
    </w:p>
    <w:bookmarkEnd w:id="417"/>
    <w:bookmarkStart w:name="z412" w:id="418"/>
    <w:p>
      <w:pPr>
        <w:spacing w:after="0"/>
        <w:ind w:left="0"/>
        <w:jc w:val="both"/>
      </w:pPr>
      <w:r>
        <w:rPr>
          <w:rFonts w:ascii="Times New Roman"/>
          <w:b w:val="false"/>
          <w:i w:val="false"/>
          <w:color w:val="000000"/>
          <w:sz w:val="28"/>
        </w:rPr>
        <w:t>
      6) көрсетілетін қызметті берушінің басшысы құжаттармен танысады, мемлекеттік қызметті көрсету нәтижесіне қол қояды және көрсетілетін қызметті</w:t>
      </w:r>
    </w:p>
    <w:bookmarkEnd w:id="418"/>
    <w:bookmarkStart w:name="z413" w:id="419"/>
    <w:p>
      <w:pPr>
        <w:spacing w:after="0"/>
        <w:ind w:left="0"/>
        <w:jc w:val="both"/>
      </w:pPr>
      <w:r>
        <w:rPr>
          <w:rFonts w:ascii="Times New Roman"/>
          <w:b w:val="false"/>
          <w:i w:val="false"/>
          <w:color w:val="000000"/>
          <w:sz w:val="28"/>
        </w:rPr>
        <w:t>
      берушінің жауапты орындаушысына жолдайды – 1 (бір) жұмыс күні ішінде;</w:t>
      </w:r>
    </w:p>
    <w:bookmarkEnd w:id="419"/>
    <w:bookmarkStart w:name="z414" w:id="420"/>
    <w:p>
      <w:pPr>
        <w:spacing w:after="0"/>
        <w:ind w:left="0"/>
        <w:jc w:val="both"/>
      </w:pPr>
      <w:r>
        <w:rPr>
          <w:rFonts w:ascii="Times New Roman"/>
          <w:b w:val="false"/>
          <w:i w:val="false"/>
          <w:color w:val="000000"/>
          <w:sz w:val="28"/>
        </w:rPr>
        <w:t>
      7) көрсетілетін қызметті берушінің жауапты орындаушысы мемлекеттік</w:t>
      </w:r>
    </w:p>
    <w:bookmarkEnd w:id="420"/>
    <w:bookmarkStart w:name="z415" w:id="421"/>
    <w:p>
      <w:pPr>
        <w:spacing w:after="0"/>
        <w:ind w:left="0"/>
        <w:jc w:val="both"/>
      </w:pPr>
      <w:r>
        <w:rPr>
          <w:rFonts w:ascii="Times New Roman"/>
          <w:b w:val="false"/>
          <w:i w:val="false"/>
          <w:color w:val="000000"/>
          <w:sz w:val="28"/>
        </w:rPr>
        <w:t>
      қызметті көрсету нәтижесін Мемлекеттік корпорацияға жолдайды – 1 (бір) жұмыс күні.</w:t>
      </w:r>
    </w:p>
    <w:bookmarkEnd w:id="421"/>
    <w:bookmarkStart w:name="z416" w:id="422"/>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көрсетілетін қызмет мерзіміне кірмейді.</w:t>
      </w:r>
    </w:p>
    <w:bookmarkEnd w:id="422"/>
    <w:bookmarkStart w:name="z417" w:id="423"/>
    <w:p>
      <w:pPr>
        <w:spacing w:after="0"/>
        <w:ind w:left="0"/>
        <w:jc w:val="both"/>
      </w:pPr>
      <w:r>
        <w:rPr>
          <w:rFonts w:ascii="Times New Roman"/>
          <w:b w:val="false"/>
          <w:i w:val="false"/>
          <w:color w:val="000000"/>
          <w:sz w:val="28"/>
        </w:rPr>
        <w:t xml:space="preserve">
      11. Мемлекеттік қызметті алу үшін көрсетілетін қызметті алушы (не сенімхат бойынша оның өкілі) ауылдық округ әкіміне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p>
    <w:bookmarkEnd w:id="423"/>
    <w:bookmarkStart w:name="z418" w:id="424"/>
    <w:p>
      <w:pPr>
        <w:spacing w:after="0"/>
        <w:ind w:left="0"/>
        <w:jc w:val="both"/>
      </w:pPr>
      <w:r>
        <w:rPr>
          <w:rFonts w:ascii="Times New Roman"/>
          <w:b w:val="false"/>
          <w:i w:val="false"/>
          <w:color w:val="000000"/>
          <w:sz w:val="28"/>
        </w:rPr>
        <w:t>
      1) ауылдық округ әкім аппаратының маманы құжаттарды қабылдайды, өтініштің үзбелі талонын береді және құжаттарды көрсетілетін қызметті берушіге жолдайды – 3 (үш) жұмыс күні;</w:t>
      </w:r>
    </w:p>
    <w:bookmarkEnd w:id="424"/>
    <w:bookmarkStart w:name="z419" w:id="425"/>
    <w:p>
      <w:pPr>
        <w:spacing w:after="0"/>
        <w:ind w:left="0"/>
        <w:jc w:val="both"/>
      </w:pPr>
      <w:r>
        <w:rPr>
          <w:rFonts w:ascii="Times New Roman"/>
          <w:b w:val="false"/>
          <w:i w:val="false"/>
          <w:color w:val="000000"/>
          <w:sz w:val="28"/>
        </w:rPr>
        <w:t>
      2) көрсетілетін қызметті берушінің жауапты орындаушысы құжаттарды қарайды, мемлекеттік қызметті көрсету нәтижесін ресімдейді және көрсетілетін қызметті берушінің басшысына қол қоюға береді – 8 (сегіз) жұмыс күні ішінде;</w:t>
      </w:r>
    </w:p>
    <w:bookmarkEnd w:id="425"/>
    <w:bookmarkStart w:name="z420" w:id="426"/>
    <w:p>
      <w:pPr>
        <w:spacing w:after="0"/>
        <w:ind w:left="0"/>
        <w:jc w:val="both"/>
      </w:pPr>
      <w:r>
        <w:rPr>
          <w:rFonts w:ascii="Times New Roman"/>
          <w:b w:val="false"/>
          <w:i w:val="false"/>
          <w:color w:val="000000"/>
          <w:sz w:val="28"/>
        </w:rPr>
        <w:t>
      3) көрсетілетін қызметті берушінің басшысы құжаттармен танысады, мемлекеттік қызметті көрсету нәтижесіне қол қояды және көрсетілетін қызметті берушінің жауапты орындаушысына жолдайды – 1 (бір) жұмыс күні ішінде;</w:t>
      </w:r>
    </w:p>
    <w:bookmarkEnd w:id="426"/>
    <w:bookmarkStart w:name="z421" w:id="427"/>
    <w:p>
      <w:pPr>
        <w:spacing w:after="0"/>
        <w:ind w:left="0"/>
        <w:jc w:val="both"/>
      </w:pPr>
      <w:r>
        <w:rPr>
          <w:rFonts w:ascii="Times New Roman"/>
          <w:b w:val="false"/>
          <w:i w:val="false"/>
          <w:color w:val="000000"/>
          <w:sz w:val="28"/>
        </w:rPr>
        <w:t>
      4) көрсетілетін қызметті берушінің жауапты орындаушысы ауылдық округ әкімінің аппаратына мемлекеттік қызметті көрсету нәтижесін жолдайды –2 (екі) жұмыс күні;</w:t>
      </w:r>
    </w:p>
    <w:bookmarkEnd w:id="427"/>
    <w:bookmarkStart w:name="z422" w:id="428"/>
    <w:p>
      <w:pPr>
        <w:spacing w:after="0"/>
        <w:ind w:left="0"/>
        <w:jc w:val="both"/>
      </w:pPr>
      <w:r>
        <w:rPr>
          <w:rFonts w:ascii="Times New Roman"/>
          <w:b w:val="false"/>
          <w:i w:val="false"/>
          <w:color w:val="000000"/>
          <w:sz w:val="28"/>
        </w:rPr>
        <w:t>
      5) ауылдық округ әкім аппаратының маманы мемлекеттік қызметті көрсету нәтижесін көрсетілетін қызметті алушыға береді – 1 (бір) жұмыс күні ішінде.</w:t>
      </w:r>
    </w:p>
    <w:bookmarkEnd w:id="428"/>
    <w:bookmarkStart w:name="z423" w:id="429"/>
    <w:p>
      <w:pPr>
        <w:spacing w:after="0"/>
        <w:ind w:left="0"/>
        <w:jc w:val="both"/>
      </w:pPr>
      <w:r>
        <w:rPr>
          <w:rFonts w:ascii="Times New Roman"/>
          <w:b w:val="false"/>
          <w:i w:val="false"/>
          <w:color w:val="000000"/>
          <w:sz w:val="28"/>
        </w:rPr>
        <w:t xml:space="preserve">
      12.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көрсетілетін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көрсетілетін қызметті берушінің порталында, интернет-ресурсында орналастырылады.</w:t>
      </w:r>
    </w:p>
    <w:bookmarkEnd w:id="4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"Ауылдық елді мекендерде тұратын және жұмыс істейтін әлеуметтік сала мамандарына отын сатып алу бойынша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әлеуметтік көмек тағайындау" мемлекеттік көрсетілетін қызмет регламентіне қосымша</w:t>
            </w:r>
          </w:p>
        </w:tc>
      </w:tr>
    </w:tbl>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Маңғыстау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"22" ___06_____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176 қаулысымен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4 қарашадағы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342 қаулысымен бекітілген</w:t>
            </w:r>
          </w:p>
        </w:tc>
      </w:tr>
    </w:tbl>
    <w:bookmarkStart w:name="z638" w:id="430"/>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 1. Жалпы ережелер</w:t>
      </w:r>
    </w:p>
    <w:bookmarkEnd w:id="430"/>
    <w:bookmarkStart w:name="z424" w:id="431"/>
    <w:p>
      <w:pPr>
        <w:spacing w:after="0"/>
        <w:ind w:left="0"/>
        <w:jc w:val="both"/>
      </w:pPr>
      <w:r>
        <w:rPr>
          <w:rFonts w:ascii="Times New Roman"/>
          <w:b w:val="false"/>
          <w:i w:val="false"/>
          <w:color w:val="000000"/>
          <w:sz w:val="28"/>
        </w:rPr>
        <w:t>
      1. "Өтініш берушінің (отбасының) атаулы әлеуметтік көмек алушыларға тиесілігін растайтын анықтама беру" мемлекеттік көрсетілетін қызметті (бұдан әрі – мемлекеттік көрсетілетін қызмет) аудан және қала жергілікті атқарушы органы (Маңғыстау облысының жұмыспен қамту және әлеуметтік бағдарламалар бөлімдері) (бұдан әрі – көрсетілетін қызметті беруші) және кент, ауыл, ауылдық округ әкімі (бұдан әрі – ауылдық округ әкімі) көрсетеді.</w:t>
      </w:r>
    </w:p>
    <w:bookmarkEnd w:id="431"/>
    <w:bookmarkStart w:name="z425" w:id="432"/>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432"/>
    <w:bookmarkStart w:name="z426" w:id="433"/>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433"/>
    <w:bookmarkStart w:name="z427" w:id="434"/>
    <w:p>
      <w:pPr>
        <w:spacing w:after="0"/>
        <w:ind w:left="0"/>
        <w:jc w:val="both"/>
      </w:pPr>
      <w:r>
        <w:rPr>
          <w:rFonts w:ascii="Times New Roman"/>
          <w:b w:val="false"/>
          <w:i w:val="false"/>
          <w:color w:val="000000"/>
          <w:sz w:val="28"/>
        </w:rPr>
        <w:t>
      2) көрсетілетін қызметті беруші;</w:t>
      </w:r>
    </w:p>
    <w:bookmarkEnd w:id="434"/>
    <w:bookmarkStart w:name="z428" w:id="435"/>
    <w:p>
      <w:pPr>
        <w:spacing w:after="0"/>
        <w:ind w:left="0"/>
        <w:jc w:val="both"/>
      </w:pPr>
      <w:r>
        <w:rPr>
          <w:rFonts w:ascii="Times New Roman"/>
          <w:b w:val="false"/>
          <w:i w:val="false"/>
          <w:color w:val="000000"/>
          <w:sz w:val="28"/>
        </w:rPr>
        <w:t>
      3) ауылдық округ әкімі;</w:t>
      </w:r>
    </w:p>
    <w:bookmarkEnd w:id="435"/>
    <w:bookmarkStart w:name="z429" w:id="436"/>
    <w:p>
      <w:pPr>
        <w:spacing w:after="0"/>
        <w:ind w:left="0"/>
        <w:jc w:val="both"/>
      </w:pPr>
      <w:r>
        <w:rPr>
          <w:rFonts w:ascii="Times New Roman"/>
          <w:b w:val="false"/>
          <w:i w:val="false"/>
          <w:color w:val="000000"/>
          <w:sz w:val="28"/>
        </w:rPr>
        <w:t>
      4) www.egov.kz "электрондық үкімет" веб-порталы (бұдан әрі – портал) арқылы жүзеге асырылады</w:t>
      </w:r>
    </w:p>
    <w:bookmarkEnd w:id="436"/>
    <w:bookmarkStart w:name="z430" w:id="437"/>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p>
    <w:bookmarkEnd w:id="437"/>
    <w:bookmarkStart w:name="z431" w:id="438"/>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w:t>
      </w:r>
    </w:p>
    <w:bookmarkEnd w:id="438"/>
    <w:bookmarkStart w:name="z432" w:id="439"/>
    <w:p>
      <w:pPr>
        <w:spacing w:after="0"/>
        <w:ind w:left="0"/>
        <w:jc w:val="both"/>
      </w:pPr>
      <w:r>
        <w:rPr>
          <w:rFonts w:ascii="Times New Roman"/>
          <w:b w:val="false"/>
          <w:i w:val="false"/>
          <w:color w:val="000000"/>
          <w:sz w:val="28"/>
        </w:rPr>
        <w:t>
      Мемлекеттік қызметті көрсету нәтижесін ұсыну нысаны: қағаз және (немесе) электрондық түрінде.</w:t>
      </w:r>
    </w:p>
    <w:bookmarkEnd w:id="43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433" w:id="440"/>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(не қолдаухат бойынша оның өкілі) өтінішін және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"Өтініш берушінің (отбасының) атаулы әлеуметтік көмек алушыларға тиесілігін растайтын анықтама беру"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электрондық сұратуын алу мемлекеттік қызмет көрсету жөніндегі рәсімдерді (іс-қимылдарды) бастауға негіздеме болып табылады.</w:t>
      </w:r>
    </w:p>
    <w:bookmarkEnd w:id="440"/>
    <w:bookmarkStart w:name="z434" w:id="44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441"/>
    <w:bookmarkStart w:name="z435" w:id="442"/>
    <w:p>
      <w:pPr>
        <w:spacing w:after="0"/>
        <w:ind w:left="0"/>
        <w:jc w:val="both"/>
      </w:pPr>
      <w:r>
        <w:rPr>
          <w:rFonts w:ascii="Times New Roman"/>
          <w:b w:val="false"/>
          <w:i w:val="false"/>
          <w:color w:val="000000"/>
          <w:sz w:val="28"/>
        </w:rPr>
        <w:t>
      1) құжаттарды қабылдау, тіркеу, қарау және мемлекеттік қызметті көрсету нәтижесін ресімдеу – 9 (тоғыз) минуттың ішінде;</w:t>
      </w:r>
    </w:p>
    <w:bookmarkEnd w:id="442"/>
    <w:bookmarkStart w:name="z436" w:id="443"/>
    <w:p>
      <w:pPr>
        <w:spacing w:after="0"/>
        <w:ind w:left="0"/>
        <w:jc w:val="both"/>
      </w:pPr>
      <w:r>
        <w:rPr>
          <w:rFonts w:ascii="Times New Roman"/>
          <w:b w:val="false"/>
          <w:i w:val="false"/>
          <w:color w:val="000000"/>
          <w:sz w:val="28"/>
        </w:rPr>
        <w:t>
      2) мемлекеттік қызметті көрсету нәтижесіне қол қою – 1 (бір) минуттың ішінде;</w:t>
      </w:r>
    </w:p>
    <w:bookmarkEnd w:id="443"/>
    <w:bookmarkStart w:name="z437" w:id="444"/>
    <w:p>
      <w:pPr>
        <w:spacing w:after="0"/>
        <w:ind w:left="0"/>
        <w:jc w:val="both"/>
      </w:pPr>
      <w:r>
        <w:rPr>
          <w:rFonts w:ascii="Times New Roman"/>
          <w:b w:val="false"/>
          <w:i w:val="false"/>
          <w:color w:val="000000"/>
          <w:sz w:val="28"/>
        </w:rPr>
        <w:t>
      3) мемлекеттік қызметті көрсету нәтижесін беру – 5 (бес) минуттың ішінде.</w:t>
      </w:r>
    </w:p>
    <w:bookmarkEnd w:id="444"/>
    <w:bookmarkStart w:name="z438" w:id="445"/>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445"/>
    <w:bookmarkStart w:name="z439" w:id="446"/>
    <w:p>
      <w:pPr>
        <w:spacing w:after="0"/>
        <w:ind w:left="0"/>
        <w:jc w:val="both"/>
      </w:pPr>
      <w:r>
        <w:rPr>
          <w:rFonts w:ascii="Times New Roman"/>
          <w:b w:val="false"/>
          <w:i w:val="false"/>
          <w:color w:val="000000"/>
          <w:sz w:val="28"/>
        </w:rPr>
        <w:t>
      1) электрондық құжат айналымының бірыңғай жүйесінде тіркеу, қарау және хабарламаны дайындау;</w:t>
      </w:r>
    </w:p>
    <w:bookmarkEnd w:id="446"/>
    <w:bookmarkStart w:name="z440" w:id="447"/>
    <w:p>
      <w:pPr>
        <w:spacing w:after="0"/>
        <w:ind w:left="0"/>
        <w:jc w:val="both"/>
      </w:pPr>
      <w:r>
        <w:rPr>
          <w:rFonts w:ascii="Times New Roman"/>
          <w:b w:val="false"/>
          <w:i w:val="false"/>
          <w:color w:val="000000"/>
          <w:sz w:val="28"/>
        </w:rPr>
        <w:t>
      2) хабарламаға қол қою;</w:t>
      </w:r>
    </w:p>
    <w:bookmarkEnd w:id="447"/>
    <w:bookmarkStart w:name="z441" w:id="448"/>
    <w:p>
      <w:pPr>
        <w:spacing w:after="0"/>
        <w:ind w:left="0"/>
        <w:jc w:val="both"/>
      </w:pPr>
      <w:r>
        <w:rPr>
          <w:rFonts w:ascii="Times New Roman"/>
          <w:b w:val="false"/>
          <w:i w:val="false"/>
          <w:color w:val="000000"/>
          <w:sz w:val="28"/>
        </w:rPr>
        <w:t>
      3) мемлекеттік қызметті көрсету жөніндегі журналда көрсетілетін қызметті алушының қолы.</w:t>
      </w:r>
    </w:p>
    <w:bookmarkEnd w:id="448"/>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442" w:id="449"/>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берушінің, құрылымдық бөлімшелерінің (қызметкерлерінің) тізбесі:</w:t>
      </w:r>
    </w:p>
    <w:bookmarkEnd w:id="449"/>
    <w:bookmarkStart w:name="z443" w:id="450"/>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450"/>
    <w:bookmarkStart w:name="z444" w:id="451"/>
    <w:p>
      <w:pPr>
        <w:spacing w:after="0"/>
        <w:ind w:left="0"/>
        <w:jc w:val="both"/>
      </w:pPr>
      <w:r>
        <w:rPr>
          <w:rFonts w:ascii="Times New Roman"/>
          <w:b w:val="false"/>
          <w:i w:val="false"/>
          <w:color w:val="000000"/>
          <w:sz w:val="28"/>
        </w:rPr>
        <w:t>
      2) көрсетілетін қызметті берушінің басшысы.</w:t>
      </w:r>
    </w:p>
    <w:bookmarkEnd w:id="451"/>
    <w:bookmarkStart w:name="z445" w:id="452"/>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452"/>
    <w:bookmarkStart w:name="z446" w:id="453"/>
    <w:p>
      <w:pPr>
        <w:spacing w:after="0"/>
        <w:ind w:left="0"/>
        <w:jc w:val="both"/>
      </w:pPr>
      <w:r>
        <w:rPr>
          <w:rFonts w:ascii="Times New Roman"/>
          <w:b w:val="false"/>
          <w:i w:val="false"/>
          <w:color w:val="000000"/>
          <w:sz w:val="28"/>
        </w:rPr>
        <w:t>
      1) көрсетілетін қызметті берушінің жауапты орындаушысы көрсетілетін қызметті алушының құжаттарын қабылдайды, электрондық құжат айналымының бірыңғай жүйесінде тіркейді, қарайды, мемлекеттік қызметті көрсету нәтижесін ресімдейді және көрсетілетін қызметті берушінің басшысына қол қоюға береді – 9 (тоғыз) минуттың ішінде;</w:t>
      </w:r>
    </w:p>
    <w:bookmarkEnd w:id="453"/>
    <w:bookmarkStart w:name="z447" w:id="454"/>
    <w:p>
      <w:pPr>
        <w:spacing w:after="0"/>
        <w:ind w:left="0"/>
        <w:jc w:val="both"/>
      </w:pPr>
      <w:r>
        <w:rPr>
          <w:rFonts w:ascii="Times New Roman"/>
          <w:b w:val="false"/>
          <w:i w:val="false"/>
          <w:color w:val="000000"/>
          <w:sz w:val="28"/>
        </w:rPr>
        <w:t>
      2) көрсетілетін қызметті берушінің басшысы мемлекеттік қызметті көрсету нәтижесіне қол қояды және көрсетілетін қызметті берушінің жауапты</w:t>
      </w:r>
    </w:p>
    <w:bookmarkEnd w:id="454"/>
    <w:bookmarkStart w:name="z448" w:id="455"/>
    <w:p>
      <w:pPr>
        <w:spacing w:after="0"/>
        <w:ind w:left="0"/>
        <w:jc w:val="both"/>
      </w:pPr>
      <w:r>
        <w:rPr>
          <w:rFonts w:ascii="Times New Roman"/>
          <w:b w:val="false"/>
          <w:i w:val="false"/>
          <w:color w:val="000000"/>
          <w:sz w:val="28"/>
        </w:rPr>
        <w:t>
      орындаушысына жолдайды – 1 (бір) минуттың ішінде;</w:t>
      </w:r>
    </w:p>
    <w:bookmarkEnd w:id="455"/>
    <w:bookmarkStart w:name="z449" w:id="456"/>
    <w:p>
      <w:pPr>
        <w:spacing w:after="0"/>
        <w:ind w:left="0"/>
        <w:jc w:val="both"/>
      </w:pPr>
      <w:r>
        <w:rPr>
          <w:rFonts w:ascii="Times New Roman"/>
          <w:b w:val="false"/>
          <w:i w:val="false"/>
          <w:color w:val="000000"/>
          <w:sz w:val="28"/>
        </w:rPr>
        <w:t>
      3) көрсетілетін қызметті берушінің жауапты орындаушысы мемлекеттік қызметті көрсету нәтижесін көрсетілетін қызметті алушыға береді – 5 (бес) минуттың ішінде.</w:t>
      </w:r>
    </w:p>
    <w:bookmarkEnd w:id="45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450" w:id="457"/>
    <w:p>
      <w:pPr>
        <w:spacing w:after="0"/>
        <w:ind w:left="0"/>
        <w:jc w:val="both"/>
      </w:pPr>
      <w:r>
        <w:rPr>
          <w:rFonts w:ascii="Times New Roman"/>
          <w:b w:val="false"/>
          <w:i w:val="false"/>
          <w:color w:val="000000"/>
          <w:sz w:val="28"/>
        </w:rPr>
        <w:t xml:space="preserve">
      9. Мемлекеттік қызметті алу үшін көрсетілетін қызметті алушы (не нотариалды расталған сенімхат бойынша оның өкілі) Мемлекеттік корпорацияға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457"/>
    <w:bookmarkStart w:name="z451" w:id="458"/>
    <w:p>
      <w:pPr>
        <w:spacing w:after="0"/>
        <w:ind w:left="0"/>
        <w:jc w:val="both"/>
      </w:pPr>
      <w:r>
        <w:rPr>
          <w:rFonts w:ascii="Times New Roman"/>
          <w:b w:val="false"/>
          <w:i w:val="false"/>
          <w:color w:val="000000"/>
          <w:sz w:val="28"/>
        </w:rPr>
        <w:t>
      10. Әрбір рәсімнің (іс-қимылдың) ұзақтығы Мемлекеттік корпорация арқылы жүгiну тәртiбi рәсімдердің (іс-қимылдардың) реттілігінің сипаттамасы:</w:t>
      </w:r>
    </w:p>
    <w:bookmarkEnd w:id="458"/>
    <w:bookmarkStart w:name="z452" w:id="459"/>
    <w:p>
      <w:pPr>
        <w:spacing w:after="0"/>
        <w:ind w:left="0"/>
        <w:jc w:val="both"/>
      </w:pPr>
      <w:r>
        <w:rPr>
          <w:rFonts w:ascii="Times New Roman"/>
          <w:b w:val="false"/>
          <w:i w:val="false"/>
          <w:color w:val="000000"/>
          <w:sz w:val="28"/>
        </w:rPr>
        <w:t>
      1) Мемлекеттік корпорация қызметкері құжаттарды тіркейді және:</w:t>
      </w:r>
    </w:p>
    <w:bookmarkEnd w:id="459"/>
    <w:bookmarkStart w:name="z453" w:id="460"/>
    <w:p>
      <w:pPr>
        <w:spacing w:after="0"/>
        <w:ind w:left="0"/>
        <w:jc w:val="both"/>
      </w:pPr>
      <w:r>
        <w:rPr>
          <w:rFonts w:ascii="Times New Roman"/>
          <w:b w:val="false"/>
          <w:i w:val="false"/>
          <w:color w:val="000000"/>
          <w:sz w:val="28"/>
        </w:rPr>
        <w:t>
      нөмірі мен қабылданған күні көрсетілген өтініш;</w:t>
      </w:r>
    </w:p>
    <w:bookmarkEnd w:id="460"/>
    <w:bookmarkStart w:name="z454" w:id="461"/>
    <w:p>
      <w:pPr>
        <w:spacing w:after="0"/>
        <w:ind w:left="0"/>
        <w:jc w:val="both"/>
      </w:pPr>
      <w:r>
        <w:rPr>
          <w:rFonts w:ascii="Times New Roman"/>
          <w:b w:val="false"/>
          <w:i w:val="false"/>
          <w:color w:val="000000"/>
          <w:sz w:val="28"/>
        </w:rPr>
        <w:t>
      сұрау салынған мемлекеттік көрсетілетін қызмет түрі;</w:t>
      </w:r>
    </w:p>
    <w:bookmarkEnd w:id="461"/>
    <w:bookmarkStart w:name="z455" w:id="462"/>
    <w:p>
      <w:pPr>
        <w:spacing w:after="0"/>
        <w:ind w:left="0"/>
        <w:jc w:val="both"/>
      </w:pPr>
      <w:r>
        <w:rPr>
          <w:rFonts w:ascii="Times New Roman"/>
          <w:b w:val="false"/>
          <w:i w:val="false"/>
          <w:color w:val="000000"/>
          <w:sz w:val="28"/>
        </w:rPr>
        <w:t>
      қоса беріліп отырған құжаттардың саны мен атауы;</w:t>
      </w:r>
    </w:p>
    <w:bookmarkEnd w:id="462"/>
    <w:bookmarkStart w:name="z456" w:id="463"/>
    <w:p>
      <w:pPr>
        <w:spacing w:after="0"/>
        <w:ind w:left="0"/>
        <w:jc w:val="both"/>
      </w:pPr>
      <w:r>
        <w:rPr>
          <w:rFonts w:ascii="Times New Roman"/>
          <w:b w:val="false"/>
          <w:i w:val="false"/>
          <w:color w:val="000000"/>
          <w:sz w:val="28"/>
        </w:rPr>
        <w:t>
      құжаттардың берілетін күні (уақыты) және орны;</w:t>
      </w:r>
    </w:p>
    <w:bookmarkEnd w:id="463"/>
    <w:bookmarkStart w:name="z457" w:id="464"/>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қызметкерінің тегі, аты, әкесінің аты (ол болған кезде);</w:t>
      </w:r>
    </w:p>
    <w:bookmarkEnd w:id="464"/>
    <w:bookmarkStart w:name="z458" w:id="465"/>
    <w:p>
      <w:pPr>
        <w:spacing w:after="0"/>
        <w:ind w:left="0"/>
        <w:jc w:val="both"/>
      </w:pPr>
      <w:r>
        <w:rPr>
          <w:rFonts w:ascii="Times New Roman"/>
          <w:b w:val="false"/>
          <w:i w:val="false"/>
          <w:color w:val="000000"/>
          <w:sz w:val="28"/>
        </w:rPr>
        <w:t>
      көрсетілетін қызметті алушының тегі, аты, әкесінің аты (ол болған кезде), көрсетілетін қызметті алушы өкілінің тегі, аты, әкесінің аты (ол болған кезде) және олардың байланыс телефондары көрсетіле отырып, тиісті құжаттардың қабылдағаны туралы қолхат береді;</w:t>
      </w:r>
    </w:p>
    <w:bookmarkEnd w:id="465"/>
    <w:bookmarkStart w:name="z459" w:id="466"/>
    <w:p>
      <w:pPr>
        <w:spacing w:after="0"/>
        <w:ind w:left="0"/>
        <w:jc w:val="both"/>
      </w:pPr>
      <w:r>
        <w:rPr>
          <w:rFonts w:ascii="Times New Roman"/>
          <w:b w:val="false"/>
          <w:i w:val="false"/>
          <w:color w:val="000000"/>
          <w:sz w:val="28"/>
        </w:rPr>
        <w:t>
      2) Мемлекеттік корпорация қызметкері құжаттарды жинақтау жүйесіне береді - 15 (он бес) минут;</w:t>
      </w:r>
    </w:p>
    <w:bookmarkEnd w:id="466"/>
    <w:bookmarkStart w:name="z460" w:id="467"/>
    <w:p>
      <w:pPr>
        <w:spacing w:after="0"/>
        <w:ind w:left="0"/>
        <w:jc w:val="both"/>
      </w:pPr>
      <w:r>
        <w:rPr>
          <w:rFonts w:ascii="Times New Roman"/>
          <w:b w:val="false"/>
          <w:i w:val="false"/>
          <w:color w:val="000000"/>
          <w:sz w:val="28"/>
        </w:rPr>
        <w:t>
      3) Мемлекеттік корпорация жинақтау бөлімінің қызметкері құжаттарды жинайды, тізілімдеме жасайды және Мемлекеттік корпорация курьері арқылы 1 (бір) күн ішінде құжаттарды көрсетілетін қызметті берушінің кеңсесіне жібереді;</w:t>
      </w:r>
    </w:p>
    <w:bookmarkEnd w:id="467"/>
    <w:bookmarkStart w:name="z461" w:id="468"/>
    <w:p>
      <w:pPr>
        <w:spacing w:after="0"/>
        <w:ind w:left="0"/>
        <w:jc w:val="both"/>
      </w:pPr>
      <w:r>
        <w:rPr>
          <w:rFonts w:ascii="Times New Roman"/>
          <w:b w:val="false"/>
          <w:i w:val="false"/>
          <w:color w:val="000000"/>
          <w:sz w:val="28"/>
        </w:rPr>
        <w:t>
      4) көрсетілетін қызметті берушінің жауапты орындаушысы құжаттарды қабылдайды, электрондық құжат айналымының бірыңғай жүйесінде тіркейді, қарайды, мемлекеттік қызметті көрсету нәтижесін ресімдейді және көрсетілетін қызметті берушінің басшысына қол қоюға береді – 1 (бір) жұмыс күні;</w:t>
      </w:r>
    </w:p>
    <w:bookmarkEnd w:id="468"/>
    <w:bookmarkStart w:name="z462" w:id="469"/>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көрсетілетін қызметті берушінің жауапты орындаушысына жолдайды – 1 (бір) минуттың ішінде;</w:t>
      </w:r>
    </w:p>
    <w:bookmarkEnd w:id="469"/>
    <w:bookmarkStart w:name="z463" w:id="470"/>
    <w:p>
      <w:pPr>
        <w:spacing w:after="0"/>
        <w:ind w:left="0"/>
        <w:jc w:val="both"/>
      </w:pPr>
      <w:r>
        <w:rPr>
          <w:rFonts w:ascii="Times New Roman"/>
          <w:b w:val="false"/>
          <w:i w:val="false"/>
          <w:color w:val="000000"/>
          <w:sz w:val="28"/>
        </w:rPr>
        <w:t>
      6) көрсетілетін қызметті берушінің жауапты орындаушысы мемлекеттік қызметті көрсету нәтижесін Мемлекеттік корпорацияға жолдайды – бір күн ішінде.</w:t>
      </w:r>
    </w:p>
    <w:bookmarkEnd w:id="470"/>
    <w:bookmarkStart w:name="z464" w:id="471"/>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көрсетілетін қызмет мерзіміне кірмейді.</w:t>
      </w:r>
    </w:p>
    <w:bookmarkEnd w:id="471"/>
    <w:bookmarkStart w:name="z465" w:id="472"/>
    <w:p>
      <w:pPr>
        <w:spacing w:after="0"/>
        <w:ind w:left="0"/>
        <w:jc w:val="both"/>
      </w:pPr>
      <w:r>
        <w:rPr>
          <w:rFonts w:ascii="Times New Roman"/>
          <w:b w:val="false"/>
          <w:i w:val="false"/>
          <w:color w:val="000000"/>
          <w:sz w:val="28"/>
        </w:rPr>
        <w:t>
      11. Портал арқылы көрсетілетін қызмет берушінің қадам бойынша әрекеті және шешімі:</w:t>
      </w:r>
    </w:p>
    <w:bookmarkEnd w:id="472"/>
    <w:bookmarkStart w:name="z466" w:id="473"/>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p>
    <w:bookmarkEnd w:id="473"/>
    <w:bookmarkStart w:name="z467" w:id="474"/>
    <w:p>
      <w:pPr>
        <w:spacing w:after="0"/>
        <w:ind w:left="0"/>
        <w:jc w:val="both"/>
      </w:pPr>
      <w:r>
        <w:rPr>
          <w:rFonts w:ascii="Times New Roman"/>
          <w:b w:val="false"/>
          <w:i w:val="false"/>
          <w:color w:val="000000"/>
          <w:sz w:val="28"/>
        </w:rPr>
        <w:t>
      2) 1-процесс – қызметті алу үшін порталда көрсетілетін қызметті алушының ЖСН/БСН және паролін енгізу процесі (авторизация процесі);</w:t>
      </w:r>
    </w:p>
    <w:bookmarkEnd w:id="474"/>
    <w:bookmarkStart w:name="z468" w:id="475"/>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bookmarkEnd w:id="475"/>
    <w:bookmarkStart w:name="z469" w:id="476"/>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авторизациядан бас тарту туралы хабарлама қалыптастыруы;</w:t>
      </w:r>
    </w:p>
    <w:bookmarkEnd w:id="476"/>
    <w:bookmarkStart w:name="z470" w:id="477"/>
    <w:p>
      <w:pPr>
        <w:spacing w:after="0"/>
        <w:ind w:left="0"/>
        <w:jc w:val="both"/>
      </w:pPr>
      <w:r>
        <w:rPr>
          <w:rFonts w:ascii="Times New Roman"/>
          <w:b w:val="false"/>
          <w:i w:val="false"/>
          <w:color w:val="000000"/>
          <w:sz w:val="28"/>
        </w:rPr>
        <w:t xml:space="preserve">
      5) 3-процесс – көрсетілетін қызметті алушының осы регламентінде көрсетілген қызметті таңдап алуы, қызмет көрсету үшін сұрату түрін экранға шығару және оның құрылымдық және форматтық талаптарын ескере отырып, сұрату түріне </w:t>
      </w:r>
      <w:r>
        <w:rPr>
          <w:rFonts w:ascii="Times New Roman"/>
          <w:b w:val="false"/>
          <w:i w:val="false"/>
          <w:color w:val="000000"/>
          <w:sz w:val="28"/>
        </w:rPr>
        <w:t>Стандарттың</w:t>
      </w:r>
      <w:r>
        <w:rPr>
          <w:rFonts w:ascii="Times New Roman"/>
          <w:b w:val="false"/>
          <w:i w:val="false"/>
          <w:color w:val="000000"/>
          <w:sz w:val="28"/>
        </w:rPr>
        <w:t xml:space="preserve"> 9-тармағында көрсетілген электрондық түрдегі қажетті құжаттардың көшірмелерін бекітумен көрсетілетін қызметті алушының үлгілерді толтыруы (деректерді енгізу), сондай-ақ сұратуды куәландыру (қол қою) үшін көрсетілетін қызметті алушының ЭЦҚ тіркеу куәлігін таңдап алуы;</w:t>
      </w:r>
    </w:p>
    <w:bookmarkEnd w:id="477"/>
    <w:bookmarkStart w:name="z471" w:id="478"/>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(сұратуда көрсетілген ЖСН/БСН мен ЭЦҚ тіркеу куәлігінде көрсетілген ЖСН/БСН арасындағы);</w:t>
      </w:r>
    </w:p>
    <w:bookmarkEnd w:id="478"/>
    <w:bookmarkStart w:name="z472" w:id="479"/>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bookmarkEnd w:id="479"/>
    <w:bookmarkStart w:name="z473" w:id="480"/>
    <w:p>
      <w:pPr>
        <w:spacing w:after="0"/>
        <w:ind w:left="0"/>
        <w:jc w:val="both"/>
      </w:pPr>
      <w:r>
        <w:rPr>
          <w:rFonts w:ascii="Times New Roman"/>
          <w:b w:val="false"/>
          <w:i w:val="false"/>
          <w:color w:val="000000"/>
          <w:sz w:val="28"/>
        </w:rPr>
        <w:t>
      8) 5-процесс – көрсетілетін қызметті берушінің сұратуды өңдеуі үшін көрсетілетін қызмет алушының ЭЦҚ куәландырылған (қол қойылған) электрондық құжатты (көрсетілетін қызметті алушының сұратуын) "электрондық үкіметтің" өңірлік шлюзі автоматтандырылған жұмыс орнында (бұдан әрі – ЭҮӨШ АЖО) "электрондық үкіметтің" шлюзі (бұдан әрі – ЭҮШ) арқылы жолдау;</w:t>
      </w:r>
    </w:p>
    <w:bookmarkEnd w:id="480"/>
    <w:bookmarkStart w:name="z474" w:id="481"/>
    <w:p>
      <w:pPr>
        <w:spacing w:after="0"/>
        <w:ind w:left="0"/>
        <w:jc w:val="both"/>
      </w:pPr>
      <w:r>
        <w:rPr>
          <w:rFonts w:ascii="Times New Roman"/>
          <w:b w:val="false"/>
          <w:i w:val="false"/>
          <w:color w:val="000000"/>
          <w:sz w:val="28"/>
        </w:rPr>
        <w:t xml:space="preserve">
      9) 3-шарт – көрсетілетін қызметті берушімен көрсетілетін қызметті алушы қоса берген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және қызмет көрсету үшін негіздерді сәйкестікке тексеруі;</w:t>
      </w:r>
    </w:p>
    <w:bookmarkEnd w:id="481"/>
    <w:bookmarkStart w:name="z475" w:id="482"/>
    <w:p>
      <w:pPr>
        <w:spacing w:after="0"/>
        <w:ind w:left="0"/>
        <w:jc w:val="both"/>
      </w:pPr>
      <w:r>
        <w:rPr>
          <w:rFonts w:ascii="Times New Roman"/>
          <w:b w:val="false"/>
          <w:i w:val="false"/>
          <w:color w:val="000000"/>
          <w:sz w:val="28"/>
        </w:rPr>
        <w:t>
      10) 6-процесс – көрсетілетін қызметті алушымен порталда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p>
    <w:bookmarkEnd w:id="482"/>
    <w:bookmarkStart w:name="z476" w:id="483"/>
    <w:p>
      <w:pPr>
        <w:spacing w:after="0"/>
        <w:ind w:left="0"/>
        <w:jc w:val="both"/>
      </w:pPr>
      <w:r>
        <w:rPr>
          <w:rFonts w:ascii="Times New Roman"/>
          <w:b w:val="false"/>
          <w:i w:val="false"/>
          <w:color w:val="000000"/>
          <w:sz w:val="28"/>
        </w:rPr>
        <w:t>
      12. Мемлекеттік қызметті алу үшін көрсетілетін қызметті алушы (не</w:t>
      </w:r>
    </w:p>
    <w:bookmarkEnd w:id="483"/>
    <w:bookmarkStart w:name="z477" w:id="484"/>
    <w:p>
      <w:pPr>
        <w:spacing w:after="0"/>
        <w:ind w:left="0"/>
        <w:jc w:val="both"/>
      </w:pPr>
      <w:r>
        <w:rPr>
          <w:rFonts w:ascii="Times New Roman"/>
          <w:b w:val="false"/>
          <w:i w:val="false"/>
          <w:color w:val="000000"/>
          <w:sz w:val="28"/>
        </w:rPr>
        <w:t>
      сенімхат бойынша оның өкілі) ауылдық округ әкіміне Стандарттың 9-тармағында көрсетілген қажетті құжаттарды ұсынады.</w:t>
      </w:r>
    </w:p>
    <w:bookmarkEnd w:id="484"/>
    <w:bookmarkStart w:name="z478" w:id="485"/>
    <w:p>
      <w:pPr>
        <w:spacing w:after="0"/>
        <w:ind w:left="0"/>
        <w:jc w:val="both"/>
      </w:pPr>
      <w:r>
        <w:rPr>
          <w:rFonts w:ascii="Times New Roman"/>
          <w:b w:val="false"/>
          <w:i w:val="false"/>
          <w:color w:val="000000"/>
          <w:sz w:val="28"/>
        </w:rPr>
        <w:t>
      1) ауылдық округ әкім аппаратының маманы көрсетілетін қызметті алушының құжаттарын қабылдайды, электрондық құжат айналымының бірыңғай жүйесінде тіркейді, қарайды, мемлекеттік қызметті көрсету нәтижесін ресімдейді және ауылдық округ әкіміне қол қоюға береді – 9 (тоғыз) минуттың ішінде;</w:t>
      </w:r>
    </w:p>
    <w:bookmarkEnd w:id="485"/>
    <w:bookmarkStart w:name="z479" w:id="486"/>
    <w:p>
      <w:pPr>
        <w:spacing w:after="0"/>
        <w:ind w:left="0"/>
        <w:jc w:val="both"/>
      </w:pPr>
      <w:r>
        <w:rPr>
          <w:rFonts w:ascii="Times New Roman"/>
          <w:b w:val="false"/>
          <w:i w:val="false"/>
          <w:color w:val="000000"/>
          <w:sz w:val="28"/>
        </w:rPr>
        <w:t>
      2) ауылдық округ әкімі мемлекеттік қызметті көрсету нәтижесіне қол қояды және ауылдық округ әкім аппаратының маманына жолдайды – 1 (бір) минуттың ішінде;</w:t>
      </w:r>
    </w:p>
    <w:bookmarkEnd w:id="486"/>
    <w:bookmarkStart w:name="z480" w:id="487"/>
    <w:p>
      <w:pPr>
        <w:spacing w:after="0"/>
        <w:ind w:left="0"/>
        <w:jc w:val="both"/>
      </w:pPr>
      <w:r>
        <w:rPr>
          <w:rFonts w:ascii="Times New Roman"/>
          <w:b w:val="false"/>
          <w:i w:val="false"/>
          <w:color w:val="000000"/>
          <w:sz w:val="28"/>
        </w:rPr>
        <w:t>
      3) ауылдық округ әкім аппаратының маманы мемлекеттік қызметті көрсету нәтижесін көрсетілетін қызметті алушыға береді – 5 (бес) минуттың ішінде.</w:t>
      </w:r>
    </w:p>
    <w:bookmarkEnd w:id="487"/>
    <w:bookmarkStart w:name="z481" w:id="488"/>
    <w:p>
      <w:pPr>
        <w:spacing w:after="0"/>
        <w:ind w:left="0"/>
        <w:jc w:val="both"/>
      </w:pPr>
      <w:r>
        <w:rPr>
          <w:rFonts w:ascii="Times New Roman"/>
          <w:b w:val="false"/>
          <w:i w:val="false"/>
          <w:color w:val="000000"/>
          <w:sz w:val="28"/>
        </w:rPr>
        <w:t xml:space="preserve">
      13. Портал арқылы мемлекеттік қызметті көрсетуге тартылған ақпараттық жүйелердің функционалдық өзара іс-қимылдары тәртібі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көрсетілген.</w:t>
      </w:r>
    </w:p>
    <w:bookmarkEnd w:id="488"/>
    <w:bookmarkStart w:name="z482" w:id="489"/>
    <w:p>
      <w:pPr>
        <w:spacing w:after="0"/>
        <w:ind w:left="0"/>
        <w:jc w:val="both"/>
      </w:pPr>
      <w:r>
        <w:rPr>
          <w:rFonts w:ascii="Times New Roman"/>
          <w:b w:val="false"/>
          <w:i w:val="false"/>
          <w:color w:val="000000"/>
          <w:sz w:val="28"/>
        </w:rPr>
        <w:t xml:space="preserve">
      14.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көрсетілетін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 процестерінің анықтамалығы көрсетілетін қызметті берушінің порталында, интернет-ресурсында орналастырылады.</w:t>
      </w:r>
    </w:p>
    <w:bookmarkEnd w:id="4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"Өтініш берушінің (отбасының) атаулы әлеуметтік көмек алушыларға тиесілігін растайтын анықтама беру"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"Өтініш берушінің (отбасының) атаулы әлеуметтік көмек алушыларға тиесілігін растайтын анықтама беру"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Маңғыстау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"22" ___06_____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176 қаулысымен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4 қарашадағы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342 қаулысымен бекітілген</w:t>
            </w:r>
          </w:p>
        </w:tc>
      </w:tr>
    </w:tbl>
    <w:bookmarkStart w:name="z642" w:id="490"/>
    <w:p>
      <w:pPr>
        <w:spacing w:after="0"/>
        <w:ind w:left="0"/>
        <w:jc w:val="left"/>
      </w:pPr>
      <w:r>
        <w:rPr>
          <w:rFonts w:ascii="Times New Roman"/>
          <w:b/>
          <w:i w:val="false"/>
          <w:color w:val="000000"/>
        </w:rPr>
        <w:t xml:space="preserve">  "Оралман мәртебесін беру"  мемлекеттік көрсетілетін қызмет регламенті 1. Жалпы ережелер</w:t>
      </w:r>
    </w:p>
    <w:bookmarkEnd w:id="490"/>
    <w:bookmarkStart w:name="z483" w:id="491"/>
    <w:p>
      <w:pPr>
        <w:spacing w:after="0"/>
        <w:ind w:left="0"/>
        <w:jc w:val="both"/>
      </w:pPr>
      <w:r>
        <w:rPr>
          <w:rFonts w:ascii="Times New Roman"/>
          <w:b w:val="false"/>
          <w:i w:val="false"/>
          <w:color w:val="000000"/>
          <w:sz w:val="28"/>
        </w:rPr>
        <w:t>
      1. "Оралман мәртебесін беру" мемлекеттік көрсетілетін қызметті (бұдан әрі – мемлекеттік көрсетілетін қызмет) облыстың жергілікті атқарушы органы ("Маңғыстау облысының жұмыспен қамтуды үйлестіру және әлеуметтік бағдарламалар басқармасы" мемлекеттік мекемесі) (бұдан әрі – көрсетілетін қызметті беруші) көрсетеді.</w:t>
      </w:r>
    </w:p>
    <w:bookmarkEnd w:id="491"/>
    <w:bookmarkStart w:name="z484" w:id="492"/>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492"/>
    <w:bookmarkStart w:name="z485" w:id="493"/>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493"/>
    <w:bookmarkStart w:name="z486" w:id="494"/>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494"/>
    <w:bookmarkStart w:name="z487" w:id="495"/>
    <w:p>
      <w:pPr>
        <w:spacing w:after="0"/>
        <w:ind w:left="0"/>
        <w:jc w:val="both"/>
      </w:pPr>
      <w:r>
        <w:rPr>
          <w:rFonts w:ascii="Times New Roman"/>
          <w:b w:val="false"/>
          <w:i w:val="false"/>
          <w:color w:val="000000"/>
          <w:sz w:val="28"/>
        </w:rPr>
        <w:t>
      2. Мемлекеттік қызметті көрсету нысаны: қағаз түрінде.</w:t>
      </w:r>
    </w:p>
    <w:bookmarkEnd w:id="495"/>
    <w:bookmarkStart w:name="z488" w:id="496"/>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алушыға оралман куәлігін беру.</w:t>
      </w:r>
    </w:p>
    <w:bookmarkEnd w:id="496"/>
    <w:bookmarkStart w:name="z489" w:id="497"/>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49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490" w:id="498"/>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"Оралман мәртебесін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алу мемлекеттік қызмет көрсету жөніндегі рәсімдерді (іс-қимылдарды) бастауға негіздеме болып табылады.</w:t>
      </w:r>
    </w:p>
    <w:bookmarkEnd w:id="498"/>
    <w:bookmarkStart w:name="z491" w:id="499"/>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499"/>
    <w:bookmarkStart w:name="z492" w:id="500"/>
    <w:p>
      <w:pPr>
        <w:spacing w:after="0"/>
        <w:ind w:left="0"/>
        <w:jc w:val="both"/>
      </w:pPr>
      <w:r>
        <w:rPr>
          <w:rFonts w:ascii="Times New Roman"/>
          <w:b w:val="false"/>
          <w:i w:val="false"/>
          <w:color w:val="000000"/>
          <w:sz w:val="28"/>
        </w:rPr>
        <w:t>
      1) құжаттарды қабылдау және тіркеу – 15 (он бес) минут;</w:t>
      </w:r>
    </w:p>
    <w:bookmarkEnd w:id="500"/>
    <w:bookmarkStart w:name="z493" w:id="501"/>
    <w:p>
      <w:pPr>
        <w:spacing w:after="0"/>
        <w:ind w:left="0"/>
        <w:jc w:val="both"/>
      </w:pPr>
      <w:r>
        <w:rPr>
          <w:rFonts w:ascii="Times New Roman"/>
          <w:b w:val="false"/>
          <w:i w:val="false"/>
          <w:color w:val="000000"/>
          <w:sz w:val="28"/>
        </w:rPr>
        <w:t>
      2) құжаттарды қарау, нәтижені ресімдеу және көрсетілетін қызметті берушінің басшысына қол қоюға жолдау - 4 (төрт) жұмыс күні;</w:t>
      </w:r>
    </w:p>
    <w:bookmarkEnd w:id="501"/>
    <w:bookmarkStart w:name="z494" w:id="502"/>
    <w:p>
      <w:pPr>
        <w:spacing w:after="0"/>
        <w:ind w:left="0"/>
        <w:jc w:val="both"/>
      </w:pPr>
      <w:r>
        <w:rPr>
          <w:rFonts w:ascii="Times New Roman"/>
          <w:b w:val="false"/>
          <w:i w:val="false"/>
          <w:color w:val="000000"/>
          <w:sz w:val="28"/>
        </w:rPr>
        <w:t>
      3) құжаттармен танысу және мемлекеттік қызметті көрсету нәтижесіне қол қою – 1 (бір) жұмыс күні;</w:t>
      </w:r>
    </w:p>
    <w:bookmarkEnd w:id="502"/>
    <w:bookmarkStart w:name="z495" w:id="503"/>
    <w:p>
      <w:pPr>
        <w:spacing w:after="0"/>
        <w:ind w:left="0"/>
        <w:jc w:val="both"/>
      </w:pPr>
      <w:r>
        <w:rPr>
          <w:rFonts w:ascii="Times New Roman"/>
          <w:b w:val="false"/>
          <w:i w:val="false"/>
          <w:color w:val="000000"/>
          <w:sz w:val="28"/>
        </w:rPr>
        <w:t>
      4) мемлекеттік қызметті көрсету нәтижесін көрсетілетін қызметті алушыға беру – 15 (он бес) минут.</w:t>
      </w:r>
    </w:p>
    <w:bookmarkEnd w:id="503"/>
    <w:bookmarkStart w:name="z496" w:id="504"/>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504"/>
    <w:bookmarkStart w:name="z497" w:id="505"/>
    <w:p>
      <w:pPr>
        <w:spacing w:after="0"/>
        <w:ind w:left="0"/>
        <w:jc w:val="both"/>
      </w:pPr>
      <w:r>
        <w:rPr>
          <w:rFonts w:ascii="Times New Roman"/>
          <w:b w:val="false"/>
          <w:i w:val="false"/>
          <w:color w:val="000000"/>
          <w:sz w:val="28"/>
        </w:rPr>
        <w:t>
      1) өтініштің үзбелі талонын беру және электрондық құжат айналымының бірыңғай жүйесінде тіркеу;</w:t>
      </w:r>
    </w:p>
    <w:bookmarkEnd w:id="505"/>
    <w:bookmarkStart w:name="z498" w:id="506"/>
    <w:p>
      <w:pPr>
        <w:spacing w:after="0"/>
        <w:ind w:left="0"/>
        <w:jc w:val="both"/>
      </w:pPr>
      <w:r>
        <w:rPr>
          <w:rFonts w:ascii="Times New Roman"/>
          <w:b w:val="false"/>
          <w:i w:val="false"/>
          <w:color w:val="000000"/>
          <w:sz w:val="28"/>
        </w:rPr>
        <w:t>
      2) қарау және хабарламаны дайындау;</w:t>
      </w:r>
    </w:p>
    <w:bookmarkEnd w:id="506"/>
    <w:bookmarkStart w:name="z499" w:id="507"/>
    <w:p>
      <w:pPr>
        <w:spacing w:after="0"/>
        <w:ind w:left="0"/>
        <w:jc w:val="both"/>
      </w:pPr>
      <w:r>
        <w:rPr>
          <w:rFonts w:ascii="Times New Roman"/>
          <w:b w:val="false"/>
          <w:i w:val="false"/>
          <w:color w:val="000000"/>
          <w:sz w:val="28"/>
        </w:rPr>
        <w:t>
      3) хабарламаға қол қою;</w:t>
      </w:r>
    </w:p>
    <w:bookmarkEnd w:id="507"/>
    <w:bookmarkStart w:name="z500" w:id="508"/>
    <w:p>
      <w:pPr>
        <w:spacing w:after="0"/>
        <w:ind w:left="0"/>
        <w:jc w:val="both"/>
      </w:pPr>
      <w:r>
        <w:rPr>
          <w:rFonts w:ascii="Times New Roman"/>
          <w:b w:val="false"/>
          <w:i w:val="false"/>
          <w:color w:val="000000"/>
          <w:sz w:val="28"/>
        </w:rPr>
        <w:t>
      4) мемлекеттік қызметті көрсету жөніндегі журналда көрсетілетін қызметті алушының қолы.</w:t>
      </w:r>
    </w:p>
    <w:bookmarkEnd w:id="508"/>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501" w:id="509"/>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берушінің, құрылымдық бөлімшелерінің (қызметкерлерінің) тізбесі:</w:t>
      </w:r>
    </w:p>
    <w:bookmarkEnd w:id="509"/>
    <w:bookmarkStart w:name="z502" w:id="510"/>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510"/>
    <w:bookmarkStart w:name="z503" w:id="511"/>
    <w:p>
      <w:pPr>
        <w:spacing w:after="0"/>
        <w:ind w:left="0"/>
        <w:jc w:val="both"/>
      </w:pPr>
      <w:r>
        <w:rPr>
          <w:rFonts w:ascii="Times New Roman"/>
          <w:b w:val="false"/>
          <w:i w:val="false"/>
          <w:color w:val="000000"/>
          <w:sz w:val="28"/>
        </w:rPr>
        <w:t>
      2) көрсетілетін қызметті берушінің кеңсесі;</w:t>
      </w:r>
    </w:p>
    <w:bookmarkEnd w:id="511"/>
    <w:bookmarkStart w:name="z504" w:id="512"/>
    <w:p>
      <w:pPr>
        <w:spacing w:after="0"/>
        <w:ind w:left="0"/>
        <w:jc w:val="both"/>
      </w:pPr>
      <w:r>
        <w:rPr>
          <w:rFonts w:ascii="Times New Roman"/>
          <w:b w:val="false"/>
          <w:i w:val="false"/>
          <w:color w:val="000000"/>
          <w:sz w:val="28"/>
        </w:rPr>
        <w:t>
      3) көрсетілетін қызметті берушінің басшысы.</w:t>
      </w:r>
    </w:p>
    <w:bookmarkEnd w:id="512"/>
    <w:bookmarkStart w:name="z505" w:id="513"/>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513"/>
    <w:bookmarkStart w:name="z506" w:id="514"/>
    <w:p>
      <w:pPr>
        <w:spacing w:after="0"/>
        <w:ind w:left="0"/>
        <w:jc w:val="both"/>
      </w:pPr>
      <w:r>
        <w:rPr>
          <w:rFonts w:ascii="Times New Roman"/>
          <w:b w:val="false"/>
          <w:i w:val="false"/>
          <w:color w:val="000000"/>
          <w:sz w:val="28"/>
        </w:rPr>
        <w:t>
      1) көрсетілетін қызметті берушінің кеңсесі құжаттарды қабылдайды, өтініштің үзбелі талонын береді және электрондық құжат айналымының бірыңғай жүйесінде тіркейді – 15 (он бес) минут;</w:t>
      </w:r>
    </w:p>
    <w:bookmarkEnd w:id="514"/>
    <w:bookmarkStart w:name="z507" w:id="515"/>
    <w:p>
      <w:pPr>
        <w:spacing w:after="0"/>
        <w:ind w:left="0"/>
        <w:jc w:val="both"/>
      </w:pPr>
      <w:r>
        <w:rPr>
          <w:rFonts w:ascii="Times New Roman"/>
          <w:b w:val="false"/>
          <w:i w:val="false"/>
          <w:color w:val="000000"/>
          <w:sz w:val="28"/>
        </w:rPr>
        <w:t>
      2) көрсетілетін қызметті берушінің жауапты орындаушысы құжаттарды қарайды, мемлекеттік қызметті көрсету нәтижесін ресімдейді және көрсетілетін қызметті берушінің басшысына қол қоюға береді – 4 (төрт) жұмыс күні;</w:t>
      </w:r>
    </w:p>
    <w:bookmarkEnd w:id="515"/>
    <w:bookmarkStart w:name="z508" w:id="516"/>
    <w:p>
      <w:pPr>
        <w:spacing w:after="0"/>
        <w:ind w:left="0"/>
        <w:jc w:val="both"/>
      </w:pPr>
      <w:r>
        <w:rPr>
          <w:rFonts w:ascii="Times New Roman"/>
          <w:b w:val="false"/>
          <w:i w:val="false"/>
          <w:color w:val="000000"/>
          <w:sz w:val="28"/>
        </w:rPr>
        <w:t>
      3) көрсетілетін қызметті берушінің басшысы құжаттармен танысады, мемлекеттік қызметті көрсету нәтижесіне қол қояды және көрсетілетін қызметті берушінің жауапты орындаушысына жолдайды – 1 (бір) жұмыс күні;</w:t>
      </w:r>
    </w:p>
    <w:bookmarkEnd w:id="516"/>
    <w:bookmarkStart w:name="z509" w:id="517"/>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 алушыға мемлекеттік қызметті көрсету жөніндегі журналда көрсетілетін қызметті алушының қолын қойдыртып мемлекеттік қызметті</w:t>
      </w:r>
    </w:p>
    <w:bookmarkEnd w:id="517"/>
    <w:bookmarkStart w:name="z510" w:id="518"/>
    <w:p>
      <w:pPr>
        <w:spacing w:after="0"/>
        <w:ind w:left="0"/>
        <w:jc w:val="both"/>
      </w:pPr>
      <w:r>
        <w:rPr>
          <w:rFonts w:ascii="Times New Roman"/>
          <w:b w:val="false"/>
          <w:i w:val="false"/>
          <w:color w:val="000000"/>
          <w:sz w:val="28"/>
        </w:rPr>
        <w:t>
      көрсету нәтижесін береді – 15 (он бес) минут.</w:t>
      </w:r>
    </w:p>
    <w:bookmarkEnd w:id="51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511" w:id="519"/>
    <w:p>
      <w:pPr>
        <w:spacing w:after="0"/>
        <w:ind w:left="0"/>
        <w:jc w:val="both"/>
      </w:pPr>
      <w:r>
        <w:rPr>
          <w:rFonts w:ascii="Times New Roman"/>
          <w:b w:val="false"/>
          <w:i w:val="false"/>
          <w:color w:val="000000"/>
          <w:sz w:val="28"/>
        </w:rPr>
        <w:t xml:space="preserve">
      9. Мемлекеттік қызметті алу үшін көрсетілетін қызметті алушы Мемлекеттік корпорацияға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p>
    <w:bookmarkEnd w:id="519"/>
    <w:bookmarkStart w:name="z512" w:id="520"/>
    <w:p>
      <w:pPr>
        <w:spacing w:after="0"/>
        <w:ind w:left="0"/>
        <w:jc w:val="both"/>
      </w:pPr>
      <w:r>
        <w:rPr>
          <w:rFonts w:ascii="Times New Roman"/>
          <w:b w:val="false"/>
          <w:i w:val="false"/>
          <w:color w:val="000000"/>
          <w:sz w:val="28"/>
        </w:rPr>
        <w:t>
      10. Әрбір рәсімнің (іс-қимылдың) ұзақтығы Мемлекеттік корпорация арқылы жүгiну тәртiбi рәсімдердің (іс-қимылдардың) реттілігінің сипаттамасы:</w:t>
      </w:r>
    </w:p>
    <w:bookmarkEnd w:id="520"/>
    <w:bookmarkStart w:name="z513" w:id="521"/>
    <w:p>
      <w:pPr>
        <w:spacing w:after="0"/>
        <w:ind w:left="0"/>
        <w:jc w:val="both"/>
      </w:pPr>
      <w:r>
        <w:rPr>
          <w:rFonts w:ascii="Times New Roman"/>
          <w:b w:val="false"/>
          <w:i w:val="false"/>
          <w:color w:val="000000"/>
          <w:sz w:val="28"/>
        </w:rPr>
        <w:t>
      1) Мемлекеттік корпорация қызметкері құжаттарды тіркейді және:</w:t>
      </w:r>
    </w:p>
    <w:bookmarkEnd w:id="521"/>
    <w:bookmarkStart w:name="z514" w:id="522"/>
    <w:p>
      <w:pPr>
        <w:spacing w:after="0"/>
        <w:ind w:left="0"/>
        <w:jc w:val="both"/>
      </w:pPr>
      <w:r>
        <w:rPr>
          <w:rFonts w:ascii="Times New Roman"/>
          <w:b w:val="false"/>
          <w:i w:val="false"/>
          <w:color w:val="000000"/>
          <w:sz w:val="28"/>
        </w:rPr>
        <w:t>
      нөмірі мен қабылданған күні көрсетілген өтініш;</w:t>
      </w:r>
    </w:p>
    <w:bookmarkEnd w:id="522"/>
    <w:bookmarkStart w:name="z515" w:id="523"/>
    <w:p>
      <w:pPr>
        <w:spacing w:after="0"/>
        <w:ind w:left="0"/>
        <w:jc w:val="both"/>
      </w:pPr>
      <w:r>
        <w:rPr>
          <w:rFonts w:ascii="Times New Roman"/>
          <w:b w:val="false"/>
          <w:i w:val="false"/>
          <w:color w:val="000000"/>
          <w:sz w:val="28"/>
        </w:rPr>
        <w:t>
      сұрау салынған мемлекеттік көрсетілетін қызмет түрі;</w:t>
      </w:r>
    </w:p>
    <w:bookmarkEnd w:id="523"/>
    <w:bookmarkStart w:name="z516" w:id="524"/>
    <w:p>
      <w:pPr>
        <w:spacing w:after="0"/>
        <w:ind w:left="0"/>
        <w:jc w:val="both"/>
      </w:pPr>
      <w:r>
        <w:rPr>
          <w:rFonts w:ascii="Times New Roman"/>
          <w:b w:val="false"/>
          <w:i w:val="false"/>
          <w:color w:val="000000"/>
          <w:sz w:val="28"/>
        </w:rPr>
        <w:t>
      қоса беріліп отырған құжаттардың саны мен атауы;</w:t>
      </w:r>
    </w:p>
    <w:bookmarkEnd w:id="524"/>
    <w:bookmarkStart w:name="z517" w:id="525"/>
    <w:p>
      <w:pPr>
        <w:spacing w:after="0"/>
        <w:ind w:left="0"/>
        <w:jc w:val="both"/>
      </w:pPr>
      <w:r>
        <w:rPr>
          <w:rFonts w:ascii="Times New Roman"/>
          <w:b w:val="false"/>
          <w:i w:val="false"/>
          <w:color w:val="000000"/>
          <w:sz w:val="28"/>
        </w:rPr>
        <w:t>
      құжаттардың берілетін күні (уақыты) және орны;</w:t>
      </w:r>
    </w:p>
    <w:bookmarkEnd w:id="525"/>
    <w:bookmarkStart w:name="z518" w:id="526"/>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қызметкерінің тегі, аты, әкесінің аты (ол болған кезде);</w:t>
      </w:r>
    </w:p>
    <w:bookmarkEnd w:id="526"/>
    <w:bookmarkStart w:name="z519" w:id="527"/>
    <w:p>
      <w:pPr>
        <w:spacing w:after="0"/>
        <w:ind w:left="0"/>
        <w:jc w:val="both"/>
      </w:pPr>
      <w:r>
        <w:rPr>
          <w:rFonts w:ascii="Times New Roman"/>
          <w:b w:val="false"/>
          <w:i w:val="false"/>
          <w:color w:val="000000"/>
          <w:sz w:val="28"/>
        </w:rPr>
        <w:t>
      көрсетілетін қызметті алушының тегі, аты, әкесінің аты (ол болған кезде), көрсетілетін қызметті алушы өкілінің тегі, аты, әкесінің аты (ол болған кезде) және олардың байланыс телефондары көрсетіле отырып, тиісті құжаттардың қабылдағаны туралы қолхат береді;</w:t>
      </w:r>
    </w:p>
    <w:bookmarkEnd w:id="527"/>
    <w:bookmarkStart w:name="z520" w:id="528"/>
    <w:p>
      <w:pPr>
        <w:spacing w:after="0"/>
        <w:ind w:left="0"/>
        <w:jc w:val="both"/>
      </w:pPr>
      <w:r>
        <w:rPr>
          <w:rFonts w:ascii="Times New Roman"/>
          <w:b w:val="false"/>
          <w:i w:val="false"/>
          <w:color w:val="000000"/>
          <w:sz w:val="28"/>
        </w:rPr>
        <w:t>
      2) Мемлекеттік корпорация қызметкері құжаттарды жинақтау жүйесіне береді - 15 (он бес) минут;</w:t>
      </w:r>
    </w:p>
    <w:bookmarkEnd w:id="528"/>
    <w:bookmarkStart w:name="z521" w:id="529"/>
    <w:p>
      <w:pPr>
        <w:spacing w:after="0"/>
        <w:ind w:left="0"/>
        <w:jc w:val="both"/>
      </w:pPr>
      <w:r>
        <w:rPr>
          <w:rFonts w:ascii="Times New Roman"/>
          <w:b w:val="false"/>
          <w:i w:val="false"/>
          <w:color w:val="000000"/>
          <w:sz w:val="28"/>
        </w:rPr>
        <w:t>
      3) Мемлекеттік корпорация жинақтау бөлімінің қызметкері құжаттарды жинайды, тізілімдеме жасайды және Мемлекеттік корпорация курьері арқылы 1 (бір) күн ішінде құжаттарды көрсетілетін қызметті берушінің кеңсесіне жібереді;</w:t>
      </w:r>
    </w:p>
    <w:bookmarkEnd w:id="529"/>
    <w:bookmarkStart w:name="z522" w:id="530"/>
    <w:p>
      <w:pPr>
        <w:spacing w:after="0"/>
        <w:ind w:left="0"/>
        <w:jc w:val="both"/>
      </w:pPr>
      <w:r>
        <w:rPr>
          <w:rFonts w:ascii="Times New Roman"/>
          <w:b w:val="false"/>
          <w:i w:val="false"/>
          <w:color w:val="000000"/>
          <w:sz w:val="28"/>
        </w:rPr>
        <w:t>
      4) көрсетілетін қызметті берушінің кеңсесі құжаттарды электрондық құжат айналымының бірыңғай жүйесінде тіркейді – 15 (он бес) минут;</w:t>
      </w:r>
    </w:p>
    <w:bookmarkEnd w:id="530"/>
    <w:bookmarkStart w:name="z523" w:id="531"/>
    <w:p>
      <w:pPr>
        <w:spacing w:after="0"/>
        <w:ind w:left="0"/>
        <w:jc w:val="both"/>
      </w:pPr>
      <w:r>
        <w:rPr>
          <w:rFonts w:ascii="Times New Roman"/>
          <w:b w:val="false"/>
          <w:i w:val="false"/>
          <w:color w:val="000000"/>
          <w:sz w:val="28"/>
        </w:rPr>
        <w:t>
      5) көрсетілетін қызметті берушінің жауапты орындаушысы құжаттарды қарайды, мемлекеттік қызметті көрсету нәтижесін ресімдейді және көрсетілетін қызметті берушінің басшысына қол қоюға береді – 4 (төрт) жұмыс күні;</w:t>
      </w:r>
    </w:p>
    <w:bookmarkEnd w:id="531"/>
    <w:bookmarkStart w:name="z524" w:id="532"/>
    <w:p>
      <w:pPr>
        <w:spacing w:after="0"/>
        <w:ind w:left="0"/>
        <w:jc w:val="both"/>
      </w:pPr>
      <w:r>
        <w:rPr>
          <w:rFonts w:ascii="Times New Roman"/>
          <w:b w:val="false"/>
          <w:i w:val="false"/>
          <w:color w:val="000000"/>
          <w:sz w:val="28"/>
        </w:rPr>
        <w:t>
      6) көрсетілетін қызметті берушінің басшысы құжаттармен танысады, мемлекеттік қызметті көрсету нәтижесіне қол қояды және көрсетілетін қызметті берушінің жауапты орындаушысына жолдайды – 1 (бір) жұмыс күні;</w:t>
      </w:r>
    </w:p>
    <w:bookmarkEnd w:id="532"/>
    <w:bookmarkStart w:name="z525" w:id="533"/>
    <w:p>
      <w:pPr>
        <w:spacing w:after="0"/>
        <w:ind w:left="0"/>
        <w:jc w:val="both"/>
      </w:pPr>
      <w:r>
        <w:rPr>
          <w:rFonts w:ascii="Times New Roman"/>
          <w:b w:val="false"/>
          <w:i w:val="false"/>
          <w:color w:val="000000"/>
          <w:sz w:val="28"/>
        </w:rPr>
        <w:t>
      7) көрсетілетін қызметті берушінің жауапты орындаушысы оралман куәлігін Мемлекеттік корпорацияға жолдайды - бір күн ішінде.</w:t>
      </w:r>
    </w:p>
    <w:bookmarkEnd w:id="533"/>
    <w:bookmarkStart w:name="z526" w:id="534"/>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көрсетілетін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көрсетілетін қызметті берушінің порталында, интернет-ресурсында орналастырылады.</w:t>
      </w:r>
    </w:p>
    <w:bookmarkEnd w:id="5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 мемлекеттік көрсетілетін қызмет регламентіне қосымша</w:t>
            </w:r>
          </w:p>
        </w:tc>
      </w:tr>
    </w:tbl>
    <w:p>
      <w:pPr>
        <w:spacing w:after="0"/>
        <w:ind w:left="0"/>
        <w:jc w:val="left"/>
      </w:pPr>
      <w:r>
        <w:rPr>
          <w:rFonts w:ascii="Times New Roman"/>
          <w:b/>
          <w:i w:val="false"/>
          <w:color w:val="000000"/>
        </w:rPr>
        <w:t xml:space="preserve">  "Оралман мәртебесін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Маңғыстау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"22" ___06_____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176 қаулысымен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4 қарашадағы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342 қаулысымен бекітілген</w:t>
            </w:r>
          </w:p>
        </w:tc>
      </w:tr>
    </w:tbl>
    <w:bookmarkStart w:name="z645" w:id="535"/>
    <w:p>
      <w:pPr>
        <w:spacing w:after="0"/>
        <w:ind w:left="0"/>
        <w:jc w:val="left"/>
      </w:pPr>
      <w:r>
        <w:rPr>
          <w:rFonts w:ascii="Times New Roman"/>
          <w:b/>
          <w:i w:val="false"/>
          <w:color w:val="000000"/>
        </w:rPr>
        <w:t xml:space="preserve">  "Тұрғын үй көмегін тағайындау" мемлекеттік көрсетілетін қызмет регламенті 1. Жалпы ережелер</w:t>
      </w:r>
    </w:p>
    <w:bookmarkEnd w:id="535"/>
    <w:bookmarkStart w:name="z527" w:id="536"/>
    <w:p>
      <w:pPr>
        <w:spacing w:after="0"/>
        <w:ind w:left="0"/>
        <w:jc w:val="both"/>
      </w:pPr>
      <w:r>
        <w:rPr>
          <w:rFonts w:ascii="Times New Roman"/>
          <w:b w:val="false"/>
          <w:i w:val="false"/>
          <w:color w:val="000000"/>
          <w:sz w:val="28"/>
        </w:rPr>
        <w:t>
      1. "Тұрғын үй көмегін тағайындау" мемлекеттік көрсетілетін қызметті (бұдан әрі - мемлекеттік көрсетілетін қызмет) аудан және қала жергілікті атқарушы органы (Маңғыстау облысының жұмыспен қамту және әлеуметтік бағдарламалар бөлімдері) (бұдан әрі – көрсетілетін қызметті беруші) көрсетеді.</w:t>
      </w:r>
    </w:p>
    <w:bookmarkEnd w:id="536"/>
    <w:bookmarkStart w:name="z528" w:id="537"/>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537"/>
    <w:bookmarkStart w:name="z529" w:id="538"/>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538"/>
    <w:bookmarkStart w:name="z530" w:id="539"/>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539"/>
    <w:bookmarkStart w:name="z531" w:id="540"/>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540"/>
    <w:bookmarkStart w:name="z532" w:id="541"/>
    <w:p>
      <w:pPr>
        <w:spacing w:after="0"/>
        <w:ind w:left="0"/>
        <w:jc w:val="both"/>
      </w:pPr>
      <w:r>
        <w:rPr>
          <w:rFonts w:ascii="Times New Roman"/>
          <w:b w:val="false"/>
          <w:i w:val="false"/>
          <w:color w:val="000000"/>
          <w:sz w:val="28"/>
        </w:rPr>
        <w:t>
      3. Мемлекеттік қызмет көрсету нәтижесі -тұрғын үй көмегін тағайындау туралы хабарлама (бұдан әрі - хабарлама).</w:t>
      </w:r>
    </w:p>
    <w:bookmarkEnd w:id="541"/>
    <w:bookmarkStart w:name="z533" w:id="542"/>
    <w:p>
      <w:pPr>
        <w:spacing w:after="0"/>
        <w:ind w:left="0"/>
        <w:jc w:val="both"/>
      </w:pPr>
      <w:r>
        <w:rPr>
          <w:rFonts w:ascii="Times New Roman"/>
          <w:b w:val="false"/>
          <w:i w:val="false"/>
          <w:color w:val="000000"/>
          <w:sz w:val="28"/>
        </w:rPr>
        <w:t>
      Мемлекеттік қызмет көрсету нәтижесін беру нысаны: электрондық түрде.</w:t>
      </w:r>
    </w:p>
    <w:bookmarkEnd w:id="542"/>
    <w:bookmarkStart w:name="z534" w:id="543"/>
    <w:p>
      <w:pPr>
        <w:spacing w:after="0"/>
        <w:ind w:left="0"/>
        <w:jc w:val="both"/>
      </w:pPr>
      <w:r>
        <w:rPr>
          <w:rFonts w:ascii="Times New Roman"/>
          <w:b w:val="false"/>
          <w:i w:val="false"/>
          <w:color w:val="000000"/>
          <w:sz w:val="28"/>
        </w:rPr>
        <w:t>
      Портал арқылы өтініш берген кезде мемлекеттік қызмет көрсету нәтижесі көрсетілетін қызметті берушінің уәкілетті адамының ЭЦҚ-сымен куәландырылған электрондық құжат нысанында көрсетілетін қызметті алушыға "жеке кабинетіне" жіберіледі.</w:t>
      </w:r>
    </w:p>
    <w:bookmarkEnd w:id="54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535" w:id="544"/>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(немесе нотариалды куәландырылған сенімхат бойынша оның өкілі) өтінішін және Қазақстан Республикасы ұлттық экономика министрінің 2015 жылғы 9 сәуірдегі № 319 бұйырығымен (Нормативтік құқықтық актілерді мемлекеттік тіркеу тізілімінде № 11015 болып тіркелген) бекітілген "Тұрғын үй көмегін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қажетті электрондық сұратуын алу мемлекеттік қызмет көрсету жөніндегі рәсімдерді (іс- қимылдарды) бастауға негіздеме болып табылады.</w:t>
      </w:r>
    </w:p>
    <w:bookmarkEnd w:id="544"/>
    <w:bookmarkStart w:name="z536" w:id="545"/>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545"/>
    <w:bookmarkStart w:name="z537" w:id="546"/>
    <w:p>
      <w:pPr>
        <w:spacing w:after="0"/>
        <w:ind w:left="0"/>
        <w:jc w:val="both"/>
      </w:pPr>
      <w:r>
        <w:rPr>
          <w:rFonts w:ascii="Times New Roman"/>
          <w:b w:val="false"/>
          <w:i w:val="false"/>
          <w:color w:val="000000"/>
          <w:sz w:val="28"/>
        </w:rPr>
        <w:t>
      1) құжаттарды қабылдау және тіркеу – 15 (он бес) минут;</w:t>
      </w:r>
    </w:p>
    <w:bookmarkEnd w:id="546"/>
    <w:bookmarkStart w:name="z538" w:id="547"/>
    <w:p>
      <w:pPr>
        <w:spacing w:after="0"/>
        <w:ind w:left="0"/>
        <w:jc w:val="both"/>
      </w:pPr>
      <w:r>
        <w:rPr>
          <w:rFonts w:ascii="Times New Roman"/>
          <w:b w:val="false"/>
          <w:i w:val="false"/>
          <w:color w:val="000000"/>
          <w:sz w:val="28"/>
        </w:rPr>
        <w:t>
      2) құжаттармен танысу, бұрыштаманы қою – 1 (бір) күн ішінде;</w:t>
      </w:r>
    </w:p>
    <w:bookmarkEnd w:id="547"/>
    <w:bookmarkStart w:name="z539" w:id="548"/>
    <w:p>
      <w:pPr>
        <w:spacing w:after="0"/>
        <w:ind w:left="0"/>
        <w:jc w:val="both"/>
      </w:pPr>
      <w:r>
        <w:rPr>
          <w:rFonts w:ascii="Times New Roman"/>
          <w:b w:val="false"/>
          <w:i w:val="false"/>
          <w:color w:val="000000"/>
          <w:sz w:val="28"/>
        </w:rPr>
        <w:t>
      3) құжаттарды қарау, нәтижені ресімдеу және көрсетілетін қызметті берушінің басшысына қол қоюға жолдау - күнтізбелік 6 (алты) күн ішінде;</w:t>
      </w:r>
    </w:p>
    <w:bookmarkEnd w:id="548"/>
    <w:bookmarkStart w:name="z540" w:id="549"/>
    <w:p>
      <w:pPr>
        <w:spacing w:after="0"/>
        <w:ind w:left="0"/>
        <w:jc w:val="both"/>
      </w:pPr>
      <w:r>
        <w:rPr>
          <w:rFonts w:ascii="Times New Roman"/>
          <w:b w:val="false"/>
          <w:i w:val="false"/>
          <w:color w:val="000000"/>
          <w:sz w:val="28"/>
        </w:rPr>
        <w:t>
      4) мемлекеттік қызметті көрсету нәтижесіне қол қою – 1 (бір) күн ішінде;</w:t>
      </w:r>
    </w:p>
    <w:bookmarkEnd w:id="549"/>
    <w:bookmarkStart w:name="z541" w:id="550"/>
    <w:p>
      <w:pPr>
        <w:spacing w:after="0"/>
        <w:ind w:left="0"/>
        <w:jc w:val="both"/>
      </w:pPr>
      <w:r>
        <w:rPr>
          <w:rFonts w:ascii="Times New Roman"/>
          <w:b w:val="false"/>
          <w:i w:val="false"/>
          <w:color w:val="000000"/>
          <w:sz w:val="28"/>
        </w:rPr>
        <w:t>
      5) Мемлекеттік корпорацияға мемлекеттік қызметті көрсету нәтижесін жолдау – 1 (бір) күн ішінде.</w:t>
      </w:r>
    </w:p>
    <w:bookmarkEnd w:id="550"/>
    <w:bookmarkStart w:name="z542" w:id="551"/>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551"/>
    <w:bookmarkStart w:name="z543" w:id="552"/>
    <w:p>
      <w:pPr>
        <w:spacing w:after="0"/>
        <w:ind w:left="0"/>
        <w:jc w:val="both"/>
      </w:pPr>
      <w:r>
        <w:rPr>
          <w:rFonts w:ascii="Times New Roman"/>
          <w:b w:val="false"/>
          <w:i w:val="false"/>
          <w:color w:val="000000"/>
          <w:sz w:val="28"/>
        </w:rPr>
        <w:t>
      1) тиісті құжаттарды қабылдағаны туралы қолхат;</w:t>
      </w:r>
    </w:p>
    <w:bookmarkEnd w:id="552"/>
    <w:bookmarkStart w:name="z544" w:id="553"/>
    <w:p>
      <w:pPr>
        <w:spacing w:after="0"/>
        <w:ind w:left="0"/>
        <w:jc w:val="both"/>
      </w:pPr>
      <w:r>
        <w:rPr>
          <w:rFonts w:ascii="Times New Roman"/>
          <w:b w:val="false"/>
          <w:i w:val="false"/>
          <w:color w:val="000000"/>
          <w:sz w:val="28"/>
        </w:rPr>
        <w:t>
      2) жауапты орындаушыны белгілеу;</w:t>
      </w:r>
    </w:p>
    <w:bookmarkEnd w:id="553"/>
    <w:bookmarkStart w:name="z545" w:id="554"/>
    <w:p>
      <w:pPr>
        <w:spacing w:after="0"/>
        <w:ind w:left="0"/>
        <w:jc w:val="both"/>
      </w:pPr>
      <w:r>
        <w:rPr>
          <w:rFonts w:ascii="Times New Roman"/>
          <w:b w:val="false"/>
          <w:i w:val="false"/>
          <w:color w:val="000000"/>
          <w:sz w:val="28"/>
        </w:rPr>
        <w:t>
      3) қарау және хабарламаны дайындау;</w:t>
      </w:r>
    </w:p>
    <w:bookmarkEnd w:id="554"/>
    <w:bookmarkStart w:name="z546" w:id="555"/>
    <w:p>
      <w:pPr>
        <w:spacing w:after="0"/>
        <w:ind w:left="0"/>
        <w:jc w:val="both"/>
      </w:pPr>
      <w:r>
        <w:rPr>
          <w:rFonts w:ascii="Times New Roman"/>
          <w:b w:val="false"/>
          <w:i w:val="false"/>
          <w:color w:val="000000"/>
          <w:sz w:val="28"/>
        </w:rPr>
        <w:t>
      4) хабарламаға қол қою;</w:t>
      </w:r>
    </w:p>
    <w:bookmarkEnd w:id="555"/>
    <w:bookmarkStart w:name="z547" w:id="556"/>
    <w:p>
      <w:pPr>
        <w:spacing w:after="0"/>
        <w:ind w:left="0"/>
        <w:jc w:val="both"/>
      </w:pPr>
      <w:r>
        <w:rPr>
          <w:rFonts w:ascii="Times New Roman"/>
          <w:b w:val="false"/>
          <w:i w:val="false"/>
          <w:color w:val="000000"/>
          <w:sz w:val="28"/>
        </w:rPr>
        <w:t>
      5) мемлекеттік қызметті көрсету жөніндегі журналда көрсетілетін қызметті алушының қолы.</w:t>
      </w:r>
    </w:p>
    <w:bookmarkEnd w:id="556"/>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548" w:id="557"/>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берушілердің, құрылымдық бөлімшелерінің (қызметкерлерінің) тізбесі:</w:t>
      </w:r>
    </w:p>
    <w:bookmarkEnd w:id="557"/>
    <w:bookmarkStart w:name="z549" w:id="558"/>
    <w:p>
      <w:pPr>
        <w:spacing w:after="0"/>
        <w:ind w:left="0"/>
        <w:jc w:val="both"/>
      </w:pPr>
      <w:r>
        <w:rPr>
          <w:rFonts w:ascii="Times New Roman"/>
          <w:b w:val="false"/>
          <w:i w:val="false"/>
          <w:color w:val="000000"/>
          <w:sz w:val="28"/>
        </w:rPr>
        <w:t>
      1) көрсетілетін қызметті берушінің кеңсесі;</w:t>
      </w:r>
    </w:p>
    <w:bookmarkEnd w:id="558"/>
    <w:bookmarkStart w:name="z550" w:id="559"/>
    <w:p>
      <w:pPr>
        <w:spacing w:after="0"/>
        <w:ind w:left="0"/>
        <w:jc w:val="both"/>
      </w:pPr>
      <w:r>
        <w:rPr>
          <w:rFonts w:ascii="Times New Roman"/>
          <w:b w:val="false"/>
          <w:i w:val="false"/>
          <w:color w:val="000000"/>
          <w:sz w:val="28"/>
        </w:rPr>
        <w:t>
      2) көрсетілетін қызметті берушінің басшысы;</w:t>
      </w:r>
    </w:p>
    <w:bookmarkEnd w:id="559"/>
    <w:bookmarkStart w:name="z551" w:id="56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60"/>
    <w:bookmarkStart w:name="z552" w:id="561"/>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561"/>
    <w:bookmarkStart w:name="z553" w:id="562"/>
    <w:p>
      <w:pPr>
        <w:spacing w:after="0"/>
        <w:ind w:left="0"/>
        <w:jc w:val="both"/>
      </w:pPr>
      <w:r>
        <w:rPr>
          <w:rFonts w:ascii="Times New Roman"/>
          <w:b w:val="false"/>
          <w:i w:val="false"/>
          <w:color w:val="000000"/>
          <w:sz w:val="28"/>
        </w:rPr>
        <w:t>
      1) көрсетілетін қызметті берушінің кеңсесі Мемлекеттік корпорациядан келген құжаттарды қабылдайды, қолхат беріледі, электрондық құжат айналымының бірыңғай жүйесінде тіркейді, бұрыштамаға қол қою үшін басшысына құжаттарды жолдайды – 15 (он бес) минут;</w:t>
      </w:r>
    </w:p>
    <w:bookmarkEnd w:id="562"/>
    <w:bookmarkStart w:name="z554" w:id="563"/>
    <w:p>
      <w:pPr>
        <w:spacing w:after="0"/>
        <w:ind w:left="0"/>
        <w:jc w:val="both"/>
      </w:pPr>
      <w:r>
        <w:rPr>
          <w:rFonts w:ascii="Times New Roman"/>
          <w:b w:val="false"/>
          <w:i w:val="false"/>
          <w:color w:val="000000"/>
          <w:sz w:val="28"/>
        </w:rPr>
        <w:t>
      2) көрсетілетін қызметті берушінің басшысы құжаттармен танысады, жауапты орындаушыны белгілейді және орындауға жібереді – 1 (бір) күн</w:t>
      </w:r>
    </w:p>
    <w:bookmarkEnd w:id="563"/>
    <w:bookmarkStart w:name="z555" w:id="564"/>
    <w:p>
      <w:pPr>
        <w:spacing w:after="0"/>
        <w:ind w:left="0"/>
        <w:jc w:val="both"/>
      </w:pPr>
      <w:r>
        <w:rPr>
          <w:rFonts w:ascii="Times New Roman"/>
          <w:b w:val="false"/>
          <w:i w:val="false"/>
          <w:color w:val="000000"/>
          <w:sz w:val="28"/>
        </w:rPr>
        <w:t>
      ішінде;</w:t>
      </w:r>
    </w:p>
    <w:bookmarkEnd w:id="564"/>
    <w:bookmarkStart w:name="z556" w:id="565"/>
    <w:p>
      <w:pPr>
        <w:spacing w:after="0"/>
        <w:ind w:left="0"/>
        <w:jc w:val="both"/>
      </w:pPr>
      <w:r>
        <w:rPr>
          <w:rFonts w:ascii="Times New Roman"/>
          <w:b w:val="false"/>
          <w:i w:val="false"/>
          <w:color w:val="000000"/>
          <w:sz w:val="28"/>
        </w:rPr>
        <w:t>
      3) көрсетілетін қызметті берушінің жауапты орындаушысы құжаттардың толықтығын тексереді, нәтижесін ресімдейді және көрсетілетін қызметті берушінің басшысына береді – күнтізбелік 6 (алты) күн ішінде;</w:t>
      </w:r>
    </w:p>
    <w:bookmarkEnd w:id="565"/>
    <w:bookmarkStart w:name="z557" w:id="566"/>
    <w:p>
      <w:pPr>
        <w:spacing w:after="0"/>
        <w:ind w:left="0"/>
        <w:jc w:val="both"/>
      </w:pPr>
      <w:r>
        <w:rPr>
          <w:rFonts w:ascii="Times New Roman"/>
          <w:b w:val="false"/>
          <w:i w:val="false"/>
          <w:color w:val="000000"/>
          <w:sz w:val="28"/>
        </w:rPr>
        <w:t>
      4) көрсетілетін қызметті берушінің басшысы құжаттармен танысады және мемлекеттік қызметті көрсету нәтижесіне қол қояды –1 (бір) күн ішінде;</w:t>
      </w:r>
    </w:p>
    <w:bookmarkEnd w:id="566"/>
    <w:bookmarkStart w:name="z558" w:id="567"/>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Мемлекеттік корпорацияға жолдайды – 1 (бір) күн ішінде.</w:t>
      </w:r>
    </w:p>
    <w:bookmarkEnd w:id="56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559" w:id="568"/>
    <w:p>
      <w:pPr>
        <w:spacing w:after="0"/>
        <w:ind w:left="0"/>
        <w:jc w:val="both"/>
      </w:pPr>
      <w:r>
        <w:rPr>
          <w:rFonts w:ascii="Times New Roman"/>
          <w:b w:val="false"/>
          <w:i w:val="false"/>
          <w:color w:val="000000"/>
          <w:sz w:val="28"/>
        </w:rPr>
        <w:t xml:space="preserve">
      9. Мемлекеттік қызметті алу үшін көрсетілетін қызметті алушы (немесе нотариалды куәландырылған сенімхат бойынша оның өкілі)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568"/>
    <w:bookmarkStart w:name="z560" w:id="569"/>
    <w:p>
      <w:pPr>
        <w:spacing w:after="0"/>
        <w:ind w:left="0"/>
        <w:jc w:val="both"/>
      </w:pPr>
      <w:r>
        <w:rPr>
          <w:rFonts w:ascii="Times New Roman"/>
          <w:b w:val="false"/>
          <w:i w:val="false"/>
          <w:color w:val="000000"/>
          <w:sz w:val="28"/>
        </w:rPr>
        <w:t>
      Құжаттар туралы мәліметтер, көрсетілетін қызметті алушының жеке куәлігі; тұрғын үйге тіркелген құқықтар туралы; мекен-жай анықтамасы, көрсетілетін қызмет алушының кәсіпкерлік және басқа қызметтен түскен әлеуметтік жәрдемақы көмек, балалар мен басқа да асырауындағы табыс түрлерінің анықтамасы, Мемлекеттік корпорацияның қызметкері және көрсетілетін қызметті алушы жұмыссыз мәртебесін растайтын құжатты "электрондық үкімет" шлюз арқылы мемлекеттік ақпараттық жүйеден алады.</w:t>
      </w:r>
    </w:p>
    <w:bookmarkEnd w:id="569"/>
    <w:bookmarkStart w:name="z561" w:id="570"/>
    <w:p>
      <w:pPr>
        <w:spacing w:after="0"/>
        <w:ind w:left="0"/>
        <w:jc w:val="both"/>
      </w:pPr>
      <w:r>
        <w:rPr>
          <w:rFonts w:ascii="Times New Roman"/>
          <w:b w:val="false"/>
          <w:i w:val="false"/>
          <w:color w:val="000000"/>
          <w:sz w:val="28"/>
        </w:rPr>
        <w:t>
      Құжаттарды қабылдаған кезде Мемлекеттік корпорацияның қызметкері құжаттардың электрондық көшірмелерің шығарады, көрсетілетін қызмет алушыға түпнұсқаларды кейін қайтарады.</w:t>
      </w:r>
    </w:p>
    <w:bookmarkEnd w:id="570"/>
    <w:bookmarkStart w:name="z562" w:id="571"/>
    <w:p>
      <w:pPr>
        <w:spacing w:after="0"/>
        <w:ind w:left="0"/>
        <w:jc w:val="both"/>
      </w:pPr>
      <w:r>
        <w:rPr>
          <w:rFonts w:ascii="Times New Roman"/>
          <w:b w:val="false"/>
          <w:i w:val="false"/>
          <w:color w:val="000000"/>
          <w:sz w:val="28"/>
        </w:rPr>
        <w:t>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Мемлекеттік корпорацияға ұсынған нысанда пайдалануға көрсетілетін қызметті алушының жазбаша келісімін алады.</w:t>
      </w:r>
    </w:p>
    <w:bookmarkEnd w:id="571"/>
    <w:bookmarkStart w:name="z563" w:id="572"/>
    <w:p>
      <w:pPr>
        <w:spacing w:after="0"/>
        <w:ind w:left="0"/>
        <w:jc w:val="both"/>
      </w:pPr>
      <w:r>
        <w:rPr>
          <w:rFonts w:ascii="Times New Roman"/>
          <w:b w:val="false"/>
          <w:i w:val="false"/>
          <w:color w:val="000000"/>
          <w:sz w:val="28"/>
        </w:rPr>
        <w:t>
      10. Әрбір рәсімнің (іс-қимылдың) ұзақтығын көрсете отырып Мемлекеттік корпорация арқылы рәсімдердің (іс-қимылдардың) реттілігінің сипаттамасы:</w:t>
      </w:r>
    </w:p>
    <w:bookmarkEnd w:id="572"/>
    <w:bookmarkStart w:name="z564" w:id="573"/>
    <w:p>
      <w:pPr>
        <w:spacing w:after="0"/>
        <w:ind w:left="0"/>
        <w:jc w:val="both"/>
      </w:pPr>
      <w:r>
        <w:rPr>
          <w:rFonts w:ascii="Times New Roman"/>
          <w:b w:val="false"/>
          <w:i w:val="false"/>
          <w:color w:val="000000"/>
          <w:sz w:val="28"/>
        </w:rPr>
        <w:t>
      1) Мемлекеттік корпорацияның қызметкері құжаттарды тіркейді, көрсетілетін қызметті алушыға тиісті құжаттардың қабылданғаны туралы қолхат береді және құжаттарды жинақтау жүйесіне береді - 20 (жиырма) минут;</w:t>
      </w:r>
    </w:p>
    <w:bookmarkEnd w:id="573"/>
    <w:bookmarkStart w:name="z565" w:id="574"/>
    <w:p>
      <w:pPr>
        <w:spacing w:after="0"/>
        <w:ind w:left="0"/>
        <w:jc w:val="both"/>
      </w:pPr>
      <w:r>
        <w:rPr>
          <w:rFonts w:ascii="Times New Roman"/>
          <w:b w:val="false"/>
          <w:i w:val="false"/>
          <w:color w:val="000000"/>
          <w:sz w:val="28"/>
        </w:rPr>
        <w:t>
      2) Мемлекеттік корпорацияның жинақтау бөлімінің қызметкері құжаттарды жинайды, тізілімдеме жасайды және Мемлекеттік корпорацияның курьері арқылы құжаттарды көрсетілетін қызмет көрсету кеңсесіне жібереді - 1 (бір) күн ішінде;</w:t>
      </w:r>
    </w:p>
    <w:bookmarkEnd w:id="574"/>
    <w:bookmarkStart w:name="z566" w:id="575"/>
    <w:p>
      <w:pPr>
        <w:spacing w:after="0"/>
        <w:ind w:left="0"/>
        <w:jc w:val="both"/>
      </w:pPr>
      <w:r>
        <w:rPr>
          <w:rFonts w:ascii="Times New Roman"/>
          <w:b w:val="false"/>
          <w:i w:val="false"/>
          <w:color w:val="000000"/>
          <w:sz w:val="28"/>
        </w:rPr>
        <w:t>
      3) көрсетілетін қызметті берушінің кеңсесі Мемлекеттік корпорациядан келген құжаттарды қабылдайды, қолхат беріледі, электрондық құжат айналымының бірыңғай жүйесінде тіркейді, бұрыштамаға қол қою үшін басшысына құжаттарды жолдайды– 15 (он бес) минут;</w:t>
      </w:r>
    </w:p>
    <w:bookmarkEnd w:id="575"/>
    <w:bookmarkStart w:name="z567" w:id="576"/>
    <w:p>
      <w:pPr>
        <w:spacing w:after="0"/>
        <w:ind w:left="0"/>
        <w:jc w:val="both"/>
      </w:pPr>
      <w:r>
        <w:rPr>
          <w:rFonts w:ascii="Times New Roman"/>
          <w:b w:val="false"/>
          <w:i w:val="false"/>
          <w:color w:val="000000"/>
          <w:sz w:val="28"/>
        </w:rPr>
        <w:t>
      4) көрсетілетін қызметті берушінің басшысы құжаттармен танысады, жауапты орындаушыны белгілейді және орындауға жібереді – 1 (бір) күн ішінде;</w:t>
      </w:r>
    </w:p>
    <w:bookmarkEnd w:id="576"/>
    <w:bookmarkStart w:name="z568" w:id="577"/>
    <w:p>
      <w:pPr>
        <w:spacing w:after="0"/>
        <w:ind w:left="0"/>
        <w:jc w:val="both"/>
      </w:pPr>
      <w:r>
        <w:rPr>
          <w:rFonts w:ascii="Times New Roman"/>
          <w:b w:val="false"/>
          <w:i w:val="false"/>
          <w:color w:val="000000"/>
          <w:sz w:val="28"/>
        </w:rPr>
        <w:t>
      5) көрсетілетін қызметті берушінің жауапты орындаушысы құжаттардың толықтығын тексереді, нәтижесін ресімдейді және материалдармен бірге құжаттарды көрсетілетін қызметті берушінің басшысына береді – күнтізбелік 6 (алты) күні ішінде</w:t>
      </w:r>
    </w:p>
    <w:bookmarkEnd w:id="577"/>
    <w:bookmarkStart w:name="z569" w:id="578"/>
    <w:p>
      <w:pPr>
        <w:spacing w:after="0"/>
        <w:ind w:left="0"/>
        <w:jc w:val="both"/>
      </w:pPr>
      <w:r>
        <w:rPr>
          <w:rFonts w:ascii="Times New Roman"/>
          <w:b w:val="false"/>
          <w:i w:val="false"/>
          <w:color w:val="000000"/>
          <w:sz w:val="28"/>
        </w:rPr>
        <w:t>
      6) көрсетілетін қызметті берушінің басшысы құжаттармен танысады және мемлекеттік қызметті көрсету нәтижесіне қол қояды –1 (бір) күн ішінде;</w:t>
      </w:r>
    </w:p>
    <w:bookmarkEnd w:id="578"/>
    <w:bookmarkStart w:name="z570" w:id="579"/>
    <w:p>
      <w:pPr>
        <w:spacing w:after="0"/>
        <w:ind w:left="0"/>
        <w:jc w:val="both"/>
      </w:pPr>
      <w:r>
        <w:rPr>
          <w:rFonts w:ascii="Times New Roman"/>
          <w:b w:val="false"/>
          <w:i w:val="false"/>
          <w:color w:val="000000"/>
          <w:sz w:val="28"/>
        </w:rPr>
        <w:t>
      7) көрсетілетін қызметті берушінің жауапты орындаушысы мемлекеттік қызметті көрсету нәтижесін Мемлекеттік корпорацияға жолдайды – 1 (бір) күн ішінде.</w:t>
      </w:r>
    </w:p>
    <w:bookmarkEnd w:id="579"/>
    <w:bookmarkStart w:name="z571" w:id="580"/>
    <w:p>
      <w:pPr>
        <w:spacing w:after="0"/>
        <w:ind w:left="0"/>
        <w:jc w:val="both"/>
      </w:pPr>
      <w:r>
        <w:rPr>
          <w:rFonts w:ascii="Times New Roman"/>
          <w:b w:val="false"/>
          <w:i w:val="false"/>
          <w:color w:val="000000"/>
          <w:sz w:val="28"/>
        </w:rPr>
        <w:t>
      11. Мемлекеттік корпорация бір ай бойы оның сақталуын қамтамасыз етеді, одан кейін оларды көрсетілетін қызметті берушіге одан әрі сақтауға береді. Бір ай өткеннен кейін көрсетілетін қызметті алушы өтініш берген кезде, көрсетілетін қызметті беруші Мемлекеттік корпорация сұрауы бойынша бір жұмыс күні ішінде дайын құжаттарды Мемлекеттік корпорацияға көрсетілетін қызметті алушыға беру үшін жібереді.</w:t>
      </w:r>
    </w:p>
    <w:bookmarkEnd w:id="580"/>
    <w:bookmarkStart w:name="z572" w:id="581"/>
    <w:p>
      <w:pPr>
        <w:spacing w:after="0"/>
        <w:ind w:left="0"/>
        <w:jc w:val="both"/>
      </w:pPr>
      <w:r>
        <w:rPr>
          <w:rFonts w:ascii="Times New Roman"/>
          <w:b w:val="false"/>
          <w:i w:val="false"/>
          <w:color w:val="000000"/>
          <w:sz w:val="28"/>
        </w:rPr>
        <w:t xml:space="preserve">
      12. Көрсетілетін қызметті алушы </w:t>
      </w:r>
      <w:r>
        <w:rPr>
          <w:rFonts w:ascii="Times New Roman"/>
          <w:b w:val="false"/>
          <w:i w:val="false"/>
          <w:color w:val="000000"/>
          <w:sz w:val="28"/>
        </w:rPr>
        <w:t>Стандарттың</w:t>
      </w:r>
      <w:r>
        <w:rPr>
          <w:rFonts w:ascii="Times New Roman"/>
          <w:b w:val="false"/>
          <w:i w:val="false"/>
          <w:color w:val="000000"/>
          <w:sz w:val="28"/>
        </w:rPr>
        <w:t xml:space="preserve"> 9-тармағына сәйкес толық құжаттар пакетін тапсырмаған жағдайда Мемлекеттік корпорацияның қызметкері құжаттарды қабылдаудан бас тарту туралы қолхат береді.</w:t>
      </w:r>
    </w:p>
    <w:bookmarkEnd w:id="581"/>
    <w:bookmarkStart w:name="z573" w:id="582"/>
    <w:p>
      <w:pPr>
        <w:spacing w:after="0"/>
        <w:ind w:left="0"/>
        <w:jc w:val="both"/>
      </w:pPr>
      <w:r>
        <w:rPr>
          <w:rFonts w:ascii="Times New Roman"/>
          <w:b w:val="false"/>
          <w:i w:val="false"/>
          <w:color w:val="000000"/>
          <w:sz w:val="28"/>
        </w:rPr>
        <w:t>
      13. Портал арқылы көрсетілетін қызмет берушінің қадам бойынша әрекеті және шешімі:</w:t>
      </w:r>
    </w:p>
    <w:bookmarkEnd w:id="582"/>
    <w:bookmarkStart w:name="z574" w:id="583"/>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p>
    <w:bookmarkEnd w:id="583"/>
    <w:bookmarkStart w:name="z575" w:id="584"/>
    <w:p>
      <w:pPr>
        <w:spacing w:after="0"/>
        <w:ind w:left="0"/>
        <w:jc w:val="both"/>
      </w:pPr>
      <w:r>
        <w:rPr>
          <w:rFonts w:ascii="Times New Roman"/>
          <w:b w:val="false"/>
          <w:i w:val="false"/>
          <w:color w:val="000000"/>
          <w:sz w:val="28"/>
        </w:rPr>
        <w:t>
      2) 1-процесс – қызметті алу үшін порталда көрсетілетін қызметті алушының ЖСН/БСН және паролін енгізу процесі (авторизация процесі);</w:t>
      </w:r>
    </w:p>
    <w:bookmarkEnd w:id="584"/>
    <w:bookmarkStart w:name="z576" w:id="585"/>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bookmarkEnd w:id="585"/>
    <w:bookmarkStart w:name="z577" w:id="586"/>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авторизациядан бас тарту туралы хабарлама қалыптастыруы;</w:t>
      </w:r>
    </w:p>
    <w:bookmarkEnd w:id="586"/>
    <w:bookmarkStart w:name="z578" w:id="587"/>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таңдап алуы, қызмет көрсету үшін сұрату түрін экранға шығару және оның құрылымдық және форматтық талаптарын ескере отырып, сұрату түріне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бекітумен көрсетілетін қызметті алушының үлгілерді толтыруы (деректерді енгізу), сондай-ақ сұратуды куәландыру (қол қою) үшін көрсетілетін қызметті алушының ЭЦҚ тіркеу куәлігін таңдап алуы;</w:t>
      </w:r>
    </w:p>
    <w:bookmarkEnd w:id="587"/>
    <w:bookmarkStart w:name="z579" w:id="588"/>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(сұратуда көрсетілген ЖСН/БСН мен ЭЦҚ тіркеу куәлігінде көрсетілген ЖСН/БСН арасындағы);</w:t>
      </w:r>
    </w:p>
    <w:bookmarkEnd w:id="588"/>
    <w:bookmarkStart w:name="z580" w:id="589"/>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bookmarkEnd w:id="589"/>
    <w:bookmarkStart w:name="z581" w:id="590"/>
    <w:p>
      <w:pPr>
        <w:spacing w:after="0"/>
        <w:ind w:left="0"/>
        <w:jc w:val="both"/>
      </w:pPr>
      <w:r>
        <w:rPr>
          <w:rFonts w:ascii="Times New Roman"/>
          <w:b w:val="false"/>
          <w:i w:val="false"/>
          <w:color w:val="000000"/>
          <w:sz w:val="28"/>
        </w:rPr>
        <w:t>
      8) 5-процесс – көрсетілетін қызметті берушінің сұратуды өңдеуі үшін көрсетілетін қызмет алушының ЭЦҚ куәландырылған (қол қойылған) электрондық құжатты (көрсетілетін қызметті алушының сұратуын) "электрондық үкіметтің" өңірлік шлюзі автоматтандырылған жұмыс орнында (бұдан әрі – ЭҮӨШ АЖО) "электрондық үкіметтің" шлюзі (бұдан әрі – ЭҮШ) арқылы жолдау;</w:t>
      </w:r>
    </w:p>
    <w:bookmarkEnd w:id="590"/>
    <w:bookmarkStart w:name="z582" w:id="591"/>
    <w:p>
      <w:pPr>
        <w:spacing w:after="0"/>
        <w:ind w:left="0"/>
        <w:jc w:val="both"/>
      </w:pPr>
      <w:r>
        <w:rPr>
          <w:rFonts w:ascii="Times New Roman"/>
          <w:b w:val="false"/>
          <w:i w:val="false"/>
          <w:color w:val="000000"/>
          <w:sz w:val="28"/>
        </w:rPr>
        <w:t xml:space="preserve">
      9) 3-шарт – көрсетілетін қызметті берушімен көрсетілетін қызметті алушы қоса берген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және қызмет көрсету үшін негіздерді сәйкестікке тексеруі;</w:t>
      </w:r>
    </w:p>
    <w:bookmarkEnd w:id="591"/>
    <w:bookmarkStart w:name="z583" w:id="592"/>
    <w:p>
      <w:pPr>
        <w:spacing w:after="0"/>
        <w:ind w:left="0"/>
        <w:jc w:val="both"/>
      </w:pPr>
      <w:r>
        <w:rPr>
          <w:rFonts w:ascii="Times New Roman"/>
          <w:b w:val="false"/>
          <w:i w:val="false"/>
          <w:color w:val="000000"/>
          <w:sz w:val="28"/>
        </w:rPr>
        <w:t>
      10) 6-процесс – көрсетілетін қызметті алушымен порталда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p>
    <w:bookmarkEnd w:id="592"/>
    <w:bookmarkStart w:name="z584" w:id="593"/>
    <w:p>
      <w:pPr>
        <w:spacing w:after="0"/>
        <w:ind w:left="0"/>
        <w:jc w:val="both"/>
      </w:pPr>
      <w:r>
        <w:rPr>
          <w:rFonts w:ascii="Times New Roman"/>
          <w:b w:val="false"/>
          <w:i w:val="false"/>
          <w:color w:val="000000"/>
          <w:sz w:val="28"/>
        </w:rPr>
        <w:t xml:space="preserve">
      14. Портал арқылы мемлекеттік қызметті көрсетуге тартылған ақпараттық жүйелердің функционалдық өзара іс-қимылдары тәртібі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көрсетілген.</w:t>
      </w:r>
    </w:p>
    <w:bookmarkEnd w:id="593"/>
    <w:bookmarkStart w:name="z585" w:id="594"/>
    <w:p>
      <w:pPr>
        <w:spacing w:after="0"/>
        <w:ind w:left="0"/>
        <w:jc w:val="both"/>
      </w:pPr>
      <w:r>
        <w:rPr>
          <w:rFonts w:ascii="Times New Roman"/>
          <w:b w:val="false"/>
          <w:i w:val="false"/>
          <w:color w:val="000000"/>
          <w:sz w:val="28"/>
        </w:rPr>
        <w:t xml:space="preserve">
      15.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көрсетілетін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көрсетілетін қызметті берушінің порталында, интернет-ресурсында орналастырылады.</w:t>
      </w:r>
    </w:p>
    <w:bookmarkEnd w:id="5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"Тұрғын үй көмегін тағайындау"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"Тұрғын үй көмегін тағайындау"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 2-қосымша</w:t>
            </w:r>
          </w:p>
        </w:tc>
      </w:tr>
    </w:tbl>
    <w:p>
      <w:pPr>
        <w:spacing w:after="0"/>
        <w:ind w:left="0"/>
        <w:jc w:val="left"/>
      </w:pPr>
      <w:r>
        <w:rPr>
          <w:rFonts w:ascii="Times New Roman"/>
          <w:b/>
          <w:i w:val="false"/>
          <w:color w:val="000000"/>
        </w:rPr>
        <w:t xml:space="preserve"> Тұрғын үй көмегін тағайындау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Маңғыстау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"22" ___06_____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176 қаулысымен бекітілген</w:t>
            </w:r>
          </w:p>
        </w:tc>
      </w:tr>
    </w:tbl>
    <w:bookmarkStart w:name="z649" w:id="595"/>
    <w:p>
      <w:pPr>
        <w:spacing w:after="0"/>
        <w:ind w:left="0"/>
        <w:jc w:val="left"/>
      </w:pPr>
      <w:r>
        <w:rPr>
          <w:rFonts w:ascii="Times New Roman"/>
          <w:b/>
          <w:i w:val="false"/>
          <w:color w:val="000000"/>
        </w:rPr>
        <w:t xml:space="preserve">  "Ақталған адамға куәлік беру"  мемлекеттік көрсетілетін қызмет регламенті 1. Жалпы ережелер</w:t>
      </w:r>
    </w:p>
    <w:bookmarkEnd w:id="595"/>
    <w:bookmarkStart w:name="z586" w:id="596"/>
    <w:p>
      <w:pPr>
        <w:spacing w:after="0"/>
        <w:ind w:left="0"/>
        <w:jc w:val="both"/>
      </w:pPr>
      <w:r>
        <w:rPr>
          <w:rFonts w:ascii="Times New Roman"/>
          <w:b w:val="false"/>
          <w:i w:val="false"/>
          <w:color w:val="000000"/>
          <w:sz w:val="28"/>
        </w:rPr>
        <w:t>
      1. "Ақталған адамға куәлік беру" мемлекеттік көрсетілетін қызметті (бұдан әрі – мемлекеттік көрсетілетін қызмет) аудан және қала жергілікті атқарушы органы (Маңғыстау облысының жұмыспен қамту және әлеуметтік бағдарламалар бөлімдері) (бұдан әрі – көрсетілетін қызметті беруші) көрсетеді.</w:t>
      </w:r>
    </w:p>
    <w:bookmarkEnd w:id="596"/>
    <w:bookmarkStart w:name="z587" w:id="597"/>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p>
    <w:bookmarkEnd w:id="597"/>
    <w:bookmarkStart w:name="z588" w:id="598"/>
    <w:p>
      <w:pPr>
        <w:spacing w:after="0"/>
        <w:ind w:left="0"/>
        <w:jc w:val="both"/>
      </w:pPr>
      <w:r>
        <w:rPr>
          <w:rFonts w:ascii="Times New Roman"/>
          <w:b w:val="false"/>
          <w:i w:val="false"/>
          <w:color w:val="000000"/>
          <w:sz w:val="28"/>
        </w:rPr>
        <w:t>
      2. Мемлекеттік қызметті көрсету нысаны: қағаз түрінде.</w:t>
      </w:r>
    </w:p>
    <w:bookmarkEnd w:id="598"/>
    <w:bookmarkStart w:name="z589" w:id="599"/>
    <w:p>
      <w:pPr>
        <w:spacing w:after="0"/>
        <w:ind w:left="0"/>
        <w:jc w:val="both"/>
      </w:pPr>
      <w:r>
        <w:rPr>
          <w:rFonts w:ascii="Times New Roman"/>
          <w:b w:val="false"/>
          <w:i w:val="false"/>
          <w:color w:val="000000"/>
          <w:sz w:val="28"/>
        </w:rPr>
        <w:t>
      3. Мемлекеттік қызметті көрсету нәтижесі: "Ақталған адамға бірыңғай үлгідегі куәлік беру қағидаларын, ақталған адамның куәлігінің үлгісін бекіту және "Саяси қуғын-сүргінге ұшырап ақталған адамдарды куәлікпен қамтамасыз ету тәртібі туралы" Қазақстан Республикасы Министрлер Кабинетінің 1993 жылғы 22 қазандағы № 1055 қаулысының күші жойылды деп тану туралы" Қазақстан Республикасы Үкіметінің 2015 жылғы 2 сәуірдегі № 184 қаулысымен бекітілген үлгідегі куәлік немесе оның телнұсқасы.</w:t>
      </w:r>
    </w:p>
    <w:bookmarkEnd w:id="599"/>
    <w:bookmarkStart w:name="z590" w:id="600"/>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60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591" w:id="601"/>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 Қазақстан Республикасы денсаулық сақтау және әлеуметтік даму министрінің 2015 жылғы 25 қарашадағы № 893 бұйрығымен (Нормативтік құқықтық актілерді мемлекеттік тіркеу тізілімінде № 12805 болып тіркелген) бекітілген "Ақталған адамға куәлік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қажетті электрондық сұратуын алу мемлекеттік қызмет көрсету жөніндегі рәсімдерді (іс-қимылдарды) бастауға негіздеме болып табылады.</w:t>
      </w:r>
    </w:p>
    <w:bookmarkEnd w:id="601"/>
    <w:bookmarkStart w:name="z592" w:id="602"/>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602"/>
    <w:bookmarkStart w:name="z593" w:id="603"/>
    <w:p>
      <w:pPr>
        <w:spacing w:after="0"/>
        <w:ind w:left="0"/>
        <w:jc w:val="both"/>
      </w:pPr>
      <w:r>
        <w:rPr>
          <w:rFonts w:ascii="Times New Roman"/>
          <w:b w:val="false"/>
          <w:i w:val="false"/>
          <w:color w:val="000000"/>
          <w:sz w:val="28"/>
        </w:rPr>
        <w:t>
      1) құжаттарды қабылдау және тіркеу – 15 (он бес) минут;</w:t>
      </w:r>
    </w:p>
    <w:bookmarkEnd w:id="603"/>
    <w:bookmarkStart w:name="z594" w:id="604"/>
    <w:p>
      <w:pPr>
        <w:spacing w:after="0"/>
        <w:ind w:left="0"/>
        <w:jc w:val="both"/>
      </w:pPr>
      <w:r>
        <w:rPr>
          <w:rFonts w:ascii="Times New Roman"/>
          <w:b w:val="false"/>
          <w:i w:val="false"/>
          <w:color w:val="000000"/>
          <w:sz w:val="28"/>
        </w:rPr>
        <w:t>
      2) құжаттарды қарау, нәтижені ресімдеу және көрсетілетін қызметті берушінің басшысына қол қоюға жолдау - 3 (үш) жұмыс күні ішінде;</w:t>
      </w:r>
    </w:p>
    <w:bookmarkEnd w:id="604"/>
    <w:bookmarkStart w:name="z595" w:id="605"/>
    <w:p>
      <w:pPr>
        <w:spacing w:after="0"/>
        <w:ind w:left="0"/>
        <w:jc w:val="both"/>
      </w:pPr>
      <w:r>
        <w:rPr>
          <w:rFonts w:ascii="Times New Roman"/>
          <w:b w:val="false"/>
          <w:i w:val="false"/>
          <w:color w:val="000000"/>
          <w:sz w:val="28"/>
        </w:rPr>
        <w:t>
      3) құжаттармен танысу және мемлекеттік қызметті көрсету нәтижесіне қол қою – 1 (бір) жұмыс күні ішінде;</w:t>
      </w:r>
    </w:p>
    <w:bookmarkEnd w:id="605"/>
    <w:bookmarkStart w:name="z596" w:id="606"/>
    <w:p>
      <w:pPr>
        <w:spacing w:after="0"/>
        <w:ind w:left="0"/>
        <w:jc w:val="both"/>
      </w:pPr>
      <w:r>
        <w:rPr>
          <w:rFonts w:ascii="Times New Roman"/>
          <w:b w:val="false"/>
          <w:i w:val="false"/>
          <w:color w:val="000000"/>
          <w:sz w:val="28"/>
        </w:rPr>
        <w:t>
      4) мемлекеттік қызметті көрсету нәтижесін көрсетілетін қызметті алушыға</w:t>
      </w:r>
    </w:p>
    <w:bookmarkEnd w:id="606"/>
    <w:bookmarkStart w:name="z597" w:id="607"/>
    <w:p>
      <w:pPr>
        <w:spacing w:after="0"/>
        <w:ind w:left="0"/>
        <w:jc w:val="both"/>
      </w:pPr>
      <w:r>
        <w:rPr>
          <w:rFonts w:ascii="Times New Roman"/>
          <w:b w:val="false"/>
          <w:i w:val="false"/>
          <w:color w:val="000000"/>
          <w:sz w:val="28"/>
        </w:rPr>
        <w:t>
      беру – 1 (бір) жұмыс күні ішінде.</w:t>
      </w:r>
    </w:p>
    <w:bookmarkEnd w:id="607"/>
    <w:bookmarkStart w:name="z598" w:id="608"/>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608"/>
    <w:bookmarkStart w:name="z599" w:id="609"/>
    <w:p>
      <w:pPr>
        <w:spacing w:after="0"/>
        <w:ind w:left="0"/>
        <w:jc w:val="both"/>
      </w:pPr>
      <w:r>
        <w:rPr>
          <w:rFonts w:ascii="Times New Roman"/>
          <w:b w:val="false"/>
          <w:i w:val="false"/>
          <w:color w:val="000000"/>
          <w:sz w:val="28"/>
        </w:rPr>
        <w:t>
      1) өтініштің үзбелі талонын беру және электрондық құжат айналымының бірыңғай жүйесінде тіркеу;</w:t>
      </w:r>
    </w:p>
    <w:bookmarkEnd w:id="609"/>
    <w:bookmarkStart w:name="z600" w:id="610"/>
    <w:p>
      <w:pPr>
        <w:spacing w:after="0"/>
        <w:ind w:left="0"/>
        <w:jc w:val="both"/>
      </w:pPr>
      <w:r>
        <w:rPr>
          <w:rFonts w:ascii="Times New Roman"/>
          <w:b w:val="false"/>
          <w:i w:val="false"/>
          <w:color w:val="000000"/>
          <w:sz w:val="28"/>
        </w:rPr>
        <w:t>
      2) құжаттарды қарайды және ақталған адамның куәлігін немесе оның телнұсқасын ресімдейді;</w:t>
      </w:r>
    </w:p>
    <w:bookmarkEnd w:id="610"/>
    <w:bookmarkStart w:name="z601" w:id="611"/>
    <w:p>
      <w:pPr>
        <w:spacing w:after="0"/>
        <w:ind w:left="0"/>
        <w:jc w:val="both"/>
      </w:pPr>
      <w:r>
        <w:rPr>
          <w:rFonts w:ascii="Times New Roman"/>
          <w:b w:val="false"/>
          <w:i w:val="false"/>
          <w:color w:val="000000"/>
          <w:sz w:val="28"/>
        </w:rPr>
        <w:t>
      3) ақталған адамның куәлігіне немесе оның телнұсқасына қол қою;</w:t>
      </w:r>
    </w:p>
    <w:bookmarkEnd w:id="611"/>
    <w:bookmarkStart w:name="z602" w:id="612"/>
    <w:p>
      <w:pPr>
        <w:spacing w:after="0"/>
        <w:ind w:left="0"/>
        <w:jc w:val="both"/>
      </w:pPr>
      <w:r>
        <w:rPr>
          <w:rFonts w:ascii="Times New Roman"/>
          <w:b w:val="false"/>
          <w:i w:val="false"/>
          <w:color w:val="000000"/>
          <w:sz w:val="28"/>
        </w:rPr>
        <w:t>
      4) мемлекеттік қызметті көрсету жөніндегі журналда көрсетілетін қызметті алушының қолы.</w:t>
      </w:r>
    </w:p>
    <w:bookmarkEnd w:id="612"/>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603" w:id="613"/>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берушінің, құрылымдық бөлімшелерінің (қызметкерлерінің) тізбесі:</w:t>
      </w:r>
    </w:p>
    <w:bookmarkEnd w:id="613"/>
    <w:bookmarkStart w:name="z604" w:id="614"/>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614"/>
    <w:bookmarkStart w:name="z605" w:id="615"/>
    <w:p>
      <w:pPr>
        <w:spacing w:after="0"/>
        <w:ind w:left="0"/>
        <w:jc w:val="both"/>
      </w:pPr>
      <w:r>
        <w:rPr>
          <w:rFonts w:ascii="Times New Roman"/>
          <w:b w:val="false"/>
          <w:i w:val="false"/>
          <w:color w:val="000000"/>
          <w:sz w:val="28"/>
        </w:rPr>
        <w:t>
      2) көрсетілетін қызметті берушінің басшысы.</w:t>
      </w:r>
    </w:p>
    <w:bookmarkEnd w:id="615"/>
    <w:bookmarkStart w:name="z606" w:id="616"/>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616"/>
    <w:bookmarkStart w:name="z607" w:id="617"/>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өтініштің үзбелі талонын береді және электрондық құжат айналымының бірыңғай жүйесінде тіркейді – 15 (он бес) минут;</w:t>
      </w:r>
    </w:p>
    <w:bookmarkEnd w:id="617"/>
    <w:bookmarkStart w:name="z608" w:id="618"/>
    <w:p>
      <w:pPr>
        <w:spacing w:after="0"/>
        <w:ind w:left="0"/>
        <w:jc w:val="both"/>
      </w:pPr>
      <w:r>
        <w:rPr>
          <w:rFonts w:ascii="Times New Roman"/>
          <w:b w:val="false"/>
          <w:i w:val="false"/>
          <w:color w:val="000000"/>
          <w:sz w:val="28"/>
        </w:rPr>
        <w:t>
      2) көрсетілетін қызметті берушінің жауапты орындаушысы құжаттарды қарайды, мемлекеттік қызметті көрсету нәтижесін ресімдейді және көрсетілетін қызметті берушінің басшысына қол қоюға береді – 3 (үш) жұмыс күні ішінде;</w:t>
      </w:r>
    </w:p>
    <w:bookmarkEnd w:id="618"/>
    <w:bookmarkStart w:name="z609" w:id="619"/>
    <w:p>
      <w:pPr>
        <w:spacing w:after="0"/>
        <w:ind w:left="0"/>
        <w:jc w:val="both"/>
      </w:pPr>
      <w:r>
        <w:rPr>
          <w:rFonts w:ascii="Times New Roman"/>
          <w:b w:val="false"/>
          <w:i w:val="false"/>
          <w:color w:val="000000"/>
          <w:sz w:val="28"/>
        </w:rPr>
        <w:t>
      3) көрсетілетін қызметті берушінің басшысы құжаттармен танысады, мемлекеттік қызметті көрсету нәтижесіне қол қояды және көрсетілетін қызметті берушінің жауапты орындаушысына жолдайды – 1 (бір) жұмыс күні ішінде;</w:t>
      </w:r>
    </w:p>
    <w:bookmarkEnd w:id="619"/>
    <w:bookmarkStart w:name="z610" w:id="620"/>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 алушыға мемлекеттік қызметті көрсету жөніндегі журналда көрсетілетін қызметті алушының қолын қойдыртып мемлекеттік қызметті көрсету нәтижесін береді – 1 (бір) жұмыс күні ішінде.</w:t>
      </w:r>
    </w:p>
    <w:bookmarkEnd w:id="620"/>
    <w:bookmarkStart w:name="z611" w:id="621"/>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процесінде ақпараттық жүйелерді қолдану тәртібінің сипаттамасы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порталында, интернет-ресурсында орналастырылады.</w:t>
      </w:r>
    </w:p>
    <w:bookmarkEnd w:id="6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"Ақталған адамға куәлік беру" мемлекеттік көрсетілетін қызмет регламентіне қосымша</w:t>
            </w:r>
          </w:p>
        </w:tc>
      </w:tr>
    </w:tbl>
    <w:p>
      <w:pPr>
        <w:spacing w:after="0"/>
        <w:ind w:left="0"/>
        <w:jc w:val="left"/>
      </w:pPr>
      <w:r>
        <w:rPr>
          <w:rFonts w:ascii="Times New Roman"/>
          <w:b/>
          <w:i w:val="false"/>
          <w:color w:val="000000"/>
        </w:rPr>
        <w:t xml:space="preserve">  "Ақталған адамға куәлік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header.xml" Type="http://schemas.openxmlformats.org/officeDocument/2006/relationships/header" Id="rId3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