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5d0fca" w14:textId="25d0fc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Азаматтық хал актілерін тіркеу мәселелері бойынша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Қостанай облысы әкімдігінің 2016 жылғы 20 желтоқсандағы № 568 қаулысы. Қостанай облысының Әділет департаментінде 2017 жылғы 19 қаңтарда № 6810 болып тіркелді. Күші жойылды - Қостанай облысы әкімдігінің 2020 жылғы 24 қаңтардағы № 22 қаулысымен</w:t>
      </w:r>
    </w:p>
    <w:p>
      <w:pPr>
        <w:spacing w:after="0"/>
        <w:ind w:left="0"/>
        <w:jc w:val="both"/>
      </w:pPr>
      <w:bookmarkStart w:name="z3" w:id="0"/>
      <w:r>
        <w:rPr>
          <w:rFonts w:ascii="Times New Roman"/>
          <w:b w:val="false"/>
          <w:i w:val="false"/>
          <w:color w:val="ff0000"/>
          <w:sz w:val="28"/>
        </w:rPr>
        <w:t xml:space="preserve">
      Ескерту. Күші жойылды - Қостанай облысы әкімдігінің 24.01.2020 </w:t>
      </w:r>
      <w:r>
        <w:rPr>
          <w:rFonts w:ascii="Times New Roman"/>
          <w:b w:val="false"/>
          <w:i w:val="false"/>
          <w:color w:val="ff0000"/>
          <w:sz w:val="28"/>
        </w:rPr>
        <w:t>№ 22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0"/>
    <w:p>
      <w:pPr>
        <w:spacing w:after="0"/>
        <w:ind w:left="0"/>
        <w:jc w:val="both"/>
      </w:pP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 Заңының </w:t>
      </w:r>
      <w:r>
        <w:rPr>
          <w:rFonts w:ascii="Times New Roman"/>
          <w:b w:val="false"/>
          <w:i w:val="false"/>
          <w:color w:val="000000"/>
          <w:sz w:val="28"/>
        </w:rPr>
        <w:t>16-бабына</w:t>
      </w:r>
      <w:r>
        <w:rPr>
          <w:rFonts w:ascii="Times New Roman"/>
          <w:b w:val="false"/>
          <w:i w:val="false"/>
          <w:color w:val="000000"/>
          <w:sz w:val="28"/>
        </w:rPr>
        <w:t xml:space="preserve"> </w:t>
      </w:r>
      <w:r>
        <w:rPr>
          <w:rFonts w:ascii="Times New Roman"/>
          <w:b/>
          <w:i w:val="false"/>
          <w:color w:val="000000"/>
          <w:sz w:val="28"/>
        </w:rPr>
        <w:t>сәйкес Қ</w:t>
      </w:r>
      <w:r>
        <w:rPr>
          <w:rFonts w:ascii="Times New Roman"/>
          <w:b w:val="false"/>
          <w:i w:val="false"/>
          <w:color w:val="000000"/>
          <w:sz w:val="28"/>
        </w:rPr>
        <w:t xml:space="preserve">останай облысының әкімдігі </w:t>
      </w:r>
      <w:r>
        <w:rPr>
          <w:rFonts w:ascii="Times New Roman"/>
          <w:b/>
          <w:i w:val="false"/>
          <w:color w:val="000000"/>
          <w:sz w:val="28"/>
        </w:rPr>
        <w:t>ҚАУЛЫ ЕТЕДІ</w:t>
      </w:r>
      <w:r>
        <w:rPr>
          <w:rFonts w:ascii="Times New Roman"/>
          <w:b w:val="false"/>
          <w:i w:val="false"/>
          <w:color w:val="000000"/>
          <w:sz w:val="28"/>
        </w:rPr>
        <w:t>:</w:t>
      </w:r>
    </w:p>
    <w:bookmarkStart w:name="z4" w:id="1"/>
    <w:p>
      <w:pPr>
        <w:spacing w:after="0"/>
        <w:ind w:left="0"/>
        <w:jc w:val="both"/>
      </w:pPr>
      <w:r>
        <w:rPr>
          <w:rFonts w:ascii="Times New Roman"/>
          <w:b w:val="false"/>
          <w:i w:val="false"/>
          <w:color w:val="000000"/>
          <w:sz w:val="28"/>
        </w:rPr>
        <w:t>
      1. Мыналар:</w:t>
      </w:r>
    </w:p>
    <w:bookmarkEnd w:id="1"/>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1)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w:t>
      </w:r>
      <w:r>
        <w:br/>
      </w:r>
      <w:r>
        <w:rPr>
          <w:rFonts w:ascii="Times New Roman"/>
          <w:b w:val="false"/>
          <w:i w:val="false"/>
          <w:color w:val="000000"/>
          <w:sz w:val="28"/>
        </w:rPr>
        <w:t xml:space="preserve">
      </w:t>
      </w:r>
      <w:r>
        <w:rPr>
          <w:rFonts w:ascii="Times New Roman"/>
          <w:b w:val="false"/>
          <w:i w:val="false"/>
          <w:color w:val="000000"/>
          <w:sz w:val="28"/>
        </w:rPr>
        <w:t xml:space="preserve">2)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"Азаматтық хал актілерін тіркеу туралы қайталама куәліктер немесе анықтамалар беру" мемлекеттік көрсетілетін қызмет регламенті;</w:t>
      </w:r>
      <w:r>
        <w:br/>
      </w:r>
      <w:r>
        <w:rPr>
          <w:rFonts w:ascii="Times New Roman"/>
          <w:b w:val="false"/>
          <w:i w:val="false"/>
          <w:color w:val="000000"/>
          <w:sz w:val="28"/>
        </w:rPr>
        <w:t xml:space="preserve">
      </w:t>
      </w:r>
      <w:r>
        <w:rPr>
          <w:rFonts w:ascii="Times New Roman"/>
          <w:b w:val="false"/>
          <w:i w:val="false"/>
          <w:color w:val="000000"/>
          <w:sz w:val="28"/>
        </w:rPr>
        <w:t xml:space="preserve">3)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r>
        <w:br/>
      </w:r>
      <w:r>
        <w:rPr>
          <w:rFonts w:ascii="Times New Roman"/>
          <w:b w:val="false"/>
          <w:i w:val="false"/>
          <w:color w:val="000000"/>
          <w:sz w:val="28"/>
        </w:rPr>
        <w:t xml:space="preserve">
      </w:t>
      </w:r>
      <w:r>
        <w:rPr>
          <w:rFonts w:ascii="Times New Roman"/>
          <w:b w:val="false"/>
          <w:i w:val="false"/>
          <w:color w:val="000000"/>
          <w:sz w:val="28"/>
        </w:rPr>
        <w:t xml:space="preserve">4)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"Қайтыс болуды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r>
        <w:br/>
      </w:r>
      <w:r>
        <w:rPr>
          <w:rFonts w:ascii="Times New Roman"/>
          <w:b w:val="false"/>
          <w:i w:val="false"/>
          <w:color w:val="000000"/>
          <w:sz w:val="28"/>
        </w:rPr>
        <w:t xml:space="preserve">
      </w:t>
      </w:r>
      <w:r>
        <w:rPr>
          <w:rFonts w:ascii="Times New Roman"/>
          <w:b w:val="false"/>
          <w:i w:val="false"/>
          <w:color w:val="000000"/>
          <w:sz w:val="28"/>
        </w:rPr>
        <w:t xml:space="preserve">5)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r>
        <w:br/>
      </w:r>
      <w:r>
        <w:rPr>
          <w:rFonts w:ascii="Times New Roman"/>
          <w:b w:val="false"/>
          <w:i w:val="false"/>
          <w:color w:val="000000"/>
          <w:sz w:val="28"/>
        </w:rPr>
        <w:t xml:space="preserve">
      </w:t>
      </w:r>
      <w:r>
        <w:rPr>
          <w:rFonts w:ascii="Times New Roman"/>
          <w:b w:val="false"/>
          <w:i w:val="false"/>
          <w:color w:val="000000"/>
          <w:sz w:val="28"/>
        </w:rPr>
        <w:t xml:space="preserve">6)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w:t>
      </w:r>
      <w:r>
        <w:br/>
      </w:r>
      <w:r>
        <w:rPr>
          <w:rFonts w:ascii="Times New Roman"/>
          <w:b w:val="false"/>
          <w:i w:val="false"/>
          <w:color w:val="000000"/>
          <w:sz w:val="28"/>
        </w:rPr>
        <w:t xml:space="preserve">
      </w:t>
      </w:r>
      <w:r>
        <w:rPr>
          <w:rFonts w:ascii="Times New Roman"/>
          <w:b w:val="false"/>
          <w:i w:val="false"/>
          <w:color w:val="000000"/>
          <w:sz w:val="28"/>
        </w:rPr>
        <w:t xml:space="preserve">7) осы қаулының </w:t>
      </w:r>
      <w:r>
        <w:rPr>
          <w:rFonts w:ascii="Times New Roman"/>
          <w:b w:val="false"/>
          <w:i w:val="false"/>
          <w:color w:val="000000"/>
          <w:sz w:val="28"/>
        </w:rPr>
        <w:t>7-қосымшасына</w:t>
      </w:r>
      <w:r>
        <w:rPr>
          <w:rFonts w:ascii="Times New Roman"/>
          <w:b w:val="false"/>
          <w:i w:val="false"/>
          <w:color w:val="000000"/>
          <w:sz w:val="28"/>
        </w:rPr>
        <w:t xml:space="preserve"> сәйкес "Әкелікті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r>
        <w:br/>
      </w:r>
      <w:r>
        <w:rPr>
          <w:rFonts w:ascii="Times New Roman"/>
          <w:b w:val="false"/>
          <w:i w:val="false"/>
          <w:color w:val="000000"/>
          <w:sz w:val="28"/>
        </w:rPr>
        <w:t xml:space="preserve">
      </w:t>
      </w:r>
      <w:r>
        <w:rPr>
          <w:rFonts w:ascii="Times New Roman"/>
          <w:b w:val="false"/>
          <w:i w:val="false"/>
          <w:color w:val="000000"/>
          <w:sz w:val="28"/>
        </w:rPr>
        <w:t xml:space="preserve">8) осы қаулының </w:t>
      </w:r>
      <w:r>
        <w:rPr>
          <w:rFonts w:ascii="Times New Roman"/>
          <w:b w:val="false"/>
          <w:i w:val="false"/>
          <w:color w:val="000000"/>
          <w:sz w:val="28"/>
        </w:rPr>
        <w:t>8-қосымшасына</w:t>
      </w:r>
      <w:r>
        <w:rPr>
          <w:rFonts w:ascii="Times New Roman"/>
          <w:b w:val="false"/>
          <w:i w:val="false"/>
          <w:color w:val="000000"/>
          <w:sz w:val="28"/>
        </w:rPr>
        <w:t xml:space="preserve"> сәйкес "Азаматтық хал актілерінің жазбаларын қалпына келтіру" мемлекеттік көрсетілетін қызмет регламенті;</w:t>
      </w:r>
      <w:r>
        <w:br/>
      </w:r>
      <w:r>
        <w:rPr>
          <w:rFonts w:ascii="Times New Roman"/>
          <w:b w:val="false"/>
          <w:i w:val="false"/>
          <w:color w:val="000000"/>
          <w:sz w:val="28"/>
        </w:rPr>
        <w:t xml:space="preserve">
      </w:t>
      </w:r>
      <w:r>
        <w:rPr>
          <w:rFonts w:ascii="Times New Roman"/>
          <w:b w:val="false"/>
          <w:i w:val="false"/>
          <w:color w:val="000000"/>
          <w:sz w:val="28"/>
        </w:rPr>
        <w:t xml:space="preserve">9) осы қаулының </w:t>
      </w:r>
      <w:r>
        <w:rPr>
          <w:rFonts w:ascii="Times New Roman"/>
          <w:b w:val="false"/>
          <w:i w:val="false"/>
          <w:color w:val="000000"/>
          <w:sz w:val="28"/>
        </w:rPr>
        <w:t>9-қосымшасына</w:t>
      </w:r>
      <w:r>
        <w:rPr>
          <w:rFonts w:ascii="Times New Roman"/>
          <w:b w:val="false"/>
          <w:i w:val="false"/>
          <w:color w:val="000000"/>
          <w:sz w:val="28"/>
        </w:rPr>
        <w:t xml:space="preserve"> сәйкес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регламенті бекітілсін;</w:t>
      </w:r>
      <w:r>
        <w:br/>
      </w:r>
      <w:r>
        <w:rPr>
          <w:rFonts w:ascii="Times New Roman"/>
          <w:b w:val="false"/>
          <w:i w:val="false"/>
          <w:color w:val="000000"/>
          <w:sz w:val="28"/>
        </w:rPr>
        <w:t xml:space="preserve">
      </w:t>
      </w:r>
      <w:r>
        <w:rPr>
          <w:rFonts w:ascii="Times New Roman"/>
          <w:b w:val="false"/>
          <w:i w:val="false"/>
          <w:color w:val="000000"/>
          <w:sz w:val="28"/>
        </w:rPr>
        <w:t xml:space="preserve">10) осы қаулының </w:t>
      </w:r>
      <w:r>
        <w:rPr>
          <w:rFonts w:ascii="Times New Roman"/>
          <w:b w:val="false"/>
          <w:i w:val="false"/>
          <w:color w:val="000000"/>
          <w:sz w:val="28"/>
        </w:rPr>
        <w:t>10-қосымшасына</w:t>
      </w:r>
      <w:r>
        <w:rPr>
          <w:rFonts w:ascii="Times New Roman"/>
          <w:b w:val="false"/>
          <w:i w:val="false"/>
          <w:color w:val="000000"/>
          <w:sz w:val="28"/>
        </w:rPr>
        <w:t xml:space="preserve"> сәйкес "Азаматтық хал актілері жазбаларын жою"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Қостанай облысы әкімдігінің 21.08.2017 </w:t>
      </w:r>
      <w:r>
        <w:rPr>
          <w:rFonts w:ascii="Times New Roman"/>
          <w:b w:val="false"/>
          <w:i w:val="false"/>
          <w:color w:val="000000"/>
          <w:sz w:val="28"/>
        </w:rPr>
        <w:t>№ 400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2. Қостанай облысы әкімдігінің:</w:t>
      </w:r>
      <w:r>
        <w:br/>
      </w:r>
      <w:r>
        <w:rPr>
          <w:rFonts w:ascii="Times New Roman"/>
          <w:b w:val="false"/>
          <w:i w:val="false"/>
          <w:color w:val="000000"/>
          <w:sz w:val="28"/>
        </w:rPr>
        <w:t xml:space="preserve">
      </w:t>
      </w:r>
      <w:r>
        <w:rPr>
          <w:rFonts w:ascii="Times New Roman"/>
          <w:b w:val="false"/>
          <w:i w:val="false"/>
          <w:color w:val="000000"/>
          <w:sz w:val="28"/>
        </w:rPr>
        <w:t xml:space="preserve">2016 жылғы 12 мамырдағы </w:t>
      </w:r>
      <w:r>
        <w:rPr>
          <w:rFonts w:ascii="Times New Roman"/>
          <w:b w:val="false"/>
          <w:i w:val="false"/>
          <w:color w:val="000000"/>
          <w:sz w:val="28"/>
        </w:rPr>
        <w:t>№ 220</w:t>
      </w:r>
      <w:r>
        <w:rPr>
          <w:rFonts w:ascii="Times New Roman"/>
          <w:b w:val="false"/>
          <w:i w:val="false"/>
          <w:color w:val="000000"/>
          <w:sz w:val="28"/>
        </w:rPr>
        <w:t xml:space="preserve"> "Азаматтық хал актілерін тіркеу мәселелері бойынша мемлекеттік көрсетілетін қызметтер регламенттерін бекіту туралы" (Нормативтік құқықтық актілерді мемлекеттік тіркеу тізілімінде № 6472 болып тіркелген, 2016 жылғы 27 маусымда "Әділет" ақпараттық-құқықтық жүйесінде жарияланған);</w:t>
      </w:r>
      <w:r>
        <w:br/>
      </w:r>
      <w:r>
        <w:rPr>
          <w:rFonts w:ascii="Times New Roman"/>
          <w:b w:val="false"/>
          <w:i w:val="false"/>
          <w:color w:val="000000"/>
          <w:sz w:val="28"/>
        </w:rPr>
        <w:t xml:space="preserve">
      </w:t>
      </w:r>
      <w:r>
        <w:rPr>
          <w:rFonts w:ascii="Times New Roman"/>
          <w:b w:val="false"/>
          <w:i w:val="false"/>
          <w:color w:val="000000"/>
          <w:sz w:val="28"/>
        </w:rPr>
        <w:t xml:space="preserve">2016 жылғы 22 тамыздағы </w:t>
      </w:r>
      <w:r>
        <w:rPr>
          <w:rFonts w:ascii="Times New Roman"/>
          <w:b w:val="false"/>
          <w:i w:val="false"/>
          <w:color w:val="000000"/>
          <w:sz w:val="28"/>
        </w:rPr>
        <w:t>№ 401</w:t>
      </w:r>
      <w:r>
        <w:rPr>
          <w:rFonts w:ascii="Times New Roman"/>
          <w:b w:val="false"/>
          <w:i w:val="false"/>
          <w:color w:val="000000"/>
          <w:sz w:val="28"/>
        </w:rPr>
        <w:t xml:space="preserve"> "Әкімдіктің 2016 жылғы 12 мамырдағы № 220 "Азаматтық хал актілерін тіркеу мәселелері бойынша мемлекеттік көрсетілетін қызметтер регламенттерін бекіту туралы" қаулысына өзгерістер енгізу туралы" (Нормативтік құқықтық актілерді мемлекеттік тіркеу тізілімінде № 6622 болып тіркелген, 2016 жылғы 23 қыркүйекте "Әділет" ақпараттық-құқықтық жүйесінде жарияланған) қаулыларының күші жойылды деп танылсын.</w:t>
      </w:r>
      <w:r>
        <w:br/>
      </w:r>
      <w:r>
        <w:rPr>
          <w:rFonts w:ascii="Times New Roman"/>
          <w:b w:val="false"/>
          <w:i w:val="false"/>
          <w:color w:val="000000"/>
          <w:sz w:val="28"/>
        </w:rPr>
        <w:t xml:space="preserve">
      </w:t>
      </w:r>
      <w:r>
        <w:rPr>
          <w:rFonts w:ascii="Times New Roman"/>
          <w:b w:val="false"/>
          <w:i w:val="false"/>
          <w:color w:val="000000"/>
          <w:sz w:val="28"/>
        </w:rPr>
        <w:t>3. Осы қаулының орындалуын бақылау Қостанай облысы әкімі аппаратының басшысына жүктелсін.</w:t>
      </w:r>
      <w:r>
        <w:br/>
      </w:r>
      <w:r>
        <w:rPr>
          <w:rFonts w:ascii="Times New Roman"/>
          <w:b w:val="false"/>
          <w:i w:val="false"/>
          <w:color w:val="000000"/>
          <w:sz w:val="28"/>
        </w:rPr>
        <w:t xml:space="preserve">
      </w:t>
      </w:r>
      <w:r>
        <w:rPr>
          <w:rFonts w:ascii="Times New Roman"/>
          <w:b w:val="false"/>
          <w:i w:val="false"/>
          <w:color w:val="000000"/>
          <w:sz w:val="28"/>
        </w:rPr>
        <w:t>4. Осы қаулы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Қостанай</w:t>
            </w:r>
            <w:r>
              <w:br/>
            </w:r>
            <w:r>
              <w:rPr>
                <w:rFonts w:ascii="Times New Roman"/>
                <w:b w:val="false"/>
                <w:i/>
                <w:color w:val="000000"/>
                <w:sz w:val="20"/>
              </w:rPr>
              <w:t>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Мұхамбетов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w:t>
            </w:r>
            <w:r>
              <w:br/>
            </w:r>
            <w:r>
              <w:rPr>
                <w:rFonts w:ascii="Times New Roman"/>
                <w:b w:val="false"/>
                <w:i w:val="false"/>
                <w:color w:val="000000"/>
                <w:sz w:val="20"/>
              </w:rPr>
              <w:t>2016 жылғы 20 желтоқсандағы</w:t>
            </w:r>
            <w:r>
              <w:br/>
            </w:r>
            <w:r>
              <w:rPr>
                <w:rFonts w:ascii="Times New Roman"/>
                <w:b w:val="false"/>
                <w:i w:val="false"/>
                <w:color w:val="000000"/>
                <w:sz w:val="20"/>
              </w:rPr>
              <w:t>№ 568 қаулысына 1-қосымша</w:t>
            </w:r>
          </w:p>
        </w:tc>
      </w:tr>
    </w:tbl>
    <w:bookmarkStart w:name="z21" w:id="2"/>
    <w:p>
      <w:pPr>
        <w:spacing w:after="0"/>
        <w:ind w:left="0"/>
        <w:jc w:val="left"/>
      </w:pPr>
      <w:r>
        <w:rPr>
          <w:rFonts w:ascii="Times New Roman"/>
          <w:b/>
          <w:i w:val="false"/>
          <w:color w:val="000000"/>
        </w:rPr>
        <w:t xml:space="preserve"> "Бала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w:t>
      </w:r>
    </w:p>
    <w:bookmarkEnd w:id="2"/>
    <w:bookmarkStart w:name="z22" w:id="3"/>
    <w:p>
      <w:pPr>
        <w:spacing w:after="0"/>
        <w:ind w:left="0"/>
        <w:jc w:val="left"/>
      </w:pPr>
      <w:r>
        <w:rPr>
          <w:rFonts w:ascii="Times New Roman"/>
          <w:b/>
          <w:i w:val="false"/>
          <w:color w:val="000000"/>
        </w:rPr>
        <w:t xml:space="preserve"> 1. Жалпы ережелер</w:t>
      </w:r>
    </w:p>
    <w:bookmarkEnd w:id="3"/>
    <w:bookmarkStart w:name="z23" w:id="4"/>
    <w:p>
      <w:pPr>
        <w:spacing w:after="0"/>
        <w:ind w:left="0"/>
        <w:jc w:val="both"/>
      </w:pPr>
      <w:r>
        <w:rPr>
          <w:rFonts w:ascii="Times New Roman"/>
          <w:b w:val="false"/>
          <w:i w:val="false"/>
          <w:color w:val="000000"/>
          <w:sz w:val="28"/>
        </w:rPr>
        <w:t>
      1. "Бала тууды тіркеу, оның ішінде азаматтық хал актілерінің жазбаларына өзгерістер, толықтырулар мен түзетулер енгізу" мемлекеттік қызметін (бұдан әрі – мемлекеттік көрсетілетін қызмет) аудандардың және облыстық маңызы бар қалалардың жергілікті атқарушы органдары (бұдан әрі – көрсетілетін қызметті беруші) көрсетеді.</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қызмет көрсету нәтижесін беру мынадай баламалы негізде:</w:t>
      </w:r>
      <w:r>
        <w:br/>
      </w:r>
      <w:r>
        <w:rPr>
          <w:rFonts w:ascii="Times New Roman"/>
          <w:b w:val="false"/>
          <w:i w:val="false"/>
          <w:color w:val="000000"/>
          <w:sz w:val="28"/>
        </w:rPr>
        <w:t xml:space="preserve">
      </w:t>
      </w:r>
      <w:r>
        <w:rPr>
          <w:rFonts w:ascii="Times New Roman"/>
          <w:b w:val="false"/>
          <w:i w:val="false"/>
          <w:color w:val="000000"/>
          <w:sz w:val="28"/>
        </w:rPr>
        <w:t>1) аудандардың және облыстық маңызы бар қалалардың жергілікті атқарушы органы, кенттердің, ауылдардың, ауылдық округтердің әкімдері;</w:t>
      </w:r>
      <w:r>
        <w:br/>
      </w:r>
      <w:r>
        <w:rPr>
          <w:rFonts w:ascii="Times New Roman"/>
          <w:b w:val="false"/>
          <w:i w:val="false"/>
          <w:color w:val="000000"/>
          <w:sz w:val="28"/>
        </w:rPr>
        <w:t xml:space="preserve">
      </w:t>
      </w:r>
      <w:r>
        <w:rPr>
          <w:rFonts w:ascii="Times New Roman"/>
          <w:b w:val="false"/>
          <w:i w:val="false"/>
          <w:color w:val="000000"/>
          <w:sz w:val="28"/>
        </w:rPr>
        <w:t>2) "Азаматтарға арналған үкімет" мемлекеттік корпорациясы" коммерциялық емес акционерлік қоғамының Қостанай облысы бойынша филиалы – "Халыққа қызмет көрсету орталығы" департаменті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3) "электрондық үкіметтің" веб-порталы" (бұдан әрі – Портал) www.egov.kz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электрондық/қағаз түрінде.</w:t>
      </w:r>
      <w:r>
        <w:br/>
      </w: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Қостанай облысы әкімдігінің 21.08.2017 </w:t>
      </w:r>
      <w:r>
        <w:rPr>
          <w:rFonts w:ascii="Times New Roman"/>
          <w:b w:val="false"/>
          <w:i w:val="false"/>
          <w:color w:val="000000"/>
          <w:sz w:val="28"/>
        </w:rPr>
        <w:t>№ 400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көрсетудің нәтижесі:</w:t>
      </w:r>
      <w:r>
        <w:br/>
      </w:r>
      <w:r>
        <w:rPr>
          <w:rFonts w:ascii="Times New Roman"/>
          <w:b w:val="false"/>
          <w:i w:val="false"/>
          <w:color w:val="000000"/>
          <w:sz w:val="28"/>
        </w:rPr>
        <w:t xml:space="preserve">
      </w:t>
      </w:r>
      <w:r>
        <w:rPr>
          <w:rFonts w:ascii="Times New Roman"/>
          <w:b w:val="false"/>
          <w:i w:val="false"/>
          <w:color w:val="000000"/>
          <w:sz w:val="28"/>
        </w:rPr>
        <w:t xml:space="preserve">жеке басын куәландыратын құжатты көрсеткен кезде қағаз жеткізгіштегі туу туралы куәлік, енгізілген өзгерістерімен, толықтыруларымен және түзетулерімен қоса туу туралы қайталама куәлік не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w:t>
      </w:r>
      <w:r>
        <w:rPr>
          <w:rFonts w:ascii="Times New Roman"/>
          <w:b w:val="false"/>
          <w:i w:val="false"/>
          <w:color w:val="000000"/>
          <w:sz w:val="28"/>
        </w:rPr>
        <w:t>№ 219</w:t>
      </w:r>
      <w:r>
        <w:rPr>
          <w:rFonts w:ascii="Times New Roman"/>
          <w:b w:val="false"/>
          <w:i w:val="false"/>
          <w:color w:val="000000"/>
          <w:sz w:val="28"/>
        </w:rPr>
        <w:t xml:space="preserve"> бұйрығымен бекітілген "Бала тууды тіркеу, оның ішінде азаматтық хал актілерінің жазбаларына өзгерістер, толықтырулар мен түзетулер енгізу" мемлекеттік қызмет </w:t>
      </w:r>
      <w:r>
        <w:rPr>
          <w:rFonts w:ascii="Times New Roman"/>
          <w:b w:val="false"/>
          <w:i w:val="false"/>
          <w:color w:val="000000"/>
          <w:sz w:val="28"/>
        </w:rPr>
        <w:t>стандартының</w:t>
      </w:r>
      <w:r>
        <w:rPr>
          <w:rFonts w:ascii="Times New Roman"/>
          <w:b w:val="false"/>
          <w:i w:val="false"/>
          <w:color w:val="000000"/>
          <w:sz w:val="28"/>
        </w:rPr>
        <w:t xml:space="preserve"> (Нормативтік-құқықтық актілерді мемлекеттік тіркеу тізілімінде № 11374 болып тіркелген)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дәлелді жауап.</w:t>
      </w:r>
      <w:r>
        <w:br/>
      </w:r>
      <w:r>
        <w:rPr>
          <w:rFonts w:ascii="Times New Roman"/>
          <w:b w:val="false"/>
          <w:i w:val="false"/>
          <w:color w:val="000000"/>
          <w:sz w:val="28"/>
        </w:rPr>
        <w:t xml:space="preserve">
      </w:t>
      </w:r>
      <w:r>
        <w:rPr>
          <w:rFonts w:ascii="Times New Roman"/>
          <w:b w:val="false"/>
          <w:i w:val="false"/>
          <w:color w:val="000000"/>
          <w:sz w:val="28"/>
        </w:rPr>
        <w:t xml:space="preserve">Порталда көрсетілетін қызметті алушының "жеке кабинетіне" қызметті көрсетушінің уәкілетті адамының электрондық цифрлы қолтаңба (бұдан әрі – ЭЦҚ) қойылған электрондық құжат нысанында мемлекеттік қызмет көрсету нәтижесі берілетін күнінің белгіленгені туралы хабарлама не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жағдайларда және негіздер бойынша мемлекеттік қызмет көрсетуден бас тарту туралы электрондық құжат нысанындағы дәлелді жауап жолданады.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қағаз түрінде.</w:t>
      </w:r>
    </w:p>
    <w:bookmarkEnd w:id="4"/>
    <w:bookmarkStart w:name="z33" w:id="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5"/>
    <w:bookmarkStart w:name="z34" w:id="6"/>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9-тармағына</w:t>
      </w:r>
      <w:r>
        <w:rPr>
          <w:rFonts w:ascii="Times New Roman"/>
          <w:b w:val="false"/>
          <w:i w:val="false"/>
          <w:color w:val="000000"/>
          <w:sz w:val="28"/>
        </w:rPr>
        <w:t xml:space="preserve"> сәйкес өтініш пен құжаттар (бұдан әрі – құжаттар топтамасы), не көрсетілетін қызметті алушының ЭЦҚ-мен куәландырылған электрондық құжат нысанындағы сұрау салуы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процесінің құрамына кіретін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құжаттар топтамасын қабылдайды және тіркейді және көрсетілетін қызметті берушінің басшысына береді, 15 (он бес) минут.</w:t>
      </w:r>
      <w:r>
        <w:br/>
      </w:r>
      <w:r>
        <w:rPr>
          <w:rFonts w:ascii="Times New Roman"/>
          <w:b w:val="false"/>
          <w:i w:val="false"/>
          <w:color w:val="000000"/>
          <w:sz w:val="28"/>
        </w:rPr>
        <w:t xml:space="preserve">
      </w:t>
      </w:r>
      <w:r>
        <w:rPr>
          <w:rFonts w:ascii="Times New Roman"/>
          <w:b w:val="false"/>
          <w:i w:val="false"/>
          <w:color w:val="000000"/>
          <w:sz w:val="28"/>
        </w:rPr>
        <w:t>Рәсімнің (іс-қимылдың) нәтижесі – құжаттар топтамасын қабылдау және тіркеу;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жауапты орындаушыны айқындайды және тиісті бұрыштама қояды және жауапты орындаушыға береді, 4 (төрт) сағат.</w:t>
      </w:r>
      <w:r>
        <w:br/>
      </w:r>
      <w:r>
        <w:rPr>
          <w:rFonts w:ascii="Times New Roman"/>
          <w:b w:val="false"/>
          <w:i w:val="false"/>
          <w:color w:val="000000"/>
          <w:sz w:val="28"/>
        </w:rPr>
        <w:t xml:space="preserve">
      </w:t>
      </w:r>
      <w:r>
        <w:rPr>
          <w:rFonts w:ascii="Times New Roman"/>
          <w:b w:val="false"/>
          <w:i w:val="false"/>
          <w:color w:val="000000"/>
          <w:sz w:val="28"/>
        </w:rPr>
        <w:t>Рәсімнің (іс-қимылдың) нәтижесі – көрсетілетін қызметті беруші басшысының бұрыштамасы;</w:t>
      </w:r>
    </w:p>
    <w:bookmarkEnd w:id="6"/>
    <w:bookmarkStart w:name="z40" w:id="7"/>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жауапты орындаушысы мемлекеттік қызмет көрсету нәтижесінің жобасын дайындайды және көрсетілетін қызметті берушінің басшысына береді - 1 (бір) жұмыс күні;</w:t>
      </w:r>
    </w:p>
    <w:bookmarkEnd w:id="7"/>
    <w:p>
      <w:pPr>
        <w:spacing w:after="0"/>
        <w:ind w:left="0"/>
        <w:jc w:val="both"/>
      </w:pPr>
      <w:r>
        <w:rPr>
          <w:rFonts w:ascii="Times New Roman"/>
          <w:b w:val="false"/>
          <w:i w:val="false"/>
          <w:color w:val="000000"/>
          <w:sz w:val="28"/>
        </w:rPr>
        <w:t>
      баланың туған күнінен бастап үш жұмыс күні өткеннен кейін баланың тууы туралы өтініш берілген жағдайда, мемлекеттік көрсетілетін қызмет 6 (алты) жұмыс күні ішінде көрсетіледі;</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күнтізбелік 2 (екі) күн ішінде хабардар ете отырып, күнтізбелік 29 (жиырма тоғыз) күннен аспайтын уақытқа ұзартылады;</w:t>
      </w:r>
    </w:p>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туралы өтініш - 6 (алты) жұмыс күні (қабылданған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2 (екі) күн ішінде хабардар ете отырып, күнтізбелік 29 (жиырма тоғыз) күннен аспайтын уақытқа ұзартылады.</w:t>
      </w:r>
    </w:p>
    <w:p>
      <w:pPr>
        <w:spacing w:after="0"/>
        <w:ind w:left="0"/>
        <w:jc w:val="left"/>
      </w:pPr>
      <w:r>
        <w:rPr>
          <w:rFonts w:ascii="Times New Roman"/>
          <w:b w:val="false"/>
          <w:i w:val="false"/>
          <w:color w:val="000000"/>
          <w:sz w:val="28"/>
        </w:rPr>
        <w:t>
      Рәсімнің (іс-қимылдың) нәтижесі – мемлекеттік қызмет көрсету нәтижесінің жобасы;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мемлекеттік қызмет көрсету нәтижесінің жобасына қол қояды және кеңсе қызметкеріне береді, 4 (төрт) сағат.</w:t>
      </w:r>
      <w:r>
        <w:br/>
      </w:r>
      <w:r>
        <w:rPr>
          <w:rFonts w:ascii="Times New Roman"/>
          <w:b w:val="false"/>
          <w:i w:val="false"/>
          <w:color w:val="000000"/>
          <w:sz w:val="28"/>
        </w:rPr>
        <w:t xml:space="preserve">
      </w:t>
      </w:r>
      <w:r>
        <w:rPr>
          <w:rFonts w:ascii="Times New Roman"/>
          <w:b w:val="false"/>
          <w:i w:val="false"/>
          <w:color w:val="000000"/>
          <w:sz w:val="28"/>
        </w:rPr>
        <w:t>Рәсімнің (іс-қимылдың) нәтижесі – қол қойылған мемлекеттік қызмет көрсету нәтижесі;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мемлекеттік қызмет көрсету нәтижесін береді, 15 (он бес) минут.</w:t>
      </w:r>
      <w:r>
        <w:br/>
      </w:r>
      <w:r>
        <w:rPr>
          <w:rFonts w:ascii="Times New Roman"/>
          <w:b w:val="false"/>
          <w:i w:val="false"/>
          <w:color w:val="000000"/>
          <w:sz w:val="28"/>
        </w:rPr>
        <w:t xml:space="preserve">
      </w:t>
      </w:r>
      <w:r>
        <w:rPr>
          <w:rFonts w:ascii="Times New Roman"/>
          <w:b w:val="false"/>
          <w:i w:val="false"/>
          <w:color w:val="000000"/>
          <w:sz w:val="28"/>
        </w:rPr>
        <w:t>Рәсімнің (іс-қимылдың) нәтижесі - мемлекеттік қызмет көрсету нәтижесін беру.</w:t>
      </w:r>
      <w:r>
        <w:br/>
      </w:r>
      <w:r>
        <w:rPr>
          <w:rFonts w:ascii="Times New Roman"/>
          <w:b w:val="false"/>
          <w:i w:val="false"/>
          <w:color w:val="000000"/>
          <w:sz w:val="28"/>
        </w:rPr>
        <w:t>
</w:t>
      </w:r>
      <w:r>
        <w:rPr>
          <w:rFonts w:ascii="Times New Roman"/>
          <w:b w:val="false"/>
          <w:i w:val="false"/>
          <w:color w:val="ff0000"/>
          <w:sz w:val="28"/>
        </w:rPr>
        <w:t xml:space="preserve">      Ескерту. 5-тармаққа өзгеріс енгізілді – Қостанай облысы әкімдігінің 21.08.2017 </w:t>
      </w:r>
      <w:r>
        <w:rPr>
          <w:rFonts w:ascii="Times New Roman"/>
          <w:b w:val="false"/>
          <w:i w:val="false"/>
          <w:color w:val="000000"/>
          <w:sz w:val="28"/>
        </w:rPr>
        <w:t>№ 400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49" w:id="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8"/>
    <w:bookmarkStart w:name="z50" w:id="9"/>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тізбесі: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құрылымдық бөлімшелері (қызметкерлері) арасындағы рәсімдердің (іс-қимылдардың)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құжаттар топтамасын қабылдау мен тіркеуді жүргізеді және көрсетілетін қызметті берушінің басшысына береді, 15 (он бес)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жауапты орындаушыны айқындайды және тиісті бұрыштама қояды және жауапты орындаушыға береді, 4 (төрт) сағат;</w:t>
      </w:r>
    </w:p>
    <w:bookmarkEnd w:id="9"/>
    <w:bookmarkStart w:name="z57" w:id="10"/>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жауапты орындаушысы мемлекеттік қызмет көрсету нәтижесінің жобасын дайындайды және көрсетілетін қызметті берушінің басшысына береді, 1 (бір) жұмыс күні;</w:t>
      </w:r>
    </w:p>
    <w:bookmarkEnd w:id="10"/>
    <w:p>
      <w:pPr>
        <w:spacing w:after="0"/>
        <w:ind w:left="0"/>
        <w:jc w:val="both"/>
      </w:pPr>
      <w:r>
        <w:rPr>
          <w:rFonts w:ascii="Times New Roman"/>
          <w:b w:val="false"/>
          <w:i w:val="false"/>
          <w:color w:val="000000"/>
          <w:sz w:val="28"/>
        </w:rPr>
        <w:t>
      баланың туған күнінен бастап үш жұмыс күні өткеннен кейін баланың тууы туралы өтініш берілген жағдайда, мемлекеттік көрсетілетін қызмет 6 (алты) жұмыс күні ішінде көрсетіледі;</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күнтізбелік 2 (екі) күн ішінде хабардар ете отырып, күнтізбелік 29 (жиырма тоғыз) күннен аспайтын уақытқа ұзартылады;</w:t>
      </w:r>
    </w:p>
    <w:p>
      <w:pPr>
        <w:spacing w:after="0"/>
        <w:ind w:left="0"/>
        <w:jc w:val="left"/>
      </w:pPr>
      <w:r>
        <w:rPr>
          <w:rFonts w:ascii="Times New Roman"/>
          <w:b w:val="false"/>
          <w:i w:val="false"/>
          <w:color w:val="000000"/>
          <w:sz w:val="28"/>
        </w:rPr>
        <w:t>
      азаматтық хал актісі жазбасына өзгерістер, толықтырулар мен түзетулер енгізу туралы өтініш - 6 (алты) жұмыс күні (қабылданған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2 (екі) күн ішінде хабардар ете отырып, күнтізбелік 29 (жиырма тоғыз)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мемлекеттік қызмет көрсету нәтижесінің жобасына қол қояды және кеңсе қызметкеріне береді, 4 (төрт) сағат;</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көрсетілетін қызметті алушыға мемлекеттік қызмет көрсету нәтижесін береді, 15 (он бес) минут.</w:t>
      </w:r>
      <w:r>
        <w:br/>
      </w:r>
      <w:r>
        <w:rPr>
          <w:rFonts w:ascii="Times New Roman"/>
          <w:b w:val="false"/>
          <w:i w:val="false"/>
          <w:color w:val="000000"/>
          <w:sz w:val="28"/>
        </w:rPr>
        <w:t>
</w:t>
      </w:r>
      <w:r>
        <w:rPr>
          <w:rFonts w:ascii="Times New Roman"/>
          <w:b w:val="false"/>
          <w:i w:val="false"/>
          <w:color w:val="ff0000"/>
          <w:sz w:val="28"/>
        </w:rPr>
        <w:t xml:space="preserve">      Ескерту. 7-тармаққа өзгеріс енгізілді – Қостанай облысы әкімдігінің 21.08.2017 </w:t>
      </w:r>
      <w:r>
        <w:rPr>
          <w:rFonts w:ascii="Times New Roman"/>
          <w:b w:val="false"/>
          <w:i w:val="false"/>
          <w:color w:val="000000"/>
          <w:sz w:val="28"/>
        </w:rPr>
        <w:t>№ 400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63" w:id="11"/>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жасасу тәртібін, сондай-ақ мемлекеттік қызмет көрсету процесінде ақпараттық жүйелерді пайдалану тәртібін сипаттау</w:t>
      </w:r>
    </w:p>
    <w:bookmarkEnd w:id="11"/>
    <w:bookmarkStart w:name="z64" w:id="12"/>
    <w:p>
      <w:pPr>
        <w:spacing w:after="0"/>
        <w:ind w:left="0"/>
        <w:jc w:val="both"/>
      </w:pPr>
      <w:r>
        <w:rPr>
          <w:rFonts w:ascii="Times New Roman"/>
          <w:b w:val="false"/>
          <w:i w:val="false"/>
          <w:color w:val="000000"/>
          <w:sz w:val="28"/>
        </w:rPr>
        <w:t>
      8. Мемлекеттік корпорацияға жүгіну тәртібін сипаттау, көрсетілетін қызметті алушының сұрау салуын өңдеу ұзақтығы:</w:t>
      </w:r>
      <w:r>
        <w:br/>
      </w:r>
      <w:r>
        <w:rPr>
          <w:rFonts w:ascii="Times New Roman"/>
          <w:b w:val="false"/>
          <w:i w:val="false"/>
          <w:color w:val="000000"/>
          <w:sz w:val="28"/>
        </w:rPr>
        <w:t xml:space="preserve">
      </w:t>
      </w:r>
      <w:r>
        <w:rPr>
          <w:rFonts w:ascii="Times New Roman"/>
          <w:b w:val="false"/>
          <w:i w:val="false"/>
          <w:color w:val="000000"/>
          <w:sz w:val="28"/>
        </w:rPr>
        <w:t>1) Мемлекеттік корпорация қызметкері ұсынылған құжаттар топтамасының толықтығын тексереді 15 (он бес) минут ішінде:</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 көрсетуден бас тартады және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 топтамасын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құжаттар топтамасының толық ұсынылған жағдайында сұрау салудың нөмірі мен қабылданған күні, сұратылып отырған мемлекеттік көрсетілетін қызметтің түрі, қоса берілген құжаттардың саны мен атауы, құжаттарды беру күні (уақыты) және орны, құжаттарды ресімдеуге қабылдаған Мемлекеттік корпорация қызметкерінің тегі, аты, әкесінің аты, көрсетілетін қызметті алушының тегі, аты, әкесінің аты (бар болған жағдайда), уәкілетті өкілдің тегі, аты, әкесінің аты (бар болған жағдайда) және олардың байланыс телефондары көрсетілген (бұдан әрі - тиісті құжаттардың қабылданғаны туралы қолхат) қолхат береді;</w:t>
      </w:r>
      <w:r>
        <w:br/>
      </w:r>
      <w:r>
        <w:rPr>
          <w:rFonts w:ascii="Times New Roman"/>
          <w:b w:val="false"/>
          <w:i w:val="false"/>
          <w:color w:val="000000"/>
          <w:sz w:val="28"/>
        </w:rPr>
        <w:t xml:space="preserve">
      </w:t>
      </w:r>
      <w:r>
        <w:rPr>
          <w:rFonts w:ascii="Times New Roman"/>
          <w:b w:val="false"/>
          <w:i w:val="false"/>
          <w:color w:val="000000"/>
          <w:sz w:val="28"/>
        </w:rPr>
        <w:t>2) Мемлекеттік корпорация қызметкері, егер Қазақстан Республикасының заңнамасында өзгеше көзделмесе, ақпараттық жүйелердегі заңмен қорғалатын құпияларды құрайтын мәліметтерді пайдалануға көрсетілетін қызметті алушының жазбаша келісімін алады 5 (бес) минут;</w:t>
      </w:r>
      <w:r>
        <w:br/>
      </w:r>
      <w:r>
        <w:rPr>
          <w:rFonts w:ascii="Times New Roman"/>
          <w:b w:val="false"/>
          <w:i w:val="false"/>
          <w:color w:val="000000"/>
          <w:sz w:val="28"/>
        </w:rPr>
        <w:t xml:space="preserve">
      </w:t>
      </w:r>
      <w:r>
        <w:rPr>
          <w:rFonts w:ascii="Times New Roman"/>
          <w:b w:val="false"/>
          <w:i w:val="false"/>
          <w:color w:val="000000"/>
          <w:sz w:val="28"/>
        </w:rPr>
        <w:t>3) Мемлекеттік корпорация қызметкері құжаттар топтамасын көрсетілетін қызметті берушіге курьерлік немесе осыған уәкілетті өзге де байланыс арқылы жолдайды, 1 (бір) күн ішінде;</w:t>
      </w:r>
      <w:r>
        <w:br/>
      </w:r>
      <w:r>
        <w:rPr>
          <w:rFonts w:ascii="Times New Roman"/>
          <w:b w:val="false"/>
          <w:i w:val="false"/>
          <w:color w:val="000000"/>
          <w:sz w:val="28"/>
        </w:rPr>
        <w:t xml:space="preserve">
      </w:t>
      </w:r>
      <w:r>
        <w:rPr>
          <w:rFonts w:ascii="Times New Roman"/>
          <w:b w:val="false"/>
          <w:i w:val="false"/>
          <w:color w:val="000000"/>
          <w:sz w:val="28"/>
        </w:rPr>
        <w:t xml:space="preserve">4) көрсетілетін қызметті беруші мемлекеттік қызмет көрсету нәтижесін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7-тармағында</w:t>
      </w:r>
      <w:r>
        <w:rPr>
          <w:rFonts w:ascii="Times New Roman"/>
          <w:b w:val="false"/>
          <w:i w:val="false"/>
          <w:color w:val="000000"/>
          <w:sz w:val="28"/>
        </w:rPr>
        <w:t xml:space="preserve"> көрсетілген мерзімде Мемлекеттік корпорацияға дайындайды және Мемлекеттік корпорацияға жолдайды;</w:t>
      </w:r>
      <w:r>
        <w:br/>
      </w:r>
      <w:r>
        <w:rPr>
          <w:rFonts w:ascii="Times New Roman"/>
          <w:b w:val="false"/>
          <w:i w:val="false"/>
          <w:color w:val="000000"/>
          <w:sz w:val="28"/>
        </w:rPr>
        <w:t xml:space="preserve">
      </w:t>
      </w:r>
      <w:r>
        <w:rPr>
          <w:rFonts w:ascii="Times New Roman"/>
          <w:b w:val="false"/>
          <w:i w:val="false"/>
          <w:color w:val="000000"/>
          <w:sz w:val="28"/>
        </w:rPr>
        <w:t>5) Мемлекеттік корпорацияда дайын құжаттарды беру көрсетілетін қызметті алушының (немесе нотариатта куәландырылған сенімхат бойынша өкілінің) жеке басын куәландыратын құжатты көрсеткен кезде қолхат негізінде жүзеге асырылады, 15 (он бес) минут.</w:t>
      </w:r>
      <w:r>
        <w:br/>
      </w:r>
      <w:r>
        <w:rPr>
          <w:rFonts w:ascii="Times New Roman"/>
          <w:b w:val="false"/>
          <w:i w:val="false"/>
          <w:color w:val="000000"/>
          <w:sz w:val="28"/>
        </w:rPr>
        <w:t xml:space="preserve">
      </w:t>
      </w:r>
      <w:r>
        <w:rPr>
          <w:rFonts w:ascii="Times New Roman"/>
          <w:b w:val="false"/>
          <w:i w:val="false"/>
          <w:color w:val="000000"/>
          <w:sz w:val="28"/>
        </w:rPr>
        <w:t>9. Портал арқылы мемлекеттік қызмет көрсету кезінде көрсетілетін қызметті беруші мен көрсетілетін қызметті алушының іс-қимылдарының тәртібі: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жеке сәйкестендіру нөмірі (бұдан әрі – ЖСН), ЭЦҚ арқылы порталда тіркелуді, авторизациялауды жүзеге асырады;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алушының электрондық мемлекеттік қызметті таңдауы, электрондық сұрау салу жолдарын толтыруы және құжаттар топтамасын бекітуі;</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алушының ЭЦҚ-сы арқылы электрондық мемлекеттік қызметті көрсету үшін электрондық сұрау салуды куәландыру;</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электрондық сұрау салуды өңдеуі (тексеруі, тіркеуі);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алушының электрондық сұрау салу мәртебесі мен мемлекеттік қызмет көрсету мерзімі туралы хабарламаны порталда көрсетілетін қызметті алушының "жеке кабинетінде" алуы;</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көрсетілетін қызметті алушының "жеке кабинетіне" мемлекеттік қызмет көрсету нәтижесін ЭЦҚ қойылған электрондық құжат нысанында жолдауы;</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алушының мемлекеттік қызмет көрсету нәтижесін Порталда көрсетілетін қызметті алушының "жеке кабинетінде" алуы.</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мемлекеттік қызмет көрсетуге тартылған ақпараттық жүйелердің функционалдық өзара іс-қимыл диаграммасы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сонымен қатар өзге де көрсетілетін қызметті берушілермен және (немесе) халыққа қызмет көрсету орталығымен өзара іс-қимыл тәртібінің және мемлекеттік қызмет көрсету процесінде ақпараттық жүйелерді қолдану тәртібінің сипаттамасы мемлекеттік қызмет көрсетудің бизнес-процестерінің анықтамалығында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2-қосымшасына</w:t>
      </w:r>
      <w:r>
        <w:rPr>
          <w:rFonts w:ascii="Times New Roman"/>
          <w:b w:val="false"/>
          <w:i w:val="false"/>
          <w:color w:val="000000"/>
          <w:sz w:val="28"/>
        </w:rPr>
        <w:t xml:space="preserve"> сәйкес көрсетіледі.</w:t>
      </w:r>
    </w:p>
    <w:bookmarkEnd w:id="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w:t>
            </w:r>
            <w:r>
              <w:br/>
            </w:r>
            <w:r>
              <w:rPr>
                <w:rFonts w:ascii="Times New Roman"/>
                <w:b w:val="false"/>
                <w:i w:val="false"/>
                <w:color w:val="000000"/>
                <w:sz w:val="20"/>
              </w:rPr>
              <w:t>азаматтық хал актілерінің</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 1-қосымша</w:t>
            </w:r>
          </w:p>
        </w:tc>
      </w:tr>
    </w:tbl>
    <w:bookmarkStart w:name="z83" w:id="13"/>
    <w:p>
      <w:pPr>
        <w:spacing w:after="0"/>
        <w:ind w:left="0"/>
        <w:jc w:val="left"/>
      </w:pPr>
      <w:r>
        <w:rPr>
          <w:rFonts w:ascii="Times New Roman"/>
          <w:b/>
          <w:i w:val="false"/>
          <w:color w:val="000000"/>
        </w:rPr>
        <w:t xml:space="preserve"> "Электрондық үкімет" порталы арқылы мемлекеттік қызмет көрсету кезіндегі функционалдық өзара іс-қимыл диаграммасы</w:t>
      </w:r>
    </w:p>
    <w:bookmarkEnd w:id="13"/>
    <w:bookmarkStart w:name="z84" w:id="14"/>
    <w:p>
      <w:pPr>
        <w:spacing w:after="0"/>
        <w:ind w:left="0"/>
        <w:jc w:val="both"/>
      </w:pPr>
      <w:r>
        <w:rPr>
          <w:rFonts w:ascii="Times New Roman"/>
          <w:b w:val="false"/>
          <w:i w:val="false"/>
          <w:color w:val="000000"/>
          <w:sz w:val="28"/>
        </w:rPr>
        <w:t xml:space="preserve">
      </w:t>
      </w:r>
    </w:p>
    <w:bookmarkEnd w:id="14"/>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w:t>
            </w:r>
            <w:r>
              <w:br/>
            </w:r>
            <w:r>
              <w:rPr>
                <w:rFonts w:ascii="Times New Roman"/>
                <w:b w:val="false"/>
                <w:i w:val="false"/>
                <w:color w:val="000000"/>
                <w:sz w:val="20"/>
              </w:rPr>
              <w:t>азаматтық хал актілерінің</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 2-қосымша</w:t>
            </w:r>
          </w:p>
        </w:tc>
      </w:tr>
    </w:tbl>
    <w:bookmarkStart w:name="z86" w:id="15"/>
    <w:p>
      <w:pPr>
        <w:spacing w:after="0"/>
        <w:ind w:left="0"/>
        <w:jc w:val="left"/>
      </w:pPr>
      <w:r>
        <w:rPr>
          <w:rFonts w:ascii="Times New Roman"/>
          <w:b/>
          <w:i w:val="false"/>
          <w:color w:val="000000"/>
        </w:rPr>
        <w:t xml:space="preserve"> "Бала тууды тіркеу, оның ішінде азаматтық хал актілерінің жазбаларына өзгерістер, толықтырулар мен түзетулер енгізу" мемлекеттік қызмет көрсетудің бизнес-процестерінің анықтамалығы</w:t>
      </w:r>
    </w:p>
    <w:bookmarkEnd w:id="15"/>
    <w:p>
      <w:pPr>
        <w:spacing w:after="0"/>
        <w:ind w:left="0"/>
        <w:jc w:val="both"/>
      </w:pPr>
      <w:r>
        <w:rPr>
          <w:rFonts w:ascii="Times New Roman"/>
          <w:b w:val="false"/>
          <w:i w:val="false"/>
          <w:color w:val="ff0000"/>
          <w:sz w:val="28"/>
        </w:rPr>
        <w:t xml:space="preserve">
      Ескерту. 2-қосымша жаңа редакцияда – Қостанай облысы әкімдігінің 21.08.2017 </w:t>
      </w:r>
      <w:r>
        <w:rPr>
          <w:rFonts w:ascii="Times New Roman"/>
          <w:b w:val="false"/>
          <w:i w:val="false"/>
          <w:color w:val="ff0000"/>
          <w:sz w:val="28"/>
        </w:rPr>
        <w:t>№ 400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87" w:id="16"/>
    <w:p>
      <w:pPr>
        <w:spacing w:after="0"/>
        <w:ind w:left="0"/>
        <w:jc w:val="both"/>
      </w:pPr>
      <w:r>
        <w:rPr>
          <w:rFonts w:ascii="Times New Roman"/>
          <w:b w:val="false"/>
          <w:i w:val="false"/>
          <w:color w:val="000000"/>
          <w:sz w:val="28"/>
        </w:rPr>
        <w:t xml:space="preserve">
      </w:t>
      </w:r>
    </w:p>
    <w:bookmarkEnd w:id="16"/>
    <w:p>
      <w:pPr>
        <w:spacing w:after="0"/>
        <w:ind w:left="0"/>
        <w:jc w:val="both"/>
      </w:pPr>
      <w:r>
        <w:drawing>
          <wp:inline distT="0" distB="0" distL="0" distR="0">
            <wp:extent cx="76200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6200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620000" cy="588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620000" cy="588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w:t>
            </w:r>
            <w:r>
              <w:br/>
            </w:r>
            <w:r>
              <w:rPr>
                <w:rFonts w:ascii="Times New Roman"/>
                <w:b w:val="false"/>
                <w:i w:val="false"/>
                <w:color w:val="000000"/>
                <w:sz w:val="20"/>
              </w:rPr>
              <w:t>2016 жылғы 20 желтоқсандағы</w:t>
            </w:r>
            <w:r>
              <w:br/>
            </w:r>
            <w:r>
              <w:rPr>
                <w:rFonts w:ascii="Times New Roman"/>
                <w:b w:val="false"/>
                <w:i w:val="false"/>
                <w:color w:val="000000"/>
                <w:sz w:val="20"/>
              </w:rPr>
              <w:t>№ 568 қаулысына 2-қосымша</w:t>
            </w:r>
          </w:p>
        </w:tc>
      </w:tr>
    </w:tbl>
    <w:bookmarkStart w:name="z91" w:id="17"/>
    <w:p>
      <w:pPr>
        <w:spacing w:after="0"/>
        <w:ind w:left="0"/>
        <w:jc w:val="left"/>
      </w:pPr>
      <w:r>
        <w:rPr>
          <w:rFonts w:ascii="Times New Roman"/>
          <w:b/>
          <w:i w:val="false"/>
          <w:color w:val="000000"/>
        </w:rPr>
        <w:t xml:space="preserve"> "Азаматтық хал актілерін тіркеу туралы қайталама куәліктер немесе анықтамалар беру" мемлекеттік көрсетілетін қызмет регламенті</w:t>
      </w:r>
    </w:p>
    <w:bookmarkEnd w:id="17"/>
    <w:bookmarkStart w:name="z92" w:id="18"/>
    <w:p>
      <w:pPr>
        <w:spacing w:after="0"/>
        <w:ind w:left="0"/>
        <w:jc w:val="left"/>
      </w:pPr>
      <w:r>
        <w:rPr>
          <w:rFonts w:ascii="Times New Roman"/>
          <w:b/>
          <w:i w:val="false"/>
          <w:color w:val="000000"/>
        </w:rPr>
        <w:t xml:space="preserve"> 1. Жалпы ережелер</w:t>
      </w:r>
    </w:p>
    <w:bookmarkEnd w:id="18"/>
    <w:bookmarkStart w:name="z93" w:id="19"/>
    <w:p>
      <w:pPr>
        <w:spacing w:after="0"/>
        <w:ind w:left="0"/>
        <w:jc w:val="both"/>
      </w:pPr>
      <w:r>
        <w:rPr>
          <w:rFonts w:ascii="Times New Roman"/>
          <w:b w:val="false"/>
          <w:i w:val="false"/>
          <w:color w:val="000000"/>
          <w:sz w:val="28"/>
        </w:rPr>
        <w:t xml:space="preserve">
      1. Қазакстан Республикасы Әділет министрінің 2015 жылғы 17 сәуірдегі </w:t>
      </w:r>
      <w:r>
        <w:rPr>
          <w:rFonts w:ascii="Times New Roman"/>
          <w:b w:val="false"/>
          <w:i w:val="false"/>
          <w:color w:val="000000"/>
          <w:sz w:val="28"/>
        </w:rPr>
        <w:t>№ 219</w:t>
      </w:r>
      <w:r>
        <w:rPr>
          <w:rFonts w:ascii="Times New Roman"/>
          <w:b w:val="false"/>
          <w:i w:val="false"/>
          <w:color w:val="000000"/>
          <w:sz w:val="28"/>
        </w:rPr>
        <w:t xml:space="preserve"> "Азаматтық хал актілерін тіркеу және апостильдеу мәселелері бойынша мемлекеттік көрсетілетін қызметтер стандарттарын бекіту туралы" бұйрығымен (Нормативтік құқықтық актілерді мемлекеттік тіркеу тізілімінде № 11374 болып тіркелген) бекітілген "Азаматтық хал актілерін тіркеу туралы қайталама куәліктер немесе анықтамалар беру" </w:t>
      </w:r>
      <w:r>
        <w:rPr>
          <w:rFonts w:ascii="Times New Roman"/>
          <w:b w:val="false"/>
          <w:i w:val="false"/>
          <w:color w:val="000000"/>
          <w:sz w:val="28"/>
        </w:rPr>
        <w:t>мемлекеттік қызметін</w:t>
      </w:r>
      <w:r>
        <w:rPr>
          <w:rFonts w:ascii="Times New Roman"/>
          <w:b w:val="false"/>
          <w:i w:val="false"/>
          <w:color w:val="000000"/>
          <w:sz w:val="28"/>
        </w:rPr>
        <w:t xml:space="preserve"> (бұдан әрі – Стандарт) (бұдан әрі – мемлекеттік көрсетілетін қызмет) аудандардың және облыстық маңызы бар қалалардың жергілікті атқарушы органдары (бұдан әрі – көрсетілетін қызметті беруші) көрсетеді.</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қызмет көрсету нәтижесін беру мынадай баламалы негізде:</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қоғамының Қостанай облысы бойынша филиалы – "Халыққа қызмет көрсету орталығы" департаменті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"электрондық үкіметтің" www.egov.kz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электрондық/қағаз түрінде.</w:t>
      </w:r>
      <w:r>
        <w:br/>
      </w: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Қостанай облысы әкімдігінің 21.08.2017 </w:t>
      </w:r>
      <w:r>
        <w:rPr>
          <w:rFonts w:ascii="Times New Roman"/>
          <w:b w:val="false"/>
          <w:i w:val="false"/>
          <w:color w:val="000000"/>
          <w:sz w:val="28"/>
        </w:rPr>
        <w:t>№ 400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3. Көрсетілетін мемлекеттік қызметтің нәтижесі:</w:t>
      </w:r>
      <w:r>
        <w:br/>
      </w:r>
      <w:r>
        <w:rPr>
          <w:rFonts w:ascii="Times New Roman"/>
          <w:b w:val="false"/>
          <w:i w:val="false"/>
          <w:color w:val="000000"/>
          <w:sz w:val="28"/>
        </w:rPr>
        <w:t xml:space="preserve">
      </w:t>
      </w:r>
      <w:r>
        <w:rPr>
          <w:rFonts w:ascii="Times New Roman"/>
          <w:b w:val="false"/>
          <w:i w:val="false"/>
          <w:color w:val="000000"/>
          <w:sz w:val="28"/>
        </w:rPr>
        <w:t xml:space="preserve">1) Мемлекеттік корпорацияда - жеке басын куәландыратын құжатты көрсеткен кезде қағаз жеткізгіштегі азаматтық хал актілерін тіркеу туралы қайталама куәлік немесе анықтама беру не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дәлелді жауап;</w:t>
      </w:r>
      <w:r>
        <w:br/>
      </w:r>
      <w:r>
        <w:rPr>
          <w:rFonts w:ascii="Times New Roman"/>
          <w:b w:val="false"/>
          <w:i w:val="false"/>
          <w:color w:val="000000"/>
          <w:sz w:val="28"/>
        </w:rPr>
        <w:t xml:space="preserve">
      </w:t>
      </w:r>
      <w:r>
        <w:rPr>
          <w:rFonts w:ascii="Times New Roman"/>
          <w:b w:val="false"/>
          <w:i w:val="false"/>
          <w:color w:val="000000"/>
          <w:sz w:val="28"/>
        </w:rPr>
        <w:t>2) порталда:</w:t>
      </w:r>
      <w:r>
        <w:br/>
      </w:r>
      <w:r>
        <w:rPr>
          <w:rFonts w:ascii="Times New Roman"/>
          <w:b w:val="false"/>
          <w:i w:val="false"/>
          <w:color w:val="000000"/>
          <w:sz w:val="28"/>
        </w:rPr>
        <w:t xml:space="preserve">
      </w:t>
      </w:r>
      <w:r>
        <w:rPr>
          <w:rFonts w:ascii="Times New Roman"/>
          <w:b w:val="false"/>
          <w:i w:val="false"/>
          <w:color w:val="000000"/>
          <w:sz w:val="28"/>
        </w:rPr>
        <w:t xml:space="preserve">қайталама куәлік алған кезде - электрондық құжат нысанындағы көрсетілетін қызметті берушінің уәкілетті тұлғасының электрондық цифрлық қолтаңбасымен (бұдан әрі – ЭЦҚ) куәландырылған электрондық өтінішті қабылдағаны туралы хабарлама не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электрондық құжат нысанындағы дәлелді жауап;</w:t>
      </w:r>
      <w:r>
        <w:br/>
      </w:r>
      <w:r>
        <w:rPr>
          <w:rFonts w:ascii="Times New Roman"/>
          <w:b w:val="false"/>
          <w:i w:val="false"/>
          <w:color w:val="000000"/>
          <w:sz w:val="28"/>
        </w:rPr>
        <w:t xml:space="preserve">
      </w:t>
      </w:r>
      <w:r>
        <w:rPr>
          <w:rFonts w:ascii="Times New Roman"/>
          <w:b w:val="false"/>
          <w:i w:val="false"/>
          <w:color w:val="000000"/>
          <w:sz w:val="28"/>
        </w:rPr>
        <w:t>электрондық құжат нысанындағы көрсетілетін қызметті берушінің уәкілетті адамының ЭЦҚ куәландырылған азаматтық хал актілерін тіркеу туралы анықтамалар алу.</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қағаз түрінде.</w:t>
      </w:r>
    </w:p>
    <w:bookmarkEnd w:id="19"/>
    <w:bookmarkStart w:name="z104" w:id="2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0"/>
    <w:bookmarkStart w:name="z105" w:id="21"/>
    <w:p>
      <w:pPr>
        <w:spacing w:after="0"/>
        <w:ind w:left="0"/>
        <w:jc w:val="both"/>
      </w:pPr>
      <w:r>
        <w:rPr>
          <w:rFonts w:ascii="Times New Roman"/>
          <w:b w:val="false"/>
          <w:i w:val="false"/>
          <w:color w:val="000000"/>
          <w:sz w:val="28"/>
        </w:rPr>
        <w:t>
      4. Мемлекеттік қызмет көрсетілетін қызметті берушінің құрылымдық бөлімшелері (қызметкерлері) арқылы көрсетілмейді.</w:t>
      </w:r>
    </w:p>
    <w:bookmarkEnd w:id="21"/>
    <w:bookmarkStart w:name="z106" w:id="2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2"/>
    <w:bookmarkStart w:name="z107" w:id="23"/>
    <w:p>
      <w:pPr>
        <w:spacing w:after="0"/>
        <w:ind w:left="0"/>
        <w:jc w:val="both"/>
      </w:pPr>
      <w:r>
        <w:rPr>
          <w:rFonts w:ascii="Times New Roman"/>
          <w:b w:val="false"/>
          <w:i w:val="false"/>
          <w:color w:val="000000"/>
          <w:sz w:val="28"/>
        </w:rPr>
        <w:t>
      5. Мемлекеттік қызмет көрсетілетін қызметті берушінің құрылымдық бөлімшелері (қызметкерлері) арқылы көрсетілмейді.</w:t>
      </w:r>
    </w:p>
    <w:bookmarkEnd w:id="23"/>
    <w:bookmarkStart w:name="z108" w:id="24"/>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жасасу тәртібін, сондай-ақ мемлекеттік қызмет көрсету процесінде ақпараттық жүйелерді пайдалану тәртібін сипаттау</w:t>
      </w:r>
    </w:p>
    <w:bookmarkEnd w:id="24"/>
    <w:bookmarkStart w:name="z109" w:id="25"/>
    <w:p>
      <w:pPr>
        <w:spacing w:after="0"/>
        <w:ind w:left="0"/>
        <w:jc w:val="both"/>
      </w:pPr>
      <w:r>
        <w:rPr>
          <w:rFonts w:ascii="Times New Roman"/>
          <w:b w:val="false"/>
          <w:i w:val="false"/>
          <w:color w:val="000000"/>
          <w:sz w:val="28"/>
        </w:rPr>
        <w:t>
      6. Мемлекеттік корпорацияға жүгіну тәртібін сипаттау, көрсетілетін қызметті алушының сұрау салуын өңдеу ұзақтығы:</w:t>
      </w:r>
      <w:r>
        <w:br/>
      </w:r>
      <w:r>
        <w:rPr>
          <w:rFonts w:ascii="Times New Roman"/>
          <w:b w:val="false"/>
          <w:i w:val="false"/>
          <w:color w:val="000000"/>
          <w:sz w:val="28"/>
        </w:rPr>
        <w:t xml:space="preserve">
      </w:t>
      </w:r>
      <w:r>
        <w:rPr>
          <w:rFonts w:ascii="Times New Roman"/>
          <w:b w:val="false"/>
          <w:i w:val="false"/>
          <w:color w:val="000000"/>
          <w:sz w:val="28"/>
        </w:rPr>
        <w:t>1) Мемлекеттік корпорация қызметкері ұсынылған құжаттар топтамасының толықтығын тексереді, 15 (он бес) минут ішінде:</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 көрсетуден бас тартады және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 топтамасын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құжаттар топтамасының толық ұсынылған жағдайында сұрау салудың нөмірі мен қабылданған күні, сұратылып отырған мемлекеттік көрсетілетін қызметтің түрі, қоса берілген құжаттардың саны мен атауы, құжаттарды беру күні (уақыты) және орны, құжаттарды ресімдеуге қабылдаған Мемлекеттік корпорация қызметкерінің тегі, аты, әкесінің аты, көрсетілетін қызметті алушының тегі, аты, әкесінің аты (бар болған жағдайда), уәкілетті өкілдің тегі, аты, әкесінің аты (бар болған жағдайда) және олардың байланыс телефондары көрсетілген қолхат береді;</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 қызметкері, егер Қазақстан Республикасының заңдарында өзгеше көзделмесе, көрсетілетін қызметті алушыдан ақпараттық жүйелерде қамтылған заңмен қорғалатын құпияны құрайтын мәліметтерді пайдалануға жазбаша келісімін алады;</w:t>
      </w:r>
      <w:r>
        <w:br/>
      </w:r>
      <w:r>
        <w:rPr>
          <w:rFonts w:ascii="Times New Roman"/>
          <w:b w:val="false"/>
          <w:i w:val="false"/>
          <w:color w:val="000000"/>
          <w:sz w:val="28"/>
        </w:rPr>
        <w:t xml:space="preserve">
      </w:t>
      </w:r>
      <w:r>
        <w:rPr>
          <w:rFonts w:ascii="Times New Roman"/>
          <w:b w:val="false"/>
          <w:i w:val="false"/>
          <w:color w:val="000000"/>
          <w:sz w:val="28"/>
        </w:rPr>
        <w:t>2) Мемлекеттік корпорация қызметкері құжаттар топтамасын көрсетілетін қызметті берушіге курьерлік немесе осыған уәкілетті өзге де байланыс арқылы жібереді, 1 (бір) күн ішінде, қабылдау күні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 мемлекеттік қызмет көрсету нәтижесін дайындайды және Мемлекеттік корпорацияға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мерзімде жібереді;</w:t>
      </w:r>
      <w:r>
        <w:br/>
      </w:r>
      <w:r>
        <w:rPr>
          <w:rFonts w:ascii="Times New Roman"/>
          <w:b w:val="false"/>
          <w:i w:val="false"/>
          <w:color w:val="000000"/>
          <w:sz w:val="28"/>
        </w:rPr>
        <w:t xml:space="preserve">
      </w:t>
      </w:r>
      <w:r>
        <w:rPr>
          <w:rFonts w:ascii="Times New Roman"/>
          <w:b w:val="false"/>
          <w:i w:val="false"/>
          <w:color w:val="000000"/>
          <w:sz w:val="28"/>
        </w:rPr>
        <w:t>4) Мемлекеттік корпорацияда дайын құжаттарды беру көрсетілетін қызметті алушының (немесе нотариат куәландырған сенімхат бойынша өкілінің) жеке басын куәландыратын құжатты ұсынуы арқылы қолхат негізінде жүзеге асырылады, 15 (он бес) минут.</w:t>
      </w:r>
      <w:r>
        <w:br/>
      </w:r>
      <w:r>
        <w:rPr>
          <w:rFonts w:ascii="Times New Roman"/>
          <w:b w:val="false"/>
          <w:i w:val="false"/>
          <w:color w:val="000000"/>
          <w:sz w:val="28"/>
        </w:rPr>
        <w:t xml:space="preserve">
      </w:t>
      </w:r>
      <w:r>
        <w:rPr>
          <w:rFonts w:ascii="Times New Roman"/>
          <w:b w:val="false"/>
          <w:i w:val="false"/>
          <w:color w:val="000000"/>
          <w:sz w:val="28"/>
        </w:rPr>
        <w:t>7. Портал арқылы мемлекеттік қызмет көрсету кезінде көрсетілетін қызметті беруші мен көрсетілетін қызметті алушының іс-қимыл тәртібін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жеке сәйкестендіру нөмірі (бұдан әрі – ЖСН), ЭЦҚ арқылы порталда тіркелуді, авторизациялауды жүзеге асырады;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алушының электрондық мемлекеттік қызметті таңдауы, электрондық сұрау салу жолдарын толтыруы және құжаттар топтамасын бекітуі;</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алушының ЭЦҚ-сы арқылы электрондық мемлекеттік қызметті көрсету үшін электрондық сұрау салуды куәландыру;</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электрондық сұрау салуды өңдеуі (тексеруі, тіркеуі);</w:t>
      </w:r>
      <w:r>
        <w:br/>
      </w:r>
      <w:r>
        <w:rPr>
          <w:rFonts w:ascii="Times New Roman"/>
          <w:b w:val="false"/>
          <w:i w:val="false"/>
          <w:color w:val="000000"/>
          <w:sz w:val="28"/>
        </w:rPr>
        <w:t xml:space="preserve">
      </w:t>
      </w:r>
      <w:r>
        <w:rPr>
          <w:rFonts w:ascii="Times New Roman"/>
          <w:b w:val="false"/>
          <w:i w:val="false"/>
          <w:color w:val="000000"/>
          <w:sz w:val="28"/>
        </w:rPr>
        <w:t>5) Порталда көрсетілетін қызметті алушының "жеке кабинетінде" электрондық сұрау салудың мәртебесі мен мемлекеттік қызмет көрсетудің мерзімі туралы хабарламаны көрсетілетін қызметті алушының алуы;</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көрсетілетін қызметті алушының "жеке кабинетіне" мемлекеттік қызмет көрсету нәтижесін ЭЦҚ қойылған электрондық құжат нысанында жіберуі;</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алушының мемлекеттік қызмет көрсету нәтижесін Порталда көрсетілетін қызметті алушының "жеке кабинетінде" алуы.</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мемлекеттік қызмет көрсетуге тартылған ақпараттық жүйелердің функционалдық өзара іс-қимыл диаграммасы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8.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мемлекеттік қызмет көрсетудің бизнес-процестерінің анықтамалығында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2-қосымшасына</w:t>
      </w:r>
      <w:r>
        <w:rPr>
          <w:rFonts w:ascii="Times New Roman"/>
          <w:b w:val="false"/>
          <w:i w:val="false"/>
          <w:color w:val="000000"/>
          <w:sz w:val="28"/>
        </w:rPr>
        <w:t xml:space="preserve"> сәйкес көрсетіледі.</w:t>
      </w:r>
    </w:p>
    <w:bookmarkEnd w:id="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w:t>
            </w:r>
            <w:r>
              <w:br/>
            </w:r>
            <w:r>
              <w:rPr>
                <w:rFonts w:ascii="Times New Roman"/>
                <w:b w:val="false"/>
                <w:i w:val="false"/>
                <w:color w:val="000000"/>
                <w:sz w:val="20"/>
              </w:rPr>
              <w:t>туралы қайталама куәліктер</w:t>
            </w:r>
            <w:r>
              <w:br/>
            </w:r>
            <w:r>
              <w:rPr>
                <w:rFonts w:ascii="Times New Roman"/>
                <w:b w:val="false"/>
                <w:i w:val="false"/>
                <w:color w:val="000000"/>
                <w:sz w:val="20"/>
              </w:rPr>
              <w:t>немесе анықтамалар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bookmarkStart w:name="z128" w:id="26"/>
    <w:p>
      <w:pPr>
        <w:spacing w:after="0"/>
        <w:ind w:left="0"/>
        <w:jc w:val="left"/>
      </w:pPr>
      <w:r>
        <w:rPr>
          <w:rFonts w:ascii="Times New Roman"/>
          <w:b/>
          <w:i w:val="false"/>
          <w:color w:val="000000"/>
        </w:rPr>
        <w:t xml:space="preserve"> "Электрондық үкімет" порталы арқылы мемлекеттік қызмет көрсету кезіндегі функционалдық өзара іс-қимыл диаграммасы</w:t>
      </w:r>
    </w:p>
    <w:bookmarkEnd w:id="26"/>
    <w:bookmarkStart w:name="z129" w:id="27"/>
    <w:p>
      <w:pPr>
        <w:spacing w:after="0"/>
        <w:ind w:left="0"/>
        <w:jc w:val="both"/>
      </w:pPr>
      <w:r>
        <w:rPr>
          <w:rFonts w:ascii="Times New Roman"/>
          <w:b w:val="false"/>
          <w:i w:val="false"/>
          <w:color w:val="000000"/>
          <w:sz w:val="28"/>
        </w:rPr>
        <w:t xml:space="preserve">
      </w:t>
      </w:r>
    </w:p>
    <w:bookmarkEnd w:id="27"/>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w:t>
            </w:r>
            <w:r>
              <w:br/>
            </w:r>
            <w:r>
              <w:rPr>
                <w:rFonts w:ascii="Times New Roman"/>
                <w:b w:val="false"/>
                <w:i w:val="false"/>
                <w:color w:val="000000"/>
                <w:sz w:val="20"/>
              </w:rPr>
              <w:t>туралы қайталама куәліктер</w:t>
            </w:r>
            <w:r>
              <w:br/>
            </w:r>
            <w:r>
              <w:rPr>
                <w:rFonts w:ascii="Times New Roman"/>
                <w:b w:val="false"/>
                <w:i w:val="false"/>
                <w:color w:val="000000"/>
                <w:sz w:val="20"/>
              </w:rPr>
              <w:t>немесе анықтамалар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bookmarkStart w:name="z131" w:id="28"/>
    <w:p>
      <w:pPr>
        <w:spacing w:after="0"/>
        <w:ind w:left="0"/>
        <w:jc w:val="left"/>
      </w:pPr>
      <w:r>
        <w:rPr>
          <w:rFonts w:ascii="Times New Roman"/>
          <w:b/>
          <w:i w:val="false"/>
          <w:color w:val="000000"/>
        </w:rPr>
        <w:t xml:space="preserve"> "Азаматтық хал актілерін тіркеу туралы қайталама куәліктер немесе анықтамалар беру" мемлекеттік қызмет көрсетудің бизнес-процестерінің анықтамалығы</w:t>
      </w:r>
    </w:p>
    <w:bookmarkEnd w:id="28"/>
    <w:bookmarkStart w:name="z132" w:id="29"/>
    <w:p>
      <w:pPr>
        <w:spacing w:after="0"/>
        <w:ind w:left="0"/>
        <w:jc w:val="both"/>
      </w:pPr>
      <w:r>
        <w:rPr>
          <w:rFonts w:ascii="Times New Roman"/>
          <w:b w:val="false"/>
          <w:i w:val="false"/>
          <w:color w:val="000000"/>
          <w:sz w:val="28"/>
        </w:rPr>
        <w:t xml:space="preserve">
      </w:t>
      </w:r>
    </w:p>
    <w:bookmarkEnd w:id="29"/>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 w:id="30"/>
    <w:p>
      <w:pPr>
        <w:spacing w:after="0"/>
        <w:ind w:left="0"/>
        <w:jc w:val="left"/>
      </w:pPr>
      <w:r>
        <w:rPr>
          <w:rFonts w:ascii="Times New Roman"/>
          <w:b/>
          <w:i w:val="false"/>
          <w:color w:val="000000"/>
        </w:rPr>
        <w:t xml:space="preserve"> Шартты белгілер</w:t>
      </w:r>
    </w:p>
    <w:bookmarkEnd w:id="30"/>
    <w:bookmarkStart w:name="z134" w:id="31"/>
    <w:p>
      <w:pPr>
        <w:spacing w:after="0"/>
        <w:ind w:left="0"/>
        <w:jc w:val="both"/>
      </w:pPr>
      <w:r>
        <w:rPr>
          <w:rFonts w:ascii="Times New Roman"/>
          <w:b w:val="false"/>
          <w:i w:val="false"/>
          <w:color w:val="000000"/>
          <w:sz w:val="28"/>
        </w:rPr>
        <w:t xml:space="preserve">
      </w:t>
      </w:r>
    </w:p>
    <w:bookmarkEnd w:id="31"/>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w:t>
            </w:r>
            <w:r>
              <w:br/>
            </w:r>
            <w:r>
              <w:rPr>
                <w:rFonts w:ascii="Times New Roman"/>
                <w:b w:val="false"/>
                <w:i w:val="false"/>
                <w:color w:val="000000"/>
                <w:sz w:val="20"/>
              </w:rPr>
              <w:t>2016 жылғы 20 желтоқсандағы</w:t>
            </w:r>
            <w:r>
              <w:br/>
            </w:r>
            <w:r>
              <w:rPr>
                <w:rFonts w:ascii="Times New Roman"/>
                <w:b w:val="false"/>
                <w:i w:val="false"/>
                <w:color w:val="000000"/>
                <w:sz w:val="20"/>
              </w:rPr>
              <w:t>№ 568 қаулысына 3-қосымша</w:t>
            </w:r>
          </w:p>
        </w:tc>
      </w:tr>
    </w:tbl>
    <w:bookmarkStart w:name="z136" w:id="32"/>
    <w:p>
      <w:pPr>
        <w:spacing w:after="0"/>
        <w:ind w:left="0"/>
        <w:jc w:val="left"/>
      </w:pPr>
      <w:r>
        <w:rPr>
          <w:rFonts w:ascii="Times New Roman"/>
          <w:b/>
          <w:i w:val="false"/>
          <w:color w:val="000000"/>
        </w:rPr>
        <w:t xml:space="preserve">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32"/>
    <w:bookmarkStart w:name="z137" w:id="33"/>
    <w:p>
      <w:pPr>
        <w:spacing w:after="0"/>
        <w:ind w:left="0"/>
        <w:jc w:val="left"/>
      </w:pPr>
      <w:r>
        <w:rPr>
          <w:rFonts w:ascii="Times New Roman"/>
          <w:b/>
          <w:i w:val="false"/>
          <w:color w:val="000000"/>
        </w:rPr>
        <w:t xml:space="preserve"> 1. Жалпы ережелер</w:t>
      </w:r>
    </w:p>
    <w:bookmarkEnd w:id="33"/>
    <w:bookmarkStart w:name="z138" w:id="34"/>
    <w:p>
      <w:pPr>
        <w:spacing w:after="0"/>
        <w:ind w:left="0"/>
        <w:jc w:val="both"/>
      </w:pPr>
      <w:r>
        <w:rPr>
          <w:rFonts w:ascii="Times New Roman"/>
          <w:b w:val="false"/>
          <w:i w:val="false"/>
          <w:color w:val="000000"/>
          <w:sz w:val="28"/>
        </w:rPr>
        <w:t>
      1. "Атын, әкесінің атын, тегін ауыстыруды тіркеу, оның ішінде азаматтық хал актілері жазбаларына өзгерістер, толықтырулар мен түзетулер енгізу" мемлекеттік қызметін (бұдан әрі - мемлекеттік көрсетілетін қызмет) аудандардың және облыстық маңызы бар қалалардың жергілікті атқарушы органдары (бұдан әрі - көрсетілетін қызметті беруші) көрсетеді.</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қызмет көрсету нәтижесін беру мынадай баламалы негізде:</w:t>
      </w:r>
      <w:r>
        <w:br/>
      </w:r>
      <w:r>
        <w:rPr>
          <w:rFonts w:ascii="Times New Roman"/>
          <w:b w:val="false"/>
          <w:i w:val="false"/>
          <w:color w:val="000000"/>
          <w:sz w:val="28"/>
        </w:rPr>
        <w:t xml:space="preserve">
      </w:t>
      </w:r>
      <w:r>
        <w:rPr>
          <w:rFonts w:ascii="Times New Roman"/>
          <w:b w:val="false"/>
          <w:i w:val="false"/>
          <w:color w:val="000000"/>
          <w:sz w:val="28"/>
        </w:rPr>
        <w:t>1) аудандардың және облыстық маңызы бар қалалардың жергілікті атқарушы органы, кенттердің, ауылдардың, ауылдық округтердің әкімдері;</w:t>
      </w:r>
      <w:r>
        <w:br/>
      </w:r>
      <w:r>
        <w:rPr>
          <w:rFonts w:ascii="Times New Roman"/>
          <w:b w:val="false"/>
          <w:i w:val="false"/>
          <w:color w:val="000000"/>
          <w:sz w:val="28"/>
        </w:rPr>
        <w:t xml:space="preserve">
      </w:t>
      </w:r>
      <w:r>
        <w:rPr>
          <w:rFonts w:ascii="Times New Roman"/>
          <w:b w:val="false"/>
          <w:i w:val="false"/>
          <w:color w:val="000000"/>
          <w:sz w:val="28"/>
        </w:rPr>
        <w:t>2) "Азаматтарға арналған үкімет" мемлекеттік корпорациясы" коммерциялық емес акционерлік қоғамының Қостанай облысы бойынша филиалы – "Халыққа қызмет көрсету орталығы" департаменті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3) "электрондық үкіметтің" www.egov.kz веб 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электрондық/қағаз түрінде.</w:t>
      </w:r>
      <w:r>
        <w:br/>
      </w: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Қостанай облысы әкімдігінің 21.08.2017 </w:t>
      </w:r>
      <w:r>
        <w:rPr>
          <w:rFonts w:ascii="Times New Roman"/>
          <w:b w:val="false"/>
          <w:i w:val="false"/>
          <w:color w:val="000000"/>
          <w:sz w:val="28"/>
        </w:rPr>
        <w:t>№ 400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көрсетудің нәтижесі:</w:t>
      </w:r>
      <w:r>
        <w:br/>
      </w:r>
      <w:r>
        <w:rPr>
          <w:rFonts w:ascii="Times New Roman"/>
          <w:b w:val="false"/>
          <w:i w:val="false"/>
          <w:color w:val="000000"/>
          <w:sz w:val="28"/>
        </w:rPr>
        <w:t xml:space="preserve">
      </w:t>
      </w:r>
      <w:r>
        <w:rPr>
          <w:rFonts w:ascii="Times New Roman"/>
          <w:b w:val="false"/>
          <w:i w:val="false"/>
          <w:color w:val="000000"/>
          <w:sz w:val="28"/>
        </w:rPr>
        <w:t xml:space="preserve">жеке басын куәландыратын құжатты көрсеткен кезде қағаз жеткізгіштегі атын, әкесінің атын, тегін ауыстыру туралы куәлік, туу туралы куәлік (тууы туралы актілер жазбасына өзгерістер енгізілген жағдайларда), енгізілген өзгерістерімен, толықтыруларымен және түзетулерімен қоса атын, әкесінің атын, тегін ауыстыру туралы қайталама куәлік не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w:t>
      </w:r>
      <w:r>
        <w:rPr>
          <w:rFonts w:ascii="Times New Roman"/>
          <w:b w:val="false"/>
          <w:i w:val="false"/>
          <w:color w:val="000000"/>
          <w:sz w:val="28"/>
        </w:rPr>
        <w:t>№ 219</w:t>
      </w:r>
      <w:r>
        <w:rPr>
          <w:rFonts w:ascii="Times New Roman"/>
          <w:b w:val="false"/>
          <w:i w:val="false"/>
          <w:color w:val="000000"/>
          <w:sz w:val="28"/>
        </w:rPr>
        <w:t xml:space="preserve"> бұйрығымен бекітілген "Атын, әкесінің атын, тегін ауыстыруды тіркеу, оның ішінде азаматтық хал актілері жазбаларына өзгерістер, толықтырулар мен түзетулер енгізу" мемлекеттік қызмет </w:t>
      </w:r>
      <w:r>
        <w:rPr>
          <w:rFonts w:ascii="Times New Roman"/>
          <w:b w:val="false"/>
          <w:i w:val="false"/>
          <w:color w:val="000000"/>
          <w:sz w:val="28"/>
        </w:rPr>
        <w:t>стандартының</w:t>
      </w:r>
      <w:r>
        <w:rPr>
          <w:rFonts w:ascii="Times New Roman"/>
          <w:b w:val="false"/>
          <w:i w:val="false"/>
          <w:color w:val="000000"/>
          <w:sz w:val="28"/>
        </w:rPr>
        <w:t xml:space="preserve"> (Нормативтік-құқықтық актілерді мемлекеттік тіркеу тізілімінде № 11374 болып тіркелген)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дәлелді жауап.</w:t>
      </w:r>
      <w:r>
        <w:br/>
      </w:r>
      <w:r>
        <w:rPr>
          <w:rFonts w:ascii="Times New Roman"/>
          <w:b w:val="false"/>
          <w:i w:val="false"/>
          <w:color w:val="000000"/>
          <w:sz w:val="28"/>
        </w:rPr>
        <w:t xml:space="preserve">
      </w:t>
      </w:r>
      <w:r>
        <w:rPr>
          <w:rFonts w:ascii="Times New Roman"/>
          <w:b w:val="false"/>
          <w:i w:val="false"/>
          <w:color w:val="000000"/>
          <w:sz w:val="28"/>
        </w:rPr>
        <w:t xml:space="preserve">Порталда көрсетілетін қызметті алушының "жеке кабинетіне" қызмет берушінің уәкілетті адамының электрондық цифрлық қолтаңбасы (бұдан әрі – ЭЦҚ) қойылған электрондық құжат нысанында электрондық өтініштің қабылданғаны және атын, әкесінің атын, тегін ауыстыруды тіркеу күнінің тағайындалғаны туралы хабарлама не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жағдайларда мемлекеттік қызмет көрсетуден бас тарту туралы электронды құжат нысанындағы дәлелді жауап жолданады.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нәтижесінің нысаны: қағаз түрінде.</w:t>
      </w:r>
    </w:p>
    <w:bookmarkEnd w:id="34"/>
    <w:bookmarkStart w:name="z148" w:id="3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5"/>
    <w:bookmarkStart w:name="z149" w:id="36"/>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9-тармағына</w:t>
      </w:r>
      <w:r>
        <w:rPr>
          <w:rFonts w:ascii="Times New Roman"/>
          <w:b w:val="false"/>
          <w:i w:val="false"/>
          <w:color w:val="000000"/>
          <w:sz w:val="28"/>
        </w:rPr>
        <w:t xml:space="preserve"> сәйкес өтініш пен құжаттар (бұдан әрі – құжаттар топтамасы), не көрсетілетін қызметті алушының ЭЦҚ-мен куәландырылған электрондық құжат нысанындағы сұрау салуы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процесінің құрамына кіретін рәсімнің (іс-қимылдың) мазмұны: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құжаттар топтамасын қабылдайды және тіркейді және көрсетілетін қызметті берушінің басшысына береді, 15 (он бес) минут.</w:t>
      </w:r>
      <w:r>
        <w:br/>
      </w:r>
      <w:r>
        <w:rPr>
          <w:rFonts w:ascii="Times New Roman"/>
          <w:b w:val="false"/>
          <w:i w:val="false"/>
          <w:color w:val="000000"/>
          <w:sz w:val="28"/>
        </w:rPr>
        <w:t xml:space="preserve">
      </w:t>
      </w:r>
      <w:r>
        <w:rPr>
          <w:rFonts w:ascii="Times New Roman"/>
          <w:b w:val="false"/>
          <w:i w:val="false"/>
          <w:color w:val="000000"/>
          <w:sz w:val="28"/>
        </w:rPr>
        <w:t>Рәсімнің (іс-қимылдың) нәтижесі - құжаттар топтамасын қабылдау және тіркеу;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жауапты орындаушыны айқындайды және тиісті бұрыштама қояды және жауапты орындаушыға береді, 4 (төрт) сағат.</w:t>
      </w:r>
      <w:r>
        <w:br/>
      </w:r>
      <w:r>
        <w:rPr>
          <w:rFonts w:ascii="Times New Roman"/>
          <w:b w:val="false"/>
          <w:i w:val="false"/>
          <w:color w:val="000000"/>
          <w:sz w:val="28"/>
        </w:rPr>
        <w:t xml:space="preserve">
      </w:t>
      </w:r>
      <w:r>
        <w:rPr>
          <w:rFonts w:ascii="Times New Roman"/>
          <w:b w:val="false"/>
          <w:i w:val="false"/>
          <w:color w:val="000000"/>
          <w:sz w:val="28"/>
        </w:rPr>
        <w:t>Рәсімнің (іс-қимылдың) нәтижесі - көрсетілетін қызметті беруші басшысының бұрыштамасы;</w:t>
      </w:r>
    </w:p>
    <w:bookmarkEnd w:id="36"/>
    <w:bookmarkStart w:name="z155" w:id="37"/>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жауапты орындаушысы мемлекеттік қызмет көрсету нәтижесінің жобасын дайындайды және көрсетілетін қызметті берушінің басшысына береді – 6 (алты) жұмыс күні (қабылданған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2 (екі) күн ішінде хабардар ете отырып, күнтізбелік 29 (жиырма тоғыз) күннен аспайтын уақытқа ұзартылады;</w:t>
      </w:r>
    </w:p>
    <w:bookmarkEnd w:id="37"/>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туралы өтініш – 6 (алты) жұмыс күні (қабылданған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2 (екі) күн ішінде хабардар ете отырып, күнтізбелік 29 (жиырма тоғыз) күннен аспайтын уақытқа ұзартылады;</w:t>
      </w:r>
    </w:p>
    <w:p>
      <w:pPr>
        <w:spacing w:after="0"/>
        <w:ind w:left="0"/>
        <w:jc w:val="left"/>
      </w:pPr>
      <w:r>
        <w:rPr>
          <w:rFonts w:ascii="Times New Roman"/>
          <w:b w:val="false"/>
          <w:i w:val="false"/>
          <w:color w:val="000000"/>
          <w:sz w:val="28"/>
        </w:rPr>
        <w:t>
      Рәсімнің (іс-қимылдың) нәтижесі – мемлекеттік қызмет көрсету нәтижесінің жобасы;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мемлекеттік қызмет көрсету нәтижесінің жобасына қол қояды және кеңсе қызметкеріне береді, 4 (төрт) сағат.</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мемлекеттік қызмет көрсету нәтижесін береді, 15 (он бес) минут.</w:t>
      </w:r>
      <w:r>
        <w:br/>
      </w:r>
      <w:r>
        <w:rPr>
          <w:rFonts w:ascii="Times New Roman"/>
          <w:b w:val="false"/>
          <w:i w:val="false"/>
          <w:color w:val="000000"/>
          <w:sz w:val="28"/>
        </w:rPr>
        <w:t xml:space="preserve">
      </w:t>
      </w:r>
      <w:r>
        <w:rPr>
          <w:rFonts w:ascii="Times New Roman"/>
          <w:b w:val="false"/>
          <w:i w:val="false"/>
          <w:color w:val="000000"/>
          <w:sz w:val="28"/>
        </w:rPr>
        <w:t>Рәсімнің (іс-қимылдың) нәтижесі - мемлекеттік қызмет көрсету нәтижесін беру.</w:t>
      </w:r>
      <w:r>
        <w:br/>
      </w:r>
      <w:r>
        <w:rPr>
          <w:rFonts w:ascii="Times New Roman"/>
          <w:b w:val="false"/>
          <w:i w:val="false"/>
          <w:color w:val="000000"/>
          <w:sz w:val="28"/>
        </w:rPr>
        <w:t>
</w:t>
      </w:r>
      <w:r>
        <w:rPr>
          <w:rFonts w:ascii="Times New Roman"/>
          <w:b w:val="false"/>
          <w:i w:val="false"/>
          <w:color w:val="ff0000"/>
          <w:sz w:val="28"/>
        </w:rPr>
        <w:t xml:space="preserve">      Ескерту. 5-тармаққа өзгеріс енгізілді – Қостанай облысы әкімдігінің 21.08.2017 </w:t>
      </w:r>
      <w:r>
        <w:rPr>
          <w:rFonts w:ascii="Times New Roman"/>
          <w:b w:val="false"/>
          <w:i w:val="false"/>
          <w:color w:val="000000"/>
          <w:sz w:val="28"/>
        </w:rPr>
        <w:t>№ 400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61" w:id="3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8"/>
    <w:bookmarkStart w:name="z162" w:id="39"/>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тізбесі: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құрылымдық бөлімшелері (қызметкерлері) арасындағы рәсімдердің (іс-қимылдардың)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құжаттар топтамасын қабылдау мен тіркеуді жүргізеді және көрсетілетін қызметті берушінің басшысына қарауға береді, 15 (он бес)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жауапты орындаушыны айқындайды және тиісті бұрыштама қояды және жауапты орындаушыға береді, 4 (төрт) сағат;</w:t>
      </w:r>
    </w:p>
    <w:bookmarkEnd w:id="39"/>
    <w:bookmarkStart w:name="z169" w:id="40"/>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жауапты орындаушысы мемлекеттік қызмет көрсету нәтижесінің жобасын дайындайды және көрсетілетін қызметті берушінің басшысына береді – 6 (алты) жұмыс күні (қабылданған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2 (екі) күн ішінде хабардар ете отырып, күнтізбелік 29 (жиырма тоғыз) күннен аспайтын уақытқа ұзартылады;</w:t>
      </w:r>
    </w:p>
    <w:bookmarkEnd w:id="40"/>
    <w:p>
      <w:pPr>
        <w:spacing w:after="0"/>
        <w:ind w:left="0"/>
        <w:jc w:val="left"/>
      </w:pPr>
      <w:r>
        <w:rPr>
          <w:rFonts w:ascii="Times New Roman"/>
          <w:b w:val="false"/>
          <w:i w:val="false"/>
          <w:color w:val="000000"/>
          <w:sz w:val="28"/>
        </w:rPr>
        <w:t>
      азаматтық хал актісі жазбасына өзгерістер, толықтырулар мен түзетулер енгізу туралы өтініш – 6 (алты) жұмыс күні (қабылданған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2 (екі) күн ішінде хабардар ете отырып, күнтізбелік 29 (жиырма тоғыз)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мемлекеттік қызмет көрсету нәтижесінің жобасына қол қояды және көрсетілетін қызметті берушінің кеңсе қызметкеріне береді, 4 (төрт) сағат;</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көрсетілетін қызметті алушыға мемлекеттік қызмет көрсету нәтижесін береді, 15 (он бес) минут.</w:t>
      </w:r>
      <w:r>
        <w:br/>
      </w:r>
      <w:r>
        <w:rPr>
          <w:rFonts w:ascii="Times New Roman"/>
          <w:b w:val="false"/>
          <w:i w:val="false"/>
          <w:color w:val="000000"/>
          <w:sz w:val="28"/>
        </w:rPr>
        <w:t>
</w:t>
      </w:r>
      <w:r>
        <w:rPr>
          <w:rFonts w:ascii="Times New Roman"/>
          <w:b w:val="false"/>
          <w:i w:val="false"/>
          <w:color w:val="ff0000"/>
          <w:sz w:val="28"/>
        </w:rPr>
        <w:t xml:space="preserve">      Ескерту. 7-тармаққа өзгеріс енгізілді – Қостанай облысы әкімдігінің 21.08.2017 </w:t>
      </w:r>
      <w:r>
        <w:rPr>
          <w:rFonts w:ascii="Times New Roman"/>
          <w:b w:val="false"/>
          <w:i w:val="false"/>
          <w:color w:val="000000"/>
          <w:sz w:val="28"/>
        </w:rPr>
        <w:t>№ 400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73" w:id="41"/>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жасасу тәртібін, сондай-ақ мемлекеттік қызмет көрсету процесінде ақпараттық жүйелерді пайдалану тәртібін сипаттау</w:t>
      </w:r>
    </w:p>
    <w:bookmarkEnd w:id="41"/>
    <w:bookmarkStart w:name="z174" w:id="42"/>
    <w:p>
      <w:pPr>
        <w:spacing w:after="0"/>
        <w:ind w:left="0"/>
        <w:jc w:val="both"/>
      </w:pPr>
      <w:r>
        <w:rPr>
          <w:rFonts w:ascii="Times New Roman"/>
          <w:b w:val="false"/>
          <w:i w:val="false"/>
          <w:color w:val="000000"/>
          <w:sz w:val="28"/>
        </w:rPr>
        <w:t>
      8. Мемлекеттік корпорацияға жүгіну тәртібін сипаттау, көрсетілетін қызметті алушының сұрау салуын өңдеу ұзақтығы:</w:t>
      </w:r>
      <w:r>
        <w:br/>
      </w:r>
      <w:r>
        <w:rPr>
          <w:rFonts w:ascii="Times New Roman"/>
          <w:b w:val="false"/>
          <w:i w:val="false"/>
          <w:color w:val="000000"/>
          <w:sz w:val="28"/>
        </w:rPr>
        <w:t xml:space="preserve">
      </w:t>
      </w:r>
      <w:r>
        <w:rPr>
          <w:rFonts w:ascii="Times New Roman"/>
          <w:b w:val="false"/>
          <w:i w:val="false"/>
          <w:color w:val="000000"/>
          <w:sz w:val="28"/>
        </w:rPr>
        <w:t>1) Мемлекеттік корпорация қызметкері ұсынылған құжаттар топтамасының толықтығын тексереді және 15 (он бес) минут ішінде:</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 көрсетуден бас тартады және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 топтамасын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құжаттардың толық топтамасын берген жағдайда сұрау салудың нөмірі мен қабылданған күні, сұратылып отырған мемлекеттік көрсетілетін қызметтің түрі, қоса берілген құжаттардың саны мен атауы, құжаттарды беру күні (уақыты) және орны, құжаттарды рәсімдеуге қабылдаған Мемлекеттік корпорация қызметкерінің тегі, аты, әкесінің аты (бар болған жағдайда), көрсетілетін қызметті алушының тегі, аты, әкесінің аты (бар болған жағдайда), уәкілетті өкілдің тегі, аты, әкесінің аты және олардың байланыс телефондары көрсетілген қолхат береді;</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 қызметкері,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r>
        <w:br/>
      </w:r>
      <w:r>
        <w:rPr>
          <w:rFonts w:ascii="Times New Roman"/>
          <w:b w:val="false"/>
          <w:i w:val="false"/>
          <w:color w:val="000000"/>
          <w:sz w:val="28"/>
        </w:rPr>
        <w:t xml:space="preserve">
      </w:t>
      </w:r>
      <w:r>
        <w:rPr>
          <w:rFonts w:ascii="Times New Roman"/>
          <w:b w:val="false"/>
          <w:i w:val="false"/>
          <w:color w:val="000000"/>
          <w:sz w:val="28"/>
        </w:rPr>
        <w:t>2) Мемлекеттік корпорация қызметкері құжаттар топтамасын көрсетілетін қызметті берушіге курьерлік немесе осыған уәкілетті өзге де байланыс арқылы жібереді, 1 (бір) күн ішінде;</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 мемлекеттік қызмет көрсету нәтижесін дайындайды және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7-тармағында</w:t>
      </w:r>
      <w:r>
        <w:rPr>
          <w:rFonts w:ascii="Times New Roman"/>
          <w:b w:val="false"/>
          <w:i w:val="false"/>
          <w:color w:val="000000"/>
          <w:sz w:val="28"/>
        </w:rPr>
        <w:t xml:space="preserve"> көрсетілген мерзімде Мемлекеттік корпорацияға жібереді;</w:t>
      </w:r>
      <w:r>
        <w:br/>
      </w:r>
      <w:r>
        <w:rPr>
          <w:rFonts w:ascii="Times New Roman"/>
          <w:b w:val="false"/>
          <w:i w:val="false"/>
          <w:color w:val="000000"/>
          <w:sz w:val="28"/>
        </w:rPr>
        <w:t xml:space="preserve">
      </w:t>
      </w:r>
      <w:r>
        <w:rPr>
          <w:rFonts w:ascii="Times New Roman"/>
          <w:b w:val="false"/>
          <w:i w:val="false"/>
          <w:color w:val="000000"/>
          <w:sz w:val="28"/>
        </w:rPr>
        <w:t>4) Мемлекеттік корпорацияда дайын құжаттарды беру көрсетілетін қызметті алушының жеке басын куәландыратын құжатты ұсынуы арқылы (немесе нотариат куәландырған сенімхат бойынша оның өкілінің) қолхат негізінде жүзеге асырылады, 15 (он бес) минут.</w:t>
      </w:r>
      <w:r>
        <w:br/>
      </w:r>
      <w:r>
        <w:rPr>
          <w:rFonts w:ascii="Times New Roman"/>
          <w:b w:val="false"/>
          <w:i w:val="false"/>
          <w:color w:val="000000"/>
          <w:sz w:val="28"/>
        </w:rPr>
        <w:t xml:space="preserve">
      </w:t>
      </w:r>
      <w:r>
        <w:rPr>
          <w:rFonts w:ascii="Times New Roman"/>
          <w:b w:val="false"/>
          <w:i w:val="false"/>
          <w:color w:val="000000"/>
          <w:sz w:val="28"/>
        </w:rPr>
        <w:t>9. Портал арқылы мемлекеттік қызмет көрсету кезінде көрсетілетін қызметті берушінің және көрсетілетін қызметті алушының іс-қимылдарының тәртібі: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жеке сәйкестендіру нөмірі (бұдан әрі – ЖСН), ЭЦҚ арқылы Порталда тіркелуді, авторизациялауды жүзеге асырады;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алушының электрондық мемлекеттік қызметті таңдауы, электрондық сұрау салу жолдарын толтыруы және құжаттар топтамасын бекітуі;</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алушының ЭЦҚ-сы арқылы электрондық мемлекеттік қызметті көрсету үшін электрондық сұрау салуды куәландыру;</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алушының электрондық сұрау салуын өңдеу (тексеру, тіркеу);</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алушының электрондық сұрау салу мәртебесі мен мемлекеттік қызмет көрсету мерзімі туралы хабарламаны Порталда көрсетілетін қызметті алушының "жеке кабинетінде" алуы;</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көрсетілетін қызметті алушының "жеке кабинетіне" мемлекеттік қызмет көрсету нәтижесін ЭЦҚ қойылған электрондық құжат нысанында жолдауы;</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алушының мемлекеттік қызмет көрсету нәтижесін Порталда көрсетілетін қызметті алушының "жеке кабинетінде" алуы.</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мемлекеттік қызмет көрсетуге тартылған ақпараттық жүйелердің өзара іс-қимыл диаграммасы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мемлекеттік қызмет көрсетудің бизнес-процестерінің анықтамалығында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2-қосымшасына</w:t>
      </w:r>
      <w:r>
        <w:rPr>
          <w:rFonts w:ascii="Times New Roman"/>
          <w:b w:val="false"/>
          <w:i w:val="false"/>
          <w:color w:val="000000"/>
          <w:sz w:val="28"/>
        </w:rPr>
        <w:t xml:space="preserve"> сәйкес көрсетіледі.</w:t>
      </w:r>
    </w:p>
    <w:bookmarkEnd w:id="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w:t>
            </w:r>
            <w:r>
              <w:br/>
            </w:r>
            <w:r>
              <w:rPr>
                <w:rFonts w:ascii="Times New Roman"/>
                <w:b w:val="false"/>
                <w:i w:val="false"/>
                <w:color w:val="000000"/>
                <w:sz w:val="20"/>
              </w:rPr>
              <w:t>ауыстыруды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қызметін регламентіне</w:t>
            </w:r>
            <w:r>
              <w:br/>
            </w:r>
            <w:r>
              <w:rPr>
                <w:rFonts w:ascii="Times New Roman"/>
                <w:b w:val="false"/>
                <w:i w:val="false"/>
                <w:color w:val="000000"/>
                <w:sz w:val="20"/>
              </w:rPr>
              <w:t>1-қосымша</w:t>
            </w:r>
          </w:p>
        </w:tc>
      </w:tr>
    </w:tbl>
    <w:bookmarkStart w:name="z193" w:id="43"/>
    <w:p>
      <w:pPr>
        <w:spacing w:after="0"/>
        <w:ind w:left="0"/>
        <w:jc w:val="left"/>
      </w:pPr>
      <w:r>
        <w:rPr>
          <w:rFonts w:ascii="Times New Roman"/>
          <w:b/>
          <w:i w:val="false"/>
          <w:color w:val="000000"/>
        </w:rPr>
        <w:t xml:space="preserve"> "Электрондық үкімет" порталы арқылы мемлекеттік қызмет көрсету кезіндегі функционалдық өзара іс-қимыл диаграммасы</w:t>
      </w:r>
    </w:p>
    <w:bookmarkEnd w:id="43"/>
    <w:bookmarkStart w:name="z194"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w:t>
            </w:r>
            <w:r>
              <w:br/>
            </w:r>
            <w:r>
              <w:rPr>
                <w:rFonts w:ascii="Times New Roman"/>
                <w:b w:val="false"/>
                <w:i w:val="false"/>
                <w:color w:val="000000"/>
                <w:sz w:val="20"/>
              </w:rPr>
              <w:t>ауыстыруды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 2-қосымша</w:t>
            </w:r>
          </w:p>
        </w:tc>
      </w:tr>
    </w:tbl>
    <w:bookmarkStart w:name="z196" w:id="45"/>
    <w:p>
      <w:pPr>
        <w:spacing w:after="0"/>
        <w:ind w:left="0"/>
        <w:jc w:val="left"/>
      </w:pPr>
      <w:r>
        <w:rPr>
          <w:rFonts w:ascii="Times New Roman"/>
          <w:b/>
          <w:i w:val="false"/>
          <w:color w:val="000000"/>
        </w:rPr>
        <w:t xml:space="preserve"> "Атын, әкесінің атын, тегін ауыстыруды тіркеу, оның ішінде азаматтық хал актілері жазбаларына өзгерістер, толықтырулар мен түзетулер енгізу" мемлекеттік қызмет көрсетудің бизнес-процестеріәнің анықтамалығы</w:t>
      </w:r>
    </w:p>
    <w:bookmarkEnd w:id="45"/>
    <w:p>
      <w:pPr>
        <w:spacing w:after="0"/>
        <w:ind w:left="0"/>
        <w:jc w:val="both"/>
      </w:pPr>
      <w:r>
        <w:rPr>
          <w:rFonts w:ascii="Times New Roman"/>
          <w:b w:val="false"/>
          <w:i w:val="false"/>
          <w:color w:val="ff0000"/>
          <w:sz w:val="28"/>
        </w:rPr>
        <w:t xml:space="preserve">
      Ескерту. 2-қосымша жаңа редакцияда – Қостанай облысы әкімдігінің 21.08.2017 </w:t>
      </w:r>
      <w:r>
        <w:rPr>
          <w:rFonts w:ascii="Times New Roman"/>
          <w:b w:val="false"/>
          <w:i w:val="false"/>
          <w:color w:val="ff0000"/>
          <w:sz w:val="28"/>
        </w:rPr>
        <w:t>№ 400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97"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6200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6200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6200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6200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w:t>
            </w:r>
            <w:r>
              <w:br/>
            </w:r>
            <w:r>
              <w:rPr>
                <w:rFonts w:ascii="Times New Roman"/>
                <w:b w:val="false"/>
                <w:i w:val="false"/>
                <w:color w:val="000000"/>
                <w:sz w:val="20"/>
              </w:rPr>
              <w:t>2016 жылғы 20 желтоқсандағы</w:t>
            </w:r>
            <w:r>
              <w:br/>
            </w:r>
            <w:r>
              <w:rPr>
                <w:rFonts w:ascii="Times New Roman"/>
                <w:b w:val="false"/>
                <w:i w:val="false"/>
                <w:color w:val="000000"/>
                <w:sz w:val="20"/>
              </w:rPr>
              <w:t>№ 568 қаулысына 4-қосымша</w:t>
            </w:r>
          </w:p>
        </w:tc>
      </w:tr>
    </w:tbl>
    <w:bookmarkStart w:name="z201" w:id="47"/>
    <w:p>
      <w:pPr>
        <w:spacing w:after="0"/>
        <w:ind w:left="0"/>
        <w:jc w:val="left"/>
      </w:pPr>
      <w:r>
        <w:rPr>
          <w:rFonts w:ascii="Times New Roman"/>
          <w:b/>
          <w:i w:val="false"/>
          <w:color w:val="000000"/>
        </w:rPr>
        <w:t xml:space="preserve"> "Қайтыс болуды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47"/>
    <w:bookmarkStart w:name="z202" w:id="48"/>
    <w:p>
      <w:pPr>
        <w:spacing w:after="0"/>
        <w:ind w:left="0"/>
        <w:jc w:val="left"/>
      </w:pPr>
      <w:r>
        <w:rPr>
          <w:rFonts w:ascii="Times New Roman"/>
          <w:b/>
          <w:i w:val="false"/>
          <w:color w:val="000000"/>
        </w:rPr>
        <w:t xml:space="preserve"> 1. Жалпы ережелер</w:t>
      </w:r>
    </w:p>
    <w:bookmarkEnd w:id="48"/>
    <w:bookmarkStart w:name="z203" w:id="49"/>
    <w:p>
      <w:pPr>
        <w:spacing w:after="0"/>
        <w:ind w:left="0"/>
        <w:jc w:val="both"/>
      </w:pPr>
      <w:r>
        <w:rPr>
          <w:rFonts w:ascii="Times New Roman"/>
          <w:b w:val="false"/>
          <w:i w:val="false"/>
          <w:color w:val="000000"/>
          <w:sz w:val="28"/>
        </w:rPr>
        <w:t>
      1. "Қайтыс болуды тіркеу, оның ішінде азаматтық хал актілері жазбаларына өзгерістер, толықтырулар мен түзетулер енгізу" мемлекеттік қызметін (бұдан әрі - мемлекеттік көрсетілетін қызмет) аудандардың және облыстық маңызы бар қалалардың жергілікті атқарушы органдары (бұдан әрі – көрсетілетін қызметті беруші) көрсетеді.</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қызмет көрсету нәтижесін беру мынадай баламалы негізде:</w:t>
      </w:r>
      <w:r>
        <w:br/>
      </w:r>
      <w:r>
        <w:rPr>
          <w:rFonts w:ascii="Times New Roman"/>
          <w:b w:val="false"/>
          <w:i w:val="false"/>
          <w:color w:val="000000"/>
          <w:sz w:val="28"/>
        </w:rPr>
        <w:t xml:space="preserve">
      </w:t>
      </w:r>
      <w:r>
        <w:rPr>
          <w:rFonts w:ascii="Times New Roman"/>
          <w:b w:val="false"/>
          <w:i w:val="false"/>
          <w:color w:val="000000"/>
          <w:sz w:val="28"/>
        </w:rPr>
        <w:t>1) аудандардың және облыстық маңызы бар қалалардың жергілікті атқарушы органы, кенттердің, ауылдардың, ауылдық округтердің әкімдері;</w:t>
      </w:r>
      <w:r>
        <w:br/>
      </w:r>
      <w:r>
        <w:rPr>
          <w:rFonts w:ascii="Times New Roman"/>
          <w:b w:val="false"/>
          <w:i w:val="false"/>
          <w:color w:val="000000"/>
          <w:sz w:val="28"/>
        </w:rPr>
        <w:t xml:space="preserve">
      </w:t>
      </w:r>
      <w:r>
        <w:rPr>
          <w:rFonts w:ascii="Times New Roman"/>
          <w:b w:val="false"/>
          <w:i w:val="false"/>
          <w:color w:val="000000"/>
          <w:sz w:val="28"/>
        </w:rPr>
        <w:t>2) "Азаматтарға арналған үкімет" мемлекеттік корпорациясы" коммерциялық емес акционерлік қоғамының Қостанай облысы бойынша филиалы – "Халыққа қызмет көрсету орталығы" департаменті (бұдан әрі – Мемлекеттік корпорация)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көрсетудің нәтижесі:</w:t>
      </w:r>
      <w:r>
        <w:br/>
      </w:r>
      <w:r>
        <w:rPr>
          <w:rFonts w:ascii="Times New Roman"/>
          <w:b w:val="false"/>
          <w:i w:val="false"/>
          <w:color w:val="000000"/>
          <w:sz w:val="28"/>
        </w:rPr>
        <w:t xml:space="preserve">
      </w:t>
      </w:r>
      <w:r>
        <w:rPr>
          <w:rFonts w:ascii="Times New Roman"/>
          <w:b w:val="false"/>
          <w:i w:val="false"/>
          <w:color w:val="000000"/>
          <w:sz w:val="28"/>
        </w:rPr>
        <w:t xml:space="preserve">жеке басын куәландыратын құжатты көрсеткен кезде қағаз жеткізгіштегі қайтыс болу туралы куәлік, енгізілген өзгерістерімен, толықтыруларымен және түзетулерімен қайтыс болу туралы қайталама куәлік не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w:t>
      </w:r>
      <w:r>
        <w:rPr>
          <w:rFonts w:ascii="Times New Roman"/>
          <w:b w:val="false"/>
          <w:i w:val="false"/>
          <w:color w:val="000000"/>
          <w:sz w:val="28"/>
        </w:rPr>
        <w:t>№ 219</w:t>
      </w:r>
      <w:r>
        <w:rPr>
          <w:rFonts w:ascii="Times New Roman"/>
          <w:b w:val="false"/>
          <w:i w:val="false"/>
          <w:color w:val="000000"/>
          <w:sz w:val="28"/>
        </w:rPr>
        <w:t xml:space="preserve"> бұйрығымен бекітілген "Қайтыс болуды тіркеу, оның ішінде азаматтық хал актілері жазбаларына өзгерістер, толықтырулар мен түзетулер енгізу" мемлекеттік қызмет </w:t>
      </w:r>
      <w:r>
        <w:rPr>
          <w:rFonts w:ascii="Times New Roman"/>
          <w:b w:val="false"/>
          <w:i w:val="false"/>
          <w:color w:val="000000"/>
          <w:sz w:val="28"/>
        </w:rPr>
        <w:t>стандартының</w:t>
      </w:r>
      <w:r>
        <w:rPr>
          <w:rFonts w:ascii="Times New Roman"/>
          <w:b w:val="false"/>
          <w:i w:val="false"/>
          <w:color w:val="000000"/>
          <w:sz w:val="28"/>
        </w:rPr>
        <w:t xml:space="preserve"> (Нормативтік-құқықтық актілерді мемлекеттік тіркеу тізілімінде № 11374 болып тіркелген)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дәлелді жауап.</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қағаз түрінде.</w:t>
      </w:r>
    </w:p>
    <w:bookmarkEnd w:id="49"/>
    <w:bookmarkStart w:name="z211" w:id="5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50"/>
    <w:bookmarkStart w:name="z212" w:id="51"/>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9-тармағына</w:t>
      </w:r>
      <w:r>
        <w:rPr>
          <w:rFonts w:ascii="Times New Roman"/>
          <w:b w:val="false"/>
          <w:i w:val="false"/>
          <w:color w:val="000000"/>
          <w:sz w:val="28"/>
        </w:rPr>
        <w:t xml:space="preserve"> сәйкес өтініш пен құжаттар (бұдан әрі – құжаттар топтамасы), не көрсетілетін қызметті алушының ЭЦҚ-мен куәландырылған электрондық құжат нысанындағы сұрау салуы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процесінің құрамына кіретін рәсімнің (іс-қимылдың) мазмұны: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құжаттар топтамасын қабылдайды және тіркейді және көрсетілетін қызметті берушінің басшысына береді, 15 (он бес) минут.</w:t>
      </w:r>
      <w:r>
        <w:br/>
      </w:r>
      <w:r>
        <w:rPr>
          <w:rFonts w:ascii="Times New Roman"/>
          <w:b w:val="false"/>
          <w:i w:val="false"/>
          <w:color w:val="000000"/>
          <w:sz w:val="28"/>
        </w:rPr>
        <w:t xml:space="preserve">
      </w:t>
      </w:r>
      <w:r>
        <w:rPr>
          <w:rFonts w:ascii="Times New Roman"/>
          <w:b w:val="false"/>
          <w:i w:val="false"/>
          <w:color w:val="000000"/>
          <w:sz w:val="28"/>
        </w:rPr>
        <w:t>Рәсімнің (іс-қимылдың) нәтижесі – құжаттар топтамасын қабылдау және тіркеу;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жауапты орындаушыны айқындайды және тиісті бұрыштама қояды және жауапты орындаушыға береді, 4 (төрт) сағат.</w:t>
      </w:r>
      <w:r>
        <w:br/>
      </w:r>
      <w:r>
        <w:rPr>
          <w:rFonts w:ascii="Times New Roman"/>
          <w:b w:val="false"/>
          <w:i w:val="false"/>
          <w:color w:val="000000"/>
          <w:sz w:val="28"/>
        </w:rPr>
        <w:t xml:space="preserve">
      </w:t>
      </w:r>
      <w:r>
        <w:rPr>
          <w:rFonts w:ascii="Times New Roman"/>
          <w:b w:val="false"/>
          <w:i w:val="false"/>
          <w:color w:val="000000"/>
          <w:sz w:val="28"/>
        </w:rPr>
        <w:t>Рәсімнің (іс-қимылдың) нәтижесі – көрсетілетін қызметті беруші басшысының бұрыштамасы;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мемлекеттік қызмет көрсету нәтижесінің жобасын дайындайды және көрсетілетін қызметті берушінің басшысына береді, 1 (бір) жұмыс күні;</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күнтізбелік 2 (екі) күн ішінде хабардар ете отырып, күнтізбелік 29 (жиырма тоғыз)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азаматтық хал актісі жазбасына өзгерістер, толықтырулар мен түзетулер енгізу туралы өтініш – 6 (алты) жұмыс күні (қабылданған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2 (екі) күн ішінде хабардар ете отырып, күнтізбелік 29 (жиырма тоғыз)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Рәсімнің (іс-қимылдың) нәтижесі – мемлекеттік қызмет көрсету нәтижесінің жобасы;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мемлекеттік қызмет көрсету нәтижесінің жобасына қол қояды және кеңсе қызметкеріне береді, 4 (төрт) сағат.</w:t>
      </w:r>
      <w:r>
        <w:br/>
      </w:r>
      <w:r>
        <w:rPr>
          <w:rFonts w:ascii="Times New Roman"/>
          <w:b w:val="false"/>
          <w:i w:val="false"/>
          <w:color w:val="000000"/>
          <w:sz w:val="28"/>
        </w:rPr>
        <w:t xml:space="preserve">
      </w:t>
      </w:r>
      <w:r>
        <w:rPr>
          <w:rFonts w:ascii="Times New Roman"/>
          <w:b w:val="false"/>
          <w:i w:val="false"/>
          <w:color w:val="000000"/>
          <w:sz w:val="28"/>
        </w:rPr>
        <w:t>Рәсімнің (іс-қимылдың) нәтижесі – қол қойылған мемлекеттік қызмет көрсету нәтижесі;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кеғңсе қызметкері мемлекеттік қызмет көрсету нәтижесін береді, 15 (он бес) минут.</w:t>
      </w:r>
      <w:r>
        <w:br/>
      </w:r>
      <w:r>
        <w:rPr>
          <w:rFonts w:ascii="Times New Roman"/>
          <w:b w:val="false"/>
          <w:i w:val="false"/>
          <w:color w:val="000000"/>
          <w:sz w:val="28"/>
        </w:rPr>
        <w:t xml:space="preserve">
      </w:t>
      </w:r>
      <w:r>
        <w:rPr>
          <w:rFonts w:ascii="Times New Roman"/>
          <w:b w:val="false"/>
          <w:i w:val="false"/>
          <w:color w:val="000000"/>
          <w:sz w:val="28"/>
        </w:rPr>
        <w:t>Рәсімнің (іс-қимылдың) нәтижесі – мемлекеттік қызмет көрсету нәтижесін беру.</w:t>
      </w:r>
      <w:r>
        <w:br/>
      </w:r>
      <w:r>
        <w:rPr>
          <w:rFonts w:ascii="Times New Roman"/>
          <w:b w:val="false"/>
          <w:i w:val="false"/>
          <w:color w:val="000000"/>
          <w:sz w:val="28"/>
        </w:rPr>
        <w:t>
</w:t>
      </w:r>
      <w:r>
        <w:rPr>
          <w:rFonts w:ascii="Times New Roman"/>
          <w:b w:val="false"/>
          <w:i w:val="false"/>
          <w:color w:val="ff0000"/>
          <w:sz w:val="28"/>
        </w:rPr>
        <w:t xml:space="preserve">      Ескерту. 5-тармаққа өзгеріс енгізілді – Қостанай облысы әкімдігінің 21.08.2017 </w:t>
      </w:r>
      <w:r>
        <w:rPr>
          <w:rFonts w:ascii="Times New Roman"/>
          <w:b w:val="false"/>
          <w:i w:val="false"/>
          <w:color w:val="000000"/>
          <w:sz w:val="28"/>
        </w:rPr>
        <w:t>№ 400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51"/>
    <w:bookmarkStart w:name="z226" w:id="5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52"/>
    <w:bookmarkStart w:name="z227" w:id="53"/>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тізбесі: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құрылымдық бөлімшелері (қызметкерлері) арасындағы рәсімдердің (іс-қимылдардың)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құжаттар топтамасын қабылдау мен тіркеуді жүргізеді және көрсетілетін қызметті берушінің басшысына береді, 15 (он бес)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жауапты орындаушыны айқындайды және тиісті бұрыштама қояды және көрсетілетін қызметті берушінің жауапты орындаушысына береді, 4 (төрт) сағат;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мемлекеттік қызмет көрсету нәтижесінің жобасын дайындайды және көрсетілетін қызметті берушінің басшысына береді, 1 (бір) жұмыс күні;</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күнтізбелік 2 (екі) күн ішінде хабардар ете отырып, күнтізбелік 29 (жиырма тоғыз)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азаматтық хал актісі жазбасына өзгерістер, толықтырулар мен түзетулер енгізу туралы өтініш – 6 (алты) жұмыс күні (қабылданған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2 (екі) күн ішінде хабардар ете отырып, күнтізбелік 29 (жиырма тоғыз)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мемлекеттік қызмет көрсету нәтижесінің жобасына қол қояды және көрсетілетін қызметті берушінің кеңсе қызметкеріне береді, 4 (төрт) сағат;</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көрсетілетін қызметті алушыға мемлекеттік қызмет көрсету нәтижесін береді, 15 (он бес) минут.</w:t>
      </w:r>
      <w:r>
        <w:br/>
      </w:r>
      <w:r>
        <w:rPr>
          <w:rFonts w:ascii="Times New Roman"/>
          <w:b w:val="false"/>
          <w:i w:val="false"/>
          <w:color w:val="000000"/>
          <w:sz w:val="28"/>
        </w:rPr>
        <w:t>
</w:t>
      </w:r>
      <w:r>
        <w:rPr>
          <w:rFonts w:ascii="Times New Roman"/>
          <w:b w:val="false"/>
          <w:i w:val="false"/>
          <w:color w:val="ff0000"/>
          <w:sz w:val="28"/>
        </w:rPr>
        <w:t xml:space="preserve">      Ескерту. 7-тармаққа өзгеріс енгізілді – Қостанай облысы әкімдігінің 21.08.2017 </w:t>
      </w:r>
      <w:r>
        <w:rPr>
          <w:rFonts w:ascii="Times New Roman"/>
          <w:b w:val="false"/>
          <w:i w:val="false"/>
          <w:color w:val="000000"/>
          <w:sz w:val="28"/>
        </w:rPr>
        <w:t>№ 400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53"/>
    <w:bookmarkStart w:name="z239" w:id="54"/>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жасасу тәртібін, сондай-ақ мемлекеттік қызмет көрсету процесінде ақпараттық жүйелерді пайдалану тәртібін сипаттау</w:t>
      </w:r>
    </w:p>
    <w:bookmarkEnd w:id="54"/>
    <w:bookmarkStart w:name="z240" w:id="55"/>
    <w:p>
      <w:pPr>
        <w:spacing w:after="0"/>
        <w:ind w:left="0"/>
        <w:jc w:val="both"/>
      </w:pPr>
      <w:r>
        <w:rPr>
          <w:rFonts w:ascii="Times New Roman"/>
          <w:b w:val="false"/>
          <w:i w:val="false"/>
          <w:color w:val="000000"/>
          <w:sz w:val="28"/>
        </w:rPr>
        <w:t>
      8. Мемлекеттік корпорацияға жүгіну тәртібін сипаттау, көрсетілетін қызметті алушының сұрау салуын өңдеу ұзақтығы:</w:t>
      </w:r>
      <w:r>
        <w:br/>
      </w:r>
      <w:r>
        <w:rPr>
          <w:rFonts w:ascii="Times New Roman"/>
          <w:b w:val="false"/>
          <w:i w:val="false"/>
          <w:color w:val="000000"/>
          <w:sz w:val="28"/>
        </w:rPr>
        <w:t xml:space="preserve">
      </w:t>
      </w:r>
      <w:r>
        <w:rPr>
          <w:rFonts w:ascii="Times New Roman"/>
          <w:b w:val="false"/>
          <w:i w:val="false"/>
          <w:color w:val="000000"/>
          <w:sz w:val="28"/>
        </w:rPr>
        <w:t>1) Мемлекеттік корпорация қызметкері ұсынылған құжаттар топтамасының толықтығын тексереді және 15 (он бес) минут ішінде:</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 көрсетуден бас тартады және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 топтамасын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құжаттар топтамасының толық ұсынылған жағдайында, сұрау салудың нөмірі мен қабылданған күні, сұратылып отырған мемлекеттік көрсетілетін қызметтің түрі, қоса берілген құжаттардың саны мен атауы, құжаттарды беру күні (уақыты) және орны, құжаттарды ресімдеуге қабылдаған Мемлекеттік корпорация қызметкерінің тегі, аты, әкесінің аты, көрсетілетін қызметті алушының тегі, аты, әкесінің аты (бар болған жағдайда), уәкілетті өкілдің тегі, аты, әкесінің аты (бар болған жағдайда) және олардың байланыс телефондары көрсетілген қолхат береді;</w:t>
      </w:r>
      <w:r>
        <w:br/>
      </w:r>
      <w:r>
        <w:rPr>
          <w:rFonts w:ascii="Times New Roman"/>
          <w:b w:val="false"/>
          <w:i w:val="false"/>
          <w:color w:val="000000"/>
          <w:sz w:val="28"/>
        </w:rPr>
        <w:t xml:space="preserve">
      </w:t>
      </w:r>
      <w:r>
        <w:rPr>
          <w:rFonts w:ascii="Times New Roman"/>
          <w:b w:val="false"/>
          <w:i w:val="false"/>
          <w:color w:val="000000"/>
          <w:sz w:val="28"/>
        </w:rPr>
        <w:t>2) Мемлекеттік корпорация қызметкері, егер Қазақстан Республикасының заңнамасында өзгеше көзделмесе, ақпараттық жүйелердегі заңмен қорғалатын құпияны құрайтын мәліметтерді пайдалануға көрсетілетін қызметті алушының жазбаша келісімін алады;</w:t>
      </w:r>
      <w:r>
        <w:br/>
      </w:r>
      <w:r>
        <w:rPr>
          <w:rFonts w:ascii="Times New Roman"/>
          <w:b w:val="false"/>
          <w:i w:val="false"/>
          <w:color w:val="000000"/>
          <w:sz w:val="28"/>
        </w:rPr>
        <w:t xml:space="preserve">
      </w:t>
      </w:r>
      <w:r>
        <w:rPr>
          <w:rFonts w:ascii="Times New Roman"/>
          <w:b w:val="false"/>
          <w:i w:val="false"/>
          <w:color w:val="000000"/>
          <w:sz w:val="28"/>
        </w:rPr>
        <w:t>3) Мемлекеттік корпорация қызметкері құжаттар топтамасын көрсетілетін қызметті берушіге курьерлік немесе осыған уәкілетті өзге де байланыс арқылы жібереді, 1 (бір) күн ішінде;</w:t>
      </w:r>
      <w:r>
        <w:br/>
      </w:r>
      <w:r>
        <w:rPr>
          <w:rFonts w:ascii="Times New Roman"/>
          <w:b w:val="false"/>
          <w:i w:val="false"/>
          <w:color w:val="000000"/>
          <w:sz w:val="28"/>
        </w:rPr>
        <w:t xml:space="preserve">
      </w:t>
      </w:r>
      <w:r>
        <w:rPr>
          <w:rFonts w:ascii="Times New Roman"/>
          <w:b w:val="false"/>
          <w:i w:val="false"/>
          <w:color w:val="000000"/>
          <w:sz w:val="28"/>
        </w:rPr>
        <w:t xml:space="preserve">4) көрсетілетін қызметті беруші мемлекеттік қызмет көрсету нәтижесін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7-тармағында</w:t>
      </w:r>
      <w:r>
        <w:rPr>
          <w:rFonts w:ascii="Times New Roman"/>
          <w:b w:val="false"/>
          <w:i w:val="false"/>
          <w:color w:val="000000"/>
          <w:sz w:val="28"/>
        </w:rPr>
        <w:t xml:space="preserve"> көрсетілген мерзімде дайындайды;</w:t>
      </w:r>
      <w:r>
        <w:br/>
      </w:r>
      <w:r>
        <w:rPr>
          <w:rFonts w:ascii="Times New Roman"/>
          <w:b w:val="false"/>
          <w:i w:val="false"/>
          <w:color w:val="000000"/>
          <w:sz w:val="28"/>
        </w:rPr>
        <w:t xml:space="preserve">
      </w:t>
      </w:r>
      <w:r>
        <w:rPr>
          <w:rFonts w:ascii="Times New Roman"/>
          <w:b w:val="false"/>
          <w:i w:val="false"/>
          <w:color w:val="000000"/>
          <w:sz w:val="28"/>
        </w:rPr>
        <w:t>5) Мемлекеттік корпорацияда дайын құжаттарды беру көрсетілетін қызметті алушының (немесе нотариат куәландырған сенімхат бойынша өкілінің) жеке басын куәландыратын құжатты ұсынған кезде қолхат негізінде жүзеге асырылады, 15 (он бес) минут.</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 нәтиженің бір ай бойы сақталуын қамтамасыз етеді, содан соң одан әрі сақтау үшін көрсетілетін қызметті берушіге жолдайды. Көрсетілетін қызметті алушы бір ай өткен соң өтініш жасаған кезде көрсетілетін қызметті беруші Мемлекеттік корпорацияның сұрау салуы бойынша дайын құжаттарды Мемлекеттік корпорацияға Көрсетілетін қызметті алушыға табыс ету үшін бір жұмыс күні ішінде жолдайды.</w:t>
      </w:r>
      <w:r>
        <w:br/>
      </w:r>
      <w:r>
        <w:rPr>
          <w:rFonts w:ascii="Times New Roman"/>
          <w:b w:val="false"/>
          <w:i w:val="false"/>
          <w:color w:val="000000"/>
          <w:sz w:val="28"/>
        </w:rPr>
        <w:t xml:space="preserve">
      </w:t>
      </w:r>
      <w:r>
        <w:rPr>
          <w:rFonts w:ascii="Times New Roman"/>
          <w:b w:val="false"/>
          <w:i w:val="false"/>
          <w:color w:val="000000"/>
          <w:sz w:val="28"/>
        </w:rPr>
        <w:t>9. Мемлекеттік қызмет www.egov.kz "электрондық үкімет" веб-порталы арқылы көрсетілмейді.</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мемлекеттік қызмет көрсетудің бизнес-процестерінің анықтамалығында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қосымшасына</w:t>
      </w:r>
      <w:r>
        <w:rPr>
          <w:rFonts w:ascii="Times New Roman"/>
          <w:b w:val="false"/>
          <w:i w:val="false"/>
          <w:color w:val="000000"/>
          <w:sz w:val="28"/>
        </w:rPr>
        <w:t xml:space="preserve"> сәйкес көрсетіледі.</w:t>
      </w:r>
    </w:p>
    <w:bookmarkEnd w:id="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"Қайтыс болуды тіркеу, оның</w:t>
            </w:r>
            <w:r>
              <w:br/>
            </w:r>
            <w:r>
              <w:rPr>
                <w:rFonts w:ascii="Times New Roman"/>
                <w:b w:val="false"/>
                <w:i w:val="false"/>
                <w:color w:val="000000"/>
                <w:sz w:val="20"/>
              </w:rPr>
              <w:t>ішінде 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 қосымша</w:t>
            </w:r>
          </w:p>
        </w:tc>
      </w:tr>
    </w:tbl>
    <w:bookmarkStart w:name="z252" w:id="56"/>
    <w:p>
      <w:pPr>
        <w:spacing w:after="0"/>
        <w:ind w:left="0"/>
        <w:jc w:val="left"/>
      </w:pPr>
      <w:r>
        <w:rPr>
          <w:rFonts w:ascii="Times New Roman"/>
          <w:b/>
          <w:i w:val="false"/>
          <w:color w:val="000000"/>
        </w:rPr>
        <w:t xml:space="preserve"> "Қайтыс болуды тіркеу, оның ішінде азаматтық хал актілері жазбаларына өзгерістер, толықтырулар мен түзетулер енгізу" мемлекеттік қызмет көрсетудің бизнес-процестерінің анықтамалығы</w:t>
      </w:r>
    </w:p>
    <w:bookmarkEnd w:id="56"/>
    <w:p>
      <w:pPr>
        <w:spacing w:after="0"/>
        <w:ind w:left="0"/>
        <w:jc w:val="both"/>
      </w:pPr>
      <w:r>
        <w:rPr>
          <w:rFonts w:ascii="Times New Roman"/>
          <w:b w:val="false"/>
          <w:i w:val="false"/>
          <w:color w:val="ff0000"/>
          <w:sz w:val="28"/>
        </w:rPr>
        <w:t xml:space="preserve">
      Ескерту. Қосымша жаңа редакцияда – Қостанай облысы әкімдігінің 21.08.2017 </w:t>
      </w:r>
      <w:r>
        <w:rPr>
          <w:rFonts w:ascii="Times New Roman"/>
          <w:b w:val="false"/>
          <w:i w:val="false"/>
          <w:color w:val="ff0000"/>
          <w:sz w:val="28"/>
        </w:rPr>
        <w:t>№ 400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253"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76200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6200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6200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6200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w:t>
            </w:r>
            <w:r>
              <w:br/>
            </w:r>
            <w:r>
              <w:rPr>
                <w:rFonts w:ascii="Times New Roman"/>
                <w:b w:val="false"/>
                <w:i w:val="false"/>
                <w:color w:val="000000"/>
                <w:sz w:val="20"/>
              </w:rPr>
              <w:t>2016 жылғы 20 желтоқсандағы</w:t>
            </w:r>
            <w:r>
              <w:br/>
            </w:r>
            <w:r>
              <w:rPr>
                <w:rFonts w:ascii="Times New Roman"/>
                <w:b w:val="false"/>
                <w:i w:val="false"/>
                <w:color w:val="000000"/>
                <w:sz w:val="20"/>
              </w:rPr>
              <w:t>№ 568 қаулысына 5-қосымша</w:t>
            </w:r>
          </w:p>
        </w:tc>
      </w:tr>
    </w:tbl>
    <w:bookmarkStart w:name="z257" w:id="58"/>
    <w:p>
      <w:pPr>
        <w:spacing w:after="0"/>
        <w:ind w:left="0"/>
        <w:jc w:val="left"/>
      </w:pPr>
      <w:r>
        <w:rPr>
          <w:rFonts w:ascii="Times New Roman"/>
          <w:b/>
          <w:i w:val="false"/>
          <w:color w:val="000000"/>
        </w:rPr>
        <w:t xml:space="preserve">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58"/>
    <w:bookmarkStart w:name="z258" w:id="59"/>
    <w:p>
      <w:pPr>
        <w:spacing w:after="0"/>
        <w:ind w:left="0"/>
        <w:jc w:val="left"/>
      </w:pPr>
      <w:r>
        <w:rPr>
          <w:rFonts w:ascii="Times New Roman"/>
          <w:b/>
          <w:i w:val="false"/>
          <w:color w:val="000000"/>
        </w:rPr>
        <w:t xml:space="preserve"> 1. Жалпы ережелер</w:t>
      </w:r>
    </w:p>
    <w:bookmarkEnd w:id="59"/>
    <w:bookmarkStart w:name="z259" w:id="60"/>
    <w:p>
      <w:pPr>
        <w:spacing w:after="0"/>
        <w:ind w:left="0"/>
        <w:jc w:val="both"/>
      </w:pPr>
      <w:r>
        <w:rPr>
          <w:rFonts w:ascii="Times New Roman"/>
          <w:b w:val="false"/>
          <w:i w:val="false"/>
          <w:color w:val="000000"/>
          <w:sz w:val="28"/>
        </w:rPr>
        <w:t>
      1. "Некені (ерлі-зайыптылықты) бұзуды тіркеу, оның ішінде азаматтық хал актілері жазбаларына өзгерістер, толықтырулар мен түзетулер енгізу" мемлекеттік қызметін (бұдан әрі - мемлекеттік көрсетілетін қызмет) аудандардың және облыстық маңызы бар қалалардың жергілікті атқарушы органдары (бұдан әрі - көрсетілетін қызметті беруші) көрсетеді.</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қызмет көрсету нәтижесін беру мынадай баламалы негізде:</w:t>
      </w:r>
      <w:r>
        <w:br/>
      </w:r>
      <w:r>
        <w:rPr>
          <w:rFonts w:ascii="Times New Roman"/>
          <w:b w:val="false"/>
          <w:i w:val="false"/>
          <w:color w:val="000000"/>
          <w:sz w:val="28"/>
        </w:rPr>
        <w:t xml:space="preserve">
      </w:t>
      </w:r>
      <w:r>
        <w:rPr>
          <w:rFonts w:ascii="Times New Roman"/>
          <w:b w:val="false"/>
          <w:i w:val="false"/>
          <w:color w:val="000000"/>
          <w:sz w:val="28"/>
        </w:rPr>
        <w:t>1) аудандардың және облыстық маңызы бар қалалардың жергілікті атқарушы органы, кенттердің, ауылдардың, ауылдық округтердің әкімдері;</w:t>
      </w:r>
      <w:r>
        <w:br/>
      </w:r>
      <w:r>
        <w:rPr>
          <w:rFonts w:ascii="Times New Roman"/>
          <w:b w:val="false"/>
          <w:i w:val="false"/>
          <w:color w:val="000000"/>
          <w:sz w:val="28"/>
        </w:rPr>
        <w:t xml:space="preserve">
      </w:t>
      </w:r>
      <w:r>
        <w:rPr>
          <w:rFonts w:ascii="Times New Roman"/>
          <w:b w:val="false"/>
          <w:i w:val="false"/>
          <w:color w:val="000000"/>
          <w:sz w:val="28"/>
        </w:rPr>
        <w:t xml:space="preserve">2) "Азаматтарға арналған үкімет" мемлекеттік корпорациясы" коммерциялық емес акционерлік қоғамының Қостанай облысы бойынша филиалы – "Халыққа қызмет көрсету орталығы" департаменті (бұдан әрі – Мемлекеттік корпорация); </w:t>
      </w:r>
      <w:r>
        <w:br/>
      </w:r>
      <w:r>
        <w:rPr>
          <w:rFonts w:ascii="Times New Roman"/>
          <w:b w:val="false"/>
          <w:i w:val="false"/>
          <w:color w:val="000000"/>
          <w:sz w:val="28"/>
        </w:rPr>
        <w:t xml:space="preserve">
      </w:t>
      </w:r>
      <w:r>
        <w:rPr>
          <w:rFonts w:ascii="Times New Roman"/>
          <w:b w:val="false"/>
          <w:i w:val="false"/>
          <w:color w:val="000000"/>
          <w:sz w:val="28"/>
        </w:rPr>
        <w:t>3) "электрондық үкіметтің" www.egov.kz веб 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электрондық/қағаз түрінде.</w:t>
      </w:r>
      <w:r>
        <w:br/>
      </w: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Қостанай облысы әкімдігінің 21.08.2017 </w:t>
      </w:r>
      <w:r>
        <w:rPr>
          <w:rFonts w:ascii="Times New Roman"/>
          <w:b w:val="false"/>
          <w:i w:val="false"/>
          <w:color w:val="000000"/>
          <w:sz w:val="28"/>
        </w:rPr>
        <w:t>№ 400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көрсетудің нәтижесі:</w:t>
      </w:r>
      <w:r>
        <w:br/>
      </w:r>
      <w:r>
        <w:rPr>
          <w:rFonts w:ascii="Times New Roman"/>
          <w:b w:val="false"/>
          <w:i w:val="false"/>
          <w:color w:val="000000"/>
          <w:sz w:val="28"/>
        </w:rPr>
        <w:t xml:space="preserve">
      </w:t>
      </w:r>
      <w:r>
        <w:rPr>
          <w:rFonts w:ascii="Times New Roman"/>
          <w:b w:val="false"/>
          <w:i w:val="false"/>
          <w:color w:val="000000"/>
          <w:sz w:val="28"/>
        </w:rPr>
        <w:t xml:space="preserve">жеке басын куәландыратын құжатты көрсету кезінде қағаз жеткізгіштегі некені (ерлі-зайыптылықты) бұзуды мемлекеттік тіркеу туралы куәлік, енгізілген өзгерістерімен, толықтыруларымен және түзетулерімен некені (ерлі-зайыптылықты) бұзу туралы қайталама куәлік не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w:t>
      </w:r>
      <w:r>
        <w:rPr>
          <w:rFonts w:ascii="Times New Roman"/>
          <w:b w:val="false"/>
          <w:i w:val="false"/>
          <w:color w:val="000000"/>
          <w:sz w:val="28"/>
        </w:rPr>
        <w:t>№ 219</w:t>
      </w:r>
      <w:r>
        <w:rPr>
          <w:rFonts w:ascii="Times New Roman"/>
          <w:b w:val="false"/>
          <w:i w:val="false"/>
          <w:color w:val="000000"/>
          <w:sz w:val="28"/>
        </w:rPr>
        <w:t xml:space="preserve"> бұйрығымен бекітілген "Некені (ерлі-зайыптылықты) бұзуды тіркеу, оның ішінде азаматтық хал актілері жазбаларына өзгерістер, толықтырулар мен түзетулер енгізу" мемлекеттік қызмет </w:t>
      </w:r>
      <w:r>
        <w:rPr>
          <w:rFonts w:ascii="Times New Roman"/>
          <w:b w:val="false"/>
          <w:i w:val="false"/>
          <w:color w:val="000000"/>
          <w:sz w:val="28"/>
        </w:rPr>
        <w:t>стандартының</w:t>
      </w:r>
      <w:r>
        <w:rPr>
          <w:rFonts w:ascii="Times New Roman"/>
          <w:b w:val="false"/>
          <w:i w:val="false"/>
          <w:color w:val="000000"/>
          <w:sz w:val="28"/>
        </w:rPr>
        <w:t xml:space="preserve"> (Нормативтік-құқықтық актілерді мемлекеттік тіркеу тізілімінде № 11374 болып тіркелген)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дәлелді жауап.</w:t>
      </w:r>
      <w:r>
        <w:br/>
      </w:r>
      <w:r>
        <w:rPr>
          <w:rFonts w:ascii="Times New Roman"/>
          <w:b w:val="false"/>
          <w:i w:val="false"/>
          <w:color w:val="000000"/>
          <w:sz w:val="28"/>
        </w:rPr>
        <w:t xml:space="preserve">
      </w:t>
      </w:r>
      <w:r>
        <w:rPr>
          <w:rFonts w:ascii="Times New Roman"/>
          <w:b w:val="false"/>
          <w:i w:val="false"/>
          <w:color w:val="000000"/>
          <w:sz w:val="28"/>
        </w:rPr>
        <w:t xml:space="preserve">Порталда көрсетілетін қызметті алушының "жеке кабинетіне" қызмет берушінің уәкілетті адамының электрондық цифрлық қолтаңбасы (бұдан әрі – ЭЦҚ) қойылған электрондық құжат нысанында электрондық өтініштің қабылданғаны және некені (ерлі-зайыптылықты) бұзуды тіркеу күнінің тағайындалғаны туралы хабарлама не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жағдайларда мемлекеттік қызмет көрсетуден бас тарту туралы электронды құжат нысанындағы дәлелді жауап жолданады.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нәтижесінің нысаны: қағаз түрінде.</w:t>
      </w:r>
    </w:p>
    <w:bookmarkEnd w:id="60"/>
    <w:bookmarkStart w:name="z269" w:id="6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61"/>
    <w:bookmarkStart w:name="z270" w:id="62"/>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9-тармағына</w:t>
      </w:r>
      <w:r>
        <w:rPr>
          <w:rFonts w:ascii="Times New Roman"/>
          <w:b w:val="false"/>
          <w:i w:val="false"/>
          <w:color w:val="000000"/>
          <w:sz w:val="28"/>
        </w:rPr>
        <w:t xml:space="preserve"> сәйкес өтініш пен құжаттар (бұдан әрі – құжаттар топтамасы), не көрсетілетін қызметті алушының ЭЦҚ-мен куәландырылған электрондық құжат нысанындағы сұрау салуы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процесінің құрамына кіретін рәсімнің (іс-қимылдың) мазмұны: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құжаттар топтамасын қабылдайды және тіркейді және көрсетілетін қызметті берушінің басшысына береді, 15 (он бес) минут.</w:t>
      </w:r>
      <w:r>
        <w:br/>
      </w:r>
      <w:r>
        <w:rPr>
          <w:rFonts w:ascii="Times New Roman"/>
          <w:b w:val="false"/>
          <w:i w:val="false"/>
          <w:color w:val="000000"/>
          <w:sz w:val="28"/>
        </w:rPr>
        <w:t xml:space="preserve">
      </w:t>
      </w:r>
      <w:r>
        <w:rPr>
          <w:rFonts w:ascii="Times New Roman"/>
          <w:b w:val="false"/>
          <w:i w:val="false"/>
          <w:color w:val="000000"/>
          <w:sz w:val="28"/>
        </w:rPr>
        <w:t>Рәсімнің (іс-қимылдың) нәтижесі - құжаттар топтамасын қабылдау және тіркеу;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жауапты орындаушыны айқындайды және тиісті бұрыштама қояды және жауапты орындаушыға береді, 4 (төрт) сағат.</w:t>
      </w:r>
      <w:r>
        <w:br/>
      </w:r>
      <w:r>
        <w:rPr>
          <w:rFonts w:ascii="Times New Roman"/>
          <w:b w:val="false"/>
          <w:i w:val="false"/>
          <w:color w:val="000000"/>
          <w:sz w:val="28"/>
        </w:rPr>
        <w:t xml:space="preserve">
      </w:t>
      </w:r>
      <w:r>
        <w:rPr>
          <w:rFonts w:ascii="Times New Roman"/>
          <w:b w:val="false"/>
          <w:i w:val="false"/>
          <w:color w:val="000000"/>
          <w:sz w:val="28"/>
        </w:rPr>
        <w:t>Рәсімнің (іс-қимылдың) нәтижесі - көрсетілетін қызметті беруші басшысының бұрыштамасы;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мемлекеттік қызмет көрсету нәтижесінің жобасын дайындайды және кеңсе қызметкеріне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заңды күшіне енген сот шешімінің негізінде некені (ерлі-зайыптылықты) бұзуды тіркеу жөніндегі мемлекеттік қызмет сот шешімінің негізінде 1 (бір) жұмыс күні ішінде (қабылдау күні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басқа аумақтық бірлікте шығару орны бойынша заңды күшіне енген сот шешімінің негізінде, неке бұзуды тіркеу туралы өтінішті жолдау қажет болған кезде – күнтізбелік 29 (жиырма тоғыз) күн;</w:t>
      </w:r>
      <w:r>
        <w:br/>
      </w:r>
      <w:r>
        <w:rPr>
          <w:rFonts w:ascii="Times New Roman"/>
          <w:b w:val="false"/>
          <w:i w:val="false"/>
          <w:color w:val="000000"/>
          <w:sz w:val="28"/>
        </w:rPr>
        <w:t xml:space="preserve">
      </w:t>
      </w:r>
      <w:r>
        <w:rPr>
          <w:rFonts w:ascii="Times New Roman"/>
          <w:b w:val="false"/>
          <w:i w:val="false"/>
          <w:color w:val="000000"/>
          <w:sz w:val="28"/>
        </w:rPr>
        <w:t>хабар-ошарсыз кеткен деп танылған, әрекетке қабілетсіз немесе қылмыс жасағаны үшін кемінде үш жыл мерзімге бас бостандығынан айыруға сотталған адаммен некені (ерлі-зайыптылықты) бұзуды мемлекеттік тіркеу, тіркеуші орган өтініш түскен күннен бастап бір апта мерзімде ол туралы қамауда жатқан жұбайға не әрекетке қабілетсіз жұбайдың қорғаншысына немесе хабар – ошарсыз кеткен деп танылған жұбайдың мүлкіне қорғаншыға хабарлай отырып, күнтізбелік 44 (қырық төрт) күн ішінде көрсетіледі;</w:t>
      </w:r>
      <w:r>
        <w:br/>
      </w:r>
      <w:r>
        <w:rPr>
          <w:rFonts w:ascii="Times New Roman"/>
          <w:b w:val="false"/>
          <w:i w:val="false"/>
          <w:color w:val="000000"/>
          <w:sz w:val="28"/>
        </w:rPr>
        <w:t xml:space="preserve">
      </w:t>
      </w:r>
      <w:r>
        <w:rPr>
          <w:rFonts w:ascii="Times New Roman"/>
          <w:b w:val="false"/>
          <w:i w:val="false"/>
          <w:color w:val="000000"/>
          <w:sz w:val="28"/>
        </w:rPr>
        <w:t>кәмелетке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көрсетіледі;</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 топтамасын қосымша тексеру қажет болған кезде, қызмет көрсету мерзімі көрсетілетін қызметті алушыны күнтізбелік 2 (екі) күн ішінде хабардар ете отырып, күнтізбелік 29 (жиырма тоғыз)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азаматтық хал актісі жазбасына өзгерістер, толықтырулар мен түзетулер енгізу туралы өтініш – 6 (алты) жұмыс күні (қабылданған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2 (екі) күн ішінде хабардар ете отырып, күнтізбелік 29 (жиырма тоғыз)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Рәсімнің (іс-қимылдың) нәтижесі – мемлекеттік қызмет көрсету нәтижесінің жобасы;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мемлекеттік қызмет көрсету нәтижесінің жобасына қол қояды және кеңсе қызметкеріне береді, 4 (төрт) сағат.</w:t>
      </w:r>
      <w:r>
        <w:br/>
      </w:r>
      <w:r>
        <w:rPr>
          <w:rFonts w:ascii="Times New Roman"/>
          <w:b w:val="false"/>
          <w:i w:val="false"/>
          <w:color w:val="000000"/>
          <w:sz w:val="28"/>
        </w:rPr>
        <w:t xml:space="preserve">
      </w:t>
      </w:r>
      <w:r>
        <w:rPr>
          <w:rFonts w:ascii="Times New Roman"/>
          <w:b w:val="false"/>
          <w:i w:val="false"/>
          <w:color w:val="000000"/>
          <w:sz w:val="28"/>
        </w:rPr>
        <w:t>Рәсімнің (іс-қимылдың) нәтижесі – қол қойылған мемлекеттік қызмет көрсету нәтижесі;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мемлекеттік қызмет көрсету нәтижесін береді, 15 (он бес) минут.</w:t>
      </w:r>
      <w:r>
        <w:br/>
      </w:r>
      <w:r>
        <w:rPr>
          <w:rFonts w:ascii="Times New Roman"/>
          <w:b w:val="false"/>
          <w:i w:val="false"/>
          <w:color w:val="000000"/>
          <w:sz w:val="28"/>
        </w:rPr>
        <w:t xml:space="preserve">
      </w:t>
      </w:r>
      <w:r>
        <w:rPr>
          <w:rFonts w:ascii="Times New Roman"/>
          <w:b w:val="false"/>
          <w:i w:val="false"/>
          <w:color w:val="000000"/>
          <w:sz w:val="28"/>
        </w:rPr>
        <w:t>Рәсімнің (іс-қимылдың) нәтижесі - мемлекеттік қызмет көрсету нәтижесін беру.</w:t>
      </w:r>
      <w:r>
        <w:br/>
      </w:r>
      <w:r>
        <w:rPr>
          <w:rFonts w:ascii="Times New Roman"/>
          <w:b w:val="false"/>
          <w:i w:val="false"/>
          <w:color w:val="000000"/>
          <w:sz w:val="28"/>
        </w:rPr>
        <w:t>
</w:t>
      </w:r>
      <w:r>
        <w:rPr>
          <w:rFonts w:ascii="Times New Roman"/>
          <w:b w:val="false"/>
          <w:i w:val="false"/>
          <w:color w:val="ff0000"/>
          <w:sz w:val="28"/>
        </w:rPr>
        <w:t xml:space="preserve">      Ескерту. 5-тармаққа өзгеріс енгізілді – Қостанай облысы әкімдігінің 21.08.2017 </w:t>
      </w:r>
      <w:r>
        <w:rPr>
          <w:rFonts w:ascii="Times New Roman"/>
          <w:b w:val="false"/>
          <w:i w:val="false"/>
          <w:color w:val="000000"/>
          <w:sz w:val="28"/>
        </w:rPr>
        <w:t>№ 400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62"/>
    <w:bookmarkStart w:name="z288" w:id="6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63"/>
    <w:bookmarkStart w:name="z289" w:id="64"/>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тізбесі: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құрылымдық бөлімшелері (қызметкерлері) арасындағы рәсімдердің (іс-қимылдардың)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құжаттар топтамасын қабылдау мен тіркеуді жүргізеді және көрсетілетін қызметті берушінің басшысына береді, 15 (он бес)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жауапты орындаушыны айқындайды және тиісті бұрыштама қояды және жауапты орындаушыға береді, 4 (төрт) сағат;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мемлекеттік қызмет көрсету нәтижесінің жобасын дайындайды және көрсетілетін қызметті берушінің басшысына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заңды күшіне енген сот шешімінің негізінде некені (ерлі-зайыптылықты) бұзуды тіркеу жөніндегі мемлекеттік қызмет сот шешімінің негізінде 1 (бір) жұмыс күні ішінде (қабылдау күні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басқа аумақтық бірлікте шығару орны бойынша заңды күшіне енген сот шешімінің негізінде, неке бұзуды тіркеу туралы өтінішті жолдау қажет болған кезде – күнтізбелік 29 (жиырма тоғыз) күн;</w:t>
      </w:r>
      <w:r>
        <w:br/>
      </w:r>
      <w:r>
        <w:rPr>
          <w:rFonts w:ascii="Times New Roman"/>
          <w:b w:val="false"/>
          <w:i w:val="false"/>
          <w:color w:val="000000"/>
          <w:sz w:val="28"/>
        </w:rPr>
        <w:t xml:space="preserve">
      </w:t>
      </w:r>
      <w:r>
        <w:rPr>
          <w:rFonts w:ascii="Times New Roman"/>
          <w:b w:val="false"/>
          <w:i w:val="false"/>
          <w:color w:val="000000"/>
          <w:sz w:val="28"/>
        </w:rPr>
        <w:t>хабар-ошарсыз кеткен деп танылған, әрекетке қабілетсіз немесе қылмыс жасағаны үшін кемінде үш жыл мерзімге бас бостандығынан айыруға сотталған адаммен некені (ерлі-зайыптылықты) бұзуды мемлекеттік тіркеу, тіркеуші орган өтініш түскен күннен бастап бір апта мерзімде ол туралы қамауда жатқан жұбайға не әрекетке қабілетсіз жұбайдың қорғаншысына немесе хабар – ошарсыз кеткен деп танылған жұбайдың мүлкіне қорғаншыға хабарлай отырып, күнтізбелік 44 (қырық төрт) күн ішінде көрсетіледі;</w:t>
      </w:r>
      <w:r>
        <w:br/>
      </w:r>
      <w:r>
        <w:rPr>
          <w:rFonts w:ascii="Times New Roman"/>
          <w:b w:val="false"/>
          <w:i w:val="false"/>
          <w:color w:val="000000"/>
          <w:sz w:val="28"/>
        </w:rPr>
        <w:t xml:space="preserve">
      </w:t>
      </w:r>
      <w:r>
        <w:rPr>
          <w:rFonts w:ascii="Times New Roman"/>
          <w:b w:val="false"/>
          <w:i w:val="false"/>
          <w:color w:val="000000"/>
          <w:sz w:val="28"/>
        </w:rPr>
        <w:t>кәмелетке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көрсетіледі;</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 топтамасын қосымша тексеру қажет болған кезде, қызмет көрсету мерзімі көрсетілетін қызметті алушыны 2 (екі) күнтізбелік күн ішінде хабардар ете отырып, күнтізбелік 29 (жиырма тоғыз)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азаматтық хал актісі жазбасына өзгерістер, толықтырулар мен түзетулер енгізу туралы өтініш – 6 (алты) жұмыс күні (қабылданған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2 (екі) күн ішінде хабардар ете отырып, күнтізбелік 29 (жиырма тоғыз)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мемлекеттік қызмет көрсету нәтижесінің жобасына қол қояды және көрсетілетін қызметті берушінің кеңсе қызметкеріне береді, 4 (төрт) сағат;</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мемлекеттік қызмет көрсету нәтижесін көрсетілетін қызметті алушыға береді, 15 (он бес) минут.</w:t>
      </w:r>
      <w:r>
        <w:br/>
      </w:r>
      <w:r>
        <w:rPr>
          <w:rFonts w:ascii="Times New Roman"/>
          <w:b w:val="false"/>
          <w:i w:val="false"/>
          <w:color w:val="000000"/>
          <w:sz w:val="28"/>
        </w:rPr>
        <w:t>
</w:t>
      </w:r>
      <w:r>
        <w:rPr>
          <w:rFonts w:ascii="Times New Roman"/>
          <w:b w:val="false"/>
          <w:i w:val="false"/>
          <w:color w:val="ff0000"/>
          <w:sz w:val="28"/>
        </w:rPr>
        <w:t xml:space="preserve">      Ескерту. 7-тармаққа өзгеріс енгізілді – Қостанай облысы әкімдігінің 21.08.2017 </w:t>
      </w:r>
      <w:r>
        <w:rPr>
          <w:rFonts w:ascii="Times New Roman"/>
          <w:b w:val="false"/>
          <w:i w:val="false"/>
          <w:color w:val="000000"/>
          <w:sz w:val="28"/>
        </w:rPr>
        <w:t>№ 400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64"/>
    <w:bookmarkStart w:name="z305" w:id="65"/>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жасасу тәртібін, сондай-ақ мемлекеттік қызмет көрсету процесінде ақпараттық жүйелерді пайдалану тәртібін сипаттау</w:t>
      </w:r>
    </w:p>
    <w:bookmarkEnd w:id="65"/>
    <w:bookmarkStart w:name="z306" w:id="66"/>
    <w:p>
      <w:pPr>
        <w:spacing w:after="0"/>
        <w:ind w:left="0"/>
        <w:jc w:val="both"/>
      </w:pPr>
      <w:r>
        <w:rPr>
          <w:rFonts w:ascii="Times New Roman"/>
          <w:b w:val="false"/>
          <w:i w:val="false"/>
          <w:color w:val="000000"/>
          <w:sz w:val="28"/>
        </w:rPr>
        <w:t>
      8. Мемлекеттік корпорацияға жүгіну тәртібін сипаттау, көрсетілетін қызметті алушының сұрау салуын өңдеу ұзақтығы:</w:t>
      </w:r>
      <w:r>
        <w:br/>
      </w:r>
      <w:r>
        <w:rPr>
          <w:rFonts w:ascii="Times New Roman"/>
          <w:b w:val="false"/>
          <w:i w:val="false"/>
          <w:color w:val="000000"/>
          <w:sz w:val="28"/>
        </w:rPr>
        <w:t xml:space="preserve">
      </w:t>
      </w:r>
      <w:r>
        <w:rPr>
          <w:rFonts w:ascii="Times New Roman"/>
          <w:b w:val="false"/>
          <w:i w:val="false"/>
          <w:color w:val="000000"/>
          <w:sz w:val="28"/>
        </w:rPr>
        <w:t>1) Мемлекеттік корпорация қызметкері ұсынылған құжаттар топтамасының толықтығын тексереді және 15 (он бес) минут ішінде:</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 көрсетуден бас тартады және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 топтамасын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құжаттар топтамасын толық ұсынған жағдайда сұрау салудың нөмірі мен қабылданған күні, сұратылып отырған мемлекеттік көрсетілетін қызметтің түрі, қоса берілген құжаттардың саны мен атауы, құжаттарды беру күні (уақыты) және орны, құжаттарды ресімдеуге қабылдаған Мемлекеттік корпорация қызметкерінің тегі, аты, әкесінің аты (бар болған жағдайда), көрсетілетін қызметті алушының тегі, аты, әкесінің аты (бар болған жағдайда), уәкілетті өкілдің тегі, аты, әкесінің аты және олардың байланыс телефондары көрсетілген қолхат береді;</w:t>
      </w:r>
      <w:r>
        <w:br/>
      </w:r>
      <w:r>
        <w:rPr>
          <w:rFonts w:ascii="Times New Roman"/>
          <w:b w:val="false"/>
          <w:i w:val="false"/>
          <w:color w:val="000000"/>
          <w:sz w:val="28"/>
        </w:rPr>
        <w:t xml:space="preserve">
      </w:t>
      </w:r>
      <w:r>
        <w:rPr>
          <w:rFonts w:ascii="Times New Roman"/>
          <w:b w:val="false"/>
          <w:i w:val="false"/>
          <w:color w:val="000000"/>
          <w:sz w:val="28"/>
        </w:rPr>
        <w:t>2) Мемлекеттік корпорация қызметкері, егер Қазақстан Республикасының заңнамасында өзгеше көзделмесе, ақпараттық жүйелердегі заңмен қорғалатын құпияны құрайтын мәліметтерді пайдалануға көрсетілетін қызметті алушының жазбаша келісімін алады;</w:t>
      </w:r>
      <w:r>
        <w:br/>
      </w:r>
      <w:r>
        <w:rPr>
          <w:rFonts w:ascii="Times New Roman"/>
          <w:b w:val="false"/>
          <w:i w:val="false"/>
          <w:color w:val="000000"/>
          <w:sz w:val="28"/>
        </w:rPr>
        <w:t xml:space="preserve">
      </w:t>
      </w:r>
      <w:r>
        <w:rPr>
          <w:rFonts w:ascii="Times New Roman"/>
          <w:b w:val="false"/>
          <w:i w:val="false"/>
          <w:color w:val="000000"/>
          <w:sz w:val="28"/>
        </w:rPr>
        <w:t>3) Мемлекеттік корпорация қызметкері көрсетілетін қызметті берушіге курьерлік немесе осыған уәкілетті өзге де байланыс арқылы құжаттар топтамасын жолдайды, 1 (бір) күн ішінде;</w:t>
      </w:r>
      <w:r>
        <w:br/>
      </w:r>
      <w:r>
        <w:rPr>
          <w:rFonts w:ascii="Times New Roman"/>
          <w:b w:val="false"/>
          <w:i w:val="false"/>
          <w:color w:val="000000"/>
          <w:sz w:val="28"/>
        </w:rPr>
        <w:t xml:space="preserve">
      </w:t>
      </w:r>
      <w:r>
        <w:rPr>
          <w:rFonts w:ascii="Times New Roman"/>
          <w:b w:val="false"/>
          <w:i w:val="false"/>
          <w:color w:val="000000"/>
          <w:sz w:val="28"/>
        </w:rPr>
        <w:t xml:space="preserve">4) көрсетілетін қызметті беруші мемлекеттік қызмет көрсету нәтижесін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7-тармағында</w:t>
      </w:r>
      <w:r>
        <w:rPr>
          <w:rFonts w:ascii="Times New Roman"/>
          <w:b w:val="false"/>
          <w:i w:val="false"/>
          <w:color w:val="000000"/>
          <w:sz w:val="28"/>
        </w:rPr>
        <w:t xml:space="preserve"> көрсетілген мерзімде дайындайды;</w:t>
      </w:r>
      <w:r>
        <w:br/>
      </w:r>
      <w:r>
        <w:rPr>
          <w:rFonts w:ascii="Times New Roman"/>
          <w:b w:val="false"/>
          <w:i w:val="false"/>
          <w:color w:val="000000"/>
          <w:sz w:val="28"/>
        </w:rPr>
        <w:t xml:space="preserve">
      </w:t>
      </w:r>
      <w:r>
        <w:rPr>
          <w:rFonts w:ascii="Times New Roman"/>
          <w:b w:val="false"/>
          <w:i w:val="false"/>
          <w:color w:val="000000"/>
          <w:sz w:val="28"/>
        </w:rPr>
        <w:t>5) Мемлекеттік корпорацияда дайын құжаттарды беру көрсетілетін қызметті алушының жеке басын куәландыратын құжатты ұсынған кезде (немесе нотариат куәландырған сенімхат бойынша өкілдің) қолхат негізінде жүзеге асырылады, 15 (он бес) минут.</w:t>
      </w:r>
      <w:r>
        <w:br/>
      </w:r>
      <w:r>
        <w:rPr>
          <w:rFonts w:ascii="Times New Roman"/>
          <w:b w:val="false"/>
          <w:i w:val="false"/>
          <w:color w:val="000000"/>
          <w:sz w:val="28"/>
        </w:rPr>
        <w:t xml:space="preserve">
      </w:t>
      </w:r>
      <w:r>
        <w:rPr>
          <w:rFonts w:ascii="Times New Roman"/>
          <w:b w:val="false"/>
          <w:i w:val="false"/>
          <w:color w:val="000000"/>
          <w:sz w:val="28"/>
        </w:rPr>
        <w:t>9. Портал арқылы мемлекеттік қызмет көрсету кезінде көрсетілетін қызметті беруші және көрсетілетін қызметті алушының іс-қимылдарының тәртібі: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жеке сәйкестендіру нөмірі, ЭЦҚ арқылы Порталда тіркелуді, авторизациялауды жүзеге асырады;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алушының электрондық мемлекеттік көрсетілетін қызметті таңдауы, электрондық сұрау салу жолдарын толтыруы және құжаттар топтамасын бекітуі;</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алушының ЭЦҚ-сы арқылы электрондық мемлекеттік қызметті көрсету үшін электрондық сұрау салуды куәландыру;</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электрондық сұрау салуды өңдеуі (тексеруі, тіркеуі);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алушының электрондық сұрау салу мәртебесі мен мемлекеттік қызмет көрсету мерзімі туралы хабарламаны Порталда көрсетілетін қызметті алушының "жеке кабинетінде" алуы;</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көрсетілетін қызметті алушының "жеке кабинетіне" мемлекеттік қызмет көрсету нәтижесін көрсетілетін қызметті берушінің уәкілетті тұлғасының ЭЦҚ-сы қойылған электрондық құжат нысанында жолдауы;</w:t>
      </w:r>
      <w:r>
        <w:br/>
      </w:r>
      <w:r>
        <w:rPr>
          <w:rFonts w:ascii="Times New Roman"/>
          <w:b w:val="false"/>
          <w:i w:val="false"/>
          <w:color w:val="000000"/>
          <w:sz w:val="28"/>
        </w:rPr>
        <w:t xml:space="preserve">
      </w:t>
      </w:r>
      <w:r>
        <w:rPr>
          <w:rFonts w:ascii="Times New Roman"/>
          <w:b w:val="false"/>
          <w:i w:val="false"/>
          <w:color w:val="000000"/>
          <w:sz w:val="28"/>
        </w:rPr>
        <w:t>7) Порталда көрсетілетін қызметті алушының мемлекеттік қызмет көрсету нәтижесін көрсетілетін қызметті алушының "жеке кабинетінде" алуы.</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мемлекеттік қызмет көрсетуге тартылған ақпараттық жүйелердің функционалдық өзара іс-қимыл диаграммасы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мемлекеттік қызмет көрсетудің бизнес-процестерінің анықтамалығында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2-қосымшасына</w:t>
      </w:r>
      <w:r>
        <w:rPr>
          <w:rFonts w:ascii="Times New Roman"/>
          <w:b w:val="false"/>
          <w:i w:val="false"/>
          <w:color w:val="000000"/>
          <w:sz w:val="28"/>
        </w:rPr>
        <w:t xml:space="preserve"> сәйкес көрсетіледі.</w:t>
      </w:r>
    </w:p>
    <w:bookmarkEnd w:id="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w:t>
            </w:r>
            <w:r>
              <w:br/>
            </w:r>
            <w:r>
              <w:rPr>
                <w:rFonts w:ascii="Times New Roman"/>
                <w:b w:val="false"/>
                <w:i w:val="false"/>
                <w:color w:val="000000"/>
                <w:sz w:val="20"/>
              </w:rPr>
              <w:t>бұзуды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 1-қосымша</w:t>
            </w:r>
          </w:p>
        </w:tc>
      </w:tr>
    </w:tbl>
    <w:bookmarkStart w:name="z325" w:id="67"/>
    <w:p>
      <w:pPr>
        <w:spacing w:after="0"/>
        <w:ind w:left="0"/>
        <w:jc w:val="left"/>
      </w:pPr>
      <w:r>
        <w:rPr>
          <w:rFonts w:ascii="Times New Roman"/>
          <w:b/>
          <w:i w:val="false"/>
          <w:color w:val="000000"/>
        </w:rPr>
        <w:t xml:space="preserve"> "Электрондық үкімет" порталы арқылы мемлекеттік қызмет көрсету кезіндегі функционалдық өзара іс-қимыл диаграммасы</w:t>
      </w:r>
    </w:p>
    <w:bookmarkEnd w:id="67"/>
    <w:bookmarkStart w:name="z326"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w:t>
            </w:r>
            <w:r>
              <w:br/>
            </w:r>
            <w:r>
              <w:rPr>
                <w:rFonts w:ascii="Times New Roman"/>
                <w:b w:val="false"/>
                <w:i w:val="false"/>
                <w:color w:val="000000"/>
                <w:sz w:val="20"/>
              </w:rPr>
              <w:t>бұзуды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 2-қосымша</w:t>
            </w:r>
          </w:p>
        </w:tc>
      </w:tr>
    </w:tbl>
    <w:bookmarkStart w:name="z328" w:id="69"/>
    <w:p>
      <w:pPr>
        <w:spacing w:after="0"/>
        <w:ind w:left="0"/>
        <w:jc w:val="left"/>
      </w:pPr>
      <w:r>
        <w:rPr>
          <w:rFonts w:ascii="Times New Roman"/>
          <w:b/>
          <w:i w:val="false"/>
          <w:color w:val="000000"/>
        </w:rPr>
        <w:t xml:space="preserve"> "Некені (ерлі-зайыптылықты) бұзуды тіркеу, оның ішінде азаматтық хал актілері жазбаларына өзгерістер, толықтырулар мен түзетулер енгізу" мемлекеттік қызмет көрсетудің бизнес-процестерінің анықтамалығы</w:t>
      </w:r>
    </w:p>
    <w:bookmarkEnd w:id="69"/>
    <w:p>
      <w:pPr>
        <w:spacing w:after="0"/>
        <w:ind w:left="0"/>
        <w:jc w:val="both"/>
      </w:pPr>
      <w:r>
        <w:rPr>
          <w:rFonts w:ascii="Times New Roman"/>
          <w:b w:val="false"/>
          <w:i w:val="false"/>
          <w:color w:val="ff0000"/>
          <w:sz w:val="28"/>
        </w:rPr>
        <w:t xml:space="preserve">
      Ескерту. 2-қосымша жаңа редакцияда – Қостанай облысы әкімдігінің 21.08.2017 </w:t>
      </w:r>
      <w:r>
        <w:rPr>
          <w:rFonts w:ascii="Times New Roman"/>
          <w:b w:val="false"/>
          <w:i w:val="false"/>
          <w:color w:val="ff0000"/>
          <w:sz w:val="28"/>
        </w:rPr>
        <w:t>№ 400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329"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76200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6200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6200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6200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w:t>
            </w:r>
            <w:r>
              <w:br/>
            </w:r>
            <w:r>
              <w:rPr>
                <w:rFonts w:ascii="Times New Roman"/>
                <w:b w:val="false"/>
                <w:i w:val="false"/>
                <w:color w:val="000000"/>
                <w:sz w:val="20"/>
              </w:rPr>
              <w:t>2016 жылғы 20 желтоқсандағы</w:t>
            </w:r>
            <w:r>
              <w:br/>
            </w:r>
            <w:r>
              <w:rPr>
                <w:rFonts w:ascii="Times New Roman"/>
                <w:b w:val="false"/>
                <w:i w:val="false"/>
                <w:color w:val="000000"/>
                <w:sz w:val="20"/>
              </w:rPr>
              <w:t>№ 568 қаулысына 6-қосымша</w:t>
            </w:r>
          </w:p>
        </w:tc>
      </w:tr>
    </w:tbl>
    <w:bookmarkStart w:name="z333" w:id="71"/>
    <w:p>
      <w:pPr>
        <w:spacing w:after="0"/>
        <w:ind w:left="0"/>
        <w:jc w:val="left"/>
      </w:pPr>
      <w:r>
        <w:rPr>
          <w:rFonts w:ascii="Times New Roman"/>
          <w:b/>
          <w:i w:val="false"/>
          <w:color w:val="000000"/>
        </w:rPr>
        <w:t xml:space="preserve">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71"/>
    <w:bookmarkStart w:name="z334" w:id="72"/>
    <w:p>
      <w:pPr>
        <w:spacing w:after="0"/>
        <w:ind w:left="0"/>
        <w:jc w:val="left"/>
      </w:pPr>
      <w:r>
        <w:rPr>
          <w:rFonts w:ascii="Times New Roman"/>
          <w:b/>
          <w:i w:val="false"/>
          <w:color w:val="000000"/>
        </w:rPr>
        <w:t xml:space="preserve"> 1. Жалпы ережелер</w:t>
      </w:r>
    </w:p>
    <w:bookmarkEnd w:id="72"/>
    <w:bookmarkStart w:name="z335" w:id="73"/>
    <w:p>
      <w:pPr>
        <w:spacing w:after="0"/>
        <w:ind w:left="0"/>
        <w:jc w:val="both"/>
      </w:pPr>
      <w:r>
        <w:rPr>
          <w:rFonts w:ascii="Times New Roman"/>
          <w:b w:val="false"/>
          <w:i w:val="false"/>
          <w:color w:val="000000"/>
          <w:sz w:val="28"/>
        </w:rPr>
        <w:t>
      1. "Неке қиюды (ерлі-зайыптылықты) тіркеу, оның ішінде азаматтық хал актілері жазбаларына өзгерістер, толықтырулар мен түзетулер енгізу" мемлекеттік қызметін (бұдан әрі - мемлекеттік көрсетілетін қызмет) аудандардың және облыстық маңызы бар қалалардың жергілікті атқарушы органдары (бұдан әрі - көрсетілетін қызметті беруші) көрсетеді.</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қызмет көрсету нәтижесін беру:</w:t>
      </w:r>
      <w:r>
        <w:br/>
      </w:r>
      <w:r>
        <w:rPr>
          <w:rFonts w:ascii="Times New Roman"/>
          <w:b w:val="false"/>
          <w:i w:val="false"/>
          <w:color w:val="000000"/>
          <w:sz w:val="28"/>
        </w:rPr>
        <w:t xml:space="preserve">
      </w:t>
      </w:r>
      <w:r>
        <w:rPr>
          <w:rFonts w:ascii="Times New Roman"/>
          <w:b w:val="false"/>
          <w:i w:val="false"/>
          <w:color w:val="000000"/>
          <w:sz w:val="28"/>
        </w:rPr>
        <w:t>1) аудандардың және облыстық маңызы бар қалалардың жергілікті атқарушы органы, кенттердің, ауылдардың, ауылдық округтердің әкімдері;</w:t>
      </w:r>
      <w:r>
        <w:br/>
      </w:r>
      <w:r>
        <w:rPr>
          <w:rFonts w:ascii="Times New Roman"/>
          <w:b w:val="false"/>
          <w:i w:val="false"/>
          <w:color w:val="000000"/>
          <w:sz w:val="28"/>
        </w:rPr>
        <w:t xml:space="preserve">
      </w:t>
      </w:r>
      <w:r>
        <w:rPr>
          <w:rFonts w:ascii="Times New Roman"/>
          <w:b w:val="false"/>
          <w:i w:val="false"/>
          <w:color w:val="000000"/>
          <w:sz w:val="28"/>
        </w:rPr>
        <w:t>2) "электрондық үкіметтің" www.egov.kz веб 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электрондық/қағаз түрінде.</w:t>
      </w:r>
      <w:r>
        <w:br/>
      </w: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Қостанай облысы әкімдігінің 21.08.2017 </w:t>
      </w:r>
      <w:r>
        <w:rPr>
          <w:rFonts w:ascii="Times New Roman"/>
          <w:b w:val="false"/>
          <w:i w:val="false"/>
          <w:color w:val="000000"/>
          <w:sz w:val="28"/>
        </w:rPr>
        <w:t>№ 400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көрсетудің нәтижесі:</w:t>
      </w:r>
      <w:r>
        <w:br/>
      </w:r>
      <w:r>
        <w:rPr>
          <w:rFonts w:ascii="Times New Roman"/>
          <w:b w:val="false"/>
          <w:i w:val="false"/>
          <w:color w:val="000000"/>
          <w:sz w:val="28"/>
        </w:rPr>
        <w:t xml:space="preserve">
      </w:t>
      </w:r>
      <w:r>
        <w:rPr>
          <w:rFonts w:ascii="Times New Roman"/>
          <w:b w:val="false"/>
          <w:i w:val="false"/>
          <w:color w:val="000000"/>
          <w:sz w:val="28"/>
        </w:rPr>
        <w:t xml:space="preserve">жеке басын куәландыратын құжатты көрсеткен кезде неке қиюды (ерлі-зайыптылықты) мемлекеттік тіркеу туралы куәлік, енгізілген өзгерістермен, толықтырулармен және түзетулермен, қайталама неке қию (ерлі-зайыптылық) туралы куәлік не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w:t>
      </w:r>
      <w:r>
        <w:rPr>
          <w:rFonts w:ascii="Times New Roman"/>
          <w:b w:val="false"/>
          <w:i w:val="false"/>
          <w:color w:val="000000"/>
          <w:sz w:val="28"/>
        </w:rPr>
        <w:t>№ 219</w:t>
      </w:r>
      <w:r>
        <w:rPr>
          <w:rFonts w:ascii="Times New Roman"/>
          <w:b w:val="false"/>
          <w:i w:val="false"/>
          <w:color w:val="000000"/>
          <w:sz w:val="28"/>
        </w:rPr>
        <w:t xml:space="preserve"> бұйрығымен бекітілген "Неке қиюды (ерлі-зайыптылықты) тіркеу, оның ішінде азаматтық хал актілері жазбаларына өзгерістер, толықтырулар мен түзетулер енгізу" мемлекеттік қызмет </w:t>
      </w:r>
      <w:r>
        <w:rPr>
          <w:rFonts w:ascii="Times New Roman"/>
          <w:b w:val="false"/>
          <w:i w:val="false"/>
          <w:color w:val="000000"/>
          <w:sz w:val="28"/>
        </w:rPr>
        <w:t>стандартының</w:t>
      </w:r>
      <w:r>
        <w:rPr>
          <w:rFonts w:ascii="Times New Roman"/>
          <w:b w:val="false"/>
          <w:i w:val="false"/>
          <w:color w:val="000000"/>
          <w:sz w:val="28"/>
        </w:rPr>
        <w:t xml:space="preserve"> (Нормативтік-құқықтық актілерді мемлекеттік тіркеу тізілімінде № 11374 болып тіркелген)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дәлелді жауап.</w:t>
      </w:r>
      <w:r>
        <w:br/>
      </w:r>
      <w:r>
        <w:rPr>
          <w:rFonts w:ascii="Times New Roman"/>
          <w:b w:val="false"/>
          <w:i w:val="false"/>
          <w:color w:val="000000"/>
          <w:sz w:val="28"/>
        </w:rPr>
        <w:t xml:space="preserve">
      </w:t>
      </w:r>
      <w:r>
        <w:rPr>
          <w:rFonts w:ascii="Times New Roman"/>
          <w:b w:val="false"/>
          <w:i w:val="false"/>
          <w:color w:val="000000"/>
          <w:sz w:val="28"/>
        </w:rPr>
        <w:t xml:space="preserve">Порталда көрсетілетін қызметті алушының "жеке кабинетіне" қызмет берушінің уәкілетті адамының электрондық цифрлық қолтаңбасы (бұдан әрі – ЭЦҚ) қойылған электрондық құжат нысанында электрондық өтініштің қабылданғаны және некені қиюды (ерлі-зайыптылықты) тіркеу күнінің тағайындалғаны туралы хабарлама не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жағдайларда мемлекеттік қызмет көрсетуден бас тарту туралы электронды құжат нысанындағы дәлелді жауап жолданады.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нәтижесінің нысаны: қағаз түрінде.</w:t>
      </w:r>
    </w:p>
    <w:bookmarkEnd w:id="73"/>
    <w:bookmarkStart w:name="z344" w:id="7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74"/>
    <w:bookmarkStart w:name="z345" w:id="75"/>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9-тармағына</w:t>
      </w:r>
      <w:r>
        <w:rPr>
          <w:rFonts w:ascii="Times New Roman"/>
          <w:b w:val="false"/>
          <w:i w:val="false"/>
          <w:color w:val="000000"/>
          <w:sz w:val="28"/>
        </w:rPr>
        <w:t xml:space="preserve"> сәйкес өтініш пен құжаттар (бұдан әрі – құжаттар топтамасы), не көрсетілетін қызметті алушының ЭЦҚ-мен куәландырылған электрондық құжат нысанындағы сұрау салуы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процесінің құрамына кіретін рәсімнің (іс-қимылдың) мазмұны: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құжаттар топтамасын қабылдайды және тіркейді және көрсетілетін қызметті берушінің басшысына береді, 15 (он бес) минут.</w:t>
      </w:r>
      <w:r>
        <w:br/>
      </w:r>
      <w:r>
        <w:rPr>
          <w:rFonts w:ascii="Times New Roman"/>
          <w:b w:val="false"/>
          <w:i w:val="false"/>
          <w:color w:val="000000"/>
          <w:sz w:val="28"/>
        </w:rPr>
        <w:t xml:space="preserve">
      </w:t>
      </w:r>
      <w:r>
        <w:rPr>
          <w:rFonts w:ascii="Times New Roman"/>
          <w:b w:val="false"/>
          <w:i w:val="false"/>
          <w:color w:val="000000"/>
          <w:sz w:val="28"/>
        </w:rPr>
        <w:t>Рәсімнің (іс-қимылдың) нәтижесі - құжаттар топтамасын қабылдау және тіркеу;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жауапты орындаушыны айқындайды және тиісті бұрыштама қояды және жауапты орындаушыға береді, 4 (төрт) сағат.</w:t>
      </w:r>
      <w:r>
        <w:br/>
      </w:r>
      <w:r>
        <w:rPr>
          <w:rFonts w:ascii="Times New Roman"/>
          <w:b w:val="false"/>
          <w:i w:val="false"/>
          <w:color w:val="000000"/>
          <w:sz w:val="28"/>
        </w:rPr>
        <w:t xml:space="preserve">
      </w:t>
      </w:r>
      <w:r>
        <w:rPr>
          <w:rFonts w:ascii="Times New Roman"/>
          <w:b w:val="false"/>
          <w:i w:val="false"/>
          <w:color w:val="000000"/>
          <w:sz w:val="28"/>
        </w:rPr>
        <w:t>Рәсімнің (іс-қимылдың) нәтижесі - көрсетілетін қызметті беруші басшысының бұрыштамасы;</w:t>
      </w:r>
    </w:p>
    <w:bookmarkEnd w:id="75"/>
    <w:bookmarkStart w:name="z351" w:id="76"/>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 xml:space="preserve">көрсетілетін қызметті берушінің жауапты орындаушысы мемлекеттік қызмет көрсету нәтижесінің жобасын дайындайды және қол қою үшін көрсетілетін қызметті алушының басшысына береді, некеге отыруға (ерлі-зайыпты болуға) ниет білдірушілер өтініш берген күннен бастап бір ай өткеннен кейін (қабылдаған күн мемлекеттік қызметті көрсету мерзіміне кірмейді): </w:t>
      </w:r>
    </w:p>
    <w:bookmarkEnd w:id="76"/>
    <w:p>
      <w:pPr>
        <w:spacing w:after="0"/>
        <w:ind w:left="0"/>
        <w:jc w:val="both"/>
      </w:pPr>
      <w:r>
        <w:rPr>
          <w:rFonts w:ascii="Times New Roman"/>
          <w:b w:val="false"/>
          <w:i w:val="false"/>
          <w:color w:val="000000"/>
          <w:sz w:val="28"/>
        </w:rPr>
        <w:t>
      некеге отыратын (ерлі-зайыпты болатын) адамдардың бірлесе берген өтініші бойынша тиісті құжаттармен (дәрігерлік - біліктілік комиссиясының жүктілік туралы анықтамасы, денсаулық жағдайы туралы анықтама, басқа да ерекше мән-жайларды растайтын құжаттар) расталатын дәлелді себептер болған кезде (жүктілігі, бала тууы, тараптардың бірінің өміріне тікелей қауіп төнгенде және басқа да ерекше мән-жайлар) неке қиюды (ерлі-зайыпты болуды) мемлекеттік тіркеу орны бойынша көрсетілетін қызметті беруші бір ай өткенге дейін неке қиюды (ерлі-зайыпты болуды) тағайындайды не мемлекеттік көрсетілетін қызметті алушылардың берген жазбаша өтініші негізінде оны бір айдан аспайтын мерзімге ұзартады;</w:t>
      </w:r>
    </w:p>
    <w:p>
      <w:pPr>
        <w:spacing w:after="0"/>
        <w:ind w:left="0"/>
        <w:jc w:val="both"/>
      </w:pPr>
      <w:r>
        <w:rPr>
          <w:rFonts w:ascii="Times New Roman"/>
          <w:b w:val="false"/>
          <w:i w:val="false"/>
          <w:color w:val="000000"/>
          <w:sz w:val="28"/>
        </w:rPr>
        <w:t>
      ерекше мән-жайлар (жүктілігі, бала тууы, тараптардың бірінің өміріне тікелей қауіп төнгенде және басқа да ерекше мән – жайлар) болған кезде неке қиюды (ерлі-зайыпты болуды) мемлекеттік тіркеу некеге отыратын (ерлі-зайыпты болатын) адамдардың ниеті бойынша, себебі мен растайтын құжаттарды міндетті түрде көрсете отырып, өтініш берілген күні жүргізіледі;</w:t>
      </w:r>
    </w:p>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туралы өтініш - 6 (алты) жұмыс күні (қабылданған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2 (екі) күн ішінде хабардар ете отырып, күнтізбелік 29 (жиырма тоғыз) күннен аспайтын уақытқа ұзартылады.</w:t>
      </w:r>
    </w:p>
    <w:p>
      <w:pPr>
        <w:spacing w:after="0"/>
        <w:ind w:left="0"/>
        <w:jc w:val="left"/>
      </w:pPr>
      <w:r>
        <w:rPr>
          <w:rFonts w:ascii="Times New Roman"/>
          <w:b w:val="false"/>
          <w:i w:val="false"/>
          <w:color w:val="000000"/>
          <w:sz w:val="28"/>
        </w:rPr>
        <w:t>
      Рәсімнің (іс-қимылдың) нәтижесі – мемлекеттік қызмет көрсету нәтижесінің жобасы;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мемлекеттік қызмет көрсету нәтижесінің жобасына қол қояды және кеңсе қызметкеріне береді, 4 (төрт) сағат.</w:t>
      </w:r>
      <w:r>
        <w:br/>
      </w:r>
      <w:r>
        <w:rPr>
          <w:rFonts w:ascii="Times New Roman"/>
          <w:b w:val="false"/>
          <w:i w:val="false"/>
          <w:color w:val="000000"/>
          <w:sz w:val="28"/>
        </w:rPr>
        <w:t xml:space="preserve">
      </w:t>
      </w:r>
      <w:r>
        <w:rPr>
          <w:rFonts w:ascii="Times New Roman"/>
          <w:b w:val="false"/>
          <w:i w:val="false"/>
          <w:color w:val="000000"/>
          <w:sz w:val="28"/>
        </w:rPr>
        <w:t>Рәсімнің (іс-қимылдың) нәтижесі – қол қойылған мемлекеттік қызмет көрсету нәтижесі;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мемлекеттік қызмет көрсету нәтижесін береді, 15 (он бес) минут (неке қиюды (ерлі-зайыпты болуды) салтанатты тіркеу рәсімінің ұзақтығы 20 (жиырма) минуттан аспауы тиіс).</w:t>
      </w:r>
      <w:r>
        <w:br/>
      </w:r>
      <w:r>
        <w:rPr>
          <w:rFonts w:ascii="Times New Roman"/>
          <w:b w:val="false"/>
          <w:i w:val="false"/>
          <w:color w:val="000000"/>
          <w:sz w:val="28"/>
        </w:rPr>
        <w:t xml:space="preserve">
      </w:t>
      </w:r>
      <w:r>
        <w:rPr>
          <w:rFonts w:ascii="Times New Roman"/>
          <w:b w:val="false"/>
          <w:i w:val="false"/>
          <w:color w:val="000000"/>
          <w:sz w:val="28"/>
        </w:rPr>
        <w:t>Рәсімнің (іс-қимылдың) нәтижесі - мемлекеттік қызмет көрсету нәтижесін беру.</w:t>
      </w:r>
      <w:r>
        <w:br/>
      </w:r>
      <w:r>
        <w:rPr>
          <w:rFonts w:ascii="Times New Roman"/>
          <w:b w:val="false"/>
          <w:i w:val="false"/>
          <w:color w:val="000000"/>
          <w:sz w:val="28"/>
        </w:rPr>
        <w:t>
</w:t>
      </w:r>
      <w:r>
        <w:rPr>
          <w:rFonts w:ascii="Times New Roman"/>
          <w:b w:val="false"/>
          <w:i w:val="false"/>
          <w:color w:val="ff0000"/>
          <w:sz w:val="28"/>
        </w:rPr>
        <w:t xml:space="preserve">      Ескерту. 5-тармаққа өзгеріс енгізілді – Қостанай облысы әкімдігінің 21.08.2017 </w:t>
      </w:r>
      <w:r>
        <w:rPr>
          <w:rFonts w:ascii="Times New Roman"/>
          <w:b w:val="false"/>
          <w:i w:val="false"/>
          <w:color w:val="000000"/>
          <w:sz w:val="28"/>
        </w:rPr>
        <w:t>№ 400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360" w:id="7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77"/>
    <w:bookmarkStart w:name="z361" w:id="78"/>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тізбесі: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құрылымдық бөлімшелері (қызметкерлері) арасындағы рәсімдердің (іс-қимылдардың)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құжаттарды қабылдау мен тіркеуді жүргізеді және және көрсетілетін қызметті берушінің басшысына береді, 15 (он бес)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жауапты орындаушыны айқындайды және тиісті бұрыштама қояды және жауапты орындаушыға береді, 4 (төрт) сағат;</w:t>
      </w:r>
    </w:p>
    <w:bookmarkEnd w:id="78"/>
    <w:bookmarkStart w:name="z368" w:id="79"/>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 xml:space="preserve">көрсетілетін қызметті берушінің жауапты орындаушысы мемлекеттік қызмет көрсету нәтижесінің жобасын дайындайды және қол қою үшін көрсетілетін қызметті алушының басшысына береді, некеге отыруға (ерлі-зайыпты болуға) ниет білдірушілер өтініш берген күннен бастап бір ай өткеннен кейін (қабылданған күн мемлекеттік қызметті көрсету мерзіміне кірмейді): </w:t>
      </w:r>
    </w:p>
    <w:bookmarkEnd w:id="79"/>
    <w:p>
      <w:pPr>
        <w:spacing w:after="0"/>
        <w:ind w:left="0"/>
        <w:jc w:val="both"/>
      </w:pPr>
      <w:r>
        <w:rPr>
          <w:rFonts w:ascii="Times New Roman"/>
          <w:b w:val="false"/>
          <w:i w:val="false"/>
          <w:color w:val="000000"/>
          <w:sz w:val="28"/>
        </w:rPr>
        <w:t>
      некеге отыратын (ерлі-зайыпты болатын) адамдардың бірлесе берген өтініші бойынша тиісті құжаттармен (дәрігерлік - біліктілік комиссиясының жүктілік туралы анықтамасы, денсаулық жағдайы туралы анықтама, басқа да ерекше мән-жайларды растайтын құжаттар) расталатын дәлелді себептер болған кезде (жүктілігі, бала тууы, тараптардың бірінің өміріне тікелей қауіп төнгенде және басқа да ерекше мән-жайлар) неке қиюды (ерлі-зайыпты болуды) мемлекеттік тіркеу орны бойынша көрсетілетін қызметті беруші бір ай өткенге дейін неке қиюды (ерлі-зайыпты болуды) тағайындайды не мемлекеттік көрсетілетін қызметті алушылардың берген жазбаша өтініші негізінде оны бір айдан аспайтын мерзімге ұзартады;</w:t>
      </w:r>
    </w:p>
    <w:p>
      <w:pPr>
        <w:spacing w:after="0"/>
        <w:ind w:left="0"/>
        <w:jc w:val="both"/>
      </w:pPr>
      <w:r>
        <w:rPr>
          <w:rFonts w:ascii="Times New Roman"/>
          <w:b w:val="false"/>
          <w:i w:val="false"/>
          <w:color w:val="000000"/>
          <w:sz w:val="28"/>
        </w:rPr>
        <w:t>
      ерекше мән-жайлар (жүктілігі, бала тууы, тараптардың бірінің өміріне тікелей қауіп төнгенде және басқа да ерекше мән – жайлар) болған кезде неке қиюды (ерлі-зайыпты болуды) мемлекеттік тіркеу некеге отыратын (ерлі-зайыпты болатын) адамдардың ниеті бойынша, себебі мен растайтын құжаттарды міндетті түрде көрсете отырып, өтініш берілген күні жүргізіледі;</w:t>
      </w:r>
    </w:p>
    <w:p>
      <w:pPr>
        <w:spacing w:after="0"/>
        <w:ind w:left="0"/>
        <w:jc w:val="left"/>
      </w:pPr>
      <w:r>
        <w:rPr>
          <w:rFonts w:ascii="Times New Roman"/>
          <w:b w:val="false"/>
          <w:i w:val="false"/>
          <w:color w:val="000000"/>
          <w:sz w:val="28"/>
        </w:rPr>
        <w:t>
      азаматтық хал актісі жазбасына өзгерістер, толықтырулар мен түзетулер енгізу туралы өтініш - 6 (алты) жұмыс күні (қабылданған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2 (екі) күн ішінде хабардар ете отырып, күнтізбелік 29 (жиырма тоғыз)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мемлекеттік қызмет көрсету нәтижесінің жобасына қол қояды, 4 (төрт) сағат;</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мемлекеттік қызмет көрсету нәтижесін көрсетілетін қызметті алушыға береді, 15 (он бес) минут (неке қиюды (ерлі-зайыпты болуды) салтанатты тіркеу рәсімінің ұзақтығы 20 (жиырма) минуттан аспауы тиіс).</w:t>
      </w:r>
      <w:r>
        <w:br/>
      </w:r>
      <w:r>
        <w:rPr>
          <w:rFonts w:ascii="Times New Roman"/>
          <w:b w:val="false"/>
          <w:i w:val="false"/>
          <w:color w:val="000000"/>
          <w:sz w:val="28"/>
        </w:rPr>
        <w:t>
</w:t>
      </w:r>
      <w:r>
        <w:rPr>
          <w:rFonts w:ascii="Times New Roman"/>
          <w:b w:val="false"/>
          <w:i w:val="false"/>
          <w:color w:val="ff0000"/>
          <w:sz w:val="28"/>
        </w:rPr>
        <w:t xml:space="preserve">      Ескерту. 7-тармаққа өзгеріс енгізілді – Қостанай облысы әкімдігінің 21.08.2017 </w:t>
      </w:r>
      <w:r>
        <w:rPr>
          <w:rFonts w:ascii="Times New Roman"/>
          <w:b w:val="false"/>
          <w:i w:val="false"/>
          <w:color w:val="000000"/>
          <w:sz w:val="28"/>
        </w:rPr>
        <w:t>№ 400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374" w:id="80"/>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жасасу тәртібін, сондай-ақ мемлекеттік қызмет көрсету процесінде ақпараттық жүйелерді пайдалану тәртібін сипаттау</w:t>
      </w:r>
    </w:p>
    <w:bookmarkEnd w:id="80"/>
    <w:bookmarkStart w:name="z375" w:id="81"/>
    <w:p>
      <w:pPr>
        <w:spacing w:after="0"/>
        <w:ind w:left="0"/>
        <w:jc w:val="both"/>
      </w:pPr>
      <w:r>
        <w:rPr>
          <w:rFonts w:ascii="Times New Roman"/>
          <w:b w:val="false"/>
          <w:i w:val="false"/>
          <w:color w:val="000000"/>
          <w:sz w:val="28"/>
        </w:rPr>
        <w:t>
      8. Мемлекеттік қызмет "Азаматтарға арналған үкімет" мемлекеттік корпорациясы" коммерциялық емес акционерлік қоғамының Қостанай облысы бойынша филиалы – "Халыққа қызмет көрсету орталығы" департаменті арқылы көрсетілмейді.</w:t>
      </w:r>
      <w:r>
        <w:br/>
      </w:r>
      <w:r>
        <w:rPr>
          <w:rFonts w:ascii="Times New Roman"/>
          <w:b w:val="false"/>
          <w:i w:val="false"/>
          <w:color w:val="000000"/>
          <w:sz w:val="28"/>
        </w:rPr>
        <w:t xml:space="preserve">
      </w:t>
      </w:r>
      <w:r>
        <w:rPr>
          <w:rFonts w:ascii="Times New Roman"/>
          <w:b w:val="false"/>
          <w:i w:val="false"/>
          <w:color w:val="000000"/>
          <w:sz w:val="28"/>
        </w:rPr>
        <w:t>9. Портал арқылы мемлекеттік қызмет көрсету кезінде көрсетілетін қызметті беруші мен көрсетілетін қызметті алушының іс-қимылдарының тәртібі: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жеке сәйкестендіру нөмірі, ЭЦҚ арқылы Порталда тіркелуді, авторизациялауды жүзеге асырады;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алушының электрондық мемлекеттік көрсетілетін қызметті таңдауы, электрондық сұрау салу жолдарын толтыруы және құжаттар топтамасын бекітуі;</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алушының ЭЦҚ-сы арқылы электрондық мемлекеттік қызметті көрсету үшін электрондық сұрау салуды куәландыру;</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электрондық сұрау салуды өңдеуі (тексеруі, тіркеуі);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алушының электрондық сұрау салу мәртебесі мен мемлекеттік қызмет көрсету мерзімі туралы хабарламаны Порталда көрсетілетін қызметті алушының "жеке кабинетінде" алуы;</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көрсетілетін қызметті алушының "жеке кабинетіне" мемлекеттік қызмет көрсету нәтижесін ЭЦҚ қойылған электрондық құжат нысанында жолдауы;</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алушының мемлекеттік қызмет көрсету нәтижесін Порталда көрсетілетін қызметті алушының "жеке кабинетінде" алуы, 1 (бір) жұмыс күні.</w:t>
      </w:r>
      <w:r>
        <w:br/>
      </w:r>
      <w:r>
        <w:rPr>
          <w:rFonts w:ascii="Times New Roman"/>
          <w:b w:val="false"/>
          <w:i w:val="false"/>
          <w:color w:val="000000"/>
          <w:sz w:val="28"/>
        </w:rPr>
        <w:t xml:space="preserve">
      </w:t>
      </w:r>
      <w:r>
        <w:rPr>
          <w:rFonts w:ascii="Times New Roman"/>
          <w:b w:val="false"/>
          <w:i w:val="false"/>
          <w:color w:val="000000"/>
          <w:sz w:val="28"/>
        </w:rPr>
        <w:t xml:space="preserve">10. Портал арқылы мемлекеттік қызмет көрсетуге тартылған ақпараттық жүйелердің функционалдық өзара іс-қимыл диаграммасы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мемлекеттік қызмет көрсетудің бизнес-процестерінің анықтамалығында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2-қосымшасына</w:t>
      </w:r>
      <w:r>
        <w:rPr>
          <w:rFonts w:ascii="Times New Roman"/>
          <w:b w:val="false"/>
          <w:i w:val="false"/>
          <w:color w:val="000000"/>
          <w:sz w:val="28"/>
        </w:rPr>
        <w:t xml:space="preserve"> сәйкес көрсетіледі.</w:t>
      </w:r>
    </w:p>
    <w:bookmarkEnd w:id="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w:t>
            </w:r>
            <w:r>
              <w:br/>
            </w:r>
            <w:r>
              <w:rPr>
                <w:rFonts w:ascii="Times New Roman"/>
                <w:b w:val="false"/>
                <w:i w:val="false"/>
                <w:color w:val="000000"/>
                <w:sz w:val="20"/>
              </w:rPr>
              <w:t>(ерлі-зайыптылықты) тіркеу,</w:t>
            </w:r>
            <w:r>
              <w:br/>
            </w:r>
            <w:r>
              <w:rPr>
                <w:rFonts w:ascii="Times New Roman"/>
                <w:b w:val="false"/>
                <w:i w:val="false"/>
                <w:color w:val="000000"/>
                <w:sz w:val="20"/>
              </w:rPr>
              <w:t>оның ішінде азаматтық хал</w:t>
            </w:r>
            <w:r>
              <w:br/>
            </w:r>
            <w:r>
              <w:rPr>
                <w:rFonts w:ascii="Times New Roman"/>
                <w:b w:val="false"/>
                <w:i w:val="false"/>
                <w:color w:val="000000"/>
                <w:sz w:val="20"/>
              </w:rPr>
              <w:t>актілері 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 1-қосымша</w:t>
            </w:r>
          </w:p>
        </w:tc>
      </w:tr>
    </w:tbl>
    <w:bookmarkStart w:name="z387" w:id="82"/>
    <w:p>
      <w:pPr>
        <w:spacing w:after="0"/>
        <w:ind w:left="0"/>
        <w:jc w:val="left"/>
      </w:pPr>
      <w:r>
        <w:rPr>
          <w:rFonts w:ascii="Times New Roman"/>
          <w:b/>
          <w:i w:val="false"/>
          <w:color w:val="000000"/>
        </w:rPr>
        <w:t xml:space="preserve"> "Электрондық үкімет" порталы арқылы мемлекеттік қызмет көрсету кезіндегі функционалдық өзара іс-қимыл диаграммасы</w:t>
      </w:r>
    </w:p>
    <w:bookmarkEnd w:id="82"/>
    <w:bookmarkStart w:name="z388"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w:t>
            </w:r>
            <w:r>
              <w:br/>
            </w:r>
            <w:r>
              <w:rPr>
                <w:rFonts w:ascii="Times New Roman"/>
                <w:b w:val="false"/>
                <w:i w:val="false"/>
                <w:color w:val="000000"/>
                <w:sz w:val="20"/>
              </w:rPr>
              <w:t>(ерлі-зайыптылықты) тіркеу,</w:t>
            </w:r>
            <w:r>
              <w:br/>
            </w:r>
            <w:r>
              <w:rPr>
                <w:rFonts w:ascii="Times New Roman"/>
                <w:b w:val="false"/>
                <w:i w:val="false"/>
                <w:color w:val="000000"/>
                <w:sz w:val="20"/>
              </w:rPr>
              <w:t>оның ішінде азаматтық хал</w:t>
            </w:r>
            <w:r>
              <w:br/>
            </w:r>
            <w:r>
              <w:rPr>
                <w:rFonts w:ascii="Times New Roman"/>
                <w:b w:val="false"/>
                <w:i w:val="false"/>
                <w:color w:val="000000"/>
                <w:sz w:val="20"/>
              </w:rPr>
              <w:t>актілері 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 2-қосымша</w:t>
            </w:r>
          </w:p>
        </w:tc>
      </w:tr>
    </w:tbl>
    <w:bookmarkStart w:name="z390" w:id="84"/>
    <w:p>
      <w:pPr>
        <w:spacing w:after="0"/>
        <w:ind w:left="0"/>
        <w:jc w:val="left"/>
      </w:pPr>
      <w:r>
        <w:rPr>
          <w:rFonts w:ascii="Times New Roman"/>
          <w:b/>
          <w:i w:val="false"/>
          <w:color w:val="000000"/>
        </w:rPr>
        <w:t xml:space="preserve"> "Неке қиюды (ерлі-зайыптылықты) тіркеу, оның ішінде азаматтық хал актілері жазбаларына өзгерістер, толықтырулар мен түзетулер енгізу" мемлекеттік қызмет көрсетудің бизнес-процестерінің анықтамалығы</w:t>
      </w:r>
    </w:p>
    <w:bookmarkEnd w:id="84"/>
    <w:p>
      <w:pPr>
        <w:spacing w:after="0"/>
        <w:ind w:left="0"/>
        <w:jc w:val="both"/>
      </w:pPr>
      <w:r>
        <w:rPr>
          <w:rFonts w:ascii="Times New Roman"/>
          <w:b w:val="false"/>
          <w:i w:val="false"/>
          <w:color w:val="ff0000"/>
          <w:sz w:val="28"/>
        </w:rPr>
        <w:t xml:space="preserve">
      Ескерту. 2-қосымша жаңа редакцияда – Қостанай облысы әкімдігінің 21.08.2017 </w:t>
      </w:r>
      <w:r>
        <w:rPr>
          <w:rFonts w:ascii="Times New Roman"/>
          <w:b w:val="false"/>
          <w:i w:val="false"/>
          <w:color w:val="ff0000"/>
          <w:sz w:val="28"/>
        </w:rPr>
        <w:t>№ 400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391"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76200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6200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6200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6200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w:t>
            </w:r>
            <w:r>
              <w:br/>
            </w:r>
            <w:r>
              <w:rPr>
                <w:rFonts w:ascii="Times New Roman"/>
                <w:b w:val="false"/>
                <w:i w:val="false"/>
                <w:color w:val="000000"/>
                <w:sz w:val="20"/>
              </w:rPr>
              <w:t>2016 жылғы 20 желтоқсандағы</w:t>
            </w:r>
            <w:r>
              <w:br/>
            </w:r>
            <w:r>
              <w:rPr>
                <w:rFonts w:ascii="Times New Roman"/>
                <w:b w:val="false"/>
                <w:i w:val="false"/>
                <w:color w:val="000000"/>
                <w:sz w:val="20"/>
              </w:rPr>
              <w:t>№ 568 қаулысына 7-қосымша</w:t>
            </w:r>
          </w:p>
        </w:tc>
      </w:tr>
    </w:tbl>
    <w:bookmarkStart w:name="z395" w:id="86"/>
    <w:p>
      <w:pPr>
        <w:spacing w:after="0"/>
        <w:ind w:left="0"/>
        <w:jc w:val="left"/>
      </w:pPr>
      <w:r>
        <w:rPr>
          <w:rFonts w:ascii="Times New Roman"/>
          <w:b/>
          <w:i w:val="false"/>
          <w:color w:val="000000"/>
        </w:rPr>
        <w:t xml:space="preserve"> "Әкелікті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86"/>
    <w:bookmarkStart w:name="z396" w:id="87"/>
    <w:p>
      <w:pPr>
        <w:spacing w:after="0"/>
        <w:ind w:left="0"/>
        <w:jc w:val="left"/>
      </w:pPr>
      <w:r>
        <w:rPr>
          <w:rFonts w:ascii="Times New Roman"/>
          <w:b/>
          <w:i w:val="false"/>
          <w:color w:val="000000"/>
        </w:rPr>
        <w:t xml:space="preserve"> 1. Жалпы ережелер</w:t>
      </w:r>
    </w:p>
    <w:bookmarkEnd w:id="87"/>
    <w:bookmarkStart w:name="z397" w:id="88"/>
    <w:p>
      <w:pPr>
        <w:spacing w:after="0"/>
        <w:ind w:left="0"/>
        <w:jc w:val="both"/>
      </w:pPr>
      <w:r>
        <w:rPr>
          <w:rFonts w:ascii="Times New Roman"/>
          <w:b w:val="false"/>
          <w:i w:val="false"/>
          <w:color w:val="000000"/>
          <w:sz w:val="28"/>
        </w:rPr>
        <w:t>
      1. "Әкелікті анықтауды тіркеу, оның ішінде азаматтық хал актілері жазбаларына өзгерістер, толықтырулар мен түзетулер енгізу" мемлекеттік қызметін (бұдан әрі - мемлекеттік көрсетілетін қызмет) аудандардың және облыстық маңызы бар қалалардың жергілікті атқарушы органдары (бұдан әрі - көрсетілетін қызметті беруші) көрсетеді.</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қызмет көрсету нәтижесін беру көрсетілетін қызметті беруші, сондай-ақ кенттердің, ауылдардың, ауылдық округтердің әкімдері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көрсетудің нәтижесі:</w:t>
      </w:r>
      <w:r>
        <w:br/>
      </w:r>
      <w:r>
        <w:rPr>
          <w:rFonts w:ascii="Times New Roman"/>
          <w:b w:val="false"/>
          <w:i w:val="false"/>
          <w:color w:val="000000"/>
          <w:sz w:val="28"/>
        </w:rPr>
        <w:t xml:space="preserve">
      </w:t>
      </w:r>
      <w:r>
        <w:rPr>
          <w:rFonts w:ascii="Times New Roman"/>
          <w:b w:val="false"/>
          <w:i w:val="false"/>
          <w:color w:val="000000"/>
          <w:sz w:val="28"/>
        </w:rPr>
        <w:t xml:space="preserve">жеке басын куәландыратын құжатты көрсеткен кезде қағаз жеткізгіштегі әке болуды анықтау туралы куәлік, енгізілген өзгерістерімен, толықтыруларымен және түзетулерімен әке болуды анықтау туралы қайталама куәлік не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w:t>
      </w:r>
      <w:r>
        <w:rPr>
          <w:rFonts w:ascii="Times New Roman"/>
          <w:b w:val="false"/>
          <w:i w:val="false"/>
          <w:color w:val="000000"/>
          <w:sz w:val="28"/>
        </w:rPr>
        <w:t>№ 219</w:t>
      </w:r>
      <w:r>
        <w:rPr>
          <w:rFonts w:ascii="Times New Roman"/>
          <w:b w:val="false"/>
          <w:i w:val="false"/>
          <w:color w:val="000000"/>
          <w:sz w:val="28"/>
        </w:rPr>
        <w:t xml:space="preserve"> бұйрығымен бекітілген "Әкелікті анықтауды тіркеу, оның ішінде азаматтық хал актілері жазбаларына өзгерістер, толықтырулар мен түзетулер енгізу" мемлекеттік қызмет </w:t>
      </w:r>
      <w:r>
        <w:rPr>
          <w:rFonts w:ascii="Times New Roman"/>
          <w:b w:val="false"/>
          <w:i w:val="false"/>
          <w:color w:val="000000"/>
          <w:sz w:val="28"/>
        </w:rPr>
        <w:t>стандартының</w:t>
      </w:r>
      <w:r>
        <w:rPr>
          <w:rFonts w:ascii="Times New Roman"/>
          <w:b w:val="false"/>
          <w:i w:val="false"/>
          <w:color w:val="000000"/>
          <w:sz w:val="28"/>
        </w:rPr>
        <w:t xml:space="preserve"> (Нормативтік-құқықтық актілерді мемлекеттік тіркеу тізілімінде № 11374 болып тіркелген) (бұдан әрі – Стандарт) </w:t>
      </w:r>
      <w:r>
        <w:rPr>
          <w:rFonts w:ascii="Times New Roman"/>
          <w:b w:val="false"/>
          <w:i w:val="false"/>
          <w:color w:val="000000"/>
          <w:sz w:val="28"/>
        </w:rPr>
        <w:t>9-1-тармағымен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дәлелді жауап.</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қағаз түрінде.</w:t>
      </w:r>
    </w:p>
    <w:bookmarkEnd w:id="88"/>
    <w:bookmarkStart w:name="z403" w:id="8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89"/>
    <w:bookmarkStart w:name="z404" w:id="90"/>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9-тармағына</w:t>
      </w:r>
      <w:r>
        <w:rPr>
          <w:rFonts w:ascii="Times New Roman"/>
          <w:b w:val="false"/>
          <w:i w:val="false"/>
          <w:color w:val="000000"/>
          <w:sz w:val="28"/>
        </w:rPr>
        <w:t xml:space="preserve"> сәйкес өтініш пен құжаттар (бұдан әрі – құжаттар топтамасы)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процесінің құрамына кіретін рәсімнің (іс-қимылдың) мазмұны: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кеңсе қызметкері құжаттар топтамасын қабылдайды және тіркейді және көрсетілетін қызметті берушінің басшысына береді, 15 (он бес) минут.</w:t>
      </w:r>
      <w:r>
        <w:br/>
      </w:r>
      <w:r>
        <w:rPr>
          <w:rFonts w:ascii="Times New Roman"/>
          <w:b w:val="false"/>
          <w:i w:val="false"/>
          <w:color w:val="000000"/>
          <w:sz w:val="28"/>
        </w:rPr>
        <w:t xml:space="preserve">
      </w:t>
      </w:r>
      <w:r>
        <w:rPr>
          <w:rFonts w:ascii="Times New Roman"/>
          <w:b w:val="false"/>
          <w:i w:val="false"/>
          <w:color w:val="000000"/>
          <w:sz w:val="28"/>
        </w:rPr>
        <w:t>Рәсімнің (іс-қимылдың) нәтижесі - құжаттар топтамасын қабылдау және тіркеу;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жауапты орындаушыны айқындайды және тиісті бұрыштама қояды және жауапты орындаушыға береді, 4 (төрт) сағат.</w:t>
      </w:r>
      <w:r>
        <w:br/>
      </w:r>
      <w:r>
        <w:rPr>
          <w:rFonts w:ascii="Times New Roman"/>
          <w:b w:val="false"/>
          <w:i w:val="false"/>
          <w:color w:val="000000"/>
          <w:sz w:val="28"/>
        </w:rPr>
        <w:t xml:space="preserve">
      </w:t>
      </w:r>
      <w:r>
        <w:rPr>
          <w:rFonts w:ascii="Times New Roman"/>
          <w:b w:val="false"/>
          <w:i w:val="false"/>
          <w:color w:val="000000"/>
          <w:sz w:val="28"/>
        </w:rPr>
        <w:t>Рәсімнің (іс-қимылдың) нәтижесі - көрсетілетін қызметті беруші басшысының бұрыштамасы;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мемлекеттік қызмет көрсету нәтижесінің жобасын дайындайды және көрсетілетін қызметті берушінің басшысына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егер туу туралы акт жазбасы басқа аймақта болса, көрсетілетін қызметті беруші акт жазбасының көшірмесін сұратады, көрсетілетін қызметті алушыны 2 (екі) күнтізбелік күн ішінде хабардар ете отырып, мемлекеттік қызмет көрсету мерзімі күнтізбелік 29 (жиырма тоғыз)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азаматтық хал актісі жазбасына өзгерістер, толықтырулар мен түзетулер енгізу туралы өтініш - 6 (алты) жұмыс күні (қабылданған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2 (екі) күн ішінде хабардар ете отырып, күнтізбелік 29 (жиырма тоғыз)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Рәсімнің (іс-қимылдың) нәтижесі – мемлекеттік қызмет көрсету нәтижесінің жобасы;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мемлекеттік қызмет көрсету нәтижесінің жобасына қол қояды және кеңсе қызметкеріне береді, 4 (төрт) сағат.</w:t>
      </w:r>
      <w:r>
        <w:br/>
      </w:r>
      <w:r>
        <w:rPr>
          <w:rFonts w:ascii="Times New Roman"/>
          <w:b w:val="false"/>
          <w:i w:val="false"/>
          <w:color w:val="000000"/>
          <w:sz w:val="28"/>
        </w:rPr>
        <w:t xml:space="preserve">
      </w:t>
      </w:r>
      <w:r>
        <w:rPr>
          <w:rFonts w:ascii="Times New Roman"/>
          <w:b w:val="false"/>
          <w:i w:val="false"/>
          <w:color w:val="000000"/>
          <w:sz w:val="28"/>
        </w:rPr>
        <w:t>Рәсімнің (іс-қимылдың) нәтижесі – қол қойылған мемлекеттік қызмет көрсету нәтижесі;</w:t>
      </w:r>
      <w:r>
        <w:br/>
      </w:r>
      <w:r>
        <w:rPr>
          <w:rFonts w:ascii="Times New Roman"/>
          <w:b w:val="false"/>
          <w:i w:val="false"/>
          <w:color w:val="000000"/>
          <w:sz w:val="28"/>
        </w:rPr>
        <w:t xml:space="preserve">
      </w:t>
      </w:r>
      <w:r>
        <w:rPr>
          <w:rFonts w:ascii="Times New Roman"/>
          <w:b w:val="false"/>
          <w:i w:val="false"/>
          <w:color w:val="000000"/>
          <w:sz w:val="28"/>
        </w:rPr>
        <w:t xml:space="preserve">5) көрсетілетін қызметті берушінің кеңсе қызметкері мемлекеттік қызмет көрсету нәтижесін береді, 15 (он бес) минут. </w:t>
      </w:r>
      <w:r>
        <w:br/>
      </w:r>
      <w:r>
        <w:rPr>
          <w:rFonts w:ascii="Times New Roman"/>
          <w:b w:val="false"/>
          <w:i w:val="false"/>
          <w:color w:val="000000"/>
          <w:sz w:val="28"/>
        </w:rPr>
        <w:t xml:space="preserve">
      </w:t>
      </w:r>
      <w:r>
        <w:rPr>
          <w:rFonts w:ascii="Times New Roman"/>
          <w:b w:val="false"/>
          <w:i w:val="false"/>
          <w:color w:val="000000"/>
          <w:sz w:val="28"/>
        </w:rPr>
        <w:t>Рәсімнің (іс-қимылдың) нәтижесі - мемлекеттік қызмет көрсету нәтижесін беру.</w:t>
      </w:r>
      <w:r>
        <w:br/>
      </w:r>
      <w:r>
        <w:rPr>
          <w:rFonts w:ascii="Times New Roman"/>
          <w:b w:val="false"/>
          <w:i w:val="false"/>
          <w:color w:val="000000"/>
          <w:sz w:val="28"/>
        </w:rPr>
        <w:t>
</w:t>
      </w:r>
      <w:r>
        <w:rPr>
          <w:rFonts w:ascii="Times New Roman"/>
          <w:b w:val="false"/>
          <w:i w:val="false"/>
          <w:color w:val="ff0000"/>
          <w:sz w:val="28"/>
        </w:rPr>
        <w:t xml:space="preserve">      Ескерту. 5-тармаққа өзгеріс енгізілді – Қостанай облысы әкімдігінің 21.08.2017 </w:t>
      </w:r>
      <w:r>
        <w:rPr>
          <w:rFonts w:ascii="Times New Roman"/>
          <w:b w:val="false"/>
          <w:i w:val="false"/>
          <w:color w:val="000000"/>
          <w:sz w:val="28"/>
        </w:rPr>
        <w:t>№ 400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90"/>
    <w:bookmarkStart w:name="z418" w:id="9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91"/>
    <w:bookmarkStart w:name="z419" w:id="92"/>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тізбесі: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құрылымдық бөлімшелері (қызметкерлері) арасындағы рәсімдердің (іс-қимылдардың)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құжаттар топтамасын қабылдау мен тіркеуді жүргізеді және көрсетілетін қызметті берушінің басшысына береді, 15 (он бес)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жауапты орындаушыны айқындайды және тиісті бұрыштама қояды және көрсетілетін қызметті берушінің жауапты орындаушысына береді, 4 (төрт) сағат;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мемлекеттік қызмет көрсету нәтижесінің жобасын дайындайды және көрсетілетін қызметті берушінің басшысына береді, 1 (бір) жұмыс күні;</w:t>
      </w:r>
      <w:r>
        <w:br/>
      </w:r>
      <w:r>
        <w:rPr>
          <w:rFonts w:ascii="Times New Roman"/>
          <w:b w:val="false"/>
          <w:i w:val="false"/>
          <w:color w:val="000000"/>
          <w:sz w:val="28"/>
        </w:rPr>
        <w:t xml:space="preserve">
      </w:t>
      </w:r>
      <w:r>
        <w:rPr>
          <w:rFonts w:ascii="Times New Roman"/>
          <w:b w:val="false"/>
          <w:i w:val="false"/>
          <w:color w:val="000000"/>
          <w:sz w:val="28"/>
        </w:rPr>
        <w:t>егер туу туралы акт жазбасы басқа аймақта болса, көрсетілетін қызметті беруші акт жазбасының көшірмесін сұратады, көрсетілетін қызметті алушыны 2 (екі) күнтізбелік күн ішінде хабардар ете отырып, мемлекеттік қызмет көрсету мерзімі күнтізбелік 29 (жиырма тоғыз)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азаматтық хал актісі жазбасына өзгерістер, толықтырулар мен түзетулер енгізу туралы өтініш - 6 (алты) жұмыс күні (қабылданған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2 (екі) күн ішінде хабардар ете отырып, күнтізбелік 29 (жиырма тоғыз)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мемлекеттік қызмет көрсету нәтижесіне қол қояды және көрсетілетін қызметті берушінің кеңсе қызметкеріне береді, 4 (төрт) сағат;</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көрсетілетін қызметті алушыға мемлекеттік қызмет көрсету нәтижесін береді, 15 (он бес) минут.</w:t>
      </w:r>
      <w:r>
        <w:br/>
      </w:r>
      <w:r>
        <w:rPr>
          <w:rFonts w:ascii="Times New Roman"/>
          <w:b w:val="false"/>
          <w:i w:val="false"/>
          <w:color w:val="000000"/>
          <w:sz w:val="28"/>
        </w:rPr>
        <w:t>
</w:t>
      </w:r>
      <w:r>
        <w:rPr>
          <w:rFonts w:ascii="Times New Roman"/>
          <w:b w:val="false"/>
          <w:i w:val="false"/>
          <w:color w:val="ff0000"/>
          <w:sz w:val="28"/>
        </w:rPr>
        <w:t xml:space="preserve">      Ескерту. 7-тармаққа өзгеріс енгізілді – Қостанай облысы әкімдігінің 21.08.2017 </w:t>
      </w:r>
      <w:r>
        <w:rPr>
          <w:rFonts w:ascii="Times New Roman"/>
          <w:b w:val="false"/>
          <w:i w:val="false"/>
          <w:color w:val="000000"/>
          <w:sz w:val="28"/>
        </w:rPr>
        <w:t>№ 400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92"/>
    <w:bookmarkStart w:name="z431" w:id="93"/>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жасасу тәртібін, сондай-ақ мемлекеттік қызмет көрсету процесінде ақпараттық жүйелерді пайдалану тәртібін сипаттау</w:t>
      </w:r>
    </w:p>
    <w:bookmarkEnd w:id="93"/>
    <w:bookmarkStart w:name="z432" w:id="94"/>
    <w:p>
      <w:pPr>
        <w:spacing w:after="0"/>
        <w:ind w:left="0"/>
        <w:jc w:val="both"/>
      </w:pPr>
      <w:r>
        <w:rPr>
          <w:rFonts w:ascii="Times New Roman"/>
          <w:b w:val="false"/>
          <w:i w:val="false"/>
          <w:color w:val="000000"/>
          <w:sz w:val="28"/>
        </w:rPr>
        <w:t>
      8. Мемлекеттік қызмет "Азаматтарға арналған үкімет" мемлекеттік корпорациясы" коммерциялық емес акционерлік қоғамының Қостанай облысы бойынша филиалы – "Халыққа қызмет көрсету орталығы" департаменті мен www.egov.kz "электрондық үкімет" веб-порталы арқылы көрсетілмейді.</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мемлекеттік қызмет көрсетудің бизнес-процестерінің анықтамалығында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қосымшасына</w:t>
      </w:r>
      <w:r>
        <w:rPr>
          <w:rFonts w:ascii="Times New Roman"/>
          <w:b w:val="false"/>
          <w:i w:val="false"/>
          <w:color w:val="000000"/>
          <w:sz w:val="28"/>
        </w:rPr>
        <w:t xml:space="preserve"> сәйкес көрсетіледі.</w:t>
      </w:r>
    </w:p>
    <w:bookmarkEnd w:id="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"Әкелікті анықтауды тіркеу,</w:t>
            </w:r>
            <w:r>
              <w:br/>
            </w:r>
            <w:r>
              <w:rPr>
                <w:rFonts w:ascii="Times New Roman"/>
                <w:b w:val="false"/>
                <w:i w:val="false"/>
                <w:color w:val="000000"/>
                <w:sz w:val="20"/>
              </w:rPr>
              <w:t>оның ішінде азаматтық хал</w:t>
            </w:r>
            <w:r>
              <w:br/>
            </w:r>
            <w:r>
              <w:rPr>
                <w:rFonts w:ascii="Times New Roman"/>
                <w:b w:val="false"/>
                <w:i w:val="false"/>
                <w:color w:val="000000"/>
                <w:sz w:val="20"/>
              </w:rPr>
              <w:t>актілері 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 қосымша</w:t>
            </w:r>
          </w:p>
        </w:tc>
      </w:tr>
    </w:tbl>
    <w:bookmarkStart w:name="z435" w:id="95"/>
    <w:p>
      <w:pPr>
        <w:spacing w:after="0"/>
        <w:ind w:left="0"/>
        <w:jc w:val="left"/>
      </w:pPr>
      <w:r>
        <w:rPr>
          <w:rFonts w:ascii="Times New Roman"/>
          <w:b/>
          <w:i w:val="false"/>
          <w:color w:val="000000"/>
        </w:rPr>
        <w:t xml:space="preserve"> "Әкелікті анықтауды тіркеу, оның ішінде азаматтық хал актілері жазбаларына өзгерістер, толықтырулар мен түзетулер енгізу" мемлекеттік қызмет көрсетудің бизнес-процестерінің анықтамалығы</w:t>
      </w:r>
    </w:p>
    <w:bookmarkEnd w:id="95"/>
    <w:p>
      <w:pPr>
        <w:spacing w:after="0"/>
        <w:ind w:left="0"/>
        <w:jc w:val="both"/>
      </w:pPr>
      <w:r>
        <w:rPr>
          <w:rFonts w:ascii="Times New Roman"/>
          <w:b w:val="false"/>
          <w:i w:val="false"/>
          <w:color w:val="ff0000"/>
          <w:sz w:val="28"/>
        </w:rPr>
        <w:t xml:space="preserve">
      Ескерту. Қосымша жаңа редакцияда – Қостанай облысы әкімдігінің 21.08.2017 </w:t>
      </w:r>
      <w:r>
        <w:rPr>
          <w:rFonts w:ascii="Times New Roman"/>
          <w:b w:val="false"/>
          <w:i w:val="false"/>
          <w:color w:val="ff0000"/>
          <w:sz w:val="28"/>
        </w:rPr>
        <w:t>№ 400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436" w:id="96"/>
    <w:p>
      <w:pPr>
        <w:spacing w:after="0"/>
        <w:ind w:left="0"/>
        <w:jc w:val="both"/>
      </w:pPr>
      <w:r>
        <w:rPr>
          <w:rFonts w:ascii="Times New Roman"/>
          <w:b w:val="false"/>
          <w:i w:val="false"/>
          <w:color w:val="000000"/>
          <w:sz w:val="28"/>
        </w:rPr>
        <w:t xml:space="preserve">
      </w:t>
      </w:r>
    </w:p>
    <w:bookmarkEnd w:id="96"/>
    <w:p>
      <w:pPr>
        <w:spacing w:after="0"/>
        <w:ind w:left="0"/>
        <w:jc w:val="both"/>
      </w:pPr>
      <w:r>
        <w:drawing>
          <wp:inline distT="0" distB="0" distL="0" distR="0">
            <wp:extent cx="76200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6200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6200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6200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w:t>
            </w:r>
            <w:r>
              <w:br/>
            </w:r>
            <w:r>
              <w:rPr>
                <w:rFonts w:ascii="Times New Roman"/>
                <w:b w:val="false"/>
                <w:i w:val="false"/>
                <w:color w:val="000000"/>
                <w:sz w:val="20"/>
              </w:rPr>
              <w:t>2016 жылғы 20 желтоқсандағы</w:t>
            </w:r>
            <w:r>
              <w:br/>
            </w:r>
            <w:r>
              <w:rPr>
                <w:rFonts w:ascii="Times New Roman"/>
                <w:b w:val="false"/>
                <w:i w:val="false"/>
                <w:color w:val="000000"/>
                <w:sz w:val="20"/>
              </w:rPr>
              <w:t>№ 568 қаулысына 8-қосымша</w:t>
            </w:r>
          </w:p>
        </w:tc>
      </w:tr>
    </w:tbl>
    <w:bookmarkStart w:name="z440" w:id="97"/>
    <w:p>
      <w:pPr>
        <w:spacing w:after="0"/>
        <w:ind w:left="0"/>
        <w:jc w:val="left"/>
      </w:pPr>
      <w:r>
        <w:rPr>
          <w:rFonts w:ascii="Times New Roman"/>
          <w:b/>
          <w:i w:val="false"/>
          <w:color w:val="000000"/>
        </w:rPr>
        <w:t xml:space="preserve"> "Азаматтық хал актілерінің жазбаларын қалпына келтіру" мемлекеттік көрсетілетін қызмет регламенті</w:t>
      </w:r>
    </w:p>
    <w:bookmarkEnd w:id="97"/>
    <w:bookmarkStart w:name="z441" w:id="98"/>
    <w:p>
      <w:pPr>
        <w:spacing w:after="0"/>
        <w:ind w:left="0"/>
        <w:jc w:val="left"/>
      </w:pPr>
      <w:r>
        <w:rPr>
          <w:rFonts w:ascii="Times New Roman"/>
          <w:b/>
          <w:i w:val="false"/>
          <w:color w:val="000000"/>
        </w:rPr>
        <w:t xml:space="preserve"> 1. Жалпы ережелер</w:t>
      </w:r>
    </w:p>
    <w:bookmarkEnd w:id="98"/>
    <w:bookmarkStart w:name="z442" w:id="99"/>
    <w:p>
      <w:pPr>
        <w:spacing w:after="0"/>
        <w:ind w:left="0"/>
        <w:jc w:val="both"/>
      </w:pPr>
      <w:r>
        <w:rPr>
          <w:rFonts w:ascii="Times New Roman"/>
          <w:b w:val="false"/>
          <w:i w:val="false"/>
          <w:color w:val="000000"/>
          <w:sz w:val="28"/>
        </w:rPr>
        <w:t>
      1. "Азаматтық хал актілерінің жазбаларын қалпына келтіру" мемлекеттік қызметін (бұдан әрі - мемлекеттік көрсетілетін қызмет) аудандардың және облыстық маңызы бар қалалардың жергілікті атқарушы органдары (бұдан әрі – көрсетілетін қызметті беруші) көрсетеді.</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қызмет көрсету нәтижесін беру мынадай баламалы негізде:</w:t>
      </w:r>
      <w:r>
        <w:br/>
      </w:r>
      <w:r>
        <w:rPr>
          <w:rFonts w:ascii="Times New Roman"/>
          <w:b w:val="false"/>
          <w:i w:val="false"/>
          <w:color w:val="000000"/>
          <w:sz w:val="28"/>
        </w:rPr>
        <w:t xml:space="preserve">
      </w:t>
      </w:r>
      <w:r>
        <w:rPr>
          <w:rFonts w:ascii="Times New Roman"/>
          <w:b w:val="false"/>
          <w:i w:val="false"/>
          <w:color w:val="000000"/>
          <w:sz w:val="28"/>
        </w:rPr>
        <w:t>1) аудандардың және облыстық маңызы бар қалалардың жергілікті атқарушы органы, кенттердің, ауылдардың, ауылдық округтердің әкімдері;</w:t>
      </w:r>
      <w:r>
        <w:br/>
      </w:r>
      <w:r>
        <w:rPr>
          <w:rFonts w:ascii="Times New Roman"/>
          <w:b w:val="false"/>
          <w:i w:val="false"/>
          <w:color w:val="000000"/>
          <w:sz w:val="28"/>
        </w:rPr>
        <w:t xml:space="preserve">
      </w:t>
      </w:r>
      <w:r>
        <w:rPr>
          <w:rFonts w:ascii="Times New Roman"/>
          <w:b w:val="false"/>
          <w:i w:val="false"/>
          <w:color w:val="000000"/>
          <w:sz w:val="28"/>
        </w:rPr>
        <w:t>2) "Азаматтарға арналған үкімет" мемлекеттік корпорациясы" коммерциялық емес акционерлік қоғамының Қостанай облысы бойынша филиалы – "Халыққа қызмет көрсету орталығы" департаменті (бұдан әрі – Мемлекеттік корпорация)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 нәтижесі: жеке басын куәландыратын құжатты көрсеткен кезде, қағаз жеткізгіште азаматтық хал актісін мемлекеттік тіркеу туралы куәлік не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w:t>
      </w:r>
      <w:r>
        <w:rPr>
          <w:rFonts w:ascii="Times New Roman"/>
          <w:b w:val="false"/>
          <w:i w:val="false"/>
          <w:color w:val="000000"/>
          <w:sz w:val="28"/>
        </w:rPr>
        <w:t>№ 219</w:t>
      </w:r>
      <w:r>
        <w:rPr>
          <w:rFonts w:ascii="Times New Roman"/>
          <w:b w:val="false"/>
          <w:i w:val="false"/>
          <w:color w:val="000000"/>
          <w:sz w:val="28"/>
        </w:rPr>
        <w:t xml:space="preserve"> бұйрығымен бекітілген "Азаматтық хал актілерінің жазбаларын қалпына келтіру" мемлекеттік қызмет </w:t>
      </w:r>
      <w:r>
        <w:rPr>
          <w:rFonts w:ascii="Times New Roman"/>
          <w:b w:val="false"/>
          <w:i w:val="false"/>
          <w:color w:val="000000"/>
          <w:sz w:val="28"/>
        </w:rPr>
        <w:t>стандартының</w:t>
      </w:r>
      <w:r>
        <w:rPr>
          <w:rFonts w:ascii="Times New Roman"/>
          <w:b w:val="false"/>
          <w:i w:val="false"/>
          <w:color w:val="000000"/>
          <w:sz w:val="28"/>
        </w:rPr>
        <w:t xml:space="preserve"> (Нормативтік-құқықтық актілерді мемлекеттік тіркеу тізілімінде № 11374 болып тіркелген)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дәлелді жауап.</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қағаз түрінде.</w:t>
      </w:r>
    </w:p>
    <w:bookmarkEnd w:id="99"/>
    <w:bookmarkStart w:name="z449" w:id="10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00"/>
    <w:bookmarkStart w:name="z450" w:id="101"/>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9-тармағына</w:t>
      </w:r>
      <w:r>
        <w:rPr>
          <w:rFonts w:ascii="Times New Roman"/>
          <w:b w:val="false"/>
          <w:i w:val="false"/>
          <w:color w:val="000000"/>
          <w:sz w:val="28"/>
        </w:rPr>
        <w:t xml:space="preserve"> сәйкес өтініш пен құжаттар (бұдан әрі – құжаттар топтамасы)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процесінің құрамына кіретін рәсімнің (іс-қимылдың) мазмұны: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құжаттар топтамасын қабылдайды және тіркейді және көрсетілетін қызметті берушінің басшысына береді, 15 (он бес) минут.</w:t>
      </w:r>
      <w:r>
        <w:br/>
      </w:r>
      <w:r>
        <w:rPr>
          <w:rFonts w:ascii="Times New Roman"/>
          <w:b w:val="false"/>
          <w:i w:val="false"/>
          <w:color w:val="000000"/>
          <w:sz w:val="28"/>
        </w:rPr>
        <w:t xml:space="preserve">
      </w:t>
      </w:r>
      <w:r>
        <w:rPr>
          <w:rFonts w:ascii="Times New Roman"/>
          <w:b w:val="false"/>
          <w:i w:val="false"/>
          <w:color w:val="000000"/>
          <w:sz w:val="28"/>
        </w:rPr>
        <w:t>Рәсімнің (іс-қимылдың) нәтижесі – құжаттар топтамасын қабылдау және тіркеу;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жауапты орындаушыны айқындайды және тиісті бұрыштама қояды және жауапты орындаушыға береді, 4 (төрт) сағат.</w:t>
      </w:r>
      <w:r>
        <w:br/>
      </w:r>
      <w:r>
        <w:rPr>
          <w:rFonts w:ascii="Times New Roman"/>
          <w:b w:val="false"/>
          <w:i w:val="false"/>
          <w:color w:val="000000"/>
          <w:sz w:val="28"/>
        </w:rPr>
        <w:t xml:space="preserve">
      </w:t>
      </w:r>
      <w:r>
        <w:rPr>
          <w:rFonts w:ascii="Times New Roman"/>
          <w:b w:val="false"/>
          <w:i w:val="false"/>
          <w:color w:val="000000"/>
          <w:sz w:val="28"/>
        </w:rPr>
        <w:t>Рәсімнің (іс-қимылдың) нәтижесі – көрсетілетін қызметті беруші басшысының бұрыштамасы;</w:t>
      </w:r>
    </w:p>
    <w:bookmarkEnd w:id="101"/>
    <w:bookmarkStart w:name="z456" w:id="102"/>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 xml:space="preserve">көрсетілетін қызметті берушінің жауапты орындаушысы мемлекеттік қызмет көрсету нәтижесінің жобасын дайындайды және көрсетілетін қызметті берушінің басшысына береді: "АХАЖ" тіркеу пункті ақпараттық жүйесінде акт жазбаларының электрондық нұсқалары болған кезде – 6 (алты) жұмыс күні (қабылданған күн мемлекеттік қызмет көрсету мерзіміне кірмейді), басқа мемлекеттік органдарға сұрау салу және қосымша зерделеу немесе тексеру қажет болған кезде - күнтізбелік 29 (жиырма тоғыз) күннен аспайтын уақытқа ұзартылады, ол туралы көрсетілетін қызметті алушыға қарау мерзімі ұзартылған кезден бастап күнтізбелік 2 (екі) күн ішінде хабар беріледі. </w:t>
      </w:r>
    </w:p>
    <w:bookmarkEnd w:id="102"/>
    <w:p>
      <w:pPr>
        <w:spacing w:after="0"/>
        <w:ind w:left="0"/>
        <w:jc w:val="left"/>
      </w:pPr>
      <w:r>
        <w:rPr>
          <w:rFonts w:ascii="Times New Roman"/>
          <w:b w:val="false"/>
          <w:i w:val="false"/>
          <w:color w:val="000000"/>
          <w:sz w:val="28"/>
        </w:rPr>
        <w:t>
      Рәсімнің (іс-қимылдың) нәтижесі – мемлекеттік қызмет көрсету нәтижесінің жобасы;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мемлекеттік қызмет көрсету нәтижесінің жобасына қол қояды және кеңсе қызметкеріне береді, 4 (төрт) сағат.</w:t>
      </w:r>
      <w:r>
        <w:br/>
      </w:r>
      <w:r>
        <w:rPr>
          <w:rFonts w:ascii="Times New Roman"/>
          <w:b w:val="false"/>
          <w:i w:val="false"/>
          <w:color w:val="000000"/>
          <w:sz w:val="28"/>
        </w:rPr>
        <w:t xml:space="preserve">
      </w:t>
      </w:r>
      <w:r>
        <w:rPr>
          <w:rFonts w:ascii="Times New Roman"/>
          <w:b w:val="false"/>
          <w:i w:val="false"/>
          <w:color w:val="000000"/>
          <w:sz w:val="28"/>
        </w:rPr>
        <w:t>Рәсімнің (іс-қимылдың) нәтижесі – қол қойылған мемлекеттік қызмет көрсету нәтижесі;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мемлекеттік қызмет көрсету нәтижесін береді, 15 (он бес) минут.</w:t>
      </w:r>
      <w:r>
        <w:br/>
      </w:r>
      <w:r>
        <w:rPr>
          <w:rFonts w:ascii="Times New Roman"/>
          <w:b w:val="false"/>
          <w:i w:val="false"/>
          <w:color w:val="000000"/>
          <w:sz w:val="28"/>
        </w:rPr>
        <w:t xml:space="preserve">
      </w:t>
      </w:r>
      <w:r>
        <w:rPr>
          <w:rFonts w:ascii="Times New Roman"/>
          <w:b w:val="false"/>
          <w:i w:val="false"/>
          <w:color w:val="000000"/>
          <w:sz w:val="28"/>
        </w:rPr>
        <w:t>Рәсімнің (іс-қимылдың) нәтижесі – мемлекеттік қызмет көрсету нәтижесін беру.</w:t>
      </w:r>
      <w:r>
        <w:br/>
      </w:r>
      <w:r>
        <w:rPr>
          <w:rFonts w:ascii="Times New Roman"/>
          <w:b w:val="false"/>
          <w:i w:val="false"/>
          <w:color w:val="000000"/>
          <w:sz w:val="28"/>
        </w:rPr>
        <w:t>
</w:t>
      </w:r>
      <w:r>
        <w:rPr>
          <w:rFonts w:ascii="Times New Roman"/>
          <w:b w:val="false"/>
          <w:i w:val="false"/>
          <w:color w:val="ff0000"/>
          <w:sz w:val="28"/>
        </w:rPr>
        <w:t xml:space="preserve">      Ескерту. 5-тармаққа өзгеріс енгізілді – Қостанай облысы әкімдігінің 21.08.2017 </w:t>
      </w:r>
      <w:r>
        <w:rPr>
          <w:rFonts w:ascii="Times New Roman"/>
          <w:b w:val="false"/>
          <w:i w:val="false"/>
          <w:color w:val="000000"/>
          <w:sz w:val="28"/>
        </w:rPr>
        <w:t>№ 400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462" w:id="10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03"/>
    <w:bookmarkStart w:name="z463" w:id="104"/>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тізбесі: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құрылымдық бөлімшелері (қызметкерлері) арасындағы рәсімдердің (іс-қимылдардың)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құжаттар топтамасын қабылдайды және тіркейді және көрсетілетін қызметті берушінің басшысына береді, 15 (он бес)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жауапты орындаушыны айқындайды және тиісті бұрыштама қояды және жауапты орындаушыға береді, 4 (төрт) сағат;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мемлекеттік қызмет көрсету нәтижесінің жобасын дайындайды және көрсетілетін қызметті берушінің басшысына береді: "АХАЖ" тіркеу пункті ақпараттық жүйесінде акт жазбаларының электрондық нұсқалары болған кезде – 6 (алты) жұмыс күні (қабылданған күн мемлекеттік қызмет көрсету мерзіміне кірмейді), басқа мемлекеттік органдарға сұрау салу және қосымша зерделеу немесе тексеру қажет болған кезде – күнтізбелік 29 (жиырма тоғыз) күннен аспайтын уақытқа ұзартылады, ол туралы көрсетілетін қызметті алушыға қарау мерзімі ұзартылған кезден бастап күнтізбелік 2 (екі) күн ішінде хабар беріледі;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мемлекеттік қызмет көрсету нәтижесінің жобасына қол қояды және кеңсе қызметкеріне береді, 4 (төрт) сағат;</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мемлекеттік қызмет көрсету нәтижесін көрсетілетін қызметті алушыға береді, 15 (он бес) минут.</w:t>
      </w:r>
      <w:r>
        <w:br/>
      </w:r>
      <w:r>
        <w:rPr>
          <w:rFonts w:ascii="Times New Roman"/>
          <w:b w:val="false"/>
          <w:i w:val="false"/>
          <w:color w:val="000000"/>
          <w:sz w:val="28"/>
        </w:rPr>
        <w:t>
</w:t>
      </w:r>
      <w:r>
        <w:rPr>
          <w:rFonts w:ascii="Times New Roman"/>
          <w:b w:val="false"/>
          <w:i w:val="false"/>
          <w:color w:val="ff0000"/>
          <w:sz w:val="28"/>
        </w:rPr>
        <w:t xml:space="preserve">      Ескерту. 7-тармаққа өзгеріс енгізілді – Қостанай облысы әкімдігінің 21.08.2017 </w:t>
      </w:r>
      <w:r>
        <w:rPr>
          <w:rFonts w:ascii="Times New Roman"/>
          <w:b w:val="false"/>
          <w:i w:val="false"/>
          <w:color w:val="000000"/>
          <w:sz w:val="28"/>
        </w:rPr>
        <w:t>№ 400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104"/>
    <w:bookmarkStart w:name="z473" w:id="105"/>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жасасу тәртібін, сондай-ақ мемлекеттік қызмет көрсету процесінде ақпараттық жүйелерді пайдалану тәртібін сипаттау</w:t>
      </w:r>
    </w:p>
    <w:bookmarkEnd w:id="105"/>
    <w:bookmarkStart w:name="z474" w:id="106"/>
    <w:p>
      <w:pPr>
        <w:spacing w:after="0"/>
        <w:ind w:left="0"/>
        <w:jc w:val="both"/>
      </w:pPr>
      <w:r>
        <w:rPr>
          <w:rFonts w:ascii="Times New Roman"/>
          <w:b w:val="false"/>
          <w:i w:val="false"/>
          <w:color w:val="000000"/>
          <w:sz w:val="28"/>
        </w:rPr>
        <w:t>
      8. Мемлекеттік корпорацияға жүгіну тәртібін сипаттау, көрсетілетін қызметті алушының сұрау салуын өңдеу ұзақтығы:</w:t>
      </w:r>
      <w:r>
        <w:br/>
      </w:r>
      <w:r>
        <w:rPr>
          <w:rFonts w:ascii="Times New Roman"/>
          <w:b w:val="false"/>
          <w:i w:val="false"/>
          <w:color w:val="000000"/>
          <w:sz w:val="28"/>
        </w:rPr>
        <w:t xml:space="preserve">
      </w:t>
      </w:r>
      <w:r>
        <w:rPr>
          <w:rFonts w:ascii="Times New Roman"/>
          <w:b w:val="false"/>
          <w:i w:val="false"/>
          <w:color w:val="000000"/>
          <w:sz w:val="28"/>
        </w:rPr>
        <w:t>1) Мемлекеттік корпорация қызметкері ұсынылған құжаттар топтамасының толықтығын тексереді және 15 (он бес) минут ішінде:</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құжаттар топтамасын қабылдаудан бас тартады және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құжаттардың топтамасын қабылдаудан бас тартқаны туралы қолхат береді;</w:t>
      </w:r>
      <w:r>
        <w:br/>
      </w:r>
      <w:r>
        <w:rPr>
          <w:rFonts w:ascii="Times New Roman"/>
          <w:b w:val="false"/>
          <w:i w:val="false"/>
          <w:color w:val="000000"/>
          <w:sz w:val="28"/>
        </w:rPr>
        <w:t xml:space="preserve">
      </w:t>
      </w:r>
      <w:r>
        <w:rPr>
          <w:rFonts w:ascii="Times New Roman"/>
          <w:b w:val="false"/>
          <w:i w:val="false"/>
          <w:color w:val="000000"/>
          <w:sz w:val="28"/>
        </w:rPr>
        <w:t>құжаттар топтамасының толық ұсынылған жағдайында сұрау салудың нөмірі мен қабылданған күні, сұратылып отырған мемлекеттік көрсетілетін қызметтің түрі, қоса берілген құжаттардың саны мен атауы, құжаттарды беру күні (уақыты) және орны, құжаттарды ресімдеуге қабылдаған Мемлекеттік корпорация қызметкерінің тегі, аты, әкесінің аты, көрсетілетін қызметті алушының тегі, аты, әкесінің аты (бар болған жағдайда), уәкілетті өкілдің тегі, аты, әкесінің аты (бар болған жағдайда) және олардың байланыс телефондары көрсетілген қолхат береді;</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 қызметкері, егер Қазақстан Республикасының заңдарында өзгеше көзделмесе, ақпараттық жүйелерде қамтылған, заңмен қорғалатын құпияны құрайтын ақпаратты пайдалануға көрсетілетін қызметті алушының жазбаша келісімін алады;</w:t>
      </w:r>
      <w:r>
        <w:br/>
      </w:r>
      <w:r>
        <w:rPr>
          <w:rFonts w:ascii="Times New Roman"/>
          <w:b w:val="false"/>
          <w:i w:val="false"/>
          <w:color w:val="000000"/>
          <w:sz w:val="28"/>
        </w:rPr>
        <w:t xml:space="preserve">
      </w:t>
      </w:r>
      <w:r>
        <w:rPr>
          <w:rFonts w:ascii="Times New Roman"/>
          <w:b w:val="false"/>
          <w:i w:val="false"/>
          <w:color w:val="000000"/>
          <w:sz w:val="28"/>
        </w:rPr>
        <w:t>2) Мемлекеттік корпорация қызметкері құжаттар топтамасын көрсетілетін қызметті берушіге курьерлік немесе осыған уәкілетті өзге де байланыс арқылы жібереді, 1 (бір) күн ішінде;</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 мемлекеттік қызмет көрсету нәтижесін дайындайды және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7-тармағында</w:t>
      </w:r>
      <w:r>
        <w:rPr>
          <w:rFonts w:ascii="Times New Roman"/>
          <w:b w:val="false"/>
          <w:i w:val="false"/>
          <w:color w:val="000000"/>
          <w:sz w:val="28"/>
        </w:rPr>
        <w:t xml:space="preserve"> көрсетілген мерзімде Мемлекеттік корпорацияға жібереді;</w:t>
      </w:r>
      <w:r>
        <w:br/>
      </w:r>
      <w:r>
        <w:rPr>
          <w:rFonts w:ascii="Times New Roman"/>
          <w:b w:val="false"/>
          <w:i w:val="false"/>
          <w:color w:val="000000"/>
          <w:sz w:val="28"/>
        </w:rPr>
        <w:t xml:space="preserve">
      </w:t>
      </w:r>
      <w:r>
        <w:rPr>
          <w:rFonts w:ascii="Times New Roman"/>
          <w:b w:val="false"/>
          <w:i w:val="false"/>
          <w:color w:val="000000"/>
          <w:sz w:val="28"/>
        </w:rPr>
        <w:t>4) Мемлекеттік корпорацияда дайын құжаттарды беру көрсетілетін қызметті алушының жеке басын куәландыратын құжатты ұсынған кезде (немесе нотариатта куәландырылған сенімхат бойынша оның өкілінің) қолхат негізінде жүзеге асырылады, 15 (он бес) минут.</w:t>
      </w:r>
      <w:r>
        <w:br/>
      </w:r>
      <w:r>
        <w:rPr>
          <w:rFonts w:ascii="Times New Roman"/>
          <w:b w:val="false"/>
          <w:i w:val="false"/>
          <w:color w:val="000000"/>
          <w:sz w:val="28"/>
        </w:rPr>
        <w:t xml:space="preserve">
      </w:t>
      </w:r>
      <w:r>
        <w:rPr>
          <w:rFonts w:ascii="Times New Roman"/>
          <w:b w:val="false"/>
          <w:i w:val="false"/>
          <w:color w:val="000000"/>
          <w:sz w:val="28"/>
        </w:rPr>
        <w:t>9. Мемлекеттік қызмет www.egov.kz "электрондық үкімет" веб-порталы арқылы көрсетілмейді.</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мемлекеттік қызмет көрсетудің бизнес-процестерінің анықтамалығында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қосымшасына</w:t>
      </w:r>
      <w:r>
        <w:rPr>
          <w:rFonts w:ascii="Times New Roman"/>
          <w:b w:val="false"/>
          <w:i w:val="false"/>
          <w:color w:val="000000"/>
          <w:sz w:val="28"/>
        </w:rPr>
        <w:t xml:space="preserve"> сәйкес көрсетіледі.</w:t>
      </w:r>
    </w:p>
    <w:bookmarkEnd w:id="1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"Азамакттық хал актілерінің</w:t>
            </w:r>
            <w:r>
              <w:br/>
            </w:r>
            <w:r>
              <w:rPr>
                <w:rFonts w:ascii="Times New Roman"/>
                <w:b w:val="false"/>
                <w:i w:val="false"/>
                <w:color w:val="000000"/>
                <w:sz w:val="20"/>
              </w:rPr>
              <w:t>жазбаларын қалпына келтіру"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қосымша</w:t>
            </w:r>
          </w:p>
        </w:tc>
      </w:tr>
    </w:tbl>
    <w:bookmarkStart w:name="z485" w:id="107"/>
    <w:p>
      <w:pPr>
        <w:spacing w:after="0"/>
        <w:ind w:left="0"/>
        <w:jc w:val="left"/>
      </w:pPr>
      <w:r>
        <w:rPr>
          <w:rFonts w:ascii="Times New Roman"/>
          <w:b/>
          <w:i w:val="false"/>
          <w:color w:val="000000"/>
        </w:rPr>
        <w:t xml:space="preserve"> "Азаматтық хал актілерінің жазбаларын қалпына келтіру" мемлекеттік қызмет көрсетудің бизнес-процестерінің анықтамалығы</w:t>
      </w:r>
    </w:p>
    <w:bookmarkEnd w:id="107"/>
    <w:p>
      <w:pPr>
        <w:spacing w:after="0"/>
        <w:ind w:left="0"/>
        <w:jc w:val="both"/>
      </w:pPr>
      <w:r>
        <w:rPr>
          <w:rFonts w:ascii="Times New Roman"/>
          <w:b w:val="false"/>
          <w:i w:val="false"/>
          <w:color w:val="ff0000"/>
          <w:sz w:val="28"/>
        </w:rPr>
        <w:t xml:space="preserve">
      Ескерту. Қосымша жаңа редакцияда – Қостанай облысы әкімдігінің 21.08.2017 </w:t>
      </w:r>
      <w:r>
        <w:rPr>
          <w:rFonts w:ascii="Times New Roman"/>
          <w:b w:val="false"/>
          <w:i w:val="false"/>
          <w:color w:val="ff0000"/>
          <w:sz w:val="28"/>
        </w:rPr>
        <w:t>№ 400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486"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76200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6200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6200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6200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w:t>
            </w:r>
            <w:r>
              <w:br/>
            </w:r>
            <w:r>
              <w:rPr>
                <w:rFonts w:ascii="Times New Roman"/>
                <w:b w:val="false"/>
                <w:i w:val="false"/>
                <w:color w:val="000000"/>
                <w:sz w:val="20"/>
              </w:rPr>
              <w:t>2016 жылғы 20 желтоқсандағы</w:t>
            </w:r>
            <w:r>
              <w:br/>
            </w:r>
            <w:r>
              <w:rPr>
                <w:rFonts w:ascii="Times New Roman"/>
                <w:b w:val="false"/>
                <w:i w:val="false"/>
                <w:color w:val="000000"/>
                <w:sz w:val="20"/>
              </w:rPr>
              <w:t>№ 568 қаулысына 9-қосымша</w:t>
            </w:r>
          </w:p>
        </w:tc>
      </w:tr>
    </w:tbl>
    <w:bookmarkStart w:name="z490" w:id="109"/>
    <w:p>
      <w:pPr>
        <w:spacing w:after="0"/>
        <w:ind w:left="0"/>
        <w:jc w:val="left"/>
      </w:pPr>
      <w:r>
        <w:rPr>
          <w:rFonts w:ascii="Times New Roman"/>
          <w:b/>
          <w:i w:val="false"/>
          <w:color w:val="000000"/>
        </w:rPr>
        <w:t xml:space="preserve">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109"/>
    <w:bookmarkStart w:name="z491" w:id="110"/>
    <w:p>
      <w:pPr>
        <w:spacing w:after="0"/>
        <w:ind w:left="0"/>
        <w:jc w:val="left"/>
      </w:pPr>
      <w:r>
        <w:rPr>
          <w:rFonts w:ascii="Times New Roman"/>
          <w:b/>
          <w:i w:val="false"/>
          <w:color w:val="000000"/>
        </w:rPr>
        <w:t xml:space="preserve"> 1. Жалпы ережелер</w:t>
      </w:r>
    </w:p>
    <w:bookmarkEnd w:id="110"/>
    <w:bookmarkStart w:name="z492" w:id="111"/>
    <w:p>
      <w:pPr>
        <w:spacing w:after="0"/>
        <w:ind w:left="0"/>
        <w:jc w:val="both"/>
      </w:pPr>
      <w:r>
        <w:rPr>
          <w:rFonts w:ascii="Times New Roman"/>
          <w:b w:val="false"/>
          <w:i w:val="false"/>
          <w:color w:val="000000"/>
          <w:sz w:val="28"/>
        </w:rPr>
        <w:t>
      1. "Бала асырап алуды тіркеу, оның ішінде азаматтық хал актілері жазбаларына өзгерістер, толықтырулар мен түзетулер енгізу" мемлекеттік қызметін (бұдан әрі - мемлекеттік көрсетілетін қызмет) аудандардың және облыстық маңызы бар қалалардың жергілікті атқарушы органдары (бұдан әрі – көрсетілетін қызметті беруші) көрсетеді.</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қызмет көрсету нәтижесін беру көрсетілетін қызметті беруші, сондай-ақ кенттердің, ауылдардың, ауылдық округтердің әкімдері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w:t>
      </w:r>
      <w:r>
        <w:br/>
      </w:r>
      <w:r>
        <w:rPr>
          <w:rFonts w:ascii="Times New Roman"/>
          <w:b w:val="false"/>
          <w:i w:val="false"/>
          <w:color w:val="000000"/>
          <w:sz w:val="28"/>
        </w:rPr>
        <w:t xml:space="preserve">
      </w:t>
      </w:r>
      <w:r>
        <w:rPr>
          <w:rFonts w:ascii="Times New Roman"/>
          <w:b w:val="false"/>
          <w:i w:val="false"/>
          <w:color w:val="000000"/>
          <w:sz w:val="28"/>
        </w:rPr>
        <w:t xml:space="preserve">жеке басын куәландыратын құжатты көрсеткен кезде қағаз жеткізгіштегі бала асырап алу туралы және туу туралы куәлік, енгізілген өзгерістерімен, толықтыруларымен және түзетулерімен бала асырап алу туралы қайталама куәлік не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w:t>
      </w:r>
      <w:r>
        <w:rPr>
          <w:rFonts w:ascii="Times New Roman"/>
          <w:b w:val="false"/>
          <w:i w:val="false"/>
          <w:color w:val="000000"/>
          <w:sz w:val="28"/>
        </w:rPr>
        <w:t>№ 219</w:t>
      </w:r>
      <w:r>
        <w:rPr>
          <w:rFonts w:ascii="Times New Roman"/>
          <w:b w:val="false"/>
          <w:i w:val="false"/>
          <w:color w:val="000000"/>
          <w:sz w:val="28"/>
        </w:rPr>
        <w:t xml:space="preserve"> бұйрығымен бекітілген "Бала асырап алуды тіркеу, оның ішінде азаматтық хал актілері жазбаларына өзгерістер, толықтырулар мен түзетулер енгізу" мемлекеттік қызмет </w:t>
      </w:r>
      <w:r>
        <w:rPr>
          <w:rFonts w:ascii="Times New Roman"/>
          <w:b w:val="false"/>
          <w:i w:val="false"/>
          <w:color w:val="000000"/>
          <w:sz w:val="28"/>
        </w:rPr>
        <w:t>стандартының</w:t>
      </w:r>
      <w:r>
        <w:rPr>
          <w:rFonts w:ascii="Times New Roman"/>
          <w:b w:val="false"/>
          <w:i w:val="false"/>
          <w:color w:val="000000"/>
          <w:sz w:val="28"/>
        </w:rPr>
        <w:t xml:space="preserve"> (Нормативтік-құқықтық актілерді мемлекеттік тіркеу тізілімінде № 11374 болып тіркелген) (бұдан әрі – Стандарт) </w:t>
      </w:r>
      <w:r>
        <w:rPr>
          <w:rFonts w:ascii="Times New Roman"/>
          <w:b w:val="false"/>
          <w:i w:val="false"/>
          <w:color w:val="000000"/>
          <w:sz w:val="28"/>
        </w:rPr>
        <w:t>9-1-тармағымен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дәлелді жауап.</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қағаз түрінде.</w:t>
      </w:r>
    </w:p>
    <w:bookmarkEnd w:id="111"/>
    <w:bookmarkStart w:name="z498" w:id="11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12"/>
    <w:bookmarkStart w:name="z499" w:id="113"/>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9-тармағына</w:t>
      </w:r>
      <w:r>
        <w:rPr>
          <w:rFonts w:ascii="Times New Roman"/>
          <w:b w:val="false"/>
          <w:i w:val="false"/>
          <w:color w:val="000000"/>
          <w:sz w:val="28"/>
        </w:rPr>
        <w:t xml:space="preserve"> сәйкес өтініш пен құжаттар (бұдан әрі – құжаттар топтамасы)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процесінің құрамына кіретін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құжаттар топтамасын қабылдайды және тіркейді және көрсетілетін қызметті берушінің басшысына береді, 15 (он бес) минут.</w:t>
      </w:r>
      <w:r>
        <w:br/>
      </w:r>
      <w:r>
        <w:rPr>
          <w:rFonts w:ascii="Times New Roman"/>
          <w:b w:val="false"/>
          <w:i w:val="false"/>
          <w:color w:val="000000"/>
          <w:sz w:val="28"/>
        </w:rPr>
        <w:t xml:space="preserve">
      </w:t>
      </w:r>
      <w:r>
        <w:rPr>
          <w:rFonts w:ascii="Times New Roman"/>
          <w:b w:val="false"/>
          <w:i w:val="false"/>
          <w:color w:val="000000"/>
          <w:sz w:val="28"/>
        </w:rPr>
        <w:t>Рәсімнің (іс-қимылдың) нәтижесі – құжаттар топтамасын қабылдау және тіркеу;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жауапты орындаушыны айқындайды және тиісті бұрыштама қояды және жауапты орындаушыға береді, 1 (бір) сағат.</w:t>
      </w:r>
      <w:r>
        <w:br/>
      </w:r>
      <w:r>
        <w:rPr>
          <w:rFonts w:ascii="Times New Roman"/>
          <w:b w:val="false"/>
          <w:i w:val="false"/>
          <w:color w:val="000000"/>
          <w:sz w:val="28"/>
        </w:rPr>
        <w:t xml:space="preserve">
      </w:t>
      </w:r>
      <w:r>
        <w:rPr>
          <w:rFonts w:ascii="Times New Roman"/>
          <w:b w:val="false"/>
          <w:i w:val="false"/>
          <w:color w:val="000000"/>
          <w:sz w:val="28"/>
        </w:rPr>
        <w:t>Рәсімнің (іс-қимылдың) нәтижесі – көрсетілетін қызметті беруші басшысының бұрыштамасы;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мемлекеттік қызмет көрсету нәтижесінің жобасын дайындайды және көрсетілетін қызметті берушінің басшысына береді:</w:t>
      </w:r>
      <w:r>
        <w:br/>
      </w:r>
      <w:r>
        <w:rPr>
          <w:rFonts w:ascii="Times New Roman"/>
          <w:b w:val="false"/>
          <w:i w:val="false"/>
          <w:color w:val="000000"/>
          <w:sz w:val="28"/>
        </w:rPr>
        <w:t xml:space="preserve">
      </w:t>
      </w:r>
      <w:r>
        <w:rPr>
          <w:rFonts w:ascii="Times New Roman"/>
          <w:b w:val="false"/>
          <w:i w:val="false"/>
          <w:color w:val="000000"/>
          <w:sz w:val="28"/>
        </w:rPr>
        <w:t>бала асырап алуды тіркеу – 1 (бір) жұмыс күні;</w:t>
      </w:r>
      <w:r>
        <w:br/>
      </w:r>
      <w:r>
        <w:rPr>
          <w:rFonts w:ascii="Times New Roman"/>
          <w:b w:val="false"/>
          <w:i w:val="false"/>
          <w:color w:val="000000"/>
          <w:sz w:val="28"/>
        </w:rPr>
        <w:t xml:space="preserve">
      </w:t>
      </w:r>
      <w:r>
        <w:rPr>
          <w:rFonts w:ascii="Times New Roman"/>
          <w:b w:val="false"/>
          <w:i w:val="false"/>
          <w:color w:val="000000"/>
          <w:sz w:val="28"/>
        </w:rPr>
        <w:t>азаматтық хал актісі жазбасына өзгерістер, толықтырулар мен түзетулер енгізу туралы өтініш – 6 (алты) жұмыс күні (қабылданған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2 (екі) күн ішінде хабардар ете отырып, күнтізбелік 29 (жиырма тоғыз)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Рәсімнің (іс-қимылдың) нәтижесі – мемлекеттік қызмет көрсету нәтижесінің жобасы;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мемлекеттік қызмет көрсету нәтижесінің жобасына қол қояды және кеңсе қызметкеріне береді, 1 (бір) сағат.</w:t>
      </w:r>
      <w:r>
        <w:br/>
      </w:r>
      <w:r>
        <w:rPr>
          <w:rFonts w:ascii="Times New Roman"/>
          <w:b w:val="false"/>
          <w:i w:val="false"/>
          <w:color w:val="000000"/>
          <w:sz w:val="28"/>
        </w:rPr>
        <w:t xml:space="preserve">
      </w:t>
      </w:r>
      <w:r>
        <w:rPr>
          <w:rFonts w:ascii="Times New Roman"/>
          <w:b w:val="false"/>
          <w:i w:val="false"/>
          <w:color w:val="000000"/>
          <w:sz w:val="28"/>
        </w:rPr>
        <w:t>Рәсімнің (іс-қимылдың) нәтижесі – қол қойылған мемлекеттік қызмет көрсету нәтижесі;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мемлекеттік қызмет көрсету нәтижесін береді, 15 (он бес) минут.</w:t>
      </w:r>
      <w:r>
        <w:br/>
      </w:r>
      <w:r>
        <w:rPr>
          <w:rFonts w:ascii="Times New Roman"/>
          <w:b w:val="false"/>
          <w:i w:val="false"/>
          <w:color w:val="000000"/>
          <w:sz w:val="28"/>
        </w:rPr>
        <w:t xml:space="preserve">
      </w:t>
      </w:r>
      <w:r>
        <w:rPr>
          <w:rFonts w:ascii="Times New Roman"/>
          <w:b w:val="false"/>
          <w:i w:val="false"/>
          <w:color w:val="000000"/>
          <w:sz w:val="28"/>
        </w:rPr>
        <w:t>Рәсімнің (іс-қимылдың) нәтижесі – мемлекеттік қызмет көрсету нәтижесін беру.</w:t>
      </w:r>
      <w:r>
        <w:br/>
      </w:r>
      <w:r>
        <w:rPr>
          <w:rFonts w:ascii="Times New Roman"/>
          <w:b w:val="false"/>
          <w:i w:val="false"/>
          <w:color w:val="000000"/>
          <w:sz w:val="28"/>
        </w:rPr>
        <w:t>
</w:t>
      </w:r>
      <w:r>
        <w:rPr>
          <w:rFonts w:ascii="Times New Roman"/>
          <w:b w:val="false"/>
          <w:i w:val="false"/>
          <w:color w:val="ff0000"/>
          <w:sz w:val="28"/>
        </w:rPr>
        <w:t xml:space="preserve">      Ескерту. 5-тармаққа өзгеріс енгізілді – Қостанай облысы әкімдігінің 21.08.2017 </w:t>
      </w:r>
      <w:r>
        <w:rPr>
          <w:rFonts w:ascii="Times New Roman"/>
          <w:b w:val="false"/>
          <w:i w:val="false"/>
          <w:color w:val="000000"/>
          <w:sz w:val="28"/>
        </w:rPr>
        <w:t>№ 400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113"/>
    <w:bookmarkStart w:name="z513" w:id="11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14"/>
    <w:bookmarkStart w:name="z514" w:id="115"/>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тізбесі: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құрылымдық бөлімшелері (қызметкерлері) арасындағы рәсімдердің (іс-қимылдардың)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құжаттар топтамасын қабылдайды және тіркейді және көрсетілетін қызметті берушінің басшысына береді, 15 (он бес)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жауапты орындаушыны айқындайды және тиісті бұрыштама қояды және жауапты орындаушыға береді, 1 (бір) сағат;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мемлекеттік қызмет көрсету нәтижесінің жобасын дайындайды және көрсетілетін қызметті берушінің басшысына береді:</w:t>
      </w:r>
      <w:r>
        <w:br/>
      </w:r>
      <w:r>
        <w:rPr>
          <w:rFonts w:ascii="Times New Roman"/>
          <w:b w:val="false"/>
          <w:i w:val="false"/>
          <w:color w:val="000000"/>
          <w:sz w:val="28"/>
        </w:rPr>
        <w:t xml:space="preserve">
      </w:t>
      </w:r>
      <w:r>
        <w:rPr>
          <w:rFonts w:ascii="Times New Roman"/>
          <w:b w:val="false"/>
          <w:i w:val="false"/>
          <w:color w:val="000000"/>
          <w:sz w:val="28"/>
        </w:rPr>
        <w:t>бала асырап алуды тіркеу – 1 (бір) жұмыс күні;</w:t>
      </w:r>
      <w:r>
        <w:br/>
      </w:r>
      <w:r>
        <w:rPr>
          <w:rFonts w:ascii="Times New Roman"/>
          <w:b w:val="false"/>
          <w:i w:val="false"/>
          <w:color w:val="000000"/>
          <w:sz w:val="28"/>
        </w:rPr>
        <w:t xml:space="preserve">
      </w:t>
      </w:r>
      <w:r>
        <w:rPr>
          <w:rFonts w:ascii="Times New Roman"/>
          <w:b w:val="false"/>
          <w:i w:val="false"/>
          <w:color w:val="000000"/>
          <w:sz w:val="28"/>
        </w:rPr>
        <w:t>азаматтық хал акт жазбасына өзгерістер, толықтырулар мен түзетулер енгізу туралы өтініш – 6 (алты) жұмыс күні (қабылданған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2 (екі) күн ішінде хабардар ете отырып, күнтізбелік 29 (жиырма тоғыз)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мемлекеттік қызмет көрсету нәтижесінің жобасына қол қояды және көрсетілетін қызметті берушінің кеңсе қызметкеріне береді, 1 (бір) сағат;</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көрсетілетін қызметті алушыға мемлекеттік қызмет көрсету нәтижесін береді, 15 (он бес) минут.</w:t>
      </w:r>
      <w:r>
        <w:br/>
      </w:r>
      <w:r>
        <w:rPr>
          <w:rFonts w:ascii="Times New Roman"/>
          <w:b w:val="false"/>
          <w:i w:val="false"/>
          <w:color w:val="000000"/>
          <w:sz w:val="28"/>
        </w:rPr>
        <w:t>
</w:t>
      </w:r>
      <w:r>
        <w:rPr>
          <w:rFonts w:ascii="Times New Roman"/>
          <w:b w:val="false"/>
          <w:i w:val="false"/>
          <w:color w:val="ff0000"/>
          <w:sz w:val="28"/>
        </w:rPr>
        <w:t xml:space="preserve">      Ескерту. 7-тармаққа өзгеріс енгізілді – Қостанай облысы әкімдігінің 21.08.2017 </w:t>
      </w:r>
      <w:r>
        <w:rPr>
          <w:rFonts w:ascii="Times New Roman"/>
          <w:b w:val="false"/>
          <w:i w:val="false"/>
          <w:color w:val="000000"/>
          <w:sz w:val="28"/>
        </w:rPr>
        <w:t>№ 400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115"/>
    <w:bookmarkStart w:name="z526" w:id="116"/>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жасасу тәртібін, сондай-ақ мемлекеттік қызмет көрсету процесінде ақпараттық жүйелерді пайдалану тәртібін сипаттау</w:t>
      </w:r>
    </w:p>
    <w:bookmarkEnd w:id="116"/>
    <w:bookmarkStart w:name="z527" w:id="117"/>
    <w:p>
      <w:pPr>
        <w:spacing w:after="0"/>
        <w:ind w:left="0"/>
        <w:jc w:val="both"/>
      </w:pPr>
      <w:r>
        <w:rPr>
          <w:rFonts w:ascii="Times New Roman"/>
          <w:b w:val="false"/>
          <w:i w:val="false"/>
          <w:color w:val="000000"/>
          <w:sz w:val="28"/>
        </w:rPr>
        <w:t>
      8. Мемлекеттік қызмет "Азаматтарға арналған үкімет" мемлекеттік корпорациясы" коммерциялық емес акционерлік қоғамының Қостанай облысы бойынша филиалы – "Халыққа қызмет көрсету орталығы" департаменті мен www.egov.kz "электрондық үкімет" веб-порталы арқылы көрсетілмейді.</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мемлекеттік қызмет көрсетудің бизнес-процестерінің анықтамалығында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қосымшасына</w:t>
      </w:r>
      <w:r>
        <w:rPr>
          <w:rFonts w:ascii="Times New Roman"/>
          <w:b w:val="false"/>
          <w:i w:val="false"/>
          <w:color w:val="000000"/>
          <w:sz w:val="28"/>
        </w:rPr>
        <w:t xml:space="preserve"> сәйкес көрсетіледі.</w:t>
      </w:r>
    </w:p>
    <w:bookmarkEnd w:id="1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алуды тіркеу,</w:t>
            </w:r>
            <w:r>
              <w:br/>
            </w:r>
            <w:r>
              <w:rPr>
                <w:rFonts w:ascii="Times New Roman"/>
                <w:b w:val="false"/>
                <w:i w:val="false"/>
                <w:color w:val="000000"/>
                <w:sz w:val="20"/>
              </w:rPr>
              <w:t>оның ішінде азаматтық хал</w:t>
            </w:r>
            <w:r>
              <w:br/>
            </w:r>
            <w:r>
              <w:rPr>
                <w:rFonts w:ascii="Times New Roman"/>
                <w:b w:val="false"/>
                <w:i w:val="false"/>
                <w:color w:val="000000"/>
                <w:sz w:val="20"/>
              </w:rPr>
              <w:t>актілері 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 қосымша</w:t>
            </w:r>
          </w:p>
        </w:tc>
      </w:tr>
    </w:tbl>
    <w:bookmarkStart w:name="z530" w:id="118"/>
    <w:p>
      <w:pPr>
        <w:spacing w:after="0"/>
        <w:ind w:left="0"/>
        <w:jc w:val="left"/>
      </w:pPr>
      <w:r>
        <w:rPr>
          <w:rFonts w:ascii="Times New Roman"/>
          <w:b/>
          <w:i w:val="false"/>
          <w:color w:val="000000"/>
        </w:rPr>
        <w:t xml:space="preserve"> "Бала асырап алуды тіркеу, оның ішінде азаматтық хал актілері жазбаларына өзгерістер, толықтырулар мен түзетулер енгізу" мемлекеттік қызмет көрсетудің бизнес-процестерінің анықтамалығы</w:t>
      </w:r>
    </w:p>
    <w:bookmarkEnd w:id="118"/>
    <w:p>
      <w:pPr>
        <w:spacing w:after="0"/>
        <w:ind w:left="0"/>
        <w:jc w:val="both"/>
      </w:pPr>
      <w:r>
        <w:rPr>
          <w:rFonts w:ascii="Times New Roman"/>
          <w:b w:val="false"/>
          <w:i w:val="false"/>
          <w:color w:val="ff0000"/>
          <w:sz w:val="28"/>
        </w:rPr>
        <w:t xml:space="preserve">
      Ескерту. Қосымша жаңа редакцияда – Қостанай облысы әкімдігінің 21.08.2017 </w:t>
      </w:r>
      <w:r>
        <w:rPr>
          <w:rFonts w:ascii="Times New Roman"/>
          <w:b w:val="false"/>
          <w:i w:val="false"/>
          <w:color w:val="ff0000"/>
          <w:sz w:val="28"/>
        </w:rPr>
        <w:t>№ 400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531"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76200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6200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6200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6200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w:t>
            </w:r>
            <w:r>
              <w:br/>
            </w:r>
            <w:r>
              <w:rPr>
                <w:rFonts w:ascii="Times New Roman"/>
                <w:b w:val="false"/>
                <w:i w:val="false"/>
                <w:color w:val="000000"/>
                <w:sz w:val="20"/>
              </w:rPr>
              <w:t>2016 жылғы 20 желтоқсандағы</w:t>
            </w:r>
            <w:r>
              <w:br/>
            </w:r>
            <w:r>
              <w:rPr>
                <w:rFonts w:ascii="Times New Roman"/>
                <w:b w:val="false"/>
                <w:i w:val="false"/>
                <w:color w:val="000000"/>
                <w:sz w:val="20"/>
              </w:rPr>
              <w:t>№ 568 қаулысына</w:t>
            </w:r>
            <w:r>
              <w:br/>
            </w:r>
            <w:r>
              <w:rPr>
                <w:rFonts w:ascii="Times New Roman"/>
                <w:b w:val="false"/>
                <w:i w:val="false"/>
                <w:color w:val="000000"/>
                <w:sz w:val="20"/>
              </w:rPr>
              <w:t>10-қосымша</w:t>
            </w:r>
          </w:p>
        </w:tc>
      </w:tr>
    </w:tbl>
    <w:p>
      <w:pPr>
        <w:spacing w:after="0"/>
        <w:ind w:left="0"/>
        <w:jc w:val="left"/>
      </w:pPr>
      <w:r>
        <w:rPr>
          <w:rFonts w:ascii="Times New Roman"/>
          <w:b/>
          <w:i w:val="false"/>
          <w:color w:val="000000"/>
        </w:rPr>
        <w:t xml:space="preserve"> "Азаматтық хал актілері жазбаларын жою"</w:t>
      </w:r>
      <w:r>
        <w:br/>
      </w:r>
      <w:r>
        <w:rPr>
          <w:rFonts w:ascii="Times New Roman"/>
          <w:b/>
          <w:i w:val="false"/>
          <w:color w:val="000000"/>
        </w:rPr>
        <w:t>мемлекеттік көрсетілетін қызмет регламенті</w:t>
      </w:r>
    </w:p>
    <w:p>
      <w:pPr>
        <w:spacing w:after="0"/>
        <w:ind w:left="0"/>
        <w:jc w:val="both"/>
      </w:pPr>
      <w:r>
        <w:rPr>
          <w:rFonts w:ascii="Times New Roman"/>
          <w:b w:val="false"/>
          <w:i w:val="false"/>
          <w:color w:val="ff0000"/>
          <w:sz w:val="28"/>
        </w:rPr>
        <w:t xml:space="preserve">
      Ескерту. Қаулы регламентпен толықтырылды - Қостанай облысы әкімдігінің 21.08.2017 </w:t>
      </w:r>
      <w:r>
        <w:rPr>
          <w:rFonts w:ascii="Times New Roman"/>
          <w:b w:val="false"/>
          <w:i w:val="false"/>
          <w:color w:val="ff0000"/>
          <w:sz w:val="28"/>
        </w:rPr>
        <w:t>№ 400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xml:space="preserve">
      1. "Азаматтық хал актілері жазбаларын жою" мемлекеттік көрсетілетін қызметін (бұдан әрі – мемлекеттік көрсетілетін қызмет) аудандардың және облыстық маңызы бар қалалардың жергілікті атқарушы органдары (бұдан әрі – көрсетілетін қызметті беруші) көрсетеді. </w:t>
      </w:r>
    </w:p>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көрсетілетін қызметті беруші, сондай-ақ кенттер, ауылдар, ауылдық округтер әкімдері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қағаз түрінде.</w:t>
      </w:r>
    </w:p>
    <w:p>
      <w:pPr>
        <w:spacing w:after="0"/>
        <w:ind w:left="0"/>
        <w:jc w:val="both"/>
      </w:pPr>
      <w:r>
        <w:rPr>
          <w:rFonts w:ascii="Times New Roman"/>
          <w:b w:val="false"/>
          <w:i w:val="false"/>
          <w:color w:val="000000"/>
          <w:sz w:val="28"/>
        </w:rPr>
        <w:t>
      3. Мемлекеттік қызметті көрсету нәтижесі:</w:t>
      </w:r>
    </w:p>
    <w:p>
      <w:pPr>
        <w:spacing w:after="0"/>
        <w:ind w:left="0"/>
        <w:jc w:val="both"/>
      </w:pPr>
      <w:r>
        <w:rPr>
          <w:rFonts w:ascii="Times New Roman"/>
          <w:b w:val="false"/>
          <w:i w:val="false"/>
          <w:color w:val="000000"/>
          <w:sz w:val="28"/>
        </w:rPr>
        <w:t>
      азаматтық хал акті жазбасының күшін мүдделі тараптардың өтініші бойынша, сондай-ақ сот шешiмi негiзiнде жойған кезде - азаматтық хал акті жазбасының күшін жою туралы тіркеуші органның жауабы;</w:t>
      </w:r>
    </w:p>
    <w:p>
      <w:pPr>
        <w:spacing w:after="0"/>
        <w:ind w:left="0"/>
        <w:jc w:val="both"/>
      </w:pPr>
      <w:r>
        <w:rPr>
          <w:rFonts w:ascii="Times New Roman"/>
          <w:b w:val="false"/>
          <w:i w:val="false"/>
          <w:color w:val="000000"/>
          <w:sz w:val="28"/>
        </w:rPr>
        <w:t>
      әке болуды анықтау, бала асырап алу (алғашқы қалыптастырылған жеке сәйкестендіру нөмірін қалпына келтірумен), атын, тегін, әкесiнiң атын өзгерту туралы жазбалардың күшін жойған кезде - бастапқы деректермен қайталама туу туралы куәлік, қажет болған жағдайда, туу туралы анықтама;</w:t>
      </w:r>
    </w:p>
    <w:p>
      <w:pPr>
        <w:spacing w:after="0"/>
        <w:ind w:left="0"/>
        <w:jc w:val="both"/>
      </w:pPr>
      <w:r>
        <w:rPr>
          <w:rFonts w:ascii="Times New Roman"/>
          <w:b w:val="false"/>
          <w:i w:val="false"/>
          <w:color w:val="000000"/>
          <w:sz w:val="28"/>
        </w:rPr>
        <w:t>
      неке бұзу туралы акт жазбасының күшiн жойған кезде - тиісті некені қию туралы куәлік;</w:t>
      </w:r>
    </w:p>
    <w:p>
      <w:pPr>
        <w:spacing w:after="0"/>
        <w:ind w:left="0"/>
        <w:jc w:val="both"/>
      </w:pPr>
      <w:r>
        <w:rPr>
          <w:rFonts w:ascii="Times New Roman"/>
          <w:b w:val="false"/>
          <w:i w:val="false"/>
          <w:color w:val="000000"/>
          <w:sz w:val="28"/>
        </w:rPr>
        <w:t xml:space="preserve">
      не болмаса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11374 болып тіркелген) бекітілген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жеке басын куәландыратын құжатты көрсеткен кезде мемлекеттік қызмет көрсетуден бас тарту туралы қағаз жеткізгіштегі дәлелді жауап.</w:t>
      </w:r>
    </w:p>
    <w:p>
      <w:pPr>
        <w:spacing w:after="0"/>
        <w:ind w:left="0"/>
        <w:jc w:val="both"/>
      </w:pPr>
      <w:r>
        <w:rPr>
          <w:rFonts w:ascii="Times New Roman"/>
          <w:b w:val="false"/>
          <w:i w:val="false"/>
          <w:color w:val="000000"/>
          <w:sz w:val="28"/>
        </w:rPr>
        <w:t>
      Мемлекеттік қызмет көрсету нәтижесінің нысаны: қағаз түрінде.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іс-қимылы тәртібін сипаттау</w:t>
      </w:r>
    </w:p>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өтініш пен құжаттар (бұдан әрі – құжаттар топтамасы) болып табылады. </w:t>
      </w:r>
    </w:p>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рәсімнің (іс-қимылдың) мазмұны: </w:t>
      </w:r>
    </w:p>
    <w:p>
      <w:pPr>
        <w:spacing w:after="0"/>
        <w:ind w:left="0"/>
        <w:jc w:val="both"/>
      </w:pPr>
      <w:r>
        <w:rPr>
          <w:rFonts w:ascii="Times New Roman"/>
          <w:b w:val="false"/>
          <w:i w:val="false"/>
          <w:color w:val="000000"/>
          <w:sz w:val="28"/>
        </w:rPr>
        <w:t xml:space="preserve">
      1) көрсетілетін қызметті берушінің кеңсе қызметкері құжаттар топтамасын қабылдайды және тіркейді 15 (он бес) минут және көрсетілетін қызметті берушінің басшысына береді. </w:t>
      </w:r>
    </w:p>
    <w:p>
      <w:pPr>
        <w:spacing w:after="0"/>
        <w:ind w:left="0"/>
        <w:jc w:val="both"/>
      </w:pPr>
      <w:r>
        <w:rPr>
          <w:rFonts w:ascii="Times New Roman"/>
          <w:b w:val="false"/>
          <w:i w:val="false"/>
          <w:color w:val="000000"/>
          <w:sz w:val="28"/>
        </w:rPr>
        <w:t>
      Рәсімнің (іс-қимылдың) нәтижесі – құжаттар топтамасын қабылдау және тіркеу;</w:t>
      </w:r>
    </w:p>
    <w:p>
      <w:pPr>
        <w:spacing w:after="0"/>
        <w:ind w:left="0"/>
        <w:jc w:val="both"/>
      </w:pPr>
      <w:r>
        <w:rPr>
          <w:rFonts w:ascii="Times New Roman"/>
          <w:b w:val="false"/>
          <w:i w:val="false"/>
          <w:color w:val="000000"/>
          <w:sz w:val="28"/>
        </w:rPr>
        <w:t>
      2) көрсетілетін қызметті берушінің басшысы жауапты орындаушыны айқындайды, тиісті бұрыштама қояды және көрсетілетін қызметті берушінің жауапты орындаушысына береді, 4 (төрт) сағат.</w:t>
      </w:r>
    </w:p>
    <w:p>
      <w:pPr>
        <w:spacing w:after="0"/>
        <w:ind w:left="0"/>
        <w:jc w:val="both"/>
      </w:pPr>
      <w:r>
        <w:rPr>
          <w:rFonts w:ascii="Times New Roman"/>
          <w:b w:val="false"/>
          <w:i w:val="false"/>
          <w:color w:val="000000"/>
          <w:sz w:val="28"/>
        </w:rPr>
        <w:t>
      Рәсімнің (іс-қимылдың) нәтижесі – көрсетілетін қызметті беруші басшысының бұрыштамасы;</w:t>
      </w:r>
    </w:p>
    <w:p>
      <w:pPr>
        <w:spacing w:after="0"/>
        <w:ind w:left="0"/>
        <w:jc w:val="both"/>
      </w:pPr>
      <w:r>
        <w:rPr>
          <w:rFonts w:ascii="Times New Roman"/>
          <w:b w:val="false"/>
          <w:i w:val="false"/>
          <w:color w:val="000000"/>
          <w:sz w:val="28"/>
        </w:rPr>
        <w:t>
      3) көрсетілетін қызметті берушінің жауапты орындаушысы мемлекеттік қызмет көрсету нәтижесінің жобасын дайындайды, бір ай ішінде (қабылдау күні мемлекеттік қызмет көрсету мерзіміне кірмейді);</w:t>
      </w:r>
    </w:p>
    <w:p>
      <w:pPr>
        <w:spacing w:after="0"/>
        <w:ind w:left="0"/>
        <w:jc w:val="both"/>
      </w:pPr>
      <w:r>
        <w:rPr>
          <w:rFonts w:ascii="Times New Roman"/>
          <w:b w:val="false"/>
          <w:i w:val="false"/>
          <w:color w:val="000000"/>
          <w:sz w:val="28"/>
        </w:rPr>
        <w:t>
      мүдделі тұлғалардың өтініші бойынша, басқа мемлекеттік органдарға сұрау салу және қосымша зерделеу немесе тексеру қажет болған кезде, қарау мерзімі қызметті алушыны қарау мерзімі ұзартылған кезден бастап көрсетілетін күнтізбелік 2 (екі) күн ішінде хабардар ете отырып, күнтізбелік 29 (жиырма тоғыз) күннен аспайтын уақытқа ұзартылады;</w:t>
      </w:r>
    </w:p>
    <w:p>
      <w:pPr>
        <w:spacing w:after="0"/>
        <w:ind w:left="0"/>
        <w:jc w:val="both"/>
      </w:pPr>
      <w:r>
        <w:rPr>
          <w:rFonts w:ascii="Times New Roman"/>
          <w:b w:val="false"/>
          <w:i w:val="false"/>
          <w:color w:val="000000"/>
          <w:sz w:val="28"/>
        </w:rPr>
        <w:t>
      азаматтық хал актілері жазбаларын жою: сот шешімінің негізінде – күнтізбелік 14 (он төрт)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2 (екі) күн ішінде хабардар ете отырып, күнтізбелік 29 (жиырма тоғыз) күннен аспайтын уақытқа ұзартылады;</w:t>
      </w:r>
    </w:p>
    <w:p>
      <w:pPr>
        <w:spacing w:after="0"/>
        <w:ind w:left="0"/>
        <w:jc w:val="both"/>
      </w:pPr>
      <w:r>
        <w:rPr>
          <w:rFonts w:ascii="Times New Roman"/>
          <w:b w:val="false"/>
          <w:i w:val="false"/>
          <w:color w:val="000000"/>
          <w:sz w:val="28"/>
        </w:rPr>
        <w:t>
      Рәсімнің (іс-қимылдың) нәтижесі – мемлекеттік қызметті көрсету нәтижесінің жобасы;</w:t>
      </w:r>
    </w:p>
    <w:p>
      <w:pPr>
        <w:spacing w:after="0"/>
        <w:ind w:left="0"/>
        <w:jc w:val="both"/>
      </w:pPr>
      <w:r>
        <w:rPr>
          <w:rFonts w:ascii="Times New Roman"/>
          <w:b w:val="false"/>
          <w:i w:val="false"/>
          <w:color w:val="000000"/>
          <w:sz w:val="28"/>
        </w:rPr>
        <w:t xml:space="preserve">
      4) көрсетілетін қызметті берушінің басшысы мемлекеттік қызмет көрсету нәтижесінің жобасына қол қояды, 4 (төрт) сағат. </w:t>
      </w:r>
    </w:p>
    <w:p>
      <w:pPr>
        <w:spacing w:after="0"/>
        <w:ind w:left="0"/>
        <w:jc w:val="both"/>
      </w:pPr>
      <w:r>
        <w:rPr>
          <w:rFonts w:ascii="Times New Roman"/>
          <w:b w:val="false"/>
          <w:i w:val="false"/>
          <w:color w:val="000000"/>
          <w:sz w:val="28"/>
        </w:rPr>
        <w:t>
      Рәсімнің (іс-қимылдың) нәтижесі – қол қойылған мемлекеттік қызмет көрсету нәтижесі;</w:t>
      </w:r>
    </w:p>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 көрсету нәтижесін береді, 15 (он бес) минут.</w:t>
      </w:r>
    </w:p>
    <w:bookmarkStart w:name="z156" w:id="120"/>
    <w:p>
      <w:pPr>
        <w:spacing w:after="0"/>
        <w:ind w:left="0"/>
        <w:jc w:val="both"/>
      </w:pPr>
      <w:r>
        <w:rPr>
          <w:rFonts w:ascii="Times New Roman"/>
          <w:b w:val="false"/>
          <w:i w:val="false"/>
          <w:color w:val="000000"/>
          <w:sz w:val="28"/>
        </w:rPr>
        <w:t>
      Рәсімнің (іс-қимылдың) нәтижесі - мемлекеттік қызмет көрсету нәтижесін беру.</w:t>
      </w:r>
    </w:p>
    <w:bookmarkEnd w:id="12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іс-қимылы тәртібін сипаттау</w:t>
      </w:r>
    </w:p>
    <w:p>
      <w:pPr>
        <w:spacing w:after="0"/>
        <w:ind w:left="0"/>
        <w:jc w:val="both"/>
      </w:pPr>
      <w:r>
        <w:rPr>
          <w:rFonts w:ascii="Times New Roman"/>
          <w:b w:val="false"/>
          <w:i w:val="false"/>
          <w:color w:val="000000"/>
          <w:sz w:val="28"/>
        </w:rPr>
        <w:t xml:space="preserve">
      6. Мемлекеттік қызмет көрсету процесіне қатысатын көрсетілетін қызметті берушінің құрылымдық бөлімшелерінің тізбесі: </w:t>
      </w:r>
    </w:p>
    <w:p>
      <w:pPr>
        <w:spacing w:after="0"/>
        <w:ind w:left="0"/>
        <w:jc w:val="both"/>
      </w:pPr>
      <w:r>
        <w:rPr>
          <w:rFonts w:ascii="Times New Roman"/>
          <w:b w:val="false"/>
          <w:i w:val="false"/>
          <w:color w:val="000000"/>
          <w:sz w:val="28"/>
        </w:rPr>
        <w:t xml:space="preserve">
      көрсетілетін қызметті берушінің кеңсе қызметкері; </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xml:space="preserve">
      көрсетілетін қызметті берушінің жауапты орындаушысы. </w:t>
      </w:r>
    </w:p>
    <w:p>
      <w:pPr>
        <w:spacing w:after="0"/>
        <w:ind w:left="0"/>
        <w:jc w:val="both"/>
      </w:pPr>
      <w:r>
        <w:rPr>
          <w:rFonts w:ascii="Times New Roman"/>
          <w:b w:val="false"/>
          <w:i w:val="false"/>
          <w:color w:val="000000"/>
          <w:sz w:val="28"/>
        </w:rPr>
        <w:t>
      7. Көрсетілетін қызметті берушінің құрылымдық бөлімшелері (қызметкерлері) арасындағы рәсімдердің (іс-қимылдардың) реттілігін сипаттау:</w:t>
      </w:r>
    </w:p>
    <w:p>
      <w:pPr>
        <w:spacing w:after="0"/>
        <w:ind w:left="0"/>
        <w:jc w:val="both"/>
      </w:pPr>
      <w:r>
        <w:rPr>
          <w:rFonts w:ascii="Times New Roman"/>
          <w:b w:val="false"/>
          <w:i w:val="false"/>
          <w:color w:val="000000"/>
          <w:sz w:val="28"/>
        </w:rPr>
        <w:t xml:space="preserve">
      1) көрсетілетін қызметті берушінің кеңсе қызметкері құжаттар топтамасын қабылдау мен тіркеуді жүргізеді және көрсетілетін қызметті берушінің басшысына қарауға береді, 15 (он бес) минут; </w:t>
      </w:r>
    </w:p>
    <w:p>
      <w:pPr>
        <w:spacing w:after="0"/>
        <w:ind w:left="0"/>
        <w:jc w:val="both"/>
      </w:pPr>
      <w:r>
        <w:rPr>
          <w:rFonts w:ascii="Times New Roman"/>
          <w:b w:val="false"/>
          <w:i w:val="false"/>
          <w:color w:val="000000"/>
          <w:sz w:val="28"/>
        </w:rPr>
        <w:t>
      2) көрсетілетін қызметті берушінің басшысы жауапты орындаушыны айқындайды және тиісті бұрыштама қояды және көрсетілетін қызметті берушінің жауапты орындаушысына береді, 4 (төрт) сағат;</w:t>
      </w:r>
    </w:p>
    <w:p>
      <w:pPr>
        <w:spacing w:after="0"/>
        <w:ind w:left="0"/>
        <w:jc w:val="both"/>
      </w:pPr>
      <w:r>
        <w:rPr>
          <w:rFonts w:ascii="Times New Roman"/>
          <w:b w:val="false"/>
          <w:i w:val="false"/>
          <w:color w:val="000000"/>
          <w:sz w:val="28"/>
        </w:rPr>
        <w:t>
      3) көрсетілетін қызметті берушінің жауапты орындаушысы мемлекеттік қызмет көрсету нәтижесінің жобасын дайындайды, бір ай ішінде (қабылдау күні мемлекеттік қызмет көрсету мерзіміне кірмейді);</w:t>
      </w:r>
    </w:p>
    <w:p>
      <w:pPr>
        <w:spacing w:after="0"/>
        <w:ind w:left="0"/>
        <w:jc w:val="both"/>
      </w:pPr>
      <w:r>
        <w:rPr>
          <w:rFonts w:ascii="Times New Roman"/>
          <w:b w:val="false"/>
          <w:i w:val="false"/>
          <w:color w:val="000000"/>
          <w:sz w:val="28"/>
        </w:rPr>
        <w:t>
      мүдделі тұлғалардың өтініші бойынша, басқа мемлекеттік органдарға сұрау салу және қосымша зерделеу немесе тексеруді жүргізу қажет болған кезде, қарау мерзімі қызметті алушыны қарау мерзімі ұзартылған кезден бастап көрсетілетін күнтізбелік 2 (екі) күн ішінде хабардар ете отырып, күнтізбелік 29 (жиырма тоғыз) күннен аспайтын уақытқа ұзартылады;</w:t>
      </w:r>
    </w:p>
    <w:p>
      <w:pPr>
        <w:spacing w:after="0"/>
        <w:ind w:left="0"/>
        <w:jc w:val="both"/>
      </w:pPr>
      <w:r>
        <w:rPr>
          <w:rFonts w:ascii="Times New Roman"/>
          <w:b w:val="false"/>
          <w:i w:val="false"/>
          <w:color w:val="000000"/>
          <w:sz w:val="28"/>
        </w:rPr>
        <w:t>
      азаматтық хал актілері жазбаларын жою: сот шешімінің негізінде - күнтізбелік 14 (он төрт)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2 (екі) күн ішінде хабардар ете отырып, күнтізбелік 29 (жиырма тоғыз) күннен аспайтын уақытқа ұзартылады;</w:t>
      </w:r>
    </w:p>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және кеңсе қызметкеріне береді, 4 (төрт) сағат;</w:t>
      </w:r>
    </w:p>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15 (он бес) минут.</w:t>
      </w:r>
    </w:p>
    <w:p>
      <w:pPr>
        <w:spacing w:after="0"/>
        <w:ind w:left="0"/>
        <w:jc w:val="left"/>
      </w:pPr>
      <w:r>
        <w:rPr>
          <w:rFonts w:ascii="Times New Roman"/>
          <w:b/>
          <w:i w:val="false"/>
          <w:color w:val="000000"/>
        </w:rPr>
        <w:t xml:space="preserve"> 4. "Азаматтарға арналған үкімет" мемлекеттік корпорациясымен</w:t>
      </w:r>
      <w:r>
        <w:br/>
      </w:r>
      <w:r>
        <w:rPr>
          <w:rFonts w:ascii="Times New Roman"/>
          <w:b/>
          <w:i w:val="false"/>
          <w:color w:val="000000"/>
        </w:rPr>
        <w:t>және (немесе) өзге де көрсетілетін қызметті берушілермен өзара іс-қимыл тәртібін,</w:t>
      </w:r>
      <w:r>
        <w:br/>
      </w:r>
      <w:r>
        <w:rPr>
          <w:rFonts w:ascii="Times New Roman"/>
          <w:b/>
          <w:i w:val="false"/>
          <w:color w:val="000000"/>
        </w:rPr>
        <w:t>сондай-ақ мемлекеттік қызмет көрсетупроцесінде ақпараттық жүйелерді</w:t>
      </w:r>
      <w:r>
        <w:br/>
      </w:r>
      <w:r>
        <w:rPr>
          <w:rFonts w:ascii="Times New Roman"/>
          <w:b/>
          <w:i w:val="false"/>
          <w:color w:val="000000"/>
        </w:rPr>
        <w:t>пайдалану тәртібін сипаттау</w:t>
      </w:r>
    </w:p>
    <w:p>
      <w:pPr>
        <w:spacing w:after="0"/>
        <w:ind w:left="0"/>
        <w:jc w:val="both"/>
      </w:pPr>
      <w:r>
        <w:rPr>
          <w:rFonts w:ascii="Times New Roman"/>
          <w:b w:val="false"/>
          <w:i w:val="false"/>
          <w:color w:val="000000"/>
          <w:sz w:val="28"/>
        </w:rPr>
        <w:t>
      8. Мемлекеттік қызмет "Азаматтарға арналған үкімет" мемлекеттік корпорациясы" коммерциялық емес акционерлік қоғамының Қостанай облысы бойынша филиалы – "Халыққа қызмет көрсету орталығы" департаменті және "электрондық үкіметтің" www.egov.kz веб-порталы арқылы көрсетілмейді.</w:t>
      </w:r>
    </w:p>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ретінің, көрсетілетін қызметті берушінің құрылымдық бөлімшелерінің (қызметкерлерінің) өзара іс-қимылдарының толық сипаттамасы, мемлекеттік қызмет көрсетудің бизнес-процестерінің анықтамалығында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 жою"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"Азаматтық хал актілері жазбаларын жою" мемлекеттік қызмет</w:t>
      </w:r>
      <w:r>
        <w:br/>
      </w:r>
      <w:r>
        <w:rPr>
          <w:rFonts w:ascii="Times New Roman"/>
          <w:b/>
          <w:i w:val="false"/>
          <w:color w:val="000000"/>
        </w:rPr>
        <w:t>көрсетудің бизнес-процестерінің анықтамалығы</w:t>
      </w:r>
    </w:p>
    <w:p>
      <w:pPr>
        <w:spacing w:after="0"/>
        <w:ind w:left="0"/>
        <w:jc w:val="left"/>
      </w:pPr>
      <w:r>
        <w:br/>
      </w:r>
    </w:p>
    <w:p>
      <w:pPr>
        <w:spacing w:after="0"/>
        <w:ind w:left="0"/>
        <w:jc w:val="both"/>
      </w:pPr>
      <w:r>
        <w:drawing>
          <wp:inline distT="0" distB="0" distL="0" distR="0">
            <wp:extent cx="76200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6200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6200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6200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header.xml" Type="http://schemas.openxmlformats.org/officeDocument/2006/relationships/header" Id="rId2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