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262fe9" w14:textId="e262f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2015 жылғы 24 сәуірдегі "Жер қатынастары саласындағы мемлекеттік көрсетілетін қызметтер регламенттерін бекіту туралы" № 112/4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2016 жылғы 4 тамыздағы № 247/6 қаулысы. Павлодар облысының Әділет департаментінде 2016 жылғы 02 қыркүйекте № 5229 болып тіркелді. Күші жойылды - Павлодар облысының әкімдігінің 2020 жылғы 30 қарашадағы № 255/5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облысының әкімдігінің 30.11.2020 № 255/5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Павлодар облысы әкімдігінің 2015 жылғы 24 сәуірдегі "Жер қатынастары саласындағы мемлекеттік көрсетілетін қызметтер регламенттерін бекіту туралы" № 112/4 (Нормативтік құқықтық актілерді мемлекеттік тіркеу тізілімінде № 4510 болып тіркелген, 2015 жылы 19 маусымда "Регион.kz" газетінде жарияланған) </w:t>
      </w:r>
      <w:r>
        <w:rPr>
          <w:rFonts w:ascii="Times New Roman"/>
          <w:b w:val="false"/>
          <w:i w:val="false"/>
          <w:color w:val="000000"/>
          <w:sz w:val="28"/>
        </w:rPr>
        <w:t>қаулысына</w:t>
      </w:r>
      <w:r>
        <w:rPr>
          <w:rFonts w:ascii="Times New Roman"/>
          <w:b w:val="false"/>
          <w:i w:val="false"/>
          <w:color w:val="000000"/>
          <w:sz w:val="28"/>
        </w:rPr>
        <w:t xml:space="preserve"> келесі өзгерістер енгізілсін:</w:t>
      </w:r>
    </w:p>
    <w:bookmarkEnd w:id="1"/>
    <w:p>
      <w:pPr>
        <w:spacing w:after="0"/>
        <w:ind w:left="0"/>
        <w:jc w:val="both"/>
      </w:pPr>
      <w:r>
        <w:rPr>
          <w:rFonts w:ascii="Times New Roman"/>
          <w:b w:val="false"/>
          <w:i w:val="false"/>
          <w:color w:val="000000"/>
          <w:sz w:val="28"/>
        </w:rPr>
        <w:t>
      көрсетілген қаулымен бекітілген:</w:t>
      </w:r>
    </w:p>
    <w:bookmarkStart w:name="z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1-қосымшасына</w:t>
      </w:r>
      <w:r>
        <w:rPr>
          <w:rFonts w:ascii="Times New Roman"/>
          <w:b w:val="false"/>
          <w:i w:val="false"/>
          <w:color w:val="000000"/>
          <w:sz w:val="28"/>
        </w:rPr>
        <w:t xml:space="preserve"> сәйкес "</w:t>
      </w:r>
      <w:r>
        <w:rPr>
          <w:rFonts w:ascii="Times New Roman"/>
          <w:b w:val="false"/>
          <w:i w:val="false"/>
          <w:color w:val="000000"/>
          <w:sz w:val="28"/>
        </w:rPr>
        <w:t>Мемлекет жеке</w:t>
      </w:r>
      <w:r>
        <w:rPr>
          <w:rFonts w:ascii="Times New Roman"/>
          <w:b w:val="false"/>
          <w:i w:val="false"/>
          <w:color w:val="000000"/>
          <w:sz w:val="28"/>
        </w:rPr>
        <w:t xml:space="preserve"> меншікке сататын нақты жер учаскелерінің кадастрлық (бағалау) құнын бекіту";</w:t>
      </w:r>
    </w:p>
    <w:bookmarkEnd w:id="2"/>
    <w:bookmarkStart w:name="z4"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2-қосымшасына</w:t>
      </w:r>
      <w:r>
        <w:rPr>
          <w:rFonts w:ascii="Times New Roman"/>
          <w:b w:val="false"/>
          <w:i w:val="false"/>
          <w:color w:val="000000"/>
          <w:sz w:val="28"/>
        </w:rPr>
        <w:t xml:space="preserve"> сәйкес "</w:t>
      </w:r>
      <w:r>
        <w:rPr>
          <w:rFonts w:ascii="Times New Roman"/>
          <w:b w:val="false"/>
          <w:i w:val="false"/>
          <w:color w:val="000000"/>
          <w:sz w:val="28"/>
        </w:rPr>
        <w:t>Жер учаскелерін</w:t>
      </w:r>
      <w:r>
        <w:rPr>
          <w:rFonts w:ascii="Times New Roman"/>
          <w:b w:val="false"/>
          <w:i w:val="false"/>
          <w:color w:val="000000"/>
          <w:sz w:val="28"/>
        </w:rPr>
        <w:t xml:space="preserve"> қалыптастыру жөнінде жерге орналастыру жобаларын бекiту";</w:t>
      </w:r>
    </w:p>
    <w:bookmarkEnd w:id="3"/>
    <w:bookmarkStart w:name="z5" w:id="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3-қосымшасына</w:t>
      </w:r>
      <w:r>
        <w:rPr>
          <w:rFonts w:ascii="Times New Roman"/>
          <w:b w:val="false"/>
          <w:i w:val="false"/>
          <w:color w:val="000000"/>
          <w:sz w:val="28"/>
        </w:rPr>
        <w:t xml:space="preserve"> сәйкес "</w:t>
      </w:r>
      <w:r>
        <w:rPr>
          <w:rFonts w:ascii="Times New Roman"/>
          <w:b w:val="false"/>
          <w:i w:val="false"/>
          <w:color w:val="000000"/>
          <w:sz w:val="28"/>
        </w:rPr>
        <w:t>Жер учаскесінің</w:t>
      </w:r>
      <w:r>
        <w:rPr>
          <w:rFonts w:ascii="Times New Roman"/>
          <w:b w:val="false"/>
          <w:i w:val="false"/>
          <w:color w:val="000000"/>
          <w:sz w:val="28"/>
        </w:rPr>
        <w:t xml:space="preserve"> нысаналы мақсатын өзгертуге шешім беру";</w:t>
      </w:r>
    </w:p>
    <w:bookmarkEnd w:id="4"/>
    <w:bookmarkStart w:name="z6" w:id="5"/>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4-қосымшасына</w:t>
      </w:r>
      <w:r>
        <w:rPr>
          <w:rFonts w:ascii="Times New Roman"/>
          <w:b w:val="false"/>
          <w:i w:val="false"/>
          <w:color w:val="000000"/>
          <w:sz w:val="28"/>
        </w:rPr>
        <w:t xml:space="preserve"> сәйкес "</w:t>
      </w:r>
      <w:r>
        <w:rPr>
          <w:rFonts w:ascii="Times New Roman"/>
          <w:b w:val="false"/>
          <w:i w:val="false"/>
          <w:color w:val="000000"/>
          <w:sz w:val="28"/>
        </w:rPr>
        <w:t>Іздестіру жұмыстарын</w:t>
      </w:r>
      <w:r>
        <w:rPr>
          <w:rFonts w:ascii="Times New Roman"/>
          <w:b w:val="false"/>
          <w:i w:val="false"/>
          <w:color w:val="000000"/>
          <w:sz w:val="28"/>
        </w:rPr>
        <w:t xml:space="preserve"> жүргізу үшін жер учаскелерін пайдалануға рұқсат беру";</w:t>
      </w:r>
    </w:p>
    <w:bookmarkEnd w:id="5"/>
    <w:bookmarkStart w:name="z7" w:id="6"/>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5-қосымшасына</w:t>
      </w:r>
      <w:r>
        <w:rPr>
          <w:rFonts w:ascii="Times New Roman"/>
          <w:b w:val="false"/>
          <w:i w:val="false"/>
          <w:color w:val="000000"/>
          <w:sz w:val="28"/>
        </w:rPr>
        <w:t xml:space="preserve"> сәйкес "</w:t>
      </w:r>
      <w:r>
        <w:rPr>
          <w:rFonts w:ascii="Times New Roman"/>
          <w:b w:val="false"/>
          <w:i w:val="false"/>
          <w:color w:val="000000"/>
          <w:sz w:val="28"/>
        </w:rPr>
        <w:t>Суарылатын егістікті</w:t>
      </w:r>
      <w:r>
        <w:rPr>
          <w:rFonts w:ascii="Times New Roman"/>
          <w:b w:val="false"/>
          <w:i w:val="false"/>
          <w:color w:val="000000"/>
          <w:sz w:val="28"/>
        </w:rPr>
        <w:t xml:space="preserve"> алқаптардың суарылмайтын түріне ауыстыруға рұқсат беру";</w:t>
      </w:r>
    </w:p>
    <w:bookmarkEnd w:id="6"/>
    <w:bookmarkStart w:name="z8" w:id="7"/>
    <w:p>
      <w:pPr>
        <w:spacing w:after="0"/>
        <w:ind w:left="0"/>
        <w:jc w:val="both"/>
      </w:pPr>
      <w:r>
        <w:rPr>
          <w:rFonts w:ascii="Times New Roman"/>
          <w:b w:val="false"/>
          <w:i w:val="false"/>
          <w:color w:val="000000"/>
          <w:sz w:val="28"/>
        </w:rPr>
        <w:t xml:space="preserve">
      6) </w:t>
      </w:r>
      <w:r>
        <w:rPr>
          <w:rFonts w:ascii="Times New Roman"/>
          <w:b w:val="false"/>
          <w:i w:val="false"/>
          <w:color w:val="000000"/>
          <w:sz w:val="28"/>
        </w:rPr>
        <w:t>6-қосымшасына</w:t>
      </w:r>
      <w:r>
        <w:rPr>
          <w:rFonts w:ascii="Times New Roman"/>
          <w:b w:val="false"/>
          <w:i w:val="false"/>
          <w:color w:val="000000"/>
          <w:sz w:val="28"/>
        </w:rPr>
        <w:t xml:space="preserve"> сәйкес "</w:t>
      </w:r>
      <w:r>
        <w:rPr>
          <w:rFonts w:ascii="Times New Roman"/>
          <w:b w:val="false"/>
          <w:i w:val="false"/>
          <w:color w:val="000000"/>
          <w:sz w:val="28"/>
        </w:rPr>
        <w:t>Ауыл шаруашылығы</w:t>
      </w:r>
      <w:r>
        <w:rPr>
          <w:rFonts w:ascii="Times New Roman"/>
          <w:b w:val="false"/>
          <w:i w:val="false"/>
          <w:color w:val="000000"/>
          <w:sz w:val="28"/>
        </w:rPr>
        <w:t xml:space="preserve"> алқаптарын бір түрден екінші түрге ауыстыруға рұқсат беру" мемлекеттік көрсетілетін қызметтер регламенттері осы қаулының қосымшаларына сәйкес жаңа редакцияда жазылсын.</w:t>
      </w:r>
    </w:p>
    <w:bookmarkEnd w:id="7"/>
    <w:bookmarkStart w:name="z9" w:id="8"/>
    <w:p>
      <w:pPr>
        <w:spacing w:after="0"/>
        <w:ind w:left="0"/>
        <w:jc w:val="both"/>
      </w:pPr>
      <w:r>
        <w:rPr>
          <w:rFonts w:ascii="Times New Roman"/>
          <w:b w:val="false"/>
          <w:i w:val="false"/>
          <w:color w:val="000000"/>
          <w:sz w:val="28"/>
        </w:rPr>
        <w:t>
      2. "Павлодар облысының жер қатынастары басқармасы" мемлекеттік мекемесі заңнамамен белгіленген тәртіпте:</w:t>
      </w:r>
    </w:p>
    <w:bookmarkEnd w:id="8"/>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күнтізбелік он күн ішінде бұқаралық ақпарат құралдарында және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осы қаулының Павлодар облысы әкімдігінің интернет-ресурсында орналастырылуын қамтамасыз етсін.</w:t>
      </w:r>
    </w:p>
    <w:bookmarkStart w:name="z10" w:id="9"/>
    <w:p>
      <w:pPr>
        <w:spacing w:after="0"/>
        <w:ind w:left="0"/>
        <w:jc w:val="both"/>
      </w:pPr>
      <w:r>
        <w:rPr>
          <w:rFonts w:ascii="Times New Roman"/>
          <w:b w:val="false"/>
          <w:i w:val="false"/>
          <w:color w:val="000000"/>
          <w:sz w:val="28"/>
        </w:rPr>
        <w:t>
      3. Осы қаулының орындалуын бақылау облыс әкімінің орынбасары Б.Қ. Қасеновқа жүктелсін.</w:t>
      </w:r>
    </w:p>
    <w:bookmarkEnd w:id="9"/>
    <w:bookmarkStart w:name="z11" w:id="10"/>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Бақауов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3" w:id="11"/>
    <w:p>
      <w:pPr>
        <w:spacing w:after="0"/>
        <w:ind w:left="0"/>
        <w:jc w:val="left"/>
      </w:pPr>
      <w:r>
        <w:rPr>
          <w:rFonts w:ascii="Times New Roman"/>
          <w:b/>
          <w:i w:val="false"/>
          <w:color w:val="000000"/>
        </w:rPr>
        <w:t xml:space="preserve"> "Мемлекет жеке меншікке сататын нақты</w:t>
      </w:r>
      <w:r>
        <w:br/>
      </w:r>
      <w:r>
        <w:rPr>
          <w:rFonts w:ascii="Times New Roman"/>
          <w:b/>
          <w:i w:val="false"/>
          <w:color w:val="000000"/>
        </w:rPr>
        <w:t>жер учаскелерінің кадастрлық (бағалау) құнын бекіту"</w:t>
      </w:r>
      <w:r>
        <w:br/>
      </w:r>
      <w:r>
        <w:rPr>
          <w:rFonts w:ascii="Times New Roman"/>
          <w:b/>
          <w:i w:val="false"/>
          <w:color w:val="000000"/>
        </w:rPr>
        <w:t>мемлекеттік көрсетілетін қызмет регламенті</w:t>
      </w:r>
    </w:p>
    <w:bookmarkEnd w:id="11"/>
    <w:bookmarkStart w:name="z14" w:id="12"/>
    <w:p>
      <w:pPr>
        <w:spacing w:after="0"/>
        <w:ind w:left="0"/>
        <w:jc w:val="left"/>
      </w:pPr>
      <w:r>
        <w:rPr>
          <w:rFonts w:ascii="Times New Roman"/>
          <w:b/>
          <w:i w:val="false"/>
          <w:color w:val="000000"/>
        </w:rPr>
        <w:t xml:space="preserve"> 1. Жалпы ережелер</w:t>
      </w:r>
    </w:p>
    <w:bookmarkEnd w:id="12"/>
    <w:bookmarkStart w:name="z15" w:id="13"/>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13"/>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6" w:id="14"/>
    <w:p>
      <w:pPr>
        <w:spacing w:after="0"/>
        <w:ind w:left="0"/>
        <w:jc w:val="both"/>
      </w:pPr>
      <w:r>
        <w:rPr>
          <w:rFonts w:ascii="Times New Roman"/>
          <w:b w:val="false"/>
          <w:i w:val="false"/>
          <w:color w:val="000000"/>
          <w:sz w:val="28"/>
        </w:rPr>
        <w:t>
      2. Мемлекеттік қызметті көрсету нысаны: қағаз түрінде.</w:t>
      </w:r>
    </w:p>
    <w:bookmarkEnd w:id="14"/>
    <w:bookmarkStart w:name="z17" w:id="15"/>
    <w:p>
      <w:pPr>
        <w:spacing w:after="0"/>
        <w:ind w:left="0"/>
        <w:jc w:val="both"/>
      </w:pPr>
      <w:r>
        <w:rPr>
          <w:rFonts w:ascii="Times New Roman"/>
          <w:b w:val="false"/>
          <w:i w:val="false"/>
          <w:color w:val="000000"/>
          <w:sz w:val="28"/>
        </w:rPr>
        <w:t>
      3. Мемлекеттік қызметті көрсету нәтижесі - жер учаскесінің кадастрлық (бағалау) құнын бекіту актісі (бұдан әрі - акт).</w:t>
      </w:r>
    </w:p>
    <w:bookmarkEnd w:id="15"/>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18" w:id="16"/>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
    <w:bookmarkStart w:name="z19" w:id="17"/>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Қазақстан Республикасы Ұлттық экономика министрі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17"/>
    <w:bookmarkStart w:name="z20" w:id="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18"/>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3) жауапты орындаушы өтінішті қарайды, ұсынылған құжаттарды тексереді, актіні бекітуге дайындайды және көрсетілетін қызметті берушінің басшысына - 2 (екі) жұмыс күні ішінде береді;</w:t>
      </w:r>
    </w:p>
    <w:p>
      <w:pPr>
        <w:spacing w:after="0"/>
        <w:ind w:left="0"/>
        <w:jc w:val="both"/>
      </w:pPr>
      <w:r>
        <w:rPr>
          <w:rFonts w:ascii="Times New Roman"/>
          <w:b w:val="false"/>
          <w:i w:val="false"/>
          <w:color w:val="000000"/>
          <w:sz w:val="28"/>
        </w:rPr>
        <w:t>
      4) көрсетілетін қызметті берушінің басшысы актіге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бекітілген актіні тіркеуді жүзеге асырады және көрсетілетін қызметті алушыға 15 (он бес) минут ішінде береді.</w:t>
      </w:r>
    </w:p>
    <w:bookmarkStart w:name="z21" w:id="1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
    <w:bookmarkStart w:name="z22" w:id="2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 мен уәкілетті органдардың тізбесі:</w:t>
      </w:r>
    </w:p>
    <w:bookmarkEnd w:id="2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орындаушы.</w:t>
      </w:r>
    </w:p>
    <w:bookmarkStart w:name="z23" w:id="21"/>
    <w:p>
      <w:pPr>
        <w:spacing w:after="0"/>
        <w:ind w:left="0"/>
        <w:jc w:val="both"/>
      </w:pPr>
      <w:r>
        <w:rPr>
          <w:rFonts w:ascii="Times New Roman"/>
          <w:b w:val="false"/>
          <w:i w:val="false"/>
          <w:color w:val="000000"/>
          <w:sz w:val="28"/>
        </w:rPr>
        <w:t xml:space="preserve">
      7. Актіні беру бойынша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21"/>
    <w:bookmarkStart w:name="z24" w:id="22"/>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2"/>
    <w:bookmarkStart w:name="z25" w:id="23"/>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23"/>
    <w:bookmarkStart w:name="z26" w:id="24"/>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24"/>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ұсынылған құжаттармен бірге өтінішті тіркейді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4) жауапты орындаушы өтінішті қарастырады, ұсынылған құжаттардың толықтығын тексереді, бекітуге актіні дайындайды және көрсетілетін қызметті берушінің басшысына - 2 (екі) жұмыс күн ішінде береді;</w:t>
      </w:r>
    </w:p>
    <w:p>
      <w:pPr>
        <w:spacing w:after="0"/>
        <w:ind w:left="0"/>
        <w:jc w:val="both"/>
      </w:pPr>
      <w:r>
        <w:rPr>
          <w:rFonts w:ascii="Times New Roman"/>
          <w:b w:val="false"/>
          <w:i w:val="false"/>
          <w:color w:val="000000"/>
          <w:sz w:val="28"/>
        </w:rPr>
        <w:t>
      5) көрсетілетін қызметті берушінің басшысы актіге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бекітілген актіні тіркеуді жүзеге асырады, құжаттарды беру тізілімін жасайды және бекітілген актіні Мемлекеттік корпорацияға 15 (он бес) минут ішінде жолдайды.</w:t>
      </w:r>
    </w:p>
    <w:bookmarkStart w:name="z27" w:id="25"/>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1512"/>
        <w:gridCol w:w="2355"/>
        <w:gridCol w:w="2260"/>
        <w:gridCol w:w="5395"/>
      </w:tblGrid>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жер қатынастары басқармасы"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Жеңіс алаңы, 17-үй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32-49-57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kense.uzo@</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 85 а-үй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Екібастұз қаласына 50-жыл көшесі, 10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Кривенко көшесі, 25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0" w:id="26"/>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(іс-қимылдың) реттілігін сипаттау</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2"/>
        <w:gridCol w:w="2239"/>
        <w:gridCol w:w="2548"/>
        <w:gridCol w:w="1725"/>
        <w:gridCol w:w="1574"/>
        <w:gridCol w:w="1781"/>
        <w:gridCol w:w="1881"/>
      </w:tblGrid>
      <w:tr>
        <w:trPr>
          <w:trHeight w:val="30" w:hRule="atLeast"/>
        </w:trPr>
        <w:tc>
          <w:tcPr>
            <w:tcW w:w="5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Негізгі процестің (жұмыс барысының) іс-қимылы </w:t>
            </w:r>
          </w:p>
        </w:tc>
      </w:tr>
      <w:tr>
        <w:trPr>
          <w:trHeight w:val="30" w:hRule="atLeast"/>
        </w:trPr>
        <w:tc>
          <w:tcPr>
            <w:tcW w:w="0" w:type="auto"/>
            <w:vMerge/>
            <w:tcBorders>
              <w:top w:val="nil"/>
              <w:left w:val="single" w:color="cfcfcf" w:sz="5"/>
              <w:bottom w:val="single" w:color="cfcfcf" w:sz="5"/>
              <w:right w:val="single" w:color="cfcfcf" w:sz="5"/>
            </w:tcBorders>
          </w:tcP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 тексеру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Актіге қол қол қою, көрсетілетін қызметті беруші кеңсесінің қызметкеріне беру</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беру, өтінішті және құжаттарды көрсетілетін қызметті беруші басшысына беру</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орындаушыға беру</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 бекітуге дайындау, көрсетілетін қызметті берушінің басшысына беру</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акт</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актіні беру, Мемлекеттік корпорацияға жолдау</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2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 ішінде</w:t>
            </w:r>
          </w:p>
        </w:tc>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w:t>
            </w:r>
            <w:r>
              <w:br/>
            </w:r>
            <w:r>
              <w:rPr>
                <w:rFonts w:ascii="Times New Roman"/>
                <w:b w:val="false"/>
                <w:i w:val="false"/>
                <w:color w:val="000000"/>
                <w:sz w:val="20"/>
              </w:rPr>
              <w:t>сататын нақты жер</w:t>
            </w:r>
            <w:r>
              <w:br/>
            </w:r>
            <w:r>
              <w:rPr>
                <w:rFonts w:ascii="Times New Roman"/>
                <w:b w:val="false"/>
                <w:i w:val="false"/>
                <w:color w:val="000000"/>
                <w:sz w:val="20"/>
              </w:rPr>
              <w:t>учаскелерінің кадастрлық</w:t>
            </w:r>
            <w:r>
              <w:br/>
            </w:r>
            <w:r>
              <w:rPr>
                <w:rFonts w:ascii="Times New Roman"/>
                <w:b w:val="false"/>
                <w:i w:val="false"/>
                <w:color w:val="000000"/>
                <w:sz w:val="20"/>
              </w:rPr>
              <w:t>(бағалау) құнын бекіту"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 w:id="27"/>
    <w:p>
      <w:pPr>
        <w:spacing w:after="0"/>
        <w:ind w:left="0"/>
        <w:jc w:val="left"/>
      </w:pPr>
      <w:r>
        <w:rPr>
          <w:rFonts w:ascii="Times New Roman"/>
          <w:b/>
          <w:i w:val="false"/>
          <w:color w:val="000000"/>
        </w:rPr>
        <w:t xml:space="preserve"> "Мемлекет жеке меншікке сататын нақты жер</w:t>
      </w:r>
      <w:r>
        <w:br/>
      </w:r>
      <w:r>
        <w:rPr>
          <w:rFonts w:ascii="Times New Roman"/>
          <w:b/>
          <w:i w:val="false"/>
          <w:color w:val="000000"/>
        </w:rPr>
        <w:t>учаскелерінің кадастрлық (бағалау) құнын бекіту" мемлекеттік</w:t>
      </w:r>
      <w:r>
        <w:br/>
      </w:r>
      <w:r>
        <w:rPr>
          <w:rFonts w:ascii="Times New Roman"/>
          <w:b/>
          <w:i w:val="false"/>
          <w:color w:val="000000"/>
        </w:rPr>
        <w:t xml:space="preserve">қызмет көрсетудің бизнес-процестерінің анықтамалығы </w:t>
      </w:r>
    </w:p>
    <w:bookmarkEnd w:id="27"/>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33800"/>
                    </a:xfrm>
                    <a:prstGeom prst="rect">
                      <a:avLst/>
                    </a:prstGeom>
                  </pic:spPr>
                </pic:pic>
              </a:graphicData>
            </a:graphic>
          </wp:inline>
        </w:drawing>
      </w:r>
    </w:p>
    <w:p>
      <w:pPr>
        <w:spacing w:after="0"/>
        <w:ind w:left="0"/>
        <w:jc w:val="left"/>
      </w:pPr>
      <w:r>
        <w:br/>
      </w:r>
    </w:p>
    <w:bookmarkStart w:name="z33" w:id="28"/>
    <w:p>
      <w:pPr>
        <w:spacing w:after="0"/>
        <w:ind w:left="0"/>
        <w:jc w:val="left"/>
      </w:pPr>
      <w:r>
        <w:rPr>
          <w:rFonts w:ascii="Times New Roman"/>
          <w:b/>
          <w:i w:val="false"/>
          <w:color w:val="000000"/>
        </w:rPr>
        <w:t xml:space="preserve"> Шартты белгілер: </w:t>
      </w:r>
    </w:p>
    <w:bookmarkEnd w:id="28"/>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6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35" w:id="29"/>
    <w:p>
      <w:pPr>
        <w:spacing w:after="0"/>
        <w:ind w:left="0"/>
        <w:jc w:val="left"/>
      </w:pPr>
      <w:r>
        <w:rPr>
          <w:rFonts w:ascii="Times New Roman"/>
          <w:b/>
          <w:i w:val="false"/>
          <w:color w:val="000000"/>
        </w:rPr>
        <w:t xml:space="preserve"> "Жер учаскелерін қалыптастыру жөнінде жерге орналастыру</w:t>
      </w:r>
      <w:r>
        <w:br/>
      </w:r>
      <w:r>
        <w:rPr>
          <w:rFonts w:ascii="Times New Roman"/>
          <w:b/>
          <w:i w:val="false"/>
          <w:color w:val="000000"/>
        </w:rPr>
        <w:t>жобаларын бекiту" мемлекеттік көрсетілетін қызмет регламенті</w:t>
      </w:r>
    </w:p>
    <w:bookmarkEnd w:id="29"/>
    <w:bookmarkStart w:name="z36" w:id="30"/>
    <w:p>
      <w:pPr>
        <w:spacing w:after="0"/>
        <w:ind w:left="0"/>
        <w:jc w:val="left"/>
      </w:pPr>
      <w:r>
        <w:rPr>
          <w:rFonts w:ascii="Times New Roman"/>
          <w:b/>
          <w:i w:val="false"/>
          <w:color w:val="000000"/>
        </w:rPr>
        <w:t xml:space="preserve"> 1. Жалпы ережелер</w:t>
      </w:r>
    </w:p>
    <w:bookmarkEnd w:id="30"/>
    <w:bookmarkStart w:name="z37" w:id="31"/>
    <w:p>
      <w:pPr>
        <w:spacing w:after="0"/>
        <w:ind w:left="0"/>
        <w:jc w:val="both"/>
      </w:pPr>
      <w:r>
        <w:rPr>
          <w:rFonts w:ascii="Times New Roman"/>
          <w:b w:val="false"/>
          <w:i w:val="false"/>
          <w:color w:val="000000"/>
          <w:sz w:val="28"/>
        </w:rPr>
        <w:t xml:space="preserve">
      1. "Жер учаскелерін қалыптастыру жөнінде жерге орналастыру жобаларын бекiту"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3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38" w:id="3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2"/>
    <w:bookmarkStart w:name="z39" w:id="33"/>
    <w:p>
      <w:pPr>
        <w:spacing w:after="0"/>
        <w:ind w:left="0"/>
        <w:jc w:val="both"/>
      </w:pPr>
      <w:r>
        <w:rPr>
          <w:rFonts w:ascii="Times New Roman"/>
          <w:b w:val="false"/>
          <w:i w:val="false"/>
          <w:color w:val="000000"/>
          <w:sz w:val="28"/>
        </w:rPr>
        <w:t>
      3. Мемлекеттік қызметті көрсету нәтижесі - жер учаскелерін қалыптастыру жөнінде жерге орналастыру жобасын бекiту туралы бұйрық (бұдан әрі - бұйрық).</w:t>
      </w:r>
    </w:p>
    <w:bookmarkEnd w:id="3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жеткізгіште алу үшін жүгінген жағдайда, мемлекеттік қызметті көрсету нәтижесі электрондық форматта ресімделеді, басып шығарылады, мөрмен және көрсетілетін қызметті берушінің уәкілетті адамының қолымен куәландырылады.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40" w:id="3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4"/>
    <w:bookmarkStart w:name="z41" w:id="3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Қазақстан Республикасы Ұлттық экономика министрінің міндетін атқарушысының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учаскелерін қалыптастыру жөнінде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35"/>
    <w:bookmarkStart w:name="z42" w:id="3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3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3) жауапты орындаушы өтінішті қарайды, ұсынылған құжаттардың толықтығын тексереді, бұйрық жобасын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бұйрыққа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бұйрықты тіркеуді жүзеге асырады және көрсетілетін қызметті алушыға 15 (он бес) минут ішінде береді.</w:t>
      </w:r>
    </w:p>
    <w:bookmarkStart w:name="z43" w:id="3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7"/>
    <w:bookmarkStart w:name="z44" w:id="3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3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орындаушы.</w:t>
      </w:r>
    </w:p>
    <w:bookmarkStart w:name="z45" w:id="39"/>
    <w:p>
      <w:pPr>
        <w:spacing w:after="0"/>
        <w:ind w:left="0"/>
        <w:jc w:val="both"/>
      </w:pPr>
      <w:r>
        <w:rPr>
          <w:rFonts w:ascii="Times New Roman"/>
          <w:b w:val="false"/>
          <w:i w:val="false"/>
          <w:color w:val="000000"/>
          <w:sz w:val="28"/>
        </w:rPr>
        <w:t xml:space="preserve">
      7. Бұйрықты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39"/>
    <w:bookmarkStart w:name="z46" w:id="40"/>
    <w:p>
      <w:pPr>
        <w:spacing w:after="0"/>
        <w:ind w:left="0"/>
        <w:jc w:val="left"/>
      </w:pPr>
      <w:r>
        <w:rPr>
          <w:rFonts w:ascii="Times New Roman"/>
          <w:b/>
          <w:i w:val="false"/>
          <w:color w:val="000000"/>
        </w:rPr>
        <w:t xml:space="preserve"> 4. Мемлекеттік корпорациямен және (немесе)</w:t>
      </w:r>
      <w:r>
        <w:br/>
      </w:r>
      <w:r>
        <w:rPr>
          <w:rFonts w:ascii="Times New Roman"/>
          <w:b/>
          <w:i w:val="false"/>
          <w:color w:val="000000"/>
        </w:rPr>
        <w:t>өзге де көрсетілетін қызметті берушілермен өзара іс-қимыл</w:t>
      </w:r>
      <w:r>
        <w:br/>
      </w:r>
      <w:r>
        <w:rPr>
          <w:rFonts w:ascii="Times New Roman"/>
          <w:b/>
          <w:i w:val="false"/>
          <w:color w:val="000000"/>
        </w:rPr>
        <w:t>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40"/>
    <w:bookmarkStart w:name="z47" w:id="4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41"/>
    <w:bookmarkStart w:name="z48" w:id="42"/>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42"/>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толық топтамасын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4) жауапты орындаушы өтінішті қарайды, ұсынылған құжаттардың толықтығын тексереді, бұйрық жобасын дайындайды және көрсетілетін қызметті берушінің басшысына береді – 5 (бес) жұмыс күн ішінде;</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дәлелді жазбаша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бұйрыққа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бекітілген актіні тіркеуді жүзеге асырады, құжаттарды беру тізілімін жасайды және бекітілген актіні Мемлекеттік корпорацияға жолдайды – 15 (он бес) минут ішінде.</w:t>
      </w:r>
    </w:p>
    <w:bookmarkStart w:name="z49" w:id="43"/>
    <w:p>
      <w:pPr>
        <w:spacing w:after="0"/>
        <w:ind w:left="0"/>
        <w:jc w:val="both"/>
      </w:pPr>
      <w:r>
        <w:rPr>
          <w:rFonts w:ascii="Times New Roman"/>
          <w:b w:val="false"/>
          <w:i w:val="false"/>
          <w:color w:val="000000"/>
          <w:sz w:val="28"/>
        </w:rPr>
        <w:t>
      10. Порталға жүгінген кезде мемлекеттік қызметті көрсету мерзімі – 7 жұмыс күні.</w:t>
      </w:r>
    </w:p>
    <w:bookmarkEnd w:id="4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 </w:t>
      </w:r>
    </w:p>
    <w:bookmarkStart w:name="z50" w:id="44"/>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1512"/>
        <w:gridCol w:w="2355"/>
        <w:gridCol w:w="2260"/>
        <w:gridCol w:w="5395"/>
      </w:tblGrid>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жер қатынастары басқармасы"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Жеңіс алаңы, 17-үй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32-49-57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kense.uzo@</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 85 а-үй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Екібастұз қаласына 50-жыл көшесі, 10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 xml:space="preserve">Кривенко көшесі, 25 үй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3" w:id="45"/>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рәсімдердің (іс-қимылдардың) реттілігін сипаттау</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1780"/>
        <w:gridCol w:w="1904"/>
        <w:gridCol w:w="1372"/>
        <w:gridCol w:w="3938"/>
        <w:gridCol w:w="1372"/>
        <w:gridCol w:w="1495"/>
      </w:tblGrid>
      <w:tr>
        <w:trPr>
          <w:trHeight w:val="30" w:hRule="atLeast"/>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тіркеу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Бұйрыққа қол қою</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жобасын немесе құжатты алған күннен бастап 2 (екі) жұмыс күн ішінде өтінішті одан әрі қараудан дәлелді жазбаша бас тартуды дайындау, көрсетілетін қызметті берушінің басшысына беру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беру, Мемлекеттік корпорацияға немесе порталға жолдау</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5" w:id="4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46"/>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2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57" w:id="47"/>
    <w:p>
      <w:pPr>
        <w:spacing w:after="0"/>
        <w:ind w:left="0"/>
        <w:jc w:val="left"/>
      </w:pPr>
      <w:r>
        <w:rPr>
          <w:rFonts w:ascii="Times New Roman"/>
          <w:b/>
          <w:i w:val="false"/>
          <w:color w:val="000000"/>
        </w:rPr>
        <w:t xml:space="preserve"> "Жер учаскелерін қалыптастыру жөнінде жерге</w:t>
      </w:r>
      <w:r>
        <w:br/>
      </w:r>
      <w:r>
        <w:rPr>
          <w:rFonts w:ascii="Times New Roman"/>
          <w:b/>
          <w:i w:val="false"/>
          <w:color w:val="000000"/>
        </w:rPr>
        <w:t>орналастыру жобаларын бекiту" мемлекеттік қызметті</w:t>
      </w:r>
      <w:r>
        <w:br/>
      </w:r>
      <w:r>
        <w:rPr>
          <w:rFonts w:ascii="Times New Roman"/>
          <w:b/>
          <w:i w:val="false"/>
          <w:color w:val="000000"/>
        </w:rPr>
        <w:t xml:space="preserve">көрсетудің бизнес-процесінің анықтамалығы </w:t>
      </w:r>
    </w:p>
    <w:bookmarkEnd w:id="47"/>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05300"/>
                    </a:xfrm>
                    <a:prstGeom prst="rect">
                      <a:avLst/>
                    </a:prstGeom>
                  </pic:spPr>
                </pic:pic>
              </a:graphicData>
            </a:graphic>
          </wp:inline>
        </w:drawing>
      </w:r>
    </w:p>
    <w:p>
      <w:pPr>
        <w:spacing w:after="0"/>
        <w:ind w:left="0"/>
        <w:jc w:val="left"/>
      </w:pPr>
      <w:r>
        <w:br/>
      </w:r>
    </w:p>
    <w:bookmarkStart w:name="z58" w:id="48"/>
    <w:p>
      <w:pPr>
        <w:spacing w:after="0"/>
        <w:ind w:left="0"/>
        <w:jc w:val="left"/>
      </w:pPr>
      <w:r>
        <w:rPr>
          <w:rFonts w:ascii="Times New Roman"/>
          <w:b/>
          <w:i w:val="false"/>
          <w:color w:val="000000"/>
        </w:rPr>
        <w:t xml:space="preserve"> Шартты белгілер: </w:t>
      </w:r>
    </w:p>
    <w:bookmarkEnd w:id="48"/>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387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60" w:id="49"/>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мемлекеттік көрсетілетін қызмет регламенті</w:t>
      </w:r>
    </w:p>
    <w:bookmarkEnd w:id="49"/>
    <w:bookmarkStart w:name="z61" w:id="50"/>
    <w:p>
      <w:pPr>
        <w:spacing w:after="0"/>
        <w:ind w:left="0"/>
        <w:jc w:val="left"/>
      </w:pPr>
      <w:r>
        <w:rPr>
          <w:rFonts w:ascii="Times New Roman"/>
          <w:b/>
          <w:i w:val="false"/>
          <w:color w:val="000000"/>
        </w:rPr>
        <w:t xml:space="preserve"> 1. Жалпы ережелер</w:t>
      </w:r>
    </w:p>
    <w:bookmarkEnd w:id="50"/>
    <w:bookmarkStart w:name="z62" w:id="51"/>
    <w:p>
      <w:pPr>
        <w:spacing w:after="0"/>
        <w:ind w:left="0"/>
        <w:jc w:val="both"/>
      </w:pPr>
      <w:r>
        <w:rPr>
          <w:rFonts w:ascii="Times New Roman"/>
          <w:b w:val="false"/>
          <w:i w:val="false"/>
          <w:color w:val="000000"/>
          <w:sz w:val="28"/>
        </w:rPr>
        <w:t xml:space="preserve">
      1. "Жер учаскесінің нысаналы мақсатын өзгертуге шешім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5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63" w:id="5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52"/>
    <w:bookmarkStart w:name="z64" w:id="53"/>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Ұлттық экономика министрі міндетін атқарушының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"Жер учаскесінің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мен негіздемелер бойынша жер учаскесінің нысаналы мақсатын өзгерту туралы қаулы немесе мемлекеттік қызмет көрсетуден дәлелді бас тарту (бұдан әрі - шешім) болып табылады.</w:t>
      </w:r>
    </w:p>
    <w:bookmarkEnd w:id="5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тасығышта алуға жүгінген жағдайда мемлекеттік көрсетілетін қызметтің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65" w:id="5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4"/>
    <w:bookmarkStart w:name="z66" w:id="5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55"/>
    <w:bookmarkStart w:name="z67" w:id="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5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3) жауапты орындаушы өтінішті қарайды, ұсынылған құжаттардың толықтығын тексереді,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- 28 (жиырма сегіз) күнтізбелік күн ішінде береді;</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шешімге немесе дәлелді бас тартуға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15 (он бес) минут ішінде береді.</w:t>
      </w:r>
    </w:p>
    <w:bookmarkStart w:name="z68" w:id="5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7"/>
    <w:bookmarkStart w:name="z69" w:id="5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5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орындаушы.</w:t>
      </w:r>
    </w:p>
    <w:bookmarkStart w:name="z70" w:id="59"/>
    <w:p>
      <w:pPr>
        <w:spacing w:after="0"/>
        <w:ind w:left="0"/>
        <w:jc w:val="both"/>
      </w:pPr>
      <w:r>
        <w:rPr>
          <w:rFonts w:ascii="Times New Roman"/>
          <w:b w:val="false"/>
          <w:i w:val="false"/>
          <w:color w:val="000000"/>
          <w:sz w:val="28"/>
        </w:rPr>
        <w:t xml:space="preserve">
      7. Шешімді беру бойынша әрбір рәсімнің ұзақтығын көрсете отырып, құрылымдық бөлімшелер (қызметкерлер)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59"/>
    <w:bookmarkStart w:name="z71" w:id="6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корпорациясымен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60"/>
    <w:bookmarkStart w:name="z72" w:id="6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корпорациясына ұсынады.</w:t>
      </w:r>
    </w:p>
    <w:bookmarkEnd w:id="61"/>
    <w:bookmarkStart w:name="z73" w:id="62"/>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62"/>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өтінішті, құжаттарды – 15 (он бес) минут ішінде береді;</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 30 (отыз) минут ішінде анықтайды;</w:t>
      </w:r>
    </w:p>
    <w:p>
      <w:pPr>
        <w:spacing w:after="0"/>
        <w:ind w:left="0"/>
        <w:jc w:val="both"/>
      </w:pPr>
      <w:r>
        <w:rPr>
          <w:rFonts w:ascii="Times New Roman"/>
          <w:b w:val="false"/>
          <w:i w:val="false"/>
          <w:color w:val="000000"/>
          <w:sz w:val="28"/>
        </w:rPr>
        <w:t xml:space="preserve">
      4) жауапты орындаушы өтінішті қарайды, ұсынылған құжаттардың толықтығын тексереді, шешім жобасын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негіздерде мемлекеттік қызметті көрсетуден дәлелді бас тартуды дайындайды және мемлекеттік қызметті көрсету нәтижесін көрсетілетін қызметті берушінің басшысына – 28 (жиырма сегіз) күнтізбелік күн ішінде береді;</w:t>
      </w:r>
    </w:p>
    <w:p>
      <w:pPr>
        <w:spacing w:after="0"/>
        <w:ind w:left="0"/>
        <w:jc w:val="both"/>
      </w:pPr>
      <w:r>
        <w:rPr>
          <w:rFonts w:ascii="Times New Roman"/>
          <w:b w:val="false"/>
          <w:i w:val="false"/>
          <w:color w:val="000000"/>
          <w:sz w:val="28"/>
        </w:rPr>
        <w:t>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5) көрсетілетін қызметті берушінің басшысы шешімге немесе дәлелді бас тартуға қол қояды және көрсетілетін қызметті беруші кеңсесінің қызметкеріне – 30 (отыз) минут ішінде береді;</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шешімді немесе дәлелді бас тартуды тіркеуді жүзеге асырады және мемлекеттік қызметті алушыға береді – 15 (он бес) минут ішінде береді.</w:t>
      </w:r>
    </w:p>
    <w:bookmarkStart w:name="z74" w:id="63"/>
    <w:p>
      <w:pPr>
        <w:spacing w:after="0"/>
        <w:ind w:left="0"/>
        <w:jc w:val="both"/>
      </w:pPr>
      <w:r>
        <w:rPr>
          <w:rFonts w:ascii="Times New Roman"/>
          <w:b w:val="false"/>
          <w:i w:val="false"/>
          <w:color w:val="000000"/>
          <w:sz w:val="28"/>
        </w:rPr>
        <w:t>
      10. Порталға жүгінген кезде мемлекеттік қызметті көрсету мерзімі – 30 жұмыс күніне дейін.</w:t>
      </w:r>
    </w:p>
    <w:bookmarkEnd w:id="6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xml:space="preserve">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 ЭҮӨШ АЖО) "электрондық үкімет" шлюзы (бұдан әрі – ЭҮШ) арқылы жіберу; </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диаграммада келтірілген.</w:t>
      </w:r>
    </w:p>
    <w:bookmarkStart w:name="z75" w:id="64"/>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реттілігін, көрсетілетін қызмет берушінің құрылымдық бөлімшелерінің (қызметкерлерінің) өзара іс-қимылдарының толық сипаттамасы, сондай-ақ көрсетілетін қызметті берушілермен және (немесе) Мемлекеттік корпорациямен өзара іс-қимыл тәртібіннің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көрсетіледі.</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w:t>
            </w:r>
            <w:r>
              <w:br/>
            </w:r>
            <w:r>
              <w:rPr>
                <w:rFonts w:ascii="Times New Roman"/>
                <w:b w:val="false"/>
                <w:i w:val="false"/>
                <w:color w:val="000000"/>
                <w:sz w:val="20"/>
              </w:rPr>
              <w:t>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7"/>
        <w:gridCol w:w="1530"/>
        <w:gridCol w:w="2241"/>
        <w:gridCol w:w="2285"/>
        <w:gridCol w:w="5457"/>
      </w:tblGrid>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жер қатынастары басқармасы"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Жеңіс алаңы, 17-үй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32-49-57</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kense.uzo@</w:t>
            </w:r>
            <w:r>
              <w:br/>
            </w:r>
            <w:r>
              <w:rPr>
                <w:rFonts w:ascii="Times New Roman"/>
                <w:b w:val="false"/>
                <w:i w:val="false"/>
                <w:color w:val="000000"/>
                <w:sz w:val="20"/>
              </w:rPr>
              <w:t>pavlodar.gov.kz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w:t>
            </w:r>
            <w:r>
              <w:br/>
            </w:r>
            <w:r>
              <w:rPr>
                <w:rFonts w:ascii="Times New Roman"/>
                <w:b w:val="false"/>
                <w:i w:val="false"/>
                <w:color w:val="000000"/>
                <w:sz w:val="20"/>
              </w:rPr>
              <w:t>
85 а-үй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Экибастуз,</w:t>
            </w:r>
            <w:r>
              <w:br/>
            </w:r>
            <w:r>
              <w:rPr>
                <w:rFonts w:ascii="Times New Roman"/>
                <w:b w:val="false"/>
                <w:i w:val="false"/>
                <w:color w:val="000000"/>
                <w:sz w:val="20"/>
              </w:rPr>
              <w:t>улица 50-летия города Экибастуза, 10</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Кривенко көшесі, 25 үй</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w:t>
            </w:r>
            <w:r>
              <w:br/>
            </w:r>
            <w:r>
              <w:rPr>
                <w:rFonts w:ascii="Times New Roman"/>
                <w:b w:val="false"/>
                <w:i w:val="false"/>
                <w:color w:val="000000"/>
                <w:sz w:val="20"/>
              </w:rPr>
              <w:t>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78" w:id="65"/>
    <w:p>
      <w:pPr>
        <w:spacing w:after="0"/>
        <w:ind w:left="0"/>
        <w:jc w:val="left"/>
      </w:pPr>
      <w:r>
        <w:rPr>
          <w:rFonts w:ascii="Times New Roman"/>
          <w:b/>
          <w:i w:val="false"/>
          <w:color w:val="000000"/>
        </w:rPr>
        <w:t xml:space="preserve"> 1-кесте. Әрбір рәсімнің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(іс-қимылдың) реттілігін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
        <w:gridCol w:w="1302"/>
        <w:gridCol w:w="1392"/>
        <w:gridCol w:w="1003"/>
        <w:gridCol w:w="6063"/>
        <w:gridCol w:w="1004"/>
        <w:gridCol w:w="1215"/>
      </w:tblGrid>
      <w:tr>
        <w:trPr>
          <w:trHeight w:val="30" w:hRule="atLeast"/>
        </w:trPr>
        <w:tc>
          <w:tcPr>
            <w:tcW w:w="3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қабылдау, тіркеу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құжаттарды қарау</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немесе дәлелді бас тартуға қол қою</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(мәліметтер, құжат, ұйымдық-өкімдік шешім)</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 басшысына беру</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жағдайларда және негіздер бойынша мемлекеттік қызмет көрсетуге шешім немесе дәлелді бас тарту жобасын, құжаттарды алған күннен бастап ұсынылған құжаттардың толық болмау фактісі анықталған жағдайда, көрсетілетін қызметті беруші белгіленген мерзімде өтінішті одан әрі қарау үшін - 2 (екі) жұмыс күні ішінде дәлелді жазбаша бас тартуды дайындау, көрсетілетін қызметті берушінің басшысына беру</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немесе дәлелді бас тарту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немесе дәлелді бас тартуды беру, Мемлекеттік корпорацияға беру немесе порталға жолдау</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6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w:t>
            </w:r>
            <w:r>
              <w:br/>
            </w:r>
            <w:r>
              <w:rPr>
                <w:rFonts w:ascii="Times New Roman"/>
                <w:b w:val="false"/>
                <w:i w:val="false"/>
                <w:color w:val="000000"/>
                <w:sz w:val="20"/>
              </w:rPr>
              <w:t>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80" w:id="6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функционалдық өзара іс-қимыл диаграммасы</w:t>
      </w:r>
    </w:p>
    <w:bookmarkEnd w:id="66"/>
    <w:p>
      <w:pPr>
        <w:spacing w:after="0"/>
        <w:ind w:left="0"/>
        <w:jc w:val="left"/>
      </w:pP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w:t>
            </w:r>
            <w:r>
              <w:br/>
            </w:r>
            <w:r>
              <w:rPr>
                <w:rFonts w:ascii="Times New Roman"/>
                <w:b w:val="false"/>
                <w:i w:val="false"/>
                <w:color w:val="000000"/>
                <w:sz w:val="20"/>
              </w:rPr>
              <w:t>мақсатын өзгертуге</w:t>
            </w:r>
            <w:r>
              <w:br/>
            </w:r>
            <w:r>
              <w:rPr>
                <w:rFonts w:ascii="Times New Roman"/>
                <w:b w:val="false"/>
                <w:i w:val="false"/>
                <w:color w:val="000000"/>
                <w:sz w:val="20"/>
              </w:rPr>
              <w:t>шешім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82" w:id="67"/>
    <w:p>
      <w:pPr>
        <w:spacing w:after="0"/>
        <w:ind w:left="0"/>
        <w:jc w:val="left"/>
      </w:pPr>
      <w:r>
        <w:rPr>
          <w:rFonts w:ascii="Times New Roman"/>
          <w:b/>
          <w:i w:val="false"/>
          <w:color w:val="000000"/>
        </w:rPr>
        <w:t xml:space="preserve"> "Жер учаскесінің нысаналы мақсатын өзгертуге шешім беру"</w:t>
      </w:r>
      <w:r>
        <w:br/>
      </w:r>
      <w:r>
        <w:rPr>
          <w:rFonts w:ascii="Times New Roman"/>
          <w:b/>
          <w:i w:val="false"/>
          <w:color w:val="000000"/>
        </w:rPr>
        <w:t xml:space="preserve">мемлекеттік қызметті көрсетудің бизнес-процестерінің анықтамалығы </w:t>
      </w:r>
    </w:p>
    <w:bookmarkEnd w:id="67"/>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92600"/>
                    </a:xfrm>
                    <a:prstGeom prst="rect">
                      <a:avLst/>
                    </a:prstGeom>
                  </pic:spPr>
                </pic:pic>
              </a:graphicData>
            </a:graphic>
          </wp:inline>
        </w:drawing>
      </w:r>
    </w:p>
    <w:p>
      <w:pPr>
        <w:spacing w:after="0"/>
        <w:ind w:left="0"/>
        <w:jc w:val="left"/>
      </w:pPr>
      <w:r>
        <w:br/>
      </w:r>
    </w:p>
    <w:bookmarkStart w:name="z83" w:id="68"/>
    <w:p>
      <w:pPr>
        <w:spacing w:after="0"/>
        <w:ind w:left="0"/>
        <w:jc w:val="left"/>
      </w:pPr>
      <w:r>
        <w:rPr>
          <w:rFonts w:ascii="Times New Roman"/>
          <w:b/>
          <w:i w:val="false"/>
          <w:color w:val="000000"/>
        </w:rPr>
        <w:t xml:space="preserve"> Шартты белгілер: </w:t>
      </w:r>
    </w:p>
    <w:bookmarkEnd w:id="68"/>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413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85" w:id="69"/>
    <w:p>
      <w:pPr>
        <w:spacing w:after="0"/>
        <w:ind w:left="0"/>
        <w:jc w:val="left"/>
      </w:pPr>
      <w:r>
        <w:rPr>
          <w:rFonts w:ascii="Times New Roman"/>
          <w:b/>
          <w:i w:val="false"/>
          <w:color w:val="000000"/>
        </w:rPr>
        <w:t xml:space="preserve"> "Іздестіру жұмыстарын жүргізу үшін жер учаскелерін пайдалануға</w:t>
      </w:r>
      <w:r>
        <w:br/>
      </w:r>
      <w:r>
        <w:rPr>
          <w:rFonts w:ascii="Times New Roman"/>
          <w:b/>
          <w:i w:val="false"/>
          <w:color w:val="000000"/>
        </w:rPr>
        <w:t>рұқсат беру" мемлекеттік көрсетілетін қызмет регламенті</w:t>
      </w:r>
    </w:p>
    <w:bookmarkEnd w:id="69"/>
    <w:bookmarkStart w:name="z86" w:id="70"/>
    <w:p>
      <w:pPr>
        <w:spacing w:after="0"/>
        <w:ind w:left="0"/>
        <w:jc w:val="left"/>
      </w:pPr>
      <w:r>
        <w:rPr>
          <w:rFonts w:ascii="Times New Roman"/>
          <w:b/>
          <w:i w:val="false"/>
          <w:color w:val="000000"/>
        </w:rPr>
        <w:t xml:space="preserve"> 1. Жалпы ережелер</w:t>
      </w:r>
    </w:p>
    <w:bookmarkEnd w:id="70"/>
    <w:bookmarkStart w:name="z87" w:id="71"/>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аудандардың және облыстық маңызы бар қалалардың жергілікті атқарушы органдары (бұдан әрі - көрсетілетін қызметті беруші) көрсетеді.</w:t>
      </w:r>
    </w:p>
    <w:bookmarkEnd w:id="71"/>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Start w:name="z88" w:id="7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72"/>
    <w:bookmarkStart w:name="z89" w:id="73"/>
    <w:p>
      <w:pPr>
        <w:spacing w:after="0"/>
        <w:ind w:left="0"/>
        <w:jc w:val="both"/>
      </w:pP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қаулы (бұдан әрі - рұқсат) немесе мемлекеттік көрсетілетін қызметтен дәлелді бас тарту.</w:t>
      </w:r>
    </w:p>
    <w:bookmarkEnd w:id="7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тасығышта алуға өтініш жасаған жағдайда мемлекеттік көрсетілетін қызмет нәтижесі электрондық форматта ресімделеді, басып шығарылады.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90" w:id="7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 берушінің құрылымдық бөлімшелерінің</w:t>
      </w:r>
      <w:r>
        <w:br/>
      </w:r>
      <w:r>
        <w:rPr>
          <w:rFonts w:ascii="Times New Roman"/>
          <w:b/>
          <w:i w:val="false"/>
          <w:color w:val="000000"/>
        </w:rPr>
        <w:t>(қызметкерлерінің) іс-қимыл тәртібін сипаттау</w:t>
      </w:r>
    </w:p>
    <w:bookmarkEnd w:id="74"/>
    <w:bookmarkStart w:name="z91" w:id="7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Қазақстан Республикасы Ұлттық экономика министрінің міндетін атқарушысының 2015 жылғы 27 наурыздағы "Жер қатынастары, геодезия және картография саласындағы мемлекеттік көрсетілетін қызметтердің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 пен құжаттарды тапсырады.</w:t>
      </w:r>
    </w:p>
    <w:bookmarkEnd w:id="75"/>
    <w:bookmarkStart w:name="z92" w:id="7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7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қарау үшін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3) жауапты орындаушы өтінішті қарастырады, ұсынылған құжаттардың толықтығын тексереді, рұқсат беру жобасын немесе мемлекеттік қызметті көрсетуден дәлелді бас тартуды дайындайды және көрсетілетін қызметті берушінің басшысына береді - 8 (сегіз) жұмыс күні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дәлелді жазбаша бас тартады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немесе дәлелді бас тартуды тіркеуді жүзеге асырады және көрсетілетін қызметті алушыға береді - 15 (он бес) минут ішінде.</w:t>
      </w:r>
    </w:p>
    <w:bookmarkStart w:name="z93" w:id="7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7"/>
    <w:bookmarkStart w:name="z94" w:id="7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7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орындаушы.</w:t>
      </w:r>
    </w:p>
    <w:bookmarkStart w:name="z95" w:id="79"/>
    <w:p>
      <w:pPr>
        <w:spacing w:after="0"/>
        <w:ind w:left="0"/>
        <w:jc w:val="both"/>
      </w:pPr>
      <w:r>
        <w:rPr>
          <w:rFonts w:ascii="Times New Roman"/>
          <w:b w:val="false"/>
          <w:i w:val="false"/>
          <w:color w:val="000000"/>
          <w:sz w:val="28"/>
        </w:rPr>
        <w:t xml:space="preserve">
      7. Рұқсатты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79"/>
    <w:bookmarkStart w:name="z96" w:id="80"/>
    <w:p>
      <w:pPr>
        <w:spacing w:after="0"/>
        <w:ind w:left="0"/>
        <w:jc w:val="left"/>
      </w:pPr>
      <w:r>
        <w:rPr>
          <w:rFonts w:ascii="Times New Roman"/>
          <w:b/>
          <w:i w:val="false"/>
          <w:color w:val="000000"/>
        </w:rPr>
        <w:t xml:space="preserve"> 4. Мемлекеттік қызмет көрсету процесінде Мемлекеттік</w:t>
      </w:r>
      <w:r>
        <w:br/>
      </w:r>
      <w:r>
        <w:rPr>
          <w:rFonts w:ascii="Times New Roman"/>
          <w:b/>
          <w:i w:val="false"/>
          <w:color w:val="000000"/>
        </w:rPr>
        <w:t>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80"/>
    <w:bookmarkStart w:name="z97" w:id="81"/>
    <w:p>
      <w:pPr>
        <w:spacing w:after="0"/>
        <w:ind w:left="0"/>
        <w:jc w:val="both"/>
      </w:pPr>
      <w:r>
        <w:rPr>
          <w:rFonts w:ascii="Times New Roman"/>
          <w:b w:val="false"/>
          <w:i w:val="false"/>
          <w:color w:val="000000"/>
          <w:sz w:val="28"/>
        </w:rPr>
        <w:t xml:space="preserve">
      8.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Мемлекеттік корпорацияға ұсынады.</w:t>
      </w:r>
    </w:p>
    <w:bookmarkEnd w:id="81"/>
    <w:bookmarkStart w:name="z98" w:id="82"/>
    <w:p>
      <w:pPr>
        <w:spacing w:after="0"/>
        <w:ind w:left="0"/>
        <w:jc w:val="both"/>
      </w:pPr>
      <w:r>
        <w:rPr>
          <w:rFonts w:ascii="Times New Roman"/>
          <w:b w:val="false"/>
          <w:i w:val="false"/>
          <w:color w:val="000000"/>
          <w:sz w:val="28"/>
        </w:rPr>
        <w:t>
      9. Мемлекеттік қызмет көрсету процесінің құрамына кіретін әрбір рәсімнің (іс-қимылдың) мазмұны, орындалу ұзақтығы:</w:t>
      </w:r>
    </w:p>
    <w:bookmarkEnd w:id="82"/>
    <w:p>
      <w:pPr>
        <w:spacing w:after="0"/>
        <w:ind w:left="0"/>
        <w:jc w:val="both"/>
      </w:pPr>
      <w:r>
        <w:rPr>
          <w:rFonts w:ascii="Times New Roman"/>
          <w:b w:val="false"/>
          <w:i w:val="false"/>
          <w:color w:val="000000"/>
          <w:sz w:val="28"/>
        </w:rPr>
        <w:t xml:space="preserve">
      1) Мемлекеттік корпорациясының қызметкері құжаттардың түпнұсқасын мемлекеттік ақпараттық жүйесінен ұсынылған мәліметтермен салыстырады, ұсынылған құжаттардың толықтығын 15 минут ішінде тексереді және көрсетілетін қызметті беруші кеңсесінің қызметкеріне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Мемлекеттік корпорациясына жүгінген кезде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 кеңсесінің қызметкері Мемлекеттік корпорациясының курьерінен құжаттарды қабылдайды, көрсетілетін қызметті алушы ұсынған құжаттарымен бірге өтінішті тіркейді және көрсетілетін қызметті берушінің басшысына қарау үшін өтінішті, құжаттарды береді - 15 (он бес) минут ішінде.</w:t>
      </w:r>
    </w:p>
    <w:p>
      <w:pPr>
        <w:spacing w:after="0"/>
        <w:ind w:left="0"/>
        <w:jc w:val="both"/>
      </w:pPr>
      <w:r>
        <w:rPr>
          <w:rFonts w:ascii="Times New Roman"/>
          <w:b w:val="false"/>
          <w:i w:val="false"/>
          <w:color w:val="000000"/>
          <w:sz w:val="28"/>
        </w:rPr>
        <w:t>
      3) көрсетілетін қызметті берушінің басшысы ұсынылған құжаттармен бірге өтінішті қарайды және жауапты орындаушыны анықтайды - 30 (отыз) минут ішінде;</w:t>
      </w:r>
    </w:p>
    <w:p>
      <w:pPr>
        <w:spacing w:after="0"/>
        <w:ind w:left="0"/>
        <w:jc w:val="both"/>
      </w:pPr>
      <w:r>
        <w:rPr>
          <w:rFonts w:ascii="Times New Roman"/>
          <w:b w:val="false"/>
          <w:i w:val="false"/>
          <w:color w:val="000000"/>
          <w:sz w:val="28"/>
        </w:rPr>
        <w:t>
      4) жауапты орындаушы өтінішті қарастырады, ұсынылған құжаттардың толықтығын тексереді, рұқсат беру жобасын немесе мемлекеттік қызметті көрсетуден бас тартуды дайындайды және көрсетілетін қызметті берушінің басшысына береді - 8 (сегіз) жұмыс күні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көрсетілетін қызметті беруші белгіленген мерзімде өтінішті одан әрі қараудан жазбаша түрде дәлелді бас тартады - 2 (екі) жұмыс күні ішінде;</w:t>
      </w:r>
    </w:p>
    <w:p>
      <w:pPr>
        <w:spacing w:after="0"/>
        <w:ind w:left="0"/>
        <w:jc w:val="both"/>
      </w:pPr>
      <w:r>
        <w:rPr>
          <w:rFonts w:ascii="Times New Roman"/>
          <w:b w:val="false"/>
          <w:i w:val="false"/>
          <w:color w:val="000000"/>
          <w:sz w:val="28"/>
        </w:rPr>
        <w:t>
      5) көрсетілетін қызметті берушінің басшысы рұқсатқа немесе дәлелді бас тартуға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6) көрсетілетін қызметті беруші кеңсесінің қызметкері шығыс хат-хабарлар журналына рұқсатты немесе дәлелді бас тартуды тіркеуді жүзеге асырады, Мемлекеттік корпорацияға құжаттарды беру тізбесін құрайды және рұқсатты жолдайды - 15 (он бес) минут ішінде береді.</w:t>
      </w:r>
    </w:p>
    <w:bookmarkStart w:name="z99" w:id="83"/>
    <w:p>
      <w:pPr>
        <w:spacing w:after="0"/>
        <w:ind w:left="0"/>
        <w:jc w:val="both"/>
      </w:pPr>
      <w:r>
        <w:rPr>
          <w:rFonts w:ascii="Times New Roman"/>
          <w:b w:val="false"/>
          <w:i w:val="false"/>
          <w:color w:val="000000"/>
          <w:sz w:val="28"/>
        </w:rPr>
        <w:t>
      10. Порталға жүгінген кезде мемлекеттік қызметті көрсету мерзімі – 10 жұмыс күні.</w:t>
      </w:r>
    </w:p>
    <w:bookmarkEnd w:id="83"/>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шешімдері:</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бизнес-сәйкестендіру нөмірінің (бұдан әрі - БСН), сондай-ақ парольдің көмегімен порталда тіркелуді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алуы үшін ЖСН/БСН-ді және парольді енгізу процесі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(мәліметтерді енгізуі)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берушінің сұрауды өңдеуі үшін көрсетілетін қызметті алушының ЭЦҚ арқылы куәландырылған (қол қойылған) электрондық құжатты (көрсетілетін қызметті алушының сұрауын) "электрондық үкімет" өңірлік шлюзы автоматтандырылған жұмыс орнында (бұдан әрі –ЭҮӨШ АЖО) "электрондық үкімет" шлюзы (бұдан әрі – ЭҮШ) арқылы жіберу;</w:t>
      </w:r>
    </w:p>
    <w:p>
      <w:pPr>
        <w:spacing w:after="0"/>
        <w:ind w:left="0"/>
        <w:jc w:val="both"/>
      </w:pPr>
      <w:r>
        <w:rPr>
          <w:rFonts w:ascii="Times New Roman"/>
          <w:b w:val="false"/>
          <w:i w:val="false"/>
          <w:color w:val="000000"/>
          <w:sz w:val="28"/>
        </w:rPr>
        <w:t>
      9) 3-шарт – көрсетілетін қызметті берушінің стандартта көрсетілген қызметті алушының ұсынған құжаттарына сәйкестігін тексеру және қызметті көрсету негіздері;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сұрау салынған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хабарламаны)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3-қосымшасындағы</w:t>
      </w:r>
      <w:r>
        <w:rPr>
          <w:rFonts w:ascii="Times New Roman"/>
          <w:b w:val="false"/>
          <w:i w:val="false"/>
          <w:color w:val="000000"/>
          <w:sz w:val="28"/>
        </w:rPr>
        <w:t xml:space="preserve"> диаграммада және </w:t>
      </w:r>
      <w:r>
        <w:rPr>
          <w:rFonts w:ascii="Times New Roman"/>
          <w:b w:val="false"/>
          <w:i w:val="false"/>
          <w:color w:val="000000"/>
          <w:sz w:val="28"/>
        </w:rPr>
        <w:t>4-қосымшасындағы</w:t>
      </w:r>
      <w:r>
        <w:rPr>
          <w:rFonts w:ascii="Times New Roman"/>
          <w:b w:val="false"/>
          <w:i w:val="false"/>
          <w:color w:val="000000"/>
          <w:sz w:val="28"/>
        </w:rPr>
        <w:t xml:space="preserve"> бизнес-процестердің анықтамалығында келтірілген. </w:t>
      </w:r>
    </w:p>
    <w:bookmarkStart w:name="z100" w:id="8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өзара іс-қимыл тәртібін және мемлекеттік қызмет көрсету процесінде ақпараттық жүйелерді қолдау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1512"/>
        <w:gridCol w:w="2355"/>
        <w:gridCol w:w="2260"/>
        <w:gridCol w:w="5395"/>
      </w:tblGrid>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облысының жер қатынастары басқармасы"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Жеңіс алаңы, 17-үй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32-49-57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kense.uzo@</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w:t>
            </w:r>
            <w:r>
              <w:br/>
            </w:r>
            <w:r>
              <w:rPr>
                <w:rFonts w:ascii="Times New Roman"/>
                <w:b w:val="false"/>
                <w:i w:val="false"/>
                <w:color w:val="000000"/>
                <w:sz w:val="20"/>
              </w:rPr>
              <w:t>
85 а-үй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Екібастұз қаласына 50-жыл көшесі, 10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Кривенко көшесі, 25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3" w:id="85"/>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рәсімдердің (іс-қимылдың) реттілігін сипаттау</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1514"/>
        <w:gridCol w:w="1620"/>
        <w:gridCol w:w="1167"/>
        <w:gridCol w:w="5150"/>
        <w:gridCol w:w="1167"/>
        <w:gridCol w:w="1309"/>
      </w:tblGrid>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олардың сипаттамасы</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 ұсынылған құжаттардың толықтығын тексеру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Рұқсатқа немесе дәлелді бас тартуға қол қою</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r>
              <w:br/>
            </w:r>
            <w:r>
              <w:rPr>
                <w:rFonts w:ascii="Times New Roman"/>
                <w:b w:val="false"/>
                <w:i w:val="false"/>
                <w:color w:val="000000"/>
                <w:sz w:val="20"/>
              </w:rPr>
              <w:t>
 </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br/>
            </w:r>
            <w:r>
              <w:rPr>
                <w:rFonts w:ascii="Times New Roman"/>
                <w:b w:val="false"/>
                <w:i w:val="false"/>
                <w:color w:val="000000"/>
                <w:sz w:val="20"/>
              </w:rPr>
              <w:t>
 </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анықтау</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немесе мемлекеттік қызметті көрсетуден дәлелді бас тартуды, немесе ұсынылған құжаттардың толық болмау фактілері анықталған жағдайда өтінішті одан әрі қараудан дәлелді жазбаша бас тартуды дайындау - 2 (екі) жұмыс күні ішінде құжатты алған күннен бастап, көрсетілетін қызметті берушінің басшысына беру</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немесе дәлелді бас тарту</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немесе дәлелді бас тартуды беру, Мемлекеттік корпорацияға немесе порталға жолдау</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5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 ішінде</w:t>
            </w:r>
          </w:p>
        </w:tc>
        <w:tc>
          <w:tcPr>
            <w:tcW w:w="1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5" w:id="86"/>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 xml:space="preserve">функционалдық өзара іс-қимыл диаграммасы </w:t>
      </w:r>
    </w:p>
    <w:bookmarkEnd w:id="86"/>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22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w:t>
            </w:r>
            <w:r>
              <w:br/>
            </w:r>
            <w:r>
              <w:rPr>
                <w:rFonts w:ascii="Times New Roman"/>
                <w:b w:val="false"/>
                <w:i w:val="false"/>
                <w:color w:val="000000"/>
                <w:sz w:val="20"/>
              </w:rPr>
              <w:t>пайдалануға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07" w:id="87"/>
    <w:p>
      <w:pPr>
        <w:spacing w:after="0"/>
        <w:ind w:left="0"/>
        <w:jc w:val="left"/>
      </w:pPr>
      <w:r>
        <w:rPr>
          <w:rFonts w:ascii="Times New Roman"/>
          <w:b/>
          <w:i w:val="false"/>
          <w:color w:val="000000"/>
        </w:rPr>
        <w:t xml:space="preserve"> "Іздестіру жұмыстарын жүргізу үшін жер учаскелерін</w:t>
      </w:r>
      <w:r>
        <w:br/>
      </w:r>
      <w:r>
        <w:rPr>
          <w:rFonts w:ascii="Times New Roman"/>
          <w:b/>
          <w:i w:val="false"/>
          <w:color w:val="000000"/>
        </w:rPr>
        <w:t>пайдалануға рұқсат беру" мемлекеттік қызметті көрсетудің</w:t>
      </w:r>
      <w:r>
        <w:br/>
      </w:r>
      <w:r>
        <w:rPr>
          <w:rFonts w:ascii="Times New Roman"/>
          <w:b/>
          <w:i w:val="false"/>
          <w:color w:val="000000"/>
        </w:rPr>
        <w:t>бизнес-процестерінің анықтамалығы</w:t>
      </w:r>
    </w:p>
    <w:bookmarkEnd w:id="87"/>
    <w:p>
      <w:pPr>
        <w:spacing w:after="0"/>
        <w:ind w:left="0"/>
        <w:jc w:val="left"/>
      </w:pP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8"/>
    <w:p>
      <w:pPr>
        <w:spacing w:after="0"/>
        <w:ind w:left="0"/>
        <w:jc w:val="left"/>
      </w:pPr>
      <w:r>
        <w:rPr>
          <w:rFonts w:ascii="Times New Roman"/>
          <w:b/>
          <w:i w:val="false"/>
          <w:color w:val="000000"/>
        </w:rPr>
        <w:t xml:space="preserve"> Шартты белгілер:</w:t>
      </w:r>
    </w:p>
    <w:bookmarkEnd w:id="88"/>
    <w:p>
      <w:pPr>
        <w:spacing w:after="0"/>
        <w:ind w:left="0"/>
        <w:jc w:val="left"/>
      </w:pPr>
      <w:r>
        <w:br/>
      </w:r>
    </w:p>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10" w:id="89"/>
    <w:p>
      <w:pPr>
        <w:spacing w:after="0"/>
        <w:ind w:left="0"/>
        <w:jc w:val="left"/>
      </w:pPr>
      <w:r>
        <w:rPr>
          <w:rFonts w:ascii="Times New Roman"/>
          <w:b/>
          <w:i w:val="false"/>
          <w:color w:val="000000"/>
        </w:rPr>
        <w:t xml:space="preserve"> "Суармалы егiстiктi алқаптардың суарылмайтын</w:t>
      </w:r>
      <w:r>
        <w:br/>
      </w:r>
      <w:r>
        <w:rPr>
          <w:rFonts w:ascii="Times New Roman"/>
          <w:b/>
          <w:i w:val="false"/>
          <w:color w:val="000000"/>
        </w:rPr>
        <w:t>түрiне ауыстыруға рұқсат беру" мемлекеттік</w:t>
      </w:r>
      <w:r>
        <w:br/>
      </w:r>
      <w:r>
        <w:rPr>
          <w:rFonts w:ascii="Times New Roman"/>
          <w:b/>
          <w:i w:val="false"/>
          <w:color w:val="000000"/>
        </w:rPr>
        <w:t>көрсетілетін қызмет регламенті</w:t>
      </w:r>
    </w:p>
    <w:bookmarkEnd w:id="89"/>
    <w:bookmarkStart w:name="z111" w:id="90"/>
    <w:p>
      <w:pPr>
        <w:spacing w:after="0"/>
        <w:ind w:left="0"/>
        <w:jc w:val="left"/>
      </w:pPr>
      <w:r>
        <w:rPr>
          <w:rFonts w:ascii="Times New Roman"/>
          <w:b/>
          <w:i w:val="false"/>
          <w:color w:val="000000"/>
        </w:rPr>
        <w:t xml:space="preserve"> 1. Жалпы ережелер</w:t>
      </w:r>
    </w:p>
    <w:bookmarkEnd w:id="90"/>
    <w:bookmarkStart w:name="z112" w:id="91"/>
    <w:p>
      <w:pPr>
        <w:spacing w:after="0"/>
        <w:ind w:left="0"/>
        <w:jc w:val="both"/>
      </w:pPr>
      <w:r>
        <w:rPr>
          <w:rFonts w:ascii="Times New Roman"/>
          <w:b w:val="false"/>
          <w:i w:val="false"/>
          <w:color w:val="000000"/>
          <w:sz w:val="28"/>
        </w:rPr>
        <w:t>
      1. "Суармалы егiстiктi алқаптардың суарылмайтын түрiне ауыстыруға рұқсат беру" мемлекеттік көрсетілетін қызметін (бұдан әрі – мемлекеттік көрсетілетін қызмет) облыстың жергілікті атқарушы органдары (бұдан әрі - көрсетілетін қызметті беруші) көрсетеді.</w:t>
      </w:r>
    </w:p>
    <w:bookmarkEnd w:id="9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және (немесе) облыс қалалары мен аудандарының жергілікті атқарушы органдарының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113" w:id="9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92"/>
    <w:bookmarkStart w:name="z114" w:id="93"/>
    <w:p>
      <w:pPr>
        <w:spacing w:after="0"/>
        <w:ind w:left="0"/>
        <w:jc w:val="both"/>
      </w:pPr>
      <w:r>
        <w:rPr>
          <w:rFonts w:ascii="Times New Roman"/>
          <w:b w:val="false"/>
          <w:i w:val="false"/>
          <w:color w:val="000000"/>
          <w:sz w:val="28"/>
        </w:rPr>
        <w:t>
      3. Мемлекеттiк қызметті көрсету нәтижесі - суармалы егiстiктi алқаптардың суарылмайтын түрiне ауыстыруға рұқсат беру туралы көрсетілетін қызметті берушінің қаулысы (бұдан әрі – рұқсат) болып табылады.</w:t>
      </w:r>
    </w:p>
    <w:bookmarkEnd w:id="93"/>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қағаз түрінде алуға жүгінген жағдайда, мемлекеттік көрсетілетін қызметтің нәтижесі электрондық нұсқада ресімделеді және қағазға басып шығарылады.</w:t>
      </w:r>
    </w:p>
    <w:p>
      <w:pPr>
        <w:spacing w:after="0"/>
        <w:ind w:left="0"/>
        <w:jc w:val="both"/>
      </w:pPr>
      <w:r>
        <w:rPr>
          <w:rFonts w:ascii="Times New Roman"/>
          <w:b w:val="false"/>
          <w:i w:val="false"/>
          <w:color w:val="000000"/>
          <w:sz w:val="28"/>
        </w:rPr>
        <w:t>
      Порталда мемлекеттік көрсетілетін қызмет нәтижесі көрсетілетін қызметті алушының "жеке кабинетіне" көрсетілетін қызметті берушінің уәкілетті адамының электрондық цифрлық қолтаңбасы (бұдан әрі - ЭЦҚ) қойылған электрондық құжат нысанында жіберіледі.</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түрде.</w:t>
      </w:r>
    </w:p>
    <w:bookmarkStart w:name="z115" w:id="9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4"/>
    <w:bookmarkStart w:name="z116" w:id="95"/>
    <w:p>
      <w:pPr>
        <w:spacing w:after="0"/>
        <w:ind w:left="0"/>
        <w:jc w:val="both"/>
      </w:pPr>
      <w:r>
        <w:rPr>
          <w:rFonts w:ascii="Times New Roman"/>
          <w:b w:val="false"/>
          <w:i w:val="false"/>
          <w:color w:val="000000"/>
          <w:sz w:val="28"/>
        </w:rPr>
        <w:t xml:space="preserve">
      4. Мемлекеттік қызметті алу үшін көрсетілген қызметті алушы Қазақстан Республикасы Ұлттық экономика министрінің міндетін атқарушысының 2015 жылғы 27 наурыздағы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"Суармалы егiстiктi алқаптардың суарылмайтын түрiне ауыстыруға рұқсат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95"/>
    <w:bookmarkStart w:name="z117" w:id="9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w:t>
      </w:r>
    </w:p>
    <w:bookmarkEnd w:id="96"/>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көрсетілетін қызметті алушыға құжаттар топтамасының қабылданған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орындаушыға береді – 30 (отыз) минут ішінде;</w:t>
      </w:r>
    </w:p>
    <w:p>
      <w:pPr>
        <w:spacing w:after="0"/>
        <w:ind w:left="0"/>
        <w:jc w:val="both"/>
      </w:pPr>
      <w:r>
        <w:rPr>
          <w:rFonts w:ascii="Times New Roman"/>
          <w:b w:val="false"/>
          <w:i w:val="false"/>
          <w:color w:val="000000"/>
          <w:sz w:val="28"/>
        </w:rPr>
        <w:t>
      3) жауапты орындаушы өтінішті қарастырады, ұсынылған құжаттардың толықтығын тексереді, рұқсат жобасын дайындайды және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 үшін дәлелді жазбаша бас тартады - 2 (екі) жұмыс күні ішінде;</w:t>
      </w:r>
    </w:p>
    <w:p>
      <w:pPr>
        <w:spacing w:after="0"/>
        <w:ind w:left="0"/>
        <w:jc w:val="both"/>
      </w:pPr>
      <w:r>
        <w:rPr>
          <w:rFonts w:ascii="Times New Roman"/>
          <w:b w:val="false"/>
          <w:i w:val="false"/>
          <w:color w:val="000000"/>
          <w:sz w:val="28"/>
        </w:rPr>
        <w:t>
      4) көрсетілетін қызметті берушінің басшысы рұқсатқа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рұқсатты тіркеуді жүзеге асырады және көрсетілетін қызметті алушыға береді - 15 (он бес) минут ішінде.</w:t>
      </w:r>
    </w:p>
    <w:bookmarkStart w:name="z118" w:id="9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7"/>
    <w:bookmarkStart w:name="z119" w:id="9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 құрылымдық бөлімшелерінің тізбесі:</w:t>
      </w:r>
    </w:p>
    <w:bookmarkEnd w:id="98"/>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жауапты орындаушы.</w:t>
      </w:r>
    </w:p>
    <w:bookmarkStart w:name="z120" w:id="99"/>
    <w:p>
      <w:pPr>
        <w:spacing w:after="0"/>
        <w:ind w:left="0"/>
        <w:jc w:val="both"/>
      </w:pPr>
      <w:r>
        <w:rPr>
          <w:rFonts w:ascii="Times New Roman"/>
          <w:b w:val="false"/>
          <w:i w:val="false"/>
          <w:color w:val="000000"/>
          <w:sz w:val="28"/>
        </w:rPr>
        <w:t xml:space="preserve">
      7. Бұйрықты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келтірілген.</w:t>
      </w:r>
    </w:p>
    <w:bookmarkEnd w:id="99"/>
    <w:bookmarkStart w:name="z121" w:id="100"/>
    <w:p>
      <w:pPr>
        <w:spacing w:after="0"/>
        <w:ind w:left="0"/>
        <w:jc w:val="left"/>
      </w:pPr>
      <w:r>
        <w:rPr>
          <w:rFonts w:ascii="Times New Roman"/>
          <w:b/>
          <w:i w:val="false"/>
          <w:color w:val="000000"/>
        </w:rPr>
        <w:t xml:space="preserve"> 4. Мемлекеттік корпорациясымен және (немесе)</w:t>
      </w:r>
      <w:r>
        <w:br/>
      </w:r>
      <w:r>
        <w:rPr>
          <w:rFonts w:ascii="Times New Roman"/>
          <w:b/>
          <w:i w:val="false"/>
          <w:color w:val="000000"/>
        </w:rPr>
        <w:t>өзге де көрсетілетін қызметті берушілермен өзара</w:t>
      </w:r>
      <w:r>
        <w:br/>
      </w:r>
      <w:r>
        <w:rPr>
          <w:rFonts w:ascii="Times New Roman"/>
          <w:b/>
          <w:i w:val="false"/>
          <w:color w:val="000000"/>
        </w:rPr>
        <w:t>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100"/>
    <w:bookmarkStart w:name="z122" w:id="101"/>
    <w:p>
      <w:pPr>
        <w:spacing w:after="0"/>
        <w:ind w:left="0"/>
        <w:jc w:val="both"/>
      </w:pPr>
      <w:r>
        <w:rPr>
          <w:rFonts w:ascii="Times New Roman"/>
          <w:b w:val="false"/>
          <w:i w:val="false"/>
          <w:color w:val="000000"/>
          <w:sz w:val="28"/>
        </w:rPr>
        <w:t>
      8. Порталда өтініш білдіру кезінде мемлекеттік қызметті көрсету мерзімі - 30 (отыз) күнтізбелік күн.</w:t>
      </w:r>
    </w:p>
    <w:bookmarkEnd w:id="101"/>
    <w:p>
      <w:pPr>
        <w:spacing w:after="0"/>
        <w:ind w:left="0"/>
        <w:jc w:val="both"/>
      </w:pPr>
      <w:r>
        <w:rPr>
          <w:rFonts w:ascii="Times New Roman"/>
          <w:b w:val="false"/>
          <w:i w:val="false"/>
          <w:color w:val="000000"/>
          <w:sz w:val="28"/>
        </w:rPr>
        <w:t>
      Портал арқылы көрсетілетін қызметті берушінің қадамдық іс-қимылдары және рұқсаттары:</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немесе бизнес-сәйкестендіру нөмірінің (бұдан әрі - БСН), сондай-ақ парольдің көмегімен порталда тіркеуді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порталда мемлекеттік қызметті алу үшін ЖСН/БСН-ді және парольді енгізу процессі (авторизациялау процесі);</w:t>
      </w:r>
    </w:p>
    <w:p>
      <w:pPr>
        <w:spacing w:after="0"/>
        <w:ind w:left="0"/>
        <w:jc w:val="both"/>
      </w:pPr>
      <w:r>
        <w:rPr>
          <w:rFonts w:ascii="Times New Roman"/>
          <w:b w:val="false"/>
          <w:i w:val="false"/>
          <w:color w:val="000000"/>
          <w:sz w:val="28"/>
        </w:rPr>
        <w:t>
      3) 1-шарт – порталда ЖСН/БСН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4) 2-процесс – порталда көрсетілетін қызметті алушының деректерінде бұзушылықтардың болуына байланысты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сұрау салу нысанын экранға шығаруы және оның құрылымы мен форматтық талаптарды ескере отырып, көрсетілетін қызметті алушының нысанды толтыру үшін (мәліметтерді енгізу),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көшірмесін электрондық түрде сұрау нысанына бекіту, сонымен қатар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тізімде болмауын, сондай-ақ сәйкестендіру деректерінің сәйкестігін (сұрауда көрсетілген ЖСН/БСН және ЭЦҚ тіркеу куәлігінде көрсетілген ЖСН/БСН арасындағы)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–көрсетілетін қызметті алушының сұрауды өңдеуі үшін өңірлік "электрондық үкімет" шлюзының (бұдан әрі – АЖО ӨЭҮШ) автоматтандырылған жұмыс орнында "электрондық үкімет" шлюзы (бұдан әрі – ЭҮШ) арқылы көрсетілетін қызметті алушының ЭЦҚ арқылы куәландырырылған (қол қойылған) электрондық құжатты (көрсетілетін қызметті алушының сұрауын) жіберу;</w:t>
      </w:r>
    </w:p>
    <w:p>
      <w:pPr>
        <w:spacing w:after="0"/>
        <w:ind w:left="0"/>
        <w:jc w:val="both"/>
      </w:pPr>
      <w:r>
        <w:rPr>
          <w:rFonts w:ascii="Times New Roman"/>
          <w:b w:val="false"/>
          <w:i w:val="false"/>
          <w:color w:val="000000"/>
          <w:sz w:val="28"/>
        </w:rPr>
        <w:t xml:space="preserve">
      9) 3-шарт – көрсетілетін қызметті берушінің көрсетілетін қызметті алушы ұсынған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құжаттарға және қызметті көрсету негіздемесіне сәйкес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қызмет нәтижесін (электрондық құжат нысанында хабарлама) алуы. Электрондық құжат көрсетілетін қызметті берушінің уәкілетті тұлғасының ЭЦҚ-сын пайдалану арқылы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3-қосымшасының</w:t>
      </w:r>
      <w:r>
        <w:rPr>
          <w:rFonts w:ascii="Times New Roman"/>
          <w:b w:val="false"/>
          <w:i w:val="false"/>
          <w:color w:val="000000"/>
          <w:sz w:val="28"/>
        </w:rPr>
        <w:t xml:space="preserve"> диаграммасында келтірілген.</w:t>
      </w:r>
    </w:p>
    <w:bookmarkStart w:name="z123" w:id="102"/>
    <w:p>
      <w:pPr>
        <w:spacing w:after="0"/>
        <w:ind w:left="0"/>
        <w:jc w:val="both"/>
      </w:pPr>
      <w:r>
        <w:rPr>
          <w:rFonts w:ascii="Times New Roman"/>
          <w:b w:val="false"/>
          <w:i w:val="false"/>
          <w:color w:val="000000"/>
          <w:sz w:val="28"/>
        </w:rPr>
        <w:t xml:space="preserve">
      9. Мемлекеттік қызмет көрсету процессінде, көрсетілетін қызмет берушінің құрылымдық бөлімшелерінің (қызметкерлерінің) өзара іс-қимылдарының, рәсімдердің (іс-қимылдардың) реттілігін толық сипаттау, сондай-ақ көрсетілетін қызметті берушілермен өзара іс-қимыл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1512"/>
        <w:gridCol w:w="2355"/>
        <w:gridCol w:w="2260"/>
        <w:gridCol w:w="5395"/>
      </w:tblGrid>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 85 а-үй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Екібастұз қаласына 50-жыл көшесі, 10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Кривенко көшесі, 25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26" w:id="103"/>
    <w:p>
      <w:pPr>
        <w:spacing w:after="0"/>
        <w:ind w:left="0"/>
        <w:jc w:val="left"/>
      </w:pPr>
      <w:r>
        <w:rPr>
          <w:rFonts w:ascii="Times New Roman"/>
          <w:b/>
          <w:i w:val="false"/>
          <w:color w:val="000000"/>
        </w:rPr>
        <w:t xml:space="preserve"> 2-кесте. Әрбір рәсімнің ұзақтығын көрсете отырып,</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рәсімдердің (іс-қимылдардың) реттілігін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3"/>
        <w:gridCol w:w="1798"/>
        <w:gridCol w:w="1923"/>
        <w:gridCol w:w="1386"/>
        <w:gridCol w:w="3854"/>
        <w:gridCol w:w="1386"/>
        <w:gridCol w:w="1510"/>
      </w:tblGrid>
      <w:tr>
        <w:trPr>
          <w:trHeight w:val="30" w:hRule="atLeast"/>
        </w:trPr>
        <w:tc>
          <w:tcPr>
            <w:tcW w:w="4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басшылығы</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толықтығын тексеру</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Рұқсатқа қол қою</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орындаушыға беру</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жобасын немесе құжатты алған күннен бастап 2 (екі) жұмыс күн ішінде өтінішті одан әрі қараудан дәлелді жазбаша бас тарту, көрсетілетін қызметті берушінің басшысына беру</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Рұқсатты беру, порталға жолдау</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 ішінде</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8" w:id="104"/>
    <w:p>
      <w:pPr>
        <w:spacing w:after="0"/>
        <w:ind w:left="0"/>
        <w:jc w:val="left"/>
      </w:pPr>
      <w:r>
        <w:rPr>
          <w:rFonts w:ascii="Times New Roman"/>
          <w:b/>
          <w:i w:val="false"/>
          <w:color w:val="000000"/>
        </w:rPr>
        <w:t xml:space="preserve"> Портал арқылы мемлекеттік қызметті көрсету</w:t>
      </w:r>
      <w:r>
        <w:br/>
      </w:r>
      <w:r>
        <w:rPr>
          <w:rFonts w:ascii="Times New Roman"/>
          <w:b/>
          <w:i w:val="false"/>
          <w:color w:val="000000"/>
        </w:rPr>
        <w:t xml:space="preserve">кезінде функционалды іс-қимыл диаграммасы </w:t>
      </w:r>
    </w:p>
    <w:bookmarkEnd w:id="104"/>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0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"Суармалы егiстiктi</w:t>
            </w:r>
            <w:r>
              <w:br/>
            </w:r>
            <w:r>
              <w:rPr>
                <w:rFonts w:ascii="Times New Roman"/>
                <w:b w:val="false"/>
                <w:i w:val="false"/>
                <w:color w:val="000000"/>
                <w:sz w:val="20"/>
              </w:rPr>
              <w:t>алқаптардың суарылмайтын</w:t>
            </w:r>
            <w:r>
              <w:br/>
            </w:r>
            <w:r>
              <w:rPr>
                <w:rFonts w:ascii="Times New Roman"/>
                <w:b w:val="false"/>
                <w:i w:val="false"/>
                <w:color w:val="000000"/>
                <w:sz w:val="20"/>
              </w:rPr>
              <w:t>түрiне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130" w:id="105"/>
    <w:p>
      <w:pPr>
        <w:spacing w:after="0"/>
        <w:ind w:left="0"/>
        <w:jc w:val="left"/>
      </w:pPr>
      <w:r>
        <w:rPr>
          <w:rFonts w:ascii="Times New Roman"/>
          <w:b/>
          <w:i w:val="false"/>
          <w:color w:val="000000"/>
        </w:rPr>
        <w:t xml:space="preserve"> "Суармалы егiстiктi алқаптардың суарылмайтын түрiне</w:t>
      </w:r>
      <w:r>
        <w:br/>
      </w:r>
      <w:r>
        <w:rPr>
          <w:rFonts w:ascii="Times New Roman"/>
          <w:b/>
          <w:i w:val="false"/>
          <w:color w:val="000000"/>
        </w:rPr>
        <w:t>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0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131" w:id="106"/>
    <w:p>
      <w:pPr>
        <w:spacing w:after="0"/>
        <w:ind w:left="0"/>
        <w:jc w:val="left"/>
      </w:pPr>
      <w:r>
        <w:rPr>
          <w:rFonts w:ascii="Times New Roman"/>
          <w:b/>
          <w:i w:val="false"/>
          <w:color w:val="000000"/>
        </w:rPr>
        <w:t xml:space="preserve"> Шартты белгілер: </w:t>
      </w:r>
    </w:p>
    <w:bookmarkEnd w:id="106"/>
    <w:p>
      <w:pPr>
        <w:spacing w:after="0"/>
        <w:ind w:left="0"/>
        <w:jc w:val="both"/>
      </w:pPr>
      <w:r>
        <w:drawing>
          <wp:inline distT="0" distB="0" distL="0" distR="0">
            <wp:extent cx="78105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438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2016 жылғы 4 тамыздағы</w:t>
            </w:r>
            <w:r>
              <w:br/>
            </w:r>
            <w:r>
              <w:rPr>
                <w:rFonts w:ascii="Times New Roman"/>
                <w:b w:val="false"/>
                <w:i w:val="false"/>
                <w:color w:val="000000"/>
                <w:sz w:val="20"/>
              </w:rPr>
              <w:t>№ 247/6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"24" сәуірдегі</w:t>
            </w:r>
            <w:r>
              <w:br/>
            </w:r>
            <w:r>
              <w:rPr>
                <w:rFonts w:ascii="Times New Roman"/>
                <w:b w:val="false"/>
                <w:i w:val="false"/>
                <w:color w:val="000000"/>
                <w:sz w:val="20"/>
              </w:rPr>
              <w:t>№ 112/4 қаулысымен</w:t>
            </w:r>
            <w:r>
              <w:br/>
            </w:r>
            <w:r>
              <w:rPr>
                <w:rFonts w:ascii="Times New Roman"/>
                <w:b w:val="false"/>
                <w:i w:val="false"/>
                <w:color w:val="000000"/>
                <w:sz w:val="20"/>
              </w:rPr>
              <w:t>бекітілді</w:t>
            </w:r>
          </w:p>
        </w:tc>
      </w:tr>
    </w:tbl>
    <w:bookmarkStart w:name="z133" w:id="107"/>
    <w:p>
      <w:pPr>
        <w:spacing w:after="0"/>
        <w:ind w:left="0"/>
        <w:jc w:val="left"/>
      </w:pPr>
      <w:r>
        <w:rPr>
          <w:rFonts w:ascii="Times New Roman"/>
          <w:b/>
          <w:i w:val="false"/>
          <w:color w:val="000000"/>
        </w:rPr>
        <w:t xml:space="preserve"> "Ауыл шаруашылығы алқаптарын бір түрден</w:t>
      </w:r>
      <w:r>
        <w:br/>
      </w:r>
      <w:r>
        <w:rPr>
          <w:rFonts w:ascii="Times New Roman"/>
          <w:b/>
          <w:i w:val="false"/>
          <w:color w:val="000000"/>
        </w:rPr>
        <w:t>екінші түрге ауыстыруға рұқсат беру" мемлекеттік</w:t>
      </w:r>
      <w:r>
        <w:br/>
      </w:r>
      <w:r>
        <w:rPr>
          <w:rFonts w:ascii="Times New Roman"/>
          <w:b/>
          <w:i w:val="false"/>
          <w:color w:val="000000"/>
        </w:rPr>
        <w:t>көрсетілетін қызмет регламенті</w:t>
      </w:r>
    </w:p>
    <w:bookmarkEnd w:id="107"/>
    <w:bookmarkStart w:name="z134" w:id="108"/>
    <w:p>
      <w:pPr>
        <w:spacing w:after="0"/>
        <w:ind w:left="0"/>
        <w:jc w:val="left"/>
      </w:pPr>
      <w:r>
        <w:rPr>
          <w:rFonts w:ascii="Times New Roman"/>
          <w:b/>
          <w:i w:val="false"/>
          <w:color w:val="000000"/>
        </w:rPr>
        <w:t xml:space="preserve"> 1. Жалпы ережелер</w:t>
      </w:r>
    </w:p>
    <w:bookmarkEnd w:id="108"/>
    <w:bookmarkStart w:name="z135" w:id="109"/>
    <w:p>
      <w:pPr>
        <w:spacing w:after="0"/>
        <w:ind w:left="0"/>
        <w:jc w:val="both"/>
      </w:pPr>
      <w:r>
        <w:rPr>
          <w:rFonts w:ascii="Times New Roman"/>
          <w:b w:val="false"/>
          <w:i w:val="false"/>
          <w:color w:val="000000"/>
          <w:sz w:val="28"/>
        </w:rPr>
        <w:t xml:space="preserve">
      1. "Ауыл шаруашылығы алқаптарын бір түрден екінші түрге ауыстыруға рұқсат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аудандардың және облыстық маңызы бар қалалардың жергілікті атқарушы органдары (бұдан әрі – көрсетілетін қызметті беруші) көрсетеді.</w:t>
      </w:r>
    </w:p>
    <w:bookmarkEnd w:id="10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p>
    <w:bookmarkStart w:name="z136" w:id="110"/>
    <w:p>
      <w:pPr>
        <w:spacing w:after="0"/>
        <w:ind w:left="0"/>
        <w:jc w:val="both"/>
      </w:pPr>
      <w:r>
        <w:rPr>
          <w:rFonts w:ascii="Times New Roman"/>
          <w:b w:val="false"/>
          <w:i w:val="false"/>
          <w:color w:val="000000"/>
          <w:sz w:val="28"/>
        </w:rPr>
        <w:t>
      2. Мемлекеттік қызметті көрсету нысаны: қағаз түрінде.</w:t>
      </w:r>
    </w:p>
    <w:bookmarkEnd w:id="110"/>
    <w:bookmarkStart w:name="z137" w:id="111"/>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 туралы рұқсаты (бұдан әрі – шешім).</w:t>
      </w:r>
    </w:p>
    <w:bookmarkEnd w:id="111"/>
    <w:p>
      <w:pPr>
        <w:spacing w:after="0"/>
        <w:ind w:left="0"/>
        <w:jc w:val="both"/>
      </w:pPr>
      <w:r>
        <w:rPr>
          <w:rFonts w:ascii="Times New Roman"/>
          <w:b w:val="false"/>
          <w:i w:val="false"/>
          <w:color w:val="000000"/>
          <w:sz w:val="28"/>
        </w:rPr>
        <w:t>
      Мемлекеттік қызметті көрсету нәтижесін беру нысаны: қағаз түрінде.</w:t>
      </w:r>
    </w:p>
    <w:bookmarkStart w:name="z138" w:id="11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2"/>
    <w:bookmarkStart w:name="z139" w:id="113"/>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Қазақстан Республикасы Ұлттық экономика министрінің міндетін атқарушысының 2015 жылғы 27 наурыздағы № 271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алқаптарын бір түрден екінші түрге ауыстыруға рұқсат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және өтінішті тапсырады.</w:t>
      </w:r>
    </w:p>
    <w:bookmarkEnd w:id="113"/>
    <w:bookmarkStart w:name="z140" w:id="114"/>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орындау ұзақтығы:</w:t>
      </w:r>
    </w:p>
    <w:bookmarkEnd w:id="114"/>
    <w:p>
      <w:pPr>
        <w:spacing w:after="0"/>
        <w:ind w:left="0"/>
        <w:jc w:val="both"/>
      </w:pPr>
      <w:r>
        <w:rPr>
          <w:rFonts w:ascii="Times New Roman"/>
          <w:b w:val="false"/>
          <w:i w:val="false"/>
          <w:color w:val="000000"/>
          <w:sz w:val="28"/>
        </w:rPr>
        <w:t>
      1) көрсетілетін қызметті беруші кеңсесінің қызметкері өтінішті қабылдаған кезден бастап көрсетілетін қызметті алушы ұсынған құжаттармен өтінішті тіркеуді жүзеге асырады және көрсетілетін қызметті алушыға құжаттар топтамасын қабылдау күні мен уақытын көрсете отырып, кеңседе тіркелгені туралы белгі қойылған өтініштің көшірмесін береді және көрсетілетін қызметті берушінің басшысына өтінішті, құжаттарды береді - 15 (он бес) минут ішінде;</w:t>
      </w:r>
    </w:p>
    <w:p>
      <w:pPr>
        <w:spacing w:after="0"/>
        <w:ind w:left="0"/>
        <w:jc w:val="both"/>
      </w:pPr>
      <w:r>
        <w:rPr>
          <w:rFonts w:ascii="Times New Roman"/>
          <w:b w:val="false"/>
          <w:i w:val="false"/>
          <w:color w:val="000000"/>
          <w:sz w:val="28"/>
        </w:rPr>
        <w:t>
      2) көрсетілетін қызметті берушінің басшысы ұсынылған құжаттармен бірге өтінішті қарайды және жауапты орындаушыны анықтайды - 30 (отыз) минуттың ішінде;</w:t>
      </w:r>
    </w:p>
    <w:p>
      <w:pPr>
        <w:spacing w:after="0"/>
        <w:ind w:left="0"/>
        <w:jc w:val="both"/>
      </w:pPr>
      <w:r>
        <w:rPr>
          <w:rFonts w:ascii="Times New Roman"/>
          <w:b w:val="false"/>
          <w:i w:val="false"/>
          <w:color w:val="000000"/>
          <w:sz w:val="28"/>
        </w:rPr>
        <w:t>
      3) жауапты орындаушы өтінішті қарайды, ұсынылған құжаттардың толықтығын тексереді, шешім жобасын дайындайды және көрсетілетін қызметті берушінің басшысына береді - 28 (жиырма сегіз) күнтізбелік күн ішінде.</w:t>
      </w:r>
    </w:p>
    <w:p>
      <w:pPr>
        <w:spacing w:after="0"/>
        <w:ind w:left="0"/>
        <w:jc w:val="both"/>
      </w:pPr>
      <w:r>
        <w:rPr>
          <w:rFonts w:ascii="Times New Roman"/>
          <w:b w:val="false"/>
          <w:i w:val="false"/>
          <w:color w:val="000000"/>
          <w:sz w:val="28"/>
        </w:rPr>
        <w:t>
      Ұсынылған құжаттардың толық болмау фактісі анықталған жағдайда құжаттарды алған күннен бастап өтінішті одан әрі қарау үшін - 2 (екі) жұмыс күні ішінде дәлелді жазбаша бас тартады;</w:t>
      </w:r>
    </w:p>
    <w:p>
      <w:pPr>
        <w:spacing w:after="0"/>
        <w:ind w:left="0"/>
        <w:jc w:val="both"/>
      </w:pPr>
      <w:r>
        <w:rPr>
          <w:rFonts w:ascii="Times New Roman"/>
          <w:b w:val="false"/>
          <w:i w:val="false"/>
          <w:color w:val="000000"/>
          <w:sz w:val="28"/>
        </w:rPr>
        <w:t>
      4) көрсетілетін қызметті берушінің басшысы шешімге қол қояды және көрсетілетін қызметті беруші кеңсесінің қызметкеріне береді - 30 (отыз) минут ішінде;</w:t>
      </w:r>
    </w:p>
    <w:p>
      <w:pPr>
        <w:spacing w:after="0"/>
        <w:ind w:left="0"/>
        <w:jc w:val="both"/>
      </w:pPr>
      <w:r>
        <w:rPr>
          <w:rFonts w:ascii="Times New Roman"/>
          <w:b w:val="false"/>
          <w:i w:val="false"/>
          <w:color w:val="000000"/>
          <w:sz w:val="28"/>
        </w:rPr>
        <w:t>
      5) көрсетілетін қызметті беруші кеңсесінің қызметкері шығыс хат-хабарлар журналына шешімді тіркеуді жүзеге асырады және көрсетілетін қызметті алушыға береді - 15 (он бес) минут ішінде.</w:t>
      </w:r>
    </w:p>
    <w:bookmarkStart w:name="z141" w:id="11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5"/>
    <w:bookmarkStart w:name="z142" w:id="116"/>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(қызметкерлердің) құрылымдық бөлімшелерінің тізбесі:</w:t>
      </w:r>
    </w:p>
    <w:bookmarkEnd w:id="11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жауапты орындаушы.</w:t>
      </w:r>
    </w:p>
    <w:bookmarkStart w:name="z143" w:id="117"/>
    <w:p>
      <w:pPr>
        <w:spacing w:after="0"/>
        <w:ind w:left="0"/>
        <w:jc w:val="both"/>
      </w:pPr>
      <w:r>
        <w:rPr>
          <w:rFonts w:ascii="Times New Roman"/>
          <w:b w:val="false"/>
          <w:i w:val="false"/>
          <w:color w:val="000000"/>
          <w:sz w:val="28"/>
        </w:rPr>
        <w:t xml:space="preserve">
      7. Шешімді беруге әрбір рәсімнің ұзақтығын көрсете отырып, құрылымдық бөлімшелердің (қызметкерлердің) арасындағы рәсімдердің (іс-қимылдың) реттілігін сипаттау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(кесте) және </w:t>
      </w:r>
      <w:r>
        <w:rPr>
          <w:rFonts w:ascii="Times New Roman"/>
          <w:b w:val="false"/>
          <w:i w:val="false"/>
          <w:color w:val="000000"/>
          <w:sz w:val="28"/>
        </w:rPr>
        <w:t>3-қосымшасында</w:t>
      </w:r>
      <w:r>
        <w:rPr>
          <w:rFonts w:ascii="Times New Roman"/>
          <w:b w:val="false"/>
          <w:i w:val="false"/>
          <w:color w:val="000000"/>
          <w:sz w:val="28"/>
        </w:rPr>
        <w:t xml:space="preserve"> (мемлекеттік қызмет көрсетудің бизнес-процестерінің анықтамалығы) келтірілген.</w:t>
      </w:r>
    </w:p>
    <w:bookmarkEnd w:id="117"/>
    <w:bookmarkStart w:name="z144" w:id="118"/>
    <w:p>
      <w:pPr>
        <w:spacing w:after="0"/>
        <w:ind w:left="0"/>
        <w:jc w:val="left"/>
      </w:pPr>
      <w:r>
        <w:rPr>
          <w:rFonts w:ascii="Times New Roman"/>
          <w:b/>
          <w:i w:val="false"/>
          <w:color w:val="000000"/>
        </w:rPr>
        <w:t xml:space="preserve"> 4. Мемлекеттік корпорациямен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18"/>
    <w:p>
      <w:pPr>
        <w:spacing w:after="0"/>
        <w:ind w:left="0"/>
        <w:jc w:val="both"/>
      </w:pPr>
      <w:r>
        <w:rPr>
          <w:rFonts w:ascii="Times New Roman"/>
          <w:b w:val="false"/>
          <w:i w:val="false"/>
          <w:color w:val="000000"/>
          <w:sz w:val="28"/>
        </w:rPr>
        <w:t>
      Мемлекеттік қызмет Мемлекеттік корпорация, www.egov.kz "электрондық үкімет" веб-порталы немесе www.elicense.kz "Е-лицензиялау" веб-порталы арқылы көрсетілмейді.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 екінші</w:t>
            </w:r>
            <w:r>
              <w:br/>
            </w:r>
            <w:r>
              <w:rPr>
                <w:rFonts w:ascii="Times New Roman"/>
                <w:b w:val="false"/>
                <w:i w:val="false"/>
                <w:color w:val="000000"/>
                <w:sz w:val="20"/>
              </w:rPr>
              <w:t>түрге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8"/>
        <w:gridCol w:w="1512"/>
        <w:gridCol w:w="2355"/>
        <w:gridCol w:w="2260"/>
        <w:gridCol w:w="5395"/>
      </w:tblGrid>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нөмірі</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мекенжайы</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ауданы,</w:t>
            </w:r>
            <w:r>
              <w:br/>
            </w:r>
            <w:r>
              <w:rPr>
                <w:rFonts w:ascii="Times New Roman"/>
                <w:b w:val="false"/>
                <w:i w:val="false"/>
                <w:color w:val="000000"/>
                <w:sz w:val="20"/>
              </w:rPr>
              <w:t>Ақтоғай ауылы,</w:t>
            </w:r>
            <w:r>
              <w:br/>
            </w:r>
            <w:r>
              <w:rPr>
                <w:rFonts w:ascii="Times New Roman"/>
                <w:b w:val="false"/>
                <w:i w:val="false"/>
                <w:color w:val="000000"/>
                <w:sz w:val="20"/>
              </w:rPr>
              <w:t>Абай көшесі, 77-үй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8-718-41</w:t>
            </w:r>
            <w:r>
              <w:br/>
            </w:r>
            <w:r>
              <w:rPr>
                <w:rFonts w:ascii="Times New Roman"/>
                <w:b w:val="false"/>
                <w:i w:val="false"/>
                <w:color w:val="000000"/>
                <w:sz w:val="20"/>
              </w:rPr>
              <w:t>2-14-25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OZOAktjgai@mail.ru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ауданы,</w:t>
            </w:r>
            <w:r>
              <w:br/>
            </w:r>
            <w:r>
              <w:rPr>
                <w:rFonts w:ascii="Times New Roman"/>
                <w:b w:val="false"/>
                <w:i w:val="false"/>
                <w:color w:val="000000"/>
                <w:sz w:val="20"/>
              </w:rPr>
              <w:t>Баянауыл ауылы,</w:t>
            </w:r>
            <w:r>
              <w:br/>
            </w:r>
            <w:r>
              <w:rPr>
                <w:rFonts w:ascii="Times New Roman"/>
                <w:b w:val="false"/>
                <w:i w:val="false"/>
                <w:color w:val="000000"/>
                <w:sz w:val="20"/>
              </w:rPr>
              <w:t>Сәтбаев көшесі, 55-үй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8-718-40</w:t>
            </w:r>
            <w:r>
              <w:br/>
            </w:r>
            <w:r>
              <w:rPr>
                <w:rFonts w:ascii="Times New Roman"/>
                <w:b w:val="false"/>
                <w:i w:val="false"/>
                <w:color w:val="000000"/>
                <w:sz w:val="20"/>
              </w:rPr>
              <w:t>9-13-43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kense.abr@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Железин ауданы,</w:t>
            </w:r>
            <w:r>
              <w:br/>
            </w:r>
            <w:r>
              <w:rPr>
                <w:rFonts w:ascii="Times New Roman"/>
                <w:b w:val="false"/>
                <w:i w:val="false"/>
                <w:color w:val="000000"/>
                <w:sz w:val="20"/>
              </w:rPr>
              <w:t>Железин ауылы,</w:t>
            </w:r>
            <w:r>
              <w:br/>
            </w:r>
            <w:r>
              <w:rPr>
                <w:rFonts w:ascii="Times New Roman"/>
                <w:b w:val="false"/>
                <w:i w:val="false"/>
                <w:color w:val="000000"/>
                <w:sz w:val="20"/>
              </w:rPr>
              <w:t>Квитков көшесі, 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8-718-31</w:t>
            </w:r>
            <w:r>
              <w:br/>
            </w:r>
            <w:r>
              <w:rPr>
                <w:rFonts w:ascii="Times New Roman"/>
                <w:b w:val="false"/>
                <w:i w:val="false"/>
                <w:color w:val="000000"/>
                <w:sz w:val="20"/>
              </w:rPr>
              <w:t>2-12-56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semotdelselesinka@</w:t>
            </w:r>
            <w:r>
              <w:br/>
            </w:r>
            <w:r>
              <w:rPr>
                <w:rFonts w:ascii="Times New Roman"/>
                <w:b w:val="false"/>
                <w:i w:val="false"/>
                <w:color w:val="000000"/>
                <w:sz w:val="20"/>
              </w:rPr>
              <w:t>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Ертіс ауданы,</w:t>
            </w:r>
            <w:r>
              <w:br/>
            </w:r>
            <w:r>
              <w:rPr>
                <w:rFonts w:ascii="Times New Roman"/>
                <w:b w:val="false"/>
                <w:i w:val="false"/>
                <w:color w:val="000000"/>
                <w:sz w:val="20"/>
              </w:rPr>
              <w:t>Ертіс ауылы,</w:t>
            </w:r>
            <w:r>
              <w:br/>
            </w:r>
            <w:r>
              <w:rPr>
                <w:rFonts w:ascii="Times New Roman"/>
                <w:b w:val="false"/>
                <w:i w:val="false"/>
                <w:color w:val="000000"/>
                <w:sz w:val="20"/>
              </w:rPr>
              <w:t>Бөгенбай көшесі, 97-үй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8-718-32</w:t>
            </w:r>
            <w:r>
              <w:br/>
            </w:r>
            <w:r>
              <w:rPr>
                <w:rFonts w:ascii="Times New Roman"/>
                <w:b w:val="false"/>
                <w:i w:val="false"/>
                <w:color w:val="000000"/>
                <w:sz w:val="20"/>
              </w:rPr>
              <w:t>2-15-46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irtadm@pavlakimat.</w:t>
            </w:r>
            <w:r>
              <w:br/>
            </w:r>
            <w:r>
              <w:rPr>
                <w:rFonts w:ascii="Times New Roman"/>
                <w:b w:val="false"/>
                <w:i w:val="false"/>
                <w:color w:val="000000"/>
                <w:sz w:val="20"/>
              </w:rPr>
              <w:t>kz</w:t>
            </w:r>
            <w:r>
              <w:br/>
            </w:r>
            <w:r>
              <w:rPr>
                <w:rFonts w:ascii="Times New Roman"/>
                <w:b w:val="false"/>
                <w:i w:val="false"/>
                <w:color w:val="000000"/>
                <w:sz w:val="20"/>
              </w:rPr>
              <w:t>irtadm@mail.ru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Качир ауданы,</w:t>
            </w:r>
            <w:r>
              <w:br/>
            </w:r>
            <w:r>
              <w:rPr>
                <w:rFonts w:ascii="Times New Roman"/>
                <w:b w:val="false"/>
                <w:i w:val="false"/>
                <w:color w:val="000000"/>
                <w:sz w:val="20"/>
              </w:rPr>
              <w:t>Тереңкөл ауылы,</w:t>
            </w:r>
            <w:r>
              <w:br/>
            </w:r>
            <w:r>
              <w:rPr>
                <w:rFonts w:ascii="Times New Roman"/>
                <w:b w:val="false"/>
                <w:i w:val="false"/>
                <w:color w:val="000000"/>
                <w:sz w:val="20"/>
              </w:rPr>
              <w:t>Тургенев көшесі, 85 а-үй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8-718-33</w:t>
            </w:r>
            <w:r>
              <w:br/>
            </w:r>
            <w:r>
              <w:rPr>
                <w:rFonts w:ascii="Times New Roman"/>
                <w:b w:val="false"/>
                <w:i w:val="false"/>
                <w:color w:val="000000"/>
                <w:sz w:val="20"/>
              </w:rPr>
              <w:t>2-11-78</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OZO.kach@rambler.ru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Лебяжі ауданы,</w:t>
            </w:r>
            <w:r>
              <w:br/>
            </w:r>
            <w:r>
              <w:rPr>
                <w:rFonts w:ascii="Times New Roman"/>
                <w:b w:val="false"/>
                <w:i w:val="false"/>
                <w:color w:val="000000"/>
                <w:sz w:val="20"/>
              </w:rPr>
              <w:t>Аққу ауылы,</w:t>
            </w:r>
            <w:r>
              <w:br/>
            </w:r>
            <w:r>
              <w:rPr>
                <w:rFonts w:ascii="Times New Roman"/>
                <w:b w:val="false"/>
                <w:i w:val="false"/>
                <w:color w:val="000000"/>
                <w:sz w:val="20"/>
              </w:rPr>
              <w:t>Мир көшесі, 1-үй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8-718-39</w:t>
            </w:r>
            <w:r>
              <w:br/>
            </w:r>
            <w:r>
              <w:rPr>
                <w:rFonts w:ascii="Times New Roman"/>
                <w:b w:val="false"/>
                <w:i w:val="false"/>
                <w:color w:val="000000"/>
                <w:sz w:val="20"/>
              </w:rPr>
              <w:t>2-10-03</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Shakirov.alr@</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ауданы,</w:t>
            </w:r>
            <w:r>
              <w:br/>
            </w:r>
            <w:r>
              <w:rPr>
                <w:rFonts w:ascii="Times New Roman"/>
                <w:b w:val="false"/>
                <w:i w:val="false"/>
                <w:color w:val="000000"/>
                <w:sz w:val="20"/>
              </w:rPr>
              <w:t>Көктөбе ауылы,</w:t>
            </w:r>
            <w:r>
              <w:br/>
            </w:r>
            <w:r>
              <w:rPr>
                <w:rFonts w:ascii="Times New Roman"/>
                <w:b w:val="false"/>
                <w:i w:val="false"/>
                <w:color w:val="000000"/>
                <w:sz w:val="20"/>
              </w:rPr>
              <w:t>Абылайхан көшесі, 30-үй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8-718-38</w:t>
            </w:r>
            <w:r>
              <w:br/>
            </w:r>
            <w:r>
              <w:rPr>
                <w:rFonts w:ascii="Times New Roman"/>
                <w:b w:val="false"/>
                <w:i w:val="false"/>
                <w:color w:val="000000"/>
                <w:sz w:val="20"/>
              </w:rPr>
              <w:t>9-13-77</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ауданы,</w:t>
            </w:r>
            <w:r>
              <w:br/>
            </w:r>
            <w:r>
              <w:rPr>
                <w:rFonts w:ascii="Times New Roman"/>
                <w:b w:val="false"/>
                <w:i w:val="false"/>
                <w:color w:val="000000"/>
                <w:sz w:val="20"/>
              </w:rPr>
              <w:t>Павлодар қаласы,</w:t>
            </w:r>
            <w:r>
              <w:br/>
            </w:r>
            <w:r>
              <w:rPr>
                <w:rFonts w:ascii="Times New Roman"/>
                <w:b w:val="false"/>
                <w:i w:val="false"/>
                <w:color w:val="000000"/>
                <w:sz w:val="20"/>
              </w:rPr>
              <w:t>Толстой көшесі, 22-үй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32-32-36</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Kense.arm@</w:t>
            </w:r>
            <w:r>
              <w:br/>
            </w:r>
            <w:r>
              <w:rPr>
                <w:rFonts w:ascii="Times New Roman"/>
                <w:b w:val="false"/>
                <w:i w:val="false"/>
                <w:color w:val="000000"/>
                <w:sz w:val="20"/>
              </w:rPr>
              <w:t>pavlodar.gov.kz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 ауданы,</w:t>
            </w:r>
            <w:r>
              <w:br/>
            </w:r>
            <w:r>
              <w:rPr>
                <w:rFonts w:ascii="Times New Roman"/>
                <w:b w:val="false"/>
                <w:i w:val="false"/>
                <w:color w:val="000000"/>
                <w:sz w:val="20"/>
              </w:rPr>
              <w:t>Успен ауылы, Ленин көшесі, 70-үй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8-718-34</w:t>
            </w:r>
            <w:r>
              <w:br/>
            </w:r>
            <w:r>
              <w:rPr>
                <w:rFonts w:ascii="Times New Roman"/>
                <w:b w:val="false"/>
                <w:i w:val="false"/>
                <w:color w:val="000000"/>
                <w:sz w:val="20"/>
              </w:rPr>
              <w:t>9-17-30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Ozouspen.ru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ауданы, Шарбақты ауылы,</w:t>
            </w:r>
            <w:r>
              <w:br/>
            </w:r>
            <w:r>
              <w:rPr>
                <w:rFonts w:ascii="Times New Roman"/>
                <w:b w:val="false"/>
                <w:i w:val="false"/>
                <w:color w:val="000000"/>
                <w:sz w:val="20"/>
              </w:rPr>
              <w:t>Советов көшесі, 49-үй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8-718-36</w:t>
            </w:r>
            <w:r>
              <w:br/>
            </w:r>
            <w:r>
              <w:rPr>
                <w:rFonts w:ascii="Times New Roman"/>
                <w:b w:val="false"/>
                <w:i w:val="false"/>
                <w:color w:val="000000"/>
                <w:sz w:val="20"/>
              </w:rPr>
              <w:t>2-16-51</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Sherb_OZO@mail.ru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 қаласы,</w:t>
            </w:r>
            <w:r>
              <w:br/>
            </w:r>
            <w:r>
              <w:rPr>
                <w:rFonts w:ascii="Times New Roman"/>
                <w:b w:val="false"/>
                <w:i w:val="false"/>
                <w:color w:val="000000"/>
                <w:sz w:val="20"/>
              </w:rPr>
              <w:t>Пушкин көшесі, 42-үй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8-718-37</w:t>
            </w:r>
            <w:r>
              <w:br/>
            </w:r>
            <w:r>
              <w:rPr>
                <w:rFonts w:ascii="Times New Roman"/>
                <w:b w:val="false"/>
                <w:i w:val="false"/>
                <w:color w:val="000000"/>
                <w:sz w:val="20"/>
              </w:rPr>
              <w:t>6-22-46</w:t>
            </w:r>
            <w:r>
              <w:br/>
            </w:r>
            <w:r>
              <w:rPr>
                <w:rFonts w:ascii="Times New Roman"/>
                <w:b w:val="false"/>
                <w:i w:val="false"/>
                <w:color w:val="000000"/>
                <w:sz w:val="20"/>
              </w:rPr>
              <w:t>5-01-25</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kokin.aa@pavlodar.</w:t>
            </w:r>
            <w:r>
              <w:br/>
            </w:r>
            <w:r>
              <w:rPr>
                <w:rFonts w:ascii="Times New Roman"/>
                <w:b w:val="false"/>
                <w:i w:val="false"/>
                <w:color w:val="000000"/>
                <w:sz w:val="20"/>
              </w:rPr>
              <w:t>gov.kz</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Екібастұз қаласы,</w:t>
            </w:r>
            <w:r>
              <w:br/>
            </w:r>
            <w:r>
              <w:rPr>
                <w:rFonts w:ascii="Times New Roman"/>
                <w:b w:val="false"/>
                <w:i w:val="false"/>
                <w:color w:val="000000"/>
                <w:sz w:val="20"/>
              </w:rPr>
              <w:t>Екібастұз қаласына 50-жыл көшесі, 10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8-718-77</w:t>
            </w:r>
            <w:r>
              <w:br/>
            </w:r>
            <w:r>
              <w:rPr>
                <w:rFonts w:ascii="Times New Roman"/>
                <w:b w:val="false"/>
                <w:i w:val="false"/>
                <w:color w:val="000000"/>
                <w:sz w:val="20"/>
              </w:rPr>
              <w:t>5-43-00</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co.zemres@mail.ru</w:t>
            </w:r>
          </w:p>
        </w:tc>
      </w:tr>
      <w:tr>
        <w:trPr>
          <w:trHeight w:val="30" w:hRule="atLeast"/>
        </w:trPr>
        <w:tc>
          <w:tcPr>
            <w:tcW w:w="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 жер қатынастары бөлімі" мемлекеттік мекемесі</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қаласы,</w:t>
            </w:r>
            <w:r>
              <w:br/>
            </w:r>
            <w:r>
              <w:rPr>
                <w:rFonts w:ascii="Times New Roman"/>
                <w:b w:val="false"/>
                <w:i w:val="false"/>
                <w:color w:val="000000"/>
                <w:sz w:val="20"/>
              </w:rPr>
              <w:t>Кривенко көшесі, 25 үй</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r>
              <w:br/>
            </w:r>
            <w:r>
              <w:rPr>
                <w:rFonts w:ascii="Times New Roman"/>
                <w:b w:val="false"/>
                <w:i w:val="false"/>
                <w:color w:val="000000"/>
                <w:sz w:val="20"/>
              </w:rPr>
              <w:t>32-59-22</w:t>
            </w:r>
          </w:p>
        </w:tc>
        <w:tc>
          <w:tcPr>
            <w:tcW w:w="5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Cityd@nursat.kz</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 екінші</w:t>
            </w:r>
            <w:r>
              <w:br/>
            </w:r>
            <w:r>
              <w:rPr>
                <w:rFonts w:ascii="Times New Roman"/>
                <w:b w:val="false"/>
                <w:i w:val="false"/>
                <w:color w:val="000000"/>
                <w:sz w:val="20"/>
              </w:rPr>
              <w:t>түрге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47" w:id="119"/>
    <w:p>
      <w:pPr>
        <w:spacing w:after="0"/>
        <w:ind w:left="0"/>
        <w:jc w:val="left"/>
      </w:pPr>
      <w:r>
        <w:rPr>
          <w:rFonts w:ascii="Times New Roman"/>
          <w:b/>
          <w:i w:val="false"/>
          <w:color w:val="000000"/>
        </w:rPr>
        <w:t xml:space="preserve"> Кесте. Әрбір рәсімнің ұзақтығын көрсете отырып,</w:t>
      </w:r>
      <w:r>
        <w:br/>
      </w:r>
      <w:r>
        <w:rPr>
          <w:rFonts w:ascii="Times New Roman"/>
          <w:b/>
          <w:i w:val="false"/>
          <w:color w:val="000000"/>
        </w:rPr>
        <w:t>құрылымдық бөлімшелердің (қызметкерлердің)</w:t>
      </w:r>
      <w:r>
        <w:br/>
      </w:r>
      <w:r>
        <w:rPr>
          <w:rFonts w:ascii="Times New Roman"/>
          <w:b/>
          <w:i w:val="false"/>
          <w:color w:val="000000"/>
        </w:rPr>
        <w:t>арасындағы рәсімдердің (іс-қимылдардың) реттілігін сипаттау</w:t>
      </w:r>
    </w:p>
    <w:bookmarkEnd w:id="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9"/>
        <w:gridCol w:w="1780"/>
        <w:gridCol w:w="1904"/>
        <w:gridCol w:w="1372"/>
        <w:gridCol w:w="3938"/>
        <w:gridCol w:w="1372"/>
        <w:gridCol w:w="1495"/>
      </w:tblGrid>
      <w:tr>
        <w:trPr>
          <w:trHeight w:val="30" w:hRule="atLeast"/>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кеңсенің қызметкері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кеңсесінің қызметкері</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процедураның, операцияның) атауы және олардың сипаттамасы</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қабылдау және тіркеу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құжаттарды қарау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Өтініштерді қарау, ұсынылған құжаттардың толықтығы тексеру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Шешімге қол қою</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хат-хабарлар журналында тіркеу</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 шешім)</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Тіркелгені туралы белгісі бар өтініштің көшірмесін, өтінішті және құжаттарды көрсетілетін қызметті берушінің басшысына беру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орындаушыға беру</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 жобасын немесе құжатты алған күннен бастап 2 (екі) жұмыс күн ішінде өтінішті одан әрі қараудан дәлелді жазбаша бас тартуды дайындау, көрсетілетін қызметті берушінің басшысына беру</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Шешімді беру</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(жиырма сегіз) күнтізбелік күні ішінде</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орындалу мерзімі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күнтізбелік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алқаптарын бір түрден екінші</w:t>
            </w:r>
            <w:r>
              <w:br/>
            </w:r>
            <w:r>
              <w:rPr>
                <w:rFonts w:ascii="Times New Roman"/>
                <w:b w:val="false"/>
                <w:i w:val="false"/>
                <w:color w:val="000000"/>
                <w:sz w:val="20"/>
              </w:rPr>
              <w:t>түрге 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49" w:id="120"/>
    <w:p>
      <w:pPr>
        <w:spacing w:after="0"/>
        <w:ind w:left="0"/>
        <w:jc w:val="left"/>
      </w:pPr>
      <w:r>
        <w:rPr>
          <w:rFonts w:ascii="Times New Roman"/>
          <w:b/>
          <w:i w:val="false"/>
          <w:color w:val="000000"/>
        </w:rPr>
        <w:t xml:space="preserve"> "Ауыл шаруашылығы алқаптарын бір түрден екінші түрге</w:t>
      </w:r>
      <w:r>
        <w:br/>
      </w:r>
      <w:r>
        <w:rPr>
          <w:rFonts w:ascii="Times New Roman"/>
          <w:b/>
          <w:i w:val="false"/>
          <w:color w:val="000000"/>
        </w:rPr>
        <w:t>ауыстыруға рұқсат беру" мемлекеттік қызметті</w:t>
      </w:r>
      <w:r>
        <w:br/>
      </w:r>
      <w:r>
        <w:rPr>
          <w:rFonts w:ascii="Times New Roman"/>
          <w:b/>
          <w:i w:val="false"/>
          <w:color w:val="000000"/>
        </w:rPr>
        <w:t xml:space="preserve">көрсетудің бизнес-процестерінің анықтамалығы </w:t>
      </w:r>
    </w:p>
    <w:bookmarkEnd w:id="120"/>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165600"/>
                    </a:xfrm>
                    <a:prstGeom prst="rect">
                      <a:avLst/>
                    </a:prstGeom>
                  </pic:spPr>
                </pic:pic>
              </a:graphicData>
            </a:graphic>
          </wp:inline>
        </w:drawing>
      </w:r>
    </w:p>
    <w:p>
      <w:pPr>
        <w:spacing w:after="0"/>
        <w:ind w:left="0"/>
        <w:jc w:val="left"/>
      </w:pPr>
      <w:r>
        <w:br/>
      </w:r>
    </w:p>
    <w:bookmarkStart w:name="z150" w:id="121"/>
    <w:p>
      <w:pPr>
        <w:spacing w:after="0"/>
        <w:ind w:left="0"/>
        <w:jc w:val="left"/>
      </w:pPr>
      <w:r>
        <w:rPr>
          <w:rFonts w:ascii="Times New Roman"/>
          <w:b/>
          <w:i w:val="false"/>
          <w:color w:val="000000"/>
        </w:rPr>
        <w:t xml:space="preserve"> Шартты белгілер: </w:t>
      </w:r>
    </w:p>
    <w:bookmarkEnd w:id="121"/>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7432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