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23bf9" w14:textId="1623b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21 шілдедегі № 187 "Сәулет және қала құрылысы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15 наурыздағы № 75 қаулысы. Батыс Қазақстан облысының Әділет департаментінде 2016 жылғы 22 сәуірде № 4344 болып тіркелді. Күші жойылды - Батыс Қазақстан облысы әкімдігінің 2020 жылғы 30 шілдедегі № 179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30.07.2020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жергiлiктi мемлекеттiк басқару және өзiн-өзi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2015 жылғы 21 шілдедегі №187 "Сәулет және қала құрылысы саласындағы мемлекеттік көрсетілетін қызметтер регламенттерін бекіту туралы" Батыс Қазақстан облысы әкімдігі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№4019 тіркелген, "Әділет" ақпараттық-құқықтық жүйесінде 2015 жылғы 18 қыркүйекте жарияланған)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аталған қаулымен бекітілген </w:t>
      </w:r>
      <w:r>
        <w:rPr>
          <w:rFonts w:ascii="Times New Roman"/>
          <w:b w:val="false"/>
          <w:i w:val="false"/>
          <w:color w:val="000000"/>
          <w:sz w:val="28"/>
        </w:rPr>
        <w:t>"Батыс Қазақстан облысының аумағында жылжымайтын мүлік объектілерінің мекенжайын айқындау бойынша анықтама беру"</w:t>
      </w:r>
      <w:r>
        <w:rPr>
          <w:rFonts w:ascii="Times New Roman"/>
          <w:b w:val="false"/>
          <w:i w:val="false"/>
          <w:color w:val="000000"/>
          <w:sz w:val="28"/>
        </w:rPr>
        <w:t xml:space="preserve">, </w:t>
      </w:r>
      <w:r>
        <w:rPr>
          <w:rFonts w:ascii="Times New Roman"/>
          <w:b w:val="false"/>
          <w:i w:val="false"/>
          <w:color w:val="000000"/>
          <w:sz w:val="28"/>
        </w:rPr>
        <w:t>"Сәулет–жоспарлау тапсырмасын беру"</w:t>
      </w:r>
      <w:r>
        <w:rPr>
          <w:rFonts w:ascii="Times New Roman"/>
          <w:b w:val="false"/>
          <w:i w:val="false"/>
          <w:color w:val="000000"/>
          <w:sz w:val="28"/>
        </w:rPr>
        <w:t xml:space="preserve">, </w:t>
      </w:r>
      <w:r>
        <w:rPr>
          <w:rFonts w:ascii="Times New Roman"/>
          <w:b w:val="false"/>
          <w:i w:val="false"/>
          <w:color w:val="000000"/>
          <w:sz w:val="28"/>
        </w:rPr>
        <w:t>"Тіреу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w:t>
      </w:r>
      <w:r>
        <w:rPr>
          <w:rFonts w:ascii="Times New Roman"/>
          <w:b w:val="false"/>
          <w:i w:val="false"/>
          <w:color w:val="000000"/>
          <w:sz w:val="28"/>
        </w:rPr>
        <w:t xml:space="preserve">, </w:t>
      </w:r>
      <w:r>
        <w:rPr>
          <w:rFonts w:ascii="Times New Roman"/>
          <w:b w:val="false"/>
          <w:i w:val="false"/>
          <w:color w:val="000000"/>
          <w:sz w:val="28"/>
        </w:rPr>
        <w:t>"Елді мекен шегінде объект салу үшін жер учаскесін беру"</w:t>
      </w:r>
      <w:r>
        <w:rPr>
          <w:rFonts w:ascii="Times New Roman"/>
          <w:b w:val="false"/>
          <w:i w:val="false"/>
          <w:color w:val="000000"/>
          <w:sz w:val="28"/>
        </w:rPr>
        <w:t xml:space="preserve"> мемлекеттік көрсетілетін қызмет регламенттері осы қаулының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қосымшаларына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құрылыс басқармасы" мемлекеттік мекемесі (А.С.Өксікбаев)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орынбасары Н.Т.Төреғалиевқа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2016 жылғы 15 наурыздағы №75</w:t>
            </w:r>
            <w:r>
              <w:br/>
            </w:r>
            <w:r>
              <w:rPr>
                <w:rFonts w:ascii="Times New Roman"/>
                <w:b w:val="false"/>
                <w:i w:val="false"/>
                <w:color w:val="000000"/>
                <w:sz w:val="20"/>
              </w:rPr>
              <w:t>қаулысына</w:t>
            </w:r>
            <w:r>
              <w:br/>
            </w:r>
            <w:r>
              <w:rPr>
                <w:rFonts w:ascii="Times New Roman"/>
                <w:b w:val="false"/>
                <w:i w:val="false"/>
                <w:color w:val="000000"/>
                <w:sz w:val="20"/>
              </w:rPr>
              <w:t>1-қосымша</w:t>
            </w:r>
            <w:r>
              <w:br/>
            </w:r>
            <w:r>
              <w:rPr>
                <w:rFonts w:ascii="Times New Roman"/>
                <w:b w:val="false"/>
                <w:i w:val="false"/>
                <w:color w:val="000000"/>
                <w:sz w:val="20"/>
              </w:rPr>
              <w:t>2015 жылғы 21 шілдедегі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1" w:id="1"/>
    <w:p>
      <w:pPr>
        <w:spacing w:after="0"/>
        <w:ind w:left="0"/>
        <w:jc w:val="left"/>
      </w:pPr>
      <w:r>
        <w:rPr>
          <w:rFonts w:ascii="Times New Roman"/>
          <w:b/>
          <w:i w:val="false"/>
          <w:color w:val="000000"/>
        </w:rPr>
        <w:t xml:space="preserve"> "Батыс Қазақстан облысының аумағында жылжымайтын мүлік</w:t>
      </w:r>
      <w:r>
        <w:br/>
      </w:r>
      <w:r>
        <w:rPr>
          <w:rFonts w:ascii="Times New Roman"/>
          <w:b/>
          <w:i w:val="false"/>
          <w:color w:val="000000"/>
        </w:rPr>
        <w:t>объектілерінің мекенжайын айқындау жөнінде анықтама беру"</w:t>
      </w:r>
      <w:r>
        <w:br/>
      </w:r>
      <w:r>
        <w:rPr>
          <w:rFonts w:ascii="Times New Roman"/>
          <w:b/>
          <w:i w:val="false"/>
          <w:color w:val="000000"/>
        </w:rPr>
        <w:t>мемлекеттік көрсетілетін қызмет регламенті</w:t>
      </w:r>
    </w:p>
    <w:bookmarkEnd w:id="1"/>
    <w:bookmarkStart w:name="z12" w:id="2"/>
    <w:p>
      <w:pPr>
        <w:spacing w:after="0"/>
        <w:ind w:left="0"/>
        <w:jc w:val="left"/>
      </w:pPr>
      <w:r>
        <w:rPr>
          <w:rFonts w:ascii="Times New Roman"/>
          <w:b/>
          <w:i w:val="false"/>
          <w:color w:val="000000"/>
        </w:rPr>
        <w:t xml:space="preserve"> 1. Жалпы ережелер</w:t>
      </w:r>
    </w:p>
    <w:bookmarkEnd w:id="2"/>
    <w:bookmarkStart w:name="z13" w:id="3"/>
    <w:p>
      <w:pPr>
        <w:spacing w:after="0"/>
        <w:ind w:left="0"/>
        <w:jc w:val="both"/>
      </w:pPr>
      <w:r>
        <w:rPr>
          <w:rFonts w:ascii="Times New Roman"/>
          <w:b w:val="false"/>
          <w:i w:val="false"/>
          <w:color w:val="000000"/>
          <w:sz w:val="28"/>
        </w:rPr>
        <w:t>
      1. "Батыс Қазақстан облысының аумағында жылжымайтын мүлік объектілерінің мекенжайын айқындау жөнінде анықтама беру" мемлекеттік көрсетілетін қызметі (бұдан әрі–мемлекеттік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аудандардың, облыстық маңызы бар қаланың жергiлiктi атқарушы органдарының сәулет, қала құрылысы және құрылыс саласындағы функцияларды жүзеге асыратын тиісті құрылымдық бөлімшелерімен (бұдан әрі–көрсетілетін қызметті беруші) Қазақстан Республикасы Ұлттық экономика министрінің міндетін атқарушының 2015 жылғы 27 наурыздағы №257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 11018 тіркелді) бұйрығымен бекітілген "Қазақстан Республикасының аумағында жылжымайтын мүлік объектілерінің мекенжайын айқындау жөнінде анықтама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(бұдан әрі–стандарт) көрсетіледі.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жылжымайтын мүлік объектілерінің мекенжайын нақтылау бойынша анықтама алу үшін ("Мекенжай тіркелімі" ақпараттық жүйесінде ақпарат болмаған жағдайда көрсетілетін қызметті алушы Мемлекеттік корпорацияға өтініш білдіреді) www.egov.kz "электрондық үкімет" веб–порталы (бұдан әрі–портал)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туралы анықтамалардың бірі (бұдан әрі–анықтама) болып табылады.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мемлекеттік қызметті көрсету нәтижесін қағаз түрінде алуға өтініш білдірген кезде мемлекеттік қызметті көрсету нәтижесі электрондық түрде ресімделіп, басып шығарылады.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электрондық түрде.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қолхат береді.</w:t>
      </w:r>
    </w:p>
    <w:bookmarkEnd w:id="3"/>
    <w:bookmarkStart w:name="z24"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4"/>
    <w:bookmarkStart w:name="z25" w:id="5"/>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қағаз жеткізгіштегі өтінішті немесе жылжымайтын мүлік объектісінің мекенжайын нақтылау үшін портал арқылы электрондық сұрау нысанындағы өтінішті беруі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"Мекенжай тіркелімі" ақпараттық жүйесінде (бұдан әрі–МТАЖ) жылжымайтын мүлік объектісінің мекенжайын өзгерту туралы мұрағаттық мәліметтер жоқ болған кезде жылжымайтын мүлік объектісінің мекенжайын жылжымайтын мүлік объектісі мекенжайы өзгерістерінің тарихымен нақтылау кезінде:</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корпорацияның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w:t>
      </w:r>
      <w:r>
        <w:br/>
      </w:r>
      <w:r>
        <w:rPr>
          <w:rFonts w:ascii="Times New Roman"/>
          <w:b w:val="false"/>
          <w:i w:val="false"/>
          <w:color w:val="000000"/>
          <w:sz w:val="28"/>
        </w:rPr>
        <w:t xml:space="preserve">
      </w:t>
      </w:r>
      <w:r>
        <w:rPr>
          <w:rFonts w:ascii="Times New Roman"/>
          <w:b w:val="false"/>
          <w:i w:val="false"/>
          <w:color w:val="000000"/>
          <w:sz w:val="28"/>
        </w:rPr>
        <w:t>сәттен бастап,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1 (бір) жұмыс күні ішінде ұсынылған құжаттар топтамасын тексереді және МТАЖ жылжымайтын мүлік объектісінің мекенжайын нақтылайды, сондай-ақ анықтаманы әзірлейді және оны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1 (бір) жұмыс күні ішінде әзірленген анықтаманы тексереді,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 қызметкері 15 (он бес) минут ішінде анықтаманы тіркеу журналына тіркейді және оны Мемлекеттік корпорацияға жолдайды;</w:t>
      </w:r>
      <w:r>
        <w:br/>
      </w:r>
      <w:r>
        <w:rPr>
          <w:rFonts w:ascii="Times New Roman"/>
          <w:b w:val="false"/>
          <w:i w:val="false"/>
          <w:color w:val="000000"/>
          <w:sz w:val="28"/>
        </w:rPr>
        <w:t xml:space="preserve">
      </w:t>
      </w:r>
      <w:r>
        <w:rPr>
          <w:rFonts w:ascii="Times New Roman"/>
          <w:b w:val="false"/>
          <w:i w:val="false"/>
          <w:color w:val="000000"/>
          <w:sz w:val="28"/>
        </w:rPr>
        <w:t>жылжымайтын мүлік объектісінің орналасқан жеріне барып және мекенжайдың тіркеу кодын көрсете отырып, оны МТАЖ міндетті тіркей отырып, жылжымайтын мүлік объектісіне мекенжай беру немесе жою кезінде:</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стандартының 9-тармағына сәйкес, мемлекеттік қызметті көрсету үшін қажетті құжаттар топтамасы түскен сәттен бастап,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4 (төрт) жұмыс күні ішінде ұсынылған құжаттар топтамасын тексереді және жылжымайтын мүлік объектісінің мекенжайын беру немесе жою кезінде оны МТАЖ міндетті түрде тіркей отырып, жылжымайтын мүлік объектісінің орналасқан жеріне баруды жүзеге асырады. Анықтаманы әзірлейді және оны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1 (бір) жұмыс күні ішінде әзірленген анықтаманы тексереді,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кеңсе қызметкері 15 (он бес) минут ішінде анықтаманы тіркеу журналына тіркейді және оны Мемлекеттік корпорацияға жолдайды.</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негіздеме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тіркеуі және оларды көрсетілетін қызметті берушінің басшысына жолдауы;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анықтауы;</w:t>
      </w:r>
      <w:r>
        <w:br/>
      </w:r>
      <w:r>
        <w:rPr>
          <w:rFonts w:ascii="Times New Roman"/>
          <w:b w:val="false"/>
          <w:i w:val="false"/>
          <w:color w:val="000000"/>
          <w:sz w:val="28"/>
        </w:rPr>
        <w:t xml:space="preserve">
      </w:t>
      </w:r>
      <w:r>
        <w:rPr>
          <w:rFonts w:ascii="Times New Roman"/>
          <w:b w:val="false"/>
          <w:i w:val="false"/>
          <w:color w:val="000000"/>
          <w:sz w:val="28"/>
        </w:rPr>
        <w:t>3) анықтаманы дайындауы және көрсетілетін қызметті берушінің басшысына қол қоюға жіберуі;</w:t>
      </w:r>
      <w:r>
        <w:br/>
      </w:r>
      <w:r>
        <w:rPr>
          <w:rFonts w:ascii="Times New Roman"/>
          <w:b w:val="false"/>
          <w:i w:val="false"/>
          <w:color w:val="000000"/>
          <w:sz w:val="28"/>
        </w:rPr>
        <w:t xml:space="preserve">
      </w:t>
      </w:r>
      <w:r>
        <w:rPr>
          <w:rFonts w:ascii="Times New Roman"/>
          <w:b w:val="false"/>
          <w:i w:val="false"/>
          <w:color w:val="000000"/>
          <w:sz w:val="28"/>
        </w:rPr>
        <w:t>4) анықтамаға қол қоюы және тіркеуге жолдауы;</w:t>
      </w:r>
      <w:r>
        <w:br/>
      </w:r>
      <w:r>
        <w:rPr>
          <w:rFonts w:ascii="Times New Roman"/>
          <w:b w:val="false"/>
          <w:i w:val="false"/>
          <w:color w:val="000000"/>
          <w:sz w:val="28"/>
        </w:rPr>
        <w:t xml:space="preserve">
      </w:t>
      </w:r>
      <w:r>
        <w:rPr>
          <w:rFonts w:ascii="Times New Roman"/>
          <w:b w:val="false"/>
          <w:i w:val="false"/>
          <w:color w:val="000000"/>
          <w:sz w:val="28"/>
        </w:rPr>
        <w:t>5) анықтаманы тіркеуі және көрсетілетін қызметті алушыға беруі;</w:t>
      </w:r>
    </w:p>
    <w:bookmarkEnd w:id="5"/>
    <w:bookmarkStart w:name="z48"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6"/>
    <w:bookmarkStart w:name="z49" w:id="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p>
    <w:bookmarkEnd w:id="7"/>
    <w:bookmarkStart w:name="z53"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w:t>
      </w:r>
      <w:r>
        <w:br/>
      </w:r>
      <w:r>
        <w:rPr>
          <w:rFonts w:ascii="Times New Roman"/>
          <w:b/>
          <w:i w:val="false"/>
          <w:color w:val="000000"/>
        </w:rPr>
        <w:t>өзара іс–қимыл тәртібін, 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8"/>
    <w:bookmarkStart w:name="z54" w:id="9"/>
    <w:p>
      <w:pPr>
        <w:spacing w:after="0"/>
        <w:ind w:left="0"/>
        <w:jc w:val="both"/>
      </w:pPr>
      <w:r>
        <w:rPr>
          <w:rFonts w:ascii="Times New Roman"/>
          <w:b w:val="false"/>
          <w:i w:val="false"/>
          <w:color w:val="000000"/>
          <w:sz w:val="28"/>
        </w:rPr>
        <w:t>
      9. Мемлекеттік корпорациямен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1–процесс–мемлекеттік көрсетілетін қызмет көрсету үшін Мемлекеттік корпорация қызметкерінің 1 (бір)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r>
        <w:br/>
      </w:r>
      <w:r>
        <w:rPr>
          <w:rFonts w:ascii="Times New Roman"/>
          <w:b w:val="false"/>
          <w:i w:val="false"/>
          <w:color w:val="000000"/>
          <w:sz w:val="28"/>
        </w:rPr>
        <w:t xml:space="preserve">
      </w:t>
      </w:r>
      <w:r>
        <w:rPr>
          <w:rFonts w:ascii="Times New Roman"/>
          <w:b w:val="false"/>
          <w:i w:val="false"/>
          <w:color w:val="000000"/>
          <w:sz w:val="28"/>
        </w:rPr>
        <w:t>3) 2 – процесс – 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корпорацияның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r>
        <w:br/>
      </w:r>
      <w:r>
        <w:rPr>
          <w:rFonts w:ascii="Times New Roman"/>
          <w:b w:val="false"/>
          <w:i w:val="false"/>
          <w:color w:val="000000"/>
          <w:sz w:val="28"/>
        </w:rPr>
        <w:t xml:space="preserve">
      </w:t>
      </w:r>
      <w:r>
        <w:rPr>
          <w:rFonts w:ascii="Times New Roman"/>
          <w:b w:val="false"/>
          <w:i w:val="false"/>
          <w:color w:val="000000"/>
          <w:sz w:val="28"/>
        </w:rPr>
        <w:t>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5) 1–шарт–ЖТ МДҚ немесе ЗТ МДҚ көрсетілетін қызметті алушының мәліметтерінің және БНАЖ сенімхат мәліметтерінің бар болуын 1 (бір) минут ішінде тексеруі;</w:t>
      </w:r>
      <w:r>
        <w:br/>
      </w:r>
      <w:r>
        <w:rPr>
          <w:rFonts w:ascii="Times New Roman"/>
          <w:b w:val="false"/>
          <w:i w:val="false"/>
          <w:color w:val="000000"/>
          <w:sz w:val="28"/>
        </w:rPr>
        <w:t xml:space="preserve">
      </w:t>
      </w:r>
      <w:r>
        <w:rPr>
          <w:rFonts w:ascii="Times New Roman"/>
          <w:b w:val="false"/>
          <w:i w:val="false"/>
          <w:color w:val="000000"/>
          <w:sz w:val="28"/>
        </w:rPr>
        <w:t>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r>
        <w:br/>
      </w:r>
      <w:r>
        <w:rPr>
          <w:rFonts w:ascii="Times New Roman"/>
          <w:b w:val="false"/>
          <w:i w:val="false"/>
          <w:color w:val="000000"/>
          <w:sz w:val="28"/>
        </w:rPr>
        <w:t xml:space="preserve">
      </w:t>
      </w:r>
      <w:r>
        <w:rPr>
          <w:rFonts w:ascii="Times New Roman"/>
          <w:b w:val="false"/>
          <w:i w:val="false"/>
          <w:color w:val="000000"/>
          <w:sz w:val="28"/>
        </w:rPr>
        <w:t>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6–процесс–2 (екі) минут ішінде ЭҮАШ АЖО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3) 7–процесс–2 (екі)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корпорацияның қызметкері арқылы тиісті құжаттарды алғандығы туралы қолхат алуы;</w:t>
      </w:r>
      <w:r>
        <w:br/>
      </w:r>
      <w:r>
        <w:rPr>
          <w:rFonts w:ascii="Times New Roman"/>
          <w:b w:val="false"/>
          <w:i w:val="false"/>
          <w:color w:val="000000"/>
          <w:sz w:val="28"/>
        </w:rPr>
        <w:t xml:space="preserve">
      </w:t>
      </w:r>
      <w:r>
        <w:rPr>
          <w:rFonts w:ascii="Times New Roman"/>
          <w:b w:val="false"/>
          <w:i w:val="false"/>
          <w:color w:val="000000"/>
          <w:sz w:val="28"/>
        </w:rPr>
        <w:t>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(анықтама алу)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өзара функционалдық іс-қимылдары "Батыс Қазақстан облысының аумағында жылжымайтын мүлік объектілерінің мекенжайын айқындау бойынша анықтама беру" мемлекеттік көрсетілетін қызмет регламентінің (бұдан әрі–регламент)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әрі–ЖСН) және (немесе) бизнес сәйкестендіру нөмірі (бұдан әрі–БСН), сондай–ақ парольдің (порталда тіркелмеген көрсетілетін қызметті алушылар үшін іске асырылады)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1–процесс–көрсетілетін қызметті алу үшін көрсетілетін қызметті алушының порталға ЖСН және (немесе) БСН және парольді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1–шарт–ЖСН және (немесе) БСН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3–процесс–көрсетілетін қызметті алушының осы регламентте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кәлігін таңдауы;</w:t>
      </w:r>
      <w:r>
        <w:br/>
      </w:r>
      <w:r>
        <w:rPr>
          <w:rFonts w:ascii="Times New Roman"/>
          <w:b w:val="false"/>
          <w:i w:val="false"/>
          <w:color w:val="000000"/>
          <w:sz w:val="28"/>
        </w:rPr>
        <w:t xml:space="preserve">
      </w:t>
      </w:r>
      <w:r>
        <w:rPr>
          <w:rFonts w:ascii="Times New Roman"/>
          <w:b w:val="false"/>
          <w:i w:val="false"/>
          <w:color w:val="000000"/>
          <w:sz w:val="28"/>
        </w:rPr>
        <w:t>6) 2–шарт–порталда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r>
        <w:br/>
      </w:r>
      <w:r>
        <w:rPr>
          <w:rFonts w:ascii="Times New Roman"/>
          <w:b w:val="false"/>
          <w:i w:val="false"/>
          <w:color w:val="000000"/>
          <w:sz w:val="28"/>
        </w:rPr>
        <w:t xml:space="preserve">
      </w:t>
      </w:r>
      <w:r>
        <w:rPr>
          <w:rFonts w:ascii="Times New Roman"/>
          <w:b w:val="false"/>
          <w:i w:val="false"/>
          <w:color w:val="000000"/>
          <w:sz w:val="28"/>
        </w:rPr>
        <w:t>9) 3–шарт–көрсетілетін қызметті берушінің қызмет көрсетуге негіз болатын көрсетілетін қызметті алушы жалғаған құжаттардың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облысының</w:t>
            </w:r>
            <w:r>
              <w:br/>
            </w:r>
            <w:r>
              <w:rPr>
                <w:rFonts w:ascii="Times New Roman"/>
                <w:b w:val="false"/>
                <w:i w:val="false"/>
                <w:color w:val="000000"/>
                <w:sz w:val="20"/>
              </w:rPr>
              <w:t>аумағында жылжымайтын</w:t>
            </w:r>
            <w:r>
              <w:br/>
            </w:r>
            <w:r>
              <w:rPr>
                <w:rFonts w:ascii="Times New Roman"/>
                <w:b w:val="false"/>
                <w:i w:val="false"/>
                <w:color w:val="000000"/>
                <w:sz w:val="20"/>
              </w:rPr>
              <w:t>мүлік объектілерінің мекенжайын</w:t>
            </w:r>
            <w:r>
              <w:br/>
            </w:r>
            <w:r>
              <w:rPr>
                <w:rFonts w:ascii="Times New Roman"/>
                <w:b w:val="false"/>
                <w:i w:val="false"/>
                <w:color w:val="000000"/>
                <w:sz w:val="20"/>
              </w:rPr>
              <w:t>айқындау 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85" w:id="10"/>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10"/>
    <w:bookmarkStart w:name="z86"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айқындау 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88" w:id="12"/>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bookmarkEnd w:id="12"/>
    <w:bookmarkStart w:name="z89"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облысының</w:t>
            </w:r>
            <w:r>
              <w:br/>
            </w:r>
            <w:r>
              <w:rPr>
                <w:rFonts w:ascii="Times New Roman"/>
                <w:b w:val="false"/>
                <w:i w:val="false"/>
                <w:color w:val="000000"/>
                <w:sz w:val="20"/>
              </w:rPr>
              <w:t>аумағында жылжымайтын мүлік</w:t>
            </w:r>
            <w:r>
              <w:br/>
            </w:r>
            <w:r>
              <w:rPr>
                <w:rFonts w:ascii="Times New Roman"/>
                <w:b w:val="false"/>
                <w:i w:val="false"/>
                <w:color w:val="000000"/>
                <w:sz w:val="20"/>
              </w:rPr>
              <w:t>объектілерінің мекенжайын</w:t>
            </w:r>
            <w:r>
              <w:br/>
            </w:r>
            <w:r>
              <w:rPr>
                <w:rFonts w:ascii="Times New Roman"/>
                <w:b w:val="false"/>
                <w:i w:val="false"/>
                <w:color w:val="000000"/>
                <w:sz w:val="20"/>
              </w:rPr>
              <w:t>айқындау жөнінде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3" w:id="14"/>
    <w:p>
      <w:pPr>
        <w:spacing w:after="0"/>
        <w:ind w:left="0"/>
        <w:jc w:val="left"/>
      </w:pPr>
      <w:r>
        <w:rPr>
          <w:rFonts w:ascii="Times New Roman"/>
          <w:b/>
          <w:i w:val="false"/>
          <w:color w:val="000000"/>
        </w:rPr>
        <w:t xml:space="preserve"> "Батыс Қазақстан облысының аумағында жылжымайтын мүлік</w:t>
      </w:r>
      <w:r>
        <w:br/>
      </w:r>
      <w:r>
        <w:rPr>
          <w:rFonts w:ascii="Times New Roman"/>
          <w:b/>
          <w:i w:val="false"/>
          <w:color w:val="000000"/>
        </w:rPr>
        <w:t>объектілерінің мекенжайын айқындау жөнінде анықтама беру"</w:t>
      </w:r>
      <w:r>
        <w:br/>
      </w:r>
      <w:r>
        <w:rPr>
          <w:rFonts w:ascii="Times New Roman"/>
          <w:b/>
          <w:i w:val="false"/>
          <w:color w:val="000000"/>
        </w:rPr>
        <w:t>мемлекеттік қызмет көрсетудің бизнес-процесстерінің анықтамалығы</w:t>
      </w:r>
    </w:p>
    <w:bookmarkEnd w:id="14"/>
    <w:bookmarkStart w:name="z9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2016 жылғы 15 наурыздағы №75 қаулысына</w:t>
            </w:r>
            <w:r>
              <w:br/>
            </w:r>
            <w:r>
              <w:rPr>
                <w:rFonts w:ascii="Times New Roman"/>
                <w:b w:val="false"/>
                <w:i w:val="false"/>
                <w:color w:val="000000"/>
                <w:sz w:val="20"/>
              </w:rPr>
              <w:t>2-қосымша</w:t>
            </w:r>
            <w:r>
              <w:br/>
            </w:r>
            <w:r>
              <w:rPr>
                <w:rFonts w:ascii="Times New Roman"/>
                <w:b w:val="false"/>
                <w:i w:val="false"/>
                <w:color w:val="000000"/>
                <w:sz w:val="20"/>
              </w:rPr>
              <w:t>2015 жылғы 21 шілдедегі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97" w:id="16"/>
    <w:p>
      <w:pPr>
        <w:spacing w:after="0"/>
        <w:ind w:left="0"/>
        <w:jc w:val="left"/>
      </w:pPr>
      <w:r>
        <w:rPr>
          <w:rFonts w:ascii="Times New Roman"/>
          <w:b/>
          <w:i w:val="false"/>
          <w:color w:val="000000"/>
        </w:rPr>
        <w:t xml:space="preserve"> "Сәулет–жоспарлау тапсырмасын беру"</w:t>
      </w:r>
      <w:r>
        <w:br/>
      </w:r>
      <w:r>
        <w:rPr>
          <w:rFonts w:ascii="Times New Roman"/>
          <w:b/>
          <w:i w:val="false"/>
          <w:color w:val="000000"/>
        </w:rPr>
        <w:t>мемлекеттік көрсетілетін қызмет регламенті</w:t>
      </w:r>
    </w:p>
    <w:bookmarkEnd w:id="16"/>
    <w:bookmarkStart w:name="z98" w:id="17"/>
    <w:p>
      <w:pPr>
        <w:spacing w:after="0"/>
        <w:ind w:left="0"/>
        <w:jc w:val="left"/>
      </w:pPr>
      <w:r>
        <w:rPr>
          <w:rFonts w:ascii="Times New Roman"/>
          <w:b/>
          <w:i w:val="false"/>
          <w:color w:val="000000"/>
        </w:rPr>
        <w:t xml:space="preserve"> 1. Жалпы ережелер</w:t>
      </w:r>
    </w:p>
    <w:bookmarkEnd w:id="17"/>
    <w:bookmarkStart w:name="z99" w:id="18"/>
    <w:p>
      <w:pPr>
        <w:spacing w:after="0"/>
        <w:ind w:left="0"/>
        <w:jc w:val="both"/>
      </w:pPr>
      <w:r>
        <w:rPr>
          <w:rFonts w:ascii="Times New Roman"/>
          <w:b w:val="false"/>
          <w:i w:val="false"/>
          <w:color w:val="000000"/>
          <w:sz w:val="28"/>
        </w:rPr>
        <w:t>
      1. "Сәулет–жоспарлау тапсырмасын беру" мемлекеттік көрсетілетін қызметі (бұдан әрі–мемлекеттік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мекенжайлары "Сәулет–жоспарлау тапсырмасын беру" мемлекеттік көрсетілетін қызмет регламентінің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аудандардың, облыстық маңызы бар қаланың жергілікті атқарушы органдарымен (бұдан әрі–көрсетілетін қызметті беруші) Қазақстан Республикасы Ұлттық экономика министрінің міндетін атқарушының 2015 жылғы 27 наурыздағы № 257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 11018 тіркелді) бұйрығымен бекітілген "Сәулет–жоспарлау тапсырмасын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(бұдан әрі–стандарт)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қызмет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филиалы–"Халыққа қызмет көрсету орталығы" департаменті (бұдан әрі–Мемлекеттік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 нәтижесі–стандарттың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сәулет–жоспарлау тапсырмасын (бұдан әрі–СЖТ) беру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 беру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қолхат береді.</w:t>
      </w:r>
    </w:p>
    <w:bookmarkEnd w:id="18"/>
    <w:bookmarkStart w:name="z110"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9"/>
    <w:bookmarkStart w:name="z111" w:id="20"/>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немесе нотариалды расталған сенімхат бойынша уәкілетті өкілінің (бұдан әрі–көрсетілетін қызметті алушы) көрсетілетін қызметті берушілерге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қағаз жеткізгіштегі өтінішті немесе портал арқылы электрондық сұрау нысанындағы өтінішті беруі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емес жобалар бойынша, мерзімі 2 (екі) жұмыс күнінен аспайтын дәлелді бас тарту жағдайларын қоспағанда СЖТ алу кезінде: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(бұдан әрі–құжаттар топтамасы) түскен сәттен бастап 15 (он бес) минут ішінде оларды тіркеу журналына тіркейді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(он екі) жұмыс күні ішінде ұсынылған құжаттар топтамасын тексереді, СЖТ әзірлейді және оны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әзірленген СЖТ тексереді,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СЖТ тіркеу журналына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жобалар бойынша, мерзімі 2 (екі) жұмыс күнінен аспайтын дәлелді бас тарту жағдайларын қоспағанда СЖТ алу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құжаттар топтамасы түскен сәттен бастап 15 (он бес) минут ішінде оларды тіркеу журналына тіркейді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15 (он бес) жұмыс күні ішінде ұсынылған құжаттар топтамасын тексереді, СЖТ әзірлейді және оны қол қою үшін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әзірленген СЖТ тексереді,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СЖТ тіркеу журналына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негіздеме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техникалық және (немесе) технологиялық жағынан күрделі және күрделі емес жобалар бойынша СЖТ алу кезінде:</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тіркеу және оларды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СЖТ дайындау және көрсетілетін қызметті берушінің басшысына қол қоюға жіберу;</w:t>
      </w:r>
      <w:r>
        <w:br/>
      </w:r>
      <w:r>
        <w:rPr>
          <w:rFonts w:ascii="Times New Roman"/>
          <w:b w:val="false"/>
          <w:i w:val="false"/>
          <w:color w:val="000000"/>
          <w:sz w:val="28"/>
        </w:rPr>
        <w:t xml:space="preserve">
      </w:t>
      </w:r>
      <w:r>
        <w:rPr>
          <w:rFonts w:ascii="Times New Roman"/>
          <w:b w:val="false"/>
          <w:i w:val="false"/>
          <w:color w:val="000000"/>
          <w:sz w:val="28"/>
        </w:rPr>
        <w:t>4) СЖТ қол қою және тіркеуге жолдау;</w:t>
      </w:r>
      <w:r>
        <w:br/>
      </w:r>
      <w:r>
        <w:rPr>
          <w:rFonts w:ascii="Times New Roman"/>
          <w:b w:val="false"/>
          <w:i w:val="false"/>
          <w:color w:val="000000"/>
          <w:sz w:val="28"/>
        </w:rPr>
        <w:t xml:space="preserve">
      </w:t>
      </w:r>
      <w:r>
        <w:rPr>
          <w:rFonts w:ascii="Times New Roman"/>
          <w:b w:val="false"/>
          <w:i w:val="false"/>
          <w:color w:val="000000"/>
          <w:sz w:val="28"/>
        </w:rPr>
        <w:t>5) СЖТ тіркеу және көрсетілетін қызметті алушыға беру;</w:t>
      </w:r>
    </w:p>
    <w:bookmarkEnd w:id="20"/>
    <w:bookmarkStart w:name="z132"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21"/>
    <w:bookmarkStart w:name="z133" w:id="22"/>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p>
    <w:bookmarkEnd w:id="22"/>
    <w:bookmarkStart w:name="z137" w:id="23"/>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w:t>
      </w:r>
      <w:r>
        <w:br/>
      </w:r>
      <w:r>
        <w:rPr>
          <w:rFonts w:ascii="Times New Roman"/>
          <w:b/>
          <w:i w:val="false"/>
          <w:color w:val="000000"/>
        </w:rPr>
        <w:t>өзара іс-қимыл 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23"/>
    <w:bookmarkStart w:name="z138" w:id="24"/>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1–процесс–мемлекеттік көрсетілетін қызмет көрсету үшін Мемлекеттік корпорация қызметкерінің 1 (бір)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r>
        <w:br/>
      </w:r>
      <w:r>
        <w:rPr>
          <w:rFonts w:ascii="Times New Roman"/>
          <w:b w:val="false"/>
          <w:i w:val="false"/>
          <w:color w:val="000000"/>
          <w:sz w:val="28"/>
        </w:rPr>
        <w:t xml:space="preserve">
      </w:t>
      </w:r>
      <w:r>
        <w:rPr>
          <w:rFonts w:ascii="Times New Roman"/>
          <w:b w:val="false"/>
          <w:i w:val="false"/>
          <w:color w:val="000000"/>
          <w:sz w:val="28"/>
        </w:rPr>
        <w:t>3) 2–процесс–Мемлекеттік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r>
        <w:br/>
      </w:r>
      <w:r>
        <w:rPr>
          <w:rFonts w:ascii="Times New Roman"/>
          <w:b w:val="false"/>
          <w:i w:val="false"/>
          <w:color w:val="000000"/>
          <w:sz w:val="28"/>
        </w:rPr>
        <w:t xml:space="preserve">
      </w:t>
      </w:r>
      <w:r>
        <w:rPr>
          <w:rFonts w:ascii="Times New Roman"/>
          <w:b w:val="false"/>
          <w:i w:val="false"/>
          <w:color w:val="000000"/>
          <w:sz w:val="28"/>
        </w:rPr>
        <w:t>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5) 1-шарт–ЖТ МДҚ немесе ЗТ МДҚ көрсетілетін қызметті алушының мәліметтерінің және БНАЖ сенімхат мәліметтерінің бар болуын 1 (бір) минут ішінде тексеруі;</w:t>
      </w:r>
      <w:r>
        <w:br/>
      </w:r>
      <w:r>
        <w:rPr>
          <w:rFonts w:ascii="Times New Roman"/>
          <w:b w:val="false"/>
          <w:i w:val="false"/>
          <w:color w:val="000000"/>
          <w:sz w:val="28"/>
        </w:rPr>
        <w:t xml:space="preserve">
      </w:t>
      </w:r>
      <w:r>
        <w:rPr>
          <w:rFonts w:ascii="Times New Roman"/>
          <w:b w:val="false"/>
          <w:i w:val="false"/>
          <w:color w:val="000000"/>
          <w:sz w:val="28"/>
        </w:rPr>
        <w:t>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r>
        <w:br/>
      </w:r>
      <w:r>
        <w:rPr>
          <w:rFonts w:ascii="Times New Roman"/>
          <w:b w:val="false"/>
          <w:i w:val="false"/>
          <w:color w:val="000000"/>
          <w:sz w:val="28"/>
        </w:rPr>
        <w:t xml:space="preserve">
      </w:t>
      </w:r>
      <w:r>
        <w:rPr>
          <w:rFonts w:ascii="Times New Roman"/>
          <w:b w:val="false"/>
          <w:i w:val="false"/>
          <w:color w:val="000000"/>
          <w:sz w:val="28"/>
        </w:rPr>
        <w:t>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6–процесс–2 (екі) минут ішінде ЭҮАШ АЖО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3) 7–процесс–көрсетілетін қызметті алушының 2 (екі) минут ішінде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r>
        <w:br/>
      </w:r>
      <w:r>
        <w:rPr>
          <w:rFonts w:ascii="Times New Roman"/>
          <w:b w:val="false"/>
          <w:i w:val="false"/>
          <w:color w:val="000000"/>
          <w:sz w:val="28"/>
        </w:rPr>
        <w:t xml:space="preserve">
      </w:t>
      </w:r>
      <w:r>
        <w:rPr>
          <w:rFonts w:ascii="Times New Roman"/>
          <w:b w:val="false"/>
          <w:i w:val="false"/>
          <w:color w:val="000000"/>
          <w:sz w:val="28"/>
        </w:rPr>
        <w:t>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көрсетілетін қызметті көрсетуге тартылған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әрі–ЖСН) және (немесе) бизнес сәйкестендіру нөмірі (бұдан әрі–БСН), сондай-ақ парольдің (порталда тіркелмеген көрсетілетін қызметті алушылар үшін іске асырылады)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1–процесс–көрсетілетін қызметті алу үшін көрсетілетін қызметті алушының порталға ЖСН және (немесе) БСН және парольді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1–шарт–ЖСН және (немесе) БСН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r>
        <w:br/>
      </w:r>
      <w:r>
        <w:rPr>
          <w:rFonts w:ascii="Times New Roman"/>
          <w:b w:val="false"/>
          <w:i w:val="false"/>
          <w:color w:val="000000"/>
          <w:sz w:val="28"/>
        </w:rPr>
        <w:t xml:space="preserve">
      </w:t>
      </w:r>
      <w:r>
        <w:rPr>
          <w:rFonts w:ascii="Times New Roman"/>
          <w:b w:val="false"/>
          <w:i w:val="false"/>
          <w:color w:val="000000"/>
          <w:sz w:val="28"/>
        </w:rPr>
        <w:t xml:space="preserve">5) 3–процесс–көрсетілетін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w:t>
      </w:r>
      <w:r>
        <w:br/>
      </w:r>
      <w:r>
        <w:rPr>
          <w:rFonts w:ascii="Times New Roman"/>
          <w:b w:val="false"/>
          <w:i w:val="false"/>
          <w:color w:val="000000"/>
          <w:sz w:val="28"/>
        </w:rPr>
        <w:t xml:space="preserve">
      </w:t>
      </w:r>
      <w:r>
        <w:rPr>
          <w:rFonts w:ascii="Times New Roman"/>
          <w:b w:val="false"/>
          <w:i w:val="false"/>
          <w:color w:val="000000"/>
          <w:sz w:val="28"/>
        </w:rPr>
        <w:t>БСН және ЭЦҚ тіркеу куәлігінде көрсетілген ЖСН және (немесе) 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r>
        <w:br/>
      </w:r>
      <w:r>
        <w:rPr>
          <w:rFonts w:ascii="Times New Roman"/>
          <w:b w:val="false"/>
          <w:i w:val="false"/>
          <w:color w:val="000000"/>
          <w:sz w:val="28"/>
        </w:rPr>
        <w:t xml:space="preserve">
      </w:t>
      </w:r>
      <w:r>
        <w:rPr>
          <w:rFonts w:ascii="Times New Roman"/>
          <w:b w:val="false"/>
          <w:i w:val="false"/>
          <w:color w:val="000000"/>
          <w:sz w:val="28"/>
        </w:rPr>
        <w:t>9) 3–шарт–көрсетілетін қызметті берушінің қызмет көрсетуге негіз болатын көрсетілетін қызметті алушы жалғаған құжаттардың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көрсетілетін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0" w:id="25"/>
    <w:p>
      <w:pPr>
        <w:spacing w:after="0"/>
        <w:ind w:left="0"/>
        <w:jc w:val="left"/>
      </w:pPr>
      <w:r>
        <w:rPr>
          <w:rFonts w:ascii="Times New Roman"/>
          <w:b/>
          <w:i w:val="false"/>
          <w:color w:val="000000"/>
        </w:rPr>
        <w:t xml:space="preserve"> Көрсетілетін қызметті берушілердің мекенжайлары</w:t>
      </w:r>
    </w:p>
    <w:bookmarkEnd w:id="25"/>
    <w:bookmarkStart w:name="z171"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3" w:id="27"/>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27"/>
    <w:bookmarkStart w:name="z17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76" w:id="29"/>
    <w:p>
      <w:pPr>
        <w:spacing w:after="0"/>
        <w:ind w:left="0"/>
        <w:jc w:val="left"/>
      </w:pPr>
      <w:r>
        <w:rPr>
          <w:rFonts w:ascii="Times New Roman"/>
          <w:b/>
          <w:i w:val="false"/>
          <w:color w:val="000000"/>
        </w:rPr>
        <w:t xml:space="preserve"> Порталы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bookmarkEnd w:id="29"/>
    <w:bookmarkStart w:name="z17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w:t>
            </w:r>
            <w:r>
              <w:br/>
            </w:r>
            <w:r>
              <w:rPr>
                <w:rFonts w:ascii="Times New Roman"/>
                <w:b w:val="false"/>
                <w:i w:val="false"/>
                <w:color w:val="000000"/>
                <w:sz w:val="20"/>
              </w:rPr>
              <w:t>тапсырмасын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81" w:id="31"/>
    <w:p>
      <w:pPr>
        <w:spacing w:after="0"/>
        <w:ind w:left="0"/>
        <w:jc w:val="left"/>
      </w:pPr>
      <w:r>
        <w:rPr>
          <w:rFonts w:ascii="Times New Roman"/>
          <w:b/>
          <w:i w:val="false"/>
          <w:color w:val="000000"/>
        </w:rPr>
        <w:t xml:space="preserve"> "Сәулет–жоспарлау тапсырмасын беру"</w:t>
      </w:r>
      <w:r>
        <w:br/>
      </w:r>
      <w:r>
        <w:rPr>
          <w:rFonts w:ascii="Times New Roman"/>
          <w:b/>
          <w:i w:val="false"/>
          <w:color w:val="000000"/>
        </w:rPr>
        <w:t>мемлекеттік қызмет көрсетудің бизнес-процесстерінің анықтамалығы</w:t>
      </w:r>
    </w:p>
    <w:bookmarkEnd w:id="31"/>
    <w:bookmarkStart w:name="z182"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2016 жылғы 15 наурыздағы №75</w:t>
            </w:r>
            <w:r>
              <w:br/>
            </w:r>
            <w:r>
              <w:rPr>
                <w:rFonts w:ascii="Times New Roman"/>
                <w:b w:val="false"/>
                <w:i w:val="false"/>
                <w:color w:val="000000"/>
                <w:sz w:val="20"/>
              </w:rPr>
              <w:t>қаулысына</w:t>
            </w:r>
            <w:r>
              <w:br/>
            </w:r>
            <w:r>
              <w:rPr>
                <w:rFonts w:ascii="Times New Roman"/>
                <w:b w:val="false"/>
                <w:i w:val="false"/>
                <w:color w:val="000000"/>
                <w:sz w:val="20"/>
              </w:rPr>
              <w:t>3-қосымша</w:t>
            </w:r>
            <w:r>
              <w:br/>
            </w:r>
            <w:r>
              <w:rPr>
                <w:rFonts w:ascii="Times New Roman"/>
                <w:b w:val="false"/>
                <w:i w:val="false"/>
                <w:color w:val="000000"/>
                <w:sz w:val="20"/>
              </w:rPr>
              <w:t>2015 жылғы 21 шілдедегі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85" w:id="33"/>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w:t>
      </w:r>
      <w:r>
        <w:br/>
      </w:r>
      <w:r>
        <w:rPr>
          <w:rFonts w:ascii="Times New Roman"/>
          <w:b/>
          <w:i w:val="false"/>
          <w:color w:val="000000"/>
        </w:rPr>
        <w:t>байланысты емес қолданыстағы ғимараттардың үй–жайларын (жекелеген бөліктерін)</w:t>
      </w:r>
      <w:r>
        <w:br/>
      </w:r>
      <w:r>
        <w:rPr>
          <w:rFonts w:ascii="Times New Roman"/>
          <w:b/>
          <w:i w:val="false"/>
          <w:color w:val="000000"/>
        </w:rPr>
        <w:t>реконструкциялауға (қайта жоспарлауға, қайта жабдықтауға) шешім беру"</w:t>
      </w:r>
      <w:r>
        <w:br/>
      </w:r>
      <w:r>
        <w:rPr>
          <w:rFonts w:ascii="Times New Roman"/>
          <w:b/>
          <w:i w:val="false"/>
          <w:color w:val="000000"/>
        </w:rPr>
        <w:t>мемлекеттік көрсетілетін қызмет регламенті</w:t>
      </w:r>
    </w:p>
    <w:bookmarkEnd w:id="33"/>
    <w:bookmarkStart w:name="z186" w:id="34"/>
    <w:p>
      <w:pPr>
        <w:spacing w:after="0"/>
        <w:ind w:left="0"/>
        <w:jc w:val="left"/>
      </w:pPr>
      <w:r>
        <w:rPr>
          <w:rFonts w:ascii="Times New Roman"/>
          <w:b/>
          <w:i w:val="false"/>
          <w:color w:val="000000"/>
        </w:rPr>
        <w:t xml:space="preserve"> 1. Жалпы ережелер</w:t>
      </w:r>
    </w:p>
    <w:bookmarkEnd w:id="34"/>
    <w:bookmarkStart w:name="z187" w:id="35"/>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қызметі (бұдан әрі–мемлекеттік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мекенжайлары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регламентінің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аудандардың және облыстық маңызы бар қаланың жергілікті атқарушы органдарымен (бұдан әрі–көрсетілетін қызметті беруші) Қазақстан Республикасы Ұлттық экономика министрінің міндетін атқарушының 2015 жылғы 27 наурыздағы № 257 "Қазақстан Республикасының аумағында жылжымайтын мүлік объектілерінің мекенжайын айқындау жөнінде анықтама беру", "Сәулет–жоспарлау тапсырмасын беру" және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 11018 тіркелді) бұйрығымен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w:t>
      </w:r>
      <w:r>
        <w:rPr>
          <w:rFonts w:ascii="Times New Roman"/>
          <w:b w:val="false"/>
          <w:i w:val="false"/>
          <w:color w:val="000000"/>
          <w:sz w:val="28"/>
        </w:rPr>
        <w:t>стандартына</w:t>
      </w:r>
      <w:r>
        <w:rPr>
          <w:rFonts w:ascii="Times New Roman"/>
          <w:b w:val="false"/>
          <w:i w:val="false"/>
          <w:color w:val="000000"/>
          <w:sz w:val="28"/>
        </w:rPr>
        <w:t xml:space="preserve"> (бұдан әрі–стандарт) сәйкес көрсетіледі.</w:t>
      </w:r>
      <w:r>
        <w:br/>
      </w:r>
      <w:r>
        <w:rPr>
          <w:rFonts w:ascii="Times New Roman"/>
          <w:b w:val="false"/>
          <w:i w:val="false"/>
          <w:color w:val="000000"/>
          <w:sz w:val="28"/>
        </w:rPr>
        <w:t xml:space="preserve">
      </w:t>
      </w:r>
      <w:r>
        <w:rPr>
          <w:rFonts w:ascii="Times New Roman"/>
          <w:b w:val="false"/>
          <w:i w:val="false"/>
          <w:color w:val="000000"/>
          <w:sz w:val="28"/>
        </w:rPr>
        <w:t>Құжаттарды қабылдау және мемлекеттік қызметті көрсету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филиалы–"Халыққа қызмет көрсету орталығы" департаменті (бұдан әрі–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көрсетілетін қызмет нәтижесі–тіреу және қоршау конструкцияларын, инженерлік жүйелері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 (бұдан әрі–шешім).</w:t>
      </w:r>
      <w:r>
        <w:br/>
      </w:r>
      <w:r>
        <w:rPr>
          <w:rFonts w:ascii="Times New Roman"/>
          <w:b w:val="false"/>
          <w:i w:val="false"/>
          <w:color w:val="000000"/>
          <w:sz w:val="28"/>
        </w:rPr>
        <w:t xml:space="preserve">
      </w:t>
      </w:r>
      <w:r>
        <w:rPr>
          <w:rFonts w:ascii="Times New Roman"/>
          <w:b w:val="false"/>
          <w:i w:val="false"/>
          <w:color w:val="000000"/>
          <w:sz w:val="28"/>
        </w:rPr>
        <w:t>Мемлекеттік қызмет нәтижесін беру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(бұдан әрі–көрсетілетін қызметті алушы) 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 топтамасын (бұдан әрі–құжаттар топтамасы) толық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қолхат береді.</w:t>
      </w:r>
    </w:p>
    <w:bookmarkEnd w:id="35"/>
    <w:bookmarkStart w:name="z197" w:id="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36"/>
    <w:bookmarkStart w:name="z198" w:id="37"/>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беруі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топтамасын (бұдан әрі–құжаттар топтамасы) ұсынған сәттен бастап 15 (он бес) минут ішінде оларды тіркеу журналына тіркейді және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8 (сегіз) жұмыс күні ішінде құжаттар топтамасын тексереді, шешім жобасын дайындайды және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1 (бір) жұмыс күні ішінде дайындалған шешім жобасын тексереді, қол қояды және көрсетілетін қызметті берушінің кеңсе қызметкеріне жолдайды;</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15 (он бес) минут ішінде шешімді тіркеу журналына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негіздеме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тіркеу және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құжаттар топтамасын қарау және көрсетілетін қызметті берушінің жауапты орындаушысына жолдау;</w:t>
      </w:r>
      <w:r>
        <w:br/>
      </w:r>
      <w:r>
        <w:rPr>
          <w:rFonts w:ascii="Times New Roman"/>
          <w:b w:val="false"/>
          <w:i w:val="false"/>
          <w:color w:val="000000"/>
          <w:sz w:val="28"/>
        </w:rPr>
        <w:t xml:space="preserve">
      </w:t>
      </w:r>
      <w:r>
        <w:rPr>
          <w:rFonts w:ascii="Times New Roman"/>
          <w:b w:val="false"/>
          <w:i w:val="false"/>
          <w:color w:val="000000"/>
          <w:sz w:val="28"/>
        </w:rPr>
        <w:t>3) құжаттар топтамасын тексеру, шешім жобасын дайындау және көрсетілетін қызметті берушінің басшысына қол қоюға жолдау;</w:t>
      </w:r>
      <w:r>
        <w:br/>
      </w:r>
      <w:r>
        <w:rPr>
          <w:rFonts w:ascii="Times New Roman"/>
          <w:b w:val="false"/>
          <w:i w:val="false"/>
          <w:color w:val="000000"/>
          <w:sz w:val="28"/>
        </w:rPr>
        <w:t xml:space="preserve">
      </w:t>
      </w:r>
      <w:r>
        <w:rPr>
          <w:rFonts w:ascii="Times New Roman"/>
          <w:b w:val="false"/>
          <w:i w:val="false"/>
          <w:color w:val="000000"/>
          <w:sz w:val="28"/>
        </w:rPr>
        <w:t>4) шешім жобасын тексеру, қол қою және тіркеуге жолдау;</w:t>
      </w:r>
      <w:r>
        <w:br/>
      </w:r>
      <w:r>
        <w:rPr>
          <w:rFonts w:ascii="Times New Roman"/>
          <w:b w:val="false"/>
          <w:i w:val="false"/>
          <w:color w:val="000000"/>
          <w:sz w:val="28"/>
        </w:rPr>
        <w:t xml:space="preserve">
      </w:t>
      </w:r>
      <w:r>
        <w:rPr>
          <w:rFonts w:ascii="Times New Roman"/>
          <w:b w:val="false"/>
          <w:i w:val="false"/>
          <w:color w:val="000000"/>
          <w:sz w:val="28"/>
        </w:rPr>
        <w:t>5) шешімді тіркеу және көрсетілетін қызметті алушыға беру.</w:t>
      </w:r>
    </w:p>
    <w:bookmarkEnd w:id="37"/>
    <w:bookmarkStart w:name="z211"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38"/>
    <w:bookmarkStart w:name="z212" w:id="39"/>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(қызметкерлердің)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w:t>
      </w:r>
    </w:p>
    <w:bookmarkEnd w:id="39"/>
    <w:bookmarkStart w:name="z216" w:id="40"/>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w:t>
      </w:r>
      <w:r>
        <w:br/>
      </w:r>
      <w:r>
        <w:rPr>
          <w:rFonts w:ascii="Times New Roman"/>
          <w:b/>
          <w:i w:val="false"/>
          <w:color w:val="000000"/>
        </w:rPr>
        <w:t>өзара іс–қимыл тәртібін, сондай-ақ 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40"/>
    <w:bookmarkStart w:name="z217" w:id="41"/>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1–процесс–мемлекеттік көрсетілетін қызмет көрсету үшін Мемлекеттік корпорация қызметкерінің 2 (екі)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r>
        <w:br/>
      </w:r>
      <w:r>
        <w:rPr>
          <w:rFonts w:ascii="Times New Roman"/>
          <w:b w:val="false"/>
          <w:i w:val="false"/>
          <w:color w:val="000000"/>
          <w:sz w:val="28"/>
        </w:rPr>
        <w:t xml:space="preserve">
      </w:t>
      </w:r>
      <w:r>
        <w:rPr>
          <w:rFonts w:ascii="Times New Roman"/>
          <w:b w:val="false"/>
          <w:i w:val="false"/>
          <w:color w:val="000000"/>
          <w:sz w:val="28"/>
        </w:rPr>
        <w:t>3) 2–процесс–Мемлекеттік корпорация қызметкерінің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r>
        <w:br/>
      </w:r>
      <w:r>
        <w:rPr>
          <w:rFonts w:ascii="Times New Roman"/>
          <w:b w:val="false"/>
          <w:i w:val="false"/>
          <w:color w:val="000000"/>
          <w:sz w:val="28"/>
        </w:rPr>
        <w:t xml:space="preserve">
      </w:t>
      </w:r>
      <w:r>
        <w:rPr>
          <w:rFonts w:ascii="Times New Roman"/>
          <w:b w:val="false"/>
          <w:i w:val="false"/>
          <w:color w:val="000000"/>
          <w:sz w:val="28"/>
        </w:rPr>
        <w:t>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5) 1–шарт–ЖТ МДҚ немесе ЗТ МДҚ көрсетілетін қызметті алушының мәліметтерінің және БНАЖ сенімхат мәліметтерінің бар болуын 1 (бір) минут ішінде тексеруі;</w:t>
      </w:r>
      <w:r>
        <w:br/>
      </w:r>
      <w:r>
        <w:rPr>
          <w:rFonts w:ascii="Times New Roman"/>
          <w:b w:val="false"/>
          <w:i w:val="false"/>
          <w:color w:val="000000"/>
          <w:sz w:val="28"/>
        </w:rPr>
        <w:t xml:space="preserve">
      </w:t>
      </w:r>
      <w:r>
        <w:rPr>
          <w:rFonts w:ascii="Times New Roman"/>
          <w:b w:val="false"/>
          <w:i w:val="false"/>
          <w:color w:val="000000"/>
          <w:sz w:val="28"/>
        </w:rPr>
        <w:t>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2 (екі) минут ішінде қалыптастырылуы;</w:t>
      </w:r>
      <w:r>
        <w:br/>
      </w:r>
      <w:r>
        <w:rPr>
          <w:rFonts w:ascii="Times New Roman"/>
          <w:b w:val="false"/>
          <w:i w:val="false"/>
          <w:color w:val="000000"/>
          <w:sz w:val="28"/>
        </w:rPr>
        <w:t xml:space="preserve">
      </w:t>
      </w:r>
      <w:r>
        <w:rPr>
          <w:rFonts w:ascii="Times New Roman"/>
          <w:b w:val="false"/>
          <w:i w:val="false"/>
          <w:color w:val="000000"/>
          <w:sz w:val="28"/>
        </w:rPr>
        <w:t>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3 (үш) минут ішінде жолдауы.</w:t>
      </w:r>
      <w:r>
        <w:br/>
      </w:r>
      <w:r>
        <w:rPr>
          <w:rFonts w:ascii="Times New Roman"/>
          <w:b w:val="false"/>
          <w:i w:val="false"/>
          <w:color w:val="000000"/>
          <w:sz w:val="28"/>
        </w:rPr>
        <w:t xml:space="preserve">
      </w:t>
      </w:r>
      <w:r>
        <w:rPr>
          <w:rFonts w:ascii="Times New Roman"/>
          <w:b w:val="false"/>
          <w:i w:val="false"/>
          <w:color w:val="000000"/>
          <w:sz w:val="28"/>
        </w:rPr>
        <w:t>10.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6–процесс–2 (екі) минут ішінде ЭҮАШ АЖО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3) 7–процесс–3 (үш)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 қызметкері арқылы тиісті құжаттарды алғандығы туралы қолхат алуы;</w:t>
      </w:r>
      <w:r>
        <w:br/>
      </w:r>
      <w:r>
        <w:rPr>
          <w:rFonts w:ascii="Times New Roman"/>
          <w:b w:val="false"/>
          <w:i w:val="false"/>
          <w:color w:val="000000"/>
          <w:sz w:val="28"/>
        </w:rPr>
        <w:t xml:space="preserve">
      </w:t>
      </w:r>
      <w:r>
        <w:rPr>
          <w:rFonts w:ascii="Times New Roman"/>
          <w:b w:val="false"/>
          <w:i w:val="false"/>
          <w:color w:val="000000"/>
          <w:sz w:val="28"/>
        </w:rPr>
        <w:t>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(анықтама алу)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өзара функционалдық іс-қимылдары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35" w:id="42"/>
    <w:p>
      <w:pPr>
        <w:spacing w:after="0"/>
        <w:ind w:left="0"/>
        <w:jc w:val="left"/>
      </w:pPr>
      <w:r>
        <w:rPr>
          <w:rFonts w:ascii="Times New Roman"/>
          <w:b/>
          <w:i w:val="false"/>
          <w:color w:val="000000"/>
        </w:rPr>
        <w:t xml:space="preserve"> Көрсетілетін қызметті берушілердің мекенжайлары</w:t>
      </w:r>
    </w:p>
    <w:bookmarkEnd w:id="42"/>
    <w:bookmarkStart w:name="z236"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239" w:id="4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44"/>
    <w:bookmarkStart w:name="z24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өзгертуге байланысты емес</w:t>
            </w:r>
            <w:r>
              <w:br/>
            </w:r>
            <w:r>
              <w:rPr>
                <w:rFonts w:ascii="Times New Roman"/>
                <w:b w:val="false"/>
                <w:i w:val="false"/>
                <w:color w:val="000000"/>
                <w:sz w:val="20"/>
              </w:rPr>
              <w:t>қолданыстағы ғимараттардың</w:t>
            </w:r>
            <w:r>
              <w:br/>
            </w:r>
            <w:r>
              <w:rPr>
                <w:rFonts w:ascii="Times New Roman"/>
                <w:b w:val="false"/>
                <w:i w:val="false"/>
                <w:color w:val="000000"/>
                <w:sz w:val="20"/>
              </w:rPr>
              <w:t>үй-жайларын (жекелеген 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 регламентіне</w:t>
            </w:r>
            <w:r>
              <w:br/>
            </w:r>
            <w:r>
              <w:rPr>
                <w:rFonts w:ascii="Times New Roman"/>
                <w:b w:val="false"/>
                <w:i w:val="false"/>
                <w:color w:val="000000"/>
                <w:sz w:val="20"/>
              </w:rPr>
              <w:t>3-қосымша</w:t>
            </w:r>
          </w:p>
        </w:tc>
      </w:tr>
    </w:tbl>
    <w:bookmarkStart w:name="z244" w:id="46"/>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w:t>
      </w:r>
      <w:r>
        <w:br/>
      </w:r>
      <w:r>
        <w:rPr>
          <w:rFonts w:ascii="Times New Roman"/>
          <w:b/>
          <w:i w:val="false"/>
          <w:color w:val="000000"/>
        </w:rPr>
        <w:t>байланысты емес қолданыстағы ғимараттардың үй-жайларын (жекелеген бөліктерін)</w:t>
      </w:r>
      <w:r>
        <w:br/>
      </w:r>
      <w:r>
        <w:rPr>
          <w:rFonts w:ascii="Times New Roman"/>
          <w:b/>
          <w:i w:val="false"/>
          <w:color w:val="000000"/>
        </w:rPr>
        <w:t>реконструкциялауға (қайта жоспарлауға, қайта жабдықтауға) шешім беру"</w:t>
      </w:r>
      <w:r>
        <w:br/>
      </w:r>
      <w:r>
        <w:rPr>
          <w:rFonts w:ascii="Times New Roman"/>
          <w:b/>
          <w:i w:val="false"/>
          <w:color w:val="000000"/>
        </w:rPr>
        <w:t>мемлекеттік қызмет көрсетудің бизнес–процесстерінің анықтамалығы</w:t>
      </w:r>
    </w:p>
    <w:bookmarkEnd w:id="46"/>
    <w:bookmarkStart w:name="z245"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2016 жылғы 15 наурыздағы №75</w:t>
            </w:r>
            <w:r>
              <w:br/>
            </w:r>
            <w:r>
              <w:rPr>
                <w:rFonts w:ascii="Times New Roman"/>
                <w:b w:val="false"/>
                <w:i w:val="false"/>
                <w:color w:val="000000"/>
                <w:sz w:val="20"/>
              </w:rPr>
              <w:t>қаулысына</w:t>
            </w:r>
            <w:r>
              <w:br/>
            </w:r>
            <w:r>
              <w:rPr>
                <w:rFonts w:ascii="Times New Roman"/>
                <w:b w:val="false"/>
                <w:i w:val="false"/>
                <w:color w:val="000000"/>
                <w:sz w:val="20"/>
              </w:rPr>
              <w:t>4-қосымша</w:t>
            </w:r>
            <w:r>
              <w:br/>
            </w:r>
            <w:r>
              <w:rPr>
                <w:rFonts w:ascii="Times New Roman"/>
                <w:b w:val="false"/>
                <w:i w:val="false"/>
                <w:color w:val="000000"/>
                <w:sz w:val="20"/>
              </w:rPr>
              <w:t>2015 жылғы 21 шілдедегі №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248" w:id="48"/>
    <w:p>
      <w:pPr>
        <w:spacing w:after="0"/>
        <w:ind w:left="0"/>
        <w:jc w:val="left"/>
      </w:pPr>
      <w:r>
        <w:rPr>
          <w:rFonts w:ascii="Times New Roman"/>
          <w:b/>
          <w:i w:val="false"/>
          <w:color w:val="000000"/>
        </w:rPr>
        <w:t xml:space="preserve"> "Елді мекен шегінде объект салу үшін жер учаскесін беру"</w:t>
      </w:r>
      <w:r>
        <w:br/>
      </w:r>
      <w:r>
        <w:rPr>
          <w:rFonts w:ascii="Times New Roman"/>
          <w:b/>
          <w:i w:val="false"/>
          <w:color w:val="000000"/>
        </w:rPr>
        <w:t>мемлекеттік көрсетілетін қызмет регламенті</w:t>
      </w:r>
    </w:p>
    <w:bookmarkEnd w:id="48"/>
    <w:bookmarkStart w:name="z249" w:id="49"/>
    <w:p>
      <w:pPr>
        <w:spacing w:after="0"/>
        <w:ind w:left="0"/>
        <w:jc w:val="left"/>
      </w:pPr>
      <w:r>
        <w:rPr>
          <w:rFonts w:ascii="Times New Roman"/>
          <w:b/>
          <w:i w:val="false"/>
          <w:color w:val="000000"/>
        </w:rPr>
        <w:t xml:space="preserve"> 1. Жалпы ережелер</w:t>
      </w:r>
    </w:p>
    <w:bookmarkEnd w:id="49"/>
    <w:bookmarkStart w:name="z250" w:id="50"/>
    <w:p>
      <w:pPr>
        <w:spacing w:after="0"/>
        <w:ind w:left="0"/>
        <w:jc w:val="both"/>
      </w:pPr>
      <w:r>
        <w:rPr>
          <w:rFonts w:ascii="Times New Roman"/>
          <w:b w:val="false"/>
          <w:i w:val="false"/>
          <w:color w:val="000000"/>
          <w:sz w:val="28"/>
        </w:rPr>
        <w:t>
      1. "Елді мекен шегінде объект салу үшін жер учаскесін беру" мемлекеттік көрсетілетін қызмет (бұдан әрі–мемлекеттік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аудандардың, облыстық маңызы бар қаланың жергілікті атқарушы органдары, ауылдық округтердің әкімдері (бұдан әрі–мемлекеттік көрсетілетін қызметті беруші)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мемлекеттік көрсетілетін қызмет стандартын бекіту туралы" (Қазақстан Республикасының Әділет министрлігінде 2015 жылы 15 мамырда № 11051 тіркелді) бұйрығымен бекітілген "Елді мекен шегінде объект салу үшін жер учаскесін беру" мемлекеттік көрсетілетін қызмет стандарты"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филиалы–"Халыққа қызмет көрсету орталығы" департаменті (бұдан әрі–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нәтижесі–жер–кадастр жоспары мен уақытша (қысқа мерзімді және ұзақ мерзімді) өтеулі (өтеусіз) жер пайдалану шарты жалғанған жер учаскесіне жер пайдалану құқығын беру туралы шешім (бұдан әрі–шешім)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жер учаскесін таңдау актісі келісілген жағдайда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құнына 2003 жылғы 20 маусымдағы Қазақстан Республикасы Жер кодексінің </w:t>
      </w:r>
      <w:r>
        <w:rPr>
          <w:rFonts w:ascii="Times New Roman"/>
          <w:b w:val="false"/>
          <w:i w:val="false"/>
          <w:color w:val="000000"/>
          <w:sz w:val="28"/>
        </w:rPr>
        <w:t>152–бабына</w:t>
      </w:r>
      <w:r>
        <w:rPr>
          <w:rFonts w:ascii="Times New Roman"/>
          <w:b w:val="false"/>
          <w:i w:val="false"/>
          <w:color w:val="000000"/>
          <w:sz w:val="28"/>
        </w:rPr>
        <w:t xml:space="preserve">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мөлшерде есептелетін жер учаскесіне жер–кадастр жоспарын дайындау құны кіреді.</w:t>
      </w:r>
      <w:r>
        <w:br/>
      </w:r>
      <w:r>
        <w:rPr>
          <w:rFonts w:ascii="Times New Roman"/>
          <w:b w:val="false"/>
          <w:i w:val="false"/>
          <w:color w:val="000000"/>
          <w:sz w:val="28"/>
        </w:rPr>
        <w:t xml:space="preserve">
      </w:t>
      </w:r>
      <w:r>
        <w:rPr>
          <w:rFonts w:ascii="Times New Roman"/>
          <w:b w:val="false"/>
          <w:i w:val="false"/>
          <w:color w:val="000000"/>
          <w:sz w:val="28"/>
        </w:rPr>
        <w:t xml:space="preserve">Жер учаскесіне жер–кадастр жоспарын дайындау үшін ақы төлеу қолма–қол ақшамен немесе екінші деңгейдегі банктер арқылы Мемлекеттік корпорацияның тиісті филиалының есеп айырысу шотына, не осы мемлекеттік қызмет көрсету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ақы төлеу мөлшері мен күнін растайтын төлем құжатын (түбіртек) беретін Мемлекеттік корпорация ғимаратындағы кассаларда қолма–қол ақшасыз аудару нысанында жүзеге асырылады.</w:t>
      </w:r>
      <w:r>
        <w:br/>
      </w:r>
      <w:r>
        <w:rPr>
          <w:rFonts w:ascii="Times New Roman"/>
          <w:b w:val="false"/>
          <w:i w:val="false"/>
          <w:color w:val="000000"/>
          <w:sz w:val="28"/>
        </w:rPr>
        <w:t xml:space="preserve">
      </w:t>
      </w:r>
      <w:r>
        <w:rPr>
          <w:rFonts w:ascii="Times New Roman"/>
          <w:b w:val="false"/>
          <w:i w:val="false"/>
          <w:color w:val="000000"/>
          <w:sz w:val="28"/>
        </w:rPr>
        <w:t>Веб–портал арқылы мемлекеттік қызметті алуға электронды сұраным берген кезде төлем жасау "электрондық үкіметтің" төлем шлюзі (бұдан әрі–ЭҮТШ)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Жетім балаларға және ата-анасының қамқорлығынсыз қалған балаларға олар он сегіз жасқа толғанға дейінгі кезеңге жер учаскесіне жер–кадастр жоспарын әзірлеу ақысыз негізде жүзеге асырылады.</w:t>
      </w:r>
    </w:p>
    <w:bookmarkEnd w:id="50"/>
    <w:bookmarkStart w:name="z262"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w:t>
      </w:r>
      <w:r>
        <w:br/>
      </w:r>
      <w:r>
        <w:rPr>
          <w:rFonts w:ascii="Times New Roman"/>
          <w:b/>
          <w:i w:val="false"/>
          <w:color w:val="000000"/>
        </w:rPr>
        <w:t>бөлімшелерінің (қызметкерлерінің) іс–қимыл тәртібін сипаттау</w:t>
      </w:r>
    </w:p>
    <w:bookmarkEnd w:id="51"/>
    <w:bookmarkStart w:name="z263" w:id="5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Мемлекеттік корпорация немесе портал арқылы жүгінген кезде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көрсетілетін қызметті алушының немесе нотариалды расталған сенімхат бойынша уәкілетті өкілінің (бұдан әрі–көрсетілетін қызметті алушы) өтініші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1–кезең:</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корпорацияның қызметкері құжаттардың электронды көшірмесін жасайды, содан кейін түпнұсқаны көрсетілетін қызметті алушыға қайтарады және тиісті құжаттарды қабылдағаны туралы қолхат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жолдайды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құжатқа бұрыштама қояды және құжаттарды кеңсе қызметкері арқылы сәулет және қала құрылысы саласындағы бөлім кеңсесіне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6) сәулет және қала құрылысы саласындағы бөлімнің кеңсе қызметкері 15 (он бес) минут ішінде құжаттарды тіркейді және сәулет және қала құрылысы саласындағы бөлімнің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7) сәулет және қала құрылысы саласындағы бөлімнің басшысы 15 (он бес) минут ішінде құжаттарды қарайды және сәулет және қала құрылысы саласындағы бөлімнің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8) егер сәулет және қала құрылысы саласындағы бөлімнің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негіздемелерді анықтаған жағдайда, бас тартуды рәсімдейді және сәулет және қала құрылысы саласындағы бөлімнің басшысына жолдайды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сәулет және қала құрылысы саласындағы бөлімнің басшысы бас тартуға қол қояды және сәулет және қала құрылысы саласындағы бөлімнің кеңсе қызметкері арқылы көрсетілетін қызметті берушіге жолдайды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кеңсе қызметкері бас тартуды тіркейді және Мемлекеттік корпорацияға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корпорацияның қызметкері бас тартуды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12) сәулет және қала құрылысы саласындағы бөлімнің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құжаттар негізінде 7 (жеті) жұмыс күні ішінде жерге орналасу сұлбасымен қоса жер учаскесінің таңдау актісін (бұдан әрі–акт) дайындайды және оны барлық мүдделі органдарға, тиісті қызметтерге және Мемлекеттік корпорацияға жолдайды;</w:t>
      </w:r>
      <w:r>
        <w:br/>
      </w:r>
      <w:r>
        <w:rPr>
          <w:rFonts w:ascii="Times New Roman"/>
          <w:b w:val="false"/>
          <w:i w:val="false"/>
          <w:color w:val="000000"/>
          <w:sz w:val="28"/>
        </w:rPr>
        <w:t xml:space="preserve">
      </w:t>
      </w:r>
      <w:r>
        <w:rPr>
          <w:rFonts w:ascii="Times New Roman"/>
          <w:b w:val="false"/>
          <w:i w:val="false"/>
          <w:color w:val="000000"/>
          <w:sz w:val="28"/>
        </w:rPr>
        <w:t xml:space="preserve">13) сұратылып отырған жер учаскесі бос болмаған жағдайда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мүдделі мемлекеттік органдар мен тиісті қызметтер және Мемлекеттік корпорация 3 (үш) жұмыс күні ішінде сәулет және қала құрылысы саласындағы бөлімге жер учаскесіне құқық беруден бас тарту үшін негіздеме болатын тиісті ақпаратты жолдайды;</w:t>
      </w:r>
      <w:r>
        <w:br/>
      </w:r>
      <w:r>
        <w:rPr>
          <w:rFonts w:ascii="Times New Roman"/>
          <w:b w:val="false"/>
          <w:i w:val="false"/>
          <w:color w:val="000000"/>
          <w:sz w:val="28"/>
        </w:rPr>
        <w:t xml:space="preserve">
      </w:t>
      </w:r>
      <w:r>
        <w:rPr>
          <w:rFonts w:ascii="Times New Roman"/>
          <w:b w:val="false"/>
          <w:i w:val="false"/>
          <w:color w:val="000000"/>
          <w:sz w:val="28"/>
        </w:rPr>
        <w:t>14) теріс қорытынды берілген жағдайда сәулет және қала құрылысы саласындағы бөлімнің жауапты орындаушысы қорытынды дайындайды және сәулет және қала құрылысы саласындағы бөлімнің басшысына жолдайды (1(бір)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15) сәулет және қала құрылысы саласындағы бөлімнің басшысы бас тартуға қол қояды және сәулет және қала құрылысы саласындағы бөлімнің кеңсе қызметкері арқылы көрсетілетін қызметті берушіге жолдайды;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16) көрсетілетін қызметті берушінің кеңсе қызметкері бас тартуды тіркейді және Мемлекеттік корпорацияға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17) Мемлекеттік корпорацияның қызметкері бас тартуды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18) мүдделі мемлекеттік органдар мен тиісті қызметтер актімен келіседі және тиісті қорытындыны, Мемлекеттік корпорация мәліметтерді бере отырып, тиісті қорытынды беру арқылы актімен және жер–кадастрлық жоспарды дайындауға арналған есепті (сметаны) сәулет және қала құрылысы саласындағы бөлімге жолдайды (12 (он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19) сәулет және қала құрылысы саласындағы бөлім қорытынды актіні (бұдан әрі–акт) дайындайды және Мемлекеттік корпорацияға жолдайды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20) Мемлекеттік корпорацияның қызметкері актті көрсетілетін қызметті алушыға келісу үшін жолдайды;</w:t>
      </w:r>
      <w:r>
        <w:br/>
      </w:r>
      <w:r>
        <w:rPr>
          <w:rFonts w:ascii="Times New Roman"/>
          <w:b w:val="false"/>
          <w:i w:val="false"/>
          <w:color w:val="000000"/>
          <w:sz w:val="28"/>
        </w:rPr>
        <w:t xml:space="preserve">
      </w:t>
      </w:r>
      <w:r>
        <w:rPr>
          <w:rFonts w:ascii="Times New Roman"/>
          <w:b w:val="false"/>
          <w:i w:val="false"/>
          <w:color w:val="000000"/>
          <w:sz w:val="28"/>
        </w:rPr>
        <w:t>21) егер акт көрсетілетін қызметті алушымен келісілмеген жағдайда мемлекеттік көрсетілетін қызмет тоқтатылады;</w:t>
      </w:r>
      <w:r>
        <w:br/>
      </w:r>
      <w:r>
        <w:rPr>
          <w:rFonts w:ascii="Times New Roman"/>
          <w:b w:val="false"/>
          <w:i w:val="false"/>
          <w:color w:val="000000"/>
          <w:sz w:val="28"/>
        </w:rPr>
        <w:t xml:space="preserve">
      </w:t>
      </w:r>
      <w:r>
        <w:rPr>
          <w:rFonts w:ascii="Times New Roman"/>
          <w:b w:val="false"/>
          <w:i w:val="false"/>
          <w:color w:val="000000"/>
          <w:sz w:val="28"/>
        </w:rPr>
        <w:t>2–кезең:</w:t>
      </w:r>
      <w:r>
        <w:br/>
      </w:r>
      <w:r>
        <w:rPr>
          <w:rFonts w:ascii="Times New Roman"/>
          <w:b w:val="false"/>
          <w:i w:val="false"/>
          <w:color w:val="000000"/>
          <w:sz w:val="28"/>
        </w:rPr>
        <w:t xml:space="preserve">
      </w:t>
      </w:r>
      <w:r>
        <w:rPr>
          <w:rFonts w:ascii="Times New Roman"/>
          <w:b w:val="false"/>
          <w:i w:val="false"/>
          <w:color w:val="000000"/>
          <w:sz w:val="28"/>
        </w:rPr>
        <w:t xml:space="preserve">22) көрсетілетін қызметті алушы актімен келіседі,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жер учаскесінің жер-кадастрлық жоспарын дайындау қызметінің ақысын төлеуді жүргізеді;</w:t>
      </w:r>
      <w:r>
        <w:br/>
      </w:r>
      <w:r>
        <w:rPr>
          <w:rFonts w:ascii="Times New Roman"/>
          <w:b w:val="false"/>
          <w:i w:val="false"/>
          <w:color w:val="000000"/>
          <w:sz w:val="28"/>
        </w:rPr>
        <w:t xml:space="preserve">
      </w:t>
      </w:r>
      <w:r>
        <w:rPr>
          <w:rFonts w:ascii="Times New Roman"/>
          <w:b w:val="false"/>
          <w:i w:val="false"/>
          <w:color w:val="000000"/>
          <w:sz w:val="28"/>
        </w:rPr>
        <w:t>23) Мемлекеттік корпорация 10 (он) жұмыс күні ішінде жер–кадастрлық жоспарын дайындайды және оны бекіту, көрсетілетін қызметті берушінің жер учаскесін беру туралы шешімінің жобасын дайындау үшін жер қатынастары саласындағы бөлімге жолдайды;</w:t>
      </w:r>
      <w:r>
        <w:br/>
      </w:r>
      <w:r>
        <w:rPr>
          <w:rFonts w:ascii="Times New Roman"/>
          <w:b w:val="false"/>
          <w:i w:val="false"/>
          <w:color w:val="000000"/>
          <w:sz w:val="28"/>
        </w:rPr>
        <w:t xml:space="preserve">
      </w:t>
      </w:r>
      <w:r>
        <w:rPr>
          <w:rFonts w:ascii="Times New Roman"/>
          <w:b w:val="false"/>
          <w:i w:val="false"/>
          <w:color w:val="000000"/>
          <w:sz w:val="28"/>
        </w:rPr>
        <w:t>24) жер қатынастары саласындағы бөлім жер–кадастрлық жоспарды бекітеді, көрсетілетін қызметті берушінің шешім жобасын дайындайды және шешім қабылдау үшін көрсетілетін қызметті берушіге жолдайды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25) көрсетілетін қызметті беруші шешім шығарады және оның көшірмесін уақытша жер пайдалану келісімшартын (бұдан әрі–келісімшарт) дайындау үшін жер қатынастары саласындағы бөлімге жолдайды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26) жер қатынастары саласындағы бөлім шешімнің көшірмесін және келісімшартты Мемлекеттік корпорация арқылы көрсетілетін қызметті алушыға қол қоюға жолдайды;</w:t>
      </w:r>
      <w:r>
        <w:br/>
      </w:r>
      <w:r>
        <w:rPr>
          <w:rFonts w:ascii="Times New Roman"/>
          <w:b w:val="false"/>
          <w:i w:val="false"/>
          <w:color w:val="000000"/>
          <w:sz w:val="28"/>
        </w:rPr>
        <w:t xml:space="preserve">
      </w:t>
      </w:r>
      <w:r>
        <w:rPr>
          <w:rFonts w:ascii="Times New Roman"/>
          <w:b w:val="false"/>
          <w:i w:val="false"/>
          <w:color w:val="000000"/>
          <w:sz w:val="28"/>
        </w:rPr>
        <w:t>27) көрсетілетін қызметті алушы құжаттарға қол қояды және Қазақстан Республикасының заңнамасына сәйкес одан әрі жылжымайтын мүлікке құқықтарды мемлекеттік тіркеуді жүзеге асыратын органда тіркеу үшін, Мемлекеттік корпорацияға жолдайды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28) Мемлекеттік корпорация құжаттарды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негіздеме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тіркеу және оларды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актті дайындау және көрсетілетін қызметті берушінің басшысына қол қоюға жіберу;</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және басқа уәкілетті органдар қортындылары, жер-кадастрлық жоспарды дайындау;</w:t>
      </w:r>
      <w:r>
        <w:br/>
      </w:r>
      <w:r>
        <w:rPr>
          <w:rFonts w:ascii="Times New Roman"/>
          <w:b w:val="false"/>
          <w:i w:val="false"/>
          <w:color w:val="000000"/>
          <w:sz w:val="28"/>
        </w:rPr>
        <w:t xml:space="preserve">
      </w:t>
      </w:r>
      <w:r>
        <w:rPr>
          <w:rFonts w:ascii="Times New Roman"/>
          <w:b w:val="false"/>
          <w:i w:val="false"/>
          <w:color w:val="000000"/>
          <w:sz w:val="28"/>
        </w:rPr>
        <w:t>5) жер–кадастрлық жоспарды бекіту, шешім жобасын дайындау;</w:t>
      </w:r>
      <w:r>
        <w:br/>
      </w:r>
      <w:r>
        <w:rPr>
          <w:rFonts w:ascii="Times New Roman"/>
          <w:b w:val="false"/>
          <w:i w:val="false"/>
          <w:color w:val="000000"/>
          <w:sz w:val="28"/>
        </w:rPr>
        <w:t xml:space="preserve">
      </w:t>
      </w:r>
      <w:r>
        <w:rPr>
          <w:rFonts w:ascii="Times New Roman"/>
          <w:b w:val="false"/>
          <w:i w:val="false"/>
          <w:color w:val="000000"/>
          <w:sz w:val="28"/>
        </w:rPr>
        <w:t>6) шешім шығару, қол қою және келісімшарт дайындау үшін жолдау;</w:t>
      </w:r>
      <w:r>
        <w:br/>
      </w:r>
      <w:r>
        <w:rPr>
          <w:rFonts w:ascii="Times New Roman"/>
          <w:b w:val="false"/>
          <w:i w:val="false"/>
          <w:color w:val="000000"/>
          <w:sz w:val="28"/>
        </w:rPr>
        <w:t xml:space="preserve">
      </w:t>
      </w:r>
      <w:r>
        <w:rPr>
          <w:rFonts w:ascii="Times New Roman"/>
          <w:b w:val="false"/>
          <w:i w:val="false"/>
          <w:color w:val="000000"/>
          <w:sz w:val="28"/>
        </w:rPr>
        <w:t>7) келісімшартқа қол қою;</w:t>
      </w:r>
      <w:r>
        <w:br/>
      </w:r>
      <w:r>
        <w:rPr>
          <w:rFonts w:ascii="Times New Roman"/>
          <w:b w:val="false"/>
          <w:i w:val="false"/>
          <w:color w:val="000000"/>
          <w:sz w:val="28"/>
        </w:rPr>
        <w:t xml:space="preserve">
      </w:t>
      </w:r>
      <w:r>
        <w:rPr>
          <w:rFonts w:ascii="Times New Roman"/>
          <w:b w:val="false"/>
          <w:i w:val="false"/>
          <w:color w:val="000000"/>
          <w:sz w:val="28"/>
        </w:rPr>
        <w:t>8) мемлекеттік тіркеуге жолдау.</w:t>
      </w:r>
    </w:p>
    <w:bookmarkEnd w:id="52"/>
    <w:bookmarkStart w:name="z304" w:id="53"/>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53"/>
    <w:bookmarkStart w:name="z305" w:id="54"/>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сәулет және қала құрылысы саласындағы бөлімнің кеңсе қызметкері;</w:t>
      </w:r>
      <w:r>
        <w:br/>
      </w:r>
      <w:r>
        <w:rPr>
          <w:rFonts w:ascii="Times New Roman"/>
          <w:b w:val="false"/>
          <w:i w:val="false"/>
          <w:color w:val="000000"/>
          <w:sz w:val="28"/>
        </w:rPr>
        <w:t xml:space="preserve">
      </w:t>
      </w:r>
      <w:r>
        <w:rPr>
          <w:rFonts w:ascii="Times New Roman"/>
          <w:b w:val="false"/>
          <w:i w:val="false"/>
          <w:color w:val="000000"/>
          <w:sz w:val="28"/>
        </w:rPr>
        <w:t>4) сәулет және қала құрылысы саласындағы бөлімнің басшысы;</w:t>
      </w:r>
      <w:r>
        <w:br/>
      </w:r>
      <w:r>
        <w:rPr>
          <w:rFonts w:ascii="Times New Roman"/>
          <w:b w:val="false"/>
          <w:i w:val="false"/>
          <w:color w:val="000000"/>
          <w:sz w:val="28"/>
        </w:rPr>
        <w:t xml:space="preserve">
      </w:t>
      </w:r>
      <w:r>
        <w:rPr>
          <w:rFonts w:ascii="Times New Roman"/>
          <w:b w:val="false"/>
          <w:i w:val="false"/>
          <w:color w:val="000000"/>
          <w:sz w:val="28"/>
        </w:rPr>
        <w:t>5) сәулет және қала құрылысы саласындағы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 және басқа да уәкілетті органдар;</w:t>
      </w:r>
      <w:r>
        <w:br/>
      </w:r>
      <w:r>
        <w:rPr>
          <w:rFonts w:ascii="Times New Roman"/>
          <w:b w:val="false"/>
          <w:i w:val="false"/>
          <w:color w:val="000000"/>
          <w:sz w:val="28"/>
        </w:rPr>
        <w:t xml:space="preserve">
      </w:t>
      </w:r>
      <w:r>
        <w:rPr>
          <w:rFonts w:ascii="Times New Roman"/>
          <w:b w:val="false"/>
          <w:i w:val="false"/>
          <w:color w:val="000000"/>
          <w:sz w:val="28"/>
        </w:rPr>
        <w:t>7) жер қатынастары саласындағы бөлім.</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 реттілігінің толық сипаттамасы осы "Елді мекен шегінде объект салу үшін жер учаскесін беру" мемлекеттік көрсетілетін қызмет регламентінің (бұдан әрі-регламент)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биснес-процестерінің анықтамалығында көрсетіледі.</w:t>
      </w:r>
    </w:p>
    <w:bookmarkEnd w:id="54"/>
    <w:bookmarkStart w:name="z314" w:id="55"/>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w:t>
      </w:r>
      <w:r>
        <w:br/>
      </w:r>
      <w:r>
        <w:rPr>
          <w:rFonts w:ascii="Times New Roman"/>
          <w:b/>
          <w:i w:val="false"/>
          <w:color w:val="000000"/>
        </w:rPr>
        <w:t>өзара іс-қимыл 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55"/>
    <w:bookmarkStart w:name="z315" w:id="56"/>
    <w:p>
      <w:pPr>
        <w:spacing w:after="0"/>
        <w:ind w:left="0"/>
        <w:jc w:val="both"/>
      </w:pPr>
      <w:r>
        <w:rPr>
          <w:rFonts w:ascii="Times New Roman"/>
          <w:b w:val="false"/>
          <w:i w:val="false"/>
          <w:color w:val="000000"/>
          <w:sz w:val="28"/>
        </w:rPr>
        <w:t>
      10.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1–процесс–мемлекеттік көрсетілетін қызмет көрсету үшін Мемлекеттік корпорация қызметкерінің 1 (бір)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r>
        <w:br/>
      </w:r>
      <w:r>
        <w:rPr>
          <w:rFonts w:ascii="Times New Roman"/>
          <w:b w:val="false"/>
          <w:i w:val="false"/>
          <w:color w:val="000000"/>
          <w:sz w:val="28"/>
        </w:rPr>
        <w:t xml:space="preserve">
      </w:t>
      </w:r>
      <w:r>
        <w:rPr>
          <w:rFonts w:ascii="Times New Roman"/>
          <w:b w:val="false"/>
          <w:i w:val="false"/>
          <w:color w:val="000000"/>
          <w:sz w:val="28"/>
        </w:rPr>
        <w:t>3) 2–процесс–Мемлекеттік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корпорацияның қызметкері көрсетілетін қызметті алушының, мәліметтерін (нотариалды куәландырылған сенімхат болған жағдайда, басқа куәландырылған сенімхатының мәліметтері толтырылмайды) енгізуі;</w:t>
      </w:r>
      <w:r>
        <w:br/>
      </w:r>
      <w:r>
        <w:rPr>
          <w:rFonts w:ascii="Times New Roman"/>
          <w:b w:val="false"/>
          <w:i w:val="false"/>
          <w:color w:val="000000"/>
          <w:sz w:val="28"/>
        </w:rPr>
        <w:t xml:space="preserve">
      </w:t>
      </w:r>
      <w:r>
        <w:rPr>
          <w:rFonts w:ascii="Times New Roman"/>
          <w:b w:val="false"/>
          <w:i w:val="false"/>
          <w:color w:val="000000"/>
          <w:sz w:val="28"/>
        </w:rPr>
        <w:t>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5) 1–шарт–ЖТ МДҚ немесе ЗТ МДҚ көрсетілетін қызметті алушының мәліметтерінің және БНАЖ сенімхат мәліметтерінің бар болуын 1 (бір) минут ішінде тексеруі;</w:t>
      </w:r>
      <w:r>
        <w:br/>
      </w:r>
      <w:r>
        <w:rPr>
          <w:rFonts w:ascii="Times New Roman"/>
          <w:b w:val="false"/>
          <w:i w:val="false"/>
          <w:color w:val="000000"/>
          <w:sz w:val="28"/>
        </w:rPr>
        <w:t xml:space="preserve">
      </w:t>
      </w:r>
      <w:r>
        <w:rPr>
          <w:rFonts w:ascii="Times New Roman"/>
          <w:b w:val="false"/>
          <w:i w:val="false"/>
          <w:color w:val="000000"/>
          <w:sz w:val="28"/>
        </w:rPr>
        <w:t>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r>
        <w:br/>
      </w:r>
      <w:r>
        <w:rPr>
          <w:rFonts w:ascii="Times New Roman"/>
          <w:b w:val="false"/>
          <w:i w:val="false"/>
          <w:color w:val="000000"/>
          <w:sz w:val="28"/>
        </w:rPr>
        <w:t xml:space="preserve">
      </w:t>
      </w:r>
      <w:r>
        <w:rPr>
          <w:rFonts w:ascii="Times New Roman"/>
          <w:b w:val="false"/>
          <w:i w:val="false"/>
          <w:color w:val="000000"/>
          <w:sz w:val="28"/>
        </w:rPr>
        <w:t>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6–процесс–2 (екі) минут ішінде ЭҮАШ АЖО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3) 7– процесс–2 (екі)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 қызметкері арқылы тиісті құжаттарды алғандығы туралы қолхат алуы;</w:t>
      </w:r>
      <w:r>
        <w:br/>
      </w:r>
      <w:r>
        <w:rPr>
          <w:rFonts w:ascii="Times New Roman"/>
          <w:b w:val="false"/>
          <w:i w:val="false"/>
          <w:color w:val="000000"/>
          <w:sz w:val="28"/>
        </w:rPr>
        <w:t xml:space="preserve">
      </w:t>
      </w:r>
      <w:r>
        <w:rPr>
          <w:rFonts w:ascii="Times New Roman"/>
          <w:b w:val="false"/>
          <w:i w:val="false"/>
          <w:color w:val="000000"/>
          <w:sz w:val="28"/>
        </w:rPr>
        <w:t>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әрі–ЖСН) және (немесе) бизнес сәйкестендіру нөмірі (бұдан әрі–БСН), сондай-ақ парольдің (порталда тіркелмеген көрсетілетін қызметті алушылар үшін іске асырылады)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1–процесс–көрсетілетін қызметті алу үшін көрсетілетін қызметті алушының порталға ЖСН және (немесе) БСН және парольді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1–шарт–ЖСН және (немесе) БСН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3–процесс–көрсетілетін қызметті алушының осы регламентте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r>
        <w:br/>
      </w:r>
      <w:r>
        <w:rPr>
          <w:rFonts w:ascii="Times New Roman"/>
          <w:b w:val="false"/>
          <w:i w:val="false"/>
          <w:color w:val="000000"/>
          <w:sz w:val="28"/>
        </w:rPr>
        <w:t xml:space="preserve">
      </w:t>
      </w:r>
      <w:r>
        <w:rPr>
          <w:rFonts w:ascii="Times New Roman"/>
          <w:b w:val="false"/>
          <w:i w:val="false"/>
          <w:color w:val="000000"/>
          <w:sz w:val="28"/>
        </w:rPr>
        <w:t>9) 3–шарт–көрсетілетін қызметті берушінің қызмет көрсетуге негіз болатын көрсетілетін қызметті алушы жалғаған құжаттардың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14.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45" w:id="57"/>
    <w:p>
      <w:pPr>
        <w:spacing w:after="0"/>
        <w:ind w:left="0"/>
        <w:jc w:val="left"/>
      </w:pPr>
      <w:r>
        <w:rPr>
          <w:rFonts w:ascii="Times New Roman"/>
          <w:b/>
          <w:i w:val="false"/>
          <w:color w:val="000000"/>
        </w:rPr>
        <w:t xml:space="preserve"> "Елді мекен шегінде объект салу үшін жер учаскесін беру"</w:t>
      </w:r>
      <w:r>
        <w:br/>
      </w:r>
      <w:r>
        <w:rPr>
          <w:rFonts w:ascii="Times New Roman"/>
          <w:b/>
          <w:i w:val="false"/>
          <w:color w:val="000000"/>
        </w:rPr>
        <w:t>мемлекеттік қызметіне мемлекеттік қызмет көрсетудің бизнес-процестерінің анықтамалығы</w:t>
      </w:r>
    </w:p>
    <w:bookmarkEnd w:id="57"/>
    <w:bookmarkStart w:name="z346"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0" w:id="59"/>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59"/>
    <w:bookmarkStart w:name="z35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53" w:id="61"/>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bookmarkEnd w:id="61"/>
    <w:bookmarkStart w:name="z35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